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1EFCE">
      <w:pPr>
        <w:pStyle w:val="205"/>
        <w:ind w:firstLine="1605"/>
        <w:jc w:val="center"/>
        <w:rPr>
          <w:rFonts w:hint="eastAsia" w:hAnsi="宋体"/>
          <w:b/>
          <w:bCs/>
          <w:spacing w:val="80"/>
          <w:sz w:val="64"/>
        </w:rPr>
      </w:pPr>
      <w:r>
        <w:rPr>
          <w:rFonts w:hint="eastAsia" w:hAnsi="宋体"/>
          <w:b/>
          <w:bCs/>
          <w:spacing w:val="80"/>
          <w:sz w:val="64"/>
        </w:rPr>
        <w:t xml:space="preserve"> </w:t>
      </w:r>
    </w:p>
    <w:p w14:paraId="4D246E31">
      <w:pPr>
        <w:ind w:firstLine="0"/>
        <w:jc w:val="center"/>
        <w:rPr>
          <w:rFonts w:ascii="宋体" w:hAnsi="宋体"/>
          <w:b/>
          <w:bCs/>
          <w:spacing w:val="80"/>
          <w:sz w:val="72"/>
          <w:szCs w:val="72"/>
        </w:rPr>
      </w:pPr>
      <w:r>
        <w:rPr>
          <w:rFonts w:hint="eastAsia" w:ascii="宋体" w:hAnsi="宋体"/>
          <w:b/>
          <w:bCs/>
          <w:spacing w:val="80"/>
          <w:sz w:val="72"/>
          <w:szCs w:val="72"/>
        </w:rPr>
        <w:t>连云港市政府采购</w:t>
      </w:r>
    </w:p>
    <w:p w14:paraId="4F3A56E0">
      <w:pPr>
        <w:ind w:firstLine="947"/>
        <w:rPr>
          <w:rFonts w:hint="eastAsia" w:ascii="宋体" w:hAnsi="宋体"/>
          <w:b/>
          <w:bCs/>
          <w:spacing w:val="16"/>
          <w:sz w:val="44"/>
        </w:rPr>
      </w:pPr>
    </w:p>
    <w:p w14:paraId="0FC5299C">
      <w:pPr>
        <w:ind w:firstLine="947"/>
        <w:rPr>
          <w:rFonts w:hint="eastAsia" w:ascii="宋体" w:hAnsi="宋体"/>
          <w:b/>
          <w:bCs/>
          <w:spacing w:val="16"/>
          <w:sz w:val="44"/>
        </w:rPr>
      </w:pPr>
    </w:p>
    <w:p w14:paraId="4943E143">
      <w:pPr>
        <w:ind w:firstLine="0"/>
        <w:jc w:val="center"/>
        <w:rPr>
          <w:rFonts w:hint="eastAsia" w:ascii="宋体" w:hAnsi="宋体"/>
          <w:b/>
          <w:bCs/>
          <w:spacing w:val="80"/>
          <w:sz w:val="72"/>
          <w:szCs w:val="72"/>
        </w:rPr>
      </w:pPr>
      <w:r>
        <w:rPr>
          <w:rFonts w:hint="eastAsia" w:ascii="宋体" w:hAnsi="宋体"/>
          <w:b/>
          <w:bCs/>
          <w:spacing w:val="80"/>
          <w:sz w:val="72"/>
          <w:szCs w:val="72"/>
        </w:rPr>
        <w:t>招标文件</w:t>
      </w:r>
    </w:p>
    <w:p w14:paraId="3A20DF0E">
      <w:pPr>
        <w:ind w:firstLine="947"/>
        <w:rPr>
          <w:rFonts w:hint="eastAsia" w:ascii="宋体" w:hAnsi="宋体"/>
          <w:b/>
          <w:bCs/>
          <w:spacing w:val="16"/>
          <w:sz w:val="44"/>
        </w:rPr>
      </w:pPr>
    </w:p>
    <w:p w14:paraId="53474F17">
      <w:pPr>
        <w:ind w:firstLine="947"/>
        <w:rPr>
          <w:rFonts w:hint="eastAsia" w:ascii="宋体" w:hAnsi="宋体"/>
          <w:b/>
          <w:bCs/>
          <w:spacing w:val="16"/>
          <w:sz w:val="44"/>
        </w:rPr>
      </w:pPr>
    </w:p>
    <w:p w14:paraId="1826CE9C">
      <w:pPr>
        <w:ind w:firstLine="947"/>
        <w:rPr>
          <w:rFonts w:hint="eastAsia" w:ascii="宋体" w:hAnsi="宋体"/>
          <w:b/>
          <w:bCs/>
          <w:spacing w:val="16"/>
          <w:sz w:val="44"/>
        </w:rPr>
      </w:pPr>
    </w:p>
    <w:p w14:paraId="16B6F303">
      <w:pPr>
        <w:ind w:left="840" w:firstLine="613"/>
        <w:rPr>
          <w:rFonts w:hint="eastAsia" w:ascii="宋体" w:hAnsi="宋体" w:eastAsia="宋体"/>
          <w:b/>
          <w:bCs/>
          <w:spacing w:val="16"/>
          <w:sz w:val="44"/>
          <w:lang w:eastAsia="zh-CN"/>
        </w:rPr>
      </w:pPr>
      <w:r>
        <w:rPr>
          <w:rFonts w:hint="eastAsia" w:ascii="宋体" w:hAnsi="宋体"/>
          <w:b/>
          <w:bCs/>
          <w:sz w:val="32"/>
        </w:rPr>
        <w:t>标段名称：</w:t>
      </w:r>
      <w:r>
        <w:rPr>
          <w:rFonts w:hint="eastAsia" w:ascii="宋体" w:hAnsi="宋体"/>
          <w:b/>
          <w:bCs/>
          <w:sz w:val="32"/>
          <w:lang w:eastAsia="zh-CN"/>
        </w:rPr>
        <w:t>基层所队食堂服务项目</w:t>
      </w:r>
    </w:p>
    <w:p w14:paraId="1B58C1BC">
      <w:pPr>
        <w:ind w:left="840" w:firstLine="613"/>
        <w:rPr>
          <w:rFonts w:hint="eastAsia" w:ascii="宋体" w:hAnsi="宋体" w:eastAsia="宋体"/>
          <w:b/>
          <w:bCs/>
          <w:sz w:val="32"/>
          <w:lang w:eastAsia="zh-CN"/>
        </w:rPr>
      </w:pPr>
      <w:r>
        <w:rPr>
          <w:rFonts w:hint="eastAsia" w:ascii="宋体" w:hAnsi="宋体"/>
          <w:b/>
          <w:bCs/>
          <w:sz w:val="32"/>
        </w:rPr>
        <w:t>标段编号：</w:t>
      </w:r>
      <w:bookmarkStart w:id="27" w:name="_GoBack"/>
      <w:bookmarkEnd w:id="27"/>
      <w:r>
        <w:rPr>
          <w:rFonts w:hint="eastAsia" w:ascii="宋体" w:hAnsi="宋体"/>
          <w:b/>
          <w:bCs/>
          <w:sz w:val="32"/>
          <w:lang w:eastAsia="zh-CN"/>
        </w:rPr>
        <w:t>JSZC-320722-HUIA-G2026-0006</w:t>
      </w:r>
    </w:p>
    <w:p w14:paraId="29680627">
      <w:pPr>
        <w:ind w:firstLine="0"/>
        <w:rPr>
          <w:rFonts w:hint="eastAsia" w:ascii="宋体" w:hAnsi="宋体"/>
        </w:rPr>
      </w:pPr>
    </w:p>
    <w:p w14:paraId="712EA938">
      <w:pPr>
        <w:pStyle w:val="205"/>
        <w:ind w:right="-993" w:firstLine="0"/>
        <w:rPr>
          <w:rFonts w:hint="eastAsia" w:hAnsi="宋体"/>
        </w:rPr>
      </w:pPr>
    </w:p>
    <w:p w14:paraId="692884C6">
      <w:pPr>
        <w:pStyle w:val="205"/>
        <w:ind w:right="-993" w:firstLine="0"/>
        <w:rPr>
          <w:rFonts w:hint="eastAsia" w:hAnsi="宋体"/>
        </w:rPr>
      </w:pPr>
    </w:p>
    <w:p w14:paraId="4EB9B086">
      <w:pPr>
        <w:pStyle w:val="205"/>
        <w:ind w:right="-993" w:firstLine="0"/>
        <w:rPr>
          <w:rFonts w:hint="eastAsia" w:hAnsi="宋体"/>
        </w:rPr>
      </w:pPr>
    </w:p>
    <w:p w14:paraId="7B66B071">
      <w:pPr>
        <w:pStyle w:val="245"/>
        <w:ind w:left="840" w:firstLine="640"/>
        <w:jc w:val="both"/>
        <w:rPr>
          <w:rFonts w:hint="eastAsia"/>
          <w:bCs/>
          <w:sz w:val="32"/>
          <w:lang w:eastAsia="zh-CN"/>
        </w:rPr>
      </w:pPr>
      <w:r>
        <w:rPr>
          <w:rFonts w:hint="eastAsia"/>
          <w:bCs/>
          <w:sz w:val="32"/>
        </w:rPr>
        <w:t>采   购   人：</w:t>
      </w:r>
      <w:r>
        <w:rPr>
          <w:rFonts w:hint="eastAsia"/>
          <w:bCs/>
          <w:sz w:val="32"/>
          <w:lang w:eastAsia="zh-CN"/>
        </w:rPr>
        <w:t>东海县公安局</w:t>
      </w:r>
    </w:p>
    <w:p w14:paraId="1CAADE20">
      <w:pPr>
        <w:pStyle w:val="245"/>
        <w:ind w:left="840" w:firstLine="640"/>
        <w:rPr>
          <w:rFonts w:hint="eastAsia"/>
          <w:bCs/>
          <w:sz w:val="32"/>
          <w:lang w:eastAsia="zh-CN"/>
        </w:rPr>
      </w:pPr>
      <w:r>
        <w:rPr>
          <w:rFonts w:hint="eastAsia"/>
          <w:bCs/>
          <w:sz w:val="32"/>
        </w:rPr>
        <w:t>采购代理机构：</w:t>
      </w:r>
      <w:r>
        <w:rPr>
          <w:rFonts w:hint="eastAsia"/>
          <w:bCs/>
          <w:sz w:val="32"/>
          <w:lang w:eastAsia="zh-CN"/>
        </w:rPr>
        <w:t>连云港汇安项目管理咨询有限公司</w:t>
      </w:r>
    </w:p>
    <w:p w14:paraId="2D8C24B4">
      <w:pPr>
        <w:pStyle w:val="205"/>
        <w:ind w:right="-993" w:firstLine="3640"/>
        <w:rPr>
          <w:rFonts w:hAnsi="宋体"/>
          <w:sz w:val="28"/>
          <w:szCs w:val="24"/>
        </w:rPr>
      </w:pPr>
      <w:r>
        <w:rPr>
          <w:rFonts w:hint="eastAsia" w:hAnsi="宋体"/>
          <w:sz w:val="28"/>
          <w:szCs w:val="24"/>
        </w:rPr>
        <w:t>2026年</w:t>
      </w:r>
      <w:r>
        <w:rPr>
          <w:rFonts w:hint="eastAsia" w:hAnsi="宋体"/>
          <w:sz w:val="28"/>
          <w:szCs w:val="24"/>
          <w:lang w:val="en-US" w:eastAsia="zh-CN"/>
        </w:rPr>
        <w:t>08</w:t>
      </w:r>
      <w:r>
        <w:rPr>
          <w:rFonts w:hint="eastAsia" w:hAnsi="宋体"/>
          <w:sz w:val="28"/>
          <w:szCs w:val="24"/>
        </w:rPr>
        <w:t>月</w:t>
      </w:r>
    </w:p>
    <w:p w14:paraId="5E0DB262">
      <w:pPr>
        <w:pStyle w:val="183"/>
        <w:numPr>
          <w:ilvl w:val="0"/>
          <w:numId w:val="0"/>
        </w:numPr>
        <w:rPr>
          <w:rFonts w:hint="eastAsia"/>
        </w:rPr>
      </w:pPr>
      <w:r>
        <w:rPr>
          <w:sz w:val="28"/>
        </w:rPr>
        <w:br w:type="page" w:clear="all"/>
      </w:r>
      <w:bookmarkStart w:id="0" w:name="_Toc15652"/>
      <w:bookmarkStart w:id="1" w:name="_Toc3580"/>
      <w:r>
        <w:rPr>
          <w:rFonts w:hint="eastAsia" w:hAnsi="宋体"/>
          <w:b w:val="0"/>
        </w:rPr>
        <w:t>目     录</w:t>
      </w:r>
      <w:bookmarkEnd w:id="0"/>
      <w:bookmarkEnd w:id="1"/>
    </w:p>
    <w:p w14:paraId="5E3CAFCB">
      <w:pPr>
        <w:pStyle w:val="217"/>
        <w:tabs>
          <w:tab w:val="right" w:leader="dot" w:pos="9570"/>
        </w:tabs>
        <w:ind w:firstLine="0"/>
        <w:rPr>
          <w:rFonts w:hint="eastAsia" w:ascii="宋体" w:hAnsi="宋体" w:cs="宋体"/>
          <w:i w:val="0"/>
          <w:iCs w:val="0"/>
        </w:rPr>
      </w:pPr>
      <w:r>
        <w:rPr>
          <w:rFonts w:hint="eastAsia" w:hAnsi="宋体"/>
          <w:sz w:val="28"/>
          <w:szCs w:val="28"/>
        </w:rPr>
        <w:fldChar w:fldCharType="begin"/>
      </w:r>
      <w:r>
        <w:rPr>
          <w:rFonts w:hint="eastAsia" w:hAnsi="宋体"/>
          <w:sz w:val="28"/>
          <w:szCs w:val="28"/>
        </w:rPr>
        <w:instrText xml:space="preserve">TOC \o "1-1" \h \u </w:instrText>
      </w:r>
      <w:r>
        <w:rPr>
          <w:rFonts w:hint="eastAsia" w:hAnsi="宋体"/>
          <w:sz w:val="28"/>
          <w:szCs w:val="28"/>
        </w:rPr>
        <w:fldChar w:fldCharType="separate"/>
      </w:r>
    </w:p>
    <w:p w14:paraId="3122A723">
      <w:pPr>
        <w:pStyle w:val="217"/>
        <w:tabs>
          <w:tab w:val="right" w:leader="dot" w:pos="9570"/>
        </w:tabs>
        <w:ind w:firstLine="482"/>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_Toc29748 </w:instrText>
      </w:r>
      <w:r>
        <w:rPr>
          <w:rFonts w:hint="eastAsia" w:ascii="宋体" w:hAnsi="宋体" w:cs="宋体"/>
          <w:bCs w:val="0"/>
          <w:i w:val="0"/>
          <w:iCs w:val="0"/>
          <w:szCs w:val="28"/>
        </w:rPr>
        <w:fldChar w:fldCharType="separate"/>
      </w:r>
      <w:r>
        <w:rPr>
          <w:rFonts w:hint="eastAsia" w:ascii="宋体" w:hAnsi="宋体" w:cs="宋体"/>
          <w:i w:val="0"/>
          <w:iCs w:val="0"/>
        </w:rPr>
        <w:t>第一章  投标邀请</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_Toc29748 \h </w:instrText>
      </w:r>
      <w:r>
        <w:rPr>
          <w:rFonts w:hint="eastAsia" w:ascii="宋体" w:hAnsi="宋体" w:cs="宋体"/>
          <w:i w:val="0"/>
          <w:iCs w:val="0"/>
        </w:rPr>
        <w:fldChar w:fldCharType="separate"/>
      </w:r>
      <w:r>
        <w:rPr>
          <w:rFonts w:hint="eastAsia" w:ascii="宋体" w:hAnsi="宋体" w:cs="宋体"/>
          <w:i w:val="0"/>
          <w:iCs w:val="0"/>
        </w:rPr>
        <w:t>3</w:t>
      </w:r>
      <w:r>
        <w:rPr>
          <w:rFonts w:hint="eastAsia" w:ascii="宋体" w:hAnsi="宋体" w:cs="宋体"/>
          <w:i w:val="0"/>
          <w:iCs w:val="0"/>
        </w:rPr>
        <w:fldChar w:fldCharType="end"/>
      </w:r>
      <w:r>
        <w:rPr>
          <w:rFonts w:hint="eastAsia" w:ascii="宋体" w:hAnsi="宋体" w:cs="宋体"/>
          <w:bCs w:val="0"/>
          <w:i w:val="0"/>
          <w:iCs w:val="0"/>
          <w:szCs w:val="28"/>
        </w:rPr>
        <w:fldChar w:fldCharType="end"/>
      </w:r>
    </w:p>
    <w:p w14:paraId="43C5477D">
      <w:pPr>
        <w:pStyle w:val="217"/>
        <w:tabs>
          <w:tab w:val="right" w:leader="dot" w:pos="9570"/>
        </w:tabs>
        <w:ind w:firstLine="482"/>
        <w:rPr>
          <w:rFonts w:hint="eastAsia" w:ascii="宋体" w:hAnsi="宋体" w:cs="宋体"/>
          <w:bCs w:val="0"/>
          <w:i w:val="0"/>
          <w:iCs w:val="0"/>
          <w:szCs w:val="28"/>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_Toc18844 </w:instrText>
      </w:r>
      <w:r>
        <w:rPr>
          <w:rFonts w:hint="eastAsia" w:ascii="宋体" w:hAnsi="宋体" w:cs="宋体"/>
          <w:bCs w:val="0"/>
          <w:i w:val="0"/>
          <w:iCs w:val="0"/>
          <w:szCs w:val="28"/>
        </w:rPr>
        <w:fldChar w:fldCharType="separate"/>
      </w:r>
      <w:r>
        <w:rPr>
          <w:rFonts w:hint="eastAsia" w:ascii="宋体" w:hAnsi="宋体" w:cs="宋体"/>
          <w:i w:val="0"/>
          <w:iCs w:val="0"/>
        </w:rPr>
        <w:t>第二章  投标人须知</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_Toc18844 \h </w:instrText>
      </w:r>
      <w:r>
        <w:rPr>
          <w:rFonts w:hint="eastAsia" w:ascii="宋体" w:hAnsi="宋体" w:cs="宋体"/>
          <w:i w:val="0"/>
          <w:iCs w:val="0"/>
        </w:rPr>
        <w:fldChar w:fldCharType="separate"/>
      </w:r>
      <w:r>
        <w:rPr>
          <w:rFonts w:hint="eastAsia" w:ascii="宋体" w:hAnsi="宋体" w:cs="宋体"/>
          <w:i w:val="0"/>
          <w:iCs w:val="0"/>
        </w:rPr>
        <w:t>8</w:t>
      </w:r>
      <w:r>
        <w:rPr>
          <w:rFonts w:hint="eastAsia" w:ascii="宋体" w:hAnsi="宋体" w:cs="宋体"/>
          <w:i w:val="0"/>
          <w:iCs w:val="0"/>
        </w:rPr>
        <w:fldChar w:fldCharType="end"/>
      </w:r>
      <w:r>
        <w:rPr>
          <w:rFonts w:hint="eastAsia" w:ascii="宋体" w:hAnsi="宋体" w:cs="宋体"/>
          <w:bCs w:val="0"/>
          <w:i w:val="0"/>
          <w:iCs w:val="0"/>
          <w:szCs w:val="28"/>
        </w:rPr>
        <w:fldChar w:fldCharType="end"/>
      </w:r>
    </w:p>
    <w:p w14:paraId="21F7823D">
      <w:pPr>
        <w:pStyle w:val="217"/>
        <w:tabs>
          <w:tab w:val="right" w:leader="dot" w:pos="9570"/>
        </w:tabs>
        <w:ind w:firstLine="482"/>
        <w:rPr>
          <w:rFonts w:hint="eastAsia" w:ascii="宋体" w:hAnsi="宋体" w:eastAsia="宋体" w:cs="宋体"/>
          <w:bCs w:val="0"/>
          <w:i w:val="0"/>
          <w:iCs w:val="0"/>
          <w:szCs w:val="28"/>
          <w:lang w:val="en-US" w:eastAsia="zh-CN"/>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_Toc18844 </w:instrText>
      </w:r>
      <w:r>
        <w:rPr>
          <w:rFonts w:hint="eastAsia" w:ascii="宋体" w:hAnsi="宋体" w:cs="宋体"/>
          <w:bCs w:val="0"/>
          <w:i w:val="0"/>
          <w:iCs w:val="0"/>
          <w:szCs w:val="28"/>
        </w:rPr>
        <w:fldChar w:fldCharType="separate"/>
      </w:r>
      <w:r>
        <w:rPr>
          <w:rFonts w:hint="eastAsia" w:ascii="宋体" w:hAnsi="宋体" w:cs="宋体"/>
          <w:i w:val="0"/>
          <w:iCs w:val="0"/>
        </w:rPr>
        <w:t>第</w:t>
      </w:r>
      <w:r>
        <w:rPr>
          <w:rFonts w:hint="eastAsia" w:ascii="宋体" w:hAnsi="宋体" w:cs="宋体"/>
          <w:i w:val="0"/>
          <w:iCs w:val="0"/>
          <w:lang w:val="en-US" w:eastAsia="zh-CN"/>
        </w:rPr>
        <w:t>三</w:t>
      </w:r>
      <w:r>
        <w:rPr>
          <w:rFonts w:hint="eastAsia" w:ascii="宋体" w:hAnsi="宋体" w:cs="宋体"/>
          <w:i w:val="0"/>
          <w:iCs w:val="0"/>
        </w:rPr>
        <w:t xml:space="preserve">章  </w:t>
      </w:r>
      <w:r>
        <w:rPr>
          <w:rFonts w:hint="eastAsia" w:ascii="宋体" w:hAnsi="宋体" w:cs="宋体"/>
          <w:i w:val="0"/>
          <w:iCs w:val="0"/>
          <w:lang w:val="en-US" w:eastAsia="zh-CN"/>
        </w:rPr>
        <w:t>政府采购合同格式</w:t>
      </w:r>
      <w:r>
        <w:rPr>
          <w:rFonts w:hint="eastAsia" w:ascii="宋体" w:hAnsi="宋体" w:cs="宋体"/>
          <w:i w:val="0"/>
          <w:iCs w:val="0"/>
        </w:rPr>
        <w:tab/>
      </w:r>
      <w:r>
        <w:rPr>
          <w:rFonts w:hint="eastAsia" w:ascii="宋体" w:hAnsi="宋体" w:cs="宋体"/>
          <w:i w:val="0"/>
          <w:iCs w:val="0"/>
          <w:lang w:val="en-US" w:eastAsia="zh-CN"/>
        </w:rPr>
        <w:t>2</w:t>
      </w:r>
      <w:r>
        <w:rPr>
          <w:rFonts w:hint="eastAsia" w:ascii="宋体" w:hAnsi="宋体" w:cs="宋体"/>
          <w:bCs w:val="0"/>
          <w:i w:val="0"/>
          <w:iCs w:val="0"/>
          <w:szCs w:val="28"/>
        </w:rPr>
        <w:fldChar w:fldCharType="end"/>
      </w:r>
      <w:r>
        <w:rPr>
          <w:rFonts w:hint="eastAsia" w:ascii="宋体" w:hAnsi="宋体" w:cs="宋体"/>
          <w:bCs w:val="0"/>
          <w:i w:val="0"/>
          <w:iCs w:val="0"/>
          <w:szCs w:val="28"/>
          <w:lang w:val="en-US" w:eastAsia="zh-CN"/>
        </w:rPr>
        <w:t>2</w:t>
      </w:r>
    </w:p>
    <w:p w14:paraId="431B7D2B">
      <w:pPr>
        <w:pStyle w:val="217"/>
        <w:tabs>
          <w:tab w:val="right" w:leader="dot" w:pos="9570"/>
        </w:tabs>
        <w:ind w:firstLine="482"/>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_Toc23437 </w:instrText>
      </w:r>
      <w:r>
        <w:rPr>
          <w:rFonts w:hint="eastAsia" w:ascii="宋体" w:hAnsi="宋体" w:cs="宋体"/>
          <w:bCs w:val="0"/>
          <w:i w:val="0"/>
          <w:iCs w:val="0"/>
          <w:szCs w:val="28"/>
        </w:rPr>
        <w:fldChar w:fldCharType="separate"/>
      </w:r>
      <w:r>
        <w:rPr>
          <w:rFonts w:hint="eastAsia" w:ascii="宋体" w:hAnsi="宋体" w:cs="宋体"/>
          <w:i w:val="0"/>
          <w:iCs w:val="0"/>
        </w:rPr>
        <w:t>第四章  投标文件格式</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_Toc23437 \h </w:instrText>
      </w:r>
      <w:r>
        <w:rPr>
          <w:rFonts w:hint="eastAsia" w:ascii="宋体" w:hAnsi="宋体" w:cs="宋体"/>
          <w:i w:val="0"/>
          <w:iCs w:val="0"/>
        </w:rPr>
        <w:fldChar w:fldCharType="separate"/>
      </w:r>
      <w:r>
        <w:rPr>
          <w:rFonts w:hint="eastAsia" w:ascii="宋体" w:hAnsi="宋体" w:cs="宋体"/>
          <w:i w:val="0"/>
          <w:iCs w:val="0"/>
        </w:rPr>
        <w:t>29</w:t>
      </w:r>
      <w:r>
        <w:rPr>
          <w:rFonts w:hint="eastAsia" w:ascii="宋体" w:hAnsi="宋体" w:cs="宋体"/>
          <w:i w:val="0"/>
          <w:iCs w:val="0"/>
        </w:rPr>
        <w:fldChar w:fldCharType="end"/>
      </w:r>
      <w:r>
        <w:rPr>
          <w:rFonts w:hint="eastAsia" w:ascii="宋体" w:hAnsi="宋体" w:cs="宋体"/>
          <w:bCs w:val="0"/>
          <w:i w:val="0"/>
          <w:iCs w:val="0"/>
          <w:szCs w:val="28"/>
        </w:rPr>
        <w:fldChar w:fldCharType="end"/>
      </w:r>
    </w:p>
    <w:p w14:paraId="08A0C6A0">
      <w:pPr>
        <w:pStyle w:val="217"/>
        <w:tabs>
          <w:tab w:val="right" w:leader="dot" w:pos="9570"/>
        </w:tabs>
        <w:ind w:firstLine="482"/>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_Toc17942 </w:instrText>
      </w:r>
      <w:r>
        <w:rPr>
          <w:rFonts w:hint="eastAsia" w:ascii="宋体" w:hAnsi="宋体" w:cs="宋体"/>
          <w:bCs w:val="0"/>
          <w:i w:val="0"/>
          <w:iCs w:val="0"/>
          <w:szCs w:val="28"/>
        </w:rPr>
        <w:fldChar w:fldCharType="separate"/>
      </w:r>
      <w:r>
        <w:rPr>
          <w:rFonts w:hint="eastAsia" w:ascii="宋体" w:hAnsi="宋体" w:cs="宋体"/>
          <w:i w:val="0"/>
          <w:iCs w:val="0"/>
          <w:szCs w:val="20"/>
        </w:rPr>
        <w:t>第五章  项目需求</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_Toc17942 \h </w:instrText>
      </w:r>
      <w:r>
        <w:rPr>
          <w:rFonts w:hint="eastAsia" w:ascii="宋体" w:hAnsi="宋体" w:cs="宋体"/>
          <w:i w:val="0"/>
          <w:iCs w:val="0"/>
        </w:rPr>
        <w:fldChar w:fldCharType="separate"/>
      </w:r>
      <w:r>
        <w:rPr>
          <w:rFonts w:hint="eastAsia" w:ascii="宋体" w:hAnsi="宋体" w:cs="宋体"/>
          <w:i w:val="0"/>
          <w:iCs w:val="0"/>
        </w:rPr>
        <w:t>43</w:t>
      </w:r>
      <w:r>
        <w:rPr>
          <w:rFonts w:hint="eastAsia" w:ascii="宋体" w:hAnsi="宋体" w:cs="宋体"/>
          <w:i w:val="0"/>
          <w:iCs w:val="0"/>
        </w:rPr>
        <w:fldChar w:fldCharType="end"/>
      </w:r>
      <w:r>
        <w:rPr>
          <w:rFonts w:hint="eastAsia" w:ascii="宋体" w:hAnsi="宋体" w:cs="宋体"/>
          <w:bCs w:val="0"/>
          <w:i w:val="0"/>
          <w:iCs w:val="0"/>
          <w:szCs w:val="28"/>
        </w:rPr>
        <w:fldChar w:fldCharType="end"/>
      </w:r>
    </w:p>
    <w:p w14:paraId="347CFF48">
      <w:pPr>
        <w:pStyle w:val="217"/>
        <w:tabs>
          <w:tab w:val="right" w:leader="dot" w:pos="9570"/>
        </w:tabs>
        <w:ind w:firstLine="482"/>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_Toc26854 </w:instrText>
      </w:r>
      <w:r>
        <w:rPr>
          <w:rFonts w:hint="eastAsia" w:ascii="宋体" w:hAnsi="宋体" w:cs="宋体"/>
          <w:bCs w:val="0"/>
          <w:i w:val="0"/>
          <w:iCs w:val="0"/>
          <w:szCs w:val="28"/>
        </w:rPr>
        <w:fldChar w:fldCharType="separate"/>
      </w:r>
      <w:r>
        <w:rPr>
          <w:rFonts w:hint="eastAsia" w:ascii="宋体" w:hAnsi="宋体" w:cs="宋体"/>
          <w:i w:val="0"/>
          <w:iCs w:val="0"/>
          <w:szCs w:val="20"/>
        </w:rPr>
        <w:t>第六章  评标办法</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_Toc26854 \h </w:instrText>
      </w:r>
      <w:r>
        <w:rPr>
          <w:rFonts w:hint="eastAsia" w:ascii="宋体" w:hAnsi="宋体" w:cs="宋体"/>
          <w:i w:val="0"/>
          <w:iCs w:val="0"/>
        </w:rPr>
        <w:fldChar w:fldCharType="separate"/>
      </w:r>
      <w:r>
        <w:rPr>
          <w:rFonts w:hint="eastAsia" w:ascii="宋体" w:hAnsi="宋体" w:cs="宋体"/>
          <w:i w:val="0"/>
          <w:iCs w:val="0"/>
        </w:rPr>
        <w:t>51</w:t>
      </w:r>
      <w:r>
        <w:rPr>
          <w:rFonts w:hint="eastAsia" w:ascii="宋体" w:hAnsi="宋体" w:cs="宋体"/>
          <w:i w:val="0"/>
          <w:iCs w:val="0"/>
        </w:rPr>
        <w:fldChar w:fldCharType="end"/>
      </w:r>
      <w:r>
        <w:rPr>
          <w:rFonts w:hint="eastAsia" w:ascii="宋体" w:hAnsi="宋体" w:cs="宋体"/>
          <w:bCs w:val="0"/>
          <w:i w:val="0"/>
          <w:iCs w:val="0"/>
          <w:szCs w:val="28"/>
        </w:rPr>
        <w:fldChar w:fldCharType="end"/>
      </w:r>
    </w:p>
    <w:p w14:paraId="6CA99D59">
      <w:pPr>
        <w:pStyle w:val="205"/>
        <w:ind w:firstLine="420"/>
        <w:rPr>
          <w:rFonts w:hint="eastAsia" w:hAnsi="宋体"/>
          <w:sz w:val="44"/>
        </w:rPr>
      </w:pPr>
      <w:r>
        <w:rPr>
          <w:rFonts w:hint="eastAsia" w:hAnsi="宋体"/>
          <w:bCs/>
          <w:szCs w:val="28"/>
        </w:rPr>
        <w:fldChar w:fldCharType="end"/>
      </w:r>
    </w:p>
    <w:p w14:paraId="11D7A4E9">
      <w:pPr>
        <w:pStyle w:val="183"/>
        <w:numPr>
          <w:ilvl w:val="0"/>
          <w:numId w:val="0"/>
        </w:numPr>
        <w:rPr>
          <w:rFonts w:hint="eastAsia" w:hAnsi="宋体"/>
          <w:b w:val="0"/>
        </w:rPr>
      </w:pPr>
      <w:bookmarkStart w:id="2" w:name="_Toc139966426"/>
      <w:bookmarkStart w:id="3" w:name="_Toc139967210"/>
      <w:r>
        <w:rPr>
          <w:rFonts w:hAnsi="宋体"/>
          <w:b w:val="0"/>
        </w:rPr>
        <w:br w:type="page" w:clear="all"/>
      </w:r>
      <w:bookmarkStart w:id="4" w:name="_Toc513622226"/>
      <w:bookmarkStart w:id="5" w:name="_Toc29748"/>
      <w:r>
        <w:rPr>
          <w:rFonts w:hint="eastAsia" w:hAnsi="宋体"/>
          <w:b w:val="0"/>
        </w:rPr>
        <w:t>第一章  投标邀请</w:t>
      </w:r>
      <w:bookmarkEnd w:id="4"/>
      <w:bookmarkEnd w:id="5"/>
    </w:p>
    <w:p w14:paraId="695291FF">
      <w:pPr>
        <w:ind w:firstLine="420"/>
        <w:rPr>
          <w:rFonts w:hint="eastAsia"/>
        </w:rPr>
      </w:pPr>
      <w:bookmarkStart w:id="6" w:name="OLE_LINK2"/>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14:paraId="504CA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noWrap w:val="0"/>
            <w:vAlign w:val="top"/>
          </w:tcPr>
          <w:p w14:paraId="56A6729B">
            <w:pPr>
              <w:ind w:firstLine="0"/>
              <w:rPr>
                <w:rFonts w:hint="eastAsia" w:ascii="宋体" w:hAnsi="宋体"/>
                <w:sz w:val="24"/>
              </w:rPr>
            </w:pPr>
            <w:r>
              <w:rPr>
                <w:rFonts w:hint="eastAsia" w:ascii="宋体" w:hAnsi="宋体"/>
                <w:sz w:val="24"/>
              </w:rPr>
              <w:t>项目概况</w:t>
            </w:r>
          </w:p>
          <w:p w14:paraId="405C362F">
            <w:pPr>
              <w:ind w:firstLine="480"/>
              <w:rPr>
                <w:rFonts w:hint="eastAsia" w:ascii="宋体" w:hAnsi="宋体"/>
              </w:rPr>
            </w:pPr>
            <w:r>
              <w:rPr>
                <w:rFonts w:hint="eastAsia" w:ascii="宋体" w:hAnsi="宋体"/>
                <w:sz w:val="24"/>
                <w:u w:val="single"/>
                <w:lang w:eastAsia="zh-CN"/>
              </w:rPr>
              <w:t>基层所队食堂服务项目</w:t>
            </w:r>
            <w:r>
              <w:rPr>
                <w:rFonts w:hint="eastAsia" w:ascii="宋体" w:hAnsi="宋体"/>
                <w:sz w:val="24"/>
              </w:rPr>
              <w:t>招标项目的潜在投标人应在</w:t>
            </w:r>
            <w:r>
              <w:rPr>
                <w:rFonts w:hint="eastAsia" w:ascii="宋体" w:hAnsi="宋体" w:cs="宋体"/>
                <w:sz w:val="24"/>
                <w:u w:val="single"/>
              </w:rPr>
              <w:t>江苏政府采购网“苏采云”系统（网址：</w:t>
            </w:r>
            <w:r>
              <w:fldChar w:fldCharType="begin"/>
            </w:r>
            <w:r>
              <w:instrText xml:space="preserve">HYPERLINK "http://czj.xz.gov.cn/Home/HomeIndex%EF%BC%89%E2%80%9D%EF%BC%88%E5%85%B7%E4%BD%93%E5%9C%A8%E6%9C%AC%E9%A1%B9%E7%9B%AE%E6%8B%9B%E6%A0%87%E5%85%AC%E5%91%8A%E7%9A%84%E9%99%84%E4%BB%B6%EF%BC%89%E8%8E%B7%E5%8F%96%E6%8B%9B%E6%A0%87%E6%96%87%E4%BB%B6%EF%BC%8C%E5%B9%B6%E4%BA%8E" \o "http://czj.xz.gov.cn/Home/HomeIndex%EF%BC%89%E2%80%9D%EF%BC%88%E5%85%B7%E4%BD%93%E5%9C%A8%E6%9C%AC%E9%A1%B9%E7%9B%AE%E6%8B%9B%E6%A0%87%E5%85%AC%E5%91%8A%E7%9A%84%E9%99%84%E4%BB%B6%EF%BC%89%E8%8E%B7%E5%8F%96%E6%8B%9B%E6%A0%87%E6%96%87%E4%BB%B6%EF%BC%8C%E5%B9%B6"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sz w:val="24"/>
                <w:u w:val="single"/>
              </w:rPr>
              <w:t>http://jszfcg.jsczt.cn/）</w:t>
            </w:r>
            <w:r>
              <w:rPr>
                <w:rFonts w:ascii="宋体" w:hAnsi="宋体" w:cs="宋体"/>
                <w:sz w:val="24"/>
                <w:u w:val="single"/>
              </w:rPr>
              <w:fldChar w:fldCharType="end"/>
            </w:r>
            <w:r>
              <w:rPr>
                <w:rFonts w:hint="eastAsia" w:ascii="宋体" w:hAnsi="宋体"/>
                <w:sz w:val="24"/>
              </w:rPr>
              <w:t>获取招标文件，并于</w:t>
            </w:r>
            <w:r>
              <w:rPr>
                <w:rFonts w:hint="eastAsia" w:ascii="宋体" w:hAnsi="宋体"/>
                <w:b/>
                <w:bCs/>
                <w:sz w:val="24"/>
                <w:u w:val="single"/>
              </w:rPr>
              <w:t>2026年0</w:t>
            </w:r>
            <w:r>
              <w:rPr>
                <w:rFonts w:hint="eastAsia" w:ascii="宋体" w:hAnsi="宋体"/>
                <w:b/>
                <w:bCs/>
                <w:sz w:val="24"/>
                <w:u w:val="single"/>
                <w:lang w:val="en-US" w:eastAsia="zh-CN"/>
              </w:rPr>
              <w:t>8</w:t>
            </w:r>
            <w:r>
              <w:rPr>
                <w:rFonts w:hint="eastAsia" w:ascii="宋体" w:hAnsi="宋体"/>
                <w:b/>
                <w:bCs/>
                <w:sz w:val="24"/>
                <w:u w:val="single"/>
              </w:rPr>
              <w:t>月</w:t>
            </w:r>
            <w:r>
              <w:rPr>
                <w:rFonts w:hint="eastAsia" w:ascii="宋体" w:hAnsi="宋体"/>
                <w:b/>
                <w:bCs/>
                <w:sz w:val="24"/>
                <w:u w:val="single"/>
                <w:lang w:val="en-US" w:eastAsia="zh-CN"/>
              </w:rPr>
              <w:t>31</w:t>
            </w:r>
            <w:r>
              <w:rPr>
                <w:rFonts w:hint="eastAsia" w:ascii="宋体" w:hAnsi="宋体"/>
                <w:b/>
                <w:bCs/>
                <w:sz w:val="24"/>
                <w:u w:val="single"/>
              </w:rPr>
              <w:t>日9点00分00秒</w:t>
            </w:r>
            <w:r>
              <w:rPr>
                <w:rFonts w:hint="eastAsia" w:ascii="宋体" w:hAnsi="宋体"/>
                <w:sz w:val="24"/>
              </w:rPr>
              <w:t>（北京时间）前</w:t>
            </w:r>
            <w:r>
              <w:rPr>
                <w:rFonts w:hint="eastAsia" w:ascii="宋体" w:hAnsi="宋体"/>
                <w:b/>
                <w:bCs/>
                <w:sz w:val="24"/>
              </w:rPr>
              <w:t>上传电子投标文件并完成签到</w:t>
            </w:r>
            <w:r>
              <w:rPr>
                <w:rFonts w:hint="eastAsia" w:ascii="宋体" w:hAnsi="宋体"/>
                <w:sz w:val="24"/>
              </w:rPr>
              <w:t>。</w:t>
            </w:r>
          </w:p>
        </w:tc>
      </w:tr>
    </w:tbl>
    <w:p w14:paraId="40F8E0F3">
      <w:pPr>
        <w:pStyle w:val="184"/>
        <w:numPr>
          <w:ilvl w:val="1"/>
          <w:numId w:val="0"/>
        </w:numPr>
        <w:rPr>
          <w:rFonts w:hint="eastAsia"/>
        </w:rPr>
      </w:pPr>
      <w:r>
        <w:rPr>
          <w:rFonts w:hint="eastAsia"/>
        </w:rPr>
        <w:t>一、项目基本情况</w:t>
      </w:r>
    </w:p>
    <w:p w14:paraId="31E32B32">
      <w:pPr>
        <w:ind w:firstLine="480"/>
        <w:rPr>
          <w:rFonts w:hint="eastAsia" w:ascii="宋体" w:hAnsi="宋体" w:eastAsia="宋体"/>
          <w:sz w:val="24"/>
          <w:lang w:eastAsia="zh-CN"/>
        </w:rPr>
      </w:pPr>
      <w:r>
        <w:rPr>
          <w:rFonts w:hint="eastAsia" w:ascii="宋体" w:hAnsi="宋体"/>
          <w:sz w:val="24"/>
        </w:rPr>
        <w:t>标段编号：</w:t>
      </w:r>
      <w:r>
        <w:rPr>
          <w:rFonts w:hint="eastAsia" w:ascii="宋体" w:hAnsi="宋体"/>
          <w:sz w:val="24"/>
          <w:lang w:eastAsia="zh-CN"/>
        </w:rPr>
        <w:t>JSZC-320722-HUIA-G2026-0006</w:t>
      </w:r>
    </w:p>
    <w:p w14:paraId="5DA7D6AB">
      <w:pPr>
        <w:ind w:firstLine="480"/>
        <w:rPr>
          <w:rFonts w:hint="eastAsia" w:ascii="宋体" w:hAnsi="宋体" w:eastAsia="宋体"/>
          <w:sz w:val="24"/>
          <w:lang w:eastAsia="zh-CN"/>
        </w:rPr>
      </w:pPr>
      <w:r>
        <w:rPr>
          <w:rFonts w:hint="eastAsia" w:ascii="宋体" w:hAnsi="宋体"/>
          <w:sz w:val="24"/>
        </w:rPr>
        <w:t>标段名称：</w:t>
      </w:r>
      <w:r>
        <w:rPr>
          <w:rFonts w:hint="eastAsia" w:ascii="宋体" w:hAnsi="宋体"/>
          <w:sz w:val="24"/>
          <w:lang w:eastAsia="zh-CN"/>
        </w:rPr>
        <w:t>基层所队食堂服务项目</w:t>
      </w:r>
    </w:p>
    <w:p w14:paraId="24CA4891">
      <w:pPr>
        <w:ind w:firstLine="480"/>
        <w:rPr>
          <w:rFonts w:hint="eastAsia" w:ascii="宋体" w:hAnsi="宋体"/>
          <w:b/>
          <w:sz w:val="24"/>
        </w:rPr>
      </w:pPr>
      <w:r>
        <w:rPr>
          <w:rFonts w:hint="eastAsia" w:ascii="宋体" w:hAnsi="宋体"/>
          <w:sz w:val="24"/>
        </w:rPr>
        <w:t>预算金额：</w:t>
      </w:r>
      <w:r>
        <w:rPr>
          <w:rFonts w:hint="eastAsia" w:ascii="宋体" w:hAnsi="宋体"/>
          <w:b/>
          <w:sz w:val="24"/>
        </w:rPr>
        <w:t>72.48万元。</w:t>
      </w:r>
    </w:p>
    <w:p w14:paraId="1593A206">
      <w:pPr>
        <w:pStyle w:val="198"/>
        <w:ind w:firstLine="482"/>
        <w:rPr>
          <w:rFonts w:hint="eastAsia" w:ascii="宋体" w:hAnsi="宋体"/>
          <w:sz w:val="24"/>
        </w:rPr>
      </w:pPr>
      <w:bookmarkStart w:id="7" w:name="OLE_LINK3"/>
      <w:bookmarkStart w:id="8" w:name="OLE_LINK1"/>
      <w:r>
        <w:rPr>
          <w:rFonts w:hint="eastAsia" w:ascii="宋体" w:hAnsi="宋体"/>
          <w:b/>
          <w:color w:val="000000"/>
          <w:sz w:val="24"/>
        </w:rPr>
        <w:t>最高限价：</w:t>
      </w:r>
      <w:r>
        <w:rPr>
          <w:rFonts w:hint="eastAsia" w:ascii="宋体" w:hAnsi="宋体"/>
          <w:color w:val="000000"/>
          <w:sz w:val="24"/>
        </w:rPr>
        <w:t>厨师最高单价：6500元/月，服务员最高单价：4300元/月，投标报价超过最高限价的投标无效；（厨师2名、服务员4名）</w:t>
      </w:r>
    </w:p>
    <w:p w14:paraId="712D69E2">
      <w:pPr>
        <w:ind w:firstLine="480"/>
        <w:rPr>
          <w:rFonts w:hint="eastAsia" w:ascii="宋体" w:hAnsi="宋体"/>
          <w:bCs/>
          <w:sz w:val="24"/>
        </w:rPr>
      </w:pPr>
      <w:r>
        <w:rPr>
          <w:rFonts w:hint="eastAsia" w:ascii="宋体" w:hAnsi="宋体"/>
          <w:sz w:val="24"/>
        </w:rPr>
        <w:t>采购需求：拟为东海县公安局看守所和东海县未成年人观护站采购食堂服务：厨师2名及服务人员4名，具体详见采购需求。</w:t>
      </w:r>
    </w:p>
    <w:bookmarkEnd w:id="7"/>
    <w:bookmarkEnd w:id="8"/>
    <w:p w14:paraId="116260C7">
      <w:pPr>
        <w:ind w:firstLine="482"/>
        <w:rPr>
          <w:rFonts w:hint="eastAsia" w:ascii="宋体" w:hAnsi="宋体"/>
          <w:sz w:val="24"/>
        </w:rPr>
      </w:pPr>
      <w:r>
        <w:rPr>
          <w:rFonts w:hint="eastAsia" w:ascii="宋体" w:hAnsi="宋体"/>
          <w:b/>
          <w:bCs/>
          <w:sz w:val="24"/>
        </w:rPr>
        <w:t>对项目需求部分的询问、质疑请与采购人联系，由采购人负责答复。</w:t>
      </w:r>
    </w:p>
    <w:p w14:paraId="61D79BB2">
      <w:pPr>
        <w:ind w:firstLine="480"/>
        <w:rPr>
          <w:rFonts w:hint="eastAsia" w:ascii="宋体" w:hAnsi="宋体"/>
          <w:sz w:val="24"/>
        </w:rPr>
      </w:pPr>
      <w:r>
        <w:rPr>
          <w:rFonts w:hint="eastAsia" w:ascii="宋体" w:hAnsi="宋体"/>
          <w:sz w:val="24"/>
        </w:rPr>
        <w:t>合同履行期限：自合同签订之日起两年。</w:t>
      </w:r>
    </w:p>
    <w:p w14:paraId="2BE406CB">
      <w:pPr>
        <w:ind w:firstLine="480"/>
        <w:rPr>
          <w:rFonts w:ascii="宋体" w:hAnsi="宋体" w:cs="宋体"/>
          <w:b/>
          <w:bCs/>
          <w:sz w:val="24"/>
        </w:rPr>
      </w:pPr>
      <w:r>
        <w:rPr>
          <w:rFonts w:hint="eastAsia" w:ascii="宋体" w:hAnsi="宋体"/>
          <w:sz w:val="24"/>
        </w:rPr>
        <w:t>本项目（是/否√）接受联合体投标。</w:t>
      </w:r>
    </w:p>
    <w:p w14:paraId="472BB430">
      <w:pPr>
        <w:pStyle w:val="184"/>
        <w:numPr>
          <w:ilvl w:val="1"/>
          <w:numId w:val="0"/>
        </w:numPr>
        <w:rPr>
          <w:rFonts w:hint="eastAsia"/>
        </w:rPr>
      </w:pPr>
      <w:r>
        <w:rPr>
          <w:rFonts w:hint="eastAsia"/>
        </w:rPr>
        <w:t>二、申请人的资格要求</w:t>
      </w:r>
    </w:p>
    <w:p w14:paraId="7EF074A9">
      <w:pPr>
        <w:ind w:firstLine="480"/>
        <w:jc w:val="left"/>
        <w:rPr>
          <w:rFonts w:hint="eastAsia" w:ascii="宋体" w:hAnsi="宋体"/>
          <w:sz w:val="24"/>
        </w:rPr>
      </w:pPr>
      <w:r>
        <w:rPr>
          <w:rFonts w:hint="eastAsia" w:ascii="宋体" w:hAnsi="宋体"/>
          <w:sz w:val="24"/>
        </w:rPr>
        <w:t>1.</w:t>
      </w:r>
      <w:r>
        <w:rPr>
          <w:rFonts w:hint="eastAsia" w:ascii="宋体" w:hAnsi="宋体"/>
          <w:sz w:val="24"/>
          <w:szCs w:val="28"/>
        </w:rPr>
        <w:t>满足《中华人民共和国政府采购法》第二十二条规定，并提供下列材料：</w:t>
      </w:r>
    </w:p>
    <w:p w14:paraId="48D07F99">
      <w:pPr>
        <w:ind w:firstLine="480"/>
        <w:jc w:val="left"/>
        <w:rPr>
          <w:rFonts w:hint="eastAsia" w:ascii="宋体" w:hAnsi="宋体"/>
          <w:sz w:val="24"/>
        </w:rPr>
      </w:pPr>
      <w:r>
        <w:rPr>
          <w:rFonts w:hint="eastAsia" w:ascii="宋体" w:hAnsi="宋体"/>
          <w:sz w:val="24"/>
        </w:rPr>
        <w:t>（1）法人或者其他组织的营业执照等证明文件，自然人的身份证明；</w:t>
      </w:r>
    </w:p>
    <w:p w14:paraId="4426D9E2">
      <w:pPr>
        <w:ind w:firstLine="480"/>
        <w:jc w:val="left"/>
        <w:rPr>
          <w:rFonts w:hint="eastAsia" w:ascii="宋体" w:hAnsi="宋体"/>
          <w:sz w:val="24"/>
        </w:rPr>
      </w:pPr>
      <w:r>
        <w:rPr>
          <w:rFonts w:hint="eastAsia" w:ascii="宋体" w:hAnsi="宋体"/>
          <w:sz w:val="24"/>
        </w:rPr>
        <w:t>（2）</w:t>
      </w:r>
      <w:r>
        <w:rPr>
          <w:rFonts w:hint="eastAsia" w:ascii="宋体" w:hAnsi="宋体" w:cs="宋体"/>
          <w:sz w:val="24"/>
        </w:rPr>
        <w:t>具有良好的商业信誉和健全的财务会计制度；按连财购〔2023〕4号文件要求，符合要求的提交《财务状况报告及税收、社会保障资金缴纳情况承诺函》，并上传至电子投标文件中，详见采购文件；</w:t>
      </w:r>
    </w:p>
    <w:p w14:paraId="69094C7F">
      <w:pPr>
        <w:ind w:firstLine="480"/>
        <w:jc w:val="left"/>
        <w:rPr>
          <w:rFonts w:hint="eastAsia" w:ascii="宋体" w:hAnsi="宋体"/>
          <w:sz w:val="24"/>
        </w:rPr>
      </w:pPr>
      <w:r>
        <w:rPr>
          <w:rFonts w:hint="eastAsia" w:ascii="宋体" w:hAnsi="宋体" w:cs="宋体"/>
          <w:sz w:val="24"/>
        </w:rPr>
        <w:t>（3）依法缴纳税收和社会保障资金的相关材料；按连财购〔2023〕4号文件要求，符合要求的提交《财务状况报告及税收、社会保障资金缴纳情况承诺函》，并上传至电子投标文件中，详见采购文件；</w:t>
      </w:r>
    </w:p>
    <w:p w14:paraId="11E55C62">
      <w:pPr>
        <w:ind w:firstLine="480"/>
        <w:jc w:val="left"/>
        <w:rPr>
          <w:rFonts w:hint="eastAsia" w:ascii="宋体" w:hAnsi="宋体"/>
          <w:sz w:val="24"/>
        </w:rPr>
      </w:pPr>
      <w:r>
        <w:rPr>
          <w:rFonts w:hint="eastAsia" w:ascii="宋体" w:hAnsi="宋体"/>
          <w:sz w:val="24"/>
        </w:rPr>
        <w:t>（4）具备履行合同所必需的设备和专业技术能力的声明；</w:t>
      </w:r>
    </w:p>
    <w:p w14:paraId="2FC87942">
      <w:pPr>
        <w:ind w:firstLine="480"/>
        <w:jc w:val="left"/>
        <w:rPr>
          <w:rFonts w:hint="eastAsia" w:ascii="宋体" w:hAnsi="宋体"/>
          <w:sz w:val="24"/>
        </w:rPr>
      </w:pPr>
      <w:r>
        <w:rPr>
          <w:rFonts w:hint="eastAsia" w:ascii="宋体" w:hAnsi="宋体"/>
          <w:sz w:val="24"/>
        </w:rPr>
        <w:t>（5）参加政府采购活动前三年内在经营活动中没有重大违法记录的书面声明。</w:t>
      </w:r>
    </w:p>
    <w:p w14:paraId="358D052F">
      <w:pPr>
        <w:ind w:firstLine="482"/>
        <w:jc w:val="left"/>
        <w:rPr>
          <w:rFonts w:hint="eastAsia" w:ascii="宋体" w:hAnsi="宋体"/>
          <w:sz w:val="24"/>
        </w:rPr>
      </w:pPr>
      <w:r>
        <w:rPr>
          <w:rFonts w:hint="eastAsia" w:ascii="宋体" w:hAnsi="宋体"/>
          <w:b/>
          <w:bCs/>
          <w:sz w:val="24"/>
        </w:rPr>
        <w:t>根据连财购〔2023〕4号文件精神，第（2）、（3）项可以提供《财务状况报告及税收、社会保障资金缴纳情况承诺函》，详见采购文件格式。</w:t>
      </w:r>
    </w:p>
    <w:p w14:paraId="6EEC9A42">
      <w:pPr>
        <w:ind w:firstLine="480"/>
        <w:jc w:val="left"/>
        <w:rPr>
          <w:rFonts w:hint="eastAsia" w:ascii="宋体" w:hAnsi="宋体"/>
          <w:sz w:val="24"/>
        </w:rPr>
      </w:pPr>
      <w:r>
        <w:rPr>
          <w:rFonts w:hint="eastAsia" w:ascii="宋体" w:hAnsi="宋体"/>
          <w:sz w:val="24"/>
        </w:rPr>
        <w:t>2.落实政府采购政策需满足的资格要求：</w:t>
      </w:r>
      <w:r>
        <w:rPr>
          <w:rFonts w:hint="eastAsia" w:ascii="宋体" w:hAnsi="宋体" w:cs="宋体"/>
          <w:sz w:val="24"/>
        </w:rPr>
        <w:t>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采购文件格式。</w:t>
      </w:r>
    </w:p>
    <w:p w14:paraId="5CBCAE71">
      <w:pPr>
        <w:ind w:firstLine="480"/>
        <w:jc w:val="left"/>
        <w:rPr>
          <w:rFonts w:hint="eastAsia" w:ascii="宋体" w:hAnsi="宋体"/>
          <w:sz w:val="24"/>
        </w:rPr>
      </w:pPr>
      <w:r>
        <w:rPr>
          <w:rFonts w:hint="eastAsia" w:ascii="宋体" w:hAnsi="宋体"/>
          <w:sz w:val="24"/>
        </w:rPr>
        <w:t>3.本项目的特定资格要求：</w:t>
      </w:r>
      <w:r>
        <w:rPr>
          <w:rFonts w:hint="eastAsia" w:ascii="宋体" w:hAnsi="宋体" w:cs="宋体"/>
          <w:b/>
          <w:bCs/>
          <w:sz w:val="24"/>
        </w:rPr>
        <w:t>无。</w:t>
      </w:r>
    </w:p>
    <w:p w14:paraId="17A36601">
      <w:pPr>
        <w:ind w:firstLine="480"/>
        <w:jc w:val="left"/>
        <w:rPr>
          <w:rFonts w:hint="eastAsia" w:ascii="宋体" w:hAnsi="宋体"/>
          <w:sz w:val="24"/>
        </w:rPr>
      </w:pPr>
      <w:r>
        <w:rPr>
          <w:rFonts w:hint="eastAsia" w:ascii="宋体" w:hAnsi="宋体"/>
          <w:sz w:val="24"/>
        </w:rPr>
        <w:t>4.本项目的其他资格要求：</w:t>
      </w:r>
    </w:p>
    <w:p w14:paraId="79B8D56D">
      <w:pPr>
        <w:ind w:firstLine="480"/>
        <w:jc w:val="left"/>
        <w:rPr>
          <w:rFonts w:hint="eastAsia" w:ascii="宋体" w:hAnsi="宋体"/>
          <w:sz w:val="24"/>
        </w:rPr>
      </w:pPr>
      <w:r>
        <w:rPr>
          <w:rFonts w:hint="eastAsia" w:ascii="宋体" w:hAnsi="宋体" w:cs="宋体"/>
          <w:sz w:val="24"/>
        </w:rPr>
        <w:t>（1）未被列入《信用中国网站》（www.creditchina.gov.cn）、“中国政府采购网”（www.ccgp.gov.cn）失信被执行人名单、重大税收违法案件当事人名单和政府采购严重违法失信行为记录名单。</w:t>
      </w:r>
    </w:p>
    <w:p w14:paraId="624AC599">
      <w:pPr>
        <w:pStyle w:val="184"/>
        <w:numPr>
          <w:ilvl w:val="1"/>
          <w:numId w:val="0"/>
        </w:numPr>
        <w:rPr>
          <w:rFonts w:hint="eastAsia"/>
        </w:rPr>
      </w:pPr>
      <w:r>
        <w:rPr>
          <w:rFonts w:hint="eastAsia"/>
        </w:rPr>
        <w:t>三、获取招标文件</w:t>
      </w:r>
    </w:p>
    <w:p w14:paraId="22D9DA0D">
      <w:pPr>
        <w:ind w:firstLine="480"/>
        <w:jc w:val="left"/>
        <w:rPr>
          <w:rFonts w:ascii="宋体" w:hAnsi="宋体"/>
          <w:sz w:val="24"/>
        </w:rPr>
      </w:pPr>
      <w:r>
        <w:rPr>
          <w:rFonts w:hint="eastAsia" w:ascii="宋体" w:hAnsi="宋体"/>
          <w:sz w:val="24"/>
        </w:rPr>
        <w:t>时间：</w:t>
      </w:r>
      <w:r>
        <w:rPr>
          <w:rFonts w:hint="eastAsia" w:ascii="宋体" w:hAnsi="宋体"/>
          <w:b/>
          <w:bCs/>
          <w:sz w:val="24"/>
        </w:rPr>
        <w:t>2026年</w:t>
      </w:r>
      <w:r>
        <w:rPr>
          <w:rFonts w:hint="eastAsia" w:ascii="宋体" w:hAnsi="宋体"/>
          <w:b/>
          <w:bCs/>
          <w:sz w:val="24"/>
          <w:lang w:val="en-US" w:eastAsia="zh-CN"/>
        </w:rPr>
        <w:t>08</w:t>
      </w:r>
      <w:r>
        <w:rPr>
          <w:rFonts w:hint="eastAsia" w:ascii="宋体" w:hAnsi="宋体"/>
          <w:b/>
          <w:bCs/>
          <w:sz w:val="24"/>
        </w:rPr>
        <w:t>月</w:t>
      </w:r>
      <w:r>
        <w:rPr>
          <w:rFonts w:hint="eastAsia" w:ascii="宋体" w:hAnsi="宋体"/>
          <w:b/>
          <w:bCs/>
          <w:sz w:val="24"/>
          <w:lang w:val="en-US" w:eastAsia="zh-CN"/>
        </w:rPr>
        <w:t>10</w:t>
      </w:r>
      <w:r>
        <w:rPr>
          <w:rFonts w:hint="eastAsia" w:ascii="宋体" w:hAnsi="宋体"/>
          <w:b/>
          <w:bCs/>
          <w:sz w:val="24"/>
        </w:rPr>
        <w:t>日至2026年</w:t>
      </w:r>
      <w:r>
        <w:rPr>
          <w:rFonts w:hint="eastAsia" w:ascii="宋体" w:hAnsi="宋体"/>
          <w:b/>
          <w:bCs/>
          <w:sz w:val="24"/>
          <w:lang w:val="en-US" w:eastAsia="zh-CN"/>
        </w:rPr>
        <w:t>08</w:t>
      </w:r>
      <w:r>
        <w:rPr>
          <w:rFonts w:hint="eastAsia" w:ascii="宋体" w:hAnsi="宋体"/>
          <w:b/>
          <w:bCs/>
          <w:sz w:val="24"/>
        </w:rPr>
        <w:t>月</w:t>
      </w:r>
      <w:r>
        <w:rPr>
          <w:rFonts w:hint="eastAsia" w:ascii="宋体" w:hAnsi="宋体"/>
          <w:b/>
          <w:bCs/>
          <w:sz w:val="24"/>
          <w:lang w:val="en-US" w:eastAsia="zh-CN"/>
        </w:rPr>
        <w:t>17</w:t>
      </w:r>
      <w:r>
        <w:rPr>
          <w:rFonts w:hint="eastAsia" w:ascii="宋体" w:hAnsi="宋体"/>
          <w:b/>
          <w:bCs/>
          <w:sz w:val="24"/>
        </w:rPr>
        <w:t>日</w:t>
      </w:r>
      <w:r>
        <w:rPr>
          <w:rFonts w:hint="eastAsia" w:ascii="宋体" w:hAnsi="宋体" w:cs="宋体"/>
          <w:sz w:val="24"/>
        </w:rPr>
        <w:t>，每天上午0:00-12:00，12:00-23:59（北京时间，法定节假日除外）</w:t>
      </w:r>
    </w:p>
    <w:p w14:paraId="3C453F84">
      <w:pPr>
        <w:ind w:firstLine="480"/>
        <w:jc w:val="left"/>
        <w:rPr>
          <w:rFonts w:hint="eastAsia" w:ascii="宋体" w:hAnsi="宋体"/>
          <w:sz w:val="24"/>
        </w:rPr>
      </w:pPr>
      <w:r>
        <w:rPr>
          <w:rFonts w:hint="eastAsia" w:ascii="宋体" w:hAnsi="宋体"/>
          <w:sz w:val="24"/>
        </w:rPr>
        <w:t>地点：</w:t>
      </w:r>
      <w:r>
        <w:rPr>
          <w:rFonts w:hint="eastAsia" w:ascii="宋体" w:hAnsi="宋体" w:cs="宋体"/>
          <w:sz w:val="24"/>
        </w:rPr>
        <w:t>在“江苏政府采购网”自行免费下载采购文件。</w:t>
      </w:r>
    </w:p>
    <w:p w14:paraId="21AC4A4D">
      <w:pPr>
        <w:ind w:firstLine="480"/>
        <w:jc w:val="left"/>
        <w:rPr>
          <w:rFonts w:ascii="宋体" w:hAnsi="宋体"/>
          <w:sz w:val="24"/>
        </w:rPr>
      </w:pPr>
      <w:r>
        <w:rPr>
          <w:rFonts w:hint="eastAsia" w:ascii="宋体" w:hAnsi="宋体" w:cs="宋体"/>
          <w:sz w:val="24"/>
        </w:rPr>
        <w:t>方式：登录“苏采云”政府采购交易系统，自行下载。</w:t>
      </w:r>
    </w:p>
    <w:p w14:paraId="2AA8573F">
      <w:pPr>
        <w:ind w:firstLine="480"/>
        <w:jc w:val="left"/>
        <w:rPr>
          <w:rFonts w:hint="eastAsia" w:ascii="宋体" w:hAnsi="宋体"/>
          <w:sz w:val="24"/>
        </w:rPr>
      </w:pPr>
      <w:r>
        <w:rPr>
          <w:rFonts w:hint="eastAsia" w:ascii="宋体" w:hAnsi="宋体"/>
          <w:sz w:val="24"/>
        </w:rPr>
        <w:t>售价：0元。</w:t>
      </w:r>
    </w:p>
    <w:p w14:paraId="63351715">
      <w:pPr>
        <w:pStyle w:val="282"/>
        <w:ind w:firstLine="422"/>
        <w:rPr>
          <w:rFonts w:hint="eastAsia" w:ascii="宋体" w:hAnsi="宋体" w:cs="宋体"/>
          <w:sz w:val="22"/>
          <w:szCs w:val="22"/>
        </w:rPr>
      </w:pPr>
      <w:r>
        <w:rPr>
          <w:rFonts w:hint="eastAsia"/>
        </w:rPr>
        <w:t>四、</w:t>
      </w:r>
      <w:r>
        <w:rPr>
          <w:rFonts w:hint="eastAsia" w:ascii="宋体" w:hAnsi="宋体" w:cs="宋体"/>
          <w:sz w:val="24"/>
          <w:szCs w:val="24"/>
        </w:rPr>
        <w:t>响应文件提交</w:t>
      </w:r>
    </w:p>
    <w:p w14:paraId="72EF0F09">
      <w:pPr>
        <w:ind w:firstLine="480"/>
        <w:jc w:val="left"/>
        <w:rPr>
          <w:rFonts w:hint="eastAsia" w:ascii="宋体" w:hAnsi="宋体" w:cs="宋体"/>
          <w:sz w:val="24"/>
        </w:rPr>
      </w:pPr>
      <w:r>
        <w:rPr>
          <w:rFonts w:hint="eastAsia" w:ascii="宋体" w:hAnsi="宋体" w:cs="宋体"/>
          <w:sz w:val="24"/>
        </w:rPr>
        <w:t>截止时间：2026年</w:t>
      </w:r>
      <w:r>
        <w:rPr>
          <w:rFonts w:hint="eastAsia" w:ascii="宋体" w:hAnsi="宋体" w:cs="宋体"/>
          <w:sz w:val="24"/>
          <w:lang w:val="en-US" w:eastAsia="zh-CN"/>
        </w:rPr>
        <w:t>08</w:t>
      </w:r>
      <w:r>
        <w:rPr>
          <w:rFonts w:hint="eastAsia" w:ascii="宋体" w:hAnsi="宋体" w:cs="宋体"/>
          <w:sz w:val="24"/>
        </w:rPr>
        <w:t>月</w:t>
      </w:r>
      <w:r>
        <w:rPr>
          <w:rFonts w:hint="eastAsia" w:ascii="宋体" w:hAnsi="宋体" w:cs="宋体"/>
          <w:sz w:val="24"/>
          <w:lang w:val="en-US" w:eastAsia="zh-CN"/>
        </w:rPr>
        <w:t>31</w:t>
      </w:r>
      <w:r>
        <w:rPr>
          <w:rFonts w:hint="eastAsia" w:ascii="宋体" w:hAnsi="宋体" w:cs="宋体"/>
          <w:sz w:val="24"/>
        </w:rPr>
        <w:t>日 09:00（北京时间）。</w:t>
      </w:r>
    </w:p>
    <w:p w14:paraId="7E2D3782">
      <w:pPr>
        <w:ind w:firstLine="480"/>
        <w:jc w:val="left"/>
        <w:rPr>
          <w:rFonts w:hint="eastAsia" w:ascii="宋体" w:hAnsi="宋体"/>
          <w:sz w:val="24"/>
        </w:rPr>
      </w:pPr>
      <w:r>
        <w:rPr>
          <w:rFonts w:hint="eastAsia" w:ascii="宋体" w:hAnsi="宋体" w:cs="宋体"/>
          <w:sz w:val="24"/>
        </w:rPr>
        <w:t>地点：“苏采云”政府采购交易系统。</w:t>
      </w:r>
    </w:p>
    <w:p w14:paraId="0CF16B6B">
      <w:pPr>
        <w:pStyle w:val="282"/>
        <w:ind w:firstLine="482"/>
        <w:rPr>
          <w:rFonts w:hint="eastAsia" w:ascii="宋体" w:hAnsi="宋体" w:cs="宋体"/>
          <w:sz w:val="24"/>
          <w:szCs w:val="24"/>
        </w:rPr>
      </w:pPr>
      <w:r>
        <w:rPr>
          <w:rFonts w:hint="eastAsia" w:ascii="宋体" w:hAnsi="宋体" w:cs="宋体"/>
          <w:sz w:val="24"/>
          <w:szCs w:val="24"/>
        </w:rPr>
        <w:t>五、开启</w:t>
      </w:r>
    </w:p>
    <w:p w14:paraId="43D71F14">
      <w:pPr>
        <w:ind w:firstLine="480"/>
        <w:rPr>
          <w:rFonts w:hint="eastAsia" w:ascii="宋体" w:hAnsi="宋体" w:cs="宋体"/>
          <w:sz w:val="24"/>
        </w:rPr>
      </w:pPr>
      <w:r>
        <w:rPr>
          <w:rFonts w:hint="eastAsia" w:ascii="宋体" w:hAnsi="宋体" w:cs="宋体"/>
          <w:sz w:val="24"/>
        </w:rPr>
        <w:t>时间：2026年</w:t>
      </w:r>
      <w:r>
        <w:rPr>
          <w:rFonts w:hint="eastAsia" w:ascii="宋体" w:hAnsi="宋体" w:cs="宋体"/>
          <w:sz w:val="24"/>
          <w:lang w:val="en-US" w:eastAsia="zh-CN"/>
        </w:rPr>
        <w:t>08</w:t>
      </w:r>
      <w:r>
        <w:rPr>
          <w:rFonts w:hint="eastAsia" w:ascii="宋体" w:hAnsi="宋体" w:cs="宋体"/>
          <w:sz w:val="24"/>
        </w:rPr>
        <w:t>月</w:t>
      </w:r>
      <w:r>
        <w:rPr>
          <w:rFonts w:hint="eastAsia" w:ascii="宋体" w:hAnsi="宋体" w:cs="宋体"/>
          <w:sz w:val="24"/>
          <w:lang w:val="en-US" w:eastAsia="zh-CN"/>
        </w:rPr>
        <w:t>31</w:t>
      </w:r>
      <w:r>
        <w:rPr>
          <w:rFonts w:hint="eastAsia" w:ascii="宋体" w:hAnsi="宋体" w:cs="宋体"/>
          <w:sz w:val="24"/>
        </w:rPr>
        <w:t>日 09:00 （北京时间）</w:t>
      </w:r>
    </w:p>
    <w:p w14:paraId="3FFCEBA7">
      <w:pPr>
        <w:ind w:firstLine="480"/>
        <w:rPr>
          <w:rFonts w:hint="eastAsia" w:ascii="宋体" w:hAnsi="宋体" w:cs="宋体"/>
          <w:sz w:val="24"/>
        </w:rPr>
      </w:pPr>
      <w:r>
        <w:rPr>
          <w:rFonts w:hint="eastAsia" w:ascii="宋体" w:hAnsi="宋体" w:cs="宋体"/>
          <w:sz w:val="24"/>
        </w:rPr>
        <w:t>地点：东海县公共资源交易中心东海开标一室</w:t>
      </w:r>
    </w:p>
    <w:p w14:paraId="37AC9490">
      <w:pPr>
        <w:pStyle w:val="184"/>
        <w:numPr>
          <w:ilvl w:val="1"/>
          <w:numId w:val="0"/>
        </w:numPr>
        <w:rPr>
          <w:rFonts w:hint="eastAsia"/>
        </w:rPr>
      </w:pPr>
      <w:r>
        <w:rPr>
          <w:rFonts w:hint="eastAsia"/>
        </w:rPr>
        <w:t>六、公告期限</w:t>
      </w:r>
    </w:p>
    <w:p w14:paraId="37FF4B93">
      <w:pPr>
        <w:ind w:firstLine="480"/>
        <w:jc w:val="left"/>
        <w:rPr>
          <w:rFonts w:ascii="宋体" w:hAnsi="宋体"/>
          <w:sz w:val="24"/>
        </w:rPr>
      </w:pPr>
      <w:r>
        <w:rPr>
          <w:rFonts w:hint="eastAsia" w:ascii="宋体" w:hAnsi="宋体"/>
          <w:sz w:val="24"/>
        </w:rPr>
        <w:t>自本公告发布之日起5个工作日。</w:t>
      </w:r>
    </w:p>
    <w:p w14:paraId="061969DF">
      <w:pPr>
        <w:pStyle w:val="184"/>
        <w:numPr>
          <w:ilvl w:val="1"/>
          <w:numId w:val="0"/>
        </w:numPr>
        <w:rPr>
          <w:rFonts w:hint="eastAsia"/>
        </w:rPr>
      </w:pPr>
      <w:r>
        <w:rPr>
          <w:rFonts w:hint="eastAsia"/>
        </w:rPr>
        <w:t>七、其他补充事宜</w:t>
      </w:r>
    </w:p>
    <w:p w14:paraId="7BDF13FF">
      <w:pPr>
        <w:ind w:firstLine="480"/>
        <w:jc w:val="left"/>
        <w:rPr>
          <w:rFonts w:hint="eastAsia" w:ascii="宋体" w:hAnsi="宋体"/>
          <w:sz w:val="24"/>
        </w:rPr>
      </w:pPr>
      <w:r>
        <w:rPr>
          <w:rFonts w:hint="eastAsia" w:ascii="宋体" w:hAnsi="宋体"/>
          <w:sz w:val="24"/>
        </w:rPr>
        <w:t>1.</w:t>
      </w:r>
      <w:r>
        <w:rPr>
          <w:rFonts w:ascii="宋体" w:hAnsi="宋体"/>
          <w:sz w:val="24"/>
        </w:rPr>
        <w:t>本次公开招标不收取投标保证金。</w:t>
      </w:r>
    </w:p>
    <w:p w14:paraId="2B07ACCD">
      <w:pPr>
        <w:ind w:firstLine="480"/>
        <w:jc w:val="left"/>
        <w:rPr>
          <w:rFonts w:hint="eastAsia" w:ascii="宋体" w:hAnsi="宋体"/>
          <w:sz w:val="24"/>
        </w:rPr>
      </w:pPr>
      <w:r>
        <w:rPr>
          <w:rFonts w:hint="eastAsia" w:ascii="宋体" w:hAnsi="宋体"/>
          <w:sz w:val="24"/>
        </w:rPr>
        <w:t>2.本招标文件中标注★的款项为实质性响应要求和条件，如不满足将按无效响应处理</w:t>
      </w:r>
    </w:p>
    <w:p w14:paraId="2DA7F475">
      <w:pPr>
        <w:ind w:firstLine="480"/>
        <w:jc w:val="left"/>
        <w:rPr>
          <w:rFonts w:hint="eastAsia" w:ascii="宋体" w:hAnsi="宋体"/>
          <w:sz w:val="24"/>
        </w:rPr>
      </w:pPr>
      <w:r>
        <w:rPr>
          <w:rFonts w:hint="eastAsia" w:ascii="宋体" w:hAnsi="宋体"/>
          <w:sz w:val="24"/>
        </w:rPr>
        <w:t>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p>
    <w:p w14:paraId="615812FD">
      <w:pPr>
        <w:ind w:firstLine="480"/>
        <w:jc w:val="left"/>
        <w:rPr>
          <w:rFonts w:hint="eastAsia" w:ascii="宋体" w:hAnsi="宋体"/>
          <w:sz w:val="24"/>
        </w:rPr>
      </w:pPr>
      <w:r>
        <w:rPr>
          <w:rFonts w:hint="eastAsia" w:ascii="宋体" w:hAnsi="宋体"/>
          <w:sz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0F3556F2">
      <w:pPr>
        <w:ind w:firstLine="480"/>
        <w:jc w:val="left"/>
        <w:rPr>
          <w:rFonts w:hint="eastAsia" w:ascii="宋体" w:hAnsi="宋体"/>
          <w:sz w:val="24"/>
        </w:rPr>
      </w:pPr>
      <w:r>
        <w:rPr>
          <w:rFonts w:hint="eastAsia" w:ascii="宋体" w:hAnsi="宋体"/>
          <w:sz w:val="24"/>
        </w:rPr>
        <w:t>http://www.ccgp-jiangsu.gov.cn/jiangsu/zlxz/ee/ee3a4bc5a3454aa2b0d9312230633ce9.html</w:t>
      </w:r>
    </w:p>
    <w:p w14:paraId="5CBDE56F">
      <w:pPr>
        <w:ind w:firstLine="480"/>
        <w:jc w:val="left"/>
        <w:rPr>
          <w:rFonts w:ascii="宋体" w:hAnsi="宋体"/>
          <w:sz w:val="24"/>
        </w:rPr>
      </w:pPr>
      <w:r>
        <w:rPr>
          <w:rFonts w:hint="eastAsia" w:ascii="宋体" w:hAnsi="宋体"/>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 </w:t>
      </w:r>
    </w:p>
    <w:p w14:paraId="4EE403C3">
      <w:pPr>
        <w:pStyle w:val="184"/>
        <w:numPr>
          <w:ilvl w:val="1"/>
          <w:numId w:val="0"/>
        </w:numPr>
      </w:pPr>
      <w:r>
        <w:rPr>
          <w:rFonts w:hint="eastAsia"/>
        </w:rPr>
        <w:t>八、对本次招标提出询问，请按以下方式联系。</w:t>
      </w:r>
    </w:p>
    <w:p w14:paraId="59DF3CCF">
      <w:pPr>
        <w:ind w:firstLine="480"/>
        <w:jc w:val="left"/>
        <w:rPr>
          <w:rFonts w:ascii="宋体" w:hAnsi="宋体"/>
          <w:sz w:val="24"/>
        </w:rPr>
      </w:pPr>
      <w:r>
        <w:rPr>
          <w:rFonts w:hint="eastAsia" w:ascii="宋体" w:hAnsi="宋体"/>
          <w:sz w:val="24"/>
        </w:rPr>
        <w:t>1.采购人信息</w:t>
      </w:r>
    </w:p>
    <w:p w14:paraId="46874B26">
      <w:pPr>
        <w:ind w:firstLine="480"/>
        <w:jc w:val="left"/>
        <w:rPr>
          <w:rFonts w:hint="eastAsia" w:ascii="宋体" w:hAnsi="宋体"/>
          <w:sz w:val="24"/>
        </w:rPr>
      </w:pPr>
      <w:r>
        <w:rPr>
          <w:rFonts w:hint="eastAsia" w:ascii="宋体" w:hAnsi="宋体"/>
          <w:sz w:val="24"/>
        </w:rPr>
        <w:t>名    称：东海县公安局</w:t>
      </w:r>
    </w:p>
    <w:p w14:paraId="377A4BBC">
      <w:pPr>
        <w:ind w:firstLine="480"/>
        <w:rPr>
          <w:rFonts w:hint="eastAsia" w:ascii="宋体" w:hAnsi="宋体"/>
          <w:sz w:val="24"/>
        </w:rPr>
      </w:pPr>
      <w:r>
        <w:rPr>
          <w:rFonts w:hint="eastAsia" w:ascii="宋体" w:hAnsi="宋体"/>
          <w:sz w:val="24"/>
        </w:rPr>
        <w:t>地    址：东海县振兴北路99号</w:t>
      </w:r>
    </w:p>
    <w:p w14:paraId="7937AAF3">
      <w:pPr>
        <w:ind w:firstLine="480"/>
        <w:jc w:val="left"/>
        <w:rPr>
          <w:rFonts w:hint="eastAsia" w:ascii="宋体" w:hAnsi="宋体" w:eastAsia="宋体"/>
          <w:sz w:val="24"/>
          <w:lang w:eastAsia="zh-CN"/>
        </w:rPr>
      </w:pPr>
      <w:r>
        <w:rPr>
          <w:rFonts w:hint="eastAsia" w:ascii="宋体" w:hAnsi="宋体"/>
          <w:sz w:val="24"/>
        </w:rPr>
        <w:t>联系方式：</w:t>
      </w:r>
      <w:r>
        <w:rPr>
          <w:rFonts w:hint="eastAsia" w:ascii="宋体" w:hAnsi="宋体"/>
          <w:sz w:val="24"/>
          <w:lang w:eastAsia="zh-CN"/>
        </w:rPr>
        <w:t>15805123988</w:t>
      </w:r>
    </w:p>
    <w:p w14:paraId="50272383">
      <w:pPr>
        <w:ind w:firstLine="480"/>
        <w:jc w:val="left"/>
        <w:rPr>
          <w:rFonts w:ascii="宋体" w:hAnsi="宋体"/>
          <w:sz w:val="24"/>
        </w:rPr>
      </w:pPr>
      <w:r>
        <w:rPr>
          <w:rFonts w:hint="eastAsia" w:ascii="宋体" w:hAnsi="宋体"/>
          <w:sz w:val="24"/>
        </w:rPr>
        <w:t>2.采购代理机构信息</w:t>
      </w:r>
    </w:p>
    <w:p w14:paraId="5289034F">
      <w:pPr>
        <w:ind w:firstLine="480"/>
        <w:jc w:val="left"/>
        <w:rPr>
          <w:rFonts w:hint="eastAsia" w:ascii="宋体" w:hAnsi="宋体"/>
          <w:sz w:val="24"/>
        </w:rPr>
      </w:pPr>
      <w:r>
        <w:rPr>
          <w:rFonts w:hint="eastAsia" w:ascii="宋体" w:hAnsi="宋体"/>
          <w:sz w:val="24"/>
        </w:rPr>
        <w:t>名    称：连云港汇安项目管理咨询有限公司</w:t>
      </w:r>
    </w:p>
    <w:p w14:paraId="08830323">
      <w:pPr>
        <w:ind w:firstLine="480"/>
        <w:jc w:val="left"/>
        <w:rPr>
          <w:rFonts w:hint="eastAsia" w:ascii="宋体" w:hAnsi="宋体"/>
          <w:sz w:val="24"/>
        </w:rPr>
      </w:pPr>
      <w:r>
        <w:rPr>
          <w:rFonts w:hint="eastAsia" w:ascii="宋体" w:hAnsi="宋体"/>
          <w:sz w:val="24"/>
        </w:rPr>
        <w:t>地    址：</w:t>
      </w:r>
      <w:r>
        <w:rPr>
          <w:rFonts w:hint="eastAsia" w:ascii="宋体" w:hAnsi="宋体" w:cs="宋体"/>
          <w:sz w:val="24"/>
        </w:rPr>
        <w:t>东海县牛山街道瓯龙北岸北门西3-33号</w:t>
      </w:r>
    </w:p>
    <w:p w14:paraId="62EB1317">
      <w:pPr>
        <w:ind w:firstLine="480"/>
        <w:jc w:val="left"/>
        <w:rPr>
          <w:rFonts w:ascii="宋体" w:hAnsi="宋体"/>
          <w:sz w:val="24"/>
        </w:rPr>
      </w:pPr>
      <w:r>
        <w:rPr>
          <w:rFonts w:hint="eastAsia" w:ascii="宋体" w:hAnsi="宋体"/>
          <w:sz w:val="24"/>
        </w:rPr>
        <w:t xml:space="preserve">联系方式：汪工  </w:t>
      </w:r>
      <w:r>
        <w:rPr>
          <w:rFonts w:hint="eastAsia" w:ascii="宋体" w:hAnsi="宋体" w:cs="宋体"/>
          <w:sz w:val="24"/>
        </w:rPr>
        <w:t>19895979969</w:t>
      </w:r>
    </w:p>
    <w:p w14:paraId="0A2C06A0">
      <w:pPr>
        <w:ind w:firstLine="480"/>
        <w:jc w:val="left"/>
        <w:rPr>
          <w:rFonts w:hint="eastAsia" w:ascii="宋体" w:hAnsi="宋体"/>
          <w:sz w:val="24"/>
        </w:rPr>
      </w:pPr>
      <w:r>
        <w:rPr>
          <w:rFonts w:hint="eastAsia" w:ascii="宋体" w:hAnsi="宋体"/>
          <w:sz w:val="24"/>
        </w:rPr>
        <w:t>3.项目联系方式</w:t>
      </w:r>
    </w:p>
    <w:p w14:paraId="54EFD899">
      <w:pPr>
        <w:ind w:firstLine="480"/>
        <w:jc w:val="left"/>
        <w:rPr>
          <w:rFonts w:hint="eastAsia" w:ascii="宋体" w:hAnsi="宋体" w:eastAsia="宋体"/>
          <w:sz w:val="24"/>
          <w:lang w:eastAsia="zh-CN"/>
        </w:rPr>
      </w:pPr>
      <w:r>
        <w:rPr>
          <w:rFonts w:hint="eastAsia" w:ascii="宋体" w:hAnsi="宋体"/>
          <w:sz w:val="24"/>
        </w:rPr>
        <w:t xml:space="preserve">项目联系人： </w:t>
      </w:r>
      <w:r>
        <w:rPr>
          <w:rFonts w:hint="eastAsia" w:ascii="宋体" w:hAnsi="宋体"/>
          <w:sz w:val="24"/>
          <w:lang w:val="en-US" w:eastAsia="zh-CN"/>
        </w:rPr>
        <w:t>杨杰</w:t>
      </w:r>
    </w:p>
    <w:p w14:paraId="40FA2907">
      <w:pPr>
        <w:ind w:firstLine="480"/>
        <w:jc w:val="left"/>
        <w:rPr>
          <w:rFonts w:hint="eastAsia" w:ascii="宋体" w:hAnsi="宋体" w:eastAsia="宋体"/>
          <w:sz w:val="24"/>
          <w:lang w:eastAsia="zh-CN"/>
        </w:rPr>
      </w:pPr>
      <w:r>
        <w:rPr>
          <w:rFonts w:hint="eastAsia" w:ascii="宋体" w:hAnsi="宋体"/>
          <w:sz w:val="24"/>
        </w:rPr>
        <w:t>电      话：</w:t>
      </w:r>
      <w:r>
        <w:rPr>
          <w:rFonts w:hint="eastAsia" w:ascii="宋体" w:hAnsi="宋体"/>
          <w:sz w:val="24"/>
          <w:lang w:eastAsia="zh-CN"/>
        </w:rPr>
        <w:t>15805123988</w:t>
      </w:r>
    </w:p>
    <w:p w14:paraId="6E32F6FC">
      <w:pPr>
        <w:numPr>
          <w:ilvl w:val="0"/>
          <w:numId w:val="2"/>
        </w:numPr>
        <w:pBdr>
          <w:top w:val="none" w:color="000000" w:sz="0" w:space="0"/>
          <w:left w:val="none" w:color="000000" w:sz="0" w:space="0"/>
          <w:bottom w:val="none" w:color="000000" w:sz="0" w:space="0"/>
          <w:right w:val="none" w:color="000000" w:sz="0" w:space="0"/>
        </w:pBdr>
        <w:spacing w:line="480" w:lineRule="auto"/>
        <w:ind w:firstLine="562"/>
        <w:rPr>
          <w:rFonts w:ascii="宋体" w:hAnsi="宋体" w:cs="宋体"/>
          <w:b/>
          <w:sz w:val="28"/>
          <w:szCs w:val="22"/>
        </w:rPr>
      </w:pPr>
      <w:r>
        <w:rPr>
          <w:rFonts w:hint="eastAsia" w:ascii="宋体" w:hAnsi="宋体" w:cs="宋体"/>
          <w:b/>
          <w:sz w:val="28"/>
          <w:szCs w:val="22"/>
        </w:rPr>
        <w:t>其他</w:t>
      </w:r>
    </w:p>
    <w:p w14:paraId="79CB1D42">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sz w:val="24"/>
        </w:rPr>
      </w:pPr>
      <w:r>
        <w:rPr>
          <w:rFonts w:hint="eastAsia" w:ascii="宋体" w:hAnsi="宋体" w:cs="宋体"/>
          <w:sz w:val="24"/>
        </w:rPr>
        <w:t>1．电子招投标说明</w:t>
      </w:r>
    </w:p>
    <w:p w14:paraId="23D54F78">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rPr>
      </w:pPr>
      <w:r>
        <w:rPr>
          <w:rFonts w:hint="eastAsia" w:ascii="宋体" w:hAnsi="宋体" w:cs="宋体"/>
          <w:sz w:val="24"/>
        </w:rPr>
        <w:t>（1）本项目采用电子招标投标，请供应商严格按照招标文件的规定编制、提交投标文件，否则所造成的一切不利后果由供应商自行承担。</w:t>
      </w:r>
    </w:p>
    <w:p w14:paraId="0AF23E53">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rPr>
      </w:pPr>
      <w:r>
        <w:rPr>
          <w:rFonts w:hint="eastAsia" w:ascii="宋体" w:hAnsi="宋体" w:cs="宋体"/>
          <w:sz w:val="24"/>
        </w:rPr>
        <w:t>（2）投标人应当通过“苏采云”系统提交数据电文形式的投标文件（即电子投标）。</w:t>
      </w:r>
    </w:p>
    <w:p w14:paraId="5AEBE5C8">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rPr>
      </w:pPr>
      <w:r>
        <w:rPr>
          <w:rFonts w:hint="eastAsia" w:ascii="宋体" w:hAnsi="宋体" w:cs="宋体"/>
          <w:sz w:val="24"/>
        </w:rPr>
        <w:t>特别说明：通过“苏采云”系统提交政府采购客户端工具导出加密的投标文件（后缀名为zip）。投标文件不得超过150MB！</w:t>
      </w:r>
    </w:p>
    <w:p w14:paraId="060F84E7">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rPr>
      </w:pPr>
      <w:r>
        <w:rPr>
          <w:rFonts w:hint="eastAsia" w:ascii="宋体" w:hAnsi="宋体" w:cs="宋体"/>
          <w:sz w:val="24"/>
        </w:rPr>
        <w:t>本项目采用线上投标，即供应商投标文件从政府采购客户端工具制作通过“苏采云”系统提交，未提供线上投标文件的，投标无效。</w:t>
      </w:r>
    </w:p>
    <w:p w14:paraId="72EC587A">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rPr>
      </w:pPr>
      <w:r>
        <w:rPr>
          <w:rFonts w:hint="eastAsia" w:ascii="宋体" w:hAnsi="宋体" w:cs="宋体"/>
          <w:sz w:val="24"/>
        </w:rPr>
        <w:t>（3）电子投标文件应由其法定代表人或法定代表人授权代表在规定的网上投标时间内，凭 CA 证书登陆“苏采云”系统在线编制投标文件（电子数据），并在投标截止时间之前上传投标文件。</w:t>
      </w:r>
    </w:p>
    <w:p w14:paraId="103B2E12">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rPr>
      </w:pPr>
      <w:r>
        <w:rPr>
          <w:rFonts w:hint="eastAsia" w:ascii="宋体" w:hAnsi="宋体" w:cs="宋体"/>
          <w:sz w:val="24"/>
        </w:rPr>
        <w:t>投标人应在达到开标时间后，使用CA数字证书解密各自投标文件。</w:t>
      </w:r>
    </w:p>
    <w:p w14:paraId="379D4F48">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rPr>
      </w:pPr>
      <w:r>
        <w:rPr>
          <w:rFonts w:hint="eastAsia" w:ascii="宋体" w:hAnsi="宋体" w:cs="宋体"/>
          <w:sz w:val="24"/>
        </w:rPr>
        <w:t>2．线上开标时，“苏采云”系统自动提取所有投标文件，投标人按招标文件规定方式按时在线解密。本项目招标文件规定的投标人按时在线解密方式：开标时间后30分钟内，通过“苏采云”系统（使用“CA数字证书”）解密。</w:t>
      </w:r>
    </w:p>
    <w:p w14:paraId="4A54CEAA">
      <w:pPr>
        <w:pBdr>
          <w:top w:val="none" w:color="000000" w:sz="0" w:space="0"/>
          <w:left w:val="none" w:color="000000" w:sz="0" w:space="0"/>
          <w:bottom w:val="none" w:color="000000" w:sz="0" w:space="0"/>
          <w:right w:val="none" w:color="000000" w:sz="0" w:space="0"/>
        </w:pBdr>
        <w:spacing w:line="480" w:lineRule="auto"/>
        <w:ind w:firstLine="480"/>
        <w:rPr>
          <w:rFonts w:ascii="宋体" w:hAnsi="宋体" w:cs="宋体"/>
        </w:rPr>
      </w:pPr>
      <w:r>
        <w:rPr>
          <w:rFonts w:hint="eastAsia" w:ascii="宋体" w:hAnsi="宋体" w:cs="宋体"/>
          <w:sz w:val="24"/>
        </w:rPr>
        <w:t>所有投标人解密（或解密时间）结束后，“苏采云”系统生成开标记录并向社会公众公布，但依法应当保密的除外。</w:t>
      </w:r>
    </w:p>
    <w:p w14:paraId="36A49D13">
      <w:pPr>
        <w:pBdr>
          <w:top w:val="none" w:color="000000" w:sz="0" w:space="0"/>
          <w:left w:val="none" w:color="000000" w:sz="0" w:space="0"/>
          <w:bottom w:val="none" w:color="000000" w:sz="0" w:space="0"/>
          <w:right w:val="none" w:color="000000" w:sz="0" w:space="0"/>
        </w:pBdr>
        <w:spacing w:line="480" w:lineRule="auto"/>
        <w:ind w:firstLine="480"/>
        <w:rPr>
          <w:szCs w:val="36"/>
        </w:rPr>
      </w:pPr>
      <w:r>
        <w:rPr>
          <w:rFonts w:hint="eastAsia" w:ascii="宋体" w:hAnsi="宋体" w:eastAsia="宋体" w:cs="宋体"/>
          <w:sz w:val="24"/>
          <w:szCs w:val="24"/>
          <w:lang w:val="en-US" w:eastAsia="zh-CN" w:bidi="ar-SA"/>
        </w:rPr>
        <w:t>3．</w:t>
      </w:r>
      <w:r>
        <w:rPr>
          <w:rFonts w:hint="eastAsia" w:ascii="宋体" w:hAnsi="宋体" w:cs="宋体"/>
          <w:sz w:val="24"/>
        </w:rPr>
        <w:t>有关本次招标的事项若存在变动或修改，敬请及时关注在“江苏政府采购网”发布的更正公告。</w:t>
      </w:r>
      <w:r>
        <w:rPr/>
        <w:br w:type="page" w:clear="all"/>
      </w:r>
      <w:bookmarkEnd w:id="6"/>
      <w:bookmarkStart w:id="9" w:name="_Toc18844"/>
      <w:bookmarkStart w:id="10" w:name="_Toc513622227"/>
      <w:r>
        <w:rPr>
          <w:rFonts w:hint="eastAsia"/>
        </w:rPr>
        <w:t xml:space="preserve">                               </w:t>
      </w:r>
      <w:r>
        <w:rPr>
          <w:rFonts w:hint="eastAsia" w:hAnsi="宋体"/>
          <w:b/>
          <w:sz w:val="36"/>
          <w:szCs w:val="36"/>
        </w:rPr>
        <w:t>第二章  投标人须知</w:t>
      </w:r>
      <w:bookmarkEnd w:id="2"/>
      <w:bookmarkEnd w:id="3"/>
      <w:bookmarkEnd w:id="9"/>
      <w:bookmarkEnd w:id="10"/>
    </w:p>
    <w:p w14:paraId="24CC92EF">
      <w:pPr>
        <w:pStyle w:val="184"/>
        <w:numPr>
          <w:ilvl w:val="1"/>
          <w:numId w:val="0"/>
        </w:numPr>
      </w:pPr>
      <w:r>
        <w:rPr>
          <w:rFonts w:hint="eastAsia"/>
        </w:rPr>
        <w:t>一、总则</w:t>
      </w:r>
    </w:p>
    <w:p w14:paraId="15FAC779">
      <w:pPr>
        <w:ind w:firstLine="480"/>
        <w:rPr>
          <w:rFonts w:ascii="宋体" w:hAnsi="宋体"/>
          <w:sz w:val="24"/>
        </w:rPr>
      </w:pPr>
      <w:r>
        <w:rPr>
          <w:rFonts w:hint="eastAsia" w:ascii="宋体" w:hAnsi="宋体"/>
          <w:sz w:val="24"/>
        </w:rPr>
        <w:t>1. 采购人、项目（标段）名称及编号，详见第一章“投标邀请”。</w:t>
      </w:r>
    </w:p>
    <w:p w14:paraId="0047F4B7">
      <w:pPr>
        <w:ind w:firstLine="480"/>
        <w:rPr>
          <w:rFonts w:ascii="宋体" w:hAnsi="宋体"/>
          <w:sz w:val="24"/>
        </w:rPr>
      </w:pPr>
      <w:r>
        <w:rPr>
          <w:rFonts w:hint="eastAsia" w:ascii="宋体" w:hAnsi="宋体"/>
          <w:sz w:val="24"/>
        </w:rPr>
        <w:t>2. 采购预算</w:t>
      </w:r>
    </w:p>
    <w:p w14:paraId="13CD4251">
      <w:pPr>
        <w:ind w:firstLine="480"/>
        <w:rPr>
          <w:rFonts w:ascii="宋体" w:hAnsi="宋体"/>
          <w:sz w:val="24"/>
        </w:rPr>
      </w:pPr>
      <w:r>
        <w:rPr>
          <w:rFonts w:hint="eastAsia" w:ascii="宋体" w:hAnsi="宋体"/>
          <w:sz w:val="24"/>
        </w:rPr>
        <w:t>2.1 本项目的采购预算，详见第一章“投标邀请”。</w:t>
      </w:r>
    </w:p>
    <w:p w14:paraId="502DA900">
      <w:pPr>
        <w:ind w:firstLine="480"/>
        <w:rPr>
          <w:rFonts w:ascii="宋体" w:hAnsi="宋体"/>
          <w:sz w:val="24"/>
        </w:rPr>
      </w:pPr>
      <w:r>
        <w:rPr>
          <w:rFonts w:hint="eastAsia" w:ascii="宋体" w:hAnsi="宋体"/>
          <w:sz w:val="24"/>
        </w:rPr>
        <w:t>3. 资金来源</w:t>
      </w:r>
    </w:p>
    <w:p w14:paraId="335D0A8E">
      <w:pPr>
        <w:ind w:firstLine="480"/>
        <w:rPr>
          <w:rFonts w:ascii="宋体" w:hAnsi="宋体"/>
          <w:sz w:val="24"/>
        </w:rPr>
      </w:pPr>
      <w:r>
        <w:rPr>
          <w:rFonts w:hint="eastAsia" w:ascii="宋体" w:hAnsi="宋体"/>
          <w:sz w:val="24"/>
        </w:rPr>
        <w:t>3.1 “投标邀请”中所述的采购人已获得一笔政府采购资金，用于采购第六章“项目需求”所列内容。</w:t>
      </w:r>
    </w:p>
    <w:p w14:paraId="435DC831">
      <w:pPr>
        <w:ind w:firstLine="480"/>
        <w:rPr>
          <w:rFonts w:ascii="宋体" w:hAnsi="宋体"/>
          <w:sz w:val="24"/>
        </w:rPr>
      </w:pPr>
      <w:r>
        <w:rPr>
          <w:rFonts w:hint="eastAsia" w:ascii="宋体" w:hAnsi="宋体"/>
          <w:sz w:val="24"/>
        </w:rPr>
        <w:t>4. 采购方式</w:t>
      </w:r>
    </w:p>
    <w:p w14:paraId="6FB20732">
      <w:pPr>
        <w:ind w:firstLine="480"/>
        <w:rPr>
          <w:rFonts w:ascii="宋体" w:hAnsi="宋体"/>
          <w:sz w:val="24"/>
        </w:rPr>
      </w:pPr>
      <w:r>
        <w:rPr>
          <w:rFonts w:hint="eastAsia" w:ascii="宋体" w:hAnsi="宋体"/>
          <w:sz w:val="24"/>
        </w:rPr>
        <w:t>4.1 本项目采用公开招标采购方式，招标、投标、开标、评标和中标结果发布全程电子化。</w:t>
      </w:r>
    </w:p>
    <w:p w14:paraId="4CD26751">
      <w:pPr>
        <w:ind w:firstLine="480"/>
        <w:rPr>
          <w:rFonts w:ascii="宋体" w:hAnsi="宋体"/>
          <w:sz w:val="24"/>
        </w:rPr>
      </w:pPr>
      <w:r>
        <w:rPr>
          <w:rFonts w:hint="eastAsia" w:ascii="宋体" w:hAnsi="宋体"/>
          <w:sz w:val="24"/>
        </w:rPr>
        <w:t>5. 合格的投标人</w:t>
      </w:r>
    </w:p>
    <w:p w14:paraId="228DD480">
      <w:pPr>
        <w:ind w:firstLine="480"/>
        <w:rPr>
          <w:rFonts w:ascii="宋体" w:hAnsi="宋体"/>
          <w:sz w:val="24"/>
        </w:rPr>
      </w:pPr>
      <w:r>
        <w:rPr>
          <w:rFonts w:hint="eastAsia" w:ascii="宋体" w:hAnsi="宋体"/>
          <w:sz w:val="24"/>
        </w:rPr>
        <w:t>5.1 投标人应符合第一章“投标邀请”中规定的条件，</w:t>
      </w:r>
      <w:r>
        <w:rPr>
          <w:rFonts w:hint="eastAsia" w:ascii="宋体" w:hAnsi="宋体"/>
          <w:b/>
          <w:bCs/>
          <w:sz w:val="24"/>
        </w:rPr>
        <w:t>否则投标无效</w:t>
      </w:r>
      <w:r>
        <w:rPr>
          <w:rFonts w:hint="eastAsia" w:ascii="宋体" w:hAnsi="宋体"/>
          <w:sz w:val="24"/>
        </w:rPr>
        <w:t>。</w:t>
      </w:r>
    </w:p>
    <w:p w14:paraId="6EB27D0E">
      <w:pPr>
        <w:ind w:firstLine="480"/>
        <w:rPr>
          <w:rFonts w:ascii="宋体" w:hAnsi="宋体"/>
          <w:sz w:val="24"/>
        </w:rPr>
      </w:pPr>
      <w:r>
        <w:rPr>
          <w:rFonts w:hint="eastAsia" w:ascii="宋体" w:hAnsi="宋体"/>
          <w:sz w:val="24"/>
        </w:rPr>
        <w:t xml:space="preserve">5.2 投标人不得直接或间接地与为本次采购的标的进行设计、编制规范和其他文件的咨询公司、采购（代理）机构或其附属机构有任何关联。 </w:t>
      </w:r>
    </w:p>
    <w:p w14:paraId="4C44CA72">
      <w:pPr>
        <w:ind w:firstLine="480"/>
        <w:rPr>
          <w:rFonts w:hint="eastAsia" w:ascii="宋体" w:hAnsi="宋体"/>
          <w:sz w:val="24"/>
        </w:rPr>
      </w:pPr>
      <w:r>
        <w:rPr>
          <w:rFonts w:hint="eastAsia" w:ascii="宋体" w:hAnsi="宋体"/>
          <w:sz w:val="24"/>
        </w:rPr>
        <w:t>5.3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5F137CB">
      <w:pPr>
        <w:ind w:firstLine="480"/>
        <w:rPr>
          <w:rFonts w:ascii="宋体" w:hAnsi="宋体"/>
          <w:sz w:val="24"/>
        </w:rPr>
      </w:pPr>
      <w:r>
        <w:rPr>
          <w:rFonts w:hint="eastAsia" w:ascii="宋体" w:hAnsi="宋体"/>
          <w:sz w:val="24"/>
        </w:rPr>
        <w:t>5.4 符合上述条件的投标人应承担投标及履约过程应承担的全部责任与义务。</w:t>
      </w:r>
    </w:p>
    <w:p w14:paraId="404BB226">
      <w:pPr>
        <w:ind w:firstLine="480"/>
        <w:rPr>
          <w:rFonts w:ascii="宋体" w:hAnsi="宋体"/>
          <w:sz w:val="24"/>
        </w:rPr>
      </w:pPr>
      <w:r>
        <w:rPr>
          <w:rFonts w:hint="eastAsia" w:ascii="宋体" w:hAnsi="宋体"/>
          <w:sz w:val="24"/>
        </w:rPr>
        <w:t>6. 投标费用</w:t>
      </w:r>
    </w:p>
    <w:p w14:paraId="4046BF88">
      <w:pPr>
        <w:ind w:firstLine="480"/>
        <w:rPr>
          <w:rFonts w:ascii="宋体" w:hAnsi="宋体"/>
          <w:sz w:val="24"/>
        </w:rPr>
      </w:pPr>
      <w:r>
        <w:rPr>
          <w:rFonts w:hint="eastAsia" w:ascii="宋体" w:hAnsi="宋体"/>
          <w:sz w:val="24"/>
        </w:rPr>
        <w:t>6.1 不论投标结果如何，投标人均应自行承担所有与编写和提交投标文件有关的全部费用。</w:t>
      </w:r>
    </w:p>
    <w:p w14:paraId="5444505D">
      <w:pPr>
        <w:ind w:firstLine="480"/>
        <w:rPr>
          <w:sz w:val="24"/>
        </w:rPr>
      </w:pPr>
      <w:r>
        <w:rPr>
          <w:rFonts w:hint="eastAsia"/>
          <w:sz w:val="24"/>
        </w:rPr>
        <w:t>7. 询问与质疑</w:t>
      </w:r>
    </w:p>
    <w:p w14:paraId="7DC32E0D">
      <w:pPr>
        <w:ind w:firstLine="480"/>
        <w:rPr>
          <w:sz w:val="24"/>
        </w:rPr>
      </w:pPr>
      <w:r>
        <w:rPr>
          <w:rFonts w:hint="eastAsia"/>
          <w:sz w:val="24"/>
        </w:rPr>
        <w:t>7.1 询问</w:t>
      </w:r>
    </w:p>
    <w:p w14:paraId="4712B736">
      <w:pPr>
        <w:ind w:firstLine="480"/>
        <w:rPr>
          <w:rFonts w:hint="eastAsia" w:ascii="宋体" w:hAnsi="宋体"/>
          <w:sz w:val="24"/>
        </w:rPr>
      </w:pPr>
      <w:r>
        <w:rPr>
          <w:rFonts w:hint="eastAsia"/>
          <w:sz w:val="24"/>
        </w:rPr>
        <w:t>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p>
    <w:p w14:paraId="49EAFFDC">
      <w:pPr>
        <w:ind w:firstLine="480"/>
        <w:rPr>
          <w:rFonts w:ascii="宋体" w:hAnsi="宋体"/>
          <w:sz w:val="24"/>
        </w:rPr>
      </w:pPr>
      <w:r>
        <w:rPr>
          <w:rFonts w:hint="eastAsia" w:ascii="宋体" w:hAnsi="宋体"/>
          <w:sz w:val="24"/>
        </w:rPr>
        <w:t xml:space="preserve">7.2 </w:t>
      </w:r>
      <w:r>
        <w:rPr>
          <w:rFonts w:ascii="宋体" w:hAnsi="宋体"/>
          <w:sz w:val="24"/>
        </w:rPr>
        <w:t>质疑的提出</w:t>
      </w:r>
    </w:p>
    <w:p w14:paraId="5B7DA1B2">
      <w:pPr>
        <w:ind w:firstLine="480"/>
        <w:rPr>
          <w:rFonts w:hint="eastAsia" w:ascii="宋体" w:hAnsi="宋体"/>
          <w:sz w:val="24"/>
        </w:rPr>
      </w:pPr>
      <w:r>
        <w:rPr>
          <w:rFonts w:hint="eastAsia" w:ascii="宋体" w:hAnsi="宋体"/>
          <w:sz w:val="24"/>
        </w:rPr>
        <w:t>7.2.1 提出质疑的供应商应当是参与所质疑项目采购活动的供应商。</w:t>
      </w:r>
    </w:p>
    <w:p w14:paraId="2AD52FDC">
      <w:pPr>
        <w:ind w:firstLine="480"/>
        <w:rPr>
          <w:rFonts w:hint="eastAsia" w:ascii="宋体" w:hAnsi="宋体"/>
          <w:b/>
          <w:sz w:val="24"/>
        </w:rPr>
      </w:pPr>
      <w:r>
        <w:rPr>
          <w:rFonts w:hint="eastAsia" w:ascii="宋体" w:hAnsi="宋体"/>
          <w:sz w:val="24"/>
        </w:rPr>
        <w:t>7.2.2供应商认为招标文件、采购过程、中标结果使自己的权益受到损害的，可以在知道或者应知其权益受到损害之日（获取招标文件之日、中标公告发布之日）起七个工作日内以书面形式向采购人、连云港汇安项目管理咨询有限公司（以下简称采购代理机构）提出质疑。供应商应当在法定质疑期内一次性提出针对同一采购程序环节的质疑。</w:t>
      </w:r>
      <w:r>
        <w:rPr>
          <w:rFonts w:hint="eastAsia" w:ascii="宋体" w:hAnsi="宋体"/>
          <w:b/>
          <w:bCs/>
          <w:sz w:val="24"/>
        </w:rPr>
        <w:t>未依照采购公告要求获取招标文件的供应商，视为未参与该项目的采购活动，不具备对该招标文件提出质疑的法定权利。</w:t>
      </w:r>
    </w:p>
    <w:p w14:paraId="0A6B05DE">
      <w:pPr>
        <w:ind w:firstLine="480"/>
        <w:rPr>
          <w:rFonts w:ascii="宋体" w:hAnsi="宋体"/>
          <w:sz w:val="24"/>
        </w:rPr>
      </w:pPr>
      <w:r>
        <w:rPr>
          <w:rFonts w:hint="eastAsia" w:ascii="宋体" w:hAnsi="宋体"/>
          <w:sz w:val="24"/>
        </w:rPr>
        <w:t xml:space="preserve">7.2.3 </w:t>
      </w:r>
      <w:r>
        <w:rPr>
          <w:rFonts w:ascii="宋体" w:hAnsi="宋体"/>
          <w:sz w:val="24"/>
        </w:rPr>
        <w:t>提出质疑时，必须坚持“谁主张，谁举证”“实事求是”的原则，不能臆测。属于须由法定部门调查、侦查或先行作出相关认定的事项，质疑</w:t>
      </w:r>
      <w:r>
        <w:rPr>
          <w:rFonts w:hint="eastAsia" w:ascii="宋体" w:hAnsi="宋体"/>
          <w:sz w:val="24"/>
        </w:rPr>
        <w:t>供应商</w:t>
      </w:r>
      <w:r>
        <w:rPr>
          <w:rFonts w:ascii="宋体" w:hAnsi="宋体"/>
          <w:sz w:val="24"/>
        </w:rPr>
        <w:t>应当依法申请具有法定职权的部门查清、认定，并将相关结果提供给</w:t>
      </w:r>
      <w:r>
        <w:rPr>
          <w:rFonts w:hint="eastAsia" w:ascii="宋体" w:hAnsi="宋体"/>
          <w:sz w:val="24"/>
        </w:rPr>
        <w:t>采购人、采购代理机构</w:t>
      </w:r>
      <w:r>
        <w:rPr>
          <w:rFonts w:ascii="宋体" w:hAnsi="宋体"/>
          <w:sz w:val="24"/>
        </w:rPr>
        <w:t>。</w:t>
      </w:r>
      <w:r>
        <w:rPr>
          <w:rFonts w:hint="eastAsia" w:ascii="宋体" w:hAnsi="宋体"/>
          <w:sz w:val="24"/>
        </w:rPr>
        <w:t>采购人、采购代理机构</w:t>
      </w:r>
      <w:r>
        <w:rPr>
          <w:rFonts w:ascii="宋体" w:hAnsi="宋体"/>
          <w:sz w:val="24"/>
        </w:rPr>
        <w:t>不具有法定调查、认定权限。</w:t>
      </w:r>
    </w:p>
    <w:p w14:paraId="67E6B931">
      <w:pPr>
        <w:ind w:firstLine="480"/>
        <w:rPr>
          <w:rFonts w:hint="eastAsia" w:ascii="宋体" w:hAnsi="宋体"/>
          <w:sz w:val="24"/>
        </w:rPr>
      </w:pPr>
      <w:r>
        <w:rPr>
          <w:rFonts w:hint="eastAsia" w:ascii="宋体" w:hAnsi="宋体"/>
          <w:sz w:val="24"/>
        </w:rPr>
        <w:t xml:space="preserve">7.2.4 </w:t>
      </w:r>
      <w:r>
        <w:rPr>
          <w:rFonts w:hint="eastAsia" w:ascii="宋体" w:hAnsi="宋体"/>
          <w:b/>
          <w:sz w:val="24"/>
        </w:rPr>
        <w:t>质疑函的接收方式为供应商书面原件提交</w:t>
      </w:r>
      <w:r>
        <w:rPr>
          <w:rFonts w:hint="eastAsia" w:ascii="宋体" w:hAnsi="宋体"/>
          <w:sz w:val="24"/>
        </w:rPr>
        <w:t>。联系部门、联系电话和通讯地址详见第一章“投标邀请”。</w:t>
      </w:r>
      <w:r>
        <w:rPr>
          <w:rFonts w:ascii="宋体" w:hAnsi="宋体"/>
          <w:sz w:val="24"/>
        </w:rPr>
        <w:t>质疑实行实名制，不得进行虚假、恶意质疑。</w:t>
      </w:r>
    </w:p>
    <w:p w14:paraId="60B29636">
      <w:pPr>
        <w:ind w:firstLine="480"/>
        <w:rPr>
          <w:rFonts w:hint="eastAsia" w:ascii="宋体" w:hAnsi="宋体"/>
          <w:sz w:val="24"/>
        </w:rPr>
      </w:pPr>
      <w:r>
        <w:rPr>
          <w:rFonts w:hint="eastAsia" w:ascii="宋体" w:hAnsi="宋体"/>
          <w:sz w:val="24"/>
        </w:rPr>
        <w:t>7.2.5 质疑函应当使用范本（详见连云港市政府采购交易平台-监管信息-意见反馈）。</w:t>
      </w:r>
    </w:p>
    <w:p w14:paraId="441F2029">
      <w:pPr>
        <w:ind w:firstLine="480"/>
        <w:rPr>
          <w:rFonts w:hint="eastAsia" w:ascii="宋体" w:hAnsi="宋体"/>
          <w:sz w:val="24"/>
        </w:rPr>
      </w:pPr>
      <w:r>
        <w:rPr>
          <w:rFonts w:hint="eastAsia" w:ascii="宋体" w:hAnsi="宋体"/>
          <w:sz w:val="24"/>
        </w:rPr>
        <w:t>供应商提出质疑</w:t>
      </w:r>
      <w:r>
        <w:rPr>
          <w:rFonts w:hint="eastAsia" w:ascii="宋体" w:hAnsi="宋体"/>
          <w:b/>
          <w:sz w:val="24"/>
        </w:rPr>
        <w:t>应当提交质疑函和必要的证明材料</w:t>
      </w:r>
      <w:r>
        <w:rPr>
          <w:rFonts w:hint="eastAsia" w:ascii="宋体" w:hAnsi="宋体"/>
          <w:sz w:val="24"/>
        </w:rPr>
        <w:t>，应当包括下列内容：</w:t>
      </w:r>
    </w:p>
    <w:p w14:paraId="041F4F34">
      <w:pPr>
        <w:ind w:firstLine="480"/>
        <w:rPr>
          <w:rFonts w:hint="eastAsia" w:ascii="宋体" w:hAnsi="宋体"/>
          <w:sz w:val="24"/>
        </w:rPr>
      </w:pPr>
      <w:r>
        <w:rPr>
          <w:rFonts w:hint="eastAsia" w:ascii="宋体" w:hAnsi="宋体"/>
          <w:sz w:val="24"/>
        </w:rPr>
        <w:t>（1</w:t>
      </w:r>
      <w:r>
        <w:rPr>
          <w:rFonts w:ascii="宋体" w:hAnsi="宋体"/>
          <w:sz w:val="24"/>
        </w:rPr>
        <w:t>）</w:t>
      </w:r>
      <w:r>
        <w:rPr>
          <w:rFonts w:hint="eastAsia" w:ascii="宋体" w:hAnsi="宋体"/>
          <w:sz w:val="24"/>
        </w:rPr>
        <w:t>供应商的姓名或者名称、地址、邮编、联系人及联系电话；</w:t>
      </w:r>
    </w:p>
    <w:p w14:paraId="691B4CEA">
      <w:pPr>
        <w:ind w:firstLine="480"/>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质疑项目的名称、编号；</w:t>
      </w:r>
    </w:p>
    <w:p w14:paraId="3970F844">
      <w:pPr>
        <w:ind w:firstLine="48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rPr>
        <w:t>具体、明确的质疑事项和与质疑事项相关的请求；</w:t>
      </w:r>
    </w:p>
    <w:p w14:paraId="00CD3B3E">
      <w:pPr>
        <w:ind w:firstLine="480"/>
        <w:rPr>
          <w:rFonts w:hint="eastAsia" w:ascii="宋体" w:hAnsi="宋体"/>
          <w:sz w:val="24"/>
        </w:rPr>
      </w:pPr>
      <w:r>
        <w:rPr>
          <w:rFonts w:hint="eastAsia" w:ascii="宋体" w:hAnsi="宋体"/>
          <w:sz w:val="24"/>
        </w:rPr>
        <w:t>（4</w:t>
      </w:r>
      <w:r>
        <w:rPr>
          <w:rFonts w:ascii="宋体" w:hAnsi="宋体"/>
          <w:sz w:val="24"/>
        </w:rPr>
        <w:t>）</w:t>
      </w:r>
      <w:r>
        <w:rPr>
          <w:rFonts w:hint="eastAsia" w:ascii="宋体" w:hAnsi="宋体"/>
          <w:sz w:val="24"/>
        </w:rPr>
        <w:t>事实依据；</w:t>
      </w:r>
    </w:p>
    <w:p w14:paraId="27331C3B">
      <w:pPr>
        <w:ind w:firstLine="480"/>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rPr>
        <w:t>必要的法律依据；</w:t>
      </w:r>
    </w:p>
    <w:p w14:paraId="611443CA">
      <w:pPr>
        <w:ind w:firstLine="480"/>
        <w:rPr>
          <w:rFonts w:hint="eastAsia" w:ascii="宋体" w:hAnsi="宋体"/>
          <w:sz w:val="24"/>
        </w:rPr>
      </w:pPr>
      <w:r>
        <w:rPr>
          <w:rFonts w:hint="eastAsia" w:ascii="宋体" w:hAnsi="宋体"/>
          <w:sz w:val="24"/>
        </w:rPr>
        <w:t>（6</w:t>
      </w:r>
      <w:r>
        <w:rPr>
          <w:rFonts w:ascii="宋体" w:hAnsi="宋体"/>
          <w:sz w:val="24"/>
        </w:rPr>
        <w:t>）</w:t>
      </w:r>
      <w:r>
        <w:rPr>
          <w:rFonts w:hint="eastAsia" w:ascii="宋体" w:hAnsi="宋体"/>
          <w:sz w:val="24"/>
        </w:rPr>
        <w:t>提出质疑的日期；</w:t>
      </w:r>
    </w:p>
    <w:p w14:paraId="1EFB71A1">
      <w:pPr>
        <w:ind w:firstLine="480"/>
        <w:rPr>
          <w:rFonts w:hint="eastAsia" w:ascii="宋体" w:hAnsi="宋体"/>
          <w:b/>
          <w:sz w:val="24"/>
        </w:rPr>
      </w:pPr>
      <w:r>
        <w:rPr>
          <w:rFonts w:hint="eastAsia" w:ascii="宋体" w:hAnsi="宋体"/>
          <w:sz w:val="24"/>
        </w:rPr>
        <w:t>（7</w:t>
      </w:r>
      <w:r>
        <w:rPr>
          <w:rFonts w:ascii="宋体" w:hAnsi="宋体"/>
          <w:sz w:val="24"/>
        </w:rPr>
        <w:t>）</w:t>
      </w:r>
      <w:r>
        <w:rPr>
          <w:rFonts w:hint="eastAsia" w:ascii="宋体" w:hAnsi="宋体"/>
          <w:b/>
          <w:sz w:val="24"/>
        </w:rPr>
        <w:t>必要的证明材料；</w:t>
      </w:r>
    </w:p>
    <w:p w14:paraId="48B2BEF5">
      <w:pPr>
        <w:ind w:firstLine="480"/>
        <w:rPr>
          <w:rFonts w:hint="eastAsia" w:ascii="宋体" w:hAnsi="宋体"/>
          <w:b/>
          <w:sz w:val="24"/>
        </w:rPr>
      </w:pPr>
      <w:r>
        <w:rPr>
          <w:rFonts w:hint="eastAsia" w:ascii="宋体" w:hAnsi="宋体"/>
          <w:sz w:val="24"/>
        </w:rPr>
        <w:t>（8）采购文件(交易文件)下载回执函；</w:t>
      </w:r>
    </w:p>
    <w:p w14:paraId="62CE6B9B">
      <w:pPr>
        <w:ind w:firstLine="480"/>
        <w:rPr>
          <w:rFonts w:hint="eastAsia" w:ascii="宋体" w:hAnsi="宋体"/>
          <w:sz w:val="24"/>
        </w:rPr>
      </w:pPr>
      <w:r>
        <w:rPr>
          <w:rFonts w:hint="eastAsia" w:ascii="宋体" w:hAnsi="宋体"/>
          <w:sz w:val="24"/>
        </w:rPr>
        <w:t>（9</w:t>
      </w:r>
      <w:r>
        <w:rPr>
          <w:rFonts w:ascii="宋体" w:hAnsi="宋体"/>
          <w:sz w:val="24"/>
        </w:rPr>
        <w:t>）</w:t>
      </w:r>
      <w:r>
        <w:rPr>
          <w:rFonts w:hint="eastAsia" w:ascii="宋体" w:hAnsi="宋体"/>
          <w:sz w:val="24"/>
        </w:rPr>
        <w:t>营业执照复印件及法定代表人授权委托书、法定代表人身份证复印件、委托代理人身份证复印件。</w:t>
      </w:r>
    </w:p>
    <w:p w14:paraId="042E9666">
      <w:pPr>
        <w:ind w:firstLine="480"/>
        <w:rPr>
          <w:rFonts w:hint="eastAsia" w:ascii="宋体" w:hAnsi="宋体"/>
          <w:sz w:val="24"/>
        </w:rPr>
      </w:pPr>
      <w:r>
        <w:rPr>
          <w:rFonts w:hint="eastAsia" w:ascii="宋体" w:hAnsi="宋体"/>
          <w:sz w:val="24"/>
        </w:rPr>
        <w:t>供应商为自然人的，应当由本人签字；供应商为法人或者其他组织的，应当由法定代表人、主要负责人，或者其授权代理人签字或者盖章，并加盖单位公章。</w:t>
      </w:r>
    </w:p>
    <w:p w14:paraId="52AFF093">
      <w:pPr>
        <w:ind w:firstLine="480"/>
        <w:rPr>
          <w:rFonts w:ascii="宋体" w:hAnsi="宋体"/>
          <w:sz w:val="24"/>
        </w:rPr>
      </w:pPr>
      <w:r>
        <w:rPr>
          <w:rFonts w:hint="eastAsia" w:ascii="宋体" w:hAnsi="宋体"/>
          <w:sz w:val="24"/>
        </w:rPr>
        <w:t xml:space="preserve">7.3 </w:t>
      </w:r>
      <w:r>
        <w:rPr>
          <w:rFonts w:ascii="宋体" w:hAnsi="宋体"/>
          <w:sz w:val="24"/>
        </w:rPr>
        <w:t>质疑函的受理和答复</w:t>
      </w:r>
    </w:p>
    <w:p w14:paraId="039E4964">
      <w:pPr>
        <w:ind w:firstLine="480"/>
        <w:rPr>
          <w:rFonts w:ascii="宋体" w:hAnsi="宋体"/>
          <w:sz w:val="24"/>
        </w:rPr>
      </w:pPr>
      <w:r>
        <w:rPr>
          <w:rFonts w:hint="eastAsia" w:ascii="宋体" w:hAnsi="宋体"/>
          <w:sz w:val="24"/>
        </w:rPr>
        <w:t xml:space="preserve">7.3.1 </w:t>
      </w:r>
      <w:r>
        <w:rPr>
          <w:rFonts w:ascii="宋体" w:hAnsi="宋体"/>
          <w:sz w:val="24"/>
        </w:rPr>
        <w:t>质疑</w:t>
      </w:r>
      <w:r>
        <w:rPr>
          <w:rFonts w:hint="eastAsia" w:ascii="宋体" w:hAnsi="宋体"/>
          <w:sz w:val="24"/>
        </w:rPr>
        <w:t>供应商</w:t>
      </w:r>
      <w:r>
        <w:rPr>
          <w:rFonts w:ascii="宋体" w:hAnsi="宋体"/>
          <w:sz w:val="24"/>
        </w:rPr>
        <w:t>应</w:t>
      </w:r>
      <w:r>
        <w:rPr>
          <w:rFonts w:hint="eastAsia" w:ascii="宋体" w:hAnsi="宋体"/>
          <w:sz w:val="24"/>
        </w:rPr>
        <w:t>当</w:t>
      </w:r>
      <w:r>
        <w:rPr>
          <w:rFonts w:ascii="宋体" w:hAnsi="宋体"/>
          <w:sz w:val="24"/>
        </w:rPr>
        <w:t>保证其提出的质疑事项及必要</w:t>
      </w:r>
      <w:r>
        <w:rPr>
          <w:rFonts w:hint="eastAsia" w:ascii="宋体" w:hAnsi="宋体"/>
          <w:sz w:val="24"/>
        </w:rPr>
        <w:t>的</w:t>
      </w:r>
      <w:r>
        <w:rPr>
          <w:rFonts w:ascii="宋体" w:hAnsi="宋体"/>
          <w:sz w:val="24"/>
        </w:rPr>
        <w:t>证明材料的真实性及来源的合法性，并承担相应的法律责任。</w:t>
      </w:r>
      <w:r>
        <w:rPr>
          <w:rFonts w:ascii="宋体" w:hAnsi="宋体"/>
          <w:b/>
          <w:sz w:val="24"/>
        </w:rPr>
        <w:t>对不能提供必要</w:t>
      </w:r>
      <w:r>
        <w:rPr>
          <w:rFonts w:hint="eastAsia" w:ascii="宋体" w:hAnsi="宋体"/>
          <w:b/>
          <w:sz w:val="24"/>
        </w:rPr>
        <w:t>的</w:t>
      </w:r>
      <w:r>
        <w:rPr>
          <w:rFonts w:ascii="宋体" w:hAnsi="宋体"/>
          <w:b/>
          <w:sz w:val="24"/>
        </w:rPr>
        <w:t>证明材料的、涉及商业秘密的、非书面原件形式的、匿名的质疑函将不予受理</w:t>
      </w:r>
      <w:r>
        <w:rPr>
          <w:rFonts w:ascii="宋体" w:hAnsi="宋体"/>
          <w:sz w:val="24"/>
        </w:rPr>
        <w:t>。必要</w:t>
      </w:r>
      <w:r>
        <w:rPr>
          <w:rFonts w:hint="eastAsia" w:ascii="宋体" w:hAnsi="宋体"/>
          <w:sz w:val="24"/>
        </w:rPr>
        <w:t>的</w:t>
      </w:r>
      <w:r>
        <w:rPr>
          <w:rFonts w:ascii="宋体" w:hAnsi="宋体"/>
          <w:sz w:val="24"/>
        </w:rPr>
        <w:t>证明材料要具备客观性、关联性、合法性，无法查实的</w:t>
      </w:r>
      <w:r>
        <w:rPr>
          <w:rFonts w:hint="eastAsia" w:ascii="宋体" w:hAnsi="宋体"/>
          <w:sz w:val="24"/>
        </w:rPr>
        <w:t>（</w:t>
      </w:r>
      <w:r>
        <w:rPr>
          <w:rFonts w:ascii="宋体" w:hAnsi="宋体"/>
          <w:sz w:val="24"/>
        </w:rPr>
        <w:t>如宣传册、媒体报道、猜测、推理等</w:t>
      </w:r>
      <w:r>
        <w:rPr>
          <w:rFonts w:hint="eastAsia" w:ascii="宋体" w:hAnsi="宋体"/>
          <w:sz w:val="24"/>
        </w:rPr>
        <w:t>）</w:t>
      </w:r>
      <w:r>
        <w:rPr>
          <w:rFonts w:ascii="宋体" w:hAnsi="宋体"/>
          <w:sz w:val="24"/>
        </w:rPr>
        <w:t>不能作为证明材料。</w:t>
      </w:r>
      <w:r>
        <w:rPr>
          <w:rFonts w:hint="eastAsia" w:ascii="宋体" w:hAnsi="宋体"/>
          <w:sz w:val="24"/>
        </w:rPr>
        <w:t>采购人、采购代理机构</w:t>
      </w:r>
      <w:r>
        <w:rPr>
          <w:rFonts w:ascii="宋体" w:hAnsi="宋体"/>
          <w:sz w:val="24"/>
        </w:rPr>
        <w:t>不负责搜集必要</w:t>
      </w:r>
      <w:r>
        <w:rPr>
          <w:rFonts w:hint="eastAsia" w:ascii="宋体" w:hAnsi="宋体"/>
          <w:sz w:val="24"/>
        </w:rPr>
        <w:t>的</w:t>
      </w:r>
      <w:r>
        <w:rPr>
          <w:rFonts w:ascii="宋体" w:hAnsi="宋体"/>
          <w:sz w:val="24"/>
        </w:rPr>
        <w:t>证明材料等工作。</w:t>
      </w:r>
    </w:p>
    <w:p w14:paraId="0E392531">
      <w:pPr>
        <w:ind w:firstLine="480"/>
        <w:rPr>
          <w:rFonts w:ascii="宋体" w:hAnsi="宋体"/>
          <w:sz w:val="24"/>
        </w:rPr>
      </w:pPr>
      <w:r>
        <w:rPr>
          <w:rFonts w:hint="eastAsia" w:ascii="宋体" w:hAnsi="宋体"/>
          <w:sz w:val="24"/>
        </w:rPr>
        <w:t xml:space="preserve">7.3.2 </w:t>
      </w:r>
      <w:r>
        <w:rPr>
          <w:rFonts w:ascii="宋体" w:hAnsi="宋体"/>
          <w:sz w:val="24"/>
        </w:rPr>
        <w:t>对符合质疑要求的，</w:t>
      </w:r>
      <w:r>
        <w:rPr>
          <w:rFonts w:hint="eastAsia" w:ascii="宋体" w:hAnsi="宋体"/>
          <w:sz w:val="24"/>
        </w:rPr>
        <w:t>采购人、采购代理机构接收</w:t>
      </w:r>
      <w:r>
        <w:rPr>
          <w:rFonts w:ascii="宋体" w:hAnsi="宋体"/>
          <w:sz w:val="24"/>
        </w:rPr>
        <w:t>并登记《质疑函登记表》。在处理过程中，发现需要质疑</w:t>
      </w:r>
      <w:r>
        <w:rPr>
          <w:rFonts w:hint="eastAsia" w:ascii="宋体" w:hAnsi="宋体"/>
          <w:sz w:val="24"/>
        </w:rPr>
        <w:t>供应商</w:t>
      </w:r>
      <w:r>
        <w:rPr>
          <w:rFonts w:ascii="宋体" w:hAnsi="宋体"/>
          <w:sz w:val="24"/>
        </w:rPr>
        <w:t>进一步补充必要</w:t>
      </w:r>
      <w:r>
        <w:rPr>
          <w:rFonts w:hint="eastAsia" w:ascii="宋体" w:hAnsi="宋体"/>
          <w:sz w:val="24"/>
        </w:rPr>
        <w:t>的</w:t>
      </w:r>
      <w:r>
        <w:rPr>
          <w:rFonts w:ascii="宋体" w:hAnsi="宋体"/>
          <w:sz w:val="24"/>
        </w:rPr>
        <w:t>证明材料的，质疑</w:t>
      </w:r>
      <w:r>
        <w:rPr>
          <w:rFonts w:hint="eastAsia" w:ascii="宋体" w:hAnsi="宋体"/>
          <w:sz w:val="24"/>
        </w:rPr>
        <w:t>供应商应</w:t>
      </w:r>
      <w:r>
        <w:rPr>
          <w:rFonts w:ascii="宋体" w:hAnsi="宋体"/>
          <w:sz w:val="24"/>
        </w:rPr>
        <w:t>在法定的时间内提供，质疑答复时间相应顺延。质疑</w:t>
      </w:r>
      <w:r>
        <w:rPr>
          <w:rFonts w:hint="eastAsia" w:ascii="宋体" w:hAnsi="宋体"/>
          <w:sz w:val="24"/>
        </w:rPr>
        <w:t>供应商</w:t>
      </w:r>
      <w:r>
        <w:rPr>
          <w:rFonts w:ascii="宋体" w:hAnsi="宋体"/>
          <w:sz w:val="24"/>
        </w:rPr>
        <w:t>不能按时提供必要</w:t>
      </w:r>
      <w:r>
        <w:rPr>
          <w:rFonts w:hint="eastAsia" w:ascii="宋体" w:hAnsi="宋体"/>
          <w:sz w:val="24"/>
        </w:rPr>
        <w:t>的</w:t>
      </w:r>
      <w:r>
        <w:rPr>
          <w:rFonts w:ascii="宋体" w:hAnsi="宋体"/>
          <w:sz w:val="24"/>
        </w:rPr>
        <w:t>证明材料的，视同放弃质疑。</w:t>
      </w:r>
    </w:p>
    <w:p w14:paraId="7A4CBE3E">
      <w:pPr>
        <w:ind w:firstLine="480"/>
        <w:rPr>
          <w:rFonts w:ascii="宋体" w:hAnsi="宋体"/>
          <w:sz w:val="24"/>
        </w:rPr>
      </w:pPr>
      <w:r>
        <w:rPr>
          <w:rFonts w:hint="eastAsia" w:ascii="宋体" w:hAnsi="宋体"/>
          <w:sz w:val="24"/>
        </w:rPr>
        <w:t xml:space="preserve">7.3.3 </w:t>
      </w:r>
      <w:r>
        <w:rPr>
          <w:rFonts w:ascii="宋体" w:hAnsi="宋体"/>
          <w:sz w:val="24"/>
        </w:rPr>
        <w:t>对不符合质疑要求的，</w:t>
      </w:r>
      <w:r>
        <w:rPr>
          <w:rFonts w:hint="eastAsia" w:ascii="宋体" w:hAnsi="宋体"/>
          <w:sz w:val="24"/>
        </w:rPr>
        <w:t>采购人、采购代理机构</w:t>
      </w:r>
      <w:r>
        <w:rPr>
          <w:rFonts w:ascii="宋体" w:hAnsi="宋体"/>
          <w:sz w:val="24"/>
        </w:rPr>
        <w:t>有权要求其补充必要</w:t>
      </w:r>
      <w:r>
        <w:rPr>
          <w:rFonts w:hint="eastAsia" w:ascii="宋体" w:hAnsi="宋体"/>
          <w:sz w:val="24"/>
        </w:rPr>
        <w:t>的</w:t>
      </w:r>
      <w:r>
        <w:rPr>
          <w:rFonts w:ascii="宋体" w:hAnsi="宋体"/>
          <w:sz w:val="24"/>
        </w:rPr>
        <w:t>证明材料，质疑</w:t>
      </w:r>
      <w:r>
        <w:rPr>
          <w:rFonts w:hint="eastAsia" w:ascii="宋体" w:hAnsi="宋体"/>
          <w:sz w:val="24"/>
        </w:rPr>
        <w:t>供应商</w:t>
      </w:r>
      <w:r>
        <w:rPr>
          <w:rFonts w:ascii="宋体" w:hAnsi="宋体"/>
          <w:sz w:val="24"/>
        </w:rPr>
        <w:t>未在法定的时间内提供补充必要</w:t>
      </w:r>
      <w:r>
        <w:rPr>
          <w:rFonts w:hint="eastAsia" w:ascii="宋体" w:hAnsi="宋体"/>
          <w:sz w:val="24"/>
        </w:rPr>
        <w:t>的</w:t>
      </w:r>
      <w:r>
        <w:rPr>
          <w:rFonts w:ascii="宋体" w:hAnsi="宋体"/>
          <w:sz w:val="24"/>
        </w:rPr>
        <w:t>证明材料的，视同放弃质疑。</w:t>
      </w:r>
    </w:p>
    <w:p w14:paraId="022A08AD">
      <w:pPr>
        <w:ind w:firstLine="480"/>
        <w:rPr>
          <w:rFonts w:hint="eastAsia" w:ascii="宋体" w:hAnsi="宋体"/>
          <w:sz w:val="24"/>
        </w:rPr>
      </w:pPr>
      <w:r>
        <w:rPr>
          <w:rFonts w:hint="eastAsia" w:ascii="宋体" w:hAnsi="宋体"/>
          <w:sz w:val="24"/>
        </w:rPr>
        <w:t>7.3.4 采购人、采购代理机构</w:t>
      </w:r>
      <w:r>
        <w:rPr>
          <w:rFonts w:ascii="宋体" w:hAnsi="宋体"/>
          <w:sz w:val="24"/>
        </w:rPr>
        <w:t>负责将质疑</w:t>
      </w:r>
      <w:r>
        <w:rPr>
          <w:rFonts w:hint="eastAsia" w:ascii="宋体" w:hAnsi="宋体"/>
          <w:sz w:val="24"/>
        </w:rPr>
        <w:t>供应商</w:t>
      </w:r>
      <w:r>
        <w:rPr>
          <w:rFonts w:ascii="宋体" w:hAnsi="宋体"/>
          <w:sz w:val="24"/>
        </w:rPr>
        <w:t>提出的质疑函及</w:t>
      </w:r>
      <w:r>
        <w:rPr>
          <w:rFonts w:hint="eastAsia" w:ascii="宋体" w:hAnsi="宋体"/>
          <w:sz w:val="24"/>
        </w:rPr>
        <w:t>相关</w:t>
      </w:r>
      <w:r>
        <w:rPr>
          <w:rFonts w:ascii="宋体" w:hAnsi="宋体"/>
          <w:sz w:val="24"/>
        </w:rPr>
        <w:t>材料提供给评审委员会协助答复，并将答复意见回复质疑</w:t>
      </w:r>
      <w:r>
        <w:rPr>
          <w:rFonts w:hint="eastAsia" w:ascii="宋体" w:hAnsi="宋体"/>
          <w:sz w:val="24"/>
        </w:rPr>
        <w:t>供应商</w:t>
      </w:r>
      <w:r>
        <w:rPr>
          <w:rFonts w:ascii="宋体" w:hAnsi="宋体"/>
          <w:sz w:val="24"/>
        </w:rPr>
        <w:t>。必要时，可向被质疑</w:t>
      </w:r>
      <w:r>
        <w:rPr>
          <w:rFonts w:hint="eastAsia" w:ascii="宋体" w:hAnsi="宋体"/>
          <w:sz w:val="24"/>
        </w:rPr>
        <w:t>供应商</w:t>
      </w:r>
      <w:r>
        <w:rPr>
          <w:rFonts w:ascii="宋体" w:hAnsi="宋体"/>
          <w:sz w:val="24"/>
        </w:rPr>
        <w:t>转发《质疑函》及</w:t>
      </w:r>
      <w:r>
        <w:rPr>
          <w:rFonts w:hint="eastAsia" w:ascii="宋体" w:hAnsi="宋体"/>
          <w:sz w:val="24"/>
        </w:rPr>
        <w:t>相关</w:t>
      </w:r>
      <w:r>
        <w:rPr>
          <w:rFonts w:ascii="宋体" w:hAnsi="宋体"/>
          <w:sz w:val="24"/>
        </w:rPr>
        <w:t>材料。被质疑</w:t>
      </w:r>
      <w:r>
        <w:rPr>
          <w:rFonts w:hint="eastAsia" w:ascii="宋体" w:hAnsi="宋体"/>
          <w:sz w:val="24"/>
        </w:rPr>
        <w:t>供应商</w:t>
      </w:r>
      <w:r>
        <w:rPr>
          <w:rFonts w:ascii="宋体" w:hAnsi="宋体"/>
          <w:sz w:val="24"/>
        </w:rPr>
        <w:t>应当在要求的时间内，以书面形式作出说明并提交</w:t>
      </w:r>
      <w:r>
        <w:rPr>
          <w:rFonts w:hint="eastAsia" w:ascii="宋体" w:hAnsi="宋体"/>
          <w:sz w:val="24"/>
        </w:rPr>
        <w:t>相关</w:t>
      </w:r>
      <w:r>
        <w:rPr>
          <w:rFonts w:ascii="宋体" w:hAnsi="宋体"/>
          <w:sz w:val="24"/>
        </w:rPr>
        <w:t>材料。</w:t>
      </w:r>
    </w:p>
    <w:p w14:paraId="4AB2A398">
      <w:pPr>
        <w:ind w:firstLine="480"/>
        <w:rPr>
          <w:rFonts w:ascii="宋体" w:hAnsi="宋体"/>
          <w:sz w:val="24"/>
        </w:rPr>
      </w:pPr>
      <w:r>
        <w:rPr>
          <w:rFonts w:hint="eastAsia" w:ascii="宋体" w:hAnsi="宋体"/>
          <w:sz w:val="24"/>
        </w:rPr>
        <w:t xml:space="preserve">7.4 </w:t>
      </w:r>
      <w:r>
        <w:rPr>
          <w:rFonts w:ascii="宋体" w:hAnsi="宋体"/>
          <w:sz w:val="24"/>
        </w:rPr>
        <w:t>质疑处理</w:t>
      </w:r>
    </w:p>
    <w:p w14:paraId="39B45E16">
      <w:pPr>
        <w:ind w:firstLine="480"/>
        <w:rPr>
          <w:rFonts w:hint="eastAsia" w:ascii="宋体" w:hAnsi="宋体"/>
          <w:sz w:val="24"/>
        </w:rPr>
      </w:pPr>
      <w:r>
        <w:rPr>
          <w:rFonts w:hint="eastAsia" w:ascii="宋体" w:hAnsi="宋体"/>
          <w:sz w:val="24"/>
        </w:rPr>
        <w:t xml:space="preserve">7.4.1 </w:t>
      </w:r>
      <w:r>
        <w:rPr>
          <w:rFonts w:ascii="宋体" w:hAnsi="宋体"/>
          <w:sz w:val="24"/>
        </w:rPr>
        <w:t>质疑</w:t>
      </w:r>
      <w:r>
        <w:rPr>
          <w:rFonts w:hint="eastAsia" w:ascii="宋体" w:hAnsi="宋体"/>
          <w:sz w:val="24"/>
        </w:rPr>
        <w:t>供应商不按照法定程序进行质疑投诉的，</w:t>
      </w:r>
      <w:r>
        <w:rPr>
          <w:rFonts w:ascii="宋体" w:hAnsi="宋体"/>
          <w:sz w:val="24"/>
        </w:rPr>
        <w:t>视为一般失信行为。</w:t>
      </w:r>
    </w:p>
    <w:p w14:paraId="4594E919">
      <w:pPr>
        <w:ind w:firstLine="480"/>
        <w:rPr>
          <w:rFonts w:hint="eastAsia" w:ascii="宋体" w:hAnsi="宋体"/>
          <w:sz w:val="24"/>
        </w:rPr>
      </w:pPr>
      <w:r>
        <w:rPr>
          <w:rFonts w:hint="eastAsia" w:ascii="宋体" w:hAnsi="宋体"/>
          <w:sz w:val="24"/>
        </w:rPr>
        <w:t xml:space="preserve">7.4.2 </w:t>
      </w:r>
      <w:r>
        <w:rPr>
          <w:rFonts w:ascii="宋体" w:hAnsi="宋体"/>
          <w:sz w:val="24"/>
        </w:rPr>
        <w:t>质疑</w:t>
      </w:r>
      <w:r>
        <w:rPr>
          <w:rFonts w:hint="eastAsia" w:ascii="宋体" w:hAnsi="宋体"/>
          <w:sz w:val="24"/>
        </w:rPr>
        <w:t>供应商不配合或者采用不正当手段干扰政府采购质疑、投诉处理工作</w:t>
      </w:r>
      <w:r>
        <w:rPr>
          <w:rFonts w:ascii="宋体" w:hAnsi="宋体"/>
          <w:sz w:val="24"/>
        </w:rPr>
        <w:t>的，视为一般失信行为。</w:t>
      </w:r>
    </w:p>
    <w:p w14:paraId="6D1C4140">
      <w:pPr>
        <w:ind w:firstLine="480"/>
        <w:rPr>
          <w:rFonts w:ascii="宋体" w:hAnsi="宋体"/>
          <w:sz w:val="24"/>
        </w:rPr>
      </w:pPr>
      <w:r>
        <w:rPr>
          <w:rFonts w:hint="eastAsia" w:ascii="宋体" w:hAnsi="宋体"/>
          <w:sz w:val="24"/>
        </w:rPr>
        <w:t xml:space="preserve">7.4.3 </w:t>
      </w:r>
      <w:r>
        <w:rPr>
          <w:rFonts w:ascii="宋体" w:hAnsi="宋体"/>
          <w:sz w:val="24"/>
        </w:rPr>
        <w:t>质疑</w:t>
      </w:r>
      <w:r>
        <w:rPr>
          <w:rFonts w:hint="eastAsia" w:ascii="宋体" w:hAnsi="宋体"/>
          <w:sz w:val="24"/>
        </w:rPr>
        <w:t>供应商投诉受理期间，就同一事项多头举报，干扰财政部门投诉处理</w:t>
      </w:r>
      <w:r>
        <w:rPr>
          <w:rFonts w:ascii="宋体" w:hAnsi="宋体"/>
          <w:sz w:val="24"/>
        </w:rPr>
        <w:t>的，视为一般失信行为。</w:t>
      </w:r>
    </w:p>
    <w:p w14:paraId="41150096">
      <w:pPr>
        <w:ind w:firstLine="480"/>
        <w:rPr>
          <w:rFonts w:hint="eastAsia" w:ascii="宋体" w:hAnsi="宋体"/>
          <w:sz w:val="24"/>
        </w:rPr>
      </w:pPr>
      <w:r>
        <w:rPr>
          <w:rFonts w:hint="eastAsia" w:ascii="宋体" w:hAnsi="宋体"/>
          <w:sz w:val="24"/>
        </w:rPr>
        <w:t xml:space="preserve">7.4.4 </w:t>
      </w:r>
      <w:r>
        <w:rPr>
          <w:rFonts w:ascii="宋体" w:hAnsi="宋体"/>
          <w:sz w:val="24"/>
        </w:rPr>
        <w:t>质疑</w:t>
      </w:r>
      <w:r>
        <w:rPr>
          <w:rFonts w:hint="eastAsia" w:ascii="宋体" w:hAnsi="宋体"/>
          <w:sz w:val="24"/>
        </w:rPr>
        <w:t>供应商在全国范围12个月内三次以上质疑查无实据</w:t>
      </w:r>
      <w:r>
        <w:rPr>
          <w:rFonts w:ascii="宋体" w:hAnsi="宋体"/>
          <w:sz w:val="24"/>
        </w:rPr>
        <w:t>的，视为一般失信行为。</w:t>
      </w:r>
    </w:p>
    <w:p w14:paraId="79BCD1BA">
      <w:pPr>
        <w:ind w:firstLine="480"/>
        <w:rPr>
          <w:rFonts w:hint="eastAsia" w:ascii="宋体" w:hAnsi="宋体"/>
          <w:sz w:val="24"/>
        </w:rPr>
      </w:pPr>
      <w:r>
        <w:rPr>
          <w:rFonts w:hint="eastAsia" w:ascii="宋体" w:hAnsi="宋体"/>
          <w:sz w:val="24"/>
        </w:rPr>
        <w:t xml:space="preserve">7.4.5 </w:t>
      </w:r>
      <w:r>
        <w:rPr>
          <w:rFonts w:ascii="宋体" w:hAnsi="宋体"/>
          <w:sz w:val="24"/>
        </w:rPr>
        <w:t>质疑</w:t>
      </w:r>
      <w:r>
        <w:rPr>
          <w:rFonts w:hint="eastAsia" w:ascii="宋体" w:hAnsi="宋体"/>
          <w:sz w:val="24"/>
        </w:rPr>
        <w:t>供应商采用捏造事实、提供虚假材料或者以非法手段取得证明材料等方式进行虚假、恶意投诉</w:t>
      </w:r>
      <w:r>
        <w:rPr>
          <w:rFonts w:ascii="宋体" w:hAnsi="宋体"/>
          <w:sz w:val="24"/>
        </w:rPr>
        <w:t>的，视为</w:t>
      </w:r>
      <w:r>
        <w:rPr>
          <w:rFonts w:hint="eastAsia" w:ascii="宋体" w:hAnsi="宋体"/>
          <w:sz w:val="24"/>
        </w:rPr>
        <w:t>严重失信行为</w:t>
      </w:r>
      <w:r>
        <w:rPr>
          <w:rFonts w:ascii="宋体" w:hAnsi="宋体"/>
          <w:sz w:val="24"/>
        </w:rPr>
        <w:t>。</w:t>
      </w:r>
      <w:r>
        <w:rPr>
          <w:rFonts w:hint="eastAsia" w:ascii="宋体" w:hAnsi="宋体"/>
          <w:sz w:val="24"/>
        </w:rPr>
        <w:t>（证据来源的合法性存在明显疑问，投诉人无法证明其取得方式合法的，视为以非法手段取得证明材料）</w:t>
      </w:r>
    </w:p>
    <w:p w14:paraId="20AE489E">
      <w:pPr>
        <w:ind w:firstLine="480"/>
        <w:rPr>
          <w:rFonts w:hint="eastAsia" w:ascii="宋体" w:hAnsi="宋体"/>
          <w:sz w:val="24"/>
        </w:rPr>
      </w:pPr>
      <w:r>
        <w:rPr>
          <w:rFonts w:hint="eastAsia" w:ascii="宋体" w:hAnsi="宋体"/>
          <w:sz w:val="24"/>
        </w:rPr>
        <w:t xml:space="preserve">7.4.6 </w:t>
      </w:r>
      <w:r>
        <w:rPr>
          <w:rFonts w:ascii="宋体" w:hAnsi="宋体"/>
          <w:sz w:val="24"/>
        </w:rPr>
        <w:t>质疑</w:t>
      </w:r>
      <w:r>
        <w:rPr>
          <w:rFonts w:hint="eastAsia" w:ascii="宋体" w:hAnsi="宋体"/>
          <w:sz w:val="24"/>
        </w:rPr>
        <w:t>供应商在全国范围12个月内三次以上投诉查无实据</w:t>
      </w:r>
      <w:r>
        <w:rPr>
          <w:rFonts w:ascii="宋体" w:hAnsi="宋体"/>
          <w:sz w:val="24"/>
        </w:rPr>
        <w:t>的，视为</w:t>
      </w:r>
      <w:r>
        <w:rPr>
          <w:rFonts w:hint="eastAsia" w:ascii="宋体" w:hAnsi="宋体"/>
          <w:sz w:val="24"/>
        </w:rPr>
        <w:t>严重失信行为</w:t>
      </w:r>
      <w:r>
        <w:rPr>
          <w:rFonts w:ascii="宋体" w:hAnsi="宋体"/>
          <w:sz w:val="24"/>
        </w:rPr>
        <w:t>。</w:t>
      </w:r>
    </w:p>
    <w:p w14:paraId="19639DE4">
      <w:pPr>
        <w:ind w:firstLine="480"/>
        <w:rPr>
          <w:rFonts w:ascii="宋体" w:hAnsi="宋体"/>
          <w:sz w:val="24"/>
        </w:rPr>
      </w:pPr>
      <w:r>
        <w:rPr>
          <w:rFonts w:hint="eastAsia" w:ascii="宋体" w:hAnsi="宋体"/>
          <w:sz w:val="24"/>
        </w:rPr>
        <w:t>7.5 未尽事宜，依照有关法律、法规执行。</w:t>
      </w:r>
    </w:p>
    <w:p w14:paraId="7A749AD4">
      <w:pPr>
        <w:ind w:firstLine="480"/>
        <w:rPr>
          <w:rFonts w:ascii="宋体" w:hAnsi="宋体"/>
          <w:sz w:val="24"/>
        </w:rPr>
      </w:pPr>
      <w:r>
        <w:rPr>
          <w:rFonts w:hint="eastAsia" w:ascii="宋体" w:hAnsi="宋体"/>
          <w:sz w:val="24"/>
        </w:rPr>
        <w:t>8. 投诉</w:t>
      </w:r>
    </w:p>
    <w:p w14:paraId="7196AD24">
      <w:pPr>
        <w:ind w:firstLine="480"/>
        <w:rPr>
          <w:rFonts w:ascii="宋体" w:hAnsi="宋体"/>
          <w:bCs/>
          <w:sz w:val="24"/>
        </w:rPr>
      </w:pPr>
      <w:r>
        <w:rPr>
          <w:rFonts w:hint="eastAsia" w:ascii="宋体" w:hAnsi="宋体"/>
          <w:sz w:val="24"/>
        </w:rPr>
        <w:t>8.1 投诉事项依照有关法律、法规执行。</w:t>
      </w:r>
    </w:p>
    <w:p w14:paraId="6AEA63F4">
      <w:pPr>
        <w:pStyle w:val="184"/>
        <w:numPr>
          <w:ilvl w:val="1"/>
          <w:numId w:val="0"/>
        </w:numPr>
      </w:pPr>
      <w:r>
        <w:rPr>
          <w:rFonts w:hint="eastAsia"/>
        </w:rPr>
        <w:t>二、招标文件</w:t>
      </w:r>
    </w:p>
    <w:p w14:paraId="05FFE79C">
      <w:pPr>
        <w:ind w:firstLine="480"/>
        <w:rPr>
          <w:rFonts w:ascii="宋体" w:hAnsi="宋体"/>
          <w:sz w:val="24"/>
        </w:rPr>
      </w:pPr>
      <w:r>
        <w:rPr>
          <w:rFonts w:hint="eastAsia" w:ascii="宋体" w:hAnsi="宋体"/>
          <w:sz w:val="24"/>
        </w:rPr>
        <w:t>9. 招标文件构成</w:t>
      </w:r>
    </w:p>
    <w:p w14:paraId="75A1D2A0">
      <w:pPr>
        <w:ind w:firstLine="480"/>
        <w:rPr>
          <w:rFonts w:ascii="宋体" w:hAnsi="宋体"/>
          <w:sz w:val="24"/>
        </w:rPr>
      </w:pPr>
      <w:r>
        <w:rPr>
          <w:rFonts w:hint="eastAsia" w:ascii="宋体" w:hAnsi="宋体"/>
          <w:sz w:val="24"/>
        </w:rPr>
        <w:t>9.1 要求提供的货物、招标过程及合同条款在招标文件中均有说明，招标文件分为七章，各章的内容如下：</w:t>
      </w:r>
    </w:p>
    <w:p w14:paraId="4B2FB12A">
      <w:pPr>
        <w:ind w:firstLine="480"/>
        <w:rPr>
          <w:rFonts w:hint="eastAsia" w:ascii="宋体" w:hAnsi="宋体"/>
          <w:sz w:val="24"/>
        </w:rPr>
      </w:pPr>
      <w:r>
        <w:rPr>
          <w:rFonts w:hint="eastAsia" w:ascii="宋体" w:hAnsi="宋体"/>
          <w:sz w:val="24"/>
        </w:rPr>
        <w:t>第一章  投标邀请</w:t>
      </w:r>
    </w:p>
    <w:p w14:paraId="1AA9BD9C">
      <w:pPr>
        <w:ind w:firstLine="480"/>
        <w:rPr>
          <w:rFonts w:ascii="宋体" w:hAnsi="宋体"/>
          <w:sz w:val="24"/>
        </w:rPr>
      </w:pPr>
      <w:r>
        <w:rPr>
          <w:rFonts w:hint="eastAsia" w:ascii="宋体" w:hAnsi="宋体"/>
          <w:sz w:val="24"/>
        </w:rPr>
        <w:t>第二章  投标人须知</w:t>
      </w:r>
    </w:p>
    <w:p w14:paraId="77EFAAA6">
      <w:pPr>
        <w:ind w:firstLine="480"/>
        <w:rPr>
          <w:rFonts w:ascii="宋体" w:hAnsi="宋体"/>
          <w:sz w:val="24"/>
        </w:rPr>
      </w:pPr>
      <w:r>
        <w:rPr>
          <w:rFonts w:hint="eastAsia" w:ascii="宋体" w:hAnsi="宋体"/>
          <w:sz w:val="24"/>
        </w:rPr>
        <w:t>第三章  政府采购合同格式</w:t>
      </w:r>
    </w:p>
    <w:p w14:paraId="4B9E8E03">
      <w:pPr>
        <w:ind w:firstLine="480"/>
        <w:rPr>
          <w:rFonts w:ascii="宋体" w:hAnsi="宋体"/>
          <w:sz w:val="24"/>
        </w:rPr>
      </w:pPr>
      <w:r>
        <w:rPr>
          <w:rFonts w:hint="eastAsia" w:ascii="宋体" w:hAnsi="宋体"/>
          <w:sz w:val="24"/>
        </w:rPr>
        <w:t>第四章  投标文件格式</w:t>
      </w:r>
    </w:p>
    <w:p w14:paraId="36ED0D65">
      <w:pPr>
        <w:ind w:firstLine="480"/>
        <w:rPr>
          <w:rFonts w:ascii="宋体" w:hAnsi="宋体"/>
          <w:sz w:val="24"/>
        </w:rPr>
      </w:pPr>
      <w:r>
        <w:rPr>
          <w:rFonts w:hint="eastAsia" w:ascii="宋体" w:hAnsi="宋体"/>
          <w:sz w:val="24"/>
        </w:rPr>
        <w:t>第五章  合同专用条款表</w:t>
      </w:r>
    </w:p>
    <w:p w14:paraId="0DF7D276">
      <w:pPr>
        <w:ind w:firstLine="480"/>
        <w:rPr>
          <w:rFonts w:ascii="宋体" w:hAnsi="宋体"/>
          <w:sz w:val="24"/>
        </w:rPr>
      </w:pPr>
      <w:r>
        <w:rPr>
          <w:rFonts w:hint="eastAsia" w:ascii="宋体" w:hAnsi="宋体"/>
          <w:sz w:val="24"/>
        </w:rPr>
        <w:t>第六章  项目需求</w:t>
      </w:r>
    </w:p>
    <w:p w14:paraId="702A0FB7">
      <w:pPr>
        <w:ind w:firstLine="480"/>
        <w:rPr>
          <w:rFonts w:ascii="宋体" w:hAnsi="宋体"/>
          <w:sz w:val="24"/>
        </w:rPr>
      </w:pPr>
      <w:r>
        <w:rPr>
          <w:rFonts w:hint="eastAsia" w:ascii="宋体" w:hAnsi="宋体"/>
          <w:sz w:val="24"/>
        </w:rPr>
        <w:t>第七章  评标办法</w:t>
      </w:r>
    </w:p>
    <w:p w14:paraId="394356EB">
      <w:pPr>
        <w:ind w:firstLine="480"/>
        <w:rPr>
          <w:rFonts w:hint="eastAsia" w:ascii="宋体" w:hAnsi="宋体"/>
          <w:sz w:val="24"/>
        </w:rPr>
      </w:pPr>
      <w:r>
        <w:rPr>
          <w:rFonts w:hint="eastAsia" w:ascii="宋体" w:hAnsi="宋体"/>
          <w:sz w:val="24"/>
        </w:rPr>
        <w:t>10. 招标文件的澄清或修改</w:t>
      </w:r>
    </w:p>
    <w:p w14:paraId="023ABC27">
      <w:pPr>
        <w:ind w:firstLine="480"/>
        <w:rPr>
          <w:rFonts w:hint="eastAsia" w:ascii="宋体" w:hAnsi="宋体"/>
          <w:sz w:val="24"/>
        </w:rPr>
      </w:pPr>
      <w:r>
        <w:rPr>
          <w:rFonts w:hint="eastAsia" w:ascii="宋体" w:hAnsi="宋体"/>
          <w:sz w:val="24"/>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166A21D5">
      <w:pPr>
        <w:ind w:firstLine="480"/>
        <w:rPr>
          <w:rFonts w:hint="eastAsia" w:ascii="宋体" w:hAnsi="宋体"/>
          <w:sz w:val="24"/>
        </w:rPr>
      </w:pPr>
      <w:r>
        <w:rPr>
          <w:rFonts w:hint="eastAsia" w:ascii="宋体" w:hAnsi="宋体"/>
          <w:sz w:val="24"/>
        </w:rPr>
        <w:t>10.2 澄清或者修改的内容可能影响投标文件编制的，采购人或者采购代理机构应当在投标截止时间至少15日前，在连云港市政府采购交易平台上发布公告形式通知所有获取招标文件的潜在投标人；不足15日的，采购人或者采购代理机构应当顺延提交投标文件的截止时间。</w:t>
      </w:r>
    </w:p>
    <w:p w14:paraId="541C55D5">
      <w:pPr>
        <w:ind w:firstLine="480"/>
        <w:rPr>
          <w:rFonts w:ascii="宋体" w:hAnsi="宋体"/>
          <w:sz w:val="24"/>
        </w:rPr>
      </w:pPr>
      <w:r>
        <w:rPr>
          <w:rFonts w:hint="eastAsia" w:ascii="宋体" w:hAnsi="宋体"/>
          <w:sz w:val="24"/>
        </w:rPr>
        <w:t>10.3 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14:paraId="47612F0E">
      <w:pPr>
        <w:pStyle w:val="184"/>
        <w:numPr>
          <w:ilvl w:val="1"/>
          <w:numId w:val="0"/>
        </w:numPr>
      </w:pPr>
      <w:r>
        <w:rPr>
          <w:rFonts w:hint="eastAsia"/>
        </w:rPr>
        <w:t>三、投标文件的编制</w:t>
      </w:r>
    </w:p>
    <w:p w14:paraId="0688F1BC">
      <w:pPr>
        <w:ind w:firstLine="480"/>
        <w:rPr>
          <w:rFonts w:ascii="宋体" w:hAnsi="宋体"/>
          <w:sz w:val="24"/>
        </w:rPr>
      </w:pPr>
      <w:r>
        <w:rPr>
          <w:rFonts w:hint="eastAsia" w:ascii="宋体" w:hAnsi="宋体"/>
          <w:sz w:val="24"/>
        </w:rPr>
        <w:t>11. 投标文件编写注意事项</w:t>
      </w:r>
    </w:p>
    <w:p w14:paraId="488DD100">
      <w:pPr>
        <w:ind w:firstLine="480"/>
        <w:rPr>
          <w:rFonts w:ascii="宋体" w:hAnsi="宋体"/>
          <w:bCs/>
          <w:sz w:val="24"/>
        </w:rPr>
      </w:pPr>
      <w:r>
        <w:rPr>
          <w:rFonts w:hint="eastAsia" w:ascii="宋体" w:hAnsi="宋体"/>
          <w:sz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sz w:val="24"/>
        </w:rPr>
        <w:t>无效响应处理</w:t>
      </w:r>
      <w:r>
        <w:rPr>
          <w:rFonts w:hint="eastAsia" w:ascii="宋体" w:hAnsi="宋体"/>
          <w:sz w:val="24"/>
        </w:rPr>
        <w:t>。</w:t>
      </w:r>
    </w:p>
    <w:p w14:paraId="79156C60">
      <w:pPr>
        <w:ind w:firstLine="480"/>
        <w:rPr>
          <w:rFonts w:hint="eastAsia" w:ascii="宋体" w:hAnsi="宋体"/>
          <w:sz w:val="24"/>
        </w:rPr>
      </w:pPr>
      <w:r>
        <w:rPr>
          <w:rFonts w:hint="eastAsia" w:ascii="宋体" w:hAnsi="宋体"/>
          <w:sz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sz w:val="24"/>
        </w:rPr>
        <w:t>作出满足或者优于原要求和条件的响应</w:t>
      </w:r>
      <w:r>
        <w:rPr>
          <w:rFonts w:hint="eastAsia" w:ascii="宋体" w:hAnsi="宋体"/>
          <w:sz w:val="24"/>
        </w:rPr>
        <w:t>。</w:t>
      </w:r>
    </w:p>
    <w:p w14:paraId="65A5C919">
      <w:pPr>
        <w:ind w:firstLine="480"/>
        <w:rPr>
          <w:rFonts w:ascii="宋体" w:hAnsi="宋体"/>
          <w:sz w:val="24"/>
        </w:rPr>
      </w:pPr>
      <w:r>
        <w:rPr>
          <w:rFonts w:hint="eastAsia" w:ascii="宋体" w:hAnsi="宋体"/>
          <w:sz w:val="24"/>
        </w:rPr>
        <w:t xml:space="preserve">11.3 </w:t>
      </w:r>
      <w:r>
        <w:rPr>
          <w:rFonts w:hint="eastAsia" w:ascii="宋体" w:hAnsi="宋体"/>
          <w:b/>
          <w:bCs/>
          <w:sz w:val="24"/>
        </w:rPr>
        <w:t>招标文件中标注★号的部分为实质性要求和条件</w:t>
      </w:r>
      <w:r>
        <w:rPr>
          <w:rFonts w:hint="eastAsia" w:ascii="宋体" w:hAnsi="宋体"/>
          <w:sz w:val="24"/>
        </w:rPr>
        <w:t>。</w:t>
      </w:r>
    </w:p>
    <w:p w14:paraId="2F11C6C1">
      <w:pPr>
        <w:ind w:firstLine="480"/>
        <w:rPr>
          <w:rFonts w:ascii="宋体" w:hAnsi="宋体"/>
          <w:sz w:val="24"/>
        </w:rPr>
      </w:pPr>
      <w:r>
        <w:rPr>
          <w:rFonts w:hint="eastAsia" w:ascii="宋体" w:hAnsi="宋体"/>
          <w:sz w:val="24"/>
        </w:rPr>
        <w:t>12. 投标的语言及计量单位</w:t>
      </w:r>
    </w:p>
    <w:p w14:paraId="34FE023D">
      <w:pPr>
        <w:ind w:firstLine="480"/>
        <w:rPr>
          <w:rFonts w:ascii="宋体" w:hAnsi="宋体"/>
          <w:sz w:val="24"/>
        </w:rPr>
      </w:pPr>
      <w:r>
        <w:rPr>
          <w:rFonts w:hint="eastAsia" w:ascii="宋体" w:hAnsi="宋体"/>
          <w:sz w:val="24"/>
        </w:rPr>
        <w:t>12.1 投标人的投标文件内容以及投标人与采购代理机构就有关投标的所有来往函电统一使用中文（特别规定除外）。同一事项既有中文也有外文的，以中文意义为准。</w:t>
      </w:r>
    </w:p>
    <w:p w14:paraId="28EC59D6">
      <w:pPr>
        <w:ind w:firstLine="480"/>
        <w:rPr>
          <w:rFonts w:ascii="宋体" w:hAnsi="宋体"/>
          <w:sz w:val="24"/>
        </w:rPr>
      </w:pPr>
      <w:r>
        <w:rPr>
          <w:rFonts w:hint="eastAsia" w:ascii="宋体" w:hAnsi="宋体"/>
          <w:sz w:val="24"/>
        </w:rPr>
        <w:t>12.2 投标文件中使用的计量单位除招标文件中有特殊规定外，一律使用中国法定计量单位。</w:t>
      </w:r>
    </w:p>
    <w:p w14:paraId="7EF8AA1A">
      <w:pPr>
        <w:ind w:firstLine="480"/>
        <w:rPr>
          <w:rFonts w:ascii="宋体" w:hAnsi="宋体"/>
          <w:sz w:val="24"/>
        </w:rPr>
      </w:pPr>
      <w:r>
        <w:rPr>
          <w:rFonts w:hint="eastAsia" w:ascii="宋体" w:hAnsi="宋体"/>
          <w:sz w:val="24"/>
        </w:rPr>
        <w:t>13. 投标报价</w:t>
      </w:r>
    </w:p>
    <w:p w14:paraId="08FB5AA8">
      <w:pPr>
        <w:ind w:firstLine="480"/>
        <w:rPr>
          <w:rFonts w:ascii="宋体" w:hAnsi="宋体"/>
          <w:sz w:val="24"/>
        </w:rPr>
      </w:pPr>
      <w:r>
        <w:rPr>
          <w:rFonts w:hint="eastAsia" w:ascii="宋体" w:hAnsi="宋体"/>
          <w:sz w:val="24"/>
        </w:rPr>
        <w:t>13.1 投标报价指货物的报价和标准附件、备品备件、专用工具、运输、装卸、验收合格所需的各种费用及必要的保险费用和各项税金等所有费用的总和。投标报价为现场交货价，投标报价必须含以下部分：</w:t>
      </w:r>
    </w:p>
    <w:p w14:paraId="0195DBC6">
      <w:pPr>
        <w:ind w:firstLine="480"/>
        <w:rPr>
          <w:rFonts w:ascii="宋体" w:hAnsi="宋体"/>
          <w:sz w:val="24"/>
        </w:rPr>
      </w:pPr>
      <w:r>
        <w:rPr>
          <w:rFonts w:hint="eastAsia" w:ascii="宋体" w:hAnsi="宋体"/>
          <w:sz w:val="24"/>
        </w:rPr>
        <w:t>（1）投标的货物总价；</w:t>
      </w:r>
    </w:p>
    <w:p w14:paraId="0BE56786">
      <w:pPr>
        <w:ind w:firstLine="480"/>
        <w:rPr>
          <w:rFonts w:ascii="宋体" w:hAnsi="宋体"/>
          <w:sz w:val="24"/>
        </w:rPr>
      </w:pPr>
      <w:r>
        <w:rPr>
          <w:rFonts w:hint="eastAsia" w:ascii="宋体" w:hAnsi="宋体"/>
          <w:sz w:val="24"/>
        </w:rPr>
        <w:t>（2）货物的标准附件、备品备件、专用工具、运输、装卸等各种费用；</w:t>
      </w:r>
    </w:p>
    <w:p w14:paraId="59FFF211">
      <w:pPr>
        <w:ind w:firstLine="480"/>
        <w:rPr>
          <w:rFonts w:ascii="宋体" w:hAnsi="宋体"/>
          <w:sz w:val="24"/>
        </w:rPr>
      </w:pPr>
      <w:r>
        <w:rPr>
          <w:rFonts w:hint="eastAsia" w:ascii="宋体" w:hAnsi="宋体"/>
          <w:sz w:val="24"/>
        </w:rPr>
        <w:t>（3）必要的保险费用和各项税金；</w:t>
      </w:r>
    </w:p>
    <w:p w14:paraId="4FDEDDBB">
      <w:pPr>
        <w:ind w:firstLine="480"/>
        <w:rPr>
          <w:rFonts w:ascii="宋体" w:hAnsi="宋体"/>
          <w:sz w:val="24"/>
        </w:rPr>
      </w:pPr>
      <w:r>
        <w:rPr>
          <w:rFonts w:hint="eastAsia" w:ascii="宋体" w:hAnsi="宋体"/>
          <w:sz w:val="24"/>
        </w:rPr>
        <w:t>（4）投标总价要求包含安装维保费用。</w:t>
      </w:r>
    </w:p>
    <w:p w14:paraId="3A81FAB6">
      <w:pPr>
        <w:ind w:firstLine="480"/>
        <w:rPr>
          <w:rFonts w:ascii="宋体" w:hAnsi="宋体"/>
          <w:sz w:val="24"/>
        </w:rPr>
      </w:pPr>
      <w:r>
        <w:rPr>
          <w:rFonts w:hint="eastAsia" w:ascii="宋体" w:hAnsi="宋体"/>
          <w:sz w:val="24"/>
        </w:rPr>
        <w:t>13.2 投标人可就第六章“项目需求”中的某个分标货物内容作完整唯一报价，也可就所有分标或某几个分标货物内容分别作完整唯一报价。</w:t>
      </w:r>
    </w:p>
    <w:p w14:paraId="6FDB215D">
      <w:pPr>
        <w:ind w:firstLine="480"/>
        <w:rPr>
          <w:rFonts w:ascii="宋体" w:hAnsi="宋体"/>
          <w:sz w:val="24"/>
        </w:rPr>
      </w:pPr>
      <w:r>
        <w:rPr>
          <w:rFonts w:hint="eastAsia" w:ascii="宋体" w:hAnsi="宋体"/>
          <w:sz w:val="24"/>
        </w:rPr>
        <w:t>14. 投标货币</w:t>
      </w:r>
    </w:p>
    <w:p w14:paraId="780ED6CF">
      <w:pPr>
        <w:ind w:firstLine="480"/>
        <w:rPr>
          <w:rFonts w:ascii="宋体" w:hAnsi="宋体"/>
          <w:sz w:val="24"/>
        </w:rPr>
      </w:pPr>
      <w:r>
        <w:rPr>
          <w:rFonts w:hint="eastAsia" w:ascii="宋体" w:hAnsi="宋体"/>
          <w:sz w:val="24"/>
        </w:rPr>
        <w:t>14.1 投标应以人民币报价。</w:t>
      </w:r>
    </w:p>
    <w:p w14:paraId="6495E33F">
      <w:pPr>
        <w:ind w:firstLine="480"/>
        <w:rPr>
          <w:rFonts w:ascii="宋体" w:hAnsi="宋体"/>
          <w:sz w:val="24"/>
        </w:rPr>
      </w:pPr>
      <w:r>
        <w:rPr>
          <w:rFonts w:hint="eastAsia" w:ascii="宋体" w:hAnsi="宋体"/>
          <w:sz w:val="24"/>
        </w:rPr>
        <w:t>15. 投标文件有效期</w:t>
      </w:r>
    </w:p>
    <w:p w14:paraId="0D28B65E">
      <w:pPr>
        <w:ind w:firstLine="480"/>
        <w:rPr>
          <w:rFonts w:ascii="宋体" w:hAnsi="宋体"/>
          <w:sz w:val="24"/>
        </w:rPr>
      </w:pPr>
      <w:r>
        <w:rPr>
          <w:rFonts w:hint="eastAsia" w:ascii="宋体" w:hAnsi="宋体"/>
          <w:sz w:val="24"/>
        </w:rPr>
        <w:t>15.1 本项目投标文件有效期为：投标文件接收截止时间结束后60天内，投标文件有效期不符合招标文件要求的，该投标人投标无效。</w:t>
      </w:r>
    </w:p>
    <w:p w14:paraId="6CD1822B">
      <w:pPr>
        <w:ind w:firstLine="480"/>
        <w:rPr>
          <w:rFonts w:ascii="宋体" w:hAnsi="宋体"/>
          <w:sz w:val="24"/>
        </w:rPr>
      </w:pPr>
      <w:r>
        <w:rPr>
          <w:rFonts w:hint="eastAsia" w:ascii="宋体" w:hAnsi="宋体"/>
          <w:sz w:val="24"/>
        </w:rPr>
        <w:t>15.2 在特殊情况下，采购代理机构可与投标人协商延长投标文件的有效期，这种要求与答复均应以书面形式提交。</w:t>
      </w:r>
    </w:p>
    <w:p w14:paraId="111B29B0">
      <w:pPr>
        <w:ind w:firstLine="480"/>
        <w:rPr>
          <w:rFonts w:hint="eastAsia" w:ascii="宋体" w:hAnsi="宋体"/>
          <w:sz w:val="24"/>
        </w:rPr>
      </w:pPr>
      <w:r>
        <w:rPr>
          <w:rFonts w:hint="eastAsia" w:ascii="宋体" w:hAnsi="宋体"/>
          <w:sz w:val="24"/>
        </w:rPr>
        <w:t>16. 投标保证金：不收取。</w:t>
      </w:r>
    </w:p>
    <w:p w14:paraId="0F056FBD">
      <w:pPr>
        <w:ind w:firstLine="480"/>
        <w:rPr>
          <w:rFonts w:ascii="宋体" w:hAnsi="宋体"/>
          <w:sz w:val="24"/>
        </w:rPr>
      </w:pPr>
      <w:r>
        <w:rPr>
          <w:rFonts w:hint="eastAsia" w:ascii="宋体" w:hAnsi="宋体"/>
          <w:sz w:val="24"/>
        </w:rPr>
        <w:t>17. 投标文件制作工具</w:t>
      </w:r>
    </w:p>
    <w:p w14:paraId="3F9A9C73">
      <w:pPr>
        <w:ind w:firstLine="480"/>
        <w:rPr>
          <w:rFonts w:hint="eastAsia" w:ascii="宋体" w:hAnsi="宋体"/>
          <w:sz w:val="24"/>
        </w:rPr>
      </w:pPr>
      <w:r>
        <w:rPr>
          <w:rFonts w:hint="eastAsia" w:ascii="宋体" w:hAnsi="宋体"/>
          <w:sz w:val="24"/>
        </w:rPr>
        <w:t>17.1 投标人必须使用连云港市公共资源电子交易系统可接受的投标文件制作工具编制投标文件，系统操作流程详见连云港市政府采购交易平台-下载中心-供应商操作手册[网]，请及时关注版本更新。</w:t>
      </w:r>
    </w:p>
    <w:p w14:paraId="088B7AC0">
      <w:pPr>
        <w:ind w:firstLine="480"/>
        <w:rPr>
          <w:rFonts w:ascii="宋体" w:hAnsi="宋体"/>
          <w:sz w:val="24"/>
        </w:rPr>
      </w:pPr>
      <w:r>
        <w:rPr>
          <w:rFonts w:hint="eastAsia" w:ascii="宋体" w:hAnsi="宋体"/>
          <w:sz w:val="24"/>
        </w:rPr>
        <w:t>18. 投标文件构成</w:t>
      </w:r>
    </w:p>
    <w:p w14:paraId="6294B18F">
      <w:pPr>
        <w:ind w:firstLine="480"/>
        <w:rPr>
          <w:rFonts w:ascii="宋体" w:hAnsi="宋体"/>
          <w:sz w:val="24"/>
        </w:rPr>
      </w:pPr>
      <w:r>
        <w:rPr>
          <w:rFonts w:hint="eastAsia" w:ascii="宋体" w:hAnsi="宋体"/>
          <w:sz w:val="24"/>
        </w:rPr>
        <w:t>投标人编制的投标文件应包括</w:t>
      </w:r>
      <w:r>
        <w:rPr>
          <w:rFonts w:hint="eastAsia" w:ascii="宋体" w:hAnsi="宋体"/>
          <w:b/>
          <w:sz w:val="24"/>
        </w:rPr>
        <w:t>商务文件、技术文件、评审因素所需材料和其他材料</w:t>
      </w:r>
      <w:r>
        <w:rPr>
          <w:rFonts w:hint="eastAsia" w:ascii="宋体" w:hAnsi="宋体"/>
          <w:sz w:val="24"/>
        </w:rPr>
        <w:t>等内容，相关文件的提交如未特别注明可提供扫描件。</w:t>
      </w:r>
    </w:p>
    <w:p w14:paraId="67930095">
      <w:pPr>
        <w:ind w:firstLine="480"/>
        <w:rPr>
          <w:rFonts w:ascii="宋体" w:hAnsi="宋体"/>
          <w:sz w:val="24"/>
        </w:rPr>
      </w:pPr>
      <w:r>
        <w:rPr>
          <w:rFonts w:hint="eastAsia" w:ascii="宋体" w:hAnsi="宋体"/>
          <w:sz w:val="24"/>
        </w:rPr>
        <w:t xml:space="preserve">18.1 </w:t>
      </w:r>
      <w:r>
        <w:rPr>
          <w:rFonts w:hint="eastAsia" w:ascii="宋体" w:hAnsi="宋体"/>
          <w:b/>
          <w:sz w:val="24"/>
        </w:rPr>
        <w:t>投标文件格式：</w:t>
      </w:r>
    </w:p>
    <w:p w14:paraId="4397EF77">
      <w:pPr>
        <w:ind w:firstLine="480"/>
      </w:pPr>
      <w:r>
        <w:rPr>
          <w:rFonts w:hint="eastAsia" w:ascii="宋体" w:hAnsi="宋体"/>
          <w:sz w:val="24"/>
        </w:rPr>
        <w:t>填写投标人名称、投标人地址、法定代表人、委托代理人、日期等内容。</w:t>
      </w:r>
    </w:p>
    <w:p w14:paraId="62AEF93E">
      <w:pPr>
        <w:ind w:firstLine="480"/>
        <w:rPr>
          <w:rFonts w:ascii="宋体" w:hAnsi="宋体"/>
          <w:sz w:val="24"/>
        </w:rPr>
      </w:pPr>
      <w:r>
        <w:rPr>
          <w:rFonts w:hint="eastAsia" w:ascii="宋体" w:hAnsi="宋体"/>
          <w:sz w:val="24"/>
        </w:rPr>
        <w:t xml:space="preserve">18.2 </w:t>
      </w:r>
      <w:r>
        <w:rPr>
          <w:rFonts w:hint="eastAsia" w:ascii="宋体" w:hAnsi="宋体"/>
          <w:b/>
          <w:sz w:val="24"/>
        </w:rPr>
        <w:t>商务文件：（政府采购政策有关材料可选提交；委托代理时必须提交法定代表人授权委托书，否则投标无效；其他文件必须提交，否则投标无效）</w:t>
      </w:r>
    </w:p>
    <w:p w14:paraId="4835275F">
      <w:pPr>
        <w:ind w:firstLine="480"/>
        <w:rPr>
          <w:rFonts w:ascii="宋体" w:hAnsi="宋体"/>
          <w:sz w:val="24"/>
        </w:rPr>
      </w:pPr>
      <w:r>
        <w:rPr>
          <w:rFonts w:hint="eastAsia" w:ascii="宋体" w:hAnsi="宋体"/>
          <w:sz w:val="24"/>
        </w:rPr>
        <w:t>（1）响应函：请按给定格式及要求填写。</w:t>
      </w:r>
    </w:p>
    <w:p w14:paraId="2134F261">
      <w:pPr>
        <w:ind w:firstLine="480"/>
        <w:rPr>
          <w:rFonts w:ascii="宋体" w:hAnsi="宋体"/>
          <w:sz w:val="24"/>
        </w:rPr>
      </w:pPr>
      <w:r>
        <w:rPr>
          <w:rFonts w:hint="eastAsia" w:ascii="宋体" w:hAnsi="宋体"/>
          <w:sz w:val="24"/>
        </w:rPr>
        <w:t>（2）开标一览表：请按给定格式及要求填写。</w:t>
      </w:r>
    </w:p>
    <w:p w14:paraId="598FAF8A">
      <w:pPr>
        <w:ind w:firstLine="480"/>
        <w:rPr>
          <w:rFonts w:ascii="宋体" w:hAnsi="宋体"/>
          <w:sz w:val="24"/>
        </w:rPr>
      </w:pPr>
      <w:r>
        <w:rPr>
          <w:rFonts w:hint="eastAsia" w:ascii="宋体" w:hAnsi="宋体"/>
          <w:sz w:val="24"/>
        </w:rPr>
        <w:t>（3）报价明细表：请按第四章“投标文件格式”提供的“报价明细表”格式及要求填写。</w:t>
      </w:r>
    </w:p>
    <w:p w14:paraId="72153D6F">
      <w:pPr>
        <w:ind w:firstLine="480"/>
        <w:rPr>
          <w:rFonts w:ascii="宋体" w:hAnsi="宋体"/>
          <w:sz w:val="24"/>
        </w:rPr>
      </w:pPr>
      <w:r>
        <w:rPr>
          <w:rFonts w:hint="eastAsia" w:ascii="宋体" w:hAnsi="宋体"/>
          <w:sz w:val="24"/>
        </w:rPr>
        <w:t>（4）政府采购政策：中小企业声明函、残疾人福利性单位声明函及省级以上监狱管理局、戒毒管理局（含新疆生产建设兵团）出具的属于监狱企业的证明文件，填报要求详见“八、政策功能”。</w:t>
      </w:r>
    </w:p>
    <w:p w14:paraId="7347C1EF">
      <w:pPr>
        <w:ind w:firstLine="480"/>
        <w:rPr>
          <w:rFonts w:ascii="宋体" w:hAnsi="宋体"/>
          <w:sz w:val="24"/>
        </w:rPr>
      </w:pPr>
      <w:r>
        <w:rPr>
          <w:rFonts w:hint="eastAsia" w:ascii="宋体" w:hAnsi="宋体"/>
          <w:sz w:val="24"/>
        </w:rPr>
        <w:t>（5）资格审查材料：</w:t>
      </w:r>
    </w:p>
    <w:p w14:paraId="512BD247">
      <w:pPr>
        <w:ind w:firstLine="480"/>
        <w:rPr>
          <w:rFonts w:ascii="宋体" w:hAnsi="宋体"/>
          <w:sz w:val="24"/>
        </w:rPr>
      </w:pPr>
      <w:r>
        <w:rPr>
          <w:rFonts w:hint="eastAsia" w:ascii="宋体" w:hAnsi="宋体"/>
          <w:sz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695D6E1B">
      <w:pPr>
        <w:ind w:firstLine="480"/>
        <w:rPr>
          <w:rFonts w:ascii="宋体" w:hAnsi="宋体"/>
          <w:sz w:val="24"/>
        </w:rPr>
      </w:pPr>
      <w:r>
        <w:rPr>
          <w:rFonts w:hint="eastAsia" w:ascii="宋体" w:hAnsi="宋体"/>
          <w:sz w:val="24"/>
        </w:rPr>
        <w:t>（6）法定代表人授权委托书：请按给定格式及要求填写。</w:t>
      </w:r>
    </w:p>
    <w:p w14:paraId="56E9EFE1">
      <w:pPr>
        <w:ind w:firstLine="480"/>
        <w:rPr>
          <w:rFonts w:ascii="宋体" w:hAnsi="宋体"/>
          <w:sz w:val="24"/>
        </w:rPr>
      </w:pPr>
      <w:r>
        <w:rPr>
          <w:rFonts w:hint="eastAsia" w:ascii="宋体" w:hAnsi="宋体"/>
          <w:sz w:val="24"/>
        </w:rPr>
        <w:t>（7）商务条款偏离表：请按给定格式及要求，并根据投标人投标承诺的商务条件与“合同条款”“合同专用条款表”“项目需求”等的差异填写。</w:t>
      </w:r>
    </w:p>
    <w:p w14:paraId="56270669">
      <w:pPr>
        <w:ind w:firstLine="480"/>
        <w:rPr>
          <w:rFonts w:ascii="宋体" w:hAnsi="宋体"/>
          <w:sz w:val="24"/>
        </w:rPr>
      </w:pPr>
      <w:r>
        <w:rPr>
          <w:rFonts w:hint="eastAsia" w:ascii="宋体" w:hAnsi="宋体"/>
          <w:sz w:val="24"/>
        </w:rPr>
        <w:t>（8）售后服务承诺书：请按给定格式及要求填写。</w:t>
      </w:r>
    </w:p>
    <w:p w14:paraId="567DC5A2">
      <w:pPr>
        <w:ind w:firstLine="480"/>
        <w:rPr>
          <w:rFonts w:ascii="宋体" w:hAnsi="宋体"/>
          <w:sz w:val="24"/>
        </w:rPr>
      </w:pPr>
      <w:r>
        <w:rPr>
          <w:rFonts w:hint="eastAsia" w:ascii="宋体" w:hAnsi="宋体"/>
          <w:sz w:val="24"/>
        </w:rPr>
        <w:t>18</w:t>
      </w:r>
      <w:r>
        <w:rPr>
          <w:rFonts w:ascii="宋体" w:hAnsi="宋体"/>
          <w:sz w:val="24"/>
        </w:rPr>
        <w:t>.</w:t>
      </w:r>
      <w:r>
        <w:rPr>
          <w:rFonts w:hint="eastAsia" w:ascii="宋体" w:hAnsi="宋体"/>
          <w:sz w:val="24"/>
        </w:rPr>
        <w:t xml:space="preserve">3 </w:t>
      </w:r>
      <w:r>
        <w:rPr>
          <w:rFonts w:hint="eastAsia" w:ascii="宋体" w:hAnsi="宋体"/>
          <w:b/>
          <w:sz w:val="24"/>
        </w:rPr>
        <w:t>技术文件：（以下文件必须提交，否则该投标人投标无效）</w:t>
      </w:r>
    </w:p>
    <w:p w14:paraId="3DFDAE83">
      <w:pPr>
        <w:ind w:firstLine="480"/>
        <w:rPr>
          <w:rFonts w:ascii="宋体" w:hAnsi="宋体"/>
          <w:sz w:val="24"/>
        </w:rPr>
      </w:pPr>
      <w:r>
        <w:rPr>
          <w:rFonts w:hint="eastAsia" w:ascii="宋体" w:hAnsi="宋体"/>
          <w:sz w:val="24"/>
        </w:rPr>
        <w:t>（1）技术标：可以但不限于技术方案、产品技术资料、招标文件规定的其他文件等，格式自定。</w:t>
      </w:r>
    </w:p>
    <w:p w14:paraId="1A5EDE48">
      <w:pPr>
        <w:ind w:firstLine="480"/>
        <w:rPr>
          <w:rFonts w:ascii="宋体" w:hAnsi="宋体"/>
          <w:sz w:val="24"/>
        </w:rPr>
      </w:pPr>
      <w:r>
        <w:rPr>
          <w:rFonts w:hint="eastAsia" w:ascii="宋体" w:hAnsi="宋体"/>
          <w:sz w:val="24"/>
        </w:rPr>
        <w:t>（2）技术规格偏离表：按第四章“投标文件格式”提供的“技术规格偏离表”的格式及要求，根据投标人投标的货物与“项目需求”相关技术规格要求的差异填写。</w:t>
      </w:r>
    </w:p>
    <w:p w14:paraId="3360924C">
      <w:pPr>
        <w:ind w:firstLine="480"/>
        <w:rPr>
          <w:rFonts w:ascii="宋体" w:hAnsi="宋体"/>
          <w:sz w:val="24"/>
        </w:rPr>
      </w:pPr>
      <w:r>
        <w:rPr>
          <w:rFonts w:hint="eastAsia" w:ascii="宋体" w:hAnsi="宋体"/>
          <w:sz w:val="24"/>
        </w:rPr>
        <w:t>（3）项目需求响应：格式自定。</w:t>
      </w:r>
    </w:p>
    <w:p w14:paraId="3C474B83">
      <w:pPr>
        <w:ind w:firstLine="480"/>
        <w:rPr>
          <w:rFonts w:ascii="宋体" w:hAnsi="宋体"/>
          <w:b/>
          <w:sz w:val="24"/>
        </w:rPr>
      </w:pPr>
      <w:r>
        <w:rPr>
          <w:rFonts w:hint="eastAsia" w:ascii="宋体" w:hAnsi="宋体"/>
          <w:sz w:val="24"/>
        </w:rPr>
        <w:t>18</w:t>
      </w:r>
      <w:r>
        <w:rPr>
          <w:rFonts w:ascii="宋体" w:hAnsi="宋体"/>
          <w:sz w:val="24"/>
        </w:rPr>
        <w:t>.</w:t>
      </w:r>
      <w:r>
        <w:rPr>
          <w:rFonts w:hint="eastAsia" w:ascii="宋体" w:hAnsi="宋体"/>
          <w:sz w:val="24"/>
        </w:rPr>
        <w:t xml:space="preserve">4 </w:t>
      </w:r>
      <w:r>
        <w:rPr>
          <w:rFonts w:hint="eastAsia" w:ascii="宋体" w:hAnsi="宋体"/>
          <w:b/>
          <w:sz w:val="24"/>
        </w:rPr>
        <w:t>评审因素所需材料：</w:t>
      </w:r>
    </w:p>
    <w:p w14:paraId="07CCCDAD">
      <w:pPr>
        <w:ind w:firstLine="480"/>
        <w:rPr>
          <w:rFonts w:ascii="宋体" w:hAnsi="宋体"/>
          <w:sz w:val="24"/>
        </w:rPr>
      </w:pPr>
      <w:r>
        <w:rPr>
          <w:rFonts w:hint="eastAsia" w:ascii="宋体" w:hAnsi="宋体"/>
          <w:sz w:val="24"/>
        </w:rPr>
        <w:t>如有，请按招标文件要求提供。</w:t>
      </w:r>
    </w:p>
    <w:p w14:paraId="5173E645">
      <w:pPr>
        <w:ind w:firstLine="480"/>
        <w:rPr>
          <w:rFonts w:ascii="宋体" w:hAnsi="宋体"/>
          <w:b/>
          <w:sz w:val="24"/>
        </w:rPr>
      </w:pPr>
      <w:r>
        <w:rPr>
          <w:rFonts w:hint="eastAsia" w:ascii="宋体" w:hAnsi="宋体"/>
          <w:sz w:val="24"/>
        </w:rPr>
        <w:t>18</w:t>
      </w:r>
      <w:r>
        <w:rPr>
          <w:rFonts w:ascii="宋体" w:hAnsi="宋体"/>
          <w:sz w:val="24"/>
        </w:rPr>
        <w:t>.</w:t>
      </w:r>
      <w:r>
        <w:rPr>
          <w:rFonts w:hint="eastAsia" w:ascii="宋体" w:hAnsi="宋体"/>
          <w:sz w:val="24"/>
        </w:rPr>
        <w:t xml:space="preserve">5 </w:t>
      </w:r>
      <w:r>
        <w:rPr>
          <w:rFonts w:hint="eastAsia" w:ascii="宋体" w:hAnsi="宋体"/>
          <w:b/>
          <w:sz w:val="24"/>
        </w:rPr>
        <w:t>其他材料：</w:t>
      </w:r>
    </w:p>
    <w:p w14:paraId="421E1FBC">
      <w:pPr>
        <w:ind w:firstLine="480"/>
        <w:rPr>
          <w:rFonts w:hint="eastAsia" w:ascii="宋体" w:hAnsi="宋体"/>
          <w:sz w:val="24"/>
        </w:rPr>
      </w:pPr>
      <w:r>
        <w:rPr>
          <w:rFonts w:hint="eastAsia" w:ascii="宋体" w:hAnsi="宋体"/>
          <w:sz w:val="24"/>
        </w:rPr>
        <w:t>如有，请按招标文件要求提供。</w:t>
      </w:r>
    </w:p>
    <w:p w14:paraId="430C2157">
      <w:pPr>
        <w:ind w:firstLine="480"/>
        <w:rPr>
          <w:rFonts w:hint="eastAsia" w:ascii="宋体" w:hAnsi="宋体"/>
          <w:sz w:val="24"/>
        </w:rPr>
      </w:pPr>
      <w:r>
        <w:rPr>
          <w:rFonts w:hint="eastAsia" w:ascii="宋体" w:hAnsi="宋体"/>
          <w:sz w:val="24"/>
        </w:rPr>
        <w:t>18.6 特别提醒投标人，混乱的编排导致投标文件被误读或评标委员会查找不到有效文件是投标人的风险。</w:t>
      </w:r>
    </w:p>
    <w:p w14:paraId="3F106125">
      <w:pPr>
        <w:ind w:firstLine="482"/>
        <w:rPr>
          <w:rFonts w:hint="eastAsia" w:ascii="宋体" w:hAnsi="宋体"/>
          <w:b/>
          <w:bCs/>
          <w:sz w:val="24"/>
        </w:rPr>
      </w:pPr>
      <w:r>
        <w:rPr>
          <w:rFonts w:hint="eastAsia" w:ascii="宋体" w:hAnsi="宋体"/>
          <w:b/>
          <w:bCs/>
          <w:sz w:val="24"/>
        </w:rPr>
        <w:t>19. 生成投标文件</w:t>
      </w:r>
    </w:p>
    <w:p w14:paraId="3515FC26">
      <w:pPr>
        <w:ind w:firstLine="480"/>
        <w:rPr>
          <w:rFonts w:hint="eastAsia" w:ascii="宋体" w:hAnsi="宋体"/>
          <w:b/>
          <w:bCs/>
          <w:sz w:val="24"/>
        </w:rPr>
      </w:pPr>
      <w:r>
        <w:rPr>
          <w:rFonts w:hint="eastAsia" w:ascii="宋体" w:hAnsi="宋体"/>
          <w:sz w:val="24"/>
        </w:rPr>
        <w:t>19.1 投标文件应由</w:t>
      </w:r>
      <w:r>
        <w:rPr>
          <w:rFonts w:hint="eastAsia" w:ascii="宋体" w:hAnsi="宋体"/>
          <w:b/>
          <w:sz w:val="24"/>
        </w:rPr>
        <w:t>法定代表人或其委托代理人</w:t>
      </w:r>
      <w:r>
        <w:rPr>
          <w:rFonts w:hint="eastAsia" w:ascii="宋体" w:hAnsi="宋体"/>
          <w:b/>
          <w:bCs/>
          <w:sz w:val="24"/>
        </w:rPr>
        <w:t>在凡规定签章处逐一签字或盖章并加盖投标人公章（相关内容可以打印、签字、盖章后扫描电子件）或</w:t>
      </w:r>
      <w:r>
        <w:rPr>
          <w:rFonts w:hint="eastAsia" w:ascii="宋体" w:hAnsi="宋体"/>
          <w:b/>
          <w:sz w:val="24"/>
        </w:rPr>
        <w:t>使用电子签章</w:t>
      </w:r>
      <w:r>
        <w:rPr>
          <w:rFonts w:hint="eastAsia" w:ascii="宋体" w:hAnsi="宋体"/>
          <w:sz w:val="24"/>
        </w:rPr>
        <w:t>，本招标文件所表述的公章是指刻有投标人法定名称的印章，不包括合同、财务、税务、发票等形式的业务专用章。</w:t>
      </w:r>
    </w:p>
    <w:p w14:paraId="7F1DDB20">
      <w:pPr>
        <w:ind w:firstLine="480"/>
        <w:rPr>
          <w:rFonts w:hint="eastAsia" w:ascii="宋体" w:hAnsi="宋体"/>
          <w:sz w:val="24"/>
        </w:rPr>
      </w:pPr>
      <w:r>
        <w:rPr>
          <w:rFonts w:hint="eastAsia" w:ascii="宋体" w:hAnsi="宋体"/>
          <w:sz w:val="24"/>
        </w:rPr>
        <w:t>19.2 电子投标文件不得涂改、行间插字或删除，如出现上述情况应重新编制。</w:t>
      </w:r>
    </w:p>
    <w:p w14:paraId="6AAD1B8E">
      <w:pPr>
        <w:ind w:firstLine="480"/>
        <w:rPr>
          <w:rFonts w:ascii="宋体" w:hAnsi="宋体"/>
          <w:sz w:val="24"/>
        </w:rPr>
      </w:pPr>
      <w:r>
        <w:rPr>
          <w:rFonts w:hint="eastAsia" w:ascii="宋体" w:hAnsi="宋体"/>
          <w:sz w:val="24"/>
        </w:rPr>
        <w:t>19.3 投标文件制作工具生成内容相同、加密与未加密两个版本电子投标文件，加密版本用于提交上传</w:t>
      </w:r>
      <w:r>
        <w:rPr>
          <w:rFonts w:ascii="宋体" w:hAnsi="宋体"/>
          <w:sz w:val="24"/>
        </w:rPr>
        <w:t>，未加密版本用于特殊情况处理。</w:t>
      </w:r>
    </w:p>
    <w:p w14:paraId="702DBD6E">
      <w:pPr>
        <w:pStyle w:val="184"/>
        <w:numPr>
          <w:ilvl w:val="1"/>
          <w:numId w:val="0"/>
        </w:numPr>
      </w:pPr>
      <w:r>
        <w:rPr>
          <w:rFonts w:hint="eastAsia"/>
        </w:rPr>
        <w:t>四、投标文件及样品的提交</w:t>
      </w:r>
    </w:p>
    <w:p w14:paraId="269A681E">
      <w:pPr>
        <w:ind w:firstLine="480"/>
        <w:rPr>
          <w:rFonts w:ascii="宋体" w:hAnsi="宋体"/>
          <w:sz w:val="24"/>
        </w:rPr>
      </w:pPr>
      <w:r>
        <w:rPr>
          <w:rFonts w:hint="eastAsia" w:ascii="宋体" w:hAnsi="宋体"/>
          <w:sz w:val="24"/>
        </w:rPr>
        <w:t>20. 投标文件的上传、修改和撤回</w:t>
      </w:r>
    </w:p>
    <w:p w14:paraId="5E6CCF9D">
      <w:pPr>
        <w:ind w:firstLine="480"/>
        <w:rPr>
          <w:rFonts w:hint="eastAsia" w:ascii="宋体" w:hAnsi="宋体"/>
          <w:sz w:val="24"/>
        </w:rPr>
      </w:pPr>
      <w:r>
        <w:rPr>
          <w:rFonts w:hint="eastAsia" w:ascii="宋体" w:hAnsi="宋体"/>
          <w:sz w:val="24"/>
        </w:rPr>
        <w:t>20.1 投标人应当使用投标文件制作工具，生成加密电子投标文件一份，在规定的截止时间前上传，迟于截止时间的</w:t>
      </w:r>
      <w:r>
        <w:rPr>
          <w:rFonts w:hint="eastAsia" w:ascii="宋体" w:hAnsi="宋体"/>
          <w:b/>
          <w:sz w:val="24"/>
        </w:rPr>
        <w:t>不予接收</w:t>
      </w:r>
      <w:r>
        <w:rPr>
          <w:rFonts w:hint="eastAsia" w:ascii="宋体" w:hAnsi="宋体"/>
          <w:sz w:val="24"/>
        </w:rPr>
        <w:t>。</w:t>
      </w:r>
    </w:p>
    <w:p w14:paraId="6DD6268E">
      <w:pPr>
        <w:ind w:firstLine="480"/>
        <w:rPr>
          <w:rFonts w:hint="eastAsia" w:ascii="宋体" w:hAnsi="宋体"/>
          <w:sz w:val="24"/>
        </w:rPr>
      </w:pPr>
      <w:r>
        <w:rPr>
          <w:rFonts w:hint="eastAsia" w:ascii="宋体" w:hAnsi="宋体"/>
          <w:sz w:val="24"/>
        </w:rPr>
        <w:t>20.2 投标人在上传投标文件后可以对其修改或撤回，但这种修改或撤回，必须在规定的投标截止时间前。</w:t>
      </w:r>
    </w:p>
    <w:p w14:paraId="11B1E4B9">
      <w:pPr>
        <w:ind w:firstLine="480"/>
        <w:rPr>
          <w:rFonts w:hint="eastAsia" w:ascii="宋体" w:hAnsi="宋体"/>
          <w:sz w:val="24"/>
        </w:rPr>
      </w:pPr>
      <w:r>
        <w:rPr>
          <w:rFonts w:hint="eastAsia" w:ascii="宋体" w:hAnsi="宋体"/>
          <w:sz w:val="24"/>
        </w:rPr>
        <w:t>20.3 对电子投标文件的修改，投标人可以在投标截止时间前登录电子交易平台撤回文件，并上传新的投标文件，投标文件以最终完成上传的为准。</w:t>
      </w:r>
    </w:p>
    <w:p w14:paraId="4F301A05">
      <w:pPr>
        <w:ind w:firstLine="480"/>
      </w:pPr>
      <w:r>
        <w:rPr>
          <w:rFonts w:hint="eastAsia" w:ascii="宋体" w:hAnsi="宋体"/>
          <w:sz w:val="24"/>
        </w:rPr>
        <w:t>20.4 投标人不得在投标截止时间后修改投标文件，也不得在投标截止时间起至投标有效期满前撤回投标文件。</w:t>
      </w:r>
    </w:p>
    <w:p w14:paraId="54996A86">
      <w:pPr>
        <w:ind w:firstLine="480"/>
        <w:rPr>
          <w:rFonts w:ascii="宋体" w:hAnsi="宋体"/>
          <w:sz w:val="24"/>
        </w:rPr>
      </w:pPr>
      <w:r>
        <w:rPr>
          <w:rFonts w:hint="eastAsia" w:ascii="宋体" w:hAnsi="宋体"/>
          <w:sz w:val="24"/>
        </w:rPr>
        <w:t>21. 提交投标样品截止时间和地点</w:t>
      </w:r>
    </w:p>
    <w:p w14:paraId="01132557">
      <w:pPr>
        <w:ind w:firstLine="480"/>
        <w:rPr>
          <w:rFonts w:ascii="宋体" w:hAnsi="宋体"/>
          <w:sz w:val="24"/>
        </w:rPr>
      </w:pPr>
      <w:r>
        <w:rPr>
          <w:rFonts w:hint="eastAsia" w:ascii="宋体" w:hAnsi="宋体"/>
          <w:sz w:val="24"/>
        </w:rPr>
        <w:t>21.1 采购项目需要提交样品的，投标人应当于招标文件规定的样品接收截止</w:t>
      </w:r>
      <w:r>
        <w:rPr>
          <w:rFonts w:hint="eastAsia" w:ascii="宋体" w:hAnsi="宋体"/>
          <w:bCs/>
          <w:sz w:val="24"/>
        </w:rPr>
        <w:t>时间前将样品送到指定地点并登记完毕，</w:t>
      </w:r>
      <w:r>
        <w:rPr>
          <w:rFonts w:hint="eastAsia" w:ascii="宋体" w:hAnsi="宋体"/>
          <w:b/>
          <w:bCs/>
          <w:sz w:val="24"/>
        </w:rPr>
        <w:t>否则不予接收</w:t>
      </w:r>
      <w:r>
        <w:rPr>
          <w:rFonts w:hint="eastAsia" w:ascii="宋体" w:hAnsi="宋体"/>
          <w:sz w:val="24"/>
        </w:rPr>
        <w:t>。</w:t>
      </w:r>
    </w:p>
    <w:p w14:paraId="6633B4B4">
      <w:pPr>
        <w:ind w:firstLine="480"/>
        <w:rPr>
          <w:rFonts w:ascii="宋体" w:hAnsi="宋体"/>
          <w:sz w:val="24"/>
        </w:rPr>
      </w:pPr>
      <w:r>
        <w:rPr>
          <w:rFonts w:hint="eastAsia" w:ascii="宋体" w:hAnsi="宋体"/>
          <w:sz w:val="24"/>
        </w:rPr>
        <w:t>21.2 中标人提供的样品由采购人封存、保管，作为履约验收的参考。未中标人提供的样品，投标人应在中标结果公布后两个工作日内领回，否则按无主物品处理。</w:t>
      </w:r>
    </w:p>
    <w:p w14:paraId="3FF11811">
      <w:pPr>
        <w:pStyle w:val="184"/>
        <w:numPr>
          <w:ilvl w:val="1"/>
          <w:numId w:val="0"/>
        </w:numPr>
      </w:pPr>
      <w:r>
        <w:rPr>
          <w:rFonts w:hint="eastAsia"/>
        </w:rPr>
        <w:t>五、开标与评标</w:t>
      </w:r>
    </w:p>
    <w:p w14:paraId="1AC3382F">
      <w:pPr>
        <w:ind w:firstLine="480"/>
        <w:jc w:val="left"/>
        <w:rPr>
          <w:rFonts w:ascii="宋体" w:hAnsi="宋体"/>
          <w:sz w:val="24"/>
        </w:rPr>
      </w:pPr>
      <w:r>
        <w:rPr>
          <w:rFonts w:hint="eastAsia" w:ascii="宋体" w:hAnsi="宋体"/>
          <w:sz w:val="24"/>
        </w:rPr>
        <w:t>22. 开标</w:t>
      </w:r>
    </w:p>
    <w:p w14:paraId="05DAEC1A">
      <w:pPr>
        <w:ind w:firstLine="480"/>
        <w:rPr>
          <w:rFonts w:ascii="宋体" w:hAnsi="宋体" w:cs="宋体"/>
          <w:sz w:val="24"/>
        </w:rPr>
      </w:pPr>
      <w:r>
        <w:rPr>
          <w:rFonts w:hint="eastAsia" w:ascii="宋体" w:hAnsi="宋体" w:cs="宋体"/>
          <w:sz w:val="24"/>
        </w:rPr>
        <w:t>22.1采购代理机构将在招标公告中规定的时间和地点组织公开开标。投标人应当按照《操作手册》规定，参加开标活动和在苏采云系统规定的时间内对投标文件进行解密。</w:t>
      </w:r>
    </w:p>
    <w:p w14:paraId="61430A73">
      <w:pPr>
        <w:ind w:firstLine="480"/>
        <w:rPr>
          <w:rFonts w:ascii="宋体" w:hAnsi="宋体" w:cs="宋体"/>
          <w:sz w:val="24"/>
        </w:rPr>
      </w:pPr>
      <w:r>
        <w:rPr>
          <w:rFonts w:hint="eastAsia" w:ascii="宋体" w:hAnsi="宋体" w:cs="宋体"/>
          <w:sz w:val="24"/>
        </w:rPr>
        <w:t>22.2开标仪式由采购代理机构组织。苏采云系统将自动对项目进行开标，并宣布各投标人名称和投标价格。</w:t>
      </w:r>
    </w:p>
    <w:p w14:paraId="39D9D5B9">
      <w:pPr>
        <w:ind w:firstLine="480"/>
        <w:rPr>
          <w:rFonts w:ascii="宋体" w:hAnsi="宋体" w:cs="宋体"/>
          <w:sz w:val="24"/>
        </w:rPr>
      </w:pPr>
      <w:r>
        <w:rPr>
          <w:rFonts w:hint="eastAsia" w:ascii="宋体" w:hAnsi="宋体" w:cs="宋体"/>
          <w:sz w:val="24"/>
        </w:rPr>
        <w:t>22.3投标人在开标过程中涉及到的投标文件解密、开标结果确认等工作，应按照《操作手册》规定执行。</w:t>
      </w:r>
    </w:p>
    <w:p w14:paraId="3E7A8236">
      <w:pPr>
        <w:ind w:firstLine="480"/>
        <w:jc w:val="left"/>
        <w:rPr>
          <w:rFonts w:hint="eastAsia" w:ascii="宋体" w:hAnsi="宋体"/>
          <w:sz w:val="24"/>
        </w:rPr>
      </w:pPr>
      <w:r>
        <w:rPr>
          <w:rFonts w:hint="eastAsia" w:ascii="宋体" w:hAnsi="宋体" w:cs="宋体"/>
          <w:sz w:val="24"/>
        </w:rPr>
        <w:t>22.4投标人如果对开标过程和开标记录有疑义，应当根据《操作手册》规定提出，如苏采云系统中《开标记录表》宣布后5分钟内未提出的，视同认可开标结果。</w:t>
      </w:r>
    </w:p>
    <w:p w14:paraId="62E7381D">
      <w:pPr>
        <w:ind w:firstLine="480"/>
        <w:jc w:val="left"/>
        <w:rPr>
          <w:rFonts w:ascii="宋体" w:hAnsi="宋体"/>
          <w:sz w:val="24"/>
        </w:rPr>
      </w:pPr>
      <w:r>
        <w:rPr>
          <w:rFonts w:hint="eastAsia" w:ascii="宋体" w:hAnsi="宋体"/>
          <w:sz w:val="24"/>
        </w:rPr>
        <w:t>23. 评标</w:t>
      </w:r>
    </w:p>
    <w:p w14:paraId="436BD1A0">
      <w:pPr>
        <w:ind w:firstLine="480"/>
        <w:jc w:val="left"/>
        <w:rPr>
          <w:rFonts w:ascii="宋体" w:hAnsi="宋体"/>
          <w:sz w:val="24"/>
        </w:rPr>
      </w:pPr>
      <w:r>
        <w:rPr>
          <w:rFonts w:hint="eastAsia" w:ascii="宋体" w:hAnsi="宋体"/>
          <w:sz w:val="24"/>
        </w:rPr>
        <w:t>23.1 成立评标委员会。评标委员会由采购人代表和评审专家组成。</w:t>
      </w:r>
    </w:p>
    <w:p w14:paraId="6B0C8596">
      <w:pPr>
        <w:ind w:firstLine="480"/>
        <w:jc w:val="left"/>
        <w:rPr>
          <w:rFonts w:ascii="宋体" w:hAnsi="宋体"/>
          <w:sz w:val="24"/>
        </w:rPr>
      </w:pPr>
      <w:r>
        <w:rPr>
          <w:rFonts w:hint="eastAsia" w:ascii="宋体" w:hAnsi="宋体"/>
          <w:sz w:val="24"/>
        </w:rPr>
        <w:t>23.2 评标的方式。本采购项目采用不公开方式评标，评标的依据为招标文件和投标文件。</w:t>
      </w:r>
    </w:p>
    <w:p w14:paraId="242F0E38">
      <w:pPr>
        <w:ind w:firstLine="480"/>
        <w:jc w:val="left"/>
        <w:rPr>
          <w:rFonts w:hint="eastAsia" w:ascii="宋体" w:hAnsi="宋体"/>
          <w:sz w:val="24"/>
        </w:rPr>
      </w:pPr>
      <w:r>
        <w:rPr>
          <w:rFonts w:hint="eastAsia" w:ascii="宋体" w:hAnsi="宋体"/>
          <w:sz w:val="24"/>
        </w:rPr>
        <w:t xml:space="preserve">23.3 </w:t>
      </w:r>
      <w:r>
        <w:rPr>
          <w:rFonts w:hint="eastAsia" w:ascii="宋体" w:hAnsi="宋体"/>
          <w:bCs/>
          <w:sz w:val="24"/>
        </w:rPr>
        <w:t>评标工作程序</w:t>
      </w:r>
    </w:p>
    <w:p w14:paraId="12CF3790">
      <w:pPr>
        <w:ind w:firstLine="480"/>
        <w:jc w:val="left"/>
        <w:rPr>
          <w:rFonts w:hint="eastAsia" w:ascii="宋体" w:hAnsi="宋体"/>
          <w:sz w:val="24"/>
        </w:rPr>
      </w:pPr>
      <w:r>
        <w:rPr>
          <w:rFonts w:hint="eastAsia" w:ascii="宋体" w:hAnsi="宋体"/>
          <w:sz w:val="24"/>
        </w:rPr>
        <w:t>（1）评标委员会负责具体评标事务，并独立履行下列职责：</w:t>
      </w:r>
    </w:p>
    <w:p w14:paraId="77B98E6E">
      <w:pPr>
        <w:ind w:firstLine="480"/>
        <w:jc w:val="left"/>
        <w:rPr>
          <w:rFonts w:hint="eastAsia" w:ascii="宋体" w:hAnsi="宋体"/>
          <w:sz w:val="24"/>
        </w:rPr>
      </w:pPr>
      <w:r>
        <w:rPr>
          <w:rFonts w:hint="eastAsia" w:ascii="宋体" w:hAnsi="宋体"/>
          <w:sz w:val="24"/>
        </w:rPr>
        <w:t>①</w:t>
      </w:r>
      <w:r>
        <w:rPr>
          <w:rFonts w:ascii="宋体" w:hAnsi="宋体"/>
          <w:sz w:val="24"/>
        </w:rPr>
        <w:t>审查、评价投标文件是否符合招标文件的商务、技术等实质性要求；</w:t>
      </w:r>
    </w:p>
    <w:p w14:paraId="02C4687B">
      <w:pPr>
        <w:ind w:firstLine="480"/>
        <w:jc w:val="left"/>
        <w:rPr>
          <w:rFonts w:hint="eastAsia" w:ascii="宋体" w:hAnsi="宋体"/>
          <w:sz w:val="24"/>
        </w:rPr>
      </w:pPr>
      <w:r>
        <w:rPr>
          <w:rFonts w:hint="eastAsia" w:ascii="宋体" w:hAnsi="宋体"/>
          <w:sz w:val="24"/>
        </w:rPr>
        <w:t>②</w:t>
      </w:r>
      <w:r>
        <w:rPr>
          <w:rFonts w:ascii="宋体" w:hAnsi="宋体"/>
          <w:sz w:val="24"/>
        </w:rPr>
        <w:t>要求投标人对投标文件有关事项作出澄清或者说明；</w:t>
      </w:r>
    </w:p>
    <w:p w14:paraId="5CFEBDC9">
      <w:pPr>
        <w:ind w:firstLine="480"/>
        <w:jc w:val="left"/>
        <w:rPr>
          <w:rFonts w:hint="eastAsia" w:ascii="宋体" w:hAnsi="宋体"/>
          <w:sz w:val="24"/>
        </w:rPr>
      </w:pPr>
      <w:r>
        <w:rPr>
          <w:rFonts w:hint="eastAsia" w:ascii="宋体" w:hAnsi="宋体"/>
          <w:sz w:val="24"/>
        </w:rPr>
        <w:t>③</w:t>
      </w:r>
      <w:r>
        <w:rPr>
          <w:rFonts w:ascii="宋体" w:hAnsi="宋体"/>
          <w:sz w:val="24"/>
        </w:rPr>
        <w:t>对投标文件进行比较和评价</w:t>
      </w:r>
      <w:r>
        <w:rPr>
          <w:rFonts w:hint="eastAsia" w:ascii="宋体" w:hAnsi="宋体"/>
          <w:sz w:val="24"/>
        </w:rPr>
        <w:t>（对商务、技术及其他内容的比较和评价结束前，评标委员会不得比较和评价投标报价）</w:t>
      </w:r>
      <w:r>
        <w:rPr>
          <w:rFonts w:ascii="宋体" w:hAnsi="宋体"/>
          <w:sz w:val="24"/>
        </w:rPr>
        <w:t>；</w:t>
      </w:r>
    </w:p>
    <w:p w14:paraId="523BE48F">
      <w:pPr>
        <w:ind w:firstLine="480"/>
        <w:jc w:val="left"/>
        <w:rPr>
          <w:rFonts w:hint="eastAsia" w:ascii="宋体" w:hAnsi="宋体"/>
          <w:sz w:val="24"/>
        </w:rPr>
      </w:pPr>
      <w:r>
        <w:rPr>
          <w:rFonts w:hint="eastAsia" w:ascii="宋体" w:hAnsi="宋体"/>
          <w:sz w:val="24"/>
        </w:rPr>
        <w:t>④</w:t>
      </w:r>
      <w:r>
        <w:rPr>
          <w:rFonts w:ascii="宋体" w:hAnsi="宋体"/>
          <w:sz w:val="24"/>
        </w:rPr>
        <w:t>确定中标候选人名单，以及根据采购人授权直接确定中标人；</w:t>
      </w:r>
    </w:p>
    <w:p w14:paraId="0C1D1159">
      <w:pPr>
        <w:ind w:firstLine="480"/>
        <w:jc w:val="left"/>
        <w:rPr>
          <w:rFonts w:hint="eastAsia" w:ascii="宋体" w:hAnsi="宋体"/>
          <w:sz w:val="24"/>
        </w:rPr>
      </w:pPr>
      <w:r>
        <w:rPr>
          <w:rFonts w:hint="eastAsia" w:ascii="宋体" w:hAnsi="宋体"/>
          <w:sz w:val="24"/>
        </w:rPr>
        <w:t>⑤</w:t>
      </w:r>
      <w:r>
        <w:rPr>
          <w:rFonts w:ascii="宋体" w:hAnsi="宋体"/>
          <w:sz w:val="24"/>
        </w:rPr>
        <w:t>向采购人、</w:t>
      </w:r>
      <w:r>
        <w:rPr>
          <w:rFonts w:hint="eastAsia" w:ascii="宋体" w:hAnsi="宋体"/>
          <w:sz w:val="24"/>
        </w:rPr>
        <w:t>采购代理机构</w:t>
      </w:r>
      <w:r>
        <w:rPr>
          <w:rFonts w:ascii="宋体" w:hAnsi="宋体"/>
          <w:sz w:val="24"/>
        </w:rPr>
        <w:t>或者有关部门报告评标中发现的违法行为；</w:t>
      </w:r>
    </w:p>
    <w:p w14:paraId="2C79666D">
      <w:pPr>
        <w:ind w:firstLine="480"/>
        <w:jc w:val="left"/>
        <w:rPr>
          <w:rFonts w:hint="eastAsia" w:ascii="宋体" w:hAnsi="宋体"/>
          <w:sz w:val="24"/>
        </w:rPr>
      </w:pPr>
      <w:r>
        <w:rPr>
          <w:rFonts w:hint="eastAsia" w:ascii="宋体" w:hAnsi="宋体"/>
          <w:sz w:val="24"/>
        </w:rPr>
        <w:t>⑥</w:t>
      </w:r>
      <w:r>
        <w:rPr>
          <w:rFonts w:ascii="宋体" w:hAnsi="宋体"/>
          <w:sz w:val="24"/>
        </w:rPr>
        <w:t>编写评标报告</w:t>
      </w:r>
      <w:r>
        <w:rPr>
          <w:rFonts w:hint="eastAsia" w:ascii="宋体" w:hAnsi="宋体"/>
          <w:sz w:val="24"/>
        </w:rPr>
        <w:t>。</w:t>
      </w:r>
    </w:p>
    <w:p w14:paraId="672A9BC8">
      <w:pPr>
        <w:ind w:firstLine="480"/>
        <w:jc w:val="left"/>
        <w:rPr>
          <w:rFonts w:hint="eastAsia" w:ascii="宋体" w:hAnsi="宋体"/>
          <w:sz w:val="24"/>
        </w:rPr>
      </w:pPr>
      <w:r>
        <w:rPr>
          <w:rFonts w:hint="eastAsia" w:ascii="宋体" w:hAnsi="宋体"/>
          <w:sz w:val="24"/>
        </w:rPr>
        <w:t>（2）评标委员会对符合资格的投标人的投标文件进行符合性审查，以确定其是否满足招标文件的实质性要求。</w:t>
      </w:r>
    </w:p>
    <w:p w14:paraId="125B00BE">
      <w:pPr>
        <w:ind w:firstLine="482"/>
        <w:jc w:val="left"/>
        <w:rPr>
          <w:rFonts w:hint="eastAsia" w:ascii="宋体" w:hAnsi="宋体"/>
          <w:sz w:val="24"/>
        </w:rPr>
      </w:pPr>
      <w:r>
        <w:rPr>
          <w:rFonts w:hint="eastAsia" w:ascii="宋体" w:hAnsi="宋体"/>
          <w:b/>
          <w:sz w:val="24"/>
        </w:rPr>
        <w:t>符合性检查</w:t>
      </w:r>
      <w:r>
        <w:rPr>
          <w:rFonts w:hint="eastAsia" w:ascii="宋体" w:hAnsi="宋体"/>
          <w:sz w:val="24"/>
        </w:rPr>
        <w:t>：依据招标文件的规定，从投标文件的有效性、完整性和对招标文件的响应程度进行审查，以确定是否对招标文件的实质性要求作出响应。未实质性响应招标文件的投标文件按投标无效处理。</w:t>
      </w:r>
    </w:p>
    <w:p w14:paraId="0DE5F127">
      <w:pPr>
        <w:ind w:firstLine="480"/>
        <w:jc w:val="left"/>
        <w:rPr>
          <w:rFonts w:hint="eastAsia" w:ascii="宋体" w:hAnsi="宋体"/>
          <w:sz w:val="24"/>
        </w:rPr>
      </w:pPr>
      <w:r>
        <w:rPr>
          <w:rFonts w:hint="eastAsia" w:ascii="宋体" w:hAnsi="宋体"/>
          <w:sz w:val="24"/>
        </w:rPr>
        <w:t>评标委员会首先审查每份投标文件是否实质性响应了招标文件的要求。实质性响应的投标文件是与招标文件要求的全部实质性条款、条件和规格相符</w:t>
      </w:r>
      <w:r>
        <w:rPr>
          <w:rFonts w:ascii="宋体" w:hAnsi="宋体"/>
          <w:sz w:val="24"/>
        </w:rPr>
        <w:t>且其余非实质性技术及商务条款</w:t>
      </w:r>
      <w:r>
        <w:rPr>
          <w:rFonts w:hint="eastAsia" w:ascii="宋体" w:hAnsi="宋体"/>
          <w:sz w:val="24"/>
        </w:rPr>
        <w:t>没有重大偏离或保留。</w:t>
      </w:r>
    </w:p>
    <w:p w14:paraId="1FCF2824">
      <w:pPr>
        <w:ind w:firstLine="480"/>
        <w:rPr>
          <w:rFonts w:hint="eastAsia" w:ascii="宋体" w:hAnsi="宋体" w:eastAsia="宋体" w:cs="宋体"/>
          <w:sz w:val="24"/>
        </w:rPr>
      </w:pPr>
      <w:r>
        <w:rPr>
          <w:rFonts w:hint="eastAsia" w:ascii="宋体" w:hAnsi="宋体" w:eastAsia="宋体" w:cs="宋体"/>
          <w:sz w:val="24"/>
        </w:rPr>
        <w:t>本项目执行</w:t>
      </w:r>
      <w:r>
        <w:rPr>
          <w:rFonts w:hint="eastAsia" w:ascii="宋体" w:hAnsi="宋体" w:eastAsia="宋体" w:cs="宋体"/>
          <w:sz w:val="24"/>
          <w:lang w:val="en-US" w:eastAsia="zh-CN"/>
        </w:rPr>
        <w:t>财库</w:t>
      </w:r>
      <w:r>
        <w:rPr>
          <w:rFonts w:hint="eastAsia" w:ascii="宋体" w:hAnsi="宋体" w:eastAsia="宋体" w:cs="宋体"/>
          <w:sz w:val="24"/>
          <w:lang w:eastAsia="zh-CN"/>
        </w:rPr>
        <w:t>〔2026〕2号</w:t>
      </w:r>
      <w:r>
        <w:rPr>
          <w:rFonts w:hint="eastAsia" w:ascii="宋体" w:hAnsi="宋体" w:eastAsia="宋体" w:cs="宋体"/>
          <w:sz w:val="24"/>
        </w:rPr>
        <w:t>文《关于推动解决政府采购异常低价问题的通知》采购人应在采购文件中明确评审委员会启动异常低价投标响应审查的情形和具体要求，包括：</w:t>
      </w:r>
    </w:p>
    <w:p w14:paraId="46487F6E">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（一）采购人应当在采购文件中明确，政府采购评审中出现下列情形之一的，评审委员会应当启动异常低价投标（响应）审查程序： </w:t>
      </w:r>
    </w:p>
    <w:p w14:paraId="01B5493C">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1.投标（响应）报价低于全部通过符合性审查供应商投标（响应）报价平均值50%的，即投标（响应）报价&lt;全部通过符合性审查供应商投标（响应）报价平均值×50%； </w:t>
      </w:r>
    </w:p>
    <w:p w14:paraId="60965071">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2.投标（响应）报价低于通过符合性审查的次低报价供应商投标（响应）报价50%的，即投标（响应）报价&lt;通过符合性审查的次低报价供应商投标（响应）报价×50%； </w:t>
      </w:r>
    </w:p>
    <w:p w14:paraId="03E6D0A7">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3.投标（响应）报价低于采购项目最高限价45%的，即投标（响应）报价&lt;采购项目最高限价×45%； </w:t>
      </w:r>
    </w:p>
    <w:p w14:paraId="2C960440">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4.评审委员会基于专业判断，认为供应商报价过低，有可能影响产品质量或者不能诚信履约的其他情形。 </w:t>
      </w:r>
    </w:p>
    <w:p w14:paraId="52190F3D">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采购人可以结合具体项目实际情况，提高上述第1项至第3项中启动异常低价投标（响应）审查的数值标准，但是最高不得超过65%。 </w:t>
      </w:r>
    </w:p>
    <w:p w14:paraId="69BF4FA9">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相关法律法规对供应商报价有规定的，从其规定。 </w:t>
      </w:r>
    </w:p>
    <w:p w14:paraId="334A7257">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2D1F2A1">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716AB00D">
      <w:pPr>
        <w:ind w:firstLine="480"/>
        <w:rPr>
          <w:rFonts w:hint="eastAsia" w:ascii="宋体" w:hAnsi="宋体" w:cs="宋体"/>
          <w:sz w:val="24"/>
          <w:szCs w:val="24"/>
          <w:highlight w:val="none"/>
          <w:lang w:val="en-US" w:eastAsia="zh-CN"/>
        </w:rPr>
      </w:pPr>
      <w:r>
        <w:rPr>
          <w:rFonts w:hint="eastAsia" w:ascii="宋体" w:hAnsi="宋体" w:eastAsia="宋体" w:cs="宋体"/>
          <w:sz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szCs w:val="24"/>
          <w:highlight w:val="none"/>
          <w:lang w:val="en-US" w:eastAsia="zh-CN"/>
        </w:rPr>
        <w:t xml:space="preserve"> </w:t>
      </w:r>
    </w:p>
    <w:p w14:paraId="467E84E8">
      <w:pPr>
        <w:pStyle w:val="2"/>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p>
    <w:p w14:paraId="53C72429">
      <w:pPr>
        <w:jc w:val="left"/>
        <w:rPr>
          <w:rFonts w:hint="eastAsia" w:ascii="宋体" w:hAnsi="宋体"/>
          <w:sz w:val="24"/>
        </w:rPr>
      </w:pPr>
      <w:r>
        <w:rPr>
          <w:rFonts w:hint="eastAsia" w:ascii="宋体" w:hAnsi="宋体" w:cs="宋体"/>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6C6CAF25">
      <w:pPr>
        <w:ind w:firstLine="482"/>
        <w:jc w:val="left"/>
        <w:rPr>
          <w:rFonts w:ascii="宋体" w:hAnsi="宋体"/>
          <w:sz w:val="24"/>
        </w:rPr>
      </w:pPr>
      <w:r>
        <w:rPr>
          <w:rFonts w:ascii="宋体" w:hAnsi="宋体"/>
          <w:b/>
          <w:sz w:val="24"/>
        </w:rPr>
        <w:t>所谓重大偏离或保留</w:t>
      </w:r>
      <w:r>
        <w:rPr>
          <w:rFonts w:ascii="宋体" w:hAnsi="宋体"/>
          <w:sz w:val="24"/>
        </w:rPr>
        <w:t>，是指与</w:t>
      </w:r>
      <w:r>
        <w:rPr>
          <w:rFonts w:hint="eastAsia" w:ascii="宋体" w:hAnsi="宋体"/>
          <w:sz w:val="24"/>
        </w:rPr>
        <w:t>招标</w:t>
      </w:r>
      <w:r>
        <w:rPr>
          <w:rFonts w:ascii="宋体" w:hAnsi="宋体"/>
          <w:sz w:val="24"/>
        </w:rPr>
        <w:t>文件规定的主要技术指标或重要的商务条款或除上述以外的多项指标要求存在负偏离，或者在实质上与</w:t>
      </w:r>
      <w:r>
        <w:rPr>
          <w:rFonts w:hint="eastAsia" w:ascii="宋体" w:hAnsi="宋体"/>
          <w:sz w:val="24"/>
        </w:rPr>
        <w:t>招标</w:t>
      </w:r>
      <w:r>
        <w:rPr>
          <w:rFonts w:ascii="宋体" w:hAnsi="宋体"/>
          <w:sz w:val="24"/>
        </w:rPr>
        <w:t>文件不一致，而且限制了合同中</w:t>
      </w:r>
      <w:r>
        <w:rPr>
          <w:rFonts w:hint="eastAsia" w:ascii="宋体" w:hAnsi="宋体"/>
          <w:sz w:val="24"/>
        </w:rPr>
        <w:t>采购人和见证方</w:t>
      </w:r>
      <w:r>
        <w:rPr>
          <w:rFonts w:ascii="宋体" w:hAnsi="宋体"/>
          <w:sz w:val="24"/>
        </w:rPr>
        <w:t>的权利或</w:t>
      </w:r>
      <w:r>
        <w:rPr>
          <w:rFonts w:hint="eastAsia" w:ascii="宋体" w:hAnsi="宋体"/>
          <w:sz w:val="24"/>
        </w:rPr>
        <w:t>供应商</w:t>
      </w:r>
      <w:r>
        <w:rPr>
          <w:rFonts w:ascii="宋体" w:hAnsi="宋体"/>
          <w:sz w:val="24"/>
        </w:rPr>
        <w:t>的义务，保留或给予纠正这些偏离的机会将会对其他实质性响应要求的</w:t>
      </w:r>
      <w:r>
        <w:rPr>
          <w:rFonts w:hint="eastAsia" w:ascii="宋体" w:hAnsi="宋体"/>
          <w:sz w:val="24"/>
        </w:rPr>
        <w:t>供应商</w:t>
      </w:r>
      <w:r>
        <w:rPr>
          <w:rFonts w:ascii="宋体" w:hAnsi="宋体"/>
          <w:sz w:val="24"/>
        </w:rPr>
        <w:t>的竞争地位产生不公正的影响。重大偏离的认定需经过</w:t>
      </w:r>
      <w:r>
        <w:rPr>
          <w:rFonts w:hint="eastAsia" w:ascii="宋体" w:hAnsi="宋体"/>
          <w:sz w:val="24"/>
        </w:rPr>
        <w:t>评标委员会</w:t>
      </w:r>
      <w:r>
        <w:rPr>
          <w:rFonts w:ascii="宋体" w:hAnsi="宋体"/>
          <w:sz w:val="24"/>
        </w:rPr>
        <w:t>2/3及以上成员的认定。</w:t>
      </w:r>
    </w:p>
    <w:p w14:paraId="7E300209">
      <w:pPr>
        <w:ind w:firstLine="480"/>
        <w:jc w:val="left"/>
        <w:rPr>
          <w:rFonts w:ascii="宋体" w:hAnsi="宋体"/>
          <w:sz w:val="24"/>
        </w:rPr>
      </w:pPr>
      <w:r>
        <w:rPr>
          <w:rFonts w:hint="eastAsia" w:ascii="宋体" w:hAnsi="宋体"/>
          <w:sz w:val="24"/>
        </w:rPr>
        <w:t>评标委员会决定投标文件的响应性仅基于投标文件本身的内容，而不寻求外部证据。</w:t>
      </w:r>
    </w:p>
    <w:p w14:paraId="32E080BC">
      <w:pPr>
        <w:ind w:firstLine="480"/>
        <w:jc w:val="left"/>
        <w:rPr>
          <w:rFonts w:hint="eastAsia" w:ascii="宋体" w:hAnsi="宋体"/>
          <w:sz w:val="24"/>
        </w:rPr>
      </w:pPr>
      <w:r>
        <w:rPr>
          <w:rFonts w:hint="eastAsia" w:ascii="宋体" w:hAnsi="宋体"/>
          <w:sz w:val="24"/>
        </w:rPr>
        <w:t>评标委员会将拒绝被确定为非实质性响应的投标人，投标人不能通过修正或撤销不符之处而使其投标成为实质性响应的投标。</w:t>
      </w:r>
    </w:p>
    <w:p w14:paraId="5389F323">
      <w:pPr>
        <w:ind w:firstLine="480"/>
        <w:jc w:val="left"/>
        <w:rPr>
          <w:rFonts w:ascii="宋体" w:hAnsi="宋体"/>
          <w:sz w:val="24"/>
        </w:rPr>
      </w:pPr>
      <w:r>
        <w:rPr>
          <w:rFonts w:hint="eastAsia" w:ascii="宋体" w:hAnsi="宋体"/>
          <w:sz w:val="24"/>
        </w:rPr>
        <w:t>（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p>
    <w:p w14:paraId="145B3E2D">
      <w:pPr>
        <w:ind w:firstLine="480"/>
        <w:jc w:val="left"/>
        <w:rPr>
          <w:rFonts w:hint="eastAsia" w:ascii="宋体" w:hAnsi="宋体"/>
          <w:sz w:val="24"/>
        </w:rPr>
      </w:pPr>
      <w:r>
        <w:rPr>
          <w:rFonts w:hint="eastAsia" w:ascii="宋体" w:hAnsi="宋体"/>
          <w:sz w:val="24"/>
        </w:rPr>
        <w:t>23.4 评标过程的保密</w:t>
      </w:r>
    </w:p>
    <w:p w14:paraId="73BA4CE5">
      <w:pPr>
        <w:ind w:firstLine="480"/>
        <w:jc w:val="left"/>
        <w:rPr>
          <w:rFonts w:ascii="宋体" w:hAnsi="宋体"/>
          <w:sz w:val="24"/>
        </w:rPr>
      </w:pPr>
      <w:r>
        <w:rPr>
          <w:rFonts w:hint="eastAsia" w:ascii="宋体" w:hAnsi="宋体"/>
          <w:sz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00DB7311">
      <w:pPr>
        <w:ind w:firstLine="480"/>
        <w:jc w:val="left"/>
        <w:rPr>
          <w:rFonts w:ascii="宋体" w:hAnsi="宋体"/>
          <w:sz w:val="24"/>
        </w:rPr>
      </w:pPr>
      <w:r>
        <w:rPr>
          <w:rFonts w:hint="eastAsia" w:ascii="宋体" w:hAnsi="宋体"/>
          <w:sz w:val="24"/>
        </w:rPr>
        <w:t>24. 投标文件报价出现前后不一致的，按照下列规定修正：</w:t>
      </w:r>
    </w:p>
    <w:p w14:paraId="7408D703">
      <w:pPr>
        <w:ind w:firstLine="480"/>
        <w:jc w:val="left"/>
        <w:rPr>
          <w:rFonts w:hint="eastAsia" w:ascii="宋体" w:hAnsi="宋体"/>
          <w:sz w:val="24"/>
        </w:rPr>
      </w:pPr>
      <w:r>
        <w:rPr>
          <w:rFonts w:hint="eastAsia" w:ascii="宋体" w:hAnsi="宋体"/>
          <w:sz w:val="24"/>
        </w:rPr>
        <w:t>（1）</w:t>
      </w:r>
      <w:r>
        <w:rPr>
          <w:rFonts w:ascii="宋体" w:hAnsi="宋体"/>
          <w:sz w:val="24"/>
        </w:rPr>
        <w:t>投标文件中开标一览表</w:t>
      </w:r>
      <w:r>
        <w:rPr>
          <w:rFonts w:hint="eastAsia" w:ascii="宋体" w:hAnsi="宋体"/>
          <w:sz w:val="24"/>
        </w:rPr>
        <w:t>（</w:t>
      </w:r>
      <w:r>
        <w:rPr>
          <w:rFonts w:ascii="宋体" w:hAnsi="宋体"/>
          <w:sz w:val="24"/>
        </w:rPr>
        <w:t>报价表</w:t>
      </w:r>
      <w:r>
        <w:rPr>
          <w:rFonts w:hint="eastAsia" w:ascii="宋体" w:hAnsi="宋体"/>
          <w:sz w:val="24"/>
        </w:rPr>
        <w:t>）</w:t>
      </w:r>
      <w:r>
        <w:rPr>
          <w:rFonts w:ascii="宋体" w:hAnsi="宋体"/>
          <w:sz w:val="24"/>
        </w:rPr>
        <w:t>内容与投标文件中相应内容不一致的，以开标一览表</w:t>
      </w:r>
      <w:r>
        <w:rPr>
          <w:rFonts w:hint="eastAsia" w:ascii="宋体" w:hAnsi="宋体"/>
          <w:sz w:val="24"/>
        </w:rPr>
        <w:t>（</w:t>
      </w:r>
      <w:r>
        <w:rPr>
          <w:rFonts w:ascii="宋体" w:hAnsi="宋体"/>
          <w:sz w:val="24"/>
        </w:rPr>
        <w:t>报价表</w:t>
      </w:r>
      <w:r>
        <w:rPr>
          <w:rFonts w:hint="eastAsia" w:ascii="宋体" w:hAnsi="宋体"/>
          <w:sz w:val="24"/>
        </w:rPr>
        <w:t>）</w:t>
      </w:r>
      <w:r>
        <w:rPr>
          <w:rFonts w:ascii="宋体" w:hAnsi="宋体"/>
          <w:sz w:val="24"/>
        </w:rPr>
        <w:t>为准；</w:t>
      </w:r>
    </w:p>
    <w:p w14:paraId="49C45482">
      <w:pPr>
        <w:ind w:firstLine="480"/>
        <w:jc w:val="left"/>
        <w:rPr>
          <w:rFonts w:hint="eastAsia" w:ascii="宋体" w:hAnsi="宋体"/>
          <w:sz w:val="24"/>
        </w:rPr>
      </w:pPr>
      <w:r>
        <w:rPr>
          <w:rFonts w:hint="eastAsia" w:ascii="宋体" w:hAnsi="宋体"/>
          <w:sz w:val="24"/>
        </w:rPr>
        <w:t>（2）</w:t>
      </w:r>
      <w:r>
        <w:rPr>
          <w:rFonts w:ascii="宋体" w:hAnsi="宋体"/>
          <w:sz w:val="24"/>
        </w:rPr>
        <w:t>大写金额和小写金额不一致的，以大写金额为准；</w:t>
      </w:r>
    </w:p>
    <w:p w14:paraId="5A7CC74B">
      <w:pPr>
        <w:ind w:firstLine="480"/>
        <w:jc w:val="left"/>
        <w:rPr>
          <w:rFonts w:hint="eastAsia" w:ascii="宋体" w:hAnsi="宋体"/>
          <w:sz w:val="24"/>
        </w:rPr>
      </w:pPr>
      <w:r>
        <w:rPr>
          <w:rFonts w:hint="eastAsia" w:ascii="宋体" w:hAnsi="宋体"/>
          <w:sz w:val="24"/>
        </w:rPr>
        <w:t>（3）</w:t>
      </w:r>
      <w:r>
        <w:rPr>
          <w:rFonts w:ascii="宋体" w:hAnsi="宋体"/>
          <w:sz w:val="24"/>
        </w:rPr>
        <w:t>单价金额小数点或者百分比有明显错位的，以开标一览表的总价为准，并修改单价；</w:t>
      </w:r>
    </w:p>
    <w:p w14:paraId="042208CD">
      <w:pPr>
        <w:ind w:firstLine="480"/>
        <w:jc w:val="left"/>
        <w:rPr>
          <w:rFonts w:hint="eastAsia" w:ascii="宋体" w:hAnsi="宋体"/>
          <w:sz w:val="24"/>
        </w:rPr>
      </w:pPr>
      <w:r>
        <w:rPr>
          <w:rFonts w:hint="eastAsia" w:ascii="宋体" w:hAnsi="宋体"/>
          <w:sz w:val="24"/>
        </w:rPr>
        <w:t>（4）</w:t>
      </w:r>
      <w:r>
        <w:rPr>
          <w:rFonts w:ascii="宋体" w:hAnsi="宋体"/>
          <w:sz w:val="24"/>
        </w:rPr>
        <w:t>总价金额与按单价汇总金额不一致的，以单价金额计算结果为准。</w:t>
      </w:r>
    </w:p>
    <w:p w14:paraId="23AC9792">
      <w:pPr>
        <w:ind w:firstLine="480"/>
        <w:jc w:val="left"/>
        <w:rPr>
          <w:rFonts w:hint="eastAsia" w:ascii="宋体" w:hAnsi="宋体"/>
          <w:sz w:val="24"/>
        </w:rPr>
      </w:pPr>
      <w:r>
        <w:rPr>
          <w:rFonts w:ascii="宋体" w:hAnsi="宋体"/>
          <w:sz w:val="24"/>
        </w:rPr>
        <w:t>同时出现两种以上不一致的，按照前款规定的顺序修正。修正后的报价经投标人确认后产生约束力，投标人不确认的，其投标无效。</w:t>
      </w:r>
    </w:p>
    <w:p w14:paraId="6B299BA6">
      <w:pPr>
        <w:ind w:firstLine="480"/>
        <w:jc w:val="left"/>
        <w:rPr>
          <w:rFonts w:ascii="宋体" w:hAnsi="宋体"/>
          <w:sz w:val="24"/>
        </w:rPr>
      </w:pPr>
      <w:r>
        <w:rPr>
          <w:rFonts w:hint="eastAsia" w:ascii="宋体" w:hAnsi="宋体"/>
          <w:sz w:val="24"/>
        </w:rPr>
        <w:t xml:space="preserve">25. </w:t>
      </w:r>
      <w:r>
        <w:rPr>
          <w:rFonts w:hint="eastAsia" w:ascii="宋体" w:hAnsi="宋体"/>
          <w:b/>
          <w:sz w:val="24"/>
        </w:rPr>
        <w:t>投标人有下列情况之一的，投标无效：</w:t>
      </w:r>
    </w:p>
    <w:p w14:paraId="1839DF3B">
      <w:pPr>
        <w:ind w:firstLine="480"/>
        <w:jc w:val="left"/>
        <w:rPr>
          <w:rFonts w:hint="eastAsia" w:ascii="宋体" w:hAnsi="宋体"/>
          <w:sz w:val="24"/>
        </w:rPr>
      </w:pPr>
      <w:r>
        <w:rPr>
          <w:rFonts w:hint="eastAsia" w:ascii="宋体" w:hAnsi="宋体"/>
          <w:sz w:val="24"/>
        </w:rPr>
        <w:t>（1）</w:t>
      </w:r>
      <w:r>
        <w:rPr>
          <w:rFonts w:hint="eastAsia" w:ascii="宋体" w:hAnsi="宋体" w:cs="宋体"/>
          <w:sz w:val="24"/>
        </w:rPr>
        <w:t>投标人在苏采云系统规定的时间内未成功解密电子投标文件的</w:t>
      </w:r>
      <w:r>
        <w:rPr>
          <w:rFonts w:hint="eastAsia" w:ascii="宋体" w:hAnsi="宋体"/>
          <w:sz w:val="24"/>
        </w:rPr>
        <w:t>；</w:t>
      </w:r>
    </w:p>
    <w:p w14:paraId="07FD95C6">
      <w:pPr>
        <w:ind w:firstLine="480"/>
        <w:jc w:val="left"/>
        <w:rPr>
          <w:rFonts w:hint="eastAsia" w:ascii="宋体" w:hAnsi="宋体"/>
          <w:sz w:val="24"/>
        </w:rPr>
      </w:pPr>
      <w:r>
        <w:rPr>
          <w:rFonts w:hint="eastAsia" w:ascii="宋体" w:hAnsi="宋体"/>
          <w:sz w:val="24"/>
        </w:rPr>
        <w:t>（2）投标文件未按招标文件要求编制、签署、盖章的；</w:t>
      </w:r>
    </w:p>
    <w:p w14:paraId="5CF55411">
      <w:pPr>
        <w:ind w:firstLine="480"/>
        <w:jc w:val="left"/>
        <w:rPr>
          <w:rFonts w:hint="eastAsia" w:ascii="宋体" w:hAnsi="宋体"/>
          <w:sz w:val="24"/>
        </w:rPr>
      </w:pPr>
      <w:r>
        <w:rPr>
          <w:rFonts w:hint="eastAsia" w:ascii="宋体" w:hAnsi="宋体"/>
          <w:sz w:val="24"/>
        </w:rPr>
        <w:t>（3）不具备招标文件中规定的资格要求的；</w:t>
      </w:r>
    </w:p>
    <w:p w14:paraId="71CB2706">
      <w:pPr>
        <w:ind w:firstLine="480"/>
        <w:jc w:val="left"/>
        <w:rPr>
          <w:rFonts w:hint="eastAsia" w:ascii="宋体" w:hAnsi="宋体"/>
          <w:sz w:val="24"/>
        </w:rPr>
      </w:pPr>
      <w:r>
        <w:rPr>
          <w:rFonts w:hint="eastAsia" w:ascii="宋体" w:hAnsi="宋体"/>
          <w:sz w:val="24"/>
        </w:rPr>
        <w:t>（4）报价超过招标文件中规定的预算金额或者最高限价的；</w:t>
      </w:r>
    </w:p>
    <w:p w14:paraId="689E3A72">
      <w:pPr>
        <w:ind w:firstLine="480"/>
        <w:jc w:val="left"/>
        <w:rPr>
          <w:rFonts w:hint="eastAsia" w:ascii="宋体" w:hAnsi="宋体"/>
          <w:sz w:val="24"/>
        </w:rPr>
      </w:pPr>
      <w:r>
        <w:rPr>
          <w:rFonts w:hint="eastAsia" w:ascii="宋体" w:hAnsi="宋体"/>
          <w:sz w:val="24"/>
        </w:rPr>
        <w:t>（5）投标文件含有采购人不能接受的附加条件的；</w:t>
      </w:r>
    </w:p>
    <w:p w14:paraId="2CBC9E76">
      <w:pPr>
        <w:ind w:firstLine="480"/>
        <w:jc w:val="left"/>
        <w:rPr>
          <w:rFonts w:hint="eastAsia" w:ascii="宋体" w:hAnsi="宋体"/>
          <w:sz w:val="24"/>
        </w:rPr>
      </w:pPr>
      <w:r>
        <w:rPr>
          <w:rFonts w:hint="eastAsia" w:ascii="宋体" w:hAnsi="宋体"/>
          <w:sz w:val="24"/>
        </w:rPr>
        <w:t>（6）投标人被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7B5B1BE">
      <w:pPr>
        <w:ind w:firstLine="480"/>
        <w:jc w:val="left"/>
        <w:rPr>
          <w:rFonts w:hint="eastAsia" w:ascii="宋体" w:hAnsi="宋体"/>
          <w:sz w:val="24"/>
        </w:rPr>
      </w:pPr>
      <w:r>
        <w:rPr>
          <w:rFonts w:hint="eastAsia" w:ascii="宋体" w:hAnsi="宋体"/>
          <w:sz w:val="24"/>
        </w:rPr>
        <w:t>（8）法律、法规和招标文件规定的其他无效情形。</w:t>
      </w:r>
    </w:p>
    <w:p w14:paraId="0E1AB51B">
      <w:pPr>
        <w:ind w:firstLine="480"/>
        <w:jc w:val="left"/>
        <w:rPr>
          <w:rFonts w:hint="eastAsia" w:ascii="宋体" w:hAnsi="宋体"/>
          <w:b/>
          <w:sz w:val="24"/>
        </w:rPr>
      </w:pPr>
      <w:r>
        <w:rPr>
          <w:rFonts w:hint="eastAsia" w:ascii="宋体" w:hAnsi="宋体"/>
          <w:sz w:val="24"/>
        </w:rPr>
        <w:t xml:space="preserve">26. </w:t>
      </w:r>
      <w:r>
        <w:rPr>
          <w:rFonts w:ascii="宋体" w:hAnsi="宋体"/>
          <w:b/>
          <w:sz w:val="24"/>
        </w:rPr>
        <w:t>有下列情形之一的，视为投标人串通投标，其投标无效：</w:t>
      </w:r>
    </w:p>
    <w:p w14:paraId="090F9E8D">
      <w:pPr>
        <w:ind w:firstLine="480"/>
        <w:jc w:val="left"/>
        <w:rPr>
          <w:rFonts w:hint="eastAsia" w:ascii="宋体" w:hAnsi="宋体"/>
          <w:sz w:val="24"/>
        </w:rPr>
      </w:pPr>
      <w:r>
        <w:rPr>
          <w:rFonts w:hint="eastAsia" w:ascii="宋体" w:hAnsi="宋体"/>
          <w:sz w:val="24"/>
        </w:rPr>
        <w:t>（1）</w:t>
      </w:r>
      <w:r>
        <w:rPr>
          <w:rFonts w:ascii="宋体" w:hAnsi="宋体"/>
          <w:sz w:val="24"/>
        </w:rPr>
        <w:t>不同投标人的投标文件由同一单位或者个人编制；</w:t>
      </w:r>
    </w:p>
    <w:p w14:paraId="4F5EE93E">
      <w:pPr>
        <w:ind w:firstLine="480"/>
        <w:jc w:val="left"/>
        <w:rPr>
          <w:rFonts w:hint="eastAsia" w:ascii="宋体" w:hAnsi="宋体"/>
          <w:sz w:val="24"/>
        </w:rPr>
      </w:pPr>
      <w:r>
        <w:rPr>
          <w:rFonts w:hint="eastAsia" w:ascii="宋体" w:hAnsi="宋体"/>
          <w:sz w:val="24"/>
        </w:rPr>
        <w:t>（2）</w:t>
      </w:r>
      <w:r>
        <w:rPr>
          <w:rFonts w:ascii="宋体" w:hAnsi="宋体"/>
          <w:sz w:val="24"/>
        </w:rPr>
        <w:t>不同投标人委托同一单位或者个人办理投标事宜；</w:t>
      </w:r>
    </w:p>
    <w:p w14:paraId="092A80A0">
      <w:pPr>
        <w:ind w:firstLine="480"/>
        <w:jc w:val="left"/>
        <w:rPr>
          <w:rFonts w:hint="eastAsia" w:ascii="宋体" w:hAnsi="宋体"/>
          <w:sz w:val="24"/>
        </w:rPr>
      </w:pPr>
      <w:r>
        <w:rPr>
          <w:rFonts w:hint="eastAsia" w:ascii="宋体" w:hAnsi="宋体"/>
          <w:sz w:val="24"/>
        </w:rPr>
        <w:t>（3）</w:t>
      </w:r>
      <w:r>
        <w:rPr>
          <w:rFonts w:ascii="宋体" w:hAnsi="宋体"/>
          <w:sz w:val="24"/>
        </w:rPr>
        <w:t>不同投标人的投标文件载明的项目管理成员或者联系人员为同一人；</w:t>
      </w:r>
    </w:p>
    <w:p w14:paraId="6ED99A32">
      <w:pPr>
        <w:ind w:firstLine="480"/>
        <w:jc w:val="left"/>
        <w:rPr>
          <w:rFonts w:hint="eastAsia" w:ascii="宋体" w:hAnsi="宋体"/>
          <w:sz w:val="24"/>
        </w:rPr>
      </w:pPr>
      <w:r>
        <w:rPr>
          <w:rFonts w:hint="eastAsia" w:ascii="宋体" w:hAnsi="宋体"/>
          <w:sz w:val="24"/>
        </w:rPr>
        <w:t>（4）</w:t>
      </w:r>
      <w:r>
        <w:rPr>
          <w:rFonts w:ascii="宋体" w:hAnsi="宋体"/>
          <w:sz w:val="24"/>
        </w:rPr>
        <w:t>不同投标人的投标文件异常一致或者投标报价呈规律性差异；</w:t>
      </w:r>
    </w:p>
    <w:p w14:paraId="185F1EED">
      <w:pPr>
        <w:ind w:firstLine="480"/>
        <w:jc w:val="left"/>
        <w:rPr>
          <w:rFonts w:hint="eastAsia" w:ascii="宋体" w:hAnsi="宋体"/>
          <w:sz w:val="24"/>
        </w:rPr>
      </w:pPr>
      <w:r>
        <w:rPr>
          <w:rFonts w:hint="eastAsia" w:ascii="宋体" w:hAnsi="宋体"/>
          <w:sz w:val="24"/>
        </w:rPr>
        <w:t>（5）</w:t>
      </w:r>
      <w:r>
        <w:rPr>
          <w:rFonts w:ascii="宋体" w:hAnsi="宋体"/>
          <w:sz w:val="24"/>
        </w:rPr>
        <w:t>不同投标人的投标文件相互混装；</w:t>
      </w:r>
    </w:p>
    <w:p w14:paraId="6B18B4EC">
      <w:pPr>
        <w:ind w:firstLine="480"/>
        <w:jc w:val="left"/>
        <w:rPr>
          <w:rFonts w:hint="eastAsia" w:ascii="宋体" w:hAnsi="宋体"/>
          <w:sz w:val="24"/>
        </w:rPr>
      </w:pPr>
      <w:r>
        <w:rPr>
          <w:rFonts w:hint="eastAsia" w:ascii="宋体" w:hAnsi="宋体"/>
          <w:sz w:val="24"/>
        </w:rPr>
        <w:t>（6）</w:t>
      </w:r>
      <w:r>
        <w:rPr>
          <w:rFonts w:ascii="宋体" w:hAnsi="宋体"/>
          <w:sz w:val="24"/>
        </w:rPr>
        <w:t>不同投标人的投标保证金从同一单位或者个人的账户转出。</w:t>
      </w:r>
    </w:p>
    <w:p w14:paraId="002440D2">
      <w:pPr>
        <w:ind w:firstLine="480"/>
        <w:jc w:val="left"/>
        <w:rPr>
          <w:rFonts w:ascii="宋体" w:hAnsi="宋体"/>
          <w:sz w:val="24"/>
        </w:rPr>
      </w:pPr>
      <w:r>
        <w:rPr>
          <w:rFonts w:hint="eastAsia" w:ascii="宋体" w:hAnsi="宋体"/>
          <w:sz w:val="24"/>
        </w:rPr>
        <w:t xml:space="preserve">27. </w:t>
      </w:r>
      <w:r>
        <w:rPr>
          <w:rFonts w:hint="eastAsia" w:ascii="宋体" w:hAnsi="宋体"/>
          <w:b/>
          <w:sz w:val="24"/>
        </w:rPr>
        <w:t>在招标采购中，出现下列情形之一的，应予废标：</w:t>
      </w:r>
    </w:p>
    <w:p w14:paraId="44180F30">
      <w:pPr>
        <w:ind w:firstLine="480"/>
        <w:jc w:val="left"/>
        <w:rPr>
          <w:rFonts w:ascii="宋体" w:hAnsi="宋体"/>
          <w:sz w:val="24"/>
        </w:rPr>
      </w:pPr>
      <w:r>
        <w:rPr>
          <w:rFonts w:hint="eastAsia" w:ascii="宋体" w:hAnsi="宋体"/>
          <w:sz w:val="24"/>
        </w:rPr>
        <w:t>（1）符合专业条件的供应商或者对招标文件作实质响应的供应商不足3家的；</w:t>
      </w:r>
    </w:p>
    <w:p w14:paraId="3697F838">
      <w:pPr>
        <w:ind w:firstLine="480"/>
        <w:jc w:val="left"/>
        <w:rPr>
          <w:rFonts w:ascii="宋体" w:hAnsi="宋体"/>
          <w:sz w:val="24"/>
        </w:rPr>
      </w:pPr>
      <w:r>
        <w:rPr>
          <w:rFonts w:hint="eastAsia" w:ascii="宋体" w:hAnsi="宋体"/>
          <w:sz w:val="24"/>
        </w:rPr>
        <w:t>（2）出现影响采购公正的违法、违规行为的；</w:t>
      </w:r>
    </w:p>
    <w:p w14:paraId="52847FBB">
      <w:pPr>
        <w:ind w:firstLine="480"/>
        <w:jc w:val="left"/>
        <w:rPr>
          <w:rFonts w:ascii="宋体" w:hAnsi="宋体"/>
          <w:sz w:val="24"/>
        </w:rPr>
      </w:pPr>
      <w:r>
        <w:rPr>
          <w:rFonts w:hint="eastAsia" w:ascii="宋体" w:hAnsi="宋体"/>
          <w:sz w:val="24"/>
        </w:rPr>
        <w:t>（3）投标人的报价均超过了采购预算（最高限价），采购人不能支付的；</w:t>
      </w:r>
    </w:p>
    <w:p w14:paraId="1308E115">
      <w:pPr>
        <w:ind w:firstLine="480"/>
        <w:jc w:val="left"/>
        <w:rPr>
          <w:rFonts w:ascii="宋体" w:hAnsi="宋体"/>
          <w:sz w:val="24"/>
        </w:rPr>
      </w:pPr>
      <w:r>
        <w:rPr>
          <w:rFonts w:hint="eastAsia" w:ascii="宋体" w:hAnsi="宋体"/>
          <w:sz w:val="24"/>
        </w:rPr>
        <w:t>（4）因重大变故，采购任务取消的。</w:t>
      </w:r>
    </w:p>
    <w:p w14:paraId="4AB7FF06">
      <w:pPr>
        <w:ind w:firstLine="480"/>
        <w:jc w:val="left"/>
        <w:rPr>
          <w:rFonts w:ascii="宋体" w:hAnsi="宋体"/>
          <w:sz w:val="24"/>
        </w:rPr>
      </w:pPr>
      <w:r>
        <w:rPr>
          <w:rFonts w:hint="eastAsia" w:ascii="宋体" w:hAnsi="宋体"/>
          <w:sz w:val="24"/>
        </w:rPr>
        <w:t>28. 评标原则、评标办法和特殊情况处理</w:t>
      </w:r>
    </w:p>
    <w:p w14:paraId="132016AF">
      <w:pPr>
        <w:ind w:firstLine="480"/>
        <w:jc w:val="left"/>
        <w:rPr>
          <w:rFonts w:hint="eastAsia" w:ascii="宋体" w:hAnsi="宋体"/>
          <w:sz w:val="24"/>
        </w:rPr>
      </w:pPr>
      <w:r>
        <w:rPr>
          <w:rFonts w:hint="eastAsia" w:ascii="宋体" w:hAnsi="宋体"/>
          <w:sz w:val="24"/>
        </w:rPr>
        <w:t>28.1 评标原则</w:t>
      </w:r>
    </w:p>
    <w:p w14:paraId="58D5B1AF">
      <w:pPr>
        <w:ind w:firstLine="480"/>
        <w:jc w:val="left"/>
        <w:rPr>
          <w:rFonts w:ascii="宋体" w:hAnsi="宋体"/>
          <w:sz w:val="24"/>
        </w:rPr>
      </w:pPr>
      <w:r>
        <w:rPr>
          <w:rFonts w:hint="eastAsia" w:ascii="宋体" w:hAnsi="宋体"/>
          <w:sz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07FCCC28">
      <w:pPr>
        <w:ind w:firstLine="480"/>
        <w:jc w:val="left"/>
        <w:rPr>
          <w:rFonts w:hint="eastAsia" w:ascii="宋体" w:hAnsi="宋体"/>
          <w:sz w:val="24"/>
        </w:rPr>
      </w:pPr>
      <w:r>
        <w:rPr>
          <w:rFonts w:hint="eastAsia" w:ascii="宋体" w:hAnsi="宋体"/>
          <w:sz w:val="24"/>
        </w:rPr>
        <w:t>28.2 评标办法</w:t>
      </w:r>
    </w:p>
    <w:p w14:paraId="7A9D5979">
      <w:pPr>
        <w:ind w:firstLine="480"/>
        <w:jc w:val="left"/>
        <w:rPr>
          <w:rFonts w:hint="eastAsia" w:ascii="宋体" w:hAnsi="宋体"/>
          <w:sz w:val="24"/>
        </w:rPr>
      </w:pPr>
      <w:r>
        <w:rPr>
          <w:rFonts w:hint="eastAsia" w:ascii="宋体" w:hAnsi="宋体"/>
          <w:sz w:val="24"/>
        </w:rPr>
        <w:t>详见第七章“评标办法”。</w:t>
      </w:r>
    </w:p>
    <w:p w14:paraId="3787273A">
      <w:pPr>
        <w:ind w:firstLine="482"/>
        <w:jc w:val="left"/>
        <w:rPr>
          <w:rFonts w:hint="eastAsia" w:ascii="宋体" w:hAnsi="宋体"/>
          <w:sz w:val="24"/>
        </w:rPr>
      </w:pPr>
    </w:p>
    <w:p w14:paraId="6607C033">
      <w:pPr>
        <w:pStyle w:val="184"/>
        <w:numPr>
          <w:ilvl w:val="1"/>
          <w:numId w:val="0"/>
        </w:numPr>
      </w:pPr>
      <w:r>
        <w:rPr>
          <w:rFonts w:hint="eastAsia"/>
        </w:rPr>
        <w:t>六、中标结果</w:t>
      </w:r>
    </w:p>
    <w:p w14:paraId="361D5387">
      <w:pPr>
        <w:ind w:firstLine="480"/>
        <w:jc w:val="left"/>
        <w:rPr>
          <w:rFonts w:ascii="宋体" w:hAnsi="宋体"/>
          <w:sz w:val="24"/>
        </w:rPr>
      </w:pPr>
      <w:r>
        <w:rPr>
          <w:rFonts w:hint="eastAsia" w:ascii="宋体" w:hAnsi="宋体"/>
          <w:sz w:val="24"/>
        </w:rPr>
        <w:t>29. 中标人的确定</w:t>
      </w:r>
    </w:p>
    <w:p w14:paraId="312F670B">
      <w:pPr>
        <w:ind w:firstLine="480"/>
        <w:jc w:val="left"/>
        <w:rPr>
          <w:rFonts w:hint="eastAsia" w:ascii="宋体" w:hAnsi="宋体"/>
          <w:sz w:val="24"/>
        </w:rPr>
      </w:pPr>
      <w:r>
        <w:rPr>
          <w:rFonts w:hint="eastAsia" w:ascii="宋体" w:hAnsi="宋体"/>
          <w:sz w:val="24"/>
        </w:rPr>
        <w:t>29.1 评标委员会按照评审得分由高到低顺序推荐3名中标候选人。</w:t>
      </w:r>
    </w:p>
    <w:p w14:paraId="13E6E819">
      <w:pPr>
        <w:ind w:firstLine="480"/>
        <w:jc w:val="left"/>
        <w:rPr>
          <w:rFonts w:ascii="宋体" w:hAnsi="宋体"/>
          <w:sz w:val="24"/>
        </w:rPr>
      </w:pPr>
      <w:r>
        <w:rPr>
          <w:rFonts w:hint="eastAsia" w:ascii="宋体" w:hAnsi="宋体"/>
          <w:sz w:val="24"/>
        </w:rPr>
        <w:t>29.2 根据采购人的授权，由评标委员会直接确定排名第一的中标候选人为中标人。</w:t>
      </w:r>
    </w:p>
    <w:p w14:paraId="0842080C">
      <w:pPr>
        <w:ind w:firstLine="480"/>
        <w:jc w:val="left"/>
        <w:rPr>
          <w:rFonts w:ascii="宋体" w:hAnsi="宋体"/>
          <w:sz w:val="24"/>
        </w:rPr>
      </w:pPr>
      <w:r>
        <w:rPr>
          <w:rFonts w:hint="eastAsia" w:ascii="宋体" w:hAnsi="宋体"/>
          <w:sz w:val="24"/>
        </w:rPr>
        <w:t>30. 中标通知书</w:t>
      </w:r>
    </w:p>
    <w:p w14:paraId="01F5F09E">
      <w:pPr>
        <w:ind w:firstLine="480"/>
        <w:jc w:val="left"/>
        <w:rPr>
          <w:rFonts w:ascii="宋体" w:hAnsi="宋体"/>
          <w:sz w:val="24"/>
        </w:rPr>
      </w:pPr>
      <w:r>
        <w:rPr>
          <w:rFonts w:hint="eastAsia" w:ascii="宋体" w:hAnsi="宋体"/>
          <w:sz w:val="24"/>
        </w:rPr>
        <w:t>30.1 中标人确定后，中标结果由采购代理机构公告，中标公告期限为1个工作日。</w:t>
      </w:r>
    </w:p>
    <w:p w14:paraId="619A8DAA">
      <w:pPr>
        <w:ind w:firstLine="480"/>
        <w:jc w:val="left"/>
        <w:rPr>
          <w:rFonts w:ascii="宋体" w:hAnsi="宋体"/>
          <w:sz w:val="24"/>
        </w:rPr>
      </w:pPr>
      <w:r>
        <w:rPr>
          <w:rFonts w:hint="eastAsia" w:ascii="宋体" w:hAnsi="宋体"/>
          <w:sz w:val="24"/>
        </w:rPr>
        <w:t>30.2 在公告中标结果的同时，由采购代理机构向中标人发出中标通知书，</w:t>
      </w:r>
      <w:r>
        <w:rPr>
          <w:rFonts w:hint="eastAsia" w:ascii="宋体" w:hAnsi="宋体"/>
          <w:b/>
          <w:sz w:val="24"/>
        </w:rPr>
        <w:t>中标供应商在领取中标通知书时，需提供五份与电子投标文件一致的纸质打印投标文件</w:t>
      </w:r>
      <w:r>
        <w:rPr>
          <w:rFonts w:hint="eastAsia" w:ascii="宋体" w:hAnsi="宋体"/>
          <w:sz w:val="24"/>
        </w:rPr>
        <w:t>；对未通过资格审查的投标人，应当告知其未通过的原因；采用综合评分法评审的，还应当告知未中标人本人的评审得分与排序。</w:t>
      </w:r>
    </w:p>
    <w:p w14:paraId="063435E1">
      <w:pPr>
        <w:ind w:firstLine="480"/>
        <w:jc w:val="left"/>
        <w:rPr>
          <w:rFonts w:ascii="宋体" w:hAnsi="宋体"/>
          <w:sz w:val="24"/>
        </w:rPr>
      </w:pPr>
      <w:r>
        <w:rPr>
          <w:rFonts w:hint="eastAsia" w:ascii="宋体" w:hAnsi="宋体"/>
          <w:sz w:val="24"/>
        </w:rPr>
        <w:t>30.3 采购代理机构无义务向未中标投标人解释落标原因和退回投标文件。</w:t>
      </w:r>
    </w:p>
    <w:p w14:paraId="7E9F0210">
      <w:pPr>
        <w:ind w:firstLine="480"/>
        <w:jc w:val="left"/>
        <w:rPr>
          <w:rFonts w:ascii="宋体" w:hAnsi="宋体"/>
          <w:sz w:val="24"/>
        </w:rPr>
      </w:pPr>
      <w:r>
        <w:rPr>
          <w:rFonts w:hint="eastAsia" w:ascii="宋体" w:hAnsi="宋体"/>
          <w:sz w:val="24"/>
        </w:rPr>
        <w:t>31. 签订合同</w:t>
      </w:r>
    </w:p>
    <w:p w14:paraId="6E141B4B">
      <w:pPr>
        <w:ind w:firstLine="480"/>
        <w:jc w:val="left"/>
        <w:rPr>
          <w:rFonts w:ascii="宋体" w:hAnsi="宋体"/>
          <w:sz w:val="24"/>
        </w:rPr>
      </w:pPr>
      <w:r>
        <w:rPr>
          <w:rFonts w:hint="eastAsia" w:ascii="宋体" w:hAnsi="宋体"/>
          <w:sz w:val="24"/>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038F1C1B">
      <w:pPr>
        <w:ind w:firstLine="480"/>
        <w:jc w:val="left"/>
        <w:rPr>
          <w:rFonts w:ascii="宋体" w:hAnsi="宋体"/>
          <w:sz w:val="24"/>
        </w:rPr>
      </w:pPr>
      <w:r>
        <w:rPr>
          <w:rFonts w:hint="eastAsia" w:ascii="宋体" w:hAnsi="宋体"/>
          <w:sz w:val="24"/>
        </w:rPr>
        <w:t>31.2 中标人因不可抗力或者自身原因不能履行政府采购合同的，按政府采购有关法律法规执行。</w:t>
      </w:r>
    </w:p>
    <w:p w14:paraId="61A68E70">
      <w:pPr>
        <w:ind w:firstLine="480"/>
        <w:jc w:val="left"/>
        <w:rPr>
          <w:rFonts w:hint="eastAsia" w:ascii="宋体" w:hAnsi="宋体"/>
          <w:sz w:val="24"/>
        </w:rPr>
      </w:pPr>
      <w:r>
        <w:rPr>
          <w:rFonts w:hint="eastAsia" w:ascii="宋体" w:hAnsi="宋体"/>
          <w:sz w:val="24"/>
        </w:rPr>
        <w:t>32. 履约保证金</w:t>
      </w:r>
    </w:p>
    <w:p w14:paraId="2A533F03">
      <w:pPr>
        <w:ind w:firstLine="480"/>
        <w:jc w:val="left"/>
        <w:rPr>
          <w:rFonts w:hint="eastAsia" w:ascii="宋体" w:hAnsi="宋体"/>
          <w:sz w:val="24"/>
        </w:rPr>
      </w:pPr>
      <w:r>
        <w:rPr>
          <w:rFonts w:hint="eastAsia" w:ascii="宋体" w:hAnsi="宋体"/>
          <w:sz w:val="24"/>
        </w:rPr>
        <w:t>32.1 磋商文件约定收取履约保证金的，成交供应商应当以支票、汇票、本票或者金融机构、担保机构出具的保函等非现金形式在合同签订前提交（中标人可自愿使用履约保函代替缴纳履约保证金，详见苏财购【2023】150号文）。履约保证金的数额不得超过政府采购合同金额的10%。</w:t>
      </w:r>
    </w:p>
    <w:p w14:paraId="47BD4C86">
      <w:pPr>
        <w:ind w:firstLine="480"/>
        <w:jc w:val="left"/>
        <w:rPr>
          <w:rFonts w:ascii="宋体" w:hAnsi="宋体"/>
          <w:sz w:val="24"/>
        </w:rPr>
      </w:pPr>
      <w:r>
        <w:rPr>
          <w:rFonts w:hint="eastAsia" w:ascii="宋体" w:hAnsi="宋体"/>
          <w:sz w:val="24"/>
        </w:rPr>
        <w:t xml:space="preserve">32.2 </w:t>
      </w:r>
      <w:r>
        <w:rPr>
          <w:rFonts w:hint="eastAsia" w:ascii="宋体" w:hAnsi="宋体" w:cs="宋体"/>
          <w:sz w:val="22"/>
          <w:szCs w:val="22"/>
        </w:rPr>
        <w:t>履约保证金自合同生效之日起至合同约定的成交供应商主要义务履行完毕止，采购人按合同约定退还履约保证金。</w:t>
      </w:r>
    </w:p>
    <w:p w14:paraId="37D0B69C">
      <w:pPr>
        <w:ind w:firstLine="480"/>
        <w:jc w:val="left"/>
        <w:rPr>
          <w:rFonts w:hint="eastAsia" w:ascii="宋体" w:hAnsi="宋体"/>
          <w:sz w:val="24"/>
        </w:rPr>
      </w:pPr>
      <w:r>
        <w:rPr>
          <w:rFonts w:hint="eastAsia" w:ascii="宋体" w:hAnsi="宋体"/>
          <w:sz w:val="24"/>
        </w:rPr>
        <w:t xml:space="preserve">32.3 </w:t>
      </w:r>
      <w:r>
        <w:rPr>
          <w:rFonts w:hint="eastAsia" w:ascii="宋体" w:hAnsi="宋体" w:cs="宋体"/>
          <w:sz w:val="22"/>
          <w:szCs w:val="22"/>
        </w:rPr>
        <w:t>成交供应商违约的，采购人将按照合同约定扣除其全部或部分履约保证金。如成交供应商违约给采购人造成的损失超过履约保证金的，应当依法赔偿超过部分的损失。</w:t>
      </w:r>
    </w:p>
    <w:p w14:paraId="089B0678">
      <w:pPr>
        <w:ind w:firstLine="480"/>
        <w:jc w:val="left"/>
        <w:rPr>
          <w:rFonts w:hint="eastAsia"/>
          <w:sz w:val="24"/>
        </w:rPr>
      </w:pPr>
      <w:r>
        <w:rPr>
          <w:rFonts w:hint="eastAsia" w:ascii="宋体" w:hAnsi="宋体"/>
          <w:sz w:val="24"/>
        </w:rPr>
        <w:t>32.4 本项目不收取履约保证金。</w:t>
      </w:r>
      <w:r>
        <w:rPr>
          <w:rFonts w:hint="eastAsia"/>
          <w:sz w:val="24"/>
        </w:rPr>
        <w:t xml:space="preserve"> </w:t>
      </w:r>
    </w:p>
    <w:p w14:paraId="476A5E98">
      <w:pPr>
        <w:pStyle w:val="184"/>
        <w:numPr>
          <w:ilvl w:val="1"/>
          <w:numId w:val="0"/>
        </w:numPr>
      </w:pPr>
      <w:r>
        <w:rPr>
          <w:rFonts w:hint="eastAsia"/>
        </w:rPr>
        <w:t>七、其他事项</w:t>
      </w:r>
    </w:p>
    <w:p w14:paraId="6ACFE904">
      <w:pPr>
        <w:ind w:firstLine="480"/>
        <w:rPr>
          <w:sz w:val="24"/>
        </w:rPr>
      </w:pPr>
      <w:r>
        <w:rPr>
          <w:rFonts w:hint="eastAsia"/>
          <w:sz w:val="24"/>
        </w:rPr>
        <w:t>33. 采购代理服务费</w:t>
      </w:r>
    </w:p>
    <w:p w14:paraId="6153DB2A">
      <w:pPr>
        <w:ind w:firstLine="480"/>
        <w:rPr>
          <w:rFonts w:hint="eastAsia"/>
          <w:sz w:val="24"/>
        </w:rPr>
      </w:pPr>
      <w:r>
        <w:rPr>
          <w:rFonts w:hint="eastAsia"/>
          <w:sz w:val="24"/>
        </w:rPr>
        <w:t>33.1 本项目所涉及的招标代理服务费及场地费等全部由采购人支付。</w:t>
      </w:r>
    </w:p>
    <w:p w14:paraId="13211565">
      <w:pPr>
        <w:ind w:firstLine="480"/>
        <w:rPr>
          <w:sz w:val="24"/>
        </w:rPr>
      </w:pPr>
      <w:r>
        <w:rPr>
          <w:rFonts w:hint="eastAsia"/>
          <w:sz w:val="24"/>
        </w:rPr>
        <w:t>招标代理费，由采购人支付。收费标准：按苏招协[2022]002号《江苏省招标代理服务收费的指导意见》所规定的</w:t>
      </w:r>
      <w:r>
        <w:rPr>
          <w:rFonts w:hint="eastAsia"/>
          <w:sz w:val="24"/>
          <w:lang w:val="en-US" w:eastAsia="zh-CN"/>
        </w:rPr>
        <w:t>服务</w:t>
      </w:r>
      <w:r>
        <w:rPr>
          <w:rFonts w:hint="eastAsia"/>
          <w:sz w:val="24"/>
        </w:rPr>
        <w:t>类计取。</w:t>
      </w:r>
    </w:p>
    <w:p w14:paraId="168F0402">
      <w:pPr>
        <w:ind w:firstLine="480"/>
        <w:rPr>
          <w:sz w:val="24"/>
        </w:rPr>
      </w:pPr>
      <w:r>
        <w:rPr>
          <w:rFonts w:hint="eastAsia"/>
          <w:sz w:val="24"/>
        </w:rPr>
        <w:t>34. 解释权</w:t>
      </w:r>
    </w:p>
    <w:p w14:paraId="7C76A8A9">
      <w:pPr>
        <w:ind w:firstLine="480"/>
        <w:rPr>
          <w:rFonts w:hint="eastAsia"/>
          <w:sz w:val="24"/>
        </w:rPr>
      </w:pPr>
      <w:r>
        <w:rPr>
          <w:rFonts w:hint="eastAsia"/>
          <w:sz w:val="24"/>
        </w:rPr>
        <w:t>34.1 本招标文件根据《中华人民共和国政府采购法》《中华人民共和国政府采购法实施条例》《政府采购货物和服务招标投标管理办法》及相关法律法规编制，解释权归采购代理机构。</w:t>
      </w:r>
    </w:p>
    <w:p w14:paraId="0AB34A0E">
      <w:pPr>
        <w:ind w:firstLine="480"/>
        <w:rPr>
          <w:sz w:val="24"/>
        </w:rPr>
      </w:pPr>
      <w:r>
        <w:rPr>
          <w:rFonts w:hint="eastAsia"/>
          <w:sz w:val="24"/>
        </w:rPr>
        <w:t>35. 有关事宜</w:t>
      </w:r>
    </w:p>
    <w:p w14:paraId="7A422805">
      <w:pPr>
        <w:ind w:firstLine="480"/>
        <w:rPr>
          <w:rFonts w:hint="eastAsia" w:hAnsi="宋体"/>
          <w:sz w:val="24"/>
        </w:rPr>
      </w:pPr>
      <w:r>
        <w:rPr>
          <w:rFonts w:hint="eastAsia"/>
          <w:sz w:val="24"/>
        </w:rPr>
        <w:t>35.1 所有与本招标文件有关的函电和通讯地址见第一章“投标邀请”。</w:t>
      </w:r>
    </w:p>
    <w:p w14:paraId="0B9A8138">
      <w:pPr>
        <w:pStyle w:val="184"/>
        <w:numPr>
          <w:ilvl w:val="1"/>
          <w:numId w:val="0"/>
        </w:numPr>
        <w:rPr>
          <w:rFonts w:hint="eastAsia"/>
        </w:rPr>
      </w:pPr>
      <w:r>
        <w:rPr>
          <w:rFonts w:hint="eastAsia"/>
        </w:rPr>
        <w:t>八、政策功能</w:t>
      </w:r>
    </w:p>
    <w:p w14:paraId="23F536E0">
      <w:pPr>
        <w:ind w:firstLine="480"/>
        <w:rPr>
          <w:rFonts w:hint="eastAsia" w:ascii="Calibri" w:hAnsi="Calibri"/>
          <w:sz w:val="24"/>
        </w:rPr>
      </w:pPr>
      <w:r>
        <w:rPr>
          <w:rFonts w:hint="eastAsia" w:ascii="Calibri" w:hAnsi="Calibri"/>
          <w:sz w:val="24"/>
        </w:rPr>
        <w:t>36.本项目执行财政部、工业和信息化部关于印发《政府采购促进中小企业发展管理办法》的通知（财库[2020]46号），本项目专门面向中小企业采购。</w:t>
      </w:r>
    </w:p>
    <w:p w14:paraId="1C37E82C">
      <w:pPr>
        <w:ind w:firstLine="480"/>
        <w:rPr>
          <w:rFonts w:hint="eastAsia" w:ascii="Calibri" w:hAnsi="Calibri"/>
          <w:sz w:val="24"/>
        </w:rPr>
      </w:pPr>
      <w:r>
        <w:rPr>
          <w:rFonts w:hint="eastAsia" w:ascii="Calibri" w:hAnsi="Calibri"/>
          <w:sz w:val="24"/>
        </w:rPr>
        <w:t>37. 价格给予扣除标准：</w:t>
      </w:r>
    </w:p>
    <w:p w14:paraId="0B3C3723">
      <w:pPr>
        <w:ind w:firstLine="480"/>
        <w:rPr>
          <w:rFonts w:hint="eastAsia" w:ascii="Calibri" w:hAnsi="Calibri"/>
          <w:sz w:val="24"/>
        </w:rPr>
      </w:pPr>
      <w:r>
        <w:rPr>
          <w:rFonts w:hint="eastAsia" w:ascii="Calibri" w:hAnsi="Calibri"/>
          <w:sz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5CE40E82">
      <w:pPr>
        <w:ind w:firstLine="480"/>
        <w:rPr>
          <w:rFonts w:hint="eastAsia" w:ascii="Calibri" w:hAnsi="Calibri"/>
          <w:sz w:val="24"/>
        </w:rPr>
      </w:pPr>
      <w:r>
        <w:rPr>
          <w:rFonts w:hint="eastAsia" w:ascii="Calibri" w:hAnsi="Calibri"/>
          <w:sz w:val="24"/>
        </w:rPr>
        <w:t>注：监狱企业、残疾人福利单位视同小型、微型企业。</w:t>
      </w:r>
    </w:p>
    <w:p w14:paraId="1DA6F296">
      <w:pPr>
        <w:ind w:firstLine="480"/>
        <w:rPr>
          <w:rFonts w:hint="eastAsia" w:ascii="Calibri" w:hAnsi="Calibri"/>
          <w:sz w:val="24"/>
        </w:rPr>
      </w:pPr>
      <w:r>
        <w:rPr>
          <w:rFonts w:hint="eastAsia" w:ascii="Calibri" w:hAnsi="Calibri"/>
          <w:sz w:val="24"/>
        </w:rPr>
        <w:t xml:space="preserve">    1、供应商为中型企业、小型企业、微型企业的，提供《中小企业声明函》。</w:t>
      </w:r>
    </w:p>
    <w:p w14:paraId="097A38EC">
      <w:pPr>
        <w:ind w:firstLine="480"/>
        <w:rPr>
          <w:rFonts w:hint="eastAsia" w:ascii="Calibri" w:hAnsi="Calibri"/>
          <w:sz w:val="24"/>
        </w:rPr>
      </w:pPr>
      <w:r>
        <w:rPr>
          <w:rFonts w:hint="eastAsia" w:ascii="Calibri" w:hAnsi="Calibri"/>
          <w:sz w:val="24"/>
        </w:rPr>
        <w:t xml:space="preserve">    2、符合《关于促进残疾人就业政府采购政策的通知》（财库〔2017〕141号）的残疾人福利性单位视同小型、微型企业，提供《残疾人福利性单位声明函》。</w:t>
      </w:r>
    </w:p>
    <w:p w14:paraId="2F96B706">
      <w:pPr>
        <w:ind w:firstLine="480"/>
        <w:rPr>
          <w:rFonts w:hint="eastAsia" w:ascii="Calibri" w:hAnsi="Calibri"/>
          <w:sz w:val="24"/>
        </w:rPr>
      </w:pPr>
      <w:r>
        <w:rPr>
          <w:rFonts w:hint="eastAsia" w:ascii="Calibri" w:hAnsi="Calibri"/>
          <w:sz w:val="24"/>
        </w:rPr>
        <w:t xml:space="preserve">    3、符合《关于政府采购支持监狱企业发展有关问题的通知》（财库〔2014〕68号）规定的监狱企业并提供由省级以上监狱管理局、戒毒管理局（含新疆生产建设兵团）出具的属于监狱企业证明文件的，视同小型、微型企业。</w:t>
      </w:r>
    </w:p>
    <w:p w14:paraId="37BD5851">
      <w:pPr>
        <w:keepNext/>
        <w:tabs>
          <w:tab w:val="left" w:pos="1021"/>
        </w:tabs>
        <w:ind w:firstLine="562"/>
        <w:outlineLvl w:val="1"/>
        <w:rPr>
          <w:rFonts w:ascii="宋体" w:hAnsi="宋体" w:cs="宋体"/>
          <w:b/>
          <w:sz w:val="28"/>
          <w:szCs w:val="20"/>
        </w:rPr>
      </w:pPr>
      <w:r>
        <w:rPr>
          <w:rFonts w:hint="eastAsia" w:ascii="宋体" w:hAnsi="宋体" w:cs="宋体"/>
          <w:b/>
          <w:sz w:val="28"/>
          <w:szCs w:val="20"/>
        </w:rPr>
        <w:t>九、支持绿色发展</w:t>
      </w:r>
    </w:p>
    <w:p w14:paraId="4837B447">
      <w:pPr>
        <w:ind w:firstLine="480"/>
        <w:rPr>
          <w:rFonts w:hint="eastAsia" w:ascii="Calibri" w:hAnsi="Calibri"/>
          <w:sz w:val="24"/>
        </w:rPr>
      </w:pPr>
      <w:r>
        <w:rPr>
          <w:rFonts w:hint="eastAsia" w:ascii="Calibri" w:hAnsi="Calibri"/>
          <w:sz w:val="24"/>
        </w:rPr>
        <w:t xml:space="preserve"> 38.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74D6281">
      <w:pPr>
        <w:ind w:firstLine="480"/>
        <w:rPr>
          <w:rFonts w:hint="eastAsia" w:ascii="Calibri" w:hAnsi="Calibri"/>
          <w:sz w:val="24"/>
        </w:rPr>
      </w:pPr>
      <w:r>
        <w:rPr>
          <w:rFonts w:hint="eastAsia" w:ascii="Calibri" w:hAnsi="Calibri"/>
          <w:sz w:val="24"/>
        </w:rPr>
        <w:t>39.本项目执行《关于印发环境标志产品政府采购品目清单的通知》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A46312E">
      <w:pPr>
        <w:ind w:firstLine="480"/>
        <w:jc w:val="left"/>
      </w:pPr>
      <w:r>
        <w:rPr>
          <w:rFonts w:hint="eastAsia" w:ascii="Calibri" w:hAnsi="Calibri"/>
          <w:sz w:val="24"/>
        </w:rPr>
        <w:t>40.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sz w:val="24"/>
        </w:rPr>
        <w:br w:type="page" w:clear="all"/>
      </w:r>
      <w:bookmarkStart w:id="11" w:name="_Toc139966427"/>
      <w:bookmarkStart w:id="12" w:name="_Toc513622228"/>
      <w:bookmarkStart w:id="13" w:name="_Toc139967211"/>
      <w:r>
        <w:rPr>
          <w:rFonts w:hint="eastAsia" w:ascii="Calibri" w:hAnsi="Calibri"/>
          <w:sz w:val="24"/>
        </w:rPr>
        <w:t xml:space="preserve">                      </w:t>
      </w:r>
      <w:r>
        <w:rPr>
          <w:rFonts w:hint="eastAsia" w:hAnsi="宋体" w:eastAsia="黑体"/>
          <w:b/>
          <w:sz w:val="36"/>
          <w:szCs w:val="20"/>
        </w:rPr>
        <w:t>第三章  政府采购合同格式</w:t>
      </w:r>
      <w:bookmarkEnd w:id="11"/>
      <w:bookmarkEnd w:id="12"/>
      <w:bookmarkEnd w:id="13"/>
    </w:p>
    <w:p w14:paraId="50535D59">
      <w:pPr>
        <w:ind w:firstLine="880"/>
        <w:rPr>
          <w:rFonts w:ascii="宋体" w:hAnsi="宋体"/>
          <w:sz w:val="44"/>
        </w:rPr>
      </w:pPr>
    </w:p>
    <w:p w14:paraId="5DC75005">
      <w:pPr>
        <w:ind w:firstLine="880"/>
        <w:rPr>
          <w:rFonts w:ascii="宋体" w:hAnsi="宋体"/>
          <w:sz w:val="44"/>
        </w:rPr>
      </w:pPr>
    </w:p>
    <w:p w14:paraId="049CC62D">
      <w:pPr>
        <w:ind w:firstLine="880"/>
        <w:rPr>
          <w:rFonts w:ascii="宋体" w:hAnsi="宋体"/>
          <w:sz w:val="44"/>
        </w:rPr>
      </w:pPr>
    </w:p>
    <w:p w14:paraId="614A183F">
      <w:pPr>
        <w:ind w:firstLine="880"/>
        <w:rPr>
          <w:rFonts w:ascii="宋体" w:hAnsi="宋体"/>
          <w:sz w:val="44"/>
        </w:rPr>
      </w:pPr>
    </w:p>
    <w:p w14:paraId="17CA1E28">
      <w:pPr>
        <w:ind w:firstLine="0"/>
        <w:jc w:val="center"/>
        <w:rPr>
          <w:rFonts w:ascii="宋体" w:hAnsi="宋体"/>
          <w:b/>
          <w:bCs/>
          <w:sz w:val="52"/>
        </w:rPr>
      </w:pPr>
      <w:r>
        <w:rPr>
          <w:rFonts w:hint="eastAsia" w:ascii="宋体" w:hAnsi="宋体" w:cs="宋体"/>
          <w:b/>
          <w:bCs/>
          <w:sz w:val="52"/>
        </w:rPr>
        <w:t>连 云 港 市</w:t>
      </w:r>
      <w:r>
        <w:rPr>
          <w:rFonts w:hint="eastAsia" w:ascii="宋体" w:hAnsi="宋体"/>
          <w:b/>
          <w:bCs/>
          <w:sz w:val="52"/>
        </w:rPr>
        <w:t xml:space="preserve"> 政 府 采 购</w:t>
      </w:r>
    </w:p>
    <w:p w14:paraId="65ACDE19">
      <w:pPr>
        <w:ind w:firstLine="420"/>
        <w:rPr>
          <w:rFonts w:ascii="宋体" w:hAnsi="宋体"/>
        </w:rPr>
      </w:pPr>
    </w:p>
    <w:p w14:paraId="016A9E3D">
      <w:pPr>
        <w:ind w:firstLine="2182"/>
        <w:rPr>
          <w:rFonts w:ascii="宋体" w:hAnsi="宋体"/>
          <w:b/>
          <w:bCs/>
          <w:sz w:val="44"/>
        </w:rPr>
      </w:pPr>
      <w:r>
        <w:rPr>
          <w:rFonts w:hint="eastAsia" w:ascii="宋体" w:hAnsi="宋体"/>
          <w:b/>
          <w:bCs/>
          <w:sz w:val="44"/>
          <w:u w:val="single"/>
        </w:rPr>
        <w:t xml:space="preserve">                    </w:t>
      </w:r>
      <w:r>
        <w:rPr>
          <w:rFonts w:hint="eastAsia" w:ascii="宋体" w:hAnsi="宋体"/>
          <w:b/>
          <w:bCs/>
          <w:sz w:val="44"/>
        </w:rPr>
        <w:t>合同</w:t>
      </w:r>
    </w:p>
    <w:p w14:paraId="0B3120A1">
      <w:pPr>
        <w:ind w:firstLine="420"/>
        <w:rPr>
          <w:rFonts w:ascii="宋体" w:hAnsi="宋体"/>
        </w:rPr>
      </w:pPr>
    </w:p>
    <w:p w14:paraId="78175345">
      <w:pPr>
        <w:ind w:firstLine="3507"/>
        <w:rPr>
          <w:rFonts w:ascii="宋体" w:hAnsi="宋体"/>
          <w:b/>
          <w:bCs/>
          <w:sz w:val="44"/>
        </w:rPr>
      </w:pPr>
    </w:p>
    <w:p w14:paraId="5F82D468">
      <w:pPr>
        <w:ind w:firstLine="3507"/>
        <w:rPr>
          <w:rFonts w:ascii="宋体" w:hAnsi="宋体"/>
          <w:b/>
          <w:bCs/>
          <w:sz w:val="44"/>
        </w:rPr>
      </w:pPr>
    </w:p>
    <w:p w14:paraId="2602FDCF">
      <w:pPr>
        <w:ind w:firstLine="3507"/>
        <w:rPr>
          <w:rFonts w:ascii="宋体" w:hAnsi="宋体"/>
          <w:b/>
          <w:bCs/>
          <w:sz w:val="44"/>
        </w:rPr>
      </w:pPr>
    </w:p>
    <w:p w14:paraId="679BBCB2">
      <w:pPr>
        <w:ind w:firstLine="1802"/>
        <w:rPr>
          <w:rFonts w:ascii="宋体" w:hAnsi="宋体"/>
          <w:b/>
          <w:bCs/>
          <w:sz w:val="44"/>
          <w:szCs w:val="44"/>
        </w:rPr>
      </w:pPr>
      <w:r>
        <w:rPr>
          <w:rFonts w:hint="eastAsia" w:ascii="宋体" w:hAnsi="宋体"/>
          <w:b/>
          <w:bCs/>
          <w:sz w:val="44"/>
          <w:szCs w:val="44"/>
        </w:rPr>
        <w:t>合同编号：</w:t>
      </w:r>
    </w:p>
    <w:p w14:paraId="3D612D30">
      <w:pPr>
        <w:ind w:firstLine="880"/>
        <w:rPr>
          <w:rFonts w:ascii="宋体" w:hAnsi="宋体"/>
          <w:sz w:val="44"/>
        </w:rPr>
      </w:pPr>
    </w:p>
    <w:p w14:paraId="24101421">
      <w:pPr>
        <w:ind w:firstLine="880"/>
        <w:rPr>
          <w:rFonts w:ascii="宋体" w:hAnsi="宋体"/>
          <w:sz w:val="44"/>
        </w:rPr>
      </w:pPr>
    </w:p>
    <w:p w14:paraId="3F6085AA">
      <w:pPr>
        <w:ind w:firstLine="880"/>
        <w:rPr>
          <w:rFonts w:ascii="宋体" w:hAnsi="宋体"/>
          <w:sz w:val="44"/>
        </w:rPr>
      </w:pPr>
    </w:p>
    <w:p w14:paraId="6C7F9654">
      <w:pPr>
        <w:ind w:firstLine="1758"/>
        <w:rPr>
          <w:rFonts w:ascii="宋体" w:hAnsi="宋体"/>
          <w:b/>
          <w:bCs/>
          <w:sz w:val="44"/>
        </w:rPr>
      </w:pPr>
      <w:r>
        <w:rPr>
          <w:rFonts w:hint="eastAsia" w:ascii="宋体" w:hAnsi="宋体"/>
          <w:b/>
          <w:bCs/>
          <w:sz w:val="44"/>
        </w:rPr>
        <w:t>采购人：</w:t>
      </w:r>
    </w:p>
    <w:p w14:paraId="00E987A3">
      <w:pPr>
        <w:ind w:firstLine="1758"/>
        <w:rPr>
          <w:rFonts w:ascii="宋体" w:hAnsi="宋体"/>
          <w:b/>
          <w:bCs/>
          <w:sz w:val="44"/>
        </w:rPr>
      </w:pPr>
      <w:r>
        <w:rPr>
          <w:rFonts w:hint="eastAsia" w:ascii="宋体" w:hAnsi="宋体"/>
          <w:b/>
          <w:bCs/>
          <w:sz w:val="44"/>
        </w:rPr>
        <w:t>中标人：</w:t>
      </w:r>
    </w:p>
    <w:p w14:paraId="0BD17EA1">
      <w:pPr>
        <w:ind w:firstLine="420"/>
        <w:rPr>
          <w:rFonts w:ascii="宋体" w:hAnsi="宋体"/>
        </w:rPr>
      </w:pPr>
    </w:p>
    <w:p w14:paraId="7F59B908">
      <w:pPr>
        <w:ind w:firstLine="420"/>
        <w:rPr>
          <w:rFonts w:ascii="宋体" w:hAnsi="宋体"/>
        </w:rPr>
      </w:pPr>
    </w:p>
    <w:p w14:paraId="6830FA10">
      <w:pPr>
        <w:ind w:firstLine="420"/>
        <w:rPr>
          <w:rFonts w:ascii="宋体" w:hAnsi="宋体"/>
        </w:rPr>
      </w:pPr>
    </w:p>
    <w:p w14:paraId="70E25B0C">
      <w:pPr>
        <w:ind w:firstLine="560"/>
        <w:rPr>
          <w:rFonts w:ascii="宋体" w:hAnsi="宋体"/>
          <w:sz w:val="28"/>
        </w:rPr>
      </w:pPr>
    </w:p>
    <w:p w14:paraId="3F305708">
      <w:pPr>
        <w:ind w:left="359" w:firstLine="227"/>
        <w:jc w:val="center"/>
        <w:rPr>
          <w:rFonts w:ascii="宋体" w:hAnsi="宋体"/>
          <w:sz w:val="32"/>
          <w:szCs w:val="32"/>
        </w:rPr>
      </w:pPr>
      <w:r>
        <w:rPr>
          <w:rFonts w:hint="eastAsia" w:ascii="宋体" w:hAnsi="宋体"/>
          <w:sz w:val="32"/>
          <w:szCs w:val="32"/>
        </w:rPr>
        <w:t>目  录</w:t>
      </w:r>
    </w:p>
    <w:p w14:paraId="5DAB8F15">
      <w:pPr>
        <w:tabs>
          <w:tab w:val="left" w:pos="1170"/>
        </w:tabs>
        <w:ind w:left="359" w:firstLine="198"/>
        <w:rPr>
          <w:rFonts w:ascii="宋体" w:hAnsi="宋体"/>
          <w:sz w:val="28"/>
        </w:rPr>
      </w:pPr>
      <w:r>
        <w:rPr>
          <w:rFonts w:ascii="宋体" w:hAnsi="宋体"/>
          <w:sz w:val="28"/>
        </w:rPr>
        <w:tab/>
      </w:r>
    </w:p>
    <w:p w14:paraId="69FE79FA">
      <w:pPr>
        <w:numPr>
          <w:ilvl w:val="0"/>
          <w:numId w:val="1"/>
        </w:numPr>
        <w:ind w:left="357" w:firstLine="560"/>
        <w:rPr>
          <w:rFonts w:ascii="宋体" w:hAnsi="宋体"/>
          <w:sz w:val="28"/>
        </w:rPr>
      </w:pPr>
      <w:r>
        <w:rPr>
          <w:rFonts w:hint="eastAsia" w:ascii="宋体" w:hAnsi="宋体"/>
          <w:sz w:val="28"/>
        </w:rPr>
        <w:t>合同书</w:t>
      </w:r>
    </w:p>
    <w:p w14:paraId="2D215B66">
      <w:pPr>
        <w:numPr>
          <w:ilvl w:val="0"/>
          <w:numId w:val="1"/>
        </w:numPr>
        <w:ind w:left="357" w:firstLine="560"/>
        <w:rPr>
          <w:rFonts w:ascii="宋体" w:hAnsi="宋体"/>
          <w:sz w:val="28"/>
        </w:rPr>
      </w:pPr>
      <w:r>
        <w:rPr>
          <w:rFonts w:hint="eastAsia" w:ascii="宋体" w:hAnsi="宋体"/>
          <w:sz w:val="28"/>
        </w:rPr>
        <w:t>中标通知书</w:t>
      </w:r>
    </w:p>
    <w:p w14:paraId="3CDEFE4E">
      <w:pPr>
        <w:numPr>
          <w:ilvl w:val="0"/>
          <w:numId w:val="1"/>
        </w:numPr>
        <w:ind w:left="357" w:firstLine="560"/>
        <w:rPr>
          <w:rFonts w:ascii="宋体" w:hAnsi="宋体"/>
          <w:sz w:val="28"/>
        </w:rPr>
      </w:pPr>
      <w:r>
        <w:rPr>
          <w:rFonts w:hint="eastAsia" w:ascii="宋体" w:hAnsi="宋体"/>
          <w:sz w:val="28"/>
        </w:rPr>
        <w:t>履约保证金交纳证明</w:t>
      </w:r>
    </w:p>
    <w:p w14:paraId="3B1BC0BF">
      <w:pPr>
        <w:numPr>
          <w:ilvl w:val="0"/>
          <w:numId w:val="1"/>
        </w:numPr>
        <w:ind w:left="357" w:firstLine="560"/>
        <w:rPr>
          <w:rFonts w:ascii="宋体" w:hAnsi="宋体"/>
          <w:sz w:val="28"/>
        </w:rPr>
      </w:pPr>
      <w:r>
        <w:rPr>
          <w:rFonts w:hint="eastAsia" w:ascii="宋体" w:hAnsi="宋体"/>
          <w:sz w:val="28"/>
        </w:rPr>
        <w:t>招标文件项目需求</w:t>
      </w:r>
    </w:p>
    <w:p w14:paraId="43D1A664">
      <w:pPr>
        <w:numPr>
          <w:ilvl w:val="0"/>
          <w:numId w:val="1"/>
        </w:numPr>
        <w:ind w:left="357" w:firstLine="560"/>
        <w:rPr>
          <w:rFonts w:ascii="宋体" w:hAnsi="宋体"/>
          <w:sz w:val="28"/>
        </w:rPr>
      </w:pPr>
      <w:r>
        <w:rPr>
          <w:rFonts w:hint="eastAsia" w:ascii="宋体" w:hAnsi="宋体"/>
          <w:sz w:val="28"/>
        </w:rPr>
        <w:t>项目更改及补充文件</w:t>
      </w:r>
    </w:p>
    <w:p w14:paraId="1A9096EC">
      <w:pPr>
        <w:numPr>
          <w:ilvl w:val="0"/>
          <w:numId w:val="1"/>
        </w:numPr>
        <w:ind w:firstLine="560"/>
        <w:rPr>
          <w:rFonts w:ascii="宋体" w:hAnsi="宋体"/>
          <w:sz w:val="28"/>
        </w:rPr>
      </w:pPr>
      <w:r>
        <w:rPr>
          <w:rFonts w:hint="eastAsia" w:ascii="宋体" w:hAnsi="宋体"/>
          <w:sz w:val="28"/>
        </w:rPr>
        <w:t>投标报价表</w:t>
      </w:r>
    </w:p>
    <w:p w14:paraId="13255F8C">
      <w:pPr>
        <w:numPr>
          <w:ilvl w:val="0"/>
          <w:numId w:val="1"/>
        </w:numPr>
        <w:ind w:firstLine="560"/>
        <w:rPr>
          <w:rFonts w:ascii="宋体" w:hAnsi="宋体"/>
          <w:sz w:val="28"/>
        </w:rPr>
      </w:pPr>
      <w:r>
        <w:rPr>
          <w:rFonts w:hint="eastAsia" w:ascii="宋体" w:hAnsi="宋体"/>
          <w:sz w:val="28"/>
        </w:rPr>
        <w:t>商务条款偏离表、技术规格偏离表</w:t>
      </w:r>
    </w:p>
    <w:p w14:paraId="0D9CE9C5">
      <w:pPr>
        <w:numPr>
          <w:ilvl w:val="0"/>
          <w:numId w:val="1"/>
        </w:numPr>
        <w:ind w:firstLine="560"/>
        <w:rPr>
          <w:rFonts w:ascii="宋体" w:hAnsi="宋体"/>
          <w:sz w:val="28"/>
        </w:rPr>
      </w:pPr>
      <w:r>
        <w:rPr>
          <w:rFonts w:hint="eastAsia" w:ascii="宋体" w:hAnsi="宋体"/>
          <w:sz w:val="28"/>
        </w:rPr>
        <w:t>中标供应商澄清函</w:t>
      </w:r>
    </w:p>
    <w:p w14:paraId="59372B05">
      <w:pPr>
        <w:spacing w:line="336" w:lineRule="auto"/>
        <w:ind w:firstLine="560"/>
        <w:jc w:val="center"/>
        <w:rPr>
          <w:rFonts w:ascii="宋体" w:hAnsi="宋体" w:cs="宋体"/>
          <w:szCs w:val="21"/>
        </w:rPr>
      </w:pPr>
      <w:r>
        <w:rPr>
          <w:sz w:val="28"/>
        </w:rPr>
        <w:br w:type="page" w:clear="all"/>
      </w:r>
      <w:r>
        <w:rPr>
          <w:rFonts w:hint="eastAsia" w:ascii="宋体" w:hAnsi="宋体" w:cs="宋体"/>
          <w:b/>
          <w:bCs/>
          <w:sz w:val="36"/>
          <w:szCs w:val="36"/>
        </w:rPr>
        <w:t>合同一般条款</w:t>
      </w:r>
    </w:p>
    <w:p w14:paraId="34447FFC">
      <w:pPr>
        <w:spacing w:line="336" w:lineRule="auto"/>
        <w:ind w:firstLine="440"/>
        <w:jc w:val="left"/>
        <w:rPr>
          <w:rFonts w:ascii="宋体" w:hAnsi="宋体" w:cs="宋体"/>
          <w:sz w:val="22"/>
          <w:szCs w:val="22"/>
        </w:rPr>
      </w:pPr>
      <w:r>
        <w:rPr>
          <w:rFonts w:hint="eastAsia" w:ascii="宋体" w:hAnsi="宋体" w:cs="宋体"/>
          <w:sz w:val="22"/>
          <w:szCs w:val="22"/>
        </w:rPr>
        <w:t>甲方：东海县公安局</w:t>
      </w:r>
    </w:p>
    <w:p w14:paraId="2CD64BB9">
      <w:pPr>
        <w:spacing w:line="336" w:lineRule="auto"/>
        <w:ind w:firstLine="440"/>
        <w:jc w:val="left"/>
        <w:rPr>
          <w:rFonts w:ascii="宋体" w:hAnsi="宋体" w:cs="宋体"/>
          <w:sz w:val="22"/>
          <w:szCs w:val="22"/>
        </w:rPr>
      </w:pPr>
      <w:r>
        <w:rPr>
          <w:rFonts w:hint="eastAsia" w:ascii="宋体" w:hAnsi="宋体" w:cs="宋体"/>
          <w:sz w:val="22"/>
          <w:szCs w:val="22"/>
        </w:rPr>
        <w:t>乙方：</w:t>
      </w:r>
    </w:p>
    <w:p w14:paraId="5AE801C7">
      <w:pPr>
        <w:spacing w:line="336" w:lineRule="auto"/>
        <w:ind w:firstLine="440"/>
        <w:jc w:val="left"/>
        <w:rPr>
          <w:rFonts w:ascii="宋体" w:hAnsi="宋体" w:cs="宋体"/>
          <w:sz w:val="22"/>
          <w:szCs w:val="22"/>
        </w:rPr>
      </w:pPr>
    </w:p>
    <w:p w14:paraId="078993DA">
      <w:pPr>
        <w:spacing w:line="336" w:lineRule="auto"/>
        <w:ind w:firstLine="440"/>
        <w:jc w:val="left"/>
        <w:rPr>
          <w:rFonts w:ascii="宋体" w:hAnsi="宋体" w:cs="宋体"/>
          <w:sz w:val="22"/>
          <w:szCs w:val="22"/>
        </w:rPr>
      </w:pPr>
      <w:r>
        <w:rPr>
          <w:rFonts w:hint="eastAsia" w:ascii="宋体" w:hAnsi="宋体" w:cs="宋体"/>
          <w:sz w:val="22"/>
          <w:szCs w:val="22"/>
        </w:rPr>
        <w:t>甲、乙双方根据 年月 日</w:t>
      </w:r>
      <w:r>
        <w:rPr>
          <w:rFonts w:hint="eastAsia" w:ascii="宋体" w:hAnsi="宋体" w:cs="宋体"/>
          <w:sz w:val="22"/>
          <w:szCs w:val="22"/>
          <w:u w:val="single"/>
        </w:rPr>
        <w:t>【标段名称】</w:t>
      </w:r>
      <w:r>
        <w:rPr>
          <w:rFonts w:hint="eastAsia" w:ascii="宋体" w:hAnsi="宋体" w:cs="宋体"/>
          <w:sz w:val="22"/>
          <w:szCs w:val="22"/>
        </w:rPr>
        <w:t>项目（</w:t>
      </w:r>
      <w:r>
        <w:rPr>
          <w:rFonts w:hint="eastAsia" w:ascii="宋体" w:hAnsi="宋体" w:cs="宋体"/>
          <w:sz w:val="22"/>
          <w:szCs w:val="22"/>
          <w:u w:val="single"/>
        </w:rPr>
        <w:t>标段编号：【标段编号】</w:t>
      </w:r>
      <w:r>
        <w:rPr>
          <w:rFonts w:hint="eastAsia" w:ascii="宋体" w:hAnsi="宋体" w:cs="宋体"/>
          <w:sz w:val="22"/>
          <w:szCs w:val="22"/>
        </w:rPr>
        <w:t>）招标的结果，签订本合同。</w:t>
      </w:r>
    </w:p>
    <w:p w14:paraId="7FD431B5">
      <w:pPr>
        <w:spacing w:line="336" w:lineRule="auto"/>
        <w:ind w:firstLine="442"/>
        <w:jc w:val="left"/>
        <w:rPr>
          <w:rFonts w:ascii="宋体" w:hAnsi="宋体" w:cs="宋体"/>
          <w:sz w:val="22"/>
          <w:szCs w:val="22"/>
        </w:rPr>
      </w:pPr>
      <w:r>
        <w:rPr>
          <w:rFonts w:hint="eastAsia" w:ascii="宋体" w:hAnsi="宋体" w:cs="宋体"/>
          <w:b/>
          <w:bCs/>
          <w:sz w:val="22"/>
          <w:szCs w:val="22"/>
        </w:rPr>
        <w:t>第一条</w:t>
      </w:r>
      <w:r>
        <w:rPr>
          <w:rFonts w:hint="eastAsia" w:ascii="宋体" w:hAnsi="宋体" w:cs="宋体"/>
          <w:sz w:val="22"/>
          <w:szCs w:val="22"/>
        </w:rPr>
        <w:t>：</w:t>
      </w:r>
      <w:r>
        <w:rPr>
          <w:rFonts w:hint="eastAsia" w:ascii="宋体" w:hAnsi="宋体" w:cs="宋体"/>
          <w:b/>
          <w:bCs/>
          <w:sz w:val="22"/>
          <w:szCs w:val="22"/>
        </w:rPr>
        <w:t>管理期限</w:t>
      </w:r>
    </w:p>
    <w:p w14:paraId="27CE45D3">
      <w:pPr>
        <w:spacing w:line="336" w:lineRule="auto"/>
        <w:ind w:firstLine="440"/>
        <w:jc w:val="left"/>
        <w:rPr>
          <w:rFonts w:ascii="宋体" w:hAnsi="宋体" w:cs="宋体"/>
          <w:sz w:val="22"/>
          <w:szCs w:val="22"/>
        </w:rPr>
      </w:pPr>
      <w:r>
        <w:rPr>
          <w:rFonts w:hint="eastAsia" w:ascii="宋体" w:hAnsi="宋体" w:cs="宋体"/>
          <w:sz w:val="22"/>
          <w:szCs w:val="22"/>
        </w:rPr>
        <w:t>甲方委托乙方对甲方食堂管理</w:t>
      </w:r>
      <w:r>
        <w:rPr>
          <w:rFonts w:hint="eastAsia" w:ascii="宋体" w:hAnsi="宋体" w:cs="宋体"/>
          <w:sz w:val="22"/>
          <w:szCs w:val="22"/>
          <w:u w:val="single"/>
        </w:rPr>
        <w:t>贰</w:t>
      </w:r>
      <w:r>
        <w:rPr>
          <w:rFonts w:hint="eastAsia" w:ascii="宋体" w:hAnsi="宋体" w:cs="宋体"/>
          <w:sz w:val="22"/>
          <w:szCs w:val="22"/>
        </w:rPr>
        <w:t>年，期限为自年月日至年月日止。</w:t>
      </w:r>
    </w:p>
    <w:p w14:paraId="558D4CA2">
      <w:pPr>
        <w:numPr>
          <w:ilvl w:val="0"/>
          <w:numId w:val="3"/>
        </w:numPr>
        <w:spacing w:line="336" w:lineRule="auto"/>
        <w:ind w:firstLine="442"/>
        <w:jc w:val="left"/>
        <w:rPr>
          <w:rFonts w:ascii="宋体" w:hAnsi="宋体" w:cs="宋体"/>
          <w:b/>
          <w:bCs/>
          <w:sz w:val="22"/>
          <w:szCs w:val="22"/>
        </w:rPr>
      </w:pPr>
      <w:r>
        <w:rPr>
          <w:rFonts w:hint="eastAsia" w:ascii="宋体" w:hAnsi="宋体" w:cs="宋体"/>
          <w:b/>
          <w:bCs/>
          <w:sz w:val="22"/>
          <w:szCs w:val="22"/>
        </w:rPr>
        <w:t>：管理模式</w:t>
      </w:r>
    </w:p>
    <w:p w14:paraId="640894DB">
      <w:pPr>
        <w:numPr>
          <w:ilvl w:val="0"/>
          <w:numId w:val="4"/>
        </w:numPr>
        <w:spacing w:line="336" w:lineRule="auto"/>
        <w:ind w:firstLine="440"/>
        <w:jc w:val="left"/>
        <w:rPr>
          <w:rFonts w:ascii="宋体" w:hAnsi="宋体" w:cs="宋体"/>
          <w:sz w:val="22"/>
          <w:szCs w:val="22"/>
        </w:rPr>
      </w:pPr>
      <w:r>
        <w:rPr>
          <w:rFonts w:hint="eastAsia" w:ascii="宋体" w:hAnsi="宋体" w:cs="宋体"/>
          <w:sz w:val="22"/>
          <w:szCs w:val="22"/>
        </w:rPr>
        <w:t>管理模式为委托管理，即经甲方授权后，乙方在甲方授权范围内管理甲方所属食堂设施设备。</w:t>
      </w:r>
    </w:p>
    <w:p w14:paraId="090B861B">
      <w:pPr>
        <w:numPr>
          <w:ilvl w:val="0"/>
          <w:numId w:val="4"/>
        </w:numPr>
        <w:spacing w:line="336" w:lineRule="auto"/>
        <w:ind w:firstLine="440"/>
        <w:jc w:val="left"/>
        <w:rPr>
          <w:rFonts w:ascii="宋体" w:hAnsi="宋体" w:cs="宋体"/>
          <w:sz w:val="22"/>
          <w:szCs w:val="22"/>
        </w:rPr>
      </w:pPr>
      <w:r>
        <w:rPr>
          <w:rFonts w:hint="eastAsia" w:ascii="宋体" w:hAnsi="宋体" w:cs="宋体"/>
          <w:sz w:val="22"/>
          <w:szCs w:val="22"/>
        </w:rPr>
        <w:t>甲方提供管理必须的硬件设备、备品备件、原材料及易耗品。</w:t>
      </w:r>
    </w:p>
    <w:p w14:paraId="4F9A2ABE">
      <w:pPr>
        <w:numPr>
          <w:ilvl w:val="0"/>
          <w:numId w:val="4"/>
        </w:numPr>
        <w:spacing w:line="336" w:lineRule="auto"/>
        <w:ind w:firstLine="440"/>
        <w:jc w:val="left"/>
        <w:rPr>
          <w:rFonts w:ascii="宋体" w:hAnsi="宋体" w:cs="宋体"/>
          <w:sz w:val="22"/>
          <w:szCs w:val="22"/>
        </w:rPr>
      </w:pPr>
      <w:r>
        <w:rPr>
          <w:rFonts w:hint="eastAsia" w:ascii="宋体" w:hAnsi="宋体" w:cs="宋体"/>
          <w:sz w:val="22"/>
          <w:szCs w:val="22"/>
        </w:rPr>
        <w:t>乙方提供专业化的食堂管理，制定并完善管理规章制度及工作程序，保证食堂的正常运转。</w:t>
      </w:r>
    </w:p>
    <w:p w14:paraId="20CCC1F7">
      <w:pPr>
        <w:numPr>
          <w:ilvl w:val="0"/>
          <w:numId w:val="5"/>
        </w:numPr>
        <w:spacing w:line="336" w:lineRule="auto"/>
        <w:ind w:firstLine="442"/>
        <w:jc w:val="left"/>
        <w:rPr>
          <w:rFonts w:ascii="宋体" w:hAnsi="宋体" w:cs="宋体"/>
          <w:b/>
          <w:bCs/>
          <w:sz w:val="22"/>
          <w:szCs w:val="22"/>
        </w:rPr>
      </w:pPr>
      <w:r>
        <w:rPr>
          <w:rFonts w:hint="eastAsia" w:ascii="宋体" w:hAnsi="宋体" w:cs="宋体"/>
          <w:b/>
          <w:bCs/>
          <w:sz w:val="22"/>
          <w:szCs w:val="22"/>
        </w:rPr>
        <w:t>：乙方在委托管理阶段的人员安排</w:t>
      </w:r>
    </w:p>
    <w:p w14:paraId="7960F5B8">
      <w:pPr>
        <w:ind w:firstLine="442"/>
        <w:rPr>
          <w:rFonts w:ascii="宋体" w:hAnsi="宋体" w:cs="宋体"/>
          <w:b/>
          <w:bCs/>
          <w:sz w:val="22"/>
          <w:szCs w:val="22"/>
        </w:rPr>
      </w:pPr>
      <w:r>
        <w:rPr>
          <w:rFonts w:hint="eastAsia" w:ascii="宋体" w:hAnsi="宋体" w:cs="宋体"/>
          <w:b/>
          <w:bCs/>
          <w:sz w:val="22"/>
          <w:szCs w:val="22"/>
        </w:rPr>
        <w:t>1、根据甲方食堂实际工作需要，乙方需向甲方派遣人员共计</w:t>
      </w:r>
      <w:r>
        <w:rPr>
          <w:rFonts w:hint="eastAsia" w:ascii="宋体" w:hAnsi="宋体" w:cs="宋体"/>
          <w:b/>
          <w:bCs/>
          <w:sz w:val="22"/>
          <w:szCs w:val="22"/>
          <w:u w:val="single"/>
        </w:rPr>
        <w:t xml:space="preserve">   </w:t>
      </w:r>
      <w:r>
        <w:rPr>
          <w:rFonts w:hint="eastAsia" w:ascii="宋体" w:hAnsi="宋体" w:cs="宋体"/>
          <w:b/>
          <w:bCs/>
          <w:sz w:val="22"/>
          <w:szCs w:val="22"/>
        </w:rPr>
        <w:t>人，其中厨师</w:t>
      </w:r>
      <w:r>
        <w:rPr>
          <w:rFonts w:hint="eastAsia" w:ascii="宋体" w:hAnsi="宋体" w:cs="宋体"/>
          <w:b/>
          <w:bCs/>
          <w:sz w:val="22"/>
          <w:szCs w:val="22"/>
          <w:u w:val="single"/>
        </w:rPr>
        <w:t xml:space="preserve"> </w:t>
      </w:r>
      <w:r>
        <w:rPr>
          <w:rFonts w:hint="eastAsia" w:ascii="宋体" w:hAnsi="宋体" w:cs="宋体"/>
          <w:b/>
          <w:bCs/>
          <w:sz w:val="22"/>
          <w:szCs w:val="22"/>
        </w:rPr>
        <w:t>人，服务员</w:t>
      </w:r>
      <w:r>
        <w:rPr>
          <w:rFonts w:hint="eastAsia" w:ascii="宋体" w:hAnsi="宋体" w:cs="宋体"/>
          <w:b/>
          <w:bCs/>
          <w:sz w:val="22"/>
          <w:szCs w:val="22"/>
          <w:u w:val="single"/>
        </w:rPr>
        <w:t xml:space="preserve">  </w:t>
      </w:r>
      <w:r>
        <w:rPr>
          <w:rFonts w:hint="eastAsia" w:ascii="宋体" w:hAnsi="宋体" w:cs="宋体"/>
          <w:b/>
          <w:bCs/>
          <w:sz w:val="22"/>
          <w:szCs w:val="22"/>
        </w:rPr>
        <w:t>人。</w:t>
      </w:r>
    </w:p>
    <w:p w14:paraId="66A7001A">
      <w:pPr>
        <w:spacing w:line="336" w:lineRule="auto"/>
        <w:ind w:firstLine="440"/>
        <w:jc w:val="left"/>
        <w:rPr>
          <w:rFonts w:ascii="宋体" w:hAnsi="宋体" w:cs="宋体"/>
          <w:sz w:val="22"/>
          <w:szCs w:val="22"/>
        </w:rPr>
      </w:pPr>
      <w:r>
        <w:rPr>
          <w:rFonts w:hint="eastAsia" w:ascii="宋体" w:hAnsi="宋体" w:cs="宋体"/>
          <w:sz w:val="22"/>
          <w:szCs w:val="22"/>
        </w:rPr>
        <w:t>2、乙方派遣人员应经甲方备案认可并保持相对稳定，所有人员应无违法犯罪记录并取得国家规定的餐饮行业从业的健康认可。未经甲方同意，乙方不得随意更换或增减派遣人员。</w:t>
      </w:r>
    </w:p>
    <w:p w14:paraId="0911C3BD">
      <w:pPr>
        <w:spacing w:line="336" w:lineRule="auto"/>
        <w:ind w:firstLine="442"/>
        <w:jc w:val="left"/>
        <w:rPr>
          <w:rFonts w:ascii="宋体" w:hAnsi="宋体" w:cs="宋体"/>
          <w:b/>
          <w:bCs/>
          <w:sz w:val="22"/>
          <w:szCs w:val="22"/>
        </w:rPr>
      </w:pPr>
      <w:r>
        <w:rPr>
          <w:rFonts w:hint="eastAsia" w:ascii="宋体" w:hAnsi="宋体" w:cs="宋体"/>
          <w:b/>
          <w:bCs/>
          <w:sz w:val="22"/>
          <w:szCs w:val="22"/>
        </w:rPr>
        <w:t>3、上岗厨师须有相关等级证书：五级/初级技能或以上等级中式烹调师。所有厨师要求年龄在55周岁以下。</w:t>
      </w:r>
    </w:p>
    <w:p w14:paraId="76517CD5">
      <w:pPr>
        <w:spacing w:line="336" w:lineRule="auto"/>
        <w:ind w:firstLine="442"/>
        <w:jc w:val="left"/>
        <w:rPr>
          <w:rFonts w:ascii="宋体" w:hAnsi="宋体" w:cs="宋体"/>
          <w:b/>
          <w:bCs/>
          <w:sz w:val="22"/>
          <w:szCs w:val="22"/>
        </w:rPr>
      </w:pPr>
      <w:r>
        <w:rPr>
          <w:rFonts w:hint="eastAsia" w:ascii="宋体" w:hAnsi="宋体" w:cs="宋体"/>
          <w:b/>
          <w:bCs/>
          <w:sz w:val="22"/>
          <w:szCs w:val="22"/>
        </w:rPr>
        <w:t>4、服务人员按岗位要求统一着装、言行规范，仪容仪表端庄，年龄50周岁以下。</w:t>
      </w:r>
    </w:p>
    <w:p w14:paraId="413751A6">
      <w:pPr>
        <w:numPr>
          <w:ilvl w:val="0"/>
          <w:numId w:val="6"/>
        </w:numPr>
        <w:spacing w:line="336" w:lineRule="auto"/>
        <w:ind w:firstLine="442"/>
        <w:jc w:val="left"/>
        <w:rPr>
          <w:rFonts w:ascii="宋体" w:hAnsi="宋体" w:cs="宋体"/>
          <w:b/>
          <w:bCs/>
          <w:sz w:val="22"/>
          <w:szCs w:val="22"/>
        </w:rPr>
      </w:pPr>
      <w:r>
        <w:rPr>
          <w:rFonts w:hint="eastAsia" w:ascii="宋体" w:hAnsi="宋体" w:cs="宋体"/>
          <w:b/>
          <w:bCs/>
          <w:sz w:val="22"/>
          <w:szCs w:val="22"/>
        </w:rPr>
        <w:t>：双方责任、权利、义务</w:t>
      </w:r>
    </w:p>
    <w:p w14:paraId="55DC9C2F">
      <w:pPr>
        <w:numPr>
          <w:ilvl w:val="0"/>
          <w:numId w:val="7"/>
        </w:numPr>
        <w:spacing w:line="336" w:lineRule="auto"/>
        <w:ind w:firstLine="440"/>
        <w:jc w:val="left"/>
        <w:rPr>
          <w:rFonts w:ascii="宋体" w:hAnsi="宋体" w:cs="宋体"/>
          <w:sz w:val="22"/>
          <w:szCs w:val="22"/>
        </w:rPr>
      </w:pPr>
      <w:r>
        <w:rPr>
          <w:rFonts w:hint="eastAsia" w:ascii="宋体" w:hAnsi="宋体" w:cs="宋体"/>
          <w:sz w:val="22"/>
          <w:szCs w:val="22"/>
        </w:rPr>
        <w:t>甲方责任、权利、义务</w:t>
      </w:r>
    </w:p>
    <w:p w14:paraId="2C30D589">
      <w:pPr>
        <w:numPr>
          <w:ilvl w:val="0"/>
          <w:numId w:val="8"/>
        </w:numPr>
        <w:spacing w:line="336" w:lineRule="auto"/>
        <w:ind w:firstLine="440"/>
        <w:jc w:val="left"/>
        <w:rPr>
          <w:rFonts w:ascii="宋体" w:hAnsi="宋体" w:cs="宋体"/>
          <w:sz w:val="22"/>
          <w:szCs w:val="22"/>
        </w:rPr>
      </w:pPr>
      <w:r>
        <w:rPr>
          <w:rFonts w:hint="eastAsia" w:ascii="宋体" w:hAnsi="宋体" w:cs="宋体"/>
          <w:sz w:val="22"/>
          <w:szCs w:val="22"/>
        </w:rPr>
        <w:t>甲方要保证食堂的水、电、燃油、燃气、厨具设备的正常供应。</w:t>
      </w:r>
    </w:p>
    <w:p w14:paraId="038C2399">
      <w:pPr>
        <w:numPr>
          <w:ilvl w:val="0"/>
          <w:numId w:val="8"/>
        </w:numPr>
        <w:spacing w:line="336" w:lineRule="auto"/>
        <w:ind w:firstLine="440"/>
        <w:jc w:val="left"/>
        <w:rPr>
          <w:rFonts w:ascii="宋体" w:hAnsi="宋体" w:cs="宋体"/>
          <w:sz w:val="22"/>
          <w:szCs w:val="22"/>
        </w:rPr>
      </w:pPr>
      <w:r>
        <w:rPr>
          <w:rFonts w:hint="eastAsia" w:ascii="宋体" w:hAnsi="宋体" w:cs="宋体"/>
          <w:sz w:val="22"/>
          <w:szCs w:val="22"/>
        </w:rPr>
        <w:t>为乙方提供更衣室、管理办公室及免费的工作餐。</w:t>
      </w:r>
    </w:p>
    <w:p w14:paraId="53F75E86">
      <w:pPr>
        <w:numPr>
          <w:ilvl w:val="0"/>
          <w:numId w:val="8"/>
        </w:numPr>
        <w:spacing w:line="336" w:lineRule="auto"/>
        <w:ind w:firstLine="440"/>
        <w:jc w:val="left"/>
        <w:rPr>
          <w:rFonts w:ascii="宋体" w:hAnsi="宋体" w:cs="宋体"/>
          <w:sz w:val="22"/>
          <w:szCs w:val="22"/>
        </w:rPr>
      </w:pPr>
      <w:r>
        <w:rPr>
          <w:rFonts w:hint="eastAsia" w:ascii="宋体" w:hAnsi="宋体" w:cs="宋体"/>
          <w:sz w:val="22"/>
          <w:szCs w:val="22"/>
        </w:rPr>
        <w:t>甲方考核小组对乙方管理工作定期评估，如出现不合格情况，应及时书面告知乙方，并有权要求更换相关人员和限期整改。</w:t>
      </w:r>
    </w:p>
    <w:p w14:paraId="42B67FAF">
      <w:pPr>
        <w:numPr>
          <w:ilvl w:val="0"/>
          <w:numId w:val="8"/>
        </w:numPr>
        <w:spacing w:line="336" w:lineRule="auto"/>
        <w:ind w:firstLine="440"/>
        <w:jc w:val="left"/>
        <w:rPr>
          <w:rFonts w:ascii="宋体" w:hAnsi="宋体" w:cs="宋体"/>
          <w:sz w:val="22"/>
          <w:szCs w:val="22"/>
        </w:rPr>
      </w:pPr>
      <w:r>
        <w:rPr>
          <w:rFonts w:hint="eastAsia" w:ascii="宋体" w:hAnsi="宋体" w:cs="宋体"/>
          <w:sz w:val="22"/>
          <w:szCs w:val="22"/>
        </w:rPr>
        <w:t>乙方必须保证配备人员能够满足甲方食堂的需求，否则甲方有权扣除相应的费用。</w:t>
      </w:r>
    </w:p>
    <w:p w14:paraId="634348C6">
      <w:pPr>
        <w:numPr>
          <w:ilvl w:val="0"/>
          <w:numId w:val="8"/>
        </w:numPr>
        <w:spacing w:line="336" w:lineRule="auto"/>
        <w:ind w:firstLine="440"/>
        <w:jc w:val="left"/>
        <w:rPr>
          <w:rFonts w:ascii="宋体" w:hAnsi="宋体" w:cs="宋体"/>
          <w:sz w:val="22"/>
          <w:szCs w:val="22"/>
        </w:rPr>
      </w:pPr>
      <w:r>
        <w:rPr>
          <w:rFonts w:hint="eastAsia" w:ascii="宋体" w:hAnsi="宋体" w:cs="宋体"/>
          <w:sz w:val="22"/>
          <w:szCs w:val="22"/>
        </w:rPr>
        <w:t>甲方负责食堂所需物品（食品）的采购及保管工作。</w:t>
      </w:r>
    </w:p>
    <w:p w14:paraId="15DD32F7">
      <w:pPr>
        <w:spacing w:line="336" w:lineRule="auto"/>
        <w:ind w:left="437" w:firstLine="440"/>
        <w:jc w:val="left"/>
        <w:rPr>
          <w:rFonts w:ascii="宋体" w:hAnsi="宋体" w:cs="宋体"/>
          <w:sz w:val="22"/>
          <w:szCs w:val="22"/>
        </w:rPr>
      </w:pPr>
      <w:r>
        <w:rPr>
          <w:rFonts w:hint="eastAsia" w:ascii="宋体" w:hAnsi="宋体" w:cs="宋体"/>
          <w:sz w:val="22"/>
          <w:szCs w:val="22"/>
        </w:rPr>
        <w:t>6、甲方食堂消防安全设施符合国家规范，每年由乙方制定维修、保养计划，经甲方核准后组织实施，费用由甲方审核后按实支付。</w:t>
      </w:r>
    </w:p>
    <w:p w14:paraId="1A809037">
      <w:pPr>
        <w:numPr>
          <w:ilvl w:val="0"/>
          <w:numId w:val="9"/>
        </w:numPr>
        <w:spacing w:line="336" w:lineRule="auto"/>
        <w:ind w:firstLine="440"/>
        <w:jc w:val="left"/>
        <w:rPr>
          <w:rFonts w:ascii="宋体" w:hAnsi="宋体" w:cs="宋体"/>
          <w:sz w:val="22"/>
          <w:szCs w:val="22"/>
        </w:rPr>
      </w:pPr>
      <w:r>
        <w:rPr>
          <w:rFonts w:hint="eastAsia" w:ascii="宋体" w:hAnsi="宋体" w:cs="宋体"/>
          <w:sz w:val="22"/>
          <w:szCs w:val="22"/>
        </w:rPr>
        <w:t>乙方责任、权利、义务</w:t>
      </w:r>
    </w:p>
    <w:p w14:paraId="069733EA">
      <w:pPr>
        <w:spacing w:line="336" w:lineRule="auto"/>
        <w:ind w:firstLine="440"/>
        <w:jc w:val="left"/>
        <w:rPr>
          <w:rFonts w:ascii="宋体" w:hAnsi="宋体" w:cs="宋体"/>
          <w:sz w:val="22"/>
          <w:szCs w:val="22"/>
        </w:rPr>
      </w:pPr>
      <w:r>
        <w:rPr>
          <w:rFonts w:hint="eastAsia" w:ascii="宋体" w:hAnsi="宋体" w:cs="宋体"/>
          <w:sz w:val="22"/>
          <w:szCs w:val="22"/>
        </w:rPr>
        <w:t>1、乙方每天应按甲方要求的时间准时供应餐饮。</w:t>
      </w:r>
    </w:p>
    <w:p w14:paraId="23ADCD68">
      <w:pPr>
        <w:spacing w:line="336" w:lineRule="auto"/>
        <w:ind w:firstLine="440"/>
        <w:jc w:val="left"/>
        <w:rPr>
          <w:rFonts w:ascii="宋体" w:hAnsi="宋体" w:cs="宋体"/>
          <w:sz w:val="22"/>
          <w:szCs w:val="22"/>
        </w:rPr>
      </w:pPr>
      <w:r>
        <w:rPr>
          <w:rFonts w:hint="eastAsia" w:ascii="宋体" w:hAnsi="宋体" w:cs="宋体"/>
          <w:sz w:val="22"/>
          <w:szCs w:val="22"/>
        </w:rPr>
        <w:t>2、乙方负责做好餐厅、后厨、包间、卫生间、洗手间、走道、楼梯、门前等区域的卫生清扫、消毒等工作，要确保整洁卫生。</w:t>
      </w:r>
    </w:p>
    <w:p w14:paraId="4AC08390">
      <w:pPr>
        <w:spacing w:line="336" w:lineRule="auto"/>
        <w:ind w:firstLine="440"/>
        <w:jc w:val="left"/>
        <w:rPr>
          <w:rFonts w:ascii="宋体" w:hAnsi="宋体" w:cs="宋体"/>
          <w:sz w:val="22"/>
          <w:szCs w:val="22"/>
        </w:rPr>
      </w:pPr>
      <w:r>
        <w:rPr>
          <w:rFonts w:hint="eastAsia" w:ascii="宋体" w:hAnsi="宋体" w:cs="宋体"/>
          <w:sz w:val="22"/>
          <w:szCs w:val="22"/>
        </w:rPr>
        <w:t>3、乙方应编制科学合理的每周食谱及接待餐单，并根据季节等情况及时创新和调配，不断更换花色品种，提高烹调技术，改善制作方法，做到色、香、味俱佳。</w:t>
      </w:r>
    </w:p>
    <w:p w14:paraId="1DA9BAF6">
      <w:pPr>
        <w:spacing w:line="336" w:lineRule="auto"/>
        <w:ind w:firstLine="440"/>
        <w:jc w:val="left"/>
        <w:rPr>
          <w:rFonts w:ascii="宋体" w:hAnsi="宋体" w:cs="宋体"/>
          <w:sz w:val="22"/>
          <w:szCs w:val="22"/>
        </w:rPr>
      </w:pPr>
      <w:r>
        <w:rPr>
          <w:rFonts w:hint="eastAsia" w:ascii="宋体" w:hAnsi="宋体" w:cs="宋体"/>
          <w:sz w:val="22"/>
          <w:szCs w:val="22"/>
        </w:rPr>
        <w:t>4、每餐应留样当餐食物并保存48小时，以备就餐人员出现食物中毒时检验食物来源，调查中毒原因。</w:t>
      </w:r>
    </w:p>
    <w:p w14:paraId="353AC7F3">
      <w:pPr>
        <w:spacing w:line="336" w:lineRule="auto"/>
        <w:ind w:firstLine="440"/>
        <w:jc w:val="left"/>
        <w:rPr>
          <w:rFonts w:ascii="宋体" w:hAnsi="宋体" w:cs="宋体"/>
          <w:sz w:val="22"/>
          <w:szCs w:val="22"/>
        </w:rPr>
      </w:pPr>
      <w:r>
        <w:rPr>
          <w:rFonts w:hint="eastAsia" w:ascii="宋体" w:hAnsi="宋体" w:cs="宋体"/>
          <w:sz w:val="22"/>
          <w:szCs w:val="22"/>
        </w:rPr>
        <w:t>5、乙方在受托管理期间必须为就餐人员购买食品安全责任险。</w:t>
      </w:r>
    </w:p>
    <w:p w14:paraId="77E42DEA">
      <w:pPr>
        <w:spacing w:line="336" w:lineRule="auto"/>
        <w:ind w:firstLine="440"/>
        <w:jc w:val="left"/>
        <w:rPr>
          <w:rFonts w:ascii="宋体" w:hAnsi="宋体" w:cs="宋体"/>
          <w:sz w:val="22"/>
          <w:szCs w:val="22"/>
        </w:rPr>
      </w:pPr>
      <w:r>
        <w:rPr>
          <w:rFonts w:hint="eastAsia" w:ascii="宋体" w:hAnsi="宋体" w:cs="宋体"/>
          <w:sz w:val="22"/>
          <w:szCs w:val="22"/>
        </w:rPr>
        <w:t>6、根据有关法律、法规，结合工作实际情况，制定相应的管理规定，按照合同要求及酒店餐饮管理模式对甲方食堂实施全面管理，要严格按照星级酒店标准确保服务质量，自觉接受甲方及政府职能部门的监督检查。</w:t>
      </w:r>
    </w:p>
    <w:p w14:paraId="69F62C82">
      <w:pPr>
        <w:spacing w:line="336" w:lineRule="auto"/>
        <w:ind w:firstLine="330"/>
        <w:jc w:val="left"/>
        <w:rPr>
          <w:rFonts w:ascii="宋体" w:hAnsi="宋体" w:cs="宋体"/>
          <w:sz w:val="22"/>
          <w:szCs w:val="22"/>
        </w:rPr>
      </w:pPr>
      <w:r>
        <w:rPr>
          <w:rFonts w:hint="eastAsia" w:ascii="宋体" w:hAnsi="宋体" w:cs="宋体"/>
          <w:sz w:val="22"/>
          <w:szCs w:val="22"/>
        </w:rPr>
        <w:t>7、根据日常经营管理需要，合理申请应由甲方采购的设备、物品（食品），并要协助甲方做好验收工作，控制好食材质量和菜肴成本，杜绝浪费。</w:t>
      </w:r>
    </w:p>
    <w:p w14:paraId="67BFC488">
      <w:pPr>
        <w:spacing w:line="336" w:lineRule="auto"/>
        <w:ind w:firstLine="330"/>
        <w:jc w:val="left"/>
        <w:rPr>
          <w:rFonts w:ascii="宋体" w:hAnsi="宋体" w:cs="宋体"/>
          <w:sz w:val="22"/>
          <w:szCs w:val="22"/>
        </w:rPr>
      </w:pPr>
      <w:r>
        <w:rPr>
          <w:rFonts w:hint="eastAsia" w:ascii="宋体" w:hAnsi="宋体" w:cs="宋体"/>
          <w:sz w:val="22"/>
          <w:szCs w:val="22"/>
        </w:rPr>
        <w:t>8、未经甲方同意，不得擅自改变餐厅的设备设施使用功能，如确因管理工作需要，须报经甲方同意后方可实施。</w:t>
      </w:r>
    </w:p>
    <w:p w14:paraId="29404545">
      <w:pPr>
        <w:spacing w:line="336" w:lineRule="auto"/>
        <w:ind w:firstLine="330"/>
        <w:jc w:val="left"/>
        <w:rPr>
          <w:rFonts w:ascii="宋体" w:hAnsi="宋体" w:cs="宋体"/>
          <w:sz w:val="22"/>
          <w:szCs w:val="22"/>
        </w:rPr>
      </w:pPr>
      <w:r>
        <w:rPr>
          <w:rFonts w:hint="eastAsia" w:ascii="宋体" w:hAnsi="宋体" w:cs="宋体"/>
          <w:sz w:val="22"/>
          <w:szCs w:val="22"/>
        </w:rPr>
        <w:t>9、严格执行安全责任制和安全生产操作程序，确保食品卫生、食品安全和环境卫生达标。如因乙方或乙方人员违规操作、失职引发事故，造成食物中毒、人身伤害以及财产损失的，乙方应承担赔偿等相关责任。</w:t>
      </w:r>
    </w:p>
    <w:p w14:paraId="0F93FE3A">
      <w:pPr>
        <w:spacing w:line="336" w:lineRule="auto"/>
        <w:ind w:firstLine="220"/>
        <w:jc w:val="left"/>
        <w:rPr>
          <w:rFonts w:ascii="宋体" w:hAnsi="宋体" w:cs="宋体"/>
          <w:sz w:val="22"/>
          <w:szCs w:val="22"/>
        </w:rPr>
      </w:pPr>
      <w:r>
        <w:rPr>
          <w:rFonts w:hint="eastAsia" w:ascii="宋体" w:hAnsi="宋体" w:cs="宋体"/>
          <w:sz w:val="22"/>
          <w:szCs w:val="22"/>
        </w:rPr>
        <w:t>10、乙方负责所有派遣人员的培训，并达到上岗需求。</w:t>
      </w:r>
    </w:p>
    <w:p w14:paraId="64A51304">
      <w:pPr>
        <w:spacing w:line="336" w:lineRule="auto"/>
        <w:ind w:firstLine="220"/>
        <w:jc w:val="left"/>
        <w:rPr>
          <w:rFonts w:ascii="宋体" w:hAnsi="宋体" w:cs="宋体"/>
          <w:sz w:val="22"/>
          <w:szCs w:val="22"/>
        </w:rPr>
      </w:pPr>
      <w:r>
        <w:rPr>
          <w:rFonts w:hint="eastAsia" w:ascii="宋体" w:hAnsi="宋体" w:cs="宋体"/>
          <w:sz w:val="22"/>
          <w:szCs w:val="22"/>
        </w:rPr>
        <w:t>11、乙方与被派遣员工建立劳动关系，依法缴纳社保，并确保在甲方工作的各类人员按约定配齐，缺员应在一周内补充完毕，定期足额发放员工的工资和保险福利等待遇，充分调动员工的工作积极性。</w:t>
      </w:r>
    </w:p>
    <w:p w14:paraId="7C911B6E">
      <w:pPr>
        <w:spacing w:line="336" w:lineRule="auto"/>
        <w:ind w:firstLine="220"/>
        <w:jc w:val="left"/>
        <w:rPr>
          <w:rFonts w:ascii="宋体" w:hAnsi="宋体" w:cs="宋体"/>
          <w:sz w:val="22"/>
          <w:szCs w:val="22"/>
        </w:rPr>
      </w:pPr>
      <w:r>
        <w:rPr>
          <w:rFonts w:hint="eastAsia" w:ascii="宋体" w:hAnsi="宋体" w:cs="宋体"/>
          <w:sz w:val="22"/>
          <w:szCs w:val="22"/>
        </w:rPr>
        <w:t>12、乙方要教育员工正确使用和爱护甲方的食堂设备和设施，若有正常损坏，乙方应及时向甲方报修。对故意损毁财物的要追究行为人的法律责任并赔偿损失。对过失损坏财物的，乙方要予以赔偿。</w:t>
      </w:r>
    </w:p>
    <w:p w14:paraId="6483D710">
      <w:pPr>
        <w:spacing w:line="336" w:lineRule="auto"/>
        <w:ind w:firstLine="220"/>
        <w:jc w:val="left"/>
        <w:rPr>
          <w:rFonts w:ascii="宋体" w:hAnsi="宋体" w:cs="宋体"/>
          <w:sz w:val="22"/>
          <w:szCs w:val="22"/>
        </w:rPr>
      </w:pPr>
      <w:r>
        <w:rPr>
          <w:rFonts w:hint="eastAsia" w:ascii="宋体" w:hAnsi="宋体" w:cs="宋体"/>
          <w:sz w:val="22"/>
          <w:szCs w:val="22"/>
        </w:rPr>
        <w:t>13、节约用电、用水、用气、用油，防止跑、冒、滴、漏，厉行勤俭节约，杜绝铺张浪费。</w:t>
      </w:r>
    </w:p>
    <w:p w14:paraId="3D1B5904">
      <w:pPr>
        <w:spacing w:line="336" w:lineRule="auto"/>
        <w:ind w:firstLine="220"/>
        <w:jc w:val="left"/>
        <w:rPr>
          <w:rFonts w:ascii="宋体" w:hAnsi="宋体" w:cs="宋体"/>
          <w:sz w:val="22"/>
          <w:szCs w:val="22"/>
        </w:rPr>
      </w:pPr>
      <w:r>
        <w:rPr>
          <w:rFonts w:hint="eastAsia" w:ascii="宋体" w:hAnsi="宋体" w:cs="宋体"/>
          <w:sz w:val="22"/>
          <w:szCs w:val="22"/>
        </w:rPr>
        <w:t>14、甲方每月进行一次就餐人员就餐满意度（含满意、基本满意，下同）测评，就餐满意度应不低于80%，如满意度低于75%的，按本合同第五条第4款处理。</w:t>
      </w:r>
    </w:p>
    <w:p w14:paraId="148C919C">
      <w:pPr>
        <w:spacing w:line="336" w:lineRule="auto"/>
        <w:ind w:firstLine="220"/>
        <w:jc w:val="left"/>
        <w:rPr>
          <w:rFonts w:ascii="宋体" w:hAnsi="宋体" w:cs="宋体"/>
          <w:sz w:val="22"/>
          <w:szCs w:val="22"/>
        </w:rPr>
      </w:pPr>
      <w:r>
        <w:rPr>
          <w:rFonts w:hint="eastAsia" w:ascii="宋体" w:hAnsi="宋体" w:cs="宋体"/>
          <w:sz w:val="22"/>
          <w:szCs w:val="22"/>
        </w:rPr>
        <w:t>15、乙方要按标准定制工作人员的工作服（工作牌）。</w:t>
      </w:r>
    </w:p>
    <w:p w14:paraId="016A9F5D">
      <w:pPr>
        <w:spacing w:line="336" w:lineRule="auto"/>
        <w:ind w:firstLine="220"/>
        <w:jc w:val="left"/>
        <w:rPr>
          <w:rFonts w:ascii="宋体" w:hAnsi="宋体" w:cs="宋体"/>
          <w:sz w:val="22"/>
          <w:szCs w:val="22"/>
        </w:rPr>
      </w:pPr>
      <w:r>
        <w:rPr>
          <w:rFonts w:hint="eastAsia" w:ascii="宋体" w:hAnsi="宋体" w:cs="宋体"/>
          <w:sz w:val="22"/>
          <w:szCs w:val="22"/>
        </w:rPr>
        <w:t>16、如因特殊情况，双休日、节假日期间需要加班，甲方应提前通知乙方，乙方应合理安排人员加班，确保按要求完成接待任务。</w:t>
      </w:r>
    </w:p>
    <w:p w14:paraId="485101C7">
      <w:pPr>
        <w:spacing w:line="336" w:lineRule="auto"/>
        <w:ind w:firstLine="220"/>
        <w:jc w:val="left"/>
        <w:rPr>
          <w:rFonts w:ascii="宋体" w:hAnsi="宋体" w:cs="宋体"/>
          <w:sz w:val="22"/>
          <w:szCs w:val="22"/>
        </w:rPr>
      </w:pPr>
      <w:r>
        <w:rPr>
          <w:rFonts w:hint="eastAsia" w:ascii="宋体" w:hAnsi="宋体" w:cs="宋体"/>
          <w:sz w:val="22"/>
          <w:szCs w:val="22"/>
        </w:rPr>
        <w:t>17、乙方要加强对派遣员工的日常管理考核，督促员工遵守甲乙双方的规章制度，落实奖惩措施，对违纪行为及时作出处理。</w:t>
      </w:r>
    </w:p>
    <w:p w14:paraId="4A0B3D27">
      <w:pPr>
        <w:spacing w:line="336" w:lineRule="auto"/>
        <w:ind w:firstLine="220"/>
        <w:jc w:val="left"/>
        <w:rPr>
          <w:rFonts w:ascii="宋体" w:hAnsi="宋体" w:cs="宋体"/>
          <w:sz w:val="22"/>
          <w:szCs w:val="22"/>
        </w:rPr>
      </w:pPr>
      <w:r>
        <w:rPr>
          <w:rFonts w:hint="eastAsia" w:ascii="宋体" w:hAnsi="宋体" w:cs="宋体"/>
          <w:sz w:val="22"/>
          <w:szCs w:val="22"/>
        </w:rPr>
        <w:t>18、乙方必须按投标时承诺落实保密要求，乙方派遣人员应在食堂指定区域从事食堂服务工作，未经批准不得进入其他办公、办案区域。</w:t>
      </w:r>
    </w:p>
    <w:p w14:paraId="49BED15E">
      <w:pPr>
        <w:spacing w:line="336" w:lineRule="auto"/>
        <w:ind w:firstLine="220"/>
        <w:jc w:val="left"/>
        <w:rPr>
          <w:rFonts w:ascii="宋体" w:hAnsi="宋体" w:cs="宋体"/>
          <w:sz w:val="22"/>
          <w:szCs w:val="22"/>
        </w:rPr>
      </w:pPr>
      <w:r>
        <w:rPr>
          <w:rFonts w:hint="eastAsia" w:ascii="宋体" w:hAnsi="宋体" w:cs="宋体"/>
          <w:sz w:val="22"/>
          <w:szCs w:val="22"/>
        </w:rPr>
        <w:t>29、为保证乙方履约，自合同签订之日起两日内向甲方支付履约保证金</w:t>
      </w:r>
      <w:r>
        <w:rPr>
          <w:rFonts w:hint="eastAsia" w:ascii="宋体" w:hAnsi="宋体" w:cs="宋体"/>
          <w:sz w:val="22"/>
          <w:szCs w:val="22"/>
          <w:u w:val="single"/>
        </w:rPr>
        <w:t xml:space="preserve"> 5 </w:t>
      </w:r>
      <w:r>
        <w:rPr>
          <w:rFonts w:hint="eastAsia" w:ascii="宋体" w:hAnsi="宋体" w:cs="宋体"/>
          <w:sz w:val="22"/>
          <w:szCs w:val="22"/>
        </w:rPr>
        <w:t>万元，待合同履行完毕再返还乙方。</w:t>
      </w:r>
    </w:p>
    <w:p w14:paraId="13D9BBA8">
      <w:pPr>
        <w:spacing w:line="336" w:lineRule="auto"/>
        <w:ind w:firstLine="220"/>
        <w:jc w:val="left"/>
        <w:rPr>
          <w:rFonts w:ascii="宋体" w:hAnsi="宋体" w:cs="宋体"/>
          <w:sz w:val="22"/>
          <w:szCs w:val="22"/>
        </w:rPr>
      </w:pPr>
    </w:p>
    <w:p w14:paraId="07AE4FF0">
      <w:pPr>
        <w:numPr>
          <w:ilvl w:val="0"/>
          <w:numId w:val="10"/>
        </w:numPr>
        <w:spacing w:line="336" w:lineRule="auto"/>
        <w:ind w:firstLine="442"/>
        <w:jc w:val="left"/>
        <w:rPr>
          <w:rFonts w:ascii="宋体" w:hAnsi="宋体" w:cs="宋体"/>
          <w:b/>
          <w:bCs/>
          <w:sz w:val="22"/>
          <w:szCs w:val="22"/>
        </w:rPr>
      </w:pPr>
      <w:r>
        <w:rPr>
          <w:rFonts w:hint="eastAsia" w:ascii="宋体" w:hAnsi="宋体" w:cs="宋体"/>
          <w:b/>
          <w:bCs/>
          <w:sz w:val="22"/>
          <w:szCs w:val="22"/>
        </w:rPr>
        <w:t>：付款办法、标准及考核</w:t>
      </w:r>
    </w:p>
    <w:p w14:paraId="18B9E4DF">
      <w:pPr>
        <w:numPr>
          <w:ilvl w:val="0"/>
          <w:numId w:val="11"/>
        </w:numPr>
        <w:spacing w:line="336" w:lineRule="auto"/>
        <w:ind w:firstLine="440"/>
        <w:jc w:val="left"/>
        <w:rPr>
          <w:rFonts w:ascii="宋体" w:hAnsi="宋体" w:cs="宋体"/>
          <w:sz w:val="22"/>
          <w:szCs w:val="22"/>
        </w:rPr>
      </w:pPr>
      <w:r>
        <w:rPr>
          <w:rFonts w:hint="eastAsia" w:ascii="宋体" w:hAnsi="宋体" w:cs="宋体"/>
          <w:sz w:val="22"/>
          <w:szCs w:val="22"/>
        </w:rPr>
        <w:t>甲方向乙方支付甲方食堂委托管理费（以下简称托管费，由派遣人员的工资、保险、加班费、福利、奖金以及乙方的税收、管理费等费用组成）共计</w:t>
      </w:r>
      <w:r>
        <w:rPr>
          <w:rFonts w:hint="eastAsia" w:ascii="宋体" w:hAnsi="宋体" w:cs="宋体"/>
          <w:sz w:val="22"/>
          <w:szCs w:val="22"/>
          <w:u w:val="single"/>
        </w:rPr>
        <w:t xml:space="preserve">  </w:t>
      </w:r>
      <w:r>
        <w:rPr>
          <w:rFonts w:hint="eastAsia" w:ascii="宋体" w:hAnsi="宋体" w:cs="宋体"/>
          <w:sz w:val="22"/>
          <w:szCs w:val="22"/>
        </w:rPr>
        <w:t>万元，甲方按月凭乙方发票转账支付给乙方。</w:t>
      </w:r>
    </w:p>
    <w:p w14:paraId="22A8D105">
      <w:pPr>
        <w:numPr>
          <w:ilvl w:val="0"/>
          <w:numId w:val="11"/>
        </w:numPr>
        <w:spacing w:line="336" w:lineRule="auto"/>
        <w:ind w:firstLine="440"/>
        <w:jc w:val="left"/>
        <w:rPr>
          <w:rFonts w:ascii="宋体" w:hAnsi="宋体" w:cs="宋体"/>
          <w:sz w:val="22"/>
          <w:szCs w:val="22"/>
        </w:rPr>
      </w:pPr>
      <w:r>
        <w:rPr>
          <w:rFonts w:hint="eastAsia" w:ascii="宋体" w:hAnsi="宋体" w:cs="宋体"/>
          <w:sz w:val="22"/>
          <w:szCs w:val="22"/>
        </w:rPr>
        <w:t>甲方凭乙方提供的托管费用正式发票，于次月以转账方式支付给乙方。</w:t>
      </w:r>
    </w:p>
    <w:p w14:paraId="738BA214">
      <w:pPr>
        <w:numPr>
          <w:ilvl w:val="0"/>
          <w:numId w:val="11"/>
        </w:numPr>
        <w:spacing w:line="336" w:lineRule="auto"/>
        <w:ind w:firstLine="440"/>
        <w:jc w:val="left"/>
        <w:rPr>
          <w:rFonts w:ascii="宋体" w:hAnsi="宋体" w:cs="宋体"/>
          <w:sz w:val="22"/>
          <w:szCs w:val="22"/>
        </w:rPr>
      </w:pPr>
      <w:r>
        <w:rPr>
          <w:rFonts w:hint="eastAsia" w:ascii="宋体" w:hAnsi="宋体" w:cs="宋体"/>
          <w:sz w:val="22"/>
          <w:szCs w:val="22"/>
        </w:rPr>
        <w:t>甲方按月向乙方支付托管费，乙方派遣人员的使用、管理、培训、工资、福利、保险等由乙方负责。</w:t>
      </w:r>
    </w:p>
    <w:p w14:paraId="2E9B505B">
      <w:pPr>
        <w:numPr>
          <w:ilvl w:val="0"/>
          <w:numId w:val="11"/>
        </w:numPr>
        <w:spacing w:line="336" w:lineRule="auto"/>
        <w:ind w:firstLine="440"/>
        <w:jc w:val="left"/>
        <w:rPr>
          <w:rFonts w:ascii="宋体" w:hAnsi="宋体" w:cs="宋体"/>
          <w:sz w:val="22"/>
          <w:szCs w:val="22"/>
        </w:rPr>
      </w:pPr>
      <w:r>
        <w:rPr>
          <w:rFonts w:hint="eastAsia" w:ascii="宋体" w:hAnsi="宋体" w:cs="宋体"/>
          <w:sz w:val="22"/>
          <w:szCs w:val="22"/>
        </w:rPr>
        <w:t>就餐人员就餐满意度须高于80%，就餐满意度低于75%的，第一次从托管费中扣除乙方2000元，第二次从托管费中扣除乙方3000元，第三次低于75%的，从托管费中扣除乙方4000元，同时甲方有权解除合同。</w:t>
      </w:r>
    </w:p>
    <w:p w14:paraId="61ACD073">
      <w:pPr>
        <w:numPr>
          <w:ilvl w:val="0"/>
          <w:numId w:val="12"/>
        </w:numPr>
        <w:ind w:firstLine="442"/>
        <w:jc w:val="left"/>
        <w:rPr>
          <w:rFonts w:ascii="宋体" w:hAnsi="宋体" w:cs="宋体"/>
          <w:b/>
          <w:bCs/>
          <w:sz w:val="22"/>
          <w:szCs w:val="22"/>
        </w:rPr>
      </w:pPr>
      <w:r>
        <w:rPr>
          <w:rFonts w:hint="eastAsia" w:ascii="宋体" w:hAnsi="宋体" w:cs="宋体"/>
          <w:b/>
          <w:bCs/>
          <w:sz w:val="22"/>
          <w:szCs w:val="22"/>
        </w:rPr>
        <w:t>：违约、终止及争议解决</w:t>
      </w:r>
    </w:p>
    <w:p w14:paraId="420F7A7A">
      <w:pPr>
        <w:spacing w:line="336" w:lineRule="auto"/>
        <w:ind w:firstLine="440"/>
        <w:jc w:val="left"/>
        <w:rPr>
          <w:rFonts w:ascii="宋体" w:hAnsi="宋体" w:cs="宋体"/>
          <w:sz w:val="22"/>
          <w:szCs w:val="22"/>
        </w:rPr>
      </w:pPr>
      <w:r>
        <w:rPr>
          <w:rFonts w:hint="eastAsia" w:ascii="宋体" w:hAnsi="宋体" w:cs="宋体"/>
          <w:sz w:val="22"/>
          <w:szCs w:val="22"/>
        </w:rPr>
        <w:t>合同有效期内，任何一方不履行合同规定的条款，均视为违约。</w:t>
      </w:r>
    </w:p>
    <w:p w14:paraId="7E6F8853">
      <w:pPr>
        <w:numPr>
          <w:ilvl w:val="0"/>
          <w:numId w:val="13"/>
        </w:numPr>
        <w:spacing w:line="336" w:lineRule="auto"/>
        <w:ind w:firstLine="440"/>
        <w:jc w:val="left"/>
        <w:rPr>
          <w:rFonts w:ascii="宋体" w:hAnsi="宋体" w:cs="宋体"/>
          <w:sz w:val="22"/>
          <w:szCs w:val="22"/>
        </w:rPr>
      </w:pPr>
      <w:r>
        <w:rPr>
          <w:rFonts w:hint="eastAsia" w:ascii="宋体" w:hAnsi="宋体" w:cs="宋体"/>
          <w:sz w:val="22"/>
          <w:szCs w:val="22"/>
        </w:rPr>
        <w:t>如一方违约，另一方根据违约程度，有权要求违约方予以纠正、赔偿损失或解除合同。乙方违约时，甲方有权先以乙方所交保证金抵扣相关费用，不足部分乙方另行支付。</w:t>
      </w:r>
    </w:p>
    <w:p w14:paraId="0219E482">
      <w:pPr>
        <w:numPr>
          <w:ilvl w:val="0"/>
          <w:numId w:val="13"/>
        </w:numPr>
        <w:spacing w:line="336" w:lineRule="auto"/>
        <w:ind w:firstLine="440"/>
        <w:jc w:val="left"/>
        <w:rPr>
          <w:rFonts w:ascii="宋体" w:hAnsi="宋体" w:cs="宋体"/>
          <w:sz w:val="22"/>
          <w:szCs w:val="22"/>
        </w:rPr>
      </w:pPr>
      <w:r>
        <w:rPr>
          <w:rFonts w:hint="eastAsia" w:ascii="宋体" w:hAnsi="宋体" w:cs="宋体"/>
          <w:sz w:val="22"/>
          <w:szCs w:val="22"/>
        </w:rPr>
        <w:t>在合同有效期内，乙方不能按甲方要求及时供餐的，乙方需向甲方支付违约金，标准为：甲方食堂按每餐2000元支付，并且甲方可视情立即解除或限期终止合同。</w:t>
      </w:r>
    </w:p>
    <w:p w14:paraId="04726727">
      <w:pPr>
        <w:numPr>
          <w:ilvl w:val="0"/>
          <w:numId w:val="13"/>
        </w:numPr>
        <w:spacing w:line="336" w:lineRule="auto"/>
        <w:ind w:firstLine="440"/>
        <w:jc w:val="left"/>
        <w:rPr>
          <w:rFonts w:ascii="宋体" w:hAnsi="宋体" w:cs="宋体"/>
          <w:sz w:val="22"/>
          <w:szCs w:val="22"/>
        </w:rPr>
      </w:pPr>
      <w:r>
        <w:rPr>
          <w:rFonts w:hint="eastAsia" w:ascii="宋体" w:hAnsi="宋体" w:cs="宋体"/>
          <w:sz w:val="22"/>
          <w:szCs w:val="22"/>
        </w:rPr>
        <w:t>由于不可抗拒因素，影响合同的履行或不能按照约定条件履行时，由双方协商，或部分免除履行合同的责任，或定期履行合同，或解除合同，对此双方不承担违约责任。</w:t>
      </w:r>
    </w:p>
    <w:p w14:paraId="3A153957">
      <w:pPr>
        <w:numPr>
          <w:ilvl w:val="0"/>
          <w:numId w:val="13"/>
        </w:numPr>
        <w:spacing w:line="336" w:lineRule="auto"/>
        <w:ind w:firstLine="440"/>
        <w:jc w:val="left"/>
        <w:rPr>
          <w:rFonts w:ascii="宋体" w:hAnsi="宋体" w:cs="宋体"/>
          <w:sz w:val="22"/>
          <w:szCs w:val="22"/>
        </w:rPr>
      </w:pPr>
      <w:r>
        <w:rPr>
          <w:rFonts w:hint="eastAsia" w:ascii="宋体" w:hAnsi="宋体" w:cs="宋体"/>
          <w:sz w:val="22"/>
          <w:szCs w:val="22"/>
        </w:rPr>
        <w:t>因本合同或本合同有关问题产生的争议，双方应协商解决。若协商不成，任何一方有权向所在地人民法院提起诉讼。</w:t>
      </w:r>
    </w:p>
    <w:p w14:paraId="68E4EAAC">
      <w:pPr>
        <w:spacing w:before="120" w:after="120" w:line="336" w:lineRule="auto"/>
        <w:ind w:firstLine="442"/>
        <w:jc w:val="left"/>
        <w:rPr>
          <w:rFonts w:ascii="宋体" w:hAnsi="宋体" w:cs="宋体"/>
          <w:sz w:val="22"/>
          <w:szCs w:val="22"/>
        </w:rPr>
      </w:pPr>
      <w:r>
        <w:rPr>
          <w:rFonts w:hint="eastAsia" w:ascii="宋体" w:hAnsi="宋体" w:cs="宋体"/>
          <w:b/>
          <w:bCs/>
          <w:sz w:val="22"/>
          <w:szCs w:val="22"/>
        </w:rPr>
        <w:t>第七条：</w:t>
      </w:r>
      <w:r>
        <w:rPr>
          <w:rFonts w:hint="eastAsia" w:ascii="宋体" w:hAnsi="宋体" w:cs="宋体"/>
          <w:sz w:val="22"/>
          <w:szCs w:val="22"/>
        </w:rPr>
        <w:t>本合同一式四份，具有同等法律效力，甲方、乙方、备案方及财政监管部门各执一份。</w:t>
      </w:r>
    </w:p>
    <w:p w14:paraId="11F0E37E">
      <w:pPr>
        <w:spacing w:line="336" w:lineRule="auto"/>
        <w:ind w:firstLine="442"/>
        <w:jc w:val="left"/>
        <w:rPr>
          <w:rFonts w:ascii="宋体" w:hAnsi="宋体" w:cs="宋体"/>
          <w:sz w:val="22"/>
          <w:szCs w:val="22"/>
        </w:rPr>
      </w:pPr>
      <w:r>
        <w:rPr>
          <w:rFonts w:hint="eastAsia" w:ascii="宋体" w:hAnsi="宋体" w:cs="宋体"/>
          <w:b/>
          <w:bCs/>
          <w:sz w:val="22"/>
          <w:szCs w:val="22"/>
        </w:rPr>
        <w:t>第八条：</w:t>
      </w:r>
      <w:r>
        <w:rPr>
          <w:rFonts w:hint="eastAsia" w:ascii="宋体" w:hAnsi="宋体" w:cs="宋体"/>
          <w:sz w:val="22"/>
          <w:szCs w:val="22"/>
        </w:rPr>
        <w:t>未尽事宜须双方共同商定。</w:t>
      </w:r>
    </w:p>
    <w:p w14:paraId="2A33E634">
      <w:pPr>
        <w:spacing w:before="120" w:after="120" w:line="336" w:lineRule="auto"/>
        <w:ind w:firstLine="440"/>
        <w:jc w:val="left"/>
        <w:rPr>
          <w:rFonts w:ascii="宋体" w:hAnsi="宋体" w:cs="宋体"/>
          <w:sz w:val="22"/>
          <w:szCs w:val="22"/>
        </w:rPr>
      </w:pPr>
      <w:r>
        <w:rPr>
          <w:rFonts w:hint="eastAsia" w:ascii="宋体" w:hAnsi="宋体" w:cs="宋体"/>
          <w:sz w:val="22"/>
          <w:szCs w:val="22"/>
        </w:rPr>
        <w:t xml:space="preserve">甲方：                                   乙方： </w:t>
      </w:r>
    </w:p>
    <w:p w14:paraId="5755D027">
      <w:pPr>
        <w:spacing w:before="120" w:after="120" w:line="336" w:lineRule="auto"/>
        <w:ind w:firstLine="440"/>
        <w:jc w:val="left"/>
        <w:rPr>
          <w:rFonts w:ascii="宋体" w:hAnsi="宋体" w:cs="宋体"/>
          <w:sz w:val="22"/>
          <w:szCs w:val="22"/>
        </w:rPr>
      </w:pPr>
      <w:r>
        <w:rPr>
          <w:rFonts w:hint="eastAsia" w:ascii="宋体" w:hAnsi="宋体" w:cs="宋体"/>
          <w:sz w:val="22"/>
          <w:szCs w:val="22"/>
        </w:rPr>
        <w:t xml:space="preserve">地址：                                   地址： </w:t>
      </w:r>
    </w:p>
    <w:p w14:paraId="1150FA3F">
      <w:pPr>
        <w:spacing w:before="120" w:after="120" w:line="336" w:lineRule="auto"/>
        <w:ind w:firstLine="440"/>
        <w:jc w:val="left"/>
        <w:rPr>
          <w:rFonts w:ascii="宋体" w:hAnsi="宋体" w:cs="宋体"/>
          <w:sz w:val="22"/>
          <w:szCs w:val="22"/>
        </w:rPr>
      </w:pPr>
      <w:r>
        <w:rPr>
          <w:rFonts w:hint="eastAsia" w:ascii="宋体" w:hAnsi="宋体" w:cs="宋体"/>
          <w:sz w:val="22"/>
          <w:szCs w:val="22"/>
        </w:rPr>
        <w:t>法定代表人或授权代表：                   法定代表人或授权代表：</w:t>
      </w:r>
    </w:p>
    <w:p w14:paraId="3D7D9994">
      <w:pPr>
        <w:spacing w:before="120" w:after="120" w:line="336" w:lineRule="auto"/>
        <w:ind w:firstLine="440"/>
        <w:jc w:val="left"/>
        <w:rPr>
          <w:rFonts w:ascii="宋体" w:hAnsi="宋体" w:cs="宋体"/>
          <w:sz w:val="22"/>
          <w:szCs w:val="22"/>
        </w:rPr>
      </w:pPr>
      <w:r>
        <w:rPr>
          <w:rFonts w:hint="eastAsia" w:ascii="宋体" w:hAnsi="宋体" w:cs="宋体"/>
          <w:sz w:val="22"/>
          <w:szCs w:val="22"/>
        </w:rPr>
        <w:t>联系电话：                               联系电话：</w:t>
      </w:r>
    </w:p>
    <w:p w14:paraId="35726E64">
      <w:pPr>
        <w:spacing w:before="120" w:after="120" w:line="336" w:lineRule="auto"/>
        <w:ind w:firstLine="440"/>
        <w:jc w:val="left"/>
        <w:rPr>
          <w:rFonts w:ascii="宋体" w:hAnsi="宋体" w:cs="宋体"/>
          <w:sz w:val="22"/>
          <w:szCs w:val="22"/>
        </w:rPr>
      </w:pPr>
      <w:r>
        <w:rPr>
          <w:rFonts w:hint="eastAsia" w:ascii="宋体" w:hAnsi="宋体" w:cs="宋体"/>
          <w:sz w:val="22"/>
          <w:szCs w:val="22"/>
        </w:rPr>
        <w:t>签订日期：      年  月  日</w:t>
      </w:r>
    </w:p>
    <w:p w14:paraId="32BDE95A">
      <w:pPr>
        <w:spacing w:before="120" w:after="120" w:line="336" w:lineRule="auto"/>
        <w:ind w:firstLine="440"/>
        <w:jc w:val="left"/>
        <w:rPr>
          <w:rFonts w:ascii="宋体" w:hAnsi="宋体" w:cs="宋体"/>
          <w:sz w:val="22"/>
          <w:szCs w:val="22"/>
        </w:rPr>
      </w:pPr>
    </w:p>
    <w:p w14:paraId="6D82C65C">
      <w:pPr>
        <w:keepNext/>
        <w:keepLines/>
        <w:spacing w:before="100" w:after="90"/>
        <w:ind w:firstLine="442"/>
        <w:jc w:val="center"/>
        <w:outlineLvl w:val="0"/>
        <w:rPr>
          <w:rFonts w:ascii="宋体" w:hAnsi="宋体" w:cs="宋体"/>
          <w:b/>
          <w:sz w:val="22"/>
          <w:szCs w:val="22"/>
        </w:rPr>
      </w:pPr>
      <w:r>
        <w:rPr>
          <w:rFonts w:hint="eastAsia" w:ascii="宋体" w:hAnsi="宋体" w:cs="宋体"/>
          <w:b/>
          <w:sz w:val="22"/>
          <w:szCs w:val="22"/>
        </w:rPr>
        <w:br w:type="page" w:clear="all"/>
      </w:r>
      <w:r>
        <w:rPr>
          <w:rFonts w:hint="eastAsia" w:ascii="宋体" w:hAnsi="宋体" w:cs="宋体"/>
          <w:b/>
          <w:sz w:val="22"/>
          <w:szCs w:val="22"/>
        </w:rPr>
        <w:t>合同特殊条款</w:t>
      </w:r>
    </w:p>
    <w:p w14:paraId="5002D48A">
      <w:pPr>
        <w:tabs>
          <w:tab w:val="left" w:pos="3418"/>
        </w:tabs>
        <w:ind w:firstLine="440"/>
        <w:rPr>
          <w:rFonts w:ascii="宋体" w:hAnsi="宋体" w:cs="宋体"/>
          <w:sz w:val="22"/>
          <w:szCs w:val="22"/>
        </w:rPr>
      </w:pPr>
      <w:r>
        <w:rPr>
          <w:rFonts w:hint="eastAsia" w:ascii="宋体" w:hAnsi="宋体" w:cs="宋体"/>
          <w:sz w:val="22"/>
          <w:szCs w:val="22"/>
        </w:rPr>
        <w:t>合同特殊条款是合同一般条款的补充和修改。由供方和需求方根据项目的具体情况协商拟订，合同特殊条款所带附件是合同特殊条款的组成部分，具有同等法律效力。</w:t>
      </w:r>
    </w:p>
    <w:p w14:paraId="5FA6D94F">
      <w:pPr>
        <w:pStyle w:val="183"/>
        <w:numPr>
          <w:ilvl w:val="0"/>
          <w:numId w:val="0"/>
        </w:numPr>
        <w:rPr>
          <w:rFonts w:hAnsi="宋体"/>
          <w:b w:val="0"/>
        </w:rPr>
      </w:pPr>
      <w:r>
        <w:rPr>
          <w:rFonts w:hint="eastAsia" w:ascii="宋体" w:hAnsi="宋体" w:eastAsia="宋体" w:cs="宋体"/>
          <w:sz w:val="22"/>
          <w:szCs w:val="22"/>
        </w:rPr>
        <w:t>若合同一般条款与合同特殊条款两者之间有抵触，应以特殊条款为准。</w:t>
      </w:r>
      <w:r>
        <w:rPr>
          <w:rFonts w:hint="eastAsia" w:ascii="宋体" w:hAnsi="宋体" w:eastAsia="宋体" w:cs="宋体"/>
          <w:sz w:val="24"/>
          <w:szCs w:val="24"/>
        </w:rPr>
        <w:br w:type="page" w:clear="all"/>
      </w:r>
      <w:bookmarkStart w:id="14" w:name="_Toc139967212"/>
      <w:bookmarkStart w:id="15" w:name="_Toc513622229"/>
      <w:bookmarkStart w:id="16" w:name="_Toc139966428"/>
      <w:bookmarkStart w:id="17" w:name="_Toc23437"/>
      <w:r>
        <w:rPr>
          <w:rFonts w:hint="eastAsia" w:hAnsi="宋体"/>
          <w:b w:val="0"/>
        </w:rPr>
        <w:t>第四章  投标文件格式</w:t>
      </w:r>
      <w:bookmarkEnd w:id="14"/>
      <w:bookmarkEnd w:id="15"/>
      <w:bookmarkEnd w:id="16"/>
      <w:bookmarkEnd w:id="17"/>
    </w:p>
    <w:p w14:paraId="728E15DC">
      <w:pPr>
        <w:ind w:firstLine="1044"/>
        <w:jc w:val="center"/>
        <w:rPr>
          <w:rFonts w:hint="eastAsia" w:ascii="宋体" w:hAnsi="宋体"/>
          <w:b/>
          <w:sz w:val="52"/>
          <w:szCs w:val="52"/>
        </w:rPr>
      </w:pPr>
    </w:p>
    <w:p w14:paraId="2FAB11A3">
      <w:pPr>
        <w:ind w:firstLine="0"/>
        <w:jc w:val="center"/>
        <w:rPr>
          <w:rFonts w:ascii="宋体" w:hAnsi="宋体"/>
          <w:b/>
          <w:sz w:val="52"/>
          <w:szCs w:val="52"/>
        </w:rPr>
      </w:pPr>
      <w:r>
        <w:rPr>
          <w:rFonts w:hint="eastAsia" w:ascii="宋体" w:hAnsi="宋体"/>
          <w:b/>
          <w:sz w:val="52"/>
          <w:szCs w:val="52"/>
        </w:rPr>
        <w:t>连 云 港 市 政 府 采 购</w:t>
      </w:r>
    </w:p>
    <w:p w14:paraId="1F18323B">
      <w:pPr>
        <w:ind w:firstLine="0"/>
        <w:jc w:val="center"/>
        <w:rPr>
          <w:rFonts w:ascii="宋体" w:hAnsi="宋体"/>
          <w:b/>
          <w:sz w:val="72"/>
          <w:szCs w:val="21"/>
        </w:rPr>
      </w:pPr>
      <w:r>
        <w:rPr>
          <w:rFonts w:hint="eastAsia" w:ascii="宋体" w:hAnsi="宋体"/>
          <w:b/>
          <w:sz w:val="72"/>
          <w:szCs w:val="21"/>
        </w:rPr>
        <w:t>投标文件</w:t>
      </w:r>
    </w:p>
    <w:p w14:paraId="1BC110E9">
      <w:pPr>
        <w:ind w:firstLine="643"/>
        <w:jc w:val="center"/>
        <w:rPr>
          <w:rFonts w:hint="eastAsia" w:ascii="宋体" w:hAnsi="宋体"/>
          <w:b/>
          <w:sz w:val="32"/>
          <w:szCs w:val="32"/>
        </w:rPr>
      </w:pPr>
    </w:p>
    <w:p w14:paraId="7AA493A9">
      <w:pPr>
        <w:ind w:firstLine="1084"/>
        <w:rPr>
          <w:rFonts w:hint="eastAsia" w:ascii="宋体" w:hAnsi="宋体"/>
          <w:b/>
          <w:sz w:val="36"/>
          <w:szCs w:val="21"/>
        </w:rPr>
      </w:pPr>
    </w:p>
    <w:p w14:paraId="2E5DA305">
      <w:pPr>
        <w:pStyle w:val="198"/>
        <w:ind w:firstLine="420"/>
        <w:rPr>
          <w:rFonts w:hint="eastAsia"/>
          <w:color w:val="000000"/>
        </w:rPr>
      </w:pPr>
    </w:p>
    <w:p w14:paraId="3899A36F">
      <w:pPr>
        <w:pStyle w:val="198"/>
        <w:ind w:firstLine="420"/>
        <w:rPr>
          <w:rFonts w:hint="eastAsia"/>
          <w:color w:val="000000"/>
        </w:rPr>
      </w:pPr>
    </w:p>
    <w:p w14:paraId="2172D992">
      <w:pPr>
        <w:pStyle w:val="198"/>
        <w:ind w:firstLine="420"/>
        <w:rPr>
          <w:rFonts w:hint="eastAsia"/>
          <w:color w:val="000000"/>
        </w:rPr>
      </w:pPr>
    </w:p>
    <w:p w14:paraId="369119EF">
      <w:pPr>
        <w:pStyle w:val="198"/>
        <w:ind w:firstLine="420"/>
        <w:rPr>
          <w:color w:val="000000"/>
        </w:rPr>
      </w:pPr>
    </w:p>
    <w:p w14:paraId="1CB30061">
      <w:pPr>
        <w:ind w:firstLine="1084"/>
        <w:rPr>
          <w:rFonts w:ascii="宋体" w:hAnsi="宋体"/>
          <w:b/>
          <w:sz w:val="36"/>
          <w:szCs w:val="21"/>
        </w:rPr>
      </w:pPr>
    </w:p>
    <w:p w14:paraId="1DDE229B">
      <w:pPr>
        <w:ind w:firstLine="1084"/>
        <w:rPr>
          <w:rFonts w:hint="eastAsia" w:ascii="宋体" w:hAnsi="宋体"/>
          <w:b/>
          <w:sz w:val="36"/>
        </w:rPr>
      </w:pPr>
      <w:r>
        <w:rPr>
          <w:rFonts w:hint="eastAsia" w:ascii="宋体" w:hAnsi="宋体"/>
          <w:b/>
          <w:sz w:val="36"/>
        </w:rPr>
        <w:t>标 段 名 称：【标段名称】</w:t>
      </w:r>
    </w:p>
    <w:p w14:paraId="76C5580D">
      <w:pPr>
        <w:ind w:firstLine="1084"/>
        <w:rPr>
          <w:rFonts w:hint="eastAsia" w:ascii="宋体" w:hAnsi="宋体"/>
          <w:b/>
          <w:sz w:val="36"/>
        </w:rPr>
      </w:pPr>
      <w:r>
        <w:rPr>
          <w:rFonts w:hint="eastAsia" w:ascii="宋体" w:hAnsi="宋体"/>
          <w:b/>
          <w:sz w:val="36"/>
        </w:rPr>
        <w:t>标 段 编 号：【标段编号】</w:t>
      </w:r>
    </w:p>
    <w:p w14:paraId="2BADB1F9">
      <w:pPr>
        <w:ind w:firstLine="1084"/>
        <w:rPr>
          <w:rFonts w:ascii="宋体" w:hAnsi="宋体"/>
          <w:b/>
          <w:sz w:val="36"/>
        </w:rPr>
      </w:pPr>
    </w:p>
    <w:p w14:paraId="425C8747">
      <w:pPr>
        <w:ind w:firstLine="1084"/>
        <w:rPr>
          <w:rFonts w:ascii="宋体" w:hAnsi="宋体"/>
          <w:b/>
          <w:sz w:val="36"/>
        </w:rPr>
      </w:pPr>
      <w:r>
        <w:rPr>
          <w:rFonts w:hint="eastAsia" w:ascii="宋体" w:hAnsi="宋体"/>
          <w:b/>
          <w:sz w:val="36"/>
        </w:rPr>
        <w:t>投标人名称：</w:t>
      </w:r>
    </w:p>
    <w:p w14:paraId="46BC5241">
      <w:pPr>
        <w:ind w:firstLine="1084"/>
        <w:rPr>
          <w:rFonts w:ascii="宋体" w:hAnsi="宋体"/>
          <w:b/>
          <w:sz w:val="36"/>
        </w:rPr>
      </w:pPr>
      <w:r>
        <w:rPr>
          <w:rFonts w:hint="eastAsia" w:ascii="宋体" w:hAnsi="宋体"/>
          <w:b/>
          <w:sz w:val="36"/>
        </w:rPr>
        <w:t xml:space="preserve">投标人地址： </w:t>
      </w:r>
    </w:p>
    <w:p w14:paraId="2DFBD5E0">
      <w:pPr>
        <w:ind w:firstLine="1084"/>
        <w:rPr>
          <w:rFonts w:ascii="宋体" w:hAnsi="宋体"/>
          <w:b/>
          <w:sz w:val="36"/>
        </w:rPr>
      </w:pPr>
      <w:r>
        <w:rPr>
          <w:rFonts w:hint="eastAsia" w:ascii="宋体" w:hAnsi="宋体"/>
          <w:b/>
          <w:sz w:val="36"/>
        </w:rPr>
        <w:t>法定代表人：</w:t>
      </w:r>
    </w:p>
    <w:p w14:paraId="4C4AB494">
      <w:pPr>
        <w:ind w:firstLine="1084"/>
        <w:rPr>
          <w:rFonts w:ascii="宋体" w:hAnsi="宋体"/>
          <w:b/>
          <w:sz w:val="36"/>
        </w:rPr>
      </w:pPr>
      <w:r>
        <w:rPr>
          <w:rFonts w:hint="eastAsia" w:ascii="宋体" w:hAnsi="宋体"/>
          <w:b/>
          <w:sz w:val="36"/>
        </w:rPr>
        <w:t>委托代理人（委托代理时填写）：</w:t>
      </w:r>
    </w:p>
    <w:p w14:paraId="65A74577">
      <w:pPr>
        <w:ind w:firstLine="1084"/>
        <w:rPr>
          <w:rFonts w:ascii="宋体" w:hAnsi="宋体"/>
          <w:b/>
          <w:sz w:val="36"/>
        </w:rPr>
      </w:pPr>
      <w:r>
        <w:rPr>
          <w:rFonts w:hint="eastAsia" w:ascii="宋体" w:hAnsi="宋体"/>
          <w:b/>
          <w:sz w:val="36"/>
        </w:rPr>
        <w:t>日      期：</w:t>
      </w:r>
    </w:p>
    <w:p w14:paraId="3462AEE5">
      <w:pPr>
        <w:pStyle w:val="184"/>
        <w:numPr>
          <w:ilvl w:val="1"/>
          <w:numId w:val="0"/>
        </w:numPr>
        <w:rPr>
          <w:rFonts w:hint="eastAsia" w:ascii="宋体" w:hAnsi="宋体" w:eastAsia="宋体"/>
          <w:b w:val="0"/>
          <w:sz w:val="24"/>
          <w:szCs w:val="24"/>
        </w:rPr>
      </w:pPr>
      <w:r>
        <w:rPr>
          <w:rFonts w:hAnsi="宋体"/>
          <w:sz w:val="36"/>
        </w:rPr>
        <w:br w:type="page" w:clear="all"/>
      </w:r>
      <w:bookmarkStart w:id="18" w:name="_Toc139966431"/>
      <w:bookmarkStart w:id="19" w:name="_Toc139967215"/>
      <w:r>
        <w:rPr>
          <w:rFonts w:hint="eastAsia" w:ascii="宋体" w:hAnsi="宋体" w:eastAsia="宋体"/>
          <w:b w:val="0"/>
          <w:sz w:val="24"/>
          <w:szCs w:val="24"/>
        </w:rPr>
        <w:t>格式1、响应函</w:t>
      </w:r>
    </w:p>
    <w:p w14:paraId="5AFC7723">
      <w:pPr>
        <w:spacing w:line="240" w:lineRule="auto"/>
        <w:ind w:firstLine="0"/>
        <w:jc w:val="center"/>
        <w:rPr>
          <w:rFonts w:hint="eastAsia" w:ascii="黑体" w:hAnsi="黑体" w:eastAsia="黑体" w:cs="宋体"/>
          <w:bCs/>
          <w:sz w:val="36"/>
          <w:szCs w:val="28"/>
        </w:rPr>
      </w:pPr>
      <w:r>
        <w:rPr>
          <w:rFonts w:hint="eastAsia" w:ascii="黑体" w:hAnsi="黑体" w:eastAsia="黑体" w:cs="宋体"/>
          <w:bCs/>
          <w:sz w:val="36"/>
          <w:szCs w:val="28"/>
        </w:rPr>
        <w:t>响应函</w:t>
      </w:r>
    </w:p>
    <w:p w14:paraId="0369D61B">
      <w:pPr>
        <w:spacing w:line="480" w:lineRule="exact"/>
        <w:ind w:firstLine="0"/>
        <w:rPr>
          <w:rFonts w:ascii="宋体" w:hAnsi="宋体"/>
        </w:rPr>
      </w:pPr>
      <w:r>
        <w:rPr>
          <w:rFonts w:hint="eastAsia" w:ascii="宋体" w:hAnsi="宋体"/>
        </w:rPr>
        <w:t>致：东海县公安局</w:t>
      </w:r>
    </w:p>
    <w:p w14:paraId="01B6E404">
      <w:pPr>
        <w:spacing w:line="480" w:lineRule="exact"/>
        <w:ind w:firstLine="420"/>
        <w:rPr>
          <w:rFonts w:hint="eastAsia" w:ascii="宋体" w:hAnsi="宋体"/>
        </w:rPr>
      </w:pPr>
      <w:r>
        <w:rPr>
          <w:rFonts w:hint="eastAsia" w:ascii="宋体" w:hAnsi="宋体"/>
        </w:rPr>
        <w:t>根据贵方</w:t>
      </w:r>
      <w:r>
        <w:rPr>
          <w:rFonts w:hint="eastAsia" w:ascii="宋体" w:hAnsi="宋体"/>
          <w:u w:val="single"/>
        </w:rPr>
        <w:t xml:space="preserve">     </w:t>
      </w:r>
      <w:r>
        <w:rPr>
          <w:rFonts w:hint="eastAsia" w:ascii="宋体" w:hAnsi="宋体"/>
        </w:rPr>
        <w:t>标段（标段编号：</w:t>
      </w:r>
      <w:r>
        <w:rPr>
          <w:rFonts w:hint="eastAsia" w:ascii="宋体" w:hAnsi="宋体"/>
          <w:u w:val="single"/>
        </w:rPr>
        <w:t xml:space="preserve">     </w:t>
      </w:r>
      <w:r>
        <w:rPr>
          <w:rFonts w:hint="eastAsia" w:ascii="宋体" w:hAnsi="宋体"/>
        </w:rPr>
        <w:t>）采购文件，正式授权下述签字人</w:t>
      </w:r>
      <w:r>
        <w:rPr>
          <w:rFonts w:hint="eastAsia" w:ascii="宋体" w:hAnsi="宋体"/>
          <w:u w:val="single"/>
        </w:rPr>
        <w:t xml:space="preserve">     </w:t>
      </w:r>
      <w:r>
        <w:rPr>
          <w:rFonts w:hint="eastAsia" w:ascii="宋体" w:hAnsi="宋体"/>
        </w:rPr>
        <w:t>全权代表</w:t>
      </w:r>
      <w:r>
        <w:rPr>
          <w:rFonts w:hint="eastAsia" w:ascii="宋体" w:hAnsi="宋体"/>
          <w:u w:val="single"/>
        </w:rPr>
        <w:t xml:space="preserve">     </w:t>
      </w:r>
      <w:r>
        <w:rPr>
          <w:rFonts w:hint="eastAsia" w:ascii="宋体" w:hAnsi="宋体"/>
        </w:rPr>
        <w:t>参加贵方组织的采购活动，按照采购文件要求提交响应文件。</w:t>
      </w:r>
    </w:p>
    <w:p w14:paraId="230FB033">
      <w:pPr>
        <w:spacing w:line="480" w:lineRule="exact"/>
        <w:ind w:firstLine="420"/>
        <w:rPr>
          <w:rFonts w:hint="eastAsia" w:ascii="宋体" w:hAnsi="宋体"/>
        </w:rPr>
      </w:pPr>
      <w:r>
        <w:rPr>
          <w:rFonts w:hint="eastAsia" w:ascii="宋体" w:hAnsi="宋体"/>
        </w:rPr>
        <w:t>据此函，签字人兹宣布同意如下：</w:t>
      </w:r>
    </w:p>
    <w:p w14:paraId="2844499D">
      <w:pPr>
        <w:spacing w:line="480" w:lineRule="exact"/>
        <w:ind w:firstLine="420"/>
        <w:rPr>
          <w:rFonts w:hint="eastAsia" w:ascii="宋体" w:hAnsi="宋体"/>
        </w:rPr>
      </w:pPr>
      <w:r>
        <w:rPr>
          <w:rFonts w:hint="eastAsia" w:ascii="宋体" w:hAnsi="宋体"/>
        </w:rPr>
        <w:t>1.按采购文件项目需求提交响应报价，报价、合同履行期限等详见开标一览表。</w:t>
      </w:r>
    </w:p>
    <w:p w14:paraId="6703CDE7">
      <w:pPr>
        <w:spacing w:line="480" w:lineRule="exact"/>
        <w:ind w:firstLine="420"/>
        <w:rPr>
          <w:rFonts w:hint="eastAsia" w:ascii="宋体" w:hAnsi="宋体"/>
        </w:rPr>
      </w:pPr>
      <w:r>
        <w:rPr>
          <w:rFonts w:hint="eastAsia" w:ascii="宋体" w:hAnsi="宋体"/>
        </w:rPr>
        <w:t>2.我方同意在本标段采购文件中规定的响应文件递交截止之日起60天内遵守本响应文件中的承诺且在此期限期满之前均具有约束力。</w:t>
      </w:r>
    </w:p>
    <w:p w14:paraId="7C735F02">
      <w:pPr>
        <w:spacing w:line="480" w:lineRule="exact"/>
        <w:ind w:firstLine="420"/>
        <w:rPr>
          <w:rFonts w:hint="eastAsia" w:ascii="宋体" w:hAnsi="宋体"/>
        </w:rPr>
      </w:pPr>
      <w:r>
        <w:rPr>
          <w:rFonts w:hint="eastAsia" w:ascii="宋体" w:hAnsi="宋体"/>
        </w:rPr>
        <w:t>3.我方承诺已经具备《中华人民共和国政府采购法》中规定的参加政府采购活动的供应商应当具备的条件：</w:t>
      </w:r>
    </w:p>
    <w:p w14:paraId="472BC091">
      <w:pPr>
        <w:spacing w:line="480" w:lineRule="exact"/>
        <w:ind w:firstLine="420"/>
        <w:rPr>
          <w:rFonts w:hint="eastAsia" w:ascii="宋体" w:hAnsi="宋体"/>
        </w:rPr>
      </w:pPr>
      <w:r>
        <w:rPr>
          <w:rFonts w:hint="eastAsia" w:ascii="宋体" w:hAnsi="宋体"/>
        </w:rPr>
        <w:t>(1)具有独立承担民事责任的能力；</w:t>
      </w:r>
    </w:p>
    <w:p w14:paraId="1662ADC6">
      <w:pPr>
        <w:spacing w:line="480" w:lineRule="exact"/>
        <w:ind w:firstLine="420"/>
        <w:rPr>
          <w:rFonts w:hint="eastAsia" w:ascii="宋体" w:hAnsi="宋体"/>
        </w:rPr>
      </w:pPr>
      <w:r>
        <w:rPr>
          <w:rFonts w:hint="eastAsia" w:ascii="宋体" w:hAnsi="宋体"/>
        </w:rPr>
        <w:t>(2)具有良好的商业信誉和健全的财务会计制度；</w:t>
      </w:r>
    </w:p>
    <w:p w14:paraId="2E13468F">
      <w:pPr>
        <w:spacing w:line="480" w:lineRule="exact"/>
        <w:ind w:firstLine="420"/>
        <w:rPr>
          <w:rFonts w:hint="eastAsia" w:ascii="宋体" w:hAnsi="宋体"/>
        </w:rPr>
      </w:pPr>
      <w:r>
        <w:rPr>
          <w:rFonts w:hint="eastAsia" w:ascii="宋体" w:hAnsi="宋体"/>
        </w:rPr>
        <w:t>(3)具有履行合同所必需的设备和专业技术能力；</w:t>
      </w:r>
    </w:p>
    <w:p w14:paraId="38E2C711">
      <w:pPr>
        <w:spacing w:line="480" w:lineRule="exact"/>
        <w:ind w:firstLine="420"/>
        <w:rPr>
          <w:rFonts w:hint="eastAsia" w:ascii="宋体" w:hAnsi="宋体"/>
        </w:rPr>
      </w:pPr>
      <w:r>
        <w:rPr>
          <w:rFonts w:hint="eastAsia" w:ascii="宋体" w:hAnsi="宋体"/>
        </w:rPr>
        <w:t>(4)有依法缴纳税收和社会保障资金的良好记录；</w:t>
      </w:r>
    </w:p>
    <w:p w14:paraId="36B505B5">
      <w:pPr>
        <w:spacing w:line="480" w:lineRule="exact"/>
        <w:ind w:firstLine="420"/>
        <w:rPr>
          <w:rFonts w:hint="eastAsia" w:ascii="宋体" w:hAnsi="宋体"/>
        </w:rPr>
      </w:pPr>
      <w:r>
        <w:rPr>
          <w:rFonts w:hint="eastAsia" w:ascii="宋体" w:hAnsi="宋体"/>
        </w:rPr>
        <w:t>(5)参加此项采购活动前三年内，在经营活动中没有重大违法记录。</w:t>
      </w:r>
    </w:p>
    <w:p w14:paraId="021344DD">
      <w:pPr>
        <w:spacing w:line="480" w:lineRule="exact"/>
        <w:ind w:firstLine="420"/>
        <w:rPr>
          <w:rFonts w:hint="eastAsia" w:ascii="宋体" w:hAnsi="宋体"/>
        </w:rPr>
      </w:pPr>
      <w:r>
        <w:rPr>
          <w:rFonts w:hint="eastAsia" w:ascii="宋体" w:hAnsi="宋体"/>
        </w:rPr>
        <w:t>4.我方根据采购文件的规定，承担完成合同的责任和义务。</w:t>
      </w:r>
    </w:p>
    <w:p w14:paraId="1530A390">
      <w:pPr>
        <w:spacing w:line="480" w:lineRule="exact"/>
        <w:ind w:firstLine="420"/>
        <w:rPr>
          <w:rFonts w:hint="eastAsia" w:ascii="宋体" w:hAnsi="宋体"/>
        </w:rPr>
      </w:pPr>
      <w:r>
        <w:rPr>
          <w:rFonts w:hint="eastAsia" w:ascii="宋体" w:hAnsi="宋体"/>
        </w:rPr>
        <w:t>5.我方已详细审核采购文件，我方知道必须放弃提出含糊不清或误解问题的权利。</w:t>
      </w:r>
    </w:p>
    <w:p w14:paraId="3B9259B4">
      <w:pPr>
        <w:spacing w:line="480" w:lineRule="exact"/>
        <w:ind w:firstLine="420"/>
        <w:rPr>
          <w:rFonts w:hint="eastAsia" w:ascii="宋体" w:hAnsi="宋体"/>
        </w:rPr>
      </w:pPr>
      <w:r>
        <w:rPr>
          <w:rFonts w:hint="eastAsia" w:ascii="宋体" w:hAnsi="宋体"/>
        </w:rPr>
        <w:t>6.如果在响应文件有效期内撤回或者有其他违约行为，我方的保证金可被贵方全部或部分没收。</w:t>
      </w:r>
    </w:p>
    <w:p w14:paraId="56832030">
      <w:pPr>
        <w:spacing w:line="480" w:lineRule="exact"/>
        <w:ind w:firstLine="420"/>
        <w:rPr>
          <w:rFonts w:hint="eastAsia" w:ascii="宋体" w:hAnsi="宋体"/>
        </w:rPr>
      </w:pPr>
      <w:r>
        <w:rPr>
          <w:rFonts w:hint="eastAsia" w:ascii="宋体" w:hAnsi="宋体"/>
        </w:rPr>
        <w:t>7.同意应贵方要求提供与本次采购活动有关的任何数据或资料。</w:t>
      </w:r>
    </w:p>
    <w:p w14:paraId="4C57EE04">
      <w:pPr>
        <w:spacing w:line="480" w:lineRule="exact"/>
        <w:ind w:firstLine="420"/>
        <w:rPr>
          <w:rFonts w:hint="eastAsia" w:ascii="宋体" w:hAnsi="宋体"/>
        </w:rPr>
      </w:pPr>
      <w:r>
        <w:rPr>
          <w:rFonts w:hint="eastAsia" w:ascii="宋体" w:hAnsi="宋体"/>
        </w:rPr>
        <w:t>8.我方完全理解，最低报价不是中标（成交）的唯一条件。</w:t>
      </w:r>
    </w:p>
    <w:p w14:paraId="18632D19">
      <w:pPr>
        <w:spacing w:line="480" w:lineRule="exact"/>
        <w:ind w:firstLine="420"/>
        <w:rPr>
          <w:rFonts w:hint="eastAsia" w:ascii="宋体" w:hAnsi="宋体"/>
        </w:rPr>
      </w:pPr>
      <w:r>
        <w:rPr>
          <w:rFonts w:hint="eastAsia" w:ascii="宋体" w:hAnsi="宋体"/>
        </w:rPr>
        <w:t>9.若贵方需要，我方愿意提供我方作出的一切承诺的证明材料。</w:t>
      </w:r>
    </w:p>
    <w:p w14:paraId="16349A7B">
      <w:pPr>
        <w:spacing w:line="480" w:lineRule="exact"/>
        <w:ind w:firstLine="420"/>
        <w:rPr>
          <w:rFonts w:hint="eastAsia" w:ascii="宋体" w:hAnsi="宋体"/>
        </w:rPr>
      </w:pPr>
      <w:r>
        <w:rPr>
          <w:rFonts w:hint="eastAsia" w:ascii="宋体" w:hAnsi="宋体"/>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BB20789">
      <w:pPr>
        <w:spacing w:line="480" w:lineRule="exact"/>
        <w:ind w:firstLine="420"/>
        <w:rPr>
          <w:rFonts w:hint="eastAsia" w:ascii="宋体" w:hAnsi="宋体"/>
        </w:rPr>
      </w:pPr>
      <w:r>
        <w:rPr>
          <w:rFonts w:hint="eastAsia" w:ascii="宋体" w:hAnsi="宋体"/>
        </w:rPr>
        <w:t>(1)提供虚假材料谋取中标、成交的；</w:t>
      </w:r>
    </w:p>
    <w:p w14:paraId="62A9A81F">
      <w:pPr>
        <w:spacing w:line="480" w:lineRule="exact"/>
        <w:ind w:firstLine="420"/>
        <w:rPr>
          <w:rFonts w:hint="eastAsia" w:ascii="宋体" w:hAnsi="宋体"/>
        </w:rPr>
      </w:pPr>
      <w:r>
        <w:rPr>
          <w:rFonts w:hint="eastAsia" w:ascii="宋体" w:hAnsi="宋体"/>
        </w:rPr>
        <w:t>(2)采取不正当手段诋毁、排挤其他供应商的；</w:t>
      </w:r>
    </w:p>
    <w:p w14:paraId="5719B57A">
      <w:pPr>
        <w:spacing w:line="480" w:lineRule="exact"/>
        <w:ind w:firstLine="420"/>
        <w:rPr>
          <w:rFonts w:hint="eastAsia" w:ascii="宋体" w:hAnsi="宋体"/>
        </w:rPr>
      </w:pPr>
      <w:r>
        <w:rPr>
          <w:rFonts w:hint="eastAsia" w:ascii="宋体" w:hAnsi="宋体"/>
        </w:rPr>
        <w:t>(3)与采购人、其他供应商或者采购代理机构恶意串通的；</w:t>
      </w:r>
    </w:p>
    <w:p w14:paraId="3B44CDB0">
      <w:pPr>
        <w:spacing w:line="480" w:lineRule="exact"/>
        <w:ind w:firstLine="420"/>
        <w:rPr>
          <w:rFonts w:hint="eastAsia" w:ascii="宋体" w:hAnsi="宋体"/>
        </w:rPr>
      </w:pPr>
      <w:r>
        <w:rPr>
          <w:rFonts w:hint="eastAsia" w:ascii="宋体" w:hAnsi="宋体"/>
        </w:rPr>
        <w:t>(4)向采购人、采购代理机构行贿或者提供其他不正当利益的；</w:t>
      </w:r>
    </w:p>
    <w:p w14:paraId="0E650B92">
      <w:pPr>
        <w:spacing w:line="480" w:lineRule="exact"/>
        <w:ind w:firstLine="420"/>
        <w:rPr>
          <w:rFonts w:hint="eastAsia" w:ascii="宋体" w:hAnsi="宋体"/>
        </w:rPr>
      </w:pPr>
      <w:r>
        <w:rPr>
          <w:rFonts w:hint="eastAsia" w:ascii="宋体" w:hAnsi="宋体"/>
        </w:rPr>
        <w:t>(5)在招标采购过程中与采购人进行协商谈判的；</w:t>
      </w:r>
    </w:p>
    <w:p w14:paraId="653E72BF">
      <w:pPr>
        <w:spacing w:line="480" w:lineRule="exact"/>
        <w:ind w:firstLine="420"/>
        <w:rPr>
          <w:rFonts w:hint="eastAsia" w:ascii="宋体" w:hAnsi="宋体"/>
        </w:rPr>
      </w:pPr>
      <w:r>
        <w:rPr>
          <w:rFonts w:hint="eastAsia" w:ascii="宋体" w:hAnsi="宋体"/>
        </w:rPr>
        <w:t>(6)拒绝有关部门监督检查或提供虚假情况的。</w:t>
      </w:r>
    </w:p>
    <w:p w14:paraId="1CE51715">
      <w:pPr>
        <w:spacing w:line="480" w:lineRule="exact"/>
        <w:ind w:firstLine="420"/>
        <w:rPr>
          <w:rFonts w:ascii="宋体" w:hAnsi="宋体"/>
        </w:rPr>
      </w:pPr>
      <w:r>
        <w:rPr>
          <w:rFonts w:ascii="宋体" w:hAnsi="宋体"/>
        </w:rPr>
        <w:t xml:space="preserve"> </w:t>
      </w:r>
    </w:p>
    <w:p w14:paraId="530C8F0E">
      <w:pPr>
        <w:spacing w:line="480" w:lineRule="exact"/>
        <w:ind w:firstLine="420"/>
        <w:rPr>
          <w:rFonts w:hint="eastAsia" w:ascii="宋体" w:hAnsi="宋体"/>
        </w:rPr>
      </w:pPr>
      <w:r>
        <w:rPr>
          <w:rFonts w:hint="eastAsia" w:ascii="宋体" w:hAnsi="宋体"/>
        </w:rPr>
        <w:t>法定代表人或其委托代理人签字（或盖章）： 　　</w:t>
      </w:r>
    </w:p>
    <w:p w14:paraId="4ECF21B1">
      <w:pPr>
        <w:spacing w:line="480" w:lineRule="exact"/>
        <w:ind w:firstLine="420"/>
        <w:rPr>
          <w:rFonts w:hint="eastAsia" w:ascii="宋体" w:hAnsi="宋体"/>
        </w:rPr>
      </w:pPr>
      <w:r>
        <w:rPr>
          <w:rFonts w:hint="eastAsia" w:ascii="宋体" w:hAnsi="宋体"/>
        </w:rPr>
        <w:t xml:space="preserve">供应商公章： </w:t>
      </w:r>
    </w:p>
    <w:p w14:paraId="7083E003">
      <w:pPr>
        <w:spacing w:line="480" w:lineRule="exact"/>
        <w:ind w:firstLine="420"/>
        <w:rPr>
          <w:rFonts w:hint="eastAsia" w:ascii="宋体" w:hAnsi="宋体"/>
        </w:rPr>
      </w:pPr>
      <w:r>
        <w:rPr>
          <w:rFonts w:hint="eastAsia" w:ascii="宋体" w:hAnsi="宋体"/>
        </w:rPr>
        <w:t xml:space="preserve">日期： </w:t>
      </w:r>
    </w:p>
    <w:p w14:paraId="29299D49">
      <w:pPr>
        <w:spacing w:line="480" w:lineRule="exact"/>
        <w:ind w:firstLine="420"/>
        <w:rPr>
          <w:rFonts w:ascii="宋体" w:hAnsi="宋体"/>
        </w:rPr>
      </w:pPr>
      <w:r>
        <w:rPr>
          <w:rFonts w:ascii="宋体" w:hAnsi="宋体"/>
        </w:rPr>
        <w:t xml:space="preserve"> </w:t>
      </w:r>
    </w:p>
    <w:p w14:paraId="53E95A57">
      <w:pPr>
        <w:spacing w:line="480" w:lineRule="exact"/>
        <w:ind w:firstLine="420"/>
        <w:rPr>
          <w:rFonts w:hint="eastAsia" w:ascii="宋体" w:hAnsi="宋体" w:cs="宋体"/>
          <w:sz w:val="36"/>
          <w:szCs w:val="36"/>
          <w:lang w:val="zh-CN"/>
        </w:rPr>
      </w:pPr>
      <w:r>
        <w:rPr>
          <w:rFonts w:hint="eastAsia" w:ascii="宋体" w:hAnsi="宋体"/>
        </w:rPr>
        <w:t>注：未按照本响应函的格式要求填写的，将造成非实质响应，从而导致该供应商响应无效。</w:t>
      </w:r>
    </w:p>
    <w:p w14:paraId="4FB3D1EF">
      <w:pPr>
        <w:pStyle w:val="184"/>
        <w:numPr>
          <w:ilvl w:val="1"/>
          <w:numId w:val="0"/>
        </w:numPr>
        <w:rPr>
          <w:rFonts w:hint="eastAsia"/>
        </w:rPr>
      </w:pPr>
      <w:r>
        <w:rPr>
          <w:b w:val="0"/>
        </w:rPr>
        <w:br w:type="page" w:clear="all"/>
      </w:r>
      <w:r>
        <w:rPr>
          <w:rFonts w:hint="eastAsia" w:ascii="宋体" w:hAnsi="宋体" w:eastAsia="宋体"/>
          <w:b w:val="0"/>
          <w:sz w:val="24"/>
          <w:szCs w:val="24"/>
        </w:rPr>
        <w:t>格式2、开标一览表</w:t>
      </w:r>
    </w:p>
    <w:p w14:paraId="3EF3E4D9">
      <w:pPr>
        <w:spacing w:line="240" w:lineRule="auto"/>
        <w:ind w:firstLine="0"/>
        <w:jc w:val="center"/>
        <w:rPr>
          <w:rFonts w:hint="eastAsia" w:ascii="黑体" w:hAnsi="黑体" w:eastAsia="黑体" w:cs="宋体"/>
          <w:bCs/>
          <w:sz w:val="36"/>
          <w:szCs w:val="28"/>
        </w:rPr>
      </w:pPr>
      <w:r>
        <w:rPr>
          <w:rFonts w:hint="eastAsia" w:ascii="黑体" w:hAnsi="黑体" w:eastAsia="黑体" w:cs="宋体"/>
          <w:bCs/>
          <w:sz w:val="36"/>
          <w:szCs w:val="28"/>
        </w:rPr>
        <w:t>开标一览表</w:t>
      </w:r>
    </w:p>
    <w:p w14:paraId="679383DD">
      <w:pPr>
        <w:ind w:firstLine="720"/>
        <w:jc w:val="left"/>
        <w:rPr>
          <w:rFonts w:hint="eastAsia" w:ascii="宋体" w:hAnsi="宋体" w:cs="方正仿宋_GBK"/>
          <w:sz w:val="24"/>
        </w:rPr>
      </w:pPr>
      <w:r>
        <w:rPr>
          <w:rFonts w:hint="eastAsia" w:ascii="宋体" w:hAnsi="宋体" w:cs="方正仿宋_GBK"/>
          <w:sz w:val="24"/>
        </w:rPr>
        <w:t>标段编号：【标段编号】</w:t>
      </w:r>
    </w:p>
    <w:p w14:paraId="77C3850C">
      <w:pPr>
        <w:ind w:firstLine="720"/>
        <w:jc w:val="left"/>
        <w:rPr>
          <w:rFonts w:ascii="宋体" w:hAnsi="宋体"/>
          <w:bCs/>
          <w:sz w:val="24"/>
        </w:rPr>
      </w:pPr>
      <w:r>
        <w:rPr>
          <w:rFonts w:hint="eastAsia" w:ascii="宋体" w:hAnsi="宋体" w:cs="方正仿宋_GBK"/>
          <w:sz w:val="24"/>
        </w:rPr>
        <w:t>标段名称：【标段名称】</w:t>
      </w:r>
    </w:p>
    <w:p w14:paraId="57F1282F">
      <w:pPr>
        <w:pStyle w:val="198"/>
        <w:ind w:firstLine="480"/>
        <w:rPr>
          <w:color w:val="000000"/>
          <w:sz w:val="24"/>
        </w:rPr>
      </w:pP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53"/>
        <w:gridCol w:w="3651"/>
      </w:tblGrid>
      <w:tr w14:paraId="27E23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3EDF80AD">
            <w:pPr>
              <w:ind w:firstLine="0"/>
              <w:jc w:val="center"/>
              <w:rPr>
                <w:rFonts w:ascii="宋体" w:hAnsi="宋体"/>
                <w:bCs/>
                <w:sz w:val="28"/>
                <w:szCs w:val="28"/>
              </w:rPr>
            </w:pPr>
            <w:r>
              <w:rPr>
                <w:rFonts w:ascii="宋体" w:hAnsi="宋体"/>
                <w:bCs/>
                <w:sz w:val="28"/>
                <w:szCs w:val="28"/>
              </w:rPr>
              <w:t>标题</w:t>
            </w:r>
          </w:p>
        </w:tc>
        <w:tc>
          <w:tcPr>
            <w:tcW w:w="3651" w:type="dxa"/>
            <w:noWrap w:val="0"/>
            <w:vAlign w:val="center"/>
          </w:tcPr>
          <w:p w14:paraId="374720EF">
            <w:pPr>
              <w:ind w:firstLine="0"/>
              <w:jc w:val="center"/>
              <w:rPr>
                <w:rFonts w:ascii="宋体" w:hAnsi="宋体"/>
                <w:sz w:val="28"/>
                <w:szCs w:val="28"/>
              </w:rPr>
            </w:pPr>
            <w:r>
              <w:rPr>
                <w:rFonts w:ascii="宋体" w:hAnsi="宋体"/>
                <w:sz w:val="28"/>
                <w:szCs w:val="28"/>
              </w:rPr>
              <w:t>内容</w:t>
            </w:r>
          </w:p>
        </w:tc>
      </w:tr>
      <w:tr w14:paraId="21632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746E5A31">
            <w:pPr>
              <w:ind w:firstLine="0"/>
              <w:jc w:val="center"/>
              <w:rPr>
                <w:rFonts w:ascii="宋体" w:hAnsi="宋体"/>
                <w:bCs/>
                <w:sz w:val="28"/>
                <w:szCs w:val="28"/>
              </w:rPr>
            </w:pPr>
            <w:r>
              <w:rPr>
                <w:rFonts w:ascii="宋体" w:hAnsi="宋体"/>
                <w:bCs/>
                <w:sz w:val="28"/>
                <w:szCs w:val="28"/>
              </w:rPr>
              <w:t>投标报价</w:t>
            </w:r>
          </w:p>
        </w:tc>
        <w:tc>
          <w:tcPr>
            <w:tcW w:w="3651" w:type="dxa"/>
            <w:noWrap w:val="0"/>
            <w:vAlign w:val="center"/>
          </w:tcPr>
          <w:p w14:paraId="0308B5A4">
            <w:pPr>
              <w:ind w:firstLine="0"/>
              <w:jc w:val="center"/>
              <w:rPr>
                <w:rFonts w:ascii="宋体" w:hAnsi="宋体"/>
                <w:sz w:val="28"/>
                <w:szCs w:val="28"/>
              </w:rPr>
            </w:pPr>
          </w:p>
        </w:tc>
      </w:tr>
      <w:tr w14:paraId="14120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0BEC6316">
            <w:pPr>
              <w:ind w:firstLine="0"/>
              <w:jc w:val="center"/>
              <w:rPr>
                <w:rFonts w:ascii="宋体" w:hAnsi="宋体"/>
                <w:bCs/>
                <w:sz w:val="28"/>
                <w:szCs w:val="28"/>
              </w:rPr>
            </w:pPr>
            <w:r>
              <w:rPr>
                <w:rFonts w:hint="eastAsia" w:ascii="宋体" w:hAnsi="宋体"/>
                <w:bCs/>
                <w:sz w:val="28"/>
                <w:szCs w:val="28"/>
              </w:rPr>
              <w:t>合同履行期限</w:t>
            </w:r>
          </w:p>
        </w:tc>
        <w:tc>
          <w:tcPr>
            <w:tcW w:w="3651" w:type="dxa"/>
            <w:noWrap w:val="0"/>
            <w:vAlign w:val="center"/>
          </w:tcPr>
          <w:p w14:paraId="3B327402">
            <w:pPr>
              <w:ind w:firstLine="0"/>
              <w:jc w:val="center"/>
              <w:rPr>
                <w:rFonts w:ascii="宋体" w:hAnsi="宋体"/>
                <w:sz w:val="28"/>
                <w:szCs w:val="28"/>
              </w:rPr>
            </w:pPr>
          </w:p>
        </w:tc>
      </w:tr>
    </w:tbl>
    <w:p w14:paraId="773A2F43">
      <w:pPr>
        <w:ind w:firstLine="420"/>
        <w:jc w:val="left"/>
        <w:rPr>
          <w:rFonts w:ascii="宋体" w:hAnsi="宋体"/>
          <w:bCs/>
        </w:rPr>
      </w:pPr>
    </w:p>
    <w:p w14:paraId="4176D359">
      <w:pPr>
        <w:ind w:firstLine="420"/>
        <w:jc w:val="left"/>
        <w:rPr>
          <w:rFonts w:ascii="宋体" w:hAnsi="宋体"/>
          <w:bCs/>
        </w:rPr>
      </w:pPr>
    </w:p>
    <w:p w14:paraId="0EDF28A1">
      <w:pPr>
        <w:ind w:firstLine="420"/>
        <w:jc w:val="left"/>
        <w:rPr>
          <w:rFonts w:ascii="宋体" w:hAnsi="宋体"/>
          <w:bCs/>
        </w:rPr>
      </w:pPr>
    </w:p>
    <w:p w14:paraId="4D555BB7">
      <w:pPr>
        <w:ind w:firstLine="420"/>
        <w:rPr>
          <w:rFonts w:hint="eastAsia"/>
        </w:rPr>
      </w:pPr>
    </w:p>
    <w:p w14:paraId="4FC8C6EE">
      <w:pPr>
        <w:ind w:firstLine="420"/>
      </w:pPr>
      <w:r>
        <w:rPr>
          <w:rFonts w:hint="eastAsia"/>
        </w:rPr>
        <w:t>投标人（盖章）：</w:t>
      </w:r>
    </w:p>
    <w:p w14:paraId="056D1F06">
      <w:pPr>
        <w:ind w:firstLine="420"/>
      </w:pPr>
      <w:r>
        <w:rPr>
          <w:rFonts w:hint="eastAsia"/>
        </w:rPr>
        <w:t>法定代表人或委托代理人（签字或盖章）：</w:t>
      </w:r>
    </w:p>
    <w:p w14:paraId="2E00445B">
      <w:pPr>
        <w:ind w:firstLine="420"/>
      </w:pPr>
      <w:r>
        <w:rPr>
          <w:rFonts w:hint="eastAsia"/>
        </w:rPr>
        <w:t>日期：    年     月     日</w:t>
      </w:r>
    </w:p>
    <w:p w14:paraId="7D3530DE">
      <w:pPr>
        <w:ind w:firstLine="420"/>
      </w:pPr>
    </w:p>
    <w:p w14:paraId="686B6733">
      <w:pPr>
        <w:ind w:firstLine="482"/>
        <w:jc w:val="left"/>
        <w:rPr>
          <w:rFonts w:hint="eastAsia" w:ascii="宋体" w:hAnsi="宋体" w:cs="宋体"/>
          <w:b/>
          <w:sz w:val="24"/>
        </w:rPr>
      </w:pPr>
      <w:r>
        <w:rPr>
          <w:rFonts w:hint="eastAsia" w:ascii="宋体" w:hAnsi="宋体" w:cs="宋体"/>
          <w:b/>
          <w:sz w:val="24"/>
        </w:rPr>
        <w:t>注：</w:t>
      </w:r>
    </w:p>
    <w:p w14:paraId="0661507C">
      <w:pPr>
        <w:pStyle w:val="205"/>
        <w:ind w:firstLine="472"/>
        <w:rPr>
          <w:rFonts w:hAnsi="宋体"/>
          <w:b/>
          <w:bCs/>
        </w:rPr>
      </w:pPr>
      <w:r>
        <w:rPr>
          <w:rFonts w:hint="eastAsia" w:hAnsi="宋体" w:cs="宋体"/>
          <w:b/>
          <w:sz w:val="24"/>
        </w:rPr>
        <w:t>投标报价=厨师单价+服务员单价</w:t>
      </w:r>
    </w:p>
    <w:p w14:paraId="07FAF2FB">
      <w:pPr>
        <w:pStyle w:val="184"/>
        <w:numPr>
          <w:ilvl w:val="1"/>
          <w:numId w:val="0"/>
        </w:numPr>
        <w:rPr>
          <w:rFonts w:hint="eastAsia" w:hAnsi="宋体"/>
          <w:b w:val="0"/>
          <w:sz w:val="32"/>
        </w:rPr>
      </w:pPr>
      <w:r>
        <w:rPr>
          <w:rFonts w:hint="eastAsia" w:hAnsi="宋体"/>
          <w:b w:val="0"/>
          <w:sz w:val="32"/>
        </w:rPr>
        <w:br w:type="page" w:clear="all"/>
      </w:r>
      <w:r>
        <w:rPr>
          <w:rFonts w:hint="eastAsia" w:ascii="宋体" w:hAnsi="宋体" w:eastAsia="宋体"/>
          <w:b w:val="0"/>
          <w:sz w:val="24"/>
          <w:szCs w:val="24"/>
        </w:rPr>
        <w:t>格式3、报价明细表</w:t>
      </w:r>
    </w:p>
    <w:p w14:paraId="46C7424B">
      <w:pPr>
        <w:spacing w:line="240" w:lineRule="auto"/>
        <w:ind w:firstLine="0"/>
        <w:jc w:val="center"/>
        <w:rPr>
          <w:rFonts w:hint="eastAsia" w:ascii="黑体" w:hAnsi="黑体" w:eastAsia="黑体" w:cs="宋体"/>
          <w:bCs/>
          <w:sz w:val="36"/>
          <w:szCs w:val="28"/>
        </w:rPr>
      </w:pPr>
      <w:r>
        <w:rPr>
          <w:rFonts w:hint="eastAsia" w:ascii="黑体" w:hAnsi="黑体" w:eastAsia="黑体" w:cs="宋体"/>
          <w:bCs/>
          <w:sz w:val="36"/>
          <w:szCs w:val="28"/>
        </w:rPr>
        <w:t>报价明细表</w:t>
      </w:r>
    </w:p>
    <w:p w14:paraId="07C81184">
      <w:pPr>
        <w:ind w:firstLine="420"/>
      </w:pP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156"/>
        <w:gridCol w:w="2730"/>
        <w:gridCol w:w="1731"/>
      </w:tblGrid>
      <w:tr w14:paraId="0C86D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9" w:hRule="atLeast"/>
          <w:jc w:val="center"/>
        </w:trPr>
        <w:tc>
          <w:tcPr>
            <w:tcW w:w="959" w:type="dxa"/>
            <w:noWrap w:val="0"/>
            <w:vAlign w:val="center"/>
          </w:tcPr>
          <w:p w14:paraId="4D56B30A">
            <w:pPr>
              <w:spacing w:line="560" w:lineRule="exact"/>
              <w:ind w:firstLine="0"/>
              <w:jc w:val="center"/>
              <w:rPr>
                <w:rFonts w:ascii="宋体" w:hAnsi="宋体"/>
                <w:sz w:val="24"/>
              </w:rPr>
            </w:pPr>
            <w:r>
              <w:rPr>
                <w:rFonts w:hint="eastAsia" w:ascii="宋体" w:hAnsi="宋体"/>
                <w:sz w:val="24"/>
              </w:rPr>
              <w:t>序号</w:t>
            </w:r>
          </w:p>
        </w:tc>
        <w:tc>
          <w:tcPr>
            <w:tcW w:w="2156" w:type="dxa"/>
            <w:noWrap w:val="0"/>
            <w:vAlign w:val="center"/>
          </w:tcPr>
          <w:p w14:paraId="31DAFF04">
            <w:pPr>
              <w:spacing w:line="560" w:lineRule="exact"/>
              <w:ind w:firstLine="480"/>
              <w:rPr>
                <w:rFonts w:ascii="宋体" w:hAnsi="宋体"/>
                <w:sz w:val="24"/>
              </w:rPr>
            </w:pPr>
            <w:r>
              <w:rPr>
                <w:rFonts w:hint="eastAsia" w:ascii="宋体" w:hAnsi="宋体"/>
                <w:sz w:val="24"/>
              </w:rPr>
              <w:t>岗位</w:t>
            </w:r>
          </w:p>
        </w:tc>
        <w:tc>
          <w:tcPr>
            <w:tcW w:w="2730" w:type="dxa"/>
            <w:noWrap w:val="0"/>
            <w:vAlign w:val="center"/>
          </w:tcPr>
          <w:p w14:paraId="5AE83AB1">
            <w:pPr>
              <w:spacing w:line="560" w:lineRule="exact"/>
              <w:ind w:firstLine="480"/>
              <w:rPr>
                <w:rFonts w:ascii="宋体" w:hAnsi="宋体"/>
                <w:sz w:val="24"/>
              </w:rPr>
            </w:pPr>
            <w:r>
              <w:rPr>
                <w:rFonts w:hint="eastAsia" w:ascii="宋体" w:hAnsi="宋体"/>
                <w:sz w:val="24"/>
              </w:rPr>
              <w:t>单价（元/月）</w:t>
            </w:r>
          </w:p>
        </w:tc>
        <w:tc>
          <w:tcPr>
            <w:tcW w:w="1731" w:type="dxa"/>
            <w:noWrap w:val="0"/>
            <w:vAlign w:val="center"/>
          </w:tcPr>
          <w:p w14:paraId="3C26F9E2">
            <w:pPr>
              <w:spacing w:line="560" w:lineRule="exact"/>
              <w:ind w:firstLine="480"/>
              <w:jc w:val="center"/>
              <w:rPr>
                <w:rFonts w:ascii="宋体" w:hAnsi="宋体"/>
                <w:sz w:val="24"/>
              </w:rPr>
            </w:pPr>
            <w:r>
              <w:rPr>
                <w:rFonts w:hint="eastAsia" w:ascii="宋体" w:hAnsi="宋体"/>
                <w:sz w:val="24"/>
              </w:rPr>
              <w:t>备注</w:t>
            </w:r>
          </w:p>
        </w:tc>
      </w:tr>
      <w:tr w14:paraId="0C7BF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9" w:hRule="atLeast"/>
          <w:jc w:val="center"/>
        </w:trPr>
        <w:tc>
          <w:tcPr>
            <w:tcW w:w="959" w:type="dxa"/>
            <w:noWrap w:val="0"/>
            <w:vAlign w:val="center"/>
          </w:tcPr>
          <w:p w14:paraId="1F517538">
            <w:pPr>
              <w:spacing w:line="560" w:lineRule="exact"/>
              <w:ind w:firstLine="240"/>
              <w:rPr>
                <w:rFonts w:ascii="宋体" w:hAnsi="宋体"/>
                <w:sz w:val="24"/>
              </w:rPr>
            </w:pPr>
            <w:r>
              <w:rPr>
                <w:rFonts w:hint="eastAsia" w:ascii="宋体" w:hAnsi="宋体"/>
                <w:sz w:val="24"/>
              </w:rPr>
              <w:t>1</w:t>
            </w:r>
          </w:p>
        </w:tc>
        <w:tc>
          <w:tcPr>
            <w:tcW w:w="2156" w:type="dxa"/>
            <w:noWrap w:val="0"/>
            <w:vAlign w:val="center"/>
          </w:tcPr>
          <w:p w14:paraId="17654470">
            <w:pPr>
              <w:spacing w:line="560" w:lineRule="exact"/>
              <w:ind w:firstLine="480"/>
              <w:rPr>
                <w:rFonts w:ascii="宋体" w:hAnsi="宋体"/>
                <w:sz w:val="24"/>
              </w:rPr>
            </w:pPr>
            <w:r>
              <w:rPr>
                <w:rFonts w:hint="eastAsia" w:ascii="宋体" w:hAnsi="宋体"/>
                <w:sz w:val="24"/>
              </w:rPr>
              <w:t>厨师</w:t>
            </w:r>
          </w:p>
        </w:tc>
        <w:tc>
          <w:tcPr>
            <w:tcW w:w="2730" w:type="dxa"/>
            <w:noWrap w:val="0"/>
            <w:vAlign w:val="center"/>
          </w:tcPr>
          <w:p w14:paraId="3895573E">
            <w:pPr>
              <w:spacing w:line="560" w:lineRule="exact"/>
              <w:ind w:firstLine="480"/>
              <w:jc w:val="center"/>
              <w:rPr>
                <w:rFonts w:ascii="宋体" w:hAnsi="宋体"/>
                <w:sz w:val="24"/>
              </w:rPr>
            </w:pPr>
          </w:p>
        </w:tc>
        <w:tc>
          <w:tcPr>
            <w:tcW w:w="1731" w:type="dxa"/>
            <w:noWrap w:val="0"/>
            <w:vAlign w:val="center"/>
          </w:tcPr>
          <w:p w14:paraId="0070637D">
            <w:pPr>
              <w:spacing w:line="560" w:lineRule="exact"/>
              <w:ind w:firstLine="480"/>
              <w:jc w:val="center"/>
              <w:rPr>
                <w:rFonts w:ascii="宋体" w:hAnsi="宋体"/>
                <w:sz w:val="24"/>
              </w:rPr>
            </w:pPr>
          </w:p>
        </w:tc>
      </w:tr>
      <w:tr w14:paraId="19B0E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9" w:hRule="atLeast"/>
          <w:jc w:val="center"/>
        </w:trPr>
        <w:tc>
          <w:tcPr>
            <w:tcW w:w="959" w:type="dxa"/>
            <w:noWrap w:val="0"/>
            <w:vAlign w:val="center"/>
          </w:tcPr>
          <w:p w14:paraId="1E688C48">
            <w:pPr>
              <w:spacing w:line="560" w:lineRule="exact"/>
              <w:ind w:firstLine="240"/>
              <w:rPr>
                <w:rFonts w:ascii="宋体" w:hAnsi="宋体"/>
                <w:sz w:val="24"/>
              </w:rPr>
            </w:pPr>
            <w:r>
              <w:rPr>
                <w:rFonts w:hint="eastAsia" w:ascii="宋体" w:hAnsi="宋体"/>
                <w:sz w:val="24"/>
              </w:rPr>
              <w:t>2</w:t>
            </w:r>
          </w:p>
        </w:tc>
        <w:tc>
          <w:tcPr>
            <w:tcW w:w="2156" w:type="dxa"/>
            <w:noWrap w:val="0"/>
            <w:vAlign w:val="center"/>
          </w:tcPr>
          <w:p w14:paraId="4F825AE2">
            <w:pPr>
              <w:spacing w:line="560" w:lineRule="exact"/>
              <w:ind w:firstLine="240"/>
              <w:rPr>
                <w:rFonts w:ascii="宋体" w:hAnsi="宋体"/>
                <w:sz w:val="24"/>
              </w:rPr>
            </w:pPr>
            <w:r>
              <w:rPr>
                <w:rFonts w:hint="eastAsia" w:ascii="宋体" w:hAnsi="宋体"/>
                <w:sz w:val="24"/>
              </w:rPr>
              <w:t>服务员</w:t>
            </w:r>
          </w:p>
        </w:tc>
        <w:tc>
          <w:tcPr>
            <w:tcW w:w="2730" w:type="dxa"/>
            <w:noWrap w:val="0"/>
            <w:vAlign w:val="center"/>
          </w:tcPr>
          <w:p w14:paraId="4747DED6">
            <w:pPr>
              <w:spacing w:line="560" w:lineRule="exact"/>
              <w:ind w:firstLine="480"/>
              <w:jc w:val="center"/>
              <w:rPr>
                <w:rFonts w:ascii="宋体" w:hAnsi="宋体"/>
                <w:sz w:val="24"/>
              </w:rPr>
            </w:pPr>
          </w:p>
        </w:tc>
        <w:tc>
          <w:tcPr>
            <w:tcW w:w="1731" w:type="dxa"/>
            <w:noWrap w:val="0"/>
            <w:vAlign w:val="center"/>
          </w:tcPr>
          <w:p w14:paraId="3C47F7C1">
            <w:pPr>
              <w:spacing w:line="560" w:lineRule="exact"/>
              <w:ind w:firstLine="480"/>
              <w:jc w:val="center"/>
              <w:rPr>
                <w:rFonts w:ascii="宋体" w:hAnsi="宋体"/>
                <w:sz w:val="24"/>
              </w:rPr>
            </w:pPr>
          </w:p>
        </w:tc>
      </w:tr>
      <w:tr w14:paraId="7565A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3372799E">
            <w:pPr>
              <w:spacing w:line="560" w:lineRule="exact"/>
              <w:ind w:firstLine="480"/>
              <w:jc w:val="center"/>
              <w:rPr>
                <w:rFonts w:ascii="宋体" w:hAnsi="宋体"/>
                <w:sz w:val="24"/>
              </w:rPr>
            </w:pPr>
          </w:p>
        </w:tc>
        <w:tc>
          <w:tcPr>
            <w:tcW w:w="2156" w:type="dxa"/>
            <w:noWrap w:val="0"/>
            <w:vAlign w:val="center"/>
          </w:tcPr>
          <w:p w14:paraId="54BD83F6">
            <w:pPr>
              <w:spacing w:line="560" w:lineRule="exact"/>
              <w:ind w:firstLine="480"/>
              <w:jc w:val="center"/>
              <w:rPr>
                <w:rFonts w:ascii="宋体" w:hAnsi="宋体"/>
                <w:sz w:val="24"/>
              </w:rPr>
            </w:pPr>
          </w:p>
        </w:tc>
        <w:tc>
          <w:tcPr>
            <w:tcW w:w="2730" w:type="dxa"/>
            <w:noWrap w:val="0"/>
            <w:vAlign w:val="center"/>
          </w:tcPr>
          <w:p w14:paraId="0CE30031">
            <w:pPr>
              <w:spacing w:line="560" w:lineRule="exact"/>
              <w:ind w:firstLine="480"/>
              <w:jc w:val="center"/>
              <w:rPr>
                <w:rFonts w:ascii="宋体" w:hAnsi="宋体"/>
                <w:sz w:val="24"/>
              </w:rPr>
            </w:pPr>
          </w:p>
        </w:tc>
        <w:tc>
          <w:tcPr>
            <w:tcW w:w="1731" w:type="dxa"/>
            <w:noWrap w:val="0"/>
            <w:vAlign w:val="center"/>
          </w:tcPr>
          <w:p w14:paraId="5C59E6C5">
            <w:pPr>
              <w:spacing w:line="560" w:lineRule="exact"/>
              <w:ind w:firstLine="480"/>
              <w:jc w:val="center"/>
              <w:rPr>
                <w:rFonts w:ascii="宋体" w:hAnsi="宋体"/>
                <w:sz w:val="24"/>
              </w:rPr>
            </w:pPr>
          </w:p>
        </w:tc>
      </w:tr>
      <w:tr w14:paraId="2F966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603A2324">
            <w:pPr>
              <w:spacing w:line="560" w:lineRule="exact"/>
              <w:ind w:firstLine="480"/>
              <w:jc w:val="center"/>
              <w:rPr>
                <w:rFonts w:ascii="宋体" w:hAnsi="宋体"/>
                <w:sz w:val="24"/>
              </w:rPr>
            </w:pPr>
          </w:p>
        </w:tc>
        <w:tc>
          <w:tcPr>
            <w:tcW w:w="2156" w:type="dxa"/>
            <w:noWrap w:val="0"/>
            <w:vAlign w:val="center"/>
          </w:tcPr>
          <w:p w14:paraId="0745C068">
            <w:pPr>
              <w:spacing w:line="560" w:lineRule="exact"/>
              <w:ind w:firstLine="480"/>
              <w:jc w:val="center"/>
              <w:rPr>
                <w:rFonts w:ascii="宋体" w:hAnsi="宋体"/>
                <w:sz w:val="24"/>
              </w:rPr>
            </w:pPr>
          </w:p>
        </w:tc>
        <w:tc>
          <w:tcPr>
            <w:tcW w:w="2730" w:type="dxa"/>
            <w:noWrap w:val="0"/>
            <w:vAlign w:val="center"/>
          </w:tcPr>
          <w:p w14:paraId="4B3B00CA">
            <w:pPr>
              <w:spacing w:line="560" w:lineRule="exact"/>
              <w:ind w:firstLine="480"/>
              <w:jc w:val="center"/>
              <w:rPr>
                <w:rFonts w:ascii="宋体" w:hAnsi="宋体"/>
                <w:sz w:val="24"/>
              </w:rPr>
            </w:pPr>
          </w:p>
        </w:tc>
        <w:tc>
          <w:tcPr>
            <w:tcW w:w="1731" w:type="dxa"/>
            <w:noWrap w:val="0"/>
            <w:vAlign w:val="center"/>
          </w:tcPr>
          <w:p w14:paraId="0CFA5562">
            <w:pPr>
              <w:spacing w:line="560" w:lineRule="exact"/>
              <w:ind w:firstLine="480"/>
              <w:jc w:val="center"/>
              <w:rPr>
                <w:rFonts w:ascii="宋体" w:hAnsi="宋体"/>
                <w:sz w:val="24"/>
              </w:rPr>
            </w:pPr>
          </w:p>
        </w:tc>
      </w:tr>
      <w:tr w14:paraId="09B33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7E54CD6E">
            <w:pPr>
              <w:spacing w:line="560" w:lineRule="exact"/>
              <w:ind w:firstLine="480"/>
              <w:jc w:val="center"/>
              <w:rPr>
                <w:rFonts w:ascii="宋体" w:hAnsi="宋体"/>
                <w:sz w:val="24"/>
              </w:rPr>
            </w:pPr>
          </w:p>
        </w:tc>
        <w:tc>
          <w:tcPr>
            <w:tcW w:w="2156" w:type="dxa"/>
            <w:noWrap w:val="0"/>
            <w:vAlign w:val="center"/>
          </w:tcPr>
          <w:p w14:paraId="6E936EE7">
            <w:pPr>
              <w:spacing w:line="560" w:lineRule="exact"/>
              <w:ind w:firstLine="480"/>
              <w:jc w:val="center"/>
              <w:rPr>
                <w:rFonts w:ascii="宋体" w:hAnsi="宋体"/>
                <w:sz w:val="24"/>
              </w:rPr>
            </w:pPr>
          </w:p>
        </w:tc>
        <w:tc>
          <w:tcPr>
            <w:tcW w:w="2730" w:type="dxa"/>
            <w:noWrap w:val="0"/>
            <w:vAlign w:val="center"/>
          </w:tcPr>
          <w:p w14:paraId="013ABEAE">
            <w:pPr>
              <w:spacing w:line="560" w:lineRule="exact"/>
              <w:ind w:firstLine="480"/>
              <w:jc w:val="center"/>
              <w:rPr>
                <w:rFonts w:ascii="宋体" w:hAnsi="宋体"/>
                <w:sz w:val="24"/>
              </w:rPr>
            </w:pPr>
          </w:p>
        </w:tc>
        <w:tc>
          <w:tcPr>
            <w:tcW w:w="1731" w:type="dxa"/>
            <w:noWrap w:val="0"/>
            <w:vAlign w:val="center"/>
          </w:tcPr>
          <w:p w14:paraId="5E0CC55C">
            <w:pPr>
              <w:spacing w:line="560" w:lineRule="exact"/>
              <w:ind w:firstLine="480"/>
              <w:jc w:val="center"/>
              <w:rPr>
                <w:rFonts w:ascii="宋体" w:hAnsi="宋体"/>
                <w:sz w:val="24"/>
              </w:rPr>
            </w:pPr>
          </w:p>
        </w:tc>
      </w:tr>
      <w:tr w14:paraId="1E679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3115" w:type="dxa"/>
            <w:gridSpan w:val="2"/>
            <w:noWrap w:val="0"/>
            <w:vAlign w:val="center"/>
          </w:tcPr>
          <w:p w14:paraId="33AE41EA">
            <w:pPr>
              <w:spacing w:line="560" w:lineRule="exact"/>
              <w:ind w:firstLine="480"/>
              <w:jc w:val="center"/>
              <w:rPr>
                <w:rFonts w:ascii="宋体" w:hAnsi="宋体"/>
                <w:sz w:val="24"/>
              </w:rPr>
            </w:pPr>
            <w:r>
              <w:rPr>
                <w:rFonts w:hint="eastAsia" w:ascii="宋体" w:hAnsi="宋体"/>
                <w:sz w:val="24"/>
              </w:rPr>
              <w:t>总计（元/月）</w:t>
            </w:r>
          </w:p>
        </w:tc>
        <w:tc>
          <w:tcPr>
            <w:tcW w:w="4461" w:type="dxa"/>
            <w:gridSpan w:val="2"/>
            <w:noWrap w:val="0"/>
            <w:vAlign w:val="center"/>
          </w:tcPr>
          <w:p w14:paraId="515911F5">
            <w:pPr>
              <w:spacing w:line="560" w:lineRule="exact"/>
              <w:ind w:firstLine="480"/>
              <w:jc w:val="center"/>
              <w:rPr>
                <w:rFonts w:hint="eastAsia" w:ascii="宋体" w:hAnsi="宋体"/>
                <w:sz w:val="24"/>
              </w:rPr>
            </w:pPr>
          </w:p>
        </w:tc>
      </w:tr>
    </w:tbl>
    <w:p w14:paraId="46BDB2CF">
      <w:pPr>
        <w:ind w:firstLine="420"/>
        <w:rPr>
          <w:rFonts w:hint="eastAsia"/>
        </w:rPr>
      </w:pPr>
    </w:p>
    <w:p w14:paraId="0DE39549">
      <w:pPr>
        <w:ind w:firstLine="420"/>
      </w:pPr>
      <w:r>
        <w:rPr>
          <w:rFonts w:hint="eastAsia"/>
        </w:rPr>
        <w:t>投标人（盖章）：</w:t>
      </w:r>
    </w:p>
    <w:p w14:paraId="41537D45">
      <w:pPr>
        <w:ind w:firstLine="420"/>
      </w:pPr>
      <w:r>
        <w:rPr>
          <w:rFonts w:hint="eastAsia"/>
        </w:rPr>
        <w:t>法定代表人或委托代理人（签字或盖章）：</w:t>
      </w:r>
    </w:p>
    <w:p w14:paraId="000447F8">
      <w:pPr>
        <w:ind w:firstLine="420"/>
        <w:rPr>
          <w:rFonts w:hAnsi="宋体"/>
        </w:rPr>
      </w:pPr>
      <w:r>
        <w:rPr>
          <w:rFonts w:hint="eastAsia"/>
        </w:rPr>
        <w:t>日期：    年     月     日</w:t>
      </w:r>
    </w:p>
    <w:p w14:paraId="1C6C6F8D">
      <w:pPr>
        <w:ind w:firstLine="482"/>
        <w:jc w:val="left"/>
        <w:rPr>
          <w:rFonts w:hint="eastAsia" w:ascii="宋体" w:hAnsi="宋体" w:cs="宋体"/>
          <w:b/>
          <w:sz w:val="24"/>
        </w:rPr>
      </w:pPr>
      <w:r>
        <w:rPr>
          <w:rFonts w:hint="eastAsia" w:ascii="宋体" w:hAnsi="宋体" w:cs="宋体"/>
          <w:b/>
          <w:sz w:val="24"/>
        </w:rPr>
        <w:t>注：</w:t>
      </w:r>
    </w:p>
    <w:p w14:paraId="38241017">
      <w:pPr>
        <w:ind w:firstLine="482"/>
        <w:jc w:val="left"/>
        <w:rPr>
          <w:rFonts w:hint="eastAsia" w:ascii="宋体" w:hAnsi="宋体" w:cs="宋体"/>
          <w:b/>
          <w:sz w:val="24"/>
        </w:rPr>
      </w:pPr>
      <w:r>
        <w:rPr>
          <w:rFonts w:hint="eastAsia" w:ascii="宋体" w:hAnsi="宋体" w:cs="宋体"/>
          <w:b/>
          <w:sz w:val="24"/>
        </w:rPr>
        <w:t>1、报价明细表合计金额应与《开标一览表》的响应总报价一致，否则以《开标一览表》为准。</w:t>
      </w:r>
    </w:p>
    <w:p w14:paraId="2F28502D">
      <w:pPr>
        <w:ind w:firstLine="482"/>
        <w:jc w:val="left"/>
        <w:rPr>
          <w:rFonts w:hint="eastAsia" w:ascii="宋体" w:hAnsi="宋体" w:cs="宋体"/>
          <w:b/>
          <w:sz w:val="24"/>
        </w:rPr>
      </w:pPr>
      <w:r>
        <w:rPr>
          <w:rFonts w:hint="eastAsia" w:ascii="宋体" w:hAnsi="宋体" w:cs="宋体"/>
          <w:b/>
          <w:sz w:val="24"/>
        </w:rPr>
        <w:t>2、响应总报价=厨师单价+服务员单价。</w:t>
      </w:r>
    </w:p>
    <w:p w14:paraId="074FF16B">
      <w:pPr>
        <w:ind w:firstLine="482"/>
        <w:jc w:val="left"/>
        <w:rPr>
          <w:rFonts w:hint="eastAsia" w:ascii="宋体" w:hAnsi="宋体" w:cs="宋体"/>
          <w:b/>
          <w:sz w:val="24"/>
        </w:rPr>
      </w:pPr>
      <w:r>
        <w:rPr>
          <w:rFonts w:hint="eastAsia" w:ascii="宋体" w:hAnsi="宋体" w:cs="宋体"/>
          <w:b/>
          <w:sz w:val="24"/>
        </w:rPr>
        <w:t>3、凡涉及到的费用应按劳动法规定执行。</w:t>
      </w:r>
    </w:p>
    <w:p w14:paraId="62DC77B4">
      <w:pPr>
        <w:ind w:firstLine="482"/>
        <w:jc w:val="left"/>
        <w:rPr>
          <w:rFonts w:hint="eastAsia" w:ascii="宋体" w:hAnsi="宋体" w:cs="宋体"/>
          <w:b/>
          <w:sz w:val="24"/>
        </w:rPr>
      </w:pPr>
      <w:r>
        <w:rPr>
          <w:rFonts w:hint="eastAsia" w:ascii="宋体" w:hAnsi="宋体" w:cs="宋体"/>
          <w:b/>
          <w:sz w:val="24"/>
        </w:rPr>
        <w:t>4、本项目人员的月工资标准不得低于连云港市同行业最低工资标准要求，并按我国《劳动合同法》要求签订劳动合同。遇到法律法规规定的最低工资调整，其中人工费用相应浮动，由响应单位自行承担。</w:t>
      </w:r>
    </w:p>
    <w:p w14:paraId="0240708C">
      <w:pPr>
        <w:ind w:firstLine="482"/>
        <w:jc w:val="left"/>
        <w:rPr>
          <w:rFonts w:hint="eastAsia" w:ascii="宋体" w:hAnsi="宋体"/>
          <w:b/>
          <w:sz w:val="24"/>
        </w:rPr>
      </w:pPr>
      <w:r>
        <w:rPr>
          <w:rFonts w:hint="eastAsia" w:ascii="宋体" w:hAnsi="宋体" w:cs="宋体"/>
          <w:b/>
          <w:sz w:val="24"/>
        </w:rPr>
        <w:t>5、本项目所有人员须按国家规定缴纳员工的社会保险。</w:t>
      </w:r>
    </w:p>
    <w:p w14:paraId="64742752">
      <w:pPr>
        <w:ind w:firstLine="0"/>
        <w:jc w:val="center"/>
        <w:rPr>
          <w:rFonts w:hint="eastAsia" w:ascii="宋体" w:hAnsi="宋体"/>
          <w:b/>
          <w:sz w:val="24"/>
        </w:rPr>
      </w:pPr>
    </w:p>
    <w:p w14:paraId="1BE8CC4E">
      <w:pPr>
        <w:ind w:firstLine="0"/>
        <w:jc w:val="center"/>
        <w:rPr>
          <w:rFonts w:hint="eastAsia" w:ascii="宋体" w:hAnsi="宋体"/>
          <w:b/>
          <w:sz w:val="24"/>
        </w:rPr>
      </w:pPr>
    </w:p>
    <w:p w14:paraId="35AA85EB">
      <w:pPr>
        <w:ind w:firstLine="0"/>
        <w:jc w:val="center"/>
        <w:rPr>
          <w:rFonts w:hint="eastAsia" w:ascii="宋体" w:hAnsi="宋体"/>
          <w:b/>
          <w:sz w:val="24"/>
        </w:rPr>
      </w:pPr>
    </w:p>
    <w:p w14:paraId="3BDC2AD1">
      <w:pPr>
        <w:ind w:firstLine="0"/>
        <w:jc w:val="center"/>
        <w:rPr>
          <w:rFonts w:hint="eastAsia" w:ascii="宋体" w:hAnsi="宋体"/>
          <w:b/>
          <w:sz w:val="24"/>
        </w:rPr>
      </w:pPr>
    </w:p>
    <w:p w14:paraId="22DDBE87">
      <w:pPr>
        <w:ind w:firstLine="0"/>
        <w:jc w:val="center"/>
        <w:rPr>
          <w:rFonts w:hint="eastAsia" w:ascii="黑体" w:hAnsi="黑体" w:eastAsia="黑体" w:cs="宋体"/>
          <w:bCs/>
          <w:sz w:val="36"/>
          <w:szCs w:val="28"/>
        </w:rPr>
      </w:pPr>
      <w:r>
        <w:rPr>
          <w:rFonts w:hint="eastAsia" w:ascii="宋体" w:hAnsi="宋体"/>
          <w:b/>
          <w:sz w:val="24"/>
        </w:rPr>
        <w:t xml:space="preserve"> </w:t>
      </w:r>
    </w:p>
    <w:p w14:paraId="17BB61FB">
      <w:pPr>
        <w:pStyle w:val="184"/>
        <w:numPr>
          <w:ilvl w:val="1"/>
          <w:numId w:val="0"/>
        </w:numPr>
        <w:rPr>
          <w:rFonts w:hint="eastAsia"/>
        </w:rPr>
      </w:pPr>
      <w:r>
        <w:rPr>
          <w:rFonts w:hint="eastAsia" w:ascii="宋体" w:hAnsi="宋体" w:eastAsia="宋体"/>
          <w:b w:val="0"/>
          <w:sz w:val="24"/>
          <w:szCs w:val="24"/>
        </w:rPr>
        <w:t>格式4、中小企业声明函</w:t>
      </w:r>
    </w:p>
    <w:p w14:paraId="38BD6DE8">
      <w:pPr>
        <w:pStyle w:val="198"/>
        <w:ind w:firstLine="720"/>
        <w:jc w:val="center"/>
        <w:rPr>
          <w:color w:val="000000"/>
        </w:rPr>
      </w:pPr>
      <w:r>
        <w:rPr>
          <w:rFonts w:hint="eastAsia" w:ascii="黑体" w:hAnsi="黑体" w:eastAsia="黑体" w:cs="宋体"/>
          <w:bCs/>
          <w:color w:val="000000"/>
          <w:sz w:val="36"/>
          <w:szCs w:val="28"/>
        </w:rPr>
        <w:t>中小企业声明函</w:t>
      </w:r>
    </w:p>
    <w:p w14:paraId="71C92BA9">
      <w:pPr>
        <w:ind w:firstLine="480"/>
        <w:rPr>
          <w:rFonts w:ascii="宋体" w:hAnsi="宋体" w:cs="宋体"/>
          <w:sz w:val="24"/>
        </w:rPr>
      </w:pPr>
      <w:r>
        <w:rPr>
          <w:rFonts w:hint="eastAsia" w:ascii="宋体" w:hAnsi="宋体" w:cs="宋体"/>
          <w:sz w:val="24"/>
        </w:rPr>
        <w:t>本公司（联合体）郑重声明，根据《政府采购促进中小企业发展管理办法》(财库[2020]46号)的规定，本公司（联合体）参加连云港汇安项目管理咨询有限公司组织的</w:t>
      </w:r>
      <w:r>
        <w:rPr>
          <w:rFonts w:hint="eastAsia" w:ascii="宋体" w:hAnsi="宋体" w:cs="宋体"/>
          <w:sz w:val="24"/>
          <w:u w:val="single"/>
        </w:rPr>
        <w:t>（单位名称）</w:t>
      </w:r>
      <w:r>
        <w:rPr>
          <w:rFonts w:hint="eastAsia" w:ascii="宋体" w:hAnsi="宋体" w:cs="宋体"/>
          <w:sz w:val="24"/>
        </w:rPr>
        <w:t>采购编号为，</w:t>
      </w:r>
      <w:r>
        <w:rPr>
          <w:rFonts w:hint="eastAsia" w:ascii="宋体" w:hAnsi="宋体" w:cs="宋体"/>
          <w:sz w:val="24"/>
          <w:u w:val="single"/>
        </w:rPr>
        <w:t>（项目名称）（分包号：           ）</w:t>
      </w:r>
      <w:r>
        <w:rPr>
          <w:rFonts w:hint="eastAsia" w:ascii="宋体" w:hAnsi="宋体" w:cs="宋体"/>
          <w:sz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FD349A7">
      <w:pPr>
        <w:ind w:firstLine="480"/>
        <w:rPr>
          <w:rFonts w:ascii="宋体" w:hAnsi="宋体" w:cs="宋体"/>
          <w:i/>
          <w:sz w:val="24"/>
          <w:u w:val="single"/>
        </w:rPr>
      </w:pPr>
      <w:r>
        <w:rPr>
          <w:rFonts w:hint="eastAsia" w:ascii="宋体" w:hAnsi="宋体" w:cs="宋体"/>
          <w:sz w:val="24"/>
        </w:rPr>
        <w:t>1.</w:t>
      </w:r>
      <w:r>
        <w:rPr>
          <w:rFonts w:hint="eastAsia" w:ascii="宋体" w:hAnsi="宋体" w:cs="宋体"/>
          <w:sz w:val="24"/>
          <w:u w:val="single"/>
        </w:rPr>
        <w:t>（标的名称）</w:t>
      </w:r>
      <w:r>
        <w:rPr>
          <w:rFonts w:hint="eastAsia" w:ascii="宋体" w:hAnsi="宋体" w:cs="宋体"/>
          <w:i/>
          <w:sz w:val="24"/>
        </w:rPr>
        <w:t>，</w:t>
      </w:r>
      <w:r>
        <w:rPr>
          <w:rFonts w:hint="eastAsia" w:ascii="宋体" w:hAnsi="宋体" w:cs="宋体"/>
          <w:sz w:val="24"/>
        </w:rPr>
        <w:t>属于行业；承接企业为</w:t>
      </w:r>
      <w:r>
        <w:rPr>
          <w:rFonts w:hint="eastAsia" w:ascii="宋体" w:hAnsi="宋体" w:cs="宋体"/>
          <w:sz w:val="24"/>
          <w:u w:val="single"/>
        </w:rPr>
        <w:t>（企业名称）</w:t>
      </w:r>
      <w:r>
        <w:rPr>
          <w:rFonts w:hint="eastAsia" w:ascii="宋体" w:hAnsi="宋体" w:cs="宋体"/>
          <w:sz w:val="24"/>
        </w:rPr>
        <w:t>，从业人员人，营业收入为万元，资产总额为万元</w:t>
      </w:r>
      <w:r>
        <w:rPr>
          <w:rFonts w:hint="eastAsia" w:ascii="宋体" w:hAnsi="宋体" w:cs="宋体"/>
          <w:sz w:val="24"/>
          <w:vertAlign w:val="superscript"/>
        </w:rPr>
        <w:t>1</w:t>
      </w:r>
      <w:r>
        <w:rPr>
          <w:rFonts w:hint="eastAsia" w:ascii="宋体" w:hAnsi="宋体" w:cs="宋体"/>
          <w:sz w:val="24"/>
        </w:rPr>
        <w:t>，属于</w:t>
      </w:r>
      <w:r>
        <w:rPr>
          <w:rFonts w:hint="eastAsia" w:ascii="宋体" w:hAnsi="宋体" w:cs="宋体"/>
          <w:sz w:val="24"/>
          <w:u w:val="single"/>
        </w:rPr>
        <w:t>（中型企业、小型企业、微型企业）；</w:t>
      </w:r>
    </w:p>
    <w:p w14:paraId="0D8E9D03">
      <w:pPr>
        <w:ind w:firstLine="480"/>
        <w:rPr>
          <w:rFonts w:ascii="宋体" w:hAnsi="宋体" w:cs="宋体"/>
          <w:i/>
          <w:sz w:val="24"/>
          <w:u w:val="single"/>
        </w:rPr>
      </w:pPr>
      <w:r>
        <w:rPr>
          <w:rFonts w:hint="eastAsia" w:ascii="宋体" w:hAnsi="宋体" w:cs="宋体"/>
          <w:sz w:val="24"/>
        </w:rPr>
        <w:t>2.</w:t>
      </w:r>
      <w:r>
        <w:rPr>
          <w:rFonts w:hint="eastAsia" w:ascii="宋体" w:hAnsi="宋体" w:cs="宋体"/>
          <w:sz w:val="24"/>
          <w:u w:val="single"/>
        </w:rPr>
        <w:t>（标的名称）</w:t>
      </w:r>
      <w:r>
        <w:rPr>
          <w:rFonts w:hint="eastAsia" w:ascii="宋体" w:hAnsi="宋体" w:cs="宋体"/>
          <w:i/>
          <w:sz w:val="24"/>
        </w:rPr>
        <w:t>，</w:t>
      </w:r>
      <w:r>
        <w:rPr>
          <w:rFonts w:hint="eastAsia" w:ascii="宋体" w:hAnsi="宋体" w:cs="宋体"/>
          <w:sz w:val="24"/>
        </w:rPr>
        <w:t>属于行业；承接企业为</w:t>
      </w:r>
      <w:r>
        <w:rPr>
          <w:rFonts w:hint="eastAsia" w:ascii="宋体" w:hAnsi="宋体" w:cs="宋体"/>
          <w:sz w:val="24"/>
          <w:u w:val="single"/>
        </w:rPr>
        <w:t>（企业名称）</w:t>
      </w:r>
      <w:r>
        <w:rPr>
          <w:rFonts w:hint="eastAsia" w:ascii="宋体" w:hAnsi="宋体" w:cs="宋体"/>
          <w:sz w:val="24"/>
        </w:rPr>
        <w:t>，从业人员人，营业收入为万元，资产总额为万元</w:t>
      </w:r>
      <w:r>
        <w:rPr>
          <w:rFonts w:hint="eastAsia" w:ascii="宋体" w:hAnsi="宋体" w:cs="宋体"/>
          <w:sz w:val="24"/>
          <w:vertAlign w:val="superscript"/>
        </w:rPr>
        <w:t>1</w:t>
      </w:r>
      <w:r>
        <w:rPr>
          <w:rFonts w:hint="eastAsia" w:ascii="宋体" w:hAnsi="宋体" w:cs="宋体"/>
          <w:sz w:val="24"/>
        </w:rPr>
        <w:t>，属于</w:t>
      </w:r>
      <w:r>
        <w:rPr>
          <w:rFonts w:hint="eastAsia" w:ascii="宋体" w:hAnsi="宋体" w:cs="宋体"/>
          <w:sz w:val="24"/>
          <w:u w:val="single"/>
        </w:rPr>
        <w:t>（小型企业、微型企业）；</w:t>
      </w:r>
    </w:p>
    <w:p w14:paraId="26C7DA9C">
      <w:pPr>
        <w:spacing w:line="560" w:lineRule="exact"/>
        <w:ind w:firstLine="480"/>
        <w:rPr>
          <w:rFonts w:ascii="宋体" w:hAnsi="宋体" w:cs="宋体"/>
          <w:sz w:val="24"/>
        </w:rPr>
      </w:pPr>
      <w:r>
        <w:rPr>
          <w:rFonts w:hint="eastAsia" w:ascii="宋体" w:hAnsi="宋体" w:cs="宋体"/>
          <w:sz w:val="24"/>
        </w:rPr>
        <w:t>……</w:t>
      </w:r>
    </w:p>
    <w:p w14:paraId="6979F48E">
      <w:pPr>
        <w:spacing w:line="560" w:lineRule="exact"/>
        <w:ind w:firstLine="48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13E93E0D">
      <w:pPr>
        <w:spacing w:line="560" w:lineRule="exact"/>
        <w:ind w:firstLine="480"/>
        <w:rPr>
          <w:rFonts w:ascii="宋体" w:hAnsi="宋体" w:cs="宋体"/>
          <w:sz w:val="24"/>
        </w:rPr>
      </w:pPr>
      <w:r>
        <w:rPr>
          <w:rFonts w:hint="eastAsia" w:ascii="宋体" w:hAnsi="宋体" w:cs="宋体"/>
          <w:sz w:val="24"/>
        </w:rPr>
        <w:t>本企业对上述声明内容的真实性负责。如有虚假，将依法承担相应责任</w:t>
      </w:r>
    </w:p>
    <w:p w14:paraId="0AB0F0EF">
      <w:pPr>
        <w:spacing w:line="560" w:lineRule="exact"/>
        <w:ind w:right="720" w:firstLine="480"/>
        <w:rPr>
          <w:rFonts w:ascii="宋体" w:hAnsi="宋体" w:cs="宋体"/>
          <w:sz w:val="24"/>
        </w:rPr>
      </w:pPr>
    </w:p>
    <w:p w14:paraId="4B757640">
      <w:pPr>
        <w:spacing w:line="560" w:lineRule="exact"/>
        <w:ind w:right="180" w:firstLine="480"/>
        <w:jc w:val="right"/>
        <w:rPr>
          <w:rFonts w:ascii="宋体" w:hAnsi="宋体" w:cs="宋体"/>
          <w:sz w:val="24"/>
        </w:rPr>
      </w:pPr>
      <w:r>
        <w:rPr>
          <w:rFonts w:hint="eastAsia" w:ascii="宋体" w:hAnsi="宋体" w:cs="宋体"/>
          <w:sz w:val="24"/>
        </w:rPr>
        <w:t>企业名称（加盖CA电子公章）：</w:t>
      </w:r>
    </w:p>
    <w:p w14:paraId="6A93CF5F">
      <w:pPr>
        <w:spacing w:line="560" w:lineRule="exact"/>
        <w:ind w:right="480" w:firstLine="480"/>
        <w:jc w:val="center"/>
        <w:rPr>
          <w:rFonts w:ascii="宋体" w:hAnsi="宋体"/>
          <w:sz w:val="24"/>
        </w:rPr>
      </w:pPr>
      <w:r>
        <w:rPr>
          <w:rFonts w:hint="eastAsia" w:ascii="宋体" w:hAnsi="宋体" w:cs="宋体"/>
          <w:sz w:val="24"/>
        </w:rPr>
        <w:t xml:space="preserve">                                日  期：</w:t>
      </w:r>
    </w:p>
    <w:p w14:paraId="5CB0CCF7">
      <w:pPr>
        <w:ind w:right="480" w:firstLine="482"/>
        <w:rPr>
          <w:rFonts w:ascii="宋体" w:hAnsi="宋体"/>
          <w:b/>
          <w:sz w:val="24"/>
        </w:rPr>
      </w:pPr>
    </w:p>
    <w:p w14:paraId="7CA4788F">
      <w:pPr>
        <w:ind w:right="480" w:firstLine="480"/>
        <w:rPr>
          <w:rFonts w:ascii="宋体" w:hAnsi="宋体"/>
          <w:b/>
          <w:sz w:val="24"/>
        </w:rPr>
      </w:pPr>
      <w:r>
        <w:rPr>
          <w:rFonts w:hint="eastAsia" w:ascii="宋体" w:hAnsi="宋体" w:cs="宋体"/>
          <w:sz w:val="24"/>
        </w:rPr>
        <w:t>备注1：从业人员、营业收入、资产总额填报上一年度数据，无上一年度数据的新成立企业可不填报。</w:t>
      </w:r>
    </w:p>
    <w:p w14:paraId="2C8A1FE3">
      <w:pPr>
        <w:ind w:right="480" w:firstLine="482"/>
        <w:rPr>
          <w:rFonts w:ascii="宋体" w:hAnsi="宋体"/>
          <w:b/>
          <w:sz w:val="24"/>
        </w:rPr>
      </w:pPr>
    </w:p>
    <w:p w14:paraId="1A18ABF3">
      <w:pPr>
        <w:ind w:right="480" w:firstLine="482"/>
        <w:rPr>
          <w:rFonts w:ascii="宋体" w:hAnsi="宋体"/>
          <w:b/>
          <w:sz w:val="24"/>
        </w:rPr>
      </w:pPr>
    </w:p>
    <w:p w14:paraId="226EDFE3">
      <w:pPr>
        <w:pStyle w:val="198"/>
        <w:ind w:firstLine="420"/>
        <w:rPr>
          <w:color w:val="000000"/>
        </w:rPr>
      </w:pPr>
    </w:p>
    <w:p w14:paraId="560D95E1">
      <w:pPr>
        <w:ind w:firstLine="482"/>
        <w:rPr>
          <w:rFonts w:ascii="宋体" w:hAnsi="宋体"/>
          <w:b/>
          <w:sz w:val="24"/>
        </w:rPr>
      </w:pPr>
    </w:p>
    <w:p w14:paraId="5BA188CD">
      <w:pPr>
        <w:pStyle w:val="2"/>
      </w:pPr>
    </w:p>
    <w:p w14:paraId="05373D3D">
      <w:pPr>
        <w:pStyle w:val="184"/>
        <w:numPr>
          <w:ilvl w:val="1"/>
          <w:numId w:val="0"/>
        </w:numPr>
        <w:rPr>
          <w:rFonts w:hint="eastAsia"/>
        </w:rPr>
      </w:pPr>
      <w:r>
        <w:rPr>
          <w:rFonts w:hint="eastAsia" w:ascii="宋体" w:hAnsi="宋体" w:eastAsia="宋体"/>
          <w:b w:val="0"/>
          <w:sz w:val="24"/>
          <w:szCs w:val="24"/>
        </w:rPr>
        <w:t>格式5、残疾人福利性企业声明函</w:t>
      </w:r>
    </w:p>
    <w:p w14:paraId="1C7FF860">
      <w:pPr>
        <w:ind w:firstLine="0"/>
        <w:jc w:val="center"/>
        <w:rPr>
          <w:rFonts w:hint="eastAsia" w:ascii="黑体" w:hAnsi="黑体" w:eastAsia="黑体" w:cs="宋体"/>
          <w:b/>
          <w:sz w:val="36"/>
          <w:szCs w:val="28"/>
        </w:rPr>
      </w:pPr>
      <w:r>
        <w:rPr>
          <w:rFonts w:hint="eastAsia" w:ascii="黑体" w:hAnsi="黑体" w:eastAsia="黑体" w:cs="宋体"/>
          <w:b/>
          <w:sz w:val="36"/>
          <w:szCs w:val="28"/>
        </w:rPr>
        <w:t>残疾人福利性单位声明函</w:t>
      </w:r>
    </w:p>
    <w:p w14:paraId="4DA49CAB">
      <w:pPr>
        <w:pStyle w:val="198"/>
        <w:ind w:firstLine="422"/>
        <w:rPr>
          <w:b/>
          <w:color w:val="000000"/>
        </w:rPr>
      </w:pPr>
    </w:p>
    <w:p w14:paraId="513E6C75">
      <w:pPr>
        <w:spacing w:line="588" w:lineRule="exact"/>
        <w:ind w:firstLine="48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单位的采购文件编号为的项目（分包号：）采购活动由本单位提供服务。</w:t>
      </w:r>
    </w:p>
    <w:p w14:paraId="009650A3">
      <w:pPr>
        <w:spacing w:line="588" w:lineRule="exact"/>
        <w:ind w:firstLine="480"/>
        <w:rPr>
          <w:rFonts w:ascii="宋体" w:hAnsi="宋体" w:cs="宋体"/>
          <w:sz w:val="24"/>
        </w:rPr>
      </w:pPr>
      <w:r>
        <w:rPr>
          <w:rFonts w:hint="eastAsia" w:ascii="宋体" w:hAnsi="宋体" w:cs="宋体"/>
          <w:sz w:val="24"/>
        </w:rPr>
        <w:t>本单位对上述声明的真实性负责。如有虚假，将依法承担相应责任。</w:t>
      </w:r>
    </w:p>
    <w:p w14:paraId="631A580E">
      <w:pPr>
        <w:spacing w:line="588" w:lineRule="exact"/>
        <w:ind w:firstLine="480"/>
        <w:rPr>
          <w:rFonts w:ascii="宋体" w:hAnsi="宋体" w:cs="宋体"/>
          <w:sz w:val="24"/>
        </w:rPr>
      </w:pPr>
    </w:p>
    <w:p w14:paraId="55DC60C7">
      <w:pPr>
        <w:spacing w:line="588" w:lineRule="exact"/>
        <w:ind w:firstLine="480"/>
        <w:rPr>
          <w:rFonts w:ascii="宋体" w:hAnsi="宋体" w:cs="宋体"/>
          <w:sz w:val="24"/>
        </w:rPr>
      </w:pPr>
      <w:r>
        <w:rPr>
          <w:rFonts w:hint="eastAsia" w:ascii="宋体" w:hAnsi="宋体" w:cs="宋体"/>
          <w:sz w:val="24"/>
        </w:rPr>
        <w:t>（备注：1、供应商如不提供此声明函，价格将不做相应扣除。2、中标人为残疾人福利单位的，此声明函将随中标结果同时公告，接受社会监督）</w:t>
      </w:r>
    </w:p>
    <w:p w14:paraId="513334D0">
      <w:pPr>
        <w:spacing w:line="588" w:lineRule="exact"/>
        <w:ind w:firstLine="624"/>
        <w:rPr>
          <w:rFonts w:ascii="宋体" w:hAnsi="宋体" w:cs="宋体"/>
          <w:spacing w:val="6"/>
          <w:sz w:val="30"/>
          <w:szCs w:val="30"/>
        </w:rPr>
      </w:pPr>
    </w:p>
    <w:p w14:paraId="02A3A6F7">
      <w:pPr>
        <w:tabs>
          <w:tab w:val="left" w:pos="4860"/>
        </w:tabs>
        <w:spacing w:line="588" w:lineRule="exact"/>
        <w:ind w:right="1560" w:firstLine="480"/>
        <w:jc w:val="center"/>
        <w:rPr>
          <w:rFonts w:ascii="宋体" w:hAnsi="宋体" w:cs="宋体"/>
          <w:sz w:val="24"/>
        </w:rPr>
      </w:pPr>
      <w:r>
        <w:rPr>
          <w:rFonts w:hint="eastAsia" w:ascii="宋体" w:hAnsi="宋体" w:cs="宋体"/>
          <w:sz w:val="24"/>
        </w:rPr>
        <w:t xml:space="preserve">          供应商全称（加盖CA电子公章）：</w:t>
      </w:r>
    </w:p>
    <w:p w14:paraId="520E95D3">
      <w:pPr>
        <w:ind w:firstLine="480"/>
        <w:jc w:val="left"/>
        <w:rPr>
          <w:sz w:val="24"/>
        </w:rPr>
      </w:pPr>
      <w:r>
        <w:rPr>
          <w:rFonts w:hint="eastAsia" w:ascii="宋体" w:hAnsi="宋体" w:cs="宋体"/>
          <w:sz w:val="24"/>
        </w:rPr>
        <w:t xml:space="preserve">                     日  期：</w:t>
      </w:r>
    </w:p>
    <w:p w14:paraId="7C5ABA3F">
      <w:pPr>
        <w:pStyle w:val="184"/>
        <w:numPr>
          <w:ilvl w:val="1"/>
          <w:numId w:val="0"/>
        </w:numPr>
        <w:rPr>
          <w:rFonts w:hint="eastAsia"/>
        </w:rPr>
      </w:pPr>
      <w:r>
        <w:rPr/>
        <w:br w:type="page" w:clear="all"/>
      </w:r>
      <w:r>
        <w:rPr>
          <w:rFonts w:hint="eastAsia" w:ascii="宋体" w:hAnsi="宋体" w:eastAsia="宋体"/>
          <w:b w:val="0"/>
          <w:sz w:val="24"/>
          <w:szCs w:val="24"/>
        </w:rPr>
        <w:t>格式6、具备履行合同所必需的设备和专业技术能力的声明及证明材料</w:t>
      </w:r>
    </w:p>
    <w:p w14:paraId="1DDDFDA2">
      <w:pPr>
        <w:pStyle w:val="198"/>
        <w:ind w:firstLine="420"/>
        <w:rPr>
          <w:rFonts w:hint="eastAsia"/>
          <w:color w:val="000000"/>
        </w:rPr>
      </w:pPr>
    </w:p>
    <w:p w14:paraId="049DB788">
      <w:pPr>
        <w:ind w:firstLine="0"/>
        <w:jc w:val="center"/>
        <w:rPr>
          <w:rFonts w:hint="eastAsia" w:ascii="黑体" w:hAnsi="黑体" w:eastAsia="黑体" w:cs="宋体"/>
          <w:bCs/>
          <w:sz w:val="36"/>
          <w:szCs w:val="28"/>
        </w:rPr>
      </w:pPr>
      <w:r>
        <w:rPr>
          <w:rFonts w:hint="eastAsia" w:ascii="黑体" w:hAnsi="黑体" w:eastAsia="黑体" w:cs="宋体"/>
          <w:bCs/>
          <w:sz w:val="36"/>
          <w:szCs w:val="28"/>
        </w:rPr>
        <w:t>具备履行合同所必需的设备和专业技术能力的声明</w:t>
      </w:r>
    </w:p>
    <w:p w14:paraId="3085C874">
      <w:pPr>
        <w:ind w:firstLine="0"/>
        <w:rPr>
          <w:sz w:val="24"/>
        </w:rPr>
      </w:pPr>
    </w:p>
    <w:p w14:paraId="40BF81C9">
      <w:pPr>
        <w:ind w:firstLine="480"/>
        <w:rPr>
          <w:sz w:val="24"/>
        </w:rPr>
      </w:pPr>
      <w:r>
        <w:rPr>
          <w:rFonts w:hint="eastAsia"/>
          <w:sz w:val="24"/>
          <w:u w:val="single"/>
        </w:rPr>
        <w:t>（供应商名称）</w:t>
      </w:r>
      <w:r>
        <w:rPr>
          <w:rFonts w:hint="eastAsia"/>
          <w:sz w:val="24"/>
        </w:rPr>
        <w:t>郑重声明：我单位具备履行本项采购合同所必需的设备和专业技术能力，为履行本项采购合同我单位具备如下主要设备和主要专业技术能力：</w:t>
      </w:r>
    </w:p>
    <w:p w14:paraId="4C00B9B1">
      <w:pPr>
        <w:ind w:firstLine="480"/>
        <w:rPr>
          <w:sz w:val="24"/>
        </w:rPr>
      </w:pPr>
      <w:r>
        <w:rPr>
          <w:rFonts w:hint="eastAsia"/>
          <w:sz w:val="24"/>
        </w:rPr>
        <w:t>主要设备有：</w:t>
      </w:r>
      <w:r>
        <w:rPr>
          <w:rFonts w:hint="eastAsia"/>
          <w:sz w:val="24"/>
          <w:u w:val="single"/>
        </w:rPr>
        <w:t xml:space="preserve">                                  </w:t>
      </w:r>
      <w:r>
        <w:rPr>
          <w:rFonts w:hint="eastAsia"/>
          <w:sz w:val="24"/>
        </w:rPr>
        <w:t>。</w:t>
      </w:r>
    </w:p>
    <w:p w14:paraId="29EF59A2">
      <w:pPr>
        <w:ind w:firstLine="480"/>
        <w:rPr>
          <w:sz w:val="24"/>
        </w:rPr>
      </w:pPr>
      <w:r>
        <w:rPr>
          <w:rFonts w:hint="eastAsia"/>
          <w:sz w:val="24"/>
        </w:rPr>
        <w:t>主要专业技术能力有：</w:t>
      </w:r>
      <w:r>
        <w:rPr>
          <w:rFonts w:hint="eastAsia"/>
          <w:sz w:val="24"/>
          <w:u w:val="single"/>
        </w:rPr>
        <w:t xml:space="preserve">                          </w:t>
      </w:r>
      <w:r>
        <w:rPr>
          <w:rFonts w:hint="eastAsia"/>
          <w:sz w:val="24"/>
        </w:rPr>
        <w:t>。</w:t>
      </w:r>
    </w:p>
    <w:p w14:paraId="29E704DC">
      <w:pPr>
        <w:ind w:firstLine="602"/>
        <w:rPr>
          <w:b/>
          <w:sz w:val="30"/>
          <w:szCs w:val="30"/>
        </w:rPr>
      </w:pPr>
      <w:r>
        <w:rPr>
          <w:rFonts w:ascii="Calibri" w:hAnsi="Calibri" w:cs="Calibri"/>
          <w:b/>
          <w:bCs/>
          <w:sz w:val="30"/>
          <w:szCs w:val="30"/>
        </w:rPr>
        <w:t>注：须附证明材料。</w:t>
      </w:r>
    </w:p>
    <w:p w14:paraId="73655DDE">
      <w:pPr>
        <w:ind w:firstLine="480"/>
        <w:rPr>
          <w:sz w:val="24"/>
        </w:rPr>
      </w:pPr>
    </w:p>
    <w:p w14:paraId="74B08036">
      <w:pPr>
        <w:ind w:firstLine="480"/>
        <w:rPr>
          <w:sz w:val="24"/>
        </w:rPr>
      </w:pPr>
    </w:p>
    <w:p w14:paraId="13B96A95">
      <w:pPr>
        <w:ind w:firstLine="5400"/>
        <w:rPr>
          <w:sz w:val="24"/>
        </w:rPr>
      </w:pPr>
      <w:r>
        <w:rPr>
          <w:rFonts w:hint="eastAsia"/>
          <w:sz w:val="24"/>
        </w:rPr>
        <w:t>声明人（盖章）：</w:t>
      </w:r>
    </w:p>
    <w:p w14:paraId="3227768A">
      <w:pPr>
        <w:ind w:firstLine="5400"/>
        <w:rPr>
          <w:sz w:val="24"/>
        </w:rPr>
      </w:pPr>
      <w:r>
        <w:rPr>
          <w:rFonts w:hint="eastAsia"/>
          <w:sz w:val="24"/>
        </w:rPr>
        <w:t>日期：  年   月  日</w:t>
      </w:r>
    </w:p>
    <w:p w14:paraId="5DF5D4EE">
      <w:pPr>
        <w:spacing w:line="460" w:lineRule="exact"/>
        <w:ind w:firstLine="422"/>
        <w:rPr>
          <w:rFonts w:hint="eastAsia"/>
          <w:b/>
        </w:rPr>
      </w:pPr>
    </w:p>
    <w:p w14:paraId="6B1EDEAF">
      <w:pPr>
        <w:spacing w:line="460" w:lineRule="exact"/>
        <w:ind w:firstLine="422"/>
        <w:rPr>
          <w:rFonts w:hint="eastAsia"/>
          <w:b/>
        </w:rPr>
      </w:pPr>
    </w:p>
    <w:p w14:paraId="7124E6A0">
      <w:pPr>
        <w:spacing w:line="460" w:lineRule="exact"/>
        <w:ind w:firstLine="422"/>
        <w:rPr>
          <w:rFonts w:hint="eastAsia"/>
          <w:b/>
        </w:rPr>
      </w:pPr>
    </w:p>
    <w:p w14:paraId="58C8448F">
      <w:pPr>
        <w:spacing w:line="460" w:lineRule="exact"/>
        <w:ind w:firstLine="422"/>
        <w:rPr>
          <w:rFonts w:hint="eastAsia"/>
          <w:b/>
        </w:rPr>
      </w:pPr>
    </w:p>
    <w:p w14:paraId="6D7007BF">
      <w:pPr>
        <w:pStyle w:val="184"/>
        <w:numPr>
          <w:ilvl w:val="1"/>
          <w:numId w:val="0"/>
        </w:numPr>
        <w:rPr>
          <w:rFonts w:hint="eastAsia"/>
        </w:rPr>
      </w:pPr>
      <w:r>
        <w:rPr>
          <w:b w:val="0"/>
        </w:rPr>
        <w:br w:type="page" w:clear="all"/>
      </w:r>
      <w:r>
        <w:rPr>
          <w:rFonts w:hint="eastAsia" w:ascii="宋体" w:hAnsi="宋体" w:eastAsia="宋体"/>
          <w:b w:val="0"/>
          <w:sz w:val="24"/>
          <w:szCs w:val="24"/>
        </w:rPr>
        <w:t>格式7、参加政府采购活动前 3 年内在经营活动中没有重大违法记录的书面声明</w:t>
      </w:r>
    </w:p>
    <w:p w14:paraId="3DA67CF1">
      <w:pPr>
        <w:ind w:firstLine="420"/>
        <w:rPr>
          <w:rFonts w:hint="eastAsia"/>
        </w:rPr>
      </w:pPr>
    </w:p>
    <w:p w14:paraId="5D06D6B4">
      <w:pPr>
        <w:ind w:firstLine="0"/>
        <w:jc w:val="center"/>
        <w:rPr>
          <w:rFonts w:ascii="黑体" w:hAnsi="黑体" w:eastAsia="黑体" w:cs="宋体"/>
          <w:bCs/>
          <w:sz w:val="36"/>
          <w:szCs w:val="28"/>
        </w:rPr>
      </w:pPr>
      <w:r>
        <w:rPr>
          <w:rFonts w:hint="eastAsia" w:ascii="黑体" w:hAnsi="黑体" w:eastAsia="黑体" w:cs="宋体"/>
          <w:bCs/>
          <w:sz w:val="36"/>
          <w:szCs w:val="28"/>
        </w:rPr>
        <w:t>声  明</w:t>
      </w:r>
    </w:p>
    <w:p w14:paraId="617B5F5A">
      <w:pPr>
        <w:ind w:firstLine="480"/>
        <w:rPr>
          <w:sz w:val="24"/>
        </w:rPr>
      </w:pPr>
      <w:r>
        <w:rPr>
          <w:rFonts w:hint="eastAsia"/>
          <w:sz w:val="24"/>
        </w:rPr>
        <w:t>我公司郑重声明：参加本次政府采购活动前 3 年内，我公司在经营活动中没有因违法经营受到刑事处罚或者责令停产停业、吊销许可证或者执照、较大数额罚款等行政处罚。</w:t>
      </w:r>
    </w:p>
    <w:p w14:paraId="325600B1">
      <w:pPr>
        <w:ind w:firstLine="480"/>
        <w:rPr>
          <w:rFonts w:ascii="宋体" w:hAnsi="宋体"/>
          <w:bCs/>
          <w:sz w:val="24"/>
        </w:rPr>
      </w:pPr>
    </w:p>
    <w:p w14:paraId="4AEAE0FC">
      <w:pPr>
        <w:ind w:firstLine="480"/>
        <w:rPr>
          <w:sz w:val="24"/>
        </w:rPr>
      </w:pPr>
      <w:r>
        <w:rPr>
          <w:rFonts w:hint="eastAsia"/>
          <w:sz w:val="24"/>
        </w:rPr>
        <w:t>投标人（盖章）：</w:t>
      </w:r>
    </w:p>
    <w:p w14:paraId="710F3EE1">
      <w:pPr>
        <w:ind w:firstLine="480"/>
        <w:rPr>
          <w:sz w:val="24"/>
        </w:rPr>
      </w:pPr>
      <w:r>
        <w:rPr>
          <w:rFonts w:hint="eastAsia"/>
          <w:sz w:val="24"/>
        </w:rPr>
        <w:t>法定代表人或委托代理人（签字或盖章）：</w:t>
      </w:r>
    </w:p>
    <w:p w14:paraId="021FFBFD">
      <w:pPr>
        <w:ind w:firstLine="480"/>
        <w:rPr>
          <w:sz w:val="24"/>
        </w:rPr>
      </w:pPr>
      <w:r>
        <w:rPr>
          <w:rFonts w:hint="eastAsia"/>
          <w:sz w:val="24"/>
        </w:rPr>
        <w:t>日期：    年     月     日</w:t>
      </w:r>
    </w:p>
    <w:p w14:paraId="6A6F5D40">
      <w:pPr>
        <w:pStyle w:val="184"/>
        <w:numPr>
          <w:ilvl w:val="1"/>
          <w:numId w:val="0"/>
        </w:numPr>
        <w:rPr>
          <w:rFonts w:hint="eastAsia" w:eastAsia="宋体"/>
        </w:rPr>
      </w:pPr>
      <w:r>
        <w:rPr/>
        <w:br w:type="page" w:clear="all"/>
      </w:r>
      <w:r>
        <w:rPr>
          <w:rFonts w:hint="eastAsia" w:ascii="宋体" w:hAnsi="宋体" w:eastAsia="宋体"/>
          <w:b w:val="0"/>
          <w:sz w:val="24"/>
          <w:szCs w:val="24"/>
        </w:rPr>
        <w:t>格式8、法定代表人授权委托书</w:t>
      </w:r>
    </w:p>
    <w:p w14:paraId="02472109">
      <w:pPr>
        <w:ind w:firstLine="720"/>
        <w:jc w:val="center"/>
        <w:rPr>
          <w:rFonts w:hint="eastAsia" w:ascii="黑体" w:hAnsi="黑体" w:eastAsia="黑体" w:cs="宋体"/>
          <w:bCs/>
          <w:sz w:val="36"/>
          <w:szCs w:val="28"/>
        </w:rPr>
      </w:pPr>
    </w:p>
    <w:p w14:paraId="6D2D1503">
      <w:pPr>
        <w:ind w:firstLine="720"/>
        <w:jc w:val="center"/>
        <w:rPr>
          <w:rFonts w:ascii="黑体" w:hAnsi="黑体" w:eastAsia="黑体" w:cs="宋体"/>
          <w:bCs/>
          <w:sz w:val="36"/>
          <w:szCs w:val="28"/>
        </w:rPr>
      </w:pPr>
      <w:r>
        <w:rPr>
          <w:rFonts w:hint="eastAsia" w:ascii="黑体" w:hAnsi="黑体" w:eastAsia="黑体" w:cs="宋体"/>
          <w:bCs/>
          <w:sz w:val="36"/>
          <w:szCs w:val="28"/>
        </w:rPr>
        <w:t>法定代表人授权委托书</w:t>
      </w:r>
    </w:p>
    <w:p w14:paraId="718D588F">
      <w:pPr>
        <w:pStyle w:val="205"/>
        <w:spacing w:line="500" w:lineRule="exact"/>
        <w:ind w:firstLine="420"/>
        <w:rPr>
          <w:rFonts w:hint="eastAsia"/>
        </w:rPr>
      </w:pPr>
    </w:p>
    <w:p w14:paraId="7EDE7130">
      <w:pPr>
        <w:pStyle w:val="205"/>
        <w:ind w:firstLine="0"/>
        <w:rPr>
          <w:rFonts w:ascii="Times New Roman" w:hAnsi="Times New Roman"/>
          <w:b/>
          <w:bCs/>
          <w:sz w:val="24"/>
          <w:szCs w:val="24"/>
        </w:rPr>
      </w:pPr>
      <w:r>
        <w:rPr>
          <w:rFonts w:hint="eastAsia"/>
          <w:sz w:val="24"/>
          <w:szCs w:val="24"/>
        </w:rPr>
        <w:t>【采购单位】</w:t>
      </w:r>
      <w:r>
        <w:rPr>
          <w:rFonts w:hint="eastAsia" w:ascii="Times New Roman" w:hAnsi="Times New Roman"/>
          <w:sz w:val="24"/>
          <w:szCs w:val="24"/>
        </w:rPr>
        <w:t>：</w:t>
      </w:r>
    </w:p>
    <w:p w14:paraId="5FAB0B8D">
      <w:pPr>
        <w:pStyle w:val="205"/>
        <w:ind w:firstLine="480"/>
        <w:rPr>
          <w:rFonts w:ascii="Times New Roman" w:hAnsi="Times New Roman"/>
          <w:sz w:val="24"/>
          <w:szCs w:val="24"/>
        </w:rPr>
      </w:pPr>
      <w:r>
        <w:rPr>
          <w:rFonts w:hint="eastAsia" w:ascii="Times New Roman" w:hAnsi="Times New Roman"/>
          <w:sz w:val="24"/>
          <w:szCs w:val="24"/>
        </w:rPr>
        <w:t>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的法定代表人</w:t>
      </w:r>
      <w:r>
        <w:rPr>
          <w:rFonts w:hint="eastAsia" w:ascii="Times New Roman" w:hAnsi="Times New Roman"/>
          <w:sz w:val="24"/>
          <w:szCs w:val="24"/>
          <w:u w:val="single"/>
        </w:rPr>
        <w:t xml:space="preserve">         </w:t>
      </w:r>
      <w:r>
        <w:rPr>
          <w:rFonts w:hint="eastAsia" w:ascii="Times New Roman" w:hAnsi="Times New Roman"/>
          <w:sz w:val="24"/>
          <w:szCs w:val="24"/>
        </w:rPr>
        <w:t>代表本公司授权</w:t>
      </w:r>
      <w:r>
        <w:rPr>
          <w:rFonts w:hint="eastAsia" w:ascii="Times New Roman" w:hAnsi="Times New Roman"/>
          <w:sz w:val="24"/>
          <w:szCs w:val="24"/>
          <w:u w:val="single"/>
        </w:rPr>
        <w:t>（姓名和职务）</w:t>
      </w:r>
      <w:r>
        <w:rPr>
          <w:rFonts w:hint="eastAsia" w:ascii="Times New Roman" w:hAnsi="Times New Roman"/>
          <w:sz w:val="24"/>
          <w:szCs w:val="24"/>
        </w:rPr>
        <w:t>为本公司合法代理人，就贵方组织的有关</w:t>
      </w:r>
      <w:r>
        <w:rPr>
          <w:rFonts w:hint="eastAsia" w:ascii="Times New Roman" w:hAnsi="Times New Roman"/>
          <w:sz w:val="24"/>
          <w:szCs w:val="24"/>
          <w:u w:val="single"/>
        </w:rPr>
        <w:t>【标段名称】</w:t>
      </w:r>
      <w:r>
        <w:rPr>
          <w:rFonts w:hint="eastAsia" w:ascii="Times New Roman" w:hAnsi="Times New Roman"/>
          <w:sz w:val="24"/>
          <w:szCs w:val="24"/>
        </w:rPr>
        <w:t>项目（标段编号：</w:t>
      </w:r>
      <w:r>
        <w:rPr>
          <w:rFonts w:hint="eastAsia" w:hAnsi="宋体"/>
          <w:sz w:val="24"/>
          <w:szCs w:val="24"/>
          <w:u w:val="single"/>
        </w:rPr>
        <w:t>【标段编号】</w:t>
      </w:r>
      <w:r>
        <w:rPr>
          <w:rFonts w:hint="eastAsia" w:ascii="Times New Roman" w:hAnsi="Times New Roman"/>
          <w:sz w:val="24"/>
          <w:szCs w:val="24"/>
        </w:rPr>
        <w:t>）的招标采购及合同签订、执行、完成，以本单位名义处理一切与之有关的事务。</w:t>
      </w:r>
    </w:p>
    <w:p w14:paraId="20B0EFB2">
      <w:pPr>
        <w:pStyle w:val="205"/>
        <w:ind w:firstLine="480"/>
        <w:rPr>
          <w:rFonts w:ascii="Times New Roman" w:hAnsi="Times New Roman"/>
          <w:sz w:val="24"/>
          <w:szCs w:val="24"/>
        </w:rPr>
      </w:pPr>
      <w:r>
        <w:rPr>
          <w:rFonts w:hint="eastAsia" w:ascii="Times New Roman" w:hAnsi="Times New Roman"/>
          <w:sz w:val="24"/>
          <w:szCs w:val="24"/>
        </w:rPr>
        <w:t>本授权书于</w:t>
      </w:r>
      <w:r>
        <w:rPr>
          <w:rFonts w:hint="eastAsia"/>
          <w:spacing w:val="10"/>
          <w:sz w:val="24"/>
          <w:szCs w:val="24"/>
          <w:u w:val="single"/>
        </w:rPr>
        <w:t xml:space="preserve">     </w:t>
      </w:r>
      <w:r>
        <w:rPr>
          <w:rFonts w:hint="eastAsia" w:ascii="Times New Roman" w:hAnsi="Times New Roman"/>
          <w:sz w:val="24"/>
          <w:szCs w:val="24"/>
        </w:rPr>
        <w:t>年</w:t>
      </w:r>
      <w:r>
        <w:rPr>
          <w:rFonts w:hint="eastAsia" w:ascii="Times New Roman" w:hAnsi="Times New Roman"/>
          <w:sz w:val="24"/>
          <w:szCs w:val="24"/>
          <w:u w:val="single"/>
        </w:rPr>
        <w:t xml:space="preserve">    </w:t>
      </w:r>
      <w:r>
        <w:rPr>
          <w:rFonts w:hint="eastAsia" w:ascii="Times New Roman" w:hAnsi="Times New Roman"/>
          <w:sz w:val="24"/>
          <w:szCs w:val="24"/>
        </w:rPr>
        <w:t>月</w:t>
      </w:r>
      <w:r>
        <w:rPr>
          <w:rFonts w:hint="eastAsia" w:ascii="Times New Roman" w:hAnsi="Times New Roman"/>
          <w:sz w:val="24"/>
          <w:szCs w:val="24"/>
          <w:u w:val="single"/>
        </w:rPr>
        <w:t xml:space="preserve">    </w:t>
      </w:r>
      <w:r>
        <w:rPr>
          <w:rFonts w:hint="eastAsia" w:ascii="Times New Roman" w:hAnsi="Times New Roman"/>
          <w:sz w:val="24"/>
          <w:szCs w:val="24"/>
        </w:rPr>
        <w:t>日签字（或盖章）生效，特此声明。</w:t>
      </w:r>
    </w:p>
    <w:p w14:paraId="42DD2CB0">
      <w:pPr>
        <w:pStyle w:val="205"/>
        <w:ind w:firstLine="480"/>
        <w:rPr>
          <w:rFonts w:ascii="Times New Roman" w:hAnsi="Times New Roman"/>
          <w:sz w:val="24"/>
          <w:szCs w:val="24"/>
        </w:rPr>
      </w:pPr>
    </w:p>
    <w:p w14:paraId="0848DF72">
      <w:pPr>
        <w:pStyle w:val="205"/>
        <w:ind w:firstLine="480"/>
        <w:rPr>
          <w:rFonts w:ascii="Times New Roman" w:hAnsi="Times New Roman"/>
          <w:sz w:val="24"/>
          <w:szCs w:val="24"/>
        </w:rPr>
      </w:pPr>
      <w:r>
        <w:rPr>
          <w:rFonts w:hint="eastAsia" w:ascii="Times New Roman" w:hAnsi="Times New Roman"/>
          <w:sz w:val="24"/>
          <w:szCs w:val="24"/>
        </w:rPr>
        <w:t>委托单位（盖章）：                      法定代表人（签字或盖章）：</w:t>
      </w:r>
    </w:p>
    <w:p w14:paraId="24FAF2C5">
      <w:pPr>
        <w:pStyle w:val="205"/>
        <w:ind w:firstLine="480"/>
        <w:rPr>
          <w:rFonts w:ascii="Times New Roman" w:hAnsi="Times New Roman"/>
          <w:sz w:val="24"/>
          <w:szCs w:val="24"/>
        </w:rPr>
      </w:pPr>
    </w:p>
    <w:p w14:paraId="2E8D6382">
      <w:pPr>
        <w:pStyle w:val="205"/>
        <w:ind w:firstLine="480"/>
        <w:rPr>
          <w:rFonts w:hint="eastAsia" w:ascii="Times New Roman" w:hAnsi="Times New Roman"/>
          <w:sz w:val="24"/>
          <w:szCs w:val="24"/>
        </w:rPr>
      </w:pPr>
      <w:r>
        <w:rPr>
          <w:rFonts w:hint="eastAsia" w:ascii="Times New Roman" w:hAnsi="Times New Roman"/>
          <w:sz w:val="24"/>
          <w:szCs w:val="24"/>
        </w:rPr>
        <w:t>签发日期：</w:t>
      </w:r>
      <w:r>
        <w:rPr>
          <w:rFonts w:hint="eastAsia" w:ascii="Times New Roman" w:hAnsi="Times New Roman"/>
          <w:sz w:val="24"/>
          <w:szCs w:val="24"/>
          <w:u w:val="single"/>
        </w:rPr>
        <w:t xml:space="preserve">     </w:t>
      </w:r>
      <w:r>
        <w:rPr>
          <w:rFonts w:hint="eastAsia" w:ascii="Times New Roman" w:hAnsi="Times New Roman"/>
          <w:sz w:val="24"/>
          <w:szCs w:val="24"/>
        </w:rPr>
        <w:t>年</w:t>
      </w:r>
      <w:r>
        <w:rPr>
          <w:rFonts w:hint="eastAsia" w:ascii="Times New Roman" w:hAnsi="Times New Roman"/>
          <w:sz w:val="24"/>
          <w:szCs w:val="24"/>
          <w:u w:val="single"/>
        </w:rPr>
        <w:t xml:space="preserve">    </w:t>
      </w:r>
      <w:r>
        <w:rPr>
          <w:rFonts w:hint="eastAsia" w:ascii="Times New Roman" w:hAnsi="Times New Roman"/>
          <w:sz w:val="24"/>
          <w:szCs w:val="24"/>
        </w:rPr>
        <w:t>月</w:t>
      </w:r>
      <w:r>
        <w:rPr>
          <w:rFonts w:hint="eastAsia" w:ascii="Times New Roman" w:hAnsi="Times New Roman"/>
          <w:sz w:val="24"/>
          <w:szCs w:val="24"/>
          <w:u w:val="single"/>
        </w:rPr>
        <w:t xml:space="preserve">    </w:t>
      </w:r>
      <w:r>
        <w:rPr>
          <w:rFonts w:hint="eastAsia" w:ascii="Times New Roman" w:hAnsi="Times New Roman"/>
          <w:sz w:val="24"/>
          <w:szCs w:val="24"/>
        </w:rPr>
        <w:t>日</w:t>
      </w:r>
    </w:p>
    <w:p w14:paraId="6EF476F7">
      <w:pPr>
        <w:pStyle w:val="205"/>
        <w:ind w:firstLine="482"/>
        <w:rPr>
          <w:rFonts w:hint="eastAsia" w:ascii="Times New Roman" w:hAnsi="Times New Roman"/>
          <w:b/>
          <w:sz w:val="24"/>
          <w:szCs w:val="24"/>
        </w:rPr>
      </w:pPr>
      <w:r>
        <w:rPr>
          <w:rFonts w:hint="eastAsia"/>
          <w:b/>
          <w:sz w:val="24"/>
          <w:szCs w:val="24"/>
        </w:rPr>
        <w:t>附法定代表人与委托代理人身份证明正反面电子件。</w:t>
      </w:r>
    </w:p>
    <w:p w14:paraId="54E12238">
      <w:pPr>
        <w:pStyle w:val="205"/>
        <w:ind w:firstLine="480"/>
        <w:rPr>
          <w:rFonts w:ascii="Times New Roman" w:hAnsi="Times New Roman"/>
          <w:sz w:val="24"/>
          <w:szCs w:val="24"/>
        </w:rPr>
      </w:pPr>
    </w:p>
    <w:p w14:paraId="2AC9562E">
      <w:pPr>
        <w:pStyle w:val="205"/>
        <w:ind w:firstLine="480"/>
        <w:rPr>
          <w:rFonts w:hint="eastAsia" w:ascii="Times New Roman" w:hAnsi="Times New Roman"/>
          <w:sz w:val="24"/>
          <w:szCs w:val="24"/>
        </w:rPr>
      </w:pPr>
    </w:p>
    <w:p w14:paraId="6D970989">
      <w:pPr>
        <w:pStyle w:val="205"/>
        <w:ind w:firstLine="480"/>
        <w:rPr>
          <w:rFonts w:hint="eastAsia" w:ascii="Times New Roman" w:hAnsi="Times New Roman"/>
          <w:sz w:val="24"/>
          <w:szCs w:val="24"/>
        </w:rPr>
      </w:pPr>
    </w:p>
    <w:p w14:paraId="65CEC2BF">
      <w:pPr>
        <w:pStyle w:val="205"/>
        <w:ind w:firstLine="480"/>
        <w:rPr>
          <w:rFonts w:hint="eastAsia" w:ascii="Times New Roman" w:hAnsi="Times New Roman"/>
          <w:sz w:val="24"/>
          <w:szCs w:val="24"/>
        </w:rPr>
      </w:pPr>
    </w:p>
    <w:p w14:paraId="0A7ADBAB">
      <w:pPr>
        <w:pStyle w:val="205"/>
        <w:ind w:firstLine="480"/>
        <w:rPr>
          <w:rFonts w:ascii="Times New Roman" w:hAnsi="Times New Roman"/>
          <w:sz w:val="24"/>
          <w:szCs w:val="24"/>
        </w:rPr>
      </w:pPr>
      <w:r>
        <w:rPr>
          <w:rFonts w:hint="eastAsia" w:ascii="Times New Roman" w:hAnsi="Times New Roman"/>
          <w:sz w:val="24"/>
          <w:szCs w:val="24"/>
        </w:rPr>
        <w:t>说明：</w:t>
      </w:r>
    </w:p>
    <w:p w14:paraId="62366E86">
      <w:pPr>
        <w:pStyle w:val="205"/>
        <w:ind w:firstLine="480"/>
        <w:rPr>
          <w:rFonts w:ascii="Times New Roman" w:hAnsi="Times New Roman"/>
          <w:sz w:val="24"/>
          <w:szCs w:val="24"/>
        </w:rPr>
      </w:pPr>
      <w:r>
        <w:rPr>
          <w:rFonts w:hint="eastAsia" w:ascii="Times New Roman" w:hAnsi="Times New Roman"/>
          <w:sz w:val="24"/>
          <w:szCs w:val="24"/>
        </w:rPr>
        <w:t>1．委托书内容填写应当明确、文字工整清楚，涂改无效。</w:t>
      </w:r>
    </w:p>
    <w:p w14:paraId="324DFA7C">
      <w:pPr>
        <w:pStyle w:val="205"/>
        <w:ind w:firstLine="480"/>
        <w:rPr>
          <w:rFonts w:hint="eastAsia" w:ascii="Times New Roman" w:hAnsi="Times New Roman"/>
          <w:sz w:val="24"/>
          <w:szCs w:val="24"/>
        </w:rPr>
      </w:pPr>
      <w:r>
        <w:rPr>
          <w:rFonts w:hint="eastAsia" w:ascii="Times New Roman" w:hAnsi="Times New Roman"/>
          <w:sz w:val="24"/>
          <w:szCs w:val="24"/>
        </w:rPr>
        <w:t>2．委托书不得转借、转让、买卖。</w:t>
      </w:r>
    </w:p>
    <w:p w14:paraId="22A9BCAF">
      <w:pPr>
        <w:pStyle w:val="205"/>
        <w:ind w:firstLine="480"/>
        <w:rPr>
          <w:rFonts w:ascii="Times New Roman" w:hAnsi="Times New Roman"/>
          <w:sz w:val="24"/>
          <w:szCs w:val="24"/>
        </w:rPr>
      </w:pPr>
      <w:r>
        <w:rPr>
          <w:rFonts w:hint="eastAsia" w:ascii="Times New Roman" w:hAnsi="Times New Roman"/>
          <w:sz w:val="24"/>
          <w:szCs w:val="24"/>
        </w:rPr>
        <w:t>3．委托代理人根据授权范围，以委托单位的名义签订合同，并将此委托书提交给对方作为合同附件。</w:t>
      </w:r>
    </w:p>
    <w:p w14:paraId="01B0E1A1">
      <w:pPr>
        <w:pStyle w:val="184"/>
        <w:numPr>
          <w:ilvl w:val="1"/>
          <w:numId w:val="0"/>
        </w:numPr>
        <w:rPr>
          <w:b w:val="0"/>
          <w:bCs/>
          <w:sz w:val="32"/>
          <w:szCs w:val="21"/>
        </w:rPr>
      </w:pPr>
      <w:r>
        <w:rPr>
          <w:rFonts w:hint="eastAsia"/>
        </w:rPr>
        <w:br w:type="page" w:clear="all"/>
      </w:r>
      <w:r>
        <w:rPr>
          <w:rFonts w:hint="eastAsia" w:ascii="宋体" w:hAnsi="宋体" w:eastAsia="宋体"/>
          <w:b w:val="0"/>
          <w:sz w:val="24"/>
          <w:szCs w:val="24"/>
        </w:rPr>
        <w:t>格式9、商务</w:t>
      </w:r>
      <w:r>
        <w:rPr>
          <w:rFonts w:hint="eastAsia" w:ascii="宋体" w:hAnsi="宋体" w:eastAsia="宋体"/>
          <w:b w:val="0"/>
          <w:sz w:val="24"/>
          <w:szCs w:val="24"/>
          <w:lang w:val="en-US" w:eastAsia="zh-CN"/>
        </w:rPr>
        <w:t>及技术</w:t>
      </w:r>
      <w:r>
        <w:rPr>
          <w:rFonts w:hint="eastAsia" w:ascii="宋体" w:hAnsi="宋体" w:eastAsia="宋体"/>
          <w:b w:val="0"/>
          <w:sz w:val="24"/>
          <w:szCs w:val="24"/>
        </w:rPr>
        <w:t>条款偏离表</w:t>
      </w:r>
    </w:p>
    <w:p w14:paraId="5250BAF9">
      <w:pPr>
        <w:ind w:firstLine="0"/>
        <w:jc w:val="center"/>
        <w:rPr>
          <w:rFonts w:hint="eastAsia" w:ascii="黑体" w:hAnsi="黑体" w:eastAsia="黑体" w:cs="宋体"/>
          <w:bCs/>
          <w:sz w:val="36"/>
          <w:szCs w:val="28"/>
        </w:rPr>
      </w:pPr>
      <w:r>
        <w:rPr>
          <w:rFonts w:hint="eastAsia" w:ascii="黑体" w:hAnsi="黑体" w:eastAsia="黑体" w:cs="宋体"/>
          <w:bCs/>
          <w:sz w:val="36"/>
          <w:szCs w:val="28"/>
        </w:rPr>
        <w:t>商务</w:t>
      </w:r>
      <w:r>
        <w:rPr>
          <w:rFonts w:hint="eastAsia" w:ascii="黑体" w:hAnsi="黑体" w:eastAsia="黑体" w:cs="宋体"/>
          <w:bCs/>
          <w:sz w:val="36"/>
          <w:szCs w:val="28"/>
          <w:lang w:val="en-US" w:eastAsia="zh-CN"/>
        </w:rPr>
        <w:t>及技术</w:t>
      </w:r>
      <w:r>
        <w:rPr>
          <w:rFonts w:hint="eastAsia" w:ascii="黑体" w:hAnsi="黑体" w:eastAsia="黑体" w:cs="宋体"/>
          <w:bCs/>
          <w:sz w:val="36"/>
          <w:szCs w:val="28"/>
        </w:rPr>
        <w:t>条款偏离表</w:t>
      </w:r>
    </w:p>
    <w:p w14:paraId="613A0570">
      <w:pPr>
        <w:ind w:firstLine="480"/>
        <w:rPr>
          <w:rFonts w:ascii="宋体" w:hAnsi="宋体"/>
          <w:b/>
          <w:bCs/>
          <w:sz w:val="24"/>
        </w:rPr>
      </w:pPr>
      <w:r>
        <w:rPr>
          <w:rFonts w:hint="eastAsia" w:ascii="宋体" w:hAnsi="宋体"/>
          <w:sz w:val="24"/>
        </w:rPr>
        <w:t>请逐条对应采购文件“项目需求”等内容要求的商务</w:t>
      </w:r>
      <w:r>
        <w:rPr>
          <w:rFonts w:hint="eastAsia" w:ascii="宋体" w:hAnsi="宋体"/>
          <w:sz w:val="24"/>
          <w:lang w:val="en-US" w:eastAsia="zh-CN"/>
        </w:rPr>
        <w:t>及技术</w:t>
      </w:r>
      <w:r>
        <w:rPr>
          <w:rFonts w:hint="eastAsia" w:ascii="宋体" w:hAnsi="宋体"/>
          <w:sz w:val="24"/>
        </w:rPr>
        <w:t>条件，填写该表。</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7"/>
        <w:gridCol w:w="3177"/>
        <w:gridCol w:w="3195"/>
        <w:gridCol w:w="1773"/>
      </w:tblGrid>
      <w:tr w14:paraId="64786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center"/>
          </w:tcPr>
          <w:p w14:paraId="3561FD3D">
            <w:pPr>
              <w:ind w:firstLine="0"/>
              <w:jc w:val="center"/>
              <w:rPr>
                <w:rFonts w:ascii="宋体" w:hAnsi="宋体"/>
                <w:sz w:val="24"/>
              </w:rPr>
            </w:pPr>
            <w:r>
              <w:rPr>
                <w:rFonts w:hint="eastAsia" w:ascii="宋体" w:hAnsi="宋体"/>
                <w:sz w:val="24"/>
              </w:rPr>
              <w:t>项号</w:t>
            </w:r>
          </w:p>
        </w:tc>
        <w:tc>
          <w:tcPr>
            <w:tcW w:w="3177" w:type="dxa"/>
            <w:noWrap w:val="0"/>
            <w:vAlign w:val="center"/>
          </w:tcPr>
          <w:p w14:paraId="12142796">
            <w:pPr>
              <w:ind w:firstLine="0"/>
              <w:jc w:val="center"/>
              <w:rPr>
                <w:rFonts w:ascii="宋体" w:hAnsi="宋体"/>
                <w:sz w:val="24"/>
              </w:rPr>
            </w:pPr>
            <w:r>
              <w:rPr>
                <w:rFonts w:hint="eastAsia" w:ascii="宋体" w:hAnsi="宋体"/>
                <w:sz w:val="24"/>
              </w:rPr>
              <w:t>采购文件的商务</w:t>
            </w:r>
            <w:r>
              <w:rPr>
                <w:rFonts w:hint="eastAsia" w:ascii="宋体" w:hAnsi="宋体"/>
                <w:sz w:val="24"/>
                <w:lang w:val="en-US" w:eastAsia="zh-CN"/>
              </w:rPr>
              <w:t>及技术</w:t>
            </w:r>
            <w:r>
              <w:rPr>
                <w:rFonts w:hint="eastAsia" w:ascii="宋体" w:hAnsi="宋体"/>
                <w:sz w:val="24"/>
              </w:rPr>
              <w:t>条款</w:t>
            </w:r>
          </w:p>
        </w:tc>
        <w:tc>
          <w:tcPr>
            <w:tcW w:w="3195" w:type="dxa"/>
            <w:noWrap w:val="0"/>
            <w:vAlign w:val="center"/>
          </w:tcPr>
          <w:p w14:paraId="78A16964">
            <w:pPr>
              <w:ind w:firstLine="0"/>
              <w:jc w:val="center"/>
              <w:rPr>
                <w:rFonts w:ascii="宋体" w:hAnsi="宋体"/>
                <w:sz w:val="24"/>
              </w:rPr>
            </w:pPr>
            <w:r>
              <w:rPr>
                <w:rFonts w:hint="eastAsia" w:ascii="宋体" w:hAnsi="宋体"/>
                <w:sz w:val="24"/>
              </w:rPr>
              <w:t>响应文件的商务</w:t>
            </w:r>
            <w:r>
              <w:rPr>
                <w:rFonts w:hint="eastAsia" w:ascii="宋体" w:hAnsi="宋体"/>
                <w:sz w:val="24"/>
                <w:lang w:val="en-US" w:eastAsia="zh-CN"/>
              </w:rPr>
              <w:t>及技术</w:t>
            </w:r>
            <w:r>
              <w:rPr>
                <w:rFonts w:hint="eastAsia" w:ascii="宋体" w:hAnsi="宋体"/>
                <w:sz w:val="24"/>
              </w:rPr>
              <w:t>条款</w:t>
            </w:r>
          </w:p>
        </w:tc>
        <w:tc>
          <w:tcPr>
            <w:tcW w:w="1773" w:type="dxa"/>
            <w:noWrap w:val="0"/>
            <w:vAlign w:val="center"/>
          </w:tcPr>
          <w:p w14:paraId="3B6BF863">
            <w:pPr>
              <w:ind w:firstLine="0"/>
              <w:jc w:val="center"/>
              <w:rPr>
                <w:rFonts w:ascii="宋体" w:hAnsi="宋体"/>
                <w:sz w:val="24"/>
              </w:rPr>
            </w:pPr>
            <w:r>
              <w:rPr>
                <w:rFonts w:hint="eastAsia" w:ascii="宋体" w:hAnsi="宋体"/>
                <w:sz w:val="24"/>
              </w:rPr>
              <w:t>偏离说明</w:t>
            </w:r>
          </w:p>
        </w:tc>
      </w:tr>
      <w:tr w14:paraId="2F365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491ED175">
            <w:pPr>
              <w:ind w:firstLine="480"/>
              <w:jc w:val="center"/>
              <w:rPr>
                <w:rFonts w:ascii="宋体" w:hAnsi="宋体"/>
                <w:sz w:val="24"/>
              </w:rPr>
            </w:pPr>
          </w:p>
        </w:tc>
        <w:tc>
          <w:tcPr>
            <w:tcW w:w="3177" w:type="dxa"/>
            <w:noWrap w:val="0"/>
            <w:vAlign w:val="top"/>
          </w:tcPr>
          <w:p w14:paraId="33A8EDAE">
            <w:pPr>
              <w:ind w:firstLine="480"/>
              <w:jc w:val="center"/>
              <w:rPr>
                <w:rFonts w:ascii="宋体" w:hAnsi="宋体"/>
                <w:sz w:val="24"/>
              </w:rPr>
            </w:pPr>
          </w:p>
        </w:tc>
        <w:tc>
          <w:tcPr>
            <w:tcW w:w="3195" w:type="dxa"/>
            <w:noWrap w:val="0"/>
            <w:vAlign w:val="top"/>
          </w:tcPr>
          <w:p w14:paraId="70EF75E6">
            <w:pPr>
              <w:ind w:firstLine="480"/>
              <w:jc w:val="center"/>
              <w:rPr>
                <w:rFonts w:ascii="宋体" w:hAnsi="宋体"/>
                <w:sz w:val="24"/>
              </w:rPr>
            </w:pPr>
          </w:p>
        </w:tc>
        <w:tc>
          <w:tcPr>
            <w:tcW w:w="1773" w:type="dxa"/>
            <w:noWrap w:val="0"/>
            <w:vAlign w:val="top"/>
          </w:tcPr>
          <w:p w14:paraId="4B7BA5D6">
            <w:pPr>
              <w:ind w:firstLine="480"/>
              <w:jc w:val="center"/>
              <w:rPr>
                <w:rFonts w:ascii="宋体" w:hAnsi="宋体"/>
                <w:sz w:val="24"/>
              </w:rPr>
            </w:pPr>
          </w:p>
        </w:tc>
      </w:tr>
      <w:tr w14:paraId="782B1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9E12D33">
            <w:pPr>
              <w:ind w:firstLine="480"/>
              <w:jc w:val="center"/>
              <w:rPr>
                <w:rFonts w:ascii="宋体" w:hAnsi="宋体"/>
                <w:sz w:val="24"/>
              </w:rPr>
            </w:pPr>
          </w:p>
        </w:tc>
        <w:tc>
          <w:tcPr>
            <w:tcW w:w="3177" w:type="dxa"/>
            <w:noWrap w:val="0"/>
            <w:vAlign w:val="top"/>
          </w:tcPr>
          <w:p w14:paraId="5C082969">
            <w:pPr>
              <w:ind w:firstLine="480"/>
              <w:jc w:val="center"/>
              <w:rPr>
                <w:rFonts w:ascii="宋体" w:hAnsi="宋体"/>
                <w:sz w:val="24"/>
              </w:rPr>
            </w:pPr>
          </w:p>
        </w:tc>
        <w:tc>
          <w:tcPr>
            <w:tcW w:w="3195" w:type="dxa"/>
            <w:noWrap w:val="0"/>
            <w:vAlign w:val="top"/>
          </w:tcPr>
          <w:p w14:paraId="6A335B37">
            <w:pPr>
              <w:ind w:firstLine="480"/>
              <w:jc w:val="center"/>
              <w:rPr>
                <w:rFonts w:ascii="宋体" w:hAnsi="宋体"/>
                <w:sz w:val="24"/>
              </w:rPr>
            </w:pPr>
          </w:p>
        </w:tc>
        <w:tc>
          <w:tcPr>
            <w:tcW w:w="1773" w:type="dxa"/>
            <w:noWrap w:val="0"/>
            <w:vAlign w:val="top"/>
          </w:tcPr>
          <w:p w14:paraId="23966E22">
            <w:pPr>
              <w:ind w:firstLine="480"/>
              <w:jc w:val="center"/>
              <w:rPr>
                <w:rFonts w:ascii="宋体" w:hAnsi="宋体"/>
                <w:sz w:val="24"/>
              </w:rPr>
            </w:pPr>
          </w:p>
        </w:tc>
      </w:tr>
      <w:tr w14:paraId="3A34C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0B10EDA4">
            <w:pPr>
              <w:ind w:firstLine="480"/>
              <w:jc w:val="center"/>
              <w:rPr>
                <w:rFonts w:ascii="宋体" w:hAnsi="宋体"/>
                <w:sz w:val="24"/>
              </w:rPr>
            </w:pPr>
          </w:p>
        </w:tc>
        <w:tc>
          <w:tcPr>
            <w:tcW w:w="3177" w:type="dxa"/>
            <w:noWrap w:val="0"/>
            <w:vAlign w:val="top"/>
          </w:tcPr>
          <w:p w14:paraId="16B27A83">
            <w:pPr>
              <w:ind w:firstLine="480"/>
              <w:jc w:val="center"/>
              <w:rPr>
                <w:rFonts w:ascii="宋体" w:hAnsi="宋体"/>
                <w:sz w:val="24"/>
              </w:rPr>
            </w:pPr>
          </w:p>
        </w:tc>
        <w:tc>
          <w:tcPr>
            <w:tcW w:w="3195" w:type="dxa"/>
            <w:noWrap w:val="0"/>
            <w:vAlign w:val="top"/>
          </w:tcPr>
          <w:p w14:paraId="1018F4A5">
            <w:pPr>
              <w:ind w:firstLine="480"/>
              <w:jc w:val="center"/>
              <w:rPr>
                <w:rFonts w:ascii="宋体" w:hAnsi="宋体"/>
                <w:sz w:val="24"/>
              </w:rPr>
            </w:pPr>
          </w:p>
        </w:tc>
        <w:tc>
          <w:tcPr>
            <w:tcW w:w="1773" w:type="dxa"/>
            <w:noWrap w:val="0"/>
            <w:vAlign w:val="top"/>
          </w:tcPr>
          <w:p w14:paraId="43D6C12D">
            <w:pPr>
              <w:ind w:firstLine="480"/>
              <w:jc w:val="center"/>
              <w:rPr>
                <w:rFonts w:ascii="宋体" w:hAnsi="宋体"/>
                <w:sz w:val="24"/>
              </w:rPr>
            </w:pPr>
          </w:p>
        </w:tc>
      </w:tr>
      <w:tr w14:paraId="6FFA7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2D3B96C">
            <w:pPr>
              <w:ind w:firstLine="480"/>
              <w:jc w:val="center"/>
              <w:rPr>
                <w:rFonts w:ascii="宋体" w:hAnsi="宋体"/>
                <w:sz w:val="24"/>
              </w:rPr>
            </w:pPr>
          </w:p>
        </w:tc>
        <w:tc>
          <w:tcPr>
            <w:tcW w:w="3177" w:type="dxa"/>
            <w:noWrap w:val="0"/>
            <w:vAlign w:val="top"/>
          </w:tcPr>
          <w:p w14:paraId="29FB453F">
            <w:pPr>
              <w:ind w:firstLine="480"/>
              <w:jc w:val="center"/>
              <w:rPr>
                <w:rFonts w:ascii="宋体" w:hAnsi="宋体"/>
                <w:sz w:val="24"/>
              </w:rPr>
            </w:pPr>
          </w:p>
        </w:tc>
        <w:tc>
          <w:tcPr>
            <w:tcW w:w="3195" w:type="dxa"/>
            <w:noWrap w:val="0"/>
            <w:vAlign w:val="top"/>
          </w:tcPr>
          <w:p w14:paraId="2063744A">
            <w:pPr>
              <w:ind w:firstLine="480"/>
              <w:jc w:val="center"/>
              <w:rPr>
                <w:rFonts w:ascii="宋体" w:hAnsi="宋体"/>
                <w:sz w:val="24"/>
              </w:rPr>
            </w:pPr>
          </w:p>
        </w:tc>
        <w:tc>
          <w:tcPr>
            <w:tcW w:w="1773" w:type="dxa"/>
            <w:noWrap w:val="0"/>
            <w:vAlign w:val="top"/>
          </w:tcPr>
          <w:p w14:paraId="65FD9B76">
            <w:pPr>
              <w:ind w:firstLine="480"/>
              <w:jc w:val="center"/>
              <w:rPr>
                <w:rFonts w:ascii="宋体" w:hAnsi="宋体"/>
                <w:sz w:val="24"/>
              </w:rPr>
            </w:pPr>
          </w:p>
        </w:tc>
      </w:tr>
      <w:tr w14:paraId="33BE9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34C4E856">
            <w:pPr>
              <w:ind w:firstLine="480"/>
              <w:jc w:val="center"/>
              <w:rPr>
                <w:rFonts w:ascii="宋体" w:hAnsi="宋体"/>
                <w:sz w:val="24"/>
              </w:rPr>
            </w:pPr>
          </w:p>
        </w:tc>
        <w:tc>
          <w:tcPr>
            <w:tcW w:w="3177" w:type="dxa"/>
            <w:noWrap w:val="0"/>
            <w:vAlign w:val="top"/>
          </w:tcPr>
          <w:p w14:paraId="1BA95908">
            <w:pPr>
              <w:ind w:firstLine="480"/>
              <w:jc w:val="center"/>
              <w:rPr>
                <w:rFonts w:ascii="宋体" w:hAnsi="宋体"/>
                <w:sz w:val="24"/>
              </w:rPr>
            </w:pPr>
          </w:p>
        </w:tc>
        <w:tc>
          <w:tcPr>
            <w:tcW w:w="3195" w:type="dxa"/>
            <w:noWrap w:val="0"/>
            <w:vAlign w:val="top"/>
          </w:tcPr>
          <w:p w14:paraId="737CE336">
            <w:pPr>
              <w:ind w:firstLine="480"/>
              <w:jc w:val="center"/>
              <w:rPr>
                <w:rFonts w:ascii="宋体" w:hAnsi="宋体"/>
                <w:sz w:val="24"/>
              </w:rPr>
            </w:pPr>
          </w:p>
        </w:tc>
        <w:tc>
          <w:tcPr>
            <w:tcW w:w="1773" w:type="dxa"/>
            <w:noWrap w:val="0"/>
            <w:vAlign w:val="top"/>
          </w:tcPr>
          <w:p w14:paraId="1CF06F8B">
            <w:pPr>
              <w:ind w:firstLine="480"/>
              <w:jc w:val="center"/>
              <w:rPr>
                <w:rFonts w:ascii="宋体" w:hAnsi="宋体"/>
                <w:sz w:val="24"/>
              </w:rPr>
            </w:pPr>
          </w:p>
        </w:tc>
      </w:tr>
      <w:tr w14:paraId="7BD25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1C2707B4">
            <w:pPr>
              <w:ind w:firstLine="480"/>
              <w:jc w:val="center"/>
              <w:rPr>
                <w:rFonts w:ascii="宋体" w:hAnsi="宋体"/>
                <w:sz w:val="24"/>
              </w:rPr>
            </w:pPr>
          </w:p>
        </w:tc>
        <w:tc>
          <w:tcPr>
            <w:tcW w:w="3177" w:type="dxa"/>
            <w:noWrap w:val="0"/>
            <w:vAlign w:val="top"/>
          </w:tcPr>
          <w:p w14:paraId="6801CA2D">
            <w:pPr>
              <w:ind w:firstLine="480"/>
              <w:jc w:val="center"/>
              <w:rPr>
                <w:rFonts w:ascii="宋体" w:hAnsi="宋体"/>
                <w:sz w:val="24"/>
              </w:rPr>
            </w:pPr>
          </w:p>
        </w:tc>
        <w:tc>
          <w:tcPr>
            <w:tcW w:w="3195" w:type="dxa"/>
            <w:noWrap w:val="0"/>
            <w:vAlign w:val="top"/>
          </w:tcPr>
          <w:p w14:paraId="458585A8">
            <w:pPr>
              <w:ind w:firstLine="480"/>
              <w:jc w:val="center"/>
              <w:rPr>
                <w:rFonts w:ascii="宋体" w:hAnsi="宋体"/>
                <w:sz w:val="24"/>
              </w:rPr>
            </w:pPr>
          </w:p>
        </w:tc>
        <w:tc>
          <w:tcPr>
            <w:tcW w:w="1773" w:type="dxa"/>
            <w:noWrap w:val="0"/>
            <w:vAlign w:val="top"/>
          </w:tcPr>
          <w:p w14:paraId="0B219F08">
            <w:pPr>
              <w:ind w:firstLine="480"/>
              <w:jc w:val="center"/>
              <w:rPr>
                <w:rFonts w:ascii="宋体" w:hAnsi="宋体"/>
                <w:sz w:val="24"/>
              </w:rPr>
            </w:pPr>
          </w:p>
        </w:tc>
      </w:tr>
      <w:tr w14:paraId="11A95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6AAAAD4">
            <w:pPr>
              <w:ind w:firstLine="480"/>
              <w:jc w:val="center"/>
              <w:rPr>
                <w:rFonts w:ascii="宋体" w:hAnsi="宋体"/>
                <w:sz w:val="24"/>
              </w:rPr>
            </w:pPr>
          </w:p>
        </w:tc>
        <w:tc>
          <w:tcPr>
            <w:tcW w:w="3177" w:type="dxa"/>
            <w:noWrap w:val="0"/>
            <w:vAlign w:val="top"/>
          </w:tcPr>
          <w:p w14:paraId="3CCDE665">
            <w:pPr>
              <w:ind w:firstLine="480"/>
              <w:jc w:val="center"/>
              <w:rPr>
                <w:rFonts w:ascii="宋体" w:hAnsi="宋体"/>
                <w:sz w:val="24"/>
              </w:rPr>
            </w:pPr>
          </w:p>
        </w:tc>
        <w:tc>
          <w:tcPr>
            <w:tcW w:w="3195" w:type="dxa"/>
            <w:noWrap w:val="0"/>
            <w:vAlign w:val="top"/>
          </w:tcPr>
          <w:p w14:paraId="732D57DF">
            <w:pPr>
              <w:ind w:firstLine="480"/>
              <w:jc w:val="center"/>
              <w:rPr>
                <w:rFonts w:ascii="宋体" w:hAnsi="宋体"/>
                <w:sz w:val="24"/>
              </w:rPr>
            </w:pPr>
          </w:p>
        </w:tc>
        <w:tc>
          <w:tcPr>
            <w:tcW w:w="1773" w:type="dxa"/>
            <w:noWrap w:val="0"/>
            <w:vAlign w:val="top"/>
          </w:tcPr>
          <w:p w14:paraId="7D0048AE">
            <w:pPr>
              <w:ind w:firstLine="480"/>
              <w:jc w:val="center"/>
              <w:rPr>
                <w:rFonts w:ascii="宋体" w:hAnsi="宋体"/>
                <w:sz w:val="24"/>
              </w:rPr>
            </w:pPr>
          </w:p>
        </w:tc>
      </w:tr>
      <w:tr w14:paraId="1B309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71C8BF6A">
            <w:pPr>
              <w:ind w:firstLine="480"/>
              <w:jc w:val="center"/>
              <w:rPr>
                <w:rFonts w:ascii="宋体" w:hAnsi="宋体"/>
                <w:sz w:val="24"/>
              </w:rPr>
            </w:pPr>
          </w:p>
        </w:tc>
        <w:tc>
          <w:tcPr>
            <w:tcW w:w="3177" w:type="dxa"/>
            <w:noWrap w:val="0"/>
            <w:vAlign w:val="top"/>
          </w:tcPr>
          <w:p w14:paraId="1E50E0B7">
            <w:pPr>
              <w:ind w:firstLine="480"/>
              <w:jc w:val="center"/>
              <w:rPr>
                <w:rFonts w:ascii="宋体" w:hAnsi="宋体"/>
                <w:sz w:val="24"/>
              </w:rPr>
            </w:pPr>
          </w:p>
        </w:tc>
        <w:tc>
          <w:tcPr>
            <w:tcW w:w="3195" w:type="dxa"/>
            <w:noWrap w:val="0"/>
            <w:vAlign w:val="top"/>
          </w:tcPr>
          <w:p w14:paraId="7321949A">
            <w:pPr>
              <w:ind w:firstLine="480"/>
              <w:jc w:val="center"/>
              <w:rPr>
                <w:rFonts w:ascii="宋体" w:hAnsi="宋体"/>
                <w:sz w:val="24"/>
              </w:rPr>
            </w:pPr>
          </w:p>
        </w:tc>
        <w:tc>
          <w:tcPr>
            <w:tcW w:w="1773" w:type="dxa"/>
            <w:noWrap w:val="0"/>
            <w:vAlign w:val="top"/>
          </w:tcPr>
          <w:p w14:paraId="0712C083">
            <w:pPr>
              <w:ind w:firstLine="480"/>
              <w:jc w:val="center"/>
              <w:rPr>
                <w:rFonts w:ascii="宋体" w:hAnsi="宋体"/>
                <w:sz w:val="24"/>
              </w:rPr>
            </w:pPr>
          </w:p>
        </w:tc>
      </w:tr>
      <w:tr w14:paraId="7FB6F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0563360E">
            <w:pPr>
              <w:ind w:firstLine="480"/>
              <w:jc w:val="center"/>
              <w:rPr>
                <w:rFonts w:ascii="宋体" w:hAnsi="宋体"/>
                <w:sz w:val="24"/>
              </w:rPr>
            </w:pPr>
          </w:p>
        </w:tc>
        <w:tc>
          <w:tcPr>
            <w:tcW w:w="3177" w:type="dxa"/>
            <w:noWrap w:val="0"/>
            <w:vAlign w:val="top"/>
          </w:tcPr>
          <w:p w14:paraId="4151CEC6">
            <w:pPr>
              <w:ind w:firstLine="480"/>
              <w:jc w:val="center"/>
              <w:rPr>
                <w:rFonts w:ascii="宋体" w:hAnsi="宋体"/>
                <w:sz w:val="24"/>
              </w:rPr>
            </w:pPr>
          </w:p>
        </w:tc>
        <w:tc>
          <w:tcPr>
            <w:tcW w:w="3195" w:type="dxa"/>
            <w:noWrap w:val="0"/>
            <w:vAlign w:val="top"/>
          </w:tcPr>
          <w:p w14:paraId="18B87405">
            <w:pPr>
              <w:ind w:firstLine="480"/>
              <w:jc w:val="center"/>
              <w:rPr>
                <w:rFonts w:ascii="宋体" w:hAnsi="宋体"/>
                <w:sz w:val="24"/>
              </w:rPr>
            </w:pPr>
          </w:p>
        </w:tc>
        <w:tc>
          <w:tcPr>
            <w:tcW w:w="1773" w:type="dxa"/>
            <w:noWrap w:val="0"/>
            <w:vAlign w:val="top"/>
          </w:tcPr>
          <w:p w14:paraId="1AC3130D">
            <w:pPr>
              <w:ind w:firstLine="480"/>
              <w:jc w:val="center"/>
              <w:rPr>
                <w:rFonts w:ascii="宋体" w:hAnsi="宋体"/>
                <w:sz w:val="24"/>
              </w:rPr>
            </w:pPr>
          </w:p>
        </w:tc>
      </w:tr>
      <w:tr w14:paraId="48362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1077" w:type="dxa"/>
            <w:noWrap w:val="0"/>
            <w:vAlign w:val="top"/>
          </w:tcPr>
          <w:p w14:paraId="2ECA0361">
            <w:pPr>
              <w:ind w:firstLine="480"/>
              <w:jc w:val="center"/>
              <w:rPr>
                <w:rFonts w:ascii="宋体" w:hAnsi="宋体"/>
                <w:sz w:val="24"/>
              </w:rPr>
            </w:pPr>
          </w:p>
        </w:tc>
        <w:tc>
          <w:tcPr>
            <w:tcW w:w="3177" w:type="dxa"/>
            <w:noWrap w:val="0"/>
            <w:vAlign w:val="top"/>
          </w:tcPr>
          <w:p w14:paraId="519C5D09">
            <w:pPr>
              <w:ind w:firstLine="480"/>
              <w:jc w:val="center"/>
              <w:rPr>
                <w:rFonts w:ascii="宋体" w:hAnsi="宋体"/>
                <w:sz w:val="24"/>
              </w:rPr>
            </w:pPr>
          </w:p>
        </w:tc>
        <w:tc>
          <w:tcPr>
            <w:tcW w:w="3195" w:type="dxa"/>
            <w:noWrap w:val="0"/>
            <w:vAlign w:val="top"/>
          </w:tcPr>
          <w:p w14:paraId="2F8739ED">
            <w:pPr>
              <w:ind w:firstLine="480"/>
              <w:jc w:val="center"/>
              <w:rPr>
                <w:rFonts w:ascii="宋体" w:hAnsi="宋体"/>
                <w:sz w:val="24"/>
              </w:rPr>
            </w:pPr>
          </w:p>
        </w:tc>
        <w:tc>
          <w:tcPr>
            <w:tcW w:w="1773" w:type="dxa"/>
            <w:noWrap w:val="0"/>
            <w:vAlign w:val="top"/>
          </w:tcPr>
          <w:p w14:paraId="46F2738C">
            <w:pPr>
              <w:ind w:firstLine="480"/>
              <w:jc w:val="center"/>
              <w:rPr>
                <w:rFonts w:ascii="宋体" w:hAnsi="宋体"/>
                <w:sz w:val="24"/>
              </w:rPr>
            </w:pPr>
          </w:p>
        </w:tc>
      </w:tr>
    </w:tbl>
    <w:p w14:paraId="7073E24F">
      <w:pPr>
        <w:spacing w:line="400" w:lineRule="exact"/>
        <w:ind w:firstLine="480"/>
        <w:rPr>
          <w:rFonts w:ascii="宋体" w:hAnsi="宋体"/>
          <w:szCs w:val="20"/>
        </w:rPr>
      </w:pPr>
      <w:r>
        <w:rPr>
          <w:rFonts w:hint="eastAsia" w:ascii="宋体" w:hAnsi="宋体"/>
          <w:sz w:val="24"/>
        </w:rPr>
        <w:t>注：“偏离说明”填写“正偏离”“负偏离”或“无偏离”。</w:t>
      </w:r>
    </w:p>
    <w:p w14:paraId="04239F76">
      <w:pPr>
        <w:pStyle w:val="205"/>
        <w:ind w:firstLine="480"/>
        <w:rPr>
          <w:rFonts w:hAnsi="宋体"/>
          <w:sz w:val="24"/>
          <w:szCs w:val="24"/>
        </w:rPr>
      </w:pPr>
    </w:p>
    <w:p w14:paraId="446D64CE">
      <w:pPr>
        <w:ind w:firstLine="480"/>
        <w:rPr>
          <w:sz w:val="24"/>
        </w:rPr>
      </w:pPr>
      <w:r>
        <w:rPr>
          <w:rFonts w:hint="eastAsia"/>
          <w:sz w:val="24"/>
        </w:rPr>
        <w:t>投标人（盖章）：</w:t>
      </w:r>
    </w:p>
    <w:p w14:paraId="094854EE">
      <w:pPr>
        <w:ind w:firstLine="480"/>
        <w:rPr>
          <w:sz w:val="24"/>
        </w:rPr>
      </w:pPr>
      <w:r>
        <w:rPr>
          <w:rFonts w:hint="eastAsia"/>
          <w:sz w:val="24"/>
        </w:rPr>
        <w:t>法定代表人或委托代理人（签字或盖章）：</w:t>
      </w:r>
    </w:p>
    <w:p w14:paraId="54680D74">
      <w:pPr>
        <w:pStyle w:val="205"/>
        <w:ind w:firstLine="480"/>
        <w:rPr>
          <w:rFonts w:hint="eastAsia" w:hAnsi="宋体"/>
          <w:sz w:val="24"/>
          <w:szCs w:val="24"/>
        </w:rPr>
      </w:pPr>
      <w:r>
        <w:rPr>
          <w:rFonts w:hint="eastAsia"/>
          <w:sz w:val="24"/>
          <w:szCs w:val="24"/>
        </w:rPr>
        <w:t>日期：    年     月     日</w:t>
      </w:r>
    </w:p>
    <w:p w14:paraId="0D09FDB6">
      <w:pPr>
        <w:pStyle w:val="205"/>
        <w:spacing w:line="600" w:lineRule="exact"/>
        <w:ind w:firstLine="420"/>
        <w:rPr>
          <w:rFonts w:hAnsi="宋体"/>
        </w:rPr>
      </w:pPr>
    </w:p>
    <w:p w14:paraId="0346099F">
      <w:pPr>
        <w:pStyle w:val="184"/>
        <w:numPr>
          <w:ilvl w:val="1"/>
          <w:numId w:val="0"/>
        </w:numPr>
        <w:rPr>
          <w:rFonts w:hAnsi="宋体"/>
          <w:szCs w:val="21"/>
        </w:rPr>
      </w:pPr>
      <w:r>
        <w:rPr/>
        <w:br w:type="page" w:clear="all"/>
      </w:r>
      <w:r>
        <w:rPr>
          <w:rFonts w:hint="eastAsia" w:ascii="宋体" w:hAnsi="宋体" w:eastAsia="宋体"/>
          <w:b w:val="0"/>
          <w:sz w:val="24"/>
          <w:szCs w:val="24"/>
        </w:rPr>
        <w:t>格式10、售后服务承诺书</w:t>
      </w:r>
    </w:p>
    <w:p w14:paraId="1260D69E">
      <w:pPr>
        <w:ind w:firstLine="0"/>
        <w:jc w:val="center"/>
        <w:rPr>
          <w:rFonts w:hint="eastAsia" w:ascii="黑体" w:hAnsi="黑体" w:eastAsia="黑体" w:cs="宋体"/>
          <w:bCs/>
          <w:sz w:val="36"/>
          <w:szCs w:val="28"/>
        </w:rPr>
      </w:pPr>
      <w:r>
        <w:rPr>
          <w:rFonts w:hint="eastAsia" w:ascii="黑体" w:hAnsi="黑体" w:eastAsia="黑体" w:cs="宋体"/>
          <w:bCs/>
          <w:sz w:val="36"/>
          <w:szCs w:val="28"/>
        </w:rPr>
        <w:t>售后服务承诺书</w:t>
      </w:r>
    </w:p>
    <w:p w14:paraId="7E8ADA71">
      <w:pPr>
        <w:pStyle w:val="205"/>
        <w:ind w:firstLine="480"/>
        <w:jc w:val="center"/>
        <w:rPr>
          <w:rFonts w:hint="eastAsia" w:hAnsi="宋体"/>
          <w:sz w:val="24"/>
          <w:szCs w:val="24"/>
        </w:rPr>
      </w:pPr>
      <w:r>
        <w:rPr>
          <w:rFonts w:hint="eastAsia" w:hAnsi="宋体"/>
          <w:sz w:val="24"/>
          <w:szCs w:val="24"/>
        </w:rPr>
        <w:t>（请按“项目需求”要求的售后服务及内容自行填写）</w:t>
      </w:r>
    </w:p>
    <w:p w14:paraId="3A55557D">
      <w:pPr>
        <w:pStyle w:val="205"/>
        <w:ind w:firstLine="480"/>
        <w:rPr>
          <w:rFonts w:hAnsi="宋体"/>
          <w:sz w:val="24"/>
          <w:szCs w:val="24"/>
        </w:rPr>
      </w:pPr>
    </w:p>
    <w:p w14:paraId="50C28FB4">
      <w:pPr>
        <w:ind w:firstLine="480"/>
        <w:rPr>
          <w:rFonts w:ascii="宋体" w:hAnsi="宋体"/>
          <w:sz w:val="24"/>
        </w:rPr>
      </w:pPr>
    </w:p>
    <w:p w14:paraId="1377AE36">
      <w:pPr>
        <w:ind w:firstLine="480"/>
        <w:rPr>
          <w:rFonts w:ascii="宋体" w:hAnsi="宋体"/>
          <w:sz w:val="24"/>
        </w:rPr>
      </w:pPr>
    </w:p>
    <w:p w14:paraId="3C2CE0A9">
      <w:pPr>
        <w:ind w:firstLine="480"/>
        <w:rPr>
          <w:rFonts w:ascii="宋体" w:hAnsi="宋体"/>
          <w:sz w:val="24"/>
        </w:rPr>
      </w:pPr>
    </w:p>
    <w:p w14:paraId="698384C9">
      <w:pPr>
        <w:ind w:firstLine="480"/>
        <w:rPr>
          <w:rFonts w:ascii="宋体" w:hAnsi="宋体"/>
          <w:sz w:val="24"/>
        </w:rPr>
      </w:pPr>
    </w:p>
    <w:p w14:paraId="31AF607D">
      <w:pPr>
        <w:ind w:firstLine="480"/>
        <w:rPr>
          <w:rFonts w:ascii="宋体" w:hAnsi="宋体"/>
          <w:sz w:val="24"/>
        </w:rPr>
      </w:pPr>
    </w:p>
    <w:p w14:paraId="7A7BB8C9">
      <w:pPr>
        <w:ind w:firstLine="480"/>
        <w:rPr>
          <w:rFonts w:ascii="宋体" w:hAnsi="宋体"/>
          <w:sz w:val="24"/>
        </w:rPr>
      </w:pPr>
    </w:p>
    <w:p w14:paraId="0325C7E2">
      <w:pPr>
        <w:ind w:firstLine="480"/>
        <w:rPr>
          <w:rFonts w:ascii="宋体" w:hAnsi="宋体"/>
          <w:sz w:val="24"/>
        </w:rPr>
      </w:pPr>
    </w:p>
    <w:p w14:paraId="0A6167A9">
      <w:pPr>
        <w:ind w:firstLine="480"/>
        <w:rPr>
          <w:rFonts w:ascii="宋体" w:hAnsi="宋体"/>
          <w:sz w:val="24"/>
        </w:rPr>
      </w:pPr>
    </w:p>
    <w:p w14:paraId="3CF5164A">
      <w:pPr>
        <w:ind w:firstLine="480"/>
        <w:rPr>
          <w:rFonts w:ascii="宋体" w:hAnsi="宋体"/>
          <w:sz w:val="24"/>
        </w:rPr>
      </w:pPr>
    </w:p>
    <w:p w14:paraId="4984B41D">
      <w:pPr>
        <w:ind w:firstLine="480"/>
        <w:rPr>
          <w:rFonts w:ascii="宋体" w:hAnsi="宋体"/>
          <w:sz w:val="24"/>
        </w:rPr>
      </w:pPr>
    </w:p>
    <w:p w14:paraId="46C7B4B5">
      <w:pPr>
        <w:ind w:firstLine="480"/>
        <w:rPr>
          <w:rFonts w:ascii="宋体" w:hAnsi="宋体"/>
          <w:sz w:val="24"/>
        </w:rPr>
      </w:pPr>
    </w:p>
    <w:p w14:paraId="4FEF5641">
      <w:pPr>
        <w:ind w:firstLine="480"/>
        <w:rPr>
          <w:rFonts w:ascii="宋体" w:hAnsi="宋体"/>
          <w:sz w:val="24"/>
        </w:rPr>
      </w:pPr>
    </w:p>
    <w:p w14:paraId="24CC9ADD">
      <w:pPr>
        <w:ind w:firstLine="480"/>
        <w:rPr>
          <w:rFonts w:ascii="宋体" w:hAnsi="宋体"/>
          <w:sz w:val="24"/>
        </w:rPr>
      </w:pPr>
    </w:p>
    <w:p w14:paraId="19A88FB1">
      <w:pPr>
        <w:ind w:firstLine="480"/>
        <w:rPr>
          <w:sz w:val="24"/>
        </w:rPr>
      </w:pPr>
      <w:r>
        <w:rPr>
          <w:rFonts w:hint="eastAsia"/>
          <w:sz w:val="24"/>
        </w:rPr>
        <w:t>投标人（盖章）：</w:t>
      </w:r>
    </w:p>
    <w:p w14:paraId="600DD12E">
      <w:pPr>
        <w:ind w:firstLine="480"/>
        <w:rPr>
          <w:sz w:val="24"/>
        </w:rPr>
      </w:pPr>
      <w:r>
        <w:rPr>
          <w:rFonts w:hint="eastAsia"/>
          <w:sz w:val="24"/>
        </w:rPr>
        <w:t>法定代表人或委托代理人（签字或盖章）：</w:t>
      </w:r>
    </w:p>
    <w:p w14:paraId="7F97A691">
      <w:pPr>
        <w:pStyle w:val="205"/>
        <w:ind w:firstLine="480"/>
        <w:rPr>
          <w:sz w:val="24"/>
          <w:szCs w:val="24"/>
        </w:rPr>
      </w:pPr>
      <w:r>
        <w:rPr>
          <w:rFonts w:hint="eastAsia"/>
          <w:sz w:val="24"/>
          <w:szCs w:val="24"/>
        </w:rPr>
        <w:t>日期：    年     月     日</w:t>
      </w:r>
    </w:p>
    <w:p w14:paraId="41B1486B">
      <w:pPr>
        <w:pStyle w:val="184"/>
        <w:numPr>
          <w:ilvl w:val="1"/>
          <w:numId w:val="0"/>
        </w:numPr>
        <w:rPr>
          <w:rFonts w:ascii="宋体" w:hAnsi="宋体" w:eastAsia="宋体" w:cs="宋体"/>
          <w:b w:val="0"/>
          <w:lang w:val="en-US" w:eastAsia="zh-CN"/>
        </w:rPr>
      </w:pPr>
      <w:r>
        <w:rPr/>
        <w:br w:type="page" w:clear="all"/>
      </w:r>
      <w:r>
        <w:rPr>
          <w:rFonts w:hint="eastAsia" w:ascii="宋体" w:hAnsi="宋体" w:eastAsia="宋体"/>
          <w:b w:val="0"/>
          <w:sz w:val="24"/>
          <w:szCs w:val="24"/>
        </w:rPr>
        <w:t>格式11、</w:t>
      </w:r>
      <w:r>
        <w:rPr>
          <w:rFonts w:hint="eastAsia" w:ascii="宋体" w:hAnsi="宋体" w:eastAsia="宋体"/>
          <w:b w:val="0"/>
          <w:sz w:val="24"/>
          <w:szCs w:val="24"/>
          <w:lang w:val="en-US" w:eastAsia="zh-CN"/>
        </w:rPr>
        <w:t>其他材料</w:t>
      </w:r>
    </w:p>
    <w:p w14:paraId="6AFC001B">
      <w:pPr>
        <w:spacing w:line="520" w:lineRule="exact"/>
        <w:jc w:val="center"/>
        <w:rPr>
          <w:rFonts w:hint="eastAsia" w:ascii="宋体" w:hAnsi="宋体" w:eastAsia="宋体" w:cs="宋体"/>
          <w:sz w:val="28"/>
          <w:szCs w:val="22"/>
          <w:highlight w:val="none"/>
        </w:rPr>
      </w:pPr>
      <w:r>
        <w:rPr>
          <w:rFonts w:hint="eastAsia" w:ascii="宋体" w:hAnsi="宋体" w:eastAsia="宋体" w:cs="宋体"/>
          <w:bCs/>
          <w:sz w:val="28"/>
          <w:szCs w:val="22"/>
          <w:highlight w:val="none"/>
          <w:lang w:eastAsia="zh-CN"/>
        </w:rPr>
        <w:t>其他</w:t>
      </w:r>
      <w:r>
        <w:rPr>
          <w:rFonts w:hint="eastAsia" w:ascii="宋体" w:hAnsi="宋体" w:eastAsia="宋体" w:cs="宋体"/>
          <w:bCs/>
          <w:sz w:val="28"/>
          <w:szCs w:val="22"/>
          <w:highlight w:val="none"/>
        </w:rPr>
        <w:t>材料</w:t>
      </w:r>
    </w:p>
    <w:p w14:paraId="623C089C">
      <w:pPr>
        <w:pStyle w:val="205"/>
        <w:ind w:firstLine="480"/>
        <w:jc w:val="center"/>
        <w:rPr>
          <w:rFonts w:hint="eastAsia" w:hAnsi="宋体"/>
          <w:sz w:val="24"/>
          <w:szCs w:val="24"/>
        </w:rPr>
      </w:pPr>
      <w:r>
        <w:rPr>
          <w:rFonts w:hint="eastAsia" w:ascii="宋体" w:hAnsi="宋体" w:eastAsia="宋体" w:cs="宋体"/>
          <w:b/>
          <w:bCs/>
          <w:sz w:val="24"/>
          <w:szCs w:val="32"/>
          <w:highlight w:val="none"/>
        </w:rPr>
        <w:t xml:space="preserve"> 供应商认为有必要提供的材料或评分标准中需要提供的材料</w:t>
      </w:r>
      <w:r>
        <w:rPr>
          <w:rFonts w:hint="eastAsia" w:ascii="宋体" w:hAnsi="宋体" w:eastAsia="宋体" w:cs="宋体"/>
          <w:b/>
          <w:bCs/>
          <w:sz w:val="24"/>
          <w:szCs w:val="32"/>
          <w:highlight w:val="none"/>
          <w:lang w:eastAsia="zh-CN"/>
        </w:rPr>
        <w:t>（</w:t>
      </w:r>
      <w:r>
        <w:rPr>
          <w:rFonts w:hint="eastAsia" w:ascii="宋体" w:hAnsi="宋体" w:eastAsia="宋体" w:cs="宋体"/>
          <w:b/>
          <w:bCs/>
          <w:sz w:val="24"/>
          <w:szCs w:val="32"/>
          <w:highlight w:val="none"/>
          <w:lang w:val="en-US" w:eastAsia="zh-CN"/>
        </w:rPr>
        <w:t>格式自拟</w:t>
      </w:r>
      <w:r>
        <w:rPr>
          <w:rFonts w:hint="eastAsia" w:ascii="宋体" w:hAnsi="宋体" w:eastAsia="宋体" w:cs="宋体"/>
          <w:b/>
          <w:bCs/>
          <w:sz w:val="24"/>
          <w:szCs w:val="32"/>
          <w:highlight w:val="none"/>
          <w:lang w:eastAsia="zh-CN"/>
        </w:rPr>
        <w:t>）</w:t>
      </w:r>
      <w:r>
        <w:rPr>
          <w:rFonts w:hint="eastAsia" w:ascii="宋体" w:hAnsi="宋体" w:eastAsia="宋体" w:cs="宋体"/>
          <w:b/>
          <w:bCs/>
          <w:sz w:val="24"/>
          <w:szCs w:val="32"/>
          <w:highlight w:val="none"/>
        </w:rPr>
        <w:t>。</w:t>
      </w:r>
    </w:p>
    <w:p w14:paraId="4FFE6E72">
      <w:pPr>
        <w:pStyle w:val="205"/>
        <w:ind w:firstLine="480"/>
        <w:rPr>
          <w:rFonts w:hAnsi="宋体"/>
          <w:sz w:val="24"/>
          <w:szCs w:val="24"/>
        </w:rPr>
      </w:pPr>
    </w:p>
    <w:p w14:paraId="7D6BF66B">
      <w:pPr>
        <w:ind w:firstLine="480"/>
        <w:rPr>
          <w:rFonts w:ascii="宋体" w:hAnsi="宋体"/>
          <w:sz w:val="24"/>
        </w:rPr>
      </w:pPr>
    </w:p>
    <w:p w14:paraId="0ABA4010">
      <w:pPr>
        <w:ind w:firstLine="480"/>
        <w:rPr>
          <w:rFonts w:ascii="宋体" w:hAnsi="宋体"/>
          <w:sz w:val="24"/>
        </w:rPr>
      </w:pPr>
    </w:p>
    <w:p w14:paraId="531F4DC1">
      <w:pPr>
        <w:ind w:firstLine="480"/>
        <w:rPr>
          <w:rFonts w:ascii="宋体" w:hAnsi="宋体"/>
          <w:sz w:val="24"/>
        </w:rPr>
      </w:pPr>
    </w:p>
    <w:p w14:paraId="6F5C34E1">
      <w:pPr>
        <w:ind w:firstLine="480"/>
        <w:rPr>
          <w:rFonts w:ascii="宋体" w:hAnsi="宋体"/>
          <w:sz w:val="24"/>
        </w:rPr>
      </w:pPr>
    </w:p>
    <w:p w14:paraId="754BDB6B">
      <w:pPr>
        <w:ind w:firstLine="480"/>
        <w:rPr>
          <w:rFonts w:ascii="宋体" w:hAnsi="宋体"/>
          <w:sz w:val="24"/>
        </w:rPr>
      </w:pPr>
    </w:p>
    <w:p w14:paraId="31EA1E43">
      <w:pPr>
        <w:ind w:firstLine="480"/>
        <w:rPr>
          <w:rFonts w:ascii="宋体" w:hAnsi="宋体"/>
          <w:sz w:val="24"/>
        </w:rPr>
      </w:pPr>
    </w:p>
    <w:p w14:paraId="0423ABFC">
      <w:pPr>
        <w:ind w:firstLine="480"/>
        <w:rPr>
          <w:rFonts w:hint="eastAsia" w:ascii="宋体" w:hAnsi="宋体"/>
          <w:sz w:val="24"/>
        </w:rPr>
      </w:pPr>
    </w:p>
    <w:p w14:paraId="4384CCBA">
      <w:pPr>
        <w:ind w:firstLine="480"/>
        <w:rPr>
          <w:rFonts w:hint="eastAsia" w:ascii="宋体" w:hAnsi="宋体"/>
          <w:sz w:val="24"/>
        </w:rPr>
      </w:pPr>
    </w:p>
    <w:p w14:paraId="6F7A3929">
      <w:pPr>
        <w:ind w:firstLine="480"/>
        <w:rPr>
          <w:rFonts w:hint="eastAsia" w:ascii="宋体" w:hAnsi="宋体"/>
          <w:sz w:val="24"/>
        </w:rPr>
      </w:pPr>
    </w:p>
    <w:p w14:paraId="1421018D">
      <w:pPr>
        <w:ind w:firstLine="480"/>
        <w:rPr>
          <w:rFonts w:hint="eastAsia" w:ascii="宋体" w:hAnsi="宋体"/>
          <w:sz w:val="24"/>
        </w:rPr>
      </w:pPr>
    </w:p>
    <w:p w14:paraId="67C0042C">
      <w:pPr>
        <w:ind w:firstLine="480"/>
        <w:rPr>
          <w:rFonts w:hint="eastAsia" w:ascii="宋体" w:hAnsi="宋体"/>
          <w:sz w:val="24"/>
        </w:rPr>
      </w:pPr>
    </w:p>
    <w:p w14:paraId="77F6E6BF">
      <w:pPr>
        <w:ind w:firstLine="480"/>
        <w:rPr>
          <w:rFonts w:hint="eastAsia" w:ascii="宋体" w:hAnsi="宋体"/>
          <w:sz w:val="24"/>
        </w:rPr>
      </w:pPr>
    </w:p>
    <w:p w14:paraId="5F2DCA70">
      <w:pPr>
        <w:ind w:firstLine="480"/>
        <w:rPr>
          <w:rFonts w:hint="eastAsia" w:ascii="宋体" w:hAnsi="宋体"/>
          <w:sz w:val="24"/>
        </w:rPr>
      </w:pPr>
    </w:p>
    <w:p w14:paraId="7A961888">
      <w:pPr>
        <w:ind w:firstLine="480"/>
        <w:rPr>
          <w:rFonts w:hint="eastAsia" w:ascii="宋体" w:hAnsi="宋体"/>
          <w:sz w:val="24"/>
        </w:rPr>
      </w:pPr>
    </w:p>
    <w:p w14:paraId="61957520">
      <w:pPr>
        <w:ind w:firstLine="480"/>
        <w:rPr>
          <w:rFonts w:hint="eastAsia" w:ascii="宋体" w:hAnsi="宋体"/>
          <w:sz w:val="24"/>
        </w:rPr>
      </w:pPr>
    </w:p>
    <w:p w14:paraId="2D4C3862">
      <w:pPr>
        <w:ind w:firstLine="480"/>
        <w:rPr>
          <w:rFonts w:hint="eastAsia" w:ascii="宋体" w:hAnsi="宋体"/>
          <w:sz w:val="24"/>
        </w:rPr>
      </w:pPr>
    </w:p>
    <w:p w14:paraId="61211143">
      <w:pPr>
        <w:ind w:firstLine="480"/>
        <w:rPr>
          <w:rFonts w:hint="eastAsia" w:ascii="宋体" w:hAnsi="宋体"/>
          <w:sz w:val="24"/>
        </w:rPr>
      </w:pPr>
    </w:p>
    <w:p w14:paraId="1D44AB3A">
      <w:pPr>
        <w:pStyle w:val="205"/>
        <w:ind w:firstLine="480"/>
        <w:rPr>
          <w:rFonts w:hint="eastAsia"/>
          <w:sz w:val="24"/>
          <w:szCs w:val="24"/>
        </w:rPr>
      </w:pPr>
    </w:p>
    <w:p w14:paraId="714E221F">
      <w:pPr>
        <w:rPr>
          <w:rFonts w:hint="eastAsia"/>
          <w:sz w:val="24"/>
          <w:szCs w:val="24"/>
        </w:rPr>
      </w:pPr>
    </w:p>
    <w:p w14:paraId="073D69BF">
      <w:pPr>
        <w:pStyle w:val="2"/>
        <w:rPr>
          <w:rFonts w:hint="eastAsia"/>
        </w:rPr>
      </w:pPr>
    </w:p>
    <w:p w14:paraId="3738A16E">
      <w:pPr>
        <w:pStyle w:val="205"/>
        <w:ind w:firstLine="480"/>
        <w:rPr>
          <w:rFonts w:hint="eastAsia"/>
          <w:sz w:val="24"/>
          <w:szCs w:val="24"/>
        </w:rPr>
      </w:pPr>
    </w:p>
    <w:p w14:paraId="7D32C85A">
      <w:pPr>
        <w:rPr>
          <w:rFonts w:hint="eastAsia"/>
          <w:sz w:val="24"/>
          <w:szCs w:val="24"/>
        </w:rPr>
      </w:pPr>
    </w:p>
    <w:p w14:paraId="04BE9430">
      <w:pPr>
        <w:pStyle w:val="2"/>
        <w:rPr>
          <w:rFonts w:hint="eastAsia"/>
          <w:sz w:val="24"/>
          <w:szCs w:val="24"/>
        </w:rPr>
      </w:pPr>
    </w:p>
    <w:p w14:paraId="1F459899">
      <w:pPr>
        <w:pStyle w:val="205"/>
        <w:ind w:firstLine="480"/>
        <w:rPr>
          <w:rFonts w:hint="eastAsia"/>
          <w:sz w:val="24"/>
          <w:szCs w:val="24"/>
        </w:rPr>
      </w:pPr>
    </w:p>
    <w:p w14:paraId="3E99B0D4">
      <w:pPr>
        <w:rPr>
          <w:rFonts w:hint="eastAsia"/>
        </w:rPr>
      </w:pPr>
    </w:p>
    <w:p w14:paraId="58BC9D02">
      <w:pPr>
        <w:pStyle w:val="205"/>
        <w:ind w:firstLine="480"/>
        <w:rPr>
          <w:rFonts w:hint="eastAsia"/>
          <w:sz w:val="24"/>
          <w:szCs w:val="24"/>
        </w:rPr>
      </w:pPr>
    </w:p>
    <w:p w14:paraId="0E4F1877">
      <w:pPr>
        <w:pStyle w:val="205"/>
        <w:ind w:firstLine="480"/>
        <w:rPr>
          <w:rFonts w:hint="eastAsia"/>
          <w:sz w:val="24"/>
          <w:szCs w:val="24"/>
        </w:rPr>
      </w:pPr>
    </w:p>
    <w:p w14:paraId="357606E0">
      <w:pPr>
        <w:spacing w:line="560" w:lineRule="exact"/>
        <w:ind w:firstLine="480"/>
        <w:rPr>
          <w:rFonts w:hint="eastAsia" w:ascii="微软雅黑" w:hAnsi="仿宋_GB2312" w:eastAsia="微软雅黑" w:cs="仿宋_GB2312"/>
          <w:sz w:val="24"/>
        </w:rPr>
      </w:pPr>
      <w:r>
        <w:rPr>
          <w:rFonts w:hint="eastAsia" w:ascii="宋体" w:hAnsi="宋体"/>
          <w:sz w:val="24"/>
        </w:rPr>
        <w:t>格式12、</w:t>
      </w:r>
      <w:r>
        <w:rPr>
          <w:rFonts w:hint="eastAsia" w:ascii="宋体" w:hAnsi="宋体" w:cs="宋体"/>
          <w:sz w:val="24"/>
        </w:rPr>
        <w:t>财务状况报告及税收、社会保障资金缴纳情况承诺函</w:t>
      </w:r>
    </w:p>
    <w:p w14:paraId="244E28EA">
      <w:pPr>
        <w:spacing w:line="560" w:lineRule="exact"/>
        <w:ind w:firstLine="723"/>
        <w:jc w:val="center"/>
        <w:rPr>
          <w:rFonts w:hint="eastAsia" w:ascii="宋体" w:hAnsi="宋体" w:cs="宋体"/>
          <w:b/>
          <w:bCs/>
          <w:sz w:val="36"/>
          <w:szCs w:val="36"/>
        </w:rPr>
      </w:pPr>
      <w:r>
        <w:rPr>
          <w:rFonts w:hint="eastAsia" w:ascii="宋体" w:hAnsi="宋体" w:cs="宋体"/>
          <w:b/>
          <w:bCs/>
          <w:sz w:val="36"/>
          <w:szCs w:val="36"/>
        </w:rPr>
        <w:t>财务状况报告及税收、社会保障资金</w:t>
      </w:r>
    </w:p>
    <w:p w14:paraId="163DCF69">
      <w:pPr>
        <w:spacing w:line="560" w:lineRule="exact"/>
        <w:ind w:firstLine="723"/>
        <w:jc w:val="center"/>
        <w:rPr>
          <w:rFonts w:hint="eastAsia" w:ascii="微软雅黑" w:hAnsi="仿宋" w:eastAsia="微软雅黑"/>
          <w:b/>
          <w:bCs/>
          <w:sz w:val="44"/>
          <w:szCs w:val="44"/>
        </w:rPr>
      </w:pPr>
      <w:r>
        <w:rPr>
          <w:rFonts w:hint="eastAsia" w:ascii="宋体" w:hAnsi="宋体" w:cs="宋体"/>
          <w:b/>
          <w:bCs/>
          <w:sz w:val="36"/>
          <w:szCs w:val="36"/>
        </w:rPr>
        <w:t>缴纳情况承诺函</w:t>
      </w:r>
    </w:p>
    <w:p w14:paraId="3CAF16EC">
      <w:pPr>
        <w:spacing w:line="560" w:lineRule="exact"/>
        <w:ind w:firstLine="480"/>
        <w:rPr>
          <w:rFonts w:hint="eastAsia" w:ascii="宋体" w:hAnsi="宋体" w:cs="宋体"/>
          <w:sz w:val="24"/>
        </w:rPr>
      </w:pPr>
      <w:r>
        <w:rPr>
          <w:rFonts w:hint="eastAsia" w:ascii="宋体" w:hAnsi="宋体" w:cs="宋体"/>
          <w:sz w:val="24"/>
        </w:rPr>
        <w:t>致：</w:t>
      </w:r>
      <w:r>
        <w:rPr>
          <w:rFonts w:hint="eastAsia" w:ascii="宋体" w:hAnsi="宋体" w:cs="宋体"/>
          <w:sz w:val="24"/>
          <w:u w:val="single"/>
        </w:rPr>
        <w:t>采购人名称</w:t>
      </w:r>
    </w:p>
    <w:p w14:paraId="1D79B255">
      <w:pPr>
        <w:spacing w:line="560" w:lineRule="exact"/>
        <w:ind w:firstLine="480"/>
        <w:rPr>
          <w:rFonts w:hint="eastAsia" w:ascii="宋体" w:hAnsi="宋体" w:cs="宋体"/>
          <w:sz w:val="24"/>
        </w:rPr>
      </w:pPr>
      <w:r>
        <w:rPr>
          <w:rFonts w:hint="eastAsia" w:ascii="宋体" w:hAnsi="宋体" w:cs="宋体"/>
          <w:sz w:val="24"/>
        </w:rPr>
        <w:t>我方</w:t>
      </w:r>
      <w:r>
        <w:rPr>
          <w:rFonts w:hint="eastAsia" w:ascii="宋体" w:hAnsi="宋体" w:cs="宋体"/>
          <w:sz w:val="24"/>
          <w:u w:val="single"/>
        </w:rPr>
        <w:t>供应商名称</w:t>
      </w:r>
      <w:r>
        <w:rPr>
          <w:rFonts w:hint="eastAsia" w:ascii="宋体" w:hAnsi="宋体" w:cs="宋体"/>
          <w:sz w:val="24"/>
        </w:rPr>
        <w:t>参加</w:t>
      </w:r>
      <w:r>
        <w:rPr>
          <w:rFonts w:hint="eastAsia" w:ascii="宋体" w:hAnsi="宋体" w:cs="宋体"/>
          <w:sz w:val="24"/>
          <w:u w:val="single"/>
        </w:rPr>
        <w:t>项目名称</w:t>
      </w:r>
      <w:r>
        <w:rPr>
          <w:rFonts w:hint="eastAsia" w:ascii="宋体" w:hAnsi="宋体" w:cs="宋体"/>
          <w:sz w:val="24"/>
        </w:rPr>
        <w:t>（项目编号：</w:t>
      </w:r>
      <w:r>
        <w:rPr>
          <w:rFonts w:hint="eastAsia" w:ascii="宋体" w:hAnsi="宋体" w:cs="宋体"/>
          <w:sz w:val="24"/>
          <w:u w:val="single"/>
        </w:rPr>
        <w:t>项目编号</w:t>
      </w:r>
      <w:r>
        <w:rPr>
          <w:rFonts w:hint="eastAsia" w:ascii="宋体" w:hAnsi="宋体" w:cs="宋体"/>
          <w:sz w:val="24"/>
        </w:rPr>
        <w:t>）采购，根据《</w:t>
      </w:r>
      <w:r>
        <w:rPr>
          <w:rStyle w:val="234"/>
          <w:rFonts w:hint="eastAsia" w:ascii="宋体" w:hAnsi="宋体" w:cs="宋体"/>
          <w:b w:val="0"/>
          <w:sz w:val="24"/>
        </w:rPr>
        <w:t>关于简化政府采购供应商资格审查有关事项的通知</w:t>
      </w:r>
      <w:r>
        <w:rPr>
          <w:rFonts w:hint="eastAsia" w:ascii="宋体" w:hAnsi="宋体" w:cs="宋体"/>
          <w:sz w:val="24"/>
        </w:rPr>
        <w:t>》（连财购〔2023〕4号），我方承诺具备《中华人民共和国政府采购法》第二十二条第（二）、第（四）项，《中华人民共和国政府采购法实施条例》第十七条第（二）项规定条件的，具体包括：</w:t>
      </w:r>
    </w:p>
    <w:p w14:paraId="1DE4206F">
      <w:pPr>
        <w:spacing w:line="560" w:lineRule="exact"/>
        <w:ind w:left="360" w:firstLine="240"/>
        <w:rPr>
          <w:rFonts w:hint="eastAsia" w:ascii="宋体" w:hAnsi="宋体" w:cs="宋体"/>
          <w:sz w:val="24"/>
        </w:rPr>
      </w:pPr>
      <w:r>
        <w:rPr>
          <w:rFonts w:hint="eastAsia" w:ascii="宋体" w:hAnsi="宋体" w:cs="宋体"/>
          <w:sz w:val="24"/>
        </w:rPr>
        <w:t>（1）具有良好的商业信誉和健全的财务会计制度（财务状况报告）；</w:t>
      </w:r>
    </w:p>
    <w:p w14:paraId="051BF2E8">
      <w:pPr>
        <w:spacing w:line="560" w:lineRule="exact"/>
        <w:ind w:left="360" w:firstLine="240"/>
        <w:rPr>
          <w:rFonts w:hint="eastAsia" w:ascii="宋体" w:hAnsi="宋体" w:cs="宋体"/>
          <w:sz w:val="24"/>
        </w:rPr>
      </w:pPr>
      <w:r>
        <w:rPr>
          <w:rFonts w:hint="eastAsia" w:ascii="宋体" w:hAnsi="宋体" w:cs="宋体"/>
          <w:sz w:val="24"/>
        </w:rPr>
        <w:t>（2）有依法缴纳税收和社会保障资金的良好记录。</w:t>
      </w:r>
    </w:p>
    <w:p w14:paraId="243424E2">
      <w:pPr>
        <w:widowControl/>
        <w:spacing w:line="560" w:lineRule="exact"/>
        <w:ind w:firstLine="480"/>
        <w:jc w:val="left"/>
        <w:rPr>
          <w:rFonts w:hint="eastAsia" w:ascii="宋体" w:hAnsi="宋体" w:cs="宋体"/>
          <w:sz w:val="24"/>
        </w:rPr>
      </w:pPr>
      <w:r>
        <w:rPr>
          <w:rFonts w:hint="eastAsia" w:ascii="宋体" w:hAnsi="宋体" w:cs="宋体"/>
          <w:sz w:val="24"/>
        </w:rPr>
        <w:t>我方对上述承诺的真实性负责，如有虚假，将依法承担提供虚假材料谋取中标、成交责任，同时同意有关主管部门将相关失信信息记入公共信用信息系统并在相关政府门户网站公开。</w:t>
      </w:r>
    </w:p>
    <w:p w14:paraId="1C33BE3B">
      <w:pPr>
        <w:widowControl/>
        <w:spacing w:line="560" w:lineRule="exact"/>
        <w:ind w:firstLine="480"/>
        <w:jc w:val="left"/>
        <w:rPr>
          <w:rFonts w:hint="eastAsia" w:ascii="宋体" w:hAnsi="宋体" w:cs="宋体"/>
          <w:sz w:val="24"/>
        </w:rPr>
      </w:pPr>
      <w:r>
        <w:rPr>
          <w:rFonts w:hint="eastAsia" w:ascii="宋体" w:hAnsi="宋体" w:cs="宋体"/>
          <w:sz w:val="24"/>
        </w:rPr>
        <w:t>特此承诺</w:t>
      </w:r>
    </w:p>
    <w:p w14:paraId="7AD4939D">
      <w:pPr>
        <w:spacing w:line="560" w:lineRule="exact"/>
        <w:ind w:left="360" w:firstLine="480"/>
        <w:rPr>
          <w:rFonts w:hint="eastAsia" w:ascii="宋体" w:hAnsi="宋体" w:cs="宋体"/>
          <w:sz w:val="24"/>
        </w:rPr>
      </w:pPr>
    </w:p>
    <w:p w14:paraId="3765E192">
      <w:pPr>
        <w:spacing w:line="560" w:lineRule="exact"/>
        <w:ind w:left="360" w:firstLine="480"/>
        <w:rPr>
          <w:rFonts w:hint="eastAsia" w:ascii="宋体" w:hAnsi="宋体" w:cs="宋体"/>
          <w:sz w:val="24"/>
        </w:rPr>
      </w:pPr>
    </w:p>
    <w:p w14:paraId="53B55038">
      <w:pPr>
        <w:spacing w:line="560" w:lineRule="exact"/>
        <w:ind w:left="360" w:firstLine="480"/>
        <w:rPr>
          <w:rFonts w:hint="eastAsia" w:ascii="宋体" w:hAnsi="宋体" w:cs="宋体"/>
          <w:sz w:val="24"/>
        </w:rPr>
      </w:pPr>
      <w:r>
        <w:rPr>
          <w:rFonts w:hint="eastAsia" w:ascii="宋体" w:hAnsi="宋体" w:cs="宋体"/>
          <w:sz w:val="24"/>
        </w:rPr>
        <w:t xml:space="preserve">供应商（公章）：          </w:t>
      </w:r>
    </w:p>
    <w:p w14:paraId="467C58AB">
      <w:pPr>
        <w:spacing w:line="560" w:lineRule="exact"/>
        <w:ind w:left="360" w:firstLine="480"/>
        <w:rPr>
          <w:rFonts w:hint="eastAsia" w:ascii="宋体" w:hAnsi="宋体" w:cs="宋体"/>
          <w:sz w:val="24"/>
        </w:rPr>
      </w:pPr>
    </w:p>
    <w:p w14:paraId="5E7E9B94">
      <w:pPr>
        <w:spacing w:line="560" w:lineRule="exact"/>
        <w:ind w:left="360" w:firstLine="480"/>
        <w:rPr>
          <w:rFonts w:hint="eastAsia" w:ascii="宋体" w:hAnsi="宋体" w:cs="宋体"/>
          <w:sz w:val="24"/>
        </w:rPr>
      </w:pPr>
      <w:r>
        <w:rPr>
          <w:rFonts w:hint="eastAsia" w:ascii="宋体" w:hAnsi="宋体" w:cs="宋体"/>
          <w:sz w:val="24"/>
        </w:rPr>
        <w:t>法定代表人或其委托代理人（签名或签章）：</w:t>
      </w:r>
    </w:p>
    <w:p w14:paraId="1226ED83">
      <w:pPr>
        <w:spacing w:line="560" w:lineRule="exact"/>
        <w:ind w:left="360" w:firstLine="480"/>
        <w:rPr>
          <w:rFonts w:hint="eastAsia" w:ascii="宋体" w:hAnsi="宋体" w:cs="宋体"/>
          <w:sz w:val="24"/>
        </w:rPr>
      </w:pPr>
    </w:p>
    <w:p w14:paraId="475F3A26">
      <w:pPr>
        <w:spacing w:line="560" w:lineRule="exact"/>
        <w:ind w:left="360" w:firstLine="480"/>
        <w:rPr>
          <w:rFonts w:ascii="宋体" w:hAnsi="宋体"/>
          <w:sz w:val="24"/>
        </w:rPr>
      </w:pPr>
      <w:r>
        <w:rPr>
          <w:rFonts w:hint="eastAsia" w:ascii="宋体" w:hAnsi="宋体" w:cs="宋体"/>
          <w:sz w:val="24"/>
        </w:rPr>
        <w:t>日期：</w:t>
      </w:r>
    </w:p>
    <w:p w14:paraId="4017C55B">
      <w:pPr>
        <w:spacing w:line="240" w:lineRule="auto"/>
        <w:ind w:firstLine="420"/>
        <w:rPr>
          <w:szCs w:val="22"/>
        </w:rPr>
      </w:pPr>
    </w:p>
    <w:p w14:paraId="74DF67AB">
      <w:pPr>
        <w:ind w:firstLine="420"/>
        <w:sectPr>
          <w:headerReference r:id="rId7" w:type="first"/>
          <w:footerReference r:id="rId10" w:type="first"/>
          <w:headerReference r:id="rId5" w:type="default"/>
          <w:footerReference r:id="rId8" w:type="default"/>
          <w:headerReference r:id="rId6" w:type="even"/>
          <w:footerReference r:id="rId9" w:type="even"/>
          <w:pgSz w:w="11906" w:h="16838"/>
          <w:pgMar w:top="1400" w:right="1077" w:bottom="278" w:left="1134" w:header="720" w:footer="720" w:gutter="0"/>
          <w:pgNumType w:start="1"/>
          <w:cols w:space="1701" w:num="1"/>
          <w:titlePg/>
          <w:docGrid w:linePitch="360" w:charSpace="0"/>
        </w:sectPr>
      </w:pPr>
    </w:p>
    <w:bookmarkEnd w:id="18"/>
    <w:bookmarkEnd w:id="19"/>
    <w:p w14:paraId="07D15EF7">
      <w:pPr>
        <w:keepNext/>
        <w:keepLines/>
        <w:ind w:firstLine="720"/>
        <w:jc w:val="center"/>
        <w:outlineLvl w:val="0"/>
        <w:rPr>
          <w:rFonts w:hAnsi="宋体" w:eastAsia="黑体"/>
          <w:sz w:val="36"/>
          <w:szCs w:val="20"/>
        </w:rPr>
      </w:pPr>
      <w:bookmarkStart w:id="20" w:name="_Toc513622230"/>
      <w:bookmarkStart w:id="21" w:name="_Toc17942"/>
      <w:r>
        <w:rPr>
          <w:rFonts w:hint="eastAsia" w:hAnsi="宋体" w:eastAsia="黑体"/>
          <w:sz w:val="36"/>
          <w:szCs w:val="20"/>
        </w:rPr>
        <w:t>第五章  项目需求</w:t>
      </w:r>
      <w:bookmarkEnd w:id="20"/>
      <w:bookmarkEnd w:id="21"/>
    </w:p>
    <w:p w14:paraId="610B2A84">
      <w:pPr>
        <w:widowControl/>
        <w:ind w:firstLine="482"/>
        <w:jc w:val="left"/>
        <w:rPr>
          <w:rStyle w:val="277"/>
          <w:rFonts w:hint="eastAsia" w:ascii="宋体" w:hAnsi="宋体" w:cs="宋体"/>
          <w:b/>
          <w:bCs/>
          <w:color w:val="000000"/>
          <w:sz w:val="24"/>
          <w:szCs w:val="24"/>
        </w:rPr>
      </w:pPr>
      <w:bookmarkStart w:id="22" w:name="_Toc513622231"/>
      <w:bookmarkStart w:id="23" w:name="_Toc139967217"/>
      <w:bookmarkStart w:id="24" w:name="_Toc139966433"/>
      <w:r>
        <w:rPr>
          <w:rStyle w:val="277"/>
          <w:rFonts w:hint="eastAsia" w:ascii="宋体" w:hAnsi="宋体" w:cs="宋体"/>
          <w:b/>
          <w:bCs/>
          <w:color w:val="000000"/>
          <w:sz w:val="24"/>
          <w:szCs w:val="24"/>
        </w:rPr>
        <w:t>说明：本项目属性为服务，采购标的对应的中小企业划分标准所属行业为</w:t>
      </w:r>
      <w:r>
        <w:rPr>
          <w:rFonts w:hint="eastAsia" w:ascii="宋体"/>
          <w:b/>
          <w:sz w:val="24"/>
          <w:szCs w:val="21"/>
          <w:u w:val="single"/>
        </w:rPr>
        <w:t>餐饮业</w:t>
      </w:r>
      <w:r>
        <w:rPr>
          <w:rStyle w:val="277"/>
          <w:rFonts w:hint="eastAsia" w:ascii="宋体" w:hAnsi="宋体" w:cs="宋体"/>
          <w:b/>
          <w:bCs/>
          <w:color w:val="000000"/>
          <w:sz w:val="24"/>
          <w:szCs w:val="24"/>
        </w:rPr>
        <w:t>。</w:t>
      </w:r>
    </w:p>
    <w:p w14:paraId="04DD066C">
      <w:pPr>
        <w:widowControl/>
        <w:ind w:firstLine="482"/>
        <w:jc w:val="left"/>
        <w:rPr>
          <w:rStyle w:val="277"/>
          <w:rFonts w:hint="eastAsia" w:ascii="宋体" w:hAnsi="宋体" w:cs="宋体"/>
          <w:b/>
          <w:bCs/>
          <w:color w:val="000000"/>
          <w:sz w:val="24"/>
          <w:szCs w:val="24"/>
        </w:rPr>
      </w:pPr>
      <w:r>
        <w:rPr>
          <w:rStyle w:val="277"/>
          <w:rFonts w:hint="eastAsia" w:ascii="宋体" w:hAnsi="宋体" w:cs="宋体"/>
          <w:b/>
          <w:bCs/>
          <w:color w:val="000000"/>
          <w:sz w:val="24"/>
          <w:szCs w:val="24"/>
        </w:rPr>
        <w:t>本项目需求中标注★号的部分为实质性要求和条件（由采购人根据实际情况设置），投标人必须作出满足或者优于原要求和条件的响应，否则投标无效。</w:t>
      </w:r>
    </w:p>
    <w:tbl>
      <w:tblPr>
        <w:tblStyle w:val="2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7689"/>
      </w:tblGrid>
      <w:tr w14:paraId="4FAFA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noWrap w:val="0"/>
            <w:vAlign w:val="center"/>
          </w:tcPr>
          <w:p w14:paraId="2BE7EE41">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1367A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7B00E732">
            <w:pPr>
              <w:spacing w:line="500" w:lineRule="exact"/>
              <w:ind w:left="0" w:firstLine="0"/>
              <w:jc w:val="both"/>
              <w:rPr>
                <w:b/>
                <w:sz w:val="24"/>
                <w:szCs w:val="24"/>
              </w:rPr>
            </w:pPr>
            <w:r>
              <w:rPr>
                <w:b/>
                <w:sz w:val="24"/>
                <w:szCs w:val="24"/>
              </w:rPr>
              <w:t>序号</w:t>
            </w:r>
          </w:p>
        </w:tc>
        <w:tc>
          <w:tcPr>
            <w:tcW w:w="7689" w:type="dxa"/>
            <w:noWrap w:val="0"/>
            <w:vAlign w:val="top"/>
          </w:tcPr>
          <w:p w14:paraId="2F249729">
            <w:pPr>
              <w:spacing w:line="500" w:lineRule="exact"/>
              <w:jc w:val="center"/>
              <w:rPr>
                <w:b/>
                <w:sz w:val="24"/>
                <w:szCs w:val="24"/>
              </w:rPr>
            </w:pPr>
            <w:r>
              <w:rPr>
                <w:b/>
                <w:sz w:val="24"/>
                <w:szCs w:val="24"/>
              </w:rPr>
              <w:t>实质性要求和条件</w:t>
            </w:r>
          </w:p>
        </w:tc>
      </w:tr>
      <w:tr w14:paraId="3BD25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222B636B">
            <w:pPr>
              <w:spacing w:line="500" w:lineRule="exact"/>
              <w:ind w:left="0" w:firstLine="0"/>
              <w:jc w:val="center"/>
              <w:rPr>
                <w:sz w:val="24"/>
                <w:szCs w:val="24"/>
              </w:rPr>
            </w:pPr>
            <w:r>
              <w:rPr>
                <w:rFonts w:hint="eastAsia"/>
                <w:sz w:val="24"/>
                <w:szCs w:val="24"/>
              </w:rPr>
              <w:t>1</w:t>
            </w:r>
          </w:p>
        </w:tc>
        <w:tc>
          <w:tcPr>
            <w:tcW w:w="7689" w:type="dxa"/>
            <w:noWrap w:val="0"/>
            <w:vAlign w:val="top"/>
          </w:tcPr>
          <w:p w14:paraId="42DC87C8">
            <w:pPr>
              <w:ind w:left="0" w:firstLine="0"/>
              <w:rPr>
                <w:sz w:val="24"/>
                <w:szCs w:val="24"/>
              </w:rPr>
            </w:pPr>
            <w:r>
              <w:rPr>
                <w:rFonts w:hint="eastAsia" w:ascii="宋体" w:hAnsi="宋体" w:cs="宋体"/>
                <w:sz w:val="24"/>
              </w:rPr>
              <w:t>★投标方承诺中标后所有员工经采购人政审合格后方可上岗。上岗厨师须有相关等级证书：</w:t>
            </w:r>
            <w:r>
              <w:rPr>
                <w:rFonts w:hint="eastAsia" w:ascii="宋体" w:hAnsi="宋体" w:cs="宋体"/>
                <w:b/>
                <w:bCs/>
                <w:sz w:val="24"/>
              </w:rPr>
              <w:t>五级/初级技能或以上等级中式烹调师。所有厨师要求年龄在55周岁以下。</w:t>
            </w:r>
          </w:p>
        </w:tc>
      </w:tr>
      <w:tr w14:paraId="48FEB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45382E14">
            <w:pPr>
              <w:spacing w:line="500" w:lineRule="exact"/>
              <w:ind w:left="0" w:firstLine="0"/>
              <w:jc w:val="center"/>
              <w:rPr>
                <w:rFonts w:hint="eastAsia" w:eastAsia="宋体"/>
                <w:sz w:val="24"/>
                <w:szCs w:val="24"/>
                <w:lang w:val="en-US" w:eastAsia="zh-CN"/>
              </w:rPr>
            </w:pPr>
            <w:r>
              <w:rPr>
                <w:rFonts w:hint="eastAsia"/>
                <w:sz w:val="24"/>
                <w:szCs w:val="24"/>
                <w:lang w:val="en-US" w:eastAsia="zh-CN"/>
              </w:rPr>
              <w:t>2</w:t>
            </w:r>
          </w:p>
        </w:tc>
        <w:tc>
          <w:tcPr>
            <w:tcW w:w="7689" w:type="dxa"/>
            <w:noWrap w:val="0"/>
            <w:vAlign w:val="top"/>
          </w:tcPr>
          <w:p w14:paraId="6F781DC5">
            <w:pPr>
              <w:ind w:left="0" w:firstLine="0"/>
              <w:rPr>
                <w:rFonts w:ascii="宋体" w:hAnsi="宋体" w:cs="宋体"/>
                <w:sz w:val="24"/>
              </w:rPr>
            </w:pPr>
            <w:r>
              <w:rPr>
                <w:rFonts w:hint="eastAsia" w:ascii="宋体" w:hAnsi="宋体" w:cs="宋体"/>
                <w:sz w:val="24"/>
              </w:rPr>
              <w:t>服务人员要求</w:t>
            </w:r>
          </w:p>
          <w:p w14:paraId="7639F7A1">
            <w:pPr>
              <w:ind w:left="0" w:firstLine="0"/>
              <w:rPr>
                <w:rFonts w:ascii="宋体" w:hAnsi="宋体" w:cs="宋体"/>
                <w:sz w:val="24"/>
              </w:rPr>
            </w:pPr>
            <w:r>
              <w:rPr>
                <w:rFonts w:hint="eastAsia" w:ascii="宋体" w:hAnsi="宋体" w:cs="宋体"/>
                <w:b/>
                <w:bCs/>
                <w:sz w:val="24"/>
              </w:rPr>
              <w:t>★</w:t>
            </w:r>
            <w:r>
              <w:rPr>
                <w:rFonts w:hint="eastAsia" w:ascii="宋体" w:hAnsi="宋体" w:cs="宋体"/>
                <w:sz w:val="24"/>
              </w:rPr>
              <w:t>服务人员按岗位要求统一着装、言行规范，仪容仪表端庄，年龄50周岁以下。</w:t>
            </w:r>
          </w:p>
          <w:p w14:paraId="78392F44">
            <w:pPr>
              <w:ind w:left="0" w:firstLine="0"/>
              <w:rPr>
                <w:rFonts w:hint="eastAsia" w:ascii="宋体" w:hAnsi="宋体" w:eastAsia="宋体" w:cs="宋体"/>
                <w:b/>
                <w:bCs/>
                <w:i/>
                <w:iCs/>
                <w:color w:val="000000"/>
                <w:sz w:val="24"/>
                <w:szCs w:val="24"/>
                <w:highlight w:val="none"/>
                <w:u w:val="single"/>
              </w:rPr>
            </w:pPr>
          </w:p>
        </w:tc>
      </w:tr>
    </w:tbl>
    <w:p w14:paraId="19772D00">
      <w:pPr>
        <w:pStyle w:val="2"/>
        <w:rPr>
          <w:rFonts w:hint="eastAsia"/>
        </w:rPr>
      </w:pPr>
    </w:p>
    <w:p w14:paraId="5B413577">
      <w:pPr>
        <w:ind w:firstLine="442"/>
        <w:rPr>
          <w:rFonts w:ascii="宋体" w:hAnsi="宋体" w:cs="宋体"/>
          <w:b/>
          <w:bCs/>
          <w:sz w:val="22"/>
          <w:szCs w:val="22"/>
        </w:rPr>
      </w:pPr>
      <w:bookmarkStart w:id="25" w:name="_Toc18693"/>
      <w:r>
        <w:rPr>
          <w:rFonts w:hint="eastAsia" w:ascii="宋体" w:hAnsi="宋体" w:cs="宋体"/>
          <w:b/>
          <w:bCs/>
          <w:sz w:val="22"/>
          <w:szCs w:val="22"/>
        </w:rPr>
        <w:t>一、项目概况</w:t>
      </w:r>
    </w:p>
    <w:p w14:paraId="35EEB761">
      <w:pPr>
        <w:ind w:firstLine="480"/>
        <w:rPr>
          <w:rFonts w:hint="eastAsia" w:ascii="宋体" w:hAnsi="宋体" w:eastAsia="宋体"/>
          <w:sz w:val="24"/>
          <w:lang w:eastAsia="zh-CN"/>
        </w:rPr>
      </w:pPr>
      <w:r>
        <w:rPr>
          <w:rFonts w:hint="eastAsia" w:ascii="宋体" w:hAnsi="宋体"/>
          <w:sz w:val="24"/>
        </w:rPr>
        <w:t>标段编号：</w:t>
      </w:r>
      <w:r>
        <w:rPr>
          <w:rFonts w:hint="eastAsia" w:ascii="宋体" w:hAnsi="宋体"/>
          <w:sz w:val="24"/>
          <w:lang w:eastAsia="zh-CN"/>
        </w:rPr>
        <w:t>JSZC-320722-HUIA-G2026-0006</w:t>
      </w:r>
    </w:p>
    <w:p w14:paraId="5B49E568">
      <w:pPr>
        <w:ind w:firstLine="480"/>
        <w:rPr>
          <w:rFonts w:hint="eastAsia" w:ascii="宋体" w:hAnsi="宋体" w:eastAsia="宋体"/>
          <w:sz w:val="24"/>
          <w:lang w:eastAsia="zh-CN"/>
        </w:rPr>
      </w:pPr>
      <w:r>
        <w:rPr>
          <w:rFonts w:hint="eastAsia" w:ascii="宋体" w:hAnsi="宋体"/>
          <w:sz w:val="24"/>
        </w:rPr>
        <w:t>标段名称：</w:t>
      </w:r>
      <w:r>
        <w:rPr>
          <w:rFonts w:hint="eastAsia" w:ascii="宋体" w:hAnsi="宋体"/>
          <w:sz w:val="24"/>
          <w:lang w:eastAsia="zh-CN"/>
        </w:rPr>
        <w:t>基层所队食堂服务项目</w:t>
      </w:r>
    </w:p>
    <w:p w14:paraId="3DCB2B43">
      <w:pPr>
        <w:ind w:firstLine="480"/>
        <w:rPr>
          <w:rFonts w:hint="eastAsia" w:ascii="宋体" w:hAnsi="宋体"/>
          <w:b/>
          <w:sz w:val="24"/>
        </w:rPr>
      </w:pPr>
      <w:r>
        <w:rPr>
          <w:rFonts w:hint="eastAsia" w:ascii="宋体" w:hAnsi="宋体"/>
          <w:sz w:val="24"/>
        </w:rPr>
        <w:t>预算金额：</w:t>
      </w:r>
      <w:r>
        <w:rPr>
          <w:rFonts w:hint="eastAsia" w:ascii="宋体" w:hAnsi="宋体"/>
          <w:b/>
          <w:sz w:val="24"/>
        </w:rPr>
        <w:t>72.48万元。</w:t>
      </w:r>
    </w:p>
    <w:p w14:paraId="6C6A8D6C">
      <w:pPr>
        <w:pStyle w:val="198"/>
        <w:ind w:firstLine="482"/>
        <w:rPr>
          <w:rFonts w:hint="eastAsia" w:ascii="宋体" w:hAnsi="宋体"/>
          <w:sz w:val="24"/>
        </w:rPr>
      </w:pPr>
      <w:r>
        <w:rPr>
          <w:rFonts w:hint="eastAsia" w:ascii="宋体" w:hAnsi="宋体"/>
          <w:b/>
          <w:color w:val="000000"/>
          <w:sz w:val="24"/>
        </w:rPr>
        <w:t>最高限价：</w:t>
      </w:r>
      <w:r>
        <w:rPr>
          <w:rFonts w:hint="eastAsia" w:ascii="宋体" w:hAnsi="宋体"/>
          <w:color w:val="000000"/>
          <w:sz w:val="24"/>
        </w:rPr>
        <w:t>厨师最高单价：6500元/月，服务员最高单价：4300元/月，投标报价超过最高限价的投标无效；（厨师2名、服务员4名）</w:t>
      </w:r>
    </w:p>
    <w:p w14:paraId="5282B34B">
      <w:pPr>
        <w:ind w:firstLine="480"/>
        <w:rPr>
          <w:rFonts w:hint="eastAsia" w:ascii="宋体" w:hAnsi="宋体"/>
          <w:bCs/>
          <w:sz w:val="24"/>
        </w:rPr>
      </w:pPr>
      <w:r>
        <w:rPr>
          <w:rFonts w:hint="eastAsia" w:ascii="宋体" w:hAnsi="宋体"/>
          <w:sz w:val="24"/>
        </w:rPr>
        <w:t>采购需求：拟为东海县公安局看守所和东海县未成年人观护站采购食堂服务：厨师2名及服务人员4名。</w:t>
      </w:r>
    </w:p>
    <w:p w14:paraId="7ECBF5CA">
      <w:pPr>
        <w:ind w:left="0" w:firstLine="0"/>
        <w:jc w:val="left"/>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服务期限：</w:t>
      </w:r>
      <w:r>
        <w:rPr>
          <w:rFonts w:hint="eastAsia" w:ascii="宋体" w:hAnsi="宋体" w:cs="宋体"/>
          <w:bCs/>
          <w:sz w:val="24"/>
        </w:rPr>
        <w:t>2年。</w:t>
      </w:r>
    </w:p>
    <w:p w14:paraId="2967D5E6">
      <w:pPr>
        <w:pStyle w:val="2"/>
        <w:ind w:left="0" w:leftChars="0" w:firstLine="482" w:firstLineChars="200"/>
        <w:jc w:val="both"/>
        <w:rPr>
          <w:rFonts w:hint="eastAsia"/>
        </w:rPr>
      </w:pPr>
      <w:r>
        <w:rPr>
          <w:rFonts w:hint="eastAsia" w:ascii="宋体" w:hAnsi="宋体" w:cs="宋体"/>
          <w:b/>
          <w:bCs/>
          <w:sz w:val="24"/>
        </w:rPr>
        <w:t>付款方式：按月度付款，每月度支付上一月度服务费（特殊情况以合同为准）。</w:t>
      </w:r>
    </w:p>
    <w:p w14:paraId="17A1CFC4">
      <w:pPr>
        <w:ind w:left="0" w:firstLine="480"/>
        <w:jc w:val="left"/>
        <w:rPr>
          <w:rFonts w:ascii="宋体" w:hAnsi="宋体" w:cs="宋体"/>
          <w:sz w:val="24"/>
        </w:rPr>
      </w:pPr>
      <w:r>
        <w:rPr>
          <w:rFonts w:hint="eastAsia" w:ascii="宋体" w:hAnsi="宋体" w:cs="宋体"/>
          <w:sz w:val="24"/>
        </w:rPr>
        <w:t>采购方免费提供制作场地、餐厅、库房及后厨设备、工具。</w:t>
      </w:r>
    </w:p>
    <w:p w14:paraId="7C99C22A">
      <w:pPr>
        <w:ind w:left="0" w:firstLine="480"/>
        <w:jc w:val="left"/>
        <w:rPr>
          <w:rFonts w:ascii="宋体" w:hAnsi="宋体" w:cs="宋体"/>
          <w:sz w:val="24"/>
        </w:rPr>
      </w:pPr>
      <w:r>
        <w:rPr>
          <w:rFonts w:hint="eastAsia" w:ascii="宋体" w:hAnsi="宋体" w:cs="宋体"/>
          <w:sz w:val="24"/>
        </w:rPr>
        <w:t>采购方免费负责提供涉及餐饮服务的水、电、燃气等能源。</w:t>
      </w:r>
    </w:p>
    <w:p w14:paraId="67522931">
      <w:pPr>
        <w:ind w:firstLine="480"/>
        <w:rPr>
          <w:rFonts w:hint="eastAsia" w:ascii="宋体" w:hAnsi="宋体" w:cs="宋体"/>
          <w:sz w:val="24"/>
        </w:rPr>
      </w:pPr>
      <w:r>
        <w:rPr>
          <w:rFonts w:hint="eastAsia" w:ascii="宋体" w:hAnsi="宋体" w:cs="宋体"/>
          <w:sz w:val="24"/>
        </w:rPr>
        <w:t>采购方负责厨房设备设施维修、排风烟罩烟道清理，洗碗机机用消耗品、餐巾纸、牙签、洁洁灵等消耗品由采购人提供。</w:t>
      </w:r>
    </w:p>
    <w:p w14:paraId="6644788A">
      <w:pPr>
        <w:ind w:firstLine="480"/>
        <w:rPr>
          <w:rFonts w:ascii="宋体" w:hAnsi="宋体" w:cs="宋体"/>
          <w:sz w:val="24"/>
        </w:rPr>
      </w:pPr>
      <w:r>
        <w:rPr>
          <w:rFonts w:hint="eastAsia" w:ascii="宋体" w:hAnsi="宋体" w:cs="宋体"/>
          <w:sz w:val="24"/>
        </w:rPr>
        <w:t>特别提醒投标人：应根据国家收费标准并结合市场实际进行报价，包含但不限于因食堂服务需要而发生的一切费用、售后服务、有关部门验收费用、税收及各项有关规费和政策性规定费用及投标人确认为需要的其它费用等，直至交付至采购人使用时所需要的各种费用（包含所有隐含的内容）。</w:t>
      </w:r>
    </w:p>
    <w:p w14:paraId="61B7B6AC">
      <w:pPr>
        <w:pStyle w:val="290"/>
        <w:rPr>
          <w:rFonts w:hint="eastAsia" w:ascii="宋体" w:hAnsi="宋体" w:cs="宋体"/>
          <w:b/>
          <w:bCs/>
          <w:sz w:val="24"/>
          <w:lang w:val="en-US" w:eastAsia="zh-CN"/>
        </w:rPr>
      </w:pPr>
      <w:r>
        <w:rPr>
          <w:rFonts w:hint="eastAsia" w:ascii="宋体" w:hAnsi="宋体" w:cs="宋体"/>
          <w:sz w:val="24"/>
        </w:rPr>
        <w:t>工作中涉及的敏感资料、电子数据等相关信息，成交单位应严格执行保密的相关规定，不得以任何方式向任何第三人披露、泄露或许可第三人使用，否则追究其相应法律责任。</w:t>
      </w:r>
    </w:p>
    <w:p w14:paraId="5A8429CD">
      <w:pPr>
        <w:numPr>
          <w:ilvl w:val="0"/>
          <w:numId w:val="0"/>
        </w:numPr>
        <w:ind w:firstLine="482"/>
        <w:rPr>
          <w:rFonts w:hint="eastAsia" w:ascii="宋体" w:hAnsi="宋体" w:cs="宋体"/>
          <w:b/>
          <w:bCs/>
          <w:sz w:val="24"/>
          <w:lang w:val="en-US" w:eastAsia="zh-CN"/>
        </w:rPr>
      </w:pPr>
    </w:p>
    <w:p w14:paraId="629CF30D">
      <w:pPr>
        <w:numPr>
          <w:ilvl w:val="0"/>
          <w:numId w:val="0"/>
        </w:numPr>
        <w:ind w:firstLine="482"/>
        <w:rPr>
          <w:rFonts w:hint="eastAsia" w:ascii="宋体" w:hAnsi="宋体" w:cs="宋体"/>
          <w:b/>
          <w:bCs/>
          <w:sz w:val="24"/>
          <w:lang w:val="en-US" w:eastAsia="zh-CN"/>
        </w:rPr>
      </w:pPr>
    </w:p>
    <w:p w14:paraId="093FC4DE">
      <w:pPr>
        <w:numPr>
          <w:ilvl w:val="0"/>
          <w:numId w:val="0"/>
        </w:numPr>
        <w:ind w:firstLine="482"/>
        <w:rPr>
          <w:rFonts w:hint="eastAsia" w:ascii="宋体" w:hAnsi="宋体" w:cs="宋体"/>
          <w:b/>
          <w:bCs/>
          <w:sz w:val="24"/>
        </w:rPr>
      </w:pPr>
      <w:r>
        <w:rPr>
          <w:rFonts w:hint="eastAsia" w:ascii="宋体" w:hAnsi="宋体" w:cs="宋体"/>
          <w:b/>
          <w:bCs/>
          <w:sz w:val="24"/>
          <w:lang w:val="en-US" w:eastAsia="zh-CN"/>
        </w:rPr>
        <w:t>二、</w:t>
      </w:r>
      <w:r>
        <w:rPr>
          <w:rFonts w:hint="eastAsia" w:ascii="宋体" w:hAnsi="宋体" w:cs="宋体"/>
          <w:b/>
          <w:bCs/>
          <w:sz w:val="24"/>
        </w:rPr>
        <w:t>餐饮服务内容及要求</w:t>
      </w:r>
    </w:p>
    <w:tbl>
      <w:tblPr>
        <w:tblStyle w:val="2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
        <w:gridCol w:w="1384"/>
        <w:gridCol w:w="7568"/>
      </w:tblGrid>
      <w:tr w14:paraId="45E86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2" w:type="dxa"/>
            <w:noWrap w:val="0"/>
            <w:vAlign w:val="top"/>
          </w:tcPr>
          <w:p w14:paraId="5925A2DD">
            <w:pPr>
              <w:pStyle w:val="197"/>
              <w:numPr>
                <w:ilvl w:val="0"/>
                <w:numId w:val="0"/>
              </w:numPr>
              <w:rPr>
                <w:rFonts w:eastAsia="金山简黑体"/>
                <w:vertAlign w:val="baseline"/>
                <w:lang w:val="en-US" w:eastAsia="zh-CN"/>
              </w:rPr>
            </w:pPr>
            <w:r>
              <w:rPr>
                <w:rFonts w:hint="eastAsia"/>
                <w:sz w:val="24"/>
                <w:szCs w:val="24"/>
                <w:vertAlign w:val="baseline"/>
                <w:lang w:val="en-US" w:eastAsia="zh-CN"/>
              </w:rPr>
              <w:t>序号</w:t>
            </w:r>
          </w:p>
        </w:tc>
        <w:tc>
          <w:tcPr>
            <w:tcW w:w="1384" w:type="dxa"/>
            <w:noWrap w:val="0"/>
            <w:vAlign w:val="top"/>
          </w:tcPr>
          <w:p w14:paraId="193CC2CB">
            <w:pPr>
              <w:pStyle w:val="197"/>
              <w:numPr>
                <w:ilvl w:val="0"/>
                <w:numId w:val="0"/>
              </w:numPr>
              <w:rPr>
                <w:vertAlign w:val="baseline"/>
              </w:rPr>
            </w:pPr>
          </w:p>
        </w:tc>
        <w:tc>
          <w:tcPr>
            <w:tcW w:w="7568" w:type="dxa"/>
            <w:noWrap w:val="0"/>
            <w:vAlign w:val="top"/>
          </w:tcPr>
          <w:p w14:paraId="3BFE6CB5">
            <w:pPr>
              <w:pStyle w:val="197"/>
              <w:numPr>
                <w:ilvl w:val="0"/>
                <w:numId w:val="0"/>
              </w:numPr>
              <w:rPr>
                <w:vertAlign w:val="baseline"/>
              </w:rPr>
            </w:pPr>
          </w:p>
        </w:tc>
      </w:tr>
      <w:tr w14:paraId="4E1CD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3" w:hRule="atLeast"/>
        </w:trPr>
        <w:tc>
          <w:tcPr>
            <w:tcW w:w="902" w:type="dxa"/>
            <w:vMerge w:val="restart"/>
            <w:noWrap w:val="0"/>
            <w:vAlign w:val="top"/>
          </w:tcPr>
          <w:p w14:paraId="376F4B7C">
            <w:pPr>
              <w:ind w:left="0" w:firstLine="562"/>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lang w:val="en-US" w:eastAsia="zh-CN"/>
              </w:rPr>
              <w:t>1</w:t>
            </w:r>
          </w:p>
        </w:tc>
        <w:tc>
          <w:tcPr>
            <w:tcW w:w="1384" w:type="dxa"/>
            <w:noWrap w:val="0"/>
            <w:vAlign w:val="top"/>
          </w:tcPr>
          <w:p w14:paraId="2F06E467">
            <w:pPr>
              <w:pStyle w:val="197"/>
              <w:numPr>
                <w:ilvl w:val="0"/>
                <w:numId w:val="0"/>
              </w:numPr>
              <w:rPr>
                <w:vertAlign w:val="baseline"/>
              </w:rPr>
            </w:pPr>
            <w:r>
              <w:rPr>
                <w:rFonts w:hint="eastAsia" w:ascii="宋体" w:hAnsi="宋体" w:cs="宋体"/>
                <w:sz w:val="24"/>
              </w:rPr>
              <w:t>服务要求</w:t>
            </w:r>
          </w:p>
        </w:tc>
        <w:tc>
          <w:tcPr>
            <w:tcW w:w="7568" w:type="dxa"/>
            <w:noWrap w:val="0"/>
            <w:vAlign w:val="top"/>
          </w:tcPr>
          <w:p w14:paraId="09169B90">
            <w:pPr>
              <w:jc w:val="left"/>
              <w:rPr>
                <w:rFonts w:ascii="宋体" w:hAnsi="宋体" w:cs="宋体"/>
                <w:sz w:val="24"/>
              </w:rPr>
            </w:pPr>
            <w:r>
              <w:rPr>
                <w:rFonts w:hint="eastAsia" w:ascii="宋体" w:hAnsi="宋体" w:cs="宋体"/>
                <w:sz w:val="24"/>
              </w:rPr>
              <w:t>1、投标方必须严格遵守食品安全、食品卫生等方面相关的法律法规及国家相关标准，确保食堂的安全卫生，并承担因食品卫生和食品安全等方面责任事故造成的各种损失。</w:t>
            </w:r>
          </w:p>
          <w:p w14:paraId="7F3CA1CE">
            <w:pPr>
              <w:ind w:firstLine="480"/>
              <w:jc w:val="left"/>
              <w:rPr>
                <w:rFonts w:ascii="宋体" w:hAnsi="宋体" w:cs="宋体"/>
                <w:sz w:val="24"/>
              </w:rPr>
            </w:pPr>
            <w:r>
              <w:rPr>
                <w:rFonts w:hint="eastAsia" w:ascii="宋体" w:hAnsi="宋体" w:cs="宋体"/>
                <w:sz w:val="24"/>
              </w:rPr>
              <w:t>2、投标方需具备根据采购方的工作需求，按要求提供正常服务项目之外的应急任务服务，如重大节日、重要活动和各类应急任务的餐饮保障。所产生的人员、加班等费用，全部包含此次招标费用范畴内。</w:t>
            </w:r>
          </w:p>
          <w:p w14:paraId="28060741">
            <w:pPr>
              <w:ind w:firstLine="480"/>
              <w:jc w:val="left"/>
              <w:rPr>
                <w:rFonts w:ascii="宋体" w:hAnsi="宋体" w:cs="宋体"/>
                <w:sz w:val="24"/>
              </w:rPr>
            </w:pPr>
            <w:r>
              <w:rPr>
                <w:rFonts w:hint="eastAsia" w:ascii="宋体" w:hAnsi="宋体" w:cs="宋体"/>
                <w:sz w:val="24"/>
              </w:rPr>
              <w:t>3、投标方参加此项采购活动前，在经营活动中没有重大违法记录；参与投标企业的法人不得有违法犯罪记录。在以往餐饮经营中具有良好的商业信誉和经营业绩，无任何不良经营行为，无食品中毒或食品卫生、消防安全等方面的不良记录。</w:t>
            </w:r>
          </w:p>
          <w:p w14:paraId="12D62CFC">
            <w:pPr>
              <w:ind w:firstLine="480"/>
              <w:jc w:val="left"/>
              <w:rPr>
                <w:rFonts w:ascii="宋体" w:hAnsi="宋体" w:cs="宋体"/>
                <w:b/>
                <w:bCs/>
                <w:sz w:val="24"/>
              </w:rPr>
            </w:pPr>
            <w:r>
              <w:rPr>
                <w:rFonts w:hint="eastAsia" w:ascii="宋体" w:hAnsi="宋体" w:cs="宋体"/>
                <w:sz w:val="24"/>
              </w:rPr>
              <w:t>★4、投标方承诺中标后所有员工经采购人政审合格后方可上岗。上岗厨师须有相关等级证书：</w:t>
            </w:r>
            <w:r>
              <w:rPr>
                <w:rFonts w:hint="eastAsia" w:ascii="宋体" w:hAnsi="宋体" w:cs="宋体"/>
                <w:b/>
                <w:bCs/>
                <w:sz w:val="24"/>
              </w:rPr>
              <w:t>五级/初级技能或以上等级中式烹调师。所有厨师要求年龄在55周岁以下。</w:t>
            </w:r>
          </w:p>
          <w:p w14:paraId="453175FB">
            <w:pPr>
              <w:ind w:firstLine="480"/>
              <w:jc w:val="left"/>
              <w:rPr>
                <w:rFonts w:ascii="宋体" w:hAnsi="宋体" w:cs="宋体"/>
                <w:sz w:val="24"/>
              </w:rPr>
            </w:pPr>
            <w:r>
              <w:rPr>
                <w:rFonts w:hint="eastAsia" w:ascii="宋体" w:hAnsi="宋体" w:cs="宋体"/>
                <w:sz w:val="24"/>
              </w:rPr>
              <w:t>5、管理制度及措施：严格执行餐饮行业相关管理制度；严格遵守已制定的食堂的各项管理制度（需提供规章制度、实施措施、服务承诺、突发事故的处理预案等）；服从和遵守采购人的有关管理规定。投标人根据食堂内部岗位设置，提供各岗位操作制度。</w:t>
            </w:r>
          </w:p>
          <w:p w14:paraId="4310F370">
            <w:pPr>
              <w:ind w:firstLine="480"/>
              <w:jc w:val="left"/>
              <w:rPr>
                <w:rFonts w:ascii="宋体" w:hAnsi="宋体" w:cs="宋体"/>
                <w:sz w:val="24"/>
              </w:rPr>
            </w:pPr>
            <w:r>
              <w:rPr>
                <w:rFonts w:hint="eastAsia" w:ascii="宋体" w:hAnsi="宋体" w:cs="宋体"/>
                <w:sz w:val="24"/>
                <w:lang w:val="en-US" w:eastAsia="zh-CN"/>
              </w:rPr>
              <w:t>6</w:t>
            </w:r>
            <w:r>
              <w:rPr>
                <w:rFonts w:hint="eastAsia" w:ascii="宋体" w:hAnsi="宋体" w:cs="宋体"/>
                <w:sz w:val="24"/>
              </w:rPr>
              <w:t>、上岗工作人员需持健康证并统一着装，服装费用经采购人审核后由采购人支付。</w:t>
            </w:r>
          </w:p>
          <w:p w14:paraId="3AE8DB32">
            <w:pPr>
              <w:ind w:firstLine="480"/>
              <w:jc w:val="left"/>
              <w:rPr>
                <w:rFonts w:ascii="宋体" w:hAnsi="宋体" w:cs="宋体"/>
                <w:sz w:val="24"/>
              </w:rPr>
            </w:pPr>
            <w:r>
              <w:rPr>
                <w:rFonts w:hint="eastAsia" w:ascii="宋体" w:hAnsi="宋体" w:cs="宋体"/>
                <w:sz w:val="24"/>
                <w:lang w:val="en-US" w:eastAsia="zh-CN"/>
              </w:rPr>
              <w:t>7</w:t>
            </w:r>
            <w:r>
              <w:rPr>
                <w:rFonts w:hint="eastAsia" w:ascii="宋体" w:hAnsi="宋体" w:cs="宋体"/>
                <w:sz w:val="24"/>
              </w:rPr>
              <w:t>、后厨房设备的日常维护保养由投标方负责。</w:t>
            </w:r>
          </w:p>
          <w:p w14:paraId="2F7A3FBA">
            <w:pPr>
              <w:ind w:firstLine="480"/>
              <w:jc w:val="left"/>
              <w:rPr>
                <w:rFonts w:ascii="宋体" w:hAnsi="宋体" w:cs="宋体"/>
                <w:sz w:val="24"/>
              </w:rPr>
            </w:pPr>
            <w:r>
              <w:rPr>
                <w:rFonts w:hint="eastAsia" w:ascii="宋体" w:hAnsi="宋体" w:cs="宋体"/>
                <w:sz w:val="24"/>
                <w:lang w:val="en-US" w:eastAsia="zh-CN"/>
              </w:rPr>
              <w:t>8</w:t>
            </w:r>
            <w:r>
              <w:rPr>
                <w:rFonts w:hint="eastAsia" w:ascii="宋体" w:hAnsi="宋体" w:cs="宋体"/>
                <w:sz w:val="24"/>
              </w:rPr>
              <w:t>、投标方操作环境要求：干净、干燥、无污染、无杂物、无残渣、无异味、无油垢、无蝇虫、无老鼠。垃圾要随有随清，垃圾桶加盖、内外袋无外溢。</w:t>
            </w:r>
          </w:p>
          <w:p w14:paraId="09937724">
            <w:pPr>
              <w:ind w:firstLine="480"/>
              <w:jc w:val="left"/>
              <w:rPr>
                <w:rFonts w:ascii="宋体" w:hAnsi="宋体" w:cs="宋体"/>
                <w:sz w:val="24"/>
              </w:rPr>
            </w:pPr>
            <w:r>
              <w:rPr>
                <w:rFonts w:hint="eastAsia" w:ascii="宋体" w:hAnsi="宋体" w:cs="宋体"/>
                <w:sz w:val="24"/>
                <w:lang w:val="en-US" w:eastAsia="zh-CN"/>
              </w:rPr>
              <w:t>9</w:t>
            </w:r>
            <w:r>
              <w:rPr>
                <w:rFonts w:hint="eastAsia" w:ascii="宋体" w:hAnsi="宋体" w:cs="宋体"/>
                <w:sz w:val="24"/>
              </w:rPr>
              <w:t>、投标方不得擅自拆改和扩建房屋。</w:t>
            </w:r>
          </w:p>
          <w:p w14:paraId="7C0F4C6A">
            <w:pPr>
              <w:ind w:firstLine="480"/>
              <w:jc w:val="left"/>
              <w:rPr>
                <w:rFonts w:ascii="宋体" w:hAnsi="宋体" w:cs="宋体"/>
                <w:sz w:val="24"/>
              </w:rPr>
            </w:pPr>
            <w:r>
              <w:rPr>
                <w:rFonts w:hint="eastAsia" w:ascii="宋体" w:hAnsi="宋体" w:cs="宋体"/>
                <w:sz w:val="24"/>
                <w:lang w:val="en-US" w:eastAsia="zh-CN"/>
              </w:rPr>
              <w:t>10</w:t>
            </w:r>
            <w:r>
              <w:rPr>
                <w:rFonts w:hint="eastAsia" w:ascii="宋体" w:hAnsi="宋体" w:cs="宋体"/>
                <w:sz w:val="24"/>
              </w:rPr>
              <w:t>、因投标方原因造成误饭、断供、食品安全问题，由投标方承担全部赔偿责任，在合同有效期内不能按要求及时供餐的须向采购人支付违约金，按每餐2000元支付。</w:t>
            </w:r>
          </w:p>
          <w:p w14:paraId="5C50275C">
            <w:pPr>
              <w:ind w:firstLine="480"/>
              <w:jc w:val="left"/>
              <w:rPr>
                <w:rFonts w:ascii="宋体" w:hAnsi="宋体" w:cs="宋体"/>
                <w:sz w:val="24"/>
              </w:rPr>
            </w:pPr>
            <w:r>
              <w:rPr>
                <w:rFonts w:hint="eastAsia" w:ascii="宋体" w:hAnsi="宋体" w:cs="宋体"/>
                <w:sz w:val="24"/>
                <w:lang w:val="en-US" w:eastAsia="zh-CN"/>
              </w:rPr>
              <w:t>11</w:t>
            </w:r>
            <w:r>
              <w:rPr>
                <w:rFonts w:hint="eastAsia" w:ascii="宋体" w:hAnsi="宋体" w:cs="宋体"/>
                <w:sz w:val="24"/>
              </w:rPr>
              <w:t>、由投标方供应食物不洁或霉变引发的细菌性食物中毒和食源性疾病等所发生的治疗费用由投标方全部承担并按合同约定自愿接受处罚。如发生重大的食品安全事故，按相关的法律法规处理。</w:t>
            </w:r>
          </w:p>
          <w:p w14:paraId="72654BD7">
            <w:pPr>
              <w:ind w:firstLine="480"/>
              <w:jc w:val="left"/>
              <w:rPr>
                <w:rFonts w:hint="eastAsia" w:ascii="宋体" w:hAnsi="宋体" w:cs="宋体"/>
                <w:sz w:val="24"/>
                <w:lang w:val="en-US" w:eastAsia="zh-CN"/>
              </w:rPr>
            </w:pPr>
            <w:r>
              <w:rPr>
                <w:rFonts w:hint="eastAsia" w:ascii="宋体" w:hAnsi="宋体" w:cs="宋体"/>
                <w:sz w:val="24"/>
                <w:lang w:val="en-US" w:eastAsia="zh-CN"/>
              </w:rPr>
              <w:t>12</w:t>
            </w:r>
            <w:r>
              <w:rPr>
                <w:rFonts w:hint="eastAsia" w:ascii="宋体" w:hAnsi="宋体" w:cs="宋体"/>
                <w:sz w:val="24"/>
              </w:rPr>
              <w:t>、投标方所属项目餐饮服务人员调离或调入项目必须经采购方同意。</w:t>
            </w:r>
          </w:p>
          <w:p w14:paraId="3E118168">
            <w:pPr>
              <w:ind w:left="0" w:firstLine="480"/>
              <w:jc w:val="left"/>
              <w:rPr>
                <w:rFonts w:ascii="宋体" w:hAnsi="宋体" w:cs="宋体"/>
                <w:sz w:val="24"/>
              </w:rPr>
            </w:pPr>
            <w:r>
              <w:rPr>
                <w:rFonts w:hint="eastAsia" w:ascii="宋体" w:hAnsi="宋体" w:cs="宋体"/>
                <w:sz w:val="24"/>
                <w:lang w:val="en-US" w:eastAsia="zh-CN"/>
              </w:rPr>
              <w:t>13</w:t>
            </w:r>
            <w:r>
              <w:rPr>
                <w:rFonts w:hint="eastAsia" w:ascii="宋体" w:hAnsi="宋体" w:cs="宋体"/>
                <w:sz w:val="24"/>
              </w:rPr>
              <w:t>、餐饮采取服务型模式，采购方负责食材采买。</w:t>
            </w:r>
          </w:p>
          <w:p w14:paraId="2C9637F8">
            <w:pPr>
              <w:ind w:left="0" w:firstLine="480"/>
              <w:jc w:val="left"/>
              <w:rPr>
                <w:rFonts w:ascii="宋体" w:hAnsi="宋体" w:cs="宋体"/>
                <w:sz w:val="24"/>
              </w:rPr>
            </w:pPr>
            <w:r>
              <w:rPr>
                <w:rFonts w:hint="eastAsia" w:ascii="宋体" w:hAnsi="宋体" w:cs="宋体"/>
                <w:sz w:val="24"/>
                <w:lang w:val="en-US" w:eastAsia="zh-CN"/>
              </w:rPr>
              <w:t>14</w:t>
            </w:r>
            <w:r>
              <w:rPr>
                <w:rFonts w:hint="eastAsia" w:ascii="宋体" w:hAnsi="宋体" w:cs="宋体"/>
                <w:sz w:val="24"/>
              </w:rPr>
              <w:t>、制定科学、合理、切实可行的餐饮管理服务方案。</w:t>
            </w:r>
          </w:p>
          <w:p w14:paraId="26F8C800">
            <w:pPr>
              <w:ind w:left="0" w:firstLine="480"/>
              <w:jc w:val="left"/>
              <w:rPr>
                <w:rFonts w:ascii="宋体" w:hAnsi="宋体" w:cs="宋体"/>
                <w:sz w:val="24"/>
              </w:rPr>
            </w:pPr>
            <w:r>
              <w:rPr>
                <w:rFonts w:hint="eastAsia" w:ascii="宋体" w:hAnsi="宋体" w:cs="宋体"/>
                <w:sz w:val="24"/>
                <w:lang w:val="en-US" w:eastAsia="zh-CN"/>
              </w:rPr>
              <w:t>15</w:t>
            </w:r>
            <w:r>
              <w:rPr>
                <w:rFonts w:hint="eastAsia" w:ascii="宋体" w:hAnsi="宋体" w:cs="宋体"/>
                <w:sz w:val="24"/>
              </w:rPr>
              <w:t>、餐厅管理以满足工作人员的餐饮需求为基础，通过建立有序运转的服务支持系统，提供优质、高效、经济、便捷的餐饮服务和人性化管理，与高标准的整体要求相适应。</w:t>
            </w:r>
          </w:p>
          <w:p w14:paraId="4D351470">
            <w:pPr>
              <w:ind w:left="0" w:firstLine="480"/>
              <w:jc w:val="left"/>
              <w:rPr>
                <w:rFonts w:ascii="宋体" w:hAnsi="宋体" w:cs="宋体"/>
                <w:sz w:val="24"/>
              </w:rPr>
            </w:pPr>
            <w:r>
              <w:rPr>
                <w:rFonts w:hint="eastAsia" w:ascii="宋体" w:hAnsi="宋体" w:cs="宋体"/>
                <w:sz w:val="24"/>
                <w:lang w:val="en-US" w:eastAsia="zh-CN"/>
              </w:rPr>
              <w:t>16</w:t>
            </w:r>
            <w:r>
              <w:rPr>
                <w:rFonts w:hint="eastAsia" w:ascii="宋体" w:hAnsi="宋体" w:cs="宋体"/>
                <w:sz w:val="24"/>
              </w:rPr>
              <w:t>、建立食品卫生管理制度、原材料管理制度、设备管理制度、岗位职责、工作规程、工作计划、考核标准。采购人负责对餐厅工作进行监督和管控，随时对餐厅的卫生、管理、服务情况进行检查，并建立和实施测评考评制度，对餐厅的各项工作进行监督和考核。中标方有接受采购人对食堂工作提出建议并及时纠正改进的义务。</w:t>
            </w:r>
          </w:p>
          <w:p w14:paraId="003B9684">
            <w:pPr>
              <w:ind w:left="0" w:firstLine="480"/>
              <w:jc w:val="left"/>
              <w:rPr>
                <w:rFonts w:ascii="宋体" w:hAnsi="宋体" w:cs="宋体"/>
                <w:sz w:val="24"/>
              </w:rPr>
            </w:pPr>
            <w:r>
              <w:rPr>
                <w:rFonts w:hint="eastAsia" w:ascii="宋体" w:hAnsi="宋体" w:cs="宋体"/>
                <w:sz w:val="24"/>
                <w:lang w:val="en-US" w:eastAsia="zh-CN"/>
              </w:rPr>
              <w:t>17</w:t>
            </w:r>
            <w:r>
              <w:rPr>
                <w:rFonts w:hint="eastAsia" w:ascii="宋体" w:hAnsi="宋体" w:cs="宋体"/>
                <w:sz w:val="24"/>
              </w:rPr>
              <w:t>、菜品样式多种选择，营养搭配科学合理，满足营养需求，严格控制菜品加工数量，保障当餐需求即可。</w:t>
            </w:r>
          </w:p>
          <w:p w14:paraId="4E3AA169">
            <w:pPr>
              <w:ind w:firstLine="480"/>
              <w:jc w:val="left"/>
              <w:rPr>
                <w:rFonts w:ascii="宋体" w:hAnsi="宋体" w:cs="宋体"/>
                <w:sz w:val="24"/>
              </w:rPr>
            </w:pPr>
            <w:r>
              <w:rPr>
                <w:rFonts w:hint="eastAsia" w:ascii="宋体" w:hAnsi="宋体" w:cs="宋体"/>
                <w:sz w:val="24"/>
                <w:lang w:val="en-US" w:eastAsia="zh-CN"/>
              </w:rPr>
              <w:t>18</w:t>
            </w:r>
            <w:r>
              <w:rPr>
                <w:rFonts w:hint="eastAsia" w:ascii="宋体" w:hAnsi="宋体" w:cs="宋体"/>
                <w:sz w:val="24"/>
              </w:rPr>
              <w:t>、采购方负责办理餐厅营业的食品经营许可证，中标方负责办理食堂员工的健康证，保证炊管人员持证上岗，所有服务人员必须有《健康证》，并定期体检。</w:t>
            </w:r>
          </w:p>
          <w:p w14:paraId="595C9A94">
            <w:pPr>
              <w:jc w:val="left"/>
              <w:rPr>
                <w:vertAlign w:val="baseline"/>
              </w:rPr>
            </w:pPr>
          </w:p>
        </w:tc>
      </w:tr>
      <w:tr w14:paraId="77D0A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2" w:type="dxa"/>
            <w:vMerge w:val="restart"/>
            <w:noWrap w:val="0"/>
            <w:vAlign w:val="top"/>
          </w:tcPr>
          <w:p w14:paraId="7F8AE345">
            <w:pPr>
              <w:pStyle w:val="197"/>
              <w:numPr>
                <w:ilvl w:val="0"/>
                <w:numId w:val="0"/>
              </w:numPr>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2</w:t>
            </w:r>
          </w:p>
        </w:tc>
        <w:tc>
          <w:tcPr>
            <w:tcW w:w="1384" w:type="dxa"/>
            <w:noWrap w:val="0"/>
            <w:vAlign w:val="top"/>
          </w:tcPr>
          <w:p w14:paraId="74D77D4B">
            <w:pPr>
              <w:pStyle w:val="197"/>
              <w:numPr>
                <w:ilvl w:val="0"/>
                <w:numId w:val="0"/>
              </w:numPr>
              <w:rPr>
                <w:vertAlign w:val="baseline"/>
              </w:rPr>
            </w:pPr>
            <w:r>
              <w:rPr>
                <w:rFonts w:hint="eastAsia" w:ascii="宋体" w:hAnsi="宋体" w:cs="宋体"/>
                <w:sz w:val="24"/>
              </w:rPr>
              <w:t>服务标准</w:t>
            </w:r>
          </w:p>
        </w:tc>
        <w:tc>
          <w:tcPr>
            <w:tcW w:w="7568" w:type="dxa"/>
            <w:vMerge w:val="restart"/>
            <w:noWrap w:val="0"/>
            <w:vAlign w:val="top"/>
          </w:tcPr>
          <w:p w14:paraId="0136DDFD">
            <w:pPr>
              <w:ind w:firstLine="480"/>
              <w:jc w:val="left"/>
              <w:rPr>
                <w:rFonts w:ascii="宋体" w:hAnsi="宋体" w:cs="宋体"/>
                <w:sz w:val="24"/>
              </w:rPr>
            </w:pPr>
            <w:r>
              <w:rPr>
                <w:rFonts w:hint="eastAsia" w:ascii="宋体" w:hAnsi="宋体" w:cs="宋体"/>
                <w:sz w:val="24"/>
                <w:lang w:val="en-US" w:eastAsia="zh-CN"/>
              </w:rPr>
              <w:t>19</w:t>
            </w:r>
            <w:r>
              <w:rPr>
                <w:rFonts w:hint="eastAsia" w:ascii="宋体" w:hAnsi="宋体" w:cs="宋体"/>
                <w:sz w:val="24"/>
              </w:rPr>
              <w:t>. 用餐标准：</w:t>
            </w:r>
          </w:p>
          <w:p w14:paraId="249D6B89">
            <w:pPr>
              <w:ind w:left="0" w:firstLine="480"/>
              <w:jc w:val="left"/>
              <w:rPr>
                <w:rFonts w:ascii="宋体" w:hAnsi="宋体" w:cs="宋体"/>
                <w:sz w:val="24"/>
              </w:rPr>
            </w:pPr>
            <w:r>
              <w:rPr>
                <w:rFonts w:hint="eastAsia" w:ascii="宋体" w:hAnsi="宋体" w:cs="宋体"/>
                <w:sz w:val="24"/>
              </w:rPr>
              <w:t>菜肴搭配合理，营养膳食，适合大多数人的口味，并掌握好供应时间节点，按需操作和供应，减少浪费，冷热菜品按采购方需求提供。</w:t>
            </w:r>
          </w:p>
          <w:p w14:paraId="64770935">
            <w:pPr>
              <w:ind w:left="0" w:firstLine="0"/>
              <w:jc w:val="left"/>
              <w:rPr>
                <w:rFonts w:ascii="宋体" w:hAnsi="宋体" w:cs="宋体"/>
                <w:sz w:val="24"/>
              </w:rPr>
            </w:pPr>
            <w:r>
              <w:rPr>
                <w:rFonts w:hint="eastAsia" w:ascii="宋体" w:hAnsi="宋体" w:cs="宋体"/>
                <w:sz w:val="24"/>
              </w:rPr>
              <w:t>把好食品和原辅料卫生质量关，坚决杜绝不洁和变质食品及菜肴进厨房、上餐桌，发现质量问题，立即撤换，并进行调查、核实，及时提出处理意见和整改措施，消除影响，造成严重后果，相关人员要承担经济和法律责任。</w:t>
            </w:r>
          </w:p>
          <w:p w14:paraId="1916C900">
            <w:pPr>
              <w:ind w:firstLine="480"/>
              <w:jc w:val="left"/>
              <w:rPr>
                <w:rFonts w:ascii="宋体" w:hAnsi="宋体" w:cs="宋体"/>
                <w:sz w:val="24"/>
              </w:rPr>
            </w:pPr>
            <w:r>
              <w:rPr>
                <w:rFonts w:hint="eastAsia" w:ascii="宋体" w:hAnsi="宋体" w:cs="宋体"/>
                <w:sz w:val="24"/>
                <w:lang w:val="en-US" w:eastAsia="zh-CN"/>
              </w:rPr>
              <w:t>20.</w:t>
            </w:r>
            <w:r>
              <w:rPr>
                <w:rFonts w:hint="eastAsia" w:ascii="宋体" w:hAnsi="宋体" w:cs="宋体"/>
                <w:sz w:val="24"/>
              </w:rPr>
              <w:t>卫生标准：</w:t>
            </w:r>
          </w:p>
          <w:p w14:paraId="034072EE">
            <w:pPr>
              <w:ind w:firstLine="480"/>
              <w:jc w:val="left"/>
              <w:rPr>
                <w:rFonts w:ascii="宋体" w:hAnsi="宋体" w:cs="宋体"/>
                <w:sz w:val="24"/>
              </w:rPr>
            </w:pPr>
            <w:r>
              <w:rPr>
                <w:rFonts w:hint="eastAsia" w:ascii="宋体" w:hAnsi="宋体" w:cs="宋体"/>
                <w:sz w:val="24"/>
              </w:rPr>
              <w:t>不做不卖变质、腐烂、剩的食品。不进没有商标、没有卫生许可证以及过期的食品，如果发现追究责任。.生熟分开、荤素分开、冷热分开、食品与非食品分开、半成品与成品分开。协助采购方库房管理人员做到存放食品隔墙10—15公分，离地面20公分，食品精进、勤销、勤检查，防火、防鼠、防潮、防变质。</w:t>
            </w:r>
          </w:p>
          <w:p w14:paraId="16333FE8">
            <w:pPr>
              <w:ind w:firstLine="480"/>
              <w:jc w:val="left"/>
              <w:rPr>
                <w:rFonts w:ascii="宋体" w:hAnsi="宋体" w:cs="宋体"/>
                <w:sz w:val="24"/>
              </w:rPr>
            </w:pPr>
            <w:r>
              <w:rPr>
                <w:rFonts w:hint="eastAsia" w:ascii="宋体" w:hAnsi="宋体" w:cs="宋体"/>
                <w:sz w:val="24"/>
                <w:lang w:val="en-US" w:eastAsia="zh-CN"/>
              </w:rPr>
              <w:t>21</w:t>
            </w:r>
            <w:r>
              <w:rPr>
                <w:rFonts w:hint="eastAsia" w:ascii="宋体" w:hAnsi="宋体" w:cs="宋体"/>
                <w:sz w:val="24"/>
              </w:rPr>
              <w:t>.从业人员标准：</w:t>
            </w:r>
          </w:p>
          <w:p w14:paraId="1306C273">
            <w:pPr>
              <w:ind w:firstLine="480"/>
              <w:jc w:val="left"/>
              <w:rPr>
                <w:rFonts w:ascii="宋体" w:hAnsi="宋体" w:cs="宋体"/>
                <w:sz w:val="24"/>
              </w:rPr>
            </w:pPr>
            <w:r>
              <w:rPr>
                <w:rFonts w:hint="eastAsia" w:ascii="宋体" w:hAnsi="宋体" w:cs="宋体"/>
                <w:sz w:val="24"/>
              </w:rPr>
              <w:t>餐饮从业人员必须持有健康证，每年复检一次，合格者方可上岗。</w:t>
            </w:r>
          </w:p>
          <w:p w14:paraId="4CF0E318">
            <w:pPr>
              <w:ind w:left="0" w:firstLine="0"/>
              <w:jc w:val="left"/>
              <w:rPr>
                <w:rFonts w:ascii="宋体" w:hAnsi="宋体" w:cs="宋体"/>
                <w:sz w:val="24"/>
              </w:rPr>
            </w:pPr>
            <w:r>
              <w:rPr>
                <w:rFonts w:hint="eastAsia" w:ascii="宋体" w:hAnsi="宋体" w:cs="宋体"/>
                <w:sz w:val="24"/>
              </w:rPr>
              <w:t>必须穿戴浅色工作服、帽，头发不露帽外，操作直接入口食品时应戴口罩，不戴戒指，不涂指甲油。餐饮从业人员操作仪器前和大小便后，应洗手消毒，不得穿戴工作服、帽进入卫生间。操作食品时不吸烟，不挖鼻孔，掏耳等，不得对着食品打喷嚏。</w:t>
            </w:r>
          </w:p>
          <w:p w14:paraId="2803496F">
            <w:pPr>
              <w:ind w:firstLine="480"/>
              <w:jc w:val="left"/>
              <w:rPr>
                <w:rFonts w:ascii="宋体" w:hAnsi="宋体" w:cs="宋体"/>
                <w:sz w:val="24"/>
              </w:rPr>
            </w:pPr>
            <w:r>
              <w:rPr>
                <w:rFonts w:hint="eastAsia" w:ascii="宋体" w:hAnsi="宋体" w:cs="宋体"/>
                <w:sz w:val="24"/>
                <w:lang w:val="en-US" w:eastAsia="zh-CN"/>
              </w:rPr>
              <w:t>22</w:t>
            </w:r>
            <w:r>
              <w:rPr>
                <w:rFonts w:hint="eastAsia" w:ascii="宋体" w:hAnsi="宋体" w:cs="宋体"/>
                <w:sz w:val="24"/>
              </w:rPr>
              <w:t>.公共餐具清洗消毒标准：</w:t>
            </w:r>
          </w:p>
          <w:p w14:paraId="3943CDEB">
            <w:pPr>
              <w:ind w:firstLine="480"/>
              <w:jc w:val="left"/>
              <w:rPr>
                <w:rFonts w:hint="eastAsia" w:ascii="宋体" w:hAnsi="宋体" w:cs="宋体"/>
                <w:sz w:val="24"/>
              </w:rPr>
            </w:pPr>
            <w:r>
              <w:rPr>
                <w:rFonts w:hint="eastAsia" w:ascii="宋体" w:hAnsi="宋体" w:cs="宋体"/>
                <w:sz w:val="24"/>
              </w:rPr>
              <w:t>公用餐具必经消毒后方可投入下一次的使用 , 保证每餐对每个餐具消毒达标。公用餐具消毒程序为一洗、二泡、三冲、四烤、五放。一洗：用清水和洗涤灵清洗用餐后的餐具，洗掉残渣和油污。 二泡：用消毒液按比例进行浸泡30分钟，进行化学消毒。三冲：在高温洗碗机上用沸水进行冲洗。 四烤：用远红外线高温消毒柜进行物理消毒。五放：餐具经洗消后放置在碗柜中，关严柜门，以免蚊、蝇进入，并用消毒后的盖布盖上。</w:t>
            </w:r>
          </w:p>
          <w:p w14:paraId="0935907D">
            <w:pPr>
              <w:ind w:left="0" w:firstLine="0"/>
              <w:jc w:val="left"/>
              <w:rPr>
                <w:vertAlign w:val="baseline"/>
              </w:rPr>
            </w:pPr>
            <w:r>
              <w:rPr>
                <w:rFonts w:hint="eastAsia" w:ascii="宋体" w:hAnsi="宋体" w:cs="宋体"/>
                <w:b w:val="0"/>
                <w:bCs w:val="0"/>
                <w:sz w:val="24"/>
              </w:rPr>
              <w:t>★</w:t>
            </w:r>
            <w:r>
              <w:rPr>
                <w:rFonts w:hint="eastAsia" w:ascii="宋体" w:hAnsi="宋体" w:cs="宋体"/>
                <w:b w:val="0"/>
                <w:bCs w:val="0"/>
                <w:sz w:val="24"/>
                <w:lang w:val="en-US" w:eastAsia="zh-CN"/>
              </w:rPr>
              <w:t>23.</w:t>
            </w:r>
            <w:r>
              <w:rPr>
                <w:rFonts w:hint="eastAsia" w:ascii="宋体" w:hAnsi="宋体" w:cs="宋体"/>
                <w:b w:val="0"/>
                <w:bCs w:val="0"/>
                <w:sz w:val="24"/>
              </w:rPr>
              <w:t>服务人员按岗位要求统一着装、言行规范，仪容仪表端庄，年龄50周岁以下。</w:t>
            </w:r>
          </w:p>
        </w:tc>
      </w:tr>
      <w:tr w14:paraId="6F267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2" w:type="dxa"/>
            <w:vMerge w:val="continue"/>
            <w:noWrap w:val="0"/>
            <w:vAlign w:val="top"/>
          </w:tcPr>
          <w:p w14:paraId="1233C96B">
            <w:pPr>
              <w:pStyle w:val="197"/>
              <w:numPr>
                <w:ilvl w:val="0"/>
                <w:numId w:val="0"/>
              </w:numPr>
              <w:jc w:val="center"/>
              <w:rPr>
                <w:rFonts w:hint="eastAsia" w:ascii="宋体" w:hAnsi="宋体" w:eastAsia="宋体" w:cs="宋体"/>
                <w:b/>
                <w:bCs/>
                <w:sz w:val="28"/>
                <w:szCs w:val="28"/>
                <w:vertAlign w:val="baseline"/>
                <w:lang w:val="en-US" w:eastAsia="zh-CN"/>
              </w:rPr>
            </w:pPr>
          </w:p>
        </w:tc>
        <w:tc>
          <w:tcPr>
            <w:tcW w:w="1384" w:type="dxa"/>
            <w:noWrap w:val="0"/>
            <w:vAlign w:val="top"/>
          </w:tcPr>
          <w:p w14:paraId="32E8264F">
            <w:pPr>
              <w:pStyle w:val="197"/>
              <w:numPr>
                <w:ilvl w:val="0"/>
                <w:numId w:val="0"/>
              </w:numPr>
              <w:rPr>
                <w:vertAlign w:val="baseline"/>
              </w:rPr>
            </w:pPr>
          </w:p>
        </w:tc>
        <w:tc>
          <w:tcPr>
            <w:tcW w:w="7568" w:type="dxa"/>
            <w:vMerge w:val="continue"/>
            <w:noWrap w:val="0"/>
            <w:vAlign w:val="top"/>
          </w:tcPr>
          <w:p w14:paraId="72CC08A1">
            <w:pPr>
              <w:ind w:left="0" w:firstLine="0"/>
              <w:jc w:val="left"/>
              <w:rPr>
                <w:vertAlign w:val="baseline"/>
              </w:rPr>
            </w:pPr>
          </w:p>
        </w:tc>
      </w:tr>
    </w:tbl>
    <w:p w14:paraId="1A4ACD2A">
      <w:pPr>
        <w:pStyle w:val="290"/>
        <w:rPr>
          <w:rFonts w:ascii="宋体" w:hAnsi="宋体" w:cs="宋体"/>
          <w:sz w:val="22"/>
          <w:szCs w:val="22"/>
          <w:lang w:val="en-US"/>
        </w:rPr>
      </w:pPr>
    </w:p>
    <w:p w14:paraId="23A99B1D">
      <w:pPr>
        <w:pStyle w:val="290"/>
        <w:rPr>
          <w:rFonts w:ascii="宋体" w:hAnsi="宋体" w:cs="宋体"/>
          <w:sz w:val="22"/>
          <w:szCs w:val="22"/>
          <w:lang w:val="en-US"/>
        </w:rPr>
      </w:pPr>
    </w:p>
    <w:p w14:paraId="777F3335">
      <w:pPr>
        <w:pStyle w:val="290"/>
        <w:rPr>
          <w:rFonts w:ascii="宋体" w:hAnsi="宋体" w:cs="宋体"/>
          <w:sz w:val="22"/>
          <w:szCs w:val="22"/>
          <w:lang w:val="en-US"/>
        </w:rPr>
      </w:pPr>
    </w:p>
    <w:p w14:paraId="429A49B1">
      <w:pPr>
        <w:pStyle w:val="290"/>
        <w:rPr>
          <w:rFonts w:ascii="宋体" w:hAnsi="宋体" w:cs="宋体"/>
          <w:sz w:val="22"/>
          <w:szCs w:val="22"/>
          <w:lang w:val="en-US"/>
        </w:rPr>
      </w:pPr>
    </w:p>
    <w:p w14:paraId="353BE786">
      <w:pPr>
        <w:pStyle w:val="290"/>
        <w:rPr>
          <w:rFonts w:ascii="宋体" w:hAnsi="宋体" w:cs="宋体"/>
          <w:sz w:val="22"/>
          <w:szCs w:val="22"/>
          <w:lang w:val="en-US"/>
        </w:rPr>
      </w:pPr>
    </w:p>
    <w:bookmarkEnd w:id="25"/>
    <w:p w14:paraId="3C950D5C">
      <w:pPr>
        <w:keepNext/>
        <w:keepLines/>
        <w:ind w:firstLine="720"/>
        <w:jc w:val="center"/>
        <w:outlineLvl w:val="0"/>
        <w:rPr>
          <w:rFonts w:hint="eastAsia" w:hAnsi="宋体" w:eastAsia="黑体"/>
          <w:sz w:val="36"/>
          <w:szCs w:val="20"/>
        </w:rPr>
      </w:pPr>
      <w:bookmarkStart w:id="26" w:name="_Toc26854"/>
      <w:r>
        <w:rPr>
          <w:rFonts w:hint="eastAsia" w:hAnsi="宋体" w:eastAsia="黑体"/>
          <w:sz w:val="36"/>
          <w:szCs w:val="20"/>
        </w:rPr>
        <w:t>第六章  评标办法</w:t>
      </w:r>
      <w:bookmarkEnd w:id="22"/>
      <w:bookmarkEnd w:id="26"/>
    </w:p>
    <w:p w14:paraId="0775182D">
      <w:pPr>
        <w:ind w:firstLine="482"/>
        <w:rPr>
          <w:rFonts w:ascii="宋体" w:hAnsi="宋体"/>
          <w:b/>
          <w:sz w:val="24"/>
        </w:rPr>
      </w:pPr>
      <w:r>
        <w:rPr>
          <w:rFonts w:hint="eastAsia" w:ascii="宋体" w:hAnsi="宋体"/>
          <w:b/>
          <w:sz w:val="24"/>
        </w:rPr>
        <w:t>一、</w:t>
      </w:r>
      <w:r>
        <w:rPr>
          <w:rFonts w:hint="eastAsia" w:ascii="宋体" w:hAnsi="宋体"/>
          <w:b/>
          <w:bCs/>
          <w:sz w:val="24"/>
        </w:rPr>
        <w:t>评标委员会构成</w:t>
      </w:r>
      <w:r>
        <w:rPr>
          <w:rFonts w:hint="eastAsia" w:ascii="宋体" w:hAnsi="宋体"/>
          <w:b/>
          <w:sz w:val="24"/>
        </w:rPr>
        <w:t>：</w:t>
      </w:r>
    </w:p>
    <w:p w14:paraId="77ABC11E">
      <w:pPr>
        <w:ind w:firstLine="480"/>
        <w:rPr>
          <w:rFonts w:ascii="宋体" w:hAnsi="宋体"/>
          <w:sz w:val="24"/>
        </w:rPr>
      </w:pPr>
      <w:r>
        <w:rPr>
          <w:rFonts w:hint="eastAsia" w:ascii="宋体" w:hAnsi="宋体"/>
          <w:sz w:val="24"/>
        </w:rPr>
        <w:t>本采购项目评标委员会的评委由采购人代表和评审专家组成。</w:t>
      </w:r>
    </w:p>
    <w:p w14:paraId="2F98F56D">
      <w:pPr>
        <w:ind w:firstLine="482"/>
        <w:rPr>
          <w:rFonts w:ascii="宋体" w:hAnsi="宋体"/>
          <w:sz w:val="24"/>
        </w:rPr>
      </w:pPr>
      <w:r>
        <w:rPr>
          <w:rFonts w:hint="eastAsia" w:ascii="宋体" w:hAnsi="宋体"/>
          <w:b/>
          <w:sz w:val="24"/>
        </w:rPr>
        <w:t>二、</w:t>
      </w:r>
      <w:r>
        <w:rPr>
          <w:rFonts w:hint="eastAsia" w:ascii="宋体" w:hAnsi="宋体"/>
          <w:b/>
          <w:bCs/>
          <w:sz w:val="24"/>
        </w:rPr>
        <w:t>评标方法</w:t>
      </w:r>
      <w:r>
        <w:rPr>
          <w:rFonts w:hint="eastAsia" w:ascii="宋体" w:hAnsi="宋体"/>
          <w:b/>
          <w:sz w:val="24"/>
        </w:rPr>
        <w:t>：</w:t>
      </w:r>
    </w:p>
    <w:p w14:paraId="4AF114B6">
      <w:pPr>
        <w:ind w:firstLine="480"/>
        <w:rPr>
          <w:rFonts w:ascii="宋体" w:hAnsi="宋体"/>
          <w:sz w:val="24"/>
        </w:rPr>
      </w:pPr>
      <w:r>
        <w:rPr>
          <w:rFonts w:hint="eastAsia" w:ascii="宋体" w:hAnsi="宋体"/>
          <w:sz w:val="24"/>
        </w:rPr>
        <w:t>本项目评标方法采用综合评分法。综合评分法，是指投标文件满足招标文件全部实质性要求，且按照评审因素的量化指标评审得分最高的投标人为中标候选人的评标方法。</w:t>
      </w:r>
    </w:p>
    <w:p w14:paraId="079D5F7B">
      <w:pPr>
        <w:ind w:firstLine="482"/>
        <w:rPr>
          <w:rFonts w:ascii="宋体" w:hAnsi="宋体"/>
          <w:b/>
          <w:sz w:val="24"/>
        </w:rPr>
      </w:pPr>
      <w:r>
        <w:rPr>
          <w:rFonts w:hint="eastAsia" w:ascii="宋体" w:hAnsi="宋体"/>
          <w:b/>
          <w:sz w:val="24"/>
        </w:rPr>
        <w:t>三、</w:t>
      </w:r>
      <w:r>
        <w:rPr>
          <w:rFonts w:hint="eastAsia" w:ascii="宋体" w:hAnsi="宋体"/>
          <w:b/>
          <w:bCs/>
          <w:sz w:val="24"/>
        </w:rPr>
        <w:t>评标原则</w:t>
      </w:r>
      <w:r>
        <w:rPr>
          <w:rFonts w:hint="eastAsia" w:ascii="宋体" w:hAnsi="宋体"/>
          <w:b/>
          <w:sz w:val="24"/>
        </w:rPr>
        <w:t>：</w:t>
      </w:r>
    </w:p>
    <w:p w14:paraId="340E8F81">
      <w:pPr>
        <w:ind w:firstLine="480"/>
        <w:rPr>
          <w:rFonts w:ascii="宋体" w:hAnsi="宋体"/>
          <w:sz w:val="24"/>
        </w:rPr>
      </w:pPr>
      <w:r>
        <w:rPr>
          <w:rFonts w:hint="eastAsia" w:ascii="宋体" w:hAnsi="宋体"/>
          <w:sz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6C9C9CB0">
      <w:pPr>
        <w:ind w:firstLine="482"/>
        <w:rPr>
          <w:rFonts w:ascii="宋体" w:hAnsi="宋体"/>
          <w:b/>
          <w:sz w:val="24"/>
        </w:rPr>
      </w:pPr>
      <w:r>
        <w:rPr>
          <w:rFonts w:hint="eastAsia" w:ascii="宋体" w:hAnsi="宋体"/>
          <w:b/>
          <w:sz w:val="24"/>
        </w:rPr>
        <w:t>四、</w:t>
      </w:r>
      <w:r>
        <w:rPr>
          <w:rFonts w:hint="eastAsia" w:ascii="宋体" w:hAnsi="宋体"/>
          <w:b/>
          <w:bCs/>
          <w:sz w:val="24"/>
        </w:rPr>
        <w:t>评标标准</w:t>
      </w:r>
      <w:r>
        <w:rPr>
          <w:rFonts w:hint="eastAsia" w:ascii="宋体" w:hAnsi="宋体"/>
          <w:b/>
          <w:sz w:val="24"/>
        </w:rPr>
        <w:t>：</w:t>
      </w:r>
    </w:p>
    <w:p w14:paraId="7D4DF956">
      <w:pPr>
        <w:ind w:firstLine="480"/>
        <w:rPr>
          <w:rFonts w:hint="eastAsia" w:ascii="宋体" w:hAnsi="宋体"/>
          <w:sz w:val="24"/>
        </w:rPr>
      </w:pPr>
      <w:r>
        <w:rPr>
          <w:rFonts w:hint="eastAsia" w:ascii="宋体" w:hAnsi="宋体"/>
          <w:sz w:val="24"/>
        </w:rPr>
        <w:t>（一）评标时，评标委员会以招标文件为评标依据，评标委员会各成员独立对每个投标人的投标文件进行评价，并汇总每个投标人的得分。评标过程中，不得去掉报价中的最高报价和最低报价。</w:t>
      </w:r>
    </w:p>
    <w:p w14:paraId="6917AA4A">
      <w:pPr>
        <w:ind w:firstLine="480"/>
        <w:rPr>
          <w:rFonts w:ascii="宋体" w:hAnsi="宋体"/>
          <w:sz w:val="24"/>
        </w:rPr>
      </w:pPr>
      <w:r>
        <w:rPr>
          <w:rFonts w:hint="eastAsia" w:ascii="宋体" w:hAnsi="宋体"/>
          <w:sz w:val="24"/>
        </w:rPr>
        <w:t>（二）本项目评分总分为100分，按四舍五入取至小数点后两位。</w:t>
      </w:r>
    </w:p>
    <w:p w14:paraId="390404F7">
      <w:pPr>
        <w:ind w:firstLine="480"/>
        <w:rPr>
          <w:rFonts w:ascii="宋体" w:hAnsi="宋体"/>
          <w:sz w:val="24"/>
        </w:rPr>
      </w:pPr>
      <w:r>
        <w:rPr>
          <w:rFonts w:hint="eastAsia" w:ascii="宋体" w:hAnsi="宋体"/>
          <w:sz w:val="24"/>
        </w:rPr>
        <w:t xml:space="preserve">（三）总得分 =价格分 + 商务技术分 </w:t>
      </w:r>
    </w:p>
    <w:p w14:paraId="78A70D61">
      <w:pPr>
        <w:ind w:firstLine="480"/>
      </w:pPr>
      <w:r>
        <w:rPr>
          <w:rFonts w:hint="eastAsia" w:ascii="宋体" w:hAnsi="宋体"/>
          <w:sz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ED4004E">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sz w:val="30"/>
          <w:szCs w:val="30"/>
        </w:rPr>
      </w:pPr>
    </w:p>
    <w:p w14:paraId="06B64C9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sz w:val="30"/>
          <w:szCs w:val="30"/>
        </w:rPr>
      </w:pPr>
    </w:p>
    <w:p w14:paraId="6D390059">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sz w:val="30"/>
          <w:szCs w:val="30"/>
        </w:rPr>
      </w:pPr>
    </w:p>
    <w:p w14:paraId="4962920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sz w:val="30"/>
          <w:szCs w:val="30"/>
        </w:rPr>
      </w:pPr>
    </w:p>
    <w:p w14:paraId="6262D2FA">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sz w:val="30"/>
          <w:szCs w:val="30"/>
        </w:rPr>
      </w:pPr>
    </w:p>
    <w:p w14:paraId="2FF8ACC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bCs/>
          <w:sz w:val="30"/>
          <w:szCs w:val="30"/>
        </w:rPr>
      </w:pPr>
    </w:p>
    <w:p w14:paraId="78164086">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bCs/>
          <w:sz w:val="30"/>
          <w:szCs w:val="30"/>
        </w:rPr>
      </w:pPr>
    </w:p>
    <w:p w14:paraId="29C0D2A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bCs/>
          <w:sz w:val="30"/>
          <w:szCs w:val="30"/>
        </w:rPr>
      </w:pPr>
    </w:p>
    <w:p w14:paraId="47F9ECB5">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hint="eastAsia" w:ascii="宋体" w:hAnsi="宋体"/>
          <w:b/>
          <w:sz w:val="30"/>
          <w:szCs w:val="30"/>
        </w:rPr>
      </w:pPr>
    </w:p>
    <w:p w14:paraId="2682A74C">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rPr>
          <w:rFonts w:ascii="宋体" w:hAnsi="宋体"/>
          <w:b/>
          <w:sz w:val="30"/>
          <w:szCs w:val="30"/>
        </w:rPr>
      </w:pPr>
      <w:r>
        <w:rPr>
          <w:rFonts w:hint="eastAsia" w:ascii="宋体" w:hAnsi="宋体"/>
          <w:b/>
          <w:sz w:val="30"/>
          <w:szCs w:val="30"/>
        </w:rPr>
        <w:t>综合评分法</w:t>
      </w:r>
    </w:p>
    <w:p w14:paraId="79178033">
      <w:pPr>
        <w:ind w:firstLine="482"/>
        <w:rPr>
          <w:rFonts w:ascii="宋体"/>
          <w:b/>
          <w:sz w:val="24"/>
        </w:rPr>
      </w:pPr>
      <w:r>
        <w:rPr>
          <w:rFonts w:hint="eastAsia" w:ascii="宋体"/>
          <w:b/>
          <w:sz w:val="24"/>
        </w:rPr>
        <w:t>1.价格分（30分）</w:t>
      </w:r>
    </w:p>
    <w:p w14:paraId="1E177942">
      <w:pPr>
        <w:ind w:firstLine="480"/>
        <w:rPr>
          <w:rFonts w:ascii="宋体" w:hAnsi="宋体"/>
          <w:sz w:val="24"/>
        </w:rPr>
      </w:pPr>
      <w:r>
        <w:rPr>
          <w:rFonts w:hint="eastAsia" w:ascii="宋体" w:hAnsi="宋体"/>
          <w:sz w:val="24"/>
        </w:rPr>
        <w:t>采用低价优先法计算，即满足招标文件要求且投标价格最低的投标报价为评标基准价，其价格分为满分。其他投标人的价格分统一按照下列公式计算：</w:t>
      </w:r>
    </w:p>
    <w:p w14:paraId="26A39B30">
      <w:pPr>
        <w:ind w:firstLine="480"/>
        <w:rPr>
          <w:rFonts w:ascii="宋体" w:hAnsi="宋体"/>
          <w:sz w:val="24"/>
        </w:rPr>
      </w:pPr>
      <w:r>
        <w:rPr>
          <w:rFonts w:hint="eastAsia" w:ascii="宋体" w:hAnsi="宋体"/>
          <w:sz w:val="24"/>
        </w:rPr>
        <w:t>投标报价得分=（评标基准价/投标报价）×30分。</w:t>
      </w:r>
    </w:p>
    <w:p w14:paraId="19B9FC93">
      <w:pPr>
        <w:ind w:firstLine="480"/>
        <w:rPr>
          <w:rFonts w:hint="eastAsia" w:ascii="宋体" w:hAnsi="宋体"/>
          <w:b/>
          <w:sz w:val="24"/>
        </w:rPr>
      </w:pPr>
      <w:r>
        <w:rPr>
          <w:rFonts w:hint="eastAsia" w:ascii="宋体"/>
          <w:sz w:val="24"/>
        </w:rPr>
        <w:t>落实政府采购政策进行价格评审调整的，以调整后的价格计算投标基准价和投标报价，小数点后保留两位。</w:t>
      </w:r>
    </w:p>
    <w:p w14:paraId="157EA671">
      <w:pPr>
        <w:ind w:firstLine="482"/>
        <w:rPr>
          <w:rFonts w:ascii="宋体" w:hAnsi="宋体"/>
          <w:b/>
          <w:sz w:val="24"/>
        </w:rPr>
      </w:pPr>
      <w:r>
        <w:rPr>
          <w:rFonts w:hint="eastAsia" w:ascii="宋体" w:hAnsi="宋体"/>
          <w:b/>
          <w:sz w:val="24"/>
        </w:rPr>
        <w:t>2.商务技术分（70分）</w:t>
      </w:r>
    </w:p>
    <w:bookmarkEnd w:id="23"/>
    <w:bookmarkEnd w:id="24"/>
    <w:tbl>
      <w:tblPr>
        <w:tblStyle w:val="30"/>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664"/>
        <w:gridCol w:w="1307"/>
        <w:gridCol w:w="995"/>
        <w:gridCol w:w="5946"/>
      </w:tblGrid>
      <w:tr w14:paraId="5E3DF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5" w:hRule="atLeast"/>
        </w:trPr>
        <w:tc>
          <w:tcPr>
            <w:tcW w:w="1664" w:type="dxa"/>
            <w:noWrap w:val="0"/>
            <w:vAlign w:val="center"/>
          </w:tcPr>
          <w:p w14:paraId="4894F590">
            <w:pPr>
              <w:tabs>
                <w:tab w:val="left" w:pos="0"/>
              </w:tabs>
              <w:spacing w:line="240" w:lineRule="exact"/>
              <w:ind w:firstLine="0"/>
              <w:jc w:val="center"/>
              <w:rPr>
                <w:rFonts w:hint="eastAsia" w:ascii="宋体" w:hAnsi="宋体" w:cs="宋体"/>
                <w:sz w:val="24"/>
              </w:rPr>
            </w:pPr>
            <w:r>
              <w:rPr>
                <w:rFonts w:hint="eastAsia" w:ascii="宋体" w:hAnsi="宋体" w:cs="宋体"/>
                <w:sz w:val="24"/>
              </w:rPr>
              <w:t>评分项目</w:t>
            </w:r>
          </w:p>
        </w:tc>
        <w:tc>
          <w:tcPr>
            <w:tcW w:w="1307" w:type="dxa"/>
            <w:noWrap w:val="0"/>
            <w:vAlign w:val="center"/>
          </w:tcPr>
          <w:p w14:paraId="39F4FB3A">
            <w:pPr>
              <w:tabs>
                <w:tab w:val="left" w:pos="0"/>
              </w:tabs>
              <w:spacing w:line="240" w:lineRule="exact"/>
              <w:ind w:firstLine="0"/>
              <w:jc w:val="center"/>
              <w:rPr>
                <w:rFonts w:hint="eastAsia" w:ascii="宋体" w:hAnsi="宋体" w:cs="宋体"/>
                <w:sz w:val="24"/>
              </w:rPr>
            </w:pPr>
            <w:r>
              <w:rPr>
                <w:rFonts w:hint="eastAsia" w:ascii="宋体" w:hAnsi="宋体" w:cs="宋体"/>
                <w:sz w:val="24"/>
              </w:rPr>
              <w:t>评审内容</w:t>
            </w:r>
          </w:p>
        </w:tc>
        <w:tc>
          <w:tcPr>
            <w:tcW w:w="995" w:type="dxa"/>
            <w:noWrap w:val="0"/>
            <w:vAlign w:val="center"/>
          </w:tcPr>
          <w:p w14:paraId="3E5CF561">
            <w:pPr>
              <w:tabs>
                <w:tab w:val="left" w:pos="0"/>
              </w:tabs>
              <w:spacing w:line="240" w:lineRule="exact"/>
              <w:ind w:firstLine="0"/>
              <w:jc w:val="center"/>
              <w:rPr>
                <w:rFonts w:hint="eastAsia" w:ascii="宋体" w:hAnsi="宋体" w:cs="宋体"/>
                <w:sz w:val="24"/>
              </w:rPr>
            </w:pPr>
            <w:r>
              <w:rPr>
                <w:rFonts w:hint="eastAsia" w:ascii="宋体" w:hAnsi="宋体" w:cs="宋体"/>
                <w:sz w:val="24"/>
              </w:rPr>
              <w:t>分值（分）</w:t>
            </w:r>
          </w:p>
        </w:tc>
        <w:tc>
          <w:tcPr>
            <w:tcW w:w="5946" w:type="dxa"/>
            <w:noWrap w:val="0"/>
            <w:vAlign w:val="center"/>
          </w:tcPr>
          <w:p w14:paraId="165BC1DF">
            <w:pPr>
              <w:tabs>
                <w:tab w:val="left" w:pos="0"/>
              </w:tabs>
              <w:spacing w:line="240" w:lineRule="exact"/>
              <w:ind w:firstLine="0"/>
              <w:jc w:val="center"/>
              <w:rPr>
                <w:rFonts w:hint="eastAsia" w:ascii="宋体" w:hAnsi="宋体" w:cs="宋体"/>
                <w:sz w:val="24"/>
              </w:rPr>
            </w:pPr>
            <w:r>
              <w:rPr>
                <w:rFonts w:hint="eastAsia" w:ascii="宋体" w:hAnsi="宋体" w:cs="宋体"/>
                <w:sz w:val="24"/>
              </w:rPr>
              <w:t>评分细则</w:t>
            </w:r>
          </w:p>
        </w:tc>
      </w:tr>
      <w:tr w14:paraId="348B06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945" w:hRule="atLeast"/>
        </w:trPr>
        <w:tc>
          <w:tcPr>
            <w:tcW w:w="1664" w:type="dxa"/>
            <w:vMerge w:val="restart"/>
            <w:noWrap w:val="0"/>
            <w:vAlign w:val="center"/>
          </w:tcPr>
          <w:p w14:paraId="79A2E4BD">
            <w:pPr>
              <w:tabs>
                <w:tab w:val="left" w:pos="0"/>
              </w:tabs>
              <w:spacing w:line="240" w:lineRule="exact"/>
              <w:ind w:firstLine="0"/>
              <w:jc w:val="center"/>
              <w:rPr>
                <w:rFonts w:hint="eastAsia" w:ascii="宋体" w:hAnsi="宋体" w:cs="宋体"/>
                <w:sz w:val="24"/>
              </w:rPr>
            </w:pPr>
            <w:r>
              <w:rPr>
                <w:rFonts w:hint="eastAsia" w:ascii="宋体" w:hAnsi="宋体" w:cs="宋体"/>
                <w:sz w:val="24"/>
              </w:rPr>
              <w:t>商务部分</w:t>
            </w:r>
          </w:p>
          <w:p w14:paraId="73CB8341">
            <w:pPr>
              <w:tabs>
                <w:tab w:val="left" w:pos="0"/>
              </w:tabs>
              <w:spacing w:line="240" w:lineRule="exact"/>
              <w:ind w:firstLine="0"/>
              <w:jc w:val="center"/>
              <w:rPr>
                <w:rFonts w:ascii="宋体" w:hAnsi="宋体" w:cs="宋体"/>
                <w:sz w:val="24"/>
              </w:rPr>
            </w:pPr>
            <w:r>
              <w:rPr>
                <w:rFonts w:hint="eastAsia" w:ascii="宋体" w:hAnsi="宋体" w:cs="宋体"/>
                <w:sz w:val="24"/>
              </w:rPr>
              <w:t>（20分）</w:t>
            </w:r>
          </w:p>
        </w:tc>
        <w:tc>
          <w:tcPr>
            <w:tcW w:w="1307" w:type="dxa"/>
            <w:noWrap w:val="0"/>
            <w:vAlign w:val="center"/>
          </w:tcPr>
          <w:p w14:paraId="2C38C0C0">
            <w:pPr>
              <w:tabs>
                <w:tab w:val="left" w:pos="0"/>
              </w:tabs>
              <w:spacing w:line="240" w:lineRule="exact"/>
              <w:ind w:firstLine="0"/>
              <w:rPr>
                <w:rFonts w:hint="eastAsia" w:ascii="宋体" w:hAnsi="宋体" w:cs="宋体"/>
                <w:sz w:val="24"/>
              </w:rPr>
            </w:pPr>
            <w:r>
              <w:rPr>
                <w:rFonts w:hint="eastAsia" w:ascii="宋体" w:hAnsi="宋体" w:cs="宋体"/>
                <w:sz w:val="24"/>
              </w:rPr>
              <w:t>业绩</w:t>
            </w:r>
          </w:p>
        </w:tc>
        <w:tc>
          <w:tcPr>
            <w:tcW w:w="995" w:type="dxa"/>
            <w:noWrap w:val="0"/>
            <w:vAlign w:val="center"/>
          </w:tcPr>
          <w:p w14:paraId="1E0186E1">
            <w:pPr>
              <w:tabs>
                <w:tab w:val="left" w:pos="0"/>
              </w:tabs>
              <w:spacing w:line="240" w:lineRule="exact"/>
              <w:ind w:firstLine="0"/>
              <w:rPr>
                <w:rFonts w:hint="eastAsia" w:ascii="宋体" w:hAnsi="宋体" w:cs="宋体"/>
                <w:sz w:val="24"/>
              </w:rPr>
            </w:pPr>
            <w:r>
              <w:rPr>
                <w:rFonts w:hint="eastAsia" w:ascii="宋体" w:hAnsi="宋体" w:cs="宋体"/>
                <w:sz w:val="24"/>
              </w:rPr>
              <w:t>9</w:t>
            </w:r>
          </w:p>
        </w:tc>
        <w:tc>
          <w:tcPr>
            <w:tcW w:w="5946" w:type="dxa"/>
            <w:noWrap w:val="0"/>
            <w:vAlign w:val="center"/>
          </w:tcPr>
          <w:p w14:paraId="43B40209">
            <w:pPr>
              <w:widowControl/>
              <w:ind w:firstLine="480"/>
              <w:jc w:val="left"/>
              <w:rPr>
                <w:rFonts w:ascii="宋体" w:hAnsi="宋体"/>
                <w:sz w:val="24"/>
              </w:rPr>
            </w:pPr>
            <w:r>
              <w:rPr>
                <w:rFonts w:hint="eastAsia" w:ascii="宋体" w:hAnsi="宋体"/>
                <w:sz w:val="24"/>
              </w:rPr>
              <w:t>投标人自</w:t>
            </w:r>
            <w:r>
              <w:rPr>
                <w:rFonts w:ascii="宋体" w:hAnsi="宋体"/>
                <w:sz w:val="24"/>
              </w:rPr>
              <w:t>202</w:t>
            </w:r>
            <w:r>
              <w:rPr>
                <w:rFonts w:hint="eastAsia" w:ascii="宋体" w:hAnsi="宋体"/>
                <w:sz w:val="24"/>
              </w:rPr>
              <w:t>2</w:t>
            </w:r>
            <w:r>
              <w:rPr>
                <w:rFonts w:ascii="宋体" w:hAnsi="宋体"/>
                <w:sz w:val="24"/>
              </w:rPr>
              <w:t>年1月1日以来承担过</w:t>
            </w:r>
            <w:r>
              <w:rPr>
                <w:rFonts w:hint="eastAsia" w:ascii="宋体" w:hAnsi="宋体"/>
                <w:sz w:val="24"/>
              </w:rPr>
              <w:t>类似餐饮服务行业业绩。</w:t>
            </w:r>
          </w:p>
          <w:p w14:paraId="0B2B4ABC">
            <w:pPr>
              <w:ind w:firstLine="480"/>
              <w:contextualSpacing/>
              <w:rPr>
                <w:rFonts w:ascii="宋体" w:hAnsi="宋体"/>
                <w:sz w:val="24"/>
              </w:rPr>
            </w:pPr>
            <w:r>
              <w:rPr>
                <w:rFonts w:ascii="宋体" w:hAnsi="宋体"/>
                <w:sz w:val="24"/>
              </w:rPr>
              <w:t>（以签订合同时间为准），每提供一个项目得</w:t>
            </w:r>
            <w:r>
              <w:rPr>
                <w:rFonts w:hint="eastAsia" w:ascii="宋体" w:hAnsi="宋体"/>
                <w:sz w:val="24"/>
              </w:rPr>
              <w:t>3</w:t>
            </w:r>
            <w:r>
              <w:rPr>
                <w:rFonts w:ascii="宋体" w:hAnsi="宋体"/>
                <w:sz w:val="24"/>
              </w:rPr>
              <w:t>分，本项最高得</w:t>
            </w:r>
            <w:r>
              <w:rPr>
                <w:rFonts w:hint="eastAsia" w:ascii="宋体" w:hAnsi="宋体"/>
                <w:sz w:val="24"/>
              </w:rPr>
              <w:t>9</w:t>
            </w:r>
            <w:r>
              <w:rPr>
                <w:rFonts w:ascii="宋体" w:hAnsi="宋体"/>
                <w:sz w:val="24"/>
              </w:rPr>
              <w:t>分。</w:t>
            </w:r>
          </w:p>
          <w:p w14:paraId="089781A2">
            <w:pPr>
              <w:pStyle w:val="198"/>
              <w:ind w:firstLine="480"/>
              <w:rPr>
                <w:rFonts w:hint="eastAsia"/>
                <w:color w:val="000000"/>
                <w:sz w:val="24"/>
              </w:rPr>
            </w:pPr>
            <w:r>
              <w:rPr>
                <w:rFonts w:hint="eastAsia" w:ascii="宋体" w:hAnsi="宋体"/>
                <w:color w:val="000000"/>
                <w:sz w:val="24"/>
              </w:rPr>
              <w:t>【</w:t>
            </w:r>
            <w:r>
              <w:rPr>
                <w:rFonts w:hint="eastAsia" w:ascii="宋体" w:hAnsi="宋体"/>
                <w:b/>
                <w:bCs/>
                <w:color w:val="000000"/>
                <w:sz w:val="24"/>
              </w:rPr>
              <w:t>需提供合同</w:t>
            </w:r>
            <w:r>
              <w:rPr>
                <w:rFonts w:ascii="宋体" w:hAnsi="宋体"/>
                <w:b/>
                <w:bCs/>
                <w:color w:val="000000"/>
                <w:sz w:val="24"/>
              </w:rPr>
              <w:t>(协议)的扫描件加盖公章上传至电子标书，时间以合同签订时间为准，否则不得分。</w:t>
            </w:r>
            <w:r>
              <w:rPr>
                <w:rFonts w:ascii="宋体" w:hAnsi="宋体"/>
                <w:color w:val="000000"/>
                <w:sz w:val="24"/>
              </w:rPr>
              <w:t>】</w:t>
            </w:r>
          </w:p>
        </w:tc>
      </w:tr>
      <w:tr w14:paraId="500B1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945" w:hRule="atLeast"/>
        </w:trPr>
        <w:tc>
          <w:tcPr>
            <w:tcW w:w="1664" w:type="dxa"/>
            <w:vMerge w:val="continue"/>
            <w:noWrap w:val="0"/>
            <w:vAlign w:val="center"/>
          </w:tcPr>
          <w:p w14:paraId="4A445520">
            <w:pPr>
              <w:tabs>
                <w:tab w:val="left" w:pos="0"/>
              </w:tabs>
              <w:spacing w:line="240" w:lineRule="exact"/>
              <w:ind w:firstLine="0"/>
              <w:jc w:val="center"/>
              <w:rPr>
                <w:rFonts w:hint="eastAsia" w:ascii="宋体" w:hAnsi="宋体" w:cs="宋体"/>
                <w:sz w:val="24"/>
              </w:rPr>
            </w:pPr>
          </w:p>
        </w:tc>
        <w:tc>
          <w:tcPr>
            <w:tcW w:w="1307" w:type="dxa"/>
            <w:noWrap w:val="0"/>
            <w:vAlign w:val="center"/>
          </w:tcPr>
          <w:p w14:paraId="08C5B151">
            <w:pPr>
              <w:tabs>
                <w:tab w:val="left" w:pos="0"/>
              </w:tabs>
              <w:spacing w:line="240" w:lineRule="exact"/>
              <w:ind w:firstLine="0"/>
              <w:rPr>
                <w:rFonts w:hint="eastAsia" w:ascii="宋体" w:hAnsi="宋体" w:cs="宋体"/>
                <w:sz w:val="24"/>
              </w:rPr>
            </w:pPr>
            <w:r>
              <w:rPr>
                <w:rFonts w:hint="eastAsia" w:ascii="宋体" w:hAnsi="宋体" w:cs="宋体"/>
                <w:sz w:val="24"/>
              </w:rPr>
              <w:t>服务反馈</w:t>
            </w:r>
          </w:p>
        </w:tc>
        <w:tc>
          <w:tcPr>
            <w:tcW w:w="995" w:type="dxa"/>
            <w:noWrap w:val="0"/>
            <w:vAlign w:val="center"/>
          </w:tcPr>
          <w:p w14:paraId="27742CFE">
            <w:pPr>
              <w:spacing w:line="500" w:lineRule="exact"/>
              <w:ind w:firstLine="0"/>
              <w:rPr>
                <w:rFonts w:hint="eastAsia" w:ascii="宋体" w:hAnsi="宋体" w:cs="宋体"/>
                <w:sz w:val="24"/>
              </w:rPr>
            </w:pPr>
            <w:r>
              <w:rPr>
                <w:rFonts w:hint="eastAsia"/>
                <w:sz w:val="24"/>
              </w:rPr>
              <w:t>3</w:t>
            </w:r>
          </w:p>
        </w:tc>
        <w:tc>
          <w:tcPr>
            <w:tcW w:w="5946" w:type="dxa"/>
            <w:noWrap w:val="0"/>
            <w:vAlign w:val="center"/>
          </w:tcPr>
          <w:p w14:paraId="3C17AEC1">
            <w:pPr>
              <w:widowControl/>
              <w:ind w:firstLine="480"/>
              <w:rPr>
                <w:rFonts w:hint="eastAsia" w:ascii="宋体" w:hAnsi="宋体" w:cs="宋体"/>
                <w:sz w:val="24"/>
              </w:rPr>
            </w:pPr>
            <w:r>
              <w:rPr>
                <w:rFonts w:hint="eastAsia" w:ascii="宋体" w:hAnsi="宋体" w:cs="宋体"/>
                <w:sz w:val="24"/>
              </w:rPr>
              <w:t xml:space="preserve">供应商提供以往被服务单位服务表示满意反馈意见，每提供一份证明材料得1分，本项最高得3分； </w:t>
            </w:r>
          </w:p>
          <w:p w14:paraId="34248474">
            <w:pPr>
              <w:widowControl/>
              <w:ind w:firstLine="480"/>
              <w:rPr>
                <w:rFonts w:hint="eastAsia" w:ascii="宋体" w:hAnsi="宋体"/>
                <w:sz w:val="24"/>
              </w:rPr>
            </w:pPr>
            <w:r>
              <w:rPr>
                <w:rFonts w:hint="eastAsia" w:ascii="宋体" w:hAnsi="宋体" w:cs="宋体"/>
                <w:sz w:val="24"/>
              </w:rPr>
              <w:t>注：需提供出具反馈意见单位盖章证明文件，不提供不得分</w:t>
            </w:r>
          </w:p>
        </w:tc>
      </w:tr>
      <w:tr w14:paraId="6368C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806" w:hRule="atLeast"/>
        </w:trPr>
        <w:tc>
          <w:tcPr>
            <w:tcW w:w="1664" w:type="dxa"/>
            <w:vMerge w:val="continue"/>
            <w:noWrap w:val="0"/>
            <w:vAlign w:val="center"/>
          </w:tcPr>
          <w:p w14:paraId="4561AFBA">
            <w:pPr>
              <w:tabs>
                <w:tab w:val="left" w:pos="0"/>
              </w:tabs>
              <w:spacing w:line="240" w:lineRule="exact"/>
              <w:ind w:firstLine="0"/>
              <w:jc w:val="center"/>
              <w:rPr>
                <w:rFonts w:hint="eastAsia" w:ascii="宋体" w:hAnsi="宋体" w:cs="宋体"/>
                <w:sz w:val="24"/>
              </w:rPr>
            </w:pPr>
          </w:p>
        </w:tc>
        <w:tc>
          <w:tcPr>
            <w:tcW w:w="1307" w:type="dxa"/>
            <w:noWrap w:val="0"/>
            <w:vAlign w:val="center"/>
          </w:tcPr>
          <w:p w14:paraId="37F2CC56">
            <w:pPr>
              <w:tabs>
                <w:tab w:val="left" w:pos="0"/>
              </w:tabs>
              <w:spacing w:line="240" w:lineRule="exact"/>
              <w:ind w:firstLine="0"/>
              <w:rPr>
                <w:rFonts w:ascii="宋体" w:hAnsi="宋体" w:cs="宋体"/>
                <w:sz w:val="24"/>
              </w:rPr>
            </w:pPr>
            <w:r>
              <w:rPr>
                <w:rFonts w:hint="eastAsia"/>
                <w:sz w:val="24"/>
              </w:rPr>
              <w:t>食品安全服务承诺</w:t>
            </w:r>
          </w:p>
        </w:tc>
        <w:tc>
          <w:tcPr>
            <w:tcW w:w="995" w:type="dxa"/>
            <w:noWrap w:val="0"/>
            <w:vAlign w:val="center"/>
          </w:tcPr>
          <w:p w14:paraId="6CD75A4D">
            <w:pPr>
              <w:tabs>
                <w:tab w:val="left" w:pos="0"/>
              </w:tabs>
              <w:spacing w:line="240" w:lineRule="exact"/>
              <w:ind w:firstLine="0"/>
              <w:rPr>
                <w:rFonts w:ascii="宋体" w:hAnsi="宋体" w:cs="宋体"/>
                <w:sz w:val="24"/>
              </w:rPr>
            </w:pPr>
            <w:r>
              <w:rPr>
                <w:rFonts w:hint="eastAsia" w:ascii="宋体" w:hAnsi="宋体" w:cs="宋体"/>
                <w:sz w:val="24"/>
              </w:rPr>
              <w:t>2</w:t>
            </w:r>
          </w:p>
        </w:tc>
        <w:tc>
          <w:tcPr>
            <w:tcW w:w="5946" w:type="dxa"/>
            <w:noWrap w:val="0"/>
            <w:vAlign w:val="center"/>
          </w:tcPr>
          <w:p w14:paraId="36F0A5FF">
            <w:pPr>
              <w:pStyle w:val="198"/>
              <w:ind w:firstLine="480"/>
              <w:rPr>
                <w:rFonts w:hint="eastAsia" w:ascii="宋体" w:hAnsi="宋体" w:eastAsia="宋体"/>
                <w:color w:val="000000"/>
                <w:sz w:val="24"/>
                <w:lang w:eastAsia="zh-CN"/>
              </w:rPr>
            </w:pPr>
            <w:r>
              <w:rPr>
                <w:rFonts w:hint="eastAsia" w:ascii="宋体" w:hAnsi="宋体" w:cs="宋体"/>
                <w:color w:val="000000"/>
                <w:sz w:val="24"/>
                <w:lang w:bidi="ar"/>
              </w:rPr>
              <w:t>承诺若成交后，在承包期间因管理、菜肴、口味有三次警告且未整改的，采购人有权单方面终止合同，提供承诺的得2分，</w:t>
            </w:r>
            <w:r>
              <w:rPr>
                <w:rFonts w:hint="eastAsia" w:ascii="宋体" w:hAnsi="宋体" w:cs="宋体"/>
                <w:color w:val="000000"/>
                <w:sz w:val="24"/>
                <w:lang w:val="en-US" w:eastAsia="zh-CN" w:bidi="ar"/>
              </w:rPr>
              <w:t>不提供</w:t>
            </w:r>
            <w:r>
              <w:rPr>
                <w:rFonts w:hint="eastAsia" w:ascii="宋体" w:hAnsi="宋体" w:cs="宋体"/>
                <w:color w:val="000000"/>
                <w:sz w:val="24"/>
                <w:lang w:bidi="ar"/>
              </w:rPr>
              <w:t>不得分</w:t>
            </w:r>
            <w:r>
              <w:rPr>
                <w:rFonts w:hint="eastAsia" w:ascii="宋体" w:hAnsi="宋体" w:cs="宋体"/>
                <w:color w:val="000000"/>
                <w:sz w:val="24"/>
                <w:lang w:eastAsia="zh-CN" w:bidi="ar"/>
              </w:rPr>
              <w:t>。</w:t>
            </w:r>
          </w:p>
        </w:tc>
      </w:tr>
      <w:tr w14:paraId="3BD23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945" w:hRule="atLeast"/>
        </w:trPr>
        <w:tc>
          <w:tcPr>
            <w:tcW w:w="1664" w:type="dxa"/>
            <w:vMerge w:val="continue"/>
            <w:noWrap w:val="0"/>
            <w:vAlign w:val="center"/>
          </w:tcPr>
          <w:p w14:paraId="60A10179">
            <w:pPr>
              <w:tabs>
                <w:tab w:val="left" w:pos="0"/>
              </w:tabs>
              <w:spacing w:line="240" w:lineRule="exact"/>
              <w:ind w:firstLine="0"/>
              <w:jc w:val="center"/>
              <w:rPr>
                <w:rFonts w:hint="eastAsia" w:ascii="宋体" w:hAnsi="宋体" w:cs="宋体"/>
                <w:sz w:val="24"/>
              </w:rPr>
            </w:pPr>
          </w:p>
        </w:tc>
        <w:tc>
          <w:tcPr>
            <w:tcW w:w="1307" w:type="dxa"/>
            <w:noWrap w:val="0"/>
            <w:vAlign w:val="center"/>
          </w:tcPr>
          <w:p w14:paraId="06972639">
            <w:pPr>
              <w:tabs>
                <w:tab w:val="left" w:pos="0"/>
              </w:tabs>
              <w:spacing w:line="240" w:lineRule="exact"/>
              <w:ind w:firstLine="0"/>
              <w:rPr>
                <w:rFonts w:hint="eastAsia" w:ascii="宋体" w:hAnsi="宋体" w:cs="宋体"/>
                <w:sz w:val="24"/>
              </w:rPr>
            </w:pPr>
            <w:r>
              <w:rPr>
                <w:rFonts w:hint="eastAsia" w:ascii="宋体" w:hAnsi="宋体" w:cs="宋体"/>
                <w:sz w:val="24"/>
                <w:lang w:val="en-US" w:eastAsia="zh-CN"/>
              </w:rPr>
              <w:t>偏离响应</w:t>
            </w:r>
          </w:p>
        </w:tc>
        <w:tc>
          <w:tcPr>
            <w:tcW w:w="995" w:type="dxa"/>
            <w:noWrap w:val="0"/>
            <w:vAlign w:val="center"/>
          </w:tcPr>
          <w:p w14:paraId="79E5FADC">
            <w:pPr>
              <w:spacing w:line="500" w:lineRule="exact"/>
              <w:ind w:firstLine="240"/>
              <w:rPr>
                <w:rFonts w:hint="eastAsia" w:ascii="宋体" w:hAnsi="宋体" w:cs="宋体"/>
                <w:sz w:val="24"/>
              </w:rPr>
            </w:pPr>
            <w:r>
              <w:rPr>
                <w:rFonts w:hint="eastAsia" w:ascii="宋体" w:hAnsi="宋体" w:cs="宋体"/>
                <w:sz w:val="24"/>
                <w:lang w:val="en-US" w:eastAsia="zh-CN"/>
              </w:rPr>
              <w:t>6</w:t>
            </w:r>
          </w:p>
        </w:tc>
        <w:tc>
          <w:tcPr>
            <w:tcW w:w="5946" w:type="dxa"/>
            <w:noWrap w:val="0"/>
            <w:vAlign w:val="center"/>
          </w:tcPr>
          <w:p w14:paraId="05CB7443">
            <w:pPr>
              <w:spacing w:line="500" w:lineRule="exact"/>
              <w:ind w:left="0" w:firstLine="0"/>
              <w:jc w:val="left"/>
              <w:rPr>
                <w:rFonts w:hint="eastAsia" w:ascii="宋体" w:hAnsi="宋体"/>
                <w:sz w:val="24"/>
              </w:rPr>
            </w:pPr>
            <w:r>
              <w:rPr>
                <w:rFonts w:hint="eastAsia" w:ascii="宋体" w:hAnsi="宋体"/>
                <w:sz w:val="24"/>
              </w:rPr>
              <w:t>对照</w:t>
            </w:r>
            <w:r>
              <w:rPr>
                <w:rFonts w:hint="eastAsia" w:ascii="宋体" w:hAnsi="宋体"/>
                <w:sz w:val="24"/>
                <w:lang w:eastAsia="zh-CN"/>
              </w:rPr>
              <w:t>“</w:t>
            </w:r>
            <w:r>
              <w:rPr>
                <w:rFonts w:hint="eastAsia" w:ascii="宋体" w:hAnsi="宋体"/>
                <w:sz w:val="24"/>
                <w:lang w:val="en-US" w:eastAsia="zh-CN"/>
              </w:rPr>
              <w:t>第五章 项目需求”中的</w:t>
            </w:r>
            <w:r>
              <w:rPr>
                <w:rFonts w:hint="eastAsia" w:ascii="宋体" w:hAnsi="宋体" w:eastAsia="宋体" w:cs="Times New Roman"/>
                <w:sz w:val="24"/>
                <w:lang w:val="en-US" w:eastAsia="zh-CN"/>
              </w:rPr>
              <w:t>“餐饮服务内容及要求”作出偏离响应，每有</w:t>
            </w:r>
            <w:r>
              <w:rPr>
                <w:rFonts w:hint="eastAsia" w:ascii="宋体" w:hAnsi="宋体"/>
                <w:sz w:val="24"/>
              </w:rPr>
              <w:t>1项负偏离，扣除0.</w:t>
            </w:r>
            <w:r>
              <w:rPr>
                <w:rFonts w:hint="eastAsia" w:ascii="宋体" w:hAnsi="宋体"/>
                <w:sz w:val="24"/>
                <w:lang w:val="en-US" w:eastAsia="zh-CN"/>
              </w:rPr>
              <w:t>5</w:t>
            </w:r>
            <w:r>
              <w:rPr>
                <w:rFonts w:hint="eastAsia" w:ascii="宋体" w:hAnsi="宋体"/>
                <w:sz w:val="24"/>
              </w:rPr>
              <w:t>分，扣分累计计算；</w:t>
            </w:r>
          </w:p>
          <w:p w14:paraId="3127AE4C">
            <w:pPr>
              <w:spacing w:line="500" w:lineRule="exact"/>
              <w:ind w:left="0" w:firstLine="0"/>
              <w:jc w:val="left"/>
              <w:rPr>
                <w:rFonts w:hint="eastAsia" w:ascii="宋体" w:hAnsi="宋体"/>
                <w:sz w:val="24"/>
              </w:rPr>
            </w:pPr>
            <w:r>
              <w:rPr>
                <w:rFonts w:hint="eastAsia" w:ascii="宋体" w:hAnsi="宋体"/>
                <w:sz w:val="24"/>
              </w:rPr>
              <w:t>本项分值最低扣至0分，不产生负分；全部条款无负偏离的，得本项满分6分；</w:t>
            </w:r>
          </w:p>
          <w:p w14:paraId="4AF35E1D">
            <w:pPr>
              <w:spacing w:line="500" w:lineRule="exact"/>
              <w:ind w:left="0" w:firstLine="0"/>
              <w:jc w:val="left"/>
              <w:rPr>
                <w:rFonts w:hint="eastAsia" w:ascii="宋体" w:hAnsi="宋体"/>
                <w:sz w:val="24"/>
              </w:rPr>
            </w:pPr>
            <w:r>
              <w:rPr>
                <w:rFonts w:hint="eastAsia" w:ascii="宋体" w:hAnsi="宋体"/>
                <w:sz w:val="24"/>
              </w:rPr>
              <w:t>正偏离不扣分、不额外加分。</w:t>
            </w:r>
          </w:p>
        </w:tc>
      </w:tr>
      <w:tr w14:paraId="1410C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26" w:hRule="atLeast"/>
        </w:trPr>
        <w:tc>
          <w:tcPr>
            <w:tcW w:w="1664" w:type="dxa"/>
            <w:vMerge w:val="restart"/>
            <w:noWrap w:val="0"/>
            <w:vAlign w:val="center"/>
          </w:tcPr>
          <w:p w14:paraId="6B2C9190">
            <w:pPr>
              <w:tabs>
                <w:tab w:val="left" w:pos="0"/>
              </w:tabs>
              <w:ind w:firstLine="0"/>
              <w:rPr>
                <w:rFonts w:hint="eastAsia" w:ascii="宋体" w:hAnsi="宋体" w:cs="宋体"/>
                <w:sz w:val="24"/>
              </w:rPr>
            </w:pPr>
            <w:r>
              <w:rPr>
                <w:rFonts w:hint="eastAsia" w:ascii="宋体" w:hAnsi="宋体" w:cs="宋体"/>
                <w:sz w:val="24"/>
              </w:rPr>
              <w:t>技术部分</w:t>
            </w:r>
          </w:p>
          <w:p w14:paraId="04B49EE8">
            <w:pPr>
              <w:tabs>
                <w:tab w:val="left" w:pos="0"/>
              </w:tabs>
              <w:ind w:firstLine="0"/>
              <w:rPr>
                <w:rFonts w:hint="eastAsia" w:ascii="宋体" w:hAnsi="宋体" w:cs="宋体"/>
                <w:sz w:val="24"/>
              </w:rPr>
            </w:pPr>
            <w:r>
              <w:rPr>
                <w:rFonts w:hint="eastAsia" w:ascii="宋体" w:hAnsi="宋体" w:cs="宋体"/>
                <w:sz w:val="24"/>
              </w:rPr>
              <w:t>（50分）</w:t>
            </w:r>
          </w:p>
        </w:tc>
        <w:tc>
          <w:tcPr>
            <w:tcW w:w="1307" w:type="dxa"/>
            <w:noWrap w:val="0"/>
            <w:vAlign w:val="center"/>
          </w:tcPr>
          <w:p w14:paraId="63BB22CD">
            <w:pPr>
              <w:tabs>
                <w:tab w:val="left" w:pos="0"/>
              </w:tabs>
              <w:ind w:firstLine="0"/>
              <w:rPr>
                <w:rFonts w:ascii="宋体" w:hAnsi="宋体" w:cs="宋体"/>
                <w:bCs/>
                <w:sz w:val="24"/>
                <w:lang w:bidi="zh-CN"/>
              </w:rPr>
            </w:pPr>
            <w:r>
              <w:rPr>
                <w:rFonts w:hint="eastAsia"/>
                <w:spacing w:val="-1"/>
                <w:sz w:val="24"/>
              </w:rPr>
              <w:t>服务方案</w:t>
            </w:r>
          </w:p>
        </w:tc>
        <w:tc>
          <w:tcPr>
            <w:tcW w:w="995" w:type="dxa"/>
            <w:noWrap w:val="0"/>
            <w:vAlign w:val="center"/>
          </w:tcPr>
          <w:p w14:paraId="37E4EC4D">
            <w:pPr>
              <w:tabs>
                <w:tab w:val="left" w:pos="0"/>
              </w:tabs>
              <w:ind w:firstLine="0"/>
              <w:rPr>
                <w:rFonts w:ascii="宋体" w:hAnsi="宋体" w:cs="宋体"/>
                <w:sz w:val="24"/>
              </w:rPr>
            </w:pPr>
            <w:r>
              <w:rPr>
                <w:rFonts w:hint="eastAsia" w:ascii="宋体" w:hAnsi="宋体" w:cs="宋体"/>
                <w:sz w:val="24"/>
              </w:rPr>
              <w:t>42</w:t>
            </w:r>
          </w:p>
        </w:tc>
        <w:tc>
          <w:tcPr>
            <w:tcW w:w="5946" w:type="dxa"/>
            <w:noWrap w:val="0"/>
            <w:vAlign w:val="top"/>
          </w:tcPr>
          <w:p w14:paraId="52BB8E7D">
            <w:pPr>
              <w:widowControl/>
              <w:ind w:firstLine="0"/>
              <w:rPr>
                <w:rFonts w:ascii="宋体" w:hAnsi="宋体" w:cs="宋体"/>
                <w:b/>
                <w:bCs/>
                <w:sz w:val="24"/>
              </w:rPr>
            </w:pPr>
            <w:r>
              <w:rPr>
                <w:rFonts w:hint="eastAsia" w:ascii="宋体" w:hAnsi="宋体" w:cs="宋体"/>
                <w:b/>
                <w:bCs/>
                <w:sz w:val="24"/>
              </w:rPr>
              <w:t>1.</w:t>
            </w:r>
            <w:r>
              <w:rPr>
                <w:rFonts w:hint="eastAsia"/>
                <w:b/>
                <w:bCs/>
                <w:spacing w:val="-1"/>
                <w:sz w:val="24"/>
              </w:rPr>
              <w:t>食堂餐厅环境卫生，整体的保洁服务（</w:t>
            </w:r>
            <w:r>
              <w:rPr>
                <w:rFonts w:hint="eastAsia"/>
                <w:b/>
                <w:bCs/>
                <w:spacing w:val="-1"/>
                <w:sz w:val="24"/>
                <w:lang w:val="en-US" w:eastAsia="zh-CN"/>
              </w:rPr>
              <w:t>6</w:t>
            </w:r>
            <w:r>
              <w:rPr>
                <w:rFonts w:hint="eastAsia"/>
                <w:b/>
                <w:bCs/>
                <w:spacing w:val="-1"/>
                <w:sz w:val="24"/>
              </w:rPr>
              <w:t>分）</w:t>
            </w:r>
          </w:p>
          <w:p w14:paraId="3649631B">
            <w:pPr>
              <w:widowControl/>
              <w:ind w:firstLine="480"/>
              <w:rPr>
                <w:rFonts w:hint="eastAsia" w:ascii="宋体" w:hAnsi="宋体" w:cs="宋体"/>
                <w:sz w:val="24"/>
              </w:rPr>
            </w:pPr>
            <w:r>
              <w:rPr>
                <w:rFonts w:hint="eastAsia" w:ascii="宋体" w:hAnsi="宋体" w:cs="宋体"/>
                <w:sz w:val="24"/>
              </w:rPr>
              <w:t>食堂餐厅环境卫生，整体的保洁</w:t>
            </w:r>
            <w:r>
              <w:rPr>
                <w:rFonts w:hint="eastAsia" w:ascii="宋体" w:hAnsi="宋体" w:cs="宋体"/>
                <w:sz w:val="24"/>
                <w:lang w:val="en-US" w:eastAsia="zh-CN"/>
              </w:rPr>
              <w:t>方案</w:t>
            </w:r>
            <w:r>
              <w:rPr>
                <w:rFonts w:hint="eastAsia" w:ascii="宋体" w:hAnsi="宋体" w:cs="宋体"/>
                <w:sz w:val="24"/>
              </w:rPr>
              <w:t>(包括餐具、用具和设备的清洗、消毒，地面、桌椅的清洁)服务</w:t>
            </w:r>
            <w:r>
              <w:rPr>
                <w:rFonts w:hint="eastAsia" w:ascii="宋体" w:hAnsi="宋体" w:cs="宋体"/>
                <w:sz w:val="24"/>
                <w:lang w:val="en-US" w:eastAsia="zh-CN"/>
              </w:rPr>
              <w:t>方案</w:t>
            </w:r>
            <w:r>
              <w:rPr>
                <w:rFonts w:hint="eastAsia" w:ascii="宋体" w:hAnsi="宋体" w:cs="宋体"/>
                <w:sz w:val="24"/>
              </w:rPr>
              <w:t>较好：</w:t>
            </w:r>
            <w:r>
              <w:rPr>
                <w:rFonts w:hint="eastAsia" w:ascii="宋体" w:hAnsi="宋体" w:cs="宋体"/>
                <w:sz w:val="24"/>
                <w:lang w:val="en-US" w:eastAsia="zh-CN"/>
              </w:rPr>
              <w:t>6</w:t>
            </w:r>
            <w:r>
              <w:rPr>
                <w:rFonts w:hint="eastAsia" w:ascii="宋体" w:hAnsi="宋体" w:cs="宋体"/>
                <w:sz w:val="24"/>
              </w:rPr>
              <w:t>分；服务</w:t>
            </w:r>
            <w:r>
              <w:rPr>
                <w:rFonts w:hint="eastAsia" w:ascii="宋体" w:hAnsi="宋体" w:cs="宋体"/>
                <w:sz w:val="24"/>
                <w:lang w:val="en-US" w:eastAsia="zh-CN"/>
              </w:rPr>
              <w:t>方案</w:t>
            </w:r>
            <w:r>
              <w:rPr>
                <w:rFonts w:hint="eastAsia" w:ascii="宋体" w:hAnsi="宋体" w:cs="宋体"/>
                <w:sz w:val="24"/>
              </w:rPr>
              <w:t>一般：</w:t>
            </w:r>
            <w:r>
              <w:rPr>
                <w:rFonts w:hint="eastAsia" w:ascii="宋体" w:hAnsi="宋体" w:cs="宋体"/>
                <w:sz w:val="24"/>
                <w:lang w:val="en-US" w:eastAsia="zh-CN"/>
              </w:rPr>
              <w:t>4</w:t>
            </w:r>
            <w:r>
              <w:rPr>
                <w:rFonts w:hint="eastAsia" w:ascii="宋体" w:hAnsi="宋体" w:cs="宋体"/>
                <w:sz w:val="24"/>
              </w:rPr>
              <w:t>分；服务</w:t>
            </w:r>
            <w:r>
              <w:rPr>
                <w:rFonts w:hint="eastAsia" w:ascii="宋体" w:hAnsi="宋体" w:cs="宋体"/>
                <w:sz w:val="24"/>
                <w:lang w:val="en-US" w:eastAsia="zh-CN"/>
              </w:rPr>
              <w:t>方案</w:t>
            </w:r>
            <w:r>
              <w:rPr>
                <w:rFonts w:hint="eastAsia" w:ascii="宋体" w:hAnsi="宋体" w:cs="宋体"/>
                <w:sz w:val="24"/>
              </w:rPr>
              <w:t>较差：</w:t>
            </w:r>
            <w:r>
              <w:rPr>
                <w:rFonts w:hint="eastAsia" w:ascii="宋体" w:hAnsi="宋体" w:cs="宋体"/>
                <w:sz w:val="24"/>
                <w:lang w:val="en-US" w:eastAsia="zh-CN"/>
              </w:rPr>
              <w:t>2</w:t>
            </w:r>
            <w:r>
              <w:rPr>
                <w:rFonts w:hint="eastAsia" w:ascii="宋体" w:hAnsi="宋体" w:cs="宋体"/>
                <w:sz w:val="24"/>
              </w:rPr>
              <w:t>分。</w:t>
            </w:r>
          </w:p>
          <w:p w14:paraId="287EAB02">
            <w:pPr>
              <w:widowControl/>
              <w:ind w:firstLine="480"/>
              <w:rPr>
                <w:rFonts w:hint="eastAsia" w:ascii="宋体" w:hAnsi="宋体" w:cs="宋体"/>
                <w:sz w:val="24"/>
              </w:rPr>
            </w:pPr>
            <w:r>
              <w:rPr>
                <w:rFonts w:hint="eastAsia" w:ascii="宋体" w:hAnsi="宋体" w:cs="宋体"/>
                <w:sz w:val="24"/>
              </w:rPr>
              <w:t>未提供不得分。</w:t>
            </w:r>
          </w:p>
          <w:p w14:paraId="1F176929">
            <w:pPr>
              <w:pStyle w:val="198"/>
              <w:ind w:firstLine="0"/>
              <w:rPr>
                <w:rFonts w:hint="eastAsia" w:ascii="Times New Roman"/>
                <w:b/>
                <w:bCs/>
                <w:color w:val="000000"/>
                <w:spacing w:val="-1"/>
                <w:sz w:val="24"/>
              </w:rPr>
            </w:pPr>
            <w:r>
              <w:rPr>
                <w:rFonts w:hint="eastAsia" w:ascii="Times New Roman"/>
                <w:b/>
                <w:bCs/>
                <w:color w:val="000000"/>
                <w:spacing w:val="-1"/>
                <w:sz w:val="24"/>
              </w:rPr>
              <w:t>2.方案中应体现紧急预案 (</w:t>
            </w:r>
            <w:r>
              <w:rPr>
                <w:rFonts w:hint="eastAsia" w:ascii="Times New Roman"/>
                <w:b/>
                <w:bCs/>
                <w:color w:val="000000"/>
                <w:spacing w:val="-1"/>
                <w:sz w:val="24"/>
                <w:lang w:val="en-US" w:eastAsia="zh-CN"/>
              </w:rPr>
              <w:t>6</w:t>
            </w:r>
            <w:r>
              <w:rPr>
                <w:rFonts w:hint="eastAsia" w:ascii="Times New Roman"/>
                <w:b/>
                <w:bCs/>
                <w:color w:val="000000"/>
                <w:spacing w:val="-1"/>
                <w:sz w:val="24"/>
              </w:rPr>
              <w:t>分)</w:t>
            </w:r>
          </w:p>
          <w:p w14:paraId="2F623D1C">
            <w:pPr>
              <w:widowControl/>
              <w:ind w:firstLine="480"/>
              <w:rPr>
                <w:rFonts w:hint="eastAsia" w:ascii="宋体" w:hAnsi="宋体" w:cs="宋体"/>
                <w:sz w:val="24"/>
              </w:rPr>
            </w:pPr>
            <w:r>
              <w:rPr>
                <w:rFonts w:hint="eastAsia" w:ascii="宋体" w:hAnsi="宋体"/>
                <w:bCs/>
                <w:sz w:val="24"/>
              </w:rPr>
              <w:t>投标人提供针对餐饮服务各级各类应急预案，预案包含但不限于对突发事件（至少包括停水、停电、停气、消防、食品卫生安全等突发事件）时的应急预案及相应的措施等：</w:t>
            </w:r>
            <w:r>
              <w:rPr>
                <w:rFonts w:hint="eastAsia" w:ascii="宋体" w:hAnsi="宋体" w:cs="宋体"/>
                <w:sz w:val="24"/>
              </w:rPr>
              <w:t>方案中应体现紧急预案，实用，经济，切实可行：</w:t>
            </w:r>
            <w:r>
              <w:rPr>
                <w:rFonts w:hint="eastAsia" w:ascii="宋体" w:hAnsi="宋体" w:cs="宋体"/>
                <w:sz w:val="24"/>
                <w:lang w:val="en-US" w:eastAsia="zh-CN"/>
              </w:rPr>
              <w:t>6</w:t>
            </w:r>
            <w:r>
              <w:rPr>
                <w:rFonts w:hint="eastAsia" w:ascii="宋体" w:hAnsi="宋体" w:cs="宋体"/>
                <w:sz w:val="24"/>
              </w:rPr>
              <w:t>分；可行性一般：</w:t>
            </w:r>
            <w:r>
              <w:rPr>
                <w:rFonts w:hint="eastAsia" w:ascii="宋体" w:hAnsi="宋体" w:cs="宋体"/>
                <w:sz w:val="24"/>
                <w:lang w:val="en-US" w:eastAsia="zh-CN"/>
              </w:rPr>
              <w:t>4</w:t>
            </w:r>
            <w:r>
              <w:rPr>
                <w:rFonts w:hint="eastAsia" w:ascii="宋体" w:hAnsi="宋体" w:cs="宋体"/>
                <w:sz w:val="24"/>
              </w:rPr>
              <w:t>分；可行性较差：</w:t>
            </w:r>
            <w:r>
              <w:rPr>
                <w:rFonts w:hint="eastAsia" w:ascii="宋体" w:hAnsi="宋体" w:cs="宋体"/>
                <w:sz w:val="24"/>
                <w:lang w:val="en-US" w:eastAsia="zh-CN"/>
              </w:rPr>
              <w:t>2</w:t>
            </w:r>
            <w:r>
              <w:rPr>
                <w:rFonts w:hint="eastAsia" w:ascii="宋体" w:hAnsi="宋体" w:cs="宋体"/>
                <w:sz w:val="24"/>
              </w:rPr>
              <w:t>分。</w:t>
            </w:r>
          </w:p>
          <w:p w14:paraId="66417246">
            <w:pPr>
              <w:widowControl/>
              <w:ind w:firstLine="480"/>
              <w:rPr>
                <w:rFonts w:hint="eastAsia" w:ascii="宋体" w:hAnsi="宋体" w:cs="宋体"/>
                <w:sz w:val="24"/>
              </w:rPr>
            </w:pPr>
            <w:r>
              <w:rPr>
                <w:rFonts w:hint="eastAsia" w:ascii="宋体" w:hAnsi="宋体" w:cs="宋体"/>
                <w:sz w:val="24"/>
              </w:rPr>
              <w:t>未提供不得分。</w:t>
            </w:r>
          </w:p>
          <w:p w14:paraId="196E946D">
            <w:pPr>
              <w:pStyle w:val="289"/>
              <w:spacing w:before="12" w:line="340" w:lineRule="auto"/>
              <w:ind w:firstLine="0"/>
              <w:rPr>
                <w:rFonts w:hint="eastAsia"/>
                <w:b/>
                <w:bCs/>
                <w:sz w:val="24"/>
                <w:szCs w:val="24"/>
                <w:lang w:eastAsia="zh-CN"/>
              </w:rPr>
            </w:pPr>
            <w:r>
              <w:rPr>
                <w:rFonts w:hint="eastAsia"/>
                <w:b/>
                <w:bCs/>
                <w:sz w:val="24"/>
                <w:szCs w:val="24"/>
                <w:lang w:val="en-US" w:eastAsia="zh-CN"/>
              </w:rPr>
              <w:t>3</w:t>
            </w:r>
            <w:r>
              <w:rPr>
                <w:rFonts w:hint="eastAsia"/>
                <w:b/>
                <w:bCs/>
                <w:sz w:val="24"/>
                <w:szCs w:val="24"/>
                <w:lang w:eastAsia="zh-CN"/>
              </w:rPr>
              <w:t>.投诉流程、满意度调查制度(</w:t>
            </w:r>
            <w:r>
              <w:rPr>
                <w:rFonts w:hint="eastAsia"/>
                <w:b/>
                <w:bCs/>
                <w:sz w:val="24"/>
                <w:szCs w:val="24"/>
                <w:lang w:val="en-US" w:eastAsia="zh-CN"/>
              </w:rPr>
              <w:t>5</w:t>
            </w:r>
            <w:r>
              <w:rPr>
                <w:rFonts w:hint="eastAsia"/>
                <w:b/>
                <w:bCs/>
                <w:sz w:val="24"/>
                <w:szCs w:val="24"/>
                <w:lang w:eastAsia="zh-CN"/>
              </w:rPr>
              <w:t>分)</w:t>
            </w:r>
          </w:p>
          <w:p w14:paraId="3E69CB47">
            <w:pPr>
              <w:widowControl/>
              <w:ind w:firstLine="480"/>
              <w:rPr>
                <w:rFonts w:hint="eastAsia" w:ascii="宋体" w:hAnsi="宋体" w:cs="宋体"/>
                <w:sz w:val="24"/>
              </w:rPr>
            </w:pPr>
            <w:r>
              <w:rPr>
                <w:rFonts w:hint="eastAsia" w:ascii="宋体" w:hAnsi="宋体" w:cs="宋体"/>
                <w:sz w:val="24"/>
              </w:rPr>
              <w:t>投诉流程、满意度调查制度健全、可行：</w:t>
            </w:r>
            <w:r>
              <w:rPr>
                <w:rFonts w:hint="eastAsia" w:ascii="宋体" w:hAnsi="宋体" w:cs="宋体"/>
                <w:sz w:val="24"/>
                <w:lang w:val="en-US" w:eastAsia="zh-CN"/>
              </w:rPr>
              <w:t>5</w:t>
            </w:r>
            <w:r>
              <w:rPr>
                <w:rFonts w:hint="eastAsia" w:ascii="宋体" w:hAnsi="宋体" w:cs="宋体"/>
                <w:sz w:val="24"/>
              </w:rPr>
              <w:t>分；较为健全、可行：</w:t>
            </w:r>
            <w:r>
              <w:rPr>
                <w:rFonts w:hint="eastAsia" w:ascii="宋体" w:hAnsi="宋体" w:cs="宋体"/>
                <w:sz w:val="24"/>
                <w:lang w:val="en-US" w:eastAsia="zh-CN"/>
              </w:rPr>
              <w:t>3</w:t>
            </w:r>
            <w:r>
              <w:rPr>
                <w:rFonts w:hint="eastAsia" w:ascii="宋体" w:hAnsi="宋体" w:cs="宋体"/>
                <w:sz w:val="24"/>
              </w:rPr>
              <w:t>分：不够健全：1分。</w:t>
            </w:r>
          </w:p>
          <w:p w14:paraId="03169721">
            <w:pPr>
              <w:widowControl/>
              <w:ind w:firstLine="480"/>
              <w:rPr>
                <w:rFonts w:hint="eastAsia"/>
                <w:spacing w:val="-1"/>
                <w:szCs w:val="21"/>
              </w:rPr>
            </w:pPr>
            <w:r>
              <w:rPr>
                <w:rFonts w:hint="eastAsia" w:ascii="宋体" w:hAnsi="宋体" w:cs="宋体"/>
                <w:sz w:val="24"/>
              </w:rPr>
              <w:t>未提供不得分。</w:t>
            </w:r>
          </w:p>
          <w:p w14:paraId="27740932">
            <w:pPr>
              <w:pStyle w:val="289"/>
              <w:ind w:right="25" w:firstLine="0"/>
              <w:rPr>
                <w:rFonts w:hint="eastAsia"/>
                <w:spacing w:val="-1"/>
                <w:sz w:val="21"/>
                <w:szCs w:val="21"/>
                <w:lang w:eastAsia="zh-CN"/>
              </w:rPr>
            </w:pPr>
            <w:r>
              <w:rPr>
                <w:rFonts w:hint="eastAsia"/>
                <w:b/>
                <w:bCs/>
                <w:sz w:val="24"/>
                <w:szCs w:val="24"/>
                <w:lang w:val="en-US" w:eastAsia="zh-CN"/>
              </w:rPr>
              <w:t>4</w:t>
            </w:r>
            <w:r>
              <w:rPr>
                <w:rFonts w:hint="eastAsia"/>
                <w:b/>
                <w:bCs/>
                <w:sz w:val="24"/>
                <w:szCs w:val="24"/>
                <w:lang w:eastAsia="zh-CN"/>
              </w:rPr>
              <w:t>.组织机构设置及人员配备(</w:t>
            </w:r>
            <w:r>
              <w:rPr>
                <w:rFonts w:hint="eastAsia"/>
                <w:b/>
                <w:bCs/>
                <w:sz w:val="24"/>
                <w:szCs w:val="24"/>
                <w:lang w:val="en-US" w:eastAsia="zh-CN"/>
              </w:rPr>
              <w:t>5</w:t>
            </w:r>
            <w:r>
              <w:rPr>
                <w:rFonts w:hint="eastAsia"/>
                <w:b/>
                <w:bCs/>
                <w:sz w:val="24"/>
                <w:szCs w:val="24"/>
                <w:lang w:eastAsia="zh-CN"/>
              </w:rPr>
              <w:t>分)</w:t>
            </w:r>
          </w:p>
          <w:p w14:paraId="6883ADB0">
            <w:pPr>
              <w:widowControl/>
              <w:ind w:firstLine="480"/>
              <w:rPr>
                <w:rFonts w:hint="eastAsia" w:ascii="宋体" w:hAnsi="宋体" w:cs="宋体"/>
                <w:sz w:val="24"/>
              </w:rPr>
            </w:pPr>
            <w:r>
              <w:rPr>
                <w:rFonts w:hint="eastAsia" w:ascii="宋体" w:hAnsi="宋体" w:cs="宋体"/>
                <w:sz w:val="24"/>
              </w:rPr>
              <w:t>组织机构设置合理，人员配备齐全、分工明确：</w:t>
            </w:r>
            <w:r>
              <w:rPr>
                <w:rFonts w:hint="eastAsia" w:ascii="宋体" w:hAnsi="宋体" w:cs="宋体"/>
                <w:sz w:val="24"/>
                <w:lang w:val="en-US" w:eastAsia="zh-CN"/>
              </w:rPr>
              <w:t>5</w:t>
            </w:r>
            <w:r>
              <w:rPr>
                <w:rFonts w:hint="eastAsia" w:ascii="宋体" w:hAnsi="宋体" w:cs="宋体"/>
                <w:sz w:val="24"/>
              </w:rPr>
              <w:t>分；较为齐全、分工较为明确：</w:t>
            </w:r>
            <w:r>
              <w:rPr>
                <w:rFonts w:hint="eastAsia" w:ascii="宋体" w:hAnsi="宋体" w:cs="宋体"/>
                <w:sz w:val="24"/>
                <w:lang w:val="en-US" w:eastAsia="zh-CN"/>
              </w:rPr>
              <w:t>3</w:t>
            </w:r>
            <w:r>
              <w:rPr>
                <w:rFonts w:hint="eastAsia" w:ascii="宋体" w:hAnsi="宋体" w:cs="宋体"/>
                <w:sz w:val="24"/>
              </w:rPr>
              <w:t>分；不齐全、分工不够明确：1分。</w:t>
            </w:r>
          </w:p>
          <w:p w14:paraId="3C8924A8">
            <w:pPr>
              <w:widowControl/>
              <w:ind w:firstLine="480"/>
              <w:rPr>
                <w:rFonts w:hint="eastAsia"/>
                <w:spacing w:val="-1"/>
                <w:szCs w:val="21"/>
              </w:rPr>
            </w:pPr>
            <w:r>
              <w:rPr>
                <w:rFonts w:hint="eastAsia" w:ascii="宋体" w:hAnsi="宋体" w:cs="宋体"/>
                <w:sz w:val="24"/>
              </w:rPr>
              <w:t>未提供不得分。</w:t>
            </w:r>
          </w:p>
          <w:p w14:paraId="21765141">
            <w:pPr>
              <w:pStyle w:val="289"/>
              <w:spacing w:before="12" w:line="340" w:lineRule="auto"/>
              <w:ind w:firstLine="0"/>
              <w:rPr>
                <w:rFonts w:hint="eastAsia"/>
                <w:spacing w:val="-1"/>
                <w:sz w:val="21"/>
                <w:szCs w:val="21"/>
                <w:lang w:eastAsia="zh-CN"/>
              </w:rPr>
            </w:pPr>
            <w:r>
              <w:rPr>
                <w:rFonts w:hint="eastAsia"/>
                <w:b/>
                <w:bCs/>
                <w:sz w:val="24"/>
                <w:szCs w:val="24"/>
                <w:lang w:val="en-US" w:eastAsia="zh-CN"/>
              </w:rPr>
              <w:t>5</w:t>
            </w:r>
            <w:r>
              <w:rPr>
                <w:rFonts w:hint="eastAsia"/>
                <w:b/>
                <w:bCs/>
                <w:sz w:val="24"/>
                <w:szCs w:val="24"/>
                <w:lang w:eastAsia="zh-CN"/>
              </w:rPr>
              <w:t>.管理方式(5分)</w:t>
            </w:r>
          </w:p>
          <w:p w14:paraId="0E813DC1">
            <w:pPr>
              <w:widowControl/>
              <w:ind w:firstLine="480"/>
              <w:rPr>
                <w:rFonts w:hint="eastAsia" w:ascii="宋体" w:hAnsi="宋体" w:cs="宋体"/>
                <w:sz w:val="24"/>
              </w:rPr>
            </w:pPr>
            <w:r>
              <w:rPr>
                <w:rFonts w:hint="eastAsia" w:ascii="宋体" w:hAnsi="宋体" w:cs="宋体"/>
                <w:sz w:val="24"/>
              </w:rPr>
              <w:t>管理方式包括激励机制、监督机制、自我约束机制、信息反馈及处理机制(5分)具备一种1分，最多5分，都不具备不得分。</w:t>
            </w:r>
          </w:p>
          <w:p w14:paraId="3E93AB4B">
            <w:pPr>
              <w:widowControl/>
              <w:ind w:firstLine="480"/>
              <w:rPr>
                <w:rFonts w:hint="eastAsia" w:ascii="宋体" w:hAnsi="宋体" w:cs="宋体"/>
                <w:sz w:val="24"/>
              </w:rPr>
            </w:pPr>
            <w:r>
              <w:rPr>
                <w:rFonts w:hint="eastAsia" w:ascii="宋体" w:hAnsi="宋体" w:cs="宋体"/>
                <w:sz w:val="24"/>
              </w:rPr>
              <w:t>未提供不得分。</w:t>
            </w:r>
          </w:p>
          <w:p w14:paraId="2A2634D4">
            <w:pPr>
              <w:pStyle w:val="289"/>
              <w:ind w:right="25" w:firstLine="0"/>
              <w:rPr>
                <w:rFonts w:hint="eastAsia"/>
                <w:b/>
                <w:bCs/>
                <w:sz w:val="24"/>
                <w:szCs w:val="24"/>
                <w:lang w:eastAsia="zh-CN"/>
              </w:rPr>
            </w:pPr>
            <w:r>
              <w:rPr>
                <w:rFonts w:hint="eastAsia"/>
                <w:b/>
                <w:bCs/>
                <w:sz w:val="24"/>
                <w:szCs w:val="24"/>
                <w:lang w:val="en-US" w:eastAsia="zh-CN"/>
              </w:rPr>
              <w:t>6</w:t>
            </w:r>
            <w:r>
              <w:rPr>
                <w:rFonts w:hint="eastAsia"/>
                <w:b/>
                <w:bCs/>
                <w:sz w:val="24"/>
                <w:szCs w:val="24"/>
                <w:lang w:eastAsia="zh-CN"/>
              </w:rPr>
              <w:t>.人员培训(5分)</w:t>
            </w:r>
          </w:p>
          <w:p w14:paraId="1FD7D7AE">
            <w:pPr>
              <w:widowControl/>
              <w:ind w:firstLine="480"/>
              <w:rPr>
                <w:rFonts w:hint="eastAsia" w:ascii="宋体" w:hAnsi="宋体" w:cs="宋体"/>
                <w:sz w:val="24"/>
              </w:rPr>
            </w:pPr>
            <w:r>
              <w:rPr>
                <w:rFonts w:hint="eastAsia" w:ascii="宋体" w:hAnsi="宋体" w:cs="宋体"/>
                <w:sz w:val="24"/>
              </w:rPr>
              <w:t>人员培训包括对各类人员的培训计划、方式、目标及言行规范、仪容仪表、公众形象等全项内容全面，满足招标文件要求：5分；有一方面不满足招标文件要求：2；有两方面及以上不满足招标文件要求：1分。</w:t>
            </w:r>
          </w:p>
          <w:p w14:paraId="6E1224F9">
            <w:pPr>
              <w:widowControl/>
              <w:ind w:firstLine="480"/>
              <w:rPr>
                <w:rFonts w:hint="eastAsia"/>
                <w:spacing w:val="-1"/>
                <w:szCs w:val="21"/>
              </w:rPr>
            </w:pPr>
            <w:r>
              <w:rPr>
                <w:rFonts w:hint="eastAsia" w:ascii="宋体" w:hAnsi="宋体" w:cs="宋体"/>
                <w:sz w:val="24"/>
              </w:rPr>
              <w:t>未提供不得分。</w:t>
            </w:r>
          </w:p>
          <w:p w14:paraId="1D03957A">
            <w:pPr>
              <w:pStyle w:val="289"/>
              <w:ind w:right="25" w:firstLine="0"/>
              <w:rPr>
                <w:b/>
                <w:bCs/>
                <w:sz w:val="24"/>
                <w:szCs w:val="24"/>
                <w:lang w:eastAsia="zh-CN"/>
              </w:rPr>
            </w:pPr>
            <w:r>
              <w:rPr>
                <w:rFonts w:hint="eastAsia"/>
                <w:b/>
                <w:bCs/>
                <w:sz w:val="24"/>
                <w:szCs w:val="24"/>
                <w:lang w:val="en-US" w:eastAsia="zh-CN"/>
              </w:rPr>
              <w:t>7</w:t>
            </w:r>
            <w:r>
              <w:rPr>
                <w:rFonts w:hint="eastAsia"/>
                <w:b/>
                <w:bCs/>
                <w:sz w:val="24"/>
                <w:szCs w:val="24"/>
                <w:lang w:eastAsia="zh-CN"/>
              </w:rPr>
              <w:t>.</w:t>
            </w:r>
            <w:r>
              <w:rPr>
                <w:b/>
                <w:bCs/>
                <w:sz w:val="24"/>
                <w:szCs w:val="24"/>
                <w:lang w:eastAsia="zh-CN"/>
              </w:rPr>
              <w:t>人员保密管理制度(</w:t>
            </w:r>
            <w:r>
              <w:rPr>
                <w:rFonts w:hint="eastAsia"/>
                <w:b/>
                <w:bCs/>
                <w:sz w:val="24"/>
                <w:szCs w:val="24"/>
                <w:lang w:eastAsia="zh-CN"/>
              </w:rPr>
              <w:t>5</w:t>
            </w:r>
            <w:r>
              <w:rPr>
                <w:b/>
                <w:bCs/>
                <w:sz w:val="24"/>
                <w:szCs w:val="24"/>
                <w:lang w:eastAsia="zh-CN"/>
              </w:rPr>
              <w:t>分)</w:t>
            </w:r>
          </w:p>
          <w:p w14:paraId="71473BF9">
            <w:pPr>
              <w:widowControl/>
              <w:ind w:firstLine="480"/>
              <w:rPr>
                <w:rFonts w:ascii="宋体" w:hAnsi="宋体" w:cs="宋体"/>
                <w:sz w:val="24"/>
              </w:rPr>
            </w:pPr>
            <w:r>
              <w:rPr>
                <w:rFonts w:ascii="宋体" w:hAnsi="宋体" w:cs="宋体"/>
                <w:sz w:val="24"/>
              </w:rPr>
              <w:t>人员保密管理制度规范、切实可行：</w:t>
            </w:r>
            <w:r>
              <w:rPr>
                <w:rFonts w:hint="eastAsia" w:ascii="宋体" w:hAnsi="宋体" w:cs="宋体"/>
                <w:sz w:val="24"/>
              </w:rPr>
              <w:t>5</w:t>
            </w:r>
            <w:r>
              <w:rPr>
                <w:rFonts w:ascii="宋体" w:hAnsi="宋体" w:cs="宋体"/>
                <w:sz w:val="24"/>
              </w:rPr>
              <w:t>分；较为规范、可行性较强：2分；规范性差、可行性较差：1分。</w:t>
            </w:r>
          </w:p>
          <w:p w14:paraId="0FA26FF9">
            <w:pPr>
              <w:widowControl/>
              <w:ind w:firstLine="480"/>
              <w:rPr>
                <w:rFonts w:ascii="宋体" w:hAnsi="宋体" w:cs="宋体"/>
                <w:sz w:val="24"/>
              </w:rPr>
            </w:pPr>
            <w:r>
              <w:rPr>
                <w:rFonts w:ascii="宋体" w:hAnsi="宋体" w:cs="宋体"/>
                <w:sz w:val="24"/>
              </w:rPr>
              <w:t>未提供不得分。</w:t>
            </w:r>
          </w:p>
          <w:p w14:paraId="04AEC262">
            <w:pPr>
              <w:widowControl/>
              <w:ind w:left="0" w:firstLine="0"/>
              <w:rPr>
                <w:rFonts w:ascii="宋体" w:hAnsi="宋体" w:cs="宋体"/>
                <w:b/>
                <w:bCs/>
                <w:sz w:val="24"/>
              </w:rPr>
            </w:pPr>
            <w:r>
              <w:rPr>
                <w:rFonts w:hint="eastAsia" w:ascii="宋体" w:hAnsi="宋体" w:cs="宋体"/>
                <w:b/>
                <w:bCs/>
                <w:sz w:val="24"/>
                <w:lang w:val="en-US" w:eastAsia="zh-CN"/>
              </w:rPr>
              <w:t>8</w:t>
            </w:r>
            <w:r>
              <w:rPr>
                <w:rFonts w:ascii="宋体" w:hAnsi="宋体" w:cs="宋体"/>
                <w:b/>
                <w:bCs/>
                <w:sz w:val="24"/>
              </w:rPr>
              <w:t>.安全事故处理措施（</w:t>
            </w:r>
            <w:r>
              <w:rPr>
                <w:rFonts w:hint="eastAsia" w:ascii="宋体" w:hAnsi="宋体" w:cs="宋体"/>
                <w:b/>
                <w:bCs/>
                <w:sz w:val="24"/>
              </w:rPr>
              <w:t>5</w:t>
            </w:r>
            <w:r>
              <w:rPr>
                <w:rFonts w:ascii="宋体" w:hAnsi="宋体" w:cs="宋体"/>
                <w:b/>
                <w:bCs/>
                <w:sz w:val="24"/>
              </w:rPr>
              <w:t>分）</w:t>
            </w:r>
          </w:p>
          <w:p w14:paraId="66F54B08">
            <w:pPr>
              <w:widowControl/>
              <w:ind w:firstLine="240"/>
              <w:rPr>
                <w:rFonts w:ascii="宋体" w:hAnsi="宋体" w:cs="宋体"/>
                <w:sz w:val="24"/>
              </w:rPr>
            </w:pPr>
            <w:r>
              <w:rPr>
                <w:rFonts w:ascii="宋体" w:hAnsi="宋体" w:cs="宋体"/>
                <w:sz w:val="24"/>
              </w:rPr>
              <w:t>根据本项目的具体服务要求，制定合理、完善的安全管理措施，包括水电气管理措施、食品安全管理措施、意外伤害赔偿、工伤赔偿、风险规避措施。 措施合理、阐述详实、可操作性强的得</w:t>
            </w:r>
            <w:r>
              <w:rPr>
                <w:rFonts w:hint="eastAsia" w:ascii="宋体" w:hAnsi="宋体" w:cs="宋体"/>
                <w:sz w:val="24"/>
              </w:rPr>
              <w:t>5</w:t>
            </w:r>
            <w:r>
              <w:rPr>
                <w:rFonts w:ascii="宋体" w:hAnsi="宋体" w:cs="宋体"/>
                <w:sz w:val="24"/>
              </w:rPr>
              <w:t>分；措施一般、操作性较强的得2分；方案不完整、操作性差的得1分，没有不得分。</w:t>
            </w:r>
          </w:p>
        </w:tc>
      </w:tr>
      <w:tr w14:paraId="0A4D1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03" w:hRule="atLeast"/>
        </w:trPr>
        <w:tc>
          <w:tcPr>
            <w:tcW w:w="1664" w:type="dxa"/>
            <w:vMerge w:val="continue"/>
            <w:noWrap w:val="0"/>
            <w:vAlign w:val="center"/>
          </w:tcPr>
          <w:p w14:paraId="228A418D">
            <w:pPr>
              <w:tabs>
                <w:tab w:val="left" w:pos="0"/>
              </w:tabs>
              <w:ind w:firstLine="0"/>
              <w:rPr>
                <w:rFonts w:hint="eastAsia" w:ascii="宋体" w:hAnsi="宋体" w:cs="宋体"/>
                <w:sz w:val="24"/>
              </w:rPr>
            </w:pPr>
          </w:p>
        </w:tc>
        <w:tc>
          <w:tcPr>
            <w:tcW w:w="1307" w:type="dxa"/>
            <w:noWrap w:val="0"/>
            <w:vAlign w:val="center"/>
          </w:tcPr>
          <w:p w14:paraId="4ED3279D">
            <w:pPr>
              <w:widowControl/>
              <w:ind w:firstLine="0"/>
              <w:jc w:val="left"/>
            </w:pPr>
            <w:r>
              <w:rPr>
                <w:rFonts w:ascii="宋体" w:hAnsi="宋体" w:cs="宋体"/>
                <w:sz w:val="24"/>
                <w:lang w:bidi="ar"/>
              </w:rPr>
              <w:t>服务承诺与保障</w:t>
            </w:r>
          </w:p>
          <w:p w14:paraId="7E8C678E">
            <w:pPr>
              <w:tabs>
                <w:tab w:val="left" w:pos="0"/>
              </w:tabs>
              <w:spacing w:line="240" w:lineRule="exact"/>
              <w:ind w:firstLine="0"/>
              <w:rPr>
                <w:rFonts w:hint="eastAsia" w:ascii="宋体" w:hAnsi="宋体" w:cs="宋体"/>
                <w:bCs/>
                <w:sz w:val="24"/>
              </w:rPr>
            </w:pPr>
          </w:p>
        </w:tc>
        <w:tc>
          <w:tcPr>
            <w:tcW w:w="995" w:type="dxa"/>
            <w:noWrap w:val="0"/>
            <w:vAlign w:val="center"/>
          </w:tcPr>
          <w:p w14:paraId="3178329F">
            <w:pPr>
              <w:tabs>
                <w:tab w:val="left" w:pos="0"/>
              </w:tabs>
              <w:spacing w:line="240" w:lineRule="exact"/>
              <w:ind w:firstLine="0"/>
              <w:rPr>
                <w:rFonts w:ascii="宋体" w:hAnsi="宋体" w:cs="宋体"/>
                <w:sz w:val="24"/>
              </w:rPr>
            </w:pPr>
            <w:r>
              <w:rPr>
                <w:rFonts w:hint="eastAsia" w:ascii="宋体" w:hAnsi="宋体" w:cs="宋体"/>
                <w:sz w:val="24"/>
              </w:rPr>
              <w:t>8</w:t>
            </w:r>
          </w:p>
        </w:tc>
        <w:tc>
          <w:tcPr>
            <w:tcW w:w="5946" w:type="dxa"/>
            <w:noWrap w:val="0"/>
            <w:vAlign w:val="center"/>
          </w:tcPr>
          <w:p w14:paraId="5960CBB6">
            <w:pPr>
              <w:widowControl/>
              <w:ind w:firstLine="480"/>
              <w:rPr>
                <w:rFonts w:hint="eastAsia" w:ascii="宋体" w:hAnsi="宋体" w:cs="宋体"/>
                <w:sz w:val="24"/>
              </w:rPr>
            </w:pPr>
            <w:r>
              <w:rPr>
                <w:rFonts w:hint="eastAsia" w:ascii="宋体" w:hAnsi="宋体" w:cs="宋体"/>
                <w:sz w:val="24"/>
              </w:rPr>
              <w:t>1.供应商承诺严格遵守各项规章制度，服从采购人管理，按采购人实际需求配置厨师、服务员人数，不擅自更换拟派厨师、服务员（特殊情况需提前报备并经采购人同意），不擅自增加其他岗位人员，承诺内容全面、严谨得3分；无承诺或承诺不符合要求得0分。</w:t>
            </w:r>
          </w:p>
          <w:p w14:paraId="1125A79C">
            <w:pPr>
              <w:widowControl/>
              <w:ind w:firstLine="480"/>
              <w:rPr>
                <w:rFonts w:hint="eastAsia" w:ascii="宋体" w:hAnsi="宋体" w:cs="宋体"/>
                <w:sz w:val="24"/>
              </w:rPr>
            </w:pPr>
            <w:r>
              <w:rPr>
                <w:rFonts w:hint="eastAsia" w:ascii="宋体" w:hAnsi="宋体" w:cs="宋体"/>
                <w:sz w:val="24"/>
              </w:rPr>
              <w:t>2.承诺服务响应时限（如人员缺岗2小时内补位、投诉24小时内处置完毕），承诺合理、可落地得3分；无响应承诺得0分。</w:t>
            </w:r>
          </w:p>
          <w:p w14:paraId="11F6E7A3">
            <w:pPr>
              <w:widowControl/>
              <w:ind w:firstLine="480"/>
              <w:rPr>
                <w:rFonts w:hint="eastAsia" w:ascii="宋体" w:hAnsi="宋体" w:cs="宋体"/>
                <w:sz w:val="24"/>
              </w:rPr>
            </w:pPr>
            <w:r>
              <w:rPr>
                <w:rFonts w:hint="eastAsia" w:ascii="宋体" w:hAnsi="宋体" w:cs="宋体"/>
                <w:sz w:val="24"/>
              </w:rPr>
              <w:t>3.承诺妥善保管采购人提供的餐厨设备设施，因管理不善或操作不当造成损坏、丢失的，承担维修或赔偿责任，承诺明确得2分；无相关承诺得0分。</w:t>
            </w:r>
          </w:p>
          <w:p w14:paraId="6300EBC8">
            <w:pPr>
              <w:widowControl/>
              <w:ind w:firstLine="480"/>
              <w:rPr>
                <w:rFonts w:hint="eastAsia" w:ascii="宋体" w:hAnsi="宋体" w:cs="宋体"/>
                <w:sz w:val="24"/>
              </w:rPr>
            </w:pPr>
          </w:p>
          <w:p w14:paraId="5822BFAD">
            <w:pPr>
              <w:pStyle w:val="198"/>
              <w:ind w:firstLine="400"/>
              <w:rPr>
                <w:rFonts w:hint="eastAsia" w:ascii="Calibri"/>
                <w:color w:val="000000"/>
                <w:sz w:val="20"/>
                <w:szCs w:val="20"/>
              </w:rPr>
            </w:pPr>
          </w:p>
        </w:tc>
      </w:tr>
    </w:tbl>
    <w:p w14:paraId="5CA7EAB3">
      <w:pPr>
        <w:spacing w:line="400" w:lineRule="exact"/>
        <w:ind w:firstLine="0"/>
        <w:rPr>
          <w:rFonts w:hint="eastAsia"/>
        </w:rPr>
      </w:pPr>
      <w:r>
        <w:rPr>
          <w:rFonts w:hint="eastAsia"/>
        </w:rPr>
        <w:t>说明：</w:t>
      </w:r>
    </w:p>
    <w:p w14:paraId="5B072282">
      <w:pPr>
        <w:spacing w:line="400" w:lineRule="exact"/>
        <w:ind w:firstLine="0"/>
        <w:rPr>
          <w:rFonts w:hint="eastAsia"/>
        </w:rPr>
      </w:pPr>
      <w:r>
        <w:rPr>
          <w:rFonts w:hint="eastAsia"/>
        </w:rPr>
        <w:t>①同一指标不得重复打分。★代表实质性指标，不满足该指标项将导致投标被拒绝。</w:t>
      </w:r>
    </w:p>
    <w:p w14:paraId="1B96FE7E">
      <w:pPr>
        <w:spacing w:line="400" w:lineRule="exact"/>
        <w:ind w:firstLine="0"/>
        <w:rPr>
          <w:rFonts w:hint="eastAsia"/>
        </w:rPr>
      </w:pPr>
      <w:r>
        <w:rPr>
          <w:rFonts w:hint="eastAsia"/>
        </w:rPr>
        <w:t>②上述所需的资料原件扫描件必须上传至响应文件制作工具中，否则视为不得分。</w:t>
      </w:r>
    </w:p>
    <w:sectPr>
      <w:headerReference r:id="rId12" w:type="first"/>
      <w:footerReference r:id="rId14" w:type="first"/>
      <w:headerReference r:id="rId11" w:type="default"/>
      <w:footerReference r:id="rId13" w:type="default"/>
      <w:pgSz w:w="11906" w:h="16838"/>
      <w:pgMar w:top="1134" w:right="1134" w:bottom="1134" w:left="1134" w:header="720" w:footer="720"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华文中宋">
    <w:altName w:val="宋体"/>
    <w:panose1 w:val="02010600040101010101"/>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192A9">
    <w:pPr>
      <w:ind w:firstLine="360"/>
      <w:rPr>
        <w:rFonts w:hint="eastAsia" w:ascii="宋体" w:hAnsi="Courier New"/>
        <w:sz w:val="18"/>
        <w:szCs w:val="20"/>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D5404CC">
                          <w:pPr>
                            <w:pStyle w:val="213"/>
                            <w:tabs>
                              <w:tab w:val="clear" w:pos="4153"/>
                              <w:tab w:val="clear" w:pos="8306"/>
                            </w:tabs>
                            <w:ind w:firstLine="360"/>
                          </w:pPr>
                          <w:r>
                            <w:fldChar w:fldCharType="begin"/>
                          </w:r>
                          <w:r>
                            <w:instrText xml:space="preserve"> PAGE  \* MERGEFORMAT </w:instrText>
                          </w:r>
                          <w:r>
                            <w:fldChar w:fldCharType="separate"/>
                          </w:r>
                          <w:r>
                            <w:t>25</w:t>
                          </w:r>
                          <w:r>
                            <w:fldChar w:fldCharType="end"/>
                          </w:r>
                        </w:p>
                        <w:p w14:paraId="68E1868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D5404CC">
                    <w:pPr>
                      <w:pStyle w:val="213"/>
                      <w:tabs>
                        <w:tab w:val="clear" w:pos="4153"/>
                        <w:tab w:val="clear" w:pos="8306"/>
                      </w:tabs>
                      <w:ind w:firstLine="360"/>
                    </w:pPr>
                    <w:r>
                      <w:fldChar w:fldCharType="begin"/>
                    </w:r>
                    <w:r>
                      <w:instrText xml:space="preserve"> PAGE  \* MERGEFORMAT </w:instrText>
                    </w:r>
                    <w:r>
                      <w:fldChar w:fldCharType="separate"/>
                    </w:r>
                    <w:r>
                      <w:t>25</w:t>
                    </w:r>
                    <w:r>
                      <w:fldChar w:fldCharType="end"/>
                    </w:r>
                  </w:p>
                  <w:p w14:paraId="68E1868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54F22">
    <w:pPr>
      <w:pStyle w:val="2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D6A7F">
    <w:pPr>
      <w:pStyle w:val="213"/>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BD9DC11">
                          <w:pPr>
                            <w:pStyle w:val="213"/>
                            <w:tabs>
                              <w:tab w:val="clear" w:pos="4153"/>
                              <w:tab w:val="clear" w:pos="8306"/>
                            </w:tabs>
                            <w:ind w:firstLine="360"/>
                          </w:pPr>
                          <w:r>
                            <w:fldChar w:fldCharType="begin"/>
                          </w:r>
                          <w:r>
                            <w:instrText xml:space="preserve"> PAGE  \* MERGEFORMAT </w:instrText>
                          </w:r>
                          <w:r>
                            <w:fldChar w:fldCharType="separate"/>
                          </w:r>
                          <w:r>
                            <w:t>1</w:t>
                          </w:r>
                          <w:r>
                            <w:fldChar w:fldCharType="end"/>
                          </w:r>
                        </w:p>
                        <w:p w14:paraId="0197EFA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BD9DC11">
                    <w:pPr>
                      <w:pStyle w:val="213"/>
                      <w:tabs>
                        <w:tab w:val="clear" w:pos="4153"/>
                        <w:tab w:val="clear" w:pos="8306"/>
                      </w:tabs>
                      <w:ind w:firstLine="360"/>
                    </w:pPr>
                    <w:r>
                      <w:fldChar w:fldCharType="begin"/>
                    </w:r>
                    <w:r>
                      <w:instrText xml:space="preserve"> PAGE  \* MERGEFORMAT </w:instrText>
                    </w:r>
                    <w:r>
                      <w:fldChar w:fldCharType="separate"/>
                    </w:r>
                    <w:r>
                      <w:t>1</w:t>
                    </w:r>
                    <w:r>
                      <w:fldChar w:fldCharType="end"/>
                    </w:r>
                  </w:p>
                  <w:p w14:paraId="0197EFA0"/>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2D98C">
    <w:pPr>
      <w:ind w:firstLine="4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3D53147">
                          <w:pPr>
                            <w:pStyle w:val="213"/>
                            <w:tabs>
                              <w:tab w:val="clear" w:pos="4153"/>
                              <w:tab w:val="clear" w:pos="8306"/>
                            </w:tabs>
                            <w:ind w:firstLine="360"/>
                          </w:pPr>
                          <w:r>
                            <w:fldChar w:fldCharType="begin"/>
                          </w:r>
                          <w:r>
                            <w:instrText xml:space="preserve"> PAGE  \* MERGEFORMAT </w:instrText>
                          </w:r>
                          <w:r>
                            <w:fldChar w:fldCharType="separate"/>
                          </w:r>
                          <w:r>
                            <w:t>48</w:t>
                          </w:r>
                          <w:r>
                            <w:fldChar w:fldCharType="end"/>
                          </w:r>
                        </w:p>
                        <w:p w14:paraId="76EEC35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33D53147">
                    <w:pPr>
                      <w:pStyle w:val="213"/>
                      <w:tabs>
                        <w:tab w:val="clear" w:pos="4153"/>
                        <w:tab w:val="clear" w:pos="8306"/>
                      </w:tabs>
                      <w:ind w:firstLine="360"/>
                    </w:pPr>
                    <w:r>
                      <w:fldChar w:fldCharType="begin"/>
                    </w:r>
                    <w:r>
                      <w:instrText xml:space="preserve"> PAGE  \* MERGEFORMAT </w:instrText>
                    </w:r>
                    <w:r>
                      <w:fldChar w:fldCharType="separate"/>
                    </w:r>
                    <w:r>
                      <w:t>48</w:t>
                    </w:r>
                    <w:r>
                      <w:fldChar w:fldCharType="end"/>
                    </w:r>
                  </w:p>
                  <w:p w14:paraId="76EEC35C"/>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4876D">
    <w:pPr>
      <w:pStyle w:val="213"/>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EFAA569">
                          <w:pPr>
                            <w:pStyle w:val="213"/>
                            <w:tabs>
                              <w:tab w:val="clear" w:pos="4153"/>
                              <w:tab w:val="clear" w:pos="8306"/>
                            </w:tabs>
                            <w:ind w:firstLine="360"/>
                          </w:pPr>
                          <w:r>
                            <w:fldChar w:fldCharType="begin"/>
                          </w:r>
                          <w:r>
                            <w:instrText xml:space="preserve"> PAGE  \* MERGEFORMAT </w:instrText>
                          </w:r>
                          <w:r>
                            <w:fldChar w:fldCharType="separate"/>
                          </w:r>
                          <w:r>
                            <w:t>43</w:t>
                          </w:r>
                          <w:r>
                            <w:fldChar w:fldCharType="end"/>
                          </w:r>
                        </w:p>
                        <w:p w14:paraId="6ABD547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6EFAA569">
                    <w:pPr>
                      <w:pStyle w:val="213"/>
                      <w:tabs>
                        <w:tab w:val="clear" w:pos="4153"/>
                        <w:tab w:val="clear" w:pos="8306"/>
                      </w:tabs>
                      <w:ind w:firstLine="360"/>
                    </w:pPr>
                    <w:r>
                      <w:fldChar w:fldCharType="begin"/>
                    </w:r>
                    <w:r>
                      <w:instrText xml:space="preserve"> PAGE  \* MERGEFORMAT </w:instrText>
                    </w:r>
                    <w:r>
                      <w:fldChar w:fldCharType="separate"/>
                    </w:r>
                    <w:r>
                      <w:t>43</w:t>
                    </w:r>
                    <w:r>
                      <w:fldChar w:fldCharType="end"/>
                    </w:r>
                  </w:p>
                  <w:p w14:paraId="6ABD547F"/>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91349">
    <w:pPr>
      <w:pStyle w:val="21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3B491">
    <w:pPr>
      <w:pStyle w:val="21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FC9C6">
    <w:pPr>
      <w:pStyle w:val="21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BCAF7">
    <w:pPr>
      <w:pBdr>
        <w:bottom w:val="none" w:color="000000" w:sz="0" w:space="1"/>
      </w:pBdr>
      <w:tabs>
        <w:tab w:val="right" w:pos="9638"/>
      </w:tabs>
      <w:ind w:firstLine="0"/>
      <w:rPr>
        <w:rFonts w:hint="eastAsia"/>
      </w:rPr>
    </w:pPr>
    <w:r>
      <w:rPr>
        <w:rFonts w:hint="eastAsia"/>
      </w:rPr>
      <w:t xml:space="preserve">                                                                               </w:t>
    </w:r>
    <w:r>
      <w:rPr>
        <w:rFonts w:hint="eastAsia"/>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25F80">
    <w:pPr>
      <w:pStyle w:val="216"/>
      <w:pBdr>
        <w:bottom w:val="none" w:color="000000"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4"/>
      <w:numFmt w:val="chineseCounting"/>
      <w:suff w:val="nothing"/>
      <w:lvlText w:val="第%1条"/>
      <w:lvlJc w:val="left"/>
      <w:pPr>
        <w:ind w:left="-422"/>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0F1ACD9"/>
    <w:multiLevelType w:val="multilevel"/>
    <w:tmpl w:val="B0F1ACD9"/>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2"/>
      <w:numFmt w:val="chineseCounting"/>
      <w:suff w:val="nothing"/>
      <w:lvlText w:val="第%1条"/>
      <w:lvlJc w:val="left"/>
      <w:pPr>
        <w:ind w:left="-422"/>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D7F9FE59"/>
    <w:multiLevelType w:val="multilevel"/>
    <w:tmpl w:val="D7F9FE59"/>
    <w:lvl w:ilvl="0" w:tentative="0">
      <w:start w:val="5"/>
      <w:numFmt w:val="chineseCounting"/>
      <w:suff w:val="nothing"/>
      <w:lvlText w:val="第%1条"/>
      <w:lvlJc w:val="left"/>
      <w:pPr>
        <w:ind w:left="-422"/>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decimal"/>
      <w:pStyle w:val="183"/>
      <w:lvlText w:val="%1"/>
      <w:lvlJc w:val="left"/>
      <w:pPr>
        <w:tabs>
          <w:tab w:val="left" w:pos="360"/>
        </w:tabs>
        <w:ind w:left="284" w:hanging="284"/>
      </w:pPr>
      <w:rPr>
        <w:rFonts w:ascii="Times New Roman" w:hAnsi="Times New Roman"/>
        <w:b/>
        <w:i w:val="0"/>
        <w:sz w:val="28"/>
      </w:rPr>
    </w:lvl>
    <w:lvl w:ilvl="1" w:tentative="0">
      <w:start w:val="1"/>
      <w:numFmt w:val="decimal"/>
      <w:pStyle w:val="184"/>
      <w:lvlText w:val="%1.%2"/>
      <w:lvlJc w:val="left"/>
      <w:pPr>
        <w:tabs>
          <w:tab w:val="left" w:pos="1021"/>
        </w:tabs>
        <w:ind w:left="1021" w:hanging="596"/>
      </w:pPr>
      <w:rPr>
        <w:rFonts w:ascii="Times New Roman" w:hAnsi="Times New Roman"/>
        <w:b/>
        <w:i w:val="0"/>
        <w:sz w:val="28"/>
      </w:rPr>
    </w:lvl>
    <w:lvl w:ilvl="2" w:tentative="0">
      <w:start w:val="1"/>
      <w:numFmt w:val="decimal"/>
      <w:pStyle w:val="185"/>
      <w:lvlText w:val="%1.%2.%3"/>
      <w:lvlJc w:val="left"/>
      <w:pPr>
        <w:tabs>
          <w:tab w:val="left" w:pos="1588"/>
        </w:tabs>
        <w:ind w:left="1588" w:hanging="737"/>
      </w:pPr>
      <w:rPr>
        <w:rFonts w:ascii="Times New Roman" w:hAnsi="Times New Roman"/>
        <w:b/>
        <w:i w:val="0"/>
        <w:sz w:val="24"/>
      </w:rPr>
    </w:lvl>
    <w:lvl w:ilvl="3" w:tentative="0">
      <w:start w:val="1"/>
      <w:numFmt w:val="decimal"/>
      <w:pStyle w:val="186"/>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03D62ECE"/>
    <w:multiLevelType w:val="multilevel"/>
    <w:tmpl w:val="03D62ECE"/>
    <w:lvl w:ilvl="0" w:tentative="0">
      <w:start w:val="1"/>
      <w:numFmt w:val="decimal"/>
      <w:suff w:val="nothing"/>
      <w:lvlText w:val="%1、"/>
      <w:lvlJc w:val="left"/>
      <w:pPr>
        <w:ind w:left="420"/>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E640482"/>
    <w:multiLevelType w:val="multilevel"/>
    <w:tmpl w:val="0E640482"/>
    <w:lvl w:ilvl="0" w:tentative="0">
      <w:start w:val="6"/>
      <w:numFmt w:val="chineseCounting"/>
      <w:suff w:val="nothing"/>
      <w:lvlText w:val="第%1条"/>
      <w:lvlJc w:val="left"/>
      <w:pPr>
        <w:ind w:left="-422"/>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470EC97"/>
    <w:multiLevelType w:val="multilevel"/>
    <w:tmpl w:val="2470EC97"/>
    <w:lvl w:ilvl="0" w:tentative="0">
      <w:start w:val="2"/>
      <w:numFmt w:val="chineseCounting"/>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C1BAE26"/>
    <w:multiLevelType w:val="multilevel"/>
    <w:tmpl w:val="4C1BAE26"/>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1"/>
      <w:numFmt w:val="decimal"/>
      <w:suff w:val="nothing"/>
      <w:lvlText w:val="%1、"/>
      <w:lvlJc w:val="left"/>
      <w:pPr>
        <w:ind w:left="420"/>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A241D34"/>
    <w:multiLevelType w:val="multilevel"/>
    <w:tmpl w:val="5A241D34"/>
    <w:lvl w:ilvl="0" w:tentative="0">
      <w:start w:val="1"/>
      <w:numFmt w:val="chineseCounting"/>
      <w:suff w:val="nothing"/>
      <w:lvlText w:val="%1、"/>
      <w:lvlJc w:val="left"/>
      <w:pPr>
        <w:ind w:left="0"/>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3"/>
      <w:numFmt w:val="chineseCounting"/>
      <w:suff w:val="nothing"/>
      <w:lvlText w:val="第%1条"/>
      <w:lvlJc w:val="left"/>
      <w:pPr>
        <w:ind w:left="-422"/>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lvlOverride w:ilvl="0">
      <w:startOverride w:val="2"/>
    </w:lvlOverride>
  </w:num>
  <w:num w:numId="4">
    <w:abstractNumId w:val="6"/>
    <w:lvlOverride w:ilvl="0">
      <w:startOverride w:val="1"/>
    </w:lvlOverride>
  </w:num>
  <w:num w:numId="5">
    <w:abstractNumId w:val="12"/>
    <w:lvlOverride w:ilvl="0">
      <w:startOverride w:val="3"/>
    </w:lvlOverride>
  </w:num>
  <w:num w:numId="6">
    <w:abstractNumId w:val="0"/>
    <w:lvlOverride w:ilvl="0">
      <w:startOverride w:val="4"/>
    </w:lvlOverride>
  </w:num>
  <w:num w:numId="7">
    <w:abstractNumId w:val="11"/>
    <w:lvlOverride w:ilvl="0">
      <w:startOverride w:val="1"/>
    </w:lvlOverride>
  </w:num>
  <w:num w:numId="8">
    <w:abstractNumId w:val="10"/>
    <w:lvlOverride w:ilvl="0">
      <w:startOverride w:val="1"/>
    </w:lvlOverride>
  </w:num>
  <w:num w:numId="9">
    <w:abstractNumId w:val="8"/>
    <w:lvlOverride w:ilvl="0">
      <w:startOverride w:val="2"/>
    </w:lvlOverride>
  </w:num>
  <w:num w:numId="10">
    <w:abstractNumId w:val="4"/>
    <w:lvlOverride w:ilvl="0">
      <w:startOverride w:val="5"/>
    </w:lvlOverride>
  </w:num>
  <w:num w:numId="11">
    <w:abstractNumId w:val="9"/>
    <w:lvlOverride w:ilvl="0">
      <w:startOverride w:val="1"/>
    </w:lvlOverride>
  </w:num>
  <w:num w:numId="12">
    <w:abstractNumId w:val="7"/>
    <w:lvlOverride w:ilvl="0">
      <w:startOverride w:val="6"/>
    </w:lvlOverride>
  </w:num>
  <w:num w:numId="1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06289F"/>
    <w:rsid w:val="2BC66DDB"/>
    <w:rsid w:val="305700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1"/>
    <w:qFormat/>
    <w:uiPriority w:val="0"/>
    <w:pPr>
      <w:widowControl w:val="0"/>
      <w:spacing w:line="360" w:lineRule="auto"/>
      <w:ind w:firstLine="922"/>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3"/>
    <w:qFormat/>
    <w:uiPriority w:val="0"/>
    <w:pPr>
      <w:jc w:val="center"/>
    </w:pPr>
  </w:style>
  <w:style w:type="paragraph" w:customStyle="1" w:styleId="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Calibri" w:cs="宋体"/>
      <w:b/>
      <w:bCs/>
      <w:i/>
      <w:iCs/>
      <w:sz w:val="20"/>
      <w:szCs w:val="20"/>
      <w:lang w:val="zh-CN"/>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c 5"/>
    <w:basedOn w:val="1"/>
    <w:next w:val="1"/>
    <w:unhideWhenUsed/>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1"/>
    <w:semiHidden/>
    <w:unhideWhenUsed/>
    <w:qFormat/>
    <w:uiPriority w:val="99"/>
    <w:pPr>
      <w:spacing w:after="0" w:line="240" w:lineRule="auto"/>
    </w:pPr>
    <w:rPr>
      <w:sz w:val="20"/>
    </w:rPr>
  </w:style>
  <w:style w:type="paragraph" w:styleId="19">
    <w:name w:val="footer"/>
    <w:basedOn w:val="1"/>
    <w:link w:val="54"/>
    <w:unhideWhenUsed/>
    <w:qFormat/>
    <w:uiPriority w:val="99"/>
    <w:pPr>
      <w:tabs>
        <w:tab w:val="center" w:pos="7143"/>
        <w:tab w:val="right" w:pos="14287"/>
      </w:tabs>
      <w:spacing w:after="0" w:line="240" w:lineRule="auto"/>
    </w:pPr>
  </w:style>
  <w:style w:type="paragraph" w:styleId="20">
    <w:name w:val="header"/>
    <w:basedOn w:val="1"/>
    <w:link w:val="52"/>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7"/>
    <w:qFormat/>
    <w:uiPriority w:val="11"/>
    <w:pPr>
      <w:spacing w:before="200" w:after="200"/>
    </w:pPr>
    <w:rPr>
      <w:sz w:val="24"/>
      <w:szCs w:val="24"/>
    </w:rPr>
  </w:style>
  <w:style w:type="paragraph" w:styleId="24">
    <w:name w:val="footnote text"/>
    <w:basedOn w:val="1"/>
    <w:link w:val="18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6"/>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4"/>
    <w:qFormat/>
    <w:uiPriority w:val="9"/>
    <w:rPr>
      <w:rFonts w:ascii="Arial" w:hAnsi="Arial" w:eastAsia="Arial" w:cs="Arial"/>
      <w:sz w:val="40"/>
      <w:szCs w:val="40"/>
    </w:rPr>
  </w:style>
  <w:style w:type="character" w:customStyle="1" w:styleId="37">
    <w:name w:val="Heading 2 Char"/>
    <w:link w:val="5"/>
    <w:qFormat/>
    <w:uiPriority w:val="9"/>
    <w:rPr>
      <w:rFonts w:ascii="Arial" w:hAnsi="Arial" w:eastAsia="Arial" w:cs="Arial"/>
      <w:sz w:val="34"/>
    </w:rPr>
  </w:style>
  <w:style w:type="character" w:customStyle="1" w:styleId="38">
    <w:name w:val="Heading 3 Char"/>
    <w:link w:val="6"/>
    <w:qFormat/>
    <w:uiPriority w:val="9"/>
    <w:rPr>
      <w:rFonts w:ascii="Arial" w:hAnsi="Arial" w:eastAsia="Arial" w:cs="Arial"/>
      <w:sz w:val="30"/>
      <w:szCs w:val="30"/>
    </w:rPr>
  </w:style>
  <w:style w:type="character" w:customStyle="1" w:styleId="39">
    <w:name w:val="Heading 4 Char"/>
    <w:link w:val="7"/>
    <w:qFormat/>
    <w:uiPriority w:val="9"/>
    <w:rPr>
      <w:rFonts w:ascii="Arial" w:hAnsi="Arial" w:eastAsia="Arial" w:cs="Arial"/>
      <w:b/>
      <w:bCs/>
      <w:sz w:val="26"/>
      <w:szCs w:val="26"/>
    </w:rPr>
  </w:style>
  <w:style w:type="character" w:customStyle="1" w:styleId="40">
    <w:name w:val="Heading 5 Char"/>
    <w:link w:val="8"/>
    <w:qFormat/>
    <w:uiPriority w:val="9"/>
    <w:rPr>
      <w:rFonts w:ascii="Arial" w:hAnsi="Arial" w:eastAsia="Arial" w:cs="Arial"/>
      <w:b/>
      <w:bCs/>
      <w:sz w:val="24"/>
      <w:szCs w:val="24"/>
    </w:rPr>
  </w:style>
  <w:style w:type="character" w:customStyle="1" w:styleId="41">
    <w:name w:val="Heading 6 Char"/>
    <w:link w:val="9"/>
    <w:uiPriority w:val="9"/>
    <w:rPr>
      <w:rFonts w:ascii="Arial" w:hAnsi="Arial" w:eastAsia="Arial" w:cs="Arial"/>
      <w:b/>
      <w:bCs/>
      <w:sz w:val="22"/>
      <w:szCs w:val="22"/>
    </w:rPr>
  </w:style>
  <w:style w:type="character" w:customStyle="1" w:styleId="42">
    <w:name w:val="Heading 7 Char"/>
    <w:link w:val="10"/>
    <w:qFormat/>
    <w:uiPriority w:val="9"/>
    <w:rPr>
      <w:rFonts w:ascii="Arial" w:hAnsi="Arial" w:eastAsia="Arial" w:cs="Arial"/>
      <w:b/>
      <w:bCs/>
      <w:i/>
      <w:iCs/>
      <w:sz w:val="22"/>
      <w:szCs w:val="22"/>
    </w:rPr>
  </w:style>
  <w:style w:type="character" w:customStyle="1" w:styleId="43">
    <w:name w:val="Heading 8 Char"/>
    <w:link w:val="11"/>
    <w:qFormat/>
    <w:uiPriority w:val="9"/>
    <w:rPr>
      <w:rFonts w:ascii="Arial" w:hAnsi="Arial" w:eastAsia="Arial" w:cs="Arial"/>
      <w:i/>
      <w:iCs/>
      <w:sz w:val="22"/>
      <w:szCs w:val="22"/>
    </w:rPr>
  </w:style>
  <w:style w:type="character" w:customStyle="1" w:styleId="44">
    <w:name w:val="Heading 9 Char"/>
    <w:link w:val="12"/>
    <w:uiPriority w:val="9"/>
    <w:rPr>
      <w:rFonts w:ascii="Arial" w:hAnsi="Arial" w:eastAsia="Arial" w:cs="Arial"/>
      <w:i/>
      <w:iCs/>
      <w:sz w:val="21"/>
      <w:szCs w:val="21"/>
    </w:r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9"/>
    <w:qFormat/>
    <w:uiPriority w:val="10"/>
    <w:rPr>
      <w:sz w:val="48"/>
      <w:szCs w:val="48"/>
    </w:rPr>
  </w:style>
  <w:style w:type="character" w:customStyle="1" w:styleId="47">
    <w:name w:val="Subtitle Char"/>
    <w:link w:val="23"/>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20"/>
    <w:qFormat/>
    <w:uiPriority w:val="99"/>
  </w:style>
  <w:style w:type="character" w:customStyle="1" w:styleId="53">
    <w:name w:val="Footer Char"/>
    <w:link w:val="19"/>
    <w:qFormat/>
    <w:uiPriority w:val="99"/>
  </w:style>
  <w:style w:type="character" w:customStyle="1" w:styleId="54">
    <w:name w:val="Caption Char"/>
    <w:link w:val="19"/>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qFormat/>
    <w:uiPriority w:val="99"/>
    <w:rPr>
      <w:sz w:val="18"/>
    </w:rPr>
  </w:style>
  <w:style w:type="character" w:customStyle="1" w:styleId="181">
    <w:name w:val="Endnote Text Char"/>
    <w:link w:val="18"/>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1"/>
    <w:basedOn w:val="1"/>
    <w:next w:val="1"/>
    <w:qFormat/>
    <w:uiPriority w:val="0"/>
    <w:pPr>
      <w:keepNext/>
      <w:keepLines/>
      <w:numPr>
        <w:ilvl w:val="0"/>
        <w:numId w:val="1"/>
      </w:numPr>
      <w:jc w:val="center"/>
      <w:outlineLvl w:val="0"/>
    </w:pPr>
    <w:rPr>
      <w:rFonts w:ascii="Times New Roman" w:hAnsi="Times New Roman" w:eastAsia="黑体"/>
      <w:b/>
      <w:sz w:val="36"/>
      <w:szCs w:val="20"/>
    </w:rPr>
  </w:style>
  <w:style w:type="paragraph" w:customStyle="1" w:styleId="184">
    <w:name w:val="标题 211"/>
    <w:basedOn w:val="1"/>
    <w:next w:val="1"/>
    <w:qFormat/>
    <w:uiPriority w:val="0"/>
    <w:pPr>
      <w:keepNext/>
      <w:numPr>
        <w:ilvl w:val="1"/>
        <w:numId w:val="1"/>
      </w:numPr>
      <w:outlineLvl w:val="1"/>
    </w:pPr>
    <w:rPr>
      <w:rFonts w:eastAsia="黑体"/>
      <w:b/>
      <w:sz w:val="28"/>
      <w:szCs w:val="20"/>
    </w:rPr>
  </w:style>
  <w:style w:type="paragraph" w:customStyle="1" w:styleId="185">
    <w:name w:val="标题 31"/>
    <w:basedOn w:val="1"/>
    <w:next w:val="1"/>
    <w:link w:val="189"/>
    <w:qFormat/>
    <w:uiPriority w:val="0"/>
    <w:pPr>
      <w:numPr>
        <w:ilvl w:val="2"/>
        <w:numId w:val="1"/>
      </w:numPr>
      <w:tabs>
        <w:tab w:val="left" w:pos="900"/>
      </w:tabs>
      <w:spacing w:before="120" w:line="360" w:lineRule="auto"/>
      <w:outlineLvl w:val="2"/>
    </w:pPr>
    <w:rPr>
      <w:rFonts w:eastAsia="黑体"/>
      <w:b/>
      <w:sz w:val="28"/>
      <w:szCs w:val="20"/>
    </w:rPr>
  </w:style>
  <w:style w:type="paragraph" w:customStyle="1" w:styleId="186">
    <w:name w:val="标题 41"/>
    <w:basedOn w:val="1"/>
    <w:next w:val="1"/>
    <w:qFormat/>
    <w:uiPriority w:val="0"/>
    <w:pPr>
      <w:numPr>
        <w:ilvl w:val="3"/>
        <w:numId w:val="1"/>
      </w:numPr>
      <w:spacing w:before="120" w:line="360" w:lineRule="auto"/>
      <w:outlineLvl w:val="3"/>
    </w:pPr>
    <w:rPr>
      <w:rFonts w:ascii="Arial" w:eastAsia="黑体"/>
      <w:sz w:val="28"/>
      <w:szCs w:val="20"/>
    </w:rPr>
  </w:style>
  <w:style w:type="character" w:customStyle="1" w:styleId="187">
    <w:name w:val="默认段落字体1"/>
    <w:link w:val="1"/>
    <w:unhideWhenUsed/>
    <w:qFormat/>
    <w:uiPriority w:val="1"/>
  </w:style>
  <w:style w:type="table" w:customStyle="1" w:styleId="188">
    <w:name w:val="普通表格1"/>
    <w:unhideWhenUsed/>
    <w:qFormat/>
    <w:uiPriority w:val="99"/>
  </w:style>
  <w:style w:type="character" w:customStyle="1" w:styleId="189">
    <w:name w:val="标题 3 Char"/>
    <w:link w:val="185"/>
    <w:qFormat/>
    <w:uiPriority w:val="0"/>
    <w:rPr>
      <w:rFonts w:eastAsia="黑体"/>
      <w:b/>
      <w:sz w:val="28"/>
    </w:rPr>
  </w:style>
  <w:style w:type="paragraph" w:customStyle="1" w:styleId="190">
    <w:name w:val="目录 71"/>
    <w:basedOn w:val="1"/>
    <w:next w:val="1"/>
    <w:qFormat/>
    <w:uiPriority w:val="0"/>
    <w:pPr>
      <w:ind w:left="1260"/>
      <w:jc w:val="left"/>
    </w:pPr>
    <w:rPr>
      <w:rFonts w:ascii="Calibri" w:hAnsi="Calibri"/>
      <w:sz w:val="20"/>
      <w:szCs w:val="20"/>
    </w:rPr>
  </w:style>
  <w:style w:type="paragraph" w:customStyle="1" w:styleId="191">
    <w:name w:val="正文缩进11"/>
    <w:basedOn w:val="1"/>
    <w:link w:val="192"/>
    <w:qFormat/>
    <w:uiPriority w:val="0"/>
    <w:pPr>
      <w:ind w:firstLine="420"/>
    </w:pPr>
    <w:rPr>
      <w:sz w:val="24"/>
    </w:rPr>
  </w:style>
  <w:style w:type="character" w:customStyle="1" w:styleId="192">
    <w:name w:val="正文缩进 Char"/>
    <w:link w:val="191"/>
    <w:qFormat/>
    <w:uiPriority w:val="0"/>
    <w:rPr>
      <w:sz w:val="24"/>
      <w:szCs w:val="24"/>
    </w:rPr>
  </w:style>
  <w:style w:type="paragraph" w:customStyle="1" w:styleId="193">
    <w:name w:val="文档结构图11"/>
    <w:basedOn w:val="1"/>
    <w:semiHidden/>
    <w:qFormat/>
    <w:uiPriority w:val="0"/>
    <w:pPr>
      <w:shd w:val="clear" w:color="auto" w:fill="000080"/>
    </w:pPr>
  </w:style>
  <w:style w:type="paragraph" w:customStyle="1" w:styleId="194">
    <w:name w:val="批注文字1"/>
    <w:basedOn w:val="1"/>
    <w:link w:val="195"/>
    <w:qFormat/>
    <w:uiPriority w:val="0"/>
    <w:pPr>
      <w:jc w:val="left"/>
    </w:pPr>
  </w:style>
  <w:style w:type="character" w:customStyle="1" w:styleId="195">
    <w:name w:val="批注文字 Char1"/>
    <w:link w:val="194"/>
    <w:qFormat/>
    <w:uiPriority w:val="0"/>
    <w:rPr>
      <w:sz w:val="21"/>
      <w:szCs w:val="24"/>
    </w:rPr>
  </w:style>
  <w:style w:type="paragraph" w:customStyle="1" w:styleId="196">
    <w:name w:val="正文文本 31"/>
    <w:basedOn w:val="1"/>
    <w:qFormat/>
    <w:uiPriority w:val="0"/>
    <w:rPr>
      <w:sz w:val="24"/>
    </w:rPr>
  </w:style>
  <w:style w:type="paragraph" w:customStyle="1" w:styleId="197">
    <w:name w:val="正文文本2"/>
    <w:basedOn w:val="1"/>
    <w:next w:val="198"/>
    <w:link w:val="199"/>
    <w:qFormat/>
    <w:uiPriority w:val="0"/>
    <w:rPr>
      <w:rFonts w:ascii="金山简黑体" w:hAnsi="Courier New" w:eastAsia="金山简黑体"/>
      <w:b/>
      <w:spacing w:val="-8"/>
      <w:sz w:val="44"/>
      <w:szCs w:val="20"/>
    </w:rPr>
  </w:style>
  <w:style w:type="paragraph" w:customStyle="1" w:styleId="198">
    <w:name w:val="Default"/>
    <w:basedOn w:val="1"/>
    <w:link w:val="200"/>
    <w:qFormat/>
    <w:uiPriority w:val="99"/>
    <w:pPr>
      <w:widowControl w:val="0"/>
    </w:pPr>
    <w:rPr>
      <w:rFonts w:ascii="MS Mincho"/>
      <w:color w:val="000000"/>
    </w:rPr>
  </w:style>
  <w:style w:type="character" w:customStyle="1" w:styleId="199">
    <w:name w:val="正文文本 Char"/>
    <w:link w:val="197"/>
    <w:qFormat/>
    <w:uiPriority w:val="0"/>
    <w:rPr>
      <w:rFonts w:ascii="金山简黑体" w:hAnsi="Courier New" w:eastAsia="金山简黑体"/>
      <w:b/>
      <w:spacing w:val="-8"/>
      <w:sz w:val="44"/>
    </w:rPr>
  </w:style>
  <w:style w:type="character" w:customStyle="1" w:styleId="200">
    <w:name w:val="Default Char"/>
    <w:link w:val="198"/>
    <w:qFormat/>
    <w:uiPriority w:val="99"/>
    <w:rPr>
      <w:rFonts w:ascii="MS Mincho"/>
      <w:color w:val="000000"/>
      <w:sz w:val="21"/>
      <w:szCs w:val="24"/>
      <w:lang w:val="en-US" w:eastAsia="zh-CN" w:bidi="ar-SA"/>
    </w:rPr>
  </w:style>
  <w:style w:type="paragraph" w:customStyle="1" w:styleId="201">
    <w:name w:val="正文文本缩进1"/>
    <w:basedOn w:val="1"/>
    <w:link w:val="202"/>
    <w:qFormat/>
    <w:uiPriority w:val="0"/>
    <w:pPr>
      <w:spacing w:line="200" w:lineRule="exact"/>
      <w:ind w:firstLine="301"/>
    </w:pPr>
    <w:rPr>
      <w:rFonts w:ascii="宋体" w:hAnsi="Courier New"/>
      <w:spacing w:val="-4"/>
      <w:sz w:val="18"/>
      <w:szCs w:val="20"/>
    </w:rPr>
  </w:style>
  <w:style w:type="character" w:customStyle="1" w:styleId="202">
    <w:name w:val="正文文本缩进 Char"/>
    <w:link w:val="201"/>
    <w:qFormat/>
    <w:uiPriority w:val="0"/>
    <w:rPr>
      <w:rFonts w:ascii="宋体" w:hAnsi="Courier New" w:eastAsia="宋体"/>
      <w:spacing w:val="-4"/>
      <w:sz w:val="18"/>
      <w:lang w:val="en-US" w:eastAsia="zh-CN" w:bidi="ar-SA"/>
    </w:rPr>
  </w:style>
  <w:style w:type="paragraph" w:customStyle="1" w:styleId="203">
    <w:name w:val="目录 51"/>
    <w:basedOn w:val="1"/>
    <w:next w:val="1"/>
    <w:qFormat/>
    <w:uiPriority w:val="0"/>
    <w:pPr>
      <w:ind w:left="840"/>
      <w:jc w:val="left"/>
    </w:pPr>
    <w:rPr>
      <w:rFonts w:ascii="Calibri" w:hAnsi="Calibri"/>
      <w:sz w:val="20"/>
      <w:szCs w:val="20"/>
    </w:rPr>
  </w:style>
  <w:style w:type="paragraph" w:customStyle="1" w:styleId="204">
    <w:name w:val="目录 31"/>
    <w:basedOn w:val="1"/>
    <w:next w:val="1"/>
    <w:unhideWhenUsed/>
    <w:qFormat/>
    <w:uiPriority w:val="39"/>
    <w:pPr>
      <w:ind w:left="420"/>
      <w:jc w:val="left"/>
    </w:pPr>
    <w:rPr>
      <w:rFonts w:ascii="Calibri" w:hAnsi="Calibri"/>
      <w:sz w:val="20"/>
      <w:szCs w:val="20"/>
    </w:rPr>
  </w:style>
  <w:style w:type="paragraph" w:customStyle="1" w:styleId="205">
    <w:name w:val="纯文本11"/>
    <w:basedOn w:val="1"/>
    <w:next w:val="1"/>
    <w:link w:val="206"/>
    <w:qFormat/>
    <w:uiPriority w:val="0"/>
    <w:rPr>
      <w:rFonts w:ascii="宋体" w:hAnsi="Courier New"/>
      <w:szCs w:val="20"/>
    </w:rPr>
  </w:style>
  <w:style w:type="character" w:customStyle="1" w:styleId="206">
    <w:name w:val="纯文本 Char2"/>
    <w:link w:val="205"/>
    <w:qFormat/>
    <w:uiPriority w:val="0"/>
    <w:rPr>
      <w:rFonts w:ascii="宋体" w:hAnsi="Courier New" w:eastAsia="宋体"/>
      <w:sz w:val="21"/>
      <w:lang w:val="en-US" w:eastAsia="zh-CN" w:bidi="ar-SA"/>
    </w:rPr>
  </w:style>
  <w:style w:type="paragraph" w:customStyle="1" w:styleId="207">
    <w:name w:val="目录 81"/>
    <w:basedOn w:val="1"/>
    <w:next w:val="1"/>
    <w:qFormat/>
    <w:uiPriority w:val="0"/>
    <w:pPr>
      <w:ind w:left="1470"/>
      <w:jc w:val="left"/>
    </w:pPr>
    <w:rPr>
      <w:rFonts w:ascii="Calibri" w:hAnsi="Calibri"/>
      <w:sz w:val="20"/>
      <w:szCs w:val="20"/>
    </w:rPr>
  </w:style>
  <w:style w:type="paragraph" w:customStyle="1" w:styleId="208">
    <w:name w:val="日期1"/>
    <w:basedOn w:val="1"/>
    <w:next w:val="1"/>
    <w:link w:val="209"/>
    <w:qFormat/>
    <w:uiPriority w:val="0"/>
    <w:pPr>
      <w:ind w:left="100"/>
    </w:pPr>
  </w:style>
  <w:style w:type="character" w:customStyle="1" w:styleId="209">
    <w:name w:val="日期 Char"/>
    <w:link w:val="208"/>
    <w:qFormat/>
    <w:uiPriority w:val="0"/>
    <w:rPr>
      <w:sz w:val="21"/>
      <w:szCs w:val="24"/>
    </w:rPr>
  </w:style>
  <w:style w:type="paragraph" w:customStyle="1" w:styleId="210">
    <w:name w:val="正文文本缩进 21"/>
    <w:basedOn w:val="1"/>
    <w:link w:val="211"/>
    <w:qFormat/>
    <w:uiPriority w:val="0"/>
    <w:pPr>
      <w:spacing w:after="120" w:line="480" w:lineRule="auto"/>
      <w:ind w:left="420"/>
    </w:pPr>
  </w:style>
  <w:style w:type="character" w:customStyle="1" w:styleId="211">
    <w:name w:val="正文文本缩进 2 Char"/>
    <w:link w:val="210"/>
    <w:qFormat/>
    <w:uiPriority w:val="0"/>
    <w:rPr>
      <w:sz w:val="21"/>
      <w:szCs w:val="24"/>
    </w:rPr>
  </w:style>
  <w:style w:type="paragraph" w:customStyle="1" w:styleId="212">
    <w:name w:val="批注框文本11"/>
    <w:basedOn w:val="1"/>
    <w:semiHidden/>
    <w:qFormat/>
    <w:uiPriority w:val="0"/>
    <w:rPr>
      <w:sz w:val="18"/>
      <w:szCs w:val="18"/>
    </w:rPr>
  </w:style>
  <w:style w:type="paragraph" w:customStyle="1" w:styleId="213">
    <w:name w:val="页脚1"/>
    <w:basedOn w:val="1"/>
    <w:link w:val="214"/>
    <w:qFormat/>
    <w:uiPriority w:val="99"/>
    <w:pPr>
      <w:tabs>
        <w:tab w:val="center" w:pos="4153"/>
        <w:tab w:val="right" w:pos="8306"/>
      </w:tabs>
      <w:jc w:val="left"/>
    </w:pPr>
    <w:rPr>
      <w:rFonts w:ascii="宋体" w:hAnsi="Courier New"/>
      <w:sz w:val="18"/>
      <w:szCs w:val="20"/>
    </w:rPr>
  </w:style>
  <w:style w:type="character" w:customStyle="1" w:styleId="214">
    <w:name w:val="页脚 Char1"/>
    <w:link w:val="213"/>
    <w:qFormat/>
    <w:uiPriority w:val="99"/>
    <w:rPr>
      <w:rFonts w:ascii="宋体" w:hAnsi="Courier New"/>
      <w:sz w:val="18"/>
    </w:rPr>
  </w:style>
  <w:style w:type="paragraph" w:customStyle="1" w:styleId="215">
    <w:name w:val="寄信人地址1"/>
    <w:basedOn w:val="1"/>
    <w:unhideWhenUsed/>
    <w:qFormat/>
    <w:uiPriority w:val="99"/>
    <w:rPr>
      <w:rFonts w:ascii="Arial" w:hAnsi="Arial"/>
    </w:rPr>
  </w:style>
  <w:style w:type="paragraph" w:customStyle="1" w:styleId="216">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7">
    <w:name w:val="目录 11"/>
    <w:basedOn w:val="1"/>
    <w:next w:val="1"/>
    <w:qFormat/>
    <w:uiPriority w:val="39"/>
    <w:pPr>
      <w:spacing w:before="120"/>
      <w:jc w:val="left"/>
    </w:pPr>
    <w:rPr>
      <w:rFonts w:ascii="Calibri" w:hAnsi="Calibri"/>
      <w:b/>
      <w:bCs/>
      <w:i/>
      <w:iCs/>
      <w:sz w:val="24"/>
    </w:rPr>
  </w:style>
  <w:style w:type="paragraph" w:customStyle="1" w:styleId="218">
    <w:name w:val="目录 41"/>
    <w:basedOn w:val="1"/>
    <w:next w:val="1"/>
    <w:qFormat/>
    <w:uiPriority w:val="0"/>
    <w:pPr>
      <w:ind w:left="630"/>
      <w:jc w:val="left"/>
    </w:pPr>
    <w:rPr>
      <w:rFonts w:ascii="Calibri" w:hAnsi="Calibri"/>
      <w:sz w:val="20"/>
      <w:szCs w:val="20"/>
    </w:rPr>
  </w:style>
  <w:style w:type="paragraph" w:customStyle="1" w:styleId="219">
    <w:name w:val="副标题1"/>
    <w:basedOn w:val="1"/>
    <w:next w:val="1"/>
    <w:link w:val="220"/>
    <w:qFormat/>
    <w:uiPriority w:val="0"/>
    <w:pPr>
      <w:spacing w:before="240" w:after="60" w:line="312" w:lineRule="auto"/>
      <w:jc w:val="center"/>
      <w:outlineLvl w:val="1"/>
    </w:pPr>
    <w:rPr>
      <w:rFonts w:ascii="Cambria" w:hAnsi="Cambria"/>
      <w:b/>
      <w:bCs/>
      <w:sz w:val="32"/>
      <w:szCs w:val="32"/>
    </w:rPr>
  </w:style>
  <w:style w:type="character" w:customStyle="1" w:styleId="220">
    <w:name w:val="副标题 Char"/>
    <w:link w:val="219"/>
    <w:qFormat/>
    <w:uiPriority w:val="0"/>
    <w:rPr>
      <w:rFonts w:ascii="Cambria" w:hAnsi="Cambria" w:cs="Times New Roman"/>
      <w:b/>
      <w:bCs/>
      <w:sz w:val="32"/>
      <w:szCs w:val="32"/>
    </w:rPr>
  </w:style>
  <w:style w:type="paragraph" w:customStyle="1" w:styleId="221">
    <w:name w:val="目录 61"/>
    <w:basedOn w:val="1"/>
    <w:next w:val="1"/>
    <w:qFormat/>
    <w:uiPriority w:val="0"/>
    <w:pPr>
      <w:ind w:left="1050"/>
      <w:jc w:val="left"/>
    </w:pPr>
    <w:rPr>
      <w:rFonts w:ascii="Calibri" w:hAnsi="Calibri"/>
      <w:sz w:val="20"/>
      <w:szCs w:val="20"/>
    </w:rPr>
  </w:style>
  <w:style w:type="paragraph" w:customStyle="1" w:styleId="222">
    <w:name w:val="正文文本缩进 31"/>
    <w:basedOn w:val="1"/>
    <w:qFormat/>
    <w:uiPriority w:val="0"/>
    <w:pPr>
      <w:spacing w:line="400" w:lineRule="exact"/>
      <w:ind w:left="360"/>
    </w:pPr>
    <w:rPr>
      <w:sz w:val="24"/>
    </w:rPr>
  </w:style>
  <w:style w:type="paragraph" w:customStyle="1" w:styleId="223">
    <w:name w:val="目录 21"/>
    <w:basedOn w:val="1"/>
    <w:next w:val="1"/>
    <w:unhideWhenUsed/>
    <w:qFormat/>
    <w:uiPriority w:val="39"/>
    <w:pPr>
      <w:spacing w:before="120"/>
      <w:ind w:left="210"/>
      <w:jc w:val="left"/>
    </w:pPr>
    <w:rPr>
      <w:rFonts w:ascii="Calibri" w:hAnsi="Calibri"/>
      <w:b/>
      <w:bCs/>
      <w:sz w:val="22"/>
      <w:szCs w:val="22"/>
    </w:rPr>
  </w:style>
  <w:style w:type="paragraph" w:customStyle="1" w:styleId="224">
    <w:name w:val="目录 91"/>
    <w:basedOn w:val="1"/>
    <w:next w:val="1"/>
    <w:qFormat/>
    <w:uiPriority w:val="0"/>
    <w:pPr>
      <w:ind w:left="1680"/>
      <w:jc w:val="left"/>
    </w:pPr>
    <w:rPr>
      <w:rFonts w:ascii="Calibri" w:hAnsi="Calibri"/>
      <w:sz w:val="20"/>
      <w:szCs w:val="20"/>
    </w:rPr>
  </w:style>
  <w:style w:type="paragraph" w:customStyle="1" w:styleId="225">
    <w:name w:val="正文文本 21"/>
    <w:basedOn w:val="1"/>
    <w:qFormat/>
    <w:uiPriority w:val="0"/>
    <w:rPr>
      <w:rFonts w:ascii="宋体" w:hAnsi="Courier New"/>
      <w:sz w:val="13"/>
      <w:szCs w:val="20"/>
    </w:rPr>
  </w:style>
  <w:style w:type="paragraph" w:customStyle="1" w:styleId="226">
    <w:name w:val="HTML 预设格式11"/>
    <w:basedOn w:val="1"/>
    <w:link w:val="22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27">
    <w:name w:val="HTML 预设格式 Char"/>
    <w:link w:val="226"/>
    <w:qFormat/>
    <w:uiPriority w:val="0"/>
    <w:rPr>
      <w:rFonts w:ascii="宋体" w:hAnsi="宋体" w:cs="宋体"/>
      <w:sz w:val="24"/>
      <w:szCs w:val="24"/>
    </w:rPr>
  </w:style>
  <w:style w:type="paragraph" w:customStyle="1" w:styleId="228">
    <w:name w:val="普通(网站)1"/>
    <w:basedOn w:val="1"/>
    <w:qFormat/>
    <w:uiPriority w:val="0"/>
    <w:pPr>
      <w:widowControl/>
      <w:spacing w:before="100" w:beforeAutospacing="1" w:after="100" w:afterAutospacing="1"/>
      <w:jc w:val="left"/>
    </w:pPr>
    <w:rPr>
      <w:rFonts w:ascii="宋体" w:hAnsi="宋体"/>
      <w:sz w:val="24"/>
    </w:rPr>
  </w:style>
  <w:style w:type="paragraph" w:customStyle="1" w:styleId="229">
    <w:name w:val="批注主题1"/>
    <w:basedOn w:val="194"/>
    <w:next w:val="194"/>
    <w:semiHidden/>
    <w:qFormat/>
    <w:uiPriority w:val="0"/>
    <w:rPr>
      <w:b/>
      <w:bCs/>
    </w:rPr>
  </w:style>
  <w:style w:type="paragraph" w:customStyle="1" w:styleId="230">
    <w:name w:val="正文首行缩进1"/>
    <w:basedOn w:val="197"/>
    <w:link w:val="231"/>
    <w:qFormat/>
    <w:uiPriority w:val="0"/>
    <w:pPr>
      <w:spacing w:after="120"/>
      <w:ind w:firstLine="420"/>
    </w:pPr>
    <w:rPr>
      <w:rFonts w:ascii="Times New Roman" w:hAnsi="Times New Roman" w:eastAsia="宋体"/>
      <w:b w:val="0"/>
      <w:spacing w:val="0"/>
      <w:sz w:val="21"/>
      <w:szCs w:val="24"/>
      <w:lang w:val="en-US" w:eastAsia="zh-CN"/>
    </w:rPr>
  </w:style>
  <w:style w:type="character" w:customStyle="1" w:styleId="231">
    <w:name w:val="正文首行缩进 Char"/>
    <w:link w:val="230"/>
    <w:qFormat/>
    <w:uiPriority w:val="0"/>
    <w:rPr>
      <w:rFonts w:eastAsia="宋体"/>
      <w:sz w:val="21"/>
      <w:szCs w:val="24"/>
      <w:lang w:val="en-US" w:eastAsia="zh-CN" w:bidi="ar-SA"/>
    </w:rPr>
  </w:style>
  <w:style w:type="paragraph" w:customStyle="1" w:styleId="232">
    <w:name w:val="正文首行缩进 21"/>
    <w:basedOn w:val="201"/>
    <w:unhideWhenUsed/>
    <w:qFormat/>
    <w:uiPriority w:val="0"/>
    <w:pPr>
      <w:ind w:firstLine="420"/>
    </w:pPr>
  </w:style>
  <w:style w:type="table" w:customStyle="1" w:styleId="233">
    <w:name w:val="网格型1"/>
    <w:basedOn w:val="188"/>
    <w:qFormat/>
    <w:uiPriority w:val="59"/>
  </w:style>
  <w:style w:type="character" w:customStyle="1" w:styleId="234">
    <w:name w:val="要点1"/>
    <w:basedOn w:val="187"/>
    <w:link w:val="1"/>
    <w:qFormat/>
    <w:uiPriority w:val="0"/>
    <w:rPr>
      <w:b/>
      <w:bCs/>
    </w:rPr>
  </w:style>
  <w:style w:type="character" w:customStyle="1" w:styleId="235">
    <w:name w:val="页码1"/>
    <w:link w:val="1"/>
    <w:qFormat/>
    <w:uiPriority w:val="0"/>
  </w:style>
  <w:style w:type="character" w:customStyle="1" w:styleId="236">
    <w:name w:val="已访问的超链接1"/>
    <w:link w:val="1"/>
    <w:qFormat/>
    <w:uiPriority w:val="0"/>
    <w:rPr>
      <w:color w:val="800080"/>
      <w:u w:val="single"/>
    </w:rPr>
  </w:style>
  <w:style w:type="character" w:customStyle="1" w:styleId="237">
    <w:name w:val="超链接1"/>
    <w:link w:val="1"/>
    <w:qFormat/>
    <w:uiPriority w:val="99"/>
    <w:rPr>
      <w:color w:val="0000FF"/>
      <w:u w:val="single"/>
    </w:rPr>
  </w:style>
  <w:style w:type="character" w:customStyle="1" w:styleId="238">
    <w:name w:val="批注引用1"/>
    <w:link w:val="1"/>
    <w:qFormat/>
    <w:uiPriority w:val="0"/>
    <w:rPr>
      <w:sz w:val="21"/>
      <w:szCs w:val="21"/>
    </w:rPr>
  </w:style>
  <w:style w:type="character" w:customStyle="1" w:styleId="239">
    <w:name w:val="普通文字1 Char1"/>
    <w:link w:val="1"/>
    <w:qFormat/>
    <w:uiPriority w:val="0"/>
    <w:rPr>
      <w:rFonts w:ascii="宋体" w:hAnsi="Courier New" w:eastAsia="宋体"/>
      <w:sz w:val="21"/>
      <w:lang w:val="en-US" w:eastAsia="zh-CN" w:bidi="ar-SA"/>
    </w:rPr>
  </w:style>
  <w:style w:type="character" w:customStyle="1" w:styleId="240">
    <w:name w:val="ca-412"/>
    <w:link w:val="1"/>
    <w:qFormat/>
    <w:uiPriority w:val="0"/>
  </w:style>
  <w:style w:type="character" w:customStyle="1" w:styleId="241">
    <w:name w:val="font"/>
    <w:link w:val="1"/>
    <w:qFormat/>
    <w:uiPriority w:val="0"/>
    <w:rPr>
      <w:rFonts w:cs="Times New Roman"/>
    </w:rPr>
  </w:style>
  <w:style w:type="character" w:customStyle="1" w:styleId="242">
    <w:name w:val="ca-72"/>
    <w:link w:val="1"/>
    <w:qFormat/>
    <w:uiPriority w:val="0"/>
  </w:style>
  <w:style w:type="character" w:customStyle="1" w:styleId="243">
    <w:name w:val="纯文本 Char1"/>
    <w:link w:val="1"/>
    <w:qFormat/>
    <w:uiPriority w:val="0"/>
    <w:rPr>
      <w:rFonts w:ascii="宋体" w:hAnsi="Courier New"/>
      <w:sz w:val="21"/>
    </w:rPr>
  </w:style>
  <w:style w:type="character" w:customStyle="1" w:styleId="244">
    <w:name w:val="普通正文 Char"/>
    <w:link w:val="245"/>
    <w:qFormat/>
    <w:uiPriority w:val="0"/>
    <w:rPr>
      <w:rFonts w:ascii="Arial" w:hAnsi="Arial"/>
      <w:sz w:val="24"/>
      <w:szCs w:val="24"/>
    </w:rPr>
  </w:style>
  <w:style w:type="paragraph" w:customStyle="1" w:styleId="245">
    <w:name w:val="普通正文"/>
    <w:basedOn w:val="1"/>
    <w:link w:val="244"/>
    <w:qFormat/>
    <w:uiPriority w:val="0"/>
    <w:pPr>
      <w:spacing w:before="120" w:after="120" w:line="360" w:lineRule="auto"/>
      <w:ind w:firstLine="480"/>
      <w:jc w:val="left"/>
    </w:pPr>
    <w:rPr>
      <w:rFonts w:ascii="Arial" w:hAnsi="Arial"/>
      <w:sz w:val="24"/>
    </w:rPr>
  </w:style>
  <w:style w:type="character" w:customStyle="1" w:styleId="246">
    <w:name w:val="批注文字 字符"/>
    <w:link w:val="1"/>
    <w:qFormat/>
    <w:uiPriority w:val="0"/>
    <w:rPr>
      <w:sz w:val="21"/>
      <w:szCs w:val="24"/>
    </w:rPr>
  </w:style>
  <w:style w:type="character" w:customStyle="1" w:styleId="247">
    <w:name w:val="批注文字 Char"/>
    <w:link w:val="1"/>
    <w:qFormat/>
    <w:uiPriority w:val="0"/>
    <w:rPr>
      <w:sz w:val="21"/>
      <w:szCs w:val="24"/>
    </w:rPr>
  </w:style>
  <w:style w:type="character" w:customStyle="1" w:styleId="248">
    <w:name w:val="1 Char"/>
    <w:link w:val="249"/>
    <w:qFormat/>
    <w:uiPriority w:val="0"/>
    <w:rPr>
      <w:sz w:val="21"/>
      <w:szCs w:val="24"/>
    </w:rPr>
  </w:style>
  <w:style w:type="paragraph" w:customStyle="1" w:styleId="249">
    <w:name w:val="1"/>
    <w:basedOn w:val="1"/>
    <w:link w:val="248"/>
    <w:qFormat/>
    <w:uiPriority w:val="0"/>
    <w:pPr>
      <w:ind w:firstLine="0"/>
      <w:jc w:val="left"/>
    </w:pPr>
  </w:style>
  <w:style w:type="character" w:customStyle="1" w:styleId="250">
    <w:name w:val="纯文本 Char"/>
    <w:link w:val="1"/>
    <w:qFormat/>
    <w:uiPriority w:val="0"/>
    <w:rPr>
      <w:rFonts w:ascii="宋体" w:hAnsi="Courier New"/>
    </w:rPr>
  </w:style>
  <w:style w:type="character" w:customStyle="1" w:styleId="251">
    <w:name w:val="页脚 Char"/>
    <w:link w:val="1"/>
    <w:qFormat/>
    <w:uiPriority w:val="99"/>
    <w:rPr>
      <w:lang w:eastAsia="zh-CN"/>
    </w:rPr>
  </w:style>
  <w:style w:type="character" w:customStyle="1" w:styleId="252">
    <w:name w:val=" Char Char4"/>
    <w:link w:val="1"/>
    <w:qFormat/>
    <w:uiPriority w:val="0"/>
    <w:rPr>
      <w:b/>
      <w:bCs/>
      <w:sz w:val="24"/>
      <w:szCs w:val="24"/>
    </w:rPr>
  </w:style>
  <w:style w:type="character" w:customStyle="1" w:styleId="253">
    <w:name w:val="apple-style-span"/>
    <w:link w:val="1"/>
    <w:qFormat/>
    <w:uiPriority w:val="0"/>
  </w:style>
  <w:style w:type="paragraph" w:customStyle="1" w:styleId="254">
    <w:name w:val="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255">
    <w:name w:val="Char Char Char Char1 Char Char Char"/>
    <w:basedOn w:val="1"/>
    <w:qFormat/>
    <w:uiPriority w:val="0"/>
    <w:rPr>
      <w:rFonts w:ascii="Tahoma" w:hAnsi="Tahoma"/>
      <w:sz w:val="24"/>
      <w:szCs w:val="20"/>
    </w:rPr>
  </w:style>
  <w:style w:type="paragraph" w:customStyle="1" w:styleId="256">
    <w:name w:val="Table Paragraph"/>
    <w:basedOn w:val="1"/>
    <w:qFormat/>
    <w:uiPriority w:val="99"/>
    <w:pPr>
      <w:jc w:val="left"/>
    </w:pPr>
    <w:rPr>
      <w:sz w:val="24"/>
    </w:rPr>
  </w:style>
  <w:style w:type="paragraph" w:customStyle="1" w:styleId="257">
    <w:name w:val="列出段落1"/>
    <w:basedOn w:val="1"/>
    <w:qFormat/>
    <w:uiPriority w:val="0"/>
    <w:pPr>
      <w:ind w:firstLine="420"/>
    </w:pPr>
    <w:rPr>
      <w:rFonts w:ascii="Calibri" w:hAnsi="Calibri"/>
      <w:szCs w:val="22"/>
    </w:rPr>
  </w:style>
  <w:style w:type="paragraph" w:customStyle="1" w:styleId="258">
    <w:name w:val="table_1stline"/>
    <w:basedOn w:val="1"/>
    <w:qFormat/>
    <w:uiPriority w:val="0"/>
    <w:pPr>
      <w:widowControl/>
      <w:spacing w:before="120"/>
      <w:jc w:val="left"/>
    </w:pPr>
    <w:rPr>
      <w:rFonts w:eastAsia="MS Mincho"/>
      <w:bCs/>
      <w:sz w:val="20"/>
      <w:szCs w:val="20"/>
      <w:lang w:val="de-DE" w:eastAsia="de-DE"/>
    </w:rPr>
  </w:style>
  <w:style w:type="paragraph" w:customStyle="1" w:styleId="259">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60">
    <w:name w:val="列出段落"/>
    <w:basedOn w:val="1"/>
    <w:qFormat/>
    <w:uiPriority w:val="0"/>
    <w:pPr>
      <w:ind w:firstLine="420"/>
    </w:pPr>
  </w:style>
  <w:style w:type="paragraph" w:customStyle="1" w:styleId="261">
    <w:name w:val="Char Char Char Char1"/>
    <w:basedOn w:val="1"/>
    <w:qFormat/>
    <w:uiPriority w:val="0"/>
    <w:rPr>
      <w:rFonts w:ascii="Tahoma" w:hAnsi="Tahoma"/>
      <w:sz w:val="24"/>
      <w:szCs w:val="20"/>
    </w:rPr>
  </w:style>
  <w:style w:type="paragraph" w:customStyle="1" w:styleId="262">
    <w:name w:val="Char1"/>
    <w:basedOn w:val="1"/>
    <w:qFormat/>
    <w:uiPriority w:val="0"/>
    <w:pPr>
      <w:tabs>
        <w:tab w:val="left" w:pos="360"/>
      </w:tabs>
    </w:pPr>
    <w:rPr>
      <w:sz w:val="24"/>
    </w:rPr>
  </w:style>
  <w:style w:type="paragraph" w:customStyle="1" w:styleId="263">
    <w:name w:val="TOC 标题"/>
    <w:basedOn w:val="183"/>
    <w:next w:val="1"/>
    <w:qFormat/>
    <w:uiPriority w:val="39"/>
    <w:pPr>
      <w:widowControl/>
      <w:numPr>
        <w:ilvl w:val="0"/>
        <w:numId w:val="0"/>
      </w:numPr>
      <w:spacing w:before="480" w:line="276" w:lineRule="auto"/>
      <w:jc w:val="left"/>
      <w:outlineLvl w:val="9"/>
    </w:pPr>
    <w:rPr>
      <w:rFonts w:ascii="Cambria" w:hAnsi="Cambria" w:eastAsia="宋体" w:cs="Times New Roman"/>
      <w:bCs/>
      <w:color w:val="365F91"/>
      <w:szCs w:val="28"/>
    </w:rPr>
  </w:style>
  <w:style w:type="paragraph" w:customStyle="1" w:styleId="26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65">
    <w:name w:val="g3"/>
    <w:basedOn w:val="1"/>
    <w:qFormat/>
    <w:uiPriority w:val="0"/>
    <w:pPr>
      <w:widowControl/>
      <w:spacing w:before="100" w:beforeAutospacing="1" w:after="100" w:afterAutospacing="1" w:line="675" w:lineRule="atLeast"/>
      <w:jc w:val="left"/>
    </w:pPr>
    <w:rPr>
      <w:rFonts w:hint="eastAsia" w:ascii="华文中宋" w:hAnsi="华文中宋" w:eastAsia="华文中宋"/>
      <w:sz w:val="42"/>
      <w:szCs w:val="42"/>
    </w:rPr>
  </w:style>
  <w:style w:type="paragraph" w:customStyle="1" w:styleId="266">
    <w:name w:val="纯文本1"/>
    <w:basedOn w:val="1"/>
    <w:qFormat/>
    <w:uiPriority w:val="0"/>
    <w:rPr>
      <w:rFonts w:ascii="宋体" w:hAnsi="Courier New"/>
    </w:rPr>
  </w:style>
  <w:style w:type="paragraph" w:customStyle="1" w:styleId="267">
    <w:name w:val="Char Char1 Char Char Char"/>
    <w:basedOn w:val="1"/>
    <w:qFormat/>
    <w:uiPriority w:val="0"/>
    <w:rPr>
      <w:szCs w:val="20"/>
    </w:rPr>
  </w:style>
  <w:style w:type="paragraph" w:customStyle="1" w:styleId="268">
    <w:name w:val="p0"/>
    <w:basedOn w:val="1"/>
    <w:qFormat/>
    <w:uiPriority w:val="0"/>
    <w:pPr>
      <w:widowControl/>
      <w:spacing w:before="100" w:beforeAutospacing="1" w:after="100" w:afterAutospacing="1"/>
      <w:jc w:val="left"/>
    </w:pPr>
    <w:rPr>
      <w:rFonts w:ascii="宋体" w:hAnsi="宋体" w:cs="宋体"/>
      <w:sz w:val="24"/>
    </w:rPr>
  </w:style>
  <w:style w:type="paragraph" w:customStyle="1" w:styleId="269">
    <w:name w:val="pa-5"/>
    <w:basedOn w:val="1"/>
    <w:qFormat/>
    <w:uiPriority w:val="0"/>
    <w:pPr>
      <w:widowControl/>
      <w:spacing w:before="100" w:beforeAutospacing="1" w:after="100" w:afterAutospacing="1"/>
      <w:jc w:val="left"/>
    </w:pPr>
    <w:rPr>
      <w:rFonts w:ascii="宋体" w:hAnsi="宋体" w:cs="宋体"/>
      <w:sz w:val="24"/>
    </w:rPr>
  </w:style>
  <w:style w:type="paragraph" w:styleId="270">
    <w:name w:val="List Paragraph"/>
    <w:basedOn w:val="1"/>
    <w:qFormat/>
    <w:uiPriority w:val="34"/>
    <w:pPr>
      <w:ind w:firstLine="420"/>
    </w:pPr>
    <w:rPr>
      <w:rFonts w:ascii="Times New Roman" w:hAnsi="Times New Roman"/>
    </w:rPr>
  </w:style>
  <w:style w:type="paragraph" w:customStyle="1" w:styleId="271">
    <w:name w:val="ecxmsonormal"/>
    <w:basedOn w:val="1"/>
    <w:qFormat/>
    <w:uiPriority w:val="0"/>
    <w:pPr>
      <w:widowControl/>
      <w:spacing w:after="324"/>
      <w:jc w:val="left"/>
    </w:pPr>
    <w:rPr>
      <w:rFonts w:ascii="宋体" w:hAnsi="宋体" w:cs="宋体"/>
      <w:sz w:val="24"/>
    </w:rPr>
  </w:style>
  <w:style w:type="paragraph" w:customStyle="1" w:styleId="272">
    <w:name w:val="para"/>
    <w:basedOn w:val="1"/>
    <w:qFormat/>
    <w:uiPriority w:val="0"/>
    <w:pPr>
      <w:widowControl/>
      <w:spacing w:before="160" w:line="360" w:lineRule="auto"/>
      <w:ind w:firstLine="425"/>
    </w:pPr>
    <w:rPr>
      <w:sz w:val="24"/>
      <w:szCs w:val="20"/>
      <w:lang w:eastAsia="en-US"/>
    </w:rPr>
  </w:style>
  <w:style w:type="paragraph" w:customStyle="1" w:styleId="273">
    <w:name w:val="p15"/>
    <w:basedOn w:val="1"/>
    <w:qFormat/>
    <w:uiPriority w:val="0"/>
    <w:pPr>
      <w:widowControl/>
    </w:pPr>
    <w:rPr>
      <w:rFonts w:ascii="Calibri" w:hAnsi="Calibri" w:cs="宋体"/>
      <w:szCs w:val="21"/>
    </w:rPr>
  </w:style>
  <w:style w:type="character" w:customStyle="1" w:styleId="274">
    <w:name w:val="font31"/>
    <w:basedOn w:val="187"/>
    <w:link w:val="1"/>
    <w:qFormat/>
    <w:uiPriority w:val="0"/>
    <w:rPr>
      <w:rFonts w:hint="eastAsia" w:ascii="宋体" w:hAnsi="宋体" w:eastAsia="宋体" w:cs="宋体"/>
      <w:color w:val="000000"/>
      <w:sz w:val="20"/>
      <w:szCs w:val="20"/>
      <w:u w:val="none"/>
    </w:rPr>
  </w:style>
  <w:style w:type="character" w:customStyle="1" w:styleId="275">
    <w:name w:val="font81"/>
    <w:basedOn w:val="187"/>
    <w:link w:val="1"/>
    <w:qFormat/>
    <w:uiPriority w:val="0"/>
    <w:rPr>
      <w:rFonts w:hint="eastAsia" w:ascii="宋体" w:hAnsi="宋体" w:eastAsia="宋体" w:cs="宋体"/>
      <w:color w:val="000000"/>
      <w:sz w:val="22"/>
      <w:szCs w:val="22"/>
      <w:u w:val="none"/>
    </w:rPr>
  </w:style>
  <w:style w:type="character" w:customStyle="1" w:styleId="276">
    <w:name w:val="font21"/>
    <w:basedOn w:val="187"/>
    <w:link w:val="1"/>
    <w:qFormat/>
    <w:uiPriority w:val="0"/>
    <w:rPr>
      <w:rFonts w:hint="eastAsia" w:ascii="宋体" w:hAnsi="宋体" w:eastAsia="宋体" w:cs="宋体"/>
      <w:color w:val="000000"/>
      <w:sz w:val="21"/>
      <w:szCs w:val="21"/>
      <w:u w:val="none"/>
    </w:rPr>
  </w:style>
  <w:style w:type="character" w:customStyle="1" w:styleId="277">
    <w:name w:val="font41"/>
    <w:basedOn w:val="187"/>
    <w:link w:val="1"/>
    <w:qFormat/>
    <w:uiPriority w:val="0"/>
    <w:rPr>
      <w:rFonts w:ascii="Times New Roman" w:hAnsi="Times New Roman" w:cs="Times New Roman"/>
      <w:color w:val="000000"/>
      <w:sz w:val="18"/>
      <w:szCs w:val="18"/>
      <w:u w:val="none"/>
    </w:rPr>
  </w:style>
  <w:style w:type="character" w:customStyle="1" w:styleId="278">
    <w:name w:val="font61"/>
    <w:basedOn w:val="187"/>
    <w:link w:val="1"/>
    <w:qFormat/>
    <w:uiPriority w:val="0"/>
    <w:rPr>
      <w:rFonts w:hint="eastAsia" w:ascii="宋体" w:hAnsi="宋体" w:eastAsia="宋体" w:cs="宋体"/>
      <w:color w:val="000000"/>
      <w:sz w:val="18"/>
      <w:szCs w:val="18"/>
      <w:u w:val="none"/>
    </w:rPr>
  </w:style>
  <w:style w:type="character" w:customStyle="1" w:styleId="279">
    <w:name w:val="font91"/>
    <w:basedOn w:val="187"/>
    <w:link w:val="1"/>
    <w:qFormat/>
    <w:uiPriority w:val="0"/>
    <w:rPr>
      <w:rFonts w:hint="eastAsia" w:ascii="宋体" w:hAnsi="宋体" w:eastAsia="宋体" w:cs="宋体"/>
      <w:color w:val="000000"/>
      <w:sz w:val="22"/>
      <w:szCs w:val="22"/>
      <w:u w:val="none"/>
    </w:rPr>
  </w:style>
  <w:style w:type="character" w:customStyle="1" w:styleId="280">
    <w:name w:val="font11"/>
    <w:basedOn w:val="187"/>
    <w:link w:val="1"/>
    <w:qFormat/>
    <w:uiPriority w:val="0"/>
    <w:rPr>
      <w:rFonts w:hint="eastAsia" w:ascii="宋体" w:hAnsi="宋体" w:eastAsia="宋体" w:cs="宋体"/>
      <w:color w:val="000000"/>
      <w:sz w:val="20"/>
      <w:szCs w:val="20"/>
      <w:u w:val="none"/>
    </w:rPr>
  </w:style>
  <w:style w:type="character" w:customStyle="1" w:styleId="281">
    <w:name w:val="font112"/>
    <w:basedOn w:val="187"/>
    <w:link w:val="1"/>
    <w:qFormat/>
    <w:uiPriority w:val="0"/>
    <w:rPr>
      <w:rFonts w:hint="eastAsia" w:ascii="宋体" w:hAnsi="宋体" w:eastAsia="宋体" w:cs="宋体"/>
      <w:b/>
      <w:bCs/>
      <w:color w:val="000000"/>
      <w:sz w:val="21"/>
      <w:szCs w:val="21"/>
      <w:u w:val="none"/>
    </w:rPr>
  </w:style>
  <w:style w:type="paragraph" w:customStyle="1" w:styleId="282">
    <w:name w:val="标题 21"/>
    <w:basedOn w:val="1"/>
    <w:next w:val="1"/>
    <w:qFormat/>
    <w:uiPriority w:val="0"/>
    <w:pPr>
      <w:keepNext/>
      <w:keepLines/>
      <w:spacing w:line="360" w:lineRule="auto"/>
      <w:ind w:firstLine="0"/>
      <w:outlineLvl w:val="1"/>
    </w:pPr>
    <w:rPr>
      <w:b/>
      <w:bCs/>
      <w:szCs w:val="32"/>
    </w:rPr>
  </w:style>
  <w:style w:type="paragraph" w:customStyle="1" w:styleId="283">
    <w:name w:val="正文缩进1"/>
    <w:basedOn w:val="1"/>
    <w:next w:val="1"/>
    <w:qFormat/>
    <w:uiPriority w:val="0"/>
    <w:pPr>
      <w:ind w:firstLine="420"/>
    </w:pPr>
    <w:rPr>
      <w:rFonts w:ascii="Calibri" w:eastAsia="宋体"/>
      <w:sz w:val="20"/>
      <w:szCs w:val="20"/>
    </w:rPr>
  </w:style>
  <w:style w:type="table" w:customStyle="1" w:styleId="284">
    <w:name w:val="TableGrid1"/>
    <w:qFormat/>
    <w:uiPriority w:val="0"/>
    <w:rPr>
      <w:lang w:val="en-US" w:eastAsia="zh-CN" w:bidi="ar-SA"/>
    </w:rPr>
  </w:style>
  <w:style w:type="paragraph" w:customStyle="1" w:styleId="285">
    <w:name w:val="标题 11"/>
    <w:basedOn w:val="1"/>
    <w:next w:val="1"/>
    <w:qFormat/>
    <w:uiPriority w:val="0"/>
    <w:pPr>
      <w:keepNext/>
      <w:keepLines/>
      <w:tabs>
        <w:tab w:val="left" w:pos="330"/>
        <w:tab w:val="left" w:pos="7020"/>
      </w:tabs>
      <w:spacing w:line="360" w:lineRule="auto"/>
      <w:jc w:val="center"/>
      <w:outlineLvl w:val="0"/>
    </w:pPr>
    <w:rPr>
      <w:b/>
      <w:bCs/>
      <w:sz w:val="36"/>
      <w:szCs w:val="44"/>
    </w:rPr>
  </w:style>
  <w:style w:type="paragraph" w:customStyle="1" w:styleId="286">
    <w:name w:val="批注框文本1"/>
    <w:basedOn w:val="1"/>
    <w:unhideWhenUsed/>
    <w:qFormat/>
    <w:uiPriority w:val="0"/>
    <w:rPr>
      <w:sz w:val="18"/>
      <w:szCs w:val="18"/>
    </w:rPr>
  </w:style>
  <w:style w:type="paragraph" w:customStyle="1" w:styleId="287">
    <w:name w:val="文档结构图1"/>
    <w:qFormat/>
    <w:uiPriority w:val="0"/>
    <w:pPr>
      <w:framePr w:wrap="around" w:vAnchor="margin" w:hAnchor="text" w:y="1"/>
      <w:jc w:val="both"/>
    </w:pPr>
    <w:rPr>
      <w:rFonts w:hint="default" w:ascii="Times New Roman" w:hAnsi="Times New Roman" w:eastAsia="Arial Unicode MS" w:cs="Times New Roman"/>
      <w:sz w:val="18"/>
      <w:szCs w:val="18"/>
      <w:lang w:val="en-US" w:eastAsia="en-US" w:bidi="ar-SA"/>
    </w:rPr>
  </w:style>
  <w:style w:type="paragraph" w:customStyle="1" w:styleId="288">
    <w:name w:val="Plain Text1"/>
    <w:basedOn w:val="1"/>
    <w:qFormat/>
    <w:uiPriority w:val="0"/>
    <w:pPr>
      <w:widowControl w:val="0"/>
    </w:pPr>
    <w:rPr>
      <w:rFonts w:hint="eastAsia" w:ascii="宋体" w:hAnsi="Courier New"/>
      <w:sz w:val="28"/>
    </w:rPr>
  </w:style>
  <w:style w:type="paragraph" w:customStyle="1" w:styleId="289">
    <w:name w:val="Table Text"/>
    <w:basedOn w:val="1"/>
    <w:semiHidden/>
    <w:qFormat/>
    <w:uiPriority w:val="0"/>
    <w:rPr>
      <w:rFonts w:ascii="宋体" w:hAnsi="宋体" w:eastAsia="宋体" w:cs="宋体"/>
      <w:sz w:val="20"/>
      <w:szCs w:val="20"/>
      <w:lang w:eastAsia="en-US"/>
    </w:rPr>
  </w:style>
  <w:style w:type="paragraph" w:customStyle="1" w:styleId="290">
    <w:name w:val="首行缩进"/>
    <w:basedOn w:val="1"/>
    <w:qFormat/>
    <w:uiPriority w:val="0"/>
    <w:pPr>
      <w:ind w:firstLine="480"/>
    </w:pPr>
    <w:rPr>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ZY</Company>
  <Pages>49</Pages>
  <TotalTime>46</TotalTime>
  <ScaleCrop>false</ScaleCrop>
  <LinksUpToDate>false</LinksUpToDate>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2026-05-11T02:03:00Z</dcterms:created>
  <dc:creator>刘</dc:creator>
  <dc:description>2020.10</dc:description>
  <cp:lastModifiedBy>老张</cp:lastModifiedBy>
  <dcterms:modified xsi:type="dcterms:W3CDTF">2026-08-10T01:04:41Z</dcterms:modified>
  <dc:title>附件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eyJoZGlkIjoiNjQxYzZjYmEzMDc5OThjMDhkODA2NDhlYTAzY2Y2MmEiLCJ1c2VySWQiOiI5MjQ1MjA2MjUifQ==</vt:lpwstr>
  </property>
  <property fmtid="{D5CDD505-2E9C-101B-9397-08002B2CF9AE}" pid="3" name="KSOProductBuildVer">
    <vt:lpwstr>2052-12.1.0.28043</vt:lpwstr>
  </property>
  <property fmtid="{D5CDD505-2E9C-101B-9397-08002B2CF9AE}" pid="4" name="ICV">
    <vt:lpwstr>2840849B38B0419A8CF98CA350785B96_13</vt:lpwstr>
  </property>
</Properties>
</file>