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6D2" w:rsidRDefault="007F7141">
      <w:pPr>
        <w:rPr>
          <w:rFonts w:ascii="宋体" w:hAnsi="宋体" w:cs="宋体"/>
          <w:b/>
          <w:bCs/>
          <w:color w:val="0000FF"/>
          <w:spacing w:val="40"/>
          <w:sz w:val="32"/>
          <w:szCs w:val="32"/>
        </w:rPr>
      </w:pPr>
      <w:r>
        <w:rPr>
          <w:rFonts w:ascii="宋体" w:hAnsi="宋体" w:cs="宋体" w:hint="eastAsia"/>
          <w:b/>
          <w:bCs/>
          <w:color w:val="0000FF"/>
          <w:spacing w:val="40"/>
          <w:sz w:val="32"/>
          <w:szCs w:val="32"/>
        </w:rPr>
        <w:t xml:space="preserve"> </w:t>
      </w:r>
    </w:p>
    <w:p w:rsidR="00D546D2" w:rsidRDefault="007F7141">
      <w:pPr>
        <w:rPr>
          <w:rFonts w:ascii="宋体" w:hAnsi="宋体"/>
        </w:rPr>
      </w:pPr>
      <w:r>
        <w:t>    </w:t>
      </w:r>
    </w:p>
    <w:p w:rsidR="00D546D2" w:rsidRDefault="007F7141">
      <w:pPr>
        <w:jc w:val="center"/>
      </w:pPr>
      <w:r>
        <w:rPr>
          <w:rFonts w:ascii="宋体" w:hAnsi="宋体" w:cs="宋体"/>
          <w:b/>
          <w:color w:val="000000"/>
          <w:sz w:val="44"/>
        </w:rPr>
        <w:t>南京鼓楼医院</w:t>
      </w:r>
    </w:p>
    <w:p w:rsidR="00D546D2" w:rsidRDefault="007F7141">
      <w:pPr>
        <w:jc w:val="center"/>
      </w:pPr>
      <w:r>
        <w:rPr>
          <w:rFonts w:ascii="宋体" w:hAnsi="宋体" w:cs="宋体" w:hint="eastAsia"/>
          <w:b/>
          <w:color w:val="000000"/>
          <w:sz w:val="40"/>
          <w:szCs w:val="22"/>
          <w:u w:val="single"/>
        </w:rPr>
        <w:t>GE超声设备维保服务采购项目</w:t>
      </w:r>
      <w:r>
        <w:rPr>
          <w:rFonts w:ascii="宋体" w:hAnsi="宋体" w:cs="宋体"/>
          <w:b/>
          <w:color w:val="000000"/>
          <w:sz w:val="36"/>
        </w:rPr>
        <w:t> </w:t>
      </w:r>
    </w:p>
    <w:p w:rsidR="00D546D2" w:rsidRDefault="007F7141">
      <w:pPr>
        <w:jc w:val="center"/>
      </w:pPr>
      <w:r>
        <w:rPr>
          <w:rFonts w:ascii="宋体" w:hAnsi="宋体" w:cs="宋体"/>
          <w:b/>
          <w:color w:val="000000"/>
          <w:sz w:val="36"/>
        </w:rPr>
        <w:t> </w:t>
      </w:r>
    </w:p>
    <w:p w:rsidR="00D546D2" w:rsidRDefault="007F7141">
      <w:pPr>
        <w:jc w:val="center"/>
      </w:pPr>
      <w:r>
        <w:rPr>
          <w:rFonts w:ascii="宋体" w:hAnsi="宋体" w:cs="宋体"/>
          <w:b/>
          <w:color w:val="000000"/>
          <w:sz w:val="36"/>
        </w:rPr>
        <w:t> </w:t>
      </w:r>
    </w:p>
    <w:p w:rsidR="00D546D2" w:rsidRDefault="007F7141">
      <w:pPr>
        <w:jc w:val="center"/>
      </w:pPr>
      <w:r>
        <w:rPr>
          <w:rFonts w:ascii="宋体" w:hAnsi="宋体" w:cs="宋体"/>
          <w:b/>
          <w:color w:val="000000"/>
          <w:sz w:val="96"/>
        </w:rPr>
        <w:t>招标文件</w:t>
      </w:r>
    </w:p>
    <w:p w:rsidR="00D546D2" w:rsidRDefault="007F7141">
      <w:r>
        <w:rPr>
          <w:rFonts w:ascii="宋体" w:hAnsi="宋体" w:cs="宋体"/>
          <w:b/>
          <w:color w:val="000000"/>
          <w:sz w:val="36"/>
        </w:rPr>
        <w:t> </w:t>
      </w:r>
    </w:p>
    <w:p w:rsidR="00D546D2" w:rsidRDefault="007F7141">
      <w:pPr>
        <w:jc w:val="center"/>
        <w:rPr>
          <w:rFonts w:ascii="宋体" w:hAnsi="宋体" w:cs="宋体"/>
          <w:b/>
          <w:color w:val="000000"/>
          <w:sz w:val="36"/>
        </w:rPr>
      </w:pPr>
      <w:r>
        <w:rPr>
          <w:rFonts w:ascii="宋体" w:hAnsi="宋体" w:cs="宋体"/>
          <w:b/>
          <w:color w:val="000000"/>
          <w:sz w:val="36"/>
        </w:rPr>
        <w:t>项目编号：</w:t>
      </w:r>
      <w:r>
        <w:rPr>
          <w:rFonts w:ascii="宋体" w:hAnsi="宋体" w:cs="宋体" w:hint="eastAsia"/>
          <w:b/>
          <w:color w:val="000000"/>
          <w:sz w:val="36"/>
        </w:rPr>
        <w:t>JSZC-320100-SOHO-G2026-0046</w:t>
      </w:r>
    </w:p>
    <w:p w:rsidR="00D546D2" w:rsidRDefault="007F7141">
      <w:pPr>
        <w:jc w:val="center"/>
      </w:pPr>
      <w:r>
        <w:rPr>
          <w:rFonts w:ascii="宋体" w:hAnsi="宋体" w:cs="宋体"/>
          <w:b/>
          <w:color w:val="000000"/>
          <w:sz w:val="36"/>
        </w:rPr>
        <w:t>（代理机构编号：</w:t>
      </w:r>
      <w:r>
        <w:rPr>
          <w:rFonts w:ascii="宋体" w:hAnsi="宋体" w:cs="宋体" w:hint="eastAsia"/>
          <w:b/>
          <w:color w:val="000000"/>
          <w:sz w:val="36"/>
        </w:rPr>
        <w:t>1802-264208457KWZ</w:t>
      </w:r>
      <w:r>
        <w:rPr>
          <w:rFonts w:ascii="宋体" w:hAnsi="宋体" w:cs="宋体"/>
          <w:b/>
          <w:color w:val="000000"/>
          <w:sz w:val="36"/>
        </w:rPr>
        <w:t>）</w:t>
      </w:r>
    </w:p>
    <w:p w:rsidR="00D546D2" w:rsidRDefault="00D546D2">
      <w:pPr>
        <w:jc w:val="center"/>
      </w:pPr>
    </w:p>
    <w:p w:rsidR="00D546D2" w:rsidRDefault="007F7141">
      <w:r>
        <w:rPr>
          <w:rFonts w:ascii="宋体" w:hAnsi="宋体" w:cs="宋体"/>
          <w:b/>
          <w:color w:val="000000"/>
          <w:sz w:val="36"/>
        </w:rPr>
        <w:t> </w:t>
      </w:r>
    </w:p>
    <w:p w:rsidR="00D546D2" w:rsidRDefault="007F7141">
      <w:r>
        <w:rPr>
          <w:rFonts w:ascii="宋体" w:hAnsi="宋体" w:cs="宋体"/>
          <w:b/>
          <w:color w:val="000000"/>
          <w:sz w:val="36"/>
        </w:rPr>
        <w:t>  </w:t>
      </w:r>
    </w:p>
    <w:p w:rsidR="00D546D2" w:rsidRDefault="007F7141">
      <w:r>
        <w:rPr>
          <w:rFonts w:ascii="宋体" w:hAnsi="宋体" w:cs="宋体"/>
          <w:b/>
          <w:color w:val="000000"/>
          <w:sz w:val="36"/>
        </w:rPr>
        <w:t> </w:t>
      </w:r>
    </w:p>
    <w:p w:rsidR="00D546D2" w:rsidRDefault="007F7141">
      <w:r>
        <w:rPr>
          <w:rFonts w:ascii="宋体" w:hAnsi="宋体" w:cs="宋体"/>
          <w:b/>
          <w:color w:val="000000"/>
          <w:sz w:val="36"/>
        </w:rPr>
        <w:t> </w:t>
      </w:r>
    </w:p>
    <w:p w:rsidR="00D546D2" w:rsidRDefault="007F7141">
      <w:pPr>
        <w:jc w:val="center"/>
      </w:pPr>
      <w:r>
        <w:rPr>
          <w:rFonts w:ascii="宋体" w:hAnsi="宋体" w:cs="宋体"/>
          <w:b/>
          <w:color w:val="000000"/>
          <w:sz w:val="36"/>
        </w:rPr>
        <w:t>江苏苏豪创新科技集团有限公司</w:t>
      </w:r>
    </w:p>
    <w:p w:rsidR="00D546D2" w:rsidRDefault="007F7141">
      <w:pPr>
        <w:jc w:val="center"/>
      </w:pPr>
      <w:r>
        <w:rPr>
          <w:rFonts w:ascii="宋体" w:hAnsi="宋体" w:cs="宋体"/>
          <w:b/>
          <w:color w:val="000000"/>
          <w:spacing w:val="40"/>
          <w:sz w:val="36"/>
        </w:rPr>
        <w:t>二○二</w:t>
      </w:r>
      <w:r>
        <w:rPr>
          <w:rFonts w:ascii="宋体" w:hAnsi="宋体" w:cs="宋体" w:hint="eastAsia"/>
          <w:b/>
          <w:color w:val="000000"/>
          <w:spacing w:val="40"/>
          <w:sz w:val="36"/>
        </w:rPr>
        <w:t>六</w:t>
      </w:r>
      <w:r>
        <w:rPr>
          <w:rFonts w:ascii="宋体" w:hAnsi="宋体" w:cs="宋体"/>
          <w:b/>
          <w:color w:val="000000"/>
          <w:spacing w:val="40"/>
          <w:sz w:val="36"/>
        </w:rPr>
        <w:t>年</w:t>
      </w:r>
      <w:r>
        <w:rPr>
          <w:rFonts w:ascii="宋体" w:hAnsi="宋体" w:cs="宋体" w:hint="eastAsia"/>
          <w:b/>
          <w:color w:val="000000"/>
          <w:spacing w:val="40"/>
          <w:sz w:val="36"/>
        </w:rPr>
        <w:t>八</w:t>
      </w:r>
      <w:r>
        <w:rPr>
          <w:rFonts w:ascii="宋体" w:hAnsi="宋体" w:cs="宋体"/>
          <w:b/>
          <w:color w:val="000000"/>
          <w:spacing w:val="40"/>
          <w:sz w:val="36"/>
        </w:rPr>
        <w:t>月</w:t>
      </w:r>
    </w:p>
    <w:p w:rsidR="00D546D2" w:rsidRDefault="007F7141">
      <w:r>
        <w:br w:type="page" w:clear="all"/>
      </w:r>
    </w:p>
    <w:p w:rsidR="00D546D2" w:rsidRDefault="007F7141">
      <w:r>
        <w:rPr>
          <w:rFonts w:ascii="宋体" w:hAnsi="宋体" w:cs="宋体"/>
          <w:b/>
          <w:color w:val="000000"/>
          <w:spacing w:val="40"/>
          <w:sz w:val="36"/>
        </w:rPr>
        <w:lastRenderedPageBreak/>
        <w:t xml:space="preserve"> </w:t>
      </w:r>
    </w:p>
    <w:p w:rsidR="00D546D2" w:rsidRDefault="007F7141">
      <w:pPr>
        <w:jc w:val="center"/>
      </w:pPr>
      <w:r>
        <w:rPr>
          <w:rFonts w:ascii="宋体" w:hAnsi="宋体" w:cs="宋体"/>
          <w:b/>
          <w:color w:val="000000"/>
          <w:sz w:val="32"/>
        </w:rPr>
        <w:t>目 录</w:t>
      </w:r>
    </w:p>
    <w:p w:rsidR="00D546D2" w:rsidRDefault="007F7141">
      <w:pPr>
        <w:pStyle w:val="113"/>
        <w:tabs>
          <w:tab w:val="right" w:leader="dot" w:pos="8296"/>
        </w:tabs>
        <w:rPr>
          <w:rFonts w:ascii="等线" w:eastAsia="等线" w:hAnsi="等线"/>
          <w:sz w:val="24"/>
        </w:rPr>
      </w:pPr>
      <w:r>
        <w:fldChar w:fldCharType="begin"/>
      </w:r>
      <w:r>
        <w:instrText xml:space="preserve">TOC \o "1-2" \h \u </w:instrText>
      </w:r>
      <w:r>
        <w:fldChar w:fldCharType="separate"/>
      </w:r>
      <w:hyperlink w:anchor="_Toc194500856" w:tooltip="#_Toc194500856" w:history="1">
        <w:r>
          <w:rPr>
            <w:rStyle w:val="aff6"/>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r>
        <w:r>
          <w:rPr>
            <w:sz w:val="24"/>
          </w:rPr>
          <w:fldChar w:fldCharType="separate"/>
        </w:r>
        <w:r>
          <w:rPr>
            <w:sz w:val="24"/>
          </w:rPr>
          <w:t>4</w:t>
        </w:r>
        <w:r>
          <w:rPr>
            <w:sz w:val="24"/>
          </w:rPr>
          <w:fldChar w:fldCharType="end"/>
        </w:r>
      </w:hyperlink>
    </w:p>
    <w:p w:rsidR="00D546D2" w:rsidRDefault="007F7141">
      <w:pPr>
        <w:pStyle w:val="113"/>
        <w:tabs>
          <w:tab w:val="right" w:leader="dot" w:pos="8296"/>
        </w:tabs>
        <w:rPr>
          <w:rFonts w:ascii="等线" w:eastAsia="等线" w:hAnsi="等线"/>
          <w:sz w:val="24"/>
        </w:rPr>
      </w:pPr>
      <w:hyperlink w:anchor="_Toc194500865" w:tooltip="#_Toc194500865" w:history="1">
        <w:r>
          <w:rPr>
            <w:rStyle w:val="aff6"/>
            <w:rFonts w:ascii="宋体" w:hAnsi="宋体" w:cs="宋体"/>
            <w:b/>
            <w:sz w:val="24"/>
          </w:rPr>
          <w:t>第二章  投标人须知</w:t>
        </w:r>
        <w:r>
          <w:rPr>
            <w:sz w:val="24"/>
          </w:rPr>
          <w:tab/>
        </w:r>
        <w:r>
          <w:rPr>
            <w:sz w:val="24"/>
          </w:rPr>
          <w:fldChar w:fldCharType="begin"/>
        </w:r>
        <w:r>
          <w:rPr>
            <w:sz w:val="24"/>
          </w:rPr>
          <w:instrText xml:space="preserve"> PAGEREF _Toc194500865 \h </w:instrText>
        </w:r>
        <w:r>
          <w:rPr>
            <w:sz w:val="24"/>
          </w:rPr>
        </w:r>
        <w:r>
          <w:rPr>
            <w:sz w:val="24"/>
          </w:rPr>
          <w:fldChar w:fldCharType="separate"/>
        </w:r>
        <w:r>
          <w:rPr>
            <w:sz w:val="24"/>
          </w:rPr>
          <w:t>8</w:t>
        </w:r>
        <w:r>
          <w:rPr>
            <w:sz w:val="24"/>
          </w:rPr>
          <w:fldChar w:fldCharType="end"/>
        </w:r>
      </w:hyperlink>
    </w:p>
    <w:p w:rsidR="00D546D2" w:rsidRDefault="007F7141">
      <w:pPr>
        <w:pStyle w:val="113"/>
        <w:tabs>
          <w:tab w:val="right" w:leader="dot" w:pos="8296"/>
        </w:tabs>
        <w:rPr>
          <w:rFonts w:ascii="等线" w:eastAsia="等线" w:hAnsi="等线"/>
          <w:sz w:val="24"/>
        </w:rPr>
      </w:pPr>
      <w:hyperlink w:anchor="_Toc194500873" w:tooltip="#_Toc194500873" w:history="1">
        <w:r>
          <w:rPr>
            <w:rStyle w:val="aff6"/>
            <w:rFonts w:ascii="宋体" w:hAnsi="宋体" w:cs="宋体"/>
            <w:b/>
            <w:sz w:val="24"/>
          </w:rPr>
          <w:t>第三章  合同文本</w:t>
        </w:r>
        <w:r>
          <w:rPr>
            <w:sz w:val="24"/>
          </w:rPr>
          <w:tab/>
        </w:r>
        <w:r>
          <w:rPr>
            <w:sz w:val="24"/>
          </w:rPr>
          <w:fldChar w:fldCharType="begin"/>
        </w:r>
        <w:r>
          <w:rPr>
            <w:sz w:val="24"/>
          </w:rPr>
          <w:instrText xml:space="preserve"> PAGEREF _Toc194500873 \h </w:instrText>
        </w:r>
        <w:r>
          <w:rPr>
            <w:sz w:val="24"/>
          </w:rPr>
        </w:r>
        <w:r>
          <w:rPr>
            <w:sz w:val="24"/>
          </w:rPr>
          <w:fldChar w:fldCharType="separate"/>
        </w:r>
        <w:r>
          <w:rPr>
            <w:sz w:val="24"/>
          </w:rPr>
          <w:t>17</w:t>
        </w:r>
        <w:r>
          <w:rPr>
            <w:sz w:val="24"/>
          </w:rPr>
          <w:fldChar w:fldCharType="end"/>
        </w:r>
      </w:hyperlink>
    </w:p>
    <w:p w:rsidR="00D546D2" w:rsidRDefault="007F7141">
      <w:pPr>
        <w:pStyle w:val="113"/>
        <w:tabs>
          <w:tab w:val="right" w:leader="dot" w:pos="8296"/>
        </w:tabs>
        <w:rPr>
          <w:rFonts w:ascii="等线" w:eastAsia="等线" w:hAnsi="等线"/>
          <w:sz w:val="24"/>
        </w:rPr>
      </w:pPr>
      <w:hyperlink w:anchor="_Toc194500876" w:tooltip="#_Toc194500876" w:history="1">
        <w:r>
          <w:rPr>
            <w:rStyle w:val="aff6"/>
            <w:rFonts w:ascii="宋体" w:hAnsi="宋体" w:cs="宋体"/>
            <w:b/>
            <w:sz w:val="24"/>
          </w:rPr>
          <w:t>第四章  采购需求</w:t>
        </w:r>
        <w:r>
          <w:rPr>
            <w:sz w:val="24"/>
          </w:rPr>
          <w:tab/>
        </w:r>
        <w:r>
          <w:rPr>
            <w:sz w:val="24"/>
          </w:rPr>
          <w:fldChar w:fldCharType="begin"/>
        </w:r>
        <w:r>
          <w:rPr>
            <w:sz w:val="24"/>
          </w:rPr>
          <w:instrText xml:space="preserve"> PAGEREF _Toc194500876 \h </w:instrText>
        </w:r>
        <w:r>
          <w:rPr>
            <w:sz w:val="24"/>
          </w:rPr>
        </w:r>
        <w:r>
          <w:rPr>
            <w:sz w:val="24"/>
          </w:rPr>
          <w:fldChar w:fldCharType="separate"/>
        </w:r>
        <w:r>
          <w:rPr>
            <w:sz w:val="24"/>
          </w:rPr>
          <w:t>24</w:t>
        </w:r>
        <w:r>
          <w:rPr>
            <w:sz w:val="24"/>
          </w:rPr>
          <w:fldChar w:fldCharType="end"/>
        </w:r>
      </w:hyperlink>
    </w:p>
    <w:p w:rsidR="00D546D2" w:rsidRDefault="007F7141">
      <w:pPr>
        <w:pStyle w:val="113"/>
        <w:tabs>
          <w:tab w:val="right" w:leader="dot" w:pos="8296"/>
        </w:tabs>
        <w:rPr>
          <w:rFonts w:ascii="等线" w:eastAsia="等线" w:hAnsi="等线"/>
          <w:sz w:val="24"/>
        </w:rPr>
      </w:pPr>
      <w:hyperlink w:anchor="_Toc194500888" w:tooltip="#_Toc194500888" w:history="1">
        <w:r>
          <w:rPr>
            <w:rStyle w:val="aff6"/>
            <w:rFonts w:ascii="宋体" w:hAnsi="宋体" w:cs="宋体"/>
            <w:b/>
            <w:sz w:val="24"/>
          </w:rPr>
          <w:t>第五章  评标方法与评标标准</w:t>
        </w:r>
        <w:r>
          <w:rPr>
            <w:sz w:val="24"/>
          </w:rPr>
          <w:tab/>
        </w:r>
        <w:r>
          <w:rPr>
            <w:sz w:val="24"/>
          </w:rPr>
          <w:fldChar w:fldCharType="begin"/>
        </w:r>
        <w:r>
          <w:rPr>
            <w:sz w:val="24"/>
          </w:rPr>
          <w:instrText xml:space="preserve"> PAGEREF _Toc194500888 \h </w:instrText>
        </w:r>
        <w:r>
          <w:rPr>
            <w:sz w:val="24"/>
          </w:rPr>
        </w:r>
        <w:r>
          <w:rPr>
            <w:sz w:val="24"/>
          </w:rPr>
          <w:fldChar w:fldCharType="separate"/>
        </w:r>
        <w:r>
          <w:rPr>
            <w:sz w:val="24"/>
          </w:rPr>
          <w:t>32</w:t>
        </w:r>
        <w:r>
          <w:rPr>
            <w:sz w:val="24"/>
          </w:rPr>
          <w:fldChar w:fldCharType="end"/>
        </w:r>
      </w:hyperlink>
    </w:p>
    <w:p w:rsidR="00D546D2" w:rsidRDefault="007F7141">
      <w:pPr>
        <w:pStyle w:val="113"/>
        <w:tabs>
          <w:tab w:val="right" w:leader="dot" w:pos="8296"/>
        </w:tabs>
        <w:rPr>
          <w:rFonts w:ascii="等线" w:eastAsia="等线" w:hAnsi="等线"/>
          <w:szCs w:val="22"/>
        </w:rPr>
      </w:pPr>
      <w:hyperlink w:anchor="_Toc194500892" w:tooltip="#_Toc194500892" w:history="1">
        <w:r>
          <w:rPr>
            <w:rStyle w:val="aff6"/>
            <w:rFonts w:ascii="宋体" w:hAnsi="宋体" w:cs="宋体"/>
            <w:b/>
          </w:rPr>
          <w:t>第六章 </w:t>
        </w:r>
        <w:r>
          <w:rPr>
            <w:rStyle w:val="aff6"/>
            <w:rFonts w:ascii="宋体" w:hAnsi="宋体" w:cs="宋体"/>
            <w:b/>
            <w:sz w:val="24"/>
          </w:rPr>
          <w:t xml:space="preserve"> </w:t>
        </w:r>
        <w:r>
          <w:rPr>
            <w:rStyle w:val="aff6"/>
            <w:rFonts w:ascii="宋体" w:hAnsi="宋体" w:cs="宋体" w:hint="eastAsia"/>
            <w:b/>
            <w:sz w:val="24"/>
          </w:rPr>
          <w:t xml:space="preserve"> </w:t>
        </w:r>
        <w:r>
          <w:rPr>
            <w:rStyle w:val="aff6"/>
            <w:rFonts w:ascii="宋体" w:hAnsi="宋体" w:cs="宋体"/>
            <w:b/>
            <w:sz w:val="24"/>
          </w:rPr>
          <w:t>投标文件格式</w:t>
        </w:r>
        <w:r>
          <w:tab/>
        </w:r>
        <w:r>
          <w:fldChar w:fldCharType="begin"/>
        </w:r>
        <w:r>
          <w:instrText xml:space="preserve"> PAGEREF _Toc194500892 \h </w:instrText>
        </w:r>
        <w:r>
          <w:fldChar w:fldCharType="separate"/>
        </w:r>
        <w:r>
          <w:t>37</w:t>
        </w:r>
        <w:r>
          <w:fldChar w:fldCharType="end"/>
        </w:r>
      </w:hyperlink>
    </w:p>
    <w:p w:rsidR="00D546D2" w:rsidRDefault="00D546D2">
      <w:pPr>
        <w:pStyle w:val="213"/>
        <w:tabs>
          <w:tab w:val="right" w:leader="dot" w:pos="8296"/>
        </w:tabs>
        <w:rPr>
          <w:rFonts w:ascii="等线" w:eastAsia="等线" w:hAnsi="等线"/>
          <w:szCs w:val="22"/>
        </w:rPr>
      </w:pPr>
    </w:p>
    <w:p w:rsidR="00D546D2" w:rsidRDefault="007F7141">
      <w:r>
        <w:fldChar w:fldCharType="end"/>
      </w:r>
    </w:p>
    <w:p w:rsidR="00D546D2" w:rsidRDefault="007F7141">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23744"/>
      <w:bookmarkStart w:id="2" w:name="_Toc12542"/>
      <w:bookmarkStart w:id="3" w:name="_Toc15540"/>
      <w:bookmarkStart w:id="4" w:name="_Toc32235"/>
      <w:bookmarkStart w:id="5" w:name="_Toc32546"/>
      <w:bookmarkStart w:id="6" w:name="_Toc194500856"/>
      <w:r>
        <w:rPr>
          <w:rFonts w:ascii="宋体" w:hAnsi="宋体" w:cs="宋体"/>
          <w:b/>
          <w:color w:val="000000"/>
          <w:sz w:val="32"/>
        </w:rPr>
        <w:lastRenderedPageBreak/>
        <w:t>第一章  投标邀请</w:t>
      </w:r>
      <w:bookmarkEnd w:id="0"/>
      <w:bookmarkEnd w:id="1"/>
      <w:bookmarkEnd w:id="2"/>
      <w:bookmarkEnd w:id="3"/>
      <w:bookmarkEnd w:id="4"/>
      <w:bookmarkEnd w:id="5"/>
      <w:bookmarkEnd w:id="6"/>
    </w:p>
    <w:p w:rsidR="00D546D2" w:rsidRDefault="00D546D2"/>
    <w:p w:rsidR="00D546D2" w:rsidRDefault="007F7141">
      <w:pPr>
        <w:pBdr>
          <w:top w:val="single" w:sz="4" w:space="0" w:color="000000"/>
          <w:left w:val="single" w:sz="4" w:space="0" w:color="000000"/>
          <w:bottom w:val="single" w:sz="4" w:space="0" w:color="000000"/>
          <w:right w:val="single" w:sz="4" w:space="0" w:color="000000"/>
        </w:pBdr>
        <w:ind w:firstLine="480"/>
      </w:pPr>
      <w:r>
        <w:rPr>
          <w:rFonts w:ascii="宋体" w:hAnsi="宋体" w:cs="宋体"/>
          <w:color w:val="000000"/>
          <w:sz w:val="24"/>
        </w:rPr>
        <w:t>项目概况：</w:t>
      </w:r>
      <w:r>
        <w:rPr>
          <w:rFonts w:ascii="宋体" w:hAnsi="宋体" w:cs="宋体" w:hint="eastAsia"/>
          <w:color w:val="000000"/>
          <w:sz w:val="24"/>
        </w:rPr>
        <w:t>受[</w:t>
      </w:r>
      <w:r>
        <w:rPr>
          <w:rFonts w:ascii="宋体" w:hAnsi="宋体" w:cs="宋体" w:hint="eastAsia"/>
          <w:b/>
          <w:bCs/>
          <w:color w:val="000000"/>
          <w:sz w:val="24"/>
        </w:rPr>
        <w:t>南京鼓楼医院</w:t>
      </w:r>
      <w:r>
        <w:rPr>
          <w:rFonts w:ascii="宋体" w:hAnsi="宋体" w:cs="宋体" w:hint="eastAsia"/>
          <w:color w:val="000000"/>
          <w:sz w:val="24"/>
        </w:rPr>
        <w:t>]的委托，江苏苏豪创新科技集团有限公司就[</w:t>
      </w:r>
      <w:r>
        <w:rPr>
          <w:rFonts w:ascii="宋体" w:hAnsi="宋体" w:cs="宋体" w:hint="eastAsia"/>
          <w:b/>
          <w:bCs/>
          <w:color w:val="000000"/>
          <w:sz w:val="24"/>
        </w:rPr>
        <w:t>GE超声设备维保服务采购项目</w:t>
      </w:r>
      <w:r>
        <w:rPr>
          <w:rFonts w:ascii="宋体" w:hAnsi="宋体" w:cs="宋体" w:hint="eastAsia"/>
          <w:b/>
          <w:bCs/>
          <w:color w:val="000000"/>
          <w:sz w:val="24"/>
        </w:rPr>
        <w:tab/>
      </w:r>
      <w:r>
        <w:rPr>
          <w:rFonts w:ascii="宋体" w:hAnsi="宋体" w:cs="宋体" w:hint="eastAsia"/>
          <w:color w:val="000000"/>
          <w:sz w:val="24"/>
        </w:rPr>
        <w:t>][项目编号：</w:t>
      </w:r>
      <w:r>
        <w:rPr>
          <w:rFonts w:ascii="宋体" w:hAnsi="宋体" w:cs="宋体" w:hint="eastAsia"/>
          <w:b/>
          <w:bCs/>
          <w:color w:val="000000"/>
          <w:sz w:val="24"/>
        </w:rPr>
        <w:t>JSZC-320100-SOHO-G2026-0046</w:t>
      </w:r>
      <w:r>
        <w:rPr>
          <w:rFonts w:ascii="宋体" w:hAnsi="宋体" w:cs="宋体" w:hint="eastAsia"/>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w:t>
      </w:r>
      <w:r>
        <w:rPr>
          <w:rFonts w:ascii="宋体" w:hAnsi="宋体" w:cs="宋体" w:hint="eastAsia"/>
          <w:b/>
          <w:color w:val="000000"/>
          <w:sz w:val="24"/>
          <w:u w:val="single"/>
        </w:rPr>
        <w:t>6</w:t>
      </w:r>
      <w:r>
        <w:rPr>
          <w:rFonts w:ascii="宋体" w:hAnsi="宋体" w:cs="宋体"/>
          <w:b/>
          <w:color w:val="000000"/>
          <w:sz w:val="24"/>
          <w:u w:val="single"/>
        </w:rPr>
        <w:t>年9月7日14时30分（北京时间）</w:t>
      </w:r>
      <w:r>
        <w:rPr>
          <w:rFonts w:ascii="宋体" w:hAnsi="宋体" w:cs="宋体"/>
          <w:color w:val="000000"/>
          <w:sz w:val="24"/>
        </w:rPr>
        <w:t>前递交投标文件。</w:t>
      </w:r>
    </w:p>
    <w:p w:rsidR="00D546D2" w:rsidRDefault="007F7141">
      <w:r>
        <w:rPr>
          <w:rFonts w:ascii="宋体" w:hAnsi="宋体" w:cs="宋体"/>
          <w:color w:val="000000"/>
          <w:sz w:val="24"/>
        </w:rPr>
        <w:t> </w:t>
      </w:r>
    </w:p>
    <w:p w:rsidR="00D546D2" w:rsidRDefault="007F7141">
      <w:pPr>
        <w:ind w:firstLine="482"/>
        <w:outlineLvl w:val="1"/>
      </w:pPr>
      <w:bookmarkStart w:id="7" w:name="_Toc194500857"/>
      <w:bookmarkStart w:id="8" w:name="_Toc13758"/>
      <w:bookmarkStart w:id="9" w:name="_Toc15960"/>
      <w:bookmarkStart w:id="10" w:name="_Toc3958"/>
      <w:bookmarkStart w:id="11" w:name="_Toc6703"/>
      <w:bookmarkStart w:id="12" w:name="_Toc20970"/>
      <w:bookmarkStart w:id="13" w:name="_Toc21703"/>
      <w:r>
        <w:rPr>
          <w:rFonts w:ascii="宋体" w:hAnsi="宋体" w:cs="宋体"/>
          <w:b/>
          <w:color w:val="000000"/>
          <w:sz w:val="24"/>
        </w:rPr>
        <w:t>一、项目基本情况</w:t>
      </w:r>
      <w:bookmarkEnd w:id="7"/>
      <w:bookmarkEnd w:id="8"/>
      <w:bookmarkEnd w:id="9"/>
      <w:bookmarkEnd w:id="10"/>
      <w:bookmarkEnd w:id="11"/>
      <w:bookmarkEnd w:id="12"/>
      <w:bookmarkEnd w:id="13"/>
    </w:p>
    <w:p w:rsidR="00D546D2" w:rsidRDefault="007F7141">
      <w:pPr>
        <w:ind w:firstLine="480"/>
      </w:pPr>
      <w:r>
        <w:rPr>
          <w:rFonts w:ascii="宋体" w:hAnsi="宋体" w:cs="宋体"/>
          <w:color w:val="000000"/>
          <w:sz w:val="24"/>
        </w:rPr>
        <w:t>1、项目编号：</w:t>
      </w:r>
      <w:r>
        <w:rPr>
          <w:rFonts w:ascii="宋体" w:hAnsi="宋体" w:cs="宋体" w:hint="eastAsia"/>
          <w:color w:val="000000"/>
          <w:sz w:val="24"/>
        </w:rPr>
        <w:t>JSZC-320100-SOHO-G2026-0046</w:t>
      </w:r>
    </w:p>
    <w:p w:rsidR="00D546D2" w:rsidRDefault="007F7141">
      <w:pPr>
        <w:ind w:firstLine="480"/>
        <w:rPr>
          <w:rFonts w:ascii="宋体" w:hAnsi="宋体" w:cs="宋体"/>
          <w:color w:val="000000"/>
          <w:sz w:val="24"/>
        </w:rPr>
      </w:pPr>
      <w:r>
        <w:rPr>
          <w:rFonts w:ascii="宋体" w:hAnsi="宋体" w:cs="宋体"/>
          <w:color w:val="000000"/>
          <w:sz w:val="24"/>
        </w:rPr>
        <w:t>2、项目名称：</w:t>
      </w:r>
      <w:bookmarkStart w:id="14" w:name="_GoBack"/>
      <w:r>
        <w:rPr>
          <w:rFonts w:ascii="宋体" w:hAnsi="宋体" w:cs="宋体" w:hint="eastAsia"/>
          <w:color w:val="000000"/>
          <w:sz w:val="24"/>
        </w:rPr>
        <w:t>南京鼓楼医院GE超声设备维保服务采购项目</w:t>
      </w:r>
      <w:bookmarkEnd w:id="14"/>
    </w:p>
    <w:p w:rsidR="00D546D2" w:rsidRPr="007F7141" w:rsidRDefault="007F7141">
      <w:pPr>
        <w:ind w:firstLine="480"/>
        <w:rPr>
          <w:rFonts w:ascii="宋体" w:hAnsi="宋体" w:cs="宋体"/>
          <w:color w:val="000000"/>
          <w:sz w:val="24"/>
        </w:rPr>
      </w:pPr>
      <w:r w:rsidRPr="007F7141">
        <w:rPr>
          <w:rFonts w:ascii="宋体" w:hAnsi="宋体" w:cs="宋体"/>
          <w:color w:val="000000"/>
          <w:sz w:val="24"/>
        </w:rPr>
        <w:t>3、预算金额：</w:t>
      </w:r>
      <w:r w:rsidRPr="007F7141">
        <w:rPr>
          <w:rFonts w:ascii="宋体" w:hAnsi="宋体" w:cs="宋体" w:hint="eastAsia"/>
          <w:color w:val="000000"/>
          <w:sz w:val="24"/>
        </w:rPr>
        <w:t>684</w:t>
      </w:r>
      <w:r w:rsidRPr="007F7141">
        <w:rPr>
          <w:rFonts w:ascii="宋体" w:hAnsi="宋体" w:cs="宋体"/>
          <w:color w:val="000000"/>
          <w:sz w:val="24"/>
        </w:rPr>
        <w:t>万元人民币</w:t>
      </w:r>
      <w:r w:rsidRPr="007F7141">
        <w:rPr>
          <w:rFonts w:ascii="宋体" w:hAnsi="宋体" w:cs="宋体" w:hint="eastAsia"/>
          <w:color w:val="000000"/>
          <w:sz w:val="24"/>
        </w:rPr>
        <w:t>/三年（228万元</w:t>
      </w:r>
      <w:r w:rsidRPr="007F7141">
        <w:rPr>
          <w:rFonts w:ascii="宋体" w:hAnsi="宋体" w:cs="宋体"/>
          <w:color w:val="000000"/>
          <w:sz w:val="24"/>
        </w:rPr>
        <w:t>人民币</w:t>
      </w:r>
      <w:r w:rsidRPr="007F7141">
        <w:rPr>
          <w:rFonts w:ascii="宋体" w:hAnsi="宋体" w:cs="宋体" w:hint="eastAsia"/>
          <w:color w:val="000000"/>
          <w:sz w:val="24"/>
        </w:rPr>
        <w:t>/年）</w:t>
      </w:r>
    </w:p>
    <w:p w:rsidR="00D546D2" w:rsidRPr="007F7141" w:rsidRDefault="007F7141">
      <w:pPr>
        <w:numPr>
          <w:ilvl w:val="0"/>
          <w:numId w:val="4"/>
        </w:numPr>
        <w:ind w:firstLine="480"/>
        <w:rPr>
          <w:rFonts w:ascii="宋体" w:hAnsi="宋体" w:cs="宋体"/>
          <w:color w:val="000000"/>
          <w:sz w:val="24"/>
        </w:rPr>
      </w:pPr>
      <w:r w:rsidRPr="007F7141">
        <w:rPr>
          <w:rFonts w:ascii="宋体" w:hAnsi="宋体" w:cs="宋体"/>
          <w:color w:val="000000"/>
          <w:sz w:val="24"/>
        </w:rPr>
        <w:t>最高限价：</w:t>
      </w:r>
      <w:r w:rsidRPr="007F7141">
        <w:rPr>
          <w:rFonts w:ascii="宋体" w:hAnsi="宋体" w:cs="宋体" w:hint="eastAsia"/>
          <w:color w:val="000000"/>
          <w:sz w:val="24"/>
        </w:rPr>
        <w:t>684</w:t>
      </w:r>
      <w:r w:rsidRPr="007F7141">
        <w:rPr>
          <w:rFonts w:ascii="宋体" w:hAnsi="宋体" w:cs="宋体"/>
          <w:color w:val="000000"/>
          <w:sz w:val="24"/>
        </w:rPr>
        <w:t>万元人民币</w:t>
      </w:r>
      <w:r w:rsidRPr="007F7141">
        <w:rPr>
          <w:rFonts w:ascii="宋体" w:hAnsi="宋体" w:cs="宋体" w:hint="eastAsia"/>
          <w:color w:val="000000"/>
          <w:sz w:val="24"/>
        </w:rPr>
        <w:t>/三年（228万元</w:t>
      </w:r>
      <w:r w:rsidRPr="007F7141">
        <w:rPr>
          <w:rFonts w:ascii="宋体" w:hAnsi="宋体" w:cs="宋体"/>
          <w:color w:val="000000"/>
          <w:sz w:val="24"/>
        </w:rPr>
        <w:t>人民币</w:t>
      </w:r>
      <w:r w:rsidRPr="007F7141">
        <w:rPr>
          <w:rFonts w:ascii="宋体" w:hAnsi="宋体" w:cs="宋体" w:hint="eastAsia"/>
          <w:color w:val="000000"/>
          <w:sz w:val="24"/>
        </w:rPr>
        <w:t>/年）</w:t>
      </w:r>
    </w:p>
    <w:p w:rsidR="00D546D2" w:rsidRPr="007F7141" w:rsidRDefault="007F7141">
      <w:pPr>
        <w:ind w:firstLine="480"/>
        <w:rPr>
          <w:rFonts w:ascii="宋体" w:hAnsi="宋体" w:cs="宋体"/>
          <w:color w:val="000000"/>
          <w:sz w:val="24"/>
        </w:rPr>
      </w:pPr>
      <w:r w:rsidRPr="007F7141">
        <w:rPr>
          <w:rFonts w:ascii="宋体" w:hAnsi="宋体" w:cs="宋体" w:hint="eastAsia"/>
          <w:color w:val="000000"/>
          <w:sz w:val="24"/>
        </w:rPr>
        <w:t>鼓楼院区设备维保</w:t>
      </w:r>
      <w:r w:rsidRPr="007F7141">
        <w:rPr>
          <w:rFonts w:ascii="宋体" w:hAnsi="宋体" w:cs="宋体"/>
          <w:color w:val="000000"/>
          <w:sz w:val="24"/>
        </w:rPr>
        <w:t>最高限价</w:t>
      </w:r>
      <w:r w:rsidRPr="007F7141">
        <w:rPr>
          <w:rFonts w:ascii="宋体" w:hAnsi="宋体" w:cs="宋体" w:hint="eastAsia"/>
          <w:color w:val="000000"/>
          <w:sz w:val="24"/>
        </w:rPr>
        <w:t>：594</w:t>
      </w:r>
      <w:r w:rsidRPr="007F7141">
        <w:rPr>
          <w:rFonts w:ascii="宋体" w:hAnsi="宋体" w:cs="宋体"/>
          <w:color w:val="000000"/>
          <w:sz w:val="24"/>
        </w:rPr>
        <w:t>万元人民币</w:t>
      </w:r>
      <w:r w:rsidRPr="007F7141">
        <w:rPr>
          <w:rFonts w:ascii="宋体" w:hAnsi="宋体" w:cs="宋体" w:hint="eastAsia"/>
          <w:color w:val="000000"/>
          <w:sz w:val="24"/>
        </w:rPr>
        <w:t>/三年，198万元/年</w:t>
      </w:r>
    </w:p>
    <w:p w:rsidR="00D546D2" w:rsidRPr="007F7141" w:rsidRDefault="007F7141">
      <w:pPr>
        <w:ind w:firstLine="480"/>
        <w:rPr>
          <w:rFonts w:ascii="宋体" w:hAnsi="宋体" w:cs="宋体"/>
          <w:color w:val="000000"/>
          <w:sz w:val="24"/>
        </w:rPr>
      </w:pPr>
      <w:r w:rsidRPr="007F7141">
        <w:rPr>
          <w:rFonts w:ascii="宋体" w:hAnsi="宋体" w:cs="宋体" w:hint="eastAsia"/>
          <w:color w:val="000000"/>
          <w:sz w:val="24"/>
        </w:rPr>
        <w:t>江北院区设备维保</w:t>
      </w:r>
      <w:r w:rsidRPr="007F7141">
        <w:rPr>
          <w:rFonts w:ascii="宋体" w:hAnsi="宋体" w:cs="宋体"/>
          <w:color w:val="000000"/>
          <w:sz w:val="24"/>
        </w:rPr>
        <w:t>最高限价</w:t>
      </w:r>
      <w:r w:rsidRPr="007F7141">
        <w:rPr>
          <w:rFonts w:ascii="宋体" w:hAnsi="宋体" w:cs="宋体" w:hint="eastAsia"/>
          <w:color w:val="000000"/>
          <w:sz w:val="24"/>
        </w:rPr>
        <w:t>：90</w:t>
      </w:r>
      <w:r w:rsidRPr="007F7141">
        <w:rPr>
          <w:rFonts w:ascii="宋体" w:hAnsi="宋体" w:cs="宋体"/>
          <w:color w:val="000000"/>
          <w:sz w:val="24"/>
        </w:rPr>
        <w:t>万元人民币</w:t>
      </w:r>
      <w:r w:rsidRPr="007F7141">
        <w:rPr>
          <w:rFonts w:ascii="宋体" w:hAnsi="宋体" w:cs="宋体" w:hint="eastAsia"/>
          <w:color w:val="000000"/>
          <w:sz w:val="24"/>
        </w:rPr>
        <w:t>/三年，30万元/年</w:t>
      </w:r>
    </w:p>
    <w:p w:rsidR="00D546D2" w:rsidRPr="007F7141" w:rsidRDefault="007F7141">
      <w:pPr>
        <w:pStyle w:val="a6"/>
        <w:ind w:firstLine="480"/>
        <w:rPr>
          <w:rFonts w:ascii="宋体" w:hAnsi="宋体" w:cs="宋体"/>
          <w:color w:val="000000"/>
          <w:sz w:val="24"/>
        </w:rPr>
      </w:pPr>
      <w:r w:rsidRPr="007F7141">
        <w:rPr>
          <w:rFonts w:ascii="宋体" w:hAnsi="宋体" w:cs="宋体"/>
          <w:color w:val="000000"/>
          <w:sz w:val="24"/>
        </w:rPr>
        <w:t>5、</w:t>
      </w:r>
      <w:r w:rsidRPr="007F7141">
        <w:rPr>
          <w:rFonts w:ascii="宋体" w:hAnsi="宋体" w:cs="宋体" w:hint="eastAsia"/>
          <w:color w:val="000000"/>
          <w:sz w:val="24"/>
        </w:rPr>
        <w:t>服务范围：鼓楼以及江北院区GE超声设备维保服务，详见第三章 采购需求</w:t>
      </w:r>
    </w:p>
    <w:p w:rsidR="00D546D2" w:rsidRPr="007F7141" w:rsidRDefault="007F7141">
      <w:pPr>
        <w:ind w:firstLine="480"/>
      </w:pPr>
      <w:r w:rsidRPr="007F7141">
        <w:rPr>
          <w:rFonts w:ascii="宋体" w:hAnsi="宋体" w:cs="宋体" w:hint="eastAsia"/>
          <w:color w:val="000000"/>
          <w:sz w:val="24"/>
        </w:rPr>
        <w:t>6、服务期限：详见第四章采购需求。</w:t>
      </w:r>
    </w:p>
    <w:p w:rsidR="00D546D2" w:rsidRPr="007F7141" w:rsidRDefault="007F7141">
      <w:pPr>
        <w:ind w:firstLine="482"/>
        <w:outlineLvl w:val="1"/>
      </w:pPr>
      <w:bookmarkStart w:id="15" w:name="_Toc13127"/>
      <w:bookmarkStart w:id="16" w:name="_Toc25497"/>
      <w:bookmarkStart w:id="17" w:name="_Toc28818"/>
      <w:bookmarkStart w:id="18" w:name="_Toc194500858"/>
      <w:bookmarkStart w:id="19" w:name="_Toc12992"/>
      <w:bookmarkStart w:id="20" w:name="_Toc2864"/>
      <w:bookmarkStart w:id="21" w:name="_Toc15207"/>
      <w:r w:rsidRPr="007F7141">
        <w:rPr>
          <w:rFonts w:ascii="宋体" w:hAnsi="宋体" w:cs="宋体"/>
          <w:b/>
          <w:color w:val="000000"/>
          <w:sz w:val="24"/>
        </w:rPr>
        <w:t>二、申请人的资格要求</w:t>
      </w:r>
      <w:bookmarkEnd w:id="15"/>
      <w:bookmarkEnd w:id="16"/>
      <w:bookmarkEnd w:id="17"/>
      <w:bookmarkEnd w:id="18"/>
      <w:bookmarkEnd w:id="19"/>
      <w:bookmarkEnd w:id="20"/>
      <w:bookmarkEnd w:id="21"/>
    </w:p>
    <w:p w:rsidR="00D546D2" w:rsidRPr="007F7141" w:rsidRDefault="007F7141">
      <w:pPr>
        <w:ind w:firstLine="480"/>
      </w:pPr>
      <w:r w:rsidRPr="007F7141">
        <w:rPr>
          <w:rFonts w:ascii="宋体" w:hAnsi="宋体" w:cs="宋体"/>
          <w:color w:val="000000"/>
          <w:sz w:val="24"/>
        </w:rPr>
        <w:t>（一）通用资格要求</w:t>
      </w:r>
    </w:p>
    <w:p w:rsidR="00D546D2" w:rsidRPr="007F7141" w:rsidRDefault="007F7141">
      <w:pPr>
        <w:ind w:firstLine="480"/>
      </w:pPr>
      <w:r w:rsidRPr="007F7141">
        <w:rPr>
          <w:rFonts w:ascii="宋体" w:hAnsi="宋体" w:cs="宋体"/>
          <w:sz w:val="24"/>
        </w:rPr>
        <w:t>1.满足《中华人民共和国政府采购法》第二十二条规定：</w:t>
      </w:r>
    </w:p>
    <w:p w:rsidR="00D546D2" w:rsidRPr="007F7141" w:rsidRDefault="007F7141">
      <w:pPr>
        <w:ind w:firstLine="480"/>
      </w:pPr>
      <w:r w:rsidRPr="007F7141">
        <w:rPr>
          <w:rFonts w:ascii="宋体" w:hAnsi="宋体" w:cs="宋体"/>
          <w:sz w:val="24"/>
        </w:rPr>
        <w:t>1.1</w:t>
      </w:r>
      <w:r w:rsidRPr="007F7141">
        <w:rPr>
          <w:rFonts w:ascii="宋体" w:hAnsi="宋体" w:cs="宋体" w:hint="eastAsia"/>
          <w:sz w:val="24"/>
        </w:rPr>
        <w:t>具有独立承担民事责任的能力；</w:t>
      </w:r>
    </w:p>
    <w:p w:rsidR="00D546D2" w:rsidRPr="007F7141" w:rsidRDefault="007F7141">
      <w:pPr>
        <w:ind w:firstLine="480"/>
      </w:pPr>
      <w:r w:rsidRPr="007F7141">
        <w:rPr>
          <w:rFonts w:ascii="宋体" w:hAnsi="宋体" w:cs="宋体"/>
          <w:sz w:val="24"/>
        </w:rPr>
        <w:t>1.</w:t>
      </w:r>
      <w:r>
        <w:rPr>
          <w:rFonts w:ascii="宋体" w:hAnsi="宋体" w:cs="宋体"/>
          <w:sz w:val="24"/>
        </w:rPr>
        <w:t>2</w:t>
      </w:r>
      <w:r w:rsidRPr="007F7141">
        <w:rPr>
          <w:rFonts w:ascii="宋体" w:hAnsi="宋体" w:cs="宋体" w:hint="eastAsia"/>
          <w:sz w:val="24"/>
        </w:rPr>
        <w:t>具有良好的商业信誉和健全的财务会计制度</w:t>
      </w:r>
      <w:r w:rsidRPr="007F7141">
        <w:rPr>
          <w:rFonts w:ascii="宋体" w:hAnsi="宋体" w:cs="宋体"/>
          <w:sz w:val="24"/>
        </w:rPr>
        <w:t>；</w:t>
      </w:r>
    </w:p>
    <w:p w:rsidR="00D546D2" w:rsidRPr="007F7141" w:rsidRDefault="007F7141">
      <w:pPr>
        <w:ind w:firstLine="480"/>
      </w:pPr>
      <w:r w:rsidRPr="007F7141">
        <w:rPr>
          <w:rFonts w:ascii="宋体" w:hAnsi="宋体" w:cs="宋体"/>
          <w:sz w:val="24"/>
        </w:rPr>
        <w:t>1.</w:t>
      </w:r>
      <w:r>
        <w:rPr>
          <w:rFonts w:ascii="宋体" w:hAnsi="宋体" w:cs="宋体"/>
          <w:sz w:val="24"/>
        </w:rPr>
        <w:t>3</w:t>
      </w:r>
      <w:r w:rsidRPr="007F7141">
        <w:rPr>
          <w:rFonts w:ascii="宋体" w:hAnsi="宋体" w:cs="宋体"/>
          <w:sz w:val="24"/>
        </w:rPr>
        <w:t>具备履行合同所必需的设备和专业技术能力；</w:t>
      </w:r>
    </w:p>
    <w:p w:rsidR="00D546D2" w:rsidRPr="007F7141" w:rsidRDefault="007F7141">
      <w:pPr>
        <w:ind w:firstLine="480"/>
      </w:pPr>
      <w:r w:rsidRPr="007F7141">
        <w:rPr>
          <w:rFonts w:ascii="宋体" w:hAnsi="宋体" w:cs="宋体"/>
          <w:sz w:val="24"/>
        </w:rPr>
        <w:t>1.</w:t>
      </w:r>
      <w:r>
        <w:rPr>
          <w:rFonts w:ascii="宋体" w:hAnsi="宋体" w:cs="宋体"/>
          <w:sz w:val="24"/>
        </w:rPr>
        <w:t>4</w:t>
      </w:r>
      <w:r w:rsidRPr="007F7141">
        <w:rPr>
          <w:rFonts w:ascii="宋体" w:hAnsi="宋体" w:cs="宋体" w:hint="eastAsia"/>
          <w:sz w:val="24"/>
        </w:rPr>
        <w:t>有依法缴纳税收和社会保障资金的良好记录</w:t>
      </w:r>
      <w:r w:rsidRPr="007F7141">
        <w:rPr>
          <w:rFonts w:ascii="宋体" w:hAnsi="宋体" w:cs="宋体"/>
          <w:sz w:val="24"/>
        </w:rPr>
        <w:t>；</w:t>
      </w:r>
    </w:p>
    <w:p w:rsidR="00D546D2" w:rsidRPr="007F7141" w:rsidRDefault="007F7141">
      <w:pPr>
        <w:ind w:firstLine="480"/>
      </w:pPr>
      <w:r w:rsidRPr="007F7141">
        <w:rPr>
          <w:rFonts w:ascii="宋体" w:hAnsi="宋体" w:cs="宋体"/>
          <w:sz w:val="24"/>
        </w:rPr>
        <w:t>1.</w:t>
      </w:r>
      <w:r>
        <w:rPr>
          <w:rFonts w:ascii="宋体" w:hAnsi="宋体" w:cs="宋体"/>
          <w:sz w:val="24"/>
        </w:rPr>
        <w:t>5</w:t>
      </w:r>
      <w:r w:rsidRPr="007F7141">
        <w:rPr>
          <w:rFonts w:ascii="宋体" w:hAnsi="宋体" w:cs="宋体" w:hint="eastAsia"/>
          <w:sz w:val="24"/>
        </w:rPr>
        <w:t>参加政府采购活动前三年内，在经营活动中没有重大违法记录；</w:t>
      </w:r>
    </w:p>
    <w:p w:rsidR="00D546D2" w:rsidRPr="007F7141" w:rsidRDefault="007F7141">
      <w:pPr>
        <w:ind w:firstLine="480"/>
      </w:pPr>
      <w:r w:rsidRPr="007F7141">
        <w:rPr>
          <w:rFonts w:ascii="宋体" w:hAnsi="宋体" w:cs="宋体"/>
          <w:sz w:val="24"/>
        </w:rPr>
        <w:t>1.</w:t>
      </w:r>
      <w:r>
        <w:rPr>
          <w:rFonts w:ascii="宋体" w:hAnsi="宋体" w:cs="宋体"/>
          <w:sz w:val="24"/>
        </w:rPr>
        <w:t>6</w:t>
      </w:r>
      <w:r w:rsidRPr="007F7141">
        <w:rPr>
          <w:rFonts w:ascii="宋体" w:hAnsi="宋体" w:cs="宋体" w:hint="eastAsia"/>
          <w:sz w:val="24"/>
        </w:rPr>
        <w:t>法律、行政法规规定的其他条件。</w:t>
      </w:r>
    </w:p>
    <w:p w:rsidR="00D546D2" w:rsidRPr="007F7141" w:rsidRDefault="007F7141">
      <w:pPr>
        <w:ind w:firstLine="480"/>
        <w:rPr>
          <w:rFonts w:ascii="宋体" w:hAnsi="宋体" w:cs="宋体"/>
          <w:color w:val="000000"/>
          <w:sz w:val="24"/>
        </w:rPr>
      </w:pPr>
      <w:r w:rsidRPr="007F7141">
        <w:rPr>
          <w:rFonts w:ascii="宋体" w:hAnsi="宋体" w:cs="宋体"/>
          <w:color w:val="000000"/>
          <w:sz w:val="24"/>
        </w:rPr>
        <w:t>2.</w:t>
      </w:r>
      <w:r w:rsidRPr="007F7141">
        <w:rPr>
          <w:rFonts w:ascii="宋体" w:hAnsi="宋体" w:cs="宋体" w:hint="eastAsia"/>
          <w:color w:val="000000"/>
          <w:sz w:val="24"/>
        </w:rPr>
        <w:t>落实政府采购政策需满足的资格要求：</w:t>
      </w:r>
    </w:p>
    <w:p w:rsidR="00D546D2" w:rsidRPr="007F7141" w:rsidRDefault="007F7141">
      <w:pPr>
        <w:ind w:firstLine="480"/>
        <w:rPr>
          <w:rFonts w:ascii="宋体" w:hAnsi="宋体" w:cs="宋体"/>
          <w:color w:val="000000"/>
          <w:sz w:val="24"/>
        </w:rPr>
      </w:pPr>
      <w:r w:rsidRPr="007F7141">
        <w:rPr>
          <w:rFonts w:ascii="宋体" w:hAnsi="宋体" w:cs="宋体" w:hint="eastAsia"/>
          <w:color w:val="000000"/>
          <w:sz w:val="24"/>
        </w:rPr>
        <w:t>2.1中小企业政策：本项目不专门面向中小企业预留采购份额</w:t>
      </w:r>
    </w:p>
    <w:p w:rsidR="00D546D2" w:rsidRPr="007F7141" w:rsidRDefault="007F7141">
      <w:pPr>
        <w:ind w:firstLine="480"/>
      </w:pPr>
      <w:r w:rsidRPr="007F7141">
        <w:rPr>
          <w:rFonts w:ascii="宋体" w:hAnsi="宋体" w:cs="宋体" w:hint="eastAsia"/>
          <w:color w:val="000000"/>
          <w:sz w:val="24"/>
        </w:rPr>
        <w:t>2.2其它落实政府采购政策的资格要求（如有）：无。</w:t>
      </w:r>
    </w:p>
    <w:p w:rsidR="00D546D2" w:rsidRPr="007F7141" w:rsidRDefault="007F7141">
      <w:pPr>
        <w:ind w:firstLine="480"/>
      </w:pPr>
      <w:r w:rsidRPr="007F7141">
        <w:rPr>
          <w:rFonts w:ascii="宋体" w:hAnsi="宋体" w:cs="宋体"/>
          <w:color w:val="000000"/>
          <w:sz w:val="24"/>
        </w:rPr>
        <w:lastRenderedPageBreak/>
        <w:t>3</w:t>
      </w:r>
      <w:r w:rsidRPr="007F7141">
        <w:rPr>
          <w:rFonts w:ascii="宋体" w:hAnsi="宋体" w:cs="宋体" w:hint="eastAsia"/>
          <w:color w:val="000000"/>
          <w:sz w:val="24"/>
        </w:rPr>
        <w:t>.</w:t>
      </w:r>
      <w:r w:rsidRPr="007F7141">
        <w:rPr>
          <w:rFonts w:ascii="宋体" w:hAnsi="宋体" w:cs="宋体"/>
          <w:color w:val="000000"/>
          <w:sz w:val="24"/>
        </w:rPr>
        <w:t>本项目</w:t>
      </w:r>
      <w:r w:rsidRPr="007F7141">
        <w:rPr>
          <w:rFonts w:ascii="宋体" w:hAnsi="宋体" w:cs="宋体"/>
          <w:b/>
          <w:color w:val="000000"/>
          <w:sz w:val="24"/>
          <w:u w:val="single"/>
        </w:rPr>
        <w:t>不接受</w:t>
      </w:r>
      <w:r w:rsidRPr="007F7141">
        <w:rPr>
          <w:rFonts w:ascii="宋体" w:hAnsi="宋体" w:cs="宋体"/>
          <w:color w:val="000000"/>
          <w:sz w:val="24"/>
        </w:rPr>
        <w:t>联合体投标</w:t>
      </w:r>
    </w:p>
    <w:p w:rsidR="00D546D2" w:rsidRPr="007F7141" w:rsidRDefault="007F7141">
      <w:pPr>
        <w:ind w:firstLine="480"/>
      </w:pPr>
      <w:r w:rsidRPr="007F7141">
        <w:rPr>
          <w:rFonts w:ascii="宋体" w:hAnsi="宋体" w:cs="宋体"/>
          <w:color w:val="000000"/>
          <w:sz w:val="24"/>
        </w:rPr>
        <w:t>（二）本项目的特定资格要求：</w:t>
      </w:r>
    </w:p>
    <w:p w:rsidR="00D546D2" w:rsidRPr="007F7141" w:rsidRDefault="007F7141">
      <w:pPr>
        <w:ind w:firstLine="480"/>
        <w:rPr>
          <w:rFonts w:ascii="宋体" w:hAnsi="宋体" w:cs="宋体"/>
          <w:color w:val="FF0000"/>
          <w:sz w:val="24"/>
        </w:rPr>
      </w:pPr>
      <w:r w:rsidRPr="007F7141">
        <w:rPr>
          <w:rFonts w:ascii="宋体" w:hAnsi="宋体" w:cs="宋体" w:hint="eastAsia"/>
          <w:color w:val="FF0000"/>
          <w:sz w:val="24"/>
        </w:rPr>
        <w:t>1</w:t>
      </w:r>
      <w:r w:rsidRPr="007F7141">
        <w:rPr>
          <w:rFonts w:ascii="宋体" w:hAnsi="宋体" w:cs="宋体"/>
          <w:color w:val="FF0000"/>
          <w:sz w:val="24"/>
        </w:rPr>
        <w:t>.</w:t>
      </w:r>
      <w:r w:rsidRPr="007F7141">
        <w:rPr>
          <w:rFonts w:ascii="宋体" w:hAnsi="宋体" w:cs="宋体" w:hint="eastAsia"/>
          <w:color w:val="FF0000"/>
          <w:sz w:val="24"/>
        </w:rPr>
        <w:t>投标人应根据国家相关规定提供范围涵盖所投服务相应产品的医疗器械经营许可证；</w:t>
      </w:r>
    </w:p>
    <w:p w:rsidR="00D546D2" w:rsidRPr="007F7141" w:rsidRDefault="007F7141">
      <w:pPr>
        <w:ind w:firstLine="480"/>
        <w:rPr>
          <w:rFonts w:ascii="宋体" w:hAnsi="宋体" w:cs="宋体"/>
          <w:color w:val="FF0000"/>
          <w:sz w:val="24"/>
        </w:rPr>
      </w:pPr>
      <w:r w:rsidRPr="007F7141">
        <w:rPr>
          <w:rFonts w:ascii="宋体" w:hAnsi="宋体" w:cs="宋体" w:hint="eastAsia"/>
          <w:color w:val="FF0000"/>
          <w:sz w:val="24"/>
        </w:rPr>
        <w:t>2.投标人须提供法人授权书（原件），如果是法定代表人直接参与的可以不提供（但必须在营业执照后附法定代表人身份证复印件）；</w:t>
      </w:r>
    </w:p>
    <w:p w:rsidR="00D546D2" w:rsidRDefault="007F7141">
      <w:pPr>
        <w:ind w:firstLine="480"/>
        <w:rPr>
          <w:rFonts w:ascii="宋体" w:hAnsi="宋体" w:cs="宋体"/>
          <w:color w:val="FF0000"/>
          <w:sz w:val="24"/>
        </w:rPr>
      </w:pPr>
      <w:r w:rsidRPr="007F7141">
        <w:rPr>
          <w:rFonts w:ascii="宋体" w:hAnsi="宋体" w:cs="宋体" w:hint="eastAsia"/>
          <w:color w:val="FF0000"/>
          <w:sz w:val="24"/>
        </w:rPr>
        <w:t>3</w:t>
      </w:r>
      <w:r w:rsidRPr="007F7141">
        <w:rPr>
          <w:rFonts w:ascii="宋体" w:hAnsi="宋体" w:cs="宋体"/>
          <w:color w:val="FF0000"/>
          <w:sz w:val="24"/>
        </w:rPr>
        <w:t>.</w:t>
      </w:r>
      <w:r w:rsidRPr="007F7141">
        <w:rPr>
          <w:rFonts w:ascii="宋体" w:hAnsi="宋体" w:cs="宋体" w:hint="eastAsia"/>
          <w:color w:val="FF0000"/>
          <w:sz w:val="24"/>
        </w:rPr>
        <w:t>提供投标人代表投标文件递交截止时间前半年内任一月份投标单位为其缴纳社会保障资金的凭据（复印件加盖公章），如果是法定代表人直接参与的可以不提供。</w:t>
      </w:r>
    </w:p>
    <w:p w:rsidR="00D546D2" w:rsidRDefault="00D546D2">
      <w:pPr>
        <w:ind w:firstLine="482"/>
        <w:rPr>
          <w:rFonts w:ascii="宋体" w:hAnsi="宋体" w:cs="宋体"/>
          <w:b/>
          <w:color w:val="000000"/>
          <w:sz w:val="24"/>
        </w:rPr>
      </w:pPr>
      <w:bookmarkStart w:id="22" w:name="_Toc13350"/>
      <w:bookmarkStart w:id="23" w:name="_Toc2540"/>
      <w:bookmarkStart w:id="24" w:name="_Toc20002"/>
      <w:bookmarkStart w:id="25" w:name="_Toc18420"/>
      <w:bookmarkStart w:id="26" w:name="_Toc30744"/>
    </w:p>
    <w:p w:rsidR="00D546D2" w:rsidRDefault="007F7141">
      <w:pPr>
        <w:ind w:firstLine="482"/>
        <w:outlineLvl w:val="1"/>
      </w:pPr>
      <w:bookmarkStart w:id="27" w:name="_Toc194500859"/>
      <w:r>
        <w:rPr>
          <w:rFonts w:ascii="宋体" w:hAnsi="宋体" w:cs="宋体"/>
          <w:b/>
          <w:color w:val="000000"/>
          <w:sz w:val="24"/>
        </w:rPr>
        <w:t>三、获取招标文件</w:t>
      </w:r>
      <w:bookmarkEnd w:id="22"/>
      <w:bookmarkEnd w:id="23"/>
      <w:bookmarkEnd w:id="24"/>
      <w:bookmarkEnd w:id="25"/>
      <w:bookmarkEnd w:id="26"/>
      <w:bookmarkEnd w:id="27"/>
    </w:p>
    <w:p w:rsidR="00D546D2" w:rsidRDefault="007F7141">
      <w:pPr>
        <w:ind w:firstLine="480"/>
      </w:pPr>
      <w:r>
        <w:rPr>
          <w:rFonts w:ascii="宋体" w:hAnsi="宋体" w:cs="宋体"/>
          <w:color w:val="000000"/>
          <w:sz w:val="24"/>
        </w:rPr>
        <w:t>1、时间：自招标文件公告发布之日起</w:t>
      </w:r>
      <w:r>
        <w:rPr>
          <w:rFonts w:ascii="宋体" w:hAnsi="宋体" w:cs="宋体" w:hint="eastAsia"/>
          <w:color w:val="000000"/>
          <w:sz w:val="24"/>
        </w:rPr>
        <w:t>五</w:t>
      </w:r>
      <w:r>
        <w:rPr>
          <w:rFonts w:ascii="宋体" w:hAnsi="宋体" w:cs="宋体"/>
          <w:color w:val="000000"/>
          <w:sz w:val="24"/>
        </w:rPr>
        <w:t>个工作日</w:t>
      </w:r>
    </w:p>
    <w:p w:rsidR="00D546D2" w:rsidRDefault="007F7141">
      <w:pPr>
        <w:ind w:firstLine="480"/>
      </w:pPr>
      <w:r>
        <w:rPr>
          <w:rFonts w:ascii="宋体" w:hAnsi="宋体" w:cs="宋体"/>
          <w:color w:val="000000"/>
          <w:sz w:val="24"/>
        </w:rPr>
        <w:t>2、方式：在“江苏政府采购网”自行免费下载招标文件。</w:t>
      </w:r>
    </w:p>
    <w:p w:rsidR="00D546D2" w:rsidRDefault="007F7141">
      <w:pPr>
        <w:ind w:firstLine="480"/>
      </w:pPr>
      <w:r>
        <w:rPr>
          <w:rFonts w:ascii="宋体" w:hAnsi="宋体" w:cs="宋体"/>
          <w:color w:val="000000"/>
          <w:sz w:val="24"/>
        </w:rPr>
        <w:t> </w:t>
      </w:r>
    </w:p>
    <w:p w:rsidR="00D546D2" w:rsidRDefault="007F7141">
      <w:pPr>
        <w:ind w:firstLine="482"/>
        <w:outlineLvl w:val="1"/>
      </w:pPr>
      <w:bookmarkStart w:id="28" w:name="_Toc10585"/>
      <w:bookmarkStart w:id="29" w:name="_Toc194500860"/>
      <w:bookmarkStart w:id="30" w:name="_Toc6894"/>
      <w:bookmarkStart w:id="31" w:name="_Toc14803"/>
      <w:bookmarkStart w:id="32" w:name="_Toc18367"/>
      <w:bookmarkStart w:id="33" w:name="_Toc24030"/>
      <w:r>
        <w:rPr>
          <w:rFonts w:ascii="宋体" w:hAnsi="宋体" w:cs="宋体"/>
          <w:b/>
          <w:color w:val="000000"/>
          <w:sz w:val="24"/>
        </w:rPr>
        <w:t>四、提交投标文件截止时间、开标时间和地点</w:t>
      </w:r>
      <w:bookmarkEnd w:id="28"/>
      <w:bookmarkEnd w:id="29"/>
      <w:bookmarkEnd w:id="30"/>
      <w:bookmarkEnd w:id="31"/>
      <w:bookmarkEnd w:id="32"/>
      <w:bookmarkEnd w:id="33"/>
    </w:p>
    <w:p w:rsidR="00D546D2" w:rsidRDefault="007F7141">
      <w:pPr>
        <w:ind w:firstLine="480"/>
      </w:pPr>
      <w:r>
        <w:rPr>
          <w:rFonts w:ascii="宋体" w:hAnsi="宋体" w:cs="宋体"/>
          <w:color w:val="000000"/>
          <w:sz w:val="24"/>
        </w:rPr>
        <w:t>1.投标文件接收截止时间（北京时间）：</w:t>
      </w:r>
      <w:r>
        <w:rPr>
          <w:rFonts w:ascii="宋体" w:hAnsi="宋体" w:cs="宋体"/>
          <w:color w:val="000000"/>
          <w:sz w:val="24"/>
          <w:u w:val="single"/>
        </w:rPr>
        <w:t>202</w:t>
      </w:r>
      <w:r>
        <w:rPr>
          <w:rFonts w:ascii="宋体" w:hAnsi="宋体" w:cs="宋体" w:hint="eastAsia"/>
          <w:color w:val="000000"/>
          <w:sz w:val="24"/>
          <w:u w:val="single"/>
        </w:rPr>
        <w:t>6</w:t>
      </w:r>
      <w:r>
        <w:rPr>
          <w:rFonts w:ascii="宋体" w:hAnsi="宋体" w:cs="宋体"/>
          <w:color w:val="000000"/>
          <w:sz w:val="24"/>
          <w:u w:val="single"/>
        </w:rPr>
        <w:t>年9月7日14时30分</w:t>
      </w:r>
      <w:r>
        <w:rPr>
          <w:rFonts w:ascii="宋体" w:hAnsi="宋体" w:cs="宋体"/>
          <w:color w:val="000000"/>
          <w:sz w:val="24"/>
        </w:rPr>
        <w:t>。</w:t>
      </w:r>
    </w:p>
    <w:p w:rsidR="00D546D2" w:rsidRDefault="007F7141">
      <w:pPr>
        <w:ind w:firstLine="480"/>
      </w:pPr>
      <w:r>
        <w:rPr>
          <w:rFonts w:ascii="宋体" w:hAnsi="宋体" w:cs="宋体"/>
          <w:color w:val="000000"/>
          <w:sz w:val="24"/>
        </w:rPr>
        <w:t>2.地点：“苏采云”政府采购交易系统网上开标大厅。</w:t>
      </w:r>
    </w:p>
    <w:p w:rsidR="00D546D2" w:rsidRDefault="007F7141">
      <w:pPr>
        <w:ind w:firstLine="480"/>
      </w:pPr>
      <w:r>
        <w:rPr>
          <w:rFonts w:ascii="宋体" w:hAnsi="宋体" w:cs="宋体"/>
          <w:color w:val="000000"/>
          <w:sz w:val="24"/>
        </w:rPr>
        <w:t> </w:t>
      </w:r>
    </w:p>
    <w:p w:rsidR="00D546D2" w:rsidRDefault="007F7141">
      <w:pPr>
        <w:ind w:firstLine="482"/>
        <w:outlineLvl w:val="1"/>
      </w:pPr>
      <w:bookmarkStart w:id="34" w:name="_Toc31344"/>
      <w:bookmarkStart w:id="35" w:name="_Toc23035"/>
      <w:bookmarkStart w:id="36" w:name="_Toc194500861"/>
      <w:bookmarkStart w:id="37" w:name="_Toc3553"/>
      <w:bookmarkStart w:id="38" w:name="_Toc18059"/>
      <w:bookmarkStart w:id="39" w:name="_Toc25441"/>
      <w:r>
        <w:rPr>
          <w:rFonts w:ascii="宋体" w:hAnsi="宋体" w:cs="宋体"/>
          <w:b/>
          <w:color w:val="000000"/>
          <w:sz w:val="24"/>
        </w:rPr>
        <w:t>五、公告期限</w:t>
      </w:r>
      <w:bookmarkEnd w:id="34"/>
      <w:bookmarkEnd w:id="35"/>
      <w:bookmarkEnd w:id="36"/>
      <w:bookmarkEnd w:id="37"/>
      <w:bookmarkEnd w:id="38"/>
      <w:bookmarkEnd w:id="39"/>
    </w:p>
    <w:p w:rsidR="00D546D2" w:rsidRDefault="007F7141">
      <w:pPr>
        <w:ind w:firstLine="480"/>
      </w:pPr>
      <w:r>
        <w:rPr>
          <w:rFonts w:ascii="宋体" w:hAnsi="宋体" w:cs="宋体"/>
          <w:color w:val="000000"/>
          <w:sz w:val="24"/>
        </w:rPr>
        <w:t>招标公告及招标文件公告期限为自本公告发布之日起</w:t>
      </w:r>
      <w:r>
        <w:rPr>
          <w:rFonts w:ascii="宋体" w:hAnsi="宋体" w:cs="宋体" w:hint="eastAsia"/>
          <w:color w:val="000000"/>
          <w:sz w:val="24"/>
        </w:rPr>
        <w:t>5</w:t>
      </w:r>
      <w:r>
        <w:rPr>
          <w:rFonts w:ascii="宋体" w:hAnsi="宋体" w:cs="宋体"/>
          <w:color w:val="000000"/>
          <w:sz w:val="24"/>
        </w:rPr>
        <w:t>个工作日。</w:t>
      </w:r>
    </w:p>
    <w:p w:rsidR="00D546D2" w:rsidRDefault="007F7141">
      <w:pPr>
        <w:ind w:firstLine="480"/>
      </w:pPr>
      <w:r>
        <w:rPr>
          <w:rFonts w:ascii="宋体" w:hAnsi="宋体" w:cs="宋体"/>
          <w:color w:val="000000"/>
          <w:sz w:val="24"/>
        </w:rPr>
        <w:t> </w:t>
      </w:r>
    </w:p>
    <w:p w:rsidR="00D546D2" w:rsidRDefault="007F7141">
      <w:pPr>
        <w:ind w:firstLine="482"/>
        <w:outlineLvl w:val="1"/>
      </w:pPr>
      <w:bookmarkStart w:id="40" w:name="_Toc27337"/>
      <w:bookmarkStart w:id="41" w:name="_Toc9343"/>
      <w:bookmarkStart w:id="42" w:name="_Toc15186"/>
      <w:bookmarkStart w:id="43" w:name="_Toc9002"/>
      <w:bookmarkStart w:id="44" w:name="_Toc21684"/>
      <w:bookmarkStart w:id="45" w:name="_Toc194500862"/>
      <w:r>
        <w:rPr>
          <w:rFonts w:ascii="宋体" w:hAnsi="宋体" w:cs="宋体"/>
          <w:b/>
          <w:color w:val="000000"/>
          <w:sz w:val="24"/>
        </w:rPr>
        <w:t>六、其他补充事宜</w:t>
      </w:r>
      <w:bookmarkEnd w:id="40"/>
      <w:bookmarkEnd w:id="41"/>
      <w:bookmarkEnd w:id="42"/>
      <w:bookmarkEnd w:id="43"/>
      <w:bookmarkEnd w:id="44"/>
      <w:bookmarkEnd w:id="45"/>
    </w:p>
    <w:p w:rsidR="00D546D2" w:rsidRDefault="007F7141">
      <w:pPr>
        <w:spacing w:before="161"/>
        <w:ind w:firstLine="480"/>
      </w:pPr>
      <w:r>
        <w:rPr>
          <w:rFonts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rsidR="00D546D2" w:rsidRDefault="007F7141">
      <w:pPr>
        <w:spacing w:before="161"/>
        <w:ind w:firstLine="480"/>
      </w:pPr>
      <w:r>
        <w:rPr>
          <w:rFonts w:ascii="宋体" w:hAnsi="宋体" w:cs="宋体"/>
          <w:color w:val="000000"/>
          <w:sz w:val="24"/>
        </w:rPr>
        <w:t>2、供应商如确定参加投标，可自行下载采购文件及有关资料，按照《操作手册》进行注册，领取CA和办理电子签章，并按《操作手册》要求制作、上传电子投标文件。</w:t>
      </w:r>
    </w:p>
    <w:p w:rsidR="00D546D2" w:rsidRDefault="007F7141">
      <w:pPr>
        <w:ind w:firstLine="480"/>
      </w:pPr>
      <w:r>
        <w:rPr>
          <w:rFonts w:ascii="宋体" w:hAnsi="宋体" w:cs="宋体"/>
          <w:color w:val="000000"/>
          <w:sz w:val="24"/>
        </w:rPr>
        <w:t> </w:t>
      </w:r>
    </w:p>
    <w:p w:rsidR="00D546D2" w:rsidRDefault="007F7141">
      <w:pPr>
        <w:ind w:firstLine="482"/>
        <w:outlineLvl w:val="1"/>
      </w:pPr>
      <w:bookmarkStart w:id="46" w:name="_Toc24108"/>
      <w:bookmarkStart w:id="47" w:name="_Toc21883"/>
      <w:bookmarkStart w:id="48" w:name="_Toc194500863"/>
      <w:bookmarkStart w:id="49" w:name="_Toc941"/>
      <w:bookmarkStart w:id="50" w:name="_Toc21271"/>
      <w:r>
        <w:rPr>
          <w:rFonts w:ascii="宋体" w:hAnsi="宋体" w:cs="宋体"/>
          <w:b/>
          <w:color w:val="000000"/>
          <w:sz w:val="24"/>
        </w:rPr>
        <w:t>七、对本次招标提出询问，请按以下方式联系</w:t>
      </w:r>
      <w:bookmarkEnd w:id="46"/>
      <w:bookmarkEnd w:id="47"/>
      <w:bookmarkEnd w:id="48"/>
      <w:bookmarkEnd w:id="49"/>
      <w:bookmarkEnd w:id="50"/>
    </w:p>
    <w:p w:rsidR="00D546D2" w:rsidRDefault="007F7141">
      <w:pPr>
        <w:ind w:firstLine="480"/>
      </w:pPr>
      <w:r>
        <w:rPr>
          <w:rFonts w:ascii="宋体" w:hAnsi="宋体" w:cs="宋体"/>
          <w:color w:val="000000"/>
          <w:sz w:val="24"/>
        </w:rPr>
        <w:t>1、采购人信息</w:t>
      </w:r>
    </w:p>
    <w:p w:rsidR="00D546D2" w:rsidRDefault="007F7141">
      <w:pPr>
        <w:ind w:firstLine="480"/>
      </w:pPr>
      <w:r>
        <w:rPr>
          <w:rFonts w:ascii="宋体" w:hAnsi="宋体" w:cs="宋体"/>
          <w:color w:val="000000"/>
          <w:sz w:val="24"/>
        </w:rPr>
        <w:t>名  称：南京鼓楼医院</w:t>
      </w:r>
    </w:p>
    <w:p w:rsidR="00D546D2" w:rsidRDefault="007F7141">
      <w:pPr>
        <w:ind w:firstLine="480"/>
      </w:pPr>
      <w:r>
        <w:rPr>
          <w:rFonts w:ascii="宋体" w:hAnsi="宋体" w:cs="宋体"/>
          <w:color w:val="000000"/>
          <w:sz w:val="24"/>
        </w:rPr>
        <w:lastRenderedPageBreak/>
        <w:t>联系地址：南京市中山路321号</w:t>
      </w:r>
    </w:p>
    <w:p w:rsidR="00D546D2" w:rsidRDefault="007F7141">
      <w:pPr>
        <w:ind w:firstLine="480"/>
        <w:rPr>
          <w:rFonts w:ascii="宋体" w:hAnsi="宋体" w:cs="宋体"/>
          <w:color w:val="000000"/>
          <w:sz w:val="24"/>
        </w:rPr>
      </w:pPr>
      <w:r>
        <w:rPr>
          <w:rFonts w:ascii="宋体" w:hAnsi="宋体" w:cs="宋体"/>
          <w:color w:val="000000"/>
          <w:sz w:val="24"/>
        </w:rPr>
        <w:t>联 系</w:t>
      </w:r>
      <w:r>
        <w:rPr>
          <w:rFonts w:ascii="宋体" w:hAnsi="宋体" w:cs="宋体" w:hint="eastAsia"/>
          <w:color w:val="000000"/>
          <w:sz w:val="24"/>
        </w:rPr>
        <w:t xml:space="preserve"> 人：成老师</w:t>
      </w:r>
    </w:p>
    <w:p w:rsidR="00D546D2" w:rsidRDefault="007F7141">
      <w:pPr>
        <w:ind w:firstLine="480"/>
        <w:rPr>
          <w:rFonts w:ascii="宋体" w:hAnsi="宋体" w:cs="宋体"/>
          <w:color w:val="000000"/>
          <w:sz w:val="24"/>
        </w:rPr>
      </w:pPr>
      <w:r>
        <w:rPr>
          <w:rFonts w:ascii="宋体" w:hAnsi="宋体" w:cs="宋体" w:hint="eastAsia"/>
          <w:color w:val="000000"/>
          <w:sz w:val="24"/>
        </w:rPr>
        <w:t xml:space="preserve">联系电话：025-68182528 </w:t>
      </w:r>
    </w:p>
    <w:p w:rsidR="00D546D2" w:rsidRDefault="007F7141">
      <w:pPr>
        <w:spacing w:before="161"/>
        <w:ind w:firstLine="480"/>
      </w:pPr>
      <w:r>
        <w:rPr>
          <w:rFonts w:ascii="宋体" w:hAnsi="宋体" w:cs="宋体"/>
          <w:color w:val="000000"/>
          <w:sz w:val="24"/>
        </w:rPr>
        <w:t>2、采购代理机构信息</w:t>
      </w:r>
    </w:p>
    <w:p w:rsidR="00D546D2" w:rsidRDefault="007F7141">
      <w:pPr>
        <w:ind w:firstLine="480"/>
      </w:pPr>
      <w:r>
        <w:rPr>
          <w:rFonts w:ascii="宋体" w:hAnsi="宋体" w:cs="宋体"/>
          <w:color w:val="000000"/>
          <w:sz w:val="24"/>
        </w:rPr>
        <w:t>采购代理机构：江苏苏豪创新科技集团有限公司</w:t>
      </w:r>
    </w:p>
    <w:p w:rsidR="00D546D2" w:rsidRDefault="007F7141">
      <w:pPr>
        <w:ind w:firstLine="480"/>
      </w:pPr>
      <w:r>
        <w:rPr>
          <w:rFonts w:ascii="宋体" w:hAnsi="宋体" w:cs="宋体"/>
          <w:color w:val="000000"/>
          <w:sz w:val="24"/>
        </w:rPr>
        <w:t>联系地址：南京市雨花台区软件大道21号C座111室</w:t>
      </w:r>
    </w:p>
    <w:p w:rsidR="00D546D2" w:rsidRDefault="007F7141">
      <w:pPr>
        <w:ind w:firstLine="480"/>
      </w:pPr>
      <w:r>
        <w:rPr>
          <w:rFonts w:ascii="宋体" w:hAnsi="宋体" w:cs="宋体"/>
          <w:color w:val="000000"/>
          <w:sz w:val="24"/>
        </w:rPr>
        <w:t>联 系 人：吴志叶、吴岢非</w:t>
      </w:r>
    </w:p>
    <w:p w:rsidR="00D546D2" w:rsidRDefault="007F7141">
      <w:pPr>
        <w:ind w:firstLine="480"/>
      </w:pPr>
      <w:r>
        <w:rPr>
          <w:rFonts w:ascii="宋体" w:hAnsi="宋体" w:cs="宋体"/>
          <w:color w:val="000000"/>
          <w:sz w:val="24"/>
        </w:rPr>
        <w:t>联系电话：025-52875983</w:t>
      </w:r>
    </w:p>
    <w:p w:rsidR="00D546D2" w:rsidRDefault="007F7141">
      <w:pPr>
        <w:ind w:firstLine="480"/>
      </w:pPr>
      <w:r>
        <w:rPr>
          <w:rFonts w:ascii="宋体" w:hAnsi="宋体" w:cs="宋体"/>
          <w:color w:val="000000"/>
          <w:sz w:val="24"/>
        </w:rPr>
        <w:t>邮  箱：wkf@</w:t>
      </w:r>
      <w:r>
        <w:rPr>
          <w:rFonts w:ascii="宋体" w:hAnsi="宋体" w:cs="宋体" w:hint="eastAsia"/>
          <w:color w:val="000000"/>
          <w:sz w:val="24"/>
        </w:rPr>
        <w:t>soh</w:t>
      </w:r>
      <w:r>
        <w:rPr>
          <w:rFonts w:ascii="宋体" w:hAnsi="宋体" w:cs="宋体"/>
          <w:color w:val="000000"/>
          <w:sz w:val="24"/>
        </w:rPr>
        <w:t>ockgroup.com</w:t>
      </w:r>
    </w:p>
    <w:p w:rsidR="00D546D2" w:rsidRDefault="007F7141">
      <w:pPr>
        <w:ind w:firstLine="482"/>
        <w:outlineLvl w:val="1"/>
      </w:pPr>
      <w:bookmarkStart w:id="51" w:name="_Toc18322"/>
      <w:bookmarkStart w:id="52" w:name="_Toc31111"/>
      <w:bookmarkStart w:id="53" w:name="_Toc194500864"/>
      <w:bookmarkStart w:id="54" w:name="_Toc12578"/>
      <w:bookmarkStart w:id="55" w:name="_Toc1753"/>
      <w:r>
        <w:rPr>
          <w:rFonts w:ascii="宋体" w:hAnsi="宋体" w:cs="宋体"/>
          <w:b/>
          <w:color w:val="000000"/>
          <w:sz w:val="24"/>
        </w:rPr>
        <w:t>八、其他</w:t>
      </w:r>
      <w:bookmarkEnd w:id="51"/>
      <w:bookmarkEnd w:id="52"/>
      <w:bookmarkEnd w:id="53"/>
      <w:bookmarkEnd w:id="54"/>
      <w:bookmarkEnd w:id="55"/>
    </w:p>
    <w:p w:rsidR="00D546D2" w:rsidRDefault="007F7141">
      <w:pPr>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rsidR="00D546D2" w:rsidRDefault="007F7141">
      <w:pPr>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rsidR="00D546D2" w:rsidRDefault="007F7141">
      <w:pPr>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rsidR="00D546D2" w:rsidRDefault="007F7141">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rsidR="00D546D2" w:rsidRDefault="007F7141">
      <w:pPr>
        <w:ind w:firstLine="480"/>
      </w:pPr>
      <w:r>
        <w:rPr>
          <w:rFonts w:ascii="宋体" w:hAnsi="宋体" w:cs="宋体"/>
          <w:color w:val="000000"/>
          <w:sz w:val="24"/>
        </w:rPr>
        <w:t>3. 本次招标不收取投标保证金。</w:t>
      </w:r>
    </w:p>
    <w:p w:rsidR="00D546D2" w:rsidRDefault="007F7141">
      <w:r>
        <w:rPr>
          <w:rFonts w:eastAsia="Times New Roman"/>
          <w:color w:val="000000"/>
          <w:sz w:val="24"/>
        </w:rPr>
        <w:t> </w:t>
      </w:r>
    </w:p>
    <w:p w:rsidR="00D546D2" w:rsidRDefault="007F7141">
      <w:r>
        <w:br w:type="page" w:clear="all"/>
      </w:r>
    </w:p>
    <w:p w:rsidR="00D546D2" w:rsidRDefault="007F7141">
      <w:pPr>
        <w:jc w:val="center"/>
        <w:outlineLvl w:val="0"/>
      </w:pPr>
      <w:bookmarkStart w:id="56" w:name="_Toc23291"/>
      <w:bookmarkStart w:id="57" w:name="_Toc3733"/>
      <w:bookmarkStart w:id="58" w:name="_Toc194500865"/>
      <w:bookmarkStart w:id="59" w:name="_Toc10572"/>
      <w:bookmarkStart w:id="60" w:name="_Toc16956"/>
      <w:r>
        <w:rPr>
          <w:rFonts w:ascii="宋体" w:hAnsi="宋体" w:cs="宋体"/>
          <w:b/>
          <w:color w:val="000000"/>
          <w:sz w:val="32"/>
        </w:rPr>
        <w:lastRenderedPageBreak/>
        <w:t>第二章  投标人须知</w:t>
      </w:r>
      <w:bookmarkEnd w:id="56"/>
      <w:bookmarkEnd w:id="57"/>
      <w:bookmarkEnd w:id="58"/>
      <w:bookmarkEnd w:id="59"/>
      <w:bookmarkEnd w:id="60"/>
    </w:p>
    <w:p w:rsidR="00D546D2" w:rsidRDefault="007F7141">
      <w:pPr>
        <w:spacing w:line="360" w:lineRule="auto"/>
      </w:pPr>
      <w:r>
        <w:rPr>
          <w:rFonts w:ascii="宋体" w:hAnsi="宋体" w:cs="宋体"/>
          <w:color w:val="000000"/>
          <w:sz w:val="24"/>
        </w:rPr>
        <w:t> </w:t>
      </w:r>
    </w:p>
    <w:p w:rsidR="00D546D2" w:rsidRDefault="007F7141">
      <w:pPr>
        <w:spacing w:line="360" w:lineRule="auto"/>
        <w:outlineLvl w:val="1"/>
      </w:pPr>
      <w:bookmarkStart w:id="61" w:name="_Toc30225"/>
      <w:bookmarkStart w:id="62" w:name="_Toc7747"/>
      <w:bookmarkStart w:id="63" w:name="_Toc17900"/>
      <w:bookmarkStart w:id="64" w:name="_Toc194500866"/>
      <w:bookmarkStart w:id="65" w:name="_Toc8913"/>
      <w:r>
        <w:rPr>
          <w:rFonts w:ascii="宋体" w:hAnsi="宋体" w:cs="宋体"/>
          <w:b/>
          <w:color w:val="000000"/>
          <w:sz w:val="24"/>
        </w:rPr>
        <w:t>一、总则</w:t>
      </w:r>
      <w:bookmarkEnd w:id="61"/>
      <w:bookmarkEnd w:id="62"/>
      <w:bookmarkEnd w:id="63"/>
      <w:bookmarkEnd w:id="64"/>
      <w:bookmarkEnd w:id="65"/>
    </w:p>
    <w:p w:rsidR="00D546D2" w:rsidRDefault="007F7141">
      <w:pPr>
        <w:spacing w:before="161" w:line="360" w:lineRule="auto"/>
        <w:ind w:firstLine="482"/>
        <w:outlineLvl w:val="2"/>
      </w:pPr>
      <w:bookmarkStart w:id="66" w:name="_Toc19075"/>
      <w:bookmarkStart w:id="67" w:name="_Toc27695"/>
      <w:bookmarkStart w:id="68" w:name="_Toc1431"/>
      <w:r>
        <w:rPr>
          <w:rFonts w:ascii="宋体" w:hAnsi="宋体" w:cs="宋体"/>
          <w:b/>
          <w:color w:val="000000"/>
          <w:sz w:val="24"/>
        </w:rPr>
        <w:t>1、招标方式</w:t>
      </w:r>
      <w:bookmarkEnd w:id="66"/>
      <w:bookmarkEnd w:id="67"/>
      <w:bookmarkEnd w:id="68"/>
    </w:p>
    <w:p w:rsidR="00D546D2" w:rsidRDefault="007F7141">
      <w:pPr>
        <w:spacing w:line="360" w:lineRule="auto"/>
        <w:ind w:firstLine="480"/>
      </w:pPr>
      <w:r>
        <w:rPr>
          <w:rFonts w:ascii="宋体" w:hAnsi="宋体" w:cs="宋体"/>
          <w:color w:val="000000"/>
          <w:sz w:val="24"/>
        </w:rPr>
        <w:t>1.1 本次招标采取公开招标方式，本招标文件仅适用于招标公告中所述项目。</w:t>
      </w:r>
    </w:p>
    <w:p w:rsidR="00D546D2" w:rsidRDefault="007F7141">
      <w:pPr>
        <w:spacing w:before="161" w:line="360" w:lineRule="auto"/>
        <w:ind w:firstLine="482"/>
        <w:outlineLvl w:val="2"/>
      </w:pPr>
      <w:bookmarkStart w:id="69" w:name="_Toc3856"/>
      <w:bookmarkStart w:id="70" w:name="_Toc22410"/>
      <w:bookmarkStart w:id="71" w:name="_Toc11513"/>
      <w:r>
        <w:rPr>
          <w:rFonts w:ascii="宋体" w:hAnsi="宋体" w:cs="宋体"/>
          <w:b/>
          <w:color w:val="000000"/>
          <w:sz w:val="24"/>
        </w:rPr>
        <w:t>2、合格的投标人</w:t>
      </w:r>
      <w:bookmarkEnd w:id="69"/>
      <w:bookmarkEnd w:id="70"/>
      <w:bookmarkEnd w:id="71"/>
    </w:p>
    <w:p w:rsidR="00D546D2" w:rsidRDefault="007F7141">
      <w:pPr>
        <w:spacing w:line="360" w:lineRule="auto"/>
        <w:ind w:firstLine="480"/>
      </w:pPr>
      <w:r>
        <w:rPr>
          <w:rFonts w:ascii="宋体" w:hAnsi="宋体" w:cs="宋体"/>
          <w:color w:val="000000"/>
          <w:sz w:val="24"/>
        </w:rPr>
        <w:t>2.1 满足招标公告中供应商的资格要求的规定。</w:t>
      </w:r>
    </w:p>
    <w:p w:rsidR="00D546D2" w:rsidRDefault="007F7141">
      <w:pPr>
        <w:spacing w:line="360" w:lineRule="auto"/>
        <w:ind w:firstLine="480"/>
      </w:pPr>
      <w:r>
        <w:rPr>
          <w:rFonts w:ascii="宋体" w:hAnsi="宋体" w:cs="宋体"/>
          <w:color w:val="000000"/>
          <w:sz w:val="24"/>
        </w:rPr>
        <w:t>2.2 满足本文件实质性要求和条件的规定。</w:t>
      </w:r>
    </w:p>
    <w:p w:rsidR="00D546D2" w:rsidRDefault="007F7141">
      <w:pPr>
        <w:spacing w:before="161" w:line="360" w:lineRule="auto"/>
        <w:ind w:firstLine="482"/>
        <w:outlineLvl w:val="2"/>
      </w:pPr>
      <w:bookmarkStart w:id="72" w:name="_Toc17102"/>
      <w:bookmarkStart w:id="73" w:name="_Toc17586"/>
      <w:bookmarkStart w:id="74" w:name="_Toc20130"/>
      <w:r>
        <w:rPr>
          <w:rFonts w:ascii="宋体" w:hAnsi="宋体" w:cs="宋体"/>
          <w:b/>
          <w:color w:val="000000"/>
          <w:sz w:val="24"/>
        </w:rPr>
        <w:t>3、适用法律</w:t>
      </w:r>
      <w:bookmarkEnd w:id="72"/>
      <w:bookmarkEnd w:id="73"/>
      <w:bookmarkEnd w:id="74"/>
    </w:p>
    <w:p w:rsidR="00D546D2" w:rsidRDefault="007F7141">
      <w:pPr>
        <w:spacing w:line="360" w:lineRule="auto"/>
        <w:ind w:firstLine="480"/>
      </w:pPr>
      <w:r>
        <w:rPr>
          <w:rFonts w:ascii="宋体" w:hAnsi="宋体" w:cs="宋体"/>
          <w:color w:val="000000"/>
          <w:sz w:val="24"/>
        </w:rPr>
        <w:t>3.1 本次招标及由此产生的合同受中华人民共和国有关的法律法规制约和保护。</w:t>
      </w:r>
    </w:p>
    <w:p w:rsidR="00D546D2" w:rsidRDefault="007F7141">
      <w:pPr>
        <w:spacing w:line="360" w:lineRule="auto"/>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rsidR="00D546D2" w:rsidRDefault="007F7141">
      <w:pPr>
        <w:spacing w:before="161" w:line="360" w:lineRule="auto"/>
        <w:ind w:firstLine="482"/>
        <w:outlineLvl w:val="2"/>
      </w:pPr>
      <w:bookmarkStart w:id="75" w:name="_Toc15465"/>
      <w:bookmarkStart w:id="76" w:name="_Toc19813"/>
      <w:bookmarkStart w:id="77" w:name="_Toc30125"/>
      <w:r>
        <w:rPr>
          <w:rFonts w:ascii="宋体" w:hAnsi="宋体" w:cs="宋体"/>
          <w:b/>
          <w:color w:val="000000"/>
          <w:sz w:val="24"/>
        </w:rPr>
        <w:t>4、投标费用</w:t>
      </w:r>
      <w:bookmarkEnd w:id="75"/>
      <w:bookmarkEnd w:id="76"/>
      <w:bookmarkEnd w:id="77"/>
    </w:p>
    <w:p w:rsidR="00D546D2" w:rsidRDefault="007F7141">
      <w:pPr>
        <w:spacing w:line="360" w:lineRule="auto"/>
        <w:ind w:firstLine="480"/>
        <w:rPr>
          <w:b/>
        </w:rPr>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r>
        <w:rPr>
          <w:rFonts w:ascii="宋体" w:hAnsi="宋体" w:cs="宋体"/>
          <w:b/>
          <w:color w:val="000000"/>
          <w:sz w:val="24"/>
        </w:rPr>
        <w:t>。</w:t>
      </w:r>
      <w:r>
        <w:rPr>
          <w:rFonts w:ascii="宋体" w:hAnsi="宋体" w:cs="宋体" w:hint="eastAsia"/>
          <w:b/>
          <w:color w:val="000000"/>
          <w:sz w:val="24"/>
        </w:rPr>
        <w:t>本项目预算已包含本次招标服务费，故服务费由中标人支付。</w:t>
      </w:r>
    </w:p>
    <w:p w:rsidR="00D546D2" w:rsidRDefault="007F7141">
      <w:pPr>
        <w:spacing w:line="360" w:lineRule="auto"/>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rsidR="00D546D2" w:rsidRDefault="007F7141">
      <w:pPr>
        <w:spacing w:line="360" w:lineRule="auto"/>
        <w:ind w:firstLine="480"/>
      </w:pPr>
      <w:r>
        <w:rPr>
          <w:rFonts w:ascii="宋体" w:hAnsi="宋体" w:cs="宋体"/>
          <w:color w:val="000000"/>
          <w:sz w:val="24"/>
        </w:rPr>
        <w:t>4.3 招标服务费收费标准：</w:t>
      </w:r>
    </w:p>
    <w:p w:rsidR="00D546D2" w:rsidRDefault="007F7141">
      <w:pPr>
        <w:spacing w:line="360" w:lineRule="auto"/>
        <w:ind w:firstLine="480"/>
      </w:pPr>
      <w:r>
        <w:rPr>
          <w:rFonts w:ascii="宋体" w:hAnsi="宋体" w:cs="宋体" w:hint="eastAsia"/>
          <w:b/>
          <w:color w:val="000000"/>
          <w:sz w:val="24"/>
        </w:rPr>
        <w:t>领取中标通知时，中标人向采购代理机构一次性付清招标代理服务费</w:t>
      </w:r>
      <w:r>
        <w:rPr>
          <w:rFonts w:ascii="宋体" w:hAnsi="宋体" w:cs="宋体"/>
          <w:color w:val="000000"/>
          <w:sz w:val="24"/>
        </w:rPr>
        <w:t>，服务费标准按下表中</w:t>
      </w:r>
      <w:r>
        <w:rPr>
          <w:rFonts w:ascii="宋体" w:hAnsi="宋体" w:cs="宋体" w:hint="eastAsia"/>
          <w:color w:val="000000"/>
          <w:sz w:val="24"/>
        </w:rPr>
        <w:t>货物类型</w:t>
      </w:r>
      <w:r>
        <w:rPr>
          <w:rFonts w:ascii="宋体" w:hAnsi="宋体" w:cs="宋体"/>
          <w:color w:val="000000"/>
          <w:sz w:val="24"/>
        </w:rPr>
        <w:t>标准的40%计取。</w:t>
      </w:r>
    </w:p>
    <w:tbl>
      <w:tblPr>
        <w:tblW w:w="0" w:type="auto"/>
        <w:jc w:val="center"/>
        <w:tblLook w:val="04A0" w:firstRow="1" w:lastRow="0" w:firstColumn="1" w:lastColumn="0" w:noHBand="0" w:noVBand="1"/>
      </w:tblPr>
      <w:tblGrid>
        <w:gridCol w:w="3750"/>
        <w:gridCol w:w="1781"/>
        <w:gridCol w:w="1551"/>
        <w:gridCol w:w="1618"/>
      </w:tblGrid>
      <w:tr w:rsidR="00D546D2">
        <w:trPr>
          <w:jc w:val="center"/>
        </w:trPr>
        <w:tc>
          <w:tcPr>
            <w:tcW w:w="37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rPr>
              <w:t>服务类型 中标金额（万元）</w:t>
            </w:r>
          </w:p>
        </w:tc>
        <w:tc>
          <w:tcPr>
            <w:tcW w:w="17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货物招标</w:t>
            </w:r>
          </w:p>
        </w:tc>
        <w:tc>
          <w:tcPr>
            <w:tcW w:w="155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服务招标</w:t>
            </w:r>
          </w:p>
        </w:tc>
        <w:tc>
          <w:tcPr>
            <w:tcW w:w="161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工程招标</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100以下</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1.0%</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100-500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0.8%</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0.7%</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lastRenderedPageBreak/>
              <w:t>500-1000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0.8%</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0.45%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0.55%</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1000-5000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0.25%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0.35%</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5000-10000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0.25%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0.2%</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10000-100000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0.05%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0.05%</w:t>
            </w:r>
          </w:p>
        </w:tc>
      </w:tr>
      <w:tr w:rsidR="00D546D2">
        <w:trPr>
          <w:jc w:val="center"/>
        </w:trPr>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1000000以上</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0.01%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jc w:val="center"/>
              <w:rPr>
                <w:rFonts w:eastAsia="Times New Roman"/>
              </w:rPr>
            </w:pPr>
            <w:r>
              <w:rPr>
                <w:rFonts w:ascii="宋体" w:hAnsi="宋体" w:cs="宋体"/>
                <w:color w:val="000000"/>
                <w:sz w:val="24"/>
                <w:lang w:eastAsia="en-US"/>
              </w:rPr>
              <w:t>0.01%</w:t>
            </w:r>
          </w:p>
        </w:tc>
      </w:tr>
      <w:tr w:rsidR="00D546D2">
        <w:trPr>
          <w:jc w:val="center"/>
        </w:trPr>
        <w:tc>
          <w:tcPr>
            <w:tcW w:w="869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546D2" w:rsidRDefault="007F7141">
            <w:pPr>
              <w:spacing w:line="360" w:lineRule="auto"/>
              <w:rPr>
                <w:rFonts w:eastAsia="Times New Roman"/>
              </w:rPr>
            </w:pPr>
            <w:r>
              <w:rPr>
                <w:rFonts w:ascii="宋体" w:hAnsi="宋体" w:cs="宋体"/>
                <w:color w:val="000000"/>
                <w:sz w:val="24"/>
              </w:rPr>
              <w:t>说明：招标代理服务收费按差额定律累进法计算。</w:t>
            </w:r>
          </w:p>
        </w:tc>
      </w:tr>
    </w:tbl>
    <w:p w:rsidR="00D546D2" w:rsidRDefault="007F7141">
      <w:pPr>
        <w:spacing w:line="360" w:lineRule="auto"/>
        <w:ind w:firstLine="480"/>
      </w:pPr>
      <w:r>
        <w:rPr>
          <w:rFonts w:ascii="宋体" w:hAnsi="宋体" w:cs="宋体"/>
          <w:color w:val="000000"/>
          <w:sz w:val="24"/>
        </w:rPr>
        <w:t>4.4电汇账户信息如下：</w:t>
      </w:r>
    </w:p>
    <w:p w:rsidR="00D546D2" w:rsidRDefault="007F7141">
      <w:pPr>
        <w:spacing w:line="360" w:lineRule="auto"/>
        <w:ind w:firstLine="480"/>
      </w:pPr>
      <w:r>
        <w:rPr>
          <w:rFonts w:ascii="宋体" w:hAnsi="宋体" w:cs="宋体"/>
          <w:color w:val="000000"/>
          <w:sz w:val="24"/>
        </w:rPr>
        <w:t>开户名：江苏苏豪创新科技集团有限公司</w:t>
      </w:r>
    </w:p>
    <w:p w:rsidR="00D546D2" w:rsidRDefault="007F7141">
      <w:pPr>
        <w:spacing w:line="360" w:lineRule="auto"/>
        <w:ind w:firstLine="480"/>
      </w:pPr>
      <w:r>
        <w:rPr>
          <w:rFonts w:ascii="宋体" w:hAnsi="宋体" w:cs="宋体"/>
          <w:color w:val="000000"/>
          <w:sz w:val="24"/>
        </w:rPr>
        <w:t>开户行：工行南京市白下支行</w:t>
      </w:r>
    </w:p>
    <w:p w:rsidR="00D546D2" w:rsidRDefault="007F7141">
      <w:pPr>
        <w:spacing w:line="360" w:lineRule="auto"/>
        <w:ind w:firstLine="480"/>
      </w:pPr>
      <w:r>
        <w:rPr>
          <w:rFonts w:ascii="宋体" w:hAnsi="宋体" w:cs="宋体"/>
          <w:color w:val="000000"/>
          <w:sz w:val="24"/>
        </w:rPr>
        <w:t>账  号：4301013119100276117</w:t>
      </w:r>
    </w:p>
    <w:p w:rsidR="00D546D2" w:rsidRDefault="007F7141">
      <w:pPr>
        <w:spacing w:before="161" w:line="360" w:lineRule="auto"/>
        <w:ind w:firstLine="482"/>
        <w:outlineLvl w:val="2"/>
        <w:rPr>
          <w:rFonts w:ascii="宋体" w:hAnsi="宋体" w:cs="宋体"/>
          <w:b/>
          <w:color w:val="000000"/>
          <w:sz w:val="24"/>
        </w:rPr>
      </w:pPr>
      <w:bookmarkStart w:id="78" w:name="_Toc28956"/>
      <w:bookmarkStart w:id="79" w:name="_Toc25686"/>
      <w:bookmarkStart w:id="80" w:name="_Toc15360"/>
      <w:r>
        <w:rPr>
          <w:rFonts w:ascii="宋体" w:hAnsi="宋体" w:cs="宋体"/>
          <w:b/>
          <w:color w:val="000000"/>
          <w:sz w:val="24"/>
        </w:rPr>
        <w:t>5、招标文件的约束力</w:t>
      </w:r>
      <w:bookmarkEnd w:id="78"/>
      <w:bookmarkEnd w:id="79"/>
      <w:bookmarkEnd w:id="80"/>
    </w:p>
    <w:p w:rsidR="00D546D2" w:rsidRDefault="007F7141">
      <w:pPr>
        <w:spacing w:line="360" w:lineRule="auto"/>
        <w:ind w:firstLine="480"/>
      </w:pPr>
      <w:r>
        <w:rPr>
          <w:rFonts w:ascii="宋体" w:hAnsi="宋体" w:cs="宋体"/>
          <w:color w:val="000000"/>
          <w:sz w:val="24"/>
        </w:rPr>
        <w:t>5.1 投标人一旦参加本项目采购活动，即被认为接受了本招标文件的规定和约束。</w:t>
      </w:r>
    </w:p>
    <w:p w:rsidR="00D546D2" w:rsidRDefault="007F7141">
      <w:pPr>
        <w:spacing w:line="360" w:lineRule="auto"/>
        <w:ind w:firstLine="482"/>
      </w:pPr>
      <w:r>
        <w:rPr>
          <w:rFonts w:ascii="宋体" w:hAnsi="宋体" w:cs="宋体"/>
          <w:b/>
          <w:color w:val="000000"/>
          <w:sz w:val="24"/>
        </w:rPr>
        <w:t> </w:t>
      </w:r>
    </w:p>
    <w:p w:rsidR="00D546D2" w:rsidRDefault="007F7141">
      <w:pPr>
        <w:spacing w:line="360" w:lineRule="auto"/>
        <w:outlineLvl w:val="1"/>
      </w:pPr>
      <w:bookmarkStart w:id="81" w:name="_Toc30915"/>
      <w:bookmarkStart w:id="82" w:name="_Toc3694"/>
      <w:bookmarkStart w:id="83" w:name="_Toc194500867"/>
      <w:bookmarkStart w:id="84" w:name="_Toc21860"/>
      <w:bookmarkStart w:id="85" w:name="_Toc27271"/>
      <w:r>
        <w:rPr>
          <w:rFonts w:ascii="宋体" w:hAnsi="宋体" w:cs="宋体"/>
          <w:b/>
          <w:color w:val="000000"/>
          <w:sz w:val="24"/>
        </w:rPr>
        <w:t>二、招标文件</w:t>
      </w:r>
      <w:bookmarkEnd w:id="81"/>
      <w:bookmarkEnd w:id="82"/>
      <w:bookmarkEnd w:id="83"/>
      <w:bookmarkEnd w:id="84"/>
      <w:bookmarkEnd w:id="85"/>
    </w:p>
    <w:p w:rsidR="00D546D2" w:rsidRDefault="007F7141">
      <w:pPr>
        <w:spacing w:before="161" w:line="360" w:lineRule="auto"/>
        <w:ind w:firstLine="482"/>
        <w:outlineLvl w:val="2"/>
      </w:pPr>
      <w:bookmarkStart w:id="86" w:name="_Toc5990"/>
      <w:bookmarkStart w:id="87" w:name="_Toc10458"/>
      <w:bookmarkStart w:id="88" w:name="_Toc26765"/>
      <w:r>
        <w:rPr>
          <w:rFonts w:ascii="宋体" w:hAnsi="宋体" w:cs="宋体"/>
          <w:b/>
          <w:color w:val="000000"/>
          <w:sz w:val="24"/>
        </w:rPr>
        <w:t>6、招标文件构成</w:t>
      </w:r>
      <w:bookmarkEnd w:id="86"/>
      <w:bookmarkEnd w:id="87"/>
      <w:bookmarkEnd w:id="88"/>
    </w:p>
    <w:p w:rsidR="00D546D2" w:rsidRDefault="007F7141">
      <w:pPr>
        <w:spacing w:line="360" w:lineRule="auto"/>
        <w:ind w:firstLine="480"/>
      </w:pPr>
      <w:r>
        <w:rPr>
          <w:rFonts w:ascii="宋体" w:hAnsi="宋体" w:cs="宋体"/>
          <w:color w:val="000000"/>
          <w:sz w:val="24"/>
        </w:rPr>
        <w:t>6.1 招标文件由以下部分组成：</w:t>
      </w:r>
    </w:p>
    <w:p w:rsidR="00D546D2" w:rsidRDefault="007F7141">
      <w:pPr>
        <w:spacing w:line="360" w:lineRule="auto"/>
        <w:ind w:firstLine="480"/>
      </w:pPr>
      <w:r>
        <w:rPr>
          <w:rFonts w:ascii="宋体" w:hAnsi="宋体" w:cs="宋体"/>
          <w:color w:val="000000"/>
          <w:sz w:val="24"/>
        </w:rPr>
        <w:t>（1）投标邀请</w:t>
      </w:r>
    </w:p>
    <w:p w:rsidR="00D546D2" w:rsidRDefault="007F7141">
      <w:pPr>
        <w:spacing w:line="360" w:lineRule="auto"/>
        <w:ind w:firstLine="480"/>
      </w:pPr>
      <w:r>
        <w:rPr>
          <w:rFonts w:ascii="宋体" w:hAnsi="宋体" w:cs="宋体"/>
          <w:color w:val="000000"/>
          <w:sz w:val="24"/>
        </w:rPr>
        <w:t>（2）投标人须知</w:t>
      </w:r>
    </w:p>
    <w:p w:rsidR="00D546D2" w:rsidRDefault="007F7141">
      <w:pPr>
        <w:spacing w:line="360" w:lineRule="auto"/>
        <w:ind w:firstLine="480"/>
      </w:pPr>
      <w:r>
        <w:rPr>
          <w:rFonts w:ascii="宋体" w:hAnsi="宋体" w:cs="宋体"/>
          <w:color w:val="000000"/>
          <w:sz w:val="24"/>
        </w:rPr>
        <w:t>（3）合同文本</w:t>
      </w:r>
    </w:p>
    <w:p w:rsidR="00D546D2" w:rsidRDefault="007F7141">
      <w:pPr>
        <w:spacing w:line="360" w:lineRule="auto"/>
        <w:ind w:firstLine="480"/>
      </w:pPr>
      <w:r>
        <w:rPr>
          <w:rFonts w:ascii="宋体" w:hAnsi="宋体" w:cs="宋体"/>
          <w:color w:val="000000"/>
          <w:sz w:val="24"/>
        </w:rPr>
        <w:t>（4）采购需求</w:t>
      </w:r>
    </w:p>
    <w:p w:rsidR="00D546D2" w:rsidRDefault="007F7141">
      <w:pPr>
        <w:spacing w:line="360" w:lineRule="auto"/>
        <w:ind w:firstLine="480"/>
      </w:pPr>
      <w:r>
        <w:rPr>
          <w:rFonts w:ascii="宋体" w:hAnsi="宋体" w:cs="宋体"/>
          <w:color w:val="000000"/>
          <w:sz w:val="24"/>
        </w:rPr>
        <w:t>（5）评标方法与评标标准</w:t>
      </w:r>
    </w:p>
    <w:p w:rsidR="00D546D2" w:rsidRDefault="007F7141">
      <w:pPr>
        <w:spacing w:line="360" w:lineRule="auto"/>
        <w:ind w:firstLine="480"/>
      </w:pPr>
      <w:r>
        <w:rPr>
          <w:rFonts w:ascii="宋体" w:hAnsi="宋体" w:cs="宋体"/>
          <w:color w:val="000000"/>
          <w:sz w:val="24"/>
        </w:rPr>
        <w:t>（6）投标文件格式</w:t>
      </w:r>
    </w:p>
    <w:p w:rsidR="00D546D2" w:rsidRDefault="007F7141">
      <w:pPr>
        <w:spacing w:line="360" w:lineRule="auto"/>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rsidR="00D546D2" w:rsidRDefault="007F7141">
      <w:pPr>
        <w:spacing w:line="360" w:lineRule="auto"/>
        <w:ind w:firstLine="480"/>
      </w:pPr>
      <w:r>
        <w:rPr>
          <w:rFonts w:ascii="宋体" w:hAnsi="宋体" w:cs="宋体"/>
          <w:color w:val="000000"/>
          <w:sz w:val="24"/>
        </w:rPr>
        <w:lastRenderedPageBreak/>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D546D2" w:rsidRDefault="007F7141">
      <w:pPr>
        <w:spacing w:before="161" w:line="360" w:lineRule="auto"/>
        <w:ind w:firstLine="482"/>
        <w:outlineLvl w:val="2"/>
      </w:pPr>
      <w:bookmarkStart w:id="89" w:name="_Toc24610"/>
      <w:bookmarkStart w:id="90" w:name="_Toc9569"/>
      <w:bookmarkStart w:id="91" w:name="_Toc25540"/>
      <w:r>
        <w:rPr>
          <w:rFonts w:ascii="宋体" w:hAnsi="宋体" w:cs="宋体"/>
          <w:b/>
          <w:color w:val="000000"/>
          <w:sz w:val="24"/>
        </w:rPr>
        <w:t>7、招标文件的澄清</w:t>
      </w:r>
      <w:bookmarkEnd w:id="89"/>
      <w:bookmarkEnd w:id="90"/>
      <w:bookmarkEnd w:id="91"/>
    </w:p>
    <w:p w:rsidR="00D546D2" w:rsidRDefault="007F7141">
      <w:pPr>
        <w:spacing w:line="360" w:lineRule="auto"/>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rsidR="00D546D2" w:rsidRDefault="007F7141">
      <w:pPr>
        <w:spacing w:before="161" w:line="360" w:lineRule="auto"/>
        <w:ind w:firstLine="482"/>
        <w:outlineLvl w:val="2"/>
      </w:pPr>
      <w:bookmarkStart w:id="92" w:name="_Toc1972"/>
      <w:bookmarkStart w:id="93" w:name="_Toc7163"/>
      <w:bookmarkStart w:id="94" w:name="_Toc19126"/>
      <w:r>
        <w:rPr>
          <w:rFonts w:ascii="宋体" w:hAnsi="宋体" w:cs="宋体"/>
          <w:b/>
          <w:color w:val="000000"/>
          <w:sz w:val="24"/>
        </w:rPr>
        <w:t>8、招标文件的修改</w:t>
      </w:r>
      <w:bookmarkEnd w:id="92"/>
      <w:bookmarkEnd w:id="93"/>
      <w:bookmarkEnd w:id="94"/>
    </w:p>
    <w:p w:rsidR="00D546D2" w:rsidRDefault="007F7141">
      <w:pPr>
        <w:spacing w:line="360" w:lineRule="auto"/>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rsidR="00D546D2" w:rsidRDefault="007F7141">
      <w:pPr>
        <w:spacing w:line="360" w:lineRule="auto"/>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rsidR="00D546D2" w:rsidRDefault="007F7141">
      <w:pPr>
        <w:spacing w:line="360" w:lineRule="auto"/>
        <w:ind w:firstLine="480"/>
      </w:pPr>
      <w:r>
        <w:rPr>
          <w:rFonts w:ascii="宋体" w:hAnsi="宋体" w:cs="宋体"/>
          <w:color w:val="000000"/>
          <w:sz w:val="24"/>
        </w:rPr>
        <w:t>8.3 招标文件的修改将在江苏政府采购网公布，补充文件将作为招标文件的组成部分，并对投标人具有约束力。</w:t>
      </w:r>
    </w:p>
    <w:p w:rsidR="00D546D2" w:rsidRDefault="007F7141">
      <w:pPr>
        <w:spacing w:line="360" w:lineRule="auto"/>
        <w:ind w:firstLine="480"/>
      </w:pPr>
      <w:r>
        <w:rPr>
          <w:rFonts w:ascii="宋体" w:hAnsi="宋体" w:cs="宋体"/>
          <w:color w:val="000000"/>
          <w:sz w:val="24"/>
        </w:rPr>
        <w:t> </w:t>
      </w:r>
    </w:p>
    <w:p w:rsidR="00D546D2" w:rsidRDefault="007F7141">
      <w:pPr>
        <w:spacing w:line="360" w:lineRule="auto"/>
        <w:outlineLvl w:val="1"/>
      </w:pPr>
      <w:bookmarkStart w:id="95" w:name="_Toc194500868"/>
      <w:bookmarkStart w:id="96" w:name="_Toc1447"/>
      <w:bookmarkStart w:id="97" w:name="_Toc17821"/>
      <w:bookmarkStart w:id="98" w:name="_Toc24051"/>
      <w:bookmarkStart w:id="99" w:name="_Toc15833"/>
      <w:r>
        <w:rPr>
          <w:rFonts w:ascii="宋体" w:hAnsi="宋体" w:cs="宋体"/>
          <w:b/>
          <w:color w:val="000000"/>
          <w:sz w:val="24"/>
        </w:rPr>
        <w:t>三、投标文件的编制</w:t>
      </w:r>
      <w:bookmarkEnd w:id="95"/>
      <w:bookmarkEnd w:id="96"/>
      <w:bookmarkEnd w:id="97"/>
      <w:bookmarkEnd w:id="98"/>
      <w:bookmarkEnd w:id="99"/>
    </w:p>
    <w:p w:rsidR="00D546D2" w:rsidRDefault="007F7141">
      <w:pPr>
        <w:spacing w:before="161" w:line="360" w:lineRule="auto"/>
        <w:ind w:firstLine="482"/>
        <w:outlineLvl w:val="2"/>
      </w:pPr>
      <w:bookmarkStart w:id="100" w:name="_Toc24489"/>
      <w:bookmarkStart w:id="101" w:name="_Toc55"/>
      <w:bookmarkStart w:id="102" w:name="_Toc8441"/>
      <w:r>
        <w:rPr>
          <w:rFonts w:ascii="宋体" w:hAnsi="宋体" w:cs="宋体"/>
          <w:b/>
          <w:color w:val="000000"/>
          <w:sz w:val="24"/>
        </w:rPr>
        <w:t>9、投标文件的语言及度量衡单位</w:t>
      </w:r>
      <w:bookmarkEnd w:id="100"/>
      <w:bookmarkEnd w:id="101"/>
      <w:bookmarkEnd w:id="102"/>
    </w:p>
    <w:p w:rsidR="00D546D2" w:rsidRDefault="007F7141">
      <w:pPr>
        <w:spacing w:line="360" w:lineRule="auto"/>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rsidR="00D546D2" w:rsidRDefault="007F7141">
      <w:pPr>
        <w:spacing w:line="360" w:lineRule="auto"/>
        <w:ind w:firstLine="480"/>
      </w:pPr>
      <w:r>
        <w:rPr>
          <w:rFonts w:ascii="宋体" w:hAnsi="宋体" w:cs="宋体"/>
          <w:color w:val="000000"/>
          <w:sz w:val="24"/>
        </w:rPr>
        <w:t>9.2 除技术性能另有规定外，投标文件所使用的度量衡单位，均须采用国家法定计量单位。</w:t>
      </w:r>
    </w:p>
    <w:p w:rsidR="00D546D2" w:rsidRDefault="007F7141">
      <w:pPr>
        <w:spacing w:before="161" w:line="360" w:lineRule="auto"/>
        <w:ind w:firstLine="482"/>
        <w:outlineLvl w:val="2"/>
      </w:pPr>
      <w:bookmarkStart w:id="103" w:name="_Toc31965"/>
      <w:bookmarkStart w:id="104" w:name="_Toc17349"/>
      <w:bookmarkStart w:id="105" w:name="_Toc11610"/>
      <w:r>
        <w:rPr>
          <w:rFonts w:ascii="宋体" w:hAnsi="宋体" w:cs="宋体"/>
          <w:b/>
          <w:color w:val="000000"/>
          <w:sz w:val="24"/>
        </w:rPr>
        <w:t>10、投标文件构成</w:t>
      </w:r>
      <w:bookmarkEnd w:id="103"/>
      <w:bookmarkEnd w:id="104"/>
      <w:bookmarkEnd w:id="105"/>
    </w:p>
    <w:p w:rsidR="00D546D2" w:rsidRDefault="007F7141">
      <w:pPr>
        <w:spacing w:line="360" w:lineRule="auto"/>
        <w:ind w:firstLine="480"/>
        <w:rPr>
          <w:rFonts w:ascii="宋体" w:hAnsi="宋体" w:cs="宋体"/>
          <w:color w:val="000000"/>
          <w:sz w:val="24"/>
        </w:rPr>
      </w:pPr>
      <w:r>
        <w:rPr>
          <w:rFonts w:ascii="宋体" w:hAnsi="宋体" w:cs="宋体"/>
          <w:color w:val="000000"/>
          <w:sz w:val="24"/>
        </w:rPr>
        <w:t>10.1投标人编写的投标文件应包括资格证明文件、符合性证明文件、</w:t>
      </w:r>
      <w:r>
        <w:rPr>
          <w:rFonts w:ascii="宋体" w:hAnsi="宋体" w:cs="宋体" w:hint="eastAsia"/>
          <w:color w:val="000000"/>
          <w:sz w:val="24"/>
        </w:rPr>
        <w:t>服务、商务条款偏离表</w:t>
      </w:r>
      <w:r>
        <w:rPr>
          <w:rFonts w:ascii="宋体" w:hAnsi="宋体" w:cs="宋体"/>
          <w:color w:val="000000"/>
          <w:sz w:val="24"/>
        </w:rPr>
        <w:t>、其他证明文件、响应函、开标一览表等部分。</w:t>
      </w:r>
    </w:p>
    <w:p w:rsidR="00D546D2" w:rsidRDefault="007F7141">
      <w:pPr>
        <w:spacing w:line="360" w:lineRule="auto"/>
        <w:ind w:firstLine="480"/>
      </w:pPr>
      <w:r>
        <w:rPr>
          <w:rFonts w:ascii="宋体" w:hAnsi="宋体" w:cs="宋体"/>
          <w:color w:val="000000"/>
          <w:sz w:val="24"/>
        </w:rPr>
        <w:t>10.2如标书制作工具中格式和内容与“江苏政府采购网”发布的招标文件不一致，请以“江苏政府采购网”发布的招标文件为准。</w:t>
      </w:r>
    </w:p>
    <w:p w:rsidR="00D546D2" w:rsidRDefault="007F7141">
      <w:pPr>
        <w:spacing w:before="161" w:line="360" w:lineRule="auto"/>
        <w:ind w:firstLine="482"/>
        <w:outlineLvl w:val="2"/>
      </w:pPr>
      <w:bookmarkStart w:id="106" w:name="_Toc3771"/>
      <w:bookmarkStart w:id="107" w:name="_Toc9531"/>
      <w:bookmarkStart w:id="108" w:name="_Toc12682"/>
      <w:r>
        <w:rPr>
          <w:rFonts w:ascii="宋体" w:hAnsi="宋体" w:cs="宋体"/>
          <w:b/>
          <w:color w:val="000000"/>
          <w:sz w:val="24"/>
        </w:rPr>
        <w:t>11、证明投标人及投标标的符合招标文件规定的文件</w:t>
      </w:r>
      <w:bookmarkEnd w:id="106"/>
      <w:bookmarkEnd w:id="107"/>
      <w:bookmarkEnd w:id="108"/>
    </w:p>
    <w:p w:rsidR="00D546D2" w:rsidRDefault="007F7141">
      <w:pPr>
        <w:spacing w:line="360" w:lineRule="auto"/>
        <w:ind w:firstLine="480"/>
      </w:pPr>
      <w:r>
        <w:rPr>
          <w:rFonts w:ascii="宋体" w:hAnsi="宋体" w:cs="宋体"/>
          <w:color w:val="000000"/>
          <w:sz w:val="24"/>
        </w:rPr>
        <w:t>11.1投标人应按照招标文件要求提交证明文件，证明其及投标标的符合招标文件规定。</w:t>
      </w:r>
    </w:p>
    <w:p w:rsidR="00D546D2" w:rsidRDefault="007F7141">
      <w:pPr>
        <w:spacing w:line="360" w:lineRule="auto"/>
        <w:ind w:firstLine="480"/>
      </w:pPr>
      <w:r>
        <w:rPr>
          <w:rFonts w:ascii="宋体" w:hAnsi="宋体" w:cs="宋体"/>
          <w:color w:val="000000"/>
          <w:sz w:val="24"/>
        </w:rPr>
        <w:lastRenderedPageBreak/>
        <w:t>11.2招标文件对证明文件无明确形式要求的，证明文件可以以文字资料、图纸和数据等形式提交。</w:t>
      </w:r>
    </w:p>
    <w:p w:rsidR="00D546D2" w:rsidRDefault="007F7141">
      <w:pPr>
        <w:spacing w:before="161" w:line="360" w:lineRule="auto"/>
        <w:ind w:firstLine="482"/>
        <w:outlineLvl w:val="2"/>
      </w:pPr>
      <w:bookmarkStart w:id="109" w:name="_Toc9759"/>
      <w:bookmarkStart w:id="110" w:name="_Toc620"/>
      <w:bookmarkStart w:id="111" w:name="_Toc2159"/>
      <w:r>
        <w:rPr>
          <w:rFonts w:ascii="宋体" w:hAnsi="宋体" w:cs="宋体"/>
          <w:b/>
          <w:color w:val="000000"/>
          <w:sz w:val="24"/>
        </w:rPr>
        <w:t>12、投标分项报价表</w:t>
      </w:r>
      <w:bookmarkEnd w:id="109"/>
      <w:bookmarkEnd w:id="110"/>
      <w:bookmarkEnd w:id="111"/>
    </w:p>
    <w:p w:rsidR="00D546D2" w:rsidRDefault="007F7141">
      <w:pPr>
        <w:spacing w:line="360" w:lineRule="auto"/>
        <w:ind w:firstLine="480"/>
      </w:pPr>
      <w:r>
        <w:rPr>
          <w:rFonts w:ascii="宋体" w:hAnsi="宋体" w:cs="宋体"/>
          <w:color w:val="000000"/>
          <w:sz w:val="24"/>
        </w:rPr>
        <w:t>12.1投标人应按照招标文件规定格式填报投标分项报价表。</w:t>
      </w:r>
    </w:p>
    <w:p w:rsidR="00D546D2" w:rsidRDefault="007F7141">
      <w:pPr>
        <w:spacing w:line="360" w:lineRule="auto"/>
        <w:ind w:firstLine="480"/>
      </w:pPr>
      <w:r>
        <w:rPr>
          <w:rFonts w:ascii="宋体" w:hAnsi="宋体" w:cs="宋体"/>
          <w:color w:val="000000"/>
          <w:sz w:val="24"/>
        </w:rPr>
        <w:t>12.2投标货币。投标文件中的单价和总价无特殊规定的采用人民币报价，以元为单位标注。招标文件中另有规定的按规定执行。</w:t>
      </w:r>
    </w:p>
    <w:p w:rsidR="00D546D2" w:rsidRDefault="007F7141">
      <w:pPr>
        <w:spacing w:before="161" w:line="360" w:lineRule="auto"/>
        <w:ind w:firstLine="482"/>
        <w:outlineLvl w:val="2"/>
        <w:rPr>
          <w:rFonts w:ascii="宋体" w:hAnsi="宋体" w:cs="宋体"/>
          <w:b/>
          <w:color w:val="000000"/>
          <w:sz w:val="24"/>
        </w:rPr>
      </w:pPr>
      <w:bookmarkStart w:id="112" w:name="_Toc31506"/>
      <w:bookmarkStart w:id="113" w:name="_Toc30377"/>
      <w:bookmarkStart w:id="114" w:name="_Toc14924"/>
      <w:r>
        <w:rPr>
          <w:rFonts w:ascii="宋体" w:hAnsi="宋体" w:cs="宋体"/>
          <w:b/>
          <w:color w:val="000000"/>
          <w:sz w:val="24"/>
        </w:rPr>
        <w:t>13、</w:t>
      </w:r>
      <w:bookmarkEnd w:id="112"/>
      <w:bookmarkEnd w:id="113"/>
      <w:bookmarkEnd w:id="114"/>
      <w:r>
        <w:rPr>
          <w:rFonts w:ascii="宋体" w:hAnsi="宋体" w:cs="宋体" w:hint="eastAsia"/>
          <w:b/>
          <w:color w:val="000000"/>
          <w:sz w:val="24"/>
        </w:rPr>
        <w:t>服务、商务条款偏离表</w:t>
      </w:r>
    </w:p>
    <w:p w:rsidR="00D546D2" w:rsidRDefault="007F7141">
      <w:pPr>
        <w:spacing w:line="360" w:lineRule="auto"/>
        <w:ind w:firstLine="480"/>
      </w:pPr>
      <w:r>
        <w:rPr>
          <w:rFonts w:ascii="宋体" w:hAnsi="宋体" w:cs="宋体"/>
          <w:color w:val="000000"/>
          <w:sz w:val="24"/>
        </w:rPr>
        <w:t>13.1 投标人需对招标文件中的</w:t>
      </w:r>
      <w:r>
        <w:rPr>
          <w:rFonts w:ascii="宋体" w:hAnsi="宋体" w:cs="宋体" w:hint="eastAsia"/>
          <w:color w:val="000000"/>
          <w:sz w:val="24"/>
        </w:rPr>
        <w:t>采购需求</w:t>
      </w:r>
      <w:r>
        <w:rPr>
          <w:rFonts w:ascii="宋体" w:hAnsi="宋体" w:cs="宋体"/>
          <w:color w:val="000000"/>
          <w:sz w:val="24"/>
        </w:rPr>
        <w:t>作出响应或偏离，并说明原因。</w:t>
      </w:r>
    </w:p>
    <w:p w:rsidR="00D546D2" w:rsidRDefault="007F7141">
      <w:pPr>
        <w:spacing w:before="161" w:line="360" w:lineRule="auto"/>
        <w:ind w:firstLine="482"/>
        <w:outlineLvl w:val="2"/>
      </w:pPr>
      <w:bookmarkStart w:id="115" w:name="_Toc2687"/>
      <w:bookmarkStart w:id="116" w:name="_Toc30054"/>
      <w:bookmarkStart w:id="117" w:name="_Toc2012"/>
      <w:r>
        <w:rPr>
          <w:rFonts w:ascii="宋体" w:hAnsi="宋体" w:cs="宋体"/>
          <w:b/>
          <w:color w:val="000000"/>
          <w:sz w:val="24"/>
        </w:rPr>
        <w:t>14、</w:t>
      </w:r>
      <w:bookmarkEnd w:id="115"/>
      <w:bookmarkEnd w:id="116"/>
      <w:bookmarkEnd w:id="117"/>
      <w:r>
        <w:rPr>
          <w:rFonts w:ascii="宋体" w:hAnsi="宋体" w:cs="宋体" w:hint="eastAsia"/>
          <w:b/>
          <w:color w:val="000000"/>
          <w:sz w:val="24"/>
        </w:rPr>
        <w:t>服务方案及人员配备等</w:t>
      </w:r>
    </w:p>
    <w:p w:rsidR="00D546D2" w:rsidRDefault="007F7141">
      <w:pPr>
        <w:spacing w:line="360" w:lineRule="auto"/>
        <w:ind w:firstLine="480"/>
        <w:rPr>
          <w:rFonts w:ascii="宋体" w:hAnsi="宋体" w:cs="宋体"/>
          <w:color w:val="000000"/>
          <w:sz w:val="24"/>
        </w:rPr>
      </w:pPr>
      <w:r>
        <w:rPr>
          <w:rFonts w:ascii="宋体" w:hAnsi="宋体" w:cs="宋体"/>
          <w:color w:val="000000"/>
          <w:sz w:val="24"/>
        </w:rPr>
        <w:t>14.1投标人需根据招标文件要求提供</w:t>
      </w:r>
      <w:r>
        <w:rPr>
          <w:rFonts w:ascii="宋体" w:hAnsi="宋体" w:cs="宋体" w:hint="eastAsia"/>
          <w:color w:val="000000"/>
          <w:sz w:val="24"/>
        </w:rPr>
        <w:t>相应方案</w:t>
      </w:r>
    </w:p>
    <w:p w:rsidR="00D546D2" w:rsidRDefault="007F7141">
      <w:pPr>
        <w:spacing w:line="360" w:lineRule="auto"/>
        <w:ind w:firstLine="480"/>
      </w:pPr>
      <w:r>
        <w:rPr>
          <w:rFonts w:ascii="宋体" w:hAnsi="宋体" w:cs="宋体"/>
          <w:color w:val="000000"/>
          <w:sz w:val="24"/>
        </w:rPr>
        <w:t>14.2投标人需根据招标文件要求提供</w:t>
      </w:r>
      <w:r>
        <w:rPr>
          <w:rFonts w:ascii="宋体" w:hAnsi="宋体" w:cs="宋体" w:hint="eastAsia"/>
          <w:color w:val="000000"/>
          <w:sz w:val="24"/>
        </w:rPr>
        <w:t>人员配备方案</w:t>
      </w:r>
      <w:r>
        <w:rPr>
          <w:rFonts w:ascii="宋体" w:hAnsi="宋体" w:cs="宋体"/>
          <w:color w:val="000000"/>
          <w:sz w:val="24"/>
        </w:rPr>
        <w:t>。</w:t>
      </w:r>
    </w:p>
    <w:p w:rsidR="00D546D2" w:rsidRDefault="007F7141">
      <w:pPr>
        <w:spacing w:before="161" w:line="360" w:lineRule="auto"/>
        <w:ind w:firstLine="482"/>
        <w:outlineLvl w:val="2"/>
      </w:pPr>
      <w:bookmarkStart w:id="118" w:name="_Toc10014"/>
      <w:bookmarkStart w:id="119" w:name="_Toc5756"/>
      <w:bookmarkStart w:id="120" w:name="_Toc24671"/>
      <w:r>
        <w:rPr>
          <w:rFonts w:ascii="宋体" w:hAnsi="宋体" w:cs="宋体"/>
          <w:b/>
          <w:color w:val="000000"/>
          <w:sz w:val="24"/>
        </w:rPr>
        <w:t>15、响应函和开标一览表</w:t>
      </w:r>
      <w:bookmarkEnd w:id="118"/>
      <w:bookmarkEnd w:id="119"/>
      <w:bookmarkEnd w:id="120"/>
    </w:p>
    <w:p w:rsidR="00D546D2" w:rsidRDefault="007F7141">
      <w:pPr>
        <w:spacing w:line="360" w:lineRule="auto"/>
        <w:ind w:firstLine="480"/>
      </w:pPr>
      <w:r>
        <w:rPr>
          <w:rFonts w:ascii="宋体" w:hAnsi="宋体" w:cs="宋体"/>
          <w:color w:val="000000"/>
          <w:sz w:val="24"/>
        </w:rPr>
        <w:t>15.1投标人应按照招标文件中提供的格式完整、正确填写响应函、开标一览表。</w:t>
      </w:r>
    </w:p>
    <w:p w:rsidR="00D546D2" w:rsidRDefault="007F7141">
      <w:pPr>
        <w:spacing w:line="360" w:lineRule="auto"/>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rsidR="00D546D2" w:rsidRDefault="007F7141">
      <w:pPr>
        <w:spacing w:before="161" w:line="360" w:lineRule="auto"/>
        <w:ind w:firstLine="482"/>
        <w:outlineLvl w:val="2"/>
      </w:pPr>
      <w:bookmarkStart w:id="121" w:name="_Toc16777"/>
      <w:bookmarkStart w:id="122" w:name="_Toc10636"/>
      <w:bookmarkStart w:id="123" w:name="_Toc997"/>
      <w:r>
        <w:rPr>
          <w:rFonts w:ascii="宋体" w:hAnsi="宋体" w:cs="宋体"/>
          <w:b/>
          <w:color w:val="000000"/>
          <w:sz w:val="24"/>
        </w:rPr>
        <w:t>16、投标有效期</w:t>
      </w:r>
      <w:bookmarkEnd w:id="121"/>
      <w:bookmarkEnd w:id="122"/>
      <w:bookmarkEnd w:id="123"/>
    </w:p>
    <w:p w:rsidR="00D546D2" w:rsidRDefault="007F7141">
      <w:pPr>
        <w:spacing w:line="360" w:lineRule="auto"/>
        <w:ind w:firstLine="480"/>
      </w:pPr>
      <w:r>
        <w:rPr>
          <w:rFonts w:ascii="宋体" w:hAnsi="宋体" w:cs="宋体"/>
          <w:color w:val="000000"/>
          <w:sz w:val="24"/>
        </w:rPr>
        <w:t>16.1投标有效期为开标日</w:t>
      </w:r>
      <w:r>
        <w:rPr>
          <w:rFonts w:ascii="宋体" w:hAnsi="宋体" w:cs="宋体" w:hint="eastAsia"/>
          <w:color w:val="000000"/>
          <w:sz w:val="24"/>
        </w:rPr>
        <w:t>起</w:t>
      </w:r>
      <w:r>
        <w:rPr>
          <w:rFonts w:ascii="宋体" w:hAnsi="宋体" w:cs="宋体" w:hint="eastAsia"/>
          <w:b/>
          <w:color w:val="000000"/>
          <w:sz w:val="24"/>
          <w:u w:val="single"/>
        </w:rPr>
        <w:t>九十</w:t>
      </w:r>
      <w:r>
        <w:rPr>
          <w:rFonts w:ascii="宋体" w:hAnsi="宋体" w:cs="宋体"/>
          <w:b/>
          <w:color w:val="000000"/>
          <w:sz w:val="24"/>
          <w:u w:val="single"/>
        </w:rPr>
        <w:t>（</w:t>
      </w:r>
      <w:r>
        <w:rPr>
          <w:rFonts w:ascii="仿宋" w:eastAsia="仿宋" w:hAnsi="仿宋" w:cs="仿宋" w:hint="eastAsia"/>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rsidR="00D546D2" w:rsidRDefault="007F7141">
      <w:pPr>
        <w:spacing w:before="161" w:line="360" w:lineRule="auto"/>
        <w:ind w:firstLine="482"/>
        <w:outlineLvl w:val="2"/>
      </w:pPr>
      <w:bookmarkStart w:id="124" w:name="_Toc4897"/>
      <w:bookmarkStart w:id="125" w:name="_Toc11883"/>
      <w:bookmarkStart w:id="126" w:name="_Toc4091"/>
      <w:r>
        <w:rPr>
          <w:rFonts w:ascii="宋体" w:hAnsi="宋体" w:cs="宋体"/>
          <w:b/>
          <w:color w:val="000000"/>
          <w:sz w:val="24"/>
        </w:rPr>
        <w:t>17、投标有效期的延长</w:t>
      </w:r>
      <w:bookmarkEnd w:id="124"/>
      <w:bookmarkEnd w:id="125"/>
      <w:bookmarkEnd w:id="126"/>
    </w:p>
    <w:p w:rsidR="00D546D2" w:rsidRDefault="007F7141">
      <w:pPr>
        <w:spacing w:line="360" w:lineRule="auto"/>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rsidR="00D546D2" w:rsidRDefault="007F7141">
      <w:pPr>
        <w:spacing w:line="360" w:lineRule="auto"/>
        <w:ind w:firstLine="480"/>
      </w:pPr>
      <w:r>
        <w:rPr>
          <w:rFonts w:ascii="宋体" w:hAnsi="宋体" w:cs="宋体"/>
          <w:color w:val="000000"/>
          <w:sz w:val="24"/>
        </w:rPr>
        <w:t> </w:t>
      </w:r>
    </w:p>
    <w:p w:rsidR="00D546D2" w:rsidRDefault="007F7141">
      <w:pPr>
        <w:spacing w:line="360" w:lineRule="auto"/>
        <w:outlineLvl w:val="1"/>
      </w:pPr>
      <w:bookmarkStart w:id="127" w:name="_Toc9926"/>
      <w:bookmarkStart w:id="128" w:name="_Toc20024"/>
      <w:bookmarkStart w:id="129" w:name="_Toc23862"/>
      <w:bookmarkStart w:id="130" w:name="_Toc194500869"/>
      <w:bookmarkStart w:id="131" w:name="_Toc17032"/>
      <w:r>
        <w:rPr>
          <w:rFonts w:ascii="宋体" w:hAnsi="宋体" w:cs="宋体"/>
          <w:b/>
          <w:color w:val="000000"/>
          <w:sz w:val="24"/>
        </w:rPr>
        <w:t>四、投标文件的递交</w:t>
      </w:r>
      <w:bookmarkEnd w:id="127"/>
      <w:bookmarkEnd w:id="128"/>
      <w:bookmarkEnd w:id="129"/>
      <w:bookmarkEnd w:id="130"/>
      <w:bookmarkEnd w:id="131"/>
    </w:p>
    <w:p w:rsidR="00D546D2" w:rsidRDefault="007F7141">
      <w:pPr>
        <w:spacing w:before="161" w:line="360" w:lineRule="auto"/>
        <w:ind w:firstLine="482"/>
        <w:outlineLvl w:val="2"/>
      </w:pPr>
      <w:bookmarkStart w:id="132" w:name="_Toc3515"/>
      <w:bookmarkStart w:id="133" w:name="_Toc23420"/>
      <w:bookmarkStart w:id="134" w:name="_Toc2169"/>
      <w:r>
        <w:rPr>
          <w:rFonts w:ascii="宋体" w:hAnsi="宋体" w:cs="宋体"/>
          <w:b/>
          <w:color w:val="000000"/>
          <w:sz w:val="24"/>
        </w:rPr>
        <w:lastRenderedPageBreak/>
        <w:t>18、电子投标文件的递交</w:t>
      </w:r>
      <w:bookmarkEnd w:id="132"/>
      <w:bookmarkEnd w:id="133"/>
      <w:bookmarkEnd w:id="134"/>
    </w:p>
    <w:p w:rsidR="00D546D2" w:rsidRDefault="007F7141">
      <w:pPr>
        <w:spacing w:line="360" w:lineRule="auto"/>
        <w:ind w:firstLine="480"/>
      </w:pPr>
      <w:r>
        <w:rPr>
          <w:rFonts w:ascii="宋体" w:hAnsi="宋体" w:cs="宋体"/>
          <w:color w:val="000000"/>
          <w:sz w:val="24"/>
        </w:rPr>
        <w:t>18.1投标人应当按照《操作手册》规定，在投标截止时间前制作并上传电子投标文件。</w:t>
      </w:r>
    </w:p>
    <w:p w:rsidR="00D546D2" w:rsidRDefault="007F7141">
      <w:pPr>
        <w:spacing w:before="161" w:line="360" w:lineRule="auto"/>
        <w:ind w:firstLine="482"/>
        <w:outlineLvl w:val="2"/>
      </w:pPr>
      <w:bookmarkStart w:id="135" w:name="_Toc5011"/>
      <w:bookmarkStart w:id="136" w:name="_Toc12413"/>
      <w:bookmarkStart w:id="137" w:name="_Toc15219"/>
      <w:r>
        <w:rPr>
          <w:rFonts w:ascii="宋体" w:hAnsi="宋体" w:cs="宋体"/>
          <w:b/>
          <w:color w:val="000000"/>
          <w:sz w:val="24"/>
        </w:rPr>
        <w:t>19、投标截止日期</w:t>
      </w:r>
      <w:bookmarkEnd w:id="135"/>
      <w:bookmarkEnd w:id="136"/>
      <w:bookmarkEnd w:id="137"/>
    </w:p>
    <w:p w:rsidR="00D546D2" w:rsidRDefault="007F7141">
      <w:pPr>
        <w:spacing w:line="360" w:lineRule="auto"/>
        <w:ind w:firstLine="480"/>
      </w:pPr>
      <w:r>
        <w:rPr>
          <w:rFonts w:ascii="宋体" w:hAnsi="宋体" w:cs="宋体"/>
          <w:color w:val="000000"/>
          <w:sz w:val="24"/>
        </w:rPr>
        <w:t>19.1投标人上传电子投标文件的时间不得迟于招标公告中规定的投标截止时间。</w:t>
      </w:r>
    </w:p>
    <w:p w:rsidR="00D546D2" w:rsidRDefault="007F7141">
      <w:pPr>
        <w:spacing w:line="360" w:lineRule="auto"/>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rsidR="00D546D2" w:rsidRDefault="007F7141">
      <w:pPr>
        <w:spacing w:line="360" w:lineRule="auto"/>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rsidR="00D546D2" w:rsidRDefault="007F7141">
      <w:pPr>
        <w:spacing w:before="161" w:line="360" w:lineRule="auto"/>
        <w:ind w:firstLine="482"/>
        <w:outlineLvl w:val="2"/>
      </w:pPr>
      <w:bookmarkStart w:id="138" w:name="_Toc14611"/>
      <w:bookmarkStart w:id="139" w:name="_Toc2267"/>
      <w:bookmarkStart w:id="140" w:name="_Toc7348"/>
      <w:r>
        <w:rPr>
          <w:rFonts w:ascii="宋体" w:hAnsi="宋体" w:cs="宋体"/>
          <w:b/>
          <w:color w:val="000000"/>
          <w:sz w:val="24"/>
        </w:rPr>
        <w:t>20、投标文件的拒收</w:t>
      </w:r>
      <w:bookmarkEnd w:id="138"/>
      <w:bookmarkEnd w:id="139"/>
      <w:bookmarkEnd w:id="140"/>
    </w:p>
    <w:p w:rsidR="00D546D2" w:rsidRDefault="007F7141">
      <w:pPr>
        <w:spacing w:line="360" w:lineRule="auto"/>
        <w:ind w:firstLine="480"/>
      </w:pPr>
      <w:r>
        <w:rPr>
          <w:rFonts w:ascii="宋体" w:hAnsi="宋体" w:cs="宋体"/>
          <w:color w:val="000000"/>
          <w:sz w:val="24"/>
        </w:rPr>
        <w:t>20.1 采购代理机构拒绝接收在其规定的投标截止时间后上传的任何投标文件。</w:t>
      </w:r>
    </w:p>
    <w:p w:rsidR="00D546D2" w:rsidRDefault="007F7141">
      <w:pPr>
        <w:spacing w:before="161" w:line="360" w:lineRule="auto"/>
        <w:ind w:firstLine="482"/>
        <w:outlineLvl w:val="2"/>
      </w:pPr>
      <w:bookmarkStart w:id="141" w:name="_Toc5294"/>
      <w:bookmarkStart w:id="142" w:name="_Toc27685"/>
      <w:bookmarkStart w:id="143" w:name="_Toc11769"/>
      <w:r>
        <w:rPr>
          <w:rFonts w:ascii="宋体" w:hAnsi="宋体" w:cs="宋体"/>
          <w:b/>
          <w:color w:val="000000"/>
          <w:sz w:val="24"/>
        </w:rPr>
        <w:t>21、投标文件的撤回和修改</w:t>
      </w:r>
      <w:bookmarkEnd w:id="141"/>
      <w:bookmarkEnd w:id="142"/>
      <w:bookmarkEnd w:id="143"/>
    </w:p>
    <w:p w:rsidR="00D546D2" w:rsidRDefault="007F7141">
      <w:pPr>
        <w:spacing w:line="360" w:lineRule="auto"/>
        <w:ind w:firstLine="480"/>
      </w:pPr>
      <w:r>
        <w:rPr>
          <w:rFonts w:ascii="宋体" w:hAnsi="宋体" w:cs="宋体"/>
          <w:color w:val="000000"/>
          <w:sz w:val="24"/>
        </w:rPr>
        <w:t>21.1 投标文件的撤回</w:t>
      </w:r>
    </w:p>
    <w:p w:rsidR="00D546D2" w:rsidRDefault="007F7141">
      <w:pPr>
        <w:spacing w:line="360" w:lineRule="auto"/>
        <w:ind w:firstLine="480"/>
      </w:pPr>
      <w:r>
        <w:rPr>
          <w:rFonts w:ascii="宋体" w:hAnsi="宋体" w:cs="宋体"/>
          <w:color w:val="000000"/>
          <w:sz w:val="24"/>
        </w:rPr>
        <w:t>21.1.1 电子投标文件的撤回</w:t>
      </w:r>
    </w:p>
    <w:p w:rsidR="00D546D2" w:rsidRDefault="007F7141">
      <w:pPr>
        <w:spacing w:line="360" w:lineRule="auto"/>
        <w:ind w:firstLine="480"/>
      </w:pPr>
      <w:r>
        <w:rPr>
          <w:rFonts w:ascii="宋体" w:hAnsi="宋体" w:cs="宋体"/>
          <w:color w:val="000000"/>
          <w:sz w:val="24"/>
        </w:rPr>
        <w:t>投标人可在投标截止时间前，撤回其电子投标文件，具体操作方法见《操作手册》。</w:t>
      </w:r>
    </w:p>
    <w:p w:rsidR="00D546D2" w:rsidRDefault="007F7141">
      <w:pPr>
        <w:spacing w:line="360" w:lineRule="auto"/>
        <w:ind w:firstLine="480"/>
      </w:pPr>
      <w:r>
        <w:rPr>
          <w:rFonts w:ascii="宋体" w:hAnsi="宋体" w:cs="宋体"/>
          <w:color w:val="000000"/>
          <w:sz w:val="24"/>
        </w:rPr>
        <w:t>21.1.2 投标人撤回电子投标文件，则认为其不再参与本项目投标活动。</w:t>
      </w:r>
    </w:p>
    <w:p w:rsidR="00D546D2" w:rsidRDefault="007F7141">
      <w:pPr>
        <w:spacing w:line="360" w:lineRule="auto"/>
        <w:ind w:firstLine="480"/>
      </w:pPr>
      <w:r>
        <w:rPr>
          <w:rFonts w:ascii="宋体" w:hAnsi="宋体" w:cs="宋体"/>
          <w:color w:val="000000"/>
          <w:sz w:val="24"/>
        </w:rPr>
        <w:t>21.2 投标文件的修改</w:t>
      </w:r>
    </w:p>
    <w:p w:rsidR="00D546D2" w:rsidRDefault="007F7141">
      <w:pPr>
        <w:spacing w:line="360" w:lineRule="auto"/>
        <w:ind w:firstLine="480"/>
      </w:pPr>
      <w:r>
        <w:rPr>
          <w:rFonts w:ascii="宋体" w:hAnsi="宋体" w:cs="宋体"/>
          <w:color w:val="000000"/>
          <w:sz w:val="24"/>
        </w:rPr>
        <w:t>21.2.1投标人可在投标截止时间前，对其电子投标文件进行修改，具体操作方法见《操作手册》。</w:t>
      </w:r>
    </w:p>
    <w:p w:rsidR="00D546D2" w:rsidRDefault="007F7141">
      <w:pPr>
        <w:spacing w:line="360" w:lineRule="auto"/>
        <w:ind w:firstLine="480"/>
      </w:pPr>
      <w:r>
        <w:rPr>
          <w:rFonts w:ascii="宋体" w:hAnsi="宋体" w:cs="宋体"/>
          <w:color w:val="000000"/>
          <w:sz w:val="24"/>
        </w:rPr>
        <w:t>21.2.2 在投标截止时间之后，投标人不得对其电子投标文件作任何修改。</w:t>
      </w:r>
    </w:p>
    <w:p w:rsidR="00D546D2" w:rsidRDefault="007F7141">
      <w:pPr>
        <w:spacing w:line="360" w:lineRule="auto"/>
        <w:ind w:firstLine="480"/>
      </w:pPr>
      <w:r>
        <w:rPr>
          <w:rFonts w:ascii="宋体" w:hAnsi="宋体" w:cs="宋体"/>
          <w:color w:val="000000"/>
          <w:sz w:val="24"/>
        </w:rPr>
        <w:t>21.3 在投标截止时间至招标文件中规定的投标有效期满之间的这段时间内，投标人不得撤回其投标。</w:t>
      </w:r>
    </w:p>
    <w:p w:rsidR="00D546D2" w:rsidRDefault="007F7141">
      <w:pPr>
        <w:spacing w:line="360" w:lineRule="auto"/>
      </w:pPr>
      <w:r>
        <w:rPr>
          <w:rFonts w:ascii="宋体" w:hAnsi="宋体" w:cs="宋体"/>
          <w:b/>
          <w:color w:val="000000"/>
          <w:sz w:val="24"/>
        </w:rPr>
        <w:t> </w:t>
      </w:r>
    </w:p>
    <w:p w:rsidR="00D546D2" w:rsidRDefault="007F7141">
      <w:pPr>
        <w:spacing w:line="360" w:lineRule="auto"/>
        <w:outlineLvl w:val="1"/>
      </w:pPr>
      <w:bookmarkStart w:id="144" w:name="_Toc29449"/>
      <w:bookmarkStart w:id="145" w:name="_Toc19690"/>
      <w:bookmarkStart w:id="146" w:name="_Toc24542"/>
      <w:bookmarkStart w:id="147" w:name="_Toc194500870"/>
      <w:bookmarkStart w:id="148" w:name="_Toc23795"/>
      <w:r>
        <w:rPr>
          <w:rFonts w:ascii="宋体" w:hAnsi="宋体" w:cs="宋体"/>
          <w:b/>
          <w:color w:val="000000"/>
          <w:sz w:val="24"/>
        </w:rPr>
        <w:t>五、开标与评标</w:t>
      </w:r>
      <w:bookmarkEnd w:id="144"/>
      <w:bookmarkEnd w:id="145"/>
      <w:bookmarkEnd w:id="146"/>
      <w:bookmarkEnd w:id="147"/>
      <w:bookmarkEnd w:id="148"/>
    </w:p>
    <w:p w:rsidR="00D546D2" w:rsidRDefault="007F7141">
      <w:pPr>
        <w:spacing w:before="161" w:line="360" w:lineRule="auto"/>
        <w:ind w:firstLine="482"/>
        <w:outlineLvl w:val="2"/>
      </w:pPr>
      <w:bookmarkStart w:id="149" w:name="_Toc832"/>
      <w:bookmarkStart w:id="150" w:name="_Toc31936"/>
      <w:bookmarkStart w:id="151" w:name="_Toc27136"/>
      <w:r>
        <w:rPr>
          <w:rFonts w:ascii="宋体" w:hAnsi="宋体" w:cs="宋体"/>
          <w:b/>
          <w:color w:val="000000"/>
          <w:sz w:val="24"/>
        </w:rPr>
        <w:t>22、开标</w:t>
      </w:r>
      <w:bookmarkEnd w:id="149"/>
      <w:bookmarkEnd w:id="150"/>
      <w:bookmarkEnd w:id="151"/>
    </w:p>
    <w:p w:rsidR="00D546D2" w:rsidRDefault="007F7141">
      <w:pPr>
        <w:spacing w:line="360" w:lineRule="auto"/>
        <w:ind w:firstLine="480"/>
      </w:pPr>
      <w:r>
        <w:rPr>
          <w:rFonts w:ascii="宋体" w:hAnsi="宋体" w:cs="宋体"/>
          <w:color w:val="000000"/>
          <w:sz w:val="24"/>
        </w:rPr>
        <w:lastRenderedPageBreak/>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rsidR="00D546D2" w:rsidRDefault="007F7141">
      <w:pPr>
        <w:spacing w:line="360" w:lineRule="auto"/>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rsidR="00D546D2" w:rsidRDefault="007F7141">
      <w:pPr>
        <w:spacing w:line="360" w:lineRule="auto"/>
        <w:ind w:firstLine="480"/>
      </w:pPr>
      <w:r>
        <w:rPr>
          <w:rFonts w:ascii="宋体" w:hAnsi="宋体" w:cs="宋体"/>
          <w:color w:val="000000"/>
          <w:sz w:val="24"/>
        </w:rPr>
        <w:t>22.3 投标人在开标过程中涉及到的投标文件解密、开标结果确认等工作，应按照《操作手册》规定执行。</w:t>
      </w:r>
    </w:p>
    <w:p w:rsidR="00D546D2" w:rsidRDefault="007F7141">
      <w:pPr>
        <w:spacing w:line="360" w:lineRule="auto"/>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rsidR="00D546D2" w:rsidRDefault="007F7141">
      <w:pPr>
        <w:spacing w:before="161" w:line="360" w:lineRule="auto"/>
        <w:ind w:firstLine="482"/>
        <w:outlineLvl w:val="2"/>
      </w:pPr>
      <w:bookmarkStart w:id="152" w:name="_Toc8566"/>
      <w:bookmarkStart w:id="153" w:name="_Toc18519"/>
      <w:bookmarkStart w:id="154" w:name="_Toc17534"/>
      <w:r>
        <w:rPr>
          <w:rFonts w:ascii="宋体" w:hAnsi="宋体" w:cs="宋体"/>
          <w:b/>
          <w:color w:val="000000"/>
          <w:sz w:val="24"/>
        </w:rPr>
        <w:t>23、评标委员会</w:t>
      </w:r>
      <w:bookmarkEnd w:id="152"/>
      <w:bookmarkEnd w:id="153"/>
      <w:bookmarkEnd w:id="154"/>
    </w:p>
    <w:p w:rsidR="00D546D2" w:rsidRDefault="007F7141">
      <w:pPr>
        <w:spacing w:line="360" w:lineRule="auto"/>
        <w:ind w:firstLine="480"/>
      </w:pPr>
      <w:r>
        <w:rPr>
          <w:rFonts w:ascii="宋体" w:hAnsi="宋体" w:cs="宋体"/>
          <w:color w:val="000000"/>
          <w:sz w:val="24"/>
        </w:rPr>
        <w:t>23.1开标后，采购代理机构将立即组织评标委员会（以下简称评委会）进行评标。</w:t>
      </w:r>
    </w:p>
    <w:p w:rsidR="00D546D2" w:rsidRDefault="007F7141">
      <w:pPr>
        <w:spacing w:line="360" w:lineRule="auto"/>
        <w:ind w:firstLine="480"/>
      </w:pPr>
      <w:r>
        <w:rPr>
          <w:rFonts w:ascii="宋体" w:hAnsi="宋体" w:cs="宋体"/>
          <w:color w:val="000000"/>
          <w:sz w:val="24"/>
        </w:rPr>
        <w:t>23.2 评委会由采购人代表和有关技术、经济等方面的专家组成，且人员构成符合政府采购有关规定。</w:t>
      </w:r>
    </w:p>
    <w:p w:rsidR="00D546D2" w:rsidRDefault="007F7141">
      <w:pPr>
        <w:spacing w:line="360" w:lineRule="auto"/>
        <w:ind w:firstLine="480"/>
      </w:pPr>
      <w:r>
        <w:rPr>
          <w:rFonts w:ascii="宋体" w:hAnsi="宋体" w:cs="宋体"/>
          <w:color w:val="000000"/>
          <w:sz w:val="24"/>
        </w:rPr>
        <w:t>23.3评委会独立工作，负责评审所有投标文件并确定中标候选人。</w:t>
      </w:r>
    </w:p>
    <w:p w:rsidR="00D546D2" w:rsidRDefault="007F7141">
      <w:pPr>
        <w:spacing w:before="161" w:line="360" w:lineRule="auto"/>
        <w:ind w:firstLine="482"/>
        <w:outlineLvl w:val="2"/>
      </w:pPr>
      <w:bookmarkStart w:id="155" w:name="_Toc28337"/>
      <w:bookmarkStart w:id="156" w:name="_Toc18807"/>
      <w:bookmarkStart w:id="157" w:name="_Toc4363"/>
      <w:r>
        <w:rPr>
          <w:rFonts w:ascii="宋体" w:hAnsi="宋体" w:cs="宋体"/>
          <w:b/>
          <w:color w:val="000000"/>
          <w:sz w:val="24"/>
        </w:rPr>
        <w:t>24．评标过程的保密与公正</w:t>
      </w:r>
      <w:bookmarkEnd w:id="155"/>
      <w:bookmarkEnd w:id="156"/>
      <w:bookmarkEnd w:id="157"/>
    </w:p>
    <w:p w:rsidR="00D546D2" w:rsidRDefault="007F7141">
      <w:pPr>
        <w:spacing w:line="360" w:lineRule="auto"/>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rsidR="00D546D2" w:rsidRDefault="007F7141">
      <w:pPr>
        <w:spacing w:line="360" w:lineRule="auto"/>
        <w:ind w:firstLine="480"/>
      </w:pPr>
      <w:r>
        <w:rPr>
          <w:rFonts w:ascii="宋体" w:hAnsi="宋体" w:cs="宋体"/>
          <w:color w:val="000000"/>
          <w:sz w:val="24"/>
        </w:rPr>
        <w:t>24.2 在评标过程中，投标人不得以任何行为影响评标过程，否则其投标文件将被作为无效投标文件。</w:t>
      </w:r>
    </w:p>
    <w:p w:rsidR="00D546D2" w:rsidRDefault="007F7141">
      <w:pPr>
        <w:spacing w:line="360" w:lineRule="auto"/>
        <w:ind w:firstLine="480"/>
      </w:pPr>
      <w:r>
        <w:rPr>
          <w:rFonts w:ascii="宋体" w:hAnsi="宋体" w:cs="宋体"/>
          <w:color w:val="000000"/>
          <w:sz w:val="24"/>
        </w:rPr>
        <w:t>24.3 采购代理机构和评标委员会不向未中标的投标人解释未中标原因，也不公布评标过程中的相关细节。</w:t>
      </w:r>
    </w:p>
    <w:p w:rsidR="00D546D2" w:rsidRDefault="007F7141">
      <w:pPr>
        <w:spacing w:line="360" w:lineRule="auto"/>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rsidR="00D546D2" w:rsidRDefault="007F7141">
      <w:pPr>
        <w:spacing w:before="161" w:line="360" w:lineRule="auto"/>
        <w:ind w:firstLine="482"/>
        <w:outlineLvl w:val="2"/>
        <w:rPr>
          <w:sz w:val="24"/>
        </w:rPr>
      </w:pPr>
      <w:bookmarkStart w:id="158" w:name="_Toc16416"/>
      <w:bookmarkStart w:id="159" w:name="_Toc3225"/>
      <w:bookmarkStart w:id="160" w:name="_Toc17272"/>
      <w:r>
        <w:rPr>
          <w:rFonts w:ascii="宋体" w:hAnsi="宋体" w:cs="宋体"/>
          <w:b/>
          <w:color w:val="000000"/>
          <w:sz w:val="24"/>
        </w:rPr>
        <w:t>25．投标文件的澄清</w:t>
      </w:r>
      <w:bookmarkEnd w:id="158"/>
      <w:bookmarkEnd w:id="159"/>
      <w:bookmarkEnd w:id="160"/>
    </w:p>
    <w:p w:rsidR="00D546D2" w:rsidRDefault="007F7141">
      <w:pPr>
        <w:spacing w:line="360" w:lineRule="auto"/>
        <w:ind w:firstLine="480"/>
        <w:rPr>
          <w:sz w:val="24"/>
        </w:rPr>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rsidR="00D546D2" w:rsidRDefault="007F7141">
      <w:pPr>
        <w:spacing w:line="360" w:lineRule="auto"/>
        <w:ind w:firstLine="480"/>
        <w:rPr>
          <w:sz w:val="24"/>
        </w:rPr>
      </w:pPr>
      <w:r>
        <w:rPr>
          <w:rFonts w:ascii="宋体" w:hAnsi="宋体" w:cs="宋体"/>
          <w:color w:val="000000"/>
          <w:sz w:val="24"/>
        </w:rPr>
        <w:lastRenderedPageBreak/>
        <w:t>投标人的澄清、说明或者补正不得超出投标文件的范围或者改变投标文件的实质性内容。</w:t>
      </w:r>
    </w:p>
    <w:p w:rsidR="00D546D2" w:rsidRDefault="007F7141">
      <w:pPr>
        <w:spacing w:line="360" w:lineRule="auto"/>
        <w:ind w:firstLine="480"/>
        <w:rPr>
          <w:sz w:val="24"/>
        </w:rPr>
      </w:pPr>
      <w:r>
        <w:rPr>
          <w:rFonts w:ascii="宋体" w:hAnsi="宋体" w:cs="宋体"/>
          <w:color w:val="000000"/>
          <w:sz w:val="24"/>
        </w:rPr>
        <w:t>评标委员会并非对每个投标人都做澄清要求。</w:t>
      </w:r>
    </w:p>
    <w:p w:rsidR="00D546D2" w:rsidRDefault="007F7141">
      <w:pPr>
        <w:spacing w:line="360" w:lineRule="auto"/>
        <w:ind w:firstLine="480"/>
        <w:rPr>
          <w:sz w:val="24"/>
        </w:rPr>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rsidR="00D546D2" w:rsidRDefault="007F7141">
      <w:pPr>
        <w:spacing w:line="360" w:lineRule="auto"/>
        <w:ind w:firstLine="480"/>
        <w:rPr>
          <w:sz w:val="24"/>
        </w:rPr>
      </w:pPr>
      <w:r>
        <w:rPr>
          <w:rFonts w:ascii="宋体" w:hAnsi="宋体" w:cs="宋体"/>
          <w:color w:val="000000"/>
          <w:sz w:val="24"/>
        </w:rPr>
        <w:t>25.3 接到评委会澄清、说明和补正要求的投标人如未按规定做出澄清、说明和补正，其风险由投标人自行承担。</w:t>
      </w:r>
    </w:p>
    <w:p w:rsidR="00D546D2" w:rsidRDefault="007F7141">
      <w:pPr>
        <w:spacing w:before="161" w:line="360" w:lineRule="auto"/>
        <w:ind w:firstLine="482"/>
        <w:outlineLvl w:val="2"/>
        <w:rPr>
          <w:sz w:val="24"/>
        </w:rPr>
      </w:pPr>
      <w:bookmarkStart w:id="161" w:name="_Toc27739"/>
      <w:bookmarkStart w:id="162" w:name="_Toc6592"/>
      <w:bookmarkStart w:id="163" w:name="_Toc16586"/>
      <w:r>
        <w:rPr>
          <w:rFonts w:ascii="宋体" w:hAnsi="宋体" w:cs="宋体"/>
          <w:b/>
          <w:color w:val="000000"/>
          <w:sz w:val="24"/>
        </w:rPr>
        <w:t>26、对投标文件的初审</w:t>
      </w:r>
      <w:bookmarkEnd w:id="161"/>
      <w:bookmarkEnd w:id="162"/>
      <w:bookmarkEnd w:id="163"/>
    </w:p>
    <w:p w:rsidR="00D546D2" w:rsidRDefault="007F7141">
      <w:pPr>
        <w:spacing w:line="360" w:lineRule="auto"/>
        <w:ind w:firstLine="480"/>
        <w:rPr>
          <w:sz w:val="24"/>
        </w:rPr>
      </w:pPr>
      <w:r>
        <w:rPr>
          <w:rFonts w:ascii="宋体" w:hAnsi="宋体" w:cs="宋体"/>
          <w:color w:val="000000"/>
          <w:sz w:val="24"/>
        </w:rPr>
        <w:t>26.1 投标文件初审分为资格审查和符合性审查。</w:t>
      </w:r>
    </w:p>
    <w:p w:rsidR="00D546D2" w:rsidRDefault="007F7141">
      <w:pPr>
        <w:spacing w:line="360" w:lineRule="auto"/>
        <w:ind w:firstLine="480"/>
        <w:rPr>
          <w:sz w:val="24"/>
        </w:rPr>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rsidR="00D546D2" w:rsidRDefault="007F7141">
      <w:pPr>
        <w:spacing w:line="360" w:lineRule="auto"/>
        <w:ind w:firstLine="480"/>
        <w:rPr>
          <w:sz w:val="24"/>
        </w:rPr>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rsidR="00D546D2" w:rsidRDefault="007F7141">
      <w:pPr>
        <w:spacing w:line="360" w:lineRule="auto"/>
        <w:ind w:firstLine="480"/>
        <w:rPr>
          <w:sz w:val="24"/>
        </w:rPr>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D546D2" w:rsidRDefault="007F7141">
      <w:pPr>
        <w:spacing w:line="360" w:lineRule="auto"/>
        <w:ind w:firstLine="480"/>
        <w:rPr>
          <w:sz w:val="24"/>
        </w:rPr>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rsidR="00D546D2" w:rsidRDefault="007F7141">
      <w:pPr>
        <w:spacing w:line="360" w:lineRule="auto"/>
        <w:ind w:firstLine="480"/>
        <w:rPr>
          <w:sz w:val="24"/>
        </w:rPr>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rsidR="00D546D2" w:rsidRDefault="007F7141">
      <w:pPr>
        <w:spacing w:line="360" w:lineRule="auto"/>
        <w:ind w:firstLine="480"/>
        <w:rPr>
          <w:sz w:val="24"/>
        </w:rPr>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rsidR="00D546D2" w:rsidRDefault="007F7141">
      <w:pPr>
        <w:spacing w:line="360" w:lineRule="auto"/>
        <w:ind w:firstLine="480"/>
        <w:rPr>
          <w:sz w:val="24"/>
        </w:rPr>
      </w:pPr>
      <w:r>
        <w:rPr>
          <w:rFonts w:ascii="宋体" w:hAnsi="宋体" w:cs="宋体"/>
          <w:color w:val="000000"/>
          <w:sz w:val="24"/>
        </w:rPr>
        <w:t>所谓重大偏离或保留是指与招标文件规定的实质性要求存在负偏离，或者在实质上与招</w:t>
      </w:r>
      <w:r>
        <w:rPr>
          <w:rFonts w:ascii="宋体" w:hAnsi="宋体" w:cs="宋体"/>
          <w:color w:val="000000"/>
          <w:sz w:val="24"/>
        </w:rPr>
        <w:lastRenderedPageBreak/>
        <w:t>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D546D2" w:rsidRDefault="007F7141">
      <w:pPr>
        <w:spacing w:line="360" w:lineRule="auto"/>
        <w:ind w:firstLine="480"/>
        <w:rPr>
          <w:sz w:val="24"/>
        </w:rPr>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rsidR="00D546D2" w:rsidRDefault="007F7141">
      <w:pPr>
        <w:spacing w:line="360" w:lineRule="auto"/>
        <w:ind w:firstLine="480"/>
        <w:rPr>
          <w:sz w:val="24"/>
        </w:rPr>
      </w:pPr>
      <w:r>
        <w:rPr>
          <w:rFonts w:ascii="宋体" w:hAnsi="宋体" w:cs="宋体"/>
          <w:color w:val="000000"/>
          <w:sz w:val="24"/>
        </w:rPr>
        <w:t>26.4评委会将对确定为实质性响应的投标进行进一步审核，看其是否有计算上或累加上的算术错误，修正错误的原则如下：</w:t>
      </w:r>
    </w:p>
    <w:p w:rsidR="00D546D2" w:rsidRDefault="007F7141">
      <w:pPr>
        <w:spacing w:line="360" w:lineRule="auto"/>
        <w:ind w:firstLine="480"/>
        <w:rPr>
          <w:sz w:val="24"/>
        </w:rPr>
      </w:pPr>
      <w:r>
        <w:rPr>
          <w:rFonts w:ascii="宋体" w:hAnsi="宋体" w:cs="宋体"/>
          <w:color w:val="000000"/>
          <w:sz w:val="24"/>
        </w:rPr>
        <w:t>（1）投标文件中开标一览表内容与投标文件中相应内容不一致的，以开标一览表为准。</w:t>
      </w:r>
    </w:p>
    <w:p w:rsidR="00D546D2" w:rsidRDefault="007F7141">
      <w:pPr>
        <w:spacing w:line="360" w:lineRule="auto"/>
        <w:ind w:firstLine="480"/>
        <w:rPr>
          <w:sz w:val="24"/>
        </w:rPr>
      </w:pPr>
      <w:r>
        <w:rPr>
          <w:rFonts w:ascii="宋体" w:hAnsi="宋体" w:cs="宋体"/>
          <w:color w:val="000000"/>
          <w:sz w:val="24"/>
        </w:rPr>
        <w:t>（2）大写金额和小写金额不一致的，以大写金额为准。</w:t>
      </w:r>
    </w:p>
    <w:p w:rsidR="00D546D2" w:rsidRDefault="007F7141">
      <w:pPr>
        <w:spacing w:line="360" w:lineRule="auto"/>
        <w:ind w:firstLine="480"/>
        <w:rPr>
          <w:sz w:val="24"/>
        </w:rPr>
      </w:pPr>
      <w:r>
        <w:rPr>
          <w:rFonts w:ascii="宋体" w:hAnsi="宋体" w:cs="宋体"/>
          <w:color w:val="000000"/>
          <w:sz w:val="24"/>
        </w:rPr>
        <w:t>（3）单价金额小数点或者百分比有明显错位的，以开标一览表的总价为准，并修改单价。</w:t>
      </w:r>
    </w:p>
    <w:p w:rsidR="00D546D2" w:rsidRDefault="007F7141">
      <w:pPr>
        <w:spacing w:line="360" w:lineRule="auto"/>
        <w:ind w:firstLine="480"/>
        <w:rPr>
          <w:sz w:val="24"/>
        </w:rPr>
      </w:pPr>
      <w:r>
        <w:rPr>
          <w:rFonts w:ascii="宋体" w:hAnsi="宋体" w:cs="宋体"/>
          <w:color w:val="000000"/>
          <w:sz w:val="24"/>
        </w:rPr>
        <w:t>（4）总价金额与按单价汇总金额不一致的，以单价金额计算结果为准。</w:t>
      </w:r>
    </w:p>
    <w:p w:rsidR="00D546D2" w:rsidRDefault="007F7141">
      <w:pPr>
        <w:spacing w:line="360" w:lineRule="auto"/>
        <w:ind w:firstLine="480"/>
        <w:rPr>
          <w:sz w:val="24"/>
        </w:rPr>
      </w:pPr>
      <w:r>
        <w:rPr>
          <w:rFonts w:ascii="宋体" w:hAnsi="宋体" w:cs="宋体"/>
          <w:color w:val="000000"/>
          <w:sz w:val="24"/>
        </w:rPr>
        <w:t>同时出现两种以上错误的，按照前款规定的顺序修正。</w:t>
      </w:r>
    </w:p>
    <w:p w:rsidR="00D546D2" w:rsidRDefault="007F7141">
      <w:pPr>
        <w:spacing w:line="360" w:lineRule="auto"/>
        <w:ind w:firstLine="480"/>
        <w:rPr>
          <w:sz w:val="24"/>
        </w:rPr>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rsidR="00D546D2" w:rsidRDefault="007F7141">
      <w:pPr>
        <w:spacing w:line="360" w:lineRule="auto"/>
        <w:ind w:firstLine="480"/>
        <w:rPr>
          <w:sz w:val="24"/>
        </w:rPr>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rsidR="00D546D2" w:rsidRDefault="007F7141">
      <w:pPr>
        <w:spacing w:line="360" w:lineRule="auto"/>
        <w:ind w:firstLine="480"/>
        <w:rPr>
          <w:sz w:val="24"/>
        </w:rPr>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D546D2" w:rsidRDefault="007F7141">
      <w:pPr>
        <w:spacing w:line="360" w:lineRule="auto"/>
        <w:ind w:firstLine="480"/>
        <w:rPr>
          <w:sz w:val="24"/>
        </w:rPr>
      </w:pPr>
      <w:r>
        <w:rPr>
          <w:rFonts w:ascii="宋体" w:hAnsi="宋体" w:cs="宋体"/>
          <w:color w:val="000000"/>
          <w:sz w:val="24"/>
        </w:rPr>
        <w:t>非单一产品采购项目，招标文件中将载明其中的核心产品。多家投标人提供的核心产品品牌相同的，按前两款规定处理。</w:t>
      </w:r>
    </w:p>
    <w:p w:rsidR="00D546D2" w:rsidRDefault="007F7141">
      <w:pPr>
        <w:spacing w:line="360" w:lineRule="auto"/>
        <w:ind w:firstLine="480"/>
        <w:rPr>
          <w:sz w:val="24"/>
        </w:rPr>
      </w:pPr>
      <w:r>
        <w:rPr>
          <w:rFonts w:ascii="宋体" w:hAnsi="宋体" w:cs="宋体"/>
          <w:color w:val="000000"/>
          <w:sz w:val="24"/>
        </w:rPr>
        <w:lastRenderedPageBreak/>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rsidR="00D546D2" w:rsidRDefault="007F7141">
      <w:pPr>
        <w:spacing w:before="161" w:line="360" w:lineRule="auto"/>
        <w:ind w:firstLine="482"/>
        <w:outlineLvl w:val="2"/>
        <w:rPr>
          <w:sz w:val="24"/>
        </w:rPr>
      </w:pPr>
      <w:bookmarkStart w:id="164" w:name="_Toc21676"/>
      <w:bookmarkStart w:id="165" w:name="_Toc5175"/>
      <w:bookmarkStart w:id="166" w:name="_Toc24173"/>
      <w:r>
        <w:rPr>
          <w:rFonts w:ascii="宋体" w:hAnsi="宋体" w:cs="宋体"/>
          <w:b/>
          <w:color w:val="000000"/>
          <w:sz w:val="24"/>
        </w:rPr>
        <w:t>27、无效投标条款和废标条款</w:t>
      </w:r>
      <w:bookmarkEnd w:id="164"/>
      <w:bookmarkEnd w:id="165"/>
      <w:bookmarkEnd w:id="166"/>
    </w:p>
    <w:p w:rsidR="00D546D2" w:rsidRDefault="007F7141">
      <w:pPr>
        <w:spacing w:line="360" w:lineRule="auto"/>
        <w:ind w:firstLine="480"/>
        <w:rPr>
          <w:sz w:val="24"/>
        </w:rPr>
      </w:pPr>
      <w:r>
        <w:rPr>
          <w:rFonts w:ascii="宋体" w:hAnsi="宋体" w:cs="宋体"/>
          <w:color w:val="000000"/>
          <w:sz w:val="24"/>
        </w:rPr>
        <w:t>27.1 无效投标条款</w:t>
      </w:r>
    </w:p>
    <w:p w:rsidR="00D546D2" w:rsidRDefault="007F7141">
      <w:pPr>
        <w:spacing w:line="360" w:lineRule="auto"/>
        <w:ind w:firstLine="480"/>
        <w:rPr>
          <w:sz w:val="24"/>
        </w:rPr>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rsidR="00D546D2" w:rsidRDefault="007F7141">
      <w:pPr>
        <w:spacing w:line="360" w:lineRule="auto"/>
        <w:ind w:firstLine="480"/>
        <w:rPr>
          <w:sz w:val="24"/>
        </w:rPr>
      </w:pPr>
      <w:r>
        <w:rPr>
          <w:rFonts w:ascii="宋体" w:hAnsi="宋体" w:cs="宋体"/>
          <w:color w:val="000000"/>
          <w:sz w:val="24"/>
        </w:rPr>
        <w:t>27.1.2投标人未按照招标文件要求上传电子投标文件的。</w:t>
      </w:r>
    </w:p>
    <w:p w:rsidR="00D546D2" w:rsidRDefault="007F7141">
      <w:pPr>
        <w:spacing w:line="360" w:lineRule="auto"/>
        <w:ind w:firstLine="480"/>
        <w:rPr>
          <w:sz w:val="24"/>
        </w:rPr>
      </w:pPr>
      <w:r>
        <w:rPr>
          <w:rFonts w:ascii="宋体" w:hAnsi="宋体" w:cs="宋体"/>
          <w:color w:val="000000"/>
          <w:sz w:val="24"/>
        </w:rPr>
        <w:t>27.1.3同一投标人提交两个（含两个）以上不同的投标报价的。</w:t>
      </w:r>
    </w:p>
    <w:p w:rsidR="00D546D2" w:rsidRDefault="007F7141">
      <w:pPr>
        <w:spacing w:line="360" w:lineRule="auto"/>
        <w:ind w:firstLine="480"/>
        <w:rPr>
          <w:sz w:val="24"/>
        </w:rPr>
      </w:pPr>
      <w:r>
        <w:rPr>
          <w:rFonts w:ascii="宋体" w:hAnsi="宋体" w:cs="宋体"/>
          <w:color w:val="000000"/>
          <w:sz w:val="24"/>
        </w:rPr>
        <w:t>27.1.4投标人不具备招标文件中规定资格要求的。</w:t>
      </w:r>
    </w:p>
    <w:p w:rsidR="00D546D2" w:rsidRDefault="007F7141">
      <w:pPr>
        <w:spacing w:line="360" w:lineRule="auto"/>
        <w:ind w:firstLine="480"/>
        <w:rPr>
          <w:sz w:val="24"/>
        </w:rPr>
      </w:pPr>
      <w:r>
        <w:rPr>
          <w:rFonts w:ascii="宋体" w:hAnsi="宋体" w:cs="宋体"/>
          <w:color w:val="000000"/>
          <w:sz w:val="24"/>
        </w:rPr>
        <w:t>27.1.5投标人的报价超过了采购预算或最高限价的。</w:t>
      </w:r>
    </w:p>
    <w:p w:rsidR="00D546D2" w:rsidRDefault="007F7141">
      <w:pPr>
        <w:spacing w:line="360" w:lineRule="auto"/>
        <w:ind w:firstLine="480"/>
        <w:rPr>
          <w:sz w:val="24"/>
        </w:rPr>
      </w:pPr>
      <w:r>
        <w:rPr>
          <w:rFonts w:ascii="宋体" w:hAnsi="宋体" w:cs="宋体"/>
          <w:color w:val="000000"/>
          <w:sz w:val="24"/>
        </w:rPr>
        <w:t>27.1.6未通过符合性审查的。</w:t>
      </w:r>
    </w:p>
    <w:p w:rsidR="00D546D2" w:rsidRDefault="007F7141">
      <w:pPr>
        <w:spacing w:line="360" w:lineRule="auto"/>
        <w:ind w:firstLine="480"/>
        <w:rPr>
          <w:rFonts w:ascii="宋体" w:hAnsi="宋体" w:cs="宋体"/>
          <w:color w:val="000000"/>
          <w:sz w:val="24"/>
        </w:rPr>
      </w:pPr>
      <w:r>
        <w:rPr>
          <w:rFonts w:ascii="宋体" w:hAnsi="宋体" w:cs="宋体"/>
          <w:color w:val="000000"/>
          <w:sz w:val="24"/>
        </w:rPr>
        <w:t>27.1.7不符合招标文件中规定的实质性要求和条件的。</w:t>
      </w:r>
    </w:p>
    <w:p w:rsidR="00D546D2" w:rsidRDefault="007F7141">
      <w:pPr>
        <w:spacing w:line="360" w:lineRule="auto"/>
        <w:ind w:firstLine="480"/>
        <w:rPr>
          <w:sz w:val="24"/>
        </w:rPr>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rsidR="00D546D2" w:rsidRDefault="007F7141">
      <w:pPr>
        <w:spacing w:line="360" w:lineRule="auto"/>
        <w:ind w:firstLine="480"/>
        <w:rPr>
          <w:sz w:val="24"/>
        </w:rPr>
      </w:pPr>
      <w:r>
        <w:rPr>
          <w:rFonts w:ascii="宋体" w:hAnsi="宋体" w:cs="宋体"/>
          <w:color w:val="000000"/>
          <w:sz w:val="24"/>
        </w:rPr>
        <w:t>27.1.9投标文件含有采购人不能接受的附加条件的。</w:t>
      </w:r>
    </w:p>
    <w:p w:rsidR="00D546D2" w:rsidRDefault="007F7141">
      <w:pPr>
        <w:spacing w:line="360" w:lineRule="auto"/>
        <w:ind w:firstLine="480"/>
        <w:rPr>
          <w:rFonts w:ascii="宋体" w:hAnsi="宋体" w:cs="宋体"/>
          <w:color w:val="FF0000"/>
          <w:sz w:val="24"/>
        </w:rPr>
      </w:pPr>
      <w:r>
        <w:rPr>
          <w:rFonts w:ascii="宋体" w:hAnsi="宋体" w:cs="宋体"/>
          <w:color w:val="000000"/>
          <w:sz w:val="24"/>
        </w:rPr>
        <w:t>27.1.10</w:t>
      </w:r>
      <w:r>
        <w:rPr>
          <w:rFonts w:ascii="宋体" w:hAnsi="宋体" w:cs="宋体" w:hint="eastAsia"/>
          <w:color w:val="FF0000"/>
          <w:sz w:val="24"/>
        </w:rPr>
        <w:t>评审过程中出现下列情形之一的，评审委员会应当启动异常低价投标（响应）审查程序：</w:t>
      </w:r>
    </w:p>
    <w:p w:rsidR="00D546D2" w:rsidRDefault="007F7141">
      <w:pPr>
        <w:spacing w:line="360" w:lineRule="auto"/>
        <w:ind w:firstLine="480"/>
        <w:rPr>
          <w:rFonts w:ascii="宋体" w:hAnsi="宋体" w:cs="宋体"/>
          <w:color w:val="FF0000"/>
          <w:sz w:val="24"/>
        </w:rPr>
      </w:pPr>
      <w:r>
        <w:rPr>
          <w:rFonts w:ascii="宋体" w:hAnsi="宋体" w:cs="宋体" w:hint="eastAsia"/>
          <w:color w:val="FF0000"/>
          <w:sz w:val="24"/>
        </w:rPr>
        <w:t>（1）投标（响应）报价低于全部通过符合性审查供应商投标（响应）报价平均值50%的，即投标（响应）报价＜全部通过符合性审查供应商投标（响应）报价平均值×50%；</w:t>
      </w:r>
    </w:p>
    <w:p w:rsidR="00D546D2" w:rsidRDefault="007F7141">
      <w:pPr>
        <w:spacing w:line="360" w:lineRule="auto"/>
        <w:ind w:firstLine="480"/>
        <w:rPr>
          <w:rFonts w:ascii="宋体" w:hAnsi="宋体" w:cs="宋体"/>
          <w:color w:val="FF0000"/>
          <w:sz w:val="24"/>
        </w:rPr>
      </w:pPr>
      <w:r>
        <w:rPr>
          <w:rFonts w:ascii="宋体" w:hAnsi="宋体" w:cs="宋体" w:hint="eastAsia"/>
          <w:color w:val="FF0000"/>
          <w:sz w:val="24"/>
        </w:rPr>
        <w:t>（2）投标（响应）报价低于通过符合性审查的次低报价供应商投标（响应）报价50%的，即投标（响应）报价＜通过符合性审查的次低报价供应商投标（响应）报价×50%；</w:t>
      </w:r>
    </w:p>
    <w:p w:rsidR="00D546D2" w:rsidRDefault="007F7141">
      <w:pPr>
        <w:spacing w:line="360" w:lineRule="auto"/>
        <w:ind w:firstLine="480"/>
        <w:rPr>
          <w:rFonts w:ascii="宋体" w:hAnsi="宋体" w:cs="宋体"/>
          <w:color w:val="FF0000"/>
          <w:sz w:val="24"/>
        </w:rPr>
      </w:pPr>
      <w:r>
        <w:rPr>
          <w:rFonts w:ascii="宋体" w:hAnsi="宋体" w:cs="宋体" w:hint="eastAsia"/>
          <w:color w:val="FF0000"/>
          <w:sz w:val="24"/>
        </w:rPr>
        <w:t>（3）投标（响应）报价低于采购项目最高限价45%的，即投标（响应）报价＜采购项目最高限价×45%；</w:t>
      </w:r>
    </w:p>
    <w:p w:rsidR="00D546D2" w:rsidRDefault="007F7141">
      <w:pPr>
        <w:spacing w:line="360" w:lineRule="auto"/>
        <w:ind w:firstLine="480"/>
        <w:rPr>
          <w:rFonts w:ascii="宋体" w:hAnsi="宋体" w:cs="宋体"/>
          <w:color w:val="FF0000"/>
          <w:sz w:val="24"/>
        </w:rPr>
      </w:pPr>
      <w:r>
        <w:rPr>
          <w:rFonts w:ascii="宋体" w:hAnsi="宋体" w:cs="宋体" w:hint="eastAsia"/>
          <w:color w:val="FF0000"/>
          <w:sz w:val="24"/>
        </w:rPr>
        <w:t>（4）评审委员会基于专业判断，认为供应商报价过低，有可能影响产品质量或者不能诚信履约的其他情形。</w:t>
      </w:r>
    </w:p>
    <w:p w:rsidR="00D546D2" w:rsidRDefault="007F7141">
      <w:pPr>
        <w:spacing w:line="360" w:lineRule="auto"/>
        <w:ind w:firstLine="480"/>
        <w:rPr>
          <w:sz w:val="24"/>
        </w:rPr>
      </w:pPr>
      <w:r>
        <w:rPr>
          <w:rFonts w:ascii="宋体" w:hAnsi="宋体" w:cs="宋体" w:hint="eastAsia"/>
          <w:color w:val="FF0000"/>
          <w:sz w:val="24"/>
        </w:rPr>
        <w:lastRenderedPageBreak/>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D546D2" w:rsidRDefault="007F7141">
      <w:pPr>
        <w:spacing w:line="360" w:lineRule="auto"/>
        <w:ind w:firstLine="480"/>
        <w:rPr>
          <w:sz w:val="24"/>
        </w:rPr>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D546D2" w:rsidRDefault="007F7141">
      <w:pPr>
        <w:spacing w:line="360" w:lineRule="auto"/>
        <w:ind w:firstLine="480"/>
        <w:rPr>
          <w:sz w:val="24"/>
        </w:rPr>
      </w:pPr>
      <w:r>
        <w:rPr>
          <w:rFonts w:ascii="宋体" w:hAnsi="宋体" w:cs="宋体"/>
          <w:color w:val="000000"/>
          <w:sz w:val="24"/>
        </w:rPr>
        <w:t>27.1.12投标文件未按照招标文件要求加盖CA电子公章的。</w:t>
      </w:r>
    </w:p>
    <w:p w:rsidR="00D546D2" w:rsidRDefault="007F7141">
      <w:pPr>
        <w:spacing w:line="360" w:lineRule="auto"/>
        <w:ind w:firstLine="480"/>
        <w:rPr>
          <w:sz w:val="24"/>
        </w:rPr>
      </w:pPr>
      <w:r>
        <w:rPr>
          <w:rFonts w:ascii="宋体" w:hAnsi="宋体" w:cs="宋体"/>
          <w:color w:val="000000"/>
          <w:sz w:val="24"/>
        </w:rPr>
        <w:t>27.1.13其他法律、法规及本招标文件规定的属无效投标的情形。</w:t>
      </w:r>
    </w:p>
    <w:p w:rsidR="00D546D2" w:rsidRDefault="007F7141">
      <w:pPr>
        <w:spacing w:line="360" w:lineRule="auto"/>
        <w:ind w:firstLine="480"/>
        <w:rPr>
          <w:sz w:val="24"/>
        </w:rPr>
      </w:pPr>
      <w:r>
        <w:rPr>
          <w:rFonts w:ascii="宋体" w:hAnsi="宋体" w:cs="宋体"/>
          <w:color w:val="000000"/>
          <w:sz w:val="24"/>
        </w:rPr>
        <w:t>27.2废标条款</w:t>
      </w:r>
    </w:p>
    <w:p w:rsidR="00D546D2" w:rsidRDefault="007F7141">
      <w:pPr>
        <w:spacing w:line="360" w:lineRule="auto"/>
        <w:ind w:firstLine="480"/>
        <w:rPr>
          <w:sz w:val="24"/>
        </w:rPr>
      </w:pPr>
      <w:r>
        <w:rPr>
          <w:rFonts w:ascii="宋体" w:hAnsi="宋体" w:cs="宋体"/>
          <w:color w:val="000000"/>
          <w:sz w:val="24"/>
        </w:rPr>
        <w:t>27.2.1符合专业条件的供应商或者对招标文件作实质响应的供应商不足三家的。</w:t>
      </w:r>
    </w:p>
    <w:p w:rsidR="00D546D2" w:rsidRDefault="007F7141">
      <w:pPr>
        <w:spacing w:line="360" w:lineRule="auto"/>
        <w:ind w:firstLine="480"/>
        <w:rPr>
          <w:sz w:val="24"/>
        </w:rPr>
      </w:pPr>
      <w:r>
        <w:rPr>
          <w:rFonts w:ascii="宋体" w:hAnsi="宋体" w:cs="宋体"/>
          <w:color w:val="000000"/>
          <w:sz w:val="24"/>
        </w:rPr>
        <w:t>27.2.2出现影响采购公正的违法、违规行为的。</w:t>
      </w:r>
    </w:p>
    <w:p w:rsidR="00D546D2" w:rsidRDefault="007F7141">
      <w:pPr>
        <w:spacing w:line="360" w:lineRule="auto"/>
        <w:ind w:firstLine="480"/>
        <w:rPr>
          <w:sz w:val="24"/>
        </w:rPr>
      </w:pPr>
      <w:r>
        <w:rPr>
          <w:rFonts w:ascii="宋体" w:hAnsi="宋体" w:cs="宋体"/>
          <w:color w:val="000000"/>
          <w:sz w:val="24"/>
        </w:rPr>
        <w:t>27.2.3因重大变故，采购任务取消的。</w:t>
      </w:r>
    </w:p>
    <w:p w:rsidR="00D546D2" w:rsidRDefault="007F7141">
      <w:pPr>
        <w:spacing w:line="360" w:lineRule="auto"/>
        <w:ind w:firstLine="480"/>
        <w:rPr>
          <w:sz w:val="24"/>
        </w:rPr>
      </w:pPr>
      <w:r>
        <w:rPr>
          <w:rFonts w:ascii="宋体" w:hAnsi="宋体" w:cs="宋体"/>
          <w:color w:val="000000"/>
          <w:sz w:val="24"/>
        </w:rPr>
        <w:t>27.2.4评标委员会认定招标文件存在歧义、重大缺陷导致评审工作无法进行。</w:t>
      </w:r>
    </w:p>
    <w:p w:rsidR="00D546D2" w:rsidRDefault="007F7141">
      <w:pPr>
        <w:spacing w:line="360" w:lineRule="auto"/>
        <w:ind w:firstLine="480"/>
        <w:rPr>
          <w:sz w:val="24"/>
        </w:rPr>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rsidR="00D546D2" w:rsidRDefault="007F7141">
      <w:pPr>
        <w:spacing w:line="360" w:lineRule="auto"/>
        <w:ind w:firstLine="480"/>
        <w:rPr>
          <w:sz w:val="24"/>
        </w:rPr>
      </w:pPr>
      <w:r>
        <w:rPr>
          <w:rFonts w:ascii="宋体" w:hAnsi="宋体" w:cs="宋体"/>
          <w:color w:val="000000"/>
          <w:sz w:val="24"/>
        </w:rPr>
        <w:t>27.3投标截止时间结束后参加投标的供应商不足三家的处理：</w:t>
      </w:r>
    </w:p>
    <w:p w:rsidR="00D546D2" w:rsidRDefault="007F7141">
      <w:pPr>
        <w:spacing w:line="360" w:lineRule="auto"/>
        <w:ind w:firstLine="480"/>
        <w:rPr>
          <w:sz w:val="24"/>
        </w:rPr>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rsidR="00D546D2" w:rsidRDefault="007F7141">
      <w:pPr>
        <w:spacing w:line="360" w:lineRule="auto"/>
        <w:rPr>
          <w:sz w:val="24"/>
        </w:rPr>
      </w:pPr>
      <w:r>
        <w:rPr>
          <w:rFonts w:ascii="宋体" w:hAnsi="宋体" w:cs="宋体"/>
          <w:b/>
          <w:color w:val="000000"/>
          <w:sz w:val="24"/>
        </w:rPr>
        <w:t> </w:t>
      </w:r>
    </w:p>
    <w:p w:rsidR="00D546D2" w:rsidRDefault="007F7141">
      <w:pPr>
        <w:spacing w:line="360" w:lineRule="auto"/>
        <w:outlineLvl w:val="1"/>
        <w:rPr>
          <w:sz w:val="24"/>
        </w:rPr>
      </w:pPr>
      <w:bookmarkStart w:id="167" w:name="_Toc27408"/>
      <w:bookmarkStart w:id="168" w:name="_Toc1840"/>
      <w:bookmarkStart w:id="169" w:name="_Toc194500871"/>
      <w:bookmarkStart w:id="170" w:name="_Toc5966"/>
      <w:bookmarkStart w:id="171" w:name="_Toc16229"/>
      <w:r>
        <w:rPr>
          <w:rFonts w:ascii="宋体" w:hAnsi="宋体" w:cs="宋体"/>
          <w:b/>
          <w:color w:val="000000"/>
          <w:sz w:val="24"/>
        </w:rPr>
        <w:t>六、定标</w:t>
      </w:r>
      <w:bookmarkEnd w:id="167"/>
      <w:bookmarkEnd w:id="168"/>
      <w:bookmarkEnd w:id="169"/>
      <w:bookmarkEnd w:id="170"/>
      <w:bookmarkEnd w:id="171"/>
    </w:p>
    <w:p w:rsidR="00D546D2" w:rsidRDefault="007F7141">
      <w:pPr>
        <w:spacing w:before="161" w:line="360" w:lineRule="auto"/>
        <w:ind w:firstLine="482"/>
        <w:outlineLvl w:val="2"/>
        <w:rPr>
          <w:sz w:val="24"/>
        </w:rPr>
      </w:pPr>
      <w:bookmarkStart w:id="172" w:name="_Toc6136"/>
      <w:bookmarkStart w:id="173" w:name="_Toc7238"/>
      <w:bookmarkStart w:id="174" w:name="_Toc12070"/>
      <w:r>
        <w:rPr>
          <w:rFonts w:ascii="宋体" w:hAnsi="宋体" w:cs="宋体"/>
          <w:b/>
          <w:color w:val="000000"/>
          <w:sz w:val="24"/>
        </w:rPr>
        <w:t>28、确定中标单位</w:t>
      </w:r>
      <w:bookmarkEnd w:id="172"/>
      <w:bookmarkEnd w:id="173"/>
      <w:bookmarkEnd w:id="174"/>
    </w:p>
    <w:p w:rsidR="00D546D2" w:rsidRDefault="007F7141">
      <w:pPr>
        <w:spacing w:line="360" w:lineRule="auto"/>
        <w:ind w:firstLine="480"/>
        <w:rPr>
          <w:sz w:val="24"/>
        </w:rPr>
      </w:pPr>
      <w:r>
        <w:rPr>
          <w:rFonts w:ascii="宋体" w:hAnsi="宋体" w:cs="宋体"/>
          <w:color w:val="000000"/>
          <w:sz w:val="24"/>
        </w:rPr>
        <w:t xml:space="preserve">28.1中标候选人的选取原则和数量见招标文件第五章规定。 </w:t>
      </w:r>
    </w:p>
    <w:p w:rsidR="00D546D2" w:rsidRDefault="007F7141">
      <w:pPr>
        <w:spacing w:line="360" w:lineRule="auto"/>
        <w:ind w:firstLine="480"/>
        <w:rPr>
          <w:sz w:val="24"/>
        </w:rPr>
      </w:pPr>
      <w:r>
        <w:rPr>
          <w:rFonts w:ascii="宋体" w:hAnsi="宋体" w:cs="宋体"/>
          <w:color w:val="000000"/>
          <w:sz w:val="24"/>
        </w:rPr>
        <w:lastRenderedPageBreak/>
        <w:t>28.2 采购人应根据评委会推荐的中标候选人确定中标人。</w:t>
      </w:r>
    </w:p>
    <w:p w:rsidR="00D546D2" w:rsidRDefault="007F7141">
      <w:pPr>
        <w:spacing w:line="360" w:lineRule="auto"/>
        <w:ind w:firstLine="480"/>
        <w:rPr>
          <w:sz w:val="24"/>
        </w:rPr>
      </w:pPr>
      <w:r>
        <w:rPr>
          <w:rFonts w:ascii="宋体" w:hAnsi="宋体" w:cs="宋体"/>
          <w:color w:val="000000"/>
          <w:sz w:val="24"/>
        </w:rPr>
        <w:t>28.3 采购代理机构将在“江苏政府采购网”发布中标公告，公告期限为1个工作日。</w:t>
      </w:r>
    </w:p>
    <w:p w:rsidR="00D546D2" w:rsidRDefault="007F7141">
      <w:pPr>
        <w:spacing w:line="360" w:lineRule="auto"/>
        <w:ind w:firstLine="480"/>
        <w:rPr>
          <w:sz w:val="24"/>
        </w:rPr>
      </w:pPr>
      <w:r>
        <w:rPr>
          <w:rFonts w:ascii="宋体" w:hAnsi="宋体" w:cs="宋体"/>
          <w:color w:val="000000"/>
          <w:sz w:val="24"/>
        </w:rPr>
        <w:t>28.4 若有充分证据证明，中标人出现下列情况之一的，一经查实，将被取消中标资格：</w:t>
      </w:r>
    </w:p>
    <w:p w:rsidR="00D546D2" w:rsidRDefault="007F7141">
      <w:pPr>
        <w:spacing w:line="360" w:lineRule="auto"/>
        <w:ind w:firstLine="480"/>
        <w:rPr>
          <w:sz w:val="24"/>
        </w:rPr>
      </w:pPr>
      <w:r>
        <w:rPr>
          <w:rFonts w:ascii="宋体" w:hAnsi="宋体" w:cs="宋体"/>
          <w:color w:val="000000"/>
          <w:sz w:val="24"/>
        </w:rPr>
        <w:t>28.4.1 提供虚假材料谋取中标的。</w:t>
      </w:r>
    </w:p>
    <w:p w:rsidR="00D546D2" w:rsidRDefault="007F7141">
      <w:pPr>
        <w:spacing w:line="360" w:lineRule="auto"/>
        <w:ind w:firstLine="480"/>
        <w:rPr>
          <w:sz w:val="24"/>
        </w:rPr>
      </w:pPr>
      <w:r>
        <w:rPr>
          <w:rFonts w:ascii="宋体" w:hAnsi="宋体" w:cs="宋体"/>
          <w:color w:val="000000"/>
          <w:sz w:val="24"/>
        </w:rPr>
        <w:t>28.4.2 向采购人、采购代理机构行贿或者提供其他不正当利益的。</w:t>
      </w:r>
    </w:p>
    <w:p w:rsidR="00D546D2" w:rsidRDefault="007F7141">
      <w:pPr>
        <w:spacing w:line="360" w:lineRule="auto"/>
        <w:ind w:firstLine="480"/>
        <w:rPr>
          <w:sz w:val="24"/>
        </w:rPr>
      </w:pPr>
      <w:r>
        <w:rPr>
          <w:rFonts w:ascii="宋体" w:hAnsi="宋体" w:cs="宋体"/>
          <w:color w:val="000000"/>
          <w:sz w:val="24"/>
        </w:rPr>
        <w:t>28.4.3 属于本文件规定的无效条件，但在评标过程中又未被评委会发现的。</w:t>
      </w:r>
    </w:p>
    <w:p w:rsidR="00D546D2" w:rsidRDefault="007F7141">
      <w:pPr>
        <w:spacing w:line="360" w:lineRule="auto"/>
        <w:ind w:firstLine="480"/>
        <w:rPr>
          <w:sz w:val="24"/>
        </w:rPr>
      </w:pPr>
      <w:r>
        <w:rPr>
          <w:rFonts w:ascii="宋体" w:hAnsi="宋体" w:cs="宋体"/>
          <w:color w:val="000000"/>
          <w:sz w:val="24"/>
        </w:rPr>
        <w:t>28.4.4 与采购人或者其他供应商恶意串通的。</w:t>
      </w:r>
    </w:p>
    <w:p w:rsidR="00D546D2" w:rsidRDefault="007F7141">
      <w:pPr>
        <w:spacing w:line="360" w:lineRule="auto"/>
        <w:ind w:firstLine="480"/>
        <w:rPr>
          <w:sz w:val="24"/>
        </w:rPr>
      </w:pPr>
      <w:r>
        <w:rPr>
          <w:rFonts w:ascii="宋体" w:hAnsi="宋体" w:cs="宋体"/>
          <w:color w:val="000000"/>
          <w:sz w:val="24"/>
        </w:rPr>
        <w:t>28.4.5 采取不正当手段诋毁、排挤其他供应商的。</w:t>
      </w:r>
    </w:p>
    <w:p w:rsidR="00D546D2" w:rsidRDefault="007F7141">
      <w:pPr>
        <w:spacing w:line="360" w:lineRule="auto"/>
        <w:ind w:firstLine="480"/>
        <w:rPr>
          <w:sz w:val="24"/>
        </w:rPr>
      </w:pPr>
      <w:r>
        <w:rPr>
          <w:rFonts w:ascii="宋体" w:hAnsi="宋体" w:cs="宋体"/>
          <w:color w:val="000000"/>
          <w:sz w:val="24"/>
        </w:rPr>
        <w:t>28.5</w:t>
      </w:r>
      <w:r>
        <w:rPr>
          <w:rFonts w:eastAsia="Times New Roman"/>
          <w:color w:val="000000"/>
          <w:sz w:val="24"/>
        </w:rPr>
        <w:t xml:space="preserve"> </w:t>
      </w:r>
      <w:r>
        <w:rPr>
          <w:rFonts w:ascii="宋体" w:hAnsi="宋体" w:cs="宋体"/>
          <w:color w:val="000000"/>
          <w:sz w:val="24"/>
        </w:rPr>
        <w:t>有下列情形之一的，视为投标人串通投标，投标无效：</w:t>
      </w:r>
    </w:p>
    <w:p w:rsidR="00D546D2" w:rsidRDefault="007F7141">
      <w:pPr>
        <w:spacing w:line="360" w:lineRule="auto"/>
        <w:ind w:firstLine="480"/>
        <w:rPr>
          <w:sz w:val="24"/>
        </w:rPr>
      </w:pPr>
      <w:r>
        <w:rPr>
          <w:rFonts w:ascii="宋体" w:hAnsi="宋体" w:cs="宋体"/>
          <w:color w:val="000000"/>
          <w:sz w:val="24"/>
        </w:rPr>
        <w:t>28.5.1 不同投标人的投标文件由同一单位或者个人编制；</w:t>
      </w:r>
    </w:p>
    <w:p w:rsidR="00D546D2" w:rsidRDefault="007F7141">
      <w:pPr>
        <w:spacing w:line="360" w:lineRule="auto"/>
        <w:ind w:firstLine="480"/>
        <w:rPr>
          <w:sz w:val="24"/>
        </w:rPr>
      </w:pPr>
      <w:r>
        <w:rPr>
          <w:rFonts w:ascii="宋体" w:hAnsi="宋体" w:cs="宋体"/>
          <w:color w:val="000000"/>
          <w:sz w:val="24"/>
        </w:rPr>
        <w:t>28.5.2 不同投标人委托同一单位或者个人办理投标事宜；</w:t>
      </w:r>
    </w:p>
    <w:p w:rsidR="00D546D2" w:rsidRDefault="007F7141">
      <w:pPr>
        <w:spacing w:line="360" w:lineRule="auto"/>
        <w:ind w:firstLine="480"/>
        <w:rPr>
          <w:sz w:val="24"/>
        </w:rPr>
      </w:pPr>
      <w:r>
        <w:rPr>
          <w:rFonts w:ascii="宋体" w:hAnsi="宋体" w:cs="宋体"/>
          <w:color w:val="000000"/>
          <w:sz w:val="24"/>
        </w:rPr>
        <w:t>28.5.3 不同投标人的投标文件载明的项目管理成员或者联系人员为同一人；</w:t>
      </w:r>
    </w:p>
    <w:p w:rsidR="00D546D2" w:rsidRDefault="007F7141">
      <w:pPr>
        <w:spacing w:line="360" w:lineRule="auto"/>
        <w:ind w:firstLine="480"/>
        <w:rPr>
          <w:sz w:val="24"/>
        </w:rPr>
      </w:pPr>
      <w:r>
        <w:rPr>
          <w:rFonts w:ascii="宋体" w:hAnsi="宋体" w:cs="宋体"/>
          <w:color w:val="000000"/>
          <w:sz w:val="24"/>
        </w:rPr>
        <w:t>28.5.4 不同投标人的投标文件异常一致或者投标报价呈规律性差异；</w:t>
      </w:r>
    </w:p>
    <w:p w:rsidR="00D546D2" w:rsidRDefault="007F7141">
      <w:pPr>
        <w:spacing w:before="161" w:line="360" w:lineRule="auto"/>
        <w:ind w:firstLine="482"/>
        <w:outlineLvl w:val="2"/>
        <w:rPr>
          <w:sz w:val="24"/>
        </w:rPr>
      </w:pPr>
      <w:bookmarkStart w:id="175" w:name="_Toc23187"/>
      <w:bookmarkStart w:id="176" w:name="_Toc20091"/>
      <w:bookmarkStart w:id="177" w:name="_Toc22100"/>
      <w:r>
        <w:rPr>
          <w:rFonts w:ascii="宋体" w:hAnsi="宋体" w:cs="宋体"/>
          <w:b/>
          <w:color w:val="000000"/>
          <w:sz w:val="24"/>
        </w:rPr>
        <w:t>29、质疑处理</w:t>
      </w:r>
      <w:bookmarkEnd w:id="175"/>
      <w:bookmarkEnd w:id="176"/>
      <w:bookmarkEnd w:id="177"/>
    </w:p>
    <w:p w:rsidR="00D546D2" w:rsidRDefault="007F7141">
      <w:pPr>
        <w:spacing w:line="360" w:lineRule="auto"/>
        <w:ind w:firstLine="480"/>
        <w:rPr>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rsidR="00D546D2" w:rsidRDefault="007F7141">
      <w:pPr>
        <w:spacing w:line="360" w:lineRule="auto"/>
        <w:ind w:firstLine="480"/>
        <w:rPr>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rsidR="00D546D2" w:rsidRDefault="007F7141">
      <w:pPr>
        <w:spacing w:line="360" w:lineRule="auto"/>
        <w:ind w:firstLine="480"/>
        <w:jc w:val="left"/>
        <w:rPr>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rsidR="00D546D2" w:rsidRDefault="007F7141">
      <w:pPr>
        <w:spacing w:line="360" w:lineRule="auto"/>
        <w:ind w:firstLine="480"/>
        <w:jc w:val="left"/>
        <w:rPr>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w:t>
      </w:r>
      <w:r>
        <w:rPr>
          <w:rFonts w:ascii="宋体" w:hAnsi="宋体" w:cs="宋体"/>
          <w:color w:val="000000"/>
          <w:sz w:val="24"/>
        </w:rPr>
        <w:lastRenderedPageBreak/>
        <w:t>疑作出答复。</w:t>
      </w:r>
    </w:p>
    <w:p w:rsidR="00D546D2" w:rsidRDefault="007F7141">
      <w:pPr>
        <w:spacing w:line="360" w:lineRule="auto"/>
        <w:ind w:firstLine="480"/>
        <w:rPr>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rsidR="00D546D2" w:rsidRDefault="007F7141">
      <w:pPr>
        <w:spacing w:line="360" w:lineRule="auto"/>
        <w:ind w:firstLine="480"/>
        <w:rPr>
          <w:sz w:val="24"/>
        </w:rPr>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ascii="宋体" w:hAnsi="宋体" w:cs="宋体" w:hint="eastAsia"/>
          <w:color w:val="000000"/>
          <w:sz w:val="24"/>
        </w:rPr>
        <w:t>采购代理机构</w:t>
      </w:r>
      <w:r>
        <w:rPr>
          <w:rFonts w:ascii="宋体" w:hAnsi="宋体" w:cs="宋体"/>
          <w:color w:val="000000"/>
          <w:sz w:val="24"/>
        </w:rPr>
        <w:t>提出，由</w:t>
      </w:r>
      <w:r>
        <w:rPr>
          <w:rFonts w:ascii="宋体" w:hAnsi="宋体" w:cs="宋体" w:hint="eastAsia"/>
          <w:color w:val="000000"/>
          <w:sz w:val="24"/>
        </w:rPr>
        <w:t>采购代理机构</w:t>
      </w:r>
      <w:r>
        <w:rPr>
          <w:rFonts w:ascii="宋体" w:hAnsi="宋体" w:cs="宋体"/>
          <w:color w:val="000000"/>
          <w:sz w:val="24"/>
        </w:rPr>
        <w:t>负责答复。</w:t>
      </w:r>
    </w:p>
    <w:p w:rsidR="00D546D2" w:rsidRDefault="007F7141">
      <w:pPr>
        <w:spacing w:line="360" w:lineRule="auto"/>
        <w:ind w:firstLine="480"/>
        <w:rPr>
          <w:sz w:val="24"/>
        </w:rPr>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rsidR="00D546D2" w:rsidRDefault="007F7141">
      <w:pPr>
        <w:spacing w:line="360" w:lineRule="auto"/>
        <w:ind w:firstLine="480"/>
        <w:rPr>
          <w:sz w:val="24"/>
        </w:rPr>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rsidR="00D546D2" w:rsidRDefault="007F7141">
      <w:pPr>
        <w:spacing w:line="360" w:lineRule="auto"/>
        <w:ind w:firstLine="480"/>
        <w:rPr>
          <w:sz w:val="24"/>
        </w:rPr>
      </w:pPr>
      <w:r>
        <w:rPr>
          <w:rFonts w:ascii="宋体" w:hAnsi="宋体" w:cs="宋体"/>
          <w:color w:val="000000"/>
          <w:sz w:val="24"/>
        </w:rPr>
        <w:t>采购人质疑接收人及联系方式见招标文件第一章。</w:t>
      </w:r>
    </w:p>
    <w:p w:rsidR="00D546D2" w:rsidRDefault="007F7141">
      <w:pPr>
        <w:spacing w:line="360" w:lineRule="auto"/>
        <w:ind w:firstLine="480"/>
        <w:rPr>
          <w:sz w:val="24"/>
        </w:rPr>
      </w:pPr>
      <w:r>
        <w:rPr>
          <w:rFonts w:ascii="宋体" w:hAnsi="宋体" w:cs="宋体"/>
          <w:color w:val="000000"/>
          <w:sz w:val="24"/>
        </w:rPr>
        <w:t>29.5 以下情形的质疑不予受理</w:t>
      </w:r>
    </w:p>
    <w:p w:rsidR="00D546D2" w:rsidRDefault="007F7141">
      <w:pPr>
        <w:spacing w:line="360" w:lineRule="auto"/>
        <w:ind w:firstLine="480"/>
        <w:rPr>
          <w:sz w:val="24"/>
        </w:rPr>
      </w:pPr>
      <w:r>
        <w:rPr>
          <w:rFonts w:ascii="宋体" w:hAnsi="宋体" w:cs="宋体"/>
          <w:color w:val="000000"/>
          <w:sz w:val="24"/>
        </w:rPr>
        <w:t>29.5.1 内容不符合《政府采购质疑和投诉办法》第十二条规定的质疑。</w:t>
      </w:r>
    </w:p>
    <w:p w:rsidR="00D546D2" w:rsidRDefault="007F7141">
      <w:pPr>
        <w:spacing w:line="360" w:lineRule="auto"/>
        <w:ind w:firstLine="480"/>
        <w:rPr>
          <w:sz w:val="24"/>
        </w:rPr>
      </w:pPr>
      <w:r>
        <w:rPr>
          <w:rFonts w:ascii="宋体" w:hAnsi="宋体" w:cs="宋体"/>
          <w:color w:val="000000"/>
          <w:sz w:val="24"/>
        </w:rPr>
        <w:t>29.5.2 超出政府采购法定期限的质疑。</w:t>
      </w:r>
    </w:p>
    <w:p w:rsidR="00D546D2" w:rsidRDefault="007F7141">
      <w:pPr>
        <w:spacing w:line="360" w:lineRule="auto"/>
        <w:ind w:firstLine="480"/>
        <w:rPr>
          <w:sz w:val="24"/>
        </w:rPr>
      </w:pPr>
      <w:r>
        <w:rPr>
          <w:rFonts w:ascii="宋体" w:hAnsi="宋体" w:cs="宋体"/>
          <w:color w:val="000000"/>
          <w:sz w:val="24"/>
        </w:rPr>
        <w:t>29.5.3 以传真、电子邮件等方式递交的非原件形式的质疑。</w:t>
      </w:r>
    </w:p>
    <w:p w:rsidR="00D546D2" w:rsidRDefault="007F7141">
      <w:pPr>
        <w:spacing w:line="360" w:lineRule="auto"/>
        <w:ind w:firstLine="480"/>
        <w:rPr>
          <w:sz w:val="24"/>
        </w:rPr>
      </w:pPr>
      <w:r>
        <w:rPr>
          <w:rFonts w:ascii="宋体" w:hAnsi="宋体" w:cs="宋体"/>
          <w:color w:val="000000"/>
          <w:sz w:val="24"/>
        </w:rPr>
        <w:t>29.5.4 未参加投标活动的供应商或在投标活动中自身权益未受到损害的供应商所提出的质疑。</w:t>
      </w:r>
    </w:p>
    <w:p w:rsidR="00D546D2" w:rsidRDefault="007F7141">
      <w:pPr>
        <w:spacing w:line="360" w:lineRule="auto"/>
        <w:ind w:firstLine="480"/>
        <w:rPr>
          <w:sz w:val="24"/>
        </w:rPr>
      </w:pPr>
      <w:r>
        <w:rPr>
          <w:rFonts w:ascii="宋体" w:hAnsi="宋体" w:cs="宋体"/>
          <w:color w:val="000000"/>
          <w:sz w:val="24"/>
        </w:rPr>
        <w:t>29.5.5供应商组成联合体参加投标，联合体中任何一方或多方未按要求签字、盖章、加盖公章的质疑。</w:t>
      </w:r>
    </w:p>
    <w:p w:rsidR="00D546D2" w:rsidRDefault="007F7141">
      <w:pPr>
        <w:spacing w:line="360" w:lineRule="auto"/>
        <w:ind w:firstLine="480"/>
        <w:rPr>
          <w:sz w:val="24"/>
        </w:rPr>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D546D2" w:rsidRDefault="007F7141">
      <w:pPr>
        <w:spacing w:before="161" w:line="360" w:lineRule="auto"/>
        <w:ind w:firstLine="482"/>
        <w:outlineLvl w:val="2"/>
        <w:rPr>
          <w:sz w:val="24"/>
        </w:rPr>
      </w:pPr>
      <w:bookmarkStart w:id="178" w:name="_Toc12870"/>
      <w:bookmarkStart w:id="179" w:name="_Toc2273"/>
      <w:bookmarkStart w:id="180" w:name="_Toc4655"/>
      <w:r>
        <w:rPr>
          <w:rFonts w:ascii="宋体" w:hAnsi="宋体" w:cs="宋体"/>
          <w:b/>
          <w:color w:val="000000"/>
          <w:sz w:val="24"/>
        </w:rPr>
        <w:t>30、中标通知书</w:t>
      </w:r>
      <w:bookmarkEnd w:id="178"/>
      <w:bookmarkEnd w:id="179"/>
      <w:bookmarkEnd w:id="180"/>
    </w:p>
    <w:p w:rsidR="00D546D2" w:rsidRDefault="007F7141">
      <w:pPr>
        <w:spacing w:line="360" w:lineRule="auto"/>
        <w:ind w:firstLine="480"/>
        <w:rPr>
          <w:sz w:val="24"/>
        </w:rPr>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w:t>
      </w:r>
      <w:r>
        <w:rPr>
          <w:rFonts w:ascii="宋体" w:hAnsi="宋体" w:cs="宋体"/>
          <w:color w:val="000000"/>
          <w:sz w:val="24"/>
        </w:rPr>
        <w:lastRenderedPageBreak/>
        <w:t>书服务,因未及时下载而造成的不利后果由中标人自行承担。</w:t>
      </w:r>
    </w:p>
    <w:p w:rsidR="00D546D2" w:rsidRDefault="007F7141">
      <w:pPr>
        <w:spacing w:line="360" w:lineRule="auto"/>
        <w:ind w:firstLine="480"/>
        <w:rPr>
          <w:sz w:val="24"/>
        </w:rPr>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rsidR="00D546D2" w:rsidRDefault="007F7141">
      <w:pPr>
        <w:spacing w:line="360" w:lineRule="auto"/>
        <w:outlineLvl w:val="1"/>
        <w:rPr>
          <w:sz w:val="24"/>
        </w:rPr>
      </w:pPr>
      <w:bookmarkStart w:id="181" w:name="_Toc194500872"/>
      <w:bookmarkStart w:id="182" w:name="_Toc29831"/>
      <w:bookmarkStart w:id="183" w:name="_Toc844"/>
      <w:bookmarkStart w:id="184" w:name="_Toc4070"/>
      <w:bookmarkStart w:id="185" w:name="_Toc19341"/>
      <w:r>
        <w:rPr>
          <w:rFonts w:ascii="宋体" w:hAnsi="宋体" w:cs="宋体"/>
          <w:b/>
          <w:color w:val="000000"/>
          <w:sz w:val="24"/>
        </w:rPr>
        <w:t>七、授予合同</w:t>
      </w:r>
      <w:bookmarkEnd w:id="181"/>
      <w:bookmarkEnd w:id="182"/>
      <w:bookmarkEnd w:id="183"/>
      <w:bookmarkEnd w:id="184"/>
      <w:bookmarkEnd w:id="185"/>
    </w:p>
    <w:p w:rsidR="00D546D2" w:rsidRDefault="007F7141">
      <w:pPr>
        <w:spacing w:before="161" w:line="360" w:lineRule="auto"/>
        <w:ind w:firstLine="482"/>
        <w:outlineLvl w:val="2"/>
        <w:rPr>
          <w:sz w:val="24"/>
        </w:rPr>
      </w:pPr>
      <w:bookmarkStart w:id="186" w:name="_Toc6645"/>
      <w:bookmarkStart w:id="187" w:name="_Toc22036"/>
      <w:bookmarkStart w:id="188" w:name="_Toc23447"/>
      <w:r>
        <w:rPr>
          <w:rFonts w:ascii="宋体" w:hAnsi="宋体" w:cs="宋体"/>
          <w:b/>
          <w:color w:val="000000"/>
          <w:sz w:val="24"/>
        </w:rPr>
        <w:t>31. 签订合同</w:t>
      </w:r>
      <w:bookmarkEnd w:id="186"/>
      <w:bookmarkEnd w:id="187"/>
      <w:bookmarkEnd w:id="188"/>
    </w:p>
    <w:p w:rsidR="00D546D2" w:rsidRDefault="007F7141">
      <w:pPr>
        <w:spacing w:line="360" w:lineRule="auto"/>
        <w:ind w:firstLine="480"/>
        <w:rPr>
          <w:sz w:val="24"/>
        </w:rPr>
      </w:pPr>
      <w:r>
        <w:rPr>
          <w:rFonts w:ascii="宋体" w:hAnsi="宋体" w:cs="宋体"/>
          <w:color w:val="000000"/>
          <w:sz w:val="24"/>
        </w:rPr>
        <w:t>31.l中标人应当在中标通知书发出之日起三十日内，按照招标文件确定的事项与采购人签订政府采购合同。</w:t>
      </w:r>
    </w:p>
    <w:p w:rsidR="00D546D2" w:rsidRDefault="007F7141">
      <w:pPr>
        <w:spacing w:line="360" w:lineRule="auto"/>
        <w:ind w:firstLine="480"/>
        <w:rPr>
          <w:sz w:val="24"/>
        </w:rPr>
      </w:pPr>
      <w:r>
        <w:rPr>
          <w:rFonts w:ascii="宋体" w:hAnsi="宋体" w:cs="宋体"/>
          <w:color w:val="000000"/>
          <w:sz w:val="24"/>
        </w:rPr>
        <w:t>31.2招标文件、中标人的投标文件及招标过程中有关澄清、承诺文件均应作为合同附件。</w:t>
      </w:r>
    </w:p>
    <w:p w:rsidR="00D546D2" w:rsidRDefault="007F7141">
      <w:pPr>
        <w:spacing w:line="360" w:lineRule="auto"/>
        <w:ind w:firstLine="480"/>
        <w:rPr>
          <w:sz w:val="24"/>
        </w:rPr>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rsidR="00D546D2" w:rsidRDefault="007F7141">
      <w:pPr>
        <w:spacing w:before="161" w:line="360" w:lineRule="auto"/>
        <w:ind w:firstLine="482"/>
        <w:outlineLvl w:val="2"/>
        <w:rPr>
          <w:sz w:val="24"/>
        </w:rPr>
      </w:pPr>
      <w:bookmarkStart w:id="189" w:name="_Toc24477"/>
      <w:bookmarkStart w:id="190" w:name="_Toc30929"/>
      <w:bookmarkStart w:id="191" w:name="_Toc23130"/>
      <w:r>
        <w:rPr>
          <w:rFonts w:ascii="宋体" w:hAnsi="宋体" w:cs="宋体"/>
          <w:b/>
          <w:color w:val="000000"/>
          <w:sz w:val="24"/>
        </w:rPr>
        <w:t>32、货物（包含与货物相关的服务）的追加</w:t>
      </w:r>
      <w:bookmarkEnd w:id="189"/>
      <w:bookmarkEnd w:id="190"/>
      <w:bookmarkEnd w:id="191"/>
    </w:p>
    <w:p w:rsidR="00D546D2" w:rsidRDefault="007F7141">
      <w:pPr>
        <w:spacing w:line="360" w:lineRule="auto"/>
        <w:ind w:firstLine="480"/>
        <w:rPr>
          <w:sz w:val="24"/>
        </w:rPr>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D546D2" w:rsidRDefault="007F7141">
      <w:pPr>
        <w:spacing w:before="161" w:line="360" w:lineRule="auto"/>
        <w:ind w:firstLine="482"/>
        <w:outlineLvl w:val="2"/>
        <w:rPr>
          <w:sz w:val="24"/>
        </w:rPr>
      </w:pPr>
      <w:bookmarkStart w:id="192" w:name="_Toc24472"/>
      <w:bookmarkStart w:id="193" w:name="_Toc11563"/>
      <w:bookmarkStart w:id="194" w:name="_Toc29652"/>
      <w:r>
        <w:rPr>
          <w:rFonts w:ascii="宋体" w:hAnsi="宋体" w:cs="宋体"/>
          <w:b/>
          <w:color w:val="000000"/>
          <w:sz w:val="24"/>
        </w:rPr>
        <w:t>33、政府采购履约资金扶持政策</w:t>
      </w:r>
      <w:bookmarkEnd w:id="192"/>
      <w:bookmarkEnd w:id="193"/>
      <w:bookmarkEnd w:id="194"/>
    </w:p>
    <w:p w:rsidR="00D546D2" w:rsidRDefault="007F7141">
      <w:pPr>
        <w:spacing w:line="360" w:lineRule="auto"/>
        <w:ind w:firstLine="480"/>
      </w:pPr>
      <w:r>
        <w:rPr>
          <w:rFonts w:ascii="宋体" w:hAnsi="宋体" w:cs="宋体"/>
          <w:color w:val="000000"/>
          <w:sz w:val="24"/>
        </w:rPr>
        <w:t>中标供应商可凭政府采购合同办理融资贷款，详情请见江苏政府采购网“政采贷”专栏。</w:t>
      </w:r>
    </w:p>
    <w:p w:rsidR="00D546D2" w:rsidRDefault="00D546D2"/>
    <w:p w:rsidR="00D546D2" w:rsidRDefault="007F7141">
      <w:pPr>
        <w:widowControl/>
        <w:spacing w:after="0" w:line="240" w:lineRule="auto"/>
        <w:jc w:val="left"/>
        <w:rPr>
          <w:rFonts w:ascii="宋体" w:hAnsi="宋体" w:cs="宋体"/>
          <w:b/>
          <w:color w:val="000000"/>
          <w:sz w:val="32"/>
        </w:rPr>
      </w:pPr>
      <w:bookmarkStart w:id="195" w:name="_Toc194500873"/>
      <w:bookmarkStart w:id="196" w:name="_Toc30958"/>
      <w:bookmarkStart w:id="197" w:name="_Toc27875"/>
      <w:bookmarkStart w:id="198" w:name="_Toc29753"/>
      <w:bookmarkStart w:id="199" w:name="_Toc14206"/>
      <w:r>
        <w:rPr>
          <w:rFonts w:ascii="宋体" w:hAnsi="宋体" w:cs="宋体"/>
          <w:b/>
          <w:color w:val="000000"/>
          <w:sz w:val="32"/>
        </w:rPr>
        <w:br w:type="page"/>
      </w:r>
    </w:p>
    <w:p w:rsidR="00D546D2" w:rsidRDefault="007F7141">
      <w:pPr>
        <w:jc w:val="center"/>
        <w:outlineLvl w:val="0"/>
      </w:pPr>
      <w:r>
        <w:rPr>
          <w:rFonts w:ascii="宋体" w:hAnsi="宋体" w:cs="宋体"/>
          <w:b/>
          <w:color w:val="000000"/>
          <w:sz w:val="32"/>
        </w:rPr>
        <w:lastRenderedPageBreak/>
        <w:t>第三章  合同文本</w:t>
      </w:r>
      <w:bookmarkEnd w:id="195"/>
      <w:bookmarkEnd w:id="196"/>
      <w:bookmarkEnd w:id="197"/>
      <w:bookmarkEnd w:id="198"/>
      <w:bookmarkEnd w:id="199"/>
    </w:p>
    <w:p w:rsidR="00D546D2" w:rsidRDefault="007F7141">
      <w:pPr>
        <w:jc w:val="left"/>
        <w:rPr>
          <w:rFonts w:ascii="宋体" w:hAnsi="宋体" w:cs="宋体"/>
          <w:b/>
          <w:szCs w:val="21"/>
        </w:rPr>
      </w:pPr>
      <w:r>
        <w:rPr>
          <w:rFonts w:ascii="宋体" w:hAnsi="宋体" w:cs="宋体" w:hint="eastAsia"/>
          <w:b/>
          <w:szCs w:val="21"/>
        </w:rPr>
        <w:t xml:space="preserve">                                                                              合同号：</w:t>
      </w:r>
    </w:p>
    <w:p w:rsidR="00D546D2" w:rsidRDefault="007F7141">
      <w:pPr>
        <w:jc w:val="center"/>
        <w:rPr>
          <w:rFonts w:hAnsi="宋体"/>
          <w:b/>
          <w:bCs/>
          <w:sz w:val="32"/>
          <w:szCs w:val="32"/>
        </w:rPr>
      </w:pPr>
      <w:bookmarkStart w:id="200" w:name="_Toc30396"/>
      <w:bookmarkStart w:id="201" w:name="_Toc6234"/>
      <w:bookmarkStart w:id="202" w:name="_Toc22859"/>
      <w:bookmarkStart w:id="203" w:name="_Toc194500876"/>
      <w:bookmarkStart w:id="204" w:name="_Toc305"/>
      <w:r>
        <w:rPr>
          <w:rFonts w:hAnsi="宋体" w:hint="eastAsia"/>
          <w:b/>
          <w:bCs/>
          <w:sz w:val="32"/>
          <w:szCs w:val="32"/>
        </w:rPr>
        <w:t>设备维保服务合同</w:t>
      </w:r>
    </w:p>
    <w:p w:rsidR="00D546D2" w:rsidRDefault="007F7141">
      <w:pPr>
        <w:spacing w:line="360" w:lineRule="auto"/>
        <w:rPr>
          <w:rFonts w:ascii="宋体" w:hAnsi="宋体" w:cs="宋体"/>
          <w:b/>
          <w:bCs/>
          <w:sz w:val="24"/>
        </w:rPr>
      </w:pPr>
      <w:r>
        <w:rPr>
          <w:rFonts w:ascii="宋体" w:hAnsi="宋体" w:cs="宋体" w:hint="eastAsia"/>
          <w:b/>
          <w:bCs/>
          <w:sz w:val="24"/>
        </w:rPr>
        <w:t xml:space="preserve">甲方：南京鼓楼医院 </w:t>
      </w:r>
    </w:p>
    <w:p w:rsidR="00D546D2" w:rsidRDefault="007F7141">
      <w:pPr>
        <w:spacing w:line="360" w:lineRule="auto"/>
        <w:rPr>
          <w:rFonts w:ascii="宋体" w:hAnsi="宋体" w:cs="宋体"/>
          <w:b/>
          <w:bCs/>
          <w:sz w:val="24"/>
        </w:rPr>
      </w:pPr>
      <w:r>
        <w:rPr>
          <w:rFonts w:ascii="宋体" w:hAnsi="宋体" w:cs="宋体" w:hint="eastAsia"/>
          <w:b/>
          <w:bCs/>
          <w:sz w:val="24"/>
        </w:rPr>
        <w:t>乙方：</w:t>
      </w:r>
      <w:r>
        <w:rPr>
          <w:rFonts w:ascii="宋体" w:hAnsi="宋体" w:cs="宋体" w:hint="eastAsia"/>
          <w:b/>
          <w:bCs/>
          <w:color w:val="FF0000"/>
          <w:sz w:val="24"/>
        </w:rPr>
        <w:t>供应商名称</w:t>
      </w:r>
    </w:p>
    <w:p w:rsidR="00D546D2" w:rsidRDefault="007F7141">
      <w:pPr>
        <w:spacing w:line="360" w:lineRule="auto"/>
        <w:rPr>
          <w:rFonts w:ascii="宋体" w:hAnsi="宋体" w:cs="宋体"/>
          <w:sz w:val="24"/>
        </w:rPr>
      </w:pPr>
      <w:r>
        <w:rPr>
          <w:rFonts w:ascii="宋体" w:hAnsi="宋体" w:cs="宋体" w:hint="eastAsia"/>
          <w:sz w:val="24"/>
        </w:rPr>
        <w:tab/>
        <w:t>经</w:t>
      </w:r>
      <w:r>
        <w:rPr>
          <w:rFonts w:ascii="宋体" w:hAnsi="宋体" w:cs="宋体" w:hint="eastAsia"/>
          <w:color w:val="FF0000"/>
          <w:sz w:val="24"/>
          <w:u w:val="single"/>
        </w:rPr>
        <w:t>XXXX年XXXX月XXXX日招标代理公司名称</w:t>
      </w:r>
      <w:r>
        <w:rPr>
          <w:rFonts w:ascii="宋体" w:hAnsi="宋体" w:cs="宋体" w:hint="eastAsia"/>
          <w:sz w:val="24"/>
        </w:rPr>
        <w:t>公开招标（招标编号：</w:t>
      </w:r>
      <w:r>
        <w:rPr>
          <w:rFonts w:ascii="宋体" w:hAnsi="宋体" w:cs="宋体" w:hint="eastAsia"/>
          <w:color w:val="FF0000"/>
          <w:sz w:val="24"/>
          <w:u w:val="single"/>
        </w:rPr>
        <w:t>XXXX</w:t>
      </w:r>
      <w:r>
        <w:rPr>
          <w:rFonts w:ascii="宋体" w:hAnsi="宋体" w:cs="宋体" w:hint="eastAsia"/>
          <w:sz w:val="24"/>
        </w:rPr>
        <w:t>），就乙方为甲方</w:t>
      </w:r>
      <w:r>
        <w:rPr>
          <w:rFonts w:ascii="宋体" w:hAnsi="宋体" w:cs="宋体" w:hint="eastAsia"/>
          <w:color w:val="FF0000"/>
          <w:sz w:val="24"/>
          <w:u w:val="single"/>
        </w:rPr>
        <w:t>固定资产名称（固定资产编号：XXXX）</w:t>
      </w:r>
      <w:r>
        <w:rPr>
          <w:rFonts w:ascii="宋体" w:hAnsi="宋体" w:cs="宋体" w:hint="eastAsia"/>
          <w:sz w:val="24"/>
        </w:rPr>
        <w:t>提供维保服务，制定本合同。</w:t>
      </w:r>
    </w:p>
    <w:p w:rsidR="00D546D2" w:rsidRDefault="007F7141">
      <w:pPr>
        <w:pStyle w:val="aff9"/>
        <w:numPr>
          <w:ilvl w:val="0"/>
          <w:numId w:val="5"/>
        </w:numPr>
        <w:spacing w:line="360" w:lineRule="auto"/>
        <w:rPr>
          <w:rFonts w:ascii="宋体" w:hAnsi="宋体" w:cs="宋体"/>
          <w:sz w:val="24"/>
        </w:rPr>
      </w:pPr>
      <w:r>
        <w:rPr>
          <w:rFonts w:ascii="宋体" w:hAnsi="宋体" w:cs="宋体" w:hint="eastAsia"/>
          <w:sz w:val="24"/>
        </w:rPr>
        <w:t>合同期限</w:t>
      </w:r>
    </w:p>
    <w:p w:rsidR="00D546D2" w:rsidRDefault="007F7141">
      <w:pPr>
        <w:pStyle w:val="aff9"/>
        <w:spacing w:line="360" w:lineRule="auto"/>
        <w:ind w:left="420"/>
        <w:rPr>
          <w:rFonts w:ascii="宋体" w:hAnsi="宋体" w:cs="宋体"/>
          <w:sz w:val="24"/>
        </w:rPr>
      </w:pPr>
      <w:r>
        <w:rPr>
          <w:rFonts w:ascii="宋体" w:hAnsi="宋体" w:cs="宋体" w:hint="eastAsia"/>
          <w:sz w:val="24"/>
        </w:rPr>
        <w:t>保修期自</w:t>
      </w:r>
      <w:r>
        <w:rPr>
          <w:rFonts w:ascii="宋体" w:hAnsi="宋体" w:cs="宋体" w:hint="eastAsia"/>
          <w:color w:val="FF0000"/>
          <w:sz w:val="24"/>
          <w:u w:val="single"/>
        </w:rPr>
        <w:t>XXXX年XXXX月XXXX日</w:t>
      </w:r>
      <w:r>
        <w:rPr>
          <w:rFonts w:ascii="宋体" w:hAnsi="宋体" w:cs="宋体" w:hint="eastAsia"/>
          <w:sz w:val="24"/>
        </w:rPr>
        <w:t>至</w:t>
      </w:r>
      <w:r>
        <w:rPr>
          <w:rFonts w:ascii="宋体" w:hAnsi="宋体" w:cs="宋体" w:hint="eastAsia"/>
          <w:color w:val="FF0000"/>
          <w:sz w:val="24"/>
          <w:u w:val="single"/>
        </w:rPr>
        <w:t>XXXX年XXXX月XXXX日</w:t>
      </w:r>
      <w:r>
        <w:rPr>
          <w:rFonts w:ascii="宋体" w:hAnsi="宋体" w:cs="宋体" w:hint="eastAsia"/>
          <w:sz w:val="24"/>
        </w:rPr>
        <w:t>。合同每执行一个年度，甲方有权对乙方进行考核，考核不合格的，甲方有权终止合同；考核合格，经甲方项目主管部门确认下一年度的预算后，合同方可继续执行。</w:t>
      </w:r>
    </w:p>
    <w:p w:rsidR="00D546D2" w:rsidRDefault="007F7141">
      <w:pPr>
        <w:spacing w:line="360" w:lineRule="auto"/>
        <w:ind w:firstLine="480"/>
        <w:rPr>
          <w:rFonts w:ascii="宋体" w:hAnsi="宋体" w:cs="宋体"/>
          <w:sz w:val="24"/>
        </w:rPr>
      </w:pPr>
      <w:r>
        <w:rPr>
          <w:rFonts w:ascii="宋体" w:hAnsi="宋体" w:cs="宋体" w:hint="eastAsia"/>
          <w:sz w:val="24"/>
        </w:rPr>
        <w:t>若由于该设备停止使用的原因，甲方需要解除该合同，甲方可提前30日以书面形式通知乙方，确认设备停用时间，在合同有效期内提前解除合同，费用结算至确认的设备停用时间，当期合同价款按天计算。</w:t>
      </w:r>
    </w:p>
    <w:p w:rsidR="00D546D2" w:rsidRDefault="007F7141">
      <w:pPr>
        <w:spacing w:line="360" w:lineRule="auto"/>
        <w:rPr>
          <w:rFonts w:ascii="宋体" w:hAnsi="宋体" w:cs="宋体"/>
          <w:sz w:val="24"/>
        </w:rPr>
      </w:pPr>
      <w:r>
        <w:rPr>
          <w:rFonts w:ascii="宋体" w:hAnsi="宋体" w:cs="宋体" w:hint="eastAsia"/>
          <w:sz w:val="24"/>
        </w:rPr>
        <w:t>二、维保服务设备：</w:t>
      </w:r>
    </w:p>
    <w:p w:rsidR="00D546D2" w:rsidRDefault="007F7141">
      <w:pPr>
        <w:spacing w:line="360" w:lineRule="auto"/>
        <w:ind w:firstLine="480"/>
        <w:rPr>
          <w:rFonts w:ascii="宋体" w:hAnsi="宋体" w:cs="宋体"/>
          <w:sz w:val="24"/>
        </w:rPr>
      </w:pPr>
      <w:r>
        <w:rPr>
          <w:rFonts w:ascii="宋体" w:hAnsi="宋体" w:cs="宋体" w:hint="eastAsia"/>
          <w:sz w:val="24"/>
        </w:rPr>
        <w:t>1.设备详情</w:t>
      </w:r>
    </w:p>
    <w:tbl>
      <w:tblPr>
        <w:tblW w:w="5000" w:type="pct"/>
        <w:jc w:val="center"/>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105"/>
        <w:gridCol w:w="1242"/>
        <w:gridCol w:w="1242"/>
        <w:gridCol w:w="1242"/>
        <w:gridCol w:w="834"/>
        <w:gridCol w:w="1206"/>
        <w:gridCol w:w="1227"/>
      </w:tblGrid>
      <w:tr w:rsidR="00D546D2">
        <w:trPr>
          <w:trHeight w:val="422"/>
          <w:jc w:val="center"/>
        </w:trPr>
        <w:tc>
          <w:tcPr>
            <w:tcW w:w="795" w:type="pct"/>
            <w:vAlign w:val="center"/>
          </w:tcPr>
          <w:p w:rsidR="00D546D2" w:rsidRDefault="007F7141">
            <w:pPr>
              <w:jc w:val="center"/>
              <w:rPr>
                <w:rFonts w:ascii="宋体" w:hAnsi="宋体" w:cs="宋体"/>
                <w:sz w:val="24"/>
              </w:rPr>
            </w:pPr>
            <w:r>
              <w:rPr>
                <w:rFonts w:ascii="宋体" w:hAnsi="宋体" w:cs="宋体" w:hint="eastAsia"/>
                <w:spacing w:val="-2"/>
                <w:sz w:val="24"/>
              </w:rPr>
              <w:t>设备</w:t>
            </w:r>
            <w:r>
              <w:rPr>
                <w:rFonts w:ascii="宋体" w:hAnsi="宋体" w:cs="宋体" w:hint="eastAsia"/>
                <w:sz w:val="24"/>
              </w:rPr>
              <w:t>编号／序列号</w:t>
            </w:r>
          </w:p>
        </w:tc>
        <w:tc>
          <w:tcPr>
            <w:tcW w:w="574"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lang w:val="en-AU"/>
              </w:rPr>
              <w:t>设备名称</w:t>
            </w:r>
          </w:p>
        </w:tc>
        <w:tc>
          <w:tcPr>
            <w:tcW w:w="645"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rPr>
              <w:t>数量</w:t>
            </w:r>
          </w:p>
        </w:tc>
        <w:tc>
          <w:tcPr>
            <w:tcW w:w="645"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rPr>
              <w:t>单位</w:t>
            </w:r>
          </w:p>
        </w:tc>
        <w:tc>
          <w:tcPr>
            <w:tcW w:w="645"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rPr>
              <w:t>维保单价(元)</w:t>
            </w:r>
          </w:p>
        </w:tc>
        <w:tc>
          <w:tcPr>
            <w:tcW w:w="433"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lang w:val="en-AU"/>
              </w:rPr>
              <w:t>维保年限</w:t>
            </w:r>
          </w:p>
        </w:tc>
        <w:tc>
          <w:tcPr>
            <w:tcW w:w="626"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rPr>
              <w:t>维保总价 (元)</w:t>
            </w:r>
          </w:p>
        </w:tc>
        <w:tc>
          <w:tcPr>
            <w:tcW w:w="637"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rPr>
              <w:t>维保服务范围</w:t>
            </w:r>
          </w:p>
        </w:tc>
      </w:tr>
      <w:tr w:rsidR="00D546D2">
        <w:trPr>
          <w:trHeight w:val="534"/>
          <w:jc w:val="center"/>
        </w:trPr>
        <w:tc>
          <w:tcPr>
            <w:tcW w:w="795"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color w:val="FF0000"/>
                <w:sz w:val="24"/>
              </w:rPr>
              <w:t>XXXX</w:t>
            </w:r>
          </w:p>
        </w:tc>
        <w:tc>
          <w:tcPr>
            <w:tcW w:w="574"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c>
          <w:tcPr>
            <w:tcW w:w="645"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c>
          <w:tcPr>
            <w:tcW w:w="645"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c>
          <w:tcPr>
            <w:tcW w:w="645"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c>
          <w:tcPr>
            <w:tcW w:w="433"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c>
          <w:tcPr>
            <w:tcW w:w="626"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c>
          <w:tcPr>
            <w:tcW w:w="637" w:type="pct"/>
            <w:vAlign w:val="center"/>
          </w:tcPr>
          <w:p w:rsidR="00D546D2" w:rsidRDefault="007F7141">
            <w:pPr>
              <w:jc w:val="center"/>
              <w:rPr>
                <w:rFonts w:ascii="宋体" w:hAnsi="宋体" w:cs="宋体"/>
                <w:sz w:val="24"/>
              </w:rPr>
            </w:pPr>
            <w:r>
              <w:rPr>
                <w:rFonts w:ascii="宋体" w:hAnsi="宋体" w:cs="宋体" w:hint="eastAsia"/>
                <w:color w:val="FF0000"/>
                <w:sz w:val="24"/>
              </w:rPr>
              <w:t>XXXX</w:t>
            </w:r>
          </w:p>
        </w:tc>
      </w:tr>
      <w:tr w:rsidR="00D546D2">
        <w:trPr>
          <w:trHeight w:val="501"/>
          <w:jc w:val="center"/>
        </w:trPr>
        <w:tc>
          <w:tcPr>
            <w:tcW w:w="5000" w:type="pct"/>
            <w:gridSpan w:val="8"/>
            <w:tcBorders>
              <w:top w:val="single" w:sz="4" w:space="0" w:color="auto"/>
              <w:bottom w:val="single" w:sz="4" w:space="0" w:color="auto"/>
            </w:tcBorders>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lang w:val="en-AU"/>
              </w:rPr>
              <w:t>合</w:t>
            </w:r>
            <w:r>
              <w:rPr>
                <w:rFonts w:ascii="宋体" w:hAnsi="宋体" w:cs="宋体" w:hint="eastAsia"/>
                <w:spacing w:val="-2"/>
                <w:sz w:val="24"/>
              </w:rPr>
              <w:t>计（大写）: (人民币)</w:t>
            </w:r>
            <w:r>
              <w:rPr>
                <w:rFonts w:ascii="宋体" w:hAnsi="宋体" w:cs="宋体" w:hint="eastAsia"/>
                <w:color w:val="FF0000"/>
                <w:sz w:val="24"/>
              </w:rPr>
              <w:t xml:space="preserve"> XXXX</w:t>
            </w:r>
            <w:r>
              <w:rPr>
                <w:rFonts w:ascii="宋体" w:hAnsi="宋体" w:cs="宋体" w:hint="eastAsia"/>
                <w:spacing w:val="-2"/>
                <w:sz w:val="24"/>
                <w:lang w:val="en-AU"/>
              </w:rPr>
              <w:t>元整                                                             小写：￥</w:t>
            </w:r>
            <w:r>
              <w:rPr>
                <w:rFonts w:ascii="宋体" w:hAnsi="宋体" w:cs="宋体" w:hint="eastAsia"/>
                <w:color w:val="FF0000"/>
                <w:sz w:val="24"/>
              </w:rPr>
              <w:t>XXXX</w:t>
            </w:r>
          </w:p>
        </w:tc>
      </w:tr>
    </w:tbl>
    <w:p w:rsidR="00D546D2" w:rsidRDefault="007F7141">
      <w:pPr>
        <w:spacing w:line="360" w:lineRule="auto"/>
        <w:rPr>
          <w:rFonts w:ascii="宋体" w:hAnsi="宋体" w:cs="宋体"/>
          <w:sz w:val="24"/>
        </w:rPr>
      </w:pPr>
      <w:r>
        <w:rPr>
          <w:rFonts w:ascii="宋体" w:hAnsi="宋体" w:cs="宋体" w:hint="eastAsia"/>
          <w:sz w:val="24"/>
        </w:rPr>
        <w:t>合同为固定单价合同，合同价款不因国家税率变更而更改。</w:t>
      </w:r>
    </w:p>
    <w:p w:rsidR="00D546D2" w:rsidRDefault="007F7141">
      <w:pPr>
        <w:spacing w:line="360" w:lineRule="auto"/>
        <w:ind w:firstLine="480"/>
        <w:rPr>
          <w:rFonts w:ascii="宋体" w:hAnsi="宋体" w:cs="宋体"/>
          <w:sz w:val="24"/>
        </w:rPr>
      </w:pPr>
      <w:r>
        <w:rPr>
          <w:rFonts w:ascii="宋体" w:hAnsi="宋体" w:cs="宋体" w:hint="eastAsia"/>
          <w:sz w:val="24"/>
        </w:rPr>
        <w:t>三、付款方式</w:t>
      </w:r>
    </w:p>
    <w:p w:rsidR="00D546D2" w:rsidRDefault="007F7141">
      <w:pPr>
        <w:spacing w:line="360" w:lineRule="auto"/>
        <w:ind w:firstLine="480"/>
        <w:rPr>
          <w:rFonts w:ascii="宋体" w:hAnsi="宋体" w:cs="宋体"/>
          <w:sz w:val="24"/>
        </w:rPr>
      </w:pPr>
      <w:r>
        <w:rPr>
          <w:rFonts w:ascii="宋体" w:hAnsi="宋体" w:cs="宋体" w:hint="eastAsia"/>
          <w:sz w:val="24"/>
        </w:rPr>
        <w:t>1.按约定时间付款，乙方须在约定时间前一个月开具</w:t>
      </w:r>
      <w:bookmarkStart w:id="205" w:name="_Hlk100649898"/>
      <w:r>
        <w:rPr>
          <w:rFonts w:ascii="宋体" w:hAnsi="宋体" w:cs="宋体" w:hint="eastAsia"/>
          <w:sz w:val="24"/>
        </w:rPr>
        <w:t>合法有效的</w:t>
      </w:r>
      <w:bookmarkEnd w:id="205"/>
      <w:r>
        <w:rPr>
          <w:rFonts w:ascii="宋体" w:hAnsi="宋体" w:cs="宋体" w:hint="eastAsia"/>
          <w:sz w:val="24"/>
        </w:rPr>
        <w:t>发票并经由甲方医用物资保障处工程师和使用科室签字确认，如果乙方未提供合法有效的发票，则甲方有权拒绝支付该部分费用，因此产生的一切损失由乙方自行承担。</w:t>
      </w:r>
    </w:p>
    <w:p w:rsidR="00D546D2" w:rsidRDefault="007F7141">
      <w:pPr>
        <w:spacing w:line="360" w:lineRule="auto"/>
        <w:ind w:firstLine="480"/>
        <w:rPr>
          <w:rFonts w:ascii="宋体" w:hAnsi="宋体" w:cs="宋体"/>
          <w:sz w:val="24"/>
        </w:rPr>
      </w:pPr>
      <w:r>
        <w:rPr>
          <w:rFonts w:ascii="宋体" w:hAnsi="宋体" w:cs="宋体" w:hint="eastAsia"/>
          <w:sz w:val="24"/>
        </w:rPr>
        <w:lastRenderedPageBreak/>
        <w:t>2.付款时间表：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4"/>
        <w:gridCol w:w="3318"/>
        <w:gridCol w:w="3337"/>
      </w:tblGrid>
      <w:tr w:rsidR="00D546D2">
        <w:trPr>
          <w:trHeight w:val="580"/>
          <w:jc w:val="center"/>
        </w:trPr>
        <w:tc>
          <w:tcPr>
            <w:tcW w:w="1544"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spacing w:val="-2"/>
                <w:sz w:val="24"/>
                <w:lang w:val="en-AU"/>
              </w:rPr>
              <w:t>付款期数</w:t>
            </w:r>
          </w:p>
        </w:tc>
        <w:tc>
          <w:tcPr>
            <w:tcW w:w="1723"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bCs/>
                <w:sz w:val="24"/>
              </w:rPr>
              <w:t>付款时间</w:t>
            </w:r>
          </w:p>
        </w:tc>
        <w:tc>
          <w:tcPr>
            <w:tcW w:w="1733"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spacing w:val="-2"/>
                <w:sz w:val="24"/>
                <w:lang w:val="en-AU"/>
              </w:rPr>
              <w:t>应付金额（</w:t>
            </w:r>
            <w:r>
              <w:rPr>
                <w:rFonts w:ascii="宋体" w:hAnsi="宋体" w:cs="宋体" w:hint="eastAsia"/>
                <w:spacing w:val="-2"/>
                <w:sz w:val="24"/>
              </w:rPr>
              <w:t>元</w:t>
            </w:r>
            <w:r>
              <w:rPr>
                <w:rFonts w:ascii="宋体" w:hAnsi="宋体" w:cs="宋体" w:hint="eastAsia"/>
                <w:spacing w:val="-2"/>
                <w:sz w:val="24"/>
                <w:lang w:val="en-AU"/>
              </w:rPr>
              <w:t>）</w:t>
            </w:r>
          </w:p>
        </w:tc>
      </w:tr>
      <w:tr w:rsidR="00D546D2">
        <w:trPr>
          <w:trHeight w:val="561"/>
          <w:jc w:val="center"/>
        </w:trPr>
        <w:tc>
          <w:tcPr>
            <w:tcW w:w="1544"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color w:val="FF0000"/>
                <w:spacing w:val="-2"/>
                <w:sz w:val="24"/>
                <w:lang w:val="en-AU"/>
              </w:rPr>
              <w:t>第一期</w:t>
            </w:r>
          </w:p>
        </w:tc>
        <w:tc>
          <w:tcPr>
            <w:tcW w:w="1723"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XXXX</w:t>
            </w:r>
          </w:p>
        </w:tc>
        <w:tc>
          <w:tcPr>
            <w:tcW w:w="1733"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color w:val="FF0000"/>
                <w:spacing w:val="-2"/>
                <w:sz w:val="24"/>
                <w:lang w:val="en-AU"/>
              </w:rPr>
              <w:t>XXXX</w:t>
            </w:r>
          </w:p>
        </w:tc>
      </w:tr>
      <w:tr w:rsidR="00D546D2">
        <w:trPr>
          <w:trHeight w:val="555"/>
          <w:jc w:val="center"/>
        </w:trPr>
        <w:tc>
          <w:tcPr>
            <w:tcW w:w="1544" w:type="pct"/>
            <w:vAlign w:val="center"/>
          </w:tcPr>
          <w:p w:rsidR="00D546D2" w:rsidRDefault="007F7141">
            <w:pPr>
              <w:tabs>
                <w:tab w:val="left" w:pos="-720"/>
              </w:tabs>
              <w:jc w:val="center"/>
              <w:rPr>
                <w:rFonts w:ascii="宋体" w:hAnsi="宋体" w:cs="宋体"/>
                <w:bCs/>
                <w:sz w:val="24"/>
              </w:rPr>
            </w:pPr>
            <w:r>
              <w:rPr>
                <w:rFonts w:ascii="宋体" w:hAnsi="宋体" w:cs="宋体" w:hint="eastAsia"/>
                <w:color w:val="FF0000"/>
                <w:spacing w:val="-2"/>
                <w:sz w:val="24"/>
                <w:lang w:val="en-AU"/>
              </w:rPr>
              <w:t>第二期</w:t>
            </w:r>
          </w:p>
        </w:tc>
        <w:tc>
          <w:tcPr>
            <w:tcW w:w="1723"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color w:val="FF0000"/>
                <w:spacing w:val="-2"/>
                <w:sz w:val="24"/>
                <w:lang w:val="en-AU"/>
              </w:rPr>
              <w:t>XXXX</w:t>
            </w:r>
          </w:p>
        </w:tc>
        <w:tc>
          <w:tcPr>
            <w:tcW w:w="1733" w:type="pct"/>
            <w:vAlign w:val="center"/>
          </w:tcPr>
          <w:p w:rsidR="00D546D2" w:rsidRDefault="007F7141">
            <w:pPr>
              <w:tabs>
                <w:tab w:val="left" w:pos="-720"/>
              </w:tabs>
              <w:jc w:val="center"/>
              <w:rPr>
                <w:rFonts w:ascii="宋体" w:hAnsi="宋体" w:cs="宋体"/>
                <w:spacing w:val="-2"/>
                <w:sz w:val="24"/>
              </w:rPr>
            </w:pPr>
            <w:r>
              <w:rPr>
                <w:rFonts w:ascii="宋体" w:hAnsi="宋体" w:cs="宋体" w:hint="eastAsia"/>
                <w:color w:val="FF0000"/>
                <w:spacing w:val="-2"/>
                <w:sz w:val="24"/>
                <w:lang w:val="en-AU"/>
              </w:rPr>
              <w:t>XXXX</w:t>
            </w:r>
          </w:p>
        </w:tc>
      </w:tr>
      <w:tr w:rsidR="00D546D2">
        <w:trPr>
          <w:trHeight w:val="555"/>
          <w:jc w:val="center"/>
        </w:trPr>
        <w:tc>
          <w:tcPr>
            <w:tcW w:w="1544"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w:t>
            </w:r>
          </w:p>
        </w:tc>
        <w:tc>
          <w:tcPr>
            <w:tcW w:w="1723"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XXXX</w:t>
            </w:r>
          </w:p>
        </w:tc>
        <w:tc>
          <w:tcPr>
            <w:tcW w:w="1733" w:type="pct"/>
            <w:vAlign w:val="center"/>
          </w:tcPr>
          <w:p w:rsidR="00D546D2" w:rsidRDefault="007F7141">
            <w:pPr>
              <w:tabs>
                <w:tab w:val="left" w:pos="-720"/>
              </w:tabs>
              <w:jc w:val="center"/>
              <w:rPr>
                <w:rFonts w:ascii="宋体" w:hAnsi="宋体" w:cs="宋体"/>
                <w:color w:val="FF0000"/>
                <w:spacing w:val="-2"/>
                <w:sz w:val="24"/>
              </w:rPr>
            </w:pPr>
            <w:r>
              <w:rPr>
                <w:rFonts w:ascii="宋体" w:hAnsi="宋体" w:cs="宋体" w:hint="eastAsia"/>
                <w:color w:val="FF0000"/>
                <w:spacing w:val="-2"/>
                <w:sz w:val="24"/>
                <w:lang w:val="en-AU"/>
              </w:rPr>
              <w:t>XXXX</w:t>
            </w:r>
          </w:p>
        </w:tc>
      </w:tr>
    </w:tbl>
    <w:p w:rsidR="00D546D2" w:rsidRDefault="007F7141">
      <w:pPr>
        <w:spacing w:line="360" w:lineRule="auto"/>
        <w:rPr>
          <w:rFonts w:ascii="宋体" w:hAnsi="宋体" w:cs="宋体"/>
          <w:sz w:val="24"/>
        </w:rPr>
      </w:pPr>
      <w:r>
        <w:rPr>
          <w:rFonts w:ascii="宋体" w:hAnsi="宋体" w:cs="宋体" w:hint="eastAsia"/>
          <w:sz w:val="24"/>
        </w:rPr>
        <w:t>四、甲方权利义务</w:t>
      </w:r>
    </w:p>
    <w:p w:rsidR="00D546D2" w:rsidRDefault="007F7141">
      <w:pPr>
        <w:spacing w:line="360" w:lineRule="auto"/>
        <w:ind w:firstLine="480"/>
        <w:rPr>
          <w:rFonts w:ascii="宋体" w:hAnsi="宋体" w:cs="宋体"/>
          <w:sz w:val="24"/>
        </w:rPr>
      </w:pPr>
      <w:r>
        <w:rPr>
          <w:rFonts w:ascii="宋体" w:hAnsi="宋体" w:cs="宋体" w:hint="eastAsia"/>
          <w:sz w:val="24"/>
        </w:rPr>
        <w:t>1.甲方应保证电源质量稳定可靠，并对设备进行日常清洁保养和基本维护工作，做好故障记录。</w:t>
      </w:r>
    </w:p>
    <w:p w:rsidR="00D546D2" w:rsidRDefault="007F7141">
      <w:pPr>
        <w:spacing w:line="360" w:lineRule="auto"/>
        <w:ind w:firstLine="480"/>
        <w:rPr>
          <w:rFonts w:ascii="宋体" w:hAnsi="宋体" w:cs="宋体"/>
          <w:sz w:val="24"/>
        </w:rPr>
      </w:pPr>
      <w:r>
        <w:rPr>
          <w:rFonts w:ascii="宋体" w:hAnsi="宋体" w:cs="宋体" w:hint="eastAsia"/>
          <w:sz w:val="24"/>
        </w:rPr>
        <w:t>2.甲方应按设备使用手册的要求正确操作设备，保证设备的电、气和水的正常供应，同时保证设备开启关闭时的环境处于正常状态。</w:t>
      </w:r>
    </w:p>
    <w:p w:rsidR="00D546D2" w:rsidRDefault="007F7141">
      <w:pPr>
        <w:spacing w:line="360" w:lineRule="auto"/>
        <w:ind w:firstLine="480"/>
        <w:rPr>
          <w:rFonts w:ascii="宋体" w:hAnsi="宋体" w:cs="宋体"/>
          <w:sz w:val="24"/>
        </w:rPr>
      </w:pPr>
      <w:r>
        <w:rPr>
          <w:rFonts w:ascii="宋体" w:hAnsi="宋体" w:cs="宋体" w:hint="eastAsia"/>
          <w:sz w:val="24"/>
        </w:rPr>
        <w:t>3.甲方应按合同约定的方式和时间向乙方支付维保服务费用。</w:t>
      </w:r>
    </w:p>
    <w:p w:rsidR="00D546D2" w:rsidRDefault="007F7141">
      <w:pPr>
        <w:spacing w:line="360" w:lineRule="auto"/>
        <w:rPr>
          <w:rFonts w:ascii="宋体" w:hAnsi="宋体" w:cs="宋体"/>
          <w:sz w:val="24"/>
        </w:rPr>
      </w:pPr>
      <w:r>
        <w:rPr>
          <w:rFonts w:ascii="宋体" w:hAnsi="宋体" w:cs="宋体" w:hint="eastAsia"/>
          <w:sz w:val="24"/>
        </w:rPr>
        <w:t>五、乙方权利义务</w:t>
      </w:r>
    </w:p>
    <w:p w:rsidR="00D546D2" w:rsidRDefault="007F7141">
      <w:pPr>
        <w:spacing w:line="360" w:lineRule="auto"/>
        <w:ind w:firstLine="480"/>
        <w:rPr>
          <w:rFonts w:ascii="宋体" w:hAnsi="宋体" w:cs="宋体"/>
          <w:sz w:val="24"/>
        </w:rPr>
      </w:pPr>
      <w:r>
        <w:rPr>
          <w:rFonts w:ascii="宋体" w:hAnsi="宋体" w:cs="宋体" w:hint="eastAsia"/>
          <w:sz w:val="24"/>
        </w:rPr>
        <w:t>1.服务时间：7×24小时。</w:t>
      </w:r>
    </w:p>
    <w:p w:rsidR="00D546D2" w:rsidRDefault="007F7141">
      <w:pPr>
        <w:spacing w:line="360" w:lineRule="auto"/>
        <w:ind w:firstLine="480"/>
        <w:rPr>
          <w:rFonts w:ascii="宋体" w:hAnsi="宋体" w:cs="宋体"/>
          <w:sz w:val="24"/>
        </w:rPr>
      </w:pPr>
      <w:r>
        <w:rPr>
          <w:rFonts w:ascii="宋体" w:hAnsi="宋体" w:cs="宋体" w:hint="eastAsia"/>
          <w:sz w:val="24"/>
        </w:rPr>
        <w:t>2.为保证甲方设备的正常运行，乙方根据设备运行情况提供每年</w:t>
      </w:r>
      <w:r>
        <w:rPr>
          <w:rFonts w:ascii="宋体" w:hAnsi="宋体" w:cs="宋体" w:hint="eastAsia"/>
          <w:b/>
          <w:bCs/>
          <w:color w:val="FF0000"/>
          <w:sz w:val="24"/>
          <w:u w:val="single"/>
        </w:rPr>
        <w:t>XX</w:t>
      </w:r>
      <w:r>
        <w:rPr>
          <w:rFonts w:ascii="宋体" w:hAnsi="宋体" w:cs="宋体" w:hint="eastAsia"/>
          <w:sz w:val="24"/>
        </w:rPr>
        <w:t>次定期预防性保养，由原厂工程师或原厂认证合格的工程师根据标准操作流程和测试程序完成。</w:t>
      </w:r>
      <w:bookmarkStart w:id="206" w:name="_Hlk100650363"/>
      <w:r>
        <w:rPr>
          <w:rFonts w:ascii="宋体" w:hAnsi="宋体" w:cs="宋体" w:hint="eastAsia"/>
          <w:sz w:val="24"/>
        </w:rPr>
        <w:t>保修期结束前一个月内，乙方通知甲方并安排最后一次预防性保养。</w:t>
      </w:r>
      <w:bookmarkEnd w:id="206"/>
      <w:r>
        <w:rPr>
          <w:rFonts w:ascii="宋体" w:hAnsi="宋体" w:cs="宋体" w:hint="eastAsia"/>
          <w:sz w:val="24"/>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rsidR="00D546D2" w:rsidRDefault="007F7141">
      <w:pPr>
        <w:spacing w:line="470" w:lineRule="exact"/>
        <w:ind w:firstLine="480"/>
        <w:rPr>
          <w:rFonts w:ascii="宋体" w:hAnsi="宋体" w:cs="宋体"/>
          <w:sz w:val="24"/>
        </w:rPr>
      </w:pPr>
      <w:r>
        <w:rPr>
          <w:rFonts w:ascii="宋体" w:hAnsi="宋体" w:cs="宋体" w:hint="eastAsia"/>
          <w:sz w:val="24"/>
        </w:rPr>
        <w:t>3.如设备发生故障，乙方在接到甲方报修电话后1小时之内响应，3小时内到达甲方现场（若本地无维修站点，24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p>
    <w:p w:rsidR="00D546D2" w:rsidRDefault="007F7141">
      <w:pPr>
        <w:spacing w:line="360" w:lineRule="auto"/>
        <w:ind w:firstLine="480"/>
        <w:rPr>
          <w:rFonts w:ascii="宋体" w:hAnsi="宋体" w:cs="宋体"/>
          <w:sz w:val="24"/>
        </w:rPr>
      </w:pPr>
      <w:r>
        <w:rPr>
          <w:rFonts w:ascii="宋体" w:hAnsi="宋体" w:cs="宋体" w:hint="eastAsia"/>
          <w:sz w:val="24"/>
        </w:rPr>
        <w:t>4.乙方在设备故障维修中，必须免费更换保修范围内的设备备件，并承担维修期间的往返费、人工费、维修所需备件的搬运费、安装调试费以及系统软件升级等一切费用。</w:t>
      </w:r>
    </w:p>
    <w:p w:rsidR="00D546D2" w:rsidRDefault="007F7141">
      <w:pPr>
        <w:spacing w:line="360" w:lineRule="auto"/>
        <w:ind w:firstLine="480"/>
        <w:rPr>
          <w:rFonts w:ascii="宋体" w:hAnsi="宋体" w:cs="宋体"/>
          <w:sz w:val="24"/>
        </w:rPr>
      </w:pPr>
      <w:r>
        <w:rPr>
          <w:rFonts w:ascii="宋体" w:hAnsi="宋体" w:cs="宋体" w:hint="eastAsia"/>
          <w:sz w:val="24"/>
        </w:rPr>
        <w:lastRenderedPageBreak/>
        <w:t>5.乙方承诺：一年内开机率保证在95%以上（365天），停机时间不超过18天，停机每超过1天，维保合同期顺延</w:t>
      </w:r>
      <w:r>
        <w:rPr>
          <w:rFonts w:ascii="宋体" w:hAnsi="宋体" w:cs="宋体" w:hint="eastAsia"/>
          <w:b/>
          <w:bCs/>
          <w:sz w:val="24"/>
        </w:rPr>
        <w:t>5</w:t>
      </w:r>
      <w:r>
        <w:rPr>
          <w:rFonts w:ascii="宋体" w:hAnsi="宋体" w:cs="宋体" w:hint="eastAsia"/>
          <w:sz w:val="24"/>
        </w:rPr>
        <w:t>天。</w:t>
      </w:r>
    </w:p>
    <w:p w:rsidR="00D546D2" w:rsidRDefault="007F7141">
      <w:pPr>
        <w:spacing w:line="360" w:lineRule="auto"/>
        <w:ind w:firstLine="480"/>
        <w:rPr>
          <w:rFonts w:ascii="宋体" w:hAnsi="宋体" w:cs="宋体"/>
          <w:sz w:val="24"/>
        </w:rPr>
      </w:pPr>
      <w:r>
        <w:rPr>
          <w:rFonts w:ascii="宋体" w:hAnsi="宋体" w:cs="宋体" w:hint="eastAsia"/>
          <w:sz w:val="24"/>
        </w:rPr>
        <w:t>6.保修期内，每次故障维修及保养结束后一周内乙方必须提供维修、保养记录并交甲方医用物资保障处备案登记。</w:t>
      </w:r>
    </w:p>
    <w:p w:rsidR="00D546D2" w:rsidRDefault="007F7141">
      <w:pPr>
        <w:spacing w:line="360" w:lineRule="auto"/>
        <w:ind w:firstLine="480"/>
        <w:rPr>
          <w:rFonts w:ascii="宋体" w:hAnsi="宋体" w:cs="宋体"/>
          <w:sz w:val="24"/>
        </w:rPr>
      </w:pPr>
      <w:r>
        <w:rPr>
          <w:rFonts w:ascii="宋体" w:hAnsi="宋体" w:cs="宋体" w:hint="eastAsia"/>
          <w:sz w:val="24"/>
        </w:rPr>
        <w:t>7.乙方工程师至甲方维修设备，必须事先与甲方医用物资保障处取得联系，并与甲方工程师共同完成维修工作，否则引起的一切责任由乙方负责。</w:t>
      </w:r>
    </w:p>
    <w:p w:rsidR="00D546D2" w:rsidRDefault="007F7141">
      <w:pPr>
        <w:spacing w:line="360" w:lineRule="auto"/>
        <w:ind w:firstLine="480"/>
        <w:rPr>
          <w:rFonts w:ascii="宋体" w:hAnsi="宋体" w:cs="宋体"/>
          <w:sz w:val="24"/>
        </w:rPr>
      </w:pPr>
      <w:r>
        <w:rPr>
          <w:rFonts w:ascii="宋体" w:hAnsi="宋体" w:cs="宋体" w:hint="eastAsia"/>
          <w:sz w:val="24"/>
        </w:rPr>
        <w:t>8.乙方维修人员在维修期间必须遵守院方在安全、防盗、停车、周围环境卫生及排放污物的有关规定，否则引起的一切责任由乙方负责。</w:t>
      </w:r>
    </w:p>
    <w:p w:rsidR="00D546D2" w:rsidRDefault="007F7141">
      <w:pPr>
        <w:spacing w:line="360" w:lineRule="auto"/>
        <w:rPr>
          <w:rFonts w:ascii="宋体" w:hAnsi="宋体" w:cs="宋体"/>
          <w:sz w:val="24"/>
        </w:rPr>
      </w:pPr>
      <w:r>
        <w:rPr>
          <w:rFonts w:ascii="宋体" w:hAnsi="宋体" w:cs="宋体" w:hint="eastAsia"/>
          <w:sz w:val="24"/>
        </w:rPr>
        <w:t>六、违约责任</w:t>
      </w:r>
    </w:p>
    <w:p w:rsidR="00D546D2" w:rsidRDefault="007F7141">
      <w:pPr>
        <w:spacing w:line="360" w:lineRule="auto"/>
        <w:ind w:firstLine="480"/>
        <w:rPr>
          <w:rFonts w:ascii="宋体" w:hAnsi="宋体" w:cs="宋体"/>
          <w:sz w:val="24"/>
        </w:rPr>
      </w:pPr>
      <w:r>
        <w:rPr>
          <w:rFonts w:ascii="宋体" w:hAnsi="宋体" w:cs="宋体" w:hint="eastAsia"/>
          <w:sz w:val="24"/>
        </w:rPr>
        <w:t>1.自本协议生效之日起，双方应严格依约履行。一方违约，应赔偿由此给其他方造成的损失。</w:t>
      </w:r>
    </w:p>
    <w:p w:rsidR="00D546D2" w:rsidRDefault="007F7141">
      <w:pPr>
        <w:spacing w:line="360" w:lineRule="auto"/>
        <w:ind w:firstLine="480"/>
        <w:rPr>
          <w:rFonts w:ascii="宋体" w:hAnsi="宋体" w:cs="宋体"/>
          <w:sz w:val="24"/>
        </w:rPr>
      </w:pPr>
      <w:r>
        <w:rPr>
          <w:rFonts w:ascii="宋体" w:hAnsi="宋体" w:cs="宋体" w:hint="eastAsia"/>
          <w:sz w:val="24"/>
        </w:rPr>
        <w:t>2.如果乙方没有按照合同规定进行维保服务，每逾期一日，乙方应按合同金额的1%计算，向甲方赔偿等额耗材或配件，但该违约金总额不超过合同总金额的30%。乙方</w:t>
      </w:r>
      <w:bookmarkStart w:id="207" w:name="_Hlk100650392"/>
      <w:r>
        <w:rPr>
          <w:rFonts w:ascii="宋体" w:hAnsi="宋体" w:cs="宋体" w:hint="eastAsia"/>
          <w:sz w:val="24"/>
        </w:rPr>
        <w:t>逾期不进行维保服务</w:t>
      </w:r>
      <w:bookmarkEnd w:id="207"/>
      <w:r>
        <w:rPr>
          <w:rFonts w:ascii="宋体" w:hAnsi="宋体" w:cs="宋体" w:hint="eastAsia"/>
          <w:sz w:val="24"/>
        </w:rPr>
        <w:t>30日以上的，则视乙方不能提供正常维保，甲方有权因此解除本合同。</w:t>
      </w:r>
    </w:p>
    <w:p w:rsidR="00D546D2" w:rsidRDefault="007F7141">
      <w:pPr>
        <w:spacing w:line="360" w:lineRule="auto"/>
        <w:ind w:firstLine="480"/>
        <w:rPr>
          <w:rFonts w:ascii="宋体" w:hAnsi="宋体" w:cs="宋体"/>
          <w:sz w:val="24"/>
        </w:rPr>
      </w:pPr>
      <w:r>
        <w:rPr>
          <w:rFonts w:ascii="宋体" w:hAnsi="宋体" w:cs="宋体" w:hint="eastAsia"/>
          <w:sz w:val="24"/>
        </w:rPr>
        <w:t>3.乙方若违反本合同</w:t>
      </w:r>
      <w:bookmarkStart w:id="208" w:name="_Hlk100650478"/>
      <w:r>
        <w:rPr>
          <w:rFonts w:ascii="宋体" w:hAnsi="宋体" w:cs="宋体" w:hint="eastAsia"/>
          <w:sz w:val="24"/>
        </w:rPr>
        <w:t>第五条下相关款项、</w:t>
      </w:r>
      <w:bookmarkEnd w:id="208"/>
      <w:r>
        <w:rPr>
          <w:rFonts w:ascii="宋体" w:hAnsi="宋体" w:cs="宋体" w:hint="eastAsia"/>
          <w:sz w:val="24"/>
        </w:rPr>
        <w:t>第八条与第十一条视为对本合同的重大违约，甲方随时有权书面通知乙方立即解除本合同。</w:t>
      </w:r>
    </w:p>
    <w:p w:rsidR="00D546D2" w:rsidRDefault="007F7141">
      <w:pPr>
        <w:spacing w:line="360" w:lineRule="auto"/>
        <w:ind w:firstLine="480"/>
        <w:rPr>
          <w:rFonts w:ascii="宋体" w:hAnsi="宋体" w:cs="宋体"/>
          <w:sz w:val="24"/>
        </w:rPr>
      </w:pPr>
      <w:r>
        <w:rPr>
          <w:rFonts w:ascii="宋体" w:hAnsi="宋体" w:cs="宋体" w:hint="eastAsia"/>
          <w:sz w:val="24"/>
        </w:rPr>
        <w:t>4.因乙方的违约行为给甲方造成损失的（包括所有直接或间接损失），如果违约金不足以补偿该损失的，甲方有权继续要求乙方赔偿甲方所有实际损失，并保留申诉的权利。</w:t>
      </w:r>
    </w:p>
    <w:p w:rsidR="00D546D2" w:rsidRDefault="007F7141">
      <w:pPr>
        <w:spacing w:line="360" w:lineRule="auto"/>
        <w:ind w:firstLine="480"/>
        <w:rPr>
          <w:rFonts w:ascii="宋体" w:hAnsi="宋体" w:cs="宋体"/>
          <w:sz w:val="24"/>
        </w:rPr>
      </w:pPr>
      <w:r>
        <w:rPr>
          <w:rFonts w:ascii="宋体" w:hAnsi="宋体" w:cs="宋体" w:hint="eastAsia"/>
          <w:sz w:val="24"/>
        </w:rPr>
        <w:t>5.因乙方故意或重大过失造成甲方财产损失或因乙方产品质量原因造成人员伤亡事件时，乙方应依法处理赔付。</w:t>
      </w:r>
    </w:p>
    <w:p w:rsidR="00D546D2" w:rsidRDefault="007F7141">
      <w:pPr>
        <w:spacing w:line="360" w:lineRule="auto"/>
        <w:rPr>
          <w:rFonts w:ascii="宋体" w:hAnsi="宋体" w:cs="宋体"/>
          <w:sz w:val="24"/>
        </w:rPr>
      </w:pPr>
      <w:bookmarkStart w:id="209" w:name="_Hlk100650496"/>
      <w:r>
        <w:rPr>
          <w:rFonts w:ascii="宋体" w:hAnsi="宋体" w:cs="宋体" w:hint="eastAsia"/>
          <w:sz w:val="24"/>
        </w:rPr>
        <w:t>七、不可抗力条款</w:t>
      </w:r>
    </w:p>
    <w:p w:rsidR="00D546D2" w:rsidRDefault="007F7141">
      <w:pPr>
        <w:spacing w:line="360" w:lineRule="auto"/>
        <w:ind w:firstLine="480"/>
        <w:rPr>
          <w:rFonts w:ascii="宋体" w:hAnsi="宋体" w:cs="宋体"/>
          <w:sz w:val="24"/>
        </w:rPr>
      </w:pPr>
      <w:r>
        <w:rPr>
          <w:rFonts w:ascii="宋体" w:hAnsi="宋体" w:cs="宋体" w:hint="eastAsia"/>
          <w:sz w:val="24"/>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w:t>
      </w:r>
      <w:r>
        <w:rPr>
          <w:rFonts w:ascii="宋体" w:hAnsi="宋体" w:cs="宋体" w:hint="eastAsia"/>
          <w:sz w:val="24"/>
        </w:rPr>
        <w:lastRenderedPageBreak/>
        <w:t>履行或不履行合同，并根据情况可部分或全部免除乙方应承担的违约责任。</w:t>
      </w:r>
      <w:bookmarkEnd w:id="209"/>
    </w:p>
    <w:p w:rsidR="00D546D2" w:rsidRDefault="007F7141">
      <w:pPr>
        <w:spacing w:line="360" w:lineRule="auto"/>
        <w:rPr>
          <w:rFonts w:ascii="宋体" w:hAnsi="宋体" w:cs="宋体"/>
          <w:sz w:val="24"/>
        </w:rPr>
      </w:pPr>
      <w:r>
        <w:rPr>
          <w:rFonts w:ascii="宋体" w:hAnsi="宋体" w:cs="宋体" w:hint="eastAsia"/>
          <w:sz w:val="24"/>
        </w:rPr>
        <w:t>八、廉洁条款</w:t>
      </w:r>
    </w:p>
    <w:p w:rsidR="00D546D2" w:rsidRDefault="007F7141">
      <w:pPr>
        <w:spacing w:line="360" w:lineRule="auto"/>
        <w:ind w:firstLine="480"/>
        <w:rPr>
          <w:rFonts w:ascii="宋体" w:hAnsi="宋体" w:cs="宋体"/>
          <w:sz w:val="24"/>
        </w:rPr>
      </w:pPr>
      <w:r>
        <w:rPr>
          <w:rFonts w:ascii="宋体" w:hAnsi="宋体" w:cs="宋体" w:hint="eastAsia"/>
          <w:sz w:val="24"/>
        </w:rPr>
        <w:t>甲乙双方须遵守《南京鼓楼医院物资购销廉洁条例》，条例内容如下：</w:t>
      </w:r>
    </w:p>
    <w:p w:rsidR="00D546D2" w:rsidRDefault="007F7141">
      <w:pPr>
        <w:spacing w:line="360" w:lineRule="auto"/>
        <w:ind w:firstLine="480"/>
        <w:rPr>
          <w:rFonts w:ascii="宋体" w:hAnsi="宋体" w:cs="宋体"/>
          <w:sz w:val="24"/>
        </w:rPr>
      </w:pPr>
      <w:r>
        <w:rPr>
          <w:rFonts w:ascii="宋体" w:hAnsi="宋体" w:cs="宋体" w:hint="eastAsia"/>
          <w:sz w:val="24"/>
        </w:rPr>
        <w:t>为进一步加强医疗卫生行风建设，规范医疗卫生机构购销行为，有效防范商业贿赂行为，营造公平交易、诚实守信的购销环境，南京鼓楼医院特制定本条例，以资合同各方共同遵守：</w:t>
      </w:r>
    </w:p>
    <w:p w:rsidR="00D546D2" w:rsidRDefault="007F7141">
      <w:pPr>
        <w:spacing w:line="360" w:lineRule="auto"/>
        <w:ind w:firstLine="480"/>
        <w:rPr>
          <w:rFonts w:ascii="宋体" w:hAnsi="宋体" w:cs="宋体"/>
          <w:sz w:val="24"/>
        </w:rPr>
      </w:pPr>
      <w:r>
        <w:rPr>
          <w:rFonts w:ascii="宋体" w:hAnsi="宋体" w:cs="宋体" w:hint="eastAsia"/>
          <w:sz w:val="24"/>
        </w:rPr>
        <w:t>1、合同各方按照《民法典》及购销廉洁条例约定购销药品、医用设备、医用耗材及行政办公物资等。</w:t>
      </w:r>
    </w:p>
    <w:p w:rsidR="00D546D2" w:rsidRDefault="007F7141">
      <w:pPr>
        <w:spacing w:line="360" w:lineRule="auto"/>
        <w:ind w:firstLine="480"/>
        <w:rPr>
          <w:rFonts w:ascii="宋体" w:hAnsi="宋体" w:cs="宋体"/>
          <w:sz w:val="24"/>
        </w:rPr>
      </w:pPr>
      <w:r>
        <w:rPr>
          <w:rFonts w:ascii="宋体" w:hAnsi="宋体" w:cs="宋体" w:hint="eastAsia"/>
          <w:sz w:val="24"/>
        </w:rPr>
        <w:t>2、甲方应当严格执行产品购销合同验收、入库制度，对采购产品及发票进行查验，不得违反有关规定进行合同外采购、违价采购或从非规定渠道采购。</w:t>
      </w:r>
    </w:p>
    <w:p w:rsidR="00D546D2" w:rsidRDefault="007F7141">
      <w:pPr>
        <w:spacing w:line="360" w:lineRule="auto"/>
        <w:ind w:firstLine="480"/>
        <w:rPr>
          <w:rFonts w:ascii="宋体" w:hAnsi="宋体" w:cs="宋体"/>
          <w:sz w:val="24"/>
        </w:rPr>
      </w:pPr>
      <w:r>
        <w:rPr>
          <w:rFonts w:ascii="宋体" w:hAnsi="宋体" w:cs="宋体" w:hint="eastAsia"/>
          <w:sz w:val="24"/>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p>
    <w:p w:rsidR="00D546D2" w:rsidRDefault="007F7141">
      <w:pPr>
        <w:spacing w:line="360" w:lineRule="auto"/>
        <w:ind w:firstLine="480"/>
        <w:rPr>
          <w:rFonts w:ascii="宋体" w:hAnsi="宋体" w:cs="宋体"/>
          <w:sz w:val="24"/>
        </w:rPr>
      </w:pPr>
      <w:r>
        <w:rPr>
          <w:rFonts w:ascii="宋体" w:hAnsi="宋体" w:cs="宋体" w:hint="eastAsia"/>
          <w:sz w:val="24"/>
        </w:rPr>
        <w:t>4、甲方严禁利用任何途径和方式，为乙方统计医师个人及临床科室有关产品用量信息，或为乙方统计提供便利。</w:t>
      </w:r>
    </w:p>
    <w:p w:rsidR="00D546D2" w:rsidRDefault="007F7141">
      <w:pPr>
        <w:spacing w:line="360" w:lineRule="auto"/>
        <w:ind w:firstLine="480"/>
        <w:rPr>
          <w:rFonts w:ascii="宋体" w:hAnsi="宋体" w:cs="宋体"/>
          <w:sz w:val="24"/>
        </w:rPr>
      </w:pPr>
      <w:r>
        <w:rPr>
          <w:rFonts w:ascii="宋体" w:hAnsi="宋体" w:cs="宋体" w:hint="eastAsia"/>
          <w:sz w:val="24"/>
        </w:rPr>
        <w:t>5、乙方不得以回扣、宴请等方式影响甲方工作人员采购或使用产品的选择权，不得在学术活动中提供旅游、超标准支付食宿费用。</w:t>
      </w:r>
    </w:p>
    <w:p w:rsidR="00D546D2" w:rsidRDefault="007F7141">
      <w:pPr>
        <w:spacing w:line="360" w:lineRule="auto"/>
        <w:ind w:firstLine="480"/>
        <w:rPr>
          <w:rFonts w:ascii="宋体" w:hAnsi="宋体" w:cs="宋体"/>
          <w:sz w:val="24"/>
        </w:rPr>
      </w:pPr>
      <w:r>
        <w:rPr>
          <w:rFonts w:ascii="宋体" w:hAnsi="宋体" w:cs="宋体" w:hint="eastAsia"/>
          <w:sz w:val="24"/>
        </w:rPr>
        <w:t>6、乙方指定销售代表必须在工作时间到甲方指定地点联系商谈，不得到住院部、门诊部、医技科室等推销产品，不得借故到甲方相关领导、部门负责人及相关工作人员家中访谈并提供任何好处费等。</w:t>
      </w:r>
    </w:p>
    <w:p w:rsidR="00D546D2" w:rsidRDefault="007F7141">
      <w:pPr>
        <w:spacing w:line="360" w:lineRule="auto"/>
        <w:ind w:firstLine="480"/>
        <w:rPr>
          <w:rFonts w:ascii="宋体" w:hAnsi="宋体" w:cs="宋体"/>
          <w:sz w:val="24"/>
        </w:rPr>
      </w:pPr>
      <w:r>
        <w:rPr>
          <w:rFonts w:ascii="宋体" w:hAnsi="宋体" w:cs="宋体" w:hint="eastAsia"/>
          <w:sz w:val="24"/>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rsidR="00D546D2" w:rsidRDefault="007F7141">
      <w:pPr>
        <w:spacing w:line="360" w:lineRule="auto"/>
        <w:ind w:firstLine="480"/>
        <w:rPr>
          <w:rFonts w:ascii="宋体" w:hAnsi="宋体" w:cs="宋体"/>
          <w:sz w:val="24"/>
        </w:rPr>
      </w:pPr>
      <w:r>
        <w:rPr>
          <w:rFonts w:ascii="宋体" w:hAnsi="宋体" w:cs="宋体" w:hint="eastAsia"/>
          <w:sz w:val="24"/>
        </w:rPr>
        <w:t>8、乙方如违反本廉洁条例，一经发现，甲方有权终止购销合同，并向上级主管部门报告。如乙方被列入商业贿赂不良记录，则严格按照国家相关规定处理。</w:t>
      </w:r>
    </w:p>
    <w:p w:rsidR="00D546D2" w:rsidRDefault="007F7141">
      <w:pPr>
        <w:spacing w:line="360" w:lineRule="auto"/>
        <w:ind w:firstLine="480"/>
        <w:rPr>
          <w:rFonts w:ascii="宋体" w:hAnsi="宋体" w:cs="宋体"/>
          <w:sz w:val="24"/>
        </w:rPr>
      </w:pPr>
      <w:r>
        <w:rPr>
          <w:rFonts w:ascii="宋体" w:hAnsi="宋体" w:cs="宋体" w:hint="eastAsia"/>
          <w:sz w:val="24"/>
        </w:rPr>
        <w:t>9、本廉洁条例在产品购销过程中，合同各方均需严格遵守。</w:t>
      </w:r>
    </w:p>
    <w:p w:rsidR="00D546D2" w:rsidRDefault="007F7141">
      <w:pPr>
        <w:spacing w:line="360" w:lineRule="auto"/>
        <w:ind w:firstLine="480"/>
        <w:rPr>
          <w:rFonts w:ascii="宋体" w:hAnsi="宋体" w:cs="宋体"/>
          <w:sz w:val="24"/>
        </w:rPr>
      </w:pPr>
      <w:r>
        <w:rPr>
          <w:rFonts w:ascii="宋体" w:hAnsi="宋体" w:cs="宋体" w:hint="eastAsia"/>
          <w:sz w:val="24"/>
        </w:rPr>
        <w:lastRenderedPageBreak/>
        <w:t>10、本条例由南京鼓楼医院负责解释。</w:t>
      </w:r>
    </w:p>
    <w:p w:rsidR="00D546D2" w:rsidRDefault="007F7141">
      <w:pPr>
        <w:spacing w:line="360" w:lineRule="auto"/>
        <w:ind w:firstLine="480"/>
        <w:rPr>
          <w:rFonts w:ascii="宋体" w:hAnsi="宋体" w:cs="宋体"/>
          <w:sz w:val="24"/>
        </w:rPr>
      </w:pPr>
      <w:r>
        <w:rPr>
          <w:rFonts w:ascii="宋体" w:hAnsi="宋体" w:cs="宋体" w:hint="eastAsia"/>
          <w:sz w:val="24"/>
        </w:rPr>
        <w:t>11、本条例自即日起施行。</w:t>
      </w:r>
    </w:p>
    <w:p w:rsidR="00D546D2" w:rsidRDefault="007F7141">
      <w:pPr>
        <w:spacing w:line="360" w:lineRule="auto"/>
        <w:rPr>
          <w:rFonts w:ascii="宋体" w:hAnsi="宋体" w:cs="宋体"/>
          <w:sz w:val="24"/>
        </w:rPr>
      </w:pPr>
      <w:bookmarkStart w:id="210" w:name="_Hlk100650549"/>
      <w:r>
        <w:rPr>
          <w:rFonts w:ascii="宋体" w:hAnsi="宋体" w:cs="宋体" w:hint="eastAsia"/>
          <w:sz w:val="24"/>
        </w:rPr>
        <w:t>九、合同的解除条款</w:t>
      </w:r>
    </w:p>
    <w:p w:rsidR="00D546D2" w:rsidRDefault="007F7141">
      <w:pPr>
        <w:spacing w:line="360" w:lineRule="auto"/>
        <w:ind w:firstLine="480"/>
        <w:rPr>
          <w:rFonts w:ascii="宋体" w:hAnsi="宋体" w:cs="宋体"/>
          <w:sz w:val="24"/>
        </w:rPr>
      </w:pPr>
      <w:r>
        <w:rPr>
          <w:rFonts w:ascii="宋体" w:hAnsi="宋体" w:cs="宋体" w:hint="eastAsia"/>
          <w:sz w:val="24"/>
        </w:rPr>
        <w:t>本合同第六条下解约事由与法定解约事由出现后，解约方有权提前三个工作日书面通知对方解约，自通知送达之日起，本合同解除。</w:t>
      </w:r>
      <w:bookmarkEnd w:id="210"/>
    </w:p>
    <w:p w:rsidR="00D546D2" w:rsidRDefault="007F7141">
      <w:pPr>
        <w:spacing w:line="360" w:lineRule="auto"/>
        <w:rPr>
          <w:rFonts w:ascii="宋体" w:hAnsi="宋体" w:cs="宋体"/>
          <w:sz w:val="24"/>
        </w:rPr>
      </w:pPr>
      <w:r>
        <w:rPr>
          <w:rFonts w:ascii="宋体" w:hAnsi="宋体" w:cs="宋体" w:hint="eastAsia"/>
          <w:sz w:val="24"/>
        </w:rPr>
        <w:t>十、争议解决</w:t>
      </w:r>
    </w:p>
    <w:p w:rsidR="00D546D2" w:rsidRDefault="007F7141">
      <w:pPr>
        <w:tabs>
          <w:tab w:val="left" w:pos="420"/>
        </w:tabs>
        <w:spacing w:line="360" w:lineRule="auto"/>
        <w:ind w:firstLine="480"/>
        <w:rPr>
          <w:rFonts w:ascii="宋体" w:hAnsi="宋体" w:cs="宋体"/>
          <w:sz w:val="24"/>
        </w:rPr>
      </w:pPr>
      <w:r>
        <w:rPr>
          <w:rFonts w:ascii="宋体" w:hAnsi="宋体" w:cs="宋体" w:hint="eastAsia"/>
          <w:sz w:val="24"/>
        </w:rPr>
        <w:t>双方应本着友好协商的原则，解决与本合同有关的一切争议。如一方不愿协商或协商开始后30日内无法解决，应提交甲方所在地人民法院裁决。</w:t>
      </w:r>
    </w:p>
    <w:p w:rsidR="00D546D2" w:rsidRDefault="007F7141">
      <w:pPr>
        <w:tabs>
          <w:tab w:val="left" w:pos="420"/>
        </w:tabs>
        <w:spacing w:line="360" w:lineRule="auto"/>
        <w:rPr>
          <w:rFonts w:ascii="宋体" w:hAnsi="宋体" w:cs="宋体"/>
          <w:sz w:val="24"/>
        </w:rPr>
      </w:pPr>
      <w:r>
        <w:rPr>
          <w:rFonts w:ascii="宋体" w:hAnsi="宋体" w:cs="宋体" w:hint="eastAsia"/>
          <w:sz w:val="24"/>
        </w:rPr>
        <w:t>十一、保密条款</w:t>
      </w:r>
    </w:p>
    <w:p w:rsidR="00D546D2" w:rsidRDefault="007F7141">
      <w:pPr>
        <w:spacing w:line="360" w:lineRule="auto"/>
        <w:ind w:firstLine="480"/>
        <w:rPr>
          <w:rFonts w:ascii="宋体" w:hAnsi="宋体" w:cs="宋体"/>
          <w:sz w:val="24"/>
        </w:rPr>
      </w:pPr>
      <w:r>
        <w:rPr>
          <w:rFonts w:ascii="宋体" w:hAnsi="宋体" w:cs="宋体" w:hint="eastAsia"/>
          <w:sz w:val="24"/>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rsidR="00D546D2" w:rsidRDefault="007F7141">
      <w:pPr>
        <w:spacing w:line="360" w:lineRule="auto"/>
        <w:ind w:firstLine="480"/>
        <w:rPr>
          <w:rFonts w:ascii="宋体" w:hAnsi="宋体" w:cs="宋体"/>
          <w:sz w:val="24"/>
        </w:rPr>
      </w:pPr>
      <w:r>
        <w:rPr>
          <w:rFonts w:ascii="宋体" w:hAnsi="宋体" w:cs="宋体" w:hint="eastAsia"/>
          <w:sz w:val="24"/>
        </w:rPr>
        <w:t>2、双方应确保己方人员遵守本条约定保密义务，否则由此产生的一切后果由违约方承担责任。</w:t>
      </w:r>
    </w:p>
    <w:p w:rsidR="00D546D2" w:rsidRDefault="007F7141">
      <w:pPr>
        <w:spacing w:line="360" w:lineRule="auto"/>
        <w:ind w:firstLine="480"/>
        <w:rPr>
          <w:rFonts w:ascii="宋体" w:hAnsi="宋体" w:cs="宋体"/>
          <w:sz w:val="24"/>
        </w:rPr>
      </w:pPr>
      <w:r>
        <w:rPr>
          <w:rFonts w:ascii="宋体" w:hAnsi="宋体" w:cs="宋体" w:hint="eastAsia"/>
          <w:sz w:val="24"/>
        </w:rPr>
        <w:t>3、本条约定在本协议（合同）解除、终止或被认为无效后仍然有效。</w:t>
      </w:r>
    </w:p>
    <w:p w:rsidR="00D546D2" w:rsidRDefault="007F7141">
      <w:pPr>
        <w:spacing w:line="360" w:lineRule="auto"/>
        <w:rPr>
          <w:rFonts w:ascii="宋体" w:hAnsi="宋体" w:cs="宋体"/>
          <w:sz w:val="24"/>
        </w:rPr>
      </w:pPr>
      <w:r>
        <w:rPr>
          <w:rFonts w:ascii="宋体" w:hAnsi="宋体" w:cs="宋体" w:hint="eastAsia"/>
          <w:sz w:val="24"/>
        </w:rPr>
        <w:t>十二、其他条款</w:t>
      </w:r>
    </w:p>
    <w:p w:rsidR="00D546D2" w:rsidRDefault="007F7141">
      <w:pPr>
        <w:spacing w:line="360" w:lineRule="auto"/>
        <w:ind w:firstLine="480"/>
        <w:rPr>
          <w:rFonts w:ascii="宋体" w:hAnsi="宋体" w:cs="宋体"/>
          <w:sz w:val="24"/>
        </w:rPr>
      </w:pPr>
      <w:bookmarkStart w:id="211" w:name="_Hlk100650600"/>
      <w:r>
        <w:rPr>
          <w:rFonts w:ascii="宋体" w:hAnsi="宋体" w:cs="宋体" w:hint="eastAsia"/>
          <w:sz w:val="24"/>
        </w:rPr>
        <w:t>1.本项目招标文件、投标文件、合同及其附件、其他承诺为本项目不可分割的组成部分，具有同等法律效力。</w:t>
      </w:r>
      <w:bookmarkEnd w:id="211"/>
    </w:p>
    <w:p w:rsidR="00D546D2" w:rsidRDefault="007F7141">
      <w:pPr>
        <w:spacing w:line="360" w:lineRule="auto"/>
        <w:ind w:firstLine="480"/>
        <w:rPr>
          <w:rFonts w:ascii="宋体" w:hAnsi="宋体" w:cs="宋体"/>
          <w:sz w:val="24"/>
        </w:rPr>
      </w:pPr>
      <w:r>
        <w:rPr>
          <w:rFonts w:ascii="宋体" w:hAnsi="宋体" w:cs="宋体" w:hint="eastAsia"/>
          <w:sz w:val="24"/>
        </w:rPr>
        <w:t>2.本合同一式叁份，甲方执贰份，乙方执壹份，经双方签字盖章并加盖骑缝章后生效，未经事宜双方协商解决。</w:t>
      </w:r>
    </w:p>
    <w:p w:rsidR="00D546D2" w:rsidRDefault="007F7141">
      <w:pPr>
        <w:spacing w:line="380" w:lineRule="exact"/>
        <w:ind w:firstLine="480"/>
        <w:rPr>
          <w:rFonts w:ascii="宋体" w:hAnsi="宋体" w:cs="宋体"/>
          <w:sz w:val="24"/>
        </w:rPr>
      </w:pPr>
      <w:r>
        <w:rPr>
          <w:rFonts w:ascii="宋体" w:hAnsi="宋体" w:cs="宋体" w:hint="eastAsia"/>
          <w:sz w:val="24"/>
        </w:rPr>
        <w:t xml:space="preserve">3. </w:t>
      </w:r>
      <w:bookmarkStart w:id="212" w:name="_Hlk100650618"/>
      <w:r>
        <w:rPr>
          <w:rFonts w:ascii="宋体" w:hAnsi="宋体" w:cs="宋体" w:hint="eastAsia"/>
          <w:sz w:val="24"/>
        </w:rPr>
        <w:t>本合同适用的语言文字为汉语文字，本合同适用法律法规为中华人民共和国及其区域内相关法律法规，本合同条款解释语言以中文为准。</w:t>
      </w:r>
      <w:bookmarkEnd w:id="212"/>
    </w:p>
    <w:p w:rsidR="00D546D2" w:rsidRDefault="007F7141">
      <w:pPr>
        <w:spacing w:line="360" w:lineRule="auto"/>
        <w:ind w:firstLine="480"/>
        <w:rPr>
          <w:rFonts w:ascii="宋体" w:hAnsi="宋体" w:cs="宋体"/>
          <w:sz w:val="24"/>
        </w:rPr>
      </w:pPr>
      <w:r>
        <w:rPr>
          <w:rFonts w:ascii="宋体" w:hAnsi="宋体" w:cs="宋体" w:hint="eastAsia"/>
          <w:sz w:val="24"/>
        </w:rPr>
        <w:t>4.合同签署地点:南京。</w:t>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8"/>
        <w:gridCol w:w="4811"/>
      </w:tblGrid>
      <w:tr w:rsidR="00D546D2">
        <w:tc>
          <w:tcPr>
            <w:tcW w:w="4828" w:type="dxa"/>
          </w:tcPr>
          <w:p w:rsidR="00D546D2" w:rsidRDefault="007F7141">
            <w:pPr>
              <w:spacing w:line="440" w:lineRule="exact"/>
              <w:rPr>
                <w:rFonts w:ascii="宋体" w:eastAsia="Times New Roman" w:hAnsi="宋体" w:cs="宋体"/>
                <w:b/>
                <w:bCs/>
                <w:sz w:val="24"/>
              </w:rPr>
            </w:pPr>
            <w:r>
              <w:rPr>
                <w:rFonts w:ascii="宋体" w:eastAsia="Times New Roman" w:hAnsi="宋体" w:cs="宋体" w:hint="eastAsia"/>
                <w:b/>
                <w:bCs/>
                <w:sz w:val="24"/>
              </w:rPr>
              <w:t>甲方：</w:t>
            </w:r>
            <w:r>
              <w:rPr>
                <w:rFonts w:ascii="宋体" w:eastAsia="Times New Roman" w:hAnsi="宋体" w:cs="宋体" w:hint="eastAsia"/>
                <w:b/>
                <w:bCs/>
                <w:sz w:val="24"/>
                <w:u w:val="single"/>
              </w:rPr>
              <w:t>南京鼓楼医院</w:t>
            </w:r>
            <w:r>
              <w:rPr>
                <w:rFonts w:ascii="宋体" w:eastAsia="Times New Roman" w:hAnsi="宋体" w:cs="宋体" w:hint="eastAsia"/>
                <w:b/>
                <w:bCs/>
                <w:sz w:val="24"/>
              </w:rPr>
              <w:t>（盖章）</w:t>
            </w:r>
          </w:p>
        </w:tc>
        <w:tc>
          <w:tcPr>
            <w:tcW w:w="4811" w:type="dxa"/>
          </w:tcPr>
          <w:p w:rsidR="00D546D2" w:rsidRDefault="007F7141">
            <w:pPr>
              <w:tabs>
                <w:tab w:val="left" w:pos="420"/>
              </w:tabs>
              <w:spacing w:line="440" w:lineRule="exact"/>
              <w:rPr>
                <w:rFonts w:ascii="宋体" w:eastAsia="Times New Roman" w:hAnsi="宋体" w:cs="宋体"/>
                <w:sz w:val="24"/>
              </w:rPr>
            </w:pPr>
            <w:r>
              <w:rPr>
                <w:rFonts w:ascii="宋体" w:eastAsia="Times New Roman" w:hAnsi="宋体" w:cs="宋体" w:hint="eastAsia"/>
                <w:b/>
                <w:bCs/>
                <w:sz w:val="24"/>
              </w:rPr>
              <w:t>乙方：</w:t>
            </w:r>
            <w:r>
              <w:rPr>
                <w:rFonts w:ascii="宋体" w:eastAsia="Times New Roman" w:hAnsi="宋体" w:cs="宋体" w:hint="eastAsia"/>
                <w:b/>
                <w:bCs/>
                <w:sz w:val="24"/>
                <w:u w:val="single"/>
              </w:rPr>
              <w:t>供应商名称</w:t>
            </w:r>
            <w:r>
              <w:rPr>
                <w:rFonts w:ascii="宋体" w:eastAsia="Times New Roman" w:hAnsi="宋体" w:cs="宋体" w:hint="eastAsia"/>
                <w:b/>
                <w:bCs/>
                <w:sz w:val="24"/>
              </w:rPr>
              <w:t>（盖章）</w:t>
            </w:r>
          </w:p>
        </w:tc>
      </w:tr>
      <w:tr w:rsidR="00D546D2">
        <w:tc>
          <w:tcPr>
            <w:tcW w:w="4828"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地址：</w:t>
            </w:r>
            <w:r>
              <w:rPr>
                <w:rFonts w:ascii="宋体" w:eastAsia="Times New Roman" w:hAnsi="宋体" w:cs="宋体" w:hint="eastAsia"/>
                <w:b/>
                <w:bCs/>
                <w:sz w:val="24"/>
                <w:u w:val="single"/>
              </w:rPr>
              <w:t>南京市中山路321号</w:t>
            </w:r>
          </w:p>
        </w:tc>
        <w:tc>
          <w:tcPr>
            <w:tcW w:w="4811"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地址：</w:t>
            </w:r>
            <w:r>
              <w:rPr>
                <w:rFonts w:ascii="宋体" w:eastAsia="Times New Roman" w:hAnsi="宋体" w:cs="宋体" w:hint="eastAsia"/>
                <w:b/>
                <w:bCs/>
                <w:sz w:val="24"/>
                <w:u w:val="single"/>
              </w:rPr>
              <w:t xml:space="preserve">                       </w:t>
            </w:r>
          </w:p>
        </w:tc>
      </w:tr>
      <w:tr w:rsidR="00D546D2">
        <w:tc>
          <w:tcPr>
            <w:tcW w:w="4828" w:type="dxa"/>
          </w:tcPr>
          <w:p w:rsidR="00D546D2" w:rsidRDefault="007F7141">
            <w:pPr>
              <w:spacing w:line="440" w:lineRule="exact"/>
              <w:rPr>
                <w:rFonts w:ascii="宋体" w:eastAsia="Times New Roman" w:hAnsi="宋体" w:cs="宋体"/>
                <w:b/>
                <w:bCs/>
                <w:sz w:val="24"/>
              </w:rPr>
            </w:pPr>
            <w:r>
              <w:rPr>
                <w:rFonts w:ascii="宋体" w:eastAsia="Times New Roman" w:hAnsi="宋体" w:cs="宋体" w:hint="eastAsia"/>
                <w:b/>
                <w:bCs/>
                <w:sz w:val="24"/>
              </w:rPr>
              <w:lastRenderedPageBreak/>
              <w:t>邮编：</w:t>
            </w:r>
            <w:r>
              <w:rPr>
                <w:rFonts w:ascii="宋体" w:eastAsia="Times New Roman" w:hAnsi="宋体" w:cs="宋体" w:hint="eastAsia"/>
                <w:b/>
                <w:bCs/>
                <w:sz w:val="24"/>
                <w:u w:val="single"/>
              </w:rPr>
              <w:t>210008</w:t>
            </w:r>
          </w:p>
        </w:tc>
        <w:tc>
          <w:tcPr>
            <w:tcW w:w="4811"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邮编：</w:t>
            </w:r>
            <w:r>
              <w:rPr>
                <w:rFonts w:ascii="宋体" w:eastAsia="Times New Roman" w:hAnsi="宋体" w:cs="宋体" w:hint="eastAsia"/>
                <w:b/>
                <w:bCs/>
                <w:sz w:val="24"/>
                <w:u w:val="single"/>
              </w:rPr>
              <w:t xml:space="preserve">                       </w:t>
            </w:r>
          </w:p>
        </w:tc>
      </w:tr>
      <w:tr w:rsidR="00D546D2">
        <w:tc>
          <w:tcPr>
            <w:tcW w:w="4828" w:type="dxa"/>
          </w:tcPr>
          <w:p w:rsidR="00D546D2" w:rsidRDefault="007F7141">
            <w:pPr>
              <w:tabs>
                <w:tab w:val="left" w:pos="420"/>
              </w:tabs>
              <w:spacing w:line="440" w:lineRule="exact"/>
              <w:rPr>
                <w:rFonts w:ascii="宋体" w:eastAsia="Times New Roman" w:hAnsi="宋体" w:cs="宋体"/>
                <w:sz w:val="24"/>
              </w:rPr>
            </w:pPr>
            <w:r>
              <w:rPr>
                <w:rFonts w:ascii="宋体" w:eastAsia="Times New Roman" w:hAnsi="宋体" w:cs="宋体" w:hint="eastAsia"/>
                <w:b/>
                <w:bCs/>
                <w:sz w:val="24"/>
              </w:rPr>
              <w:t>电话：</w:t>
            </w:r>
            <w:r>
              <w:rPr>
                <w:rFonts w:ascii="宋体" w:eastAsia="Times New Roman" w:hAnsi="宋体" w:cs="宋体" w:hint="eastAsia"/>
                <w:b/>
                <w:bCs/>
                <w:sz w:val="24"/>
                <w:u w:val="single"/>
              </w:rPr>
              <w:t>025-83106666</w:t>
            </w:r>
          </w:p>
        </w:tc>
        <w:tc>
          <w:tcPr>
            <w:tcW w:w="4811"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传真：</w:t>
            </w:r>
            <w:r>
              <w:rPr>
                <w:rFonts w:ascii="宋体" w:eastAsia="Times New Roman" w:hAnsi="宋体" w:cs="宋体" w:hint="eastAsia"/>
                <w:b/>
                <w:bCs/>
                <w:sz w:val="24"/>
                <w:u w:val="single"/>
              </w:rPr>
              <w:t xml:space="preserve">                       </w:t>
            </w:r>
          </w:p>
        </w:tc>
      </w:tr>
      <w:tr w:rsidR="00D546D2">
        <w:tc>
          <w:tcPr>
            <w:tcW w:w="4828" w:type="dxa"/>
          </w:tcPr>
          <w:p w:rsidR="00D546D2" w:rsidRDefault="007F7141">
            <w:pPr>
              <w:tabs>
                <w:tab w:val="left" w:pos="420"/>
              </w:tabs>
              <w:spacing w:line="440" w:lineRule="exact"/>
              <w:rPr>
                <w:rFonts w:ascii="宋体" w:eastAsia="Times New Roman" w:hAnsi="宋体" w:cs="宋体"/>
                <w:sz w:val="24"/>
                <w:u w:val="single"/>
              </w:rPr>
            </w:pPr>
            <w:r>
              <w:rPr>
                <w:rFonts w:ascii="宋体" w:eastAsia="Times New Roman" w:hAnsi="宋体" w:cs="宋体" w:hint="eastAsia"/>
                <w:b/>
                <w:bCs/>
                <w:sz w:val="24"/>
              </w:rPr>
              <w:t>法定代表人或授权代表：</w:t>
            </w:r>
            <w:r>
              <w:rPr>
                <w:rFonts w:ascii="宋体" w:eastAsia="Times New Roman" w:hAnsi="宋体" w:cs="宋体" w:hint="eastAsia"/>
                <w:b/>
                <w:bCs/>
                <w:sz w:val="24"/>
                <w:u w:val="single"/>
              </w:rPr>
              <w:t xml:space="preserve">              </w:t>
            </w:r>
          </w:p>
        </w:tc>
        <w:tc>
          <w:tcPr>
            <w:tcW w:w="4811"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固定电话：</w:t>
            </w:r>
            <w:r>
              <w:rPr>
                <w:rFonts w:ascii="宋体" w:eastAsia="Times New Roman" w:hAnsi="宋体" w:cs="宋体" w:hint="eastAsia"/>
                <w:b/>
                <w:bCs/>
                <w:sz w:val="24"/>
                <w:u w:val="single"/>
              </w:rPr>
              <w:t xml:space="preserve">               </w:t>
            </w:r>
          </w:p>
        </w:tc>
      </w:tr>
      <w:tr w:rsidR="00D546D2">
        <w:tc>
          <w:tcPr>
            <w:tcW w:w="4828"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分管院领导：</w:t>
            </w:r>
            <w:r>
              <w:rPr>
                <w:rFonts w:ascii="宋体" w:eastAsia="Times New Roman" w:hAnsi="宋体" w:cs="宋体" w:hint="eastAsia"/>
                <w:sz w:val="24"/>
                <w:u w:val="single"/>
              </w:rPr>
              <w:t xml:space="preserve">                        </w:t>
            </w:r>
          </w:p>
        </w:tc>
        <w:tc>
          <w:tcPr>
            <w:tcW w:w="4811"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法定代表人：</w:t>
            </w:r>
            <w:r>
              <w:rPr>
                <w:rFonts w:ascii="宋体" w:eastAsia="Times New Roman" w:hAnsi="宋体" w:cs="宋体" w:hint="eastAsia"/>
                <w:b/>
                <w:bCs/>
                <w:sz w:val="24"/>
                <w:u w:val="single"/>
              </w:rPr>
              <w:t xml:space="preserve">                 </w:t>
            </w:r>
          </w:p>
        </w:tc>
      </w:tr>
      <w:tr w:rsidR="00D546D2">
        <w:tc>
          <w:tcPr>
            <w:tcW w:w="4828" w:type="dxa"/>
          </w:tcPr>
          <w:p w:rsidR="00D546D2" w:rsidRDefault="007F7141">
            <w:pPr>
              <w:tabs>
                <w:tab w:val="left" w:pos="420"/>
              </w:tabs>
              <w:spacing w:line="440" w:lineRule="exact"/>
              <w:rPr>
                <w:rFonts w:ascii="宋体" w:eastAsia="Times New Roman" w:hAnsi="宋体" w:cs="宋体"/>
                <w:sz w:val="24"/>
              </w:rPr>
            </w:pPr>
            <w:r>
              <w:rPr>
                <w:rFonts w:ascii="宋体" w:eastAsia="Times New Roman" w:hAnsi="宋体" w:cs="宋体" w:hint="eastAsia"/>
                <w:b/>
                <w:bCs/>
                <w:sz w:val="24"/>
              </w:rPr>
              <w:t>医用物资采购中心负责人：</w:t>
            </w:r>
            <w:r>
              <w:rPr>
                <w:rFonts w:ascii="宋体" w:eastAsia="Times New Roman" w:hAnsi="宋体" w:cs="宋体" w:hint="eastAsia"/>
                <w:b/>
                <w:bCs/>
                <w:sz w:val="24"/>
                <w:u w:val="single"/>
              </w:rPr>
              <w:t xml:space="preserve">            </w:t>
            </w:r>
          </w:p>
        </w:tc>
        <w:tc>
          <w:tcPr>
            <w:tcW w:w="4811" w:type="dxa"/>
          </w:tcPr>
          <w:p w:rsidR="00D546D2" w:rsidRDefault="007F7141">
            <w:pPr>
              <w:spacing w:line="440" w:lineRule="exact"/>
              <w:rPr>
                <w:rFonts w:ascii="宋体" w:eastAsia="Times New Roman" w:hAnsi="宋体" w:cs="宋体"/>
                <w:b/>
                <w:bCs/>
                <w:sz w:val="24"/>
                <w:u w:val="single"/>
              </w:rPr>
            </w:pPr>
            <w:r>
              <w:rPr>
                <w:rFonts w:ascii="宋体" w:eastAsia="Times New Roman" w:hAnsi="宋体" w:cs="宋体" w:hint="eastAsia"/>
                <w:b/>
                <w:bCs/>
                <w:sz w:val="24"/>
              </w:rPr>
              <w:t>授权代表及手机：</w:t>
            </w:r>
            <w:r>
              <w:rPr>
                <w:rFonts w:ascii="宋体" w:eastAsia="Times New Roman" w:hAnsi="宋体" w:cs="宋体" w:hint="eastAsia"/>
                <w:b/>
                <w:bCs/>
                <w:sz w:val="24"/>
                <w:u w:val="single"/>
              </w:rPr>
              <w:t xml:space="preserve">           </w:t>
            </w:r>
          </w:p>
        </w:tc>
      </w:tr>
      <w:tr w:rsidR="00D546D2">
        <w:tc>
          <w:tcPr>
            <w:tcW w:w="4828" w:type="dxa"/>
          </w:tcPr>
          <w:p w:rsidR="00D546D2" w:rsidRDefault="007F7141">
            <w:pPr>
              <w:tabs>
                <w:tab w:val="left" w:pos="420"/>
              </w:tabs>
              <w:spacing w:line="440" w:lineRule="exact"/>
              <w:rPr>
                <w:rFonts w:ascii="宋体" w:eastAsia="Times New Roman" w:hAnsi="宋体" w:cs="宋体"/>
                <w:sz w:val="24"/>
              </w:rPr>
            </w:pPr>
            <w:r>
              <w:rPr>
                <w:rFonts w:ascii="宋体" w:eastAsia="Times New Roman" w:hAnsi="宋体" w:cs="宋体" w:hint="eastAsia"/>
                <w:b/>
                <w:bCs/>
                <w:sz w:val="24"/>
              </w:rPr>
              <w:t>日期：</w:t>
            </w:r>
            <w:r>
              <w:rPr>
                <w:rFonts w:ascii="宋体" w:eastAsia="Times New Roman" w:hAnsi="宋体" w:cs="宋体" w:hint="eastAsia"/>
                <w:b/>
                <w:bCs/>
                <w:sz w:val="24"/>
                <w:u w:val="single"/>
              </w:rPr>
              <w:t xml:space="preserve">               </w:t>
            </w:r>
          </w:p>
        </w:tc>
        <w:tc>
          <w:tcPr>
            <w:tcW w:w="4811" w:type="dxa"/>
          </w:tcPr>
          <w:p w:rsidR="00D546D2" w:rsidRDefault="007F7141">
            <w:pPr>
              <w:tabs>
                <w:tab w:val="left" w:pos="420"/>
              </w:tabs>
              <w:spacing w:line="440" w:lineRule="exact"/>
              <w:rPr>
                <w:rFonts w:ascii="宋体" w:eastAsia="Times New Roman" w:hAnsi="宋体" w:cs="宋体"/>
                <w:sz w:val="24"/>
              </w:rPr>
            </w:pPr>
            <w:r>
              <w:rPr>
                <w:rFonts w:ascii="宋体" w:eastAsia="Times New Roman" w:hAnsi="宋体" w:cs="宋体" w:hint="eastAsia"/>
                <w:b/>
                <w:bCs/>
                <w:sz w:val="24"/>
              </w:rPr>
              <w:t>日期：</w:t>
            </w:r>
            <w:r>
              <w:rPr>
                <w:rFonts w:ascii="宋体" w:eastAsia="Times New Roman" w:hAnsi="宋体" w:cs="宋体" w:hint="eastAsia"/>
                <w:b/>
                <w:bCs/>
                <w:sz w:val="24"/>
                <w:u w:val="single"/>
              </w:rPr>
              <w:t xml:space="preserve">                       </w:t>
            </w:r>
          </w:p>
        </w:tc>
      </w:tr>
    </w:tbl>
    <w:p w:rsidR="00D546D2" w:rsidRDefault="00D546D2">
      <w:pPr>
        <w:jc w:val="left"/>
        <w:rPr>
          <w:rFonts w:ascii="宋体" w:hAnsi="宋体" w:cs="宋体"/>
          <w:b/>
          <w:color w:val="FF0000"/>
          <w:sz w:val="24"/>
        </w:rPr>
      </w:pPr>
    </w:p>
    <w:p w:rsidR="00D546D2" w:rsidRDefault="00D546D2">
      <w:pPr>
        <w:jc w:val="left"/>
        <w:rPr>
          <w:rFonts w:ascii="宋体" w:hAnsi="宋体" w:cs="宋体"/>
          <w:b/>
          <w:color w:val="FF0000"/>
          <w:sz w:val="24"/>
        </w:rPr>
      </w:pPr>
    </w:p>
    <w:p w:rsidR="00D546D2" w:rsidRDefault="00D546D2">
      <w:pPr>
        <w:jc w:val="left"/>
        <w:rPr>
          <w:rFonts w:ascii="宋体" w:hAnsi="宋体" w:cs="宋体"/>
          <w:b/>
          <w:color w:val="FF0000"/>
          <w:sz w:val="24"/>
        </w:rPr>
      </w:pPr>
    </w:p>
    <w:p w:rsidR="00D546D2" w:rsidRDefault="00D546D2">
      <w:pPr>
        <w:jc w:val="left"/>
        <w:rPr>
          <w:rFonts w:hAnsi="宋体"/>
          <w:b/>
          <w:color w:val="FF0000"/>
        </w:rPr>
      </w:pPr>
    </w:p>
    <w:p w:rsidR="00D546D2" w:rsidRDefault="00D546D2">
      <w:pPr>
        <w:jc w:val="left"/>
        <w:rPr>
          <w:rFonts w:hAnsi="宋体"/>
          <w:b/>
          <w:color w:val="FF0000"/>
        </w:rPr>
      </w:pPr>
    </w:p>
    <w:p w:rsidR="00D546D2" w:rsidRDefault="00D546D2">
      <w:pPr>
        <w:jc w:val="left"/>
        <w:rPr>
          <w:rFonts w:hAnsi="宋体"/>
          <w:b/>
          <w:color w:val="FF0000"/>
        </w:rPr>
      </w:pPr>
    </w:p>
    <w:p w:rsidR="00D546D2" w:rsidRDefault="00D546D2">
      <w:pPr>
        <w:jc w:val="left"/>
        <w:rPr>
          <w:rFonts w:hAnsi="宋体"/>
          <w:b/>
          <w:color w:val="FF0000"/>
        </w:rPr>
      </w:pPr>
    </w:p>
    <w:p w:rsidR="00D546D2" w:rsidRDefault="00D546D2">
      <w:pPr>
        <w:spacing w:line="20" w:lineRule="exact"/>
        <w:jc w:val="left"/>
        <w:rPr>
          <w:rFonts w:hAnsi="宋体"/>
          <w:b/>
          <w:color w:val="000000"/>
        </w:rPr>
        <w:sectPr w:rsidR="00D546D2">
          <w:headerReference w:type="default" r:id="rId8"/>
          <w:footerReference w:type="even" r:id="rId9"/>
          <w:footerReference w:type="default" r:id="rId10"/>
          <w:headerReference w:type="first" r:id="rId11"/>
          <w:footerReference w:type="first" r:id="rId12"/>
          <w:pgSz w:w="11906" w:h="16838"/>
          <w:pgMar w:top="709" w:right="1133" w:bottom="1440" w:left="1134" w:header="851" w:footer="992" w:gutter="0"/>
          <w:pgNumType w:start="1"/>
          <w:cols w:space="425"/>
          <w:docGrid w:linePitch="360"/>
        </w:sectPr>
      </w:pPr>
    </w:p>
    <w:p w:rsidR="00D546D2" w:rsidRDefault="007F7141">
      <w:pPr>
        <w:jc w:val="center"/>
        <w:outlineLvl w:val="0"/>
      </w:pPr>
      <w:r>
        <w:rPr>
          <w:rFonts w:ascii="宋体" w:hAnsi="宋体" w:cs="宋体"/>
          <w:b/>
          <w:color w:val="000000"/>
          <w:sz w:val="32"/>
        </w:rPr>
        <w:lastRenderedPageBreak/>
        <w:t>第四章  采购需求</w:t>
      </w:r>
      <w:bookmarkEnd w:id="200"/>
      <w:bookmarkEnd w:id="201"/>
      <w:bookmarkEnd w:id="202"/>
      <w:bookmarkEnd w:id="203"/>
      <w:bookmarkEnd w:id="204"/>
    </w:p>
    <w:p w:rsidR="00D546D2" w:rsidRDefault="00D546D2"/>
    <w:p w:rsidR="00D546D2" w:rsidRDefault="007F7141">
      <w:pPr>
        <w:rPr>
          <w:rFonts w:ascii="宋体" w:hAnsi="宋体" w:cs="宋体"/>
          <w:b/>
          <w:color w:val="000000"/>
          <w:sz w:val="24"/>
        </w:rPr>
      </w:pPr>
      <w:r>
        <w:rPr>
          <w:rFonts w:ascii="宋体" w:hAnsi="宋体" w:cs="宋体" w:hint="eastAsia"/>
          <w:color w:val="000000"/>
          <w:sz w:val="24"/>
        </w:rPr>
        <w:t>项目属性：服务类项目。</w:t>
      </w:r>
    </w:p>
    <w:p w:rsidR="00D546D2" w:rsidRDefault="007F7141">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bookmarkStart w:id="213" w:name="_Toc22275"/>
      <w:bookmarkStart w:id="214" w:name="_Toc194500886"/>
      <w:bookmarkStart w:id="215" w:name="_Toc16097"/>
      <w:bookmarkStart w:id="216" w:name="_Toc11508"/>
      <w:bookmarkStart w:id="217" w:name="_Toc392"/>
      <w:r>
        <w:rPr>
          <w:rFonts w:ascii="宋体" w:hAnsi="宋体" w:cs="宋体" w:hint="eastAsia"/>
          <w:b/>
          <w:color w:val="000000"/>
          <w:sz w:val="24"/>
        </w:rPr>
        <w:t>一、项目概况</w:t>
      </w:r>
    </w:p>
    <w:p w:rsidR="00D546D2" w:rsidRDefault="007F7141">
      <w:pPr>
        <w:widowControl/>
        <w:jc w:val="left"/>
        <w:textAlignment w:val="center"/>
        <w:rPr>
          <w:rFonts w:ascii="宋体" w:hAnsi="宋体" w:cs="宋体"/>
          <w:color w:val="000000"/>
          <w:sz w:val="24"/>
          <w:lang w:bidi="ar"/>
        </w:rPr>
      </w:pPr>
      <w:r>
        <w:rPr>
          <w:rFonts w:ascii="宋体" w:hAnsi="宋体" w:cs="宋体" w:hint="eastAsia"/>
          <w:color w:val="000000"/>
          <w:sz w:val="24"/>
          <w:lang w:bidi="ar"/>
        </w:rPr>
        <w:t>1.1服务内容清单：GE超声设备的全保服务（包含主机和探头）具体保修设备如下：</w:t>
      </w:r>
    </w:p>
    <w:p w:rsidR="00D546D2" w:rsidRDefault="007F7141">
      <w:pPr>
        <w:widowControl/>
        <w:jc w:val="left"/>
        <w:textAlignment w:val="center"/>
        <w:rPr>
          <w:rFonts w:ascii="宋体" w:hAnsi="宋体" w:cs="宋体"/>
          <w:color w:val="000000"/>
          <w:sz w:val="24"/>
          <w:lang w:bidi="ar"/>
        </w:rPr>
      </w:pPr>
      <w:r>
        <w:rPr>
          <w:rFonts w:ascii="宋体" w:hAnsi="宋体" w:cs="宋体" w:hint="eastAsia"/>
          <w:color w:val="000000"/>
          <w:sz w:val="24"/>
          <w:lang w:bidi="ar"/>
        </w:rPr>
        <w:t>鼓楼院区清单一：</w:t>
      </w:r>
    </w:p>
    <w:tbl>
      <w:tblPr>
        <w:tblW w:w="8216" w:type="dxa"/>
        <w:tblInd w:w="93" w:type="dxa"/>
        <w:tblLayout w:type="fixed"/>
        <w:tblLook w:val="04A0" w:firstRow="1" w:lastRow="0" w:firstColumn="1" w:lastColumn="0" w:noHBand="0" w:noVBand="1"/>
      </w:tblPr>
      <w:tblGrid>
        <w:gridCol w:w="510"/>
        <w:gridCol w:w="829"/>
        <w:gridCol w:w="1498"/>
        <w:gridCol w:w="884"/>
        <w:gridCol w:w="1850"/>
        <w:gridCol w:w="2645"/>
      </w:tblGrid>
      <w:tr w:rsidR="00D546D2">
        <w:trPr>
          <w:trHeight w:val="831"/>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color w:val="000000"/>
                <w:sz w:val="24"/>
              </w:rPr>
            </w:pPr>
            <w:r>
              <w:rPr>
                <w:rFonts w:ascii="宋体" w:hAnsi="宋体" w:cs="宋体" w:hint="eastAsia"/>
                <w:b/>
                <w:bCs/>
                <w:color w:val="000000"/>
                <w:sz w:val="24"/>
                <w:lang w:bidi="ar"/>
              </w:rPr>
              <w:t>序号</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color w:val="000000"/>
                <w:sz w:val="24"/>
              </w:rPr>
            </w:pPr>
            <w:r>
              <w:rPr>
                <w:rFonts w:ascii="宋体" w:hAnsi="宋体" w:cs="宋体" w:hint="eastAsia"/>
                <w:b/>
                <w:bCs/>
                <w:color w:val="000000"/>
                <w:sz w:val="24"/>
                <w:lang w:bidi="ar"/>
              </w:rPr>
              <w:t>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color w:val="000000"/>
                <w:sz w:val="24"/>
              </w:rPr>
            </w:pPr>
            <w:r>
              <w:rPr>
                <w:rFonts w:ascii="宋体" w:hAnsi="宋体" w:cs="宋体" w:hint="eastAsia"/>
                <w:b/>
                <w:bCs/>
                <w:color w:val="000000"/>
                <w:sz w:val="24"/>
                <w:lang w:bidi="ar"/>
              </w:rPr>
              <w:t>设备描述</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color w:val="000000"/>
                <w:sz w:val="24"/>
                <w:lang w:bidi="ar"/>
              </w:rPr>
            </w:pPr>
            <w:r>
              <w:rPr>
                <w:rFonts w:ascii="宋体" w:hAnsi="宋体" w:cs="宋体" w:hint="eastAsia"/>
                <w:b/>
                <w:bCs/>
                <w:color w:val="000000"/>
                <w:sz w:val="24"/>
                <w:lang w:bidi="ar"/>
              </w:rPr>
              <w:t>数量</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color w:val="000000"/>
                <w:sz w:val="24"/>
              </w:rPr>
            </w:pPr>
            <w:r>
              <w:rPr>
                <w:rFonts w:ascii="宋体" w:hAnsi="宋体" w:cs="宋体" w:hint="eastAsia"/>
                <w:b/>
                <w:bCs/>
                <w:color w:val="000000"/>
                <w:sz w:val="24"/>
                <w:lang w:bidi="ar"/>
              </w:rPr>
              <w:t>使用科室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color w:val="000000"/>
                <w:sz w:val="24"/>
              </w:rPr>
            </w:pPr>
            <w:r>
              <w:rPr>
                <w:rFonts w:ascii="宋体" w:hAnsi="宋体" w:cs="宋体" w:hint="eastAsia"/>
                <w:b/>
                <w:bCs/>
                <w:color w:val="000000"/>
                <w:sz w:val="24"/>
                <w:lang w:bidi="ar"/>
              </w:rPr>
              <w:t>探头配置</w:t>
            </w:r>
          </w:p>
        </w:tc>
      </w:tr>
      <w:tr w:rsidR="00D546D2">
        <w:trPr>
          <w:trHeight w:val="1391"/>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LOGIQ E9</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超声科（医生办公室）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9L-D</w:t>
            </w:r>
            <w:r>
              <w:rPr>
                <w:rFonts w:ascii="宋体" w:hAnsi="宋体" w:cs="宋体" w:hint="eastAsia"/>
                <w:color w:val="000000"/>
                <w:sz w:val="22"/>
                <w:szCs w:val="22"/>
                <w:lang w:bidi="ar"/>
              </w:rPr>
              <w:br/>
              <w:t>ML6-15-D</w:t>
            </w:r>
            <w:r>
              <w:rPr>
                <w:rFonts w:ascii="宋体" w:hAnsi="宋体" w:cs="宋体" w:hint="eastAsia"/>
                <w:color w:val="000000"/>
                <w:sz w:val="22"/>
                <w:szCs w:val="22"/>
                <w:lang w:bidi="ar"/>
              </w:rPr>
              <w:br/>
              <w:t>C1-6-D（各一把）</w:t>
            </w:r>
          </w:p>
        </w:tc>
      </w:tr>
      <w:tr w:rsidR="00D546D2">
        <w:trPr>
          <w:trHeight w:val="170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LOGIQ E9</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超声科（医生办公室）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9L-D</w:t>
            </w:r>
            <w:r>
              <w:rPr>
                <w:rFonts w:ascii="宋体" w:hAnsi="宋体" w:cs="宋体" w:hint="eastAsia"/>
                <w:color w:val="000000"/>
                <w:sz w:val="22"/>
                <w:szCs w:val="22"/>
                <w:lang w:bidi="ar"/>
              </w:rPr>
              <w:br/>
              <w:t>C1-6VN-D</w:t>
            </w:r>
            <w:r>
              <w:rPr>
                <w:rFonts w:ascii="宋体" w:hAnsi="宋体" w:cs="宋体" w:hint="eastAsia"/>
                <w:color w:val="000000"/>
                <w:sz w:val="22"/>
                <w:szCs w:val="22"/>
                <w:lang w:bidi="ar"/>
              </w:rPr>
              <w:br/>
              <w:t>ML6-15-D（各一把）</w:t>
            </w:r>
          </w:p>
        </w:tc>
      </w:tr>
      <w:tr w:rsidR="00D546D2">
        <w:trPr>
          <w:trHeight w:val="823"/>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3</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VIVID E95</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超声科（18室）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M5Sc-D</w:t>
            </w:r>
            <w:r>
              <w:rPr>
                <w:rFonts w:ascii="宋体" w:hAnsi="宋体" w:cs="宋体" w:hint="eastAsia"/>
                <w:color w:val="000000"/>
                <w:sz w:val="22"/>
                <w:szCs w:val="22"/>
                <w:lang w:bidi="ar"/>
              </w:rPr>
              <w:br/>
              <w:t>4Vc-D（各一把）</w:t>
            </w:r>
          </w:p>
        </w:tc>
      </w:tr>
      <w:tr w:rsidR="00D546D2">
        <w:trPr>
          <w:trHeight w:val="212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4</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LOGIQ E20</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超声科（5室）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C2-7VN-D</w:t>
            </w:r>
            <w:r>
              <w:rPr>
                <w:rFonts w:ascii="宋体" w:hAnsi="宋体" w:cs="宋体" w:hint="eastAsia"/>
                <w:color w:val="000000"/>
                <w:sz w:val="22"/>
                <w:szCs w:val="22"/>
                <w:lang w:bidi="ar"/>
              </w:rPr>
              <w:br/>
              <w:t>M5SC-D</w:t>
            </w:r>
            <w:r>
              <w:rPr>
                <w:rFonts w:ascii="宋体" w:hAnsi="宋体" w:cs="宋体" w:hint="eastAsia"/>
                <w:color w:val="000000"/>
                <w:sz w:val="22"/>
                <w:szCs w:val="22"/>
                <w:lang w:bidi="ar"/>
              </w:rPr>
              <w:br/>
              <w:t>L8-18i-D</w:t>
            </w:r>
            <w:r>
              <w:rPr>
                <w:rFonts w:ascii="宋体" w:hAnsi="宋体" w:cs="宋体" w:hint="eastAsia"/>
                <w:color w:val="000000"/>
                <w:sz w:val="22"/>
                <w:szCs w:val="22"/>
                <w:lang w:bidi="ar"/>
              </w:rPr>
              <w:br/>
              <w:t>C1-6-D</w:t>
            </w:r>
            <w:r>
              <w:rPr>
                <w:rFonts w:ascii="宋体" w:hAnsi="宋体" w:cs="宋体" w:hint="eastAsia"/>
                <w:color w:val="000000"/>
                <w:sz w:val="22"/>
                <w:szCs w:val="22"/>
                <w:lang w:bidi="ar"/>
              </w:rPr>
              <w:br/>
              <w:t>L2-9-D</w:t>
            </w:r>
            <w:r>
              <w:rPr>
                <w:rFonts w:ascii="宋体" w:hAnsi="宋体" w:cs="宋体" w:hint="eastAsia"/>
                <w:color w:val="000000"/>
                <w:sz w:val="22"/>
                <w:szCs w:val="22"/>
                <w:lang w:bidi="ar"/>
              </w:rPr>
              <w:br/>
              <w:t>ML6-15-D（各一把）</w:t>
            </w:r>
          </w:p>
        </w:tc>
      </w:tr>
      <w:tr w:rsidR="00D546D2">
        <w:trPr>
          <w:trHeight w:val="1167"/>
        </w:trPr>
        <w:tc>
          <w:tcPr>
            <w:tcW w:w="510" w:type="dxa"/>
            <w:tcBorders>
              <w:top w:val="single" w:sz="4" w:space="0" w:color="000000"/>
              <w:left w:val="single" w:sz="4" w:space="0" w:color="000000"/>
              <w:bottom w:val="single" w:sz="4" w:space="0" w:color="auto"/>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5</w:t>
            </w:r>
          </w:p>
        </w:tc>
        <w:tc>
          <w:tcPr>
            <w:tcW w:w="829" w:type="dxa"/>
            <w:tcBorders>
              <w:top w:val="single" w:sz="4" w:space="0" w:color="000000"/>
              <w:left w:val="single" w:sz="4" w:space="0" w:color="000000"/>
              <w:bottom w:val="single" w:sz="4" w:space="0" w:color="auto"/>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auto"/>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LOGIQ E20</w:t>
            </w:r>
          </w:p>
        </w:tc>
        <w:tc>
          <w:tcPr>
            <w:tcW w:w="884" w:type="dxa"/>
            <w:tcBorders>
              <w:top w:val="single" w:sz="4" w:space="0" w:color="000000"/>
              <w:left w:val="single" w:sz="4" w:space="0" w:color="000000"/>
              <w:bottom w:val="single" w:sz="4" w:space="0" w:color="auto"/>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auto"/>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超声科（31室）</w:t>
            </w:r>
          </w:p>
        </w:tc>
        <w:tc>
          <w:tcPr>
            <w:tcW w:w="2645" w:type="dxa"/>
            <w:tcBorders>
              <w:top w:val="single" w:sz="4" w:space="0" w:color="000000"/>
              <w:left w:val="single" w:sz="4" w:space="0" w:color="000000"/>
              <w:bottom w:val="single" w:sz="4" w:space="0" w:color="auto"/>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Style w:val="font31"/>
                <w:rFonts w:hint="default"/>
                <w:lang w:bidi="ar"/>
              </w:rPr>
              <w:t>L6-24-D</w:t>
            </w:r>
            <w:r>
              <w:rPr>
                <w:rStyle w:val="font61"/>
                <w:rFonts w:hint="default"/>
                <w:lang w:bidi="ar"/>
              </w:rPr>
              <w:br/>
            </w:r>
            <w:r>
              <w:rPr>
                <w:rStyle w:val="font31"/>
                <w:rFonts w:hint="default"/>
                <w:lang w:bidi="ar"/>
              </w:rPr>
              <w:t>C1-6VN-D</w:t>
            </w:r>
            <w:r>
              <w:rPr>
                <w:rStyle w:val="font31"/>
                <w:rFonts w:hint="default"/>
                <w:lang w:bidi="ar"/>
              </w:rPr>
              <w:br/>
              <w:t>L2-9VN-D</w:t>
            </w:r>
            <w:r>
              <w:rPr>
                <w:rStyle w:val="font31"/>
                <w:rFonts w:hint="default"/>
                <w:lang w:bidi="ar"/>
              </w:rPr>
              <w:br/>
              <w:t>ML6-15-D</w:t>
            </w:r>
            <w:r>
              <w:rPr>
                <w:rFonts w:ascii="宋体" w:hAnsi="宋体" w:cs="宋体" w:hint="eastAsia"/>
                <w:color w:val="000000"/>
                <w:sz w:val="22"/>
                <w:szCs w:val="22"/>
                <w:lang w:bidi="ar"/>
              </w:rPr>
              <w:t>（各一把）</w:t>
            </w:r>
          </w:p>
        </w:tc>
      </w:tr>
      <w:tr w:rsidR="00D546D2">
        <w:trPr>
          <w:trHeight w:val="823"/>
        </w:trPr>
        <w:tc>
          <w:tcPr>
            <w:tcW w:w="510"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6</w:t>
            </w:r>
          </w:p>
        </w:tc>
        <w:tc>
          <w:tcPr>
            <w:tcW w:w="829"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VIVID E95</w:t>
            </w:r>
          </w:p>
        </w:tc>
        <w:tc>
          <w:tcPr>
            <w:tcW w:w="884"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超声科（21室）</w:t>
            </w:r>
          </w:p>
        </w:tc>
        <w:tc>
          <w:tcPr>
            <w:tcW w:w="2645"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4Vc-D</w:t>
            </w:r>
            <w:r>
              <w:rPr>
                <w:rFonts w:ascii="宋体" w:hAnsi="宋体" w:cs="宋体" w:hint="eastAsia"/>
                <w:color w:val="000000"/>
                <w:sz w:val="22"/>
                <w:szCs w:val="22"/>
                <w:lang w:bidi="ar"/>
              </w:rPr>
              <w:br/>
              <w:t>M5Sc-D（各一把）</w:t>
            </w:r>
          </w:p>
        </w:tc>
      </w:tr>
      <w:tr w:rsidR="00D546D2">
        <w:trPr>
          <w:trHeight w:val="823"/>
        </w:trPr>
        <w:tc>
          <w:tcPr>
            <w:tcW w:w="510"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lastRenderedPageBreak/>
              <w:t>7</w:t>
            </w:r>
          </w:p>
        </w:tc>
        <w:tc>
          <w:tcPr>
            <w:tcW w:w="829"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VIVID E95</w:t>
            </w:r>
          </w:p>
        </w:tc>
        <w:tc>
          <w:tcPr>
            <w:tcW w:w="884"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超声科（14室）</w:t>
            </w:r>
          </w:p>
        </w:tc>
        <w:tc>
          <w:tcPr>
            <w:tcW w:w="2645" w:type="dxa"/>
            <w:tcBorders>
              <w:top w:val="single" w:sz="4" w:space="0" w:color="auto"/>
              <w:left w:val="single" w:sz="4" w:space="0" w:color="auto"/>
              <w:bottom w:val="single" w:sz="4" w:space="0" w:color="auto"/>
              <w:right w:val="single" w:sz="4" w:space="0" w:color="auto"/>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M5Sc-D</w:t>
            </w:r>
            <w:r>
              <w:rPr>
                <w:rFonts w:ascii="宋体" w:hAnsi="宋体" w:cs="宋体" w:hint="eastAsia"/>
                <w:color w:val="000000"/>
                <w:sz w:val="22"/>
                <w:szCs w:val="22"/>
                <w:lang w:bidi="ar"/>
              </w:rPr>
              <w:br/>
              <w:t>4V-D（各一把）</w:t>
            </w:r>
          </w:p>
        </w:tc>
      </w:tr>
      <w:tr w:rsidR="00D546D2">
        <w:trPr>
          <w:trHeight w:val="1840"/>
        </w:trPr>
        <w:tc>
          <w:tcPr>
            <w:tcW w:w="510" w:type="dxa"/>
            <w:tcBorders>
              <w:top w:val="single" w:sz="4" w:space="0" w:color="auto"/>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8</w:t>
            </w:r>
          </w:p>
        </w:tc>
        <w:tc>
          <w:tcPr>
            <w:tcW w:w="829" w:type="dxa"/>
            <w:tcBorders>
              <w:top w:val="single" w:sz="4" w:space="0" w:color="auto"/>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auto"/>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E10</w:t>
            </w:r>
          </w:p>
        </w:tc>
        <w:tc>
          <w:tcPr>
            <w:tcW w:w="884" w:type="dxa"/>
            <w:tcBorders>
              <w:top w:val="single" w:sz="4" w:space="0" w:color="auto"/>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auto"/>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妇产超声科(15 室）</w:t>
            </w:r>
          </w:p>
        </w:tc>
        <w:tc>
          <w:tcPr>
            <w:tcW w:w="2645" w:type="dxa"/>
            <w:tcBorders>
              <w:top w:val="single" w:sz="4" w:space="0" w:color="auto"/>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RM6C</w:t>
            </w:r>
            <w:r>
              <w:rPr>
                <w:rFonts w:ascii="宋体" w:hAnsi="宋体" w:cs="宋体" w:hint="eastAsia"/>
                <w:color w:val="000000"/>
                <w:sz w:val="24"/>
                <w:lang w:bidi="ar"/>
              </w:rPr>
              <w:br/>
              <w:t>RIC5-9-D</w:t>
            </w:r>
            <w:r>
              <w:rPr>
                <w:rFonts w:ascii="宋体" w:hAnsi="宋体" w:cs="宋体" w:hint="eastAsia"/>
                <w:color w:val="000000"/>
                <w:sz w:val="24"/>
                <w:lang w:bidi="ar"/>
              </w:rPr>
              <w:br/>
              <w:t>C1-5-D</w:t>
            </w:r>
            <w:r>
              <w:rPr>
                <w:rFonts w:ascii="宋体" w:hAnsi="宋体" w:cs="宋体" w:hint="eastAsia"/>
                <w:color w:val="000000"/>
                <w:sz w:val="22"/>
                <w:szCs w:val="22"/>
                <w:lang w:bidi="ar"/>
              </w:rPr>
              <w:t>（各一把）</w:t>
            </w:r>
          </w:p>
        </w:tc>
      </w:tr>
      <w:tr w:rsidR="00D546D2">
        <w:trPr>
          <w:trHeight w:val="1549"/>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9</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E10</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妇产超声科（8室）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eM6C G2</w:t>
            </w:r>
            <w:r>
              <w:rPr>
                <w:rFonts w:ascii="宋体" w:hAnsi="宋体" w:cs="宋体" w:hint="eastAsia"/>
                <w:color w:val="000000"/>
                <w:sz w:val="24"/>
                <w:lang w:bidi="ar"/>
              </w:rPr>
              <w:br/>
              <w:t>RIC5-9-D</w:t>
            </w:r>
            <w:r>
              <w:rPr>
                <w:rFonts w:ascii="宋体" w:hAnsi="宋体" w:cs="宋体" w:hint="eastAsia"/>
                <w:color w:val="000000"/>
                <w:sz w:val="24"/>
                <w:lang w:bidi="ar"/>
              </w:rPr>
              <w:br/>
              <w:t>C1-5-D</w:t>
            </w:r>
            <w:r>
              <w:rPr>
                <w:rFonts w:ascii="宋体" w:hAnsi="宋体" w:cs="宋体" w:hint="eastAsia"/>
                <w:color w:val="000000"/>
                <w:sz w:val="22"/>
                <w:szCs w:val="22"/>
                <w:lang w:bidi="ar"/>
              </w:rPr>
              <w:t>（各一把）</w:t>
            </w:r>
          </w:p>
        </w:tc>
      </w:tr>
      <w:tr w:rsidR="00D546D2">
        <w:trPr>
          <w:trHeight w:val="143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10</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妇产超声科（8室）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C1-5-D</w:t>
            </w:r>
            <w:r>
              <w:rPr>
                <w:rFonts w:ascii="宋体" w:hAnsi="宋体" w:cs="宋体" w:hint="eastAsia"/>
                <w:color w:val="000000"/>
                <w:sz w:val="24"/>
                <w:lang w:bidi="ar"/>
              </w:rPr>
              <w:br/>
              <w:t>RAB4-8-D</w:t>
            </w:r>
            <w:r>
              <w:rPr>
                <w:rFonts w:ascii="宋体" w:hAnsi="宋体" w:cs="宋体" w:hint="eastAsia"/>
                <w:color w:val="000000"/>
                <w:sz w:val="24"/>
                <w:lang w:bidi="ar"/>
              </w:rPr>
              <w:br/>
              <w:t>RIC5-9-D</w:t>
            </w:r>
            <w:r>
              <w:rPr>
                <w:rFonts w:ascii="宋体" w:hAnsi="宋体" w:cs="宋体" w:hint="eastAsia"/>
                <w:color w:val="000000"/>
                <w:sz w:val="22"/>
                <w:szCs w:val="22"/>
                <w:lang w:bidi="ar"/>
              </w:rPr>
              <w:t>（各一把）</w:t>
            </w:r>
          </w:p>
        </w:tc>
      </w:tr>
      <w:tr w:rsidR="00D546D2">
        <w:trPr>
          <w:trHeight w:val="180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11</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妇产超声科（1室）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RAB6-D</w:t>
            </w:r>
            <w:r>
              <w:rPr>
                <w:rFonts w:ascii="宋体" w:hAnsi="宋体" w:cs="宋体" w:hint="eastAsia"/>
                <w:color w:val="000000"/>
                <w:sz w:val="24"/>
                <w:lang w:bidi="ar"/>
              </w:rPr>
              <w:br/>
              <w:t>C1-5-D</w:t>
            </w:r>
            <w:r>
              <w:rPr>
                <w:rFonts w:ascii="宋体" w:hAnsi="宋体" w:cs="宋体" w:hint="eastAsia"/>
                <w:color w:val="000000"/>
                <w:sz w:val="24"/>
                <w:lang w:bidi="ar"/>
              </w:rPr>
              <w:br/>
              <w:t>RIC5-9-D</w:t>
            </w:r>
            <w:r>
              <w:rPr>
                <w:rFonts w:ascii="宋体" w:hAnsi="宋体" w:cs="宋体" w:hint="eastAsia"/>
                <w:color w:val="000000"/>
                <w:sz w:val="22"/>
                <w:szCs w:val="22"/>
                <w:lang w:bidi="ar"/>
              </w:rPr>
              <w:t>（各一把）</w:t>
            </w:r>
          </w:p>
        </w:tc>
      </w:tr>
      <w:tr w:rsidR="00D546D2">
        <w:trPr>
          <w:trHeight w:val="1236"/>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12</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妇产超声科（5室）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C1-5-D</w:t>
            </w:r>
            <w:r>
              <w:rPr>
                <w:rFonts w:ascii="宋体" w:hAnsi="宋体" w:cs="宋体" w:hint="eastAsia"/>
                <w:color w:val="000000"/>
                <w:sz w:val="24"/>
                <w:lang w:bidi="ar"/>
              </w:rPr>
              <w:br/>
              <w:t>RAB6-D</w:t>
            </w:r>
            <w:r>
              <w:rPr>
                <w:rFonts w:ascii="宋体" w:hAnsi="宋体" w:cs="宋体" w:hint="eastAsia"/>
                <w:color w:val="000000"/>
                <w:sz w:val="24"/>
                <w:lang w:bidi="ar"/>
              </w:rPr>
              <w:br/>
              <w:t>RIC5-9-D</w:t>
            </w:r>
            <w:r>
              <w:rPr>
                <w:rFonts w:ascii="宋体" w:hAnsi="宋体" w:cs="宋体" w:hint="eastAsia"/>
                <w:color w:val="000000"/>
                <w:sz w:val="22"/>
                <w:szCs w:val="22"/>
                <w:lang w:bidi="ar"/>
              </w:rPr>
              <w:t>（各一把）</w:t>
            </w:r>
          </w:p>
        </w:tc>
      </w:tr>
      <w:tr w:rsidR="00D546D2">
        <w:trPr>
          <w:trHeight w:val="1504"/>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13</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妇产超声科（5室）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RAB4-8-D</w:t>
            </w:r>
            <w:r>
              <w:rPr>
                <w:rFonts w:ascii="宋体" w:hAnsi="宋体" w:cs="宋体" w:hint="eastAsia"/>
                <w:color w:val="000000"/>
                <w:sz w:val="24"/>
                <w:lang w:bidi="ar"/>
              </w:rPr>
              <w:br/>
              <w:t>C1-5-D</w:t>
            </w:r>
            <w:r>
              <w:rPr>
                <w:rFonts w:ascii="宋体" w:hAnsi="宋体" w:cs="宋体" w:hint="eastAsia"/>
                <w:color w:val="000000"/>
                <w:sz w:val="22"/>
                <w:szCs w:val="22"/>
                <w:lang w:bidi="ar"/>
              </w:rPr>
              <w:t>（各一把）</w:t>
            </w:r>
          </w:p>
        </w:tc>
      </w:tr>
      <w:tr w:rsidR="00D546D2">
        <w:trPr>
          <w:trHeight w:val="2176"/>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14</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S10</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妇产超声科（4室）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C1-5-RS</w:t>
            </w:r>
            <w:r>
              <w:rPr>
                <w:rFonts w:ascii="宋体" w:hAnsi="宋体" w:cs="宋体" w:hint="eastAsia"/>
                <w:color w:val="000000"/>
                <w:sz w:val="24"/>
                <w:lang w:bidi="ar"/>
              </w:rPr>
              <w:br/>
              <w:t>RIC5-9A-RS</w:t>
            </w:r>
            <w:r>
              <w:rPr>
                <w:rFonts w:ascii="宋体" w:hAnsi="宋体" w:cs="宋体" w:hint="eastAsia"/>
                <w:color w:val="000000"/>
                <w:sz w:val="24"/>
                <w:lang w:bidi="ar"/>
              </w:rPr>
              <w:br/>
              <w:t>RAB6-RS</w:t>
            </w:r>
            <w:r>
              <w:rPr>
                <w:rFonts w:ascii="宋体" w:hAnsi="宋体" w:cs="宋体" w:hint="eastAsia"/>
                <w:color w:val="000000"/>
                <w:sz w:val="22"/>
                <w:szCs w:val="22"/>
                <w:lang w:bidi="ar"/>
              </w:rPr>
              <w:t>（各一把）</w:t>
            </w:r>
          </w:p>
        </w:tc>
      </w:tr>
      <w:tr w:rsidR="00D546D2">
        <w:trPr>
          <w:trHeight w:val="184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lastRenderedPageBreak/>
              <w:t>15</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妇产超声科（7室）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RIC5-9A-RS</w:t>
            </w:r>
            <w:r>
              <w:rPr>
                <w:rFonts w:ascii="宋体" w:hAnsi="宋体" w:cs="宋体" w:hint="eastAsia"/>
                <w:color w:val="000000"/>
                <w:sz w:val="24"/>
                <w:lang w:bidi="ar"/>
              </w:rPr>
              <w:br/>
              <w:t>9L-RS</w:t>
            </w:r>
            <w:r>
              <w:rPr>
                <w:rFonts w:ascii="宋体" w:hAnsi="宋体" w:cs="宋体" w:hint="eastAsia"/>
                <w:color w:val="000000"/>
                <w:sz w:val="24"/>
                <w:lang w:bidi="ar"/>
              </w:rPr>
              <w:br/>
              <w:t>C1-5-RS</w:t>
            </w:r>
            <w:r>
              <w:rPr>
                <w:rFonts w:ascii="宋体" w:hAnsi="宋体" w:cs="宋体" w:hint="eastAsia"/>
                <w:color w:val="000000"/>
                <w:sz w:val="22"/>
                <w:szCs w:val="22"/>
                <w:lang w:bidi="ar"/>
              </w:rPr>
              <w:t>（各一把）</w:t>
            </w:r>
          </w:p>
        </w:tc>
      </w:tr>
      <w:tr w:rsidR="00D546D2">
        <w:trPr>
          <w:trHeight w:val="184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16</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E10</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妇产超声科（3室）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RIC5-9-D</w:t>
            </w:r>
            <w:r>
              <w:rPr>
                <w:rFonts w:ascii="宋体" w:hAnsi="宋体" w:cs="宋体" w:hint="eastAsia"/>
                <w:color w:val="000000"/>
                <w:sz w:val="24"/>
                <w:lang w:bidi="ar"/>
              </w:rPr>
              <w:br/>
              <w:t>RM6C</w:t>
            </w:r>
            <w:r>
              <w:rPr>
                <w:rFonts w:ascii="宋体" w:hAnsi="宋体" w:cs="宋体" w:hint="eastAsia"/>
                <w:color w:val="000000"/>
                <w:sz w:val="24"/>
                <w:lang w:bidi="ar"/>
              </w:rPr>
              <w:br/>
              <w:t>C2-9-D</w:t>
            </w:r>
            <w:r>
              <w:rPr>
                <w:rFonts w:ascii="宋体" w:hAnsi="宋体" w:cs="宋体" w:hint="eastAsia"/>
                <w:color w:val="000000"/>
                <w:sz w:val="22"/>
                <w:szCs w:val="22"/>
                <w:lang w:bidi="ar"/>
              </w:rPr>
              <w:t>（各一把）</w:t>
            </w:r>
          </w:p>
        </w:tc>
      </w:tr>
      <w:tr w:rsidR="00D546D2">
        <w:trPr>
          <w:trHeight w:val="2176"/>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17</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E10</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妇产超声科（9室）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RIC6-12-D</w:t>
            </w:r>
            <w:r>
              <w:rPr>
                <w:rFonts w:ascii="宋体" w:hAnsi="宋体" w:cs="宋体" w:hint="eastAsia"/>
                <w:color w:val="000000"/>
                <w:sz w:val="24"/>
                <w:lang w:bidi="ar"/>
              </w:rPr>
              <w:br/>
              <w:t>RIC5-9-D</w:t>
            </w:r>
            <w:r>
              <w:rPr>
                <w:rFonts w:ascii="宋体" w:hAnsi="宋体" w:cs="宋体" w:hint="eastAsia"/>
                <w:color w:val="000000"/>
                <w:sz w:val="24"/>
                <w:lang w:bidi="ar"/>
              </w:rPr>
              <w:br/>
              <w:t>S4-10-D</w:t>
            </w:r>
            <w:r>
              <w:rPr>
                <w:rFonts w:ascii="宋体" w:hAnsi="宋体" w:cs="宋体" w:hint="eastAsia"/>
                <w:color w:val="000000"/>
                <w:sz w:val="22"/>
                <w:szCs w:val="22"/>
                <w:lang w:bidi="ar"/>
              </w:rPr>
              <w:t>（各一把）</w:t>
            </w:r>
          </w:p>
        </w:tc>
      </w:tr>
      <w:tr w:rsidR="00D546D2">
        <w:trPr>
          <w:trHeight w:val="1236"/>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18</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E10</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妇产超声科（11室）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RIC5-9-D</w:t>
            </w:r>
            <w:r>
              <w:rPr>
                <w:rFonts w:ascii="宋体" w:hAnsi="宋体" w:cs="宋体" w:hint="eastAsia"/>
                <w:color w:val="000000"/>
                <w:sz w:val="24"/>
                <w:lang w:bidi="ar"/>
              </w:rPr>
              <w:br/>
              <w:t>RM7C</w:t>
            </w:r>
            <w:r>
              <w:rPr>
                <w:rFonts w:ascii="宋体" w:hAnsi="宋体" w:cs="宋体" w:hint="eastAsia"/>
                <w:color w:val="000000"/>
                <w:sz w:val="24"/>
                <w:lang w:bidi="ar"/>
              </w:rPr>
              <w:br/>
              <w:t>C1-6-D</w:t>
            </w:r>
            <w:r>
              <w:rPr>
                <w:rFonts w:ascii="宋体" w:hAnsi="宋体" w:cs="宋体" w:hint="eastAsia"/>
                <w:color w:val="000000"/>
                <w:sz w:val="22"/>
                <w:szCs w:val="22"/>
                <w:lang w:bidi="ar"/>
              </w:rPr>
              <w:t>（各一把）</w:t>
            </w:r>
          </w:p>
        </w:tc>
      </w:tr>
      <w:tr w:rsidR="00D546D2">
        <w:trPr>
          <w:trHeight w:val="1391"/>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19</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生殖中心（北院门3）</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IC9-R5</w:t>
            </w:r>
            <w:r>
              <w:rPr>
                <w:rFonts w:ascii="宋体" w:hAnsi="宋体" w:cs="宋体" w:hint="eastAsia"/>
                <w:color w:val="000000"/>
                <w:sz w:val="22"/>
                <w:szCs w:val="22"/>
                <w:lang w:bidi="ar"/>
              </w:rPr>
              <w:br/>
              <w:t>C1-5-RS</w:t>
            </w:r>
            <w:r>
              <w:rPr>
                <w:rFonts w:ascii="宋体" w:hAnsi="宋体" w:cs="宋体" w:hint="eastAsia"/>
                <w:color w:val="000000"/>
                <w:sz w:val="22"/>
                <w:szCs w:val="22"/>
                <w:lang w:bidi="ar"/>
              </w:rPr>
              <w:br/>
              <w:t>RIC5-9A-RS（各一把）</w:t>
            </w:r>
          </w:p>
        </w:tc>
      </w:tr>
      <w:tr w:rsidR="00D546D2">
        <w:trPr>
          <w:trHeight w:val="1149"/>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20</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 (北院7楼手术室）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C1-5-RS</w:t>
            </w:r>
            <w:r>
              <w:rPr>
                <w:rFonts w:ascii="宋体" w:hAnsi="宋体" w:cs="宋体" w:hint="eastAsia"/>
                <w:color w:val="000000"/>
                <w:sz w:val="22"/>
                <w:szCs w:val="22"/>
                <w:lang w:bidi="ar"/>
              </w:rPr>
              <w:br/>
              <w:t>IC9-RS</w:t>
            </w:r>
            <w:r>
              <w:rPr>
                <w:rFonts w:ascii="宋体" w:hAnsi="宋体" w:cs="宋体" w:hint="eastAsia"/>
                <w:color w:val="000000"/>
                <w:sz w:val="22"/>
                <w:szCs w:val="22"/>
                <w:lang w:bidi="ar"/>
              </w:rPr>
              <w:br/>
              <w:t>RIC5-9-RS（各一把）</w:t>
            </w:r>
          </w:p>
        </w:tc>
      </w:tr>
      <w:tr w:rsidR="00D546D2">
        <w:trPr>
          <w:trHeight w:val="1700"/>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21</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生殖中心（北院门2）</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IC9-R5</w:t>
            </w:r>
            <w:r>
              <w:rPr>
                <w:rFonts w:ascii="宋体" w:hAnsi="宋体" w:cs="宋体" w:hint="eastAsia"/>
                <w:color w:val="000000"/>
                <w:sz w:val="22"/>
                <w:szCs w:val="22"/>
                <w:lang w:bidi="ar"/>
              </w:rPr>
              <w:br/>
              <w:t>C1-5-RS</w:t>
            </w:r>
            <w:r>
              <w:rPr>
                <w:rFonts w:ascii="宋体" w:hAnsi="宋体" w:cs="宋体" w:hint="eastAsia"/>
                <w:color w:val="000000"/>
                <w:sz w:val="22"/>
                <w:szCs w:val="22"/>
                <w:lang w:bidi="ar"/>
              </w:rPr>
              <w:br/>
              <w:t>RIC5-9A-RS（各一把）</w:t>
            </w:r>
          </w:p>
        </w:tc>
      </w:tr>
      <w:tr w:rsidR="00D546D2">
        <w:trPr>
          <w:trHeight w:val="1391"/>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22</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生殖中心（北院门4）</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IC9-R5</w:t>
            </w:r>
            <w:r>
              <w:rPr>
                <w:rFonts w:ascii="宋体" w:hAnsi="宋体" w:cs="宋体" w:hint="eastAsia"/>
                <w:color w:val="000000"/>
                <w:sz w:val="22"/>
                <w:szCs w:val="22"/>
                <w:lang w:bidi="ar"/>
              </w:rPr>
              <w:br/>
              <w:t>C1-5-RS</w:t>
            </w:r>
            <w:r>
              <w:rPr>
                <w:rFonts w:ascii="宋体" w:hAnsi="宋体" w:cs="宋体" w:hint="eastAsia"/>
                <w:color w:val="000000"/>
                <w:sz w:val="22"/>
                <w:szCs w:val="22"/>
                <w:lang w:bidi="ar"/>
              </w:rPr>
              <w:br/>
              <w:t>RIC5-9A-RS（各一把）</w:t>
            </w:r>
          </w:p>
        </w:tc>
      </w:tr>
      <w:tr w:rsidR="00D546D2">
        <w:trPr>
          <w:trHeight w:val="1391"/>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lastRenderedPageBreak/>
              <w:t>23</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生殖中心（北院门1）</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RIC5-9A-RS</w:t>
            </w:r>
            <w:r>
              <w:rPr>
                <w:rFonts w:ascii="宋体" w:hAnsi="宋体" w:cs="宋体" w:hint="eastAsia"/>
                <w:color w:val="000000"/>
                <w:sz w:val="22"/>
                <w:szCs w:val="22"/>
                <w:lang w:bidi="ar"/>
              </w:rPr>
              <w:br/>
              <w:t>IC9-RS</w:t>
            </w:r>
            <w:r>
              <w:rPr>
                <w:rFonts w:ascii="宋体" w:hAnsi="宋体" w:cs="宋体" w:hint="eastAsia"/>
                <w:color w:val="000000"/>
                <w:sz w:val="22"/>
                <w:szCs w:val="22"/>
                <w:lang w:bidi="ar"/>
              </w:rPr>
              <w:br/>
              <w:t>C1-5-RS（各一把）</w:t>
            </w:r>
          </w:p>
        </w:tc>
      </w:tr>
      <w:tr w:rsidR="00D546D2">
        <w:trPr>
          <w:trHeight w:val="884"/>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24</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 (北院7楼手术室）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C1-5-RS</w:t>
            </w:r>
            <w:r>
              <w:rPr>
                <w:rFonts w:ascii="宋体" w:hAnsi="宋体" w:cs="宋体" w:hint="eastAsia"/>
                <w:color w:val="000000"/>
                <w:sz w:val="22"/>
                <w:szCs w:val="22"/>
                <w:lang w:bidi="ar"/>
              </w:rPr>
              <w:br/>
              <w:t>IC9-RS（各一把）</w:t>
            </w:r>
          </w:p>
        </w:tc>
      </w:tr>
      <w:tr w:rsidR="00D546D2">
        <w:trPr>
          <w:trHeight w:val="884"/>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25</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 (北院7楼手术室）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C1-5-RS</w:t>
            </w:r>
            <w:r>
              <w:rPr>
                <w:rFonts w:ascii="宋体" w:hAnsi="宋体" w:cs="宋体" w:hint="eastAsia"/>
                <w:color w:val="000000"/>
                <w:sz w:val="22"/>
                <w:szCs w:val="22"/>
                <w:lang w:bidi="ar"/>
              </w:rPr>
              <w:br/>
              <w:t xml:space="preserve"> IC9-RS（各一把）</w:t>
            </w:r>
          </w:p>
        </w:tc>
      </w:tr>
      <w:tr w:rsidR="00D546D2">
        <w:trPr>
          <w:trHeight w:val="1149"/>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26</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S8</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生殖中心 (北院7楼手术室）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C1-5-RS</w:t>
            </w:r>
            <w:r>
              <w:rPr>
                <w:rFonts w:ascii="宋体" w:hAnsi="宋体" w:cs="宋体" w:hint="eastAsia"/>
                <w:color w:val="000000"/>
                <w:sz w:val="22"/>
                <w:szCs w:val="22"/>
                <w:lang w:bidi="ar"/>
              </w:rPr>
              <w:br/>
              <w:t>IC9-RS</w:t>
            </w:r>
            <w:r>
              <w:rPr>
                <w:rFonts w:ascii="宋体" w:hAnsi="宋体" w:cs="宋体" w:hint="eastAsia"/>
                <w:color w:val="000000"/>
                <w:sz w:val="22"/>
                <w:szCs w:val="22"/>
                <w:lang w:bidi="ar"/>
              </w:rPr>
              <w:br/>
              <w:t>RIC5-9-RS（各一把）</w:t>
            </w:r>
          </w:p>
        </w:tc>
      </w:tr>
      <w:tr w:rsidR="00D546D2">
        <w:trPr>
          <w:trHeight w:val="1149"/>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27</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VOLUSON E6</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产科（1号楼9楼手术室）</w:t>
            </w:r>
          </w:p>
        </w:tc>
        <w:tc>
          <w:tcPr>
            <w:tcW w:w="2645" w:type="dxa"/>
            <w:tcBorders>
              <w:top w:val="single" w:sz="4" w:space="0" w:color="000000"/>
              <w:left w:val="single" w:sz="4" w:space="0" w:color="000000"/>
              <w:bottom w:val="single" w:sz="4" w:space="0" w:color="000000"/>
              <w:right w:val="single" w:sz="4" w:space="0" w:color="000000"/>
            </w:tcBorders>
          </w:tcPr>
          <w:p w:rsidR="00D546D2" w:rsidRDefault="007F7141">
            <w:pPr>
              <w:widowControl/>
              <w:jc w:val="center"/>
              <w:textAlignment w:val="top"/>
              <w:rPr>
                <w:rFonts w:ascii="宋体" w:hAnsi="宋体" w:cs="宋体"/>
                <w:color w:val="000000"/>
                <w:sz w:val="22"/>
                <w:szCs w:val="22"/>
              </w:rPr>
            </w:pPr>
            <w:r>
              <w:rPr>
                <w:rFonts w:ascii="宋体" w:hAnsi="宋体" w:cs="宋体" w:hint="eastAsia"/>
                <w:color w:val="000000"/>
                <w:sz w:val="22"/>
                <w:szCs w:val="22"/>
                <w:lang w:bidi="ar"/>
              </w:rPr>
              <w:t xml:space="preserve">C1-5-D    </w:t>
            </w:r>
            <w:r>
              <w:rPr>
                <w:rFonts w:ascii="宋体" w:hAnsi="宋体" w:cs="宋体" w:hint="eastAsia"/>
                <w:color w:val="000000"/>
                <w:sz w:val="22"/>
                <w:szCs w:val="22"/>
                <w:lang w:bidi="ar"/>
              </w:rPr>
              <w:br/>
              <w:t xml:space="preserve">IC5-9-D  </w:t>
            </w:r>
            <w:r>
              <w:rPr>
                <w:rFonts w:ascii="宋体" w:hAnsi="宋体" w:cs="宋体" w:hint="eastAsia"/>
                <w:color w:val="000000"/>
                <w:sz w:val="22"/>
                <w:szCs w:val="22"/>
                <w:lang w:bidi="ar"/>
              </w:rPr>
              <w:br/>
              <w:t xml:space="preserve"> RAB6-D（各一把）</w:t>
            </w:r>
          </w:p>
        </w:tc>
      </w:tr>
      <w:tr w:rsidR="00D546D2">
        <w:trPr>
          <w:trHeight w:val="884"/>
        </w:trPr>
        <w:tc>
          <w:tcPr>
            <w:tcW w:w="51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28</w:t>
            </w:r>
          </w:p>
        </w:tc>
        <w:tc>
          <w:tcPr>
            <w:tcW w:w="82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鼓楼院区</w:t>
            </w:r>
          </w:p>
        </w:tc>
        <w:tc>
          <w:tcPr>
            <w:tcW w:w="149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LOGIQ E</w:t>
            </w:r>
          </w:p>
        </w:tc>
        <w:tc>
          <w:tcPr>
            <w:tcW w:w="884"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850"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rPr>
            </w:pPr>
            <w:r>
              <w:rPr>
                <w:rFonts w:ascii="宋体" w:hAnsi="宋体" w:cs="宋体" w:hint="eastAsia"/>
                <w:color w:val="000000"/>
                <w:sz w:val="24"/>
                <w:lang w:bidi="ar"/>
              </w:rPr>
              <w:t>产科（1号楼9楼手术室）</w:t>
            </w:r>
          </w:p>
        </w:tc>
        <w:tc>
          <w:tcPr>
            <w:tcW w:w="2645"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C1-5-RS（一把）</w:t>
            </w:r>
          </w:p>
        </w:tc>
      </w:tr>
    </w:tbl>
    <w:p w:rsidR="00D546D2" w:rsidRDefault="007F7141">
      <w:pPr>
        <w:rPr>
          <w:rFonts w:ascii="宋体" w:hAnsi="宋体" w:cs="宋体"/>
          <w:color w:val="000000"/>
          <w:sz w:val="22"/>
          <w:szCs w:val="22"/>
          <w:lang w:bidi="ar"/>
        </w:rPr>
      </w:pPr>
      <w:r>
        <w:rPr>
          <w:rFonts w:ascii="宋体" w:hAnsi="宋体" w:cs="宋体" w:hint="eastAsia"/>
          <w:color w:val="000000"/>
          <w:sz w:val="22"/>
          <w:szCs w:val="22"/>
          <w:lang w:bidi="ar"/>
        </w:rPr>
        <w:br w:type="page"/>
      </w:r>
    </w:p>
    <w:p w:rsidR="00D546D2" w:rsidRDefault="007F7141">
      <w:pPr>
        <w:widowControl/>
        <w:jc w:val="left"/>
        <w:textAlignment w:val="center"/>
        <w:rPr>
          <w:rFonts w:ascii="宋体" w:hAnsi="宋体" w:cs="宋体"/>
          <w:color w:val="000000"/>
          <w:sz w:val="22"/>
          <w:szCs w:val="22"/>
          <w:lang w:bidi="ar"/>
        </w:rPr>
      </w:pPr>
      <w:r>
        <w:rPr>
          <w:rFonts w:ascii="宋体" w:hAnsi="宋体" w:cs="宋体" w:hint="eastAsia"/>
          <w:color w:val="000000"/>
          <w:sz w:val="22"/>
          <w:szCs w:val="22"/>
          <w:lang w:bidi="ar"/>
        </w:rPr>
        <w:lastRenderedPageBreak/>
        <w:t>江北院区清单二：</w:t>
      </w:r>
    </w:p>
    <w:tbl>
      <w:tblPr>
        <w:tblW w:w="8416" w:type="dxa"/>
        <w:tblInd w:w="93" w:type="dxa"/>
        <w:tblLayout w:type="fixed"/>
        <w:tblLook w:val="04A0" w:firstRow="1" w:lastRow="0" w:firstColumn="1" w:lastColumn="0" w:noHBand="0" w:noVBand="1"/>
      </w:tblPr>
      <w:tblGrid>
        <w:gridCol w:w="596"/>
        <w:gridCol w:w="1123"/>
        <w:gridCol w:w="1179"/>
        <w:gridCol w:w="1558"/>
        <w:gridCol w:w="1558"/>
        <w:gridCol w:w="2402"/>
      </w:tblGrid>
      <w:tr w:rsidR="00D546D2">
        <w:trPr>
          <w:trHeight w:val="719"/>
        </w:trPr>
        <w:tc>
          <w:tcPr>
            <w:tcW w:w="596"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sz w:val="24"/>
              </w:rPr>
            </w:pPr>
            <w:r>
              <w:rPr>
                <w:rFonts w:ascii="宋体" w:hAnsi="宋体" w:cs="宋体" w:hint="eastAsia"/>
                <w:b/>
                <w:bCs/>
                <w:sz w:val="24"/>
                <w:lang w:bidi="ar"/>
              </w:rPr>
              <w:t>序号</w:t>
            </w:r>
          </w:p>
        </w:tc>
        <w:tc>
          <w:tcPr>
            <w:tcW w:w="1123"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sz w:val="24"/>
              </w:rPr>
            </w:pPr>
            <w:r>
              <w:rPr>
                <w:rFonts w:ascii="宋体" w:hAnsi="宋体" w:cs="宋体" w:hint="eastAsia"/>
                <w:b/>
                <w:bCs/>
                <w:sz w:val="24"/>
                <w:lang w:bidi="ar"/>
              </w:rPr>
              <w:t>院区</w:t>
            </w:r>
          </w:p>
        </w:tc>
        <w:tc>
          <w:tcPr>
            <w:tcW w:w="117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sz w:val="24"/>
              </w:rPr>
            </w:pPr>
            <w:r>
              <w:rPr>
                <w:rFonts w:ascii="宋体" w:hAnsi="宋体" w:cs="宋体" w:hint="eastAsia"/>
                <w:b/>
                <w:bCs/>
                <w:sz w:val="24"/>
                <w:lang w:bidi="ar"/>
              </w:rPr>
              <w:t>设备描述</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sz w:val="24"/>
                <w:lang w:bidi="ar"/>
              </w:rPr>
            </w:pPr>
            <w:r>
              <w:rPr>
                <w:rFonts w:ascii="宋体" w:hAnsi="宋体" w:cs="宋体" w:hint="eastAsia"/>
                <w:b/>
                <w:bCs/>
                <w:sz w:val="24"/>
                <w:lang w:bidi="ar"/>
              </w:rPr>
              <w:t>数量</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sz w:val="24"/>
              </w:rPr>
            </w:pPr>
            <w:r>
              <w:rPr>
                <w:rFonts w:ascii="宋体" w:hAnsi="宋体" w:cs="宋体" w:hint="eastAsia"/>
                <w:b/>
                <w:bCs/>
                <w:sz w:val="24"/>
                <w:lang w:bidi="ar"/>
              </w:rPr>
              <w:t>使用科室</w:t>
            </w:r>
          </w:p>
        </w:tc>
        <w:tc>
          <w:tcPr>
            <w:tcW w:w="2402"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b/>
                <w:bCs/>
                <w:sz w:val="24"/>
              </w:rPr>
            </w:pPr>
            <w:r>
              <w:rPr>
                <w:rFonts w:ascii="宋体" w:hAnsi="宋体" w:cs="宋体" w:hint="eastAsia"/>
                <w:b/>
                <w:bCs/>
                <w:sz w:val="24"/>
                <w:lang w:bidi="ar"/>
              </w:rPr>
              <w:t>探头配置（序列号）</w:t>
            </w:r>
          </w:p>
        </w:tc>
      </w:tr>
      <w:tr w:rsidR="00D546D2">
        <w:trPr>
          <w:trHeight w:val="1192"/>
        </w:trPr>
        <w:tc>
          <w:tcPr>
            <w:tcW w:w="596"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1</w:t>
            </w:r>
          </w:p>
        </w:tc>
        <w:tc>
          <w:tcPr>
            <w:tcW w:w="1123"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pPr>
            <w:r>
              <w:rPr>
                <w:rFonts w:ascii="宋体" w:hAnsi="宋体" w:cs="宋体" w:hint="eastAsia"/>
                <w:color w:val="000000"/>
                <w:sz w:val="22"/>
                <w:szCs w:val="22"/>
                <w:lang w:bidi="ar"/>
              </w:rPr>
              <w:t>江北院区</w:t>
            </w:r>
          </w:p>
        </w:tc>
        <w:tc>
          <w:tcPr>
            <w:tcW w:w="117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Voluson E8</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体检中心</w:t>
            </w:r>
          </w:p>
        </w:tc>
        <w:tc>
          <w:tcPr>
            <w:tcW w:w="2402"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lang w:bidi="ar"/>
              </w:rPr>
            </w:pPr>
            <w:r>
              <w:rPr>
                <w:rFonts w:ascii="宋体" w:hAnsi="宋体" w:cs="宋体" w:hint="eastAsia"/>
                <w:color w:val="000000"/>
                <w:sz w:val="22"/>
                <w:szCs w:val="22"/>
                <w:lang w:bidi="ar"/>
              </w:rPr>
              <w:t>IC5-9-D</w:t>
            </w:r>
            <w:r>
              <w:rPr>
                <w:rFonts w:ascii="宋体" w:hAnsi="宋体" w:cs="宋体" w:hint="eastAsia"/>
                <w:color w:val="000000"/>
                <w:sz w:val="22"/>
                <w:szCs w:val="22"/>
                <w:lang w:bidi="ar"/>
              </w:rPr>
              <w:br/>
              <w:t>C1-6-D</w:t>
            </w:r>
            <w:r>
              <w:rPr>
                <w:rFonts w:ascii="宋体" w:hAnsi="宋体" w:cs="宋体" w:hint="eastAsia"/>
                <w:color w:val="000000"/>
                <w:sz w:val="22"/>
                <w:szCs w:val="22"/>
                <w:lang w:bidi="ar"/>
              </w:rPr>
              <w:br/>
              <w:t>11L-D（各一把）</w:t>
            </w:r>
          </w:p>
        </w:tc>
      </w:tr>
      <w:tr w:rsidR="00D546D2">
        <w:trPr>
          <w:trHeight w:val="1192"/>
        </w:trPr>
        <w:tc>
          <w:tcPr>
            <w:tcW w:w="596"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2</w:t>
            </w:r>
          </w:p>
        </w:tc>
        <w:tc>
          <w:tcPr>
            <w:tcW w:w="1123"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江北院区</w:t>
            </w:r>
          </w:p>
        </w:tc>
        <w:tc>
          <w:tcPr>
            <w:tcW w:w="117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VOLUSON S6</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妇科B超</w:t>
            </w:r>
          </w:p>
        </w:tc>
        <w:tc>
          <w:tcPr>
            <w:tcW w:w="2402"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C1-5-RS</w:t>
            </w:r>
            <w:r>
              <w:rPr>
                <w:rFonts w:ascii="宋体" w:hAnsi="宋体" w:cs="宋体" w:hint="eastAsia"/>
                <w:color w:val="000000"/>
                <w:sz w:val="22"/>
                <w:szCs w:val="22"/>
                <w:lang w:bidi="ar"/>
              </w:rPr>
              <w:br/>
              <w:t>RIC5-9A-RS</w:t>
            </w:r>
            <w:r>
              <w:rPr>
                <w:rFonts w:ascii="宋体" w:hAnsi="宋体" w:cs="宋体" w:hint="eastAsia"/>
                <w:color w:val="000000"/>
                <w:sz w:val="22"/>
                <w:szCs w:val="22"/>
                <w:lang w:bidi="ar"/>
              </w:rPr>
              <w:br/>
              <w:t>RAB6-RS（各一把）</w:t>
            </w:r>
          </w:p>
        </w:tc>
      </w:tr>
      <w:tr w:rsidR="00D546D2">
        <w:trPr>
          <w:trHeight w:val="1355"/>
        </w:trPr>
        <w:tc>
          <w:tcPr>
            <w:tcW w:w="596"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3</w:t>
            </w:r>
          </w:p>
        </w:tc>
        <w:tc>
          <w:tcPr>
            <w:tcW w:w="1123"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江北院区</w:t>
            </w:r>
          </w:p>
        </w:tc>
        <w:tc>
          <w:tcPr>
            <w:tcW w:w="117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 xml:space="preserve">Voluson E8 </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妇科B超</w:t>
            </w:r>
          </w:p>
        </w:tc>
        <w:tc>
          <w:tcPr>
            <w:tcW w:w="2402"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lang w:bidi="ar"/>
              </w:rPr>
            </w:pPr>
            <w:r>
              <w:rPr>
                <w:rFonts w:ascii="宋体" w:hAnsi="宋体" w:cs="宋体" w:hint="eastAsia"/>
                <w:color w:val="000000"/>
                <w:sz w:val="22"/>
                <w:szCs w:val="22"/>
                <w:lang w:bidi="ar"/>
              </w:rPr>
              <w:t>C1-6-D</w:t>
            </w:r>
            <w:r>
              <w:rPr>
                <w:rFonts w:ascii="宋体" w:hAnsi="宋体" w:cs="宋体" w:hint="eastAsia"/>
                <w:color w:val="000000"/>
                <w:sz w:val="22"/>
                <w:szCs w:val="22"/>
                <w:lang w:bidi="ar"/>
              </w:rPr>
              <w:br/>
              <w:t>RAB6-D</w:t>
            </w:r>
          </w:p>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RIC5-9-D（各一把）</w:t>
            </w:r>
          </w:p>
        </w:tc>
      </w:tr>
      <w:tr w:rsidR="00D546D2">
        <w:trPr>
          <w:trHeight w:val="854"/>
        </w:trPr>
        <w:tc>
          <w:tcPr>
            <w:tcW w:w="596"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4</w:t>
            </w:r>
          </w:p>
        </w:tc>
        <w:tc>
          <w:tcPr>
            <w:tcW w:w="1123"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江北院区</w:t>
            </w:r>
          </w:p>
        </w:tc>
        <w:tc>
          <w:tcPr>
            <w:tcW w:w="117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Vivid E95</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1台</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超声心动图室</w:t>
            </w:r>
          </w:p>
        </w:tc>
        <w:tc>
          <w:tcPr>
            <w:tcW w:w="2402"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M5Sc-D</w:t>
            </w:r>
            <w:r>
              <w:rPr>
                <w:rFonts w:ascii="宋体" w:hAnsi="宋体" w:cs="宋体" w:hint="eastAsia"/>
                <w:color w:val="000000"/>
                <w:sz w:val="22"/>
                <w:szCs w:val="22"/>
                <w:lang w:bidi="ar"/>
              </w:rPr>
              <w:br/>
              <w:t>4V-D（各一把）</w:t>
            </w:r>
          </w:p>
        </w:tc>
      </w:tr>
      <w:tr w:rsidR="00D546D2">
        <w:trPr>
          <w:trHeight w:val="2048"/>
        </w:trPr>
        <w:tc>
          <w:tcPr>
            <w:tcW w:w="596"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5</w:t>
            </w:r>
          </w:p>
        </w:tc>
        <w:tc>
          <w:tcPr>
            <w:tcW w:w="1123"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江北院区</w:t>
            </w:r>
          </w:p>
        </w:tc>
        <w:tc>
          <w:tcPr>
            <w:tcW w:w="1179"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LOGIQ E20</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lang w:bidi="ar"/>
              </w:rPr>
            </w:pPr>
            <w:r>
              <w:rPr>
                <w:rFonts w:ascii="宋体" w:hAnsi="宋体" w:cs="宋体" w:hint="eastAsia"/>
                <w:color w:val="000000"/>
                <w:sz w:val="24"/>
                <w:lang w:bidi="ar"/>
              </w:rPr>
              <w:t>1台</w:t>
            </w:r>
          </w:p>
        </w:tc>
        <w:tc>
          <w:tcPr>
            <w:tcW w:w="1558"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常规B超</w:t>
            </w:r>
          </w:p>
        </w:tc>
        <w:tc>
          <w:tcPr>
            <w:tcW w:w="2402" w:type="dxa"/>
            <w:tcBorders>
              <w:top w:val="single" w:sz="4" w:space="0" w:color="000000"/>
              <w:left w:val="single" w:sz="4" w:space="0" w:color="000000"/>
              <w:bottom w:val="single" w:sz="4" w:space="0" w:color="000000"/>
              <w:right w:val="single" w:sz="4" w:space="0" w:color="000000"/>
            </w:tcBorders>
            <w:vAlign w:val="center"/>
          </w:tcPr>
          <w:p w:rsidR="00D546D2" w:rsidRDefault="007F7141">
            <w:pPr>
              <w:widowControl/>
              <w:jc w:val="center"/>
              <w:textAlignment w:val="center"/>
              <w:rPr>
                <w:rFonts w:ascii="宋体" w:hAnsi="宋体" w:cs="宋体"/>
                <w:color w:val="000000"/>
                <w:sz w:val="22"/>
                <w:szCs w:val="22"/>
                <w:lang w:bidi="ar"/>
              </w:rPr>
            </w:pPr>
            <w:r>
              <w:rPr>
                <w:rFonts w:ascii="宋体" w:hAnsi="宋体" w:cs="宋体" w:hint="eastAsia"/>
                <w:color w:val="000000"/>
                <w:sz w:val="22"/>
                <w:szCs w:val="22"/>
                <w:lang w:bidi="ar"/>
              </w:rPr>
              <w:t>L3-12-D</w:t>
            </w:r>
            <w:r>
              <w:rPr>
                <w:rFonts w:ascii="宋体" w:hAnsi="宋体" w:cs="宋体" w:hint="eastAsia"/>
                <w:color w:val="000000"/>
                <w:sz w:val="22"/>
                <w:szCs w:val="22"/>
                <w:lang w:bidi="ar"/>
              </w:rPr>
              <w:br/>
              <w:t>M5Sc-D</w:t>
            </w:r>
            <w:r>
              <w:rPr>
                <w:rFonts w:ascii="宋体" w:hAnsi="宋体" w:cs="宋体" w:hint="eastAsia"/>
                <w:color w:val="000000"/>
                <w:sz w:val="22"/>
                <w:szCs w:val="22"/>
                <w:lang w:bidi="ar"/>
              </w:rPr>
              <w:br/>
              <w:t>C1-6-D</w:t>
            </w:r>
            <w:r>
              <w:rPr>
                <w:rFonts w:ascii="宋体" w:hAnsi="宋体" w:cs="宋体" w:hint="eastAsia"/>
                <w:color w:val="000000"/>
                <w:sz w:val="22"/>
                <w:szCs w:val="22"/>
                <w:lang w:bidi="ar"/>
              </w:rPr>
              <w:br/>
              <w:t>L2-9-D</w:t>
            </w:r>
          </w:p>
          <w:p w:rsidR="00D546D2" w:rsidRDefault="007F7141">
            <w:pPr>
              <w:widowControl/>
              <w:jc w:val="center"/>
              <w:textAlignment w:val="center"/>
              <w:rPr>
                <w:rFonts w:ascii="宋体" w:hAnsi="宋体" w:cs="宋体"/>
                <w:color w:val="000000"/>
                <w:sz w:val="22"/>
                <w:szCs w:val="22"/>
              </w:rPr>
            </w:pPr>
            <w:r>
              <w:rPr>
                <w:rFonts w:ascii="宋体" w:hAnsi="宋体" w:cs="宋体" w:hint="eastAsia"/>
                <w:color w:val="000000"/>
                <w:sz w:val="22"/>
                <w:szCs w:val="22"/>
                <w:lang w:bidi="ar"/>
              </w:rPr>
              <w:t>ML6-15-D（各一把）</w:t>
            </w:r>
          </w:p>
        </w:tc>
      </w:tr>
    </w:tbl>
    <w:p w:rsidR="00D546D2" w:rsidRDefault="007F7141">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二、服务要求</w:t>
      </w:r>
    </w:p>
    <w:p w:rsidR="00D546D2" w:rsidRDefault="007F7141">
      <w:pPr>
        <w:autoSpaceDE w:val="0"/>
        <w:autoSpaceDN w:val="0"/>
        <w:spacing w:before="68" w:after="0" w:line="360" w:lineRule="auto"/>
        <w:ind w:firstLineChars="200" w:firstLine="480"/>
        <w:jc w:val="left"/>
        <w:rPr>
          <w:rFonts w:ascii="宋体" w:hAnsi="宋体" w:cs="宋体"/>
          <w:kern w:val="2"/>
          <w:sz w:val="24"/>
          <w:highlight w:val="yellow"/>
          <w:lang w:val="zh-CN" w:bidi="zh-CN"/>
        </w:rPr>
      </w:pPr>
      <w:r>
        <w:rPr>
          <w:rFonts w:ascii="宋体" w:hAnsi="宋体" w:hint="eastAsia"/>
          <w:sz w:val="24"/>
        </w:rPr>
        <w:t>★</w:t>
      </w:r>
      <w:r>
        <w:rPr>
          <w:rFonts w:ascii="宋体" w:hAnsi="宋体" w:cs="宋体" w:hint="eastAsia"/>
          <w:kern w:val="2"/>
          <w:sz w:val="24"/>
          <w:lang w:bidi="zh-CN"/>
        </w:rPr>
        <w:t>2.1</w:t>
      </w:r>
      <w:r>
        <w:rPr>
          <w:rFonts w:ascii="宋体" w:hAnsi="宋体" w:cs="宋体" w:hint="eastAsia"/>
          <w:kern w:val="2"/>
          <w:sz w:val="24"/>
          <w:lang w:val="zh-CN" w:bidi="zh-CN"/>
        </w:rPr>
        <w:t>服务期内针对该设备提供人工叫修、定期保养、零备件更换、软硬件安全性改版升级等服务。包含所有零备件（</w:t>
      </w:r>
      <w:r>
        <w:rPr>
          <w:rFonts w:ascii="宋体" w:hAnsi="宋体" w:cs="宋体" w:hint="eastAsia"/>
          <w:kern w:val="2"/>
          <w:sz w:val="24"/>
          <w:lang w:bidi="zh-CN"/>
        </w:rPr>
        <w:t>包含主机、探头及所有零配件</w:t>
      </w:r>
      <w:r>
        <w:rPr>
          <w:rFonts w:ascii="宋体" w:hAnsi="宋体" w:cs="宋体" w:hint="eastAsia"/>
          <w:kern w:val="2"/>
          <w:sz w:val="24"/>
          <w:lang w:val="zh-CN" w:bidi="zh-CN"/>
        </w:rPr>
        <w:t>）。</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sz w:val="24"/>
        </w:rPr>
        <w:t>▲</w:t>
      </w:r>
      <w:r>
        <w:rPr>
          <w:rFonts w:ascii="宋体" w:hAnsi="宋体" w:cs="宋体" w:hint="eastAsia"/>
          <w:kern w:val="2"/>
          <w:sz w:val="24"/>
          <w:lang w:bidi="zh-CN"/>
        </w:rPr>
        <w:t>2.2</w:t>
      </w:r>
      <w:r>
        <w:rPr>
          <w:rFonts w:ascii="宋体" w:hAnsi="宋体" w:cs="宋体" w:hint="eastAsia"/>
          <w:kern w:val="2"/>
          <w:sz w:val="24"/>
          <w:lang w:val="zh-CN" w:bidi="zh-CN"/>
        </w:rPr>
        <w:t>需在提供服务期间保证保修设备开机率达到95%以上；如设备故障停机率超过5%（一年按365天计算，每年18天），每超过一天，保修期顺延</w:t>
      </w:r>
      <w:r>
        <w:rPr>
          <w:rFonts w:ascii="宋体" w:hAnsi="宋体" w:cs="宋体" w:hint="eastAsia"/>
          <w:kern w:val="2"/>
          <w:sz w:val="24"/>
          <w:lang w:bidi="zh-CN"/>
        </w:rPr>
        <w:t>五</w:t>
      </w:r>
      <w:r>
        <w:rPr>
          <w:rFonts w:ascii="宋体" w:hAnsi="宋体" w:cs="宋体" w:hint="eastAsia"/>
          <w:kern w:val="2"/>
          <w:sz w:val="24"/>
          <w:lang w:val="zh-CN" w:bidi="zh-CN"/>
        </w:rPr>
        <w:t>天。</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sz w:val="24"/>
        </w:rPr>
        <w:t>▲</w:t>
      </w:r>
      <w:r>
        <w:rPr>
          <w:rFonts w:ascii="宋体" w:hAnsi="宋体" w:cs="宋体" w:hint="eastAsia"/>
          <w:kern w:val="2"/>
          <w:sz w:val="24"/>
          <w:lang w:bidi="zh-CN"/>
        </w:rPr>
        <w:t>2.3</w:t>
      </w:r>
      <w:r>
        <w:rPr>
          <w:rFonts w:ascii="宋体" w:hAnsi="宋体" w:cs="宋体" w:hint="eastAsia"/>
          <w:sz w:val="24"/>
        </w:rPr>
        <w:t>须</w:t>
      </w:r>
      <w:r>
        <w:rPr>
          <w:rFonts w:ascii="宋体" w:hAnsi="宋体" w:cs="宋体" w:hint="eastAsia"/>
          <w:kern w:val="2"/>
          <w:sz w:val="24"/>
          <w:lang w:bidi="zh-CN"/>
        </w:rPr>
        <w:t>具备</w:t>
      </w:r>
      <w:r>
        <w:rPr>
          <w:rFonts w:ascii="宋体" w:hAnsi="宋体" w:cs="宋体" w:hint="eastAsia"/>
          <w:kern w:val="2"/>
          <w:sz w:val="24"/>
          <w:lang w:val="zh-CN" w:bidi="zh-CN"/>
        </w:rPr>
        <w:t>客户服务专线电话，具有稳定的服务机构，服务期内，接到采购人故障通知时随叫随到，全天候电话响应，工程师响应时间小于2小时，到达现场维修时间小于48小时</w:t>
      </w:r>
      <w:r>
        <w:rPr>
          <w:rFonts w:ascii="宋体" w:hAnsi="宋体" w:cs="宋体" w:hint="eastAsia"/>
          <w:sz w:val="24"/>
        </w:rPr>
        <w:t>（须</w:t>
      </w:r>
      <w:r>
        <w:rPr>
          <w:rFonts w:ascii="宋体" w:hAnsi="宋体" w:cs="宋体" w:hint="eastAsia"/>
          <w:kern w:val="2"/>
          <w:sz w:val="24"/>
          <w:lang w:val="zh-CN" w:bidi="zh-CN"/>
        </w:rPr>
        <w:t>提供其相关办事处详细地址与联系电话</w:t>
      </w:r>
      <w:r>
        <w:rPr>
          <w:rFonts w:ascii="宋体" w:hAnsi="宋体" w:cs="宋体" w:hint="eastAsia"/>
          <w:sz w:val="24"/>
        </w:rPr>
        <w:t>以及相关佐证材料</w:t>
      </w:r>
      <w:r>
        <w:rPr>
          <w:rFonts w:ascii="宋体" w:hAnsi="宋体" w:cs="宋体" w:hint="eastAsia"/>
          <w:kern w:val="2"/>
          <w:sz w:val="24"/>
          <w:lang w:bidi="zh-CN"/>
        </w:rPr>
        <w:t>)</w:t>
      </w:r>
      <w:r>
        <w:rPr>
          <w:rFonts w:ascii="宋体" w:hAnsi="宋体" w:cs="宋体" w:hint="eastAsia"/>
          <w:kern w:val="2"/>
          <w:sz w:val="24"/>
          <w:lang w:val="zh-CN" w:bidi="zh-CN"/>
        </w:rPr>
        <w:t>。</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sz w:val="24"/>
        </w:rPr>
        <w:t>▲</w:t>
      </w:r>
      <w:r>
        <w:rPr>
          <w:rFonts w:ascii="宋体" w:hAnsi="宋体" w:cs="宋体" w:hint="eastAsia"/>
          <w:kern w:val="2"/>
          <w:sz w:val="24"/>
          <w:lang w:bidi="zh-CN"/>
        </w:rPr>
        <w:t>2.4</w:t>
      </w:r>
      <w:r>
        <w:rPr>
          <w:rFonts w:ascii="宋体" w:hAnsi="宋体" w:cs="宋体" w:hint="eastAsia"/>
          <w:kern w:val="2"/>
          <w:sz w:val="24"/>
          <w:lang w:val="zh-CN" w:bidi="zh-CN"/>
        </w:rPr>
        <w:t>服务期内，对该设备每年提供4次定期维护、保养，计划性定期的维修服务检测包括设备清洁、性能测试及校准、必要的机械或电气的检查，以及</w:t>
      </w:r>
      <w:r>
        <w:rPr>
          <w:rFonts w:ascii="宋体" w:hAnsi="宋体" w:cs="宋体" w:hint="eastAsia"/>
          <w:kern w:val="2"/>
          <w:sz w:val="24"/>
          <w:lang w:val="zh-CN" w:bidi="zh-CN"/>
        </w:rPr>
        <w:lastRenderedPageBreak/>
        <w:t>紧急性质的维修，并定期对设备的数据进行备份，确保系统能按照制造商的产品规格标准进行维修。定期维护服务内容包括：（1）系统基本情况检查；（2）图像质量检查；（3）软硬件安全性改版升级等。保修服务期内提供维护保养记录、检测报告。</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sz w:val="24"/>
        </w:rPr>
        <w:t>▲</w:t>
      </w:r>
      <w:r>
        <w:rPr>
          <w:rFonts w:ascii="宋体" w:hAnsi="宋体" w:cs="宋体" w:hint="eastAsia"/>
          <w:kern w:val="2"/>
          <w:sz w:val="24"/>
          <w:lang w:bidi="zh-CN"/>
        </w:rPr>
        <w:t>2.5</w:t>
      </w:r>
      <w:r>
        <w:rPr>
          <w:rFonts w:ascii="宋体" w:hAnsi="宋体" w:cs="宋体" w:hint="eastAsia"/>
          <w:kern w:val="2"/>
          <w:sz w:val="24"/>
          <w:lang w:val="zh-CN" w:bidi="zh-CN"/>
        </w:rPr>
        <w:t>服务期内所更换的配件必须是原厂同型号配件，且应具备100%备件供应能力，进口备件需要提供海关报关单。</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2.6</w:t>
      </w:r>
      <w:r>
        <w:rPr>
          <w:rFonts w:ascii="宋体" w:hAnsi="宋体" w:cs="宋体" w:hint="eastAsia"/>
          <w:kern w:val="2"/>
          <w:sz w:val="24"/>
          <w:lang w:val="zh-CN" w:bidi="zh-CN"/>
        </w:rPr>
        <w:t>更换</w:t>
      </w:r>
      <w:r>
        <w:rPr>
          <w:rFonts w:ascii="宋体" w:hAnsi="宋体" w:cs="宋体" w:hint="eastAsia"/>
          <w:kern w:val="2"/>
          <w:sz w:val="24"/>
          <w:lang w:bidi="zh-CN"/>
        </w:rPr>
        <w:t>探头</w:t>
      </w:r>
      <w:r>
        <w:rPr>
          <w:rFonts w:ascii="宋体" w:hAnsi="宋体" w:cs="宋体" w:hint="eastAsia"/>
          <w:kern w:val="2"/>
          <w:sz w:val="24"/>
          <w:lang w:val="zh-CN" w:bidi="zh-CN"/>
        </w:rPr>
        <w:t>为原厂全新同型号的</w:t>
      </w:r>
      <w:r>
        <w:rPr>
          <w:rFonts w:ascii="宋体" w:hAnsi="宋体" w:cs="宋体" w:hint="eastAsia"/>
          <w:kern w:val="2"/>
          <w:sz w:val="24"/>
          <w:lang w:bidi="zh-CN"/>
        </w:rPr>
        <w:t>探头</w:t>
      </w:r>
      <w:r>
        <w:rPr>
          <w:rFonts w:ascii="宋体" w:hAnsi="宋体" w:cs="宋体" w:hint="eastAsia"/>
          <w:sz w:val="24"/>
        </w:rPr>
        <w:t>，若探头为进口，需提供备件报关单</w:t>
      </w:r>
      <w:r>
        <w:rPr>
          <w:rFonts w:ascii="宋体" w:hAnsi="宋体" w:cs="宋体" w:hint="eastAsia"/>
          <w:kern w:val="2"/>
          <w:sz w:val="24"/>
          <w:lang w:val="zh-CN" w:bidi="zh-CN"/>
        </w:rPr>
        <w:t>。</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2.7</w:t>
      </w:r>
      <w:r>
        <w:rPr>
          <w:rFonts w:ascii="宋体" w:hAnsi="宋体" w:cs="宋体" w:hint="eastAsia"/>
          <w:kern w:val="2"/>
          <w:sz w:val="24"/>
          <w:lang w:val="zh-CN" w:bidi="zh-CN"/>
        </w:rPr>
        <w:t>维修工程师保证能够解决所有需要原厂service key才能解决的设备故障。</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2.8</w:t>
      </w:r>
      <w:r>
        <w:rPr>
          <w:rFonts w:ascii="宋体" w:hAnsi="宋体" w:cs="宋体" w:hint="eastAsia"/>
          <w:kern w:val="2"/>
          <w:sz w:val="24"/>
          <w:lang w:val="zh-CN" w:bidi="zh-CN"/>
        </w:rPr>
        <w:t>需提供服务期内培训方案，针对采购人的使用人员，投标人提供认证的临床应用专家定期进行课堂或上门式的培训服务。</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2.9</w:t>
      </w:r>
      <w:r>
        <w:rPr>
          <w:rFonts w:ascii="宋体" w:hAnsi="宋体" w:cs="宋体" w:hint="eastAsia"/>
          <w:kern w:val="2"/>
          <w:sz w:val="24"/>
          <w:lang w:val="zh-CN" w:bidi="zh-CN"/>
        </w:rPr>
        <w:t>可提供微信报修平台并有后台支持，可让采购人以图片和文字形式详细描述故障内容，便于用户准确进行故障报修，并实时知晓维修工作的进度。</w:t>
      </w:r>
    </w:p>
    <w:p w:rsidR="00D546D2" w:rsidRDefault="007F7141">
      <w:pPr>
        <w:autoSpaceDE w:val="0"/>
        <w:autoSpaceDN w:val="0"/>
        <w:spacing w:before="68" w:after="0" w:line="360" w:lineRule="auto"/>
        <w:ind w:firstLineChars="200" w:firstLine="480"/>
        <w:jc w:val="left"/>
        <w:rPr>
          <w:rFonts w:ascii="宋体" w:hAnsi="宋体" w:cs="宋体"/>
          <w:kern w:val="2"/>
          <w:sz w:val="24"/>
          <w:lang w:val="zh-CN" w:bidi="zh-CN"/>
        </w:rPr>
      </w:pPr>
      <w:r>
        <w:rPr>
          <w:rFonts w:ascii="宋体" w:hAnsi="宋体" w:cs="宋体" w:hint="eastAsia"/>
          <w:kern w:val="2"/>
          <w:sz w:val="24"/>
          <w:lang w:bidi="zh-CN"/>
        </w:rPr>
        <w:t>2.10</w:t>
      </w:r>
      <w:r>
        <w:rPr>
          <w:rFonts w:ascii="宋体" w:hAnsi="宋体" w:cs="宋体" w:hint="eastAsia"/>
          <w:kern w:val="2"/>
          <w:sz w:val="24"/>
          <w:lang w:val="zh-CN" w:bidi="zh-CN"/>
        </w:rPr>
        <w:t>年检时，投标人负责机器调试到最佳状态，保证全部检测指标达到国家标准，保证该设备能通过相关专业检测，并提供当年的系统状态报告。</w:t>
      </w:r>
    </w:p>
    <w:p w:rsidR="00D546D2" w:rsidRDefault="007F7141">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三、★商务要求</w:t>
      </w:r>
    </w:p>
    <w:p w:rsidR="00D546D2" w:rsidRDefault="007F7141">
      <w:pPr>
        <w:pStyle w:val="a8"/>
        <w:rPr>
          <w:rFonts w:ascii="宋体" w:hAnsi="宋体" w:cs="宋体"/>
        </w:rPr>
      </w:pPr>
      <w:r>
        <w:rPr>
          <w:rFonts w:ascii="宋体" w:hAnsi="宋体" w:cs="宋体" w:hint="eastAsia"/>
        </w:rPr>
        <w:t xml:space="preserve">  3.1服务期限:</w:t>
      </w:r>
      <w:r>
        <w:rPr>
          <w:rFonts w:ascii="宋体" w:hAnsi="宋体" w:cs="宋体" w:hint="eastAsia"/>
          <w:color w:val="000000"/>
        </w:rPr>
        <w:t>中标之日起三年</w:t>
      </w:r>
    </w:p>
    <w:p w:rsidR="00D546D2" w:rsidRDefault="007F7141">
      <w:pPr>
        <w:pStyle w:val="a8"/>
        <w:ind w:firstLine="240"/>
      </w:pPr>
      <w:r>
        <w:rPr>
          <w:rFonts w:ascii="宋体" w:hAnsi="宋体" w:cs="宋体" w:hint="eastAsia"/>
        </w:rPr>
        <w:t>3.2付款方式:合同签订生效后，中标单位每履行保修服务满6个月，医院收到发票后支付该6个月的保修款；共支付6次，第6次医院收到发票后无息付清余款。</w:t>
      </w:r>
    </w:p>
    <w:p w:rsidR="00D546D2" w:rsidRDefault="007F7141">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四、特别说明</w:t>
      </w:r>
      <w:bookmarkEnd w:id="213"/>
      <w:bookmarkEnd w:id="214"/>
      <w:bookmarkEnd w:id="215"/>
      <w:bookmarkEnd w:id="216"/>
      <w:bookmarkEnd w:id="217"/>
    </w:p>
    <w:p w:rsidR="00D546D2" w:rsidRDefault="007F7141">
      <w:pPr>
        <w:pStyle w:val="a8"/>
        <w:ind w:firstLine="240"/>
        <w:rPr>
          <w:rFonts w:ascii="宋体" w:hAnsi="宋体" w:cs="宋体"/>
        </w:rPr>
      </w:pPr>
      <w:r>
        <w:rPr>
          <w:rFonts w:ascii="宋体" w:hAnsi="宋体" w:cs="宋体" w:hint="eastAsia"/>
        </w:rPr>
        <w:t>4.1上述服务要求和商务要求中加注“★”符号的为关键指标，加注“▲”符号的为重要指标，其它为一般指标。</w:t>
      </w:r>
    </w:p>
    <w:p w:rsidR="00D546D2" w:rsidRDefault="007F7141">
      <w:pPr>
        <w:pStyle w:val="a8"/>
        <w:ind w:firstLine="240"/>
        <w:rPr>
          <w:rFonts w:ascii="宋体" w:hAnsi="宋体" w:cs="宋体"/>
        </w:rPr>
      </w:pPr>
      <w:r>
        <w:rPr>
          <w:rFonts w:ascii="宋体" w:hAnsi="宋体" w:cs="宋体" w:hint="eastAsia"/>
        </w:rPr>
        <w:t>4.2加注“★”符号的关键指标、加注“▲”符号重要指标和一般指标中要求提供相关材料的，均须按照响应文件格式要求对应详细填写响应情况并提供证明材料，未提供的评委有权认定为负偏离。</w:t>
      </w:r>
    </w:p>
    <w:p w:rsidR="00D546D2" w:rsidRDefault="007F7141">
      <w:pPr>
        <w:pStyle w:val="a8"/>
        <w:ind w:firstLine="240"/>
        <w:rPr>
          <w:rFonts w:ascii="宋体" w:hAnsi="宋体" w:cs="宋体"/>
        </w:rPr>
      </w:pPr>
      <w:r>
        <w:rPr>
          <w:rFonts w:ascii="宋体" w:hAnsi="宋体" w:cs="宋体" w:hint="eastAsia"/>
        </w:rPr>
        <w:t>4.3加注“★”符号的关键指标以及商务要求均为实质性条款，不允许负偏</w:t>
      </w:r>
      <w:r>
        <w:rPr>
          <w:rFonts w:ascii="宋体" w:hAnsi="宋体" w:cs="宋体" w:hint="eastAsia"/>
        </w:rPr>
        <w:lastRenderedPageBreak/>
        <w:t>离，否则将作无效投标处理。</w:t>
      </w:r>
    </w:p>
    <w:p w:rsidR="00D546D2" w:rsidRDefault="007F7141">
      <w:pPr>
        <w:ind w:firstLineChars="100" w:firstLine="240"/>
        <w:rPr>
          <w:rFonts w:ascii="宋体" w:hAnsi="宋体" w:cs="宋体"/>
          <w:bCs/>
          <w:color w:val="000000"/>
          <w:sz w:val="24"/>
        </w:rPr>
      </w:pPr>
      <w:r>
        <w:rPr>
          <w:rFonts w:ascii="宋体" w:hAnsi="宋体" w:cs="宋体" w:hint="eastAsia"/>
          <w:bCs/>
          <w:color w:val="000000"/>
          <w:sz w:val="24"/>
        </w:rPr>
        <w:t>4.4.</w:t>
      </w:r>
      <w:r>
        <w:rPr>
          <w:rFonts w:ascii="宋体" w:hAnsi="宋体" w:cs="宋体"/>
          <w:bCs/>
          <w:color w:val="000000"/>
          <w:sz w:val="24"/>
        </w:rPr>
        <w:t>采购标的对应的中小企业划分标准所属行业一览表</w:t>
      </w:r>
    </w:p>
    <w:tbl>
      <w:tblPr>
        <w:tblW w:w="0" w:type="auto"/>
        <w:tblInd w:w="-116" w:type="dxa"/>
        <w:tblLook w:val="04A0" w:firstRow="1" w:lastRow="0" w:firstColumn="1" w:lastColumn="0" w:noHBand="0" w:noVBand="1"/>
      </w:tblPr>
      <w:tblGrid>
        <w:gridCol w:w="1167"/>
        <w:gridCol w:w="3099"/>
        <w:gridCol w:w="4130"/>
      </w:tblGrid>
      <w:tr w:rsidR="00D546D2">
        <w:trPr>
          <w:trHeight w:val="567"/>
        </w:trPr>
        <w:tc>
          <w:tcPr>
            <w:tcW w:w="11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546D2" w:rsidRDefault="007F7141">
            <w:pPr>
              <w:jc w:val="center"/>
              <w:rPr>
                <w:rFonts w:eastAsia="Times New Roman"/>
              </w:rPr>
            </w:pPr>
            <w:r>
              <w:rPr>
                <w:rFonts w:ascii="宋体" w:hAnsi="宋体" w:cs="宋体"/>
                <w:color w:val="000000"/>
                <w:sz w:val="24"/>
                <w:lang w:eastAsia="en-US"/>
              </w:rPr>
              <w:t>序号</w:t>
            </w:r>
          </w:p>
        </w:tc>
        <w:tc>
          <w:tcPr>
            <w:tcW w:w="3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D546D2" w:rsidRDefault="007F7141">
            <w:pPr>
              <w:jc w:val="center"/>
              <w:rPr>
                <w:rFonts w:eastAsia="Times New Roman"/>
              </w:rPr>
            </w:pPr>
            <w:r>
              <w:rPr>
                <w:rFonts w:ascii="宋体" w:hAnsi="宋体" w:cs="宋体"/>
                <w:color w:val="000000"/>
                <w:sz w:val="24"/>
                <w:lang w:eastAsia="en-US"/>
              </w:rPr>
              <w:t>采购标的</w:t>
            </w:r>
          </w:p>
        </w:tc>
        <w:tc>
          <w:tcPr>
            <w:tcW w:w="41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D546D2" w:rsidRDefault="007F7141">
            <w:pPr>
              <w:jc w:val="center"/>
              <w:rPr>
                <w:rFonts w:eastAsia="Times New Roman"/>
              </w:rPr>
            </w:pPr>
            <w:r>
              <w:rPr>
                <w:rFonts w:ascii="宋体" w:hAnsi="宋体" w:cs="宋体"/>
                <w:color w:val="000000"/>
                <w:sz w:val="24"/>
              </w:rPr>
              <w:t>对应中小企业划分标准所属行业</w:t>
            </w:r>
          </w:p>
        </w:tc>
      </w:tr>
      <w:tr w:rsidR="00D546D2">
        <w:trPr>
          <w:trHeight w:val="567"/>
        </w:trPr>
        <w:tc>
          <w:tcPr>
            <w:tcW w:w="11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D546D2" w:rsidRDefault="007F7141">
            <w:pPr>
              <w:jc w:val="center"/>
              <w:rPr>
                <w:rFonts w:eastAsia="Times New Roman"/>
              </w:rPr>
            </w:pPr>
            <w:r>
              <w:rPr>
                <w:rFonts w:ascii="宋体" w:hAnsi="宋体" w:cs="宋体"/>
                <w:color w:val="000000"/>
                <w:sz w:val="24"/>
                <w:lang w:eastAsia="en-US"/>
              </w:rPr>
              <w:t>1</w:t>
            </w:r>
          </w:p>
        </w:tc>
        <w:tc>
          <w:tcPr>
            <w:tcW w:w="314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D546D2" w:rsidRDefault="007F7141">
            <w:pPr>
              <w:jc w:val="center"/>
              <w:rPr>
                <w:rFonts w:ascii="宋体" w:hAnsi="宋体" w:cs="宋体"/>
                <w:color w:val="000000"/>
                <w:sz w:val="24"/>
              </w:rPr>
            </w:pPr>
            <w:r>
              <w:rPr>
                <w:rFonts w:ascii="宋体" w:hAnsi="宋体" w:cs="宋体" w:hint="eastAsia"/>
                <w:color w:val="000000"/>
                <w:sz w:val="24"/>
              </w:rPr>
              <w:t>GE超声设备维保服务</w:t>
            </w:r>
          </w:p>
        </w:tc>
        <w:tc>
          <w:tcPr>
            <w:tcW w:w="419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D546D2" w:rsidRDefault="007F7141">
            <w:pPr>
              <w:jc w:val="center"/>
              <w:rPr>
                <w:rFonts w:ascii="宋体" w:hAnsi="宋体" w:cs="宋体"/>
                <w:color w:val="000000"/>
                <w:sz w:val="24"/>
              </w:rPr>
            </w:pPr>
            <w:r>
              <w:rPr>
                <w:rFonts w:ascii="宋体" w:hAnsi="宋体" w:cs="宋体" w:hint="eastAsia"/>
                <w:color w:val="000000"/>
                <w:sz w:val="24"/>
              </w:rPr>
              <w:t>工业</w:t>
            </w:r>
          </w:p>
        </w:tc>
      </w:tr>
    </w:tbl>
    <w:p w:rsidR="00D546D2" w:rsidRDefault="007F7141">
      <w:pPr>
        <w:tabs>
          <w:tab w:val="left" w:pos="851"/>
          <w:tab w:val="left" w:pos="1276"/>
          <w:tab w:val="left" w:pos="1418"/>
        </w:tabs>
      </w:pPr>
      <w:r>
        <w:rPr>
          <w:rFonts w:ascii="宋体" w:hAnsi="宋体" w:cs="宋体"/>
          <w:color w:val="000000"/>
        </w:rPr>
        <w:t> </w:t>
      </w:r>
    </w:p>
    <w:p w:rsidR="00D546D2" w:rsidRDefault="007F7141">
      <w:pPr>
        <w:tabs>
          <w:tab w:val="left" w:pos="851"/>
          <w:tab w:val="left" w:pos="1276"/>
          <w:tab w:val="left" w:pos="1418"/>
        </w:tabs>
      </w:pPr>
      <w:r>
        <w:br w:type="page" w:clear="all"/>
      </w:r>
    </w:p>
    <w:p w:rsidR="00D546D2" w:rsidRDefault="007F7141">
      <w:pPr>
        <w:jc w:val="center"/>
        <w:outlineLvl w:val="0"/>
      </w:pPr>
      <w:bookmarkStart w:id="218" w:name="_Toc15487"/>
      <w:bookmarkStart w:id="219" w:name="_Toc675"/>
      <w:bookmarkStart w:id="220" w:name="_Toc1170"/>
      <w:bookmarkStart w:id="221" w:name="_Toc194500888"/>
      <w:bookmarkStart w:id="222" w:name="_Toc26095"/>
      <w:r>
        <w:rPr>
          <w:rFonts w:ascii="宋体" w:hAnsi="宋体" w:cs="宋体"/>
          <w:b/>
          <w:color w:val="000000"/>
          <w:sz w:val="32"/>
        </w:rPr>
        <w:lastRenderedPageBreak/>
        <w:t>第五章  评标方法与评标标准</w:t>
      </w:r>
      <w:bookmarkEnd w:id="218"/>
      <w:bookmarkEnd w:id="219"/>
      <w:bookmarkEnd w:id="220"/>
      <w:bookmarkEnd w:id="221"/>
      <w:bookmarkEnd w:id="222"/>
    </w:p>
    <w:p w:rsidR="00D546D2" w:rsidRDefault="007F7141">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eastAsia="Arial" w:hAnsi="Arial" w:cs="Arial"/>
          <w:color w:val="000000"/>
          <w:sz w:val="24"/>
        </w:rPr>
        <w:t>1</w:t>
      </w:r>
      <w:r>
        <w:rPr>
          <w:rFonts w:ascii="宋体" w:hAnsi="宋体" w:cs="宋体"/>
          <w:color w:val="000000"/>
          <w:sz w:val="24"/>
        </w:rPr>
        <w:t>名中标候选人。</w:t>
      </w:r>
    </w:p>
    <w:p w:rsidR="00D546D2" w:rsidRDefault="007F7141">
      <w:pPr>
        <w:spacing w:before="120" w:after="120"/>
        <w:ind w:firstLine="480"/>
      </w:pPr>
      <w:r>
        <w:rPr>
          <w:rFonts w:ascii="宋体" w:hAnsi="宋体" w:cs="宋体"/>
          <w:color w:val="000000"/>
          <w:sz w:val="24"/>
        </w:rPr>
        <w:t> </w:t>
      </w:r>
    </w:p>
    <w:p w:rsidR="00D546D2" w:rsidRDefault="007F7141">
      <w:pPr>
        <w:ind w:firstLine="482"/>
        <w:outlineLvl w:val="1"/>
      </w:pPr>
      <w:bookmarkStart w:id="223" w:name="_Toc6416"/>
      <w:bookmarkStart w:id="224" w:name="_Toc194500889"/>
      <w:bookmarkStart w:id="225" w:name="_Toc22996"/>
      <w:bookmarkStart w:id="226" w:name="_Toc26336"/>
      <w:bookmarkStart w:id="227" w:name="_Toc27458"/>
      <w:r>
        <w:rPr>
          <w:rFonts w:ascii="宋体" w:hAnsi="宋体" w:cs="宋体"/>
          <w:b/>
          <w:color w:val="000000"/>
          <w:sz w:val="24"/>
        </w:rPr>
        <w:t>政府采购政策功能落实</w:t>
      </w:r>
      <w:bookmarkEnd w:id="223"/>
      <w:bookmarkEnd w:id="224"/>
      <w:bookmarkEnd w:id="225"/>
      <w:bookmarkEnd w:id="226"/>
      <w:bookmarkEnd w:id="227"/>
    </w:p>
    <w:p w:rsidR="00D546D2" w:rsidRDefault="007F7141">
      <w:pPr>
        <w:ind w:firstLine="480"/>
      </w:pPr>
      <w:r>
        <w:rPr>
          <w:rFonts w:ascii="宋体" w:hAnsi="宋体" w:cs="宋体"/>
          <w:color w:val="000000"/>
          <w:sz w:val="24"/>
        </w:rPr>
        <w:t>1、小微型企业价格扣除</w:t>
      </w:r>
    </w:p>
    <w:p w:rsidR="00D546D2" w:rsidRDefault="007F7141">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rsidR="00D546D2" w:rsidRDefault="007F7141">
      <w:pPr>
        <w:ind w:firstLine="480"/>
      </w:pPr>
      <w:r>
        <w:rPr>
          <w:rFonts w:ascii="宋体" w:hAnsi="宋体" w:cs="宋体"/>
          <w:color w:val="000000"/>
          <w:sz w:val="24"/>
        </w:rPr>
        <w:t>（2）供应商需按照采购文件的要求提供相应的《小微企业声明函》。</w:t>
      </w:r>
    </w:p>
    <w:p w:rsidR="00D546D2" w:rsidRDefault="007F7141">
      <w:pPr>
        <w:ind w:firstLine="480"/>
      </w:pPr>
      <w:r>
        <w:rPr>
          <w:rFonts w:ascii="宋体" w:hAnsi="宋体" w:cs="宋体"/>
          <w:color w:val="000000"/>
          <w:sz w:val="24"/>
        </w:rPr>
        <w:t>（3）企业标准请参照《关于印发中小企业划型标准规定的通知》（工信部联企业[2011]300号）文件规定自行填写。</w:t>
      </w:r>
    </w:p>
    <w:p w:rsidR="00D546D2" w:rsidRDefault="007F7141">
      <w:pPr>
        <w:spacing w:before="161"/>
        <w:ind w:firstLine="480"/>
      </w:pPr>
      <w:r>
        <w:rPr>
          <w:rFonts w:ascii="宋体" w:hAnsi="宋体" w:cs="宋体"/>
          <w:color w:val="000000"/>
          <w:sz w:val="24"/>
        </w:rPr>
        <w:t>2、残疾人福利单位价格扣除</w:t>
      </w:r>
    </w:p>
    <w:p w:rsidR="00D546D2" w:rsidRDefault="007F7141">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D546D2" w:rsidRDefault="007F7141">
      <w:pPr>
        <w:ind w:firstLine="480"/>
      </w:pPr>
      <w:r>
        <w:rPr>
          <w:rFonts w:ascii="宋体" w:hAnsi="宋体" w:cs="宋体"/>
          <w:color w:val="000000"/>
          <w:sz w:val="24"/>
        </w:rPr>
        <w:t>（2）残疾人福利单位需按照采购文件的要求提供《残疾人福利性单位声明函》。</w:t>
      </w:r>
    </w:p>
    <w:p w:rsidR="00D546D2" w:rsidRDefault="007F7141">
      <w:pPr>
        <w:ind w:firstLine="480"/>
      </w:pPr>
      <w:r>
        <w:rPr>
          <w:rFonts w:ascii="宋体" w:hAnsi="宋体" w:cs="宋体"/>
          <w:color w:val="000000"/>
          <w:sz w:val="24"/>
        </w:rPr>
        <w:t>（3）残疾人福利单位标准请参照《关于促进残疾人就业政府采购政策的通知》（财库〔2017〕141号）。</w:t>
      </w:r>
    </w:p>
    <w:p w:rsidR="00D546D2" w:rsidRDefault="007F7141">
      <w:pPr>
        <w:spacing w:before="161"/>
        <w:ind w:firstLine="480"/>
      </w:pPr>
      <w:r>
        <w:rPr>
          <w:rFonts w:ascii="宋体" w:hAnsi="宋体" w:cs="宋体"/>
          <w:color w:val="000000"/>
          <w:sz w:val="24"/>
        </w:rPr>
        <w:t>3、监狱和戒毒企业价格扣除</w:t>
      </w:r>
    </w:p>
    <w:p w:rsidR="00D546D2" w:rsidRDefault="007F7141">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D546D2" w:rsidRDefault="007F7141">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rsidR="00D546D2" w:rsidRDefault="007F7141">
      <w:pPr>
        <w:ind w:firstLine="480"/>
      </w:pPr>
      <w:r>
        <w:rPr>
          <w:rFonts w:ascii="宋体" w:hAnsi="宋体" w:cs="宋体"/>
          <w:color w:val="000000"/>
          <w:sz w:val="24"/>
        </w:rPr>
        <w:t>（3）监狱企业标准请参照《关于政府采购支持监狱企业发展有关问题的通知》（财库[2014]68号）。</w:t>
      </w:r>
    </w:p>
    <w:p w:rsidR="00D546D2" w:rsidRDefault="007F7141">
      <w:pPr>
        <w:spacing w:before="161"/>
        <w:ind w:firstLine="480"/>
      </w:pPr>
      <w:r>
        <w:rPr>
          <w:rFonts w:ascii="宋体" w:hAnsi="宋体" w:cs="宋体"/>
          <w:color w:val="000000"/>
          <w:sz w:val="24"/>
        </w:rPr>
        <w:t>4、残疾人福利单位、监狱企业属于小型、微型企业的，不重复享受政策。</w:t>
      </w:r>
    </w:p>
    <w:p w:rsidR="00D546D2" w:rsidRDefault="007F7141">
      <w:pPr>
        <w:spacing w:before="161"/>
        <w:ind w:firstLine="480"/>
      </w:pPr>
      <w:r>
        <w:rPr>
          <w:rFonts w:ascii="宋体" w:hAnsi="宋体" w:cs="宋体"/>
          <w:color w:val="000000"/>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rsidR="00D546D2" w:rsidRDefault="007F7141">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rsidR="00D546D2" w:rsidRDefault="007F7141">
      <w:pPr>
        <w:spacing w:before="161" w:line="360" w:lineRule="auto"/>
        <w:ind w:firstLine="480"/>
        <w:rPr>
          <w:rFonts w:ascii="宋体" w:hAnsi="宋体" w:cs="宋体"/>
          <w:color w:val="000000"/>
          <w:sz w:val="24"/>
        </w:rPr>
      </w:pPr>
      <w:r>
        <w:rPr>
          <w:rFonts w:ascii="宋体" w:hAnsi="宋体" w:cs="宋体"/>
          <w:color w:val="000000"/>
          <w:sz w:val="24"/>
        </w:rPr>
        <w:t>7</w:t>
      </w:r>
      <w:r>
        <w:rPr>
          <w:rFonts w:ascii="宋体" w:hAnsi="宋体" w:cs="宋体" w:hint="eastAsia"/>
          <w:color w:val="000000"/>
          <w:sz w:val="24"/>
        </w:rPr>
        <w:t>、采购本国产品的支持政策</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 xml:space="preserve">7.1 </w:t>
      </w:r>
      <w:r>
        <w:rPr>
          <w:rFonts w:ascii="宋体" w:hAnsi="宋体" w:cs="宋体" w:hint="eastAsia"/>
          <w:b/>
          <w:color w:val="000000"/>
          <w:sz w:val="24"/>
        </w:rPr>
        <w:t>本国产品标准适用于货物，包括政府采购货物项目和服务项目中涉及的货物。</w:t>
      </w:r>
      <w:r>
        <w:rPr>
          <w:rFonts w:ascii="宋体" w:hAnsi="宋体" w:cs="宋体" w:hint="eastAsia"/>
          <w:color w:val="000000"/>
          <w:sz w:val="24"/>
        </w:rPr>
        <w:t>本项目政府采购活动中既有本国产品又有非本国产品参与竞争的，依法对本国产品给予价格评审优惠，对本国产品的报价给予20%的价格扣除，用扣除后的价格参与评审。</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7.2 当采购项目或者采购包中含有多种产品，供应商为该采购项目或者采购包提供的符合本国产品标准的产品成本之和占该供应商提供的全部产品成本之和的比例达到80%以上时</w:t>
      </w:r>
      <w:r>
        <w:rPr>
          <w:rFonts w:ascii="宋体" w:hAnsi="宋体" w:cs="宋体" w:hint="eastAsia"/>
          <w:b/>
          <w:color w:val="000000"/>
          <w:sz w:val="24"/>
        </w:rPr>
        <w:t>（供应商需在“第六章 投标文件格式”的“附件2 投标分项报价表”中填写比例数值），</w:t>
      </w:r>
      <w:r>
        <w:rPr>
          <w:rFonts w:ascii="宋体" w:hAnsi="宋体" w:cs="宋体" w:hint="eastAsia"/>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7.3 供应商需按照招标文件的要求提供《关于符合本国产品标准的声明函》（以下简称《声明函》），如不提供将不享受本国产品价格评审优惠。</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w:t>
      </w:r>
      <w:r>
        <w:rPr>
          <w:rFonts w:ascii="宋体" w:hAnsi="宋体" w:cs="宋体" w:hint="eastAsia"/>
          <w:color w:val="000000"/>
          <w:sz w:val="24"/>
        </w:rPr>
        <w:lastRenderedPageBreak/>
        <w:t>补正的《声明函》仍然不符合《国务院办公厅关于在政府采购中实施本国产品标准及相关政策的通知》（国办发〔2025〕34号）和招标文件规定的，供应商提供的相关产品视为不符合本国产品标准。</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D546D2" w:rsidRDefault="007F7141">
      <w:pPr>
        <w:spacing w:before="161" w:line="360" w:lineRule="auto"/>
        <w:ind w:firstLine="480"/>
        <w:rPr>
          <w:rFonts w:ascii="宋体" w:hAnsi="宋体" w:cs="宋体"/>
          <w:color w:val="000000"/>
          <w:sz w:val="24"/>
        </w:rPr>
      </w:pPr>
      <w:r>
        <w:rPr>
          <w:rFonts w:ascii="宋体" w:hAnsi="宋体" w:cs="宋体" w:hint="eastAsia"/>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D546D2" w:rsidRDefault="007F7141">
      <w:pPr>
        <w:spacing w:line="360" w:lineRule="auto"/>
        <w:ind w:firstLine="482"/>
        <w:outlineLvl w:val="1"/>
        <w:rPr>
          <w:rFonts w:ascii="宋体" w:hAnsi="宋体" w:cs="宋体"/>
          <w:b/>
          <w:color w:val="000000"/>
          <w:sz w:val="24"/>
        </w:rPr>
      </w:pPr>
      <w:bookmarkStart w:id="228" w:name="_Toc7136"/>
      <w:bookmarkStart w:id="229" w:name="_Toc21141"/>
      <w:bookmarkStart w:id="230" w:name="_Toc194500890"/>
      <w:bookmarkStart w:id="231" w:name="_Toc24524"/>
      <w:bookmarkStart w:id="232" w:name="_Toc21053"/>
      <w:r>
        <w:rPr>
          <w:rFonts w:ascii="宋体" w:hAnsi="宋体" w:cs="宋体"/>
          <w:b/>
          <w:color w:val="000000"/>
          <w:sz w:val="24"/>
        </w:rPr>
        <w:t>符合性审查内容</w:t>
      </w:r>
      <w:bookmarkEnd w:id="228"/>
      <w:bookmarkEnd w:id="229"/>
      <w:bookmarkEnd w:id="230"/>
      <w:bookmarkEnd w:id="231"/>
      <w:bookmarkEnd w:id="232"/>
    </w:p>
    <w:p w:rsidR="00D546D2" w:rsidRDefault="007F7141">
      <w:pPr>
        <w:spacing w:line="360" w:lineRule="auto"/>
        <w:rPr>
          <w:rFonts w:ascii="宋体" w:hAnsi="宋体" w:cs="宋体"/>
          <w:b/>
          <w:color w:val="000000"/>
          <w:sz w:val="24"/>
        </w:rPr>
      </w:pPr>
      <w:r>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rsidR="00D546D2" w:rsidRDefault="007F7141">
      <w:pPr>
        <w:numPr>
          <w:ilvl w:val="0"/>
          <w:numId w:val="6"/>
        </w:numPr>
        <w:ind w:firstLine="482"/>
        <w:jc w:val="left"/>
        <w:rPr>
          <w:rFonts w:ascii="宋体" w:hAnsi="宋体"/>
          <w:sz w:val="24"/>
        </w:rPr>
      </w:pPr>
      <w:r>
        <w:rPr>
          <w:rFonts w:ascii="宋体" w:hAnsi="宋体" w:hint="eastAsia"/>
          <w:b/>
          <w:bCs/>
          <w:sz w:val="24"/>
        </w:rPr>
        <w:t>报价要求：</w:t>
      </w:r>
      <w:r>
        <w:rPr>
          <w:rFonts w:ascii="宋体" w:hAnsi="宋体" w:cs="宋体" w:hint="eastAsia"/>
          <w:iCs/>
          <w:sz w:val="24"/>
        </w:rPr>
        <w:t>具体要求详见报价表要求。</w:t>
      </w:r>
    </w:p>
    <w:p w:rsidR="00D546D2" w:rsidRDefault="00D546D2">
      <w:pPr>
        <w:ind w:left="420"/>
        <w:jc w:val="left"/>
        <w:rPr>
          <w:rFonts w:ascii="宋体" w:hAnsi="宋体"/>
          <w:color w:val="000000"/>
          <w:sz w:val="24"/>
        </w:rPr>
      </w:pPr>
    </w:p>
    <w:p w:rsidR="00D546D2" w:rsidRDefault="007F7141">
      <w:pPr>
        <w:numPr>
          <w:ilvl w:val="0"/>
          <w:numId w:val="6"/>
        </w:numPr>
        <w:ind w:firstLine="482"/>
        <w:jc w:val="left"/>
        <w:rPr>
          <w:rFonts w:ascii="宋体" w:hAnsi="宋体"/>
          <w:b/>
          <w:bCs/>
          <w:color w:val="000000"/>
          <w:sz w:val="24"/>
        </w:rPr>
      </w:pPr>
      <w:r>
        <w:rPr>
          <w:rFonts w:ascii="宋体" w:hAnsi="宋体" w:hint="eastAsia"/>
          <w:b/>
          <w:bCs/>
          <w:color w:val="000000"/>
          <w:sz w:val="24"/>
        </w:rPr>
        <w:t>商务要求：</w:t>
      </w:r>
    </w:p>
    <w:p w:rsidR="00D546D2" w:rsidRDefault="007F714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《第六章投标文件格式》中“投标文件构成”有实质性缺漏的；</w:t>
      </w:r>
    </w:p>
    <w:p w:rsidR="00D546D2" w:rsidRDefault="007F714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投标函中注明的投标有效期少于招标文件要求；</w:t>
      </w:r>
    </w:p>
    <w:p w:rsidR="00D546D2" w:rsidRDefault="007F714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出现备选投标方案的；</w:t>
      </w:r>
    </w:p>
    <w:p w:rsidR="00D546D2" w:rsidRDefault="007F714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出现采购人不能接受的附加条件的；</w:t>
      </w:r>
    </w:p>
    <w:p w:rsidR="00D546D2" w:rsidRDefault="007F714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投标文件出现法律、法规和招标文件规定的其他无效情形；</w:t>
      </w:r>
    </w:p>
    <w:p w:rsidR="00D546D2" w:rsidRDefault="00D546D2">
      <w:pPr>
        <w:spacing w:before="120"/>
        <w:ind w:firstLine="480"/>
        <w:jc w:val="left"/>
        <w:rPr>
          <w:rFonts w:ascii="宋体" w:hAnsi="宋体"/>
          <w:color w:val="000000"/>
          <w:sz w:val="24"/>
        </w:rPr>
      </w:pPr>
    </w:p>
    <w:p w:rsidR="00D546D2" w:rsidRDefault="007F7141">
      <w:pPr>
        <w:numPr>
          <w:ilvl w:val="0"/>
          <w:numId w:val="6"/>
        </w:numPr>
        <w:ind w:firstLine="482"/>
        <w:jc w:val="left"/>
        <w:rPr>
          <w:rFonts w:ascii="宋体" w:hAnsi="宋体"/>
          <w:b/>
          <w:bCs/>
          <w:color w:val="000000"/>
          <w:sz w:val="24"/>
        </w:rPr>
      </w:pPr>
      <w:r>
        <w:rPr>
          <w:rFonts w:ascii="宋体" w:hAnsi="宋体" w:hint="eastAsia"/>
          <w:b/>
          <w:bCs/>
          <w:color w:val="000000"/>
          <w:sz w:val="24"/>
        </w:rPr>
        <w:t>技术要求：</w:t>
      </w:r>
    </w:p>
    <w:p w:rsidR="00D546D2" w:rsidRDefault="007F7141">
      <w:pPr>
        <w:spacing w:before="120"/>
        <w:ind w:firstLine="480"/>
        <w:jc w:val="left"/>
        <w:rPr>
          <w:rFonts w:ascii="宋体" w:hAnsi="宋体"/>
          <w:color w:val="000000"/>
          <w:sz w:val="24"/>
        </w:rPr>
      </w:pPr>
      <w:r>
        <w:rPr>
          <w:rFonts w:ascii="宋体" w:hAnsi="宋体"/>
          <w:color w:val="000000"/>
          <w:sz w:val="24"/>
        </w:rPr>
        <w:t>3.1</w:t>
      </w:r>
      <w:r>
        <w:rPr>
          <w:rFonts w:ascii="宋体" w:hAnsi="宋体" w:hint="eastAsia"/>
          <w:color w:val="000000"/>
          <w:sz w:val="24"/>
        </w:rPr>
        <w:t>《服务、商务条款偏离表》中</w:t>
      </w:r>
      <w:r>
        <w:rPr>
          <w:rFonts w:ascii="宋体" w:hAnsi="宋体" w:hint="eastAsia"/>
          <w:sz w:val="24"/>
        </w:rPr>
        <w:t>★条款</w:t>
      </w:r>
      <w:r>
        <w:rPr>
          <w:rFonts w:ascii="宋体" w:hAnsi="宋体" w:hint="eastAsia"/>
          <w:color w:val="000000"/>
          <w:sz w:val="24"/>
        </w:rPr>
        <w:t>出现任何负偏离的。</w:t>
      </w:r>
    </w:p>
    <w:p w:rsidR="00D546D2" w:rsidRDefault="007F7141">
      <w:pPr>
        <w:spacing w:line="360" w:lineRule="auto"/>
        <w:ind w:firstLine="482"/>
        <w:outlineLvl w:val="1"/>
        <w:rPr>
          <w:rFonts w:ascii="宋体" w:hAnsi="宋体" w:cs="宋体"/>
          <w:b/>
          <w:color w:val="000000"/>
          <w:sz w:val="24"/>
        </w:rPr>
      </w:pPr>
      <w:bookmarkStart w:id="233" w:name="_Toc194500891"/>
      <w:bookmarkStart w:id="234" w:name="_Toc20891"/>
      <w:bookmarkStart w:id="235" w:name="_Toc7929"/>
      <w:bookmarkStart w:id="236" w:name="_Toc10103"/>
      <w:bookmarkStart w:id="237" w:name="_Toc12524"/>
      <w:r>
        <w:rPr>
          <w:rFonts w:ascii="宋体" w:hAnsi="宋体" w:cs="宋体"/>
          <w:b/>
          <w:color w:val="000000"/>
          <w:sz w:val="24"/>
        </w:rPr>
        <w:lastRenderedPageBreak/>
        <w:t>评分方法和评标标准</w:t>
      </w:r>
      <w:bookmarkEnd w:id="233"/>
      <w:r>
        <w:rPr>
          <w:rFonts w:ascii="宋体" w:hAnsi="宋体" w:cs="宋体"/>
          <w:b/>
          <w:color w:val="000000"/>
          <w:sz w:val="24"/>
        </w:rPr>
        <w:t> </w:t>
      </w:r>
      <w:bookmarkEnd w:id="234"/>
      <w:bookmarkEnd w:id="235"/>
      <w:bookmarkEnd w:id="236"/>
      <w:bookmarkEnd w:id="237"/>
    </w:p>
    <w:p w:rsidR="00D546D2" w:rsidRDefault="00D546D2">
      <w:pPr>
        <w:rPr>
          <w:rFonts w:ascii="宋体" w:hAnsi="宋体" w:cs="宋体"/>
          <w:color w:val="000000"/>
        </w:rPr>
      </w:pPr>
    </w:p>
    <w:tbl>
      <w:tblPr>
        <w:tblW w:w="864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6"/>
        <w:gridCol w:w="6520"/>
      </w:tblGrid>
      <w:tr w:rsidR="00D546D2">
        <w:trPr>
          <w:trHeight w:val="567"/>
          <w:jc w:val="center"/>
        </w:trPr>
        <w:tc>
          <w:tcPr>
            <w:tcW w:w="2126" w:type="dxa"/>
            <w:vAlign w:val="center"/>
          </w:tcPr>
          <w:p w:rsidR="00D546D2" w:rsidRDefault="007F7141">
            <w:pPr>
              <w:jc w:val="center"/>
              <w:rPr>
                <w:rFonts w:ascii="宋体" w:hAnsi="宋体"/>
                <w:b/>
                <w:sz w:val="24"/>
              </w:rPr>
            </w:pPr>
            <w:r>
              <w:rPr>
                <w:rFonts w:ascii="宋体" w:hAnsi="宋体" w:hint="eastAsia"/>
                <w:b/>
                <w:sz w:val="24"/>
              </w:rPr>
              <w:t>评审因素</w:t>
            </w:r>
          </w:p>
        </w:tc>
        <w:tc>
          <w:tcPr>
            <w:tcW w:w="6520" w:type="dxa"/>
            <w:vAlign w:val="center"/>
          </w:tcPr>
          <w:p w:rsidR="00D546D2" w:rsidRDefault="007F7141">
            <w:pPr>
              <w:jc w:val="center"/>
              <w:rPr>
                <w:rFonts w:ascii="宋体" w:hAnsi="宋体"/>
                <w:b/>
                <w:sz w:val="24"/>
              </w:rPr>
            </w:pPr>
            <w:r>
              <w:rPr>
                <w:rFonts w:ascii="宋体" w:hAnsi="宋体" w:hint="eastAsia"/>
                <w:b/>
                <w:sz w:val="24"/>
              </w:rPr>
              <w:t>评审标准</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t>报价</w:t>
            </w:r>
          </w:p>
          <w:p w:rsidR="00D546D2" w:rsidRDefault="007F7141">
            <w:pPr>
              <w:jc w:val="center"/>
              <w:rPr>
                <w:rFonts w:ascii="宋体" w:hAnsi="宋体"/>
                <w:b/>
                <w:sz w:val="24"/>
              </w:rPr>
            </w:pPr>
            <w:r>
              <w:rPr>
                <w:rFonts w:ascii="宋体" w:hAnsi="宋体" w:hint="eastAsia"/>
                <w:sz w:val="24"/>
              </w:rPr>
              <w:t>（15分）</w:t>
            </w:r>
          </w:p>
        </w:tc>
        <w:tc>
          <w:tcPr>
            <w:tcW w:w="6520" w:type="dxa"/>
            <w:vAlign w:val="center"/>
          </w:tcPr>
          <w:p w:rsidR="00D546D2" w:rsidRDefault="007F7141">
            <w:pPr>
              <w:rPr>
                <w:rFonts w:ascii="宋体" w:hAnsi="宋体"/>
                <w:sz w:val="24"/>
              </w:rPr>
            </w:pPr>
            <w:r>
              <w:rPr>
                <w:rFonts w:ascii="宋体" w:hAnsi="宋体" w:hint="eastAsia"/>
                <w:sz w:val="24"/>
              </w:rPr>
              <w:t>价格分采用低价优先法计算，即满足招标文件要求且投标价格最低的投标报价为评标基准价，其价格分为满分15分。其他投标人的价格分按照下列公式计算，保留小数点后2位：投标报价得分=（评标基准价／投标报价）×15</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t>维保服务要求响应</w:t>
            </w:r>
          </w:p>
          <w:p w:rsidR="00D546D2" w:rsidRDefault="007F7141">
            <w:pPr>
              <w:jc w:val="center"/>
              <w:rPr>
                <w:rFonts w:ascii="宋体" w:hAnsi="宋体"/>
                <w:sz w:val="24"/>
              </w:rPr>
            </w:pPr>
            <w:r>
              <w:rPr>
                <w:rFonts w:ascii="宋体" w:hAnsi="宋体" w:hint="eastAsia"/>
                <w:sz w:val="24"/>
              </w:rPr>
              <w:t>（26分）</w:t>
            </w:r>
          </w:p>
        </w:tc>
        <w:tc>
          <w:tcPr>
            <w:tcW w:w="6520" w:type="dxa"/>
            <w:vAlign w:val="center"/>
          </w:tcPr>
          <w:p w:rsidR="00D546D2" w:rsidRDefault="007F7141">
            <w:pPr>
              <w:rPr>
                <w:rFonts w:ascii="宋体" w:hAnsi="宋体"/>
                <w:sz w:val="24"/>
              </w:rPr>
            </w:pPr>
            <w:r>
              <w:rPr>
                <w:rFonts w:ascii="宋体" w:hAnsi="宋体" w:hint="eastAsia"/>
                <w:sz w:val="24"/>
              </w:rPr>
              <w:t>评委根据投标文件中《服务要求响应/偏离表》，结合投标文件提供的佐证材料等进行评审：满足标书基本要求得</w:t>
            </w:r>
            <w:r>
              <w:rPr>
                <w:rFonts w:ascii="宋体" w:hAnsi="宋体"/>
                <w:sz w:val="24"/>
              </w:rPr>
              <w:t>26</w:t>
            </w:r>
            <w:r>
              <w:rPr>
                <w:rFonts w:ascii="宋体" w:hAnsi="宋体" w:hint="eastAsia"/>
                <w:sz w:val="24"/>
              </w:rPr>
              <w:t>分，正偏离不加分。</w:t>
            </w:r>
          </w:p>
          <w:p w:rsidR="00D546D2" w:rsidRDefault="007F7141">
            <w:pPr>
              <w:rPr>
                <w:rFonts w:ascii="宋体" w:hAnsi="宋体" w:cs="宋体"/>
                <w:color w:val="000000" w:themeColor="text1"/>
                <w:sz w:val="24"/>
              </w:rPr>
            </w:pPr>
            <w:r>
              <w:rPr>
                <w:rFonts w:ascii="宋体" w:hAnsi="宋体" w:cs="宋体" w:hint="eastAsia"/>
                <w:color w:val="000000" w:themeColor="text1"/>
                <w:sz w:val="24"/>
              </w:rPr>
              <w:t>★号指标如有负偏离将作为无效报价；</w:t>
            </w:r>
          </w:p>
          <w:p w:rsidR="00D546D2" w:rsidRDefault="007F7141">
            <w:pPr>
              <w:rPr>
                <w:rFonts w:ascii="宋体" w:hAnsi="宋体" w:cs="宋体"/>
                <w:color w:val="000000" w:themeColor="text1"/>
                <w:sz w:val="24"/>
              </w:rPr>
            </w:pPr>
            <w:r>
              <w:rPr>
                <w:rFonts w:ascii="宋体" w:hAnsi="宋体" w:cs="宋体" w:hint="eastAsia"/>
                <w:color w:val="000000" w:themeColor="text1"/>
                <w:sz w:val="24"/>
              </w:rPr>
              <w:t>▲号指标，有一项负偏离扣4分；</w:t>
            </w:r>
          </w:p>
          <w:p w:rsidR="00D546D2" w:rsidRDefault="007F7141">
            <w:pPr>
              <w:rPr>
                <w:rFonts w:ascii="宋体" w:hAnsi="宋体" w:cs="宋体"/>
                <w:color w:val="000000" w:themeColor="text1"/>
                <w:sz w:val="24"/>
              </w:rPr>
            </w:pPr>
            <w:r>
              <w:rPr>
                <w:rFonts w:ascii="宋体" w:hAnsi="宋体" w:cs="宋体" w:hint="eastAsia"/>
                <w:color w:val="000000" w:themeColor="text1"/>
                <w:sz w:val="24"/>
              </w:rPr>
              <w:t>其他指标，有一项负偏离扣2分。</w:t>
            </w:r>
          </w:p>
          <w:p w:rsidR="00D546D2" w:rsidRDefault="007F7141">
            <w:pPr>
              <w:pStyle w:val="a8"/>
              <w:rPr>
                <w:rFonts w:ascii="宋体" w:hAnsi="宋体" w:cs="宋体"/>
                <w:color w:val="000000" w:themeColor="text1"/>
              </w:rPr>
            </w:pPr>
            <w:r>
              <w:rPr>
                <w:rFonts w:ascii="宋体" w:hAnsi="宋体" w:cs="宋体" w:hint="eastAsia"/>
              </w:rPr>
              <w:t>备注：★号指标不允许负偏离，否则将作无效投标处理。★号指标、▲号指标和一般指标中要求提供相关材料的，均须按照响应文件格式要求对应详细填写响应情况并提供证明材料，未提供的评委有权认定为负偏离。</w:t>
            </w:r>
            <w:r>
              <w:rPr>
                <w:rFonts w:ascii="宋体" w:hAnsi="宋体" w:cs="宋体" w:hint="eastAsia"/>
                <w:color w:val="000000" w:themeColor="text1"/>
              </w:rPr>
              <w:t>（为方便评委评审，可用箭头、标红或下划线等进行明显标注）</w:t>
            </w:r>
          </w:p>
        </w:tc>
      </w:tr>
      <w:tr w:rsidR="00D546D2">
        <w:trPr>
          <w:trHeight w:val="567"/>
          <w:jc w:val="center"/>
        </w:trPr>
        <w:tc>
          <w:tcPr>
            <w:tcW w:w="2126" w:type="dxa"/>
            <w:vMerge w:val="restart"/>
            <w:vAlign w:val="center"/>
          </w:tcPr>
          <w:p w:rsidR="00D546D2" w:rsidRDefault="007F7141">
            <w:pPr>
              <w:jc w:val="center"/>
              <w:rPr>
                <w:rFonts w:ascii="宋体" w:hAnsi="宋体"/>
                <w:sz w:val="24"/>
              </w:rPr>
            </w:pPr>
            <w:r>
              <w:rPr>
                <w:rFonts w:ascii="宋体" w:hAnsi="宋体" w:hint="eastAsia"/>
                <w:sz w:val="24"/>
              </w:rPr>
              <w:t>维保服务能力</w:t>
            </w:r>
          </w:p>
          <w:p w:rsidR="00D546D2" w:rsidRDefault="007F7141">
            <w:pPr>
              <w:jc w:val="center"/>
              <w:rPr>
                <w:rFonts w:ascii="宋体" w:hAnsi="宋体"/>
                <w:sz w:val="24"/>
              </w:rPr>
            </w:pPr>
            <w:r>
              <w:rPr>
                <w:rFonts w:ascii="宋体" w:hAnsi="宋体" w:hint="eastAsia"/>
                <w:sz w:val="24"/>
              </w:rPr>
              <w:t>（24分）</w:t>
            </w:r>
          </w:p>
        </w:tc>
        <w:tc>
          <w:tcPr>
            <w:tcW w:w="6520" w:type="dxa"/>
            <w:vAlign w:val="center"/>
          </w:tcPr>
          <w:p w:rsidR="00D546D2" w:rsidRDefault="007F7141">
            <w:pPr>
              <w:rPr>
                <w:rFonts w:ascii="宋体" w:hAnsi="宋体"/>
                <w:bCs/>
                <w:sz w:val="24"/>
              </w:rPr>
            </w:pPr>
            <w:r>
              <w:rPr>
                <w:rFonts w:ascii="宋体" w:hAnsi="宋体" w:hint="eastAsia"/>
                <w:bCs/>
                <w:sz w:val="24"/>
              </w:rPr>
              <w:t>1.维保服务技术能力9分：</w:t>
            </w:r>
          </w:p>
          <w:p w:rsidR="00D546D2" w:rsidRDefault="007F7141">
            <w:pPr>
              <w:rPr>
                <w:rFonts w:ascii="宋体" w:hAnsi="宋体"/>
                <w:bCs/>
                <w:sz w:val="24"/>
              </w:rPr>
            </w:pPr>
            <w:r>
              <w:rPr>
                <w:rFonts w:ascii="宋体" w:hAnsi="宋体" w:hint="eastAsia"/>
                <w:bCs/>
                <w:sz w:val="24"/>
              </w:rPr>
              <w:t>投标人具有维保设备原厂培训证书的现场服务工程师，提供培训证书（复印件）及投标公司为该工程师缴纳的近半年内</w:t>
            </w:r>
            <w:r>
              <w:rPr>
                <w:rFonts w:ascii="宋体" w:hAnsi="宋体" w:cs="宋体" w:hint="eastAsia"/>
                <w:sz w:val="24"/>
              </w:rPr>
              <w:t>任意</w:t>
            </w:r>
            <w:r>
              <w:rPr>
                <w:rFonts w:ascii="宋体" w:hAnsi="宋体" w:cs="宋体" w:hint="eastAsia"/>
                <w:color w:val="000000" w:themeColor="text1"/>
                <w:sz w:val="24"/>
              </w:rPr>
              <w:t>一个月的社保证明材料</w:t>
            </w:r>
            <w:r>
              <w:rPr>
                <w:rFonts w:ascii="宋体" w:hAnsi="宋体" w:hint="eastAsia"/>
                <w:bCs/>
                <w:sz w:val="24"/>
              </w:rPr>
              <w:t>。每提供1人得3分，最多得9分。</w:t>
            </w:r>
          </w:p>
        </w:tc>
      </w:tr>
      <w:tr w:rsidR="00D546D2">
        <w:trPr>
          <w:trHeight w:val="567"/>
          <w:jc w:val="center"/>
        </w:trPr>
        <w:tc>
          <w:tcPr>
            <w:tcW w:w="2126" w:type="dxa"/>
            <w:vMerge/>
            <w:vAlign w:val="center"/>
          </w:tcPr>
          <w:p w:rsidR="00D546D2" w:rsidRDefault="00D546D2">
            <w:pPr>
              <w:widowControl/>
              <w:jc w:val="left"/>
              <w:rPr>
                <w:rFonts w:ascii="宋体" w:hAnsi="宋体"/>
                <w:sz w:val="24"/>
              </w:rPr>
            </w:pPr>
          </w:p>
        </w:tc>
        <w:tc>
          <w:tcPr>
            <w:tcW w:w="6520" w:type="dxa"/>
            <w:vAlign w:val="center"/>
          </w:tcPr>
          <w:p w:rsidR="00D546D2" w:rsidRPr="00731ADD" w:rsidRDefault="007F7141">
            <w:pPr>
              <w:rPr>
                <w:rFonts w:ascii="宋体" w:hAnsi="宋体"/>
                <w:bCs/>
                <w:sz w:val="24"/>
              </w:rPr>
            </w:pPr>
            <w:r w:rsidRPr="00731ADD">
              <w:rPr>
                <w:rFonts w:ascii="宋体" w:hAnsi="宋体" w:hint="eastAsia"/>
                <w:bCs/>
                <w:sz w:val="24"/>
              </w:rPr>
              <w:t>2.工具配置及零配件储备情况7分：</w:t>
            </w:r>
          </w:p>
          <w:p w:rsidR="00D546D2" w:rsidRPr="00731ADD" w:rsidRDefault="007F7141">
            <w:pPr>
              <w:rPr>
                <w:rFonts w:ascii="宋体" w:hAnsi="宋体"/>
                <w:bCs/>
                <w:sz w:val="24"/>
              </w:rPr>
            </w:pPr>
            <w:r w:rsidRPr="00731ADD">
              <w:rPr>
                <w:rFonts w:ascii="宋体" w:hAnsi="宋体" w:hint="eastAsia"/>
                <w:bCs/>
                <w:sz w:val="24"/>
              </w:rPr>
              <w:t>a)投标人具有全套维修工具，并提供适用于本次维保设备的相关维修工具图片和清单；未提供不得分。（3分）</w:t>
            </w:r>
          </w:p>
          <w:p w:rsidR="00D546D2" w:rsidRPr="00731ADD" w:rsidRDefault="007F7141">
            <w:pPr>
              <w:rPr>
                <w:rFonts w:ascii="宋体" w:hAnsi="宋体"/>
                <w:bCs/>
                <w:sz w:val="24"/>
              </w:rPr>
            </w:pPr>
            <w:r w:rsidRPr="00731ADD">
              <w:rPr>
                <w:rFonts w:ascii="宋体" w:hAnsi="宋体" w:hint="eastAsia"/>
                <w:bCs/>
                <w:sz w:val="24"/>
              </w:rPr>
              <w:t>（本项维修工具至少包含示波器（带宽≥200MHz）、仿组织超声体模、超声功率计、电气安全分析仪、清洁与除尘工具等）</w:t>
            </w:r>
          </w:p>
          <w:p w:rsidR="00D546D2" w:rsidRPr="00731ADD" w:rsidRDefault="007F7141">
            <w:pPr>
              <w:rPr>
                <w:rFonts w:ascii="宋体" w:hAnsi="宋体"/>
                <w:bCs/>
                <w:sz w:val="24"/>
              </w:rPr>
            </w:pPr>
            <w:r w:rsidRPr="00731ADD">
              <w:rPr>
                <w:rFonts w:ascii="宋体" w:hAnsi="宋体" w:hint="eastAsia"/>
                <w:bCs/>
                <w:sz w:val="24"/>
              </w:rPr>
              <w:t>b)投标人在国内设有零备件库，未提供不得分。（4分）</w:t>
            </w:r>
            <w:r w:rsidRPr="00731ADD">
              <w:rPr>
                <w:rFonts w:ascii="宋体" w:hAnsi="宋体" w:cs="宋体" w:hint="eastAsia"/>
                <w:color w:val="000000" w:themeColor="text1"/>
                <w:sz w:val="24"/>
              </w:rPr>
              <w:lastRenderedPageBreak/>
              <w:t>（本项须在投标文件中提供仓库地址、联系人以及租赁协议或产权证明材料等相关证明材料，材料不能体现的或未提供的不予认可）</w:t>
            </w:r>
          </w:p>
        </w:tc>
      </w:tr>
      <w:tr w:rsidR="00D546D2">
        <w:trPr>
          <w:trHeight w:val="854"/>
          <w:jc w:val="center"/>
        </w:trPr>
        <w:tc>
          <w:tcPr>
            <w:tcW w:w="2126" w:type="dxa"/>
            <w:vMerge/>
            <w:vAlign w:val="center"/>
          </w:tcPr>
          <w:p w:rsidR="00D546D2" w:rsidRDefault="00D546D2">
            <w:pPr>
              <w:widowControl/>
              <w:jc w:val="left"/>
              <w:rPr>
                <w:rFonts w:ascii="宋体" w:hAnsi="宋体"/>
                <w:sz w:val="24"/>
              </w:rPr>
            </w:pPr>
          </w:p>
        </w:tc>
        <w:tc>
          <w:tcPr>
            <w:tcW w:w="6520" w:type="dxa"/>
            <w:vAlign w:val="center"/>
          </w:tcPr>
          <w:p w:rsidR="00D546D2" w:rsidRPr="00731ADD" w:rsidRDefault="007F7141">
            <w:pPr>
              <w:rPr>
                <w:rFonts w:ascii="宋体" w:hAnsi="宋体"/>
                <w:bCs/>
                <w:sz w:val="24"/>
              </w:rPr>
            </w:pPr>
            <w:r w:rsidRPr="00731ADD">
              <w:rPr>
                <w:rFonts w:ascii="宋体" w:hAnsi="宋体" w:hint="eastAsia"/>
                <w:bCs/>
                <w:sz w:val="24"/>
              </w:rPr>
              <w:t>3.投标人为原生产厂家，或者具备生产厂家的售后授权，或者与生产厂家签署维修服务合作协议的，得8分。</w:t>
            </w:r>
          </w:p>
        </w:tc>
      </w:tr>
      <w:tr w:rsidR="00D546D2">
        <w:trPr>
          <w:trHeight w:val="3397"/>
          <w:jc w:val="center"/>
        </w:trPr>
        <w:tc>
          <w:tcPr>
            <w:tcW w:w="2126" w:type="dxa"/>
            <w:vAlign w:val="center"/>
          </w:tcPr>
          <w:p w:rsidR="00D546D2" w:rsidRDefault="007F7141">
            <w:pPr>
              <w:jc w:val="center"/>
              <w:rPr>
                <w:rFonts w:ascii="宋体" w:hAnsi="宋体"/>
                <w:sz w:val="24"/>
              </w:rPr>
            </w:pPr>
            <w:r>
              <w:rPr>
                <w:rFonts w:ascii="宋体" w:hAnsi="宋体" w:hint="eastAsia"/>
                <w:sz w:val="24"/>
              </w:rPr>
              <w:t>培训方案</w:t>
            </w:r>
          </w:p>
          <w:p w:rsidR="00D546D2" w:rsidRDefault="007F7141">
            <w:pPr>
              <w:pStyle w:val="a8"/>
              <w:ind w:firstLine="480"/>
              <w:rPr>
                <w:rFonts w:ascii="宋体" w:hAnsi="宋体"/>
              </w:rPr>
            </w:pPr>
            <w:r>
              <w:rPr>
                <w:rFonts w:ascii="宋体" w:hAnsi="宋体" w:hint="eastAsia"/>
              </w:rPr>
              <w:t>（5分）</w:t>
            </w:r>
          </w:p>
        </w:tc>
        <w:tc>
          <w:tcPr>
            <w:tcW w:w="6520" w:type="dxa"/>
            <w:vAlign w:val="center"/>
          </w:tcPr>
          <w:p w:rsidR="00D546D2" w:rsidRDefault="007F7141">
            <w:pPr>
              <w:ind w:firstLine="36"/>
              <w:rPr>
                <w:rFonts w:ascii="宋体" w:hAnsi="宋体"/>
                <w:sz w:val="24"/>
              </w:rPr>
            </w:pPr>
            <w:r>
              <w:rPr>
                <w:rFonts w:ascii="宋体" w:hAnsi="宋体" w:hint="eastAsia"/>
                <w:sz w:val="24"/>
                <w:lang w:val="zh-TW"/>
              </w:rPr>
              <w:t>根据投标人针对本项目的实际需求及自身情况编制的相应培训方案进行综合评审，方案内容包括</w:t>
            </w:r>
            <w:r>
              <w:rPr>
                <w:rFonts w:ascii="宋体" w:hAnsi="宋体" w:hint="eastAsia"/>
                <w:sz w:val="24"/>
              </w:rPr>
              <w:t>：</w:t>
            </w:r>
            <w:r>
              <w:rPr>
                <w:rFonts w:ascii="宋体" w:hAnsi="宋体"/>
                <w:b/>
                <w:bCs/>
                <w:sz w:val="24"/>
              </w:rPr>
              <w:t>培训内容</w:t>
            </w:r>
            <w:r>
              <w:rPr>
                <w:rFonts w:ascii="宋体" w:hAnsi="宋体" w:hint="eastAsia"/>
                <w:b/>
                <w:bCs/>
                <w:sz w:val="24"/>
              </w:rPr>
              <w:t>与</w:t>
            </w:r>
            <w:r>
              <w:rPr>
                <w:rFonts w:ascii="宋体" w:hAnsi="宋体"/>
                <w:b/>
                <w:bCs/>
                <w:sz w:val="24"/>
              </w:rPr>
              <w:t>培训方式</w:t>
            </w:r>
            <w:r>
              <w:rPr>
                <w:rFonts w:ascii="宋体" w:hAnsi="宋体" w:hint="eastAsia"/>
                <w:b/>
                <w:bCs/>
                <w:sz w:val="24"/>
              </w:rPr>
              <w:t>、</w:t>
            </w:r>
            <w:r>
              <w:rPr>
                <w:rFonts w:ascii="宋体" w:hAnsi="宋体"/>
                <w:b/>
                <w:bCs/>
                <w:sz w:val="24"/>
              </w:rPr>
              <w:t>培训效果评估与持续改进机制</w:t>
            </w:r>
            <w:r>
              <w:rPr>
                <w:rFonts w:ascii="宋体" w:hAnsi="宋体" w:hint="eastAsia"/>
                <w:sz w:val="24"/>
              </w:rPr>
              <w:t>。</w:t>
            </w:r>
            <w:r>
              <w:rPr>
                <w:rFonts w:ascii="宋体" w:hAnsi="宋体" w:hint="eastAsia"/>
                <w:sz w:val="24"/>
                <w:lang w:val="zh-CN"/>
              </w:rPr>
              <w:t>满足以上</w:t>
            </w:r>
            <w:r>
              <w:rPr>
                <w:rFonts w:ascii="宋体" w:hAnsi="宋体" w:hint="eastAsia"/>
                <w:sz w:val="24"/>
              </w:rPr>
              <w:t>2</w:t>
            </w:r>
            <w:r>
              <w:rPr>
                <w:rFonts w:ascii="宋体" w:hAnsi="宋体" w:hint="eastAsia"/>
                <w:sz w:val="24"/>
                <w:lang w:val="zh-CN"/>
              </w:rPr>
              <w:t>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2.5</w:t>
            </w:r>
            <w:r>
              <w:rPr>
                <w:rFonts w:ascii="宋体" w:hAnsi="宋体" w:hint="eastAsia"/>
                <w:sz w:val="24"/>
                <w:lang w:val="zh-CN"/>
              </w:rPr>
              <w:t>分；</w:t>
            </w:r>
          </w:p>
          <w:p w:rsidR="00D546D2" w:rsidRDefault="007F7141">
            <w:pPr>
              <w:ind w:firstLine="36"/>
              <w:rPr>
                <w:rFonts w:ascii="宋体" w:hAnsi="宋体"/>
                <w:sz w:val="24"/>
              </w:rPr>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D546D2" w:rsidRDefault="007F7141">
            <w:pPr>
              <w:rPr>
                <w:rFonts w:ascii="宋体" w:hAnsi="宋体"/>
                <w:sz w:val="24"/>
              </w:rPr>
            </w:pPr>
            <w:r>
              <w:rPr>
                <w:rFonts w:ascii="宋体" w:hAnsi="宋体" w:hint="eastAsia"/>
                <w:sz w:val="24"/>
                <w:lang w:val="zh-TW"/>
              </w:rPr>
              <w:t>培训内容详细全面、合理可行，得</w:t>
            </w:r>
            <w:r>
              <w:rPr>
                <w:rFonts w:ascii="宋体" w:hAnsi="宋体" w:hint="eastAsia"/>
                <w:sz w:val="24"/>
              </w:rPr>
              <w:t>2.5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t>培训内容基本全面、可行性一般，得</w:t>
            </w:r>
            <w:r>
              <w:rPr>
                <w:rFonts w:ascii="宋体" w:hAnsi="宋体" w:hint="eastAsia"/>
                <w:sz w:val="24"/>
              </w:rPr>
              <w:t>1.5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未提供服务方案的不得分。</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t>实施方案</w:t>
            </w:r>
          </w:p>
          <w:p w:rsidR="00D546D2" w:rsidRDefault="007F7141">
            <w:pPr>
              <w:pStyle w:val="a8"/>
              <w:ind w:firstLine="480"/>
              <w:rPr>
                <w:rFonts w:ascii="宋体" w:hAnsi="宋体"/>
              </w:rPr>
            </w:pPr>
            <w:r>
              <w:rPr>
                <w:rFonts w:ascii="宋体" w:hAnsi="宋体" w:hint="eastAsia"/>
              </w:rPr>
              <w:t>（5分）</w:t>
            </w:r>
          </w:p>
        </w:tc>
        <w:tc>
          <w:tcPr>
            <w:tcW w:w="6520" w:type="dxa"/>
            <w:vAlign w:val="center"/>
          </w:tcPr>
          <w:p w:rsidR="00D546D2" w:rsidRDefault="007F7141">
            <w:pPr>
              <w:ind w:firstLine="36"/>
              <w:rPr>
                <w:rFonts w:ascii="宋体" w:hAnsi="宋体"/>
                <w:sz w:val="24"/>
              </w:rPr>
            </w:pPr>
            <w:bookmarkStart w:id="238" w:name="OLE_LINK1"/>
            <w:r>
              <w:rPr>
                <w:rFonts w:ascii="宋体" w:hAnsi="宋体" w:hint="eastAsia"/>
                <w:sz w:val="24"/>
                <w:lang w:val="zh-TW"/>
              </w:rPr>
              <w:t>根据投标人提供的维修维护实施方案综合评分，包括</w:t>
            </w:r>
            <w:r>
              <w:rPr>
                <w:rFonts w:ascii="宋体" w:hAnsi="宋体" w:hint="eastAsia"/>
                <w:b/>
                <w:bCs/>
                <w:sz w:val="24"/>
                <w:lang w:val="zh-TW"/>
              </w:rPr>
              <w:t>定期维护巡检方案</w:t>
            </w:r>
            <w:r>
              <w:rPr>
                <w:rFonts w:ascii="宋体" w:hAnsi="宋体" w:hint="eastAsia"/>
                <w:b/>
                <w:bCs/>
                <w:sz w:val="24"/>
              </w:rPr>
              <w:t>与</w:t>
            </w:r>
            <w:r>
              <w:rPr>
                <w:rFonts w:ascii="宋体" w:hAnsi="宋体" w:hint="eastAsia"/>
                <w:b/>
                <w:bCs/>
                <w:sz w:val="24"/>
                <w:lang w:val="zh-TW"/>
              </w:rPr>
              <w:t>时间节点、</w:t>
            </w:r>
            <w:bookmarkEnd w:id="238"/>
            <w:r>
              <w:rPr>
                <w:rFonts w:ascii="宋体" w:hAnsi="宋体" w:hint="eastAsia"/>
                <w:b/>
                <w:bCs/>
                <w:sz w:val="24"/>
                <w:lang w:val="zh-TW"/>
              </w:rPr>
              <w:t>服务档案管理制度</w:t>
            </w:r>
            <w:r>
              <w:rPr>
                <w:rFonts w:ascii="宋体" w:hAnsi="宋体" w:hint="eastAsia"/>
                <w:sz w:val="24"/>
              </w:rPr>
              <w:t>。</w:t>
            </w:r>
            <w:r>
              <w:rPr>
                <w:rFonts w:ascii="宋体" w:hAnsi="宋体" w:hint="eastAsia"/>
                <w:sz w:val="24"/>
                <w:lang w:val="zh-CN"/>
              </w:rPr>
              <w:t>满足以上</w:t>
            </w:r>
            <w:r>
              <w:rPr>
                <w:rFonts w:ascii="宋体" w:hAnsi="宋体" w:hint="eastAsia"/>
                <w:sz w:val="24"/>
              </w:rPr>
              <w:t>2</w:t>
            </w:r>
            <w:r>
              <w:rPr>
                <w:rFonts w:ascii="宋体" w:hAnsi="宋体" w:hint="eastAsia"/>
                <w:sz w:val="24"/>
                <w:lang w:val="zh-CN"/>
              </w:rPr>
              <w:t>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2.5</w:t>
            </w:r>
            <w:r>
              <w:rPr>
                <w:rFonts w:ascii="宋体" w:hAnsi="宋体" w:hint="eastAsia"/>
                <w:sz w:val="24"/>
                <w:lang w:val="zh-CN"/>
              </w:rPr>
              <w:t>分；</w:t>
            </w:r>
          </w:p>
          <w:p w:rsidR="00D546D2" w:rsidRDefault="007F7141">
            <w:pPr>
              <w:ind w:firstLine="36"/>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D546D2" w:rsidRDefault="007F7141">
            <w:pPr>
              <w:rPr>
                <w:rFonts w:ascii="宋体" w:hAnsi="宋体"/>
                <w:sz w:val="24"/>
              </w:rPr>
            </w:pPr>
            <w:r>
              <w:rPr>
                <w:rFonts w:ascii="宋体" w:hAnsi="宋体" w:hint="eastAsia"/>
                <w:sz w:val="24"/>
                <w:lang w:val="zh-TW"/>
              </w:rPr>
              <w:t>服务方案内容科学合理、完整、切实可行的得</w:t>
            </w:r>
            <w:r>
              <w:rPr>
                <w:rFonts w:ascii="宋体" w:hAnsi="宋体" w:hint="eastAsia"/>
                <w:sz w:val="24"/>
              </w:rPr>
              <w:t>2.5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t>服务方案内容有所缺漏或可行性欠缺合理的得</w:t>
            </w:r>
            <w:r>
              <w:rPr>
                <w:rFonts w:ascii="宋体" w:hAnsi="宋体" w:hint="eastAsia"/>
                <w:sz w:val="24"/>
              </w:rPr>
              <w:t>1.5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未提供服务方案的不得分。</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t>应急方案</w:t>
            </w:r>
          </w:p>
          <w:p w:rsidR="00D546D2" w:rsidRDefault="007F7141">
            <w:pPr>
              <w:pStyle w:val="a8"/>
              <w:ind w:firstLine="480"/>
              <w:rPr>
                <w:rFonts w:ascii="宋体" w:hAnsi="宋体"/>
              </w:rPr>
            </w:pPr>
            <w:r>
              <w:rPr>
                <w:rFonts w:ascii="宋体" w:hAnsi="宋体" w:hint="eastAsia"/>
              </w:rPr>
              <w:t>（5分）</w:t>
            </w:r>
          </w:p>
        </w:tc>
        <w:tc>
          <w:tcPr>
            <w:tcW w:w="6520" w:type="dxa"/>
            <w:vAlign w:val="center"/>
          </w:tcPr>
          <w:p w:rsidR="00D546D2" w:rsidRDefault="007F7141">
            <w:pPr>
              <w:ind w:firstLine="36"/>
              <w:rPr>
                <w:rFonts w:ascii="宋体" w:hAnsi="宋体"/>
                <w:sz w:val="24"/>
              </w:rPr>
            </w:pPr>
            <w:bookmarkStart w:id="239" w:name="OLE_LINK2"/>
            <w:r>
              <w:rPr>
                <w:rFonts w:ascii="宋体" w:hAnsi="宋体" w:hint="eastAsia"/>
                <w:sz w:val="24"/>
              </w:rPr>
              <w:t>根据</w:t>
            </w:r>
            <w:r>
              <w:rPr>
                <w:rFonts w:ascii="宋体" w:hAnsi="宋体" w:hint="eastAsia"/>
                <w:sz w:val="24"/>
                <w:lang w:val="zh-TW"/>
              </w:rPr>
              <w:t>投标人</w:t>
            </w:r>
            <w:r>
              <w:rPr>
                <w:rFonts w:ascii="宋体" w:hAnsi="宋体" w:hint="eastAsia"/>
                <w:sz w:val="24"/>
              </w:rPr>
              <w:t>提供的应急方案</w:t>
            </w:r>
            <w:r>
              <w:rPr>
                <w:rFonts w:ascii="宋体" w:hAnsi="宋体" w:hint="eastAsia"/>
                <w:sz w:val="24"/>
                <w:lang w:val="zh-TW"/>
              </w:rPr>
              <w:t>综合评分，</w:t>
            </w:r>
            <w:r>
              <w:rPr>
                <w:rFonts w:ascii="宋体" w:hAnsi="宋体" w:hint="eastAsia"/>
                <w:sz w:val="24"/>
              </w:rPr>
              <w:t>包括</w:t>
            </w:r>
            <w:r>
              <w:rPr>
                <w:rFonts w:ascii="宋体" w:hAnsi="宋体"/>
                <w:b/>
                <w:bCs/>
                <w:sz w:val="24"/>
              </w:rPr>
              <w:t>应急响应机制</w:t>
            </w:r>
            <w:r>
              <w:rPr>
                <w:rFonts w:ascii="宋体" w:hAnsi="宋体" w:hint="eastAsia"/>
                <w:b/>
                <w:bCs/>
                <w:sz w:val="24"/>
              </w:rPr>
              <w:t>与</w:t>
            </w:r>
            <w:r>
              <w:rPr>
                <w:rFonts w:ascii="宋体" w:hAnsi="宋体"/>
                <w:b/>
                <w:bCs/>
                <w:sz w:val="24"/>
              </w:rPr>
              <w:t>备用设备保障方案</w:t>
            </w:r>
            <w:r>
              <w:rPr>
                <w:rFonts w:ascii="宋体" w:hAnsi="宋体" w:hint="eastAsia"/>
                <w:b/>
                <w:bCs/>
                <w:sz w:val="24"/>
              </w:rPr>
              <w:t>、</w:t>
            </w:r>
            <w:r>
              <w:rPr>
                <w:rFonts w:ascii="宋体" w:hAnsi="宋体"/>
                <w:b/>
                <w:bCs/>
                <w:sz w:val="24"/>
              </w:rPr>
              <w:t>关键备件供应与紧急调配</w:t>
            </w:r>
            <w:r>
              <w:rPr>
                <w:rFonts w:ascii="宋体" w:hAnsi="宋体" w:hint="eastAsia"/>
                <w:b/>
                <w:bCs/>
                <w:sz w:val="24"/>
              </w:rPr>
              <w:t>方案</w:t>
            </w:r>
            <w:r>
              <w:rPr>
                <w:rFonts w:ascii="宋体" w:hAnsi="宋体" w:hint="eastAsia"/>
                <w:sz w:val="24"/>
              </w:rPr>
              <w:t>。</w:t>
            </w:r>
            <w:r>
              <w:rPr>
                <w:rFonts w:ascii="宋体" w:hAnsi="宋体" w:hint="eastAsia"/>
                <w:sz w:val="24"/>
                <w:lang w:val="zh-CN"/>
              </w:rPr>
              <w:t>满足以上</w:t>
            </w:r>
            <w:r>
              <w:rPr>
                <w:rFonts w:ascii="宋体" w:hAnsi="宋体" w:hint="eastAsia"/>
                <w:sz w:val="24"/>
              </w:rPr>
              <w:t>2</w:t>
            </w:r>
            <w:r>
              <w:rPr>
                <w:rFonts w:ascii="宋体" w:hAnsi="宋体" w:hint="eastAsia"/>
                <w:sz w:val="24"/>
                <w:lang w:val="zh-CN"/>
              </w:rPr>
              <w:t>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2.5</w:t>
            </w:r>
            <w:r>
              <w:rPr>
                <w:rFonts w:ascii="宋体" w:hAnsi="宋体" w:hint="eastAsia"/>
                <w:sz w:val="24"/>
                <w:lang w:val="zh-CN"/>
              </w:rPr>
              <w:t>分；</w:t>
            </w:r>
          </w:p>
          <w:p w:rsidR="00D546D2" w:rsidRDefault="007F7141">
            <w:pPr>
              <w:ind w:firstLine="36"/>
              <w:rPr>
                <w:rFonts w:ascii="宋体" w:hAnsi="宋体"/>
                <w:sz w:val="24"/>
              </w:rPr>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D546D2" w:rsidRDefault="007F7141">
            <w:pPr>
              <w:rPr>
                <w:rFonts w:ascii="宋体" w:hAnsi="宋体"/>
                <w:sz w:val="24"/>
              </w:rPr>
            </w:pPr>
            <w:r>
              <w:rPr>
                <w:rFonts w:ascii="宋体" w:hAnsi="宋体" w:hint="eastAsia"/>
                <w:sz w:val="24"/>
                <w:lang w:val="zh-TW"/>
              </w:rPr>
              <w:t>服务方案内容科学合理、完整、切实可行的得</w:t>
            </w:r>
            <w:r>
              <w:rPr>
                <w:rFonts w:ascii="宋体" w:hAnsi="宋体" w:hint="eastAsia"/>
                <w:sz w:val="24"/>
              </w:rPr>
              <w:t>2.5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t>服务方案内容有所缺漏或可行性欠缺合理的得</w:t>
            </w:r>
            <w:r>
              <w:rPr>
                <w:rFonts w:ascii="宋体" w:hAnsi="宋体" w:hint="eastAsia"/>
                <w:sz w:val="24"/>
              </w:rPr>
              <w:t>1.5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lastRenderedPageBreak/>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未提供服务方案的不得分。</w:t>
            </w:r>
            <w:bookmarkEnd w:id="239"/>
            <w:r>
              <w:rPr>
                <w:rFonts w:ascii="宋体" w:hAnsi="宋体" w:hint="eastAsia"/>
                <w:sz w:val="24"/>
                <w:lang w:val="zh-TW"/>
              </w:rPr>
              <w:t xml:space="preserve"> </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lastRenderedPageBreak/>
              <w:t>质量管控方案</w:t>
            </w:r>
          </w:p>
          <w:p w:rsidR="00D546D2" w:rsidRDefault="007F7141">
            <w:pPr>
              <w:pStyle w:val="a8"/>
              <w:ind w:firstLine="240"/>
              <w:jc w:val="center"/>
              <w:rPr>
                <w:rFonts w:ascii="宋体" w:hAnsi="宋体"/>
              </w:rPr>
            </w:pPr>
            <w:r>
              <w:rPr>
                <w:rFonts w:ascii="宋体" w:hAnsi="宋体" w:hint="eastAsia"/>
              </w:rPr>
              <w:t>（5分）</w:t>
            </w:r>
          </w:p>
        </w:tc>
        <w:tc>
          <w:tcPr>
            <w:tcW w:w="6520" w:type="dxa"/>
            <w:vAlign w:val="center"/>
          </w:tcPr>
          <w:p w:rsidR="00D546D2" w:rsidRDefault="007F7141">
            <w:pPr>
              <w:ind w:firstLine="36"/>
              <w:rPr>
                <w:rFonts w:ascii="宋体" w:hAnsi="宋体"/>
                <w:sz w:val="24"/>
              </w:rPr>
            </w:pPr>
            <w:bookmarkStart w:id="240" w:name="OLE_LINK3"/>
            <w:r>
              <w:rPr>
                <w:rFonts w:ascii="宋体" w:hAnsi="宋体" w:hint="eastAsia"/>
                <w:sz w:val="24"/>
              </w:rPr>
              <w:t>根据</w:t>
            </w:r>
            <w:r>
              <w:rPr>
                <w:rFonts w:ascii="宋体" w:hAnsi="宋体" w:hint="eastAsia"/>
                <w:sz w:val="24"/>
                <w:lang w:val="zh-TW"/>
              </w:rPr>
              <w:t>投标人</w:t>
            </w:r>
            <w:r>
              <w:rPr>
                <w:rFonts w:ascii="宋体" w:hAnsi="宋体" w:hint="eastAsia"/>
                <w:sz w:val="24"/>
              </w:rPr>
              <w:t>提供的质量管控方案</w:t>
            </w:r>
            <w:r>
              <w:rPr>
                <w:rFonts w:ascii="宋体" w:hAnsi="宋体" w:hint="eastAsia"/>
                <w:sz w:val="24"/>
                <w:lang w:val="zh-TW"/>
              </w:rPr>
              <w:t>综合评分</w:t>
            </w:r>
            <w:r>
              <w:rPr>
                <w:rFonts w:ascii="宋体" w:hAnsi="宋体" w:hint="eastAsia"/>
                <w:sz w:val="24"/>
              </w:rPr>
              <w:t>包括：质量管控</w:t>
            </w:r>
            <w:r>
              <w:rPr>
                <w:rFonts w:ascii="宋体" w:hAnsi="宋体" w:hint="eastAsia"/>
                <w:b/>
                <w:bCs/>
                <w:sz w:val="24"/>
              </w:rPr>
              <w:t>内部制度与</w:t>
            </w:r>
            <w:r>
              <w:rPr>
                <w:rFonts w:ascii="宋体" w:hAnsi="宋体" w:hint="eastAsia"/>
                <w:b/>
                <w:bCs/>
                <w:sz w:val="24"/>
                <w:lang w:val="zh-TW"/>
              </w:rPr>
              <w:t>实施方案、考核办法</w:t>
            </w:r>
            <w:r>
              <w:rPr>
                <w:rFonts w:ascii="宋体" w:hAnsi="宋体" w:hint="eastAsia"/>
                <w:b/>
                <w:bCs/>
                <w:sz w:val="24"/>
              </w:rPr>
              <w:t>与改进措施</w:t>
            </w:r>
            <w:r>
              <w:rPr>
                <w:rFonts w:ascii="宋体" w:hAnsi="宋体" w:hint="eastAsia"/>
                <w:sz w:val="24"/>
              </w:rPr>
              <w:t>。</w:t>
            </w:r>
            <w:r>
              <w:rPr>
                <w:rFonts w:ascii="宋体" w:hAnsi="宋体" w:hint="eastAsia"/>
                <w:sz w:val="24"/>
                <w:lang w:val="zh-CN"/>
              </w:rPr>
              <w:t>满足以上</w:t>
            </w:r>
            <w:r>
              <w:rPr>
                <w:rFonts w:ascii="宋体" w:hAnsi="宋体" w:hint="eastAsia"/>
                <w:sz w:val="24"/>
              </w:rPr>
              <w:t>2</w:t>
            </w:r>
            <w:r>
              <w:rPr>
                <w:rFonts w:ascii="宋体" w:hAnsi="宋体" w:hint="eastAsia"/>
                <w:sz w:val="24"/>
                <w:lang w:val="zh-CN"/>
              </w:rPr>
              <w:t>项要求最多得</w:t>
            </w:r>
            <w:r>
              <w:rPr>
                <w:rFonts w:ascii="宋体" w:hAnsi="宋体" w:hint="eastAsia"/>
                <w:sz w:val="24"/>
              </w:rPr>
              <w:t>5</w:t>
            </w:r>
            <w:r>
              <w:rPr>
                <w:rFonts w:ascii="宋体" w:hAnsi="宋体" w:hint="eastAsia"/>
                <w:sz w:val="24"/>
                <w:lang w:val="zh-CN"/>
              </w:rPr>
              <w:t>分；满足任意1项最多得</w:t>
            </w:r>
            <w:r>
              <w:rPr>
                <w:rFonts w:ascii="宋体" w:hAnsi="宋体" w:hint="eastAsia"/>
                <w:sz w:val="24"/>
              </w:rPr>
              <w:t>2.5</w:t>
            </w:r>
            <w:r>
              <w:rPr>
                <w:rFonts w:ascii="宋体" w:hAnsi="宋体" w:hint="eastAsia"/>
                <w:sz w:val="24"/>
                <w:lang w:val="zh-CN"/>
              </w:rPr>
              <w:t>分；</w:t>
            </w:r>
          </w:p>
          <w:p w:rsidR="00D546D2" w:rsidRDefault="007F7141">
            <w:pPr>
              <w:ind w:firstLine="36"/>
              <w:rPr>
                <w:rFonts w:ascii="宋体" w:hAnsi="宋体"/>
                <w:sz w:val="24"/>
              </w:rPr>
            </w:pPr>
            <w:r>
              <w:rPr>
                <w:rFonts w:ascii="宋体" w:hAnsi="宋体" w:hint="eastAsia"/>
                <w:sz w:val="24"/>
                <w:lang w:val="zh-CN"/>
              </w:rPr>
              <w:t>注：评标委员会根据各</w:t>
            </w:r>
            <w:r>
              <w:rPr>
                <w:rFonts w:ascii="宋体" w:hAnsi="宋体" w:hint="eastAsia"/>
                <w:sz w:val="24"/>
              </w:rPr>
              <w:t>投标人</w:t>
            </w:r>
            <w:r>
              <w:rPr>
                <w:rFonts w:ascii="宋体" w:hAnsi="宋体" w:hint="eastAsia"/>
                <w:sz w:val="24"/>
                <w:lang w:val="zh-CN"/>
              </w:rPr>
              <w:t>的具体响应内容按照以下量化的评审因素指标对各项要求进行满足性判断：</w:t>
            </w:r>
          </w:p>
          <w:p w:rsidR="00D546D2" w:rsidRDefault="007F7141">
            <w:pPr>
              <w:rPr>
                <w:rFonts w:ascii="宋体" w:hAnsi="宋体"/>
                <w:sz w:val="24"/>
              </w:rPr>
            </w:pPr>
            <w:r>
              <w:rPr>
                <w:rFonts w:ascii="宋体" w:hAnsi="宋体" w:hint="eastAsia"/>
                <w:sz w:val="24"/>
                <w:lang w:val="zh-TW"/>
              </w:rPr>
              <w:t>服务方案内容科学合理、完整、切实可行的得</w:t>
            </w:r>
            <w:r>
              <w:rPr>
                <w:rFonts w:ascii="宋体" w:hAnsi="宋体" w:hint="eastAsia"/>
                <w:sz w:val="24"/>
              </w:rPr>
              <w:t>2.5</w:t>
            </w:r>
            <w:r>
              <w:rPr>
                <w:rFonts w:ascii="宋体" w:hAnsi="宋体" w:hint="eastAsia"/>
                <w:sz w:val="24"/>
                <w:lang w:val="zh-TW"/>
              </w:rPr>
              <w:t>分；</w:t>
            </w:r>
          </w:p>
          <w:p w:rsidR="00D546D2" w:rsidRDefault="007F7141">
            <w:pPr>
              <w:rPr>
                <w:rFonts w:ascii="宋体" w:hAnsi="宋体"/>
                <w:sz w:val="24"/>
              </w:rPr>
            </w:pPr>
            <w:r>
              <w:rPr>
                <w:rFonts w:ascii="宋体" w:hAnsi="宋体" w:hint="eastAsia"/>
                <w:sz w:val="24"/>
                <w:lang w:val="zh-TW"/>
              </w:rPr>
              <w:t>服务方案内容有所缺漏或可行性欠缺合理的得</w:t>
            </w:r>
            <w:r>
              <w:rPr>
                <w:rFonts w:ascii="宋体" w:hAnsi="宋体" w:hint="eastAsia"/>
                <w:sz w:val="24"/>
              </w:rPr>
              <w:t>1.5</w:t>
            </w:r>
            <w:r>
              <w:rPr>
                <w:rFonts w:ascii="宋体" w:hAnsi="宋体" w:hint="eastAsia"/>
                <w:sz w:val="24"/>
                <w:lang w:val="zh-TW"/>
              </w:rPr>
              <w:t>分；</w:t>
            </w:r>
            <w:bookmarkEnd w:id="240"/>
          </w:p>
          <w:p w:rsidR="00D546D2" w:rsidRDefault="007F7141">
            <w:pPr>
              <w:rPr>
                <w:rFonts w:ascii="宋体" w:hAnsi="宋体"/>
                <w:sz w:val="24"/>
              </w:rPr>
            </w:pPr>
            <w:r>
              <w:rPr>
                <w:rFonts w:ascii="宋体" w:hAnsi="宋体" w:hint="eastAsia"/>
                <w:sz w:val="24"/>
                <w:lang w:val="zh-TW"/>
              </w:rPr>
              <w:t>方案不全面</w:t>
            </w:r>
            <w:r>
              <w:rPr>
                <w:rFonts w:ascii="宋体" w:hAnsi="宋体" w:hint="eastAsia"/>
                <w:sz w:val="24"/>
              </w:rPr>
              <w:t>或</w:t>
            </w:r>
            <w:r>
              <w:rPr>
                <w:rFonts w:ascii="宋体" w:hAnsi="宋体" w:hint="eastAsia"/>
                <w:sz w:val="24"/>
                <w:lang w:val="zh-TW"/>
              </w:rPr>
              <w:t>不具备可执行性</w:t>
            </w:r>
            <w:r>
              <w:rPr>
                <w:rFonts w:ascii="宋体" w:hAnsi="宋体" w:hint="eastAsia"/>
                <w:sz w:val="24"/>
              </w:rPr>
              <w:t>或</w:t>
            </w:r>
            <w:r>
              <w:rPr>
                <w:rFonts w:ascii="宋体" w:hAnsi="宋体" w:hint="eastAsia"/>
                <w:sz w:val="24"/>
                <w:lang w:val="zh-TW"/>
              </w:rPr>
              <w:t xml:space="preserve">未提供服务方案的不得分 </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t>业绩</w:t>
            </w:r>
          </w:p>
          <w:p w:rsidR="00D546D2" w:rsidRDefault="007F7141">
            <w:pPr>
              <w:jc w:val="center"/>
              <w:rPr>
                <w:rFonts w:ascii="宋体" w:hAnsi="宋体"/>
                <w:sz w:val="24"/>
              </w:rPr>
            </w:pPr>
            <w:r>
              <w:rPr>
                <w:rFonts w:ascii="宋体" w:hAnsi="宋体" w:hint="eastAsia"/>
                <w:sz w:val="24"/>
              </w:rPr>
              <w:t>（9分）</w:t>
            </w:r>
          </w:p>
        </w:tc>
        <w:tc>
          <w:tcPr>
            <w:tcW w:w="6520" w:type="dxa"/>
            <w:vAlign w:val="center"/>
          </w:tcPr>
          <w:p w:rsidR="00D546D2" w:rsidRPr="00731ADD" w:rsidRDefault="007F7141">
            <w:pPr>
              <w:rPr>
                <w:rFonts w:ascii="宋体" w:hAnsi="宋体" w:cs="宋体"/>
                <w:b/>
                <w:bCs/>
                <w:color w:val="000000" w:themeColor="text1"/>
                <w:sz w:val="24"/>
              </w:rPr>
            </w:pPr>
            <w:r>
              <w:rPr>
                <w:rFonts w:ascii="宋体" w:hAnsi="宋体" w:hint="eastAsia"/>
                <w:sz w:val="24"/>
              </w:rPr>
              <w:t>投</w:t>
            </w:r>
            <w:r>
              <w:rPr>
                <w:rFonts w:ascii="宋体" w:hAnsi="宋体" w:cs="宋体" w:hint="eastAsia"/>
                <w:color w:val="000000" w:themeColor="text1"/>
                <w:sz w:val="24"/>
              </w:rPr>
              <w:t>标人具有</w:t>
            </w:r>
            <w:r w:rsidRPr="00731ADD">
              <w:rPr>
                <w:rFonts w:ascii="宋体" w:hAnsi="宋体" w:cs="宋体" w:hint="eastAsia"/>
                <w:color w:val="000000" w:themeColor="text1"/>
                <w:sz w:val="24"/>
              </w:rPr>
              <w:t>自2023年1月1日起（以合同签订日期为准），</w:t>
            </w:r>
            <w:r w:rsidRPr="00731ADD">
              <w:rPr>
                <w:rFonts w:ascii="宋体" w:hAnsi="宋体" w:cs="宋体" w:hint="eastAsia"/>
                <w:color w:val="000000" w:themeColor="text1"/>
                <w:sz w:val="24"/>
                <w:lang w:val="zh-TW"/>
              </w:rPr>
              <w:t>与本次维保设备同品</w:t>
            </w:r>
            <w:r w:rsidRPr="00731ADD">
              <w:rPr>
                <w:rFonts w:ascii="宋体" w:hAnsi="宋体" w:cs="宋体" w:hint="eastAsia"/>
                <w:b/>
                <w:bCs/>
                <w:color w:val="000000" w:themeColor="text1"/>
                <w:sz w:val="24"/>
                <w:lang w:val="zh-TW"/>
              </w:rPr>
              <w:t>牌任意</w:t>
            </w:r>
            <w:r w:rsidRPr="00731ADD">
              <w:rPr>
                <w:rFonts w:ascii="宋体" w:hAnsi="宋体" w:cs="宋体" w:hint="eastAsia"/>
                <w:b/>
                <w:bCs/>
                <w:color w:val="000000" w:themeColor="text1"/>
                <w:sz w:val="24"/>
              </w:rPr>
              <w:t>同型号彩超</w:t>
            </w:r>
            <w:r w:rsidRPr="00731ADD">
              <w:rPr>
                <w:rFonts w:ascii="宋体" w:hAnsi="宋体" w:cs="宋体" w:hint="eastAsia"/>
                <w:color w:val="000000" w:themeColor="text1"/>
                <w:sz w:val="24"/>
                <w:lang w:val="zh-TW"/>
              </w:rPr>
              <w:t>项目的维保服务</w:t>
            </w:r>
            <w:r w:rsidRPr="00731ADD">
              <w:rPr>
                <w:rFonts w:ascii="宋体" w:hAnsi="宋体" w:cs="宋体" w:hint="eastAsia"/>
                <w:color w:val="000000" w:themeColor="text1"/>
                <w:sz w:val="24"/>
              </w:rPr>
              <w:t>业绩合同，每提供一份得3分，最多得9分。</w:t>
            </w:r>
            <w:r w:rsidRPr="00731ADD">
              <w:rPr>
                <w:rFonts w:ascii="宋体" w:hAnsi="宋体" w:cs="宋体" w:hint="eastAsia"/>
                <w:b/>
                <w:bCs/>
                <w:color w:val="000000" w:themeColor="text1"/>
                <w:sz w:val="24"/>
              </w:rPr>
              <w:t>同一型号设备业绩最多得3分。</w:t>
            </w:r>
          </w:p>
          <w:p w:rsidR="00D546D2" w:rsidRDefault="007F7141" w:rsidP="00731ADD">
            <w:pPr>
              <w:rPr>
                <w:rFonts w:ascii="宋体" w:hAnsi="宋体"/>
                <w:sz w:val="24"/>
              </w:rPr>
            </w:pPr>
            <w:r>
              <w:rPr>
                <w:rFonts w:ascii="宋体" w:hAnsi="宋体" w:cs="宋体" w:hint="eastAsia"/>
                <w:color w:val="000000" w:themeColor="text1"/>
                <w:sz w:val="24"/>
              </w:rPr>
              <w:t>注：合同须无缺漏、签章完整、签署日期清晰，同时须反映设备品牌等内容，否则评审时不予认可。同一采购人业绩不重复得分。</w:t>
            </w:r>
          </w:p>
        </w:tc>
      </w:tr>
      <w:tr w:rsidR="00D546D2">
        <w:trPr>
          <w:trHeight w:val="567"/>
          <w:jc w:val="center"/>
        </w:trPr>
        <w:tc>
          <w:tcPr>
            <w:tcW w:w="2126" w:type="dxa"/>
            <w:vAlign w:val="center"/>
          </w:tcPr>
          <w:p w:rsidR="00D546D2" w:rsidRDefault="007F7141">
            <w:pPr>
              <w:jc w:val="center"/>
              <w:rPr>
                <w:rFonts w:ascii="宋体" w:hAnsi="宋体"/>
                <w:sz w:val="24"/>
              </w:rPr>
            </w:pPr>
            <w:r>
              <w:rPr>
                <w:rFonts w:ascii="宋体" w:hAnsi="宋体" w:hint="eastAsia"/>
                <w:sz w:val="24"/>
              </w:rPr>
              <w:t>增值服务</w:t>
            </w:r>
          </w:p>
          <w:p w:rsidR="00D546D2" w:rsidRDefault="007F7141">
            <w:pPr>
              <w:jc w:val="center"/>
              <w:rPr>
                <w:rFonts w:ascii="宋体" w:hAnsi="宋体"/>
                <w:sz w:val="24"/>
              </w:rPr>
            </w:pPr>
            <w:r>
              <w:rPr>
                <w:rFonts w:ascii="宋体" w:hAnsi="宋体" w:hint="eastAsia"/>
                <w:sz w:val="24"/>
              </w:rPr>
              <w:t>（6分）</w:t>
            </w:r>
          </w:p>
        </w:tc>
        <w:tc>
          <w:tcPr>
            <w:tcW w:w="6520" w:type="dxa"/>
            <w:vAlign w:val="center"/>
          </w:tcPr>
          <w:p w:rsidR="00D546D2" w:rsidRDefault="007F7141">
            <w:pPr>
              <w:rPr>
                <w:rFonts w:ascii="宋体" w:hAnsi="宋体" w:cs="宋体"/>
                <w:color w:val="000000" w:themeColor="text1"/>
                <w:sz w:val="24"/>
              </w:rPr>
            </w:pPr>
            <w:r w:rsidRPr="00731ADD">
              <w:rPr>
                <w:rFonts w:ascii="宋体" w:hAnsi="宋体" w:cs="宋体" w:hint="eastAsia"/>
                <w:color w:val="000000" w:themeColor="text1"/>
                <w:sz w:val="24"/>
              </w:rPr>
              <w:t>鼓楼院区现有6台GE掌上彩超，型号为</w:t>
            </w:r>
            <w:r w:rsidRPr="00731ADD">
              <w:rPr>
                <w:rFonts w:ascii="宋体" w:hAnsi="宋体" w:cs="宋体" w:hint="eastAsia"/>
                <w:color w:val="000000"/>
                <w:sz w:val="24"/>
                <w:lang w:bidi="ar"/>
              </w:rPr>
              <w:t>VSCAN，承诺全部提供3年维保服务</w:t>
            </w:r>
            <w:r w:rsidRPr="00731ADD">
              <w:rPr>
                <w:rFonts w:ascii="宋体" w:hAnsi="宋体" w:cs="宋体" w:hint="eastAsia"/>
                <w:color w:val="000000" w:themeColor="text1"/>
                <w:sz w:val="24"/>
              </w:rPr>
              <w:t>，得6分，未提供不得分。（承诺书格式自拟）</w:t>
            </w:r>
          </w:p>
        </w:tc>
      </w:tr>
    </w:tbl>
    <w:p w:rsidR="00D546D2" w:rsidRDefault="00D546D2">
      <w:pPr>
        <w:rPr>
          <w:rFonts w:ascii="宋体" w:hAnsi="宋体"/>
          <w:szCs w:val="21"/>
        </w:rPr>
      </w:pPr>
    </w:p>
    <w:p w:rsidR="00D546D2" w:rsidRDefault="00D546D2">
      <w:pPr>
        <w:rPr>
          <w:color w:val="000000"/>
          <w:szCs w:val="22"/>
        </w:rPr>
      </w:pPr>
    </w:p>
    <w:p w:rsidR="00D546D2" w:rsidRDefault="007F7141">
      <w:pPr>
        <w:jc w:val="center"/>
        <w:outlineLvl w:val="0"/>
        <w:rPr>
          <w:rFonts w:ascii="宋体" w:hAnsi="宋体" w:cs="宋体"/>
          <w:b/>
          <w:color w:val="000000"/>
          <w:sz w:val="32"/>
        </w:rPr>
      </w:pPr>
      <w:r>
        <w:rPr>
          <w:rFonts w:hint="eastAsia"/>
          <w:color w:val="000000"/>
          <w:szCs w:val="22"/>
        </w:rPr>
        <w:br w:type="page" w:clear="all"/>
      </w:r>
      <w:bookmarkStart w:id="241" w:name="_Toc32166"/>
      <w:bookmarkStart w:id="242" w:name="_Toc194500892"/>
      <w:bookmarkStart w:id="243" w:name="_Toc29985"/>
      <w:bookmarkStart w:id="244" w:name="_Toc7507"/>
      <w:bookmarkStart w:id="245" w:name="_Toc17279"/>
      <w:r>
        <w:rPr>
          <w:rFonts w:ascii="宋体" w:hAnsi="宋体" w:cs="宋体"/>
          <w:b/>
          <w:color w:val="000000"/>
          <w:sz w:val="32"/>
        </w:rPr>
        <w:lastRenderedPageBreak/>
        <w:t>第六章  投标文件格式</w:t>
      </w:r>
      <w:bookmarkEnd w:id="241"/>
      <w:bookmarkEnd w:id="242"/>
      <w:bookmarkEnd w:id="243"/>
      <w:bookmarkEnd w:id="244"/>
      <w:bookmarkEnd w:id="245"/>
    </w:p>
    <w:p w:rsidR="00D546D2" w:rsidRDefault="007F7141">
      <w:r>
        <w:rPr>
          <w:rFonts w:ascii="宋体" w:hAnsi="宋体" w:cs="宋体"/>
          <w:color w:val="000000"/>
        </w:rPr>
        <w:t> </w:t>
      </w:r>
    </w:p>
    <w:p w:rsidR="00D546D2" w:rsidRDefault="007F7141">
      <w:pPr>
        <w:jc w:val="center"/>
      </w:pPr>
      <w:r>
        <w:rPr>
          <w:rFonts w:ascii="宋体" w:hAnsi="宋体" w:cs="宋体"/>
          <w:b/>
          <w:color w:val="000000"/>
          <w:sz w:val="72"/>
        </w:rPr>
        <w:t> </w:t>
      </w:r>
    </w:p>
    <w:p w:rsidR="00D546D2" w:rsidRDefault="007F7141">
      <w:pPr>
        <w:jc w:val="center"/>
      </w:pPr>
      <w:r>
        <w:rPr>
          <w:rFonts w:ascii="宋体" w:hAnsi="宋体" w:cs="宋体"/>
          <w:b/>
          <w:color w:val="000000"/>
          <w:sz w:val="96"/>
        </w:rPr>
        <w:t>投  标  文  件</w:t>
      </w:r>
    </w:p>
    <w:p w:rsidR="00D546D2" w:rsidRDefault="007F7141">
      <w:pPr>
        <w:jc w:val="center"/>
      </w:pPr>
      <w:r>
        <w:rPr>
          <w:rFonts w:ascii="宋体" w:hAnsi="宋体" w:cs="宋体"/>
          <w:b/>
          <w:color w:val="000000"/>
          <w:sz w:val="72"/>
        </w:rPr>
        <w:t> </w:t>
      </w:r>
    </w:p>
    <w:p w:rsidR="00D546D2" w:rsidRDefault="007F7141">
      <w:pPr>
        <w:jc w:val="center"/>
      </w:pPr>
      <w:r>
        <w:rPr>
          <w:rFonts w:ascii="宋体" w:hAnsi="宋体" w:cs="宋体"/>
          <w:b/>
          <w:color w:val="000000"/>
          <w:sz w:val="72"/>
        </w:rPr>
        <w:t> </w:t>
      </w:r>
    </w:p>
    <w:tbl>
      <w:tblPr>
        <w:tblW w:w="0" w:type="auto"/>
        <w:tblInd w:w="-108" w:type="dxa"/>
        <w:tblLook w:val="04A0" w:firstRow="1" w:lastRow="0" w:firstColumn="1" w:lastColumn="0" w:noHBand="0" w:noVBand="1"/>
      </w:tblPr>
      <w:tblGrid>
        <w:gridCol w:w="2829"/>
        <w:gridCol w:w="5579"/>
      </w:tblGrid>
      <w:tr w:rsidR="00D546D2">
        <w:trPr>
          <w:trHeight w:val="23"/>
        </w:trPr>
        <w:tc>
          <w:tcPr>
            <w:tcW w:w="3036"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rsidR="00D546D2" w:rsidRDefault="007F7141">
            <w:pPr>
              <w:widowControl/>
              <w:spacing w:line="360" w:lineRule="auto"/>
            </w:pPr>
            <w:r>
              <w:rPr>
                <w:rFonts w:ascii="宋体" w:hAnsi="宋体" w:cs="宋体"/>
                <w:b/>
                <w:color w:val="000000"/>
                <w:sz w:val="32"/>
              </w:rPr>
              <w:t>南京鼓楼医院</w:t>
            </w:r>
            <w:r>
              <w:rPr>
                <w:rFonts w:ascii="宋体" w:hAnsi="宋体" w:cs="宋体" w:hint="eastAsia"/>
                <w:b/>
                <w:color w:val="000000"/>
                <w:sz w:val="32"/>
              </w:rPr>
              <w:t>GE超声设备维保服务采购项目</w:t>
            </w:r>
          </w:p>
        </w:tc>
      </w:tr>
      <w:tr w:rsidR="00D546D2">
        <w:trPr>
          <w:trHeight w:val="23"/>
        </w:trPr>
        <w:tc>
          <w:tcPr>
            <w:tcW w:w="3036"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rsidR="00D546D2" w:rsidRDefault="007F7141">
            <w:r>
              <w:rPr>
                <w:rFonts w:ascii="宋体" w:hAnsi="宋体" w:cs="宋体" w:hint="eastAsia"/>
                <w:b/>
                <w:color w:val="000000"/>
                <w:sz w:val="32"/>
              </w:rPr>
              <w:t>JSZC-320100-SOHO-G2026-0046</w:t>
            </w:r>
          </w:p>
        </w:tc>
      </w:tr>
      <w:tr w:rsidR="00D546D2">
        <w:trPr>
          <w:trHeight w:val="23"/>
        </w:trPr>
        <w:tc>
          <w:tcPr>
            <w:tcW w:w="3036"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rsidR="00D546D2" w:rsidRDefault="007F7141">
            <w:pPr>
              <w:ind w:right="963"/>
              <w:rPr>
                <w:rFonts w:eastAsia="Times New Roman"/>
              </w:rPr>
            </w:pPr>
            <w:r>
              <w:rPr>
                <w:rFonts w:ascii="宋体" w:hAnsi="宋体" w:cs="宋体"/>
                <w:b/>
                <w:color w:val="000000"/>
                <w:sz w:val="32"/>
                <w:lang w:eastAsia="en-US"/>
              </w:rPr>
              <w:t> </w:t>
            </w:r>
          </w:p>
        </w:tc>
      </w:tr>
      <w:tr w:rsidR="00D546D2">
        <w:trPr>
          <w:trHeight w:val="23"/>
        </w:trPr>
        <w:tc>
          <w:tcPr>
            <w:tcW w:w="3036"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6"/>
              </w:rPr>
              <w:t>XXXXXXXXX（加盖CA电子公章）</w:t>
            </w:r>
          </w:p>
        </w:tc>
      </w:tr>
      <w:tr w:rsidR="00D546D2">
        <w:trPr>
          <w:trHeight w:val="23"/>
        </w:trPr>
        <w:tc>
          <w:tcPr>
            <w:tcW w:w="3036"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rsidR="00D546D2" w:rsidRDefault="007F7141">
            <w:pPr>
              <w:rPr>
                <w:rFonts w:eastAsia="Times New Roman"/>
              </w:rPr>
            </w:pPr>
            <w:r>
              <w:rPr>
                <w:rFonts w:ascii="宋体" w:hAnsi="宋体" w:cs="宋体"/>
                <w:b/>
                <w:color w:val="000000"/>
                <w:sz w:val="32"/>
                <w:lang w:eastAsia="en-US"/>
              </w:rPr>
              <w:t>202</w:t>
            </w:r>
            <w:r>
              <w:rPr>
                <w:rFonts w:ascii="宋体" w:hAnsi="宋体" w:cs="宋体" w:hint="eastAsia"/>
                <w:b/>
                <w:color w:val="000000"/>
                <w:sz w:val="32"/>
              </w:rPr>
              <w:t>6</w:t>
            </w:r>
            <w:r>
              <w:rPr>
                <w:rFonts w:ascii="宋体" w:hAnsi="宋体" w:cs="宋体"/>
                <w:b/>
                <w:color w:val="000000"/>
                <w:sz w:val="32"/>
                <w:lang w:eastAsia="en-US"/>
              </w:rPr>
              <w:t>年XX月XX日</w:t>
            </w:r>
          </w:p>
        </w:tc>
      </w:tr>
    </w:tbl>
    <w:p w:rsidR="00D546D2" w:rsidRDefault="007F7141">
      <w:pPr>
        <w:jc w:val="center"/>
      </w:pPr>
      <w:r>
        <w:rPr>
          <w:rFonts w:ascii="宋体" w:hAnsi="宋体" w:cs="宋体"/>
          <w:b/>
          <w:color w:val="000000"/>
          <w:sz w:val="36"/>
        </w:rPr>
        <w:t> </w:t>
      </w:r>
    </w:p>
    <w:p w:rsidR="00D546D2" w:rsidRDefault="007F7141">
      <w:pPr>
        <w:jc w:val="center"/>
      </w:pPr>
      <w:r>
        <w:rPr>
          <w:rFonts w:ascii="宋体" w:hAnsi="宋体" w:cs="宋体"/>
          <w:b/>
          <w:color w:val="000000"/>
          <w:sz w:val="36"/>
        </w:rPr>
        <w:t> </w:t>
      </w:r>
    </w:p>
    <w:p w:rsidR="00D546D2" w:rsidRDefault="007F7141">
      <w:pPr>
        <w:jc w:val="center"/>
      </w:pPr>
      <w:r>
        <w:rPr>
          <w:rFonts w:ascii="宋体" w:hAnsi="宋体" w:cs="宋体"/>
          <w:b/>
          <w:color w:val="000000"/>
          <w:sz w:val="36"/>
        </w:rPr>
        <w:t> </w:t>
      </w:r>
    </w:p>
    <w:p w:rsidR="00D546D2" w:rsidRDefault="007F7141">
      <w:r>
        <w:rPr>
          <w:rFonts w:ascii="宋体" w:hAnsi="宋体" w:cs="宋体"/>
          <w:color w:val="000000"/>
        </w:rPr>
        <w:t> </w:t>
      </w:r>
    </w:p>
    <w:p w:rsidR="00D546D2" w:rsidRDefault="007F7141">
      <w:r>
        <w:rPr>
          <w:rFonts w:ascii="宋体" w:hAnsi="宋体" w:cs="宋体"/>
          <w:color w:val="000000"/>
        </w:rPr>
        <w:t> </w:t>
      </w:r>
    </w:p>
    <w:p w:rsidR="00D546D2" w:rsidRDefault="007F7141">
      <w:r>
        <w:rPr>
          <w:rFonts w:ascii="宋体" w:hAnsi="宋体" w:cs="宋体"/>
          <w:color w:val="000000"/>
        </w:rPr>
        <w:lastRenderedPageBreak/>
        <w:t xml:space="preserve"> </w:t>
      </w:r>
    </w:p>
    <w:p w:rsidR="00D546D2" w:rsidRDefault="007F7141">
      <w:r>
        <w:rPr>
          <w:rFonts w:ascii="宋体" w:hAnsi="宋体" w:cs="宋体"/>
          <w:color w:val="000000"/>
        </w:rPr>
        <w:t> </w:t>
      </w:r>
    </w:p>
    <w:p w:rsidR="00D546D2" w:rsidRDefault="007F7141">
      <w:pPr>
        <w:spacing w:line="439" w:lineRule="atLeast"/>
        <w:jc w:val="center"/>
      </w:pPr>
      <w:r>
        <w:rPr>
          <w:rFonts w:ascii="宋体" w:hAnsi="宋体" w:cs="宋体"/>
          <w:b/>
          <w:color w:val="000000"/>
          <w:sz w:val="32"/>
        </w:rPr>
        <w:t>投标文件目录</w:t>
      </w:r>
    </w:p>
    <w:p w:rsidR="00D546D2" w:rsidRDefault="007F7141">
      <w:pPr>
        <w:spacing w:line="85" w:lineRule="atLeast"/>
        <w:ind w:firstLine="321"/>
        <w:jc w:val="center"/>
      </w:pPr>
      <w:r>
        <w:rPr>
          <w:rFonts w:ascii="宋体" w:hAnsi="宋体" w:cs="宋体"/>
          <w:b/>
          <w:color w:val="000000"/>
          <w:sz w:val="32"/>
        </w:rPr>
        <w:t> </w:t>
      </w:r>
    </w:p>
    <w:p w:rsidR="00D546D2" w:rsidRDefault="007F7141">
      <w:pPr>
        <w:spacing w:line="85" w:lineRule="atLeast"/>
        <w:ind w:firstLine="240"/>
        <w:rPr>
          <w:rFonts w:ascii="宋体" w:hAnsi="宋体" w:cs="宋体"/>
          <w:color w:val="000000"/>
          <w:sz w:val="24"/>
        </w:rPr>
      </w:pPr>
      <w:bookmarkStart w:id="246" w:name="_Toc194500893"/>
      <w:r>
        <w:rPr>
          <w:rFonts w:ascii="宋体" w:hAnsi="宋体" w:cs="宋体" w:hint="eastAsia"/>
          <w:color w:val="000000"/>
          <w:sz w:val="24"/>
        </w:rPr>
        <w:t>一、</w:t>
      </w:r>
      <w:r>
        <w:rPr>
          <w:rFonts w:ascii="宋体" w:hAnsi="宋体" w:cs="宋体"/>
          <w:color w:val="000000"/>
          <w:sz w:val="24"/>
        </w:rPr>
        <w:t>通用资格要求</w:t>
      </w:r>
      <w:bookmarkEnd w:id="246"/>
    </w:p>
    <w:p w:rsidR="00D546D2" w:rsidRDefault="007F7141">
      <w:pPr>
        <w:spacing w:line="85" w:lineRule="atLeast"/>
        <w:ind w:firstLine="240"/>
        <w:rPr>
          <w:rFonts w:ascii="宋体" w:hAnsi="宋体" w:cs="宋体"/>
          <w:color w:val="000000"/>
          <w:sz w:val="24"/>
        </w:rPr>
      </w:pPr>
      <w:bookmarkStart w:id="247" w:name="_Toc194500894"/>
      <w:r>
        <w:rPr>
          <w:rFonts w:ascii="宋体" w:hAnsi="宋体" w:cs="宋体" w:hint="eastAsia"/>
          <w:color w:val="000000"/>
          <w:sz w:val="24"/>
        </w:rPr>
        <w:t>二、</w:t>
      </w:r>
      <w:r>
        <w:rPr>
          <w:rFonts w:ascii="宋体" w:hAnsi="宋体" w:cs="宋体"/>
          <w:color w:val="000000"/>
          <w:sz w:val="24"/>
        </w:rPr>
        <w:t>特定资格要求</w:t>
      </w:r>
      <w:bookmarkEnd w:id="247"/>
    </w:p>
    <w:p w:rsidR="00D546D2" w:rsidRDefault="007F7141">
      <w:pPr>
        <w:spacing w:line="85" w:lineRule="atLeast"/>
        <w:ind w:firstLine="240"/>
        <w:rPr>
          <w:rFonts w:ascii="宋体" w:hAnsi="宋体" w:cs="宋体"/>
          <w:color w:val="000000"/>
          <w:sz w:val="24"/>
        </w:rPr>
      </w:pPr>
      <w:r>
        <w:rPr>
          <w:rFonts w:ascii="宋体" w:hAnsi="宋体" w:cs="宋体" w:hint="eastAsia"/>
          <w:color w:val="000000"/>
          <w:sz w:val="24"/>
        </w:rPr>
        <w:t>三</w:t>
      </w:r>
      <w:r>
        <w:rPr>
          <w:rFonts w:ascii="宋体" w:hAnsi="宋体" w:cs="宋体"/>
          <w:color w:val="000000"/>
          <w:sz w:val="24"/>
        </w:rPr>
        <w:t>、法人授权书</w:t>
      </w:r>
    </w:p>
    <w:p w:rsidR="00D546D2" w:rsidRDefault="007F7141">
      <w:pPr>
        <w:spacing w:line="85" w:lineRule="atLeast"/>
        <w:ind w:firstLine="240"/>
      </w:pPr>
      <w:r>
        <w:rPr>
          <w:rFonts w:ascii="宋体" w:hAnsi="宋体" w:cs="宋体" w:hint="eastAsia"/>
          <w:color w:val="000000"/>
          <w:sz w:val="24"/>
        </w:rPr>
        <w:t>四</w:t>
      </w:r>
      <w:r>
        <w:rPr>
          <w:rFonts w:ascii="宋体" w:hAnsi="宋体" w:cs="宋体"/>
          <w:color w:val="000000"/>
          <w:sz w:val="24"/>
        </w:rPr>
        <w:t>、响应函</w:t>
      </w:r>
    </w:p>
    <w:p w:rsidR="00D546D2" w:rsidRDefault="007F7141">
      <w:pPr>
        <w:spacing w:line="85" w:lineRule="atLeast"/>
        <w:ind w:firstLine="240"/>
      </w:pPr>
      <w:r>
        <w:rPr>
          <w:rFonts w:ascii="宋体" w:hAnsi="宋体" w:cs="宋体" w:hint="eastAsia"/>
          <w:color w:val="000000"/>
          <w:sz w:val="24"/>
        </w:rPr>
        <w:t>五</w:t>
      </w:r>
      <w:r>
        <w:rPr>
          <w:rFonts w:ascii="宋体" w:hAnsi="宋体" w:cs="宋体"/>
          <w:color w:val="000000"/>
          <w:sz w:val="24"/>
        </w:rPr>
        <w:t>、小微企业声明函</w:t>
      </w:r>
      <w:r>
        <w:rPr>
          <w:rFonts w:ascii="宋体" w:hAnsi="宋体" w:cs="宋体" w:hint="eastAsia"/>
          <w:color w:val="000000"/>
          <w:sz w:val="24"/>
        </w:rPr>
        <w:t>（如适用）</w:t>
      </w:r>
    </w:p>
    <w:p w:rsidR="00D546D2" w:rsidRDefault="007F7141">
      <w:pPr>
        <w:spacing w:line="85" w:lineRule="atLeast"/>
        <w:ind w:firstLine="240"/>
      </w:pPr>
      <w:r>
        <w:rPr>
          <w:rFonts w:ascii="宋体" w:hAnsi="宋体" w:cs="宋体" w:hint="eastAsia"/>
          <w:color w:val="000000"/>
          <w:sz w:val="24"/>
        </w:rPr>
        <w:t>六</w:t>
      </w:r>
      <w:r>
        <w:rPr>
          <w:rFonts w:ascii="宋体" w:hAnsi="宋体" w:cs="宋体"/>
          <w:color w:val="000000"/>
          <w:sz w:val="24"/>
        </w:rPr>
        <w:t>、残疾人福利性单位声明函</w:t>
      </w:r>
      <w:r>
        <w:rPr>
          <w:rFonts w:ascii="宋体" w:hAnsi="宋体" w:cs="宋体" w:hint="eastAsia"/>
          <w:color w:val="000000"/>
          <w:sz w:val="24"/>
        </w:rPr>
        <w:t>（如适用）</w:t>
      </w:r>
    </w:p>
    <w:p w:rsidR="00D546D2" w:rsidRDefault="007F7141">
      <w:pPr>
        <w:spacing w:line="85" w:lineRule="atLeast"/>
        <w:ind w:firstLine="240"/>
        <w:rPr>
          <w:rFonts w:ascii="宋体" w:hAnsi="宋体" w:cs="宋体"/>
          <w:color w:val="000000"/>
          <w:sz w:val="24"/>
        </w:rPr>
      </w:pPr>
      <w:r>
        <w:rPr>
          <w:rFonts w:ascii="宋体" w:hAnsi="宋体" w:cs="宋体" w:hint="eastAsia"/>
          <w:color w:val="000000"/>
          <w:sz w:val="24"/>
        </w:rPr>
        <w:t>七</w:t>
      </w:r>
      <w:r>
        <w:rPr>
          <w:rFonts w:ascii="宋体" w:hAnsi="宋体" w:cs="宋体"/>
          <w:color w:val="000000"/>
          <w:sz w:val="24"/>
        </w:rPr>
        <w:t>、</w:t>
      </w:r>
      <w:r>
        <w:rPr>
          <w:rFonts w:ascii="宋体" w:hAnsi="宋体" w:cs="宋体" w:hint="eastAsia"/>
          <w:color w:val="000000"/>
          <w:sz w:val="24"/>
        </w:rPr>
        <w:t>关于符合本国产品标准的声明函（如适用）</w:t>
      </w:r>
    </w:p>
    <w:p w:rsidR="00D546D2" w:rsidRDefault="007F7141">
      <w:pPr>
        <w:spacing w:line="85" w:lineRule="atLeast"/>
        <w:ind w:firstLine="240"/>
        <w:rPr>
          <w:rFonts w:ascii="宋体" w:hAnsi="宋体" w:cs="宋体"/>
          <w:color w:val="000000"/>
          <w:sz w:val="24"/>
        </w:rPr>
      </w:pPr>
      <w:r>
        <w:rPr>
          <w:rFonts w:ascii="宋体" w:hAnsi="宋体" w:cs="宋体" w:hint="eastAsia"/>
          <w:color w:val="000000"/>
          <w:sz w:val="24"/>
        </w:rPr>
        <w:t>八、</w:t>
      </w:r>
      <w:r>
        <w:rPr>
          <w:rFonts w:ascii="宋体" w:hAnsi="宋体" w:cs="宋体"/>
          <w:color w:val="000000"/>
          <w:sz w:val="24"/>
        </w:rPr>
        <w:t>投标分项报价表</w:t>
      </w:r>
    </w:p>
    <w:p w:rsidR="00D546D2" w:rsidRDefault="007F7141">
      <w:pPr>
        <w:spacing w:line="85" w:lineRule="atLeast"/>
        <w:ind w:firstLine="240"/>
        <w:rPr>
          <w:rFonts w:ascii="宋体" w:hAnsi="宋体" w:cs="宋体"/>
          <w:color w:val="000000"/>
          <w:sz w:val="24"/>
        </w:rPr>
      </w:pPr>
      <w:r>
        <w:rPr>
          <w:rFonts w:ascii="宋体" w:hAnsi="宋体" w:cs="宋体" w:hint="eastAsia"/>
          <w:color w:val="000000"/>
          <w:sz w:val="24"/>
        </w:rPr>
        <w:t>九</w:t>
      </w:r>
      <w:r>
        <w:rPr>
          <w:rFonts w:ascii="宋体" w:hAnsi="宋体" w:cs="宋体"/>
          <w:color w:val="000000"/>
          <w:sz w:val="24"/>
        </w:rPr>
        <w:t>、开标一览表</w:t>
      </w:r>
    </w:p>
    <w:p w:rsidR="00D546D2" w:rsidRDefault="007F7141">
      <w:pPr>
        <w:spacing w:line="85" w:lineRule="atLeast"/>
        <w:ind w:firstLine="240"/>
        <w:rPr>
          <w:rFonts w:ascii="宋体" w:hAnsi="宋体" w:cs="宋体"/>
          <w:color w:val="000000"/>
          <w:sz w:val="24"/>
        </w:rPr>
      </w:pPr>
      <w:r>
        <w:rPr>
          <w:rFonts w:ascii="宋体" w:hAnsi="宋体" w:cs="宋体" w:hint="eastAsia"/>
          <w:color w:val="000000"/>
          <w:sz w:val="24"/>
        </w:rPr>
        <w:t>十</w:t>
      </w:r>
      <w:r>
        <w:rPr>
          <w:rFonts w:ascii="宋体" w:hAnsi="宋体" w:cs="宋体"/>
          <w:color w:val="000000"/>
          <w:sz w:val="24"/>
        </w:rPr>
        <w:t>、</w:t>
      </w:r>
      <w:r>
        <w:rPr>
          <w:rFonts w:ascii="宋体" w:hAnsi="宋体" w:cs="宋体" w:hint="eastAsia"/>
          <w:color w:val="000000"/>
          <w:sz w:val="24"/>
        </w:rPr>
        <w:t>服务、商务条款偏离表</w:t>
      </w:r>
    </w:p>
    <w:p w:rsidR="00D546D2" w:rsidRDefault="007F7141">
      <w:pPr>
        <w:spacing w:line="85" w:lineRule="atLeast"/>
        <w:ind w:firstLine="240"/>
      </w:pPr>
      <w:r>
        <w:rPr>
          <w:rFonts w:ascii="宋体" w:hAnsi="宋体" w:cs="宋体" w:hint="eastAsia"/>
          <w:color w:val="000000"/>
          <w:sz w:val="24"/>
        </w:rPr>
        <w:t>十一、服务</w:t>
      </w:r>
      <w:r>
        <w:rPr>
          <w:rFonts w:ascii="宋体" w:hAnsi="宋体" w:cs="宋体"/>
          <w:color w:val="000000"/>
          <w:sz w:val="24"/>
        </w:rPr>
        <w:t>方案</w:t>
      </w:r>
    </w:p>
    <w:p w:rsidR="00D546D2" w:rsidRPr="007F7141" w:rsidRDefault="007F7141" w:rsidP="007F7141">
      <w:pPr>
        <w:spacing w:line="85" w:lineRule="atLeast"/>
        <w:ind w:firstLine="240"/>
      </w:pPr>
      <w:r>
        <w:rPr>
          <w:rFonts w:ascii="宋体" w:hAnsi="宋体" w:cs="宋体" w:hint="eastAsia"/>
          <w:color w:val="000000"/>
          <w:sz w:val="24"/>
        </w:rPr>
        <w:t>十二</w:t>
      </w:r>
      <w:r>
        <w:rPr>
          <w:rFonts w:ascii="宋体" w:hAnsi="宋体" w:cs="宋体"/>
          <w:color w:val="000000"/>
          <w:sz w:val="24"/>
        </w:rPr>
        <w:t>、投标人认为需要提供的其它资料</w:t>
      </w:r>
      <w:r>
        <w:rPr>
          <w:rFonts w:ascii="宋体" w:hAnsi="宋体" w:cs="宋体" w:hint="eastAsia"/>
          <w:color w:val="000000"/>
        </w:rPr>
        <w:t>（如有）</w:t>
      </w:r>
    </w:p>
    <w:p w:rsidR="00D546D2" w:rsidRDefault="00D546D2">
      <w:pPr>
        <w:spacing w:line="85" w:lineRule="atLeast"/>
        <w:ind w:firstLine="240"/>
        <w:rPr>
          <w:rFonts w:ascii="宋体" w:hAnsi="宋体" w:cs="宋体"/>
          <w:color w:val="000000"/>
        </w:rPr>
      </w:pPr>
    </w:p>
    <w:p w:rsidR="00D546D2" w:rsidRDefault="007F7141" w:rsidP="00731ADD">
      <w:pPr>
        <w:spacing w:line="85" w:lineRule="atLeast"/>
        <w:jc w:val="center"/>
        <w:outlineLvl w:val="1"/>
        <w:rPr>
          <w:rFonts w:ascii="宋体" w:hAnsi="宋体" w:cs="宋体"/>
          <w:i/>
          <w:color w:val="000000"/>
          <w:sz w:val="32"/>
          <w:u w:val="single"/>
        </w:rPr>
      </w:pPr>
      <w:r>
        <w:rPr>
          <w:rFonts w:ascii="宋体" w:hAnsi="宋体" w:cs="宋体"/>
          <w:color w:val="000000"/>
        </w:rPr>
        <w:br w:type="page" w:clear="all"/>
      </w:r>
      <w:bookmarkStart w:id="248" w:name="_Toc30"/>
      <w:r>
        <w:rPr>
          <w:rFonts w:ascii="宋体" w:hAnsi="宋体" w:cs="宋体" w:hint="eastAsia"/>
          <w:i/>
          <w:color w:val="000000"/>
          <w:sz w:val="32"/>
          <w:u w:val="single"/>
        </w:rPr>
        <w:lastRenderedPageBreak/>
        <w:t>一、</w:t>
      </w:r>
      <w:r>
        <w:rPr>
          <w:rFonts w:ascii="宋体" w:hAnsi="宋体" w:cs="宋体"/>
          <w:i/>
          <w:color w:val="000000"/>
          <w:sz w:val="32"/>
          <w:u w:val="single"/>
        </w:rPr>
        <w:t>通用资格要求</w:t>
      </w:r>
    </w:p>
    <w:p w:rsidR="00D546D2" w:rsidRDefault="007F7141">
      <w:pPr>
        <w:pStyle w:val="24"/>
        <w:spacing w:line="85" w:lineRule="atLeast"/>
        <w:ind w:firstLine="0"/>
        <w:outlineLvl w:val="1"/>
        <w:rPr>
          <w:rFonts w:ascii="宋体" w:hAnsi="宋体" w:cs="宋体"/>
          <w:iCs/>
          <w:sz w:val="28"/>
          <w:szCs w:val="21"/>
        </w:rPr>
      </w:pPr>
      <w:r>
        <w:rPr>
          <w:rFonts w:ascii="宋体" w:hAnsi="宋体" w:cs="宋体"/>
          <w:iCs/>
          <w:sz w:val="28"/>
          <w:szCs w:val="21"/>
        </w:rPr>
        <w:t>1.</w:t>
      </w:r>
      <w:r>
        <w:rPr>
          <w:rFonts w:ascii="宋体" w:hAnsi="宋体" w:cs="宋体" w:hint="eastAsia"/>
          <w:iCs/>
          <w:sz w:val="28"/>
          <w:szCs w:val="21"/>
        </w:rPr>
        <w:t>具有独立承担民事责任的能力</w:t>
      </w:r>
      <w:bookmarkEnd w:id="248"/>
    </w:p>
    <w:p w:rsidR="00D546D2" w:rsidRDefault="007F7141">
      <w:pPr>
        <w:spacing w:line="85" w:lineRule="atLeast"/>
        <w:ind w:firstLine="480"/>
        <w:rPr>
          <w:rFonts w:ascii="宋体" w:hAnsi="宋体" w:cs="宋体"/>
          <w:sz w:val="24"/>
        </w:rPr>
      </w:pPr>
      <w:r>
        <w:rPr>
          <w:rFonts w:ascii="宋体" w:hAnsi="宋体" w:cs="宋体" w:hint="eastAsia"/>
          <w:sz w:val="24"/>
        </w:rPr>
        <w:t>法人或者其他组织的营业执照等证明文件，自然人的身份证明；</w:t>
      </w:r>
    </w:p>
    <w:p w:rsidR="00D546D2" w:rsidRDefault="007F7141">
      <w:pPr>
        <w:spacing w:line="85" w:lineRule="atLeast"/>
      </w:pPr>
      <w:r>
        <w:rPr>
          <w:rFonts w:ascii="宋体" w:hAnsi="宋体" w:cs="宋体"/>
          <w:sz w:val="24"/>
        </w:rPr>
        <w:t> </w:t>
      </w:r>
    </w:p>
    <w:p w:rsidR="00D546D2" w:rsidRDefault="00D546D2">
      <w:pPr>
        <w:pStyle w:val="a8"/>
      </w:pPr>
      <w:bookmarkStart w:id="249" w:name="_Toc32"/>
    </w:p>
    <w:p w:rsidR="00D546D2" w:rsidRDefault="007F7141">
      <w:pPr>
        <w:spacing w:line="85" w:lineRule="atLeast"/>
        <w:outlineLvl w:val="1"/>
        <w:rPr>
          <w:iCs/>
          <w:sz w:val="20"/>
          <w:szCs w:val="22"/>
        </w:rPr>
      </w:pPr>
      <w:bookmarkStart w:id="250" w:name="_Toc31"/>
      <w:r>
        <w:rPr>
          <w:rFonts w:ascii="宋体" w:hAnsi="宋体" w:cs="宋体"/>
          <w:iCs/>
          <w:sz w:val="28"/>
          <w:szCs w:val="22"/>
        </w:rPr>
        <w:t>2.</w:t>
      </w:r>
      <w:r>
        <w:rPr>
          <w:rFonts w:ascii="宋体" w:hAnsi="宋体" w:cs="宋体" w:hint="eastAsia"/>
          <w:iCs/>
          <w:sz w:val="28"/>
          <w:szCs w:val="22"/>
        </w:rPr>
        <w:t>具有良好的商业信誉和健全的财务会计制度</w:t>
      </w:r>
      <w:bookmarkEnd w:id="250"/>
    </w:p>
    <w:bookmarkEnd w:id="249"/>
    <w:p w:rsidR="00D546D2" w:rsidRPr="00731ADD" w:rsidRDefault="00731ADD" w:rsidP="00731ADD">
      <w:pPr>
        <w:spacing w:line="85" w:lineRule="atLeast"/>
        <w:ind w:firstLine="480"/>
        <w:rPr>
          <w:rFonts w:ascii="宋体" w:hAnsi="宋体" w:cs="宋体"/>
          <w:sz w:val="24"/>
        </w:rPr>
      </w:pPr>
      <w:r w:rsidRPr="00731ADD">
        <w:rPr>
          <w:rFonts w:ascii="宋体" w:hAnsi="宋体" w:cs="宋体" w:hint="eastAsia"/>
          <w:sz w:val="24"/>
        </w:rPr>
        <w:t>提供上一年度的财务报告，或投标文件截止时间前六个月内任一月企业编制的会计报表（至少包括资产负债表和利润表），或</w:t>
      </w:r>
      <w:r w:rsidRPr="00731ADD">
        <w:rPr>
          <w:rFonts w:ascii="宋体" w:hAnsi="宋体" w:cs="宋体" w:hint="eastAsia"/>
          <w:sz w:val="24"/>
        </w:rPr>
        <w:t>投标文件截止时间</w:t>
      </w:r>
      <w:r w:rsidRPr="00731ADD">
        <w:rPr>
          <w:rFonts w:ascii="宋体" w:hAnsi="宋体" w:cs="宋体" w:hint="eastAsia"/>
          <w:sz w:val="24"/>
        </w:rPr>
        <w:t>前三个月内银行出具的资信证明，复印件加盖公章）（供应商为参加本次招标活动前半年内注册的公司，无须提供）；</w:t>
      </w:r>
    </w:p>
    <w:p w:rsidR="00D546D2" w:rsidRDefault="007F7141">
      <w:pPr>
        <w:spacing w:line="85" w:lineRule="atLeast"/>
        <w:outlineLvl w:val="1"/>
        <w:rPr>
          <w:rFonts w:ascii="宋体" w:hAnsi="宋体" w:cs="宋体"/>
          <w:iCs/>
          <w:sz w:val="28"/>
          <w:szCs w:val="22"/>
        </w:rPr>
      </w:pPr>
      <w:bookmarkStart w:id="251" w:name="_Toc33"/>
      <w:r>
        <w:rPr>
          <w:rFonts w:ascii="宋体" w:hAnsi="宋体" w:cs="宋体"/>
          <w:iCs/>
          <w:sz w:val="28"/>
          <w:szCs w:val="22"/>
        </w:rPr>
        <w:t>3.具备履行合同所必需的设备和专业技术能力</w:t>
      </w:r>
      <w:bookmarkEnd w:id="251"/>
    </w:p>
    <w:p w:rsidR="00D546D2" w:rsidRDefault="007F7141">
      <w:pPr>
        <w:spacing w:line="85" w:lineRule="atLeast"/>
        <w:ind w:firstLine="480"/>
        <w:rPr>
          <w:rFonts w:ascii="宋体" w:hAnsi="宋体" w:cs="宋体"/>
          <w:sz w:val="24"/>
        </w:rPr>
      </w:pPr>
      <w:r>
        <w:rPr>
          <w:rFonts w:ascii="宋体" w:hAnsi="宋体" w:cs="宋体" w:hint="eastAsia"/>
          <w:sz w:val="24"/>
        </w:rPr>
        <w:t>投标人提供具备履行合同所必需的设备和专业技术能力的书面声明（由供应商根据项目需求提供材料）；</w:t>
      </w:r>
    </w:p>
    <w:p w:rsidR="00D546D2" w:rsidRDefault="007F7141">
      <w:pPr>
        <w:spacing w:line="85" w:lineRule="atLeast"/>
        <w:jc w:val="center"/>
      </w:pPr>
      <w:r>
        <w:rPr>
          <w:rFonts w:ascii="宋体" w:hAnsi="宋体" w:cs="宋体"/>
          <w:sz w:val="32"/>
        </w:rPr>
        <w:t>声明</w:t>
      </w:r>
    </w:p>
    <w:p w:rsidR="00D546D2" w:rsidRDefault="007F7141">
      <w:pPr>
        <w:spacing w:line="85" w:lineRule="atLeast"/>
        <w:ind w:firstLine="480"/>
      </w:pPr>
      <w:r>
        <w:rPr>
          <w:rFonts w:ascii="宋体" w:hAnsi="宋体" w:cs="宋体"/>
          <w:sz w:val="24"/>
        </w:rPr>
        <w:t>致：南京鼓楼医院</w:t>
      </w:r>
    </w:p>
    <w:p w:rsidR="00D546D2" w:rsidRDefault="007F7141">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rsidR="00D546D2" w:rsidRDefault="007F7141">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rsidR="00D546D2" w:rsidRDefault="007F7141">
      <w:pPr>
        <w:spacing w:line="460" w:lineRule="atLeast"/>
        <w:ind w:firstLine="492"/>
      </w:pPr>
      <w:r>
        <w:rPr>
          <w:rFonts w:ascii="宋体" w:hAnsi="宋体" w:cs="宋体"/>
          <w:sz w:val="24"/>
        </w:rPr>
        <w:t>主要专业技术能力有：</w:t>
      </w:r>
      <w:r>
        <w:rPr>
          <w:rFonts w:ascii="宋体" w:hAnsi="宋体" w:cs="宋体"/>
          <w:sz w:val="24"/>
          <w:u w:val="single"/>
        </w:rPr>
        <w:t xml:space="preserve">   </w:t>
      </w:r>
      <w:r>
        <w:rPr>
          <w:rFonts w:ascii="宋体" w:hAnsi="宋体" w:cs="宋体"/>
          <w:sz w:val="24"/>
        </w:rPr>
        <w:t>。</w:t>
      </w:r>
    </w:p>
    <w:p w:rsidR="00D546D2" w:rsidRDefault="007F7141">
      <w:pPr>
        <w:spacing w:line="85" w:lineRule="atLeast"/>
        <w:ind w:firstLine="480"/>
      </w:pPr>
      <w:r>
        <w:rPr>
          <w:rFonts w:ascii="宋体" w:hAnsi="宋体" w:cs="宋体"/>
          <w:sz w:val="24"/>
        </w:rPr>
        <w:t>特此声明！</w:t>
      </w:r>
    </w:p>
    <w:p w:rsidR="00D546D2" w:rsidRDefault="007F7141">
      <w:pPr>
        <w:spacing w:line="85" w:lineRule="atLeast"/>
        <w:ind w:firstLine="480"/>
      </w:pPr>
      <w:r>
        <w:rPr>
          <w:rFonts w:ascii="宋体" w:hAnsi="宋体" w:cs="宋体"/>
          <w:sz w:val="24"/>
        </w:rPr>
        <w:t> </w:t>
      </w:r>
    </w:p>
    <w:p w:rsidR="00D546D2" w:rsidRDefault="007F7141">
      <w:pPr>
        <w:spacing w:line="85" w:lineRule="atLeast"/>
        <w:ind w:firstLine="480"/>
      </w:pPr>
      <w:r>
        <w:rPr>
          <w:rFonts w:ascii="宋体" w:hAnsi="宋体" w:cs="宋体"/>
          <w:sz w:val="24"/>
        </w:rPr>
        <w:t>投标人名称：</w:t>
      </w:r>
      <w:r>
        <w:rPr>
          <w:rFonts w:ascii="宋体" w:hAnsi="宋体" w:cs="宋体"/>
          <w:sz w:val="24"/>
          <w:u w:val="single"/>
        </w:rPr>
        <w:t>（加盖CA电子公章）</w:t>
      </w:r>
    </w:p>
    <w:p w:rsidR="00D546D2" w:rsidRDefault="007F7141">
      <w:pPr>
        <w:spacing w:line="85" w:lineRule="atLeast"/>
        <w:ind w:firstLine="480"/>
      </w:pPr>
      <w:r>
        <w:rPr>
          <w:rFonts w:ascii="宋体" w:hAnsi="宋体" w:cs="宋体"/>
          <w:sz w:val="24"/>
        </w:rPr>
        <w:t>投标日期：202</w:t>
      </w:r>
      <w:r>
        <w:rPr>
          <w:rFonts w:ascii="宋体" w:hAnsi="宋体" w:cs="宋体" w:hint="eastAsia"/>
          <w:sz w:val="24"/>
        </w:rPr>
        <w:t>6</w:t>
      </w:r>
      <w:r>
        <w:rPr>
          <w:rFonts w:ascii="宋体" w:hAnsi="宋体" w:cs="宋体"/>
          <w:sz w:val="24"/>
        </w:rPr>
        <w:t>年XX月XX日</w:t>
      </w:r>
    </w:p>
    <w:p w:rsidR="00D546D2" w:rsidRDefault="00D546D2">
      <w:pPr>
        <w:spacing w:line="85" w:lineRule="atLeast"/>
        <w:rPr>
          <w:rFonts w:ascii="宋体" w:hAnsi="宋体" w:cs="宋体"/>
          <w:sz w:val="32"/>
        </w:rPr>
      </w:pPr>
    </w:p>
    <w:p w:rsidR="00D546D2" w:rsidRDefault="007F7141">
      <w:pPr>
        <w:spacing w:line="85" w:lineRule="atLeast"/>
        <w:outlineLvl w:val="1"/>
        <w:rPr>
          <w:rFonts w:ascii="宋体" w:hAnsi="宋体" w:cs="宋体"/>
          <w:iCs/>
          <w:sz w:val="28"/>
          <w:szCs w:val="22"/>
        </w:rPr>
      </w:pPr>
      <w:r>
        <w:rPr>
          <w:rFonts w:ascii="宋体" w:hAnsi="宋体" w:cs="宋体"/>
          <w:iCs/>
          <w:sz w:val="28"/>
          <w:szCs w:val="22"/>
        </w:rPr>
        <w:t>4.</w:t>
      </w:r>
      <w:r>
        <w:rPr>
          <w:rFonts w:ascii="宋体" w:hAnsi="宋体" w:cs="宋体" w:hint="eastAsia"/>
          <w:iCs/>
          <w:sz w:val="28"/>
          <w:szCs w:val="22"/>
        </w:rPr>
        <w:t>有依法缴纳税收和社会保障资金的良好记录</w:t>
      </w:r>
    </w:p>
    <w:p w:rsidR="00D546D2" w:rsidRDefault="007F7141">
      <w:pPr>
        <w:spacing w:line="85" w:lineRule="atLeast"/>
        <w:ind w:firstLine="480"/>
        <w:rPr>
          <w:rFonts w:ascii="宋体" w:hAnsi="宋体" w:cs="宋体"/>
          <w:sz w:val="24"/>
        </w:rPr>
      </w:pPr>
      <w:r>
        <w:rPr>
          <w:rFonts w:ascii="宋体" w:hAnsi="宋体" w:cs="宋体" w:hint="eastAsia"/>
          <w:sz w:val="24"/>
        </w:rPr>
        <w:t>投标人提供提交投标文件截止时间前六个月内</w:t>
      </w:r>
      <w:r w:rsidR="00731ADD">
        <w:rPr>
          <w:rFonts w:ascii="宋体" w:hAnsi="宋体" w:cs="宋体" w:hint="eastAsia"/>
          <w:sz w:val="24"/>
        </w:rPr>
        <w:t>任</w:t>
      </w:r>
      <w:r>
        <w:rPr>
          <w:rFonts w:ascii="宋体" w:hAnsi="宋体" w:cs="宋体" w:hint="eastAsia"/>
          <w:sz w:val="24"/>
        </w:rPr>
        <w:t>一个月依法缴纳税收及缴纳社会保障资金的证明材料。投标人依法享受缓缴、免缴的，提供证明材料。</w:t>
      </w:r>
    </w:p>
    <w:p w:rsidR="00D546D2" w:rsidRDefault="00D546D2">
      <w:pPr>
        <w:pStyle w:val="a8"/>
      </w:pPr>
    </w:p>
    <w:p w:rsidR="00D546D2" w:rsidRDefault="007F7141">
      <w:pPr>
        <w:spacing w:line="85" w:lineRule="atLeast"/>
        <w:outlineLvl w:val="1"/>
        <w:rPr>
          <w:rFonts w:ascii="宋体" w:hAnsi="宋体" w:cs="宋体"/>
          <w:iCs/>
          <w:sz w:val="28"/>
          <w:szCs w:val="22"/>
        </w:rPr>
      </w:pPr>
      <w:r>
        <w:rPr>
          <w:rFonts w:ascii="宋体" w:hAnsi="宋体" w:cs="宋体"/>
          <w:iCs/>
          <w:sz w:val="28"/>
          <w:szCs w:val="22"/>
        </w:rPr>
        <w:lastRenderedPageBreak/>
        <w:t>5.</w:t>
      </w:r>
      <w:r>
        <w:rPr>
          <w:rFonts w:ascii="宋体" w:hAnsi="宋体" w:cs="宋体" w:hint="eastAsia"/>
          <w:iCs/>
          <w:sz w:val="28"/>
          <w:szCs w:val="22"/>
        </w:rPr>
        <w:t>参加本次政府采购活动前三年内，在经营活动中没有重大违法记录</w:t>
      </w:r>
    </w:p>
    <w:p w:rsidR="00D546D2" w:rsidRDefault="007F7141">
      <w:pPr>
        <w:spacing w:line="85" w:lineRule="atLeast"/>
        <w:ind w:firstLine="480"/>
        <w:rPr>
          <w:rFonts w:ascii="宋体" w:hAnsi="宋体" w:cs="宋体"/>
          <w:sz w:val="24"/>
        </w:rPr>
      </w:pPr>
      <w:r>
        <w:rPr>
          <w:rFonts w:ascii="宋体" w:hAnsi="宋体" w:cs="宋体" w:hint="eastAsia"/>
          <w:sz w:val="24"/>
        </w:rPr>
        <w:t>投标人提供在经营活动中没有重大违法记录承诺（格式自拟，重大违法记录是指供应商因违法经营受到刑事处罚或责令停产停业、吊销许可证或者执照、较大数额等行政处罚）；</w:t>
      </w:r>
    </w:p>
    <w:p w:rsidR="00D546D2" w:rsidRDefault="007F7141">
      <w:pPr>
        <w:spacing w:line="85" w:lineRule="atLeast"/>
        <w:jc w:val="center"/>
      </w:pPr>
      <w:r>
        <w:rPr>
          <w:rFonts w:ascii="宋体" w:hAnsi="宋体" w:cs="宋体"/>
          <w:sz w:val="32"/>
        </w:rPr>
        <w:t>声明</w:t>
      </w:r>
    </w:p>
    <w:p w:rsidR="00D546D2" w:rsidRDefault="007F7141">
      <w:pPr>
        <w:spacing w:line="85" w:lineRule="atLeast"/>
        <w:ind w:firstLine="480"/>
      </w:pPr>
      <w:r>
        <w:rPr>
          <w:rFonts w:ascii="宋体" w:hAnsi="宋体" w:cs="宋体"/>
          <w:sz w:val="24"/>
        </w:rPr>
        <w:t>致：南京鼓楼医院</w:t>
      </w:r>
    </w:p>
    <w:p w:rsidR="00D546D2" w:rsidRDefault="007F7141">
      <w:pPr>
        <w:spacing w:line="85" w:lineRule="atLeast"/>
      </w:pPr>
      <w:r>
        <w:rPr>
          <w:rFonts w:ascii="宋体" w:hAnsi="宋体" w:cs="宋体"/>
          <w:b/>
          <w:sz w:val="24"/>
        </w:rPr>
        <w:t>   </w:t>
      </w: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rsidR="00D546D2" w:rsidRDefault="007F7141">
      <w:pPr>
        <w:spacing w:line="85" w:lineRule="atLeast"/>
        <w:ind w:firstLine="480"/>
      </w:pPr>
      <w:r>
        <w:rPr>
          <w:rFonts w:ascii="宋体" w:hAnsi="宋体" w:cs="宋体"/>
          <w:sz w:val="24"/>
        </w:rPr>
        <w:t>特此声明！</w:t>
      </w:r>
    </w:p>
    <w:p w:rsidR="00D546D2" w:rsidRDefault="007F7141">
      <w:pPr>
        <w:spacing w:line="85" w:lineRule="atLeast"/>
        <w:ind w:firstLine="480"/>
      </w:pPr>
      <w:r>
        <w:rPr>
          <w:rFonts w:ascii="宋体" w:hAnsi="宋体" w:cs="宋体"/>
          <w:sz w:val="24"/>
        </w:rPr>
        <w:t> </w:t>
      </w:r>
    </w:p>
    <w:p w:rsidR="00D546D2" w:rsidRDefault="007F7141">
      <w:pPr>
        <w:spacing w:line="85" w:lineRule="atLeast"/>
        <w:ind w:firstLine="480"/>
      </w:pPr>
      <w:r>
        <w:rPr>
          <w:rFonts w:ascii="宋体" w:hAnsi="宋体" w:cs="宋体"/>
          <w:sz w:val="24"/>
        </w:rPr>
        <w:t>投标人名称：</w:t>
      </w:r>
      <w:r>
        <w:rPr>
          <w:rFonts w:ascii="宋体" w:hAnsi="宋体" w:cs="宋体"/>
          <w:sz w:val="24"/>
          <w:u w:val="single"/>
        </w:rPr>
        <w:t>（加盖CA电子公章）</w:t>
      </w:r>
    </w:p>
    <w:p w:rsidR="00D546D2" w:rsidRDefault="007F7141">
      <w:pPr>
        <w:spacing w:line="85" w:lineRule="atLeast"/>
        <w:ind w:firstLine="480"/>
      </w:pPr>
      <w:r>
        <w:rPr>
          <w:rFonts w:ascii="宋体" w:hAnsi="宋体" w:cs="宋体"/>
          <w:sz w:val="24"/>
        </w:rPr>
        <w:t>投标日期：202</w:t>
      </w:r>
      <w:r>
        <w:rPr>
          <w:rFonts w:ascii="宋体" w:hAnsi="宋体" w:cs="宋体" w:hint="eastAsia"/>
          <w:sz w:val="24"/>
        </w:rPr>
        <w:t>6</w:t>
      </w:r>
      <w:r>
        <w:rPr>
          <w:rFonts w:ascii="宋体" w:hAnsi="宋体" w:cs="宋体"/>
          <w:sz w:val="24"/>
        </w:rPr>
        <w:t>年XX月XX日</w:t>
      </w:r>
    </w:p>
    <w:p w:rsidR="00D546D2" w:rsidRDefault="00D546D2">
      <w:pPr>
        <w:spacing w:line="85" w:lineRule="atLeast"/>
        <w:ind w:firstLine="240"/>
      </w:pPr>
    </w:p>
    <w:p w:rsidR="00D546D2" w:rsidRDefault="007F7141">
      <w:pPr>
        <w:spacing w:line="85" w:lineRule="atLeast"/>
        <w:outlineLvl w:val="1"/>
        <w:rPr>
          <w:rFonts w:ascii="宋体" w:hAnsi="宋体" w:cs="宋体"/>
          <w:iCs/>
          <w:sz w:val="28"/>
          <w:szCs w:val="22"/>
        </w:rPr>
      </w:pPr>
      <w:r>
        <w:rPr>
          <w:rFonts w:ascii="宋体" w:hAnsi="宋体" w:cs="宋体"/>
          <w:iCs/>
          <w:sz w:val="28"/>
          <w:szCs w:val="22"/>
        </w:rPr>
        <w:t>6.</w:t>
      </w:r>
      <w:r>
        <w:rPr>
          <w:rFonts w:ascii="宋体" w:hAnsi="宋体" w:cs="宋体" w:hint="eastAsia"/>
          <w:iCs/>
          <w:sz w:val="28"/>
          <w:szCs w:val="22"/>
        </w:rPr>
        <w:t>法律、行政法规规定的其他条件。</w:t>
      </w:r>
    </w:p>
    <w:p w:rsidR="00D546D2" w:rsidRDefault="00D546D2">
      <w:pPr>
        <w:pStyle w:val="a8"/>
      </w:pPr>
    </w:p>
    <w:p w:rsidR="00D546D2" w:rsidRDefault="007F7141" w:rsidP="00731ADD">
      <w:pPr>
        <w:spacing w:line="85" w:lineRule="atLeast"/>
        <w:jc w:val="center"/>
        <w:outlineLvl w:val="1"/>
        <w:rPr>
          <w:rFonts w:ascii="宋体" w:hAnsi="宋体" w:cs="宋体"/>
          <w:i/>
          <w:color w:val="000000"/>
          <w:sz w:val="32"/>
          <w:u w:val="single"/>
        </w:rPr>
      </w:pPr>
      <w:r>
        <w:rPr>
          <w:rFonts w:ascii="宋体" w:hAnsi="宋体" w:cs="宋体" w:hint="eastAsia"/>
          <w:i/>
          <w:color w:val="000000"/>
          <w:sz w:val="32"/>
          <w:u w:val="single"/>
        </w:rPr>
        <w:t>二、</w:t>
      </w:r>
      <w:r>
        <w:rPr>
          <w:rFonts w:ascii="宋体" w:hAnsi="宋体" w:cs="宋体"/>
          <w:i/>
          <w:color w:val="000000"/>
          <w:sz w:val="32"/>
          <w:u w:val="single"/>
        </w:rPr>
        <w:t>特定资格要求</w:t>
      </w:r>
    </w:p>
    <w:p w:rsidR="00D546D2" w:rsidRDefault="007F7141">
      <w:pPr>
        <w:pStyle w:val="a8"/>
        <w:rPr>
          <w:rFonts w:ascii="宋体" w:hAnsi="宋体" w:cs="宋体"/>
          <w:iCs/>
          <w:szCs w:val="21"/>
        </w:rPr>
      </w:pPr>
      <w:r>
        <w:rPr>
          <w:rFonts w:ascii="宋体" w:hAnsi="宋体" w:cs="宋体" w:hint="eastAsia"/>
          <w:iCs/>
          <w:szCs w:val="21"/>
        </w:rPr>
        <w:t>1.投标人应根据国家相关规定提供范围涵盖所投服务相应产品的医疗器械经营许可证；</w:t>
      </w:r>
    </w:p>
    <w:p w:rsidR="00D546D2" w:rsidRDefault="007F7141">
      <w:pPr>
        <w:pStyle w:val="a8"/>
        <w:rPr>
          <w:rFonts w:ascii="宋体" w:hAnsi="宋体" w:cs="宋体"/>
          <w:iCs/>
          <w:szCs w:val="21"/>
        </w:rPr>
      </w:pPr>
      <w:r>
        <w:rPr>
          <w:rFonts w:ascii="宋体" w:hAnsi="宋体" w:cs="宋体" w:hint="eastAsia"/>
          <w:iCs/>
          <w:szCs w:val="21"/>
        </w:rPr>
        <w:t>2.投标人须提供法人授权书（原件），如果是法定代表人直接参与的可以不提供（但必须在营业执照后附法定代表人身份证复印件）；</w:t>
      </w:r>
    </w:p>
    <w:p w:rsidR="00D546D2" w:rsidRDefault="007F7141">
      <w:pPr>
        <w:pStyle w:val="a8"/>
      </w:pPr>
      <w:r>
        <w:rPr>
          <w:rFonts w:ascii="宋体" w:hAnsi="宋体" w:cs="宋体" w:hint="eastAsia"/>
          <w:iCs/>
          <w:szCs w:val="21"/>
        </w:rPr>
        <w:t>3.提供投标人代表投标文件递交截止时间前半年内任一月份投标单位为其缴纳社会保障资金的凭据（复印件加盖公章），如果是法定代表人直接参与的可以不提供。</w:t>
      </w:r>
    </w:p>
    <w:p w:rsidR="00D546D2" w:rsidRDefault="007F7141">
      <w:pPr>
        <w:spacing w:line="85" w:lineRule="atLeast"/>
        <w:jc w:val="center"/>
        <w:outlineLvl w:val="1"/>
      </w:pPr>
      <w:r>
        <w:br w:type="page" w:clear="all"/>
      </w:r>
      <w:bookmarkStart w:id="252" w:name="_Toc12196"/>
      <w:bookmarkStart w:id="253" w:name="_Toc9256"/>
      <w:bookmarkStart w:id="254" w:name="_Toc194500895"/>
      <w:bookmarkStart w:id="255" w:name="_Toc13661"/>
      <w:bookmarkStart w:id="256" w:name="_Toc20769"/>
      <w:r>
        <w:rPr>
          <w:rFonts w:ascii="宋体" w:hAnsi="宋体" w:cs="宋体" w:hint="eastAsia"/>
          <w:i/>
          <w:color w:val="000000"/>
          <w:sz w:val="32"/>
          <w:u w:val="single"/>
        </w:rPr>
        <w:lastRenderedPageBreak/>
        <w:t>三</w:t>
      </w:r>
      <w:r>
        <w:rPr>
          <w:rFonts w:ascii="宋体" w:hAnsi="宋体" w:cs="宋体"/>
          <w:i/>
          <w:color w:val="000000"/>
          <w:sz w:val="32"/>
          <w:u w:val="single"/>
        </w:rPr>
        <w:t>、法人授权书</w:t>
      </w:r>
      <w:bookmarkEnd w:id="252"/>
      <w:bookmarkEnd w:id="253"/>
      <w:bookmarkEnd w:id="254"/>
      <w:bookmarkEnd w:id="255"/>
      <w:bookmarkEnd w:id="256"/>
    </w:p>
    <w:p w:rsidR="00D546D2" w:rsidRDefault="00D546D2">
      <w:pPr>
        <w:tabs>
          <w:tab w:val="left" w:pos="360"/>
        </w:tabs>
        <w:spacing w:line="85" w:lineRule="atLeast"/>
        <w:ind w:firstLine="480"/>
        <w:jc w:val="left"/>
        <w:rPr>
          <w:rFonts w:ascii="宋体" w:hAnsi="宋体" w:cs="宋体"/>
          <w:color w:val="000000"/>
          <w:sz w:val="24"/>
        </w:rPr>
      </w:pPr>
    </w:p>
    <w:p w:rsidR="00D546D2" w:rsidRDefault="00D546D2">
      <w:pPr>
        <w:tabs>
          <w:tab w:val="left" w:pos="360"/>
        </w:tabs>
        <w:spacing w:line="85" w:lineRule="atLeast"/>
        <w:ind w:firstLine="480"/>
        <w:jc w:val="left"/>
        <w:rPr>
          <w:rFonts w:ascii="宋体" w:hAnsi="宋体" w:cs="宋体"/>
          <w:color w:val="000000"/>
          <w:sz w:val="24"/>
        </w:rPr>
      </w:pPr>
    </w:p>
    <w:p w:rsidR="00D546D2" w:rsidRDefault="007F7141">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rsidR="00D546D2" w:rsidRDefault="007F7141">
      <w:pPr>
        <w:tabs>
          <w:tab w:val="left" w:pos="360"/>
        </w:tabs>
        <w:spacing w:line="85" w:lineRule="atLeast"/>
        <w:ind w:firstLine="480"/>
        <w:jc w:val="left"/>
      </w:pPr>
      <w:r>
        <w:rPr>
          <w:rFonts w:ascii="宋体" w:hAnsi="宋体" w:cs="宋体"/>
          <w:sz w:val="24"/>
        </w:rPr>
        <w:t>本授权书于______年____月____日起生效，特此声明。</w:t>
      </w:r>
    </w:p>
    <w:p w:rsidR="00D546D2" w:rsidRDefault="007F7141">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rsidR="00D546D2" w:rsidRDefault="007F7141">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rsidR="00D546D2" w:rsidRDefault="007F7141">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rsidR="00D546D2" w:rsidRDefault="007F7141">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rsidR="00D546D2" w:rsidRDefault="007F7141">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rsidR="00D546D2" w:rsidRDefault="007F7141">
      <w:pPr>
        <w:tabs>
          <w:tab w:val="left" w:pos="360"/>
        </w:tabs>
        <w:spacing w:line="85" w:lineRule="atLeast"/>
        <w:jc w:val="left"/>
      </w:pPr>
      <w:r>
        <w:rPr>
          <w:rFonts w:ascii="宋体" w:hAnsi="宋体" w:cs="宋体"/>
          <w:sz w:val="24"/>
        </w:rPr>
        <w:t>单位地址：</w:t>
      </w:r>
      <w:r>
        <w:rPr>
          <w:rFonts w:ascii="宋体" w:hAnsi="宋体" w:cs="宋体"/>
          <w:sz w:val="24"/>
          <w:u w:val="single"/>
        </w:rPr>
        <w:t>                             </w:t>
      </w:r>
    </w:p>
    <w:p w:rsidR="00D546D2" w:rsidRDefault="007F7141">
      <w:pPr>
        <w:tabs>
          <w:tab w:val="left" w:pos="360"/>
        </w:tabs>
        <w:spacing w:line="85" w:lineRule="atLeast"/>
        <w:jc w:val="left"/>
      </w:pPr>
      <w:r>
        <w:rPr>
          <w:rFonts w:ascii="宋体" w:hAnsi="宋体" w:cs="宋体"/>
          <w:sz w:val="24"/>
        </w:rPr>
        <w:t>日期：</w:t>
      </w:r>
      <w:r>
        <w:rPr>
          <w:rFonts w:ascii="宋体" w:hAnsi="宋体" w:cs="宋体"/>
          <w:sz w:val="24"/>
          <w:u w:val="single"/>
        </w:rPr>
        <w:t>                               </w:t>
      </w:r>
    </w:p>
    <w:p w:rsidR="00D546D2" w:rsidRDefault="007F7141">
      <w:pPr>
        <w:ind w:firstLine="420"/>
      </w:pPr>
      <w:r>
        <w:rPr>
          <w:rFonts w:eastAsia="Times New Roman"/>
          <w:i/>
          <w:sz w:val="24"/>
          <w:u w:val="single"/>
        </w:rPr>
        <w:t> </w:t>
      </w:r>
    </w:p>
    <w:p w:rsidR="00D546D2" w:rsidRDefault="007F7141">
      <w:pPr>
        <w:ind w:firstLine="420"/>
      </w:pPr>
      <w:r>
        <w:rPr>
          <w:rFonts w:ascii="宋体" w:hAnsi="宋体" w:cs="宋体"/>
          <w:i/>
          <w:sz w:val="24"/>
          <w:u w:val="single"/>
        </w:rPr>
        <w:t>法定代表人身份证复印件：</w:t>
      </w:r>
    </w:p>
    <w:p w:rsidR="00D546D2" w:rsidRDefault="007F7141">
      <w:pPr>
        <w:spacing w:after="120"/>
        <w:ind w:left="420" w:firstLine="480"/>
      </w:pPr>
      <w:r>
        <w:rPr>
          <w:rFonts w:eastAsia="Times New Roman"/>
        </w:rPr>
        <w:t> </w:t>
      </w:r>
    </w:p>
    <w:p w:rsidR="00D546D2" w:rsidRDefault="007F7141">
      <w:pPr>
        <w:spacing w:after="120"/>
        <w:ind w:left="420" w:firstLine="480"/>
      </w:pPr>
      <w:r>
        <w:rPr>
          <w:rFonts w:eastAsia="Times New Roman"/>
        </w:rPr>
        <w:t> </w:t>
      </w:r>
    </w:p>
    <w:p w:rsidR="00D546D2" w:rsidRDefault="007F7141">
      <w:pPr>
        <w:ind w:firstLine="420"/>
      </w:pPr>
      <w:r>
        <w:rPr>
          <w:rFonts w:ascii="宋体" w:hAnsi="宋体" w:cs="宋体"/>
          <w:i/>
          <w:sz w:val="24"/>
          <w:u w:val="single"/>
        </w:rPr>
        <w:t>授权代表身份证复印件：</w:t>
      </w:r>
    </w:p>
    <w:p w:rsidR="00D546D2" w:rsidRDefault="007F7141">
      <w:pPr>
        <w:spacing w:after="120"/>
        <w:ind w:left="420" w:firstLine="480"/>
      </w:pPr>
      <w:r>
        <w:rPr>
          <w:rFonts w:eastAsia="Times New Roman"/>
        </w:rPr>
        <w:t> </w:t>
      </w:r>
    </w:p>
    <w:p w:rsidR="00D546D2" w:rsidRDefault="007F7141">
      <w:pPr>
        <w:spacing w:after="120"/>
        <w:ind w:left="420" w:firstLine="480"/>
      </w:pPr>
      <w:r>
        <w:rPr>
          <w:rFonts w:eastAsia="Times New Roman"/>
        </w:rPr>
        <w:t> </w:t>
      </w:r>
    </w:p>
    <w:p w:rsidR="00D546D2" w:rsidRDefault="007F7141">
      <w:pPr>
        <w:spacing w:before="161"/>
        <w:ind w:firstLine="420"/>
      </w:pPr>
      <w:r>
        <w:rPr>
          <w:rFonts w:ascii="宋体" w:hAnsi="宋体" w:cs="宋体"/>
        </w:rPr>
        <w:t>说明：</w:t>
      </w:r>
    </w:p>
    <w:p w:rsidR="00D546D2" w:rsidRDefault="007F7141">
      <w:pPr>
        <w:spacing w:before="161"/>
        <w:ind w:firstLine="420"/>
      </w:pPr>
      <w:r>
        <w:rPr>
          <w:rFonts w:ascii="宋体" w:hAnsi="宋体" w:cs="宋体"/>
        </w:rPr>
        <w:t>（1）本授权委托书之后需附上法定代表人、授权</w:t>
      </w:r>
      <w:r>
        <w:rPr>
          <w:rFonts w:ascii="宋体" w:hAnsi="宋体" w:cs="宋体" w:hint="eastAsia"/>
        </w:rPr>
        <w:t>代表</w:t>
      </w:r>
      <w:r>
        <w:rPr>
          <w:rFonts w:ascii="宋体" w:hAnsi="宋体" w:cs="宋体"/>
        </w:rPr>
        <w:t>身份证复印件（正反面）；</w:t>
      </w:r>
    </w:p>
    <w:p w:rsidR="00D546D2" w:rsidRDefault="007F7141">
      <w:pPr>
        <w:spacing w:before="161"/>
        <w:ind w:firstLine="420"/>
      </w:pPr>
      <w:r>
        <w:rPr>
          <w:rFonts w:ascii="宋体" w:hAnsi="宋体" w:cs="宋体"/>
        </w:rPr>
        <w:t>（2）如果是法定代表人直接参与的可以不提供授权委托书；但必须在营业执照之后附上法定代表人身份证复印；</w:t>
      </w:r>
    </w:p>
    <w:p w:rsidR="00D546D2" w:rsidRDefault="007F7141">
      <w:pPr>
        <w:spacing w:before="161"/>
        <w:ind w:firstLine="420"/>
      </w:pPr>
      <w:r>
        <w:rPr>
          <w:rFonts w:ascii="宋体" w:hAnsi="宋体" w:cs="宋体"/>
        </w:rPr>
        <w:t>（3）</w:t>
      </w:r>
      <w:r>
        <w:rPr>
          <w:rFonts w:ascii="宋体" w:hAnsi="宋体" w:cs="宋体"/>
          <w:b/>
          <w:u w:val="single"/>
        </w:rPr>
        <w:t>未按上述规定随附身份证复印件的，响应无效。</w:t>
      </w:r>
    </w:p>
    <w:p w:rsidR="00D546D2" w:rsidRDefault="007F7141">
      <w:pPr>
        <w:spacing w:line="98" w:lineRule="atLeast"/>
        <w:jc w:val="center"/>
        <w:outlineLvl w:val="1"/>
      </w:pPr>
      <w:r>
        <w:br w:type="page" w:clear="all"/>
      </w:r>
      <w:bookmarkStart w:id="257" w:name="_Toc25072"/>
      <w:bookmarkStart w:id="258" w:name="_Toc30352"/>
      <w:bookmarkStart w:id="259" w:name="_Toc14585"/>
      <w:bookmarkStart w:id="260" w:name="_Toc28523"/>
      <w:bookmarkStart w:id="261" w:name="_Toc194500896"/>
      <w:r>
        <w:rPr>
          <w:rFonts w:ascii="宋体" w:hAnsi="宋体" w:cs="宋体" w:hint="eastAsia"/>
          <w:i/>
          <w:color w:val="000000"/>
          <w:sz w:val="32"/>
          <w:u w:val="single"/>
        </w:rPr>
        <w:lastRenderedPageBreak/>
        <w:t>四</w:t>
      </w:r>
      <w:r>
        <w:rPr>
          <w:rFonts w:ascii="宋体" w:hAnsi="宋体" w:cs="宋体"/>
          <w:i/>
          <w:color w:val="000000"/>
          <w:sz w:val="32"/>
          <w:u w:val="single"/>
        </w:rPr>
        <w:t>、响应函</w:t>
      </w:r>
      <w:bookmarkEnd w:id="257"/>
      <w:bookmarkEnd w:id="258"/>
      <w:bookmarkEnd w:id="259"/>
      <w:bookmarkEnd w:id="260"/>
      <w:bookmarkEnd w:id="261"/>
    </w:p>
    <w:p w:rsidR="00D546D2" w:rsidRDefault="00D546D2">
      <w:pPr>
        <w:spacing w:line="419" w:lineRule="atLeast"/>
        <w:rPr>
          <w:rFonts w:ascii="宋体" w:hAnsi="宋体" w:cs="宋体"/>
          <w:color w:val="000000"/>
          <w:sz w:val="24"/>
        </w:rPr>
      </w:pPr>
    </w:p>
    <w:p w:rsidR="00D546D2" w:rsidRDefault="007F7141">
      <w:pPr>
        <w:spacing w:line="419" w:lineRule="atLeast"/>
      </w:pPr>
      <w:r>
        <w:rPr>
          <w:rFonts w:ascii="宋体" w:hAnsi="宋体" w:cs="宋体"/>
          <w:color w:val="000000"/>
          <w:sz w:val="24"/>
        </w:rPr>
        <w:t>致：江苏苏豪创新科技集团有限公司</w:t>
      </w:r>
    </w:p>
    <w:p w:rsidR="00D546D2" w:rsidRDefault="007F7141">
      <w:pPr>
        <w:spacing w:line="419" w:lineRule="atLeast"/>
        <w:ind w:firstLine="480"/>
      </w:pPr>
      <w:r>
        <w:rPr>
          <w:rFonts w:ascii="宋体" w:hAnsi="宋体" w:cs="宋体"/>
          <w:color w:val="000000"/>
          <w:sz w:val="24"/>
        </w:rPr>
        <w:t>根据贵方的</w:t>
      </w:r>
      <w:r>
        <w:rPr>
          <w:rFonts w:ascii="宋体" w:hAnsi="宋体" w:cs="宋体" w:hint="eastAsia"/>
          <w:color w:val="000000"/>
          <w:sz w:val="24"/>
          <w:u w:val="single"/>
        </w:rPr>
        <w:t xml:space="preserve">JSZC-          </w:t>
      </w:r>
      <w:r>
        <w:rPr>
          <w:rFonts w:ascii="宋体" w:hAnsi="宋体" w:cs="宋体"/>
          <w:color w:val="000000"/>
          <w:sz w:val="24"/>
        </w:rPr>
        <w:t>号招标文件，正式授权下述签字人_________________(姓名)代表我方______________（投标人的名称），全权处理本次项目投标的有关事宜。</w:t>
      </w:r>
    </w:p>
    <w:p w:rsidR="00D546D2" w:rsidRDefault="007F7141">
      <w:pPr>
        <w:spacing w:line="419" w:lineRule="atLeast"/>
        <w:ind w:firstLine="480"/>
      </w:pPr>
      <w:r>
        <w:rPr>
          <w:rFonts w:ascii="宋体" w:hAnsi="宋体" w:cs="宋体"/>
          <w:color w:val="000000"/>
          <w:sz w:val="24"/>
        </w:rPr>
        <w:t>据此函，__________签字人兹宣布同意如下：</w:t>
      </w:r>
    </w:p>
    <w:p w:rsidR="00D546D2" w:rsidRDefault="007F7141">
      <w:pPr>
        <w:spacing w:line="419" w:lineRule="atLeast"/>
        <w:ind w:firstLine="480"/>
      </w:pPr>
      <w:r>
        <w:rPr>
          <w:rFonts w:ascii="宋体" w:hAnsi="宋体" w:cs="宋体"/>
          <w:color w:val="000000"/>
          <w:sz w:val="24"/>
        </w:rPr>
        <w:t>1.按招标文件规定的各项要求，向买方提供所需货物（包含与货物相关的服务）。</w:t>
      </w:r>
    </w:p>
    <w:p w:rsidR="00D546D2" w:rsidRDefault="007F7141">
      <w:pPr>
        <w:spacing w:line="419" w:lineRule="atLeast"/>
        <w:ind w:firstLine="480"/>
      </w:pPr>
      <w:r>
        <w:rPr>
          <w:rFonts w:ascii="宋体" w:hAnsi="宋体" w:cs="宋体"/>
          <w:color w:val="000000"/>
          <w:sz w:val="24"/>
        </w:rPr>
        <w:t>2.我们完全理解贵方不一定将合同授予最低报价的投标人。</w:t>
      </w:r>
    </w:p>
    <w:p w:rsidR="00D546D2" w:rsidRDefault="007F7141">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rsidR="00D546D2" w:rsidRDefault="007F7141">
      <w:pPr>
        <w:spacing w:line="419" w:lineRule="atLeast"/>
        <w:ind w:firstLine="480"/>
      </w:pPr>
      <w:r>
        <w:rPr>
          <w:rFonts w:ascii="宋体" w:hAnsi="宋体" w:cs="宋体"/>
          <w:color w:val="000000"/>
          <w:sz w:val="24"/>
        </w:rPr>
        <w:t>4.</w:t>
      </w:r>
      <w:r>
        <w:rPr>
          <w:rFonts w:hint="eastAsia"/>
        </w:rPr>
        <w:t xml:space="preserve"> </w:t>
      </w:r>
      <w:r>
        <w:rPr>
          <w:rFonts w:ascii="宋体" w:hAnsi="宋体" w:cs="宋体" w:hint="eastAsia"/>
          <w:color w:val="000000"/>
          <w:sz w:val="24"/>
        </w:rPr>
        <w:t>本投标有效期为自开标日起</w:t>
      </w:r>
      <w:r>
        <w:rPr>
          <w:rFonts w:ascii="宋体" w:hAnsi="宋体" w:cs="宋体" w:hint="eastAsia"/>
          <w:color w:val="000000"/>
          <w:sz w:val="24"/>
          <w:u w:val="single"/>
        </w:rPr>
        <w:t xml:space="preserve">   </w:t>
      </w:r>
      <w:r>
        <w:rPr>
          <w:rFonts w:ascii="宋体" w:hAnsi="宋体" w:cs="宋体" w:hint="eastAsia"/>
          <w:color w:val="000000"/>
          <w:sz w:val="24"/>
        </w:rPr>
        <w:t>日。在这期间，本投标文件将始终对我方具有约束力。</w:t>
      </w:r>
    </w:p>
    <w:p w:rsidR="00D546D2" w:rsidRDefault="007F7141">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rsidR="00D546D2" w:rsidRDefault="007F7141">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rsidR="00D546D2" w:rsidRDefault="007F7141">
      <w:pPr>
        <w:spacing w:line="419" w:lineRule="atLeast"/>
        <w:ind w:left="425"/>
      </w:pPr>
      <w:r>
        <w:rPr>
          <w:rFonts w:ascii="宋体" w:hAnsi="宋体" w:cs="宋体"/>
          <w:color w:val="000000"/>
          <w:sz w:val="24"/>
        </w:rPr>
        <w:t>7.与本投标有关的正式通讯地址为：</w:t>
      </w:r>
    </w:p>
    <w:p w:rsidR="00D546D2" w:rsidRDefault="007F7141">
      <w:pPr>
        <w:spacing w:line="419" w:lineRule="atLeast"/>
        <w:ind w:left="420" w:firstLine="480"/>
      </w:pPr>
      <w:r>
        <w:rPr>
          <w:rFonts w:ascii="宋体" w:hAnsi="宋体" w:cs="宋体"/>
          <w:color w:val="000000"/>
          <w:sz w:val="24"/>
        </w:rPr>
        <w:t>地        址：</w:t>
      </w:r>
    </w:p>
    <w:p w:rsidR="00D546D2" w:rsidRDefault="007F7141">
      <w:pPr>
        <w:spacing w:line="419" w:lineRule="atLeast"/>
        <w:ind w:left="420" w:firstLine="480"/>
      </w:pPr>
      <w:r>
        <w:rPr>
          <w:rFonts w:ascii="宋体" w:hAnsi="宋体" w:cs="宋体"/>
          <w:color w:val="000000"/>
          <w:sz w:val="24"/>
        </w:rPr>
        <w:t>邮        编：</w:t>
      </w:r>
    </w:p>
    <w:p w:rsidR="00D546D2" w:rsidRDefault="007F7141">
      <w:pPr>
        <w:spacing w:line="419" w:lineRule="atLeast"/>
        <w:ind w:left="420" w:firstLine="480"/>
      </w:pPr>
      <w:r>
        <w:rPr>
          <w:rFonts w:ascii="宋体" w:hAnsi="宋体" w:cs="宋体"/>
          <w:color w:val="000000"/>
          <w:sz w:val="24"/>
        </w:rPr>
        <w:t>电        话：</w:t>
      </w:r>
    </w:p>
    <w:p w:rsidR="00D546D2" w:rsidRDefault="007F7141">
      <w:pPr>
        <w:spacing w:line="419" w:lineRule="atLeast"/>
        <w:ind w:left="420" w:firstLine="480"/>
      </w:pPr>
      <w:r>
        <w:rPr>
          <w:rFonts w:ascii="宋体" w:hAnsi="宋体" w:cs="宋体"/>
          <w:color w:val="000000"/>
          <w:sz w:val="24"/>
        </w:rPr>
        <w:t>传        真：</w:t>
      </w:r>
    </w:p>
    <w:p w:rsidR="00D546D2" w:rsidRDefault="007F7141">
      <w:pPr>
        <w:spacing w:line="419" w:lineRule="atLeast"/>
        <w:ind w:left="420" w:firstLine="480"/>
      </w:pPr>
      <w:r>
        <w:rPr>
          <w:rFonts w:ascii="宋体" w:hAnsi="宋体" w:cs="宋体"/>
          <w:color w:val="000000"/>
          <w:sz w:val="24"/>
        </w:rPr>
        <w:t>投标人开户行：</w:t>
      </w:r>
    </w:p>
    <w:p w:rsidR="00D546D2" w:rsidRDefault="007F7141">
      <w:pPr>
        <w:spacing w:line="419" w:lineRule="atLeast"/>
        <w:ind w:left="420" w:firstLine="480"/>
      </w:pPr>
      <w:r>
        <w:rPr>
          <w:rFonts w:ascii="宋体" w:hAnsi="宋体" w:cs="宋体"/>
          <w:color w:val="000000"/>
          <w:sz w:val="24"/>
        </w:rPr>
        <w:t xml:space="preserve">账        号： </w:t>
      </w:r>
    </w:p>
    <w:p w:rsidR="00D546D2" w:rsidRDefault="007F7141">
      <w:pPr>
        <w:spacing w:line="419" w:lineRule="atLeast"/>
        <w:ind w:left="420" w:firstLine="480"/>
        <w:rPr>
          <w:rFonts w:ascii="宋体" w:hAnsi="宋体" w:cs="宋体"/>
          <w:color w:val="000000"/>
          <w:sz w:val="24"/>
        </w:rPr>
      </w:pPr>
      <w:r>
        <w:rPr>
          <w:rFonts w:ascii="宋体" w:hAnsi="宋体" w:cs="宋体"/>
          <w:color w:val="000000"/>
          <w:sz w:val="24"/>
        </w:rPr>
        <w:lastRenderedPageBreak/>
        <w:t>日        期：________年____月____日</w:t>
      </w:r>
    </w:p>
    <w:p w:rsidR="00D546D2" w:rsidRDefault="007F7141">
      <w:pPr>
        <w:spacing w:line="419" w:lineRule="atLeast"/>
        <w:ind w:left="420" w:firstLine="480"/>
      </w:pPr>
      <w:r>
        <w:rPr>
          <w:rFonts w:ascii="宋体" w:hAnsi="宋体" w:cs="宋体" w:hint="eastAsia"/>
          <w:color w:val="000000"/>
          <w:sz w:val="24"/>
        </w:rPr>
        <w:t>投标人名称：（加盖C</w:t>
      </w:r>
      <w:r>
        <w:rPr>
          <w:rFonts w:ascii="宋体" w:hAnsi="宋体" w:cs="宋体"/>
          <w:color w:val="000000"/>
          <w:sz w:val="24"/>
        </w:rPr>
        <w:t>A</w:t>
      </w:r>
      <w:r>
        <w:rPr>
          <w:rFonts w:ascii="宋体" w:hAnsi="宋体" w:cs="宋体" w:hint="eastAsia"/>
          <w:color w:val="000000"/>
          <w:sz w:val="24"/>
        </w:rPr>
        <w:t>电子公章）</w:t>
      </w:r>
    </w:p>
    <w:p w:rsidR="00D546D2" w:rsidRDefault="007F7141">
      <w:r>
        <w:br w:type="page" w:clear="all"/>
      </w:r>
    </w:p>
    <w:p w:rsidR="00D546D2" w:rsidRDefault="007F7141">
      <w:pPr>
        <w:spacing w:before="260" w:after="260" w:line="98" w:lineRule="atLeast"/>
        <w:jc w:val="center"/>
        <w:outlineLvl w:val="1"/>
        <w:rPr>
          <w:rFonts w:ascii="宋体" w:hAnsi="宋体" w:cs="宋体"/>
          <w:i/>
          <w:color w:val="000000"/>
          <w:sz w:val="32"/>
          <w:u w:val="single"/>
        </w:rPr>
      </w:pPr>
      <w:bookmarkStart w:id="262" w:name="_Toc8814"/>
      <w:bookmarkStart w:id="263" w:name="_Toc8595"/>
      <w:bookmarkStart w:id="264" w:name="_Toc194500897"/>
      <w:bookmarkStart w:id="265" w:name="_Toc20288"/>
      <w:bookmarkStart w:id="266" w:name="_Toc27757"/>
      <w:r>
        <w:rPr>
          <w:rFonts w:ascii="宋体" w:hAnsi="宋体" w:cs="宋体" w:hint="eastAsia"/>
          <w:i/>
          <w:color w:val="000000"/>
          <w:sz w:val="32"/>
          <w:u w:val="single"/>
        </w:rPr>
        <w:lastRenderedPageBreak/>
        <w:t>五</w:t>
      </w:r>
      <w:r>
        <w:rPr>
          <w:rFonts w:ascii="宋体" w:hAnsi="宋体" w:cs="宋体"/>
          <w:i/>
          <w:color w:val="000000"/>
          <w:sz w:val="32"/>
          <w:u w:val="single"/>
        </w:rPr>
        <w:t>、小微企业声明函（</w:t>
      </w:r>
      <w:r>
        <w:rPr>
          <w:rFonts w:ascii="宋体" w:hAnsi="宋体" w:cs="宋体" w:hint="eastAsia"/>
          <w:i/>
          <w:color w:val="000000"/>
          <w:sz w:val="32"/>
          <w:u w:val="single"/>
        </w:rPr>
        <w:t>工程、服务</w:t>
      </w:r>
      <w:r>
        <w:rPr>
          <w:rFonts w:ascii="宋体" w:hAnsi="宋体" w:cs="宋体"/>
          <w:i/>
          <w:color w:val="000000"/>
          <w:sz w:val="32"/>
          <w:u w:val="single"/>
        </w:rPr>
        <w:t>）（如适用）</w:t>
      </w:r>
      <w:bookmarkEnd w:id="262"/>
      <w:bookmarkEnd w:id="263"/>
      <w:bookmarkEnd w:id="264"/>
      <w:bookmarkEnd w:id="265"/>
      <w:bookmarkEnd w:id="266"/>
    </w:p>
    <w:p w:rsidR="00D546D2" w:rsidRDefault="007F7141">
      <w:pPr>
        <w:spacing w:line="85" w:lineRule="atLeast"/>
        <w:ind w:firstLine="480"/>
      </w:pPr>
      <w:r>
        <w:rPr>
          <w:rFonts w:ascii="宋体" w:hAnsi="宋体" w:cs="宋体"/>
          <w:color w:val="000000"/>
          <w:sz w:val="24"/>
        </w:rPr>
        <w:t> </w:t>
      </w:r>
    </w:p>
    <w:p w:rsidR="00D546D2" w:rsidRDefault="007F7141">
      <w:pPr>
        <w:spacing w:line="360" w:lineRule="auto"/>
        <w:ind w:firstLine="420"/>
        <w:rPr>
          <w:rFonts w:ascii="宋体" w:hAnsi="宋体" w:cs="仿宋"/>
          <w:sz w:val="24"/>
        </w:rPr>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w:t>
      </w:r>
      <w:r>
        <w:rPr>
          <w:rFonts w:ascii="宋体" w:hAnsi="宋体" w:cs="仿宋" w:hint="eastAsia"/>
          <w:sz w:val="24"/>
        </w:rPr>
        <w:t>工程的施工单位全部为符合政策要求的中小企业（或者：服务全部由符合政策要求的中小企业承接）。相关企业（含联合体中的中小企业、签订分包意向协议的中小企业）的具体情况如下：</w:t>
      </w:r>
    </w:p>
    <w:p w:rsidR="00D546D2" w:rsidRDefault="007F7141">
      <w:pPr>
        <w:spacing w:line="360" w:lineRule="auto"/>
        <w:ind w:firstLine="420"/>
        <w:rPr>
          <w:rFonts w:ascii="宋体" w:hAnsi="宋体" w:cs="仿宋"/>
          <w:sz w:val="24"/>
        </w:rPr>
      </w:pPr>
      <w:r>
        <w:rPr>
          <w:rFonts w:ascii="宋体" w:hAnsi="宋体" w:cs="仿宋" w:hint="eastAsia"/>
          <w:sz w:val="24"/>
        </w:rPr>
        <w:t>1、</w:t>
      </w:r>
      <w:r>
        <w:rPr>
          <w:rFonts w:ascii="宋体" w:hAnsi="宋体" w:cs="仿宋" w:hint="eastAsia"/>
          <w:sz w:val="24"/>
          <w:u w:val="single"/>
        </w:rPr>
        <w:t>（标的名称）</w:t>
      </w:r>
      <w:r>
        <w:rPr>
          <w:rFonts w:ascii="宋体" w:hAnsi="宋体" w:cs="仿宋" w:hint="eastAsia"/>
          <w:sz w:val="24"/>
        </w:rPr>
        <w:t>，属于</w:t>
      </w:r>
      <w:r>
        <w:rPr>
          <w:rFonts w:ascii="宋体" w:hAnsi="宋体" w:cs="仿宋" w:hint="eastAsia"/>
          <w:sz w:val="24"/>
          <w:u w:val="single"/>
        </w:rPr>
        <w:t>（采购文件中明确的所属行业）</w:t>
      </w:r>
      <w:r>
        <w:rPr>
          <w:rFonts w:ascii="宋体" w:hAnsi="宋体" w:cs="仿宋" w:hint="eastAsia"/>
          <w:sz w:val="24"/>
        </w:rPr>
        <w:t>；承建（承接）企业为</w:t>
      </w:r>
      <w:r>
        <w:rPr>
          <w:rFonts w:ascii="宋体" w:hAnsi="宋体" w:cs="仿宋" w:hint="eastAsia"/>
          <w:sz w:val="24"/>
          <w:u w:val="single"/>
        </w:rPr>
        <w:t>（企业名称）</w:t>
      </w:r>
      <w:r>
        <w:rPr>
          <w:rFonts w:ascii="宋体" w:hAnsi="宋体" w:cs="仿宋" w:hint="eastAsia"/>
          <w:sz w:val="24"/>
        </w:rPr>
        <w:t>，  从业人员</w:t>
      </w:r>
      <w:r>
        <w:rPr>
          <w:rFonts w:ascii="宋体" w:hAnsi="宋体" w:cs="仿宋" w:hint="eastAsia"/>
          <w:sz w:val="24"/>
          <w:u w:val="single"/>
        </w:rPr>
        <w:t xml:space="preserve">      </w:t>
      </w:r>
      <w:r>
        <w:rPr>
          <w:rFonts w:ascii="宋体" w:hAnsi="宋体" w:cs="仿宋" w:hint="eastAsia"/>
          <w:sz w:val="24"/>
        </w:rPr>
        <w:t>人，营业收入为</w:t>
      </w:r>
      <w:r>
        <w:rPr>
          <w:rFonts w:ascii="宋体" w:hAnsi="宋体" w:cs="仿宋" w:hint="eastAsia"/>
          <w:sz w:val="24"/>
          <w:u w:val="single"/>
        </w:rPr>
        <w:t xml:space="preserve">    </w:t>
      </w:r>
      <w:r>
        <w:rPr>
          <w:rFonts w:ascii="宋体" w:hAnsi="宋体" w:cs="仿宋" w:hint="eastAsia"/>
          <w:sz w:val="24"/>
        </w:rPr>
        <w:t>万元，资产总额为</w:t>
      </w:r>
      <w:r>
        <w:rPr>
          <w:rFonts w:ascii="宋体" w:hAnsi="宋体" w:cs="仿宋" w:hint="eastAsia"/>
          <w:sz w:val="24"/>
          <w:u w:val="single"/>
        </w:rPr>
        <w:t xml:space="preserve">    </w:t>
      </w:r>
      <w:r>
        <w:rPr>
          <w:rFonts w:ascii="宋体" w:hAnsi="宋体" w:cs="仿宋" w:hint="eastAsia"/>
          <w:sz w:val="24"/>
        </w:rPr>
        <w:t>万元，属于</w:t>
      </w:r>
      <w:r>
        <w:rPr>
          <w:rFonts w:ascii="宋体" w:hAnsi="宋体" w:cs="仿宋" w:hint="eastAsia"/>
          <w:sz w:val="24"/>
          <w:u w:val="single"/>
        </w:rPr>
        <w:t>（中型企业、小型企业、微型企业）</w:t>
      </w:r>
      <w:r>
        <w:rPr>
          <w:rFonts w:ascii="宋体" w:hAnsi="宋体" w:cs="仿宋" w:hint="eastAsia"/>
          <w:sz w:val="24"/>
        </w:rPr>
        <w:t>；</w:t>
      </w:r>
    </w:p>
    <w:p w:rsidR="00D546D2" w:rsidRDefault="007F7141">
      <w:pPr>
        <w:spacing w:line="360" w:lineRule="auto"/>
        <w:ind w:firstLine="420"/>
        <w:rPr>
          <w:rFonts w:ascii="宋体" w:hAnsi="宋体" w:cs="仿宋"/>
          <w:sz w:val="24"/>
        </w:rPr>
      </w:pPr>
      <w:r>
        <w:rPr>
          <w:rFonts w:ascii="宋体" w:hAnsi="宋体" w:cs="仿宋"/>
          <w:sz w:val="24"/>
        </w:rPr>
        <w:t>2</w:t>
      </w:r>
      <w:r>
        <w:rPr>
          <w:rFonts w:ascii="宋体" w:hAnsi="宋体" w:cs="仿宋" w:hint="eastAsia"/>
          <w:sz w:val="24"/>
        </w:rPr>
        <w:t>、</w:t>
      </w:r>
      <w:r>
        <w:rPr>
          <w:rFonts w:ascii="宋体" w:hAnsi="宋体" w:cs="仿宋" w:hint="eastAsia"/>
          <w:sz w:val="24"/>
          <w:u w:val="single"/>
        </w:rPr>
        <w:t>（标的名称）</w:t>
      </w:r>
      <w:r>
        <w:rPr>
          <w:rFonts w:ascii="宋体" w:hAnsi="宋体" w:cs="仿宋" w:hint="eastAsia"/>
          <w:sz w:val="24"/>
        </w:rPr>
        <w:t>，属于</w:t>
      </w:r>
      <w:r>
        <w:rPr>
          <w:rFonts w:ascii="宋体" w:hAnsi="宋体" w:cs="仿宋" w:hint="eastAsia"/>
          <w:sz w:val="24"/>
          <w:u w:val="single"/>
        </w:rPr>
        <w:t>（采购文件中明确的所属行业）</w:t>
      </w:r>
      <w:r>
        <w:rPr>
          <w:rFonts w:ascii="宋体" w:hAnsi="宋体" w:cs="仿宋" w:hint="eastAsia"/>
          <w:sz w:val="24"/>
        </w:rPr>
        <w:t>；承建（承接）企业为</w:t>
      </w:r>
      <w:r>
        <w:rPr>
          <w:rFonts w:ascii="宋体" w:hAnsi="宋体" w:cs="仿宋" w:hint="eastAsia"/>
          <w:sz w:val="24"/>
          <w:u w:val="single"/>
        </w:rPr>
        <w:t>（企业名称）</w:t>
      </w:r>
      <w:r>
        <w:rPr>
          <w:rFonts w:ascii="宋体" w:hAnsi="宋体" w:cs="仿宋" w:hint="eastAsia"/>
          <w:sz w:val="24"/>
        </w:rPr>
        <w:t>，  从业人员</w:t>
      </w:r>
      <w:r>
        <w:rPr>
          <w:rFonts w:ascii="宋体" w:hAnsi="宋体" w:cs="仿宋" w:hint="eastAsia"/>
          <w:sz w:val="24"/>
          <w:u w:val="single"/>
        </w:rPr>
        <w:t xml:space="preserve">      </w:t>
      </w:r>
      <w:r>
        <w:rPr>
          <w:rFonts w:ascii="宋体" w:hAnsi="宋体" w:cs="仿宋" w:hint="eastAsia"/>
          <w:sz w:val="24"/>
        </w:rPr>
        <w:t>人，营业收入为</w:t>
      </w:r>
      <w:r>
        <w:rPr>
          <w:rFonts w:ascii="宋体" w:hAnsi="宋体" w:cs="仿宋" w:hint="eastAsia"/>
          <w:sz w:val="24"/>
          <w:u w:val="single"/>
        </w:rPr>
        <w:t xml:space="preserve">    </w:t>
      </w:r>
      <w:r>
        <w:rPr>
          <w:rFonts w:ascii="宋体" w:hAnsi="宋体" w:cs="仿宋" w:hint="eastAsia"/>
          <w:sz w:val="24"/>
        </w:rPr>
        <w:t>万元，资产总额为</w:t>
      </w:r>
      <w:r>
        <w:rPr>
          <w:rFonts w:ascii="宋体" w:hAnsi="宋体" w:cs="仿宋" w:hint="eastAsia"/>
          <w:sz w:val="24"/>
          <w:u w:val="single"/>
        </w:rPr>
        <w:t xml:space="preserve">    </w:t>
      </w:r>
      <w:r>
        <w:rPr>
          <w:rFonts w:ascii="宋体" w:hAnsi="宋体" w:cs="仿宋" w:hint="eastAsia"/>
          <w:sz w:val="24"/>
        </w:rPr>
        <w:t>万元，属于</w:t>
      </w:r>
      <w:r>
        <w:rPr>
          <w:rFonts w:ascii="宋体" w:hAnsi="宋体" w:cs="仿宋" w:hint="eastAsia"/>
          <w:sz w:val="24"/>
          <w:u w:val="single"/>
        </w:rPr>
        <w:t>（中型企业、小型企业、微型企业）；</w:t>
      </w:r>
    </w:p>
    <w:p w:rsidR="00D546D2" w:rsidRDefault="007F7141">
      <w:pPr>
        <w:spacing w:line="85" w:lineRule="atLeast"/>
        <w:ind w:firstLine="480"/>
      </w:pPr>
      <w:r>
        <w:rPr>
          <w:rFonts w:ascii="宋体" w:hAnsi="宋体" w:cs="宋体"/>
          <w:color w:val="000000"/>
          <w:sz w:val="24"/>
        </w:rPr>
        <w:t>……</w:t>
      </w:r>
    </w:p>
    <w:p w:rsidR="00D546D2" w:rsidRDefault="007F7141">
      <w:pP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rsidR="00D546D2" w:rsidRDefault="007F7141">
      <w:pPr>
        <w:spacing w:line="85" w:lineRule="atLeast"/>
        <w:ind w:firstLine="480"/>
      </w:pPr>
      <w:r>
        <w:rPr>
          <w:rFonts w:ascii="宋体" w:hAnsi="宋体" w:cs="宋体"/>
          <w:color w:val="000000"/>
          <w:sz w:val="24"/>
        </w:rPr>
        <w:t>本企业对上述声明内容的真实性负责。如有虚假，将依法承担相应责任</w:t>
      </w:r>
    </w:p>
    <w:p w:rsidR="00D546D2" w:rsidRDefault="007F7141">
      <w:r>
        <w:rPr>
          <w:rFonts w:ascii="宋体" w:hAnsi="宋体" w:cs="宋体"/>
          <w:color w:val="000000"/>
          <w:sz w:val="24"/>
        </w:rPr>
        <w:t> </w:t>
      </w:r>
    </w:p>
    <w:p w:rsidR="00D546D2" w:rsidRDefault="007F7141">
      <w:pPr>
        <w:jc w:val="center"/>
      </w:pPr>
      <w:r>
        <w:rPr>
          <w:rFonts w:ascii="宋体" w:hAnsi="宋体" w:cs="宋体"/>
          <w:color w:val="000000"/>
          <w:sz w:val="24"/>
        </w:rPr>
        <w:t>                  企业名称（加盖CA电子公章）：</w:t>
      </w:r>
    </w:p>
    <w:p w:rsidR="00D546D2" w:rsidRDefault="007F7141">
      <w:pPr>
        <w:jc w:val="center"/>
      </w:pPr>
      <w:r>
        <w:rPr>
          <w:rFonts w:ascii="宋体" w:hAnsi="宋体" w:cs="宋体"/>
          <w:color w:val="000000"/>
          <w:sz w:val="24"/>
        </w:rPr>
        <w:t>                                                      日  期：</w:t>
      </w:r>
    </w:p>
    <w:p w:rsidR="00D546D2" w:rsidRDefault="007F7141">
      <w:pPr>
        <w:spacing w:line="559" w:lineRule="atLeast"/>
        <w:ind w:firstLine="360"/>
      </w:pPr>
      <w:r>
        <w:rPr>
          <w:rFonts w:ascii="华文新魏" w:eastAsia="华文新魏" w:hAnsi="华文新魏" w:cs="华文新魏"/>
          <w:color w:val="000000"/>
          <w:sz w:val="36"/>
        </w:rPr>
        <w:t> </w:t>
      </w:r>
    </w:p>
    <w:p w:rsidR="00D546D2" w:rsidRDefault="007F7141">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sz w:val="24"/>
        </w:rPr>
      </w:pPr>
      <w:r>
        <w:rPr>
          <w:rFonts w:ascii="宋体" w:hAnsi="宋体" w:cs="宋体"/>
          <w:color w:val="000000"/>
          <w:sz w:val="24"/>
        </w:rPr>
        <w:t>备注</w:t>
      </w:r>
      <w:r>
        <w:rPr>
          <w:rFonts w:ascii="宋体" w:hAnsi="宋体" w:cs="宋体" w:hint="eastAsia"/>
          <w:color w:val="000000"/>
          <w:sz w:val="24"/>
        </w:rPr>
        <w:t>：</w:t>
      </w:r>
    </w:p>
    <w:p w:rsidR="00D546D2" w:rsidRDefault="007F7141">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sz w:val="24"/>
        </w:rPr>
      </w:pPr>
      <w:r>
        <w:rPr>
          <w:rFonts w:ascii="宋体" w:hAnsi="宋体" w:cs="宋体"/>
          <w:sz w:val="24"/>
        </w:rPr>
        <w:t>1.从业人员、营业收入、资产总额填报上一年度数据，无上一年度数据的新成立企业可不填报。</w:t>
      </w:r>
    </w:p>
    <w:p w:rsidR="00D546D2" w:rsidRDefault="007F7141">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sz w:val="24"/>
        </w:rPr>
      </w:pPr>
      <w:r>
        <w:rPr>
          <w:rFonts w:ascii="宋体" w:hAnsi="宋体" w:cs="宋体"/>
          <w:sz w:val="24"/>
        </w:rPr>
        <w:t>2.供应商如不提供此声明函，不得参加专门面向中小企业采购项目或者不</w:t>
      </w:r>
      <w:r>
        <w:rPr>
          <w:rFonts w:ascii="宋体" w:hAnsi="宋体" w:cs="宋体"/>
          <w:sz w:val="24"/>
        </w:rPr>
        <w:lastRenderedPageBreak/>
        <w:t>得享受小微企业价格扣除政策。项目清单中列示的所有服务，供应商须在声明函中逐项列示并明确承接企业的类型，如有缺失将按“不提供声明函”处理。此声明函将随成交结果同时公告，接受社会监督。</w:t>
      </w:r>
    </w:p>
    <w:p w:rsidR="00D546D2" w:rsidRDefault="007F7141">
      <w:pPr>
        <w:pBdr>
          <w:top w:val="none" w:sz="0" w:space="0" w:color="000000"/>
          <w:left w:val="none" w:sz="0" w:space="0" w:color="000000"/>
          <w:bottom w:val="none" w:sz="0" w:space="0" w:color="000000"/>
          <w:right w:val="none" w:sz="0" w:space="0" w:color="000000"/>
        </w:pBdr>
        <w:spacing w:line="276" w:lineRule="auto"/>
        <w:ind w:firstLine="480"/>
      </w:pPr>
      <w:r>
        <w:rPr>
          <w:rFonts w:ascii="宋体" w:hAnsi="宋体" w:cs="宋体"/>
          <w:sz w:val="24"/>
        </w:rPr>
        <w:t>3.服务采购项目中，服务的承接商应当为中小企业，不对其中涉及的货物的制造商、工程的承建商作出要求。</w:t>
      </w:r>
    </w:p>
    <w:p w:rsidR="00D546D2" w:rsidRDefault="007F7141">
      <w:pPr>
        <w:spacing w:line="85" w:lineRule="atLeast"/>
        <w:ind w:firstLine="480"/>
      </w:pPr>
      <w:r>
        <w:br w:type="page" w:clear="all"/>
      </w:r>
    </w:p>
    <w:p w:rsidR="00D546D2" w:rsidRDefault="007F7141">
      <w:r>
        <w:rPr>
          <w:rFonts w:ascii="黑体" w:eastAsia="黑体" w:hAnsi="黑体" w:cs="黑体"/>
          <w:b/>
          <w:color w:val="000000"/>
          <w:sz w:val="32"/>
        </w:rPr>
        <w:lastRenderedPageBreak/>
        <w:t xml:space="preserve"> </w:t>
      </w:r>
    </w:p>
    <w:p w:rsidR="00D546D2" w:rsidRDefault="007F7141">
      <w:pPr>
        <w:spacing w:before="260" w:after="260" w:line="98" w:lineRule="atLeast"/>
        <w:jc w:val="center"/>
        <w:outlineLvl w:val="1"/>
        <w:rPr>
          <w:rFonts w:ascii="宋体" w:hAnsi="宋体" w:cs="宋体"/>
          <w:i/>
          <w:color w:val="000000"/>
          <w:sz w:val="32"/>
          <w:u w:val="single"/>
        </w:rPr>
      </w:pPr>
      <w:bookmarkStart w:id="267" w:name="_Toc3226"/>
      <w:bookmarkStart w:id="268" w:name="_Toc18122"/>
      <w:bookmarkStart w:id="269" w:name="_Toc194500898"/>
      <w:bookmarkStart w:id="270" w:name="_Toc12199"/>
      <w:bookmarkStart w:id="271" w:name="_Toc31552"/>
      <w:r>
        <w:rPr>
          <w:rFonts w:ascii="宋体" w:hAnsi="宋体" w:cs="宋体" w:hint="eastAsia"/>
          <w:i/>
          <w:color w:val="000000"/>
          <w:sz w:val="32"/>
          <w:u w:val="single"/>
        </w:rPr>
        <w:t>六、</w:t>
      </w:r>
      <w:r>
        <w:rPr>
          <w:rFonts w:ascii="宋体" w:hAnsi="宋体" w:cs="宋体"/>
          <w:i/>
          <w:color w:val="000000"/>
          <w:sz w:val="32"/>
          <w:u w:val="single"/>
        </w:rPr>
        <w:t>残疾人福利性单位声明函（如适用）</w:t>
      </w:r>
      <w:bookmarkEnd w:id="267"/>
      <w:bookmarkEnd w:id="268"/>
      <w:bookmarkEnd w:id="269"/>
      <w:bookmarkEnd w:id="270"/>
      <w:bookmarkEnd w:id="271"/>
    </w:p>
    <w:p w:rsidR="00D546D2" w:rsidRDefault="007F7141">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ascii="宋体" w:hAnsi="宋体" w:cs="宋体" w:hint="eastAsia"/>
          <w:color w:val="000000"/>
          <w:sz w:val="24"/>
        </w:rPr>
        <w:t>服务</w:t>
      </w:r>
      <w:r>
        <w:rPr>
          <w:rFonts w:ascii="宋体" w:hAnsi="宋体" w:cs="宋体"/>
          <w:color w:val="000000"/>
          <w:sz w:val="24"/>
        </w:rPr>
        <w:t>，或者提供其他残疾人福利性单位</w:t>
      </w:r>
      <w:r>
        <w:rPr>
          <w:rFonts w:ascii="宋体" w:hAnsi="宋体" w:cs="宋体" w:hint="eastAsia"/>
          <w:color w:val="000000"/>
          <w:sz w:val="24"/>
        </w:rPr>
        <w:t>提供</w:t>
      </w:r>
      <w:r>
        <w:rPr>
          <w:rFonts w:ascii="宋体" w:hAnsi="宋体" w:cs="宋体"/>
          <w:color w:val="000000"/>
          <w:sz w:val="24"/>
        </w:rPr>
        <w:t>的</w:t>
      </w:r>
      <w:r>
        <w:rPr>
          <w:rFonts w:ascii="宋体" w:hAnsi="宋体" w:cs="宋体" w:hint="eastAsia"/>
          <w:color w:val="000000"/>
          <w:sz w:val="24"/>
        </w:rPr>
        <w:t>服务</w:t>
      </w:r>
    </w:p>
    <w:p w:rsidR="00D546D2" w:rsidRDefault="007F7141">
      <w:pPr>
        <w:spacing w:line="85" w:lineRule="atLeast"/>
        <w:ind w:firstLine="480"/>
      </w:pPr>
      <w:r>
        <w:rPr>
          <w:rFonts w:ascii="宋体" w:hAnsi="宋体" w:cs="宋体"/>
          <w:color w:val="000000"/>
          <w:sz w:val="24"/>
        </w:rPr>
        <w:t>。</w:t>
      </w:r>
    </w:p>
    <w:p w:rsidR="00D546D2" w:rsidRDefault="007F7141">
      <w:pPr>
        <w:spacing w:line="85" w:lineRule="atLeast"/>
        <w:ind w:firstLine="480"/>
      </w:pPr>
      <w:r>
        <w:rPr>
          <w:rFonts w:ascii="宋体" w:hAnsi="宋体" w:cs="宋体"/>
          <w:color w:val="000000"/>
          <w:sz w:val="24"/>
        </w:rPr>
        <w:t>本单位对上述声明的真实性负责。如有虚假，将依法承担相应责任。</w:t>
      </w:r>
    </w:p>
    <w:p w:rsidR="00D546D2" w:rsidRDefault="007F7141">
      <w:pPr>
        <w:spacing w:line="85" w:lineRule="atLeast"/>
        <w:ind w:firstLine="480"/>
      </w:pPr>
      <w:r>
        <w:rPr>
          <w:rFonts w:ascii="宋体" w:hAnsi="宋体" w:cs="宋体"/>
          <w:color w:val="000000"/>
          <w:sz w:val="24"/>
        </w:rPr>
        <w:t> </w:t>
      </w:r>
    </w:p>
    <w:p w:rsidR="00D546D2" w:rsidRDefault="007F7141">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rsidR="00D546D2" w:rsidRDefault="007F7141">
      <w:r>
        <w:rPr>
          <w:rFonts w:ascii="宋体" w:hAnsi="宋体" w:cs="宋体"/>
          <w:color w:val="000000"/>
          <w:sz w:val="24"/>
        </w:rPr>
        <w:t> </w:t>
      </w:r>
    </w:p>
    <w:p w:rsidR="00D546D2" w:rsidRDefault="007F7141">
      <w:pPr>
        <w:jc w:val="center"/>
        <w:rPr>
          <w:rFonts w:ascii="宋体" w:hAnsi="宋体" w:cs="宋体"/>
          <w:color w:val="000000"/>
          <w:sz w:val="24"/>
        </w:rPr>
      </w:pPr>
      <w:r>
        <w:rPr>
          <w:rFonts w:ascii="宋体" w:hAnsi="宋体" w:cs="宋体"/>
          <w:color w:val="000000"/>
          <w:sz w:val="24"/>
        </w:rPr>
        <w:t>                                  </w:t>
      </w:r>
    </w:p>
    <w:p w:rsidR="00D546D2" w:rsidRDefault="007F7141">
      <w:pPr>
        <w:jc w:val="center"/>
      </w:pPr>
      <w:r>
        <w:rPr>
          <w:rFonts w:ascii="宋体" w:hAnsi="宋体" w:cs="宋体"/>
          <w:color w:val="000000"/>
          <w:sz w:val="24"/>
        </w:rPr>
        <w:t>企业名称（加盖CA电子公章）：</w:t>
      </w:r>
    </w:p>
    <w:p w:rsidR="00D546D2" w:rsidRDefault="007F7141">
      <w:pPr>
        <w:jc w:val="center"/>
      </w:pPr>
      <w:r>
        <w:rPr>
          <w:rFonts w:ascii="宋体" w:hAnsi="宋体" w:cs="宋体"/>
          <w:color w:val="000000"/>
          <w:sz w:val="24"/>
        </w:rPr>
        <w:t>                                                      日  期：</w:t>
      </w:r>
    </w:p>
    <w:p w:rsidR="00D546D2" w:rsidRDefault="007F7141">
      <w:pPr>
        <w:spacing w:before="260" w:after="260" w:line="98" w:lineRule="atLeast"/>
        <w:jc w:val="center"/>
        <w:outlineLvl w:val="1"/>
        <w:rPr>
          <w:rFonts w:ascii="宋体" w:hAnsi="宋体" w:cs="宋体"/>
          <w:color w:val="000000"/>
          <w:sz w:val="32"/>
        </w:rPr>
      </w:pPr>
      <w:r>
        <w:br w:type="page" w:clear="all"/>
      </w:r>
      <w:bookmarkStart w:id="272" w:name="_Toc27826"/>
      <w:bookmarkStart w:id="273" w:name="_Toc30853"/>
      <w:bookmarkStart w:id="274" w:name="_Toc194500899"/>
      <w:bookmarkStart w:id="275" w:name="_Toc6380"/>
      <w:bookmarkStart w:id="276" w:name="_Toc6933"/>
      <w:r>
        <w:rPr>
          <w:rFonts w:ascii="宋体" w:hAnsi="宋体" w:cs="宋体" w:hint="eastAsia"/>
          <w:i/>
          <w:color w:val="000000"/>
          <w:sz w:val="32"/>
          <w:u w:val="single"/>
        </w:rPr>
        <w:lastRenderedPageBreak/>
        <w:t>七、关于符合本国产品标准的声明函（如适用）</w:t>
      </w:r>
    </w:p>
    <w:p w:rsidR="00D546D2" w:rsidRDefault="007F7141">
      <w:pPr>
        <w:pStyle w:val="afc"/>
        <w:spacing w:before="0" w:beforeAutospacing="0" w:after="0" w:afterAutospacing="0" w:line="360" w:lineRule="auto"/>
        <w:ind w:firstLine="420"/>
        <w:rPr>
          <w:rFonts w:cs="方正魏碑_GBK"/>
          <w:color w:val="000000" w:themeColor="text1"/>
        </w:rPr>
      </w:pPr>
      <w:r>
        <w:rPr>
          <w:rFonts w:cs="方正魏碑_GBK"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rsidR="00D546D2" w:rsidRDefault="007F7141">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Pr>
          <w:rFonts w:cs="方正魏碑_GBK" w:hint="eastAsia"/>
          <w:color w:val="000000" w:themeColor="text1"/>
          <w:shd w:val="clear" w:color="auto" w:fill="FFFFFF"/>
        </w:rPr>
        <w:t>1.</w:t>
      </w:r>
      <w:r>
        <w:rPr>
          <w:rStyle w:val="aff5"/>
          <w:rFonts w:cs="方正魏碑_GBK" w:hint="eastAsia"/>
          <w:i w:val="0"/>
          <w:color w:val="000000" w:themeColor="text1"/>
          <w:u w:val="single"/>
          <w:shd w:val="clear" w:color="auto" w:fill="FFFFFF"/>
        </w:rPr>
        <w:t>（产品名称1）</w:t>
      </w:r>
      <w:r>
        <w:rPr>
          <w:rStyle w:val="aff5"/>
          <w:rFonts w:cs="方正魏碑_GBK" w:hint="eastAsia"/>
          <w:i w:val="0"/>
          <w:color w:val="000000" w:themeColor="text1"/>
          <w:shd w:val="clear" w:color="auto" w:fill="FFFFFF"/>
          <w:vertAlign w:val="superscript"/>
        </w:rPr>
        <w:t>1</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Style w:val="aff5"/>
          <w:rFonts w:cs="方正魏碑_GBK" w:hint="eastAsia"/>
          <w:i w:val="0"/>
          <w:color w:val="000000" w:themeColor="text1"/>
          <w:shd w:val="clear" w:color="auto" w:fill="FFFFFF"/>
          <w:vertAlign w:val="superscript"/>
        </w:rPr>
        <w:t>2</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Fonts w:cs="方正魏碑_GBK" w:hint="eastAsia"/>
          <w:color w:val="000000" w:themeColor="text1"/>
          <w:u w:val="single"/>
          <w:shd w:val="clear" w:color="auto" w:fill="FFFFFF"/>
        </w:rPr>
        <w:t xml:space="preserve"> </w:t>
      </w:r>
      <w:r>
        <w:rPr>
          <w:rStyle w:val="aff5"/>
          <w:rFonts w:cs="方正魏碑_GBK" w:hint="eastAsia"/>
          <w:i w:val="0"/>
          <w:color w:val="000000" w:themeColor="text1"/>
          <w:u w:val="single"/>
          <w:shd w:val="clear" w:color="auto" w:fill="FFFFFF"/>
        </w:rPr>
        <w:t xml:space="preserve">（产品名称1） </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3</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4</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Style w:val="aff5"/>
          <w:rFonts w:cs="方正魏碑_GBK" w:hint="eastAsia"/>
          <w:i w:val="0"/>
          <w:color w:val="000000" w:themeColor="text1"/>
          <w:shd w:val="clear" w:color="auto" w:fill="FFFFFF"/>
          <w:vertAlign w:val="superscript"/>
        </w:rPr>
        <w:t>5</w:t>
      </w:r>
      <w:r>
        <w:rPr>
          <w:rFonts w:cs="方正魏碑_GBK" w:hint="eastAsia"/>
          <w:color w:val="000000" w:themeColor="text1"/>
          <w:shd w:val="clear" w:color="auto" w:fill="FFFFFF"/>
        </w:rPr>
        <w:t>在中国境内完成。</w:t>
      </w:r>
    </w:p>
    <w:p w:rsidR="00D546D2" w:rsidRDefault="007F7141">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cs="方正魏碑_GBK" w:hint="eastAsia"/>
          <w:color w:val="000000" w:themeColor="text1"/>
          <w:shd w:val="clear" w:color="auto" w:fill="FFFFFF"/>
        </w:rPr>
        <w:t>2.</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Fonts w:cs="方正魏碑_GBK" w:hint="eastAsia"/>
          <w:color w:val="000000" w:themeColor="text1"/>
          <w:shd w:val="clear" w:color="auto" w:fill="FFFFFF"/>
        </w:rPr>
        <w:t>在中国境内完成。</w:t>
      </w:r>
    </w:p>
    <w:p w:rsidR="00D546D2" w:rsidRDefault="007F7141">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w:t>
      </w:r>
    </w:p>
    <w:p w:rsidR="00D546D2" w:rsidRDefault="007F7141">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本公司（单位）对上述声明内容的真实性负责。如有虚假，愿承担相应法律责任。</w:t>
      </w:r>
    </w:p>
    <w:p w:rsidR="00D546D2" w:rsidRDefault="00D546D2">
      <w:pPr>
        <w:pStyle w:val="afc"/>
        <w:spacing w:before="30" w:beforeAutospacing="0" w:after="30" w:afterAutospacing="0" w:line="360" w:lineRule="auto"/>
        <w:rPr>
          <w:rFonts w:cs="方正魏碑_GBK"/>
          <w:color w:val="000000" w:themeColor="text1"/>
        </w:rPr>
      </w:pPr>
    </w:p>
    <w:p w:rsidR="00D546D2" w:rsidRDefault="007F7141">
      <w:pPr>
        <w:pStyle w:val="afc"/>
        <w:spacing w:before="30" w:beforeAutospacing="0" w:after="30" w:afterAutospacing="0" w:line="360" w:lineRule="auto"/>
        <w:ind w:right="480" w:firstLineChars="1550" w:firstLine="3720"/>
        <w:rPr>
          <w:rFonts w:cs="方正魏碑_GBK"/>
          <w:color w:val="000000" w:themeColor="text1"/>
        </w:rPr>
      </w:pPr>
      <w:r>
        <w:rPr>
          <w:rFonts w:cs="方正魏碑_GBK" w:hint="eastAsia"/>
          <w:color w:val="000000" w:themeColor="text1"/>
          <w:shd w:val="clear" w:color="auto" w:fill="FFFFFF"/>
        </w:rPr>
        <w:t>公司（单位）名称（盖章）：　        </w:t>
      </w:r>
    </w:p>
    <w:p w:rsidR="00D546D2" w:rsidRDefault="007F7141">
      <w:pPr>
        <w:pStyle w:val="afc"/>
        <w:spacing w:before="30" w:beforeAutospacing="0" w:after="30" w:afterAutospacing="0" w:line="360" w:lineRule="auto"/>
        <w:jc w:val="center"/>
        <w:rPr>
          <w:rFonts w:cs="方正魏碑_GBK"/>
          <w:color w:val="000000" w:themeColor="text1"/>
        </w:rPr>
      </w:pPr>
      <w:r>
        <w:rPr>
          <w:rFonts w:cs="方正魏碑_GBK" w:hint="eastAsia"/>
          <w:color w:val="000000" w:themeColor="text1"/>
          <w:shd w:val="clear" w:color="auto" w:fill="FFFFFF"/>
        </w:rPr>
        <w:t xml:space="preserve">                    </w:t>
      </w:r>
      <w:r>
        <w:rPr>
          <w:rFonts w:cs="方正魏碑_GBK"/>
          <w:color w:val="000000" w:themeColor="text1"/>
          <w:shd w:val="clear" w:color="auto" w:fill="FFFFFF"/>
        </w:rPr>
        <w:t xml:space="preserve">            </w:t>
      </w:r>
      <w:r>
        <w:rPr>
          <w:rFonts w:cs="方正魏碑_GBK" w:hint="eastAsia"/>
          <w:color w:val="000000" w:themeColor="text1"/>
          <w:shd w:val="clear" w:color="auto" w:fill="FFFFFF"/>
        </w:rPr>
        <w:t>日期：　   </w:t>
      </w:r>
      <w:r>
        <w:rPr>
          <w:rFonts w:hint="eastAsia"/>
          <w:color w:val="000000" w:themeColor="text1"/>
          <w:shd w:val="clear" w:color="auto" w:fill="FFFFFF"/>
        </w:rPr>
        <w:t xml:space="preserve">年　</w:t>
      </w:r>
      <w:r>
        <w:rPr>
          <w:rFonts w:cs="方正魏碑_GBK" w:hint="eastAsia"/>
          <w:color w:val="000000" w:themeColor="text1"/>
          <w:shd w:val="clear" w:color="auto" w:fill="FFFFFF"/>
        </w:rPr>
        <w:t>  </w:t>
      </w:r>
      <w:r>
        <w:rPr>
          <w:rFonts w:hint="eastAsia"/>
          <w:color w:val="000000" w:themeColor="text1"/>
          <w:shd w:val="clear" w:color="auto" w:fill="FFFFFF"/>
        </w:rPr>
        <w:t xml:space="preserve">月　</w:t>
      </w:r>
      <w:r>
        <w:rPr>
          <w:rFonts w:cs="方正魏碑_GBK" w:hint="eastAsia"/>
          <w:color w:val="000000" w:themeColor="text1"/>
          <w:shd w:val="clear" w:color="auto" w:fill="FFFFFF"/>
        </w:rPr>
        <w:t>  </w:t>
      </w:r>
      <w:r>
        <w:rPr>
          <w:rFonts w:hint="eastAsia"/>
          <w:color w:val="000000" w:themeColor="text1"/>
          <w:shd w:val="clear" w:color="auto" w:fill="FFFFFF"/>
        </w:rPr>
        <w:t>日</w:t>
      </w:r>
      <w:r>
        <w:rPr>
          <w:rFonts w:cs="方正魏碑_GBK" w:hint="eastAsia"/>
          <w:color w:val="000000" w:themeColor="text1"/>
          <w:shd w:val="clear" w:color="auto" w:fill="FFFFFF"/>
        </w:rPr>
        <w:t>         </w:t>
      </w:r>
    </w:p>
    <w:p w:rsidR="00D546D2" w:rsidRDefault="007F7141">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__________________</w:t>
      </w:r>
    </w:p>
    <w:p w:rsidR="00D546D2" w:rsidRDefault="007F7141">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1.产品如有型号，请在“产品名称”栏一并填写。</w:t>
      </w:r>
    </w:p>
    <w:p w:rsidR="00D546D2" w:rsidRDefault="007F7141">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2.生产厂名与厂址应与生产厂营业执照载明的相关信息保持一致。</w:t>
      </w:r>
    </w:p>
    <w:p w:rsidR="00D546D2" w:rsidRDefault="007F7141">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3.该产品的中国境内生产的组件成本占比相关要求实施前，“规定比例”栏可不填，下同。</w:t>
      </w:r>
    </w:p>
    <w:p w:rsidR="00D546D2" w:rsidRDefault="007F7141">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4.该产品的关键组件要求实施前，“关键组件”栏可不填，下同。</w:t>
      </w:r>
    </w:p>
    <w:p w:rsidR="00D546D2" w:rsidRDefault="007F7141">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5.该产品的关键工序要求实施前，“关键工序”栏可不填，下同。</w:t>
      </w:r>
    </w:p>
    <w:p w:rsidR="00D546D2" w:rsidRDefault="007F7141">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6.用斜线划除的地方无需填写。</w:t>
      </w:r>
    </w:p>
    <w:p w:rsidR="00D546D2" w:rsidRDefault="007F7141">
      <w:pPr>
        <w:widowControl/>
        <w:spacing w:after="0" w:line="240" w:lineRule="auto"/>
        <w:jc w:val="left"/>
        <w:rPr>
          <w:rFonts w:ascii="宋体" w:hAnsi="宋体" w:cs="宋体"/>
          <w:i/>
          <w:color w:val="000000"/>
          <w:sz w:val="32"/>
          <w:u w:val="single"/>
        </w:rPr>
      </w:pPr>
      <w:r>
        <w:rPr>
          <w:rFonts w:ascii="宋体" w:hAnsi="宋体" w:cs="宋体"/>
          <w:i/>
          <w:color w:val="000000"/>
          <w:sz w:val="32"/>
          <w:u w:val="single"/>
        </w:rPr>
        <w:br w:type="page"/>
      </w:r>
    </w:p>
    <w:p w:rsidR="00D546D2" w:rsidRDefault="007F7141">
      <w:pPr>
        <w:spacing w:before="260" w:after="260" w:line="98" w:lineRule="atLeast"/>
        <w:jc w:val="center"/>
        <w:outlineLvl w:val="1"/>
        <w:rPr>
          <w:rFonts w:ascii="宋体" w:hAnsi="宋体" w:cs="宋体"/>
          <w:i/>
          <w:color w:val="000000"/>
          <w:sz w:val="32"/>
          <w:u w:val="single"/>
        </w:rPr>
      </w:pPr>
      <w:r>
        <w:rPr>
          <w:rFonts w:ascii="宋体" w:hAnsi="宋体" w:cs="宋体" w:hint="eastAsia"/>
          <w:i/>
          <w:color w:val="000000"/>
          <w:sz w:val="32"/>
          <w:u w:val="single"/>
        </w:rPr>
        <w:lastRenderedPageBreak/>
        <w:t>八、投标分项报价表</w:t>
      </w:r>
      <w:bookmarkEnd w:id="272"/>
      <w:bookmarkEnd w:id="273"/>
      <w:bookmarkEnd w:id="274"/>
      <w:bookmarkEnd w:id="275"/>
      <w:bookmarkEnd w:id="276"/>
    </w:p>
    <w:p w:rsidR="00D546D2" w:rsidRDefault="007F7141">
      <w:pPr>
        <w:rPr>
          <w:rFonts w:ascii="宋体" w:hAnsi="宋体" w:cs="宋体"/>
          <w:color w:val="000000"/>
          <w:sz w:val="24"/>
        </w:rPr>
      </w:pPr>
      <w:r>
        <w:rPr>
          <w:rFonts w:ascii="宋体" w:hAnsi="宋体" w:cs="宋体" w:hint="eastAsia"/>
          <w:color w:val="000000"/>
          <w:sz w:val="24"/>
        </w:rPr>
        <w:t>投标人全称（加盖CA电子签章）：</w:t>
      </w:r>
    </w:p>
    <w:p w:rsidR="00D546D2" w:rsidRDefault="007F7141">
      <w:pPr>
        <w:rPr>
          <w:rFonts w:ascii="宋体" w:hAnsi="宋体" w:cs="宋体"/>
          <w:color w:val="000000"/>
          <w:sz w:val="24"/>
        </w:rPr>
      </w:pPr>
      <w:r>
        <w:rPr>
          <w:rFonts w:ascii="宋体" w:hAnsi="宋体" w:cs="宋体" w:hint="eastAsia"/>
          <w:color w:val="000000"/>
          <w:sz w:val="24"/>
        </w:rPr>
        <w:t>项目名称：</w:t>
      </w:r>
    </w:p>
    <w:p w:rsidR="00D546D2" w:rsidRDefault="007F7141">
      <w:pPr>
        <w:rPr>
          <w:rFonts w:ascii="宋体" w:hAnsi="宋体" w:cs="宋体"/>
          <w:color w:val="000000"/>
          <w:sz w:val="24"/>
        </w:rPr>
      </w:pPr>
      <w:r>
        <w:rPr>
          <w:rFonts w:ascii="宋体" w:hAnsi="宋体" w:cs="宋体" w:hint="eastAsia"/>
          <w:color w:val="000000"/>
          <w:sz w:val="24"/>
        </w:rPr>
        <w:t xml:space="preserve">招标编号： </w:t>
      </w:r>
    </w:p>
    <w:tbl>
      <w:tblPr>
        <w:tblW w:w="7897" w:type="dxa"/>
        <w:tblInd w:w="3"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864"/>
        <w:gridCol w:w="2838"/>
        <w:gridCol w:w="987"/>
        <w:gridCol w:w="1604"/>
        <w:gridCol w:w="1604"/>
      </w:tblGrid>
      <w:tr w:rsidR="00D546D2">
        <w:trPr>
          <w:trHeight w:val="934"/>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Ansi="宋体" w:hint="eastAsia"/>
                <w:sz w:val="24"/>
              </w:rPr>
              <w:t>序号</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sz w:val="24"/>
              </w:rPr>
              <w:t>服务项目名称</w:t>
            </w: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sz w:val="24"/>
              </w:rPr>
              <w:t>数量</w:t>
            </w:r>
          </w:p>
        </w:tc>
        <w:tc>
          <w:tcPr>
            <w:tcW w:w="1604" w:type="dxa"/>
            <w:tcBorders>
              <w:top w:val="single" w:sz="4" w:space="0" w:color="auto"/>
              <w:left w:val="single" w:sz="4" w:space="0" w:color="auto"/>
              <w:bottom w:val="single" w:sz="4" w:space="0" w:color="auto"/>
            </w:tcBorders>
            <w:vAlign w:val="center"/>
          </w:tcPr>
          <w:p w:rsidR="00D546D2" w:rsidRDefault="007F7141">
            <w:pPr>
              <w:jc w:val="center"/>
              <w:rPr>
                <w:rFonts w:ascii="宋体"/>
                <w:sz w:val="24"/>
              </w:rPr>
            </w:pPr>
            <w:r>
              <w:rPr>
                <w:rFonts w:ascii="宋体"/>
                <w:sz w:val="24"/>
              </w:rPr>
              <w:t>单价</w:t>
            </w:r>
          </w:p>
          <w:p w:rsidR="00D546D2" w:rsidRDefault="007F7141">
            <w:pPr>
              <w:jc w:val="center"/>
              <w:rPr>
                <w:rFonts w:ascii="宋体"/>
                <w:sz w:val="24"/>
              </w:rPr>
            </w:pPr>
            <w:r>
              <w:rPr>
                <w:rFonts w:ascii="宋体" w:hint="eastAsia"/>
                <w:sz w:val="24"/>
              </w:rPr>
              <w:t>（元）</w:t>
            </w:r>
          </w:p>
        </w:tc>
        <w:tc>
          <w:tcPr>
            <w:tcW w:w="1604" w:type="dxa"/>
            <w:tcBorders>
              <w:top w:val="single" w:sz="4" w:space="0" w:color="auto"/>
              <w:left w:val="single" w:sz="4" w:space="0" w:color="auto"/>
              <w:bottom w:val="single" w:sz="4" w:space="0" w:color="auto"/>
            </w:tcBorders>
            <w:vAlign w:val="center"/>
          </w:tcPr>
          <w:p w:rsidR="00D546D2" w:rsidRDefault="007F7141">
            <w:pPr>
              <w:jc w:val="center"/>
              <w:rPr>
                <w:rFonts w:ascii="宋体"/>
                <w:sz w:val="24"/>
              </w:rPr>
            </w:pPr>
            <w:r>
              <w:rPr>
                <w:rFonts w:ascii="宋体"/>
                <w:sz w:val="24"/>
              </w:rPr>
              <w:t>总价</w:t>
            </w:r>
          </w:p>
          <w:p w:rsidR="00D546D2" w:rsidRDefault="007F7141">
            <w:pPr>
              <w:jc w:val="center"/>
              <w:rPr>
                <w:rFonts w:ascii="宋体"/>
                <w:sz w:val="24"/>
              </w:rPr>
            </w:pPr>
            <w:r>
              <w:rPr>
                <w:rFonts w:ascii="宋体" w:hint="eastAsia"/>
                <w:sz w:val="24"/>
              </w:rPr>
              <w:t>（元）</w:t>
            </w:r>
          </w:p>
        </w:tc>
      </w:tr>
      <w:tr w:rsidR="00D546D2">
        <w:trPr>
          <w:trHeight w:val="934"/>
        </w:trPr>
        <w:tc>
          <w:tcPr>
            <w:tcW w:w="7897" w:type="dxa"/>
            <w:gridSpan w:val="5"/>
            <w:tcBorders>
              <w:top w:val="single" w:sz="4" w:space="0" w:color="auto"/>
              <w:bottom w:val="single" w:sz="4" w:space="0" w:color="auto"/>
            </w:tcBorders>
            <w:vAlign w:val="center"/>
          </w:tcPr>
          <w:p w:rsidR="00D546D2" w:rsidRDefault="007F7141">
            <w:pPr>
              <w:jc w:val="center"/>
              <w:rPr>
                <w:rFonts w:ascii="宋体"/>
                <w:sz w:val="24"/>
              </w:rPr>
            </w:pPr>
            <w:r>
              <w:rPr>
                <w:rFonts w:ascii="宋体" w:hint="eastAsia"/>
                <w:sz w:val="24"/>
              </w:rPr>
              <w:t>鼓楼院区超声</w:t>
            </w:r>
          </w:p>
        </w:tc>
      </w:tr>
      <w:tr w:rsidR="00D546D2">
        <w:trPr>
          <w:cantSplit/>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1</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widowControl/>
              <w:jc w:val="center"/>
              <w:textAlignment w:val="center"/>
              <w:rPr>
                <w:rFonts w:ascii="宋体" w:hAnsi="宋体" w:cs="宋体"/>
                <w:color w:val="000000"/>
                <w:szCs w:val="21"/>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3年</w:t>
            </w: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cantSplit/>
          <w:trHeight w:val="591"/>
        </w:trPr>
        <w:tc>
          <w:tcPr>
            <w:tcW w:w="864" w:type="dxa"/>
            <w:tcBorders>
              <w:top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2</w:t>
            </w:r>
          </w:p>
        </w:tc>
        <w:tc>
          <w:tcPr>
            <w:tcW w:w="2838" w:type="dxa"/>
            <w:tcBorders>
              <w:top w:val="single" w:sz="4" w:space="0" w:color="auto"/>
              <w:left w:val="single" w:sz="4" w:space="0" w:color="auto"/>
              <w:right w:val="single" w:sz="4" w:space="0" w:color="auto"/>
            </w:tcBorders>
            <w:vAlign w:val="center"/>
          </w:tcPr>
          <w:p w:rsidR="00D546D2" w:rsidRDefault="00D546D2">
            <w:pPr>
              <w:widowControl/>
              <w:jc w:val="center"/>
              <w:textAlignment w:val="center"/>
              <w:rPr>
                <w:rFonts w:ascii="宋体" w:hAnsi="宋体" w:cs="宋体"/>
                <w:color w:val="000000"/>
                <w:szCs w:val="21"/>
              </w:rPr>
            </w:pPr>
          </w:p>
        </w:tc>
        <w:tc>
          <w:tcPr>
            <w:tcW w:w="987" w:type="dxa"/>
            <w:tcBorders>
              <w:top w:val="single" w:sz="4" w:space="0" w:color="auto"/>
              <w:left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3年</w:t>
            </w:r>
          </w:p>
        </w:tc>
        <w:tc>
          <w:tcPr>
            <w:tcW w:w="1604" w:type="dxa"/>
            <w:tcBorders>
              <w:top w:val="single" w:sz="4" w:space="0" w:color="auto"/>
              <w:lef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w:t>
            </w:r>
          </w:p>
        </w:tc>
        <w:tc>
          <w:tcPr>
            <w:tcW w:w="2838" w:type="dxa"/>
            <w:tcBorders>
              <w:top w:val="single" w:sz="4" w:space="0" w:color="auto"/>
              <w:left w:val="single" w:sz="4" w:space="0" w:color="auto"/>
              <w:right w:val="single" w:sz="4" w:space="0" w:color="auto"/>
            </w:tcBorders>
            <w:vAlign w:val="center"/>
          </w:tcPr>
          <w:p w:rsidR="00D546D2" w:rsidRDefault="00D546D2">
            <w:pPr>
              <w:widowControl/>
              <w:jc w:val="center"/>
              <w:textAlignment w:val="center"/>
              <w:rPr>
                <w:rFonts w:ascii="宋体" w:hAnsi="宋体" w:cs="宋体"/>
                <w:color w:val="000000"/>
                <w:szCs w:val="21"/>
              </w:rPr>
            </w:pPr>
          </w:p>
        </w:tc>
        <w:tc>
          <w:tcPr>
            <w:tcW w:w="987" w:type="dxa"/>
            <w:tcBorders>
              <w:top w:val="single" w:sz="4" w:space="0" w:color="auto"/>
              <w:left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3年</w:t>
            </w:r>
          </w:p>
        </w:tc>
        <w:tc>
          <w:tcPr>
            <w:tcW w:w="1604" w:type="dxa"/>
            <w:tcBorders>
              <w:top w:val="single" w:sz="4" w:space="0" w:color="auto"/>
              <w:lef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4</w:t>
            </w:r>
          </w:p>
        </w:tc>
        <w:tc>
          <w:tcPr>
            <w:tcW w:w="2838" w:type="dxa"/>
            <w:tcBorders>
              <w:top w:val="single" w:sz="4" w:space="0" w:color="auto"/>
              <w:left w:val="single" w:sz="4" w:space="0" w:color="auto"/>
              <w:right w:val="single" w:sz="4" w:space="0" w:color="auto"/>
            </w:tcBorders>
            <w:vAlign w:val="center"/>
          </w:tcPr>
          <w:p w:rsidR="00D546D2" w:rsidRDefault="00D546D2">
            <w:pPr>
              <w:widowControl/>
              <w:jc w:val="center"/>
              <w:textAlignment w:val="center"/>
              <w:rPr>
                <w:rFonts w:ascii="宋体" w:hAnsi="宋体" w:cs="宋体"/>
                <w:color w:val="000000"/>
                <w:szCs w:val="21"/>
              </w:rPr>
            </w:pPr>
          </w:p>
        </w:tc>
        <w:tc>
          <w:tcPr>
            <w:tcW w:w="987" w:type="dxa"/>
            <w:tcBorders>
              <w:top w:val="single" w:sz="4" w:space="0" w:color="auto"/>
              <w:left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3年</w:t>
            </w:r>
          </w:p>
        </w:tc>
        <w:tc>
          <w:tcPr>
            <w:tcW w:w="1604" w:type="dxa"/>
            <w:tcBorders>
              <w:top w:val="single" w:sz="4" w:space="0" w:color="auto"/>
              <w:lef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tcBorders>
            <w:vAlign w:val="center"/>
          </w:tcPr>
          <w:p w:rsidR="00D546D2" w:rsidRDefault="00D546D2">
            <w:pPr>
              <w:jc w:val="center"/>
              <w:rPr>
                <w:rFonts w:ascii="宋体"/>
                <w:sz w:val="24"/>
              </w:rPr>
            </w:pPr>
          </w:p>
        </w:tc>
      </w:tr>
      <w:tr w:rsidR="00D546D2">
        <w:trPr>
          <w:cantSplit/>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5</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widowControl/>
              <w:jc w:val="center"/>
              <w:textAlignment w:val="center"/>
              <w:rPr>
                <w:rFonts w:ascii="宋体" w:hAnsi="宋体" w:cs="宋体"/>
                <w:color w:val="000000"/>
                <w:szCs w:val="21"/>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3年</w:t>
            </w: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3年</w:t>
            </w: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color w:val="FF0000"/>
                <w:sz w:val="24"/>
                <w:highlight w:val="yellow"/>
              </w:rPr>
            </w:pPr>
            <w:r>
              <w:rPr>
                <w:rFonts w:ascii="宋体" w:hint="eastAsia"/>
                <w:color w:val="FF0000"/>
                <w:sz w:val="24"/>
                <w:highlight w:val="yellow"/>
              </w:rPr>
              <w:t>28</w:t>
            </w:r>
          </w:p>
          <w:p w:rsidR="00D546D2" w:rsidRDefault="00D546D2">
            <w:pPr>
              <w:rPr>
                <w:color w:val="FF0000"/>
                <w:highlight w:val="yellow"/>
              </w:rPr>
            </w:pP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rPr>
                <w:rFonts w:ascii="宋体"/>
                <w:color w:val="FF0000"/>
                <w:sz w:val="24"/>
                <w:highlight w:val="yellow"/>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小计</w:t>
            </w:r>
          </w:p>
        </w:tc>
        <w:tc>
          <w:tcPr>
            <w:tcW w:w="7033" w:type="dxa"/>
            <w:gridSpan w:val="4"/>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7897" w:type="dxa"/>
            <w:gridSpan w:val="5"/>
            <w:tcBorders>
              <w:top w:val="single" w:sz="4" w:space="0" w:color="auto"/>
              <w:bottom w:val="single" w:sz="4" w:space="0" w:color="auto"/>
            </w:tcBorders>
            <w:vAlign w:val="center"/>
          </w:tcPr>
          <w:p w:rsidR="00D546D2" w:rsidRDefault="007F7141">
            <w:pPr>
              <w:jc w:val="center"/>
              <w:rPr>
                <w:rFonts w:ascii="宋体"/>
                <w:sz w:val="24"/>
              </w:rPr>
            </w:pPr>
            <w:r>
              <w:rPr>
                <w:rFonts w:ascii="宋体" w:hint="eastAsia"/>
                <w:sz w:val="24"/>
              </w:rPr>
              <w:t>江北院区超声</w:t>
            </w: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1</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2</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3</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4</w:t>
            </w:r>
          </w:p>
        </w:tc>
        <w:tc>
          <w:tcPr>
            <w:tcW w:w="2838" w:type="dxa"/>
            <w:tcBorders>
              <w:top w:val="single" w:sz="4" w:space="0" w:color="auto"/>
              <w:left w:val="single" w:sz="4" w:space="0" w:color="auto"/>
              <w:bottom w:val="single" w:sz="4" w:space="0" w:color="auto"/>
              <w:right w:val="single" w:sz="4" w:space="0" w:color="auto"/>
            </w:tcBorders>
            <w:vAlign w:val="center"/>
          </w:tcPr>
          <w:p w:rsidR="00D546D2" w:rsidRDefault="00D546D2">
            <w:pPr>
              <w:rPr>
                <w:rFonts w:ascii="宋体"/>
                <w:sz w:val="24"/>
              </w:rPr>
            </w:pPr>
          </w:p>
        </w:tc>
        <w:tc>
          <w:tcPr>
            <w:tcW w:w="987"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c>
          <w:tcPr>
            <w:tcW w:w="1604" w:type="dxa"/>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08"/>
        </w:trPr>
        <w:tc>
          <w:tcPr>
            <w:tcW w:w="864" w:type="dxa"/>
            <w:tcBorders>
              <w:top w:val="single" w:sz="4" w:space="0" w:color="auto"/>
              <w:bottom w:val="single" w:sz="4" w:space="0" w:color="auto"/>
              <w:right w:val="single" w:sz="4" w:space="0" w:color="auto"/>
            </w:tcBorders>
            <w:vAlign w:val="center"/>
          </w:tcPr>
          <w:p w:rsidR="00D546D2" w:rsidRDefault="007F7141">
            <w:pPr>
              <w:jc w:val="center"/>
              <w:rPr>
                <w:rFonts w:ascii="宋体"/>
                <w:sz w:val="24"/>
              </w:rPr>
            </w:pPr>
            <w:r>
              <w:rPr>
                <w:rFonts w:ascii="宋体" w:hint="eastAsia"/>
                <w:sz w:val="24"/>
              </w:rPr>
              <w:t>小计</w:t>
            </w:r>
          </w:p>
        </w:tc>
        <w:tc>
          <w:tcPr>
            <w:tcW w:w="7033" w:type="dxa"/>
            <w:gridSpan w:val="4"/>
            <w:tcBorders>
              <w:top w:val="single" w:sz="4" w:space="0" w:color="auto"/>
              <w:left w:val="single" w:sz="4" w:space="0" w:color="auto"/>
              <w:bottom w:val="single" w:sz="4" w:space="0" w:color="auto"/>
            </w:tcBorders>
            <w:vAlign w:val="center"/>
          </w:tcPr>
          <w:p w:rsidR="00D546D2" w:rsidRDefault="00D546D2">
            <w:pPr>
              <w:jc w:val="center"/>
              <w:rPr>
                <w:rFonts w:ascii="宋体"/>
                <w:sz w:val="24"/>
              </w:rPr>
            </w:pPr>
          </w:p>
        </w:tc>
      </w:tr>
      <w:tr w:rsidR="00D546D2">
        <w:trPr>
          <w:trHeight w:val="618"/>
        </w:trPr>
        <w:tc>
          <w:tcPr>
            <w:tcW w:w="7897" w:type="dxa"/>
            <w:gridSpan w:val="5"/>
            <w:tcBorders>
              <w:top w:val="single" w:sz="4" w:space="0" w:color="auto"/>
              <w:bottom w:val="single" w:sz="4" w:space="0" w:color="auto"/>
            </w:tcBorders>
            <w:vAlign w:val="center"/>
          </w:tcPr>
          <w:p w:rsidR="00D546D2" w:rsidRDefault="007F7141">
            <w:pPr>
              <w:rPr>
                <w:rFonts w:ascii="宋体"/>
                <w:sz w:val="24"/>
              </w:rPr>
            </w:pPr>
            <w:r>
              <w:rPr>
                <w:rFonts w:ascii="宋体" w:hint="eastAsia"/>
                <w:sz w:val="24"/>
              </w:rPr>
              <w:lastRenderedPageBreak/>
              <w:t>合</w:t>
            </w:r>
            <w:r>
              <w:rPr>
                <w:rFonts w:ascii="宋体"/>
                <w:sz w:val="24"/>
              </w:rPr>
              <w:t>计</w:t>
            </w:r>
            <w:r>
              <w:rPr>
                <w:rFonts w:ascii="宋体" w:hint="eastAsia"/>
                <w:sz w:val="24"/>
              </w:rPr>
              <w:t>（含税）：</w:t>
            </w:r>
            <w:r>
              <w:rPr>
                <w:rFonts w:ascii="宋体"/>
                <w:sz w:val="24"/>
              </w:rPr>
              <w:t xml:space="preserve">        </w:t>
            </w:r>
            <w:r>
              <w:rPr>
                <w:rFonts w:ascii="宋体" w:hint="eastAsia"/>
                <w:sz w:val="24"/>
              </w:rPr>
              <w:t>元</w:t>
            </w:r>
            <w:r>
              <w:rPr>
                <w:rFonts w:ascii="宋体"/>
                <w:sz w:val="24"/>
              </w:rPr>
              <w:t xml:space="preserve">  </w:t>
            </w:r>
            <w:r>
              <w:rPr>
                <w:rFonts w:ascii="宋体" w:hint="eastAsia"/>
                <w:sz w:val="24"/>
              </w:rPr>
              <w:t xml:space="preserve">（大写： </w:t>
            </w:r>
            <w:r>
              <w:rPr>
                <w:rFonts w:ascii="宋体"/>
                <w:sz w:val="24"/>
              </w:rPr>
              <w:t xml:space="preserve">      </w:t>
            </w:r>
            <w:r>
              <w:rPr>
                <w:rFonts w:ascii="宋体" w:hint="eastAsia"/>
                <w:sz w:val="24"/>
              </w:rPr>
              <w:t>元</w:t>
            </w:r>
            <w:r>
              <w:rPr>
                <w:rFonts w:ascii="宋体"/>
                <w:sz w:val="24"/>
              </w:rPr>
              <w:t xml:space="preserve">    </w:t>
            </w:r>
            <w:r>
              <w:rPr>
                <w:rFonts w:ascii="宋体" w:hint="eastAsia"/>
                <w:sz w:val="24"/>
              </w:rPr>
              <w:t>）</w:t>
            </w:r>
          </w:p>
        </w:tc>
      </w:tr>
      <w:tr w:rsidR="00D546D2">
        <w:trPr>
          <w:trHeight w:val="618"/>
        </w:trPr>
        <w:tc>
          <w:tcPr>
            <w:tcW w:w="7897" w:type="dxa"/>
            <w:gridSpan w:val="5"/>
            <w:tcBorders>
              <w:top w:val="single" w:sz="4" w:space="0" w:color="auto"/>
              <w:bottom w:val="single" w:sz="4" w:space="0" w:color="auto"/>
            </w:tcBorders>
            <w:vAlign w:val="center"/>
          </w:tcPr>
          <w:p w:rsidR="00D546D2" w:rsidRDefault="007F7141">
            <w:pPr>
              <w:rPr>
                <w:rFonts w:ascii="宋体"/>
                <w:sz w:val="24"/>
              </w:rPr>
            </w:pPr>
            <w:r>
              <w:rPr>
                <w:rFonts w:asciiTheme="minorEastAsia" w:eastAsiaTheme="minorEastAsia" w:hAnsiTheme="minorEastAsia" w:cs="方正魏碑_GBK" w:hint="eastAsia"/>
                <w:color w:val="FF0000"/>
                <w:sz w:val="24"/>
              </w:rPr>
              <w:t>本采购包中提供的符合本国产品标准的产品成本之和占该采购包提供的全部产品成本之和的比例为</w:t>
            </w:r>
            <w:r>
              <w:rPr>
                <w:rFonts w:asciiTheme="minorEastAsia" w:eastAsiaTheme="minorEastAsia" w:hAnsiTheme="minorEastAsia" w:cs="方正魏碑_GBK" w:hint="eastAsia"/>
                <w:color w:val="FF0000"/>
                <w:sz w:val="24"/>
                <w:u w:val="single"/>
              </w:rPr>
              <w:t xml:space="preserve"> </w:t>
            </w:r>
            <w:r>
              <w:rPr>
                <w:rFonts w:asciiTheme="minorEastAsia" w:eastAsiaTheme="minorEastAsia" w:hAnsiTheme="minorEastAsia" w:cs="方正魏碑_GBK"/>
                <w:color w:val="FF0000"/>
                <w:sz w:val="24"/>
                <w:u w:val="single"/>
              </w:rPr>
              <w:t xml:space="preserve">   </w:t>
            </w:r>
            <w:r>
              <w:rPr>
                <w:rFonts w:asciiTheme="minorEastAsia" w:eastAsiaTheme="minorEastAsia" w:hAnsiTheme="minorEastAsia" w:cs="方正魏碑_GBK" w:hint="eastAsia"/>
                <w:color w:val="FF0000"/>
                <w:sz w:val="24"/>
              </w:rPr>
              <w:t>%。</w:t>
            </w:r>
          </w:p>
        </w:tc>
      </w:tr>
    </w:tbl>
    <w:p w:rsidR="00D546D2" w:rsidRDefault="007F7141">
      <w:pPr>
        <w:rPr>
          <w:rFonts w:ascii="Arial" w:hAnsi="Arial" w:cs="Arial"/>
          <w:color w:val="FF0000"/>
          <w:szCs w:val="21"/>
        </w:rPr>
      </w:pPr>
      <w:r>
        <w:rPr>
          <w:rFonts w:ascii="Arial" w:hAnsi="Arial" w:cs="Arial" w:hint="eastAsia"/>
          <w:color w:val="FF0000"/>
          <w:szCs w:val="21"/>
        </w:rPr>
        <w:t>备注：</w:t>
      </w:r>
    </w:p>
    <w:p w:rsidR="00D546D2" w:rsidRDefault="007F7141">
      <w:pPr>
        <w:rPr>
          <w:rFonts w:ascii="Arial" w:hAnsi="Arial" w:cs="Arial"/>
          <w:b/>
          <w:color w:val="FF0000"/>
          <w:szCs w:val="21"/>
        </w:rPr>
      </w:pPr>
      <w:r>
        <w:rPr>
          <w:rFonts w:ascii="Arial" w:hAnsi="Arial" w:cs="Arial" w:hint="eastAsia"/>
          <w:b/>
          <w:color w:val="FF0000"/>
          <w:szCs w:val="21"/>
        </w:rPr>
        <w:t>1.</w:t>
      </w:r>
      <w:r>
        <w:rPr>
          <w:rFonts w:ascii="Arial" w:hAnsi="Arial" w:cs="Arial" w:hint="eastAsia"/>
          <w:b/>
          <w:color w:val="FF0000"/>
          <w:szCs w:val="21"/>
        </w:rPr>
        <w:t>分项报价中序号顺序应为“一、项目概况中</w:t>
      </w:r>
      <w:r>
        <w:rPr>
          <w:rFonts w:ascii="Arial" w:hAnsi="Arial" w:cs="Arial" w:hint="eastAsia"/>
          <w:b/>
          <w:color w:val="FF0000"/>
          <w:szCs w:val="21"/>
        </w:rPr>
        <w:t>1.1</w:t>
      </w:r>
      <w:r>
        <w:rPr>
          <w:rFonts w:ascii="Arial" w:hAnsi="Arial" w:cs="Arial" w:hint="eastAsia"/>
          <w:b/>
          <w:color w:val="FF0000"/>
          <w:szCs w:val="21"/>
        </w:rPr>
        <w:t>服务内容清单”中顺序一致。</w:t>
      </w:r>
    </w:p>
    <w:p w:rsidR="00D546D2" w:rsidRDefault="007F7141">
      <w:pPr>
        <w:rPr>
          <w:rFonts w:ascii="Arial" w:hAnsi="Arial" w:cs="Arial"/>
          <w:szCs w:val="21"/>
        </w:rPr>
      </w:pPr>
      <w:r>
        <w:rPr>
          <w:rFonts w:ascii="Arial" w:hAnsi="Arial" w:cs="Arial" w:hint="eastAsia"/>
          <w:szCs w:val="21"/>
        </w:rPr>
        <w:t>2</w:t>
      </w:r>
      <w:r>
        <w:rPr>
          <w:rFonts w:ascii="Arial" w:hAnsi="Arial" w:cs="Arial"/>
          <w:szCs w:val="21"/>
        </w:rPr>
        <w:t>.</w:t>
      </w:r>
      <w:r>
        <w:rPr>
          <w:rFonts w:ascii="Arial" w:hAnsi="Arial" w:cs="Arial" w:hint="eastAsia"/>
          <w:szCs w:val="21"/>
        </w:rPr>
        <w:t>“合计</w:t>
      </w:r>
      <w:r>
        <w:rPr>
          <w:rFonts w:ascii="Arial" w:hAnsi="Arial" w:cs="Arial"/>
          <w:szCs w:val="21"/>
        </w:rPr>
        <w:t>”</w:t>
      </w:r>
      <w:r>
        <w:rPr>
          <w:rFonts w:ascii="Arial" w:hAnsi="Arial" w:cs="Arial" w:hint="eastAsia"/>
          <w:szCs w:val="21"/>
        </w:rPr>
        <w:t>须填写三年总报价。</w:t>
      </w:r>
    </w:p>
    <w:p w:rsidR="00D546D2" w:rsidRDefault="007F7141">
      <w:pPr>
        <w:rPr>
          <w:rFonts w:ascii="Arial" w:hAnsi="Arial" w:cs="Arial"/>
          <w:szCs w:val="21"/>
        </w:rPr>
      </w:pPr>
      <w:r>
        <w:rPr>
          <w:rFonts w:ascii="Arial" w:hAnsi="Arial" w:cs="Arial"/>
          <w:szCs w:val="21"/>
        </w:rPr>
        <w:t>3</w:t>
      </w:r>
      <w:r>
        <w:rPr>
          <w:rFonts w:ascii="Arial" w:hAnsi="Arial" w:cs="Arial" w:hint="eastAsia"/>
          <w:szCs w:val="21"/>
        </w:rPr>
        <w:t>.</w:t>
      </w:r>
      <w:r>
        <w:rPr>
          <w:rFonts w:ascii="Arial" w:hAnsi="Arial" w:cs="Arial" w:hint="eastAsia"/>
          <w:szCs w:val="21"/>
        </w:rPr>
        <w:t>请仔细检查报价以及合计，以免核算错误！</w:t>
      </w:r>
    </w:p>
    <w:p w:rsidR="00D546D2" w:rsidRDefault="007F7141">
      <w:pPr>
        <w:pBdr>
          <w:top w:val="none" w:sz="0" w:space="0" w:color="000000"/>
          <w:left w:val="none" w:sz="0" w:space="0" w:color="000000"/>
          <w:bottom w:val="none" w:sz="0" w:space="0" w:color="000000"/>
          <w:right w:val="none" w:sz="0" w:space="0" w:color="000000"/>
        </w:pBdr>
        <w:tabs>
          <w:tab w:val="left" w:pos="312"/>
        </w:tabs>
        <w:spacing w:line="85" w:lineRule="atLeast"/>
        <w:rPr>
          <w:rFonts w:ascii="Arial" w:hAnsi="Arial" w:cs="Arial"/>
          <w:szCs w:val="21"/>
        </w:rPr>
      </w:pPr>
      <w:r>
        <w:rPr>
          <w:rFonts w:ascii="Arial" w:hAnsi="Arial" w:cs="Arial"/>
          <w:szCs w:val="21"/>
        </w:rPr>
        <w:t>4</w:t>
      </w:r>
      <w:r>
        <w:rPr>
          <w:rFonts w:ascii="Arial" w:hAnsi="Arial" w:cs="Arial" w:hint="eastAsia"/>
          <w:szCs w:val="21"/>
        </w:rPr>
        <w:t>.</w:t>
      </w:r>
      <w:r>
        <w:rPr>
          <w:rFonts w:ascii="Arial" w:hAnsi="Arial" w:cs="Arial" w:hint="eastAsia"/>
          <w:szCs w:val="21"/>
        </w:rPr>
        <w:t>本采购包中含有多种产品时，供应商未填写本采购包中提供的符合本国产品标准的产品成本之和占该采购包提供的全部产品成本之和的比例数值的，或比例数值未达到</w:t>
      </w:r>
      <w:r>
        <w:rPr>
          <w:rFonts w:ascii="Arial" w:hAnsi="Arial" w:cs="Arial" w:hint="eastAsia"/>
          <w:szCs w:val="21"/>
        </w:rPr>
        <w:t>80%</w:t>
      </w:r>
      <w:r>
        <w:rPr>
          <w:rFonts w:ascii="Arial" w:hAnsi="Arial" w:cs="Arial" w:hint="eastAsia"/>
          <w:szCs w:val="21"/>
        </w:rPr>
        <w:t>的，将不享受本国产品价格评审优惠。</w:t>
      </w:r>
    </w:p>
    <w:p w:rsidR="00D546D2" w:rsidRDefault="007F7141">
      <w:pPr>
        <w:rPr>
          <w:rFonts w:ascii="Arial" w:hAnsi="Arial" w:cs="Arial"/>
          <w:szCs w:val="21"/>
        </w:rPr>
      </w:pPr>
      <w:r>
        <w:rPr>
          <w:rFonts w:ascii="Arial" w:hAnsi="Arial" w:cs="Arial"/>
          <w:szCs w:val="21"/>
        </w:rPr>
        <w:br w:type="page" w:clear="all"/>
      </w:r>
    </w:p>
    <w:p w:rsidR="00D546D2" w:rsidRDefault="00D546D2">
      <w:pPr>
        <w:pStyle w:val="a8"/>
      </w:pPr>
    </w:p>
    <w:p w:rsidR="00D546D2" w:rsidRPr="00731ADD" w:rsidRDefault="007F7141" w:rsidP="00731ADD">
      <w:pPr>
        <w:spacing w:before="260" w:after="260" w:line="98" w:lineRule="atLeast"/>
        <w:jc w:val="center"/>
        <w:outlineLvl w:val="1"/>
        <w:rPr>
          <w:rFonts w:ascii="宋体" w:hAnsi="宋体" w:cs="宋体"/>
          <w:i/>
          <w:color w:val="000000"/>
          <w:sz w:val="32"/>
          <w:u w:val="single"/>
        </w:rPr>
      </w:pPr>
      <w:bookmarkStart w:id="277" w:name="_Toc22016"/>
      <w:bookmarkStart w:id="278" w:name="_Toc723"/>
      <w:bookmarkStart w:id="279" w:name="_Toc194500900"/>
      <w:bookmarkStart w:id="280" w:name="_Toc4392"/>
      <w:bookmarkStart w:id="281" w:name="_Toc749"/>
      <w:r>
        <w:rPr>
          <w:rFonts w:ascii="宋体" w:hAnsi="宋体" w:cs="宋体" w:hint="eastAsia"/>
          <w:i/>
          <w:color w:val="000000"/>
          <w:sz w:val="32"/>
          <w:u w:val="single"/>
        </w:rPr>
        <w:t>九</w:t>
      </w:r>
      <w:r>
        <w:rPr>
          <w:rFonts w:ascii="宋体" w:hAnsi="宋体" w:cs="宋体"/>
          <w:i/>
          <w:color w:val="000000"/>
          <w:sz w:val="32"/>
          <w:u w:val="single"/>
        </w:rPr>
        <w:t>、开标一览表</w:t>
      </w:r>
      <w:bookmarkEnd w:id="277"/>
      <w:bookmarkEnd w:id="278"/>
      <w:bookmarkEnd w:id="279"/>
      <w:bookmarkEnd w:id="280"/>
      <w:bookmarkEnd w:id="281"/>
    </w:p>
    <w:p w:rsidR="00D546D2" w:rsidRDefault="007F7141">
      <w:pPr>
        <w:ind w:firstLine="480"/>
        <w:rPr>
          <w:rFonts w:ascii="宋体" w:hAnsi="宋体" w:cs="宋体"/>
          <w:color w:val="000000"/>
          <w:sz w:val="24"/>
        </w:rPr>
      </w:pPr>
      <w:r>
        <w:rPr>
          <w:rFonts w:ascii="宋体" w:hAnsi="宋体" w:cs="宋体" w:hint="eastAsia"/>
          <w:color w:val="000000"/>
          <w:sz w:val="24"/>
        </w:rPr>
        <w:t>投标人全称（加盖CA电子签章）：</w:t>
      </w:r>
    </w:p>
    <w:p w:rsidR="00D546D2" w:rsidRDefault="007F7141">
      <w:pPr>
        <w:ind w:firstLine="480"/>
        <w:rPr>
          <w:rFonts w:ascii="宋体" w:hAnsi="宋体" w:cs="宋体"/>
          <w:color w:val="000000"/>
          <w:sz w:val="24"/>
        </w:rPr>
      </w:pPr>
      <w:r>
        <w:rPr>
          <w:rFonts w:ascii="宋体" w:hAnsi="宋体" w:cs="宋体" w:hint="eastAsia"/>
          <w:color w:val="000000"/>
          <w:sz w:val="24"/>
        </w:rPr>
        <w:t>项目名称：</w:t>
      </w:r>
    </w:p>
    <w:p w:rsidR="00D546D2" w:rsidRDefault="007F7141">
      <w:pPr>
        <w:ind w:firstLine="480"/>
        <w:rPr>
          <w:rFonts w:ascii="Arial" w:hAnsi="Arial" w:cs="Arial"/>
          <w:sz w:val="24"/>
        </w:rPr>
      </w:pPr>
      <w:r>
        <w:rPr>
          <w:rFonts w:ascii="宋体" w:hAnsi="宋体" w:cs="宋体" w:hint="eastAsia"/>
          <w:color w:val="000000"/>
          <w:sz w:val="24"/>
        </w:rPr>
        <w:t>招标编号：                                   分包号：</w:t>
      </w:r>
    </w:p>
    <w:tbl>
      <w:tblPr>
        <w:tblW w:w="8994"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1" w:type="dxa"/>
          <w:right w:w="51" w:type="dxa"/>
        </w:tblCellMar>
        <w:tblLook w:val="04A0" w:firstRow="1" w:lastRow="0" w:firstColumn="1" w:lastColumn="0" w:noHBand="0" w:noVBand="1"/>
      </w:tblPr>
      <w:tblGrid>
        <w:gridCol w:w="1369"/>
        <w:gridCol w:w="7625"/>
      </w:tblGrid>
      <w:tr w:rsidR="00D546D2">
        <w:trPr>
          <w:cantSplit/>
          <w:trHeight w:val="1198"/>
        </w:trPr>
        <w:tc>
          <w:tcPr>
            <w:tcW w:w="1369" w:type="dxa"/>
            <w:vAlign w:val="center"/>
          </w:tcPr>
          <w:p w:rsidR="00D546D2" w:rsidRDefault="007F7141">
            <w:pPr>
              <w:pStyle w:val="a1"/>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rsidR="00D546D2" w:rsidRDefault="007F7141">
            <w:pPr>
              <w:pStyle w:val="a1"/>
              <w:spacing w:line="440" w:lineRule="exact"/>
              <w:ind w:firstLine="0"/>
              <w:rPr>
                <w:rFonts w:ascii="宋体" w:hAnsi="宋体" w:cs="Arial"/>
                <w:bCs/>
                <w:sz w:val="24"/>
                <w:szCs w:val="24"/>
              </w:rPr>
            </w:pPr>
            <w:r>
              <w:rPr>
                <w:rFonts w:ascii="宋体" w:hAnsi="宋体" w:cs="Arial"/>
                <w:sz w:val="24"/>
                <w:szCs w:val="24"/>
              </w:rPr>
              <w:t xml:space="preserve">小写：人民币          </w:t>
            </w:r>
            <w:r>
              <w:rPr>
                <w:rFonts w:ascii="宋体" w:hAnsi="宋体" w:cs="Arial" w:hint="eastAsia"/>
                <w:sz w:val="24"/>
                <w:szCs w:val="24"/>
              </w:rPr>
              <w:t xml:space="preserve">   元</w:t>
            </w:r>
          </w:p>
          <w:p w:rsidR="00D546D2" w:rsidRDefault="00D546D2">
            <w:pPr>
              <w:pStyle w:val="a1"/>
              <w:spacing w:line="440" w:lineRule="exact"/>
              <w:ind w:firstLine="474"/>
              <w:rPr>
                <w:rFonts w:ascii="宋体" w:hAnsi="宋体" w:cs="Arial"/>
                <w:sz w:val="24"/>
                <w:szCs w:val="24"/>
              </w:rPr>
            </w:pPr>
          </w:p>
          <w:p w:rsidR="00D546D2" w:rsidRDefault="007F7141">
            <w:pPr>
              <w:pStyle w:val="a1"/>
              <w:spacing w:line="440" w:lineRule="exact"/>
              <w:ind w:firstLine="0"/>
              <w:rPr>
                <w:rFonts w:ascii="宋体" w:hAnsi="宋体" w:cs="Arial"/>
                <w:sz w:val="24"/>
                <w:szCs w:val="24"/>
              </w:rPr>
            </w:pPr>
            <w:r>
              <w:rPr>
                <w:rFonts w:ascii="宋体" w:hAnsi="宋体" w:cs="Arial"/>
                <w:sz w:val="24"/>
                <w:szCs w:val="24"/>
              </w:rPr>
              <w:t xml:space="preserve">大写：人民币                </w:t>
            </w:r>
            <w:r>
              <w:rPr>
                <w:rFonts w:ascii="宋体" w:hAnsi="宋体" w:cs="Arial" w:hint="eastAsia"/>
                <w:sz w:val="24"/>
                <w:szCs w:val="24"/>
              </w:rPr>
              <w:t>元</w:t>
            </w:r>
            <w:r>
              <w:rPr>
                <w:rFonts w:ascii="宋体" w:hAnsi="宋体" w:cs="Arial"/>
                <w:sz w:val="24"/>
                <w:szCs w:val="24"/>
              </w:rPr>
              <w:t xml:space="preserve"> </w:t>
            </w:r>
          </w:p>
        </w:tc>
      </w:tr>
    </w:tbl>
    <w:p w:rsidR="00D546D2" w:rsidRDefault="00D546D2">
      <w:pPr>
        <w:widowControl/>
        <w:shd w:val="clear" w:color="auto" w:fill="FFFFFF"/>
        <w:spacing w:line="360" w:lineRule="auto"/>
        <w:jc w:val="left"/>
        <w:rPr>
          <w:rFonts w:ascii="Arial" w:hAnsi="Arial" w:cs="Arial"/>
          <w:sz w:val="24"/>
        </w:rPr>
      </w:pPr>
    </w:p>
    <w:p w:rsidR="00D546D2" w:rsidRDefault="00D546D2">
      <w:pPr>
        <w:widowControl/>
        <w:shd w:val="clear" w:color="auto" w:fill="FFFFFF"/>
        <w:spacing w:line="360" w:lineRule="auto"/>
        <w:jc w:val="left"/>
        <w:rPr>
          <w:rFonts w:ascii="Arial" w:hAnsi="Arial" w:cs="Arial"/>
          <w:sz w:val="24"/>
        </w:rPr>
      </w:pPr>
    </w:p>
    <w:p w:rsidR="00D546D2" w:rsidRDefault="00D546D2">
      <w:pPr>
        <w:widowControl/>
        <w:shd w:val="clear" w:color="auto" w:fill="FFFFFF"/>
        <w:spacing w:line="360" w:lineRule="auto"/>
        <w:jc w:val="left"/>
        <w:rPr>
          <w:rFonts w:ascii="Arial" w:hAnsi="Arial" w:cs="Arial"/>
          <w:sz w:val="24"/>
        </w:rPr>
      </w:pPr>
    </w:p>
    <w:p w:rsidR="00D546D2" w:rsidRDefault="007F7141">
      <w:pPr>
        <w:widowControl/>
        <w:shd w:val="clear" w:color="auto" w:fill="FFFFFF"/>
        <w:spacing w:line="360" w:lineRule="auto"/>
        <w:jc w:val="left"/>
        <w:rPr>
          <w:rFonts w:ascii="Arial" w:hAnsi="Arial" w:cs="Arial"/>
          <w:sz w:val="24"/>
        </w:rPr>
      </w:pPr>
      <w:r>
        <w:rPr>
          <w:rFonts w:ascii="宋体" w:hAnsi="宋体" w:cs="宋体" w:hint="eastAsia"/>
          <w:sz w:val="24"/>
        </w:rPr>
        <w:t>投标人名称</w:t>
      </w:r>
      <w:r>
        <w:rPr>
          <w:rFonts w:ascii="Arial" w:hAnsi="Arial" w:cs="Arial"/>
          <w:sz w:val="24"/>
        </w:rPr>
        <w:t>（盖章）：</w:t>
      </w:r>
      <w:r>
        <w:rPr>
          <w:rFonts w:ascii="Arial" w:hAnsi="Arial" w:cs="Arial"/>
          <w:sz w:val="24"/>
          <w:u w:val="single"/>
        </w:rPr>
        <w:t>                             </w:t>
      </w:r>
      <w:r>
        <w:rPr>
          <w:rFonts w:ascii="Arial" w:hAnsi="Arial" w:cs="Arial"/>
          <w:sz w:val="24"/>
        </w:rPr>
        <w:t xml:space="preserve"> </w:t>
      </w:r>
    </w:p>
    <w:p w:rsidR="00D546D2" w:rsidRDefault="007F7141">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ascii="Arial" w:hAnsi="Arial" w:cs="Arial" w:hint="eastAsia"/>
          <w:sz w:val="24"/>
        </w:rPr>
        <w:t>或签章</w:t>
      </w:r>
      <w:r>
        <w:rPr>
          <w:rFonts w:ascii="Arial" w:hAnsi="Arial" w:cs="Arial"/>
          <w:sz w:val="24"/>
        </w:rPr>
        <w:t>）：</w:t>
      </w:r>
      <w:r>
        <w:rPr>
          <w:rFonts w:ascii="Arial" w:hAnsi="Arial" w:cs="Arial"/>
          <w:sz w:val="24"/>
          <w:u w:val="single"/>
        </w:rPr>
        <w:t>                              </w:t>
      </w:r>
    </w:p>
    <w:p w:rsidR="00D546D2" w:rsidRDefault="007F7141">
      <w:pPr>
        <w:widowControl/>
        <w:shd w:val="clear" w:color="auto" w:fill="FFFFFF"/>
        <w:spacing w:line="360" w:lineRule="auto"/>
        <w:jc w:val="left"/>
        <w:rPr>
          <w:rFonts w:ascii="Arial" w:hAnsi="Arial" w:cs="Arial"/>
          <w:sz w:val="24"/>
        </w:rPr>
      </w:pPr>
      <w:r>
        <w:rPr>
          <w:rFonts w:ascii="Arial" w:hAnsi="Arial" w:cs="Arial"/>
          <w:sz w:val="24"/>
        </w:rPr>
        <w:t>说明：</w:t>
      </w:r>
    </w:p>
    <w:p w:rsidR="00D546D2" w:rsidRDefault="007F7141">
      <w:r>
        <w:br w:type="page" w:clear="all"/>
      </w:r>
    </w:p>
    <w:p w:rsidR="00D546D2" w:rsidRDefault="007F7141">
      <w:pPr>
        <w:jc w:val="center"/>
        <w:outlineLvl w:val="1"/>
        <w:rPr>
          <w:rFonts w:ascii="宋体" w:hAnsi="宋体" w:cs="宋体"/>
          <w:i/>
          <w:color w:val="000000"/>
          <w:sz w:val="32"/>
          <w:u w:val="single"/>
        </w:rPr>
      </w:pPr>
      <w:bookmarkStart w:id="282" w:name="_Toc194500901"/>
      <w:r>
        <w:rPr>
          <w:rFonts w:ascii="宋体" w:hAnsi="宋体" w:cs="宋体" w:hint="eastAsia"/>
          <w:i/>
          <w:color w:val="000000"/>
          <w:sz w:val="32"/>
          <w:u w:val="single"/>
        </w:rPr>
        <w:lastRenderedPageBreak/>
        <w:t>十、服务、商务条款偏离表</w:t>
      </w:r>
      <w:bookmarkEnd w:id="282"/>
    </w:p>
    <w:p w:rsidR="00D546D2" w:rsidRDefault="00D546D2">
      <w:pPr>
        <w:ind w:firstLine="281"/>
        <w:jc w:val="center"/>
        <w:rPr>
          <w:rFonts w:ascii="宋体" w:hAnsi="宋体"/>
          <w:b/>
          <w:sz w:val="28"/>
          <w:szCs w:val="28"/>
        </w:rPr>
      </w:pPr>
    </w:p>
    <w:p w:rsidR="00D546D2" w:rsidRDefault="007F7141">
      <w:pPr>
        <w:ind w:firstLine="281"/>
        <w:jc w:val="center"/>
        <w:rPr>
          <w:rFonts w:ascii="宋体" w:hAnsi="宋体"/>
          <w:b/>
          <w:sz w:val="28"/>
          <w:szCs w:val="28"/>
        </w:rPr>
      </w:pPr>
      <w:r>
        <w:rPr>
          <w:rFonts w:ascii="宋体" w:hAnsi="宋体" w:hint="eastAsia"/>
          <w:b/>
          <w:sz w:val="28"/>
          <w:szCs w:val="28"/>
        </w:rPr>
        <w:t>服务要求响应/偏离表</w:t>
      </w:r>
    </w:p>
    <w:p w:rsidR="00D546D2" w:rsidRDefault="007F7141">
      <w:pPr>
        <w:jc w:val="center"/>
        <w:rPr>
          <w:color w:val="FF0000"/>
          <w:sz w:val="24"/>
        </w:rPr>
      </w:pPr>
      <w:r>
        <w:rPr>
          <w:rFonts w:hint="eastAsia"/>
          <w:sz w:val="24"/>
        </w:rPr>
        <w:t>（根据招标文件第四部分第二条服务要求的内容填写，</w:t>
      </w:r>
      <w:r>
        <w:rPr>
          <w:rFonts w:hint="eastAsia"/>
          <w:color w:val="FF0000"/>
          <w:sz w:val="24"/>
        </w:rPr>
        <w:t>必须点对点应答，逐条进行响应）</w:t>
      </w:r>
    </w:p>
    <w:p w:rsidR="00D546D2" w:rsidRDefault="00D546D2">
      <w:pPr>
        <w:rPr>
          <w:sz w:val="24"/>
        </w:rPr>
      </w:pPr>
    </w:p>
    <w:p w:rsidR="00D546D2" w:rsidRDefault="007F7141">
      <w:pPr>
        <w:rPr>
          <w:sz w:val="24"/>
        </w:rPr>
      </w:pPr>
      <w:r>
        <w:rPr>
          <w:rFonts w:hint="eastAsia"/>
          <w:sz w:val="24"/>
        </w:rPr>
        <w:t>项目名称：</w:t>
      </w:r>
    </w:p>
    <w:p w:rsidR="00D546D2" w:rsidRDefault="007F7141">
      <w:pPr>
        <w:rPr>
          <w:sz w:val="24"/>
        </w:rPr>
      </w:pPr>
      <w:r>
        <w:rPr>
          <w:rFonts w:hint="eastAsia"/>
          <w:sz w:val="24"/>
        </w:rPr>
        <w:t>项目编号：</w:t>
      </w:r>
    </w:p>
    <w:tbl>
      <w:tblPr>
        <w:tblW w:w="940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rsidR="00D546D2">
        <w:trPr>
          <w:trHeight w:val="883"/>
          <w:jc w:val="center"/>
        </w:trPr>
        <w:tc>
          <w:tcPr>
            <w:tcW w:w="723" w:type="dxa"/>
            <w:tcBorders>
              <w:top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序号</w:t>
            </w:r>
          </w:p>
        </w:tc>
        <w:tc>
          <w:tcPr>
            <w:tcW w:w="3378"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招标文件服务要求条款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投标人服务响应</w:t>
            </w:r>
          </w:p>
        </w:tc>
        <w:tc>
          <w:tcPr>
            <w:tcW w:w="1657"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符合</w:t>
            </w:r>
            <w:r>
              <w:rPr>
                <w:rFonts w:hint="eastAsia"/>
                <w:sz w:val="24"/>
              </w:rPr>
              <w:t>/</w:t>
            </w:r>
            <w:r>
              <w:rPr>
                <w:rFonts w:hint="eastAsia"/>
                <w:sz w:val="24"/>
              </w:rPr>
              <w:t>正偏离</w:t>
            </w:r>
            <w:r>
              <w:rPr>
                <w:rFonts w:hint="eastAsia"/>
                <w:sz w:val="24"/>
              </w:rPr>
              <w:t>/</w:t>
            </w:r>
            <w:r>
              <w:rPr>
                <w:rFonts w:hint="eastAsia"/>
                <w:sz w:val="24"/>
              </w:rPr>
              <w:t>负偏离</w:t>
            </w:r>
          </w:p>
        </w:tc>
        <w:tc>
          <w:tcPr>
            <w:tcW w:w="1302" w:type="dxa"/>
            <w:tcBorders>
              <w:top w:val="single" w:sz="4" w:space="0" w:color="auto"/>
              <w:left w:val="single" w:sz="4" w:space="0" w:color="auto"/>
              <w:bottom w:val="single" w:sz="4" w:space="0" w:color="auto"/>
            </w:tcBorders>
            <w:vAlign w:val="center"/>
          </w:tcPr>
          <w:p w:rsidR="00D546D2" w:rsidRDefault="007F7141">
            <w:pPr>
              <w:jc w:val="center"/>
              <w:rPr>
                <w:sz w:val="24"/>
              </w:rPr>
            </w:pPr>
            <w:r>
              <w:rPr>
                <w:rFonts w:hint="eastAsia"/>
                <w:sz w:val="24"/>
              </w:rPr>
              <w:t>备注</w:t>
            </w:r>
          </w:p>
        </w:tc>
      </w:tr>
      <w:tr w:rsidR="00D546D2">
        <w:trPr>
          <w:cantSplit/>
          <w:trHeight w:val="615"/>
          <w:jc w:val="center"/>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rPr>
                <w:sz w:val="24"/>
              </w:rPr>
            </w:pPr>
          </w:p>
        </w:tc>
      </w:tr>
      <w:tr w:rsidR="00D546D2">
        <w:trPr>
          <w:cantSplit/>
          <w:trHeight w:val="615"/>
          <w:jc w:val="center"/>
        </w:trPr>
        <w:tc>
          <w:tcPr>
            <w:tcW w:w="723" w:type="dxa"/>
            <w:tcBorders>
              <w:top w:val="single" w:sz="4" w:space="0" w:color="auto"/>
              <w:right w:val="single" w:sz="4" w:space="0" w:color="auto"/>
            </w:tcBorders>
            <w:vAlign w:val="center"/>
          </w:tcPr>
          <w:p w:rsidR="00D546D2" w:rsidRDefault="00D546D2">
            <w:pPr>
              <w:jc w:val="center"/>
              <w:rPr>
                <w:sz w:val="24"/>
              </w:rPr>
            </w:pPr>
          </w:p>
        </w:tc>
        <w:tc>
          <w:tcPr>
            <w:tcW w:w="3378" w:type="dxa"/>
            <w:tcBorders>
              <w:top w:val="single" w:sz="4" w:space="0" w:color="auto"/>
              <w:left w:val="single" w:sz="4" w:space="0" w:color="auto"/>
              <w:right w:val="single" w:sz="4" w:space="0" w:color="auto"/>
            </w:tcBorders>
            <w:vAlign w:val="center"/>
          </w:tcPr>
          <w:p w:rsidR="00D546D2" w:rsidRDefault="00D546D2">
            <w:pP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rPr>
                <w:sz w:val="24"/>
              </w:rPr>
            </w:pPr>
          </w:p>
        </w:tc>
        <w:tc>
          <w:tcPr>
            <w:tcW w:w="1657" w:type="dxa"/>
            <w:tcBorders>
              <w:top w:val="single" w:sz="4" w:space="0" w:color="auto"/>
              <w:left w:val="single" w:sz="4" w:space="0" w:color="auto"/>
              <w:right w:val="single" w:sz="4" w:space="0" w:color="auto"/>
            </w:tcBorders>
            <w:vAlign w:val="center"/>
          </w:tcPr>
          <w:p w:rsidR="00D546D2" w:rsidRDefault="00D546D2">
            <w:pPr>
              <w:rPr>
                <w:sz w:val="24"/>
              </w:rPr>
            </w:pPr>
          </w:p>
        </w:tc>
        <w:tc>
          <w:tcPr>
            <w:tcW w:w="1302" w:type="dxa"/>
            <w:tcBorders>
              <w:top w:val="single" w:sz="4" w:space="0" w:color="auto"/>
              <w:left w:val="single" w:sz="4" w:space="0" w:color="auto"/>
            </w:tcBorders>
            <w:vAlign w:val="center"/>
          </w:tcPr>
          <w:p w:rsidR="00D546D2" w:rsidRDefault="00D546D2">
            <w:pPr>
              <w:rPr>
                <w:sz w:val="24"/>
              </w:rPr>
            </w:pPr>
          </w:p>
        </w:tc>
      </w:tr>
      <w:tr w:rsidR="00D546D2">
        <w:trPr>
          <w:trHeight w:val="615"/>
          <w:jc w:val="center"/>
        </w:trPr>
        <w:tc>
          <w:tcPr>
            <w:tcW w:w="723" w:type="dxa"/>
            <w:tcBorders>
              <w:top w:val="single" w:sz="4" w:space="0" w:color="auto"/>
              <w:right w:val="single" w:sz="4" w:space="0" w:color="auto"/>
            </w:tcBorders>
            <w:vAlign w:val="center"/>
          </w:tcPr>
          <w:p w:rsidR="00D546D2" w:rsidRDefault="00D546D2">
            <w:pPr>
              <w:jc w:val="center"/>
              <w:rPr>
                <w:sz w:val="24"/>
              </w:rPr>
            </w:pPr>
          </w:p>
        </w:tc>
        <w:tc>
          <w:tcPr>
            <w:tcW w:w="3378" w:type="dxa"/>
            <w:tcBorders>
              <w:top w:val="single" w:sz="4" w:space="0" w:color="auto"/>
              <w:left w:val="single" w:sz="4" w:space="0" w:color="auto"/>
              <w:right w:val="single" w:sz="4" w:space="0" w:color="auto"/>
            </w:tcBorders>
            <w:vAlign w:val="center"/>
          </w:tcPr>
          <w:p w:rsidR="00D546D2" w:rsidRDefault="00D546D2">
            <w:pP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rPr>
                <w:sz w:val="24"/>
              </w:rPr>
            </w:pPr>
          </w:p>
        </w:tc>
        <w:tc>
          <w:tcPr>
            <w:tcW w:w="1657" w:type="dxa"/>
            <w:tcBorders>
              <w:top w:val="single" w:sz="4" w:space="0" w:color="auto"/>
              <w:left w:val="single" w:sz="4" w:space="0" w:color="auto"/>
              <w:right w:val="single" w:sz="4" w:space="0" w:color="auto"/>
            </w:tcBorders>
            <w:vAlign w:val="center"/>
          </w:tcPr>
          <w:p w:rsidR="00D546D2" w:rsidRDefault="00D546D2">
            <w:pPr>
              <w:rPr>
                <w:sz w:val="24"/>
              </w:rPr>
            </w:pPr>
          </w:p>
        </w:tc>
        <w:tc>
          <w:tcPr>
            <w:tcW w:w="1302" w:type="dxa"/>
            <w:tcBorders>
              <w:top w:val="single" w:sz="4" w:space="0" w:color="auto"/>
              <w:left w:val="single" w:sz="4" w:space="0" w:color="auto"/>
            </w:tcBorders>
            <w:vAlign w:val="center"/>
          </w:tcPr>
          <w:p w:rsidR="00D546D2" w:rsidRDefault="00D546D2">
            <w:pPr>
              <w:rPr>
                <w:sz w:val="24"/>
              </w:rPr>
            </w:pPr>
          </w:p>
        </w:tc>
      </w:tr>
      <w:tr w:rsidR="00D546D2">
        <w:trPr>
          <w:trHeight w:val="615"/>
          <w:jc w:val="center"/>
        </w:trPr>
        <w:tc>
          <w:tcPr>
            <w:tcW w:w="723" w:type="dxa"/>
            <w:tcBorders>
              <w:top w:val="single" w:sz="4" w:space="0" w:color="auto"/>
              <w:right w:val="single" w:sz="4" w:space="0" w:color="auto"/>
            </w:tcBorders>
            <w:vAlign w:val="center"/>
          </w:tcPr>
          <w:p w:rsidR="00D546D2" w:rsidRDefault="00D546D2">
            <w:pPr>
              <w:jc w:val="center"/>
              <w:rPr>
                <w:sz w:val="24"/>
              </w:rPr>
            </w:pPr>
          </w:p>
        </w:tc>
        <w:tc>
          <w:tcPr>
            <w:tcW w:w="3378" w:type="dxa"/>
            <w:tcBorders>
              <w:top w:val="single" w:sz="4" w:space="0" w:color="auto"/>
              <w:left w:val="single" w:sz="4" w:space="0" w:color="auto"/>
              <w:right w:val="single" w:sz="4" w:space="0" w:color="auto"/>
            </w:tcBorders>
            <w:vAlign w:val="center"/>
          </w:tcPr>
          <w:p w:rsidR="00D546D2" w:rsidRDefault="00D546D2">
            <w:pP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rPr>
                <w:sz w:val="24"/>
              </w:rPr>
            </w:pPr>
          </w:p>
        </w:tc>
        <w:tc>
          <w:tcPr>
            <w:tcW w:w="1657" w:type="dxa"/>
            <w:tcBorders>
              <w:top w:val="single" w:sz="4" w:space="0" w:color="auto"/>
              <w:left w:val="single" w:sz="4" w:space="0" w:color="auto"/>
              <w:right w:val="single" w:sz="4" w:space="0" w:color="auto"/>
            </w:tcBorders>
            <w:vAlign w:val="center"/>
          </w:tcPr>
          <w:p w:rsidR="00D546D2" w:rsidRDefault="00D546D2">
            <w:pPr>
              <w:rPr>
                <w:sz w:val="24"/>
              </w:rPr>
            </w:pPr>
          </w:p>
        </w:tc>
        <w:tc>
          <w:tcPr>
            <w:tcW w:w="1302" w:type="dxa"/>
            <w:tcBorders>
              <w:top w:val="single" w:sz="4" w:space="0" w:color="auto"/>
              <w:left w:val="single" w:sz="4" w:space="0" w:color="auto"/>
            </w:tcBorders>
            <w:vAlign w:val="center"/>
          </w:tcPr>
          <w:p w:rsidR="00D546D2" w:rsidRDefault="00D546D2">
            <w:pPr>
              <w:rPr>
                <w:sz w:val="24"/>
              </w:rPr>
            </w:pPr>
          </w:p>
        </w:tc>
      </w:tr>
      <w:tr w:rsidR="00D546D2">
        <w:trPr>
          <w:cantSplit/>
          <w:trHeight w:val="615"/>
          <w:jc w:val="center"/>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rPr>
                <w:sz w:val="24"/>
              </w:rPr>
            </w:pPr>
          </w:p>
        </w:tc>
      </w:tr>
      <w:tr w:rsidR="00D546D2">
        <w:trPr>
          <w:trHeight w:val="615"/>
          <w:jc w:val="center"/>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D546D2" w:rsidRDefault="00D546D2">
            <w:pP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rPr>
                <w:sz w:val="24"/>
              </w:rPr>
            </w:pPr>
          </w:p>
        </w:tc>
      </w:tr>
    </w:tbl>
    <w:p w:rsidR="00D546D2" w:rsidRDefault="00D546D2">
      <w:pPr>
        <w:spacing w:line="360" w:lineRule="auto"/>
        <w:rPr>
          <w:rFonts w:ascii="宋体" w:hAnsi="宋体" w:cs="宋体"/>
          <w:sz w:val="24"/>
          <w:szCs w:val="20"/>
        </w:rPr>
      </w:pPr>
    </w:p>
    <w:p w:rsidR="00D546D2" w:rsidRDefault="007F7141">
      <w:pPr>
        <w:spacing w:before="25" w:after="25" w:line="360" w:lineRule="auto"/>
        <w:rPr>
          <w:rFonts w:ascii="宋体" w:hAnsi="宋体" w:cs="宋体"/>
          <w:sz w:val="24"/>
        </w:rPr>
      </w:pPr>
      <w:r>
        <w:rPr>
          <w:rFonts w:ascii="宋体" w:hAnsi="宋体" w:cs="宋体" w:hint="eastAsia"/>
          <w:sz w:val="24"/>
          <w:lang w:val="zh-CN"/>
        </w:rPr>
        <w:t xml:space="preserve">                      </w:t>
      </w:r>
    </w:p>
    <w:p w:rsidR="00D546D2" w:rsidRDefault="007F7141">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D546D2" w:rsidRDefault="007F7141">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D546D2" w:rsidRDefault="007F7141">
      <w:bookmarkStart w:id="283" w:name="_Toc1974"/>
      <w:bookmarkStart w:id="284" w:name="_Toc7460"/>
      <w:bookmarkStart w:id="285" w:name="_Toc923"/>
      <w:bookmarkStart w:id="286" w:name="_Toc12174"/>
      <w:r>
        <w:br w:type="page" w:clear="all"/>
      </w:r>
    </w:p>
    <w:p w:rsidR="00D546D2" w:rsidRDefault="007F7141">
      <w:pPr>
        <w:ind w:firstLine="281"/>
        <w:jc w:val="center"/>
        <w:rPr>
          <w:rFonts w:ascii="宋体" w:hAnsi="宋体"/>
          <w:b/>
          <w:sz w:val="28"/>
          <w:szCs w:val="28"/>
        </w:rPr>
      </w:pPr>
      <w:r>
        <w:rPr>
          <w:rFonts w:ascii="宋体" w:hAnsi="宋体" w:hint="eastAsia"/>
          <w:b/>
          <w:sz w:val="28"/>
          <w:szCs w:val="28"/>
        </w:rPr>
        <w:lastRenderedPageBreak/>
        <w:t>商务要求响应/偏离表</w:t>
      </w:r>
    </w:p>
    <w:p w:rsidR="00D546D2" w:rsidRDefault="007F7141">
      <w:pPr>
        <w:jc w:val="center"/>
        <w:rPr>
          <w:sz w:val="24"/>
        </w:rPr>
      </w:pPr>
      <w:r>
        <w:rPr>
          <w:rFonts w:hint="eastAsia"/>
          <w:sz w:val="24"/>
        </w:rPr>
        <w:t>（根据招标文件第四部分第三条商务要求的内容填写，必须点对点应答，逐条进行响应）</w:t>
      </w:r>
    </w:p>
    <w:p w:rsidR="00D546D2" w:rsidRDefault="00D546D2">
      <w:pPr>
        <w:jc w:val="center"/>
        <w:rPr>
          <w:sz w:val="24"/>
        </w:rPr>
      </w:pPr>
    </w:p>
    <w:p w:rsidR="00D546D2" w:rsidRDefault="007F7141">
      <w:pPr>
        <w:rPr>
          <w:sz w:val="24"/>
        </w:rPr>
      </w:pPr>
      <w:r>
        <w:rPr>
          <w:rFonts w:hint="eastAsia"/>
          <w:sz w:val="24"/>
        </w:rPr>
        <w:t>项目名称：</w:t>
      </w:r>
    </w:p>
    <w:p w:rsidR="00D546D2" w:rsidRDefault="007F7141">
      <w:r>
        <w:rPr>
          <w:rFonts w:hint="eastAsia"/>
          <w:sz w:val="24"/>
        </w:rPr>
        <w:t>项目编号：</w:t>
      </w:r>
    </w:p>
    <w:tbl>
      <w:tblPr>
        <w:tblpPr w:leftFromText="180" w:rightFromText="180" w:vertAnchor="text" w:horzAnchor="page" w:tblpX="1435" w:tblpY="486"/>
        <w:tblW w:w="907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D546D2">
        <w:trPr>
          <w:trHeight w:val="883"/>
        </w:trPr>
        <w:tc>
          <w:tcPr>
            <w:tcW w:w="723" w:type="dxa"/>
            <w:tcBorders>
              <w:top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序号</w:t>
            </w: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招标文件商务要求条款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投标人商务响应</w:t>
            </w: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7F7141">
            <w:pPr>
              <w:jc w:val="center"/>
              <w:rPr>
                <w:sz w:val="24"/>
              </w:rPr>
            </w:pPr>
            <w:r>
              <w:rPr>
                <w:rFonts w:hint="eastAsia"/>
                <w:sz w:val="24"/>
              </w:rPr>
              <w:t>符合</w:t>
            </w:r>
            <w:r>
              <w:rPr>
                <w:rFonts w:hint="eastAsia"/>
                <w:sz w:val="24"/>
              </w:rPr>
              <w:t>/</w:t>
            </w:r>
            <w:r>
              <w:rPr>
                <w:rFonts w:hint="eastAsia"/>
                <w:sz w:val="24"/>
              </w:rPr>
              <w:t>正偏离</w:t>
            </w:r>
          </w:p>
        </w:tc>
        <w:tc>
          <w:tcPr>
            <w:tcW w:w="1302" w:type="dxa"/>
            <w:tcBorders>
              <w:top w:val="single" w:sz="4" w:space="0" w:color="auto"/>
              <w:left w:val="single" w:sz="4" w:space="0" w:color="auto"/>
              <w:bottom w:val="single" w:sz="4" w:space="0" w:color="auto"/>
            </w:tcBorders>
            <w:vAlign w:val="center"/>
          </w:tcPr>
          <w:p w:rsidR="00D546D2" w:rsidRDefault="007F7141">
            <w:pPr>
              <w:jc w:val="center"/>
              <w:rPr>
                <w:sz w:val="24"/>
              </w:rPr>
            </w:pPr>
            <w:r>
              <w:rPr>
                <w:rFonts w:hint="eastAsia"/>
                <w:sz w:val="24"/>
              </w:rPr>
              <w:t>备注</w:t>
            </w:r>
          </w:p>
        </w:tc>
      </w:tr>
      <w:tr w:rsidR="00D546D2">
        <w:trPr>
          <w:cantSplit/>
          <w:trHeight w:val="615"/>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jc w:val="center"/>
              <w:rPr>
                <w:sz w:val="24"/>
              </w:rPr>
            </w:pPr>
          </w:p>
        </w:tc>
      </w:tr>
      <w:tr w:rsidR="00D546D2">
        <w:trPr>
          <w:cantSplit/>
          <w:trHeight w:val="615"/>
        </w:trPr>
        <w:tc>
          <w:tcPr>
            <w:tcW w:w="723" w:type="dxa"/>
            <w:tcBorders>
              <w:top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tcBorders>
            <w:vAlign w:val="center"/>
          </w:tcPr>
          <w:p w:rsidR="00D546D2" w:rsidRDefault="00D546D2">
            <w:pPr>
              <w:jc w:val="center"/>
              <w:rPr>
                <w:sz w:val="24"/>
              </w:rPr>
            </w:pPr>
          </w:p>
        </w:tc>
      </w:tr>
      <w:tr w:rsidR="00D546D2">
        <w:trPr>
          <w:trHeight w:val="615"/>
        </w:trPr>
        <w:tc>
          <w:tcPr>
            <w:tcW w:w="723" w:type="dxa"/>
            <w:tcBorders>
              <w:top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tcBorders>
            <w:vAlign w:val="center"/>
          </w:tcPr>
          <w:p w:rsidR="00D546D2" w:rsidRDefault="00D546D2">
            <w:pPr>
              <w:jc w:val="center"/>
              <w:rPr>
                <w:sz w:val="24"/>
              </w:rPr>
            </w:pPr>
          </w:p>
        </w:tc>
      </w:tr>
      <w:tr w:rsidR="00D546D2">
        <w:trPr>
          <w:trHeight w:val="615"/>
        </w:trPr>
        <w:tc>
          <w:tcPr>
            <w:tcW w:w="723" w:type="dxa"/>
            <w:tcBorders>
              <w:top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tcBorders>
            <w:vAlign w:val="center"/>
          </w:tcPr>
          <w:p w:rsidR="00D546D2" w:rsidRDefault="00D546D2">
            <w:pPr>
              <w:jc w:val="center"/>
              <w:rPr>
                <w:sz w:val="24"/>
              </w:rPr>
            </w:pPr>
          </w:p>
        </w:tc>
      </w:tr>
      <w:tr w:rsidR="00D546D2">
        <w:trPr>
          <w:cantSplit/>
          <w:trHeight w:val="615"/>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jc w:val="center"/>
              <w:rPr>
                <w:sz w:val="24"/>
              </w:rPr>
            </w:pPr>
          </w:p>
        </w:tc>
      </w:tr>
      <w:tr w:rsidR="00D546D2">
        <w:trPr>
          <w:trHeight w:val="615"/>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jc w:val="center"/>
              <w:rPr>
                <w:sz w:val="24"/>
              </w:rPr>
            </w:pPr>
          </w:p>
        </w:tc>
      </w:tr>
      <w:tr w:rsidR="00D546D2">
        <w:trPr>
          <w:trHeight w:val="615"/>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jc w:val="center"/>
              <w:rPr>
                <w:sz w:val="24"/>
              </w:rPr>
            </w:pPr>
          </w:p>
        </w:tc>
      </w:tr>
      <w:tr w:rsidR="00D546D2">
        <w:trPr>
          <w:trHeight w:val="615"/>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jc w:val="center"/>
              <w:rPr>
                <w:sz w:val="24"/>
              </w:rPr>
            </w:pPr>
          </w:p>
        </w:tc>
      </w:tr>
      <w:tr w:rsidR="00D546D2">
        <w:trPr>
          <w:trHeight w:val="615"/>
        </w:trPr>
        <w:tc>
          <w:tcPr>
            <w:tcW w:w="723" w:type="dxa"/>
            <w:tcBorders>
              <w:top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D546D2" w:rsidRDefault="00D546D2">
            <w:pPr>
              <w:jc w:val="center"/>
              <w:rPr>
                <w:sz w:val="24"/>
              </w:rPr>
            </w:pPr>
          </w:p>
        </w:tc>
        <w:tc>
          <w:tcPr>
            <w:tcW w:w="1302" w:type="dxa"/>
            <w:tcBorders>
              <w:top w:val="single" w:sz="4" w:space="0" w:color="auto"/>
              <w:left w:val="single" w:sz="4" w:space="0" w:color="auto"/>
              <w:bottom w:val="single" w:sz="4" w:space="0" w:color="auto"/>
            </w:tcBorders>
            <w:vAlign w:val="center"/>
          </w:tcPr>
          <w:p w:rsidR="00D546D2" w:rsidRDefault="00D546D2">
            <w:pPr>
              <w:jc w:val="center"/>
              <w:rPr>
                <w:sz w:val="24"/>
              </w:rPr>
            </w:pPr>
          </w:p>
        </w:tc>
      </w:tr>
    </w:tbl>
    <w:p w:rsidR="00D546D2" w:rsidRDefault="00D546D2">
      <w:pPr>
        <w:rPr>
          <w:sz w:val="24"/>
        </w:rPr>
      </w:pPr>
    </w:p>
    <w:p w:rsidR="00D546D2" w:rsidRDefault="007F7141">
      <w:pPr>
        <w:ind w:firstLine="422"/>
        <w:rPr>
          <w:rFonts w:ascii="宋体" w:hAnsi="宋体"/>
          <w:color w:val="0070C0"/>
          <w:szCs w:val="21"/>
        </w:rPr>
      </w:pPr>
      <w:r>
        <w:rPr>
          <w:rFonts w:ascii="宋体" w:hAnsi="宋体"/>
          <w:b/>
          <w:i/>
          <w:color w:val="0070C0"/>
          <w:szCs w:val="21"/>
          <w:u w:val="single"/>
        </w:rPr>
        <w:t>备注</w:t>
      </w:r>
      <w:r>
        <w:rPr>
          <w:rFonts w:ascii="宋体" w:hAnsi="宋体" w:hint="eastAsia"/>
          <w:b/>
          <w:i/>
          <w:color w:val="0070C0"/>
          <w:szCs w:val="21"/>
          <w:u w:val="single"/>
        </w:rPr>
        <w:t>：第四章第三条商务要求中的条款不允许任何一项负偏离，否则投标无效。</w:t>
      </w:r>
    </w:p>
    <w:p w:rsidR="00D546D2" w:rsidRDefault="007F7141">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D546D2" w:rsidRDefault="007F7141">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D546D2" w:rsidRDefault="007F7141">
      <w:pPr>
        <w:spacing w:before="260" w:line="98" w:lineRule="atLeast"/>
        <w:jc w:val="center"/>
        <w:outlineLvl w:val="1"/>
        <w:rPr>
          <w:i/>
          <w:u w:val="single"/>
        </w:rPr>
      </w:pPr>
      <w:r>
        <w:br w:type="page" w:clear="all"/>
      </w:r>
      <w:bookmarkStart w:id="287" w:name="_Toc194500902"/>
      <w:r>
        <w:rPr>
          <w:rFonts w:ascii="宋体" w:hAnsi="宋体" w:cs="宋体" w:hint="eastAsia"/>
          <w:i/>
          <w:color w:val="000000"/>
          <w:sz w:val="32"/>
          <w:u w:val="single"/>
        </w:rPr>
        <w:lastRenderedPageBreak/>
        <w:t>十一</w:t>
      </w:r>
      <w:r>
        <w:rPr>
          <w:rFonts w:ascii="宋体" w:hAnsi="宋体" w:cs="宋体"/>
          <w:i/>
          <w:color w:val="000000"/>
          <w:sz w:val="32"/>
          <w:u w:val="single"/>
        </w:rPr>
        <w:t>、服务方案</w:t>
      </w:r>
      <w:bookmarkEnd w:id="283"/>
      <w:bookmarkEnd w:id="284"/>
      <w:bookmarkEnd w:id="285"/>
      <w:bookmarkEnd w:id="286"/>
      <w:bookmarkEnd w:id="287"/>
    </w:p>
    <w:p w:rsidR="00D546D2" w:rsidRDefault="007F7141">
      <w:pPr>
        <w:ind w:left="420"/>
        <w:jc w:val="center"/>
      </w:pPr>
      <w:r>
        <w:rPr>
          <w:rFonts w:ascii="宋体" w:hAnsi="宋体" w:cs="宋体"/>
          <w:color w:val="FF0000"/>
          <w:sz w:val="24"/>
        </w:rPr>
        <w:t>投标人须根据本项目的采购需求及评</w:t>
      </w:r>
      <w:r>
        <w:rPr>
          <w:rFonts w:ascii="宋体" w:hAnsi="宋体" w:cs="宋体" w:hint="eastAsia"/>
          <w:color w:val="FF0000"/>
          <w:sz w:val="24"/>
        </w:rPr>
        <w:t>标</w:t>
      </w:r>
      <w:r>
        <w:rPr>
          <w:rFonts w:ascii="宋体" w:hAnsi="宋体" w:cs="宋体"/>
          <w:color w:val="FF0000"/>
          <w:sz w:val="24"/>
        </w:rPr>
        <w:t>标准的要求编制项目服务方案</w:t>
      </w:r>
      <w:r>
        <w:rPr>
          <w:rFonts w:ascii="宋体" w:hAnsi="宋体" w:cs="宋体" w:hint="eastAsia"/>
          <w:color w:val="FF0000"/>
          <w:sz w:val="24"/>
        </w:rPr>
        <w:t>按顺序编写</w:t>
      </w:r>
      <w:r>
        <w:rPr>
          <w:rFonts w:ascii="宋体" w:hAnsi="宋体" w:cs="宋体"/>
          <w:color w:val="FF0000"/>
          <w:sz w:val="24"/>
        </w:rPr>
        <w:t>，格式自拟</w:t>
      </w:r>
    </w:p>
    <w:p w:rsidR="00D546D2" w:rsidRDefault="007F7141">
      <w:r>
        <w:br w:type="page" w:clear="all"/>
      </w:r>
    </w:p>
    <w:p w:rsidR="00D546D2" w:rsidRPr="007F7141" w:rsidRDefault="007F7141" w:rsidP="007F7141">
      <w:pPr>
        <w:spacing w:before="260" w:line="98" w:lineRule="atLeast"/>
        <w:jc w:val="center"/>
        <w:outlineLvl w:val="1"/>
        <w:rPr>
          <w:sz w:val="30"/>
          <w:szCs w:val="30"/>
        </w:rPr>
      </w:pPr>
      <w:bookmarkStart w:id="288" w:name="_Toc23789"/>
      <w:bookmarkStart w:id="289" w:name="_Toc18114"/>
      <w:bookmarkStart w:id="290" w:name="_Toc3537"/>
      <w:bookmarkStart w:id="291" w:name="_Toc194500903"/>
      <w:bookmarkStart w:id="292" w:name="_Toc32719"/>
      <w:r>
        <w:rPr>
          <w:rFonts w:ascii="宋体" w:hAnsi="宋体" w:cs="宋体"/>
          <w:i/>
          <w:color w:val="000000"/>
          <w:sz w:val="30"/>
          <w:szCs w:val="30"/>
          <w:u w:val="single"/>
        </w:rPr>
        <w:lastRenderedPageBreak/>
        <w:t>十</w:t>
      </w:r>
      <w:r>
        <w:rPr>
          <w:rFonts w:ascii="宋体" w:hAnsi="宋体" w:cs="宋体" w:hint="eastAsia"/>
          <w:i/>
          <w:color w:val="000000"/>
          <w:sz w:val="30"/>
          <w:szCs w:val="30"/>
          <w:u w:val="single"/>
        </w:rPr>
        <w:t>二</w:t>
      </w:r>
      <w:r>
        <w:rPr>
          <w:rFonts w:ascii="宋体" w:hAnsi="宋体" w:cs="宋体"/>
          <w:i/>
          <w:color w:val="000000"/>
          <w:sz w:val="30"/>
          <w:szCs w:val="30"/>
          <w:u w:val="single"/>
        </w:rPr>
        <w:t>、</w:t>
      </w:r>
      <w:bookmarkStart w:id="293" w:name="_Toc19560"/>
      <w:bookmarkStart w:id="294" w:name="_Toc773"/>
      <w:bookmarkStart w:id="295" w:name="_Toc24522"/>
      <w:bookmarkStart w:id="296" w:name="_Toc4782"/>
      <w:bookmarkStart w:id="297" w:name="_Toc194500904"/>
      <w:bookmarkEnd w:id="288"/>
      <w:bookmarkEnd w:id="289"/>
      <w:bookmarkEnd w:id="290"/>
      <w:bookmarkEnd w:id="291"/>
      <w:bookmarkEnd w:id="292"/>
      <w:r>
        <w:rPr>
          <w:rFonts w:ascii="宋体" w:hAnsi="宋体" w:cs="宋体"/>
          <w:i/>
          <w:color w:val="000000"/>
          <w:sz w:val="32"/>
          <w:u w:val="single"/>
        </w:rPr>
        <w:t>投标人认为需要提供的其它资料</w:t>
      </w:r>
      <w:bookmarkEnd w:id="293"/>
      <w:bookmarkEnd w:id="294"/>
      <w:bookmarkEnd w:id="295"/>
      <w:bookmarkEnd w:id="296"/>
      <w:r>
        <w:rPr>
          <w:rFonts w:ascii="宋体" w:hAnsi="宋体" w:cs="宋体" w:hint="eastAsia"/>
          <w:i/>
          <w:color w:val="000000"/>
          <w:sz w:val="32"/>
          <w:u w:val="single"/>
        </w:rPr>
        <w:t>（如有）</w:t>
      </w:r>
      <w:bookmarkEnd w:id="297"/>
    </w:p>
    <w:p w:rsidR="00D546D2" w:rsidRDefault="007F7141">
      <w:pPr>
        <w:jc w:val="center"/>
      </w:pPr>
      <w:r>
        <w:rPr>
          <w:rFonts w:ascii="宋体" w:hAnsi="宋体" w:cs="宋体"/>
          <w:color w:val="000000"/>
          <w:sz w:val="28"/>
        </w:rPr>
        <w:t>（评分或招标文件中要求提供的材料，格式自拟）</w:t>
      </w:r>
    </w:p>
    <w:p w:rsidR="00D546D2" w:rsidRDefault="007F7141">
      <w:r>
        <w:br w:type="page" w:clear="all"/>
      </w:r>
    </w:p>
    <w:p w:rsidR="00D546D2" w:rsidRDefault="007F7141">
      <w:pPr>
        <w:jc w:val="center"/>
        <w:rPr>
          <w:rFonts w:ascii="宋体" w:hAnsi="宋体" w:cs="仿宋"/>
          <w:b/>
          <w:bCs/>
          <w:color w:val="000000"/>
          <w:sz w:val="32"/>
          <w:szCs w:val="32"/>
        </w:rPr>
      </w:pPr>
      <w:bookmarkStart w:id="298" w:name="_Toc17176"/>
      <w:r>
        <w:rPr>
          <w:rFonts w:ascii="宋体" w:hAnsi="宋体" w:cs="仿宋" w:hint="eastAsia"/>
          <w:b/>
          <w:bCs/>
          <w:color w:val="000000"/>
          <w:sz w:val="32"/>
          <w:szCs w:val="32"/>
        </w:rPr>
        <w:lastRenderedPageBreak/>
        <w:t>质疑函范本</w:t>
      </w:r>
      <w:bookmarkEnd w:id="298"/>
    </w:p>
    <w:p w:rsidR="00D546D2" w:rsidRDefault="007F7141">
      <w:pPr>
        <w:spacing w:before="290" w:line="360" w:lineRule="auto"/>
        <w:rPr>
          <w:rFonts w:ascii="宋体" w:hAnsi="宋体" w:cs="仿宋"/>
          <w:bCs/>
          <w:color w:val="000000"/>
          <w:sz w:val="24"/>
        </w:rPr>
      </w:pPr>
      <w:r>
        <w:rPr>
          <w:rFonts w:ascii="宋体" w:hAnsi="宋体" w:cs="仿宋" w:hint="eastAsia"/>
          <w:bCs/>
          <w:color w:val="000000"/>
          <w:sz w:val="24"/>
        </w:rPr>
        <w:t>一、质疑供应商基本信息</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质疑供应商：</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single"/>
        </w:rPr>
        <w:t xml:space="preserve">                      </w:t>
      </w:r>
      <w:r>
        <w:rPr>
          <w:rFonts w:ascii="宋体" w:hAnsi="宋体" w:cs="仿宋" w:hint="eastAsia"/>
          <w:color w:val="000000"/>
          <w:sz w:val="24"/>
        </w:rPr>
        <w:t>联系电话：</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授权代表：</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D546D2" w:rsidRDefault="007F7141">
      <w:pPr>
        <w:spacing w:line="360" w:lineRule="auto"/>
        <w:rPr>
          <w:rFonts w:ascii="宋体" w:hAnsi="宋体" w:cs="仿宋"/>
          <w:bCs/>
          <w:color w:val="000000"/>
          <w:sz w:val="24"/>
        </w:rPr>
      </w:pPr>
      <w:r>
        <w:rPr>
          <w:rFonts w:ascii="宋体" w:hAnsi="宋体" w:cs="仿宋" w:hint="eastAsia"/>
          <w:bCs/>
          <w:color w:val="000000"/>
          <w:sz w:val="24"/>
        </w:rPr>
        <w:t>二、质疑项目基本情况</w:t>
      </w:r>
    </w:p>
    <w:p w:rsidR="00D546D2" w:rsidRDefault="007F7141">
      <w:pPr>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single"/>
        </w:rPr>
        <w:t xml:space="preserve">                         </w:t>
      </w:r>
      <w:r>
        <w:rPr>
          <w:rFonts w:ascii="宋体" w:hAnsi="宋体" w:cs="仿宋" w:hint="eastAsia"/>
          <w:color w:val="000000"/>
          <w:sz w:val="24"/>
        </w:rPr>
        <w:t>包号：</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采购人名称：</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single"/>
        </w:rPr>
        <w:t xml:space="preserve">                                                   </w:t>
      </w:r>
    </w:p>
    <w:p w:rsidR="00D546D2" w:rsidRDefault="007F7141">
      <w:pPr>
        <w:spacing w:line="360" w:lineRule="auto"/>
        <w:rPr>
          <w:rFonts w:ascii="宋体" w:hAnsi="宋体" w:cs="仿宋"/>
          <w:bCs/>
          <w:color w:val="000000"/>
          <w:sz w:val="24"/>
        </w:rPr>
      </w:pPr>
      <w:r>
        <w:rPr>
          <w:rFonts w:ascii="宋体" w:hAnsi="宋体" w:cs="仿宋" w:hint="eastAsia"/>
          <w:bCs/>
          <w:color w:val="000000"/>
          <w:sz w:val="24"/>
        </w:rPr>
        <w:t>三、质疑事项具体内容</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质疑事项1：</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事实依据：</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rPr>
      </w:pP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法律依据：</w:t>
      </w: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u w:val="single"/>
        </w:rPr>
        <w:t xml:space="preserve">                                                                     </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质疑事项2</w:t>
      </w:r>
    </w:p>
    <w:p w:rsidR="00D546D2" w:rsidRDefault="007F7141">
      <w:pPr>
        <w:spacing w:line="360" w:lineRule="auto"/>
        <w:rPr>
          <w:rFonts w:ascii="宋体" w:hAnsi="宋体" w:cs="仿宋"/>
          <w:color w:val="000000"/>
          <w:sz w:val="24"/>
        </w:rPr>
      </w:pPr>
      <w:r>
        <w:rPr>
          <w:rFonts w:ascii="宋体" w:hAnsi="宋体" w:cs="仿宋" w:hint="eastAsia"/>
          <w:color w:val="000000"/>
          <w:sz w:val="24"/>
        </w:rPr>
        <w:t>……</w:t>
      </w:r>
    </w:p>
    <w:p w:rsidR="00D546D2" w:rsidRDefault="007F7141">
      <w:pPr>
        <w:spacing w:line="360" w:lineRule="auto"/>
        <w:rPr>
          <w:rFonts w:ascii="宋体" w:hAnsi="宋体" w:cs="仿宋"/>
          <w:bCs/>
          <w:color w:val="000000"/>
          <w:sz w:val="24"/>
        </w:rPr>
      </w:pPr>
      <w:r>
        <w:rPr>
          <w:rFonts w:ascii="宋体" w:hAnsi="宋体" w:cs="仿宋" w:hint="eastAsia"/>
          <w:bCs/>
          <w:color w:val="000000"/>
          <w:sz w:val="24"/>
        </w:rPr>
        <w:lastRenderedPageBreak/>
        <w:t>四、与质疑事项相关的质疑请求</w:t>
      </w:r>
    </w:p>
    <w:p w:rsidR="00D546D2" w:rsidRDefault="007F7141">
      <w:pPr>
        <w:spacing w:line="360" w:lineRule="auto"/>
        <w:rPr>
          <w:rFonts w:ascii="宋体" w:hAnsi="宋体" w:cs="仿宋"/>
          <w:color w:val="000000"/>
          <w:sz w:val="24"/>
          <w:u w:val="single"/>
        </w:rPr>
      </w:pPr>
      <w:r>
        <w:rPr>
          <w:rFonts w:ascii="宋体" w:hAnsi="宋体" w:cs="仿宋" w:hint="eastAsia"/>
          <w:color w:val="000000"/>
          <w:sz w:val="24"/>
        </w:rPr>
        <w:t>请求：</w:t>
      </w:r>
      <w:r>
        <w:rPr>
          <w:rFonts w:ascii="宋体" w:hAnsi="宋体" w:cs="仿宋" w:hint="eastAsia"/>
          <w:color w:val="000000"/>
          <w:sz w:val="24"/>
          <w:u w:val="single"/>
        </w:rPr>
        <w:t xml:space="preserve">                                                                     </w:t>
      </w:r>
    </w:p>
    <w:p w:rsidR="00D546D2" w:rsidRDefault="007F7141">
      <w:pPr>
        <w:rPr>
          <w:rFonts w:ascii="宋体" w:hAnsi="宋体"/>
          <w:color w:val="000000"/>
          <w:sz w:val="24"/>
        </w:rPr>
      </w:pPr>
      <w:r>
        <w:rPr>
          <w:rFonts w:ascii="宋体" w:hAnsi="宋体" w:hint="eastAsia"/>
          <w:color w:val="000000"/>
          <w:sz w:val="24"/>
        </w:rPr>
        <w:t xml:space="preserve">签字(签章)：                   电子公章：                      </w:t>
      </w:r>
    </w:p>
    <w:p w:rsidR="00D546D2" w:rsidRDefault="007F7141">
      <w:pPr>
        <w:rPr>
          <w:rFonts w:ascii="宋体" w:hAnsi="宋体"/>
          <w:color w:val="000000"/>
          <w:sz w:val="24"/>
        </w:rPr>
      </w:pPr>
      <w:r>
        <w:rPr>
          <w:rFonts w:ascii="宋体" w:hAnsi="宋体" w:hint="eastAsia"/>
          <w:color w:val="000000"/>
          <w:sz w:val="24"/>
        </w:rPr>
        <w:t xml:space="preserve">日期：    </w:t>
      </w:r>
    </w:p>
    <w:p w:rsidR="00D546D2" w:rsidRDefault="007F7141">
      <w:pPr>
        <w:spacing w:line="400" w:lineRule="exact"/>
        <w:rPr>
          <w:rFonts w:ascii="宋体" w:hAnsi="宋体"/>
          <w:b/>
          <w:color w:val="000000"/>
          <w:sz w:val="24"/>
        </w:rPr>
      </w:pPr>
      <w:r>
        <w:rPr>
          <w:rFonts w:ascii="宋体" w:hAnsi="宋体" w:hint="eastAsia"/>
          <w:b/>
          <w:color w:val="000000"/>
          <w:sz w:val="24"/>
        </w:rPr>
        <w:t>质疑函制作说明：</w:t>
      </w:r>
    </w:p>
    <w:p w:rsidR="00D546D2" w:rsidRDefault="007F7141">
      <w:pPr>
        <w:widowControl/>
        <w:spacing w:line="400" w:lineRule="exact"/>
        <w:ind w:firstLine="480"/>
        <w:jc w:val="left"/>
        <w:rPr>
          <w:rFonts w:ascii="宋体" w:hAnsi="宋体"/>
          <w:color w:val="000000"/>
          <w:sz w:val="24"/>
        </w:rPr>
      </w:pPr>
      <w:r>
        <w:rPr>
          <w:rFonts w:ascii="宋体" w:hAnsi="宋体" w:hint="eastAsia"/>
          <w:color w:val="000000"/>
          <w:sz w:val="24"/>
        </w:rPr>
        <w:t>1.供应商提出质疑时，应提交质疑函和必要的证明材料。</w:t>
      </w:r>
    </w:p>
    <w:p w:rsidR="00D546D2" w:rsidRDefault="007F7141">
      <w:pPr>
        <w:widowControl/>
        <w:spacing w:line="400" w:lineRule="exact"/>
        <w:ind w:firstLine="480"/>
        <w:jc w:val="left"/>
        <w:rPr>
          <w:rFonts w:ascii="宋体" w:hAnsi="宋体"/>
          <w:color w:val="000000"/>
          <w:sz w:val="24"/>
        </w:rPr>
      </w:pPr>
      <w:r>
        <w:rPr>
          <w:rFonts w:ascii="宋体" w:hAnsi="宋体" w:hint="eastAsia"/>
          <w:color w:val="000000"/>
          <w:sz w:val="24"/>
        </w:rPr>
        <w:t>2.质疑供应商若委托代理人进行质疑的，质疑函应按要求列明“授权代表”的有关内容，并在附件中提交由质疑</w:t>
      </w:r>
      <w:r>
        <w:rPr>
          <w:rFonts w:ascii="宋体" w:hAnsi="宋体" w:cs="宋体" w:hint="eastAsia"/>
          <w:color w:val="000000"/>
          <w:sz w:val="24"/>
        </w:rPr>
        <w:t>供应商签署的授权委托书。授权委托书应载明代理人的姓名或者名称、代理事项、具体权限、期限和相关事项。</w:t>
      </w:r>
    </w:p>
    <w:p w:rsidR="00D546D2" w:rsidRDefault="007F7141">
      <w:pPr>
        <w:widowControl/>
        <w:spacing w:line="400" w:lineRule="exact"/>
        <w:ind w:firstLine="480"/>
        <w:jc w:val="left"/>
        <w:rPr>
          <w:rFonts w:ascii="宋体" w:hAnsi="宋体"/>
          <w:color w:val="000000"/>
          <w:sz w:val="24"/>
        </w:rPr>
      </w:pPr>
      <w:r>
        <w:rPr>
          <w:rFonts w:ascii="宋体" w:hAnsi="宋体" w:hint="eastAsia"/>
          <w:color w:val="000000"/>
          <w:sz w:val="24"/>
        </w:rPr>
        <w:t>3.质疑供应商若对项目的某一分包进行质疑，质疑函中应列明具体分包号。</w:t>
      </w:r>
    </w:p>
    <w:p w:rsidR="00D546D2" w:rsidRDefault="007F7141">
      <w:pPr>
        <w:widowControl/>
        <w:spacing w:line="400" w:lineRule="exact"/>
        <w:ind w:firstLine="480"/>
        <w:jc w:val="left"/>
        <w:rPr>
          <w:rFonts w:ascii="宋体" w:hAnsi="宋体"/>
          <w:color w:val="000000"/>
          <w:sz w:val="24"/>
        </w:rPr>
      </w:pPr>
      <w:r>
        <w:rPr>
          <w:rFonts w:ascii="宋体" w:hAnsi="宋体" w:hint="eastAsia"/>
          <w:color w:val="000000"/>
          <w:sz w:val="24"/>
        </w:rPr>
        <w:t>4.质疑函的质疑事项应具体、明确，并有必要的事实依据和法律依据。</w:t>
      </w:r>
    </w:p>
    <w:p w:rsidR="00D546D2" w:rsidRDefault="007F7141">
      <w:pPr>
        <w:widowControl/>
        <w:spacing w:line="400" w:lineRule="exact"/>
        <w:ind w:firstLine="480"/>
        <w:jc w:val="left"/>
        <w:rPr>
          <w:rFonts w:ascii="宋体" w:hAnsi="宋体"/>
          <w:color w:val="000000"/>
          <w:sz w:val="24"/>
        </w:rPr>
      </w:pPr>
      <w:r>
        <w:rPr>
          <w:rFonts w:ascii="宋体" w:hAnsi="宋体" w:hint="eastAsia"/>
          <w:color w:val="000000"/>
          <w:sz w:val="24"/>
        </w:rPr>
        <w:t>5.质疑函的质疑请求应与质疑事项相关。</w:t>
      </w:r>
    </w:p>
    <w:p w:rsidR="00D546D2" w:rsidRDefault="007F7141">
      <w:pPr>
        <w:widowControl/>
        <w:spacing w:line="400" w:lineRule="exact"/>
        <w:ind w:firstLine="480"/>
        <w:jc w:val="left"/>
        <w:rPr>
          <w:rFonts w:ascii="宋体" w:hAnsi="宋体"/>
          <w:color w:val="000000"/>
          <w:sz w:val="24"/>
        </w:rPr>
      </w:pPr>
      <w:r>
        <w:rPr>
          <w:rFonts w:ascii="宋体" w:hAnsi="宋体" w:hint="eastAsia"/>
          <w:color w:val="000000"/>
          <w:sz w:val="24"/>
        </w:rPr>
        <w:t>6.质疑供应商为自然人的，质疑函应由本人签字；质疑供应商为法人或者其他组织的，质疑函应由法定代表人、主要负责人，或者其授权代表签字或者盖章，并加盖电子公章。</w:t>
      </w:r>
    </w:p>
    <w:sectPr w:rsidR="00D546D2">
      <w:headerReference w:type="default" r:id="rId13"/>
      <w:footerReference w:type="default" r:id="rId14"/>
      <w:pgSz w:w="11906" w:h="16838"/>
      <w:pgMar w:top="1440" w:right="1803" w:bottom="1440" w:left="1803"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1C1" w:rsidRDefault="004B51C1">
      <w:pPr>
        <w:spacing w:line="240" w:lineRule="auto"/>
      </w:pPr>
      <w:r>
        <w:separator/>
      </w:r>
    </w:p>
  </w:endnote>
  <w:endnote w:type="continuationSeparator" w:id="0">
    <w:p w:rsidR="004B51C1" w:rsidRDefault="004B51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长城大标宋体">
    <w:altName w:val="Calibri"/>
    <w:charset w:val="00"/>
    <w:family w:val="auto"/>
    <w:pitch w:val="default"/>
  </w:font>
  <w:font w:name="FrutBold">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Batang">
    <w:altName w:val="바탕"/>
    <w:panose1 w:val="02030600000101010101"/>
    <w:charset w:val="81"/>
    <w:family w:val="roman"/>
    <w:pitch w:val="default"/>
    <w:sig w:usb0="00000000" w:usb1="00000000"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方正魏碑_GBK">
    <w:altName w:val="Microsoft YaHei U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141" w:rsidRDefault="007F7141">
    <w:pPr>
      <w:pStyle w:val="af5"/>
      <w:jc w:val="center"/>
    </w:pPr>
    <w:r>
      <w:rPr>
        <w:rFonts w:hint="eastAsia"/>
      </w:rPr>
      <w:t>第</w:t>
    </w:r>
    <w:r>
      <w:fldChar w:fldCharType="begin"/>
    </w:r>
    <w:r>
      <w:rPr>
        <w:rStyle w:val="aff4"/>
      </w:rPr>
      <w:instrText xml:space="preserve"> PAGE </w:instrText>
    </w:r>
    <w:r>
      <w:fldChar w:fldCharType="separate"/>
    </w:r>
    <w:r>
      <w:rPr>
        <w:rStyle w:val="aff4"/>
      </w:rPr>
      <w:t>1</w:t>
    </w:r>
    <w:r>
      <w:fldChar w:fldCharType="end"/>
    </w:r>
    <w:r>
      <w:rPr>
        <w:rStyle w:val="aff4"/>
        <w:rFonts w:hint="eastAsia"/>
      </w:rPr>
      <w:t>页，共</w:t>
    </w:r>
    <w:r>
      <w:fldChar w:fldCharType="begin"/>
    </w:r>
    <w:r>
      <w:rPr>
        <w:rStyle w:val="aff4"/>
      </w:rPr>
      <w:instrText xml:space="preserve"> NUMPAGES </w:instrText>
    </w:r>
    <w:r>
      <w:fldChar w:fldCharType="separate"/>
    </w:r>
    <w:r>
      <w:rPr>
        <w:rStyle w:val="aff4"/>
      </w:rPr>
      <w:t>2</w:t>
    </w:r>
    <w:r>
      <w:fldChar w:fldCharType="end"/>
    </w:r>
    <w:r>
      <w:rPr>
        <w:rStyle w:val="aff4"/>
        <w:rFonts w:hint="eastAsia"/>
      </w:rPr>
      <w:t>页</w:t>
    </w:r>
  </w:p>
  <w:p w:rsidR="007F7141" w:rsidRDefault="007F7141">
    <w:pPr>
      <w:pStyle w:val="af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141" w:rsidRDefault="007F7141">
    <w:pPr>
      <w:pStyle w:val="af5"/>
      <w:jc w:val="center"/>
    </w:pPr>
    <w:r>
      <w:rPr>
        <w:rFonts w:hint="eastAsia"/>
      </w:rPr>
      <w:t>第</w:t>
    </w:r>
    <w:r>
      <w:fldChar w:fldCharType="begin"/>
    </w:r>
    <w:r>
      <w:rPr>
        <w:rStyle w:val="aff4"/>
      </w:rPr>
      <w:instrText xml:space="preserve"> PAGE </w:instrText>
    </w:r>
    <w:r>
      <w:fldChar w:fldCharType="separate"/>
    </w:r>
    <w:r w:rsidR="00731ADD">
      <w:rPr>
        <w:rStyle w:val="aff4"/>
        <w:noProof/>
      </w:rPr>
      <w:t>3</w:t>
    </w:r>
    <w:r>
      <w:fldChar w:fldCharType="end"/>
    </w:r>
    <w:r>
      <w:rPr>
        <w:rStyle w:val="aff4"/>
        <w:rFonts w:hint="eastAsia"/>
      </w:rPr>
      <w:t>页，共</w:t>
    </w:r>
    <w:r>
      <w:fldChar w:fldCharType="begin"/>
    </w:r>
    <w:r>
      <w:rPr>
        <w:rStyle w:val="aff4"/>
      </w:rPr>
      <w:instrText xml:space="preserve"> NUMPAGES </w:instrText>
    </w:r>
    <w:r>
      <w:fldChar w:fldCharType="separate"/>
    </w:r>
    <w:r w:rsidR="00731ADD">
      <w:rPr>
        <w:rStyle w:val="aff4"/>
        <w:noProof/>
      </w:rPr>
      <w:t>57</w:t>
    </w:r>
    <w:r>
      <w:fldChar w:fldCharType="end"/>
    </w:r>
    <w:r>
      <w:rPr>
        <w:rStyle w:val="aff4"/>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034950"/>
    </w:sdtPr>
    <w:sdtContent>
      <w:sdt>
        <w:sdtPr>
          <w:id w:val="2060507937"/>
        </w:sdtPr>
        <w:sdtContent>
          <w:p w:rsidR="007F7141" w:rsidRDefault="007F7141">
            <w:pPr>
              <w:pStyle w:val="af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141" w:rsidRDefault="007F7141">
    <w:pPr>
      <w:pStyle w:val="Footer1"/>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rsidR="007F7141" w:rsidRDefault="007F7141">
                          <w:pPr>
                            <w:pStyle w:val="Footer1"/>
                          </w:pPr>
                          <w:r>
                            <w:fldChar w:fldCharType="begin"/>
                          </w:r>
                          <w:r>
                            <w:instrText xml:space="preserve"> PAGE  \* MERGEFORMAT </w:instrText>
                          </w:r>
                          <w:r>
                            <w:fldChar w:fldCharType="separate"/>
                          </w:r>
                          <w:r w:rsidR="00731ADD">
                            <w:rPr>
                              <w:noProof/>
                            </w:rPr>
                            <w:t>51</w:t>
                          </w:r>
                          <w:r>
                            <w:fldChar w:fldCharType="end"/>
                          </w:r>
                          <w:r>
                            <w:t xml:space="preserve"> / </w:t>
                          </w:r>
                          <w:fldSimple w:instr="NUMPAGES \* MERGEFORMAT">
                            <w:r w:rsidR="00731ADD">
                              <w:rPr>
                                <w:noProof/>
                              </w:rPr>
                              <w:t>57</w:t>
                            </w:r>
                          </w:fldSimple>
                        </w:p>
                        <w:p w:rsidR="007F7141" w:rsidRDefault="007F714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" filled="f" stroked="f" strokeweight=".5pt">
              <v:textbox style="mso-fit-shape-to-text:t" inset="0,0,0,0">
                <w:txbxContent>
                  <w:p w:rsidR="007F7141" w:rsidRDefault="007F7141">
                    <w:pPr>
                      <w:pStyle w:val="Footer1"/>
                    </w:pPr>
                    <w:r>
                      <w:fldChar w:fldCharType="begin"/>
                    </w:r>
                    <w:r>
                      <w:instrText xml:space="preserve"> PAGE  \* MERGEFORMAT </w:instrText>
                    </w:r>
                    <w:r>
                      <w:fldChar w:fldCharType="separate"/>
                    </w:r>
                    <w:r w:rsidR="00731ADD">
                      <w:rPr>
                        <w:noProof/>
                      </w:rPr>
                      <w:t>51</w:t>
                    </w:r>
                    <w:r>
                      <w:fldChar w:fldCharType="end"/>
                    </w:r>
                    <w:r>
                      <w:t xml:space="preserve"> / </w:t>
                    </w:r>
                    <w:fldSimple w:instr="NUMPAGES \* MERGEFORMAT">
                      <w:r w:rsidR="00731ADD">
                        <w:rPr>
                          <w:noProof/>
                        </w:rPr>
                        <w:t>57</w:t>
                      </w:r>
                    </w:fldSimple>
                  </w:p>
                  <w:p w:rsidR="007F7141" w:rsidRDefault="007F7141"/>
                </w:txbxContent>
              </v:textbox>
              <w10:wrap anchorx="margin"/>
            </v:shape>
          </w:pict>
        </mc:Fallback>
      </mc:AlternateContent>
    </w:r>
  </w:p>
  <w:p w:rsidR="007F7141" w:rsidRDefault="007F714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1C1" w:rsidRDefault="004B51C1">
      <w:pPr>
        <w:spacing w:after="0"/>
      </w:pPr>
      <w:r>
        <w:separator/>
      </w:r>
    </w:p>
  </w:footnote>
  <w:footnote w:type="continuationSeparator" w:id="0">
    <w:p w:rsidR="004B51C1" w:rsidRDefault="004B51C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141" w:rsidRDefault="007F7141">
    <w:pPr>
      <w:pStyle w:val="af6"/>
      <w:spacing w:line="20"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f1"/>
      <w:tblW w:w="0" w:type="auto"/>
      <w:tblInd w:w="7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1397"/>
    </w:tblGrid>
    <w:tr w:rsidR="007F7141">
      <w:tc>
        <w:tcPr>
          <w:tcW w:w="1418" w:type="dxa"/>
        </w:tcPr>
        <w:p w:rsidR="007F7141" w:rsidRDefault="007F7141">
          <w:pPr>
            <w:rPr>
              <w:rFonts w:eastAsia="Times New Roman" w:hAnsi="宋体"/>
              <w:sz w:val="18"/>
              <w:szCs w:val="18"/>
            </w:rPr>
          </w:pPr>
          <w:r>
            <w:rPr>
              <w:rFonts w:eastAsia="Times New Roman" w:hAnsi="宋体" w:hint="eastAsia"/>
              <w:sz w:val="18"/>
              <w:szCs w:val="18"/>
            </w:rPr>
            <w:t>合同号：</w:t>
          </w:r>
        </w:p>
      </w:tc>
      <w:tc>
        <w:tcPr>
          <w:tcW w:w="1525" w:type="dxa"/>
        </w:tcPr>
        <w:p w:rsidR="007F7141" w:rsidRDefault="007F7141">
          <w:pPr>
            <w:rPr>
              <w:rFonts w:eastAsia="Times New Roman" w:hAnsi="宋体"/>
              <w:sz w:val="18"/>
              <w:szCs w:val="18"/>
            </w:rPr>
          </w:pPr>
          <w:r>
            <w:rPr>
              <w:rFonts w:eastAsia="Times New Roman" w:hAnsi="宋体"/>
              <w:sz w:val="18"/>
              <w:szCs w:val="18"/>
            </w:rPr>
            <w:fldChar w:fldCharType="begin"/>
          </w:r>
          <w:r>
            <w:rPr>
              <w:rFonts w:eastAsia="Times New Roman" w:hAnsi="宋体" w:hint="eastAsia"/>
              <w:sz w:val="18"/>
              <w:szCs w:val="18"/>
            </w:rPr>
            <w:instrText>TIME  \@ "'YLHT'yyyy"</w:instrText>
          </w:r>
          <w:r>
            <w:rPr>
              <w:rFonts w:eastAsia="Times New Roman" w:hAnsi="宋体"/>
              <w:sz w:val="18"/>
              <w:szCs w:val="18"/>
            </w:rPr>
            <w:fldChar w:fldCharType="separate"/>
          </w:r>
          <w:r>
            <w:rPr>
              <w:rFonts w:eastAsia="Times New Roman" w:hAnsi="宋体"/>
              <w:noProof/>
              <w:sz w:val="18"/>
              <w:szCs w:val="18"/>
            </w:rPr>
            <w:t>YLHT2026</w:t>
          </w:r>
          <w:r>
            <w:rPr>
              <w:rFonts w:eastAsia="Times New Roman" w:hAnsi="宋体"/>
              <w:sz w:val="18"/>
              <w:szCs w:val="18"/>
            </w:rPr>
            <w:fldChar w:fldCharType="end"/>
          </w:r>
        </w:p>
      </w:tc>
    </w:tr>
    <w:tr w:rsidR="007F7141">
      <w:tc>
        <w:tcPr>
          <w:tcW w:w="1418" w:type="dxa"/>
        </w:tcPr>
        <w:p w:rsidR="007F7141" w:rsidRDefault="007F7141">
          <w:pPr>
            <w:rPr>
              <w:rFonts w:eastAsia="Times New Roman" w:hAnsi="宋体"/>
              <w:sz w:val="18"/>
              <w:szCs w:val="18"/>
            </w:rPr>
          </w:pPr>
          <w:r>
            <w:rPr>
              <w:rFonts w:eastAsia="Times New Roman" w:hAnsi="宋体" w:hint="eastAsia"/>
              <w:sz w:val="18"/>
              <w:szCs w:val="18"/>
            </w:rPr>
            <w:t>申购表编号：</w:t>
          </w:r>
        </w:p>
      </w:tc>
      <w:tc>
        <w:tcPr>
          <w:tcW w:w="1525" w:type="dxa"/>
        </w:tcPr>
        <w:p w:rsidR="007F7141" w:rsidRDefault="007F7141">
          <w:pPr>
            <w:rPr>
              <w:rFonts w:eastAsia="Times New Roman" w:hAnsi="宋体"/>
              <w:sz w:val="18"/>
              <w:szCs w:val="18"/>
            </w:rPr>
          </w:pPr>
        </w:p>
      </w:tc>
    </w:tr>
  </w:tbl>
  <w:p w:rsidR="007F7141" w:rsidRDefault="007F7141">
    <w:pPr>
      <w:pStyle w:val="af6"/>
      <w:spacing w:line="20" w:lineRule="exact"/>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141" w:rsidRDefault="007F7141">
    <w:pPr>
      <w:pStyle w:val="Header1"/>
      <w:spacing w:line="40" w:lineRule="exact"/>
      <w:jc w:val="right"/>
    </w:pPr>
  </w:p>
  <w:p w:rsidR="007F7141" w:rsidRDefault="007F714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40055D3"/>
    <w:multiLevelType w:val="multilevel"/>
    <w:tmpl w:val="A40055D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062E7F6"/>
    <w:multiLevelType w:val="singleLevel"/>
    <w:tmpl w:val="B062E7F6"/>
    <w:lvl w:ilvl="0">
      <w:start w:val="4"/>
      <w:numFmt w:val="decimal"/>
      <w:suff w:val="nothing"/>
      <w:lvlText w:val="%1、"/>
      <w:lvlJc w:val="left"/>
    </w:lvl>
  </w:abstractNum>
  <w:abstractNum w:abstractNumId="2" w15:restartNumberingAfterBreak="0">
    <w:nsid w:val="BF205925"/>
    <w:multiLevelType w:val="multilevel"/>
    <w:tmpl w:val="BF20592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CF092B84"/>
    <w:multiLevelType w:val="multilevel"/>
    <w:tmpl w:val="CF092B84"/>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4" w15:restartNumberingAfterBreak="0">
    <w:nsid w:val="0053208E"/>
    <w:multiLevelType w:val="multilevel"/>
    <w:tmpl w:val="0053208E"/>
    <w:lvl w:ilvl="0">
      <w:start w:val="5"/>
      <w:numFmt w:val="upperLetter"/>
      <w:pStyle w:val="1"/>
      <w:lvlText w:val="%1．"/>
      <w:lvlJc w:val="left"/>
      <w:pPr>
        <w:tabs>
          <w:tab w:val="left" w:pos="396"/>
        </w:tabs>
        <w:ind w:left="396" w:hanging="396"/>
      </w:pPr>
      <w:rPr>
        <w:rFonts w:cs="Times New Roman"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59ADCABA"/>
    <w:multiLevelType w:val="multilevel"/>
    <w:tmpl w:val="59ADCABA"/>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92"/>
    <w:rsid w:val="000E095C"/>
    <w:rsid w:val="000F6BD7"/>
    <w:rsid w:val="002D0505"/>
    <w:rsid w:val="00407150"/>
    <w:rsid w:val="00435242"/>
    <w:rsid w:val="004B51C1"/>
    <w:rsid w:val="00520D26"/>
    <w:rsid w:val="00567D70"/>
    <w:rsid w:val="005A7456"/>
    <w:rsid w:val="005D2C4C"/>
    <w:rsid w:val="006477FB"/>
    <w:rsid w:val="00654F38"/>
    <w:rsid w:val="00731ADD"/>
    <w:rsid w:val="007F7141"/>
    <w:rsid w:val="0084529C"/>
    <w:rsid w:val="00882952"/>
    <w:rsid w:val="008A13A6"/>
    <w:rsid w:val="008B0A6A"/>
    <w:rsid w:val="008F25BB"/>
    <w:rsid w:val="009C624E"/>
    <w:rsid w:val="00B82472"/>
    <w:rsid w:val="00BE2A5A"/>
    <w:rsid w:val="00C02DA9"/>
    <w:rsid w:val="00C56F92"/>
    <w:rsid w:val="00CB2D7F"/>
    <w:rsid w:val="00CE0526"/>
    <w:rsid w:val="00D546D2"/>
    <w:rsid w:val="00DC1B12"/>
    <w:rsid w:val="00E20542"/>
    <w:rsid w:val="00E4332A"/>
    <w:rsid w:val="00F92169"/>
    <w:rsid w:val="0116312F"/>
    <w:rsid w:val="03F11C32"/>
    <w:rsid w:val="04B50EB1"/>
    <w:rsid w:val="06B07B82"/>
    <w:rsid w:val="06D64228"/>
    <w:rsid w:val="075C73C2"/>
    <w:rsid w:val="076B46BD"/>
    <w:rsid w:val="08C6543B"/>
    <w:rsid w:val="0A067AB9"/>
    <w:rsid w:val="0B0337B9"/>
    <w:rsid w:val="0B6068EE"/>
    <w:rsid w:val="0BE107DE"/>
    <w:rsid w:val="0D821B4C"/>
    <w:rsid w:val="0EA61A40"/>
    <w:rsid w:val="0F452E31"/>
    <w:rsid w:val="1211524D"/>
    <w:rsid w:val="13F13588"/>
    <w:rsid w:val="14534C64"/>
    <w:rsid w:val="152A4FA3"/>
    <w:rsid w:val="1A5F2428"/>
    <w:rsid w:val="1A660F6A"/>
    <w:rsid w:val="1AA2738A"/>
    <w:rsid w:val="1C5A38F9"/>
    <w:rsid w:val="1CF47387"/>
    <w:rsid w:val="1DA518F0"/>
    <w:rsid w:val="1E6A6384"/>
    <w:rsid w:val="1EED59D8"/>
    <w:rsid w:val="203211B0"/>
    <w:rsid w:val="21466CC1"/>
    <w:rsid w:val="21F421A7"/>
    <w:rsid w:val="26A03363"/>
    <w:rsid w:val="270C03E2"/>
    <w:rsid w:val="27C44CB6"/>
    <w:rsid w:val="28CB19DB"/>
    <w:rsid w:val="293715E5"/>
    <w:rsid w:val="294F2DD3"/>
    <w:rsid w:val="29915199"/>
    <w:rsid w:val="2BDA2E28"/>
    <w:rsid w:val="2CA927FA"/>
    <w:rsid w:val="2E3507E9"/>
    <w:rsid w:val="2F1877C3"/>
    <w:rsid w:val="302F78E9"/>
    <w:rsid w:val="308C679C"/>
    <w:rsid w:val="30FF6E8C"/>
    <w:rsid w:val="315C608D"/>
    <w:rsid w:val="32BF0681"/>
    <w:rsid w:val="32FE389F"/>
    <w:rsid w:val="3316226B"/>
    <w:rsid w:val="33C543BD"/>
    <w:rsid w:val="34AE30A3"/>
    <w:rsid w:val="3538364E"/>
    <w:rsid w:val="35CB558F"/>
    <w:rsid w:val="3A742699"/>
    <w:rsid w:val="3DB01C3A"/>
    <w:rsid w:val="4043713E"/>
    <w:rsid w:val="40BF73E8"/>
    <w:rsid w:val="411C1B79"/>
    <w:rsid w:val="41C31810"/>
    <w:rsid w:val="42DC3AD8"/>
    <w:rsid w:val="42E859D2"/>
    <w:rsid w:val="43A86AB4"/>
    <w:rsid w:val="43AD6B38"/>
    <w:rsid w:val="43DB5854"/>
    <w:rsid w:val="44B87626"/>
    <w:rsid w:val="45603299"/>
    <w:rsid w:val="48AE321A"/>
    <w:rsid w:val="48B33F87"/>
    <w:rsid w:val="496F29A9"/>
    <w:rsid w:val="49D24CE6"/>
    <w:rsid w:val="49DB1DED"/>
    <w:rsid w:val="4EC0596B"/>
    <w:rsid w:val="4F860A4D"/>
    <w:rsid w:val="4FAC7D88"/>
    <w:rsid w:val="50962F12"/>
    <w:rsid w:val="511107EA"/>
    <w:rsid w:val="526A6404"/>
    <w:rsid w:val="543D36A4"/>
    <w:rsid w:val="544607AB"/>
    <w:rsid w:val="55381940"/>
    <w:rsid w:val="56503198"/>
    <w:rsid w:val="58405511"/>
    <w:rsid w:val="59FD5DAF"/>
    <w:rsid w:val="5A2D0090"/>
    <w:rsid w:val="5AA14816"/>
    <w:rsid w:val="5ACC2442"/>
    <w:rsid w:val="5AF076C2"/>
    <w:rsid w:val="5B373C33"/>
    <w:rsid w:val="5CBF559E"/>
    <w:rsid w:val="5ED72B15"/>
    <w:rsid w:val="60186BB6"/>
    <w:rsid w:val="602120CC"/>
    <w:rsid w:val="629372B1"/>
    <w:rsid w:val="630F26B0"/>
    <w:rsid w:val="6381342F"/>
    <w:rsid w:val="641B1A28"/>
    <w:rsid w:val="64BD6867"/>
    <w:rsid w:val="661B7E1F"/>
    <w:rsid w:val="68657C8A"/>
    <w:rsid w:val="6A2D7FEB"/>
    <w:rsid w:val="6E3F3C62"/>
    <w:rsid w:val="6F4101F3"/>
    <w:rsid w:val="6FF11ABB"/>
    <w:rsid w:val="720A6E64"/>
    <w:rsid w:val="739509AF"/>
    <w:rsid w:val="74213FF1"/>
    <w:rsid w:val="74D6302D"/>
    <w:rsid w:val="75894543"/>
    <w:rsid w:val="77C1480E"/>
    <w:rsid w:val="7B3B62E0"/>
    <w:rsid w:val="7D056BA5"/>
    <w:rsid w:val="7E484836"/>
    <w:rsid w:val="7ED22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5A6BCC2"/>
  <w15:docId w15:val="{41D5E39C-6971-4993-94C0-042D7F787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after="160" w:line="278" w:lineRule="auto"/>
      <w:jc w:val="both"/>
    </w:pPr>
    <w:rPr>
      <w:sz w:val="21"/>
      <w:szCs w:val="24"/>
    </w:rPr>
  </w:style>
  <w:style w:type="paragraph" w:styleId="1">
    <w:name w:val="heading 1"/>
    <w:basedOn w:val="a0"/>
    <w:next w:val="a0"/>
    <w:link w:val="10"/>
    <w:uiPriority w:val="99"/>
    <w:qFormat/>
    <w:pPr>
      <w:keepNext/>
      <w:numPr>
        <w:numId w:val="1"/>
      </w:numPr>
      <w:outlineLvl w:val="0"/>
    </w:pPr>
    <w:rPr>
      <w:rFonts w:eastAsia="黑体"/>
      <w:b/>
      <w:sz w:val="28"/>
      <w:szCs w:val="20"/>
    </w:rPr>
  </w:style>
  <w:style w:type="paragraph" w:styleId="2">
    <w:name w:val="heading 2"/>
    <w:basedOn w:val="a0"/>
    <w:next w:val="a0"/>
    <w:link w:val="20"/>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uiPriority w:val="99"/>
    <w:qFormat/>
    <w:pPr>
      <w:keepNext/>
      <w:keepLines/>
      <w:spacing w:before="280" w:after="290" w:line="376" w:lineRule="auto"/>
      <w:outlineLvl w:val="3"/>
    </w:pPr>
    <w:rPr>
      <w:rFonts w:ascii="Cambria" w:hAnsi="Cambria"/>
      <w:b/>
      <w:bCs/>
      <w:sz w:val="28"/>
      <w:szCs w:val="28"/>
    </w:rPr>
  </w:style>
  <w:style w:type="paragraph" w:styleId="5">
    <w:name w:val="heading 5"/>
    <w:basedOn w:val="a0"/>
    <w:next w:val="a0"/>
    <w:link w:val="50"/>
    <w:uiPriority w:val="99"/>
    <w:qFormat/>
    <w:pPr>
      <w:keepNext/>
      <w:keepLines/>
      <w:spacing w:before="280" w:after="290" w:line="376" w:lineRule="auto"/>
      <w:outlineLvl w:val="4"/>
    </w:pPr>
    <w:rPr>
      <w:b/>
      <w:bCs/>
      <w:sz w:val="28"/>
      <w:szCs w:val="28"/>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qFormat/>
    <w:pPr>
      <w:widowControl/>
      <w:ind w:firstLine="420"/>
      <w:jc w:val="left"/>
    </w:pPr>
    <w:rPr>
      <w:sz w:val="20"/>
      <w:szCs w:val="20"/>
    </w:rPr>
  </w:style>
  <w:style w:type="paragraph" w:styleId="71">
    <w:name w:val="toc 7"/>
    <w:basedOn w:val="a0"/>
    <w:next w:val="a0"/>
    <w:uiPriority w:val="39"/>
    <w:unhideWhenUsed/>
    <w:qFormat/>
    <w:pPr>
      <w:spacing w:after="57"/>
      <w:ind w:left="1701"/>
    </w:p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annotation text"/>
    <w:basedOn w:val="a0"/>
    <w:link w:val="a7"/>
    <w:uiPriority w:val="99"/>
    <w:unhideWhenUsed/>
    <w:qFormat/>
    <w:pPr>
      <w:jc w:val="left"/>
    </w:pPr>
  </w:style>
  <w:style w:type="paragraph" w:styleId="31">
    <w:name w:val="Body Text 3"/>
    <w:basedOn w:val="a0"/>
    <w:link w:val="32"/>
    <w:uiPriority w:val="99"/>
    <w:qFormat/>
    <w:pPr>
      <w:widowControl/>
      <w:spacing w:line="300" w:lineRule="auto"/>
      <w:jc w:val="left"/>
    </w:pPr>
    <w:rPr>
      <w:sz w:val="16"/>
      <w:szCs w:val="16"/>
    </w:rPr>
  </w:style>
  <w:style w:type="paragraph" w:styleId="a8">
    <w:name w:val="Body Text"/>
    <w:basedOn w:val="a0"/>
    <w:next w:val="a0"/>
    <w:link w:val="a9"/>
    <w:uiPriority w:val="99"/>
    <w:qFormat/>
    <w:pPr>
      <w:spacing w:after="120"/>
    </w:pPr>
    <w:rPr>
      <w:sz w:val="24"/>
    </w:rPr>
  </w:style>
  <w:style w:type="paragraph" w:styleId="aa">
    <w:name w:val="Body Text Indent"/>
    <w:basedOn w:val="a0"/>
    <w:link w:val="ab"/>
    <w:uiPriority w:val="99"/>
    <w:qFormat/>
    <w:pPr>
      <w:ind w:firstLine="420"/>
    </w:pPr>
    <w:rPr>
      <w:sz w:val="24"/>
      <w:shd w:val="pct10" w:color="auto" w:fill="FFFFFF"/>
    </w:rPr>
  </w:style>
  <w:style w:type="paragraph" w:styleId="ac">
    <w:name w:val="Block Text"/>
    <w:basedOn w:val="a0"/>
    <w:uiPriority w:val="99"/>
    <w:qFormat/>
    <w:pPr>
      <w:ind w:left="113" w:right="113"/>
      <w:jc w:val="center"/>
    </w:pPr>
    <w:rPr>
      <w:b/>
      <w:bCs/>
      <w:sz w:val="18"/>
      <w:szCs w:val="20"/>
    </w:rPr>
  </w:style>
  <w:style w:type="paragraph" w:styleId="41">
    <w:name w:val="index 4"/>
    <w:basedOn w:val="a0"/>
    <w:next w:val="a0"/>
    <w:uiPriority w:val="99"/>
    <w:unhideWhenUsed/>
    <w:qFormat/>
    <w:pPr>
      <w:ind w:left="600"/>
    </w:pPr>
    <w:rPr>
      <w:rFonts w:ascii="Calibri" w:eastAsia="Arial" w:hAnsi="Calibri" w:cs="Arial"/>
      <w:szCs w:val="22"/>
    </w:rPr>
  </w:style>
  <w:style w:type="paragraph" w:styleId="51">
    <w:name w:val="toc 5"/>
    <w:basedOn w:val="a0"/>
    <w:next w:val="a0"/>
    <w:uiPriority w:val="39"/>
    <w:unhideWhenUsed/>
    <w:qFormat/>
    <w:pPr>
      <w:spacing w:after="57"/>
      <w:ind w:left="1134"/>
    </w:pPr>
  </w:style>
  <w:style w:type="paragraph" w:styleId="33">
    <w:name w:val="toc 3"/>
    <w:basedOn w:val="a0"/>
    <w:next w:val="a0"/>
    <w:uiPriority w:val="39"/>
    <w:unhideWhenUsed/>
    <w:qFormat/>
    <w:pPr>
      <w:spacing w:after="57"/>
      <w:ind w:left="567"/>
    </w:pPr>
  </w:style>
  <w:style w:type="paragraph" w:styleId="ad">
    <w:name w:val="Plain Text"/>
    <w:basedOn w:val="a0"/>
    <w:link w:val="ae"/>
    <w:uiPriority w:val="99"/>
    <w:qFormat/>
    <w:rPr>
      <w:rFonts w:ascii="宋体" w:hAnsi="Courier New"/>
      <w:szCs w:val="21"/>
    </w:rPr>
  </w:style>
  <w:style w:type="paragraph" w:styleId="81">
    <w:name w:val="toc 8"/>
    <w:basedOn w:val="a0"/>
    <w:next w:val="a0"/>
    <w:uiPriority w:val="39"/>
    <w:unhideWhenUsed/>
    <w:qFormat/>
    <w:pPr>
      <w:spacing w:after="57"/>
      <w:ind w:left="1984"/>
    </w:pPr>
  </w:style>
  <w:style w:type="paragraph" w:styleId="af">
    <w:name w:val="Date"/>
    <w:basedOn w:val="a0"/>
    <w:next w:val="a0"/>
    <w:link w:val="af0"/>
    <w:uiPriority w:val="99"/>
    <w:qFormat/>
    <w:pPr>
      <w:ind w:left="100"/>
    </w:pPr>
    <w:rPr>
      <w:sz w:val="24"/>
    </w:rPr>
  </w:style>
  <w:style w:type="paragraph" w:styleId="21">
    <w:name w:val="Body Text Indent 2"/>
    <w:basedOn w:val="a0"/>
    <w:link w:val="22"/>
    <w:uiPriority w:val="99"/>
    <w:qFormat/>
    <w:pPr>
      <w:spacing w:after="120" w:line="480" w:lineRule="auto"/>
      <w:ind w:left="420"/>
    </w:pPr>
    <w:rPr>
      <w:sz w:val="24"/>
    </w:rPr>
  </w:style>
  <w:style w:type="paragraph" w:styleId="af1">
    <w:name w:val="endnote text"/>
    <w:basedOn w:val="a0"/>
    <w:link w:val="af2"/>
    <w:uiPriority w:val="99"/>
    <w:unhideWhenUsed/>
    <w:qFormat/>
    <w:rPr>
      <w:sz w:val="20"/>
    </w:rPr>
  </w:style>
  <w:style w:type="paragraph" w:styleId="af3">
    <w:name w:val="Balloon Text"/>
    <w:basedOn w:val="a0"/>
    <w:link w:val="af4"/>
    <w:uiPriority w:val="99"/>
    <w:qFormat/>
    <w:rPr>
      <w:sz w:val="18"/>
      <w:szCs w:val="18"/>
    </w:rPr>
  </w:style>
  <w:style w:type="paragraph" w:styleId="af5">
    <w:name w:val="footer"/>
    <w:basedOn w:val="a0"/>
    <w:link w:val="11"/>
    <w:qFormat/>
    <w:pPr>
      <w:tabs>
        <w:tab w:val="center" w:pos="4153"/>
        <w:tab w:val="right" w:pos="8306"/>
      </w:tabs>
      <w:jc w:val="left"/>
    </w:pPr>
    <w:rPr>
      <w:sz w:val="18"/>
    </w:rPr>
  </w:style>
  <w:style w:type="paragraph" w:styleId="af6">
    <w:name w:val="header"/>
    <w:basedOn w:val="a0"/>
    <w:link w:val="12"/>
    <w:uiPriority w:val="99"/>
    <w:qFormat/>
    <w:pPr>
      <w:tabs>
        <w:tab w:val="center" w:pos="4153"/>
        <w:tab w:val="right" w:pos="8306"/>
      </w:tabs>
      <w:jc w:val="center"/>
    </w:pPr>
    <w:rPr>
      <w:sz w:val="18"/>
    </w:rPr>
  </w:style>
  <w:style w:type="paragraph" w:styleId="13">
    <w:name w:val="toc 1"/>
    <w:basedOn w:val="a0"/>
    <w:next w:val="a0"/>
    <w:uiPriority w:val="39"/>
    <w:unhideWhenUsed/>
    <w:qFormat/>
    <w:pPr>
      <w:spacing w:after="57"/>
    </w:pPr>
  </w:style>
  <w:style w:type="paragraph" w:styleId="42">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rPr>
  </w:style>
  <w:style w:type="paragraph" w:styleId="af9">
    <w:name w:val="footnote text"/>
    <w:basedOn w:val="a0"/>
    <w:link w:val="afa"/>
    <w:uiPriority w:val="99"/>
    <w:unhideWhenUsed/>
    <w:qFormat/>
    <w:pPr>
      <w:spacing w:after="40"/>
    </w:pPr>
    <w:rPr>
      <w:sz w:val="18"/>
    </w:rPr>
  </w:style>
  <w:style w:type="paragraph" w:styleId="61">
    <w:name w:val="toc 6"/>
    <w:basedOn w:val="a0"/>
    <w:next w:val="a0"/>
    <w:uiPriority w:val="39"/>
    <w:unhideWhenUsed/>
    <w:qFormat/>
    <w:pPr>
      <w:spacing w:after="57"/>
      <w:ind w:left="1417"/>
    </w:pPr>
  </w:style>
  <w:style w:type="paragraph" w:styleId="34">
    <w:name w:val="Body Text Indent 3"/>
    <w:basedOn w:val="a0"/>
    <w:link w:val="35"/>
    <w:uiPriority w:val="99"/>
    <w:qFormat/>
    <w:pPr>
      <w:ind w:firstLine="412"/>
    </w:pPr>
    <w:rPr>
      <w:sz w:val="16"/>
      <w:szCs w:val="16"/>
    </w:rPr>
  </w:style>
  <w:style w:type="paragraph" w:styleId="afb">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1">
    <w:name w:val="toc 9"/>
    <w:basedOn w:val="a0"/>
    <w:next w:val="a0"/>
    <w:uiPriority w:val="39"/>
    <w:unhideWhenUsed/>
    <w:qFormat/>
    <w:pPr>
      <w:spacing w:after="57"/>
      <w:ind w:left="2268"/>
    </w:pPr>
  </w:style>
  <w:style w:type="paragraph" w:styleId="afc">
    <w:name w:val="Normal (Web)"/>
    <w:basedOn w:val="a0"/>
    <w:uiPriority w:val="99"/>
    <w:unhideWhenUsed/>
    <w:qFormat/>
    <w:pPr>
      <w:widowControl/>
      <w:spacing w:before="100" w:beforeAutospacing="1" w:after="100" w:afterAutospacing="1"/>
      <w:jc w:val="left"/>
    </w:pPr>
    <w:rPr>
      <w:rFonts w:ascii="宋体" w:hAnsi="宋体" w:cs="宋体"/>
      <w:sz w:val="24"/>
    </w:rPr>
  </w:style>
  <w:style w:type="paragraph" w:styleId="afd">
    <w:name w:val="Title"/>
    <w:basedOn w:val="a0"/>
    <w:next w:val="a0"/>
    <w:link w:val="afe"/>
    <w:qFormat/>
    <w:pPr>
      <w:spacing w:before="240" w:after="60"/>
      <w:jc w:val="center"/>
      <w:outlineLvl w:val="0"/>
    </w:pPr>
    <w:rPr>
      <w:rFonts w:ascii="Cambria" w:eastAsia="Arial" w:hAnsi="Cambria" w:cs="Arial"/>
      <w:b/>
      <w:bCs/>
      <w:sz w:val="32"/>
      <w:szCs w:val="32"/>
    </w:rPr>
  </w:style>
  <w:style w:type="paragraph" w:styleId="aff">
    <w:name w:val="annotation subject"/>
    <w:basedOn w:val="a6"/>
    <w:next w:val="a6"/>
    <w:link w:val="aff0"/>
    <w:uiPriority w:val="99"/>
    <w:unhideWhenUsed/>
    <w:qFormat/>
    <w:rPr>
      <w:b/>
      <w:bCs/>
    </w:rPr>
  </w:style>
  <w:style w:type="table" w:styleId="aff1">
    <w:name w:val="Table Grid"/>
    <w:basedOn w:val="a3"/>
    <w:uiPriority w:val="9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basedOn w:val="a2"/>
    <w:qFormat/>
    <w:rPr>
      <w:rFonts w:cs="Times New Roman"/>
    </w:rPr>
  </w:style>
  <w:style w:type="character" w:styleId="aff5">
    <w:name w:val="Emphasis"/>
    <w:qFormat/>
    <w:rPr>
      <w:i/>
    </w:rPr>
  </w:style>
  <w:style w:type="character" w:styleId="aff6">
    <w:name w:val="Hyperlink"/>
    <w:uiPriority w:val="99"/>
    <w:unhideWhenUsed/>
    <w:qFormat/>
    <w:rPr>
      <w:color w:val="0000FF"/>
      <w:u w:val="single"/>
    </w:rPr>
  </w:style>
  <w:style w:type="character" w:styleId="aff7">
    <w:name w:val="annotation reference"/>
    <w:uiPriority w:val="99"/>
    <w:unhideWhenUsed/>
    <w:qFormat/>
    <w:rPr>
      <w:sz w:val="21"/>
      <w:szCs w:val="21"/>
    </w:rPr>
  </w:style>
  <w:style w:type="character" w:styleId="aff8">
    <w:name w:val="footnote reference"/>
    <w:uiPriority w:val="99"/>
    <w:unhideWhenUsed/>
    <w:qFormat/>
    <w:rPr>
      <w:vertAlign w:val="superscript"/>
    </w:r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paragraph" w:customStyle="1" w:styleId="TOC112">
    <w:name w:val="TOC 标题112"/>
    <w:uiPriority w:val="39"/>
    <w:unhideWhenUsed/>
    <w:qFormat/>
  </w:style>
  <w:style w:type="paragraph" w:customStyle="1" w:styleId="TOC111">
    <w:name w:val="TOC 标题111"/>
    <w:uiPriority w:val="39"/>
    <w:unhideWhenUsed/>
    <w:qFormat/>
    <w:pPr>
      <w:spacing w:after="160" w:line="278" w:lineRule="auto"/>
    </w:p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HeaderChar">
    <w:name w:val="Header Char"/>
    <w:basedOn w:val="a2"/>
    <w:uiPriority w:val="99"/>
    <w:qFormat/>
  </w:style>
  <w:style w:type="character" w:customStyle="1" w:styleId="CaptionChar">
    <w:name w:val="Caption Char"/>
    <w:uiPriority w:val="99"/>
    <w:qFormat/>
  </w:style>
  <w:style w:type="paragraph" w:styleId="aff9">
    <w:name w:val="List Paragraph"/>
    <w:basedOn w:val="a0"/>
    <w:uiPriority w:val="34"/>
    <w:qFormat/>
    <w:pPr>
      <w:ind w:left="720"/>
      <w:contextualSpacing/>
    </w:pPr>
  </w:style>
  <w:style w:type="paragraph" w:styleId="affa">
    <w:name w:val="No Spacing"/>
    <w:uiPriority w:val="99"/>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b">
    <w:name w:val="Quote"/>
    <w:basedOn w:val="a0"/>
    <w:next w:val="a0"/>
    <w:link w:val="affc"/>
    <w:uiPriority w:val="29"/>
    <w:qFormat/>
    <w:pPr>
      <w:ind w:left="720" w:right="720"/>
    </w:pPr>
    <w:rPr>
      <w:i/>
    </w:rPr>
  </w:style>
  <w:style w:type="character" w:customStyle="1" w:styleId="QuoteChar">
    <w:name w:val="Quote Char"/>
    <w:uiPriority w:val="29"/>
    <w:qFormat/>
    <w:rPr>
      <w:i/>
    </w:rPr>
  </w:style>
  <w:style w:type="paragraph" w:styleId="affd">
    <w:name w:val="Intense Quote"/>
    <w:basedOn w:val="a0"/>
    <w:next w:val="a0"/>
    <w:link w:val="af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
    <w:name w:val="TOC 标题11"/>
    <w:uiPriority w:val="39"/>
    <w:qFormat/>
    <w:pPr>
      <w:spacing w:after="160" w:line="278" w:lineRule="auto"/>
    </w:pPr>
  </w:style>
  <w:style w:type="character" w:customStyle="1" w:styleId="a9">
    <w:name w:val="正文文本 字符"/>
    <w:link w:val="a8"/>
    <w:uiPriority w:val="99"/>
    <w:semiHidden/>
    <w:qFormat/>
    <w:rPr>
      <w:rFonts w:cs="Times New Roman"/>
      <w:sz w:val="24"/>
      <w:szCs w:val="24"/>
    </w:rPr>
  </w:style>
  <w:style w:type="paragraph" w:customStyle="1" w:styleId="712">
    <w:name w:val="目录 71"/>
    <w:basedOn w:val="a0"/>
    <w:next w:val="a0"/>
    <w:uiPriority w:val="39"/>
    <w:unhideWhenUsed/>
    <w:qFormat/>
    <w:pPr>
      <w:spacing w:after="57"/>
      <w:ind w:left="1701"/>
    </w:pPr>
  </w:style>
  <w:style w:type="character" w:customStyle="1" w:styleId="a7">
    <w:name w:val="批注文字 字符"/>
    <w:link w:val="a6"/>
    <w:uiPriority w:val="99"/>
    <w:qFormat/>
    <w:rPr>
      <w:sz w:val="21"/>
      <w:szCs w:val="24"/>
    </w:rPr>
  </w:style>
  <w:style w:type="character" w:customStyle="1" w:styleId="32">
    <w:name w:val="正文文本 3 字符"/>
    <w:link w:val="31"/>
    <w:uiPriority w:val="99"/>
    <w:semiHidden/>
    <w:qFormat/>
    <w:rPr>
      <w:rFonts w:cs="Times New Roman"/>
      <w:sz w:val="16"/>
      <w:szCs w:val="16"/>
    </w:rPr>
  </w:style>
  <w:style w:type="character" w:customStyle="1" w:styleId="ab">
    <w:name w:val="正文文本缩进 字符"/>
    <w:link w:val="aa"/>
    <w:uiPriority w:val="99"/>
    <w:semiHidden/>
    <w:qFormat/>
    <w:rPr>
      <w:rFonts w:cs="Times New Roman"/>
      <w:sz w:val="24"/>
      <w:szCs w:val="24"/>
    </w:rPr>
  </w:style>
  <w:style w:type="paragraph" w:customStyle="1" w:styleId="513">
    <w:name w:val="目录 51"/>
    <w:basedOn w:val="a0"/>
    <w:next w:val="a0"/>
    <w:uiPriority w:val="39"/>
    <w:unhideWhenUsed/>
    <w:qFormat/>
    <w:pPr>
      <w:spacing w:after="57"/>
      <w:ind w:left="1134"/>
    </w:pPr>
  </w:style>
  <w:style w:type="paragraph" w:customStyle="1" w:styleId="313">
    <w:name w:val="目录 31"/>
    <w:basedOn w:val="a0"/>
    <w:next w:val="a0"/>
    <w:uiPriority w:val="39"/>
    <w:qFormat/>
    <w:pPr>
      <w:ind w:left="840"/>
    </w:pPr>
  </w:style>
  <w:style w:type="character" w:customStyle="1" w:styleId="ae">
    <w:name w:val="纯文本 字符"/>
    <w:link w:val="ad"/>
    <w:uiPriority w:val="99"/>
    <w:qFormat/>
    <w:rPr>
      <w:rFonts w:ascii="宋体" w:eastAsia="宋体" w:hAnsi="Courier New" w:cs="Times New Roman"/>
      <w:sz w:val="21"/>
      <w:szCs w:val="21"/>
      <w:lang w:val="en-US" w:eastAsia="zh-CN" w:bidi="ar-SA"/>
    </w:rPr>
  </w:style>
  <w:style w:type="paragraph" w:customStyle="1" w:styleId="810">
    <w:name w:val="目录 81"/>
    <w:basedOn w:val="a0"/>
    <w:next w:val="a0"/>
    <w:uiPriority w:val="39"/>
    <w:unhideWhenUsed/>
    <w:qFormat/>
    <w:pPr>
      <w:spacing w:after="57"/>
      <w:ind w:left="1984"/>
    </w:pPr>
  </w:style>
  <w:style w:type="character" w:customStyle="1" w:styleId="af0">
    <w:name w:val="日期 字符"/>
    <w:link w:val="af"/>
    <w:uiPriority w:val="99"/>
    <w:semiHidden/>
    <w:qFormat/>
    <w:rPr>
      <w:rFonts w:cs="Times New Roman"/>
      <w:sz w:val="24"/>
      <w:szCs w:val="24"/>
    </w:rPr>
  </w:style>
  <w:style w:type="character" w:customStyle="1" w:styleId="22">
    <w:name w:val="正文文本缩进 2 字符"/>
    <w:link w:val="21"/>
    <w:uiPriority w:val="99"/>
    <w:semiHidden/>
    <w:qFormat/>
    <w:rPr>
      <w:rFonts w:cs="Times New Roman"/>
      <w:sz w:val="24"/>
      <w:szCs w:val="24"/>
    </w:rPr>
  </w:style>
  <w:style w:type="character" w:customStyle="1" w:styleId="af2">
    <w:name w:val="尾注文本 字符"/>
    <w:link w:val="af1"/>
    <w:uiPriority w:val="99"/>
    <w:qFormat/>
    <w:rPr>
      <w:sz w:val="20"/>
    </w:rPr>
  </w:style>
  <w:style w:type="character" w:customStyle="1" w:styleId="af4">
    <w:name w:val="批注框文本 字符"/>
    <w:link w:val="af3"/>
    <w:uiPriority w:val="99"/>
    <w:qFormat/>
    <w:rPr>
      <w:rFonts w:cs="Times New Roman"/>
      <w:sz w:val="18"/>
      <w:szCs w:val="18"/>
    </w:rPr>
  </w:style>
  <w:style w:type="paragraph" w:customStyle="1" w:styleId="113">
    <w:name w:val="目录 11"/>
    <w:basedOn w:val="a0"/>
    <w:next w:val="a0"/>
    <w:uiPriority w:val="39"/>
    <w:qFormat/>
  </w:style>
  <w:style w:type="paragraph" w:customStyle="1" w:styleId="413">
    <w:name w:val="目录 41"/>
    <w:basedOn w:val="a0"/>
    <w:next w:val="a0"/>
    <w:uiPriority w:val="39"/>
    <w:unhideWhenUsed/>
    <w:qFormat/>
    <w:pPr>
      <w:spacing w:after="57"/>
      <w:ind w:left="850"/>
    </w:pPr>
  </w:style>
  <w:style w:type="character" w:customStyle="1" w:styleId="af8">
    <w:name w:val="副标题 字符"/>
    <w:link w:val="af7"/>
    <w:uiPriority w:val="11"/>
    <w:qFormat/>
    <w:rPr>
      <w:sz w:val="24"/>
      <w:szCs w:val="24"/>
    </w:rPr>
  </w:style>
  <w:style w:type="character" w:customStyle="1" w:styleId="afa">
    <w:name w:val="脚注文本 字符"/>
    <w:link w:val="af9"/>
    <w:uiPriority w:val="99"/>
    <w:qFormat/>
    <w:rPr>
      <w:sz w:val="18"/>
    </w:rPr>
  </w:style>
  <w:style w:type="paragraph" w:customStyle="1" w:styleId="612">
    <w:name w:val="目录 61"/>
    <w:basedOn w:val="a0"/>
    <w:next w:val="a0"/>
    <w:uiPriority w:val="39"/>
    <w:unhideWhenUsed/>
    <w:qFormat/>
    <w:pPr>
      <w:spacing w:after="57"/>
      <w:ind w:left="1417"/>
    </w:pPr>
  </w:style>
  <w:style w:type="character" w:customStyle="1" w:styleId="35">
    <w:name w:val="正文文本缩进 3 字符"/>
    <w:link w:val="34"/>
    <w:uiPriority w:val="99"/>
    <w:semiHidden/>
    <w:qFormat/>
    <w:rPr>
      <w:rFonts w:cs="Times New Roman"/>
      <w:sz w:val="16"/>
      <w:szCs w:val="16"/>
    </w:rPr>
  </w:style>
  <w:style w:type="paragraph" w:customStyle="1" w:styleId="213">
    <w:name w:val="目录 21"/>
    <w:basedOn w:val="a0"/>
    <w:next w:val="a0"/>
    <w:uiPriority w:val="39"/>
    <w:qFormat/>
    <w:pPr>
      <w:ind w:left="420"/>
    </w:pPr>
  </w:style>
  <w:style w:type="paragraph" w:customStyle="1" w:styleId="910">
    <w:name w:val="目录 91"/>
    <w:basedOn w:val="a0"/>
    <w:next w:val="a0"/>
    <w:uiPriority w:val="39"/>
    <w:unhideWhenUsed/>
    <w:qFormat/>
    <w:pPr>
      <w:spacing w:after="57"/>
      <w:ind w:left="2268"/>
    </w:pPr>
  </w:style>
  <w:style w:type="character" w:customStyle="1" w:styleId="afe">
    <w:name w:val="标题 字符"/>
    <w:link w:val="afd"/>
    <w:uiPriority w:val="10"/>
    <w:qFormat/>
    <w:rPr>
      <w:sz w:val="48"/>
      <w:szCs w:val="48"/>
    </w:rPr>
  </w:style>
  <w:style w:type="character" w:customStyle="1" w:styleId="aff0">
    <w:name w:val="批注主题 字符"/>
    <w:link w:val="aff"/>
    <w:uiPriority w:val="99"/>
    <w:semiHidden/>
    <w:qFormat/>
    <w:rPr>
      <w:b/>
      <w:bCs/>
      <w:sz w:val="21"/>
      <w:szCs w:val="24"/>
    </w:rPr>
  </w:style>
  <w:style w:type="character" w:customStyle="1" w:styleId="CharAttribute4">
    <w:name w:val="CharAttribute4"/>
    <w:uiPriority w:val="99"/>
    <w:qFormat/>
    <w:rPr>
      <w:rFonts w:ascii="Arial Narrow" w:eastAsia="仿宋_GB2312"/>
      <w:sz w:val="21"/>
    </w:rPr>
  </w:style>
  <w:style w:type="character" w:customStyle="1" w:styleId="mark">
    <w:name w:val="mark"/>
    <w:qFormat/>
  </w:style>
  <w:style w:type="character" w:styleId="afff">
    <w:name w:val="Placeholder Text"/>
    <w:uiPriority w:val="99"/>
    <w:semiHidden/>
    <w:qFormat/>
    <w:rPr>
      <w:color w:val="808080"/>
    </w:rPr>
  </w:style>
  <w:style w:type="character" w:customStyle="1" w:styleId="Heading4Char">
    <w:name w:val="Heading 4 Char"/>
    <w:uiPriority w:val="9"/>
    <w:qFormat/>
    <w:rPr>
      <w:rFonts w:ascii="Arial" w:eastAsia="Arial" w:hAnsi="Arial" w:cs="Arial"/>
      <w:b/>
      <w:bCs/>
      <w:sz w:val="26"/>
      <w:szCs w:val="26"/>
    </w:rPr>
  </w:style>
  <w:style w:type="character" w:customStyle="1" w:styleId="botzi">
    <w:name w:val="bot_zi"/>
    <w:qFormat/>
  </w:style>
  <w:style w:type="character" w:customStyle="1" w:styleId="CharAttribute2">
    <w:name w:val="CharAttribute2"/>
    <w:uiPriority w:val="99"/>
    <w:qFormat/>
    <w:rPr>
      <w:rFonts w:ascii="Times New Roman" w:eastAsia="宋体"/>
      <w:b/>
      <w:sz w:val="21"/>
    </w:rPr>
  </w:style>
  <w:style w:type="character" w:customStyle="1" w:styleId="px121">
    <w:name w:val="px121"/>
    <w:uiPriority w:val="99"/>
    <w:qFormat/>
    <w:rPr>
      <w:rFonts w:cs="Times New Roman"/>
      <w:spacing w:val="312"/>
    </w:rPr>
  </w:style>
  <w:style w:type="character" w:customStyle="1" w:styleId="Heading1Char">
    <w:name w:val="Heading 1 Char"/>
    <w:uiPriority w:val="9"/>
    <w:qFormat/>
    <w:rPr>
      <w:rFonts w:ascii="Arial" w:eastAsia="Arial" w:hAnsi="Arial" w:cs="Arial"/>
      <w:sz w:val="40"/>
      <w:szCs w:val="40"/>
    </w:rPr>
  </w:style>
  <w:style w:type="character" w:customStyle="1" w:styleId="font61">
    <w:name w:val="font61"/>
    <w:basedOn w:val="a2"/>
    <w:qFormat/>
    <w:rPr>
      <w:rFonts w:ascii="宋体" w:eastAsia="宋体" w:hAnsi="宋体" w:cs="宋体" w:hint="eastAsia"/>
      <w:color w:val="000000"/>
      <w:sz w:val="24"/>
      <w:szCs w:val="24"/>
      <w:u w:val="none"/>
    </w:rPr>
  </w:style>
  <w:style w:type="character" w:customStyle="1" w:styleId="afff0">
    <w:name w:val="页脚 字符"/>
    <w:link w:val="Footer1"/>
    <w:uiPriority w:val="99"/>
    <w:semiHidden/>
    <w:qFormat/>
    <w:rPr>
      <w:rFonts w:cs="Times New Roman"/>
      <w:sz w:val="18"/>
      <w:szCs w:val="18"/>
    </w:rPr>
  </w:style>
  <w:style w:type="paragraph" w:customStyle="1" w:styleId="Footer1">
    <w:name w:val="Footer1"/>
    <w:basedOn w:val="a0"/>
    <w:link w:val="afff0"/>
    <w:qFormat/>
    <w:pPr>
      <w:widowControl/>
      <w:tabs>
        <w:tab w:val="center" w:pos="4153"/>
        <w:tab w:val="right" w:pos="8306"/>
      </w:tabs>
      <w:jc w:val="left"/>
    </w:pPr>
    <w:rPr>
      <w:sz w:val="18"/>
      <w:szCs w:val="18"/>
    </w:rPr>
  </w:style>
  <w:style w:type="character" w:customStyle="1" w:styleId="50">
    <w:name w:val="标题 5 字符"/>
    <w:link w:val="5"/>
    <w:uiPriority w:val="99"/>
    <w:semiHidden/>
    <w:qFormat/>
    <w:rPr>
      <w:rFonts w:cs="Times New Roman"/>
      <w:b/>
      <w:bCs/>
      <w:sz w:val="28"/>
      <w:szCs w:val="28"/>
    </w:rPr>
  </w:style>
  <w:style w:type="character" w:customStyle="1" w:styleId="CharAttribute7">
    <w:name w:val="CharAttribute7"/>
    <w:uiPriority w:val="99"/>
    <w:qFormat/>
    <w:rPr>
      <w:rFonts w:ascii="Times New Roman" w:eastAsia="宋体"/>
      <w:sz w:val="21"/>
    </w:rPr>
  </w:style>
  <w:style w:type="character" w:customStyle="1" w:styleId="11">
    <w:name w:val="页脚 字符1"/>
    <w:link w:val="af5"/>
    <w:uiPriority w:val="99"/>
    <w:qFormat/>
  </w:style>
  <w:style w:type="character" w:customStyle="1" w:styleId="Char">
    <w:name w:val="标题一级 Char"/>
    <w:link w:val="afff1"/>
    <w:qFormat/>
    <w:rPr>
      <w:rFonts w:ascii="宋体" w:hAnsi="宋体"/>
      <w:b/>
      <w:sz w:val="21"/>
      <w:szCs w:val="21"/>
    </w:rPr>
  </w:style>
  <w:style w:type="paragraph" w:customStyle="1" w:styleId="afff1">
    <w:name w:val="标题一级"/>
    <w:basedOn w:val="a0"/>
    <w:link w:val="Char"/>
    <w:qFormat/>
    <w:pPr>
      <w:ind w:left="422"/>
    </w:pPr>
    <w:rPr>
      <w:rFonts w:ascii="宋体" w:hAnsi="宋体"/>
      <w:b/>
      <w:szCs w:val="21"/>
    </w:rPr>
  </w:style>
  <w:style w:type="character" w:customStyle="1" w:styleId="font51">
    <w:name w:val="font51"/>
    <w:qFormat/>
    <w:rPr>
      <w:rFonts w:ascii="Calibri" w:hAnsi="Calibri" w:cs="Calibri"/>
      <w:color w:val="000000"/>
      <w:sz w:val="24"/>
      <w:szCs w:val="24"/>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NormalCharacter1">
    <w:name w:val="NormalCharacter1"/>
    <w:semiHidden/>
    <w:qFormat/>
  </w:style>
  <w:style w:type="character" w:customStyle="1" w:styleId="30">
    <w:name w:val="标题 3 字符"/>
    <w:link w:val="3"/>
    <w:uiPriority w:val="99"/>
    <w:qFormat/>
    <w:rPr>
      <w:rFonts w:ascii="仿宋_GB2312" w:eastAsia="仿宋_GB2312"/>
      <w:sz w:val="32"/>
    </w:rPr>
  </w:style>
  <w:style w:type="character" w:customStyle="1" w:styleId="12">
    <w:name w:val="页眉 字符1"/>
    <w:link w:val="af6"/>
    <w:uiPriority w:val="99"/>
    <w:qFormat/>
  </w:style>
  <w:style w:type="character" w:customStyle="1" w:styleId="font31">
    <w:name w:val="font31"/>
    <w:basedOn w:val="a2"/>
    <w:qFormat/>
    <w:rPr>
      <w:rFonts w:ascii="宋体" w:eastAsia="宋体" w:hAnsi="宋体" w:cs="宋体" w:hint="eastAsia"/>
      <w:color w:val="000000"/>
      <w:sz w:val="24"/>
      <w:szCs w:val="24"/>
      <w:u w:val="none"/>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Heading2Char">
    <w:name w:val="Heading 2 Char"/>
    <w:uiPriority w:val="9"/>
    <w:qFormat/>
    <w:rPr>
      <w:rFonts w:ascii="Arial" w:eastAsia="Arial" w:hAnsi="Arial" w:cs="Arial"/>
      <w:sz w:val="3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harAttribute18">
    <w:name w:val="CharAttribute18"/>
    <w:uiPriority w:val="99"/>
    <w:qFormat/>
    <w:rPr>
      <w:rFonts w:ascii="仿宋_GB2312" w:eastAsia="仿宋_GB2312"/>
      <w:sz w:val="24"/>
    </w:rPr>
  </w:style>
  <w:style w:type="character" w:customStyle="1" w:styleId="bumpedfont20">
    <w:name w:val="bumpedfont20"/>
    <w:qFormat/>
  </w:style>
  <w:style w:type="character" w:customStyle="1" w:styleId="70">
    <w:name w:val="标题 7 字符"/>
    <w:link w:val="7"/>
    <w:uiPriority w:val="9"/>
    <w:qFormat/>
    <w:rPr>
      <w:rFonts w:ascii="Arial" w:eastAsia="Arial" w:hAnsi="Arial" w:cs="Arial"/>
      <w:b/>
      <w:bCs/>
      <w:i/>
      <w:iCs/>
      <w:sz w:val="22"/>
      <w:szCs w:val="22"/>
    </w:rPr>
  </w:style>
  <w:style w:type="character" w:customStyle="1" w:styleId="bumpedfont15">
    <w:name w:val="bumpedfont15"/>
    <w:qFormat/>
  </w:style>
  <w:style w:type="character" w:customStyle="1" w:styleId="FooterChar">
    <w:name w:val="Footer Char"/>
    <w:uiPriority w:val="99"/>
    <w:qFormat/>
  </w:style>
  <w:style w:type="character" w:customStyle="1" w:styleId="80">
    <w:name w:val="标题 8 字符"/>
    <w:link w:val="8"/>
    <w:uiPriority w:val="9"/>
    <w:qFormat/>
    <w:rPr>
      <w:rFonts w:ascii="Arial" w:eastAsia="Arial" w:hAnsi="Arial" w:cs="Arial"/>
      <w:i/>
      <w:iCs/>
      <w:sz w:val="22"/>
      <w:szCs w:val="22"/>
    </w:rPr>
  </w:style>
  <w:style w:type="character" w:customStyle="1" w:styleId="affe">
    <w:name w:val="明显引用 字符"/>
    <w:link w:val="affd"/>
    <w:uiPriority w:val="30"/>
    <w:qFormat/>
    <w:rPr>
      <w:i/>
    </w:rPr>
  </w:style>
  <w:style w:type="character" w:customStyle="1" w:styleId="MAICOBoldZchn">
    <w:name w:val="MAICO Bold Zchn"/>
    <w:link w:val="MAICOBold"/>
    <w:uiPriority w:val="99"/>
    <w:qFormat/>
    <w:rPr>
      <w:rFonts w:ascii="FrutBold" w:hAnsi="FrutBold" w:cs="Times New Roman"/>
      <w:sz w:val="28"/>
      <w:szCs w:val="28"/>
      <w:lang w:val="en-GB"/>
    </w:rPr>
  </w:style>
  <w:style w:type="paragraph" w:customStyle="1" w:styleId="MAICOBold">
    <w:name w:val="MAICO Bold"/>
    <w:basedOn w:val="a0"/>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10">
    <w:name w:val="标题 1 字符"/>
    <w:link w:val="1"/>
    <w:uiPriority w:val="99"/>
    <w:qFormat/>
    <w:rPr>
      <w:rFonts w:eastAsia="黑体"/>
      <w:b/>
      <w:sz w:val="28"/>
    </w:rPr>
  </w:style>
  <w:style w:type="character" w:customStyle="1" w:styleId="60">
    <w:name w:val="标题 6 字符"/>
    <w:link w:val="6"/>
    <w:uiPriority w:val="9"/>
    <w:qFormat/>
    <w:rPr>
      <w:rFonts w:ascii="Arial" w:eastAsia="Arial" w:hAnsi="Arial" w:cs="Arial"/>
      <w:b/>
      <w:bCs/>
      <w:sz w:val="22"/>
      <w:szCs w:val="22"/>
    </w:rPr>
  </w:style>
  <w:style w:type="character" w:customStyle="1" w:styleId="14">
    <w:name w:val="页码1"/>
    <w:qFormat/>
    <w:rPr>
      <w:rFonts w:ascii="Times New Roman" w:eastAsia="宋体" w:hAnsi="Times New Roman" w:cs="Times New Roman"/>
      <w:sz w:val="21"/>
      <w:szCs w:val="24"/>
      <w:lang w:val="en-US" w:eastAsia="zh-CN" w:bidi="ar-SA"/>
    </w:rPr>
  </w:style>
  <w:style w:type="character" w:customStyle="1" w:styleId="CharAttribute14">
    <w:name w:val="CharAttribute14"/>
    <w:uiPriority w:val="99"/>
    <w:qFormat/>
    <w:rPr>
      <w:rFonts w:ascii="仿宋_GB2312" w:eastAsia="仿宋_GB2312"/>
      <w:sz w:val="21"/>
    </w:rPr>
  </w:style>
  <w:style w:type="character" w:customStyle="1" w:styleId="40">
    <w:name w:val="标题 4 字符"/>
    <w:link w:val="4"/>
    <w:uiPriority w:val="99"/>
    <w:semiHidden/>
    <w:qFormat/>
    <w:rPr>
      <w:rFonts w:ascii="Cambria" w:eastAsia="宋体" w:hAnsi="Cambria" w:cs="Times New Roman"/>
      <w:b/>
      <w:bCs/>
      <w:sz w:val="28"/>
      <w:szCs w:val="28"/>
    </w:rPr>
  </w:style>
  <w:style w:type="character" w:customStyle="1" w:styleId="affc">
    <w:name w:val="引用 字符"/>
    <w:link w:val="affb"/>
    <w:uiPriority w:val="29"/>
    <w:qFormat/>
    <w:rPr>
      <w:i/>
    </w:rPr>
  </w:style>
  <w:style w:type="character" w:customStyle="1" w:styleId="afff2">
    <w:name w:val="页眉 字符"/>
    <w:link w:val="Header1"/>
    <w:uiPriority w:val="99"/>
    <w:semiHidden/>
    <w:qFormat/>
    <w:rPr>
      <w:rFonts w:cs="Times New Roman"/>
      <w:sz w:val="18"/>
      <w:szCs w:val="18"/>
    </w:rPr>
  </w:style>
  <w:style w:type="paragraph" w:customStyle="1" w:styleId="Header1">
    <w:name w:val="Header1"/>
    <w:basedOn w:val="a0"/>
    <w:link w:val="afff2"/>
    <w:uiPriority w:val="99"/>
    <w:qFormat/>
    <w:pPr>
      <w:widowControl/>
      <w:pBdr>
        <w:bottom w:val="single" w:sz="6" w:space="1" w:color="000000"/>
      </w:pBdr>
      <w:tabs>
        <w:tab w:val="center" w:pos="4153"/>
        <w:tab w:val="right" w:pos="8306"/>
      </w:tabs>
      <w:jc w:val="center"/>
    </w:pPr>
    <w:rPr>
      <w:sz w:val="18"/>
      <w:szCs w:val="18"/>
    </w:rPr>
  </w:style>
  <w:style w:type="character" w:customStyle="1" w:styleId="Heading3Char">
    <w:name w:val="Heading 3 Char"/>
    <w:uiPriority w:val="9"/>
    <w:qFormat/>
    <w:rPr>
      <w:rFonts w:ascii="Arial" w:eastAsia="Arial" w:hAnsi="Arial" w:cs="Arial"/>
      <w:sz w:val="30"/>
      <w:szCs w:val="30"/>
    </w:rPr>
  </w:style>
  <w:style w:type="character" w:customStyle="1" w:styleId="MAICOlightZchn">
    <w:name w:val="MAICO light Zchn"/>
    <w:link w:val="MAICOlight"/>
    <w:uiPriority w:val="99"/>
    <w:qFormat/>
    <w:rPr>
      <w:rFonts w:ascii="华文仿宋" w:eastAsia="华文仿宋" w:hAnsi="华文仿宋" w:cs="Times New Roman"/>
      <w:b/>
      <w:sz w:val="28"/>
      <w:szCs w:val="28"/>
      <w:lang w:val="en-GB"/>
    </w:rPr>
  </w:style>
  <w:style w:type="paragraph" w:customStyle="1" w:styleId="MAICOlight">
    <w:name w:val="MAICO light"/>
    <w:basedOn w:val="a0"/>
    <w:link w:val="MAICOlightZchn"/>
    <w:uiPriority w:val="99"/>
    <w:qFormat/>
    <w:pPr>
      <w:widowControl/>
      <w:spacing w:line="360" w:lineRule="auto"/>
      <w:ind w:firstLine="561"/>
    </w:pPr>
    <w:rPr>
      <w:rFonts w:ascii="华文仿宋" w:eastAsia="华文仿宋" w:hAnsi="华文仿宋"/>
      <w:b/>
      <w:sz w:val="28"/>
      <w:szCs w:val="28"/>
      <w:lang w:val="en-GB"/>
    </w:rPr>
  </w:style>
  <w:style w:type="character" w:customStyle="1" w:styleId="font81">
    <w:name w:val="font81"/>
    <w:qFormat/>
    <w:rPr>
      <w:rFonts w:ascii="Calibri" w:hAnsi="Calibri" w:cs="Calibri"/>
      <w:color w:val="000000"/>
      <w:sz w:val="22"/>
      <w:szCs w:val="22"/>
      <w:u w:val="none"/>
    </w:rPr>
  </w:style>
  <w:style w:type="character" w:customStyle="1" w:styleId="CharAttribute12">
    <w:name w:val="CharAttribute12"/>
    <w:uiPriority w:val="99"/>
    <w:qFormat/>
    <w:rPr>
      <w:rFonts w:ascii="Arial Narrow" w:eastAsia="Times New Roman"/>
      <w:sz w:val="21"/>
    </w:rPr>
  </w:style>
  <w:style w:type="character" w:customStyle="1" w:styleId="90">
    <w:name w:val="标题 9 字符"/>
    <w:link w:val="9"/>
    <w:uiPriority w:val="9"/>
    <w:qFormat/>
    <w:rPr>
      <w:rFonts w:ascii="Arial" w:eastAsia="Arial" w:hAnsi="Arial" w:cs="Arial"/>
      <w:i/>
      <w:iCs/>
      <w:sz w:val="21"/>
      <w:szCs w:val="21"/>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1">
    <w:name w:val="font1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color w:val="0000FF"/>
      <w:sz w:val="21"/>
      <w:szCs w:val="21"/>
      <w:u w:val="none"/>
    </w:rPr>
  </w:style>
  <w:style w:type="character" w:customStyle="1" w:styleId="Heading5Char">
    <w:name w:val="Heading 5 Char"/>
    <w:uiPriority w:val="9"/>
    <w:qFormat/>
    <w:rPr>
      <w:rFonts w:ascii="Arial" w:eastAsia="Arial" w:hAnsi="Arial" w:cs="Arial"/>
      <w:b/>
      <w:bCs/>
      <w:sz w:val="24"/>
      <w:szCs w:val="24"/>
    </w:rPr>
  </w:style>
  <w:style w:type="character" w:customStyle="1" w:styleId="20">
    <w:name w:val="标题 2 字符"/>
    <w:link w:val="2"/>
    <w:uiPriority w:val="99"/>
    <w:qFormat/>
    <w:rPr>
      <w:rFonts w:ascii="Arial" w:eastAsia="黑体" w:hAnsi="Arial"/>
      <w:sz w:val="24"/>
    </w:rPr>
  </w:style>
  <w:style w:type="paragraph" w:customStyle="1" w:styleId="114">
    <w:name w:val="列出段落11"/>
    <w:uiPriority w:val="99"/>
    <w:qFormat/>
    <w:pPr>
      <w:spacing w:after="160" w:line="278" w:lineRule="auto"/>
      <w:ind w:firstLine="420"/>
    </w:pPr>
  </w:style>
  <w:style w:type="paragraph" w:customStyle="1" w:styleId="ParaAttribute10">
    <w:name w:val="ParaAttribute10"/>
    <w:uiPriority w:val="99"/>
    <w:qFormat/>
    <w:pPr>
      <w:widowControl w:val="0"/>
      <w:spacing w:after="160" w:line="278" w:lineRule="auto"/>
      <w:ind w:left="491"/>
      <w:jc w:val="both"/>
    </w:pPr>
    <w:rPr>
      <w:rFonts w:eastAsia="Batang"/>
    </w:rPr>
  </w:style>
  <w:style w:type="paragraph" w:customStyle="1" w:styleId="15">
    <w:name w:val="页眉1"/>
    <w:basedOn w:val="a0"/>
    <w:qFormat/>
    <w:pPr>
      <w:pBdr>
        <w:bottom w:val="single" w:sz="6" w:space="1" w:color="000000"/>
      </w:pBdr>
      <w:tabs>
        <w:tab w:val="center" w:pos="4153"/>
        <w:tab w:val="right" w:pos="8306"/>
      </w:tabs>
      <w:jc w:val="center"/>
    </w:pPr>
    <w:rPr>
      <w:sz w:val="18"/>
      <w:szCs w:val="18"/>
    </w:rPr>
  </w:style>
  <w:style w:type="paragraph" w:customStyle="1" w:styleId="16">
    <w:name w:val="正文文本1"/>
    <w:basedOn w:val="a0"/>
    <w:next w:val="a0"/>
    <w:qFormat/>
    <w:pPr>
      <w:spacing w:line="60" w:lineRule="auto"/>
    </w:pPr>
    <w:rPr>
      <w:rFonts w:ascii="仿宋_GB2312" w:eastAsia="仿宋_GB2312"/>
      <w:sz w:val="32"/>
    </w:rPr>
  </w:style>
  <w:style w:type="paragraph" w:customStyle="1" w:styleId="p22">
    <w:name w:val="p22"/>
    <w:basedOn w:val="a0"/>
    <w:uiPriority w:val="99"/>
    <w:qFormat/>
    <w:pPr>
      <w:widowControl/>
      <w:spacing w:line="360" w:lineRule="auto"/>
      <w:ind w:left="720"/>
      <w:jc w:val="left"/>
    </w:pPr>
    <w:rPr>
      <w:rFonts w:ascii="Verdana" w:hAnsi="Verdana" w:cs="宋体"/>
      <w:sz w:val="24"/>
    </w:rPr>
  </w:style>
  <w:style w:type="paragraph" w:customStyle="1" w:styleId="17">
    <w:name w:val="列出段落1"/>
    <w:uiPriority w:val="99"/>
    <w:qFormat/>
    <w:pPr>
      <w:spacing w:after="160" w:line="278" w:lineRule="auto"/>
      <w:ind w:firstLine="420"/>
    </w:pPr>
  </w:style>
  <w:style w:type="paragraph" w:customStyle="1" w:styleId="Afff3">
    <w:name w:val="正文 A"/>
    <w:qFormat/>
    <w:pPr>
      <w:widowControl w:val="0"/>
      <w:spacing w:after="160" w:line="278" w:lineRule="auto"/>
      <w:jc w:val="both"/>
    </w:pPr>
    <w:rPr>
      <w:rFonts w:ascii="Arial Unicode MS" w:eastAsia="Times New Roman" w:hAnsi="Arial Unicode MS" w:cs="Arial Unicode MS"/>
      <w:color w:val="000000"/>
      <w:sz w:val="21"/>
      <w:szCs w:val="21"/>
    </w:rPr>
  </w:style>
  <w:style w:type="paragraph" w:customStyle="1" w:styleId="ParaAttribute22">
    <w:name w:val="ParaAttribute22"/>
    <w:uiPriority w:val="99"/>
    <w:qFormat/>
    <w:pPr>
      <w:widowControl w:val="0"/>
      <w:spacing w:before="50" w:after="160" w:line="278" w:lineRule="auto"/>
      <w:ind w:left="2340"/>
      <w:jc w:val="both"/>
    </w:pPr>
    <w:rPr>
      <w:rFonts w:eastAsia="Batang"/>
    </w:rPr>
  </w:style>
  <w:style w:type="paragraph" w:customStyle="1" w:styleId="18">
    <w:name w:val="页脚1"/>
    <w:basedOn w:val="a0"/>
    <w:qFormat/>
    <w:pPr>
      <w:tabs>
        <w:tab w:val="center" w:pos="4153"/>
        <w:tab w:val="right" w:pos="8306"/>
      </w:tabs>
      <w:jc w:val="left"/>
    </w:pPr>
    <w:rPr>
      <w:sz w:val="18"/>
      <w:szCs w:val="18"/>
    </w:rPr>
  </w:style>
  <w:style w:type="paragraph" w:customStyle="1" w:styleId="afff4">
    <w:name w:val="报告正文"/>
    <w:basedOn w:val="a0"/>
    <w:uiPriority w:val="99"/>
    <w:qFormat/>
    <w:pPr>
      <w:ind w:firstLine="567"/>
    </w:pPr>
    <w:rPr>
      <w:rFonts w:ascii="Arial Narrow" w:eastAsia="仿宋_GB2312" w:hAnsi="Arial Narrow"/>
      <w:sz w:val="28"/>
      <w:szCs w:val="20"/>
    </w:rPr>
  </w:style>
  <w:style w:type="paragraph" w:customStyle="1" w:styleId="s7">
    <w:name w:val="s7"/>
    <w:basedOn w:val="a0"/>
    <w:qFormat/>
    <w:pPr>
      <w:widowControl/>
      <w:spacing w:before="100" w:beforeAutospacing="1" w:after="100" w:afterAutospacing="1"/>
      <w:jc w:val="left"/>
    </w:pPr>
    <w:rPr>
      <w:rFonts w:ascii="宋体" w:hAnsi="宋体" w:cs="宋体"/>
      <w:sz w:val="24"/>
    </w:rPr>
  </w:style>
  <w:style w:type="paragraph" w:customStyle="1" w:styleId="24">
    <w:name w:val="列出段落2"/>
    <w:basedOn w:val="a0"/>
    <w:uiPriority w:val="34"/>
    <w:qFormat/>
    <w:pPr>
      <w:ind w:firstLine="420"/>
    </w:pPr>
    <w:rPr>
      <w:rFonts w:ascii="Calibri" w:hAnsi="Calibri"/>
      <w:szCs w:val="22"/>
    </w:rPr>
  </w:style>
  <w:style w:type="paragraph" w:customStyle="1" w:styleId="afff5">
    <w:name w:val="表格文字"/>
    <w:basedOn w:val="a0"/>
    <w:uiPriority w:val="99"/>
    <w:qFormat/>
    <w:pPr>
      <w:spacing w:before="120"/>
    </w:pPr>
    <w:rPr>
      <w:rFonts w:ascii="Arial Narrow" w:eastAsia="仿宋_GB2312" w:hAnsi="Arial Narrow"/>
      <w:sz w:val="24"/>
      <w:szCs w:val="20"/>
    </w:rPr>
  </w:style>
  <w:style w:type="paragraph" w:customStyle="1" w:styleId="19">
    <w:name w:val="修订1"/>
    <w:uiPriority w:val="99"/>
    <w:unhideWhenUsed/>
    <w:qFormat/>
    <w:pPr>
      <w:spacing w:after="160" w:line="278" w:lineRule="auto"/>
    </w:pPr>
    <w:rPr>
      <w:sz w:val="21"/>
      <w:szCs w:val="24"/>
    </w:rPr>
  </w:style>
  <w:style w:type="paragraph" w:customStyle="1" w:styleId="Caption1">
    <w:name w:val="Caption1"/>
    <w:basedOn w:val="a0"/>
    <w:next w:val="a0"/>
    <w:uiPriority w:val="35"/>
    <w:unhideWhenUsed/>
    <w:qFormat/>
    <w:pPr>
      <w:spacing w:line="276" w:lineRule="auto"/>
    </w:pPr>
    <w:rPr>
      <w:b/>
      <w:bCs/>
      <w:color w:val="4F81BD"/>
      <w:sz w:val="18"/>
      <w:szCs w:val="18"/>
    </w:rPr>
  </w:style>
  <w:style w:type="paragraph" w:customStyle="1" w:styleId="Char0">
    <w:name w:val="Char"/>
    <w:basedOn w:val="a0"/>
    <w:uiPriority w:val="99"/>
    <w:qFormat/>
    <w:rPr>
      <w:sz w:val="30"/>
    </w:rPr>
  </w:style>
  <w:style w:type="paragraph" w:customStyle="1" w:styleId="s3">
    <w:name w:val="s3"/>
    <w:basedOn w:val="a0"/>
    <w:qFormat/>
    <w:pPr>
      <w:widowControl/>
      <w:spacing w:before="100" w:beforeAutospacing="1" w:after="100" w:afterAutospacing="1"/>
      <w:jc w:val="left"/>
    </w:pPr>
    <w:rPr>
      <w:rFonts w:ascii="宋体" w:hAnsi="宋体" w:cs="宋体"/>
      <w:sz w:val="24"/>
    </w:rPr>
  </w:style>
  <w:style w:type="paragraph" w:customStyle="1" w:styleId="Default">
    <w:name w:val="Default"/>
    <w:uiPriority w:val="99"/>
    <w:qFormat/>
    <w:pPr>
      <w:widowControl w:val="0"/>
      <w:spacing w:after="160" w:line="278" w:lineRule="auto"/>
    </w:pPr>
    <w:rPr>
      <w:rFonts w:ascii="黑体" w:eastAsia="黑体" w:hAnsi="Calibri" w:cs="黑体"/>
      <w:color w:val="000000"/>
      <w:sz w:val="24"/>
      <w:szCs w:val="24"/>
    </w:rPr>
  </w:style>
  <w:style w:type="paragraph" w:customStyle="1" w:styleId="4051">
    <w:name w:val="样式 标4 + 段前: 0.5 行1"/>
    <w:basedOn w:val="a0"/>
    <w:uiPriority w:val="99"/>
    <w:qFormat/>
    <w:pPr>
      <w:tabs>
        <w:tab w:val="left" w:pos="1260"/>
      </w:tabs>
      <w:outlineLvl w:val="3"/>
    </w:pPr>
    <w:rPr>
      <w:rFonts w:ascii="Arial Narrow" w:eastAsia="仿宋_GB2312" w:hAnsi="Arial Narrow" w:cs="宋体"/>
      <w:sz w:val="28"/>
      <w:szCs w:val="20"/>
    </w:rPr>
  </w:style>
  <w:style w:type="paragraph" w:customStyle="1" w:styleId="ParaAttribute6">
    <w:name w:val="ParaAttribute6"/>
    <w:uiPriority w:val="99"/>
    <w:qFormat/>
    <w:pPr>
      <w:widowControl w:val="0"/>
      <w:spacing w:before="50" w:after="160" w:line="278" w:lineRule="auto"/>
      <w:ind w:left="1276"/>
      <w:jc w:val="both"/>
    </w:pPr>
    <w:rPr>
      <w:rFonts w:eastAsia="Batang"/>
    </w:rPr>
  </w:style>
  <w:style w:type="paragraph" w:customStyle="1" w:styleId="-11">
    <w:name w:val="彩色列表 - 强调文字颜色 11"/>
    <w:basedOn w:val="a0"/>
    <w:uiPriority w:val="34"/>
    <w:qFormat/>
    <w:pPr>
      <w:ind w:firstLine="420"/>
    </w:pPr>
    <w:rPr>
      <w:rFonts w:ascii="Calibri" w:hAnsi="Calibri"/>
      <w:szCs w:val="22"/>
    </w:rPr>
  </w:style>
  <w:style w:type="paragraph" w:customStyle="1" w:styleId="ITB-0">
    <w:name w:val="ITB-0"/>
    <w:basedOn w:val="a0"/>
    <w:qFormat/>
    <w:pPr>
      <w:jc w:val="center"/>
    </w:pPr>
    <w:rPr>
      <w:b/>
      <w:sz w:val="32"/>
      <w:szCs w:val="20"/>
    </w:rPr>
  </w:style>
  <w:style w:type="paragraph" w:customStyle="1" w:styleId="CharChar3CharChar">
    <w:name w:val="Char Char3 Char Char"/>
    <w:basedOn w:val="a0"/>
    <w:uiPriority w:val="99"/>
    <w:qFormat/>
    <w:rPr>
      <w:rFonts w:ascii="Tahoma" w:hAnsi="Tahoma"/>
      <w:sz w:val="24"/>
      <w:szCs w:val="20"/>
    </w:rPr>
  </w:style>
  <w:style w:type="paragraph" w:customStyle="1" w:styleId="Char1">
    <w:name w:val="Char1"/>
    <w:basedOn w:val="a0"/>
    <w:uiPriority w:val="99"/>
    <w:qFormat/>
    <w:rPr>
      <w:sz w:val="24"/>
    </w:rPr>
  </w:style>
  <w:style w:type="paragraph" w:customStyle="1" w:styleId="ParaAttribute2">
    <w:name w:val="ParaAttribute2"/>
    <w:uiPriority w:val="99"/>
    <w:qFormat/>
    <w:pPr>
      <w:widowControl w:val="0"/>
      <w:spacing w:before="156" w:after="156" w:line="278" w:lineRule="auto"/>
      <w:jc w:val="both"/>
    </w:pPr>
    <w:rPr>
      <w:rFonts w:eastAsia="Batang"/>
    </w:rPr>
  </w:style>
  <w:style w:type="paragraph" w:customStyle="1" w:styleId="ListParagraph1">
    <w:name w:val="List Paragraph1"/>
    <w:basedOn w:val="a0"/>
    <w:uiPriority w:val="99"/>
    <w:qFormat/>
    <w:pPr>
      <w:ind w:firstLine="420"/>
    </w:pPr>
    <w:rPr>
      <w:rFonts w:ascii="Calibri" w:hAnsi="Calibri"/>
      <w:szCs w:val="22"/>
    </w:rPr>
  </w:style>
  <w:style w:type="paragraph" w:customStyle="1" w:styleId="ParaCharCharCharChar">
    <w:name w:val="默认段落字体 Para Char Char Char Char"/>
    <w:basedOn w:val="a0"/>
    <w:uiPriority w:val="99"/>
    <w:qFormat/>
    <w:rPr>
      <w:szCs w:val="21"/>
    </w:rPr>
  </w:style>
  <w:style w:type="paragraph" w:customStyle="1" w:styleId="ParaAttribute8">
    <w:name w:val="ParaAttribute8"/>
    <w:uiPriority w:val="99"/>
    <w:qFormat/>
    <w:pPr>
      <w:widowControl w:val="0"/>
      <w:spacing w:before="50" w:after="160" w:line="278" w:lineRule="auto"/>
      <w:ind w:left="993"/>
      <w:jc w:val="both"/>
    </w:pPr>
    <w:rPr>
      <w:rFonts w:eastAsia="Batang"/>
    </w:rPr>
  </w:style>
  <w:style w:type="paragraph" w:customStyle="1" w:styleId="afff6">
    <w:name w:val="标题二级"/>
    <w:basedOn w:val="a0"/>
    <w:qFormat/>
    <w:rPr>
      <w:rFonts w:ascii="宋体" w:hAnsi="宋体"/>
      <w:szCs w:val="21"/>
    </w:rPr>
  </w:style>
  <w:style w:type="paragraph" w:customStyle="1" w:styleId="afff7">
    <w:name w:val="段"/>
    <w:basedOn w:val="a0"/>
    <w:next w:val="a0"/>
    <w:qFormat/>
    <w:pPr>
      <w:widowControl/>
      <w:ind w:firstLine="200"/>
    </w:pPr>
    <w:rPr>
      <w:rFonts w:ascii="宋体" w:hint="eastAsia"/>
      <w:szCs w:val="20"/>
    </w:rPr>
  </w:style>
  <w:style w:type="paragraph" w:customStyle="1" w:styleId="afff8">
    <w:name w:val="章标题"/>
    <w:next w:val="a0"/>
    <w:qFormat/>
    <w:pPr>
      <w:tabs>
        <w:tab w:val="left" w:pos="810"/>
        <w:tab w:val="left" w:pos="1265"/>
      </w:tabs>
      <w:spacing w:before="50" w:after="50" w:line="278" w:lineRule="auto"/>
      <w:ind w:left="810" w:hanging="810"/>
      <w:jc w:val="both"/>
      <w:outlineLvl w:val="1"/>
    </w:pPr>
    <w:rPr>
      <w:rFonts w:ascii="黑体" w:eastAsia="黑体" w:hAnsi="Calibri"/>
      <w:sz w:val="21"/>
      <w:szCs w:val="22"/>
    </w:rPr>
  </w:style>
  <w:style w:type="paragraph" w:customStyle="1" w:styleId="a">
    <w:name w:val="一级条标题"/>
    <w:basedOn w:val="afff8"/>
    <w:next w:val="afff7"/>
    <w:qFormat/>
    <w:pPr>
      <w:numPr>
        <w:ilvl w:val="1"/>
        <w:numId w:val="3"/>
      </w:numPr>
      <w:outlineLvl w:val="2"/>
    </w:pPr>
    <w:rPr>
      <w:rFonts w:hAnsi="Times New Roman" w:cs="Arial"/>
      <w:szCs w:val="21"/>
    </w:rPr>
  </w:style>
  <w:style w:type="paragraph" w:customStyle="1" w:styleId="ParaAttribute7">
    <w:name w:val="ParaAttribute7"/>
    <w:uiPriority w:val="99"/>
    <w:qFormat/>
    <w:pPr>
      <w:widowControl w:val="0"/>
      <w:spacing w:before="50" w:after="160" w:line="278" w:lineRule="auto"/>
      <w:jc w:val="both"/>
    </w:pPr>
    <w:rPr>
      <w:rFonts w:eastAsia="Batang"/>
    </w:rPr>
  </w:style>
  <w:style w:type="paragraph" w:customStyle="1" w:styleId="p0">
    <w:name w:val="p0"/>
    <w:qFormat/>
    <w:pPr>
      <w:spacing w:after="160" w:line="278" w:lineRule="auto"/>
    </w:pPr>
    <w:rPr>
      <w:szCs w:val="21"/>
    </w:rPr>
  </w:style>
  <w:style w:type="paragraph" w:customStyle="1" w:styleId="414">
    <w:name w:val="索引 41"/>
    <w:basedOn w:val="a0"/>
    <w:next w:val="a0"/>
    <w:uiPriority w:val="99"/>
    <w:qFormat/>
    <w:pPr>
      <w:ind w:left="600"/>
    </w:pPr>
    <w:rPr>
      <w:szCs w:val="20"/>
    </w:rPr>
  </w:style>
  <w:style w:type="paragraph" w:customStyle="1" w:styleId="FirstParagraph">
    <w:name w:val="First Paragraph"/>
    <w:basedOn w:val="a8"/>
    <w:next w:val="a8"/>
    <w:qFormat/>
  </w:style>
  <w:style w:type="paragraph" w:customStyle="1" w:styleId="Compact">
    <w:name w:val="Compact"/>
    <w:basedOn w:val="a8"/>
    <w:qFormat/>
    <w:pPr>
      <w:spacing w:before="36" w:after="36"/>
    </w:pPr>
  </w:style>
  <w:style w:type="table" w:customStyle="1" w:styleId="BorderedLined-Accent">
    <w:name w:val="Bordered &amp; Lined - Accent"/>
    <w:basedOn w:val="a3"/>
    <w:uiPriority w:val="99"/>
    <w:qFormat/>
    <w:rPr>
      <w:color w:val="404040"/>
    </w:rPr>
    <w:tblPr/>
  </w:style>
  <w:style w:type="table" w:customStyle="1" w:styleId="ListTable5Dark-Accent4">
    <w:name w:val="List Table 5 Dark - Accent 4"/>
    <w:basedOn w:val="a3"/>
    <w:uiPriority w:val="99"/>
    <w:qFormat/>
    <w:tblPr/>
  </w:style>
  <w:style w:type="table" w:customStyle="1" w:styleId="Lined-Accent1">
    <w:name w:val="Lined - Accent 1"/>
    <w:basedOn w:val="a3"/>
    <w:uiPriority w:val="99"/>
    <w:qFormat/>
    <w:rPr>
      <w:color w:val="404040"/>
    </w:rPr>
    <w:tblPr/>
  </w:style>
  <w:style w:type="table" w:customStyle="1" w:styleId="Bordered-Accent1">
    <w:name w:val="Bordered - Accent 1"/>
    <w:basedOn w:val="a3"/>
    <w:uiPriority w:val="99"/>
    <w:qFormat/>
    <w:tblPr/>
  </w:style>
  <w:style w:type="table" w:customStyle="1" w:styleId="GridTable6Colorful-Accent3">
    <w:name w:val="Grid Table 6 Colorful - Accent 3"/>
    <w:basedOn w:val="a3"/>
    <w:uiPriority w:val="99"/>
    <w:qFormat/>
    <w:tblPr/>
  </w:style>
  <w:style w:type="table" w:customStyle="1" w:styleId="Bordered-Accent2">
    <w:name w:val="Bordered - Accent 2"/>
    <w:basedOn w:val="a3"/>
    <w:uiPriority w:val="99"/>
    <w:qFormat/>
    <w:tblPr/>
  </w:style>
  <w:style w:type="table" w:customStyle="1" w:styleId="ListTable7Colorful-Accent5">
    <w:name w:val="List Table 7 Colorful - Accent 5"/>
    <w:basedOn w:val="a3"/>
    <w:uiPriority w:val="99"/>
    <w:qFormat/>
    <w:tblPr/>
  </w:style>
  <w:style w:type="table" w:customStyle="1" w:styleId="ListTable1Light-Accent2">
    <w:name w:val="List Table 1 Light - Accent 2"/>
    <w:basedOn w:val="a3"/>
    <w:uiPriority w:val="99"/>
    <w:qFormat/>
    <w:tblPr/>
  </w:style>
  <w:style w:type="table" w:customStyle="1" w:styleId="GridTable7Colorful-Accent3">
    <w:name w:val="Grid Table 7 Colorful - Accent 3"/>
    <w:basedOn w:val="a3"/>
    <w:uiPriority w:val="99"/>
    <w:qFormat/>
    <w:tblPr/>
  </w:style>
  <w:style w:type="table" w:customStyle="1" w:styleId="Bordered-Accent4">
    <w:name w:val="Bordered - Accent 4"/>
    <w:basedOn w:val="a3"/>
    <w:uiPriority w:val="99"/>
    <w:qFormat/>
    <w:tblPr/>
  </w:style>
  <w:style w:type="table" w:customStyle="1" w:styleId="GridTable2-Accent1">
    <w:name w:val="Grid Table 2 - Accent 1"/>
    <w:basedOn w:val="a3"/>
    <w:uiPriority w:val="99"/>
    <w:qFormat/>
    <w:tblPr/>
  </w:style>
  <w:style w:type="table" w:customStyle="1" w:styleId="BorderedLined-Accent6">
    <w:name w:val="Bordered &amp; Lined - Accent 6"/>
    <w:basedOn w:val="a3"/>
    <w:uiPriority w:val="99"/>
    <w:qFormat/>
    <w:rPr>
      <w:color w:val="404040"/>
    </w:rPr>
    <w:tblPr/>
  </w:style>
  <w:style w:type="table" w:customStyle="1" w:styleId="GridTable1Light-Accent5">
    <w:name w:val="Grid Table 1 Light - Accent 5"/>
    <w:basedOn w:val="a3"/>
    <w:uiPriority w:val="99"/>
    <w:qFormat/>
    <w:tblPr/>
  </w:style>
  <w:style w:type="table" w:customStyle="1" w:styleId="GridTable5Dark-Accent2">
    <w:name w:val="Grid Table 5 Dark - Accent 2"/>
    <w:basedOn w:val="a3"/>
    <w:uiPriority w:val="99"/>
    <w:qFormat/>
    <w:tblPr/>
  </w:style>
  <w:style w:type="table" w:customStyle="1" w:styleId="ListTable7Colorful-Accent6">
    <w:name w:val="List Table 7 Colorful - Accent 6"/>
    <w:basedOn w:val="a3"/>
    <w:uiPriority w:val="99"/>
    <w:qFormat/>
    <w:tblPr/>
  </w:style>
  <w:style w:type="table" w:customStyle="1" w:styleId="Bordered">
    <w:name w:val="Bordered"/>
    <w:basedOn w:val="a3"/>
    <w:uiPriority w:val="99"/>
    <w:qFormat/>
    <w:tblPr/>
  </w:style>
  <w:style w:type="table" w:customStyle="1" w:styleId="BorderedLined-Accent4">
    <w:name w:val="Bordered &amp; Lined - Accent 4"/>
    <w:basedOn w:val="a3"/>
    <w:uiPriority w:val="99"/>
    <w:qFormat/>
    <w:rPr>
      <w:color w:val="404040"/>
    </w:rPr>
    <w:tblPr/>
  </w:style>
  <w:style w:type="table" w:customStyle="1" w:styleId="GridTable4-Accent3">
    <w:name w:val="Grid Table 4 - Accent 3"/>
    <w:basedOn w:val="a3"/>
    <w:uiPriority w:val="59"/>
    <w:qFormat/>
    <w:tblPr/>
  </w:style>
  <w:style w:type="table" w:customStyle="1" w:styleId="ListTable4-Accent4">
    <w:name w:val="List Table 4 - Accent 4"/>
    <w:basedOn w:val="a3"/>
    <w:uiPriority w:val="99"/>
    <w:qFormat/>
    <w:tblPr/>
  </w:style>
  <w:style w:type="table" w:customStyle="1" w:styleId="GridTable7Colorful-Accent4">
    <w:name w:val="Grid Table 7 Colorful - Accent 4"/>
    <w:basedOn w:val="a3"/>
    <w:uiPriority w:val="99"/>
    <w:qFormat/>
    <w:tblPr/>
  </w:style>
  <w:style w:type="table" w:customStyle="1" w:styleId="GridTable2-Accent5">
    <w:name w:val="Grid Table 2 - Accent 5"/>
    <w:basedOn w:val="a3"/>
    <w:uiPriority w:val="99"/>
    <w:qFormat/>
    <w:tblPr/>
  </w:style>
  <w:style w:type="table" w:customStyle="1" w:styleId="Bordered-Accent6">
    <w:name w:val="Bordered - Accent 6"/>
    <w:basedOn w:val="a3"/>
    <w:uiPriority w:val="99"/>
    <w:qFormat/>
    <w:tblPr/>
  </w:style>
  <w:style w:type="table" w:customStyle="1" w:styleId="GridTable1Light-Accent3">
    <w:name w:val="Grid Table 1 Light - Accent 3"/>
    <w:basedOn w:val="a3"/>
    <w:uiPriority w:val="99"/>
    <w:qFormat/>
    <w:tblPr/>
  </w:style>
  <w:style w:type="table" w:customStyle="1" w:styleId="GridTable3-Accent2">
    <w:name w:val="Grid Table 3 - Accent 2"/>
    <w:basedOn w:val="a3"/>
    <w:uiPriority w:val="99"/>
    <w:qFormat/>
    <w:tblPr/>
  </w:style>
  <w:style w:type="table" w:customStyle="1" w:styleId="GridTable5Dark-Accent6">
    <w:name w:val="Grid Table 5 Dark - Accent 6"/>
    <w:basedOn w:val="a3"/>
    <w:uiPriority w:val="99"/>
    <w:qFormat/>
    <w:tblPr/>
  </w:style>
  <w:style w:type="table" w:customStyle="1" w:styleId="GridTable3-Accent1">
    <w:name w:val="Grid Table 3 - Accent 1"/>
    <w:basedOn w:val="a3"/>
    <w:uiPriority w:val="99"/>
    <w:qFormat/>
    <w:tblPr/>
  </w:style>
  <w:style w:type="table" w:customStyle="1" w:styleId="BorderedLined-Accent2">
    <w:name w:val="Bordered &amp; Lined - Accent 2"/>
    <w:basedOn w:val="a3"/>
    <w:uiPriority w:val="99"/>
    <w:qFormat/>
    <w:rPr>
      <w:color w:val="404040"/>
    </w:rPr>
    <w:tblPr/>
  </w:style>
  <w:style w:type="table" w:customStyle="1" w:styleId="GridTable3-Accent4">
    <w:name w:val="Grid Table 3 - Accent 4"/>
    <w:basedOn w:val="a3"/>
    <w:uiPriority w:val="99"/>
    <w:qFormat/>
    <w:tblPr/>
  </w:style>
  <w:style w:type="table" w:customStyle="1" w:styleId="ListTable4-Accent2">
    <w:name w:val="List Table 4 - Accent 2"/>
    <w:basedOn w:val="a3"/>
    <w:uiPriority w:val="99"/>
    <w:qFormat/>
    <w:tblPr/>
  </w:style>
  <w:style w:type="table" w:customStyle="1" w:styleId="ListTable2-Accent6">
    <w:name w:val="List Table 2 - Accent 6"/>
    <w:basedOn w:val="a3"/>
    <w:uiPriority w:val="99"/>
    <w:qFormat/>
    <w:tblPr/>
  </w:style>
  <w:style w:type="table" w:customStyle="1" w:styleId="ListTable3-Accent1">
    <w:name w:val="List Table 3 - Accent 1"/>
    <w:basedOn w:val="a3"/>
    <w:uiPriority w:val="99"/>
    <w:qFormat/>
    <w:tblPr/>
  </w:style>
  <w:style w:type="table" w:customStyle="1" w:styleId="ListTable1Light-Accent1">
    <w:name w:val="List Table 1 Light - Accent 1"/>
    <w:basedOn w:val="a3"/>
    <w:uiPriority w:val="99"/>
    <w:qFormat/>
    <w:tblPr/>
  </w:style>
  <w:style w:type="table" w:customStyle="1" w:styleId="ListTable5Dark-Accent1">
    <w:name w:val="List Table 5 Dark - Accent 1"/>
    <w:basedOn w:val="a3"/>
    <w:uiPriority w:val="99"/>
    <w:qFormat/>
    <w:tblPr/>
  </w:style>
  <w:style w:type="table" w:customStyle="1" w:styleId="ListTable1Light-Accent6">
    <w:name w:val="List Table 1 Light - Accent 6"/>
    <w:basedOn w:val="a3"/>
    <w:uiPriority w:val="99"/>
    <w:qFormat/>
    <w:tblPr/>
  </w:style>
  <w:style w:type="table" w:customStyle="1" w:styleId="GridTable2-Accent3">
    <w:name w:val="Grid Table 2 - Accent 3"/>
    <w:basedOn w:val="a3"/>
    <w:uiPriority w:val="99"/>
    <w:qFormat/>
    <w:tblPr/>
  </w:style>
  <w:style w:type="table" w:customStyle="1" w:styleId="ListTable3-Accent3">
    <w:name w:val="List Table 3 - Accent 3"/>
    <w:basedOn w:val="a3"/>
    <w:uiPriority w:val="99"/>
    <w:qFormat/>
    <w:tblPr/>
  </w:style>
  <w:style w:type="table" w:customStyle="1" w:styleId="GridTable7Colorful-Accent1">
    <w:name w:val="Grid Table 7 Colorful - Accent 1"/>
    <w:basedOn w:val="a3"/>
    <w:uiPriority w:val="99"/>
    <w:qFormat/>
    <w:tblPr/>
  </w:style>
  <w:style w:type="table" w:customStyle="1" w:styleId="GridTable6Colorful-Accent4">
    <w:name w:val="Grid Table 6 Colorful - Accent 4"/>
    <w:basedOn w:val="a3"/>
    <w:uiPriority w:val="99"/>
    <w:qFormat/>
    <w:tblPr/>
  </w:style>
  <w:style w:type="table" w:customStyle="1" w:styleId="GridTable5Dark-Accent4">
    <w:name w:val="Grid Table 5 Dark- Accent 4"/>
    <w:basedOn w:val="a3"/>
    <w:uiPriority w:val="99"/>
    <w:qFormat/>
    <w:tblPr/>
  </w:style>
  <w:style w:type="table" w:customStyle="1" w:styleId="Lined-Accent">
    <w:name w:val="Lined - Accent"/>
    <w:basedOn w:val="a3"/>
    <w:uiPriority w:val="99"/>
    <w:qFormat/>
    <w:rPr>
      <w:color w:val="404040"/>
    </w:rPr>
    <w:tblPr/>
  </w:style>
  <w:style w:type="table" w:customStyle="1" w:styleId="ListTable7Colorful-Accent3">
    <w:name w:val="List Table 7 Colorful - Accent 3"/>
    <w:basedOn w:val="a3"/>
    <w:uiPriority w:val="99"/>
    <w:qFormat/>
    <w:tblPr/>
  </w:style>
  <w:style w:type="table" w:customStyle="1" w:styleId="ListTable3-Accent4">
    <w:name w:val="List Table 3 - Accent 4"/>
    <w:basedOn w:val="a3"/>
    <w:uiPriority w:val="99"/>
    <w:qFormat/>
    <w:tblPr/>
  </w:style>
  <w:style w:type="table" w:customStyle="1" w:styleId="ListTable1Light-Accent3">
    <w:name w:val="List Table 1 Light - Accent 3"/>
    <w:basedOn w:val="a3"/>
    <w:uiPriority w:val="99"/>
    <w:qFormat/>
    <w:tblPr/>
  </w:style>
  <w:style w:type="table" w:customStyle="1" w:styleId="GridTable1Light-Accent4">
    <w:name w:val="Grid Table 1 Light - Accent 4"/>
    <w:basedOn w:val="a3"/>
    <w:uiPriority w:val="99"/>
    <w:qFormat/>
    <w:tblPr/>
  </w:style>
  <w:style w:type="table" w:customStyle="1" w:styleId="GridTable7Colorful-Accent5">
    <w:name w:val="Grid Table 7 Colorful - Accent 5"/>
    <w:basedOn w:val="a3"/>
    <w:uiPriority w:val="99"/>
    <w:qFormat/>
    <w:tblPr/>
  </w:style>
  <w:style w:type="table" w:customStyle="1" w:styleId="ListTable3-Accent5">
    <w:name w:val="List Table 3 - Accent 5"/>
    <w:basedOn w:val="a3"/>
    <w:uiPriority w:val="99"/>
    <w:qFormat/>
    <w:tblPr/>
  </w:style>
  <w:style w:type="table" w:customStyle="1" w:styleId="ListTable2-Accent3">
    <w:name w:val="List Table 2 - Accent 3"/>
    <w:basedOn w:val="a3"/>
    <w:uiPriority w:val="99"/>
    <w:qFormat/>
    <w:tblPr/>
  </w:style>
  <w:style w:type="table" w:customStyle="1" w:styleId="ListTable5Dark-Accent2">
    <w:name w:val="List Table 5 Dark - Accent 2"/>
    <w:basedOn w:val="a3"/>
    <w:uiPriority w:val="99"/>
    <w:qFormat/>
    <w:tblPr/>
  </w:style>
  <w:style w:type="table" w:customStyle="1" w:styleId="ListTable6Colorful-Accent3">
    <w:name w:val="List Table 6 Colorful - Accent 3"/>
    <w:basedOn w:val="a3"/>
    <w:uiPriority w:val="99"/>
    <w:qFormat/>
    <w:tblPr/>
  </w:style>
  <w:style w:type="table" w:customStyle="1" w:styleId="Lined-Accent4">
    <w:name w:val="Lined - Accent 4"/>
    <w:basedOn w:val="a3"/>
    <w:uiPriority w:val="99"/>
    <w:qFormat/>
    <w:rPr>
      <w:color w:val="404040"/>
    </w:rPr>
    <w:tblPr/>
  </w:style>
  <w:style w:type="table" w:customStyle="1" w:styleId="ListTable2-Accent1">
    <w:name w:val="List Table 2 - Accent 1"/>
    <w:basedOn w:val="a3"/>
    <w:uiPriority w:val="99"/>
    <w:qFormat/>
    <w:tblPr/>
  </w:style>
  <w:style w:type="table" w:customStyle="1" w:styleId="GridTable1Light-Accent6">
    <w:name w:val="Grid Table 1 Light - Accent 6"/>
    <w:basedOn w:val="a3"/>
    <w:uiPriority w:val="99"/>
    <w:qFormat/>
    <w:tblPr/>
  </w:style>
  <w:style w:type="table" w:customStyle="1" w:styleId="BorderedLined-Accent3">
    <w:name w:val="Bordered &amp; Lined - Accent 3"/>
    <w:basedOn w:val="a3"/>
    <w:uiPriority w:val="99"/>
    <w:qFormat/>
    <w:rPr>
      <w:color w:val="404040"/>
    </w:rPr>
    <w:tblPr/>
  </w:style>
  <w:style w:type="table" w:customStyle="1" w:styleId="GridTable4-Accent1">
    <w:name w:val="Grid Table 4 - Accent 1"/>
    <w:basedOn w:val="a3"/>
    <w:uiPriority w:val="59"/>
    <w:qFormat/>
    <w:tblPr/>
  </w:style>
  <w:style w:type="table" w:customStyle="1" w:styleId="GridTable6Colorful-Accent6">
    <w:name w:val="Grid Table 6 Colorful - Accent 6"/>
    <w:basedOn w:val="a3"/>
    <w:uiPriority w:val="99"/>
    <w:qFormat/>
    <w:tblPr/>
  </w:style>
  <w:style w:type="table" w:customStyle="1" w:styleId="ListTable3-Accent2">
    <w:name w:val="List Table 3 - Accent 2"/>
    <w:basedOn w:val="a3"/>
    <w:uiPriority w:val="99"/>
    <w:qFormat/>
    <w:tblPr/>
  </w:style>
  <w:style w:type="table" w:customStyle="1" w:styleId="ListTable2-Accent5">
    <w:name w:val="List Table 2 - Accent 5"/>
    <w:basedOn w:val="a3"/>
    <w:uiPriority w:val="99"/>
    <w:qFormat/>
    <w:tblPr/>
  </w:style>
  <w:style w:type="table" w:customStyle="1" w:styleId="ListTable7Colorful-Accent2">
    <w:name w:val="List Table 7 Colorful - Accent 2"/>
    <w:basedOn w:val="a3"/>
    <w:uiPriority w:val="99"/>
    <w:qFormat/>
    <w:tblPr/>
  </w:style>
  <w:style w:type="table" w:customStyle="1" w:styleId="ListTable6Colorful-Accent6">
    <w:name w:val="List Table 6 Colorful - Accent 6"/>
    <w:basedOn w:val="a3"/>
    <w:uiPriority w:val="99"/>
    <w:qFormat/>
    <w:tblPr/>
  </w:style>
  <w:style w:type="table" w:customStyle="1" w:styleId="ListTable2-Accent4">
    <w:name w:val="List Table 2 - Accent 4"/>
    <w:basedOn w:val="a3"/>
    <w:uiPriority w:val="99"/>
    <w:qFormat/>
    <w:tblPr/>
  </w:style>
  <w:style w:type="table" w:customStyle="1" w:styleId="ListTable4-Accent3">
    <w:name w:val="List Table 4 - Accent 3"/>
    <w:basedOn w:val="a3"/>
    <w:uiPriority w:val="99"/>
    <w:qFormat/>
    <w:tblPr/>
  </w:style>
  <w:style w:type="table" w:customStyle="1" w:styleId="GridTable2-Accent4">
    <w:name w:val="Grid Table 2 - Accent 4"/>
    <w:basedOn w:val="a3"/>
    <w:uiPriority w:val="99"/>
    <w:qFormat/>
    <w:tblPr/>
  </w:style>
  <w:style w:type="table" w:customStyle="1" w:styleId="Bordered-Accent3">
    <w:name w:val="Bordered - Accent 3"/>
    <w:basedOn w:val="a3"/>
    <w:uiPriority w:val="99"/>
    <w:qFormat/>
    <w:tblPr/>
  </w:style>
  <w:style w:type="table" w:customStyle="1" w:styleId="ListTable5Dark-Accent6">
    <w:name w:val="List Table 5 Dark - Accent 6"/>
    <w:basedOn w:val="a3"/>
    <w:uiPriority w:val="99"/>
    <w:qFormat/>
    <w:tblPr/>
  </w:style>
  <w:style w:type="table" w:customStyle="1" w:styleId="ListTable7Colorful-Accent1">
    <w:name w:val="List Table 7 Colorful - Accent 1"/>
    <w:basedOn w:val="a3"/>
    <w:uiPriority w:val="99"/>
    <w:qFormat/>
    <w:tblPr/>
  </w:style>
  <w:style w:type="table" w:customStyle="1" w:styleId="GridTable4-Accent2">
    <w:name w:val="Grid Table 4 - Accent 2"/>
    <w:basedOn w:val="a3"/>
    <w:uiPriority w:val="59"/>
    <w:qFormat/>
    <w:tblPr/>
  </w:style>
  <w:style w:type="table" w:customStyle="1" w:styleId="ListTable5Dark-Accent5">
    <w:name w:val="List Table 5 Dark - Accent 5"/>
    <w:basedOn w:val="a3"/>
    <w:uiPriority w:val="99"/>
    <w:qFormat/>
    <w:tblPr/>
  </w:style>
  <w:style w:type="table" w:customStyle="1" w:styleId="ListTable6Colorful-Accent4">
    <w:name w:val="List Table 6 Colorful - Accent 4"/>
    <w:basedOn w:val="a3"/>
    <w:uiPriority w:val="99"/>
    <w:qFormat/>
    <w:tblPr/>
  </w:style>
  <w:style w:type="table" w:customStyle="1" w:styleId="GridTable1Light-Accent1">
    <w:name w:val="Grid Table 1 Light - Accent 1"/>
    <w:basedOn w:val="a3"/>
    <w:uiPriority w:val="99"/>
    <w:qFormat/>
    <w:tblPr/>
  </w:style>
  <w:style w:type="table" w:customStyle="1" w:styleId="ListTable2-Accent2">
    <w:name w:val="List Table 2 - Accent 2"/>
    <w:basedOn w:val="a3"/>
    <w:uiPriority w:val="99"/>
    <w:qFormat/>
    <w:tblPr/>
  </w:style>
  <w:style w:type="table" w:customStyle="1" w:styleId="Bordered-Accent5">
    <w:name w:val="Bordered - Accent 5"/>
    <w:basedOn w:val="a3"/>
    <w:uiPriority w:val="99"/>
    <w:qFormat/>
    <w:tblPr/>
  </w:style>
  <w:style w:type="table" w:customStyle="1" w:styleId="GridTable7Colorful-Accent6">
    <w:name w:val="Grid Table 7 Colorful - Accent 6"/>
    <w:basedOn w:val="a3"/>
    <w:uiPriority w:val="99"/>
    <w:qFormat/>
    <w:tblPr/>
  </w:style>
  <w:style w:type="table" w:customStyle="1" w:styleId="ListTable5Dark-Accent3">
    <w:name w:val="List Table 5 Dark - Accent 3"/>
    <w:basedOn w:val="a3"/>
    <w:uiPriority w:val="99"/>
    <w:qFormat/>
    <w:tblPr/>
  </w:style>
  <w:style w:type="table" w:customStyle="1" w:styleId="GridTable2-Accent2">
    <w:name w:val="Grid Table 2 - Accent 2"/>
    <w:basedOn w:val="a3"/>
    <w:uiPriority w:val="99"/>
    <w:qFormat/>
    <w:tblPr/>
  </w:style>
  <w:style w:type="table" w:customStyle="1" w:styleId="Lined-Accent6">
    <w:name w:val="Lined - Accent 6"/>
    <w:basedOn w:val="a3"/>
    <w:uiPriority w:val="99"/>
    <w:qFormat/>
    <w:rPr>
      <w:color w:val="404040"/>
    </w:rPr>
    <w:tblPr/>
  </w:style>
  <w:style w:type="table" w:customStyle="1" w:styleId="BorderedLined-Accent5">
    <w:name w:val="Bordered &amp; Lined - Accent 5"/>
    <w:basedOn w:val="a3"/>
    <w:uiPriority w:val="99"/>
    <w:qFormat/>
    <w:rPr>
      <w:color w:val="404040"/>
    </w:rPr>
    <w:tblPr/>
  </w:style>
  <w:style w:type="table" w:customStyle="1" w:styleId="GridTable5Dark-Accent5">
    <w:name w:val="Grid Table 5 Dark - Accent 5"/>
    <w:basedOn w:val="a3"/>
    <w:uiPriority w:val="99"/>
    <w:qFormat/>
    <w:tblPr/>
  </w:style>
  <w:style w:type="table" w:customStyle="1" w:styleId="ListTable1Light-Accent5">
    <w:name w:val="List Table 1 Light - Accent 5"/>
    <w:basedOn w:val="a3"/>
    <w:uiPriority w:val="99"/>
    <w:qFormat/>
    <w:tblPr/>
  </w:style>
  <w:style w:type="table" w:customStyle="1" w:styleId="GridTable3-Accent3">
    <w:name w:val="Grid Table 3 - Accent 3"/>
    <w:basedOn w:val="a3"/>
    <w:uiPriority w:val="99"/>
    <w:qFormat/>
    <w:tblPr/>
  </w:style>
  <w:style w:type="table" w:customStyle="1" w:styleId="GridTable3-Accent5">
    <w:name w:val="Grid Table 3 - Accent 5"/>
    <w:basedOn w:val="a3"/>
    <w:uiPriority w:val="99"/>
    <w:qFormat/>
    <w:tblPr/>
  </w:style>
  <w:style w:type="table" w:customStyle="1" w:styleId="1a">
    <w:name w:val="网格型1"/>
    <w:basedOn w:val="a3"/>
    <w:uiPriority w:val="59"/>
    <w:qFormat/>
    <w:tblPr/>
  </w:style>
  <w:style w:type="table" w:customStyle="1" w:styleId="GridTable6Colorful-Accent1">
    <w:name w:val="Grid Table 6 Colorful - Accent 1"/>
    <w:basedOn w:val="a3"/>
    <w:uiPriority w:val="99"/>
    <w:qFormat/>
    <w:tblPr/>
  </w:style>
  <w:style w:type="table" w:customStyle="1" w:styleId="ListTable3-Accent6">
    <w:name w:val="List Table 3 - Accent 6"/>
    <w:basedOn w:val="a3"/>
    <w:uiPriority w:val="99"/>
    <w:qFormat/>
    <w:tblPr/>
  </w:style>
  <w:style w:type="table" w:customStyle="1" w:styleId="GridTable7Colorful-Accent2">
    <w:name w:val="Grid Table 7 Colorful - Accent 2"/>
    <w:basedOn w:val="a3"/>
    <w:uiPriority w:val="99"/>
    <w:qFormat/>
    <w:tblPr/>
  </w:style>
  <w:style w:type="table" w:customStyle="1" w:styleId="Lined-Accent3">
    <w:name w:val="Lined - Accent 3"/>
    <w:basedOn w:val="a3"/>
    <w:uiPriority w:val="99"/>
    <w:qFormat/>
    <w:rPr>
      <w:color w:val="404040"/>
    </w:rPr>
    <w:tblPr/>
  </w:style>
  <w:style w:type="table" w:customStyle="1" w:styleId="ListTable1Light-Accent4">
    <w:name w:val="List Table 1 Light - Accent 4"/>
    <w:basedOn w:val="a3"/>
    <w:uiPriority w:val="99"/>
    <w:qFormat/>
    <w:tblPr/>
  </w:style>
  <w:style w:type="table" w:customStyle="1" w:styleId="GridTable2-Accent6">
    <w:name w:val="Grid Table 2 - Accent 6"/>
    <w:basedOn w:val="a3"/>
    <w:uiPriority w:val="99"/>
    <w:qFormat/>
    <w:tblPr/>
  </w:style>
  <w:style w:type="table" w:customStyle="1" w:styleId="GridTable3-Accent6">
    <w:name w:val="Grid Table 3 - Accent 6"/>
    <w:basedOn w:val="a3"/>
    <w:uiPriority w:val="99"/>
    <w:qFormat/>
    <w:tblPr/>
  </w:style>
  <w:style w:type="table" w:customStyle="1" w:styleId="TableGridLight">
    <w:name w:val="Table Grid Light"/>
    <w:basedOn w:val="a3"/>
    <w:uiPriority w:val="59"/>
    <w:qFormat/>
    <w:tblPr/>
  </w:style>
  <w:style w:type="table" w:customStyle="1" w:styleId="GridTable5Dark-Accent1">
    <w:name w:val="Grid Table 5 Dark- Accent 1"/>
    <w:basedOn w:val="a3"/>
    <w:uiPriority w:val="99"/>
    <w:qFormat/>
    <w:tblPr/>
  </w:style>
  <w:style w:type="table" w:customStyle="1" w:styleId="GridTable5Dark-Accent3">
    <w:name w:val="Grid Table 5 Dark - Accent 3"/>
    <w:basedOn w:val="a3"/>
    <w:uiPriority w:val="99"/>
    <w:qFormat/>
    <w:tblPr/>
  </w:style>
  <w:style w:type="table" w:customStyle="1" w:styleId="ListTable7Colorful-Accent4">
    <w:name w:val="List Table 7 Colorful - Accent 4"/>
    <w:basedOn w:val="a3"/>
    <w:uiPriority w:val="99"/>
    <w:qFormat/>
    <w:tblPr/>
  </w:style>
  <w:style w:type="table" w:customStyle="1" w:styleId="ListTable4-Accent1">
    <w:name w:val="List Table 4 - Accent 1"/>
    <w:basedOn w:val="a3"/>
    <w:uiPriority w:val="99"/>
    <w:qFormat/>
    <w:tblPr/>
  </w:style>
  <w:style w:type="table" w:customStyle="1" w:styleId="ListTable4-Accent6">
    <w:name w:val="List Table 4 - Accent 6"/>
    <w:basedOn w:val="a3"/>
    <w:uiPriority w:val="99"/>
    <w:qFormat/>
    <w:tblPr/>
  </w:style>
  <w:style w:type="table" w:customStyle="1" w:styleId="GridTable4-Accent4">
    <w:name w:val="Grid Table 4 - Accent 4"/>
    <w:basedOn w:val="a3"/>
    <w:uiPriority w:val="59"/>
    <w:qFormat/>
    <w:tblPr/>
  </w:style>
  <w:style w:type="table" w:customStyle="1" w:styleId="ListTable6Colorful-Accent5">
    <w:name w:val="List Table 6 Colorful - Accent 5"/>
    <w:basedOn w:val="a3"/>
    <w:uiPriority w:val="99"/>
    <w:qFormat/>
    <w:tblPr/>
  </w:style>
  <w:style w:type="table" w:customStyle="1" w:styleId="Lined-Accent5">
    <w:name w:val="Lined - Accent 5"/>
    <w:basedOn w:val="a3"/>
    <w:uiPriority w:val="99"/>
    <w:qFormat/>
    <w:rPr>
      <w:color w:val="404040"/>
    </w:rPr>
    <w:tblPr/>
  </w:style>
  <w:style w:type="table" w:customStyle="1" w:styleId="ListTable6Colorful-Accent2">
    <w:name w:val="List Table 6 Colorful - Accent 2"/>
    <w:basedOn w:val="a3"/>
    <w:uiPriority w:val="99"/>
    <w:qFormat/>
    <w:tblPr/>
  </w:style>
  <w:style w:type="table" w:customStyle="1" w:styleId="ListTable6Colorful-Accent1">
    <w:name w:val="List Table 6 Colorful - Accent 1"/>
    <w:basedOn w:val="a3"/>
    <w:uiPriority w:val="99"/>
    <w:qFormat/>
    <w:tblPr/>
  </w:style>
  <w:style w:type="table" w:customStyle="1" w:styleId="GridTable6Colorful-Accent2">
    <w:name w:val="Grid Table 6 Colorful - Accent 2"/>
    <w:basedOn w:val="a3"/>
    <w:uiPriority w:val="99"/>
    <w:qFormat/>
    <w:tblPr/>
  </w:style>
  <w:style w:type="table" w:customStyle="1" w:styleId="GridTable4-Accent6">
    <w:name w:val="Grid Table 4 - Accent 6"/>
    <w:basedOn w:val="a3"/>
    <w:uiPriority w:val="59"/>
    <w:qFormat/>
    <w:tblPr/>
  </w:style>
  <w:style w:type="table" w:customStyle="1" w:styleId="GridTable4-Accent5">
    <w:name w:val="Grid Table 4 - Accent 5"/>
    <w:basedOn w:val="a3"/>
    <w:uiPriority w:val="59"/>
    <w:qFormat/>
    <w:tblPr/>
  </w:style>
  <w:style w:type="table" w:customStyle="1" w:styleId="ListTable4-Accent5">
    <w:name w:val="List Table 4 - Accent 5"/>
    <w:basedOn w:val="a3"/>
    <w:uiPriority w:val="99"/>
    <w:qFormat/>
    <w:tblPr/>
  </w:style>
  <w:style w:type="table" w:customStyle="1" w:styleId="GridTable1Light-Accent2">
    <w:name w:val="Grid Table 1 Light - Accent 2"/>
    <w:basedOn w:val="a3"/>
    <w:uiPriority w:val="99"/>
    <w:qFormat/>
    <w:tblPr/>
  </w:style>
  <w:style w:type="table" w:customStyle="1" w:styleId="GridTable6Colorful-Accent5">
    <w:name w:val="Grid Table 6 Colorful - Accent 5"/>
    <w:basedOn w:val="a3"/>
    <w:uiPriority w:val="99"/>
    <w:qFormat/>
    <w:tblPr/>
  </w:style>
  <w:style w:type="table" w:customStyle="1" w:styleId="Lined-Accent2">
    <w:name w:val="Lined - Accent 2"/>
    <w:basedOn w:val="a3"/>
    <w:uiPriority w:val="99"/>
    <w:qFormat/>
    <w:rPr>
      <w:color w:val="404040"/>
    </w:rPr>
    <w:tblPr/>
  </w:style>
  <w:style w:type="table" w:customStyle="1" w:styleId="BorderedLined-Accent1">
    <w:name w:val="Bordered &amp; Lined - Accent 1"/>
    <w:basedOn w:val="a3"/>
    <w:uiPriority w:val="99"/>
    <w:qFormat/>
    <w:rPr>
      <w:color w:val="404040"/>
    </w:rPr>
    <w:tblPr/>
  </w:style>
  <w:style w:type="paragraph" w:customStyle="1" w:styleId="25">
    <w:name w:val="修订2"/>
    <w:hidden/>
    <w:uiPriority w:val="99"/>
    <w:unhideWhenUsed/>
    <w:qFormat/>
    <w:rPr>
      <w:sz w:val="21"/>
      <w:szCs w:val="24"/>
    </w:rPr>
  </w:style>
  <w:style w:type="paragraph" w:customStyle="1" w:styleId="36">
    <w:name w:val="修订3"/>
    <w:hidden/>
    <w:uiPriority w:val="99"/>
    <w:semiHidden/>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4476</Words>
  <Characters>25515</Characters>
  <Application>Microsoft Office Word</Application>
  <DocSecurity>0</DocSecurity>
  <Lines>212</Lines>
  <Paragraphs>59</Paragraphs>
  <ScaleCrop>false</ScaleCrop>
  <Company>Microsoft</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吴志叶</cp:lastModifiedBy>
  <cp:revision>2</cp:revision>
  <dcterms:created xsi:type="dcterms:W3CDTF">2026-08-13T09:43:00Z</dcterms:created>
  <dcterms:modified xsi:type="dcterms:W3CDTF">2026-08-13T09:43:00Z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eyJoZGlkIjoiMDdkODNjNGU5ZjNkOTUyM2ZkZDc4N2Q4Y2QyZjE3OWQiLCJ1c2VySWQiOiIxMTU3ODU5OTk4In0=</vt:lpwstr>
  </property>
  <property fmtid="{D5CDD505-2E9C-101B-9397-08002B2CF9AE}" pid="3" name="KSOProductBuildVer">
    <vt:lpwstr>2052-12.1.0.28022</vt:lpwstr>
  </property>
  <property fmtid="{D5CDD505-2E9C-101B-9397-08002B2CF9AE}" pid="4" name="ICV">
    <vt:lpwstr>03DB909C0F8B4E4484C7B99F950F5DE9_13</vt:lpwstr>
  </property>
</Properties>
</file>