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D27D1" w14:textId="77777777" w:rsidR="00354074" w:rsidRDefault="00354074">
      <w:pPr>
        <w:pStyle w:val="afff3"/>
        <w:ind w:firstLine="0"/>
        <w:rPr>
          <w:rFonts w:eastAsia="黑体"/>
          <w:b/>
          <w:bCs/>
          <w:sz w:val="84"/>
        </w:rPr>
      </w:pPr>
    </w:p>
    <w:p w14:paraId="7E4D5929" w14:textId="77777777" w:rsidR="00354074" w:rsidRDefault="00000000">
      <w:pPr>
        <w:pStyle w:val="afff3"/>
        <w:ind w:firstLine="0"/>
        <w:jc w:val="center"/>
        <w:rPr>
          <w:rFonts w:eastAsia="黑体"/>
          <w:b/>
          <w:bCs/>
          <w:sz w:val="84"/>
        </w:rPr>
      </w:pPr>
      <w:r>
        <w:rPr>
          <w:rFonts w:eastAsia="黑体" w:hint="eastAsia"/>
          <w:b/>
          <w:bCs/>
          <w:sz w:val="84"/>
        </w:rPr>
        <w:t>招　标　文　件</w:t>
      </w:r>
    </w:p>
    <w:p w14:paraId="78626ABC" w14:textId="77777777" w:rsidR="00354074" w:rsidRDefault="00354074">
      <w:pPr>
        <w:tabs>
          <w:tab w:val="left" w:pos="3240"/>
          <w:tab w:val="left" w:pos="3420"/>
        </w:tabs>
        <w:spacing w:line="360" w:lineRule="auto"/>
        <w:ind w:left="1736" w:hanging="371"/>
        <w:rPr>
          <w:rFonts w:ascii="等线" w:eastAsia="等线" w:hAnsi="等线" w:cs="等线" w:hint="eastAsia"/>
          <w:bCs/>
          <w:sz w:val="36"/>
          <w:szCs w:val="36"/>
          <w:lang w:bidi="ar"/>
        </w:rPr>
      </w:pPr>
    </w:p>
    <w:p w14:paraId="72A59D6A" w14:textId="77777777" w:rsidR="00354074" w:rsidRDefault="00354074">
      <w:pPr>
        <w:tabs>
          <w:tab w:val="left" w:pos="3240"/>
          <w:tab w:val="left" w:pos="3420"/>
        </w:tabs>
        <w:spacing w:line="360" w:lineRule="auto"/>
        <w:ind w:left="1736" w:hanging="371"/>
        <w:rPr>
          <w:rFonts w:ascii="等线" w:eastAsia="等线" w:hAnsi="等线" w:cs="等线" w:hint="eastAsia"/>
          <w:bCs/>
          <w:sz w:val="36"/>
          <w:szCs w:val="36"/>
          <w:lang w:bidi="ar"/>
        </w:rPr>
      </w:pPr>
    </w:p>
    <w:p w14:paraId="5694D3BB" w14:textId="77777777" w:rsidR="00354074" w:rsidRDefault="00000000">
      <w:pPr>
        <w:tabs>
          <w:tab w:val="left" w:pos="3240"/>
          <w:tab w:val="left" w:pos="3420"/>
        </w:tabs>
        <w:spacing w:line="360" w:lineRule="auto"/>
        <w:ind w:left="1736" w:hanging="371"/>
        <w:rPr>
          <w:rFonts w:ascii="等线" w:eastAsia="等线" w:hAnsi="等线" w:cs="等线" w:hint="eastAsia"/>
          <w:bCs/>
          <w:sz w:val="36"/>
          <w:szCs w:val="36"/>
          <w:lang w:bidi="ar"/>
        </w:rPr>
      </w:pPr>
      <w:r>
        <w:rPr>
          <w:rFonts w:ascii="等线" w:eastAsia="等线" w:hAnsi="等线" w:cs="等线" w:hint="eastAsia"/>
          <w:bCs/>
          <w:sz w:val="36"/>
          <w:szCs w:val="36"/>
          <w:lang w:bidi="ar"/>
        </w:rPr>
        <w:t>项目名称：</w:t>
      </w:r>
      <w:r>
        <w:rPr>
          <w:rFonts w:ascii="等线" w:eastAsia="等线" w:hAnsi="等线" w:cs="等线" w:hint="eastAsia"/>
          <w:bCs/>
          <w:sz w:val="36"/>
          <w:szCs w:val="36"/>
          <w:u w:val="single"/>
          <w:lang w:bidi="ar"/>
        </w:rPr>
        <w:t>常州市公安局天宁分局2026年执勤执法车辆采购项目</w:t>
      </w:r>
    </w:p>
    <w:p w14:paraId="268BA040" w14:textId="34F0ECDF" w:rsidR="00354074" w:rsidRDefault="00000000">
      <w:pPr>
        <w:tabs>
          <w:tab w:val="left" w:pos="3240"/>
          <w:tab w:val="left" w:pos="3420"/>
        </w:tabs>
        <w:spacing w:line="360" w:lineRule="auto"/>
        <w:ind w:left="1736" w:hanging="371"/>
        <w:rPr>
          <w:rFonts w:ascii="宋体" w:eastAsia="等线" w:hAnsi="宋体" w:hint="eastAsia"/>
          <w:sz w:val="32"/>
          <w:szCs w:val="32"/>
        </w:rPr>
      </w:pPr>
      <w:r>
        <w:rPr>
          <w:rFonts w:ascii="等线" w:eastAsia="等线" w:hAnsi="等线" w:cs="等线" w:hint="eastAsia"/>
          <w:bCs/>
          <w:sz w:val="36"/>
          <w:szCs w:val="36"/>
          <w:lang w:bidi="ar"/>
        </w:rPr>
        <w:t>项目编号：</w:t>
      </w:r>
      <w:r>
        <w:rPr>
          <w:rFonts w:ascii="等线" w:eastAsia="等线" w:hAnsi="等线" w:cs="等线" w:hint="eastAsia"/>
          <w:bCs/>
          <w:sz w:val="32"/>
          <w:szCs w:val="32"/>
          <w:u w:val="single"/>
          <w:lang w:bidi="ar"/>
        </w:rPr>
        <w:t>JSZC-320400-JZCG-G2026-</w:t>
      </w:r>
      <w:r w:rsidR="00B73A4A">
        <w:rPr>
          <w:rFonts w:ascii="等线" w:eastAsia="等线" w:hAnsi="等线" w:cs="等线" w:hint="eastAsia"/>
          <w:bCs/>
          <w:sz w:val="32"/>
          <w:szCs w:val="32"/>
          <w:u w:val="single"/>
          <w:lang w:bidi="ar"/>
        </w:rPr>
        <w:t>0290</w:t>
      </w:r>
    </w:p>
    <w:p w14:paraId="558F7FA1" w14:textId="77777777" w:rsidR="00354074" w:rsidRDefault="00354074">
      <w:pPr>
        <w:pStyle w:val="afff3"/>
        <w:spacing w:before="0" w:after="0"/>
        <w:ind w:firstLine="0"/>
        <w:rPr>
          <w:rFonts w:ascii="宋体" w:hAnsi="宋体" w:hint="eastAsia"/>
        </w:rPr>
      </w:pPr>
    </w:p>
    <w:p w14:paraId="7D202F28" w14:textId="77777777" w:rsidR="00354074" w:rsidRDefault="00354074">
      <w:pPr>
        <w:pStyle w:val="afff3"/>
        <w:spacing w:before="0" w:after="0"/>
        <w:ind w:firstLine="0"/>
        <w:rPr>
          <w:rFonts w:ascii="宋体" w:hAnsi="宋体" w:hint="eastAsia"/>
        </w:rPr>
      </w:pPr>
    </w:p>
    <w:p w14:paraId="56BE1268" w14:textId="77777777" w:rsidR="00354074" w:rsidRDefault="00354074">
      <w:pPr>
        <w:pStyle w:val="afff3"/>
        <w:spacing w:before="0" w:after="0"/>
        <w:ind w:firstLine="0"/>
        <w:rPr>
          <w:rFonts w:ascii="宋体" w:hAnsi="宋体" w:hint="eastAsia"/>
        </w:rPr>
      </w:pPr>
    </w:p>
    <w:p w14:paraId="54D509CE" w14:textId="77777777" w:rsidR="00354074" w:rsidRDefault="00354074">
      <w:pPr>
        <w:pStyle w:val="afff3"/>
        <w:spacing w:before="0" w:after="0"/>
        <w:ind w:firstLine="0"/>
        <w:rPr>
          <w:rFonts w:ascii="宋体" w:hAnsi="宋体" w:hint="eastAsia"/>
        </w:rPr>
      </w:pPr>
    </w:p>
    <w:p w14:paraId="0BE5FE81" w14:textId="77777777" w:rsidR="00354074" w:rsidRDefault="00354074">
      <w:pPr>
        <w:pStyle w:val="afff3"/>
        <w:spacing w:before="0" w:after="0"/>
        <w:ind w:firstLine="0"/>
        <w:rPr>
          <w:rFonts w:ascii="宋体" w:hAnsi="宋体" w:hint="eastAsia"/>
        </w:rPr>
      </w:pPr>
    </w:p>
    <w:p w14:paraId="1161461A" w14:textId="77777777" w:rsidR="00354074" w:rsidRDefault="00354074">
      <w:pPr>
        <w:pStyle w:val="afff3"/>
        <w:spacing w:before="0" w:after="0"/>
        <w:ind w:firstLine="0"/>
        <w:rPr>
          <w:rFonts w:ascii="宋体" w:hAnsi="宋体" w:hint="eastAsia"/>
        </w:rPr>
      </w:pPr>
    </w:p>
    <w:p w14:paraId="5BCAFF80" w14:textId="77777777" w:rsidR="00354074" w:rsidRDefault="00354074">
      <w:pPr>
        <w:pStyle w:val="afff3"/>
        <w:spacing w:before="0" w:after="0"/>
        <w:ind w:firstLine="0"/>
        <w:rPr>
          <w:rFonts w:ascii="宋体" w:hAnsi="宋体" w:hint="eastAsia"/>
        </w:rPr>
      </w:pPr>
    </w:p>
    <w:p w14:paraId="15B8CA36" w14:textId="77777777" w:rsidR="00354074" w:rsidRDefault="00354074">
      <w:pPr>
        <w:pStyle w:val="aff1"/>
        <w:widowControl w:val="0"/>
        <w:spacing w:before="0" w:beforeAutospacing="0" w:after="0" w:afterAutospacing="0" w:line="360" w:lineRule="auto"/>
        <w:rPr>
          <w:rFonts w:hint="eastAsia"/>
        </w:rPr>
      </w:pPr>
    </w:p>
    <w:p w14:paraId="6D3244FE" w14:textId="77777777" w:rsidR="00354074" w:rsidRPr="00B73A4A" w:rsidRDefault="00000000">
      <w:pPr>
        <w:pStyle w:val="aff1"/>
        <w:widowControl w:val="0"/>
        <w:spacing w:before="120" w:beforeAutospacing="0" w:after="120" w:afterAutospacing="0" w:line="360" w:lineRule="auto"/>
        <w:jc w:val="center"/>
        <w:rPr>
          <w:rFonts w:ascii="等线" w:eastAsia="等线" w:hAnsi="等线" w:cs="等线" w:hint="eastAsia"/>
          <w:bCs/>
          <w:sz w:val="36"/>
          <w:szCs w:val="36"/>
        </w:rPr>
      </w:pPr>
      <w:r w:rsidRPr="00B73A4A">
        <w:rPr>
          <w:rFonts w:ascii="等线" w:eastAsia="等线" w:hAnsi="等线" w:cs="等线" w:hint="eastAsia"/>
          <w:bCs/>
          <w:sz w:val="36"/>
          <w:szCs w:val="36"/>
          <w:lang w:bidi="ar"/>
        </w:rPr>
        <w:t>常州市政府采购中心</w:t>
      </w:r>
    </w:p>
    <w:p w14:paraId="3C8DBA23" w14:textId="1C2F7AEB" w:rsidR="00354074" w:rsidRPr="00B73A4A" w:rsidRDefault="00000000">
      <w:pPr>
        <w:pStyle w:val="aff1"/>
        <w:widowControl w:val="0"/>
        <w:spacing w:before="120" w:beforeAutospacing="0" w:after="120" w:afterAutospacing="0" w:line="360" w:lineRule="auto"/>
        <w:jc w:val="center"/>
        <w:rPr>
          <w:rFonts w:ascii="等线" w:eastAsia="等线" w:hAnsi="等线" w:cs="等线" w:hint="eastAsia"/>
          <w:bCs/>
          <w:sz w:val="36"/>
          <w:szCs w:val="36"/>
          <w:lang w:bidi="ar"/>
        </w:rPr>
      </w:pPr>
      <w:r w:rsidRPr="00B73A4A">
        <w:rPr>
          <w:rFonts w:ascii="等线" w:eastAsia="等线" w:hAnsi="等线" w:cs="等线" w:hint="eastAsia"/>
          <w:bCs/>
          <w:sz w:val="36"/>
          <w:szCs w:val="36"/>
          <w:lang w:bidi="ar"/>
        </w:rPr>
        <w:t>2026年</w:t>
      </w:r>
      <w:r w:rsidR="00B73A4A" w:rsidRPr="00B73A4A">
        <w:rPr>
          <w:rFonts w:ascii="等线" w:eastAsia="等线" w:hAnsi="等线" w:cs="等线" w:hint="eastAsia"/>
          <w:bCs/>
          <w:sz w:val="36"/>
          <w:szCs w:val="36"/>
          <w:lang w:bidi="ar"/>
        </w:rPr>
        <w:t>8</w:t>
      </w:r>
      <w:r w:rsidRPr="00B73A4A">
        <w:rPr>
          <w:rFonts w:ascii="等线" w:eastAsia="等线" w:hAnsi="等线" w:cs="等线" w:hint="eastAsia"/>
          <w:bCs/>
          <w:sz w:val="36"/>
          <w:szCs w:val="36"/>
          <w:lang w:bidi="ar"/>
        </w:rPr>
        <w:t>月</w:t>
      </w:r>
      <w:r w:rsidR="00B73A4A" w:rsidRPr="00B73A4A">
        <w:rPr>
          <w:rFonts w:ascii="等线" w:eastAsia="等线" w:hAnsi="等线" w:cs="等线" w:hint="eastAsia"/>
          <w:bCs/>
          <w:sz w:val="36"/>
          <w:szCs w:val="36"/>
          <w:lang w:bidi="ar"/>
        </w:rPr>
        <w:t>28</w:t>
      </w:r>
      <w:r w:rsidRPr="00B73A4A">
        <w:rPr>
          <w:rFonts w:ascii="等线" w:eastAsia="等线" w:hAnsi="等线" w:cs="等线" w:hint="eastAsia"/>
          <w:bCs/>
          <w:sz w:val="36"/>
          <w:szCs w:val="36"/>
          <w:lang w:bidi="ar"/>
        </w:rPr>
        <w:t>日</w:t>
      </w:r>
    </w:p>
    <w:p w14:paraId="242A9FEB" w14:textId="77777777" w:rsidR="00354074" w:rsidRDefault="00000000">
      <w:pPr>
        <w:pStyle w:val="afff3"/>
        <w:ind w:firstLine="0"/>
      </w:pPr>
      <w:r>
        <w:rPr>
          <w:rFonts w:hint="eastAsia"/>
        </w:rPr>
        <w:t xml:space="preserve">                        </w:t>
      </w:r>
    </w:p>
    <w:p w14:paraId="1245ADA0" w14:textId="77777777" w:rsidR="00354074" w:rsidRDefault="00354074">
      <w:pPr>
        <w:pStyle w:val="afff3"/>
        <w:ind w:firstLine="0"/>
      </w:pPr>
    </w:p>
    <w:p w14:paraId="16228FE5" w14:textId="77777777" w:rsidR="00354074" w:rsidRDefault="00354074">
      <w:pPr>
        <w:pStyle w:val="afff3"/>
        <w:ind w:firstLine="0"/>
      </w:pPr>
    </w:p>
    <w:p w14:paraId="46F70395" w14:textId="77777777" w:rsidR="00354074" w:rsidRDefault="00354074">
      <w:pPr>
        <w:pStyle w:val="afff3"/>
        <w:ind w:firstLine="0"/>
        <w:rPr>
          <w:u w:val="single"/>
        </w:rPr>
      </w:pPr>
    </w:p>
    <w:p w14:paraId="0D51383C" w14:textId="77777777" w:rsidR="00354074" w:rsidRDefault="00354074">
      <w:bookmarkStart w:id="0" w:name="_Toc120614210"/>
      <w:bookmarkStart w:id="1" w:name="_Toc20823272"/>
      <w:bookmarkStart w:id="2" w:name="_Toc16938516"/>
      <w:bookmarkStart w:id="3" w:name="_Toc479757206"/>
      <w:bookmarkStart w:id="4" w:name="_Toc513029200"/>
      <w:bookmarkStart w:id="5" w:name="_Toc523127445"/>
    </w:p>
    <w:p w14:paraId="7FE705BF" w14:textId="77777777" w:rsidR="00354074" w:rsidRDefault="00000000">
      <w:pPr>
        <w:spacing w:line="480" w:lineRule="auto"/>
        <w:jc w:val="center"/>
        <w:rPr>
          <w:rFonts w:ascii="黑体" w:eastAsia="黑体" w:hAnsi="Arial"/>
          <w:b/>
          <w:sz w:val="44"/>
        </w:rPr>
      </w:pPr>
      <w:proofErr w:type="gramStart"/>
      <w:r>
        <w:rPr>
          <w:rFonts w:ascii="黑体" w:eastAsia="黑体" w:hAnsi="Arial" w:hint="eastAsia"/>
          <w:b/>
          <w:sz w:val="44"/>
        </w:rPr>
        <w:t>总  目</w:t>
      </w:r>
      <w:proofErr w:type="gramEnd"/>
      <w:r>
        <w:rPr>
          <w:rFonts w:ascii="黑体" w:eastAsia="黑体" w:hAnsi="Arial" w:hint="eastAsia"/>
          <w:b/>
          <w:sz w:val="44"/>
        </w:rPr>
        <w:t xml:space="preserve">  录</w:t>
      </w:r>
    </w:p>
    <w:p w14:paraId="5CD47A2E" w14:textId="77777777" w:rsidR="00354074" w:rsidRDefault="00000000">
      <w:pPr>
        <w:pStyle w:val="TOC1"/>
        <w:rPr>
          <w:rFonts w:asciiTheme="minorHAnsi" w:eastAsiaTheme="minorEastAsia" w:hAnsiTheme="minorHAnsi" w:cstheme="minorBidi"/>
          <w:sz w:val="28"/>
          <w:szCs w:val="32"/>
          <w14:ligatures w14:val="standardContextual"/>
        </w:rPr>
      </w:pPr>
      <w:r>
        <w:rPr>
          <w:rFonts w:ascii="仿宋_GB2312" w:eastAsia="仿宋_GB2312" w:hAnsi="Arial"/>
          <w:b/>
          <w:caps/>
          <w:sz w:val="40"/>
          <w:szCs w:val="36"/>
        </w:rPr>
        <w:fldChar w:fldCharType="begin"/>
      </w:r>
      <w:r>
        <w:rPr>
          <w:rFonts w:ascii="仿宋_GB2312" w:eastAsia="仿宋_GB2312" w:hAnsi="Arial"/>
          <w:b/>
          <w:sz w:val="40"/>
          <w:szCs w:val="28"/>
        </w:rPr>
        <w:instrText xml:space="preserve"> </w:instrText>
      </w:r>
      <w:r>
        <w:rPr>
          <w:rFonts w:ascii="仿宋_GB2312" w:eastAsia="仿宋_GB2312" w:hAnsi="Arial" w:hint="eastAsia"/>
          <w:b/>
          <w:sz w:val="40"/>
          <w:szCs w:val="28"/>
        </w:rPr>
        <w:instrText>TOC \o "1-1" \h \z \u</w:instrText>
      </w:r>
      <w:r>
        <w:rPr>
          <w:rFonts w:ascii="仿宋_GB2312" w:eastAsia="仿宋_GB2312" w:hAnsi="Arial"/>
          <w:b/>
          <w:sz w:val="40"/>
          <w:szCs w:val="28"/>
        </w:rPr>
        <w:instrText xml:space="preserve"> </w:instrText>
      </w:r>
      <w:r>
        <w:rPr>
          <w:rFonts w:ascii="仿宋_GB2312" w:eastAsia="仿宋_GB2312" w:hAnsi="Arial"/>
          <w:b/>
          <w:caps/>
          <w:sz w:val="40"/>
          <w:szCs w:val="36"/>
        </w:rPr>
        <w:fldChar w:fldCharType="separate"/>
      </w:r>
      <w:hyperlink w:anchor="_Toc175731536" w:tooltip="#_Toc175731536" w:history="1">
        <w:r>
          <w:rPr>
            <w:rStyle w:val="affb"/>
            <w:rFonts w:ascii="黑体" w:eastAsia="黑体"/>
            <w:color w:val="auto"/>
            <w:sz w:val="28"/>
            <w:szCs w:val="28"/>
          </w:rPr>
          <w:t>第一章  投标邀请</w:t>
        </w:r>
        <w:r>
          <w:rPr>
            <w:sz w:val="28"/>
            <w:szCs w:val="28"/>
          </w:rPr>
          <w:tab/>
        </w:r>
        <w:r>
          <w:rPr>
            <w:sz w:val="28"/>
            <w:szCs w:val="28"/>
          </w:rPr>
          <w:fldChar w:fldCharType="begin"/>
        </w:r>
        <w:r>
          <w:rPr>
            <w:sz w:val="28"/>
            <w:szCs w:val="28"/>
          </w:rPr>
          <w:instrText xml:space="preserve"> PAGEREF _Toc175731536 \h </w:instrText>
        </w:r>
        <w:r>
          <w:rPr>
            <w:sz w:val="28"/>
            <w:szCs w:val="28"/>
          </w:rPr>
        </w:r>
        <w:r>
          <w:rPr>
            <w:sz w:val="28"/>
            <w:szCs w:val="28"/>
          </w:rPr>
          <w:fldChar w:fldCharType="separate"/>
        </w:r>
        <w:r>
          <w:rPr>
            <w:sz w:val="28"/>
            <w:szCs w:val="28"/>
          </w:rPr>
          <w:t>1</w:t>
        </w:r>
        <w:r>
          <w:rPr>
            <w:sz w:val="28"/>
            <w:szCs w:val="28"/>
          </w:rPr>
          <w:fldChar w:fldCharType="end"/>
        </w:r>
      </w:hyperlink>
    </w:p>
    <w:p w14:paraId="5E60120C" w14:textId="77777777" w:rsidR="00354074" w:rsidRDefault="00000000">
      <w:pPr>
        <w:pStyle w:val="TOC1"/>
        <w:rPr>
          <w:rFonts w:asciiTheme="minorHAnsi" w:eastAsiaTheme="minorEastAsia" w:hAnsiTheme="minorHAnsi" w:cstheme="minorBidi"/>
          <w:sz w:val="28"/>
          <w:szCs w:val="32"/>
          <w14:ligatures w14:val="standardContextual"/>
        </w:rPr>
      </w:pPr>
      <w:hyperlink w:anchor="_Toc175731537" w:tooltip="#_Toc175731537" w:history="1">
        <w:r>
          <w:rPr>
            <w:rStyle w:val="affb"/>
            <w:rFonts w:ascii="黑体" w:eastAsia="黑体"/>
            <w:color w:val="auto"/>
            <w:sz w:val="28"/>
            <w:szCs w:val="28"/>
          </w:rPr>
          <w:t>第二章  投标人须知</w:t>
        </w:r>
        <w:r>
          <w:rPr>
            <w:sz w:val="28"/>
            <w:szCs w:val="28"/>
          </w:rPr>
          <w:tab/>
        </w:r>
        <w:r>
          <w:rPr>
            <w:sz w:val="28"/>
            <w:szCs w:val="28"/>
          </w:rPr>
          <w:fldChar w:fldCharType="begin"/>
        </w:r>
        <w:r>
          <w:rPr>
            <w:sz w:val="28"/>
            <w:szCs w:val="28"/>
          </w:rPr>
          <w:instrText xml:space="preserve"> PAGEREF _Toc175731537 \h </w:instrText>
        </w:r>
        <w:r>
          <w:rPr>
            <w:sz w:val="28"/>
            <w:szCs w:val="28"/>
          </w:rPr>
        </w:r>
        <w:r>
          <w:rPr>
            <w:sz w:val="28"/>
            <w:szCs w:val="28"/>
          </w:rPr>
          <w:fldChar w:fldCharType="separate"/>
        </w:r>
        <w:r>
          <w:rPr>
            <w:sz w:val="28"/>
            <w:szCs w:val="28"/>
          </w:rPr>
          <w:t>4</w:t>
        </w:r>
        <w:r>
          <w:rPr>
            <w:sz w:val="28"/>
            <w:szCs w:val="28"/>
          </w:rPr>
          <w:fldChar w:fldCharType="end"/>
        </w:r>
      </w:hyperlink>
    </w:p>
    <w:p w14:paraId="26A1404F" w14:textId="77777777" w:rsidR="00354074" w:rsidRDefault="00000000">
      <w:pPr>
        <w:pStyle w:val="TOC1"/>
        <w:rPr>
          <w:rFonts w:asciiTheme="minorHAnsi" w:eastAsiaTheme="minorEastAsia" w:hAnsiTheme="minorHAnsi" w:cstheme="minorBidi"/>
          <w:sz w:val="28"/>
          <w:szCs w:val="32"/>
          <w14:ligatures w14:val="standardContextual"/>
        </w:rPr>
      </w:pPr>
      <w:hyperlink w:anchor="_Toc175731538" w:tooltip="#_Toc175731538" w:history="1">
        <w:r>
          <w:rPr>
            <w:rStyle w:val="affb"/>
            <w:rFonts w:ascii="黑体" w:eastAsia="黑体"/>
            <w:bCs/>
            <w:color w:val="auto"/>
            <w:sz w:val="28"/>
            <w:szCs w:val="28"/>
          </w:rPr>
          <w:t>第三章  合同文本</w:t>
        </w:r>
        <w:r>
          <w:rPr>
            <w:sz w:val="28"/>
            <w:szCs w:val="28"/>
          </w:rPr>
          <w:tab/>
        </w:r>
        <w:r>
          <w:rPr>
            <w:sz w:val="28"/>
            <w:szCs w:val="28"/>
          </w:rPr>
          <w:fldChar w:fldCharType="begin"/>
        </w:r>
        <w:r>
          <w:rPr>
            <w:sz w:val="28"/>
            <w:szCs w:val="28"/>
          </w:rPr>
          <w:instrText xml:space="preserve"> PAGEREF _Toc175731538 \h </w:instrText>
        </w:r>
        <w:r>
          <w:rPr>
            <w:sz w:val="28"/>
            <w:szCs w:val="28"/>
          </w:rPr>
        </w:r>
        <w:r>
          <w:rPr>
            <w:sz w:val="28"/>
            <w:szCs w:val="28"/>
          </w:rPr>
          <w:fldChar w:fldCharType="separate"/>
        </w:r>
        <w:r>
          <w:rPr>
            <w:sz w:val="28"/>
            <w:szCs w:val="28"/>
          </w:rPr>
          <w:t>20</w:t>
        </w:r>
        <w:r>
          <w:rPr>
            <w:sz w:val="28"/>
            <w:szCs w:val="28"/>
          </w:rPr>
          <w:fldChar w:fldCharType="end"/>
        </w:r>
      </w:hyperlink>
    </w:p>
    <w:p w14:paraId="132CEA66" w14:textId="77777777" w:rsidR="00354074" w:rsidRDefault="00000000">
      <w:pPr>
        <w:pStyle w:val="TOC1"/>
        <w:rPr>
          <w:rFonts w:asciiTheme="minorHAnsi" w:eastAsiaTheme="minorEastAsia" w:hAnsiTheme="minorHAnsi" w:cstheme="minorBidi"/>
          <w:sz w:val="28"/>
          <w:szCs w:val="32"/>
          <w14:ligatures w14:val="standardContextual"/>
        </w:rPr>
      </w:pPr>
      <w:hyperlink w:anchor="_Toc175731539" w:tooltip="#_Toc175731539" w:history="1">
        <w:r>
          <w:rPr>
            <w:rStyle w:val="affb"/>
            <w:rFonts w:ascii="黑体" w:eastAsia="黑体"/>
            <w:color w:val="auto"/>
            <w:sz w:val="28"/>
            <w:szCs w:val="28"/>
          </w:rPr>
          <w:t>第四章  采购需求</w:t>
        </w:r>
        <w:r>
          <w:rPr>
            <w:sz w:val="28"/>
            <w:szCs w:val="28"/>
          </w:rPr>
          <w:tab/>
        </w:r>
        <w:r>
          <w:rPr>
            <w:sz w:val="28"/>
            <w:szCs w:val="28"/>
          </w:rPr>
          <w:fldChar w:fldCharType="begin"/>
        </w:r>
        <w:r>
          <w:rPr>
            <w:sz w:val="28"/>
            <w:szCs w:val="28"/>
          </w:rPr>
          <w:instrText xml:space="preserve"> PAGEREF _Toc175731539 \h </w:instrText>
        </w:r>
        <w:r>
          <w:rPr>
            <w:sz w:val="28"/>
            <w:szCs w:val="28"/>
          </w:rPr>
        </w:r>
        <w:r>
          <w:rPr>
            <w:sz w:val="28"/>
            <w:szCs w:val="28"/>
          </w:rPr>
          <w:fldChar w:fldCharType="separate"/>
        </w:r>
        <w:r>
          <w:rPr>
            <w:sz w:val="28"/>
            <w:szCs w:val="28"/>
          </w:rPr>
          <w:t>36</w:t>
        </w:r>
        <w:r>
          <w:rPr>
            <w:sz w:val="28"/>
            <w:szCs w:val="28"/>
          </w:rPr>
          <w:fldChar w:fldCharType="end"/>
        </w:r>
      </w:hyperlink>
    </w:p>
    <w:p w14:paraId="3D28FA69" w14:textId="77777777" w:rsidR="00354074" w:rsidRDefault="00000000">
      <w:pPr>
        <w:pStyle w:val="TOC1"/>
        <w:rPr>
          <w:rFonts w:asciiTheme="minorHAnsi" w:eastAsiaTheme="minorEastAsia" w:hAnsiTheme="minorHAnsi" w:cstheme="minorBidi"/>
          <w:sz w:val="28"/>
          <w:szCs w:val="32"/>
          <w14:ligatures w14:val="standardContextual"/>
        </w:rPr>
      </w:pPr>
      <w:hyperlink w:anchor="_Toc175731540" w:tooltip="#_Toc175731540" w:history="1">
        <w:r>
          <w:rPr>
            <w:rStyle w:val="affb"/>
            <w:rFonts w:ascii="黑体" w:eastAsia="黑体"/>
            <w:bCs/>
            <w:color w:val="auto"/>
            <w:sz w:val="28"/>
            <w:szCs w:val="28"/>
          </w:rPr>
          <w:t>第五章  评标方法与评标标准</w:t>
        </w:r>
        <w:r>
          <w:rPr>
            <w:sz w:val="28"/>
            <w:szCs w:val="28"/>
          </w:rPr>
          <w:tab/>
        </w:r>
        <w:r>
          <w:rPr>
            <w:sz w:val="28"/>
            <w:szCs w:val="28"/>
          </w:rPr>
          <w:fldChar w:fldCharType="begin"/>
        </w:r>
        <w:r>
          <w:rPr>
            <w:sz w:val="28"/>
            <w:szCs w:val="28"/>
          </w:rPr>
          <w:instrText xml:space="preserve"> PAGEREF _Toc175731540 \h </w:instrText>
        </w:r>
        <w:r>
          <w:rPr>
            <w:sz w:val="28"/>
            <w:szCs w:val="28"/>
          </w:rPr>
        </w:r>
        <w:r>
          <w:rPr>
            <w:sz w:val="28"/>
            <w:szCs w:val="28"/>
          </w:rPr>
          <w:fldChar w:fldCharType="separate"/>
        </w:r>
        <w:r>
          <w:rPr>
            <w:sz w:val="28"/>
            <w:szCs w:val="28"/>
          </w:rPr>
          <w:t>56</w:t>
        </w:r>
        <w:r>
          <w:rPr>
            <w:sz w:val="28"/>
            <w:szCs w:val="28"/>
          </w:rPr>
          <w:fldChar w:fldCharType="end"/>
        </w:r>
      </w:hyperlink>
    </w:p>
    <w:p w14:paraId="681B6030" w14:textId="77777777" w:rsidR="00354074" w:rsidRDefault="00000000">
      <w:pPr>
        <w:pStyle w:val="TOC1"/>
        <w:rPr>
          <w:rFonts w:asciiTheme="minorHAnsi" w:eastAsiaTheme="minorEastAsia" w:hAnsiTheme="minorHAnsi" w:cstheme="minorBidi"/>
          <w:sz w:val="28"/>
          <w:szCs w:val="32"/>
          <w14:ligatures w14:val="standardContextual"/>
        </w:rPr>
      </w:pPr>
      <w:hyperlink w:anchor="_Toc175731541" w:tooltip="#_Toc175731541" w:history="1">
        <w:r>
          <w:rPr>
            <w:rStyle w:val="affb"/>
            <w:rFonts w:ascii="黑体" w:eastAsia="黑体"/>
            <w:bCs/>
            <w:color w:val="auto"/>
            <w:sz w:val="28"/>
            <w:szCs w:val="28"/>
          </w:rPr>
          <w:t>第六章  投标文件格式</w:t>
        </w:r>
        <w:r>
          <w:rPr>
            <w:sz w:val="28"/>
            <w:szCs w:val="28"/>
          </w:rPr>
          <w:tab/>
        </w:r>
        <w:r>
          <w:rPr>
            <w:sz w:val="28"/>
            <w:szCs w:val="28"/>
          </w:rPr>
          <w:fldChar w:fldCharType="begin"/>
        </w:r>
        <w:r>
          <w:rPr>
            <w:sz w:val="28"/>
            <w:szCs w:val="28"/>
          </w:rPr>
          <w:instrText xml:space="preserve"> PAGEREF _Toc175731541 \h </w:instrText>
        </w:r>
        <w:r>
          <w:rPr>
            <w:sz w:val="28"/>
            <w:szCs w:val="28"/>
          </w:rPr>
        </w:r>
        <w:r>
          <w:rPr>
            <w:sz w:val="28"/>
            <w:szCs w:val="28"/>
          </w:rPr>
          <w:fldChar w:fldCharType="separate"/>
        </w:r>
        <w:r>
          <w:rPr>
            <w:sz w:val="28"/>
            <w:szCs w:val="28"/>
          </w:rPr>
          <w:t>61</w:t>
        </w:r>
        <w:r>
          <w:rPr>
            <w:sz w:val="28"/>
            <w:szCs w:val="28"/>
          </w:rPr>
          <w:fldChar w:fldCharType="end"/>
        </w:r>
      </w:hyperlink>
    </w:p>
    <w:p w14:paraId="7D460DAA" w14:textId="77777777" w:rsidR="00354074" w:rsidRDefault="00000000">
      <w:r>
        <w:rPr>
          <w:rFonts w:ascii="仿宋_GB2312" w:eastAsia="仿宋_GB2312" w:hAnsi="Arial"/>
          <w:sz w:val="28"/>
          <w:szCs w:val="28"/>
        </w:rPr>
        <w:fldChar w:fldCharType="end"/>
      </w:r>
    </w:p>
    <w:p w14:paraId="0387391C" w14:textId="77777777" w:rsidR="00354074" w:rsidRDefault="00354074"/>
    <w:p w14:paraId="75A68E82" w14:textId="77777777" w:rsidR="00354074" w:rsidRDefault="00354074"/>
    <w:p w14:paraId="11B5F8EE" w14:textId="77777777" w:rsidR="00354074" w:rsidRDefault="00354074"/>
    <w:p w14:paraId="0D1B84ED" w14:textId="77777777" w:rsidR="00354074" w:rsidRDefault="00354074"/>
    <w:p w14:paraId="73C72FFE" w14:textId="77777777" w:rsidR="00354074" w:rsidRDefault="00354074"/>
    <w:p w14:paraId="3B891072" w14:textId="77777777" w:rsidR="00354074" w:rsidRDefault="00354074"/>
    <w:p w14:paraId="1448B1EB" w14:textId="77777777" w:rsidR="00354074" w:rsidRDefault="00354074"/>
    <w:p w14:paraId="43DE494E" w14:textId="77777777" w:rsidR="00354074" w:rsidRDefault="00354074"/>
    <w:p w14:paraId="41AF135F" w14:textId="77777777" w:rsidR="00354074" w:rsidRDefault="00354074"/>
    <w:p w14:paraId="7486FBC6" w14:textId="77777777" w:rsidR="00354074" w:rsidRDefault="00354074"/>
    <w:p w14:paraId="7975DA14" w14:textId="77777777" w:rsidR="00354074" w:rsidRDefault="00354074"/>
    <w:p w14:paraId="393C3AE9" w14:textId="77777777" w:rsidR="00354074" w:rsidRDefault="00354074">
      <w:pPr>
        <w:pStyle w:val="11"/>
        <w:rPr>
          <w:rFonts w:ascii="黑体" w:eastAsia="黑体"/>
          <w:sz w:val="44"/>
          <w:szCs w:val="44"/>
        </w:rPr>
        <w:sectPr w:rsidR="00354074">
          <w:pgSz w:w="11906" w:h="16838"/>
          <w:pgMar w:top="1440" w:right="1440" w:bottom="1440" w:left="1440" w:header="851" w:footer="992" w:gutter="0"/>
          <w:cols w:space="425"/>
          <w:docGrid w:linePitch="360"/>
        </w:sectPr>
      </w:pPr>
    </w:p>
    <w:p w14:paraId="56ACCA0B" w14:textId="77777777" w:rsidR="00354074" w:rsidRDefault="00000000">
      <w:pPr>
        <w:pStyle w:val="11"/>
        <w:rPr>
          <w:rFonts w:ascii="黑体" w:eastAsia="黑体"/>
          <w:bCs/>
          <w:sz w:val="44"/>
          <w:szCs w:val="44"/>
        </w:rPr>
      </w:pPr>
      <w:bookmarkStart w:id="6" w:name="_Toc175731536"/>
      <w:proofErr w:type="gramStart"/>
      <w:r>
        <w:rPr>
          <w:rFonts w:ascii="黑体" w:eastAsia="黑体" w:hint="eastAsia"/>
          <w:sz w:val="44"/>
          <w:szCs w:val="44"/>
        </w:rPr>
        <w:lastRenderedPageBreak/>
        <w:t xml:space="preserve">第一章  </w:t>
      </w:r>
      <w:bookmarkEnd w:id="0"/>
      <w:r>
        <w:rPr>
          <w:rFonts w:ascii="黑体" w:eastAsia="黑体" w:hint="eastAsia"/>
          <w:sz w:val="44"/>
          <w:szCs w:val="44"/>
        </w:rPr>
        <w:t>投标邀请</w:t>
      </w:r>
      <w:bookmarkEnd w:id="6"/>
      <w:proofErr w:type="gramEnd"/>
    </w:p>
    <w:p w14:paraId="3DCFFA30" w14:textId="5CC159A2" w:rsidR="00354074" w:rsidRDefault="00000000">
      <w:pPr>
        <w:ind w:firstLine="480"/>
        <w:rPr>
          <w:rFonts w:ascii="等线" w:eastAsia="等线" w:hAnsi="等线" w:hint="eastAsia"/>
          <w:sz w:val="24"/>
          <w:szCs w:val="24"/>
        </w:rPr>
      </w:pPr>
      <w:bookmarkStart w:id="7" w:name="_Toc35393621"/>
      <w:bookmarkStart w:id="8" w:name="_Toc35393790"/>
      <w:bookmarkStart w:id="9" w:name="_Toc38985263"/>
      <w:bookmarkStart w:id="10" w:name="_Toc28359079"/>
      <w:bookmarkStart w:id="11" w:name="_Toc28359002"/>
      <w:bookmarkStart w:id="12" w:name="_Hlk24379207"/>
      <w:r>
        <w:rPr>
          <w:rFonts w:ascii="等线" w:eastAsia="等线" w:hAnsi="等线" w:hint="eastAsia"/>
          <w:sz w:val="24"/>
          <w:szCs w:val="24"/>
        </w:rPr>
        <w:t>受</w:t>
      </w:r>
      <w:r>
        <w:rPr>
          <w:rFonts w:ascii="等线" w:eastAsia="等线" w:hAnsi="等线" w:hint="eastAsia"/>
          <w:sz w:val="24"/>
          <w:szCs w:val="24"/>
          <w:u w:val="single"/>
        </w:rPr>
        <w:t>常州市公安局</w:t>
      </w:r>
      <w:r>
        <w:rPr>
          <w:rFonts w:ascii="等线" w:eastAsia="等线" w:hAnsi="等线" w:hint="eastAsia"/>
          <w:sz w:val="24"/>
          <w:szCs w:val="24"/>
        </w:rPr>
        <w:t>的委托，常州市政府采购中心就</w:t>
      </w:r>
      <w:r>
        <w:rPr>
          <w:rFonts w:ascii="等线" w:eastAsia="等线" w:hAnsi="等线" w:hint="eastAsia"/>
          <w:sz w:val="24"/>
          <w:szCs w:val="24"/>
          <w:u w:val="single"/>
        </w:rPr>
        <w:t>常州市公安局天宁分局2026年执勤执法车辆采购项目</w:t>
      </w:r>
      <w:r>
        <w:rPr>
          <w:rFonts w:ascii="等线" w:eastAsia="等线" w:hAnsi="等线" w:hint="eastAsia"/>
          <w:sz w:val="24"/>
          <w:szCs w:val="24"/>
        </w:rPr>
        <w:t>(项目编号：</w:t>
      </w:r>
      <w:r>
        <w:rPr>
          <w:rFonts w:ascii="等线" w:eastAsia="等线" w:hAnsi="等线" w:hint="eastAsia"/>
          <w:sz w:val="24"/>
          <w:szCs w:val="24"/>
          <w:u w:val="single"/>
        </w:rPr>
        <w:t>JSZC-320400-JZCG-G2026</w:t>
      </w:r>
      <w:proofErr w:type="gramStart"/>
      <w:r>
        <w:rPr>
          <w:rFonts w:ascii="等线" w:eastAsia="等线" w:hAnsi="等线" w:hint="eastAsia"/>
          <w:sz w:val="24"/>
          <w:szCs w:val="24"/>
          <w:u w:val="single"/>
        </w:rPr>
        <w:t>-</w:t>
      </w:r>
      <w:r w:rsidR="00B73A4A">
        <w:rPr>
          <w:rFonts w:ascii="等线" w:eastAsia="等线" w:hAnsi="等线" w:hint="eastAsia"/>
          <w:sz w:val="24"/>
          <w:szCs w:val="24"/>
          <w:u w:val="single"/>
        </w:rPr>
        <w:t>0290</w:t>
      </w:r>
      <w:r>
        <w:rPr>
          <w:rFonts w:ascii="等线" w:eastAsia="等线" w:hAnsi="等线" w:hint="eastAsia"/>
          <w:sz w:val="24"/>
          <w:szCs w:val="24"/>
        </w:rPr>
        <w:t>)</w:t>
      </w:r>
      <w:proofErr w:type="gramEnd"/>
      <w:r>
        <w:rPr>
          <w:rFonts w:ascii="等线" w:eastAsia="等线" w:hAnsi="等线" w:hint="eastAsia"/>
          <w:sz w:val="24"/>
          <w:szCs w:val="24"/>
        </w:rPr>
        <w:t>项目进行公开招标采购，欢迎符合条件的供应商投标。</w:t>
      </w:r>
    </w:p>
    <w:p w14:paraId="6EBDD661" w14:textId="77777777" w:rsidR="00354074" w:rsidRDefault="00000000">
      <w:pPr>
        <w:pStyle w:val="3"/>
        <w:spacing w:before="156" w:after="156" w:line="360" w:lineRule="auto"/>
        <w:ind w:firstLine="498"/>
      </w:pPr>
      <w:r>
        <w:rPr>
          <w:rFonts w:hint="eastAsia"/>
        </w:rPr>
        <w:t>一、项目基本情况</w:t>
      </w:r>
      <w:bookmarkEnd w:id="7"/>
      <w:bookmarkEnd w:id="8"/>
      <w:bookmarkEnd w:id="9"/>
      <w:bookmarkEnd w:id="10"/>
      <w:bookmarkEnd w:id="11"/>
    </w:p>
    <w:p w14:paraId="03D64A5E" w14:textId="4B36EBDD" w:rsidR="00354074" w:rsidRDefault="00000000">
      <w:pPr>
        <w:spacing w:line="360" w:lineRule="auto"/>
        <w:ind w:firstLine="480"/>
        <w:rPr>
          <w:rFonts w:ascii="宋体" w:hAnsi="宋体" w:hint="eastAsia"/>
          <w:sz w:val="24"/>
          <w:szCs w:val="24"/>
        </w:rPr>
      </w:pPr>
      <w:bookmarkStart w:id="13" w:name="_Toc35393791"/>
      <w:bookmarkStart w:id="14" w:name="_Toc35393622"/>
      <w:bookmarkStart w:id="15" w:name="_Toc28359003"/>
      <w:bookmarkStart w:id="16" w:name="_Toc38985264"/>
      <w:bookmarkStart w:id="17" w:name="_Toc28359080"/>
      <w:bookmarkEnd w:id="12"/>
      <w:r>
        <w:rPr>
          <w:rFonts w:ascii="宋体" w:hAnsi="宋体" w:hint="eastAsia"/>
          <w:sz w:val="24"/>
          <w:szCs w:val="24"/>
        </w:rPr>
        <w:t>1.项目编号：JSZC-320400-JZCG-G2026-</w:t>
      </w:r>
      <w:r w:rsidR="00B73A4A">
        <w:rPr>
          <w:rFonts w:ascii="宋体" w:hAnsi="宋体" w:hint="eastAsia"/>
          <w:sz w:val="24"/>
          <w:szCs w:val="24"/>
        </w:rPr>
        <w:t>0290</w:t>
      </w:r>
    </w:p>
    <w:p w14:paraId="4EEFA6D4" w14:textId="77777777" w:rsidR="00354074" w:rsidRDefault="00000000">
      <w:pPr>
        <w:spacing w:line="360" w:lineRule="auto"/>
        <w:ind w:firstLine="480"/>
        <w:rPr>
          <w:rFonts w:ascii="宋体" w:hAnsi="宋体" w:hint="eastAsia"/>
          <w:sz w:val="24"/>
          <w:szCs w:val="24"/>
        </w:rPr>
      </w:pPr>
      <w:r>
        <w:rPr>
          <w:rFonts w:ascii="宋体" w:hAnsi="宋体" w:hint="eastAsia"/>
          <w:sz w:val="24"/>
          <w:szCs w:val="24"/>
        </w:rPr>
        <w:t>2.项目名称：常州市公安局天宁分局2026年执勤执法车辆采购项目</w:t>
      </w:r>
    </w:p>
    <w:p w14:paraId="5ADFF313" w14:textId="77777777" w:rsidR="00354074" w:rsidRPr="00B73A4A" w:rsidRDefault="00000000">
      <w:pPr>
        <w:spacing w:line="360" w:lineRule="auto"/>
        <w:ind w:firstLine="480"/>
        <w:rPr>
          <w:rFonts w:ascii="宋体" w:hAnsi="宋体" w:hint="eastAsia"/>
          <w:sz w:val="24"/>
          <w:szCs w:val="24"/>
        </w:rPr>
      </w:pPr>
      <w:r>
        <w:rPr>
          <w:rFonts w:ascii="宋体" w:hAnsi="宋体" w:hint="eastAsia"/>
          <w:sz w:val="24"/>
          <w:szCs w:val="24"/>
        </w:rPr>
        <w:t>3.预算金额：</w:t>
      </w:r>
      <w:r w:rsidRPr="00B73A4A">
        <w:rPr>
          <w:rFonts w:ascii="宋体" w:hAnsi="宋体" w:hint="eastAsia"/>
          <w:sz w:val="24"/>
          <w:szCs w:val="24"/>
        </w:rPr>
        <w:t>132.23万元，采购包1：67.56万元、采购包</w:t>
      </w:r>
      <w:proofErr w:type="gramStart"/>
      <w:r w:rsidRPr="00B73A4A">
        <w:rPr>
          <w:rFonts w:ascii="宋体" w:hAnsi="宋体" w:hint="eastAsia"/>
          <w:sz w:val="24"/>
          <w:szCs w:val="24"/>
        </w:rPr>
        <w:t>2：50.</w:t>
      </w:r>
      <w:proofErr w:type="gramEnd"/>
      <w:r w:rsidRPr="00B73A4A">
        <w:rPr>
          <w:rFonts w:ascii="宋体" w:hAnsi="宋体" w:hint="eastAsia"/>
          <w:sz w:val="24"/>
          <w:szCs w:val="24"/>
        </w:rPr>
        <w:t>67万元、采购包3：14万元。</w:t>
      </w:r>
    </w:p>
    <w:p w14:paraId="5C7CF47F" w14:textId="77777777" w:rsidR="00354074" w:rsidRPr="00B73A4A" w:rsidRDefault="00000000">
      <w:pPr>
        <w:spacing w:line="360" w:lineRule="auto"/>
        <w:ind w:firstLine="480"/>
        <w:rPr>
          <w:rFonts w:ascii="宋体" w:hAnsi="宋体" w:hint="eastAsia"/>
          <w:sz w:val="24"/>
          <w:szCs w:val="24"/>
        </w:rPr>
      </w:pPr>
      <w:r w:rsidRPr="00B73A4A">
        <w:rPr>
          <w:rFonts w:ascii="宋体" w:hAnsi="宋体" w:hint="eastAsia"/>
          <w:sz w:val="24"/>
          <w:szCs w:val="24"/>
        </w:rPr>
        <w:t>4.最高限价：132.23万元，采购包1：67.56万元、采购包</w:t>
      </w:r>
      <w:proofErr w:type="gramStart"/>
      <w:r w:rsidRPr="00B73A4A">
        <w:rPr>
          <w:rFonts w:ascii="宋体" w:hAnsi="宋体" w:hint="eastAsia"/>
          <w:sz w:val="24"/>
          <w:szCs w:val="24"/>
        </w:rPr>
        <w:t>2：50.</w:t>
      </w:r>
      <w:proofErr w:type="gramEnd"/>
      <w:r w:rsidRPr="00B73A4A">
        <w:rPr>
          <w:rFonts w:ascii="宋体" w:hAnsi="宋体" w:hint="eastAsia"/>
          <w:sz w:val="24"/>
          <w:szCs w:val="24"/>
        </w:rPr>
        <w:t>67万元、采购包3：14万元。</w:t>
      </w:r>
    </w:p>
    <w:p w14:paraId="40BC88C0" w14:textId="77777777" w:rsidR="00354074" w:rsidRDefault="00000000">
      <w:pPr>
        <w:spacing w:line="360" w:lineRule="auto"/>
        <w:ind w:firstLine="480"/>
        <w:rPr>
          <w:rFonts w:ascii="宋体" w:hAnsi="宋体" w:cs="宋体" w:hint="eastAsia"/>
          <w:sz w:val="24"/>
          <w:szCs w:val="24"/>
        </w:rPr>
      </w:pPr>
      <w:r w:rsidRPr="00B73A4A">
        <w:rPr>
          <w:rFonts w:ascii="宋体" w:hAnsi="宋体" w:hint="eastAsia"/>
          <w:sz w:val="24"/>
          <w:szCs w:val="24"/>
        </w:rPr>
        <w:t>5.采购需求（简介）：常州市公安局天宁分局部分执法执勤车辆已至报废年限，安全性能存在隐患，无法</w:t>
      </w:r>
      <w:r>
        <w:rPr>
          <w:rFonts w:ascii="宋体" w:hAnsi="宋体" w:hint="eastAsia"/>
          <w:sz w:val="24"/>
          <w:szCs w:val="24"/>
        </w:rPr>
        <w:t>保障日常执法活动，根据相关规定，现需要购置一批执法执勤用车，以满足执法执勤、侦察办案等保障任务。</w:t>
      </w:r>
      <w:r>
        <w:rPr>
          <w:rFonts w:ascii="宋体" w:hAnsi="宋体" w:cs="宋体" w:hint="eastAsia"/>
          <w:b/>
          <w:sz w:val="24"/>
          <w:szCs w:val="24"/>
        </w:rPr>
        <w:t>（详细内容见本招标文件第四章）</w:t>
      </w:r>
      <w:r>
        <w:rPr>
          <w:rFonts w:ascii="宋体" w:hAnsi="宋体" w:cs="宋体" w:hint="eastAsia"/>
          <w:sz w:val="24"/>
          <w:szCs w:val="24"/>
        </w:rPr>
        <w:t xml:space="preserve"> </w:t>
      </w:r>
    </w:p>
    <w:p w14:paraId="1BD6F4B6" w14:textId="77777777" w:rsidR="00354074" w:rsidRDefault="00000000">
      <w:pPr>
        <w:spacing w:line="360" w:lineRule="auto"/>
        <w:ind w:firstLine="482"/>
        <w:rPr>
          <w:rFonts w:ascii="宋体" w:hAnsi="宋体" w:cs="宋体" w:hint="eastAsia"/>
          <w:b/>
          <w:bCs/>
          <w:sz w:val="24"/>
        </w:rPr>
      </w:pPr>
      <w:r>
        <w:rPr>
          <w:rFonts w:ascii="宋体" w:hAnsi="宋体" w:cs="宋体" w:hint="eastAsia"/>
          <w:b/>
          <w:sz w:val="24"/>
          <w:szCs w:val="24"/>
        </w:rPr>
        <w:t>分包要求：</w:t>
      </w:r>
      <w:r>
        <w:rPr>
          <w:rFonts w:ascii="宋体" w:hAnsi="宋体" w:cs="宋体" w:hint="eastAsia"/>
          <w:b/>
          <w:bCs/>
          <w:sz w:val="24"/>
        </w:rPr>
        <w:t>本项目共分三个包。每个投标人可选择相应的采购包投标，可兼投兼中。</w:t>
      </w:r>
    </w:p>
    <w:p w14:paraId="20769E1F" w14:textId="77777777" w:rsidR="00354074" w:rsidRDefault="00000000">
      <w:pPr>
        <w:spacing w:line="360" w:lineRule="auto"/>
        <w:ind w:firstLine="480"/>
        <w:rPr>
          <w:rFonts w:ascii="宋体" w:hAnsi="宋体" w:hint="eastAsia"/>
          <w:sz w:val="24"/>
          <w:szCs w:val="24"/>
          <w:u w:val="single"/>
        </w:rPr>
      </w:pPr>
      <w:r>
        <w:rPr>
          <w:rFonts w:ascii="宋体" w:hAnsi="宋体" w:hint="eastAsia"/>
          <w:sz w:val="24"/>
          <w:szCs w:val="24"/>
        </w:rPr>
        <w:t>6.合同履行期限：合同签订后60天内交货。</w:t>
      </w:r>
    </w:p>
    <w:p w14:paraId="019CC0FD" w14:textId="77777777" w:rsidR="00354074" w:rsidRDefault="00000000">
      <w:pPr>
        <w:pStyle w:val="3"/>
        <w:spacing w:before="156" w:after="156" w:line="360" w:lineRule="auto"/>
        <w:ind w:firstLine="498"/>
      </w:pPr>
      <w:r>
        <w:rPr>
          <w:rFonts w:hint="eastAsia"/>
        </w:rPr>
        <w:t>二、申请人的资格要求：</w:t>
      </w:r>
      <w:bookmarkEnd w:id="13"/>
      <w:bookmarkEnd w:id="14"/>
      <w:bookmarkEnd w:id="15"/>
      <w:bookmarkEnd w:id="16"/>
      <w:bookmarkEnd w:id="17"/>
    </w:p>
    <w:p w14:paraId="75A46673" w14:textId="77777777" w:rsidR="00354074" w:rsidRDefault="00000000">
      <w:pPr>
        <w:ind w:firstLine="480"/>
        <w:rPr>
          <w:rFonts w:ascii="等线" w:eastAsia="等线" w:hAnsi="等线" w:hint="eastAsia"/>
          <w:sz w:val="24"/>
          <w:szCs w:val="24"/>
        </w:rPr>
      </w:pPr>
      <w:bookmarkStart w:id="18" w:name="_Toc28359004"/>
      <w:bookmarkStart w:id="19" w:name="_Toc35393792"/>
      <w:bookmarkStart w:id="20" w:name="_Toc38985265"/>
      <w:bookmarkStart w:id="21" w:name="_Toc35393623"/>
      <w:bookmarkStart w:id="22" w:name="_Toc28359081"/>
      <w:r>
        <w:rPr>
          <w:rFonts w:ascii="等线" w:eastAsia="等线" w:hAnsi="等线" w:hint="eastAsia"/>
          <w:sz w:val="24"/>
          <w:szCs w:val="24"/>
        </w:rPr>
        <w:t>（一</w:t>
      </w:r>
      <w:r>
        <w:rPr>
          <w:rFonts w:ascii="等线" w:eastAsia="等线" w:hAnsi="等线"/>
          <w:sz w:val="24"/>
          <w:szCs w:val="24"/>
        </w:rPr>
        <w:t>）</w:t>
      </w:r>
      <w:r>
        <w:rPr>
          <w:rFonts w:ascii="等线" w:eastAsia="等线" w:hAnsi="等线" w:hint="eastAsia"/>
          <w:sz w:val="24"/>
          <w:szCs w:val="24"/>
        </w:rPr>
        <w:t>通用</w:t>
      </w:r>
      <w:r>
        <w:rPr>
          <w:rFonts w:ascii="等线" w:eastAsia="等线" w:hAnsi="等线"/>
          <w:sz w:val="24"/>
          <w:szCs w:val="24"/>
        </w:rPr>
        <w:t>资格要求</w:t>
      </w:r>
    </w:p>
    <w:p w14:paraId="3EFB40FD" w14:textId="77777777" w:rsidR="00354074" w:rsidRDefault="00000000">
      <w:pPr>
        <w:ind w:firstLine="480"/>
        <w:rPr>
          <w:rFonts w:ascii="等线" w:eastAsia="等线" w:hAnsi="等线" w:hint="eastAsia"/>
          <w:sz w:val="24"/>
          <w:szCs w:val="24"/>
        </w:rPr>
      </w:pPr>
      <w:r>
        <w:rPr>
          <w:rFonts w:ascii="等线" w:eastAsia="等线" w:hAnsi="等线" w:hint="eastAsia"/>
          <w:sz w:val="24"/>
          <w:szCs w:val="24"/>
        </w:rPr>
        <w:t>1.满足《中华人民共和国政府采购法》第二十二条规定，并提供投标人资格声明函。</w:t>
      </w:r>
    </w:p>
    <w:p w14:paraId="47F90EFD" w14:textId="77777777" w:rsidR="00354074" w:rsidRDefault="00000000">
      <w:pPr>
        <w:ind w:firstLine="480"/>
        <w:rPr>
          <w:rFonts w:ascii="等线" w:eastAsia="等线" w:hAnsi="等线" w:hint="eastAsia"/>
          <w:sz w:val="36"/>
          <w:szCs w:val="36"/>
        </w:rPr>
      </w:pPr>
      <w:r>
        <w:rPr>
          <w:rFonts w:ascii="等线" w:eastAsia="等线" w:hAnsi="等线"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38C0DB06" w14:textId="77777777" w:rsidR="00354074" w:rsidRDefault="00000000">
      <w:pPr>
        <w:ind w:firstLine="480"/>
        <w:rPr>
          <w:rFonts w:ascii="等线" w:eastAsia="等线" w:hAnsi="等线" w:cs="宋体" w:hint="eastAsia"/>
          <w:sz w:val="24"/>
          <w:szCs w:val="24"/>
        </w:rPr>
      </w:pPr>
      <w:r>
        <w:rPr>
          <w:rFonts w:ascii="等线" w:eastAsia="等线" w:hAnsi="等线" w:hint="eastAsia"/>
          <w:sz w:val="24"/>
          <w:szCs w:val="24"/>
        </w:rPr>
        <w:t>3.落实政府采购政策需满足的资格要求：无</w:t>
      </w:r>
    </w:p>
    <w:p w14:paraId="599F4A39" w14:textId="77777777" w:rsidR="00354074" w:rsidRDefault="00000000">
      <w:pPr>
        <w:spacing w:line="360" w:lineRule="auto"/>
        <w:ind w:firstLine="480"/>
        <w:rPr>
          <w:rFonts w:ascii="等线" w:eastAsia="等线" w:hAnsi="等线" w:cs="宋体" w:hint="eastAsia"/>
          <w:sz w:val="24"/>
          <w:szCs w:val="24"/>
        </w:rPr>
      </w:pPr>
      <w:r>
        <w:rPr>
          <w:rFonts w:ascii="等线" w:eastAsia="等线" w:hAnsi="等线" w:hint="eastAsia"/>
          <w:sz w:val="24"/>
          <w:szCs w:val="24"/>
        </w:rPr>
        <w:t>4.本项目</w:t>
      </w:r>
      <w:r>
        <w:rPr>
          <w:rFonts w:ascii="等线" w:eastAsia="等线" w:hAnsi="等线" w:hint="eastAsia"/>
          <w:sz w:val="24"/>
          <w:szCs w:val="24"/>
          <w:u w:val="single"/>
        </w:rPr>
        <w:t>不接受</w:t>
      </w:r>
      <w:r>
        <w:rPr>
          <w:rFonts w:ascii="等线" w:eastAsia="等线" w:hAnsi="等线" w:hint="eastAsia"/>
          <w:sz w:val="24"/>
          <w:szCs w:val="24"/>
        </w:rPr>
        <w:t>联合体投标。</w:t>
      </w:r>
    </w:p>
    <w:p w14:paraId="4EEF4CC4" w14:textId="77777777" w:rsidR="00354074" w:rsidRDefault="00000000">
      <w:pPr>
        <w:ind w:firstLine="480"/>
        <w:rPr>
          <w:rFonts w:ascii="等线" w:eastAsia="等线" w:hAnsi="等线" w:hint="eastAsia"/>
          <w:sz w:val="24"/>
          <w:szCs w:val="24"/>
        </w:rPr>
      </w:pPr>
      <w:r>
        <w:rPr>
          <w:rFonts w:ascii="等线" w:eastAsia="等线" w:hAnsi="等线" w:hint="eastAsia"/>
          <w:sz w:val="24"/>
          <w:szCs w:val="24"/>
        </w:rPr>
        <w:t>（二）本项目的特定资格要求：无</w:t>
      </w:r>
    </w:p>
    <w:p w14:paraId="4D60CFCC" w14:textId="77777777" w:rsidR="00354074" w:rsidRDefault="00000000">
      <w:pPr>
        <w:pStyle w:val="3"/>
        <w:spacing w:before="156" w:after="156" w:line="360" w:lineRule="auto"/>
        <w:ind w:firstLine="498"/>
      </w:pPr>
      <w:r>
        <w:rPr>
          <w:rFonts w:hint="eastAsia"/>
        </w:rPr>
        <w:t>三、获取招标文件</w:t>
      </w:r>
      <w:bookmarkEnd w:id="18"/>
      <w:bookmarkEnd w:id="19"/>
      <w:bookmarkEnd w:id="20"/>
      <w:bookmarkEnd w:id="21"/>
      <w:bookmarkEnd w:id="22"/>
    </w:p>
    <w:p w14:paraId="1610A1B9" w14:textId="77777777" w:rsidR="00354074" w:rsidRDefault="00000000">
      <w:pPr>
        <w:spacing w:line="360" w:lineRule="auto"/>
        <w:ind w:firstLine="540"/>
        <w:rPr>
          <w:rFonts w:ascii="等线" w:eastAsia="等线" w:hAnsi="等线" w:cs="宋体" w:hint="eastAsia"/>
          <w:sz w:val="24"/>
          <w:szCs w:val="24"/>
        </w:rPr>
      </w:pPr>
      <w:bookmarkStart w:id="23" w:name="_Toc28359082"/>
      <w:bookmarkStart w:id="24" w:name="_Toc38985266"/>
      <w:bookmarkStart w:id="25" w:name="_Toc35393793"/>
      <w:bookmarkStart w:id="26" w:name="_Toc35393624"/>
      <w:bookmarkStart w:id="27" w:name="_Toc28359005"/>
      <w:r>
        <w:rPr>
          <w:rFonts w:ascii="等线" w:eastAsia="等线" w:hAnsi="等线" w:cs="宋体" w:hint="eastAsia"/>
          <w:sz w:val="24"/>
          <w:szCs w:val="24"/>
        </w:rPr>
        <w:t>1.时间：详见招标公告。</w:t>
      </w:r>
    </w:p>
    <w:p w14:paraId="1718FD2B" w14:textId="77777777" w:rsidR="00354074" w:rsidRDefault="00000000">
      <w:pPr>
        <w:spacing w:line="360" w:lineRule="auto"/>
        <w:ind w:firstLine="540"/>
        <w:rPr>
          <w:rFonts w:ascii="等线" w:eastAsia="等线" w:hAnsi="等线" w:cs="宋体" w:hint="eastAsia"/>
          <w:sz w:val="24"/>
          <w:szCs w:val="24"/>
          <w:u w:val="single"/>
        </w:rPr>
      </w:pPr>
      <w:r>
        <w:rPr>
          <w:rFonts w:ascii="等线" w:eastAsia="等线" w:hAnsi="等线" w:cs="宋体" w:hint="eastAsia"/>
          <w:sz w:val="24"/>
          <w:szCs w:val="24"/>
        </w:rPr>
        <w:lastRenderedPageBreak/>
        <w:t>2.方式：在“江苏政府采购网”、</w:t>
      </w:r>
      <w:r>
        <w:rPr>
          <w:rFonts w:ascii="等线" w:eastAsia="等线" w:hAnsi="等线" w:hint="eastAsia"/>
          <w:sz w:val="24"/>
          <w:szCs w:val="24"/>
        </w:rPr>
        <w:t>“常州市政府采购网”</w:t>
      </w:r>
      <w:r>
        <w:rPr>
          <w:rFonts w:ascii="等线" w:eastAsia="等线" w:hAnsi="等线" w:cs="宋体" w:hint="eastAsia"/>
          <w:sz w:val="24"/>
          <w:szCs w:val="24"/>
        </w:rPr>
        <w:t>自行免费下载招标文件。</w:t>
      </w:r>
    </w:p>
    <w:p w14:paraId="34B50E9F" w14:textId="77777777" w:rsidR="00354074" w:rsidRDefault="00000000">
      <w:pPr>
        <w:pStyle w:val="3"/>
        <w:spacing w:before="156" w:after="156" w:line="360" w:lineRule="auto"/>
        <w:ind w:firstLine="498"/>
      </w:pPr>
      <w:bookmarkStart w:id="28" w:name="_Toc35393625"/>
      <w:bookmarkStart w:id="29" w:name="_Toc28359084"/>
      <w:bookmarkStart w:id="30" w:name="_Toc38985267"/>
      <w:bookmarkStart w:id="31" w:name="_Toc28359007"/>
      <w:bookmarkStart w:id="32" w:name="_Toc35393794"/>
      <w:bookmarkEnd w:id="23"/>
      <w:bookmarkEnd w:id="24"/>
      <w:bookmarkEnd w:id="25"/>
      <w:bookmarkEnd w:id="26"/>
      <w:bookmarkEnd w:id="27"/>
      <w:r>
        <w:rPr>
          <w:rFonts w:hint="eastAsia"/>
        </w:rPr>
        <w:t>四、投标文件提交</w:t>
      </w:r>
    </w:p>
    <w:p w14:paraId="20FEC5DA" w14:textId="77777777" w:rsidR="00354074"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1.时间：详见招标公告。</w:t>
      </w:r>
    </w:p>
    <w:p w14:paraId="68F8F8BC" w14:textId="77777777" w:rsidR="00354074"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2.地点：苏采云政府采购一体化平台</w:t>
      </w:r>
    </w:p>
    <w:p w14:paraId="326B3B82" w14:textId="77777777" w:rsidR="00354074" w:rsidRDefault="00000000">
      <w:pPr>
        <w:pStyle w:val="3"/>
        <w:spacing w:before="156" w:after="156" w:line="360" w:lineRule="auto"/>
        <w:ind w:firstLine="498"/>
      </w:pPr>
      <w:r>
        <w:rPr>
          <w:rFonts w:hint="eastAsia"/>
        </w:rPr>
        <w:t>五、公告期限</w:t>
      </w:r>
      <w:bookmarkEnd w:id="28"/>
      <w:bookmarkEnd w:id="29"/>
      <w:bookmarkEnd w:id="30"/>
      <w:bookmarkEnd w:id="31"/>
      <w:bookmarkEnd w:id="32"/>
    </w:p>
    <w:p w14:paraId="56D6C3B1" w14:textId="77777777" w:rsidR="00354074" w:rsidRDefault="00000000">
      <w:pPr>
        <w:ind w:firstLine="480"/>
        <w:rPr>
          <w:rFonts w:ascii="等线" w:eastAsia="等线" w:hAnsi="等线" w:cs="宋体" w:hint="eastAsia"/>
          <w:sz w:val="24"/>
          <w:szCs w:val="24"/>
        </w:rPr>
      </w:pPr>
      <w:bookmarkStart w:id="33" w:name="_Toc35393626"/>
      <w:bookmarkStart w:id="34" w:name="_Toc35393795"/>
      <w:bookmarkStart w:id="35" w:name="_Toc38985268"/>
      <w:r>
        <w:rPr>
          <w:rFonts w:ascii="等线" w:eastAsia="等线" w:hAnsi="等线" w:cs="宋体" w:hint="eastAsia"/>
          <w:sz w:val="24"/>
          <w:szCs w:val="24"/>
        </w:rPr>
        <w:t>招标公告及招标文件公告期限为自本公告发布之日起5个工作日。</w:t>
      </w:r>
    </w:p>
    <w:p w14:paraId="081E327F" w14:textId="77777777" w:rsidR="00354074" w:rsidRDefault="00000000">
      <w:pPr>
        <w:pStyle w:val="3"/>
        <w:spacing w:before="156" w:after="156" w:line="360" w:lineRule="auto"/>
        <w:ind w:firstLine="498"/>
      </w:pPr>
      <w:r>
        <w:rPr>
          <w:rFonts w:hint="eastAsia"/>
        </w:rPr>
        <w:t>六、其他补充事宜</w:t>
      </w:r>
      <w:bookmarkEnd w:id="33"/>
      <w:bookmarkEnd w:id="34"/>
      <w:bookmarkEnd w:id="35"/>
    </w:p>
    <w:p w14:paraId="0983F9C6" w14:textId="77777777" w:rsidR="00354074" w:rsidRDefault="00000000">
      <w:pPr>
        <w:ind w:firstLine="480"/>
        <w:rPr>
          <w:rFonts w:ascii="等线" w:eastAsia="等线" w:hAnsi="等线" w:cs="宋体" w:hint="eastAsia"/>
          <w:sz w:val="24"/>
          <w:szCs w:val="24"/>
        </w:rPr>
      </w:pPr>
      <w:r>
        <w:rPr>
          <w:rFonts w:ascii="等线" w:eastAsia="等线" w:hAnsi="等线" w:cs="宋体" w:hint="eastAsia"/>
          <w:sz w:val="24"/>
          <w:szCs w:val="24"/>
        </w:rPr>
        <w:t>无</w:t>
      </w:r>
    </w:p>
    <w:p w14:paraId="2711C6EC" w14:textId="77777777" w:rsidR="00354074" w:rsidRDefault="00000000">
      <w:pPr>
        <w:pStyle w:val="3"/>
        <w:spacing w:before="156" w:after="156" w:line="360" w:lineRule="auto"/>
        <w:ind w:firstLine="498"/>
      </w:pPr>
      <w:bookmarkStart w:id="36" w:name="_Toc35393627"/>
      <w:bookmarkStart w:id="37" w:name="_Toc28359008"/>
      <w:bookmarkStart w:id="38" w:name="_Toc38985269"/>
      <w:bookmarkStart w:id="39" w:name="_Toc35393796"/>
      <w:bookmarkStart w:id="40" w:name="_Toc28359085"/>
      <w:r>
        <w:rPr>
          <w:rFonts w:hint="eastAsia"/>
        </w:rPr>
        <w:t>七、本次招标联系方式</w:t>
      </w:r>
      <w:bookmarkEnd w:id="36"/>
      <w:bookmarkEnd w:id="37"/>
      <w:bookmarkEnd w:id="38"/>
      <w:bookmarkEnd w:id="39"/>
      <w:bookmarkEnd w:id="40"/>
    </w:p>
    <w:p w14:paraId="700902BB" w14:textId="77777777" w:rsidR="00354074" w:rsidRPr="00B73A4A" w:rsidRDefault="00000000">
      <w:pPr>
        <w:spacing w:line="360" w:lineRule="auto"/>
        <w:ind w:firstLine="720"/>
        <w:rPr>
          <w:rFonts w:ascii="等线" w:eastAsia="等线" w:hAnsi="等线" w:cs="宋体" w:hint="eastAsia"/>
          <w:sz w:val="24"/>
          <w:szCs w:val="24"/>
        </w:rPr>
      </w:pPr>
      <w:bookmarkStart w:id="41" w:name="_Toc28359087"/>
      <w:bookmarkStart w:id="42" w:name="_Toc28359010"/>
      <w:r w:rsidRPr="00B73A4A">
        <w:rPr>
          <w:rFonts w:ascii="等线" w:eastAsia="等线" w:hAnsi="等线" w:cs="宋体" w:hint="eastAsia"/>
          <w:sz w:val="24"/>
          <w:szCs w:val="24"/>
        </w:rPr>
        <w:t>1.采购人信息</w:t>
      </w:r>
    </w:p>
    <w:p w14:paraId="24BAA636" w14:textId="77777777" w:rsidR="00354074" w:rsidRPr="00B73A4A" w:rsidRDefault="00000000">
      <w:pPr>
        <w:spacing w:line="360" w:lineRule="auto"/>
        <w:ind w:firstLine="720"/>
        <w:rPr>
          <w:rFonts w:ascii="等线" w:eastAsia="等线" w:hAnsi="等线" w:cs="宋体" w:hint="eastAsia"/>
          <w:sz w:val="24"/>
          <w:szCs w:val="24"/>
        </w:rPr>
      </w:pPr>
      <w:r w:rsidRPr="00B73A4A">
        <w:rPr>
          <w:rFonts w:ascii="等线" w:eastAsia="等线" w:hAnsi="等线" w:cs="宋体" w:hint="eastAsia"/>
          <w:sz w:val="24"/>
          <w:szCs w:val="24"/>
        </w:rPr>
        <w:t>名 称：</w:t>
      </w:r>
      <w:r w:rsidRPr="00B73A4A">
        <w:rPr>
          <w:rFonts w:ascii="等线" w:eastAsia="等线" w:hAnsi="等线" w:cs="宋体" w:hint="eastAsia"/>
          <w:sz w:val="24"/>
          <w:szCs w:val="24"/>
          <w:u w:val="single"/>
        </w:rPr>
        <w:t>常州市公安局天宁分局</w:t>
      </w:r>
    </w:p>
    <w:p w14:paraId="27873D36" w14:textId="77777777" w:rsidR="00354074" w:rsidRPr="00B73A4A" w:rsidRDefault="00000000">
      <w:pPr>
        <w:spacing w:line="360" w:lineRule="auto"/>
        <w:ind w:left="1079" w:hanging="300"/>
        <w:jc w:val="left"/>
        <w:rPr>
          <w:rFonts w:ascii="等线" w:eastAsia="等线" w:hAnsi="等线" w:hint="eastAsia"/>
          <w:sz w:val="24"/>
          <w:szCs w:val="24"/>
        </w:rPr>
      </w:pPr>
      <w:r w:rsidRPr="00B73A4A">
        <w:rPr>
          <w:rFonts w:ascii="等线" w:eastAsia="等线" w:hAnsi="等线" w:hint="eastAsia"/>
          <w:sz w:val="24"/>
          <w:szCs w:val="24"/>
        </w:rPr>
        <w:t>地址：常州市天宁区竹林北路258号</w:t>
      </w:r>
    </w:p>
    <w:p w14:paraId="0A44010F" w14:textId="77777777" w:rsidR="00354074" w:rsidRPr="00B73A4A" w:rsidRDefault="00000000">
      <w:pPr>
        <w:spacing w:line="360" w:lineRule="auto"/>
        <w:ind w:left="1079" w:hanging="300"/>
        <w:jc w:val="left"/>
        <w:rPr>
          <w:rFonts w:ascii="等线" w:eastAsia="等线" w:hAnsi="等线" w:hint="eastAsia"/>
          <w:sz w:val="24"/>
          <w:szCs w:val="24"/>
        </w:rPr>
      </w:pPr>
      <w:r w:rsidRPr="00B73A4A">
        <w:rPr>
          <w:rFonts w:ascii="等线" w:eastAsia="等线" w:hAnsi="等线" w:hint="eastAsia"/>
          <w:sz w:val="24"/>
          <w:szCs w:val="24"/>
        </w:rPr>
        <w:t>联系人：</w:t>
      </w:r>
      <w:r w:rsidRPr="00B73A4A">
        <w:rPr>
          <w:rFonts w:ascii="等线" w:eastAsia="等线" w:hAnsi="等线" w:hint="eastAsia"/>
          <w:sz w:val="24"/>
          <w:szCs w:val="24"/>
          <w:u w:val="single"/>
        </w:rPr>
        <w:t>丁先生</w:t>
      </w:r>
    </w:p>
    <w:p w14:paraId="6DE95804" w14:textId="77777777" w:rsidR="00354074" w:rsidRPr="00B73A4A" w:rsidRDefault="00000000">
      <w:pPr>
        <w:spacing w:line="360" w:lineRule="auto"/>
        <w:ind w:left="1079" w:hanging="300"/>
        <w:jc w:val="left"/>
        <w:rPr>
          <w:rFonts w:ascii="等线" w:eastAsia="等线" w:hAnsi="等线" w:hint="eastAsia"/>
          <w:sz w:val="24"/>
          <w:szCs w:val="24"/>
          <w:u w:val="single"/>
        </w:rPr>
      </w:pPr>
      <w:r w:rsidRPr="00B73A4A">
        <w:rPr>
          <w:rFonts w:ascii="等线" w:eastAsia="等线" w:hAnsi="等线" w:hint="eastAsia"/>
          <w:sz w:val="24"/>
          <w:szCs w:val="24"/>
        </w:rPr>
        <w:t>联系方式：</w:t>
      </w:r>
      <w:r w:rsidRPr="00B73A4A">
        <w:rPr>
          <w:rFonts w:ascii="等线" w:eastAsia="等线" w:hAnsi="等线" w:hint="eastAsia"/>
          <w:sz w:val="24"/>
          <w:szCs w:val="24"/>
          <w:u w:val="single"/>
        </w:rPr>
        <w:t xml:space="preserve">0519-81994012 </w:t>
      </w:r>
      <w:bookmarkStart w:id="43" w:name="_Toc28359086"/>
      <w:bookmarkStart w:id="44" w:name="_Toc28359009"/>
    </w:p>
    <w:p w14:paraId="2BE27ACE" w14:textId="77777777" w:rsidR="00354074" w:rsidRPr="00B73A4A" w:rsidRDefault="00000000">
      <w:pPr>
        <w:spacing w:line="360" w:lineRule="auto"/>
        <w:ind w:firstLine="720"/>
        <w:rPr>
          <w:rFonts w:ascii="等线" w:eastAsia="等线" w:hAnsi="等线" w:cs="宋体" w:hint="eastAsia"/>
          <w:sz w:val="24"/>
          <w:szCs w:val="24"/>
        </w:rPr>
      </w:pPr>
      <w:r w:rsidRPr="00B73A4A">
        <w:rPr>
          <w:rFonts w:ascii="等线" w:eastAsia="等线" w:hAnsi="等线" w:cs="宋体" w:hint="eastAsia"/>
          <w:sz w:val="24"/>
          <w:szCs w:val="24"/>
        </w:rPr>
        <w:t>2.常州市政府采购中心信息</w:t>
      </w:r>
    </w:p>
    <w:p w14:paraId="2A8DF34D" w14:textId="77777777" w:rsidR="00354074" w:rsidRPr="00B73A4A" w:rsidRDefault="00000000">
      <w:pPr>
        <w:spacing w:line="360" w:lineRule="auto"/>
        <w:ind w:firstLine="720"/>
        <w:rPr>
          <w:rFonts w:ascii="等线" w:eastAsia="等线" w:hAnsi="等线" w:cs="宋体" w:hint="eastAsia"/>
          <w:sz w:val="24"/>
          <w:szCs w:val="24"/>
        </w:rPr>
      </w:pPr>
      <w:r w:rsidRPr="00B73A4A">
        <w:rPr>
          <w:rFonts w:ascii="等线" w:eastAsia="等线" w:hAnsi="等线" w:cs="宋体" w:hint="eastAsia"/>
          <w:sz w:val="24"/>
          <w:szCs w:val="24"/>
        </w:rPr>
        <w:t>地　址：常州市锦绣路2号常州市政务服务中心1-1号楼6楼</w:t>
      </w:r>
    </w:p>
    <w:p w14:paraId="22BB88DF" w14:textId="77777777" w:rsidR="00354074" w:rsidRPr="00B73A4A" w:rsidRDefault="00000000">
      <w:pPr>
        <w:spacing w:line="360" w:lineRule="auto"/>
        <w:ind w:firstLine="720"/>
        <w:rPr>
          <w:rFonts w:ascii="等线" w:eastAsia="等线" w:hAnsi="等线" w:cs="宋体" w:hint="eastAsia"/>
          <w:sz w:val="24"/>
          <w:szCs w:val="24"/>
        </w:rPr>
      </w:pPr>
      <w:r w:rsidRPr="00B73A4A">
        <w:rPr>
          <w:rFonts w:ascii="等线" w:eastAsia="等线" w:hAnsi="等线" w:cs="宋体" w:hint="eastAsia"/>
          <w:sz w:val="24"/>
          <w:szCs w:val="24"/>
        </w:rPr>
        <w:t xml:space="preserve">采购文件相关联系人：姚先生 </w:t>
      </w:r>
    </w:p>
    <w:p w14:paraId="0F7E99D2" w14:textId="77777777" w:rsidR="00354074" w:rsidRPr="00B73A4A" w:rsidRDefault="00000000">
      <w:pPr>
        <w:spacing w:line="360" w:lineRule="auto"/>
        <w:ind w:firstLine="720"/>
        <w:rPr>
          <w:rFonts w:ascii="等线" w:eastAsia="等线" w:hAnsi="等线" w:cs="宋体" w:hint="eastAsia"/>
          <w:sz w:val="24"/>
          <w:szCs w:val="24"/>
        </w:rPr>
      </w:pPr>
      <w:r w:rsidRPr="00B73A4A">
        <w:rPr>
          <w:rFonts w:ascii="等线" w:eastAsia="等线" w:hAnsi="等线" w:cs="宋体" w:hint="eastAsia"/>
          <w:sz w:val="24"/>
          <w:szCs w:val="24"/>
        </w:rPr>
        <w:t>电  　话：0519-85588165</w:t>
      </w:r>
    </w:p>
    <w:p w14:paraId="06DFD9B8" w14:textId="77777777" w:rsidR="00354074" w:rsidRPr="00B73A4A" w:rsidRDefault="00000000">
      <w:pPr>
        <w:spacing w:line="360" w:lineRule="auto"/>
        <w:ind w:firstLine="720"/>
        <w:rPr>
          <w:rFonts w:ascii="等线" w:eastAsia="等线" w:hAnsi="等线" w:cs="宋体" w:hint="eastAsia"/>
          <w:sz w:val="24"/>
          <w:szCs w:val="24"/>
        </w:rPr>
      </w:pPr>
      <w:r w:rsidRPr="00B73A4A">
        <w:rPr>
          <w:rFonts w:ascii="等线" w:eastAsia="等线" w:hAnsi="等线" w:cs="宋体" w:hint="eastAsia"/>
          <w:sz w:val="24"/>
          <w:szCs w:val="24"/>
        </w:rPr>
        <w:t>开标评审相关联系人：施先生</w:t>
      </w:r>
    </w:p>
    <w:p w14:paraId="54B025CF" w14:textId="77777777" w:rsidR="00354074" w:rsidRPr="00B73A4A" w:rsidRDefault="00000000">
      <w:pPr>
        <w:spacing w:line="360" w:lineRule="auto"/>
        <w:ind w:firstLine="720"/>
        <w:rPr>
          <w:rFonts w:ascii="等线" w:eastAsia="等线" w:hAnsi="等线" w:cs="宋体" w:hint="eastAsia"/>
          <w:sz w:val="24"/>
          <w:szCs w:val="24"/>
        </w:rPr>
      </w:pPr>
      <w:r w:rsidRPr="00B73A4A">
        <w:rPr>
          <w:rFonts w:ascii="等线" w:eastAsia="等线" w:hAnsi="等线" w:cs="宋体" w:hint="eastAsia"/>
          <w:sz w:val="24"/>
          <w:szCs w:val="24"/>
        </w:rPr>
        <w:t>电  　话：0519-85588161</w:t>
      </w:r>
    </w:p>
    <w:p w14:paraId="04A7585C" w14:textId="77777777" w:rsidR="00354074" w:rsidRPr="00B73A4A" w:rsidRDefault="00000000">
      <w:pPr>
        <w:spacing w:line="360" w:lineRule="auto"/>
        <w:ind w:firstLine="720"/>
        <w:rPr>
          <w:rFonts w:ascii="等线" w:eastAsia="等线" w:hAnsi="等线" w:hint="eastAsia"/>
          <w:sz w:val="24"/>
          <w:szCs w:val="24"/>
        </w:rPr>
      </w:pPr>
      <w:r w:rsidRPr="00B73A4A">
        <w:rPr>
          <w:rFonts w:ascii="等线" w:eastAsia="等线" w:hAnsi="等线" w:cs="宋体" w:hint="eastAsia"/>
          <w:sz w:val="24"/>
          <w:szCs w:val="24"/>
        </w:rPr>
        <w:t>电子化招投标技术支持电话：0519-85588210</w:t>
      </w:r>
      <w:bookmarkEnd w:id="41"/>
      <w:bookmarkEnd w:id="42"/>
      <w:bookmarkEnd w:id="43"/>
      <w:bookmarkEnd w:id="44"/>
    </w:p>
    <w:p w14:paraId="22F572F4" w14:textId="77777777" w:rsidR="00354074" w:rsidRDefault="00000000">
      <w:pPr>
        <w:pStyle w:val="3"/>
        <w:spacing w:before="156" w:after="156" w:line="360" w:lineRule="auto"/>
        <w:ind w:firstLine="498"/>
      </w:pPr>
      <w:r>
        <w:rPr>
          <w:rFonts w:hint="eastAsia"/>
        </w:rPr>
        <w:t>八、其他</w:t>
      </w:r>
    </w:p>
    <w:p w14:paraId="3D47B097" w14:textId="77777777" w:rsidR="00354074" w:rsidRDefault="00000000">
      <w:pPr>
        <w:tabs>
          <w:tab w:val="left" w:pos="900"/>
        </w:tabs>
        <w:spacing w:line="560" w:lineRule="exact"/>
        <w:ind w:firstLine="480"/>
        <w:jc w:val="left"/>
        <w:rPr>
          <w:rFonts w:ascii="等线" w:eastAsia="等线" w:hAnsi="等线" w:hint="eastAsia"/>
          <w:bCs/>
          <w:sz w:val="24"/>
          <w:szCs w:val="24"/>
        </w:rPr>
      </w:pPr>
      <w:r>
        <w:rPr>
          <w:rFonts w:ascii="等线" w:eastAsia="等线" w:hAnsi="等线"/>
          <w:sz w:val="24"/>
        </w:rPr>
        <w:t>1</w:t>
      </w:r>
      <w:r>
        <w:rPr>
          <w:rFonts w:ascii="等线" w:eastAsia="等线" w:hAnsi="等线" w:hint="eastAsia"/>
          <w:sz w:val="24"/>
        </w:rPr>
        <w:t>.</w:t>
      </w:r>
      <w:r>
        <w:rPr>
          <w:rFonts w:ascii="等线" w:eastAsia="等线" w:hAnsi="等线" w:hint="eastAsia"/>
          <w:bCs/>
          <w:sz w:val="24"/>
          <w:szCs w:val="24"/>
        </w:rPr>
        <w:t xml:space="preserve"> 根据省财政厅《关于更换全省政府采购交易系统C A数字证书和电子签章的通知》（苏财购〔2023〕101号），</w:t>
      </w:r>
      <w:r>
        <w:rPr>
          <w:rFonts w:ascii="等线" w:eastAsia="等线" w:hAnsi="等线" w:hint="eastAsia"/>
          <w:sz w:val="24"/>
          <w:szCs w:val="24"/>
        </w:rPr>
        <w:t>“苏采云”政府采购交易系统（以下简称苏采云系</w:t>
      </w:r>
      <w:r>
        <w:rPr>
          <w:rFonts w:ascii="等线" w:eastAsia="等线" w:hAnsi="等线" w:hint="eastAsia"/>
          <w:sz w:val="24"/>
          <w:szCs w:val="24"/>
        </w:rPr>
        <w:lastRenderedPageBreak/>
        <w:t>统）</w:t>
      </w:r>
      <w:r>
        <w:rPr>
          <w:rFonts w:ascii="等线" w:eastAsia="等线" w:hAnsi="等线" w:hint="eastAsia"/>
          <w:bCs/>
          <w:sz w:val="24"/>
          <w:szCs w:val="24"/>
        </w:rPr>
        <w:t>的CA数字证书、电子签章已更换为江苏省电子政务证书认证中心C A和方正国际软件（北京）有限公司电子签章。如果投标人通过</w:t>
      </w:r>
      <w:r>
        <w:rPr>
          <w:rFonts w:ascii="等线" w:eastAsia="等线" w:hAnsi="等线" w:hint="eastAsia"/>
          <w:sz w:val="24"/>
          <w:szCs w:val="24"/>
        </w:rPr>
        <w:t>苏采云系统</w:t>
      </w:r>
      <w:r>
        <w:rPr>
          <w:rFonts w:ascii="等线" w:eastAsia="等线" w:hAnsi="等线" w:hint="eastAsia"/>
          <w:bCs/>
          <w:sz w:val="24"/>
          <w:szCs w:val="24"/>
        </w:rPr>
        <w:t>参与政府采购项目，需要更换CA数字证书和电子签章。具体办理指南和操作手册见链接：http://www.ccgp-jiangsu.gov.cn/jiangsu/zlxz/ee/ee3a4bc5a3454aa2b0d9312230633ce9.html。</w:t>
      </w:r>
    </w:p>
    <w:p w14:paraId="024E624E" w14:textId="77777777" w:rsidR="00354074" w:rsidRDefault="00000000">
      <w:pPr>
        <w:tabs>
          <w:tab w:val="left" w:pos="900"/>
        </w:tabs>
        <w:spacing w:line="560" w:lineRule="exact"/>
        <w:ind w:firstLine="480"/>
        <w:rPr>
          <w:rFonts w:ascii="等线" w:eastAsia="等线" w:hAnsi="等线" w:hint="eastAsia"/>
          <w:sz w:val="24"/>
          <w:szCs w:val="24"/>
        </w:rPr>
      </w:pPr>
      <w:r>
        <w:rPr>
          <w:rFonts w:ascii="等线" w:eastAsia="等线" w:hAnsi="等线" w:hint="eastAsia"/>
          <w:bCs/>
          <w:sz w:val="24"/>
          <w:szCs w:val="24"/>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141E0ED3" w14:textId="77777777" w:rsidR="00354074" w:rsidRDefault="00000000">
      <w:pPr>
        <w:tabs>
          <w:tab w:val="left" w:pos="900"/>
        </w:tabs>
        <w:spacing w:line="560" w:lineRule="exact"/>
        <w:ind w:firstLine="480"/>
        <w:rPr>
          <w:rFonts w:ascii="等线" w:eastAsia="等线" w:hAnsi="等线" w:hint="eastAsia"/>
          <w:bCs/>
          <w:sz w:val="24"/>
          <w:szCs w:val="24"/>
        </w:rPr>
      </w:pPr>
      <w:r>
        <w:rPr>
          <w:rFonts w:ascii="等线" w:eastAsia="等线" w:hAnsi="等线" w:hint="eastAsia"/>
          <w:bCs/>
          <w:sz w:val="24"/>
          <w:szCs w:val="24"/>
        </w:rPr>
        <w:t>2. 有关本次招标的事项若存在变动或修改，敬请及时关注常州市政府采购中心在“江苏政府采购网”</w:t>
      </w:r>
      <w:proofErr w:type="gramStart"/>
      <w:r>
        <w:rPr>
          <w:rFonts w:ascii="等线" w:eastAsia="等线" w:hAnsi="等线" w:cs="宋体" w:hint="eastAsia"/>
          <w:sz w:val="24"/>
          <w:szCs w:val="24"/>
        </w:rPr>
        <w:t xml:space="preserve"> 、</w:t>
      </w:r>
      <w:proofErr w:type="gramEnd"/>
      <w:r>
        <w:rPr>
          <w:rFonts w:ascii="等线" w:eastAsia="等线" w:hAnsi="等线" w:hint="eastAsia"/>
          <w:sz w:val="24"/>
          <w:szCs w:val="24"/>
        </w:rPr>
        <w:t>“常州市政府采购网”</w:t>
      </w:r>
      <w:r>
        <w:rPr>
          <w:rFonts w:ascii="等线" w:eastAsia="等线" w:hAnsi="等线" w:hint="eastAsia"/>
          <w:bCs/>
          <w:sz w:val="24"/>
          <w:szCs w:val="24"/>
        </w:rPr>
        <w:t>发布的更正公告。</w:t>
      </w:r>
    </w:p>
    <w:p w14:paraId="602B68E1" w14:textId="77777777" w:rsidR="00354074" w:rsidRDefault="00000000">
      <w:pPr>
        <w:tabs>
          <w:tab w:val="left" w:pos="900"/>
        </w:tabs>
        <w:spacing w:line="560" w:lineRule="exact"/>
        <w:ind w:firstLine="480"/>
        <w:rPr>
          <w:rFonts w:ascii="等线" w:eastAsia="等线" w:hAnsi="等线" w:hint="eastAsia"/>
          <w:bCs/>
          <w:sz w:val="24"/>
          <w:szCs w:val="24"/>
        </w:rPr>
      </w:pPr>
      <w:r>
        <w:rPr>
          <w:rFonts w:ascii="等线" w:eastAsia="等线" w:hAnsi="等线" w:hint="eastAsia"/>
          <w:bCs/>
          <w:sz w:val="24"/>
          <w:szCs w:val="24"/>
        </w:rPr>
        <w:t>3. 本次招标不收取投标保证金。</w:t>
      </w:r>
    </w:p>
    <w:p w14:paraId="7C63615E" w14:textId="77777777" w:rsidR="00354074" w:rsidRDefault="00354074">
      <w:pPr>
        <w:spacing w:line="560" w:lineRule="exact"/>
        <w:ind w:firstLine="480"/>
        <w:rPr>
          <w:rFonts w:ascii="宋体" w:hAnsi="宋体" w:hint="eastAsia"/>
          <w:sz w:val="24"/>
        </w:rPr>
      </w:pPr>
    </w:p>
    <w:p w14:paraId="0B9B46FE" w14:textId="77777777" w:rsidR="00354074" w:rsidRDefault="00354074">
      <w:pPr>
        <w:ind w:right="840"/>
        <w:rPr>
          <w:rFonts w:ascii="宋体" w:hAnsi="宋体" w:hint="eastAsia"/>
          <w:sz w:val="24"/>
          <w:szCs w:val="24"/>
        </w:rPr>
      </w:pPr>
    </w:p>
    <w:p w14:paraId="5EFF2ADB" w14:textId="77777777" w:rsidR="00354074" w:rsidRDefault="00354074">
      <w:pPr>
        <w:ind w:right="840"/>
        <w:rPr>
          <w:rFonts w:ascii="宋体" w:hAnsi="宋体" w:hint="eastAsia"/>
          <w:sz w:val="24"/>
          <w:szCs w:val="24"/>
        </w:rPr>
      </w:pPr>
    </w:p>
    <w:p w14:paraId="7E1BF051" w14:textId="77777777" w:rsidR="00354074" w:rsidRDefault="00354074">
      <w:pPr>
        <w:ind w:right="840"/>
        <w:rPr>
          <w:rFonts w:ascii="宋体" w:hAnsi="宋体" w:hint="eastAsia"/>
          <w:sz w:val="24"/>
          <w:szCs w:val="24"/>
        </w:rPr>
      </w:pPr>
    </w:p>
    <w:p w14:paraId="10DF4EB0" w14:textId="77777777" w:rsidR="00354074" w:rsidRDefault="00354074">
      <w:pPr>
        <w:ind w:right="840"/>
        <w:rPr>
          <w:rFonts w:ascii="宋体" w:hAnsi="宋体" w:hint="eastAsia"/>
          <w:sz w:val="24"/>
          <w:szCs w:val="24"/>
        </w:rPr>
      </w:pPr>
    </w:p>
    <w:p w14:paraId="61DA61C5" w14:textId="77777777" w:rsidR="00354074" w:rsidRDefault="00354074">
      <w:pPr>
        <w:ind w:right="840"/>
        <w:rPr>
          <w:rFonts w:ascii="宋体" w:hAnsi="宋体" w:hint="eastAsia"/>
          <w:sz w:val="24"/>
          <w:szCs w:val="24"/>
        </w:rPr>
      </w:pPr>
    </w:p>
    <w:p w14:paraId="11E5A660" w14:textId="77777777" w:rsidR="00354074" w:rsidRDefault="00354074">
      <w:pPr>
        <w:ind w:right="840"/>
        <w:rPr>
          <w:rFonts w:ascii="宋体" w:hAnsi="宋体" w:hint="eastAsia"/>
          <w:sz w:val="24"/>
          <w:szCs w:val="24"/>
        </w:rPr>
      </w:pPr>
    </w:p>
    <w:p w14:paraId="322C6241" w14:textId="77777777" w:rsidR="00354074" w:rsidRDefault="00354074">
      <w:pPr>
        <w:ind w:right="840"/>
        <w:rPr>
          <w:rFonts w:ascii="宋体" w:hAnsi="宋体" w:hint="eastAsia"/>
          <w:sz w:val="24"/>
          <w:szCs w:val="24"/>
        </w:rPr>
      </w:pPr>
    </w:p>
    <w:p w14:paraId="6BC225FC" w14:textId="77777777" w:rsidR="00354074" w:rsidRDefault="00354074">
      <w:pPr>
        <w:ind w:right="840"/>
        <w:rPr>
          <w:rFonts w:ascii="宋体" w:hAnsi="宋体" w:hint="eastAsia"/>
          <w:sz w:val="24"/>
          <w:szCs w:val="24"/>
        </w:rPr>
      </w:pPr>
    </w:p>
    <w:p w14:paraId="1238349A" w14:textId="77777777" w:rsidR="00354074" w:rsidRDefault="00000000">
      <w:pPr>
        <w:pStyle w:val="11"/>
        <w:rPr>
          <w:rFonts w:ascii="黑体" w:eastAsia="黑体"/>
          <w:sz w:val="44"/>
          <w:szCs w:val="44"/>
        </w:rPr>
      </w:pPr>
      <w:bookmarkStart w:id="45" w:name="_Toc120614211"/>
      <w:bookmarkStart w:id="46" w:name="_Toc175731537"/>
      <w:proofErr w:type="gramStart"/>
      <w:r>
        <w:rPr>
          <w:rFonts w:ascii="黑体" w:eastAsia="黑体" w:hint="eastAsia"/>
          <w:sz w:val="44"/>
          <w:szCs w:val="44"/>
        </w:rPr>
        <w:t xml:space="preserve">第二章  </w:t>
      </w:r>
      <w:bookmarkStart w:id="47" w:name="_Toc16938518"/>
      <w:bookmarkStart w:id="48" w:name="_Toc120614213"/>
      <w:bookmarkStart w:id="49" w:name="_Toc513029202"/>
      <w:bookmarkStart w:id="50" w:name="_Toc20823274"/>
      <w:bookmarkEnd w:id="1"/>
      <w:bookmarkEnd w:id="2"/>
      <w:bookmarkEnd w:id="3"/>
      <w:bookmarkEnd w:id="4"/>
      <w:bookmarkEnd w:id="5"/>
      <w:bookmarkEnd w:id="45"/>
      <w:r>
        <w:rPr>
          <w:rFonts w:ascii="黑体" w:eastAsia="黑体" w:hint="eastAsia"/>
          <w:sz w:val="44"/>
          <w:szCs w:val="44"/>
        </w:rPr>
        <w:t>投标人须知</w:t>
      </w:r>
      <w:bookmarkEnd w:id="46"/>
      <w:bookmarkEnd w:id="47"/>
      <w:bookmarkEnd w:id="48"/>
      <w:bookmarkEnd w:id="49"/>
      <w:bookmarkEnd w:id="50"/>
      <w:proofErr w:type="gramEnd"/>
    </w:p>
    <w:p w14:paraId="1146BBC2" w14:textId="77777777" w:rsidR="00354074" w:rsidRDefault="00000000">
      <w:pPr>
        <w:pStyle w:val="3"/>
        <w:spacing w:before="156" w:after="156" w:line="360" w:lineRule="auto"/>
        <w:ind w:firstLine="498"/>
      </w:pPr>
      <w:bookmarkStart w:id="51" w:name="_Toc20823275"/>
      <w:bookmarkStart w:id="52" w:name="_Toc513029203"/>
      <w:bookmarkStart w:id="53" w:name="_Toc16938519"/>
      <w:bookmarkStart w:id="54" w:name="_Toc120614214"/>
      <w:r>
        <w:rPr>
          <w:rFonts w:hint="eastAsia"/>
        </w:rPr>
        <w:t>一、总则</w:t>
      </w:r>
      <w:bookmarkEnd w:id="51"/>
      <w:bookmarkEnd w:id="52"/>
      <w:bookmarkEnd w:id="53"/>
      <w:bookmarkEnd w:id="54"/>
    </w:p>
    <w:p w14:paraId="619DC3B6" w14:textId="77777777" w:rsidR="00354074" w:rsidRDefault="00000000">
      <w:pPr>
        <w:pStyle w:val="4"/>
        <w:spacing w:before="0" w:after="0" w:line="240" w:lineRule="auto"/>
        <w:ind w:firstLine="420"/>
        <w:rPr>
          <w:b w:val="0"/>
          <w:bCs w:val="0"/>
        </w:rPr>
      </w:pPr>
      <w:bookmarkStart w:id="55" w:name="_Hlt16619475"/>
      <w:bookmarkStart w:id="56" w:name="_Toc458694821"/>
      <w:bookmarkStart w:id="57" w:name="_Toc513029204"/>
      <w:bookmarkStart w:id="58" w:name="_Toc20823276"/>
      <w:bookmarkStart w:id="59" w:name="_Toc16938520"/>
      <w:bookmarkEnd w:id="55"/>
      <w:r>
        <w:rPr>
          <w:rFonts w:hint="eastAsia"/>
          <w:b w:val="0"/>
          <w:bCs w:val="0"/>
        </w:rPr>
        <w:t>1</w:t>
      </w:r>
      <w:bookmarkEnd w:id="56"/>
      <w:r>
        <w:rPr>
          <w:rFonts w:hint="eastAsia"/>
          <w:b w:val="0"/>
          <w:bCs w:val="0"/>
        </w:rPr>
        <w:t>、招标方式</w:t>
      </w:r>
      <w:bookmarkEnd w:id="57"/>
      <w:bookmarkEnd w:id="58"/>
      <w:bookmarkEnd w:id="59"/>
    </w:p>
    <w:p w14:paraId="7C6A0CD5" w14:textId="77777777" w:rsidR="00354074" w:rsidRDefault="00000000">
      <w:pPr>
        <w:spacing w:line="500" w:lineRule="exact"/>
        <w:ind w:firstLine="480"/>
        <w:rPr>
          <w:rFonts w:ascii="宋体" w:hAnsi="宋体" w:hint="eastAsia"/>
          <w:sz w:val="24"/>
        </w:rPr>
      </w:pPr>
      <w:r>
        <w:rPr>
          <w:rFonts w:ascii="宋体" w:hAnsi="宋体" w:hint="eastAsia"/>
          <w:sz w:val="24"/>
        </w:rPr>
        <w:t>1.1 本次招标采取公开招标方式，本招标文件仅适用于招标公告中所述项目。</w:t>
      </w:r>
    </w:p>
    <w:p w14:paraId="0B7B40EB" w14:textId="77777777" w:rsidR="00354074" w:rsidRDefault="00000000">
      <w:pPr>
        <w:pStyle w:val="4"/>
        <w:spacing w:before="0" w:after="0" w:line="240" w:lineRule="auto"/>
        <w:ind w:firstLine="420"/>
        <w:rPr>
          <w:b w:val="0"/>
          <w:bCs w:val="0"/>
        </w:rPr>
      </w:pPr>
      <w:bookmarkStart w:id="60" w:name="_Toc513029205"/>
      <w:bookmarkStart w:id="61" w:name="_Toc16938521"/>
      <w:bookmarkStart w:id="62" w:name="_Toc20823277"/>
      <w:r>
        <w:rPr>
          <w:rFonts w:hint="eastAsia"/>
          <w:b w:val="0"/>
          <w:bCs w:val="0"/>
        </w:rPr>
        <w:t>2</w:t>
      </w:r>
      <w:r>
        <w:rPr>
          <w:rFonts w:hint="eastAsia"/>
          <w:b w:val="0"/>
          <w:bCs w:val="0"/>
        </w:rPr>
        <w:t>、合格的投标人</w:t>
      </w:r>
      <w:bookmarkEnd w:id="60"/>
      <w:bookmarkEnd w:id="61"/>
      <w:bookmarkEnd w:id="62"/>
    </w:p>
    <w:p w14:paraId="12761C77" w14:textId="77777777" w:rsidR="00354074" w:rsidRDefault="00000000">
      <w:pPr>
        <w:spacing w:line="400" w:lineRule="exact"/>
        <w:ind w:firstLine="480"/>
        <w:rPr>
          <w:rFonts w:ascii="宋体" w:hAnsi="宋体" w:hint="eastAsia"/>
          <w:sz w:val="24"/>
          <w:szCs w:val="24"/>
        </w:rPr>
      </w:pPr>
      <w:r>
        <w:rPr>
          <w:rFonts w:ascii="宋体" w:hAnsi="宋体" w:hint="eastAsia"/>
          <w:sz w:val="24"/>
          <w:szCs w:val="24"/>
        </w:rPr>
        <w:t>2.1满足招标公告中供应商的资格要求的规定。</w:t>
      </w:r>
    </w:p>
    <w:p w14:paraId="582EB155" w14:textId="77777777" w:rsidR="00354074" w:rsidRDefault="00000000">
      <w:pPr>
        <w:spacing w:line="400" w:lineRule="exact"/>
        <w:ind w:firstLine="480"/>
        <w:rPr>
          <w:rFonts w:ascii="宋体" w:hAnsi="宋体" w:hint="eastAsia"/>
          <w:sz w:val="24"/>
          <w:szCs w:val="24"/>
        </w:rPr>
      </w:pPr>
      <w:r>
        <w:rPr>
          <w:rFonts w:ascii="宋体" w:hAnsi="宋体" w:hint="eastAsia"/>
          <w:sz w:val="24"/>
          <w:szCs w:val="24"/>
        </w:rPr>
        <w:t>2.2 满足本文件实质性要求和条件的规定。</w:t>
      </w:r>
    </w:p>
    <w:p w14:paraId="1255FB40" w14:textId="77777777" w:rsidR="00354074" w:rsidRDefault="00000000">
      <w:pPr>
        <w:pStyle w:val="4"/>
        <w:spacing w:before="0" w:after="0" w:line="240" w:lineRule="auto"/>
        <w:ind w:firstLine="420"/>
        <w:rPr>
          <w:b w:val="0"/>
          <w:bCs w:val="0"/>
        </w:rPr>
      </w:pPr>
      <w:bookmarkStart w:id="63" w:name="_Toc513029206"/>
      <w:bookmarkStart w:id="64" w:name="_Toc20823278"/>
      <w:bookmarkStart w:id="65" w:name="_Toc16938522"/>
      <w:r>
        <w:rPr>
          <w:rFonts w:hint="eastAsia"/>
          <w:b w:val="0"/>
          <w:bCs w:val="0"/>
        </w:rPr>
        <w:lastRenderedPageBreak/>
        <w:t>3</w:t>
      </w:r>
      <w:r>
        <w:rPr>
          <w:rFonts w:hint="eastAsia"/>
          <w:b w:val="0"/>
          <w:bCs w:val="0"/>
        </w:rPr>
        <w:t>、适用法律</w:t>
      </w:r>
      <w:bookmarkEnd w:id="63"/>
      <w:bookmarkEnd w:id="64"/>
      <w:bookmarkEnd w:id="65"/>
    </w:p>
    <w:p w14:paraId="079472E9" w14:textId="77777777" w:rsidR="00354074" w:rsidRDefault="00000000">
      <w:pPr>
        <w:spacing w:line="400" w:lineRule="exact"/>
        <w:ind w:firstLine="420"/>
        <w:rPr>
          <w:rFonts w:ascii="宋体" w:hAnsi="宋体" w:hint="eastAsia"/>
          <w:sz w:val="24"/>
        </w:rPr>
      </w:pPr>
      <w:r>
        <w:rPr>
          <w:rFonts w:ascii="宋体" w:hAnsi="宋体" w:hint="eastAsia"/>
          <w:sz w:val="24"/>
        </w:rPr>
        <w:t>3.1 本次招标及由此产生的合同受中华人民共和国有关的法律法规制约和保护</w:t>
      </w:r>
      <w:r>
        <w:rPr>
          <w:rFonts w:ascii="宋体" w:hAnsi="宋体"/>
          <w:sz w:val="24"/>
        </w:rPr>
        <w:t>。</w:t>
      </w:r>
    </w:p>
    <w:p w14:paraId="65091202" w14:textId="77777777" w:rsidR="00354074" w:rsidRDefault="00000000">
      <w:pPr>
        <w:pStyle w:val="4"/>
        <w:spacing w:before="0" w:after="0" w:line="240" w:lineRule="auto"/>
        <w:ind w:firstLine="420"/>
        <w:rPr>
          <w:b w:val="0"/>
          <w:bCs w:val="0"/>
        </w:rPr>
      </w:pPr>
      <w:bookmarkStart w:id="66" w:name="_Toc16938523"/>
      <w:bookmarkStart w:id="67" w:name="_Toc20823279"/>
      <w:bookmarkStart w:id="68" w:name="_Toc513029207"/>
      <w:bookmarkStart w:id="69" w:name="_Toc462564067"/>
      <w:r>
        <w:rPr>
          <w:rFonts w:hint="eastAsia"/>
          <w:b w:val="0"/>
          <w:bCs w:val="0"/>
        </w:rPr>
        <w:t>4</w:t>
      </w:r>
      <w:r>
        <w:rPr>
          <w:rFonts w:hint="eastAsia"/>
          <w:b w:val="0"/>
          <w:bCs w:val="0"/>
        </w:rPr>
        <w:t>、投标费用</w:t>
      </w:r>
      <w:bookmarkEnd w:id="66"/>
      <w:bookmarkEnd w:id="67"/>
      <w:bookmarkEnd w:id="68"/>
      <w:bookmarkEnd w:id="69"/>
    </w:p>
    <w:p w14:paraId="2804CDDD" w14:textId="77777777" w:rsidR="00354074" w:rsidRDefault="00000000">
      <w:pPr>
        <w:spacing w:line="500" w:lineRule="exact"/>
        <w:ind w:firstLine="480"/>
        <w:rPr>
          <w:rFonts w:ascii="宋体" w:hAnsi="宋体" w:hint="eastAsia"/>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投标人应自行承担所有与参加投标有关的费用，无论投标过程中的做法和结果如何，常州市政府采购中心（以下简称采购中心）在任何情况下均无义务和责任承担这些费用。</w:t>
      </w:r>
    </w:p>
    <w:p w14:paraId="5B5A69C8" w14:textId="77777777" w:rsidR="00354074" w:rsidRDefault="00000000">
      <w:pPr>
        <w:spacing w:line="500" w:lineRule="exact"/>
        <w:ind w:firstLine="480"/>
        <w:rPr>
          <w:rFonts w:ascii="宋体" w:hAnsi="宋体" w:hint="eastAsia"/>
          <w:sz w:val="24"/>
        </w:rPr>
      </w:pPr>
      <w:r>
        <w:rPr>
          <w:rFonts w:ascii="宋体" w:hAnsi="宋体" w:hint="eastAsia"/>
          <w:sz w:val="24"/>
        </w:rPr>
        <w:t>4.2本次招标采购中心和采购人不收取标书工本费与中标服务费。</w:t>
      </w:r>
    </w:p>
    <w:p w14:paraId="3698F6F9" w14:textId="77777777" w:rsidR="00354074" w:rsidRDefault="00000000">
      <w:pPr>
        <w:pStyle w:val="4"/>
        <w:spacing w:before="0" w:after="0" w:line="480" w:lineRule="exact"/>
        <w:ind w:firstLine="602"/>
        <w:rPr>
          <w:rFonts w:ascii="黑体" w:hAnsi="宋体" w:hint="eastAsia"/>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14:paraId="254775B7" w14:textId="77777777" w:rsidR="00354074" w:rsidRDefault="00000000">
      <w:pPr>
        <w:spacing w:line="480" w:lineRule="exact"/>
        <w:ind w:firstLine="480"/>
        <w:rPr>
          <w:rFonts w:ascii="宋体" w:hAnsi="宋体" w:hint="eastAsia"/>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14:paraId="417BBD5B" w14:textId="77777777" w:rsidR="00354074" w:rsidRDefault="00000000">
      <w:pPr>
        <w:pStyle w:val="3"/>
        <w:spacing w:before="156" w:after="156" w:line="360" w:lineRule="auto"/>
        <w:ind w:firstLine="321"/>
      </w:pPr>
      <w:bookmarkStart w:id="70" w:name="_Toc513029209"/>
      <w:bookmarkStart w:id="71" w:name="_Toc16938525"/>
      <w:bookmarkStart w:id="72" w:name="_Toc120614215"/>
      <w:bookmarkStart w:id="73" w:name="_Toc20823281"/>
      <w:r>
        <w:rPr>
          <w:rFonts w:hint="eastAsia"/>
        </w:rPr>
        <w:t>二、招标文件</w:t>
      </w:r>
      <w:bookmarkEnd w:id="70"/>
      <w:bookmarkEnd w:id="71"/>
      <w:bookmarkEnd w:id="72"/>
      <w:bookmarkEnd w:id="73"/>
    </w:p>
    <w:p w14:paraId="431C17A9" w14:textId="77777777" w:rsidR="00354074" w:rsidRDefault="00000000">
      <w:pPr>
        <w:pStyle w:val="4"/>
        <w:spacing w:before="0" w:after="0" w:line="240" w:lineRule="auto"/>
        <w:ind w:firstLine="420"/>
        <w:rPr>
          <w:b w:val="0"/>
          <w:bCs w:val="0"/>
        </w:rPr>
      </w:pPr>
      <w:bookmarkStart w:id="74" w:name="_Toc16938526"/>
      <w:bookmarkStart w:id="75" w:name="_Toc20823282"/>
      <w:bookmarkStart w:id="76" w:name="_Toc513029210"/>
      <w:r>
        <w:rPr>
          <w:rFonts w:hint="eastAsia"/>
          <w:b w:val="0"/>
          <w:bCs w:val="0"/>
        </w:rPr>
        <w:t>6</w:t>
      </w:r>
      <w:r>
        <w:rPr>
          <w:rFonts w:hint="eastAsia"/>
          <w:b w:val="0"/>
          <w:bCs w:val="0"/>
        </w:rPr>
        <w:t>、招标文件构成</w:t>
      </w:r>
      <w:bookmarkEnd w:id="74"/>
      <w:bookmarkEnd w:id="75"/>
      <w:bookmarkEnd w:id="76"/>
    </w:p>
    <w:p w14:paraId="27C492CD" w14:textId="77777777" w:rsidR="00354074" w:rsidRDefault="00000000">
      <w:pPr>
        <w:spacing w:line="500" w:lineRule="exact"/>
        <w:ind w:firstLine="480"/>
        <w:rPr>
          <w:rFonts w:ascii="宋体" w:hAnsi="宋体" w:hint="eastAsia"/>
          <w:sz w:val="24"/>
        </w:rPr>
      </w:pPr>
      <w:r>
        <w:rPr>
          <w:rFonts w:ascii="宋体" w:hAnsi="宋体" w:hint="eastAsia"/>
          <w:bCs/>
          <w:sz w:val="24"/>
        </w:rPr>
        <w:t>6.1</w:t>
      </w:r>
      <w:r>
        <w:rPr>
          <w:rFonts w:ascii="宋体" w:hAnsi="宋体" w:hint="eastAsia"/>
          <w:sz w:val="24"/>
        </w:rPr>
        <w:t xml:space="preserve"> 招标文件由以下部分组成：</w:t>
      </w:r>
    </w:p>
    <w:p w14:paraId="3B40853C" w14:textId="77777777" w:rsidR="00354074" w:rsidRDefault="00000000">
      <w:pPr>
        <w:spacing w:line="400" w:lineRule="exact"/>
        <w:ind w:firstLine="360"/>
        <w:rPr>
          <w:rFonts w:ascii="宋体" w:hAnsi="宋体" w:hint="eastAsia"/>
          <w:sz w:val="24"/>
          <w:szCs w:val="24"/>
        </w:rPr>
      </w:pPr>
      <w:r>
        <w:rPr>
          <w:rFonts w:ascii="宋体" w:hAnsi="宋体" w:hint="eastAsia"/>
          <w:sz w:val="24"/>
          <w:szCs w:val="24"/>
        </w:rPr>
        <w:t>（1）投标</w:t>
      </w:r>
      <w:r>
        <w:rPr>
          <w:rFonts w:ascii="宋体" w:hAnsi="宋体"/>
          <w:sz w:val="24"/>
          <w:szCs w:val="24"/>
        </w:rPr>
        <w:t>邀请</w:t>
      </w:r>
    </w:p>
    <w:p w14:paraId="35442291" w14:textId="77777777" w:rsidR="00354074" w:rsidRDefault="00000000">
      <w:pPr>
        <w:spacing w:line="400" w:lineRule="exact"/>
        <w:ind w:firstLine="360"/>
        <w:rPr>
          <w:rFonts w:ascii="宋体" w:hAnsi="宋体" w:hint="eastAsia"/>
          <w:sz w:val="24"/>
          <w:szCs w:val="24"/>
        </w:rPr>
      </w:pPr>
      <w:r>
        <w:rPr>
          <w:rFonts w:ascii="宋体" w:hAnsi="宋体" w:hint="eastAsia"/>
          <w:sz w:val="24"/>
          <w:szCs w:val="24"/>
        </w:rPr>
        <w:t>（2）投标人须知</w:t>
      </w:r>
    </w:p>
    <w:p w14:paraId="11EEF15D" w14:textId="77777777" w:rsidR="00354074" w:rsidRDefault="00000000">
      <w:pPr>
        <w:spacing w:line="400" w:lineRule="exact"/>
        <w:ind w:firstLine="360"/>
        <w:rPr>
          <w:rFonts w:ascii="宋体" w:hAnsi="宋体" w:hint="eastAsia"/>
          <w:sz w:val="24"/>
          <w:szCs w:val="24"/>
        </w:rPr>
      </w:pPr>
      <w:r>
        <w:rPr>
          <w:rFonts w:ascii="宋体" w:hAnsi="宋体" w:hint="eastAsia"/>
          <w:sz w:val="24"/>
          <w:szCs w:val="24"/>
        </w:rPr>
        <w:t>（3）合同文本</w:t>
      </w:r>
    </w:p>
    <w:p w14:paraId="16AE4AB7" w14:textId="77777777" w:rsidR="00354074" w:rsidRDefault="00000000">
      <w:pPr>
        <w:spacing w:line="400" w:lineRule="exact"/>
        <w:ind w:firstLine="360"/>
        <w:rPr>
          <w:rFonts w:ascii="宋体" w:hAnsi="宋体" w:hint="eastAsia"/>
          <w:sz w:val="24"/>
          <w:szCs w:val="24"/>
        </w:rPr>
      </w:pPr>
      <w:r>
        <w:rPr>
          <w:rFonts w:ascii="宋体" w:hAnsi="宋体" w:hint="eastAsia"/>
          <w:sz w:val="24"/>
          <w:szCs w:val="24"/>
        </w:rPr>
        <w:t>（4）采购需求</w:t>
      </w:r>
    </w:p>
    <w:p w14:paraId="3774FE5C" w14:textId="77777777" w:rsidR="00354074" w:rsidRDefault="00000000">
      <w:pPr>
        <w:ind w:firstLine="360"/>
        <w:rPr>
          <w:sz w:val="24"/>
          <w:szCs w:val="24"/>
        </w:rPr>
      </w:pPr>
      <w:r>
        <w:rPr>
          <w:rFonts w:ascii="宋体" w:hAnsi="宋体" w:hint="eastAsia"/>
          <w:sz w:val="24"/>
          <w:szCs w:val="24"/>
        </w:rPr>
        <w:t>（5）</w:t>
      </w:r>
      <w:r>
        <w:rPr>
          <w:rFonts w:hAnsi="宋体" w:hint="eastAsia"/>
          <w:sz w:val="24"/>
          <w:szCs w:val="24"/>
        </w:rPr>
        <w:t>评标方法与评标标准</w:t>
      </w:r>
    </w:p>
    <w:p w14:paraId="1E4EEBE3" w14:textId="77777777" w:rsidR="00354074" w:rsidRDefault="00000000">
      <w:pPr>
        <w:spacing w:line="400" w:lineRule="exact"/>
        <w:ind w:firstLine="360"/>
        <w:rPr>
          <w:rFonts w:ascii="宋体" w:hAnsi="宋体" w:hint="eastAsia"/>
          <w:sz w:val="24"/>
          <w:szCs w:val="24"/>
        </w:rPr>
      </w:pPr>
      <w:r>
        <w:rPr>
          <w:rFonts w:ascii="宋体" w:hAnsi="宋体" w:hint="eastAsia"/>
          <w:sz w:val="24"/>
          <w:szCs w:val="24"/>
        </w:rPr>
        <w:t>（6）投标文件格式</w:t>
      </w:r>
    </w:p>
    <w:p w14:paraId="54BC1C7C" w14:textId="77777777" w:rsidR="00354074" w:rsidRDefault="00000000">
      <w:pPr>
        <w:spacing w:line="500" w:lineRule="exact"/>
        <w:ind w:firstLine="480"/>
        <w:rPr>
          <w:rFonts w:ascii="宋体" w:hAnsi="宋体" w:hint="eastAsia"/>
          <w:sz w:val="24"/>
        </w:rPr>
      </w:pPr>
      <w:r>
        <w:rPr>
          <w:rFonts w:ascii="宋体" w:hAnsi="宋体" w:hint="eastAsia"/>
          <w:sz w:val="24"/>
        </w:rPr>
        <w:t>请仔细检查招标文件是否齐全，如有缺漏请立即与采购中心联系解决。</w:t>
      </w:r>
    </w:p>
    <w:p w14:paraId="4F9DA3A7" w14:textId="77777777" w:rsidR="00354074" w:rsidRDefault="00000000">
      <w:pPr>
        <w:spacing w:line="500" w:lineRule="exact"/>
        <w:ind w:firstLine="480"/>
        <w:rPr>
          <w:rFonts w:ascii="宋体" w:hAnsi="宋体" w:hint="eastAsia"/>
          <w:sz w:val="24"/>
        </w:rPr>
      </w:pPr>
      <w:r>
        <w:rPr>
          <w:rFonts w:ascii="宋体" w:hAnsi="宋体" w:hint="eastAsia"/>
          <w:bCs/>
          <w:sz w:val="24"/>
        </w:rPr>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D9C1901" w14:textId="77777777" w:rsidR="00354074" w:rsidRDefault="00000000">
      <w:pPr>
        <w:pStyle w:val="4"/>
        <w:spacing w:before="0" w:after="0" w:line="240" w:lineRule="auto"/>
        <w:ind w:firstLine="560"/>
        <w:rPr>
          <w:b w:val="0"/>
          <w:bCs w:val="0"/>
        </w:rPr>
      </w:pPr>
      <w:bookmarkStart w:id="77" w:name="_Toc16938527"/>
      <w:bookmarkStart w:id="78" w:name="_Toc462564070"/>
      <w:bookmarkStart w:id="79" w:name="_Toc20823283"/>
      <w:bookmarkStart w:id="80" w:name="_Toc513029211"/>
      <w:r>
        <w:rPr>
          <w:rFonts w:hint="eastAsia"/>
          <w:b w:val="0"/>
          <w:bCs w:val="0"/>
        </w:rPr>
        <w:t>7</w:t>
      </w:r>
      <w:r>
        <w:rPr>
          <w:rFonts w:hint="eastAsia"/>
          <w:b w:val="0"/>
          <w:bCs w:val="0"/>
        </w:rPr>
        <w:t>、招标文件的澄清</w:t>
      </w:r>
      <w:bookmarkEnd w:id="77"/>
      <w:bookmarkEnd w:id="78"/>
      <w:bookmarkEnd w:id="79"/>
      <w:bookmarkEnd w:id="80"/>
    </w:p>
    <w:p w14:paraId="18782551" w14:textId="77777777" w:rsidR="00354074" w:rsidRDefault="00000000">
      <w:pPr>
        <w:spacing w:line="480" w:lineRule="exact"/>
        <w:ind w:firstLine="480"/>
        <w:rPr>
          <w:rFonts w:ascii="宋体" w:hAnsi="宋体" w:hint="eastAsia"/>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按招标公告中的通讯地址，以书面形式通知采购中心。</w:t>
      </w:r>
    </w:p>
    <w:p w14:paraId="543C41E8" w14:textId="77777777" w:rsidR="00354074" w:rsidRDefault="00000000">
      <w:pPr>
        <w:pStyle w:val="4"/>
        <w:spacing w:before="0" w:after="0" w:line="240" w:lineRule="auto"/>
        <w:ind w:firstLine="560"/>
        <w:rPr>
          <w:b w:val="0"/>
          <w:bCs w:val="0"/>
        </w:rPr>
      </w:pPr>
      <w:bookmarkStart w:id="81" w:name="_Toc16938528"/>
      <w:bookmarkStart w:id="82" w:name="_Toc462564071"/>
      <w:bookmarkStart w:id="83" w:name="_Toc513029212"/>
      <w:bookmarkStart w:id="84" w:name="_Toc20823284"/>
      <w:r>
        <w:rPr>
          <w:rFonts w:hint="eastAsia"/>
          <w:b w:val="0"/>
          <w:bCs w:val="0"/>
        </w:rPr>
        <w:t>8</w:t>
      </w:r>
      <w:r>
        <w:rPr>
          <w:rFonts w:hint="eastAsia"/>
          <w:b w:val="0"/>
          <w:bCs w:val="0"/>
        </w:rPr>
        <w:t>、招标文件的修改</w:t>
      </w:r>
      <w:bookmarkEnd w:id="81"/>
      <w:bookmarkEnd w:id="82"/>
      <w:bookmarkEnd w:id="83"/>
      <w:bookmarkEnd w:id="84"/>
    </w:p>
    <w:p w14:paraId="26B944F0" w14:textId="77777777" w:rsidR="00354074" w:rsidRDefault="00000000">
      <w:pPr>
        <w:spacing w:line="500" w:lineRule="exact"/>
        <w:ind w:firstLine="480"/>
        <w:rPr>
          <w:rFonts w:ascii="宋体" w:hAnsi="宋体" w:hint="eastAsia"/>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，采购中心可以对招标文件进行修改。</w:t>
      </w:r>
    </w:p>
    <w:p w14:paraId="2C9674FE" w14:textId="77777777" w:rsidR="00354074" w:rsidRDefault="00000000">
      <w:pPr>
        <w:spacing w:line="500" w:lineRule="exact"/>
        <w:ind w:firstLine="480"/>
        <w:rPr>
          <w:rFonts w:ascii="宋体" w:hAnsi="Arial"/>
          <w:sz w:val="28"/>
        </w:rPr>
      </w:pPr>
      <w:r>
        <w:rPr>
          <w:rFonts w:ascii="宋体" w:hAnsi="宋体" w:hint="eastAsia"/>
          <w:bCs/>
          <w:sz w:val="24"/>
        </w:rPr>
        <w:t xml:space="preserve">8.2 </w:t>
      </w:r>
      <w:r>
        <w:rPr>
          <w:rFonts w:ascii="宋体" w:hAnsi="宋体" w:hint="eastAsia"/>
          <w:sz w:val="24"/>
        </w:rPr>
        <w:t>采购中心</w:t>
      </w:r>
      <w:r>
        <w:rPr>
          <w:rFonts w:ascii="宋体" w:hAnsi="宋体" w:hint="eastAsia"/>
          <w:sz w:val="24"/>
          <w:szCs w:val="24"/>
        </w:rPr>
        <w:t>有权按照法定的要求</w:t>
      </w:r>
      <w:r>
        <w:rPr>
          <w:rFonts w:ascii="宋体" w:hAnsi="宋体" w:hint="eastAsia"/>
          <w:sz w:val="24"/>
        </w:rPr>
        <w:t>推迟投标截止日期和开标日期。</w:t>
      </w:r>
    </w:p>
    <w:p w14:paraId="23130AE5" w14:textId="77777777" w:rsidR="00354074" w:rsidRDefault="00000000">
      <w:pPr>
        <w:spacing w:line="500" w:lineRule="exact"/>
        <w:ind w:firstLine="480"/>
        <w:rPr>
          <w:rFonts w:ascii="宋体" w:hAnsi="宋体" w:hint="eastAsia"/>
          <w:sz w:val="24"/>
        </w:rPr>
      </w:pPr>
      <w:r>
        <w:rPr>
          <w:rFonts w:ascii="宋体" w:hAnsi="宋体" w:hint="eastAsia"/>
          <w:bCs/>
          <w:sz w:val="24"/>
        </w:rPr>
        <w:t xml:space="preserve">8.3 </w:t>
      </w:r>
      <w:r>
        <w:rPr>
          <w:rFonts w:ascii="宋体" w:hAnsi="宋体" w:hint="eastAsia"/>
          <w:sz w:val="24"/>
        </w:rPr>
        <w:t>招标文件的修改将在江苏政府采购网、常州市政府采购网公布，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14:paraId="2C95A5C5" w14:textId="77777777" w:rsidR="00354074" w:rsidRDefault="00000000">
      <w:pPr>
        <w:pStyle w:val="3"/>
        <w:spacing w:before="156" w:after="156" w:line="360" w:lineRule="auto"/>
        <w:ind w:firstLine="482"/>
      </w:pPr>
      <w:bookmarkStart w:id="85" w:name="_Toc513029213"/>
      <w:bookmarkStart w:id="86" w:name="_Toc120614216"/>
      <w:bookmarkStart w:id="87" w:name="_Toc20823285"/>
      <w:bookmarkStart w:id="88" w:name="_Toc462564072"/>
      <w:bookmarkStart w:id="89" w:name="_Toc16938529"/>
      <w:r>
        <w:rPr>
          <w:rFonts w:hint="eastAsia"/>
        </w:rPr>
        <w:lastRenderedPageBreak/>
        <w:t>三、投标文件的编制</w:t>
      </w:r>
      <w:bookmarkEnd w:id="85"/>
      <w:bookmarkEnd w:id="86"/>
      <w:bookmarkEnd w:id="87"/>
      <w:bookmarkEnd w:id="88"/>
      <w:bookmarkEnd w:id="89"/>
    </w:p>
    <w:p w14:paraId="04054159" w14:textId="77777777" w:rsidR="00354074" w:rsidRDefault="00000000">
      <w:pPr>
        <w:pStyle w:val="4"/>
        <w:spacing w:before="0" w:after="0" w:line="240" w:lineRule="auto"/>
        <w:ind w:firstLine="560"/>
        <w:rPr>
          <w:bCs w:val="0"/>
        </w:rPr>
      </w:pPr>
      <w:bookmarkStart w:id="90" w:name="_Toc462564073"/>
      <w:bookmarkStart w:id="91" w:name="_Toc20823286"/>
      <w:bookmarkStart w:id="92" w:name="_Toc513029214"/>
      <w:bookmarkStart w:id="93" w:name="_Toc16938530"/>
      <w:r>
        <w:rPr>
          <w:rFonts w:hint="eastAsia"/>
          <w:b w:val="0"/>
          <w:bCs w:val="0"/>
        </w:rPr>
        <w:t>9</w:t>
      </w:r>
      <w:r>
        <w:rPr>
          <w:rFonts w:hint="eastAsia"/>
          <w:b w:val="0"/>
          <w:bCs w:val="0"/>
        </w:rPr>
        <w:t>、投标文件的语言及度量衡单位</w:t>
      </w:r>
      <w:bookmarkEnd w:id="90"/>
      <w:bookmarkEnd w:id="91"/>
      <w:bookmarkEnd w:id="92"/>
      <w:bookmarkEnd w:id="93"/>
    </w:p>
    <w:p w14:paraId="58A8B172" w14:textId="77777777" w:rsidR="00354074" w:rsidRDefault="00000000">
      <w:pPr>
        <w:spacing w:line="500" w:lineRule="exact"/>
        <w:ind w:firstLine="480"/>
        <w:rPr>
          <w:rFonts w:ascii="宋体" w:hAnsi="宋体" w:hint="eastAsia"/>
          <w:sz w:val="24"/>
        </w:rPr>
      </w:pPr>
      <w:r>
        <w:rPr>
          <w:rFonts w:ascii="宋体" w:hAnsi="宋体" w:hint="eastAsia"/>
          <w:bCs/>
          <w:sz w:val="24"/>
        </w:rPr>
        <w:t>9.1</w:t>
      </w:r>
      <w:r>
        <w:rPr>
          <w:rFonts w:ascii="宋体" w:hAnsi="宋体" w:hint="eastAsia"/>
          <w:sz w:val="24"/>
        </w:rPr>
        <w:t xml:space="preserve"> 投标人提交的投标文件以及投标人与采购中心就有关投标的所有来往通知、函件和文件均应使用</w:t>
      </w:r>
      <w:r>
        <w:rPr>
          <w:rFonts w:ascii="宋体" w:hAnsi="宋体" w:hint="eastAsia"/>
          <w:b/>
          <w:bCs/>
          <w:sz w:val="24"/>
        </w:rPr>
        <w:t>简体中文</w:t>
      </w:r>
      <w:r>
        <w:rPr>
          <w:rFonts w:ascii="宋体" w:hAnsi="宋体" w:hint="eastAsia"/>
          <w:sz w:val="24"/>
        </w:rPr>
        <w:t>。</w:t>
      </w:r>
    </w:p>
    <w:p w14:paraId="5AAC5281" w14:textId="77777777" w:rsidR="00354074" w:rsidRDefault="00000000">
      <w:pPr>
        <w:spacing w:line="500" w:lineRule="exact"/>
        <w:ind w:firstLine="480"/>
        <w:rPr>
          <w:rFonts w:ascii="宋体" w:hAnsi="宋体" w:hint="eastAsia"/>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14:paraId="1FE614E1" w14:textId="77777777" w:rsidR="00354074" w:rsidRDefault="00000000">
      <w:pPr>
        <w:pStyle w:val="4"/>
        <w:spacing w:before="0" w:after="0" w:line="240" w:lineRule="auto"/>
        <w:ind w:firstLine="420"/>
        <w:rPr>
          <w:b w:val="0"/>
          <w:bCs w:val="0"/>
        </w:rPr>
      </w:pPr>
      <w:bookmarkStart w:id="94" w:name="_Toc513029215"/>
      <w:bookmarkStart w:id="95" w:name="_Toc462564074"/>
      <w:bookmarkStart w:id="96" w:name="_Toc20823287"/>
      <w:bookmarkStart w:id="97" w:name="_Toc16938531"/>
      <w:r>
        <w:rPr>
          <w:rFonts w:hint="eastAsia"/>
          <w:b w:val="0"/>
          <w:bCs w:val="0"/>
        </w:rPr>
        <w:t>10</w:t>
      </w:r>
      <w:r>
        <w:rPr>
          <w:rFonts w:hint="eastAsia"/>
          <w:b w:val="0"/>
          <w:bCs w:val="0"/>
        </w:rPr>
        <w:t>、投标文件构成</w:t>
      </w:r>
      <w:bookmarkEnd w:id="94"/>
      <w:bookmarkEnd w:id="95"/>
      <w:bookmarkEnd w:id="96"/>
      <w:bookmarkEnd w:id="97"/>
    </w:p>
    <w:p w14:paraId="58BBB26F" w14:textId="77777777" w:rsidR="00354074" w:rsidRDefault="00000000">
      <w:pPr>
        <w:tabs>
          <w:tab w:val="left" w:pos="1080"/>
          <w:tab w:val="left" w:pos="1589"/>
          <w:tab w:val="left" w:pos="2014"/>
        </w:tabs>
        <w:spacing w:line="360" w:lineRule="auto"/>
        <w:ind w:firstLine="480"/>
        <w:rPr>
          <w:rFonts w:ascii="宋体" w:hAnsi="宋体" w:hint="eastAsia"/>
          <w:sz w:val="24"/>
        </w:rPr>
      </w:pPr>
      <w:r>
        <w:rPr>
          <w:rFonts w:ascii="宋体" w:hAnsi="宋体" w:hint="eastAsia"/>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33B93D18" w14:textId="77777777" w:rsidR="00354074" w:rsidRDefault="00000000">
      <w:pPr>
        <w:spacing w:line="440" w:lineRule="exact"/>
        <w:ind w:firstLine="480"/>
        <w:rPr>
          <w:rFonts w:ascii="宋体" w:hAnsi="宋体" w:hint="eastAsia"/>
          <w:sz w:val="24"/>
        </w:rPr>
      </w:pPr>
      <w:r>
        <w:rPr>
          <w:rFonts w:ascii="宋体" w:hAnsi="宋体" w:hint="eastAsia"/>
          <w:sz w:val="24"/>
        </w:rPr>
        <w:t>10.2投标人编写的投标文件应包括资格证明文件、符合性证明文件、投标分项报价表、技术要求响应及偏离表、商务要求响应及偏离表、其他证明文件、投标函、开标一览表等部分。</w:t>
      </w:r>
    </w:p>
    <w:p w14:paraId="6469835B" w14:textId="77777777" w:rsidR="00354074" w:rsidRDefault="00000000">
      <w:pPr>
        <w:spacing w:line="440" w:lineRule="exact"/>
        <w:ind w:firstLine="480"/>
        <w:rPr>
          <w:rFonts w:ascii="宋体" w:hAnsi="宋体" w:hint="eastAsia"/>
          <w:sz w:val="24"/>
        </w:rPr>
      </w:pPr>
      <w:r>
        <w:rPr>
          <w:rFonts w:ascii="宋体" w:hAnsi="宋体" w:hint="eastAsia"/>
          <w:sz w:val="24"/>
        </w:rPr>
        <w:t>10.3如标书制作工具中格式和内容与“江苏政府采购网”</w:t>
      </w:r>
      <w:proofErr w:type="gramStart"/>
      <w:r>
        <w:rPr>
          <w:rFonts w:ascii="宋体" w:hAnsi="宋体" w:cs="宋体" w:hint="eastAsia"/>
          <w:sz w:val="24"/>
          <w:szCs w:val="24"/>
        </w:rPr>
        <w:t xml:space="preserve"> 、</w:t>
      </w:r>
      <w:proofErr w:type="gramEnd"/>
      <w:r>
        <w:rPr>
          <w:rFonts w:ascii="宋体" w:hAnsi="宋体" w:hint="eastAsia"/>
          <w:sz w:val="24"/>
          <w:szCs w:val="24"/>
        </w:rPr>
        <w:t>“常州市政府采购网”</w:t>
      </w:r>
      <w:r>
        <w:rPr>
          <w:rFonts w:ascii="宋体" w:hAnsi="宋体" w:hint="eastAsia"/>
          <w:sz w:val="24"/>
        </w:rPr>
        <w:t>发布的招标文件不一致，请以“江苏政府采购网”</w:t>
      </w:r>
      <w:proofErr w:type="gramStart"/>
      <w:r>
        <w:rPr>
          <w:rFonts w:ascii="宋体" w:hAnsi="宋体" w:cs="宋体" w:hint="eastAsia"/>
          <w:sz w:val="24"/>
          <w:szCs w:val="24"/>
        </w:rPr>
        <w:t xml:space="preserve"> 、</w:t>
      </w:r>
      <w:proofErr w:type="gramEnd"/>
      <w:r>
        <w:rPr>
          <w:rFonts w:ascii="宋体" w:hAnsi="宋体" w:hint="eastAsia"/>
          <w:sz w:val="24"/>
          <w:szCs w:val="24"/>
        </w:rPr>
        <w:t>“常州市政府采购网”</w:t>
      </w:r>
      <w:r>
        <w:rPr>
          <w:rFonts w:ascii="宋体" w:hAnsi="宋体" w:hint="eastAsia"/>
          <w:sz w:val="24"/>
        </w:rPr>
        <w:t>发布的招标文件为准。</w:t>
      </w:r>
    </w:p>
    <w:p w14:paraId="3EE11865" w14:textId="77777777" w:rsidR="00354074" w:rsidRDefault="00000000">
      <w:pPr>
        <w:pStyle w:val="4"/>
        <w:spacing w:before="0" w:after="0" w:line="240" w:lineRule="auto"/>
        <w:ind w:firstLine="420"/>
        <w:rPr>
          <w:b w:val="0"/>
          <w:bCs w:val="0"/>
        </w:rPr>
      </w:pPr>
      <w:bookmarkStart w:id="98" w:name="_Hlt26954838"/>
      <w:bookmarkStart w:id="99" w:name="_Hlt26668975"/>
      <w:bookmarkStart w:id="100" w:name="_Hlt26670360"/>
      <w:bookmarkStart w:id="101" w:name="_Toc513029219"/>
      <w:bookmarkStart w:id="102" w:name="_Toc14577357"/>
      <w:bookmarkStart w:id="103" w:name="_Toc49090509"/>
      <w:bookmarkStart w:id="104" w:name="_Toc513029216"/>
      <w:bookmarkStart w:id="105" w:name="_Toc49090507"/>
      <w:bookmarkStart w:id="106" w:name="_Toc14577354"/>
      <w:bookmarkEnd w:id="98"/>
      <w:bookmarkEnd w:id="99"/>
      <w:bookmarkEnd w:id="100"/>
      <w:r>
        <w:rPr>
          <w:rFonts w:hint="eastAsia"/>
          <w:b w:val="0"/>
          <w:bCs w:val="0"/>
        </w:rPr>
        <w:t>11</w:t>
      </w:r>
      <w:r>
        <w:rPr>
          <w:rFonts w:hint="eastAsia"/>
          <w:b w:val="0"/>
          <w:bCs w:val="0"/>
        </w:rPr>
        <w:t>、证明投标人及投标标的符合招标文件规定的文件</w:t>
      </w:r>
      <w:bookmarkEnd w:id="101"/>
      <w:bookmarkEnd w:id="102"/>
      <w:bookmarkEnd w:id="103"/>
    </w:p>
    <w:p w14:paraId="5C71A877" w14:textId="77777777" w:rsidR="00354074" w:rsidRDefault="00000000">
      <w:pPr>
        <w:spacing w:line="480" w:lineRule="exact"/>
        <w:rPr>
          <w:rFonts w:ascii="宋体" w:hAnsi="宋体" w:hint="eastAsia"/>
          <w:sz w:val="24"/>
          <w:szCs w:val="24"/>
        </w:rPr>
      </w:pPr>
      <w:bookmarkStart w:id="107" w:name="_Toc14577355"/>
      <w:bookmarkStart w:id="108" w:name="_Toc49090508"/>
      <w:bookmarkEnd w:id="104"/>
      <w:bookmarkEnd w:id="105"/>
      <w:bookmarkEnd w:id="106"/>
      <w:r>
        <w:rPr>
          <w:rFonts w:ascii="宋体" w:hAnsi="宋体" w:hint="eastAsia"/>
          <w:sz w:val="24"/>
          <w:szCs w:val="24"/>
        </w:rPr>
        <w:t xml:space="preserve">    11.1 投标人应按照法律、法规、规章和规范性文件以及招标文件要求提交证明文件，证明其及投标标的符合招标文件规定。</w:t>
      </w:r>
    </w:p>
    <w:p w14:paraId="0F58CBE7"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11.2招标文件对证明文件无明确形式要求的，证明文件可以以文字资料、图纸和数据等形式提交。</w:t>
      </w:r>
    </w:p>
    <w:p w14:paraId="5C931B42" w14:textId="77777777" w:rsidR="00354074" w:rsidRDefault="00000000">
      <w:pPr>
        <w:pStyle w:val="4"/>
        <w:spacing w:before="0" w:after="0" w:line="240" w:lineRule="auto"/>
        <w:ind w:firstLine="420"/>
        <w:rPr>
          <w:b w:val="0"/>
          <w:bCs w:val="0"/>
        </w:rPr>
      </w:pPr>
      <w:r>
        <w:rPr>
          <w:rFonts w:hint="eastAsia"/>
          <w:b w:val="0"/>
          <w:bCs w:val="0"/>
        </w:rPr>
        <w:t>12</w:t>
      </w:r>
      <w:r>
        <w:rPr>
          <w:rFonts w:hint="eastAsia"/>
          <w:b w:val="0"/>
          <w:bCs w:val="0"/>
        </w:rPr>
        <w:t>、投标分项报价</w:t>
      </w:r>
      <w:bookmarkStart w:id="109" w:name="_Hlt26670373"/>
      <w:bookmarkEnd w:id="107"/>
      <w:bookmarkEnd w:id="109"/>
      <w:r>
        <w:rPr>
          <w:rFonts w:hint="eastAsia"/>
          <w:b w:val="0"/>
          <w:bCs w:val="0"/>
        </w:rPr>
        <w:t>表</w:t>
      </w:r>
      <w:bookmarkEnd w:id="108"/>
    </w:p>
    <w:p w14:paraId="1289919D" w14:textId="77777777" w:rsidR="00354074" w:rsidRDefault="00000000">
      <w:pPr>
        <w:spacing w:line="500" w:lineRule="exact"/>
        <w:ind w:firstLine="480"/>
        <w:rPr>
          <w:rFonts w:ascii="宋体" w:hAnsi="宋体" w:hint="eastAsia"/>
          <w:bCs/>
          <w:sz w:val="24"/>
        </w:rPr>
      </w:pPr>
      <w:r>
        <w:rPr>
          <w:rFonts w:ascii="宋体" w:hAnsi="宋体" w:hint="eastAsia"/>
          <w:bCs/>
          <w:sz w:val="24"/>
        </w:rPr>
        <w:t>12.1</w:t>
      </w:r>
      <w:r>
        <w:rPr>
          <w:rFonts w:ascii="宋体" w:hAnsi="宋体" w:hint="eastAsia"/>
          <w:sz w:val="24"/>
        </w:rPr>
        <w:t xml:space="preserve"> 投</w:t>
      </w:r>
      <w:bookmarkStart w:id="110" w:name="_Hlt26954840"/>
      <w:bookmarkEnd w:id="110"/>
      <w:r>
        <w:rPr>
          <w:rFonts w:ascii="宋体" w:hAnsi="宋体" w:hint="eastAsia"/>
          <w:sz w:val="24"/>
        </w:rPr>
        <w:t>标人应按照招标文件规定格式填报投标分项报价表</w:t>
      </w:r>
      <w:bookmarkStart w:id="111" w:name="_Hlt26670399"/>
      <w:bookmarkEnd w:id="111"/>
      <w:r>
        <w:rPr>
          <w:rFonts w:ascii="宋体" w:hAnsi="宋体" w:hint="eastAsia"/>
          <w:sz w:val="24"/>
        </w:rPr>
        <w:t>。</w:t>
      </w:r>
    </w:p>
    <w:p w14:paraId="42A3F752" w14:textId="77777777" w:rsidR="00354074" w:rsidRDefault="00000000">
      <w:pPr>
        <w:spacing w:line="500" w:lineRule="exact"/>
        <w:ind w:firstLine="480"/>
        <w:rPr>
          <w:rFonts w:ascii="宋体" w:hAnsi="宋体" w:hint="eastAsia"/>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14:paraId="2753E2FA" w14:textId="77777777" w:rsidR="00354074" w:rsidRDefault="00000000">
      <w:pPr>
        <w:pStyle w:val="4"/>
        <w:spacing w:before="0" w:after="0" w:line="240" w:lineRule="auto"/>
        <w:ind w:firstLine="420"/>
        <w:rPr>
          <w:b w:val="0"/>
          <w:bCs w:val="0"/>
        </w:rPr>
      </w:pPr>
      <w:bookmarkStart w:id="112" w:name="_Hlt26670482"/>
      <w:bookmarkStart w:id="113" w:name="_Hlt26670425"/>
      <w:bookmarkStart w:id="114" w:name="_Hlt26954846"/>
      <w:bookmarkStart w:id="115" w:name="_Hlt26670403"/>
      <w:bookmarkStart w:id="116" w:name="_Hlt26954844"/>
      <w:bookmarkStart w:id="117" w:name="_Hlt26954848"/>
      <w:bookmarkStart w:id="118" w:name="_Hlt26668983"/>
      <w:bookmarkStart w:id="119" w:name="_Hlt26670486"/>
      <w:bookmarkStart w:id="120" w:name="_Hlt26954842"/>
      <w:bookmarkStart w:id="121" w:name="_Hlt26954731"/>
      <w:bookmarkEnd w:id="112"/>
      <w:bookmarkEnd w:id="113"/>
      <w:bookmarkEnd w:id="114"/>
      <w:bookmarkEnd w:id="115"/>
      <w:bookmarkEnd w:id="116"/>
      <w:bookmarkEnd w:id="117"/>
      <w:bookmarkEnd w:id="118"/>
      <w:bookmarkEnd w:id="119"/>
      <w:bookmarkEnd w:id="120"/>
      <w:bookmarkEnd w:id="121"/>
      <w:r>
        <w:rPr>
          <w:rFonts w:hint="eastAsia"/>
          <w:b w:val="0"/>
          <w:bCs w:val="0"/>
        </w:rPr>
        <w:t>13.1</w:t>
      </w:r>
      <w:r>
        <w:rPr>
          <w:rFonts w:hint="eastAsia"/>
          <w:b w:val="0"/>
          <w:bCs w:val="0"/>
        </w:rPr>
        <w:t>、技术要求响应及偏离表、商务要求响应及偏离表</w:t>
      </w:r>
    </w:p>
    <w:p w14:paraId="583750A8" w14:textId="77777777" w:rsidR="00354074" w:rsidRDefault="00000000">
      <w:pPr>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hint="eastAsia"/>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投标人需对招标文件中的技术要求与商务要求逐项作出响应或偏离，并说明原因。</w:t>
      </w:r>
    </w:p>
    <w:p w14:paraId="5D1E33F1" w14:textId="77777777" w:rsidR="00354074" w:rsidRDefault="00000000">
      <w:pPr>
        <w:keepNext/>
        <w:keepLines/>
        <w:ind w:firstLine="480"/>
        <w:outlineLvl w:val="3"/>
        <w:rPr>
          <w:rFonts w:ascii="宋体" w:hAnsi="Arial" w:cs="宋体"/>
          <w:sz w:val="24"/>
          <w:lang w:val="zh-CN"/>
        </w:rPr>
      </w:pPr>
      <w:r>
        <w:rPr>
          <w:rFonts w:ascii="宋体" w:hAnsi="Arial" w:cs="宋体" w:hint="eastAsia"/>
          <w:sz w:val="24"/>
          <w:lang w:val="zh-CN"/>
        </w:rPr>
        <w:lastRenderedPageBreak/>
        <w:t>13.1.2 投标人可在投标文件中提供认为需要的其他技术文件或说明。</w:t>
      </w:r>
    </w:p>
    <w:p w14:paraId="6ABB8881" w14:textId="77777777" w:rsidR="00354074" w:rsidRDefault="00000000">
      <w:pPr>
        <w:keepNext/>
        <w:keepLines/>
        <w:ind w:firstLine="420"/>
        <w:outlineLvl w:val="3"/>
        <w:rPr>
          <w:rFonts w:ascii="Arial" w:eastAsia="黑体" w:hAnsi="Arial" w:cs="Arial"/>
          <w:sz w:val="28"/>
          <w:szCs w:val="28"/>
        </w:rPr>
      </w:pPr>
      <w:r>
        <w:rPr>
          <w:rFonts w:ascii="Arial" w:eastAsia="黑体" w:hAnsi="Arial" w:cs="Arial" w:hint="eastAsia"/>
          <w:sz w:val="28"/>
          <w:szCs w:val="28"/>
        </w:rPr>
        <w:t>13.2</w:t>
      </w:r>
      <w:r>
        <w:rPr>
          <w:rFonts w:ascii="Arial" w:eastAsia="黑体" w:hAnsi="Arial" w:cs="Arial" w:hint="eastAsia"/>
          <w:sz w:val="28"/>
          <w:szCs w:val="28"/>
        </w:rPr>
        <w:t>、服务承诺、培训计划、人员安排及其他</w:t>
      </w:r>
    </w:p>
    <w:p w14:paraId="3770A28B" w14:textId="77777777" w:rsidR="00354074" w:rsidRDefault="00000000">
      <w:pPr>
        <w:spacing w:line="480" w:lineRule="exact"/>
        <w:ind w:firstLine="480"/>
        <w:rPr>
          <w:rFonts w:ascii="宋体" w:hAnsi="宋体" w:hint="eastAsia"/>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bCs/>
          <w:sz w:val="24"/>
          <w:szCs w:val="24"/>
        </w:rPr>
        <w:t xml:space="preserve">1 </w:t>
      </w:r>
      <w:r>
        <w:rPr>
          <w:rFonts w:ascii="宋体" w:hAnsi="宋体" w:hint="eastAsia"/>
          <w:sz w:val="24"/>
          <w:szCs w:val="24"/>
        </w:rPr>
        <w:t>投标人需根据招标文件要求提供有关售后服务的管理制度，售后服务机构的分布情况，售后服务人员的数量、素质、技术水平及售后服务的反应能力等。</w:t>
      </w:r>
    </w:p>
    <w:p w14:paraId="771874A0" w14:textId="77777777" w:rsidR="00354074" w:rsidRDefault="00000000">
      <w:pPr>
        <w:spacing w:line="480" w:lineRule="exact"/>
        <w:ind w:firstLine="480"/>
        <w:rPr>
          <w:rFonts w:ascii="宋体" w:hAnsi="宋体" w:hint="eastAsia"/>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sz w:val="24"/>
          <w:szCs w:val="24"/>
        </w:rPr>
        <w:t>2 投标人需根据招标文件要求提供培训计划。</w:t>
      </w:r>
    </w:p>
    <w:p w14:paraId="003F1EEE" w14:textId="77777777" w:rsidR="00354074" w:rsidRDefault="00000000">
      <w:pPr>
        <w:spacing w:line="480" w:lineRule="exact"/>
        <w:ind w:firstLine="480"/>
        <w:rPr>
          <w:rFonts w:ascii="宋体" w:hAnsi="宋体" w:hint="eastAsia"/>
          <w:sz w:val="24"/>
          <w:szCs w:val="24"/>
        </w:rPr>
      </w:pPr>
      <w:proofErr w:type="gramStart"/>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sz w:val="24"/>
          <w:szCs w:val="24"/>
        </w:rPr>
        <w:t>3  投标人需根据招标文件要求提供</w:t>
      </w:r>
      <w:r>
        <w:rPr>
          <w:rFonts w:ascii="宋体" w:hAnsi="Arial" w:cs="宋体" w:hint="eastAsia"/>
          <w:sz w:val="24"/>
          <w:lang w:val="zh-CN"/>
        </w:rPr>
        <w:t>所投标的的主要组成部分</w:t>
      </w:r>
      <w:proofErr w:type="gramEnd"/>
      <w:r>
        <w:rPr>
          <w:rFonts w:ascii="宋体" w:hAnsi="Arial" w:cs="宋体" w:hint="eastAsia"/>
          <w:sz w:val="24"/>
          <w:lang w:val="zh-CN"/>
        </w:rPr>
        <w:t>、功能设计、实现思路及关键技术等。</w:t>
      </w:r>
    </w:p>
    <w:p w14:paraId="10924D3B" w14:textId="77777777" w:rsidR="00354074" w:rsidRDefault="00000000">
      <w:pPr>
        <w:pStyle w:val="4"/>
        <w:spacing w:before="0" w:after="0" w:line="240" w:lineRule="auto"/>
        <w:ind w:firstLine="420"/>
        <w:rPr>
          <w:b w:val="0"/>
          <w:bCs w:val="0"/>
        </w:rPr>
      </w:pPr>
      <w:bookmarkStart w:id="122" w:name="_Toc49090510"/>
      <w:bookmarkStart w:id="123" w:name="_Toc14577359"/>
      <w:r>
        <w:rPr>
          <w:rFonts w:hint="eastAsia"/>
          <w:b w:val="0"/>
          <w:bCs w:val="0"/>
        </w:rPr>
        <w:t>14</w:t>
      </w:r>
      <w:r>
        <w:rPr>
          <w:rFonts w:hint="eastAsia"/>
          <w:b w:val="0"/>
          <w:bCs w:val="0"/>
        </w:rPr>
        <w:t>、投标函和开标一览表</w:t>
      </w:r>
    </w:p>
    <w:p w14:paraId="57A98FD3" w14:textId="77777777" w:rsidR="00354074" w:rsidRDefault="00000000">
      <w:pPr>
        <w:spacing w:line="500" w:lineRule="exact"/>
        <w:ind w:firstLine="480"/>
        <w:rPr>
          <w:rFonts w:ascii="宋体" w:hAnsi="宋体" w:hint="eastAsia"/>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14:paraId="1EFF6D20" w14:textId="77777777" w:rsidR="00354074" w:rsidRDefault="00000000">
      <w:pPr>
        <w:spacing w:line="500" w:lineRule="exact"/>
        <w:ind w:firstLine="480"/>
        <w:rPr>
          <w:rFonts w:ascii="宋体" w:hAnsi="宋体" w:hint="eastAsia"/>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14:paraId="480A17A7" w14:textId="77777777" w:rsidR="00354074" w:rsidRDefault="00000000">
      <w:pPr>
        <w:pStyle w:val="4"/>
        <w:spacing w:before="0" w:after="0" w:line="240" w:lineRule="auto"/>
        <w:ind w:firstLine="420"/>
        <w:rPr>
          <w:b w:val="0"/>
          <w:bCs w:val="0"/>
        </w:rPr>
      </w:pPr>
      <w:bookmarkStart w:id="124" w:name="_Hlt26954850"/>
      <w:bookmarkStart w:id="125" w:name="_Hlt26954734"/>
      <w:bookmarkStart w:id="126" w:name="_Hlt26670489"/>
      <w:bookmarkStart w:id="127" w:name="_Toc49090511"/>
      <w:bookmarkStart w:id="128" w:name="_Toc14577360"/>
      <w:bookmarkEnd w:id="122"/>
      <w:bookmarkEnd w:id="123"/>
      <w:bookmarkEnd w:id="124"/>
      <w:bookmarkEnd w:id="125"/>
      <w:bookmarkEnd w:id="126"/>
      <w:r>
        <w:rPr>
          <w:rFonts w:hint="eastAsia"/>
          <w:b w:val="0"/>
          <w:bCs w:val="0"/>
        </w:rPr>
        <w:t>15</w:t>
      </w:r>
      <w:r>
        <w:rPr>
          <w:rFonts w:hint="eastAsia"/>
          <w:b w:val="0"/>
          <w:bCs w:val="0"/>
        </w:rPr>
        <w:t>、投标有效期</w:t>
      </w:r>
      <w:bookmarkEnd w:id="127"/>
      <w:bookmarkEnd w:id="128"/>
    </w:p>
    <w:p w14:paraId="463A2FE5" w14:textId="77777777" w:rsidR="00354074" w:rsidRDefault="00000000">
      <w:pPr>
        <w:spacing w:line="500" w:lineRule="exact"/>
        <w:ind w:firstLine="480"/>
        <w:rPr>
          <w:rFonts w:ascii="宋体" w:hAnsi="宋体" w:hint="eastAsia"/>
          <w:bCs/>
          <w:sz w:val="24"/>
        </w:rPr>
      </w:pPr>
      <w:r>
        <w:rPr>
          <w:rFonts w:ascii="宋体" w:hAnsi="宋体" w:hint="eastAsia"/>
          <w:sz w:val="24"/>
        </w:rPr>
        <w:t>15.1</w:t>
      </w:r>
      <w:r>
        <w:rPr>
          <w:rFonts w:ascii="宋体" w:hAnsi="宋体" w:hint="eastAsia"/>
          <w:bCs/>
          <w:sz w:val="24"/>
        </w:rPr>
        <w:t xml:space="preserve"> 投标有效期为采购中心规定的开标之日后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14:paraId="414C2FF2" w14:textId="77777777" w:rsidR="00354074" w:rsidRDefault="00000000">
      <w:pPr>
        <w:pStyle w:val="4"/>
        <w:spacing w:before="0" w:after="0" w:line="240" w:lineRule="auto"/>
        <w:ind w:firstLine="420"/>
        <w:rPr>
          <w:b w:val="0"/>
          <w:bCs w:val="0"/>
        </w:rPr>
      </w:pPr>
      <w:r>
        <w:rPr>
          <w:rFonts w:hint="eastAsia"/>
          <w:b w:val="0"/>
          <w:bCs w:val="0"/>
        </w:rPr>
        <w:t>16</w:t>
      </w:r>
      <w:r>
        <w:rPr>
          <w:rFonts w:hint="eastAsia"/>
          <w:b w:val="0"/>
          <w:bCs w:val="0"/>
        </w:rPr>
        <w:t>、投标有效期的延长</w:t>
      </w:r>
    </w:p>
    <w:p w14:paraId="22D822E5" w14:textId="77777777" w:rsidR="00354074" w:rsidRDefault="00000000">
      <w:pPr>
        <w:spacing w:line="500" w:lineRule="exact"/>
        <w:ind w:firstLine="480"/>
        <w:rPr>
          <w:rFonts w:ascii="宋体" w:hAnsi="宋体" w:hint="eastAsia"/>
          <w:bCs/>
          <w:sz w:val="24"/>
        </w:rPr>
      </w:pPr>
      <w:r>
        <w:rPr>
          <w:rFonts w:ascii="宋体" w:hAnsi="宋体" w:hint="eastAsia"/>
          <w:sz w:val="24"/>
        </w:rPr>
        <w:t>16.1</w:t>
      </w:r>
      <w:r>
        <w:rPr>
          <w:rFonts w:ascii="宋体" w:hAnsi="宋体"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14:paraId="58BF65B6" w14:textId="77777777" w:rsidR="00354074" w:rsidRDefault="00000000">
      <w:pPr>
        <w:pStyle w:val="3"/>
        <w:spacing w:before="156" w:after="156" w:line="360" w:lineRule="auto"/>
        <w:ind w:firstLine="482"/>
      </w:pPr>
      <w:bookmarkStart w:id="129" w:name="_Hlt26954852"/>
      <w:bookmarkStart w:id="130" w:name="_Hlt26954739"/>
      <w:bookmarkStart w:id="131" w:name="_Toc120614217"/>
      <w:bookmarkStart w:id="132" w:name="_Toc20823296"/>
      <w:bookmarkStart w:id="133" w:name="_Toc513029224"/>
      <w:bookmarkStart w:id="134" w:name="_Toc16938540"/>
      <w:bookmarkEnd w:id="129"/>
      <w:bookmarkEnd w:id="130"/>
      <w:r>
        <w:rPr>
          <w:rFonts w:hint="eastAsia"/>
        </w:rPr>
        <w:t>四、投标文件的递交</w:t>
      </w:r>
      <w:bookmarkEnd w:id="131"/>
      <w:bookmarkEnd w:id="132"/>
      <w:bookmarkEnd w:id="133"/>
      <w:bookmarkEnd w:id="134"/>
    </w:p>
    <w:p w14:paraId="41ADCBA3" w14:textId="77777777" w:rsidR="00354074" w:rsidRDefault="00000000">
      <w:pPr>
        <w:pStyle w:val="4"/>
        <w:spacing w:before="0" w:after="0" w:line="240" w:lineRule="auto"/>
        <w:ind w:firstLine="560"/>
        <w:rPr>
          <w:rFonts w:ascii="黑体"/>
          <w:b w:val="0"/>
          <w:bCs w:val="0"/>
        </w:rPr>
      </w:pPr>
      <w:bookmarkStart w:id="135" w:name="_Toc16938541"/>
      <w:bookmarkStart w:id="136" w:name="_Toc462564084"/>
      <w:bookmarkStart w:id="137" w:name="_Toc513029225"/>
      <w:bookmarkStart w:id="138" w:name="_Toc20823297"/>
      <w:r>
        <w:rPr>
          <w:rFonts w:hint="eastAsia"/>
          <w:b w:val="0"/>
          <w:bCs w:val="0"/>
        </w:rPr>
        <w:t>17</w:t>
      </w:r>
      <w:r>
        <w:rPr>
          <w:rFonts w:hint="eastAsia"/>
          <w:b w:val="0"/>
          <w:bCs w:val="0"/>
        </w:rPr>
        <w:t>、</w:t>
      </w:r>
      <w:r>
        <w:rPr>
          <w:rFonts w:ascii="黑体" w:hint="eastAsia"/>
          <w:b w:val="0"/>
          <w:bCs w:val="0"/>
        </w:rPr>
        <w:t>投标文件</w:t>
      </w:r>
      <w:bookmarkEnd w:id="135"/>
      <w:bookmarkEnd w:id="136"/>
      <w:bookmarkEnd w:id="137"/>
      <w:bookmarkEnd w:id="138"/>
      <w:r>
        <w:rPr>
          <w:rFonts w:ascii="黑体" w:hint="eastAsia"/>
          <w:b w:val="0"/>
          <w:bCs w:val="0"/>
        </w:rPr>
        <w:t>的递交</w:t>
      </w:r>
    </w:p>
    <w:p w14:paraId="436A01DC" w14:textId="77777777" w:rsidR="00354074" w:rsidRDefault="00000000">
      <w:pPr>
        <w:spacing w:line="500" w:lineRule="exact"/>
        <w:ind w:firstLine="480"/>
        <w:rPr>
          <w:rFonts w:ascii="宋体" w:hAnsi="宋体" w:hint="eastAsia"/>
          <w:bCs/>
          <w:sz w:val="24"/>
        </w:rPr>
      </w:pPr>
      <w:r>
        <w:rPr>
          <w:rFonts w:ascii="宋体" w:hAnsi="宋体" w:hint="eastAsia"/>
          <w:sz w:val="24"/>
        </w:rPr>
        <w:t>17.1</w:t>
      </w:r>
      <w:r>
        <w:rPr>
          <w:rFonts w:ascii="宋体" w:hAnsi="宋体" w:hint="eastAsia"/>
          <w:bCs/>
          <w:sz w:val="24"/>
        </w:rPr>
        <w:t xml:space="preserve"> 电子投标文件的递交</w:t>
      </w:r>
    </w:p>
    <w:p w14:paraId="54D62000" w14:textId="77777777" w:rsidR="00354074" w:rsidRDefault="00000000">
      <w:pPr>
        <w:pStyle w:val="afff6"/>
        <w:ind w:left="525"/>
        <w:rPr>
          <w:rFonts w:ascii="宋体" w:hAnsi="宋体" w:hint="eastAsia"/>
          <w:bCs/>
          <w:sz w:val="24"/>
        </w:rPr>
      </w:pPr>
      <w:r>
        <w:rPr>
          <w:rFonts w:ascii="宋体" w:hAnsi="宋体" w:hint="eastAsia"/>
          <w:bCs/>
          <w:sz w:val="24"/>
        </w:rPr>
        <w:t>投标人应当按照《操作手册》规定，在投标截止时间前</w:t>
      </w:r>
      <w:r>
        <w:rPr>
          <w:rFonts w:ascii="宋体" w:hAnsi="宋体"/>
          <w:bCs/>
          <w:sz w:val="24"/>
        </w:rPr>
        <w:t>制作</w:t>
      </w:r>
      <w:r>
        <w:rPr>
          <w:rFonts w:ascii="宋体" w:hAnsi="宋体" w:hint="eastAsia"/>
          <w:bCs/>
          <w:sz w:val="24"/>
        </w:rPr>
        <w:t>并上传电子投标文件。</w:t>
      </w:r>
      <w:bookmarkStart w:id="139" w:name="_Toc20823298"/>
      <w:bookmarkStart w:id="140" w:name="_Toc16938542"/>
      <w:bookmarkStart w:id="141" w:name="_Toc513029226"/>
    </w:p>
    <w:p w14:paraId="359679FD" w14:textId="77777777" w:rsidR="00354074" w:rsidRDefault="00000000">
      <w:pPr>
        <w:pStyle w:val="4"/>
        <w:ind w:firstLine="420"/>
        <w:rPr>
          <w:b w:val="0"/>
        </w:rPr>
      </w:pPr>
      <w:r>
        <w:rPr>
          <w:rFonts w:hint="eastAsia"/>
          <w:b w:val="0"/>
        </w:rPr>
        <w:t>18</w:t>
      </w:r>
      <w:r>
        <w:rPr>
          <w:rFonts w:hint="eastAsia"/>
          <w:b w:val="0"/>
        </w:rPr>
        <w:t>、投标截止</w:t>
      </w:r>
      <w:bookmarkEnd w:id="139"/>
      <w:bookmarkEnd w:id="140"/>
      <w:bookmarkEnd w:id="141"/>
      <w:r>
        <w:rPr>
          <w:rFonts w:hint="eastAsia"/>
          <w:b w:val="0"/>
        </w:rPr>
        <w:t>时间</w:t>
      </w:r>
    </w:p>
    <w:p w14:paraId="68D2BE84" w14:textId="77777777" w:rsidR="00354074" w:rsidRDefault="00000000">
      <w:pPr>
        <w:spacing w:line="500" w:lineRule="exact"/>
        <w:ind w:firstLine="480"/>
        <w:rPr>
          <w:rFonts w:ascii="宋体" w:hAnsi="宋体" w:hint="eastAsia"/>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14:paraId="77E3C576" w14:textId="77777777" w:rsidR="00354074" w:rsidRDefault="00000000">
      <w:pPr>
        <w:spacing w:line="500" w:lineRule="exact"/>
        <w:ind w:firstLine="480"/>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w:t>
      </w:r>
      <w:r>
        <w:rPr>
          <w:rFonts w:ascii="宋体" w:hAnsi="宋体" w:hint="eastAsia"/>
          <w:bCs/>
          <w:sz w:val="24"/>
        </w:rPr>
        <w:lastRenderedPageBreak/>
        <w:t>理。</w:t>
      </w:r>
    </w:p>
    <w:p w14:paraId="781B3534" w14:textId="77777777" w:rsidR="00354074" w:rsidRDefault="00000000">
      <w:pPr>
        <w:spacing w:line="500" w:lineRule="exact"/>
        <w:ind w:firstLine="480"/>
        <w:rPr>
          <w:rFonts w:ascii="宋体" w:hAnsi="宋体" w:hint="eastAsia"/>
          <w:bCs/>
          <w:sz w:val="24"/>
        </w:rPr>
      </w:pPr>
      <w:r>
        <w:rPr>
          <w:rFonts w:ascii="宋体" w:hAnsi="宋体" w:hint="eastAsia"/>
          <w:sz w:val="24"/>
        </w:rPr>
        <w:t>18.2</w:t>
      </w:r>
      <w:r>
        <w:rPr>
          <w:rFonts w:ascii="宋体" w:hAnsi="宋体" w:hint="eastAsia"/>
          <w:bCs/>
          <w:sz w:val="24"/>
        </w:rPr>
        <w:t xml:space="preserve"> 采购中心可以按照规定，通过修改招标文件酌情延长投标截止时间，在此情况下，投标人的所有权利和义务以及投标人受制的截止时间均应以延长后新的截止时间为准。</w:t>
      </w:r>
    </w:p>
    <w:p w14:paraId="46D4F71D" w14:textId="77777777" w:rsidR="00354074" w:rsidRDefault="00000000">
      <w:pPr>
        <w:pStyle w:val="4"/>
        <w:spacing w:before="0" w:after="0" w:line="240" w:lineRule="auto"/>
        <w:ind w:firstLine="420"/>
        <w:rPr>
          <w:b w:val="0"/>
          <w:bCs w:val="0"/>
        </w:rPr>
      </w:pPr>
      <w:bookmarkStart w:id="142" w:name="_Toc513029227"/>
      <w:bookmarkStart w:id="143" w:name="_Toc20823299"/>
      <w:bookmarkStart w:id="144" w:name="_Toc16938543"/>
      <w:r>
        <w:rPr>
          <w:rFonts w:hint="eastAsia"/>
          <w:b w:val="0"/>
          <w:bCs w:val="0"/>
        </w:rPr>
        <w:t>19</w:t>
      </w:r>
      <w:r>
        <w:rPr>
          <w:rFonts w:hint="eastAsia"/>
          <w:b w:val="0"/>
          <w:bCs w:val="0"/>
        </w:rPr>
        <w:t>、投标文件</w:t>
      </w:r>
      <w:bookmarkEnd w:id="142"/>
      <w:bookmarkEnd w:id="143"/>
      <w:bookmarkEnd w:id="144"/>
      <w:r>
        <w:rPr>
          <w:rFonts w:hint="eastAsia"/>
          <w:b w:val="0"/>
          <w:bCs w:val="0"/>
        </w:rPr>
        <w:t>的拒收</w:t>
      </w:r>
    </w:p>
    <w:p w14:paraId="7318EAAD" w14:textId="77777777" w:rsidR="00354074" w:rsidRDefault="00000000">
      <w:pPr>
        <w:spacing w:line="500" w:lineRule="exact"/>
        <w:ind w:firstLine="480"/>
        <w:rPr>
          <w:rFonts w:ascii="宋体" w:hAnsi="宋体" w:hint="eastAsia"/>
          <w:bCs/>
          <w:sz w:val="24"/>
        </w:rPr>
      </w:pPr>
      <w:r>
        <w:rPr>
          <w:rFonts w:ascii="宋体" w:hAnsi="宋体" w:hint="eastAsia"/>
          <w:sz w:val="24"/>
        </w:rPr>
        <w:t>19.1</w:t>
      </w:r>
      <w:r>
        <w:rPr>
          <w:rFonts w:ascii="宋体" w:hAnsi="宋体" w:hint="eastAsia"/>
          <w:bCs/>
          <w:sz w:val="24"/>
        </w:rPr>
        <w:t>采购中心拒绝接收在其规定的投标截止时间后上传的任何投标文件。</w:t>
      </w:r>
    </w:p>
    <w:p w14:paraId="1DEFD234" w14:textId="77777777" w:rsidR="00354074" w:rsidRDefault="00000000">
      <w:pPr>
        <w:pStyle w:val="4"/>
        <w:spacing w:before="0" w:after="0" w:line="240" w:lineRule="auto"/>
        <w:ind w:firstLine="420"/>
        <w:rPr>
          <w:b w:val="0"/>
          <w:bCs w:val="0"/>
        </w:rPr>
      </w:pPr>
      <w:bookmarkStart w:id="145" w:name="_Toc20823300"/>
      <w:bookmarkStart w:id="146" w:name="_Toc16938544"/>
      <w:bookmarkStart w:id="147" w:name="_Toc513029228"/>
      <w:r>
        <w:rPr>
          <w:rFonts w:hint="eastAsia"/>
          <w:b w:val="0"/>
          <w:bCs w:val="0"/>
        </w:rPr>
        <w:t>20</w:t>
      </w:r>
      <w:r>
        <w:rPr>
          <w:rFonts w:hint="eastAsia"/>
          <w:b w:val="0"/>
          <w:bCs w:val="0"/>
        </w:rPr>
        <w:t>、投标文件的撤回和修改</w:t>
      </w:r>
      <w:bookmarkEnd w:id="145"/>
      <w:bookmarkEnd w:id="146"/>
      <w:bookmarkEnd w:id="147"/>
    </w:p>
    <w:p w14:paraId="145FE956" w14:textId="77777777" w:rsidR="00354074" w:rsidRDefault="00000000">
      <w:pPr>
        <w:spacing w:line="480" w:lineRule="exact"/>
        <w:ind w:firstLine="480"/>
        <w:rPr>
          <w:rFonts w:ascii="宋体" w:hAnsi="宋体" w:hint="eastAsia"/>
          <w:sz w:val="24"/>
        </w:rPr>
      </w:pPr>
      <w:r>
        <w:rPr>
          <w:rFonts w:ascii="宋体" w:hAnsi="宋体" w:hint="eastAsia"/>
          <w:sz w:val="24"/>
        </w:rPr>
        <w:t>20.1 投标文件的撤回</w:t>
      </w:r>
    </w:p>
    <w:p w14:paraId="3E8756EB" w14:textId="77777777" w:rsidR="00354074" w:rsidRDefault="00000000">
      <w:pPr>
        <w:spacing w:line="480" w:lineRule="exact"/>
        <w:ind w:firstLine="480"/>
        <w:rPr>
          <w:rFonts w:ascii="宋体" w:hAnsi="宋体" w:hint="eastAsia"/>
          <w:sz w:val="24"/>
        </w:rPr>
      </w:pPr>
      <w:r>
        <w:rPr>
          <w:rFonts w:ascii="宋体" w:hAnsi="宋体" w:hint="eastAsia"/>
          <w:sz w:val="24"/>
        </w:rPr>
        <w:t>20.1.1 电子投标文件的撤回</w:t>
      </w:r>
    </w:p>
    <w:p w14:paraId="691E4491" w14:textId="77777777" w:rsidR="00354074" w:rsidRDefault="00000000">
      <w:pPr>
        <w:spacing w:line="480" w:lineRule="exact"/>
        <w:ind w:firstLine="480"/>
        <w:rPr>
          <w:rFonts w:ascii="宋体" w:hAnsi="宋体" w:hint="eastAsia"/>
          <w:sz w:val="24"/>
        </w:rPr>
      </w:pPr>
      <w:r>
        <w:rPr>
          <w:rFonts w:ascii="宋体" w:hAnsi="宋体" w:hint="eastAsia"/>
          <w:sz w:val="24"/>
        </w:rPr>
        <w:t>投标人可在投标截止时间前，撤回其电子投标文件，具体操作方法见《操作手册》。</w:t>
      </w:r>
    </w:p>
    <w:p w14:paraId="49396EA7"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3B56DFCC"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20.2 投标文件的修改</w:t>
      </w:r>
    </w:p>
    <w:p w14:paraId="0ED47ADE" w14:textId="77777777" w:rsidR="00354074" w:rsidRDefault="00000000">
      <w:pPr>
        <w:spacing w:line="480" w:lineRule="exact"/>
        <w:ind w:firstLine="480"/>
        <w:rPr>
          <w:rFonts w:ascii="宋体" w:hAnsi="宋体" w:hint="eastAsia"/>
          <w:sz w:val="24"/>
        </w:rPr>
      </w:pPr>
      <w:r>
        <w:rPr>
          <w:rFonts w:ascii="宋体" w:hAnsi="宋体" w:hint="eastAsia"/>
          <w:sz w:val="24"/>
        </w:rPr>
        <w:t>20.2.1投标人可在投标截止时间前，对其电子投标文件进行修改，具体操作方法见《操作手册》。</w:t>
      </w:r>
    </w:p>
    <w:p w14:paraId="087A3D64" w14:textId="77777777" w:rsidR="00354074" w:rsidRDefault="00000000">
      <w:pPr>
        <w:spacing w:line="500" w:lineRule="exact"/>
        <w:ind w:firstLine="480"/>
        <w:rPr>
          <w:rFonts w:ascii="宋体" w:hAnsi="宋体" w:hint="eastAsia"/>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14:paraId="5491D548" w14:textId="77777777" w:rsidR="00354074" w:rsidRDefault="00000000">
      <w:pPr>
        <w:spacing w:line="500" w:lineRule="exact"/>
        <w:ind w:firstLine="480"/>
        <w:rPr>
          <w:rFonts w:ascii="宋体" w:hAnsi="宋体" w:hint="eastAsia"/>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14:paraId="79B00E95" w14:textId="77777777" w:rsidR="00354074" w:rsidRDefault="00000000">
      <w:pPr>
        <w:pStyle w:val="3"/>
        <w:spacing w:before="156" w:after="156" w:line="360" w:lineRule="auto"/>
        <w:ind w:firstLine="482"/>
      </w:pPr>
      <w:bookmarkStart w:id="148" w:name="_Toc120614218"/>
      <w:bookmarkStart w:id="149" w:name="_Toc20823301"/>
      <w:bookmarkStart w:id="150" w:name="_Toc16938545"/>
      <w:bookmarkStart w:id="151" w:name="_Toc513029229"/>
      <w:r>
        <w:rPr>
          <w:rFonts w:hint="eastAsia"/>
        </w:rPr>
        <w:t>五、开标与评标</w:t>
      </w:r>
      <w:bookmarkEnd w:id="148"/>
      <w:bookmarkEnd w:id="149"/>
      <w:bookmarkEnd w:id="150"/>
      <w:bookmarkEnd w:id="151"/>
    </w:p>
    <w:p w14:paraId="722C6BC1" w14:textId="77777777" w:rsidR="00354074" w:rsidRDefault="00000000">
      <w:pPr>
        <w:pStyle w:val="4"/>
        <w:spacing w:before="0" w:after="0" w:line="240" w:lineRule="auto"/>
        <w:ind w:firstLine="420"/>
        <w:rPr>
          <w:b w:val="0"/>
          <w:bCs w:val="0"/>
        </w:rPr>
      </w:pPr>
      <w:bookmarkStart w:id="152" w:name="_Toc16938546"/>
      <w:bookmarkStart w:id="153" w:name="_Toc513029230"/>
      <w:bookmarkStart w:id="154" w:name="_Toc20823302"/>
      <w:r>
        <w:rPr>
          <w:rFonts w:hint="eastAsia"/>
          <w:b w:val="0"/>
          <w:bCs w:val="0"/>
        </w:rPr>
        <w:t>21</w:t>
      </w:r>
      <w:r>
        <w:rPr>
          <w:rFonts w:hint="eastAsia"/>
          <w:b w:val="0"/>
          <w:bCs w:val="0"/>
        </w:rPr>
        <w:t>、开标</w:t>
      </w:r>
      <w:bookmarkEnd w:id="152"/>
      <w:bookmarkEnd w:id="153"/>
      <w:bookmarkEnd w:id="154"/>
    </w:p>
    <w:p w14:paraId="2D2EAE3F" w14:textId="77777777" w:rsidR="00354074" w:rsidRDefault="00000000">
      <w:pPr>
        <w:ind w:firstLine="360"/>
      </w:pPr>
      <w:r>
        <w:rPr>
          <w:rFonts w:ascii="宋体" w:hAnsi="宋体" w:hint="eastAsia"/>
          <w:sz w:val="24"/>
        </w:rPr>
        <w:t>21.1</w:t>
      </w:r>
      <w:r>
        <w:rPr>
          <w:rFonts w:ascii="宋体" w:hAnsi="宋体" w:hint="eastAsia"/>
          <w:bCs/>
          <w:sz w:val="24"/>
        </w:rPr>
        <w:t xml:space="preserve"> 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和在苏采云系统规定的时间内对投标文件进行解密。</w:t>
      </w:r>
    </w:p>
    <w:p w14:paraId="72DF6659" w14:textId="77777777" w:rsidR="00354074" w:rsidRDefault="00000000">
      <w:pPr>
        <w:spacing w:line="480" w:lineRule="exact"/>
        <w:ind w:firstLine="480"/>
        <w:rPr>
          <w:rFonts w:ascii="宋体" w:hAnsi="宋体" w:hint="eastAsia"/>
          <w:sz w:val="24"/>
          <w:szCs w:val="24"/>
        </w:rPr>
      </w:pPr>
      <w:r>
        <w:rPr>
          <w:rFonts w:ascii="宋体" w:hAnsi="宋体" w:hint="eastAsia"/>
          <w:bCs/>
          <w:sz w:val="24"/>
          <w:szCs w:val="24"/>
        </w:rPr>
        <w:t>21.2</w:t>
      </w:r>
      <w:r>
        <w:rPr>
          <w:rFonts w:ascii="宋体" w:hAnsi="宋体" w:hint="eastAsia"/>
          <w:sz w:val="24"/>
          <w:szCs w:val="24"/>
        </w:rPr>
        <w:t>开标仪式由采购中心组织。苏采云系统将自动对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14:paraId="7F665EC3" w14:textId="77777777" w:rsidR="00354074" w:rsidRDefault="00000000">
      <w:pPr>
        <w:spacing w:line="500" w:lineRule="exact"/>
        <w:ind w:firstLine="480"/>
        <w:rPr>
          <w:rFonts w:ascii="宋体" w:hAnsi="宋体" w:hint="eastAsia"/>
          <w:sz w:val="24"/>
          <w:szCs w:val="24"/>
        </w:rPr>
      </w:pPr>
      <w:r>
        <w:rPr>
          <w:rFonts w:ascii="宋体" w:hAnsi="宋体" w:hint="eastAsia"/>
          <w:bCs/>
          <w:sz w:val="24"/>
        </w:rPr>
        <w:t>21.3投标人在开标过程中涉及到的投标文件解密、开标结果确认等工作，应按照《操作手册》规定执行。</w:t>
      </w:r>
    </w:p>
    <w:p w14:paraId="154E578D" w14:textId="77777777" w:rsidR="00354074" w:rsidRDefault="00000000">
      <w:pPr>
        <w:spacing w:line="500" w:lineRule="exact"/>
        <w:ind w:firstLine="480"/>
        <w:rPr>
          <w:rFonts w:ascii="宋体" w:hAnsi="宋体" w:hint="eastAsia"/>
          <w:sz w:val="24"/>
          <w:szCs w:val="24"/>
        </w:rPr>
      </w:pPr>
      <w:r>
        <w:rPr>
          <w:rFonts w:ascii="宋体" w:hAnsi="宋体" w:hint="eastAsia"/>
          <w:sz w:val="24"/>
          <w:szCs w:val="24"/>
        </w:rPr>
        <w:t>21.4投标人如果对开标过程和开标记录有疑义，应当根据《操作手册》规定提出，如 苏采云系统中《开标记录表》宣布后5分钟内未提出的，视同认可开标结果。</w:t>
      </w:r>
    </w:p>
    <w:p w14:paraId="798187AC" w14:textId="77777777" w:rsidR="00354074" w:rsidRDefault="00000000">
      <w:pPr>
        <w:pStyle w:val="4"/>
        <w:spacing w:before="0" w:after="0" w:line="240" w:lineRule="auto"/>
        <w:ind w:firstLine="420"/>
        <w:rPr>
          <w:b w:val="0"/>
          <w:bCs w:val="0"/>
        </w:rPr>
      </w:pPr>
      <w:bookmarkStart w:id="155" w:name="_Toc16938547"/>
      <w:bookmarkStart w:id="156" w:name="_Toc20823303"/>
      <w:bookmarkStart w:id="157" w:name="_Toc513029231"/>
      <w:r>
        <w:rPr>
          <w:rFonts w:hint="eastAsia"/>
          <w:b w:val="0"/>
          <w:bCs w:val="0"/>
        </w:rPr>
        <w:lastRenderedPageBreak/>
        <w:t>22</w:t>
      </w:r>
      <w:r>
        <w:rPr>
          <w:rFonts w:hint="eastAsia"/>
          <w:b w:val="0"/>
          <w:bCs w:val="0"/>
        </w:rPr>
        <w:t>、评标委员会</w:t>
      </w:r>
    </w:p>
    <w:p w14:paraId="793ECE50" w14:textId="77777777" w:rsidR="00354074" w:rsidRDefault="00000000">
      <w:pPr>
        <w:spacing w:line="480" w:lineRule="exact"/>
        <w:rPr>
          <w:rFonts w:ascii="宋体" w:hAnsi="宋体" w:hint="eastAsia"/>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开标后，采购中心将立即组织评标委员会（以下简称评委会）进行评标。</w:t>
      </w:r>
    </w:p>
    <w:p w14:paraId="797DC493" w14:textId="77777777" w:rsidR="00354074"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22.2 评委会由采购人代表和有关技术、经济等方面的专家组成，且人员构成符合政府采购有关规定。</w:t>
      </w:r>
    </w:p>
    <w:p w14:paraId="68EB42CC" w14:textId="77777777" w:rsidR="00354074"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22.3评委会独立工作，负责评审所有投标文件并确定中标候选人。</w:t>
      </w:r>
    </w:p>
    <w:p w14:paraId="246E6EA4" w14:textId="77777777" w:rsidR="00354074" w:rsidRDefault="00000000">
      <w:pPr>
        <w:pStyle w:val="4"/>
        <w:spacing w:before="0" w:after="0" w:line="240" w:lineRule="auto"/>
        <w:ind w:firstLine="420"/>
        <w:rPr>
          <w:rFonts w:ascii="黑体"/>
          <w:b w:val="0"/>
          <w:bCs w:val="0"/>
        </w:rPr>
      </w:pPr>
      <w:r>
        <w:rPr>
          <w:rFonts w:ascii="黑体" w:hint="eastAsia"/>
          <w:b w:val="0"/>
          <w:bCs w:val="0"/>
        </w:rPr>
        <w:t>23、评标过程的保密与公正</w:t>
      </w:r>
      <w:bookmarkEnd w:id="155"/>
      <w:bookmarkEnd w:id="156"/>
      <w:bookmarkEnd w:id="157"/>
    </w:p>
    <w:p w14:paraId="3B975DF3" w14:textId="77777777" w:rsidR="00354074" w:rsidRDefault="00000000">
      <w:pPr>
        <w:spacing w:line="500" w:lineRule="exact"/>
        <w:ind w:firstLine="480"/>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凡是与审查、澄清、评价和比较投标的有关资料以及授标建议等，采购人、评委、采购中心均不得向投标人或与评标无关的其他人员透露。</w:t>
      </w:r>
    </w:p>
    <w:p w14:paraId="38FBFAFC" w14:textId="77777777" w:rsidR="00354074" w:rsidRDefault="00000000">
      <w:pPr>
        <w:spacing w:line="480" w:lineRule="exact"/>
        <w:ind w:firstLine="480"/>
        <w:rPr>
          <w:rFonts w:ascii="宋体" w:hAnsi="宋体" w:hint="eastAsia"/>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在评标过程中，投标人不得以任何行为影响评标过程，否则其投标文件将被作为无效投标文件。</w:t>
      </w:r>
    </w:p>
    <w:p w14:paraId="35D868DE"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采购中心和评标委员会不向未中标的投标人解释未中标原因，也不公布评标过程中的相关细节。</w:t>
      </w:r>
    </w:p>
    <w:p w14:paraId="4A3BE5E3"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23.4 采用综合评分法的项目，未中标的投标人可于中标结果公告期限届满之日起通过苏采云系统查看自己的评审得分及排序情况。</w:t>
      </w:r>
    </w:p>
    <w:p w14:paraId="76EF1C1D" w14:textId="77777777" w:rsidR="00354074" w:rsidRDefault="00000000">
      <w:pPr>
        <w:pStyle w:val="4"/>
        <w:spacing w:before="0" w:after="0" w:line="240" w:lineRule="auto"/>
        <w:ind w:firstLine="420"/>
        <w:rPr>
          <w:b w:val="0"/>
          <w:bCs w:val="0"/>
        </w:rPr>
      </w:pPr>
      <w:bookmarkStart w:id="158" w:name="_Toc16938548"/>
      <w:bookmarkStart w:id="159" w:name="_Toc513029232"/>
      <w:bookmarkStart w:id="160" w:name="_Toc20823304"/>
      <w:r>
        <w:rPr>
          <w:rFonts w:hint="eastAsia"/>
          <w:b w:val="0"/>
          <w:bCs w:val="0"/>
        </w:rPr>
        <w:t>24</w:t>
      </w:r>
      <w:r>
        <w:rPr>
          <w:rFonts w:hint="eastAsia"/>
          <w:b w:val="0"/>
          <w:bCs w:val="0"/>
        </w:rPr>
        <w:t>、投标文件的澄清</w:t>
      </w:r>
      <w:bookmarkEnd w:id="158"/>
      <w:bookmarkEnd w:id="159"/>
      <w:bookmarkEnd w:id="160"/>
    </w:p>
    <w:p w14:paraId="4E167EE4" w14:textId="77777777" w:rsidR="00354074" w:rsidRDefault="00000000">
      <w:pPr>
        <w:spacing w:line="480" w:lineRule="exact"/>
        <w:ind w:firstLine="480"/>
        <w:rPr>
          <w:rFonts w:ascii="宋体" w:hAnsi="宋体" w:hint="eastAsia"/>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，有权要求投标人作出必要的澄清、说明或者补正。</w:t>
      </w:r>
    </w:p>
    <w:p w14:paraId="500EE27E"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投标人的澄清、说明或者补正不得超出投标文件的范围或者改变投标文件的实质性内容。</w:t>
      </w:r>
    </w:p>
    <w:p w14:paraId="6613EAAA"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14:paraId="251E755E"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C89696C" w14:textId="77777777" w:rsidR="00354074" w:rsidRDefault="00000000">
      <w:pPr>
        <w:spacing w:line="480" w:lineRule="exact"/>
        <w:rPr>
          <w:rFonts w:ascii="宋体" w:hAnsi="宋体" w:hint="eastAsia"/>
          <w:sz w:val="24"/>
          <w:szCs w:val="24"/>
        </w:rPr>
      </w:pPr>
      <w:r>
        <w:rPr>
          <w:rFonts w:ascii="宋体" w:hAnsi="宋体" w:hint="eastAsia"/>
          <w:sz w:val="24"/>
          <w:szCs w:val="24"/>
        </w:rPr>
        <w:t xml:space="preserve">    24.3 接到评委会澄清、说明和补正要求的投标人如未按规定做出澄清、说明和补正，其风险由投标人自行承担。</w:t>
      </w:r>
    </w:p>
    <w:p w14:paraId="5E9E18A4" w14:textId="77777777" w:rsidR="00354074" w:rsidRDefault="00000000">
      <w:pPr>
        <w:pStyle w:val="4"/>
        <w:spacing w:before="0" w:after="0" w:line="240" w:lineRule="auto"/>
        <w:ind w:firstLine="420"/>
        <w:rPr>
          <w:b w:val="0"/>
          <w:bCs w:val="0"/>
        </w:rPr>
      </w:pPr>
      <w:bookmarkStart w:id="161" w:name="_Toc513029233"/>
      <w:bookmarkStart w:id="162" w:name="_Toc20823305"/>
      <w:bookmarkStart w:id="163" w:name="_Toc16938549"/>
      <w:r>
        <w:rPr>
          <w:rFonts w:hint="eastAsia"/>
          <w:b w:val="0"/>
          <w:bCs w:val="0"/>
        </w:rPr>
        <w:t>25</w:t>
      </w:r>
      <w:r>
        <w:rPr>
          <w:rFonts w:hint="eastAsia"/>
          <w:b w:val="0"/>
          <w:bCs w:val="0"/>
        </w:rPr>
        <w:t>、对投标文件的初审</w:t>
      </w:r>
      <w:bookmarkEnd w:id="161"/>
      <w:bookmarkEnd w:id="162"/>
      <w:bookmarkEnd w:id="163"/>
    </w:p>
    <w:p w14:paraId="7224458F" w14:textId="77777777" w:rsidR="00354074" w:rsidRDefault="00000000">
      <w:pPr>
        <w:spacing w:line="460" w:lineRule="exact"/>
        <w:ind w:firstLine="480"/>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748D740F" w14:textId="77777777" w:rsidR="00354074" w:rsidRDefault="00000000">
      <w:pPr>
        <w:spacing w:line="460" w:lineRule="exact"/>
        <w:ind w:firstLine="480"/>
        <w:rPr>
          <w:rFonts w:ascii="宋体" w:hAnsi="宋体" w:hint="eastAsia"/>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71AA600D" w14:textId="77777777" w:rsidR="00354074" w:rsidRDefault="00000000">
      <w:pPr>
        <w:spacing w:line="460" w:lineRule="exact"/>
        <w:ind w:firstLine="480"/>
        <w:rPr>
          <w:rFonts w:ascii="宋体" w:hAnsi="宋体" w:hint="eastAsia"/>
          <w:bCs/>
          <w:sz w:val="24"/>
        </w:rPr>
      </w:pPr>
      <w:r>
        <w:rPr>
          <w:rFonts w:ascii="宋体" w:hAnsi="宋体" w:hint="eastAsia"/>
          <w:bCs/>
          <w:sz w:val="24"/>
        </w:rPr>
        <w:lastRenderedPageBreak/>
        <w:t>采购人在进行资格性审查的同时，将在“信用中国”网站（www.creditchina.gov.cn）查询投标人的信用记录，以确定投标人是否具备投标</w:t>
      </w:r>
      <w:proofErr w:type="gramStart"/>
      <w:r>
        <w:rPr>
          <w:rFonts w:ascii="宋体" w:hAnsi="宋体" w:hint="eastAsia"/>
          <w:bCs/>
          <w:sz w:val="24"/>
        </w:rPr>
        <w:t>资格,</w:t>
      </w:r>
      <w:proofErr w:type="gramEnd"/>
      <w:r>
        <w:rPr>
          <w:rFonts w:ascii="宋体" w:hAnsi="宋体" w:hint="eastAsia"/>
          <w:bCs/>
          <w:sz w:val="24"/>
        </w:rPr>
        <w:t>查询结果留存并归档。</w:t>
      </w:r>
    </w:p>
    <w:p w14:paraId="3033D5A0" w14:textId="77777777" w:rsidR="00354074" w:rsidRDefault="00000000">
      <w:pPr>
        <w:spacing w:line="460" w:lineRule="exact"/>
        <w:ind w:firstLine="480"/>
        <w:rPr>
          <w:rFonts w:ascii="宋体" w:hAnsi="宋体" w:hint="eastAsia"/>
          <w:bCs/>
          <w:sz w:val="24"/>
        </w:rPr>
      </w:pPr>
      <w:r>
        <w:rPr>
          <w:rFonts w:ascii="宋体" w:hAnsi="宋体" w:hint="eastAsia"/>
          <w:bCs/>
          <w:sz w:val="24"/>
        </w:rPr>
        <w:t>接受联合体的项目，两个以上的自然人、法人或者其他组织组成一个联合体，以一个供应商的身份共同参加政府采购活动</w:t>
      </w:r>
      <w:proofErr w:type="gramStart"/>
      <w:r>
        <w:rPr>
          <w:rFonts w:ascii="宋体" w:hAnsi="宋体" w:hint="eastAsia"/>
          <w:bCs/>
          <w:sz w:val="24"/>
        </w:rPr>
        <w:t>的,</w:t>
      </w:r>
      <w:proofErr w:type="gramEnd"/>
      <w:r>
        <w:rPr>
          <w:rFonts w:ascii="宋体" w:hAnsi="宋体" w:hint="eastAsia"/>
          <w:bCs/>
          <w:sz w:val="24"/>
        </w:rPr>
        <w:t>联合体成员存在不良信用记录的，视同联合体存在不良信用记录。</w:t>
      </w:r>
    </w:p>
    <w:p w14:paraId="4F971B30" w14:textId="77777777" w:rsidR="00354074" w:rsidRDefault="00000000">
      <w:pPr>
        <w:spacing w:line="460" w:lineRule="exact"/>
        <w:ind w:firstLine="480"/>
        <w:rPr>
          <w:rFonts w:ascii="宋体" w:hAnsi="宋体" w:hint="eastAsia"/>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符合性审查：依据招标文件的规定，由评委会从投标文件的有效性、完整性和对招标文件的响应程度进行审查，以确定是否对招标文件的实质性要求作出响应。</w:t>
      </w:r>
    </w:p>
    <w:p w14:paraId="72FAE5E3" w14:textId="77777777" w:rsidR="00354074" w:rsidRDefault="00000000">
      <w:pPr>
        <w:spacing w:line="460" w:lineRule="exact"/>
        <w:ind w:firstLine="480"/>
        <w:rPr>
          <w:rFonts w:ascii="宋体" w:hAnsi="宋体" w:hint="eastAsia"/>
          <w:bCs/>
          <w:sz w:val="24"/>
        </w:rPr>
      </w:pPr>
      <w:r>
        <w:rPr>
          <w:rFonts w:ascii="宋体" w:hAnsi="宋体" w:hint="eastAsia"/>
          <w:bCs/>
          <w:sz w:val="24"/>
        </w:rPr>
        <w:t>25.</w:t>
      </w:r>
      <w:r>
        <w:rPr>
          <w:rFonts w:ascii="宋体" w:hAnsi="宋体"/>
          <w:bCs/>
          <w:sz w:val="24"/>
        </w:rPr>
        <w:t>1.</w:t>
      </w:r>
      <w:r>
        <w:rPr>
          <w:rFonts w:ascii="宋体" w:hAnsi="宋体" w:hint="eastAsia"/>
          <w:bCs/>
          <w:sz w:val="24"/>
        </w:rPr>
        <w:t>3 未通过资格审查或符合性审查的投标人，采购中心将在</w:t>
      </w:r>
      <w:r>
        <w:rPr>
          <w:rFonts w:ascii="宋体" w:hAnsi="宋体" w:hint="eastAsia"/>
          <w:sz w:val="24"/>
          <w:szCs w:val="24"/>
        </w:rPr>
        <w:t>苏采云系统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采购</w:t>
      </w:r>
      <w:r>
        <w:rPr>
          <w:rFonts w:ascii="宋体" w:hAnsi="宋体"/>
          <w:bCs/>
          <w:sz w:val="24"/>
        </w:rPr>
        <w:t>中心将不再告知未通过资格审查和</w:t>
      </w:r>
      <w:r>
        <w:rPr>
          <w:rFonts w:ascii="宋体" w:hAnsi="宋体" w:hint="eastAsia"/>
          <w:bCs/>
          <w:sz w:val="24"/>
        </w:rPr>
        <w:t>符合性</w:t>
      </w:r>
      <w:r>
        <w:rPr>
          <w:rFonts w:ascii="宋体" w:hAnsi="宋体"/>
          <w:bCs/>
          <w:sz w:val="24"/>
        </w:rPr>
        <w:t>审查的原因。</w:t>
      </w:r>
    </w:p>
    <w:p w14:paraId="1E52336C" w14:textId="77777777" w:rsidR="00354074" w:rsidRDefault="00000000">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528B76BF" w14:textId="77777777" w:rsidR="00354074" w:rsidRDefault="00000000">
      <w:pPr>
        <w:spacing w:line="460" w:lineRule="exact"/>
        <w:ind w:firstLine="480"/>
        <w:rPr>
          <w:rFonts w:ascii="宋体" w:hAnsi="宋体" w:hint="eastAsia"/>
          <w:sz w:val="24"/>
        </w:rPr>
      </w:pPr>
      <w:r>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B576649" w14:textId="77777777" w:rsidR="00354074" w:rsidRDefault="00000000">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72FBE3BF" w14:textId="77777777" w:rsidR="00354074" w:rsidRDefault="00000000">
      <w:pPr>
        <w:spacing w:line="460" w:lineRule="exact"/>
        <w:ind w:firstLine="480"/>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445CFF70" w14:textId="77777777" w:rsidR="00354074" w:rsidRDefault="00000000">
      <w:pPr>
        <w:spacing w:line="460" w:lineRule="exact"/>
        <w:ind w:firstLine="480"/>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3EC038A4" w14:textId="77777777" w:rsidR="00354074" w:rsidRDefault="00000000">
      <w:pPr>
        <w:spacing w:line="460" w:lineRule="exact"/>
        <w:ind w:firstLine="480"/>
        <w:rPr>
          <w:rFonts w:ascii="宋体" w:hAnsi="宋体" w:hint="eastAsia"/>
          <w:bCs/>
          <w:sz w:val="24"/>
        </w:rPr>
      </w:pPr>
      <w:r>
        <w:rPr>
          <w:rFonts w:ascii="宋体" w:hAnsi="宋体" w:hint="eastAsia"/>
          <w:bCs/>
          <w:sz w:val="24"/>
        </w:rPr>
        <w:t>（2）大写金额和小写金额不一致的，以大写金额为准。</w:t>
      </w:r>
    </w:p>
    <w:p w14:paraId="6F49B3F5" w14:textId="77777777" w:rsidR="00354074" w:rsidRDefault="00000000">
      <w:pPr>
        <w:spacing w:line="460" w:lineRule="exact"/>
        <w:ind w:firstLine="480"/>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7989A9AC" w14:textId="77777777" w:rsidR="00354074" w:rsidRDefault="00000000">
      <w:pPr>
        <w:spacing w:line="460" w:lineRule="exact"/>
        <w:ind w:firstLine="480"/>
        <w:rPr>
          <w:rFonts w:ascii="宋体" w:hAnsi="宋体" w:hint="eastAsia"/>
          <w:bCs/>
          <w:sz w:val="24"/>
        </w:rPr>
      </w:pPr>
      <w:r>
        <w:rPr>
          <w:rFonts w:ascii="宋体" w:hAnsi="宋体" w:hint="eastAsia"/>
          <w:bCs/>
          <w:sz w:val="24"/>
        </w:rPr>
        <w:t>（4）总价金额与按单价汇总金额不一致的，以单价金额计算结果为准。</w:t>
      </w:r>
    </w:p>
    <w:p w14:paraId="313F2C70" w14:textId="77777777" w:rsidR="00354074" w:rsidRDefault="00000000">
      <w:pPr>
        <w:spacing w:line="460" w:lineRule="exact"/>
        <w:ind w:firstLine="480"/>
        <w:rPr>
          <w:rFonts w:ascii="宋体" w:hAnsi="宋体" w:hint="eastAsia"/>
          <w:bCs/>
          <w:sz w:val="24"/>
        </w:rPr>
      </w:pPr>
      <w:r>
        <w:rPr>
          <w:rFonts w:ascii="宋体" w:hAnsi="宋体" w:hint="eastAsia"/>
          <w:bCs/>
          <w:sz w:val="24"/>
        </w:rPr>
        <w:t>同时出现两种以上错误的，按照前款规定的顺序修正。</w:t>
      </w:r>
    </w:p>
    <w:p w14:paraId="5F988F64" w14:textId="77777777" w:rsidR="00354074" w:rsidRDefault="00000000">
      <w:pPr>
        <w:spacing w:line="460" w:lineRule="exact"/>
        <w:ind w:firstLine="480"/>
        <w:rPr>
          <w:rFonts w:ascii="宋体" w:hAnsi="宋体" w:hint="eastAsia"/>
          <w:bCs/>
          <w:sz w:val="24"/>
        </w:rPr>
      </w:pPr>
      <w:r>
        <w:rPr>
          <w:rFonts w:ascii="宋体" w:hAnsi="宋体" w:hint="eastAsia"/>
          <w:sz w:val="24"/>
        </w:rPr>
        <w:lastRenderedPageBreak/>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苏采云系统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14:paraId="7AC1CCD6" w14:textId="77777777" w:rsidR="00354074" w:rsidRDefault="00000000">
      <w:pPr>
        <w:spacing w:line="460" w:lineRule="exact"/>
        <w:ind w:firstLine="480"/>
        <w:rPr>
          <w:rFonts w:ascii="宋体" w:hAnsi="宋体" w:hint="eastAsia"/>
          <w:sz w:val="24"/>
        </w:rPr>
      </w:pPr>
      <w:r>
        <w:rPr>
          <w:rFonts w:ascii="宋体" w:hAnsi="宋体" w:hint="eastAsia"/>
          <w:sz w:val="24"/>
        </w:rPr>
        <w:t>2</w:t>
      </w:r>
      <w:r>
        <w:rPr>
          <w:rFonts w:ascii="宋体" w:hAnsi="宋体"/>
          <w:sz w:val="24"/>
        </w:rPr>
        <w:t>6</w:t>
      </w:r>
      <w:r>
        <w:rPr>
          <w:rFonts w:ascii="宋体" w:hAnsi="宋体" w:hint="eastAsia"/>
          <w:sz w:val="24"/>
        </w:rPr>
        <w:t>.6</w:t>
      </w:r>
      <w:r>
        <w:rPr>
          <w:rFonts w:ascii="宋体" w:hAnsi="宋体"/>
          <w:sz w:val="24"/>
        </w:rPr>
        <w:t>采用最低评标价法的采购项目，提供相同品牌产品的不同投标人参加同一合同项下投标的，以其中通过资格审查、符合性审查且报价最低的参加评标；报价相同的，由评标委员会</w:t>
      </w:r>
      <w:r>
        <w:rPr>
          <w:rFonts w:ascii="宋体" w:hAnsi="宋体" w:hint="eastAsia"/>
          <w:sz w:val="24"/>
        </w:rPr>
        <w:t>按照招标文件规定的方式（招标文件未规定的通过</w:t>
      </w:r>
      <w:r>
        <w:rPr>
          <w:rFonts w:ascii="宋体" w:hAnsi="宋体"/>
          <w:sz w:val="24"/>
        </w:rPr>
        <w:t>随机抽取</w:t>
      </w:r>
      <w:r>
        <w:rPr>
          <w:rFonts w:ascii="宋体" w:hAnsi="宋体" w:hint="eastAsia"/>
          <w:sz w:val="24"/>
        </w:rPr>
        <w:t>的</w:t>
      </w:r>
      <w:r>
        <w:rPr>
          <w:rFonts w:ascii="宋体" w:hAnsi="宋体"/>
          <w:sz w:val="24"/>
        </w:rPr>
        <w:t>方式</w:t>
      </w:r>
      <w:r>
        <w:rPr>
          <w:rFonts w:ascii="宋体" w:hAnsi="宋体" w:hint="eastAsia"/>
          <w:sz w:val="24"/>
        </w:rPr>
        <w:t>）</w:t>
      </w:r>
      <w:r>
        <w:rPr>
          <w:rFonts w:ascii="宋体" w:hAnsi="宋体"/>
          <w:sz w:val="24"/>
        </w:rPr>
        <w:t>确定一个参加评标的投标人，其他投标无效。</w:t>
      </w:r>
    </w:p>
    <w:p w14:paraId="77DC21F4" w14:textId="77777777" w:rsidR="00354074" w:rsidRDefault="00000000">
      <w:pPr>
        <w:spacing w:line="460" w:lineRule="exact"/>
        <w:ind w:firstLine="480"/>
        <w:rPr>
          <w:rFonts w:ascii="宋体" w:hAnsi="宋体" w:hint="eastAsia"/>
          <w:sz w:val="24"/>
        </w:rPr>
      </w:pPr>
      <w:r>
        <w:rPr>
          <w:rFonts w:ascii="宋体" w:hAnsi="宋体"/>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ascii="宋体" w:hAnsi="宋体" w:hint="eastAsia"/>
          <w:sz w:val="24"/>
        </w:rPr>
        <w:t>根据招标文件规定的方式（招标文件未规定的采取随机抽取的方式）</w:t>
      </w:r>
      <w:r>
        <w:rPr>
          <w:rFonts w:ascii="宋体" w:hAnsi="宋体"/>
          <w:sz w:val="24"/>
        </w:rPr>
        <w:t>确定</w:t>
      </w:r>
      <w:r>
        <w:rPr>
          <w:rFonts w:ascii="宋体" w:hAnsi="宋体" w:hint="eastAsia"/>
          <w:sz w:val="24"/>
        </w:rPr>
        <w:t>一个中标候选人</w:t>
      </w:r>
      <w:r>
        <w:rPr>
          <w:rFonts w:ascii="宋体" w:hAnsi="宋体"/>
          <w:sz w:val="24"/>
        </w:rPr>
        <w:t>，其他同品牌投标人不作为中标候选人。</w:t>
      </w:r>
    </w:p>
    <w:p w14:paraId="530F835A" w14:textId="77777777" w:rsidR="00354074" w:rsidRDefault="00000000">
      <w:pPr>
        <w:spacing w:line="460" w:lineRule="exact"/>
        <w:ind w:firstLine="420"/>
        <w:rPr>
          <w:rFonts w:ascii="宋体" w:hAnsi="宋体" w:hint="eastAsia"/>
          <w:sz w:val="24"/>
        </w:rPr>
      </w:pPr>
      <w:r>
        <w:rPr>
          <w:rFonts w:ascii="宋体" w:hAnsi="宋体"/>
          <w:sz w:val="24"/>
        </w:rPr>
        <w:t>非单一产品采购项目，招标文件中</w:t>
      </w:r>
      <w:r>
        <w:rPr>
          <w:rFonts w:ascii="宋体" w:hAnsi="宋体" w:hint="eastAsia"/>
          <w:sz w:val="24"/>
        </w:rPr>
        <w:t>将载明其中的核心产品</w:t>
      </w:r>
      <w:r>
        <w:rPr>
          <w:rFonts w:ascii="宋体" w:hAnsi="宋体"/>
          <w:sz w:val="24"/>
        </w:rPr>
        <w:t>。多家投标人提供的核心产品品牌相同的，按前两款规定处理。</w:t>
      </w:r>
    </w:p>
    <w:p w14:paraId="152EFB53" w14:textId="77777777" w:rsidR="00354074" w:rsidRDefault="00000000">
      <w:pPr>
        <w:spacing w:line="460" w:lineRule="exact"/>
        <w:ind w:firstLine="420"/>
        <w:rPr>
          <w:rFonts w:ascii="宋体" w:hAnsi="宋体" w:hint="eastAsia"/>
          <w:sz w:val="24"/>
        </w:rPr>
      </w:pPr>
      <w:bookmarkStart w:id="164" w:name="_Toc513029234"/>
      <w:bookmarkStart w:id="165" w:name="_Toc16938550"/>
      <w:bookmarkStart w:id="166" w:name="_Toc20823306"/>
      <w:r>
        <w:rPr>
          <w:rFonts w:ascii="宋体" w:hAnsi="宋体" w:hint="eastAsia"/>
          <w:sz w:val="24"/>
        </w:rPr>
        <w:t>25.7投标人在开、评标全过程中应保持通讯畅通，及时登录</w:t>
      </w:r>
      <w:r>
        <w:rPr>
          <w:rFonts w:ascii="宋体" w:hAnsi="宋体" w:hint="eastAsia"/>
          <w:sz w:val="24"/>
          <w:szCs w:val="24"/>
        </w:rPr>
        <w:t>苏采云系统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并安排专人与采购中心及评标委员会联系。</w:t>
      </w:r>
    </w:p>
    <w:p w14:paraId="466C5AA5" w14:textId="77777777" w:rsidR="00354074" w:rsidRDefault="00000000">
      <w:pPr>
        <w:pStyle w:val="4"/>
        <w:spacing w:before="0" w:after="0" w:line="240" w:lineRule="auto"/>
        <w:ind w:firstLine="420"/>
        <w:rPr>
          <w:b w:val="0"/>
          <w:bCs w:val="0"/>
        </w:rPr>
      </w:pPr>
      <w:r>
        <w:rPr>
          <w:rFonts w:hint="eastAsia"/>
          <w:b w:val="0"/>
          <w:bCs w:val="0"/>
        </w:rPr>
        <w:t>26</w:t>
      </w:r>
      <w:r>
        <w:rPr>
          <w:rFonts w:hint="eastAsia"/>
          <w:b w:val="0"/>
          <w:bCs w:val="0"/>
        </w:rPr>
        <w:t>、</w:t>
      </w:r>
      <w:bookmarkEnd w:id="164"/>
      <w:bookmarkEnd w:id="165"/>
      <w:bookmarkEnd w:id="166"/>
      <w:r>
        <w:rPr>
          <w:rFonts w:hint="eastAsia"/>
          <w:b w:val="0"/>
          <w:bCs w:val="0"/>
        </w:rPr>
        <w:t>无效投标条款和废标条款</w:t>
      </w:r>
    </w:p>
    <w:p w14:paraId="45DE4E52" w14:textId="77777777" w:rsidR="00354074" w:rsidRDefault="00000000">
      <w:pPr>
        <w:spacing w:line="440" w:lineRule="exact"/>
        <w:ind w:left="479"/>
        <w:rPr>
          <w:rFonts w:ascii="宋体" w:hAnsi="宋体" w:hint="eastAsia"/>
          <w:bCs/>
          <w:sz w:val="24"/>
        </w:rPr>
      </w:pPr>
      <w:bookmarkStart w:id="167" w:name="_Toc513029235"/>
      <w:bookmarkStart w:id="168" w:name="_Toc20823307"/>
      <w:bookmarkStart w:id="169" w:name="_Toc16938551"/>
      <w:r>
        <w:rPr>
          <w:rFonts w:ascii="宋体" w:hAnsi="宋体" w:hint="eastAsia"/>
          <w:bCs/>
          <w:sz w:val="24"/>
        </w:rPr>
        <w:t>26.1无效投标条款</w:t>
      </w:r>
    </w:p>
    <w:p w14:paraId="7C6F8C95" w14:textId="77777777" w:rsidR="00354074" w:rsidRDefault="00000000">
      <w:pPr>
        <w:spacing w:line="440" w:lineRule="exact"/>
        <w:ind w:firstLine="480"/>
        <w:rPr>
          <w:rFonts w:ascii="宋体" w:hAnsi="宋体" w:hint="eastAsia"/>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sz w:val="24"/>
          <w:szCs w:val="24"/>
        </w:rPr>
        <w:t>苏采云系统</w:t>
      </w:r>
      <w:r>
        <w:rPr>
          <w:rFonts w:ascii="宋体" w:hAnsi="宋体" w:hint="eastAsia"/>
          <w:bCs/>
          <w:sz w:val="24"/>
          <w:szCs w:val="24"/>
        </w:rPr>
        <w:t>规定的时间内未成功解密电子投标文件的。</w:t>
      </w:r>
    </w:p>
    <w:p w14:paraId="5E712670" w14:textId="77777777" w:rsidR="00354074" w:rsidRDefault="00000000">
      <w:pPr>
        <w:spacing w:line="440" w:lineRule="exact"/>
        <w:ind w:firstLine="480"/>
        <w:rPr>
          <w:rFonts w:ascii="宋体" w:hAnsi="宋体" w:hint="eastAsia"/>
          <w:bCs/>
          <w:sz w:val="24"/>
        </w:rPr>
      </w:pPr>
      <w:r>
        <w:rPr>
          <w:rFonts w:ascii="宋体" w:hAnsi="宋体" w:hint="eastAsia"/>
          <w:bCs/>
          <w:sz w:val="24"/>
        </w:rPr>
        <w:t>26.1.2 投标人未按照招标文件要求上传电子投标文件的。</w:t>
      </w:r>
    </w:p>
    <w:p w14:paraId="35DC8FB3" w14:textId="77777777" w:rsidR="00354074" w:rsidRDefault="00000000">
      <w:pPr>
        <w:spacing w:line="440" w:lineRule="exact"/>
        <w:ind w:left="479"/>
        <w:rPr>
          <w:rFonts w:ascii="宋体" w:hAnsi="宋体" w:hint="eastAsia"/>
          <w:bCs/>
          <w:sz w:val="24"/>
        </w:rPr>
      </w:pPr>
      <w:r>
        <w:rPr>
          <w:rFonts w:ascii="宋体" w:hAnsi="宋体" w:hint="eastAsia"/>
          <w:bCs/>
          <w:sz w:val="24"/>
        </w:rPr>
        <w:t>26.1.3同一投标人提交两个（含两个）以上不同的投标报价的。</w:t>
      </w:r>
    </w:p>
    <w:p w14:paraId="698186EA" w14:textId="77777777" w:rsidR="00354074" w:rsidRDefault="00000000">
      <w:pPr>
        <w:spacing w:line="440" w:lineRule="exact"/>
        <w:ind w:left="479"/>
        <w:rPr>
          <w:rFonts w:ascii="宋体" w:hAnsi="宋体" w:hint="eastAsia"/>
          <w:bCs/>
          <w:sz w:val="24"/>
        </w:rPr>
      </w:pPr>
      <w:r>
        <w:rPr>
          <w:rFonts w:ascii="宋体" w:hAnsi="宋体" w:hint="eastAsia"/>
          <w:bCs/>
          <w:sz w:val="24"/>
        </w:rPr>
        <w:t>26.1.4投标人不具备招标文件中规定资格要求的。</w:t>
      </w:r>
    </w:p>
    <w:p w14:paraId="2921A463" w14:textId="77777777" w:rsidR="00354074" w:rsidRDefault="00000000">
      <w:pPr>
        <w:spacing w:line="440" w:lineRule="exact"/>
        <w:ind w:firstLine="480"/>
        <w:rPr>
          <w:rFonts w:ascii="宋体" w:hAnsi="宋体" w:hint="eastAsia"/>
          <w:bCs/>
          <w:sz w:val="24"/>
        </w:rPr>
      </w:pPr>
      <w:r>
        <w:rPr>
          <w:rFonts w:ascii="宋体" w:hAnsi="宋体" w:hint="eastAsia"/>
          <w:bCs/>
          <w:sz w:val="24"/>
        </w:rPr>
        <w:t>26.1.5投标人的报价超过了采购预算或最高限价的。</w:t>
      </w:r>
    </w:p>
    <w:p w14:paraId="0AAC3A97" w14:textId="77777777" w:rsidR="00354074" w:rsidRDefault="00000000">
      <w:pPr>
        <w:spacing w:line="440" w:lineRule="exact"/>
        <w:ind w:firstLine="480"/>
        <w:rPr>
          <w:rFonts w:ascii="宋体" w:hAnsi="宋体" w:hint="eastAsia"/>
          <w:bCs/>
          <w:i/>
          <w:sz w:val="24"/>
          <w:u w:val="single"/>
        </w:rPr>
      </w:pPr>
      <w:r>
        <w:rPr>
          <w:rFonts w:ascii="宋体" w:hAnsi="宋体" w:hint="eastAsia"/>
          <w:bCs/>
          <w:sz w:val="24"/>
        </w:rPr>
        <w:t>26.1.6未通过符合性审查的。</w:t>
      </w:r>
    </w:p>
    <w:p w14:paraId="0C50776B" w14:textId="77777777" w:rsidR="00354074" w:rsidRDefault="00000000">
      <w:pPr>
        <w:spacing w:line="440" w:lineRule="exact"/>
        <w:ind w:firstLine="360"/>
        <w:rPr>
          <w:rFonts w:ascii="宋体" w:hAnsi="宋体" w:hint="eastAsia"/>
          <w:bCs/>
          <w:i/>
          <w:sz w:val="24"/>
          <w:u w:val="single"/>
        </w:rPr>
      </w:pPr>
      <w:r>
        <w:rPr>
          <w:rFonts w:ascii="宋体" w:hAnsi="宋体" w:hint="eastAsia"/>
          <w:bCs/>
          <w:sz w:val="24"/>
        </w:rPr>
        <w:t xml:space="preserve"> 26.1.7不符合招标文件中规定的实质性要求和条件的</w:t>
      </w:r>
      <w:r>
        <w:rPr>
          <w:rFonts w:ascii="宋体" w:hAnsi="宋体" w:hint="eastAsia"/>
          <w:b/>
          <w:bCs/>
          <w:sz w:val="24"/>
        </w:rPr>
        <w:t>（</w:t>
      </w:r>
      <w:r>
        <w:rPr>
          <w:rFonts w:ascii="宋体" w:hAnsi="宋体" w:hint="eastAsia"/>
          <w:b/>
          <w:bCs/>
          <w:i/>
          <w:sz w:val="24"/>
          <w:u w:val="single"/>
        </w:rPr>
        <w:t>本招标文件中斜体且有下划线部分的、或者加“★”号的、或者以文字说明属于实质性要求的内容均为实质性要求和条件）。</w:t>
      </w:r>
    </w:p>
    <w:p w14:paraId="0601FF11" w14:textId="77777777" w:rsidR="00354074" w:rsidRDefault="00000000">
      <w:pPr>
        <w:spacing w:line="440" w:lineRule="exact"/>
        <w:ind w:firstLine="480"/>
        <w:rPr>
          <w:rFonts w:ascii="宋体" w:hAnsi="宋体" w:hint="eastAsia"/>
          <w:bCs/>
          <w:sz w:val="24"/>
        </w:rPr>
      </w:pPr>
      <w:r>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5A2F5B0" w14:textId="77777777" w:rsidR="00354074" w:rsidRDefault="00000000">
      <w:pPr>
        <w:spacing w:line="440" w:lineRule="exact"/>
        <w:ind w:firstLine="480"/>
        <w:rPr>
          <w:rFonts w:ascii="宋体" w:hAnsi="宋体" w:hint="eastAsia"/>
          <w:bCs/>
          <w:sz w:val="24"/>
        </w:rPr>
      </w:pPr>
      <w:r>
        <w:rPr>
          <w:rFonts w:ascii="宋体" w:hAnsi="宋体" w:hint="eastAsia"/>
          <w:bCs/>
          <w:sz w:val="24"/>
        </w:rPr>
        <w:lastRenderedPageBreak/>
        <w:t>26.1.9 投标文件含有采购人不能接受的附加条件的。</w:t>
      </w:r>
    </w:p>
    <w:p w14:paraId="27B8117E" w14:textId="77777777" w:rsidR="00354074" w:rsidRDefault="00000000">
      <w:pPr>
        <w:spacing w:line="440" w:lineRule="exact"/>
        <w:ind w:firstLine="480"/>
        <w:rPr>
          <w:rFonts w:ascii="宋体" w:hAnsi="宋体" w:hint="eastAsia"/>
          <w:bCs/>
          <w:sz w:val="24"/>
        </w:rPr>
      </w:pPr>
      <w:r>
        <w:rPr>
          <w:rFonts w:ascii="宋体" w:hAnsi="宋体" w:hint="eastAsia"/>
          <w:bCs/>
          <w:sz w:val="24"/>
        </w:rPr>
        <w:t>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p>
    <w:p w14:paraId="5B83DD39" w14:textId="77777777" w:rsidR="00354074" w:rsidRDefault="00000000">
      <w:pPr>
        <w:spacing w:line="440" w:lineRule="exact"/>
        <w:ind w:firstLine="480"/>
        <w:rPr>
          <w:rFonts w:ascii="宋体" w:hAnsi="宋体" w:hint="eastAsia"/>
          <w:bCs/>
          <w:sz w:val="24"/>
        </w:rPr>
      </w:pPr>
      <w:r>
        <w:rPr>
          <w:rFonts w:ascii="宋体" w:hAnsi="宋体" w:hint="eastAsia"/>
          <w:bCs/>
          <w:sz w:val="24"/>
        </w:rPr>
        <w:t>26.1.1</w:t>
      </w:r>
      <w:r>
        <w:rPr>
          <w:rFonts w:ascii="宋体" w:hAnsi="宋体"/>
          <w:bCs/>
          <w:sz w:val="24"/>
        </w:rPr>
        <w:t>1</w:t>
      </w:r>
      <w:r>
        <w:rPr>
          <w:rFonts w:ascii="宋体" w:hAnsi="宋体" w:hint="eastAsia"/>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CCAB45D" w14:textId="77777777" w:rsidR="00354074" w:rsidRDefault="00000000">
      <w:pPr>
        <w:spacing w:line="440" w:lineRule="exact"/>
        <w:ind w:firstLine="480"/>
        <w:rPr>
          <w:rFonts w:ascii="宋体" w:hAnsi="宋体" w:hint="eastAsia"/>
          <w:bCs/>
          <w:sz w:val="24"/>
        </w:rPr>
      </w:pPr>
      <w:r>
        <w:rPr>
          <w:rFonts w:ascii="宋体" w:hAnsi="宋体" w:hint="eastAsia"/>
          <w:bCs/>
          <w:sz w:val="24"/>
        </w:rPr>
        <w:t>26.1.12 投标文件未按照招标文件要求加盖CA</w:t>
      </w:r>
      <w:r>
        <w:rPr>
          <w:rFonts w:ascii="宋体" w:hAnsi="宋体"/>
          <w:bCs/>
          <w:sz w:val="24"/>
        </w:rPr>
        <w:t>电子公章的</w:t>
      </w:r>
      <w:r>
        <w:rPr>
          <w:rFonts w:ascii="宋体" w:hAnsi="宋体" w:hint="eastAsia"/>
          <w:bCs/>
          <w:sz w:val="24"/>
        </w:rPr>
        <w:t>。</w:t>
      </w:r>
    </w:p>
    <w:p w14:paraId="377639C3" w14:textId="77777777" w:rsidR="00354074" w:rsidRDefault="00000000">
      <w:pPr>
        <w:spacing w:line="440" w:lineRule="exact"/>
        <w:ind w:firstLine="480"/>
        <w:rPr>
          <w:rFonts w:ascii="宋体" w:hAnsi="宋体" w:hint="eastAsia"/>
          <w:bCs/>
          <w:sz w:val="24"/>
        </w:rPr>
      </w:pPr>
      <w:r>
        <w:rPr>
          <w:rFonts w:ascii="宋体" w:hAnsi="宋体" w:hint="eastAsia"/>
          <w:bCs/>
          <w:sz w:val="24"/>
        </w:rPr>
        <w:t>26.1.13其他法律、法规及本招标文件规定的属无效投标的情形。</w:t>
      </w:r>
    </w:p>
    <w:p w14:paraId="4D92CFEC" w14:textId="77777777" w:rsidR="00354074" w:rsidRDefault="00000000">
      <w:pPr>
        <w:spacing w:line="440" w:lineRule="exact"/>
        <w:ind w:left="479"/>
        <w:rPr>
          <w:rFonts w:ascii="宋体" w:hAnsi="宋体" w:hint="eastAsia"/>
          <w:bCs/>
          <w:sz w:val="24"/>
        </w:rPr>
      </w:pPr>
      <w:r>
        <w:rPr>
          <w:rFonts w:ascii="宋体" w:hAnsi="宋体" w:hint="eastAsia"/>
          <w:bCs/>
          <w:sz w:val="24"/>
        </w:rPr>
        <w:t>26.2废标条款</w:t>
      </w:r>
    </w:p>
    <w:p w14:paraId="143F61A9" w14:textId="77777777" w:rsidR="00354074" w:rsidRDefault="00000000">
      <w:pPr>
        <w:spacing w:line="440" w:lineRule="exact"/>
        <w:ind w:left="479"/>
        <w:rPr>
          <w:rFonts w:ascii="宋体" w:hAnsi="宋体" w:hint="eastAsia"/>
          <w:bCs/>
          <w:sz w:val="24"/>
        </w:rPr>
      </w:pPr>
      <w:r>
        <w:rPr>
          <w:rFonts w:ascii="宋体" w:hAnsi="宋体" w:hint="eastAsia"/>
          <w:bCs/>
          <w:sz w:val="24"/>
        </w:rPr>
        <w:t>26.2.1符合专业条件的供应商或者对招标文件作实质响应的供应商不足三家的。</w:t>
      </w:r>
    </w:p>
    <w:p w14:paraId="5E924A76" w14:textId="77777777" w:rsidR="00354074" w:rsidRDefault="00000000">
      <w:pPr>
        <w:spacing w:line="440" w:lineRule="exact"/>
        <w:ind w:left="479"/>
        <w:rPr>
          <w:rFonts w:ascii="宋体" w:hAnsi="宋体" w:hint="eastAsia"/>
          <w:bCs/>
          <w:sz w:val="24"/>
        </w:rPr>
      </w:pPr>
      <w:r>
        <w:rPr>
          <w:rFonts w:ascii="宋体" w:hAnsi="宋体" w:hint="eastAsia"/>
          <w:bCs/>
          <w:sz w:val="24"/>
        </w:rPr>
        <w:t>26.2.2出现影响采购公正的违法、违规行为的。</w:t>
      </w:r>
    </w:p>
    <w:p w14:paraId="2D3F884E" w14:textId="77777777" w:rsidR="00354074" w:rsidRDefault="00000000">
      <w:pPr>
        <w:spacing w:line="440" w:lineRule="exact"/>
        <w:ind w:left="479"/>
        <w:rPr>
          <w:rFonts w:ascii="宋体" w:hAnsi="宋体" w:hint="eastAsia"/>
          <w:bCs/>
          <w:sz w:val="24"/>
        </w:rPr>
      </w:pPr>
      <w:r>
        <w:rPr>
          <w:rFonts w:ascii="宋体" w:hAnsi="宋体" w:hint="eastAsia"/>
          <w:bCs/>
          <w:sz w:val="24"/>
        </w:rPr>
        <w:t>26.2.3因重大变故，采购任务取消的。</w:t>
      </w:r>
    </w:p>
    <w:p w14:paraId="795CE057" w14:textId="77777777" w:rsidR="00354074" w:rsidRDefault="00000000">
      <w:pPr>
        <w:spacing w:line="440" w:lineRule="exact"/>
        <w:ind w:left="479"/>
        <w:rPr>
          <w:rFonts w:ascii="宋体" w:hAnsi="宋体" w:hint="eastAsia"/>
          <w:bCs/>
          <w:sz w:val="24"/>
        </w:rPr>
      </w:pPr>
      <w:r>
        <w:rPr>
          <w:rFonts w:ascii="宋体" w:hAnsi="宋体" w:hint="eastAsia"/>
          <w:bCs/>
          <w:sz w:val="24"/>
        </w:rPr>
        <w:t>26.2.4评标委员会认定招标文件存在歧义、重大缺陷导致评审工作无法进行。</w:t>
      </w:r>
    </w:p>
    <w:p w14:paraId="7B1758CC" w14:textId="77777777" w:rsidR="00354074" w:rsidRDefault="00000000">
      <w:pPr>
        <w:spacing w:line="440" w:lineRule="exact"/>
        <w:ind w:left="479"/>
        <w:rPr>
          <w:rFonts w:ascii="宋体" w:hAnsi="宋体" w:hint="eastAsia"/>
          <w:bCs/>
          <w:sz w:val="24"/>
        </w:rPr>
      </w:pPr>
      <w:r>
        <w:rPr>
          <w:rFonts w:ascii="宋体" w:hAnsi="宋体" w:hint="eastAsia"/>
          <w:bCs/>
          <w:sz w:val="24"/>
        </w:rPr>
        <w:t>26.2.5 因</w:t>
      </w:r>
      <w:r>
        <w:rPr>
          <w:rFonts w:ascii="宋体" w:hAnsi="宋体" w:hint="eastAsia"/>
          <w:sz w:val="24"/>
          <w:szCs w:val="24"/>
        </w:rPr>
        <w:t>苏采云系统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14:paraId="49B6793A" w14:textId="77777777" w:rsidR="00354074" w:rsidRDefault="00000000">
      <w:pPr>
        <w:spacing w:line="440" w:lineRule="exact"/>
        <w:ind w:left="479"/>
        <w:rPr>
          <w:rFonts w:ascii="宋体" w:hAnsi="宋体" w:hint="eastAsia"/>
          <w:bCs/>
          <w:sz w:val="24"/>
        </w:rPr>
      </w:pPr>
      <w:r>
        <w:rPr>
          <w:rFonts w:ascii="宋体" w:hAnsi="宋体" w:hint="eastAsia"/>
          <w:bCs/>
          <w:sz w:val="24"/>
        </w:rPr>
        <w:t>26.3 投标截止时间结束后参加投标的供应商不足三家的处理：</w:t>
      </w:r>
    </w:p>
    <w:p w14:paraId="78558E4B" w14:textId="77777777" w:rsidR="00354074" w:rsidRDefault="00000000">
      <w:pPr>
        <w:spacing w:line="440" w:lineRule="exact"/>
        <w:ind w:firstLine="480"/>
        <w:rPr>
          <w:rFonts w:ascii="宋体" w:hAnsi="宋体" w:hint="eastAsia"/>
          <w:bCs/>
          <w:sz w:val="24"/>
        </w:rPr>
      </w:pPr>
      <w:r>
        <w:rPr>
          <w:rFonts w:ascii="宋体" w:hAnsi="宋体" w:hint="eastAsia"/>
          <w:bCs/>
          <w:sz w:val="24"/>
        </w:rPr>
        <w:t>26.3.1如出现投标截止时间结束后参加投标的供应商或者在评标期间对招标文件做出实质响应的供应商不足三家情况，按政府采购相关规定执行。</w:t>
      </w:r>
    </w:p>
    <w:p w14:paraId="0540C67D" w14:textId="77777777" w:rsidR="00354074" w:rsidRDefault="00000000">
      <w:pPr>
        <w:pStyle w:val="3"/>
        <w:spacing w:before="156" w:after="156" w:line="360" w:lineRule="auto"/>
        <w:ind w:firstLine="482"/>
      </w:pPr>
      <w:bookmarkStart w:id="170" w:name="_Toc120614219"/>
      <w:r>
        <w:rPr>
          <w:rFonts w:hint="eastAsia"/>
        </w:rPr>
        <w:t>六、</w:t>
      </w:r>
      <w:bookmarkEnd w:id="167"/>
      <w:bookmarkEnd w:id="168"/>
      <w:bookmarkEnd w:id="169"/>
      <w:r>
        <w:rPr>
          <w:rFonts w:hint="eastAsia"/>
        </w:rPr>
        <w:t>定标</w:t>
      </w:r>
      <w:bookmarkEnd w:id="170"/>
    </w:p>
    <w:p w14:paraId="210B6AFA" w14:textId="77777777" w:rsidR="00354074" w:rsidRDefault="00000000">
      <w:pPr>
        <w:pStyle w:val="4"/>
        <w:spacing w:before="0" w:after="0" w:line="240" w:lineRule="auto"/>
        <w:ind w:firstLine="600"/>
        <w:rPr>
          <w:rFonts w:ascii="黑体" w:hAnsi="宋体" w:cs="Times New Roman" w:hint="eastAsia"/>
          <w:b w:val="0"/>
          <w:sz w:val="30"/>
          <w:szCs w:val="30"/>
        </w:rPr>
      </w:pPr>
      <w:bookmarkStart w:id="171" w:name="_Toc513029238"/>
      <w:bookmarkStart w:id="172" w:name="_Toc20823310"/>
      <w:bookmarkStart w:id="173" w:name="_Toc16938554"/>
      <w:r>
        <w:rPr>
          <w:rFonts w:ascii="黑体" w:hAnsi="宋体" w:cs="Times New Roman" w:hint="eastAsia"/>
          <w:b w:val="0"/>
          <w:sz w:val="30"/>
          <w:szCs w:val="30"/>
        </w:rPr>
        <w:t>27、</w:t>
      </w:r>
      <w:bookmarkEnd w:id="171"/>
      <w:r>
        <w:rPr>
          <w:rFonts w:ascii="黑体" w:hAnsi="宋体" w:cs="Times New Roman" w:hint="eastAsia"/>
          <w:b w:val="0"/>
          <w:sz w:val="30"/>
          <w:szCs w:val="30"/>
        </w:rPr>
        <w:t>确定</w:t>
      </w:r>
      <w:bookmarkEnd w:id="172"/>
      <w:bookmarkEnd w:id="173"/>
      <w:r>
        <w:rPr>
          <w:rFonts w:ascii="黑体" w:hAnsi="宋体" w:cs="Times New Roman" w:hint="eastAsia"/>
          <w:b w:val="0"/>
          <w:sz w:val="30"/>
          <w:szCs w:val="30"/>
        </w:rPr>
        <w:t>中标单位</w:t>
      </w:r>
    </w:p>
    <w:p w14:paraId="4E13A9D3" w14:textId="77777777" w:rsidR="00354074" w:rsidRDefault="00000000">
      <w:pPr>
        <w:spacing w:line="440" w:lineRule="exact"/>
        <w:ind w:firstLine="480"/>
        <w:rPr>
          <w:rFonts w:ascii="宋体" w:hAnsi="宋体" w:hint="eastAsia"/>
          <w:bCs/>
          <w:sz w:val="24"/>
        </w:rPr>
      </w:pPr>
      <w:r>
        <w:rPr>
          <w:rFonts w:ascii="宋体" w:hAnsi="宋体" w:hint="eastAsia"/>
          <w:bCs/>
          <w:sz w:val="24"/>
        </w:rPr>
        <w:t xml:space="preserve">27.1中标候选人的选取原则和数量见招标文件第五章规定。 </w:t>
      </w:r>
    </w:p>
    <w:p w14:paraId="6366D58C" w14:textId="77777777" w:rsidR="00354074" w:rsidRDefault="00000000">
      <w:pPr>
        <w:spacing w:line="440" w:lineRule="exact"/>
        <w:ind w:firstLine="480"/>
        <w:rPr>
          <w:rFonts w:ascii="宋体" w:hAnsi="宋体" w:hint="eastAsia"/>
          <w:bCs/>
          <w:sz w:val="24"/>
        </w:rPr>
      </w:pPr>
      <w:r>
        <w:rPr>
          <w:rFonts w:ascii="宋体" w:hAnsi="宋体" w:hint="eastAsia"/>
          <w:bCs/>
          <w:sz w:val="24"/>
        </w:rPr>
        <w:t>27.2 采购人应根据评委会推荐的中标候选人按顺序确定中标人，中标候选人并列的，由采购人依法确定。</w:t>
      </w:r>
    </w:p>
    <w:p w14:paraId="7B1B4A27" w14:textId="77777777" w:rsidR="00354074" w:rsidRDefault="00000000">
      <w:pPr>
        <w:spacing w:line="480" w:lineRule="exact"/>
        <w:ind w:firstLine="480"/>
        <w:rPr>
          <w:rFonts w:ascii="宋体" w:hAnsi="宋体" w:hint="eastAsia"/>
          <w:sz w:val="24"/>
          <w:szCs w:val="24"/>
        </w:rPr>
      </w:pPr>
      <w:r>
        <w:rPr>
          <w:rFonts w:ascii="宋体" w:hAnsi="宋体" w:hint="eastAsia"/>
          <w:bCs/>
          <w:sz w:val="24"/>
          <w:szCs w:val="24"/>
        </w:rPr>
        <w:t xml:space="preserve">27.3 </w:t>
      </w:r>
      <w:r>
        <w:rPr>
          <w:rFonts w:ascii="宋体" w:hAnsi="宋体" w:hint="eastAsia"/>
          <w:sz w:val="24"/>
          <w:szCs w:val="24"/>
        </w:rPr>
        <w:t>采购中心将在“江苏政府采购网、常州市政府采购网”发布中标公告，公告期限为1个工作日。</w:t>
      </w:r>
    </w:p>
    <w:p w14:paraId="60F8A264" w14:textId="77777777" w:rsidR="00354074" w:rsidRDefault="00000000">
      <w:pPr>
        <w:spacing w:line="480" w:lineRule="exact"/>
        <w:ind w:firstLine="480"/>
        <w:rPr>
          <w:rFonts w:ascii="宋体" w:hAnsi="宋体" w:hint="eastAsia"/>
          <w:sz w:val="24"/>
          <w:szCs w:val="24"/>
        </w:rPr>
      </w:pPr>
      <w:proofErr w:type="gramStart"/>
      <w:r>
        <w:rPr>
          <w:rFonts w:ascii="宋体" w:hAnsi="宋体" w:hint="eastAsia"/>
          <w:sz w:val="24"/>
          <w:szCs w:val="24"/>
        </w:rPr>
        <w:t>27.4  若有充分证据证明</w:t>
      </w:r>
      <w:proofErr w:type="gramEnd"/>
      <w:r>
        <w:rPr>
          <w:rFonts w:ascii="宋体" w:hAnsi="宋体" w:hint="eastAsia"/>
          <w:sz w:val="24"/>
          <w:szCs w:val="24"/>
        </w:rPr>
        <w:t>，中标人出现下列情况之一的，一经查实，将被取消中标资格：</w:t>
      </w:r>
    </w:p>
    <w:p w14:paraId="3D7AC9A5"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lastRenderedPageBreak/>
        <w:t>27.4.1提供虚假材料谋取中标的。</w:t>
      </w:r>
    </w:p>
    <w:p w14:paraId="2A968753"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27.4.2向采购人、采购中心行贿或者提供其他不正当利益的。</w:t>
      </w:r>
    </w:p>
    <w:p w14:paraId="6BD24075"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27.4.3属于本文件规定的无效条件，但在评标过程中又未被评委会发现的。</w:t>
      </w:r>
    </w:p>
    <w:p w14:paraId="7BFFC961"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27.4.4与采购人或者其他供应商恶意串通的。</w:t>
      </w:r>
    </w:p>
    <w:p w14:paraId="1EDD7844"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27.4.5采取不正当手段诋毁、排挤其他供应商的。</w:t>
      </w:r>
    </w:p>
    <w:p w14:paraId="315B7D14" w14:textId="77777777" w:rsidR="00354074" w:rsidRDefault="00000000">
      <w:pPr>
        <w:spacing w:line="480" w:lineRule="exact"/>
        <w:ind w:firstLine="480"/>
        <w:rPr>
          <w:rFonts w:ascii="宋体" w:hAnsi="宋体" w:hint="eastAsia"/>
          <w:sz w:val="24"/>
          <w:szCs w:val="24"/>
        </w:rPr>
      </w:pPr>
      <w:bookmarkStart w:id="174" w:name="_Toc200451960"/>
      <w:r>
        <w:rPr>
          <w:rFonts w:ascii="宋体" w:hAnsi="宋体" w:hint="eastAsia"/>
          <w:sz w:val="24"/>
          <w:szCs w:val="24"/>
        </w:rPr>
        <w:t xml:space="preserve">27.5 </w:t>
      </w:r>
      <w:r>
        <w:rPr>
          <w:rFonts w:hAnsi="宋体" w:cs="宋体"/>
          <w:sz w:val="24"/>
          <w:szCs w:val="24"/>
        </w:rPr>
        <w:t>有下列情形之一的，</w:t>
      </w:r>
      <w:r>
        <w:rPr>
          <w:rFonts w:hAnsi="宋体" w:cs="宋体" w:hint="eastAsia"/>
          <w:sz w:val="24"/>
          <w:szCs w:val="24"/>
        </w:rPr>
        <w:t>视为投标人</w:t>
      </w:r>
      <w:r>
        <w:rPr>
          <w:rFonts w:hAnsi="宋体" w:cs="宋体"/>
          <w:sz w:val="24"/>
          <w:szCs w:val="24"/>
        </w:rPr>
        <w:t>串通</w:t>
      </w:r>
      <w:r>
        <w:rPr>
          <w:rFonts w:hAnsi="宋体" w:cs="宋体" w:hint="eastAsia"/>
          <w:sz w:val="24"/>
          <w:szCs w:val="24"/>
        </w:rPr>
        <w:t>投标，投标无效：</w:t>
      </w:r>
    </w:p>
    <w:p w14:paraId="1DDA40D5"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27.5.1不同投标人的投标文件由同一单位或者个人编制。</w:t>
      </w:r>
    </w:p>
    <w:p w14:paraId="58F5F9AE"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27.5.2不同投标人委托同一单位或者个人办理投标事宜。</w:t>
      </w:r>
    </w:p>
    <w:p w14:paraId="6F785AEE"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27.5.3 不同投标人的投标文件载明的项目管理成员或者联系人员为同一人。</w:t>
      </w:r>
    </w:p>
    <w:p w14:paraId="77454AAD"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27.5.4不同投标人的投标文件异常一致或者投标报价呈规律性差异。</w:t>
      </w:r>
    </w:p>
    <w:p w14:paraId="384ED68B" w14:textId="77777777" w:rsidR="00354074" w:rsidRDefault="00000000">
      <w:pPr>
        <w:pStyle w:val="4"/>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28、质疑处理</w:t>
      </w:r>
      <w:bookmarkEnd w:id="174"/>
    </w:p>
    <w:p w14:paraId="43896A89"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28.1 提出质疑的供应商应当是参与所质疑项目采购活动的供应商。潜在供应商依法获取其可质疑的采购文件的，可以对采购文件提出质疑。</w:t>
      </w:r>
    </w:p>
    <w:p w14:paraId="09C8F405"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7D462D05" w14:textId="77777777" w:rsidR="00354074" w:rsidRDefault="00000000">
      <w:pPr>
        <w:spacing w:line="480" w:lineRule="exact"/>
        <w:ind w:firstLine="480"/>
        <w:rPr>
          <w:rFonts w:hAnsi="宋体" w:cs="宋体" w:hint="eastAsia"/>
          <w:sz w:val="24"/>
          <w:szCs w:val="24"/>
        </w:rPr>
      </w:pPr>
      <w:r>
        <w:rPr>
          <w:rFonts w:ascii="宋体" w:hAnsi="宋体" w:hint="eastAsia"/>
          <w:sz w:val="24"/>
          <w:szCs w:val="24"/>
        </w:rPr>
        <w:t>28.2.1</w:t>
      </w:r>
      <w:r>
        <w:rPr>
          <w:rFonts w:hAnsi="宋体" w:cs="宋体"/>
          <w:sz w:val="24"/>
          <w:szCs w:val="24"/>
        </w:rPr>
        <w:t>对可以质疑的采购文件提出质疑的，为收到采购文件之日或者采购文件公告期限届满之日；</w:t>
      </w:r>
    </w:p>
    <w:p w14:paraId="083A046B" w14:textId="77777777" w:rsidR="00354074" w:rsidRDefault="00000000">
      <w:pPr>
        <w:spacing w:line="480" w:lineRule="exact"/>
        <w:ind w:firstLine="480"/>
        <w:rPr>
          <w:rFonts w:hAnsi="宋体" w:cs="宋体" w:hint="eastAsia"/>
          <w:sz w:val="24"/>
          <w:szCs w:val="24"/>
        </w:rPr>
      </w:pPr>
      <w:r>
        <w:rPr>
          <w:rFonts w:ascii="宋体" w:hAnsi="宋体" w:hint="eastAsia"/>
          <w:sz w:val="24"/>
          <w:szCs w:val="24"/>
        </w:rPr>
        <w:t>28.2.2</w:t>
      </w:r>
      <w:r>
        <w:rPr>
          <w:rFonts w:hAnsi="宋体" w:cs="宋体"/>
          <w:sz w:val="24"/>
          <w:szCs w:val="24"/>
        </w:rPr>
        <w:t>对采购过程提出质疑的，为各采购程序环节结束之日；</w:t>
      </w:r>
    </w:p>
    <w:p w14:paraId="34C82A0E" w14:textId="77777777" w:rsidR="00354074" w:rsidRDefault="00000000">
      <w:pPr>
        <w:spacing w:line="480" w:lineRule="exact"/>
        <w:ind w:firstLine="480"/>
        <w:rPr>
          <w:rFonts w:hAnsi="宋体" w:cs="宋体" w:hint="eastAsia"/>
          <w:sz w:val="24"/>
          <w:szCs w:val="24"/>
        </w:rPr>
      </w:pPr>
      <w:r>
        <w:rPr>
          <w:rFonts w:ascii="宋体" w:hAnsi="宋体" w:hint="eastAsia"/>
          <w:sz w:val="24"/>
          <w:szCs w:val="24"/>
        </w:rPr>
        <w:t>28.2.3</w:t>
      </w:r>
      <w:r>
        <w:rPr>
          <w:rFonts w:hAnsi="宋体" w:cs="宋体"/>
          <w:sz w:val="24"/>
          <w:szCs w:val="24"/>
        </w:rPr>
        <w:t>对中标或者成交结果提出质疑的，为中标或者成交结果公告期限届满之日。</w:t>
      </w:r>
    </w:p>
    <w:p w14:paraId="7E0222DD" w14:textId="77777777" w:rsidR="00354074" w:rsidRDefault="00000000">
      <w:pPr>
        <w:spacing w:line="480" w:lineRule="exact"/>
        <w:ind w:firstLine="480"/>
        <w:rPr>
          <w:rFonts w:hAnsi="宋体" w:cs="宋体" w:hint="eastAsia"/>
          <w:sz w:val="24"/>
          <w:szCs w:val="24"/>
        </w:rPr>
      </w:pPr>
      <w:r>
        <w:rPr>
          <w:rFonts w:hAnsi="宋体" w:cs="宋体" w:hint="eastAsia"/>
          <w:sz w:val="24"/>
          <w:szCs w:val="24"/>
        </w:rPr>
        <w:t>供应商应当在法定质疑期内一次性提出针对同一采购程序环节的质疑。供应商如在法定期限内对同一采购程序环节提出多次质疑的，采购中心、</w:t>
      </w:r>
      <w:r>
        <w:rPr>
          <w:rFonts w:hAnsi="宋体" w:cs="宋体"/>
          <w:sz w:val="24"/>
          <w:szCs w:val="24"/>
        </w:rPr>
        <w:t>采购人</w:t>
      </w:r>
      <w:r>
        <w:rPr>
          <w:rFonts w:hAnsi="宋体" w:cs="宋体" w:hint="eastAsia"/>
          <w:sz w:val="24"/>
          <w:szCs w:val="24"/>
        </w:rPr>
        <w:t>将只对供应商第一次质疑作出答复。</w:t>
      </w:r>
    </w:p>
    <w:p w14:paraId="330078F0"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342C6462" w14:textId="77777777" w:rsidR="00354074" w:rsidRDefault="00000000">
      <w:pPr>
        <w:spacing w:line="480" w:lineRule="exact"/>
        <w:ind w:firstLine="480"/>
        <w:rPr>
          <w:rFonts w:ascii="宋体" w:hAnsi="宋体" w:hint="eastAsia"/>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、质疑请向采购中心提出，由采购中心</w:t>
      </w:r>
      <w:r>
        <w:rPr>
          <w:rFonts w:ascii="宋体" w:hAnsi="宋体" w:hint="eastAsia"/>
          <w:sz w:val="24"/>
          <w:szCs w:val="24"/>
        </w:rPr>
        <w:lastRenderedPageBreak/>
        <w:t>负责</w:t>
      </w:r>
      <w:r>
        <w:rPr>
          <w:rFonts w:ascii="宋体" w:hAnsi="宋体"/>
          <w:sz w:val="24"/>
          <w:szCs w:val="24"/>
        </w:rPr>
        <w:t>答复。</w:t>
      </w:r>
    </w:p>
    <w:p w14:paraId="2613CB3C"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采购中心及采购人只接收以纸质原件形式送达的</w:t>
      </w:r>
      <w:proofErr w:type="gramStart"/>
      <w:r>
        <w:rPr>
          <w:rFonts w:ascii="宋体" w:hAnsi="宋体" w:hint="eastAsia"/>
          <w:sz w:val="24"/>
          <w:szCs w:val="24"/>
        </w:rPr>
        <w:t>质疑,</w:t>
      </w:r>
      <w:proofErr w:type="gramEnd"/>
      <w:r>
        <w:rPr>
          <w:rFonts w:ascii="宋体" w:hAnsi="宋体" w:hint="eastAsia"/>
          <w:sz w:val="24"/>
          <w:szCs w:val="24"/>
        </w:rPr>
        <w:t>建议外地供应商尽量通过邮寄方式提交质疑（采购人和采购中心不接受未填写快递运单的快件）。</w:t>
      </w:r>
    </w:p>
    <w:p w14:paraId="60688926"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采购人和采购中心质疑接收联系方式见第一章投标邀请。</w:t>
      </w:r>
    </w:p>
    <w:p w14:paraId="2562542B"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28.5 以下情形的质疑不予受理</w:t>
      </w:r>
    </w:p>
    <w:p w14:paraId="4843B589"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28.5.1 内容不符合《政府采购质疑和投诉办法》第十二条规定的质疑。</w:t>
      </w:r>
    </w:p>
    <w:p w14:paraId="68982049"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28.5.2 超出政府采购法定期限的质疑。</w:t>
      </w:r>
    </w:p>
    <w:p w14:paraId="2F1B705B"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28.5.3 以传真、电子邮件等方式递交的非原件形式的质疑。</w:t>
      </w:r>
    </w:p>
    <w:p w14:paraId="4AB212BF"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28.5.4 未参加投标活动的供应商或在投标活动中自身权益未受到损害的供应商所提出的质疑。</w:t>
      </w:r>
    </w:p>
    <w:p w14:paraId="2C86125D"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28.5.5供应商组成联合体参加投标，联合体中任何一方或多方未按要求签字、盖章、加盖公章的质疑。</w:t>
      </w:r>
    </w:p>
    <w:p w14:paraId="2E7B3F9F" w14:textId="77777777" w:rsidR="00354074" w:rsidRDefault="00000000">
      <w:pPr>
        <w:spacing w:line="480" w:lineRule="exact"/>
        <w:ind w:firstLine="468"/>
        <w:rPr>
          <w:rFonts w:ascii="宋体" w:hAnsi="宋体" w:hint="eastAsia"/>
          <w:sz w:val="24"/>
          <w:szCs w:val="24"/>
        </w:rPr>
      </w:pPr>
      <w:proofErr w:type="gramStart"/>
      <w:r>
        <w:rPr>
          <w:rFonts w:ascii="宋体" w:hAnsi="宋体" w:hint="eastAsia"/>
          <w:sz w:val="24"/>
          <w:szCs w:val="24"/>
        </w:rPr>
        <w:t>28.6  供应商提出书面质疑必须有理</w:t>
      </w:r>
      <w:proofErr w:type="gramEnd"/>
      <w:r>
        <w:rPr>
          <w:rFonts w:ascii="宋体" w:hAnsi="宋体" w:hint="eastAsia"/>
          <w:sz w:val="24"/>
          <w:szCs w:val="24"/>
        </w:rPr>
        <w:t>、有据，不得捏造事实、提供虚假材料进行恶意质疑。否则，一经查实，采购中心有权依据政府采购的有关规定，报请政府采购监管部门对该供应商进行相应的行政处罚和记录该供应商的失信信息。</w:t>
      </w:r>
    </w:p>
    <w:p w14:paraId="49447554" w14:textId="77777777" w:rsidR="00354074" w:rsidRDefault="00000000">
      <w:pPr>
        <w:pStyle w:val="4"/>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29、中标通知书</w:t>
      </w:r>
    </w:p>
    <w:p w14:paraId="6255E4B1" w14:textId="77777777" w:rsidR="00354074" w:rsidRDefault="00000000">
      <w:pPr>
        <w:spacing w:line="480" w:lineRule="exact"/>
        <w:ind w:firstLine="600"/>
        <w:rPr>
          <w:rFonts w:ascii="宋体" w:hAnsi="宋体" w:hint="eastAsia"/>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中标结果确定后，采购中心将向中标人发出中标通知书。请中标人在中标结果公告届满之日起30</w:t>
      </w:r>
      <w:proofErr w:type="gramStart"/>
      <w:r>
        <w:rPr>
          <w:rFonts w:ascii="宋体" w:hAnsi="宋体" w:hint="eastAsia"/>
          <w:sz w:val="24"/>
          <w:szCs w:val="24"/>
        </w:rPr>
        <w:t>日内,</w:t>
      </w:r>
      <w:proofErr w:type="gramEnd"/>
      <w:r>
        <w:rPr>
          <w:rFonts w:ascii="宋体" w:hAnsi="宋体" w:hint="eastAsia"/>
          <w:sz w:val="24"/>
          <w:szCs w:val="24"/>
        </w:rPr>
        <w:t>使用CA数字证书登录苏采云系统及时下载中标通知书。因系统存储空间有限，自中标结果公告届满之日起30日后，苏采云系统不再保证提供下载中标通知书</w:t>
      </w:r>
      <w:proofErr w:type="gramStart"/>
      <w:r>
        <w:rPr>
          <w:rFonts w:ascii="宋体" w:hAnsi="宋体" w:hint="eastAsia"/>
          <w:sz w:val="24"/>
          <w:szCs w:val="24"/>
        </w:rPr>
        <w:t>服务,</w:t>
      </w:r>
      <w:proofErr w:type="gramEnd"/>
      <w:r>
        <w:rPr>
          <w:rFonts w:ascii="宋体" w:hAnsi="宋体" w:hint="eastAsia"/>
          <w:sz w:val="24"/>
          <w:szCs w:val="24"/>
        </w:rPr>
        <w:t>因未及时下载而造成的不利后果由中标人自行承担。</w:t>
      </w:r>
    </w:p>
    <w:p w14:paraId="14333797" w14:textId="77777777" w:rsidR="00354074" w:rsidRDefault="00000000">
      <w:pPr>
        <w:spacing w:line="480" w:lineRule="exact"/>
        <w:ind w:firstLine="600"/>
        <w:rPr>
          <w:rFonts w:ascii="宋体" w:hAnsi="宋体" w:hint="eastAsia"/>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0BE854CE" w14:textId="77777777" w:rsidR="00354074" w:rsidRDefault="00000000">
      <w:pPr>
        <w:pStyle w:val="3"/>
        <w:spacing w:before="156" w:after="156" w:line="360" w:lineRule="auto"/>
      </w:pPr>
      <w:bookmarkStart w:id="175" w:name="_Toc120614220"/>
      <w:bookmarkStart w:id="176" w:name="_Toc513029236"/>
      <w:bookmarkStart w:id="177" w:name="_Toc16938552"/>
      <w:bookmarkStart w:id="178" w:name="_Toc20823308"/>
      <w:r>
        <w:rPr>
          <w:rFonts w:hint="eastAsia"/>
        </w:rPr>
        <w:t>七、授予合同</w:t>
      </w:r>
      <w:bookmarkEnd w:id="175"/>
    </w:p>
    <w:p w14:paraId="6B0A181C" w14:textId="77777777" w:rsidR="00354074" w:rsidRDefault="00000000">
      <w:pPr>
        <w:pStyle w:val="4"/>
        <w:spacing w:before="0" w:after="0" w:line="240" w:lineRule="auto"/>
        <w:ind w:firstLine="600"/>
        <w:rPr>
          <w:rFonts w:ascii="黑体" w:hAnsi="宋体" w:cs="Times New Roman" w:hint="eastAsia"/>
          <w:b w:val="0"/>
          <w:sz w:val="30"/>
          <w:szCs w:val="30"/>
        </w:rPr>
      </w:pPr>
      <w:bookmarkStart w:id="179" w:name="_Toc20823309"/>
      <w:bookmarkStart w:id="180" w:name="_Toc16938553"/>
      <w:bookmarkStart w:id="181" w:name="_Toc513029237"/>
      <w:bookmarkEnd w:id="176"/>
      <w:bookmarkEnd w:id="177"/>
      <w:bookmarkEnd w:id="178"/>
      <w:r>
        <w:rPr>
          <w:rFonts w:ascii="黑体" w:hAnsi="宋体" w:cs="Times New Roman" w:hint="eastAsia"/>
          <w:b w:val="0"/>
          <w:sz w:val="30"/>
          <w:szCs w:val="30"/>
        </w:rPr>
        <w:t>30. 签订合同</w:t>
      </w:r>
    </w:p>
    <w:p w14:paraId="7D4BC9A1" w14:textId="77777777" w:rsidR="00354074" w:rsidRDefault="00000000">
      <w:pPr>
        <w:spacing w:line="480" w:lineRule="exact"/>
        <w:ind w:firstLine="600"/>
        <w:rPr>
          <w:rFonts w:ascii="宋体" w:hAnsi="宋体" w:hint="eastAsia"/>
          <w:sz w:val="24"/>
          <w:szCs w:val="24"/>
        </w:rPr>
      </w:pPr>
      <w:r>
        <w:rPr>
          <w:rFonts w:ascii="宋体" w:hAnsi="宋体" w:hint="eastAsia"/>
          <w:bCs/>
          <w:sz w:val="24"/>
          <w:szCs w:val="24"/>
        </w:rPr>
        <w:t>30</w:t>
      </w:r>
      <w:r>
        <w:rPr>
          <w:rFonts w:ascii="宋体" w:hAnsi="宋体" w:hint="eastAsia"/>
          <w:sz w:val="24"/>
          <w:szCs w:val="24"/>
        </w:rPr>
        <w:t>.l中标人应当在中标通知书发出之日起三十日内，按照招标文件确定的事项与采购人签订政府采购合同。</w:t>
      </w:r>
    </w:p>
    <w:p w14:paraId="5F830F36" w14:textId="77777777" w:rsidR="00354074" w:rsidRDefault="00000000">
      <w:pPr>
        <w:spacing w:line="480" w:lineRule="exact"/>
        <w:ind w:firstLine="600"/>
        <w:rPr>
          <w:rFonts w:ascii="宋体" w:hAnsi="宋体" w:hint="eastAsia"/>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w:t>
      </w:r>
      <w:r>
        <w:rPr>
          <w:rFonts w:ascii="宋体" w:hAnsi="宋体" w:hint="eastAsia"/>
          <w:sz w:val="24"/>
          <w:szCs w:val="24"/>
        </w:rPr>
        <w:lastRenderedPageBreak/>
        <w:t>合同附件。</w:t>
      </w:r>
    </w:p>
    <w:p w14:paraId="41EB6FD8" w14:textId="77777777" w:rsidR="00354074" w:rsidRDefault="00000000">
      <w:pPr>
        <w:spacing w:line="480" w:lineRule="exact"/>
        <w:ind w:firstLine="600"/>
        <w:rPr>
          <w:rFonts w:ascii="宋体" w:hAnsi="宋体" w:hint="eastAsia"/>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002E9A86" w14:textId="77777777" w:rsidR="00354074" w:rsidRDefault="00000000">
      <w:pPr>
        <w:pStyle w:val="4"/>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31、服务（包含与服务相关的货物）的追加</w:t>
      </w:r>
    </w:p>
    <w:p w14:paraId="16EAAD1F"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440038B5" w14:textId="77777777" w:rsidR="00354074" w:rsidRDefault="00000000">
      <w:pPr>
        <w:pStyle w:val="4"/>
        <w:spacing w:before="0" w:after="0" w:line="240" w:lineRule="auto"/>
        <w:ind w:firstLine="600"/>
        <w:rPr>
          <w:rFonts w:ascii="黑体" w:hAnsi="宋体" w:cs="Times New Roman" w:hint="eastAsia"/>
          <w:b w:val="0"/>
          <w:sz w:val="30"/>
          <w:szCs w:val="30"/>
        </w:rPr>
      </w:pPr>
      <w:bookmarkStart w:id="182" w:name="_Toc479757207"/>
      <w:bookmarkStart w:id="183" w:name="_Toc16938558"/>
      <w:bookmarkStart w:id="184" w:name="_Toc513029242"/>
      <w:bookmarkStart w:id="185" w:name="_Toc20823314"/>
      <w:bookmarkStart w:id="186" w:name="_Toc120614221"/>
      <w:bookmarkEnd w:id="179"/>
      <w:bookmarkEnd w:id="180"/>
      <w:bookmarkEnd w:id="181"/>
      <w:r>
        <w:rPr>
          <w:rFonts w:ascii="黑体" w:hAnsi="宋体" w:cs="Times New Roman" w:hint="eastAsia"/>
          <w:b w:val="0"/>
          <w:sz w:val="30"/>
          <w:szCs w:val="30"/>
        </w:rPr>
        <w:t>32、需要执行的政府采购政策（包括但不限于）</w:t>
      </w:r>
    </w:p>
    <w:p w14:paraId="578C53AC" w14:textId="77777777" w:rsidR="00354074" w:rsidRDefault="00000000">
      <w:pPr>
        <w:spacing w:line="480" w:lineRule="exact"/>
        <w:ind w:firstLine="482"/>
        <w:rPr>
          <w:rFonts w:ascii="宋体" w:hAnsi="宋体" w:hint="eastAsia"/>
          <w:b/>
          <w:sz w:val="24"/>
          <w:szCs w:val="24"/>
        </w:rPr>
      </w:pPr>
      <w:r>
        <w:rPr>
          <w:rFonts w:ascii="宋体" w:hAnsi="宋体" w:hint="eastAsia"/>
          <w:b/>
          <w:sz w:val="24"/>
          <w:szCs w:val="24"/>
        </w:rPr>
        <w:t>32.1履约资金扶持政策</w:t>
      </w:r>
    </w:p>
    <w:p w14:paraId="3D72CA52"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中标人可凭政府采购合同办理融资贷款，详情请见江苏政府采购网“政采贷”专栏。</w:t>
      </w:r>
    </w:p>
    <w:p w14:paraId="77C887A6" w14:textId="77777777" w:rsidR="00354074" w:rsidRDefault="00000000">
      <w:pPr>
        <w:tabs>
          <w:tab w:val="left" w:pos="1381"/>
        </w:tabs>
        <w:spacing w:line="480" w:lineRule="exact"/>
        <w:ind w:firstLine="482"/>
        <w:rPr>
          <w:rFonts w:ascii="宋体" w:hAnsi="宋体" w:hint="eastAsia"/>
          <w:b/>
          <w:sz w:val="24"/>
          <w:szCs w:val="24"/>
        </w:rPr>
      </w:pPr>
      <w:r>
        <w:rPr>
          <w:rFonts w:ascii="宋体" w:hAnsi="宋体" w:hint="eastAsia"/>
          <w:b/>
          <w:sz w:val="24"/>
          <w:szCs w:val="24"/>
        </w:rPr>
        <w:t>32.2</w:t>
      </w:r>
      <w:r>
        <w:rPr>
          <w:rFonts w:ascii="宋体" w:hAnsi="宋体"/>
          <w:b/>
          <w:sz w:val="24"/>
          <w:szCs w:val="24"/>
        </w:rPr>
        <w:t>进口产品</w:t>
      </w:r>
    </w:p>
    <w:p w14:paraId="6308DFAB" w14:textId="77777777" w:rsidR="00354074" w:rsidRDefault="00000000">
      <w:pPr>
        <w:spacing w:line="480" w:lineRule="exact"/>
        <w:ind w:firstLine="480"/>
        <w:rPr>
          <w:rFonts w:ascii="宋体" w:hAnsi="宋体" w:hint="eastAsia"/>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6798068" w14:textId="77777777" w:rsidR="00354074" w:rsidRDefault="00000000">
      <w:pPr>
        <w:spacing w:line="480" w:lineRule="exact"/>
        <w:ind w:firstLine="482"/>
        <w:rPr>
          <w:rFonts w:ascii="宋体" w:hAnsi="宋体" w:hint="eastAsia"/>
          <w:b/>
          <w:sz w:val="24"/>
          <w:szCs w:val="24"/>
        </w:rPr>
      </w:pPr>
      <w:r>
        <w:rPr>
          <w:rFonts w:ascii="宋体" w:hAnsi="宋体" w:hint="eastAsia"/>
          <w:b/>
          <w:sz w:val="24"/>
          <w:szCs w:val="24"/>
        </w:rPr>
        <w:t>32.3</w:t>
      </w:r>
      <w:r>
        <w:rPr>
          <w:rFonts w:ascii="宋体" w:hAnsi="宋体"/>
          <w:b/>
          <w:sz w:val="24"/>
          <w:szCs w:val="24"/>
        </w:rPr>
        <w:t>中小企业、监狱企业及残疾人福利性单位</w:t>
      </w:r>
    </w:p>
    <w:p w14:paraId="5E3FF517"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32.3.1</w:t>
      </w:r>
      <w:r>
        <w:rPr>
          <w:rFonts w:ascii="宋体" w:hAnsi="宋体"/>
          <w:sz w:val="24"/>
          <w:szCs w:val="24"/>
        </w:rPr>
        <w:t>中小企业定义：</w:t>
      </w:r>
    </w:p>
    <w:p w14:paraId="56AA4EFE" w14:textId="77777777" w:rsidR="00354074" w:rsidRDefault="00000000">
      <w:pPr>
        <w:spacing w:line="480" w:lineRule="exact"/>
        <w:ind w:firstLine="480"/>
        <w:rPr>
          <w:rFonts w:ascii="宋体" w:hAnsi="宋体" w:hint="eastAsia"/>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EA545BB"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32.3.2</w:t>
      </w:r>
      <w:r>
        <w:rPr>
          <w:rFonts w:ascii="宋体" w:hAnsi="宋体"/>
          <w:sz w:val="24"/>
          <w:szCs w:val="24"/>
        </w:rPr>
        <w:t>供应商提供的货物、工程或者服务符合下列情形的，享受中小企业扶持政策：</w:t>
      </w:r>
    </w:p>
    <w:p w14:paraId="05710083"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32.3.2.1</w:t>
      </w:r>
      <w:r>
        <w:rPr>
          <w:rFonts w:ascii="宋体" w:hAnsi="宋体"/>
          <w:sz w:val="24"/>
          <w:szCs w:val="24"/>
        </w:rPr>
        <w:t>在货物采购项目中，货物由中小企业制造，即货物由中小企业生产且使</w:t>
      </w:r>
      <w:r>
        <w:rPr>
          <w:rFonts w:ascii="宋体" w:hAnsi="宋体"/>
          <w:sz w:val="24"/>
          <w:szCs w:val="24"/>
        </w:rPr>
        <w:lastRenderedPageBreak/>
        <w:t>用该中小企业商号或者注册商标；</w:t>
      </w:r>
    </w:p>
    <w:p w14:paraId="5B2D5271"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32.3.2.2</w:t>
      </w:r>
      <w:r>
        <w:rPr>
          <w:rFonts w:ascii="宋体" w:hAnsi="宋体"/>
          <w:sz w:val="24"/>
          <w:szCs w:val="24"/>
        </w:rPr>
        <w:t>在工程采购项目中，工程由中小企业承建，即工程施工单位为中小企业；</w:t>
      </w:r>
    </w:p>
    <w:p w14:paraId="74C0A35F"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32.3.2.3</w:t>
      </w:r>
      <w:r>
        <w:rPr>
          <w:rFonts w:ascii="宋体" w:hAnsi="宋体"/>
          <w:sz w:val="24"/>
          <w:szCs w:val="24"/>
        </w:rPr>
        <w:t>在服务采购项目中，服务由中小企业承接，即提供服务的人员为中小企业依照《中华人民共和国劳动</w:t>
      </w:r>
      <w:r>
        <w:rPr>
          <w:rFonts w:ascii="宋体" w:hAnsi="宋体" w:hint="eastAsia"/>
          <w:sz w:val="24"/>
          <w:szCs w:val="24"/>
        </w:rPr>
        <w:t>合同法</w:t>
      </w:r>
      <w:r>
        <w:rPr>
          <w:rFonts w:ascii="宋体" w:hAnsi="宋体"/>
          <w:sz w:val="24"/>
          <w:szCs w:val="24"/>
        </w:rPr>
        <w:t>》订立劳动合同的从业人员。</w:t>
      </w:r>
    </w:p>
    <w:p w14:paraId="1D486A0D"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7E1935FB"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32.3.4</w:t>
      </w:r>
      <w:r>
        <w:rPr>
          <w:rFonts w:ascii="宋体" w:hAnsi="宋体"/>
          <w:sz w:val="24"/>
          <w:szCs w:val="24"/>
        </w:rPr>
        <w:t>以联合体形式参加政府采购活动，联合体各方均为中小企业的，联合体视同中小企业。其中，联合体各方均为小微企业的，联合体视同小微企业。</w:t>
      </w:r>
    </w:p>
    <w:p w14:paraId="2838E668"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32.3.5</w:t>
      </w:r>
      <w:r>
        <w:rPr>
          <w:rFonts w:ascii="宋体" w:hAnsi="宋体"/>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9EBDFF3"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32.3.6</w:t>
      </w:r>
      <w:r>
        <w:rPr>
          <w:rFonts w:ascii="宋体" w:hAnsi="宋体"/>
          <w:sz w:val="24"/>
          <w:szCs w:val="24"/>
        </w:rPr>
        <w:t>残疾人福利单位定义：享受政府采购支持政策的残疾人福利性单位应当同时满足以下条件：</w:t>
      </w:r>
    </w:p>
    <w:p w14:paraId="58FB41A5"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32.3.6.1</w:t>
      </w:r>
      <w:r>
        <w:rPr>
          <w:rFonts w:ascii="宋体" w:hAnsi="宋体"/>
          <w:sz w:val="24"/>
          <w:szCs w:val="24"/>
        </w:rPr>
        <w:t>安置的残疾人占本单位在职职工人数的比例不低于25%（含25%），并且安置的残疾人人数不少于10 人（含10 人）；</w:t>
      </w:r>
    </w:p>
    <w:p w14:paraId="3A124503"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32.3.6.2</w:t>
      </w:r>
      <w:r>
        <w:rPr>
          <w:rFonts w:ascii="宋体" w:hAnsi="宋体"/>
          <w:sz w:val="24"/>
          <w:szCs w:val="24"/>
        </w:rPr>
        <w:t>依法与安置的每位残疾人签订了一年以上（含一年）的劳动合同或服务协议；</w:t>
      </w:r>
    </w:p>
    <w:p w14:paraId="69EE5768"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32.3.6.3</w:t>
      </w:r>
      <w:r>
        <w:rPr>
          <w:rFonts w:ascii="宋体" w:hAnsi="宋体"/>
          <w:sz w:val="24"/>
          <w:szCs w:val="24"/>
        </w:rPr>
        <w:t>为安置的每位残疾人按月足额缴纳了基本养老保险、基本医疗保险、失业保险、工伤保险和生育保险等社会保险费；</w:t>
      </w:r>
    </w:p>
    <w:p w14:paraId="779C3062"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32.3.6.4</w:t>
      </w:r>
      <w:r>
        <w:rPr>
          <w:rFonts w:ascii="宋体" w:hAnsi="宋体"/>
          <w:sz w:val="24"/>
          <w:szCs w:val="24"/>
        </w:rPr>
        <w:t>通过银行等金融机构向安置的每位残疾人，按月支付了不低于单位所在区县适用的经省级人民政府批准的月最低工资标准的工资；</w:t>
      </w:r>
    </w:p>
    <w:p w14:paraId="3DF90641"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1571BFC3"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32.3.6.6</w:t>
      </w:r>
      <w:r>
        <w:rPr>
          <w:rFonts w:ascii="宋体" w:hAnsi="宋体"/>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7D64EA4"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lastRenderedPageBreak/>
        <w:t>32.3.7</w:t>
      </w:r>
      <w:r>
        <w:rPr>
          <w:rFonts w:ascii="宋体" w:hAnsi="宋体"/>
          <w:sz w:val="24"/>
          <w:szCs w:val="24"/>
        </w:rPr>
        <w:t>本项目是否专门面向中小企业预留采购份额见第一章《投标邀请》。</w:t>
      </w:r>
    </w:p>
    <w:p w14:paraId="0393C944"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32.3.8</w:t>
      </w:r>
      <w:r>
        <w:rPr>
          <w:rFonts w:ascii="宋体" w:hAnsi="宋体"/>
          <w:sz w:val="24"/>
          <w:szCs w:val="24"/>
        </w:rPr>
        <w:t>采购标的对应的中小企业划分标准所属行业见第四章《</w:t>
      </w:r>
      <w:r>
        <w:rPr>
          <w:rFonts w:ascii="宋体" w:hAnsi="宋体" w:hint="eastAsia"/>
          <w:sz w:val="24"/>
          <w:szCs w:val="24"/>
        </w:rPr>
        <w:t>采购需求</w:t>
      </w:r>
      <w:r>
        <w:rPr>
          <w:rFonts w:ascii="宋体" w:hAnsi="宋体"/>
          <w:sz w:val="24"/>
          <w:szCs w:val="24"/>
        </w:rPr>
        <w:t>》。</w:t>
      </w:r>
    </w:p>
    <w:p w14:paraId="579CE774"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32.3.9</w:t>
      </w:r>
      <w:r>
        <w:rPr>
          <w:rFonts w:ascii="宋体" w:hAnsi="宋体"/>
          <w:sz w:val="24"/>
          <w:szCs w:val="24"/>
        </w:rPr>
        <w:t>小微企业价格评审优惠的政策调整：见第</w:t>
      </w:r>
      <w:r>
        <w:rPr>
          <w:rFonts w:ascii="宋体" w:hAnsi="宋体" w:hint="eastAsia"/>
          <w:sz w:val="24"/>
          <w:szCs w:val="24"/>
        </w:rPr>
        <w:t>五</w:t>
      </w:r>
      <w:r>
        <w:rPr>
          <w:rFonts w:ascii="宋体" w:hAnsi="宋体"/>
          <w:sz w:val="24"/>
          <w:szCs w:val="24"/>
        </w:rPr>
        <w:t>章《评标方法和评标标准》。</w:t>
      </w:r>
    </w:p>
    <w:p w14:paraId="39683E5C" w14:textId="77777777" w:rsidR="00354074" w:rsidRDefault="00000000">
      <w:pPr>
        <w:spacing w:line="480" w:lineRule="exact"/>
        <w:ind w:firstLine="482"/>
        <w:rPr>
          <w:rFonts w:ascii="宋体" w:hAnsi="宋体" w:hint="eastAsia"/>
          <w:b/>
          <w:sz w:val="24"/>
          <w:szCs w:val="24"/>
        </w:rPr>
      </w:pPr>
      <w:r>
        <w:rPr>
          <w:rFonts w:ascii="宋体" w:hAnsi="宋体" w:hint="eastAsia"/>
          <w:b/>
          <w:sz w:val="24"/>
          <w:szCs w:val="24"/>
        </w:rPr>
        <w:t>32.4</w:t>
      </w:r>
      <w:r>
        <w:rPr>
          <w:rFonts w:ascii="宋体" w:hAnsi="宋体"/>
          <w:b/>
          <w:sz w:val="24"/>
          <w:szCs w:val="24"/>
        </w:rPr>
        <w:t>政府采购节能产品、环境标志产品</w:t>
      </w:r>
    </w:p>
    <w:p w14:paraId="6F2D1481"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F7884D6"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D8CD5D7"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5EF4799D"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ascii="宋体" w:hAnsi="宋体" w:hint="eastAsia"/>
          <w:sz w:val="24"/>
          <w:szCs w:val="24"/>
        </w:rPr>
        <w:t>五</w:t>
      </w:r>
      <w:r>
        <w:rPr>
          <w:rFonts w:ascii="宋体" w:hAnsi="宋体"/>
          <w:sz w:val="24"/>
          <w:szCs w:val="24"/>
        </w:rPr>
        <w:t>章《评标方法和评标标准》（如涉及）。</w:t>
      </w:r>
    </w:p>
    <w:p w14:paraId="63EA5413" w14:textId="77777777" w:rsidR="00354074" w:rsidRDefault="00000000">
      <w:pPr>
        <w:spacing w:line="480" w:lineRule="exact"/>
        <w:ind w:firstLine="482"/>
        <w:rPr>
          <w:rFonts w:ascii="宋体" w:hAnsi="宋体" w:hint="eastAsia"/>
          <w:b/>
          <w:sz w:val="24"/>
          <w:szCs w:val="24"/>
        </w:rPr>
      </w:pPr>
      <w:r>
        <w:rPr>
          <w:rFonts w:ascii="宋体" w:hAnsi="宋体" w:hint="eastAsia"/>
          <w:b/>
          <w:sz w:val="24"/>
          <w:szCs w:val="24"/>
        </w:rPr>
        <w:t>32.5绿色包装</w:t>
      </w:r>
    </w:p>
    <w:p w14:paraId="2FA84727"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依据</w:t>
      </w:r>
      <w:r>
        <w:rPr>
          <w:rFonts w:ascii="宋体" w:hAnsi="宋体"/>
          <w:sz w:val="24"/>
          <w:szCs w:val="24"/>
        </w:rPr>
        <w:t>《关于印发〈商品包装政府采购需求标准（试行）〉、〈快递包装政府采购需求标准（试行）〉的通知》（财办库〔2020〕123号）</w:t>
      </w:r>
      <w:r>
        <w:rPr>
          <w:rFonts w:ascii="宋体" w:hAnsi="宋体" w:hint="eastAsia"/>
          <w:sz w:val="24"/>
          <w:szCs w:val="24"/>
        </w:rPr>
        <w:t>文件</w:t>
      </w:r>
      <w:r>
        <w:rPr>
          <w:rFonts w:ascii="宋体" w:hAnsi="宋体"/>
          <w:sz w:val="24"/>
          <w:szCs w:val="24"/>
        </w:rPr>
        <w:t>精神</w:t>
      </w:r>
      <w:r>
        <w:rPr>
          <w:rFonts w:ascii="宋体" w:hAnsi="宋体" w:hint="eastAsia"/>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5BE6C5F" w14:textId="77777777" w:rsidR="00354074" w:rsidRDefault="00000000">
      <w:pPr>
        <w:spacing w:line="480" w:lineRule="exact"/>
        <w:ind w:firstLine="482"/>
        <w:rPr>
          <w:rFonts w:ascii="宋体" w:hAnsi="宋体" w:hint="eastAsia"/>
          <w:b/>
          <w:sz w:val="24"/>
          <w:szCs w:val="24"/>
        </w:rPr>
      </w:pPr>
      <w:r>
        <w:rPr>
          <w:rFonts w:ascii="宋体" w:hAnsi="宋体" w:hint="eastAsia"/>
          <w:b/>
          <w:sz w:val="24"/>
          <w:szCs w:val="24"/>
        </w:rPr>
        <w:t>32.6</w:t>
      </w:r>
      <w:r>
        <w:rPr>
          <w:rFonts w:ascii="宋体" w:hAnsi="宋体"/>
          <w:b/>
          <w:sz w:val="24"/>
          <w:szCs w:val="24"/>
        </w:rPr>
        <w:t>支持乡村产业振兴管理</w:t>
      </w:r>
    </w:p>
    <w:p w14:paraId="5550641C" w14:textId="77777777" w:rsidR="00354074" w:rsidRDefault="00000000">
      <w:pPr>
        <w:spacing w:line="480" w:lineRule="exact"/>
        <w:ind w:firstLine="480"/>
        <w:rPr>
          <w:rFonts w:ascii="宋体" w:hAnsi="宋体" w:hint="eastAsia"/>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为落实《关于运用政府采购政策支持乡村产业振兴的通知》（财库〔2021〕19号）有关要求，做好支持脱贫攻坚工作，本项目采购活动中对于支持乡村振兴管理的相关要求见第五章《采购需求》（如涉及）。</w:t>
      </w:r>
    </w:p>
    <w:p w14:paraId="081D59B8" w14:textId="77777777" w:rsidR="00354074" w:rsidRDefault="00000000">
      <w:pPr>
        <w:spacing w:line="480" w:lineRule="exact"/>
        <w:ind w:firstLine="482"/>
        <w:rPr>
          <w:rFonts w:ascii="宋体" w:hAnsi="宋体" w:hint="eastAsia"/>
          <w:b/>
          <w:sz w:val="24"/>
          <w:szCs w:val="24"/>
        </w:rPr>
      </w:pPr>
      <w:r>
        <w:rPr>
          <w:rFonts w:ascii="宋体" w:hAnsi="宋体" w:hint="eastAsia"/>
          <w:b/>
          <w:sz w:val="24"/>
          <w:szCs w:val="24"/>
        </w:rPr>
        <w:lastRenderedPageBreak/>
        <w:t>32.7</w:t>
      </w:r>
      <w:r>
        <w:rPr>
          <w:rFonts w:ascii="宋体" w:hAnsi="宋体"/>
          <w:b/>
          <w:sz w:val="24"/>
          <w:szCs w:val="24"/>
        </w:rPr>
        <w:t>正版软件</w:t>
      </w:r>
    </w:p>
    <w:p w14:paraId="6907AF9F"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32.7.1</w:t>
      </w:r>
      <w:r>
        <w:rPr>
          <w:rFonts w:ascii="宋体" w:hAnsi="宋体"/>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其中，国家有特殊信息安全要求的项目必须采购认证产品，否则投标无效。</w:t>
      </w:r>
      <w:r>
        <w:rPr>
          <w:rFonts w:ascii="宋体" w:hAnsi="宋体"/>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66E96769"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32.7.2</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33122A1" w14:textId="77777777" w:rsidR="00354074" w:rsidRDefault="00000000">
      <w:pPr>
        <w:spacing w:line="480" w:lineRule="exact"/>
        <w:ind w:firstLine="482"/>
        <w:rPr>
          <w:rFonts w:ascii="宋体" w:hAnsi="宋体" w:hint="eastAsia"/>
          <w:b/>
          <w:sz w:val="24"/>
          <w:szCs w:val="24"/>
        </w:rPr>
      </w:pPr>
      <w:r>
        <w:rPr>
          <w:rFonts w:ascii="宋体" w:hAnsi="宋体" w:hint="eastAsia"/>
          <w:b/>
          <w:sz w:val="24"/>
          <w:szCs w:val="24"/>
        </w:rPr>
        <w:t>32.8政府采购创新产品政策</w:t>
      </w:r>
    </w:p>
    <w:p w14:paraId="2F0A3B27"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p>
    <w:p w14:paraId="368C17A4" w14:textId="77777777" w:rsidR="00354074" w:rsidRDefault="00000000">
      <w:pPr>
        <w:spacing w:line="480" w:lineRule="exact"/>
        <w:ind w:firstLine="482"/>
        <w:rPr>
          <w:rFonts w:ascii="宋体" w:hAnsi="宋体" w:hint="eastAsia"/>
          <w:b/>
          <w:sz w:val="24"/>
          <w:szCs w:val="24"/>
        </w:rPr>
      </w:pPr>
      <w:r>
        <w:rPr>
          <w:rFonts w:ascii="宋体" w:hAnsi="宋体" w:hint="eastAsia"/>
          <w:b/>
          <w:sz w:val="24"/>
          <w:szCs w:val="24"/>
        </w:rPr>
        <w:t xml:space="preserve">32.9绿色数据中心政策 </w:t>
      </w:r>
    </w:p>
    <w:p w14:paraId="3773CB91" w14:textId="77777777" w:rsidR="00354074" w:rsidRDefault="00000000">
      <w:pPr>
        <w:spacing w:line="480" w:lineRule="exact"/>
        <w:ind w:firstLine="480"/>
        <w:rPr>
          <w:rFonts w:ascii="宋体" w:hAnsi="宋体" w:hint="eastAsia"/>
          <w:sz w:val="24"/>
          <w:szCs w:val="24"/>
        </w:rPr>
      </w:pPr>
      <w:r>
        <w:rPr>
          <w:rFonts w:ascii="宋体" w:hAnsi="宋体" w:hint="eastAsia"/>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w:t>
      </w:r>
      <w:r>
        <w:rPr>
          <w:rFonts w:ascii="宋体" w:hAnsi="宋体" w:hint="eastAsia"/>
          <w:sz w:val="24"/>
          <w:szCs w:val="24"/>
        </w:rPr>
        <w:lastRenderedPageBreak/>
        <w:t>机构对其进行检测、认证。因检测、认证涉及生产过程或检测时间长等原因，不能在验收过程中开展检测、认证的，可要求供应商在验收阶段提供相关检测报告、认证报告。</w:t>
      </w:r>
    </w:p>
    <w:p w14:paraId="70553D1C" w14:textId="77777777" w:rsidR="00354074" w:rsidRDefault="00000000">
      <w:pPr>
        <w:spacing w:line="479" w:lineRule="atLeast"/>
        <w:ind w:firstLine="482"/>
        <w:rPr>
          <w:rFonts w:ascii="宋体" w:hAnsi="宋体" w:cs="宋体" w:hint="eastAsia"/>
          <w:sz w:val="24"/>
          <w:szCs w:val="24"/>
        </w:rPr>
      </w:pPr>
      <w:r>
        <w:t> </w:t>
      </w:r>
      <w:r>
        <w:rPr>
          <w:rFonts w:ascii="宋体" w:hAnsi="宋体" w:cs="宋体" w:hint="eastAsia"/>
          <w:b/>
          <w:bCs/>
          <w:sz w:val="24"/>
          <w:szCs w:val="24"/>
        </w:rPr>
        <w:t>32.10履约保证金相关政策</w:t>
      </w:r>
    </w:p>
    <w:p w14:paraId="1116474C" w14:textId="77777777" w:rsidR="00354074" w:rsidRDefault="00000000">
      <w:pPr>
        <w:spacing w:line="479" w:lineRule="atLeast"/>
        <w:ind w:firstLine="480"/>
        <w:rPr>
          <w:rFonts w:ascii="宋体" w:hAnsi="宋体" w:cs="宋体" w:hint="eastAsia"/>
          <w:sz w:val="24"/>
          <w:szCs w:val="24"/>
        </w:rPr>
      </w:pPr>
      <w:r>
        <w:rPr>
          <w:rFonts w:ascii="宋体" w:hAnsi="宋体" w:cs="宋体" w:hint="eastAsia"/>
          <w:sz w:val="24"/>
          <w:szCs w:val="24"/>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1EB9E649" w14:textId="77777777" w:rsidR="00354074" w:rsidRDefault="00000000">
      <w:pPr>
        <w:spacing w:line="479" w:lineRule="atLeast"/>
        <w:ind w:firstLine="480"/>
        <w:rPr>
          <w:rFonts w:ascii="宋体" w:hAnsi="宋体" w:cs="宋体" w:hint="eastAsia"/>
          <w:sz w:val="24"/>
          <w:szCs w:val="24"/>
        </w:rPr>
      </w:pPr>
      <w:r>
        <w:rPr>
          <w:rFonts w:ascii="宋体" w:hAnsi="宋体" w:cs="宋体" w:hint="eastAsia"/>
          <w:sz w:val="24"/>
          <w:szCs w:val="24"/>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5CC4306C" w14:textId="77777777" w:rsidR="00354074" w:rsidRDefault="00354074">
      <w:pPr>
        <w:pStyle w:val="a1"/>
      </w:pPr>
    </w:p>
    <w:p w14:paraId="6D827806" w14:textId="77777777" w:rsidR="00354074" w:rsidRDefault="00354074"/>
    <w:p w14:paraId="41436163" w14:textId="77777777" w:rsidR="00354074" w:rsidRDefault="00354074"/>
    <w:p w14:paraId="50FBD952" w14:textId="77777777" w:rsidR="00354074" w:rsidRDefault="00354074"/>
    <w:p w14:paraId="68CD0E21" w14:textId="77777777" w:rsidR="00354074" w:rsidRDefault="00354074"/>
    <w:p w14:paraId="1DA4050C" w14:textId="77777777" w:rsidR="00354074" w:rsidRDefault="00354074"/>
    <w:p w14:paraId="386256E8" w14:textId="77777777" w:rsidR="00354074" w:rsidRDefault="00354074"/>
    <w:p w14:paraId="2FACC8F1" w14:textId="77777777" w:rsidR="00354074" w:rsidRDefault="00354074"/>
    <w:p w14:paraId="12A5840B" w14:textId="77777777" w:rsidR="00354074" w:rsidRDefault="00354074"/>
    <w:p w14:paraId="72C76033" w14:textId="77777777" w:rsidR="00354074" w:rsidRDefault="00354074"/>
    <w:p w14:paraId="65C28C4C" w14:textId="77777777" w:rsidR="00354074" w:rsidRDefault="00354074"/>
    <w:p w14:paraId="738D1E8A" w14:textId="77777777" w:rsidR="00354074" w:rsidRDefault="00354074"/>
    <w:p w14:paraId="07D999A9" w14:textId="77777777" w:rsidR="00354074" w:rsidRDefault="00354074"/>
    <w:p w14:paraId="41E88FE2" w14:textId="77777777" w:rsidR="00354074" w:rsidRDefault="00354074"/>
    <w:p w14:paraId="11E4A061" w14:textId="77777777" w:rsidR="00354074" w:rsidRDefault="00354074"/>
    <w:p w14:paraId="0AE96376" w14:textId="77777777" w:rsidR="00354074" w:rsidRDefault="00354074"/>
    <w:p w14:paraId="36995E84" w14:textId="77777777" w:rsidR="00354074" w:rsidRDefault="00354074"/>
    <w:p w14:paraId="34CBADB8" w14:textId="77777777" w:rsidR="00354074" w:rsidRDefault="00354074"/>
    <w:p w14:paraId="04D4356D" w14:textId="77777777" w:rsidR="00354074" w:rsidRDefault="00354074"/>
    <w:p w14:paraId="5C12584F" w14:textId="77777777" w:rsidR="00354074" w:rsidRDefault="00354074"/>
    <w:p w14:paraId="46D2B401" w14:textId="77777777" w:rsidR="00354074" w:rsidRDefault="00354074"/>
    <w:p w14:paraId="1C505405" w14:textId="77777777" w:rsidR="00354074" w:rsidRDefault="00354074"/>
    <w:p w14:paraId="50B40C7F" w14:textId="77777777" w:rsidR="00354074" w:rsidRDefault="00354074"/>
    <w:p w14:paraId="26504552" w14:textId="77777777" w:rsidR="00354074" w:rsidRDefault="00354074"/>
    <w:p w14:paraId="708024D1" w14:textId="77777777" w:rsidR="00354074" w:rsidRDefault="00354074"/>
    <w:p w14:paraId="7F115172" w14:textId="77777777" w:rsidR="00354074" w:rsidRDefault="00354074"/>
    <w:p w14:paraId="566E756E" w14:textId="77777777" w:rsidR="00354074" w:rsidRDefault="00354074">
      <w:pPr>
        <w:pStyle w:val="a0"/>
      </w:pPr>
    </w:p>
    <w:p w14:paraId="669BCFE8" w14:textId="77777777" w:rsidR="00354074" w:rsidRDefault="00354074"/>
    <w:p w14:paraId="0283D40C" w14:textId="77777777" w:rsidR="00354074" w:rsidRDefault="00354074">
      <w:pPr>
        <w:pStyle w:val="a0"/>
      </w:pPr>
    </w:p>
    <w:p w14:paraId="166A7EE5" w14:textId="77777777" w:rsidR="00354074" w:rsidRDefault="00354074"/>
    <w:p w14:paraId="0E92C2F5" w14:textId="77777777" w:rsidR="00354074" w:rsidRDefault="00354074"/>
    <w:p w14:paraId="2F4DD81E" w14:textId="77777777" w:rsidR="00354074" w:rsidRDefault="00354074"/>
    <w:p w14:paraId="5868C9B1" w14:textId="77777777" w:rsidR="00354074" w:rsidRDefault="00354074"/>
    <w:p w14:paraId="470E807D" w14:textId="77777777" w:rsidR="00354074" w:rsidRDefault="00354074"/>
    <w:p w14:paraId="1264188D" w14:textId="77777777" w:rsidR="00354074" w:rsidRDefault="00000000">
      <w:pPr>
        <w:pStyle w:val="11"/>
        <w:rPr>
          <w:rFonts w:ascii="黑体" w:eastAsia="黑体"/>
          <w:bCs/>
          <w:sz w:val="44"/>
        </w:rPr>
      </w:pPr>
      <w:bookmarkStart w:id="187" w:name="_Toc175731538"/>
      <w:proofErr w:type="gramStart"/>
      <w:r>
        <w:rPr>
          <w:rFonts w:ascii="黑体" w:eastAsia="黑体" w:hint="eastAsia"/>
          <w:bCs/>
          <w:sz w:val="44"/>
        </w:rPr>
        <w:t>第三章  合同</w:t>
      </w:r>
      <w:bookmarkEnd w:id="182"/>
      <w:bookmarkEnd w:id="183"/>
      <w:bookmarkEnd w:id="184"/>
      <w:bookmarkEnd w:id="185"/>
      <w:bookmarkEnd w:id="186"/>
      <w:r>
        <w:rPr>
          <w:rFonts w:ascii="黑体" w:eastAsia="黑体" w:hint="eastAsia"/>
          <w:bCs/>
          <w:sz w:val="44"/>
        </w:rPr>
        <w:t>文本</w:t>
      </w:r>
      <w:bookmarkEnd w:id="187"/>
      <w:proofErr w:type="gramEnd"/>
    </w:p>
    <w:p w14:paraId="250E843C" w14:textId="77777777" w:rsidR="00354074" w:rsidRDefault="00000000">
      <w:pPr>
        <w:spacing w:line="500" w:lineRule="exact"/>
        <w:ind w:firstLine="480"/>
        <w:rPr>
          <w:rFonts w:ascii="宋体" w:hAnsi="宋体" w:hint="eastAsia"/>
          <w:bCs/>
          <w:sz w:val="24"/>
        </w:rPr>
      </w:pPr>
      <w:bookmarkStart w:id="188" w:name="_Toc16938559"/>
      <w:bookmarkStart w:id="189" w:name="_Toc513029243"/>
      <w:bookmarkStart w:id="190" w:name="_Toc20823315"/>
      <w:r>
        <w:rPr>
          <w:rFonts w:ascii="宋体" w:hAnsi="宋体" w:hint="eastAsia"/>
          <w:bCs/>
          <w:sz w:val="24"/>
        </w:rPr>
        <w:t>以下为中标后签定本项目合同的通用条款，中标人不得提出实质性的修改。</w:t>
      </w:r>
    </w:p>
    <w:p w14:paraId="38F3AF50" w14:textId="77777777" w:rsidR="00354074" w:rsidRDefault="00354074"/>
    <w:p w14:paraId="77996EC5" w14:textId="77777777" w:rsidR="00354074" w:rsidRDefault="00354074"/>
    <w:p w14:paraId="543B6C2F" w14:textId="77777777" w:rsidR="00354074" w:rsidRDefault="00354074"/>
    <w:p w14:paraId="06B22137" w14:textId="77777777" w:rsidR="00354074" w:rsidRDefault="00354074"/>
    <w:p w14:paraId="7AB10229" w14:textId="77777777" w:rsidR="00354074" w:rsidRDefault="00354074">
      <w:pPr>
        <w:pStyle w:val="ab"/>
        <w:jc w:val="center"/>
        <w:rPr>
          <w:rFonts w:ascii="宋体" w:hAnsi="宋体" w:cs="宋体"/>
          <w:b/>
          <w:bCs/>
          <w:spacing w:val="-20"/>
          <w:sz w:val="48"/>
          <w:szCs w:val="48"/>
        </w:rPr>
      </w:pPr>
    </w:p>
    <w:p w14:paraId="73ACCE29" w14:textId="77777777" w:rsidR="00354074" w:rsidRDefault="00000000">
      <w:pPr>
        <w:pStyle w:val="ab"/>
        <w:jc w:val="center"/>
        <w:rPr>
          <w:rFonts w:ascii="宋体" w:hAnsi="宋体" w:cs="宋体"/>
          <w:b/>
          <w:bCs/>
          <w:spacing w:val="-20"/>
          <w:sz w:val="48"/>
          <w:szCs w:val="48"/>
        </w:rPr>
      </w:pPr>
      <w:r>
        <w:rPr>
          <w:rFonts w:ascii="宋体" w:hAnsi="宋体" w:cs="宋体" w:hint="eastAsia"/>
          <w:b/>
          <w:bCs/>
          <w:spacing w:val="-20"/>
          <w:sz w:val="48"/>
          <w:szCs w:val="48"/>
        </w:rPr>
        <w:t>政府采购货物买卖合同</w:t>
      </w:r>
    </w:p>
    <w:p w14:paraId="476DF10E" w14:textId="77777777" w:rsidR="00354074" w:rsidRDefault="00354074">
      <w:pPr>
        <w:rPr>
          <w:rFonts w:ascii="宋体" w:hAnsi="宋体" w:cs="宋体" w:hint="eastAsia"/>
          <w:b/>
          <w:bCs/>
          <w:spacing w:val="-20"/>
          <w:sz w:val="40"/>
          <w:szCs w:val="40"/>
        </w:rPr>
      </w:pPr>
    </w:p>
    <w:p w14:paraId="5FC59128" w14:textId="77777777" w:rsidR="00354074" w:rsidRDefault="00354074">
      <w:pPr>
        <w:rPr>
          <w:rFonts w:ascii="宋体" w:hAnsi="宋体" w:cs="宋体" w:hint="eastAsia"/>
          <w:b/>
          <w:bCs/>
          <w:spacing w:val="-20"/>
          <w:sz w:val="40"/>
          <w:szCs w:val="40"/>
        </w:rPr>
      </w:pPr>
    </w:p>
    <w:p w14:paraId="395E9B06" w14:textId="77777777" w:rsidR="00354074" w:rsidRDefault="00354074">
      <w:pPr>
        <w:rPr>
          <w:rFonts w:ascii="宋体" w:hAnsi="宋体" w:cs="宋体" w:hint="eastAsia"/>
          <w:b/>
          <w:bCs/>
          <w:spacing w:val="-20"/>
          <w:sz w:val="40"/>
          <w:szCs w:val="40"/>
        </w:rPr>
      </w:pPr>
    </w:p>
    <w:p w14:paraId="7D6E19CE" w14:textId="77777777" w:rsidR="00354074" w:rsidRDefault="00000000">
      <w:pPr>
        <w:spacing w:line="360" w:lineRule="auto"/>
        <w:ind w:left="420"/>
        <w:rPr>
          <w:sz w:val="32"/>
          <w:szCs w:val="32"/>
        </w:rPr>
      </w:pPr>
      <w:r>
        <w:rPr>
          <w:rFonts w:ascii="宋体" w:hAnsi="宋体" w:cs="宋体" w:hint="eastAsia"/>
          <w:sz w:val="32"/>
          <w:szCs w:val="32"/>
        </w:rPr>
        <w:t>项目名称：</w:t>
      </w:r>
      <w:r>
        <w:rPr>
          <w:rFonts w:hint="eastAsia"/>
          <w:sz w:val="32"/>
          <w:szCs w:val="32"/>
          <w:u w:val="single"/>
        </w:rPr>
        <w:t xml:space="preserve">                             </w:t>
      </w:r>
    </w:p>
    <w:p w14:paraId="03E0F1DF" w14:textId="77777777" w:rsidR="00354074" w:rsidRDefault="00000000">
      <w:pPr>
        <w:spacing w:line="360" w:lineRule="auto"/>
        <w:ind w:left="420"/>
        <w:rPr>
          <w:sz w:val="32"/>
          <w:szCs w:val="32"/>
          <w:u w:val="single"/>
        </w:rPr>
      </w:pPr>
      <w:r>
        <w:rPr>
          <w:rFonts w:hint="eastAsia"/>
          <w:sz w:val="32"/>
          <w:szCs w:val="32"/>
        </w:rPr>
        <w:t>合同编号：</w:t>
      </w:r>
      <w:r>
        <w:rPr>
          <w:rFonts w:hint="eastAsia"/>
          <w:sz w:val="32"/>
          <w:szCs w:val="32"/>
          <w:u w:val="single"/>
        </w:rPr>
        <w:t xml:space="preserve">                             </w:t>
      </w:r>
    </w:p>
    <w:p w14:paraId="67AB9934" w14:textId="77777777" w:rsidR="00354074" w:rsidRDefault="00000000">
      <w:pPr>
        <w:spacing w:line="360" w:lineRule="auto"/>
        <w:ind w:left="42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14:paraId="3D214BA3" w14:textId="77777777" w:rsidR="00354074" w:rsidRDefault="00000000">
      <w:pPr>
        <w:spacing w:line="360" w:lineRule="auto"/>
        <w:ind w:left="42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14:paraId="415F8DB2" w14:textId="77777777" w:rsidR="00354074" w:rsidRDefault="00000000">
      <w:pPr>
        <w:spacing w:line="360" w:lineRule="auto"/>
        <w:ind w:left="42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09CBCB92" w14:textId="77777777" w:rsidR="00354074" w:rsidRDefault="00354074"/>
    <w:p w14:paraId="6A4D54B6" w14:textId="77777777" w:rsidR="00354074" w:rsidRDefault="00000000">
      <w:pPr>
        <w:rPr>
          <w:rFonts w:eastAsia="黑体"/>
          <w:sz w:val="44"/>
          <w:szCs w:val="44"/>
        </w:rPr>
      </w:pPr>
      <w:r>
        <w:rPr>
          <w:rFonts w:eastAsia="黑体"/>
          <w:sz w:val="44"/>
          <w:szCs w:val="44"/>
        </w:rPr>
        <w:br w:type="page" w:clear="all"/>
      </w:r>
    </w:p>
    <w:p w14:paraId="33B7BE8F" w14:textId="77777777" w:rsidR="00354074" w:rsidRDefault="00354074">
      <w:pPr>
        <w:rPr>
          <w:rFonts w:eastAsia="黑体"/>
          <w:sz w:val="44"/>
          <w:szCs w:val="44"/>
        </w:rPr>
      </w:pPr>
    </w:p>
    <w:p w14:paraId="2B1631C4" w14:textId="77777777" w:rsidR="00354074" w:rsidRDefault="00354074">
      <w:pPr>
        <w:rPr>
          <w:rFonts w:eastAsia="黑体"/>
          <w:sz w:val="44"/>
          <w:szCs w:val="44"/>
        </w:rPr>
      </w:pPr>
    </w:p>
    <w:p w14:paraId="0D80006D" w14:textId="77777777" w:rsidR="00354074" w:rsidRDefault="00000000">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14:paraId="029D0F5F" w14:textId="77777777" w:rsidR="00354074" w:rsidRDefault="00354074">
      <w:pPr>
        <w:ind w:firstLine="640"/>
        <w:rPr>
          <w:rFonts w:ascii="仿宋_GB2312" w:eastAsia="仿宋_GB2312" w:hAnsi="仿宋_GB2312" w:cs="仿宋_GB2312" w:hint="eastAsia"/>
          <w:sz w:val="32"/>
          <w:szCs w:val="32"/>
        </w:rPr>
      </w:pPr>
    </w:p>
    <w:p w14:paraId="5E6364B6" w14:textId="77777777" w:rsidR="00354074" w:rsidRDefault="00000000">
      <w:pPr>
        <w:ind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261B729D" w14:textId="77777777" w:rsidR="00354074" w:rsidRDefault="00000000">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0608A903" w14:textId="77777777" w:rsidR="00354074" w:rsidRDefault="00000000">
      <w:pPr>
        <w:ind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15487F81" w14:textId="77777777" w:rsidR="00354074" w:rsidRDefault="00354074">
      <w:pPr>
        <w:ind w:firstLine="880"/>
        <w:rPr>
          <w:rFonts w:eastAsia="黑体"/>
          <w:sz w:val="44"/>
          <w:szCs w:val="44"/>
        </w:rPr>
        <w:sectPr w:rsidR="00354074">
          <w:footerReference w:type="default" r:id="rId9"/>
          <w:pgSz w:w="11906" w:h="16838"/>
          <w:pgMar w:top="1440" w:right="1440" w:bottom="1440" w:left="1440" w:header="851" w:footer="992" w:gutter="0"/>
          <w:pgNumType w:start="1"/>
          <w:cols w:space="425"/>
          <w:docGrid w:linePitch="360"/>
        </w:sectPr>
      </w:pPr>
    </w:p>
    <w:p w14:paraId="1950402C" w14:textId="77777777" w:rsidR="00354074" w:rsidRDefault="00000000">
      <w:pPr>
        <w:pStyle w:val="2"/>
        <w:tabs>
          <w:tab w:val="left" w:pos="360"/>
        </w:tabs>
        <w:spacing w:line="400" w:lineRule="exact"/>
        <w:rPr>
          <w:rFonts w:ascii="宋体" w:eastAsia="宋体" w:hAnsi="宋体" w:hint="eastAsia"/>
          <w:b w:val="0"/>
          <w:bCs w:val="0"/>
          <w:sz w:val="28"/>
          <w:szCs w:val="28"/>
        </w:rPr>
      </w:pPr>
      <w:bookmarkStart w:id="191" w:name="_Toc22209"/>
      <w:r>
        <w:rPr>
          <w:rFonts w:ascii="宋体" w:eastAsia="宋体" w:hAnsi="宋体" w:hint="eastAsia"/>
          <w:b w:val="0"/>
          <w:sz w:val="28"/>
          <w:szCs w:val="28"/>
        </w:rPr>
        <w:lastRenderedPageBreak/>
        <w:t>第一节 政府采购合同协议书</w:t>
      </w:r>
      <w:bookmarkEnd w:id="191"/>
    </w:p>
    <w:p w14:paraId="36BA9653" w14:textId="77777777" w:rsidR="00354074" w:rsidRDefault="00000000">
      <w:pPr>
        <w:spacing w:line="400" w:lineRule="exact"/>
        <w:rPr>
          <w:rFonts w:ascii="宋体" w:hAnsi="宋体" w:hint="eastAsia"/>
        </w:rPr>
      </w:pPr>
      <w:r>
        <w:rPr>
          <w:rFonts w:ascii="宋体" w:hAnsi="宋体" w:hint="eastAsia"/>
        </w:rPr>
        <w:t>甲方（全称）：</w:t>
      </w:r>
      <w:r>
        <w:rPr>
          <w:rFonts w:ascii="宋体" w:hAnsi="宋体" w:hint="eastAsia"/>
          <w:u w:val="single"/>
        </w:rPr>
        <w:t xml:space="preserve">                        </w:t>
      </w:r>
      <w:r>
        <w:rPr>
          <w:rFonts w:ascii="宋体" w:hAnsi="宋体" w:hint="eastAsia"/>
        </w:rPr>
        <w:t>（采购人、受采购人委托签订合同的单位或采购</w:t>
      </w:r>
      <w:r>
        <w:rPr>
          <w:rFonts w:ascii="宋体" w:hAnsi="宋体" w:hint="eastAsia"/>
        </w:rPr>
        <w:tab/>
        <w:t xml:space="preserve">                                   文件约定的合同甲方）</w:t>
      </w:r>
    </w:p>
    <w:p w14:paraId="2F25CCCA" w14:textId="77777777" w:rsidR="00354074" w:rsidRDefault="00000000">
      <w:pPr>
        <w:spacing w:line="400" w:lineRule="exact"/>
        <w:rPr>
          <w:rFonts w:ascii="宋体" w:hAnsi="宋体" w:hint="eastAsia"/>
        </w:rPr>
      </w:pPr>
      <w:r>
        <w:rPr>
          <w:rFonts w:ascii="宋体" w:hAnsi="宋体" w:hint="eastAsia"/>
        </w:rPr>
        <w:t>乙方1（全称）：</w:t>
      </w:r>
      <w:r>
        <w:rPr>
          <w:rFonts w:ascii="宋体" w:hAnsi="宋体" w:hint="eastAsia"/>
          <w:u w:val="single"/>
        </w:rPr>
        <w:t xml:space="preserve">                       </w:t>
      </w:r>
      <w:r>
        <w:rPr>
          <w:rFonts w:ascii="宋体" w:hAnsi="宋体" w:hint="eastAsia"/>
        </w:rPr>
        <w:t>（供应商）</w:t>
      </w:r>
    </w:p>
    <w:p w14:paraId="582E24AB" w14:textId="77777777" w:rsidR="00354074" w:rsidRDefault="00000000">
      <w:pPr>
        <w:spacing w:line="400" w:lineRule="exact"/>
        <w:rPr>
          <w:rFonts w:ascii="宋体" w:hAnsi="宋体" w:hint="eastAsia"/>
        </w:rPr>
      </w:pPr>
      <w:r>
        <w:rPr>
          <w:rFonts w:ascii="宋体" w:hAnsi="宋体" w:hint="eastAsia"/>
        </w:rPr>
        <w:t>乙方2（全称）：</w:t>
      </w:r>
      <w:r>
        <w:rPr>
          <w:rFonts w:ascii="宋体" w:hAnsi="宋体" w:hint="eastAsia"/>
          <w:u w:val="single"/>
        </w:rPr>
        <w:t xml:space="preserve">                        </w:t>
      </w:r>
      <w:r>
        <w:rPr>
          <w:rFonts w:ascii="宋体" w:hAnsi="宋体" w:hint="eastAsia"/>
        </w:rPr>
        <w:t>（联合体成员供应商或其他合同主体）（如有）</w:t>
      </w:r>
    </w:p>
    <w:p w14:paraId="7D41924D" w14:textId="77777777" w:rsidR="00354074" w:rsidRDefault="00000000">
      <w:pPr>
        <w:spacing w:line="400" w:lineRule="exact"/>
        <w:rPr>
          <w:rFonts w:ascii="宋体" w:hAnsi="宋体" w:hint="eastAsia"/>
        </w:rPr>
      </w:pPr>
      <w:r>
        <w:rPr>
          <w:rFonts w:ascii="宋体" w:hAnsi="宋体" w:hint="eastAsia"/>
        </w:rPr>
        <w:t>乙方3（全称）</w:t>
      </w:r>
      <w:r>
        <w:rPr>
          <w:rFonts w:ascii="宋体" w:hAnsi="宋体" w:hint="eastAsia"/>
          <w:u w:val="single"/>
        </w:rPr>
        <w:t xml:space="preserve">                          </w:t>
      </w:r>
      <w:r>
        <w:rPr>
          <w:rFonts w:ascii="宋体" w:hAnsi="宋体" w:hint="eastAsia"/>
        </w:rPr>
        <w:t>（联合体成员供应商或其他合同主体）（如有）</w:t>
      </w:r>
    </w:p>
    <w:p w14:paraId="5796A089" w14:textId="77777777" w:rsidR="00354074" w:rsidRDefault="00354074">
      <w:pPr>
        <w:spacing w:line="400" w:lineRule="exact"/>
        <w:rPr>
          <w:rFonts w:ascii="宋体" w:hAnsi="宋体" w:hint="eastAsia"/>
        </w:rPr>
      </w:pPr>
    </w:p>
    <w:p w14:paraId="48999EAE" w14:textId="77777777" w:rsidR="00354074" w:rsidRDefault="00000000">
      <w:pPr>
        <w:pStyle w:val="ad"/>
        <w:spacing w:line="400" w:lineRule="exact"/>
        <w:ind w:firstLine="420"/>
        <w:rPr>
          <w:rFonts w:ascii="宋体" w:eastAsia="宋体" w:hAnsi="宋体" w:hint="eastAsia"/>
          <w:sz w:val="21"/>
          <w:szCs w:val="21"/>
        </w:rPr>
      </w:pPr>
      <w:r>
        <w:rPr>
          <w:rFonts w:ascii="宋体" w:eastAsia="宋体" w:hAnsi="宋体" w:hint="eastAsia"/>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48695D2A" w14:textId="77777777" w:rsidR="00354074" w:rsidRDefault="00000000">
      <w:pPr>
        <w:numPr>
          <w:ilvl w:val="0"/>
          <w:numId w:val="4"/>
        </w:numPr>
        <w:spacing w:line="400" w:lineRule="exact"/>
        <w:ind w:firstLine="422"/>
        <w:rPr>
          <w:rFonts w:ascii="宋体" w:hAnsi="宋体" w:hint="eastAsia"/>
          <w:b/>
        </w:rPr>
      </w:pPr>
      <w:r>
        <w:rPr>
          <w:rFonts w:ascii="宋体" w:hAnsi="宋体" w:hint="eastAsia"/>
          <w:b/>
        </w:rPr>
        <w:t>项目信息</w:t>
      </w:r>
    </w:p>
    <w:p w14:paraId="0D27F9F0" w14:textId="77777777" w:rsidR="00354074" w:rsidRDefault="00000000">
      <w:pPr>
        <w:pStyle w:val="ad"/>
        <w:numPr>
          <w:ilvl w:val="0"/>
          <w:numId w:val="5"/>
        </w:numPr>
        <w:spacing w:line="400" w:lineRule="exact"/>
        <w:ind w:firstLine="420"/>
        <w:rPr>
          <w:rFonts w:ascii="宋体" w:eastAsia="宋体" w:hAnsi="宋体" w:hint="eastAsia"/>
          <w:sz w:val="21"/>
          <w:szCs w:val="21"/>
          <w:u w:val="single"/>
        </w:rPr>
      </w:pPr>
      <w:r>
        <w:rPr>
          <w:rFonts w:ascii="宋体" w:eastAsia="宋体" w:hAnsi="宋体" w:hint="eastAsia"/>
          <w:sz w:val="21"/>
          <w:szCs w:val="21"/>
        </w:rPr>
        <w:t>采购项目名称：</w:t>
      </w:r>
      <w:r>
        <w:rPr>
          <w:rFonts w:ascii="宋体" w:eastAsia="宋体" w:hAnsi="宋体"/>
          <w:sz w:val="21"/>
          <w:szCs w:val="21"/>
          <w:u w:val="single"/>
        </w:rPr>
        <w:t xml:space="preserve">                                          </w:t>
      </w:r>
    </w:p>
    <w:p w14:paraId="51AC3252" w14:textId="77777777" w:rsidR="00354074" w:rsidRDefault="00000000">
      <w:pPr>
        <w:pStyle w:val="ad"/>
        <w:numPr>
          <w:ilvl w:val="255"/>
          <w:numId w:val="0"/>
        </w:numPr>
        <w:tabs>
          <w:tab w:val="left" w:pos="999"/>
        </w:tabs>
        <w:spacing w:line="400" w:lineRule="exact"/>
        <w:rPr>
          <w:rFonts w:ascii="宋体" w:eastAsia="宋体" w:hAnsi="宋体" w:hint="eastAsia"/>
          <w:sz w:val="21"/>
          <w:szCs w:val="21"/>
        </w:rPr>
      </w:pPr>
      <w:r>
        <w:rPr>
          <w:rFonts w:ascii="宋体" w:eastAsia="宋体" w:hAnsi="宋体" w:hint="eastAsia"/>
          <w:sz w:val="21"/>
          <w:szCs w:val="21"/>
        </w:rPr>
        <w:t xml:space="preserve">         采购项目编号：</w:t>
      </w:r>
      <w:r>
        <w:rPr>
          <w:rFonts w:ascii="宋体" w:eastAsia="宋体" w:hAnsi="宋体"/>
          <w:sz w:val="21"/>
          <w:szCs w:val="21"/>
          <w:u w:val="single"/>
        </w:rPr>
        <w:t xml:space="preserve">                                          </w:t>
      </w:r>
    </w:p>
    <w:p w14:paraId="56134E3A" w14:textId="77777777" w:rsidR="00354074" w:rsidRDefault="00000000">
      <w:pPr>
        <w:pStyle w:val="ad"/>
        <w:spacing w:line="400" w:lineRule="exact"/>
        <w:ind w:firstLine="420"/>
        <w:rPr>
          <w:rFonts w:ascii="宋体" w:eastAsia="宋体" w:hAnsi="宋体" w:hint="eastAsia"/>
          <w:sz w:val="21"/>
          <w:szCs w:val="21"/>
        </w:rPr>
      </w:pPr>
      <w:r>
        <w:rPr>
          <w:rFonts w:ascii="宋体" w:eastAsia="宋体" w:hAnsi="宋体" w:hint="eastAsia"/>
          <w:sz w:val="21"/>
          <w:szCs w:val="21"/>
        </w:rPr>
        <w:t>（2）采购计划编号：</w:t>
      </w:r>
      <w:r>
        <w:rPr>
          <w:rFonts w:ascii="宋体" w:eastAsia="宋体" w:hAnsi="宋体"/>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u w:val="single"/>
        </w:rPr>
        <w:t xml:space="preserve">     </w:t>
      </w:r>
      <w:r>
        <w:rPr>
          <w:rFonts w:ascii="宋体" w:eastAsia="宋体" w:hAnsi="宋体"/>
          <w:sz w:val="21"/>
          <w:szCs w:val="21"/>
        </w:rPr>
        <w:t xml:space="preserve"> </w:t>
      </w:r>
    </w:p>
    <w:p w14:paraId="3DACEA20" w14:textId="77777777" w:rsidR="00354074" w:rsidRDefault="00000000">
      <w:pPr>
        <w:spacing w:line="400" w:lineRule="exact"/>
        <w:ind w:firstLine="420"/>
        <w:rPr>
          <w:rFonts w:ascii="宋体" w:hAnsi="宋体" w:hint="eastAsia"/>
        </w:rPr>
      </w:pPr>
      <w:r>
        <w:rPr>
          <w:rFonts w:ascii="宋体" w:hAnsi="宋体" w:hint="eastAsia"/>
        </w:rPr>
        <w:t>（3）项目内容：</w:t>
      </w:r>
    </w:p>
    <w:p w14:paraId="2D9EAC69" w14:textId="77777777" w:rsidR="00354074" w:rsidRDefault="00000000">
      <w:pPr>
        <w:spacing w:line="400" w:lineRule="exact"/>
        <w:ind w:firstLine="420"/>
        <w:rPr>
          <w:rFonts w:ascii="宋体" w:hAnsi="宋体" w:hint="eastAsia"/>
        </w:rPr>
      </w:pPr>
      <w:r>
        <w:rPr>
          <w:rFonts w:ascii="宋体" w:hAnsi="宋体" w:hint="eastAsia"/>
        </w:rPr>
        <w:t xml:space="preserve">     采购标的及数量（台/套</w:t>
      </w:r>
      <w:r>
        <w:rPr>
          <w:rFonts w:ascii="宋体" w:hAnsi="宋体"/>
          <w:lang w:val="en"/>
        </w:rPr>
        <w:t>/</w:t>
      </w:r>
      <w:r>
        <w:rPr>
          <w:rFonts w:ascii="宋体" w:hAnsi="宋体" w:hint="eastAsia"/>
          <w:lang w:val="en"/>
        </w:rPr>
        <w:t>个</w:t>
      </w:r>
      <w:r>
        <w:rPr>
          <w:rFonts w:ascii="宋体" w:hAnsi="宋体"/>
          <w:lang w:val="en"/>
        </w:rPr>
        <w:t>/</w:t>
      </w:r>
      <w:r>
        <w:rPr>
          <w:rFonts w:ascii="宋体" w:hAnsi="宋体" w:hint="eastAsia"/>
          <w:lang w:val="en"/>
        </w:rPr>
        <w:t>架</w:t>
      </w:r>
      <w:r>
        <w:rPr>
          <w:rFonts w:ascii="宋体" w:hAnsi="宋体"/>
          <w:lang w:val="en"/>
        </w:rPr>
        <w:t>/</w:t>
      </w:r>
      <w:r>
        <w:rPr>
          <w:rFonts w:ascii="宋体" w:hAnsi="宋体" w:hint="eastAsia"/>
          <w:lang w:val="en"/>
        </w:rPr>
        <w:t>组等</w:t>
      </w:r>
      <w:r>
        <w:rPr>
          <w:rFonts w:ascii="宋体" w:hAnsi="宋体" w:hint="eastAsia"/>
        </w:rPr>
        <w:t>）：</w:t>
      </w:r>
      <w:r>
        <w:rPr>
          <w:rFonts w:ascii="宋体" w:hAnsi="宋体" w:hint="eastAsia"/>
          <w:u w:val="single"/>
        </w:rPr>
        <w:t xml:space="preserve">                       </w:t>
      </w:r>
      <w:r>
        <w:rPr>
          <w:rFonts w:ascii="宋体" w:hAnsi="宋体" w:hint="eastAsia"/>
        </w:rPr>
        <w:t xml:space="preserve">            </w:t>
      </w:r>
      <w:r>
        <w:rPr>
          <w:rFonts w:ascii="宋体" w:hAnsi="宋体" w:hint="eastAsia"/>
          <w:u w:val="single"/>
        </w:rPr>
        <w:t xml:space="preserve">                  </w:t>
      </w:r>
      <w:r>
        <w:rPr>
          <w:rFonts w:ascii="宋体" w:hAnsi="宋体" w:hint="eastAsia"/>
        </w:rPr>
        <w:t xml:space="preserve"> </w:t>
      </w:r>
    </w:p>
    <w:p w14:paraId="3B49095E" w14:textId="77777777" w:rsidR="00354074" w:rsidRDefault="00000000">
      <w:pPr>
        <w:numPr>
          <w:ilvl w:val="255"/>
          <w:numId w:val="0"/>
        </w:numPr>
        <w:spacing w:line="400" w:lineRule="exact"/>
        <w:ind w:firstLine="420"/>
        <w:rPr>
          <w:rFonts w:ascii="宋体" w:hAnsi="宋体" w:cs="宋体" w:hint="eastAsia"/>
          <w:lang w:val="en"/>
        </w:rPr>
      </w:pPr>
      <w:r>
        <w:rPr>
          <w:rFonts w:ascii="宋体" w:hAnsi="宋体" w:hint="eastAsia"/>
        </w:rPr>
        <w:t xml:space="preserve">     </w:t>
      </w:r>
      <w:r>
        <w:rPr>
          <w:rFonts w:ascii="宋体" w:hAnsi="宋体" w:cs="宋体" w:hint="eastAsia"/>
        </w:rPr>
        <w:t>品牌：</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lang w:val="en"/>
        </w:rPr>
        <w:t xml:space="preserve">     </w:t>
      </w:r>
      <w:r>
        <w:rPr>
          <w:rFonts w:ascii="宋体" w:hAnsi="宋体" w:cs="宋体" w:hint="eastAsia"/>
        </w:rPr>
        <w:t>规格型号：</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p>
    <w:p w14:paraId="7BF93116" w14:textId="77777777" w:rsidR="00354074" w:rsidRDefault="00000000">
      <w:pPr>
        <w:spacing w:line="400" w:lineRule="exact"/>
        <w:ind w:firstLine="945"/>
        <w:rPr>
          <w:rFonts w:ascii="宋体" w:hAnsi="宋体" w:hint="eastAsia"/>
          <w:u w:val="single"/>
        </w:rPr>
      </w:pPr>
      <w:r>
        <w:rPr>
          <w:rFonts w:ascii="宋体" w:hAnsi="宋体" w:hint="eastAsia"/>
        </w:rPr>
        <w:t>采购标的的技术要求、商务要求具体见附件。</w:t>
      </w:r>
    </w:p>
    <w:p w14:paraId="21DD264F" w14:textId="77777777" w:rsidR="00354074" w:rsidRDefault="00000000">
      <w:pPr>
        <w:numPr>
          <w:ilvl w:val="255"/>
          <w:numId w:val="0"/>
        </w:numPr>
        <w:spacing w:line="400" w:lineRule="exact"/>
        <w:ind w:firstLine="945"/>
        <w:rPr>
          <w:rFonts w:ascii="宋体" w:hAnsi="宋体" w:cs="宋体" w:hint="eastAsia"/>
        </w:rPr>
      </w:pPr>
      <w:r>
        <w:rPr>
          <w:rFonts w:ascii="宋体" w:hAnsi="宋体" w:cs="汉仪书宋二S" w:hint="eastAsia"/>
        </w:rPr>
        <w:t>①</w:t>
      </w:r>
      <w:r>
        <w:rPr>
          <w:rFonts w:ascii="宋体" w:hAnsi="宋体" w:cs="宋体" w:hint="eastAsia"/>
        </w:rPr>
        <w:t>涉及信息类产品，请填写该产品关键部件的品牌、型号：</w:t>
      </w:r>
    </w:p>
    <w:p w14:paraId="3C136E5B" w14:textId="77777777" w:rsidR="00354074" w:rsidRDefault="00000000">
      <w:pPr>
        <w:numPr>
          <w:ilvl w:val="255"/>
          <w:numId w:val="0"/>
        </w:numPr>
        <w:spacing w:line="400" w:lineRule="exact"/>
        <w:ind w:firstLine="420"/>
        <w:rPr>
          <w:rFonts w:ascii="宋体" w:hAnsi="宋体" w:cs="宋体" w:hint="eastAsia"/>
          <w:u w:val="single"/>
        </w:rPr>
      </w:pPr>
      <w:r>
        <w:rPr>
          <w:rFonts w:ascii="宋体" w:hAnsi="宋体" w:cs="宋体" w:hint="eastAsia"/>
        </w:rPr>
        <w:t xml:space="preserve">     标的名称：</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p>
    <w:p w14:paraId="507D61BD" w14:textId="77777777" w:rsidR="00354074" w:rsidRDefault="00000000">
      <w:pPr>
        <w:numPr>
          <w:ilvl w:val="255"/>
          <w:numId w:val="0"/>
        </w:numPr>
        <w:spacing w:line="400" w:lineRule="exact"/>
        <w:ind w:firstLine="420"/>
        <w:rPr>
          <w:rFonts w:ascii="宋体" w:hAnsi="宋体" w:cs="宋体" w:hint="eastAsia"/>
        </w:rPr>
      </w:pPr>
      <w:r>
        <w:rPr>
          <w:rFonts w:ascii="宋体" w:hAnsi="宋体" w:cs="宋体" w:hint="eastAsia"/>
        </w:rPr>
        <w:t xml:space="preserve">     关键部件：</w:t>
      </w:r>
      <w:r>
        <w:rPr>
          <w:rFonts w:ascii="宋体" w:hAnsi="宋体" w:cs="宋体" w:hint="eastAsia"/>
          <w:u w:val="single"/>
        </w:rPr>
        <w:t xml:space="preserve">          </w:t>
      </w:r>
      <w:r>
        <w:rPr>
          <w:rFonts w:ascii="宋体" w:hAnsi="宋体" w:cs="宋体" w:hint="eastAsia"/>
        </w:rPr>
        <w:t xml:space="preserve"> 品牌：</w:t>
      </w:r>
      <w:r>
        <w:rPr>
          <w:rFonts w:ascii="宋体" w:hAnsi="宋体" w:cs="宋体" w:hint="eastAsia"/>
          <w:u w:val="single"/>
        </w:rPr>
        <w:t xml:space="preserve">        </w:t>
      </w:r>
      <w:r>
        <w:rPr>
          <w:rFonts w:ascii="宋体" w:hAnsi="宋体" w:cs="宋体" w:hint="eastAsia"/>
        </w:rPr>
        <w:t xml:space="preserve"> 型号：</w:t>
      </w:r>
      <w:r>
        <w:rPr>
          <w:rFonts w:ascii="宋体" w:hAnsi="宋体" w:cs="宋体" w:hint="eastAsia"/>
          <w:u w:val="single"/>
        </w:rPr>
        <w:t xml:space="preserve">       </w:t>
      </w:r>
      <w:r>
        <w:rPr>
          <w:rFonts w:ascii="宋体" w:hAnsi="宋体" w:cs="宋体" w:hint="eastAsia"/>
        </w:rPr>
        <w:t xml:space="preserve"> </w:t>
      </w:r>
    </w:p>
    <w:p w14:paraId="751B70D7" w14:textId="77777777" w:rsidR="00354074"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38C4D880" w14:textId="77777777" w:rsidR="00354074"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14:paraId="72B26BA8" w14:textId="77777777" w:rsidR="00354074" w:rsidRDefault="00000000">
      <w:pPr>
        <w:pStyle w:val="AONormal"/>
        <w:numPr>
          <w:ilvl w:val="255"/>
          <w:numId w:val="0"/>
        </w:numPr>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14:paraId="41D8FEF9" w14:textId="77777777" w:rsidR="00354074" w:rsidRDefault="00000000">
      <w:pPr>
        <w:pStyle w:val="AONormal"/>
        <w:numPr>
          <w:ilvl w:val="255"/>
          <w:numId w:val="0"/>
        </w:numPr>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汉仪书宋二S" w:hint="eastAsia"/>
          <w:sz w:val="21"/>
        </w:rPr>
        <w:t>②</w:t>
      </w:r>
      <w:r>
        <w:rPr>
          <w:rFonts w:ascii="宋体" w:eastAsia="宋体" w:hAnsi="宋体" w:cs="宋体" w:hint="eastAsia"/>
          <w:sz w:val="21"/>
        </w:rPr>
        <w:t>涉及车辆采购，请填写是否属于新能源汽车：</w:t>
      </w:r>
    </w:p>
    <w:p w14:paraId="3CBA6283" w14:textId="77777777" w:rsidR="00354074" w:rsidRDefault="00000000">
      <w:pPr>
        <w:pStyle w:val="AONormal"/>
        <w:numPr>
          <w:ilvl w:val="255"/>
          <w:numId w:val="0"/>
        </w:numPr>
        <w:rPr>
          <w:rFonts w:ascii="宋体" w:eastAsia="宋体" w:hAnsi="宋体" w:cs="宋体" w:hint="eastAsia"/>
          <w:sz w:val="21"/>
        </w:rPr>
      </w:pPr>
      <w:r>
        <w:rPr>
          <w:rFonts w:ascii="宋体" w:eastAsia="宋体" w:hAnsi="宋体" w:cs="宋体" w:hint="eastAsia"/>
          <w:sz w:val="21"/>
        </w:rPr>
        <w:t xml:space="preserve">         </w:t>
      </w:r>
      <w:r>
        <w:rPr>
          <w:rFonts w:ascii="Wingdings" w:eastAsia="Wingdings" w:hAnsi="Wingdings" w:cs="Wingdings"/>
          <w:sz w:val="21"/>
        </w:rPr>
        <w:t>¨</w:t>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5561FD14" w14:textId="77777777" w:rsidR="00354074" w:rsidRDefault="00000000">
      <w:pPr>
        <w:pStyle w:val="AONormal"/>
        <w:numPr>
          <w:ilvl w:val="255"/>
          <w:numId w:val="0"/>
        </w:numPr>
        <w:rPr>
          <w:rFonts w:ascii="宋体" w:eastAsia="宋体" w:hAnsi="宋体" w:cs="宋体" w:hint="eastAsia"/>
          <w:sz w:val="21"/>
        </w:rPr>
      </w:pPr>
      <w:r>
        <w:rPr>
          <w:rFonts w:ascii="宋体" w:eastAsia="宋体" w:hAnsi="宋体" w:cs="宋体" w:hint="eastAsia"/>
          <w:sz w:val="21"/>
        </w:rPr>
        <w:t xml:space="preserve">         </w:t>
      </w:r>
      <w:r>
        <w:rPr>
          <w:rFonts w:ascii="Wingdings" w:eastAsia="Wingdings" w:hAnsi="Wingdings" w:cs="Wingdings"/>
          <w:sz w:val="21"/>
        </w:rPr>
        <w:t>¨</w:t>
      </w:r>
      <w:r>
        <w:rPr>
          <w:rFonts w:ascii="宋体" w:eastAsia="宋体" w:hAnsi="宋体" w:cs="宋体" w:hint="eastAsia"/>
          <w:sz w:val="21"/>
        </w:rPr>
        <w:t>否</w:t>
      </w:r>
    </w:p>
    <w:p w14:paraId="2B36B8AA" w14:textId="77777777" w:rsidR="00354074" w:rsidRDefault="00000000">
      <w:pPr>
        <w:pStyle w:val="AONormal"/>
        <w:numPr>
          <w:ilvl w:val="255"/>
          <w:numId w:val="0"/>
        </w:numPr>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Wingdings" w:hAnsi="Wingdings" w:cs="Wingdings"/>
          <w:sz w:val="21"/>
        </w:rPr>
        <w:t>¨</w:t>
      </w:r>
      <w:proofErr w:type="gramStart"/>
      <w:r>
        <w:rPr>
          <w:rFonts w:ascii="宋体" w:eastAsia="宋体" w:hAnsi="宋体" w:cs="宋体" w:hint="eastAsia"/>
          <w:sz w:val="21"/>
        </w:rPr>
        <w:t xml:space="preserve">政府集中采购  </w:t>
      </w:r>
      <w:r>
        <w:rPr>
          <w:rFonts w:ascii="Wingdings" w:eastAsia="Wingdings" w:hAnsi="Wingdings" w:cs="Wingdings"/>
          <w:sz w:val="21"/>
        </w:rPr>
        <w:t>¨</w:t>
      </w:r>
      <w:r>
        <w:rPr>
          <w:rFonts w:ascii="宋体" w:eastAsia="宋体" w:hAnsi="宋体" w:cs="宋体" w:hint="eastAsia"/>
          <w:sz w:val="21"/>
        </w:rPr>
        <w:t xml:space="preserve">部门集中采购  </w:t>
      </w:r>
      <w:r>
        <w:rPr>
          <w:rFonts w:ascii="Wingdings" w:eastAsia="Wingdings" w:hAnsi="Wingdings" w:cs="Wingdings"/>
          <w:sz w:val="21"/>
        </w:rPr>
        <w:t>¨</w:t>
      </w:r>
      <w:proofErr w:type="gramEnd"/>
      <w:r>
        <w:rPr>
          <w:rFonts w:ascii="宋体" w:eastAsia="宋体" w:hAnsi="宋体" w:cs="宋体" w:hint="eastAsia"/>
          <w:sz w:val="21"/>
        </w:rPr>
        <w:t>分散采购</w:t>
      </w:r>
    </w:p>
    <w:p w14:paraId="6D5727C6" w14:textId="77777777" w:rsidR="00354074" w:rsidRDefault="00000000">
      <w:pPr>
        <w:pStyle w:val="AONormal"/>
        <w:numPr>
          <w:ilvl w:val="255"/>
          <w:numId w:val="0"/>
        </w:numPr>
        <w:ind w:firstLine="42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Wingdings" w:hAnsi="Wingdings" w:cs="Wingdings"/>
          <w:sz w:val="21"/>
        </w:rPr>
        <w:t>¨</w:t>
      </w:r>
      <w:r>
        <w:rPr>
          <w:rFonts w:ascii="宋体" w:eastAsia="宋体" w:hAnsi="宋体" w:cs="宋体" w:hint="eastAsia"/>
          <w:sz w:val="21"/>
        </w:rPr>
        <w:t xml:space="preserve">公开招标 </w:t>
      </w:r>
      <w:r>
        <w:rPr>
          <w:rFonts w:ascii="Wingdings" w:eastAsia="Wingdings" w:hAnsi="Wingdings" w:cs="Wingdings"/>
          <w:sz w:val="21"/>
        </w:rPr>
        <w:t>¨</w:t>
      </w:r>
      <w:r>
        <w:rPr>
          <w:rFonts w:ascii="宋体" w:eastAsia="宋体" w:hAnsi="宋体" w:cs="宋体" w:hint="eastAsia"/>
          <w:sz w:val="21"/>
        </w:rPr>
        <w:t xml:space="preserve">邀请招标 </w:t>
      </w:r>
      <w:r>
        <w:rPr>
          <w:rFonts w:ascii="Wingdings" w:eastAsia="Wingdings" w:hAnsi="Wingdings" w:cs="Wingdings"/>
          <w:sz w:val="21"/>
        </w:rPr>
        <w:t>¨</w:t>
      </w:r>
      <w:r>
        <w:rPr>
          <w:rFonts w:ascii="宋体" w:eastAsia="宋体" w:hAnsi="宋体" w:cs="宋体" w:hint="eastAsia"/>
          <w:sz w:val="21"/>
        </w:rPr>
        <w:t xml:space="preserve">竞争性谈判 </w:t>
      </w:r>
      <w:r>
        <w:rPr>
          <w:rFonts w:ascii="Wingdings" w:eastAsia="Wingdings" w:hAnsi="Wingdings" w:cs="Wingdings"/>
          <w:sz w:val="21"/>
        </w:rPr>
        <w:t>¨</w:t>
      </w:r>
      <w:r>
        <w:rPr>
          <w:rFonts w:ascii="宋体" w:eastAsia="宋体" w:hAnsi="宋体" w:cs="宋体" w:hint="eastAsia"/>
          <w:sz w:val="21"/>
        </w:rPr>
        <w:t>竞争性磋商</w:t>
      </w:r>
    </w:p>
    <w:p w14:paraId="439DC4D9" w14:textId="77777777" w:rsidR="00354074" w:rsidRDefault="00000000">
      <w:pPr>
        <w:pStyle w:val="AONormal"/>
        <w:numPr>
          <w:ilvl w:val="255"/>
          <w:numId w:val="0"/>
        </w:numPr>
        <w:ind w:firstLine="420"/>
        <w:rPr>
          <w:rFonts w:ascii="宋体" w:eastAsia="宋体" w:hAnsi="宋体" w:cs="宋体" w:hint="eastAsia"/>
          <w:sz w:val="21"/>
          <w:u w:val="single"/>
        </w:rPr>
      </w:pPr>
      <w:r>
        <w:rPr>
          <w:rFonts w:ascii="宋体" w:eastAsia="宋体" w:hAnsi="宋体" w:cs="宋体" w:hint="eastAsia"/>
        </w:rPr>
        <w:lastRenderedPageBreak/>
        <w:t xml:space="preserve">                  </w:t>
      </w:r>
      <w:r>
        <w:rPr>
          <w:rFonts w:ascii="Wingdings" w:eastAsia="Wingdings" w:hAnsi="Wingdings" w:cs="Wingdings"/>
          <w:sz w:val="21"/>
        </w:rPr>
        <w:t>¨</w:t>
      </w:r>
      <w:r>
        <w:rPr>
          <w:rFonts w:ascii="宋体" w:eastAsia="宋体" w:hAnsi="宋体" w:cs="宋体" w:hint="eastAsia"/>
          <w:sz w:val="21"/>
        </w:rPr>
        <w:t xml:space="preserve">询价 </w:t>
      </w:r>
      <w:r>
        <w:rPr>
          <w:rFonts w:ascii="Wingdings" w:eastAsia="Wingdings" w:hAnsi="Wingdings" w:cs="Wingdings"/>
          <w:sz w:val="21"/>
        </w:rPr>
        <w:t>¨</w:t>
      </w:r>
      <w:r>
        <w:rPr>
          <w:rFonts w:ascii="宋体" w:eastAsia="宋体" w:hAnsi="宋体" w:cs="宋体" w:hint="eastAsia"/>
          <w:sz w:val="21"/>
        </w:rPr>
        <w:t xml:space="preserve">单一来源 </w:t>
      </w:r>
      <w:r>
        <w:rPr>
          <w:rFonts w:ascii="Wingdings" w:eastAsia="Wingdings" w:hAnsi="Wingdings" w:cs="Wingdings"/>
          <w:sz w:val="21"/>
        </w:rPr>
        <w:t>¨</w:t>
      </w:r>
      <w:r>
        <w:rPr>
          <w:rFonts w:ascii="宋体" w:eastAsia="宋体" w:hAnsi="宋体" w:cs="宋体" w:hint="eastAsia"/>
          <w:sz w:val="21"/>
        </w:rPr>
        <w:t xml:space="preserve">框架协议 </w:t>
      </w:r>
      <w:r>
        <w:rPr>
          <w:rFonts w:ascii="Wingdings" w:eastAsia="Wingdings" w:hAnsi="Wingdings" w:cs="Wingdings"/>
          <w:sz w:val="21"/>
        </w:rPr>
        <w:t>¨</w:t>
      </w:r>
      <w:r>
        <w:rPr>
          <w:rFonts w:ascii="宋体" w:eastAsia="宋体" w:hAnsi="宋体" w:cs="宋体" w:hint="eastAsia"/>
          <w:sz w:val="21"/>
        </w:rPr>
        <w:t>其他：</w:t>
      </w:r>
      <w:r>
        <w:rPr>
          <w:rFonts w:ascii="宋体" w:eastAsia="宋体" w:hAnsi="宋体" w:cs="宋体" w:hint="eastAsia"/>
          <w:sz w:val="21"/>
          <w:u w:val="single"/>
        </w:rPr>
        <w:t xml:space="preserve">          </w:t>
      </w:r>
    </w:p>
    <w:p w14:paraId="1695A4A8" w14:textId="77777777" w:rsidR="00354074" w:rsidRDefault="00000000">
      <w:pPr>
        <w:pStyle w:val="AONormal"/>
        <w:numPr>
          <w:ilvl w:val="255"/>
          <w:numId w:val="0"/>
        </w:numPr>
        <w:ind w:firstLine="42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14:paraId="05DA831F" w14:textId="77777777" w:rsidR="00354074" w:rsidRDefault="00000000">
      <w:pPr>
        <w:pStyle w:val="AONormal"/>
        <w:numPr>
          <w:ilvl w:val="255"/>
          <w:numId w:val="0"/>
        </w:numPr>
        <w:ind w:firstLine="220"/>
        <w:rPr>
          <w:rFonts w:ascii="宋体" w:eastAsia="宋体" w:hAnsi="宋体" w:cs="Times New Roman" w:hint="eastAsia"/>
          <w:sz w:val="21"/>
        </w:rPr>
      </w:pPr>
      <w:r>
        <w:rPr>
          <w:rFonts w:ascii="宋体" w:eastAsia="宋体" w:hAnsi="宋体" w:hint="eastAsia"/>
        </w:rPr>
        <w:t xml:space="preserve"> （</w:t>
      </w:r>
      <w:r>
        <w:rPr>
          <w:rFonts w:ascii="宋体" w:eastAsia="宋体" w:hAnsi="宋体"/>
          <w:lang w:val="en"/>
        </w:rPr>
        <w:t>6</w:t>
      </w:r>
      <w:r>
        <w:rPr>
          <w:rFonts w:ascii="宋体" w:eastAsia="宋体" w:hAnsi="宋体" w:hint="eastAsia"/>
        </w:rPr>
        <w:t>）</w:t>
      </w:r>
      <w:r>
        <w:rPr>
          <w:rFonts w:ascii="宋体" w:eastAsia="宋体" w:hAnsi="宋体" w:cs="Times New Roman" w:hint="eastAsia"/>
          <w:sz w:val="21"/>
        </w:rPr>
        <w:t>中标（成交）采购标的制造商是否为中小企业：</w:t>
      </w:r>
      <w:r>
        <w:rPr>
          <w:rFonts w:ascii="Wingdings" w:eastAsia="Wingdings" w:hAnsi="Wingdings" w:cs="Wingdings"/>
          <w:sz w:val="21"/>
        </w:rPr>
        <w:t>¨</w:t>
      </w:r>
      <w:r>
        <w:rPr>
          <w:rFonts w:ascii="宋体" w:eastAsia="宋体" w:hAnsi="宋体" w:cs="Times New Roman" w:hint="eastAsia"/>
          <w:sz w:val="21"/>
        </w:rPr>
        <w:t xml:space="preserve">是      </w:t>
      </w:r>
      <w:r>
        <w:rPr>
          <w:rFonts w:ascii="Wingdings" w:eastAsia="Wingdings" w:hAnsi="Wingdings" w:cs="Wingdings"/>
          <w:sz w:val="21"/>
        </w:rPr>
        <w:t>¨</w:t>
      </w:r>
      <w:r>
        <w:rPr>
          <w:rFonts w:ascii="宋体" w:eastAsia="宋体" w:hAnsi="宋体" w:cs="Times New Roman" w:hint="eastAsia"/>
          <w:sz w:val="21"/>
        </w:rPr>
        <w:t>否</w:t>
      </w:r>
    </w:p>
    <w:p w14:paraId="2AE4F7AE" w14:textId="77777777" w:rsidR="00354074" w:rsidRDefault="00000000">
      <w:pPr>
        <w:numPr>
          <w:ilvl w:val="255"/>
          <w:numId w:val="0"/>
        </w:numPr>
        <w:spacing w:line="400" w:lineRule="exact"/>
        <w:rPr>
          <w:rFonts w:ascii="宋体" w:hAnsi="宋体" w:hint="eastAsia"/>
          <w:iCs/>
        </w:rPr>
      </w:pPr>
      <w:r>
        <w:rPr>
          <w:rFonts w:ascii="宋体" w:hAnsi="宋体" w:hint="eastAsia"/>
        </w:rPr>
        <w:t xml:space="preserve">         本合同是否为专门面向中小企业的采购合同（中小企业预留合同）：</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2CFEA9A0" w14:textId="77777777" w:rsidR="00354074" w:rsidRDefault="00000000">
      <w:pPr>
        <w:numPr>
          <w:ilvl w:val="255"/>
          <w:numId w:val="0"/>
        </w:numPr>
        <w:spacing w:line="400" w:lineRule="exact"/>
        <w:rPr>
          <w:rFonts w:ascii="宋体" w:hAnsi="宋体" w:hint="eastAsia"/>
          <w:iCs/>
        </w:rPr>
      </w:pPr>
      <w:r>
        <w:rPr>
          <w:rFonts w:ascii="宋体" w:hAnsi="宋体" w:hint="eastAsia"/>
        </w:rPr>
        <w:t xml:space="preserve">         若本项目不专门面向中小企业采购，是否给予小微企业评审优惠：</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40BE29AE" w14:textId="77777777" w:rsidR="00354074" w:rsidRDefault="00000000">
      <w:pPr>
        <w:numPr>
          <w:ilvl w:val="255"/>
          <w:numId w:val="0"/>
        </w:numPr>
        <w:spacing w:line="400" w:lineRule="exact"/>
        <w:rPr>
          <w:rFonts w:ascii="宋体" w:hAnsi="宋体" w:hint="eastAsia"/>
          <w:iCs/>
        </w:rPr>
      </w:pPr>
      <w:r>
        <w:rPr>
          <w:rFonts w:ascii="宋体" w:hAnsi="宋体" w:hint="eastAsia"/>
        </w:rPr>
        <w:t xml:space="preserve">         中标（成交）采购标的制造商是否为残疾人福利性单位：</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5A51C7C9" w14:textId="77777777" w:rsidR="00354074" w:rsidRDefault="00000000">
      <w:pPr>
        <w:spacing w:line="400" w:lineRule="exact"/>
        <w:rPr>
          <w:rFonts w:ascii="宋体" w:hAnsi="宋体" w:hint="eastAsia"/>
        </w:rPr>
      </w:pPr>
      <w:r>
        <w:rPr>
          <w:rFonts w:ascii="宋体" w:hAnsi="宋体" w:hint="eastAsia"/>
        </w:rPr>
        <w:t xml:space="preserve">         中标（成交）采购标的制造商是否为监狱企业：</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0E6A401E" w14:textId="77777777" w:rsidR="00354074" w:rsidRDefault="00000000">
      <w:pPr>
        <w:spacing w:line="400" w:lineRule="exact"/>
        <w:ind w:firstLine="420"/>
        <w:rPr>
          <w:rFonts w:ascii="宋体" w:hAnsi="宋体" w:hint="eastAsia"/>
        </w:rPr>
      </w:pPr>
      <w:r>
        <w:rPr>
          <w:rFonts w:ascii="宋体" w:hAnsi="宋体" w:hint="eastAsia"/>
        </w:rPr>
        <w:t>（</w:t>
      </w:r>
      <w:r>
        <w:rPr>
          <w:rFonts w:ascii="宋体" w:hAnsi="宋体"/>
          <w:lang w:val="en"/>
        </w:rPr>
        <w:t>7</w:t>
      </w:r>
      <w:r>
        <w:rPr>
          <w:rFonts w:ascii="宋体" w:hAnsi="宋体" w:hint="eastAsia"/>
        </w:rPr>
        <w:t>）合同是否分包：</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1D2A6710" w14:textId="77777777" w:rsidR="00354074" w:rsidRDefault="00000000">
      <w:pPr>
        <w:spacing w:line="400" w:lineRule="exact"/>
        <w:ind w:firstLine="840"/>
        <w:rPr>
          <w:rFonts w:ascii="宋体" w:hAnsi="宋体" w:hint="eastAsia"/>
          <w:u w:val="single"/>
        </w:rPr>
      </w:pPr>
      <w:r>
        <w:rPr>
          <w:rFonts w:ascii="宋体" w:hAnsi="宋体" w:hint="eastAsia"/>
        </w:rPr>
        <w:t xml:space="preserve"> 分包主要内容：</w:t>
      </w:r>
      <w:r>
        <w:rPr>
          <w:rFonts w:ascii="宋体" w:hAnsi="宋体" w:hint="eastAsia"/>
          <w:u w:val="single"/>
        </w:rPr>
        <w:t xml:space="preserve">                                            </w:t>
      </w:r>
    </w:p>
    <w:p w14:paraId="7EC09212" w14:textId="77777777" w:rsidR="00354074" w:rsidRDefault="00000000">
      <w:pPr>
        <w:spacing w:line="400" w:lineRule="exact"/>
        <w:ind w:firstLine="840"/>
        <w:rPr>
          <w:rFonts w:ascii="宋体" w:hAnsi="宋体" w:hint="eastAsia"/>
        </w:rPr>
      </w:pPr>
      <w:r>
        <w:rPr>
          <w:rFonts w:ascii="宋体" w:hAnsi="宋体" w:hint="eastAsia"/>
        </w:rPr>
        <w:t xml:space="preserve"> 分包供应商/制造商名称（如供应商和制造商不同，请分别填写）：</w:t>
      </w:r>
    </w:p>
    <w:p w14:paraId="3CB0C4C2" w14:textId="77777777" w:rsidR="00354074" w:rsidRDefault="00000000">
      <w:pPr>
        <w:spacing w:line="400" w:lineRule="exact"/>
        <w:ind w:firstLine="840"/>
        <w:rPr>
          <w:rFonts w:ascii="宋体" w:hAnsi="宋体" w:hint="eastAsia"/>
          <w:u w:val="single"/>
        </w:rPr>
      </w:pPr>
      <w:r>
        <w:rPr>
          <w:rFonts w:ascii="宋体" w:hAnsi="宋体" w:hint="eastAsia"/>
        </w:rPr>
        <w:t xml:space="preserve"> </w:t>
      </w:r>
      <w:r>
        <w:rPr>
          <w:rFonts w:ascii="宋体" w:hAnsi="宋体" w:hint="eastAsia"/>
          <w:u w:val="single"/>
        </w:rPr>
        <w:t xml:space="preserve">                                                          </w:t>
      </w:r>
    </w:p>
    <w:p w14:paraId="64792901" w14:textId="77777777" w:rsidR="00354074" w:rsidRDefault="00000000">
      <w:pPr>
        <w:spacing w:line="400" w:lineRule="exact"/>
        <w:ind w:firstLine="840"/>
        <w:rPr>
          <w:rFonts w:ascii="宋体" w:hAnsi="宋体" w:hint="eastAsia"/>
        </w:rPr>
      </w:pPr>
      <w:r>
        <w:rPr>
          <w:rFonts w:ascii="宋体" w:hAnsi="宋体" w:hint="eastAsia"/>
        </w:rPr>
        <w:t xml:space="preserve"> 分包供应商/制造商类型（如果供应商和制造商不同，只填写制造商类型）：</w:t>
      </w:r>
    </w:p>
    <w:p w14:paraId="17270619" w14:textId="77777777" w:rsidR="00354074" w:rsidRDefault="00000000">
      <w:pPr>
        <w:spacing w:line="400" w:lineRule="exact"/>
        <w:ind w:firstLine="840"/>
        <w:rPr>
          <w:rFonts w:ascii="宋体" w:hAnsi="宋体" w:hint="eastAsia"/>
          <w:iCs/>
        </w:rPr>
      </w:pPr>
      <w:r>
        <w:rPr>
          <w:rFonts w:ascii="宋体" w:hAnsi="宋体" w:hint="eastAsia"/>
          <w:iCs/>
        </w:rPr>
        <w:t xml:space="preserve"> </w:t>
      </w:r>
      <w:r>
        <w:rPr>
          <w:rFonts w:ascii="Wingdings" w:eastAsia="Wingdings" w:hAnsi="Wingdings" w:cs="Wingdings"/>
          <w:iCs/>
        </w:rPr>
        <w:t>¨</w:t>
      </w:r>
      <w:proofErr w:type="gramStart"/>
      <w:r>
        <w:rPr>
          <w:rFonts w:ascii="宋体" w:hAnsi="宋体" w:hint="eastAsia"/>
          <w:iCs/>
        </w:rPr>
        <w:t xml:space="preserve">大型企业  </w:t>
      </w:r>
      <w:r>
        <w:rPr>
          <w:rFonts w:ascii="Wingdings" w:eastAsia="Wingdings" w:hAnsi="Wingdings" w:cs="Wingdings"/>
          <w:iCs/>
        </w:rPr>
        <w:t>¨</w:t>
      </w:r>
      <w:r>
        <w:rPr>
          <w:rFonts w:ascii="宋体" w:hAnsi="宋体" w:hint="eastAsia"/>
          <w:iCs/>
        </w:rPr>
        <w:t xml:space="preserve">中型企业  </w:t>
      </w:r>
      <w:r>
        <w:rPr>
          <w:rFonts w:ascii="Wingdings" w:eastAsia="Wingdings" w:hAnsi="Wingdings" w:cs="Wingdings"/>
          <w:iCs/>
        </w:rPr>
        <w:t>¨</w:t>
      </w:r>
      <w:proofErr w:type="gramEnd"/>
      <w:r>
        <w:rPr>
          <w:rFonts w:ascii="宋体" w:hAnsi="宋体" w:hint="eastAsia"/>
          <w:iCs/>
        </w:rPr>
        <w:t xml:space="preserve">小微型企业  </w:t>
      </w:r>
    </w:p>
    <w:p w14:paraId="4F21B4CA" w14:textId="77777777" w:rsidR="00354074" w:rsidRDefault="00000000">
      <w:pPr>
        <w:spacing w:line="400" w:lineRule="exact"/>
        <w:ind w:firstLine="840"/>
        <w:rPr>
          <w:rFonts w:ascii="宋体" w:hAnsi="宋体" w:hint="eastAsia"/>
        </w:rPr>
      </w:pPr>
      <w:r>
        <w:rPr>
          <w:rFonts w:ascii="宋体" w:hAnsi="宋体" w:hint="eastAsia"/>
          <w:iCs/>
        </w:rPr>
        <w:t xml:space="preserve"> </w:t>
      </w:r>
      <w:r>
        <w:rPr>
          <w:rFonts w:ascii="Wingdings" w:eastAsia="Wingdings" w:hAnsi="Wingdings" w:cs="Wingdings"/>
          <w:iCs/>
        </w:rPr>
        <w:t>¨</w:t>
      </w:r>
      <w:r>
        <w:rPr>
          <w:rFonts w:ascii="宋体" w:hAnsi="宋体" w:hint="eastAsia"/>
          <w:iCs/>
        </w:rPr>
        <w:t xml:space="preserve">残疾人福利性单位 </w:t>
      </w:r>
      <w:r>
        <w:rPr>
          <w:rFonts w:ascii="Wingdings" w:eastAsia="Wingdings" w:hAnsi="Wingdings" w:cs="Wingdings"/>
          <w:iCs/>
        </w:rPr>
        <w:t>¨</w:t>
      </w:r>
      <w:r>
        <w:rPr>
          <w:rFonts w:ascii="宋体" w:hAnsi="宋体" w:hint="eastAsia"/>
          <w:iCs/>
        </w:rPr>
        <w:t xml:space="preserve">监狱企业 </w:t>
      </w:r>
      <w:r>
        <w:rPr>
          <w:rFonts w:ascii="Wingdings" w:eastAsia="Wingdings" w:hAnsi="Wingdings" w:cs="Wingdings"/>
          <w:iCs/>
        </w:rPr>
        <w:t>¨</w:t>
      </w:r>
      <w:r>
        <w:rPr>
          <w:rFonts w:ascii="宋体" w:hAnsi="宋体" w:hint="eastAsia"/>
          <w:iCs/>
        </w:rPr>
        <w:t>其他</w:t>
      </w:r>
    </w:p>
    <w:p w14:paraId="5B217CB4" w14:textId="77777777" w:rsidR="00354074" w:rsidRDefault="00000000">
      <w:pPr>
        <w:numPr>
          <w:ilvl w:val="255"/>
          <w:numId w:val="0"/>
        </w:numPr>
        <w:spacing w:line="400" w:lineRule="exact"/>
        <w:rPr>
          <w:rFonts w:ascii="宋体" w:hAnsi="宋体" w:cs="宋体" w:hint="eastAsia"/>
          <w:iCs/>
        </w:rPr>
      </w:pPr>
      <w:r>
        <w:rPr>
          <w:rFonts w:ascii="宋体" w:hAnsi="宋体" w:hint="eastAsia"/>
        </w:rPr>
        <w:t xml:space="preserve">    </w:t>
      </w:r>
      <w:r>
        <w:rPr>
          <w:rFonts w:ascii="宋体" w:hAnsi="宋体" w:cs="宋体" w:hint="eastAsia"/>
        </w:rPr>
        <w:t>（</w:t>
      </w:r>
      <w:r>
        <w:rPr>
          <w:rFonts w:ascii="宋体" w:hAnsi="宋体" w:cs="宋体"/>
          <w:lang w:val="en"/>
        </w:rPr>
        <w:t>8</w:t>
      </w:r>
      <w:r>
        <w:rPr>
          <w:rFonts w:ascii="宋体" w:hAnsi="宋体" w:cs="宋体" w:hint="eastAsia"/>
        </w:rPr>
        <w:t>）中标（成交）供应商是否为外商投资企业：</w:t>
      </w:r>
      <w:r>
        <w:rPr>
          <w:rFonts w:ascii="Wingdings" w:eastAsia="Wingdings" w:hAnsi="Wingdings" w:cs="Wingdings"/>
          <w:iCs/>
        </w:rPr>
        <w:t>¨</w:t>
      </w:r>
      <w:r>
        <w:rPr>
          <w:rFonts w:ascii="宋体" w:hAnsi="宋体" w:cs="宋体" w:hint="eastAsia"/>
          <w:iCs/>
        </w:rPr>
        <w:t xml:space="preserve">是       </w:t>
      </w:r>
      <w:r>
        <w:rPr>
          <w:rFonts w:ascii="Wingdings" w:eastAsia="Wingdings" w:hAnsi="Wingdings" w:cs="Wingdings"/>
          <w:iCs/>
        </w:rPr>
        <w:t>¨</w:t>
      </w:r>
      <w:r>
        <w:rPr>
          <w:rFonts w:ascii="宋体" w:hAnsi="宋体" w:cs="宋体" w:hint="eastAsia"/>
          <w:iCs/>
        </w:rPr>
        <w:t>否</w:t>
      </w:r>
    </w:p>
    <w:p w14:paraId="2EB9DEA2" w14:textId="77777777" w:rsidR="00354074" w:rsidRDefault="00000000">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Wingdings" w:hAnsi="Wingdings" w:cs="Wingdings"/>
          <w:iCs/>
          <w:sz w:val="21"/>
        </w:rPr>
        <w:t>¨</w:t>
      </w:r>
      <w:proofErr w:type="gramStart"/>
      <w:r>
        <w:rPr>
          <w:rFonts w:ascii="宋体" w:eastAsia="宋体" w:hAnsi="宋体" w:cs="宋体" w:hint="eastAsia"/>
          <w:sz w:val="21"/>
        </w:rPr>
        <w:t xml:space="preserve">全部由外国投资者投资  </w:t>
      </w:r>
      <w:r>
        <w:rPr>
          <w:rFonts w:ascii="Wingdings" w:eastAsia="Wingdings" w:hAnsi="Wingdings" w:cs="Wingdings"/>
          <w:iCs/>
          <w:sz w:val="21"/>
        </w:rPr>
        <w:t>¨</w:t>
      </w:r>
      <w:proofErr w:type="gramEnd"/>
      <w:r>
        <w:rPr>
          <w:rFonts w:ascii="宋体" w:eastAsia="宋体" w:hAnsi="宋体" w:cs="宋体" w:hint="eastAsia"/>
          <w:iCs/>
          <w:sz w:val="21"/>
        </w:rPr>
        <w:t>部分由外国投资者投资</w:t>
      </w:r>
    </w:p>
    <w:p w14:paraId="2B9EAD24" w14:textId="77777777" w:rsidR="00354074" w:rsidRDefault="00000000">
      <w:pPr>
        <w:numPr>
          <w:ilvl w:val="255"/>
          <w:numId w:val="0"/>
        </w:numPr>
        <w:spacing w:line="400" w:lineRule="exact"/>
        <w:ind w:firstLine="420"/>
        <w:rPr>
          <w:rFonts w:ascii="宋体" w:hAnsi="宋体" w:cs="宋体" w:hint="eastAsia"/>
        </w:rPr>
      </w:pPr>
      <w:r>
        <w:rPr>
          <w:rFonts w:ascii="宋体" w:hAnsi="宋体" w:cs="宋体" w:hint="eastAsia"/>
        </w:rPr>
        <w:t>（</w:t>
      </w:r>
      <w:r>
        <w:rPr>
          <w:rFonts w:ascii="宋体" w:hAnsi="宋体" w:cs="宋体"/>
          <w:lang w:val="en"/>
        </w:rPr>
        <w:t>9</w:t>
      </w:r>
      <w:r>
        <w:rPr>
          <w:rFonts w:ascii="宋体" w:hAnsi="宋体" w:cs="宋体" w:hint="eastAsia"/>
        </w:rPr>
        <w:t>）是否涉及进口产品：</w:t>
      </w:r>
    </w:p>
    <w:p w14:paraId="01651214" w14:textId="77777777" w:rsidR="00354074" w:rsidRDefault="00000000">
      <w:pPr>
        <w:numPr>
          <w:ilvl w:val="255"/>
          <w:numId w:val="0"/>
        </w:numPr>
        <w:spacing w:line="400" w:lineRule="exact"/>
        <w:ind w:firstLine="840"/>
        <w:rPr>
          <w:rFonts w:ascii="宋体" w:hAnsi="宋体" w:cs="宋体" w:hint="eastAsia"/>
          <w:u w:val="single"/>
        </w:rPr>
      </w:pPr>
      <w:r>
        <w:rPr>
          <w:rFonts w:ascii="宋体" w:hAnsi="宋体" w:cs="宋体" w:hint="eastAsia"/>
        </w:rPr>
        <w:t xml:space="preserve"> </w:t>
      </w:r>
      <w:r>
        <w:rPr>
          <w:rFonts w:ascii="Wingdings" w:eastAsia="Wingdings" w:hAnsi="Wingdings" w:cs="Wingdings"/>
        </w:rPr>
        <w:t>¨</w:t>
      </w:r>
      <w:r>
        <w:rPr>
          <w:rFonts w:ascii="宋体" w:hAnsi="宋体" w:cs="宋体" w:hint="eastAsia"/>
        </w:rPr>
        <w:t>是，《政府采购品目分类目录》底级品目名称：</w:t>
      </w:r>
      <w:r>
        <w:rPr>
          <w:rFonts w:ascii="宋体" w:hAnsi="宋体" w:cs="宋体" w:hint="eastAsia"/>
          <w:u w:val="single"/>
        </w:rPr>
        <w:t xml:space="preserve">         </w:t>
      </w:r>
      <w:r>
        <w:rPr>
          <w:rFonts w:ascii="宋体" w:hAnsi="宋体" w:cs="宋体" w:hint="eastAsia"/>
        </w:rPr>
        <w:t xml:space="preserve"> 金额：</w:t>
      </w:r>
      <w:r>
        <w:rPr>
          <w:rFonts w:ascii="宋体" w:hAnsi="宋体" w:cs="宋体" w:hint="eastAsia"/>
          <w:u w:val="single"/>
        </w:rPr>
        <w:t xml:space="preserve">        </w:t>
      </w:r>
    </w:p>
    <w:p w14:paraId="1D732E22" w14:textId="77777777" w:rsidR="00354074" w:rsidRDefault="00000000">
      <w:pPr>
        <w:numPr>
          <w:ilvl w:val="255"/>
          <w:numId w:val="0"/>
        </w:numPr>
        <w:spacing w:line="400" w:lineRule="exact"/>
        <w:ind w:firstLine="840"/>
        <w:rPr>
          <w:rFonts w:ascii="宋体" w:hAnsi="宋体" w:hint="eastAsia"/>
        </w:rPr>
      </w:pPr>
      <w:r>
        <w:rPr>
          <w:rFonts w:ascii="宋体" w:hAnsi="宋体" w:cs="宋体" w:hint="eastAsia"/>
        </w:rPr>
        <w:t xml:space="preserve">        国别：</w:t>
      </w:r>
      <w:r>
        <w:rPr>
          <w:rFonts w:ascii="宋体" w:hAnsi="宋体" w:cs="宋体" w:hint="eastAsia"/>
          <w:u w:val="single"/>
        </w:rPr>
        <w:t xml:space="preserve">        </w:t>
      </w:r>
      <w:r>
        <w:rPr>
          <w:rFonts w:ascii="宋体" w:hAnsi="宋体" w:cs="宋体" w:hint="eastAsia"/>
        </w:rPr>
        <w:t xml:space="preserve"> 品牌：</w:t>
      </w:r>
      <w:r>
        <w:rPr>
          <w:rFonts w:ascii="宋体" w:hAnsi="宋体" w:cs="宋体" w:hint="eastAsia"/>
          <w:u w:val="single"/>
        </w:rPr>
        <w:t xml:space="preserve">        </w:t>
      </w:r>
      <w:r>
        <w:rPr>
          <w:rFonts w:ascii="宋体" w:hAnsi="宋体" w:cs="宋体" w:hint="eastAsia"/>
        </w:rPr>
        <w:t xml:space="preserve"> 规格型号：</w:t>
      </w:r>
      <w:r>
        <w:rPr>
          <w:rFonts w:ascii="宋体" w:hAnsi="宋体" w:cs="宋体" w:hint="eastAsia"/>
          <w:u w:val="single"/>
        </w:rPr>
        <w:t xml:space="preserve">        </w:t>
      </w:r>
      <w:r>
        <w:rPr>
          <w:rFonts w:ascii="宋体" w:hAnsi="宋体" w:hint="eastAsia"/>
        </w:rPr>
        <w:t xml:space="preserve">      </w:t>
      </w:r>
    </w:p>
    <w:p w14:paraId="66BD8FEA" w14:textId="77777777" w:rsidR="00354074" w:rsidRDefault="00000000">
      <w:pPr>
        <w:spacing w:line="400" w:lineRule="exact"/>
        <w:ind w:firstLine="840"/>
        <w:rPr>
          <w:rFonts w:ascii="宋体" w:hAnsi="宋体" w:hint="eastAsia"/>
        </w:rPr>
      </w:pPr>
      <w:r>
        <w:rPr>
          <w:rFonts w:ascii="宋体" w:hAnsi="宋体" w:hint="eastAsia"/>
        </w:rPr>
        <w:t xml:space="preserve"> </w:t>
      </w:r>
      <w:r>
        <w:rPr>
          <w:rFonts w:ascii="Wingdings" w:eastAsia="Wingdings" w:hAnsi="Wingdings" w:cs="Wingdings"/>
        </w:rPr>
        <w:t>¨</w:t>
      </w:r>
      <w:r>
        <w:rPr>
          <w:rFonts w:ascii="宋体" w:hAnsi="宋体" w:hint="eastAsia"/>
        </w:rPr>
        <w:t>否</w:t>
      </w:r>
    </w:p>
    <w:p w14:paraId="1146E6E1" w14:textId="77777777" w:rsidR="00354074" w:rsidRDefault="00000000">
      <w:pPr>
        <w:numPr>
          <w:ilvl w:val="255"/>
          <w:numId w:val="0"/>
        </w:numPr>
        <w:tabs>
          <w:tab w:val="left" w:pos="740"/>
        </w:tabs>
        <w:spacing w:line="400" w:lineRule="exact"/>
        <w:rPr>
          <w:rFonts w:ascii="宋体" w:hAnsi="宋体" w:hint="eastAsia"/>
        </w:rPr>
      </w:pPr>
      <w:r>
        <w:rPr>
          <w:rFonts w:ascii="宋体" w:hAnsi="宋体" w:hint="eastAsia"/>
        </w:rPr>
        <w:t xml:space="preserve">    （1</w:t>
      </w:r>
      <w:r>
        <w:rPr>
          <w:rFonts w:ascii="宋体" w:hAnsi="宋体"/>
          <w:lang w:val="en"/>
        </w:rPr>
        <w:t>0</w:t>
      </w:r>
      <w:r>
        <w:rPr>
          <w:rFonts w:ascii="宋体" w:hAnsi="宋体" w:hint="eastAsia"/>
        </w:rPr>
        <w:t>）是否涉及节能产品：</w:t>
      </w:r>
    </w:p>
    <w:p w14:paraId="6813FFE1" w14:textId="77777777" w:rsidR="00354074" w:rsidRDefault="00000000">
      <w:pPr>
        <w:numPr>
          <w:ilvl w:val="255"/>
          <w:numId w:val="0"/>
        </w:numPr>
        <w:tabs>
          <w:tab w:val="left" w:pos="740"/>
        </w:tabs>
        <w:spacing w:line="400" w:lineRule="exact"/>
        <w:rPr>
          <w:rFonts w:ascii="宋体" w:hAnsi="宋体" w:hint="eastAsia"/>
          <w:iCs/>
        </w:rPr>
      </w:pPr>
      <w:r>
        <w:rPr>
          <w:rFonts w:ascii="宋体" w:hAnsi="宋体" w:hint="eastAsia"/>
        </w:rPr>
        <w:t xml:space="preserve">         </w:t>
      </w:r>
      <w:r>
        <w:rPr>
          <w:rFonts w:ascii="Wingdings" w:eastAsia="Wingdings" w:hAnsi="Wingdings" w:cs="Wingdings"/>
        </w:rPr>
        <w:t>¨</w:t>
      </w:r>
      <w:r>
        <w:rPr>
          <w:rFonts w:ascii="宋体" w:hAnsi="宋体" w:hint="eastAsia"/>
        </w:rPr>
        <w:t>是，《节能产品政府采购品目清单》的底级品目名称：</w:t>
      </w:r>
      <w:r>
        <w:rPr>
          <w:rFonts w:ascii="宋体" w:hAnsi="宋体" w:hint="eastAsia"/>
          <w:u w:val="single"/>
        </w:rPr>
        <w:t xml:space="preserve">         </w:t>
      </w:r>
      <w:r>
        <w:rPr>
          <w:rFonts w:ascii="宋体" w:hAnsi="宋体" w:hint="eastAsia"/>
          <w:iCs/>
        </w:rPr>
        <w:t xml:space="preserve">     </w:t>
      </w:r>
    </w:p>
    <w:p w14:paraId="624C5924" w14:textId="77777777" w:rsidR="00354074" w:rsidRDefault="00000000">
      <w:pPr>
        <w:numPr>
          <w:ilvl w:val="255"/>
          <w:numId w:val="0"/>
        </w:numPr>
        <w:tabs>
          <w:tab w:val="left" w:pos="740"/>
        </w:tabs>
        <w:spacing w:line="400" w:lineRule="exact"/>
        <w:rPr>
          <w:rFonts w:ascii="宋体" w:hAnsi="宋体" w:hint="eastAsia"/>
          <w:iCs/>
        </w:rPr>
      </w:pPr>
      <w:r>
        <w:rPr>
          <w:rFonts w:ascii="宋体" w:hAnsi="宋体" w:hint="eastAsia"/>
          <w:iCs/>
        </w:rPr>
        <w:t xml:space="preserve">                </w:t>
      </w:r>
      <w:r>
        <w:rPr>
          <w:rFonts w:ascii="Wingdings" w:eastAsia="Wingdings" w:hAnsi="Wingdings" w:cs="Wingdings"/>
          <w:iCs/>
        </w:rPr>
        <w:t>¨</w:t>
      </w:r>
      <w:r>
        <w:rPr>
          <w:rFonts w:ascii="宋体" w:hAnsi="宋体" w:hint="eastAsia"/>
          <w:iCs/>
        </w:rPr>
        <w:t xml:space="preserve">强制采购       </w:t>
      </w:r>
      <w:r>
        <w:rPr>
          <w:rFonts w:ascii="Wingdings" w:eastAsia="Wingdings" w:hAnsi="Wingdings" w:cs="Wingdings"/>
          <w:iCs/>
        </w:rPr>
        <w:t>¨</w:t>
      </w:r>
      <w:r>
        <w:rPr>
          <w:rFonts w:ascii="宋体" w:hAnsi="宋体" w:hint="eastAsia"/>
          <w:iCs/>
        </w:rPr>
        <w:t xml:space="preserve">优先采购    </w:t>
      </w:r>
    </w:p>
    <w:p w14:paraId="2604A454" w14:textId="77777777" w:rsidR="00354074" w:rsidRDefault="00000000">
      <w:pPr>
        <w:numPr>
          <w:ilvl w:val="255"/>
          <w:numId w:val="0"/>
        </w:numPr>
        <w:tabs>
          <w:tab w:val="left" w:pos="740"/>
        </w:tabs>
        <w:spacing w:line="400" w:lineRule="exact"/>
        <w:rPr>
          <w:rFonts w:ascii="宋体" w:hAnsi="宋体" w:hint="eastAsia"/>
        </w:rPr>
      </w:pPr>
      <w:r>
        <w:rPr>
          <w:rFonts w:ascii="宋体" w:hAnsi="宋体" w:hint="eastAsia"/>
          <w:iCs/>
        </w:rPr>
        <w:t xml:space="preserve">         </w:t>
      </w:r>
      <w:r>
        <w:rPr>
          <w:rFonts w:ascii="Wingdings" w:eastAsia="Wingdings" w:hAnsi="Wingdings" w:cs="Wingdings"/>
        </w:rPr>
        <w:t>¨</w:t>
      </w:r>
      <w:r>
        <w:rPr>
          <w:rFonts w:ascii="宋体" w:hAnsi="宋体" w:hint="eastAsia"/>
        </w:rPr>
        <w:t>否</w:t>
      </w:r>
    </w:p>
    <w:p w14:paraId="1B20F3B9" w14:textId="77777777" w:rsidR="00354074" w:rsidRDefault="00000000">
      <w:pPr>
        <w:numPr>
          <w:ilvl w:val="255"/>
          <w:numId w:val="0"/>
        </w:numPr>
        <w:tabs>
          <w:tab w:val="left" w:pos="740"/>
        </w:tabs>
        <w:spacing w:line="400" w:lineRule="exact"/>
        <w:rPr>
          <w:rFonts w:ascii="宋体" w:hAnsi="宋体" w:hint="eastAsia"/>
        </w:rPr>
      </w:pPr>
      <w:r>
        <w:rPr>
          <w:rFonts w:ascii="宋体" w:hAnsi="宋体" w:hint="eastAsia"/>
        </w:rPr>
        <w:t xml:space="preserve">          是否涉及环境标志产品：</w:t>
      </w:r>
    </w:p>
    <w:p w14:paraId="5A32C571" w14:textId="77777777" w:rsidR="00354074" w:rsidRDefault="00000000">
      <w:pPr>
        <w:numPr>
          <w:ilvl w:val="255"/>
          <w:numId w:val="0"/>
        </w:numPr>
        <w:tabs>
          <w:tab w:val="left" w:pos="740"/>
        </w:tabs>
        <w:spacing w:line="400" w:lineRule="exact"/>
        <w:rPr>
          <w:rFonts w:ascii="宋体" w:hAnsi="宋体" w:hint="eastAsia"/>
        </w:rPr>
      </w:pPr>
      <w:r>
        <w:rPr>
          <w:rFonts w:ascii="宋体" w:hAnsi="宋体" w:hint="eastAsia"/>
        </w:rPr>
        <w:t xml:space="preserve">         </w:t>
      </w:r>
      <w:r>
        <w:rPr>
          <w:rFonts w:ascii="Wingdings" w:eastAsia="Wingdings" w:hAnsi="Wingdings" w:cs="Wingdings"/>
        </w:rPr>
        <w:t>¨</w:t>
      </w:r>
      <w:r>
        <w:rPr>
          <w:rFonts w:ascii="宋体" w:hAnsi="宋体" w:hint="eastAsia"/>
        </w:rPr>
        <w:t>是，《环境标志产品政府采购品目清单》的底级品目名称：</w:t>
      </w:r>
      <w:r>
        <w:rPr>
          <w:rFonts w:ascii="宋体" w:hAnsi="宋体" w:hint="eastAsia"/>
          <w:u w:val="single"/>
        </w:rPr>
        <w:t xml:space="preserve">         </w:t>
      </w:r>
      <w:r>
        <w:rPr>
          <w:rFonts w:ascii="宋体" w:hAnsi="宋体" w:hint="eastAsia"/>
          <w:iCs/>
        </w:rPr>
        <w:t xml:space="preserve"> </w:t>
      </w:r>
    </w:p>
    <w:p w14:paraId="68CD5398" w14:textId="77777777" w:rsidR="00354074" w:rsidRDefault="00000000">
      <w:pPr>
        <w:numPr>
          <w:ilvl w:val="255"/>
          <w:numId w:val="0"/>
        </w:numPr>
        <w:tabs>
          <w:tab w:val="left" w:pos="740"/>
        </w:tabs>
        <w:spacing w:line="400" w:lineRule="exact"/>
        <w:rPr>
          <w:rFonts w:ascii="宋体" w:hAnsi="宋体" w:hint="eastAsia"/>
          <w:iCs/>
        </w:rPr>
      </w:pPr>
      <w:r>
        <w:rPr>
          <w:rFonts w:ascii="宋体" w:hAnsi="宋体" w:hint="eastAsia"/>
          <w:iCs/>
        </w:rPr>
        <w:t xml:space="preserve">                </w:t>
      </w:r>
      <w:r>
        <w:rPr>
          <w:rFonts w:ascii="Wingdings" w:eastAsia="Wingdings" w:hAnsi="Wingdings" w:cs="Wingdings"/>
          <w:iCs/>
        </w:rPr>
        <w:t>¨</w:t>
      </w:r>
      <w:r>
        <w:rPr>
          <w:rFonts w:ascii="宋体" w:hAnsi="宋体" w:hint="eastAsia"/>
          <w:iCs/>
        </w:rPr>
        <w:t xml:space="preserve">强制采购       </w:t>
      </w:r>
      <w:r>
        <w:rPr>
          <w:rFonts w:ascii="Wingdings" w:eastAsia="Wingdings" w:hAnsi="Wingdings" w:cs="Wingdings"/>
          <w:iCs/>
        </w:rPr>
        <w:t>¨</w:t>
      </w:r>
      <w:r>
        <w:rPr>
          <w:rFonts w:ascii="宋体" w:hAnsi="宋体" w:hint="eastAsia"/>
          <w:iCs/>
        </w:rPr>
        <w:t xml:space="preserve">优先采购    </w:t>
      </w:r>
    </w:p>
    <w:p w14:paraId="280CDC5D" w14:textId="77777777" w:rsidR="00354074" w:rsidRDefault="00000000">
      <w:pPr>
        <w:numPr>
          <w:ilvl w:val="255"/>
          <w:numId w:val="0"/>
        </w:numPr>
        <w:tabs>
          <w:tab w:val="left" w:pos="740"/>
        </w:tabs>
        <w:spacing w:line="400" w:lineRule="exact"/>
        <w:rPr>
          <w:rFonts w:ascii="宋体" w:hAnsi="宋体" w:hint="eastAsia"/>
        </w:rPr>
      </w:pPr>
      <w:r>
        <w:rPr>
          <w:rFonts w:ascii="宋体" w:hAnsi="宋体" w:hint="eastAsia"/>
          <w:iCs/>
        </w:rPr>
        <w:t xml:space="preserve">         </w:t>
      </w:r>
      <w:r>
        <w:rPr>
          <w:rFonts w:ascii="Wingdings" w:eastAsia="Wingdings" w:hAnsi="Wingdings" w:cs="Wingdings"/>
        </w:rPr>
        <w:t>¨</w:t>
      </w:r>
      <w:r>
        <w:rPr>
          <w:rFonts w:ascii="宋体" w:hAnsi="宋体" w:hint="eastAsia"/>
        </w:rPr>
        <w:t>否</w:t>
      </w:r>
    </w:p>
    <w:p w14:paraId="106EB614" w14:textId="77777777" w:rsidR="00354074" w:rsidRDefault="00000000">
      <w:pPr>
        <w:pStyle w:val="AONormal"/>
        <w:numPr>
          <w:ilvl w:val="255"/>
          <w:numId w:val="0"/>
        </w:numPr>
        <w:rPr>
          <w:rFonts w:ascii="宋体" w:eastAsia="宋体" w:hAnsi="宋体" w:cs="Times New Roman" w:hint="eastAsia"/>
          <w:sz w:val="21"/>
        </w:rPr>
      </w:pPr>
      <w:r>
        <w:rPr>
          <w:rFonts w:ascii="宋体" w:eastAsia="宋体" w:hAnsi="宋体" w:hint="eastAsia"/>
          <w:sz w:val="21"/>
        </w:rPr>
        <w:t xml:space="preserve">          </w:t>
      </w:r>
      <w:r>
        <w:rPr>
          <w:rFonts w:ascii="宋体" w:eastAsia="宋体" w:hAnsi="宋体" w:cs="Times New Roman" w:hint="eastAsia"/>
          <w:sz w:val="21"/>
        </w:rPr>
        <w:t xml:space="preserve">是否涉及绿色产品： </w:t>
      </w:r>
    </w:p>
    <w:p w14:paraId="024BCC06" w14:textId="77777777" w:rsidR="00354074" w:rsidRDefault="00000000">
      <w:pPr>
        <w:pStyle w:val="AONormal"/>
        <w:ind w:firstLine="420"/>
        <w:rPr>
          <w:rFonts w:ascii="宋体" w:eastAsia="宋体" w:hAnsi="宋体" w:hint="eastAsia"/>
          <w:u w:val="single"/>
        </w:rPr>
      </w:pPr>
      <w:r>
        <w:rPr>
          <w:rFonts w:ascii="宋体" w:eastAsia="宋体" w:hAnsi="宋体" w:cs="Times New Roman" w:hint="eastAsia"/>
          <w:sz w:val="21"/>
        </w:rPr>
        <w:t xml:space="preserve">     </w:t>
      </w:r>
      <w:r>
        <w:rPr>
          <w:rFonts w:ascii="Wingdings" w:eastAsia="Wingdings" w:hAnsi="Wingdings" w:cs="Wingdings"/>
          <w:sz w:val="21"/>
        </w:rPr>
        <w:t>¨</w:t>
      </w:r>
      <w:r>
        <w:rPr>
          <w:rFonts w:ascii="宋体" w:eastAsia="宋体" w:hAnsi="宋体" w:cs="Times New Roman" w:hint="eastAsia"/>
          <w:sz w:val="21"/>
        </w:rPr>
        <w:t>是，绿色产品政府采购相关政策确定的底级品目名称：</w:t>
      </w:r>
      <w:r>
        <w:rPr>
          <w:rFonts w:ascii="宋体" w:eastAsia="宋体" w:hAnsi="宋体" w:hint="eastAsia"/>
          <w:u w:val="single"/>
        </w:rPr>
        <w:t xml:space="preserve">         </w:t>
      </w:r>
    </w:p>
    <w:p w14:paraId="30DEC2D8" w14:textId="77777777" w:rsidR="00354074" w:rsidRDefault="00000000">
      <w:pPr>
        <w:numPr>
          <w:ilvl w:val="255"/>
          <w:numId w:val="0"/>
        </w:numPr>
        <w:tabs>
          <w:tab w:val="left" w:pos="740"/>
        </w:tabs>
        <w:spacing w:line="400" w:lineRule="exact"/>
        <w:rPr>
          <w:rFonts w:ascii="宋体" w:hAnsi="宋体" w:hint="eastAsia"/>
          <w:iCs/>
        </w:rPr>
      </w:pPr>
      <w:r>
        <w:rPr>
          <w:rFonts w:ascii="宋体" w:hAnsi="宋体" w:hint="eastAsia"/>
          <w:iCs/>
        </w:rPr>
        <w:t xml:space="preserve">                </w:t>
      </w:r>
      <w:r>
        <w:rPr>
          <w:rFonts w:ascii="Wingdings" w:eastAsia="Wingdings" w:hAnsi="Wingdings" w:cs="Wingdings"/>
          <w:iCs/>
        </w:rPr>
        <w:t>¨</w:t>
      </w:r>
      <w:r>
        <w:rPr>
          <w:rFonts w:ascii="宋体" w:hAnsi="宋体" w:hint="eastAsia"/>
          <w:iCs/>
        </w:rPr>
        <w:t xml:space="preserve">强制采购       </w:t>
      </w:r>
      <w:r>
        <w:rPr>
          <w:rFonts w:ascii="Wingdings" w:eastAsia="Wingdings" w:hAnsi="Wingdings" w:cs="Wingdings"/>
          <w:iCs/>
        </w:rPr>
        <w:t>¨</w:t>
      </w:r>
      <w:r>
        <w:rPr>
          <w:rFonts w:ascii="宋体" w:hAnsi="宋体" w:hint="eastAsia"/>
          <w:iCs/>
        </w:rPr>
        <w:t xml:space="preserve">优先采购    </w:t>
      </w:r>
    </w:p>
    <w:p w14:paraId="6CE5A8F1" w14:textId="77777777" w:rsidR="00354074" w:rsidRDefault="00000000">
      <w:pPr>
        <w:pStyle w:val="AONormal"/>
        <w:ind w:firstLine="420"/>
        <w:rPr>
          <w:rFonts w:ascii="宋体" w:eastAsia="宋体" w:hAnsi="宋体" w:hint="eastAsia"/>
          <w:sz w:val="21"/>
        </w:rPr>
      </w:pPr>
      <w:r>
        <w:rPr>
          <w:rFonts w:ascii="宋体" w:eastAsia="宋体" w:hAnsi="宋体" w:cs="Times New Roman" w:hint="eastAsia"/>
          <w:sz w:val="21"/>
        </w:rPr>
        <w:t xml:space="preserve">     </w:t>
      </w:r>
      <w:r>
        <w:rPr>
          <w:rFonts w:ascii="Wingdings" w:eastAsia="Wingdings" w:hAnsi="Wingdings" w:cs="Wingdings"/>
          <w:sz w:val="21"/>
        </w:rPr>
        <w:t>¨</w:t>
      </w:r>
      <w:r>
        <w:rPr>
          <w:rFonts w:ascii="宋体" w:eastAsia="宋体" w:hAnsi="宋体" w:cs="Times New Roman" w:hint="eastAsia"/>
          <w:sz w:val="21"/>
        </w:rPr>
        <w:t>否</w:t>
      </w:r>
    </w:p>
    <w:p w14:paraId="418F198A" w14:textId="77777777" w:rsidR="00354074" w:rsidRDefault="00000000">
      <w:pPr>
        <w:numPr>
          <w:ilvl w:val="255"/>
          <w:numId w:val="0"/>
        </w:numPr>
        <w:spacing w:line="400" w:lineRule="exact"/>
        <w:rPr>
          <w:rFonts w:ascii="宋体" w:hAnsi="宋体" w:hint="eastAsia"/>
        </w:rPr>
      </w:pPr>
      <w:r>
        <w:rPr>
          <w:rFonts w:ascii="宋体" w:hAnsi="宋体" w:hint="eastAsia"/>
        </w:rPr>
        <w:t xml:space="preserve">    （1</w:t>
      </w:r>
      <w:r>
        <w:rPr>
          <w:rFonts w:ascii="宋体" w:hAnsi="宋体"/>
          <w:lang w:val="en"/>
        </w:rPr>
        <w:t>1</w:t>
      </w:r>
      <w:r>
        <w:rPr>
          <w:rFonts w:ascii="宋体" w:hAnsi="宋体" w:hint="eastAsia"/>
        </w:rPr>
        <w:t>）涉及商品包装和快递包装的，是否参考《商品包装政府采购需求标准（试</w:t>
      </w:r>
      <w:r>
        <w:rPr>
          <w:rFonts w:ascii="宋体" w:hAnsi="宋体" w:hint="eastAsia"/>
        </w:rPr>
        <w:lastRenderedPageBreak/>
        <w:t>行）》、《快递包装政府采购需求标准（试行）》明确产品及相关快递服务的具体包装要求：</w:t>
      </w:r>
    </w:p>
    <w:p w14:paraId="29D3A3DE" w14:textId="77777777" w:rsidR="00354074" w:rsidRDefault="00000000">
      <w:pPr>
        <w:numPr>
          <w:ilvl w:val="255"/>
          <w:numId w:val="0"/>
        </w:numPr>
        <w:spacing w:line="400" w:lineRule="exact"/>
        <w:ind w:firstLine="840"/>
        <w:rPr>
          <w:rFonts w:ascii="宋体" w:hAnsi="宋体" w:hint="eastAsia"/>
        </w:rPr>
      </w:pPr>
      <w:r>
        <w:rPr>
          <w:rFonts w:ascii="Wingdings" w:eastAsia="Wingdings" w:hAnsi="Wingdings" w:cs="Wingdings"/>
        </w:rPr>
        <w:t>¨</w:t>
      </w:r>
      <w:r>
        <w:rPr>
          <w:rFonts w:ascii="宋体" w:hAnsi="宋体" w:hint="eastAsia"/>
        </w:rPr>
        <w:t xml:space="preserve">是       </w:t>
      </w:r>
      <w:r>
        <w:rPr>
          <w:rFonts w:ascii="Wingdings" w:eastAsia="Wingdings" w:hAnsi="Wingdings" w:cs="Wingdings"/>
        </w:rPr>
        <w:t>¨</w:t>
      </w:r>
      <w:r>
        <w:rPr>
          <w:rFonts w:ascii="宋体" w:hAnsi="宋体" w:hint="eastAsia"/>
        </w:rPr>
        <w:t xml:space="preserve">否      </w:t>
      </w:r>
      <w:r>
        <w:rPr>
          <w:rFonts w:ascii="Wingdings" w:eastAsia="Wingdings" w:hAnsi="Wingdings" w:cs="Wingdings"/>
        </w:rPr>
        <w:t>¨</w:t>
      </w:r>
      <w:r>
        <w:rPr>
          <w:rFonts w:ascii="宋体" w:hAnsi="宋体" w:hint="eastAsia"/>
        </w:rPr>
        <w:t>不涉及</w:t>
      </w:r>
    </w:p>
    <w:p w14:paraId="3742423B" w14:textId="77777777" w:rsidR="00354074" w:rsidRDefault="00000000">
      <w:pPr>
        <w:numPr>
          <w:ilvl w:val="0"/>
          <w:numId w:val="4"/>
        </w:numPr>
        <w:spacing w:line="400" w:lineRule="exact"/>
        <w:ind w:firstLine="422"/>
        <w:rPr>
          <w:rFonts w:ascii="宋体" w:hAnsi="宋体" w:hint="eastAsia"/>
          <w:b/>
        </w:rPr>
      </w:pPr>
      <w:r>
        <w:rPr>
          <w:rFonts w:ascii="宋体" w:hAnsi="宋体" w:hint="eastAsia"/>
          <w:b/>
        </w:rPr>
        <w:t>合同金额</w:t>
      </w:r>
    </w:p>
    <w:p w14:paraId="03F3AF53" w14:textId="77777777" w:rsidR="00354074" w:rsidRDefault="00000000">
      <w:pPr>
        <w:spacing w:line="400" w:lineRule="exact"/>
        <w:ind w:firstLine="420"/>
        <w:rPr>
          <w:rFonts w:ascii="宋体" w:hAnsi="宋体" w:hint="eastAsia"/>
        </w:rPr>
      </w:pPr>
      <w:r>
        <w:rPr>
          <w:rFonts w:ascii="宋体" w:hAnsi="宋体" w:hint="eastAsia"/>
        </w:rPr>
        <w:t>（1）合同金额小写：</w:t>
      </w:r>
      <w:r>
        <w:rPr>
          <w:rFonts w:ascii="宋体" w:hAnsi="宋体" w:hint="eastAsia"/>
          <w:u w:val="single"/>
        </w:rPr>
        <w:t xml:space="preserve">                           </w:t>
      </w:r>
    </w:p>
    <w:p w14:paraId="3699A71E" w14:textId="77777777" w:rsidR="00354074" w:rsidRDefault="00000000">
      <w:pPr>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14:paraId="3FAD0AEE" w14:textId="77777777" w:rsidR="00354074" w:rsidRDefault="00000000">
      <w:pPr>
        <w:spacing w:line="400" w:lineRule="exact"/>
        <w:rPr>
          <w:rFonts w:ascii="宋体" w:hAnsi="宋体" w:hint="eastAsia"/>
        </w:rPr>
      </w:pPr>
      <w:r>
        <w:rPr>
          <w:rFonts w:ascii="宋体" w:hAnsi="宋体" w:hint="eastAsia"/>
        </w:rPr>
        <w:t xml:space="preserve">         分包金额（如有）小写：</w:t>
      </w:r>
      <w:r>
        <w:rPr>
          <w:rFonts w:ascii="宋体" w:hAnsi="宋体" w:hint="eastAsia"/>
          <w:u w:val="single"/>
        </w:rPr>
        <w:t xml:space="preserve">                   </w:t>
      </w:r>
    </w:p>
    <w:p w14:paraId="6C892EEA" w14:textId="77777777" w:rsidR="00354074" w:rsidRDefault="00000000">
      <w:pPr>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14:paraId="65D9BAC5" w14:textId="77777777" w:rsidR="00354074" w:rsidRDefault="00000000">
      <w:pPr>
        <w:spacing w:line="400" w:lineRule="exact"/>
        <w:rPr>
          <w:rFonts w:ascii="宋体" w:hAnsi="宋体" w:hint="eastAsia"/>
        </w:rPr>
      </w:pPr>
      <w:r>
        <w:rPr>
          <w:rFonts w:ascii="宋体" w:hAnsi="宋体" w:hint="eastAsia"/>
        </w:rPr>
        <w:t xml:space="preserve">    （注：固定单价合同应填写单价和最高限价）</w:t>
      </w:r>
    </w:p>
    <w:p w14:paraId="6CDF09D4" w14:textId="77777777" w:rsidR="00354074" w:rsidRDefault="00000000">
      <w:pPr>
        <w:numPr>
          <w:ilvl w:val="255"/>
          <w:numId w:val="0"/>
        </w:numPr>
        <w:spacing w:line="400" w:lineRule="exact"/>
        <w:rPr>
          <w:rFonts w:ascii="宋体" w:hAnsi="宋体" w:hint="eastAsia"/>
        </w:rPr>
      </w:pPr>
      <w:r>
        <w:rPr>
          <w:rFonts w:ascii="宋体" w:hAnsi="宋体" w:hint="eastAsia"/>
        </w:rPr>
        <w:t xml:space="preserve">    （2）合同定价方式（采用组合定价方式的，可以勾选多项）：</w:t>
      </w:r>
    </w:p>
    <w:p w14:paraId="43890A4B" w14:textId="77777777" w:rsidR="00354074" w:rsidRDefault="00000000">
      <w:pPr>
        <w:spacing w:line="400" w:lineRule="exact"/>
        <w:ind w:firstLine="420"/>
        <w:rPr>
          <w:rFonts w:ascii="宋体" w:hAnsi="宋体" w:hint="eastAsia"/>
        </w:rPr>
      </w:pPr>
      <w:r>
        <w:rPr>
          <w:rFonts w:ascii="宋体" w:hAnsi="宋体" w:hint="eastAsia"/>
          <w:iCs/>
        </w:rPr>
        <w:t xml:space="preserve">  </w:t>
      </w:r>
      <w:r>
        <w:rPr>
          <w:rFonts w:ascii="Wingdings" w:eastAsia="Wingdings" w:hAnsi="Wingdings" w:cs="Wingdings"/>
          <w:iCs/>
        </w:rPr>
        <w:t>¨</w:t>
      </w:r>
      <w:r>
        <w:rPr>
          <w:rFonts w:ascii="宋体" w:hAnsi="宋体" w:hint="eastAsia"/>
          <w:iCs/>
        </w:rPr>
        <w:t xml:space="preserve">固定总价 </w:t>
      </w:r>
      <w:r>
        <w:rPr>
          <w:rFonts w:ascii="Wingdings" w:eastAsia="Wingdings" w:hAnsi="Wingdings" w:cs="Wingdings"/>
          <w:iCs/>
        </w:rPr>
        <w:t>¨</w:t>
      </w:r>
      <w:r>
        <w:rPr>
          <w:rFonts w:ascii="宋体" w:hAnsi="宋体" w:hint="eastAsia"/>
          <w:iCs/>
        </w:rPr>
        <w:t xml:space="preserve">固定单价 </w:t>
      </w:r>
      <w:r>
        <w:rPr>
          <w:rFonts w:ascii="Wingdings" w:eastAsia="Wingdings" w:hAnsi="Wingdings" w:cs="Wingdings"/>
          <w:iCs/>
        </w:rPr>
        <w:t>¨</w:t>
      </w:r>
      <w:r>
        <w:rPr>
          <w:rFonts w:ascii="宋体" w:hAnsi="宋体" w:hint="eastAsia"/>
          <w:iCs/>
        </w:rPr>
        <w:t xml:space="preserve">固定费率 </w:t>
      </w:r>
      <w:r>
        <w:rPr>
          <w:rFonts w:ascii="Wingdings" w:eastAsia="Wingdings" w:hAnsi="Wingdings" w:cs="Wingdings"/>
          <w:iCs/>
        </w:rPr>
        <w:t>¨</w:t>
      </w:r>
      <w:r>
        <w:rPr>
          <w:rFonts w:ascii="宋体" w:hAnsi="宋体" w:hint="eastAsia"/>
          <w:iCs/>
        </w:rPr>
        <w:t xml:space="preserve">成本补偿 </w:t>
      </w:r>
      <w:r>
        <w:rPr>
          <w:rFonts w:ascii="Wingdings" w:eastAsia="Wingdings" w:hAnsi="Wingdings" w:cs="Wingdings"/>
          <w:iCs/>
        </w:rPr>
        <w:t>¨</w:t>
      </w:r>
      <w:r>
        <w:rPr>
          <w:rFonts w:ascii="宋体" w:hAnsi="宋体" w:hint="eastAsia"/>
          <w:iCs/>
        </w:rPr>
        <w:t xml:space="preserve">绩效激励 </w:t>
      </w:r>
      <w:r>
        <w:rPr>
          <w:rFonts w:ascii="Wingdings" w:eastAsia="Wingdings" w:hAnsi="Wingdings" w:cs="Wingdings"/>
          <w:iCs/>
        </w:rPr>
        <w:t>¨</w:t>
      </w:r>
      <w:r>
        <w:rPr>
          <w:rFonts w:ascii="宋体" w:hAnsi="宋体" w:hint="eastAsia"/>
          <w:iCs/>
        </w:rPr>
        <w:t>其他</w:t>
      </w:r>
      <w:r>
        <w:rPr>
          <w:rFonts w:ascii="宋体" w:hAnsi="宋体" w:hint="eastAsia"/>
          <w:u w:val="single"/>
        </w:rPr>
        <w:t xml:space="preserve">       </w:t>
      </w:r>
    </w:p>
    <w:p w14:paraId="7B5CB7E2" w14:textId="77777777" w:rsidR="00354074" w:rsidRDefault="00000000">
      <w:pPr>
        <w:pStyle w:val="15"/>
        <w:spacing w:line="400" w:lineRule="exact"/>
        <w:rPr>
          <w:rFonts w:ascii="宋体" w:hAnsi="宋体" w:hint="eastAsia"/>
          <w:lang w:eastAsia="zh-CN"/>
        </w:rPr>
      </w:pPr>
      <w:r>
        <w:rPr>
          <w:rFonts w:ascii="宋体" w:hAnsi="宋体" w:hint="eastAsia"/>
          <w:lang w:eastAsia="zh-CN"/>
        </w:rPr>
        <w:t>（3）付款方式（按项目实际勾选填写）：</w:t>
      </w:r>
    </w:p>
    <w:p w14:paraId="2F0754BC" w14:textId="77777777" w:rsidR="00354074" w:rsidRDefault="00000000">
      <w:pPr>
        <w:spacing w:line="400" w:lineRule="exact"/>
        <w:ind w:firstLine="632"/>
        <w:rPr>
          <w:rFonts w:ascii="宋体" w:hAnsi="宋体" w:hint="eastAsia"/>
          <w:u w:val="single"/>
        </w:rPr>
      </w:pPr>
      <w:r>
        <w:rPr>
          <w:rFonts w:ascii="Segoe UI Symbol" w:hAnsi="Segoe UI Symbol" w:cs="Segoe UI Symbol"/>
          <w:b/>
        </w:rPr>
        <w:t>☑</w:t>
      </w:r>
      <w:r>
        <w:rPr>
          <w:rFonts w:ascii="宋体" w:hAnsi="宋体" w:hint="eastAsia"/>
        </w:rPr>
        <w:t>全额付款：</w:t>
      </w:r>
      <w:r>
        <w:rPr>
          <w:rFonts w:ascii="宋体" w:hAnsi="宋体" w:hint="eastAsia"/>
          <w:u w:val="single"/>
        </w:rPr>
        <w:t xml:space="preserve">     合同签订后一次性支付全部合同款，</w:t>
      </w:r>
      <w:r>
        <w:rPr>
          <w:rFonts w:ascii="宋体" w:hAnsi="宋体" w:hint="eastAsia"/>
        </w:rPr>
        <w:t>满足合同约定支付条件的，自收到发票后10个工作日内支付。</w:t>
      </w:r>
    </w:p>
    <w:p w14:paraId="474A7F0C" w14:textId="77777777" w:rsidR="00354074" w:rsidRDefault="00000000">
      <w:pPr>
        <w:spacing w:line="400" w:lineRule="exact"/>
        <w:ind w:firstLine="630"/>
        <w:rPr>
          <w:rFonts w:ascii="宋体" w:hAnsi="宋体" w:hint="eastAsia"/>
        </w:rPr>
      </w:pPr>
      <w:r>
        <w:rPr>
          <w:rFonts w:ascii="Wingdings" w:eastAsia="Wingdings" w:hAnsi="Wingdings" w:cs="Wingdings"/>
        </w:rPr>
        <w:t></w:t>
      </w:r>
      <w:r>
        <w:rPr>
          <w:rFonts w:ascii="宋体" w:hAnsi="宋体" w:hint="eastAsia"/>
        </w:rPr>
        <w:t>分期付款：</w:t>
      </w:r>
      <w:r>
        <w:rPr>
          <w:rFonts w:ascii="宋体" w:hAnsi="宋体" w:hint="eastAsia"/>
          <w:u w:val="single"/>
        </w:rPr>
        <w:t xml:space="preserve">  （应明确分期支付合同款项的各期比例和支付条件，各期支付条件应与分期履约验收情况挂钩） </w:t>
      </w:r>
      <w:r>
        <w:rPr>
          <w:rFonts w:ascii="宋体" w:hAnsi="宋体" w:hint="eastAsia"/>
        </w:rPr>
        <w:t>，其中涉及预付款的：</w:t>
      </w:r>
      <w:r>
        <w:rPr>
          <w:rFonts w:ascii="宋体" w:hAnsi="宋体" w:hint="eastAsia"/>
          <w:u w:val="single"/>
        </w:rPr>
        <w:t xml:space="preserve"> （应明确预付款的支付比例和支付条件）</w:t>
      </w:r>
      <w:proofErr w:type="gramStart"/>
      <w:r>
        <w:rPr>
          <w:rFonts w:ascii="宋体" w:hAnsi="宋体" w:hint="eastAsia"/>
          <w:u w:val="single"/>
        </w:rPr>
        <w:t xml:space="preserve"> 。</w:t>
      </w:r>
      <w:proofErr w:type="gramEnd"/>
      <w:r>
        <w:rPr>
          <w:rFonts w:ascii="宋体" w:hAnsi="宋体" w:hint="eastAsia"/>
        </w:rPr>
        <w:t>满足合同约定支付条件的，自收到发票后10个工作日内支付。</w:t>
      </w:r>
    </w:p>
    <w:p w14:paraId="0FF8C588" w14:textId="77777777" w:rsidR="00354074" w:rsidRDefault="00000000">
      <w:pPr>
        <w:spacing w:line="400" w:lineRule="exact"/>
        <w:ind w:firstLine="630"/>
        <w:rPr>
          <w:rFonts w:ascii="宋体" w:hAnsi="宋体" w:hint="eastAsia"/>
          <w:u w:val="single"/>
        </w:rPr>
      </w:pPr>
      <w:r>
        <w:rPr>
          <w:rFonts w:ascii="Wingdings" w:eastAsia="Wingdings" w:hAnsi="Wingdings" w:cs="Wingdings"/>
        </w:rPr>
        <w:t></w:t>
      </w:r>
      <w:r>
        <w:rPr>
          <w:rFonts w:ascii="宋体" w:hAnsi="宋体" w:hint="eastAsia"/>
        </w:rPr>
        <w:t>成本补偿：</w:t>
      </w:r>
      <w:r>
        <w:rPr>
          <w:rFonts w:ascii="宋体" w:hAnsi="宋体" w:hint="eastAsia"/>
          <w:u w:val="single"/>
        </w:rPr>
        <w:t xml:space="preserve">      （应明确按照成本补偿方式的支付方式和支付条件）   </w:t>
      </w:r>
    </w:p>
    <w:p w14:paraId="55BEA189" w14:textId="77777777" w:rsidR="00354074" w:rsidRDefault="00000000">
      <w:pPr>
        <w:spacing w:line="400" w:lineRule="exact"/>
        <w:ind w:firstLine="630"/>
        <w:rPr>
          <w:rFonts w:ascii="宋体" w:hAnsi="宋体" w:hint="eastAsia"/>
        </w:rPr>
      </w:pPr>
      <w:r>
        <w:rPr>
          <w:rFonts w:ascii="Wingdings" w:eastAsia="Wingdings" w:hAnsi="Wingdings" w:cs="Wingdings"/>
        </w:rPr>
        <w:t></w:t>
      </w:r>
      <w:r>
        <w:rPr>
          <w:rFonts w:ascii="宋体" w:hAnsi="宋体" w:hint="eastAsia"/>
        </w:rPr>
        <w:t>绩效激励：</w:t>
      </w:r>
      <w:r>
        <w:rPr>
          <w:rFonts w:ascii="宋体" w:hAnsi="宋体" w:hint="eastAsia"/>
          <w:u w:val="single"/>
        </w:rPr>
        <w:t xml:space="preserve">      （应明确按照绩效激励方式的支付方式和支付条件）   </w:t>
      </w:r>
    </w:p>
    <w:p w14:paraId="0D47E847" w14:textId="77777777" w:rsidR="00354074" w:rsidRDefault="00000000">
      <w:pPr>
        <w:spacing w:line="400" w:lineRule="exact"/>
        <w:ind w:firstLine="630"/>
        <w:rPr>
          <w:rFonts w:ascii="宋体" w:hAnsi="宋体" w:hint="eastAsia"/>
          <w:u w:val="single"/>
        </w:rPr>
      </w:pPr>
      <w:r>
        <w:rPr>
          <w:rFonts w:ascii="Wingdings" w:eastAsia="Wingdings" w:hAnsi="Wingdings" w:cs="Wingdings"/>
        </w:rPr>
        <w:t>¨</w:t>
      </w:r>
      <w:r>
        <w:rPr>
          <w:rFonts w:ascii="宋体" w:hAnsi="宋体" w:hint="eastAsia"/>
        </w:rPr>
        <w:t>成本补偿：</w:t>
      </w:r>
      <w:r>
        <w:rPr>
          <w:rFonts w:ascii="宋体" w:hAnsi="宋体" w:hint="eastAsia"/>
          <w:u w:val="single"/>
        </w:rPr>
        <w:t xml:space="preserve">      （应明确按照成本补偿方式的支付方式和支付条件）   </w:t>
      </w:r>
    </w:p>
    <w:p w14:paraId="1AA6A7AA" w14:textId="77777777" w:rsidR="00354074" w:rsidRDefault="00000000">
      <w:pPr>
        <w:spacing w:line="400" w:lineRule="exact"/>
        <w:ind w:firstLine="630"/>
        <w:rPr>
          <w:rFonts w:ascii="宋体" w:hAnsi="宋体" w:hint="eastAsia"/>
        </w:rPr>
      </w:pPr>
      <w:r>
        <w:rPr>
          <w:rFonts w:ascii="Wingdings" w:eastAsia="Wingdings" w:hAnsi="Wingdings" w:cs="Wingdings"/>
        </w:rPr>
        <w:t>¨</w:t>
      </w:r>
      <w:r>
        <w:rPr>
          <w:rFonts w:ascii="宋体" w:hAnsi="宋体" w:hint="eastAsia"/>
        </w:rPr>
        <w:t>绩效激励：</w:t>
      </w:r>
      <w:r>
        <w:rPr>
          <w:rFonts w:ascii="宋体" w:hAnsi="宋体" w:hint="eastAsia"/>
          <w:u w:val="single"/>
        </w:rPr>
        <w:t xml:space="preserve">      （应明确按照绩效激励方式的支付方式和支付条件）   </w:t>
      </w:r>
    </w:p>
    <w:p w14:paraId="067ADD42" w14:textId="77777777" w:rsidR="00354074" w:rsidRDefault="00000000">
      <w:pPr>
        <w:numPr>
          <w:ilvl w:val="0"/>
          <w:numId w:val="6"/>
        </w:numPr>
        <w:spacing w:line="400" w:lineRule="exact"/>
        <w:ind w:firstLine="422"/>
        <w:rPr>
          <w:rFonts w:ascii="宋体" w:hAnsi="宋体" w:hint="eastAsia"/>
          <w:b/>
          <w:u w:val="single"/>
        </w:rPr>
      </w:pPr>
      <w:r>
        <w:rPr>
          <w:rFonts w:ascii="宋体" w:hAnsi="宋体" w:hint="eastAsia"/>
          <w:b/>
        </w:rPr>
        <w:t>合同履行</w:t>
      </w:r>
    </w:p>
    <w:p w14:paraId="3286DECE" w14:textId="77777777" w:rsidR="00354074" w:rsidRDefault="00000000">
      <w:pPr>
        <w:spacing w:line="400" w:lineRule="exact"/>
        <w:ind w:firstLine="420"/>
        <w:rPr>
          <w:rFonts w:ascii="宋体" w:hAnsi="宋体" w:cs="宋体" w:hint="eastAsia"/>
        </w:rPr>
      </w:pPr>
      <w:r>
        <w:rPr>
          <w:rFonts w:ascii="宋体" w:hAnsi="宋体" w:cs="宋体" w:hint="eastAsia"/>
        </w:rPr>
        <w:t>（1）起始日期：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日，完成日期：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14:paraId="7B1E56A8" w14:textId="77777777" w:rsidR="00354074" w:rsidRDefault="00000000">
      <w:pPr>
        <w:spacing w:line="400" w:lineRule="exact"/>
        <w:ind w:firstLine="420"/>
        <w:rPr>
          <w:rFonts w:ascii="宋体" w:hAnsi="宋体" w:cs="宋体" w:hint="eastAsia"/>
          <w:u w:val="single"/>
        </w:rPr>
      </w:pPr>
      <w:r>
        <w:rPr>
          <w:rFonts w:ascii="宋体" w:hAnsi="宋体" w:cs="宋体" w:hint="eastAsia"/>
        </w:rPr>
        <w:t>（2）履约地点</w:t>
      </w:r>
      <w:r>
        <w:rPr>
          <w:rFonts w:ascii="宋体" w:hAnsi="宋体" w:cs="宋体" w:hint="eastAsia"/>
          <w:bCs/>
        </w:rPr>
        <w:t>：</w:t>
      </w:r>
      <w:r>
        <w:rPr>
          <w:rFonts w:ascii="宋体" w:hAnsi="宋体" w:cs="宋体" w:hint="eastAsia"/>
          <w:u w:val="single"/>
        </w:rPr>
        <w:t xml:space="preserve">                             </w:t>
      </w:r>
    </w:p>
    <w:p w14:paraId="55EF525B" w14:textId="77777777" w:rsidR="00354074" w:rsidRDefault="00000000">
      <w:pPr>
        <w:spacing w:line="400" w:lineRule="exact"/>
        <w:ind w:firstLine="420"/>
        <w:rPr>
          <w:rFonts w:ascii="宋体" w:hAnsi="宋体" w:cs="宋体" w:hint="eastAsia"/>
          <w:bCs/>
          <w:highlight w:val="yellow"/>
        </w:rPr>
      </w:pPr>
      <w:r>
        <w:rPr>
          <w:rFonts w:ascii="宋体" w:hAnsi="宋体" w:cs="宋体" w:hint="eastAsia"/>
          <w:bCs/>
        </w:rPr>
        <w:t>（3）履约担保：</w:t>
      </w:r>
      <w:r>
        <w:rPr>
          <w:rFonts w:ascii="宋体" w:hAnsi="宋体" w:cs="宋体" w:hint="eastAsia"/>
        </w:rPr>
        <w:t>是否收取履约保证金：</w:t>
      </w:r>
      <w:r>
        <w:rPr>
          <w:rFonts w:ascii="Wingdings" w:eastAsia="Wingdings" w:hAnsi="Wingdings" w:cs="Wingdings"/>
        </w:rPr>
        <w:t></w:t>
      </w:r>
      <w:r>
        <w:rPr>
          <w:rFonts w:ascii="宋体" w:hAnsi="宋体" w:cs="宋体" w:hint="eastAsia"/>
        </w:rPr>
        <w:t xml:space="preserve">是 </w:t>
      </w:r>
      <w:r>
        <w:rPr>
          <w:rFonts w:ascii="Segoe UI Symbol" w:hAnsi="Segoe UI Symbol" w:cs="Segoe UI Symbol"/>
          <w:b/>
        </w:rPr>
        <w:t>☑</w:t>
      </w:r>
      <w:r>
        <w:rPr>
          <w:rFonts w:ascii="宋体" w:hAnsi="宋体" w:cs="宋体" w:hint="eastAsia"/>
        </w:rPr>
        <w:t>否</w:t>
      </w:r>
      <w:r>
        <w:rPr>
          <w:rFonts w:ascii="宋体" w:hAnsi="宋体" w:cs="宋体" w:hint="eastAsia"/>
          <w:bCs/>
        </w:rPr>
        <w:t>（根据财政部门优化营商环境相关文件要求，原则上不收取履约保证金，如实际情况确实需要收取的，必须在【政府采购合同专用条款】将相关内容填写完整）</w:t>
      </w:r>
    </w:p>
    <w:p w14:paraId="5937597B" w14:textId="77777777" w:rsidR="00354074"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收取履约保证金形式：供应商可以自主选择以支票、汇票、本票、保函（保险）等非现金形式缴纳或提交。按照省市有关文件精神，鼓励优先采用电子履约保函（保险）形式。</w:t>
      </w:r>
    </w:p>
    <w:p w14:paraId="3B709728" w14:textId="77777777" w:rsidR="00354074"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sz w:val="21"/>
          <w:u w:val="single"/>
        </w:rPr>
        <w:t>（不得超过合同金额的5%）</w:t>
      </w:r>
      <w:r>
        <w:rPr>
          <w:rFonts w:ascii="宋体" w:eastAsia="宋体" w:hAnsi="宋体" w:cs="宋体" w:hint="eastAsia"/>
          <w:sz w:val="21"/>
        </w:rPr>
        <w:t xml:space="preserve"> </w:t>
      </w:r>
    </w:p>
    <w:p w14:paraId="69639A58" w14:textId="77777777" w:rsidR="00354074" w:rsidRDefault="00000000">
      <w:pPr>
        <w:spacing w:line="400" w:lineRule="exact"/>
        <w:ind w:firstLine="420"/>
        <w:rPr>
          <w:rFonts w:ascii="宋体" w:hAnsi="宋体" w:cs="宋体" w:hint="eastAsia"/>
        </w:rPr>
      </w:pPr>
      <w:r>
        <w:rPr>
          <w:rFonts w:ascii="宋体" w:hAnsi="宋体" w:cs="宋体" w:hint="eastAsia"/>
          <w:bCs/>
        </w:rPr>
        <w:t xml:space="preserve">    履约担保期限：</w:t>
      </w:r>
      <w:r>
        <w:rPr>
          <w:rFonts w:ascii="宋体" w:hAnsi="宋体" w:cs="宋体" w:hint="eastAsia"/>
          <w:bCs/>
          <w:u w:val="single"/>
        </w:rPr>
        <w:t xml:space="preserve">       </w:t>
      </w:r>
      <w:r>
        <w:rPr>
          <w:rFonts w:ascii="宋体" w:hAnsi="宋体" w:cs="宋体"/>
          <w:bCs/>
          <w:u w:val="single"/>
        </w:rPr>
        <w:t>/</w:t>
      </w:r>
      <w:r>
        <w:rPr>
          <w:rFonts w:ascii="宋体" w:hAnsi="宋体" w:cs="宋体" w:hint="eastAsia"/>
          <w:bCs/>
          <w:u w:val="single"/>
        </w:rPr>
        <w:t xml:space="preserve">                           </w:t>
      </w:r>
    </w:p>
    <w:p w14:paraId="2D250061" w14:textId="77777777" w:rsidR="00354074" w:rsidRDefault="00000000">
      <w:pPr>
        <w:spacing w:line="400" w:lineRule="exact"/>
        <w:ind w:firstLine="420"/>
        <w:rPr>
          <w:rFonts w:ascii="宋体" w:hAnsi="宋体" w:cs="宋体" w:hint="eastAsia"/>
          <w:bCs/>
        </w:rPr>
      </w:pPr>
      <w:r>
        <w:rPr>
          <w:rFonts w:ascii="宋体" w:hAnsi="宋体" w:cs="宋体" w:hint="eastAsia"/>
          <w:bCs/>
        </w:rPr>
        <w:t>（4）分期履行要求：/</w:t>
      </w:r>
      <w:r>
        <w:rPr>
          <w:rFonts w:ascii="宋体" w:hAnsi="宋体" w:cs="宋体" w:hint="eastAsia"/>
          <w:bCs/>
          <w:u w:val="single"/>
        </w:rPr>
        <w:t xml:space="preserve">                                                        </w:t>
      </w:r>
    </w:p>
    <w:p w14:paraId="7F8C5DFB" w14:textId="77777777" w:rsidR="00354074" w:rsidRDefault="00000000">
      <w:pPr>
        <w:spacing w:line="400" w:lineRule="exact"/>
        <w:ind w:firstLine="420"/>
        <w:rPr>
          <w:rFonts w:ascii="宋体" w:hAnsi="宋体" w:cs="宋体" w:hint="eastAsia"/>
          <w:u w:val="single"/>
        </w:rPr>
      </w:pPr>
      <w:r>
        <w:rPr>
          <w:rFonts w:ascii="宋体" w:hAnsi="宋体" w:cs="宋体" w:hint="eastAsia"/>
          <w:bCs/>
        </w:rPr>
        <w:t>（5）风险处置措施和替代方案：</w:t>
      </w:r>
      <w:r>
        <w:rPr>
          <w:rFonts w:ascii="宋体" w:hAnsi="宋体" w:cs="宋体" w:hint="eastAsia"/>
          <w:u w:val="single"/>
        </w:rPr>
        <w:t xml:space="preserve">   </w:t>
      </w:r>
      <w:r>
        <w:rPr>
          <w:rFonts w:ascii="宋体" w:hAnsi="宋体" w:cs="宋体"/>
          <w:u w:val="single"/>
        </w:rPr>
        <w:t>/</w:t>
      </w:r>
      <w:r>
        <w:rPr>
          <w:rFonts w:ascii="宋体" w:hAnsi="宋体" w:cs="宋体" w:hint="eastAsia"/>
          <w:u w:val="single"/>
        </w:rPr>
        <w:t xml:space="preserve">                                                            </w:t>
      </w:r>
    </w:p>
    <w:p w14:paraId="46FE50BB" w14:textId="77777777" w:rsidR="00354074" w:rsidRDefault="00000000">
      <w:pPr>
        <w:numPr>
          <w:ilvl w:val="0"/>
          <w:numId w:val="6"/>
        </w:numPr>
        <w:spacing w:line="400" w:lineRule="exact"/>
        <w:ind w:firstLine="422"/>
        <w:rPr>
          <w:rFonts w:ascii="宋体" w:hAnsi="宋体" w:hint="eastAsia"/>
          <w:b/>
        </w:rPr>
      </w:pPr>
      <w:r>
        <w:rPr>
          <w:rFonts w:ascii="宋体" w:hAnsi="宋体" w:hint="eastAsia"/>
          <w:b/>
        </w:rPr>
        <w:lastRenderedPageBreak/>
        <w:t>合同验收</w:t>
      </w:r>
    </w:p>
    <w:p w14:paraId="256BFB2A" w14:textId="77777777" w:rsidR="00354074" w:rsidRDefault="00000000">
      <w:pPr>
        <w:numPr>
          <w:ilvl w:val="0"/>
          <w:numId w:val="7"/>
        </w:numPr>
        <w:spacing w:line="400" w:lineRule="exact"/>
        <w:ind w:firstLine="420"/>
        <w:rPr>
          <w:rFonts w:ascii="宋体" w:hAnsi="宋体" w:hint="eastAsia"/>
          <w:bCs/>
        </w:rPr>
      </w:pPr>
      <w:r>
        <w:rPr>
          <w:rFonts w:ascii="宋体" w:hAnsi="宋体" w:hint="eastAsia"/>
          <w:bCs/>
        </w:rPr>
        <w:t>验收组织方式：</w:t>
      </w:r>
      <w:r>
        <w:rPr>
          <w:rFonts w:ascii="Wingdings" w:eastAsia="Wingdings" w:hAnsi="Wingdings" w:cs="Wingdings"/>
        </w:rPr>
        <w:t></w:t>
      </w:r>
      <w:r>
        <w:rPr>
          <w:rFonts w:ascii="宋体" w:hAnsi="宋体" w:hint="eastAsia"/>
          <w:bCs/>
        </w:rPr>
        <w:t xml:space="preserve">自行组织 </w:t>
      </w:r>
      <w:r>
        <w:rPr>
          <w:rFonts w:ascii="Wingdings" w:eastAsia="Wingdings" w:hAnsi="Wingdings" w:cs="Wingdings"/>
        </w:rPr>
        <w:t></w:t>
      </w:r>
      <w:r>
        <w:rPr>
          <w:rFonts w:ascii="宋体" w:hAnsi="宋体" w:hint="eastAsia"/>
          <w:bCs/>
        </w:rPr>
        <w:t>委托第三方组织</w:t>
      </w:r>
    </w:p>
    <w:p w14:paraId="3A8F3CF2" w14:textId="77777777" w:rsidR="00354074" w:rsidRDefault="00000000">
      <w:pPr>
        <w:spacing w:line="400" w:lineRule="exact"/>
        <w:rPr>
          <w:rFonts w:ascii="宋体" w:hAnsi="宋体" w:hint="eastAsia"/>
          <w:bCs/>
        </w:rPr>
      </w:pPr>
      <w:r>
        <w:rPr>
          <w:rFonts w:ascii="宋体" w:hAnsi="宋体" w:hint="eastAsia"/>
          <w:bCs/>
        </w:rPr>
        <w:t xml:space="preserve">         验收主体：</w:t>
      </w:r>
      <w:r>
        <w:rPr>
          <w:rFonts w:ascii="宋体" w:hAnsi="宋体" w:hint="eastAsia"/>
          <w:bCs/>
          <w:u w:val="single"/>
        </w:rPr>
        <w:t xml:space="preserve">                  </w:t>
      </w:r>
    </w:p>
    <w:p w14:paraId="2421DCB8" w14:textId="77777777" w:rsidR="00354074" w:rsidRDefault="00000000">
      <w:pPr>
        <w:spacing w:line="400" w:lineRule="exact"/>
        <w:rPr>
          <w:rFonts w:ascii="宋体" w:hAnsi="宋体" w:hint="eastAsia"/>
          <w:bCs/>
        </w:rPr>
      </w:pPr>
      <w:r>
        <w:rPr>
          <w:rFonts w:ascii="宋体" w:hAnsi="宋体" w:hint="eastAsia"/>
          <w:bCs/>
        </w:rPr>
        <w:t xml:space="preserve">        是否邀请本项目的其他供应商参加验收：</w:t>
      </w:r>
      <w:r>
        <w:rPr>
          <w:rFonts w:ascii="Wingdings" w:eastAsia="Wingdings" w:hAnsi="Wingdings" w:cs="Wingdings"/>
        </w:rPr>
        <w:t></w:t>
      </w:r>
      <w:proofErr w:type="gramStart"/>
      <w:r>
        <w:rPr>
          <w:rFonts w:ascii="宋体" w:hAnsi="宋体" w:hint="eastAsia"/>
          <w:bCs/>
        </w:rPr>
        <w:t xml:space="preserve">是  </w:t>
      </w:r>
      <w:r>
        <w:rPr>
          <w:rFonts w:ascii="Wingdings" w:eastAsia="Wingdings" w:hAnsi="Wingdings" w:cs="Wingdings"/>
        </w:rPr>
        <w:t></w:t>
      </w:r>
      <w:proofErr w:type="gramEnd"/>
      <w:r>
        <w:rPr>
          <w:rFonts w:ascii="宋体" w:hAnsi="宋体" w:hint="eastAsia"/>
          <w:bCs/>
        </w:rPr>
        <w:t>否</w:t>
      </w:r>
    </w:p>
    <w:p w14:paraId="421D394A" w14:textId="77777777" w:rsidR="00354074" w:rsidRDefault="00000000">
      <w:pPr>
        <w:spacing w:line="400" w:lineRule="exact"/>
        <w:ind w:firstLine="840"/>
        <w:rPr>
          <w:rFonts w:ascii="宋体" w:hAnsi="宋体" w:hint="eastAsia"/>
          <w:bCs/>
        </w:rPr>
      </w:pPr>
      <w:r>
        <w:rPr>
          <w:rFonts w:ascii="宋体" w:hAnsi="宋体" w:hint="eastAsia"/>
          <w:bCs/>
        </w:rPr>
        <w:t>是否邀请专家参加验收：</w:t>
      </w:r>
      <w:r>
        <w:rPr>
          <w:rFonts w:ascii="Wingdings" w:eastAsia="Wingdings" w:hAnsi="Wingdings" w:cs="Wingdings"/>
        </w:rPr>
        <w:t></w:t>
      </w:r>
      <w:proofErr w:type="gramStart"/>
      <w:r>
        <w:rPr>
          <w:rFonts w:ascii="宋体" w:hAnsi="宋体" w:hint="eastAsia"/>
          <w:bCs/>
        </w:rPr>
        <w:t xml:space="preserve">是  </w:t>
      </w:r>
      <w:r>
        <w:rPr>
          <w:rFonts w:ascii="Wingdings" w:eastAsia="Wingdings" w:hAnsi="Wingdings" w:cs="Wingdings"/>
        </w:rPr>
        <w:t></w:t>
      </w:r>
      <w:proofErr w:type="gramEnd"/>
      <w:r>
        <w:rPr>
          <w:rFonts w:ascii="宋体" w:hAnsi="宋体" w:hint="eastAsia"/>
          <w:bCs/>
        </w:rPr>
        <w:t>否</w:t>
      </w:r>
    </w:p>
    <w:p w14:paraId="762B996E" w14:textId="77777777" w:rsidR="00354074" w:rsidRDefault="00000000">
      <w:pPr>
        <w:spacing w:line="400" w:lineRule="exact"/>
        <w:ind w:firstLine="840"/>
        <w:rPr>
          <w:rFonts w:ascii="宋体" w:hAnsi="宋体" w:hint="eastAsia"/>
          <w:bCs/>
        </w:rPr>
      </w:pPr>
      <w:r>
        <w:rPr>
          <w:rFonts w:ascii="宋体" w:hAnsi="宋体" w:hint="eastAsia"/>
          <w:bCs/>
        </w:rPr>
        <w:t>是否邀请服务对象参加验收：</w:t>
      </w:r>
      <w:r>
        <w:rPr>
          <w:rFonts w:ascii="Wingdings" w:eastAsia="Wingdings" w:hAnsi="Wingdings" w:cs="Wingdings"/>
        </w:rPr>
        <w:t></w:t>
      </w:r>
      <w:proofErr w:type="gramStart"/>
      <w:r>
        <w:rPr>
          <w:rFonts w:ascii="宋体" w:hAnsi="宋体" w:hint="eastAsia"/>
          <w:bCs/>
        </w:rPr>
        <w:t xml:space="preserve">是  </w:t>
      </w:r>
      <w:r>
        <w:rPr>
          <w:rFonts w:ascii="Wingdings" w:eastAsia="Wingdings" w:hAnsi="Wingdings" w:cs="Wingdings"/>
        </w:rPr>
        <w:t></w:t>
      </w:r>
      <w:proofErr w:type="gramEnd"/>
      <w:r>
        <w:rPr>
          <w:rFonts w:ascii="宋体" w:hAnsi="宋体" w:hint="eastAsia"/>
          <w:bCs/>
        </w:rPr>
        <w:t>否</w:t>
      </w:r>
    </w:p>
    <w:p w14:paraId="01AA1118" w14:textId="77777777" w:rsidR="00354074" w:rsidRDefault="00000000">
      <w:pPr>
        <w:spacing w:line="400" w:lineRule="exact"/>
        <w:ind w:firstLine="840"/>
        <w:rPr>
          <w:rFonts w:ascii="宋体" w:hAnsi="宋体" w:hint="eastAsia"/>
          <w:bCs/>
        </w:rPr>
      </w:pPr>
      <w:r>
        <w:rPr>
          <w:rFonts w:ascii="宋体" w:hAnsi="宋体" w:hint="eastAsia"/>
          <w:bCs/>
        </w:rPr>
        <w:t>是否邀请第三方检测机构参加验收：</w:t>
      </w:r>
      <w:r>
        <w:rPr>
          <w:rFonts w:ascii="Wingdings" w:eastAsia="Wingdings" w:hAnsi="Wingdings" w:cs="Wingdings"/>
        </w:rPr>
        <w:t></w:t>
      </w:r>
      <w:proofErr w:type="gramStart"/>
      <w:r>
        <w:rPr>
          <w:rFonts w:ascii="宋体" w:hAnsi="宋体" w:hint="eastAsia"/>
          <w:bCs/>
        </w:rPr>
        <w:t xml:space="preserve">是  </w:t>
      </w:r>
      <w:r>
        <w:rPr>
          <w:rFonts w:ascii="Wingdings" w:eastAsia="Wingdings" w:hAnsi="Wingdings" w:cs="Wingdings"/>
        </w:rPr>
        <w:t></w:t>
      </w:r>
      <w:proofErr w:type="gramEnd"/>
      <w:r>
        <w:rPr>
          <w:rFonts w:ascii="宋体" w:hAnsi="宋体" w:hint="eastAsia"/>
          <w:bCs/>
        </w:rPr>
        <w:t>否</w:t>
      </w:r>
    </w:p>
    <w:p w14:paraId="745E6A35" w14:textId="77777777" w:rsidR="00354074" w:rsidRDefault="00000000">
      <w:pPr>
        <w:spacing w:line="400" w:lineRule="exact"/>
        <w:ind w:firstLine="840"/>
        <w:rPr>
          <w:rFonts w:ascii="宋体" w:hAnsi="宋体" w:hint="eastAsia"/>
          <w:bCs/>
        </w:rPr>
      </w:pPr>
      <w:r>
        <w:rPr>
          <w:rFonts w:ascii="宋体" w:hAnsi="宋体" w:hint="eastAsia"/>
          <w:bCs/>
        </w:rPr>
        <w:t>是否进行抽查检测：</w:t>
      </w:r>
      <w:r>
        <w:rPr>
          <w:rFonts w:ascii="Wingdings" w:eastAsia="Wingdings" w:hAnsi="Wingdings" w:cs="Wingdings"/>
        </w:rPr>
        <w:t></w:t>
      </w:r>
      <w:r>
        <w:rPr>
          <w:rFonts w:ascii="宋体" w:hAnsi="宋体" w:hint="eastAsia"/>
          <w:bCs/>
        </w:rPr>
        <w:t>是，抽查比例：</w:t>
      </w:r>
      <w:r>
        <w:rPr>
          <w:rFonts w:ascii="宋体" w:hAnsi="宋体" w:hint="eastAsia"/>
          <w:bCs/>
          <w:u w:val="single"/>
        </w:rPr>
        <w:t xml:space="preserve">        </w:t>
      </w:r>
      <w:r>
        <w:rPr>
          <w:rFonts w:ascii="宋体" w:hAnsi="宋体" w:hint="eastAsia"/>
          <w:bCs/>
        </w:rPr>
        <w:t xml:space="preserve"> </w:t>
      </w:r>
      <w:r>
        <w:rPr>
          <w:rFonts w:ascii="Wingdings" w:eastAsia="Wingdings" w:hAnsi="Wingdings" w:cs="Wingdings"/>
        </w:rPr>
        <w:t></w:t>
      </w:r>
      <w:r>
        <w:rPr>
          <w:rFonts w:ascii="宋体" w:hAnsi="宋体" w:hint="eastAsia"/>
          <w:bCs/>
        </w:rPr>
        <w:t>否</w:t>
      </w:r>
    </w:p>
    <w:p w14:paraId="651D5EB3" w14:textId="77777777" w:rsidR="00354074" w:rsidRDefault="00000000">
      <w:pPr>
        <w:spacing w:line="400" w:lineRule="exact"/>
        <w:ind w:firstLine="840"/>
        <w:rPr>
          <w:rFonts w:ascii="宋体" w:hAnsi="宋体" w:hint="eastAsia"/>
          <w:bCs/>
          <w:u w:val="single"/>
        </w:rPr>
      </w:pPr>
      <w:r>
        <w:rPr>
          <w:rFonts w:ascii="宋体" w:hAnsi="宋体" w:hint="eastAsia"/>
          <w:bCs/>
        </w:rPr>
        <w:t>是否存在破坏性检测：</w:t>
      </w:r>
      <w:r>
        <w:rPr>
          <w:rFonts w:ascii="Wingdings" w:eastAsia="Wingdings" w:hAnsi="Wingdings" w:cs="Wingdings"/>
        </w:rPr>
        <w:t></w:t>
      </w:r>
      <w:r>
        <w:rPr>
          <w:rFonts w:ascii="宋体" w:hAnsi="宋体" w:hint="eastAsia"/>
          <w:bCs/>
        </w:rPr>
        <w:t>是，</w:t>
      </w:r>
      <w:r>
        <w:rPr>
          <w:rFonts w:ascii="宋体" w:hAnsi="宋体" w:hint="eastAsia"/>
          <w:bCs/>
          <w:u w:val="single"/>
        </w:rPr>
        <w:t>（应明确对被破坏的检测产品的处理方式）</w:t>
      </w:r>
    </w:p>
    <w:p w14:paraId="32C6F08A" w14:textId="77777777" w:rsidR="00354074" w:rsidRDefault="00000000">
      <w:pPr>
        <w:spacing w:line="400" w:lineRule="exact"/>
        <w:ind w:firstLine="840"/>
        <w:rPr>
          <w:rFonts w:ascii="宋体" w:hAnsi="宋体" w:hint="eastAsia"/>
          <w:bCs/>
        </w:rPr>
      </w:pPr>
      <w:r>
        <w:rPr>
          <w:rFonts w:ascii="宋体" w:hAnsi="宋体" w:hint="eastAsia"/>
          <w:bCs/>
        </w:rPr>
        <w:t xml:space="preserve">                    </w:t>
      </w:r>
      <w:r>
        <w:rPr>
          <w:rFonts w:ascii="Wingdings" w:eastAsia="Wingdings" w:hAnsi="Wingdings" w:cs="Wingdings"/>
        </w:rPr>
        <w:t></w:t>
      </w:r>
      <w:r>
        <w:rPr>
          <w:rFonts w:ascii="宋体" w:hAnsi="宋体" w:hint="eastAsia"/>
          <w:bCs/>
        </w:rPr>
        <w:t>否</w:t>
      </w:r>
    </w:p>
    <w:p w14:paraId="1506AD1C" w14:textId="77777777" w:rsidR="00354074" w:rsidRDefault="00000000">
      <w:pPr>
        <w:spacing w:line="400" w:lineRule="exact"/>
        <w:ind w:firstLine="840"/>
        <w:rPr>
          <w:rFonts w:ascii="宋体" w:hAnsi="宋体" w:hint="eastAsia"/>
          <w:bCs/>
          <w:u w:val="single"/>
        </w:rPr>
      </w:pPr>
      <w:r>
        <w:rPr>
          <w:rFonts w:ascii="宋体" w:hAnsi="宋体" w:hint="eastAsia"/>
          <w:bCs/>
        </w:rPr>
        <w:t>验收组织的其他事项：</w:t>
      </w:r>
      <w:r>
        <w:rPr>
          <w:rFonts w:ascii="宋体" w:hAnsi="宋体" w:hint="eastAsia"/>
          <w:bCs/>
          <w:u w:val="single"/>
        </w:rPr>
        <w:t xml:space="preserve">                </w:t>
      </w:r>
    </w:p>
    <w:p w14:paraId="3C2BCFE2" w14:textId="77777777" w:rsidR="00354074" w:rsidRDefault="00000000">
      <w:pPr>
        <w:spacing w:line="400" w:lineRule="exact"/>
        <w:ind w:firstLine="420"/>
        <w:rPr>
          <w:rFonts w:ascii="宋体" w:hAnsi="宋体" w:hint="eastAsia"/>
          <w:bCs/>
          <w:u w:val="single"/>
        </w:rPr>
      </w:pPr>
      <w:r>
        <w:rPr>
          <w:rFonts w:ascii="宋体" w:hAnsi="宋体" w:hint="eastAsia"/>
          <w:bCs/>
        </w:rPr>
        <w:t>（2）履约验收时间：</w:t>
      </w:r>
      <w:r>
        <w:rPr>
          <w:rFonts w:ascii="宋体" w:hAnsi="宋体" w:hint="eastAsia"/>
          <w:bCs/>
          <w:u w:val="single"/>
        </w:rPr>
        <w:t xml:space="preserve">（计划于何时验收/供应商提出验收申请之日起   日内组织验收） </w:t>
      </w:r>
    </w:p>
    <w:p w14:paraId="77D2DA3A" w14:textId="77777777" w:rsidR="00354074" w:rsidRDefault="00000000">
      <w:pPr>
        <w:spacing w:line="400" w:lineRule="exact"/>
        <w:ind w:firstLine="420"/>
        <w:rPr>
          <w:rFonts w:ascii="宋体" w:hAnsi="宋体" w:hint="eastAsia"/>
          <w:bCs/>
        </w:rPr>
      </w:pPr>
      <w:r>
        <w:rPr>
          <w:rFonts w:ascii="宋体" w:hAnsi="宋体" w:hint="eastAsia"/>
          <w:bCs/>
        </w:rPr>
        <w:t>（3）履约验收方式：</w:t>
      </w:r>
      <w:r>
        <w:rPr>
          <w:rFonts w:ascii="Wingdings" w:eastAsia="Wingdings" w:hAnsi="Wingdings" w:cs="Wingdings"/>
        </w:rPr>
        <w:t></w:t>
      </w:r>
      <w:r>
        <w:rPr>
          <w:rFonts w:ascii="宋体" w:hAnsi="宋体" w:hint="eastAsia"/>
          <w:bCs/>
        </w:rPr>
        <w:t xml:space="preserve">一次性验收         </w:t>
      </w:r>
    </w:p>
    <w:p w14:paraId="6F0AEE0F" w14:textId="77777777" w:rsidR="00354074" w:rsidRDefault="00000000">
      <w:pPr>
        <w:spacing w:line="400" w:lineRule="exact"/>
        <w:rPr>
          <w:rFonts w:ascii="宋体" w:hAnsi="宋体" w:hint="eastAsia"/>
          <w:bCs/>
        </w:rPr>
      </w:pPr>
      <w:r>
        <w:rPr>
          <w:rFonts w:ascii="宋体" w:hAnsi="宋体" w:hint="eastAsia"/>
          <w:bCs/>
        </w:rPr>
        <w:t xml:space="preserve">                       </w:t>
      </w:r>
      <w:r>
        <w:rPr>
          <w:rFonts w:ascii="Wingdings" w:eastAsia="Wingdings" w:hAnsi="Wingdings" w:cs="Wingdings"/>
        </w:rPr>
        <w:t></w:t>
      </w:r>
      <w:r>
        <w:rPr>
          <w:rFonts w:ascii="宋体" w:hAnsi="宋体" w:hint="eastAsia"/>
          <w:bCs/>
        </w:rPr>
        <w:t>分期/分项验收：</w:t>
      </w:r>
      <w:r>
        <w:rPr>
          <w:rFonts w:ascii="宋体" w:hAnsi="宋体" w:hint="eastAsia"/>
          <w:bCs/>
          <w:u w:val="single"/>
        </w:rPr>
        <w:t xml:space="preserve"> （应明确分期</w:t>
      </w:r>
      <w:r>
        <w:rPr>
          <w:rFonts w:ascii="宋体" w:hAnsi="宋体"/>
          <w:bCs/>
          <w:u w:val="single"/>
          <w:lang w:val="en"/>
        </w:rPr>
        <w:t>/</w:t>
      </w:r>
      <w:r>
        <w:rPr>
          <w:rFonts w:ascii="宋体" w:hAnsi="宋体" w:hint="eastAsia"/>
          <w:bCs/>
          <w:u w:val="single"/>
          <w:lang w:val="en"/>
        </w:rPr>
        <w:t>分项验收的工作安排</w:t>
      </w:r>
      <w:r>
        <w:rPr>
          <w:rFonts w:ascii="宋体" w:hAnsi="宋体" w:hint="eastAsia"/>
          <w:bCs/>
          <w:u w:val="single"/>
        </w:rPr>
        <w:t xml:space="preserve">）  </w:t>
      </w:r>
    </w:p>
    <w:p w14:paraId="115BB38F" w14:textId="77777777" w:rsidR="00354074" w:rsidRDefault="00000000">
      <w:pPr>
        <w:spacing w:line="400" w:lineRule="exact"/>
        <w:ind w:firstLine="420"/>
        <w:rPr>
          <w:rFonts w:ascii="宋体" w:hAnsi="宋体" w:hint="eastAsia"/>
          <w:bCs/>
        </w:rPr>
      </w:pPr>
      <w:r>
        <w:rPr>
          <w:rFonts w:ascii="宋体" w:hAnsi="宋体" w:hint="eastAsia"/>
          <w:bCs/>
        </w:rPr>
        <w:t>（4）履约验收程序：</w:t>
      </w:r>
      <w:r>
        <w:rPr>
          <w:rFonts w:ascii="宋体" w:hAnsi="宋体" w:hint="eastAsia"/>
          <w:bCs/>
          <w:u w:val="single"/>
        </w:rPr>
        <w:t xml:space="preserve">                                         </w:t>
      </w:r>
    </w:p>
    <w:p w14:paraId="06041D0A" w14:textId="77777777" w:rsidR="00354074" w:rsidRDefault="00000000">
      <w:pPr>
        <w:spacing w:line="400" w:lineRule="exact"/>
        <w:ind w:firstLine="420"/>
        <w:rPr>
          <w:rFonts w:ascii="宋体" w:hAnsi="宋体" w:hint="eastAsia"/>
          <w:bCs/>
          <w:u w:val="single"/>
        </w:rPr>
      </w:pPr>
      <w:r>
        <w:rPr>
          <w:rFonts w:ascii="宋体" w:hAnsi="宋体" w:hint="eastAsia"/>
          <w:bCs/>
        </w:rPr>
        <w:t>（5）履约验收的内容：</w:t>
      </w:r>
      <w:r>
        <w:rPr>
          <w:rFonts w:ascii="宋体" w:hAnsi="宋体" w:hint="eastAsia"/>
          <w:bCs/>
          <w:u w:val="single"/>
        </w:rPr>
        <w:t xml:space="preserve"> （应当包括每一项技术和商务要求的履约情况，特别是落实政府采购扶持中小企业，支持绿色发展和乡村振兴等政策情况）                                      </w:t>
      </w:r>
    </w:p>
    <w:p w14:paraId="66DAC2ED" w14:textId="77777777" w:rsidR="00354074" w:rsidRDefault="00000000">
      <w:pPr>
        <w:spacing w:line="400" w:lineRule="exact"/>
        <w:ind w:firstLine="420"/>
        <w:rPr>
          <w:rFonts w:ascii="宋体" w:hAnsi="宋体" w:hint="eastAsia"/>
          <w:bCs/>
          <w:u w:val="single"/>
        </w:rPr>
      </w:pPr>
      <w:r>
        <w:rPr>
          <w:rFonts w:ascii="宋体" w:hAnsi="宋体" w:hint="eastAsia"/>
          <w:bCs/>
        </w:rPr>
        <w:t>（6）履约验收标准：</w:t>
      </w:r>
      <w:r>
        <w:rPr>
          <w:rFonts w:ascii="宋体" w:hAnsi="宋体" w:hint="eastAsia"/>
          <w:bCs/>
          <w:u w:val="single"/>
        </w:rPr>
        <w:t xml:space="preserve">                                         </w:t>
      </w:r>
    </w:p>
    <w:p w14:paraId="7174E413" w14:textId="77777777" w:rsidR="00354074" w:rsidRDefault="00000000">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Wingdings" w:hAnsi="Wingdings" w:cs="Wingdings"/>
          <w:sz w:val="21"/>
        </w:rPr>
        <w:t></w:t>
      </w:r>
      <w:proofErr w:type="gramStart"/>
      <w:r>
        <w:rPr>
          <w:rFonts w:ascii="宋体" w:eastAsia="宋体" w:hAnsi="宋体" w:cs="宋体" w:hint="eastAsia"/>
          <w:bCs/>
          <w:sz w:val="21"/>
        </w:rPr>
        <w:t xml:space="preserve">是  </w:t>
      </w:r>
      <w:r>
        <w:rPr>
          <w:rFonts w:ascii="Wingdings" w:eastAsia="Wingdings" w:hAnsi="Wingdings" w:cs="Wingdings"/>
          <w:sz w:val="21"/>
        </w:rPr>
        <w:t></w:t>
      </w:r>
      <w:proofErr w:type="gramEnd"/>
      <w:r>
        <w:rPr>
          <w:rFonts w:ascii="宋体" w:eastAsia="宋体" w:hAnsi="宋体" w:cs="宋体" w:hint="eastAsia"/>
          <w:bCs/>
          <w:sz w:val="21"/>
        </w:rPr>
        <w:t>否</w:t>
      </w:r>
    </w:p>
    <w:p w14:paraId="2C5E8EE9" w14:textId="77777777" w:rsidR="00354074" w:rsidRDefault="00000000">
      <w:pPr>
        <w:spacing w:line="400" w:lineRule="exact"/>
        <w:ind w:firstLine="420"/>
        <w:rPr>
          <w:rFonts w:ascii="宋体" w:hAnsi="宋体" w:cs="宋体" w:hint="eastAsia"/>
          <w:bCs/>
          <w:u w:val="single"/>
        </w:rPr>
      </w:pPr>
      <w:r>
        <w:rPr>
          <w:rFonts w:ascii="宋体" w:hAnsi="宋体" w:cs="宋体" w:hint="eastAsia"/>
          <w:bCs/>
        </w:rPr>
        <w:t>（8）履约验收其他事项：</w:t>
      </w:r>
      <w:r>
        <w:rPr>
          <w:rFonts w:ascii="宋体" w:hAnsi="宋体" w:cs="宋体" w:hint="eastAsia"/>
          <w:bCs/>
          <w:u w:val="single"/>
        </w:rPr>
        <w:t xml:space="preserve">      （产权过户登记等）          </w:t>
      </w:r>
    </w:p>
    <w:p w14:paraId="429D4A99" w14:textId="77777777" w:rsidR="00354074" w:rsidRDefault="00000000">
      <w:pPr>
        <w:numPr>
          <w:ilvl w:val="0"/>
          <w:numId w:val="6"/>
        </w:numPr>
        <w:spacing w:line="400" w:lineRule="exact"/>
        <w:ind w:firstLine="422"/>
        <w:rPr>
          <w:rFonts w:ascii="宋体" w:hAnsi="宋体" w:hint="eastAsia"/>
          <w:b/>
        </w:rPr>
      </w:pPr>
      <w:r>
        <w:rPr>
          <w:rFonts w:ascii="宋体" w:hAnsi="宋体" w:hint="eastAsia"/>
          <w:b/>
        </w:rPr>
        <w:t>组成合同的文件</w:t>
      </w:r>
    </w:p>
    <w:p w14:paraId="2743B423" w14:textId="77777777" w:rsidR="00354074" w:rsidRDefault="00000000">
      <w:pPr>
        <w:spacing w:line="400" w:lineRule="exact"/>
        <w:ind w:firstLine="420"/>
        <w:rPr>
          <w:rFonts w:ascii="宋体" w:hAnsi="宋体" w:hint="eastAsia"/>
        </w:rPr>
      </w:pPr>
      <w:r>
        <w:rPr>
          <w:rFonts w:ascii="宋体" w:hAnsi="宋体" w:hint="eastAsia"/>
        </w:rPr>
        <w:t>本协议书与下列文件一起构成合同文件，如下述文件之间有任何抵触、矛盾或歧义，应按以下顺序解释：</w:t>
      </w:r>
    </w:p>
    <w:p w14:paraId="6B627369" w14:textId="77777777" w:rsidR="00354074" w:rsidRDefault="00000000">
      <w:pPr>
        <w:spacing w:line="400" w:lineRule="exact"/>
        <w:ind w:firstLine="420"/>
        <w:rPr>
          <w:rFonts w:ascii="宋体" w:hAnsi="宋体" w:hint="eastAsia"/>
        </w:rPr>
      </w:pPr>
      <w:r>
        <w:rPr>
          <w:rFonts w:ascii="宋体" w:hAnsi="宋体" w:hint="eastAsia"/>
        </w:rPr>
        <w:t>（1）政府采购合同协议书及其变更、补充协议</w:t>
      </w:r>
    </w:p>
    <w:p w14:paraId="3AF27509" w14:textId="77777777" w:rsidR="00354074" w:rsidRDefault="00000000">
      <w:pPr>
        <w:spacing w:line="400" w:lineRule="exact"/>
        <w:ind w:firstLine="420"/>
        <w:rPr>
          <w:rFonts w:ascii="宋体" w:hAnsi="宋体" w:hint="eastAsia"/>
        </w:rPr>
      </w:pPr>
      <w:r>
        <w:rPr>
          <w:rFonts w:ascii="宋体" w:hAnsi="宋体" w:hint="eastAsia"/>
        </w:rPr>
        <w:t>（2）政府采购合同专用条款</w:t>
      </w:r>
    </w:p>
    <w:p w14:paraId="0280B7B6" w14:textId="77777777" w:rsidR="00354074" w:rsidRDefault="00000000">
      <w:pPr>
        <w:spacing w:line="400" w:lineRule="exact"/>
        <w:ind w:firstLine="420"/>
        <w:rPr>
          <w:rFonts w:ascii="宋体" w:hAnsi="宋体" w:hint="eastAsia"/>
        </w:rPr>
      </w:pPr>
      <w:r>
        <w:rPr>
          <w:rFonts w:ascii="宋体" w:hAnsi="宋体" w:hint="eastAsia"/>
        </w:rPr>
        <w:t>（3）政府采购合同通用条款</w:t>
      </w:r>
    </w:p>
    <w:p w14:paraId="1F1461A3" w14:textId="77777777" w:rsidR="00354074" w:rsidRDefault="00000000">
      <w:pPr>
        <w:spacing w:line="400" w:lineRule="exact"/>
        <w:ind w:firstLine="420"/>
        <w:rPr>
          <w:rFonts w:ascii="宋体" w:hAnsi="宋体" w:hint="eastAsia"/>
        </w:rPr>
      </w:pPr>
      <w:r>
        <w:rPr>
          <w:rFonts w:ascii="宋体" w:hAnsi="宋体" w:hint="eastAsia"/>
        </w:rPr>
        <w:t>（4）中标（成交）通知书</w:t>
      </w:r>
    </w:p>
    <w:p w14:paraId="6BF27D9C" w14:textId="77777777" w:rsidR="00354074" w:rsidRDefault="00000000">
      <w:pPr>
        <w:spacing w:line="400" w:lineRule="exact"/>
        <w:ind w:firstLine="420"/>
        <w:rPr>
          <w:rFonts w:ascii="宋体" w:hAnsi="宋体" w:hint="eastAsia"/>
        </w:rPr>
      </w:pPr>
      <w:r>
        <w:rPr>
          <w:rFonts w:ascii="宋体" w:hAnsi="宋体" w:hint="eastAsia"/>
        </w:rPr>
        <w:t>（5）投标（响应）文件</w:t>
      </w:r>
    </w:p>
    <w:p w14:paraId="50C9C0E2" w14:textId="77777777" w:rsidR="00354074" w:rsidRDefault="00000000">
      <w:pPr>
        <w:spacing w:line="400" w:lineRule="exact"/>
        <w:ind w:firstLine="420"/>
        <w:rPr>
          <w:rFonts w:ascii="宋体" w:hAnsi="宋体" w:hint="eastAsia"/>
        </w:rPr>
      </w:pPr>
      <w:r>
        <w:rPr>
          <w:rFonts w:ascii="宋体" w:hAnsi="宋体" w:hint="eastAsia"/>
        </w:rPr>
        <w:t>（6）采购文件</w:t>
      </w:r>
    </w:p>
    <w:p w14:paraId="66F977A4" w14:textId="77777777" w:rsidR="00354074" w:rsidRDefault="00000000">
      <w:pPr>
        <w:spacing w:line="400" w:lineRule="exact"/>
        <w:ind w:firstLine="420"/>
        <w:rPr>
          <w:rFonts w:ascii="宋体" w:hAnsi="宋体" w:hint="eastAsia"/>
        </w:rPr>
      </w:pPr>
      <w:r>
        <w:rPr>
          <w:rFonts w:ascii="宋体" w:hAnsi="宋体" w:hint="eastAsia"/>
        </w:rPr>
        <w:t>（7）有关技术文件，图纸</w:t>
      </w:r>
    </w:p>
    <w:p w14:paraId="0B6FAABE" w14:textId="77777777" w:rsidR="00354074" w:rsidRDefault="00000000">
      <w:pPr>
        <w:pStyle w:val="AONormal"/>
        <w:ind w:firstLine="420"/>
        <w:rPr>
          <w:rFonts w:ascii="宋体" w:eastAsia="宋体" w:hAnsi="宋体" w:cs="宋体" w:hint="eastAsia"/>
          <w:sz w:val="21"/>
        </w:rPr>
      </w:pPr>
      <w:r>
        <w:rPr>
          <w:rFonts w:ascii="宋体" w:eastAsia="宋体" w:hAnsi="宋体" w:cs="宋体" w:hint="eastAsia"/>
          <w:sz w:val="21"/>
        </w:rPr>
        <w:t>（8）国家法律、行政法规和规章制度规定或合同约定的作为合同组成部分的其他文件</w:t>
      </w:r>
    </w:p>
    <w:p w14:paraId="55F5FE88" w14:textId="77777777" w:rsidR="00354074" w:rsidRDefault="00000000">
      <w:pPr>
        <w:numPr>
          <w:ilvl w:val="0"/>
          <w:numId w:val="6"/>
        </w:numPr>
        <w:spacing w:line="400" w:lineRule="exact"/>
        <w:ind w:firstLine="422"/>
        <w:rPr>
          <w:rFonts w:ascii="宋体" w:hAnsi="宋体" w:hint="eastAsia"/>
          <w:b/>
        </w:rPr>
      </w:pPr>
      <w:r>
        <w:rPr>
          <w:rFonts w:ascii="宋体" w:hAnsi="宋体" w:hint="eastAsia"/>
          <w:b/>
        </w:rPr>
        <w:t>合同生效</w:t>
      </w:r>
    </w:p>
    <w:p w14:paraId="59329A7F" w14:textId="77777777" w:rsidR="00354074" w:rsidRDefault="00000000">
      <w:pPr>
        <w:spacing w:line="400" w:lineRule="exact"/>
        <w:ind w:firstLine="420"/>
        <w:rPr>
          <w:rFonts w:ascii="宋体" w:hAnsi="宋体" w:hint="eastAsia"/>
        </w:rPr>
      </w:pPr>
      <w:r>
        <w:rPr>
          <w:rFonts w:ascii="宋体" w:hAnsi="宋体" w:hint="eastAsia"/>
        </w:rPr>
        <w:t>本合同自</w:t>
      </w:r>
      <w:r>
        <w:rPr>
          <w:rFonts w:ascii="宋体" w:hAnsi="宋体" w:hint="eastAsia"/>
          <w:u w:val="single"/>
        </w:rPr>
        <w:t xml:space="preserve">                             </w:t>
      </w:r>
      <w:r>
        <w:rPr>
          <w:rFonts w:ascii="宋体" w:hAnsi="宋体" w:hint="eastAsia"/>
        </w:rPr>
        <w:t>生效。</w:t>
      </w:r>
    </w:p>
    <w:p w14:paraId="055DD3FB" w14:textId="77777777" w:rsidR="00354074" w:rsidRDefault="00000000">
      <w:pPr>
        <w:numPr>
          <w:ilvl w:val="0"/>
          <w:numId w:val="6"/>
        </w:numPr>
        <w:spacing w:line="400" w:lineRule="exact"/>
        <w:ind w:firstLine="422"/>
        <w:rPr>
          <w:rFonts w:ascii="宋体" w:hAnsi="宋体" w:hint="eastAsia"/>
          <w:b/>
        </w:rPr>
      </w:pPr>
      <w:r>
        <w:rPr>
          <w:rFonts w:ascii="宋体" w:hAnsi="宋体" w:hint="eastAsia"/>
          <w:b/>
        </w:rPr>
        <w:lastRenderedPageBreak/>
        <w:t>合同份数</w:t>
      </w:r>
    </w:p>
    <w:p w14:paraId="7B99EF7D" w14:textId="77777777" w:rsidR="00354074" w:rsidRDefault="00000000">
      <w:pPr>
        <w:spacing w:line="400" w:lineRule="exact"/>
        <w:ind w:firstLine="420"/>
        <w:rPr>
          <w:rFonts w:ascii="宋体" w:hAnsi="宋体" w:hint="eastAsia"/>
        </w:rPr>
      </w:pPr>
      <w:r>
        <w:rPr>
          <w:rFonts w:ascii="宋体" w:hAnsi="宋体" w:hint="eastAsia"/>
        </w:rPr>
        <w:t>本合同一式</w:t>
      </w:r>
      <w:r>
        <w:rPr>
          <w:rFonts w:ascii="宋体" w:hAnsi="宋体" w:hint="eastAsia"/>
          <w:u w:val="single"/>
        </w:rPr>
        <w:t xml:space="preserve">    </w:t>
      </w:r>
      <w:r>
        <w:rPr>
          <w:rFonts w:ascii="宋体" w:hAnsi="宋体" w:hint="eastAsia"/>
        </w:rPr>
        <w:t>份，甲方执</w:t>
      </w:r>
      <w:r>
        <w:rPr>
          <w:rFonts w:ascii="宋体" w:hAnsi="宋体" w:hint="eastAsia"/>
          <w:u w:val="single"/>
        </w:rPr>
        <w:t xml:space="preserve">    </w:t>
      </w:r>
      <w:r>
        <w:rPr>
          <w:rFonts w:ascii="宋体" w:hAnsi="宋体" w:hint="eastAsia"/>
        </w:rPr>
        <w:t>份，乙方执</w:t>
      </w:r>
      <w:r>
        <w:rPr>
          <w:rFonts w:ascii="宋体" w:hAnsi="宋体" w:hint="eastAsia"/>
          <w:u w:val="single"/>
        </w:rPr>
        <w:t xml:space="preserve">    </w:t>
      </w:r>
      <w:r>
        <w:rPr>
          <w:rFonts w:ascii="宋体" w:hAnsi="宋体" w:hint="eastAsia"/>
        </w:rPr>
        <w:t>份，均具有同等法律效力。</w:t>
      </w:r>
    </w:p>
    <w:p w14:paraId="5B858E29" w14:textId="77777777" w:rsidR="00354074" w:rsidRDefault="00000000">
      <w:pPr>
        <w:spacing w:line="400" w:lineRule="exact"/>
        <w:ind w:firstLine="420"/>
        <w:rPr>
          <w:rFonts w:ascii="宋体" w:hAnsi="宋体" w:hint="eastAsia"/>
        </w:rPr>
      </w:pPr>
      <w:r>
        <w:rPr>
          <w:rFonts w:ascii="宋体" w:hAnsi="宋体" w:hint="eastAsia"/>
        </w:rPr>
        <w:t>合同订立时间：</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14:paraId="2DABAF8F" w14:textId="77777777" w:rsidR="00354074" w:rsidRDefault="00000000">
      <w:pPr>
        <w:spacing w:line="400" w:lineRule="exact"/>
        <w:ind w:firstLine="420"/>
        <w:rPr>
          <w:rFonts w:ascii="宋体" w:hAnsi="宋体" w:hint="eastAsia"/>
        </w:rPr>
      </w:pPr>
      <w:r>
        <w:rPr>
          <w:rFonts w:ascii="宋体" w:hAnsi="宋体" w:hint="eastAsia"/>
        </w:rPr>
        <w:t>合同订立地点：</w:t>
      </w:r>
      <w:r>
        <w:rPr>
          <w:rFonts w:ascii="宋体" w:hAnsi="宋体" w:hint="eastAsia"/>
          <w:u w:val="single"/>
        </w:rPr>
        <w:t xml:space="preserve">                           </w:t>
      </w:r>
    </w:p>
    <w:p w14:paraId="2E7AD3AC" w14:textId="77777777" w:rsidR="00354074" w:rsidRDefault="00000000">
      <w:pPr>
        <w:spacing w:line="400" w:lineRule="exact"/>
        <w:ind w:firstLine="420"/>
        <w:rPr>
          <w:rFonts w:ascii="宋体" w:hAnsi="宋体" w:hint="eastAsia"/>
        </w:rPr>
      </w:pPr>
      <w:r>
        <w:rPr>
          <w:rFonts w:ascii="宋体" w:hAnsi="宋体" w:hint="eastAsia"/>
        </w:rPr>
        <w:t>附件：具体标的及其技术要求和商务要求、联合协议、分包意向协议等。</w:t>
      </w:r>
    </w:p>
    <w:p w14:paraId="39173557" w14:textId="77777777" w:rsidR="00354074" w:rsidRDefault="00354074">
      <w:pPr>
        <w:pStyle w:val="15"/>
        <w:spacing w:line="400" w:lineRule="exact"/>
        <w:rPr>
          <w:rFonts w:ascii="宋体" w:hAnsi="宋体" w:hint="eastAsia"/>
          <w:lang w:eastAsia="zh-CN"/>
        </w:rPr>
      </w:pPr>
    </w:p>
    <w:p w14:paraId="4A662BDD" w14:textId="77777777" w:rsidR="00354074" w:rsidRDefault="00354074">
      <w:pPr>
        <w:pStyle w:val="15"/>
        <w:rPr>
          <w:rFonts w:ascii="宋体" w:hAnsi="宋体" w:hint="eastAsia"/>
          <w:lang w:eastAsia="zh-CN"/>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841"/>
        <w:gridCol w:w="2348"/>
        <w:gridCol w:w="1926"/>
        <w:gridCol w:w="2060"/>
      </w:tblGrid>
      <w:tr w:rsidR="00354074" w14:paraId="3F1E05E7" w14:textId="77777777">
        <w:trPr>
          <w:trHeight w:val="490"/>
        </w:trPr>
        <w:tc>
          <w:tcPr>
            <w:tcW w:w="2562" w:type="pct"/>
            <w:gridSpan w:val="2"/>
            <w:tcBorders>
              <w:bottom w:val="single" w:sz="2" w:space="0" w:color="auto"/>
              <w:right w:val="single" w:sz="2" w:space="0" w:color="auto"/>
            </w:tcBorders>
            <w:vAlign w:val="center"/>
          </w:tcPr>
          <w:p w14:paraId="4CAD8E48" w14:textId="77777777" w:rsidR="00354074" w:rsidRDefault="00000000">
            <w:pPr>
              <w:spacing w:line="300" w:lineRule="exact"/>
              <w:jc w:val="center"/>
              <w:rPr>
                <w:rFonts w:ascii="宋体" w:hAnsi="宋体" w:hint="eastAsia"/>
              </w:rPr>
            </w:pPr>
            <w:r>
              <w:rPr>
                <w:rFonts w:ascii="宋体" w:hAnsi="宋体"/>
              </w:rPr>
              <w:t>甲方</w:t>
            </w:r>
            <w:r>
              <w:rPr>
                <w:rFonts w:ascii="宋体" w:hAnsi="宋体" w:hint="eastAsia"/>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14:paraId="3938478F" w14:textId="77777777" w:rsidR="00354074" w:rsidRDefault="00000000">
            <w:pPr>
              <w:spacing w:line="300" w:lineRule="exact"/>
              <w:jc w:val="center"/>
              <w:rPr>
                <w:rFonts w:ascii="宋体" w:hAnsi="宋体" w:hint="eastAsia"/>
              </w:rPr>
            </w:pPr>
            <w:r>
              <w:rPr>
                <w:rFonts w:ascii="宋体" w:hAnsi="宋体"/>
              </w:rPr>
              <w:t>乙方</w:t>
            </w:r>
            <w:r>
              <w:rPr>
                <w:rFonts w:ascii="宋体" w:hAnsi="宋体" w:hint="eastAsia"/>
              </w:rPr>
              <w:t>（供应商）</w:t>
            </w:r>
          </w:p>
        </w:tc>
      </w:tr>
      <w:tr w:rsidR="00354074" w14:paraId="3AE007DE" w14:textId="77777777">
        <w:trPr>
          <w:trHeight w:val="917"/>
        </w:trPr>
        <w:tc>
          <w:tcPr>
            <w:tcW w:w="1126" w:type="pct"/>
            <w:tcBorders>
              <w:top w:val="single" w:sz="2" w:space="0" w:color="auto"/>
              <w:bottom w:val="single" w:sz="2" w:space="0" w:color="auto"/>
              <w:right w:val="single" w:sz="2" w:space="0" w:color="auto"/>
            </w:tcBorders>
            <w:vAlign w:val="center"/>
          </w:tcPr>
          <w:p w14:paraId="7DD5374C" w14:textId="77777777" w:rsidR="00354074" w:rsidRDefault="00000000">
            <w:pPr>
              <w:spacing w:line="300" w:lineRule="exact"/>
              <w:jc w:val="center"/>
              <w:rPr>
                <w:rFonts w:ascii="宋体" w:hAnsi="宋体" w:hint="eastAsia"/>
              </w:rPr>
            </w:pPr>
            <w:r>
              <w:rPr>
                <w:rFonts w:ascii="宋体" w:hAnsi="宋体"/>
              </w:rPr>
              <w:t>单位名称</w:t>
            </w:r>
            <w:r>
              <w:rPr>
                <w:rFonts w:ascii="宋体" w:hAnsi="宋体" w:hint="eastAsia"/>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77B74A47" w14:textId="77777777" w:rsidR="00354074" w:rsidRDefault="00354074">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4DA986BE" w14:textId="77777777" w:rsidR="00354074" w:rsidRDefault="00000000">
            <w:pPr>
              <w:spacing w:line="300" w:lineRule="exact"/>
              <w:jc w:val="center"/>
              <w:rPr>
                <w:rFonts w:ascii="宋体" w:hAnsi="宋体" w:hint="eastAsia"/>
              </w:rPr>
            </w:pPr>
            <w:r>
              <w:rPr>
                <w:rFonts w:ascii="宋体" w:hAnsi="宋体"/>
              </w:rPr>
              <w:t>单位名称</w:t>
            </w:r>
            <w:r>
              <w:rPr>
                <w:rFonts w:ascii="宋体" w:hAnsi="宋体" w:hint="eastAsia"/>
              </w:rPr>
              <w:t>（公章或合同章）</w:t>
            </w:r>
          </w:p>
        </w:tc>
        <w:tc>
          <w:tcPr>
            <w:tcW w:w="1259" w:type="pct"/>
            <w:tcBorders>
              <w:top w:val="single" w:sz="2" w:space="0" w:color="auto"/>
              <w:left w:val="single" w:sz="2" w:space="0" w:color="auto"/>
              <w:bottom w:val="single" w:sz="2" w:space="0" w:color="auto"/>
            </w:tcBorders>
            <w:vAlign w:val="center"/>
          </w:tcPr>
          <w:p w14:paraId="7BA31816" w14:textId="77777777" w:rsidR="00354074" w:rsidRDefault="00354074">
            <w:pPr>
              <w:spacing w:line="300" w:lineRule="exact"/>
              <w:jc w:val="center"/>
              <w:rPr>
                <w:rFonts w:ascii="宋体" w:hAnsi="宋体" w:hint="eastAsia"/>
                <w:spacing w:val="20"/>
              </w:rPr>
            </w:pPr>
          </w:p>
        </w:tc>
      </w:tr>
      <w:tr w:rsidR="00354074" w14:paraId="489C0CBD" w14:textId="77777777">
        <w:trPr>
          <w:trHeight w:val="1171"/>
        </w:trPr>
        <w:tc>
          <w:tcPr>
            <w:tcW w:w="1126" w:type="pct"/>
            <w:vMerge w:val="restart"/>
            <w:tcBorders>
              <w:top w:val="single" w:sz="2" w:space="0" w:color="auto"/>
              <w:right w:val="single" w:sz="2" w:space="0" w:color="auto"/>
            </w:tcBorders>
            <w:vAlign w:val="center"/>
          </w:tcPr>
          <w:p w14:paraId="3F9A9D80" w14:textId="77777777" w:rsidR="00354074" w:rsidRDefault="00000000">
            <w:pPr>
              <w:spacing w:line="300" w:lineRule="exact"/>
              <w:jc w:val="center"/>
              <w:rPr>
                <w:rFonts w:ascii="宋体" w:hAnsi="宋体" w:hint="eastAsia"/>
              </w:rPr>
            </w:pPr>
            <w:r>
              <w:rPr>
                <w:rFonts w:ascii="宋体" w:hAnsi="宋体"/>
              </w:rPr>
              <w:t>法定代表人</w:t>
            </w:r>
          </w:p>
          <w:p w14:paraId="299906C7" w14:textId="77777777" w:rsidR="00354074" w:rsidRDefault="00000000">
            <w:pPr>
              <w:spacing w:line="300" w:lineRule="exact"/>
              <w:ind w:firstLine="101"/>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1436" w:type="pct"/>
            <w:vMerge w:val="restart"/>
            <w:tcBorders>
              <w:top w:val="single" w:sz="2" w:space="0" w:color="auto"/>
              <w:left w:val="single" w:sz="2" w:space="0" w:color="auto"/>
              <w:right w:val="single" w:sz="2" w:space="0" w:color="auto"/>
            </w:tcBorders>
            <w:vAlign w:val="center"/>
          </w:tcPr>
          <w:p w14:paraId="6EA5BA82" w14:textId="77777777" w:rsidR="00354074" w:rsidRDefault="00354074">
            <w:pPr>
              <w:spacing w:line="300" w:lineRule="exact"/>
              <w:jc w:val="center"/>
              <w:rPr>
                <w:rFonts w:ascii="宋体" w:hAnsi="宋体" w:hint="eastAsia"/>
              </w:rPr>
            </w:pPr>
          </w:p>
        </w:tc>
        <w:tc>
          <w:tcPr>
            <w:tcW w:w="1178" w:type="pct"/>
            <w:tcBorders>
              <w:top w:val="single" w:sz="2" w:space="0" w:color="auto"/>
              <w:left w:val="single" w:sz="2" w:space="0" w:color="auto"/>
              <w:right w:val="single" w:sz="2" w:space="0" w:color="auto"/>
            </w:tcBorders>
            <w:vAlign w:val="center"/>
          </w:tcPr>
          <w:p w14:paraId="66F11299" w14:textId="77777777" w:rsidR="00354074" w:rsidRDefault="00000000">
            <w:pPr>
              <w:spacing w:line="300" w:lineRule="exact"/>
              <w:jc w:val="center"/>
              <w:rPr>
                <w:rFonts w:ascii="宋体" w:hAnsi="宋体" w:hint="eastAsia"/>
              </w:rPr>
            </w:pPr>
            <w:r>
              <w:rPr>
                <w:rFonts w:ascii="宋体" w:hAnsi="宋体"/>
              </w:rPr>
              <w:t>法定代表人</w:t>
            </w:r>
          </w:p>
          <w:p w14:paraId="49635DB6" w14:textId="77777777" w:rsidR="00354074" w:rsidRDefault="00000000">
            <w:pPr>
              <w:spacing w:line="300" w:lineRule="exact"/>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1259" w:type="pct"/>
            <w:tcBorders>
              <w:top w:val="single" w:sz="2" w:space="0" w:color="auto"/>
              <w:left w:val="single" w:sz="2" w:space="0" w:color="auto"/>
              <w:bottom w:val="single" w:sz="2" w:space="0" w:color="auto"/>
            </w:tcBorders>
            <w:vAlign w:val="center"/>
          </w:tcPr>
          <w:p w14:paraId="040ED8B3" w14:textId="77777777" w:rsidR="00354074" w:rsidRDefault="00354074">
            <w:pPr>
              <w:spacing w:line="300" w:lineRule="exact"/>
              <w:jc w:val="center"/>
              <w:rPr>
                <w:rFonts w:ascii="宋体" w:hAnsi="宋体" w:hint="eastAsia"/>
              </w:rPr>
            </w:pPr>
          </w:p>
        </w:tc>
      </w:tr>
      <w:tr w:rsidR="00354074" w14:paraId="1D40F6A8" w14:textId="77777777">
        <w:trPr>
          <w:trHeight w:val="483"/>
        </w:trPr>
        <w:tc>
          <w:tcPr>
            <w:tcW w:w="1126" w:type="pct"/>
            <w:vMerge/>
            <w:tcBorders>
              <w:bottom w:val="single" w:sz="2" w:space="0" w:color="auto"/>
              <w:right w:val="single" w:sz="2" w:space="0" w:color="auto"/>
            </w:tcBorders>
            <w:vAlign w:val="center"/>
          </w:tcPr>
          <w:p w14:paraId="25A193F7" w14:textId="77777777" w:rsidR="00354074" w:rsidRDefault="00354074">
            <w:pPr>
              <w:spacing w:line="300" w:lineRule="exact"/>
              <w:jc w:val="center"/>
              <w:rPr>
                <w:rFonts w:ascii="宋体" w:hAnsi="宋体" w:hint="eastAsia"/>
              </w:rPr>
            </w:pPr>
          </w:p>
        </w:tc>
        <w:tc>
          <w:tcPr>
            <w:tcW w:w="1436" w:type="pct"/>
            <w:vMerge/>
            <w:tcBorders>
              <w:left w:val="single" w:sz="2" w:space="0" w:color="auto"/>
              <w:bottom w:val="single" w:sz="2" w:space="0" w:color="auto"/>
              <w:right w:val="single" w:sz="2" w:space="0" w:color="auto"/>
            </w:tcBorders>
            <w:vAlign w:val="center"/>
          </w:tcPr>
          <w:p w14:paraId="42B63463" w14:textId="77777777" w:rsidR="00354074" w:rsidRDefault="00354074">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630482A5" w14:textId="77777777" w:rsidR="00354074" w:rsidRDefault="00000000">
            <w:pPr>
              <w:spacing w:line="300" w:lineRule="exact"/>
              <w:jc w:val="center"/>
              <w:rPr>
                <w:rFonts w:ascii="宋体" w:hAnsi="宋体" w:hint="eastAsia"/>
              </w:rPr>
            </w:pPr>
            <w:r>
              <w:rPr>
                <w:rFonts w:ascii="宋体" w:hAnsi="宋体" w:hint="eastAsia"/>
              </w:rPr>
              <w:t>拥有者性别</w:t>
            </w:r>
          </w:p>
        </w:tc>
        <w:tc>
          <w:tcPr>
            <w:tcW w:w="1259" w:type="pct"/>
            <w:tcBorders>
              <w:top w:val="single" w:sz="2" w:space="0" w:color="auto"/>
              <w:left w:val="single" w:sz="2" w:space="0" w:color="auto"/>
              <w:bottom w:val="single" w:sz="2" w:space="0" w:color="auto"/>
            </w:tcBorders>
            <w:vAlign w:val="center"/>
          </w:tcPr>
          <w:p w14:paraId="3F14D520" w14:textId="77777777" w:rsidR="00354074" w:rsidRDefault="00354074">
            <w:pPr>
              <w:spacing w:line="300" w:lineRule="exact"/>
              <w:jc w:val="center"/>
              <w:rPr>
                <w:rFonts w:ascii="宋体" w:hAnsi="宋体" w:hint="eastAsia"/>
                <w:spacing w:val="20"/>
              </w:rPr>
            </w:pPr>
          </w:p>
        </w:tc>
      </w:tr>
      <w:tr w:rsidR="00354074" w14:paraId="22E72FEA" w14:textId="77777777">
        <w:trPr>
          <w:trHeight w:val="483"/>
        </w:trPr>
        <w:tc>
          <w:tcPr>
            <w:tcW w:w="1126" w:type="pct"/>
            <w:tcBorders>
              <w:top w:val="single" w:sz="2" w:space="0" w:color="auto"/>
              <w:bottom w:val="single" w:sz="2" w:space="0" w:color="auto"/>
              <w:right w:val="single" w:sz="2" w:space="0" w:color="auto"/>
            </w:tcBorders>
            <w:vAlign w:val="center"/>
          </w:tcPr>
          <w:p w14:paraId="60435030" w14:textId="77777777" w:rsidR="00354074" w:rsidRDefault="00000000">
            <w:pPr>
              <w:spacing w:line="300" w:lineRule="exact"/>
              <w:jc w:val="center"/>
              <w:rPr>
                <w:rFonts w:ascii="宋体" w:hAnsi="宋体" w:hint="eastAsia"/>
              </w:rPr>
            </w:pPr>
            <w:proofErr w:type="gramStart"/>
            <w:r>
              <w:rPr>
                <w:rFonts w:ascii="宋体" w:hAnsi="宋体" w:hint="eastAsia"/>
              </w:rPr>
              <w:t>住  所</w:t>
            </w:r>
            <w:proofErr w:type="gramEnd"/>
          </w:p>
        </w:tc>
        <w:tc>
          <w:tcPr>
            <w:tcW w:w="1436" w:type="pct"/>
            <w:tcBorders>
              <w:top w:val="single" w:sz="2" w:space="0" w:color="auto"/>
              <w:left w:val="single" w:sz="2" w:space="0" w:color="auto"/>
              <w:bottom w:val="single" w:sz="2" w:space="0" w:color="auto"/>
              <w:right w:val="single" w:sz="2" w:space="0" w:color="auto"/>
            </w:tcBorders>
            <w:vAlign w:val="center"/>
          </w:tcPr>
          <w:p w14:paraId="11683461" w14:textId="77777777" w:rsidR="00354074" w:rsidRDefault="00354074">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65AE3923" w14:textId="77777777" w:rsidR="00354074" w:rsidRDefault="00000000">
            <w:pPr>
              <w:spacing w:line="300" w:lineRule="exact"/>
              <w:jc w:val="center"/>
              <w:rPr>
                <w:rFonts w:ascii="宋体" w:hAnsi="宋体" w:hint="eastAsia"/>
              </w:rPr>
            </w:pPr>
            <w:proofErr w:type="gramStart"/>
            <w:r>
              <w:rPr>
                <w:rFonts w:ascii="宋体" w:hAnsi="宋体" w:hint="eastAsia"/>
              </w:rPr>
              <w:t>住  所</w:t>
            </w:r>
            <w:proofErr w:type="gramEnd"/>
          </w:p>
        </w:tc>
        <w:tc>
          <w:tcPr>
            <w:tcW w:w="1259" w:type="pct"/>
            <w:tcBorders>
              <w:top w:val="single" w:sz="2" w:space="0" w:color="auto"/>
              <w:left w:val="single" w:sz="2" w:space="0" w:color="auto"/>
              <w:bottom w:val="single" w:sz="2" w:space="0" w:color="auto"/>
            </w:tcBorders>
            <w:vAlign w:val="center"/>
          </w:tcPr>
          <w:p w14:paraId="67D2F3FD" w14:textId="77777777" w:rsidR="00354074" w:rsidRDefault="00354074">
            <w:pPr>
              <w:spacing w:line="300" w:lineRule="exact"/>
              <w:jc w:val="center"/>
              <w:rPr>
                <w:rFonts w:ascii="宋体" w:hAnsi="宋体" w:hint="eastAsia"/>
                <w:spacing w:val="20"/>
              </w:rPr>
            </w:pPr>
          </w:p>
        </w:tc>
      </w:tr>
      <w:tr w:rsidR="00354074" w14:paraId="2DC78A5A" w14:textId="77777777">
        <w:trPr>
          <w:trHeight w:val="483"/>
        </w:trPr>
        <w:tc>
          <w:tcPr>
            <w:tcW w:w="1126" w:type="pct"/>
            <w:tcBorders>
              <w:top w:val="single" w:sz="2" w:space="0" w:color="auto"/>
              <w:bottom w:val="single" w:sz="2" w:space="0" w:color="auto"/>
              <w:right w:val="single" w:sz="2" w:space="0" w:color="auto"/>
            </w:tcBorders>
            <w:vAlign w:val="center"/>
          </w:tcPr>
          <w:p w14:paraId="1A25F947" w14:textId="77777777" w:rsidR="00354074" w:rsidRDefault="00000000">
            <w:pPr>
              <w:spacing w:line="300" w:lineRule="exact"/>
              <w:jc w:val="center"/>
              <w:rPr>
                <w:rFonts w:ascii="宋体" w:hAnsi="宋体" w:hint="eastAsia"/>
              </w:rPr>
            </w:pPr>
            <w:r>
              <w:rPr>
                <w:rFonts w:ascii="宋体" w:hAnsi="宋体"/>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3DD8E765" w14:textId="77777777" w:rsidR="00354074" w:rsidRDefault="00354074">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4531D5EC" w14:textId="77777777" w:rsidR="00354074" w:rsidRDefault="00000000">
            <w:pPr>
              <w:spacing w:line="300" w:lineRule="exact"/>
              <w:jc w:val="center"/>
              <w:rPr>
                <w:rFonts w:ascii="宋体" w:hAnsi="宋体" w:hint="eastAsia"/>
              </w:rPr>
            </w:pPr>
            <w:r>
              <w:rPr>
                <w:rFonts w:ascii="宋体" w:hAnsi="宋体"/>
              </w:rPr>
              <w:t>联 系 人</w:t>
            </w:r>
          </w:p>
        </w:tc>
        <w:tc>
          <w:tcPr>
            <w:tcW w:w="1259" w:type="pct"/>
            <w:tcBorders>
              <w:top w:val="single" w:sz="2" w:space="0" w:color="auto"/>
              <w:left w:val="single" w:sz="2" w:space="0" w:color="auto"/>
              <w:bottom w:val="single" w:sz="2" w:space="0" w:color="auto"/>
            </w:tcBorders>
            <w:vAlign w:val="center"/>
          </w:tcPr>
          <w:p w14:paraId="23E89C79" w14:textId="77777777" w:rsidR="00354074" w:rsidRDefault="00354074">
            <w:pPr>
              <w:spacing w:line="300" w:lineRule="exact"/>
              <w:jc w:val="center"/>
              <w:rPr>
                <w:rFonts w:ascii="宋体" w:hAnsi="宋体" w:hint="eastAsia"/>
                <w:spacing w:val="20"/>
              </w:rPr>
            </w:pPr>
          </w:p>
        </w:tc>
      </w:tr>
      <w:tr w:rsidR="00354074" w14:paraId="121766A3" w14:textId="77777777">
        <w:trPr>
          <w:trHeight w:val="483"/>
        </w:trPr>
        <w:tc>
          <w:tcPr>
            <w:tcW w:w="1126" w:type="pct"/>
            <w:tcBorders>
              <w:top w:val="single" w:sz="2" w:space="0" w:color="auto"/>
              <w:bottom w:val="single" w:sz="2" w:space="0" w:color="auto"/>
              <w:right w:val="single" w:sz="2" w:space="0" w:color="auto"/>
            </w:tcBorders>
            <w:vAlign w:val="center"/>
          </w:tcPr>
          <w:p w14:paraId="5B13619B" w14:textId="77777777" w:rsidR="00354074" w:rsidRDefault="00000000">
            <w:pPr>
              <w:spacing w:line="300" w:lineRule="exact"/>
              <w:jc w:val="center"/>
              <w:rPr>
                <w:rFonts w:ascii="宋体" w:hAnsi="宋体" w:hint="eastAsia"/>
              </w:rPr>
            </w:pPr>
            <w:r>
              <w:rPr>
                <w:rFonts w:ascii="宋体" w:hAnsi="宋体"/>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11945905" w14:textId="77777777" w:rsidR="00354074" w:rsidRDefault="00354074">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0327C2E7" w14:textId="77777777" w:rsidR="00354074" w:rsidRDefault="00000000">
            <w:pPr>
              <w:spacing w:line="300" w:lineRule="exact"/>
              <w:jc w:val="center"/>
              <w:rPr>
                <w:rFonts w:ascii="宋体" w:hAnsi="宋体" w:hint="eastAsia"/>
              </w:rPr>
            </w:pPr>
            <w:r>
              <w:rPr>
                <w:rFonts w:ascii="宋体" w:hAnsi="宋体"/>
              </w:rPr>
              <w:t>联系电话</w:t>
            </w:r>
          </w:p>
        </w:tc>
        <w:tc>
          <w:tcPr>
            <w:tcW w:w="1259" w:type="pct"/>
            <w:tcBorders>
              <w:top w:val="single" w:sz="2" w:space="0" w:color="auto"/>
              <w:left w:val="single" w:sz="2" w:space="0" w:color="auto"/>
              <w:bottom w:val="single" w:sz="2" w:space="0" w:color="auto"/>
            </w:tcBorders>
            <w:vAlign w:val="center"/>
          </w:tcPr>
          <w:p w14:paraId="276CC03B" w14:textId="77777777" w:rsidR="00354074" w:rsidRDefault="00354074">
            <w:pPr>
              <w:spacing w:line="300" w:lineRule="exact"/>
              <w:jc w:val="center"/>
              <w:rPr>
                <w:rFonts w:ascii="宋体" w:hAnsi="宋体" w:hint="eastAsia"/>
                <w:spacing w:val="20"/>
              </w:rPr>
            </w:pPr>
          </w:p>
        </w:tc>
      </w:tr>
      <w:tr w:rsidR="00354074" w14:paraId="61FC6460" w14:textId="77777777">
        <w:trPr>
          <w:trHeight w:val="483"/>
        </w:trPr>
        <w:tc>
          <w:tcPr>
            <w:tcW w:w="1126" w:type="pct"/>
            <w:tcBorders>
              <w:top w:val="single" w:sz="2" w:space="0" w:color="auto"/>
              <w:bottom w:val="single" w:sz="2" w:space="0" w:color="auto"/>
              <w:right w:val="single" w:sz="2" w:space="0" w:color="auto"/>
            </w:tcBorders>
            <w:vAlign w:val="center"/>
          </w:tcPr>
          <w:p w14:paraId="26C94578" w14:textId="77777777" w:rsidR="00354074" w:rsidRDefault="00000000">
            <w:pPr>
              <w:spacing w:line="300" w:lineRule="exact"/>
              <w:jc w:val="center"/>
              <w:rPr>
                <w:rFonts w:ascii="宋体" w:hAnsi="宋体" w:hint="eastAsia"/>
              </w:rPr>
            </w:pPr>
            <w:r>
              <w:rPr>
                <w:rFonts w:ascii="宋体" w:hAnsi="宋体" w:hint="eastAsia"/>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127AE6A9" w14:textId="77777777" w:rsidR="00354074" w:rsidRDefault="00354074">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0FEFA19D" w14:textId="77777777" w:rsidR="00354074" w:rsidRDefault="00000000">
            <w:pPr>
              <w:spacing w:line="300" w:lineRule="exact"/>
              <w:jc w:val="center"/>
              <w:rPr>
                <w:rFonts w:ascii="宋体" w:hAnsi="宋体" w:hint="eastAsia"/>
              </w:rPr>
            </w:pPr>
            <w:r>
              <w:rPr>
                <w:rFonts w:ascii="宋体" w:hAnsi="宋体" w:hint="eastAsia"/>
              </w:rPr>
              <w:t>通信地址</w:t>
            </w:r>
          </w:p>
        </w:tc>
        <w:tc>
          <w:tcPr>
            <w:tcW w:w="1259" w:type="pct"/>
            <w:tcBorders>
              <w:top w:val="single" w:sz="2" w:space="0" w:color="auto"/>
              <w:left w:val="single" w:sz="2" w:space="0" w:color="auto"/>
              <w:bottom w:val="single" w:sz="2" w:space="0" w:color="auto"/>
            </w:tcBorders>
            <w:vAlign w:val="center"/>
          </w:tcPr>
          <w:p w14:paraId="7717AAB2" w14:textId="77777777" w:rsidR="00354074" w:rsidRDefault="00354074">
            <w:pPr>
              <w:spacing w:line="300" w:lineRule="exact"/>
              <w:jc w:val="center"/>
              <w:rPr>
                <w:rFonts w:ascii="宋体" w:hAnsi="宋体" w:hint="eastAsia"/>
                <w:spacing w:val="20"/>
              </w:rPr>
            </w:pPr>
          </w:p>
        </w:tc>
      </w:tr>
      <w:tr w:rsidR="00354074" w14:paraId="1D11E0FF" w14:textId="77777777">
        <w:trPr>
          <w:trHeight w:val="483"/>
        </w:trPr>
        <w:tc>
          <w:tcPr>
            <w:tcW w:w="1126" w:type="pct"/>
            <w:tcBorders>
              <w:top w:val="single" w:sz="2" w:space="0" w:color="auto"/>
              <w:bottom w:val="single" w:sz="2" w:space="0" w:color="auto"/>
              <w:right w:val="single" w:sz="2" w:space="0" w:color="auto"/>
            </w:tcBorders>
            <w:vAlign w:val="center"/>
          </w:tcPr>
          <w:p w14:paraId="2AA39E81" w14:textId="77777777" w:rsidR="00354074" w:rsidRDefault="00000000">
            <w:pPr>
              <w:spacing w:line="300" w:lineRule="exact"/>
              <w:jc w:val="center"/>
              <w:rPr>
                <w:rFonts w:ascii="宋体" w:hAnsi="宋体" w:hint="eastAsia"/>
              </w:rPr>
            </w:pPr>
            <w:r>
              <w:rPr>
                <w:rFonts w:ascii="宋体" w:hAnsi="宋体"/>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6204765B" w14:textId="77777777" w:rsidR="00354074" w:rsidRDefault="00354074">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603D6370" w14:textId="77777777" w:rsidR="00354074" w:rsidRDefault="00000000">
            <w:pPr>
              <w:spacing w:line="300" w:lineRule="exact"/>
              <w:jc w:val="center"/>
              <w:rPr>
                <w:rFonts w:ascii="宋体" w:hAnsi="宋体" w:hint="eastAsia"/>
              </w:rPr>
            </w:pPr>
            <w:r>
              <w:rPr>
                <w:rFonts w:ascii="宋体" w:hAnsi="宋体"/>
              </w:rPr>
              <w:t>邮政编码</w:t>
            </w:r>
          </w:p>
        </w:tc>
        <w:tc>
          <w:tcPr>
            <w:tcW w:w="1259" w:type="pct"/>
            <w:tcBorders>
              <w:top w:val="single" w:sz="2" w:space="0" w:color="auto"/>
              <w:left w:val="single" w:sz="2" w:space="0" w:color="auto"/>
              <w:bottom w:val="single" w:sz="2" w:space="0" w:color="auto"/>
            </w:tcBorders>
            <w:vAlign w:val="center"/>
          </w:tcPr>
          <w:p w14:paraId="2E1CAC7C" w14:textId="77777777" w:rsidR="00354074" w:rsidRDefault="00354074">
            <w:pPr>
              <w:spacing w:line="300" w:lineRule="exact"/>
              <w:jc w:val="center"/>
              <w:rPr>
                <w:rFonts w:ascii="宋体" w:hAnsi="宋体" w:hint="eastAsia"/>
                <w:spacing w:val="20"/>
              </w:rPr>
            </w:pPr>
          </w:p>
        </w:tc>
      </w:tr>
      <w:tr w:rsidR="00354074" w14:paraId="64009D94" w14:textId="77777777">
        <w:trPr>
          <w:trHeight w:val="483"/>
        </w:trPr>
        <w:tc>
          <w:tcPr>
            <w:tcW w:w="1126" w:type="pct"/>
            <w:tcBorders>
              <w:top w:val="single" w:sz="2" w:space="0" w:color="auto"/>
              <w:bottom w:val="single" w:sz="2" w:space="0" w:color="auto"/>
              <w:right w:val="single" w:sz="2" w:space="0" w:color="auto"/>
            </w:tcBorders>
            <w:vAlign w:val="center"/>
          </w:tcPr>
          <w:p w14:paraId="51F16935" w14:textId="77777777" w:rsidR="00354074" w:rsidRDefault="00000000">
            <w:pPr>
              <w:spacing w:line="300" w:lineRule="exact"/>
              <w:jc w:val="center"/>
              <w:rPr>
                <w:rFonts w:ascii="宋体" w:hAnsi="宋体" w:hint="eastAsia"/>
              </w:rPr>
            </w:pPr>
            <w:r>
              <w:rPr>
                <w:rFonts w:ascii="宋体" w:hAnsi="宋体" w:hint="eastAsia"/>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355DF68A" w14:textId="77777777" w:rsidR="00354074" w:rsidRDefault="00354074">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70C7CF44" w14:textId="77777777" w:rsidR="00354074" w:rsidRDefault="00000000">
            <w:pPr>
              <w:spacing w:line="300" w:lineRule="exact"/>
              <w:jc w:val="center"/>
              <w:rPr>
                <w:rFonts w:ascii="宋体" w:hAnsi="宋体" w:hint="eastAsia"/>
              </w:rPr>
            </w:pPr>
            <w:r>
              <w:rPr>
                <w:rFonts w:ascii="宋体" w:hAnsi="宋体" w:hint="eastAsia"/>
              </w:rPr>
              <w:t>电子邮箱</w:t>
            </w:r>
          </w:p>
        </w:tc>
        <w:tc>
          <w:tcPr>
            <w:tcW w:w="1259" w:type="pct"/>
            <w:tcBorders>
              <w:top w:val="single" w:sz="2" w:space="0" w:color="auto"/>
              <w:left w:val="single" w:sz="2" w:space="0" w:color="auto"/>
              <w:bottom w:val="single" w:sz="2" w:space="0" w:color="auto"/>
            </w:tcBorders>
            <w:vAlign w:val="center"/>
          </w:tcPr>
          <w:p w14:paraId="3C675A51" w14:textId="77777777" w:rsidR="00354074" w:rsidRDefault="00354074">
            <w:pPr>
              <w:spacing w:line="300" w:lineRule="exact"/>
              <w:jc w:val="center"/>
              <w:rPr>
                <w:rFonts w:ascii="宋体" w:hAnsi="宋体" w:hint="eastAsia"/>
                <w:spacing w:val="20"/>
              </w:rPr>
            </w:pPr>
          </w:p>
        </w:tc>
      </w:tr>
      <w:tr w:rsidR="00354074" w14:paraId="18A6791E" w14:textId="77777777">
        <w:trPr>
          <w:trHeight w:val="483"/>
        </w:trPr>
        <w:tc>
          <w:tcPr>
            <w:tcW w:w="1126" w:type="pct"/>
            <w:tcBorders>
              <w:top w:val="single" w:sz="2" w:space="0" w:color="auto"/>
              <w:bottom w:val="single" w:sz="2" w:space="0" w:color="auto"/>
              <w:right w:val="single" w:sz="2" w:space="0" w:color="auto"/>
            </w:tcBorders>
            <w:vAlign w:val="center"/>
          </w:tcPr>
          <w:p w14:paraId="06AA33E6" w14:textId="77777777" w:rsidR="00354074" w:rsidRDefault="00000000">
            <w:pPr>
              <w:spacing w:line="300" w:lineRule="exact"/>
              <w:jc w:val="center"/>
              <w:rPr>
                <w:rFonts w:ascii="宋体" w:hAnsi="宋体" w:hint="eastAsia"/>
              </w:rPr>
            </w:pPr>
            <w:r>
              <w:rPr>
                <w:rFonts w:ascii="宋体" w:hAnsi="宋体" w:hint="eastAsia"/>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4A95BF11" w14:textId="77777777" w:rsidR="00354074" w:rsidRDefault="00354074">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6DCFD813" w14:textId="77777777" w:rsidR="00354074" w:rsidRDefault="00000000">
            <w:pPr>
              <w:spacing w:line="300" w:lineRule="exact"/>
              <w:jc w:val="center"/>
              <w:rPr>
                <w:rFonts w:ascii="宋体" w:hAnsi="宋体" w:hint="eastAsia"/>
              </w:rPr>
            </w:pPr>
            <w:r>
              <w:rPr>
                <w:rFonts w:ascii="宋体" w:hAnsi="宋体" w:hint="eastAsia"/>
              </w:rPr>
              <w:t>统一社会信用代码</w:t>
            </w:r>
          </w:p>
        </w:tc>
        <w:tc>
          <w:tcPr>
            <w:tcW w:w="1259" w:type="pct"/>
            <w:tcBorders>
              <w:top w:val="single" w:sz="2" w:space="0" w:color="auto"/>
              <w:left w:val="single" w:sz="2" w:space="0" w:color="auto"/>
              <w:bottom w:val="single" w:sz="2" w:space="0" w:color="auto"/>
            </w:tcBorders>
            <w:vAlign w:val="center"/>
          </w:tcPr>
          <w:p w14:paraId="59A13621" w14:textId="77777777" w:rsidR="00354074" w:rsidRDefault="00354074">
            <w:pPr>
              <w:spacing w:line="300" w:lineRule="exact"/>
              <w:jc w:val="center"/>
              <w:rPr>
                <w:rFonts w:ascii="宋体" w:hAnsi="宋体" w:hint="eastAsia"/>
                <w:spacing w:val="20"/>
              </w:rPr>
            </w:pPr>
          </w:p>
        </w:tc>
      </w:tr>
      <w:tr w:rsidR="00354074" w14:paraId="58B8EF2F" w14:textId="77777777">
        <w:trPr>
          <w:trHeight w:val="483"/>
        </w:trPr>
        <w:tc>
          <w:tcPr>
            <w:tcW w:w="1126" w:type="pct"/>
            <w:tcBorders>
              <w:top w:val="single" w:sz="2" w:space="0" w:color="auto"/>
              <w:bottom w:val="single" w:sz="2" w:space="0" w:color="auto"/>
              <w:right w:val="single" w:sz="2" w:space="0" w:color="auto"/>
            </w:tcBorders>
            <w:vAlign w:val="center"/>
          </w:tcPr>
          <w:p w14:paraId="4581214E" w14:textId="77777777" w:rsidR="00354074" w:rsidRDefault="00354074">
            <w:pPr>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05E78A07" w14:textId="77777777" w:rsidR="00354074" w:rsidRDefault="00354074">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1EA6D61C" w14:textId="77777777" w:rsidR="00354074" w:rsidRDefault="00000000">
            <w:pPr>
              <w:spacing w:line="300" w:lineRule="exact"/>
              <w:jc w:val="center"/>
              <w:rPr>
                <w:rFonts w:ascii="宋体" w:hAnsi="宋体" w:hint="eastAsia"/>
              </w:rPr>
            </w:pPr>
            <w:r>
              <w:rPr>
                <w:rFonts w:ascii="宋体" w:hAnsi="宋体"/>
              </w:rPr>
              <w:t>开户名称</w:t>
            </w:r>
          </w:p>
        </w:tc>
        <w:tc>
          <w:tcPr>
            <w:tcW w:w="1259" w:type="pct"/>
            <w:tcBorders>
              <w:top w:val="single" w:sz="2" w:space="0" w:color="auto"/>
              <w:left w:val="single" w:sz="2" w:space="0" w:color="auto"/>
              <w:bottom w:val="single" w:sz="2" w:space="0" w:color="auto"/>
            </w:tcBorders>
            <w:vAlign w:val="center"/>
          </w:tcPr>
          <w:p w14:paraId="0170A00E" w14:textId="77777777" w:rsidR="00354074" w:rsidRDefault="00354074">
            <w:pPr>
              <w:spacing w:line="300" w:lineRule="exact"/>
              <w:jc w:val="center"/>
              <w:rPr>
                <w:rFonts w:ascii="宋体" w:hAnsi="宋体" w:hint="eastAsia"/>
                <w:spacing w:val="20"/>
              </w:rPr>
            </w:pPr>
          </w:p>
        </w:tc>
      </w:tr>
      <w:tr w:rsidR="00354074" w14:paraId="06BFCB12" w14:textId="77777777">
        <w:trPr>
          <w:trHeight w:val="483"/>
        </w:trPr>
        <w:tc>
          <w:tcPr>
            <w:tcW w:w="1126" w:type="pct"/>
            <w:tcBorders>
              <w:top w:val="single" w:sz="2" w:space="0" w:color="auto"/>
              <w:bottom w:val="single" w:sz="2" w:space="0" w:color="auto"/>
              <w:right w:val="single" w:sz="2" w:space="0" w:color="auto"/>
            </w:tcBorders>
            <w:vAlign w:val="center"/>
          </w:tcPr>
          <w:p w14:paraId="49BCBD75" w14:textId="77777777" w:rsidR="00354074" w:rsidRDefault="00354074">
            <w:pPr>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68BD1F92" w14:textId="77777777" w:rsidR="00354074" w:rsidRDefault="00354074">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3A711DB9" w14:textId="77777777" w:rsidR="00354074" w:rsidRDefault="00000000">
            <w:pPr>
              <w:spacing w:line="300" w:lineRule="exact"/>
              <w:jc w:val="center"/>
              <w:rPr>
                <w:rFonts w:ascii="宋体" w:hAnsi="宋体" w:hint="eastAsia"/>
              </w:rPr>
            </w:pPr>
            <w:r>
              <w:rPr>
                <w:rFonts w:ascii="宋体" w:hAnsi="宋体"/>
              </w:rPr>
              <w:t>开户银行</w:t>
            </w:r>
          </w:p>
        </w:tc>
        <w:tc>
          <w:tcPr>
            <w:tcW w:w="1259" w:type="pct"/>
            <w:tcBorders>
              <w:top w:val="single" w:sz="2" w:space="0" w:color="auto"/>
              <w:left w:val="single" w:sz="2" w:space="0" w:color="auto"/>
              <w:bottom w:val="single" w:sz="2" w:space="0" w:color="auto"/>
            </w:tcBorders>
            <w:vAlign w:val="center"/>
          </w:tcPr>
          <w:p w14:paraId="208E1B73" w14:textId="77777777" w:rsidR="00354074" w:rsidRDefault="00354074">
            <w:pPr>
              <w:spacing w:line="300" w:lineRule="exact"/>
              <w:jc w:val="center"/>
              <w:rPr>
                <w:rFonts w:ascii="宋体" w:hAnsi="宋体" w:hint="eastAsia"/>
                <w:spacing w:val="20"/>
              </w:rPr>
            </w:pPr>
          </w:p>
        </w:tc>
      </w:tr>
      <w:tr w:rsidR="00354074" w14:paraId="1A13842F" w14:textId="77777777">
        <w:trPr>
          <w:trHeight w:val="483"/>
        </w:trPr>
        <w:tc>
          <w:tcPr>
            <w:tcW w:w="1126" w:type="pct"/>
            <w:tcBorders>
              <w:top w:val="single" w:sz="2" w:space="0" w:color="auto"/>
              <w:bottom w:val="single" w:sz="2" w:space="0" w:color="auto"/>
              <w:right w:val="single" w:sz="2" w:space="0" w:color="auto"/>
            </w:tcBorders>
            <w:vAlign w:val="center"/>
          </w:tcPr>
          <w:p w14:paraId="06DE1F2D" w14:textId="77777777" w:rsidR="00354074" w:rsidRDefault="00354074">
            <w:pPr>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125EA637" w14:textId="77777777" w:rsidR="00354074" w:rsidRDefault="00354074">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541B4D8B" w14:textId="77777777" w:rsidR="00354074" w:rsidRDefault="00000000">
            <w:pPr>
              <w:spacing w:line="300" w:lineRule="exact"/>
              <w:jc w:val="center"/>
              <w:rPr>
                <w:rFonts w:ascii="宋体" w:hAnsi="宋体" w:hint="eastAsia"/>
              </w:rPr>
            </w:pPr>
            <w:r>
              <w:rPr>
                <w:rFonts w:ascii="宋体" w:hAnsi="宋体"/>
              </w:rPr>
              <w:t>银行账号</w:t>
            </w:r>
          </w:p>
        </w:tc>
        <w:tc>
          <w:tcPr>
            <w:tcW w:w="1259" w:type="pct"/>
            <w:tcBorders>
              <w:top w:val="single" w:sz="2" w:space="0" w:color="auto"/>
              <w:left w:val="single" w:sz="2" w:space="0" w:color="auto"/>
              <w:bottom w:val="single" w:sz="2" w:space="0" w:color="auto"/>
            </w:tcBorders>
            <w:vAlign w:val="center"/>
          </w:tcPr>
          <w:p w14:paraId="367AA4DD" w14:textId="77777777" w:rsidR="00354074" w:rsidRDefault="00354074">
            <w:pPr>
              <w:spacing w:line="300" w:lineRule="exact"/>
              <w:jc w:val="center"/>
              <w:rPr>
                <w:rFonts w:ascii="宋体" w:hAnsi="宋体" w:hint="eastAsia"/>
                <w:spacing w:val="20"/>
              </w:rPr>
            </w:pPr>
          </w:p>
        </w:tc>
      </w:tr>
      <w:tr w:rsidR="00354074" w14:paraId="40595997" w14:textId="77777777">
        <w:trPr>
          <w:trHeight w:val="586"/>
        </w:trPr>
        <w:tc>
          <w:tcPr>
            <w:tcW w:w="5000" w:type="pct"/>
            <w:gridSpan w:val="4"/>
            <w:tcBorders>
              <w:top w:val="single" w:sz="2" w:space="0" w:color="auto"/>
            </w:tcBorders>
            <w:vAlign w:val="center"/>
          </w:tcPr>
          <w:p w14:paraId="79C2C701" w14:textId="77777777" w:rsidR="00354074" w:rsidRDefault="00000000">
            <w:pPr>
              <w:pStyle w:val="ad"/>
              <w:spacing w:before="156" w:line="360" w:lineRule="auto"/>
              <w:jc w:val="left"/>
              <w:rPr>
                <w:rFonts w:ascii="宋体" w:eastAsia="宋体" w:hAnsi="宋体" w:hint="eastAsia"/>
                <w:spacing w:val="20"/>
                <w:sz w:val="21"/>
                <w:szCs w:val="21"/>
              </w:rPr>
            </w:pPr>
            <w:r>
              <w:rPr>
                <w:rFonts w:ascii="宋体" w:eastAsia="宋体" w:hAnsi="宋体" w:hint="eastAsia"/>
                <w:sz w:val="21"/>
                <w:szCs w:val="21"/>
              </w:rPr>
              <w:t>注：涉及联合体或其他合同主体的信息应按上表格式加列。</w:t>
            </w:r>
          </w:p>
        </w:tc>
      </w:tr>
    </w:tbl>
    <w:p w14:paraId="3ECEC2CF" w14:textId="77777777" w:rsidR="00354074" w:rsidRDefault="00000000">
      <w:pPr>
        <w:pStyle w:val="2"/>
        <w:tabs>
          <w:tab w:val="left" w:pos="360"/>
        </w:tabs>
        <w:spacing w:before="156" w:line="413" w:lineRule="auto"/>
        <w:rPr>
          <w:rFonts w:ascii="宋体" w:eastAsia="宋体" w:hAnsi="宋体" w:hint="eastAsia"/>
          <w:sz w:val="28"/>
          <w:szCs w:val="28"/>
        </w:rPr>
      </w:pPr>
      <w:r>
        <w:rPr>
          <w:rFonts w:ascii="宋体" w:eastAsia="宋体" w:hAnsi="宋体"/>
          <w:sz w:val="21"/>
          <w:szCs w:val="21"/>
          <w:u w:val="single"/>
        </w:rPr>
        <w:br w:type="page" w:clear="all"/>
      </w:r>
      <w:bookmarkStart w:id="192" w:name="_Toc27624"/>
      <w:r>
        <w:rPr>
          <w:rFonts w:ascii="宋体" w:eastAsia="宋体" w:hAnsi="宋体" w:hint="eastAsia"/>
          <w:b w:val="0"/>
          <w:sz w:val="28"/>
          <w:szCs w:val="28"/>
        </w:rPr>
        <w:lastRenderedPageBreak/>
        <w:t>第二节 政府采购合同通用条款</w:t>
      </w:r>
      <w:bookmarkEnd w:id="192"/>
    </w:p>
    <w:p w14:paraId="1D144795" w14:textId="77777777" w:rsidR="00354074" w:rsidRDefault="00000000">
      <w:pPr>
        <w:tabs>
          <w:tab w:val="left" w:pos="8820"/>
          <w:tab w:val="left" w:pos="9345"/>
          <w:tab w:val="left" w:pos="9765"/>
        </w:tabs>
        <w:spacing w:line="400" w:lineRule="exact"/>
        <w:jc w:val="left"/>
        <w:rPr>
          <w:rFonts w:ascii="宋体" w:hAnsi="宋体" w:hint="eastAsia"/>
          <w:b/>
          <w:bCs/>
          <w:sz w:val="24"/>
        </w:rPr>
      </w:pPr>
      <w:r>
        <w:rPr>
          <w:rFonts w:ascii="宋体" w:hAnsi="宋体" w:hint="eastAsia"/>
          <w:b/>
          <w:sz w:val="24"/>
        </w:rPr>
        <w:t xml:space="preserve">1. </w:t>
      </w:r>
      <w:r>
        <w:rPr>
          <w:rFonts w:ascii="宋体" w:hAnsi="宋体" w:hint="eastAsia"/>
          <w:b/>
          <w:bCs/>
          <w:sz w:val="24"/>
        </w:rPr>
        <w:t>定义</w:t>
      </w:r>
    </w:p>
    <w:p w14:paraId="2E0AE470" w14:textId="77777777" w:rsidR="00354074" w:rsidRDefault="00000000">
      <w:pPr>
        <w:spacing w:line="400" w:lineRule="exact"/>
        <w:ind w:firstLine="420"/>
        <w:jc w:val="left"/>
        <w:rPr>
          <w:rFonts w:ascii="宋体" w:hAnsi="宋体" w:hint="eastAsia"/>
        </w:rPr>
      </w:pPr>
      <w:r>
        <w:rPr>
          <w:rFonts w:ascii="宋体" w:hAnsi="宋体" w:hint="eastAsia"/>
        </w:rPr>
        <w:t>1.1合同当事人</w:t>
      </w:r>
    </w:p>
    <w:p w14:paraId="72EA7733" w14:textId="77777777" w:rsidR="00354074" w:rsidRDefault="00000000">
      <w:pPr>
        <w:spacing w:line="400" w:lineRule="exact"/>
        <w:ind w:firstLine="420"/>
        <w:jc w:val="left"/>
        <w:rPr>
          <w:rFonts w:ascii="宋体" w:hAnsi="宋体" w:hint="eastAsia"/>
        </w:rPr>
      </w:pPr>
      <w:r>
        <w:rPr>
          <w:rFonts w:ascii="宋体" w:hAnsi="宋体" w:hint="eastAsia"/>
        </w:rPr>
        <w:t>（1）采购人（以下称甲方）是指使用财政性资金，通过政府采购方式向供应商购买货物及其相关服务的国家机关、事业单位、团体组织。</w:t>
      </w:r>
    </w:p>
    <w:p w14:paraId="27EBC98D" w14:textId="77777777" w:rsidR="00354074" w:rsidRDefault="00000000">
      <w:pPr>
        <w:spacing w:line="400" w:lineRule="exact"/>
        <w:ind w:firstLine="420"/>
        <w:jc w:val="left"/>
        <w:rPr>
          <w:rFonts w:ascii="宋体" w:hAnsi="宋体" w:hint="eastAsia"/>
        </w:rPr>
      </w:pPr>
      <w:r>
        <w:rPr>
          <w:rFonts w:ascii="宋体" w:hAnsi="宋体" w:hint="eastAsia"/>
        </w:rPr>
        <w:t>（2）供应商（以下称乙方）是指参加政府采购活动并且中标（成交），向采购人提供合同约定的货物及其相关服务的法人、非法人组织或者自然人。</w:t>
      </w:r>
    </w:p>
    <w:p w14:paraId="1BA000F7" w14:textId="77777777" w:rsidR="00354074" w:rsidRDefault="00000000">
      <w:pPr>
        <w:spacing w:line="400" w:lineRule="exact"/>
        <w:ind w:firstLine="420"/>
        <w:jc w:val="left"/>
        <w:rPr>
          <w:rFonts w:ascii="宋体" w:hAnsi="宋体" w:hint="eastAsia"/>
        </w:rPr>
      </w:pPr>
      <w:r>
        <w:rPr>
          <w:rFonts w:ascii="宋体" w:hAnsi="宋体" w:hint="eastAsia"/>
        </w:rPr>
        <w:t>（3）其他合同主体是指除采购人和供应商以外，</w:t>
      </w:r>
      <w:r>
        <w:rPr>
          <w:rFonts w:ascii="宋体" w:hAnsi="宋体" w:cs="宋体" w:hint="eastAsia"/>
          <w:bCs/>
        </w:rPr>
        <w:t>依法参与合同缔结或履行，享有权利、承担义务的合同当事人</w:t>
      </w:r>
      <w:r>
        <w:rPr>
          <w:rFonts w:ascii="宋体" w:hAnsi="宋体" w:hint="eastAsia"/>
        </w:rPr>
        <w:t>。</w:t>
      </w:r>
    </w:p>
    <w:p w14:paraId="6451B5EE" w14:textId="77777777" w:rsidR="00354074" w:rsidRDefault="00000000">
      <w:pPr>
        <w:tabs>
          <w:tab w:val="left" w:pos="570"/>
          <w:tab w:val="left" w:pos="9240"/>
          <w:tab w:val="left" w:pos="9555"/>
        </w:tabs>
        <w:spacing w:line="400" w:lineRule="exact"/>
        <w:ind w:firstLine="420"/>
        <w:jc w:val="left"/>
        <w:rPr>
          <w:rFonts w:ascii="宋体" w:hAnsi="宋体" w:hint="eastAsia"/>
        </w:rPr>
      </w:pPr>
      <w:r>
        <w:rPr>
          <w:rFonts w:ascii="宋体" w:hAnsi="宋体" w:hint="eastAsia"/>
        </w:rPr>
        <w:t>1.2本合同下列术语应解释为：</w:t>
      </w:r>
    </w:p>
    <w:p w14:paraId="2DBD6020" w14:textId="77777777" w:rsidR="00354074" w:rsidRDefault="00000000">
      <w:pPr>
        <w:spacing w:line="400" w:lineRule="exact"/>
        <w:ind w:firstLine="420"/>
        <w:jc w:val="left"/>
        <w:rPr>
          <w:rFonts w:ascii="宋体" w:hAnsi="宋体" w:hint="eastAsia"/>
        </w:rPr>
      </w:pPr>
      <w:r>
        <w:rPr>
          <w:rFonts w:ascii="宋体" w:hAnsi="宋体" w:hint="eastAsia"/>
        </w:rPr>
        <w:t>（1）“合同”系指</w:t>
      </w:r>
      <w:r>
        <w:rPr>
          <w:rFonts w:ascii="宋体" w:hAnsi="宋体" w:cs="宋体" w:hint="eastAsia"/>
          <w:bCs/>
        </w:rPr>
        <w:t>合同当事人意思表示达成一致的任何协议，包括签署的</w:t>
      </w:r>
      <w:r>
        <w:rPr>
          <w:rFonts w:ascii="宋体" w:hAnsi="宋体" w:hint="eastAsia"/>
        </w:rPr>
        <w:t>政府采购合同协议书及其变更、补充协议，政府采购合同专用条款，政府采购合同通用条款，中标（成交）通知书，投标（响应）文件，采购文件，有关技术文件和图纸，以及</w:t>
      </w:r>
      <w:r>
        <w:rPr>
          <w:rFonts w:ascii="宋体" w:hAnsi="宋体" w:cs="宋体" w:hint="eastAsia"/>
        </w:rPr>
        <w:t>国家法律、行政法规和规章制度规定或合同约定的作为合同组成部分的其他文件</w:t>
      </w:r>
      <w:r>
        <w:rPr>
          <w:rFonts w:ascii="宋体" w:hAnsi="宋体" w:hint="eastAsia"/>
        </w:rPr>
        <w:t>。</w:t>
      </w:r>
    </w:p>
    <w:p w14:paraId="551D7E58" w14:textId="77777777" w:rsidR="00354074" w:rsidRDefault="00000000">
      <w:pPr>
        <w:tabs>
          <w:tab w:val="left" w:pos="570"/>
          <w:tab w:val="left" w:pos="9240"/>
          <w:tab w:val="left" w:pos="9555"/>
        </w:tabs>
        <w:spacing w:line="400" w:lineRule="exact"/>
        <w:ind w:firstLine="420"/>
        <w:jc w:val="left"/>
        <w:rPr>
          <w:rFonts w:ascii="宋体" w:hAnsi="宋体" w:hint="eastAsia"/>
        </w:rPr>
      </w:pPr>
      <w:r>
        <w:rPr>
          <w:rFonts w:ascii="宋体" w:hAnsi="宋体" w:hint="eastAsia"/>
        </w:rPr>
        <w:t>（2）“合同价款”系指根据本合同规定乙方在全面履行合同义务后甲方应支付给乙方的价款。</w:t>
      </w:r>
    </w:p>
    <w:p w14:paraId="6784E430" w14:textId="77777777" w:rsidR="00354074" w:rsidRDefault="00000000">
      <w:pPr>
        <w:tabs>
          <w:tab w:val="left" w:pos="570"/>
          <w:tab w:val="left" w:pos="9240"/>
          <w:tab w:val="left" w:pos="9555"/>
        </w:tabs>
        <w:spacing w:line="400" w:lineRule="exact"/>
        <w:ind w:firstLine="420"/>
        <w:jc w:val="left"/>
        <w:rPr>
          <w:rFonts w:ascii="宋体" w:hAnsi="宋体" w:hint="eastAsia"/>
        </w:rPr>
      </w:pPr>
      <w:r>
        <w:rPr>
          <w:rFonts w:ascii="宋体" w:hAnsi="宋体" w:hint="eastAsia"/>
        </w:rPr>
        <w:t>（3）“货物”系指乙方根据本合同规定须向甲方提供的各种形态和种类的物品，包括原材料、设备、产品（包括软件）及相关的其备品备件、工具、手册及</w:t>
      </w:r>
      <w:r>
        <w:rPr>
          <w:rFonts w:ascii="宋体" w:hAnsi="宋体"/>
          <w:lang w:val="en"/>
        </w:rPr>
        <w:t>其他</w:t>
      </w:r>
      <w:r>
        <w:rPr>
          <w:rFonts w:ascii="宋体" w:hAnsi="宋体" w:hint="eastAsia"/>
        </w:rPr>
        <w:t>技术资料和材料等。</w:t>
      </w:r>
    </w:p>
    <w:p w14:paraId="7032E6B1" w14:textId="77777777" w:rsidR="00354074" w:rsidRDefault="00000000">
      <w:pPr>
        <w:spacing w:line="400" w:lineRule="exact"/>
        <w:ind w:firstLine="420"/>
        <w:jc w:val="left"/>
        <w:rPr>
          <w:rFonts w:ascii="宋体" w:hAnsi="宋体" w:hint="eastAsia"/>
          <w:highlight w:val="yellow"/>
        </w:rPr>
      </w:pPr>
      <w:r>
        <w:rPr>
          <w:rFonts w:ascii="宋体" w:hAnsi="宋体" w:hint="eastAsia"/>
        </w:rPr>
        <w:t>（4）“相关服务”系指根据合同规定，乙方应提供的与货物有关的技术、管理和</w:t>
      </w:r>
      <w:r>
        <w:rPr>
          <w:rFonts w:ascii="宋体" w:hAnsi="宋体"/>
          <w:lang w:val="en"/>
        </w:rPr>
        <w:t>其他</w:t>
      </w:r>
      <w:r>
        <w:rPr>
          <w:rFonts w:ascii="宋体" w:hAnsi="宋体" w:hint="eastAsia"/>
        </w:rPr>
        <w:t>服务，包括但不限于：管理和质量保证、运输、保险、检验、现场准备、安装、集成、调试、培训、维修、废弃处置、技术支持等以及合同中规定乙方应承担的</w:t>
      </w:r>
      <w:r>
        <w:rPr>
          <w:rFonts w:ascii="宋体" w:hAnsi="宋体"/>
          <w:lang w:val="en"/>
        </w:rPr>
        <w:t>其他</w:t>
      </w:r>
      <w:r>
        <w:rPr>
          <w:rFonts w:ascii="宋体" w:hAnsi="宋体" w:hint="eastAsia"/>
        </w:rPr>
        <w:t>义务。</w:t>
      </w:r>
    </w:p>
    <w:p w14:paraId="6BC90BA9" w14:textId="77777777" w:rsidR="00354074" w:rsidRDefault="00000000">
      <w:pPr>
        <w:spacing w:line="400" w:lineRule="exact"/>
        <w:ind w:firstLine="420"/>
        <w:jc w:val="left"/>
        <w:rPr>
          <w:rFonts w:ascii="宋体" w:hAnsi="宋体" w:hint="eastAsia"/>
          <w:highlight w:val="yellow"/>
        </w:rPr>
      </w:pPr>
      <w:r>
        <w:rPr>
          <w:rFonts w:ascii="宋体" w:hAnsi="宋体" w:hint="eastAsia"/>
        </w:rPr>
        <w:t>（5）“分包”系指中标（成交）供应商按采购文件、投标（响应）文件的规定，根据分包意向协议，将中标（成交）项目中的部分履约内容，分给具有相应资质条件的供应商履行合同的行为。</w:t>
      </w:r>
    </w:p>
    <w:p w14:paraId="1AD139E0" w14:textId="77777777" w:rsidR="00354074" w:rsidRDefault="00000000">
      <w:pPr>
        <w:tabs>
          <w:tab w:val="left" w:pos="570"/>
          <w:tab w:val="left" w:pos="9240"/>
          <w:tab w:val="left" w:pos="9555"/>
        </w:tabs>
        <w:spacing w:line="400" w:lineRule="exact"/>
        <w:ind w:firstLine="420"/>
        <w:jc w:val="left"/>
        <w:rPr>
          <w:rFonts w:ascii="宋体" w:hAnsi="宋体" w:hint="eastAsia"/>
        </w:rPr>
      </w:pPr>
      <w:r>
        <w:rPr>
          <w:rFonts w:ascii="宋体" w:hAnsi="宋体" w:hint="eastAsia"/>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rPr>
        <w:t>政府采购合同专用条款</w:t>
      </w:r>
      <w:r>
        <w:rPr>
          <w:rFonts w:ascii="宋体" w:hAnsi="宋体" w:hint="eastAsia"/>
        </w:rPr>
        <w:t>】。</w:t>
      </w:r>
    </w:p>
    <w:p w14:paraId="67A5F401" w14:textId="77777777" w:rsidR="00354074" w:rsidRDefault="00000000">
      <w:pPr>
        <w:tabs>
          <w:tab w:val="left" w:pos="570"/>
          <w:tab w:val="left" w:pos="9240"/>
          <w:tab w:val="left" w:pos="9555"/>
        </w:tabs>
        <w:spacing w:line="400" w:lineRule="exact"/>
        <w:ind w:firstLine="420"/>
        <w:jc w:val="left"/>
        <w:rPr>
          <w:rFonts w:ascii="宋体" w:hAnsi="宋体" w:hint="eastAsia"/>
        </w:rPr>
      </w:pPr>
      <w:r>
        <w:rPr>
          <w:rFonts w:ascii="宋体" w:hAnsi="宋体" w:hint="eastAsia"/>
        </w:rPr>
        <w:t>（7）其他术语解释，见【</w:t>
      </w:r>
      <w:r>
        <w:rPr>
          <w:rFonts w:ascii="宋体" w:hAnsi="宋体" w:hint="eastAsia"/>
          <w:b/>
          <w:bCs/>
        </w:rPr>
        <w:t>政府采购合同专用条款</w:t>
      </w:r>
      <w:r>
        <w:rPr>
          <w:rFonts w:ascii="宋体" w:hAnsi="宋体" w:hint="eastAsia"/>
        </w:rPr>
        <w:t>】。</w:t>
      </w:r>
    </w:p>
    <w:p w14:paraId="648EBBF4" w14:textId="77777777" w:rsidR="00354074" w:rsidRDefault="00000000">
      <w:pPr>
        <w:numPr>
          <w:ilvl w:val="0"/>
          <w:numId w:val="8"/>
        </w:numPr>
        <w:spacing w:line="400" w:lineRule="exact"/>
        <w:jc w:val="left"/>
        <w:rPr>
          <w:rFonts w:ascii="宋体" w:hAnsi="宋体" w:hint="eastAsia"/>
          <w:b/>
          <w:bCs/>
          <w:sz w:val="24"/>
        </w:rPr>
      </w:pPr>
      <w:r>
        <w:rPr>
          <w:rFonts w:ascii="宋体" w:hAnsi="宋体" w:hint="eastAsia"/>
          <w:b/>
          <w:sz w:val="24"/>
        </w:rPr>
        <w:t>合同标的及金额</w:t>
      </w:r>
    </w:p>
    <w:p w14:paraId="52CD6791" w14:textId="77777777" w:rsidR="00354074" w:rsidRDefault="00000000">
      <w:pPr>
        <w:spacing w:line="400" w:lineRule="exact"/>
        <w:ind w:firstLine="420"/>
        <w:jc w:val="left"/>
        <w:rPr>
          <w:rFonts w:ascii="宋体" w:hAnsi="宋体" w:hint="eastAsia"/>
          <w:b/>
          <w:bCs/>
          <w:i/>
          <w:iCs/>
        </w:rPr>
      </w:pPr>
      <w:r>
        <w:rPr>
          <w:rFonts w:ascii="宋体" w:hAnsi="宋体" w:hint="eastAsia"/>
        </w:rPr>
        <w:t>2.1 合同标的及金额应与中标（成交）结果一致。乙方为履行本合同而发生的所有费</w:t>
      </w:r>
      <w:r>
        <w:rPr>
          <w:rFonts w:ascii="宋体" w:hAnsi="宋体" w:hint="eastAsia"/>
        </w:rPr>
        <w:lastRenderedPageBreak/>
        <w:t>用均应包含在合同价款中，甲方不再另行支付</w:t>
      </w:r>
      <w:r>
        <w:rPr>
          <w:rFonts w:ascii="宋体" w:hAnsi="宋体"/>
          <w:lang w:val="en"/>
        </w:rPr>
        <w:t>其他</w:t>
      </w:r>
      <w:r>
        <w:rPr>
          <w:rFonts w:ascii="宋体" w:hAnsi="宋体" w:hint="eastAsia"/>
        </w:rPr>
        <w:t>任何费用。</w:t>
      </w:r>
    </w:p>
    <w:p w14:paraId="2D0AFD0B" w14:textId="77777777" w:rsidR="00354074" w:rsidRDefault="00000000">
      <w:pPr>
        <w:spacing w:line="400" w:lineRule="exact"/>
        <w:jc w:val="left"/>
        <w:rPr>
          <w:rFonts w:ascii="宋体" w:hAnsi="宋体" w:hint="eastAsia"/>
          <w:b/>
          <w:sz w:val="24"/>
        </w:rPr>
      </w:pPr>
      <w:r>
        <w:rPr>
          <w:rFonts w:ascii="宋体" w:hAnsi="宋体" w:hint="eastAsia"/>
          <w:b/>
          <w:sz w:val="24"/>
        </w:rPr>
        <w:t>3. 履行合同的时间、地点和方式</w:t>
      </w:r>
    </w:p>
    <w:p w14:paraId="199A60E5" w14:textId="77777777" w:rsidR="00354074" w:rsidRDefault="00000000">
      <w:pPr>
        <w:spacing w:line="400" w:lineRule="exact"/>
        <w:ind w:firstLine="420"/>
        <w:jc w:val="left"/>
        <w:rPr>
          <w:rFonts w:ascii="宋体" w:hAnsi="宋体" w:hint="eastAsia"/>
        </w:rPr>
      </w:pPr>
      <w:r>
        <w:rPr>
          <w:rFonts w:ascii="宋体" w:hAnsi="宋体" w:hint="eastAsia"/>
        </w:rPr>
        <w:t xml:space="preserve">3.1 </w:t>
      </w:r>
      <w:r>
        <w:rPr>
          <w:rFonts w:ascii="宋体" w:hAnsi="宋体" w:cs="宋体" w:hint="eastAsia"/>
        </w:rPr>
        <w:t>乙方应当在约定的时间、地点，按照约定方式履行合同。</w:t>
      </w:r>
    </w:p>
    <w:p w14:paraId="5283F91F" w14:textId="77777777" w:rsidR="00354074" w:rsidRDefault="00000000">
      <w:pPr>
        <w:spacing w:line="400" w:lineRule="exact"/>
        <w:jc w:val="left"/>
        <w:rPr>
          <w:rFonts w:ascii="宋体" w:hAnsi="宋体" w:hint="eastAsia"/>
          <w:b/>
          <w:bCs/>
          <w:sz w:val="24"/>
        </w:rPr>
      </w:pPr>
      <w:r>
        <w:rPr>
          <w:rFonts w:ascii="宋体" w:hAnsi="宋体" w:hint="eastAsia"/>
          <w:b/>
          <w:bCs/>
          <w:sz w:val="24"/>
        </w:rPr>
        <w:t>4. 甲方的权利和义务</w:t>
      </w:r>
    </w:p>
    <w:p w14:paraId="2BF9027D" w14:textId="77777777" w:rsidR="00354074" w:rsidRDefault="00000000">
      <w:pPr>
        <w:spacing w:line="400" w:lineRule="exact"/>
        <w:ind w:firstLine="420"/>
        <w:jc w:val="left"/>
        <w:rPr>
          <w:rFonts w:ascii="宋体" w:hAnsi="宋体" w:hint="eastAsia"/>
        </w:rPr>
      </w:pPr>
      <w:r>
        <w:rPr>
          <w:rFonts w:ascii="宋体" w:hAnsi="宋体" w:hint="eastAsia"/>
        </w:rPr>
        <w:t>4.1</w:t>
      </w:r>
      <w:r>
        <w:rPr>
          <w:rFonts w:ascii="宋体" w:hAnsi="宋体"/>
        </w:rPr>
        <w:t xml:space="preserve"> 签署合同后，甲方</w:t>
      </w:r>
      <w:r>
        <w:rPr>
          <w:rFonts w:ascii="宋体" w:hAnsi="宋体" w:hint="eastAsia"/>
        </w:rPr>
        <w:t>应</w:t>
      </w:r>
      <w:r>
        <w:rPr>
          <w:rFonts w:ascii="宋体" w:hAnsi="宋体"/>
        </w:rPr>
        <w:t>确定</w:t>
      </w:r>
      <w:r>
        <w:rPr>
          <w:rFonts w:ascii="宋体" w:hAnsi="宋体" w:hint="eastAsia"/>
        </w:rPr>
        <w:t>项目负责人（或项目联系人）</w:t>
      </w:r>
      <w:r>
        <w:rPr>
          <w:rFonts w:ascii="宋体" w:hAnsi="宋体"/>
        </w:rPr>
        <w:t>，负责与本合同有关的事务。</w:t>
      </w:r>
      <w:r>
        <w:rPr>
          <w:rFonts w:ascii="宋体" w:hAnsi="宋体" w:hint="eastAsia"/>
        </w:rPr>
        <w:t>甲方有权对乙方的履约行为进行检查，并</w:t>
      </w:r>
      <w:r>
        <w:rPr>
          <w:rFonts w:ascii="宋体" w:hAnsi="宋体"/>
        </w:rPr>
        <w:t>及时确认乙方提交的事项</w:t>
      </w:r>
      <w:r>
        <w:rPr>
          <w:rFonts w:ascii="宋体" w:hAnsi="宋体" w:hint="eastAsia"/>
        </w:rPr>
        <w:t>。甲方应当</w:t>
      </w:r>
      <w:r>
        <w:rPr>
          <w:rFonts w:ascii="宋体" w:hAnsi="宋体"/>
        </w:rPr>
        <w:t>配合乙方完成</w:t>
      </w:r>
      <w:r>
        <w:rPr>
          <w:rFonts w:ascii="宋体" w:hAnsi="宋体" w:hint="eastAsia"/>
        </w:rPr>
        <w:t>相关项目</w:t>
      </w:r>
      <w:r>
        <w:rPr>
          <w:rFonts w:ascii="宋体" w:hAnsi="宋体"/>
        </w:rPr>
        <w:t>实施工作。</w:t>
      </w:r>
    </w:p>
    <w:p w14:paraId="0AE1424A" w14:textId="77777777" w:rsidR="00354074" w:rsidRDefault="00000000">
      <w:pPr>
        <w:spacing w:line="400" w:lineRule="exact"/>
        <w:ind w:firstLine="420"/>
        <w:jc w:val="left"/>
        <w:rPr>
          <w:rFonts w:ascii="宋体" w:hAnsi="宋体" w:hint="eastAsia"/>
        </w:rPr>
      </w:pPr>
      <w:r>
        <w:rPr>
          <w:rFonts w:ascii="宋体" w:hAnsi="宋体" w:hint="eastAsia"/>
        </w:rPr>
        <w:t xml:space="preserve">4.2 </w:t>
      </w:r>
      <w:r>
        <w:rPr>
          <w:rFonts w:ascii="宋体" w:hAnsi="宋体"/>
        </w:rPr>
        <w:t>甲方有权要求乙方按时提交各阶段有关</w:t>
      </w:r>
      <w:r>
        <w:rPr>
          <w:rFonts w:ascii="宋体" w:hAnsi="宋体" w:hint="eastAsia"/>
        </w:rPr>
        <w:t>安排计划</w:t>
      </w:r>
      <w:r>
        <w:rPr>
          <w:rFonts w:ascii="宋体" w:hAnsi="宋体"/>
        </w:rPr>
        <w:t>，并有权</w:t>
      </w:r>
      <w:r>
        <w:rPr>
          <w:rFonts w:ascii="宋体" w:hAnsi="宋体" w:hint="eastAsia"/>
        </w:rPr>
        <w:t>定期核对乙方提供货物数量、规格、质量等内容。甲方</w:t>
      </w:r>
      <w:r>
        <w:rPr>
          <w:rFonts w:ascii="宋体" w:hAnsi="宋体"/>
        </w:rPr>
        <w:t>有权督促乙方工作并要求乙方</w:t>
      </w:r>
      <w:r>
        <w:rPr>
          <w:rFonts w:ascii="宋体" w:hAnsi="宋体" w:hint="eastAsia"/>
        </w:rPr>
        <w:t>更</w:t>
      </w:r>
      <w:r>
        <w:rPr>
          <w:rFonts w:ascii="宋体" w:hAnsi="宋体"/>
        </w:rPr>
        <w:t>换不符合要求的</w:t>
      </w:r>
      <w:r>
        <w:rPr>
          <w:rFonts w:ascii="宋体" w:hAnsi="宋体" w:hint="eastAsia"/>
        </w:rPr>
        <w:t>货物</w:t>
      </w:r>
      <w:r>
        <w:rPr>
          <w:rFonts w:ascii="宋体" w:hAnsi="宋体"/>
        </w:rPr>
        <w:t>。</w:t>
      </w:r>
    </w:p>
    <w:p w14:paraId="7EB8D24B" w14:textId="77777777" w:rsidR="00354074" w:rsidRDefault="00000000">
      <w:pPr>
        <w:spacing w:line="400" w:lineRule="exact"/>
        <w:ind w:firstLine="420"/>
        <w:jc w:val="left"/>
        <w:rPr>
          <w:rFonts w:ascii="宋体" w:hAnsi="宋体" w:hint="eastAsia"/>
        </w:rPr>
      </w:pPr>
      <w:r>
        <w:rPr>
          <w:rFonts w:ascii="宋体" w:hAnsi="宋体" w:hint="eastAsia"/>
        </w:rPr>
        <w:t>4.</w:t>
      </w:r>
      <w:r>
        <w:rPr>
          <w:rFonts w:ascii="宋体" w:hAnsi="宋体"/>
        </w:rPr>
        <w:t>3</w:t>
      </w:r>
      <w:r>
        <w:rPr>
          <w:rFonts w:ascii="宋体" w:hAnsi="宋体" w:hint="eastAsia"/>
        </w:rPr>
        <w:t xml:space="preserve"> </w:t>
      </w:r>
      <w:r>
        <w:rPr>
          <w:rFonts w:ascii="宋体" w:hAnsi="宋体"/>
        </w:rPr>
        <w:t>甲方</w:t>
      </w:r>
      <w:r>
        <w:rPr>
          <w:rFonts w:ascii="宋体" w:hAnsi="宋体" w:hint="eastAsia"/>
        </w:rPr>
        <w:t>有权要求乙方对缺陷部分予以修复，并按合同约定享有货物保修及其他合同约定的权利。</w:t>
      </w:r>
    </w:p>
    <w:p w14:paraId="1368770B" w14:textId="77777777" w:rsidR="00354074" w:rsidRDefault="00000000">
      <w:pPr>
        <w:spacing w:line="400" w:lineRule="exact"/>
        <w:ind w:firstLine="420"/>
        <w:rPr>
          <w:rFonts w:ascii="宋体" w:hAnsi="宋体" w:hint="eastAsia"/>
        </w:rPr>
      </w:pPr>
      <w:r>
        <w:rPr>
          <w:rFonts w:ascii="宋体" w:hAnsi="宋体"/>
        </w:rPr>
        <w:t>4.4 甲方应当按照合同约定及时对交付的货物进行验收</w:t>
      </w:r>
      <w:r>
        <w:rPr>
          <w:rFonts w:ascii="宋体" w:hAnsi="宋体" w:hint="eastAsia"/>
        </w:rPr>
        <w:t>，</w:t>
      </w:r>
      <w:r>
        <w:rPr>
          <w:rFonts w:ascii="宋体" w:hAnsi="宋体" w:cs="宋体" w:hint="eastAsia"/>
        </w:rPr>
        <w:t>未</w:t>
      </w:r>
      <w:r>
        <w:rPr>
          <w:rFonts w:ascii="宋体" w:hAnsi="宋体" w:hint="eastAsia"/>
        </w:rPr>
        <w:t>在</w:t>
      </w:r>
      <w:r>
        <w:rPr>
          <w:rFonts w:ascii="宋体" w:hAnsi="宋体" w:cs="宋体" w:hint="eastAsia"/>
          <w:b/>
          <w:bCs/>
        </w:rPr>
        <w:t>【政府采购合同专用条款】</w:t>
      </w:r>
      <w:r>
        <w:rPr>
          <w:rFonts w:ascii="宋体" w:hAnsi="宋体" w:cs="宋体" w:hint="eastAsia"/>
        </w:rPr>
        <w:t>约定的期限内对乙方履约提出任何异议或者向乙方作出任何说明的，</w:t>
      </w:r>
      <w:r>
        <w:rPr>
          <w:rFonts w:ascii="宋体" w:hAnsi="宋体" w:hint="eastAsia"/>
        </w:rPr>
        <w:t>视为验收通过。</w:t>
      </w:r>
    </w:p>
    <w:p w14:paraId="29AB94C6" w14:textId="77777777" w:rsidR="00354074" w:rsidRDefault="00000000">
      <w:pPr>
        <w:spacing w:line="400" w:lineRule="exact"/>
        <w:ind w:firstLine="420"/>
        <w:jc w:val="left"/>
        <w:rPr>
          <w:rFonts w:ascii="宋体" w:hAnsi="宋体" w:hint="eastAsia"/>
        </w:rPr>
      </w:pPr>
      <w:r>
        <w:rPr>
          <w:rFonts w:ascii="宋体" w:hAnsi="宋体"/>
        </w:rPr>
        <w:t>4</w:t>
      </w:r>
      <w:r>
        <w:rPr>
          <w:rFonts w:ascii="宋体" w:hAnsi="宋体" w:hint="eastAsia"/>
        </w:rPr>
        <w:t>.</w:t>
      </w:r>
      <w:r>
        <w:rPr>
          <w:rFonts w:ascii="宋体" w:hAnsi="宋体"/>
        </w:rPr>
        <w:t xml:space="preserve">5 </w:t>
      </w:r>
      <w:r>
        <w:rPr>
          <w:rFonts w:ascii="宋体" w:hAnsi="宋体" w:hint="eastAsia"/>
        </w:rPr>
        <w:t>甲方应当根据合同约定及时向乙方支付合同价款</w:t>
      </w:r>
      <w:r>
        <w:rPr>
          <w:rFonts w:ascii="宋体" w:hAnsi="宋体"/>
        </w:rPr>
        <w:t>，不得以内部人员变更、履行内部付款流程等为由，拒绝或迟延支付。</w:t>
      </w:r>
    </w:p>
    <w:p w14:paraId="3677371D" w14:textId="77777777" w:rsidR="00354074" w:rsidRDefault="00000000">
      <w:pPr>
        <w:spacing w:line="400" w:lineRule="exact"/>
        <w:ind w:firstLine="420"/>
        <w:jc w:val="left"/>
        <w:rPr>
          <w:rFonts w:ascii="宋体" w:hAnsi="宋体" w:hint="eastAsia"/>
        </w:rPr>
      </w:pPr>
      <w:r>
        <w:rPr>
          <w:rFonts w:ascii="宋体" w:hAnsi="宋体" w:hint="eastAsia"/>
        </w:rPr>
        <w:t>4.6</w:t>
      </w:r>
      <w:r>
        <w:rPr>
          <w:rFonts w:ascii="宋体" w:hAnsi="宋体"/>
        </w:rPr>
        <w:t xml:space="preserve"> </w:t>
      </w:r>
      <w:r>
        <w:rPr>
          <w:rFonts w:ascii="宋体" w:hAnsi="宋体" w:hint="eastAsia"/>
        </w:rPr>
        <w:t>国家法律法规规定及</w:t>
      </w:r>
      <w:r>
        <w:rPr>
          <w:rFonts w:ascii="宋体" w:hAnsi="宋体" w:cs="宋体" w:hint="eastAsia"/>
          <w:b/>
          <w:bCs/>
        </w:rPr>
        <w:t>【政府采购合同专用条款】</w:t>
      </w:r>
      <w:r>
        <w:rPr>
          <w:rFonts w:ascii="宋体" w:hAnsi="宋体" w:hint="eastAsia"/>
        </w:rPr>
        <w:t>约定应由甲方承担的其他义务和责任。</w:t>
      </w:r>
    </w:p>
    <w:p w14:paraId="168A1C71" w14:textId="77777777" w:rsidR="00354074" w:rsidRDefault="00000000">
      <w:pPr>
        <w:spacing w:line="400" w:lineRule="exact"/>
        <w:jc w:val="left"/>
        <w:rPr>
          <w:rFonts w:ascii="宋体" w:hAnsi="宋体" w:hint="eastAsia"/>
          <w:b/>
          <w:bCs/>
          <w:sz w:val="24"/>
        </w:rPr>
      </w:pPr>
      <w:r>
        <w:rPr>
          <w:rFonts w:ascii="宋体" w:hAnsi="宋体" w:hint="eastAsia"/>
          <w:b/>
          <w:bCs/>
          <w:sz w:val="24"/>
        </w:rPr>
        <w:t>5. 乙方的权利和义务</w:t>
      </w:r>
    </w:p>
    <w:p w14:paraId="4B71EAC6" w14:textId="77777777" w:rsidR="00354074" w:rsidRDefault="00000000">
      <w:pPr>
        <w:spacing w:line="400" w:lineRule="exact"/>
        <w:ind w:firstLine="420"/>
        <w:jc w:val="left"/>
        <w:rPr>
          <w:rFonts w:ascii="宋体" w:hAnsi="宋体" w:hint="eastAsia"/>
        </w:rPr>
      </w:pPr>
      <w:r>
        <w:rPr>
          <w:rFonts w:ascii="宋体" w:hAnsi="宋体" w:hint="eastAsia"/>
        </w:rPr>
        <w:t xml:space="preserve">5.1 </w:t>
      </w:r>
      <w:r>
        <w:rPr>
          <w:rFonts w:ascii="宋体" w:hAnsi="宋体"/>
        </w:rPr>
        <w:t>签署合同后，乙方</w:t>
      </w:r>
      <w:r>
        <w:rPr>
          <w:rFonts w:ascii="宋体" w:hAnsi="宋体" w:hint="eastAsia"/>
        </w:rPr>
        <w:t>应</w:t>
      </w:r>
      <w:r>
        <w:rPr>
          <w:rFonts w:ascii="宋体" w:hAnsi="宋体"/>
        </w:rPr>
        <w:t>确定</w:t>
      </w:r>
      <w:r>
        <w:rPr>
          <w:rFonts w:ascii="宋体" w:hAnsi="宋体" w:hint="eastAsia"/>
        </w:rPr>
        <w:t>项目负责人（或项目联系人）</w:t>
      </w:r>
      <w:r>
        <w:rPr>
          <w:rFonts w:ascii="宋体" w:hAnsi="宋体"/>
        </w:rPr>
        <w:t>，负责与本合同有关的事务。</w:t>
      </w:r>
    </w:p>
    <w:p w14:paraId="6C4891F5" w14:textId="77777777" w:rsidR="00354074" w:rsidRDefault="00000000">
      <w:pPr>
        <w:spacing w:line="400" w:lineRule="exact"/>
        <w:ind w:firstLine="420"/>
        <w:jc w:val="left"/>
        <w:rPr>
          <w:rFonts w:ascii="宋体" w:hAnsi="宋体" w:hint="eastAsia"/>
        </w:rPr>
      </w:pPr>
      <w:r>
        <w:rPr>
          <w:rFonts w:ascii="宋体" w:hAnsi="宋体" w:hint="eastAsia"/>
        </w:rPr>
        <w:t>5.</w:t>
      </w:r>
      <w:r>
        <w:rPr>
          <w:rFonts w:ascii="宋体" w:hAnsi="宋体"/>
        </w:rPr>
        <w:t>2 乙方应按照合同要求</w:t>
      </w:r>
      <w:r>
        <w:rPr>
          <w:rFonts w:ascii="宋体" w:hAnsi="宋体" w:hint="eastAsia"/>
        </w:rPr>
        <w:t>履约</w:t>
      </w:r>
      <w:r>
        <w:rPr>
          <w:rFonts w:ascii="宋体" w:hAnsi="宋体"/>
        </w:rPr>
        <w:t>，充分合理安排，确保</w:t>
      </w:r>
      <w:r>
        <w:rPr>
          <w:rFonts w:ascii="宋体" w:hAnsi="宋体" w:hint="eastAsia"/>
        </w:rPr>
        <w:t>提供的货物及相关服务符合合同有关</w:t>
      </w:r>
      <w:r>
        <w:rPr>
          <w:rFonts w:ascii="宋体" w:hAnsi="宋体"/>
        </w:rPr>
        <w:t>要求</w:t>
      </w:r>
      <w:r>
        <w:rPr>
          <w:rFonts w:ascii="宋体" w:hAnsi="宋体" w:hint="eastAsia"/>
        </w:rPr>
        <w:t>。接受项目行业管理部门及政府有关部门的指导，配合甲方的履约检查及验收，并</w:t>
      </w:r>
      <w:r>
        <w:rPr>
          <w:rFonts w:ascii="宋体" w:hAnsi="宋体"/>
        </w:rPr>
        <w:t>负责项目实施过程中的所有协调工作。</w:t>
      </w:r>
    </w:p>
    <w:p w14:paraId="371450A7" w14:textId="77777777" w:rsidR="00354074" w:rsidRDefault="00000000">
      <w:pPr>
        <w:pStyle w:val="ab"/>
        <w:spacing w:line="400" w:lineRule="exact"/>
        <w:ind w:firstLine="370"/>
        <w:rPr>
          <w:rFonts w:ascii="宋体" w:eastAsia="宋体" w:hAnsi="宋体" w:cs="宋体" w:hint="eastAsia"/>
          <w:sz w:val="21"/>
          <w:szCs w:val="21"/>
        </w:rPr>
      </w:pPr>
      <w:r>
        <w:rPr>
          <w:rFonts w:ascii="宋体" w:eastAsia="宋体" w:hAnsi="宋体" w:hint="eastAsia"/>
          <w:sz w:val="21"/>
          <w:szCs w:val="21"/>
        </w:rPr>
        <w:t>5.</w:t>
      </w:r>
      <w:r>
        <w:rPr>
          <w:rFonts w:ascii="宋体" w:eastAsia="宋体" w:hAnsi="宋体"/>
          <w:sz w:val="21"/>
          <w:szCs w:val="21"/>
        </w:rPr>
        <w:t>3</w:t>
      </w:r>
      <w:r>
        <w:rPr>
          <w:rFonts w:ascii="宋体" w:eastAsia="宋体" w:hAnsi="宋体" w:hint="eastAsia"/>
          <w:sz w:val="21"/>
          <w:szCs w:val="21"/>
        </w:rPr>
        <w:t>乙方有权</w:t>
      </w:r>
      <w:r>
        <w:rPr>
          <w:rFonts w:ascii="宋体" w:eastAsia="宋体" w:hAnsi="宋体" w:cs="宋体" w:hint="eastAsia"/>
          <w:sz w:val="21"/>
          <w:szCs w:val="21"/>
        </w:rPr>
        <w:t>根据合同约定向甲方收取合同价款。</w:t>
      </w:r>
    </w:p>
    <w:p w14:paraId="2166D8D5" w14:textId="77777777" w:rsidR="00354074" w:rsidRDefault="00000000">
      <w:pPr>
        <w:pStyle w:val="ab"/>
        <w:spacing w:line="400" w:lineRule="exact"/>
        <w:ind w:firstLine="370"/>
        <w:rPr>
          <w:rFonts w:ascii="宋体" w:eastAsia="宋体" w:hAnsi="宋体" w:cs="宋体" w:hint="eastAsia"/>
          <w:sz w:val="21"/>
          <w:szCs w:val="21"/>
        </w:rPr>
      </w:pPr>
      <w:r>
        <w:rPr>
          <w:rFonts w:ascii="宋体" w:eastAsia="宋体" w:hAnsi="宋体" w:hint="eastAsia"/>
          <w:sz w:val="21"/>
          <w:szCs w:val="21"/>
        </w:rPr>
        <w:t>5.</w:t>
      </w:r>
      <w:r>
        <w:rPr>
          <w:rFonts w:ascii="宋体" w:eastAsia="宋体" w:hAnsi="宋体"/>
          <w:sz w:val="21"/>
          <w:szCs w:val="21"/>
        </w:rPr>
        <w:t>4</w:t>
      </w:r>
      <w:r>
        <w:rPr>
          <w:rFonts w:ascii="宋体" w:eastAsia="宋体" w:hAnsi="宋体" w:cs="宋体" w:hint="eastAsia"/>
          <w:sz w:val="21"/>
          <w:szCs w:val="21"/>
        </w:rPr>
        <w:t>国家法律法规规定</w:t>
      </w:r>
      <w:r>
        <w:rPr>
          <w:rFonts w:ascii="宋体" w:eastAsia="宋体" w:hAnsi="宋体" w:hint="eastAsia"/>
          <w:sz w:val="21"/>
          <w:szCs w:val="21"/>
        </w:rPr>
        <w:t>及</w:t>
      </w:r>
      <w:r>
        <w:rPr>
          <w:rFonts w:ascii="宋体" w:eastAsia="宋体" w:hAnsi="宋体" w:cs="宋体" w:hint="eastAsia"/>
          <w:b/>
          <w:bCs/>
          <w:sz w:val="21"/>
          <w:szCs w:val="21"/>
        </w:rPr>
        <w:t>【政府采购合同专用条款】</w:t>
      </w:r>
      <w:r>
        <w:rPr>
          <w:rFonts w:ascii="宋体" w:eastAsia="宋体" w:hAnsi="宋体" w:cs="宋体" w:hint="eastAsia"/>
          <w:sz w:val="21"/>
          <w:szCs w:val="21"/>
        </w:rPr>
        <w:t>约定应由乙方承担的其他义务和责任。</w:t>
      </w:r>
    </w:p>
    <w:p w14:paraId="019925C5" w14:textId="77777777" w:rsidR="00354074" w:rsidRDefault="00000000">
      <w:pPr>
        <w:numPr>
          <w:ilvl w:val="0"/>
          <w:numId w:val="9"/>
        </w:numPr>
        <w:spacing w:line="400" w:lineRule="exact"/>
        <w:jc w:val="left"/>
        <w:rPr>
          <w:rFonts w:ascii="宋体" w:hAnsi="宋体" w:hint="eastAsia"/>
          <w:b/>
          <w:bCs/>
          <w:sz w:val="24"/>
        </w:rPr>
      </w:pPr>
      <w:r>
        <w:rPr>
          <w:rFonts w:ascii="宋体" w:hAnsi="宋体" w:hint="eastAsia"/>
          <w:b/>
          <w:bCs/>
          <w:sz w:val="24"/>
        </w:rPr>
        <w:t>合同履行</w:t>
      </w:r>
    </w:p>
    <w:p w14:paraId="6B4AA77E" w14:textId="77777777" w:rsidR="00354074" w:rsidRDefault="00000000">
      <w:pPr>
        <w:spacing w:line="400" w:lineRule="exact"/>
        <w:ind w:firstLine="420"/>
        <w:jc w:val="left"/>
        <w:rPr>
          <w:rFonts w:ascii="宋体" w:hAnsi="宋体" w:hint="eastAsia"/>
        </w:rPr>
      </w:pPr>
      <w:r>
        <w:rPr>
          <w:rFonts w:ascii="宋体" w:hAnsi="宋体" w:hint="eastAsia"/>
        </w:rPr>
        <w:t>6.1 甲乙双方应当按照</w:t>
      </w:r>
      <w:r>
        <w:rPr>
          <w:rFonts w:ascii="宋体" w:hAnsi="宋体" w:cs="宋体" w:hint="eastAsia"/>
          <w:b/>
          <w:bCs/>
        </w:rPr>
        <w:t>【政府采购合同专用条款】</w:t>
      </w:r>
      <w:r>
        <w:rPr>
          <w:rFonts w:ascii="宋体" w:hAnsi="宋体" w:hint="eastAsia"/>
        </w:rPr>
        <w:t>约定顺序履行合同义务；如果没有先后顺序的，应当同时履行。</w:t>
      </w:r>
    </w:p>
    <w:p w14:paraId="2A087E11" w14:textId="77777777" w:rsidR="00354074" w:rsidRDefault="00000000">
      <w:pPr>
        <w:spacing w:line="400" w:lineRule="exact"/>
        <w:ind w:firstLine="420"/>
        <w:jc w:val="left"/>
        <w:rPr>
          <w:rFonts w:ascii="宋体" w:hAnsi="宋体" w:hint="eastAsia"/>
        </w:rPr>
      </w:pPr>
      <w:r>
        <w:rPr>
          <w:rFonts w:ascii="宋体" w:hAnsi="宋体" w:hint="eastAsia"/>
        </w:rPr>
        <w:t>6.2 甲乙双方按照合同约定顺序履行合同义务时，应当先履行一方未履行的，后履行一方有权拒绝其履行请求。先履行一方履行不符合约定的，后履行一方有权拒绝其相应的履行请求。</w:t>
      </w:r>
    </w:p>
    <w:p w14:paraId="22D929C5" w14:textId="77777777" w:rsidR="00354074" w:rsidRDefault="00000000">
      <w:pPr>
        <w:spacing w:line="400" w:lineRule="exact"/>
        <w:jc w:val="left"/>
        <w:rPr>
          <w:rFonts w:ascii="宋体" w:hAnsi="宋体" w:hint="eastAsia"/>
          <w:b/>
          <w:bCs/>
          <w:sz w:val="24"/>
        </w:rPr>
      </w:pPr>
      <w:r>
        <w:rPr>
          <w:rFonts w:ascii="宋体" w:hAnsi="宋体" w:hint="eastAsia"/>
          <w:b/>
          <w:bCs/>
          <w:sz w:val="24"/>
        </w:rPr>
        <w:t>7. 货物包装、运输、保险和交付要求</w:t>
      </w:r>
    </w:p>
    <w:p w14:paraId="00242B02" w14:textId="77777777" w:rsidR="00354074" w:rsidRDefault="00000000">
      <w:pPr>
        <w:spacing w:line="400" w:lineRule="exact"/>
        <w:ind w:firstLine="420"/>
        <w:jc w:val="left"/>
        <w:rPr>
          <w:rFonts w:ascii="宋体" w:hAnsi="宋体" w:hint="eastAsia"/>
        </w:rPr>
      </w:pPr>
      <w:r>
        <w:rPr>
          <w:rFonts w:ascii="宋体" w:hAnsi="宋体" w:hint="eastAsia"/>
        </w:rPr>
        <w:t>7.1 本合同</w:t>
      </w:r>
      <w:r>
        <w:rPr>
          <w:rFonts w:ascii="宋体" w:hAnsi="宋体" w:hint="eastAsia"/>
          <w:bCs/>
        </w:rPr>
        <w:t>涉及商品包装、快递包装的，</w:t>
      </w:r>
      <w:r>
        <w:rPr>
          <w:rFonts w:ascii="宋体" w:hAnsi="宋体" w:hint="eastAsia"/>
        </w:rPr>
        <w:t>除</w:t>
      </w:r>
      <w:r>
        <w:rPr>
          <w:rFonts w:ascii="宋体" w:hAnsi="宋体" w:hint="eastAsia"/>
          <w:b/>
        </w:rPr>
        <w:t>【政府采购合同专用条款】</w:t>
      </w:r>
      <w:r>
        <w:rPr>
          <w:rFonts w:ascii="宋体" w:hAnsi="宋体" w:hint="eastAsia"/>
          <w:bCs/>
        </w:rPr>
        <w:t>另有约定外，</w:t>
      </w:r>
      <w:r>
        <w:rPr>
          <w:rFonts w:ascii="宋体" w:hAnsi="宋体" w:hint="eastAsia"/>
        </w:rPr>
        <w:lastRenderedPageBreak/>
        <w:t>包装应适应远距离运输、防潮、防震、防锈和防野蛮装卸等要求，确保货物安全无损地运抵</w:t>
      </w:r>
      <w:r>
        <w:rPr>
          <w:rFonts w:ascii="宋体" w:hAnsi="宋体" w:hint="eastAsia"/>
          <w:b/>
        </w:rPr>
        <w:t>【政府采购合同专用条款】</w:t>
      </w:r>
      <w:r>
        <w:rPr>
          <w:rFonts w:ascii="宋体" w:hAnsi="宋体" w:hint="eastAsia"/>
          <w:bCs/>
        </w:rPr>
        <w:t>约定的</w:t>
      </w:r>
      <w:r>
        <w:rPr>
          <w:rFonts w:ascii="宋体" w:hAnsi="宋体" w:hint="eastAsia"/>
        </w:rPr>
        <w:t>指定现场。</w:t>
      </w:r>
    </w:p>
    <w:p w14:paraId="0692A74C" w14:textId="77777777" w:rsidR="00354074" w:rsidRDefault="00000000">
      <w:pPr>
        <w:spacing w:line="400" w:lineRule="exact"/>
        <w:ind w:firstLine="420"/>
        <w:jc w:val="left"/>
        <w:rPr>
          <w:rFonts w:ascii="宋体" w:hAnsi="宋体" w:hint="eastAsia"/>
        </w:rPr>
      </w:pPr>
      <w:r>
        <w:rPr>
          <w:rFonts w:ascii="宋体" w:hAnsi="宋体" w:hint="eastAsia"/>
        </w:rPr>
        <w:t>7.2 除</w:t>
      </w:r>
      <w:r>
        <w:rPr>
          <w:rFonts w:ascii="宋体" w:hAnsi="宋体" w:hint="eastAsia"/>
          <w:b/>
        </w:rPr>
        <w:t>【政府采购合同专用条款】</w:t>
      </w:r>
      <w:r>
        <w:rPr>
          <w:rFonts w:ascii="宋体" w:hAnsi="宋体" w:hint="eastAsia"/>
          <w:bCs/>
        </w:rPr>
        <w:t>另有约定外，</w:t>
      </w:r>
      <w:r>
        <w:rPr>
          <w:rFonts w:ascii="宋体" w:hAnsi="宋体" w:hint="eastAsia"/>
        </w:rPr>
        <w:t>乙方负责办理将货物运抵本合同规定的交货地点，并装卸、交付至甲方的一切运输事项，相关费用应包含在合同价款中。</w:t>
      </w:r>
    </w:p>
    <w:p w14:paraId="4328D199" w14:textId="77777777" w:rsidR="00354074" w:rsidRDefault="00000000">
      <w:pPr>
        <w:spacing w:line="400" w:lineRule="exact"/>
        <w:ind w:firstLine="420"/>
        <w:jc w:val="left"/>
        <w:rPr>
          <w:rFonts w:ascii="宋体" w:hAnsi="宋体" w:hint="eastAsia"/>
        </w:rPr>
      </w:pPr>
      <w:r>
        <w:rPr>
          <w:rFonts w:ascii="宋体" w:hAnsi="宋体" w:hint="eastAsia"/>
        </w:rPr>
        <w:t>7.3 货物保险要求按</w:t>
      </w:r>
      <w:r>
        <w:rPr>
          <w:rFonts w:ascii="宋体" w:hAnsi="宋体" w:hint="eastAsia"/>
          <w:b/>
        </w:rPr>
        <w:t>【政府采购合同专用条款】</w:t>
      </w:r>
      <w:r>
        <w:rPr>
          <w:rFonts w:ascii="宋体" w:hAnsi="宋体" w:hint="eastAsia"/>
          <w:bCs/>
        </w:rPr>
        <w:t>规定执行</w:t>
      </w:r>
      <w:r>
        <w:rPr>
          <w:rFonts w:ascii="宋体" w:hAnsi="宋体" w:hint="eastAsia"/>
        </w:rPr>
        <w:t>。</w:t>
      </w:r>
    </w:p>
    <w:p w14:paraId="0FFDAB45" w14:textId="77777777" w:rsidR="00354074" w:rsidRDefault="00000000">
      <w:pPr>
        <w:spacing w:line="400" w:lineRule="exact"/>
        <w:ind w:firstLine="420"/>
        <w:jc w:val="left"/>
        <w:rPr>
          <w:rFonts w:ascii="宋体" w:hAnsi="宋体" w:hint="eastAsia"/>
        </w:rPr>
      </w:pPr>
      <w:r>
        <w:rPr>
          <w:rFonts w:ascii="宋体" w:hAnsi="宋体" w:hint="eastAsia"/>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1A02ABF" w14:textId="77777777" w:rsidR="00354074" w:rsidRDefault="00000000">
      <w:pPr>
        <w:spacing w:line="400" w:lineRule="exact"/>
        <w:ind w:firstLine="420"/>
        <w:jc w:val="left"/>
        <w:rPr>
          <w:rFonts w:ascii="宋体" w:hAnsi="宋体" w:hint="eastAsia"/>
        </w:rPr>
      </w:pPr>
      <w:r>
        <w:rPr>
          <w:rFonts w:ascii="宋体" w:hAnsi="宋体" w:hint="eastAsia"/>
        </w:rPr>
        <w:t xml:space="preserve">7.5 </w:t>
      </w:r>
      <w:r>
        <w:rPr>
          <w:rFonts w:ascii="宋体" w:hAnsi="宋体" w:cs="宋体" w:hint="eastAsia"/>
        </w:rPr>
        <w:t>乙方在运输到达之前应提前通知甲方，并提示货物运输装卸的注意事项，甲方配合乙方做好货物的接收工作。</w:t>
      </w:r>
    </w:p>
    <w:p w14:paraId="48948919" w14:textId="77777777" w:rsidR="00354074" w:rsidRDefault="00000000">
      <w:pPr>
        <w:pStyle w:val="AONormal"/>
        <w:ind w:firstLine="420"/>
        <w:rPr>
          <w:rFonts w:ascii="宋体" w:eastAsia="宋体" w:hAnsi="宋体" w:hint="eastAsia"/>
          <w:sz w:val="21"/>
        </w:rPr>
      </w:pPr>
      <w:r>
        <w:rPr>
          <w:rFonts w:ascii="宋体" w:eastAsia="宋体" w:hAnsi="宋体" w:cs="Times New Roman" w:hint="eastAsia"/>
          <w:sz w:val="21"/>
        </w:rPr>
        <w:t>7.6 如因包装、运输问题导致货物损毁、丢失或者品质下降，甲方有权要求降价、换货、拒收部分或整批货物，由此产生的费用和损失，均由乙方承担。</w:t>
      </w:r>
    </w:p>
    <w:p w14:paraId="055C6844" w14:textId="77777777" w:rsidR="00354074" w:rsidRDefault="00000000">
      <w:pPr>
        <w:spacing w:line="400" w:lineRule="exact"/>
        <w:jc w:val="left"/>
        <w:rPr>
          <w:rFonts w:ascii="宋体" w:hAnsi="宋体" w:hint="eastAsia"/>
          <w:b/>
          <w:sz w:val="24"/>
        </w:rPr>
      </w:pPr>
      <w:r>
        <w:rPr>
          <w:rFonts w:ascii="宋体" w:hAnsi="宋体" w:hint="eastAsia"/>
          <w:b/>
          <w:sz w:val="24"/>
        </w:rPr>
        <w:t>8. 质量标准和保证</w:t>
      </w:r>
    </w:p>
    <w:p w14:paraId="4518A68F" w14:textId="77777777" w:rsidR="00354074" w:rsidRDefault="00000000">
      <w:pPr>
        <w:pStyle w:val="af"/>
        <w:spacing w:line="400" w:lineRule="exact"/>
        <w:ind w:firstLine="420"/>
        <w:jc w:val="left"/>
        <w:rPr>
          <w:rFonts w:hAnsi="宋体" w:hint="eastAsia"/>
          <w:b/>
        </w:rPr>
      </w:pPr>
      <w:r>
        <w:rPr>
          <w:rFonts w:hAnsi="宋体" w:hint="eastAsia"/>
        </w:rPr>
        <w:t>8.1 质量标准</w:t>
      </w:r>
    </w:p>
    <w:p w14:paraId="5DBA9C15" w14:textId="77777777" w:rsidR="00354074" w:rsidRDefault="00000000">
      <w:pPr>
        <w:spacing w:line="400" w:lineRule="exact"/>
        <w:ind w:firstLine="420"/>
        <w:jc w:val="left"/>
        <w:rPr>
          <w:rFonts w:ascii="宋体" w:hAnsi="宋体" w:hint="eastAsia"/>
        </w:rPr>
      </w:pPr>
      <w:r>
        <w:rPr>
          <w:rFonts w:ascii="宋体" w:hAnsi="宋体" w:hint="eastAsia"/>
        </w:rPr>
        <w:t>（1）本合同下提供的货物应符合合同</w:t>
      </w:r>
      <w:r>
        <w:rPr>
          <w:rFonts w:ascii="宋体" w:hAnsi="宋体" w:cs="宋体" w:hint="eastAsia"/>
        </w:rPr>
        <w:t>约定的品牌、规格型号、技术性能、配置、质量、数量等要求。</w:t>
      </w:r>
      <w:r>
        <w:rPr>
          <w:rFonts w:ascii="宋体" w:hAnsi="宋体" w:hint="eastAsia"/>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5B02AD31" w14:textId="77777777" w:rsidR="00354074" w:rsidRDefault="00000000">
      <w:pPr>
        <w:pStyle w:val="af"/>
        <w:spacing w:line="400" w:lineRule="exact"/>
        <w:ind w:firstLine="420"/>
        <w:jc w:val="left"/>
        <w:rPr>
          <w:rFonts w:hAnsi="宋体" w:hint="eastAsia"/>
        </w:rPr>
      </w:pPr>
      <w:r>
        <w:rPr>
          <w:rFonts w:hAnsi="宋体" w:hint="eastAsia"/>
        </w:rPr>
        <w:t>（2）采用中华人民共和国法定计量单位。</w:t>
      </w:r>
    </w:p>
    <w:p w14:paraId="10BB094B" w14:textId="77777777" w:rsidR="00354074" w:rsidRDefault="00000000">
      <w:pPr>
        <w:spacing w:line="400" w:lineRule="exact"/>
        <w:ind w:firstLine="420"/>
        <w:jc w:val="left"/>
        <w:rPr>
          <w:rFonts w:ascii="宋体" w:hAnsi="宋体" w:hint="eastAsia"/>
        </w:rPr>
      </w:pPr>
      <w:r>
        <w:rPr>
          <w:rFonts w:ascii="宋体" w:hAnsi="宋体" w:hint="eastAsia"/>
        </w:rPr>
        <w:t>（3）乙方所提供的货物应符合国家有关安全、环保、卫生的规定。</w:t>
      </w:r>
    </w:p>
    <w:p w14:paraId="72604993" w14:textId="77777777" w:rsidR="00354074" w:rsidRDefault="00000000">
      <w:pPr>
        <w:spacing w:line="400" w:lineRule="exact"/>
        <w:ind w:firstLine="420"/>
        <w:jc w:val="left"/>
        <w:rPr>
          <w:rFonts w:ascii="宋体" w:hAnsi="宋体" w:hint="eastAsia"/>
        </w:rPr>
      </w:pPr>
      <w:r>
        <w:rPr>
          <w:rFonts w:ascii="宋体" w:hAnsi="宋体" w:hint="eastAsia"/>
        </w:rPr>
        <w:t>（4）乙方应向甲方提交所提供货物的技术文件，包括相应的中文技术文件，如：产品目录、图纸、操作手册、使用说明、维护手册或服务指南等。上述文件应包装好随货物一同发运。</w:t>
      </w:r>
    </w:p>
    <w:p w14:paraId="72F3899B" w14:textId="77777777" w:rsidR="00354074" w:rsidRDefault="00000000">
      <w:pPr>
        <w:spacing w:line="400" w:lineRule="exact"/>
        <w:ind w:firstLine="420"/>
        <w:jc w:val="left"/>
        <w:rPr>
          <w:rFonts w:ascii="宋体" w:hAnsi="宋体" w:hint="eastAsia"/>
        </w:rPr>
      </w:pPr>
      <w:r>
        <w:rPr>
          <w:rFonts w:ascii="宋体" w:hAnsi="宋体" w:hint="eastAsia"/>
        </w:rPr>
        <w:t>8.2 保证</w:t>
      </w:r>
    </w:p>
    <w:p w14:paraId="03F2ED3B" w14:textId="77777777" w:rsidR="00354074" w:rsidRDefault="00000000">
      <w:pPr>
        <w:spacing w:line="400" w:lineRule="exact"/>
        <w:ind w:firstLine="420"/>
        <w:jc w:val="left"/>
        <w:rPr>
          <w:rFonts w:ascii="宋体" w:hAnsi="宋体" w:hint="eastAsia"/>
        </w:rPr>
      </w:pPr>
      <w:r>
        <w:rPr>
          <w:rFonts w:ascii="宋体" w:hAnsi="宋体" w:hint="eastAsia"/>
        </w:rPr>
        <w:t>（1）乙方应保证提供的货物完全符合合同规定的质量、规格和性能要求。乙方应保证货物在正确安装、正常使用和保养条件下，</w:t>
      </w:r>
      <w:r>
        <w:rPr>
          <w:rFonts w:ascii="宋体" w:hAnsi="宋体" w:cs="宋体" w:hint="eastAsia"/>
        </w:rPr>
        <w:t>在其使用寿命期内具备合同约定的性能</w:t>
      </w:r>
      <w:r>
        <w:rPr>
          <w:rFonts w:ascii="宋体" w:hAnsi="宋体" w:hint="eastAsia"/>
        </w:rPr>
        <w:t>。存在质量保证期的，货物最终交付验收合格后在</w:t>
      </w:r>
      <w:r>
        <w:rPr>
          <w:rFonts w:ascii="宋体" w:hAnsi="宋体" w:hint="eastAsia"/>
          <w:b/>
        </w:rPr>
        <w:t>【政府采购合同专用条款】</w:t>
      </w:r>
      <w:r>
        <w:rPr>
          <w:rFonts w:ascii="宋体" w:hAnsi="宋体" w:hint="eastAsia"/>
        </w:rPr>
        <w:t>规定或乙方书面承诺（两者以较长的为准）的质量保证期内，本保证保持有效。</w:t>
      </w:r>
    </w:p>
    <w:p w14:paraId="1983B5E5" w14:textId="77777777" w:rsidR="00354074" w:rsidRDefault="00000000">
      <w:pPr>
        <w:spacing w:line="400" w:lineRule="exact"/>
        <w:ind w:firstLine="420"/>
        <w:jc w:val="left"/>
        <w:rPr>
          <w:rFonts w:ascii="宋体" w:hAnsi="宋体" w:hint="eastAsia"/>
        </w:rPr>
      </w:pPr>
      <w:r>
        <w:rPr>
          <w:rFonts w:ascii="宋体" w:hAnsi="宋体" w:hint="eastAsia"/>
        </w:rPr>
        <w:t>（2）在质量保证期内所发现的缺陷，甲方应尽快以书面形式通知乙方。</w:t>
      </w:r>
    </w:p>
    <w:p w14:paraId="6CE5D447" w14:textId="77777777" w:rsidR="00354074" w:rsidRDefault="00000000">
      <w:pPr>
        <w:spacing w:line="400" w:lineRule="exact"/>
        <w:ind w:firstLine="420"/>
        <w:jc w:val="left"/>
        <w:rPr>
          <w:rFonts w:ascii="宋体" w:hAnsi="宋体" w:hint="eastAsia"/>
        </w:rPr>
      </w:pPr>
      <w:r>
        <w:rPr>
          <w:rFonts w:ascii="宋体" w:hAnsi="宋体" w:hint="eastAsia"/>
        </w:rPr>
        <w:t>（3）乙方收到通知后，应在</w:t>
      </w:r>
      <w:r>
        <w:rPr>
          <w:rFonts w:ascii="宋体" w:hAnsi="宋体" w:hint="eastAsia"/>
          <w:b/>
        </w:rPr>
        <w:t>【政府采购合同专用条款】</w:t>
      </w:r>
      <w:r>
        <w:rPr>
          <w:rFonts w:ascii="宋体" w:hAnsi="宋体" w:hint="eastAsia"/>
        </w:rPr>
        <w:t>规定的响应时间内以合理的速度免费维修或更换有缺陷的货物或部件。</w:t>
      </w:r>
    </w:p>
    <w:p w14:paraId="480D8993" w14:textId="77777777" w:rsidR="00354074" w:rsidRDefault="00000000">
      <w:pPr>
        <w:spacing w:line="400" w:lineRule="exact"/>
        <w:ind w:firstLine="420"/>
        <w:jc w:val="left"/>
        <w:rPr>
          <w:rFonts w:ascii="宋体" w:hAnsi="宋体" w:hint="eastAsia"/>
        </w:rPr>
      </w:pPr>
      <w:r>
        <w:rPr>
          <w:rFonts w:ascii="宋体" w:hAnsi="宋体" w:hint="eastAsia"/>
        </w:rPr>
        <w:t>（4）在质量保证期内，如果货物的质量或规格与合同不符，或证实货物是有缺陷的，包括潜在的缺陷或使用不符合要求的材料等，甲方可以根据本合同第15.1条规定以书面形</w:t>
      </w:r>
      <w:r>
        <w:rPr>
          <w:rFonts w:ascii="宋体" w:hAnsi="宋体" w:hint="eastAsia"/>
        </w:rPr>
        <w:lastRenderedPageBreak/>
        <w:t>式追究乙方的违约责任。</w:t>
      </w:r>
    </w:p>
    <w:p w14:paraId="4A63A7E4" w14:textId="77777777" w:rsidR="00354074" w:rsidRDefault="00000000">
      <w:pPr>
        <w:spacing w:line="400" w:lineRule="exact"/>
        <w:ind w:firstLine="420"/>
        <w:jc w:val="left"/>
        <w:rPr>
          <w:rFonts w:ascii="宋体" w:hAnsi="宋体" w:hint="eastAsia"/>
        </w:rPr>
      </w:pPr>
      <w:r>
        <w:rPr>
          <w:rFonts w:ascii="宋体" w:hAnsi="宋体" w:hint="eastAsia"/>
        </w:rPr>
        <w:t>（5）乙方在约定的时间内未能弥补缺陷，甲方可采取必要的补救措施，但其风险和费用将由乙方承担，甲方根据合同约定对乙方行使的其他权利不受影响。</w:t>
      </w:r>
    </w:p>
    <w:p w14:paraId="6C2CA759" w14:textId="77777777" w:rsidR="00354074" w:rsidRDefault="00000000">
      <w:pPr>
        <w:spacing w:line="400" w:lineRule="exact"/>
        <w:jc w:val="left"/>
        <w:rPr>
          <w:rFonts w:ascii="宋体" w:hAnsi="宋体" w:hint="eastAsia"/>
          <w:b/>
          <w:bCs/>
          <w:sz w:val="24"/>
        </w:rPr>
      </w:pPr>
      <w:r>
        <w:rPr>
          <w:rFonts w:ascii="宋体" w:hAnsi="宋体" w:hint="eastAsia"/>
          <w:b/>
          <w:bCs/>
          <w:sz w:val="24"/>
        </w:rPr>
        <w:t>9. 权利瑕疵担保</w:t>
      </w:r>
    </w:p>
    <w:p w14:paraId="081CF327" w14:textId="77777777" w:rsidR="00354074" w:rsidRDefault="00000000">
      <w:pPr>
        <w:spacing w:line="400" w:lineRule="exact"/>
        <w:ind w:firstLine="420"/>
        <w:jc w:val="left"/>
        <w:rPr>
          <w:rFonts w:ascii="宋体" w:hAnsi="宋体" w:hint="eastAsia"/>
        </w:rPr>
      </w:pPr>
      <w:r>
        <w:rPr>
          <w:rFonts w:ascii="宋体" w:hAnsi="宋体" w:hint="eastAsia"/>
        </w:rPr>
        <w:t>9.1 乙方保证对其出售的货物享有合法的权利。</w:t>
      </w:r>
    </w:p>
    <w:p w14:paraId="59A8CF58" w14:textId="77777777" w:rsidR="00354074" w:rsidRDefault="00000000">
      <w:pPr>
        <w:spacing w:line="400" w:lineRule="exact"/>
        <w:ind w:firstLine="420"/>
        <w:jc w:val="left"/>
        <w:rPr>
          <w:rFonts w:ascii="宋体" w:hAnsi="宋体" w:hint="eastAsia"/>
        </w:rPr>
      </w:pPr>
      <w:r>
        <w:rPr>
          <w:rFonts w:ascii="宋体" w:hAnsi="宋体" w:hint="eastAsia"/>
        </w:rPr>
        <w:t xml:space="preserve">9.2 </w:t>
      </w:r>
      <w:r>
        <w:rPr>
          <w:rFonts w:ascii="宋体" w:hAnsi="宋体" w:cs="宋体" w:hint="eastAsia"/>
          <w:szCs w:val="15"/>
        </w:rPr>
        <w:t>乙方保证在交付的货物上不存在抵押权等担保物权。</w:t>
      </w:r>
    </w:p>
    <w:p w14:paraId="3C275B4E" w14:textId="77777777" w:rsidR="00354074" w:rsidRDefault="00000000">
      <w:pPr>
        <w:spacing w:line="400" w:lineRule="exact"/>
        <w:ind w:firstLine="420"/>
        <w:jc w:val="left"/>
        <w:rPr>
          <w:rFonts w:ascii="宋体" w:hAnsi="宋体" w:hint="eastAsia"/>
        </w:rPr>
      </w:pPr>
      <w:r>
        <w:rPr>
          <w:rFonts w:ascii="宋体" w:hAnsi="宋体" w:hint="eastAsia"/>
        </w:rPr>
        <w:t>9.3 如甲方使用上述货物构成对第三人侵权的，则由乙方承担全部责任。</w:t>
      </w:r>
    </w:p>
    <w:p w14:paraId="4CE68E3C" w14:textId="77777777" w:rsidR="00354074" w:rsidRDefault="00000000">
      <w:pPr>
        <w:spacing w:line="400" w:lineRule="exact"/>
        <w:jc w:val="left"/>
        <w:rPr>
          <w:rFonts w:ascii="宋体" w:hAnsi="宋体" w:hint="eastAsia"/>
          <w:b/>
          <w:bCs/>
          <w:sz w:val="24"/>
        </w:rPr>
      </w:pPr>
      <w:r>
        <w:rPr>
          <w:rFonts w:ascii="宋体" w:hAnsi="宋体" w:hint="eastAsia"/>
          <w:b/>
          <w:bCs/>
          <w:sz w:val="24"/>
        </w:rPr>
        <w:t>10. 知识产权保护</w:t>
      </w:r>
    </w:p>
    <w:p w14:paraId="43EB77E7" w14:textId="77777777" w:rsidR="00354074" w:rsidRDefault="00000000">
      <w:pPr>
        <w:spacing w:line="400" w:lineRule="exact"/>
        <w:ind w:firstLine="420"/>
        <w:jc w:val="left"/>
        <w:rPr>
          <w:rFonts w:ascii="宋体" w:hAnsi="宋体" w:hint="eastAsia"/>
        </w:rPr>
      </w:pPr>
      <w:r>
        <w:rPr>
          <w:rFonts w:ascii="宋体" w:hAnsi="宋体" w:hint="eastAsia"/>
        </w:rPr>
        <w:t>10.1 乙方对其所销售的货物应当享有知识产权或经权利人合法授权，保证没有侵犯任何第三人的知识产权等权利。</w:t>
      </w:r>
      <w:bookmarkStart w:id="193"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193"/>
      <w:r>
        <w:rPr>
          <w:rFonts w:ascii="宋体" w:hAnsi="宋体" w:hint="eastAsia"/>
        </w:rPr>
        <w:t>。</w:t>
      </w:r>
    </w:p>
    <w:p w14:paraId="3B63A62B" w14:textId="77777777" w:rsidR="00354074" w:rsidRDefault="00000000">
      <w:pPr>
        <w:spacing w:line="400" w:lineRule="exact"/>
        <w:jc w:val="left"/>
        <w:rPr>
          <w:rFonts w:ascii="宋体" w:hAnsi="宋体" w:hint="eastAsia"/>
          <w:b/>
          <w:bCs/>
          <w:sz w:val="24"/>
        </w:rPr>
      </w:pPr>
      <w:r>
        <w:rPr>
          <w:rFonts w:ascii="宋体" w:hAnsi="宋体" w:hint="eastAsia"/>
          <w:b/>
          <w:bCs/>
          <w:sz w:val="24"/>
        </w:rPr>
        <w:t>11. 保密义务</w:t>
      </w:r>
    </w:p>
    <w:p w14:paraId="78EAA3DF" w14:textId="77777777" w:rsidR="00354074" w:rsidRDefault="00000000">
      <w:pPr>
        <w:spacing w:line="400" w:lineRule="exact"/>
        <w:ind w:firstLine="42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14:paraId="5C9DA390" w14:textId="77777777" w:rsidR="00354074" w:rsidRDefault="00000000">
      <w:pPr>
        <w:spacing w:line="400" w:lineRule="exact"/>
        <w:jc w:val="left"/>
        <w:rPr>
          <w:rFonts w:ascii="宋体" w:hAnsi="宋体" w:hint="eastAsia"/>
          <w:b/>
          <w:bCs/>
          <w:sz w:val="24"/>
        </w:rPr>
      </w:pPr>
      <w:r>
        <w:rPr>
          <w:rFonts w:ascii="宋体" w:hAnsi="宋体" w:hint="eastAsia"/>
          <w:b/>
          <w:bCs/>
          <w:sz w:val="24"/>
        </w:rPr>
        <w:t>12. 合同价款支付</w:t>
      </w:r>
    </w:p>
    <w:p w14:paraId="2698A767" w14:textId="77777777" w:rsidR="00354074" w:rsidRDefault="00000000">
      <w:pPr>
        <w:spacing w:line="400" w:lineRule="exact"/>
        <w:ind w:firstLine="420"/>
        <w:jc w:val="left"/>
        <w:rPr>
          <w:rFonts w:ascii="宋体" w:hAnsi="宋体" w:hint="eastAsia"/>
        </w:rPr>
      </w:pPr>
      <w:r>
        <w:rPr>
          <w:rFonts w:ascii="宋体" w:hAnsi="宋体" w:hint="eastAsia"/>
        </w:rPr>
        <w:t>12.1 合同价款支付按照国库集中支付制度及财政管理相关规定执行。</w:t>
      </w:r>
    </w:p>
    <w:p w14:paraId="495AD6F6" w14:textId="77777777" w:rsidR="00354074" w:rsidRDefault="00000000">
      <w:pPr>
        <w:rPr>
          <w:rFonts w:ascii="宋体" w:hAnsi="宋体" w:hint="eastAsia"/>
        </w:rPr>
      </w:pPr>
      <w:r>
        <w:rPr>
          <w:rFonts w:ascii="宋体" w:hAnsi="宋体" w:hint="eastAsia"/>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3CF56C37" w14:textId="77777777" w:rsidR="00354074" w:rsidRDefault="00000000">
      <w:pPr>
        <w:pStyle w:val="ab"/>
        <w:spacing w:line="400" w:lineRule="exact"/>
        <w:rPr>
          <w:rFonts w:ascii="宋体" w:eastAsia="宋体" w:hAnsi="宋体" w:hint="eastAsia"/>
          <w:b/>
          <w:bCs/>
          <w:sz w:val="24"/>
          <w:szCs w:val="24"/>
        </w:rPr>
      </w:pPr>
      <w:r>
        <w:rPr>
          <w:rFonts w:ascii="宋体" w:eastAsia="宋体" w:hAnsi="宋体" w:hint="eastAsia"/>
          <w:b/>
          <w:bCs/>
          <w:sz w:val="24"/>
          <w:szCs w:val="24"/>
        </w:rPr>
        <w:t>13. 履约保证金</w:t>
      </w:r>
    </w:p>
    <w:p w14:paraId="2E455372" w14:textId="77777777" w:rsidR="00354074" w:rsidRDefault="00000000">
      <w:pPr>
        <w:spacing w:line="400" w:lineRule="exact"/>
        <w:ind w:firstLine="420"/>
        <w:jc w:val="left"/>
        <w:rPr>
          <w:rFonts w:ascii="宋体" w:hAnsi="宋体" w:hint="eastAsia"/>
        </w:rPr>
      </w:pPr>
      <w:r>
        <w:rPr>
          <w:rFonts w:ascii="宋体" w:hAnsi="宋体" w:hint="eastAsia"/>
        </w:rPr>
        <w:t xml:space="preserve">13.1 </w:t>
      </w:r>
      <w:r>
        <w:rPr>
          <w:rFonts w:ascii="宋体" w:hAnsi="宋体" w:cs="宋体" w:hint="eastAsia"/>
          <w:szCs w:val="15"/>
        </w:rPr>
        <w:t>乙方应当以支票、汇票、本票或者金融机构、担保机构出具的保函等非现金形式提交。按照苏财购[2023]150号文，鼓励优先采用电子保函形式。</w:t>
      </w:r>
    </w:p>
    <w:p w14:paraId="349F119C" w14:textId="77777777" w:rsidR="00354074" w:rsidRDefault="00000000">
      <w:pPr>
        <w:spacing w:line="400" w:lineRule="exact"/>
        <w:ind w:firstLine="420"/>
        <w:jc w:val="left"/>
        <w:rPr>
          <w:rFonts w:ascii="宋体" w:hAnsi="宋体" w:hint="eastAsia"/>
        </w:rPr>
      </w:pPr>
      <w:r>
        <w:rPr>
          <w:rFonts w:ascii="宋体" w:hAnsi="宋体" w:hint="eastAsia"/>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rPr>
        <w:t>，履约保证金不予退还；如果乙方未能按合同约定全面履行义务，甲方有权从履约保证金中取得补偿或赔偿，且不影响甲方要求乙方承担合同约定的超过履约保证金的违约责任的权利。</w:t>
      </w:r>
    </w:p>
    <w:p w14:paraId="5573554D" w14:textId="77777777" w:rsidR="00354074" w:rsidRDefault="00000000">
      <w:pPr>
        <w:spacing w:line="400" w:lineRule="exact"/>
        <w:ind w:firstLine="420"/>
        <w:rPr>
          <w:rFonts w:ascii="宋体" w:hAnsi="宋体" w:hint="eastAsia"/>
        </w:rPr>
      </w:pPr>
      <w:r>
        <w:rPr>
          <w:rFonts w:ascii="宋体" w:hAnsi="宋体" w:hint="eastAsia"/>
        </w:rPr>
        <w:t>13.3 甲方在项目通过验收后按照</w:t>
      </w:r>
      <w:r>
        <w:rPr>
          <w:rFonts w:ascii="宋体" w:hAnsi="宋体" w:hint="eastAsia"/>
          <w:b/>
        </w:rPr>
        <w:t>【政府采购合同专用条款】</w:t>
      </w:r>
      <w:r>
        <w:rPr>
          <w:rFonts w:ascii="宋体" w:hAnsi="宋体" w:hint="eastAsia"/>
        </w:rPr>
        <w:t>规定的时间内将履约保证金退还乙方；逾期退还的，乙方可要求甲方支付违约金，违约金按照</w:t>
      </w:r>
      <w:r>
        <w:rPr>
          <w:rFonts w:ascii="宋体" w:hAnsi="宋体" w:hint="eastAsia"/>
          <w:b/>
        </w:rPr>
        <w:t>【政府采购合同专用条款】</w:t>
      </w:r>
      <w:r>
        <w:rPr>
          <w:rFonts w:ascii="宋体" w:hAnsi="宋体" w:hint="eastAsia"/>
        </w:rPr>
        <w:t>规定支付。</w:t>
      </w:r>
    </w:p>
    <w:p w14:paraId="449C5DB0" w14:textId="77777777" w:rsidR="00354074" w:rsidRDefault="00000000">
      <w:pPr>
        <w:spacing w:line="400" w:lineRule="exact"/>
        <w:jc w:val="left"/>
        <w:rPr>
          <w:rFonts w:ascii="宋体" w:hAnsi="宋体" w:hint="eastAsia"/>
          <w:b/>
          <w:sz w:val="24"/>
        </w:rPr>
      </w:pPr>
      <w:r>
        <w:rPr>
          <w:rFonts w:ascii="宋体" w:hAnsi="宋体" w:hint="eastAsia"/>
          <w:b/>
          <w:bCs/>
          <w:sz w:val="24"/>
        </w:rPr>
        <w:t xml:space="preserve">14. </w:t>
      </w:r>
      <w:r>
        <w:rPr>
          <w:rFonts w:ascii="宋体" w:hAnsi="宋体" w:hint="eastAsia"/>
          <w:b/>
          <w:sz w:val="24"/>
        </w:rPr>
        <w:t>售后服务</w:t>
      </w:r>
    </w:p>
    <w:p w14:paraId="3DC3064C" w14:textId="77777777" w:rsidR="00354074" w:rsidRDefault="00000000">
      <w:pPr>
        <w:spacing w:line="400" w:lineRule="exact"/>
        <w:ind w:firstLine="420"/>
        <w:jc w:val="left"/>
        <w:rPr>
          <w:rFonts w:ascii="宋体" w:hAnsi="宋体" w:hint="eastAsia"/>
        </w:rPr>
      </w:pPr>
      <w:r>
        <w:rPr>
          <w:rFonts w:ascii="宋体" w:hAnsi="宋体" w:hint="eastAsia"/>
        </w:rPr>
        <w:t>14.1 除项目不涉及或采购活动中明确约定无须承担外，乙方还应提供下列服务：</w:t>
      </w:r>
    </w:p>
    <w:p w14:paraId="7DD577E2" w14:textId="77777777" w:rsidR="00354074" w:rsidRDefault="00000000">
      <w:pPr>
        <w:spacing w:line="400" w:lineRule="exact"/>
        <w:ind w:firstLine="420"/>
        <w:jc w:val="left"/>
        <w:rPr>
          <w:rFonts w:ascii="宋体" w:hAnsi="宋体" w:hint="eastAsia"/>
        </w:rPr>
      </w:pPr>
      <w:r>
        <w:rPr>
          <w:rFonts w:ascii="宋体" w:hAnsi="宋体" w:hint="eastAsia"/>
        </w:rPr>
        <w:t>（1）货物的现场移动、安装、调试、启动监督及技术支持；</w:t>
      </w:r>
    </w:p>
    <w:p w14:paraId="016516FC" w14:textId="77777777" w:rsidR="00354074" w:rsidRDefault="00000000">
      <w:pPr>
        <w:spacing w:line="400" w:lineRule="exact"/>
        <w:ind w:firstLine="420"/>
        <w:jc w:val="left"/>
        <w:rPr>
          <w:rFonts w:ascii="宋体" w:hAnsi="宋体" w:hint="eastAsia"/>
        </w:rPr>
      </w:pPr>
      <w:r>
        <w:rPr>
          <w:rFonts w:ascii="宋体" w:hAnsi="宋体" w:hint="eastAsia"/>
        </w:rPr>
        <w:t>（2）提供货物组装和维修所需的专用工具和辅助材料；</w:t>
      </w:r>
    </w:p>
    <w:p w14:paraId="1E2F7B05" w14:textId="77777777" w:rsidR="00354074" w:rsidRDefault="00000000">
      <w:pPr>
        <w:spacing w:line="400" w:lineRule="exact"/>
        <w:ind w:firstLine="420"/>
        <w:jc w:val="left"/>
        <w:rPr>
          <w:rFonts w:ascii="宋体" w:hAnsi="宋体" w:hint="eastAsia"/>
        </w:rPr>
      </w:pPr>
      <w:r>
        <w:rPr>
          <w:rFonts w:ascii="宋体" w:hAnsi="宋体" w:hint="eastAsia"/>
        </w:rPr>
        <w:lastRenderedPageBreak/>
        <w:t>（3）在</w:t>
      </w:r>
      <w:r>
        <w:rPr>
          <w:rFonts w:ascii="宋体" w:hAnsi="宋体" w:cs="宋体" w:hint="eastAsia"/>
          <w:b/>
          <w:bCs/>
          <w:szCs w:val="15"/>
        </w:rPr>
        <w:t>【政府采购合同专用条款】</w:t>
      </w:r>
      <w:r>
        <w:rPr>
          <w:rFonts w:ascii="宋体" w:hAnsi="宋体" w:hint="eastAsia"/>
        </w:rPr>
        <w:t>约定的期限内对所有的货物实施运行监督、维修，但前提条件是该服务并不能免除乙方在质量保证期内所承担的义务；</w:t>
      </w:r>
    </w:p>
    <w:p w14:paraId="1E8F2E82" w14:textId="77777777" w:rsidR="00354074" w:rsidRDefault="00000000">
      <w:pPr>
        <w:spacing w:line="400" w:lineRule="exact"/>
        <w:ind w:firstLine="420"/>
        <w:jc w:val="left"/>
        <w:rPr>
          <w:rFonts w:ascii="宋体" w:hAnsi="宋体" w:hint="eastAsia"/>
        </w:rPr>
      </w:pPr>
      <w:r>
        <w:rPr>
          <w:rFonts w:ascii="宋体" w:hAnsi="宋体" w:hint="eastAsia"/>
        </w:rPr>
        <w:t>（4）在制造商所在地或指定现场就货物的安装、启动、运营、维护、废弃处置等对甲方操作人员进行培训</w:t>
      </w:r>
      <w:r>
        <w:rPr>
          <w:rFonts w:ascii="宋体" w:hAnsi="宋体" w:cs="宋体" w:hint="eastAsia"/>
          <w:szCs w:val="15"/>
        </w:rPr>
        <w:t>；</w:t>
      </w:r>
    </w:p>
    <w:p w14:paraId="75F7FF56" w14:textId="77777777" w:rsidR="00354074" w:rsidRDefault="00000000">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460B8116" w14:textId="77777777" w:rsidR="00354074" w:rsidRDefault="00000000">
      <w:pPr>
        <w:spacing w:line="400" w:lineRule="exact"/>
        <w:ind w:firstLine="420"/>
        <w:jc w:val="left"/>
        <w:rPr>
          <w:rFonts w:ascii="宋体" w:hAnsi="宋体" w:hint="eastAsia"/>
        </w:rPr>
      </w:pPr>
      <w:r>
        <w:rPr>
          <w:rFonts w:ascii="宋体" w:hAnsi="宋体" w:hint="eastAsia"/>
        </w:rPr>
        <w:t>（6）</w:t>
      </w:r>
      <w:r>
        <w:rPr>
          <w:rFonts w:ascii="宋体" w:hAnsi="宋体" w:hint="eastAsia"/>
          <w:b/>
        </w:rPr>
        <w:t>【政府采购合同专用条款】</w:t>
      </w:r>
      <w:r>
        <w:rPr>
          <w:rFonts w:ascii="宋体" w:hAnsi="宋体" w:hint="eastAsia"/>
        </w:rPr>
        <w:t>规定由乙方提供的其他服务。</w:t>
      </w:r>
    </w:p>
    <w:p w14:paraId="42640E5F" w14:textId="77777777" w:rsidR="00354074" w:rsidRDefault="00000000">
      <w:pPr>
        <w:spacing w:line="400" w:lineRule="exact"/>
        <w:ind w:firstLine="420"/>
        <w:jc w:val="left"/>
        <w:rPr>
          <w:rFonts w:ascii="宋体" w:hAnsi="宋体" w:hint="eastAsia"/>
        </w:rPr>
      </w:pPr>
      <w:r>
        <w:rPr>
          <w:rFonts w:ascii="宋体" w:hAnsi="宋体" w:hint="eastAsia"/>
        </w:rPr>
        <w:t>14.2 乙方提供的售后服务的费用已包含在合同价款中，甲方不再另行支付。</w:t>
      </w:r>
    </w:p>
    <w:p w14:paraId="13882323" w14:textId="77777777" w:rsidR="00354074" w:rsidRDefault="00000000">
      <w:pPr>
        <w:spacing w:line="400" w:lineRule="exact"/>
        <w:jc w:val="left"/>
        <w:rPr>
          <w:rFonts w:ascii="宋体" w:hAnsi="宋体" w:hint="eastAsia"/>
          <w:b/>
          <w:bCs/>
          <w:sz w:val="24"/>
        </w:rPr>
      </w:pPr>
      <w:r>
        <w:rPr>
          <w:rFonts w:ascii="宋体" w:hAnsi="宋体" w:hint="eastAsia"/>
          <w:b/>
          <w:bCs/>
          <w:sz w:val="24"/>
        </w:rPr>
        <w:t>15. 违约责任</w:t>
      </w:r>
    </w:p>
    <w:p w14:paraId="68B8BA46" w14:textId="77777777" w:rsidR="00354074" w:rsidRDefault="00000000">
      <w:pPr>
        <w:spacing w:line="400" w:lineRule="exact"/>
        <w:ind w:firstLine="420"/>
        <w:jc w:val="left"/>
        <w:rPr>
          <w:rFonts w:ascii="宋体" w:hAnsi="宋体" w:hint="eastAsia"/>
          <w:bCs/>
        </w:rPr>
      </w:pPr>
      <w:r>
        <w:rPr>
          <w:rFonts w:ascii="宋体" w:hAnsi="宋体" w:hint="eastAsia"/>
          <w:bCs/>
        </w:rPr>
        <w:t>15.1质量瑕疵的违约责任</w:t>
      </w:r>
    </w:p>
    <w:p w14:paraId="11CEF0FD" w14:textId="77777777" w:rsidR="00354074" w:rsidRDefault="00000000">
      <w:pPr>
        <w:spacing w:line="400" w:lineRule="exact"/>
        <w:ind w:firstLine="420"/>
        <w:jc w:val="left"/>
        <w:rPr>
          <w:rFonts w:ascii="宋体" w:hAnsi="宋体" w:hint="eastAsia"/>
        </w:rPr>
      </w:pPr>
      <w:r>
        <w:rPr>
          <w:rFonts w:ascii="宋体" w:hAnsi="宋体" w:hint="eastAsia"/>
        </w:rPr>
        <w:t>乙方提供的产品不符合合同约定的质量标准或存在产品质量缺陷，甲方有权要求乙方根据</w:t>
      </w:r>
      <w:r>
        <w:rPr>
          <w:rFonts w:ascii="宋体" w:hAnsi="宋体" w:hint="eastAsia"/>
          <w:b/>
        </w:rPr>
        <w:t>【政府采购合同专用条款】</w:t>
      </w:r>
      <w:r>
        <w:rPr>
          <w:rFonts w:ascii="宋体" w:hAnsi="宋体" w:hint="eastAsia"/>
          <w:bCs/>
        </w:rPr>
        <w:t>要求</w:t>
      </w:r>
      <w:r>
        <w:rPr>
          <w:rFonts w:ascii="宋体" w:hAnsi="宋体" w:hint="eastAsia"/>
        </w:rPr>
        <w:t>及时修理、重作、更换，并承担由此给甲方造成的损失。</w:t>
      </w:r>
    </w:p>
    <w:p w14:paraId="4AFFE06B" w14:textId="77777777" w:rsidR="00354074" w:rsidRDefault="00000000">
      <w:pPr>
        <w:spacing w:line="400" w:lineRule="exact"/>
        <w:ind w:firstLine="420"/>
        <w:jc w:val="left"/>
        <w:rPr>
          <w:rFonts w:ascii="宋体" w:hAnsi="宋体" w:hint="eastAsia"/>
          <w:bCs/>
        </w:rPr>
      </w:pPr>
      <w:r>
        <w:rPr>
          <w:rFonts w:ascii="宋体" w:hAnsi="宋体" w:hint="eastAsia"/>
          <w:bCs/>
        </w:rPr>
        <w:t>15.2 迟延交货的违约责任</w:t>
      </w:r>
    </w:p>
    <w:p w14:paraId="55513FC9" w14:textId="77777777" w:rsidR="00354074" w:rsidRDefault="00000000">
      <w:pPr>
        <w:spacing w:line="400" w:lineRule="exact"/>
        <w:ind w:firstLine="420"/>
        <w:jc w:val="left"/>
        <w:rPr>
          <w:rFonts w:ascii="宋体" w:hAnsi="宋体" w:hint="eastAsia"/>
        </w:rPr>
      </w:pPr>
      <w:r>
        <w:rPr>
          <w:rFonts w:ascii="宋体" w:hAnsi="宋体" w:hint="eastAsia"/>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908F6D6" w14:textId="77777777" w:rsidR="00354074" w:rsidRDefault="00000000">
      <w:pPr>
        <w:spacing w:line="400" w:lineRule="exact"/>
        <w:ind w:firstLine="420"/>
        <w:jc w:val="left"/>
        <w:rPr>
          <w:rFonts w:ascii="宋体" w:hAnsi="宋体" w:hint="eastAsia"/>
        </w:rPr>
      </w:pPr>
      <w:r>
        <w:rPr>
          <w:rFonts w:ascii="宋体" w:hAnsi="宋体" w:hint="eastAsia"/>
        </w:rPr>
        <w:t>（2）如果乙方没有按照合同规定的时间交货和提供相关服务，甲方有权从货款中扣除误期赔偿费而不影响合同项下的其他补救方法，赔偿费按</w:t>
      </w:r>
      <w:r>
        <w:rPr>
          <w:rFonts w:ascii="宋体" w:hAnsi="宋体" w:hint="eastAsia"/>
          <w:b/>
        </w:rPr>
        <w:t>【政府采购合同专用条款】</w:t>
      </w:r>
      <w:r>
        <w:rPr>
          <w:rFonts w:ascii="宋体" w:hAnsi="宋体" w:hint="eastAsia"/>
        </w:rPr>
        <w:t>规定执行。如果涉及公共利益，且赔偿金额无法弥补公共利益损失，甲方可要求继续履行或者采取其他补救措施。</w:t>
      </w:r>
    </w:p>
    <w:p w14:paraId="57F22A09" w14:textId="77777777" w:rsidR="00354074" w:rsidRDefault="00000000">
      <w:pPr>
        <w:spacing w:line="400" w:lineRule="exact"/>
        <w:ind w:firstLine="420"/>
        <w:jc w:val="left"/>
        <w:rPr>
          <w:rFonts w:ascii="宋体" w:hAnsi="宋体" w:hint="eastAsia"/>
        </w:rPr>
      </w:pPr>
      <w:r>
        <w:rPr>
          <w:rFonts w:ascii="宋体" w:hAnsi="宋体" w:hint="eastAsia"/>
        </w:rPr>
        <w:t>15.3 迟延支付的违约责任</w:t>
      </w:r>
    </w:p>
    <w:p w14:paraId="00438140" w14:textId="77777777" w:rsidR="00354074" w:rsidRDefault="00000000">
      <w:pPr>
        <w:spacing w:line="400" w:lineRule="exact"/>
        <w:ind w:firstLine="420"/>
        <w:jc w:val="left"/>
        <w:rPr>
          <w:rFonts w:ascii="宋体" w:hAnsi="宋体" w:hint="eastAsia"/>
        </w:rPr>
      </w:pPr>
      <w:r>
        <w:rPr>
          <w:rFonts w:ascii="宋体" w:hAnsi="宋体" w:hint="eastAsia"/>
        </w:rPr>
        <w:t>甲方存在迟延支付乙方合同款项的，应当承担</w:t>
      </w:r>
      <w:r>
        <w:rPr>
          <w:rFonts w:ascii="宋体" w:hAnsi="宋体" w:hint="eastAsia"/>
          <w:b/>
          <w:bCs/>
        </w:rPr>
        <w:t>【政府采购合同专用条款】</w:t>
      </w:r>
      <w:r>
        <w:rPr>
          <w:rFonts w:ascii="宋体" w:hAnsi="宋体" w:hint="eastAsia"/>
        </w:rPr>
        <w:t>规定的逾期付款利息。</w:t>
      </w:r>
    </w:p>
    <w:p w14:paraId="38C22FE5" w14:textId="77777777" w:rsidR="00354074" w:rsidRDefault="00000000">
      <w:pPr>
        <w:spacing w:line="400" w:lineRule="exact"/>
        <w:ind w:firstLine="420"/>
        <w:jc w:val="left"/>
        <w:rPr>
          <w:rFonts w:ascii="宋体" w:hAnsi="宋体" w:hint="eastAsia"/>
        </w:rPr>
      </w:pPr>
      <w:r>
        <w:rPr>
          <w:rFonts w:ascii="宋体" w:hAnsi="宋体" w:hint="eastAsia"/>
          <w:bCs/>
        </w:rPr>
        <w:t>15.4其他违约责任根据项目实际需要按</w:t>
      </w:r>
      <w:r>
        <w:rPr>
          <w:rFonts w:ascii="宋体" w:hAnsi="宋体" w:hint="eastAsia"/>
          <w:b/>
          <w:bCs/>
        </w:rPr>
        <w:t>【政府采购合同专用条款】</w:t>
      </w:r>
      <w:r>
        <w:rPr>
          <w:rFonts w:ascii="宋体" w:hAnsi="宋体" w:hint="eastAsia"/>
        </w:rPr>
        <w:t>规定执行。</w:t>
      </w:r>
    </w:p>
    <w:p w14:paraId="0CB42E27" w14:textId="77777777" w:rsidR="00354074" w:rsidRDefault="00000000">
      <w:pPr>
        <w:numPr>
          <w:ilvl w:val="0"/>
          <w:numId w:val="10"/>
        </w:numPr>
        <w:spacing w:line="400" w:lineRule="exact"/>
        <w:jc w:val="left"/>
        <w:rPr>
          <w:rFonts w:ascii="宋体" w:hAnsi="宋体" w:hint="eastAsia"/>
          <w:b/>
          <w:sz w:val="24"/>
        </w:rPr>
      </w:pPr>
      <w:r>
        <w:rPr>
          <w:rFonts w:ascii="宋体" w:hAnsi="宋体" w:hint="eastAsia"/>
          <w:b/>
          <w:sz w:val="24"/>
        </w:rPr>
        <w:t>合同变更、中止与终止</w:t>
      </w:r>
    </w:p>
    <w:p w14:paraId="775B3461" w14:textId="77777777" w:rsidR="00354074" w:rsidRDefault="00000000">
      <w:pPr>
        <w:spacing w:line="400" w:lineRule="exact"/>
        <w:jc w:val="left"/>
        <w:rPr>
          <w:rFonts w:ascii="宋体" w:hAnsi="宋体" w:hint="eastAsia"/>
        </w:rPr>
      </w:pPr>
      <w:r>
        <w:rPr>
          <w:rFonts w:ascii="宋体" w:hAnsi="宋体" w:hint="eastAsia"/>
        </w:rPr>
        <w:t xml:space="preserve">    16.1合同的变更</w:t>
      </w:r>
    </w:p>
    <w:p w14:paraId="00F55F82" w14:textId="77777777" w:rsidR="00354074" w:rsidRDefault="00000000">
      <w:pPr>
        <w:spacing w:line="400" w:lineRule="exact"/>
        <w:ind w:firstLine="420"/>
        <w:jc w:val="left"/>
        <w:rPr>
          <w:rFonts w:ascii="宋体" w:hAnsi="宋体" w:hint="eastAsia"/>
        </w:rPr>
      </w:pPr>
      <w:r>
        <w:rPr>
          <w:rFonts w:ascii="宋体" w:hAnsi="宋体" w:hint="eastAsia"/>
        </w:rPr>
        <w:t>政府采购合同履行中，在不改变合同其他条款的前提下，甲方可以在合同价款10%的范围内追加与合同标的相同的货物，并就此与乙方协商一致后签订补充协议。</w:t>
      </w:r>
    </w:p>
    <w:p w14:paraId="605DB1DA" w14:textId="77777777" w:rsidR="00354074" w:rsidRDefault="00000000">
      <w:pPr>
        <w:spacing w:line="400" w:lineRule="exact"/>
        <w:ind w:firstLine="420"/>
        <w:jc w:val="left"/>
        <w:rPr>
          <w:rFonts w:ascii="宋体" w:hAnsi="宋体" w:hint="eastAsia"/>
        </w:rPr>
      </w:pPr>
      <w:r>
        <w:rPr>
          <w:rFonts w:ascii="宋体" w:hAnsi="宋体" w:hint="eastAsia"/>
        </w:rPr>
        <w:t>16.2合同的中止</w:t>
      </w:r>
    </w:p>
    <w:p w14:paraId="057CD7CF" w14:textId="77777777" w:rsidR="00354074" w:rsidRDefault="00000000">
      <w:pPr>
        <w:spacing w:line="400" w:lineRule="exact"/>
        <w:ind w:firstLine="420"/>
        <w:jc w:val="left"/>
        <w:rPr>
          <w:rFonts w:ascii="宋体" w:hAnsi="宋体" w:hint="eastAsia"/>
        </w:rPr>
      </w:pPr>
      <w:r>
        <w:rPr>
          <w:rFonts w:ascii="宋体" w:hAnsi="宋体" w:hint="eastAsia"/>
        </w:rPr>
        <w:t>（1）合同履行过程中因供应商就采购文件、采购过程或结果提起投诉的，甲方认为有必要的，可以中止合同的履行。</w:t>
      </w:r>
    </w:p>
    <w:p w14:paraId="216FD673" w14:textId="77777777" w:rsidR="00354074" w:rsidRDefault="00000000">
      <w:pPr>
        <w:spacing w:line="400" w:lineRule="exact"/>
        <w:ind w:firstLine="420"/>
        <w:jc w:val="left"/>
        <w:rPr>
          <w:rFonts w:ascii="宋体" w:hAnsi="宋体" w:hint="eastAsia"/>
        </w:rPr>
      </w:pPr>
      <w:r>
        <w:rPr>
          <w:rFonts w:ascii="宋体" w:hAnsi="宋体" w:hint="eastAsia"/>
        </w:rPr>
        <w:t>（2）合同履行过程中，如果乙方出现以下情形之一的：1．经营状况严重恶化；2．转</w:t>
      </w:r>
      <w:r>
        <w:rPr>
          <w:rFonts w:ascii="宋体" w:hAnsi="宋体" w:hint="eastAsia"/>
        </w:rPr>
        <w:lastRenderedPageBreak/>
        <w:t>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5A82C0BC" w14:textId="77777777" w:rsidR="00354074" w:rsidRDefault="00000000">
      <w:pPr>
        <w:pStyle w:val="AONormal"/>
        <w:ind w:firstLine="420"/>
        <w:jc w:val="both"/>
        <w:rPr>
          <w:rFonts w:ascii="宋体" w:eastAsia="宋体" w:hAnsi="宋体"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6528C6A9" w14:textId="77777777" w:rsidR="00354074" w:rsidRDefault="00000000">
      <w:pPr>
        <w:spacing w:line="400" w:lineRule="exact"/>
        <w:ind w:firstLine="420"/>
        <w:jc w:val="left"/>
        <w:rPr>
          <w:rFonts w:ascii="宋体" w:hAnsi="宋体" w:hint="eastAsia"/>
        </w:rPr>
      </w:pPr>
      <w:r>
        <w:rPr>
          <w:rFonts w:ascii="宋体" w:hAnsi="宋体" w:hint="eastAsia"/>
        </w:rPr>
        <w:t>（4）甲方不得以行政区划调整、政府换届、机构或者职能调整以及相关责任人更替为由中止合同。</w:t>
      </w:r>
    </w:p>
    <w:p w14:paraId="685A1D7B" w14:textId="77777777" w:rsidR="00354074" w:rsidRDefault="00000000">
      <w:pPr>
        <w:spacing w:line="400" w:lineRule="exact"/>
        <w:ind w:firstLine="420"/>
        <w:jc w:val="left"/>
        <w:rPr>
          <w:rFonts w:ascii="宋体" w:hAnsi="宋体" w:hint="eastAsia"/>
        </w:rPr>
      </w:pPr>
      <w:r>
        <w:rPr>
          <w:rFonts w:ascii="宋体" w:hAnsi="宋体" w:hint="eastAsia"/>
        </w:rPr>
        <w:t>16.3合同的终止</w:t>
      </w:r>
    </w:p>
    <w:p w14:paraId="6429DA96" w14:textId="77777777" w:rsidR="00354074" w:rsidRDefault="00000000">
      <w:pPr>
        <w:spacing w:line="400" w:lineRule="exact"/>
        <w:ind w:firstLine="420"/>
        <w:jc w:val="left"/>
        <w:rPr>
          <w:rFonts w:ascii="宋体" w:hAnsi="宋体" w:hint="eastAsia"/>
        </w:rPr>
      </w:pPr>
      <w:r>
        <w:rPr>
          <w:rFonts w:ascii="宋体" w:hAnsi="宋体" w:hint="eastAsia"/>
        </w:rPr>
        <w:t>（1）合同因有效期限届满而终止；</w:t>
      </w:r>
    </w:p>
    <w:p w14:paraId="34B3A3B4" w14:textId="77777777" w:rsidR="00354074" w:rsidRDefault="00000000">
      <w:pPr>
        <w:spacing w:line="400" w:lineRule="exact"/>
        <w:ind w:firstLine="420"/>
        <w:rPr>
          <w:rFonts w:ascii="宋体" w:hAnsi="宋体" w:cs="宋体" w:hint="eastAsia"/>
        </w:rPr>
      </w:pPr>
      <w:r>
        <w:rPr>
          <w:rFonts w:ascii="宋体" w:hAnsi="宋体" w:hint="eastAsia"/>
        </w:rPr>
        <w:t>（2）乙方未按合同约定履行，构成根本性违约的，甲方有权终止合同，</w:t>
      </w:r>
      <w:r>
        <w:rPr>
          <w:rFonts w:ascii="宋体" w:hAnsi="宋体" w:cs="宋体" w:hint="eastAsia"/>
        </w:rPr>
        <w:t>并追究乙方的违约责任</w:t>
      </w:r>
      <w:r>
        <w:rPr>
          <w:rFonts w:ascii="宋体" w:hAnsi="宋体" w:hint="eastAsia"/>
        </w:rPr>
        <w:t>。</w:t>
      </w:r>
    </w:p>
    <w:p w14:paraId="6A9C09DA" w14:textId="77777777" w:rsidR="00354074" w:rsidRDefault="00000000">
      <w:pPr>
        <w:pStyle w:val="AONormal"/>
        <w:rPr>
          <w:rFonts w:ascii="宋体" w:eastAsia="宋体" w:hAnsi="宋体" w:hint="eastAsia"/>
        </w:rPr>
      </w:pPr>
      <w:r>
        <w:rPr>
          <w:rFonts w:ascii="宋体" w:eastAsia="宋体" w:hAnsi="宋体" w:hint="eastAsia"/>
        </w:rPr>
        <w:t xml:space="preserve">16.4 </w:t>
      </w:r>
      <w:r>
        <w:rPr>
          <w:rFonts w:ascii="宋体" w:eastAsia="宋体" w:hAnsi="宋体" w:cs="Times New Roman" w:hint="eastAsia"/>
          <w:sz w:val="21"/>
        </w:rPr>
        <w:t>涉及国家利益、社会公共利益的情形</w:t>
      </w:r>
    </w:p>
    <w:p w14:paraId="7F32EBC0" w14:textId="77777777" w:rsidR="00354074" w:rsidRDefault="00000000">
      <w:pPr>
        <w:pStyle w:val="AONormal"/>
        <w:ind w:firstLine="420"/>
        <w:jc w:val="both"/>
        <w:rPr>
          <w:rFonts w:ascii="宋体" w:eastAsia="宋体" w:hAnsi="宋体"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5F8B12BE" w14:textId="77777777" w:rsidR="00354074" w:rsidRDefault="00000000">
      <w:pPr>
        <w:spacing w:line="400" w:lineRule="exact"/>
        <w:jc w:val="left"/>
        <w:rPr>
          <w:rFonts w:ascii="宋体" w:hAnsi="宋体" w:hint="eastAsia"/>
          <w:b/>
          <w:bCs/>
          <w:sz w:val="24"/>
        </w:rPr>
      </w:pPr>
      <w:r>
        <w:rPr>
          <w:rFonts w:ascii="宋体" w:hAnsi="宋体" w:hint="eastAsia"/>
          <w:b/>
          <w:bCs/>
          <w:sz w:val="24"/>
        </w:rPr>
        <w:t>17. 合同分包</w:t>
      </w:r>
    </w:p>
    <w:p w14:paraId="755AF5BC" w14:textId="77777777" w:rsidR="00354074" w:rsidRDefault="00000000">
      <w:pPr>
        <w:spacing w:line="400" w:lineRule="exact"/>
        <w:ind w:firstLine="420"/>
        <w:jc w:val="left"/>
        <w:rPr>
          <w:rFonts w:ascii="宋体" w:hAnsi="宋体" w:hint="eastAsia"/>
        </w:rPr>
      </w:pPr>
      <w:r>
        <w:rPr>
          <w:rFonts w:ascii="宋体" w:hAnsi="宋体" w:hint="eastAsia"/>
        </w:rPr>
        <w:t>17.1 乙方不得将合同转包给其他供应商。涉及合同分包的，乙方应根据采购文件和投标（响应）文件规定进行合同分包。</w:t>
      </w:r>
    </w:p>
    <w:p w14:paraId="3D923105" w14:textId="77777777" w:rsidR="00354074" w:rsidRDefault="00000000">
      <w:pPr>
        <w:spacing w:line="400" w:lineRule="exact"/>
        <w:ind w:firstLine="420"/>
        <w:jc w:val="left"/>
        <w:rPr>
          <w:rFonts w:ascii="宋体" w:hAnsi="宋体" w:hint="eastAsia"/>
        </w:rPr>
      </w:pPr>
      <w:r>
        <w:rPr>
          <w:rFonts w:ascii="宋体" w:hAnsi="宋体" w:hint="eastAsia"/>
        </w:rPr>
        <w:t>17.2 乙方执行政府采购政策向中小企业依法分包的，乙方应当按采购文件和投标（响应）文件签订分包意向协议，分包意向协议属于本合同组成部分。</w:t>
      </w:r>
    </w:p>
    <w:p w14:paraId="2C6F733F" w14:textId="77777777" w:rsidR="00354074" w:rsidRDefault="00000000">
      <w:pPr>
        <w:spacing w:line="400" w:lineRule="exact"/>
        <w:jc w:val="left"/>
        <w:rPr>
          <w:rFonts w:ascii="宋体" w:hAnsi="宋体" w:hint="eastAsia"/>
          <w:b/>
          <w:bCs/>
          <w:sz w:val="24"/>
        </w:rPr>
      </w:pPr>
      <w:r>
        <w:rPr>
          <w:rFonts w:ascii="宋体" w:hAnsi="宋体" w:hint="eastAsia"/>
          <w:b/>
          <w:bCs/>
          <w:sz w:val="24"/>
        </w:rPr>
        <w:t>18. 不可抗力</w:t>
      </w:r>
    </w:p>
    <w:p w14:paraId="4AA4F6FA" w14:textId="77777777" w:rsidR="00354074" w:rsidRDefault="00000000">
      <w:pPr>
        <w:spacing w:line="400" w:lineRule="exact"/>
        <w:ind w:firstLine="420"/>
        <w:jc w:val="left"/>
        <w:rPr>
          <w:rFonts w:ascii="宋体" w:hAnsi="宋体" w:hint="eastAsia"/>
        </w:rPr>
      </w:pPr>
      <w:r>
        <w:rPr>
          <w:rFonts w:ascii="宋体" w:hAnsi="宋体" w:hint="eastAsia"/>
        </w:rPr>
        <w:t>18.1 不可抗力是指合同双方不能预见、不能避免且不能克服的客观情况。</w:t>
      </w:r>
    </w:p>
    <w:p w14:paraId="35A3AC6A" w14:textId="77777777" w:rsidR="00354074" w:rsidRDefault="00000000">
      <w:pPr>
        <w:spacing w:line="400" w:lineRule="exact"/>
        <w:ind w:firstLine="420"/>
        <w:jc w:val="left"/>
        <w:rPr>
          <w:rFonts w:ascii="宋体" w:hAnsi="宋体" w:hint="eastAsia"/>
        </w:rPr>
      </w:pPr>
      <w:r>
        <w:rPr>
          <w:rFonts w:ascii="宋体" w:hAnsi="宋体" w:hint="eastAsia"/>
        </w:rPr>
        <w:t>18.2 任何一方对由于不可抗力造成的部分或全部不能履行合同不承担违约责任。但迟延履行后发生不可抗力的，不能免除责任。</w:t>
      </w:r>
    </w:p>
    <w:p w14:paraId="631A1EF2" w14:textId="77777777" w:rsidR="00354074" w:rsidRDefault="00000000">
      <w:pPr>
        <w:spacing w:line="400" w:lineRule="exact"/>
        <w:ind w:firstLine="420"/>
        <w:jc w:val="left"/>
        <w:rPr>
          <w:rFonts w:ascii="宋体" w:hAnsi="宋体" w:hint="eastAsia"/>
        </w:rPr>
      </w:pPr>
      <w:r>
        <w:rPr>
          <w:rFonts w:ascii="宋体" w:hAnsi="宋体" w:hint="eastAsia"/>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C220BD8" w14:textId="77777777" w:rsidR="00354074" w:rsidRDefault="00000000">
      <w:pPr>
        <w:spacing w:line="400" w:lineRule="exact"/>
        <w:jc w:val="left"/>
        <w:rPr>
          <w:rFonts w:ascii="宋体" w:hAnsi="宋体" w:hint="eastAsia"/>
          <w:b/>
          <w:bCs/>
          <w:sz w:val="24"/>
        </w:rPr>
      </w:pPr>
      <w:r>
        <w:rPr>
          <w:rFonts w:ascii="宋体" w:hAnsi="宋体" w:hint="eastAsia"/>
          <w:b/>
          <w:bCs/>
          <w:sz w:val="24"/>
        </w:rPr>
        <w:t>19. 解决争议的方法</w:t>
      </w:r>
    </w:p>
    <w:p w14:paraId="412D46D1" w14:textId="77777777" w:rsidR="00354074"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0102A8C1" w14:textId="77777777" w:rsidR="00354074"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lastRenderedPageBreak/>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5E10AC02" w14:textId="77777777" w:rsidR="00354074"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14:paraId="40A3B5E6" w14:textId="77777777" w:rsidR="00354074" w:rsidRDefault="00000000">
      <w:pPr>
        <w:spacing w:line="400" w:lineRule="exact"/>
        <w:jc w:val="left"/>
        <w:rPr>
          <w:rFonts w:ascii="宋体" w:hAnsi="宋体" w:hint="eastAsia"/>
          <w:sz w:val="24"/>
        </w:rPr>
      </w:pPr>
      <w:r>
        <w:rPr>
          <w:rFonts w:ascii="宋体" w:hAnsi="宋体" w:hint="eastAsia"/>
          <w:b/>
          <w:sz w:val="24"/>
        </w:rPr>
        <w:t>20. 政府采购政策</w:t>
      </w:r>
    </w:p>
    <w:p w14:paraId="63861072" w14:textId="77777777" w:rsidR="00354074" w:rsidRDefault="00000000">
      <w:pPr>
        <w:spacing w:line="400" w:lineRule="exact"/>
        <w:ind w:firstLine="420"/>
        <w:jc w:val="left"/>
        <w:rPr>
          <w:rFonts w:ascii="宋体" w:hAnsi="宋体" w:hint="eastAsia"/>
        </w:rPr>
      </w:pPr>
      <w:r>
        <w:rPr>
          <w:rFonts w:ascii="宋体" w:hAnsi="宋体" w:hint="eastAsia"/>
        </w:rPr>
        <w:t xml:space="preserve">20.1 </w:t>
      </w:r>
      <w:r>
        <w:rPr>
          <w:rFonts w:ascii="宋体" w:hAnsi="宋体" w:cs="宋体" w:hint="eastAsia"/>
          <w:lang w:val="en-GB"/>
        </w:rPr>
        <w:t>本合同应当按照规定执行政府采购政策。</w:t>
      </w:r>
    </w:p>
    <w:p w14:paraId="2931C1BA" w14:textId="77777777" w:rsidR="00354074" w:rsidRDefault="00000000">
      <w:pPr>
        <w:spacing w:line="400" w:lineRule="exact"/>
        <w:ind w:firstLine="420"/>
        <w:jc w:val="left"/>
        <w:rPr>
          <w:rFonts w:ascii="宋体" w:hAnsi="宋体" w:hint="eastAsia"/>
        </w:rPr>
      </w:pPr>
      <w:r>
        <w:rPr>
          <w:rFonts w:ascii="宋体" w:hAnsi="宋体"/>
        </w:rPr>
        <w:t>2</w:t>
      </w:r>
      <w:r>
        <w:rPr>
          <w:rFonts w:ascii="宋体" w:hAnsi="宋体" w:hint="eastAsia"/>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rPr>
        <w:t>，有过错的一方应当承担赔偿责任，双方都有过错的，各自承担相应的责任。</w:t>
      </w:r>
    </w:p>
    <w:p w14:paraId="74E1CE04" w14:textId="77777777" w:rsidR="00354074" w:rsidRDefault="00000000">
      <w:pPr>
        <w:pStyle w:val="ab"/>
        <w:spacing w:line="400" w:lineRule="exact"/>
        <w:ind w:firstLine="420"/>
        <w:rPr>
          <w:rFonts w:ascii="宋体" w:eastAsia="宋体" w:hAnsi="宋体" w:hint="eastAsia"/>
          <w:sz w:val="21"/>
          <w:szCs w:val="21"/>
        </w:rPr>
      </w:pPr>
      <w:r>
        <w:rPr>
          <w:rFonts w:ascii="宋体" w:eastAsia="宋体" w:hAnsi="宋体"/>
          <w:sz w:val="21"/>
          <w:szCs w:val="21"/>
        </w:rPr>
        <w:t>2</w:t>
      </w:r>
      <w:r>
        <w:rPr>
          <w:rFonts w:ascii="宋体" w:eastAsia="宋体" w:hAnsi="宋体" w:hint="eastAsia"/>
          <w:sz w:val="21"/>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15A95A4E" w14:textId="77777777" w:rsidR="00354074" w:rsidRDefault="00000000">
      <w:pPr>
        <w:spacing w:line="400" w:lineRule="exact"/>
        <w:jc w:val="left"/>
        <w:rPr>
          <w:rFonts w:ascii="宋体" w:hAnsi="宋体" w:hint="eastAsia"/>
          <w:b/>
          <w:sz w:val="24"/>
        </w:rPr>
      </w:pPr>
      <w:r>
        <w:rPr>
          <w:rFonts w:ascii="宋体" w:hAnsi="宋体" w:hint="eastAsia"/>
          <w:b/>
          <w:sz w:val="24"/>
        </w:rPr>
        <w:t>21. 法律适用</w:t>
      </w:r>
    </w:p>
    <w:p w14:paraId="1CFA16B7" w14:textId="77777777" w:rsidR="00354074"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14:paraId="41461CAF" w14:textId="77777777" w:rsidR="00354074"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14:paraId="39C733E0" w14:textId="77777777" w:rsidR="00354074" w:rsidRDefault="00000000">
      <w:pPr>
        <w:numPr>
          <w:ilvl w:val="255"/>
          <w:numId w:val="0"/>
        </w:numPr>
        <w:spacing w:line="400" w:lineRule="exact"/>
        <w:jc w:val="left"/>
        <w:rPr>
          <w:rFonts w:ascii="宋体" w:hAnsi="宋体" w:hint="eastAsia"/>
          <w:b/>
          <w:sz w:val="24"/>
        </w:rPr>
      </w:pPr>
      <w:r>
        <w:rPr>
          <w:rFonts w:ascii="宋体" w:hAnsi="宋体" w:hint="eastAsia"/>
          <w:b/>
          <w:sz w:val="24"/>
        </w:rPr>
        <w:t>22. 通知</w:t>
      </w:r>
    </w:p>
    <w:p w14:paraId="2A1DEB19" w14:textId="77777777" w:rsidR="00354074"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14:paraId="58D0E5F0" w14:textId="77777777" w:rsidR="00354074" w:rsidRDefault="00000000">
      <w:pPr>
        <w:pStyle w:val="AONormal"/>
        <w:ind w:firstLine="0"/>
        <w:jc w:val="both"/>
        <w:rPr>
          <w:rFonts w:ascii="宋体" w:eastAsia="宋体" w:hAnsi="宋体"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61120971" w14:textId="77777777" w:rsidR="00354074" w:rsidRDefault="00000000">
      <w:pPr>
        <w:spacing w:line="400" w:lineRule="exact"/>
        <w:ind w:firstLine="420"/>
        <w:jc w:val="left"/>
        <w:rPr>
          <w:rFonts w:ascii="宋体" w:hAnsi="宋体" w:hint="eastAsia"/>
        </w:rPr>
      </w:pPr>
      <w:r>
        <w:rPr>
          <w:rFonts w:ascii="宋体" w:hAnsi="宋体" w:hint="eastAsia"/>
        </w:rPr>
        <w:t>22.3本合同一方给另一方的通知均应采用书面形式，传真或快递送到本合同中规定的对方的地址和办理签收手续。</w:t>
      </w:r>
    </w:p>
    <w:p w14:paraId="0C012B6A" w14:textId="77777777" w:rsidR="00354074" w:rsidRDefault="00000000">
      <w:pPr>
        <w:spacing w:line="400" w:lineRule="exact"/>
        <w:ind w:firstLine="420"/>
        <w:jc w:val="left"/>
        <w:rPr>
          <w:rFonts w:ascii="宋体" w:hAnsi="宋体" w:hint="eastAsia"/>
        </w:rPr>
      </w:pPr>
      <w:r>
        <w:rPr>
          <w:rFonts w:ascii="宋体" w:hAnsi="宋体" w:hint="eastAsia"/>
        </w:rPr>
        <w:t>22.4通知以送达之日或通知书中规定的生效之日起生效，两者中以较迟之日为准。</w:t>
      </w:r>
    </w:p>
    <w:p w14:paraId="23EB428C" w14:textId="77777777" w:rsidR="00354074" w:rsidRDefault="00000000">
      <w:pPr>
        <w:numPr>
          <w:ilvl w:val="0"/>
          <w:numId w:val="11"/>
        </w:numPr>
        <w:spacing w:line="400" w:lineRule="exact"/>
        <w:jc w:val="left"/>
        <w:rPr>
          <w:rFonts w:ascii="宋体" w:hAnsi="宋体" w:hint="eastAsia"/>
          <w:b/>
          <w:bCs/>
          <w:sz w:val="24"/>
        </w:rPr>
      </w:pPr>
      <w:r>
        <w:rPr>
          <w:rFonts w:ascii="宋体" w:hAnsi="宋体" w:hint="eastAsia"/>
          <w:b/>
          <w:bCs/>
          <w:sz w:val="24"/>
        </w:rPr>
        <w:t>合同未尽事项</w:t>
      </w:r>
    </w:p>
    <w:p w14:paraId="1364C1D0" w14:textId="77777777" w:rsidR="00354074" w:rsidRDefault="00000000">
      <w:pPr>
        <w:spacing w:line="400" w:lineRule="exact"/>
        <w:ind w:firstLine="420"/>
        <w:jc w:val="left"/>
        <w:rPr>
          <w:rFonts w:ascii="宋体" w:hAnsi="宋体" w:hint="eastAsia"/>
          <w:bCs/>
        </w:rPr>
      </w:pPr>
      <w:r>
        <w:rPr>
          <w:rFonts w:ascii="宋体" w:hAnsi="宋体" w:hint="eastAsia"/>
          <w:bCs/>
        </w:rPr>
        <w:t>23.1合同未尽事项见</w:t>
      </w:r>
      <w:r>
        <w:rPr>
          <w:rFonts w:ascii="宋体" w:hAnsi="宋体" w:hint="eastAsia"/>
          <w:b/>
        </w:rPr>
        <w:t>【政府采购合同专用条款】</w:t>
      </w:r>
      <w:r>
        <w:rPr>
          <w:rFonts w:ascii="宋体" w:hAnsi="宋体" w:hint="eastAsia"/>
          <w:bCs/>
        </w:rPr>
        <w:t>。</w:t>
      </w:r>
    </w:p>
    <w:p w14:paraId="1B6C10F2" w14:textId="77777777" w:rsidR="00354074" w:rsidRDefault="00000000">
      <w:pPr>
        <w:spacing w:line="400" w:lineRule="exact"/>
        <w:jc w:val="left"/>
        <w:rPr>
          <w:rFonts w:ascii="宋体" w:hAnsi="宋体" w:hint="eastAsia"/>
          <w:sz w:val="28"/>
          <w:szCs w:val="28"/>
        </w:rPr>
      </w:pPr>
      <w:r>
        <w:rPr>
          <w:rFonts w:ascii="宋体" w:hAnsi="宋体" w:hint="eastAsia"/>
          <w:bCs/>
        </w:rPr>
        <w:t xml:space="preserve">    23.2 合同附件与合同正文具有同等的法律效力。</w:t>
      </w:r>
      <w:bookmarkStart w:id="194" w:name="_Toc20313"/>
    </w:p>
    <w:p w14:paraId="1BD2D93A" w14:textId="77777777" w:rsidR="00354074" w:rsidRDefault="00000000">
      <w:pPr>
        <w:jc w:val="center"/>
        <w:rPr>
          <w:rFonts w:ascii="黑体" w:eastAsia="黑体" w:hAnsi="华文中宋" w:hint="eastAsia"/>
          <w:sz w:val="28"/>
          <w:szCs w:val="28"/>
        </w:rPr>
      </w:pPr>
      <w:r>
        <w:rPr>
          <w:rFonts w:ascii="宋体" w:hAnsi="宋体" w:hint="eastAsia"/>
          <w:sz w:val="28"/>
          <w:szCs w:val="28"/>
        </w:rPr>
        <w:br w:type="page" w:clear="all"/>
      </w:r>
    </w:p>
    <w:p w14:paraId="02E43A39" w14:textId="77777777" w:rsidR="00354074" w:rsidRDefault="00000000">
      <w:pPr>
        <w:pStyle w:val="2"/>
        <w:tabs>
          <w:tab w:val="left" w:pos="360"/>
        </w:tabs>
        <w:spacing w:line="413" w:lineRule="auto"/>
        <w:rPr>
          <w:rFonts w:ascii="黑体" w:eastAsia="黑体" w:hAnsi="华文中宋" w:hint="eastAsia"/>
          <w:b w:val="0"/>
          <w:bCs w:val="0"/>
          <w:sz w:val="28"/>
          <w:szCs w:val="28"/>
        </w:rPr>
      </w:pPr>
      <w:r>
        <w:rPr>
          <w:rFonts w:ascii="黑体" w:eastAsia="黑体" w:hAnsi="华文中宋" w:hint="eastAsia"/>
          <w:b w:val="0"/>
          <w:sz w:val="28"/>
          <w:szCs w:val="28"/>
        </w:rPr>
        <w:lastRenderedPageBreak/>
        <w:t>第三节 政府采购合同专用条款</w:t>
      </w:r>
      <w:bookmarkEnd w:id="194"/>
    </w:p>
    <w:tbl>
      <w:tblPr>
        <w:tblW w:w="8519"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354074" w14:paraId="0A50F0EB" w14:textId="77777777">
        <w:trPr>
          <w:trHeight w:val="736"/>
        </w:trPr>
        <w:tc>
          <w:tcPr>
            <w:tcW w:w="1607" w:type="dxa"/>
            <w:vAlign w:val="center"/>
          </w:tcPr>
          <w:p w14:paraId="089A605F" w14:textId="77777777" w:rsidR="00354074" w:rsidRDefault="00000000">
            <w:pPr>
              <w:jc w:val="center"/>
              <w:rPr>
                <w:rFonts w:ascii="宋体" w:hAnsi="宋体" w:hint="eastAsia"/>
              </w:rPr>
            </w:pPr>
            <w:r>
              <w:rPr>
                <w:rFonts w:ascii="宋体" w:hAnsi="宋体" w:hint="eastAsia"/>
              </w:rPr>
              <w:t>第二节</w:t>
            </w:r>
          </w:p>
          <w:p w14:paraId="256FD0D1" w14:textId="77777777" w:rsidR="00354074" w:rsidRDefault="00000000">
            <w:pPr>
              <w:jc w:val="center"/>
              <w:rPr>
                <w:rFonts w:ascii="宋体" w:hAnsi="宋体" w:hint="eastAsia"/>
              </w:rPr>
            </w:pPr>
            <w:r>
              <w:rPr>
                <w:rFonts w:ascii="宋体" w:hAnsi="宋体" w:hint="eastAsia"/>
              </w:rPr>
              <w:t>第1.2（6）项</w:t>
            </w:r>
          </w:p>
        </w:tc>
        <w:tc>
          <w:tcPr>
            <w:tcW w:w="1742" w:type="dxa"/>
            <w:vAlign w:val="center"/>
          </w:tcPr>
          <w:p w14:paraId="4DAAA427" w14:textId="77777777" w:rsidR="00354074" w:rsidRDefault="00000000">
            <w:pPr>
              <w:jc w:val="left"/>
              <w:rPr>
                <w:rFonts w:ascii="宋体" w:hAnsi="宋体" w:hint="eastAsia"/>
              </w:rPr>
            </w:pPr>
            <w:r>
              <w:rPr>
                <w:rFonts w:ascii="宋体" w:hAnsi="宋体" w:hint="eastAsia"/>
              </w:rPr>
              <w:t>联合体具体要求</w:t>
            </w:r>
          </w:p>
        </w:tc>
        <w:tc>
          <w:tcPr>
            <w:tcW w:w="5170" w:type="dxa"/>
            <w:vAlign w:val="center"/>
          </w:tcPr>
          <w:p w14:paraId="26684CA4" w14:textId="77777777" w:rsidR="00354074" w:rsidRDefault="00354074">
            <w:pPr>
              <w:jc w:val="left"/>
              <w:rPr>
                <w:rFonts w:ascii="宋体" w:hAnsi="宋体" w:hint="eastAsia"/>
              </w:rPr>
            </w:pPr>
          </w:p>
        </w:tc>
      </w:tr>
      <w:tr w:rsidR="00354074" w14:paraId="0466CAA9" w14:textId="77777777">
        <w:trPr>
          <w:trHeight w:val="604"/>
        </w:trPr>
        <w:tc>
          <w:tcPr>
            <w:tcW w:w="1607" w:type="dxa"/>
            <w:vAlign w:val="center"/>
          </w:tcPr>
          <w:p w14:paraId="5E3729D5" w14:textId="77777777" w:rsidR="00354074" w:rsidRDefault="00000000">
            <w:pPr>
              <w:jc w:val="center"/>
              <w:rPr>
                <w:rFonts w:ascii="宋体" w:hAnsi="宋体" w:hint="eastAsia"/>
              </w:rPr>
            </w:pPr>
            <w:r>
              <w:rPr>
                <w:rFonts w:ascii="宋体" w:hAnsi="宋体" w:hint="eastAsia"/>
              </w:rPr>
              <w:t>第二节</w:t>
            </w:r>
          </w:p>
          <w:p w14:paraId="054CAEA5" w14:textId="77777777" w:rsidR="00354074" w:rsidRDefault="00000000">
            <w:pPr>
              <w:jc w:val="center"/>
              <w:rPr>
                <w:rFonts w:ascii="宋体" w:hAnsi="宋体" w:hint="eastAsia"/>
              </w:rPr>
            </w:pPr>
            <w:r>
              <w:rPr>
                <w:rFonts w:ascii="宋体" w:hAnsi="宋体" w:hint="eastAsia"/>
              </w:rPr>
              <w:t>第1.2（7）项</w:t>
            </w:r>
          </w:p>
        </w:tc>
        <w:tc>
          <w:tcPr>
            <w:tcW w:w="1742" w:type="dxa"/>
            <w:vAlign w:val="center"/>
          </w:tcPr>
          <w:p w14:paraId="69D49062" w14:textId="77777777" w:rsidR="00354074" w:rsidRDefault="00000000">
            <w:pPr>
              <w:jc w:val="left"/>
              <w:rPr>
                <w:rFonts w:ascii="宋体" w:hAnsi="宋体" w:hint="eastAsia"/>
              </w:rPr>
            </w:pPr>
            <w:r>
              <w:rPr>
                <w:rFonts w:ascii="宋体" w:hAnsi="宋体" w:hint="eastAsia"/>
              </w:rPr>
              <w:t>其他术语解释</w:t>
            </w:r>
          </w:p>
        </w:tc>
        <w:tc>
          <w:tcPr>
            <w:tcW w:w="5170" w:type="dxa"/>
            <w:vAlign w:val="center"/>
          </w:tcPr>
          <w:p w14:paraId="1AB3F265" w14:textId="77777777" w:rsidR="00354074" w:rsidRDefault="00354074">
            <w:pPr>
              <w:jc w:val="left"/>
              <w:rPr>
                <w:rFonts w:ascii="宋体" w:hAnsi="宋体" w:hint="eastAsia"/>
              </w:rPr>
            </w:pPr>
          </w:p>
        </w:tc>
      </w:tr>
      <w:tr w:rsidR="00354074" w14:paraId="7408719A" w14:textId="77777777">
        <w:trPr>
          <w:trHeight w:val="736"/>
        </w:trPr>
        <w:tc>
          <w:tcPr>
            <w:tcW w:w="1607" w:type="dxa"/>
            <w:vAlign w:val="center"/>
          </w:tcPr>
          <w:p w14:paraId="7679712F" w14:textId="77777777" w:rsidR="00354074" w:rsidRDefault="00000000">
            <w:pPr>
              <w:jc w:val="center"/>
              <w:rPr>
                <w:rFonts w:ascii="宋体" w:hAnsi="宋体" w:hint="eastAsia"/>
              </w:rPr>
            </w:pPr>
            <w:r>
              <w:rPr>
                <w:rFonts w:ascii="宋体" w:hAnsi="宋体" w:hint="eastAsia"/>
              </w:rPr>
              <w:t>第二节</w:t>
            </w:r>
          </w:p>
          <w:p w14:paraId="2BF81654" w14:textId="77777777" w:rsidR="00354074" w:rsidRDefault="00000000">
            <w:pPr>
              <w:jc w:val="center"/>
              <w:rPr>
                <w:rFonts w:ascii="宋体" w:hAnsi="宋体" w:hint="eastAsia"/>
              </w:rPr>
            </w:pPr>
            <w:r>
              <w:rPr>
                <w:rFonts w:ascii="宋体" w:hAnsi="宋体" w:hint="eastAsia"/>
              </w:rPr>
              <w:t>第4.4款</w:t>
            </w:r>
          </w:p>
        </w:tc>
        <w:tc>
          <w:tcPr>
            <w:tcW w:w="1742" w:type="dxa"/>
            <w:vAlign w:val="center"/>
          </w:tcPr>
          <w:p w14:paraId="677D70E6" w14:textId="77777777" w:rsidR="00354074" w:rsidRDefault="00000000">
            <w:pPr>
              <w:jc w:val="left"/>
              <w:rPr>
                <w:rFonts w:ascii="宋体" w:hAnsi="宋体" w:hint="eastAsia"/>
              </w:rPr>
            </w:pPr>
            <w:r>
              <w:rPr>
                <w:rFonts w:ascii="宋体" w:hAnsi="宋体" w:hint="eastAsia"/>
              </w:rPr>
              <w:t>履约验收中甲方提出异议或作出说明的期限</w:t>
            </w:r>
          </w:p>
        </w:tc>
        <w:tc>
          <w:tcPr>
            <w:tcW w:w="5170" w:type="dxa"/>
            <w:vAlign w:val="center"/>
          </w:tcPr>
          <w:p w14:paraId="52612655" w14:textId="77777777" w:rsidR="00354074" w:rsidRDefault="00354074">
            <w:pPr>
              <w:jc w:val="left"/>
              <w:rPr>
                <w:rFonts w:ascii="宋体" w:hAnsi="宋体" w:hint="eastAsia"/>
              </w:rPr>
            </w:pPr>
          </w:p>
        </w:tc>
      </w:tr>
      <w:tr w:rsidR="00354074" w14:paraId="4EEB3FD4" w14:textId="77777777">
        <w:trPr>
          <w:trHeight w:val="736"/>
        </w:trPr>
        <w:tc>
          <w:tcPr>
            <w:tcW w:w="1607" w:type="dxa"/>
            <w:vAlign w:val="center"/>
          </w:tcPr>
          <w:p w14:paraId="02FB2247" w14:textId="77777777" w:rsidR="00354074" w:rsidRDefault="00000000">
            <w:pPr>
              <w:jc w:val="center"/>
              <w:rPr>
                <w:rFonts w:ascii="宋体" w:hAnsi="宋体" w:hint="eastAsia"/>
              </w:rPr>
            </w:pPr>
            <w:r>
              <w:rPr>
                <w:rFonts w:ascii="宋体" w:hAnsi="宋体" w:hint="eastAsia"/>
              </w:rPr>
              <w:t>第二节</w:t>
            </w:r>
          </w:p>
          <w:p w14:paraId="775E9EAF" w14:textId="77777777" w:rsidR="00354074" w:rsidRDefault="00000000">
            <w:pPr>
              <w:jc w:val="center"/>
              <w:rPr>
                <w:rFonts w:ascii="宋体" w:hAnsi="宋体" w:hint="eastAsia"/>
              </w:rPr>
            </w:pPr>
            <w:r>
              <w:rPr>
                <w:rFonts w:ascii="宋体" w:hAnsi="宋体" w:hint="eastAsia"/>
              </w:rPr>
              <w:t>第4.6款</w:t>
            </w:r>
          </w:p>
        </w:tc>
        <w:tc>
          <w:tcPr>
            <w:tcW w:w="1742" w:type="dxa"/>
            <w:vAlign w:val="center"/>
          </w:tcPr>
          <w:p w14:paraId="03FA95D1" w14:textId="77777777" w:rsidR="00354074" w:rsidRDefault="00000000">
            <w:pPr>
              <w:jc w:val="left"/>
              <w:rPr>
                <w:rFonts w:ascii="宋体" w:hAnsi="宋体" w:hint="eastAsia"/>
              </w:rPr>
            </w:pPr>
            <w:r>
              <w:rPr>
                <w:rFonts w:ascii="宋体" w:hAnsi="宋体" w:hint="eastAsia"/>
              </w:rPr>
              <w:t>约定甲方承担的其他义务和责任</w:t>
            </w:r>
          </w:p>
        </w:tc>
        <w:tc>
          <w:tcPr>
            <w:tcW w:w="5170" w:type="dxa"/>
            <w:vAlign w:val="center"/>
          </w:tcPr>
          <w:p w14:paraId="3F522F3E" w14:textId="77777777" w:rsidR="00354074" w:rsidRDefault="00354074">
            <w:pPr>
              <w:jc w:val="left"/>
              <w:rPr>
                <w:rFonts w:ascii="宋体" w:hAnsi="宋体" w:hint="eastAsia"/>
              </w:rPr>
            </w:pPr>
          </w:p>
        </w:tc>
      </w:tr>
      <w:tr w:rsidR="00354074" w14:paraId="5D200A87" w14:textId="77777777">
        <w:trPr>
          <w:trHeight w:val="736"/>
        </w:trPr>
        <w:tc>
          <w:tcPr>
            <w:tcW w:w="1607" w:type="dxa"/>
            <w:vAlign w:val="center"/>
          </w:tcPr>
          <w:p w14:paraId="31FC8DD8" w14:textId="77777777" w:rsidR="00354074" w:rsidRDefault="00000000">
            <w:pPr>
              <w:jc w:val="center"/>
              <w:rPr>
                <w:rFonts w:ascii="宋体" w:hAnsi="宋体" w:hint="eastAsia"/>
              </w:rPr>
            </w:pPr>
            <w:r>
              <w:rPr>
                <w:rFonts w:ascii="宋体" w:hAnsi="宋体" w:hint="eastAsia"/>
              </w:rPr>
              <w:t>第二节</w:t>
            </w:r>
          </w:p>
          <w:p w14:paraId="40DA6B8A" w14:textId="77777777" w:rsidR="00354074" w:rsidRDefault="00000000">
            <w:pPr>
              <w:jc w:val="center"/>
            </w:pPr>
            <w:r>
              <w:rPr>
                <w:rFonts w:ascii="宋体" w:hAnsi="宋体" w:hint="eastAsia"/>
              </w:rPr>
              <w:t>第5.4款</w:t>
            </w:r>
          </w:p>
        </w:tc>
        <w:tc>
          <w:tcPr>
            <w:tcW w:w="1742" w:type="dxa"/>
            <w:vAlign w:val="center"/>
          </w:tcPr>
          <w:p w14:paraId="165C5F55" w14:textId="77777777" w:rsidR="00354074" w:rsidRDefault="00000000">
            <w:pPr>
              <w:jc w:val="left"/>
              <w:rPr>
                <w:rFonts w:ascii="宋体" w:hAnsi="宋体" w:hint="eastAsia"/>
              </w:rPr>
            </w:pPr>
            <w:r>
              <w:rPr>
                <w:rFonts w:ascii="宋体" w:hAnsi="宋体" w:hint="eastAsia"/>
              </w:rPr>
              <w:t>约定乙方承担的其他义务和责任</w:t>
            </w:r>
          </w:p>
        </w:tc>
        <w:tc>
          <w:tcPr>
            <w:tcW w:w="5170" w:type="dxa"/>
            <w:vAlign w:val="center"/>
          </w:tcPr>
          <w:p w14:paraId="70C1FD51" w14:textId="77777777" w:rsidR="00354074" w:rsidRDefault="00354074">
            <w:pPr>
              <w:jc w:val="left"/>
              <w:rPr>
                <w:rFonts w:ascii="宋体" w:hAnsi="宋体" w:hint="eastAsia"/>
              </w:rPr>
            </w:pPr>
          </w:p>
        </w:tc>
      </w:tr>
      <w:tr w:rsidR="00354074" w14:paraId="2F2D680C" w14:textId="77777777">
        <w:trPr>
          <w:trHeight w:val="736"/>
        </w:trPr>
        <w:tc>
          <w:tcPr>
            <w:tcW w:w="1607" w:type="dxa"/>
            <w:vAlign w:val="center"/>
          </w:tcPr>
          <w:p w14:paraId="3140D1DB" w14:textId="77777777" w:rsidR="00354074" w:rsidRDefault="00000000">
            <w:pPr>
              <w:jc w:val="center"/>
              <w:rPr>
                <w:rFonts w:ascii="宋体" w:hAnsi="宋体" w:hint="eastAsia"/>
              </w:rPr>
            </w:pPr>
            <w:r>
              <w:rPr>
                <w:rFonts w:ascii="宋体" w:hAnsi="宋体" w:hint="eastAsia"/>
              </w:rPr>
              <w:t>第二节</w:t>
            </w:r>
          </w:p>
          <w:p w14:paraId="1EBF9F38" w14:textId="77777777" w:rsidR="00354074" w:rsidRDefault="00000000">
            <w:pPr>
              <w:jc w:val="center"/>
              <w:rPr>
                <w:rFonts w:ascii="宋体" w:hAnsi="宋体" w:hint="eastAsia"/>
              </w:rPr>
            </w:pPr>
            <w:r>
              <w:rPr>
                <w:rFonts w:ascii="宋体" w:hAnsi="宋体" w:hint="eastAsia"/>
              </w:rPr>
              <w:t>第6.1款</w:t>
            </w:r>
          </w:p>
        </w:tc>
        <w:tc>
          <w:tcPr>
            <w:tcW w:w="1742" w:type="dxa"/>
            <w:vAlign w:val="center"/>
          </w:tcPr>
          <w:p w14:paraId="384BE6F5" w14:textId="77777777" w:rsidR="00354074" w:rsidRDefault="00000000">
            <w:pPr>
              <w:jc w:val="left"/>
              <w:rPr>
                <w:rFonts w:ascii="宋体" w:hAnsi="宋体" w:hint="eastAsia"/>
              </w:rPr>
            </w:pPr>
            <w:r>
              <w:rPr>
                <w:rFonts w:ascii="宋体" w:hAnsi="宋体" w:hint="eastAsia"/>
              </w:rPr>
              <w:t>履行合同义务的顺序</w:t>
            </w:r>
          </w:p>
        </w:tc>
        <w:tc>
          <w:tcPr>
            <w:tcW w:w="5170" w:type="dxa"/>
            <w:vAlign w:val="center"/>
          </w:tcPr>
          <w:p w14:paraId="52E82702" w14:textId="77777777" w:rsidR="00354074" w:rsidRDefault="00354074">
            <w:pPr>
              <w:jc w:val="left"/>
              <w:rPr>
                <w:rFonts w:ascii="宋体" w:hAnsi="宋体" w:hint="eastAsia"/>
              </w:rPr>
            </w:pPr>
          </w:p>
        </w:tc>
      </w:tr>
      <w:tr w:rsidR="00354074" w14:paraId="59E1C611" w14:textId="77777777">
        <w:trPr>
          <w:trHeight w:val="667"/>
        </w:trPr>
        <w:tc>
          <w:tcPr>
            <w:tcW w:w="1607" w:type="dxa"/>
            <w:vMerge w:val="restart"/>
            <w:vAlign w:val="center"/>
          </w:tcPr>
          <w:p w14:paraId="7BFD528C" w14:textId="77777777" w:rsidR="00354074" w:rsidRDefault="00000000">
            <w:pPr>
              <w:jc w:val="center"/>
              <w:rPr>
                <w:rFonts w:ascii="宋体" w:hAnsi="宋体" w:hint="eastAsia"/>
              </w:rPr>
            </w:pPr>
            <w:r>
              <w:rPr>
                <w:rFonts w:ascii="宋体" w:hAnsi="宋体" w:hint="eastAsia"/>
              </w:rPr>
              <w:t>第二节</w:t>
            </w:r>
          </w:p>
          <w:p w14:paraId="4054BBEC" w14:textId="77777777" w:rsidR="00354074" w:rsidRDefault="00000000">
            <w:pPr>
              <w:jc w:val="center"/>
              <w:rPr>
                <w:rFonts w:ascii="宋体" w:hAnsi="宋体" w:hint="eastAsia"/>
              </w:rPr>
            </w:pPr>
            <w:r>
              <w:rPr>
                <w:rFonts w:ascii="宋体" w:hAnsi="宋体" w:hint="eastAsia"/>
              </w:rPr>
              <w:t>第7.1款</w:t>
            </w:r>
          </w:p>
        </w:tc>
        <w:tc>
          <w:tcPr>
            <w:tcW w:w="1742" w:type="dxa"/>
            <w:vAlign w:val="center"/>
          </w:tcPr>
          <w:p w14:paraId="0DBA1857" w14:textId="77777777" w:rsidR="00354074" w:rsidRDefault="00000000">
            <w:pPr>
              <w:jc w:val="left"/>
              <w:rPr>
                <w:rFonts w:ascii="宋体" w:hAnsi="宋体" w:hint="eastAsia"/>
              </w:rPr>
            </w:pPr>
            <w:r>
              <w:rPr>
                <w:rFonts w:ascii="宋体" w:hAnsi="宋体" w:hint="eastAsia"/>
              </w:rPr>
              <w:t>包装特殊要求</w:t>
            </w:r>
          </w:p>
        </w:tc>
        <w:tc>
          <w:tcPr>
            <w:tcW w:w="5170" w:type="dxa"/>
            <w:vAlign w:val="center"/>
          </w:tcPr>
          <w:p w14:paraId="37447FA6" w14:textId="77777777" w:rsidR="00354074" w:rsidRDefault="00354074"/>
        </w:tc>
      </w:tr>
      <w:tr w:rsidR="00354074" w14:paraId="17509F42" w14:textId="77777777">
        <w:trPr>
          <w:trHeight w:val="667"/>
        </w:trPr>
        <w:tc>
          <w:tcPr>
            <w:tcW w:w="1607" w:type="dxa"/>
            <w:vMerge/>
            <w:vAlign w:val="center"/>
          </w:tcPr>
          <w:p w14:paraId="45784DF2" w14:textId="77777777" w:rsidR="00354074" w:rsidRDefault="00354074">
            <w:pPr>
              <w:jc w:val="center"/>
              <w:rPr>
                <w:rFonts w:ascii="宋体" w:hAnsi="宋体" w:hint="eastAsia"/>
              </w:rPr>
            </w:pPr>
          </w:p>
        </w:tc>
        <w:tc>
          <w:tcPr>
            <w:tcW w:w="1742" w:type="dxa"/>
            <w:vAlign w:val="center"/>
          </w:tcPr>
          <w:p w14:paraId="3353199A" w14:textId="77777777" w:rsidR="00354074" w:rsidRDefault="00000000">
            <w:pPr>
              <w:jc w:val="left"/>
              <w:rPr>
                <w:rFonts w:ascii="宋体" w:hAnsi="宋体" w:hint="eastAsia"/>
              </w:rPr>
            </w:pPr>
            <w:r>
              <w:rPr>
                <w:rFonts w:ascii="宋体" w:hAnsi="宋体" w:hint="eastAsia"/>
              </w:rPr>
              <w:t>指定现场</w:t>
            </w:r>
          </w:p>
        </w:tc>
        <w:tc>
          <w:tcPr>
            <w:tcW w:w="5170" w:type="dxa"/>
            <w:vAlign w:val="center"/>
          </w:tcPr>
          <w:p w14:paraId="1609F6E0" w14:textId="77777777" w:rsidR="00354074" w:rsidRDefault="00354074"/>
        </w:tc>
      </w:tr>
      <w:tr w:rsidR="00354074" w14:paraId="219A4551" w14:textId="77777777">
        <w:trPr>
          <w:trHeight w:val="772"/>
        </w:trPr>
        <w:tc>
          <w:tcPr>
            <w:tcW w:w="1607" w:type="dxa"/>
            <w:vAlign w:val="center"/>
          </w:tcPr>
          <w:p w14:paraId="0AFA5D14" w14:textId="77777777" w:rsidR="00354074" w:rsidRDefault="00000000">
            <w:pPr>
              <w:jc w:val="center"/>
              <w:rPr>
                <w:rFonts w:ascii="宋体" w:hAnsi="宋体" w:hint="eastAsia"/>
              </w:rPr>
            </w:pPr>
            <w:r>
              <w:rPr>
                <w:rFonts w:ascii="宋体" w:hAnsi="宋体" w:hint="eastAsia"/>
              </w:rPr>
              <w:t>第二节</w:t>
            </w:r>
          </w:p>
          <w:p w14:paraId="41D18149" w14:textId="77777777" w:rsidR="00354074" w:rsidRDefault="00000000">
            <w:pPr>
              <w:jc w:val="center"/>
              <w:rPr>
                <w:rFonts w:ascii="宋体" w:hAnsi="宋体" w:hint="eastAsia"/>
              </w:rPr>
            </w:pPr>
            <w:r>
              <w:rPr>
                <w:rFonts w:ascii="宋体" w:hAnsi="宋体" w:hint="eastAsia"/>
              </w:rPr>
              <w:t>第7.2款</w:t>
            </w:r>
          </w:p>
        </w:tc>
        <w:tc>
          <w:tcPr>
            <w:tcW w:w="1742" w:type="dxa"/>
            <w:vAlign w:val="center"/>
          </w:tcPr>
          <w:p w14:paraId="1D59B021" w14:textId="77777777" w:rsidR="00354074" w:rsidRDefault="00000000">
            <w:pPr>
              <w:jc w:val="left"/>
              <w:rPr>
                <w:rFonts w:ascii="宋体" w:hAnsi="宋体" w:hint="eastAsia"/>
              </w:rPr>
            </w:pPr>
            <w:r>
              <w:rPr>
                <w:rFonts w:ascii="宋体" w:hAnsi="宋体" w:hint="eastAsia"/>
              </w:rPr>
              <w:t>运输特殊要求</w:t>
            </w:r>
          </w:p>
        </w:tc>
        <w:tc>
          <w:tcPr>
            <w:tcW w:w="5170" w:type="dxa"/>
            <w:vAlign w:val="center"/>
          </w:tcPr>
          <w:p w14:paraId="14C696F7" w14:textId="77777777" w:rsidR="00354074" w:rsidRDefault="00354074"/>
        </w:tc>
      </w:tr>
      <w:tr w:rsidR="00354074" w14:paraId="251A53F5" w14:textId="77777777">
        <w:trPr>
          <w:trHeight w:val="667"/>
        </w:trPr>
        <w:tc>
          <w:tcPr>
            <w:tcW w:w="1607" w:type="dxa"/>
            <w:vAlign w:val="center"/>
          </w:tcPr>
          <w:p w14:paraId="3662081F" w14:textId="77777777" w:rsidR="00354074" w:rsidRDefault="00000000">
            <w:pPr>
              <w:jc w:val="center"/>
              <w:rPr>
                <w:rFonts w:ascii="宋体" w:hAnsi="宋体" w:hint="eastAsia"/>
              </w:rPr>
            </w:pPr>
            <w:r>
              <w:rPr>
                <w:rFonts w:ascii="宋体" w:hAnsi="宋体" w:hint="eastAsia"/>
              </w:rPr>
              <w:t>第二节</w:t>
            </w:r>
          </w:p>
          <w:p w14:paraId="69DE62FA" w14:textId="77777777" w:rsidR="00354074" w:rsidRDefault="00000000">
            <w:pPr>
              <w:jc w:val="center"/>
              <w:rPr>
                <w:rFonts w:ascii="宋体" w:hAnsi="宋体" w:hint="eastAsia"/>
              </w:rPr>
            </w:pPr>
            <w:r>
              <w:rPr>
                <w:rFonts w:ascii="宋体" w:hAnsi="宋体" w:hint="eastAsia"/>
              </w:rPr>
              <w:t>第7.3款</w:t>
            </w:r>
          </w:p>
        </w:tc>
        <w:tc>
          <w:tcPr>
            <w:tcW w:w="1742" w:type="dxa"/>
            <w:vAlign w:val="center"/>
          </w:tcPr>
          <w:p w14:paraId="1388093C" w14:textId="77777777" w:rsidR="00354074" w:rsidRDefault="00000000">
            <w:pPr>
              <w:jc w:val="left"/>
              <w:rPr>
                <w:rFonts w:ascii="宋体" w:hAnsi="宋体" w:hint="eastAsia"/>
              </w:rPr>
            </w:pPr>
            <w:r>
              <w:rPr>
                <w:rFonts w:ascii="宋体" w:hAnsi="宋体" w:hint="eastAsia"/>
              </w:rPr>
              <w:t>保险要求</w:t>
            </w:r>
          </w:p>
        </w:tc>
        <w:tc>
          <w:tcPr>
            <w:tcW w:w="5170" w:type="dxa"/>
            <w:vAlign w:val="center"/>
          </w:tcPr>
          <w:p w14:paraId="64D6F24D" w14:textId="77777777" w:rsidR="00354074" w:rsidRDefault="00354074"/>
        </w:tc>
      </w:tr>
      <w:tr w:rsidR="00354074" w14:paraId="5A4296C9" w14:textId="77777777">
        <w:trPr>
          <w:trHeight w:val="736"/>
        </w:trPr>
        <w:tc>
          <w:tcPr>
            <w:tcW w:w="1607" w:type="dxa"/>
            <w:vAlign w:val="center"/>
          </w:tcPr>
          <w:p w14:paraId="7E13ABA0" w14:textId="77777777" w:rsidR="00354074" w:rsidRDefault="00000000">
            <w:pPr>
              <w:jc w:val="center"/>
              <w:rPr>
                <w:rFonts w:ascii="宋体" w:hAnsi="宋体" w:hint="eastAsia"/>
              </w:rPr>
            </w:pPr>
            <w:r>
              <w:rPr>
                <w:rFonts w:ascii="宋体" w:hAnsi="宋体" w:hint="eastAsia"/>
              </w:rPr>
              <w:t>第二节</w:t>
            </w:r>
          </w:p>
          <w:p w14:paraId="53AC2038" w14:textId="77777777" w:rsidR="00354074" w:rsidRDefault="00000000">
            <w:pPr>
              <w:jc w:val="center"/>
              <w:rPr>
                <w:rFonts w:ascii="宋体" w:hAnsi="宋体" w:hint="eastAsia"/>
              </w:rPr>
            </w:pPr>
            <w:r>
              <w:rPr>
                <w:rFonts w:ascii="宋体" w:hAnsi="宋体" w:hint="eastAsia"/>
              </w:rPr>
              <w:t>第8.2（1）项</w:t>
            </w:r>
          </w:p>
        </w:tc>
        <w:tc>
          <w:tcPr>
            <w:tcW w:w="1742" w:type="dxa"/>
            <w:vAlign w:val="center"/>
          </w:tcPr>
          <w:p w14:paraId="0D5CF15E" w14:textId="77777777" w:rsidR="00354074" w:rsidRDefault="00000000">
            <w:pPr>
              <w:jc w:val="left"/>
              <w:rPr>
                <w:rFonts w:ascii="宋体" w:hAnsi="宋体" w:hint="eastAsia"/>
              </w:rPr>
            </w:pPr>
            <w:r>
              <w:rPr>
                <w:rFonts w:ascii="宋体" w:hAnsi="宋体" w:hint="eastAsia"/>
              </w:rPr>
              <w:t>质量保证期</w:t>
            </w:r>
          </w:p>
        </w:tc>
        <w:tc>
          <w:tcPr>
            <w:tcW w:w="5170" w:type="dxa"/>
            <w:vAlign w:val="center"/>
          </w:tcPr>
          <w:p w14:paraId="41A461A4" w14:textId="77777777" w:rsidR="00354074" w:rsidRDefault="00354074">
            <w:pPr>
              <w:ind w:firstLine="420"/>
              <w:jc w:val="left"/>
              <w:rPr>
                <w:rFonts w:ascii="宋体" w:hAnsi="宋体" w:hint="eastAsia"/>
              </w:rPr>
            </w:pPr>
          </w:p>
        </w:tc>
      </w:tr>
      <w:tr w:rsidR="00354074" w14:paraId="7D26F439" w14:textId="77777777">
        <w:trPr>
          <w:trHeight w:val="736"/>
        </w:trPr>
        <w:tc>
          <w:tcPr>
            <w:tcW w:w="1607" w:type="dxa"/>
            <w:vAlign w:val="center"/>
          </w:tcPr>
          <w:p w14:paraId="479F7E6D" w14:textId="77777777" w:rsidR="00354074" w:rsidRDefault="00000000">
            <w:pPr>
              <w:jc w:val="center"/>
              <w:rPr>
                <w:rFonts w:ascii="宋体" w:hAnsi="宋体" w:hint="eastAsia"/>
              </w:rPr>
            </w:pPr>
            <w:r>
              <w:rPr>
                <w:rFonts w:ascii="宋体" w:hAnsi="宋体" w:hint="eastAsia"/>
              </w:rPr>
              <w:t>第二节</w:t>
            </w:r>
          </w:p>
          <w:p w14:paraId="4CC1FA88" w14:textId="77777777" w:rsidR="00354074" w:rsidRDefault="00000000">
            <w:pPr>
              <w:jc w:val="center"/>
              <w:rPr>
                <w:rFonts w:ascii="宋体" w:hAnsi="宋体" w:hint="eastAsia"/>
              </w:rPr>
            </w:pPr>
            <w:r>
              <w:rPr>
                <w:rFonts w:ascii="宋体" w:hAnsi="宋体" w:hint="eastAsia"/>
              </w:rPr>
              <w:t>第8.2（3）项</w:t>
            </w:r>
          </w:p>
        </w:tc>
        <w:tc>
          <w:tcPr>
            <w:tcW w:w="1742" w:type="dxa"/>
            <w:vAlign w:val="center"/>
          </w:tcPr>
          <w:p w14:paraId="48B51291" w14:textId="77777777" w:rsidR="00354074" w:rsidRDefault="00000000">
            <w:pPr>
              <w:jc w:val="left"/>
              <w:rPr>
                <w:rFonts w:ascii="宋体" w:hAnsi="宋体" w:hint="eastAsia"/>
              </w:rPr>
            </w:pPr>
            <w:r>
              <w:rPr>
                <w:rFonts w:ascii="宋体" w:hAnsi="宋体" w:hint="eastAsia"/>
              </w:rPr>
              <w:t>货物质量缺陷</w:t>
            </w:r>
          </w:p>
          <w:p w14:paraId="65961260" w14:textId="77777777" w:rsidR="00354074" w:rsidRDefault="00000000">
            <w:pPr>
              <w:jc w:val="left"/>
              <w:rPr>
                <w:rFonts w:ascii="宋体" w:hAnsi="宋体" w:hint="eastAsia"/>
              </w:rPr>
            </w:pPr>
            <w:r>
              <w:rPr>
                <w:rFonts w:ascii="宋体" w:hAnsi="宋体" w:hint="eastAsia"/>
              </w:rPr>
              <w:t>响应时间</w:t>
            </w:r>
          </w:p>
        </w:tc>
        <w:tc>
          <w:tcPr>
            <w:tcW w:w="5170" w:type="dxa"/>
            <w:vAlign w:val="center"/>
          </w:tcPr>
          <w:p w14:paraId="494BD493" w14:textId="77777777" w:rsidR="00354074" w:rsidRDefault="00354074">
            <w:pPr>
              <w:jc w:val="left"/>
              <w:rPr>
                <w:rFonts w:ascii="宋体" w:hAnsi="宋体" w:hint="eastAsia"/>
              </w:rPr>
            </w:pPr>
          </w:p>
        </w:tc>
      </w:tr>
      <w:tr w:rsidR="00354074" w14:paraId="6F589D18" w14:textId="77777777">
        <w:trPr>
          <w:trHeight w:val="736"/>
        </w:trPr>
        <w:tc>
          <w:tcPr>
            <w:tcW w:w="1607" w:type="dxa"/>
            <w:vAlign w:val="center"/>
          </w:tcPr>
          <w:p w14:paraId="5A743354" w14:textId="77777777" w:rsidR="00354074" w:rsidRDefault="00000000">
            <w:pPr>
              <w:jc w:val="center"/>
              <w:rPr>
                <w:rFonts w:ascii="宋体" w:hAnsi="宋体" w:cs="宋体" w:hint="eastAsia"/>
              </w:rPr>
            </w:pPr>
            <w:r>
              <w:rPr>
                <w:rFonts w:ascii="宋体" w:hAnsi="宋体" w:cs="宋体" w:hint="eastAsia"/>
              </w:rPr>
              <w:t>第二节</w:t>
            </w:r>
          </w:p>
          <w:p w14:paraId="36E20AD6" w14:textId="77777777" w:rsidR="00354074" w:rsidRDefault="00000000">
            <w:pPr>
              <w:pStyle w:val="AONormal"/>
              <w:ind w:firstLine="0"/>
              <w:jc w:val="center"/>
              <w:rPr>
                <w:rFonts w:hint="eastAsia"/>
              </w:rPr>
            </w:pPr>
            <w:r>
              <w:rPr>
                <w:rFonts w:ascii="宋体" w:eastAsia="宋体" w:hAnsi="宋体" w:cs="宋体" w:hint="eastAsia"/>
              </w:rPr>
              <w:t>第11.1款</w:t>
            </w:r>
          </w:p>
        </w:tc>
        <w:tc>
          <w:tcPr>
            <w:tcW w:w="1742" w:type="dxa"/>
            <w:vAlign w:val="center"/>
          </w:tcPr>
          <w:p w14:paraId="18C68E1C" w14:textId="77777777" w:rsidR="00354074" w:rsidRDefault="00000000">
            <w:pPr>
              <w:rPr>
                <w:rFonts w:ascii="宋体" w:hAnsi="宋体" w:hint="eastAsia"/>
              </w:rPr>
            </w:pPr>
            <w:r>
              <w:rPr>
                <w:rFonts w:ascii="宋体" w:hAnsi="宋体" w:hint="eastAsia"/>
              </w:rPr>
              <w:t>其他应当保密的信息</w:t>
            </w:r>
          </w:p>
        </w:tc>
        <w:tc>
          <w:tcPr>
            <w:tcW w:w="5170" w:type="dxa"/>
            <w:vAlign w:val="center"/>
          </w:tcPr>
          <w:p w14:paraId="14467DE6" w14:textId="77777777" w:rsidR="00354074" w:rsidRDefault="00354074">
            <w:pPr>
              <w:jc w:val="left"/>
              <w:rPr>
                <w:rFonts w:ascii="宋体" w:hAnsi="宋体" w:hint="eastAsia"/>
              </w:rPr>
            </w:pPr>
          </w:p>
        </w:tc>
      </w:tr>
      <w:tr w:rsidR="00354074" w14:paraId="6024D04B" w14:textId="77777777">
        <w:trPr>
          <w:trHeight w:val="697"/>
        </w:trPr>
        <w:tc>
          <w:tcPr>
            <w:tcW w:w="1607" w:type="dxa"/>
            <w:vAlign w:val="center"/>
          </w:tcPr>
          <w:p w14:paraId="358F98EE" w14:textId="77777777" w:rsidR="00354074" w:rsidRDefault="00000000">
            <w:pPr>
              <w:jc w:val="center"/>
              <w:rPr>
                <w:rFonts w:ascii="宋体" w:hAnsi="宋体" w:hint="eastAsia"/>
              </w:rPr>
            </w:pPr>
            <w:r>
              <w:rPr>
                <w:rFonts w:ascii="宋体" w:hAnsi="宋体" w:hint="eastAsia"/>
              </w:rPr>
              <w:t>第二节</w:t>
            </w:r>
          </w:p>
          <w:p w14:paraId="60EABC00" w14:textId="77777777" w:rsidR="00354074" w:rsidRDefault="00000000">
            <w:pPr>
              <w:jc w:val="center"/>
              <w:rPr>
                <w:rFonts w:ascii="宋体" w:hAnsi="宋体" w:hint="eastAsia"/>
              </w:rPr>
            </w:pPr>
            <w:r>
              <w:rPr>
                <w:rFonts w:ascii="宋体" w:hAnsi="宋体" w:hint="eastAsia"/>
              </w:rPr>
              <w:t>第12.2款</w:t>
            </w:r>
          </w:p>
        </w:tc>
        <w:tc>
          <w:tcPr>
            <w:tcW w:w="1742" w:type="dxa"/>
            <w:vAlign w:val="center"/>
          </w:tcPr>
          <w:p w14:paraId="283B282A" w14:textId="77777777" w:rsidR="00354074" w:rsidRDefault="00000000">
            <w:pPr>
              <w:jc w:val="left"/>
              <w:rPr>
                <w:rFonts w:ascii="宋体" w:hAnsi="宋体" w:hint="eastAsia"/>
              </w:rPr>
            </w:pPr>
            <w:r>
              <w:rPr>
                <w:rFonts w:ascii="宋体" w:hAnsi="宋体" w:hint="eastAsia"/>
              </w:rPr>
              <w:t>合同价款支付时间</w:t>
            </w:r>
          </w:p>
        </w:tc>
        <w:tc>
          <w:tcPr>
            <w:tcW w:w="5170" w:type="dxa"/>
            <w:vAlign w:val="center"/>
          </w:tcPr>
          <w:p w14:paraId="008096C6" w14:textId="77777777" w:rsidR="00354074" w:rsidRDefault="00354074">
            <w:pPr>
              <w:jc w:val="left"/>
              <w:rPr>
                <w:rFonts w:ascii="宋体" w:hAnsi="宋体" w:hint="eastAsia"/>
              </w:rPr>
            </w:pPr>
          </w:p>
        </w:tc>
      </w:tr>
      <w:tr w:rsidR="00354074" w14:paraId="3FBFEA93" w14:textId="77777777">
        <w:trPr>
          <w:trHeight w:val="697"/>
        </w:trPr>
        <w:tc>
          <w:tcPr>
            <w:tcW w:w="1607" w:type="dxa"/>
            <w:vAlign w:val="center"/>
          </w:tcPr>
          <w:p w14:paraId="7F57A715" w14:textId="77777777" w:rsidR="00354074" w:rsidRDefault="00000000">
            <w:pPr>
              <w:jc w:val="center"/>
              <w:rPr>
                <w:rFonts w:ascii="宋体" w:hAnsi="宋体" w:hint="eastAsia"/>
              </w:rPr>
            </w:pPr>
            <w:r>
              <w:rPr>
                <w:rFonts w:ascii="宋体" w:hAnsi="宋体" w:hint="eastAsia"/>
              </w:rPr>
              <w:t>第二节</w:t>
            </w:r>
          </w:p>
          <w:p w14:paraId="60B1D420" w14:textId="77777777" w:rsidR="00354074" w:rsidRDefault="00000000">
            <w:pPr>
              <w:jc w:val="center"/>
              <w:rPr>
                <w:rFonts w:ascii="宋体" w:hAnsi="宋体" w:hint="eastAsia"/>
              </w:rPr>
            </w:pPr>
            <w:r>
              <w:rPr>
                <w:rFonts w:ascii="宋体" w:hAnsi="宋体" w:hint="eastAsia"/>
              </w:rPr>
              <w:t>第13.2款</w:t>
            </w:r>
          </w:p>
        </w:tc>
        <w:tc>
          <w:tcPr>
            <w:tcW w:w="1742" w:type="dxa"/>
            <w:vAlign w:val="center"/>
          </w:tcPr>
          <w:p w14:paraId="2123C770" w14:textId="77777777" w:rsidR="00354074" w:rsidRDefault="00000000">
            <w:pPr>
              <w:jc w:val="left"/>
              <w:rPr>
                <w:rFonts w:ascii="宋体" w:hAnsi="宋体" w:hint="eastAsia"/>
              </w:rPr>
            </w:pPr>
            <w:r>
              <w:rPr>
                <w:rFonts w:ascii="宋体" w:hAnsi="宋体" w:hint="eastAsia"/>
              </w:rPr>
              <w:t>履约保证金不予退还的情形</w:t>
            </w:r>
          </w:p>
        </w:tc>
        <w:tc>
          <w:tcPr>
            <w:tcW w:w="5170" w:type="dxa"/>
            <w:vAlign w:val="center"/>
          </w:tcPr>
          <w:p w14:paraId="74A6D82B" w14:textId="77777777" w:rsidR="00354074" w:rsidRDefault="00354074">
            <w:pPr>
              <w:jc w:val="left"/>
              <w:rPr>
                <w:rFonts w:ascii="宋体" w:hAnsi="宋体" w:hint="eastAsia"/>
              </w:rPr>
            </w:pPr>
          </w:p>
        </w:tc>
      </w:tr>
      <w:tr w:rsidR="00354074" w14:paraId="2CCAB5A6" w14:textId="77777777">
        <w:trPr>
          <w:trHeight w:val="736"/>
        </w:trPr>
        <w:tc>
          <w:tcPr>
            <w:tcW w:w="1607" w:type="dxa"/>
            <w:vAlign w:val="center"/>
          </w:tcPr>
          <w:p w14:paraId="4096D41B" w14:textId="77777777" w:rsidR="00354074" w:rsidRDefault="00000000">
            <w:pPr>
              <w:jc w:val="center"/>
              <w:rPr>
                <w:rFonts w:ascii="宋体" w:hAnsi="宋体" w:hint="eastAsia"/>
              </w:rPr>
            </w:pPr>
            <w:r>
              <w:rPr>
                <w:rFonts w:ascii="宋体" w:hAnsi="宋体" w:hint="eastAsia"/>
              </w:rPr>
              <w:t>第二节</w:t>
            </w:r>
          </w:p>
          <w:p w14:paraId="7553ED51" w14:textId="77777777" w:rsidR="00354074" w:rsidRDefault="00000000">
            <w:pPr>
              <w:jc w:val="center"/>
              <w:rPr>
                <w:rFonts w:ascii="宋体" w:hAnsi="宋体" w:hint="eastAsia"/>
              </w:rPr>
            </w:pPr>
            <w:r>
              <w:rPr>
                <w:rFonts w:ascii="宋体" w:hAnsi="宋体" w:hint="eastAsia"/>
              </w:rPr>
              <w:t>第13.3款</w:t>
            </w:r>
          </w:p>
        </w:tc>
        <w:tc>
          <w:tcPr>
            <w:tcW w:w="1742" w:type="dxa"/>
            <w:vAlign w:val="center"/>
          </w:tcPr>
          <w:p w14:paraId="2FC430A4" w14:textId="77777777" w:rsidR="00354074" w:rsidRDefault="00000000">
            <w:pPr>
              <w:jc w:val="left"/>
              <w:rPr>
                <w:rFonts w:ascii="宋体" w:hAnsi="宋体" w:hint="eastAsia"/>
              </w:rPr>
            </w:pPr>
            <w:r>
              <w:rPr>
                <w:rFonts w:ascii="宋体" w:hAnsi="宋体" w:hint="eastAsia"/>
              </w:rPr>
              <w:t>履约保证金退还时间及逾期退还的违约金</w:t>
            </w:r>
          </w:p>
        </w:tc>
        <w:tc>
          <w:tcPr>
            <w:tcW w:w="5170" w:type="dxa"/>
            <w:vAlign w:val="center"/>
          </w:tcPr>
          <w:p w14:paraId="148AD2EE" w14:textId="77777777" w:rsidR="00354074" w:rsidRDefault="00354074">
            <w:pPr>
              <w:jc w:val="left"/>
              <w:rPr>
                <w:rFonts w:ascii="宋体" w:hAnsi="宋体" w:hint="eastAsia"/>
              </w:rPr>
            </w:pPr>
          </w:p>
        </w:tc>
      </w:tr>
      <w:tr w:rsidR="00354074" w14:paraId="7E8A61F0" w14:textId="77777777">
        <w:trPr>
          <w:trHeight w:val="784"/>
        </w:trPr>
        <w:tc>
          <w:tcPr>
            <w:tcW w:w="1607" w:type="dxa"/>
            <w:vAlign w:val="center"/>
          </w:tcPr>
          <w:p w14:paraId="77A77C31" w14:textId="77777777" w:rsidR="00354074" w:rsidRDefault="00000000">
            <w:pPr>
              <w:jc w:val="center"/>
              <w:rPr>
                <w:rFonts w:ascii="宋体" w:hAnsi="宋体" w:hint="eastAsia"/>
              </w:rPr>
            </w:pPr>
            <w:r>
              <w:rPr>
                <w:rFonts w:ascii="宋体" w:hAnsi="宋体" w:hint="eastAsia"/>
              </w:rPr>
              <w:t>第二节</w:t>
            </w:r>
          </w:p>
          <w:p w14:paraId="6F544A4D" w14:textId="77777777" w:rsidR="00354074" w:rsidRDefault="00000000">
            <w:pPr>
              <w:jc w:val="center"/>
              <w:rPr>
                <w:rFonts w:ascii="宋体" w:hAnsi="宋体" w:hint="eastAsia"/>
              </w:rPr>
            </w:pPr>
            <w:r>
              <w:rPr>
                <w:rFonts w:ascii="宋体" w:hAnsi="宋体" w:hint="eastAsia"/>
              </w:rPr>
              <w:t>第14.1（3）项</w:t>
            </w:r>
          </w:p>
        </w:tc>
        <w:tc>
          <w:tcPr>
            <w:tcW w:w="1742" w:type="dxa"/>
            <w:vAlign w:val="center"/>
          </w:tcPr>
          <w:p w14:paraId="0FB35866" w14:textId="77777777" w:rsidR="00354074" w:rsidRDefault="00000000">
            <w:pPr>
              <w:jc w:val="left"/>
              <w:rPr>
                <w:rFonts w:ascii="宋体" w:hAnsi="宋体" w:hint="eastAsia"/>
              </w:rPr>
            </w:pPr>
            <w:r>
              <w:rPr>
                <w:rFonts w:ascii="宋体" w:hAnsi="宋体" w:hint="eastAsia"/>
              </w:rPr>
              <w:t>运行监督、维修期限</w:t>
            </w:r>
          </w:p>
        </w:tc>
        <w:tc>
          <w:tcPr>
            <w:tcW w:w="5170" w:type="dxa"/>
            <w:vAlign w:val="center"/>
          </w:tcPr>
          <w:p w14:paraId="6E52EE3C" w14:textId="77777777" w:rsidR="00354074" w:rsidRDefault="00354074">
            <w:pPr>
              <w:jc w:val="left"/>
              <w:rPr>
                <w:rFonts w:ascii="宋体" w:hAnsi="宋体" w:hint="eastAsia"/>
              </w:rPr>
            </w:pPr>
          </w:p>
        </w:tc>
      </w:tr>
      <w:tr w:rsidR="00354074" w14:paraId="71025B7E" w14:textId="77777777">
        <w:trPr>
          <w:trHeight w:val="784"/>
        </w:trPr>
        <w:tc>
          <w:tcPr>
            <w:tcW w:w="1607" w:type="dxa"/>
            <w:vAlign w:val="center"/>
          </w:tcPr>
          <w:p w14:paraId="1DDC34FE" w14:textId="77777777" w:rsidR="00354074" w:rsidRDefault="00000000">
            <w:pPr>
              <w:jc w:val="center"/>
              <w:rPr>
                <w:rFonts w:ascii="宋体" w:hAnsi="宋体" w:hint="eastAsia"/>
              </w:rPr>
            </w:pPr>
            <w:r>
              <w:rPr>
                <w:rFonts w:ascii="宋体" w:hAnsi="宋体" w:hint="eastAsia"/>
              </w:rPr>
              <w:lastRenderedPageBreak/>
              <w:t>第二节</w:t>
            </w:r>
          </w:p>
          <w:p w14:paraId="23E9B10B" w14:textId="77777777" w:rsidR="00354074" w:rsidRDefault="00000000">
            <w:pPr>
              <w:jc w:val="center"/>
              <w:rPr>
                <w:rFonts w:ascii="宋体" w:hAnsi="宋体" w:hint="eastAsia"/>
              </w:rPr>
            </w:pPr>
            <w:r>
              <w:rPr>
                <w:rFonts w:ascii="宋体" w:hAnsi="宋体" w:hint="eastAsia"/>
              </w:rPr>
              <w:t>第14.1（5）项</w:t>
            </w:r>
          </w:p>
        </w:tc>
        <w:tc>
          <w:tcPr>
            <w:tcW w:w="1742" w:type="dxa"/>
            <w:vAlign w:val="center"/>
          </w:tcPr>
          <w:p w14:paraId="5739B262" w14:textId="77777777" w:rsidR="00354074" w:rsidRDefault="00000000">
            <w:pPr>
              <w:jc w:val="left"/>
              <w:rPr>
                <w:rFonts w:ascii="宋体" w:hAnsi="宋体" w:hint="eastAsia"/>
              </w:rPr>
            </w:pPr>
            <w:r>
              <w:rPr>
                <w:rFonts w:ascii="宋体" w:hAnsi="宋体" w:hint="eastAsia"/>
              </w:rPr>
              <w:t>货物回收的约定</w:t>
            </w:r>
          </w:p>
        </w:tc>
        <w:tc>
          <w:tcPr>
            <w:tcW w:w="5170" w:type="dxa"/>
            <w:vAlign w:val="center"/>
          </w:tcPr>
          <w:p w14:paraId="5B7D4D11" w14:textId="77777777" w:rsidR="00354074" w:rsidRDefault="00354074">
            <w:pPr>
              <w:jc w:val="left"/>
              <w:rPr>
                <w:rFonts w:ascii="宋体" w:hAnsi="宋体" w:hint="eastAsia"/>
              </w:rPr>
            </w:pPr>
          </w:p>
        </w:tc>
      </w:tr>
      <w:tr w:rsidR="00354074" w14:paraId="0F04FF99" w14:textId="77777777">
        <w:trPr>
          <w:trHeight w:val="736"/>
        </w:trPr>
        <w:tc>
          <w:tcPr>
            <w:tcW w:w="1607" w:type="dxa"/>
            <w:vAlign w:val="center"/>
          </w:tcPr>
          <w:p w14:paraId="027CD435" w14:textId="77777777" w:rsidR="00354074" w:rsidRDefault="00000000">
            <w:pPr>
              <w:jc w:val="center"/>
              <w:rPr>
                <w:rFonts w:ascii="宋体" w:hAnsi="宋体" w:hint="eastAsia"/>
              </w:rPr>
            </w:pPr>
            <w:r>
              <w:rPr>
                <w:rFonts w:ascii="宋体" w:hAnsi="宋体" w:hint="eastAsia"/>
              </w:rPr>
              <w:t>第二节</w:t>
            </w:r>
          </w:p>
          <w:p w14:paraId="09E5AA3B" w14:textId="77777777" w:rsidR="00354074" w:rsidRDefault="00000000">
            <w:pPr>
              <w:jc w:val="center"/>
              <w:rPr>
                <w:rFonts w:ascii="宋体" w:hAnsi="宋体" w:hint="eastAsia"/>
              </w:rPr>
            </w:pPr>
            <w:r>
              <w:rPr>
                <w:rFonts w:ascii="宋体" w:hAnsi="宋体" w:hint="eastAsia"/>
              </w:rPr>
              <w:t>第14.1（6）项</w:t>
            </w:r>
          </w:p>
        </w:tc>
        <w:tc>
          <w:tcPr>
            <w:tcW w:w="1742" w:type="dxa"/>
            <w:vAlign w:val="center"/>
          </w:tcPr>
          <w:p w14:paraId="4AC05D05" w14:textId="77777777" w:rsidR="00354074" w:rsidRDefault="00000000">
            <w:pPr>
              <w:jc w:val="left"/>
              <w:rPr>
                <w:rFonts w:ascii="宋体" w:hAnsi="宋体" w:hint="eastAsia"/>
              </w:rPr>
            </w:pPr>
            <w:r>
              <w:rPr>
                <w:rFonts w:ascii="宋体" w:hAnsi="宋体" w:hint="eastAsia"/>
              </w:rPr>
              <w:t>乙方提供的其他服务</w:t>
            </w:r>
          </w:p>
        </w:tc>
        <w:tc>
          <w:tcPr>
            <w:tcW w:w="5170" w:type="dxa"/>
            <w:vAlign w:val="center"/>
          </w:tcPr>
          <w:p w14:paraId="50BD7381" w14:textId="77777777" w:rsidR="00354074" w:rsidRDefault="00354074">
            <w:pPr>
              <w:jc w:val="left"/>
              <w:rPr>
                <w:rFonts w:ascii="宋体" w:hAnsi="宋体" w:hint="eastAsia"/>
              </w:rPr>
            </w:pPr>
          </w:p>
        </w:tc>
      </w:tr>
      <w:tr w:rsidR="00354074" w14:paraId="72761C4B" w14:textId="77777777">
        <w:trPr>
          <w:trHeight w:val="736"/>
        </w:trPr>
        <w:tc>
          <w:tcPr>
            <w:tcW w:w="1607" w:type="dxa"/>
            <w:vAlign w:val="center"/>
          </w:tcPr>
          <w:p w14:paraId="4DCE3AFE" w14:textId="77777777" w:rsidR="00354074" w:rsidRDefault="00000000">
            <w:pPr>
              <w:jc w:val="center"/>
              <w:rPr>
                <w:rFonts w:ascii="宋体" w:hAnsi="宋体" w:hint="eastAsia"/>
              </w:rPr>
            </w:pPr>
            <w:r>
              <w:rPr>
                <w:rFonts w:ascii="宋体" w:hAnsi="宋体" w:hint="eastAsia"/>
              </w:rPr>
              <w:t>第二节</w:t>
            </w:r>
          </w:p>
          <w:p w14:paraId="7BB9F4C4" w14:textId="77777777" w:rsidR="00354074" w:rsidRDefault="00000000">
            <w:pPr>
              <w:jc w:val="center"/>
              <w:rPr>
                <w:rFonts w:ascii="宋体" w:hAnsi="宋体" w:hint="eastAsia"/>
              </w:rPr>
            </w:pPr>
            <w:r>
              <w:rPr>
                <w:rFonts w:ascii="宋体" w:hAnsi="宋体" w:hint="eastAsia"/>
              </w:rPr>
              <w:t>第15.1款</w:t>
            </w:r>
          </w:p>
        </w:tc>
        <w:tc>
          <w:tcPr>
            <w:tcW w:w="1742" w:type="dxa"/>
            <w:vAlign w:val="center"/>
          </w:tcPr>
          <w:p w14:paraId="27F002E2" w14:textId="77777777" w:rsidR="00354074" w:rsidRDefault="00000000">
            <w:pPr>
              <w:jc w:val="left"/>
              <w:rPr>
                <w:rFonts w:ascii="宋体" w:hAnsi="宋体" w:hint="eastAsia"/>
              </w:rPr>
            </w:pPr>
            <w:r>
              <w:rPr>
                <w:rFonts w:ascii="宋体" w:hAnsi="宋体" w:hint="eastAsia"/>
              </w:rPr>
              <w:t>修理、重作、更换相关具体规定</w:t>
            </w:r>
          </w:p>
        </w:tc>
        <w:tc>
          <w:tcPr>
            <w:tcW w:w="5170" w:type="dxa"/>
            <w:vAlign w:val="center"/>
          </w:tcPr>
          <w:p w14:paraId="3DAB5F5C" w14:textId="77777777" w:rsidR="00354074" w:rsidRDefault="00354074">
            <w:pPr>
              <w:jc w:val="left"/>
              <w:rPr>
                <w:rFonts w:ascii="宋体" w:hAnsi="宋体" w:hint="eastAsia"/>
              </w:rPr>
            </w:pPr>
          </w:p>
        </w:tc>
      </w:tr>
      <w:tr w:rsidR="00354074" w14:paraId="038C22AF" w14:textId="77777777">
        <w:trPr>
          <w:trHeight w:val="736"/>
        </w:trPr>
        <w:tc>
          <w:tcPr>
            <w:tcW w:w="1607" w:type="dxa"/>
            <w:vAlign w:val="center"/>
          </w:tcPr>
          <w:p w14:paraId="38285B36" w14:textId="77777777" w:rsidR="00354074" w:rsidRDefault="00000000">
            <w:pPr>
              <w:jc w:val="center"/>
              <w:rPr>
                <w:rFonts w:ascii="宋体" w:hAnsi="宋体" w:hint="eastAsia"/>
              </w:rPr>
            </w:pPr>
            <w:r>
              <w:rPr>
                <w:rFonts w:ascii="宋体" w:hAnsi="宋体" w:hint="eastAsia"/>
              </w:rPr>
              <w:t>第二节</w:t>
            </w:r>
          </w:p>
          <w:p w14:paraId="7F400B18" w14:textId="77777777" w:rsidR="00354074" w:rsidRDefault="00000000">
            <w:pPr>
              <w:jc w:val="center"/>
              <w:rPr>
                <w:rFonts w:ascii="宋体" w:hAnsi="宋体" w:hint="eastAsia"/>
              </w:rPr>
            </w:pPr>
            <w:r>
              <w:rPr>
                <w:rFonts w:ascii="宋体" w:hAnsi="宋体" w:hint="eastAsia"/>
              </w:rPr>
              <w:t>第15.2（2）项</w:t>
            </w:r>
          </w:p>
        </w:tc>
        <w:tc>
          <w:tcPr>
            <w:tcW w:w="1742" w:type="dxa"/>
            <w:vAlign w:val="center"/>
          </w:tcPr>
          <w:p w14:paraId="56F687CF" w14:textId="77777777" w:rsidR="00354074" w:rsidRDefault="00000000">
            <w:pPr>
              <w:jc w:val="left"/>
              <w:rPr>
                <w:rFonts w:ascii="宋体" w:hAnsi="宋体" w:hint="eastAsia"/>
              </w:rPr>
            </w:pPr>
            <w:r>
              <w:rPr>
                <w:rFonts w:ascii="宋体" w:hAnsi="宋体" w:hint="eastAsia"/>
              </w:rPr>
              <w:t>迟延交货赔偿费</w:t>
            </w:r>
          </w:p>
        </w:tc>
        <w:tc>
          <w:tcPr>
            <w:tcW w:w="5170" w:type="dxa"/>
            <w:vAlign w:val="center"/>
          </w:tcPr>
          <w:p w14:paraId="4AC50636" w14:textId="77777777" w:rsidR="00354074" w:rsidRDefault="00354074">
            <w:pPr>
              <w:jc w:val="left"/>
              <w:rPr>
                <w:rFonts w:ascii="宋体" w:hAnsi="宋体" w:hint="eastAsia"/>
                <w:u w:val="single"/>
              </w:rPr>
            </w:pPr>
          </w:p>
        </w:tc>
      </w:tr>
      <w:tr w:rsidR="00354074" w14:paraId="4CE23D4C" w14:textId="77777777">
        <w:trPr>
          <w:trHeight w:val="736"/>
        </w:trPr>
        <w:tc>
          <w:tcPr>
            <w:tcW w:w="1607" w:type="dxa"/>
            <w:vAlign w:val="center"/>
          </w:tcPr>
          <w:p w14:paraId="321B379E" w14:textId="77777777" w:rsidR="00354074" w:rsidRDefault="00000000">
            <w:pPr>
              <w:jc w:val="center"/>
              <w:rPr>
                <w:rFonts w:ascii="宋体" w:hAnsi="宋体" w:hint="eastAsia"/>
              </w:rPr>
            </w:pPr>
            <w:r>
              <w:rPr>
                <w:rFonts w:ascii="宋体" w:hAnsi="宋体" w:hint="eastAsia"/>
              </w:rPr>
              <w:t>第二节</w:t>
            </w:r>
          </w:p>
          <w:p w14:paraId="59316A09" w14:textId="77777777" w:rsidR="00354074" w:rsidRDefault="00000000">
            <w:pPr>
              <w:jc w:val="center"/>
              <w:rPr>
                <w:rFonts w:ascii="宋体" w:hAnsi="宋体" w:hint="eastAsia"/>
              </w:rPr>
            </w:pPr>
            <w:r>
              <w:rPr>
                <w:rFonts w:ascii="宋体" w:hAnsi="宋体" w:hint="eastAsia"/>
              </w:rPr>
              <w:t>第15.3款</w:t>
            </w:r>
          </w:p>
        </w:tc>
        <w:tc>
          <w:tcPr>
            <w:tcW w:w="1742" w:type="dxa"/>
            <w:vAlign w:val="center"/>
          </w:tcPr>
          <w:p w14:paraId="57BDB99A" w14:textId="77777777" w:rsidR="00354074" w:rsidRDefault="00000000">
            <w:pPr>
              <w:jc w:val="left"/>
              <w:rPr>
                <w:rFonts w:ascii="宋体" w:hAnsi="宋体" w:hint="eastAsia"/>
              </w:rPr>
            </w:pPr>
            <w:r>
              <w:rPr>
                <w:rFonts w:ascii="宋体" w:hAnsi="宋体" w:hint="eastAsia"/>
              </w:rPr>
              <w:t>逾期付款利息</w:t>
            </w:r>
          </w:p>
        </w:tc>
        <w:tc>
          <w:tcPr>
            <w:tcW w:w="5170" w:type="dxa"/>
            <w:vAlign w:val="center"/>
          </w:tcPr>
          <w:p w14:paraId="24863D16" w14:textId="77777777" w:rsidR="00354074" w:rsidRDefault="00354074">
            <w:pPr>
              <w:jc w:val="left"/>
              <w:rPr>
                <w:rFonts w:ascii="宋体" w:hAnsi="宋体" w:hint="eastAsia"/>
                <w:u w:val="single"/>
              </w:rPr>
            </w:pPr>
          </w:p>
        </w:tc>
      </w:tr>
      <w:tr w:rsidR="00354074" w14:paraId="3915F3D5" w14:textId="77777777">
        <w:trPr>
          <w:trHeight w:val="876"/>
        </w:trPr>
        <w:tc>
          <w:tcPr>
            <w:tcW w:w="1607" w:type="dxa"/>
            <w:tcBorders>
              <w:bottom w:val="single" w:sz="2" w:space="0" w:color="auto"/>
              <w:right w:val="single" w:sz="2" w:space="0" w:color="auto"/>
            </w:tcBorders>
            <w:vAlign w:val="center"/>
          </w:tcPr>
          <w:p w14:paraId="1E567151" w14:textId="77777777" w:rsidR="00354074" w:rsidRDefault="00000000">
            <w:pPr>
              <w:jc w:val="center"/>
              <w:rPr>
                <w:rFonts w:ascii="宋体" w:hAnsi="宋体" w:hint="eastAsia"/>
              </w:rPr>
            </w:pPr>
            <w:r>
              <w:rPr>
                <w:rFonts w:ascii="宋体" w:hAnsi="宋体" w:hint="eastAsia"/>
              </w:rPr>
              <w:t>第二节</w:t>
            </w:r>
          </w:p>
          <w:p w14:paraId="7545E8B2" w14:textId="77777777" w:rsidR="00354074" w:rsidRDefault="00000000">
            <w:pPr>
              <w:jc w:val="center"/>
              <w:rPr>
                <w:rFonts w:ascii="宋体" w:hAnsi="宋体" w:hint="eastAsia"/>
              </w:rPr>
            </w:pPr>
            <w:r>
              <w:rPr>
                <w:rFonts w:ascii="宋体" w:hAnsi="宋体" w:hint="eastAsia"/>
              </w:rPr>
              <w:t>第15.4款</w:t>
            </w:r>
          </w:p>
        </w:tc>
        <w:tc>
          <w:tcPr>
            <w:tcW w:w="1742" w:type="dxa"/>
            <w:tcBorders>
              <w:left w:val="single" w:sz="2" w:space="0" w:color="auto"/>
              <w:bottom w:val="single" w:sz="2" w:space="0" w:color="auto"/>
              <w:right w:val="single" w:sz="2" w:space="0" w:color="auto"/>
            </w:tcBorders>
            <w:vAlign w:val="center"/>
          </w:tcPr>
          <w:p w14:paraId="15FCDE51" w14:textId="77777777" w:rsidR="00354074" w:rsidRDefault="00000000">
            <w:pPr>
              <w:jc w:val="left"/>
              <w:rPr>
                <w:rFonts w:ascii="宋体" w:hAnsi="宋体" w:hint="eastAsia"/>
              </w:rPr>
            </w:pPr>
            <w:r>
              <w:rPr>
                <w:rFonts w:ascii="宋体" w:hAnsi="宋体" w:hint="eastAsia"/>
              </w:rPr>
              <w:t>其他违约责任</w:t>
            </w:r>
          </w:p>
        </w:tc>
        <w:tc>
          <w:tcPr>
            <w:tcW w:w="5170" w:type="dxa"/>
            <w:tcBorders>
              <w:left w:val="single" w:sz="2" w:space="0" w:color="auto"/>
              <w:bottom w:val="single" w:sz="2" w:space="0" w:color="auto"/>
            </w:tcBorders>
            <w:vAlign w:val="center"/>
          </w:tcPr>
          <w:p w14:paraId="20E98166" w14:textId="77777777" w:rsidR="00354074" w:rsidRDefault="00354074">
            <w:pPr>
              <w:jc w:val="left"/>
              <w:rPr>
                <w:rFonts w:ascii="宋体" w:hAnsi="宋体" w:hint="eastAsia"/>
                <w:u w:val="single"/>
              </w:rPr>
            </w:pPr>
          </w:p>
        </w:tc>
      </w:tr>
      <w:tr w:rsidR="00354074" w14:paraId="40A665C6" w14:textId="77777777">
        <w:trPr>
          <w:trHeight w:val="90"/>
        </w:trPr>
        <w:tc>
          <w:tcPr>
            <w:tcW w:w="1607" w:type="dxa"/>
            <w:tcBorders>
              <w:top w:val="single" w:sz="2" w:space="0" w:color="auto"/>
              <w:right w:val="single" w:sz="2" w:space="0" w:color="auto"/>
            </w:tcBorders>
            <w:vAlign w:val="center"/>
          </w:tcPr>
          <w:p w14:paraId="1A37FAB0" w14:textId="77777777" w:rsidR="00354074" w:rsidRDefault="00000000">
            <w:pPr>
              <w:jc w:val="center"/>
              <w:rPr>
                <w:rFonts w:ascii="宋体" w:hAnsi="宋体" w:hint="eastAsia"/>
              </w:rPr>
            </w:pPr>
            <w:r>
              <w:rPr>
                <w:rFonts w:ascii="宋体" w:hAnsi="宋体" w:hint="eastAsia"/>
              </w:rPr>
              <w:t>第二节</w:t>
            </w:r>
          </w:p>
          <w:p w14:paraId="7098F046" w14:textId="77777777" w:rsidR="00354074" w:rsidRDefault="00000000">
            <w:pPr>
              <w:jc w:val="center"/>
              <w:rPr>
                <w:rFonts w:ascii="宋体" w:hAnsi="宋体" w:hint="eastAsia"/>
              </w:rPr>
            </w:pPr>
            <w:r>
              <w:rPr>
                <w:rFonts w:ascii="宋体" w:hAnsi="宋体" w:hint="eastAsia"/>
              </w:rPr>
              <w:t>第19.2款</w:t>
            </w:r>
          </w:p>
        </w:tc>
        <w:tc>
          <w:tcPr>
            <w:tcW w:w="1742" w:type="dxa"/>
            <w:tcBorders>
              <w:top w:val="single" w:sz="2" w:space="0" w:color="auto"/>
              <w:left w:val="single" w:sz="2" w:space="0" w:color="auto"/>
              <w:right w:val="single" w:sz="2" w:space="0" w:color="auto"/>
            </w:tcBorders>
            <w:vAlign w:val="center"/>
          </w:tcPr>
          <w:p w14:paraId="3646B26E" w14:textId="77777777" w:rsidR="00354074" w:rsidRDefault="00000000">
            <w:pPr>
              <w:jc w:val="left"/>
              <w:rPr>
                <w:rFonts w:ascii="宋体" w:hAnsi="宋体" w:hint="eastAsia"/>
              </w:rPr>
            </w:pPr>
            <w:r>
              <w:rPr>
                <w:rFonts w:ascii="宋体" w:hAnsi="宋体" w:hint="eastAsia"/>
              </w:rPr>
              <w:t>解决争议的方法</w:t>
            </w:r>
          </w:p>
        </w:tc>
        <w:tc>
          <w:tcPr>
            <w:tcW w:w="5170" w:type="dxa"/>
            <w:tcBorders>
              <w:top w:val="single" w:sz="2" w:space="0" w:color="auto"/>
              <w:left w:val="single" w:sz="2" w:space="0" w:color="auto"/>
            </w:tcBorders>
            <w:vAlign w:val="center"/>
          </w:tcPr>
          <w:p w14:paraId="5137E952" w14:textId="77777777" w:rsidR="00354074" w:rsidRDefault="00000000">
            <w:pPr>
              <w:spacing w:line="400" w:lineRule="exact"/>
              <w:jc w:val="left"/>
              <w:rPr>
                <w:rFonts w:ascii="宋体" w:hAnsi="宋体" w:cs="宋体" w:hint="eastAsia"/>
                <w:iCs/>
              </w:rPr>
            </w:pPr>
            <w:r>
              <w:rPr>
                <w:rFonts w:ascii="宋体" w:hAnsi="宋体" w:cs="宋体" w:hint="eastAsia"/>
                <w:iCs/>
              </w:rPr>
              <w:t>因本合同及合同有关事项发生的争议，按下列第</w:t>
            </w:r>
            <w:r>
              <w:rPr>
                <w:rFonts w:ascii="宋体" w:hAnsi="宋体" w:cs="宋体" w:hint="eastAsia"/>
                <w:iCs/>
                <w:u w:val="single"/>
              </w:rPr>
              <w:t xml:space="preserve">   </w:t>
            </w:r>
            <w:r>
              <w:rPr>
                <w:rFonts w:ascii="宋体" w:hAnsi="宋体" w:cs="宋体" w:hint="eastAsia"/>
                <w:iCs/>
              </w:rPr>
              <w:t>种方式解决：</w:t>
            </w:r>
          </w:p>
          <w:p w14:paraId="68FED3F1" w14:textId="77777777" w:rsidR="00354074" w:rsidRDefault="00000000">
            <w:pPr>
              <w:spacing w:line="400" w:lineRule="exact"/>
              <w:jc w:val="left"/>
              <w:rPr>
                <w:rFonts w:ascii="宋体" w:hAnsi="宋体" w:cs="宋体" w:hint="eastAsia"/>
                <w:iCs/>
              </w:rPr>
            </w:pPr>
            <w:r>
              <w:rPr>
                <w:rFonts w:ascii="宋体" w:hAnsi="宋体" w:cs="宋体" w:hint="eastAsia"/>
                <w:iCs/>
              </w:rPr>
              <w:t>（1）向</w:t>
            </w:r>
            <w:r>
              <w:rPr>
                <w:rFonts w:ascii="宋体" w:hAnsi="宋体" w:cs="宋体" w:hint="eastAsia"/>
                <w:iCs/>
                <w:u w:val="single"/>
              </w:rPr>
              <w:t xml:space="preserve">                    </w:t>
            </w:r>
            <w:r>
              <w:rPr>
                <w:rFonts w:ascii="宋体" w:hAnsi="宋体" w:cs="宋体" w:hint="eastAsia"/>
                <w:iCs/>
              </w:rPr>
              <w:t>仲裁委员会申请仲裁，仲裁地点为</w:t>
            </w:r>
            <w:r>
              <w:rPr>
                <w:rFonts w:ascii="宋体" w:hAnsi="宋体" w:cs="宋体" w:hint="eastAsia"/>
                <w:iCs/>
                <w:u w:val="single"/>
              </w:rPr>
              <w:t xml:space="preserve">          </w:t>
            </w:r>
            <w:proofErr w:type="gramStart"/>
            <w:r>
              <w:rPr>
                <w:rFonts w:ascii="宋体" w:hAnsi="宋体" w:cs="宋体" w:hint="eastAsia"/>
                <w:iCs/>
                <w:u w:val="single"/>
              </w:rPr>
              <w:t xml:space="preserve"> </w:t>
            </w:r>
            <w:r>
              <w:rPr>
                <w:rFonts w:ascii="宋体" w:hAnsi="宋体" w:cs="宋体" w:hint="eastAsia"/>
                <w:iCs/>
              </w:rPr>
              <w:t>；</w:t>
            </w:r>
            <w:proofErr w:type="gramEnd"/>
          </w:p>
          <w:p w14:paraId="1315A6A3" w14:textId="77777777" w:rsidR="00354074" w:rsidRDefault="00000000">
            <w:pPr>
              <w:jc w:val="left"/>
              <w:rPr>
                <w:rFonts w:ascii="宋体" w:hAnsi="宋体" w:hint="eastAsia"/>
                <w:u w:val="single"/>
              </w:rPr>
            </w:pPr>
            <w:r>
              <w:rPr>
                <w:rFonts w:ascii="宋体" w:hAnsi="宋体" w:cs="宋体" w:hint="eastAsia"/>
                <w:iCs/>
              </w:rPr>
              <w:t>（2）向</w:t>
            </w:r>
            <w:r>
              <w:rPr>
                <w:rFonts w:ascii="宋体" w:hAnsi="宋体" w:cs="宋体" w:hint="eastAsia"/>
                <w:iCs/>
                <w:u w:val="single"/>
              </w:rPr>
              <w:t xml:space="preserve">                    </w:t>
            </w:r>
            <w:r>
              <w:rPr>
                <w:rFonts w:ascii="宋体" w:hAnsi="宋体" w:cs="宋体" w:hint="eastAsia"/>
                <w:iCs/>
              </w:rPr>
              <w:t>人民法院起诉。</w:t>
            </w:r>
          </w:p>
        </w:tc>
      </w:tr>
      <w:tr w:rsidR="00354074" w14:paraId="767F5100" w14:textId="77777777">
        <w:trPr>
          <w:trHeight w:val="770"/>
        </w:trPr>
        <w:tc>
          <w:tcPr>
            <w:tcW w:w="1607" w:type="dxa"/>
            <w:vAlign w:val="center"/>
          </w:tcPr>
          <w:p w14:paraId="4A9B3D5D" w14:textId="77777777" w:rsidR="00354074" w:rsidRDefault="00000000">
            <w:pPr>
              <w:jc w:val="center"/>
              <w:rPr>
                <w:rFonts w:ascii="宋体" w:hAnsi="宋体" w:hint="eastAsia"/>
              </w:rPr>
            </w:pPr>
            <w:r>
              <w:rPr>
                <w:rFonts w:ascii="宋体" w:hAnsi="宋体" w:hint="eastAsia"/>
              </w:rPr>
              <w:t>第二节</w:t>
            </w:r>
          </w:p>
          <w:p w14:paraId="408DE9DC" w14:textId="77777777" w:rsidR="00354074" w:rsidRDefault="00000000">
            <w:pPr>
              <w:jc w:val="center"/>
              <w:rPr>
                <w:rFonts w:ascii="宋体" w:hAnsi="宋体" w:hint="eastAsia"/>
              </w:rPr>
            </w:pPr>
            <w:r>
              <w:rPr>
                <w:rFonts w:ascii="宋体" w:hAnsi="宋体" w:hint="eastAsia"/>
              </w:rPr>
              <w:t>第23.1款</w:t>
            </w:r>
          </w:p>
        </w:tc>
        <w:tc>
          <w:tcPr>
            <w:tcW w:w="1742" w:type="dxa"/>
            <w:vAlign w:val="center"/>
          </w:tcPr>
          <w:p w14:paraId="1F5164EE" w14:textId="77777777" w:rsidR="00354074" w:rsidRDefault="00000000">
            <w:pPr>
              <w:jc w:val="left"/>
              <w:rPr>
                <w:rFonts w:ascii="宋体" w:hAnsi="宋体" w:hint="eastAsia"/>
              </w:rPr>
            </w:pPr>
            <w:r>
              <w:rPr>
                <w:rFonts w:ascii="宋体" w:hAnsi="宋体" w:hint="eastAsia"/>
                <w:bCs/>
              </w:rPr>
              <w:t>其他专用条款</w:t>
            </w:r>
          </w:p>
        </w:tc>
        <w:tc>
          <w:tcPr>
            <w:tcW w:w="5170" w:type="dxa"/>
            <w:vAlign w:val="center"/>
          </w:tcPr>
          <w:p w14:paraId="1099C74B" w14:textId="77777777" w:rsidR="00354074" w:rsidRDefault="00354074">
            <w:pPr>
              <w:jc w:val="left"/>
              <w:rPr>
                <w:rFonts w:ascii="宋体" w:hAnsi="宋体" w:hint="eastAsia"/>
              </w:rPr>
            </w:pPr>
          </w:p>
        </w:tc>
      </w:tr>
    </w:tbl>
    <w:p w14:paraId="0D535527" w14:textId="77777777" w:rsidR="00354074" w:rsidRDefault="00354074">
      <w:pPr>
        <w:spacing w:line="500" w:lineRule="exact"/>
        <w:ind w:firstLine="640"/>
        <w:rPr>
          <w:rFonts w:ascii="宋体" w:hAnsi="宋体" w:hint="eastAsia"/>
          <w:bCs/>
          <w:sz w:val="32"/>
          <w:szCs w:val="32"/>
        </w:rPr>
      </w:pPr>
    </w:p>
    <w:p w14:paraId="50F67F3A" w14:textId="77777777" w:rsidR="00354074" w:rsidRDefault="00354074">
      <w:pPr>
        <w:spacing w:line="500" w:lineRule="exact"/>
        <w:ind w:firstLine="640"/>
        <w:rPr>
          <w:rFonts w:ascii="宋体" w:hAnsi="宋体" w:hint="eastAsia"/>
          <w:bCs/>
          <w:sz w:val="32"/>
          <w:szCs w:val="32"/>
        </w:rPr>
      </w:pPr>
    </w:p>
    <w:p w14:paraId="1B7BA78B" w14:textId="77777777" w:rsidR="00354074" w:rsidRDefault="00354074">
      <w:pPr>
        <w:spacing w:line="500" w:lineRule="exact"/>
        <w:ind w:firstLine="640"/>
        <w:rPr>
          <w:rFonts w:ascii="宋体" w:hAnsi="宋体" w:hint="eastAsia"/>
          <w:bCs/>
          <w:sz w:val="32"/>
          <w:szCs w:val="32"/>
        </w:rPr>
      </w:pPr>
    </w:p>
    <w:p w14:paraId="71D7404E" w14:textId="77777777" w:rsidR="00354074" w:rsidRDefault="00354074">
      <w:pPr>
        <w:spacing w:line="500" w:lineRule="exact"/>
        <w:ind w:firstLine="640"/>
        <w:rPr>
          <w:rFonts w:ascii="宋体" w:hAnsi="宋体" w:hint="eastAsia"/>
          <w:bCs/>
          <w:sz w:val="32"/>
          <w:szCs w:val="32"/>
        </w:rPr>
      </w:pPr>
    </w:p>
    <w:p w14:paraId="69CAF51B" w14:textId="77777777" w:rsidR="00354074" w:rsidRDefault="00354074">
      <w:pPr>
        <w:spacing w:line="500" w:lineRule="exact"/>
        <w:ind w:firstLine="640"/>
        <w:rPr>
          <w:rFonts w:ascii="宋体" w:hAnsi="宋体" w:hint="eastAsia"/>
          <w:bCs/>
          <w:sz w:val="32"/>
          <w:szCs w:val="32"/>
        </w:rPr>
      </w:pPr>
    </w:p>
    <w:p w14:paraId="2A2A07EB" w14:textId="77777777" w:rsidR="00354074" w:rsidRDefault="00354074">
      <w:pPr>
        <w:spacing w:line="500" w:lineRule="exact"/>
        <w:ind w:firstLine="640"/>
        <w:rPr>
          <w:rFonts w:ascii="宋体" w:hAnsi="宋体" w:hint="eastAsia"/>
          <w:bCs/>
          <w:sz w:val="32"/>
          <w:szCs w:val="32"/>
        </w:rPr>
      </w:pPr>
    </w:p>
    <w:p w14:paraId="297E868F" w14:textId="77777777" w:rsidR="00354074" w:rsidRDefault="00354074">
      <w:pPr>
        <w:spacing w:line="500" w:lineRule="exact"/>
        <w:ind w:firstLine="640"/>
        <w:rPr>
          <w:rFonts w:ascii="宋体" w:hAnsi="宋体" w:hint="eastAsia"/>
          <w:bCs/>
          <w:sz w:val="32"/>
          <w:szCs w:val="32"/>
        </w:rPr>
      </w:pPr>
    </w:p>
    <w:p w14:paraId="75FCDAA9" w14:textId="77777777" w:rsidR="00354074" w:rsidRDefault="00354074">
      <w:pPr>
        <w:spacing w:line="500" w:lineRule="exact"/>
        <w:ind w:firstLine="640"/>
        <w:rPr>
          <w:rFonts w:ascii="宋体" w:hAnsi="宋体" w:hint="eastAsia"/>
          <w:bCs/>
          <w:sz w:val="32"/>
          <w:szCs w:val="32"/>
        </w:rPr>
      </w:pPr>
    </w:p>
    <w:p w14:paraId="005D86E0" w14:textId="77777777" w:rsidR="00354074" w:rsidRDefault="00354074">
      <w:pPr>
        <w:pStyle w:val="a0"/>
      </w:pPr>
    </w:p>
    <w:p w14:paraId="1F0BEE0F" w14:textId="77777777" w:rsidR="00354074" w:rsidRDefault="00354074">
      <w:pPr>
        <w:spacing w:line="500" w:lineRule="exact"/>
        <w:ind w:firstLine="640"/>
        <w:rPr>
          <w:rFonts w:ascii="宋体" w:hAnsi="宋体" w:hint="eastAsia"/>
          <w:bCs/>
          <w:sz w:val="32"/>
          <w:szCs w:val="32"/>
        </w:rPr>
      </w:pPr>
    </w:p>
    <w:p w14:paraId="27B86F26" w14:textId="77777777" w:rsidR="00354074" w:rsidRDefault="00354074">
      <w:pPr>
        <w:pStyle w:val="a0"/>
      </w:pPr>
    </w:p>
    <w:p w14:paraId="698CC16B" w14:textId="77777777" w:rsidR="00354074" w:rsidRDefault="00354074">
      <w:pPr>
        <w:spacing w:line="500" w:lineRule="exact"/>
        <w:ind w:firstLine="640"/>
        <w:rPr>
          <w:rFonts w:ascii="宋体" w:hAnsi="宋体" w:hint="eastAsia"/>
          <w:bCs/>
          <w:sz w:val="32"/>
          <w:szCs w:val="32"/>
        </w:rPr>
      </w:pPr>
    </w:p>
    <w:p w14:paraId="57E5240D" w14:textId="77777777" w:rsidR="00354074" w:rsidRDefault="00000000">
      <w:pPr>
        <w:pStyle w:val="11"/>
        <w:rPr>
          <w:rFonts w:ascii="黑体" w:eastAsia="黑体"/>
          <w:sz w:val="44"/>
        </w:rPr>
      </w:pPr>
      <w:bookmarkStart w:id="195" w:name="_Toc175731539"/>
      <w:bookmarkStart w:id="196" w:name="_Toc49090575"/>
      <w:bookmarkStart w:id="197" w:name="_Toc120614281"/>
      <w:bookmarkStart w:id="198" w:name="_Toc26554093"/>
      <w:bookmarkStart w:id="199" w:name="_Toc479757211"/>
      <w:bookmarkStart w:id="200" w:name="_Toc462564139"/>
      <w:bookmarkEnd w:id="188"/>
      <w:bookmarkEnd w:id="189"/>
      <w:bookmarkEnd w:id="190"/>
      <w:proofErr w:type="gramStart"/>
      <w:r>
        <w:rPr>
          <w:rFonts w:ascii="黑体" w:eastAsia="黑体" w:hint="eastAsia"/>
          <w:sz w:val="44"/>
        </w:rPr>
        <w:t>第四章  采购需求</w:t>
      </w:r>
      <w:bookmarkEnd w:id="195"/>
      <w:proofErr w:type="gramEnd"/>
    </w:p>
    <w:p w14:paraId="0CA4DC12" w14:textId="77777777" w:rsidR="00354074" w:rsidRDefault="00000000">
      <w:pPr>
        <w:pStyle w:val="afff4"/>
        <w:widowControl w:val="0"/>
        <w:numPr>
          <w:ilvl w:val="0"/>
          <w:numId w:val="12"/>
        </w:numPr>
        <w:contextualSpacing w:val="0"/>
        <w:jc w:val="both"/>
        <w:rPr>
          <w:rFonts w:ascii="Times New Roman" w:hAnsi="Times New Roman"/>
          <w:b/>
        </w:rPr>
      </w:pPr>
      <w:proofErr w:type="spellStart"/>
      <w:r>
        <w:rPr>
          <w:rFonts w:ascii="Times New Roman" w:hAnsi="Times New Roman"/>
          <w:b/>
        </w:rPr>
        <w:t>采购标的</w:t>
      </w:r>
      <w:proofErr w:type="spellEnd"/>
    </w:p>
    <w:p w14:paraId="2B9B4DBF" w14:textId="77777777" w:rsidR="00354074" w:rsidRDefault="00000000">
      <w:pPr>
        <w:spacing w:line="570" w:lineRule="exact"/>
        <w:ind w:firstLine="480"/>
        <w:contextualSpacing/>
        <w:rPr>
          <w:rFonts w:ascii="宋体" w:hAnsi="宋体" w:hint="eastAsia"/>
          <w:bCs/>
          <w:sz w:val="24"/>
        </w:rPr>
      </w:pPr>
      <w:r>
        <w:rPr>
          <w:rFonts w:ascii="宋体" w:hAnsi="宋体" w:hint="eastAsia"/>
          <w:bCs/>
          <w:sz w:val="24"/>
        </w:rPr>
        <w:lastRenderedPageBreak/>
        <w:t xml:space="preserve">1.项目名称：常州市公安局天宁分局2026年执勤执法车辆采购项目 </w:t>
      </w:r>
    </w:p>
    <w:p w14:paraId="00025C80" w14:textId="77777777" w:rsidR="00354074" w:rsidRPr="00371A0B" w:rsidRDefault="00000000">
      <w:pPr>
        <w:spacing w:line="570" w:lineRule="exact"/>
        <w:ind w:firstLine="480"/>
        <w:rPr>
          <w:rFonts w:ascii="宋体" w:hAnsi="宋体" w:hint="eastAsia"/>
          <w:sz w:val="24"/>
        </w:rPr>
      </w:pPr>
      <w:r>
        <w:rPr>
          <w:rFonts w:ascii="宋体" w:hAnsi="宋体" w:hint="eastAsia"/>
          <w:sz w:val="24"/>
        </w:rPr>
        <w:t>2.预算金额</w:t>
      </w:r>
      <w:r w:rsidRPr="00371A0B">
        <w:rPr>
          <w:rFonts w:ascii="宋体" w:hAnsi="宋体" w:hint="eastAsia"/>
          <w:sz w:val="24"/>
        </w:rPr>
        <w:t>：</w:t>
      </w:r>
      <w:r w:rsidRPr="00371A0B">
        <w:rPr>
          <w:rFonts w:ascii="宋体" w:hAnsi="宋体" w:hint="eastAsia"/>
          <w:sz w:val="24"/>
          <w:szCs w:val="24"/>
        </w:rPr>
        <w:t>132.23万元，采购包1：67.56万元、采购包</w:t>
      </w:r>
      <w:proofErr w:type="gramStart"/>
      <w:r w:rsidRPr="00371A0B">
        <w:rPr>
          <w:rFonts w:ascii="宋体" w:hAnsi="宋体" w:hint="eastAsia"/>
          <w:sz w:val="24"/>
          <w:szCs w:val="24"/>
        </w:rPr>
        <w:t>2：50.</w:t>
      </w:r>
      <w:proofErr w:type="gramEnd"/>
      <w:r w:rsidRPr="00371A0B">
        <w:rPr>
          <w:rFonts w:ascii="宋体" w:hAnsi="宋体" w:hint="eastAsia"/>
          <w:sz w:val="24"/>
          <w:szCs w:val="24"/>
        </w:rPr>
        <w:t>67万元、采购包3：14万元。</w:t>
      </w:r>
    </w:p>
    <w:p w14:paraId="75A3523E" w14:textId="77777777" w:rsidR="00354074" w:rsidRDefault="00000000">
      <w:pPr>
        <w:spacing w:line="570" w:lineRule="exact"/>
        <w:ind w:firstLine="480"/>
        <w:rPr>
          <w:rFonts w:ascii="宋体" w:hAnsi="宋体" w:hint="eastAsia"/>
          <w:sz w:val="24"/>
        </w:rPr>
      </w:pPr>
      <w:r w:rsidRPr="00371A0B">
        <w:rPr>
          <w:rFonts w:ascii="宋体" w:hAnsi="宋体" w:hint="eastAsia"/>
          <w:sz w:val="24"/>
        </w:rPr>
        <w:t>3.最高限价：</w:t>
      </w:r>
      <w:r w:rsidRPr="00371A0B">
        <w:rPr>
          <w:rFonts w:ascii="宋体" w:hAnsi="宋体" w:hint="eastAsia"/>
          <w:sz w:val="24"/>
          <w:szCs w:val="24"/>
        </w:rPr>
        <w:t>132.23万元，采购包1：67.56万元、采购包</w:t>
      </w:r>
      <w:proofErr w:type="gramStart"/>
      <w:r w:rsidRPr="00371A0B">
        <w:rPr>
          <w:rFonts w:ascii="宋体" w:hAnsi="宋体" w:hint="eastAsia"/>
          <w:sz w:val="24"/>
          <w:szCs w:val="24"/>
        </w:rPr>
        <w:t>2：50.</w:t>
      </w:r>
      <w:proofErr w:type="gramEnd"/>
      <w:r w:rsidRPr="00371A0B">
        <w:rPr>
          <w:rFonts w:ascii="宋体" w:hAnsi="宋体" w:hint="eastAsia"/>
          <w:sz w:val="24"/>
          <w:szCs w:val="24"/>
        </w:rPr>
        <w:t>67万元、采购包3：14万元。</w:t>
      </w:r>
    </w:p>
    <w:p w14:paraId="15971A20" w14:textId="77777777" w:rsidR="00354074" w:rsidRDefault="00000000">
      <w:pPr>
        <w:spacing w:line="570" w:lineRule="exact"/>
        <w:ind w:firstLine="480"/>
        <w:rPr>
          <w:rFonts w:ascii="宋体" w:hAnsi="宋体" w:hint="eastAsia"/>
          <w:sz w:val="24"/>
        </w:rPr>
      </w:pPr>
      <w:r>
        <w:rPr>
          <w:rFonts w:ascii="宋体" w:hAnsi="宋体" w:hint="eastAsia"/>
          <w:sz w:val="24"/>
        </w:rPr>
        <w:t>4.采购项目概况（简介）：常州市公安局天宁分局部分执法执勤车辆已至报废年限，安全性能存在隐患，无法保障日常执法活动，根据相关规定，现需要购置一批执法执勤用车，以满足执法执勤、侦察办案等保障任务。</w:t>
      </w:r>
    </w:p>
    <w:p w14:paraId="60D1F9CA" w14:textId="77777777" w:rsidR="00354074" w:rsidRDefault="00000000">
      <w:pPr>
        <w:spacing w:line="570" w:lineRule="exact"/>
        <w:ind w:firstLine="480"/>
        <w:rPr>
          <w:rFonts w:ascii="宋体" w:hAnsi="宋体" w:hint="eastAsia"/>
          <w:b/>
          <w:sz w:val="24"/>
          <w:u w:val="single"/>
        </w:rPr>
      </w:pPr>
      <w:r>
        <w:rPr>
          <w:rFonts w:ascii="宋体" w:hAnsi="宋体" w:cs="宋体" w:hint="eastAsia"/>
          <w:sz w:val="24"/>
        </w:rPr>
        <w:t xml:space="preserve"> </w:t>
      </w:r>
      <w:r>
        <w:rPr>
          <w:rFonts w:ascii="宋体" w:hAnsi="宋体" w:cs="宋体" w:hint="eastAsia"/>
          <w:b/>
          <w:sz w:val="24"/>
        </w:rPr>
        <w:t>本项目共分三个包。每个投标人可选择相应的采购包投标，可兼投兼中。</w:t>
      </w:r>
    </w:p>
    <w:p w14:paraId="7268B51D" w14:textId="77777777" w:rsidR="00354074" w:rsidRDefault="00000000">
      <w:pPr>
        <w:spacing w:line="570" w:lineRule="exact"/>
        <w:ind w:firstLine="480"/>
        <w:rPr>
          <w:rFonts w:ascii="宋体" w:hAnsi="宋体" w:hint="eastAsia"/>
          <w:sz w:val="24"/>
        </w:rPr>
      </w:pPr>
      <w:r>
        <w:rPr>
          <w:rFonts w:ascii="宋体" w:hAnsi="宋体" w:hint="eastAsia"/>
          <w:sz w:val="24"/>
        </w:rPr>
        <w:t>5.合同履行期限：合同签订后60天内交货。</w:t>
      </w:r>
    </w:p>
    <w:p w14:paraId="35F9079B" w14:textId="77777777" w:rsidR="00354074" w:rsidRDefault="00000000">
      <w:pPr>
        <w:spacing w:line="570" w:lineRule="exact"/>
        <w:ind w:firstLine="480"/>
        <w:rPr>
          <w:rFonts w:ascii="宋体" w:hAnsi="宋体" w:hint="eastAsia"/>
          <w:sz w:val="24"/>
        </w:rPr>
      </w:pPr>
      <w:r>
        <w:rPr>
          <w:rFonts w:ascii="宋体" w:hAnsi="宋体" w:hint="eastAsia"/>
          <w:sz w:val="24"/>
        </w:rPr>
        <w:t xml:space="preserve">6.是/否接受联合体投标：否 </w:t>
      </w:r>
    </w:p>
    <w:p w14:paraId="2DA598B5" w14:textId="77777777" w:rsidR="00354074" w:rsidRDefault="00000000">
      <w:pPr>
        <w:spacing w:line="570" w:lineRule="exact"/>
        <w:ind w:firstLine="480"/>
        <w:rPr>
          <w:rFonts w:ascii="宋体" w:hAnsi="宋体" w:hint="eastAsia"/>
          <w:sz w:val="24"/>
        </w:rPr>
      </w:pPr>
      <w:r>
        <w:rPr>
          <w:rFonts w:ascii="宋体" w:hAnsi="宋体" w:hint="eastAsia"/>
          <w:sz w:val="24"/>
        </w:rPr>
        <w:t>7.是/否接受分支机构参与响应：否</w:t>
      </w:r>
    </w:p>
    <w:p w14:paraId="44E01199" w14:textId="77777777" w:rsidR="00354074" w:rsidRDefault="00000000">
      <w:pPr>
        <w:spacing w:line="570" w:lineRule="exact"/>
        <w:ind w:firstLine="480"/>
        <w:rPr>
          <w:rFonts w:ascii="宋体" w:hAnsi="宋体" w:hint="eastAsia"/>
          <w:sz w:val="24"/>
        </w:rPr>
      </w:pPr>
      <w:r>
        <w:rPr>
          <w:rFonts w:ascii="宋体" w:hAnsi="宋体" w:hint="eastAsia"/>
          <w:sz w:val="24"/>
        </w:rPr>
        <w:t>8.是/否属于政府购买服务：否</w:t>
      </w:r>
    </w:p>
    <w:p w14:paraId="630FFD1C" w14:textId="77777777" w:rsidR="00354074" w:rsidRDefault="00000000">
      <w:pPr>
        <w:spacing w:line="570" w:lineRule="exact"/>
        <w:ind w:firstLine="480"/>
        <w:rPr>
          <w:rFonts w:ascii="宋体" w:hAnsi="宋体" w:hint="eastAsia"/>
          <w:sz w:val="24"/>
        </w:rPr>
      </w:pPr>
      <w:r>
        <w:rPr>
          <w:rFonts w:ascii="宋体" w:hAnsi="宋体" w:hint="eastAsia"/>
          <w:sz w:val="24"/>
        </w:rPr>
        <w:t>9.是/否接受进口产品投标：否</w:t>
      </w:r>
    </w:p>
    <w:p w14:paraId="776E15E7" w14:textId="77777777" w:rsidR="00354074" w:rsidRDefault="00000000">
      <w:pPr>
        <w:spacing w:line="570" w:lineRule="exact"/>
        <w:ind w:firstLine="480"/>
        <w:rPr>
          <w:rFonts w:ascii="宋体" w:hAnsi="宋体" w:hint="eastAsia"/>
          <w:sz w:val="24"/>
        </w:rPr>
      </w:pPr>
      <w:r>
        <w:rPr>
          <w:rFonts w:ascii="宋体" w:hAnsi="宋体" w:hint="eastAsia"/>
          <w:sz w:val="24"/>
        </w:rPr>
        <w:t>10.是/否专门面向中小企业预留采购份额：否</w:t>
      </w:r>
    </w:p>
    <w:p w14:paraId="554B2CFD" w14:textId="77777777" w:rsidR="00354074" w:rsidRDefault="00000000">
      <w:pPr>
        <w:spacing w:line="570" w:lineRule="exact"/>
        <w:ind w:firstLine="480"/>
        <w:rPr>
          <w:rFonts w:ascii="宋体" w:hAnsi="宋体" w:hint="eastAsia"/>
          <w:sz w:val="24"/>
        </w:rPr>
      </w:pPr>
      <w:r>
        <w:rPr>
          <w:rFonts w:ascii="宋体" w:hAnsi="宋体" w:hint="eastAsia"/>
          <w:sz w:val="24"/>
        </w:rPr>
        <w:t>11.本项目的特定资格要求：无</w:t>
      </w:r>
    </w:p>
    <w:p w14:paraId="4009B94E" w14:textId="77777777" w:rsidR="00354074" w:rsidRDefault="00000000">
      <w:pPr>
        <w:spacing w:line="570" w:lineRule="exact"/>
        <w:ind w:firstLine="480"/>
        <w:rPr>
          <w:rFonts w:ascii="宋体" w:hAnsi="宋体" w:hint="eastAsia"/>
          <w:bCs/>
          <w:sz w:val="24"/>
        </w:rPr>
      </w:pPr>
      <w:r>
        <w:rPr>
          <w:rFonts w:ascii="宋体" w:hAnsi="宋体" w:hint="eastAsia"/>
          <w:bCs/>
          <w:sz w:val="24"/>
        </w:rPr>
        <w:t>12.项目类别：货物类</w:t>
      </w:r>
    </w:p>
    <w:p w14:paraId="5016C58B" w14:textId="77777777" w:rsidR="00354074" w:rsidRDefault="00000000">
      <w:pPr>
        <w:pStyle w:val="afff4"/>
        <w:widowControl w:val="0"/>
        <w:numPr>
          <w:ilvl w:val="0"/>
          <w:numId w:val="12"/>
        </w:numPr>
        <w:contextualSpacing w:val="0"/>
        <w:jc w:val="both"/>
        <w:rPr>
          <w:rFonts w:asciiTheme="minorEastAsia" w:hAnsiTheme="minorEastAsia" w:cs="方正魏碑_GBK"/>
          <w:bCs/>
          <w:lang w:eastAsia="zh-CN"/>
        </w:rPr>
      </w:pPr>
      <w:r>
        <w:rPr>
          <w:rFonts w:ascii="Times New Roman" w:hAnsi="Times New Roman" w:hint="eastAsia"/>
          <w:b/>
          <w:lang w:eastAsia="zh-CN"/>
        </w:rPr>
        <w:t>政府采购中实施本国产品标准及相关政策</w:t>
      </w:r>
    </w:p>
    <w:p w14:paraId="14A54808" w14:textId="77777777" w:rsidR="00354074" w:rsidRDefault="00000000">
      <w:pPr>
        <w:spacing w:line="560" w:lineRule="atLeast"/>
        <w:ind w:firstLine="555"/>
        <w:rPr>
          <w:rFonts w:asciiTheme="minorEastAsia" w:hAnsiTheme="minorEastAsia" w:cs="方正魏碑_GBK"/>
          <w:bCs/>
          <w:sz w:val="24"/>
          <w:szCs w:val="24"/>
        </w:rPr>
      </w:pPr>
      <w:r>
        <w:rPr>
          <w:rFonts w:asciiTheme="minorEastAsia" w:hAnsiTheme="minorEastAsia" w:cs="方正魏碑_GBK" w:hint="eastAsia"/>
          <w:bCs/>
          <w:sz w:val="24"/>
          <w:szCs w:val="24"/>
        </w:rPr>
        <w:t>1.本项目对采购本国产品给予政策支持，具体内容见招标文件“第五章 评标方法与评标标准”。</w:t>
      </w:r>
    </w:p>
    <w:p w14:paraId="23C908EA" w14:textId="77777777" w:rsidR="00354074" w:rsidRDefault="00000000">
      <w:pPr>
        <w:spacing w:line="560" w:lineRule="atLeast"/>
        <w:ind w:firstLine="555"/>
        <w:rPr>
          <w:rFonts w:asciiTheme="minorEastAsia" w:hAnsiTheme="minorEastAsia" w:cs="方正魏碑_GBK"/>
          <w:bCs/>
          <w:sz w:val="24"/>
          <w:szCs w:val="24"/>
        </w:rPr>
      </w:pPr>
      <w:r>
        <w:rPr>
          <w:rFonts w:asciiTheme="minorEastAsia" w:hAnsiTheme="minorEastAsia" w:cs="方正魏碑_GBK" w:hint="eastAsia"/>
          <w:bCs/>
          <w:sz w:val="24"/>
          <w:szCs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267C0B6" w14:textId="77777777" w:rsidR="00354074" w:rsidRDefault="00000000">
      <w:pPr>
        <w:spacing w:line="560" w:lineRule="atLeast"/>
        <w:ind w:firstLine="555"/>
        <w:rPr>
          <w:rFonts w:asciiTheme="minorEastAsia" w:hAnsiTheme="minorEastAsia" w:cs="方正魏碑_GBK"/>
          <w:bCs/>
          <w:sz w:val="24"/>
          <w:szCs w:val="24"/>
        </w:rPr>
      </w:pPr>
      <w:r>
        <w:rPr>
          <w:rFonts w:asciiTheme="minorEastAsia" w:hAnsiTheme="minorEastAsia" w:cs="方正魏碑_GBK" w:hint="eastAsia"/>
          <w:bCs/>
          <w:sz w:val="24"/>
          <w:szCs w:val="24"/>
        </w:rPr>
        <w:t>3.本国产品应当在中国境内生产，即在中华人民共和国关境内实现从原材</w:t>
      </w:r>
      <w:r>
        <w:rPr>
          <w:rFonts w:asciiTheme="minorEastAsia" w:hAnsiTheme="minorEastAsia" w:cs="方正魏碑_GBK" w:hint="eastAsia"/>
          <w:bCs/>
          <w:sz w:val="24"/>
          <w:szCs w:val="24"/>
        </w:rPr>
        <w:lastRenderedPageBreak/>
        <w:t>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158FFCE" w14:textId="77777777" w:rsidR="00354074" w:rsidRDefault="00354074">
      <w:pPr>
        <w:rPr>
          <w:rFonts w:ascii="宋体" w:hAnsi="宋体" w:hint="eastAsia"/>
          <w:sz w:val="24"/>
        </w:rPr>
      </w:pPr>
    </w:p>
    <w:p w14:paraId="1E5A34B7" w14:textId="77777777" w:rsidR="00354074" w:rsidRDefault="00000000">
      <w:pPr>
        <w:numPr>
          <w:ilvl w:val="0"/>
          <w:numId w:val="12"/>
        </w:numPr>
        <w:rPr>
          <w:b/>
        </w:rPr>
      </w:pPr>
      <w:r>
        <w:rPr>
          <w:b/>
        </w:rPr>
        <w:t>商务要求</w:t>
      </w:r>
    </w:p>
    <w:p w14:paraId="05A510C6" w14:textId="77777777" w:rsidR="00354074" w:rsidRDefault="00000000">
      <w:pPr>
        <w:spacing w:line="570" w:lineRule="exact"/>
        <w:ind w:firstLine="482"/>
        <w:contextualSpacing/>
        <w:rPr>
          <w:rFonts w:ascii="宋体" w:hAnsi="宋体" w:hint="eastAsia"/>
          <w:b/>
          <w:i/>
          <w:sz w:val="24"/>
        </w:rPr>
      </w:pPr>
      <w:r>
        <w:rPr>
          <w:rFonts w:ascii="宋体" w:hAnsi="宋体" w:hint="eastAsia"/>
          <w:b/>
          <w:sz w:val="24"/>
        </w:rPr>
        <w:t>1.实施的时间和地点</w:t>
      </w:r>
    </w:p>
    <w:p w14:paraId="28812990" w14:textId="77777777" w:rsidR="00354074" w:rsidRDefault="00000000">
      <w:pPr>
        <w:spacing w:line="570" w:lineRule="exact"/>
        <w:ind w:firstLine="482"/>
        <w:contextualSpacing/>
        <w:rPr>
          <w:rFonts w:ascii="宋体" w:hAnsi="宋体" w:hint="eastAsia"/>
          <w:b/>
          <w:sz w:val="24"/>
        </w:rPr>
      </w:pPr>
      <w:r>
        <w:rPr>
          <w:rFonts w:ascii="宋体" w:hAnsi="宋体" w:hint="eastAsia"/>
          <w:b/>
          <w:sz w:val="24"/>
        </w:rPr>
        <w:t>时间：</w:t>
      </w:r>
      <w:r>
        <w:rPr>
          <w:rFonts w:hint="eastAsia"/>
          <w:sz w:val="24"/>
        </w:rPr>
        <w:t>合同签订后</w:t>
      </w:r>
      <w:r>
        <w:rPr>
          <w:rFonts w:hint="eastAsia"/>
          <w:sz w:val="24"/>
        </w:rPr>
        <w:t>60</w:t>
      </w:r>
      <w:r>
        <w:rPr>
          <w:rFonts w:hint="eastAsia"/>
          <w:sz w:val="24"/>
        </w:rPr>
        <w:t>天内交货。</w:t>
      </w:r>
    </w:p>
    <w:p w14:paraId="7E244489" w14:textId="77777777" w:rsidR="00354074" w:rsidRDefault="00000000">
      <w:pPr>
        <w:spacing w:line="570" w:lineRule="exact"/>
        <w:ind w:firstLine="482"/>
        <w:contextualSpacing/>
        <w:rPr>
          <w:rFonts w:ascii="宋体" w:hAnsi="宋体" w:hint="eastAsia"/>
          <w:b/>
          <w:sz w:val="24"/>
        </w:rPr>
      </w:pPr>
      <w:r>
        <w:rPr>
          <w:rFonts w:ascii="宋体" w:hAnsi="宋体" w:hint="eastAsia"/>
          <w:b/>
          <w:sz w:val="24"/>
        </w:rPr>
        <w:t>地点：</w:t>
      </w:r>
      <w:r>
        <w:rPr>
          <w:rFonts w:hint="eastAsia"/>
          <w:sz w:val="24"/>
        </w:rPr>
        <w:t>采购人指定地点。</w:t>
      </w:r>
    </w:p>
    <w:p w14:paraId="50664A0F" w14:textId="77777777" w:rsidR="00354074" w:rsidRDefault="00000000">
      <w:pPr>
        <w:spacing w:line="570" w:lineRule="exact"/>
        <w:ind w:firstLine="482"/>
        <w:contextualSpacing/>
        <w:rPr>
          <w:rFonts w:ascii="宋体" w:hAnsi="宋体" w:hint="eastAsia"/>
          <w:b/>
          <w:sz w:val="24"/>
        </w:rPr>
      </w:pPr>
      <w:r>
        <w:rPr>
          <w:rFonts w:ascii="宋体" w:hAnsi="宋体" w:hint="eastAsia"/>
          <w:b/>
          <w:sz w:val="24"/>
        </w:rPr>
        <w:t>2. 付款条件（进度和方式）</w:t>
      </w:r>
    </w:p>
    <w:p w14:paraId="7F33F8E3" w14:textId="77777777" w:rsidR="00354074" w:rsidRDefault="00000000">
      <w:pPr>
        <w:spacing w:line="570" w:lineRule="exact"/>
        <w:ind w:firstLine="482"/>
        <w:contextualSpacing/>
        <w:rPr>
          <w:rFonts w:ascii="宋体" w:hAnsi="宋体" w:hint="eastAsia"/>
          <w:sz w:val="24"/>
        </w:rPr>
      </w:pPr>
      <w:r>
        <w:rPr>
          <w:rFonts w:ascii="宋体" w:hAnsi="宋体" w:hint="eastAsia"/>
          <w:b/>
          <w:sz w:val="24"/>
        </w:rPr>
        <w:t>全额付款：</w:t>
      </w:r>
      <w:r>
        <w:rPr>
          <w:rFonts w:ascii="宋体" w:hAnsi="宋体" w:hint="eastAsia"/>
          <w:sz w:val="24"/>
        </w:rPr>
        <w:t>合同签订后一次性支付全部合同款。满足合同约定支付条件的，自收到发票后10个工作日内支付。</w:t>
      </w:r>
    </w:p>
    <w:p w14:paraId="07E01BB2" w14:textId="77777777" w:rsidR="00354074" w:rsidRDefault="00000000">
      <w:pPr>
        <w:spacing w:line="570" w:lineRule="exact"/>
        <w:ind w:firstLine="482"/>
        <w:contextualSpacing/>
        <w:rPr>
          <w:rFonts w:ascii="宋体" w:hAnsi="宋体" w:hint="eastAsia"/>
          <w:b/>
          <w:sz w:val="24"/>
        </w:rPr>
      </w:pPr>
      <w:r>
        <w:rPr>
          <w:rFonts w:ascii="宋体" w:hAnsi="宋体" w:hint="eastAsia"/>
          <w:b/>
          <w:sz w:val="24"/>
        </w:rPr>
        <w:t>3. 包装和运输</w:t>
      </w:r>
    </w:p>
    <w:p w14:paraId="3B933FA0" w14:textId="77777777" w:rsidR="00354074" w:rsidRDefault="00000000">
      <w:pPr>
        <w:spacing w:line="570" w:lineRule="exact"/>
        <w:ind w:firstLine="480"/>
        <w:contextualSpacing/>
        <w:rPr>
          <w:rFonts w:ascii="宋体" w:hAnsi="宋体" w:hint="eastAsia"/>
          <w:sz w:val="24"/>
        </w:rPr>
      </w:pPr>
      <w:r>
        <w:rPr>
          <w:rFonts w:ascii="宋体" w:hAnsi="宋体" w:hint="eastAsia"/>
          <w:sz w:val="24"/>
        </w:rPr>
        <w:t>货物类必须要求供应商满足《关于印发〈商品包装政府采购需求标准（试行）〉、〈快递包装政府采购需求标准（试行）〉的通知》（财办库﹝2020﹞123号））的规定。</w:t>
      </w:r>
      <w:r>
        <w:rPr>
          <w:rFonts w:ascii="宋体" w:hAnsi="宋体"/>
          <w:sz w:val="24"/>
        </w:rPr>
        <w:t xml:space="preserve"> </w:t>
      </w:r>
    </w:p>
    <w:p w14:paraId="1AFCAD4D" w14:textId="77777777" w:rsidR="00354074" w:rsidRDefault="00000000">
      <w:pPr>
        <w:spacing w:line="570" w:lineRule="exact"/>
        <w:ind w:firstLine="482"/>
        <w:contextualSpacing/>
        <w:rPr>
          <w:rFonts w:ascii="宋体" w:hAnsi="宋体" w:hint="eastAsia"/>
          <w:b/>
          <w:sz w:val="24"/>
        </w:rPr>
      </w:pPr>
      <w:r>
        <w:rPr>
          <w:rFonts w:ascii="宋体" w:hAnsi="宋体" w:hint="eastAsia"/>
          <w:b/>
          <w:sz w:val="24"/>
        </w:rPr>
        <w:t>4. 售后服务（质保期等）</w:t>
      </w:r>
    </w:p>
    <w:p w14:paraId="6A912415" w14:textId="77777777" w:rsidR="00354074" w:rsidRDefault="00000000">
      <w:pPr>
        <w:spacing w:line="570" w:lineRule="exact"/>
        <w:ind w:firstLine="480"/>
        <w:contextualSpacing/>
        <w:rPr>
          <w:rFonts w:ascii="宋体" w:hAnsi="宋体" w:hint="eastAsia"/>
          <w:sz w:val="24"/>
        </w:rPr>
      </w:pPr>
      <w:r>
        <w:rPr>
          <w:rFonts w:ascii="宋体" w:hAnsi="宋体" w:hint="eastAsia"/>
          <w:sz w:val="24"/>
        </w:rPr>
        <w:t>4.1技术培训：免费提供2天</w:t>
      </w:r>
      <w:proofErr w:type="gramStart"/>
      <w:r>
        <w:rPr>
          <w:rFonts w:ascii="宋体" w:hAnsi="宋体" w:hint="eastAsia"/>
          <w:sz w:val="24"/>
        </w:rPr>
        <w:t>以上,</w:t>
      </w:r>
      <w:proofErr w:type="gramEnd"/>
      <w:r>
        <w:rPr>
          <w:rFonts w:ascii="宋体" w:hAnsi="宋体" w:hint="eastAsia"/>
          <w:sz w:val="24"/>
        </w:rPr>
        <w:t>最终用户3人次专业技术人员的</w:t>
      </w:r>
      <w:proofErr w:type="gramStart"/>
      <w:r>
        <w:rPr>
          <w:rFonts w:ascii="宋体" w:hAnsi="宋体" w:hint="eastAsia"/>
          <w:sz w:val="24"/>
        </w:rPr>
        <w:t>培训,</w:t>
      </w:r>
      <w:proofErr w:type="gramEnd"/>
      <w:r>
        <w:rPr>
          <w:rFonts w:ascii="宋体" w:hAnsi="宋体" w:hint="eastAsia"/>
          <w:sz w:val="24"/>
        </w:rPr>
        <w:t>直至对方专业技术人员能够独立操作。</w:t>
      </w:r>
    </w:p>
    <w:p w14:paraId="5D2233E9" w14:textId="77777777" w:rsidR="00354074" w:rsidRDefault="00000000">
      <w:pPr>
        <w:spacing w:line="570" w:lineRule="exact"/>
        <w:ind w:firstLine="480"/>
        <w:contextualSpacing/>
        <w:rPr>
          <w:rFonts w:ascii="宋体" w:hAnsi="宋体" w:hint="eastAsia"/>
          <w:sz w:val="24"/>
        </w:rPr>
      </w:pPr>
      <w:r>
        <w:rPr>
          <w:rFonts w:ascii="宋体" w:hAnsi="宋体" w:hint="eastAsia"/>
          <w:sz w:val="24"/>
        </w:rPr>
        <w:t>4.2提供售后服务</w:t>
      </w:r>
      <w:proofErr w:type="gramStart"/>
      <w:r>
        <w:rPr>
          <w:rFonts w:ascii="宋体" w:hAnsi="宋体" w:hint="eastAsia"/>
          <w:sz w:val="24"/>
        </w:rPr>
        <w:t>方案:</w:t>
      </w:r>
      <w:proofErr w:type="gramEnd"/>
      <w:r>
        <w:rPr>
          <w:rFonts w:ascii="宋体" w:hAnsi="宋体" w:hint="eastAsia"/>
          <w:sz w:val="24"/>
        </w:rPr>
        <w:t>包括但不限于售后服务措施、配件供应方案、售后服务人员及维修人员清单，以及制造商完整的随机</w:t>
      </w:r>
      <w:proofErr w:type="gramStart"/>
      <w:r>
        <w:rPr>
          <w:rFonts w:ascii="宋体" w:hAnsi="宋体" w:hint="eastAsia"/>
          <w:sz w:val="24"/>
        </w:rPr>
        <w:t>资料,</w:t>
      </w:r>
      <w:proofErr w:type="gramEnd"/>
      <w:r>
        <w:rPr>
          <w:rFonts w:ascii="宋体" w:hAnsi="宋体" w:hint="eastAsia"/>
          <w:sz w:val="24"/>
        </w:rPr>
        <w:t>包括完整的使用维修手册等。</w:t>
      </w:r>
    </w:p>
    <w:p w14:paraId="042E5C45" w14:textId="77777777" w:rsidR="00354074" w:rsidRDefault="00000000">
      <w:pPr>
        <w:spacing w:line="570" w:lineRule="exact"/>
        <w:ind w:firstLine="480"/>
        <w:contextualSpacing/>
        <w:rPr>
          <w:rFonts w:ascii="宋体" w:hAnsi="宋体" w:hint="eastAsia"/>
          <w:sz w:val="24"/>
        </w:rPr>
      </w:pPr>
      <w:r>
        <w:rPr>
          <w:rFonts w:ascii="宋体" w:hAnsi="宋体" w:hint="eastAsia"/>
          <w:sz w:val="24"/>
        </w:rPr>
        <w:t xml:space="preserve">4.3 质保期：各车型质保期详见货物技术要求。  </w:t>
      </w:r>
    </w:p>
    <w:p w14:paraId="019688C1" w14:textId="77777777" w:rsidR="00354074" w:rsidRDefault="00000000">
      <w:pPr>
        <w:spacing w:line="570" w:lineRule="exact"/>
        <w:ind w:firstLine="482"/>
        <w:contextualSpacing/>
        <w:rPr>
          <w:rFonts w:ascii="宋体" w:hAnsi="宋体" w:hint="eastAsia"/>
          <w:b/>
          <w:sz w:val="24"/>
        </w:rPr>
      </w:pPr>
      <w:r>
        <w:rPr>
          <w:rFonts w:ascii="宋体" w:hAnsi="宋体" w:hint="eastAsia"/>
          <w:b/>
          <w:sz w:val="24"/>
        </w:rPr>
        <w:t>5. 保险</w:t>
      </w:r>
    </w:p>
    <w:p w14:paraId="070904BF" w14:textId="77777777" w:rsidR="00354074" w:rsidRDefault="00000000">
      <w:pPr>
        <w:pStyle w:val="afff7"/>
        <w:spacing w:line="570" w:lineRule="exact"/>
        <w:contextualSpacing/>
        <w:rPr>
          <w:b/>
          <w:i/>
          <w:sz w:val="24"/>
        </w:rPr>
      </w:pPr>
      <w:r>
        <w:rPr>
          <w:rFonts w:ascii="宋体" w:hAnsi="宋体" w:hint="eastAsia"/>
          <w:sz w:val="24"/>
          <w:szCs w:val="24"/>
        </w:rPr>
        <w:t>无。</w:t>
      </w:r>
    </w:p>
    <w:p w14:paraId="0007C272" w14:textId="77777777" w:rsidR="00354074" w:rsidRDefault="00000000">
      <w:pPr>
        <w:pStyle w:val="afff4"/>
        <w:widowControl w:val="0"/>
        <w:ind w:left="0"/>
        <w:contextualSpacing w:val="0"/>
        <w:jc w:val="both"/>
        <w:rPr>
          <w:rFonts w:ascii="Times New Roman" w:hAnsi="Times New Roman"/>
          <w:b/>
          <w:lang w:eastAsia="zh-CN"/>
        </w:rPr>
      </w:pPr>
      <w:r>
        <w:rPr>
          <w:rFonts w:ascii="Times New Roman" w:hAnsi="Times New Roman" w:hint="eastAsia"/>
          <w:b/>
          <w:highlight w:val="lightGray"/>
          <w:lang w:eastAsia="zh-CN"/>
        </w:rPr>
        <w:lastRenderedPageBreak/>
        <w:t>四、</w:t>
      </w:r>
      <w:r>
        <w:rPr>
          <w:rFonts w:ascii="Times New Roman" w:hAnsi="Times New Roman"/>
          <w:b/>
          <w:lang w:eastAsia="zh-CN"/>
        </w:rPr>
        <w:t>技术要求</w:t>
      </w:r>
    </w:p>
    <w:p w14:paraId="44BB5117" w14:textId="77777777" w:rsidR="00354074" w:rsidRDefault="00000000">
      <w:pPr>
        <w:spacing w:line="570" w:lineRule="exact"/>
        <w:ind w:firstLine="643"/>
        <w:contextualSpacing/>
        <w:jc w:val="center"/>
        <w:rPr>
          <w:rFonts w:ascii="宋体" w:hAnsi="宋体" w:hint="eastAsia"/>
          <w:b/>
          <w:sz w:val="32"/>
          <w:szCs w:val="32"/>
        </w:rPr>
      </w:pPr>
      <w:r>
        <w:rPr>
          <w:rFonts w:ascii="宋体" w:hAnsi="宋体" w:hint="eastAsia"/>
          <w:b/>
          <w:sz w:val="32"/>
          <w:szCs w:val="32"/>
        </w:rPr>
        <w:t>采购包1（4辆新能源小型客车）</w:t>
      </w:r>
    </w:p>
    <w:p w14:paraId="6122ADFE" w14:textId="77777777" w:rsidR="00354074" w:rsidRDefault="00354074">
      <w:pPr>
        <w:spacing w:line="360" w:lineRule="auto"/>
        <w:ind w:firstLine="482"/>
        <w:contextualSpacing/>
        <w:rPr>
          <w:rFonts w:ascii="宋体" w:hAnsi="宋体" w:hint="eastAsia"/>
          <w:b/>
          <w:sz w:val="24"/>
        </w:rPr>
      </w:pPr>
    </w:p>
    <w:p w14:paraId="0A79D5D9" w14:textId="77777777" w:rsidR="00354074" w:rsidRDefault="00000000">
      <w:pPr>
        <w:spacing w:line="360" w:lineRule="auto"/>
        <w:ind w:firstLine="482"/>
        <w:contextualSpacing/>
        <w:rPr>
          <w:rFonts w:ascii="宋体" w:hAnsi="宋体" w:hint="eastAsia"/>
          <w:b/>
          <w:sz w:val="24"/>
        </w:rPr>
      </w:pPr>
      <w:r>
        <w:rPr>
          <w:rFonts w:ascii="宋体" w:hAnsi="宋体"/>
          <w:b/>
          <w:sz w:val="24"/>
        </w:rPr>
        <w:t>1. 基本要求</w:t>
      </w:r>
    </w:p>
    <w:p w14:paraId="7F0DA0DF" w14:textId="77777777" w:rsidR="00354074" w:rsidRDefault="00000000">
      <w:pPr>
        <w:spacing w:line="341" w:lineRule="auto"/>
        <w:ind w:firstLine="480"/>
        <w:rPr>
          <w:sz w:val="24"/>
        </w:rPr>
      </w:pPr>
      <w:r>
        <w:rPr>
          <w:rFonts w:hint="eastAsia"/>
          <w:sz w:val="24"/>
        </w:rPr>
        <w:t>1.1</w:t>
      </w:r>
      <w:r>
        <w:rPr>
          <w:rFonts w:hint="eastAsia"/>
          <w:sz w:val="24"/>
        </w:rPr>
        <w:t>每个分包的中标单位与表格中相应分包的公安机关分别签订供货合同。</w:t>
      </w:r>
    </w:p>
    <w:tbl>
      <w:tblPr>
        <w:tblW w:w="44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2488"/>
        <w:gridCol w:w="2080"/>
        <w:gridCol w:w="1277"/>
      </w:tblGrid>
      <w:tr w:rsidR="00354074" w14:paraId="5092D7EE" w14:textId="77777777">
        <w:trPr>
          <w:trHeight w:val="190"/>
          <w:jc w:val="center"/>
        </w:trPr>
        <w:tc>
          <w:tcPr>
            <w:tcW w:w="1057" w:type="pct"/>
            <w:vAlign w:val="center"/>
          </w:tcPr>
          <w:p w14:paraId="48E1904F"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标段</w:t>
            </w:r>
          </w:p>
        </w:tc>
        <w:tc>
          <w:tcPr>
            <w:tcW w:w="1678" w:type="pct"/>
            <w:vAlign w:val="center"/>
          </w:tcPr>
          <w:p w14:paraId="106A05F0"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参数要求</w:t>
            </w:r>
          </w:p>
        </w:tc>
        <w:tc>
          <w:tcPr>
            <w:tcW w:w="1403" w:type="pct"/>
            <w:vAlign w:val="center"/>
          </w:tcPr>
          <w:p w14:paraId="4E72767E"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分包最高限价</w:t>
            </w:r>
          </w:p>
          <w:p w14:paraId="1838A35B"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（万元）</w:t>
            </w:r>
          </w:p>
        </w:tc>
        <w:tc>
          <w:tcPr>
            <w:tcW w:w="861" w:type="pct"/>
            <w:vAlign w:val="center"/>
          </w:tcPr>
          <w:p w14:paraId="4FDF9CE5"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数量</w:t>
            </w:r>
          </w:p>
        </w:tc>
      </w:tr>
      <w:tr w:rsidR="00354074" w14:paraId="5F720A49" w14:textId="77777777">
        <w:trPr>
          <w:jc w:val="center"/>
        </w:trPr>
        <w:tc>
          <w:tcPr>
            <w:tcW w:w="1057" w:type="pct"/>
          </w:tcPr>
          <w:p w14:paraId="2C729E07"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采购包1</w:t>
            </w:r>
          </w:p>
        </w:tc>
        <w:tc>
          <w:tcPr>
            <w:tcW w:w="1678" w:type="pct"/>
          </w:tcPr>
          <w:p w14:paraId="442540D8" w14:textId="77777777" w:rsidR="00354074" w:rsidRDefault="00000000">
            <w:pPr>
              <w:pStyle w:val="Default"/>
              <w:jc w:val="center"/>
              <w:rPr>
                <w:rFonts w:ascii="宋体" w:hAnsi="宋体" w:cs="仿宋_GB2312" w:hint="eastAsia"/>
                <w:color w:val="auto"/>
              </w:rPr>
            </w:pPr>
            <w:r>
              <w:rPr>
                <w:rFonts w:ascii="宋体" w:hAnsi="宋体" w:hint="eastAsia"/>
                <w:color w:val="auto"/>
              </w:rPr>
              <w:t>新能源小型客车</w:t>
            </w:r>
          </w:p>
        </w:tc>
        <w:tc>
          <w:tcPr>
            <w:tcW w:w="1403" w:type="pct"/>
          </w:tcPr>
          <w:p w14:paraId="64357130"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67.56</w:t>
            </w:r>
          </w:p>
        </w:tc>
        <w:tc>
          <w:tcPr>
            <w:tcW w:w="861" w:type="pct"/>
          </w:tcPr>
          <w:p w14:paraId="71442CA8"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4辆</w:t>
            </w:r>
          </w:p>
        </w:tc>
      </w:tr>
    </w:tbl>
    <w:p w14:paraId="35018A08" w14:textId="77777777" w:rsidR="00354074" w:rsidRDefault="00000000">
      <w:pPr>
        <w:spacing w:line="341" w:lineRule="auto"/>
        <w:ind w:firstLine="480"/>
        <w:rPr>
          <w:sz w:val="24"/>
        </w:rPr>
      </w:pPr>
      <w:r>
        <w:rPr>
          <w:rFonts w:hint="eastAsia"/>
          <w:sz w:val="24"/>
        </w:rPr>
        <w:t xml:space="preserve">1.2 </w:t>
      </w:r>
      <w:r>
        <w:rPr>
          <w:rFonts w:hint="eastAsia"/>
          <w:sz w:val="24"/>
        </w:rPr>
        <w:t>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p>
    <w:p w14:paraId="171923E2" w14:textId="77777777" w:rsidR="00354074" w:rsidRDefault="00000000">
      <w:pPr>
        <w:spacing w:line="341" w:lineRule="auto"/>
        <w:ind w:firstLine="480"/>
        <w:rPr>
          <w:sz w:val="24"/>
        </w:rPr>
      </w:pPr>
      <w:r>
        <w:rPr>
          <w:rFonts w:hint="eastAsia"/>
          <w:sz w:val="24"/>
        </w:rPr>
        <w:t xml:space="preserve">1.3 </w:t>
      </w:r>
      <w:r>
        <w:rPr>
          <w:rFonts w:hint="eastAsia"/>
          <w:sz w:val="24"/>
        </w:rPr>
        <w:t>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p>
    <w:p w14:paraId="3A8259D0" w14:textId="77777777" w:rsidR="00354074" w:rsidRDefault="00354074">
      <w:pPr>
        <w:spacing w:line="360" w:lineRule="auto"/>
        <w:ind w:firstLine="482"/>
        <w:contextualSpacing/>
        <w:rPr>
          <w:rFonts w:ascii="宋体" w:hAnsi="宋体" w:hint="eastAsia"/>
          <w:b/>
          <w:sz w:val="24"/>
        </w:rPr>
      </w:pPr>
    </w:p>
    <w:p w14:paraId="35BC49B2" w14:textId="77777777" w:rsidR="00354074" w:rsidRDefault="00000000">
      <w:pPr>
        <w:spacing w:line="360" w:lineRule="auto"/>
        <w:ind w:firstLine="482"/>
        <w:contextualSpacing/>
        <w:rPr>
          <w:rFonts w:ascii="宋体" w:hAnsi="宋体" w:hint="eastAsia"/>
          <w:b/>
          <w:sz w:val="24"/>
        </w:rPr>
      </w:pPr>
      <w:r>
        <w:rPr>
          <w:rFonts w:ascii="宋体" w:hAnsi="宋体"/>
          <w:b/>
          <w:sz w:val="24"/>
        </w:rPr>
        <w:t>2.货物技术要求</w:t>
      </w:r>
    </w:p>
    <w:tbl>
      <w:tblPr>
        <w:tblW w:w="7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167"/>
        <w:gridCol w:w="820"/>
        <w:gridCol w:w="4919"/>
      </w:tblGrid>
      <w:tr w:rsidR="00354074" w14:paraId="29BDF294" w14:textId="77777777">
        <w:trPr>
          <w:trHeight w:val="286"/>
          <w:jc w:val="center"/>
        </w:trPr>
        <w:tc>
          <w:tcPr>
            <w:tcW w:w="2167" w:type="dxa"/>
            <w:shd w:val="clear" w:color="auto" w:fill="FFFFFF"/>
            <w:tcMar>
              <w:top w:w="15" w:type="dxa"/>
              <w:left w:w="15" w:type="dxa"/>
              <w:bottom w:w="15" w:type="dxa"/>
              <w:right w:w="15" w:type="dxa"/>
            </w:tcMar>
            <w:vAlign w:val="center"/>
          </w:tcPr>
          <w:p w14:paraId="1363EFEF" w14:textId="77777777" w:rsidR="00354074" w:rsidRDefault="00000000">
            <w:pPr>
              <w:jc w:val="center"/>
              <w:rPr>
                <w:rFonts w:ascii="宋体" w:hAnsi="宋体" w:cs="宋体" w:hint="eastAsia"/>
              </w:rPr>
            </w:pPr>
            <w:r>
              <w:rPr>
                <w:rFonts w:ascii="宋体" w:hAnsi="宋体" w:cs="宋体" w:hint="eastAsia"/>
              </w:rPr>
              <w:t>采购项名称</w:t>
            </w:r>
          </w:p>
        </w:tc>
        <w:tc>
          <w:tcPr>
            <w:tcW w:w="820" w:type="dxa"/>
            <w:shd w:val="clear" w:color="auto" w:fill="FFFFFF"/>
            <w:tcMar>
              <w:top w:w="15" w:type="dxa"/>
              <w:left w:w="15" w:type="dxa"/>
              <w:bottom w:w="15" w:type="dxa"/>
              <w:right w:w="15" w:type="dxa"/>
            </w:tcMar>
            <w:vAlign w:val="center"/>
          </w:tcPr>
          <w:p w14:paraId="7BF85520" w14:textId="77777777" w:rsidR="00354074" w:rsidRDefault="00000000">
            <w:pPr>
              <w:jc w:val="center"/>
              <w:rPr>
                <w:rFonts w:ascii="宋体" w:hAnsi="宋体" w:cs="宋体" w:hint="eastAsia"/>
              </w:rPr>
            </w:pPr>
            <w:r>
              <w:rPr>
                <w:rFonts w:ascii="宋体" w:hAnsi="宋体" w:cs="宋体" w:hint="eastAsia"/>
              </w:rPr>
              <w:t>数量</w:t>
            </w:r>
          </w:p>
        </w:tc>
        <w:tc>
          <w:tcPr>
            <w:tcW w:w="4919" w:type="dxa"/>
            <w:shd w:val="clear" w:color="auto" w:fill="FFFFFF"/>
            <w:tcMar>
              <w:top w:w="15" w:type="dxa"/>
              <w:left w:w="15" w:type="dxa"/>
              <w:bottom w:w="15" w:type="dxa"/>
              <w:right w:w="15" w:type="dxa"/>
            </w:tcMar>
            <w:vAlign w:val="center"/>
          </w:tcPr>
          <w:p w14:paraId="00E69A66" w14:textId="77777777" w:rsidR="00354074" w:rsidRDefault="00000000">
            <w:pPr>
              <w:jc w:val="center"/>
              <w:rPr>
                <w:rFonts w:ascii="宋体" w:hAnsi="宋体" w:cs="宋体" w:hint="eastAsia"/>
              </w:rPr>
            </w:pPr>
            <w:r>
              <w:rPr>
                <w:rFonts w:ascii="宋体" w:hAnsi="宋体" w:cs="宋体" w:hint="eastAsia"/>
              </w:rPr>
              <w:t>技术要求</w:t>
            </w:r>
          </w:p>
        </w:tc>
      </w:tr>
      <w:tr w:rsidR="00354074" w14:paraId="7986FFAD" w14:textId="77777777">
        <w:trPr>
          <w:trHeight w:val="286"/>
          <w:jc w:val="center"/>
        </w:trPr>
        <w:tc>
          <w:tcPr>
            <w:tcW w:w="2167" w:type="dxa"/>
            <w:vMerge w:val="restart"/>
            <w:shd w:val="clear" w:color="auto" w:fill="FFFFFF"/>
            <w:tcMar>
              <w:top w:w="15" w:type="dxa"/>
              <w:left w:w="15" w:type="dxa"/>
              <w:bottom w:w="15" w:type="dxa"/>
              <w:right w:w="15" w:type="dxa"/>
            </w:tcMar>
            <w:vAlign w:val="center"/>
          </w:tcPr>
          <w:p w14:paraId="770FE218" w14:textId="77777777" w:rsidR="00354074" w:rsidRDefault="00000000">
            <w:pPr>
              <w:jc w:val="center"/>
              <w:rPr>
                <w:rFonts w:ascii="宋体" w:hAnsi="宋体" w:cs="宋体" w:hint="eastAsia"/>
              </w:rPr>
            </w:pPr>
            <w:r>
              <w:rPr>
                <w:rFonts w:ascii="宋体" w:hAnsi="宋体" w:hint="eastAsia"/>
              </w:rPr>
              <w:t>新能源小型客车</w:t>
            </w:r>
          </w:p>
        </w:tc>
        <w:tc>
          <w:tcPr>
            <w:tcW w:w="820" w:type="dxa"/>
            <w:vMerge w:val="restart"/>
            <w:shd w:val="clear" w:color="auto" w:fill="FFFFFF"/>
            <w:tcMar>
              <w:top w:w="15" w:type="dxa"/>
              <w:left w:w="15" w:type="dxa"/>
              <w:bottom w:w="15" w:type="dxa"/>
              <w:right w:w="15" w:type="dxa"/>
            </w:tcMar>
            <w:vAlign w:val="center"/>
          </w:tcPr>
          <w:p w14:paraId="37619F41" w14:textId="77777777" w:rsidR="00354074" w:rsidRDefault="00000000">
            <w:pPr>
              <w:jc w:val="center"/>
              <w:rPr>
                <w:rFonts w:ascii="宋体" w:hAnsi="宋体" w:cs="宋体" w:hint="eastAsia"/>
              </w:rPr>
            </w:pPr>
            <w:r>
              <w:rPr>
                <w:rFonts w:ascii="宋体" w:hAnsi="宋体" w:cs="宋体" w:hint="eastAsia"/>
              </w:rPr>
              <w:t>4</w:t>
            </w:r>
          </w:p>
        </w:tc>
        <w:tc>
          <w:tcPr>
            <w:tcW w:w="4919" w:type="dxa"/>
            <w:shd w:val="clear" w:color="auto" w:fill="FFFFFF"/>
            <w:tcMar>
              <w:top w:w="15" w:type="dxa"/>
              <w:left w:w="15" w:type="dxa"/>
              <w:bottom w:w="15" w:type="dxa"/>
              <w:right w:w="15" w:type="dxa"/>
            </w:tcMar>
            <w:vAlign w:val="center"/>
          </w:tcPr>
          <w:p w14:paraId="37274B78" w14:textId="77777777" w:rsidR="00354074" w:rsidRDefault="00000000">
            <w:pPr>
              <w:rPr>
                <w:rFonts w:ascii="宋体" w:hAnsi="宋体" w:cs="宋体" w:hint="eastAsia"/>
              </w:rPr>
            </w:pPr>
            <w:r>
              <w:rPr>
                <w:rFonts w:ascii="宋体" w:hAnsi="宋体" w:cs="宋体" w:hint="eastAsia"/>
              </w:rPr>
              <w:t>★1.能源类型： 纯电</w:t>
            </w:r>
          </w:p>
        </w:tc>
      </w:tr>
      <w:tr w:rsidR="00354074" w14:paraId="20720700" w14:textId="77777777">
        <w:trPr>
          <w:trHeight w:val="286"/>
          <w:jc w:val="center"/>
        </w:trPr>
        <w:tc>
          <w:tcPr>
            <w:tcW w:w="2167" w:type="dxa"/>
            <w:vMerge/>
            <w:vAlign w:val="center"/>
          </w:tcPr>
          <w:p w14:paraId="4B0B7BD2" w14:textId="77777777" w:rsidR="00354074" w:rsidRDefault="00354074">
            <w:pPr>
              <w:rPr>
                <w:rFonts w:ascii="宋体" w:hAnsi="宋体" w:cs="宋体" w:hint="eastAsia"/>
              </w:rPr>
            </w:pPr>
          </w:p>
        </w:tc>
        <w:tc>
          <w:tcPr>
            <w:tcW w:w="820" w:type="dxa"/>
            <w:vMerge/>
            <w:vAlign w:val="center"/>
          </w:tcPr>
          <w:p w14:paraId="1299F764"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37B47179" w14:textId="77777777" w:rsidR="00354074" w:rsidRDefault="00000000">
            <w:pPr>
              <w:rPr>
                <w:rFonts w:ascii="宋体" w:hAnsi="宋体" w:cs="宋体" w:hint="eastAsia"/>
              </w:rPr>
            </w:pPr>
            <w:r>
              <w:rPr>
                <w:rFonts w:ascii="宋体" w:hAnsi="宋体" w:cs="宋体" w:hint="eastAsia"/>
              </w:rPr>
              <w:t>★2.车身结构：五座</w:t>
            </w:r>
          </w:p>
        </w:tc>
      </w:tr>
      <w:tr w:rsidR="00354074" w14:paraId="7F636063" w14:textId="77777777">
        <w:trPr>
          <w:trHeight w:val="286"/>
          <w:jc w:val="center"/>
        </w:trPr>
        <w:tc>
          <w:tcPr>
            <w:tcW w:w="2167" w:type="dxa"/>
            <w:vMerge/>
            <w:vAlign w:val="center"/>
          </w:tcPr>
          <w:p w14:paraId="51834EE2" w14:textId="77777777" w:rsidR="00354074" w:rsidRDefault="00354074">
            <w:pPr>
              <w:rPr>
                <w:rFonts w:ascii="宋体" w:hAnsi="宋体" w:cs="宋体" w:hint="eastAsia"/>
              </w:rPr>
            </w:pPr>
          </w:p>
        </w:tc>
        <w:tc>
          <w:tcPr>
            <w:tcW w:w="820" w:type="dxa"/>
            <w:vMerge/>
            <w:vAlign w:val="center"/>
          </w:tcPr>
          <w:p w14:paraId="357623AC"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104342B9" w14:textId="77777777" w:rsidR="00354074" w:rsidRDefault="00000000">
            <w:pPr>
              <w:rPr>
                <w:rFonts w:ascii="宋体" w:hAnsi="宋体" w:cs="宋体" w:hint="eastAsia"/>
              </w:rPr>
            </w:pPr>
            <w:r>
              <w:rPr>
                <w:rFonts w:ascii="宋体" w:hAnsi="宋体" w:cs="宋体" w:hint="eastAsia"/>
              </w:rPr>
              <w:t>★3.车身长度（mm）：4750≤长度≤4830</w:t>
            </w:r>
          </w:p>
        </w:tc>
      </w:tr>
      <w:tr w:rsidR="00354074" w14:paraId="63F1B55A" w14:textId="77777777">
        <w:trPr>
          <w:trHeight w:val="286"/>
          <w:jc w:val="center"/>
        </w:trPr>
        <w:tc>
          <w:tcPr>
            <w:tcW w:w="2167" w:type="dxa"/>
            <w:vMerge/>
            <w:vAlign w:val="center"/>
          </w:tcPr>
          <w:p w14:paraId="2275A41D" w14:textId="77777777" w:rsidR="00354074" w:rsidRDefault="00354074">
            <w:pPr>
              <w:rPr>
                <w:rFonts w:ascii="宋体" w:hAnsi="宋体" w:cs="宋体" w:hint="eastAsia"/>
              </w:rPr>
            </w:pPr>
          </w:p>
        </w:tc>
        <w:tc>
          <w:tcPr>
            <w:tcW w:w="820" w:type="dxa"/>
            <w:vMerge/>
            <w:vAlign w:val="center"/>
          </w:tcPr>
          <w:p w14:paraId="1625A09D"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3C8F63BA" w14:textId="77777777" w:rsidR="00354074" w:rsidRDefault="00000000">
            <w:pPr>
              <w:rPr>
                <w:rFonts w:ascii="宋体" w:hAnsi="宋体" w:cs="宋体" w:hint="eastAsia"/>
              </w:rPr>
            </w:pPr>
            <w:r>
              <w:rPr>
                <w:rFonts w:ascii="宋体" w:hAnsi="宋体" w:cs="宋体" w:hint="eastAsia"/>
              </w:rPr>
              <w:t>★4.车身宽度（mm）：1900≤宽度≤1930</w:t>
            </w:r>
          </w:p>
        </w:tc>
      </w:tr>
      <w:tr w:rsidR="00354074" w14:paraId="45B719C6" w14:textId="77777777">
        <w:trPr>
          <w:trHeight w:val="286"/>
          <w:jc w:val="center"/>
        </w:trPr>
        <w:tc>
          <w:tcPr>
            <w:tcW w:w="2167" w:type="dxa"/>
            <w:vMerge/>
            <w:vAlign w:val="center"/>
          </w:tcPr>
          <w:p w14:paraId="4AC73548" w14:textId="77777777" w:rsidR="00354074" w:rsidRDefault="00354074">
            <w:pPr>
              <w:rPr>
                <w:rFonts w:ascii="宋体" w:hAnsi="宋体" w:cs="宋体" w:hint="eastAsia"/>
              </w:rPr>
            </w:pPr>
          </w:p>
        </w:tc>
        <w:tc>
          <w:tcPr>
            <w:tcW w:w="820" w:type="dxa"/>
            <w:vMerge/>
            <w:vAlign w:val="center"/>
          </w:tcPr>
          <w:p w14:paraId="5753E119"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47EF6309" w14:textId="77777777" w:rsidR="00354074" w:rsidRDefault="00000000">
            <w:pPr>
              <w:rPr>
                <w:rFonts w:ascii="宋体" w:hAnsi="宋体" w:cs="宋体" w:hint="eastAsia"/>
              </w:rPr>
            </w:pPr>
            <w:r>
              <w:rPr>
                <w:rFonts w:ascii="宋体" w:hAnsi="宋体" w:cs="宋体" w:hint="eastAsia"/>
              </w:rPr>
              <w:t>★5.车身高度（mm）：1625≤高度≤1685</w:t>
            </w:r>
          </w:p>
        </w:tc>
      </w:tr>
      <w:tr w:rsidR="00354074" w14:paraId="09578D1F" w14:textId="77777777">
        <w:trPr>
          <w:trHeight w:val="286"/>
          <w:jc w:val="center"/>
        </w:trPr>
        <w:tc>
          <w:tcPr>
            <w:tcW w:w="2167" w:type="dxa"/>
            <w:vMerge/>
            <w:vAlign w:val="center"/>
          </w:tcPr>
          <w:p w14:paraId="1C64A20A" w14:textId="77777777" w:rsidR="00354074" w:rsidRDefault="00354074">
            <w:pPr>
              <w:rPr>
                <w:rFonts w:ascii="宋体" w:hAnsi="宋体" w:cs="宋体" w:hint="eastAsia"/>
              </w:rPr>
            </w:pPr>
          </w:p>
        </w:tc>
        <w:tc>
          <w:tcPr>
            <w:tcW w:w="820" w:type="dxa"/>
            <w:vMerge/>
            <w:vAlign w:val="center"/>
          </w:tcPr>
          <w:p w14:paraId="5BA91CB1"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01BEA1F3" w14:textId="77777777" w:rsidR="00354074" w:rsidRDefault="00000000">
            <w:pPr>
              <w:rPr>
                <w:rFonts w:ascii="宋体" w:hAnsi="宋体" w:cs="宋体" w:hint="eastAsia"/>
              </w:rPr>
            </w:pPr>
            <w:r>
              <w:rPr>
                <w:rFonts w:ascii="宋体" w:hAnsi="宋体" w:cs="宋体" w:hint="eastAsia"/>
              </w:rPr>
              <w:t>★6.轴距</w:t>
            </w:r>
            <w:proofErr w:type="gramStart"/>
            <w:r>
              <w:rPr>
                <w:rFonts w:ascii="宋体" w:hAnsi="宋体" w:cs="宋体" w:hint="eastAsia"/>
              </w:rPr>
              <w:t>(mm)</w:t>
            </w:r>
            <w:proofErr w:type="gramEnd"/>
            <w:r>
              <w:rPr>
                <w:rFonts w:ascii="宋体" w:hAnsi="宋体" w:cs="宋体" w:hint="eastAsia"/>
              </w:rPr>
              <w:t>:2820≤轴距≤2930</w:t>
            </w:r>
          </w:p>
        </w:tc>
      </w:tr>
      <w:tr w:rsidR="00354074" w14:paraId="4B110B18" w14:textId="77777777">
        <w:trPr>
          <w:trHeight w:val="286"/>
          <w:jc w:val="center"/>
        </w:trPr>
        <w:tc>
          <w:tcPr>
            <w:tcW w:w="2167" w:type="dxa"/>
            <w:vMerge/>
            <w:vAlign w:val="center"/>
          </w:tcPr>
          <w:p w14:paraId="7ECD8752" w14:textId="77777777" w:rsidR="00354074" w:rsidRDefault="00354074">
            <w:pPr>
              <w:rPr>
                <w:rFonts w:ascii="宋体" w:hAnsi="宋体" w:cs="宋体" w:hint="eastAsia"/>
              </w:rPr>
            </w:pPr>
          </w:p>
        </w:tc>
        <w:tc>
          <w:tcPr>
            <w:tcW w:w="820" w:type="dxa"/>
            <w:vMerge/>
            <w:vAlign w:val="center"/>
          </w:tcPr>
          <w:p w14:paraId="2DCD5A4E"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3A0E20E7" w14:textId="77777777" w:rsidR="00354074" w:rsidRDefault="00000000">
            <w:pPr>
              <w:rPr>
                <w:rFonts w:ascii="宋体" w:hAnsi="宋体" w:cs="宋体" w:hint="eastAsia"/>
              </w:rPr>
            </w:pPr>
            <w:r>
              <w:rPr>
                <w:rFonts w:ascii="宋体" w:hAnsi="宋体" w:cs="宋体" w:hint="eastAsia"/>
              </w:rPr>
              <w:t>★7.电机最大功率（kW）：190≤功率≤250</w:t>
            </w:r>
          </w:p>
        </w:tc>
      </w:tr>
      <w:tr w:rsidR="00354074" w14:paraId="72E994B8" w14:textId="77777777">
        <w:trPr>
          <w:trHeight w:val="286"/>
          <w:jc w:val="center"/>
        </w:trPr>
        <w:tc>
          <w:tcPr>
            <w:tcW w:w="2167" w:type="dxa"/>
            <w:vMerge/>
            <w:vAlign w:val="center"/>
          </w:tcPr>
          <w:p w14:paraId="67E37501" w14:textId="77777777" w:rsidR="00354074" w:rsidRDefault="00354074">
            <w:pPr>
              <w:rPr>
                <w:rFonts w:ascii="宋体" w:hAnsi="宋体" w:cs="宋体" w:hint="eastAsia"/>
              </w:rPr>
            </w:pPr>
          </w:p>
        </w:tc>
        <w:tc>
          <w:tcPr>
            <w:tcW w:w="820" w:type="dxa"/>
            <w:vMerge/>
            <w:vAlign w:val="center"/>
          </w:tcPr>
          <w:p w14:paraId="1C0C86AD"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27975020" w14:textId="77777777" w:rsidR="00354074" w:rsidRDefault="00000000">
            <w:pPr>
              <w:rPr>
                <w:rFonts w:ascii="宋体" w:hAnsi="宋体" w:cs="宋体" w:hint="eastAsia"/>
              </w:rPr>
            </w:pPr>
            <w:r>
              <w:rPr>
                <w:rFonts w:ascii="宋体" w:hAnsi="宋体" w:cs="宋体" w:hint="eastAsia"/>
              </w:rPr>
              <w:t xml:space="preserve">★8.电机最大扭矩（Nm）：290≤扭矩≤360 </w:t>
            </w:r>
          </w:p>
        </w:tc>
      </w:tr>
      <w:tr w:rsidR="00354074" w14:paraId="293B1B7E" w14:textId="77777777">
        <w:trPr>
          <w:trHeight w:val="286"/>
          <w:jc w:val="center"/>
        </w:trPr>
        <w:tc>
          <w:tcPr>
            <w:tcW w:w="2167" w:type="dxa"/>
            <w:vMerge/>
            <w:vAlign w:val="center"/>
          </w:tcPr>
          <w:p w14:paraId="05FB406C" w14:textId="77777777" w:rsidR="00354074" w:rsidRDefault="00354074">
            <w:pPr>
              <w:rPr>
                <w:rFonts w:ascii="宋体" w:hAnsi="宋体" w:cs="宋体" w:hint="eastAsia"/>
              </w:rPr>
            </w:pPr>
          </w:p>
        </w:tc>
        <w:tc>
          <w:tcPr>
            <w:tcW w:w="820" w:type="dxa"/>
            <w:vMerge/>
            <w:vAlign w:val="center"/>
          </w:tcPr>
          <w:p w14:paraId="12E3202A"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2E55B630" w14:textId="77777777" w:rsidR="00354074" w:rsidRDefault="00000000">
            <w:pPr>
              <w:rPr>
                <w:rFonts w:ascii="宋体" w:hAnsi="宋体" w:cs="宋体" w:hint="eastAsia"/>
              </w:rPr>
            </w:pPr>
            <w:r>
              <w:rPr>
                <w:rFonts w:ascii="宋体" w:hAnsi="宋体" w:cs="宋体" w:hint="eastAsia"/>
              </w:rPr>
              <w:t>★9.电机形式：永磁同步电机</w:t>
            </w:r>
          </w:p>
        </w:tc>
      </w:tr>
      <w:tr w:rsidR="00354074" w14:paraId="4801C6C4" w14:textId="77777777">
        <w:trPr>
          <w:trHeight w:val="286"/>
          <w:jc w:val="center"/>
        </w:trPr>
        <w:tc>
          <w:tcPr>
            <w:tcW w:w="2167" w:type="dxa"/>
            <w:vMerge/>
            <w:vAlign w:val="center"/>
          </w:tcPr>
          <w:p w14:paraId="5B9A7242" w14:textId="77777777" w:rsidR="00354074" w:rsidRDefault="00354074">
            <w:pPr>
              <w:rPr>
                <w:rFonts w:ascii="宋体" w:hAnsi="宋体" w:cs="宋体" w:hint="eastAsia"/>
              </w:rPr>
            </w:pPr>
          </w:p>
        </w:tc>
        <w:tc>
          <w:tcPr>
            <w:tcW w:w="820" w:type="dxa"/>
            <w:vMerge/>
            <w:vAlign w:val="center"/>
          </w:tcPr>
          <w:p w14:paraId="4F1E44BD"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573FDCAD" w14:textId="77777777" w:rsidR="00354074" w:rsidRDefault="00000000">
            <w:pPr>
              <w:rPr>
                <w:rFonts w:ascii="宋体" w:hAnsi="宋体" w:cs="宋体" w:hint="eastAsia"/>
              </w:rPr>
            </w:pPr>
            <w:r>
              <w:rPr>
                <w:rFonts w:ascii="宋体" w:hAnsi="宋体" w:cs="宋体" w:hint="eastAsia"/>
              </w:rPr>
              <w:t>10.CLTC综合工况纯电续驶里程</w:t>
            </w:r>
            <w:proofErr w:type="gramStart"/>
            <w:r>
              <w:rPr>
                <w:rFonts w:ascii="宋体" w:hAnsi="宋体" w:cs="宋体" w:hint="eastAsia"/>
              </w:rPr>
              <w:t>(km)</w:t>
            </w:r>
            <w:proofErr w:type="gramEnd"/>
            <w:r>
              <w:rPr>
                <w:rFonts w:ascii="宋体" w:hAnsi="宋体" w:cs="宋体" w:hint="eastAsia"/>
              </w:rPr>
              <w:t>：600≤里程≤650</w:t>
            </w:r>
          </w:p>
        </w:tc>
      </w:tr>
      <w:tr w:rsidR="00354074" w14:paraId="36FD7747" w14:textId="77777777">
        <w:trPr>
          <w:trHeight w:val="286"/>
          <w:jc w:val="center"/>
        </w:trPr>
        <w:tc>
          <w:tcPr>
            <w:tcW w:w="2167" w:type="dxa"/>
            <w:vMerge/>
            <w:vAlign w:val="center"/>
          </w:tcPr>
          <w:p w14:paraId="073338F4" w14:textId="77777777" w:rsidR="00354074" w:rsidRDefault="00354074">
            <w:pPr>
              <w:rPr>
                <w:rFonts w:ascii="宋体" w:hAnsi="宋体" w:cs="宋体" w:hint="eastAsia"/>
              </w:rPr>
            </w:pPr>
          </w:p>
        </w:tc>
        <w:tc>
          <w:tcPr>
            <w:tcW w:w="820" w:type="dxa"/>
            <w:vMerge/>
            <w:vAlign w:val="center"/>
          </w:tcPr>
          <w:p w14:paraId="531CA3C2"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0CC32F62" w14:textId="77777777" w:rsidR="00354074" w:rsidRDefault="00000000">
            <w:pPr>
              <w:rPr>
                <w:rFonts w:ascii="宋体" w:hAnsi="宋体" w:cs="宋体" w:hint="eastAsia"/>
              </w:rPr>
            </w:pPr>
            <w:r>
              <w:rPr>
                <w:rFonts w:ascii="宋体" w:hAnsi="宋体" w:cs="宋体" w:hint="eastAsia"/>
              </w:rPr>
              <w:t>11.电池容量（kWh）：70≤电池容量≤80</w:t>
            </w:r>
          </w:p>
        </w:tc>
      </w:tr>
      <w:tr w:rsidR="00354074" w14:paraId="165136EF" w14:textId="77777777">
        <w:trPr>
          <w:trHeight w:val="286"/>
          <w:jc w:val="center"/>
        </w:trPr>
        <w:tc>
          <w:tcPr>
            <w:tcW w:w="2167" w:type="dxa"/>
            <w:vMerge/>
            <w:vAlign w:val="center"/>
          </w:tcPr>
          <w:p w14:paraId="34D5ACDF" w14:textId="77777777" w:rsidR="00354074" w:rsidRDefault="00354074">
            <w:pPr>
              <w:rPr>
                <w:rFonts w:ascii="宋体" w:hAnsi="宋体" w:cs="宋体" w:hint="eastAsia"/>
              </w:rPr>
            </w:pPr>
          </w:p>
        </w:tc>
        <w:tc>
          <w:tcPr>
            <w:tcW w:w="820" w:type="dxa"/>
            <w:vMerge/>
            <w:vAlign w:val="center"/>
          </w:tcPr>
          <w:p w14:paraId="0455A4D5"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64A12D3C" w14:textId="77777777" w:rsidR="00354074" w:rsidRDefault="00000000">
            <w:pPr>
              <w:rPr>
                <w:rFonts w:ascii="宋体" w:hAnsi="宋体" w:cs="宋体" w:hint="eastAsia"/>
              </w:rPr>
            </w:pPr>
            <w:r>
              <w:rPr>
                <w:rFonts w:ascii="宋体" w:hAnsi="宋体" w:cs="宋体" w:hint="eastAsia"/>
              </w:rPr>
              <w:t>12.悬架：前双球头麦弗逊/后五连杆</w:t>
            </w:r>
          </w:p>
        </w:tc>
      </w:tr>
      <w:tr w:rsidR="00354074" w14:paraId="5DD543C4" w14:textId="77777777">
        <w:trPr>
          <w:trHeight w:val="286"/>
          <w:jc w:val="center"/>
        </w:trPr>
        <w:tc>
          <w:tcPr>
            <w:tcW w:w="2167" w:type="dxa"/>
            <w:vMerge/>
            <w:vAlign w:val="center"/>
          </w:tcPr>
          <w:p w14:paraId="44B52406" w14:textId="77777777" w:rsidR="00354074" w:rsidRDefault="00354074">
            <w:pPr>
              <w:rPr>
                <w:rFonts w:ascii="宋体" w:hAnsi="宋体" w:cs="宋体" w:hint="eastAsia"/>
              </w:rPr>
            </w:pPr>
          </w:p>
        </w:tc>
        <w:tc>
          <w:tcPr>
            <w:tcW w:w="820" w:type="dxa"/>
            <w:vMerge/>
            <w:vAlign w:val="center"/>
          </w:tcPr>
          <w:p w14:paraId="7433D2AB"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0325D7D2" w14:textId="77777777" w:rsidR="00354074" w:rsidRDefault="00000000">
            <w:pPr>
              <w:rPr>
                <w:rFonts w:ascii="宋体" w:hAnsi="宋体" w:cs="宋体" w:hint="eastAsia"/>
              </w:rPr>
            </w:pPr>
            <w:r>
              <w:rPr>
                <w:rFonts w:ascii="宋体" w:hAnsi="宋体" w:cs="宋体" w:hint="eastAsia"/>
              </w:rPr>
              <w:t>13.驱动形式：后驱</w:t>
            </w:r>
          </w:p>
        </w:tc>
      </w:tr>
      <w:tr w:rsidR="00354074" w14:paraId="5ABB4663" w14:textId="77777777">
        <w:trPr>
          <w:trHeight w:val="286"/>
          <w:jc w:val="center"/>
        </w:trPr>
        <w:tc>
          <w:tcPr>
            <w:tcW w:w="2167" w:type="dxa"/>
            <w:vMerge/>
            <w:vAlign w:val="center"/>
          </w:tcPr>
          <w:p w14:paraId="5995A40D" w14:textId="77777777" w:rsidR="00354074" w:rsidRDefault="00354074">
            <w:pPr>
              <w:rPr>
                <w:rFonts w:ascii="宋体" w:hAnsi="宋体" w:cs="宋体" w:hint="eastAsia"/>
              </w:rPr>
            </w:pPr>
          </w:p>
        </w:tc>
        <w:tc>
          <w:tcPr>
            <w:tcW w:w="820" w:type="dxa"/>
            <w:vMerge/>
            <w:vAlign w:val="center"/>
          </w:tcPr>
          <w:p w14:paraId="5CC35C24"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4DB2AD9D" w14:textId="77777777" w:rsidR="00354074" w:rsidRDefault="00000000">
            <w:pPr>
              <w:rPr>
                <w:rFonts w:ascii="宋体" w:hAnsi="宋体" w:cs="宋体" w:hint="eastAsia"/>
              </w:rPr>
            </w:pPr>
            <w:r>
              <w:rPr>
                <w:rFonts w:ascii="宋体" w:hAnsi="宋体" w:cs="宋体" w:hint="eastAsia"/>
              </w:rPr>
              <w:t xml:space="preserve">14.制动器类型：前通风盘式制动/后盘式制动 </w:t>
            </w:r>
          </w:p>
        </w:tc>
      </w:tr>
      <w:tr w:rsidR="00354074" w14:paraId="06642D33" w14:textId="77777777">
        <w:trPr>
          <w:trHeight w:val="286"/>
          <w:jc w:val="center"/>
        </w:trPr>
        <w:tc>
          <w:tcPr>
            <w:tcW w:w="2167" w:type="dxa"/>
            <w:vMerge/>
            <w:vAlign w:val="center"/>
          </w:tcPr>
          <w:p w14:paraId="5D882273" w14:textId="77777777" w:rsidR="00354074" w:rsidRDefault="00354074">
            <w:pPr>
              <w:rPr>
                <w:rFonts w:ascii="宋体" w:hAnsi="宋体" w:cs="宋体" w:hint="eastAsia"/>
              </w:rPr>
            </w:pPr>
          </w:p>
        </w:tc>
        <w:tc>
          <w:tcPr>
            <w:tcW w:w="820" w:type="dxa"/>
            <w:vMerge/>
            <w:vAlign w:val="center"/>
          </w:tcPr>
          <w:p w14:paraId="4A9E717D"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3B74AED6" w14:textId="77777777" w:rsidR="00354074" w:rsidRDefault="00000000">
            <w:pPr>
              <w:rPr>
                <w:rFonts w:ascii="宋体" w:hAnsi="宋体" w:cs="宋体" w:hint="eastAsia"/>
              </w:rPr>
            </w:pPr>
            <w:r>
              <w:rPr>
                <w:rFonts w:ascii="宋体" w:hAnsi="宋体" w:cs="宋体" w:hint="eastAsia"/>
              </w:rPr>
              <w:t>15.安全</w:t>
            </w:r>
            <w:proofErr w:type="gramStart"/>
            <w:r>
              <w:rPr>
                <w:rFonts w:ascii="宋体" w:hAnsi="宋体" w:cs="宋体" w:hint="eastAsia"/>
              </w:rPr>
              <w:t>配置:</w:t>
            </w:r>
            <w:proofErr w:type="gramEnd"/>
            <w:r>
              <w:rPr>
                <w:rFonts w:ascii="宋体" w:hAnsi="宋体" w:cs="宋体" w:hint="eastAsia"/>
              </w:rPr>
              <w:t xml:space="preserve"> 自动紧急制动、前向碰撞提醒、前方横向碰撞提醒、前方横向碰撞制动、后向碰撞提醒、</w:t>
            </w:r>
            <w:r>
              <w:rPr>
                <w:rFonts w:ascii="宋体" w:hAnsi="宋体" w:cs="宋体" w:hint="eastAsia"/>
              </w:rPr>
              <w:lastRenderedPageBreak/>
              <w:t>后方横向碰撞提醒、后方横向碰撞制动、盲区监测、开门安全提醒、邻车靠近避让、弯道超速提醒、车道偏离辅助、</w:t>
            </w:r>
            <w:r>
              <w:rPr>
                <w:rFonts w:ascii="宋体" w:hAnsi="宋体" w:cs="宋体" w:hint="eastAsia"/>
                <w:shd w:val="clear" w:color="auto" w:fill="FFFFFF"/>
              </w:rPr>
              <w:t>智能动力制动系统</w:t>
            </w:r>
            <w:r>
              <w:rPr>
                <w:rFonts w:ascii="宋体" w:hAnsi="宋体" w:cs="宋体" w:hint="eastAsia"/>
              </w:rPr>
              <w:t>、</w:t>
            </w:r>
            <w:r>
              <w:rPr>
                <w:rFonts w:ascii="宋体" w:hAnsi="宋体" w:cs="宋体" w:hint="eastAsia"/>
                <w:shd w:val="clear" w:color="auto" w:fill="FFFFFF"/>
              </w:rPr>
              <w:t>舒适停车控制系统</w:t>
            </w:r>
            <w:r>
              <w:rPr>
                <w:rFonts w:ascii="宋体" w:hAnsi="宋体" w:cs="宋体" w:hint="eastAsia"/>
              </w:rPr>
              <w:t>、</w:t>
            </w:r>
            <w:r>
              <w:rPr>
                <w:rFonts w:ascii="宋体" w:hAnsi="宋体" w:cs="宋体" w:hint="eastAsia"/>
                <w:shd w:val="clear" w:color="auto" w:fill="FFFFFF"/>
              </w:rPr>
              <w:t>电子车辆稳定系统</w:t>
            </w:r>
            <w:r>
              <w:rPr>
                <w:rFonts w:ascii="宋体" w:hAnsi="宋体" w:cs="宋体" w:hint="eastAsia"/>
              </w:rPr>
              <w:t>、自动驻车系统、</w:t>
            </w:r>
            <w:r>
              <w:rPr>
                <w:rFonts w:ascii="宋体" w:hAnsi="宋体" w:cs="宋体" w:hint="eastAsia"/>
                <w:shd w:val="clear" w:color="auto" w:fill="FFFFFF"/>
              </w:rPr>
              <w:t>坡道起步控制系统、电子制动力分配系统</w:t>
            </w:r>
            <w:r>
              <w:rPr>
                <w:rFonts w:ascii="宋体" w:hAnsi="宋体" w:cs="宋体" w:hint="eastAsia"/>
              </w:rPr>
              <w:t>、</w:t>
            </w:r>
            <w:r>
              <w:rPr>
                <w:rFonts w:ascii="宋体" w:hAnsi="宋体" w:cs="宋体" w:hint="eastAsia"/>
                <w:shd w:val="clear" w:color="auto" w:fill="FFFFFF"/>
              </w:rPr>
              <w:t>车辆动态控制系统</w:t>
            </w:r>
            <w:r>
              <w:rPr>
                <w:rFonts w:ascii="宋体" w:hAnsi="宋体" w:cs="宋体" w:hint="eastAsia"/>
              </w:rPr>
              <w:t>、</w:t>
            </w:r>
            <w:r>
              <w:rPr>
                <w:rFonts w:ascii="宋体" w:hAnsi="宋体" w:cs="宋体" w:hint="eastAsia"/>
                <w:shd w:val="clear" w:color="auto" w:fill="FFFFFF"/>
              </w:rPr>
              <w:t>直接式胎压监测系统（数字显示）。</w:t>
            </w:r>
          </w:p>
        </w:tc>
      </w:tr>
      <w:tr w:rsidR="00354074" w14:paraId="1A19128B" w14:textId="77777777">
        <w:trPr>
          <w:trHeight w:val="286"/>
          <w:jc w:val="center"/>
        </w:trPr>
        <w:tc>
          <w:tcPr>
            <w:tcW w:w="2167" w:type="dxa"/>
            <w:vMerge/>
            <w:vAlign w:val="center"/>
          </w:tcPr>
          <w:p w14:paraId="4C26AEC1" w14:textId="77777777" w:rsidR="00354074" w:rsidRDefault="00354074">
            <w:pPr>
              <w:rPr>
                <w:rFonts w:ascii="宋体" w:hAnsi="宋体" w:cs="宋体" w:hint="eastAsia"/>
              </w:rPr>
            </w:pPr>
          </w:p>
        </w:tc>
        <w:tc>
          <w:tcPr>
            <w:tcW w:w="820" w:type="dxa"/>
            <w:vMerge/>
            <w:vAlign w:val="center"/>
          </w:tcPr>
          <w:p w14:paraId="030B08EB"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tcPr>
          <w:p w14:paraId="5961DAF0" w14:textId="77777777" w:rsidR="00354074" w:rsidRDefault="00000000">
            <w:pPr>
              <w:widowControl/>
              <w:jc w:val="left"/>
              <w:rPr>
                <w:rFonts w:ascii="宋体" w:hAnsi="宋体" w:cs="宋体" w:hint="eastAsia"/>
              </w:rPr>
            </w:pPr>
            <w:r>
              <w:rPr>
                <w:rFonts w:ascii="宋体" w:hAnsi="宋体" w:cs="宋体" w:hint="eastAsia"/>
              </w:rPr>
              <w:t>16.基本配置：</w:t>
            </w:r>
            <w:r>
              <w:rPr>
                <w:rFonts w:ascii="宋体" w:hAnsi="宋体" w:cs="宋体" w:hint="eastAsia"/>
                <w:shd w:val="clear" w:color="auto" w:fill="FFFFFF"/>
              </w:rPr>
              <w:t>智慧精准导航、智能语音控制系统</w:t>
            </w:r>
            <w:r>
              <w:rPr>
                <w:rFonts w:ascii="宋体" w:hAnsi="宋体" w:cs="宋体" w:hint="eastAsia"/>
              </w:rPr>
              <w:t>、</w:t>
            </w:r>
            <w:r>
              <w:rPr>
                <w:rFonts w:ascii="宋体" w:hAnsi="宋体" w:cs="宋体" w:hint="eastAsia"/>
                <w:shd w:val="clear" w:color="auto" w:fill="FFFFFF"/>
              </w:rPr>
              <w:t>OTA远程升级</w:t>
            </w:r>
            <w:r>
              <w:rPr>
                <w:rFonts w:ascii="宋体" w:hAnsi="宋体" w:cs="宋体" w:hint="eastAsia"/>
              </w:rPr>
              <w:t>、</w:t>
            </w:r>
            <w:r>
              <w:rPr>
                <w:rFonts w:ascii="宋体" w:hAnsi="宋体" w:cs="宋体" w:hint="eastAsia"/>
                <w:shd w:val="clear" w:color="auto" w:fill="FFFFFF"/>
              </w:rPr>
              <w:t>外后视镜电动折叠</w:t>
            </w:r>
            <w:r>
              <w:rPr>
                <w:rFonts w:ascii="宋体" w:hAnsi="宋体" w:cs="宋体" w:hint="eastAsia"/>
              </w:rPr>
              <w:t>、</w:t>
            </w:r>
            <w:r>
              <w:rPr>
                <w:rFonts w:ascii="宋体" w:hAnsi="宋体" w:cs="宋体" w:hint="eastAsia"/>
                <w:shd w:val="clear" w:color="auto" w:fill="FFFFFF"/>
              </w:rPr>
              <w:t>外后视镜电加热除霜</w:t>
            </w:r>
            <w:r>
              <w:rPr>
                <w:rFonts w:ascii="宋体" w:hAnsi="宋体" w:cs="宋体" w:hint="eastAsia"/>
              </w:rPr>
              <w:t>、</w:t>
            </w:r>
            <w:r>
              <w:rPr>
                <w:rFonts w:ascii="宋体" w:hAnsi="宋体" w:cs="宋体" w:hint="eastAsia"/>
                <w:shd w:val="clear" w:color="auto" w:fill="FFFFFF"/>
              </w:rPr>
              <w:t>锁车自动关窗</w:t>
            </w:r>
            <w:r>
              <w:rPr>
                <w:rFonts w:ascii="宋体" w:hAnsi="宋体" w:cs="宋体" w:hint="eastAsia"/>
              </w:rPr>
              <w:t>、</w:t>
            </w:r>
            <w:r>
              <w:rPr>
                <w:rFonts w:ascii="宋体" w:hAnsi="宋体" w:cs="宋体" w:hint="eastAsia"/>
                <w:shd w:val="clear" w:color="auto" w:fill="FFFFFF"/>
              </w:rPr>
              <w:t>前排双层隔音玻璃</w:t>
            </w:r>
            <w:r>
              <w:rPr>
                <w:rFonts w:ascii="宋体" w:hAnsi="宋体" w:cs="宋体" w:hint="eastAsia"/>
              </w:rPr>
              <w:t>、</w:t>
            </w:r>
            <w:r>
              <w:rPr>
                <w:rFonts w:ascii="宋体" w:hAnsi="宋体" w:cs="宋体" w:hint="eastAsia"/>
                <w:shd w:val="clear" w:color="auto" w:fill="FFFFFF"/>
              </w:rPr>
              <w:t>LED前大灯</w:t>
            </w:r>
            <w:r>
              <w:rPr>
                <w:rFonts w:ascii="宋体" w:hAnsi="宋体" w:cs="宋体" w:hint="eastAsia"/>
              </w:rPr>
              <w:t>、</w:t>
            </w:r>
            <w:r>
              <w:rPr>
                <w:rFonts w:ascii="宋体" w:hAnsi="宋体" w:cs="宋体" w:hint="eastAsia"/>
                <w:shd w:val="clear" w:color="auto" w:fill="FFFFFF"/>
              </w:rPr>
              <w:t>自动开启前大灯</w:t>
            </w:r>
            <w:r>
              <w:rPr>
                <w:rFonts w:ascii="宋体" w:hAnsi="宋体" w:cs="宋体" w:hint="eastAsia"/>
              </w:rPr>
              <w:t>、</w:t>
            </w:r>
            <w:r>
              <w:rPr>
                <w:rFonts w:ascii="宋体" w:hAnsi="宋体" w:cs="宋体" w:hint="eastAsia"/>
                <w:shd w:val="clear" w:color="auto" w:fill="FFFFFF"/>
              </w:rPr>
              <w:t>一体贯穿式LED尾灯</w:t>
            </w:r>
            <w:r>
              <w:rPr>
                <w:rFonts w:ascii="宋体" w:hAnsi="宋体" w:cs="宋体" w:hint="eastAsia"/>
              </w:rPr>
              <w:t>、</w:t>
            </w:r>
            <w:r>
              <w:rPr>
                <w:rFonts w:ascii="宋体" w:hAnsi="宋体" w:cs="宋体" w:hint="eastAsia"/>
                <w:shd w:val="clear" w:color="auto" w:fill="FFFFFF"/>
              </w:rPr>
              <w:t>LED后动态转向灯</w:t>
            </w:r>
            <w:r>
              <w:rPr>
                <w:rFonts w:ascii="宋体" w:hAnsi="宋体" w:cs="宋体" w:hint="eastAsia"/>
              </w:rPr>
              <w:t>、</w:t>
            </w:r>
            <w:r>
              <w:rPr>
                <w:rFonts w:ascii="宋体" w:hAnsi="宋体" w:cs="宋体" w:hint="eastAsia"/>
                <w:shd w:val="clear" w:color="auto" w:fill="FFFFFF"/>
              </w:rPr>
              <w:t>充电口灯</w:t>
            </w:r>
            <w:r>
              <w:rPr>
                <w:rFonts w:ascii="宋体" w:hAnsi="宋体" w:cs="宋体" w:hint="eastAsia"/>
              </w:rPr>
              <w:t>、</w:t>
            </w:r>
            <w:r>
              <w:rPr>
                <w:rFonts w:ascii="宋体" w:hAnsi="宋体" w:cs="宋体" w:hint="eastAsia"/>
                <w:shd w:val="clear" w:color="auto" w:fill="FFFFFF"/>
              </w:rPr>
              <w:t>全景天幕</w:t>
            </w:r>
            <w:r>
              <w:rPr>
                <w:rFonts w:ascii="宋体" w:hAnsi="宋体" w:cs="宋体" w:hint="eastAsia"/>
              </w:rPr>
              <w:t>、车顶行李架、</w:t>
            </w:r>
            <w:r>
              <w:rPr>
                <w:rFonts w:ascii="宋体" w:hAnsi="宋体" w:cs="宋体" w:hint="eastAsia"/>
                <w:shd w:val="clear" w:color="auto" w:fill="FFFFFF"/>
              </w:rPr>
              <w:t>电动后背门</w:t>
            </w:r>
            <w:r>
              <w:rPr>
                <w:rFonts w:ascii="宋体" w:hAnsi="宋体" w:cs="宋体" w:hint="eastAsia"/>
              </w:rPr>
              <w:t>、</w:t>
            </w:r>
            <w:r>
              <w:rPr>
                <w:rFonts w:ascii="宋体" w:hAnsi="宋体" w:cs="宋体" w:hint="eastAsia"/>
                <w:shd w:val="clear" w:color="auto" w:fill="FFFFFF"/>
              </w:rPr>
              <w:t>12V车载电源接口</w:t>
            </w:r>
            <w:r>
              <w:rPr>
                <w:rFonts w:ascii="宋体" w:hAnsi="宋体" w:cs="宋体" w:hint="eastAsia"/>
              </w:rPr>
              <w:t>、</w:t>
            </w:r>
            <w:r>
              <w:rPr>
                <w:rFonts w:ascii="宋体" w:hAnsi="宋体" w:cs="宋体" w:hint="eastAsia"/>
                <w:shd w:val="clear" w:color="auto" w:fill="FFFFFF"/>
              </w:rPr>
              <w:t>自动双温空调</w:t>
            </w:r>
            <w:r>
              <w:rPr>
                <w:rFonts w:ascii="宋体" w:hAnsi="宋体" w:cs="宋体" w:hint="eastAsia"/>
              </w:rPr>
              <w:t>、</w:t>
            </w:r>
            <w:r>
              <w:rPr>
                <w:rFonts w:ascii="宋体" w:hAnsi="宋体" w:cs="宋体" w:hint="eastAsia"/>
                <w:shd w:val="clear" w:color="auto" w:fill="FFFFFF"/>
              </w:rPr>
              <w:t>后排空调出风口、</w:t>
            </w:r>
            <w:r>
              <w:rPr>
                <w:rFonts w:ascii="宋体" w:hAnsi="宋体" w:cs="宋体" w:hint="eastAsia"/>
              </w:rPr>
              <w:t>方向盘加热、</w:t>
            </w:r>
            <w:r>
              <w:rPr>
                <w:rFonts w:ascii="宋体" w:hAnsi="宋体" w:cs="宋体" w:hint="eastAsia"/>
                <w:shd w:val="clear" w:color="auto" w:fill="FFFFFF"/>
              </w:rPr>
              <w:t>PM2.5高效过滤器</w:t>
            </w:r>
            <w:r>
              <w:rPr>
                <w:rFonts w:ascii="宋体" w:hAnsi="宋体" w:cs="宋体" w:hint="eastAsia"/>
              </w:rPr>
              <w:t>。</w:t>
            </w:r>
          </w:p>
        </w:tc>
      </w:tr>
      <w:tr w:rsidR="00354074" w14:paraId="5BE9EC0B" w14:textId="77777777">
        <w:trPr>
          <w:trHeight w:val="238"/>
          <w:jc w:val="center"/>
        </w:trPr>
        <w:tc>
          <w:tcPr>
            <w:tcW w:w="2167" w:type="dxa"/>
            <w:vMerge/>
            <w:vAlign w:val="center"/>
          </w:tcPr>
          <w:p w14:paraId="4EE91172" w14:textId="77777777" w:rsidR="00354074" w:rsidRDefault="00354074">
            <w:pPr>
              <w:rPr>
                <w:rFonts w:ascii="宋体" w:hAnsi="宋体" w:cs="宋体" w:hint="eastAsia"/>
              </w:rPr>
            </w:pPr>
          </w:p>
        </w:tc>
        <w:tc>
          <w:tcPr>
            <w:tcW w:w="820" w:type="dxa"/>
            <w:vMerge/>
            <w:vAlign w:val="center"/>
          </w:tcPr>
          <w:p w14:paraId="5E4F3008"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tcPr>
          <w:p w14:paraId="1EF29925" w14:textId="77777777" w:rsidR="00354074" w:rsidRDefault="00000000">
            <w:pPr>
              <w:rPr>
                <w:rFonts w:ascii="宋体" w:hAnsi="宋体" w:cs="宋体" w:hint="eastAsia"/>
              </w:rPr>
            </w:pPr>
            <w:r>
              <w:rPr>
                <w:rFonts w:ascii="宋体" w:hAnsi="宋体" w:cs="宋体" w:hint="eastAsia"/>
              </w:rPr>
              <w:t>★17.承诺免费提供警用车辆喷涂，且符合公安部2004警车外观喷涂规范</w:t>
            </w:r>
          </w:p>
        </w:tc>
      </w:tr>
    </w:tbl>
    <w:p w14:paraId="38114667" w14:textId="77777777" w:rsidR="00354074" w:rsidRDefault="00000000">
      <w:pPr>
        <w:spacing w:line="360" w:lineRule="auto"/>
        <w:ind w:firstLine="482"/>
        <w:contextualSpacing/>
        <w:rPr>
          <w:rFonts w:ascii="宋体" w:hAnsi="宋体" w:hint="eastAsia"/>
          <w:b/>
          <w:i/>
          <w:iCs/>
          <w:sz w:val="24"/>
        </w:rPr>
      </w:pPr>
      <w:r>
        <w:rPr>
          <w:rFonts w:ascii="宋体" w:hAnsi="宋体"/>
          <w:b/>
          <w:sz w:val="24"/>
        </w:rPr>
        <w:t>3. 验收标准</w:t>
      </w:r>
    </w:p>
    <w:p w14:paraId="09C6A02F" w14:textId="77777777" w:rsidR="00354074" w:rsidRDefault="00000000">
      <w:pPr>
        <w:widowControl/>
        <w:spacing w:line="360" w:lineRule="auto"/>
        <w:ind w:firstLine="482"/>
        <w:contextualSpacing/>
        <w:rPr>
          <w:sz w:val="24"/>
        </w:rPr>
      </w:pPr>
      <w:r>
        <w:rPr>
          <w:rFonts w:hint="eastAsia"/>
          <w:sz w:val="24"/>
        </w:rPr>
        <w:t>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w:t>
      </w:r>
      <w:proofErr w:type="gramStart"/>
      <w:r>
        <w:rPr>
          <w:rFonts w:hint="eastAsia"/>
          <w:sz w:val="24"/>
        </w:rPr>
        <w:t>要求</w:t>
      </w:r>
      <w:r>
        <w:rPr>
          <w:rFonts w:hint="eastAsia"/>
          <w:sz w:val="24"/>
        </w:rPr>
        <w:t>,</w:t>
      </w:r>
      <w:proofErr w:type="gramEnd"/>
      <w:r>
        <w:rPr>
          <w:rFonts w:hint="eastAsia"/>
          <w:sz w:val="24"/>
        </w:rPr>
        <w:t>供应商无条件</w:t>
      </w:r>
      <w:proofErr w:type="gramStart"/>
      <w:r>
        <w:rPr>
          <w:rFonts w:hint="eastAsia"/>
          <w:sz w:val="24"/>
        </w:rPr>
        <w:t>退货</w:t>
      </w:r>
      <w:r>
        <w:rPr>
          <w:rFonts w:hint="eastAsia"/>
          <w:sz w:val="24"/>
        </w:rPr>
        <w:t>,</w:t>
      </w:r>
      <w:proofErr w:type="gramEnd"/>
      <w:r>
        <w:rPr>
          <w:rFonts w:hint="eastAsia"/>
          <w:sz w:val="24"/>
        </w:rPr>
        <w:t>承担采购人一切损失。</w:t>
      </w:r>
    </w:p>
    <w:p w14:paraId="23FBD87C" w14:textId="77777777" w:rsidR="00354074" w:rsidRDefault="00354074">
      <w:pPr>
        <w:spacing w:line="360" w:lineRule="auto"/>
        <w:contextualSpacing/>
        <w:rPr>
          <w:sz w:val="24"/>
        </w:rPr>
      </w:pPr>
    </w:p>
    <w:p w14:paraId="0FACC360" w14:textId="77777777" w:rsidR="00354074" w:rsidRDefault="00000000">
      <w:pPr>
        <w:spacing w:line="360" w:lineRule="auto"/>
        <w:ind w:firstLine="482"/>
        <w:contextualSpacing/>
        <w:rPr>
          <w:rFonts w:ascii="宋体" w:hAnsi="宋体" w:hint="eastAsia"/>
          <w:b/>
          <w:sz w:val="24"/>
        </w:rPr>
      </w:pPr>
      <w:r>
        <w:rPr>
          <w:rFonts w:ascii="宋体" w:hAnsi="宋体"/>
          <w:b/>
          <w:sz w:val="24"/>
        </w:rPr>
        <w:t>4. 其他要求</w:t>
      </w:r>
    </w:p>
    <w:p w14:paraId="71CFE16F" w14:textId="77777777" w:rsidR="00354074" w:rsidRDefault="00000000">
      <w:pPr>
        <w:spacing w:line="360" w:lineRule="auto"/>
        <w:ind w:firstLine="240"/>
        <w:contextualSpacing/>
        <w:jc w:val="left"/>
        <w:rPr>
          <w:sz w:val="24"/>
        </w:rPr>
      </w:pPr>
      <w:r>
        <w:rPr>
          <w:rFonts w:hint="eastAsia"/>
          <w:sz w:val="24"/>
        </w:rPr>
        <w:t>如采购人或使用单位需要委托代办理车辆上牌、装潢等</w:t>
      </w:r>
      <w:proofErr w:type="gramStart"/>
      <w:r>
        <w:rPr>
          <w:rFonts w:hint="eastAsia"/>
          <w:sz w:val="24"/>
        </w:rPr>
        <w:t>服务</w:t>
      </w:r>
      <w:r>
        <w:rPr>
          <w:rFonts w:hint="eastAsia"/>
          <w:sz w:val="24"/>
        </w:rPr>
        <w:t>,</w:t>
      </w:r>
      <w:proofErr w:type="gramEnd"/>
      <w:r>
        <w:rPr>
          <w:rFonts w:hint="eastAsia"/>
          <w:sz w:val="24"/>
        </w:rPr>
        <w:t>可签订补充协议由供应商提供</w:t>
      </w:r>
      <w:proofErr w:type="gramStart"/>
      <w:r>
        <w:rPr>
          <w:rFonts w:hint="eastAsia"/>
          <w:sz w:val="24"/>
        </w:rPr>
        <w:t>服务</w:t>
      </w:r>
      <w:r>
        <w:rPr>
          <w:rFonts w:hint="eastAsia"/>
          <w:sz w:val="24"/>
        </w:rPr>
        <w:t>,</w:t>
      </w:r>
      <w:proofErr w:type="gramEnd"/>
      <w:r>
        <w:rPr>
          <w:rFonts w:hint="eastAsia"/>
          <w:sz w:val="24"/>
        </w:rPr>
        <w:t>本部分费用不包含在本次采购项目预算内。</w:t>
      </w:r>
    </w:p>
    <w:p w14:paraId="4F085BEE" w14:textId="77777777" w:rsidR="00354074" w:rsidRDefault="00354074">
      <w:pPr>
        <w:spacing w:line="0" w:lineRule="atLeast"/>
        <w:ind w:firstLine="482"/>
        <w:rPr>
          <w:rFonts w:ascii="宋体" w:hAnsi="宋体" w:hint="eastAsia"/>
          <w:b/>
          <w:sz w:val="24"/>
        </w:rPr>
      </w:pPr>
    </w:p>
    <w:p w14:paraId="0EBB9600" w14:textId="77777777" w:rsidR="00354074" w:rsidRDefault="00000000">
      <w:pPr>
        <w:spacing w:line="0" w:lineRule="atLeast"/>
        <w:ind w:firstLine="482"/>
        <w:rPr>
          <w:b/>
          <w:sz w:val="28"/>
          <w:szCs w:val="28"/>
        </w:rPr>
      </w:pPr>
      <w:r>
        <w:rPr>
          <w:rFonts w:ascii="宋体" w:hAnsi="宋体" w:hint="eastAsia"/>
          <w:b/>
          <w:sz w:val="24"/>
        </w:rPr>
        <w:t>5. 实质性要求</w:t>
      </w:r>
    </w:p>
    <w:tbl>
      <w:tblPr>
        <w:tblW w:w="50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55"/>
        <w:gridCol w:w="4263"/>
        <w:gridCol w:w="3215"/>
      </w:tblGrid>
      <w:tr w:rsidR="00354074" w14:paraId="5679D4D8" w14:textId="77777777">
        <w:trPr>
          <w:trHeight w:val="286"/>
        </w:trPr>
        <w:tc>
          <w:tcPr>
            <w:tcW w:w="513" w:type="pct"/>
            <w:shd w:val="clear" w:color="auto" w:fill="FFFFFF"/>
            <w:vAlign w:val="center"/>
          </w:tcPr>
          <w:p w14:paraId="4D763DFD" w14:textId="77777777" w:rsidR="00354074" w:rsidRDefault="00000000">
            <w:pPr>
              <w:jc w:val="center"/>
              <w:rPr>
                <w:rFonts w:ascii="宋体" w:hAnsi="宋体" w:cs="宋体" w:hint="eastAsia"/>
                <w:b/>
                <w:bCs/>
              </w:rPr>
            </w:pPr>
            <w:r>
              <w:rPr>
                <w:rFonts w:ascii="宋体" w:hAnsi="宋体" w:cs="宋体" w:hint="eastAsia"/>
                <w:b/>
                <w:bCs/>
              </w:rPr>
              <w:t>序号</w:t>
            </w:r>
          </w:p>
        </w:tc>
        <w:tc>
          <w:tcPr>
            <w:tcW w:w="2557" w:type="pct"/>
            <w:shd w:val="clear" w:color="auto" w:fill="FFFFFF"/>
            <w:tcMar>
              <w:top w:w="15" w:type="dxa"/>
              <w:left w:w="15" w:type="dxa"/>
              <w:bottom w:w="15" w:type="dxa"/>
              <w:right w:w="15" w:type="dxa"/>
            </w:tcMar>
            <w:vAlign w:val="center"/>
          </w:tcPr>
          <w:p w14:paraId="4C34F165" w14:textId="77777777" w:rsidR="00354074" w:rsidRDefault="00000000">
            <w:pPr>
              <w:jc w:val="center"/>
              <w:rPr>
                <w:rFonts w:ascii="宋体" w:hAnsi="宋体" w:hint="eastAsia"/>
              </w:rPr>
            </w:pPr>
            <w:r>
              <w:rPr>
                <w:rFonts w:ascii="宋体" w:hAnsi="宋体" w:cs="宋体" w:hint="eastAsia"/>
                <w:b/>
                <w:bCs/>
              </w:rPr>
              <w:t>实质性条款</w:t>
            </w:r>
          </w:p>
        </w:tc>
        <w:tc>
          <w:tcPr>
            <w:tcW w:w="1929" w:type="pct"/>
            <w:shd w:val="clear" w:color="auto" w:fill="FFFFFF"/>
            <w:vAlign w:val="center"/>
          </w:tcPr>
          <w:p w14:paraId="261D8B68" w14:textId="77777777" w:rsidR="00354074" w:rsidRDefault="00000000">
            <w:pPr>
              <w:jc w:val="center"/>
              <w:rPr>
                <w:rFonts w:ascii="宋体" w:hAnsi="宋体" w:cs="宋体" w:hint="eastAsia"/>
                <w:b/>
                <w:bCs/>
              </w:rPr>
            </w:pPr>
            <w:r>
              <w:rPr>
                <w:rFonts w:ascii="宋体" w:hAnsi="宋体" w:cs="宋体" w:hint="eastAsia"/>
                <w:b/>
                <w:bCs/>
              </w:rPr>
              <w:t>证明材料</w:t>
            </w:r>
          </w:p>
        </w:tc>
      </w:tr>
      <w:tr w:rsidR="00354074" w14:paraId="6C20B092" w14:textId="77777777">
        <w:trPr>
          <w:trHeight w:val="286"/>
        </w:trPr>
        <w:tc>
          <w:tcPr>
            <w:tcW w:w="513" w:type="pct"/>
            <w:shd w:val="clear" w:color="auto" w:fill="FFFFFF"/>
            <w:vAlign w:val="center"/>
          </w:tcPr>
          <w:p w14:paraId="1AE747ED" w14:textId="77777777" w:rsidR="00354074" w:rsidRDefault="00000000">
            <w:pPr>
              <w:jc w:val="center"/>
              <w:rPr>
                <w:rFonts w:ascii="宋体" w:hAnsi="宋体" w:hint="eastAsia"/>
              </w:rPr>
            </w:pPr>
            <w:r>
              <w:rPr>
                <w:rFonts w:ascii="宋体" w:hAnsi="宋体" w:hint="eastAsia"/>
              </w:rPr>
              <w:t>1</w:t>
            </w:r>
          </w:p>
        </w:tc>
        <w:tc>
          <w:tcPr>
            <w:tcW w:w="2557" w:type="pct"/>
            <w:shd w:val="clear" w:color="auto" w:fill="FFFFFF"/>
            <w:tcMar>
              <w:top w:w="15" w:type="dxa"/>
              <w:left w:w="15" w:type="dxa"/>
              <w:bottom w:w="15" w:type="dxa"/>
              <w:right w:w="15" w:type="dxa"/>
            </w:tcMar>
            <w:vAlign w:val="center"/>
          </w:tcPr>
          <w:p w14:paraId="35BF0054" w14:textId="77777777" w:rsidR="00354074" w:rsidRDefault="00000000">
            <w:pPr>
              <w:rPr>
                <w:rFonts w:ascii="宋体" w:hAnsi="宋体" w:hint="eastAsia"/>
              </w:rPr>
            </w:pPr>
            <w:r>
              <w:rPr>
                <w:rFonts w:ascii="宋体" w:hAnsi="宋体" w:cs="宋体" w:hint="eastAsia"/>
              </w:rPr>
              <w:t>★1.能源类型： 纯电</w:t>
            </w:r>
          </w:p>
        </w:tc>
        <w:tc>
          <w:tcPr>
            <w:tcW w:w="1929" w:type="pct"/>
            <w:shd w:val="clear" w:color="auto" w:fill="FFFFFF"/>
            <w:vAlign w:val="center"/>
          </w:tcPr>
          <w:p w14:paraId="7B7C56F3"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1D14EE37" w14:textId="77777777">
        <w:trPr>
          <w:trHeight w:val="286"/>
        </w:trPr>
        <w:tc>
          <w:tcPr>
            <w:tcW w:w="513" w:type="pct"/>
            <w:shd w:val="clear" w:color="auto" w:fill="FFFFFF"/>
            <w:vAlign w:val="center"/>
          </w:tcPr>
          <w:p w14:paraId="3D22BA77" w14:textId="77777777" w:rsidR="00354074" w:rsidRDefault="00000000">
            <w:pPr>
              <w:jc w:val="center"/>
              <w:rPr>
                <w:rFonts w:ascii="宋体" w:hAnsi="宋体" w:hint="eastAsia"/>
              </w:rPr>
            </w:pPr>
            <w:r>
              <w:rPr>
                <w:rFonts w:ascii="宋体" w:hAnsi="宋体" w:hint="eastAsia"/>
              </w:rPr>
              <w:t>2</w:t>
            </w:r>
          </w:p>
        </w:tc>
        <w:tc>
          <w:tcPr>
            <w:tcW w:w="2557" w:type="pct"/>
            <w:shd w:val="clear" w:color="auto" w:fill="FFFFFF"/>
            <w:tcMar>
              <w:top w:w="15" w:type="dxa"/>
              <w:left w:w="15" w:type="dxa"/>
              <w:bottom w:w="15" w:type="dxa"/>
              <w:right w:w="15" w:type="dxa"/>
            </w:tcMar>
            <w:vAlign w:val="center"/>
          </w:tcPr>
          <w:p w14:paraId="78583095" w14:textId="77777777" w:rsidR="00354074" w:rsidRDefault="00000000">
            <w:pPr>
              <w:rPr>
                <w:rFonts w:ascii="宋体" w:hAnsi="宋体" w:hint="eastAsia"/>
              </w:rPr>
            </w:pPr>
            <w:r>
              <w:rPr>
                <w:rFonts w:ascii="宋体" w:hAnsi="宋体" w:cs="宋体" w:hint="eastAsia"/>
              </w:rPr>
              <w:t>★2.车身结构：五座</w:t>
            </w:r>
          </w:p>
        </w:tc>
        <w:tc>
          <w:tcPr>
            <w:tcW w:w="1929" w:type="pct"/>
            <w:shd w:val="clear" w:color="auto" w:fill="FFFFFF"/>
            <w:vAlign w:val="center"/>
          </w:tcPr>
          <w:p w14:paraId="6A4CBDA9"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0F168FC4" w14:textId="77777777">
        <w:trPr>
          <w:trHeight w:val="286"/>
        </w:trPr>
        <w:tc>
          <w:tcPr>
            <w:tcW w:w="513" w:type="pct"/>
            <w:shd w:val="clear" w:color="auto" w:fill="FFFFFF"/>
            <w:vAlign w:val="center"/>
          </w:tcPr>
          <w:p w14:paraId="47036416" w14:textId="77777777" w:rsidR="00354074" w:rsidRDefault="00000000">
            <w:pPr>
              <w:jc w:val="center"/>
              <w:rPr>
                <w:rFonts w:ascii="宋体" w:hAnsi="宋体" w:hint="eastAsia"/>
              </w:rPr>
            </w:pPr>
            <w:r>
              <w:rPr>
                <w:rFonts w:ascii="宋体" w:hAnsi="宋体" w:hint="eastAsia"/>
              </w:rPr>
              <w:t>3</w:t>
            </w:r>
          </w:p>
        </w:tc>
        <w:tc>
          <w:tcPr>
            <w:tcW w:w="2557" w:type="pct"/>
            <w:shd w:val="clear" w:color="auto" w:fill="FFFFFF"/>
            <w:tcMar>
              <w:top w:w="15" w:type="dxa"/>
              <w:left w:w="15" w:type="dxa"/>
              <w:bottom w:w="15" w:type="dxa"/>
              <w:right w:w="15" w:type="dxa"/>
            </w:tcMar>
            <w:vAlign w:val="center"/>
          </w:tcPr>
          <w:p w14:paraId="68236AFE" w14:textId="77777777" w:rsidR="00354074" w:rsidRDefault="00000000">
            <w:pPr>
              <w:rPr>
                <w:rFonts w:ascii="宋体" w:hAnsi="宋体" w:hint="eastAsia"/>
              </w:rPr>
            </w:pPr>
            <w:r>
              <w:rPr>
                <w:rFonts w:ascii="宋体" w:hAnsi="宋体" w:cs="宋体" w:hint="eastAsia"/>
              </w:rPr>
              <w:t>★3.车身长度（mm）：4750≤长度≤4830</w:t>
            </w:r>
          </w:p>
        </w:tc>
        <w:tc>
          <w:tcPr>
            <w:tcW w:w="1929" w:type="pct"/>
            <w:shd w:val="clear" w:color="auto" w:fill="FFFFFF"/>
            <w:vAlign w:val="center"/>
          </w:tcPr>
          <w:p w14:paraId="31CC8BA9"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7FE63F55" w14:textId="77777777">
        <w:trPr>
          <w:trHeight w:val="286"/>
        </w:trPr>
        <w:tc>
          <w:tcPr>
            <w:tcW w:w="513" w:type="pct"/>
            <w:shd w:val="clear" w:color="auto" w:fill="FFFFFF"/>
            <w:vAlign w:val="center"/>
          </w:tcPr>
          <w:p w14:paraId="6F95FC9C" w14:textId="77777777" w:rsidR="00354074" w:rsidRDefault="00000000">
            <w:pPr>
              <w:jc w:val="center"/>
              <w:rPr>
                <w:rFonts w:ascii="宋体" w:hAnsi="宋体" w:hint="eastAsia"/>
              </w:rPr>
            </w:pPr>
            <w:r>
              <w:rPr>
                <w:rFonts w:ascii="宋体" w:hAnsi="宋体" w:hint="eastAsia"/>
              </w:rPr>
              <w:t>4</w:t>
            </w:r>
          </w:p>
        </w:tc>
        <w:tc>
          <w:tcPr>
            <w:tcW w:w="2557" w:type="pct"/>
            <w:shd w:val="clear" w:color="auto" w:fill="FFFFFF"/>
            <w:tcMar>
              <w:top w:w="15" w:type="dxa"/>
              <w:left w:w="15" w:type="dxa"/>
              <w:bottom w:w="15" w:type="dxa"/>
              <w:right w:w="15" w:type="dxa"/>
            </w:tcMar>
            <w:vAlign w:val="center"/>
          </w:tcPr>
          <w:p w14:paraId="6808E587" w14:textId="77777777" w:rsidR="00354074" w:rsidRDefault="00000000">
            <w:pPr>
              <w:rPr>
                <w:rFonts w:ascii="宋体" w:hAnsi="宋体" w:hint="eastAsia"/>
              </w:rPr>
            </w:pPr>
            <w:r>
              <w:rPr>
                <w:rFonts w:ascii="宋体" w:hAnsi="宋体" w:cs="宋体" w:hint="eastAsia"/>
              </w:rPr>
              <w:t>★4.车身宽度（mm）：1900≤宽度≤1930</w:t>
            </w:r>
          </w:p>
        </w:tc>
        <w:tc>
          <w:tcPr>
            <w:tcW w:w="1929" w:type="pct"/>
            <w:shd w:val="clear" w:color="auto" w:fill="FFFFFF"/>
            <w:vAlign w:val="center"/>
          </w:tcPr>
          <w:p w14:paraId="385A6BCC"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3E4347C8" w14:textId="77777777">
        <w:trPr>
          <w:trHeight w:val="286"/>
        </w:trPr>
        <w:tc>
          <w:tcPr>
            <w:tcW w:w="513" w:type="pct"/>
            <w:shd w:val="clear" w:color="auto" w:fill="FFFFFF"/>
            <w:vAlign w:val="center"/>
          </w:tcPr>
          <w:p w14:paraId="3F1891FF" w14:textId="77777777" w:rsidR="00354074" w:rsidRDefault="00000000">
            <w:pPr>
              <w:jc w:val="center"/>
              <w:rPr>
                <w:rFonts w:ascii="宋体" w:hAnsi="宋体" w:hint="eastAsia"/>
              </w:rPr>
            </w:pPr>
            <w:r>
              <w:rPr>
                <w:rFonts w:ascii="宋体" w:hAnsi="宋体" w:hint="eastAsia"/>
              </w:rPr>
              <w:t>5</w:t>
            </w:r>
          </w:p>
        </w:tc>
        <w:tc>
          <w:tcPr>
            <w:tcW w:w="2557" w:type="pct"/>
            <w:shd w:val="clear" w:color="auto" w:fill="FFFFFF"/>
            <w:tcMar>
              <w:top w:w="15" w:type="dxa"/>
              <w:left w:w="15" w:type="dxa"/>
              <w:bottom w:w="15" w:type="dxa"/>
              <w:right w:w="15" w:type="dxa"/>
            </w:tcMar>
            <w:vAlign w:val="center"/>
          </w:tcPr>
          <w:p w14:paraId="2CA5AFB1" w14:textId="77777777" w:rsidR="00354074" w:rsidRDefault="00000000">
            <w:pPr>
              <w:rPr>
                <w:rFonts w:ascii="宋体" w:hAnsi="宋体" w:hint="eastAsia"/>
              </w:rPr>
            </w:pPr>
            <w:r>
              <w:rPr>
                <w:rFonts w:ascii="宋体" w:hAnsi="宋体" w:cs="宋体" w:hint="eastAsia"/>
              </w:rPr>
              <w:t>★5.车身高度（mm）：1625≤高度≤1685</w:t>
            </w:r>
          </w:p>
        </w:tc>
        <w:tc>
          <w:tcPr>
            <w:tcW w:w="1929" w:type="pct"/>
            <w:shd w:val="clear" w:color="auto" w:fill="FFFFFF"/>
            <w:vAlign w:val="center"/>
          </w:tcPr>
          <w:p w14:paraId="6B51DAC9"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66B9DCF1" w14:textId="77777777">
        <w:trPr>
          <w:trHeight w:val="286"/>
        </w:trPr>
        <w:tc>
          <w:tcPr>
            <w:tcW w:w="513" w:type="pct"/>
            <w:shd w:val="clear" w:color="auto" w:fill="FFFFFF"/>
            <w:vAlign w:val="center"/>
          </w:tcPr>
          <w:p w14:paraId="362599C0" w14:textId="77777777" w:rsidR="00354074" w:rsidRDefault="00000000">
            <w:pPr>
              <w:jc w:val="center"/>
              <w:rPr>
                <w:rFonts w:ascii="宋体" w:hAnsi="宋体" w:hint="eastAsia"/>
              </w:rPr>
            </w:pPr>
            <w:r>
              <w:rPr>
                <w:rFonts w:ascii="宋体" w:hAnsi="宋体" w:hint="eastAsia"/>
              </w:rPr>
              <w:t>6</w:t>
            </w:r>
          </w:p>
        </w:tc>
        <w:tc>
          <w:tcPr>
            <w:tcW w:w="2557" w:type="pct"/>
            <w:shd w:val="clear" w:color="auto" w:fill="FFFFFF"/>
            <w:tcMar>
              <w:top w:w="15" w:type="dxa"/>
              <w:left w:w="15" w:type="dxa"/>
              <w:bottom w:w="15" w:type="dxa"/>
              <w:right w:w="15" w:type="dxa"/>
            </w:tcMar>
            <w:vAlign w:val="center"/>
          </w:tcPr>
          <w:p w14:paraId="5B882946" w14:textId="77777777" w:rsidR="00354074" w:rsidRDefault="00000000">
            <w:pPr>
              <w:rPr>
                <w:rFonts w:ascii="宋体" w:hAnsi="宋体" w:hint="eastAsia"/>
              </w:rPr>
            </w:pPr>
            <w:r>
              <w:rPr>
                <w:rFonts w:ascii="宋体" w:hAnsi="宋体" w:cs="宋体" w:hint="eastAsia"/>
              </w:rPr>
              <w:t>★6.轴距</w:t>
            </w:r>
            <w:proofErr w:type="gramStart"/>
            <w:r>
              <w:rPr>
                <w:rFonts w:ascii="宋体" w:hAnsi="宋体" w:cs="宋体" w:hint="eastAsia"/>
              </w:rPr>
              <w:t>(mm)</w:t>
            </w:r>
            <w:proofErr w:type="gramEnd"/>
            <w:r>
              <w:rPr>
                <w:rFonts w:ascii="宋体" w:hAnsi="宋体" w:cs="宋体" w:hint="eastAsia"/>
              </w:rPr>
              <w:t>:2820≤轴距≤2930</w:t>
            </w:r>
          </w:p>
        </w:tc>
        <w:tc>
          <w:tcPr>
            <w:tcW w:w="1929" w:type="pct"/>
            <w:shd w:val="clear" w:color="auto" w:fill="FFFFFF"/>
            <w:vAlign w:val="center"/>
          </w:tcPr>
          <w:p w14:paraId="11A44A0F"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541083AB" w14:textId="77777777">
        <w:trPr>
          <w:trHeight w:val="286"/>
        </w:trPr>
        <w:tc>
          <w:tcPr>
            <w:tcW w:w="513" w:type="pct"/>
            <w:shd w:val="clear" w:color="auto" w:fill="FFFFFF"/>
            <w:vAlign w:val="center"/>
          </w:tcPr>
          <w:p w14:paraId="035DEBF0" w14:textId="77777777" w:rsidR="00354074" w:rsidRDefault="00000000">
            <w:pPr>
              <w:jc w:val="center"/>
              <w:rPr>
                <w:rFonts w:ascii="宋体" w:hAnsi="宋体" w:hint="eastAsia"/>
              </w:rPr>
            </w:pPr>
            <w:r>
              <w:rPr>
                <w:rFonts w:ascii="宋体" w:hAnsi="宋体" w:hint="eastAsia"/>
              </w:rPr>
              <w:t>7</w:t>
            </w:r>
          </w:p>
        </w:tc>
        <w:tc>
          <w:tcPr>
            <w:tcW w:w="2557" w:type="pct"/>
            <w:shd w:val="clear" w:color="auto" w:fill="FFFFFF"/>
            <w:tcMar>
              <w:top w:w="15" w:type="dxa"/>
              <w:left w:w="15" w:type="dxa"/>
              <w:bottom w:w="15" w:type="dxa"/>
              <w:right w:w="15" w:type="dxa"/>
            </w:tcMar>
            <w:vAlign w:val="center"/>
          </w:tcPr>
          <w:p w14:paraId="4530F642" w14:textId="77777777" w:rsidR="00354074" w:rsidRDefault="00000000">
            <w:pPr>
              <w:rPr>
                <w:rFonts w:ascii="宋体" w:hAnsi="宋体" w:hint="eastAsia"/>
              </w:rPr>
            </w:pPr>
            <w:r>
              <w:rPr>
                <w:rFonts w:ascii="宋体" w:hAnsi="宋体" w:cs="宋体" w:hint="eastAsia"/>
              </w:rPr>
              <w:t>★7.电机最大功率（kW）：190≤功率≤250</w:t>
            </w:r>
          </w:p>
        </w:tc>
        <w:tc>
          <w:tcPr>
            <w:tcW w:w="1929" w:type="pct"/>
            <w:shd w:val="clear" w:color="auto" w:fill="FFFFFF"/>
            <w:vAlign w:val="center"/>
          </w:tcPr>
          <w:p w14:paraId="026411EE"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7B3BAE46" w14:textId="77777777">
        <w:trPr>
          <w:trHeight w:val="286"/>
        </w:trPr>
        <w:tc>
          <w:tcPr>
            <w:tcW w:w="513" w:type="pct"/>
            <w:shd w:val="clear" w:color="auto" w:fill="FFFFFF"/>
            <w:vAlign w:val="center"/>
          </w:tcPr>
          <w:p w14:paraId="18981769" w14:textId="77777777" w:rsidR="00354074" w:rsidRDefault="00000000">
            <w:pPr>
              <w:jc w:val="center"/>
              <w:rPr>
                <w:rFonts w:ascii="宋体" w:hAnsi="宋体" w:hint="eastAsia"/>
              </w:rPr>
            </w:pPr>
            <w:r>
              <w:rPr>
                <w:rFonts w:ascii="宋体" w:hAnsi="宋体" w:hint="eastAsia"/>
              </w:rPr>
              <w:t>8</w:t>
            </w:r>
          </w:p>
        </w:tc>
        <w:tc>
          <w:tcPr>
            <w:tcW w:w="2557" w:type="pct"/>
            <w:shd w:val="clear" w:color="auto" w:fill="FFFFFF"/>
            <w:tcMar>
              <w:top w:w="15" w:type="dxa"/>
              <w:left w:w="15" w:type="dxa"/>
              <w:bottom w:w="15" w:type="dxa"/>
              <w:right w:w="15" w:type="dxa"/>
            </w:tcMar>
            <w:vAlign w:val="center"/>
          </w:tcPr>
          <w:p w14:paraId="1DC6CAEC" w14:textId="77777777" w:rsidR="00354074" w:rsidRDefault="00000000">
            <w:pPr>
              <w:rPr>
                <w:rFonts w:ascii="宋体" w:hAnsi="宋体" w:hint="eastAsia"/>
              </w:rPr>
            </w:pPr>
            <w:r>
              <w:rPr>
                <w:rFonts w:ascii="宋体" w:hAnsi="宋体" w:cs="宋体" w:hint="eastAsia"/>
              </w:rPr>
              <w:t xml:space="preserve">★8.电机最大扭矩（Nm）：290≤扭矩≤360 </w:t>
            </w:r>
          </w:p>
        </w:tc>
        <w:tc>
          <w:tcPr>
            <w:tcW w:w="1929" w:type="pct"/>
            <w:shd w:val="clear" w:color="auto" w:fill="FFFFFF"/>
            <w:vAlign w:val="center"/>
          </w:tcPr>
          <w:p w14:paraId="6E6386EA" w14:textId="77777777" w:rsidR="00354074" w:rsidRDefault="00000000">
            <w:pPr>
              <w:rPr>
                <w:rFonts w:ascii="宋体" w:hAnsi="宋体" w:hint="eastAsia"/>
              </w:rPr>
            </w:pPr>
            <w:r>
              <w:rPr>
                <w:rFonts w:ascii="宋体" w:hAnsi="宋体" w:hint="eastAsia"/>
              </w:rPr>
              <w:t>需提供产品彩页或者官网截图，加</w:t>
            </w:r>
            <w:r>
              <w:rPr>
                <w:rFonts w:ascii="宋体" w:hAnsi="宋体" w:hint="eastAsia"/>
              </w:rPr>
              <w:lastRenderedPageBreak/>
              <w:t>盖投标单位公章。</w:t>
            </w:r>
          </w:p>
        </w:tc>
      </w:tr>
      <w:tr w:rsidR="00354074" w14:paraId="6F5EBC7B" w14:textId="77777777">
        <w:trPr>
          <w:trHeight w:val="286"/>
        </w:trPr>
        <w:tc>
          <w:tcPr>
            <w:tcW w:w="513" w:type="pct"/>
            <w:shd w:val="clear" w:color="auto" w:fill="FFFFFF"/>
            <w:vAlign w:val="center"/>
          </w:tcPr>
          <w:p w14:paraId="3B99A998" w14:textId="77777777" w:rsidR="00354074" w:rsidRDefault="00000000">
            <w:pPr>
              <w:jc w:val="center"/>
              <w:rPr>
                <w:rFonts w:ascii="宋体" w:hAnsi="宋体" w:hint="eastAsia"/>
              </w:rPr>
            </w:pPr>
            <w:r>
              <w:rPr>
                <w:rFonts w:ascii="宋体" w:hAnsi="宋体" w:hint="eastAsia"/>
              </w:rPr>
              <w:lastRenderedPageBreak/>
              <w:t>9</w:t>
            </w:r>
          </w:p>
        </w:tc>
        <w:tc>
          <w:tcPr>
            <w:tcW w:w="2557" w:type="pct"/>
            <w:shd w:val="clear" w:color="auto" w:fill="FFFFFF"/>
            <w:tcMar>
              <w:top w:w="15" w:type="dxa"/>
              <w:left w:w="15" w:type="dxa"/>
              <w:bottom w:w="15" w:type="dxa"/>
              <w:right w:w="15" w:type="dxa"/>
            </w:tcMar>
            <w:vAlign w:val="center"/>
          </w:tcPr>
          <w:p w14:paraId="110BF0EE" w14:textId="77777777" w:rsidR="00354074" w:rsidRDefault="00000000">
            <w:pPr>
              <w:rPr>
                <w:rFonts w:ascii="宋体" w:hAnsi="宋体" w:hint="eastAsia"/>
              </w:rPr>
            </w:pPr>
            <w:r>
              <w:rPr>
                <w:rFonts w:ascii="宋体" w:hAnsi="宋体" w:cs="宋体" w:hint="eastAsia"/>
              </w:rPr>
              <w:t>★9.电机形式：永磁同步电机</w:t>
            </w:r>
          </w:p>
        </w:tc>
        <w:tc>
          <w:tcPr>
            <w:tcW w:w="1929" w:type="pct"/>
            <w:shd w:val="clear" w:color="auto" w:fill="FFFFFF"/>
            <w:vAlign w:val="center"/>
          </w:tcPr>
          <w:p w14:paraId="1226A398"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7C67F7EE" w14:textId="77777777">
        <w:trPr>
          <w:trHeight w:val="286"/>
        </w:trPr>
        <w:tc>
          <w:tcPr>
            <w:tcW w:w="513" w:type="pct"/>
            <w:shd w:val="clear" w:color="auto" w:fill="FFFFFF"/>
            <w:vAlign w:val="center"/>
          </w:tcPr>
          <w:p w14:paraId="2071B8B7" w14:textId="77777777" w:rsidR="00354074" w:rsidRDefault="00000000">
            <w:pPr>
              <w:jc w:val="center"/>
              <w:rPr>
                <w:rFonts w:ascii="宋体" w:hAnsi="宋体" w:hint="eastAsia"/>
              </w:rPr>
            </w:pPr>
            <w:r>
              <w:rPr>
                <w:rFonts w:ascii="宋体" w:hAnsi="宋体" w:hint="eastAsia"/>
              </w:rPr>
              <w:t>10</w:t>
            </w:r>
          </w:p>
        </w:tc>
        <w:tc>
          <w:tcPr>
            <w:tcW w:w="2557" w:type="pct"/>
            <w:shd w:val="clear" w:color="auto" w:fill="FFFFFF"/>
            <w:tcMar>
              <w:top w:w="15" w:type="dxa"/>
              <w:left w:w="15" w:type="dxa"/>
              <w:bottom w:w="15" w:type="dxa"/>
              <w:right w:w="15" w:type="dxa"/>
            </w:tcMar>
            <w:vAlign w:val="center"/>
          </w:tcPr>
          <w:p w14:paraId="45C80C09" w14:textId="77777777" w:rsidR="00354074" w:rsidRDefault="00000000">
            <w:pPr>
              <w:rPr>
                <w:rFonts w:ascii="宋体" w:hAnsi="宋体" w:cs="宋体" w:hint="eastAsia"/>
              </w:rPr>
            </w:pPr>
            <w:r>
              <w:rPr>
                <w:rFonts w:ascii="宋体" w:hAnsi="宋体" w:cs="宋体" w:hint="eastAsia"/>
              </w:rPr>
              <w:t>★17.承诺免费提供警用车辆喷涂，且符合公安部2004警车外观喷涂规范</w:t>
            </w:r>
          </w:p>
        </w:tc>
        <w:tc>
          <w:tcPr>
            <w:tcW w:w="1929" w:type="pct"/>
            <w:shd w:val="clear" w:color="auto" w:fill="FFFFFF"/>
            <w:vAlign w:val="center"/>
          </w:tcPr>
          <w:p w14:paraId="2682A105" w14:textId="77777777" w:rsidR="00354074" w:rsidRDefault="00000000">
            <w:pPr>
              <w:rPr>
                <w:rFonts w:ascii="宋体" w:hAnsi="宋体" w:hint="eastAsia"/>
              </w:rPr>
            </w:pPr>
            <w:r>
              <w:rPr>
                <w:rFonts w:ascii="宋体" w:hAnsi="宋体" w:hint="eastAsia"/>
              </w:rPr>
              <w:t>提供承诺函，格式自拟，加盖投标单位公章。</w:t>
            </w:r>
          </w:p>
        </w:tc>
      </w:tr>
    </w:tbl>
    <w:p w14:paraId="3B9F71BA" w14:textId="77777777" w:rsidR="00354074" w:rsidRDefault="00354074">
      <w:pPr>
        <w:spacing w:line="570" w:lineRule="exact"/>
        <w:ind w:firstLine="643"/>
        <w:contextualSpacing/>
        <w:jc w:val="center"/>
        <w:rPr>
          <w:rFonts w:ascii="宋体" w:hAnsi="宋体" w:hint="eastAsia"/>
          <w:b/>
          <w:sz w:val="32"/>
          <w:szCs w:val="32"/>
        </w:rPr>
      </w:pPr>
    </w:p>
    <w:p w14:paraId="6EDAC79B" w14:textId="77777777" w:rsidR="00354074" w:rsidRDefault="00000000">
      <w:pPr>
        <w:spacing w:line="570" w:lineRule="exact"/>
        <w:ind w:firstLine="643"/>
        <w:contextualSpacing/>
        <w:jc w:val="center"/>
        <w:rPr>
          <w:rFonts w:ascii="宋体" w:hAnsi="宋体" w:hint="eastAsia"/>
          <w:b/>
          <w:sz w:val="32"/>
          <w:szCs w:val="32"/>
        </w:rPr>
      </w:pPr>
      <w:r>
        <w:rPr>
          <w:rFonts w:ascii="宋体" w:hAnsi="宋体" w:hint="eastAsia"/>
          <w:b/>
          <w:sz w:val="32"/>
          <w:szCs w:val="32"/>
        </w:rPr>
        <w:t>采购包</w:t>
      </w:r>
      <w:r>
        <w:rPr>
          <w:rFonts w:ascii="宋体" w:hAnsi="宋体"/>
          <w:b/>
          <w:sz w:val="32"/>
          <w:szCs w:val="32"/>
        </w:rPr>
        <w:t>2</w:t>
      </w:r>
      <w:r>
        <w:rPr>
          <w:rFonts w:ascii="宋体" w:hAnsi="宋体" w:hint="eastAsia"/>
          <w:b/>
          <w:sz w:val="32"/>
          <w:szCs w:val="32"/>
        </w:rPr>
        <w:t>（3辆新能源小型客车）</w:t>
      </w:r>
    </w:p>
    <w:p w14:paraId="5A2879BF" w14:textId="77777777" w:rsidR="00354074" w:rsidRDefault="00354074">
      <w:pPr>
        <w:spacing w:line="360" w:lineRule="auto"/>
        <w:ind w:firstLine="482"/>
        <w:contextualSpacing/>
        <w:rPr>
          <w:rFonts w:ascii="宋体" w:hAnsi="宋体" w:hint="eastAsia"/>
          <w:b/>
          <w:sz w:val="24"/>
        </w:rPr>
      </w:pPr>
    </w:p>
    <w:p w14:paraId="5DD378B7" w14:textId="77777777" w:rsidR="00354074" w:rsidRDefault="00000000">
      <w:pPr>
        <w:spacing w:line="360" w:lineRule="auto"/>
        <w:ind w:firstLine="482"/>
        <w:contextualSpacing/>
        <w:rPr>
          <w:rFonts w:ascii="宋体" w:hAnsi="宋体" w:hint="eastAsia"/>
          <w:b/>
          <w:sz w:val="24"/>
        </w:rPr>
      </w:pPr>
      <w:r>
        <w:rPr>
          <w:rFonts w:ascii="宋体" w:hAnsi="宋体"/>
          <w:b/>
          <w:sz w:val="24"/>
        </w:rPr>
        <w:t>1. 基本要求</w:t>
      </w:r>
    </w:p>
    <w:p w14:paraId="14CAE6A4" w14:textId="77777777" w:rsidR="00354074" w:rsidRDefault="00000000">
      <w:pPr>
        <w:spacing w:line="341" w:lineRule="auto"/>
        <w:ind w:firstLine="480"/>
        <w:rPr>
          <w:sz w:val="24"/>
        </w:rPr>
      </w:pPr>
      <w:r>
        <w:rPr>
          <w:rFonts w:hint="eastAsia"/>
          <w:sz w:val="24"/>
        </w:rPr>
        <w:t>1.1</w:t>
      </w:r>
      <w:r>
        <w:rPr>
          <w:rFonts w:hint="eastAsia"/>
          <w:sz w:val="24"/>
        </w:rPr>
        <w:t>每个分包的中标单位与表格中相应分包的公安机关分别签订供货合同。</w:t>
      </w:r>
    </w:p>
    <w:tbl>
      <w:tblPr>
        <w:tblW w:w="44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2488"/>
        <w:gridCol w:w="2080"/>
        <w:gridCol w:w="1277"/>
      </w:tblGrid>
      <w:tr w:rsidR="00354074" w14:paraId="3EDEAF66" w14:textId="77777777">
        <w:trPr>
          <w:trHeight w:val="190"/>
          <w:jc w:val="center"/>
        </w:trPr>
        <w:tc>
          <w:tcPr>
            <w:tcW w:w="1057" w:type="pct"/>
            <w:vAlign w:val="center"/>
          </w:tcPr>
          <w:p w14:paraId="46FED31B"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标段</w:t>
            </w:r>
          </w:p>
        </w:tc>
        <w:tc>
          <w:tcPr>
            <w:tcW w:w="1678" w:type="pct"/>
            <w:vAlign w:val="center"/>
          </w:tcPr>
          <w:p w14:paraId="38F58F1F"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参数要求</w:t>
            </w:r>
          </w:p>
        </w:tc>
        <w:tc>
          <w:tcPr>
            <w:tcW w:w="1403" w:type="pct"/>
            <w:vAlign w:val="center"/>
          </w:tcPr>
          <w:p w14:paraId="3F8069B6"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分包最高限价</w:t>
            </w:r>
          </w:p>
          <w:p w14:paraId="3C642F9A"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（万元）</w:t>
            </w:r>
          </w:p>
        </w:tc>
        <w:tc>
          <w:tcPr>
            <w:tcW w:w="861" w:type="pct"/>
            <w:vAlign w:val="center"/>
          </w:tcPr>
          <w:p w14:paraId="6A830188"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数量</w:t>
            </w:r>
          </w:p>
        </w:tc>
      </w:tr>
      <w:tr w:rsidR="00354074" w14:paraId="430DA112" w14:textId="77777777">
        <w:trPr>
          <w:jc w:val="center"/>
        </w:trPr>
        <w:tc>
          <w:tcPr>
            <w:tcW w:w="1057" w:type="pct"/>
          </w:tcPr>
          <w:p w14:paraId="7FFBB298"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采购包2</w:t>
            </w:r>
          </w:p>
        </w:tc>
        <w:tc>
          <w:tcPr>
            <w:tcW w:w="1678" w:type="pct"/>
          </w:tcPr>
          <w:p w14:paraId="75FF698D" w14:textId="77777777" w:rsidR="00354074" w:rsidRDefault="00000000">
            <w:pPr>
              <w:pStyle w:val="Default"/>
              <w:jc w:val="center"/>
              <w:rPr>
                <w:rFonts w:ascii="宋体" w:hAnsi="宋体" w:cs="仿宋_GB2312" w:hint="eastAsia"/>
                <w:color w:val="auto"/>
              </w:rPr>
            </w:pPr>
            <w:r>
              <w:rPr>
                <w:rFonts w:ascii="宋体" w:hAnsi="宋体" w:hint="eastAsia"/>
                <w:color w:val="auto"/>
              </w:rPr>
              <w:t>新能源小型客车</w:t>
            </w:r>
          </w:p>
        </w:tc>
        <w:tc>
          <w:tcPr>
            <w:tcW w:w="1403" w:type="pct"/>
          </w:tcPr>
          <w:p w14:paraId="62813BA2"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50.67</w:t>
            </w:r>
          </w:p>
        </w:tc>
        <w:tc>
          <w:tcPr>
            <w:tcW w:w="861" w:type="pct"/>
          </w:tcPr>
          <w:p w14:paraId="12D9A7F8"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3辆</w:t>
            </w:r>
          </w:p>
        </w:tc>
      </w:tr>
    </w:tbl>
    <w:p w14:paraId="7CE9106B" w14:textId="77777777" w:rsidR="00354074" w:rsidRDefault="00000000">
      <w:pPr>
        <w:spacing w:line="341" w:lineRule="auto"/>
        <w:ind w:firstLine="480"/>
        <w:rPr>
          <w:sz w:val="24"/>
        </w:rPr>
      </w:pPr>
      <w:r>
        <w:rPr>
          <w:rFonts w:hint="eastAsia"/>
          <w:sz w:val="24"/>
        </w:rPr>
        <w:t xml:space="preserve">1.2 </w:t>
      </w:r>
      <w:r>
        <w:rPr>
          <w:rFonts w:hint="eastAsia"/>
          <w:sz w:val="24"/>
        </w:rPr>
        <w:t>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p>
    <w:p w14:paraId="1427D3C2" w14:textId="77777777" w:rsidR="00354074" w:rsidRDefault="00000000">
      <w:pPr>
        <w:spacing w:line="341" w:lineRule="auto"/>
        <w:ind w:firstLine="480"/>
        <w:rPr>
          <w:sz w:val="24"/>
        </w:rPr>
      </w:pPr>
      <w:r>
        <w:rPr>
          <w:rFonts w:hint="eastAsia"/>
          <w:sz w:val="24"/>
        </w:rPr>
        <w:t xml:space="preserve">1.3 </w:t>
      </w:r>
      <w:r>
        <w:rPr>
          <w:rFonts w:hint="eastAsia"/>
          <w:sz w:val="24"/>
        </w:rPr>
        <w:t>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p>
    <w:p w14:paraId="56F368C1" w14:textId="77777777" w:rsidR="00354074" w:rsidRDefault="00354074">
      <w:pPr>
        <w:spacing w:line="360" w:lineRule="auto"/>
        <w:ind w:firstLine="482"/>
        <w:contextualSpacing/>
        <w:rPr>
          <w:rFonts w:ascii="宋体" w:hAnsi="宋体" w:hint="eastAsia"/>
          <w:b/>
          <w:sz w:val="24"/>
        </w:rPr>
      </w:pPr>
    </w:p>
    <w:p w14:paraId="5306A58E" w14:textId="77777777" w:rsidR="00354074" w:rsidRDefault="00000000">
      <w:pPr>
        <w:spacing w:line="360" w:lineRule="auto"/>
        <w:ind w:firstLine="482"/>
        <w:contextualSpacing/>
        <w:rPr>
          <w:rFonts w:ascii="宋体" w:hAnsi="宋体" w:hint="eastAsia"/>
          <w:b/>
          <w:sz w:val="24"/>
        </w:rPr>
      </w:pPr>
      <w:r>
        <w:rPr>
          <w:rFonts w:ascii="宋体" w:hAnsi="宋体"/>
          <w:b/>
          <w:sz w:val="24"/>
        </w:rPr>
        <w:t>2.货物技术要求</w:t>
      </w:r>
    </w:p>
    <w:tbl>
      <w:tblPr>
        <w:tblW w:w="7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167"/>
        <w:gridCol w:w="820"/>
        <w:gridCol w:w="4919"/>
      </w:tblGrid>
      <w:tr w:rsidR="00354074" w14:paraId="4C346022" w14:textId="77777777">
        <w:trPr>
          <w:trHeight w:val="286"/>
          <w:jc w:val="center"/>
        </w:trPr>
        <w:tc>
          <w:tcPr>
            <w:tcW w:w="2167" w:type="dxa"/>
            <w:shd w:val="clear" w:color="auto" w:fill="FFFFFF"/>
            <w:tcMar>
              <w:top w:w="15" w:type="dxa"/>
              <w:left w:w="15" w:type="dxa"/>
              <w:bottom w:w="15" w:type="dxa"/>
              <w:right w:w="15" w:type="dxa"/>
            </w:tcMar>
            <w:vAlign w:val="center"/>
          </w:tcPr>
          <w:p w14:paraId="410A1293" w14:textId="77777777" w:rsidR="00354074" w:rsidRDefault="00000000">
            <w:pPr>
              <w:jc w:val="center"/>
              <w:rPr>
                <w:rFonts w:ascii="宋体" w:hAnsi="宋体" w:cs="宋体" w:hint="eastAsia"/>
              </w:rPr>
            </w:pPr>
            <w:r>
              <w:rPr>
                <w:rFonts w:ascii="宋体" w:hAnsi="宋体" w:cs="宋体" w:hint="eastAsia"/>
              </w:rPr>
              <w:t>采购项名称</w:t>
            </w:r>
          </w:p>
        </w:tc>
        <w:tc>
          <w:tcPr>
            <w:tcW w:w="820" w:type="dxa"/>
            <w:shd w:val="clear" w:color="auto" w:fill="FFFFFF"/>
            <w:tcMar>
              <w:top w:w="15" w:type="dxa"/>
              <w:left w:w="15" w:type="dxa"/>
              <w:bottom w:w="15" w:type="dxa"/>
              <w:right w:w="15" w:type="dxa"/>
            </w:tcMar>
            <w:vAlign w:val="center"/>
          </w:tcPr>
          <w:p w14:paraId="3A777103" w14:textId="77777777" w:rsidR="00354074" w:rsidRDefault="00000000">
            <w:pPr>
              <w:jc w:val="center"/>
              <w:rPr>
                <w:rFonts w:ascii="宋体" w:hAnsi="宋体" w:cs="宋体" w:hint="eastAsia"/>
              </w:rPr>
            </w:pPr>
            <w:r>
              <w:rPr>
                <w:rFonts w:ascii="宋体" w:hAnsi="宋体" w:cs="宋体" w:hint="eastAsia"/>
              </w:rPr>
              <w:t>数量</w:t>
            </w:r>
          </w:p>
        </w:tc>
        <w:tc>
          <w:tcPr>
            <w:tcW w:w="4919" w:type="dxa"/>
            <w:shd w:val="clear" w:color="auto" w:fill="FFFFFF"/>
            <w:tcMar>
              <w:top w:w="15" w:type="dxa"/>
              <w:left w:w="15" w:type="dxa"/>
              <w:bottom w:w="15" w:type="dxa"/>
              <w:right w:w="15" w:type="dxa"/>
            </w:tcMar>
            <w:vAlign w:val="center"/>
          </w:tcPr>
          <w:p w14:paraId="1337513E" w14:textId="77777777" w:rsidR="00354074" w:rsidRDefault="00000000">
            <w:pPr>
              <w:jc w:val="center"/>
              <w:rPr>
                <w:rFonts w:ascii="宋体" w:hAnsi="宋体" w:cs="宋体" w:hint="eastAsia"/>
              </w:rPr>
            </w:pPr>
            <w:r>
              <w:rPr>
                <w:rFonts w:ascii="宋体" w:hAnsi="宋体" w:cs="宋体" w:hint="eastAsia"/>
              </w:rPr>
              <w:t>技术要求</w:t>
            </w:r>
          </w:p>
        </w:tc>
      </w:tr>
      <w:tr w:rsidR="00354074" w14:paraId="0D12AD32" w14:textId="77777777">
        <w:trPr>
          <w:trHeight w:val="286"/>
          <w:jc w:val="center"/>
        </w:trPr>
        <w:tc>
          <w:tcPr>
            <w:tcW w:w="2167" w:type="dxa"/>
            <w:vMerge w:val="restart"/>
            <w:shd w:val="clear" w:color="auto" w:fill="FFFFFF"/>
            <w:tcMar>
              <w:top w:w="15" w:type="dxa"/>
              <w:left w:w="15" w:type="dxa"/>
              <w:bottom w:w="15" w:type="dxa"/>
              <w:right w:w="15" w:type="dxa"/>
            </w:tcMar>
            <w:vAlign w:val="center"/>
          </w:tcPr>
          <w:p w14:paraId="1058E36D" w14:textId="77777777" w:rsidR="00354074" w:rsidRDefault="00000000">
            <w:pPr>
              <w:jc w:val="center"/>
              <w:rPr>
                <w:rFonts w:ascii="宋体" w:hAnsi="宋体" w:cs="宋体" w:hint="eastAsia"/>
              </w:rPr>
            </w:pPr>
            <w:r>
              <w:rPr>
                <w:rFonts w:ascii="宋体" w:hAnsi="宋体" w:hint="eastAsia"/>
              </w:rPr>
              <w:t>新能源小型客车</w:t>
            </w:r>
          </w:p>
        </w:tc>
        <w:tc>
          <w:tcPr>
            <w:tcW w:w="820" w:type="dxa"/>
            <w:vMerge w:val="restart"/>
            <w:shd w:val="clear" w:color="auto" w:fill="FFFFFF"/>
            <w:tcMar>
              <w:top w:w="15" w:type="dxa"/>
              <w:left w:w="15" w:type="dxa"/>
              <w:bottom w:w="15" w:type="dxa"/>
              <w:right w:w="15" w:type="dxa"/>
            </w:tcMar>
            <w:vAlign w:val="center"/>
          </w:tcPr>
          <w:p w14:paraId="3D1995BA" w14:textId="77777777" w:rsidR="00354074" w:rsidRDefault="00000000">
            <w:pPr>
              <w:jc w:val="center"/>
              <w:rPr>
                <w:rFonts w:ascii="宋体" w:hAnsi="宋体" w:cs="宋体" w:hint="eastAsia"/>
              </w:rPr>
            </w:pPr>
            <w:r>
              <w:rPr>
                <w:rFonts w:ascii="宋体" w:hAnsi="宋体" w:cs="宋体" w:hint="eastAsia"/>
              </w:rPr>
              <w:t>3</w:t>
            </w:r>
          </w:p>
        </w:tc>
        <w:tc>
          <w:tcPr>
            <w:tcW w:w="4919" w:type="dxa"/>
            <w:shd w:val="clear" w:color="auto" w:fill="FFFFFF"/>
            <w:tcMar>
              <w:top w:w="15" w:type="dxa"/>
              <w:left w:w="15" w:type="dxa"/>
              <w:bottom w:w="15" w:type="dxa"/>
              <w:right w:w="15" w:type="dxa"/>
            </w:tcMar>
            <w:vAlign w:val="center"/>
          </w:tcPr>
          <w:p w14:paraId="1991E534" w14:textId="77777777" w:rsidR="00354074" w:rsidRDefault="00000000">
            <w:pPr>
              <w:rPr>
                <w:rFonts w:ascii="宋体" w:hAnsi="宋体" w:cs="宋体" w:hint="eastAsia"/>
              </w:rPr>
            </w:pPr>
            <w:r>
              <w:rPr>
                <w:rFonts w:ascii="宋体" w:hAnsi="宋体" w:cs="宋体" w:hint="eastAsia"/>
              </w:rPr>
              <w:t>★1.能源类型： 纯电</w:t>
            </w:r>
          </w:p>
        </w:tc>
      </w:tr>
      <w:tr w:rsidR="00354074" w14:paraId="7BABE6BC" w14:textId="77777777">
        <w:trPr>
          <w:trHeight w:val="286"/>
          <w:jc w:val="center"/>
        </w:trPr>
        <w:tc>
          <w:tcPr>
            <w:tcW w:w="2167" w:type="dxa"/>
            <w:vMerge/>
            <w:vAlign w:val="center"/>
          </w:tcPr>
          <w:p w14:paraId="208B1E93" w14:textId="77777777" w:rsidR="00354074" w:rsidRDefault="00354074">
            <w:pPr>
              <w:rPr>
                <w:rFonts w:ascii="宋体" w:hAnsi="宋体" w:cs="宋体" w:hint="eastAsia"/>
              </w:rPr>
            </w:pPr>
          </w:p>
        </w:tc>
        <w:tc>
          <w:tcPr>
            <w:tcW w:w="820" w:type="dxa"/>
            <w:vMerge/>
            <w:vAlign w:val="center"/>
          </w:tcPr>
          <w:p w14:paraId="1420A4DA"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4361028E" w14:textId="77777777" w:rsidR="00354074" w:rsidRDefault="00000000">
            <w:pPr>
              <w:rPr>
                <w:rFonts w:ascii="宋体" w:hAnsi="宋体" w:cs="宋体" w:hint="eastAsia"/>
              </w:rPr>
            </w:pPr>
            <w:r>
              <w:rPr>
                <w:rFonts w:ascii="宋体" w:hAnsi="宋体" w:cs="宋体" w:hint="eastAsia"/>
              </w:rPr>
              <w:t>★2.车身结构：五座</w:t>
            </w:r>
          </w:p>
        </w:tc>
      </w:tr>
      <w:tr w:rsidR="00354074" w14:paraId="7030C04B" w14:textId="77777777">
        <w:trPr>
          <w:trHeight w:val="286"/>
          <w:jc w:val="center"/>
        </w:trPr>
        <w:tc>
          <w:tcPr>
            <w:tcW w:w="2167" w:type="dxa"/>
            <w:vMerge/>
            <w:vAlign w:val="center"/>
          </w:tcPr>
          <w:p w14:paraId="0CBFC2BF" w14:textId="77777777" w:rsidR="00354074" w:rsidRDefault="00354074">
            <w:pPr>
              <w:rPr>
                <w:rFonts w:ascii="宋体" w:hAnsi="宋体" w:cs="宋体" w:hint="eastAsia"/>
              </w:rPr>
            </w:pPr>
          </w:p>
        </w:tc>
        <w:tc>
          <w:tcPr>
            <w:tcW w:w="820" w:type="dxa"/>
            <w:vMerge/>
            <w:vAlign w:val="center"/>
          </w:tcPr>
          <w:p w14:paraId="339EC406"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6CD2DB37" w14:textId="77777777" w:rsidR="00354074" w:rsidRDefault="00000000">
            <w:pPr>
              <w:rPr>
                <w:rFonts w:ascii="宋体" w:hAnsi="宋体" w:cs="宋体" w:hint="eastAsia"/>
              </w:rPr>
            </w:pPr>
            <w:r>
              <w:rPr>
                <w:rFonts w:ascii="宋体" w:hAnsi="宋体" w:cs="宋体" w:hint="eastAsia"/>
              </w:rPr>
              <w:t>★3.车身长度（mm）：4750≤长度≤4830</w:t>
            </w:r>
          </w:p>
        </w:tc>
      </w:tr>
      <w:tr w:rsidR="00354074" w14:paraId="7D9BC1B1" w14:textId="77777777">
        <w:trPr>
          <w:trHeight w:val="286"/>
          <w:jc w:val="center"/>
        </w:trPr>
        <w:tc>
          <w:tcPr>
            <w:tcW w:w="2167" w:type="dxa"/>
            <w:vMerge/>
            <w:vAlign w:val="center"/>
          </w:tcPr>
          <w:p w14:paraId="194DEC11" w14:textId="77777777" w:rsidR="00354074" w:rsidRDefault="00354074">
            <w:pPr>
              <w:rPr>
                <w:rFonts w:ascii="宋体" w:hAnsi="宋体" w:cs="宋体" w:hint="eastAsia"/>
              </w:rPr>
            </w:pPr>
          </w:p>
        </w:tc>
        <w:tc>
          <w:tcPr>
            <w:tcW w:w="820" w:type="dxa"/>
            <w:vMerge/>
            <w:vAlign w:val="center"/>
          </w:tcPr>
          <w:p w14:paraId="5D661487"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302E5C68" w14:textId="77777777" w:rsidR="00354074" w:rsidRDefault="00000000">
            <w:pPr>
              <w:rPr>
                <w:rFonts w:ascii="宋体" w:hAnsi="宋体" w:cs="宋体" w:hint="eastAsia"/>
              </w:rPr>
            </w:pPr>
            <w:r>
              <w:rPr>
                <w:rFonts w:ascii="宋体" w:hAnsi="宋体" w:cs="宋体" w:hint="eastAsia"/>
              </w:rPr>
              <w:t>★4.车身宽度（mm）：1900≤宽度≤1930</w:t>
            </w:r>
          </w:p>
        </w:tc>
      </w:tr>
      <w:tr w:rsidR="00354074" w14:paraId="17EC7EFD" w14:textId="77777777">
        <w:trPr>
          <w:trHeight w:val="286"/>
          <w:jc w:val="center"/>
        </w:trPr>
        <w:tc>
          <w:tcPr>
            <w:tcW w:w="2167" w:type="dxa"/>
            <w:vMerge/>
            <w:vAlign w:val="center"/>
          </w:tcPr>
          <w:p w14:paraId="5B62A12E" w14:textId="77777777" w:rsidR="00354074" w:rsidRDefault="00354074">
            <w:pPr>
              <w:rPr>
                <w:rFonts w:ascii="宋体" w:hAnsi="宋体" w:cs="宋体" w:hint="eastAsia"/>
              </w:rPr>
            </w:pPr>
          </w:p>
        </w:tc>
        <w:tc>
          <w:tcPr>
            <w:tcW w:w="820" w:type="dxa"/>
            <w:vMerge/>
            <w:vAlign w:val="center"/>
          </w:tcPr>
          <w:p w14:paraId="71CE418B"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10B5578D" w14:textId="77777777" w:rsidR="00354074" w:rsidRDefault="00000000">
            <w:pPr>
              <w:rPr>
                <w:rFonts w:ascii="宋体" w:hAnsi="宋体" w:cs="宋体" w:hint="eastAsia"/>
              </w:rPr>
            </w:pPr>
            <w:r>
              <w:rPr>
                <w:rFonts w:ascii="宋体" w:hAnsi="宋体" w:cs="宋体" w:hint="eastAsia"/>
              </w:rPr>
              <w:t>★5.车身高度（mm）：1625≤高度≤1685</w:t>
            </w:r>
          </w:p>
        </w:tc>
      </w:tr>
      <w:tr w:rsidR="00354074" w14:paraId="2958241D" w14:textId="77777777">
        <w:trPr>
          <w:trHeight w:val="286"/>
          <w:jc w:val="center"/>
        </w:trPr>
        <w:tc>
          <w:tcPr>
            <w:tcW w:w="2167" w:type="dxa"/>
            <w:vMerge/>
            <w:vAlign w:val="center"/>
          </w:tcPr>
          <w:p w14:paraId="66D05D51" w14:textId="77777777" w:rsidR="00354074" w:rsidRDefault="00354074">
            <w:pPr>
              <w:rPr>
                <w:rFonts w:ascii="宋体" w:hAnsi="宋体" w:cs="宋体" w:hint="eastAsia"/>
              </w:rPr>
            </w:pPr>
          </w:p>
        </w:tc>
        <w:tc>
          <w:tcPr>
            <w:tcW w:w="820" w:type="dxa"/>
            <w:vMerge/>
            <w:vAlign w:val="center"/>
          </w:tcPr>
          <w:p w14:paraId="6298C91C"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1A682B77" w14:textId="77777777" w:rsidR="00354074" w:rsidRDefault="00000000">
            <w:pPr>
              <w:rPr>
                <w:rFonts w:ascii="宋体" w:hAnsi="宋体" w:cs="宋体" w:hint="eastAsia"/>
              </w:rPr>
            </w:pPr>
            <w:r>
              <w:rPr>
                <w:rFonts w:ascii="宋体" w:hAnsi="宋体" w:cs="宋体" w:hint="eastAsia"/>
              </w:rPr>
              <w:t>★6.轴距</w:t>
            </w:r>
            <w:proofErr w:type="gramStart"/>
            <w:r>
              <w:rPr>
                <w:rFonts w:ascii="宋体" w:hAnsi="宋体" w:cs="宋体" w:hint="eastAsia"/>
              </w:rPr>
              <w:t>(mm)</w:t>
            </w:r>
            <w:proofErr w:type="gramEnd"/>
            <w:r>
              <w:rPr>
                <w:rFonts w:ascii="宋体" w:hAnsi="宋体" w:cs="宋体" w:hint="eastAsia"/>
              </w:rPr>
              <w:t>:2820≤轴距≤2930</w:t>
            </w:r>
          </w:p>
        </w:tc>
      </w:tr>
      <w:tr w:rsidR="00354074" w14:paraId="643E2AC1" w14:textId="77777777">
        <w:trPr>
          <w:trHeight w:val="286"/>
          <w:jc w:val="center"/>
        </w:trPr>
        <w:tc>
          <w:tcPr>
            <w:tcW w:w="2167" w:type="dxa"/>
            <w:vMerge/>
            <w:vAlign w:val="center"/>
          </w:tcPr>
          <w:p w14:paraId="356E22A2" w14:textId="77777777" w:rsidR="00354074" w:rsidRDefault="00354074">
            <w:pPr>
              <w:rPr>
                <w:rFonts w:ascii="宋体" w:hAnsi="宋体" w:cs="宋体" w:hint="eastAsia"/>
              </w:rPr>
            </w:pPr>
          </w:p>
        </w:tc>
        <w:tc>
          <w:tcPr>
            <w:tcW w:w="820" w:type="dxa"/>
            <w:vMerge/>
            <w:vAlign w:val="center"/>
          </w:tcPr>
          <w:p w14:paraId="5D33803C"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1BCB6068" w14:textId="77777777" w:rsidR="00354074" w:rsidRDefault="00000000">
            <w:pPr>
              <w:rPr>
                <w:rFonts w:ascii="宋体" w:hAnsi="宋体" w:cs="宋体" w:hint="eastAsia"/>
              </w:rPr>
            </w:pPr>
            <w:r>
              <w:rPr>
                <w:rFonts w:ascii="宋体" w:hAnsi="宋体" w:cs="宋体" w:hint="eastAsia"/>
              </w:rPr>
              <w:t>★7.电机最大功率（kW）：190≤功率≤250</w:t>
            </w:r>
          </w:p>
        </w:tc>
      </w:tr>
      <w:tr w:rsidR="00354074" w14:paraId="777E5EF5" w14:textId="77777777">
        <w:trPr>
          <w:trHeight w:val="286"/>
          <w:jc w:val="center"/>
        </w:trPr>
        <w:tc>
          <w:tcPr>
            <w:tcW w:w="2167" w:type="dxa"/>
            <w:vMerge/>
            <w:vAlign w:val="center"/>
          </w:tcPr>
          <w:p w14:paraId="3FFB1810" w14:textId="77777777" w:rsidR="00354074" w:rsidRDefault="00354074">
            <w:pPr>
              <w:rPr>
                <w:rFonts w:ascii="宋体" w:hAnsi="宋体" w:cs="宋体" w:hint="eastAsia"/>
              </w:rPr>
            </w:pPr>
          </w:p>
        </w:tc>
        <w:tc>
          <w:tcPr>
            <w:tcW w:w="820" w:type="dxa"/>
            <w:vMerge/>
            <w:vAlign w:val="center"/>
          </w:tcPr>
          <w:p w14:paraId="1ED6F182"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36FBDDF2" w14:textId="77777777" w:rsidR="00354074" w:rsidRDefault="00000000">
            <w:pPr>
              <w:rPr>
                <w:rFonts w:ascii="宋体" w:hAnsi="宋体" w:cs="宋体" w:hint="eastAsia"/>
              </w:rPr>
            </w:pPr>
            <w:r>
              <w:rPr>
                <w:rFonts w:ascii="宋体" w:hAnsi="宋体" w:cs="宋体" w:hint="eastAsia"/>
              </w:rPr>
              <w:t xml:space="preserve">★8.电机最大扭矩（Nm）：290≤扭矩≤360 </w:t>
            </w:r>
          </w:p>
        </w:tc>
      </w:tr>
      <w:tr w:rsidR="00354074" w14:paraId="05B32EAD" w14:textId="77777777">
        <w:trPr>
          <w:trHeight w:val="286"/>
          <w:jc w:val="center"/>
        </w:trPr>
        <w:tc>
          <w:tcPr>
            <w:tcW w:w="2167" w:type="dxa"/>
            <w:vMerge/>
            <w:vAlign w:val="center"/>
          </w:tcPr>
          <w:p w14:paraId="460DD93C" w14:textId="77777777" w:rsidR="00354074" w:rsidRDefault="00354074">
            <w:pPr>
              <w:rPr>
                <w:rFonts w:ascii="宋体" w:hAnsi="宋体" w:cs="宋体" w:hint="eastAsia"/>
              </w:rPr>
            </w:pPr>
          </w:p>
        </w:tc>
        <w:tc>
          <w:tcPr>
            <w:tcW w:w="820" w:type="dxa"/>
            <w:vMerge/>
            <w:vAlign w:val="center"/>
          </w:tcPr>
          <w:p w14:paraId="1C53B2EF"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52043006" w14:textId="77777777" w:rsidR="00354074" w:rsidRDefault="00000000">
            <w:pPr>
              <w:rPr>
                <w:rFonts w:ascii="宋体" w:hAnsi="宋体" w:cs="宋体" w:hint="eastAsia"/>
              </w:rPr>
            </w:pPr>
            <w:r>
              <w:rPr>
                <w:rFonts w:ascii="宋体" w:hAnsi="宋体" w:cs="宋体" w:hint="eastAsia"/>
              </w:rPr>
              <w:t>★9.电机形式：永磁同步电机</w:t>
            </w:r>
          </w:p>
        </w:tc>
      </w:tr>
      <w:tr w:rsidR="00354074" w14:paraId="63C16123" w14:textId="77777777">
        <w:trPr>
          <w:trHeight w:val="286"/>
          <w:jc w:val="center"/>
        </w:trPr>
        <w:tc>
          <w:tcPr>
            <w:tcW w:w="2167" w:type="dxa"/>
            <w:vMerge/>
            <w:vAlign w:val="center"/>
          </w:tcPr>
          <w:p w14:paraId="461243D1" w14:textId="77777777" w:rsidR="00354074" w:rsidRDefault="00354074">
            <w:pPr>
              <w:rPr>
                <w:rFonts w:ascii="宋体" w:hAnsi="宋体" w:cs="宋体" w:hint="eastAsia"/>
              </w:rPr>
            </w:pPr>
          </w:p>
        </w:tc>
        <w:tc>
          <w:tcPr>
            <w:tcW w:w="820" w:type="dxa"/>
            <w:vMerge/>
            <w:vAlign w:val="center"/>
          </w:tcPr>
          <w:p w14:paraId="45C07FC5"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04F2700D" w14:textId="77777777" w:rsidR="00354074" w:rsidRDefault="00000000">
            <w:pPr>
              <w:rPr>
                <w:rFonts w:ascii="宋体" w:hAnsi="宋体" w:cs="宋体" w:hint="eastAsia"/>
              </w:rPr>
            </w:pPr>
            <w:r>
              <w:rPr>
                <w:rFonts w:ascii="宋体" w:hAnsi="宋体" w:cs="宋体" w:hint="eastAsia"/>
              </w:rPr>
              <w:t>10.CLTC综合工况纯电续驶里程</w:t>
            </w:r>
            <w:proofErr w:type="gramStart"/>
            <w:r>
              <w:rPr>
                <w:rFonts w:ascii="宋体" w:hAnsi="宋体" w:cs="宋体" w:hint="eastAsia"/>
              </w:rPr>
              <w:t>(km)</w:t>
            </w:r>
            <w:proofErr w:type="gramEnd"/>
            <w:r>
              <w:rPr>
                <w:rFonts w:ascii="宋体" w:hAnsi="宋体" w:cs="宋体" w:hint="eastAsia"/>
              </w:rPr>
              <w:t>：600≤里程≤650</w:t>
            </w:r>
          </w:p>
        </w:tc>
      </w:tr>
      <w:tr w:rsidR="00354074" w14:paraId="4A750735" w14:textId="77777777">
        <w:trPr>
          <w:trHeight w:val="286"/>
          <w:jc w:val="center"/>
        </w:trPr>
        <w:tc>
          <w:tcPr>
            <w:tcW w:w="2167" w:type="dxa"/>
            <w:vMerge/>
            <w:vAlign w:val="center"/>
          </w:tcPr>
          <w:p w14:paraId="0CB86152" w14:textId="77777777" w:rsidR="00354074" w:rsidRDefault="00354074">
            <w:pPr>
              <w:rPr>
                <w:rFonts w:ascii="宋体" w:hAnsi="宋体" w:cs="宋体" w:hint="eastAsia"/>
              </w:rPr>
            </w:pPr>
          </w:p>
        </w:tc>
        <w:tc>
          <w:tcPr>
            <w:tcW w:w="820" w:type="dxa"/>
            <w:vMerge/>
            <w:vAlign w:val="center"/>
          </w:tcPr>
          <w:p w14:paraId="187A45F5"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25DA8034" w14:textId="77777777" w:rsidR="00354074" w:rsidRDefault="00000000">
            <w:pPr>
              <w:rPr>
                <w:rFonts w:ascii="宋体" w:hAnsi="宋体" w:cs="宋体" w:hint="eastAsia"/>
              </w:rPr>
            </w:pPr>
            <w:r>
              <w:rPr>
                <w:rFonts w:ascii="宋体" w:hAnsi="宋体" w:cs="宋体" w:hint="eastAsia"/>
              </w:rPr>
              <w:t>11.电池容量（kWh）：70≤电池容量≤80</w:t>
            </w:r>
          </w:p>
        </w:tc>
      </w:tr>
      <w:tr w:rsidR="00354074" w14:paraId="551310FB" w14:textId="77777777">
        <w:trPr>
          <w:trHeight w:val="286"/>
          <w:jc w:val="center"/>
        </w:trPr>
        <w:tc>
          <w:tcPr>
            <w:tcW w:w="2167" w:type="dxa"/>
            <w:vMerge/>
            <w:vAlign w:val="center"/>
          </w:tcPr>
          <w:p w14:paraId="06A25E90" w14:textId="77777777" w:rsidR="00354074" w:rsidRDefault="00354074">
            <w:pPr>
              <w:rPr>
                <w:rFonts w:ascii="宋体" w:hAnsi="宋体" w:cs="宋体" w:hint="eastAsia"/>
              </w:rPr>
            </w:pPr>
          </w:p>
        </w:tc>
        <w:tc>
          <w:tcPr>
            <w:tcW w:w="820" w:type="dxa"/>
            <w:vMerge/>
            <w:vAlign w:val="center"/>
          </w:tcPr>
          <w:p w14:paraId="1E1279C7"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45D69B5D" w14:textId="77777777" w:rsidR="00354074" w:rsidRDefault="00000000">
            <w:pPr>
              <w:rPr>
                <w:rFonts w:ascii="宋体" w:hAnsi="宋体" w:cs="宋体" w:hint="eastAsia"/>
              </w:rPr>
            </w:pPr>
            <w:r>
              <w:rPr>
                <w:rFonts w:ascii="宋体" w:hAnsi="宋体" w:cs="宋体" w:hint="eastAsia"/>
              </w:rPr>
              <w:t>12.悬架：前双球头麦弗逊/后五连杆</w:t>
            </w:r>
          </w:p>
        </w:tc>
      </w:tr>
      <w:tr w:rsidR="00354074" w14:paraId="03BDF9B0" w14:textId="77777777">
        <w:trPr>
          <w:trHeight w:val="286"/>
          <w:jc w:val="center"/>
        </w:trPr>
        <w:tc>
          <w:tcPr>
            <w:tcW w:w="2167" w:type="dxa"/>
            <w:vMerge/>
            <w:vAlign w:val="center"/>
          </w:tcPr>
          <w:p w14:paraId="577F50FD" w14:textId="77777777" w:rsidR="00354074" w:rsidRDefault="00354074">
            <w:pPr>
              <w:rPr>
                <w:rFonts w:ascii="宋体" w:hAnsi="宋体" w:cs="宋体" w:hint="eastAsia"/>
              </w:rPr>
            </w:pPr>
          </w:p>
        </w:tc>
        <w:tc>
          <w:tcPr>
            <w:tcW w:w="820" w:type="dxa"/>
            <w:vMerge/>
            <w:vAlign w:val="center"/>
          </w:tcPr>
          <w:p w14:paraId="4A52D1A7"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6641C20A" w14:textId="77777777" w:rsidR="00354074" w:rsidRDefault="00000000">
            <w:pPr>
              <w:rPr>
                <w:rFonts w:ascii="宋体" w:hAnsi="宋体" w:cs="宋体" w:hint="eastAsia"/>
              </w:rPr>
            </w:pPr>
            <w:r>
              <w:rPr>
                <w:rFonts w:ascii="宋体" w:hAnsi="宋体" w:cs="宋体" w:hint="eastAsia"/>
              </w:rPr>
              <w:t>13.驱动形式：后驱</w:t>
            </w:r>
          </w:p>
        </w:tc>
      </w:tr>
      <w:tr w:rsidR="00354074" w14:paraId="4670B1AC" w14:textId="77777777">
        <w:trPr>
          <w:trHeight w:val="286"/>
          <w:jc w:val="center"/>
        </w:trPr>
        <w:tc>
          <w:tcPr>
            <w:tcW w:w="2167" w:type="dxa"/>
            <w:vMerge/>
            <w:vAlign w:val="center"/>
          </w:tcPr>
          <w:p w14:paraId="2A2098AD" w14:textId="77777777" w:rsidR="00354074" w:rsidRDefault="00354074">
            <w:pPr>
              <w:rPr>
                <w:rFonts w:ascii="宋体" w:hAnsi="宋体" w:cs="宋体" w:hint="eastAsia"/>
              </w:rPr>
            </w:pPr>
          </w:p>
        </w:tc>
        <w:tc>
          <w:tcPr>
            <w:tcW w:w="820" w:type="dxa"/>
            <w:vMerge/>
            <w:vAlign w:val="center"/>
          </w:tcPr>
          <w:p w14:paraId="3F8DE01E"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40DBAC60" w14:textId="77777777" w:rsidR="00354074" w:rsidRDefault="00000000">
            <w:pPr>
              <w:rPr>
                <w:rFonts w:ascii="宋体" w:hAnsi="宋体" w:cs="宋体" w:hint="eastAsia"/>
              </w:rPr>
            </w:pPr>
            <w:r>
              <w:rPr>
                <w:rFonts w:ascii="宋体" w:hAnsi="宋体" w:cs="宋体" w:hint="eastAsia"/>
              </w:rPr>
              <w:t xml:space="preserve">14.制动器类型：前通风盘式制动/后盘式制动 </w:t>
            </w:r>
          </w:p>
        </w:tc>
      </w:tr>
      <w:tr w:rsidR="00354074" w14:paraId="28008849" w14:textId="77777777">
        <w:trPr>
          <w:trHeight w:val="286"/>
          <w:jc w:val="center"/>
        </w:trPr>
        <w:tc>
          <w:tcPr>
            <w:tcW w:w="2167" w:type="dxa"/>
            <w:vMerge/>
            <w:vAlign w:val="center"/>
          </w:tcPr>
          <w:p w14:paraId="6C5CE24E" w14:textId="77777777" w:rsidR="00354074" w:rsidRDefault="00354074">
            <w:pPr>
              <w:rPr>
                <w:rFonts w:ascii="宋体" w:hAnsi="宋体" w:cs="宋体" w:hint="eastAsia"/>
              </w:rPr>
            </w:pPr>
          </w:p>
        </w:tc>
        <w:tc>
          <w:tcPr>
            <w:tcW w:w="820" w:type="dxa"/>
            <w:vMerge/>
            <w:vAlign w:val="center"/>
          </w:tcPr>
          <w:p w14:paraId="4262CDD6"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637F5C30" w14:textId="77777777" w:rsidR="00354074" w:rsidRDefault="00000000">
            <w:pPr>
              <w:rPr>
                <w:rFonts w:ascii="宋体" w:hAnsi="宋体" w:cs="宋体" w:hint="eastAsia"/>
              </w:rPr>
            </w:pPr>
            <w:r>
              <w:rPr>
                <w:rFonts w:ascii="宋体" w:hAnsi="宋体" w:cs="宋体" w:hint="eastAsia"/>
              </w:rPr>
              <w:t>15.安全</w:t>
            </w:r>
            <w:proofErr w:type="gramStart"/>
            <w:r>
              <w:rPr>
                <w:rFonts w:ascii="宋体" w:hAnsi="宋体" w:cs="宋体" w:hint="eastAsia"/>
              </w:rPr>
              <w:t>配置:</w:t>
            </w:r>
            <w:proofErr w:type="gramEnd"/>
            <w:r>
              <w:rPr>
                <w:rFonts w:ascii="宋体" w:hAnsi="宋体" w:cs="宋体" w:hint="eastAsia"/>
              </w:rPr>
              <w:t xml:space="preserve"> 自动紧急制动、前向碰撞提醒、前方横向碰撞提醒、前方横向碰撞制动、后向碰撞提醒、后方横向碰撞提醒、后方横向碰撞制动、盲区监测、开门安全提醒、邻车靠近避让、弯道超速提醒、车道偏离辅助、</w:t>
            </w:r>
            <w:r>
              <w:rPr>
                <w:rFonts w:ascii="宋体" w:hAnsi="宋体" w:cs="宋体" w:hint="eastAsia"/>
                <w:shd w:val="clear" w:color="auto" w:fill="FFFFFF"/>
              </w:rPr>
              <w:t>智能动力制动系统</w:t>
            </w:r>
            <w:r>
              <w:rPr>
                <w:rFonts w:ascii="宋体" w:hAnsi="宋体" w:cs="宋体" w:hint="eastAsia"/>
              </w:rPr>
              <w:t>、</w:t>
            </w:r>
            <w:r>
              <w:rPr>
                <w:rFonts w:ascii="宋体" w:hAnsi="宋体" w:cs="宋体" w:hint="eastAsia"/>
                <w:shd w:val="clear" w:color="auto" w:fill="FFFFFF"/>
              </w:rPr>
              <w:t>舒适停车控制系统</w:t>
            </w:r>
            <w:r>
              <w:rPr>
                <w:rFonts w:ascii="宋体" w:hAnsi="宋体" w:cs="宋体" w:hint="eastAsia"/>
              </w:rPr>
              <w:t>、</w:t>
            </w:r>
            <w:r>
              <w:rPr>
                <w:rFonts w:ascii="宋体" w:hAnsi="宋体" w:cs="宋体" w:hint="eastAsia"/>
                <w:shd w:val="clear" w:color="auto" w:fill="FFFFFF"/>
              </w:rPr>
              <w:t>电子车辆稳定系统</w:t>
            </w:r>
            <w:r>
              <w:rPr>
                <w:rFonts w:ascii="宋体" w:hAnsi="宋体" w:cs="宋体" w:hint="eastAsia"/>
              </w:rPr>
              <w:t>、自动驻车系统、</w:t>
            </w:r>
            <w:r>
              <w:rPr>
                <w:rFonts w:ascii="宋体" w:hAnsi="宋体" w:cs="宋体" w:hint="eastAsia"/>
                <w:shd w:val="clear" w:color="auto" w:fill="FFFFFF"/>
              </w:rPr>
              <w:t>坡道起步控制系统、电子制动力分配系统</w:t>
            </w:r>
            <w:r>
              <w:rPr>
                <w:rFonts w:ascii="宋体" w:hAnsi="宋体" w:cs="宋体" w:hint="eastAsia"/>
              </w:rPr>
              <w:t>、</w:t>
            </w:r>
            <w:r>
              <w:rPr>
                <w:rFonts w:ascii="宋体" w:hAnsi="宋体" w:cs="宋体" w:hint="eastAsia"/>
                <w:shd w:val="clear" w:color="auto" w:fill="FFFFFF"/>
              </w:rPr>
              <w:t>车辆动态控制系统</w:t>
            </w:r>
            <w:r>
              <w:rPr>
                <w:rFonts w:ascii="宋体" w:hAnsi="宋体" w:cs="宋体" w:hint="eastAsia"/>
              </w:rPr>
              <w:t>、</w:t>
            </w:r>
            <w:r>
              <w:rPr>
                <w:rFonts w:ascii="宋体" w:hAnsi="宋体" w:cs="宋体" w:hint="eastAsia"/>
                <w:shd w:val="clear" w:color="auto" w:fill="FFFFFF"/>
              </w:rPr>
              <w:t>直接式胎压监测系统（数字显示）。</w:t>
            </w:r>
          </w:p>
        </w:tc>
      </w:tr>
      <w:tr w:rsidR="00354074" w14:paraId="0DB2396E" w14:textId="77777777">
        <w:trPr>
          <w:trHeight w:val="286"/>
          <w:jc w:val="center"/>
        </w:trPr>
        <w:tc>
          <w:tcPr>
            <w:tcW w:w="2167" w:type="dxa"/>
            <w:vMerge/>
            <w:vAlign w:val="center"/>
          </w:tcPr>
          <w:p w14:paraId="3779331C" w14:textId="77777777" w:rsidR="00354074" w:rsidRDefault="00354074">
            <w:pPr>
              <w:rPr>
                <w:rFonts w:ascii="宋体" w:hAnsi="宋体" w:cs="宋体" w:hint="eastAsia"/>
              </w:rPr>
            </w:pPr>
          </w:p>
        </w:tc>
        <w:tc>
          <w:tcPr>
            <w:tcW w:w="820" w:type="dxa"/>
            <w:vMerge/>
            <w:vAlign w:val="center"/>
          </w:tcPr>
          <w:p w14:paraId="3FAA83CD"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tcPr>
          <w:p w14:paraId="0B8F2605" w14:textId="77777777" w:rsidR="00354074" w:rsidRDefault="00000000">
            <w:pPr>
              <w:widowControl/>
              <w:jc w:val="left"/>
              <w:rPr>
                <w:rFonts w:ascii="宋体" w:hAnsi="宋体" w:cs="宋体" w:hint="eastAsia"/>
              </w:rPr>
            </w:pPr>
            <w:r>
              <w:rPr>
                <w:rFonts w:ascii="宋体" w:hAnsi="宋体" w:cs="宋体" w:hint="eastAsia"/>
              </w:rPr>
              <w:t>16.基本配置：</w:t>
            </w:r>
            <w:r>
              <w:rPr>
                <w:rFonts w:ascii="宋体" w:hAnsi="宋体" w:cs="宋体" w:hint="eastAsia"/>
                <w:shd w:val="clear" w:color="auto" w:fill="FFFFFF"/>
              </w:rPr>
              <w:t>智慧精准导航、智能语音控制系统</w:t>
            </w:r>
            <w:r>
              <w:rPr>
                <w:rFonts w:ascii="宋体" w:hAnsi="宋体" w:cs="宋体" w:hint="eastAsia"/>
              </w:rPr>
              <w:t>、</w:t>
            </w:r>
            <w:r>
              <w:rPr>
                <w:rFonts w:ascii="宋体" w:hAnsi="宋体" w:cs="宋体" w:hint="eastAsia"/>
                <w:shd w:val="clear" w:color="auto" w:fill="FFFFFF"/>
              </w:rPr>
              <w:t>OTA远程升级</w:t>
            </w:r>
            <w:r>
              <w:rPr>
                <w:rFonts w:ascii="宋体" w:hAnsi="宋体" w:cs="宋体" w:hint="eastAsia"/>
              </w:rPr>
              <w:t>、</w:t>
            </w:r>
            <w:r>
              <w:rPr>
                <w:rFonts w:ascii="宋体" w:hAnsi="宋体" w:cs="宋体" w:hint="eastAsia"/>
                <w:shd w:val="clear" w:color="auto" w:fill="FFFFFF"/>
              </w:rPr>
              <w:t>外后视镜电动折叠</w:t>
            </w:r>
            <w:r>
              <w:rPr>
                <w:rFonts w:ascii="宋体" w:hAnsi="宋体" w:cs="宋体" w:hint="eastAsia"/>
              </w:rPr>
              <w:t>、</w:t>
            </w:r>
            <w:r>
              <w:rPr>
                <w:rFonts w:ascii="宋体" w:hAnsi="宋体" w:cs="宋体" w:hint="eastAsia"/>
                <w:shd w:val="clear" w:color="auto" w:fill="FFFFFF"/>
              </w:rPr>
              <w:t>外后视镜电加热除霜</w:t>
            </w:r>
            <w:r>
              <w:rPr>
                <w:rFonts w:ascii="宋体" w:hAnsi="宋体" w:cs="宋体" w:hint="eastAsia"/>
              </w:rPr>
              <w:t>、</w:t>
            </w:r>
            <w:r>
              <w:rPr>
                <w:rFonts w:ascii="宋体" w:hAnsi="宋体" w:cs="宋体" w:hint="eastAsia"/>
                <w:shd w:val="clear" w:color="auto" w:fill="FFFFFF"/>
              </w:rPr>
              <w:t>锁车自动关窗</w:t>
            </w:r>
            <w:r>
              <w:rPr>
                <w:rFonts w:ascii="宋体" w:hAnsi="宋体" w:cs="宋体" w:hint="eastAsia"/>
              </w:rPr>
              <w:t>、</w:t>
            </w:r>
            <w:r>
              <w:rPr>
                <w:rFonts w:ascii="宋体" w:hAnsi="宋体" w:cs="宋体" w:hint="eastAsia"/>
                <w:shd w:val="clear" w:color="auto" w:fill="FFFFFF"/>
              </w:rPr>
              <w:t>前排双层隔音玻璃</w:t>
            </w:r>
            <w:r>
              <w:rPr>
                <w:rFonts w:ascii="宋体" w:hAnsi="宋体" w:cs="宋体" w:hint="eastAsia"/>
              </w:rPr>
              <w:t>、</w:t>
            </w:r>
            <w:r>
              <w:rPr>
                <w:rFonts w:ascii="宋体" w:hAnsi="宋体" w:cs="宋体" w:hint="eastAsia"/>
                <w:shd w:val="clear" w:color="auto" w:fill="FFFFFF"/>
              </w:rPr>
              <w:t>LED前大灯</w:t>
            </w:r>
            <w:r>
              <w:rPr>
                <w:rFonts w:ascii="宋体" w:hAnsi="宋体" w:cs="宋体" w:hint="eastAsia"/>
              </w:rPr>
              <w:t>、</w:t>
            </w:r>
            <w:r>
              <w:rPr>
                <w:rFonts w:ascii="宋体" w:hAnsi="宋体" w:cs="宋体" w:hint="eastAsia"/>
                <w:shd w:val="clear" w:color="auto" w:fill="FFFFFF"/>
              </w:rPr>
              <w:t>自动开启前大灯</w:t>
            </w:r>
            <w:r>
              <w:rPr>
                <w:rFonts w:ascii="宋体" w:hAnsi="宋体" w:cs="宋体" w:hint="eastAsia"/>
              </w:rPr>
              <w:t>、</w:t>
            </w:r>
            <w:r>
              <w:rPr>
                <w:rFonts w:ascii="宋体" w:hAnsi="宋体" w:cs="宋体" w:hint="eastAsia"/>
                <w:shd w:val="clear" w:color="auto" w:fill="FFFFFF"/>
              </w:rPr>
              <w:t>一体贯穿式LED尾灯</w:t>
            </w:r>
            <w:r>
              <w:rPr>
                <w:rFonts w:ascii="宋体" w:hAnsi="宋体" w:cs="宋体" w:hint="eastAsia"/>
              </w:rPr>
              <w:t>、</w:t>
            </w:r>
            <w:r>
              <w:rPr>
                <w:rFonts w:ascii="宋体" w:hAnsi="宋体" w:cs="宋体" w:hint="eastAsia"/>
                <w:shd w:val="clear" w:color="auto" w:fill="FFFFFF"/>
              </w:rPr>
              <w:t>LED后动态转向灯</w:t>
            </w:r>
            <w:r>
              <w:rPr>
                <w:rFonts w:ascii="宋体" w:hAnsi="宋体" w:cs="宋体" w:hint="eastAsia"/>
              </w:rPr>
              <w:t>、</w:t>
            </w:r>
            <w:r>
              <w:rPr>
                <w:rFonts w:ascii="宋体" w:hAnsi="宋体" w:cs="宋体" w:hint="eastAsia"/>
                <w:shd w:val="clear" w:color="auto" w:fill="FFFFFF"/>
              </w:rPr>
              <w:t>充电口灯</w:t>
            </w:r>
            <w:r>
              <w:rPr>
                <w:rFonts w:ascii="宋体" w:hAnsi="宋体" w:cs="宋体" w:hint="eastAsia"/>
              </w:rPr>
              <w:t>、</w:t>
            </w:r>
            <w:r>
              <w:rPr>
                <w:rFonts w:ascii="宋体" w:hAnsi="宋体" w:cs="宋体" w:hint="eastAsia"/>
                <w:shd w:val="clear" w:color="auto" w:fill="FFFFFF"/>
              </w:rPr>
              <w:t>全景天幕</w:t>
            </w:r>
            <w:r>
              <w:rPr>
                <w:rFonts w:ascii="宋体" w:hAnsi="宋体" w:cs="宋体" w:hint="eastAsia"/>
              </w:rPr>
              <w:t>、车顶行李架、</w:t>
            </w:r>
            <w:r>
              <w:rPr>
                <w:rFonts w:ascii="宋体" w:hAnsi="宋体" w:cs="宋体" w:hint="eastAsia"/>
                <w:shd w:val="clear" w:color="auto" w:fill="FFFFFF"/>
              </w:rPr>
              <w:t>电动后背门</w:t>
            </w:r>
            <w:r>
              <w:rPr>
                <w:rFonts w:ascii="宋体" w:hAnsi="宋体" w:cs="宋体" w:hint="eastAsia"/>
              </w:rPr>
              <w:t>、</w:t>
            </w:r>
            <w:r>
              <w:rPr>
                <w:rFonts w:ascii="宋体" w:hAnsi="宋体" w:cs="宋体" w:hint="eastAsia"/>
                <w:shd w:val="clear" w:color="auto" w:fill="FFFFFF"/>
              </w:rPr>
              <w:t>12V车载电源接口</w:t>
            </w:r>
            <w:r>
              <w:rPr>
                <w:rFonts w:ascii="宋体" w:hAnsi="宋体" w:cs="宋体" w:hint="eastAsia"/>
              </w:rPr>
              <w:t>、</w:t>
            </w:r>
            <w:r>
              <w:rPr>
                <w:rFonts w:ascii="宋体" w:hAnsi="宋体" w:cs="宋体" w:hint="eastAsia"/>
                <w:shd w:val="clear" w:color="auto" w:fill="FFFFFF"/>
              </w:rPr>
              <w:t>自动双温空调</w:t>
            </w:r>
            <w:r>
              <w:rPr>
                <w:rFonts w:ascii="宋体" w:hAnsi="宋体" w:cs="宋体" w:hint="eastAsia"/>
              </w:rPr>
              <w:t>、</w:t>
            </w:r>
            <w:r>
              <w:rPr>
                <w:rFonts w:ascii="宋体" w:hAnsi="宋体" w:cs="宋体" w:hint="eastAsia"/>
                <w:shd w:val="clear" w:color="auto" w:fill="FFFFFF"/>
              </w:rPr>
              <w:t>后排空调出风口、</w:t>
            </w:r>
            <w:r>
              <w:rPr>
                <w:rFonts w:ascii="宋体" w:hAnsi="宋体" w:cs="宋体" w:hint="eastAsia"/>
              </w:rPr>
              <w:t>方向盘加热、</w:t>
            </w:r>
            <w:r>
              <w:rPr>
                <w:rFonts w:ascii="宋体" w:hAnsi="宋体" w:cs="宋体" w:hint="eastAsia"/>
                <w:shd w:val="clear" w:color="auto" w:fill="FFFFFF"/>
              </w:rPr>
              <w:t>PM2.5高效过滤器</w:t>
            </w:r>
            <w:r>
              <w:rPr>
                <w:rFonts w:ascii="宋体" w:hAnsi="宋体" w:cs="宋体" w:hint="eastAsia"/>
              </w:rPr>
              <w:t>。</w:t>
            </w:r>
          </w:p>
        </w:tc>
      </w:tr>
      <w:tr w:rsidR="00354074" w14:paraId="26087430" w14:textId="77777777">
        <w:trPr>
          <w:trHeight w:val="238"/>
          <w:jc w:val="center"/>
        </w:trPr>
        <w:tc>
          <w:tcPr>
            <w:tcW w:w="2167" w:type="dxa"/>
            <w:vMerge/>
            <w:vAlign w:val="center"/>
          </w:tcPr>
          <w:p w14:paraId="0951D980" w14:textId="77777777" w:rsidR="00354074" w:rsidRDefault="00354074">
            <w:pPr>
              <w:rPr>
                <w:rFonts w:ascii="宋体" w:hAnsi="宋体" w:cs="宋体" w:hint="eastAsia"/>
              </w:rPr>
            </w:pPr>
          </w:p>
        </w:tc>
        <w:tc>
          <w:tcPr>
            <w:tcW w:w="820" w:type="dxa"/>
            <w:vMerge/>
            <w:vAlign w:val="center"/>
          </w:tcPr>
          <w:p w14:paraId="2411C13E" w14:textId="77777777" w:rsidR="00354074" w:rsidRDefault="00354074">
            <w:pPr>
              <w:rPr>
                <w:rFonts w:ascii="宋体" w:hAnsi="宋体" w:cs="宋体" w:hint="eastAsia"/>
              </w:rPr>
            </w:pPr>
          </w:p>
        </w:tc>
        <w:tc>
          <w:tcPr>
            <w:tcW w:w="4919" w:type="dxa"/>
            <w:shd w:val="clear" w:color="auto" w:fill="FFFFFF"/>
            <w:tcMar>
              <w:top w:w="15" w:type="dxa"/>
              <w:left w:w="15" w:type="dxa"/>
              <w:bottom w:w="15" w:type="dxa"/>
              <w:right w:w="15" w:type="dxa"/>
            </w:tcMar>
          </w:tcPr>
          <w:p w14:paraId="582F34C6" w14:textId="77777777" w:rsidR="00354074" w:rsidRDefault="00000000">
            <w:pPr>
              <w:rPr>
                <w:rFonts w:ascii="宋体" w:hAnsi="宋体" w:cs="宋体" w:hint="eastAsia"/>
              </w:rPr>
            </w:pPr>
            <w:r>
              <w:rPr>
                <w:rFonts w:ascii="宋体" w:hAnsi="宋体" w:cs="宋体" w:hint="eastAsia"/>
              </w:rPr>
              <w:t>★17.承诺免费提供警用车辆喷涂，且符合公安部2004警车外观喷涂规范</w:t>
            </w:r>
          </w:p>
        </w:tc>
      </w:tr>
    </w:tbl>
    <w:p w14:paraId="2D5E0A43" w14:textId="77777777" w:rsidR="00354074" w:rsidRDefault="00000000">
      <w:pPr>
        <w:spacing w:line="360" w:lineRule="auto"/>
        <w:ind w:firstLine="482"/>
        <w:contextualSpacing/>
        <w:rPr>
          <w:rFonts w:ascii="宋体" w:hAnsi="宋体" w:hint="eastAsia"/>
          <w:b/>
          <w:i/>
          <w:iCs/>
          <w:sz w:val="24"/>
        </w:rPr>
      </w:pPr>
      <w:r>
        <w:rPr>
          <w:rFonts w:ascii="宋体" w:hAnsi="宋体"/>
          <w:b/>
          <w:sz w:val="24"/>
        </w:rPr>
        <w:t>3. 验收标准</w:t>
      </w:r>
    </w:p>
    <w:p w14:paraId="0BBC885B" w14:textId="77777777" w:rsidR="00354074" w:rsidRDefault="00000000">
      <w:pPr>
        <w:widowControl/>
        <w:spacing w:line="360" w:lineRule="auto"/>
        <w:ind w:firstLine="482"/>
        <w:contextualSpacing/>
        <w:rPr>
          <w:sz w:val="24"/>
        </w:rPr>
      </w:pPr>
      <w:r>
        <w:rPr>
          <w:rFonts w:hint="eastAsia"/>
          <w:sz w:val="24"/>
        </w:rPr>
        <w:t>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w:t>
      </w:r>
      <w:proofErr w:type="gramStart"/>
      <w:r>
        <w:rPr>
          <w:rFonts w:hint="eastAsia"/>
          <w:sz w:val="24"/>
        </w:rPr>
        <w:t>要求</w:t>
      </w:r>
      <w:r>
        <w:rPr>
          <w:rFonts w:hint="eastAsia"/>
          <w:sz w:val="24"/>
        </w:rPr>
        <w:t>,</w:t>
      </w:r>
      <w:proofErr w:type="gramEnd"/>
      <w:r>
        <w:rPr>
          <w:rFonts w:hint="eastAsia"/>
          <w:sz w:val="24"/>
        </w:rPr>
        <w:t>供应商无条件</w:t>
      </w:r>
      <w:proofErr w:type="gramStart"/>
      <w:r>
        <w:rPr>
          <w:rFonts w:hint="eastAsia"/>
          <w:sz w:val="24"/>
        </w:rPr>
        <w:t>退货</w:t>
      </w:r>
      <w:r>
        <w:rPr>
          <w:rFonts w:hint="eastAsia"/>
          <w:sz w:val="24"/>
        </w:rPr>
        <w:t>,</w:t>
      </w:r>
      <w:proofErr w:type="gramEnd"/>
      <w:r>
        <w:rPr>
          <w:rFonts w:hint="eastAsia"/>
          <w:sz w:val="24"/>
        </w:rPr>
        <w:t>承担采购人一切损失。</w:t>
      </w:r>
    </w:p>
    <w:p w14:paraId="5AC7C0A2" w14:textId="77777777" w:rsidR="00354074" w:rsidRDefault="00354074">
      <w:pPr>
        <w:spacing w:line="360" w:lineRule="auto"/>
        <w:contextualSpacing/>
        <w:rPr>
          <w:sz w:val="24"/>
        </w:rPr>
      </w:pPr>
    </w:p>
    <w:p w14:paraId="3C35DBD2" w14:textId="77777777" w:rsidR="00354074" w:rsidRDefault="00000000">
      <w:pPr>
        <w:spacing w:line="360" w:lineRule="auto"/>
        <w:ind w:firstLine="482"/>
        <w:contextualSpacing/>
        <w:rPr>
          <w:rFonts w:ascii="宋体" w:hAnsi="宋体" w:hint="eastAsia"/>
          <w:b/>
          <w:sz w:val="24"/>
        </w:rPr>
      </w:pPr>
      <w:r>
        <w:rPr>
          <w:rFonts w:ascii="宋体" w:hAnsi="宋体"/>
          <w:b/>
          <w:sz w:val="24"/>
        </w:rPr>
        <w:t>4. 其他要求</w:t>
      </w:r>
    </w:p>
    <w:p w14:paraId="793EE060" w14:textId="77777777" w:rsidR="00354074" w:rsidRDefault="00000000">
      <w:pPr>
        <w:spacing w:line="360" w:lineRule="auto"/>
        <w:ind w:firstLine="240"/>
        <w:contextualSpacing/>
        <w:jc w:val="left"/>
        <w:rPr>
          <w:sz w:val="24"/>
        </w:rPr>
      </w:pPr>
      <w:r>
        <w:rPr>
          <w:rFonts w:hint="eastAsia"/>
          <w:sz w:val="24"/>
        </w:rPr>
        <w:t>如采购人或使用单位需要委托代办理车辆上牌、装潢等</w:t>
      </w:r>
      <w:proofErr w:type="gramStart"/>
      <w:r>
        <w:rPr>
          <w:rFonts w:hint="eastAsia"/>
          <w:sz w:val="24"/>
        </w:rPr>
        <w:t>服务</w:t>
      </w:r>
      <w:r>
        <w:rPr>
          <w:rFonts w:hint="eastAsia"/>
          <w:sz w:val="24"/>
        </w:rPr>
        <w:t>,</w:t>
      </w:r>
      <w:proofErr w:type="gramEnd"/>
      <w:r>
        <w:rPr>
          <w:rFonts w:hint="eastAsia"/>
          <w:sz w:val="24"/>
        </w:rPr>
        <w:t>可签订补充协议由供应商提供</w:t>
      </w:r>
      <w:proofErr w:type="gramStart"/>
      <w:r>
        <w:rPr>
          <w:rFonts w:hint="eastAsia"/>
          <w:sz w:val="24"/>
        </w:rPr>
        <w:t>服务</w:t>
      </w:r>
      <w:r>
        <w:rPr>
          <w:rFonts w:hint="eastAsia"/>
          <w:sz w:val="24"/>
        </w:rPr>
        <w:t>,</w:t>
      </w:r>
      <w:proofErr w:type="gramEnd"/>
      <w:r>
        <w:rPr>
          <w:rFonts w:hint="eastAsia"/>
          <w:sz w:val="24"/>
        </w:rPr>
        <w:t>本部分费用不包含在本次采购项目预算内。</w:t>
      </w:r>
    </w:p>
    <w:p w14:paraId="7C32C1F3" w14:textId="77777777" w:rsidR="00354074" w:rsidRDefault="00354074">
      <w:pPr>
        <w:spacing w:line="0" w:lineRule="atLeast"/>
        <w:ind w:firstLine="482"/>
        <w:rPr>
          <w:rFonts w:ascii="宋体" w:hAnsi="宋体" w:hint="eastAsia"/>
          <w:b/>
          <w:sz w:val="24"/>
        </w:rPr>
      </w:pPr>
    </w:p>
    <w:p w14:paraId="424789E1" w14:textId="77777777" w:rsidR="00354074" w:rsidRDefault="00000000">
      <w:pPr>
        <w:spacing w:line="0" w:lineRule="atLeast"/>
        <w:ind w:firstLine="482"/>
        <w:rPr>
          <w:b/>
          <w:sz w:val="28"/>
          <w:szCs w:val="28"/>
        </w:rPr>
      </w:pPr>
      <w:r>
        <w:rPr>
          <w:rFonts w:ascii="宋体" w:hAnsi="宋体" w:hint="eastAsia"/>
          <w:b/>
          <w:sz w:val="24"/>
        </w:rPr>
        <w:t>5. 实质性要求</w:t>
      </w:r>
    </w:p>
    <w:tbl>
      <w:tblPr>
        <w:tblW w:w="50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55"/>
        <w:gridCol w:w="4263"/>
        <w:gridCol w:w="3215"/>
      </w:tblGrid>
      <w:tr w:rsidR="00354074" w14:paraId="1083A334" w14:textId="77777777">
        <w:trPr>
          <w:trHeight w:val="286"/>
        </w:trPr>
        <w:tc>
          <w:tcPr>
            <w:tcW w:w="513" w:type="pct"/>
            <w:shd w:val="clear" w:color="auto" w:fill="FFFFFF"/>
            <w:vAlign w:val="center"/>
          </w:tcPr>
          <w:p w14:paraId="4D81474B" w14:textId="77777777" w:rsidR="00354074" w:rsidRDefault="00000000">
            <w:pPr>
              <w:jc w:val="center"/>
              <w:rPr>
                <w:rFonts w:ascii="宋体" w:hAnsi="宋体" w:cs="宋体" w:hint="eastAsia"/>
                <w:b/>
                <w:bCs/>
              </w:rPr>
            </w:pPr>
            <w:r>
              <w:rPr>
                <w:rFonts w:ascii="宋体" w:hAnsi="宋体" w:cs="宋体" w:hint="eastAsia"/>
                <w:b/>
                <w:bCs/>
              </w:rPr>
              <w:t>序号</w:t>
            </w:r>
          </w:p>
        </w:tc>
        <w:tc>
          <w:tcPr>
            <w:tcW w:w="2557" w:type="pct"/>
            <w:shd w:val="clear" w:color="auto" w:fill="FFFFFF"/>
            <w:tcMar>
              <w:top w:w="15" w:type="dxa"/>
              <w:left w:w="15" w:type="dxa"/>
              <w:bottom w:w="15" w:type="dxa"/>
              <w:right w:w="15" w:type="dxa"/>
            </w:tcMar>
            <w:vAlign w:val="center"/>
          </w:tcPr>
          <w:p w14:paraId="7398D7D1" w14:textId="77777777" w:rsidR="00354074" w:rsidRDefault="00000000">
            <w:pPr>
              <w:jc w:val="center"/>
              <w:rPr>
                <w:rFonts w:ascii="宋体" w:hAnsi="宋体" w:hint="eastAsia"/>
              </w:rPr>
            </w:pPr>
            <w:r>
              <w:rPr>
                <w:rFonts w:ascii="宋体" w:hAnsi="宋体" w:cs="宋体" w:hint="eastAsia"/>
                <w:b/>
                <w:bCs/>
              </w:rPr>
              <w:t>实质性条款</w:t>
            </w:r>
          </w:p>
        </w:tc>
        <w:tc>
          <w:tcPr>
            <w:tcW w:w="1929" w:type="pct"/>
            <w:shd w:val="clear" w:color="auto" w:fill="FFFFFF"/>
            <w:vAlign w:val="center"/>
          </w:tcPr>
          <w:p w14:paraId="499C6962" w14:textId="77777777" w:rsidR="00354074" w:rsidRDefault="00000000">
            <w:pPr>
              <w:jc w:val="center"/>
              <w:rPr>
                <w:rFonts w:ascii="宋体" w:hAnsi="宋体" w:cs="宋体" w:hint="eastAsia"/>
                <w:b/>
                <w:bCs/>
              </w:rPr>
            </w:pPr>
            <w:r>
              <w:rPr>
                <w:rFonts w:ascii="宋体" w:hAnsi="宋体" w:cs="宋体" w:hint="eastAsia"/>
                <w:b/>
                <w:bCs/>
              </w:rPr>
              <w:t>证明材料</w:t>
            </w:r>
          </w:p>
        </w:tc>
      </w:tr>
      <w:tr w:rsidR="00354074" w14:paraId="5366FE9A" w14:textId="77777777">
        <w:trPr>
          <w:trHeight w:val="286"/>
        </w:trPr>
        <w:tc>
          <w:tcPr>
            <w:tcW w:w="513" w:type="pct"/>
            <w:shd w:val="clear" w:color="auto" w:fill="FFFFFF"/>
            <w:vAlign w:val="center"/>
          </w:tcPr>
          <w:p w14:paraId="2518CA20" w14:textId="77777777" w:rsidR="00354074" w:rsidRDefault="00000000">
            <w:pPr>
              <w:jc w:val="center"/>
              <w:rPr>
                <w:rFonts w:ascii="宋体" w:hAnsi="宋体" w:hint="eastAsia"/>
              </w:rPr>
            </w:pPr>
            <w:r>
              <w:rPr>
                <w:rFonts w:ascii="宋体" w:hAnsi="宋体" w:hint="eastAsia"/>
              </w:rPr>
              <w:t>1</w:t>
            </w:r>
          </w:p>
        </w:tc>
        <w:tc>
          <w:tcPr>
            <w:tcW w:w="2557" w:type="pct"/>
            <w:shd w:val="clear" w:color="auto" w:fill="FFFFFF"/>
            <w:tcMar>
              <w:top w:w="15" w:type="dxa"/>
              <w:left w:w="15" w:type="dxa"/>
              <w:bottom w:w="15" w:type="dxa"/>
              <w:right w:w="15" w:type="dxa"/>
            </w:tcMar>
            <w:vAlign w:val="center"/>
          </w:tcPr>
          <w:p w14:paraId="430EE4FF" w14:textId="77777777" w:rsidR="00354074" w:rsidRDefault="00000000">
            <w:pPr>
              <w:rPr>
                <w:rFonts w:ascii="宋体" w:hAnsi="宋体" w:hint="eastAsia"/>
              </w:rPr>
            </w:pPr>
            <w:r>
              <w:rPr>
                <w:rFonts w:ascii="宋体" w:hAnsi="宋体" w:cs="宋体" w:hint="eastAsia"/>
              </w:rPr>
              <w:t>★1.能源类型： 纯电</w:t>
            </w:r>
          </w:p>
        </w:tc>
        <w:tc>
          <w:tcPr>
            <w:tcW w:w="1929" w:type="pct"/>
            <w:shd w:val="clear" w:color="auto" w:fill="FFFFFF"/>
            <w:vAlign w:val="center"/>
          </w:tcPr>
          <w:p w14:paraId="2D73ED65"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79E52BD0" w14:textId="77777777">
        <w:trPr>
          <w:trHeight w:val="286"/>
        </w:trPr>
        <w:tc>
          <w:tcPr>
            <w:tcW w:w="513" w:type="pct"/>
            <w:shd w:val="clear" w:color="auto" w:fill="FFFFFF"/>
            <w:vAlign w:val="center"/>
          </w:tcPr>
          <w:p w14:paraId="31423BA7" w14:textId="77777777" w:rsidR="00354074" w:rsidRDefault="00000000">
            <w:pPr>
              <w:jc w:val="center"/>
              <w:rPr>
                <w:rFonts w:ascii="宋体" w:hAnsi="宋体" w:hint="eastAsia"/>
              </w:rPr>
            </w:pPr>
            <w:r>
              <w:rPr>
                <w:rFonts w:ascii="宋体" w:hAnsi="宋体" w:hint="eastAsia"/>
              </w:rPr>
              <w:t>2</w:t>
            </w:r>
          </w:p>
        </w:tc>
        <w:tc>
          <w:tcPr>
            <w:tcW w:w="2557" w:type="pct"/>
            <w:shd w:val="clear" w:color="auto" w:fill="FFFFFF"/>
            <w:tcMar>
              <w:top w:w="15" w:type="dxa"/>
              <w:left w:w="15" w:type="dxa"/>
              <w:bottom w:w="15" w:type="dxa"/>
              <w:right w:w="15" w:type="dxa"/>
            </w:tcMar>
            <w:vAlign w:val="center"/>
          </w:tcPr>
          <w:p w14:paraId="54F74A1C" w14:textId="77777777" w:rsidR="00354074" w:rsidRDefault="00000000">
            <w:pPr>
              <w:rPr>
                <w:rFonts w:ascii="宋体" w:hAnsi="宋体" w:hint="eastAsia"/>
              </w:rPr>
            </w:pPr>
            <w:r>
              <w:rPr>
                <w:rFonts w:ascii="宋体" w:hAnsi="宋体" w:cs="宋体" w:hint="eastAsia"/>
              </w:rPr>
              <w:t>★2.车身结构：五座</w:t>
            </w:r>
          </w:p>
        </w:tc>
        <w:tc>
          <w:tcPr>
            <w:tcW w:w="1929" w:type="pct"/>
            <w:shd w:val="clear" w:color="auto" w:fill="FFFFFF"/>
            <w:vAlign w:val="center"/>
          </w:tcPr>
          <w:p w14:paraId="2DE30936"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314760D3" w14:textId="77777777">
        <w:trPr>
          <w:trHeight w:val="286"/>
        </w:trPr>
        <w:tc>
          <w:tcPr>
            <w:tcW w:w="513" w:type="pct"/>
            <w:shd w:val="clear" w:color="auto" w:fill="FFFFFF"/>
            <w:vAlign w:val="center"/>
          </w:tcPr>
          <w:p w14:paraId="67CECA8A" w14:textId="77777777" w:rsidR="00354074" w:rsidRDefault="00000000">
            <w:pPr>
              <w:jc w:val="center"/>
              <w:rPr>
                <w:rFonts w:ascii="宋体" w:hAnsi="宋体" w:hint="eastAsia"/>
              </w:rPr>
            </w:pPr>
            <w:r>
              <w:rPr>
                <w:rFonts w:ascii="宋体" w:hAnsi="宋体" w:hint="eastAsia"/>
              </w:rPr>
              <w:t>3</w:t>
            </w:r>
          </w:p>
        </w:tc>
        <w:tc>
          <w:tcPr>
            <w:tcW w:w="2557" w:type="pct"/>
            <w:shd w:val="clear" w:color="auto" w:fill="FFFFFF"/>
            <w:tcMar>
              <w:top w:w="15" w:type="dxa"/>
              <w:left w:w="15" w:type="dxa"/>
              <w:bottom w:w="15" w:type="dxa"/>
              <w:right w:w="15" w:type="dxa"/>
            </w:tcMar>
            <w:vAlign w:val="center"/>
          </w:tcPr>
          <w:p w14:paraId="033CF344" w14:textId="77777777" w:rsidR="00354074" w:rsidRDefault="00000000">
            <w:pPr>
              <w:rPr>
                <w:rFonts w:ascii="宋体" w:hAnsi="宋体" w:hint="eastAsia"/>
              </w:rPr>
            </w:pPr>
            <w:r>
              <w:rPr>
                <w:rFonts w:ascii="宋体" w:hAnsi="宋体" w:cs="宋体" w:hint="eastAsia"/>
              </w:rPr>
              <w:t>★3.车身长度（mm）：4750≤长度≤4830</w:t>
            </w:r>
          </w:p>
        </w:tc>
        <w:tc>
          <w:tcPr>
            <w:tcW w:w="1929" w:type="pct"/>
            <w:shd w:val="clear" w:color="auto" w:fill="FFFFFF"/>
            <w:vAlign w:val="center"/>
          </w:tcPr>
          <w:p w14:paraId="544D3717"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07CE72F8" w14:textId="77777777">
        <w:trPr>
          <w:trHeight w:val="286"/>
        </w:trPr>
        <w:tc>
          <w:tcPr>
            <w:tcW w:w="513" w:type="pct"/>
            <w:shd w:val="clear" w:color="auto" w:fill="FFFFFF"/>
            <w:vAlign w:val="center"/>
          </w:tcPr>
          <w:p w14:paraId="1A5A459D" w14:textId="77777777" w:rsidR="00354074" w:rsidRDefault="00000000">
            <w:pPr>
              <w:jc w:val="center"/>
              <w:rPr>
                <w:rFonts w:ascii="宋体" w:hAnsi="宋体" w:hint="eastAsia"/>
              </w:rPr>
            </w:pPr>
            <w:r>
              <w:rPr>
                <w:rFonts w:ascii="宋体" w:hAnsi="宋体" w:hint="eastAsia"/>
              </w:rPr>
              <w:t>4</w:t>
            </w:r>
          </w:p>
        </w:tc>
        <w:tc>
          <w:tcPr>
            <w:tcW w:w="2557" w:type="pct"/>
            <w:shd w:val="clear" w:color="auto" w:fill="FFFFFF"/>
            <w:tcMar>
              <w:top w:w="15" w:type="dxa"/>
              <w:left w:w="15" w:type="dxa"/>
              <w:bottom w:w="15" w:type="dxa"/>
              <w:right w:w="15" w:type="dxa"/>
            </w:tcMar>
            <w:vAlign w:val="center"/>
          </w:tcPr>
          <w:p w14:paraId="142D4C0A" w14:textId="77777777" w:rsidR="00354074" w:rsidRDefault="00000000">
            <w:pPr>
              <w:rPr>
                <w:rFonts w:ascii="宋体" w:hAnsi="宋体" w:hint="eastAsia"/>
              </w:rPr>
            </w:pPr>
            <w:r>
              <w:rPr>
                <w:rFonts w:ascii="宋体" w:hAnsi="宋体" w:cs="宋体" w:hint="eastAsia"/>
              </w:rPr>
              <w:t>★4.车身宽度（mm）：1900≤宽度≤1930</w:t>
            </w:r>
          </w:p>
        </w:tc>
        <w:tc>
          <w:tcPr>
            <w:tcW w:w="1929" w:type="pct"/>
            <w:shd w:val="clear" w:color="auto" w:fill="FFFFFF"/>
            <w:vAlign w:val="center"/>
          </w:tcPr>
          <w:p w14:paraId="28CAD15C"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6E3A1931" w14:textId="77777777">
        <w:trPr>
          <w:trHeight w:val="286"/>
        </w:trPr>
        <w:tc>
          <w:tcPr>
            <w:tcW w:w="513" w:type="pct"/>
            <w:shd w:val="clear" w:color="auto" w:fill="FFFFFF"/>
            <w:vAlign w:val="center"/>
          </w:tcPr>
          <w:p w14:paraId="161D3E95" w14:textId="77777777" w:rsidR="00354074" w:rsidRDefault="00000000">
            <w:pPr>
              <w:jc w:val="center"/>
              <w:rPr>
                <w:rFonts w:ascii="宋体" w:hAnsi="宋体" w:hint="eastAsia"/>
              </w:rPr>
            </w:pPr>
            <w:r>
              <w:rPr>
                <w:rFonts w:ascii="宋体" w:hAnsi="宋体" w:hint="eastAsia"/>
              </w:rPr>
              <w:t>5</w:t>
            </w:r>
          </w:p>
        </w:tc>
        <w:tc>
          <w:tcPr>
            <w:tcW w:w="2557" w:type="pct"/>
            <w:shd w:val="clear" w:color="auto" w:fill="FFFFFF"/>
            <w:tcMar>
              <w:top w:w="15" w:type="dxa"/>
              <w:left w:w="15" w:type="dxa"/>
              <w:bottom w:w="15" w:type="dxa"/>
              <w:right w:w="15" w:type="dxa"/>
            </w:tcMar>
            <w:vAlign w:val="center"/>
          </w:tcPr>
          <w:p w14:paraId="7AF68D3A" w14:textId="77777777" w:rsidR="00354074" w:rsidRDefault="00000000">
            <w:pPr>
              <w:rPr>
                <w:rFonts w:ascii="宋体" w:hAnsi="宋体" w:hint="eastAsia"/>
              </w:rPr>
            </w:pPr>
            <w:r>
              <w:rPr>
                <w:rFonts w:ascii="宋体" w:hAnsi="宋体" w:cs="宋体" w:hint="eastAsia"/>
              </w:rPr>
              <w:t>★5.车身高度（mm）：1625≤高度≤1685</w:t>
            </w:r>
          </w:p>
        </w:tc>
        <w:tc>
          <w:tcPr>
            <w:tcW w:w="1929" w:type="pct"/>
            <w:shd w:val="clear" w:color="auto" w:fill="FFFFFF"/>
            <w:vAlign w:val="center"/>
          </w:tcPr>
          <w:p w14:paraId="5F94E5A0" w14:textId="77777777" w:rsidR="00354074" w:rsidRDefault="00000000">
            <w:pPr>
              <w:rPr>
                <w:rFonts w:ascii="宋体" w:hAnsi="宋体" w:hint="eastAsia"/>
              </w:rPr>
            </w:pPr>
            <w:r>
              <w:rPr>
                <w:rFonts w:ascii="宋体" w:hAnsi="宋体" w:hint="eastAsia"/>
              </w:rPr>
              <w:t>需提供产品彩页或者官网截图，加</w:t>
            </w:r>
            <w:r>
              <w:rPr>
                <w:rFonts w:ascii="宋体" w:hAnsi="宋体" w:hint="eastAsia"/>
              </w:rPr>
              <w:lastRenderedPageBreak/>
              <w:t>盖投标单位公章。</w:t>
            </w:r>
          </w:p>
        </w:tc>
      </w:tr>
      <w:tr w:rsidR="00354074" w14:paraId="35B4E2FB" w14:textId="77777777">
        <w:trPr>
          <w:trHeight w:val="286"/>
        </w:trPr>
        <w:tc>
          <w:tcPr>
            <w:tcW w:w="513" w:type="pct"/>
            <w:shd w:val="clear" w:color="auto" w:fill="FFFFFF"/>
            <w:vAlign w:val="center"/>
          </w:tcPr>
          <w:p w14:paraId="45E5667C" w14:textId="77777777" w:rsidR="00354074" w:rsidRDefault="00000000">
            <w:pPr>
              <w:jc w:val="center"/>
              <w:rPr>
                <w:rFonts w:ascii="宋体" w:hAnsi="宋体" w:hint="eastAsia"/>
              </w:rPr>
            </w:pPr>
            <w:r>
              <w:rPr>
                <w:rFonts w:ascii="宋体" w:hAnsi="宋体" w:hint="eastAsia"/>
              </w:rPr>
              <w:lastRenderedPageBreak/>
              <w:t>6</w:t>
            </w:r>
          </w:p>
        </w:tc>
        <w:tc>
          <w:tcPr>
            <w:tcW w:w="2557" w:type="pct"/>
            <w:shd w:val="clear" w:color="auto" w:fill="FFFFFF"/>
            <w:tcMar>
              <w:top w:w="15" w:type="dxa"/>
              <w:left w:w="15" w:type="dxa"/>
              <w:bottom w:w="15" w:type="dxa"/>
              <w:right w:w="15" w:type="dxa"/>
            </w:tcMar>
            <w:vAlign w:val="center"/>
          </w:tcPr>
          <w:p w14:paraId="0C997C4A" w14:textId="77777777" w:rsidR="00354074" w:rsidRDefault="00000000">
            <w:pPr>
              <w:rPr>
                <w:rFonts w:ascii="宋体" w:hAnsi="宋体" w:hint="eastAsia"/>
              </w:rPr>
            </w:pPr>
            <w:r>
              <w:rPr>
                <w:rFonts w:ascii="宋体" w:hAnsi="宋体" w:cs="宋体" w:hint="eastAsia"/>
              </w:rPr>
              <w:t>★6.轴距</w:t>
            </w:r>
            <w:proofErr w:type="gramStart"/>
            <w:r>
              <w:rPr>
                <w:rFonts w:ascii="宋体" w:hAnsi="宋体" w:cs="宋体" w:hint="eastAsia"/>
              </w:rPr>
              <w:t>(mm)</w:t>
            </w:r>
            <w:proofErr w:type="gramEnd"/>
            <w:r>
              <w:rPr>
                <w:rFonts w:ascii="宋体" w:hAnsi="宋体" w:cs="宋体" w:hint="eastAsia"/>
              </w:rPr>
              <w:t>:2820≤轴距≤2930</w:t>
            </w:r>
          </w:p>
        </w:tc>
        <w:tc>
          <w:tcPr>
            <w:tcW w:w="1929" w:type="pct"/>
            <w:shd w:val="clear" w:color="auto" w:fill="FFFFFF"/>
            <w:vAlign w:val="center"/>
          </w:tcPr>
          <w:p w14:paraId="7741E32B"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0CDDF962" w14:textId="77777777">
        <w:trPr>
          <w:trHeight w:val="286"/>
        </w:trPr>
        <w:tc>
          <w:tcPr>
            <w:tcW w:w="513" w:type="pct"/>
            <w:shd w:val="clear" w:color="auto" w:fill="FFFFFF"/>
            <w:vAlign w:val="center"/>
          </w:tcPr>
          <w:p w14:paraId="7774827C" w14:textId="77777777" w:rsidR="00354074" w:rsidRDefault="00000000">
            <w:pPr>
              <w:jc w:val="center"/>
              <w:rPr>
                <w:rFonts w:ascii="宋体" w:hAnsi="宋体" w:hint="eastAsia"/>
              </w:rPr>
            </w:pPr>
            <w:r>
              <w:rPr>
                <w:rFonts w:ascii="宋体" w:hAnsi="宋体" w:hint="eastAsia"/>
              </w:rPr>
              <w:t>7</w:t>
            </w:r>
          </w:p>
        </w:tc>
        <w:tc>
          <w:tcPr>
            <w:tcW w:w="2557" w:type="pct"/>
            <w:shd w:val="clear" w:color="auto" w:fill="FFFFFF"/>
            <w:tcMar>
              <w:top w:w="15" w:type="dxa"/>
              <w:left w:w="15" w:type="dxa"/>
              <w:bottom w:w="15" w:type="dxa"/>
              <w:right w:w="15" w:type="dxa"/>
            </w:tcMar>
            <w:vAlign w:val="center"/>
          </w:tcPr>
          <w:p w14:paraId="4BBEBDF1" w14:textId="77777777" w:rsidR="00354074" w:rsidRDefault="00000000">
            <w:pPr>
              <w:rPr>
                <w:rFonts w:ascii="宋体" w:hAnsi="宋体" w:hint="eastAsia"/>
              </w:rPr>
            </w:pPr>
            <w:r>
              <w:rPr>
                <w:rFonts w:ascii="宋体" w:hAnsi="宋体" w:cs="宋体" w:hint="eastAsia"/>
              </w:rPr>
              <w:t>★7.电机最大功率（kW）：190≤功率≤250</w:t>
            </w:r>
          </w:p>
        </w:tc>
        <w:tc>
          <w:tcPr>
            <w:tcW w:w="1929" w:type="pct"/>
            <w:shd w:val="clear" w:color="auto" w:fill="FFFFFF"/>
            <w:vAlign w:val="center"/>
          </w:tcPr>
          <w:p w14:paraId="6F8999CB"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3CF88239" w14:textId="77777777">
        <w:trPr>
          <w:trHeight w:val="286"/>
        </w:trPr>
        <w:tc>
          <w:tcPr>
            <w:tcW w:w="513" w:type="pct"/>
            <w:shd w:val="clear" w:color="auto" w:fill="FFFFFF"/>
            <w:vAlign w:val="center"/>
          </w:tcPr>
          <w:p w14:paraId="3AB4E929" w14:textId="77777777" w:rsidR="00354074" w:rsidRDefault="00000000">
            <w:pPr>
              <w:jc w:val="center"/>
              <w:rPr>
                <w:rFonts w:ascii="宋体" w:hAnsi="宋体" w:hint="eastAsia"/>
              </w:rPr>
            </w:pPr>
            <w:r>
              <w:rPr>
                <w:rFonts w:ascii="宋体" w:hAnsi="宋体" w:hint="eastAsia"/>
              </w:rPr>
              <w:t>8</w:t>
            </w:r>
          </w:p>
        </w:tc>
        <w:tc>
          <w:tcPr>
            <w:tcW w:w="2557" w:type="pct"/>
            <w:shd w:val="clear" w:color="auto" w:fill="FFFFFF"/>
            <w:tcMar>
              <w:top w:w="15" w:type="dxa"/>
              <w:left w:w="15" w:type="dxa"/>
              <w:bottom w:w="15" w:type="dxa"/>
              <w:right w:w="15" w:type="dxa"/>
            </w:tcMar>
            <w:vAlign w:val="center"/>
          </w:tcPr>
          <w:p w14:paraId="4961AB73" w14:textId="77777777" w:rsidR="00354074" w:rsidRDefault="00000000">
            <w:pPr>
              <w:rPr>
                <w:rFonts w:ascii="宋体" w:hAnsi="宋体" w:hint="eastAsia"/>
              </w:rPr>
            </w:pPr>
            <w:r>
              <w:rPr>
                <w:rFonts w:ascii="宋体" w:hAnsi="宋体" w:cs="宋体" w:hint="eastAsia"/>
              </w:rPr>
              <w:t xml:space="preserve">★8.电机最大扭矩（Nm）：290≤扭矩≤360 </w:t>
            </w:r>
          </w:p>
        </w:tc>
        <w:tc>
          <w:tcPr>
            <w:tcW w:w="1929" w:type="pct"/>
            <w:shd w:val="clear" w:color="auto" w:fill="FFFFFF"/>
            <w:vAlign w:val="center"/>
          </w:tcPr>
          <w:p w14:paraId="42FB47A6"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116A1598" w14:textId="77777777">
        <w:trPr>
          <w:trHeight w:val="286"/>
        </w:trPr>
        <w:tc>
          <w:tcPr>
            <w:tcW w:w="513" w:type="pct"/>
            <w:shd w:val="clear" w:color="auto" w:fill="FFFFFF"/>
            <w:vAlign w:val="center"/>
          </w:tcPr>
          <w:p w14:paraId="24A89329" w14:textId="77777777" w:rsidR="00354074" w:rsidRDefault="00000000">
            <w:pPr>
              <w:jc w:val="center"/>
              <w:rPr>
                <w:rFonts w:ascii="宋体" w:hAnsi="宋体" w:hint="eastAsia"/>
              </w:rPr>
            </w:pPr>
            <w:r>
              <w:rPr>
                <w:rFonts w:ascii="宋体" w:hAnsi="宋体" w:hint="eastAsia"/>
              </w:rPr>
              <w:t>9</w:t>
            </w:r>
          </w:p>
        </w:tc>
        <w:tc>
          <w:tcPr>
            <w:tcW w:w="2557" w:type="pct"/>
            <w:shd w:val="clear" w:color="auto" w:fill="FFFFFF"/>
            <w:tcMar>
              <w:top w:w="15" w:type="dxa"/>
              <w:left w:w="15" w:type="dxa"/>
              <w:bottom w:w="15" w:type="dxa"/>
              <w:right w:w="15" w:type="dxa"/>
            </w:tcMar>
            <w:vAlign w:val="center"/>
          </w:tcPr>
          <w:p w14:paraId="72224630" w14:textId="77777777" w:rsidR="00354074" w:rsidRDefault="00000000">
            <w:pPr>
              <w:rPr>
                <w:rFonts w:ascii="宋体" w:hAnsi="宋体" w:hint="eastAsia"/>
              </w:rPr>
            </w:pPr>
            <w:r>
              <w:rPr>
                <w:rFonts w:ascii="宋体" w:hAnsi="宋体" w:cs="宋体" w:hint="eastAsia"/>
              </w:rPr>
              <w:t>★9.电机形式：永磁同步电机</w:t>
            </w:r>
          </w:p>
        </w:tc>
        <w:tc>
          <w:tcPr>
            <w:tcW w:w="1929" w:type="pct"/>
            <w:shd w:val="clear" w:color="auto" w:fill="FFFFFF"/>
            <w:vAlign w:val="center"/>
          </w:tcPr>
          <w:p w14:paraId="27EB856B"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0C048DF3" w14:textId="77777777">
        <w:trPr>
          <w:trHeight w:val="286"/>
        </w:trPr>
        <w:tc>
          <w:tcPr>
            <w:tcW w:w="513" w:type="pct"/>
            <w:shd w:val="clear" w:color="auto" w:fill="FFFFFF"/>
            <w:vAlign w:val="center"/>
          </w:tcPr>
          <w:p w14:paraId="2DCB12C8" w14:textId="77777777" w:rsidR="00354074" w:rsidRDefault="00000000">
            <w:pPr>
              <w:jc w:val="center"/>
              <w:rPr>
                <w:rFonts w:ascii="宋体" w:hAnsi="宋体" w:hint="eastAsia"/>
              </w:rPr>
            </w:pPr>
            <w:r>
              <w:rPr>
                <w:rFonts w:ascii="宋体" w:hAnsi="宋体" w:hint="eastAsia"/>
              </w:rPr>
              <w:t>10</w:t>
            </w:r>
          </w:p>
        </w:tc>
        <w:tc>
          <w:tcPr>
            <w:tcW w:w="2557" w:type="pct"/>
            <w:shd w:val="clear" w:color="auto" w:fill="FFFFFF"/>
            <w:tcMar>
              <w:top w:w="15" w:type="dxa"/>
              <w:left w:w="15" w:type="dxa"/>
              <w:bottom w:w="15" w:type="dxa"/>
              <w:right w:w="15" w:type="dxa"/>
            </w:tcMar>
            <w:vAlign w:val="center"/>
          </w:tcPr>
          <w:p w14:paraId="629C3CB9" w14:textId="77777777" w:rsidR="00354074" w:rsidRDefault="00000000">
            <w:pPr>
              <w:rPr>
                <w:rFonts w:ascii="宋体" w:hAnsi="宋体" w:cs="宋体" w:hint="eastAsia"/>
              </w:rPr>
            </w:pPr>
            <w:r>
              <w:rPr>
                <w:rFonts w:ascii="宋体" w:hAnsi="宋体" w:cs="宋体" w:hint="eastAsia"/>
              </w:rPr>
              <w:t>★17.承诺免费提供警用车辆喷涂，且符合公安部2004警车外观喷涂规范</w:t>
            </w:r>
          </w:p>
        </w:tc>
        <w:tc>
          <w:tcPr>
            <w:tcW w:w="1929" w:type="pct"/>
            <w:shd w:val="clear" w:color="auto" w:fill="FFFFFF"/>
            <w:vAlign w:val="center"/>
          </w:tcPr>
          <w:p w14:paraId="1ED27CA5" w14:textId="77777777" w:rsidR="00354074" w:rsidRDefault="00000000">
            <w:pPr>
              <w:rPr>
                <w:rFonts w:ascii="宋体" w:hAnsi="宋体" w:hint="eastAsia"/>
              </w:rPr>
            </w:pPr>
            <w:r>
              <w:rPr>
                <w:rFonts w:ascii="宋体" w:hAnsi="宋体" w:hint="eastAsia"/>
              </w:rPr>
              <w:t>提供承诺函，格式自拟，加盖投标单位公章。</w:t>
            </w:r>
          </w:p>
        </w:tc>
      </w:tr>
    </w:tbl>
    <w:p w14:paraId="25C66C1C" w14:textId="77777777" w:rsidR="00354074" w:rsidRDefault="00354074">
      <w:pPr>
        <w:spacing w:line="570" w:lineRule="exact"/>
        <w:ind w:firstLine="643"/>
        <w:contextualSpacing/>
        <w:jc w:val="center"/>
        <w:rPr>
          <w:rFonts w:ascii="宋体" w:hAnsi="宋体" w:hint="eastAsia"/>
          <w:b/>
          <w:sz w:val="32"/>
          <w:szCs w:val="32"/>
        </w:rPr>
      </w:pPr>
    </w:p>
    <w:p w14:paraId="482E36ED" w14:textId="77777777" w:rsidR="00354074" w:rsidRDefault="00000000">
      <w:pPr>
        <w:spacing w:line="570" w:lineRule="exact"/>
        <w:ind w:firstLine="643"/>
        <w:contextualSpacing/>
        <w:jc w:val="center"/>
        <w:rPr>
          <w:rFonts w:ascii="宋体" w:hAnsi="宋体" w:hint="eastAsia"/>
          <w:b/>
          <w:sz w:val="32"/>
          <w:szCs w:val="32"/>
        </w:rPr>
      </w:pPr>
      <w:r>
        <w:rPr>
          <w:rFonts w:ascii="宋体" w:hAnsi="宋体" w:hint="eastAsia"/>
          <w:b/>
          <w:sz w:val="32"/>
          <w:szCs w:val="32"/>
        </w:rPr>
        <w:t>采购包</w:t>
      </w:r>
      <w:r>
        <w:rPr>
          <w:rFonts w:ascii="宋体" w:hAnsi="宋体"/>
          <w:b/>
          <w:sz w:val="32"/>
          <w:szCs w:val="32"/>
        </w:rPr>
        <w:t>3</w:t>
      </w:r>
      <w:r>
        <w:rPr>
          <w:rFonts w:ascii="宋体" w:hAnsi="宋体" w:hint="eastAsia"/>
          <w:b/>
          <w:sz w:val="32"/>
          <w:szCs w:val="32"/>
        </w:rPr>
        <w:t>（1辆新能源小型客车）</w:t>
      </w:r>
    </w:p>
    <w:p w14:paraId="2FFE0A40" w14:textId="77777777" w:rsidR="00354074" w:rsidRDefault="00354074">
      <w:pPr>
        <w:pStyle w:val="afff7"/>
        <w:spacing w:line="570" w:lineRule="exact"/>
        <w:contextualSpacing/>
        <w:rPr>
          <w:rFonts w:ascii="宋体" w:hAnsi="宋体" w:hint="eastAsia"/>
          <w:b/>
          <w:sz w:val="28"/>
          <w:szCs w:val="28"/>
        </w:rPr>
      </w:pPr>
    </w:p>
    <w:p w14:paraId="3FDBFF29" w14:textId="77777777" w:rsidR="00354074" w:rsidRDefault="00000000">
      <w:pPr>
        <w:spacing w:line="360" w:lineRule="auto"/>
        <w:ind w:firstLine="482"/>
        <w:contextualSpacing/>
        <w:rPr>
          <w:rFonts w:ascii="宋体" w:hAnsi="宋体" w:hint="eastAsia"/>
          <w:b/>
          <w:sz w:val="24"/>
        </w:rPr>
      </w:pPr>
      <w:r>
        <w:rPr>
          <w:rFonts w:ascii="宋体" w:hAnsi="宋体"/>
          <w:b/>
          <w:sz w:val="24"/>
        </w:rPr>
        <w:t>1. 基本要求</w:t>
      </w:r>
    </w:p>
    <w:p w14:paraId="75D88D6D" w14:textId="77777777" w:rsidR="00354074" w:rsidRDefault="00000000">
      <w:pPr>
        <w:spacing w:line="341" w:lineRule="auto"/>
        <w:ind w:firstLine="480"/>
        <w:rPr>
          <w:sz w:val="24"/>
        </w:rPr>
      </w:pPr>
      <w:r>
        <w:rPr>
          <w:rFonts w:hint="eastAsia"/>
          <w:sz w:val="24"/>
        </w:rPr>
        <w:t>1.1</w:t>
      </w:r>
      <w:r>
        <w:rPr>
          <w:rFonts w:hint="eastAsia"/>
          <w:sz w:val="24"/>
        </w:rPr>
        <w:t>每个分包的中标单位与表格中相应分包的公安机关分别签订供货合同。</w:t>
      </w:r>
    </w:p>
    <w:tbl>
      <w:tblPr>
        <w:tblW w:w="44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2488"/>
        <w:gridCol w:w="2080"/>
        <w:gridCol w:w="1277"/>
      </w:tblGrid>
      <w:tr w:rsidR="00354074" w14:paraId="43B9181F" w14:textId="77777777">
        <w:trPr>
          <w:trHeight w:val="190"/>
          <w:jc w:val="center"/>
        </w:trPr>
        <w:tc>
          <w:tcPr>
            <w:tcW w:w="1057" w:type="pct"/>
            <w:vAlign w:val="center"/>
          </w:tcPr>
          <w:p w14:paraId="0FB67E05"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标段</w:t>
            </w:r>
          </w:p>
        </w:tc>
        <w:tc>
          <w:tcPr>
            <w:tcW w:w="1678" w:type="pct"/>
            <w:vAlign w:val="center"/>
          </w:tcPr>
          <w:p w14:paraId="670D3D30"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参数要求</w:t>
            </w:r>
          </w:p>
        </w:tc>
        <w:tc>
          <w:tcPr>
            <w:tcW w:w="1403" w:type="pct"/>
            <w:vAlign w:val="center"/>
          </w:tcPr>
          <w:p w14:paraId="01F13D32"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分包最高限价</w:t>
            </w:r>
          </w:p>
          <w:p w14:paraId="1EC56A14"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（万元）</w:t>
            </w:r>
          </w:p>
        </w:tc>
        <w:tc>
          <w:tcPr>
            <w:tcW w:w="861" w:type="pct"/>
            <w:vAlign w:val="center"/>
          </w:tcPr>
          <w:p w14:paraId="16833C9D"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数量</w:t>
            </w:r>
          </w:p>
        </w:tc>
      </w:tr>
      <w:tr w:rsidR="00354074" w14:paraId="16589B4C" w14:textId="77777777">
        <w:trPr>
          <w:jc w:val="center"/>
        </w:trPr>
        <w:tc>
          <w:tcPr>
            <w:tcW w:w="1057" w:type="pct"/>
          </w:tcPr>
          <w:p w14:paraId="2EDF22DF"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采购包</w:t>
            </w:r>
            <w:r>
              <w:rPr>
                <w:rFonts w:ascii="宋体" w:hAnsi="宋体" w:cs="仿宋_GB2312"/>
                <w:color w:val="auto"/>
              </w:rPr>
              <w:t>3</w:t>
            </w:r>
          </w:p>
        </w:tc>
        <w:tc>
          <w:tcPr>
            <w:tcW w:w="1678" w:type="pct"/>
          </w:tcPr>
          <w:p w14:paraId="41499509" w14:textId="77777777" w:rsidR="00354074" w:rsidRDefault="00000000">
            <w:pPr>
              <w:pStyle w:val="Default"/>
              <w:jc w:val="center"/>
              <w:rPr>
                <w:rFonts w:ascii="宋体" w:hAnsi="宋体" w:cs="仿宋_GB2312" w:hint="eastAsia"/>
                <w:color w:val="auto"/>
              </w:rPr>
            </w:pPr>
            <w:r>
              <w:rPr>
                <w:rFonts w:ascii="宋体" w:hAnsi="宋体" w:hint="eastAsia"/>
                <w:color w:val="auto"/>
              </w:rPr>
              <w:t>新能源小型客车</w:t>
            </w:r>
          </w:p>
        </w:tc>
        <w:tc>
          <w:tcPr>
            <w:tcW w:w="1403" w:type="pct"/>
          </w:tcPr>
          <w:p w14:paraId="3EE753CF" w14:textId="77777777" w:rsidR="00354074" w:rsidRDefault="00000000">
            <w:pPr>
              <w:pStyle w:val="Default"/>
              <w:jc w:val="center"/>
              <w:rPr>
                <w:rFonts w:ascii="宋体" w:hAnsi="宋体" w:cs="仿宋_GB2312" w:hint="eastAsia"/>
                <w:color w:val="auto"/>
              </w:rPr>
            </w:pPr>
            <w:r>
              <w:rPr>
                <w:rFonts w:ascii="宋体" w:hAnsi="宋体" w:hint="eastAsia"/>
                <w:color w:val="auto"/>
              </w:rPr>
              <w:t>14</w:t>
            </w:r>
          </w:p>
        </w:tc>
        <w:tc>
          <w:tcPr>
            <w:tcW w:w="861" w:type="pct"/>
          </w:tcPr>
          <w:p w14:paraId="4B87085C" w14:textId="77777777" w:rsidR="00354074" w:rsidRDefault="00000000">
            <w:pPr>
              <w:pStyle w:val="Default"/>
              <w:jc w:val="center"/>
              <w:rPr>
                <w:rFonts w:ascii="宋体" w:hAnsi="宋体" w:cs="仿宋_GB2312" w:hint="eastAsia"/>
                <w:color w:val="auto"/>
              </w:rPr>
            </w:pPr>
            <w:r>
              <w:rPr>
                <w:rFonts w:ascii="宋体" w:hAnsi="宋体" w:cs="仿宋_GB2312" w:hint="eastAsia"/>
                <w:color w:val="auto"/>
              </w:rPr>
              <w:t>1辆</w:t>
            </w:r>
          </w:p>
        </w:tc>
      </w:tr>
    </w:tbl>
    <w:p w14:paraId="604A7F56" w14:textId="77777777" w:rsidR="00354074" w:rsidRDefault="00000000">
      <w:pPr>
        <w:spacing w:line="341" w:lineRule="auto"/>
        <w:ind w:firstLine="480"/>
        <w:rPr>
          <w:sz w:val="24"/>
        </w:rPr>
      </w:pPr>
      <w:r>
        <w:rPr>
          <w:rFonts w:hint="eastAsia"/>
          <w:sz w:val="24"/>
        </w:rPr>
        <w:t xml:space="preserve">1.2 </w:t>
      </w:r>
      <w:r>
        <w:rPr>
          <w:rFonts w:hint="eastAsia"/>
          <w:sz w:val="24"/>
        </w:rPr>
        <w:t>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p>
    <w:p w14:paraId="2503E015" w14:textId="77777777" w:rsidR="00354074" w:rsidRDefault="00000000">
      <w:pPr>
        <w:spacing w:line="341" w:lineRule="auto"/>
        <w:ind w:firstLine="480"/>
        <w:rPr>
          <w:sz w:val="24"/>
        </w:rPr>
      </w:pPr>
      <w:r>
        <w:rPr>
          <w:rFonts w:hint="eastAsia"/>
          <w:sz w:val="24"/>
        </w:rPr>
        <w:t xml:space="preserve">1.3 </w:t>
      </w:r>
      <w:r>
        <w:rPr>
          <w:rFonts w:hint="eastAsia"/>
          <w:sz w:val="24"/>
        </w:rPr>
        <w:t>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p>
    <w:p w14:paraId="20B8574E" w14:textId="77777777" w:rsidR="00354074" w:rsidRDefault="00354074">
      <w:pPr>
        <w:spacing w:line="360" w:lineRule="auto"/>
        <w:ind w:firstLine="482"/>
        <w:contextualSpacing/>
        <w:rPr>
          <w:rFonts w:ascii="宋体" w:hAnsi="宋体" w:hint="eastAsia"/>
          <w:b/>
          <w:sz w:val="24"/>
        </w:rPr>
      </w:pPr>
    </w:p>
    <w:p w14:paraId="5AF9FE5C" w14:textId="77777777" w:rsidR="00354074" w:rsidRDefault="00000000">
      <w:pPr>
        <w:spacing w:line="360" w:lineRule="auto"/>
        <w:ind w:firstLine="482"/>
        <w:contextualSpacing/>
        <w:rPr>
          <w:rFonts w:ascii="宋体" w:hAnsi="宋体" w:hint="eastAsia"/>
          <w:b/>
          <w:sz w:val="24"/>
        </w:rPr>
      </w:pPr>
      <w:r>
        <w:rPr>
          <w:rFonts w:ascii="宋体" w:hAnsi="宋体"/>
          <w:b/>
          <w:sz w:val="24"/>
        </w:rPr>
        <w:t>2.货物技术要求</w:t>
      </w:r>
    </w:p>
    <w:tbl>
      <w:tblPr>
        <w:tblW w:w="769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332"/>
        <w:gridCol w:w="975"/>
        <w:gridCol w:w="5388"/>
      </w:tblGrid>
      <w:tr w:rsidR="00354074" w14:paraId="7CEDC9DE" w14:textId="77777777">
        <w:trPr>
          <w:trHeight w:val="286"/>
        </w:trPr>
        <w:tc>
          <w:tcPr>
            <w:tcW w:w="1332" w:type="dxa"/>
            <w:shd w:val="clear" w:color="auto" w:fill="FFFFFF"/>
            <w:tcMar>
              <w:top w:w="15" w:type="dxa"/>
              <w:left w:w="15" w:type="dxa"/>
              <w:bottom w:w="15" w:type="dxa"/>
              <w:right w:w="15" w:type="dxa"/>
            </w:tcMar>
            <w:vAlign w:val="center"/>
          </w:tcPr>
          <w:p w14:paraId="43A00403" w14:textId="77777777" w:rsidR="00354074" w:rsidRDefault="00000000">
            <w:pPr>
              <w:jc w:val="center"/>
              <w:rPr>
                <w:rFonts w:ascii="宋体" w:hAnsi="宋体" w:cs="宋体" w:hint="eastAsia"/>
              </w:rPr>
            </w:pPr>
            <w:r>
              <w:rPr>
                <w:rFonts w:ascii="宋体" w:hAnsi="宋体" w:cs="宋体" w:hint="eastAsia"/>
              </w:rPr>
              <w:t>采购项目</w:t>
            </w:r>
          </w:p>
          <w:p w14:paraId="6CC6B2D7" w14:textId="77777777" w:rsidR="00354074" w:rsidRDefault="00000000">
            <w:pPr>
              <w:jc w:val="center"/>
              <w:rPr>
                <w:rFonts w:ascii="宋体" w:hAnsi="宋体" w:cs="宋体" w:hint="eastAsia"/>
              </w:rPr>
            </w:pPr>
            <w:r>
              <w:rPr>
                <w:rFonts w:ascii="宋体" w:hAnsi="宋体" w:cs="宋体" w:hint="eastAsia"/>
              </w:rPr>
              <w:t>名称</w:t>
            </w:r>
          </w:p>
        </w:tc>
        <w:tc>
          <w:tcPr>
            <w:tcW w:w="975" w:type="dxa"/>
            <w:shd w:val="clear" w:color="auto" w:fill="FFFFFF"/>
            <w:tcMar>
              <w:top w:w="15" w:type="dxa"/>
              <w:left w:w="15" w:type="dxa"/>
              <w:bottom w:w="15" w:type="dxa"/>
              <w:right w:w="15" w:type="dxa"/>
            </w:tcMar>
            <w:vAlign w:val="center"/>
          </w:tcPr>
          <w:p w14:paraId="1DC7D473" w14:textId="77777777" w:rsidR="00354074" w:rsidRDefault="00000000">
            <w:pPr>
              <w:jc w:val="center"/>
              <w:rPr>
                <w:rFonts w:ascii="宋体" w:hAnsi="宋体" w:cs="宋体" w:hint="eastAsia"/>
              </w:rPr>
            </w:pPr>
            <w:r>
              <w:rPr>
                <w:rFonts w:ascii="宋体" w:hAnsi="宋体" w:cs="宋体" w:hint="eastAsia"/>
              </w:rPr>
              <w:t>数量</w:t>
            </w:r>
          </w:p>
        </w:tc>
        <w:tc>
          <w:tcPr>
            <w:tcW w:w="5388" w:type="dxa"/>
            <w:shd w:val="clear" w:color="auto" w:fill="FFFFFF"/>
            <w:tcMar>
              <w:top w:w="15" w:type="dxa"/>
              <w:left w:w="15" w:type="dxa"/>
              <w:bottom w:w="15" w:type="dxa"/>
              <w:right w:w="15" w:type="dxa"/>
            </w:tcMar>
            <w:vAlign w:val="center"/>
          </w:tcPr>
          <w:p w14:paraId="162DFA73" w14:textId="77777777" w:rsidR="00354074" w:rsidRDefault="00000000">
            <w:pPr>
              <w:jc w:val="center"/>
              <w:rPr>
                <w:rFonts w:ascii="宋体" w:hAnsi="宋体" w:cs="宋体" w:hint="eastAsia"/>
              </w:rPr>
            </w:pPr>
            <w:r>
              <w:rPr>
                <w:rFonts w:ascii="宋体" w:hAnsi="宋体" w:cs="宋体" w:hint="eastAsia"/>
              </w:rPr>
              <w:t>技术要求</w:t>
            </w:r>
          </w:p>
        </w:tc>
      </w:tr>
      <w:tr w:rsidR="00354074" w14:paraId="10576518" w14:textId="77777777">
        <w:trPr>
          <w:trHeight w:val="286"/>
        </w:trPr>
        <w:tc>
          <w:tcPr>
            <w:tcW w:w="1332" w:type="dxa"/>
            <w:vMerge w:val="restart"/>
            <w:shd w:val="clear" w:color="auto" w:fill="FFFFFF"/>
            <w:tcMar>
              <w:top w:w="15" w:type="dxa"/>
              <w:left w:w="15" w:type="dxa"/>
              <w:bottom w:w="15" w:type="dxa"/>
              <w:right w:w="15" w:type="dxa"/>
            </w:tcMar>
            <w:vAlign w:val="center"/>
          </w:tcPr>
          <w:p w14:paraId="49663D6A" w14:textId="77777777" w:rsidR="00354074" w:rsidRDefault="00000000">
            <w:pPr>
              <w:jc w:val="center"/>
              <w:rPr>
                <w:rFonts w:ascii="宋体" w:hAnsi="宋体" w:cs="宋体" w:hint="eastAsia"/>
              </w:rPr>
            </w:pPr>
            <w:r>
              <w:rPr>
                <w:rFonts w:ascii="宋体" w:hAnsi="宋体" w:cs="宋体" w:hint="eastAsia"/>
              </w:rPr>
              <w:t>新能源小型客车</w:t>
            </w:r>
          </w:p>
        </w:tc>
        <w:tc>
          <w:tcPr>
            <w:tcW w:w="975" w:type="dxa"/>
            <w:vMerge w:val="restart"/>
            <w:shd w:val="clear" w:color="auto" w:fill="FFFFFF"/>
            <w:tcMar>
              <w:top w:w="15" w:type="dxa"/>
              <w:left w:w="15" w:type="dxa"/>
              <w:bottom w:w="15" w:type="dxa"/>
              <w:right w:w="15" w:type="dxa"/>
            </w:tcMar>
            <w:vAlign w:val="center"/>
          </w:tcPr>
          <w:p w14:paraId="724ED768" w14:textId="77777777" w:rsidR="00354074" w:rsidRDefault="00000000">
            <w:pPr>
              <w:jc w:val="center"/>
              <w:rPr>
                <w:rFonts w:ascii="宋体" w:hAnsi="宋体" w:cs="宋体" w:hint="eastAsia"/>
              </w:rPr>
            </w:pPr>
            <w:r>
              <w:rPr>
                <w:rFonts w:ascii="宋体" w:hAnsi="宋体" w:cs="宋体" w:hint="eastAsia"/>
              </w:rPr>
              <w:t>1</w:t>
            </w:r>
          </w:p>
        </w:tc>
        <w:tc>
          <w:tcPr>
            <w:tcW w:w="5388" w:type="dxa"/>
            <w:shd w:val="clear" w:color="auto" w:fill="FFFFFF"/>
            <w:tcMar>
              <w:top w:w="15" w:type="dxa"/>
              <w:left w:w="15" w:type="dxa"/>
              <w:bottom w:w="15" w:type="dxa"/>
              <w:right w:w="15" w:type="dxa"/>
            </w:tcMar>
            <w:vAlign w:val="center"/>
          </w:tcPr>
          <w:p w14:paraId="55AAB10F" w14:textId="77777777" w:rsidR="00354074" w:rsidRDefault="00000000">
            <w:pPr>
              <w:rPr>
                <w:rFonts w:ascii="宋体" w:hAnsi="宋体" w:cs="宋体" w:hint="eastAsia"/>
              </w:rPr>
            </w:pPr>
            <w:r>
              <w:rPr>
                <w:rFonts w:ascii="宋体" w:hAnsi="宋体" w:cs="宋体" w:hint="eastAsia"/>
              </w:rPr>
              <w:t>★1.能源类型： 纯电</w:t>
            </w:r>
          </w:p>
        </w:tc>
      </w:tr>
      <w:tr w:rsidR="00354074" w14:paraId="16092136" w14:textId="77777777">
        <w:trPr>
          <w:trHeight w:val="286"/>
        </w:trPr>
        <w:tc>
          <w:tcPr>
            <w:tcW w:w="1332" w:type="dxa"/>
            <w:vMerge/>
            <w:vAlign w:val="center"/>
          </w:tcPr>
          <w:p w14:paraId="03CDF8A1" w14:textId="77777777" w:rsidR="00354074" w:rsidRDefault="00354074">
            <w:pPr>
              <w:ind w:firstLine="480"/>
              <w:rPr>
                <w:rFonts w:ascii="宋体" w:hAnsi="宋体" w:cs="宋体" w:hint="eastAsia"/>
              </w:rPr>
            </w:pPr>
          </w:p>
        </w:tc>
        <w:tc>
          <w:tcPr>
            <w:tcW w:w="975" w:type="dxa"/>
            <w:vMerge/>
            <w:vAlign w:val="center"/>
          </w:tcPr>
          <w:p w14:paraId="0FC7E0BA" w14:textId="77777777" w:rsidR="00354074" w:rsidRDefault="00354074">
            <w:pPr>
              <w:ind w:firstLine="480"/>
              <w:rPr>
                <w:rFonts w:ascii="宋体" w:hAnsi="宋体" w:cs="宋体" w:hint="eastAsia"/>
              </w:rPr>
            </w:pPr>
          </w:p>
        </w:tc>
        <w:tc>
          <w:tcPr>
            <w:tcW w:w="5388" w:type="dxa"/>
            <w:shd w:val="clear" w:color="auto" w:fill="FFFFFF"/>
            <w:tcMar>
              <w:top w:w="15" w:type="dxa"/>
              <w:left w:w="15" w:type="dxa"/>
              <w:bottom w:w="15" w:type="dxa"/>
              <w:right w:w="15" w:type="dxa"/>
            </w:tcMar>
            <w:vAlign w:val="center"/>
          </w:tcPr>
          <w:p w14:paraId="020507CE" w14:textId="77777777" w:rsidR="00354074" w:rsidRDefault="00000000">
            <w:pPr>
              <w:rPr>
                <w:rFonts w:ascii="宋体" w:hAnsi="宋体" w:cs="宋体" w:hint="eastAsia"/>
              </w:rPr>
            </w:pPr>
            <w:r>
              <w:rPr>
                <w:rFonts w:ascii="宋体" w:hAnsi="宋体" w:cs="宋体" w:hint="eastAsia"/>
              </w:rPr>
              <w:t>★2.车身结构：五座</w:t>
            </w:r>
          </w:p>
        </w:tc>
      </w:tr>
      <w:tr w:rsidR="00354074" w14:paraId="31AD28A2" w14:textId="77777777">
        <w:trPr>
          <w:trHeight w:val="286"/>
        </w:trPr>
        <w:tc>
          <w:tcPr>
            <w:tcW w:w="1332" w:type="dxa"/>
            <w:vMerge/>
            <w:vAlign w:val="center"/>
          </w:tcPr>
          <w:p w14:paraId="774BD102" w14:textId="77777777" w:rsidR="00354074" w:rsidRDefault="00354074">
            <w:pPr>
              <w:ind w:firstLine="480"/>
              <w:rPr>
                <w:rFonts w:ascii="宋体" w:hAnsi="宋体" w:cs="宋体" w:hint="eastAsia"/>
              </w:rPr>
            </w:pPr>
          </w:p>
        </w:tc>
        <w:tc>
          <w:tcPr>
            <w:tcW w:w="975" w:type="dxa"/>
            <w:vMerge/>
            <w:vAlign w:val="center"/>
          </w:tcPr>
          <w:p w14:paraId="329E3A01" w14:textId="77777777" w:rsidR="00354074" w:rsidRDefault="00354074">
            <w:pPr>
              <w:ind w:firstLine="480"/>
              <w:rPr>
                <w:rFonts w:ascii="宋体" w:hAnsi="宋体" w:cs="宋体" w:hint="eastAsia"/>
              </w:rPr>
            </w:pPr>
          </w:p>
        </w:tc>
        <w:tc>
          <w:tcPr>
            <w:tcW w:w="5388" w:type="dxa"/>
            <w:shd w:val="clear" w:color="auto" w:fill="FFFFFF"/>
            <w:tcMar>
              <w:top w:w="15" w:type="dxa"/>
              <w:left w:w="15" w:type="dxa"/>
              <w:bottom w:w="15" w:type="dxa"/>
              <w:right w:w="15" w:type="dxa"/>
            </w:tcMar>
            <w:vAlign w:val="center"/>
          </w:tcPr>
          <w:p w14:paraId="7B241100" w14:textId="77777777" w:rsidR="00354074" w:rsidRDefault="00000000">
            <w:pPr>
              <w:rPr>
                <w:rFonts w:ascii="宋体" w:hAnsi="宋体" w:cs="宋体" w:hint="eastAsia"/>
              </w:rPr>
            </w:pPr>
            <w:r>
              <w:rPr>
                <w:rFonts w:ascii="宋体" w:hAnsi="宋体" w:cs="宋体" w:hint="eastAsia"/>
              </w:rPr>
              <w:t>★3.车身长度（mm）：4720≤长度≤4930</w:t>
            </w:r>
          </w:p>
        </w:tc>
      </w:tr>
      <w:tr w:rsidR="00354074" w14:paraId="6EAB710C" w14:textId="77777777">
        <w:trPr>
          <w:trHeight w:val="286"/>
        </w:trPr>
        <w:tc>
          <w:tcPr>
            <w:tcW w:w="1332" w:type="dxa"/>
            <w:vMerge/>
            <w:vAlign w:val="center"/>
          </w:tcPr>
          <w:p w14:paraId="5AFC9D9A" w14:textId="77777777" w:rsidR="00354074" w:rsidRDefault="00354074">
            <w:pPr>
              <w:ind w:firstLine="480"/>
              <w:rPr>
                <w:rFonts w:ascii="宋体" w:hAnsi="宋体" w:cs="宋体" w:hint="eastAsia"/>
              </w:rPr>
            </w:pPr>
          </w:p>
        </w:tc>
        <w:tc>
          <w:tcPr>
            <w:tcW w:w="975" w:type="dxa"/>
            <w:vMerge/>
            <w:vAlign w:val="center"/>
          </w:tcPr>
          <w:p w14:paraId="2836F31D" w14:textId="77777777" w:rsidR="00354074" w:rsidRDefault="00354074">
            <w:pPr>
              <w:ind w:firstLine="480"/>
              <w:rPr>
                <w:rFonts w:ascii="宋体" w:hAnsi="宋体" w:cs="宋体" w:hint="eastAsia"/>
              </w:rPr>
            </w:pPr>
          </w:p>
        </w:tc>
        <w:tc>
          <w:tcPr>
            <w:tcW w:w="5388" w:type="dxa"/>
            <w:shd w:val="clear" w:color="auto" w:fill="FFFFFF"/>
            <w:tcMar>
              <w:top w:w="15" w:type="dxa"/>
              <w:left w:w="15" w:type="dxa"/>
              <w:bottom w:w="15" w:type="dxa"/>
              <w:right w:w="15" w:type="dxa"/>
            </w:tcMar>
            <w:vAlign w:val="center"/>
          </w:tcPr>
          <w:p w14:paraId="5F197507" w14:textId="77777777" w:rsidR="00354074" w:rsidRDefault="00000000">
            <w:pPr>
              <w:rPr>
                <w:rFonts w:ascii="宋体" w:hAnsi="宋体" w:cs="宋体" w:hint="eastAsia"/>
              </w:rPr>
            </w:pPr>
            <w:r>
              <w:rPr>
                <w:rFonts w:ascii="宋体" w:hAnsi="宋体" w:cs="宋体" w:hint="eastAsia"/>
              </w:rPr>
              <w:t>★4.车身宽度（mm）：1850≤宽度≤1905</w:t>
            </w:r>
          </w:p>
        </w:tc>
      </w:tr>
      <w:tr w:rsidR="00354074" w14:paraId="036F1433" w14:textId="77777777">
        <w:trPr>
          <w:trHeight w:val="286"/>
        </w:trPr>
        <w:tc>
          <w:tcPr>
            <w:tcW w:w="1332" w:type="dxa"/>
            <w:vMerge/>
            <w:vAlign w:val="center"/>
          </w:tcPr>
          <w:p w14:paraId="421CBB97" w14:textId="77777777" w:rsidR="00354074" w:rsidRDefault="00354074">
            <w:pPr>
              <w:ind w:firstLine="480"/>
              <w:rPr>
                <w:rFonts w:ascii="宋体" w:hAnsi="宋体" w:cs="宋体" w:hint="eastAsia"/>
              </w:rPr>
            </w:pPr>
          </w:p>
        </w:tc>
        <w:tc>
          <w:tcPr>
            <w:tcW w:w="975" w:type="dxa"/>
            <w:vMerge/>
            <w:vAlign w:val="center"/>
          </w:tcPr>
          <w:p w14:paraId="63556ECA" w14:textId="77777777" w:rsidR="00354074" w:rsidRDefault="00354074">
            <w:pPr>
              <w:ind w:firstLine="480"/>
              <w:rPr>
                <w:rFonts w:ascii="宋体" w:hAnsi="宋体" w:cs="宋体" w:hint="eastAsia"/>
              </w:rPr>
            </w:pPr>
          </w:p>
        </w:tc>
        <w:tc>
          <w:tcPr>
            <w:tcW w:w="5388" w:type="dxa"/>
            <w:shd w:val="clear" w:color="auto" w:fill="FFFFFF"/>
            <w:tcMar>
              <w:top w:w="15" w:type="dxa"/>
              <w:left w:w="15" w:type="dxa"/>
              <w:bottom w:w="15" w:type="dxa"/>
              <w:right w:w="15" w:type="dxa"/>
            </w:tcMar>
            <w:vAlign w:val="center"/>
          </w:tcPr>
          <w:p w14:paraId="5F881A8A" w14:textId="77777777" w:rsidR="00354074" w:rsidRDefault="00000000">
            <w:pPr>
              <w:rPr>
                <w:rFonts w:ascii="宋体" w:hAnsi="宋体" w:cs="宋体" w:hint="eastAsia"/>
              </w:rPr>
            </w:pPr>
            <w:r>
              <w:rPr>
                <w:rFonts w:ascii="宋体" w:hAnsi="宋体" w:cs="宋体" w:hint="eastAsia"/>
              </w:rPr>
              <w:t>★5.车身高度（mm）：1450≤高度≤1500</w:t>
            </w:r>
          </w:p>
        </w:tc>
      </w:tr>
      <w:tr w:rsidR="00354074" w14:paraId="38080522" w14:textId="77777777">
        <w:trPr>
          <w:trHeight w:val="286"/>
        </w:trPr>
        <w:tc>
          <w:tcPr>
            <w:tcW w:w="1332" w:type="dxa"/>
            <w:vMerge/>
            <w:vAlign w:val="center"/>
          </w:tcPr>
          <w:p w14:paraId="5766A9DD" w14:textId="77777777" w:rsidR="00354074" w:rsidRDefault="00354074">
            <w:pPr>
              <w:ind w:firstLine="480"/>
              <w:rPr>
                <w:rFonts w:ascii="宋体" w:hAnsi="宋体" w:cs="宋体" w:hint="eastAsia"/>
              </w:rPr>
            </w:pPr>
          </w:p>
        </w:tc>
        <w:tc>
          <w:tcPr>
            <w:tcW w:w="975" w:type="dxa"/>
            <w:vMerge/>
            <w:vAlign w:val="center"/>
          </w:tcPr>
          <w:p w14:paraId="188F6C1D" w14:textId="77777777" w:rsidR="00354074" w:rsidRDefault="00354074">
            <w:pPr>
              <w:ind w:firstLine="480"/>
              <w:rPr>
                <w:rFonts w:ascii="宋体" w:hAnsi="宋体" w:cs="宋体" w:hint="eastAsia"/>
              </w:rPr>
            </w:pPr>
          </w:p>
        </w:tc>
        <w:tc>
          <w:tcPr>
            <w:tcW w:w="5388" w:type="dxa"/>
            <w:shd w:val="clear" w:color="auto" w:fill="FFFFFF"/>
            <w:tcMar>
              <w:top w:w="15" w:type="dxa"/>
              <w:left w:w="15" w:type="dxa"/>
              <w:bottom w:w="15" w:type="dxa"/>
              <w:right w:w="15" w:type="dxa"/>
            </w:tcMar>
            <w:vAlign w:val="center"/>
          </w:tcPr>
          <w:p w14:paraId="51334C6E" w14:textId="77777777" w:rsidR="00354074" w:rsidRDefault="00000000">
            <w:pPr>
              <w:rPr>
                <w:rFonts w:ascii="宋体" w:hAnsi="宋体" w:cs="宋体" w:hint="eastAsia"/>
              </w:rPr>
            </w:pPr>
            <w:r>
              <w:rPr>
                <w:rFonts w:ascii="宋体" w:hAnsi="宋体" w:cs="宋体" w:hint="eastAsia"/>
              </w:rPr>
              <w:t>★6.轴距</w:t>
            </w:r>
            <w:proofErr w:type="gramStart"/>
            <w:r>
              <w:rPr>
                <w:rFonts w:ascii="宋体" w:hAnsi="宋体" w:cs="宋体" w:hint="eastAsia"/>
              </w:rPr>
              <w:t>(mm)</w:t>
            </w:r>
            <w:proofErr w:type="gramEnd"/>
            <w:r>
              <w:rPr>
                <w:rFonts w:ascii="宋体" w:hAnsi="宋体" w:cs="宋体" w:hint="eastAsia"/>
              </w:rPr>
              <w:t>:2800≤轴距≤2900</w:t>
            </w:r>
          </w:p>
        </w:tc>
      </w:tr>
      <w:tr w:rsidR="00354074" w14:paraId="17533F44" w14:textId="77777777">
        <w:trPr>
          <w:trHeight w:val="286"/>
        </w:trPr>
        <w:tc>
          <w:tcPr>
            <w:tcW w:w="1332" w:type="dxa"/>
            <w:vMerge/>
            <w:vAlign w:val="center"/>
          </w:tcPr>
          <w:p w14:paraId="26B9B5C8" w14:textId="77777777" w:rsidR="00354074" w:rsidRDefault="00354074">
            <w:pPr>
              <w:ind w:firstLine="480"/>
              <w:rPr>
                <w:rFonts w:ascii="宋体" w:hAnsi="宋体" w:cs="宋体" w:hint="eastAsia"/>
              </w:rPr>
            </w:pPr>
          </w:p>
        </w:tc>
        <w:tc>
          <w:tcPr>
            <w:tcW w:w="975" w:type="dxa"/>
            <w:vMerge/>
            <w:vAlign w:val="center"/>
          </w:tcPr>
          <w:p w14:paraId="3D7F779F" w14:textId="77777777" w:rsidR="00354074" w:rsidRDefault="00354074">
            <w:pPr>
              <w:ind w:firstLine="480"/>
              <w:rPr>
                <w:rFonts w:ascii="宋体" w:hAnsi="宋体" w:cs="宋体" w:hint="eastAsia"/>
              </w:rPr>
            </w:pPr>
          </w:p>
        </w:tc>
        <w:tc>
          <w:tcPr>
            <w:tcW w:w="5388" w:type="dxa"/>
            <w:shd w:val="clear" w:color="auto" w:fill="FFFFFF"/>
            <w:tcMar>
              <w:top w:w="15" w:type="dxa"/>
              <w:left w:w="15" w:type="dxa"/>
              <w:bottom w:w="15" w:type="dxa"/>
              <w:right w:w="15" w:type="dxa"/>
            </w:tcMar>
            <w:vAlign w:val="center"/>
          </w:tcPr>
          <w:p w14:paraId="5E1CF0EB" w14:textId="77777777" w:rsidR="00354074" w:rsidRDefault="00000000">
            <w:pPr>
              <w:rPr>
                <w:rFonts w:ascii="宋体" w:hAnsi="宋体" w:cs="宋体" w:hint="eastAsia"/>
              </w:rPr>
            </w:pPr>
            <w:r>
              <w:rPr>
                <w:rFonts w:ascii="宋体" w:hAnsi="宋体" w:cs="宋体" w:hint="eastAsia"/>
              </w:rPr>
              <w:t>★7.电机最大功率（kW）：160≤功率≤240</w:t>
            </w:r>
          </w:p>
        </w:tc>
      </w:tr>
      <w:tr w:rsidR="00354074" w14:paraId="4FF6460F" w14:textId="77777777">
        <w:trPr>
          <w:trHeight w:val="286"/>
        </w:trPr>
        <w:tc>
          <w:tcPr>
            <w:tcW w:w="1332" w:type="dxa"/>
            <w:vMerge/>
            <w:vAlign w:val="center"/>
          </w:tcPr>
          <w:p w14:paraId="6FAEC9A6" w14:textId="77777777" w:rsidR="00354074" w:rsidRDefault="00354074">
            <w:pPr>
              <w:ind w:firstLine="480"/>
              <w:rPr>
                <w:rFonts w:ascii="宋体" w:hAnsi="宋体" w:cs="宋体" w:hint="eastAsia"/>
              </w:rPr>
            </w:pPr>
          </w:p>
        </w:tc>
        <w:tc>
          <w:tcPr>
            <w:tcW w:w="975" w:type="dxa"/>
            <w:vMerge/>
            <w:vAlign w:val="center"/>
          </w:tcPr>
          <w:p w14:paraId="1F7ADD1E" w14:textId="77777777" w:rsidR="00354074" w:rsidRDefault="00354074">
            <w:pPr>
              <w:ind w:firstLine="480"/>
              <w:rPr>
                <w:rFonts w:ascii="宋体" w:hAnsi="宋体" w:cs="宋体" w:hint="eastAsia"/>
              </w:rPr>
            </w:pPr>
          </w:p>
        </w:tc>
        <w:tc>
          <w:tcPr>
            <w:tcW w:w="5388" w:type="dxa"/>
            <w:shd w:val="clear" w:color="auto" w:fill="FFFFFF"/>
            <w:tcMar>
              <w:top w:w="15" w:type="dxa"/>
              <w:left w:w="15" w:type="dxa"/>
              <w:bottom w:w="15" w:type="dxa"/>
              <w:right w:w="15" w:type="dxa"/>
            </w:tcMar>
            <w:vAlign w:val="center"/>
          </w:tcPr>
          <w:p w14:paraId="47818C75" w14:textId="77777777" w:rsidR="00354074" w:rsidRDefault="00000000">
            <w:pPr>
              <w:rPr>
                <w:rFonts w:ascii="宋体" w:hAnsi="宋体" w:cs="宋体" w:hint="eastAsia"/>
              </w:rPr>
            </w:pPr>
            <w:r>
              <w:rPr>
                <w:rFonts w:ascii="宋体" w:hAnsi="宋体" w:cs="宋体" w:hint="eastAsia"/>
              </w:rPr>
              <w:t>★8.电机形式：永磁同步电机</w:t>
            </w:r>
          </w:p>
        </w:tc>
      </w:tr>
      <w:tr w:rsidR="00354074" w14:paraId="5D29438C" w14:textId="77777777">
        <w:trPr>
          <w:trHeight w:val="286"/>
        </w:trPr>
        <w:tc>
          <w:tcPr>
            <w:tcW w:w="1332" w:type="dxa"/>
            <w:vMerge/>
            <w:vAlign w:val="center"/>
          </w:tcPr>
          <w:p w14:paraId="35EA9A52" w14:textId="77777777" w:rsidR="00354074" w:rsidRDefault="00354074">
            <w:pPr>
              <w:ind w:firstLine="480"/>
              <w:rPr>
                <w:rFonts w:ascii="宋体" w:hAnsi="宋体" w:cs="宋体" w:hint="eastAsia"/>
              </w:rPr>
            </w:pPr>
          </w:p>
        </w:tc>
        <w:tc>
          <w:tcPr>
            <w:tcW w:w="975" w:type="dxa"/>
            <w:vMerge/>
            <w:vAlign w:val="center"/>
          </w:tcPr>
          <w:p w14:paraId="042F12B6" w14:textId="77777777" w:rsidR="00354074" w:rsidRDefault="00354074">
            <w:pPr>
              <w:ind w:firstLine="480"/>
              <w:rPr>
                <w:rFonts w:ascii="宋体" w:hAnsi="宋体" w:cs="宋体" w:hint="eastAsia"/>
              </w:rPr>
            </w:pPr>
          </w:p>
        </w:tc>
        <w:tc>
          <w:tcPr>
            <w:tcW w:w="5388" w:type="dxa"/>
            <w:shd w:val="clear" w:color="auto" w:fill="FFFFFF"/>
            <w:tcMar>
              <w:top w:w="15" w:type="dxa"/>
              <w:left w:w="15" w:type="dxa"/>
              <w:bottom w:w="15" w:type="dxa"/>
              <w:right w:w="15" w:type="dxa"/>
            </w:tcMar>
            <w:vAlign w:val="center"/>
          </w:tcPr>
          <w:p w14:paraId="1CED7835" w14:textId="77777777" w:rsidR="00354074" w:rsidRDefault="00000000">
            <w:pPr>
              <w:rPr>
                <w:rFonts w:ascii="宋体" w:hAnsi="宋体" w:cs="宋体" w:hint="eastAsia"/>
              </w:rPr>
            </w:pPr>
            <w:r>
              <w:rPr>
                <w:rFonts w:ascii="宋体" w:hAnsi="宋体" w:cs="宋体" w:hint="eastAsia"/>
              </w:rPr>
              <w:t>9.CLTC综合工况纯电续驶里程</w:t>
            </w:r>
            <w:proofErr w:type="gramStart"/>
            <w:r>
              <w:rPr>
                <w:rFonts w:ascii="宋体" w:hAnsi="宋体" w:cs="宋体" w:hint="eastAsia"/>
              </w:rPr>
              <w:t>(km)</w:t>
            </w:r>
            <w:proofErr w:type="gramEnd"/>
            <w:r>
              <w:rPr>
                <w:rFonts w:ascii="宋体" w:hAnsi="宋体" w:cs="宋体" w:hint="eastAsia"/>
              </w:rPr>
              <w:t>：500≤里程≤630</w:t>
            </w:r>
          </w:p>
        </w:tc>
      </w:tr>
      <w:tr w:rsidR="00354074" w14:paraId="1E7AAEF2" w14:textId="77777777">
        <w:trPr>
          <w:trHeight w:val="286"/>
        </w:trPr>
        <w:tc>
          <w:tcPr>
            <w:tcW w:w="1332" w:type="dxa"/>
            <w:vMerge/>
            <w:vAlign w:val="center"/>
          </w:tcPr>
          <w:p w14:paraId="131137D7" w14:textId="77777777" w:rsidR="00354074" w:rsidRDefault="00354074">
            <w:pPr>
              <w:ind w:firstLine="480"/>
              <w:rPr>
                <w:rFonts w:ascii="宋体" w:hAnsi="宋体" w:cs="宋体" w:hint="eastAsia"/>
              </w:rPr>
            </w:pPr>
          </w:p>
        </w:tc>
        <w:tc>
          <w:tcPr>
            <w:tcW w:w="975" w:type="dxa"/>
            <w:vMerge/>
            <w:vAlign w:val="center"/>
          </w:tcPr>
          <w:p w14:paraId="1697EEC0" w14:textId="77777777" w:rsidR="00354074" w:rsidRDefault="00354074">
            <w:pPr>
              <w:ind w:firstLine="480"/>
              <w:rPr>
                <w:rFonts w:ascii="宋体" w:hAnsi="宋体" w:cs="宋体" w:hint="eastAsia"/>
              </w:rPr>
            </w:pPr>
          </w:p>
        </w:tc>
        <w:tc>
          <w:tcPr>
            <w:tcW w:w="5388" w:type="dxa"/>
            <w:shd w:val="clear" w:color="auto" w:fill="FFFFFF"/>
            <w:tcMar>
              <w:top w:w="15" w:type="dxa"/>
              <w:left w:w="15" w:type="dxa"/>
              <w:bottom w:w="15" w:type="dxa"/>
              <w:right w:w="15" w:type="dxa"/>
            </w:tcMar>
            <w:vAlign w:val="center"/>
          </w:tcPr>
          <w:p w14:paraId="5DAF05B4" w14:textId="77777777" w:rsidR="00354074" w:rsidRDefault="00000000">
            <w:pPr>
              <w:rPr>
                <w:rFonts w:ascii="宋体" w:hAnsi="宋体" w:cs="宋体" w:hint="eastAsia"/>
              </w:rPr>
            </w:pPr>
            <w:r>
              <w:rPr>
                <w:rFonts w:ascii="宋体" w:hAnsi="宋体" w:cs="宋体" w:hint="eastAsia"/>
              </w:rPr>
              <w:t>10.电池容量（kWh）：55≤电池容量≤65</w:t>
            </w:r>
          </w:p>
        </w:tc>
      </w:tr>
      <w:tr w:rsidR="00354074" w14:paraId="3B406DA2" w14:textId="77777777">
        <w:trPr>
          <w:trHeight w:val="286"/>
        </w:trPr>
        <w:tc>
          <w:tcPr>
            <w:tcW w:w="1332" w:type="dxa"/>
            <w:vMerge/>
            <w:vAlign w:val="center"/>
          </w:tcPr>
          <w:p w14:paraId="63964A9C" w14:textId="77777777" w:rsidR="00354074" w:rsidRDefault="00354074">
            <w:pPr>
              <w:ind w:firstLine="480"/>
              <w:rPr>
                <w:rFonts w:ascii="宋体" w:hAnsi="宋体" w:cs="宋体" w:hint="eastAsia"/>
              </w:rPr>
            </w:pPr>
          </w:p>
        </w:tc>
        <w:tc>
          <w:tcPr>
            <w:tcW w:w="975" w:type="dxa"/>
            <w:vMerge/>
            <w:vAlign w:val="center"/>
          </w:tcPr>
          <w:p w14:paraId="17B93491" w14:textId="77777777" w:rsidR="00354074" w:rsidRDefault="00354074">
            <w:pPr>
              <w:ind w:firstLine="480"/>
              <w:rPr>
                <w:rFonts w:ascii="宋体" w:hAnsi="宋体" w:cs="宋体" w:hint="eastAsia"/>
              </w:rPr>
            </w:pPr>
          </w:p>
        </w:tc>
        <w:tc>
          <w:tcPr>
            <w:tcW w:w="5388" w:type="dxa"/>
            <w:shd w:val="clear" w:color="auto" w:fill="FFFFFF"/>
            <w:tcMar>
              <w:top w:w="15" w:type="dxa"/>
              <w:left w:w="15" w:type="dxa"/>
              <w:bottom w:w="15" w:type="dxa"/>
              <w:right w:w="15" w:type="dxa"/>
            </w:tcMar>
            <w:vAlign w:val="center"/>
          </w:tcPr>
          <w:p w14:paraId="372255C0" w14:textId="77777777" w:rsidR="00354074" w:rsidRDefault="00000000">
            <w:pPr>
              <w:rPr>
                <w:rFonts w:ascii="宋体" w:hAnsi="宋体" w:cs="宋体" w:hint="eastAsia"/>
              </w:rPr>
            </w:pPr>
            <w:r>
              <w:rPr>
                <w:rFonts w:ascii="宋体" w:hAnsi="宋体" w:cs="宋体" w:hint="eastAsia"/>
              </w:rPr>
              <w:t>11.悬架：前双球头麦弗逊/后五连杆</w:t>
            </w:r>
          </w:p>
        </w:tc>
      </w:tr>
      <w:tr w:rsidR="00354074" w14:paraId="6D25329E" w14:textId="77777777">
        <w:trPr>
          <w:trHeight w:val="286"/>
        </w:trPr>
        <w:tc>
          <w:tcPr>
            <w:tcW w:w="1332" w:type="dxa"/>
            <w:vMerge/>
            <w:vAlign w:val="center"/>
          </w:tcPr>
          <w:p w14:paraId="31BAB33F" w14:textId="77777777" w:rsidR="00354074" w:rsidRDefault="00354074">
            <w:pPr>
              <w:ind w:firstLine="480"/>
              <w:rPr>
                <w:rFonts w:ascii="宋体" w:hAnsi="宋体" w:cs="宋体" w:hint="eastAsia"/>
              </w:rPr>
            </w:pPr>
          </w:p>
        </w:tc>
        <w:tc>
          <w:tcPr>
            <w:tcW w:w="975" w:type="dxa"/>
            <w:vMerge/>
            <w:vAlign w:val="center"/>
          </w:tcPr>
          <w:p w14:paraId="627B5818" w14:textId="77777777" w:rsidR="00354074" w:rsidRDefault="00354074">
            <w:pPr>
              <w:ind w:firstLine="480"/>
              <w:rPr>
                <w:rFonts w:ascii="宋体" w:hAnsi="宋体" w:cs="宋体" w:hint="eastAsia"/>
              </w:rPr>
            </w:pPr>
          </w:p>
        </w:tc>
        <w:tc>
          <w:tcPr>
            <w:tcW w:w="5388" w:type="dxa"/>
            <w:shd w:val="clear" w:color="auto" w:fill="FFFFFF"/>
            <w:tcMar>
              <w:top w:w="15" w:type="dxa"/>
              <w:left w:w="15" w:type="dxa"/>
              <w:bottom w:w="15" w:type="dxa"/>
              <w:right w:w="15" w:type="dxa"/>
            </w:tcMar>
            <w:vAlign w:val="center"/>
          </w:tcPr>
          <w:p w14:paraId="30EF7340" w14:textId="77777777" w:rsidR="00354074" w:rsidRDefault="00000000">
            <w:pPr>
              <w:rPr>
                <w:rFonts w:ascii="宋体" w:hAnsi="宋体" w:cs="宋体" w:hint="eastAsia"/>
              </w:rPr>
            </w:pPr>
            <w:r>
              <w:rPr>
                <w:rFonts w:ascii="宋体" w:hAnsi="宋体" w:cs="宋体" w:hint="eastAsia"/>
              </w:rPr>
              <w:t>12.驱动形式：后驱</w:t>
            </w:r>
          </w:p>
        </w:tc>
      </w:tr>
      <w:tr w:rsidR="00354074" w14:paraId="76115A6D" w14:textId="77777777">
        <w:trPr>
          <w:trHeight w:val="286"/>
        </w:trPr>
        <w:tc>
          <w:tcPr>
            <w:tcW w:w="1332" w:type="dxa"/>
            <w:vMerge/>
            <w:vAlign w:val="center"/>
          </w:tcPr>
          <w:p w14:paraId="4713C578" w14:textId="77777777" w:rsidR="00354074" w:rsidRDefault="00354074">
            <w:pPr>
              <w:ind w:firstLine="480"/>
              <w:rPr>
                <w:rFonts w:ascii="宋体" w:hAnsi="宋体" w:cs="宋体" w:hint="eastAsia"/>
              </w:rPr>
            </w:pPr>
          </w:p>
        </w:tc>
        <w:tc>
          <w:tcPr>
            <w:tcW w:w="975" w:type="dxa"/>
            <w:vMerge/>
            <w:vAlign w:val="center"/>
          </w:tcPr>
          <w:p w14:paraId="5C8B5FFD" w14:textId="77777777" w:rsidR="00354074" w:rsidRDefault="00354074">
            <w:pPr>
              <w:ind w:firstLine="480"/>
              <w:rPr>
                <w:rFonts w:ascii="宋体" w:hAnsi="宋体" w:cs="宋体" w:hint="eastAsia"/>
              </w:rPr>
            </w:pPr>
          </w:p>
        </w:tc>
        <w:tc>
          <w:tcPr>
            <w:tcW w:w="5388" w:type="dxa"/>
            <w:shd w:val="clear" w:color="auto" w:fill="FFFFFF"/>
            <w:tcMar>
              <w:top w:w="15" w:type="dxa"/>
              <w:left w:w="15" w:type="dxa"/>
              <w:bottom w:w="15" w:type="dxa"/>
              <w:right w:w="15" w:type="dxa"/>
            </w:tcMar>
            <w:vAlign w:val="center"/>
          </w:tcPr>
          <w:p w14:paraId="69EE4D1E" w14:textId="77777777" w:rsidR="00354074" w:rsidRDefault="00000000">
            <w:pPr>
              <w:rPr>
                <w:rFonts w:ascii="宋体" w:hAnsi="宋体" w:cs="宋体" w:hint="eastAsia"/>
              </w:rPr>
            </w:pPr>
            <w:r>
              <w:rPr>
                <w:rFonts w:ascii="宋体" w:hAnsi="宋体" w:cs="宋体" w:hint="eastAsia"/>
              </w:rPr>
              <w:t xml:space="preserve">13.制动器类型：前通风盘式/后盘式 </w:t>
            </w:r>
          </w:p>
        </w:tc>
      </w:tr>
      <w:tr w:rsidR="00354074" w14:paraId="27E97FBC" w14:textId="77777777">
        <w:trPr>
          <w:trHeight w:val="286"/>
        </w:trPr>
        <w:tc>
          <w:tcPr>
            <w:tcW w:w="1332" w:type="dxa"/>
            <w:vMerge/>
            <w:vAlign w:val="center"/>
          </w:tcPr>
          <w:p w14:paraId="12C70255" w14:textId="77777777" w:rsidR="00354074" w:rsidRDefault="00354074">
            <w:pPr>
              <w:ind w:firstLine="480"/>
              <w:rPr>
                <w:rFonts w:ascii="宋体" w:hAnsi="宋体" w:cs="宋体" w:hint="eastAsia"/>
              </w:rPr>
            </w:pPr>
          </w:p>
        </w:tc>
        <w:tc>
          <w:tcPr>
            <w:tcW w:w="975" w:type="dxa"/>
            <w:vMerge/>
            <w:vAlign w:val="center"/>
          </w:tcPr>
          <w:p w14:paraId="77B13EBB" w14:textId="77777777" w:rsidR="00354074" w:rsidRDefault="00354074">
            <w:pPr>
              <w:ind w:firstLine="480"/>
              <w:rPr>
                <w:rFonts w:ascii="宋体" w:hAnsi="宋体" w:cs="宋体" w:hint="eastAsia"/>
              </w:rPr>
            </w:pPr>
          </w:p>
        </w:tc>
        <w:tc>
          <w:tcPr>
            <w:tcW w:w="5388" w:type="dxa"/>
            <w:shd w:val="clear" w:color="auto" w:fill="FFFFFF"/>
            <w:tcMar>
              <w:top w:w="15" w:type="dxa"/>
              <w:left w:w="15" w:type="dxa"/>
              <w:bottom w:w="15" w:type="dxa"/>
              <w:right w:w="15" w:type="dxa"/>
            </w:tcMar>
            <w:vAlign w:val="center"/>
          </w:tcPr>
          <w:p w14:paraId="65C0938D" w14:textId="77777777" w:rsidR="00354074" w:rsidRDefault="00000000">
            <w:pPr>
              <w:rPr>
                <w:rFonts w:ascii="宋体" w:hAnsi="宋体" w:cs="宋体" w:hint="eastAsia"/>
              </w:rPr>
            </w:pPr>
            <w:r>
              <w:rPr>
                <w:rFonts w:ascii="宋体" w:hAnsi="宋体" w:cs="宋体" w:hint="eastAsia"/>
              </w:rPr>
              <w:t>14.安全</w:t>
            </w:r>
            <w:proofErr w:type="gramStart"/>
            <w:r>
              <w:rPr>
                <w:rFonts w:ascii="宋体" w:hAnsi="宋体" w:cs="宋体" w:hint="eastAsia"/>
              </w:rPr>
              <w:t>配置:</w:t>
            </w:r>
            <w:proofErr w:type="gramEnd"/>
            <w:r>
              <w:rPr>
                <w:rFonts w:ascii="宋体" w:hAnsi="宋体" w:cs="宋体" w:hint="eastAsia"/>
              </w:rPr>
              <w:t xml:space="preserve"> 自动紧急制动、前向碰撞提醒、后向碰撞提醒、盲区监测、开门安全提醒、邻车靠近避让、弯道超速提醒、车道偏离辅助、</w:t>
            </w:r>
            <w:r>
              <w:rPr>
                <w:rFonts w:ascii="宋体" w:hAnsi="宋体" w:cs="宋体" w:hint="eastAsia"/>
                <w:shd w:val="clear" w:color="auto" w:fill="FFFFFF"/>
              </w:rPr>
              <w:t>智能动力制动系统</w:t>
            </w:r>
            <w:r>
              <w:rPr>
                <w:rFonts w:ascii="宋体" w:hAnsi="宋体" w:cs="宋体" w:hint="eastAsia"/>
              </w:rPr>
              <w:t>、</w:t>
            </w:r>
            <w:r>
              <w:rPr>
                <w:rFonts w:ascii="宋体" w:hAnsi="宋体" w:cs="宋体" w:hint="eastAsia"/>
                <w:shd w:val="clear" w:color="auto" w:fill="FFFFFF"/>
              </w:rPr>
              <w:t>舒适制动功能</w:t>
            </w:r>
            <w:r>
              <w:rPr>
                <w:rFonts w:ascii="宋体" w:hAnsi="宋体" w:cs="宋体" w:hint="eastAsia"/>
              </w:rPr>
              <w:t>、</w:t>
            </w:r>
            <w:r>
              <w:rPr>
                <w:rFonts w:ascii="宋体" w:hAnsi="宋体" w:cs="宋体" w:hint="eastAsia"/>
                <w:shd w:val="clear" w:color="auto" w:fill="FFFFFF"/>
              </w:rPr>
              <w:t>电子车辆稳定系统</w:t>
            </w:r>
            <w:r>
              <w:rPr>
                <w:rFonts w:ascii="宋体" w:hAnsi="宋体" w:cs="宋体" w:hint="eastAsia"/>
              </w:rPr>
              <w:t>、</w:t>
            </w:r>
            <w:r>
              <w:rPr>
                <w:rFonts w:ascii="宋体" w:hAnsi="宋体" w:cs="宋体" w:hint="eastAsia"/>
                <w:shd w:val="clear" w:color="auto" w:fill="FFFFFF"/>
              </w:rPr>
              <w:t>坡道起步控制系统、电子制动力分配系统</w:t>
            </w:r>
            <w:r>
              <w:rPr>
                <w:rFonts w:ascii="宋体" w:hAnsi="宋体" w:cs="宋体" w:hint="eastAsia"/>
              </w:rPr>
              <w:t>、</w:t>
            </w:r>
            <w:r>
              <w:rPr>
                <w:rFonts w:ascii="宋体" w:hAnsi="宋体" w:cs="宋体" w:hint="eastAsia"/>
                <w:shd w:val="clear" w:color="auto" w:fill="FFFFFF"/>
              </w:rPr>
              <w:t>车辆动态控制系统</w:t>
            </w:r>
            <w:r>
              <w:rPr>
                <w:rFonts w:ascii="宋体" w:hAnsi="宋体" w:cs="宋体" w:hint="eastAsia"/>
              </w:rPr>
              <w:t>、</w:t>
            </w:r>
            <w:r>
              <w:rPr>
                <w:rFonts w:ascii="宋体" w:hAnsi="宋体" w:cs="宋体" w:hint="eastAsia"/>
                <w:shd w:val="clear" w:color="auto" w:fill="FFFFFF"/>
              </w:rPr>
              <w:t>直接式胎压监测系统（数字显示）。</w:t>
            </w:r>
          </w:p>
        </w:tc>
      </w:tr>
      <w:tr w:rsidR="00354074" w14:paraId="271EF3E2" w14:textId="77777777">
        <w:trPr>
          <w:trHeight w:val="286"/>
        </w:trPr>
        <w:tc>
          <w:tcPr>
            <w:tcW w:w="1332" w:type="dxa"/>
            <w:vMerge/>
            <w:vAlign w:val="center"/>
          </w:tcPr>
          <w:p w14:paraId="43D61E45" w14:textId="77777777" w:rsidR="00354074" w:rsidRDefault="00354074">
            <w:pPr>
              <w:ind w:firstLine="480"/>
              <w:rPr>
                <w:rFonts w:ascii="宋体" w:hAnsi="宋体" w:cs="宋体" w:hint="eastAsia"/>
              </w:rPr>
            </w:pPr>
          </w:p>
        </w:tc>
        <w:tc>
          <w:tcPr>
            <w:tcW w:w="975" w:type="dxa"/>
            <w:vMerge/>
            <w:vAlign w:val="center"/>
          </w:tcPr>
          <w:p w14:paraId="08542825" w14:textId="77777777" w:rsidR="00354074" w:rsidRDefault="00354074">
            <w:pPr>
              <w:ind w:firstLine="480"/>
              <w:rPr>
                <w:rFonts w:ascii="宋体" w:hAnsi="宋体" w:cs="宋体" w:hint="eastAsia"/>
              </w:rPr>
            </w:pPr>
          </w:p>
        </w:tc>
        <w:tc>
          <w:tcPr>
            <w:tcW w:w="5388" w:type="dxa"/>
            <w:shd w:val="clear" w:color="auto" w:fill="FFFFFF"/>
            <w:tcMar>
              <w:top w:w="15" w:type="dxa"/>
              <w:left w:w="15" w:type="dxa"/>
              <w:bottom w:w="15" w:type="dxa"/>
              <w:right w:w="15" w:type="dxa"/>
            </w:tcMar>
          </w:tcPr>
          <w:p w14:paraId="1F94B636" w14:textId="77777777" w:rsidR="00354074" w:rsidRDefault="00000000">
            <w:pPr>
              <w:widowControl/>
              <w:jc w:val="left"/>
              <w:rPr>
                <w:rFonts w:ascii="宋体" w:hAnsi="宋体" w:cs="宋体" w:hint="eastAsia"/>
              </w:rPr>
            </w:pPr>
            <w:r>
              <w:rPr>
                <w:rFonts w:ascii="宋体" w:hAnsi="宋体" w:cs="宋体" w:hint="eastAsia"/>
              </w:rPr>
              <w:t>15.基本配置：</w:t>
            </w:r>
            <w:r>
              <w:rPr>
                <w:rFonts w:ascii="宋体" w:hAnsi="宋体" w:cs="宋体" w:hint="eastAsia"/>
                <w:shd w:val="clear" w:color="auto" w:fill="F8F9FA"/>
              </w:rPr>
              <w:t>无钥匙进入及一键启动系统</w:t>
            </w:r>
            <w:r>
              <w:rPr>
                <w:rFonts w:ascii="宋体" w:hAnsi="宋体" w:cs="宋体" w:hint="eastAsia"/>
              </w:rPr>
              <w:t>、前大灯提前开启/延时关闭、</w:t>
            </w:r>
            <w:r>
              <w:rPr>
                <w:rFonts w:ascii="宋体" w:hAnsi="宋体" w:cs="宋体" w:hint="eastAsia"/>
                <w:shd w:val="clear" w:color="auto" w:fill="F8F9FA"/>
              </w:rPr>
              <w:t>主/副驾座椅通风加热</w:t>
            </w:r>
            <w:r>
              <w:rPr>
                <w:rFonts w:ascii="宋体" w:hAnsi="宋体" w:cs="宋体" w:hint="eastAsia"/>
              </w:rPr>
              <w:t>、高档皮质方向盘、整车OTA智能远程升级、车载12V电源、LED日间行车灯、</w:t>
            </w:r>
            <w:r>
              <w:rPr>
                <w:rFonts w:ascii="宋体" w:hAnsi="宋体" w:cs="宋体" w:hint="eastAsia"/>
                <w:shd w:val="clear" w:color="auto" w:fill="FFFFFF"/>
              </w:rPr>
              <w:t>自动开启前大灯</w:t>
            </w:r>
            <w:r>
              <w:rPr>
                <w:rFonts w:ascii="宋体" w:hAnsi="宋体" w:cs="宋体" w:hint="eastAsia"/>
              </w:rPr>
              <w:t>、LED后流水转向灯、后备箱照明灯、</w:t>
            </w:r>
            <w:r>
              <w:rPr>
                <w:rFonts w:ascii="宋体" w:hAnsi="宋体" w:cs="宋体" w:hint="eastAsia"/>
                <w:shd w:val="clear" w:color="auto" w:fill="F8F9FA"/>
              </w:rPr>
              <w:t>半隐藏式门把手</w:t>
            </w:r>
            <w:r>
              <w:rPr>
                <w:rFonts w:ascii="宋体" w:hAnsi="宋体" w:cs="宋体" w:hint="eastAsia"/>
              </w:rPr>
              <w:t>、</w:t>
            </w:r>
            <w:r>
              <w:rPr>
                <w:rFonts w:ascii="宋体" w:hAnsi="宋体" w:cs="宋体" w:hint="eastAsia"/>
                <w:shd w:val="clear" w:color="auto" w:fill="F8F9FA"/>
              </w:rPr>
              <w:t>前雨量感应无骨雨刮</w:t>
            </w:r>
            <w:r>
              <w:rPr>
                <w:rFonts w:ascii="宋体" w:hAnsi="宋体" w:cs="宋体" w:hint="eastAsia"/>
              </w:rPr>
              <w:t>、</w:t>
            </w:r>
            <w:r>
              <w:rPr>
                <w:rFonts w:ascii="宋体" w:hAnsi="宋体" w:cs="宋体" w:hint="eastAsia"/>
                <w:shd w:val="clear" w:color="auto" w:fill="F8F9FA"/>
              </w:rPr>
              <w:t>高效过滤器（CN95）</w:t>
            </w:r>
            <w:r>
              <w:rPr>
                <w:rFonts w:ascii="宋体" w:hAnsi="宋体" w:cs="宋体" w:hint="eastAsia"/>
              </w:rPr>
              <w:t>、</w:t>
            </w:r>
            <w:r>
              <w:rPr>
                <w:rFonts w:ascii="宋体" w:hAnsi="宋体" w:cs="宋体" w:hint="eastAsia"/>
                <w:shd w:val="clear" w:color="auto" w:fill="F8F9FA"/>
              </w:rPr>
              <w:t>四门车窗一键升降带防夹功能</w:t>
            </w:r>
            <w:r>
              <w:rPr>
                <w:rFonts w:ascii="宋体" w:hAnsi="宋体" w:cs="宋体" w:hint="eastAsia"/>
              </w:rPr>
              <w:t>、</w:t>
            </w:r>
            <w:r>
              <w:rPr>
                <w:rFonts w:ascii="宋体" w:hAnsi="宋体" w:cs="宋体" w:hint="eastAsia"/>
                <w:shd w:val="clear" w:color="auto" w:fill="FFFFFF"/>
              </w:rPr>
              <w:t>后排空调出风口。</w:t>
            </w:r>
          </w:p>
        </w:tc>
      </w:tr>
      <w:tr w:rsidR="00354074" w14:paraId="29D2686E" w14:textId="77777777">
        <w:trPr>
          <w:trHeight w:val="572"/>
        </w:trPr>
        <w:tc>
          <w:tcPr>
            <w:tcW w:w="1332" w:type="dxa"/>
            <w:vMerge/>
            <w:vAlign w:val="center"/>
          </w:tcPr>
          <w:p w14:paraId="697EFCC4" w14:textId="77777777" w:rsidR="00354074" w:rsidRDefault="00354074">
            <w:pPr>
              <w:ind w:firstLine="480"/>
              <w:rPr>
                <w:rFonts w:ascii="宋体" w:hAnsi="宋体" w:cs="宋体" w:hint="eastAsia"/>
              </w:rPr>
            </w:pPr>
          </w:p>
        </w:tc>
        <w:tc>
          <w:tcPr>
            <w:tcW w:w="975" w:type="dxa"/>
            <w:vMerge/>
            <w:vAlign w:val="center"/>
          </w:tcPr>
          <w:p w14:paraId="47B3D8F9" w14:textId="77777777" w:rsidR="00354074" w:rsidRDefault="00354074">
            <w:pPr>
              <w:ind w:firstLine="480"/>
              <w:rPr>
                <w:rFonts w:ascii="宋体" w:hAnsi="宋体" w:cs="宋体" w:hint="eastAsia"/>
              </w:rPr>
            </w:pPr>
          </w:p>
        </w:tc>
        <w:tc>
          <w:tcPr>
            <w:tcW w:w="5388" w:type="dxa"/>
            <w:shd w:val="clear" w:color="auto" w:fill="FFFFFF"/>
            <w:tcMar>
              <w:top w:w="15" w:type="dxa"/>
              <w:left w:w="15" w:type="dxa"/>
              <w:bottom w:w="15" w:type="dxa"/>
              <w:right w:w="15" w:type="dxa"/>
            </w:tcMar>
          </w:tcPr>
          <w:p w14:paraId="5997A644" w14:textId="77777777" w:rsidR="00354074" w:rsidRDefault="00000000">
            <w:pPr>
              <w:rPr>
                <w:rFonts w:ascii="宋体" w:hAnsi="宋体" w:cs="宋体" w:hint="eastAsia"/>
              </w:rPr>
            </w:pPr>
            <w:r>
              <w:rPr>
                <w:rFonts w:ascii="宋体" w:hAnsi="宋体" w:cs="宋体" w:hint="eastAsia"/>
              </w:rPr>
              <w:t>★16.承诺免费提供警用车辆喷涂，且符合公安部2004警车外观喷涂规范</w:t>
            </w:r>
          </w:p>
        </w:tc>
      </w:tr>
    </w:tbl>
    <w:p w14:paraId="07FD02C1" w14:textId="77777777" w:rsidR="00354074" w:rsidRDefault="00354074">
      <w:pPr>
        <w:spacing w:line="360" w:lineRule="auto"/>
        <w:contextualSpacing/>
        <w:rPr>
          <w:sz w:val="24"/>
        </w:rPr>
      </w:pPr>
    </w:p>
    <w:p w14:paraId="105F61D6" w14:textId="77777777" w:rsidR="00354074" w:rsidRDefault="00000000">
      <w:pPr>
        <w:spacing w:line="360" w:lineRule="auto"/>
        <w:ind w:firstLine="482"/>
        <w:contextualSpacing/>
        <w:rPr>
          <w:rFonts w:ascii="宋体" w:hAnsi="宋体" w:hint="eastAsia"/>
          <w:b/>
          <w:sz w:val="24"/>
        </w:rPr>
      </w:pPr>
      <w:r>
        <w:rPr>
          <w:rFonts w:ascii="宋体" w:hAnsi="宋体"/>
          <w:b/>
          <w:sz w:val="24"/>
        </w:rPr>
        <w:t>3. 验收标准</w:t>
      </w:r>
    </w:p>
    <w:p w14:paraId="3638F94D" w14:textId="77777777" w:rsidR="00354074" w:rsidRDefault="00000000">
      <w:pPr>
        <w:widowControl/>
        <w:spacing w:line="360" w:lineRule="auto"/>
        <w:ind w:firstLine="482"/>
        <w:contextualSpacing/>
        <w:rPr>
          <w:sz w:val="24"/>
        </w:rPr>
      </w:pPr>
      <w:r>
        <w:rPr>
          <w:rFonts w:hint="eastAsia"/>
          <w:sz w:val="24"/>
        </w:rPr>
        <w:t>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w:t>
      </w:r>
      <w:proofErr w:type="gramStart"/>
      <w:r>
        <w:rPr>
          <w:rFonts w:hint="eastAsia"/>
          <w:sz w:val="24"/>
        </w:rPr>
        <w:t>要求</w:t>
      </w:r>
      <w:r>
        <w:rPr>
          <w:rFonts w:hint="eastAsia"/>
          <w:sz w:val="24"/>
        </w:rPr>
        <w:t>,</w:t>
      </w:r>
      <w:proofErr w:type="gramEnd"/>
      <w:r>
        <w:rPr>
          <w:rFonts w:hint="eastAsia"/>
          <w:sz w:val="24"/>
        </w:rPr>
        <w:t>供应商无条件</w:t>
      </w:r>
      <w:proofErr w:type="gramStart"/>
      <w:r>
        <w:rPr>
          <w:rFonts w:hint="eastAsia"/>
          <w:sz w:val="24"/>
        </w:rPr>
        <w:t>退货</w:t>
      </w:r>
      <w:r>
        <w:rPr>
          <w:rFonts w:hint="eastAsia"/>
          <w:sz w:val="24"/>
        </w:rPr>
        <w:t>,</w:t>
      </w:r>
      <w:proofErr w:type="gramEnd"/>
      <w:r>
        <w:rPr>
          <w:rFonts w:hint="eastAsia"/>
          <w:sz w:val="24"/>
        </w:rPr>
        <w:t>承担采购人一切损失。</w:t>
      </w:r>
    </w:p>
    <w:p w14:paraId="42C0DF68" w14:textId="77777777" w:rsidR="00354074" w:rsidRDefault="00354074">
      <w:pPr>
        <w:spacing w:line="360" w:lineRule="auto"/>
        <w:ind w:firstLine="482"/>
        <w:contextualSpacing/>
        <w:rPr>
          <w:rFonts w:ascii="宋体" w:hAnsi="宋体" w:hint="eastAsia"/>
          <w:b/>
          <w:sz w:val="24"/>
        </w:rPr>
      </w:pPr>
    </w:p>
    <w:p w14:paraId="7C4769DA" w14:textId="77777777" w:rsidR="00354074" w:rsidRDefault="00000000">
      <w:pPr>
        <w:spacing w:line="360" w:lineRule="auto"/>
        <w:ind w:firstLine="482"/>
        <w:contextualSpacing/>
        <w:rPr>
          <w:rFonts w:ascii="宋体" w:hAnsi="宋体" w:hint="eastAsia"/>
          <w:b/>
          <w:sz w:val="24"/>
        </w:rPr>
      </w:pPr>
      <w:r>
        <w:rPr>
          <w:rFonts w:ascii="宋体" w:hAnsi="宋体"/>
          <w:b/>
          <w:sz w:val="24"/>
        </w:rPr>
        <w:t>4. 其他要求</w:t>
      </w:r>
    </w:p>
    <w:p w14:paraId="5AB4BE90" w14:textId="77777777" w:rsidR="00354074" w:rsidRDefault="00000000">
      <w:pPr>
        <w:spacing w:line="360" w:lineRule="auto"/>
        <w:ind w:firstLine="240"/>
        <w:contextualSpacing/>
        <w:jc w:val="left"/>
        <w:rPr>
          <w:sz w:val="24"/>
        </w:rPr>
      </w:pPr>
      <w:r>
        <w:rPr>
          <w:rFonts w:hint="eastAsia"/>
          <w:sz w:val="24"/>
        </w:rPr>
        <w:t>如采购人或使用单位需要委托代办理车辆上牌、装潢等</w:t>
      </w:r>
      <w:proofErr w:type="gramStart"/>
      <w:r>
        <w:rPr>
          <w:rFonts w:hint="eastAsia"/>
          <w:sz w:val="24"/>
        </w:rPr>
        <w:t>服务</w:t>
      </w:r>
      <w:r>
        <w:rPr>
          <w:rFonts w:hint="eastAsia"/>
          <w:sz w:val="24"/>
        </w:rPr>
        <w:t>,</w:t>
      </w:r>
      <w:proofErr w:type="gramEnd"/>
      <w:r>
        <w:rPr>
          <w:rFonts w:hint="eastAsia"/>
          <w:sz w:val="24"/>
        </w:rPr>
        <w:t>可签订补充协议由供应商提供</w:t>
      </w:r>
      <w:proofErr w:type="gramStart"/>
      <w:r>
        <w:rPr>
          <w:rFonts w:hint="eastAsia"/>
          <w:sz w:val="24"/>
        </w:rPr>
        <w:t>服务</w:t>
      </w:r>
      <w:r>
        <w:rPr>
          <w:rFonts w:hint="eastAsia"/>
          <w:sz w:val="24"/>
        </w:rPr>
        <w:t>,</w:t>
      </w:r>
      <w:proofErr w:type="gramEnd"/>
      <w:r>
        <w:rPr>
          <w:rFonts w:hint="eastAsia"/>
          <w:sz w:val="24"/>
        </w:rPr>
        <w:t>本部分费用不包含在本次采购项目预算内。</w:t>
      </w:r>
    </w:p>
    <w:p w14:paraId="62FF8994" w14:textId="77777777" w:rsidR="00354074" w:rsidRDefault="00354074">
      <w:pPr>
        <w:spacing w:line="360" w:lineRule="auto"/>
        <w:ind w:firstLine="482"/>
        <w:contextualSpacing/>
        <w:rPr>
          <w:rFonts w:ascii="宋体" w:hAnsi="宋体" w:hint="eastAsia"/>
          <w:b/>
          <w:sz w:val="24"/>
        </w:rPr>
      </w:pPr>
    </w:p>
    <w:p w14:paraId="004DE8DB" w14:textId="77777777" w:rsidR="00354074" w:rsidRDefault="00000000">
      <w:pPr>
        <w:spacing w:line="360" w:lineRule="auto"/>
        <w:ind w:firstLine="482"/>
        <w:contextualSpacing/>
        <w:rPr>
          <w:rFonts w:ascii="宋体" w:hAnsi="宋体" w:hint="eastAsia"/>
          <w:b/>
          <w:sz w:val="24"/>
        </w:rPr>
      </w:pPr>
      <w:r>
        <w:rPr>
          <w:rFonts w:ascii="宋体" w:hAnsi="宋体" w:hint="eastAsia"/>
          <w:b/>
          <w:sz w:val="24"/>
        </w:rPr>
        <w:t>5. 实质性要求</w:t>
      </w: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51"/>
        <w:gridCol w:w="4096"/>
        <w:gridCol w:w="3337"/>
      </w:tblGrid>
      <w:tr w:rsidR="00354074" w14:paraId="5B0FC785" w14:textId="77777777">
        <w:trPr>
          <w:trHeight w:val="286"/>
        </w:trPr>
        <w:tc>
          <w:tcPr>
            <w:tcW w:w="514" w:type="pct"/>
            <w:shd w:val="clear" w:color="auto" w:fill="FFFFFF"/>
            <w:vAlign w:val="center"/>
          </w:tcPr>
          <w:p w14:paraId="47EAD739" w14:textId="77777777" w:rsidR="00354074" w:rsidRDefault="00000000">
            <w:pPr>
              <w:jc w:val="center"/>
              <w:rPr>
                <w:rFonts w:ascii="宋体" w:hAnsi="宋体" w:hint="eastAsia"/>
              </w:rPr>
            </w:pPr>
            <w:r>
              <w:rPr>
                <w:rFonts w:ascii="宋体" w:hAnsi="宋体" w:cs="宋体" w:hint="eastAsia"/>
                <w:b/>
                <w:bCs/>
              </w:rPr>
              <w:t>序号</w:t>
            </w:r>
          </w:p>
        </w:tc>
        <w:tc>
          <w:tcPr>
            <w:tcW w:w="2471" w:type="pct"/>
            <w:shd w:val="clear" w:color="auto" w:fill="FFFFFF"/>
            <w:tcMar>
              <w:top w:w="15" w:type="dxa"/>
              <w:left w:w="15" w:type="dxa"/>
              <w:bottom w:w="15" w:type="dxa"/>
              <w:right w:w="15" w:type="dxa"/>
            </w:tcMar>
            <w:vAlign w:val="center"/>
          </w:tcPr>
          <w:p w14:paraId="174F925B" w14:textId="77777777" w:rsidR="00354074" w:rsidRDefault="00000000">
            <w:pPr>
              <w:jc w:val="center"/>
              <w:rPr>
                <w:rFonts w:ascii="宋体" w:hAnsi="宋体" w:hint="eastAsia"/>
              </w:rPr>
            </w:pPr>
            <w:r>
              <w:rPr>
                <w:rFonts w:ascii="宋体" w:hAnsi="宋体" w:cs="宋体" w:hint="eastAsia"/>
                <w:b/>
                <w:bCs/>
              </w:rPr>
              <w:t>实质性条款</w:t>
            </w:r>
          </w:p>
        </w:tc>
        <w:tc>
          <w:tcPr>
            <w:tcW w:w="2013" w:type="pct"/>
            <w:shd w:val="clear" w:color="auto" w:fill="FFFFFF"/>
            <w:vAlign w:val="center"/>
          </w:tcPr>
          <w:p w14:paraId="62AE7D74" w14:textId="77777777" w:rsidR="00354074" w:rsidRDefault="00000000">
            <w:pPr>
              <w:jc w:val="center"/>
              <w:rPr>
                <w:rFonts w:ascii="宋体" w:hAnsi="宋体" w:hint="eastAsia"/>
              </w:rPr>
            </w:pPr>
            <w:r>
              <w:rPr>
                <w:rFonts w:ascii="宋体" w:hAnsi="宋体" w:cs="宋体" w:hint="eastAsia"/>
                <w:b/>
                <w:bCs/>
              </w:rPr>
              <w:t>证明材料</w:t>
            </w:r>
          </w:p>
        </w:tc>
      </w:tr>
      <w:tr w:rsidR="00354074" w14:paraId="57FED1CC" w14:textId="77777777">
        <w:trPr>
          <w:trHeight w:val="286"/>
        </w:trPr>
        <w:tc>
          <w:tcPr>
            <w:tcW w:w="514" w:type="pct"/>
            <w:shd w:val="clear" w:color="auto" w:fill="FFFFFF"/>
            <w:vAlign w:val="center"/>
          </w:tcPr>
          <w:p w14:paraId="0766273D" w14:textId="77777777" w:rsidR="00354074" w:rsidRDefault="00000000">
            <w:pPr>
              <w:jc w:val="center"/>
              <w:rPr>
                <w:rFonts w:ascii="宋体" w:hAnsi="宋体" w:hint="eastAsia"/>
              </w:rPr>
            </w:pPr>
            <w:r>
              <w:rPr>
                <w:rFonts w:ascii="宋体" w:hAnsi="宋体" w:hint="eastAsia"/>
              </w:rPr>
              <w:t>1</w:t>
            </w:r>
          </w:p>
        </w:tc>
        <w:tc>
          <w:tcPr>
            <w:tcW w:w="2471" w:type="pct"/>
            <w:shd w:val="clear" w:color="auto" w:fill="FFFFFF"/>
            <w:tcMar>
              <w:top w:w="15" w:type="dxa"/>
              <w:left w:w="15" w:type="dxa"/>
              <w:bottom w:w="15" w:type="dxa"/>
              <w:right w:w="15" w:type="dxa"/>
            </w:tcMar>
            <w:vAlign w:val="center"/>
          </w:tcPr>
          <w:p w14:paraId="74FC148A" w14:textId="77777777" w:rsidR="00354074" w:rsidRDefault="00000000">
            <w:pPr>
              <w:rPr>
                <w:rFonts w:ascii="宋体" w:hAnsi="宋体" w:hint="eastAsia"/>
              </w:rPr>
            </w:pPr>
            <w:r>
              <w:rPr>
                <w:rFonts w:ascii="宋体" w:hAnsi="宋体" w:cs="宋体" w:hint="eastAsia"/>
              </w:rPr>
              <w:t>★1.能源类型： 纯电</w:t>
            </w:r>
          </w:p>
        </w:tc>
        <w:tc>
          <w:tcPr>
            <w:tcW w:w="2013" w:type="pct"/>
            <w:shd w:val="clear" w:color="auto" w:fill="FFFFFF"/>
            <w:vAlign w:val="center"/>
          </w:tcPr>
          <w:p w14:paraId="05ACF9FB"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0C42F674" w14:textId="77777777">
        <w:trPr>
          <w:trHeight w:val="286"/>
        </w:trPr>
        <w:tc>
          <w:tcPr>
            <w:tcW w:w="514" w:type="pct"/>
            <w:shd w:val="clear" w:color="auto" w:fill="FFFFFF"/>
            <w:vAlign w:val="center"/>
          </w:tcPr>
          <w:p w14:paraId="65C3611D" w14:textId="77777777" w:rsidR="00354074" w:rsidRDefault="00000000">
            <w:pPr>
              <w:jc w:val="center"/>
              <w:rPr>
                <w:rFonts w:ascii="宋体" w:hAnsi="宋体" w:hint="eastAsia"/>
              </w:rPr>
            </w:pPr>
            <w:r>
              <w:rPr>
                <w:rFonts w:ascii="宋体" w:hAnsi="宋体" w:hint="eastAsia"/>
              </w:rPr>
              <w:lastRenderedPageBreak/>
              <w:t>2</w:t>
            </w:r>
          </w:p>
        </w:tc>
        <w:tc>
          <w:tcPr>
            <w:tcW w:w="2471" w:type="pct"/>
            <w:shd w:val="clear" w:color="auto" w:fill="FFFFFF"/>
            <w:tcMar>
              <w:top w:w="15" w:type="dxa"/>
              <w:left w:w="15" w:type="dxa"/>
              <w:bottom w:w="15" w:type="dxa"/>
              <w:right w:w="15" w:type="dxa"/>
            </w:tcMar>
            <w:vAlign w:val="center"/>
          </w:tcPr>
          <w:p w14:paraId="137185DB" w14:textId="77777777" w:rsidR="00354074" w:rsidRDefault="00000000">
            <w:pPr>
              <w:rPr>
                <w:rFonts w:ascii="宋体" w:hAnsi="宋体" w:hint="eastAsia"/>
              </w:rPr>
            </w:pPr>
            <w:r>
              <w:rPr>
                <w:rFonts w:ascii="宋体" w:hAnsi="宋体" w:cs="宋体" w:hint="eastAsia"/>
              </w:rPr>
              <w:t>★2.车身结构：五座</w:t>
            </w:r>
          </w:p>
        </w:tc>
        <w:tc>
          <w:tcPr>
            <w:tcW w:w="2013" w:type="pct"/>
            <w:shd w:val="clear" w:color="auto" w:fill="FFFFFF"/>
            <w:vAlign w:val="center"/>
          </w:tcPr>
          <w:p w14:paraId="0528E0C1"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5598F6D4" w14:textId="77777777">
        <w:trPr>
          <w:trHeight w:val="286"/>
        </w:trPr>
        <w:tc>
          <w:tcPr>
            <w:tcW w:w="514" w:type="pct"/>
            <w:shd w:val="clear" w:color="auto" w:fill="FFFFFF"/>
            <w:vAlign w:val="center"/>
          </w:tcPr>
          <w:p w14:paraId="7FF5654D" w14:textId="77777777" w:rsidR="00354074" w:rsidRDefault="00000000">
            <w:pPr>
              <w:jc w:val="center"/>
              <w:rPr>
                <w:rFonts w:ascii="宋体" w:hAnsi="宋体" w:hint="eastAsia"/>
              </w:rPr>
            </w:pPr>
            <w:r>
              <w:rPr>
                <w:rFonts w:ascii="宋体" w:hAnsi="宋体" w:hint="eastAsia"/>
              </w:rPr>
              <w:t>3</w:t>
            </w:r>
          </w:p>
        </w:tc>
        <w:tc>
          <w:tcPr>
            <w:tcW w:w="2471" w:type="pct"/>
            <w:shd w:val="clear" w:color="auto" w:fill="FFFFFF"/>
            <w:tcMar>
              <w:top w:w="15" w:type="dxa"/>
              <w:left w:w="15" w:type="dxa"/>
              <w:bottom w:w="15" w:type="dxa"/>
              <w:right w:w="15" w:type="dxa"/>
            </w:tcMar>
            <w:vAlign w:val="center"/>
          </w:tcPr>
          <w:p w14:paraId="043C3EC7" w14:textId="77777777" w:rsidR="00354074" w:rsidRDefault="00000000">
            <w:pPr>
              <w:rPr>
                <w:rFonts w:ascii="宋体" w:hAnsi="宋体" w:hint="eastAsia"/>
              </w:rPr>
            </w:pPr>
            <w:r>
              <w:rPr>
                <w:rFonts w:ascii="宋体" w:hAnsi="宋体" w:cs="宋体" w:hint="eastAsia"/>
              </w:rPr>
              <w:t>★3.车身长度（mm）：4720≤长度≤4930</w:t>
            </w:r>
          </w:p>
        </w:tc>
        <w:tc>
          <w:tcPr>
            <w:tcW w:w="2013" w:type="pct"/>
            <w:shd w:val="clear" w:color="auto" w:fill="FFFFFF"/>
            <w:vAlign w:val="center"/>
          </w:tcPr>
          <w:p w14:paraId="1640F8E4"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7C74A9F5" w14:textId="77777777">
        <w:trPr>
          <w:trHeight w:val="286"/>
        </w:trPr>
        <w:tc>
          <w:tcPr>
            <w:tcW w:w="514" w:type="pct"/>
            <w:shd w:val="clear" w:color="auto" w:fill="FFFFFF"/>
            <w:vAlign w:val="center"/>
          </w:tcPr>
          <w:p w14:paraId="6841FF1A" w14:textId="77777777" w:rsidR="00354074" w:rsidRDefault="00000000">
            <w:pPr>
              <w:jc w:val="center"/>
              <w:rPr>
                <w:rFonts w:ascii="宋体" w:hAnsi="宋体" w:hint="eastAsia"/>
              </w:rPr>
            </w:pPr>
            <w:r>
              <w:rPr>
                <w:rFonts w:ascii="宋体" w:hAnsi="宋体" w:hint="eastAsia"/>
              </w:rPr>
              <w:t>4</w:t>
            </w:r>
          </w:p>
        </w:tc>
        <w:tc>
          <w:tcPr>
            <w:tcW w:w="2471" w:type="pct"/>
            <w:shd w:val="clear" w:color="auto" w:fill="FFFFFF"/>
            <w:tcMar>
              <w:top w:w="15" w:type="dxa"/>
              <w:left w:w="15" w:type="dxa"/>
              <w:bottom w:w="15" w:type="dxa"/>
              <w:right w:w="15" w:type="dxa"/>
            </w:tcMar>
            <w:vAlign w:val="center"/>
          </w:tcPr>
          <w:p w14:paraId="46E46B5A" w14:textId="77777777" w:rsidR="00354074" w:rsidRDefault="00000000">
            <w:pPr>
              <w:rPr>
                <w:rFonts w:ascii="宋体" w:hAnsi="宋体" w:hint="eastAsia"/>
              </w:rPr>
            </w:pPr>
            <w:r>
              <w:rPr>
                <w:rFonts w:ascii="宋体" w:hAnsi="宋体" w:cs="宋体" w:hint="eastAsia"/>
              </w:rPr>
              <w:t>★4.车身宽度（mm）：1850≤宽度≤1905</w:t>
            </w:r>
          </w:p>
        </w:tc>
        <w:tc>
          <w:tcPr>
            <w:tcW w:w="2013" w:type="pct"/>
            <w:shd w:val="clear" w:color="auto" w:fill="FFFFFF"/>
            <w:vAlign w:val="center"/>
          </w:tcPr>
          <w:p w14:paraId="43F72C8B"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7EFE2DF3" w14:textId="77777777">
        <w:trPr>
          <w:trHeight w:val="286"/>
        </w:trPr>
        <w:tc>
          <w:tcPr>
            <w:tcW w:w="514" w:type="pct"/>
            <w:shd w:val="clear" w:color="auto" w:fill="FFFFFF"/>
            <w:vAlign w:val="center"/>
          </w:tcPr>
          <w:p w14:paraId="22A91790" w14:textId="77777777" w:rsidR="00354074" w:rsidRDefault="00000000">
            <w:pPr>
              <w:jc w:val="center"/>
              <w:rPr>
                <w:rFonts w:ascii="宋体" w:hAnsi="宋体" w:hint="eastAsia"/>
              </w:rPr>
            </w:pPr>
            <w:r>
              <w:rPr>
                <w:rFonts w:ascii="宋体" w:hAnsi="宋体" w:hint="eastAsia"/>
              </w:rPr>
              <w:t>5</w:t>
            </w:r>
          </w:p>
        </w:tc>
        <w:tc>
          <w:tcPr>
            <w:tcW w:w="2471" w:type="pct"/>
            <w:shd w:val="clear" w:color="auto" w:fill="FFFFFF"/>
            <w:tcMar>
              <w:top w:w="15" w:type="dxa"/>
              <w:left w:w="15" w:type="dxa"/>
              <w:bottom w:w="15" w:type="dxa"/>
              <w:right w:w="15" w:type="dxa"/>
            </w:tcMar>
            <w:vAlign w:val="center"/>
          </w:tcPr>
          <w:p w14:paraId="4BF9B705" w14:textId="77777777" w:rsidR="00354074" w:rsidRDefault="00000000">
            <w:pPr>
              <w:rPr>
                <w:rFonts w:ascii="宋体" w:hAnsi="宋体" w:hint="eastAsia"/>
              </w:rPr>
            </w:pPr>
            <w:r>
              <w:rPr>
                <w:rFonts w:ascii="宋体" w:hAnsi="宋体" w:cs="宋体" w:hint="eastAsia"/>
              </w:rPr>
              <w:t>★5.车身高度（mm）：1450≤高度≤1500</w:t>
            </w:r>
          </w:p>
        </w:tc>
        <w:tc>
          <w:tcPr>
            <w:tcW w:w="2013" w:type="pct"/>
            <w:shd w:val="clear" w:color="auto" w:fill="FFFFFF"/>
            <w:vAlign w:val="center"/>
          </w:tcPr>
          <w:p w14:paraId="45EF0E23"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22DC6B54" w14:textId="77777777">
        <w:trPr>
          <w:trHeight w:val="286"/>
        </w:trPr>
        <w:tc>
          <w:tcPr>
            <w:tcW w:w="514" w:type="pct"/>
            <w:shd w:val="clear" w:color="auto" w:fill="FFFFFF"/>
            <w:vAlign w:val="center"/>
          </w:tcPr>
          <w:p w14:paraId="7835D04A" w14:textId="77777777" w:rsidR="00354074" w:rsidRDefault="00000000">
            <w:pPr>
              <w:jc w:val="center"/>
              <w:rPr>
                <w:rFonts w:ascii="宋体" w:hAnsi="宋体" w:hint="eastAsia"/>
              </w:rPr>
            </w:pPr>
            <w:r>
              <w:rPr>
                <w:rFonts w:ascii="宋体" w:hAnsi="宋体" w:hint="eastAsia"/>
              </w:rPr>
              <w:t>6</w:t>
            </w:r>
          </w:p>
        </w:tc>
        <w:tc>
          <w:tcPr>
            <w:tcW w:w="2471" w:type="pct"/>
            <w:shd w:val="clear" w:color="auto" w:fill="FFFFFF"/>
            <w:tcMar>
              <w:top w:w="15" w:type="dxa"/>
              <w:left w:w="15" w:type="dxa"/>
              <w:bottom w:w="15" w:type="dxa"/>
              <w:right w:w="15" w:type="dxa"/>
            </w:tcMar>
            <w:vAlign w:val="center"/>
          </w:tcPr>
          <w:p w14:paraId="4384A164" w14:textId="77777777" w:rsidR="00354074" w:rsidRDefault="00000000">
            <w:pPr>
              <w:rPr>
                <w:rFonts w:ascii="宋体" w:hAnsi="宋体" w:hint="eastAsia"/>
              </w:rPr>
            </w:pPr>
            <w:r>
              <w:rPr>
                <w:rFonts w:ascii="宋体" w:hAnsi="宋体" w:cs="宋体" w:hint="eastAsia"/>
              </w:rPr>
              <w:t>★6.轴距</w:t>
            </w:r>
            <w:proofErr w:type="gramStart"/>
            <w:r>
              <w:rPr>
                <w:rFonts w:ascii="宋体" w:hAnsi="宋体" w:cs="宋体" w:hint="eastAsia"/>
              </w:rPr>
              <w:t>(mm)</w:t>
            </w:r>
            <w:proofErr w:type="gramEnd"/>
            <w:r>
              <w:rPr>
                <w:rFonts w:ascii="宋体" w:hAnsi="宋体" w:cs="宋体" w:hint="eastAsia"/>
              </w:rPr>
              <w:t>:2800≤轴距≤2900</w:t>
            </w:r>
          </w:p>
        </w:tc>
        <w:tc>
          <w:tcPr>
            <w:tcW w:w="2013" w:type="pct"/>
            <w:shd w:val="clear" w:color="auto" w:fill="FFFFFF"/>
            <w:vAlign w:val="center"/>
          </w:tcPr>
          <w:p w14:paraId="52305291"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20347090" w14:textId="77777777">
        <w:trPr>
          <w:trHeight w:val="286"/>
        </w:trPr>
        <w:tc>
          <w:tcPr>
            <w:tcW w:w="514" w:type="pct"/>
            <w:shd w:val="clear" w:color="auto" w:fill="FFFFFF"/>
            <w:vAlign w:val="center"/>
          </w:tcPr>
          <w:p w14:paraId="7D0E4982" w14:textId="77777777" w:rsidR="00354074" w:rsidRDefault="00000000">
            <w:pPr>
              <w:jc w:val="center"/>
              <w:rPr>
                <w:rFonts w:ascii="宋体" w:hAnsi="宋体" w:hint="eastAsia"/>
              </w:rPr>
            </w:pPr>
            <w:r>
              <w:rPr>
                <w:rFonts w:ascii="宋体" w:hAnsi="宋体" w:hint="eastAsia"/>
              </w:rPr>
              <w:t>7</w:t>
            </w:r>
          </w:p>
        </w:tc>
        <w:tc>
          <w:tcPr>
            <w:tcW w:w="2471" w:type="pct"/>
            <w:shd w:val="clear" w:color="auto" w:fill="FFFFFF"/>
            <w:tcMar>
              <w:top w:w="15" w:type="dxa"/>
              <w:left w:w="15" w:type="dxa"/>
              <w:bottom w:w="15" w:type="dxa"/>
              <w:right w:w="15" w:type="dxa"/>
            </w:tcMar>
            <w:vAlign w:val="center"/>
          </w:tcPr>
          <w:p w14:paraId="2826F1D2" w14:textId="77777777" w:rsidR="00354074" w:rsidRDefault="00000000">
            <w:pPr>
              <w:rPr>
                <w:rFonts w:ascii="宋体" w:hAnsi="宋体" w:hint="eastAsia"/>
              </w:rPr>
            </w:pPr>
            <w:r>
              <w:rPr>
                <w:rFonts w:ascii="宋体" w:hAnsi="宋体" w:cs="宋体" w:hint="eastAsia"/>
              </w:rPr>
              <w:t>★7.电机最大功率（kW）：160≤功率≤240</w:t>
            </w:r>
          </w:p>
        </w:tc>
        <w:tc>
          <w:tcPr>
            <w:tcW w:w="2013" w:type="pct"/>
            <w:shd w:val="clear" w:color="auto" w:fill="FFFFFF"/>
            <w:vAlign w:val="center"/>
          </w:tcPr>
          <w:p w14:paraId="7917C6D9"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6EEBB546" w14:textId="77777777">
        <w:trPr>
          <w:trHeight w:val="286"/>
        </w:trPr>
        <w:tc>
          <w:tcPr>
            <w:tcW w:w="514" w:type="pct"/>
            <w:shd w:val="clear" w:color="auto" w:fill="FFFFFF"/>
            <w:vAlign w:val="center"/>
          </w:tcPr>
          <w:p w14:paraId="16CF165D" w14:textId="77777777" w:rsidR="00354074" w:rsidRDefault="00000000">
            <w:pPr>
              <w:jc w:val="center"/>
              <w:rPr>
                <w:rFonts w:ascii="宋体" w:hAnsi="宋体" w:hint="eastAsia"/>
              </w:rPr>
            </w:pPr>
            <w:r>
              <w:rPr>
                <w:rFonts w:ascii="宋体" w:hAnsi="宋体" w:hint="eastAsia"/>
              </w:rPr>
              <w:t>8</w:t>
            </w:r>
          </w:p>
        </w:tc>
        <w:tc>
          <w:tcPr>
            <w:tcW w:w="2471" w:type="pct"/>
            <w:shd w:val="clear" w:color="auto" w:fill="FFFFFF"/>
            <w:tcMar>
              <w:top w:w="15" w:type="dxa"/>
              <w:left w:w="15" w:type="dxa"/>
              <w:bottom w:w="15" w:type="dxa"/>
              <w:right w:w="15" w:type="dxa"/>
            </w:tcMar>
            <w:vAlign w:val="center"/>
          </w:tcPr>
          <w:p w14:paraId="21999D4B" w14:textId="77777777" w:rsidR="00354074" w:rsidRDefault="00000000">
            <w:pPr>
              <w:rPr>
                <w:rFonts w:ascii="宋体" w:hAnsi="宋体" w:hint="eastAsia"/>
              </w:rPr>
            </w:pPr>
            <w:r>
              <w:rPr>
                <w:rFonts w:ascii="宋体" w:hAnsi="宋体" w:cs="宋体" w:hint="eastAsia"/>
              </w:rPr>
              <w:t>★8.电机形式：永磁同步电机</w:t>
            </w:r>
          </w:p>
        </w:tc>
        <w:tc>
          <w:tcPr>
            <w:tcW w:w="2013" w:type="pct"/>
            <w:shd w:val="clear" w:color="auto" w:fill="FFFFFF"/>
            <w:vAlign w:val="center"/>
          </w:tcPr>
          <w:p w14:paraId="1D33FFDE" w14:textId="77777777" w:rsidR="00354074" w:rsidRDefault="00000000">
            <w:pPr>
              <w:rPr>
                <w:rFonts w:ascii="宋体" w:hAnsi="宋体" w:hint="eastAsia"/>
              </w:rPr>
            </w:pPr>
            <w:r>
              <w:rPr>
                <w:rFonts w:ascii="宋体" w:hAnsi="宋体" w:hint="eastAsia"/>
              </w:rPr>
              <w:t>需提供产品彩页或者官网截图，加盖投标单位公章。</w:t>
            </w:r>
          </w:p>
        </w:tc>
      </w:tr>
      <w:tr w:rsidR="00354074" w14:paraId="65A3D97E" w14:textId="77777777">
        <w:trPr>
          <w:trHeight w:val="286"/>
        </w:trPr>
        <w:tc>
          <w:tcPr>
            <w:tcW w:w="514" w:type="pct"/>
            <w:shd w:val="clear" w:color="auto" w:fill="FFFFFF"/>
            <w:vAlign w:val="center"/>
          </w:tcPr>
          <w:p w14:paraId="63961F29" w14:textId="77777777" w:rsidR="00354074" w:rsidRDefault="00000000">
            <w:pPr>
              <w:jc w:val="center"/>
              <w:rPr>
                <w:rFonts w:ascii="宋体" w:hAnsi="宋体" w:hint="eastAsia"/>
              </w:rPr>
            </w:pPr>
            <w:r>
              <w:rPr>
                <w:rFonts w:ascii="宋体" w:hAnsi="宋体" w:hint="eastAsia"/>
              </w:rPr>
              <w:t>9</w:t>
            </w:r>
          </w:p>
        </w:tc>
        <w:tc>
          <w:tcPr>
            <w:tcW w:w="2471" w:type="pct"/>
            <w:shd w:val="clear" w:color="auto" w:fill="FFFFFF"/>
            <w:tcMar>
              <w:top w:w="15" w:type="dxa"/>
              <w:left w:w="15" w:type="dxa"/>
              <w:bottom w:w="15" w:type="dxa"/>
              <w:right w:w="15" w:type="dxa"/>
            </w:tcMar>
          </w:tcPr>
          <w:p w14:paraId="113654EB" w14:textId="77777777" w:rsidR="00354074" w:rsidRDefault="00000000">
            <w:pPr>
              <w:rPr>
                <w:rFonts w:ascii="宋体" w:hAnsi="宋体" w:hint="eastAsia"/>
              </w:rPr>
            </w:pPr>
            <w:r>
              <w:rPr>
                <w:rFonts w:ascii="宋体" w:hAnsi="宋体" w:hint="eastAsia"/>
              </w:rPr>
              <w:t>★16 承诺免费提供警用车辆喷涂，且符合公安部2004警车外观喷涂规范。</w:t>
            </w:r>
          </w:p>
        </w:tc>
        <w:tc>
          <w:tcPr>
            <w:tcW w:w="2013" w:type="pct"/>
            <w:shd w:val="clear" w:color="auto" w:fill="FFFFFF"/>
            <w:vAlign w:val="center"/>
          </w:tcPr>
          <w:p w14:paraId="6C6479DC" w14:textId="77777777" w:rsidR="00354074" w:rsidRDefault="00000000">
            <w:pPr>
              <w:rPr>
                <w:rFonts w:ascii="宋体" w:hAnsi="宋体" w:hint="eastAsia"/>
              </w:rPr>
            </w:pPr>
            <w:r>
              <w:rPr>
                <w:rFonts w:ascii="宋体" w:hAnsi="宋体" w:hint="eastAsia"/>
              </w:rPr>
              <w:t>提供承诺函，格式自拟，加盖投标单位公章。</w:t>
            </w:r>
          </w:p>
        </w:tc>
      </w:tr>
    </w:tbl>
    <w:p w14:paraId="59DB9841" w14:textId="77777777" w:rsidR="00354074" w:rsidRDefault="00354074">
      <w:pPr>
        <w:pStyle w:val="afff7"/>
        <w:spacing w:line="570" w:lineRule="exact"/>
        <w:contextualSpacing/>
        <w:rPr>
          <w:rFonts w:ascii="宋体" w:hAnsi="宋体" w:hint="eastAsia"/>
          <w:b/>
          <w:sz w:val="28"/>
          <w:szCs w:val="28"/>
        </w:rPr>
      </w:pPr>
    </w:p>
    <w:p w14:paraId="586CDB84" w14:textId="77777777" w:rsidR="00354074" w:rsidRDefault="00354074">
      <w:pPr>
        <w:ind w:firstLine="480"/>
        <w:rPr>
          <w:rFonts w:ascii="宋体" w:hAnsi="宋体" w:hint="eastAsia"/>
          <w:sz w:val="24"/>
        </w:rPr>
      </w:pPr>
    </w:p>
    <w:p w14:paraId="632E31FD" w14:textId="77777777" w:rsidR="00354074" w:rsidRDefault="00354074">
      <w:pPr>
        <w:pStyle w:val="a0"/>
      </w:pPr>
    </w:p>
    <w:p w14:paraId="7E40AB58" w14:textId="77777777" w:rsidR="00354074" w:rsidRDefault="00000000">
      <w:pPr>
        <w:jc w:val="center"/>
        <w:rPr>
          <w:rFonts w:ascii="宋体" w:hAnsi="宋体" w:hint="eastAsia"/>
          <w:b/>
          <w:bCs/>
          <w:sz w:val="24"/>
        </w:rPr>
      </w:pPr>
      <w:r>
        <w:rPr>
          <w:rFonts w:ascii="宋体" w:hAnsi="宋体" w:hint="eastAsia"/>
          <w:b/>
          <w:bCs/>
          <w:sz w:val="24"/>
        </w:rPr>
        <w:t>分包1-分包3采购标的对应的中小企业划分标准所属行业一览表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4083"/>
        <w:gridCol w:w="3537"/>
      </w:tblGrid>
      <w:tr w:rsidR="00354074" w14:paraId="4498CD55" w14:textId="77777777">
        <w:trPr>
          <w:cantSplit/>
          <w:jc w:val="center"/>
        </w:trPr>
        <w:tc>
          <w:tcPr>
            <w:tcW w:w="407" w:type="pct"/>
            <w:vAlign w:val="center"/>
          </w:tcPr>
          <w:p w14:paraId="11FA5984" w14:textId="77777777" w:rsidR="00354074" w:rsidRDefault="00000000">
            <w:pPr>
              <w:jc w:val="center"/>
              <w:rPr>
                <w:rFonts w:ascii="宋体" w:hAnsi="宋体" w:hint="eastAsia"/>
                <w:sz w:val="24"/>
              </w:rPr>
            </w:pPr>
            <w:r>
              <w:rPr>
                <w:rFonts w:ascii="宋体" w:hAnsi="宋体" w:hint="eastAsia"/>
                <w:sz w:val="24"/>
              </w:rPr>
              <w:t>序号</w:t>
            </w:r>
          </w:p>
        </w:tc>
        <w:tc>
          <w:tcPr>
            <w:tcW w:w="2461" w:type="pct"/>
            <w:vAlign w:val="center"/>
          </w:tcPr>
          <w:p w14:paraId="4C48CAE2" w14:textId="77777777" w:rsidR="00354074" w:rsidRDefault="00000000">
            <w:pPr>
              <w:jc w:val="center"/>
              <w:rPr>
                <w:rFonts w:ascii="宋体" w:hAnsi="宋体" w:hint="eastAsia"/>
                <w:sz w:val="24"/>
              </w:rPr>
            </w:pPr>
            <w:r>
              <w:rPr>
                <w:rFonts w:ascii="宋体" w:hAnsi="宋体" w:hint="eastAsia"/>
                <w:sz w:val="24"/>
              </w:rPr>
              <w:t>采购</w:t>
            </w:r>
            <w:r>
              <w:rPr>
                <w:rFonts w:ascii="宋体" w:hAnsi="宋体"/>
                <w:sz w:val="24"/>
              </w:rPr>
              <w:t>标的</w:t>
            </w:r>
          </w:p>
        </w:tc>
        <w:tc>
          <w:tcPr>
            <w:tcW w:w="2132" w:type="pct"/>
            <w:vAlign w:val="center"/>
          </w:tcPr>
          <w:p w14:paraId="1F9C2735" w14:textId="77777777" w:rsidR="00354074" w:rsidRDefault="00000000">
            <w:pPr>
              <w:jc w:val="center"/>
              <w:rPr>
                <w:rFonts w:ascii="宋体" w:hAnsi="宋体" w:hint="eastAsia"/>
                <w:sz w:val="24"/>
              </w:rPr>
            </w:pPr>
            <w:r>
              <w:rPr>
                <w:rFonts w:ascii="宋体" w:hAnsi="宋体" w:hint="eastAsia"/>
                <w:sz w:val="24"/>
              </w:rPr>
              <w:t>对应中</w:t>
            </w:r>
            <w:r>
              <w:rPr>
                <w:rFonts w:ascii="宋体" w:hAnsi="宋体"/>
                <w:sz w:val="24"/>
              </w:rPr>
              <w:t>小企业划分标准所属行业</w:t>
            </w:r>
          </w:p>
        </w:tc>
      </w:tr>
      <w:tr w:rsidR="00354074" w14:paraId="256F378F" w14:textId="77777777">
        <w:trPr>
          <w:cantSplit/>
          <w:trHeight w:val="291"/>
          <w:jc w:val="center"/>
        </w:trPr>
        <w:tc>
          <w:tcPr>
            <w:tcW w:w="407" w:type="pct"/>
            <w:vAlign w:val="center"/>
          </w:tcPr>
          <w:p w14:paraId="350A0EBF" w14:textId="77777777" w:rsidR="00354074" w:rsidRDefault="00000000">
            <w:pPr>
              <w:spacing w:line="570" w:lineRule="exact"/>
              <w:jc w:val="center"/>
              <w:rPr>
                <w:rFonts w:ascii="宋体" w:hAnsi="宋体" w:hint="eastAsia"/>
                <w:sz w:val="24"/>
              </w:rPr>
            </w:pPr>
            <w:r>
              <w:rPr>
                <w:rFonts w:ascii="宋体" w:hAnsi="宋体" w:hint="eastAsia"/>
              </w:rPr>
              <w:t>1</w:t>
            </w:r>
          </w:p>
        </w:tc>
        <w:tc>
          <w:tcPr>
            <w:tcW w:w="2461" w:type="pct"/>
            <w:vAlign w:val="center"/>
          </w:tcPr>
          <w:p w14:paraId="5DE47932" w14:textId="77777777" w:rsidR="00354074" w:rsidRDefault="00000000">
            <w:pPr>
              <w:spacing w:line="570" w:lineRule="exact"/>
              <w:rPr>
                <w:rFonts w:ascii="宋体" w:hAnsi="宋体" w:hint="eastAsia"/>
                <w:sz w:val="24"/>
              </w:rPr>
            </w:pPr>
            <w:r>
              <w:rPr>
                <w:rFonts w:ascii="宋体" w:hAnsi="宋体" w:hint="eastAsia"/>
              </w:rPr>
              <w:t>常州市公安局天宁分局2026年执勤执法车辆采购项目采购包1、采购包2、采购包3</w:t>
            </w:r>
          </w:p>
        </w:tc>
        <w:tc>
          <w:tcPr>
            <w:tcW w:w="2132" w:type="pct"/>
            <w:vAlign w:val="center"/>
          </w:tcPr>
          <w:p w14:paraId="210A5BC4" w14:textId="77777777" w:rsidR="00354074" w:rsidRDefault="00000000">
            <w:pPr>
              <w:spacing w:line="570" w:lineRule="exact"/>
              <w:jc w:val="center"/>
              <w:rPr>
                <w:rFonts w:ascii="宋体" w:hAnsi="宋体" w:hint="eastAsia"/>
                <w:sz w:val="24"/>
              </w:rPr>
            </w:pPr>
            <w:r>
              <w:rPr>
                <w:rFonts w:ascii="宋体" w:hAnsi="宋体" w:hint="eastAsia"/>
              </w:rPr>
              <w:t>工业</w:t>
            </w:r>
          </w:p>
        </w:tc>
      </w:tr>
    </w:tbl>
    <w:p w14:paraId="36B33C1F" w14:textId="77777777" w:rsidR="00354074" w:rsidRDefault="00354074">
      <w:pPr>
        <w:pStyle w:val="afff4"/>
        <w:ind w:left="0"/>
        <w:contextualSpacing w:val="0"/>
        <w:rPr>
          <w:rFonts w:ascii="Times New Roman" w:hAnsi="Times New Roman"/>
          <w:lang w:eastAsia="zh-CN"/>
        </w:rPr>
      </w:pPr>
    </w:p>
    <w:p w14:paraId="15163C91" w14:textId="77777777" w:rsidR="00354074" w:rsidRDefault="00000000">
      <w:pPr>
        <w:pStyle w:val="11"/>
        <w:rPr>
          <w:rFonts w:ascii="黑体" w:eastAsia="黑体"/>
          <w:bCs/>
          <w:sz w:val="44"/>
        </w:rPr>
      </w:pPr>
      <w:bookmarkStart w:id="201" w:name="_Toc175731540"/>
      <w:proofErr w:type="gramStart"/>
      <w:r>
        <w:rPr>
          <w:rFonts w:ascii="黑体" w:eastAsia="黑体" w:hint="eastAsia"/>
          <w:bCs/>
          <w:sz w:val="44"/>
        </w:rPr>
        <w:t>第五章  评标方法与评标标准</w:t>
      </w:r>
      <w:bookmarkEnd w:id="201"/>
      <w:proofErr w:type="gramEnd"/>
    </w:p>
    <w:p w14:paraId="111E4F36" w14:textId="77777777" w:rsidR="00354074" w:rsidRDefault="00354074"/>
    <w:p w14:paraId="52D17780" w14:textId="77777777" w:rsidR="00354074" w:rsidRDefault="00000000">
      <w:pPr>
        <w:pStyle w:val="afff3"/>
        <w:ind w:firstLine="439"/>
        <w:rPr>
          <w:rFonts w:cs="Arial"/>
        </w:rPr>
      </w:pPr>
      <w:r>
        <w:rPr>
          <w:rFonts w:cs="Arial"/>
        </w:rPr>
        <w:t>采用综合评分法的，评标结果按评审后得分由高到低顺序排列。得分相同的，按投标报价由低到高顺序排列。得分且投标报价相同的并列。</w:t>
      </w:r>
      <w:r>
        <w:rPr>
          <w:rFonts w:cs="Arial" w:hint="eastAsia"/>
        </w:rPr>
        <w:t>投标文件满足招标文件全部实质性要求，且按照评审因素的量化指标评审得分最高的投标人为中标候选人。本项目分包选取一名中标候选人。</w:t>
      </w:r>
    </w:p>
    <w:p w14:paraId="48E23BC5" w14:textId="77777777" w:rsidR="00354074" w:rsidRDefault="00000000">
      <w:pPr>
        <w:pStyle w:val="afff3"/>
        <w:ind w:firstLine="441"/>
        <w:rPr>
          <w:rFonts w:ascii="宋体" w:hAnsi="宋体" w:hint="eastAsia"/>
          <w:b/>
          <w:highlight w:val="yellow"/>
        </w:rPr>
      </w:pPr>
      <w:r>
        <w:rPr>
          <w:rFonts w:ascii="宋体" w:hAnsi="宋体" w:hint="eastAsia"/>
          <w:b/>
        </w:rPr>
        <w:t>政府采购政策功能落实</w:t>
      </w:r>
    </w:p>
    <w:p w14:paraId="2A1BDF57" w14:textId="77777777" w:rsidR="00354074" w:rsidRDefault="00000000">
      <w:pPr>
        <w:pStyle w:val="afff3"/>
        <w:spacing w:line="0" w:lineRule="atLeast"/>
        <w:rPr>
          <w:rFonts w:ascii="宋体" w:hAnsi="宋体" w:hint="eastAsia"/>
        </w:rPr>
      </w:pPr>
      <w:r>
        <w:rPr>
          <w:rFonts w:ascii="宋体" w:hAnsi="宋体" w:hint="eastAsia"/>
        </w:rPr>
        <w:t>1、小微型企业价格扣除</w:t>
      </w:r>
    </w:p>
    <w:p w14:paraId="0A53E03B" w14:textId="77777777" w:rsidR="00354074" w:rsidRDefault="00000000">
      <w:pPr>
        <w:pStyle w:val="afff3"/>
        <w:spacing w:line="0" w:lineRule="atLeast"/>
        <w:ind w:firstLine="360"/>
        <w:rPr>
          <w:rFonts w:ascii="宋体" w:hAnsi="宋体" w:hint="eastAsia"/>
        </w:rPr>
      </w:pPr>
      <w:r>
        <w:rPr>
          <w:rFonts w:ascii="宋体" w:hAnsi="宋体" w:hint="eastAsia"/>
        </w:rPr>
        <w:t>（1）本项目对全部采用小型和微型企业产品投标的给予</w:t>
      </w:r>
      <w:r>
        <w:rPr>
          <w:rFonts w:ascii="宋体" w:hAnsi="宋体" w:hint="eastAsia"/>
          <w:u w:val="single"/>
        </w:rPr>
        <w:t>20%</w:t>
      </w:r>
      <w:r>
        <w:rPr>
          <w:rFonts w:ascii="宋体" w:hAnsi="宋体" w:hint="eastAsia"/>
        </w:rPr>
        <w:t>的扣除价格，用扣除后的价格参与评审。如果供应商提供的货物既有小、微企业制造货物，也有大、中型企业制造货物的，不享受小微型企业价格扣除政策。</w:t>
      </w:r>
    </w:p>
    <w:p w14:paraId="4ECDDFD2" w14:textId="77777777" w:rsidR="00354074" w:rsidRDefault="00000000">
      <w:pPr>
        <w:pStyle w:val="afff3"/>
        <w:spacing w:line="0" w:lineRule="atLeast"/>
        <w:ind w:firstLine="360"/>
        <w:rPr>
          <w:rFonts w:ascii="宋体" w:hAnsi="宋体" w:hint="eastAsia"/>
        </w:rPr>
      </w:pPr>
      <w:r>
        <w:rPr>
          <w:rFonts w:ascii="宋体" w:hAnsi="宋体" w:hint="eastAsia"/>
        </w:rPr>
        <w:t>（2）供应商需按照采购文件的要求提供相应的《小微企业声明函》。</w:t>
      </w:r>
    </w:p>
    <w:p w14:paraId="4B105175" w14:textId="77777777" w:rsidR="00354074" w:rsidRDefault="00000000">
      <w:pPr>
        <w:pStyle w:val="afff3"/>
        <w:spacing w:line="0" w:lineRule="atLeast"/>
        <w:ind w:firstLine="360"/>
        <w:rPr>
          <w:rFonts w:ascii="宋体" w:hAnsi="宋体" w:hint="eastAsia"/>
        </w:rPr>
      </w:pPr>
      <w:r>
        <w:rPr>
          <w:rFonts w:ascii="宋体" w:hAnsi="宋体" w:hint="eastAsia"/>
        </w:rPr>
        <w:t>（3）企业标准请参照《关于印发中小企业划型标准规定的通知》（工信部</w:t>
      </w:r>
      <w:r>
        <w:rPr>
          <w:rFonts w:ascii="宋体" w:hAnsi="宋体" w:hint="eastAsia"/>
        </w:rPr>
        <w:lastRenderedPageBreak/>
        <w:t>联企业[2011]300号）文件规定自行填写。</w:t>
      </w:r>
    </w:p>
    <w:p w14:paraId="4C11CAFF" w14:textId="77777777" w:rsidR="00354074" w:rsidRDefault="00000000">
      <w:pPr>
        <w:pStyle w:val="afff3"/>
        <w:spacing w:line="0" w:lineRule="atLeast"/>
        <w:rPr>
          <w:rFonts w:ascii="宋体" w:hAnsi="宋体" w:hint="eastAsia"/>
        </w:rPr>
      </w:pPr>
      <w:r>
        <w:rPr>
          <w:rFonts w:ascii="宋体" w:hAnsi="宋体" w:hint="eastAsia"/>
        </w:rPr>
        <w:t>2、残疾人福利单位价格扣除</w:t>
      </w:r>
    </w:p>
    <w:p w14:paraId="61A57C24" w14:textId="77777777" w:rsidR="00354074" w:rsidRDefault="00000000">
      <w:pPr>
        <w:pStyle w:val="afff3"/>
        <w:spacing w:line="0" w:lineRule="atLeast"/>
        <w:ind w:left="120" w:firstLine="360"/>
        <w:rPr>
          <w:rFonts w:ascii="宋体" w:hAnsi="宋体" w:hint="eastAsia"/>
        </w:rPr>
      </w:pPr>
      <w:r>
        <w:rPr>
          <w:rFonts w:ascii="宋体" w:hAnsi="宋体" w:hint="eastAsia"/>
        </w:rPr>
        <w:t>（1）本项目对残疾人福利性单位视同小型、微型企业，给予</w:t>
      </w:r>
      <w:r>
        <w:rPr>
          <w:rFonts w:ascii="宋体" w:hAnsi="宋体" w:hint="eastAsia"/>
          <w:u w:val="single"/>
        </w:rPr>
        <w:t>20%</w:t>
      </w:r>
      <w:r>
        <w:rPr>
          <w:rFonts w:ascii="宋体" w:hAnsi="宋体" w:hint="eastAsia"/>
        </w:rPr>
        <w:t>的价格扣除，用扣除后的价格参与评审。</w:t>
      </w:r>
    </w:p>
    <w:p w14:paraId="24985350" w14:textId="77777777" w:rsidR="00354074" w:rsidRDefault="00000000">
      <w:pPr>
        <w:pStyle w:val="afff3"/>
        <w:spacing w:line="0" w:lineRule="atLeast"/>
        <w:ind w:left="120" w:firstLine="360"/>
        <w:rPr>
          <w:rFonts w:ascii="宋体" w:hAnsi="宋体" w:hint="eastAsia"/>
        </w:rPr>
      </w:pPr>
      <w:r>
        <w:rPr>
          <w:rFonts w:ascii="宋体" w:hAnsi="宋体" w:hint="eastAsia"/>
        </w:rPr>
        <w:t>（2）残疾人福利单位需按照采购文件的要求提供《残疾人福利性单位声明函》。</w:t>
      </w:r>
    </w:p>
    <w:p w14:paraId="02C0DC90" w14:textId="77777777" w:rsidR="00354074" w:rsidRDefault="00000000">
      <w:pPr>
        <w:pStyle w:val="afff3"/>
        <w:spacing w:line="0" w:lineRule="atLeast"/>
        <w:ind w:left="120" w:firstLine="360"/>
        <w:rPr>
          <w:rFonts w:ascii="宋体" w:hAnsi="宋体" w:hint="eastAsia"/>
        </w:rPr>
      </w:pPr>
      <w:r>
        <w:rPr>
          <w:rFonts w:ascii="宋体" w:hAnsi="宋体" w:hint="eastAsia"/>
        </w:rPr>
        <w:t>（3）残疾人福利单位标准请参照《关于促进残疾人就业政府采购政策的通知》（财库〔2017〕141号）。</w:t>
      </w:r>
    </w:p>
    <w:p w14:paraId="3BDA3224" w14:textId="77777777" w:rsidR="00354074" w:rsidRDefault="00000000">
      <w:pPr>
        <w:pStyle w:val="afff3"/>
        <w:spacing w:line="0" w:lineRule="atLeast"/>
        <w:rPr>
          <w:rFonts w:ascii="宋体" w:hAnsi="宋体" w:hint="eastAsia"/>
        </w:rPr>
      </w:pPr>
      <w:r>
        <w:rPr>
          <w:rFonts w:ascii="宋体" w:hAnsi="宋体" w:hint="eastAsia"/>
        </w:rPr>
        <w:t>3、监狱和戒毒企业价格扣除</w:t>
      </w:r>
    </w:p>
    <w:p w14:paraId="3CC260E7" w14:textId="77777777" w:rsidR="00354074" w:rsidRDefault="00000000">
      <w:pPr>
        <w:pStyle w:val="afff3"/>
        <w:spacing w:line="0" w:lineRule="atLeast"/>
        <w:rPr>
          <w:rFonts w:ascii="宋体" w:hAnsi="宋体" w:hint="eastAsia"/>
        </w:rPr>
      </w:pPr>
      <w:r>
        <w:rPr>
          <w:rFonts w:ascii="宋体" w:hAnsi="宋体" w:hint="eastAsia"/>
        </w:rPr>
        <w:t>（1）本项目对监狱和戒毒企业（简称监狱企业）视同小型、微型企业，给予</w:t>
      </w:r>
      <w:r>
        <w:rPr>
          <w:rFonts w:ascii="宋体" w:hAnsi="宋体" w:hint="eastAsia"/>
          <w:u w:val="single"/>
        </w:rPr>
        <w:t>20%</w:t>
      </w:r>
      <w:r>
        <w:rPr>
          <w:rFonts w:ascii="宋体" w:hAnsi="宋体" w:hint="eastAsia"/>
        </w:rPr>
        <w:t>的价格扣除，用扣除后的价格参与评审。</w:t>
      </w:r>
    </w:p>
    <w:p w14:paraId="080C55E3" w14:textId="77777777" w:rsidR="00354074" w:rsidRDefault="00000000">
      <w:pPr>
        <w:pStyle w:val="afff3"/>
        <w:spacing w:line="0" w:lineRule="atLeast"/>
        <w:rPr>
          <w:rFonts w:ascii="宋体" w:hAnsi="宋体" w:hint="eastAsia"/>
        </w:rPr>
      </w:pPr>
      <w:r>
        <w:rPr>
          <w:rFonts w:ascii="宋体" w:hAnsi="宋体" w:hint="eastAsia"/>
        </w:rPr>
        <w:t>（2）监狱企业参加政府采购活动时，需提供由省级以上监狱管理局、戒毒管理局</w:t>
      </w:r>
      <w:proofErr w:type="gramStart"/>
      <w:r>
        <w:rPr>
          <w:rFonts w:ascii="宋体" w:hAnsi="宋体" w:hint="eastAsia"/>
        </w:rPr>
        <w:t>(含新疆生产建设兵团)</w:t>
      </w:r>
      <w:proofErr w:type="gramEnd"/>
      <w:r>
        <w:rPr>
          <w:rFonts w:ascii="宋体" w:hAnsi="宋体" w:hint="eastAsia"/>
        </w:rPr>
        <w:t>出具的属于监狱企业的证明文件。供应商如不提供上述证明文件，价格将不做相应扣除。</w:t>
      </w:r>
    </w:p>
    <w:p w14:paraId="5C47A261" w14:textId="77777777" w:rsidR="00354074" w:rsidRDefault="00000000">
      <w:pPr>
        <w:pStyle w:val="afff3"/>
        <w:spacing w:line="0" w:lineRule="atLeast"/>
        <w:rPr>
          <w:rFonts w:ascii="宋体" w:hAnsi="宋体" w:hint="eastAsia"/>
        </w:rPr>
      </w:pPr>
      <w:r>
        <w:rPr>
          <w:rFonts w:ascii="宋体" w:hAnsi="宋体" w:hint="eastAsia"/>
        </w:rPr>
        <w:t>（3）监狱企业标准请参照《关于政府采购支持监狱企业发展有关问题的通知》（</w:t>
      </w:r>
      <w:r>
        <w:rPr>
          <w:rFonts w:ascii="宋体" w:hAnsi="宋体"/>
        </w:rPr>
        <w:t>财库[2014]68号</w:t>
      </w:r>
      <w:r>
        <w:rPr>
          <w:rFonts w:ascii="宋体" w:hAnsi="宋体" w:hint="eastAsia"/>
        </w:rPr>
        <w:t>）。</w:t>
      </w:r>
    </w:p>
    <w:p w14:paraId="432D56ED" w14:textId="77777777" w:rsidR="00354074" w:rsidRDefault="00000000">
      <w:pPr>
        <w:pStyle w:val="afff3"/>
        <w:spacing w:line="400" w:lineRule="exact"/>
        <w:rPr>
          <w:rFonts w:ascii="宋体" w:hAnsi="宋体" w:hint="eastAsia"/>
        </w:rPr>
      </w:pPr>
      <w:r>
        <w:rPr>
          <w:rFonts w:ascii="宋体" w:hAnsi="宋体" w:hint="eastAsia"/>
        </w:rPr>
        <w:t>4、残疾人福利单位、监狱企业属于小型、微型企业的，不重复享受政策。</w:t>
      </w:r>
    </w:p>
    <w:p w14:paraId="3D6CAD52" w14:textId="77777777" w:rsidR="00354074" w:rsidRDefault="00000000">
      <w:pPr>
        <w:pStyle w:val="afff3"/>
        <w:spacing w:line="400" w:lineRule="exact"/>
        <w:rPr>
          <w:rFonts w:ascii="宋体" w:hAnsi="宋体" w:hint="eastAsia"/>
        </w:rPr>
      </w:pPr>
      <w:r>
        <w:rPr>
          <w:rFonts w:ascii="宋体" w:hAnsi="宋体" w:hint="eastAsia"/>
        </w:rPr>
        <w:t>5、如果本项目同意联合体投标或同意分包履行合同</w:t>
      </w:r>
      <w:proofErr w:type="gramStart"/>
      <w:r>
        <w:rPr>
          <w:rFonts w:ascii="宋体" w:hAnsi="宋体" w:hint="eastAsia"/>
        </w:rPr>
        <w:t>的,</w:t>
      </w:r>
      <w:proofErr w:type="gramEnd"/>
      <w:r>
        <w:rPr>
          <w:rFonts w:ascii="宋体" w:hAnsi="宋体" w:hint="eastAsia"/>
        </w:rPr>
        <w:t>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hint="eastAsia"/>
          <w:u w:val="single"/>
        </w:rPr>
        <w:t>6%</w:t>
      </w:r>
      <w:r>
        <w:rPr>
          <w:rFonts w:ascii="宋体" w:hAnsi="宋体" w:hint="eastAsia"/>
        </w:rPr>
        <w:t>的价格扣除，用扣除后的价格参与评审。</w:t>
      </w:r>
    </w:p>
    <w:p w14:paraId="0D41F9DC" w14:textId="77777777" w:rsidR="00354074" w:rsidRDefault="00000000">
      <w:pPr>
        <w:pStyle w:val="afff3"/>
        <w:spacing w:line="400" w:lineRule="exact"/>
        <w:rPr>
          <w:rFonts w:ascii="宋体" w:hAnsi="宋体" w:hint="eastAsia"/>
        </w:rPr>
      </w:pPr>
      <w:r>
        <w:rPr>
          <w:rFonts w:ascii="宋体" w:hAnsi="宋体" w:hint="eastAsia"/>
        </w:rPr>
        <w:t>6、联合体各方均为小型、微型企业（残疾人福利单位、监狱企业）的，联合体享受</w:t>
      </w:r>
      <w:r>
        <w:rPr>
          <w:rFonts w:ascii="宋体" w:hAnsi="宋体" w:hint="eastAsia"/>
          <w:u w:val="single"/>
        </w:rPr>
        <w:t>20%</w:t>
      </w:r>
      <w:r>
        <w:rPr>
          <w:rFonts w:ascii="宋体" w:hAnsi="宋体" w:hint="eastAsia"/>
        </w:rPr>
        <w:t>价格扣除，用扣除后的价格参与评审。</w:t>
      </w:r>
    </w:p>
    <w:p w14:paraId="371B22F2" w14:textId="77777777" w:rsidR="00354074" w:rsidRDefault="00000000">
      <w:pPr>
        <w:pStyle w:val="afff3"/>
        <w:spacing w:line="400" w:lineRule="exact"/>
        <w:rPr>
          <w:rFonts w:ascii="宋体" w:hAnsi="宋体" w:hint="eastAsia"/>
        </w:rPr>
      </w:pPr>
      <w:r>
        <w:rPr>
          <w:rFonts w:ascii="宋体" w:hAnsi="宋体" w:hint="eastAsia"/>
        </w:rPr>
        <w:t>7、采购本国产品的支持政策</w:t>
      </w:r>
    </w:p>
    <w:p w14:paraId="27187655" w14:textId="77777777" w:rsidR="00354074" w:rsidRDefault="00000000">
      <w:pPr>
        <w:pStyle w:val="afff3"/>
        <w:spacing w:line="400" w:lineRule="exact"/>
        <w:rPr>
          <w:rFonts w:ascii="宋体" w:hAnsi="宋体" w:hint="eastAsia"/>
        </w:rPr>
      </w:pPr>
      <w:r>
        <w:rPr>
          <w:rFonts w:ascii="宋体" w:hAnsi="宋体" w:hint="eastAsia"/>
        </w:rPr>
        <w:t>7.1 本项目政府采购活动中既有本国产品又有非本国产品参与竞争的，依法对本国产品给予价格评审优惠，对本国产品的报价给予20%的价格扣除，用扣除后的价格参与评审。</w:t>
      </w:r>
    </w:p>
    <w:p w14:paraId="70805B3D" w14:textId="77777777" w:rsidR="00354074" w:rsidRDefault="00000000">
      <w:pPr>
        <w:pStyle w:val="afff3"/>
        <w:spacing w:line="400" w:lineRule="exact"/>
        <w:rPr>
          <w:rFonts w:ascii="宋体" w:hAnsi="宋体" w:hint="eastAsia"/>
        </w:rPr>
      </w:pPr>
      <w:r>
        <w:rPr>
          <w:rFonts w:ascii="宋体" w:hAnsi="宋体" w:hint="eastAsia"/>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w:t>
      </w:r>
      <w:r>
        <w:rPr>
          <w:rFonts w:ascii="宋体" w:hAnsi="宋体" w:hint="eastAsia"/>
        </w:rPr>
        <w:lastRenderedPageBreak/>
        <w:t>将不享受本国产品价格评审优惠。</w:t>
      </w:r>
    </w:p>
    <w:p w14:paraId="0739347D" w14:textId="77777777" w:rsidR="00354074" w:rsidRDefault="00000000">
      <w:pPr>
        <w:pStyle w:val="afff3"/>
        <w:spacing w:line="400" w:lineRule="exact"/>
        <w:rPr>
          <w:rFonts w:ascii="宋体" w:hAnsi="宋体" w:hint="eastAsia"/>
        </w:rPr>
      </w:pPr>
      <w:r>
        <w:rPr>
          <w:rFonts w:ascii="宋体" w:hAnsi="宋体" w:hint="eastAsia"/>
        </w:rPr>
        <w:t>7.3 供应商需按照招标文件的要求提供《关于符合本国产品标准的声明函》（以下简称《声明函》），如不提供将不享受本国产品价格评审优惠。</w:t>
      </w:r>
    </w:p>
    <w:p w14:paraId="389F66AB" w14:textId="77777777" w:rsidR="00354074" w:rsidRDefault="00000000">
      <w:pPr>
        <w:pStyle w:val="afff3"/>
        <w:spacing w:line="400" w:lineRule="exact"/>
        <w:rPr>
          <w:rFonts w:ascii="宋体" w:hAnsi="宋体" w:hint="eastAsia"/>
        </w:rPr>
      </w:pPr>
      <w:r>
        <w:rPr>
          <w:rFonts w:ascii="宋体" w:hAnsi="宋体" w:hint="eastAsia"/>
        </w:rPr>
        <w:t>7.4 供应商需在《声明函》中逐一、</w:t>
      </w:r>
      <w:r>
        <w:rPr>
          <w:rFonts w:ascii="宋体" w:hAnsi="宋体"/>
        </w:rPr>
        <w:t>准确</w:t>
      </w:r>
      <w:r>
        <w:rPr>
          <w:rFonts w:ascii="宋体" w:hAnsi="宋体" w:hint="eastAsia"/>
        </w:rPr>
        <w:t>填写产品名称、厂名、生产厂址三项信息（《声明函》中用斜线划除的地方无需填写），三</w:t>
      </w:r>
      <w:r>
        <w:rPr>
          <w:rFonts w:ascii="宋体" w:hAnsi="宋体"/>
        </w:rPr>
        <w:t>项信息中</w:t>
      </w:r>
      <w:r>
        <w:rPr>
          <w:rFonts w:ascii="宋体" w:hAnsi="宋体" w:hint="eastAsia"/>
        </w:rPr>
        <w:t>任意一项未填写的视为该项产品不符合本国产品标准，不享受本国产品价格评审优惠。</w:t>
      </w:r>
    </w:p>
    <w:p w14:paraId="56327DFE" w14:textId="77777777" w:rsidR="00354074" w:rsidRDefault="00000000">
      <w:pPr>
        <w:pStyle w:val="afff3"/>
        <w:spacing w:line="400" w:lineRule="exact"/>
        <w:rPr>
          <w:rFonts w:ascii="宋体" w:hAnsi="宋体" w:hint="eastAsia"/>
        </w:rPr>
      </w:pPr>
      <w:r>
        <w:rPr>
          <w:rFonts w:ascii="宋体" w:hAnsi="宋体" w:hint="eastAsia"/>
        </w:rPr>
        <w:t>7.5 评标过程中，如发现供应商在《声明函》内容</w:t>
      </w:r>
      <w:r>
        <w:rPr>
          <w:rFonts w:ascii="宋体" w:hAnsi="宋体"/>
        </w:rPr>
        <w:t>含义不明确、同类事项与投</w:t>
      </w:r>
      <w:r>
        <w:rPr>
          <w:rFonts w:ascii="宋体" w:hAnsi="宋体" w:hint="eastAsia"/>
        </w:rPr>
        <w:t>标</w:t>
      </w:r>
      <w:r>
        <w:rPr>
          <w:rFonts w:ascii="宋体" w:hAnsi="宋体"/>
        </w:rPr>
        <w:t>（</w:t>
      </w:r>
      <w:r>
        <w:rPr>
          <w:rFonts w:ascii="宋体" w:hAnsi="宋体" w:hint="eastAsia"/>
        </w:rPr>
        <w:t>响应</w:t>
      </w:r>
      <w:r>
        <w:rPr>
          <w:rFonts w:ascii="宋体" w:hAnsi="宋体"/>
        </w:rPr>
        <w:t>）</w:t>
      </w:r>
      <w:r>
        <w:rPr>
          <w:rFonts w:ascii="宋体" w:hAnsi="宋体" w:hint="eastAsia"/>
        </w:rPr>
        <w:t>文件</w:t>
      </w:r>
      <w:r>
        <w:rPr>
          <w:rFonts w:ascii="宋体" w:hAnsi="宋体"/>
        </w:rPr>
        <w:t>表述不一致或者有</w:t>
      </w:r>
      <w:r>
        <w:rPr>
          <w:rFonts w:ascii="宋体" w:hAnsi="宋体" w:hint="eastAsia"/>
        </w:rPr>
        <w:t>明显</w:t>
      </w:r>
      <w:r>
        <w:rPr>
          <w:rFonts w:ascii="宋体" w:hAnsi="宋体"/>
        </w:rPr>
        <w:t>文字错误等情况的</w:t>
      </w:r>
      <w:r>
        <w:rPr>
          <w:rFonts w:ascii="宋体" w:hAnsi="宋体" w:hint="eastAsia"/>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A186B3D" w14:textId="77777777" w:rsidR="00354074" w:rsidRDefault="00000000">
      <w:pPr>
        <w:pStyle w:val="afff3"/>
        <w:spacing w:line="0" w:lineRule="atLeast"/>
        <w:ind w:firstLine="482"/>
        <w:rPr>
          <w:rFonts w:ascii="宋体" w:hAnsi="宋体" w:hint="eastAsia"/>
          <w:b/>
        </w:rPr>
      </w:pPr>
      <w:r>
        <w:rPr>
          <w:rFonts w:ascii="宋体" w:hAnsi="宋体" w:hint="eastAsia"/>
          <w:b/>
        </w:rPr>
        <w:t>评标方法与评标标准（本项目共分三个包。每个投标人可选择相应的采购包投标，可兼投兼中。）</w:t>
      </w:r>
    </w:p>
    <w:p w14:paraId="45D6E790" w14:textId="77777777" w:rsidR="00354074" w:rsidRDefault="00000000">
      <w:pPr>
        <w:pStyle w:val="afff3"/>
        <w:spacing w:line="0" w:lineRule="atLeast"/>
        <w:ind w:firstLine="0"/>
        <w:jc w:val="center"/>
        <w:rPr>
          <w:rFonts w:ascii="宋体" w:hAnsi="宋体" w:hint="eastAsia"/>
          <w:b/>
          <w:highlight w:val="yellow"/>
        </w:rPr>
      </w:pPr>
      <w:r>
        <w:rPr>
          <w:rFonts w:ascii="宋体" w:hAnsi="宋体" w:hint="eastAsia"/>
          <w:b/>
        </w:rPr>
        <w:t>采购包1-----采购包3为同一评标方法与评标标准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44"/>
        <w:gridCol w:w="1259"/>
        <w:gridCol w:w="3765"/>
        <w:gridCol w:w="700"/>
        <w:gridCol w:w="539"/>
        <w:gridCol w:w="645"/>
        <w:gridCol w:w="644"/>
      </w:tblGrid>
      <w:tr w:rsidR="00354074" w14:paraId="6B6F2A49" w14:textId="77777777">
        <w:trPr>
          <w:trHeight w:val="420"/>
          <w:jc w:val="center"/>
        </w:trPr>
        <w:tc>
          <w:tcPr>
            <w:tcW w:w="448" w:type="pct"/>
            <w:vAlign w:val="center"/>
          </w:tcPr>
          <w:p w14:paraId="607E686F"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序号</w:t>
            </w:r>
          </w:p>
        </w:tc>
        <w:tc>
          <w:tcPr>
            <w:tcW w:w="759" w:type="pct"/>
            <w:tcMar>
              <w:top w:w="0" w:type="dxa"/>
              <w:left w:w="108" w:type="dxa"/>
              <w:bottom w:w="0" w:type="dxa"/>
              <w:right w:w="108" w:type="dxa"/>
            </w:tcMar>
            <w:vAlign w:val="center"/>
          </w:tcPr>
          <w:p w14:paraId="6C796474" w14:textId="77777777" w:rsidR="00354074" w:rsidRDefault="00000000">
            <w:pPr>
              <w:widowControl/>
              <w:spacing w:line="360" w:lineRule="auto"/>
              <w:jc w:val="center"/>
              <w:rPr>
                <w:rFonts w:ascii="宋体" w:hAnsi="宋体" w:cs="宋体" w:hint="eastAsia"/>
                <w:sz w:val="18"/>
                <w:szCs w:val="18"/>
              </w:rPr>
            </w:pPr>
            <w:r>
              <w:rPr>
                <w:rFonts w:ascii="宋体" w:hAnsi="宋体" w:cs="宋体" w:hint="eastAsia"/>
                <w:b/>
                <w:bCs/>
                <w:sz w:val="18"/>
                <w:szCs w:val="18"/>
              </w:rPr>
              <w:t>评分因素</w:t>
            </w:r>
          </w:p>
        </w:tc>
        <w:tc>
          <w:tcPr>
            <w:tcW w:w="2269" w:type="pct"/>
            <w:tcMar>
              <w:top w:w="0" w:type="dxa"/>
              <w:left w:w="108" w:type="dxa"/>
              <w:bottom w:w="0" w:type="dxa"/>
              <w:right w:w="108" w:type="dxa"/>
            </w:tcMar>
            <w:vAlign w:val="center"/>
          </w:tcPr>
          <w:p w14:paraId="080FB932" w14:textId="77777777" w:rsidR="00354074" w:rsidRDefault="00000000">
            <w:pPr>
              <w:widowControl/>
              <w:spacing w:line="360" w:lineRule="auto"/>
              <w:jc w:val="center"/>
              <w:rPr>
                <w:rFonts w:ascii="宋体" w:hAnsi="宋体" w:cs="宋体" w:hint="eastAsia"/>
                <w:sz w:val="18"/>
                <w:szCs w:val="18"/>
              </w:rPr>
            </w:pPr>
            <w:r>
              <w:rPr>
                <w:rFonts w:ascii="宋体" w:hAnsi="宋体" w:hint="eastAsia"/>
                <w:b/>
                <w:sz w:val="18"/>
                <w:szCs w:val="18"/>
              </w:rPr>
              <w:t>评分标准和评审材料</w:t>
            </w:r>
          </w:p>
        </w:tc>
        <w:tc>
          <w:tcPr>
            <w:tcW w:w="422" w:type="pct"/>
            <w:tcMar>
              <w:top w:w="0" w:type="dxa"/>
              <w:left w:w="108" w:type="dxa"/>
              <w:bottom w:w="0" w:type="dxa"/>
              <w:right w:w="108" w:type="dxa"/>
            </w:tcMar>
            <w:vAlign w:val="center"/>
          </w:tcPr>
          <w:p w14:paraId="5E405ACD" w14:textId="77777777" w:rsidR="00354074" w:rsidRDefault="00000000">
            <w:pPr>
              <w:spacing w:line="360" w:lineRule="auto"/>
              <w:jc w:val="center"/>
              <w:rPr>
                <w:rFonts w:ascii="宋体" w:hAnsi="宋体" w:hint="eastAsia"/>
                <w:b/>
                <w:sz w:val="18"/>
                <w:szCs w:val="18"/>
              </w:rPr>
            </w:pPr>
            <w:r>
              <w:rPr>
                <w:rFonts w:ascii="宋体" w:hAnsi="宋体" w:hint="eastAsia"/>
                <w:b/>
                <w:sz w:val="18"/>
                <w:szCs w:val="18"/>
              </w:rPr>
              <w:t>最低分值</w:t>
            </w:r>
          </w:p>
        </w:tc>
        <w:tc>
          <w:tcPr>
            <w:tcW w:w="325" w:type="pct"/>
            <w:vAlign w:val="center"/>
          </w:tcPr>
          <w:p w14:paraId="65E847AE" w14:textId="77777777" w:rsidR="00354074" w:rsidRDefault="00000000">
            <w:pPr>
              <w:spacing w:line="360" w:lineRule="auto"/>
              <w:jc w:val="center"/>
              <w:rPr>
                <w:rFonts w:ascii="宋体" w:hAnsi="宋体" w:hint="eastAsia"/>
                <w:b/>
                <w:sz w:val="18"/>
                <w:szCs w:val="18"/>
              </w:rPr>
            </w:pPr>
            <w:r>
              <w:rPr>
                <w:rFonts w:ascii="宋体" w:hAnsi="宋体" w:hint="eastAsia"/>
                <w:b/>
                <w:sz w:val="18"/>
                <w:szCs w:val="18"/>
              </w:rPr>
              <w:t>最高分值</w:t>
            </w:r>
          </w:p>
        </w:tc>
        <w:tc>
          <w:tcPr>
            <w:tcW w:w="389" w:type="pct"/>
            <w:vAlign w:val="center"/>
          </w:tcPr>
          <w:p w14:paraId="1B12DCEB" w14:textId="77777777" w:rsidR="00354074" w:rsidRDefault="00000000">
            <w:pPr>
              <w:spacing w:line="360" w:lineRule="auto"/>
              <w:jc w:val="center"/>
              <w:rPr>
                <w:rFonts w:ascii="宋体" w:hAnsi="宋体" w:hint="eastAsia"/>
                <w:b/>
                <w:sz w:val="18"/>
                <w:szCs w:val="18"/>
              </w:rPr>
            </w:pPr>
            <w:r>
              <w:rPr>
                <w:rFonts w:ascii="宋体" w:hAnsi="宋体" w:hint="eastAsia"/>
                <w:b/>
                <w:sz w:val="18"/>
                <w:szCs w:val="18"/>
              </w:rPr>
              <w:t>是否暗标评审</w:t>
            </w:r>
          </w:p>
        </w:tc>
        <w:tc>
          <w:tcPr>
            <w:tcW w:w="388" w:type="pct"/>
            <w:vAlign w:val="center"/>
          </w:tcPr>
          <w:p w14:paraId="3DB1DCC4" w14:textId="77777777" w:rsidR="00354074" w:rsidRDefault="00000000">
            <w:pPr>
              <w:spacing w:line="360" w:lineRule="auto"/>
              <w:jc w:val="center"/>
              <w:rPr>
                <w:rFonts w:ascii="宋体" w:hAnsi="宋体" w:hint="eastAsia"/>
                <w:b/>
                <w:sz w:val="18"/>
                <w:szCs w:val="18"/>
              </w:rPr>
            </w:pPr>
            <w:r>
              <w:rPr>
                <w:rFonts w:ascii="宋体" w:hAnsi="宋体" w:hint="eastAsia"/>
                <w:b/>
                <w:sz w:val="18"/>
                <w:szCs w:val="18"/>
              </w:rPr>
              <w:t>是否客观分</w:t>
            </w:r>
          </w:p>
        </w:tc>
      </w:tr>
      <w:tr w:rsidR="00354074" w14:paraId="256C2E31" w14:textId="77777777">
        <w:trPr>
          <w:trHeight w:val="420"/>
          <w:jc w:val="center"/>
        </w:trPr>
        <w:tc>
          <w:tcPr>
            <w:tcW w:w="448" w:type="pct"/>
            <w:vAlign w:val="center"/>
          </w:tcPr>
          <w:p w14:paraId="22B61F9E"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1</w:t>
            </w:r>
          </w:p>
        </w:tc>
        <w:tc>
          <w:tcPr>
            <w:tcW w:w="759" w:type="pct"/>
            <w:tcMar>
              <w:top w:w="0" w:type="dxa"/>
              <w:left w:w="108" w:type="dxa"/>
              <w:bottom w:w="0" w:type="dxa"/>
              <w:right w:w="108" w:type="dxa"/>
            </w:tcMar>
            <w:vAlign w:val="center"/>
          </w:tcPr>
          <w:p w14:paraId="3FE7B5DB"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价格分</w:t>
            </w:r>
          </w:p>
        </w:tc>
        <w:tc>
          <w:tcPr>
            <w:tcW w:w="2269" w:type="pct"/>
            <w:tcMar>
              <w:top w:w="0" w:type="dxa"/>
              <w:left w:w="108" w:type="dxa"/>
              <w:bottom w:w="0" w:type="dxa"/>
              <w:right w:w="108" w:type="dxa"/>
            </w:tcMar>
            <w:vAlign w:val="center"/>
          </w:tcPr>
          <w:p w14:paraId="37387B02"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Cs/>
                <w:sz w:val="18"/>
                <w:szCs w:val="18"/>
              </w:rPr>
              <w:t>采用低价优先法，即满足招标文件要求且投标价格最低的投标报价作为评标基准价，其价格分为满分。其他投标人的价格分统一按照下列公式计算：投标报价得分=</w:t>
            </w:r>
            <w:proofErr w:type="gramStart"/>
            <w:r>
              <w:rPr>
                <w:rFonts w:ascii="宋体" w:hAnsi="宋体" w:cs="宋体" w:hint="eastAsia"/>
                <w:bCs/>
                <w:sz w:val="18"/>
                <w:szCs w:val="18"/>
              </w:rPr>
              <w:t>(评标基准价/投标报价)</w:t>
            </w:r>
            <w:proofErr w:type="gramEnd"/>
            <w:r>
              <w:rPr>
                <w:rFonts w:ascii="宋体" w:hAnsi="宋体" w:cs="宋体" w:hint="eastAsia"/>
                <w:bCs/>
                <w:sz w:val="18"/>
                <w:szCs w:val="18"/>
              </w:rPr>
              <w:t>×</w:t>
            </w:r>
            <w:r>
              <w:rPr>
                <w:rFonts w:ascii="宋体" w:hAnsi="宋体" w:cs="宋体"/>
                <w:bCs/>
                <w:sz w:val="18"/>
                <w:szCs w:val="18"/>
              </w:rPr>
              <w:t>5</w:t>
            </w:r>
            <w:r>
              <w:rPr>
                <w:rFonts w:ascii="宋体" w:hAnsi="宋体" w:cs="宋体" w:hint="eastAsia"/>
                <w:bCs/>
                <w:sz w:val="18"/>
                <w:szCs w:val="18"/>
              </w:rPr>
              <w:t>0。</w:t>
            </w:r>
          </w:p>
        </w:tc>
        <w:tc>
          <w:tcPr>
            <w:tcW w:w="422" w:type="pct"/>
            <w:tcMar>
              <w:top w:w="0" w:type="dxa"/>
              <w:left w:w="108" w:type="dxa"/>
              <w:bottom w:w="0" w:type="dxa"/>
              <w:right w:w="108" w:type="dxa"/>
            </w:tcMar>
            <w:vAlign w:val="center"/>
          </w:tcPr>
          <w:p w14:paraId="0CD3DD83"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36E59FA4"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50</w:t>
            </w:r>
          </w:p>
        </w:tc>
        <w:tc>
          <w:tcPr>
            <w:tcW w:w="389" w:type="pct"/>
            <w:vAlign w:val="center"/>
          </w:tcPr>
          <w:p w14:paraId="222A2122"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w:t>
            </w:r>
          </w:p>
        </w:tc>
        <w:tc>
          <w:tcPr>
            <w:tcW w:w="388" w:type="pct"/>
            <w:vAlign w:val="center"/>
          </w:tcPr>
          <w:p w14:paraId="4545E4ED"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w:t>
            </w:r>
          </w:p>
        </w:tc>
      </w:tr>
      <w:tr w:rsidR="00354074" w14:paraId="301BFEB3" w14:textId="77777777">
        <w:trPr>
          <w:trHeight w:val="420"/>
          <w:jc w:val="center"/>
        </w:trPr>
        <w:tc>
          <w:tcPr>
            <w:tcW w:w="448" w:type="pct"/>
            <w:vAlign w:val="center"/>
          </w:tcPr>
          <w:p w14:paraId="4234DC53"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2</w:t>
            </w:r>
          </w:p>
        </w:tc>
        <w:tc>
          <w:tcPr>
            <w:tcW w:w="759" w:type="pct"/>
            <w:tcMar>
              <w:top w:w="0" w:type="dxa"/>
              <w:left w:w="108" w:type="dxa"/>
              <w:bottom w:w="0" w:type="dxa"/>
              <w:right w:w="108" w:type="dxa"/>
            </w:tcMar>
            <w:vAlign w:val="center"/>
          </w:tcPr>
          <w:p w14:paraId="00F543C8"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技术分</w:t>
            </w:r>
          </w:p>
          <w:p w14:paraId="5C360B26"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（主观分）</w:t>
            </w:r>
          </w:p>
        </w:tc>
        <w:tc>
          <w:tcPr>
            <w:tcW w:w="2269" w:type="pct"/>
            <w:tcMar>
              <w:top w:w="0" w:type="dxa"/>
              <w:left w:w="108" w:type="dxa"/>
              <w:bottom w:w="0" w:type="dxa"/>
              <w:right w:w="108" w:type="dxa"/>
            </w:tcMar>
            <w:vAlign w:val="center"/>
          </w:tcPr>
          <w:p w14:paraId="20569330" w14:textId="77777777" w:rsidR="00354074" w:rsidRDefault="00354074">
            <w:pPr>
              <w:widowControl/>
              <w:spacing w:line="360" w:lineRule="auto"/>
              <w:jc w:val="left"/>
              <w:rPr>
                <w:rFonts w:ascii="宋体" w:hAnsi="宋体" w:cs="宋体" w:hint="eastAsia"/>
                <w:b/>
                <w:bCs/>
                <w:sz w:val="18"/>
                <w:szCs w:val="18"/>
              </w:rPr>
            </w:pPr>
          </w:p>
        </w:tc>
        <w:tc>
          <w:tcPr>
            <w:tcW w:w="422" w:type="pct"/>
            <w:tcMar>
              <w:top w:w="0" w:type="dxa"/>
              <w:left w:w="108" w:type="dxa"/>
              <w:bottom w:w="0" w:type="dxa"/>
              <w:right w:w="108" w:type="dxa"/>
            </w:tcMar>
            <w:vAlign w:val="center"/>
          </w:tcPr>
          <w:p w14:paraId="34596A56"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65512D2C"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18</w:t>
            </w:r>
          </w:p>
        </w:tc>
        <w:tc>
          <w:tcPr>
            <w:tcW w:w="389" w:type="pct"/>
            <w:vAlign w:val="center"/>
          </w:tcPr>
          <w:p w14:paraId="763ED935"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641FB97E"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r>
      <w:tr w:rsidR="00354074" w14:paraId="50723106" w14:textId="77777777">
        <w:trPr>
          <w:trHeight w:val="420"/>
          <w:jc w:val="center"/>
        </w:trPr>
        <w:tc>
          <w:tcPr>
            <w:tcW w:w="448" w:type="pct"/>
            <w:vAlign w:val="center"/>
          </w:tcPr>
          <w:p w14:paraId="3D06F065"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2.1</w:t>
            </w:r>
          </w:p>
        </w:tc>
        <w:tc>
          <w:tcPr>
            <w:tcW w:w="759" w:type="pct"/>
            <w:tcMar>
              <w:top w:w="0" w:type="dxa"/>
              <w:left w:w="108" w:type="dxa"/>
              <w:bottom w:w="0" w:type="dxa"/>
              <w:right w:w="108" w:type="dxa"/>
            </w:tcMar>
            <w:vAlign w:val="center"/>
          </w:tcPr>
          <w:p w14:paraId="4E412496"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规章制度</w:t>
            </w:r>
          </w:p>
        </w:tc>
        <w:tc>
          <w:tcPr>
            <w:tcW w:w="2269" w:type="pct"/>
            <w:tcMar>
              <w:top w:w="0" w:type="dxa"/>
              <w:left w:w="108" w:type="dxa"/>
              <w:bottom w:w="0" w:type="dxa"/>
              <w:right w:w="108" w:type="dxa"/>
            </w:tcMar>
            <w:vAlign w:val="center"/>
          </w:tcPr>
          <w:p w14:paraId="34257CCA" w14:textId="77777777" w:rsidR="00354074"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对投标人针对本项目拟成立的专门机构的组织框架，制定规章制度、岗位职责、岗位分工、工作流程、培训计划及应急预案等：内容完整全面、方案科学合理、针对性强，能很好地满足项目需求的，得6分；内容较为完整、方案基本合理、针对性一般，与采购人要求有所出入的得4分；内容不够完整，方案针对性较弱，部分满足项目需求的得2分；未提供的不得分。</w:t>
            </w:r>
          </w:p>
        </w:tc>
        <w:tc>
          <w:tcPr>
            <w:tcW w:w="422" w:type="pct"/>
            <w:tcMar>
              <w:top w:w="0" w:type="dxa"/>
              <w:left w:w="108" w:type="dxa"/>
              <w:bottom w:w="0" w:type="dxa"/>
              <w:right w:w="108" w:type="dxa"/>
            </w:tcMar>
            <w:vAlign w:val="center"/>
          </w:tcPr>
          <w:p w14:paraId="1D31133F"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7EBC24C2"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6</w:t>
            </w:r>
          </w:p>
        </w:tc>
        <w:tc>
          <w:tcPr>
            <w:tcW w:w="389" w:type="pct"/>
            <w:vAlign w:val="center"/>
          </w:tcPr>
          <w:p w14:paraId="12DB349E"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7E7E5AE6"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r>
      <w:tr w:rsidR="00354074" w14:paraId="0B3BF813" w14:textId="77777777">
        <w:trPr>
          <w:trHeight w:val="420"/>
          <w:jc w:val="center"/>
        </w:trPr>
        <w:tc>
          <w:tcPr>
            <w:tcW w:w="448" w:type="pct"/>
            <w:vAlign w:val="center"/>
          </w:tcPr>
          <w:p w14:paraId="47CF9C9B"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2.2</w:t>
            </w:r>
          </w:p>
        </w:tc>
        <w:tc>
          <w:tcPr>
            <w:tcW w:w="759" w:type="pct"/>
            <w:tcMar>
              <w:top w:w="0" w:type="dxa"/>
              <w:left w:w="108" w:type="dxa"/>
              <w:bottom w:w="0" w:type="dxa"/>
              <w:right w:w="108" w:type="dxa"/>
            </w:tcMar>
            <w:vAlign w:val="center"/>
          </w:tcPr>
          <w:p w14:paraId="02B7AF98"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响应方案</w:t>
            </w:r>
          </w:p>
        </w:tc>
        <w:tc>
          <w:tcPr>
            <w:tcW w:w="2269" w:type="pct"/>
            <w:tcMar>
              <w:top w:w="0" w:type="dxa"/>
              <w:left w:w="108" w:type="dxa"/>
              <w:bottom w:w="0" w:type="dxa"/>
              <w:right w:w="108" w:type="dxa"/>
            </w:tcMar>
            <w:vAlign w:val="center"/>
          </w:tcPr>
          <w:p w14:paraId="5BD8000E" w14:textId="77777777" w:rsidR="00354074"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根据投标人提供的保修期响应时间、具体的保障措施、专业维护队伍的完备和管理情况、详细的维修维护方案，评委综合评分：</w:t>
            </w:r>
            <w:r>
              <w:rPr>
                <w:rFonts w:ascii="宋体" w:hAnsi="宋体" w:cs="宋体" w:hint="eastAsia"/>
                <w:bCs/>
                <w:sz w:val="18"/>
                <w:szCs w:val="18"/>
              </w:rPr>
              <w:lastRenderedPageBreak/>
              <w:t>保修期响应时间及时，保障措施完善、可行性高，专业的维护队伍配备充足，人员管理方案合理，维修维护方案内容具体，能很好满足项目需求得6分；保修期响应时间及时，保障措施完善、可行性高，专业的维护队伍配备充足，人员管理方案合理，但维修维护方案内容不够具体，基本能满足项目需求得4分；保修期响应时间及时，保障措施不够完善，专业的维护队伍配备不够充足，人员管理方案合理性一般，维修维护方案内容不够具体，部分满足项目需求得2分；较差或不提供不得分。</w:t>
            </w:r>
          </w:p>
        </w:tc>
        <w:tc>
          <w:tcPr>
            <w:tcW w:w="422" w:type="pct"/>
            <w:tcMar>
              <w:top w:w="0" w:type="dxa"/>
              <w:left w:w="108" w:type="dxa"/>
              <w:bottom w:w="0" w:type="dxa"/>
              <w:right w:w="108" w:type="dxa"/>
            </w:tcMar>
            <w:vAlign w:val="center"/>
          </w:tcPr>
          <w:p w14:paraId="08870EE1"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lastRenderedPageBreak/>
              <w:t>0</w:t>
            </w:r>
          </w:p>
        </w:tc>
        <w:tc>
          <w:tcPr>
            <w:tcW w:w="325" w:type="pct"/>
            <w:vAlign w:val="center"/>
          </w:tcPr>
          <w:p w14:paraId="40528689"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6</w:t>
            </w:r>
          </w:p>
        </w:tc>
        <w:tc>
          <w:tcPr>
            <w:tcW w:w="389" w:type="pct"/>
            <w:vAlign w:val="center"/>
          </w:tcPr>
          <w:p w14:paraId="39000379"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5091FA4B"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r>
      <w:tr w:rsidR="00354074" w14:paraId="469C72D3" w14:textId="77777777">
        <w:trPr>
          <w:trHeight w:val="420"/>
          <w:jc w:val="center"/>
        </w:trPr>
        <w:tc>
          <w:tcPr>
            <w:tcW w:w="448" w:type="pct"/>
            <w:vAlign w:val="center"/>
          </w:tcPr>
          <w:p w14:paraId="16A8A8CD"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2.3</w:t>
            </w:r>
          </w:p>
        </w:tc>
        <w:tc>
          <w:tcPr>
            <w:tcW w:w="759" w:type="pct"/>
            <w:tcMar>
              <w:top w:w="0" w:type="dxa"/>
              <w:left w:w="108" w:type="dxa"/>
              <w:bottom w:w="0" w:type="dxa"/>
              <w:right w:w="108" w:type="dxa"/>
            </w:tcMar>
            <w:vAlign w:val="center"/>
          </w:tcPr>
          <w:p w14:paraId="5F608747"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维修团队</w:t>
            </w:r>
          </w:p>
        </w:tc>
        <w:tc>
          <w:tcPr>
            <w:tcW w:w="2269" w:type="pct"/>
            <w:tcMar>
              <w:top w:w="0" w:type="dxa"/>
              <w:left w:w="108" w:type="dxa"/>
              <w:bottom w:w="0" w:type="dxa"/>
              <w:right w:w="108" w:type="dxa"/>
            </w:tcMar>
            <w:vAlign w:val="center"/>
          </w:tcPr>
          <w:p w14:paraId="1532A196" w14:textId="77777777" w:rsidR="00354074"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根据投标人提供的常驻供货维修人员是否配备齐全（</w:t>
            </w:r>
            <w:r>
              <w:rPr>
                <w:rFonts w:ascii="宋体" w:hAnsi="宋体" w:cs="宋体" w:hint="eastAsia"/>
                <w:b/>
                <w:bCs/>
                <w:sz w:val="18"/>
                <w:szCs w:val="18"/>
              </w:rPr>
              <w:t>提供相关资格证书，不提供不得分</w:t>
            </w:r>
            <w:r>
              <w:rPr>
                <w:rFonts w:ascii="宋体" w:hAnsi="宋体" w:cs="宋体" w:hint="eastAsia"/>
                <w:bCs/>
                <w:sz w:val="18"/>
                <w:szCs w:val="18"/>
              </w:rPr>
              <w:t>），是否有专业救援团队、救援车等方面综合评分：常驻供货维修人员配备齐全，配置有专业的救援团队、救援车，能很好满足项目需求的得6分；常驻供货维修人员配备基本齐全，配置有专业的救援团队、救援车，基本能满足项目需求的得4分；常驻供货维修人员配备不够齐全，有专业的救援团队、救援车的得2分；没有专业的救援团队、救援车或未提供方案的不得分。</w:t>
            </w:r>
          </w:p>
        </w:tc>
        <w:tc>
          <w:tcPr>
            <w:tcW w:w="422" w:type="pct"/>
            <w:tcMar>
              <w:top w:w="0" w:type="dxa"/>
              <w:left w:w="108" w:type="dxa"/>
              <w:bottom w:w="0" w:type="dxa"/>
              <w:right w:w="108" w:type="dxa"/>
            </w:tcMar>
            <w:vAlign w:val="center"/>
          </w:tcPr>
          <w:p w14:paraId="526DB575"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55D72BA9"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6</w:t>
            </w:r>
          </w:p>
        </w:tc>
        <w:tc>
          <w:tcPr>
            <w:tcW w:w="389" w:type="pct"/>
            <w:vAlign w:val="center"/>
          </w:tcPr>
          <w:p w14:paraId="3AB2CA49"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78072ED4"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r>
      <w:tr w:rsidR="00354074" w14:paraId="1D74AFE2" w14:textId="77777777">
        <w:trPr>
          <w:trHeight w:val="647"/>
          <w:jc w:val="center"/>
        </w:trPr>
        <w:tc>
          <w:tcPr>
            <w:tcW w:w="448" w:type="pct"/>
            <w:vAlign w:val="center"/>
          </w:tcPr>
          <w:p w14:paraId="7AEDF392"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3</w:t>
            </w:r>
          </w:p>
        </w:tc>
        <w:tc>
          <w:tcPr>
            <w:tcW w:w="759" w:type="pct"/>
            <w:tcMar>
              <w:top w:w="0" w:type="dxa"/>
              <w:left w:w="108" w:type="dxa"/>
              <w:bottom w:w="0" w:type="dxa"/>
              <w:right w:w="108" w:type="dxa"/>
            </w:tcMar>
            <w:vAlign w:val="center"/>
          </w:tcPr>
          <w:p w14:paraId="15A62FF6"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商务分</w:t>
            </w:r>
          </w:p>
          <w:p w14:paraId="238AB707"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（客观分）</w:t>
            </w:r>
          </w:p>
        </w:tc>
        <w:tc>
          <w:tcPr>
            <w:tcW w:w="2269" w:type="pct"/>
            <w:tcMar>
              <w:top w:w="0" w:type="dxa"/>
              <w:left w:w="108" w:type="dxa"/>
              <w:bottom w:w="0" w:type="dxa"/>
              <w:right w:w="108" w:type="dxa"/>
            </w:tcMar>
            <w:vAlign w:val="center"/>
          </w:tcPr>
          <w:p w14:paraId="1B9C4609" w14:textId="77777777" w:rsidR="00354074" w:rsidRDefault="00354074">
            <w:pPr>
              <w:widowControl/>
              <w:spacing w:line="360" w:lineRule="auto"/>
              <w:jc w:val="left"/>
              <w:rPr>
                <w:rFonts w:ascii="宋体" w:hAnsi="宋体" w:cs="宋体" w:hint="eastAsia"/>
                <w:bCs/>
                <w:sz w:val="18"/>
                <w:szCs w:val="18"/>
              </w:rPr>
            </w:pPr>
          </w:p>
        </w:tc>
        <w:tc>
          <w:tcPr>
            <w:tcW w:w="422" w:type="pct"/>
            <w:tcMar>
              <w:top w:w="0" w:type="dxa"/>
              <w:left w:w="108" w:type="dxa"/>
              <w:bottom w:w="0" w:type="dxa"/>
              <w:right w:w="108" w:type="dxa"/>
            </w:tcMar>
            <w:vAlign w:val="center"/>
          </w:tcPr>
          <w:p w14:paraId="55378D7A"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4F3B62BA"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32</w:t>
            </w:r>
          </w:p>
        </w:tc>
        <w:tc>
          <w:tcPr>
            <w:tcW w:w="389" w:type="pct"/>
            <w:vAlign w:val="center"/>
          </w:tcPr>
          <w:p w14:paraId="34475881"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301B2C06"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是</w:t>
            </w:r>
          </w:p>
        </w:tc>
      </w:tr>
      <w:tr w:rsidR="00354074" w14:paraId="2776D4E5" w14:textId="77777777">
        <w:trPr>
          <w:trHeight w:val="420"/>
          <w:jc w:val="center"/>
        </w:trPr>
        <w:tc>
          <w:tcPr>
            <w:tcW w:w="448" w:type="pct"/>
            <w:vAlign w:val="center"/>
          </w:tcPr>
          <w:p w14:paraId="208C3271"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3.1</w:t>
            </w:r>
          </w:p>
        </w:tc>
        <w:tc>
          <w:tcPr>
            <w:tcW w:w="759" w:type="pct"/>
            <w:tcMar>
              <w:top w:w="0" w:type="dxa"/>
              <w:left w:w="108" w:type="dxa"/>
              <w:bottom w:w="0" w:type="dxa"/>
              <w:right w:w="108" w:type="dxa"/>
            </w:tcMar>
            <w:vAlign w:val="center"/>
          </w:tcPr>
          <w:p w14:paraId="3D77DB83"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技术参数</w:t>
            </w:r>
          </w:p>
        </w:tc>
        <w:tc>
          <w:tcPr>
            <w:tcW w:w="2269" w:type="pct"/>
            <w:tcMar>
              <w:top w:w="0" w:type="dxa"/>
              <w:left w:w="108" w:type="dxa"/>
              <w:bottom w:w="0" w:type="dxa"/>
              <w:right w:w="108" w:type="dxa"/>
            </w:tcMar>
            <w:vAlign w:val="center"/>
          </w:tcPr>
          <w:p w14:paraId="3A2D0EDA" w14:textId="77777777" w:rsidR="00354074"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1. 根据投标文件中的技术偏离表对招标文件“2.货物技术要求”参数要求的响应状况综合打分，完全满足得15分。</w:t>
            </w:r>
          </w:p>
          <w:p w14:paraId="6D9F8800" w14:textId="77777777" w:rsidR="00354074"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2. 打“★”的为关键技术条款，关键技术参数不接受偏离，出现偏离作无效投标处理。其他一般性技术指标出现偏离，每有1项扣3分，扣完为止。</w:t>
            </w:r>
          </w:p>
          <w:p w14:paraId="1C315ACB" w14:textId="77777777" w:rsidR="00354074" w:rsidRDefault="00000000">
            <w:pPr>
              <w:widowControl/>
              <w:spacing w:line="360" w:lineRule="auto"/>
              <w:jc w:val="left"/>
              <w:rPr>
                <w:rFonts w:ascii="宋体" w:hAnsi="宋体" w:cs="宋体" w:hint="eastAsia"/>
                <w:b/>
                <w:bCs/>
                <w:sz w:val="18"/>
                <w:szCs w:val="18"/>
              </w:rPr>
            </w:pPr>
            <w:r>
              <w:rPr>
                <w:rFonts w:ascii="宋体" w:hAnsi="宋体" w:cs="宋体" w:hint="eastAsia"/>
                <w:b/>
                <w:bCs/>
                <w:sz w:val="18"/>
                <w:szCs w:val="18"/>
              </w:rPr>
              <w:t>评审材料：提供技术参数偏离表及对应参数的有效证明材料（产品彩页或者官网截图等材料）扫描件并加盖投标人公章。</w:t>
            </w:r>
          </w:p>
        </w:tc>
        <w:tc>
          <w:tcPr>
            <w:tcW w:w="422" w:type="pct"/>
            <w:tcMar>
              <w:top w:w="0" w:type="dxa"/>
              <w:left w:w="108" w:type="dxa"/>
              <w:bottom w:w="0" w:type="dxa"/>
              <w:right w:w="108" w:type="dxa"/>
            </w:tcMar>
            <w:vAlign w:val="center"/>
          </w:tcPr>
          <w:p w14:paraId="2C74DBB7"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1A1DB747"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15</w:t>
            </w:r>
          </w:p>
        </w:tc>
        <w:tc>
          <w:tcPr>
            <w:tcW w:w="389" w:type="pct"/>
            <w:vAlign w:val="center"/>
          </w:tcPr>
          <w:p w14:paraId="010CD053"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63A0B619"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是</w:t>
            </w:r>
          </w:p>
        </w:tc>
      </w:tr>
      <w:tr w:rsidR="00354074" w14:paraId="7C576EEC" w14:textId="77777777">
        <w:trPr>
          <w:trHeight w:val="420"/>
          <w:jc w:val="center"/>
        </w:trPr>
        <w:tc>
          <w:tcPr>
            <w:tcW w:w="448" w:type="pct"/>
            <w:vAlign w:val="center"/>
          </w:tcPr>
          <w:p w14:paraId="14D22525"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3.2</w:t>
            </w:r>
          </w:p>
        </w:tc>
        <w:tc>
          <w:tcPr>
            <w:tcW w:w="759" w:type="pct"/>
            <w:tcMar>
              <w:top w:w="0" w:type="dxa"/>
              <w:left w:w="108" w:type="dxa"/>
              <w:bottom w:w="0" w:type="dxa"/>
              <w:right w:w="108" w:type="dxa"/>
            </w:tcMar>
            <w:vAlign w:val="center"/>
          </w:tcPr>
          <w:p w14:paraId="5CE7A8A6"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业绩</w:t>
            </w:r>
          </w:p>
        </w:tc>
        <w:tc>
          <w:tcPr>
            <w:tcW w:w="2269" w:type="pct"/>
            <w:tcMar>
              <w:top w:w="0" w:type="dxa"/>
              <w:left w:w="108" w:type="dxa"/>
              <w:bottom w:w="0" w:type="dxa"/>
              <w:right w:w="108" w:type="dxa"/>
            </w:tcMar>
            <w:vAlign w:val="center"/>
          </w:tcPr>
          <w:p w14:paraId="3E3DC897" w14:textId="77777777" w:rsidR="00354074"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自2022年1月1日以来（时间以合同签订时间为准），具有相关汽车销售类似项目业绩，每提供一份合同得3分，本项最高12分。未提供或提供不符合要求的不得分。</w:t>
            </w:r>
          </w:p>
          <w:p w14:paraId="63450BFD" w14:textId="77777777" w:rsidR="00354074" w:rsidRDefault="00000000">
            <w:pPr>
              <w:widowControl/>
              <w:spacing w:line="360" w:lineRule="auto"/>
              <w:jc w:val="left"/>
              <w:rPr>
                <w:rFonts w:ascii="宋体" w:hAnsi="宋体" w:cs="宋体" w:hint="eastAsia"/>
                <w:b/>
                <w:bCs/>
                <w:sz w:val="18"/>
                <w:szCs w:val="18"/>
              </w:rPr>
            </w:pPr>
            <w:r>
              <w:rPr>
                <w:rFonts w:ascii="宋体" w:hAnsi="宋体" w:cs="宋体" w:hint="eastAsia"/>
                <w:b/>
                <w:bCs/>
                <w:sz w:val="18"/>
                <w:szCs w:val="18"/>
              </w:rPr>
              <w:lastRenderedPageBreak/>
              <w:t>评审材料：提供完整合同及该合同项下的任一发票扫描件，并加盖投标人公章。</w:t>
            </w:r>
            <w:r>
              <w:rPr>
                <w:rFonts w:ascii="宋体" w:hAnsi="宋体" w:cs="宋体" w:hint="eastAsia"/>
                <w:b/>
                <w:sz w:val="18"/>
                <w:szCs w:val="18"/>
              </w:rPr>
              <w:t xml:space="preserve"> </w:t>
            </w:r>
          </w:p>
        </w:tc>
        <w:tc>
          <w:tcPr>
            <w:tcW w:w="422" w:type="pct"/>
            <w:tcMar>
              <w:top w:w="0" w:type="dxa"/>
              <w:left w:w="108" w:type="dxa"/>
              <w:bottom w:w="0" w:type="dxa"/>
              <w:right w:w="108" w:type="dxa"/>
            </w:tcMar>
            <w:vAlign w:val="center"/>
          </w:tcPr>
          <w:p w14:paraId="6AE9DF85"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lastRenderedPageBreak/>
              <w:t>0</w:t>
            </w:r>
          </w:p>
        </w:tc>
        <w:tc>
          <w:tcPr>
            <w:tcW w:w="325" w:type="pct"/>
            <w:vAlign w:val="center"/>
          </w:tcPr>
          <w:p w14:paraId="2930DFC3"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12</w:t>
            </w:r>
          </w:p>
        </w:tc>
        <w:tc>
          <w:tcPr>
            <w:tcW w:w="389" w:type="pct"/>
            <w:vAlign w:val="center"/>
          </w:tcPr>
          <w:p w14:paraId="53050BCA"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03A216F5"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是</w:t>
            </w:r>
          </w:p>
        </w:tc>
      </w:tr>
      <w:tr w:rsidR="00354074" w14:paraId="133AD15D" w14:textId="77777777">
        <w:trPr>
          <w:trHeight w:val="420"/>
          <w:jc w:val="center"/>
        </w:trPr>
        <w:tc>
          <w:tcPr>
            <w:tcW w:w="448" w:type="pct"/>
            <w:vAlign w:val="center"/>
          </w:tcPr>
          <w:p w14:paraId="41473D3C"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3.3</w:t>
            </w:r>
          </w:p>
        </w:tc>
        <w:tc>
          <w:tcPr>
            <w:tcW w:w="759" w:type="pct"/>
            <w:tcMar>
              <w:top w:w="0" w:type="dxa"/>
              <w:left w:w="108" w:type="dxa"/>
              <w:bottom w:w="0" w:type="dxa"/>
              <w:right w:w="108" w:type="dxa"/>
            </w:tcMar>
            <w:vAlign w:val="center"/>
          </w:tcPr>
          <w:p w14:paraId="6504F70B"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交货时间</w:t>
            </w:r>
          </w:p>
        </w:tc>
        <w:tc>
          <w:tcPr>
            <w:tcW w:w="2269" w:type="pct"/>
            <w:tcMar>
              <w:top w:w="0" w:type="dxa"/>
              <w:left w:w="108" w:type="dxa"/>
              <w:bottom w:w="0" w:type="dxa"/>
              <w:right w:w="108" w:type="dxa"/>
            </w:tcMar>
            <w:vAlign w:val="center"/>
          </w:tcPr>
          <w:p w14:paraId="0A864F72" w14:textId="77777777" w:rsidR="00354074"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承诺合同签订后45天内交货的得5分。不承诺不得分。</w:t>
            </w:r>
          </w:p>
          <w:p w14:paraId="5DA271D9" w14:textId="77777777" w:rsidR="00354074" w:rsidRDefault="00000000">
            <w:pPr>
              <w:widowControl/>
              <w:spacing w:line="360" w:lineRule="auto"/>
              <w:jc w:val="left"/>
              <w:rPr>
                <w:rFonts w:ascii="宋体" w:hAnsi="宋体" w:cs="宋体" w:hint="eastAsia"/>
                <w:bCs/>
                <w:sz w:val="18"/>
                <w:szCs w:val="18"/>
              </w:rPr>
            </w:pPr>
            <w:r>
              <w:rPr>
                <w:rFonts w:ascii="宋体" w:hAnsi="宋体" w:cs="宋体" w:hint="eastAsia"/>
                <w:b/>
                <w:bCs/>
                <w:sz w:val="18"/>
                <w:szCs w:val="18"/>
              </w:rPr>
              <w:t>评审材料：提供承诺书，格式自拟，并加盖投标人公章。</w:t>
            </w:r>
          </w:p>
        </w:tc>
        <w:tc>
          <w:tcPr>
            <w:tcW w:w="422" w:type="pct"/>
            <w:tcMar>
              <w:top w:w="0" w:type="dxa"/>
              <w:left w:w="108" w:type="dxa"/>
              <w:bottom w:w="0" w:type="dxa"/>
              <w:right w:w="108" w:type="dxa"/>
            </w:tcMar>
            <w:vAlign w:val="center"/>
          </w:tcPr>
          <w:p w14:paraId="3BF67CD5"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7A1FB98A"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5</w:t>
            </w:r>
          </w:p>
        </w:tc>
        <w:tc>
          <w:tcPr>
            <w:tcW w:w="389" w:type="pct"/>
            <w:vAlign w:val="center"/>
          </w:tcPr>
          <w:p w14:paraId="2E1DCBE2"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4823748B" w14:textId="77777777" w:rsidR="00354074"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是</w:t>
            </w:r>
          </w:p>
        </w:tc>
      </w:tr>
    </w:tbl>
    <w:p w14:paraId="527EA098" w14:textId="77777777" w:rsidR="00354074" w:rsidRDefault="00354074">
      <w:pPr>
        <w:pStyle w:val="afff3"/>
        <w:spacing w:line="0" w:lineRule="atLeast"/>
        <w:ind w:firstLine="482"/>
        <w:rPr>
          <w:rFonts w:ascii="宋体" w:hAnsi="宋体" w:hint="eastAsia"/>
          <w:b/>
          <w:highlight w:val="yellow"/>
        </w:rPr>
      </w:pPr>
    </w:p>
    <w:p w14:paraId="5EE3CFD1" w14:textId="77777777" w:rsidR="00354074" w:rsidRDefault="00354074">
      <w:pPr>
        <w:pStyle w:val="afff3"/>
        <w:spacing w:line="0" w:lineRule="atLeast"/>
        <w:ind w:firstLine="482"/>
        <w:rPr>
          <w:rFonts w:ascii="宋体" w:hAnsi="宋体" w:hint="eastAsia"/>
          <w:b/>
          <w:highlight w:val="yellow"/>
        </w:rPr>
      </w:pPr>
    </w:p>
    <w:p w14:paraId="64A874A4" w14:textId="77777777" w:rsidR="00354074" w:rsidRDefault="00354074">
      <w:pPr>
        <w:pStyle w:val="afff3"/>
        <w:spacing w:line="0" w:lineRule="atLeast"/>
        <w:ind w:firstLine="482"/>
        <w:rPr>
          <w:rFonts w:ascii="宋体" w:hAnsi="宋体" w:hint="eastAsia"/>
          <w:b/>
          <w:highlight w:val="yellow"/>
        </w:rPr>
      </w:pPr>
    </w:p>
    <w:p w14:paraId="2D8FB11D" w14:textId="77777777" w:rsidR="00354074" w:rsidRDefault="00354074">
      <w:pPr>
        <w:pStyle w:val="afff3"/>
        <w:spacing w:line="0" w:lineRule="atLeast"/>
        <w:ind w:firstLine="482"/>
        <w:rPr>
          <w:rFonts w:ascii="宋体" w:hAnsi="宋体" w:hint="eastAsia"/>
          <w:b/>
          <w:highlight w:val="yellow"/>
        </w:rPr>
      </w:pPr>
    </w:p>
    <w:p w14:paraId="7C8A70D6" w14:textId="77777777" w:rsidR="00354074" w:rsidRDefault="00354074">
      <w:pPr>
        <w:pStyle w:val="afff3"/>
        <w:spacing w:line="0" w:lineRule="atLeast"/>
        <w:ind w:firstLine="482"/>
        <w:rPr>
          <w:rFonts w:ascii="宋体" w:hAnsi="宋体" w:hint="eastAsia"/>
          <w:b/>
          <w:highlight w:val="yellow"/>
        </w:rPr>
      </w:pPr>
    </w:p>
    <w:p w14:paraId="6617B0A2" w14:textId="77777777" w:rsidR="00354074" w:rsidRDefault="00354074">
      <w:pPr>
        <w:pStyle w:val="afff3"/>
        <w:spacing w:line="0" w:lineRule="atLeast"/>
        <w:ind w:firstLine="482"/>
        <w:rPr>
          <w:rFonts w:ascii="宋体" w:hAnsi="宋体" w:hint="eastAsia"/>
          <w:b/>
          <w:highlight w:val="yellow"/>
        </w:rPr>
      </w:pPr>
    </w:p>
    <w:p w14:paraId="35E03076" w14:textId="77777777" w:rsidR="00354074" w:rsidRDefault="00354074">
      <w:pPr>
        <w:pStyle w:val="afff3"/>
        <w:spacing w:line="0" w:lineRule="atLeast"/>
        <w:ind w:firstLine="482"/>
        <w:rPr>
          <w:rFonts w:ascii="宋体" w:hAnsi="宋体" w:hint="eastAsia"/>
          <w:b/>
          <w:highlight w:val="yellow"/>
        </w:rPr>
      </w:pPr>
    </w:p>
    <w:p w14:paraId="74AFF123" w14:textId="77777777" w:rsidR="00354074" w:rsidRDefault="00354074">
      <w:pPr>
        <w:pStyle w:val="afff3"/>
        <w:spacing w:line="0" w:lineRule="atLeast"/>
        <w:ind w:firstLine="482"/>
        <w:rPr>
          <w:rFonts w:ascii="宋体" w:hAnsi="宋体" w:hint="eastAsia"/>
          <w:b/>
          <w:highlight w:val="yellow"/>
        </w:rPr>
      </w:pPr>
    </w:p>
    <w:p w14:paraId="1CC2B67D" w14:textId="77777777" w:rsidR="00354074" w:rsidRDefault="00354074">
      <w:pPr>
        <w:pStyle w:val="afff3"/>
        <w:spacing w:line="0" w:lineRule="atLeast"/>
        <w:ind w:firstLine="482"/>
        <w:rPr>
          <w:rFonts w:ascii="宋体" w:hAnsi="宋体" w:hint="eastAsia"/>
          <w:b/>
          <w:highlight w:val="yellow"/>
        </w:rPr>
      </w:pPr>
    </w:p>
    <w:p w14:paraId="74DFAD1A" w14:textId="77777777" w:rsidR="00354074" w:rsidRDefault="00354074">
      <w:pPr>
        <w:pStyle w:val="afff3"/>
        <w:spacing w:line="0" w:lineRule="atLeast"/>
        <w:ind w:firstLine="482"/>
        <w:rPr>
          <w:rFonts w:ascii="宋体" w:hAnsi="宋体" w:hint="eastAsia"/>
          <w:b/>
          <w:highlight w:val="yellow"/>
        </w:rPr>
      </w:pPr>
    </w:p>
    <w:p w14:paraId="4400BA87" w14:textId="77777777" w:rsidR="00354074" w:rsidRDefault="00354074">
      <w:pPr>
        <w:pStyle w:val="afff3"/>
        <w:spacing w:line="0" w:lineRule="atLeast"/>
        <w:ind w:firstLine="482"/>
        <w:rPr>
          <w:rFonts w:ascii="宋体" w:hAnsi="宋体" w:hint="eastAsia"/>
          <w:b/>
          <w:highlight w:val="yellow"/>
        </w:rPr>
      </w:pPr>
    </w:p>
    <w:p w14:paraId="6B009F16" w14:textId="77777777" w:rsidR="00354074" w:rsidRDefault="00354074">
      <w:pPr>
        <w:pStyle w:val="afff3"/>
        <w:spacing w:line="0" w:lineRule="atLeast"/>
        <w:ind w:firstLine="482"/>
        <w:rPr>
          <w:rFonts w:ascii="宋体" w:hAnsi="宋体" w:hint="eastAsia"/>
          <w:b/>
          <w:highlight w:val="yellow"/>
        </w:rPr>
      </w:pPr>
    </w:p>
    <w:p w14:paraId="11E40B3A" w14:textId="77777777" w:rsidR="00354074" w:rsidRDefault="00354074">
      <w:pPr>
        <w:pStyle w:val="afff3"/>
        <w:spacing w:line="0" w:lineRule="atLeast"/>
        <w:ind w:firstLine="482"/>
        <w:rPr>
          <w:rFonts w:ascii="宋体" w:hAnsi="宋体" w:hint="eastAsia"/>
          <w:b/>
          <w:highlight w:val="yellow"/>
        </w:rPr>
      </w:pPr>
    </w:p>
    <w:p w14:paraId="748F69D6" w14:textId="77777777" w:rsidR="00354074" w:rsidRDefault="00354074">
      <w:pPr>
        <w:pStyle w:val="afff3"/>
        <w:spacing w:line="0" w:lineRule="atLeast"/>
        <w:ind w:firstLine="482"/>
        <w:rPr>
          <w:rFonts w:ascii="宋体" w:hAnsi="宋体" w:hint="eastAsia"/>
          <w:b/>
          <w:highlight w:val="yellow"/>
        </w:rPr>
      </w:pPr>
    </w:p>
    <w:p w14:paraId="3CDC38AB" w14:textId="77777777" w:rsidR="00354074" w:rsidRDefault="00354074">
      <w:pPr>
        <w:pStyle w:val="afff3"/>
        <w:spacing w:line="0" w:lineRule="atLeast"/>
        <w:ind w:firstLine="482"/>
        <w:rPr>
          <w:rFonts w:ascii="宋体" w:hAnsi="宋体" w:hint="eastAsia"/>
          <w:b/>
          <w:highlight w:val="yellow"/>
        </w:rPr>
      </w:pPr>
    </w:p>
    <w:p w14:paraId="6776D0C2" w14:textId="77777777" w:rsidR="00354074" w:rsidRDefault="00354074">
      <w:pPr>
        <w:pStyle w:val="afff3"/>
        <w:spacing w:line="0" w:lineRule="atLeast"/>
        <w:ind w:firstLine="482"/>
        <w:rPr>
          <w:rFonts w:ascii="宋体" w:hAnsi="宋体" w:hint="eastAsia"/>
          <w:b/>
          <w:highlight w:val="yellow"/>
        </w:rPr>
      </w:pPr>
    </w:p>
    <w:p w14:paraId="54339E1B" w14:textId="77777777" w:rsidR="00354074" w:rsidRDefault="00354074">
      <w:pPr>
        <w:pStyle w:val="afff3"/>
        <w:spacing w:line="0" w:lineRule="atLeast"/>
        <w:ind w:firstLine="482"/>
        <w:rPr>
          <w:rFonts w:ascii="宋体" w:hAnsi="宋体" w:hint="eastAsia"/>
          <w:b/>
          <w:highlight w:val="yellow"/>
        </w:rPr>
      </w:pPr>
    </w:p>
    <w:p w14:paraId="5B4566C5" w14:textId="77777777" w:rsidR="00354074" w:rsidRDefault="00354074">
      <w:pPr>
        <w:pStyle w:val="afff3"/>
        <w:spacing w:line="0" w:lineRule="atLeast"/>
        <w:ind w:firstLine="482"/>
        <w:rPr>
          <w:rFonts w:ascii="宋体" w:hAnsi="宋体" w:hint="eastAsia"/>
          <w:b/>
          <w:highlight w:val="yellow"/>
        </w:rPr>
      </w:pPr>
    </w:p>
    <w:p w14:paraId="1084822A" w14:textId="77777777" w:rsidR="00354074" w:rsidRDefault="00354074">
      <w:pPr>
        <w:pStyle w:val="afff3"/>
        <w:spacing w:line="0" w:lineRule="atLeast"/>
        <w:ind w:firstLine="482"/>
        <w:rPr>
          <w:rFonts w:ascii="宋体" w:hAnsi="宋体" w:hint="eastAsia"/>
          <w:b/>
          <w:highlight w:val="yellow"/>
        </w:rPr>
      </w:pPr>
    </w:p>
    <w:p w14:paraId="46823CA1" w14:textId="77777777" w:rsidR="00354074" w:rsidRDefault="00354074">
      <w:pPr>
        <w:pStyle w:val="afff3"/>
        <w:spacing w:line="0" w:lineRule="atLeast"/>
        <w:ind w:firstLine="482"/>
        <w:rPr>
          <w:rFonts w:ascii="宋体" w:hAnsi="宋体" w:hint="eastAsia"/>
          <w:b/>
          <w:highlight w:val="yellow"/>
        </w:rPr>
      </w:pPr>
    </w:p>
    <w:p w14:paraId="0D5CCF3F" w14:textId="77777777" w:rsidR="00354074" w:rsidRDefault="00354074">
      <w:pPr>
        <w:pStyle w:val="afff3"/>
        <w:spacing w:line="0" w:lineRule="atLeast"/>
        <w:ind w:firstLine="482"/>
        <w:rPr>
          <w:rFonts w:ascii="宋体" w:hAnsi="宋体" w:hint="eastAsia"/>
          <w:b/>
          <w:highlight w:val="yellow"/>
        </w:rPr>
      </w:pPr>
    </w:p>
    <w:p w14:paraId="3C8766CC" w14:textId="77777777" w:rsidR="00354074" w:rsidRDefault="00354074">
      <w:pPr>
        <w:pStyle w:val="afff3"/>
        <w:spacing w:line="0" w:lineRule="atLeast"/>
        <w:ind w:firstLine="482"/>
        <w:rPr>
          <w:rFonts w:ascii="宋体" w:hAnsi="宋体" w:hint="eastAsia"/>
          <w:b/>
          <w:highlight w:val="yellow"/>
        </w:rPr>
      </w:pPr>
    </w:p>
    <w:p w14:paraId="317F81D1" w14:textId="77777777" w:rsidR="00354074" w:rsidRDefault="00354074"/>
    <w:p w14:paraId="03A40360" w14:textId="77777777" w:rsidR="00354074" w:rsidRDefault="00000000">
      <w:pPr>
        <w:pStyle w:val="11"/>
        <w:rPr>
          <w:rFonts w:ascii="黑体" w:eastAsia="黑体"/>
          <w:bCs/>
          <w:sz w:val="44"/>
        </w:rPr>
      </w:pPr>
      <w:bookmarkStart w:id="202" w:name="_Toc175731541"/>
      <w:proofErr w:type="gramStart"/>
      <w:r>
        <w:rPr>
          <w:rFonts w:ascii="黑体" w:eastAsia="黑体" w:hint="eastAsia"/>
          <w:bCs/>
          <w:sz w:val="44"/>
        </w:rPr>
        <w:t>第六章  投标</w:t>
      </w:r>
      <w:bookmarkEnd w:id="196"/>
      <w:bookmarkEnd w:id="197"/>
      <w:bookmarkEnd w:id="198"/>
      <w:r>
        <w:rPr>
          <w:rFonts w:ascii="黑体" w:eastAsia="黑体" w:hint="eastAsia"/>
          <w:bCs/>
          <w:sz w:val="44"/>
        </w:rPr>
        <w:t>文件格式</w:t>
      </w:r>
      <w:bookmarkEnd w:id="202"/>
      <w:proofErr w:type="gramEnd"/>
      <w:r>
        <w:rPr>
          <w:rFonts w:ascii="黑体" w:eastAsia="黑体" w:hint="eastAsia"/>
          <w:bCs/>
          <w:sz w:val="44"/>
        </w:rPr>
        <w:t xml:space="preserve"> </w:t>
      </w:r>
    </w:p>
    <w:p w14:paraId="46222230" w14:textId="77777777" w:rsidR="00354074" w:rsidRDefault="00354074">
      <w:pPr>
        <w:jc w:val="center"/>
        <w:rPr>
          <w:rFonts w:ascii="宋体" w:hAnsi="宋体" w:hint="eastAsia"/>
          <w:b/>
          <w:sz w:val="72"/>
        </w:rPr>
      </w:pPr>
      <w:bookmarkStart w:id="203" w:name="_Hlt26955039"/>
      <w:bookmarkStart w:id="204" w:name="_Hlt26671244"/>
      <w:bookmarkStart w:id="205" w:name="_Toc120614282"/>
      <w:bookmarkStart w:id="206" w:name="_Toc49090576"/>
      <w:bookmarkStart w:id="207" w:name="_Toc26554094"/>
      <w:bookmarkEnd w:id="203"/>
      <w:bookmarkEnd w:id="204"/>
    </w:p>
    <w:p w14:paraId="26865AA3" w14:textId="77777777" w:rsidR="00354074" w:rsidRDefault="00000000">
      <w:pPr>
        <w:jc w:val="center"/>
        <w:rPr>
          <w:rFonts w:ascii="宋体" w:hAnsi="宋体" w:hint="eastAsia"/>
          <w:b/>
          <w:sz w:val="72"/>
        </w:rPr>
      </w:pPr>
      <w:proofErr w:type="gramStart"/>
      <w:r>
        <w:rPr>
          <w:rFonts w:ascii="宋体" w:hAnsi="宋体" w:hint="eastAsia"/>
          <w:b/>
          <w:sz w:val="72"/>
        </w:rPr>
        <w:lastRenderedPageBreak/>
        <w:t>投  标</w:t>
      </w:r>
      <w:proofErr w:type="gramEnd"/>
      <w:r>
        <w:rPr>
          <w:rFonts w:ascii="宋体" w:hAnsi="宋体" w:hint="eastAsia"/>
          <w:b/>
          <w:sz w:val="72"/>
        </w:rPr>
        <w:t xml:space="preserve">  </w:t>
      </w:r>
      <w:proofErr w:type="gramStart"/>
      <w:r>
        <w:rPr>
          <w:rFonts w:ascii="宋体" w:hAnsi="宋体" w:hint="eastAsia"/>
          <w:b/>
          <w:sz w:val="72"/>
        </w:rPr>
        <w:t>文  件</w:t>
      </w:r>
      <w:proofErr w:type="gramEnd"/>
    </w:p>
    <w:p w14:paraId="0B4FF8D5" w14:textId="77777777" w:rsidR="00354074" w:rsidRDefault="00354074">
      <w:pPr>
        <w:jc w:val="center"/>
        <w:rPr>
          <w:rFonts w:ascii="宋体" w:hAnsi="宋体" w:hint="eastAsia"/>
          <w:b/>
          <w:sz w:val="72"/>
        </w:rPr>
      </w:pPr>
    </w:p>
    <w:p w14:paraId="1609C026" w14:textId="77777777" w:rsidR="00354074" w:rsidRDefault="00354074">
      <w:pPr>
        <w:jc w:val="center"/>
        <w:rPr>
          <w:rFonts w:ascii="宋体" w:hAnsi="宋体" w:hint="eastAsia"/>
          <w:b/>
          <w:sz w:val="72"/>
        </w:rPr>
      </w:pPr>
    </w:p>
    <w:p w14:paraId="0F1D3133" w14:textId="77777777" w:rsidR="00354074" w:rsidRDefault="00354074">
      <w:pPr>
        <w:jc w:val="center"/>
        <w:rPr>
          <w:rFonts w:ascii="宋体" w:hAnsi="宋体" w:hint="eastAsia"/>
          <w:b/>
          <w:sz w:val="36"/>
        </w:rPr>
      </w:pPr>
    </w:p>
    <w:p w14:paraId="6DF51843" w14:textId="77777777" w:rsidR="00354074" w:rsidRDefault="00354074">
      <w:pPr>
        <w:jc w:val="center"/>
        <w:rPr>
          <w:rFonts w:ascii="宋体" w:hAnsi="宋体" w:hint="eastAsia"/>
          <w:b/>
          <w:sz w:val="36"/>
        </w:rPr>
      </w:pPr>
    </w:p>
    <w:p w14:paraId="6EB0BF05" w14:textId="77777777" w:rsidR="00354074" w:rsidRDefault="00354074">
      <w:pPr>
        <w:jc w:val="center"/>
        <w:rPr>
          <w:rFonts w:ascii="宋体" w:hAnsi="宋体" w:hint="eastAsia"/>
          <w:b/>
          <w:sz w:val="36"/>
        </w:rPr>
      </w:pPr>
    </w:p>
    <w:p w14:paraId="0D9D0640" w14:textId="77777777" w:rsidR="00354074" w:rsidRDefault="00000000">
      <w:pPr>
        <w:ind w:firstLine="1084"/>
        <w:rPr>
          <w:rFonts w:ascii="宋体" w:hAnsi="宋体" w:hint="eastAsia"/>
          <w:b/>
          <w:sz w:val="36"/>
        </w:rPr>
      </w:pPr>
      <w:r>
        <w:rPr>
          <w:rFonts w:ascii="宋体" w:hAnsi="宋体" w:hint="eastAsia"/>
          <w:b/>
          <w:sz w:val="36"/>
        </w:rPr>
        <w:t>项 目 名 称：</w:t>
      </w:r>
      <w:r>
        <w:rPr>
          <w:rFonts w:ascii="宋体" w:hAnsi="宋体" w:hint="eastAsia"/>
          <w:b/>
          <w:sz w:val="36"/>
          <w:u w:val="single"/>
        </w:rPr>
        <w:t xml:space="preserve">               </w:t>
      </w:r>
    </w:p>
    <w:p w14:paraId="5C057A39" w14:textId="77777777" w:rsidR="00354074" w:rsidRDefault="00000000">
      <w:pPr>
        <w:ind w:firstLine="1084"/>
        <w:rPr>
          <w:rFonts w:ascii="宋体" w:hAnsi="宋体" w:hint="eastAsia"/>
          <w:b/>
          <w:sz w:val="36"/>
          <w:u w:val="single"/>
        </w:rPr>
      </w:pPr>
      <w:r>
        <w:rPr>
          <w:rFonts w:ascii="宋体" w:hAnsi="宋体" w:hint="eastAsia"/>
          <w:b/>
          <w:sz w:val="36"/>
        </w:rPr>
        <w:t>项 目 编 号：</w:t>
      </w:r>
      <w:r>
        <w:rPr>
          <w:rFonts w:ascii="宋体" w:hAnsi="宋体" w:hint="eastAsia"/>
          <w:b/>
          <w:sz w:val="36"/>
          <w:u w:val="single"/>
        </w:rPr>
        <w:t xml:space="preserve">               </w:t>
      </w:r>
    </w:p>
    <w:p w14:paraId="592EC6A8" w14:textId="77777777" w:rsidR="00354074" w:rsidRDefault="00000000">
      <w:pPr>
        <w:rPr>
          <w:rFonts w:ascii="宋体" w:hAnsi="宋体" w:hint="eastAsia"/>
          <w:b/>
          <w:sz w:val="36"/>
          <w:u w:val="single"/>
        </w:rPr>
      </w:pPr>
      <w:r>
        <w:rPr>
          <w:rFonts w:ascii="宋体" w:hAnsi="宋体" w:hint="eastAsia"/>
          <w:b/>
          <w:sz w:val="36"/>
        </w:rPr>
        <w:t xml:space="preserve">      投标人名称</w:t>
      </w:r>
      <w:proofErr w:type="gramStart"/>
      <w:r>
        <w:rPr>
          <w:rFonts w:ascii="宋体" w:hAnsi="宋体" w:hint="eastAsia"/>
          <w:b/>
          <w:sz w:val="36"/>
        </w:rPr>
        <w:t xml:space="preserve"> ：</w:t>
      </w:r>
      <w:proofErr w:type="gramEnd"/>
      <w:r>
        <w:rPr>
          <w:rFonts w:ascii="宋体" w:hAnsi="宋体" w:hint="eastAsia"/>
          <w:b/>
          <w:sz w:val="36"/>
          <w:u w:val="single"/>
        </w:rPr>
        <w:t>（加盖CA电子公章）</w:t>
      </w:r>
    </w:p>
    <w:p w14:paraId="7287EEB9" w14:textId="77777777" w:rsidR="00354074" w:rsidRDefault="00000000">
      <w:pPr>
        <w:rPr>
          <w:rFonts w:ascii="宋体" w:hAnsi="宋体" w:hint="eastAsia"/>
          <w:b/>
          <w:sz w:val="36"/>
          <w:u w:val="single"/>
        </w:rPr>
      </w:pPr>
      <w:r>
        <w:rPr>
          <w:rFonts w:ascii="宋体" w:hAnsi="宋体" w:hint="eastAsia"/>
          <w:b/>
          <w:sz w:val="36"/>
        </w:rPr>
        <w:t xml:space="preserve">      日      期</w:t>
      </w:r>
      <w:proofErr w:type="gramStart"/>
      <w:r>
        <w:rPr>
          <w:rFonts w:ascii="宋体" w:hAnsi="宋体" w:hint="eastAsia"/>
          <w:b/>
          <w:sz w:val="36"/>
        </w:rPr>
        <w:t xml:space="preserve"> ：</w:t>
      </w:r>
      <w:proofErr w:type="gramEnd"/>
      <w:r>
        <w:rPr>
          <w:rFonts w:ascii="宋体" w:hAnsi="宋体" w:hint="eastAsia"/>
          <w:b/>
          <w:sz w:val="36"/>
          <w:u w:val="single"/>
        </w:rPr>
        <w:t xml:space="preserve">               </w:t>
      </w:r>
    </w:p>
    <w:p w14:paraId="63DE2B49" w14:textId="77777777" w:rsidR="00354074" w:rsidRDefault="00354074">
      <w:pPr>
        <w:spacing w:line="440" w:lineRule="exact"/>
        <w:jc w:val="center"/>
        <w:rPr>
          <w:rFonts w:ascii="宋体" w:hAnsi="宋体" w:hint="eastAsia"/>
          <w:b/>
          <w:bCs/>
          <w:sz w:val="32"/>
          <w:szCs w:val="32"/>
        </w:rPr>
      </w:pPr>
    </w:p>
    <w:p w14:paraId="5D2F87EE" w14:textId="77777777" w:rsidR="00354074" w:rsidRDefault="00354074">
      <w:pPr>
        <w:spacing w:line="440" w:lineRule="exact"/>
        <w:rPr>
          <w:rFonts w:ascii="宋体" w:hAnsi="宋体" w:hint="eastAsia"/>
        </w:rPr>
      </w:pPr>
    </w:p>
    <w:p w14:paraId="037E8B55" w14:textId="77777777" w:rsidR="00354074" w:rsidRDefault="00354074">
      <w:pPr>
        <w:spacing w:line="440" w:lineRule="exact"/>
        <w:rPr>
          <w:rFonts w:ascii="宋体" w:hAnsi="宋体" w:hint="eastAsia"/>
        </w:rPr>
      </w:pPr>
    </w:p>
    <w:p w14:paraId="28B3F580" w14:textId="77777777" w:rsidR="00354074" w:rsidRDefault="00354074">
      <w:pPr>
        <w:spacing w:line="440" w:lineRule="exact"/>
        <w:rPr>
          <w:rFonts w:ascii="宋体" w:hAnsi="宋体" w:hint="eastAsia"/>
        </w:rPr>
      </w:pPr>
    </w:p>
    <w:p w14:paraId="1ADDFD21" w14:textId="77777777" w:rsidR="00354074" w:rsidRDefault="00354074">
      <w:pPr>
        <w:spacing w:line="440" w:lineRule="exact"/>
        <w:rPr>
          <w:rFonts w:ascii="宋体" w:hAnsi="宋体" w:hint="eastAsia"/>
        </w:rPr>
      </w:pPr>
    </w:p>
    <w:p w14:paraId="5144955B" w14:textId="77777777" w:rsidR="00354074" w:rsidRDefault="00354074">
      <w:pPr>
        <w:spacing w:line="440" w:lineRule="exact"/>
        <w:rPr>
          <w:rFonts w:ascii="宋体" w:hAnsi="宋体" w:hint="eastAsia"/>
        </w:rPr>
      </w:pPr>
    </w:p>
    <w:p w14:paraId="4F22B101" w14:textId="77777777" w:rsidR="00354074" w:rsidRDefault="00354074">
      <w:pPr>
        <w:spacing w:line="440" w:lineRule="exact"/>
        <w:rPr>
          <w:rFonts w:ascii="宋体" w:hAnsi="宋体" w:hint="eastAsia"/>
        </w:rPr>
      </w:pPr>
    </w:p>
    <w:p w14:paraId="00ED5141" w14:textId="77777777" w:rsidR="00354074" w:rsidRDefault="00354074">
      <w:pPr>
        <w:pStyle w:val="a0"/>
      </w:pPr>
    </w:p>
    <w:p w14:paraId="2B52CE95" w14:textId="77777777" w:rsidR="00354074" w:rsidRDefault="00354074"/>
    <w:p w14:paraId="22CBE4CD" w14:textId="77777777" w:rsidR="00354074" w:rsidRDefault="00354074">
      <w:pPr>
        <w:pStyle w:val="a0"/>
      </w:pPr>
    </w:p>
    <w:p w14:paraId="03155412" w14:textId="77777777" w:rsidR="00354074" w:rsidRDefault="00354074">
      <w:pPr>
        <w:spacing w:line="440" w:lineRule="exact"/>
        <w:rPr>
          <w:rFonts w:ascii="宋体" w:hAnsi="宋体" w:hint="eastAsia"/>
        </w:rPr>
      </w:pPr>
    </w:p>
    <w:p w14:paraId="6446EC39" w14:textId="77777777" w:rsidR="00354074" w:rsidRDefault="00354074">
      <w:pPr>
        <w:spacing w:line="440" w:lineRule="exact"/>
        <w:rPr>
          <w:rFonts w:ascii="宋体" w:hAnsi="宋体" w:hint="eastAsia"/>
        </w:rPr>
      </w:pPr>
    </w:p>
    <w:p w14:paraId="0FE13951" w14:textId="77777777" w:rsidR="00354074" w:rsidRDefault="00000000">
      <w:pPr>
        <w:spacing w:line="440" w:lineRule="exact"/>
        <w:jc w:val="center"/>
        <w:rPr>
          <w:rFonts w:ascii="宋体" w:hAnsi="宋体" w:hint="eastAsia"/>
          <w:b/>
          <w:bCs/>
          <w:sz w:val="32"/>
          <w:szCs w:val="32"/>
        </w:rPr>
      </w:pPr>
      <w:r>
        <w:rPr>
          <w:rFonts w:ascii="宋体" w:hAnsi="宋体" w:hint="eastAsia"/>
          <w:b/>
          <w:bCs/>
          <w:sz w:val="32"/>
          <w:szCs w:val="32"/>
        </w:rPr>
        <w:t>投标文件主要格式目录</w:t>
      </w:r>
    </w:p>
    <w:p w14:paraId="4E6088C1" w14:textId="77777777" w:rsidR="00354074" w:rsidRDefault="00354074">
      <w:pPr>
        <w:spacing w:line="440" w:lineRule="exact"/>
        <w:jc w:val="center"/>
        <w:rPr>
          <w:rFonts w:ascii="宋体" w:hAnsi="宋体" w:hint="eastAsia"/>
          <w:b/>
          <w:bCs/>
          <w:sz w:val="32"/>
          <w:szCs w:val="32"/>
        </w:rPr>
      </w:pPr>
    </w:p>
    <w:p w14:paraId="686B3405" w14:textId="77777777" w:rsidR="00354074" w:rsidRDefault="00354074">
      <w:pPr>
        <w:spacing w:line="440" w:lineRule="exact"/>
        <w:ind w:firstLine="480"/>
        <w:rPr>
          <w:rFonts w:ascii="宋体" w:hAnsi="宋体" w:hint="eastAsia"/>
          <w:sz w:val="24"/>
        </w:rPr>
      </w:pPr>
    </w:p>
    <w:p w14:paraId="73B790D6" w14:textId="77777777" w:rsidR="00354074" w:rsidRDefault="00354074">
      <w:pPr>
        <w:spacing w:line="440" w:lineRule="exact"/>
        <w:ind w:firstLine="480"/>
        <w:rPr>
          <w:rFonts w:ascii="宋体" w:hAnsi="宋体" w:hint="eastAsia"/>
          <w:sz w:val="24"/>
        </w:rPr>
      </w:pPr>
    </w:p>
    <w:p w14:paraId="643C4698" w14:textId="77777777" w:rsidR="00354074" w:rsidRDefault="00000000">
      <w:pPr>
        <w:spacing w:line="440" w:lineRule="exact"/>
        <w:ind w:firstLine="480"/>
        <w:rPr>
          <w:rFonts w:ascii="宋体" w:hAnsi="宋体" w:hint="eastAsia"/>
          <w:i/>
          <w:sz w:val="24"/>
          <w:u w:val="single"/>
        </w:rPr>
      </w:pPr>
      <w:r>
        <w:rPr>
          <w:rFonts w:ascii="宋体" w:hAnsi="宋体" w:hint="eastAsia"/>
          <w:i/>
          <w:sz w:val="24"/>
          <w:u w:val="single"/>
        </w:rPr>
        <w:t>一、投标人资格声明函</w:t>
      </w:r>
    </w:p>
    <w:p w14:paraId="776D21F0" w14:textId="77777777" w:rsidR="00354074" w:rsidRDefault="00000000">
      <w:pPr>
        <w:spacing w:line="440" w:lineRule="exact"/>
        <w:ind w:firstLine="480"/>
        <w:rPr>
          <w:rFonts w:ascii="宋体" w:hAnsi="宋体" w:hint="eastAsia"/>
          <w:i/>
          <w:sz w:val="24"/>
          <w:u w:val="single"/>
        </w:rPr>
      </w:pPr>
      <w:r>
        <w:rPr>
          <w:rFonts w:ascii="宋体" w:hAnsi="宋体" w:hint="eastAsia"/>
          <w:i/>
          <w:sz w:val="24"/>
          <w:u w:val="single"/>
        </w:rPr>
        <w:t>二、法人授权书</w:t>
      </w:r>
    </w:p>
    <w:p w14:paraId="30BBE388" w14:textId="77777777" w:rsidR="00354074" w:rsidRDefault="00000000">
      <w:pPr>
        <w:spacing w:line="440" w:lineRule="exact"/>
        <w:ind w:firstLine="480"/>
        <w:rPr>
          <w:rFonts w:ascii="宋体" w:hAnsi="宋体" w:hint="eastAsia"/>
          <w:i/>
          <w:sz w:val="24"/>
          <w:u w:val="single"/>
        </w:rPr>
      </w:pPr>
      <w:r>
        <w:rPr>
          <w:rFonts w:ascii="宋体" w:hAnsi="宋体" w:hint="eastAsia"/>
          <w:i/>
          <w:sz w:val="24"/>
          <w:u w:val="single"/>
        </w:rPr>
        <w:t>三、投标函</w:t>
      </w:r>
    </w:p>
    <w:p w14:paraId="3314AF40" w14:textId="77777777" w:rsidR="00354074" w:rsidRDefault="00000000">
      <w:pPr>
        <w:spacing w:line="440" w:lineRule="exact"/>
        <w:ind w:firstLine="480"/>
        <w:rPr>
          <w:rFonts w:ascii="宋体" w:hAnsi="宋体" w:hint="eastAsia"/>
          <w:iCs/>
          <w:sz w:val="24"/>
        </w:rPr>
      </w:pPr>
      <w:r>
        <w:rPr>
          <w:rFonts w:ascii="宋体" w:hAnsi="宋体" w:hint="eastAsia"/>
          <w:iCs/>
          <w:sz w:val="24"/>
        </w:rPr>
        <w:lastRenderedPageBreak/>
        <w:t>四、小微企业声明函</w:t>
      </w:r>
    </w:p>
    <w:p w14:paraId="3B93F1BB" w14:textId="77777777" w:rsidR="00354074" w:rsidRDefault="00000000">
      <w:pPr>
        <w:spacing w:line="440" w:lineRule="exact"/>
        <w:ind w:firstLine="480"/>
        <w:rPr>
          <w:rFonts w:ascii="宋体" w:hAnsi="宋体" w:hint="eastAsia"/>
          <w:iCs/>
          <w:sz w:val="24"/>
        </w:rPr>
      </w:pPr>
      <w:r>
        <w:rPr>
          <w:rFonts w:ascii="宋体" w:hAnsi="宋体" w:hint="eastAsia"/>
          <w:iCs/>
          <w:sz w:val="24"/>
        </w:rPr>
        <w:t>五、残疾人福利性单位声明函或监狱企业证明</w:t>
      </w:r>
    </w:p>
    <w:p w14:paraId="35AD77B7" w14:textId="77777777" w:rsidR="00354074" w:rsidRDefault="00000000">
      <w:pPr>
        <w:spacing w:line="440" w:lineRule="exact"/>
        <w:ind w:firstLine="480"/>
        <w:rPr>
          <w:rFonts w:ascii="宋体" w:hAnsi="宋体" w:hint="eastAsia"/>
          <w:i/>
          <w:sz w:val="24"/>
          <w:u w:val="single"/>
        </w:rPr>
      </w:pPr>
      <w:r>
        <w:rPr>
          <w:rFonts w:ascii="宋体" w:hAnsi="宋体" w:hint="eastAsia"/>
          <w:i/>
          <w:sz w:val="24"/>
          <w:u w:val="single"/>
        </w:rPr>
        <w:t>六、投标分项报价表</w:t>
      </w:r>
    </w:p>
    <w:p w14:paraId="5AD666B8" w14:textId="77777777" w:rsidR="00354074" w:rsidRDefault="00000000">
      <w:pPr>
        <w:spacing w:line="440" w:lineRule="exact"/>
        <w:ind w:firstLine="480"/>
        <w:rPr>
          <w:rFonts w:ascii="宋体" w:hAnsi="宋体" w:hint="eastAsia"/>
          <w:sz w:val="24"/>
        </w:rPr>
      </w:pPr>
      <w:r>
        <w:rPr>
          <w:rFonts w:ascii="宋体" w:hAnsi="宋体" w:hint="eastAsia"/>
          <w:sz w:val="24"/>
        </w:rPr>
        <w:t>七、技术要求响应及偏离表</w:t>
      </w:r>
    </w:p>
    <w:p w14:paraId="6E2F865E" w14:textId="77777777" w:rsidR="00354074" w:rsidRDefault="00000000">
      <w:pPr>
        <w:spacing w:line="440" w:lineRule="exact"/>
        <w:ind w:firstLine="480"/>
        <w:rPr>
          <w:rFonts w:ascii="宋体" w:hAnsi="宋体" w:hint="eastAsia"/>
          <w:sz w:val="24"/>
        </w:rPr>
      </w:pPr>
      <w:r>
        <w:rPr>
          <w:rFonts w:ascii="宋体" w:hAnsi="宋体" w:hint="eastAsia"/>
          <w:sz w:val="24"/>
        </w:rPr>
        <w:t>八、商务要求响应及偏离表</w:t>
      </w:r>
    </w:p>
    <w:p w14:paraId="3042C913" w14:textId="77777777" w:rsidR="00354074" w:rsidRDefault="00000000">
      <w:pPr>
        <w:spacing w:line="440" w:lineRule="exact"/>
        <w:ind w:firstLine="480"/>
        <w:rPr>
          <w:rFonts w:ascii="宋体" w:hAnsi="宋体" w:hint="eastAsia"/>
          <w:i/>
          <w:sz w:val="24"/>
          <w:u w:val="single"/>
        </w:rPr>
      </w:pPr>
      <w:r>
        <w:rPr>
          <w:rFonts w:ascii="宋体" w:hAnsi="宋体" w:hint="eastAsia"/>
          <w:i/>
          <w:sz w:val="24"/>
          <w:u w:val="single"/>
        </w:rPr>
        <w:t>九、开标一览表</w:t>
      </w:r>
    </w:p>
    <w:p w14:paraId="0D289A5F" w14:textId="77777777" w:rsidR="00354074" w:rsidRDefault="00000000">
      <w:pPr>
        <w:spacing w:line="560" w:lineRule="atLeast"/>
        <w:ind w:firstLine="480"/>
        <w:rPr>
          <w:rFonts w:ascii="宋体" w:hAnsi="宋体" w:hint="eastAsia"/>
          <w:sz w:val="24"/>
        </w:rPr>
      </w:pPr>
      <w:r>
        <w:rPr>
          <w:rFonts w:ascii="宋体" w:hAnsi="宋体" w:hint="eastAsia"/>
          <w:sz w:val="24"/>
        </w:rPr>
        <w:t>十、关于符合本国产品标准的声明函</w:t>
      </w:r>
    </w:p>
    <w:p w14:paraId="69B6F864" w14:textId="77777777" w:rsidR="00354074" w:rsidRDefault="00354074">
      <w:pPr>
        <w:spacing w:line="440" w:lineRule="exact"/>
        <w:ind w:firstLine="480"/>
        <w:rPr>
          <w:rFonts w:ascii="宋体" w:hAnsi="宋体" w:hint="eastAsia"/>
          <w:i/>
          <w:sz w:val="24"/>
          <w:u w:val="single"/>
        </w:rPr>
      </w:pPr>
    </w:p>
    <w:p w14:paraId="2B63F1EA" w14:textId="77777777" w:rsidR="00354074" w:rsidRDefault="00354074">
      <w:pPr>
        <w:spacing w:line="440" w:lineRule="exact"/>
        <w:ind w:firstLine="480"/>
        <w:rPr>
          <w:rFonts w:ascii="宋体" w:hAnsi="宋体" w:hint="eastAsia"/>
          <w:sz w:val="24"/>
        </w:rPr>
      </w:pPr>
    </w:p>
    <w:p w14:paraId="344472D4" w14:textId="77777777" w:rsidR="00354074" w:rsidRDefault="00354074">
      <w:pPr>
        <w:spacing w:line="440" w:lineRule="exact"/>
        <w:ind w:firstLine="480"/>
        <w:rPr>
          <w:rFonts w:ascii="宋体" w:hAnsi="宋体" w:hint="eastAsia"/>
          <w:sz w:val="24"/>
        </w:rPr>
      </w:pPr>
    </w:p>
    <w:p w14:paraId="40F5FA2B" w14:textId="77777777" w:rsidR="00354074" w:rsidRDefault="00354074">
      <w:pPr>
        <w:spacing w:line="440" w:lineRule="exact"/>
        <w:ind w:firstLine="480"/>
        <w:rPr>
          <w:rFonts w:ascii="宋体" w:hAnsi="宋体" w:hint="eastAsia"/>
          <w:sz w:val="24"/>
        </w:rPr>
      </w:pPr>
    </w:p>
    <w:p w14:paraId="378B2494" w14:textId="77777777" w:rsidR="00354074" w:rsidRDefault="00354074">
      <w:pPr>
        <w:spacing w:line="440" w:lineRule="exact"/>
        <w:ind w:firstLine="480"/>
        <w:rPr>
          <w:rFonts w:ascii="宋体" w:hAnsi="宋体" w:hint="eastAsia"/>
          <w:sz w:val="24"/>
        </w:rPr>
      </w:pPr>
    </w:p>
    <w:p w14:paraId="70071D40" w14:textId="77777777" w:rsidR="00354074" w:rsidRDefault="00354074">
      <w:pPr>
        <w:spacing w:line="440" w:lineRule="exact"/>
        <w:ind w:firstLine="480"/>
        <w:rPr>
          <w:rFonts w:ascii="宋体" w:hAnsi="宋体" w:hint="eastAsia"/>
          <w:sz w:val="24"/>
        </w:rPr>
      </w:pPr>
    </w:p>
    <w:p w14:paraId="5BFA1822" w14:textId="77777777" w:rsidR="00354074" w:rsidRDefault="00354074">
      <w:pPr>
        <w:spacing w:line="440" w:lineRule="exact"/>
        <w:ind w:firstLine="480"/>
        <w:rPr>
          <w:rFonts w:ascii="宋体" w:hAnsi="宋体" w:hint="eastAsia"/>
          <w:sz w:val="24"/>
        </w:rPr>
      </w:pPr>
    </w:p>
    <w:p w14:paraId="247CC22B" w14:textId="77777777" w:rsidR="00354074" w:rsidRDefault="00354074">
      <w:pPr>
        <w:spacing w:line="440" w:lineRule="exact"/>
        <w:ind w:firstLine="480"/>
        <w:rPr>
          <w:rFonts w:ascii="宋体" w:hAnsi="宋体" w:hint="eastAsia"/>
          <w:sz w:val="24"/>
        </w:rPr>
      </w:pPr>
    </w:p>
    <w:p w14:paraId="6131C216" w14:textId="77777777" w:rsidR="00354074" w:rsidRDefault="00354074">
      <w:pPr>
        <w:pStyle w:val="a0"/>
      </w:pPr>
    </w:p>
    <w:p w14:paraId="4CEFB75C" w14:textId="77777777" w:rsidR="00354074" w:rsidRDefault="00354074">
      <w:pPr>
        <w:spacing w:line="440" w:lineRule="exact"/>
        <w:ind w:firstLine="480"/>
        <w:rPr>
          <w:rFonts w:ascii="宋体" w:hAnsi="宋体" w:hint="eastAsia"/>
          <w:sz w:val="24"/>
        </w:rPr>
      </w:pPr>
    </w:p>
    <w:p w14:paraId="235A1772" w14:textId="77777777" w:rsidR="00354074" w:rsidRDefault="00354074">
      <w:pPr>
        <w:spacing w:line="440" w:lineRule="exact"/>
        <w:ind w:firstLine="480"/>
        <w:rPr>
          <w:rFonts w:ascii="宋体" w:hAnsi="宋体" w:hint="eastAsia"/>
          <w:sz w:val="24"/>
        </w:rPr>
      </w:pPr>
    </w:p>
    <w:p w14:paraId="52422DC8" w14:textId="77777777" w:rsidR="00354074" w:rsidRDefault="00354074">
      <w:pPr>
        <w:spacing w:line="440" w:lineRule="exact"/>
        <w:ind w:firstLine="480"/>
        <w:rPr>
          <w:rFonts w:ascii="宋体" w:hAnsi="宋体" w:hint="eastAsia"/>
          <w:sz w:val="24"/>
        </w:rPr>
      </w:pPr>
    </w:p>
    <w:p w14:paraId="4FE3226E" w14:textId="77777777" w:rsidR="00354074" w:rsidRDefault="00354074">
      <w:pPr>
        <w:spacing w:line="440" w:lineRule="exact"/>
        <w:ind w:firstLine="480"/>
        <w:rPr>
          <w:rFonts w:ascii="宋体" w:hAnsi="宋体" w:hint="eastAsia"/>
          <w:sz w:val="24"/>
        </w:rPr>
      </w:pPr>
    </w:p>
    <w:p w14:paraId="57ACA875" w14:textId="77777777" w:rsidR="00354074" w:rsidRDefault="00354074">
      <w:pPr>
        <w:spacing w:line="440" w:lineRule="exact"/>
        <w:ind w:firstLine="480"/>
        <w:rPr>
          <w:rFonts w:ascii="宋体" w:hAnsi="宋体" w:hint="eastAsia"/>
          <w:sz w:val="24"/>
        </w:rPr>
      </w:pPr>
    </w:p>
    <w:p w14:paraId="15C769D2" w14:textId="77777777" w:rsidR="00354074" w:rsidRDefault="00354074">
      <w:pPr>
        <w:spacing w:line="440" w:lineRule="exact"/>
        <w:ind w:firstLine="480"/>
        <w:rPr>
          <w:rFonts w:ascii="宋体" w:hAnsi="宋体" w:hint="eastAsia"/>
          <w:sz w:val="24"/>
        </w:rPr>
      </w:pPr>
    </w:p>
    <w:p w14:paraId="1E33648C" w14:textId="77777777" w:rsidR="00354074" w:rsidRDefault="00354074">
      <w:pPr>
        <w:spacing w:line="440" w:lineRule="exact"/>
        <w:ind w:firstLine="480"/>
        <w:rPr>
          <w:rFonts w:ascii="宋体" w:hAnsi="宋体" w:hint="eastAsia"/>
          <w:sz w:val="24"/>
        </w:rPr>
      </w:pPr>
    </w:p>
    <w:p w14:paraId="34A51EBC" w14:textId="77777777" w:rsidR="00354074" w:rsidRDefault="00354074">
      <w:pPr>
        <w:spacing w:line="440" w:lineRule="exact"/>
        <w:ind w:firstLine="480"/>
        <w:rPr>
          <w:rFonts w:ascii="宋体" w:hAnsi="宋体" w:hint="eastAsia"/>
          <w:sz w:val="24"/>
        </w:rPr>
      </w:pPr>
    </w:p>
    <w:p w14:paraId="3D98DDE6" w14:textId="77777777" w:rsidR="00354074" w:rsidRDefault="00000000">
      <w:pPr>
        <w:rPr>
          <w:rFonts w:ascii="黑体" w:eastAsia="黑体" w:hAnsi="黑体" w:hint="eastAsia"/>
          <w:i/>
          <w:sz w:val="32"/>
          <w:szCs w:val="32"/>
          <w:u w:val="single"/>
        </w:rPr>
      </w:pPr>
      <w:bookmarkStart w:id="208" w:name="_Toc120614284"/>
      <w:bookmarkEnd w:id="205"/>
      <w:bookmarkEnd w:id="206"/>
      <w:bookmarkEnd w:id="207"/>
      <w:r>
        <w:rPr>
          <w:rFonts w:ascii="黑体" w:eastAsia="黑体" w:hAnsi="黑体" w:hint="eastAsia"/>
          <w:i/>
          <w:sz w:val="32"/>
          <w:szCs w:val="32"/>
          <w:u w:val="single"/>
        </w:rPr>
        <w:t>一、投标人</w:t>
      </w:r>
      <w:r>
        <w:rPr>
          <w:rFonts w:ascii="黑体" w:eastAsia="黑体" w:hAnsi="黑体"/>
          <w:i/>
          <w:sz w:val="32"/>
          <w:szCs w:val="32"/>
          <w:u w:val="single"/>
        </w:rPr>
        <w:t>资格声明</w:t>
      </w:r>
      <w:r>
        <w:rPr>
          <w:rFonts w:ascii="黑体" w:eastAsia="黑体" w:hAnsi="黑体" w:hint="eastAsia"/>
          <w:i/>
          <w:sz w:val="32"/>
          <w:szCs w:val="32"/>
          <w:u w:val="single"/>
        </w:rPr>
        <w:t>函</w:t>
      </w:r>
    </w:p>
    <w:p w14:paraId="2C85A4F6" w14:textId="77777777" w:rsidR="00354074" w:rsidRDefault="00000000">
      <w:pPr>
        <w:widowControl/>
        <w:spacing w:before="156" w:line="360" w:lineRule="auto"/>
        <w:jc w:val="center"/>
        <w:rPr>
          <w:rFonts w:ascii="宋体" w:hAnsi="宋体" w:cs="宋体" w:hint="eastAsia"/>
        </w:rPr>
      </w:pPr>
      <w:r>
        <w:rPr>
          <w:rFonts w:ascii="宋体" w:hAnsi="宋体" w:cs="宋体" w:hint="eastAsia"/>
          <w:b/>
          <w:sz w:val="28"/>
          <w:szCs w:val="28"/>
        </w:rPr>
        <w:t>投标人资格声明函</w:t>
      </w:r>
    </w:p>
    <w:p w14:paraId="1E163421" w14:textId="77777777" w:rsidR="00354074" w:rsidRDefault="00000000">
      <w:pPr>
        <w:pStyle w:val="a1"/>
        <w:spacing w:line="460" w:lineRule="exact"/>
        <w:ind w:firstLine="480"/>
      </w:pPr>
      <w:r>
        <w:rPr>
          <w:rFonts w:hint="eastAsia"/>
        </w:rPr>
        <w:t>致：常州市政府采购中心</w:t>
      </w:r>
    </w:p>
    <w:p w14:paraId="54DAA9C2" w14:textId="77777777" w:rsidR="00354074" w:rsidRDefault="00000000">
      <w:pPr>
        <w:pStyle w:val="a1"/>
        <w:spacing w:line="460" w:lineRule="exact"/>
        <w:ind w:firstLine="840"/>
        <w:rPr>
          <w:u w:val="single"/>
        </w:rPr>
      </w:pPr>
      <w:r>
        <w:rPr>
          <w:rFonts w:hint="eastAsia"/>
          <w:u w:val="single"/>
        </w:rPr>
        <w:t>（采购人名称）</w:t>
      </w:r>
    </w:p>
    <w:p w14:paraId="63AF5429" w14:textId="77777777" w:rsidR="00354074" w:rsidRDefault="00000000">
      <w:pPr>
        <w:pStyle w:val="a1"/>
        <w:spacing w:line="460" w:lineRule="exact"/>
        <w:ind w:firstLine="480"/>
      </w:pPr>
      <w:r>
        <w:rPr>
          <w:rFonts w:hint="eastAsia"/>
        </w:rPr>
        <w:t>按照《中华人民共和国政府采购法》第二十二条和招标文件的规定，我单位郑重声明如下：</w:t>
      </w:r>
    </w:p>
    <w:p w14:paraId="583C9D2F" w14:textId="77777777" w:rsidR="00354074" w:rsidRDefault="00000000">
      <w:pPr>
        <w:pStyle w:val="a1"/>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w:t>
      </w:r>
      <w:r>
        <w:rPr>
          <w:rFonts w:hint="eastAsia"/>
        </w:rPr>
        <w:lastRenderedPageBreak/>
        <w:t>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w:t>
      </w:r>
      <w:r>
        <w:rPr>
          <w:rFonts w:hint="eastAsia"/>
        </w:rPr>
        <w:t>，法定代表人（单位负责人）为</w:t>
      </w:r>
      <w:r>
        <w:rPr>
          <w:rFonts w:hint="eastAsia"/>
          <w:u w:val="single"/>
        </w:rPr>
        <w:t xml:space="preserve">         </w:t>
      </w:r>
      <w:r>
        <w:rPr>
          <w:rFonts w:hint="eastAsia"/>
        </w:rPr>
        <w:t>，具有独立承担民事责任的能力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2866EA52" w14:textId="77777777" w:rsidR="00354074" w:rsidRDefault="00000000">
      <w:pPr>
        <w:pStyle w:val="a1"/>
        <w:spacing w:line="460" w:lineRule="exact"/>
        <w:ind w:firstLine="480"/>
      </w:pPr>
      <w:r>
        <w:rPr>
          <w:rFonts w:hint="eastAsia"/>
        </w:rPr>
        <w:t>二、我单位具有良好的商业信誉（指投标人经营状况良好，无本资格声明第十条情形）和健全的财务会计制度。</w:t>
      </w:r>
    </w:p>
    <w:p w14:paraId="0F3801E4" w14:textId="77777777" w:rsidR="00354074" w:rsidRDefault="00000000">
      <w:pPr>
        <w:pStyle w:val="a1"/>
        <w:spacing w:line="460" w:lineRule="exact"/>
        <w:ind w:firstLine="480"/>
      </w:pPr>
      <w:r>
        <w:rPr>
          <w:rFonts w:hint="eastAsia"/>
        </w:rPr>
        <w:t>三、我单位依法进行纳税和社会保险申报并实际履行了义务。</w:t>
      </w:r>
    </w:p>
    <w:p w14:paraId="72AD40D9" w14:textId="77777777" w:rsidR="00354074" w:rsidRDefault="00000000">
      <w:pPr>
        <w:pStyle w:val="a1"/>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w:t>
      </w:r>
      <w:proofErr w:type="gramStart"/>
      <w:r>
        <w:rPr>
          <w:rFonts w:hint="eastAsia"/>
        </w:rPr>
        <w:t>能力</w:t>
      </w:r>
      <w:r>
        <w:rPr>
          <w:rFonts w:hint="eastAsia"/>
        </w:rPr>
        <w:t>:</w:t>
      </w:r>
      <w:proofErr w:type="gramEnd"/>
    </w:p>
    <w:p w14:paraId="7B9DA76F" w14:textId="77777777" w:rsidR="00354074" w:rsidRDefault="00000000">
      <w:pPr>
        <w:pStyle w:val="a1"/>
        <w:spacing w:line="460" w:lineRule="exact"/>
        <w:ind w:firstLine="480"/>
      </w:pPr>
      <w:r>
        <w:rPr>
          <w:rFonts w:hint="eastAsia"/>
        </w:rPr>
        <w:t>主要设备有：</w:t>
      </w:r>
      <w:r>
        <w:rPr>
          <w:u w:val="single"/>
        </w:rPr>
        <w:t xml:space="preserve">            </w:t>
      </w:r>
    </w:p>
    <w:p w14:paraId="6A2D4F06" w14:textId="77777777" w:rsidR="00354074" w:rsidRDefault="00000000">
      <w:pPr>
        <w:pStyle w:val="a1"/>
        <w:spacing w:line="460" w:lineRule="exact"/>
        <w:ind w:firstLine="480"/>
      </w:pPr>
      <w:r>
        <w:rPr>
          <w:rFonts w:hint="eastAsia"/>
        </w:rPr>
        <w:t>主要专业技术能力有</w:t>
      </w:r>
      <w:r>
        <w:rPr>
          <w:rFonts w:hint="eastAsia"/>
          <w:u w:val="single"/>
        </w:rPr>
        <w:t xml:space="preserve">                 </w:t>
      </w:r>
    </w:p>
    <w:p w14:paraId="673D8333" w14:textId="77777777" w:rsidR="00354074" w:rsidRDefault="00000000">
      <w:pPr>
        <w:pStyle w:val="a1"/>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3</w:t>
      </w:r>
      <w:r>
        <w:rPr>
          <w:rFonts w:hint="eastAsia"/>
        </w:rPr>
        <w:t>年内因违法经营被禁止在一定期限内参加政府采购活动，期限届满的，可以参加政府采购活动。）</w:t>
      </w:r>
    </w:p>
    <w:p w14:paraId="3DDF3C8E" w14:textId="77777777" w:rsidR="00354074" w:rsidRDefault="00000000">
      <w:pPr>
        <w:pStyle w:val="a1"/>
        <w:spacing w:line="460" w:lineRule="exact"/>
        <w:ind w:firstLine="480"/>
      </w:pPr>
      <w:r>
        <w:rPr>
          <w:rFonts w:hint="eastAsia"/>
        </w:rPr>
        <w:t>六、我单位具备法律、行政法规规定的其他条件。</w:t>
      </w:r>
    </w:p>
    <w:p w14:paraId="3822E52F" w14:textId="77777777" w:rsidR="00354074" w:rsidRDefault="00000000">
      <w:pPr>
        <w:pStyle w:val="a1"/>
        <w:spacing w:line="460" w:lineRule="exact"/>
        <w:ind w:firstLine="480"/>
      </w:pPr>
      <w:r>
        <w:rPr>
          <w:rFonts w:hint="eastAsia"/>
        </w:rPr>
        <w:t>七、与我单位存在“单位负责人为同一人或者存在直接控股、管理关系”的其他单位信息如下（如无此情形的，填写“无”）：</w:t>
      </w:r>
    </w:p>
    <w:p w14:paraId="2DBF0E7F" w14:textId="77777777" w:rsidR="00354074" w:rsidRDefault="00000000">
      <w:pPr>
        <w:pStyle w:val="a1"/>
        <w:spacing w:line="460" w:lineRule="exact"/>
        <w:ind w:firstLine="480"/>
      </w:pPr>
      <w:r>
        <w:rPr>
          <w:rFonts w:hint="eastAsia"/>
        </w:rPr>
        <w:t>1</w:t>
      </w:r>
      <w:r>
        <w:rPr>
          <w:rFonts w:hint="eastAsia"/>
        </w:rPr>
        <w:t>、与我单位的法定代表人（单位负责人）为同一人的其他单位如下：</w:t>
      </w:r>
      <w:r>
        <w:rPr>
          <w:rFonts w:hint="eastAsia"/>
          <w:u w:val="single"/>
        </w:rPr>
        <w:t xml:space="preserve">     </w:t>
      </w:r>
      <w:r>
        <w:rPr>
          <w:rFonts w:hint="eastAsia"/>
        </w:rPr>
        <w:t xml:space="preserve">          </w:t>
      </w:r>
    </w:p>
    <w:p w14:paraId="159BF07C" w14:textId="77777777" w:rsidR="00354074" w:rsidRDefault="00000000">
      <w:pPr>
        <w:pStyle w:val="a1"/>
        <w:spacing w:line="460" w:lineRule="exact"/>
        <w:ind w:firstLine="480"/>
      </w:pPr>
      <w:r>
        <w:rPr>
          <w:rFonts w:hint="eastAsia"/>
        </w:rPr>
        <w:t>2</w:t>
      </w:r>
      <w:r>
        <w:rPr>
          <w:rFonts w:hint="eastAsia"/>
        </w:rPr>
        <w:t>、我单位直接控股的其他单位如下：</w:t>
      </w:r>
      <w:r>
        <w:rPr>
          <w:rFonts w:hint="eastAsia"/>
          <w:u w:val="single"/>
        </w:rPr>
        <w:t xml:space="preserve">                    </w:t>
      </w:r>
      <w:r>
        <w:rPr>
          <w:rFonts w:hint="eastAsia"/>
        </w:rPr>
        <w:t xml:space="preserve"> </w:t>
      </w:r>
    </w:p>
    <w:p w14:paraId="1A65906D" w14:textId="77777777" w:rsidR="00354074" w:rsidRDefault="00000000">
      <w:pPr>
        <w:pStyle w:val="a1"/>
        <w:spacing w:line="460" w:lineRule="exact"/>
        <w:ind w:firstLine="480"/>
      </w:pPr>
      <w:r>
        <w:rPr>
          <w:rFonts w:hint="eastAsia"/>
        </w:rPr>
        <w:t>3</w:t>
      </w:r>
      <w:r>
        <w:rPr>
          <w:rFonts w:hint="eastAsia"/>
        </w:rPr>
        <w:t>、与我单位存在管理关系的其他单位如下：</w:t>
      </w:r>
      <w:r>
        <w:rPr>
          <w:rFonts w:hint="eastAsia"/>
          <w:u w:val="single"/>
        </w:rPr>
        <w:t xml:space="preserve">              </w:t>
      </w:r>
      <w:r>
        <w:rPr>
          <w:rFonts w:hint="eastAsia"/>
        </w:rPr>
        <w:t xml:space="preserve"> </w:t>
      </w:r>
    </w:p>
    <w:p w14:paraId="45627519" w14:textId="77777777" w:rsidR="00354074" w:rsidRDefault="00000000">
      <w:pPr>
        <w:pStyle w:val="a1"/>
        <w:spacing w:line="460" w:lineRule="exact"/>
        <w:ind w:firstLine="480"/>
      </w:pPr>
      <w:r>
        <w:rPr>
          <w:rFonts w:hint="eastAsia"/>
        </w:rPr>
        <w:t>八、</w:t>
      </w:r>
      <w:r>
        <w:t>我</w:t>
      </w:r>
      <w:r>
        <w:rPr>
          <w:rFonts w:hint="eastAsia"/>
        </w:rPr>
        <w:t>单位</w:t>
      </w:r>
      <w:r>
        <w:t>不属于为本项目提供整体设计、规范编制或者项目管理、监理、检测等服务的投标人。</w:t>
      </w:r>
    </w:p>
    <w:p w14:paraId="6D330F34" w14:textId="77777777" w:rsidR="00354074" w:rsidRDefault="00000000">
      <w:pPr>
        <w:pStyle w:val="a1"/>
        <w:spacing w:line="460" w:lineRule="exact"/>
        <w:ind w:firstLine="480"/>
      </w:pPr>
      <w:r>
        <w:rPr>
          <w:rFonts w:hint="eastAsia"/>
        </w:rPr>
        <w:t>九、</w:t>
      </w:r>
      <w:r>
        <w:t>我单位无以下不良信用记录情形：</w:t>
      </w:r>
    </w:p>
    <w:p w14:paraId="5ADB36E6" w14:textId="77777777" w:rsidR="00354074" w:rsidRDefault="00000000">
      <w:pPr>
        <w:pStyle w:val="a1"/>
        <w:spacing w:line="460" w:lineRule="exact"/>
        <w:ind w:firstLine="480"/>
      </w:pPr>
      <w:r>
        <w:t>1</w:t>
      </w:r>
      <w:r>
        <w:rPr>
          <w:rFonts w:hint="eastAsia"/>
        </w:rPr>
        <w:t>、在“信用中国”网站被列入失信被执行人和重大税收违法案件当事人名单；</w:t>
      </w:r>
    </w:p>
    <w:p w14:paraId="26D5FCE2" w14:textId="77777777" w:rsidR="00354074" w:rsidRDefault="00000000">
      <w:pPr>
        <w:pStyle w:val="a1"/>
        <w:spacing w:line="460" w:lineRule="exact"/>
        <w:ind w:firstLine="480"/>
      </w:pPr>
      <w:r>
        <w:t>2</w:t>
      </w:r>
      <w:r>
        <w:rPr>
          <w:rFonts w:hint="eastAsia"/>
        </w:rPr>
        <w:t>、在“中国政府采购网”网站被列入政府采购严重违法失信行为记录名单；</w:t>
      </w:r>
    </w:p>
    <w:p w14:paraId="7A533015" w14:textId="77777777" w:rsidR="00354074" w:rsidRDefault="00000000">
      <w:pPr>
        <w:pStyle w:val="a1"/>
        <w:spacing w:line="460" w:lineRule="exact"/>
        <w:ind w:firstLine="480"/>
      </w:pPr>
      <w:r>
        <w:t>3</w:t>
      </w:r>
      <w:r>
        <w:rPr>
          <w:rFonts w:hint="eastAsia"/>
        </w:rPr>
        <w:t>、</w:t>
      </w:r>
      <w:r>
        <w:t>不符合《政府采购法》第二十二条规定的条件。</w:t>
      </w:r>
    </w:p>
    <w:p w14:paraId="6468887E" w14:textId="77777777" w:rsidR="00354074" w:rsidRDefault="00354074">
      <w:pPr>
        <w:pStyle w:val="a1"/>
        <w:spacing w:line="460" w:lineRule="exact"/>
        <w:ind w:firstLine="480"/>
      </w:pPr>
    </w:p>
    <w:p w14:paraId="19493526" w14:textId="77777777" w:rsidR="00354074" w:rsidRDefault="00000000">
      <w:pPr>
        <w:pStyle w:val="a1"/>
        <w:spacing w:line="460" w:lineRule="exact"/>
        <w:ind w:firstLine="480"/>
      </w:pPr>
      <w:r>
        <w:rPr>
          <w:rFonts w:hint="eastAsia"/>
        </w:rPr>
        <w:t>我单位保证上述声明的事项都是真实的，如有虚假，我单位愿意承担相应的法律责任，</w:t>
      </w:r>
      <w:r>
        <w:rPr>
          <w:rFonts w:hint="eastAsia"/>
        </w:rPr>
        <w:lastRenderedPageBreak/>
        <w:t>并承担因此所造成的一切损失。</w:t>
      </w:r>
    </w:p>
    <w:p w14:paraId="2888B172" w14:textId="77777777" w:rsidR="00354074" w:rsidRDefault="00354074">
      <w:pPr>
        <w:pStyle w:val="a1"/>
        <w:spacing w:line="460" w:lineRule="exact"/>
        <w:ind w:firstLine="480"/>
      </w:pPr>
    </w:p>
    <w:p w14:paraId="1F0C3690" w14:textId="77777777" w:rsidR="00354074" w:rsidRDefault="00354074">
      <w:pPr>
        <w:pStyle w:val="a1"/>
        <w:spacing w:line="460" w:lineRule="exact"/>
        <w:ind w:firstLine="480"/>
      </w:pPr>
    </w:p>
    <w:p w14:paraId="3295E51D" w14:textId="77777777" w:rsidR="00354074" w:rsidRDefault="00000000">
      <w:pPr>
        <w:pStyle w:val="a1"/>
        <w:spacing w:line="460" w:lineRule="exact"/>
        <w:ind w:firstLine="480"/>
      </w:pPr>
      <w:r>
        <w:rPr>
          <w:rFonts w:hint="eastAsia"/>
        </w:rPr>
        <w:t xml:space="preserve">                                            </w:t>
      </w:r>
      <w:r>
        <w:rPr>
          <w:rFonts w:hint="eastAsia"/>
        </w:rPr>
        <w:t>投标人：（加盖公章）</w:t>
      </w:r>
    </w:p>
    <w:p w14:paraId="3B836938" w14:textId="77777777" w:rsidR="00354074" w:rsidRDefault="00000000">
      <w:pPr>
        <w:pStyle w:val="a1"/>
        <w:spacing w:line="460" w:lineRule="exact"/>
        <w:ind w:firstLine="480"/>
      </w:pPr>
      <w:r>
        <w:rPr>
          <w:rFonts w:hint="eastAsia"/>
        </w:rPr>
        <w:t xml:space="preserve">                                           </w:t>
      </w:r>
      <w:r>
        <w:rPr>
          <w:rFonts w:hint="eastAsia"/>
        </w:rPr>
        <w:t>法定代表人（或单位负责人）签字或盖章：</w:t>
      </w:r>
    </w:p>
    <w:p w14:paraId="3B686176" w14:textId="77777777" w:rsidR="00354074" w:rsidRDefault="00000000">
      <w:pPr>
        <w:pStyle w:val="a1"/>
        <w:spacing w:line="460" w:lineRule="exact"/>
        <w:ind w:firstLine="4305"/>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2E6FB6B9" w14:textId="77777777" w:rsidR="00354074" w:rsidRDefault="00354074">
      <w:pPr>
        <w:spacing w:line="360" w:lineRule="auto"/>
        <w:rPr>
          <w:sz w:val="24"/>
        </w:rPr>
      </w:pPr>
    </w:p>
    <w:p w14:paraId="0EC19C4B" w14:textId="77777777" w:rsidR="00354074" w:rsidRDefault="00354074">
      <w:pPr>
        <w:spacing w:line="360" w:lineRule="auto"/>
        <w:rPr>
          <w:sz w:val="24"/>
        </w:rPr>
      </w:pPr>
    </w:p>
    <w:p w14:paraId="3495AEDB" w14:textId="77777777" w:rsidR="00354074" w:rsidRDefault="00354074">
      <w:pPr>
        <w:spacing w:line="360" w:lineRule="auto"/>
        <w:rPr>
          <w:sz w:val="24"/>
        </w:rPr>
      </w:pPr>
    </w:p>
    <w:p w14:paraId="6D61D794" w14:textId="77777777" w:rsidR="00354074" w:rsidRDefault="00000000">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p>
    <w:p w14:paraId="5D9848AB" w14:textId="77777777" w:rsidR="00354074" w:rsidRDefault="00354074">
      <w:pPr>
        <w:tabs>
          <w:tab w:val="left" w:pos="5580"/>
        </w:tabs>
        <w:spacing w:line="360" w:lineRule="auto"/>
        <w:rPr>
          <w:sz w:val="24"/>
        </w:rPr>
        <w:sectPr w:rsidR="00354074">
          <w:footerReference w:type="default" r:id="rId10"/>
          <w:footerReference w:type="first" r:id="rId11"/>
          <w:pgSz w:w="11906" w:h="16838"/>
          <w:pgMar w:top="1440" w:right="1800" w:bottom="1440" w:left="1800" w:header="851" w:footer="992" w:gutter="0"/>
          <w:cols w:space="720"/>
          <w:docGrid w:linePitch="360"/>
        </w:sectPr>
      </w:pPr>
    </w:p>
    <w:p w14:paraId="3628A45C" w14:textId="77777777" w:rsidR="00354074" w:rsidRDefault="00000000">
      <w:pPr>
        <w:jc w:val="center"/>
        <w:rPr>
          <w:rFonts w:ascii="黑体" w:eastAsia="黑体" w:hAnsi="黑体" w:hint="eastAsia"/>
          <w:i/>
          <w:sz w:val="32"/>
          <w:szCs w:val="32"/>
          <w:u w:val="single"/>
        </w:rPr>
      </w:pPr>
      <w:r>
        <w:rPr>
          <w:rFonts w:ascii="黑体" w:eastAsia="黑体" w:hAnsi="黑体" w:hint="eastAsia"/>
          <w:i/>
          <w:sz w:val="32"/>
          <w:szCs w:val="32"/>
          <w:u w:val="single"/>
        </w:rPr>
        <w:lastRenderedPageBreak/>
        <w:t>二、法人授权书</w:t>
      </w:r>
    </w:p>
    <w:p w14:paraId="503627E6" w14:textId="77777777" w:rsidR="00354074" w:rsidRDefault="00000000">
      <w:pPr>
        <w:pStyle w:val="Char2"/>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14:paraId="48A59186" w14:textId="77777777" w:rsidR="00354074" w:rsidRDefault="00000000">
      <w:pPr>
        <w:pStyle w:val="Char2"/>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12CC9BE5" w14:textId="77777777" w:rsidR="00354074" w:rsidRDefault="00000000">
      <w:pPr>
        <w:pStyle w:val="Char2"/>
        <w:ind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14:paraId="4E856E57" w14:textId="77777777" w:rsidR="00354074" w:rsidRDefault="00000000">
      <w:pPr>
        <w:pStyle w:val="Char2"/>
        <w:ind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14:paraId="6FE6EAC0" w14:textId="77777777" w:rsidR="00354074" w:rsidRDefault="00000000">
      <w:pPr>
        <w:pStyle w:val="Char2"/>
        <w:ind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14:paraId="08C8BE37" w14:textId="77777777" w:rsidR="00354074" w:rsidRDefault="00000000">
      <w:pPr>
        <w:pStyle w:val="Char2"/>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14:paraId="1835FE34" w14:textId="77777777" w:rsidR="00354074" w:rsidRDefault="00000000">
      <w:pPr>
        <w:pStyle w:val="Char2"/>
        <w:ind w:firstLine="480"/>
        <w:rPr>
          <w:sz w:val="24"/>
          <w:szCs w:val="24"/>
        </w:rPr>
      </w:pPr>
      <w:r>
        <w:rPr>
          <w:rFonts w:hint="eastAsia"/>
          <w:sz w:val="24"/>
          <w:szCs w:val="24"/>
        </w:rPr>
        <w:t xml:space="preserve">      </w:t>
      </w:r>
      <w:r>
        <w:rPr>
          <w:rFonts w:hint="eastAsia"/>
          <w:sz w:val="24"/>
          <w:szCs w:val="24"/>
        </w:rPr>
        <w:t>日期：</w:t>
      </w:r>
      <w:bookmarkStart w:id="209" w:name="_格式3__银行出具的资信证明"/>
      <w:bookmarkStart w:id="210" w:name="_Hlt26955070"/>
      <w:bookmarkStart w:id="211" w:name="_Hlt26671380"/>
      <w:bookmarkEnd w:id="209"/>
      <w:bookmarkEnd w:id="210"/>
      <w:bookmarkEnd w:id="211"/>
      <w:r>
        <w:rPr>
          <w:rFonts w:hint="eastAsia"/>
          <w:sz w:val="24"/>
          <w:szCs w:val="24"/>
          <w:u w:val="single"/>
        </w:rPr>
        <w:t xml:space="preserve">                                         </w:t>
      </w:r>
    </w:p>
    <w:p w14:paraId="6A65C989" w14:textId="77777777" w:rsidR="00354074" w:rsidRDefault="00354074">
      <w:pPr>
        <w:pStyle w:val="a1"/>
        <w:rPr>
          <w:i/>
          <w:sz w:val="24"/>
          <w:szCs w:val="24"/>
          <w:u w:val="single"/>
        </w:rPr>
      </w:pPr>
    </w:p>
    <w:p w14:paraId="5DF172E5" w14:textId="77777777" w:rsidR="00354074" w:rsidRDefault="00354074">
      <w:pPr>
        <w:pStyle w:val="a1"/>
        <w:ind w:firstLine="0"/>
      </w:pPr>
    </w:p>
    <w:p w14:paraId="12D1AB23" w14:textId="77777777" w:rsidR="00354074" w:rsidRDefault="00354074">
      <w:pPr>
        <w:spacing w:line="460" w:lineRule="exact"/>
        <w:rPr>
          <w:rFonts w:ascii="楷体" w:eastAsia="楷体" w:hAnsi="楷体" w:hint="eastAsia"/>
          <w:bCs/>
          <w:sz w:val="24"/>
          <w:szCs w:val="24"/>
        </w:rPr>
      </w:pPr>
    </w:p>
    <w:p w14:paraId="109F1F6E" w14:textId="77777777" w:rsidR="00354074" w:rsidRDefault="00354074">
      <w:pPr>
        <w:spacing w:line="460" w:lineRule="exact"/>
        <w:rPr>
          <w:rFonts w:ascii="宋体" w:hAnsi="宋体" w:hint="eastAsia"/>
          <w:bCs/>
          <w:sz w:val="24"/>
        </w:rPr>
      </w:pPr>
    </w:p>
    <w:p w14:paraId="43857DE7" w14:textId="77777777" w:rsidR="00354074" w:rsidRDefault="00000000">
      <w:pPr>
        <w:jc w:val="center"/>
        <w:rPr>
          <w:rFonts w:ascii="黑体" w:eastAsia="黑体" w:hAnsi="黑体" w:hint="eastAsia"/>
          <w:bCs/>
          <w:i/>
          <w:u w:val="single"/>
        </w:rPr>
      </w:pPr>
      <w:r>
        <w:rPr>
          <w:rFonts w:ascii="宋体" w:hAnsi="宋体"/>
          <w:sz w:val="24"/>
        </w:rPr>
        <w:br w:type="page" w:clear="all"/>
      </w:r>
      <w:r>
        <w:rPr>
          <w:rFonts w:ascii="黑体" w:eastAsia="黑体" w:hAnsi="黑体" w:hint="eastAsia"/>
          <w:i/>
          <w:sz w:val="32"/>
          <w:szCs w:val="32"/>
          <w:u w:val="single"/>
        </w:rPr>
        <w:lastRenderedPageBreak/>
        <w:t>三、投标函</w:t>
      </w:r>
    </w:p>
    <w:p w14:paraId="733BD092" w14:textId="77777777" w:rsidR="00354074" w:rsidRDefault="00000000">
      <w:pPr>
        <w:pStyle w:val="afff3"/>
        <w:spacing w:before="0" w:after="0" w:line="420" w:lineRule="exact"/>
        <w:ind w:firstLine="0"/>
        <w:rPr>
          <w:rFonts w:ascii="宋体" w:hAnsi="宋体" w:hint="eastAsia"/>
          <w:szCs w:val="21"/>
        </w:rPr>
      </w:pPr>
      <w:r>
        <w:rPr>
          <w:rFonts w:ascii="宋体" w:hAnsi="宋体" w:hint="eastAsia"/>
          <w:szCs w:val="21"/>
        </w:rPr>
        <w:t>致：常州市政府采购中心</w:t>
      </w:r>
    </w:p>
    <w:p w14:paraId="58BD6015" w14:textId="77777777" w:rsidR="00354074" w:rsidRDefault="00000000">
      <w:pPr>
        <w:pStyle w:val="afff3"/>
        <w:spacing w:before="0" w:after="0" w:line="420" w:lineRule="exact"/>
        <w:rPr>
          <w:rFonts w:ascii="宋体" w:hAnsi="宋体" w:hint="eastAsia"/>
          <w:szCs w:val="21"/>
        </w:rPr>
      </w:pPr>
      <w:r>
        <w:rPr>
          <w:rFonts w:ascii="宋体" w:hAnsi="宋体" w:hint="eastAsia"/>
          <w:szCs w:val="21"/>
        </w:rPr>
        <w:t>根据贵方的JSZC</w:t>
      </w:r>
      <w:r>
        <w:rPr>
          <w:rFonts w:ascii="宋体" w:hAnsi="宋体"/>
          <w:szCs w:val="21"/>
        </w:rPr>
        <w:t>-***</w:t>
      </w:r>
      <w:r>
        <w:rPr>
          <w:rFonts w:ascii="宋体" w:hAnsi="宋体" w:hint="eastAsia"/>
          <w:szCs w:val="21"/>
        </w:rPr>
        <w:t>号招标文件，正式授权下述被授权人______</w:t>
      </w:r>
      <w:proofErr w:type="gramStart"/>
      <w:r>
        <w:rPr>
          <w:rFonts w:ascii="宋体" w:hAnsi="宋体" w:hint="eastAsia"/>
          <w:szCs w:val="21"/>
        </w:rPr>
        <w:t>(姓名)</w:t>
      </w:r>
      <w:proofErr w:type="gramEnd"/>
      <w:r>
        <w:rPr>
          <w:rFonts w:ascii="宋体" w:hAnsi="宋体" w:hint="eastAsia"/>
          <w:szCs w:val="21"/>
        </w:rPr>
        <w:t>代表我方______________（投标人的名称），全权处理本次项目投标的有关事宜。</w:t>
      </w:r>
    </w:p>
    <w:p w14:paraId="741BE6F5" w14:textId="77777777" w:rsidR="00354074" w:rsidRDefault="00000000">
      <w:pPr>
        <w:pStyle w:val="afff3"/>
        <w:spacing w:before="0" w:after="0" w:line="420" w:lineRule="exact"/>
        <w:rPr>
          <w:rFonts w:ascii="宋体" w:hAnsi="宋体" w:hint="eastAsia"/>
          <w:szCs w:val="21"/>
        </w:rPr>
      </w:pPr>
      <w:r>
        <w:rPr>
          <w:rFonts w:ascii="宋体" w:hAnsi="宋体" w:hint="eastAsia"/>
          <w:szCs w:val="21"/>
        </w:rPr>
        <w:t>据此函，__________被授权人兹宣布同意如下：</w:t>
      </w:r>
    </w:p>
    <w:p w14:paraId="6D784355" w14:textId="77777777" w:rsidR="00354074" w:rsidRDefault="00000000">
      <w:pPr>
        <w:pStyle w:val="afff3"/>
        <w:spacing w:before="0" w:after="0" w:line="420" w:lineRule="exact"/>
        <w:rPr>
          <w:rFonts w:ascii="宋体" w:hAnsi="宋体" w:hint="eastAsia"/>
          <w:szCs w:val="21"/>
        </w:rPr>
      </w:pPr>
      <w:r>
        <w:rPr>
          <w:rFonts w:ascii="宋体" w:hAnsi="宋体" w:hint="eastAsia"/>
          <w:szCs w:val="21"/>
        </w:rPr>
        <w:t>1.按招标文件规定的各项要求，向买方提供所需服务（包含与服务相关的货物）。</w:t>
      </w:r>
    </w:p>
    <w:p w14:paraId="39BBF74F" w14:textId="77777777" w:rsidR="00354074" w:rsidRDefault="00000000">
      <w:pPr>
        <w:pStyle w:val="afff3"/>
        <w:spacing w:before="0" w:after="0" w:line="420" w:lineRule="exact"/>
        <w:rPr>
          <w:rFonts w:ascii="宋体" w:hAnsi="宋体" w:hint="eastAsia"/>
          <w:szCs w:val="21"/>
        </w:rPr>
      </w:pPr>
      <w:r>
        <w:rPr>
          <w:rFonts w:ascii="宋体" w:hAnsi="宋体" w:hint="eastAsia"/>
          <w:szCs w:val="21"/>
        </w:rPr>
        <w:t>2.我们完全理解贵方不一定将合同授予最低报价的投标人。</w:t>
      </w:r>
    </w:p>
    <w:p w14:paraId="7B0B6D09" w14:textId="77777777" w:rsidR="00354074" w:rsidRDefault="00000000">
      <w:pPr>
        <w:pStyle w:val="afff3"/>
        <w:spacing w:before="0" w:after="0" w:line="420" w:lineRule="exact"/>
        <w:rPr>
          <w:rFonts w:ascii="宋体" w:hAnsi="宋体" w:hint="eastAsia"/>
          <w:szCs w:val="21"/>
        </w:rPr>
      </w:pPr>
      <w:r>
        <w:rPr>
          <w:rFonts w:ascii="宋体" w:hAnsi="宋体" w:hint="eastAsia"/>
          <w:szCs w:val="21"/>
        </w:rPr>
        <w:t>3.我们已详细审核全部招标文件及其有效补充文件，我们知道必须放弃提出含糊不清或误解问题的权利。</w:t>
      </w:r>
    </w:p>
    <w:p w14:paraId="0062DC39" w14:textId="77777777" w:rsidR="00354074" w:rsidRDefault="00000000">
      <w:pPr>
        <w:pStyle w:val="afff3"/>
        <w:spacing w:before="0" w:after="0" w:line="420" w:lineRule="exact"/>
        <w:rPr>
          <w:rFonts w:ascii="宋体" w:hAnsi="宋体" w:hint="eastAsia"/>
          <w:szCs w:val="21"/>
        </w:rPr>
      </w:pPr>
      <w:r>
        <w:rPr>
          <w:rFonts w:ascii="宋体" w:hAnsi="宋体" w:hint="eastAsia"/>
          <w:szCs w:val="21"/>
        </w:rPr>
        <w:t>4.我们同意从规定的开标日期起遵循本投标文件，并在规定的投标有效期期满之前均具有约束力。</w:t>
      </w:r>
    </w:p>
    <w:p w14:paraId="6BA72430" w14:textId="77777777" w:rsidR="00354074" w:rsidRDefault="00000000">
      <w:pPr>
        <w:pStyle w:val="afff3"/>
        <w:spacing w:before="0" w:after="0" w:line="420" w:lineRule="exact"/>
        <w:rPr>
          <w:rFonts w:ascii="宋体" w:hAnsi="宋体" w:hint="eastAsia"/>
          <w:szCs w:val="21"/>
        </w:rPr>
      </w:pPr>
      <w:r>
        <w:rPr>
          <w:rFonts w:ascii="宋体" w:hAnsi="宋体"/>
          <w:szCs w:val="21"/>
        </w:rPr>
        <w:t>5</w:t>
      </w:r>
      <w:r>
        <w:rPr>
          <w:rFonts w:ascii="宋体" w:hAnsi="宋体" w:hint="eastAsia"/>
          <w:szCs w:val="21"/>
        </w:rPr>
        <w:t>.同意向贵方提供贵方可能另外要求的与投标有关的任何证据或资料，并保证我方已提供和将要提供的文件是真实的、准确的。</w:t>
      </w:r>
    </w:p>
    <w:p w14:paraId="06242919" w14:textId="77777777" w:rsidR="00354074" w:rsidRDefault="00000000">
      <w:pPr>
        <w:pStyle w:val="afff3"/>
        <w:spacing w:before="0" w:after="0" w:line="420" w:lineRule="exact"/>
        <w:rPr>
          <w:rFonts w:ascii="宋体" w:hAnsi="宋体" w:hint="eastAsia"/>
          <w:szCs w:val="21"/>
        </w:rPr>
      </w:pPr>
      <w:r>
        <w:rPr>
          <w:rFonts w:ascii="宋体" w:hAnsi="宋体"/>
          <w:szCs w:val="21"/>
        </w:rPr>
        <w:t>6</w:t>
      </w:r>
      <w:r>
        <w:rPr>
          <w:rFonts w:ascii="宋体" w:hAnsi="宋体" w:hint="eastAsia"/>
          <w:szCs w:val="21"/>
        </w:rPr>
        <w:t>.一旦我方</w:t>
      </w:r>
      <w:proofErr w:type="gramStart"/>
      <w:r>
        <w:rPr>
          <w:rFonts w:ascii="宋体" w:hAnsi="宋体" w:hint="eastAsia"/>
          <w:szCs w:val="21"/>
        </w:rPr>
        <w:t>中标,</w:t>
      </w:r>
      <w:proofErr w:type="gramEnd"/>
      <w:r>
        <w:rPr>
          <w:rFonts w:ascii="宋体" w:hAnsi="宋体" w:hint="eastAsia"/>
          <w:szCs w:val="21"/>
        </w:rPr>
        <w:t>我方将根据招标文件的规定，严格履行合同的责任和</w:t>
      </w:r>
      <w:proofErr w:type="gramStart"/>
      <w:r>
        <w:rPr>
          <w:rFonts w:ascii="宋体" w:hAnsi="宋体" w:hint="eastAsia"/>
          <w:szCs w:val="21"/>
        </w:rPr>
        <w:t>义务,</w:t>
      </w:r>
      <w:proofErr w:type="gramEnd"/>
      <w:r>
        <w:rPr>
          <w:rFonts w:ascii="宋体" w:hAnsi="宋体" w:hint="eastAsia"/>
          <w:szCs w:val="21"/>
        </w:rPr>
        <w:t>并保证在招标文件规定的时间完成项目，交付买方验收、使用。</w:t>
      </w:r>
    </w:p>
    <w:p w14:paraId="344955E9" w14:textId="77777777" w:rsidR="00354074" w:rsidRDefault="00000000">
      <w:pPr>
        <w:pStyle w:val="afff3"/>
        <w:spacing w:before="0" w:after="0" w:line="420" w:lineRule="exact"/>
        <w:rPr>
          <w:rFonts w:ascii="宋体" w:hAnsi="宋体" w:hint="eastAsia"/>
          <w:szCs w:val="21"/>
        </w:rPr>
      </w:pPr>
      <w:r>
        <w:rPr>
          <w:rFonts w:ascii="宋体" w:hAnsi="宋体"/>
          <w:szCs w:val="21"/>
        </w:rPr>
        <w:t>7</w:t>
      </w:r>
      <w:r>
        <w:rPr>
          <w:rFonts w:ascii="宋体" w:hAnsi="宋体" w:hint="eastAsia"/>
          <w:szCs w:val="21"/>
        </w:rPr>
        <w:t>.与本投标有关的正式通讯地址为：</w:t>
      </w:r>
    </w:p>
    <w:p w14:paraId="7C719D76" w14:textId="77777777" w:rsidR="00354074" w:rsidRDefault="00000000">
      <w:pPr>
        <w:pStyle w:val="afff3"/>
        <w:spacing w:before="0" w:after="0" w:line="420" w:lineRule="exact"/>
        <w:ind w:left="420"/>
        <w:rPr>
          <w:rFonts w:ascii="宋体" w:hAnsi="宋体" w:hint="eastAsia"/>
          <w:szCs w:val="21"/>
        </w:rPr>
      </w:pPr>
      <w:r>
        <w:rPr>
          <w:rFonts w:ascii="宋体" w:hAnsi="宋体" w:hint="eastAsia"/>
          <w:szCs w:val="21"/>
        </w:rPr>
        <w:t>地          址：</w:t>
      </w:r>
    </w:p>
    <w:p w14:paraId="2DB2C58F" w14:textId="77777777" w:rsidR="00354074" w:rsidRDefault="00000000">
      <w:pPr>
        <w:pStyle w:val="afff3"/>
        <w:spacing w:before="0" w:after="0" w:line="420" w:lineRule="exact"/>
        <w:ind w:left="420"/>
        <w:rPr>
          <w:rFonts w:ascii="宋体" w:hAnsi="宋体" w:hint="eastAsia"/>
          <w:szCs w:val="21"/>
        </w:rPr>
      </w:pPr>
      <w:r>
        <w:rPr>
          <w:rFonts w:ascii="宋体" w:hAnsi="宋体" w:hint="eastAsia"/>
          <w:szCs w:val="21"/>
        </w:rPr>
        <w:t>邮          编：</w:t>
      </w:r>
    </w:p>
    <w:p w14:paraId="3E51C502" w14:textId="77777777" w:rsidR="00354074" w:rsidRDefault="00000000">
      <w:pPr>
        <w:pStyle w:val="afff3"/>
        <w:spacing w:before="0" w:after="0" w:line="420" w:lineRule="exact"/>
        <w:ind w:left="420"/>
        <w:rPr>
          <w:rFonts w:ascii="宋体" w:hAnsi="宋体" w:hint="eastAsia"/>
          <w:szCs w:val="21"/>
        </w:rPr>
      </w:pPr>
      <w:r>
        <w:rPr>
          <w:rFonts w:ascii="宋体" w:hAnsi="宋体" w:hint="eastAsia"/>
          <w:szCs w:val="21"/>
        </w:rPr>
        <w:t>电          话：</w:t>
      </w:r>
    </w:p>
    <w:p w14:paraId="61FFB132" w14:textId="77777777" w:rsidR="00354074" w:rsidRDefault="00000000">
      <w:pPr>
        <w:pStyle w:val="afff3"/>
        <w:spacing w:before="0" w:after="0" w:line="420" w:lineRule="exact"/>
        <w:ind w:left="420"/>
        <w:rPr>
          <w:rFonts w:ascii="宋体" w:hAnsi="宋体" w:hint="eastAsia"/>
          <w:szCs w:val="21"/>
        </w:rPr>
      </w:pPr>
      <w:r>
        <w:rPr>
          <w:rFonts w:ascii="宋体" w:hAnsi="宋体" w:hint="eastAsia"/>
          <w:szCs w:val="21"/>
        </w:rPr>
        <w:t>传          真：</w:t>
      </w:r>
    </w:p>
    <w:p w14:paraId="293DB258" w14:textId="77777777" w:rsidR="00354074" w:rsidRDefault="00000000">
      <w:pPr>
        <w:pStyle w:val="afff3"/>
        <w:spacing w:before="0" w:after="0" w:line="420" w:lineRule="exact"/>
        <w:ind w:left="420"/>
        <w:rPr>
          <w:rFonts w:ascii="宋体" w:hAnsi="宋体" w:hint="eastAsia"/>
          <w:szCs w:val="21"/>
        </w:rPr>
      </w:pPr>
      <w:r>
        <w:rPr>
          <w:rFonts w:ascii="宋体" w:hAnsi="宋体" w:hint="eastAsia"/>
          <w:szCs w:val="21"/>
        </w:rPr>
        <w:t>投标人开户行：</w:t>
      </w:r>
    </w:p>
    <w:p w14:paraId="3EEF9204" w14:textId="77777777" w:rsidR="00354074" w:rsidRDefault="00000000">
      <w:pPr>
        <w:pStyle w:val="afff3"/>
        <w:spacing w:before="0" w:after="0" w:line="420" w:lineRule="exact"/>
        <w:ind w:left="420"/>
        <w:rPr>
          <w:rFonts w:ascii="宋体" w:hAnsi="宋体" w:hint="eastAsia"/>
          <w:szCs w:val="21"/>
        </w:rPr>
      </w:pPr>
      <w:r>
        <w:rPr>
          <w:rFonts w:ascii="宋体" w:hAnsi="宋体" w:hint="eastAsia"/>
          <w:szCs w:val="21"/>
        </w:rPr>
        <w:t xml:space="preserve">账          号： </w:t>
      </w:r>
    </w:p>
    <w:p w14:paraId="07C17833" w14:textId="77777777" w:rsidR="00354074" w:rsidRDefault="00000000">
      <w:pPr>
        <w:pStyle w:val="afff3"/>
        <w:spacing w:before="0" w:after="0" w:line="420" w:lineRule="exact"/>
        <w:ind w:left="420"/>
        <w:rPr>
          <w:rFonts w:ascii="宋体" w:hAnsi="宋体" w:hint="eastAsia"/>
          <w:szCs w:val="21"/>
        </w:rPr>
      </w:pPr>
      <w:r>
        <w:rPr>
          <w:rFonts w:ascii="宋体" w:hAnsi="宋体" w:hint="eastAsia"/>
          <w:szCs w:val="21"/>
        </w:rPr>
        <w:t>日           期：________年____月____日</w:t>
      </w:r>
    </w:p>
    <w:p w14:paraId="242D00B7" w14:textId="77777777" w:rsidR="00354074" w:rsidRDefault="00354074">
      <w:pPr>
        <w:spacing w:line="560" w:lineRule="exact"/>
        <w:ind w:firstLine="240"/>
        <w:jc w:val="center"/>
        <w:rPr>
          <w:rFonts w:ascii="宋体" w:hAnsi="宋体" w:hint="eastAsia"/>
          <w:bCs/>
          <w:sz w:val="24"/>
        </w:rPr>
      </w:pPr>
    </w:p>
    <w:p w14:paraId="6D812B31" w14:textId="77777777" w:rsidR="00354074" w:rsidRDefault="00354074">
      <w:pPr>
        <w:spacing w:line="560" w:lineRule="exact"/>
        <w:ind w:firstLine="240"/>
        <w:jc w:val="center"/>
        <w:rPr>
          <w:rFonts w:ascii="宋体" w:hAnsi="宋体" w:hint="eastAsia"/>
          <w:bCs/>
          <w:sz w:val="24"/>
        </w:rPr>
      </w:pPr>
    </w:p>
    <w:p w14:paraId="0F62F848" w14:textId="77777777" w:rsidR="00354074" w:rsidRDefault="00354074">
      <w:pPr>
        <w:spacing w:line="560" w:lineRule="exact"/>
        <w:ind w:firstLine="240"/>
        <w:jc w:val="center"/>
        <w:rPr>
          <w:rFonts w:ascii="宋体" w:hAnsi="宋体" w:hint="eastAsia"/>
          <w:bCs/>
          <w:sz w:val="24"/>
        </w:rPr>
      </w:pPr>
    </w:p>
    <w:p w14:paraId="62DB90D6" w14:textId="77777777" w:rsidR="00354074" w:rsidRDefault="00354074">
      <w:pPr>
        <w:spacing w:line="560" w:lineRule="exact"/>
        <w:ind w:firstLine="240"/>
        <w:jc w:val="center"/>
        <w:rPr>
          <w:rFonts w:ascii="宋体" w:hAnsi="宋体" w:hint="eastAsia"/>
          <w:bCs/>
          <w:sz w:val="24"/>
        </w:rPr>
      </w:pPr>
    </w:p>
    <w:p w14:paraId="1C5041CE" w14:textId="77777777" w:rsidR="00354074" w:rsidRDefault="00354074">
      <w:pPr>
        <w:spacing w:line="560" w:lineRule="exact"/>
        <w:ind w:firstLine="240"/>
        <w:jc w:val="center"/>
        <w:rPr>
          <w:rFonts w:ascii="宋体" w:hAnsi="宋体" w:hint="eastAsia"/>
          <w:bCs/>
          <w:sz w:val="24"/>
        </w:rPr>
      </w:pPr>
    </w:p>
    <w:p w14:paraId="4DF92A11" w14:textId="77777777" w:rsidR="00354074" w:rsidRDefault="00354074">
      <w:pPr>
        <w:spacing w:line="460" w:lineRule="exact"/>
        <w:jc w:val="center"/>
        <w:rPr>
          <w:rFonts w:ascii="黑体" w:eastAsia="黑体" w:hAnsi="黑体" w:hint="eastAsia"/>
          <w:b/>
          <w:sz w:val="32"/>
          <w:szCs w:val="32"/>
        </w:rPr>
      </w:pPr>
    </w:p>
    <w:p w14:paraId="6ACFAAC9" w14:textId="77777777" w:rsidR="00354074" w:rsidRDefault="00000000">
      <w:pPr>
        <w:spacing w:line="560" w:lineRule="exact"/>
        <w:ind w:firstLine="321"/>
        <w:jc w:val="center"/>
        <w:rPr>
          <w:rFonts w:ascii="黑体" w:eastAsia="黑体" w:hAnsi="黑体" w:hint="eastAsia"/>
          <w:b/>
          <w:sz w:val="32"/>
          <w:szCs w:val="32"/>
        </w:rPr>
      </w:pPr>
      <w:r>
        <w:rPr>
          <w:rFonts w:ascii="黑体" w:eastAsia="黑体" w:hAnsi="黑体" w:hint="eastAsia"/>
          <w:b/>
          <w:sz w:val="32"/>
          <w:szCs w:val="32"/>
        </w:rPr>
        <w:t>四、小微企业声明函（货物）（分包号：**）</w:t>
      </w:r>
    </w:p>
    <w:p w14:paraId="3BD7CE57" w14:textId="77777777" w:rsidR="00354074" w:rsidRDefault="00000000">
      <w:pPr>
        <w:spacing w:line="560" w:lineRule="exact"/>
        <w:ind w:firstLine="360"/>
        <w:rPr>
          <w:rFonts w:ascii="宋体" w:hAnsi="宋体" w:hint="eastAsia"/>
          <w:sz w:val="24"/>
          <w:szCs w:val="24"/>
        </w:rPr>
      </w:pPr>
      <w:r>
        <w:rPr>
          <w:rFonts w:ascii="宋体" w:hAnsi="宋体" w:hint="eastAsia"/>
          <w:sz w:val="24"/>
          <w:szCs w:val="24"/>
        </w:rPr>
        <w:lastRenderedPageBreak/>
        <w:t>本公司（联合体）郑重声明，根据《政府采购促进中小企业发展管理办法》</w:t>
      </w:r>
      <w:proofErr w:type="gramStart"/>
      <w:r>
        <w:rPr>
          <w:rFonts w:ascii="宋体" w:hAnsi="宋体" w:hint="eastAsia"/>
          <w:sz w:val="24"/>
          <w:szCs w:val="24"/>
        </w:rPr>
        <w:t>(财库</w:t>
      </w:r>
      <w:proofErr w:type="gramEnd"/>
      <w:r>
        <w:rPr>
          <w:rFonts w:ascii="宋体" w:hAnsi="宋体" w:hint="eastAsia"/>
          <w:sz w:val="24"/>
          <w:szCs w:val="24"/>
        </w:rPr>
        <w:t>[2020]46</w:t>
      </w:r>
      <w:proofErr w:type="gramStart"/>
      <w:r>
        <w:rPr>
          <w:rFonts w:ascii="宋体" w:hAnsi="宋体" w:hint="eastAsia"/>
          <w:sz w:val="24"/>
          <w:szCs w:val="24"/>
        </w:rPr>
        <w:t>号)</w:t>
      </w:r>
      <w:proofErr w:type="gramEnd"/>
      <w:r>
        <w:rPr>
          <w:rFonts w:ascii="宋体" w:hAnsi="宋体" w:hint="eastAsia"/>
          <w:sz w:val="24"/>
          <w:szCs w:val="24"/>
        </w:rPr>
        <w:t>的规定，本公司（联合体）参加常州市政府采购中心组织的</w:t>
      </w:r>
      <w:r>
        <w:rPr>
          <w:rFonts w:ascii="宋体" w:hAnsi="宋体" w:hint="eastAsia"/>
          <w:sz w:val="24"/>
          <w:szCs w:val="24"/>
          <w:u w:val="single"/>
        </w:rPr>
        <w:t>（采购单位名称）</w:t>
      </w:r>
      <w:r>
        <w:rPr>
          <w:rFonts w:ascii="宋体" w:hAnsi="宋体" w:hint="eastAsia"/>
          <w:sz w:val="24"/>
          <w:szCs w:val="24"/>
        </w:rPr>
        <w:t>采购编号为</w:t>
      </w:r>
      <w:r>
        <w:rPr>
          <w:rFonts w:ascii="宋体" w:hAnsi="宋体" w:hint="eastAsia"/>
          <w:sz w:val="24"/>
          <w:szCs w:val="24"/>
          <w:u w:val="single"/>
        </w:rPr>
        <w:t>***</w:t>
      </w:r>
      <w:r>
        <w:rPr>
          <w:rFonts w:ascii="宋体" w:hAnsi="宋体" w:hint="eastAsia"/>
          <w:sz w:val="24"/>
          <w:szCs w:val="24"/>
        </w:rPr>
        <w:t>，</w:t>
      </w:r>
      <w:r>
        <w:rPr>
          <w:rFonts w:ascii="宋体" w:hAnsi="宋体" w:hint="eastAsia"/>
          <w:sz w:val="24"/>
          <w:szCs w:val="24"/>
          <w:u w:val="single"/>
        </w:rPr>
        <w:t>（项目名称）（分包号：**）</w:t>
      </w:r>
      <w:r>
        <w:rPr>
          <w:rFonts w:ascii="宋体" w:hAnsi="宋体" w:hint="eastAsia"/>
          <w:sz w:val="24"/>
          <w:szCs w:val="24"/>
        </w:rPr>
        <w:t>的采购活动，提供的货物全部由符合政策要求的小微企业制造。根据《工业和信息化部、国家统计局、国家发展和改革委员会、财政部关于印发中小企业划型标准规定的通知》</w:t>
      </w:r>
      <w:proofErr w:type="gramStart"/>
      <w:r>
        <w:rPr>
          <w:rFonts w:ascii="宋体" w:hAnsi="宋体" w:hint="eastAsia"/>
          <w:sz w:val="24"/>
          <w:szCs w:val="24"/>
        </w:rPr>
        <w:t>(工</w:t>
      </w:r>
      <w:proofErr w:type="gramEnd"/>
      <w:r>
        <w:rPr>
          <w:rFonts w:ascii="宋体" w:hAnsi="宋体" w:hint="eastAsia"/>
          <w:sz w:val="24"/>
          <w:szCs w:val="24"/>
        </w:rPr>
        <w:t>信部联企业[2011]300</w:t>
      </w:r>
      <w:proofErr w:type="gramStart"/>
      <w:r>
        <w:rPr>
          <w:rFonts w:ascii="宋体" w:hAnsi="宋体" w:hint="eastAsia"/>
          <w:sz w:val="24"/>
          <w:szCs w:val="24"/>
        </w:rPr>
        <w:t>号)</w:t>
      </w:r>
      <w:proofErr w:type="gramEnd"/>
      <w:r>
        <w:rPr>
          <w:rFonts w:ascii="宋体" w:hAnsi="宋体" w:hint="eastAsia"/>
          <w:sz w:val="24"/>
          <w:szCs w:val="24"/>
        </w:rPr>
        <w:t>的规定，相关企业（含联合体中的小微企业、签订分包意向协议的小微企业）的具体情况如下：</w:t>
      </w:r>
    </w:p>
    <w:p w14:paraId="6113BA0B" w14:textId="77777777" w:rsidR="00354074" w:rsidRDefault="00000000">
      <w:pPr>
        <w:spacing w:line="560" w:lineRule="exact"/>
        <w:ind w:firstLine="360"/>
        <w:rPr>
          <w:rFonts w:ascii="宋体" w:hAnsi="宋体" w:hint="eastAsia"/>
          <w:i/>
          <w:sz w:val="24"/>
          <w:szCs w:val="24"/>
          <w:u w:val="single"/>
        </w:rPr>
      </w:pPr>
      <w:r>
        <w:rPr>
          <w:rFonts w:ascii="宋体" w:hAnsi="宋体" w:hint="eastAsia"/>
          <w:sz w:val="24"/>
          <w:szCs w:val="24"/>
        </w:rPr>
        <w:t>1.</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工业</w:t>
      </w:r>
      <w:r>
        <w:rPr>
          <w:rFonts w:ascii="宋体" w:hAnsi="宋体" w:hint="eastAsia"/>
          <w:sz w:val="24"/>
          <w:szCs w:val="24"/>
        </w:rPr>
        <w:t>行业；制造商为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万元，属于</w:t>
      </w:r>
      <w:r>
        <w:rPr>
          <w:rFonts w:ascii="宋体" w:hAnsi="宋体" w:hint="eastAsia"/>
          <w:sz w:val="24"/>
          <w:szCs w:val="24"/>
          <w:u w:val="single"/>
        </w:rPr>
        <w:t>（小型企业、微型企业）；</w:t>
      </w:r>
    </w:p>
    <w:p w14:paraId="4CD51B0D" w14:textId="77777777" w:rsidR="00354074" w:rsidRDefault="00000000">
      <w:pPr>
        <w:spacing w:line="560" w:lineRule="exact"/>
        <w:ind w:firstLine="360"/>
        <w:rPr>
          <w:rFonts w:ascii="宋体" w:hAnsi="宋体" w:hint="eastAsia"/>
          <w:i/>
          <w:sz w:val="24"/>
          <w:szCs w:val="24"/>
          <w:u w:val="single"/>
        </w:rPr>
      </w:pPr>
      <w:r>
        <w:rPr>
          <w:rFonts w:ascii="宋体" w:hAnsi="宋体" w:hint="eastAsia"/>
          <w:sz w:val="24"/>
          <w:szCs w:val="24"/>
        </w:rPr>
        <w:t>2.</w:t>
      </w:r>
      <w:r>
        <w:rPr>
          <w:rFonts w:ascii="宋体" w:hAnsi="宋体" w:hint="eastAsia"/>
          <w:sz w:val="24"/>
          <w:szCs w:val="24"/>
          <w:u w:val="single"/>
        </w:rPr>
        <w:t>（标的名称）</w:t>
      </w:r>
      <w:r>
        <w:rPr>
          <w:rFonts w:ascii="宋体" w:hAnsi="宋体" w:hint="eastAsia"/>
          <w:i/>
          <w:sz w:val="24"/>
          <w:szCs w:val="24"/>
        </w:rPr>
        <w:t>，</w:t>
      </w:r>
      <w:r>
        <w:rPr>
          <w:rFonts w:ascii="宋体" w:hAnsi="宋体" w:hint="eastAsia"/>
          <w:sz w:val="24"/>
          <w:szCs w:val="24"/>
        </w:rPr>
        <w:t>属于</w:t>
      </w:r>
      <w:r>
        <w:rPr>
          <w:rFonts w:ascii="宋体" w:hAnsi="宋体" w:hint="eastAsia"/>
          <w:sz w:val="24"/>
          <w:szCs w:val="24"/>
          <w:u w:val="single"/>
        </w:rPr>
        <w:t>工业</w:t>
      </w:r>
      <w:r>
        <w:rPr>
          <w:rFonts w:ascii="宋体" w:hAnsi="宋体" w:hint="eastAsia"/>
          <w:sz w:val="24"/>
          <w:szCs w:val="24"/>
        </w:rPr>
        <w:t>行业；制造商为</w:t>
      </w:r>
      <w:r>
        <w:rPr>
          <w:rFonts w:ascii="宋体" w:hAnsi="宋体" w:hint="eastAsia"/>
          <w:sz w:val="24"/>
          <w:szCs w:val="24"/>
          <w:u w:val="single"/>
        </w:rPr>
        <w:t>（企业名称）</w:t>
      </w:r>
      <w:r>
        <w:rPr>
          <w:rFonts w:ascii="宋体" w:hAnsi="宋体" w:hint="eastAsia"/>
          <w:sz w:val="24"/>
          <w:szCs w:val="24"/>
        </w:rPr>
        <w:t>，从业人员</w:t>
      </w:r>
      <w:r>
        <w:rPr>
          <w:rFonts w:ascii="宋体" w:hAnsi="宋体" w:hint="eastAsia"/>
          <w:sz w:val="24"/>
          <w:szCs w:val="24"/>
          <w:u w:val="single"/>
        </w:rPr>
        <w:t xml:space="preserve">      </w:t>
      </w:r>
      <w:r>
        <w:rPr>
          <w:rFonts w:ascii="宋体" w:hAnsi="宋体" w:hint="eastAsia"/>
          <w:sz w:val="24"/>
          <w:szCs w:val="24"/>
        </w:rPr>
        <w:t>人，营业收入为</w:t>
      </w:r>
      <w:r>
        <w:rPr>
          <w:rFonts w:ascii="宋体" w:hAnsi="宋体" w:hint="eastAsia"/>
          <w:sz w:val="24"/>
          <w:szCs w:val="24"/>
          <w:u w:val="single"/>
        </w:rPr>
        <w:t xml:space="preserve">     </w:t>
      </w:r>
      <w:r>
        <w:rPr>
          <w:rFonts w:ascii="宋体" w:hAnsi="宋体" w:hint="eastAsia"/>
          <w:sz w:val="24"/>
          <w:szCs w:val="24"/>
        </w:rPr>
        <w:t>万元，资产总额为</w:t>
      </w:r>
      <w:r>
        <w:rPr>
          <w:rFonts w:ascii="宋体" w:hAnsi="宋体" w:hint="eastAsia"/>
          <w:sz w:val="24"/>
          <w:szCs w:val="24"/>
          <w:u w:val="single"/>
        </w:rPr>
        <w:t xml:space="preserve">      </w:t>
      </w:r>
      <w:r>
        <w:rPr>
          <w:rFonts w:ascii="宋体" w:hAnsi="宋体" w:hint="eastAsia"/>
          <w:sz w:val="24"/>
          <w:szCs w:val="24"/>
        </w:rPr>
        <w:t>万元，属于</w:t>
      </w:r>
      <w:r>
        <w:rPr>
          <w:rFonts w:ascii="宋体" w:hAnsi="宋体" w:hint="eastAsia"/>
          <w:sz w:val="24"/>
          <w:szCs w:val="24"/>
          <w:u w:val="single"/>
        </w:rPr>
        <w:t>（小型企业、微型企业）；</w:t>
      </w:r>
    </w:p>
    <w:p w14:paraId="267BA082" w14:textId="77777777" w:rsidR="00354074" w:rsidRDefault="00000000">
      <w:pPr>
        <w:spacing w:line="460" w:lineRule="exact"/>
        <w:jc w:val="left"/>
        <w:rPr>
          <w:rFonts w:ascii="宋体" w:hAnsi="宋体" w:hint="eastAsia"/>
          <w:sz w:val="24"/>
          <w:szCs w:val="24"/>
        </w:rPr>
      </w:pPr>
      <w:r>
        <w:rPr>
          <w:rFonts w:ascii="宋体" w:hAnsi="宋体" w:hint="eastAsia"/>
          <w:sz w:val="24"/>
          <w:szCs w:val="24"/>
        </w:rPr>
        <w:t>……</w:t>
      </w:r>
    </w:p>
    <w:p w14:paraId="6FC96C72" w14:textId="77777777" w:rsidR="00354074" w:rsidRDefault="00000000">
      <w:pPr>
        <w:spacing w:line="560" w:lineRule="exact"/>
        <w:ind w:firstLine="36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1D524DB9" w14:textId="77777777" w:rsidR="00354074" w:rsidRDefault="00000000">
      <w:pPr>
        <w:spacing w:line="560" w:lineRule="exact"/>
        <w:ind w:firstLine="360"/>
        <w:rPr>
          <w:rFonts w:ascii="宋体" w:hAnsi="宋体" w:hint="eastAsia"/>
          <w:sz w:val="24"/>
          <w:szCs w:val="24"/>
        </w:rPr>
      </w:pPr>
      <w:r>
        <w:rPr>
          <w:rFonts w:ascii="宋体" w:hAnsi="宋体" w:hint="eastAsia"/>
          <w:sz w:val="24"/>
          <w:szCs w:val="24"/>
        </w:rPr>
        <w:t>本企业对上述声明内容的真实性负责。如有虚假，将依法承担相应责任</w:t>
      </w:r>
    </w:p>
    <w:p w14:paraId="797C72DE" w14:textId="77777777" w:rsidR="00354074" w:rsidRDefault="00354074">
      <w:pPr>
        <w:spacing w:line="560" w:lineRule="exact"/>
        <w:ind w:right="720"/>
        <w:rPr>
          <w:rFonts w:ascii="宋体" w:hAnsi="宋体" w:hint="eastAsia"/>
          <w:sz w:val="24"/>
          <w:szCs w:val="24"/>
        </w:rPr>
      </w:pPr>
    </w:p>
    <w:p w14:paraId="364FA57C" w14:textId="77777777" w:rsidR="00354074" w:rsidRDefault="00000000">
      <w:pPr>
        <w:spacing w:line="560" w:lineRule="exact"/>
        <w:ind w:right="180" w:firstLine="360"/>
        <w:jc w:val="right"/>
        <w:rPr>
          <w:rFonts w:ascii="宋体" w:hAnsi="宋体" w:hint="eastAsia"/>
          <w:sz w:val="24"/>
          <w:szCs w:val="24"/>
        </w:rPr>
      </w:pPr>
      <w:r>
        <w:rPr>
          <w:rFonts w:ascii="宋体" w:hAnsi="宋体" w:hint="eastAsia"/>
          <w:sz w:val="24"/>
          <w:szCs w:val="24"/>
        </w:rPr>
        <w:t>企业名称（加盖CA电子公章）：</w:t>
      </w:r>
    </w:p>
    <w:p w14:paraId="288C632F" w14:textId="77777777" w:rsidR="00354074" w:rsidRDefault="00000000">
      <w:pPr>
        <w:spacing w:line="560" w:lineRule="exact"/>
        <w:ind w:right="480" w:firstLine="5400"/>
        <w:rPr>
          <w:rFonts w:ascii="宋体" w:hAnsi="宋体" w:hint="eastAsia"/>
          <w:sz w:val="24"/>
          <w:szCs w:val="24"/>
        </w:rPr>
      </w:pPr>
      <w:proofErr w:type="gramStart"/>
      <w:r>
        <w:rPr>
          <w:rFonts w:ascii="宋体" w:hAnsi="宋体" w:hint="eastAsia"/>
          <w:sz w:val="24"/>
          <w:szCs w:val="24"/>
        </w:rPr>
        <w:t>日  期</w:t>
      </w:r>
      <w:proofErr w:type="gramEnd"/>
      <w:r>
        <w:rPr>
          <w:rFonts w:ascii="宋体" w:hAnsi="宋体" w:hint="eastAsia"/>
          <w:sz w:val="24"/>
          <w:szCs w:val="24"/>
        </w:rPr>
        <w:t>：</w:t>
      </w:r>
    </w:p>
    <w:p w14:paraId="2CC5D373" w14:textId="77777777" w:rsidR="00354074" w:rsidRDefault="00354074">
      <w:pPr>
        <w:spacing w:line="560" w:lineRule="exact"/>
        <w:ind w:firstLine="240"/>
        <w:rPr>
          <w:rFonts w:ascii="宋体" w:hAnsi="宋体" w:hint="eastAsia"/>
          <w:sz w:val="24"/>
          <w:szCs w:val="24"/>
        </w:rPr>
      </w:pPr>
    </w:p>
    <w:p w14:paraId="3C4DA04B" w14:textId="77777777" w:rsidR="00354074" w:rsidRDefault="00000000">
      <w:pPr>
        <w:spacing w:line="560" w:lineRule="exact"/>
        <w:ind w:firstLine="480"/>
        <w:rPr>
          <w:rFonts w:ascii="宋体" w:hAnsi="宋体" w:hint="eastAsia"/>
          <w:sz w:val="24"/>
          <w:szCs w:val="24"/>
        </w:rPr>
      </w:pPr>
      <w:r>
        <w:rPr>
          <w:rFonts w:ascii="宋体" w:hAnsi="宋体" w:hint="eastAsia"/>
          <w:sz w:val="24"/>
          <w:szCs w:val="24"/>
        </w:rPr>
        <w:t>备注1：从业人员、营业收入、资产总额填报上一年度数据，无上一年度数据的新成立企业可不填报。</w:t>
      </w:r>
    </w:p>
    <w:p w14:paraId="090B3BF6" w14:textId="77777777" w:rsidR="00354074" w:rsidRDefault="00000000">
      <w:pPr>
        <w:spacing w:line="560" w:lineRule="exact"/>
        <w:ind w:firstLine="480"/>
        <w:rPr>
          <w:rFonts w:ascii="宋体" w:hAnsi="宋体" w:hint="eastAsia"/>
          <w:sz w:val="24"/>
          <w:szCs w:val="24"/>
        </w:rPr>
      </w:pPr>
      <w:r>
        <w:rPr>
          <w:rFonts w:ascii="宋体" w:hAnsi="宋体" w:hint="eastAsia"/>
          <w:sz w:val="24"/>
          <w:szCs w:val="24"/>
        </w:rPr>
        <w:t>备注2：供应商如不提供此声明函，价格将不做相应扣除。</w:t>
      </w:r>
      <w:r>
        <w:rPr>
          <w:rFonts w:ascii="宋体" w:hAnsi="宋体" w:hint="eastAsia"/>
          <w:sz w:val="24"/>
        </w:rPr>
        <w:t>中标人为小微企业的，此声明函将随中标结果同时公告，接受社会监督。</w:t>
      </w:r>
    </w:p>
    <w:p w14:paraId="0F07F043" w14:textId="77777777" w:rsidR="00354074" w:rsidRDefault="00000000">
      <w:pPr>
        <w:spacing w:line="460" w:lineRule="exact"/>
        <w:jc w:val="center"/>
        <w:rPr>
          <w:rFonts w:ascii="黑体" w:eastAsia="黑体" w:hAnsi="黑体" w:hint="eastAsia"/>
          <w:b/>
          <w:sz w:val="32"/>
          <w:szCs w:val="32"/>
        </w:rPr>
      </w:pPr>
      <w:r>
        <w:rPr>
          <w:rFonts w:ascii="黑体" w:eastAsia="黑体" w:hAnsi="黑体"/>
          <w:b/>
          <w:sz w:val="32"/>
          <w:szCs w:val="32"/>
        </w:rPr>
        <w:br w:type="page" w:clear="all"/>
      </w:r>
      <w:r>
        <w:rPr>
          <w:rFonts w:ascii="黑体" w:eastAsia="黑体" w:hAnsi="黑体" w:hint="eastAsia"/>
          <w:b/>
          <w:sz w:val="32"/>
          <w:szCs w:val="32"/>
        </w:rPr>
        <w:lastRenderedPageBreak/>
        <w:t>五、残疾人福利性单位声明函（分包号：**）</w:t>
      </w:r>
    </w:p>
    <w:p w14:paraId="3E98EE0A" w14:textId="77777777" w:rsidR="00354074" w:rsidRDefault="00000000">
      <w:pPr>
        <w:spacing w:line="588" w:lineRule="exact"/>
        <w:ind w:firstLine="480"/>
        <w:rPr>
          <w:rFonts w:ascii="宋体" w:hAnsi="宋体" w:hint="eastAsia"/>
          <w:sz w:val="24"/>
        </w:rPr>
      </w:pPr>
      <w:r>
        <w:rPr>
          <w:rFonts w:ascii="宋体" w:hAnsi="宋体" w:hint="eastAsia"/>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sz w:val="24"/>
          <w:u w:val="single"/>
        </w:rPr>
        <w:t xml:space="preserve">       </w:t>
      </w:r>
      <w:r>
        <w:rPr>
          <w:rFonts w:ascii="宋体" w:hAnsi="宋体" w:hint="eastAsia"/>
          <w:sz w:val="24"/>
        </w:rPr>
        <w:t>项目（分包号：**）采购活动提供本单位制造的货物，或者提供其他残疾人福利性单位制造的货物（不包括使用非残疾人福利性单位注册商标的货物）。</w:t>
      </w:r>
    </w:p>
    <w:p w14:paraId="0BF0DC37" w14:textId="77777777" w:rsidR="00354074" w:rsidRDefault="00000000">
      <w:pPr>
        <w:spacing w:line="588" w:lineRule="exact"/>
        <w:ind w:firstLine="480"/>
        <w:rPr>
          <w:rFonts w:ascii="宋体" w:hAnsi="宋体" w:hint="eastAsia"/>
          <w:sz w:val="24"/>
        </w:rPr>
      </w:pPr>
      <w:r>
        <w:rPr>
          <w:rFonts w:ascii="宋体" w:hAnsi="宋体" w:hint="eastAsia"/>
          <w:sz w:val="24"/>
        </w:rPr>
        <w:t>本单位对上述声明的真实性负责。如有虚假，将依法承担相应责任。</w:t>
      </w:r>
    </w:p>
    <w:p w14:paraId="323CD0A5" w14:textId="77777777" w:rsidR="00354074" w:rsidRDefault="00354074">
      <w:pPr>
        <w:spacing w:line="588" w:lineRule="exact"/>
        <w:ind w:firstLine="480"/>
        <w:rPr>
          <w:rFonts w:ascii="宋体" w:hAnsi="宋体" w:hint="eastAsia"/>
          <w:sz w:val="24"/>
        </w:rPr>
      </w:pPr>
    </w:p>
    <w:p w14:paraId="621D194A" w14:textId="77777777" w:rsidR="00354074" w:rsidRDefault="00000000">
      <w:pPr>
        <w:spacing w:line="588" w:lineRule="exact"/>
        <w:ind w:firstLine="480"/>
        <w:rPr>
          <w:rFonts w:ascii="宋体" w:hAnsi="宋体" w:hint="eastAsia"/>
          <w:sz w:val="24"/>
        </w:rPr>
      </w:pPr>
      <w:r>
        <w:rPr>
          <w:rFonts w:ascii="宋体" w:hAnsi="宋体" w:hint="eastAsia"/>
          <w:sz w:val="24"/>
        </w:rPr>
        <w:t>（备注：1、供应商如不提供此声明函，价格将不做相应扣除。2、中标人为残疾人福利单位的，此声明函将随中标结果同时公告，接受社会监督）</w:t>
      </w:r>
    </w:p>
    <w:p w14:paraId="11601370" w14:textId="77777777" w:rsidR="00354074" w:rsidRDefault="00354074">
      <w:pPr>
        <w:spacing w:line="588" w:lineRule="exact"/>
        <w:ind w:firstLine="624"/>
        <w:rPr>
          <w:rFonts w:ascii="仿宋_GB2312" w:eastAsia="仿宋_GB2312"/>
          <w:spacing w:val="6"/>
          <w:sz w:val="30"/>
          <w:szCs w:val="30"/>
        </w:rPr>
      </w:pPr>
    </w:p>
    <w:p w14:paraId="2DD66437" w14:textId="77777777" w:rsidR="00354074" w:rsidRDefault="00000000">
      <w:pPr>
        <w:tabs>
          <w:tab w:val="left" w:pos="4860"/>
        </w:tabs>
        <w:spacing w:line="588" w:lineRule="exact"/>
        <w:ind w:right="1560" w:firstLine="624"/>
        <w:jc w:val="center"/>
        <w:rPr>
          <w:rFonts w:ascii="宋体" w:hAnsi="宋体" w:hint="eastAsia"/>
          <w:sz w:val="24"/>
        </w:rPr>
      </w:pPr>
      <w:r>
        <w:rPr>
          <w:rFonts w:ascii="仿宋_GB2312" w:eastAsia="仿宋_GB2312" w:hint="eastAsia"/>
          <w:spacing w:val="6"/>
          <w:sz w:val="30"/>
          <w:szCs w:val="30"/>
        </w:rPr>
        <w:t xml:space="preserve">             </w:t>
      </w:r>
      <w:r>
        <w:rPr>
          <w:rFonts w:ascii="宋体" w:hAnsi="宋体" w:hint="eastAsia"/>
          <w:sz w:val="24"/>
        </w:rPr>
        <w:t xml:space="preserve">          供应商全称（加盖CA电子公章）：</w:t>
      </w:r>
    </w:p>
    <w:p w14:paraId="14CF521F" w14:textId="77777777" w:rsidR="00354074" w:rsidRDefault="00000000">
      <w:pPr>
        <w:tabs>
          <w:tab w:val="left" w:pos="4860"/>
        </w:tabs>
        <w:spacing w:line="588" w:lineRule="exact"/>
        <w:ind w:right="1560" w:firstLine="480"/>
        <w:jc w:val="center"/>
        <w:rPr>
          <w:rFonts w:ascii="宋体" w:hAnsi="宋体" w:hint="eastAsia"/>
          <w:sz w:val="24"/>
        </w:rPr>
      </w:pPr>
      <w:r>
        <w:rPr>
          <w:rFonts w:ascii="宋体" w:hAnsi="宋体" w:hint="eastAsia"/>
          <w:sz w:val="24"/>
        </w:rPr>
        <w:t xml:space="preserve">        </w:t>
      </w:r>
      <w:proofErr w:type="gramStart"/>
      <w:r>
        <w:rPr>
          <w:rFonts w:ascii="宋体" w:hAnsi="宋体" w:hint="eastAsia"/>
          <w:sz w:val="24"/>
        </w:rPr>
        <w:t>日  期</w:t>
      </w:r>
      <w:proofErr w:type="gramEnd"/>
      <w:r>
        <w:rPr>
          <w:rFonts w:ascii="宋体" w:hAnsi="宋体" w:hint="eastAsia"/>
          <w:sz w:val="24"/>
        </w:rPr>
        <w:t>：</w:t>
      </w:r>
    </w:p>
    <w:p w14:paraId="708E3551" w14:textId="77777777" w:rsidR="00354074" w:rsidRDefault="00354074">
      <w:pPr>
        <w:spacing w:line="560" w:lineRule="exact"/>
        <w:jc w:val="center"/>
        <w:rPr>
          <w:rFonts w:ascii="黑体" w:eastAsia="黑体" w:hAnsi="黑体" w:hint="eastAsia"/>
          <w:b/>
          <w:sz w:val="32"/>
          <w:szCs w:val="32"/>
        </w:rPr>
      </w:pPr>
    </w:p>
    <w:p w14:paraId="1AA05E43" w14:textId="77777777" w:rsidR="00354074" w:rsidRDefault="00354074">
      <w:pPr>
        <w:spacing w:line="560" w:lineRule="exact"/>
        <w:jc w:val="center"/>
        <w:rPr>
          <w:rFonts w:ascii="黑体" w:eastAsia="黑体" w:hAnsi="黑体" w:hint="eastAsia"/>
          <w:b/>
          <w:sz w:val="32"/>
          <w:szCs w:val="32"/>
        </w:rPr>
      </w:pPr>
    </w:p>
    <w:p w14:paraId="154CF14E" w14:textId="77777777" w:rsidR="00354074" w:rsidRDefault="00354074">
      <w:pPr>
        <w:spacing w:line="560" w:lineRule="exact"/>
        <w:jc w:val="center"/>
        <w:rPr>
          <w:rFonts w:ascii="黑体" w:eastAsia="黑体" w:hAnsi="黑体" w:hint="eastAsia"/>
          <w:b/>
          <w:sz w:val="32"/>
          <w:szCs w:val="32"/>
        </w:rPr>
      </w:pPr>
    </w:p>
    <w:p w14:paraId="43D20352" w14:textId="77777777" w:rsidR="00354074" w:rsidRDefault="00354074">
      <w:pPr>
        <w:spacing w:line="560" w:lineRule="exact"/>
        <w:jc w:val="center"/>
        <w:rPr>
          <w:rFonts w:ascii="黑体" w:eastAsia="黑体" w:hAnsi="黑体" w:hint="eastAsia"/>
          <w:b/>
          <w:sz w:val="32"/>
          <w:szCs w:val="32"/>
        </w:rPr>
      </w:pPr>
    </w:p>
    <w:p w14:paraId="6AD62D4A" w14:textId="77777777" w:rsidR="00354074" w:rsidRDefault="00354074">
      <w:pPr>
        <w:spacing w:line="560" w:lineRule="exact"/>
        <w:jc w:val="center"/>
        <w:rPr>
          <w:rFonts w:ascii="黑体" w:eastAsia="黑体" w:hAnsi="黑体" w:hint="eastAsia"/>
          <w:b/>
          <w:sz w:val="32"/>
          <w:szCs w:val="32"/>
        </w:rPr>
      </w:pPr>
    </w:p>
    <w:p w14:paraId="35945B2E" w14:textId="77777777" w:rsidR="00354074" w:rsidRDefault="00000000">
      <w:pPr>
        <w:spacing w:line="588" w:lineRule="exact"/>
        <w:ind w:firstLine="643"/>
        <w:rPr>
          <w:rFonts w:ascii="宋体" w:hAnsi="宋体" w:hint="eastAsia"/>
          <w:sz w:val="24"/>
        </w:rPr>
      </w:pPr>
      <w:r>
        <w:rPr>
          <w:rFonts w:ascii="黑体" w:eastAsia="黑体" w:hAnsi="黑体" w:cs="Arial" w:hint="eastAsia"/>
          <w:b/>
          <w:sz w:val="32"/>
          <w:szCs w:val="32"/>
        </w:rPr>
        <w:t>监狱企业证明文件</w:t>
      </w:r>
      <w:r>
        <w:rPr>
          <w:rFonts w:ascii="黑体" w:eastAsia="黑体" w:hAnsi="黑体" w:hint="eastAsia"/>
          <w:b/>
          <w:sz w:val="32"/>
          <w:szCs w:val="32"/>
        </w:rPr>
        <w:t>。</w:t>
      </w:r>
      <w:r>
        <w:rPr>
          <w:rFonts w:ascii="宋体" w:hAnsi="宋体" w:hint="eastAsia"/>
          <w:sz w:val="24"/>
        </w:rPr>
        <w:t>监狱企业须提供由省级以上监狱管理局、戒毒管理局（含新疆生产建设兵团）出具的属于监狱企业的证明文件。（备注：如是监狱企业的应提供，否则</w:t>
      </w:r>
      <w:r>
        <w:rPr>
          <w:rFonts w:ascii="宋体" w:hAnsi="宋体" w:hint="eastAsia"/>
          <w:sz w:val="24"/>
          <w:szCs w:val="24"/>
        </w:rPr>
        <w:t>资格审查不予通过，作为无效投标。</w:t>
      </w:r>
      <w:r>
        <w:rPr>
          <w:rFonts w:ascii="宋体" w:hAnsi="宋体" w:hint="eastAsia"/>
          <w:sz w:val="24"/>
        </w:rPr>
        <w:t>）</w:t>
      </w:r>
    </w:p>
    <w:p w14:paraId="177AD1C0" w14:textId="77777777" w:rsidR="00354074" w:rsidRDefault="00354074">
      <w:pPr>
        <w:spacing w:line="560" w:lineRule="exact"/>
        <w:jc w:val="center"/>
        <w:rPr>
          <w:rFonts w:ascii="黑体" w:eastAsia="黑体" w:hAnsi="黑体" w:hint="eastAsia"/>
          <w:b/>
          <w:sz w:val="32"/>
          <w:szCs w:val="32"/>
        </w:rPr>
      </w:pPr>
    </w:p>
    <w:p w14:paraId="5DCD64A7" w14:textId="77777777" w:rsidR="00354074" w:rsidRDefault="00354074">
      <w:pPr>
        <w:spacing w:line="560" w:lineRule="exact"/>
        <w:jc w:val="center"/>
        <w:rPr>
          <w:rFonts w:ascii="黑体" w:eastAsia="黑体" w:hAnsi="黑体" w:hint="eastAsia"/>
          <w:b/>
          <w:sz w:val="32"/>
          <w:szCs w:val="32"/>
        </w:rPr>
      </w:pPr>
    </w:p>
    <w:p w14:paraId="2B9B3376" w14:textId="77777777" w:rsidR="00354074" w:rsidRDefault="00000000">
      <w:pPr>
        <w:spacing w:line="560" w:lineRule="atLeast"/>
        <w:jc w:val="center"/>
        <w:rPr>
          <w:rFonts w:ascii="黑体" w:eastAsia="黑体" w:hAnsi="黑体" w:hint="eastAsia"/>
          <w:b/>
          <w:i/>
          <w:sz w:val="32"/>
          <w:szCs w:val="32"/>
          <w:u w:val="single"/>
        </w:rPr>
      </w:pPr>
      <w:r>
        <w:rPr>
          <w:rFonts w:ascii="黑体" w:eastAsia="黑体" w:hAnsi="黑体" w:hint="eastAsia"/>
          <w:b/>
          <w:i/>
          <w:sz w:val="32"/>
          <w:szCs w:val="32"/>
          <w:u w:val="single"/>
        </w:rPr>
        <w:lastRenderedPageBreak/>
        <w:t>六、投标分项报价表（分包号：**）</w:t>
      </w: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rsidR="00354074" w14:paraId="543CE56D" w14:textId="77777777">
        <w:trPr>
          <w:cantSplit/>
          <w:trHeight w:val="544"/>
          <w:jc w:val="center"/>
        </w:trPr>
        <w:tc>
          <w:tcPr>
            <w:tcW w:w="556" w:type="dxa"/>
            <w:vAlign w:val="center"/>
          </w:tcPr>
          <w:p w14:paraId="7C11F2B5" w14:textId="77777777" w:rsidR="00354074" w:rsidRDefault="00000000">
            <w:pPr>
              <w:spacing w:line="560" w:lineRule="atLeast"/>
              <w:jc w:val="center"/>
              <w:rPr>
                <w:rFonts w:ascii="宋体" w:hAnsi="宋体" w:hint="eastAsia"/>
                <w:sz w:val="24"/>
                <w:szCs w:val="24"/>
              </w:rPr>
            </w:pPr>
            <w:r>
              <w:rPr>
                <w:rFonts w:ascii="宋体" w:hAnsi="宋体" w:hint="eastAsia"/>
                <w:sz w:val="24"/>
                <w:szCs w:val="24"/>
              </w:rPr>
              <w:t>序号</w:t>
            </w:r>
          </w:p>
        </w:tc>
        <w:tc>
          <w:tcPr>
            <w:tcW w:w="1036" w:type="dxa"/>
            <w:vAlign w:val="center"/>
          </w:tcPr>
          <w:p w14:paraId="5798F679" w14:textId="77777777" w:rsidR="00354074" w:rsidRDefault="00000000">
            <w:pPr>
              <w:spacing w:line="560" w:lineRule="atLeast"/>
              <w:jc w:val="center"/>
              <w:rPr>
                <w:rFonts w:ascii="宋体" w:hAnsi="宋体" w:hint="eastAsia"/>
                <w:sz w:val="24"/>
                <w:szCs w:val="24"/>
              </w:rPr>
            </w:pPr>
            <w:r>
              <w:rPr>
                <w:rFonts w:ascii="宋体" w:hAnsi="宋体" w:hint="eastAsia"/>
                <w:sz w:val="24"/>
                <w:szCs w:val="24"/>
              </w:rPr>
              <w:t>产品</w:t>
            </w:r>
          </w:p>
          <w:p w14:paraId="22346F61" w14:textId="77777777" w:rsidR="00354074" w:rsidRDefault="00000000">
            <w:pPr>
              <w:spacing w:line="560" w:lineRule="atLeast"/>
              <w:jc w:val="center"/>
              <w:rPr>
                <w:rFonts w:ascii="宋体" w:hAnsi="宋体" w:hint="eastAsia"/>
                <w:sz w:val="24"/>
                <w:szCs w:val="24"/>
              </w:rPr>
            </w:pPr>
            <w:r>
              <w:rPr>
                <w:rFonts w:ascii="宋体" w:hAnsi="宋体" w:hint="eastAsia"/>
                <w:sz w:val="24"/>
                <w:szCs w:val="24"/>
              </w:rPr>
              <w:t>名称</w:t>
            </w:r>
          </w:p>
        </w:tc>
        <w:tc>
          <w:tcPr>
            <w:tcW w:w="966" w:type="dxa"/>
            <w:vAlign w:val="center"/>
          </w:tcPr>
          <w:p w14:paraId="50A19389" w14:textId="77777777" w:rsidR="00354074" w:rsidRDefault="00000000">
            <w:pPr>
              <w:spacing w:line="560" w:lineRule="atLeast"/>
              <w:jc w:val="center"/>
              <w:rPr>
                <w:rFonts w:ascii="宋体" w:hAnsi="宋体" w:hint="eastAsia"/>
                <w:sz w:val="24"/>
                <w:szCs w:val="24"/>
              </w:rPr>
            </w:pPr>
            <w:r>
              <w:rPr>
                <w:rFonts w:ascii="宋体" w:hAnsi="宋体" w:hint="eastAsia"/>
                <w:sz w:val="24"/>
                <w:szCs w:val="24"/>
              </w:rPr>
              <w:t>品牌</w:t>
            </w:r>
          </w:p>
        </w:tc>
        <w:tc>
          <w:tcPr>
            <w:tcW w:w="1414" w:type="dxa"/>
            <w:vAlign w:val="center"/>
          </w:tcPr>
          <w:p w14:paraId="61A5CA8E" w14:textId="77777777" w:rsidR="00354074" w:rsidRDefault="00000000">
            <w:pPr>
              <w:spacing w:line="560" w:lineRule="atLeast"/>
              <w:jc w:val="center"/>
              <w:rPr>
                <w:rFonts w:ascii="宋体" w:hAnsi="宋体" w:hint="eastAsia"/>
                <w:sz w:val="24"/>
                <w:szCs w:val="24"/>
              </w:rPr>
            </w:pPr>
            <w:r>
              <w:rPr>
                <w:rFonts w:ascii="宋体" w:hAnsi="宋体" w:hint="eastAsia"/>
                <w:sz w:val="24"/>
                <w:szCs w:val="24"/>
              </w:rPr>
              <w:t>规格</w:t>
            </w:r>
          </w:p>
          <w:p w14:paraId="305896FC" w14:textId="77777777" w:rsidR="00354074" w:rsidRDefault="00000000">
            <w:pPr>
              <w:spacing w:line="560" w:lineRule="atLeast"/>
              <w:jc w:val="center"/>
              <w:rPr>
                <w:rFonts w:ascii="宋体" w:hAnsi="宋体" w:hint="eastAsia"/>
                <w:sz w:val="24"/>
                <w:szCs w:val="24"/>
              </w:rPr>
            </w:pPr>
            <w:r>
              <w:rPr>
                <w:rFonts w:ascii="宋体" w:hAnsi="宋体" w:hint="eastAsia"/>
                <w:sz w:val="24"/>
                <w:szCs w:val="24"/>
              </w:rPr>
              <w:t>型号</w:t>
            </w:r>
          </w:p>
        </w:tc>
        <w:tc>
          <w:tcPr>
            <w:tcW w:w="1237" w:type="dxa"/>
            <w:vAlign w:val="center"/>
          </w:tcPr>
          <w:p w14:paraId="51A4FC84" w14:textId="77777777" w:rsidR="00354074" w:rsidRDefault="00000000">
            <w:pPr>
              <w:spacing w:line="560" w:lineRule="atLeast"/>
              <w:jc w:val="center"/>
              <w:rPr>
                <w:rFonts w:ascii="宋体" w:hAnsi="宋体" w:hint="eastAsia"/>
                <w:sz w:val="24"/>
                <w:szCs w:val="24"/>
              </w:rPr>
            </w:pPr>
            <w:r>
              <w:rPr>
                <w:rFonts w:ascii="宋体" w:hAnsi="宋体" w:hint="eastAsia"/>
                <w:sz w:val="24"/>
                <w:szCs w:val="24"/>
              </w:rPr>
              <w:t>技术参数</w:t>
            </w:r>
          </w:p>
        </w:tc>
        <w:tc>
          <w:tcPr>
            <w:tcW w:w="818" w:type="dxa"/>
            <w:vAlign w:val="center"/>
          </w:tcPr>
          <w:p w14:paraId="41782BEB" w14:textId="77777777" w:rsidR="00354074" w:rsidRDefault="00000000">
            <w:pPr>
              <w:spacing w:line="560" w:lineRule="atLeast"/>
              <w:jc w:val="center"/>
              <w:rPr>
                <w:rFonts w:ascii="宋体" w:hAnsi="宋体" w:hint="eastAsia"/>
                <w:sz w:val="24"/>
                <w:szCs w:val="24"/>
              </w:rPr>
            </w:pPr>
            <w:r>
              <w:rPr>
                <w:rFonts w:ascii="宋体" w:hAnsi="宋体" w:hint="eastAsia"/>
                <w:sz w:val="24"/>
                <w:szCs w:val="24"/>
              </w:rPr>
              <w:t>产地</w:t>
            </w:r>
          </w:p>
        </w:tc>
        <w:tc>
          <w:tcPr>
            <w:tcW w:w="727" w:type="dxa"/>
            <w:vAlign w:val="center"/>
          </w:tcPr>
          <w:p w14:paraId="3A39B9A7" w14:textId="77777777" w:rsidR="00354074" w:rsidRDefault="00000000">
            <w:pPr>
              <w:spacing w:line="560" w:lineRule="atLeast"/>
              <w:jc w:val="center"/>
              <w:rPr>
                <w:rFonts w:ascii="宋体" w:hAnsi="宋体" w:hint="eastAsia"/>
                <w:sz w:val="24"/>
                <w:szCs w:val="24"/>
              </w:rPr>
            </w:pPr>
            <w:r>
              <w:rPr>
                <w:rFonts w:ascii="宋体" w:hAnsi="宋体" w:hint="eastAsia"/>
                <w:sz w:val="24"/>
                <w:szCs w:val="24"/>
              </w:rPr>
              <w:t>单位</w:t>
            </w:r>
          </w:p>
        </w:tc>
        <w:tc>
          <w:tcPr>
            <w:tcW w:w="733" w:type="dxa"/>
            <w:vAlign w:val="center"/>
          </w:tcPr>
          <w:p w14:paraId="539408FE" w14:textId="77777777" w:rsidR="00354074" w:rsidRDefault="00000000">
            <w:pPr>
              <w:spacing w:line="560" w:lineRule="atLeast"/>
              <w:jc w:val="center"/>
              <w:rPr>
                <w:rFonts w:ascii="宋体" w:hAnsi="宋体" w:hint="eastAsia"/>
                <w:sz w:val="24"/>
                <w:szCs w:val="24"/>
              </w:rPr>
            </w:pPr>
            <w:r>
              <w:rPr>
                <w:rFonts w:ascii="宋体" w:hAnsi="宋体" w:hint="eastAsia"/>
                <w:sz w:val="24"/>
                <w:szCs w:val="24"/>
              </w:rPr>
              <w:t>数量</w:t>
            </w:r>
          </w:p>
        </w:tc>
        <w:tc>
          <w:tcPr>
            <w:tcW w:w="926" w:type="dxa"/>
            <w:vAlign w:val="center"/>
          </w:tcPr>
          <w:p w14:paraId="7129E37E" w14:textId="77777777" w:rsidR="00354074" w:rsidRDefault="00000000">
            <w:pPr>
              <w:spacing w:line="560" w:lineRule="atLeast"/>
              <w:jc w:val="center"/>
              <w:rPr>
                <w:rFonts w:ascii="宋体" w:hAnsi="宋体" w:hint="eastAsia"/>
                <w:sz w:val="24"/>
                <w:szCs w:val="24"/>
              </w:rPr>
            </w:pPr>
            <w:r>
              <w:rPr>
                <w:rFonts w:ascii="宋体" w:hAnsi="宋体" w:hint="eastAsia"/>
                <w:sz w:val="24"/>
                <w:szCs w:val="24"/>
              </w:rPr>
              <w:t>单价</w:t>
            </w:r>
          </w:p>
        </w:tc>
        <w:tc>
          <w:tcPr>
            <w:tcW w:w="1246" w:type="dxa"/>
            <w:vAlign w:val="center"/>
          </w:tcPr>
          <w:p w14:paraId="6F095633" w14:textId="77777777" w:rsidR="00354074" w:rsidRDefault="00000000">
            <w:pPr>
              <w:spacing w:line="560" w:lineRule="atLeast"/>
              <w:jc w:val="center"/>
              <w:rPr>
                <w:rFonts w:ascii="宋体" w:hAnsi="宋体" w:hint="eastAsia"/>
                <w:sz w:val="24"/>
                <w:szCs w:val="24"/>
              </w:rPr>
            </w:pPr>
            <w:r>
              <w:rPr>
                <w:rFonts w:ascii="宋体" w:hAnsi="宋体" w:hint="eastAsia"/>
                <w:sz w:val="24"/>
                <w:szCs w:val="24"/>
              </w:rPr>
              <w:t>总价</w:t>
            </w:r>
          </w:p>
        </w:tc>
      </w:tr>
      <w:tr w:rsidR="00354074" w14:paraId="415471AD" w14:textId="77777777">
        <w:trPr>
          <w:cantSplit/>
          <w:trHeight w:val="294"/>
          <w:jc w:val="center"/>
        </w:trPr>
        <w:tc>
          <w:tcPr>
            <w:tcW w:w="556" w:type="dxa"/>
            <w:vAlign w:val="center"/>
          </w:tcPr>
          <w:p w14:paraId="3F3A6D06" w14:textId="77777777" w:rsidR="00354074" w:rsidRDefault="00000000">
            <w:pPr>
              <w:spacing w:line="560" w:lineRule="atLeast"/>
              <w:jc w:val="center"/>
              <w:rPr>
                <w:rFonts w:ascii="宋体" w:hAnsi="宋体" w:hint="eastAsia"/>
                <w:sz w:val="24"/>
                <w:szCs w:val="24"/>
              </w:rPr>
            </w:pPr>
            <w:r>
              <w:rPr>
                <w:rFonts w:ascii="宋体" w:hAnsi="宋体" w:hint="eastAsia"/>
                <w:sz w:val="24"/>
                <w:szCs w:val="24"/>
              </w:rPr>
              <w:t>1</w:t>
            </w:r>
          </w:p>
        </w:tc>
        <w:tc>
          <w:tcPr>
            <w:tcW w:w="1036" w:type="dxa"/>
            <w:vAlign w:val="center"/>
          </w:tcPr>
          <w:p w14:paraId="3F7564A2" w14:textId="77777777" w:rsidR="00354074" w:rsidRDefault="00354074">
            <w:pPr>
              <w:spacing w:line="560" w:lineRule="atLeast"/>
              <w:jc w:val="center"/>
              <w:rPr>
                <w:rFonts w:ascii="宋体" w:hAnsi="宋体" w:hint="eastAsia"/>
                <w:sz w:val="24"/>
                <w:szCs w:val="24"/>
              </w:rPr>
            </w:pPr>
          </w:p>
        </w:tc>
        <w:tc>
          <w:tcPr>
            <w:tcW w:w="966" w:type="dxa"/>
            <w:vAlign w:val="center"/>
          </w:tcPr>
          <w:p w14:paraId="15A27272" w14:textId="77777777" w:rsidR="00354074" w:rsidRDefault="00354074">
            <w:pPr>
              <w:spacing w:line="560" w:lineRule="atLeast"/>
              <w:jc w:val="center"/>
              <w:rPr>
                <w:rFonts w:ascii="宋体" w:hAnsi="宋体" w:hint="eastAsia"/>
                <w:sz w:val="24"/>
                <w:szCs w:val="24"/>
              </w:rPr>
            </w:pPr>
          </w:p>
        </w:tc>
        <w:tc>
          <w:tcPr>
            <w:tcW w:w="1414" w:type="dxa"/>
            <w:vAlign w:val="center"/>
          </w:tcPr>
          <w:p w14:paraId="140D3FDB" w14:textId="77777777" w:rsidR="00354074" w:rsidRDefault="00354074">
            <w:pPr>
              <w:spacing w:line="560" w:lineRule="atLeast"/>
              <w:jc w:val="center"/>
              <w:rPr>
                <w:rFonts w:ascii="宋体" w:hAnsi="宋体" w:hint="eastAsia"/>
                <w:sz w:val="24"/>
                <w:szCs w:val="24"/>
              </w:rPr>
            </w:pPr>
          </w:p>
        </w:tc>
        <w:tc>
          <w:tcPr>
            <w:tcW w:w="1237" w:type="dxa"/>
            <w:vAlign w:val="center"/>
          </w:tcPr>
          <w:p w14:paraId="5B577020" w14:textId="77777777" w:rsidR="00354074" w:rsidRDefault="00354074">
            <w:pPr>
              <w:spacing w:line="560" w:lineRule="atLeast"/>
              <w:jc w:val="center"/>
              <w:rPr>
                <w:rFonts w:ascii="宋体" w:hAnsi="宋体" w:hint="eastAsia"/>
                <w:sz w:val="24"/>
                <w:szCs w:val="24"/>
              </w:rPr>
            </w:pPr>
          </w:p>
        </w:tc>
        <w:tc>
          <w:tcPr>
            <w:tcW w:w="818" w:type="dxa"/>
            <w:vAlign w:val="center"/>
          </w:tcPr>
          <w:p w14:paraId="447564F9" w14:textId="77777777" w:rsidR="00354074" w:rsidRDefault="00354074">
            <w:pPr>
              <w:spacing w:line="560" w:lineRule="atLeast"/>
              <w:jc w:val="center"/>
              <w:rPr>
                <w:rFonts w:ascii="宋体" w:hAnsi="宋体" w:hint="eastAsia"/>
                <w:sz w:val="24"/>
                <w:szCs w:val="24"/>
              </w:rPr>
            </w:pPr>
          </w:p>
        </w:tc>
        <w:tc>
          <w:tcPr>
            <w:tcW w:w="727" w:type="dxa"/>
            <w:vAlign w:val="center"/>
          </w:tcPr>
          <w:p w14:paraId="66AF8D21" w14:textId="77777777" w:rsidR="00354074" w:rsidRDefault="00354074">
            <w:pPr>
              <w:spacing w:line="560" w:lineRule="atLeast"/>
              <w:jc w:val="center"/>
              <w:rPr>
                <w:rFonts w:ascii="宋体" w:hAnsi="宋体" w:hint="eastAsia"/>
                <w:sz w:val="24"/>
                <w:szCs w:val="24"/>
              </w:rPr>
            </w:pPr>
          </w:p>
        </w:tc>
        <w:tc>
          <w:tcPr>
            <w:tcW w:w="733" w:type="dxa"/>
            <w:vAlign w:val="center"/>
          </w:tcPr>
          <w:p w14:paraId="77C621AC" w14:textId="77777777" w:rsidR="00354074" w:rsidRDefault="00354074">
            <w:pPr>
              <w:spacing w:line="560" w:lineRule="atLeast"/>
              <w:jc w:val="center"/>
              <w:rPr>
                <w:rFonts w:ascii="宋体" w:hAnsi="宋体" w:hint="eastAsia"/>
                <w:sz w:val="24"/>
                <w:szCs w:val="24"/>
              </w:rPr>
            </w:pPr>
          </w:p>
        </w:tc>
        <w:tc>
          <w:tcPr>
            <w:tcW w:w="926" w:type="dxa"/>
            <w:vAlign w:val="center"/>
          </w:tcPr>
          <w:p w14:paraId="0706B8E7" w14:textId="77777777" w:rsidR="00354074" w:rsidRDefault="00354074">
            <w:pPr>
              <w:spacing w:line="560" w:lineRule="atLeast"/>
              <w:jc w:val="center"/>
              <w:rPr>
                <w:rFonts w:ascii="宋体" w:hAnsi="宋体" w:hint="eastAsia"/>
                <w:sz w:val="24"/>
                <w:szCs w:val="24"/>
              </w:rPr>
            </w:pPr>
          </w:p>
        </w:tc>
        <w:tc>
          <w:tcPr>
            <w:tcW w:w="1246" w:type="dxa"/>
            <w:vAlign w:val="center"/>
          </w:tcPr>
          <w:p w14:paraId="27F01B4F" w14:textId="77777777" w:rsidR="00354074" w:rsidRDefault="00354074">
            <w:pPr>
              <w:spacing w:line="560" w:lineRule="atLeast"/>
              <w:jc w:val="center"/>
              <w:rPr>
                <w:rFonts w:ascii="宋体" w:hAnsi="宋体" w:hint="eastAsia"/>
                <w:sz w:val="24"/>
                <w:szCs w:val="24"/>
              </w:rPr>
            </w:pPr>
          </w:p>
        </w:tc>
      </w:tr>
      <w:tr w:rsidR="00354074" w14:paraId="7F522CCD" w14:textId="77777777">
        <w:trPr>
          <w:cantSplit/>
          <w:trHeight w:val="696"/>
          <w:jc w:val="center"/>
        </w:trPr>
        <w:tc>
          <w:tcPr>
            <w:tcW w:w="556" w:type="dxa"/>
            <w:vAlign w:val="center"/>
          </w:tcPr>
          <w:p w14:paraId="5F99DABA" w14:textId="77777777" w:rsidR="00354074" w:rsidRDefault="00000000">
            <w:pPr>
              <w:spacing w:line="560" w:lineRule="atLeast"/>
              <w:jc w:val="center"/>
              <w:rPr>
                <w:rFonts w:ascii="宋体" w:hAnsi="宋体" w:hint="eastAsia"/>
                <w:sz w:val="24"/>
                <w:szCs w:val="24"/>
              </w:rPr>
            </w:pPr>
            <w:r>
              <w:rPr>
                <w:rFonts w:ascii="宋体" w:hAnsi="宋体" w:hint="eastAsia"/>
                <w:sz w:val="24"/>
                <w:szCs w:val="24"/>
              </w:rPr>
              <w:t>2</w:t>
            </w:r>
          </w:p>
        </w:tc>
        <w:tc>
          <w:tcPr>
            <w:tcW w:w="1036" w:type="dxa"/>
            <w:vAlign w:val="center"/>
          </w:tcPr>
          <w:p w14:paraId="2C690C74" w14:textId="77777777" w:rsidR="00354074" w:rsidRDefault="00354074">
            <w:pPr>
              <w:spacing w:line="560" w:lineRule="atLeast"/>
              <w:jc w:val="center"/>
              <w:rPr>
                <w:rFonts w:ascii="宋体" w:hAnsi="宋体" w:hint="eastAsia"/>
                <w:sz w:val="24"/>
                <w:szCs w:val="24"/>
              </w:rPr>
            </w:pPr>
          </w:p>
        </w:tc>
        <w:tc>
          <w:tcPr>
            <w:tcW w:w="966" w:type="dxa"/>
            <w:vAlign w:val="center"/>
          </w:tcPr>
          <w:p w14:paraId="550F93C8" w14:textId="77777777" w:rsidR="00354074" w:rsidRDefault="00354074">
            <w:pPr>
              <w:spacing w:line="560" w:lineRule="atLeast"/>
              <w:jc w:val="center"/>
              <w:rPr>
                <w:rFonts w:ascii="宋体" w:hAnsi="宋体" w:hint="eastAsia"/>
                <w:sz w:val="24"/>
                <w:szCs w:val="24"/>
              </w:rPr>
            </w:pPr>
          </w:p>
        </w:tc>
        <w:tc>
          <w:tcPr>
            <w:tcW w:w="1414" w:type="dxa"/>
            <w:vAlign w:val="center"/>
          </w:tcPr>
          <w:p w14:paraId="51A55119" w14:textId="77777777" w:rsidR="00354074" w:rsidRDefault="00354074">
            <w:pPr>
              <w:spacing w:line="560" w:lineRule="atLeast"/>
              <w:jc w:val="center"/>
              <w:rPr>
                <w:rFonts w:ascii="宋体" w:hAnsi="宋体" w:hint="eastAsia"/>
                <w:sz w:val="24"/>
                <w:szCs w:val="24"/>
              </w:rPr>
            </w:pPr>
          </w:p>
        </w:tc>
        <w:tc>
          <w:tcPr>
            <w:tcW w:w="1237" w:type="dxa"/>
            <w:vAlign w:val="center"/>
          </w:tcPr>
          <w:p w14:paraId="4E250612" w14:textId="77777777" w:rsidR="00354074" w:rsidRDefault="00354074">
            <w:pPr>
              <w:spacing w:line="560" w:lineRule="atLeast"/>
              <w:jc w:val="center"/>
              <w:rPr>
                <w:rFonts w:ascii="宋体" w:hAnsi="宋体" w:hint="eastAsia"/>
                <w:sz w:val="24"/>
                <w:szCs w:val="24"/>
              </w:rPr>
            </w:pPr>
          </w:p>
        </w:tc>
        <w:tc>
          <w:tcPr>
            <w:tcW w:w="818" w:type="dxa"/>
            <w:vAlign w:val="center"/>
          </w:tcPr>
          <w:p w14:paraId="7D66C025" w14:textId="77777777" w:rsidR="00354074" w:rsidRDefault="00354074">
            <w:pPr>
              <w:spacing w:line="560" w:lineRule="atLeast"/>
              <w:jc w:val="center"/>
              <w:rPr>
                <w:rFonts w:ascii="宋体" w:hAnsi="宋体" w:hint="eastAsia"/>
                <w:sz w:val="24"/>
                <w:szCs w:val="24"/>
              </w:rPr>
            </w:pPr>
          </w:p>
        </w:tc>
        <w:tc>
          <w:tcPr>
            <w:tcW w:w="727" w:type="dxa"/>
            <w:vAlign w:val="center"/>
          </w:tcPr>
          <w:p w14:paraId="69E642F3" w14:textId="77777777" w:rsidR="00354074" w:rsidRDefault="00354074">
            <w:pPr>
              <w:spacing w:line="560" w:lineRule="atLeast"/>
              <w:jc w:val="center"/>
              <w:rPr>
                <w:rFonts w:ascii="宋体" w:hAnsi="宋体" w:hint="eastAsia"/>
                <w:sz w:val="24"/>
                <w:szCs w:val="24"/>
              </w:rPr>
            </w:pPr>
          </w:p>
        </w:tc>
        <w:tc>
          <w:tcPr>
            <w:tcW w:w="733" w:type="dxa"/>
            <w:vAlign w:val="center"/>
          </w:tcPr>
          <w:p w14:paraId="41A359B1" w14:textId="77777777" w:rsidR="00354074" w:rsidRDefault="00354074">
            <w:pPr>
              <w:spacing w:line="560" w:lineRule="atLeast"/>
              <w:jc w:val="center"/>
              <w:rPr>
                <w:rFonts w:ascii="宋体" w:hAnsi="宋体" w:hint="eastAsia"/>
                <w:sz w:val="24"/>
                <w:szCs w:val="24"/>
              </w:rPr>
            </w:pPr>
          </w:p>
        </w:tc>
        <w:tc>
          <w:tcPr>
            <w:tcW w:w="926" w:type="dxa"/>
            <w:vAlign w:val="center"/>
          </w:tcPr>
          <w:p w14:paraId="32B4A6FB" w14:textId="77777777" w:rsidR="00354074" w:rsidRDefault="00354074">
            <w:pPr>
              <w:spacing w:line="560" w:lineRule="atLeast"/>
              <w:jc w:val="center"/>
              <w:rPr>
                <w:rFonts w:ascii="宋体" w:hAnsi="宋体" w:hint="eastAsia"/>
                <w:sz w:val="24"/>
                <w:szCs w:val="24"/>
              </w:rPr>
            </w:pPr>
          </w:p>
        </w:tc>
        <w:tc>
          <w:tcPr>
            <w:tcW w:w="1246" w:type="dxa"/>
            <w:vAlign w:val="center"/>
          </w:tcPr>
          <w:p w14:paraId="5776B031" w14:textId="77777777" w:rsidR="00354074" w:rsidRDefault="00354074">
            <w:pPr>
              <w:spacing w:line="560" w:lineRule="atLeast"/>
              <w:jc w:val="center"/>
              <w:rPr>
                <w:rFonts w:ascii="宋体" w:hAnsi="宋体" w:hint="eastAsia"/>
                <w:sz w:val="24"/>
                <w:szCs w:val="24"/>
              </w:rPr>
            </w:pPr>
          </w:p>
        </w:tc>
      </w:tr>
      <w:tr w:rsidR="00354074" w14:paraId="5FB756A6" w14:textId="77777777">
        <w:trPr>
          <w:cantSplit/>
          <w:trHeight w:val="724"/>
          <w:jc w:val="center"/>
        </w:trPr>
        <w:tc>
          <w:tcPr>
            <w:tcW w:w="556" w:type="dxa"/>
            <w:vAlign w:val="center"/>
          </w:tcPr>
          <w:p w14:paraId="0E8DAEFC" w14:textId="77777777" w:rsidR="00354074" w:rsidRDefault="00000000">
            <w:pPr>
              <w:spacing w:line="560" w:lineRule="atLeast"/>
              <w:jc w:val="center"/>
              <w:rPr>
                <w:rFonts w:ascii="宋体" w:hAnsi="宋体" w:hint="eastAsia"/>
                <w:sz w:val="24"/>
                <w:szCs w:val="24"/>
              </w:rPr>
            </w:pPr>
            <w:r>
              <w:rPr>
                <w:rFonts w:ascii="宋体" w:hAnsi="宋体" w:hint="eastAsia"/>
                <w:sz w:val="24"/>
                <w:szCs w:val="24"/>
              </w:rPr>
              <w:t>3</w:t>
            </w:r>
          </w:p>
        </w:tc>
        <w:tc>
          <w:tcPr>
            <w:tcW w:w="1036" w:type="dxa"/>
            <w:vAlign w:val="center"/>
          </w:tcPr>
          <w:p w14:paraId="6C7EAC6C" w14:textId="77777777" w:rsidR="00354074" w:rsidRDefault="00354074">
            <w:pPr>
              <w:spacing w:line="560" w:lineRule="atLeast"/>
              <w:jc w:val="center"/>
              <w:rPr>
                <w:rFonts w:ascii="宋体" w:hAnsi="宋体" w:hint="eastAsia"/>
                <w:sz w:val="24"/>
                <w:szCs w:val="24"/>
              </w:rPr>
            </w:pPr>
          </w:p>
        </w:tc>
        <w:tc>
          <w:tcPr>
            <w:tcW w:w="966" w:type="dxa"/>
            <w:vAlign w:val="center"/>
          </w:tcPr>
          <w:p w14:paraId="52A991E3" w14:textId="77777777" w:rsidR="00354074" w:rsidRDefault="00354074">
            <w:pPr>
              <w:spacing w:line="560" w:lineRule="atLeast"/>
              <w:jc w:val="center"/>
              <w:rPr>
                <w:rFonts w:ascii="宋体" w:hAnsi="宋体" w:hint="eastAsia"/>
                <w:sz w:val="24"/>
                <w:szCs w:val="24"/>
              </w:rPr>
            </w:pPr>
          </w:p>
        </w:tc>
        <w:tc>
          <w:tcPr>
            <w:tcW w:w="1414" w:type="dxa"/>
            <w:vAlign w:val="center"/>
          </w:tcPr>
          <w:p w14:paraId="4E4E859C" w14:textId="77777777" w:rsidR="00354074" w:rsidRDefault="00354074">
            <w:pPr>
              <w:spacing w:line="560" w:lineRule="atLeast"/>
              <w:jc w:val="center"/>
              <w:rPr>
                <w:rFonts w:ascii="宋体" w:hAnsi="宋体" w:hint="eastAsia"/>
                <w:sz w:val="24"/>
                <w:szCs w:val="24"/>
              </w:rPr>
            </w:pPr>
          </w:p>
        </w:tc>
        <w:tc>
          <w:tcPr>
            <w:tcW w:w="1237" w:type="dxa"/>
            <w:vAlign w:val="center"/>
          </w:tcPr>
          <w:p w14:paraId="35688AD6" w14:textId="77777777" w:rsidR="00354074" w:rsidRDefault="00354074">
            <w:pPr>
              <w:spacing w:line="560" w:lineRule="atLeast"/>
              <w:jc w:val="center"/>
              <w:rPr>
                <w:rFonts w:ascii="宋体" w:hAnsi="宋体" w:hint="eastAsia"/>
                <w:sz w:val="24"/>
                <w:szCs w:val="24"/>
              </w:rPr>
            </w:pPr>
          </w:p>
        </w:tc>
        <w:tc>
          <w:tcPr>
            <w:tcW w:w="818" w:type="dxa"/>
            <w:vAlign w:val="center"/>
          </w:tcPr>
          <w:p w14:paraId="06A3136E" w14:textId="77777777" w:rsidR="00354074" w:rsidRDefault="00354074">
            <w:pPr>
              <w:spacing w:line="560" w:lineRule="atLeast"/>
              <w:jc w:val="center"/>
              <w:rPr>
                <w:rFonts w:ascii="宋体" w:hAnsi="宋体" w:hint="eastAsia"/>
                <w:sz w:val="24"/>
                <w:szCs w:val="24"/>
              </w:rPr>
            </w:pPr>
          </w:p>
        </w:tc>
        <w:tc>
          <w:tcPr>
            <w:tcW w:w="727" w:type="dxa"/>
            <w:vAlign w:val="center"/>
          </w:tcPr>
          <w:p w14:paraId="392D14B7" w14:textId="77777777" w:rsidR="00354074" w:rsidRDefault="00354074">
            <w:pPr>
              <w:spacing w:line="560" w:lineRule="atLeast"/>
              <w:jc w:val="center"/>
              <w:rPr>
                <w:rFonts w:ascii="宋体" w:hAnsi="宋体" w:hint="eastAsia"/>
                <w:sz w:val="24"/>
                <w:szCs w:val="24"/>
              </w:rPr>
            </w:pPr>
          </w:p>
        </w:tc>
        <w:tc>
          <w:tcPr>
            <w:tcW w:w="733" w:type="dxa"/>
            <w:vAlign w:val="center"/>
          </w:tcPr>
          <w:p w14:paraId="11807B56" w14:textId="77777777" w:rsidR="00354074" w:rsidRDefault="00354074">
            <w:pPr>
              <w:spacing w:line="560" w:lineRule="atLeast"/>
              <w:jc w:val="center"/>
              <w:rPr>
                <w:rFonts w:ascii="宋体" w:hAnsi="宋体" w:hint="eastAsia"/>
                <w:sz w:val="24"/>
                <w:szCs w:val="24"/>
              </w:rPr>
            </w:pPr>
          </w:p>
        </w:tc>
        <w:tc>
          <w:tcPr>
            <w:tcW w:w="926" w:type="dxa"/>
            <w:vAlign w:val="center"/>
          </w:tcPr>
          <w:p w14:paraId="09085754" w14:textId="77777777" w:rsidR="00354074" w:rsidRDefault="00354074">
            <w:pPr>
              <w:spacing w:line="560" w:lineRule="atLeast"/>
              <w:jc w:val="center"/>
              <w:rPr>
                <w:rFonts w:ascii="宋体" w:hAnsi="宋体" w:hint="eastAsia"/>
                <w:sz w:val="24"/>
                <w:szCs w:val="24"/>
              </w:rPr>
            </w:pPr>
          </w:p>
        </w:tc>
        <w:tc>
          <w:tcPr>
            <w:tcW w:w="1246" w:type="dxa"/>
            <w:vAlign w:val="center"/>
          </w:tcPr>
          <w:p w14:paraId="200AF720" w14:textId="77777777" w:rsidR="00354074" w:rsidRDefault="00354074">
            <w:pPr>
              <w:spacing w:line="560" w:lineRule="atLeast"/>
              <w:jc w:val="center"/>
              <w:rPr>
                <w:rFonts w:ascii="宋体" w:hAnsi="宋体" w:hint="eastAsia"/>
                <w:sz w:val="24"/>
                <w:szCs w:val="24"/>
              </w:rPr>
            </w:pPr>
          </w:p>
        </w:tc>
      </w:tr>
      <w:tr w:rsidR="00354074" w14:paraId="75C61D43" w14:textId="77777777">
        <w:trPr>
          <w:cantSplit/>
          <w:trHeight w:val="640"/>
          <w:jc w:val="center"/>
        </w:trPr>
        <w:tc>
          <w:tcPr>
            <w:tcW w:w="556" w:type="dxa"/>
            <w:vAlign w:val="center"/>
          </w:tcPr>
          <w:p w14:paraId="1783F7D9" w14:textId="77777777" w:rsidR="00354074" w:rsidRDefault="00000000">
            <w:pPr>
              <w:spacing w:line="560" w:lineRule="atLeast"/>
              <w:jc w:val="center"/>
              <w:rPr>
                <w:rFonts w:ascii="宋体" w:hAnsi="宋体" w:hint="eastAsia"/>
                <w:sz w:val="24"/>
                <w:szCs w:val="24"/>
              </w:rPr>
            </w:pPr>
            <w:r>
              <w:rPr>
                <w:rFonts w:ascii="宋体" w:hAnsi="宋体" w:hint="eastAsia"/>
                <w:sz w:val="24"/>
                <w:szCs w:val="24"/>
              </w:rPr>
              <w:t>4</w:t>
            </w:r>
          </w:p>
        </w:tc>
        <w:tc>
          <w:tcPr>
            <w:tcW w:w="1036" w:type="dxa"/>
            <w:vAlign w:val="center"/>
          </w:tcPr>
          <w:p w14:paraId="3CC7F5A2" w14:textId="77777777" w:rsidR="00354074" w:rsidRDefault="00354074">
            <w:pPr>
              <w:spacing w:line="560" w:lineRule="atLeast"/>
              <w:jc w:val="center"/>
              <w:rPr>
                <w:rFonts w:ascii="宋体" w:hAnsi="宋体" w:hint="eastAsia"/>
                <w:sz w:val="24"/>
                <w:szCs w:val="24"/>
              </w:rPr>
            </w:pPr>
          </w:p>
        </w:tc>
        <w:tc>
          <w:tcPr>
            <w:tcW w:w="966" w:type="dxa"/>
            <w:vAlign w:val="center"/>
          </w:tcPr>
          <w:p w14:paraId="5E270B5C" w14:textId="77777777" w:rsidR="00354074" w:rsidRDefault="00354074">
            <w:pPr>
              <w:spacing w:line="560" w:lineRule="atLeast"/>
              <w:jc w:val="center"/>
              <w:rPr>
                <w:rFonts w:ascii="宋体" w:hAnsi="宋体" w:hint="eastAsia"/>
                <w:sz w:val="24"/>
                <w:szCs w:val="24"/>
              </w:rPr>
            </w:pPr>
          </w:p>
        </w:tc>
        <w:tc>
          <w:tcPr>
            <w:tcW w:w="1414" w:type="dxa"/>
            <w:vAlign w:val="center"/>
          </w:tcPr>
          <w:p w14:paraId="1AEBBB84" w14:textId="77777777" w:rsidR="00354074" w:rsidRDefault="00354074">
            <w:pPr>
              <w:spacing w:line="560" w:lineRule="atLeast"/>
              <w:jc w:val="center"/>
              <w:rPr>
                <w:rFonts w:ascii="宋体" w:hAnsi="宋体" w:hint="eastAsia"/>
                <w:sz w:val="24"/>
                <w:szCs w:val="24"/>
              </w:rPr>
            </w:pPr>
          </w:p>
        </w:tc>
        <w:tc>
          <w:tcPr>
            <w:tcW w:w="1237" w:type="dxa"/>
            <w:vAlign w:val="center"/>
          </w:tcPr>
          <w:p w14:paraId="60856A6D" w14:textId="77777777" w:rsidR="00354074" w:rsidRDefault="00354074">
            <w:pPr>
              <w:spacing w:line="560" w:lineRule="atLeast"/>
              <w:jc w:val="center"/>
              <w:rPr>
                <w:rFonts w:ascii="宋体" w:hAnsi="宋体" w:hint="eastAsia"/>
                <w:sz w:val="24"/>
                <w:szCs w:val="24"/>
              </w:rPr>
            </w:pPr>
          </w:p>
        </w:tc>
        <w:tc>
          <w:tcPr>
            <w:tcW w:w="818" w:type="dxa"/>
            <w:vAlign w:val="center"/>
          </w:tcPr>
          <w:p w14:paraId="7950CFA1" w14:textId="77777777" w:rsidR="00354074" w:rsidRDefault="00354074">
            <w:pPr>
              <w:spacing w:line="560" w:lineRule="atLeast"/>
              <w:jc w:val="center"/>
              <w:rPr>
                <w:rFonts w:ascii="宋体" w:hAnsi="宋体" w:hint="eastAsia"/>
                <w:sz w:val="24"/>
                <w:szCs w:val="24"/>
              </w:rPr>
            </w:pPr>
          </w:p>
        </w:tc>
        <w:tc>
          <w:tcPr>
            <w:tcW w:w="727" w:type="dxa"/>
            <w:vAlign w:val="center"/>
          </w:tcPr>
          <w:p w14:paraId="2C3A533E" w14:textId="77777777" w:rsidR="00354074" w:rsidRDefault="00354074">
            <w:pPr>
              <w:spacing w:line="560" w:lineRule="atLeast"/>
              <w:jc w:val="center"/>
              <w:rPr>
                <w:rFonts w:ascii="宋体" w:hAnsi="宋体" w:hint="eastAsia"/>
                <w:sz w:val="24"/>
                <w:szCs w:val="24"/>
              </w:rPr>
            </w:pPr>
          </w:p>
        </w:tc>
        <w:tc>
          <w:tcPr>
            <w:tcW w:w="733" w:type="dxa"/>
            <w:vAlign w:val="center"/>
          </w:tcPr>
          <w:p w14:paraId="54983FD3" w14:textId="77777777" w:rsidR="00354074" w:rsidRDefault="00354074">
            <w:pPr>
              <w:spacing w:line="560" w:lineRule="atLeast"/>
              <w:jc w:val="center"/>
              <w:rPr>
                <w:rFonts w:ascii="宋体" w:hAnsi="宋体" w:hint="eastAsia"/>
                <w:sz w:val="24"/>
                <w:szCs w:val="24"/>
              </w:rPr>
            </w:pPr>
          </w:p>
        </w:tc>
        <w:tc>
          <w:tcPr>
            <w:tcW w:w="926" w:type="dxa"/>
            <w:vAlign w:val="center"/>
          </w:tcPr>
          <w:p w14:paraId="6FD5545F" w14:textId="77777777" w:rsidR="00354074" w:rsidRDefault="00354074">
            <w:pPr>
              <w:spacing w:line="560" w:lineRule="atLeast"/>
              <w:jc w:val="center"/>
              <w:rPr>
                <w:rFonts w:ascii="宋体" w:hAnsi="宋体" w:hint="eastAsia"/>
                <w:sz w:val="24"/>
                <w:szCs w:val="24"/>
              </w:rPr>
            </w:pPr>
          </w:p>
        </w:tc>
        <w:tc>
          <w:tcPr>
            <w:tcW w:w="1246" w:type="dxa"/>
            <w:vAlign w:val="center"/>
          </w:tcPr>
          <w:p w14:paraId="6612AEBB" w14:textId="77777777" w:rsidR="00354074" w:rsidRDefault="00354074">
            <w:pPr>
              <w:spacing w:line="560" w:lineRule="atLeast"/>
              <w:jc w:val="center"/>
              <w:rPr>
                <w:rFonts w:ascii="宋体" w:hAnsi="宋体" w:hint="eastAsia"/>
                <w:sz w:val="24"/>
                <w:szCs w:val="24"/>
              </w:rPr>
            </w:pPr>
          </w:p>
        </w:tc>
      </w:tr>
      <w:tr w:rsidR="00354074" w14:paraId="6D4DA7A5" w14:textId="77777777">
        <w:trPr>
          <w:cantSplit/>
          <w:trHeight w:val="580"/>
          <w:jc w:val="center"/>
        </w:trPr>
        <w:tc>
          <w:tcPr>
            <w:tcW w:w="556" w:type="dxa"/>
            <w:vAlign w:val="center"/>
          </w:tcPr>
          <w:p w14:paraId="4C5D91AB" w14:textId="77777777" w:rsidR="00354074" w:rsidRDefault="00000000">
            <w:pPr>
              <w:spacing w:line="560" w:lineRule="atLeast"/>
              <w:jc w:val="center"/>
              <w:rPr>
                <w:rFonts w:ascii="宋体" w:hAnsi="宋体" w:hint="eastAsia"/>
                <w:sz w:val="24"/>
                <w:szCs w:val="24"/>
              </w:rPr>
            </w:pPr>
            <w:r>
              <w:rPr>
                <w:rFonts w:ascii="宋体" w:hAnsi="宋体"/>
                <w:sz w:val="24"/>
                <w:szCs w:val="24"/>
              </w:rPr>
              <w:t>…</w:t>
            </w:r>
          </w:p>
        </w:tc>
        <w:tc>
          <w:tcPr>
            <w:tcW w:w="1036" w:type="dxa"/>
            <w:vAlign w:val="center"/>
          </w:tcPr>
          <w:p w14:paraId="3CAA308D" w14:textId="77777777" w:rsidR="00354074" w:rsidRDefault="00000000">
            <w:pPr>
              <w:spacing w:line="560" w:lineRule="atLeast"/>
              <w:jc w:val="center"/>
              <w:rPr>
                <w:rFonts w:ascii="宋体" w:hAnsi="宋体" w:hint="eastAsia"/>
                <w:sz w:val="24"/>
                <w:szCs w:val="24"/>
              </w:rPr>
            </w:pPr>
            <w:r>
              <w:rPr>
                <w:rFonts w:ascii="宋体" w:hAnsi="宋体"/>
                <w:sz w:val="24"/>
                <w:szCs w:val="24"/>
              </w:rPr>
              <w:t>……</w:t>
            </w:r>
          </w:p>
        </w:tc>
        <w:tc>
          <w:tcPr>
            <w:tcW w:w="966" w:type="dxa"/>
            <w:vAlign w:val="center"/>
          </w:tcPr>
          <w:p w14:paraId="68156C7C" w14:textId="77777777" w:rsidR="00354074" w:rsidRDefault="00354074">
            <w:pPr>
              <w:spacing w:line="560" w:lineRule="atLeast"/>
              <w:jc w:val="center"/>
              <w:rPr>
                <w:rFonts w:ascii="宋体" w:hAnsi="宋体" w:hint="eastAsia"/>
                <w:sz w:val="24"/>
                <w:szCs w:val="24"/>
              </w:rPr>
            </w:pPr>
          </w:p>
        </w:tc>
        <w:tc>
          <w:tcPr>
            <w:tcW w:w="1414" w:type="dxa"/>
            <w:vAlign w:val="center"/>
          </w:tcPr>
          <w:p w14:paraId="18EFB408" w14:textId="77777777" w:rsidR="00354074" w:rsidRDefault="00354074">
            <w:pPr>
              <w:spacing w:line="560" w:lineRule="atLeast"/>
              <w:jc w:val="center"/>
              <w:rPr>
                <w:rFonts w:ascii="宋体" w:hAnsi="宋体" w:hint="eastAsia"/>
                <w:sz w:val="24"/>
                <w:szCs w:val="24"/>
              </w:rPr>
            </w:pPr>
          </w:p>
        </w:tc>
        <w:tc>
          <w:tcPr>
            <w:tcW w:w="1237" w:type="dxa"/>
            <w:vAlign w:val="center"/>
          </w:tcPr>
          <w:p w14:paraId="3EDA485C" w14:textId="77777777" w:rsidR="00354074" w:rsidRDefault="00354074">
            <w:pPr>
              <w:spacing w:line="560" w:lineRule="atLeast"/>
              <w:jc w:val="center"/>
              <w:rPr>
                <w:rFonts w:ascii="宋体" w:hAnsi="宋体" w:hint="eastAsia"/>
                <w:sz w:val="24"/>
                <w:szCs w:val="24"/>
              </w:rPr>
            </w:pPr>
          </w:p>
        </w:tc>
        <w:tc>
          <w:tcPr>
            <w:tcW w:w="818" w:type="dxa"/>
            <w:vAlign w:val="center"/>
          </w:tcPr>
          <w:p w14:paraId="5716C6C4" w14:textId="77777777" w:rsidR="00354074" w:rsidRDefault="00354074">
            <w:pPr>
              <w:spacing w:line="560" w:lineRule="atLeast"/>
              <w:jc w:val="center"/>
              <w:rPr>
                <w:rFonts w:ascii="宋体" w:hAnsi="宋体" w:hint="eastAsia"/>
                <w:sz w:val="24"/>
                <w:szCs w:val="24"/>
              </w:rPr>
            </w:pPr>
          </w:p>
        </w:tc>
        <w:tc>
          <w:tcPr>
            <w:tcW w:w="727" w:type="dxa"/>
            <w:vAlign w:val="center"/>
          </w:tcPr>
          <w:p w14:paraId="1FD422C6" w14:textId="77777777" w:rsidR="00354074" w:rsidRDefault="00354074">
            <w:pPr>
              <w:spacing w:line="560" w:lineRule="atLeast"/>
              <w:jc w:val="center"/>
              <w:rPr>
                <w:rFonts w:ascii="宋体" w:hAnsi="宋体" w:hint="eastAsia"/>
                <w:sz w:val="24"/>
                <w:szCs w:val="24"/>
              </w:rPr>
            </w:pPr>
          </w:p>
        </w:tc>
        <w:tc>
          <w:tcPr>
            <w:tcW w:w="733" w:type="dxa"/>
            <w:vAlign w:val="center"/>
          </w:tcPr>
          <w:p w14:paraId="2846CA0B" w14:textId="77777777" w:rsidR="00354074" w:rsidRDefault="00354074">
            <w:pPr>
              <w:spacing w:line="560" w:lineRule="atLeast"/>
              <w:jc w:val="center"/>
              <w:rPr>
                <w:rFonts w:ascii="宋体" w:hAnsi="宋体" w:hint="eastAsia"/>
                <w:sz w:val="24"/>
                <w:szCs w:val="24"/>
              </w:rPr>
            </w:pPr>
          </w:p>
        </w:tc>
        <w:tc>
          <w:tcPr>
            <w:tcW w:w="926" w:type="dxa"/>
            <w:vAlign w:val="center"/>
          </w:tcPr>
          <w:p w14:paraId="3EC1BFBE" w14:textId="77777777" w:rsidR="00354074" w:rsidRDefault="00354074">
            <w:pPr>
              <w:spacing w:line="560" w:lineRule="atLeast"/>
              <w:jc w:val="center"/>
              <w:rPr>
                <w:rFonts w:ascii="宋体" w:hAnsi="宋体" w:hint="eastAsia"/>
                <w:sz w:val="24"/>
                <w:szCs w:val="24"/>
              </w:rPr>
            </w:pPr>
          </w:p>
        </w:tc>
        <w:tc>
          <w:tcPr>
            <w:tcW w:w="1246" w:type="dxa"/>
            <w:vAlign w:val="center"/>
          </w:tcPr>
          <w:p w14:paraId="29E5BB42" w14:textId="77777777" w:rsidR="00354074" w:rsidRDefault="00354074">
            <w:pPr>
              <w:spacing w:line="560" w:lineRule="atLeast"/>
              <w:jc w:val="center"/>
              <w:rPr>
                <w:rFonts w:ascii="宋体" w:hAnsi="宋体" w:hint="eastAsia"/>
                <w:sz w:val="24"/>
                <w:szCs w:val="24"/>
              </w:rPr>
            </w:pPr>
          </w:p>
        </w:tc>
      </w:tr>
      <w:tr w:rsidR="00354074" w14:paraId="00692591" w14:textId="77777777">
        <w:trPr>
          <w:cantSplit/>
          <w:trHeight w:val="726"/>
          <w:jc w:val="center"/>
        </w:trPr>
        <w:tc>
          <w:tcPr>
            <w:tcW w:w="8413" w:type="dxa"/>
            <w:gridSpan w:val="9"/>
            <w:vAlign w:val="center"/>
          </w:tcPr>
          <w:p w14:paraId="57254885" w14:textId="77777777" w:rsidR="00354074" w:rsidRDefault="00000000">
            <w:pPr>
              <w:spacing w:line="560" w:lineRule="atLeast"/>
              <w:jc w:val="center"/>
              <w:rPr>
                <w:rFonts w:ascii="宋体" w:hAnsi="宋体" w:hint="eastAsia"/>
                <w:sz w:val="24"/>
                <w:szCs w:val="24"/>
              </w:rPr>
            </w:pPr>
            <w:r>
              <w:rPr>
                <w:rFonts w:ascii="宋体" w:hAnsi="宋体" w:hint="eastAsia"/>
                <w:sz w:val="24"/>
                <w:szCs w:val="24"/>
              </w:rPr>
              <w:t>投标总报价（人民币：元）</w:t>
            </w:r>
          </w:p>
        </w:tc>
        <w:tc>
          <w:tcPr>
            <w:tcW w:w="1246" w:type="dxa"/>
            <w:vAlign w:val="center"/>
          </w:tcPr>
          <w:p w14:paraId="4C5BFF97" w14:textId="77777777" w:rsidR="00354074" w:rsidRDefault="00354074">
            <w:pPr>
              <w:spacing w:line="560" w:lineRule="atLeast"/>
              <w:jc w:val="center"/>
              <w:rPr>
                <w:rFonts w:ascii="宋体" w:hAnsi="宋体" w:hint="eastAsia"/>
                <w:sz w:val="24"/>
                <w:szCs w:val="24"/>
              </w:rPr>
            </w:pPr>
          </w:p>
        </w:tc>
      </w:tr>
      <w:tr w:rsidR="00354074" w14:paraId="1FF8B628" w14:textId="77777777">
        <w:trPr>
          <w:cantSplit/>
          <w:trHeight w:val="726"/>
          <w:jc w:val="center"/>
        </w:trPr>
        <w:tc>
          <w:tcPr>
            <w:tcW w:w="9659" w:type="dxa"/>
            <w:gridSpan w:val="10"/>
            <w:vAlign w:val="center"/>
          </w:tcPr>
          <w:p w14:paraId="5CD2D9C1" w14:textId="77777777" w:rsidR="00354074" w:rsidRDefault="00000000">
            <w:pPr>
              <w:spacing w:line="560" w:lineRule="atLeast"/>
              <w:jc w:val="left"/>
              <w:rPr>
                <w:rFonts w:ascii="宋体" w:hAnsi="宋体" w:hint="eastAsia"/>
                <w:sz w:val="24"/>
                <w:szCs w:val="24"/>
              </w:rPr>
            </w:pPr>
            <w:r>
              <w:rPr>
                <w:rFonts w:ascii="方正魏碑_GBK" w:eastAsia="方正魏碑_GBK" w:hAnsi="方正魏碑_GBK" w:cs="方正魏碑_GBK" w:hint="eastAsia"/>
                <w:sz w:val="28"/>
                <w:szCs w:val="28"/>
              </w:rPr>
              <w:t>本采购包中提供的符合本国产品标准的产品成本之和占该采购包提供的全部产品成本之和的比例为</w:t>
            </w:r>
            <w:r>
              <w:rPr>
                <w:rFonts w:ascii="方正魏碑_GBK" w:eastAsia="方正魏碑_GBK" w:hAnsi="方正魏碑_GBK" w:cs="方正魏碑_GBK" w:hint="eastAsia"/>
                <w:sz w:val="28"/>
                <w:szCs w:val="28"/>
                <w:u w:val="single"/>
              </w:rPr>
              <w:t>***</w:t>
            </w:r>
            <w:r>
              <w:rPr>
                <w:rFonts w:ascii="方正魏碑_GBK" w:eastAsia="方正魏碑_GBK" w:hAnsi="方正魏碑_GBK" w:cs="方正魏碑_GBK" w:hint="eastAsia"/>
                <w:sz w:val="28"/>
                <w:szCs w:val="28"/>
              </w:rPr>
              <w:t>%。</w:t>
            </w:r>
          </w:p>
        </w:tc>
      </w:tr>
    </w:tbl>
    <w:p w14:paraId="2370D3C1" w14:textId="77777777" w:rsidR="00354074" w:rsidRDefault="00000000">
      <w:pPr>
        <w:spacing w:line="560" w:lineRule="atLeast"/>
        <w:rPr>
          <w:rFonts w:ascii="宋体" w:hAnsi="宋体" w:hint="eastAsia"/>
          <w:sz w:val="24"/>
          <w:szCs w:val="24"/>
        </w:rPr>
      </w:pPr>
      <w:r>
        <w:rPr>
          <w:rFonts w:ascii="宋体" w:hAnsi="宋体" w:hint="eastAsia"/>
          <w:sz w:val="24"/>
          <w:szCs w:val="24"/>
        </w:rPr>
        <w:t>交付期：</w:t>
      </w:r>
      <w:r>
        <w:rPr>
          <w:rFonts w:ascii="宋体" w:hAnsi="宋体" w:hint="eastAsia"/>
          <w:sz w:val="24"/>
          <w:szCs w:val="24"/>
          <w:u w:val="single"/>
        </w:rPr>
        <w:t xml:space="preserve">                </w:t>
      </w:r>
      <w:r>
        <w:rPr>
          <w:rFonts w:ascii="宋体" w:hAnsi="宋体" w:hint="eastAsia"/>
          <w:sz w:val="24"/>
          <w:szCs w:val="24"/>
        </w:rPr>
        <w:t xml:space="preserve"> </w:t>
      </w:r>
    </w:p>
    <w:p w14:paraId="3A7867EF" w14:textId="77777777" w:rsidR="00354074" w:rsidRDefault="00354074">
      <w:pPr>
        <w:spacing w:line="560" w:lineRule="atLeast"/>
        <w:rPr>
          <w:rFonts w:ascii="宋体" w:hAnsi="宋体" w:hint="eastAsia"/>
          <w:sz w:val="24"/>
          <w:szCs w:val="24"/>
        </w:rPr>
      </w:pPr>
    </w:p>
    <w:p w14:paraId="383806FA" w14:textId="77777777" w:rsidR="00354074" w:rsidRDefault="00000000">
      <w:pPr>
        <w:spacing w:line="560" w:lineRule="atLeast"/>
        <w:rPr>
          <w:rFonts w:asciiTheme="minorEastAsia" w:hAnsiTheme="minorEastAsia"/>
          <w:sz w:val="24"/>
          <w:szCs w:val="24"/>
        </w:rPr>
      </w:pPr>
      <w:r>
        <w:rPr>
          <w:rFonts w:asciiTheme="minorEastAsia" w:hAnsiTheme="minorEastAsia" w:hint="eastAsia"/>
          <w:sz w:val="24"/>
          <w:szCs w:val="24"/>
        </w:rPr>
        <w:t>备注：</w:t>
      </w:r>
    </w:p>
    <w:p w14:paraId="587085C7" w14:textId="77777777" w:rsidR="00354074" w:rsidRDefault="00000000">
      <w:pPr>
        <w:spacing w:line="360" w:lineRule="auto"/>
        <w:rPr>
          <w:rFonts w:asciiTheme="minorEastAsia" w:hAnsiTheme="minorEastAsia"/>
          <w:sz w:val="24"/>
          <w:szCs w:val="24"/>
        </w:rPr>
      </w:pPr>
      <w:r>
        <w:rPr>
          <w:rFonts w:asciiTheme="minorEastAsia" w:hAnsiTheme="minorEastAsia" w:hint="eastAsia"/>
          <w:sz w:val="24"/>
          <w:szCs w:val="24"/>
        </w:rPr>
        <w:t>1.投标报价采用总承包方式，“投标总报价”应包括所投货物（包含与货物相关的服务）费用、安装调试费、测试验收费、培训费、运行维护费用、税金、国际（如果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有</w:t>
      </w:r>
      <w:r>
        <w:rPr>
          <w:rFonts w:asciiTheme="minorEastAsia" w:hAnsiTheme="minorEastAsia" w:hint="eastAsia"/>
          <w:sz w:val="24"/>
          <w:szCs w:val="24"/>
        </w:rPr>
        <w:t>）国内运输保险、报关清关（如果</w:t>
      </w:r>
      <w:r>
        <w:rPr>
          <w:rFonts w:asciiTheme="minorEastAsia" w:hAnsiTheme="minorEastAsia"/>
          <w:sz w:val="24"/>
          <w:szCs w:val="24"/>
        </w:rPr>
        <w:t>有</w:t>
      </w:r>
      <w:r>
        <w:rPr>
          <w:rFonts w:asciiTheme="minorEastAsia" w:hAnsiTheme="minorEastAsia" w:hint="eastAsia"/>
          <w:sz w:val="24"/>
          <w:szCs w:val="24"/>
        </w:rPr>
        <w:t>）、开证（如果</w:t>
      </w:r>
      <w:r>
        <w:rPr>
          <w:rFonts w:asciiTheme="minorEastAsia" w:hAnsiTheme="minorEastAsia"/>
          <w:sz w:val="24"/>
          <w:szCs w:val="24"/>
        </w:rPr>
        <w:t>有</w:t>
      </w:r>
      <w:r>
        <w:rPr>
          <w:rFonts w:asciiTheme="minorEastAsia" w:hAnsiTheme="minorEastAsia" w:hint="eastAsia"/>
          <w:sz w:val="24"/>
          <w:szCs w:val="24"/>
        </w:rPr>
        <w:t>）、办理全套免税手续费用（如果</w:t>
      </w:r>
      <w:r>
        <w:rPr>
          <w:rFonts w:asciiTheme="minorEastAsia" w:hAnsiTheme="minorEastAsia"/>
          <w:sz w:val="24"/>
          <w:szCs w:val="24"/>
        </w:rPr>
        <w:t>有</w:t>
      </w:r>
      <w:r>
        <w:rPr>
          <w:rFonts w:asciiTheme="minorEastAsia" w:hAnsiTheme="minorEastAsia" w:hint="eastAsia"/>
          <w:sz w:val="24"/>
          <w:szCs w:val="24"/>
        </w:rPr>
        <w:t>）及其他有关的为完成本项目发生的所有费用，招标文件中另有规定的除外。“投标总报价”数额为各“分项总价”之和。</w:t>
      </w:r>
    </w:p>
    <w:p w14:paraId="6FC8FEC7" w14:textId="77777777" w:rsidR="00354074" w:rsidRDefault="00000000">
      <w:pPr>
        <w:spacing w:line="360" w:lineRule="auto"/>
        <w:rPr>
          <w:rFonts w:asciiTheme="minorEastAsia" w:hAnsiTheme="minorEastAsia"/>
          <w:sz w:val="24"/>
          <w:szCs w:val="24"/>
        </w:rPr>
      </w:pPr>
      <w:r>
        <w:rPr>
          <w:rFonts w:asciiTheme="minorEastAsia" w:hAnsiTheme="minorEastAsia" w:hint="eastAsia"/>
          <w:sz w:val="24"/>
          <w:szCs w:val="24"/>
        </w:rPr>
        <w:t>2.“投标分项报价表”中“投标总报价”数额应当与“开标一览表”中“投标总报价”数额一致。</w:t>
      </w:r>
    </w:p>
    <w:p w14:paraId="0CE3102F" w14:textId="77777777" w:rsidR="00354074" w:rsidRDefault="00000000">
      <w:pPr>
        <w:spacing w:line="360" w:lineRule="auto"/>
        <w:rPr>
          <w:rFonts w:asciiTheme="minorEastAsia" w:hAnsiTheme="minorEastAsia"/>
          <w:sz w:val="24"/>
          <w:szCs w:val="24"/>
        </w:rPr>
      </w:pPr>
      <w:r>
        <w:rPr>
          <w:rFonts w:asciiTheme="minorEastAsia" w:hAnsiTheme="minorEastAsia" w:cs="方正魏碑_GBK" w:hint="eastAsia"/>
          <w:sz w:val="24"/>
          <w:szCs w:val="24"/>
        </w:rPr>
        <w:t>3</w:t>
      </w:r>
      <w:r>
        <w:rPr>
          <w:rFonts w:asciiTheme="minorEastAsia" w:hAnsiTheme="minorEastAsia" w:cs="方正魏碑_GBK"/>
          <w:sz w:val="24"/>
          <w:szCs w:val="24"/>
        </w:rPr>
        <w:t>.</w:t>
      </w:r>
      <w:r>
        <w:rPr>
          <w:rFonts w:asciiTheme="minorEastAsia" w:hAnsiTheme="minorEastAsia" w:cs="方正魏碑_GBK" w:hint="eastAsia"/>
          <w:sz w:val="24"/>
          <w:szCs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7DF08029" w14:textId="77777777" w:rsidR="00354074" w:rsidRDefault="00000000">
      <w:pPr>
        <w:spacing w:line="360" w:lineRule="auto"/>
        <w:rPr>
          <w:rFonts w:asciiTheme="minorEastAsia" w:hAnsiTheme="minorEastAsia"/>
          <w:sz w:val="24"/>
          <w:szCs w:val="24"/>
        </w:rPr>
      </w:pPr>
      <w:r>
        <w:rPr>
          <w:rFonts w:asciiTheme="minorEastAsia" w:hAnsiTheme="minorEastAsia" w:hint="eastAsia"/>
          <w:sz w:val="24"/>
          <w:szCs w:val="24"/>
        </w:rPr>
        <w:t>4.投标人需认真填写本报价表，尤其注意规格型号的准确填写。</w:t>
      </w:r>
    </w:p>
    <w:p w14:paraId="0E71A1BA" w14:textId="77777777" w:rsidR="00354074" w:rsidRDefault="00000000">
      <w:pPr>
        <w:jc w:val="center"/>
        <w:rPr>
          <w:rFonts w:ascii="黑体" w:eastAsia="黑体" w:hAnsi="黑体" w:hint="eastAsia"/>
          <w:b/>
          <w:sz w:val="32"/>
          <w:szCs w:val="32"/>
        </w:rPr>
      </w:pPr>
      <w:r>
        <w:rPr>
          <w:rFonts w:ascii="黑体" w:eastAsia="黑体" w:hAnsi="黑体" w:hint="eastAsia"/>
          <w:b/>
          <w:sz w:val="32"/>
          <w:szCs w:val="32"/>
        </w:rPr>
        <w:lastRenderedPageBreak/>
        <w:t>七、技术要求响应及偏离表（分包号：**）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354074" w14:paraId="087BEBEA" w14:textId="77777777">
        <w:trPr>
          <w:cantSplit/>
        </w:trPr>
        <w:tc>
          <w:tcPr>
            <w:tcW w:w="9169" w:type="dxa"/>
            <w:gridSpan w:val="5"/>
            <w:vAlign w:val="center"/>
          </w:tcPr>
          <w:p w14:paraId="385627B9" w14:textId="77777777" w:rsidR="00354074" w:rsidRDefault="00000000">
            <w:pPr>
              <w:jc w:val="left"/>
              <w:rPr>
                <w:b/>
                <w:sz w:val="24"/>
              </w:rPr>
            </w:pPr>
            <w:r>
              <w:rPr>
                <w:rFonts w:hint="eastAsia"/>
                <w:b/>
                <w:sz w:val="24"/>
              </w:rPr>
              <w:t>对本项目技术要求条款的偏离情况（请进行勾选）：</w:t>
            </w:r>
          </w:p>
          <w:p w14:paraId="5C3EC52A" w14:textId="77777777" w:rsidR="00354074" w:rsidRDefault="00000000">
            <w:pPr>
              <w:jc w:val="left"/>
              <w:rPr>
                <w:b/>
                <w:sz w:val="24"/>
              </w:rPr>
            </w:pPr>
            <w:r>
              <w:rPr>
                <w:b/>
                <w:sz w:val="24"/>
              </w:rPr>
              <w:t>□</w:t>
            </w:r>
            <w:r>
              <w:rPr>
                <w:b/>
                <w:sz w:val="24"/>
              </w:rPr>
              <w:t>无偏离</w:t>
            </w:r>
            <w:r>
              <w:rPr>
                <w:sz w:val="24"/>
              </w:rPr>
              <w:t>（如无偏离，仅勾选无偏离即可）</w:t>
            </w:r>
          </w:p>
          <w:p w14:paraId="6F1EB7BE" w14:textId="77777777" w:rsidR="00354074" w:rsidRDefault="00000000">
            <w:pPr>
              <w:rPr>
                <w:rFonts w:ascii="宋体" w:hAnsi="宋体" w:hint="eastAsia"/>
                <w:sz w:val="24"/>
                <w:szCs w:val="24"/>
              </w:rPr>
            </w:pPr>
            <w:r>
              <w:rPr>
                <w:b/>
                <w:sz w:val="24"/>
              </w:rPr>
              <w:t>□</w:t>
            </w:r>
            <w:r>
              <w:rPr>
                <w:b/>
                <w:sz w:val="24"/>
              </w:rPr>
              <w:t>有偏离</w:t>
            </w:r>
            <w:r>
              <w:rPr>
                <w:sz w:val="24"/>
              </w:rPr>
              <w:t>（如有</w:t>
            </w:r>
            <w:r>
              <w:rPr>
                <w:rFonts w:hint="eastAsia"/>
                <w:sz w:val="24"/>
              </w:rPr>
              <w:t>超出或者</w:t>
            </w:r>
            <w:r>
              <w:rPr>
                <w:sz w:val="24"/>
              </w:rPr>
              <w:t>偏离，则须在本表中对</w:t>
            </w:r>
            <w:r>
              <w:rPr>
                <w:rFonts w:hint="eastAsia"/>
                <w:sz w:val="24"/>
              </w:rPr>
              <w:t>超出或者</w:t>
            </w:r>
            <w:r>
              <w:rPr>
                <w:sz w:val="24"/>
              </w:rPr>
              <w:t>偏离项逐一列明）</w:t>
            </w:r>
          </w:p>
        </w:tc>
      </w:tr>
      <w:tr w:rsidR="00354074" w14:paraId="37F2A96B" w14:textId="77777777">
        <w:trPr>
          <w:cantSplit/>
        </w:trPr>
        <w:tc>
          <w:tcPr>
            <w:tcW w:w="545" w:type="dxa"/>
            <w:vAlign w:val="center"/>
          </w:tcPr>
          <w:p w14:paraId="1516151A" w14:textId="77777777" w:rsidR="00354074"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0B34368E" w14:textId="77777777" w:rsidR="00354074"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6D1D8A39" w14:textId="77777777" w:rsidR="00354074"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214CA618" w14:textId="77777777" w:rsidR="00354074" w:rsidRDefault="00000000">
            <w:pPr>
              <w:jc w:val="center"/>
              <w:rPr>
                <w:rFonts w:ascii="宋体" w:hAnsi="宋体" w:hint="eastAsia"/>
                <w:sz w:val="24"/>
                <w:szCs w:val="24"/>
              </w:rPr>
            </w:pPr>
            <w:r>
              <w:rPr>
                <w:rFonts w:ascii="宋体" w:hAnsi="宋体" w:hint="eastAsia"/>
                <w:sz w:val="24"/>
                <w:szCs w:val="24"/>
              </w:rPr>
              <w:t>超出、</w:t>
            </w:r>
          </w:p>
          <w:p w14:paraId="148CA417" w14:textId="77777777" w:rsidR="00354074"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727FB0C3" w14:textId="77777777" w:rsidR="00354074" w:rsidRDefault="00000000">
            <w:pPr>
              <w:jc w:val="center"/>
              <w:rPr>
                <w:rFonts w:ascii="宋体" w:hAnsi="宋体" w:hint="eastAsia"/>
                <w:sz w:val="24"/>
                <w:szCs w:val="24"/>
              </w:rPr>
            </w:pPr>
            <w:r>
              <w:rPr>
                <w:rFonts w:ascii="宋体" w:hAnsi="宋体" w:hint="eastAsia"/>
                <w:sz w:val="24"/>
                <w:szCs w:val="24"/>
              </w:rPr>
              <w:t>证明</w:t>
            </w:r>
          </w:p>
          <w:p w14:paraId="27AD21B3" w14:textId="77777777" w:rsidR="00354074" w:rsidRDefault="00000000">
            <w:pPr>
              <w:jc w:val="center"/>
              <w:rPr>
                <w:rFonts w:ascii="宋体" w:hAnsi="宋体" w:hint="eastAsia"/>
                <w:sz w:val="24"/>
                <w:szCs w:val="24"/>
              </w:rPr>
            </w:pPr>
            <w:r>
              <w:rPr>
                <w:rFonts w:ascii="宋体" w:hAnsi="宋体" w:hint="eastAsia"/>
                <w:sz w:val="24"/>
                <w:szCs w:val="24"/>
              </w:rPr>
              <w:t>材料</w:t>
            </w:r>
          </w:p>
        </w:tc>
      </w:tr>
      <w:tr w:rsidR="00354074" w14:paraId="15AFCE34" w14:textId="77777777">
        <w:trPr>
          <w:cantSplit/>
          <w:trHeight w:val="640"/>
        </w:trPr>
        <w:tc>
          <w:tcPr>
            <w:tcW w:w="545" w:type="dxa"/>
          </w:tcPr>
          <w:p w14:paraId="735A3C18" w14:textId="77777777" w:rsidR="00354074" w:rsidRDefault="00354074">
            <w:pPr>
              <w:jc w:val="center"/>
              <w:rPr>
                <w:rFonts w:ascii="宋体" w:hAnsi="宋体" w:hint="eastAsia"/>
                <w:sz w:val="24"/>
                <w:szCs w:val="24"/>
              </w:rPr>
            </w:pPr>
          </w:p>
        </w:tc>
        <w:tc>
          <w:tcPr>
            <w:tcW w:w="3291" w:type="dxa"/>
          </w:tcPr>
          <w:p w14:paraId="67C056D5" w14:textId="77777777" w:rsidR="00354074" w:rsidRDefault="00354074">
            <w:pPr>
              <w:jc w:val="center"/>
              <w:rPr>
                <w:rFonts w:ascii="宋体" w:hAnsi="宋体" w:hint="eastAsia"/>
                <w:sz w:val="24"/>
                <w:szCs w:val="24"/>
              </w:rPr>
            </w:pPr>
          </w:p>
        </w:tc>
        <w:tc>
          <w:tcPr>
            <w:tcW w:w="2852" w:type="dxa"/>
          </w:tcPr>
          <w:p w14:paraId="58D01BCB" w14:textId="77777777" w:rsidR="00354074" w:rsidRDefault="00354074">
            <w:pPr>
              <w:jc w:val="center"/>
              <w:rPr>
                <w:rFonts w:ascii="宋体" w:hAnsi="宋体" w:hint="eastAsia"/>
                <w:sz w:val="24"/>
                <w:szCs w:val="24"/>
              </w:rPr>
            </w:pPr>
          </w:p>
        </w:tc>
        <w:tc>
          <w:tcPr>
            <w:tcW w:w="1308" w:type="dxa"/>
          </w:tcPr>
          <w:p w14:paraId="42C72299" w14:textId="77777777" w:rsidR="00354074" w:rsidRDefault="00354074">
            <w:pPr>
              <w:jc w:val="center"/>
              <w:rPr>
                <w:rFonts w:ascii="宋体" w:hAnsi="宋体" w:hint="eastAsia"/>
                <w:sz w:val="24"/>
                <w:szCs w:val="24"/>
              </w:rPr>
            </w:pPr>
          </w:p>
        </w:tc>
        <w:tc>
          <w:tcPr>
            <w:tcW w:w="1173" w:type="dxa"/>
          </w:tcPr>
          <w:p w14:paraId="6C8717FA" w14:textId="77777777" w:rsidR="00354074" w:rsidRDefault="00354074">
            <w:pPr>
              <w:jc w:val="center"/>
              <w:rPr>
                <w:rFonts w:ascii="宋体" w:hAnsi="宋体" w:hint="eastAsia"/>
                <w:sz w:val="24"/>
                <w:szCs w:val="24"/>
              </w:rPr>
            </w:pPr>
          </w:p>
        </w:tc>
      </w:tr>
      <w:tr w:rsidR="00354074" w14:paraId="049F22F5" w14:textId="77777777">
        <w:trPr>
          <w:cantSplit/>
          <w:trHeight w:val="640"/>
        </w:trPr>
        <w:tc>
          <w:tcPr>
            <w:tcW w:w="545" w:type="dxa"/>
          </w:tcPr>
          <w:p w14:paraId="14866873" w14:textId="77777777" w:rsidR="00354074" w:rsidRDefault="00354074">
            <w:pPr>
              <w:jc w:val="center"/>
              <w:rPr>
                <w:rFonts w:ascii="宋体" w:hAnsi="宋体" w:hint="eastAsia"/>
                <w:sz w:val="24"/>
                <w:szCs w:val="24"/>
              </w:rPr>
            </w:pPr>
          </w:p>
        </w:tc>
        <w:tc>
          <w:tcPr>
            <w:tcW w:w="3291" w:type="dxa"/>
          </w:tcPr>
          <w:p w14:paraId="0361C92A" w14:textId="77777777" w:rsidR="00354074" w:rsidRDefault="00354074">
            <w:pPr>
              <w:jc w:val="center"/>
              <w:rPr>
                <w:rFonts w:ascii="宋体" w:hAnsi="宋体" w:hint="eastAsia"/>
                <w:sz w:val="24"/>
                <w:szCs w:val="24"/>
              </w:rPr>
            </w:pPr>
          </w:p>
        </w:tc>
        <w:tc>
          <w:tcPr>
            <w:tcW w:w="2852" w:type="dxa"/>
          </w:tcPr>
          <w:p w14:paraId="596F0B60" w14:textId="77777777" w:rsidR="00354074" w:rsidRDefault="00354074">
            <w:pPr>
              <w:jc w:val="center"/>
              <w:rPr>
                <w:rFonts w:ascii="宋体" w:hAnsi="宋体" w:hint="eastAsia"/>
                <w:sz w:val="24"/>
                <w:szCs w:val="24"/>
              </w:rPr>
            </w:pPr>
          </w:p>
        </w:tc>
        <w:tc>
          <w:tcPr>
            <w:tcW w:w="1308" w:type="dxa"/>
          </w:tcPr>
          <w:p w14:paraId="141447C8" w14:textId="77777777" w:rsidR="00354074" w:rsidRDefault="00354074">
            <w:pPr>
              <w:jc w:val="center"/>
              <w:rPr>
                <w:rFonts w:ascii="宋体" w:hAnsi="宋体" w:hint="eastAsia"/>
                <w:sz w:val="24"/>
                <w:szCs w:val="24"/>
              </w:rPr>
            </w:pPr>
          </w:p>
        </w:tc>
        <w:tc>
          <w:tcPr>
            <w:tcW w:w="1173" w:type="dxa"/>
          </w:tcPr>
          <w:p w14:paraId="69127854" w14:textId="77777777" w:rsidR="00354074" w:rsidRDefault="00354074">
            <w:pPr>
              <w:jc w:val="center"/>
              <w:rPr>
                <w:rFonts w:ascii="宋体" w:hAnsi="宋体" w:hint="eastAsia"/>
                <w:sz w:val="24"/>
                <w:szCs w:val="24"/>
              </w:rPr>
            </w:pPr>
          </w:p>
        </w:tc>
      </w:tr>
      <w:tr w:rsidR="00354074" w14:paraId="5F323FF7" w14:textId="77777777">
        <w:trPr>
          <w:cantSplit/>
          <w:trHeight w:val="640"/>
        </w:trPr>
        <w:tc>
          <w:tcPr>
            <w:tcW w:w="545" w:type="dxa"/>
          </w:tcPr>
          <w:p w14:paraId="680CCED1" w14:textId="77777777" w:rsidR="00354074" w:rsidRDefault="00354074">
            <w:pPr>
              <w:jc w:val="center"/>
              <w:rPr>
                <w:rFonts w:ascii="宋体" w:hAnsi="宋体" w:hint="eastAsia"/>
                <w:sz w:val="24"/>
                <w:szCs w:val="24"/>
              </w:rPr>
            </w:pPr>
          </w:p>
        </w:tc>
        <w:tc>
          <w:tcPr>
            <w:tcW w:w="3291" w:type="dxa"/>
          </w:tcPr>
          <w:p w14:paraId="4E672282" w14:textId="77777777" w:rsidR="00354074" w:rsidRDefault="00354074">
            <w:pPr>
              <w:jc w:val="center"/>
              <w:rPr>
                <w:rFonts w:ascii="宋体" w:hAnsi="宋体" w:hint="eastAsia"/>
                <w:sz w:val="24"/>
                <w:szCs w:val="24"/>
              </w:rPr>
            </w:pPr>
          </w:p>
        </w:tc>
        <w:tc>
          <w:tcPr>
            <w:tcW w:w="2852" w:type="dxa"/>
          </w:tcPr>
          <w:p w14:paraId="65A3B55C" w14:textId="77777777" w:rsidR="00354074" w:rsidRDefault="00354074">
            <w:pPr>
              <w:jc w:val="center"/>
              <w:rPr>
                <w:rFonts w:ascii="宋体" w:hAnsi="宋体" w:hint="eastAsia"/>
                <w:sz w:val="24"/>
                <w:szCs w:val="24"/>
              </w:rPr>
            </w:pPr>
          </w:p>
        </w:tc>
        <w:tc>
          <w:tcPr>
            <w:tcW w:w="1308" w:type="dxa"/>
          </w:tcPr>
          <w:p w14:paraId="547165FC" w14:textId="77777777" w:rsidR="00354074" w:rsidRDefault="00354074">
            <w:pPr>
              <w:jc w:val="center"/>
              <w:rPr>
                <w:rFonts w:ascii="宋体" w:hAnsi="宋体" w:hint="eastAsia"/>
                <w:sz w:val="24"/>
                <w:szCs w:val="24"/>
              </w:rPr>
            </w:pPr>
          </w:p>
        </w:tc>
        <w:tc>
          <w:tcPr>
            <w:tcW w:w="1173" w:type="dxa"/>
          </w:tcPr>
          <w:p w14:paraId="1D624D0A" w14:textId="77777777" w:rsidR="00354074" w:rsidRDefault="00354074">
            <w:pPr>
              <w:jc w:val="center"/>
              <w:rPr>
                <w:rFonts w:ascii="宋体" w:hAnsi="宋体" w:hint="eastAsia"/>
                <w:sz w:val="24"/>
                <w:szCs w:val="24"/>
              </w:rPr>
            </w:pPr>
          </w:p>
        </w:tc>
      </w:tr>
      <w:tr w:rsidR="00354074" w14:paraId="5E96FFE9" w14:textId="77777777">
        <w:trPr>
          <w:cantSplit/>
          <w:trHeight w:val="640"/>
        </w:trPr>
        <w:tc>
          <w:tcPr>
            <w:tcW w:w="545" w:type="dxa"/>
          </w:tcPr>
          <w:p w14:paraId="25CCBD93" w14:textId="77777777" w:rsidR="00354074" w:rsidRDefault="00354074">
            <w:pPr>
              <w:jc w:val="center"/>
              <w:rPr>
                <w:rFonts w:ascii="宋体" w:hAnsi="宋体" w:hint="eastAsia"/>
                <w:sz w:val="24"/>
                <w:szCs w:val="24"/>
              </w:rPr>
            </w:pPr>
          </w:p>
        </w:tc>
        <w:tc>
          <w:tcPr>
            <w:tcW w:w="3291" w:type="dxa"/>
          </w:tcPr>
          <w:p w14:paraId="3A9177E2" w14:textId="77777777" w:rsidR="00354074" w:rsidRDefault="00354074">
            <w:pPr>
              <w:jc w:val="center"/>
              <w:rPr>
                <w:rFonts w:ascii="宋体" w:hAnsi="宋体" w:hint="eastAsia"/>
                <w:sz w:val="24"/>
                <w:szCs w:val="24"/>
              </w:rPr>
            </w:pPr>
          </w:p>
        </w:tc>
        <w:tc>
          <w:tcPr>
            <w:tcW w:w="2852" w:type="dxa"/>
          </w:tcPr>
          <w:p w14:paraId="79B0FDE0" w14:textId="77777777" w:rsidR="00354074" w:rsidRDefault="00354074">
            <w:pPr>
              <w:jc w:val="center"/>
              <w:rPr>
                <w:rFonts w:ascii="宋体" w:hAnsi="宋体" w:hint="eastAsia"/>
                <w:sz w:val="24"/>
                <w:szCs w:val="24"/>
              </w:rPr>
            </w:pPr>
          </w:p>
        </w:tc>
        <w:tc>
          <w:tcPr>
            <w:tcW w:w="1308" w:type="dxa"/>
          </w:tcPr>
          <w:p w14:paraId="16088658" w14:textId="77777777" w:rsidR="00354074" w:rsidRDefault="00354074">
            <w:pPr>
              <w:jc w:val="center"/>
              <w:rPr>
                <w:rFonts w:ascii="宋体" w:hAnsi="宋体" w:hint="eastAsia"/>
                <w:sz w:val="24"/>
                <w:szCs w:val="24"/>
              </w:rPr>
            </w:pPr>
          </w:p>
        </w:tc>
        <w:tc>
          <w:tcPr>
            <w:tcW w:w="1173" w:type="dxa"/>
          </w:tcPr>
          <w:p w14:paraId="60169D22" w14:textId="77777777" w:rsidR="00354074" w:rsidRDefault="00354074">
            <w:pPr>
              <w:jc w:val="center"/>
              <w:rPr>
                <w:rFonts w:ascii="宋体" w:hAnsi="宋体" w:hint="eastAsia"/>
                <w:sz w:val="24"/>
                <w:szCs w:val="24"/>
              </w:rPr>
            </w:pPr>
          </w:p>
        </w:tc>
      </w:tr>
      <w:tr w:rsidR="00354074" w14:paraId="6B39A9C2" w14:textId="77777777">
        <w:trPr>
          <w:cantSplit/>
          <w:trHeight w:val="640"/>
        </w:trPr>
        <w:tc>
          <w:tcPr>
            <w:tcW w:w="545" w:type="dxa"/>
          </w:tcPr>
          <w:p w14:paraId="61E47053" w14:textId="77777777" w:rsidR="00354074" w:rsidRDefault="00354074">
            <w:pPr>
              <w:jc w:val="center"/>
              <w:rPr>
                <w:rFonts w:ascii="宋体" w:hAnsi="宋体" w:hint="eastAsia"/>
                <w:sz w:val="24"/>
                <w:szCs w:val="24"/>
              </w:rPr>
            </w:pPr>
          </w:p>
        </w:tc>
        <w:tc>
          <w:tcPr>
            <w:tcW w:w="3291" w:type="dxa"/>
          </w:tcPr>
          <w:p w14:paraId="13B60276" w14:textId="77777777" w:rsidR="00354074" w:rsidRDefault="00354074">
            <w:pPr>
              <w:jc w:val="center"/>
              <w:rPr>
                <w:rFonts w:ascii="宋体" w:hAnsi="宋体" w:hint="eastAsia"/>
                <w:sz w:val="24"/>
                <w:szCs w:val="24"/>
              </w:rPr>
            </w:pPr>
          </w:p>
        </w:tc>
        <w:tc>
          <w:tcPr>
            <w:tcW w:w="2852" w:type="dxa"/>
          </w:tcPr>
          <w:p w14:paraId="48892855" w14:textId="77777777" w:rsidR="00354074" w:rsidRDefault="00354074">
            <w:pPr>
              <w:jc w:val="center"/>
              <w:rPr>
                <w:rFonts w:ascii="宋体" w:hAnsi="宋体" w:hint="eastAsia"/>
                <w:sz w:val="24"/>
                <w:szCs w:val="24"/>
              </w:rPr>
            </w:pPr>
          </w:p>
        </w:tc>
        <w:tc>
          <w:tcPr>
            <w:tcW w:w="1308" w:type="dxa"/>
          </w:tcPr>
          <w:p w14:paraId="50DD18F3" w14:textId="77777777" w:rsidR="00354074" w:rsidRDefault="00354074">
            <w:pPr>
              <w:jc w:val="center"/>
              <w:rPr>
                <w:rFonts w:ascii="宋体" w:hAnsi="宋体" w:hint="eastAsia"/>
                <w:sz w:val="24"/>
                <w:szCs w:val="24"/>
              </w:rPr>
            </w:pPr>
          </w:p>
        </w:tc>
        <w:tc>
          <w:tcPr>
            <w:tcW w:w="1173" w:type="dxa"/>
          </w:tcPr>
          <w:p w14:paraId="4D12F479" w14:textId="77777777" w:rsidR="00354074" w:rsidRDefault="00354074">
            <w:pPr>
              <w:jc w:val="center"/>
              <w:rPr>
                <w:rFonts w:ascii="宋体" w:hAnsi="宋体" w:hint="eastAsia"/>
                <w:sz w:val="24"/>
                <w:szCs w:val="24"/>
              </w:rPr>
            </w:pPr>
          </w:p>
        </w:tc>
      </w:tr>
      <w:tr w:rsidR="00354074" w14:paraId="03B0EEF4" w14:textId="77777777">
        <w:trPr>
          <w:cantSplit/>
          <w:trHeight w:val="640"/>
        </w:trPr>
        <w:tc>
          <w:tcPr>
            <w:tcW w:w="545" w:type="dxa"/>
          </w:tcPr>
          <w:p w14:paraId="1E327595" w14:textId="77777777" w:rsidR="00354074" w:rsidRDefault="00354074">
            <w:pPr>
              <w:jc w:val="center"/>
              <w:rPr>
                <w:rFonts w:ascii="宋体" w:hAnsi="宋体" w:hint="eastAsia"/>
                <w:sz w:val="24"/>
                <w:szCs w:val="24"/>
              </w:rPr>
            </w:pPr>
          </w:p>
        </w:tc>
        <w:tc>
          <w:tcPr>
            <w:tcW w:w="3291" w:type="dxa"/>
          </w:tcPr>
          <w:p w14:paraId="10D5A395" w14:textId="77777777" w:rsidR="00354074" w:rsidRDefault="00354074">
            <w:pPr>
              <w:jc w:val="center"/>
              <w:rPr>
                <w:rFonts w:ascii="宋体" w:hAnsi="宋体" w:hint="eastAsia"/>
                <w:sz w:val="24"/>
                <w:szCs w:val="24"/>
              </w:rPr>
            </w:pPr>
          </w:p>
        </w:tc>
        <w:tc>
          <w:tcPr>
            <w:tcW w:w="2852" w:type="dxa"/>
          </w:tcPr>
          <w:p w14:paraId="6EF1456C" w14:textId="77777777" w:rsidR="00354074" w:rsidRDefault="00354074">
            <w:pPr>
              <w:jc w:val="center"/>
              <w:rPr>
                <w:rFonts w:ascii="宋体" w:hAnsi="宋体" w:hint="eastAsia"/>
                <w:sz w:val="24"/>
                <w:szCs w:val="24"/>
              </w:rPr>
            </w:pPr>
          </w:p>
        </w:tc>
        <w:tc>
          <w:tcPr>
            <w:tcW w:w="1308" w:type="dxa"/>
          </w:tcPr>
          <w:p w14:paraId="39012636" w14:textId="77777777" w:rsidR="00354074" w:rsidRDefault="00354074">
            <w:pPr>
              <w:jc w:val="center"/>
              <w:rPr>
                <w:rFonts w:ascii="宋体" w:hAnsi="宋体" w:hint="eastAsia"/>
                <w:sz w:val="24"/>
                <w:szCs w:val="24"/>
              </w:rPr>
            </w:pPr>
          </w:p>
        </w:tc>
        <w:tc>
          <w:tcPr>
            <w:tcW w:w="1173" w:type="dxa"/>
          </w:tcPr>
          <w:p w14:paraId="7C23C7B2" w14:textId="77777777" w:rsidR="00354074" w:rsidRDefault="00354074">
            <w:pPr>
              <w:jc w:val="center"/>
              <w:rPr>
                <w:rFonts w:ascii="宋体" w:hAnsi="宋体" w:hint="eastAsia"/>
                <w:sz w:val="24"/>
                <w:szCs w:val="24"/>
              </w:rPr>
            </w:pPr>
          </w:p>
        </w:tc>
      </w:tr>
      <w:tr w:rsidR="00354074" w14:paraId="49304A9F" w14:textId="77777777">
        <w:trPr>
          <w:cantSplit/>
          <w:trHeight w:val="640"/>
        </w:trPr>
        <w:tc>
          <w:tcPr>
            <w:tcW w:w="545" w:type="dxa"/>
          </w:tcPr>
          <w:p w14:paraId="35CBC0B6" w14:textId="77777777" w:rsidR="00354074" w:rsidRDefault="00354074">
            <w:pPr>
              <w:jc w:val="center"/>
              <w:rPr>
                <w:rFonts w:ascii="宋体" w:hAnsi="宋体" w:hint="eastAsia"/>
                <w:sz w:val="24"/>
                <w:szCs w:val="24"/>
              </w:rPr>
            </w:pPr>
          </w:p>
        </w:tc>
        <w:tc>
          <w:tcPr>
            <w:tcW w:w="3291" w:type="dxa"/>
          </w:tcPr>
          <w:p w14:paraId="64ACD730" w14:textId="77777777" w:rsidR="00354074" w:rsidRDefault="00354074">
            <w:pPr>
              <w:jc w:val="center"/>
              <w:rPr>
                <w:rFonts w:ascii="宋体" w:hAnsi="宋体" w:hint="eastAsia"/>
                <w:sz w:val="24"/>
                <w:szCs w:val="24"/>
              </w:rPr>
            </w:pPr>
          </w:p>
        </w:tc>
        <w:tc>
          <w:tcPr>
            <w:tcW w:w="2852" w:type="dxa"/>
          </w:tcPr>
          <w:p w14:paraId="55C83ACE" w14:textId="77777777" w:rsidR="00354074" w:rsidRDefault="00354074">
            <w:pPr>
              <w:jc w:val="center"/>
              <w:rPr>
                <w:rFonts w:ascii="宋体" w:hAnsi="宋体" w:hint="eastAsia"/>
                <w:sz w:val="24"/>
                <w:szCs w:val="24"/>
              </w:rPr>
            </w:pPr>
          </w:p>
        </w:tc>
        <w:tc>
          <w:tcPr>
            <w:tcW w:w="1308" w:type="dxa"/>
          </w:tcPr>
          <w:p w14:paraId="7D84E007" w14:textId="77777777" w:rsidR="00354074" w:rsidRDefault="00354074">
            <w:pPr>
              <w:jc w:val="center"/>
              <w:rPr>
                <w:rFonts w:ascii="宋体" w:hAnsi="宋体" w:hint="eastAsia"/>
                <w:sz w:val="24"/>
                <w:szCs w:val="24"/>
              </w:rPr>
            </w:pPr>
          </w:p>
        </w:tc>
        <w:tc>
          <w:tcPr>
            <w:tcW w:w="1173" w:type="dxa"/>
          </w:tcPr>
          <w:p w14:paraId="6D935BA9" w14:textId="77777777" w:rsidR="00354074" w:rsidRDefault="00354074">
            <w:pPr>
              <w:jc w:val="center"/>
              <w:rPr>
                <w:rFonts w:ascii="宋体" w:hAnsi="宋体" w:hint="eastAsia"/>
                <w:sz w:val="24"/>
                <w:szCs w:val="24"/>
              </w:rPr>
            </w:pPr>
          </w:p>
        </w:tc>
      </w:tr>
      <w:tr w:rsidR="00354074" w14:paraId="359C0AAB" w14:textId="77777777">
        <w:trPr>
          <w:cantSplit/>
          <w:trHeight w:val="640"/>
        </w:trPr>
        <w:tc>
          <w:tcPr>
            <w:tcW w:w="545" w:type="dxa"/>
          </w:tcPr>
          <w:p w14:paraId="5CAB82B6" w14:textId="77777777" w:rsidR="00354074" w:rsidRDefault="00354074">
            <w:pPr>
              <w:jc w:val="center"/>
              <w:rPr>
                <w:rFonts w:ascii="宋体" w:hAnsi="宋体" w:hint="eastAsia"/>
                <w:sz w:val="24"/>
                <w:szCs w:val="24"/>
              </w:rPr>
            </w:pPr>
          </w:p>
        </w:tc>
        <w:tc>
          <w:tcPr>
            <w:tcW w:w="3291" w:type="dxa"/>
          </w:tcPr>
          <w:p w14:paraId="3AC26EDD" w14:textId="77777777" w:rsidR="00354074" w:rsidRDefault="00000000">
            <w:pPr>
              <w:jc w:val="center"/>
              <w:rPr>
                <w:rFonts w:ascii="宋体" w:hAnsi="宋体" w:hint="eastAsia"/>
                <w:sz w:val="24"/>
                <w:szCs w:val="24"/>
              </w:rPr>
            </w:pPr>
            <w:r>
              <w:rPr>
                <w:rFonts w:ascii="宋体" w:hAnsi="宋体"/>
                <w:sz w:val="24"/>
                <w:szCs w:val="24"/>
              </w:rPr>
              <w:t>……</w:t>
            </w:r>
          </w:p>
        </w:tc>
        <w:tc>
          <w:tcPr>
            <w:tcW w:w="2852" w:type="dxa"/>
          </w:tcPr>
          <w:p w14:paraId="5023D998" w14:textId="77777777" w:rsidR="00354074" w:rsidRDefault="00354074">
            <w:pPr>
              <w:jc w:val="center"/>
              <w:rPr>
                <w:rFonts w:ascii="宋体" w:hAnsi="宋体" w:hint="eastAsia"/>
                <w:sz w:val="24"/>
                <w:szCs w:val="24"/>
              </w:rPr>
            </w:pPr>
          </w:p>
        </w:tc>
        <w:tc>
          <w:tcPr>
            <w:tcW w:w="1308" w:type="dxa"/>
          </w:tcPr>
          <w:p w14:paraId="0A5F76BC" w14:textId="77777777" w:rsidR="00354074" w:rsidRDefault="00354074">
            <w:pPr>
              <w:jc w:val="center"/>
              <w:rPr>
                <w:rFonts w:ascii="宋体" w:hAnsi="宋体" w:hint="eastAsia"/>
                <w:sz w:val="24"/>
                <w:szCs w:val="24"/>
              </w:rPr>
            </w:pPr>
          </w:p>
        </w:tc>
        <w:tc>
          <w:tcPr>
            <w:tcW w:w="1173" w:type="dxa"/>
          </w:tcPr>
          <w:p w14:paraId="0B5ACDF6" w14:textId="77777777" w:rsidR="00354074" w:rsidRDefault="00354074">
            <w:pPr>
              <w:jc w:val="center"/>
              <w:rPr>
                <w:rFonts w:ascii="宋体" w:hAnsi="宋体" w:hint="eastAsia"/>
                <w:sz w:val="24"/>
                <w:szCs w:val="24"/>
              </w:rPr>
            </w:pPr>
          </w:p>
        </w:tc>
      </w:tr>
    </w:tbl>
    <w:p w14:paraId="3E5213B8" w14:textId="77777777" w:rsidR="00354074" w:rsidRDefault="00000000">
      <w:pPr>
        <w:rPr>
          <w:rFonts w:ascii="宋体" w:hAnsi="宋体" w:hint="eastAsia"/>
          <w:sz w:val="24"/>
          <w:szCs w:val="24"/>
        </w:rPr>
      </w:pPr>
      <w:r>
        <w:rPr>
          <w:rFonts w:ascii="宋体" w:hAnsi="宋体" w:hint="eastAsia"/>
          <w:sz w:val="24"/>
          <w:szCs w:val="24"/>
        </w:rPr>
        <w:t>注： 行数不够，可自行添加。</w:t>
      </w:r>
    </w:p>
    <w:p w14:paraId="6DCB4C43" w14:textId="77777777" w:rsidR="00354074" w:rsidRDefault="00354074">
      <w:pPr>
        <w:jc w:val="center"/>
        <w:rPr>
          <w:rFonts w:ascii="黑体" w:eastAsia="黑体" w:hAnsi="Arial"/>
          <w:b/>
          <w:sz w:val="36"/>
        </w:rPr>
      </w:pPr>
    </w:p>
    <w:p w14:paraId="2B399F0D" w14:textId="77777777" w:rsidR="00354074" w:rsidRDefault="00354074">
      <w:pPr>
        <w:jc w:val="center"/>
        <w:rPr>
          <w:rFonts w:ascii="黑体" w:eastAsia="黑体" w:hAnsi="Arial"/>
          <w:b/>
          <w:sz w:val="36"/>
        </w:rPr>
      </w:pPr>
    </w:p>
    <w:p w14:paraId="5C97812D" w14:textId="77777777" w:rsidR="00354074" w:rsidRDefault="00354074">
      <w:pPr>
        <w:jc w:val="center"/>
        <w:rPr>
          <w:rFonts w:ascii="黑体" w:eastAsia="黑体" w:hAnsi="Arial"/>
          <w:b/>
          <w:sz w:val="36"/>
        </w:rPr>
      </w:pPr>
    </w:p>
    <w:p w14:paraId="3B4371D1" w14:textId="77777777" w:rsidR="00354074" w:rsidRDefault="00354074">
      <w:pPr>
        <w:jc w:val="center"/>
        <w:rPr>
          <w:rFonts w:ascii="黑体" w:eastAsia="黑体" w:hAnsi="Arial"/>
          <w:b/>
          <w:sz w:val="36"/>
        </w:rPr>
      </w:pPr>
    </w:p>
    <w:p w14:paraId="257229EE" w14:textId="77777777" w:rsidR="00354074" w:rsidRDefault="00354074">
      <w:pPr>
        <w:rPr>
          <w:rFonts w:ascii="黑体" w:eastAsia="黑体" w:hAnsi="Arial"/>
          <w:sz w:val="32"/>
        </w:rPr>
      </w:pPr>
    </w:p>
    <w:p w14:paraId="27BF627C" w14:textId="77777777" w:rsidR="00354074" w:rsidRDefault="00354074">
      <w:pPr>
        <w:rPr>
          <w:rFonts w:ascii="黑体" w:eastAsia="黑体" w:hAnsi="Arial"/>
          <w:sz w:val="32"/>
        </w:rPr>
      </w:pPr>
    </w:p>
    <w:p w14:paraId="7431EC69" w14:textId="77777777" w:rsidR="00354074" w:rsidRDefault="00354074">
      <w:pPr>
        <w:rPr>
          <w:rFonts w:ascii="黑体" w:eastAsia="黑体" w:hAnsi="Arial"/>
          <w:sz w:val="32"/>
        </w:rPr>
      </w:pPr>
    </w:p>
    <w:p w14:paraId="3A476F48" w14:textId="77777777" w:rsidR="00354074" w:rsidRDefault="00354074">
      <w:pPr>
        <w:rPr>
          <w:rFonts w:ascii="黑体" w:eastAsia="黑体" w:hAnsi="Arial"/>
          <w:sz w:val="32"/>
        </w:rPr>
      </w:pPr>
    </w:p>
    <w:p w14:paraId="6184EFCD" w14:textId="77777777" w:rsidR="00354074" w:rsidRDefault="00354074">
      <w:pPr>
        <w:rPr>
          <w:rFonts w:ascii="黑体" w:eastAsia="黑体" w:hAnsi="Arial"/>
          <w:sz w:val="32"/>
        </w:rPr>
      </w:pPr>
    </w:p>
    <w:p w14:paraId="43F072B9" w14:textId="77777777" w:rsidR="00354074" w:rsidRDefault="00000000">
      <w:pPr>
        <w:jc w:val="center"/>
        <w:rPr>
          <w:rFonts w:ascii="黑体" w:eastAsia="黑体" w:hAnsi="黑体" w:hint="eastAsia"/>
          <w:b/>
          <w:sz w:val="32"/>
          <w:szCs w:val="32"/>
        </w:rPr>
      </w:pPr>
      <w:bookmarkStart w:id="212" w:name="_Hlt26955054"/>
      <w:bookmarkEnd w:id="208"/>
      <w:bookmarkEnd w:id="212"/>
      <w:r>
        <w:rPr>
          <w:rFonts w:ascii="黑体" w:eastAsia="黑体" w:hAnsi="黑体" w:hint="eastAsia"/>
          <w:b/>
          <w:sz w:val="32"/>
          <w:szCs w:val="32"/>
        </w:rPr>
        <w:t>八、商务要求响应及偏离表（分包号：**）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354074" w14:paraId="44D0CC10" w14:textId="77777777">
        <w:trPr>
          <w:cantSplit/>
        </w:trPr>
        <w:tc>
          <w:tcPr>
            <w:tcW w:w="9169" w:type="dxa"/>
            <w:gridSpan w:val="5"/>
            <w:vAlign w:val="center"/>
          </w:tcPr>
          <w:p w14:paraId="7A6E0895" w14:textId="77777777" w:rsidR="00354074" w:rsidRDefault="00000000">
            <w:pPr>
              <w:jc w:val="left"/>
              <w:rPr>
                <w:b/>
                <w:sz w:val="24"/>
              </w:rPr>
            </w:pPr>
            <w:bookmarkStart w:id="213" w:name="_Hlt26671372"/>
            <w:bookmarkStart w:id="214" w:name="_Hlt26955056"/>
            <w:bookmarkStart w:id="215" w:name="_Hlt26580838"/>
            <w:bookmarkStart w:id="216" w:name="_Hlt26609391"/>
            <w:bookmarkStart w:id="217" w:name="_Hlt24879081"/>
            <w:bookmarkStart w:id="218" w:name="_Hlt26955064"/>
            <w:bookmarkStart w:id="219" w:name="_Hlt26671343"/>
            <w:bookmarkStart w:id="220" w:name="_Hlt26782999"/>
            <w:bookmarkEnd w:id="213"/>
            <w:bookmarkEnd w:id="214"/>
            <w:bookmarkEnd w:id="215"/>
            <w:bookmarkEnd w:id="216"/>
            <w:bookmarkEnd w:id="217"/>
            <w:bookmarkEnd w:id="218"/>
            <w:bookmarkEnd w:id="219"/>
            <w:bookmarkEnd w:id="220"/>
            <w:r>
              <w:rPr>
                <w:rFonts w:hint="eastAsia"/>
                <w:b/>
                <w:sz w:val="24"/>
              </w:rPr>
              <w:t>对本项目商务要求条款的偏离情况（请进行勾选）：</w:t>
            </w:r>
          </w:p>
          <w:p w14:paraId="6A4C331D" w14:textId="77777777" w:rsidR="00354074" w:rsidRDefault="00000000">
            <w:pPr>
              <w:jc w:val="left"/>
              <w:rPr>
                <w:b/>
                <w:sz w:val="24"/>
              </w:rPr>
            </w:pPr>
            <w:r>
              <w:rPr>
                <w:b/>
                <w:sz w:val="24"/>
              </w:rPr>
              <w:t>□</w:t>
            </w:r>
            <w:r>
              <w:rPr>
                <w:b/>
                <w:sz w:val="24"/>
              </w:rPr>
              <w:t>无偏离</w:t>
            </w:r>
            <w:r>
              <w:rPr>
                <w:sz w:val="24"/>
              </w:rPr>
              <w:t>（如无偏离，仅勾选无偏离即可）</w:t>
            </w:r>
          </w:p>
          <w:p w14:paraId="0851CA76" w14:textId="77777777" w:rsidR="00354074" w:rsidRDefault="00000000">
            <w:pPr>
              <w:rPr>
                <w:rFonts w:ascii="宋体" w:hAnsi="宋体" w:hint="eastAsia"/>
                <w:sz w:val="24"/>
                <w:szCs w:val="24"/>
              </w:rPr>
            </w:pPr>
            <w:r>
              <w:rPr>
                <w:b/>
                <w:sz w:val="24"/>
              </w:rPr>
              <w:t>□</w:t>
            </w:r>
            <w:r>
              <w:rPr>
                <w:b/>
                <w:sz w:val="24"/>
              </w:rPr>
              <w:t>有偏离</w:t>
            </w:r>
            <w:r>
              <w:rPr>
                <w:sz w:val="24"/>
              </w:rPr>
              <w:t>（如有</w:t>
            </w:r>
            <w:r>
              <w:rPr>
                <w:rFonts w:hint="eastAsia"/>
                <w:sz w:val="24"/>
              </w:rPr>
              <w:t>超出或者</w:t>
            </w:r>
            <w:r>
              <w:rPr>
                <w:sz w:val="24"/>
              </w:rPr>
              <w:t>偏离，则须在本表中对</w:t>
            </w:r>
            <w:r>
              <w:rPr>
                <w:rFonts w:hint="eastAsia"/>
                <w:sz w:val="24"/>
              </w:rPr>
              <w:t>超出或者</w:t>
            </w:r>
            <w:r>
              <w:rPr>
                <w:sz w:val="24"/>
              </w:rPr>
              <w:t>偏离项逐一列明）</w:t>
            </w:r>
          </w:p>
        </w:tc>
      </w:tr>
      <w:tr w:rsidR="00354074" w14:paraId="013F5ED7" w14:textId="77777777">
        <w:trPr>
          <w:cantSplit/>
        </w:trPr>
        <w:tc>
          <w:tcPr>
            <w:tcW w:w="545" w:type="dxa"/>
            <w:vAlign w:val="center"/>
          </w:tcPr>
          <w:p w14:paraId="19314853" w14:textId="77777777" w:rsidR="00354074"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12B048B5" w14:textId="77777777" w:rsidR="00354074"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0FE21635" w14:textId="77777777" w:rsidR="00354074"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6F7AA98C" w14:textId="77777777" w:rsidR="00354074" w:rsidRDefault="00000000">
            <w:pPr>
              <w:jc w:val="center"/>
              <w:rPr>
                <w:rFonts w:ascii="宋体" w:hAnsi="宋体" w:hint="eastAsia"/>
                <w:sz w:val="24"/>
                <w:szCs w:val="24"/>
              </w:rPr>
            </w:pPr>
            <w:r>
              <w:rPr>
                <w:rFonts w:ascii="宋体" w:hAnsi="宋体" w:hint="eastAsia"/>
                <w:sz w:val="24"/>
                <w:szCs w:val="24"/>
              </w:rPr>
              <w:t>超出、</w:t>
            </w:r>
          </w:p>
          <w:p w14:paraId="4FC745D6" w14:textId="77777777" w:rsidR="00354074"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2ACF04D3" w14:textId="77777777" w:rsidR="00354074" w:rsidRDefault="00000000">
            <w:pPr>
              <w:jc w:val="center"/>
              <w:rPr>
                <w:rFonts w:ascii="宋体" w:hAnsi="宋体" w:hint="eastAsia"/>
                <w:sz w:val="24"/>
                <w:szCs w:val="24"/>
              </w:rPr>
            </w:pPr>
            <w:r>
              <w:rPr>
                <w:rFonts w:ascii="宋体" w:hAnsi="宋体" w:hint="eastAsia"/>
                <w:sz w:val="24"/>
                <w:szCs w:val="24"/>
              </w:rPr>
              <w:t>证明</w:t>
            </w:r>
          </w:p>
          <w:p w14:paraId="62F8E393" w14:textId="77777777" w:rsidR="00354074" w:rsidRDefault="00000000">
            <w:pPr>
              <w:jc w:val="center"/>
              <w:rPr>
                <w:rFonts w:ascii="宋体" w:hAnsi="宋体" w:hint="eastAsia"/>
                <w:sz w:val="24"/>
                <w:szCs w:val="24"/>
              </w:rPr>
            </w:pPr>
            <w:r>
              <w:rPr>
                <w:rFonts w:ascii="宋体" w:hAnsi="宋体" w:hint="eastAsia"/>
                <w:sz w:val="24"/>
                <w:szCs w:val="24"/>
              </w:rPr>
              <w:t>材料</w:t>
            </w:r>
          </w:p>
        </w:tc>
      </w:tr>
      <w:tr w:rsidR="00354074" w14:paraId="5141A352" w14:textId="77777777">
        <w:trPr>
          <w:cantSplit/>
          <w:trHeight w:val="640"/>
        </w:trPr>
        <w:tc>
          <w:tcPr>
            <w:tcW w:w="545" w:type="dxa"/>
          </w:tcPr>
          <w:p w14:paraId="772608D0" w14:textId="77777777" w:rsidR="00354074" w:rsidRDefault="00354074">
            <w:pPr>
              <w:jc w:val="center"/>
              <w:rPr>
                <w:rFonts w:ascii="宋体" w:hAnsi="宋体" w:hint="eastAsia"/>
                <w:sz w:val="24"/>
                <w:szCs w:val="24"/>
              </w:rPr>
            </w:pPr>
          </w:p>
        </w:tc>
        <w:tc>
          <w:tcPr>
            <w:tcW w:w="3291" w:type="dxa"/>
          </w:tcPr>
          <w:p w14:paraId="092D01F0" w14:textId="77777777" w:rsidR="00354074" w:rsidRDefault="00354074">
            <w:pPr>
              <w:jc w:val="center"/>
              <w:rPr>
                <w:rFonts w:ascii="宋体" w:hAnsi="宋体" w:hint="eastAsia"/>
                <w:sz w:val="24"/>
                <w:szCs w:val="24"/>
              </w:rPr>
            </w:pPr>
          </w:p>
        </w:tc>
        <w:tc>
          <w:tcPr>
            <w:tcW w:w="2852" w:type="dxa"/>
          </w:tcPr>
          <w:p w14:paraId="1EB00245" w14:textId="77777777" w:rsidR="00354074" w:rsidRDefault="00354074">
            <w:pPr>
              <w:jc w:val="center"/>
              <w:rPr>
                <w:rFonts w:ascii="宋体" w:hAnsi="宋体" w:hint="eastAsia"/>
                <w:sz w:val="24"/>
                <w:szCs w:val="24"/>
              </w:rPr>
            </w:pPr>
          </w:p>
        </w:tc>
        <w:tc>
          <w:tcPr>
            <w:tcW w:w="1308" w:type="dxa"/>
          </w:tcPr>
          <w:p w14:paraId="6153DFBD" w14:textId="77777777" w:rsidR="00354074" w:rsidRDefault="00354074">
            <w:pPr>
              <w:jc w:val="center"/>
              <w:rPr>
                <w:rFonts w:ascii="宋体" w:hAnsi="宋体" w:hint="eastAsia"/>
                <w:sz w:val="24"/>
                <w:szCs w:val="24"/>
              </w:rPr>
            </w:pPr>
          </w:p>
        </w:tc>
        <w:tc>
          <w:tcPr>
            <w:tcW w:w="1173" w:type="dxa"/>
          </w:tcPr>
          <w:p w14:paraId="69BB4B38" w14:textId="77777777" w:rsidR="00354074" w:rsidRDefault="00354074">
            <w:pPr>
              <w:jc w:val="center"/>
              <w:rPr>
                <w:rFonts w:ascii="宋体" w:hAnsi="宋体" w:hint="eastAsia"/>
                <w:sz w:val="24"/>
                <w:szCs w:val="24"/>
              </w:rPr>
            </w:pPr>
          </w:p>
        </w:tc>
      </w:tr>
      <w:tr w:rsidR="00354074" w14:paraId="069B8075" w14:textId="77777777">
        <w:trPr>
          <w:cantSplit/>
          <w:trHeight w:val="640"/>
        </w:trPr>
        <w:tc>
          <w:tcPr>
            <w:tcW w:w="545" w:type="dxa"/>
          </w:tcPr>
          <w:p w14:paraId="5E2363EB" w14:textId="77777777" w:rsidR="00354074" w:rsidRDefault="00354074">
            <w:pPr>
              <w:jc w:val="center"/>
              <w:rPr>
                <w:rFonts w:ascii="宋体" w:hAnsi="宋体" w:hint="eastAsia"/>
                <w:sz w:val="24"/>
                <w:szCs w:val="24"/>
              </w:rPr>
            </w:pPr>
          </w:p>
        </w:tc>
        <w:tc>
          <w:tcPr>
            <w:tcW w:w="3291" w:type="dxa"/>
          </w:tcPr>
          <w:p w14:paraId="0EBD1421" w14:textId="77777777" w:rsidR="00354074" w:rsidRDefault="00354074">
            <w:pPr>
              <w:jc w:val="center"/>
              <w:rPr>
                <w:rFonts w:ascii="宋体" w:hAnsi="宋体" w:hint="eastAsia"/>
                <w:sz w:val="24"/>
                <w:szCs w:val="24"/>
              </w:rPr>
            </w:pPr>
          </w:p>
        </w:tc>
        <w:tc>
          <w:tcPr>
            <w:tcW w:w="2852" w:type="dxa"/>
          </w:tcPr>
          <w:p w14:paraId="06B9DCBB" w14:textId="77777777" w:rsidR="00354074" w:rsidRDefault="00354074">
            <w:pPr>
              <w:jc w:val="center"/>
              <w:rPr>
                <w:rFonts w:ascii="宋体" w:hAnsi="宋体" w:hint="eastAsia"/>
                <w:sz w:val="24"/>
                <w:szCs w:val="24"/>
              </w:rPr>
            </w:pPr>
          </w:p>
        </w:tc>
        <w:tc>
          <w:tcPr>
            <w:tcW w:w="1308" w:type="dxa"/>
          </w:tcPr>
          <w:p w14:paraId="2355A1E4" w14:textId="77777777" w:rsidR="00354074" w:rsidRDefault="00354074">
            <w:pPr>
              <w:jc w:val="center"/>
              <w:rPr>
                <w:rFonts w:ascii="宋体" w:hAnsi="宋体" w:hint="eastAsia"/>
                <w:sz w:val="24"/>
                <w:szCs w:val="24"/>
              </w:rPr>
            </w:pPr>
          </w:p>
        </w:tc>
        <w:tc>
          <w:tcPr>
            <w:tcW w:w="1173" w:type="dxa"/>
          </w:tcPr>
          <w:p w14:paraId="273064E6" w14:textId="77777777" w:rsidR="00354074" w:rsidRDefault="00354074">
            <w:pPr>
              <w:jc w:val="center"/>
              <w:rPr>
                <w:rFonts w:ascii="宋体" w:hAnsi="宋体" w:hint="eastAsia"/>
                <w:sz w:val="24"/>
                <w:szCs w:val="24"/>
              </w:rPr>
            </w:pPr>
          </w:p>
        </w:tc>
      </w:tr>
      <w:tr w:rsidR="00354074" w14:paraId="18319CDB" w14:textId="77777777">
        <w:trPr>
          <w:cantSplit/>
          <w:trHeight w:val="640"/>
        </w:trPr>
        <w:tc>
          <w:tcPr>
            <w:tcW w:w="545" w:type="dxa"/>
          </w:tcPr>
          <w:p w14:paraId="169BC520" w14:textId="77777777" w:rsidR="00354074" w:rsidRDefault="00354074">
            <w:pPr>
              <w:jc w:val="center"/>
              <w:rPr>
                <w:rFonts w:ascii="宋体" w:hAnsi="宋体" w:hint="eastAsia"/>
                <w:sz w:val="24"/>
                <w:szCs w:val="24"/>
              </w:rPr>
            </w:pPr>
          </w:p>
        </w:tc>
        <w:tc>
          <w:tcPr>
            <w:tcW w:w="3291" w:type="dxa"/>
          </w:tcPr>
          <w:p w14:paraId="70E60E13" w14:textId="77777777" w:rsidR="00354074" w:rsidRDefault="00354074">
            <w:pPr>
              <w:jc w:val="center"/>
              <w:rPr>
                <w:rFonts w:ascii="宋体" w:hAnsi="宋体" w:hint="eastAsia"/>
                <w:sz w:val="24"/>
                <w:szCs w:val="24"/>
              </w:rPr>
            </w:pPr>
          </w:p>
        </w:tc>
        <w:tc>
          <w:tcPr>
            <w:tcW w:w="2852" w:type="dxa"/>
          </w:tcPr>
          <w:p w14:paraId="44B6EA9C" w14:textId="77777777" w:rsidR="00354074" w:rsidRDefault="00354074">
            <w:pPr>
              <w:jc w:val="center"/>
              <w:rPr>
                <w:rFonts w:ascii="宋体" w:hAnsi="宋体" w:hint="eastAsia"/>
                <w:sz w:val="24"/>
                <w:szCs w:val="24"/>
              </w:rPr>
            </w:pPr>
          </w:p>
        </w:tc>
        <w:tc>
          <w:tcPr>
            <w:tcW w:w="1308" w:type="dxa"/>
          </w:tcPr>
          <w:p w14:paraId="38533851" w14:textId="77777777" w:rsidR="00354074" w:rsidRDefault="00354074">
            <w:pPr>
              <w:jc w:val="center"/>
              <w:rPr>
                <w:rFonts w:ascii="宋体" w:hAnsi="宋体" w:hint="eastAsia"/>
                <w:sz w:val="24"/>
                <w:szCs w:val="24"/>
              </w:rPr>
            </w:pPr>
          </w:p>
        </w:tc>
        <w:tc>
          <w:tcPr>
            <w:tcW w:w="1173" w:type="dxa"/>
          </w:tcPr>
          <w:p w14:paraId="6BA44680" w14:textId="77777777" w:rsidR="00354074" w:rsidRDefault="00354074">
            <w:pPr>
              <w:jc w:val="center"/>
              <w:rPr>
                <w:rFonts w:ascii="宋体" w:hAnsi="宋体" w:hint="eastAsia"/>
                <w:sz w:val="24"/>
                <w:szCs w:val="24"/>
              </w:rPr>
            </w:pPr>
          </w:p>
        </w:tc>
      </w:tr>
      <w:tr w:rsidR="00354074" w14:paraId="70115909" w14:textId="77777777">
        <w:trPr>
          <w:cantSplit/>
          <w:trHeight w:val="640"/>
        </w:trPr>
        <w:tc>
          <w:tcPr>
            <w:tcW w:w="545" w:type="dxa"/>
          </w:tcPr>
          <w:p w14:paraId="425B36E1" w14:textId="77777777" w:rsidR="00354074" w:rsidRDefault="00354074">
            <w:pPr>
              <w:jc w:val="center"/>
              <w:rPr>
                <w:rFonts w:ascii="宋体" w:hAnsi="宋体" w:hint="eastAsia"/>
                <w:sz w:val="24"/>
                <w:szCs w:val="24"/>
              </w:rPr>
            </w:pPr>
          </w:p>
        </w:tc>
        <w:tc>
          <w:tcPr>
            <w:tcW w:w="3291" w:type="dxa"/>
          </w:tcPr>
          <w:p w14:paraId="40552DDB" w14:textId="77777777" w:rsidR="00354074" w:rsidRDefault="00354074">
            <w:pPr>
              <w:jc w:val="center"/>
              <w:rPr>
                <w:rFonts w:ascii="宋体" w:hAnsi="宋体" w:hint="eastAsia"/>
                <w:sz w:val="24"/>
                <w:szCs w:val="24"/>
              </w:rPr>
            </w:pPr>
          </w:p>
        </w:tc>
        <w:tc>
          <w:tcPr>
            <w:tcW w:w="2852" w:type="dxa"/>
          </w:tcPr>
          <w:p w14:paraId="1ECCF56A" w14:textId="77777777" w:rsidR="00354074" w:rsidRDefault="00354074">
            <w:pPr>
              <w:jc w:val="center"/>
              <w:rPr>
                <w:rFonts w:ascii="宋体" w:hAnsi="宋体" w:hint="eastAsia"/>
                <w:sz w:val="24"/>
                <w:szCs w:val="24"/>
              </w:rPr>
            </w:pPr>
          </w:p>
        </w:tc>
        <w:tc>
          <w:tcPr>
            <w:tcW w:w="1308" w:type="dxa"/>
          </w:tcPr>
          <w:p w14:paraId="37EFA898" w14:textId="77777777" w:rsidR="00354074" w:rsidRDefault="00354074">
            <w:pPr>
              <w:jc w:val="center"/>
              <w:rPr>
                <w:rFonts w:ascii="宋体" w:hAnsi="宋体" w:hint="eastAsia"/>
                <w:sz w:val="24"/>
                <w:szCs w:val="24"/>
              </w:rPr>
            </w:pPr>
          </w:p>
        </w:tc>
        <w:tc>
          <w:tcPr>
            <w:tcW w:w="1173" w:type="dxa"/>
          </w:tcPr>
          <w:p w14:paraId="002394D5" w14:textId="77777777" w:rsidR="00354074" w:rsidRDefault="00354074">
            <w:pPr>
              <w:jc w:val="center"/>
              <w:rPr>
                <w:rFonts w:ascii="宋体" w:hAnsi="宋体" w:hint="eastAsia"/>
                <w:sz w:val="24"/>
                <w:szCs w:val="24"/>
              </w:rPr>
            </w:pPr>
          </w:p>
        </w:tc>
      </w:tr>
      <w:tr w:rsidR="00354074" w14:paraId="2142A99E" w14:textId="77777777">
        <w:trPr>
          <w:cantSplit/>
          <w:trHeight w:val="640"/>
        </w:trPr>
        <w:tc>
          <w:tcPr>
            <w:tcW w:w="545" w:type="dxa"/>
          </w:tcPr>
          <w:p w14:paraId="6491AE2C" w14:textId="77777777" w:rsidR="00354074" w:rsidRDefault="00354074">
            <w:pPr>
              <w:jc w:val="center"/>
              <w:rPr>
                <w:rFonts w:ascii="宋体" w:hAnsi="宋体" w:hint="eastAsia"/>
                <w:sz w:val="24"/>
                <w:szCs w:val="24"/>
              </w:rPr>
            </w:pPr>
          </w:p>
        </w:tc>
        <w:tc>
          <w:tcPr>
            <w:tcW w:w="3291" w:type="dxa"/>
          </w:tcPr>
          <w:p w14:paraId="43D3B89C" w14:textId="77777777" w:rsidR="00354074" w:rsidRDefault="00354074">
            <w:pPr>
              <w:jc w:val="center"/>
              <w:rPr>
                <w:rFonts w:ascii="宋体" w:hAnsi="宋体" w:hint="eastAsia"/>
                <w:sz w:val="24"/>
                <w:szCs w:val="24"/>
              </w:rPr>
            </w:pPr>
          </w:p>
        </w:tc>
        <w:tc>
          <w:tcPr>
            <w:tcW w:w="2852" w:type="dxa"/>
          </w:tcPr>
          <w:p w14:paraId="2C5DFE5B" w14:textId="77777777" w:rsidR="00354074" w:rsidRDefault="00354074">
            <w:pPr>
              <w:jc w:val="center"/>
              <w:rPr>
                <w:rFonts w:ascii="宋体" w:hAnsi="宋体" w:hint="eastAsia"/>
                <w:sz w:val="24"/>
                <w:szCs w:val="24"/>
              </w:rPr>
            </w:pPr>
          </w:p>
        </w:tc>
        <w:tc>
          <w:tcPr>
            <w:tcW w:w="1308" w:type="dxa"/>
          </w:tcPr>
          <w:p w14:paraId="2CF3C00D" w14:textId="77777777" w:rsidR="00354074" w:rsidRDefault="00354074">
            <w:pPr>
              <w:jc w:val="center"/>
              <w:rPr>
                <w:rFonts w:ascii="宋体" w:hAnsi="宋体" w:hint="eastAsia"/>
                <w:sz w:val="24"/>
                <w:szCs w:val="24"/>
              </w:rPr>
            </w:pPr>
          </w:p>
        </w:tc>
        <w:tc>
          <w:tcPr>
            <w:tcW w:w="1173" w:type="dxa"/>
          </w:tcPr>
          <w:p w14:paraId="1E1B8825" w14:textId="77777777" w:rsidR="00354074" w:rsidRDefault="00354074">
            <w:pPr>
              <w:jc w:val="center"/>
              <w:rPr>
                <w:rFonts w:ascii="宋体" w:hAnsi="宋体" w:hint="eastAsia"/>
                <w:sz w:val="24"/>
                <w:szCs w:val="24"/>
              </w:rPr>
            </w:pPr>
          </w:p>
        </w:tc>
      </w:tr>
      <w:tr w:rsidR="00354074" w14:paraId="5DF64AC1" w14:textId="77777777">
        <w:trPr>
          <w:cantSplit/>
          <w:trHeight w:val="640"/>
        </w:trPr>
        <w:tc>
          <w:tcPr>
            <w:tcW w:w="545" w:type="dxa"/>
          </w:tcPr>
          <w:p w14:paraId="1571D264" w14:textId="77777777" w:rsidR="00354074" w:rsidRDefault="00354074">
            <w:pPr>
              <w:jc w:val="center"/>
              <w:rPr>
                <w:rFonts w:ascii="宋体" w:hAnsi="宋体" w:hint="eastAsia"/>
                <w:sz w:val="24"/>
                <w:szCs w:val="24"/>
              </w:rPr>
            </w:pPr>
          </w:p>
        </w:tc>
        <w:tc>
          <w:tcPr>
            <w:tcW w:w="3291" w:type="dxa"/>
          </w:tcPr>
          <w:p w14:paraId="4AA0FE73" w14:textId="77777777" w:rsidR="00354074" w:rsidRDefault="00354074">
            <w:pPr>
              <w:jc w:val="center"/>
              <w:rPr>
                <w:rFonts w:ascii="宋体" w:hAnsi="宋体" w:hint="eastAsia"/>
                <w:sz w:val="24"/>
                <w:szCs w:val="24"/>
              </w:rPr>
            </w:pPr>
          </w:p>
        </w:tc>
        <w:tc>
          <w:tcPr>
            <w:tcW w:w="2852" w:type="dxa"/>
          </w:tcPr>
          <w:p w14:paraId="1D4E5D7E" w14:textId="77777777" w:rsidR="00354074" w:rsidRDefault="00354074">
            <w:pPr>
              <w:jc w:val="center"/>
              <w:rPr>
                <w:rFonts w:ascii="宋体" w:hAnsi="宋体" w:hint="eastAsia"/>
                <w:sz w:val="24"/>
                <w:szCs w:val="24"/>
              </w:rPr>
            </w:pPr>
          </w:p>
        </w:tc>
        <w:tc>
          <w:tcPr>
            <w:tcW w:w="1308" w:type="dxa"/>
          </w:tcPr>
          <w:p w14:paraId="62656AD6" w14:textId="77777777" w:rsidR="00354074" w:rsidRDefault="00354074">
            <w:pPr>
              <w:jc w:val="center"/>
              <w:rPr>
                <w:rFonts w:ascii="宋体" w:hAnsi="宋体" w:hint="eastAsia"/>
                <w:sz w:val="24"/>
                <w:szCs w:val="24"/>
              </w:rPr>
            </w:pPr>
          </w:p>
        </w:tc>
        <w:tc>
          <w:tcPr>
            <w:tcW w:w="1173" w:type="dxa"/>
          </w:tcPr>
          <w:p w14:paraId="67C07931" w14:textId="77777777" w:rsidR="00354074" w:rsidRDefault="00354074">
            <w:pPr>
              <w:jc w:val="center"/>
              <w:rPr>
                <w:rFonts w:ascii="宋体" w:hAnsi="宋体" w:hint="eastAsia"/>
                <w:sz w:val="24"/>
                <w:szCs w:val="24"/>
              </w:rPr>
            </w:pPr>
          </w:p>
        </w:tc>
      </w:tr>
      <w:tr w:rsidR="00354074" w14:paraId="3514AC7E" w14:textId="77777777">
        <w:trPr>
          <w:cantSplit/>
          <w:trHeight w:val="640"/>
        </w:trPr>
        <w:tc>
          <w:tcPr>
            <w:tcW w:w="545" w:type="dxa"/>
          </w:tcPr>
          <w:p w14:paraId="4C9EB4EA" w14:textId="77777777" w:rsidR="00354074" w:rsidRDefault="00354074">
            <w:pPr>
              <w:jc w:val="center"/>
              <w:rPr>
                <w:rFonts w:ascii="宋体" w:hAnsi="宋体" w:hint="eastAsia"/>
                <w:sz w:val="24"/>
                <w:szCs w:val="24"/>
              </w:rPr>
            </w:pPr>
          </w:p>
        </w:tc>
        <w:tc>
          <w:tcPr>
            <w:tcW w:w="3291" w:type="dxa"/>
          </w:tcPr>
          <w:p w14:paraId="7F8F56EF" w14:textId="77777777" w:rsidR="00354074" w:rsidRDefault="00354074">
            <w:pPr>
              <w:jc w:val="center"/>
              <w:rPr>
                <w:rFonts w:ascii="宋体" w:hAnsi="宋体" w:hint="eastAsia"/>
                <w:sz w:val="24"/>
                <w:szCs w:val="24"/>
              </w:rPr>
            </w:pPr>
          </w:p>
        </w:tc>
        <w:tc>
          <w:tcPr>
            <w:tcW w:w="2852" w:type="dxa"/>
          </w:tcPr>
          <w:p w14:paraId="39071E8A" w14:textId="77777777" w:rsidR="00354074" w:rsidRDefault="00354074">
            <w:pPr>
              <w:jc w:val="center"/>
              <w:rPr>
                <w:rFonts w:ascii="宋体" w:hAnsi="宋体" w:hint="eastAsia"/>
                <w:sz w:val="24"/>
                <w:szCs w:val="24"/>
              </w:rPr>
            </w:pPr>
          </w:p>
        </w:tc>
        <w:tc>
          <w:tcPr>
            <w:tcW w:w="1308" w:type="dxa"/>
          </w:tcPr>
          <w:p w14:paraId="612B5698" w14:textId="77777777" w:rsidR="00354074" w:rsidRDefault="00354074">
            <w:pPr>
              <w:jc w:val="center"/>
              <w:rPr>
                <w:rFonts w:ascii="宋体" w:hAnsi="宋体" w:hint="eastAsia"/>
                <w:sz w:val="24"/>
                <w:szCs w:val="24"/>
              </w:rPr>
            </w:pPr>
          </w:p>
        </w:tc>
        <w:tc>
          <w:tcPr>
            <w:tcW w:w="1173" w:type="dxa"/>
          </w:tcPr>
          <w:p w14:paraId="56A5E37A" w14:textId="77777777" w:rsidR="00354074" w:rsidRDefault="00354074">
            <w:pPr>
              <w:jc w:val="center"/>
              <w:rPr>
                <w:rFonts w:ascii="宋体" w:hAnsi="宋体" w:hint="eastAsia"/>
                <w:sz w:val="24"/>
                <w:szCs w:val="24"/>
              </w:rPr>
            </w:pPr>
          </w:p>
        </w:tc>
      </w:tr>
      <w:tr w:rsidR="00354074" w14:paraId="52138F23" w14:textId="77777777">
        <w:trPr>
          <w:cantSplit/>
          <w:trHeight w:val="640"/>
        </w:trPr>
        <w:tc>
          <w:tcPr>
            <w:tcW w:w="545" w:type="dxa"/>
          </w:tcPr>
          <w:p w14:paraId="752A2A33" w14:textId="77777777" w:rsidR="00354074" w:rsidRDefault="00354074">
            <w:pPr>
              <w:jc w:val="center"/>
              <w:rPr>
                <w:rFonts w:ascii="宋体" w:hAnsi="宋体" w:hint="eastAsia"/>
                <w:sz w:val="24"/>
                <w:szCs w:val="24"/>
              </w:rPr>
            </w:pPr>
          </w:p>
        </w:tc>
        <w:tc>
          <w:tcPr>
            <w:tcW w:w="3291" w:type="dxa"/>
          </w:tcPr>
          <w:p w14:paraId="6DA1CADB" w14:textId="77777777" w:rsidR="00354074" w:rsidRDefault="00000000">
            <w:pPr>
              <w:jc w:val="center"/>
              <w:rPr>
                <w:rFonts w:ascii="宋体" w:hAnsi="宋体" w:hint="eastAsia"/>
                <w:sz w:val="24"/>
                <w:szCs w:val="24"/>
              </w:rPr>
            </w:pPr>
            <w:r>
              <w:rPr>
                <w:rFonts w:ascii="宋体" w:hAnsi="宋体"/>
                <w:sz w:val="24"/>
                <w:szCs w:val="24"/>
              </w:rPr>
              <w:t>……</w:t>
            </w:r>
          </w:p>
        </w:tc>
        <w:tc>
          <w:tcPr>
            <w:tcW w:w="2852" w:type="dxa"/>
          </w:tcPr>
          <w:p w14:paraId="72F015C9" w14:textId="77777777" w:rsidR="00354074" w:rsidRDefault="00354074">
            <w:pPr>
              <w:jc w:val="center"/>
              <w:rPr>
                <w:rFonts w:ascii="宋体" w:hAnsi="宋体" w:hint="eastAsia"/>
                <w:sz w:val="24"/>
                <w:szCs w:val="24"/>
              </w:rPr>
            </w:pPr>
          </w:p>
        </w:tc>
        <w:tc>
          <w:tcPr>
            <w:tcW w:w="1308" w:type="dxa"/>
          </w:tcPr>
          <w:p w14:paraId="7F80C550" w14:textId="77777777" w:rsidR="00354074" w:rsidRDefault="00354074">
            <w:pPr>
              <w:jc w:val="center"/>
              <w:rPr>
                <w:rFonts w:ascii="宋体" w:hAnsi="宋体" w:hint="eastAsia"/>
                <w:sz w:val="24"/>
                <w:szCs w:val="24"/>
              </w:rPr>
            </w:pPr>
          </w:p>
        </w:tc>
        <w:tc>
          <w:tcPr>
            <w:tcW w:w="1173" w:type="dxa"/>
          </w:tcPr>
          <w:p w14:paraId="0A1E93AA" w14:textId="77777777" w:rsidR="00354074" w:rsidRDefault="00354074">
            <w:pPr>
              <w:jc w:val="center"/>
              <w:rPr>
                <w:rFonts w:ascii="宋体" w:hAnsi="宋体" w:hint="eastAsia"/>
                <w:sz w:val="24"/>
                <w:szCs w:val="24"/>
              </w:rPr>
            </w:pPr>
          </w:p>
        </w:tc>
      </w:tr>
    </w:tbl>
    <w:p w14:paraId="53671C43" w14:textId="77777777" w:rsidR="00354074" w:rsidRDefault="00000000">
      <w:pPr>
        <w:rPr>
          <w:rFonts w:ascii="宋体" w:hAnsi="宋体" w:hint="eastAsia"/>
          <w:sz w:val="24"/>
          <w:szCs w:val="24"/>
        </w:rPr>
      </w:pPr>
      <w:r>
        <w:rPr>
          <w:rFonts w:ascii="宋体" w:hAnsi="宋体" w:hint="eastAsia"/>
          <w:sz w:val="24"/>
          <w:szCs w:val="24"/>
        </w:rPr>
        <w:t>注： 行数不够，可自行添加。</w:t>
      </w:r>
    </w:p>
    <w:p w14:paraId="35B41B6B" w14:textId="77777777" w:rsidR="00354074" w:rsidRDefault="00354074">
      <w:pPr>
        <w:spacing w:line="480" w:lineRule="auto"/>
        <w:rPr>
          <w:rFonts w:ascii="宋体" w:hAnsi="宋体" w:hint="eastAsia"/>
          <w:sz w:val="24"/>
        </w:rPr>
      </w:pPr>
    </w:p>
    <w:p w14:paraId="598CB2FC" w14:textId="77777777" w:rsidR="00354074" w:rsidRDefault="00354074">
      <w:pPr>
        <w:spacing w:line="480" w:lineRule="auto"/>
        <w:rPr>
          <w:rFonts w:ascii="仿宋_GB2312" w:hAnsi="Arial"/>
          <w:sz w:val="30"/>
        </w:rPr>
      </w:pPr>
    </w:p>
    <w:p w14:paraId="05BB4298" w14:textId="77777777" w:rsidR="00354074" w:rsidRDefault="00354074">
      <w:pPr>
        <w:pStyle w:val="a1"/>
        <w:ind w:firstLine="0"/>
        <w:rPr>
          <w:rFonts w:ascii="宋体" w:hAnsi="宋体" w:hint="eastAsia"/>
          <w:sz w:val="24"/>
        </w:rPr>
      </w:pPr>
      <w:bookmarkStart w:id="221" w:name="_Hlt26955066"/>
      <w:bookmarkStart w:id="222" w:name="_Hlt26609389"/>
      <w:bookmarkStart w:id="223" w:name="_Hlt26671374"/>
      <w:bookmarkStart w:id="224" w:name="_Toc462564146"/>
      <w:bookmarkEnd w:id="221"/>
      <w:bookmarkEnd w:id="222"/>
      <w:bookmarkEnd w:id="223"/>
    </w:p>
    <w:p w14:paraId="7BF67AE9" w14:textId="77777777" w:rsidR="00354074" w:rsidRDefault="00354074">
      <w:pPr>
        <w:jc w:val="center"/>
        <w:rPr>
          <w:rFonts w:ascii="黑体" w:eastAsia="黑体" w:hAnsi="黑体" w:hint="eastAsia"/>
          <w:b/>
          <w:sz w:val="32"/>
          <w:szCs w:val="32"/>
        </w:rPr>
      </w:pPr>
      <w:bookmarkStart w:id="225" w:name="_格式2__法定代表人授权书"/>
      <w:bookmarkEnd w:id="199"/>
      <w:bookmarkEnd w:id="200"/>
      <w:bookmarkEnd w:id="224"/>
      <w:bookmarkEnd w:id="225"/>
    </w:p>
    <w:p w14:paraId="39D6379A" w14:textId="77777777" w:rsidR="00354074" w:rsidRDefault="00354074">
      <w:pPr>
        <w:jc w:val="center"/>
        <w:rPr>
          <w:rFonts w:ascii="黑体" w:eastAsia="黑体" w:hAnsi="黑体" w:hint="eastAsia"/>
          <w:b/>
          <w:sz w:val="32"/>
          <w:szCs w:val="32"/>
        </w:rPr>
      </w:pPr>
    </w:p>
    <w:p w14:paraId="6A1FEBA1" w14:textId="77777777" w:rsidR="00354074" w:rsidRDefault="00354074">
      <w:pPr>
        <w:rPr>
          <w:rFonts w:ascii="黑体" w:eastAsia="黑体" w:hAnsi="黑体" w:hint="eastAsia"/>
          <w:b/>
          <w:sz w:val="32"/>
          <w:szCs w:val="32"/>
        </w:rPr>
      </w:pPr>
    </w:p>
    <w:p w14:paraId="659F73C6" w14:textId="77777777" w:rsidR="00354074" w:rsidRDefault="00354074">
      <w:pPr>
        <w:rPr>
          <w:rFonts w:ascii="黑体" w:eastAsia="黑体" w:hAnsi="黑体" w:hint="eastAsia"/>
          <w:b/>
          <w:sz w:val="32"/>
          <w:szCs w:val="32"/>
        </w:rPr>
      </w:pPr>
    </w:p>
    <w:p w14:paraId="31296F89" w14:textId="77777777" w:rsidR="00354074" w:rsidRDefault="00354074">
      <w:pPr>
        <w:rPr>
          <w:rFonts w:ascii="黑体" w:eastAsia="黑体" w:hAnsi="黑体" w:hint="eastAsia"/>
          <w:b/>
          <w:sz w:val="32"/>
          <w:szCs w:val="32"/>
        </w:rPr>
      </w:pPr>
    </w:p>
    <w:p w14:paraId="1DA8B73C" w14:textId="77777777" w:rsidR="00354074" w:rsidRDefault="00354074">
      <w:pPr>
        <w:rPr>
          <w:rFonts w:ascii="黑体" w:eastAsia="黑体" w:hAnsi="黑体" w:hint="eastAsia"/>
          <w:b/>
          <w:sz w:val="32"/>
          <w:szCs w:val="32"/>
        </w:rPr>
      </w:pPr>
    </w:p>
    <w:p w14:paraId="6C8A31D1" w14:textId="77777777" w:rsidR="00354074" w:rsidRDefault="00000000">
      <w:pPr>
        <w:rPr>
          <w:rFonts w:eastAsia="仿宋_GB2312"/>
          <w:sz w:val="24"/>
          <w:szCs w:val="20"/>
        </w:rPr>
      </w:pPr>
      <w:r>
        <w:rPr>
          <w:rFonts w:ascii="黑体" w:eastAsia="黑体" w:hAnsi="黑体" w:hint="eastAsia"/>
          <w:b/>
          <w:i/>
          <w:sz w:val="32"/>
          <w:szCs w:val="32"/>
          <w:u w:val="single"/>
        </w:rPr>
        <w:t>九、开标一览表</w:t>
      </w:r>
    </w:p>
    <w:p w14:paraId="0CA60189" w14:textId="77777777" w:rsidR="00354074" w:rsidRDefault="00000000">
      <w:pPr>
        <w:ind w:firstLine="480"/>
        <w:rPr>
          <w:rFonts w:ascii="宋体" w:hAnsi="宋体" w:hint="eastAsia"/>
          <w:sz w:val="24"/>
          <w:szCs w:val="24"/>
        </w:rPr>
      </w:pPr>
      <w:r>
        <w:rPr>
          <w:rFonts w:ascii="宋体" w:hAnsi="宋体" w:hint="eastAsia"/>
          <w:sz w:val="24"/>
          <w:szCs w:val="24"/>
        </w:rPr>
        <w:t>投标人全称（加盖CA电子签章）：</w:t>
      </w:r>
    </w:p>
    <w:p w14:paraId="579599BE" w14:textId="77777777" w:rsidR="00354074" w:rsidRDefault="00000000">
      <w:pPr>
        <w:ind w:firstLine="480"/>
        <w:rPr>
          <w:sz w:val="24"/>
          <w:szCs w:val="24"/>
        </w:rPr>
      </w:pPr>
      <w:r>
        <w:rPr>
          <w:rFonts w:ascii="宋体" w:hAnsi="宋体" w:hint="eastAsia"/>
          <w:sz w:val="24"/>
          <w:szCs w:val="24"/>
        </w:rPr>
        <w:t>项目名称：</w:t>
      </w:r>
    </w:p>
    <w:p w14:paraId="2137F7F9" w14:textId="77777777" w:rsidR="00354074" w:rsidRDefault="00000000">
      <w:pPr>
        <w:ind w:firstLine="480"/>
        <w:rPr>
          <w:rFonts w:ascii="宋体" w:hAnsi="宋体" w:hint="eastAsia"/>
          <w:sz w:val="24"/>
          <w:szCs w:val="24"/>
        </w:rPr>
      </w:pPr>
      <w:r>
        <w:rPr>
          <w:rFonts w:ascii="宋体" w:hAnsi="宋体" w:hint="eastAsia"/>
          <w:sz w:val="24"/>
          <w:szCs w:val="24"/>
        </w:rPr>
        <w:t>招标编号：                                   分包号：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86"/>
      </w:tblGrid>
      <w:tr w:rsidR="00354074" w14:paraId="1CEDB0E3" w14:textId="77777777">
        <w:trPr>
          <w:cantSplit/>
          <w:trHeight w:val="725"/>
        </w:trPr>
        <w:tc>
          <w:tcPr>
            <w:tcW w:w="8886" w:type="dxa"/>
            <w:vAlign w:val="center"/>
          </w:tcPr>
          <w:p w14:paraId="7B30DF26" w14:textId="77777777" w:rsidR="00354074" w:rsidRDefault="00000000">
            <w:pPr>
              <w:rPr>
                <w:rFonts w:ascii="宋体" w:hAnsi="宋体" w:hint="eastAsia"/>
                <w:sz w:val="24"/>
                <w:szCs w:val="24"/>
              </w:rPr>
            </w:pPr>
            <w:r>
              <w:rPr>
                <w:rFonts w:ascii="宋体" w:hAnsi="宋体" w:cs="宋体" w:hint="eastAsia"/>
                <w:sz w:val="24"/>
                <w:szCs w:val="24"/>
              </w:rPr>
              <w:t xml:space="preserve">                      </w:t>
            </w:r>
            <w:r>
              <w:rPr>
                <w:rFonts w:ascii="宋体" w:hAnsi="宋体" w:hint="eastAsia"/>
                <w:sz w:val="24"/>
                <w:szCs w:val="24"/>
              </w:rPr>
              <w:t>投标总报价</w:t>
            </w:r>
          </w:p>
        </w:tc>
      </w:tr>
      <w:tr w:rsidR="00354074" w14:paraId="70776574" w14:textId="77777777">
        <w:trPr>
          <w:cantSplit/>
          <w:trHeight w:val="612"/>
        </w:trPr>
        <w:tc>
          <w:tcPr>
            <w:tcW w:w="8886" w:type="dxa"/>
            <w:vAlign w:val="center"/>
          </w:tcPr>
          <w:p w14:paraId="65A7C682" w14:textId="77777777" w:rsidR="00354074" w:rsidRDefault="00000000">
            <w:pPr>
              <w:spacing w:line="500" w:lineRule="exact"/>
              <w:jc w:val="left"/>
              <w:rPr>
                <w:rFonts w:ascii="宋体" w:hAnsi="宋体" w:hint="eastAsia"/>
                <w:sz w:val="24"/>
              </w:rPr>
            </w:pPr>
            <w:r>
              <w:rPr>
                <w:rFonts w:ascii="宋体" w:hAnsi="宋体" w:cs="宋体" w:hint="eastAsia"/>
                <w:sz w:val="24"/>
                <w:szCs w:val="24"/>
              </w:rPr>
              <w:t>小写：                             （人民币：元）</w:t>
            </w:r>
          </w:p>
        </w:tc>
      </w:tr>
    </w:tbl>
    <w:p w14:paraId="2F7C197D" w14:textId="77777777" w:rsidR="00354074" w:rsidRDefault="00354074">
      <w:pPr>
        <w:rPr>
          <w:rFonts w:ascii="宋体" w:hAnsi="宋体" w:hint="eastAsia"/>
          <w:sz w:val="24"/>
          <w:szCs w:val="24"/>
        </w:rPr>
      </w:pPr>
    </w:p>
    <w:p w14:paraId="46EA9E1C" w14:textId="77777777" w:rsidR="00354074" w:rsidRDefault="00000000">
      <w:pPr>
        <w:ind w:firstLine="480"/>
        <w:rPr>
          <w:rFonts w:ascii="宋体" w:hAnsi="宋体" w:hint="eastAsia"/>
          <w:sz w:val="24"/>
          <w:szCs w:val="24"/>
        </w:rPr>
      </w:pPr>
      <w:r>
        <w:rPr>
          <w:rFonts w:ascii="宋体" w:hAnsi="宋体" w:hint="eastAsia"/>
          <w:sz w:val="24"/>
          <w:szCs w:val="24"/>
        </w:rPr>
        <w:t xml:space="preserve">                                              日期：  </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14:paraId="31C07FE0" w14:textId="77777777" w:rsidR="00354074" w:rsidRDefault="00354074">
      <w:pPr>
        <w:ind w:firstLine="480"/>
        <w:rPr>
          <w:rFonts w:ascii="宋体" w:hAnsi="宋体" w:hint="eastAsia"/>
          <w:sz w:val="24"/>
          <w:szCs w:val="24"/>
        </w:rPr>
      </w:pPr>
    </w:p>
    <w:p w14:paraId="40F676D6" w14:textId="77777777" w:rsidR="00354074" w:rsidRDefault="00354074">
      <w:pPr>
        <w:ind w:firstLine="480"/>
        <w:rPr>
          <w:rFonts w:ascii="宋体" w:hAnsi="宋体" w:hint="eastAsia"/>
          <w:sz w:val="24"/>
          <w:szCs w:val="24"/>
        </w:rPr>
      </w:pPr>
    </w:p>
    <w:p w14:paraId="4A39CE00" w14:textId="77777777" w:rsidR="00354074" w:rsidRDefault="00354074">
      <w:pPr>
        <w:ind w:firstLine="480"/>
        <w:rPr>
          <w:rFonts w:ascii="宋体" w:hAnsi="宋体" w:hint="eastAsia"/>
          <w:sz w:val="24"/>
          <w:szCs w:val="24"/>
        </w:rPr>
      </w:pPr>
    </w:p>
    <w:p w14:paraId="26A0C32C" w14:textId="77777777" w:rsidR="00354074" w:rsidRDefault="00354074">
      <w:pPr>
        <w:rPr>
          <w:rFonts w:ascii="宋体" w:hAnsi="宋体" w:hint="eastAsia"/>
          <w:sz w:val="24"/>
          <w:szCs w:val="24"/>
        </w:rPr>
      </w:pPr>
    </w:p>
    <w:p w14:paraId="006C3B6A" w14:textId="77777777" w:rsidR="00354074" w:rsidRDefault="00354074">
      <w:pPr>
        <w:rPr>
          <w:rFonts w:ascii="宋体" w:hAnsi="宋体" w:hint="eastAsia"/>
          <w:sz w:val="24"/>
          <w:szCs w:val="24"/>
        </w:rPr>
      </w:pPr>
    </w:p>
    <w:p w14:paraId="53300F79" w14:textId="77777777" w:rsidR="00354074" w:rsidRDefault="00354074">
      <w:pPr>
        <w:pStyle w:val="a0"/>
      </w:pPr>
    </w:p>
    <w:p w14:paraId="75CE771C" w14:textId="77777777" w:rsidR="00354074" w:rsidRDefault="00354074"/>
    <w:p w14:paraId="0CBC76E5" w14:textId="77777777" w:rsidR="00354074" w:rsidRDefault="00354074">
      <w:pPr>
        <w:pStyle w:val="a0"/>
      </w:pPr>
    </w:p>
    <w:p w14:paraId="3529DD46" w14:textId="77777777" w:rsidR="00354074" w:rsidRDefault="00354074"/>
    <w:p w14:paraId="221A951B" w14:textId="77777777" w:rsidR="00354074" w:rsidRDefault="00354074">
      <w:pPr>
        <w:pStyle w:val="a0"/>
      </w:pPr>
    </w:p>
    <w:p w14:paraId="70D6FC01" w14:textId="77777777" w:rsidR="00354074" w:rsidRDefault="00354074"/>
    <w:p w14:paraId="028EB258" w14:textId="77777777" w:rsidR="00354074" w:rsidRDefault="00354074">
      <w:pPr>
        <w:pStyle w:val="a0"/>
      </w:pPr>
    </w:p>
    <w:p w14:paraId="375C96BD" w14:textId="77777777" w:rsidR="00354074" w:rsidRDefault="00354074"/>
    <w:p w14:paraId="760F900D" w14:textId="77777777" w:rsidR="00354074" w:rsidRDefault="00354074">
      <w:pPr>
        <w:pStyle w:val="a0"/>
      </w:pPr>
    </w:p>
    <w:p w14:paraId="4E1626D4" w14:textId="77777777" w:rsidR="00354074" w:rsidRDefault="00354074"/>
    <w:p w14:paraId="42DC6044" w14:textId="77777777" w:rsidR="00354074" w:rsidRDefault="00354074">
      <w:pPr>
        <w:pStyle w:val="a0"/>
      </w:pPr>
    </w:p>
    <w:p w14:paraId="1B65F4F6" w14:textId="77777777" w:rsidR="00354074" w:rsidRDefault="00354074"/>
    <w:p w14:paraId="31733631" w14:textId="77777777" w:rsidR="00354074" w:rsidRDefault="00354074">
      <w:pPr>
        <w:pStyle w:val="a0"/>
      </w:pPr>
    </w:p>
    <w:p w14:paraId="2BF2D1D0" w14:textId="77777777" w:rsidR="00354074" w:rsidRDefault="00354074"/>
    <w:p w14:paraId="1D67F480" w14:textId="77777777" w:rsidR="00354074" w:rsidRDefault="00354074">
      <w:pPr>
        <w:pStyle w:val="a0"/>
      </w:pPr>
    </w:p>
    <w:p w14:paraId="381BA778" w14:textId="77777777" w:rsidR="00354074" w:rsidRDefault="00354074"/>
    <w:p w14:paraId="17F47FB0" w14:textId="77777777" w:rsidR="00354074" w:rsidRDefault="00354074">
      <w:pPr>
        <w:ind w:firstLine="480"/>
        <w:rPr>
          <w:rFonts w:ascii="宋体" w:hAnsi="宋体" w:hint="eastAsia"/>
          <w:sz w:val="24"/>
          <w:szCs w:val="24"/>
        </w:rPr>
      </w:pPr>
    </w:p>
    <w:p w14:paraId="19D3354B" w14:textId="77777777" w:rsidR="00354074" w:rsidRDefault="00354074">
      <w:pPr>
        <w:jc w:val="center"/>
        <w:rPr>
          <w:rFonts w:ascii="宋体" w:hAnsi="宋体" w:cs="仿宋" w:hint="eastAsia"/>
          <w:b/>
          <w:bCs/>
          <w:sz w:val="32"/>
          <w:szCs w:val="32"/>
        </w:rPr>
      </w:pPr>
    </w:p>
    <w:p w14:paraId="56B0341E" w14:textId="77777777" w:rsidR="00354074" w:rsidRDefault="00000000">
      <w:pPr>
        <w:spacing w:line="560" w:lineRule="atLeast"/>
        <w:ind w:firstLine="321"/>
        <w:jc w:val="center"/>
        <w:rPr>
          <w:rFonts w:ascii="黑体" w:eastAsia="黑体" w:hAnsi="黑体" w:hint="eastAsia"/>
          <w:b/>
          <w:sz w:val="32"/>
          <w:szCs w:val="32"/>
        </w:rPr>
      </w:pPr>
      <w:bookmarkStart w:id="226" w:name="_Hlk217914226"/>
      <w:r>
        <w:rPr>
          <w:rFonts w:ascii="黑体" w:eastAsia="黑体" w:hAnsi="黑体" w:hint="eastAsia"/>
          <w:b/>
          <w:sz w:val="32"/>
          <w:szCs w:val="32"/>
        </w:rPr>
        <w:t>十、关于符合本国产品标准的声明函（采购包号：**）</w:t>
      </w:r>
    </w:p>
    <w:p w14:paraId="40CC53BE" w14:textId="77777777" w:rsidR="00354074" w:rsidRDefault="00354074">
      <w:pPr>
        <w:widowControl/>
        <w:spacing w:line="560" w:lineRule="atLeast"/>
        <w:ind w:firstLine="420"/>
        <w:jc w:val="left"/>
        <w:rPr>
          <w:rFonts w:ascii="方正魏碑_GBK" w:eastAsia="方正魏碑_GBK" w:hAnsi="方正魏碑_GBK" w:cs="方正魏碑_GBK" w:hint="eastAsia"/>
          <w:sz w:val="24"/>
          <w:szCs w:val="24"/>
        </w:rPr>
      </w:pPr>
    </w:p>
    <w:p w14:paraId="79B568A0" w14:textId="77777777" w:rsidR="00354074" w:rsidRDefault="00000000">
      <w:pPr>
        <w:widowControl/>
        <w:spacing w:line="560" w:lineRule="atLeast"/>
        <w:ind w:firstLine="420"/>
        <w:jc w:val="left"/>
        <w:rPr>
          <w:rFonts w:ascii="宋体" w:hAnsi="宋体" w:cs="方正魏碑_GBK" w:hint="eastAsia"/>
          <w:sz w:val="24"/>
          <w:szCs w:val="24"/>
        </w:rPr>
      </w:pPr>
      <w:r>
        <w:rPr>
          <w:rFonts w:ascii="宋体" w:hAnsi="宋体" w:cs="方正魏碑_GBK" w:hint="eastAsia"/>
          <w:sz w:val="24"/>
          <w:szCs w:val="24"/>
        </w:rPr>
        <w:t>本公司（单位）郑重声明，根据《国务院办公厅关于在政府采购中实施本国产品标准及相关政策的通知》（国办发〔2025〕34号）的规定，本公司（单位）提供的以下产品属于本国产品。具体情况如下：</w:t>
      </w:r>
    </w:p>
    <w:p w14:paraId="3F7BC2B4" w14:textId="77777777" w:rsidR="00354074" w:rsidRDefault="00000000">
      <w:pPr>
        <w:widowControl/>
        <w:spacing w:before="30" w:after="30" w:line="560" w:lineRule="atLeast"/>
        <w:ind w:firstLine="420"/>
        <w:jc w:val="left"/>
        <w:rPr>
          <w:rFonts w:ascii="宋体" w:hAnsi="宋体" w:cs="方正魏碑_GBK" w:hint="eastAsia"/>
          <w:sz w:val="24"/>
          <w:szCs w:val="24"/>
        </w:rPr>
      </w:pPr>
      <w:r>
        <w:rPr>
          <w:rFonts w:ascii="宋体" w:hAnsi="宋体" w:cs="方正魏碑_GBK" w:hint="eastAsia"/>
          <w:noProof/>
          <w:sz w:val="24"/>
          <w:szCs w:val="24"/>
        </w:rPr>
        <mc:AlternateContent>
          <mc:Choice Requires="wps">
            <w:drawing>
              <wp:anchor distT="0" distB="0" distL="114300" distR="114300" simplePos="0" relativeHeight="251667456" behindDoc="0" locked="0" layoutInCell="1" allowOverlap="1" wp14:anchorId="022AC6BD" wp14:editId="3E17024C">
                <wp:simplePos x="0" y="0"/>
                <wp:positionH relativeFrom="margin">
                  <wp:align>center</wp:align>
                </wp:positionH>
                <wp:positionV relativeFrom="paragraph">
                  <wp:posOffset>869315</wp:posOffset>
                </wp:positionV>
                <wp:extent cx="816610" cy="147320"/>
                <wp:effectExtent l="0" t="0" r="21590" b="24130"/>
                <wp:wrapNone/>
                <wp:docPr id="4" name="直接箭头连接符 12"/>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type w14:anchorId="5181AA14" id="_x0000_t32" coordsize="21600,21600" o:spt="32" o:oned="t" path="m,l21600,21600e" filled="f">
                <v:path arrowok="t" fillok="f" o:connecttype="none"/>
                <o:lock v:ext="edit" shapetype="t"/>
              </v:shapetype>
              <v:shape id="直接箭头连接符 12" o:spid="_x0000_s1026" type="#_x0000_t32" style="position:absolute;margin-left:0;margin-top:68.45pt;width:64.3pt;height:11.6pt;flip:y;z-index:25166745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">
                <w10:wrap anchorx="margin"/>
              </v:shape>
            </w:pict>
          </mc:Fallback>
        </mc:AlternateContent>
      </w:r>
      <w:r>
        <w:rPr>
          <w:rFonts w:ascii="宋体" w:hAnsi="宋体" w:cs="方正魏碑_GBK" w:hint="eastAsia"/>
          <w:noProof/>
          <w:sz w:val="24"/>
          <w:szCs w:val="24"/>
        </w:rPr>
        <mc:AlternateContent>
          <mc:Choice Requires="wps">
            <w:drawing>
              <wp:anchor distT="0" distB="0" distL="114300" distR="114300" simplePos="0" relativeHeight="251661312" behindDoc="0" locked="0" layoutInCell="1" allowOverlap="1" wp14:anchorId="13BFFBF3" wp14:editId="473157B1">
                <wp:simplePos x="0" y="0"/>
                <wp:positionH relativeFrom="column">
                  <wp:posOffset>1310640</wp:posOffset>
                </wp:positionH>
                <wp:positionV relativeFrom="paragraph">
                  <wp:posOffset>897255</wp:posOffset>
                </wp:positionV>
                <wp:extent cx="876300" cy="120015"/>
                <wp:effectExtent l="0" t="0" r="19050" b="32384"/>
                <wp:wrapNone/>
                <wp:docPr id="5" name="直接箭头连接符 13"/>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noFill/>
                        <a:ln w="9525">
                          <a:solidFill>
                            <a:srgbClr val="000000"/>
                          </a:solidFill>
                          <a:round/>
                        </a:ln>
                      </wps:spPr>
                      <wps:bodyPr/>
                    </wps:wsp>
                  </a:graphicData>
                </a:graphic>
              </wp:anchor>
            </w:drawing>
          </mc:Choice>
          <mc:Fallback>
            <w:pict>
              <v:shape w14:anchorId="0C5F1EA6" id="直接箭头连接符 13" o:spid="_x0000_s1026" type="#_x0000_t32" style="position:absolute;margin-left:103.2pt;margin-top:70.65pt;width:69pt;height:9.4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"/>
            </w:pict>
          </mc:Fallback>
        </mc:AlternateContent>
      </w:r>
      <w:r>
        <w:rPr>
          <w:rFonts w:ascii="宋体" w:hAnsi="宋体" w:cs="方正魏碑_GBK" w:hint="eastAsia"/>
          <w:noProof/>
          <w:sz w:val="24"/>
          <w:szCs w:val="24"/>
        </w:rPr>
        <mc:AlternateContent>
          <mc:Choice Requires="wps">
            <w:drawing>
              <wp:anchor distT="0" distB="0" distL="114300" distR="114300" simplePos="0" relativeHeight="251668480" behindDoc="0" locked="0" layoutInCell="1" allowOverlap="1" wp14:anchorId="4AFE06E7" wp14:editId="0E5BB173">
                <wp:simplePos x="0" y="0"/>
                <wp:positionH relativeFrom="column">
                  <wp:posOffset>4791075</wp:posOffset>
                </wp:positionH>
                <wp:positionV relativeFrom="paragraph">
                  <wp:posOffset>504825</wp:posOffset>
                </wp:positionV>
                <wp:extent cx="679450" cy="110490"/>
                <wp:effectExtent l="0" t="0" r="25400" b="22860"/>
                <wp:wrapNone/>
                <wp:docPr id="6" name="直接箭头连接符 11"/>
                <wp:cNvGraphicFramePr/>
                <a:graphic xmlns:a="http://schemas.openxmlformats.org/drawingml/2006/main">
                  <a:graphicData uri="http://schemas.microsoft.com/office/word/2010/wordprocessingShape">
                    <wps:wsp>
                      <wps:cNvCnPr/>
                      <wps:spPr bwMode="auto">
                        <a:xfrm flipV="1">
                          <a:off x="0" y="0"/>
                          <a:ext cx="679450" cy="110490"/>
                        </a:xfrm>
                        <a:prstGeom prst="straightConnector1">
                          <a:avLst/>
                        </a:prstGeom>
                        <a:noFill/>
                        <a:ln w="9525">
                          <a:solidFill>
                            <a:srgbClr val="000000"/>
                          </a:solidFill>
                          <a:round/>
                        </a:ln>
                      </wps:spPr>
                      <wps:bodyPr/>
                    </wps:wsp>
                  </a:graphicData>
                </a:graphic>
              </wp:anchor>
            </w:drawing>
          </mc:Choice>
          <mc:Fallback>
            <w:pict>
              <v:shape w14:anchorId="499F5684" id="直接箭头连接符 11" o:spid="_x0000_s1026" type="#_x0000_t32" style="position:absolute;margin-left:377.25pt;margin-top:39.75pt;width:53.5pt;height:8.7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"/>
            </w:pict>
          </mc:Fallback>
        </mc:AlternateContent>
      </w:r>
      <w:r>
        <w:rPr>
          <w:rFonts w:ascii="宋体" w:hAnsi="宋体" w:cs="方正魏碑_GBK" w:hint="eastAsia"/>
          <w:noProof/>
          <w:sz w:val="24"/>
          <w:szCs w:val="24"/>
        </w:rPr>
        <mc:AlternateContent>
          <mc:Choice Requires="wps">
            <w:drawing>
              <wp:anchor distT="0" distB="0" distL="114300" distR="114300" simplePos="0" relativeHeight="251660288" behindDoc="0" locked="0" layoutInCell="1" allowOverlap="1" wp14:anchorId="6EB340F9" wp14:editId="6DD07323">
                <wp:simplePos x="0" y="0"/>
                <wp:positionH relativeFrom="column">
                  <wp:posOffset>3559810</wp:posOffset>
                </wp:positionH>
                <wp:positionV relativeFrom="paragraph">
                  <wp:posOffset>514985</wp:posOffset>
                </wp:positionV>
                <wp:extent cx="816610" cy="103505"/>
                <wp:effectExtent l="0" t="0" r="21590" b="29845"/>
                <wp:wrapNone/>
                <wp:docPr id="7" name="直接箭头连接符 15"/>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w14:anchorId="4B1478E5" id="直接箭头连接符 15" o:spid="_x0000_s1026" type="#_x0000_t32" style="position:absolute;margin-left:280.3pt;margin-top:40.55pt;width:64.3pt;height:8.1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"/>
            </w:pict>
          </mc:Fallback>
        </mc:AlternateContent>
      </w:r>
      <w:r>
        <w:rPr>
          <w:rFonts w:ascii="宋体" w:hAnsi="宋体" w:cs="方正魏碑_GBK" w:hint="eastAsia"/>
          <w:noProof/>
          <w:sz w:val="24"/>
          <w:szCs w:val="24"/>
        </w:rPr>
        <mc:AlternateContent>
          <mc:Choice Requires="wps">
            <w:drawing>
              <wp:anchor distT="0" distB="0" distL="114300" distR="114300" simplePos="0" relativeHeight="251659264" behindDoc="0" locked="0" layoutInCell="1" allowOverlap="1" wp14:anchorId="70DDE818" wp14:editId="0C1DCD98">
                <wp:simplePos x="0" y="0"/>
                <wp:positionH relativeFrom="page">
                  <wp:align>center</wp:align>
                </wp:positionH>
                <wp:positionV relativeFrom="paragraph">
                  <wp:posOffset>535940</wp:posOffset>
                </wp:positionV>
                <wp:extent cx="816610" cy="76200"/>
                <wp:effectExtent l="0" t="0" r="21590" b="19050"/>
                <wp:wrapNone/>
                <wp:docPr id="8" name="直接箭头连接符 14"/>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w14:anchorId="2815FAC9" id="直接箭头连接符 14" o:spid="_x0000_s1026" type="#_x0000_t32" style="position:absolute;margin-left:0;margin-top:42.2pt;width:64.3pt;height:6pt;flip:y;z-index:251659264;visibility:visible;mso-wrap-style:square;mso-wrap-distance-left:9pt;mso-wrap-distance-top:0;mso-wrap-distance-right:9pt;mso-wrap-distance-bottom:0;mso-position-horizontal:center;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">
                <w10:wrap anchorx="page"/>
              </v:shape>
            </w:pict>
          </mc:Fallback>
        </mc:AlternateContent>
      </w:r>
      <w:r>
        <w:rPr>
          <w:rFonts w:ascii="宋体" w:hAnsi="宋体" w:cs="方正魏碑_GBK" w:hint="eastAsia"/>
          <w:noProof/>
          <w:sz w:val="24"/>
          <w:szCs w:val="24"/>
        </w:rPr>
        <mc:AlternateContent>
          <mc:Choice Requires="wps">
            <w:drawing>
              <wp:anchor distT="0" distB="0" distL="114300" distR="114300" simplePos="0" relativeHeight="251666432" behindDoc="0" locked="0" layoutInCell="1" allowOverlap="1" wp14:anchorId="6E64F0D8" wp14:editId="31788A40">
                <wp:simplePos x="0" y="0"/>
                <wp:positionH relativeFrom="column">
                  <wp:posOffset>4878070</wp:posOffset>
                </wp:positionH>
                <wp:positionV relativeFrom="paragraph">
                  <wp:posOffset>179705</wp:posOffset>
                </wp:positionV>
                <wp:extent cx="577215" cy="92075"/>
                <wp:effectExtent l="0" t="0" r="13335" b="22225"/>
                <wp:wrapNone/>
                <wp:docPr id="9" name="直接箭头连接符 9"/>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w14:anchorId="64B16495" id="直接箭头连接符 9" o:spid="_x0000_s1026" type="#_x0000_t32" style="position:absolute;margin-left:384.1pt;margin-top:14.15pt;width:45.45pt;height:7.2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"/>
            </w:pict>
          </mc:Fallback>
        </mc:AlternateContent>
      </w:r>
      <w:r>
        <w:rPr>
          <w:rFonts w:ascii="宋体" w:hAnsi="宋体" w:cs="方正魏碑_GBK" w:hint="eastAsia"/>
          <w:sz w:val="24"/>
          <w:szCs w:val="24"/>
          <w:shd w:val="clear" w:color="auto" w:fill="FFFFFF"/>
        </w:rPr>
        <w:t>1.</w:t>
      </w:r>
      <w:r>
        <w:rPr>
          <w:rFonts w:ascii="宋体" w:hAnsi="宋体" w:cs="方正魏碑_GBK" w:hint="eastAsia"/>
          <w:i/>
          <w:sz w:val="24"/>
          <w:szCs w:val="24"/>
          <w:u w:val="single"/>
          <w:shd w:val="clear" w:color="auto" w:fill="FFFFFF"/>
        </w:rPr>
        <w:t>（产品名称1）</w:t>
      </w:r>
      <w:r>
        <w:rPr>
          <w:rFonts w:ascii="宋体" w:hAnsi="宋体" w:cs="方正魏碑_GBK" w:hint="eastAsia"/>
          <w:i/>
          <w:sz w:val="24"/>
          <w:szCs w:val="24"/>
          <w:shd w:val="clear" w:color="auto" w:fill="FFFFFF"/>
          <w:vertAlign w:val="superscript"/>
        </w:rPr>
        <w:t>1</w:t>
      </w:r>
      <w:r>
        <w:rPr>
          <w:rFonts w:ascii="宋体" w:hAnsi="宋体" w:cs="方正魏碑_GBK" w:hint="eastAsia"/>
          <w:sz w:val="24"/>
          <w:szCs w:val="24"/>
          <w:shd w:val="clear" w:color="auto" w:fill="FFFFFF"/>
        </w:rPr>
        <w:t>，生产厂为</w:t>
      </w:r>
      <w:r>
        <w:rPr>
          <w:rFonts w:ascii="宋体" w:hAnsi="宋体" w:cs="方正魏碑_GBK" w:hint="eastAsia"/>
          <w:i/>
          <w:sz w:val="24"/>
          <w:szCs w:val="24"/>
          <w:u w:val="single"/>
          <w:shd w:val="clear" w:color="auto" w:fill="FFFFFF"/>
        </w:rPr>
        <w:t>（厂名）</w:t>
      </w:r>
      <w:r>
        <w:rPr>
          <w:rFonts w:ascii="宋体" w:hAnsi="宋体" w:cs="方正魏碑_GBK" w:hint="eastAsia"/>
          <w:i/>
          <w:sz w:val="24"/>
          <w:szCs w:val="24"/>
          <w:shd w:val="clear" w:color="auto" w:fill="FFFFFF"/>
          <w:vertAlign w:val="superscript"/>
        </w:rPr>
        <w:t>2</w:t>
      </w:r>
      <w:r>
        <w:rPr>
          <w:rFonts w:ascii="宋体" w:hAnsi="宋体" w:cs="方正魏碑_GBK" w:hint="eastAsia"/>
          <w:sz w:val="24"/>
          <w:szCs w:val="24"/>
          <w:shd w:val="clear" w:color="auto" w:fill="FFFFFF"/>
        </w:rPr>
        <w:t>，厂址为</w:t>
      </w:r>
      <w:r>
        <w:rPr>
          <w:rFonts w:ascii="宋体" w:hAnsi="宋体" w:cs="方正魏碑_GBK" w:hint="eastAsia"/>
          <w:i/>
          <w:sz w:val="24"/>
          <w:szCs w:val="24"/>
          <w:u w:val="single"/>
          <w:shd w:val="clear" w:color="auto" w:fill="FFFFFF"/>
        </w:rPr>
        <w:t>（生产厂址）</w:t>
      </w:r>
      <w:r>
        <w:rPr>
          <w:rFonts w:ascii="宋体" w:hAnsi="宋体" w:cs="方正魏碑_GBK" w:hint="eastAsia"/>
          <w:sz w:val="24"/>
          <w:szCs w:val="24"/>
          <w:shd w:val="clear" w:color="auto" w:fill="FFFFFF"/>
        </w:rPr>
        <w:t>。</w:t>
      </w:r>
      <w:r>
        <w:rPr>
          <w:rFonts w:ascii="宋体" w:hAnsi="宋体" w:cs="方正魏碑_GBK" w:hint="eastAsia"/>
          <w:sz w:val="24"/>
          <w:szCs w:val="24"/>
          <w:u w:val="single"/>
          <w:shd w:val="clear" w:color="auto" w:fill="FFFFFF"/>
        </w:rPr>
        <w:t xml:space="preserve"> </w:t>
      </w:r>
      <w:r>
        <w:rPr>
          <w:rFonts w:ascii="宋体" w:hAnsi="宋体" w:cs="方正魏碑_GBK" w:hint="eastAsia"/>
          <w:i/>
          <w:sz w:val="24"/>
          <w:szCs w:val="24"/>
          <w:u w:val="single"/>
          <w:shd w:val="clear" w:color="auto" w:fill="FFFFFF"/>
        </w:rPr>
        <w:t xml:space="preserve">（产品名称1） </w:t>
      </w:r>
      <w:r>
        <w:rPr>
          <w:rFonts w:ascii="宋体" w:hAnsi="宋体" w:cs="方正魏碑_GBK" w:hint="eastAsia"/>
          <w:sz w:val="24"/>
          <w:szCs w:val="24"/>
          <w:shd w:val="clear" w:color="auto" w:fill="FFFFFF"/>
        </w:rPr>
        <w:t>的中国境内生产的组件成本占比≥</w:t>
      </w:r>
      <w:r>
        <w:rPr>
          <w:rFonts w:ascii="宋体" w:hAnsi="宋体" w:cs="方正魏碑_GBK" w:hint="eastAsia"/>
          <w:i/>
          <w:sz w:val="24"/>
          <w:szCs w:val="24"/>
          <w:u w:val="single"/>
          <w:shd w:val="clear" w:color="auto" w:fill="FFFFFF"/>
        </w:rPr>
        <w:t>（规定</w:t>
      </w:r>
      <w:r>
        <w:rPr>
          <w:rFonts w:ascii="宋体" w:hAnsi="宋体" w:cs="方正魏碑_GBK"/>
          <w:i/>
          <w:sz w:val="24"/>
          <w:szCs w:val="24"/>
          <w:u w:val="single"/>
          <w:shd w:val="clear" w:color="auto" w:fill="FFFFFF"/>
        </w:rPr>
        <w:t>比例</w:t>
      </w:r>
      <w:r>
        <w:rPr>
          <w:rFonts w:ascii="宋体" w:hAnsi="宋体" w:cs="方正魏碑_GBK" w:hint="eastAsia"/>
          <w:i/>
          <w:sz w:val="24"/>
          <w:szCs w:val="24"/>
          <w:u w:val="single"/>
          <w:shd w:val="clear" w:color="auto" w:fill="FFFFFF"/>
        </w:rPr>
        <w:t>）</w:t>
      </w:r>
      <w:r>
        <w:rPr>
          <w:rFonts w:ascii="宋体" w:hAnsi="宋体" w:cs="方正魏碑_GBK" w:hint="eastAsia"/>
          <w:i/>
          <w:sz w:val="24"/>
          <w:szCs w:val="24"/>
          <w:shd w:val="clear" w:color="auto" w:fill="FFFFFF"/>
          <w:vertAlign w:val="superscript"/>
        </w:rPr>
        <w:t>3</w:t>
      </w:r>
      <w:r>
        <w:rPr>
          <w:rFonts w:ascii="宋体" w:hAnsi="宋体" w:cs="方正魏碑_GBK" w:hint="eastAsia"/>
          <w:sz w:val="24"/>
          <w:szCs w:val="24"/>
          <w:shd w:val="clear" w:color="auto" w:fill="FFFFFF"/>
        </w:rPr>
        <w:t>。</w:t>
      </w:r>
      <w:r>
        <w:rPr>
          <w:rFonts w:ascii="宋体" w:hAnsi="宋体" w:cs="方正魏碑_GBK" w:hint="eastAsia"/>
          <w:i/>
          <w:sz w:val="24"/>
          <w:szCs w:val="24"/>
          <w:u w:val="single"/>
          <w:shd w:val="clear" w:color="auto" w:fill="FFFFFF"/>
        </w:rPr>
        <w:t>（产品名称1）</w:t>
      </w:r>
      <w:r>
        <w:rPr>
          <w:rFonts w:ascii="宋体" w:hAnsi="宋体" w:cs="方正魏碑_GBK" w:hint="eastAsia"/>
          <w:sz w:val="24"/>
          <w:szCs w:val="24"/>
          <w:shd w:val="clear" w:color="auto" w:fill="FFFFFF"/>
        </w:rPr>
        <w:t>的</w:t>
      </w:r>
      <w:r>
        <w:rPr>
          <w:rFonts w:ascii="宋体" w:hAnsi="宋体" w:cs="方正魏碑_GBK" w:hint="eastAsia"/>
          <w:i/>
          <w:sz w:val="24"/>
          <w:szCs w:val="24"/>
          <w:u w:val="single"/>
          <w:shd w:val="clear" w:color="auto" w:fill="FFFFFF"/>
        </w:rPr>
        <w:t>（关键</w:t>
      </w:r>
      <w:r>
        <w:rPr>
          <w:rFonts w:ascii="宋体" w:hAnsi="宋体" w:cs="方正魏碑_GBK"/>
          <w:i/>
          <w:sz w:val="24"/>
          <w:szCs w:val="24"/>
          <w:u w:val="single"/>
          <w:shd w:val="clear" w:color="auto" w:fill="FFFFFF"/>
        </w:rPr>
        <w:t>组件</w:t>
      </w:r>
      <w:r>
        <w:rPr>
          <w:rFonts w:ascii="宋体" w:hAnsi="宋体" w:cs="方正魏碑_GBK" w:hint="eastAsia"/>
          <w:i/>
          <w:sz w:val="24"/>
          <w:szCs w:val="24"/>
          <w:u w:val="single"/>
          <w:shd w:val="clear" w:color="auto" w:fill="FFFFFF"/>
        </w:rPr>
        <w:t>）</w:t>
      </w:r>
      <w:r>
        <w:rPr>
          <w:rFonts w:ascii="宋体" w:hAnsi="宋体" w:cs="方正魏碑_GBK" w:hint="eastAsia"/>
          <w:i/>
          <w:sz w:val="24"/>
          <w:szCs w:val="24"/>
          <w:shd w:val="clear" w:color="auto" w:fill="FFFFFF"/>
          <w:vertAlign w:val="superscript"/>
        </w:rPr>
        <w:t>4</w:t>
      </w:r>
      <w:r>
        <w:rPr>
          <w:rFonts w:ascii="宋体" w:hAnsi="宋体" w:cs="方正魏碑_GBK" w:hint="eastAsia"/>
          <w:sz w:val="24"/>
          <w:szCs w:val="24"/>
          <w:shd w:val="clear" w:color="auto" w:fill="FFFFFF"/>
        </w:rPr>
        <w:t>在中国境内生产。</w:t>
      </w:r>
      <w:r>
        <w:rPr>
          <w:rFonts w:ascii="宋体" w:hAnsi="宋体" w:cs="方正魏碑_GBK" w:hint="eastAsia"/>
          <w:i/>
          <w:sz w:val="24"/>
          <w:szCs w:val="24"/>
          <w:u w:val="single"/>
          <w:shd w:val="clear" w:color="auto" w:fill="FFFFFF"/>
        </w:rPr>
        <w:t>（产品名称1）</w:t>
      </w:r>
      <w:r>
        <w:rPr>
          <w:rFonts w:ascii="宋体" w:hAnsi="宋体" w:cs="方正魏碑_GBK" w:hint="eastAsia"/>
          <w:sz w:val="24"/>
          <w:szCs w:val="24"/>
          <w:shd w:val="clear" w:color="auto" w:fill="FFFFFF"/>
        </w:rPr>
        <w:t>的</w:t>
      </w:r>
      <w:r>
        <w:rPr>
          <w:rFonts w:ascii="宋体" w:hAnsi="宋体" w:cs="方正魏碑_GBK" w:hint="eastAsia"/>
          <w:i/>
          <w:sz w:val="24"/>
          <w:szCs w:val="24"/>
          <w:u w:val="single"/>
          <w:shd w:val="clear" w:color="auto" w:fill="FFFFFF"/>
        </w:rPr>
        <w:t>（关键工序）</w:t>
      </w:r>
      <w:r>
        <w:rPr>
          <w:rFonts w:ascii="宋体" w:hAnsi="宋体" w:cs="方正魏碑_GBK" w:hint="eastAsia"/>
          <w:i/>
          <w:sz w:val="24"/>
          <w:szCs w:val="24"/>
          <w:shd w:val="clear" w:color="auto" w:fill="FFFFFF"/>
          <w:vertAlign w:val="superscript"/>
        </w:rPr>
        <w:t>5</w:t>
      </w:r>
      <w:r>
        <w:rPr>
          <w:rFonts w:ascii="宋体" w:hAnsi="宋体" w:cs="方正魏碑_GBK" w:hint="eastAsia"/>
          <w:sz w:val="24"/>
          <w:szCs w:val="24"/>
          <w:shd w:val="clear" w:color="auto" w:fill="FFFFFF"/>
        </w:rPr>
        <w:t>在中国境内完成。</w:t>
      </w:r>
    </w:p>
    <w:p w14:paraId="09E9418B" w14:textId="77777777" w:rsidR="00354074" w:rsidRDefault="00000000">
      <w:pPr>
        <w:widowControl/>
        <w:spacing w:before="30" w:after="30" w:line="560" w:lineRule="atLeast"/>
        <w:ind w:firstLine="420"/>
        <w:jc w:val="left"/>
        <w:rPr>
          <w:rFonts w:ascii="宋体" w:hAnsi="宋体" w:cs="方正魏碑_GBK" w:hint="eastAsia"/>
          <w:sz w:val="24"/>
          <w:szCs w:val="24"/>
        </w:rPr>
      </w:pPr>
      <w:r>
        <w:rPr>
          <w:rFonts w:ascii="宋体" w:hAnsi="宋体" w:cs="方正魏碑_GBK" w:hint="eastAsia"/>
          <w:noProof/>
          <w:sz w:val="24"/>
          <w:szCs w:val="24"/>
        </w:rPr>
        <mc:AlternateContent>
          <mc:Choice Requires="wps">
            <w:drawing>
              <wp:anchor distT="0" distB="0" distL="114300" distR="114300" simplePos="0" relativeHeight="251665408" behindDoc="0" locked="0" layoutInCell="1" allowOverlap="1" wp14:anchorId="785C95C9" wp14:editId="12EB2660">
                <wp:simplePos x="0" y="0"/>
                <wp:positionH relativeFrom="column">
                  <wp:posOffset>2179955</wp:posOffset>
                </wp:positionH>
                <wp:positionV relativeFrom="paragraph">
                  <wp:posOffset>868680</wp:posOffset>
                </wp:positionV>
                <wp:extent cx="821690" cy="102870"/>
                <wp:effectExtent l="0" t="0" r="16510" b="30480"/>
                <wp:wrapNone/>
                <wp:docPr id="10" name="直接箭头连接符 8"/>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noFill/>
                        <a:ln w="9525">
                          <a:solidFill>
                            <a:srgbClr val="000000"/>
                          </a:solidFill>
                          <a:round/>
                        </a:ln>
                      </wps:spPr>
                      <wps:bodyPr/>
                    </wps:wsp>
                  </a:graphicData>
                </a:graphic>
              </wp:anchor>
            </w:drawing>
          </mc:Choice>
          <mc:Fallback>
            <w:pict>
              <v:shape w14:anchorId="304452CE" id="直接箭头连接符 8" o:spid="_x0000_s1026" type="#_x0000_t32" style="position:absolute;margin-left:171.65pt;margin-top:68.4pt;width:64.7pt;height:8.1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"/>
            </w:pict>
          </mc:Fallback>
        </mc:AlternateContent>
      </w:r>
      <w:r>
        <w:rPr>
          <w:rFonts w:ascii="宋体" w:hAnsi="宋体" w:cs="方正魏碑_GBK" w:hint="eastAsia"/>
          <w:noProof/>
          <w:sz w:val="24"/>
          <w:szCs w:val="24"/>
        </w:rPr>
        <mc:AlternateContent>
          <mc:Choice Requires="wps">
            <w:drawing>
              <wp:anchor distT="0" distB="0" distL="114300" distR="114300" simplePos="0" relativeHeight="251664384" behindDoc="0" locked="0" layoutInCell="1" allowOverlap="1" wp14:anchorId="622BE925" wp14:editId="499C1A17">
                <wp:simplePos x="0" y="0"/>
                <wp:positionH relativeFrom="column">
                  <wp:posOffset>992505</wp:posOffset>
                </wp:positionH>
                <wp:positionV relativeFrom="paragraph">
                  <wp:posOffset>871855</wp:posOffset>
                </wp:positionV>
                <wp:extent cx="908685" cy="140970"/>
                <wp:effectExtent l="0" t="0" r="24765" b="30480"/>
                <wp:wrapNone/>
                <wp:docPr id="11" name="直接箭头连接符 7"/>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w14:anchorId="2808F864" id="直接箭头连接符 7" o:spid="_x0000_s1026" type="#_x0000_t32" style="position:absolute;margin-left:78.15pt;margin-top:68.65pt;width:71.55pt;height:11.1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"/>
            </w:pict>
          </mc:Fallback>
        </mc:AlternateContent>
      </w:r>
      <w:r>
        <w:rPr>
          <w:rFonts w:ascii="宋体" w:hAnsi="宋体" w:cs="方正魏碑_GBK" w:hint="eastAsia"/>
          <w:noProof/>
          <w:sz w:val="24"/>
          <w:szCs w:val="24"/>
        </w:rPr>
        <mc:AlternateContent>
          <mc:Choice Requires="wps">
            <w:drawing>
              <wp:anchor distT="0" distB="0" distL="114300" distR="114300" simplePos="0" relativeHeight="251670528" behindDoc="0" locked="0" layoutInCell="1" allowOverlap="1" wp14:anchorId="04A1C28B" wp14:editId="4CB10E56">
                <wp:simplePos x="0" y="0"/>
                <wp:positionH relativeFrom="column">
                  <wp:posOffset>4613275</wp:posOffset>
                </wp:positionH>
                <wp:positionV relativeFrom="paragraph">
                  <wp:posOffset>523875</wp:posOffset>
                </wp:positionV>
                <wp:extent cx="622300" cy="109220"/>
                <wp:effectExtent l="0" t="0" r="25400" b="24130"/>
                <wp:wrapNone/>
                <wp:docPr id="12" name="直接箭头连接符 6"/>
                <wp:cNvGraphicFramePr/>
                <a:graphic xmlns:a="http://schemas.openxmlformats.org/drawingml/2006/main">
                  <a:graphicData uri="http://schemas.microsoft.com/office/word/2010/wordprocessingShape">
                    <wps:wsp>
                      <wps:cNvCnPr/>
                      <wps:spPr bwMode="auto">
                        <a:xfrm flipV="1">
                          <a:off x="0" y="0"/>
                          <a:ext cx="622300" cy="109220"/>
                        </a:xfrm>
                        <a:prstGeom prst="straightConnector1">
                          <a:avLst/>
                        </a:prstGeom>
                        <a:noFill/>
                        <a:ln w="9525">
                          <a:solidFill>
                            <a:srgbClr val="000000"/>
                          </a:solidFill>
                          <a:round/>
                        </a:ln>
                      </wps:spPr>
                      <wps:bodyPr/>
                    </wps:wsp>
                  </a:graphicData>
                </a:graphic>
              </wp:anchor>
            </w:drawing>
          </mc:Choice>
          <mc:Fallback>
            <w:pict>
              <v:shape w14:anchorId="10D9428A" id="直接箭头连接符 6" o:spid="_x0000_s1026" type="#_x0000_t32" style="position:absolute;margin-left:363.25pt;margin-top:41.25pt;width:49pt;height:8.6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"/>
            </w:pict>
          </mc:Fallback>
        </mc:AlternateContent>
      </w:r>
      <w:r>
        <w:rPr>
          <w:rFonts w:ascii="宋体" w:hAnsi="宋体" w:cs="方正魏碑_GBK" w:hint="eastAsia"/>
          <w:noProof/>
          <w:sz w:val="24"/>
          <w:szCs w:val="24"/>
        </w:rPr>
        <mc:AlternateContent>
          <mc:Choice Requires="wps">
            <w:drawing>
              <wp:anchor distT="0" distB="0" distL="114300" distR="114300" simplePos="0" relativeHeight="251663360" behindDoc="0" locked="0" layoutInCell="1" allowOverlap="1" wp14:anchorId="3F7FC9CA" wp14:editId="246D2E57">
                <wp:simplePos x="0" y="0"/>
                <wp:positionH relativeFrom="column">
                  <wp:posOffset>3306445</wp:posOffset>
                </wp:positionH>
                <wp:positionV relativeFrom="paragraph">
                  <wp:posOffset>496570</wp:posOffset>
                </wp:positionV>
                <wp:extent cx="849630" cy="120015"/>
                <wp:effectExtent l="0" t="0" r="26670" b="32384"/>
                <wp:wrapNone/>
                <wp:docPr id="13" name="直接箭头连接符 936560344"/>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w14:anchorId="38F3E8AA" id="直接箭头连接符 936560344" o:spid="_x0000_s1026" type="#_x0000_t32" style="position:absolute;margin-left:260.35pt;margin-top:39.1pt;width:66.9pt;height:9.4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"/>
            </w:pict>
          </mc:Fallback>
        </mc:AlternateContent>
      </w:r>
      <w:r>
        <w:rPr>
          <w:rFonts w:ascii="宋体" w:hAnsi="宋体" w:cs="方正魏碑_GBK" w:hint="eastAsia"/>
          <w:noProof/>
          <w:sz w:val="24"/>
          <w:szCs w:val="24"/>
        </w:rPr>
        <mc:AlternateContent>
          <mc:Choice Requires="wps">
            <w:drawing>
              <wp:anchor distT="0" distB="0" distL="114300" distR="114300" simplePos="0" relativeHeight="251662336" behindDoc="0" locked="0" layoutInCell="1" allowOverlap="1" wp14:anchorId="0B977EEC" wp14:editId="4DECE9DE">
                <wp:simplePos x="0" y="0"/>
                <wp:positionH relativeFrom="column">
                  <wp:posOffset>2211705</wp:posOffset>
                </wp:positionH>
                <wp:positionV relativeFrom="paragraph">
                  <wp:posOffset>516890</wp:posOffset>
                </wp:positionV>
                <wp:extent cx="843915" cy="125730"/>
                <wp:effectExtent l="0" t="0" r="13335" b="26670"/>
                <wp:wrapNone/>
                <wp:docPr id="14" name="直接箭头连接符 824649470"/>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w14:anchorId="31BFA222" id="直接箭头连接符 824649470" o:spid="_x0000_s1026" type="#_x0000_t32" style="position:absolute;margin-left:174.15pt;margin-top:40.7pt;width:66.45pt;height:9.9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"/>
            </w:pict>
          </mc:Fallback>
        </mc:AlternateContent>
      </w:r>
      <w:r>
        <w:rPr>
          <w:rFonts w:ascii="宋体" w:hAnsi="宋体" w:cs="方正魏碑_GBK" w:hint="eastAsia"/>
          <w:noProof/>
          <w:sz w:val="24"/>
          <w:szCs w:val="24"/>
        </w:rPr>
        <mc:AlternateContent>
          <mc:Choice Requires="wps">
            <w:drawing>
              <wp:anchor distT="0" distB="0" distL="114300" distR="114300" simplePos="0" relativeHeight="251669504" behindDoc="0" locked="0" layoutInCell="1" allowOverlap="1" wp14:anchorId="14D4C417" wp14:editId="4173630C">
                <wp:simplePos x="0" y="0"/>
                <wp:positionH relativeFrom="column">
                  <wp:posOffset>4759325</wp:posOffset>
                </wp:positionH>
                <wp:positionV relativeFrom="paragraph">
                  <wp:posOffset>100330</wp:posOffset>
                </wp:positionV>
                <wp:extent cx="718185" cy="97790"/>
                <wp:effectExtent l="0" t="0" r="24765" b="35560"/>
                <wp:wrapNone/>
                <wp:docPr id="15" name="直接箭头连接符 289955563"/>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w14:anchorId="048FE93E" id="直接箭头连接符 289955563" o:spid="_x0000_s1026" type="#_x0000_t32" style="position:absolute;margin-left:374.75pt;margin-top:7.9pt;width:56.55pt;height:7.7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"/>
            </w:pict>
          </mc:Fallback>
        </mc:AlternateContent>
      </w:r>
      <w:r>
        <w:rPr>
          <w:rFonts w:ascii="宋体" w:hAnsi="宋体" w:cs="方正魏碑_GBK" w:hint="eastAsia"/>
          <w:sz w:val="24"/>
          <w:szCs w:val="24"/>
          <w:shd w:val="clear" w:color="auto" w:fill="FFFFFF"/>
        </w:rPr>
        <w:t>2.</w:t>
      </w:r>
      <w:r>
        <w:rPr>
          <w:rFonts w:ascii="宋体" w:hAnsi="宋体" w:cs="方正魏碑_GBK" w:hint="eastAsia"/>
          <w:i/>
          <w:sz w:val="24"/>
          <w:szCs w:val="24"/>
          <w:u w:val="single"/>
          <w:shd w:val="clear" w:color="auto" w:fill="FFFFFF"/>
        </w:rPr>
        <w:t>（产品名称2）</w:t>
      </w:r>
      <w:r>
        <w:rPr>
          <w:rFonts w:ascii="宋体" w:hAnsi="宋体" w:cs="方正魏碑_GBK" w:hint="eastAsia"/>
          <w:sz w:val="24"/>
          <w:szCs w:val="24"/>
          <w:shd w:val="clear" w:color="auto" w:fill="FFFFFF"/>
        </w:rPr>
        <w:t>，生产厂为</w:t>
      </w:r>
      <w:r>
        <w:rPr>
          <w:rFonts w:ascii="宋体" w:hAnsi="宋体" w:cs="方正魏碑_GBK" w:hint="eastAsia"/>
          <w:i/>
          <w:sz w:val="24"/>
          <w:szCs w:val="24"/>
          <w:u w:val="single"/>
          <w:shd w:val="clear" w:color="auto" w:fill="FFFFFF"/>
        </w:rPr>
        <w:t>（厂名）</w:t>
      </w:r>
      <w:r>
        <w:rPr>
          <w:rFonts w:ascii="宋体" w:hAnsi="宋体" w:cs="方正魏碑_GBK" w:hint="eastAsia"/>
          <w:sz w:val="24"/>
          <w:szCs w:val="24"/>
          <w:shd w:val="clear" w:color="auto" w:fill="FFFFFF"/>
        </w:rPr>
        <w:t>，厂址为</w:t>
      </w:r>
      <w:r>
        <w:rPr>
          <w:rFonts w:ascii="宋体" w:hAnsi="宋体" w:cs="方正魏碑_GBK" w:hint="eastAsia"/>
          <w:i/>
          <w:sz w:val="24"/>
          <w:szCs w:val="24"/>
          <w:u w:val="single"/>
          <w:shd w:val="clear" w:color="auto" w:fill="FFFFFF"/>
        </w:rPr>
        <w:t>（生产厂址）</w:t>
      </w:r>
      <w:r>
        <w:rPr>
          <w:rFonts w:ascii="宋体" w:hAnsi="宋体" w:cs="方正魏碑_GBK" w:hint="eastAsia"/>
          <w:sz w:val="24"/>
          <w:szCs w:val="24"/>
          <w:shd w:val="clear" w:color="auto" w:fill="FFFFFF"/>
        </w:rPr>
        <w:t>。</w:t>
      </w:r>
      <w:r>
        <w:rPr>
          <w:rFonts w:ascii="宋体" w:hAnsi="宋体" w:cs="方正魏碑_GBK" w:hint="eastAsia"/>
          <w:i/>
          <w:sz w:val="24"/>
          <w:szCs w:val="24"/>
          <w:u w:val="single"/>
          <w:shd w:val="clear" w:color="auto" w:fill="FFFFFF"/>
        </w:rPr>
        <w:t>（产品名称2）</w:t>
      </w:r>
      <w:r>
        <w:rPr>
          <w:rFonts w:ascii="宋体" w:hAnsi="宋体" w:cs="方正魏碑_GBK" w:hint="eastAsia"/>
          <w:sz w:val="24"/>
          <w:szCs w:val="24"/>
          <w:shd w:val="clear" w:color="auto" w:fill="FFFFFF"/>
        </w:rPr>
        <w:t>的中国境内生产的组件成本占比≥</w:t>
      </w:r>
      <w:r>
        <w:rPr>
          <w:rFonts w:ascii="宋体" w:hAnsi="宋体" w:cs="方正魏碑_GBK" w:hint="eastAsia"/>
          <w:i/>
          <w:sz w:val="24"/>
          <w:szCs w:val="24"/>
          <w:u w:val="single"/>
          <w:shd w:val="clear" w:color="auto" w:fill="FFFFFF"/>
        </w:rPr>
        <w:t>（规定</w:t>
      </w:r>
      <w:r>
        <w:rPr>
          <w:rFonts w:ascii="宋体" w:hAnsi="宋体" w:cs="方正魏碑_GBK"/>
          <w:i/>
          <w:sz w:val="24"/>
          <w:szCs w:val="24"/>
          <w:u w:val="single"/>
          <w:shd w:val="clear" w:color="auto" w:fill="FFFFFF"/>
        </w:rPr>
        <w:t>比例</w:t>
      </w:r>
      <w:r>
        <w:rPr>
          <w:rFonts w:ascii="宋体" w:hAnsi="宋体" w:cs="方正魏碑_GBK" w:hint="eastAsia"/>
          <w:i/>
          <w:sz w:val="24"/>
          <w:szCs w:val="24"/>
          <w:u w:val="single"/>
          <w:shd w:val="clear" w:color="auto" w:fill="FFFFFF"/>
        </w:rPr>
        <w:t>）</w:t>
      </w:r>
      <w:r>
        <w:rPr>
          <w:rFonts w:ascii="宋体" w:hAnsi="宋体" w:cs="方正魏碑_GBK" w:hint="eastAsia"/>
          <w:sz w:val="24"/>
          <w:szCs w:val="24"/>
          <w:shd w:val="clear" w:color="auto" w:fill="FFFFFF"/>
        </w:rPr>
        <w:t>。</w:t>
      </w:r>
      <w:r>
        <w:rPr>
          <w:rFonts w:ascii="宋体" w:hAnsi="宋体" w:cs="方正魏碑_GBK" w:hint="eastAsia"/>
          <w:i/>
          <w:sz w:val="24"/>
          <w:szCs w:val="24"/>
          <w:u w:val="single"/>
          <w:shd w:val="clear" w:color="auto" w:fill="FFFFFF"/>
        </w:rPr>
        <w:t>（产品名称2）</w:t>
      </w:r>
      <w:r>
        <w:rPr>
          <w:rFonts w:ascii="宋体" w:hAnsi="宋体" w:cs="方正魏碑_GBK" w:hint="eastAsia"/>
          <w:sz w:val="24"/>
          <w:szCs w:val="24"/>
          <w:shd w:val="clear" w:color="auto" w:fill="FFFFFF"/>
        </w:rPr>
        <w:t>的</w:t>
      </w:r>
      <w:r>
        <w:rPr>
          <w:rFonts w:ascii="宋体" w:hAnsi="宋体" w:cs="方正魏碑_GBK" w:hint="eastAsia"/>
          <w:i/>
          <w:sz w:val="24"/>
          <w:szCs w:val="24"/>
          <w:u w:val="single"/>
          <w:shd w:val="clear" w:color="auto" w:fill="FFFFFF"/>
        </w:rPr>
        <w:t>（关键</w:t>
      </w:r>
      <w:r>
        <w:rPr>
          <w:rFonts w:ascii="宋体" w:hAnsi="宋体" w:cs="方正魏碑_GBK"/>
          <w:i/>
          <w:sz w:val="24"/>
          <w:szCs w:val="24"/>
          <w:u w:val="single"/>
          <w:shd w:val="clear" w:color="auto" w:fill="FFFFFF"/>
        </w:rPr>
        <w:t>组件</w:t>
      </w:r>
      <w:r>
        <w:rPr>
          <w:rFonts w:ascii="宋体" w:hAnsi="宋体" w:cs="方正魏碑_GBK" w:hint="eastAsia"/>
          <w:i/>
          <w:sz w:val="24"/>
          <w:szCs w:val="24"/>
          <w:u w:val="single"/>
          <w:shd w:val="clear" w:color="auto" w:fill="FFFFFF"/>
        </w:rPr>
        <w:t>）</w:t>
      </w:r>
      <w:r>
        <w:rPr>
          <w:rFonts w:ascii="宋体" w:hAnsi="宋体" w:cs="方正魏碑_GBK" w:hint="eastAsia"/>
          <w:sz w:val="24"/>
          <w:szCs w:val="24"/>
          <w:shd w:val="clear" w:color="auto" w:fill="FFFFFF"/>
        </w:rPr>
        <w:t>在中国境内生产。</w:t>
      </w:r>
      <w:r>
        <w:rPr>
          <w:rFonts w:ascii="宋体" w:hAnsi="宋体" w:cs="方正魏碑_GBK" w:hint="eastAsia"/>
          <w:i/>
          <w:sz w:val="24"/>
          <w:szCs w:val="24"/>
          <w:u w:val="single"/>
          <w:shd w:val="clear" w:color="auto" w:fill="FFFFFF"/>
        </w:rPr>
        <w:t>（产品名称1）</w:t>
      </w:r>
      <w:r>
        <w:rPr>
          <w:rFonts w:ascii="宋体" w:hAnsi="宋体" w:cs="方正魏碑_GBK" w:hint="eastAsia"/>
          <w:sz w:val="24"/>
          <w:szCs w:val="24"/>
          <w:shd w:val="clear" w:color="auto" w:fill="FFFFFF"/>
        </w:rPr>
        <w:t>的</w:t>
      </w:r>
      <w:r>
        <w:rPr>
          <w:rFonts w:ascii="宋体" w:hAnsi="宋体" w:cs="方正魏碑_GBK" w:hint="eastAsia"/>
          <w:i/>
          <w:sz w:val="24"/>
          <w:szCs w:val="24"/>
          <w:u w:val="single"/>
          <w:shd w:val="clear" w:color="auto" w:fill="FFFFFF"/>
        </w:rPr>
        <w:t>（关键工序）</w:t>
      </w:r>
      <w:r>
        <w:rPr>
          <w:rFonts w:ascii="宋体" w:hAnsi="宋体" w:cs="方正魏碑_GBK" w:hint="eastAsia"/>
          <w:sz w:val="24"/>
          <w:szCs w:val="24"/>
          <w:shd w:val="clear" w:color="auto" w:fill="FFFFFF"/>
        </w:rPr>
        <w:t>在中国境内完成。</w:t>
      </w:r>
    </w:p>
    <w:p w14:paraId="54843648" w14:textId="77777777" w:rsidR="00354074" w:rsidRDefault="00000000">
      <w:pPr>
        <w:widowControl/>
        <w:spacing w:before="30" w:after="30" w:line="560" w:lineRule="atLeast"/>
        <w:ind w:firstLine="420"/>
        <w:jc w:val="left"/>
        <w:rPr>
          <w:rFonts w:ascii="宋体" w:hAnsi="宋体" w:cs="方正魏碑_GBK" w:hint="eastAsia"/>
          <w:sz w:val="24"/>
          <w:szCs w:val="24"/>
        </w:rPr>
      </w:pPr>
      <w:r>
        <w:rPr>
          <w:rFonts w:ascii="宋体" w:hAnsi="宋体" w:cs="方正魏碑_GBK" w:hint="eastAsia"/>
          <w:sz w:val="24"/>
          <w:szCs w:val="24"/>
          <w:shd w:val="clear" w:color="auto" w:fill="FFFFFF"/>
        </w:rPr>
        <w:t>……</w:t>
      </w:r>
    </w:p>
    <w:p w14:paraId="6F233841" w14:textId="77777777" w:rsidR="00354074" w:rsidRDefault="00000000">
      <w:pPr>
        <w:widowControl/>
        <w:spacing w:before="30" w:after="30" w:line="560" w:lineRule="atLeast"/>
        <w:ind w:firstLine="420"/>
        <w:jc w:val="left"/>
        <w:rPr>
          <w:rFonts w:ascii="宋体" w:hAnsi="宋体" w:cs="方正魏碑_GBK" w:hint="eastAsia"/>
          <w:sz w:val="24"/>
          <w:szCs w:val="24"/>
        </w:rPr>
      </w:pPr>
      <w:r>
        <w:rPr>
          <w:rFonts w:ascii="宋体" w:hAnsi="宋体" w:cs="方正魏碑_GBK" w:hint="eastAsia"/>
          <w:sz w:val="24"/>
          <w:szCs w:val="24"/>
          <w:shd w:val="clear" w:color="auto" w:fill="FFFFFF"/>
        </w:rPr>
        <w:t>本公司（单位）对上述声明内容的真实性负责。如有虚假，愿承担相应法律责任。</w:t>
      </w:r>
    </w:p>
    <w:p w14:paraId="3531F61F" w14:textId="77777777" w:rsidR="00354074" w:rsidRDefault="00354074">
      <w:pPr>
        <w:widowControl/>
        <w:spacing w:before="30" w:after="30" w:line="560" w:lineRule="atLeast"/>
        <w:jc w:val="left"/>
        <w:rPr>
          <w:rFonts w:ascii="宋体" w:hAnsi="宋体" w:cs="方正魏碑_GBK" w:hint="eastAsia"/>
          <w:sz w:val="24"/>
          <w:szCs w:val="24"/>
        </w:rPr>
      </w:pPr>
    </w:p>
    <w:p w14:paraId="58BBDB4D" w14:textId="77777777" w:rsidR="00354074" w:rsidRDefault="00000000">
      <w:pPr>
        <w:widowControl/>
        <w:spacing w:before="30" w:after="30" w:line="560" w:lineRule="atLeast"/>
        <w:ind w:right="480" w:firstLine="3720"/>
        <w:jc w:val="left"/>
        <w:rPr>
          <w:rFonts w:ascii="宋体" w:hAnsi="宋体" w:cs="方正魏碑_GBK" w:hint="eastAsia"/>
          <w:sz w:val="24"/>
          <w:szCs w:val="24"/>
        </w:rPr>
      </w:pPr>
      <w:r>
        <w:rPr>
          <w:rFonts w:ascii="宋体" w:hAnsi="宋体" w:cs="方正魏碑_GBK" w:hint="eastAsia"/>
          <w:sz w:val="24"/>
          <w:szCs w:val="24"/>
          <w:shd w:val="clear" w:color="auto" w:fill="FFFFFF"/>
        </w:rPr>
        <w:t>公司（单位）名称（盖章）：　        </w:t>
      </w:r>
    </w:p>
    <w:p w14:paraId="39D90339" w14:textId="77777777" w:rsidR="00354074" w:rsidRDefault="00000000">
      <w:pPr>
        <w:widowControl/>
        <w:spacing w:before="30" w:after="30" w:line="560" w:lineRule="atLeast"/>
        <w:jc w:val="center"/>
        <w:rPr>
          <w:rFonts w:ascii="宋体" w:hAnsi="宋体" w:cs="方正魏碑_GBK" w:hint="eastAsia"/>
          <w:sz w:val="24"/>
          <w:szCs w:val="24"/>
        </w:rPr>
      </w:pPr>
      <w:r>
        <w:rPr>
          <w:rFonts w:ascii="宋体" w:hAnsi="宋体" w:cs="方正魏碑_GBK" w:hint="eastAsia"/>
          <w:sz w:val="24"/>
          <w:szCs w:val="24"/>
          <w:shd w:val="clear" w:color="auto" w:fill="FFFFFF"/>
        </w:rPr>
        <w:t xml:space="preserve">                    </w:t>
      </w:r>
      <w:r>
        <w:rPr>
          <w:rFonts w:ascii="宋体" w:hAnsi="宋体" w:cs="方正魏碑_GBK"/>
          <w:sz w:val="24"/>
          <w:szCs w:val="24"/>
          <w:shd w:val="clear" w:color="auto" w:fill="FFFFFF"/>
        </w:rPr>
        <w:t xml:space="preserve">            </w:t>
      </w:r>
      <w:r>
        <w:rPr>
          <w:rFonts w:ascii="宋体" w:hAnsi="宋体" w:cs="方正魏碑_GBK" w:hint="eastAsia"/>
          <w:sz w:val="24"/>
          <w:szCs w:val="24"/>
          <w:shd w:val="clear" w:color="auto" w:fill="FFFFFF"/>
        </w:rPr>
        <w:t>日期：　   </w:t>
      </w:r>
      <w:r>
        <w:rPr>
          <w:rFonts w:ascii="宋体" w:hAnsi="宋体" w:cs="宋体" w:hint="eastAsia"/>
          <w:sz w:val="24"/>
          <w:szCs w:val="24"/>
          <w:shd w:val="clear" w:color="auto" w:fill="FFFFFF"/>
        </w:rPr>
        <w:t xml:space="preserve">年　</w:t>
      </w:r>
      <w:r>
        <w:rPr>
          <w:rFonts w:ascii="宋体" w:hAnsi="宋体" w:cs="方正魏碑_GBK" w:hint="eastAsia"/>
          <w:sz w:val="24"/>
          <w:szCs w:val="24"/>
          <w:shd w:val="clear" w:color="auto" w:fill="FFFFFF"/>
        </w:rPr>
        <w:t>  </w:t>
      </w:r>
      <w:r>
        <w:rPr>
          <w:rFonts w:ascii="宋体" w:hAnsi="宋体" w:cs="宋体" w:hint="eastAsia"/>
          <w:sz w:val="24"/>
          <w:szCs w:val="24"/>
          <w:shd w:val="clear" w:color="auto" w:fill="FFFFFF"/>
        </w:rPr>
        <w:t xml:space="preserve">月　</w:t>
      </w:r>
      <w:r>
        <w:rPr>
          <w:rFonts w:ascii="宋体" w:hAnsi="宋体" w:cs="方正魏碑_GBK" w:hint="eastAsia"/>
          <w:sz w:val="24"/>
          <w:szCs w:val="24"/>
          <w:shd w:val="clear" w:color="auto" w:fill="FFFFFF"/>
        </w:rPr>
        <w:t>  </w:t>
      </w:r>
      <w:r>
        <w:rPr>
          <w:rFonts w:ascii="宋体" w:hAnsi="宋体" w:cs="宋体" w:hint="eastAsia"/>
          <w:sz w:val="24"/>
          <w:szCs w:val="24"/>
          <w:shd w:val="clear" w:color="auto" w:fill="FFFFFF"/>
        </w:rPr>
        <w:t>日</w:t>
      </w:r>
      <w:r>
        <w:rPr>
          <w:rFonts w:ascii="宋体" w:hAnsi="宋体" w:cs="方正魏碑_GBK" w:hint="eastAsia"/>
          <w:sz w:val="24"/>
          <w:szCs w:val="24"/>
          <w:shd w:val="clear" w:color="auto" w:fill="FFFFFF"/>
        </w:rPr>
        <w:t>         </w:t>
      </w:r>
    </w:p>
    <w:p w14:paraId="555D6AE9" w14:textId="77777777" w:rsidR="00354074" w:rsidRDefault="00000000">
      <w:pPr>
        <w:widowControl/>
        <w:spacing w:before="30" w:after="30" w:line="560" w:lineRule="atLeast"/>
        <w:jc w:val="left"/>
        <w:rPr>
          <w:rFonts w:ascii="宋体" w:hAnsi="宋体" w:cs="方正魏碑_GBK" w:hint="eastAsia"/>
          <w:sz w:val="24"/>
          <w:szCs w:val="24"/>
        </w:rPr>
      </w:pPr>
      <w:r>
        <w:rPr>
          <w:rFonts w:ascii="宋体" w:hAnsi="宋体" w:cs="方正魏碑_GBK" w:hint="eastAsia"/>
          <w:sz w:val="24"/>
          <w:szCs w:val="24"/>
          <w:shd w:val="clear" w:color="auto" w:fill="FFFFFF"/>
        </w:rPr>
        <w:t>__________________</w:t>
      </w:r>
    </w:p>
    <w:p w14:paraId="7BDB583D" w14:textId="77777777" w:rsidR="00354074" w:rsidRDefault="00000000">
      <w:pPr>
        <w:widowControl/>
        <w:spacing w:before="30" w:after="30" w:line="360" w:lineRule="auto"/>
        <w:jc w:val="left"/>
        <w:rPr>
          <w:rFonts w:ascii="宋体" w:hAnsi="宋体" w:cs="方正魏碑_GBK" w:hint="eastAsia"/>
          <w:sz w:val="24"/>
          <w:szCs w:val="24"/>
        </w:rPr>
      </w:pPr>
      <w:r>
        <w:rPr>
          <w:rFonts w:ascii="宋体" w:hAnsi="宋体" w:cs="方正魏碑_GBK" w:hint="eastAsia"/>
          <w:sz w:val="24"/>
          <w:szCs w:val="24"/>
          <w:shd w:val="clear" w:color="auto" w:fill="FFFFFF"/>
        </w:rPr>
        <w:t>1.产品如有型号，请在“产品名称”栏一并填写。</w:t>
      </w:r>
    </w:p>
    <w:p w14:paraId="28D51612" w14:textId="77777777" w:rsidR="00354074" w:rsidRDefault="00000000">
      <w:pPr>
        <w:widowControl/>
        <w:spacing w:before="30" w:after="30" w:line="360" w:lineRule="auto"/>
        <w:jc w:val="left"/>
        <w:rPr>
          <w:rFonts w:ascii="宋体" w:hAnsi="宋体" w:cs="方正魏碑_GBK" w:hint="eastAsia"/>
          <w:sz w:val="24"/>
          <w:szCs w:val="24"/>
        </w:rPr>
      </w:pPr>
      <w:r>
        <w:rPr>
          <w:rFonts w:ascii="宋体" w:hAnsi="宋体" w:cs="方正魏碑_GBK" w:hint="eastAsia"/>
          <w:sz w:val="24"/>
          <w:szCs w:val="24"/>
          <w:shd w:val="clear" w:color="auto" w:fill="FFFFFF"/>
        </w:rPr>
        <w:t>2.生产厂名与厂址应与生产厂营业执照载明的相关信息保持一致。</w:t>
      </w:r>
    </w:p>
    <w:p w14:paraId="11BC7866" w14:textId="77777777" w:rsidR="00354074" w:rsidRDefault="00000000">
      <w:pPr>
        <w:widowControl/>
        <w:spacing w:before="30" w:after="30" w:line="360" w:lineRule="auto"/>
        <w:jc w:val="left"/>
        <w:rPr>
          <w:rFonts w:ascii="宋体" w:hAnsi="宋体" w:cs="方正魏碑_GBK" w:hint="eastAsia"/>
          <w:sz w:val="24"/>
          <w:szCs w:val="24"/>
        </w:rPr>
      </w:pPr>
      <w:r>
        <w:rPr>
          <w:rFonts w:ascii="宋体" w:hAnsi="宋体" w:cs="方正魏碑_GBK" w:hint="eastAsia"/>
          <w:sz w:val="24"/>
          <w:szCs w:val="24"/>
          <w:shd w:val="clear" w:color="auto" w:fill="FFFFFF"/>
        </w:rPr>
        <w:t>3.该产品的中国境内生产的组件成本占比相关要求实施前，“规定比例”栏可不填，下同。</w:t>
      </w:r>
    </w:p>
    <w:p w14:paraId="06639BF4" w14:textId="77777777" w:rsidR="00354074" w:rsidRDefault="00000000">
      <w:pPr>
        <w:widowControl/>
        <w:spacing w:before="30" w:after="30" w:line="360" w:lineRule="auto"/>
        <w:jc w:val="left"/>
        <w:rPr>
          <w:rFonts w:ascii="宋体" w:hAnsi="宋体" w:cs="方正魏碑_GBK" w:hint="eastAsia"/>
          <w:sz w:val="24"/>
          <w:szCs w:val="24"/>
        </w:rPr>
      </w:pPr>
      <w:r>
        <w:rPr>
          <w:rFonts w:ascii="宋体" w:hAnsi="宋体" w:cs="方正魏碑_GBK" w:hint="eastAsia"/>
          <w:sz w:val="24"/>
          <w:szCs w:val="24"/>
          <w:shd w:val="clear" w:color="auto" w:fill="FFFFFF"/>
        </w:rPr>
        <w:t>4.该产品的关键组件要求实施前，“关键组件”栏可不填，下同。</w:t>
      </w:r>
    </w:p>
    <w:p w14:paraId="36628A47" w14:textId="77777777" w:rsidR="00354074" w:rsidRDefault="00000000">
      <w:pPr>
        <w:widowControl/>
        <w:spacing w:before="30" w:after="30" w:line="360" w:lineRule="auto"/>
        <w:jc w:val="left"/>
        <w:rPr>
          <w:rFonts w:ascii="宋体" w:hAnsi="宋体" w:cs="方正魏碑_GBK" w:hint="eastAsia"/>
          <w:sz w:val="24"/>
          <w:szCs w:val="24"/>
          <w:shd w:val="clear" w:color="auto" w:fill="FFFFFF"/>
        </w:rPr>
      </w:pPr>
      <w:r>
        <w:rPr>
          <w:rFonts w:ascii="宋体" w:hAnsi="宋体" w:cs="方正魏碑_GBK" w:hint="eastAsia"/>
          <w:sz w:val="24"/>
          <w:szCs w:val="24"/>
          <w:shd w:val="clear" w:color="auto" w:fill="FFFFFF"/>
        </w:rPr>
        <w:t>5.该产品的关键工序要求实施前，“关键工序”栏可不填，下同。</w:t>
      </w:r>
    </w:p>
    <w:p w14:paraId="7D5F86D4" w14:textId="77777777" w:rsidR="00354074" w:rsidRDefault="00000000">
      <w:pPr>
        <w:widowControl/>
        <w:spacing w:before="30" w:after="30" w:line="360" w:lineRule="auto"/>
        <w:jc w:val="left"/>
        <w:rPr>
          <w:rFonts w:ascii="宋体" w:hAnsi="宋体" w:cs="方正魏碑_GBK" w:hint="eastAsia"/>
          <w:sz w:val="24"/>
          <w:szCs w:val="24"/>
          <w:shd w:val="clear" w:color="auto" w:fill="FFFFFF"/>
        </w:rPr>
      </w:pPr>
      <w:r>
        <w:rPr>
          <w:rFonts w:ascii="宋体" w:hAnsi="宋体" w:cs="方正魏碑_GBK" w:hint="eastAsia"/>
          <w:sz w:val="24"/>
          <w:szCs w:val="24"/>
          <w:shd w:val="clear" w:color="auto" w:fill="FFFFFF"/>
        </w:rPr>
        <w:t>6.用斜线划除的地方无需填写。</w:t>
      </w:r>
      <w:bookmarkEnd w:id="226"/>
    </w:p>
    <w:p w14:paraId="54C46654" w14:textId="77777777" w:rsidR="00354074" w:rsidRDefault="00000000">
      <w:pPr>
        <w:spacing w:line="460" w:lineRule="exact"/>
        <w:jc w:val="center"/>
        <w:rPr>
          <w:rFonts w:ascii="黑体" w:eastAsia="黑体" w:hAnsi="黑体" w:hint="eastAsia"/>
          <w:b/>
          <w:sz w:val="32"/>
          <w:szCs w:val="32"/>
        </w:rPr>
      </w:pPr>
      <w:r>
        <w:rPr>
          <w:rFonts w:ascii="黑体" w:eastAsia="黑体" w:hAnsi="黑体" w:hint="eastAsia"/>
          <w:b/>
          <w:sz w:val="32"/>
          <w:szCs w:val="32"/>
        </w:rPr>
        <w:t>投标（响应）文件通用模板编制和评审要求</w:t>
      </w:r>
    </w:p>
    <w:p w14:paraId="0D969357" w14:textId="77777777" w:rsidR="00354074" w:rsidRDefault="00000000">
      <w:pPr>
        <w:spacing w:line="460" w:lineRule="exact"/>
        <w:rPr>
          <w:rFonts w:ascii="宋体" w:hAnsi="宋体" w:hint="eastAsia"/>
          <w:b/>
          <w:sz w:val="24"/>
          <w:szCs w:val="24"/>
        </w:rPr>
      </w:pPr>
      <w:r>
        <w:rPr>
          <w:rFonts w:ascii="宋体" w:hAnsi="宋体" w:hint="eastAsia"/>
          <w:b/>
          <w:sz w:val="24"/>
          <w:szCs w:val="24"/>
        </w:rPr>
        <w:t>（</w:t>
      </w:r>
      <w:r>
        <w:rPr>
          <w:rFonts w:ascii="宋体" w:hAnsi="宋体" w:cs="宋体" w:hint="eastAsia"/>
          <w:b/>
          <w:bCs/>
          <w:sz w:val="24"/>
          <w:szCs w:val="24"/>
        </w:rPr>
        <w:t>本表为</w:t>
      </w:r>
      <w:r>
        <w:rPr>
          <w:rFonts w:ascii="宋体" w:hAnsi="宋体" w:cs="宋体" w:hint="eastAsia"/>
          <w:b/>
          <w:bCs/>
          <w:sz w:val="24"/>
          <w:szCs w:val="24"/>
          <w:u w:val="single"/>
        </w:rPr>
        <w:t>通用格式</w:t>
      </w:r>
      <w:r>
        <w:rPr>
          <w:rFonts w:ascii="宋体" w:hAnsi="宋体" w:cs="宋体" w:hint="eastAsia"/>
          <w:b/>
          <w:bCs/>
          <w:sz w:val="24"/>
          <w:szCs w:val="24"/>
        </w:rPr>
        <w:t>，项目采购文件</w:t>
      </w:r>
      <w:r>
        <w:rPr>
          <w:rFonts w:ascii="宋体" w:hAnsi="宋体" w:cs="宋体" w:hint="eastAsia"/>
          <w:b/>
          <w:bCs/>
          <w:sz w:val="24"/>
          <w:szCs w:val="24"/>
          <w:u w:val="single"/>
        </w:rPr>
        <w:t>可能会根据实际情况对栏目作出调整，</w:t>
      </w:r>
      <w:r>
        <w:rPr>
          <w:rFonts w:ascii="宋体" w:hAnsi="宋体" w:cs="宋体" w:hint="eastAsia"/>
          <w:b/>
          <w:bCs/>
          <w:sz w:val="24"/>
          <w:szCs w:val="24"/>
        </w:rPr>
        <w:t>供应商</w:t>
      </w:r>
      <w:r>
        <w:rPr>
          <w:rFonts w:ascii="宋体" w:hAnsi="宋体" w:cs="宋体" w:hint="eastAsia"/>
          <w:b/>
          <w:bCs/>
          <w:sz w:val="24"/>
          <w:szCs w:val="24"/>
          <w:u w:val="single"/>
        </w:rPr>
        <w:t>按照制作工具显示的栏目编制即可</w:t>
      </w:r>
      <w:r>
        <w:rPr>
          <w:rFonts w:ascii="宋体" w:hAnsi="宋体" w:hint="eastAsia"/>
          <w:b/>
          <w:sz w:val="24"/>
          <w:szCs w:val="24"/>
        </w:rPr>
        <w:t>）</w:t>
      </w:r>
    </w:p>
    <w:p w14:paraId="649F1684" w14:textId="77777777" w:rsidR="00354074" w:rsidRDefault="00354074">
      <w:pPr>
        <w:spacing w:line="460" w:lineRule="exact"/>
        <w:rPr>
          <w:rFonts w:ascii="宋体" w:hAnsi="宋体" w:hint="eastAsia"/>
          <w:bCs/>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9"/>
        <w:gridCol w:w="2767"/>
        <w:gridCol w:w="5500"/>
      </w:tblGrid>
      <w:tr w:rsidR="00354074" w14:paraId="232CF10E" w14:textId="77777777">
        <w:trPr>
          <w:trHeight w:val="405"/>
        </w:trPr>
        <w:tc>
          <w:tcPr>
            <w:tcW w:w="1089" w:type="dxa"/>
            <w:vAlign w:val="center"/>
          </w:tcPr>
          <w:p w14:paraId="462FC2B5" w14:textId="77777777" w:rsidR="00354074" w:rsidRDefault="00000000">
            <w:pPr>
              <w:widowControl/>
              <w:jc w:val="center"/>
              <w:rPr>
                <w:rFonts w:ascii="宋体" w:hAnsi="宋体" w:cs="宋体" w:hint="eastAsia"/>
                <w:b/>
                <w:bCs/>
              </w:rPr>
            </w:pPr>
            <w:r>
              <w:rPr>
                <w:rFonts w:ascii="宋体" w:hAnsi="宋体" w:cs="宋体" w:hint="eastAsia"/>
                <w:b/>
                <w:bCs/>
              </w:rPr>
              <w:t>类型</w:t>
            </w:r>
          </w:p>
        </w:tc>
        <w:tc>
          <w:tcPr>
            <w:tcW w:w="2767" w:type="dxa"/>
            <w:vAlign w:val="center"/>
          </w:tcPr>
          <w:p w14:paraId="314D8427" w14:textId="77777777" w:rsidR="00354074" w:rsidRDefault="00000000">
            <w:pPr>
              <w:widowControl/>
              <w:jc w:val="center"/>
              <w:rPr>
                <w:rFonts w:ascii="宋体" w:hAnsi="宋体" w:cs="宋体" w:hint="eastAsia"/>
                <w:b/>
                <w:bCs/>
              </w:rPr>
            </w:pPr>
            <w:r>
              <w:rPr>
                <w:rFonts w:ascii="宋体" w:hAnsi="宋体" w:cs="宋体" w:hint="eastAsia"/>
                <w:b/>
                <w:bCs/>
              </w:rPr>
              <w:t>栏目名称</w:t>
            </w:r>
          </w:p>
        </w:tc>
        <w:tc>
          <w:tcPr>
            <w:tcW w:w="5500" w:type="dxa"/>
            <w:vAlign w:val="center"/>
          </w:tcPr>
          <w:p w14:paraId="05D3A350" w14:textId="77777777" w:rsidR="00354074" w:rsidRDefault="00000000">
            <w:pPr>
              <w:widowControl/>
              <w:jc w:val="center"/>
              <w:rPr>
                <w:rFonts w:ascii="宋体" w:hAnsi="宋体" w:cs="宋体" w:hint="eastAsia"/>
                <w:b/>
                <w:bCs/>
              </w:rPr>
            </w:pPr>
            <w:r>
              <w:rPr>
                <w:rFonts w:ascii="宋体" w:hAnsi="宋体" w:cs="宋体" w:hint="eastAsia"/>
                <w:b/>
                <w:bCs/>
              </w:rPr>
              <w:t>编制和评审要求</w:t>
            </w:r>
          </w:p>
        </w:tc>
      </w:tr>
      <w:tr w:rsidR="00354074" w14:paraId="5930B439" w14:textId="77777777">
        <w:trPr>
          <w:trHeight w:val="540"/>
        </w:trPr>
        <w:tc>
          <w:tcPr>
            <w:tcW w:w="1089" w:type="dxa"/>
            <w:vAlign w:val="center"/>
          </w:tcPr>
          <w:p w14:paraId="0E287A62" w14:textId="77777777" w:rsidR="00354074" w:rsidRDefault="00000000">
            <w:pPr>
              <w:widowControl/>
              <w:jc w:val="center"/>
              <w:rPr>
                <w:rFonts w:ascii="宋体" w:hAnsi="宋体" w:cs="宋体" w:hint="eastAsia"/>
              </w:rPr>
            </w:pPr>
            <w:r>
              <w:rPr>
                <w:rFonts w:ascii="宋体" w:hAnsi="宋体" w:cs="宋体" w:hint="eastAsia"/>
              </w:rPr>
              <w:t>基本目录</w:t>
            </w:r>
          </w:p>
        </w:tc>
        <w:tc>
          <w:tcPr>
            <w:tcW w:w="2767" w:type="dxa"/>
            <w:vAlign w:val="center"/>
          </w:tcPr>
          <w:p w14:paraId="41EBC257" w14:textId="77777777" w:rsidR="00354074" w:rsidRDefault="00000000">
            <w:pPr>
              <w:widowControl/>
              <w:jc w:val="center"/>
              <w:rPr>
                <w:rFonts w:ascii="宋体" w:hAnsi="宋体" w:cs="宋体" w:hint="eastAsia"/>
              </w:rPr>
            </w:pPr>
            <w:r>
              <w:rPr>
                <w:rFonts w:ascii="宋体" w:hAnsi="宋体" w:cs="宋体" w:hint="eastAsia"/>
              </w:rPr>
              <w:t>投标（响应）文件封面</w:t>
            </w:r>
          </w:p>
        </w:tc>
        <w:tc>
          <w:tcPr>
            <w:tcW w:w="5500" w:type="dxa"/>
            <w:vAlign w:val="center"/>
          </w:tcPr>
          <w:p w14:paraId="0C8B5B0D" w14:textId="77777777" w:rsidR="00354074" w:rsidRDefault="00000000">
            <w:pPr>
              <w:widowControl/>
              <w:jc w:val="center"/>
              <w:rPr>
                <w:rFonts w:ascii="宋体" w:hAnsi="宋体" w:cs="宋体" w:hint="eastAsia"/>
              </w:rPr>
            </w:pPr>
            <w:r>
              <w:rPr>
                <w:rFonts w:ascii="宋体" w:hAnsi="宋体" w:cs="宋体" w:hint="eastAsia"/>
              </w:rPr>
              <w:t>按照招标（采购）文件的规定格式。</w:t>
            </w:r>
            <w:proofErr w:type="gramStart"/>
            <w:r>
              <w:rPr>
                <w:rFonts w:ascii="宋体" w:hAnsi="宋体" w:cs="宋体" w:hint="eastAsia"/>
              </w:rPr>
              <w:t>(格式</w:t>
            </w:r>
            <w:proofErr w:type="gramEnd"/>
            <w:r>
              <w:rPr>
                <w:rFonts w:ascii="宋体" w:hAnsi="宋体" w:cs="宋体" w:hint="eastAsia"/>
              </w:rPr>
              <w:t>见</w:t>
            </w:r>
            <w:r>
              <w:rPr>
                <w:rFonts w:ascii="宋体" w:hAnsi="宋体" w:cs="宋体" w:hint="eastAsia"/>
                <w:b/>
                <w:bCs/>
              </w:rPr>
              <w:t>《投标（响应）文件</w:t>
            </w:r>
            <w:proofErr w:type="gramStart"/>
            <w:r>
              <w:rPr>
                <w:rFonts w:ascii="宋体" w:hAnsi="宋体" w:cs="宋体" w:hint="eastAsia"/>
                <w:b/>
                <w:bCs/>
              </w:rPr>
              <w:t>格式》</w:t>
            </w:r>
            <w:r>
              <w:rPr>
                <w:rFonts w:ascii="宋体" w:hAnsi="宋体" w:cs="宋体" w:hint="eastAsia"/>
              </w:rPr>
              <w:t>)</w:t>
            </w:r>
            <w:proofErr w:type="gramEnd"/>
          </w:p>
        </w:tc>
      </w:tr>
      <w:tr w:rsidR="00354074" w14:paraId="3BB4D28A" w14:textId="77777777">
        <w:trPr>
          <w:trHeight w:val="540"/>
        </w:trPr>
        <w:tc>
          <w:tcPr>
            <w:tcW w:w="1089" w:type="dxa"/>
            <w:vAlign w:val="center"/>
          </w:tcPr>
          <w:p w14:paraId="3C7ED8E2" w14:textId="77777777" w:rsidR="00354074" w:rsidRDefault="00000000">
            <w:pPr>
              <w:widowControl/>
              <w:jc w:val="center"/>
              <w:rPr>
                <w:rFonts w:ascii="宋体" w:hAnsi="宋体" w:cs="宋体" w:hint="eastAsia"/>
              </w:rPr>
            </w:pPr>
            <w:r>
              <w:rPr>
                <w:rFonts w:ascii="宋体" w:hAnsi="宋体" w:cs="宋体" w:hint="eastAsia"/>
              </w:rPr>
              <w:t>基本目录</w:t>
            </w:r>
          </w:p>
        </w:tc>
        <w:tc>
          <w:tcPr>
            <w:tcW w:w="2767" w:type="dxa"/>
            <w:vAlign w:val="center"/>
          </w:tcPr>
          <w:p w14:paraId="69531856" w14:textId="77777777" w:rsidR="00354074" w:rsidRDefault="00000000">
            <w:pPr>
              <w:widowControl/>
              <w:jc w:val="center"/>
              <w:rPr>
                <w:rFonts w:ascii="宋体" w:hAnsi="宋体" w:cs="宋体" w:hint="eastAsia"/>
              </w:rPr>
            </w:pPr>
            <w:r>
              <w:rPr>
                <w:rFonts w:ascii="宋体" w:hAnsi="宋体" w:cs="宋体" w:hint="eastAsia"/>
              </w:rPr>
              <w:t>开标一览表（响应一览表）</w:t>
            </w:r>
          </w:p>
        </w:tc>
        <w:tc>
          <w:tcPr>
            <w:tcW w:w="5500" w:type="dxa"/>
            <w:vAlign w:val="center"/>
          </w:tcPr>
          <w:p w14:paraId="33D98AF6" w14:textId="77777777" w:rsidR="00354074" w:rsidRDefault="00000000">
            <w:pPr>
              <w:widowControl/>
              <w:jc w:val="center"/>
              <w:rPr>
                <w:rFonts w:ascii="宋体" w:hAnsi="宋体" w:cs="宋体" w:hint="eastAsia"/>
              </w:rPr>
            </w:pPr>
            <w:r>
              <w:rPr>
                <w:rFonts w:ascii="宋体" w:hAnsi="宋体" w:cs="宋体" w:hint="eastAsia"/>
              </w:rPr>
              <w:t>按照招标（采购）文件的规定格式提供</w:t>
            </w:r>
            <w:r>
              <w:rPr>
                <w:rFonts w:ascii="宋体" w:hAnsi="宋体" w:cs="宋体" w:hint="eastAsia"/>
                <w:b/>
                <w:bCs/>
              </w:rPr>
              <w:t>《开标一览表（响应一览表）》</w:t>
            </w:r>
            <w:r>
              <w:rPr>
                <w:rFonts w:ascii="宋体" w:hAnsi="宋体" w:cs="宋体" w:hint="eastAsia"/>
              </w:rPr>
              <w:t>。</w:t>
            </w:r>
            <w:proofErr w:type="gramStart"/>
            <w:r>
              <w:rPr>
                <w:rFonts w:ascii="宋体" w:hAnsi="宋体" w:cs="宋体" w:hint="eastAsia"/>
              </w:rPr>
              <w:t>(格式</w:t>
            </w:r>
            <w:proofErr w:type="gramEnd"/>
            <w:r>
              <w:rPr>
                <w:rFonts w:ascii="宋体" w:hAnsi="宋体" w:cs="宋体" w:hint="eastAsia"/>
              </w:rPr>
              <w:t>见《投标（响应）文件</w:t>
            </w:r>
            <w:proofErr w:type="gramStart"/>
            <w:r>
              <w:rPr>
                <w:rFonts w:ascii="宋体" w:hAnsi="宋体" w:cs="宋体" w:hint="eastAsia"/>
              </w:rPr>
              <w:t>格式》)</w:t>
            </w:r>
            <w:proofErr w:type="gramEnd"/>
          </w:p>
        </w:tc>
      </w:tr>
      <w:tr w:rsidR="00354074" w14:paraId="0D931634" w14:textId="77777777">
        <w:trPr>
          <w:trHeight w:val="540"/>
        </w:trPr>
        <w:tc>
          <w:tcPr>
            <w:tcW w:w="1089" w:type="dxa"/>
            <w:vAlign w:val="center"/>
          </w:tcPr>
          <w:p w14:paraId="22FDC370" w14:textId="77777777" w:rsidR="00354074" w:rsidRDefault="00000000">
            <w:pPr>
              <w:widowControl/>
              <w:jc w:val="center"/>
              <w:rPr>
                <w:rFonts w:ascii="宋体" w:hAnsi="宋体" w:cs="宋体" w:hint="eastAsia"/>
              </w:rPr>
            </w:pPr>
            <w:r>
              <w:rPr>
                <w:rFonts w:ascii="宋体" w:hAnsi="宋体" w:cs="宋体" w:hint="eastAsia"/>
              </w:rPr>
              <w:t>基本目录</w:t>
            </w:r>
          </w:p>
        </w:tc>
        <w:tc>
          <w:tcPr>
            <w:tcW w:w="2767" w:type="dxa"/>
            <w:vAlign w:val="center"/>
          </w:tcPr>
          <w:p w14:paraId="7C3F6837" w14:textId="77777777" w:rsidR="00354074" w:rsidRDefault="00000000">
            <w:pPr>
              <w:widowControl/>
              <w:jc w:val="center"/>
              <w:rPr>
                <w:rFonts w:ascii="宋体" w:hAnsi="宋体" w:cs="宋体" w:hint="eastAsia"/>
              </w:rPr>
            </w:pPr>
            <w:r>
              <w:rPr>
                <w:rFonts w:ascii="宋体" w:hAnsi="宋体" w:cs="宋体" w:hint="eastAsia"/>
              </w:rPr>
              <w:t>技术要求响应及偏离表</w:t>
            </w:r>
          </w:p>
        </w:tc>
        <w:tc>
          <w:tcPr>
            <w:tcW w:w="5500" w:type="dxa"/>
            <w:vAlign w:val="center"/>
          </w:tcPr>
          <w:p w14:paraId="278DFF97" w14:textId="77777777" w:rsidR="00354074" w:rsidRDefault="00000000">
            <w:pPr>
              <w:widowControl/>
              <w:jc w:val="center"/>
              <w:rPr>
                <w:rFonts w:ascii="宋体" w:hAnsi="宋体" w:cs="宋体" w:hint="eastAsia"/>
              </w:rPr>
            </w:pPr>
            <w:r>
              <w:rPr>
                <w:rFonts w:ascii="宋体" w:hAnsi="宋体" w:cs="宋体" w:hint="eastAsia"/>
              </w:rPr>
              <w:t>按照招标（采购）文件的规定格式提供</w:t>
            </w:r>
            <w:r>
              <w:rPr>
                <w:rFonts w:ascii="宋体" w:hAnsi="宋体" w:cs="宋体" w:hint="eastAsia"/>
                <w:b/>
                <w:bCs/>
              </w:rPr>
              <w:t>《技术要求响应及偏离表》</w:t>
            </w:r>
            <w:r>
              <w:rPr>
                <w:rFonts w:ascii="宋体" w:hAnsi="宋体" w:cs="宋体" w:hint="eastAsia"/>
              </w:rPr>
              <w:t>。</w:t>
            </w:r>
            <w:proofErr w:type="gramStart"/>
            <w:r>
              <w:rPr>
                <w:rFonts w:ascii="宋体" w:hAnsi="宋体" w:cs="宋体" w:hint="eastAsia"/>
              </w:rPr>
              <w:t>(格式</w:t>
            </w:r>
            <w:proofErr w:type="gramEnd"/>
            <w:r>
              <w:rPr>
                <w:rFonts w:ascii="宋体" w:hAnsi="宋体" w:cs="宋体" w:hint="eastAsia"/>
              </w:rPr>
              <w:t>见《投标（响应）文件</w:t>
            </w:r>
            <w:proofErr w:type="gramStart"/>
            <w:r>
              <w:rPr>
                <w:rFonts w:ascii="宋体" w:hAnsi="宋体" w:cs="宋体" w:hint="eastAsia"/>
              </w:rPr>
              <w:t>格式》)</w:t>
            </w:r>
            <w:proofErr w:type="gramEnd"/>
          </w:p>
        </w:tc>
      </w:tr>
      <w:tr w:rsidR="00354074" w14:paraId="0ECE0A1F" w14:textId="77777777">
        <w:trPr>
          <w:trHeight w:val="540"/>
        </w:trPr>
        <w:tc>
          <w:tcPr>
            <w:tcW w:w="1089" w:type="dxa"/>
            <w:vAlign w:val="center"/>
          </w:tcPr>
          <w:p w14:paraId="5EC79444" w14:textId="77777777" w:rsidR="00354074" w:rsidRDefault="00000000">
            <w:pPr>
              <w:widowControl/>
              <w:jc w:val="center"/>
              <w:rPr>
                <w:rFonts w:ascii="宋体" w:hAnsi="宋体" w:cs="宋体" w:hint="eastAsia"/>
              </w:rPr>
            </w:pPr>
            <w:r>
              <w:rPr>
                <w:rFonts w:ascii="宋体" w:hAnsi="宋体" w:cs="宋体" w:hint="eastAsia"/>
              </w:rPr>
              <w:t>基本目录</w:t>
            </w:r>
          </w:p>
        </w:tc>
        <w:tc>
          <w:tcPr>
            <w:tcW w:w="2767" w:type="dxa"/>
            <w:vAlign w:val="center"/>
          </w:tcPr>
          <w:p w14:paraId="298FEA91" w14:textId="77777777" w:rsidR="00354074" w:rsidRDefault="00000000">
            <w:pPr>
              <w:widowControl/>
              <w:jc w:val="center"/>
              <w:rPr>
                <w:rFonts w:ascii="宋体" w:hAnsi="宋体" w:cs="宋体" w:hint="eastAsia"/>
              </w:rPr>
            </w:pPr>
            <w:r>
              <w:rPr>
                <w:rFonts w:ascii="宋体" w:hAnsi="宋体" w:cs="宋体" w:hint="eastAsia"/>
              </w:rPr>
              <w:t>商务要求响应及偏离表</w:t>
            </w:r>
          </w:p>
        </w:tc>
        <w:tc>
          <w:tcPr>
            <w:tcW w:w="5500" w:type="dxa"/>
            <w:vAlign w:val="center"/>
          </w:tcPr>
          <w:p w14:paraId="11268BCE" w14:textId="77777777" w:rsidR="00354074" w:rsidRDefault="00000000">
            <w:pPr>
              <w:widowControl/>
              <w:jc w:val="center"/>
              <w:rPr>
                <w:rFonts w:ascii="宋体" w:hAnsi="宋体" w:cs="宋体" w:hint="eastAsia"/>
              </w:rPr>
            </w:pPr>
            <w:r>
              <w:rPr>
                <w:rFonts w:ascii="宋体" w:hAnsi="宋体" w:cs="宋体" w:hint="eastAsia"/>
              </w:rPr>
              <w:t>按照招标（采购）文件的规定格式提供</w:t>
            </w:r>
            <w:r>
              <w:rPr>
                <w:rFonts w:ascii="宋体" w:hAnsi="宋体" w:cs="宋体" w:hint="eastAsia"/>
                <w:b/>
                <w:bCs/>
              </w:rPr>
              <w:t>《商务要求响应及偏离表》</w:t>
            </w:r>
            <w:r>
              <w:rPr>
                <w:rFonts w:ascii="宋体" w:hAnsi="宋体" w:cs="宋体" w:hint="eastAsia"/>
              </w:rPr>
              <w:t>。</w:t>
            </w:r>
            <w:proofErr w:type="gramStart"/>
            <w:r>
              <w:rPr>
                <w:rFonts w:ascii="宋体" w:hAnsi="宋体" w:cs="宋体" w:hint="eastAsia"/>
              </w:rPr>
              <w:t>(格式</w:t>
            </w:r>
            <w:proofErr w:type="gramEnd"/>
            <w:r>
              <w:rPr>
                <w:rFonts w:ascii="宋体" w:hAnsi="宋体" w:cs="宋体" w:hint="eastAsia"/>
              </w:rPr>
              <w:t>见《投标（响应）文件</w:t>
            </w:r>
            <w:proofErr w:type="gramStart"/>
            <w:r>
              <w:rPr>
                <w:rFonts w:ascii="宋体" w:hAnsi="宋体" w:cs="宋体" w:hint="eastAsia"/>
              </w:rPr>
              <w:t>格式》)</w:t>
            </w:r>
            <w:proofErr w:type="gramEnd"/>
          </w:p>
        </w:tc>
      </w:tr>
      <w:tr w:rsidR="00354074" w14:paraId="7536DD95" w14:textId="77777777">
        <w:trPr>
          <w:trHeight w:val="810"/>
        </w:trPr>
        <w:tc>
          <w:tcPr>
            <w:tcW w:w="1089" w:type="dxa"/>
            <w:vAlign w:val="center"/>
          </w:tcPr>
          <w:p w14:paraId="11670827" w14:textId="77777777" w:rsidR="00354074" w:rsidRDefault="00000000">
            <w:pPr>
              <w:widowControl/>
              <w:jc w:val="center"/>
              <w:rPr>
                <w:rFonts w:ascii="宋体" w:hAnsi="宋体" w:cs="宋体" w:hint="eastAsia"/>
              </w:rPr>
            </w:pPr>
            <w:r>
              <w:rPr>
                <w:rFonts w:ascii="宋体" w:hAnsi="宋体" w:cs="宋体" w:hint="eastAsia"/>
              </w:rPr>
              <w:t>基本目录</w:t>
            </w:r>
          </w:p>
        </w:tc>
        <w:tc>
          <w:tcPr>
            <w:tcW w:w="2767" w:type="dxa"/>
            <w:vAlign w:val="center"/>
          </w:tcPr>
          <w:p w14:paraId="38B07F2F" w14:textId="77777777" w:rsidR="00354074" w:rsidRDefault="00000000">
            <w:pPr>
              <w:widowControl/>
              <w:jc w:val="center"/>
              <w:rPr>
                <w:rFonts w:ascii="宋体" w:hAnsi="宋体" w:cs="宋体" w:hint="eastAsia"/>
              </w:rPr>
            </w:pPr>
            <w:r>
              <w:rPr>
                <w:rFonts w:ascii="宋体" w:hAnsi="宋体" w:cs="宋体" w:hint="eastAsia"/>
              </w:rPr>
              <w:t>项目完整技术和实施方案</w:t>
            </w:r>
          </w:p>
        </w:tc>
        <w:tc>
          <w:tcPr>
            <w:tcW w:w="5500" w:type="dxa"/>
            <w:vAlign w:val="center"/>
          </w:tcPr>
          <w:p w14:paraId="660BFEB2" w14:textId="77777777" w:rsidR="00354074" w:rsidRDefault="00000000">
            <w:pPr>
              <w:widowControl/>
              <w:jc w:val="center"/>
              <w:rPr>
                <w:rFonts w:ascii="宋体" w:hAnsi="宋体" w:cs="宋体" w:hint="eastAsia"/>
              </w:rPr>
            </w:pPr>
            <w:r>
              <w:rPr>
                <w:rFonts w:ascii="宋体" w:hAnsi="宋体" w:cs="宋体" w:hint="eastAsia"/>
              </w:rPr>
              <w:t>本项目的完整的技术和实施方案，包括但不限于：项目技术、组织、实施方案；项目管理方案；拟达到的标准，配备的人员、设备配置等；培训方案、技术支持等方案；优惠条款或承诺；其他。</w:t>
            </w:r>
          </w:p>
        </w:tc>
      </w:tr>
      <w:tr w:rsidR="00354074" w14:paraId="0AC5CEEE" w14:textId="77777777">
        <w:trPr>
          <w:trHeight w:val="270"/>
        </w:trPr>
        <w:tc>
          <w:tcPr>
            <w:tcW w:w="1089" w:type="dxa"/>
            <w:vAlign w:val="center"/>
          </w:tcPr>
          <w:p w14:paraId="54DFA50C" w14:textId="77777777" w:rsidR="00354074" w:rsidRDefault="00000000">
            <w:pPr>
              <w:widowControl/>
              <w:jc w:val="center"/>
              <w:rPr>
                <w:rFonts w:ascii="宋体" w:hAnsi="宋体" w:cs="宋体" w:hint="eastAsia"/>
              </w:rPr>
            </w:pPr>
            <w:r>
              <w:rPr>
                <w:rFonts w:ascii="宋体" w:hAnsi="宋体" w:cs="宋体" w:hint="eastAsia"/>
              </w:rPr>
              <w:t xml:space="preserve">　</w:t>
            </w:r>
          </w:p>
        </w:tc>
        <w:tc>
          <w:tcPr>
            <w:tcW w:w="2767" w:type="dxa"/>
            <w:vAlign w:val="center"/>
          </w:tcPr>
          <w:p w14:paraId="22CBAA62" w14:textId="77777777" w:rsidR="00354074" w:rsidRDefault="00000000">
            <w:pPr>
              <w:widowControl/>
              <w:jc w:val="center"/>
              <w:rPr>
                <w:rFonts w:ascii="宋体" w:hAnsi="宋体" w:cs="宋体" w:hint="eastAsia"/>
              </w:rPr>
            </w:pPr>
            <w:r>
              <w:rPr>
                <w:rFonts w:ascii="宋体" w:hAnsi="宋体" w:cs="宋体" w:hint="eastAsia"/>
              </w:rPr>
              <w:t xml:space="preserve">　</w:t>
            </w:r>
          </w:p>
        </w:tc>
        <w:tc>
          <w:tcPr>
            <w:tcW w:w="5500" w:type="dxa"/>
            <w:vAlign w:val="center"/>
          </w:tcPr>
          <w:p w14:paraId="7A543017" w14:textId="77777777" w:rsidR="00354074" w:rsidRDefault="00000000">
            <w:pPr>
              <w:widowControl/>
              <w:jc w:val="center"/>
              <w:rPr>
                <w:rFonts w:ascii="宋体" w:hAnsi="宋体" w:cs="宋体" w:hint="eastAsia"/>
              </w:rPr>
            </w:pPr>
            <w:r>
              <w:rPr>
                <w:rFonts w:ascii="宋体" w:hAnsi="宋体" w:cs="宋体" w:hint="eastAsia"/>
              </w:rPr>
              <w:t xml:space="preserve">　</w:t>
            </w:r>
          </w:p>
        </w:tc>
      </w:tr>
      <w:tr w:rsidR="00354074" w14:paraId="4619B3F8" w14:textId="77777777">
        <w:trPr>
          <w:trHeight w:val="540"/>
        </w:trPr>
        <w:tc>
          <w:tcPr>
            <w:tcW w:w="1089" w:type="dxa"/>
            <w:shd w:val="clear" w:color="000000" w:fill="FAFAFA"/>
            <w:vAlign w:val="center"/>
          </w:tcPr>
          <w:p w14:paraId="61A03B94" w14:textId="77777777" w:rsidR="00354074" w:rsidRDefault="00000000">
            <w:pPr>
              <w:widowControl/>
              <w:jc w:val="center"/>
              <w:rPr>
                <w:rFonts w:ascii="宋体" w:hAnsi="宋体" w:cs="宋体" w:hint="eastAsia"/>
              </w:rPr>
            </w:pPr>
            <w:r>
              <w:rPr>
                <w:rFonts w:ascii="宋体" w:hAnsi="宋体" w:cs="宋体" w:hint="eastAsia"/>
              </w:rPr>
              <w:t>资格审查</w:t>
            </w:r>
          </w:p>
        </w:tc>
        <w:tc>
          <w:tcPr>
            <w:tcW w:w="2767" w:type="dxa"/>
            <w:shd w:val="clear" w:color="000000" w:fill="FAFAFA"/>
            <w:vAlign w:val="center"/>
          </w:tcPr>
          <w:p w14:paraId="5B1A82AB" w14:textId="77777777" w:rsidR="00354074" w:rsidRDefault="00000000">
            <w:pPr>
              <w:widowControl/>
              <w:jc w:val="center"/>
              <w:rPr>
                <w:rFonts w:ascii="宋体" w:hAnsi="宋体" w:cs="宋体" w:hint="eastAsia"/>
              </w:rPr>
            </w:pPr>
            <w:r>
              <w:rPr>
                <w:rFonts w:ascii="宋体" w:hAnsi="宋体" w:cs="宋体" w:hint="eastAsia"/>
              </w:rPr>
              <w:t>投标人（供应商）资格声明函</w:t>
            </w:r>
          </w:p>
        </w:tc>
        <w:tc>
          <w:tcPr>
            <w:tcW w:w="5500" w:type="dxa"/>
            <w:shd w:val="clear" w:color="000000" w:fill="FAFAFA"/>
            <w:vAlign w:val="center"/>
          </w:tcPr>
          <w:p w14:paraId="2313B529" w14:textId="77777777" w:rsidR="00354074" w:rsidRDefault="00000000">
            <w:pPr>
              <w:widowControl/>
              <w:jc w:val="center"/>
              <w:rPr>
                <w:rFonts w:ascii="宋体" w:hAnsi="宋体" w:cs="宋体" w:hint="eastAsia"/>
              </w:rPr>
            </w:pPr>
            <w:r>
              <w:rPr>
                <w:rFonts w:ascii="宋体" w:hAnsi="宋体" w:cs="宋体" w:hint="eastAsia"/>
              </w:rPr>
              <w:t>提供符合招标（采购）文件要求的</w:t>
            </w:r>
            <w:r>
              <w:rPr>
                <w:rFonts w:ascii="宋体" w:hAnsi="宋体" w:cs="宋体" w:hint="eastAsia"/>
                <w:b/>
                <w:bCs/>
              </w:rPr>
              <w:t>《投标人（供应商）资格声明函》</w:t>
            </w:r>
            <w:r>
              <w:rPr>
                <w:rFonts w:ascii="宋体" w:hAnsi="宋体" w:cs="宋体" w:hint="eastAsia"/>
              </w:rPr>
              <w:t>。</w:t>
            </w:r>
            <w:proofErr w:type="gramStart"/>
            <w:r>
              <w:rPr>
                <w:rFonts w:ascii="宋体" w:hAnsi="宋体" w:cs="宋体" w:hint="eastAsia"/>
              </w:rPr>
              <w:t>(格式</w:t>
            </w:r>
            <w:proofErr w:type="gramEnd"/>
            <w:r>
              <w:rPr>
                <w:rFonts w:ascii="宋体" w:hAnsi="宋体" w:cs="宋体" w:hint="eastAsia"/>
              </w:rPr>
              <w:t>见《投标（响应）文件</w:t>
            </w:r>
            <w:proofErr w:type="gramStart"/>
            <w:r>
              <w:rPr>
                <w:rFonts w:ascii="宋体" w:hAnsi="宋体" w:cs="宋体" w:hint="eastAsia"/>
              </w:rPr>
              <w:t>格式》)</w:t>
            </w:r>
            <w:proofErr w:type="gramEnd"/>
          </w:p>
        </w:tc>
      </w:tr>
      <w:tr w:rsidR="00354074" w14:paraId="1C5A6654" w14:textId="77777777">
        <w:trPr>
          <w:trHeight w:val="2160"/>
        </w:trPr>
        <w:tc>
          <w:tcPr>
            <w:tcW w:w="1089" w:type="dxa"/>
            <w:shd w:val="clear" w:color="000000" w:fill="FAFAFA"/>
            <w:vAlign w:val="center"/>
          </w:tcPr>
          <w:p w14:paraId="631A1545" w14:textId="77777777" w:rsidR="00354074" w:rsidRDefault="00000000">
            <w:pPr>
              <w:widowControl/>
              <w:jc w:val="center"/>
              <w:rPr>
                <w:rFonts w:ascii="宋体" w:hAnsi="宋体" w:cs="宋体" w:hint="eastAsia"/>
              </w:rPr>
            </w:pPr>
            <w:r>
              <w:rPr>
                <w:rFonts w:ascii="宋体" w:hAnsi="宋体" w:cs="宋体" w:hint="eastAsia"/>
              </w:rPr>
              <w:lastRenderedPageBreak/>
              <w:t>资格审查</w:t>
            </w:r>
          </w:p>
        </w:tc>
        <w:tc>
          <w:tcPr>
            <w:tcW w:w="2767" w:type="dxa"/>
            <w:shd w:val="clear" w:color="000000" w:fill="FAFAFA"/>
            <w:vAlign w:val="center"/>
          </w:tcPr>
          <w:p w14:paraId="7AAEF2A5" w14:textId="77777777" w:rsidR="00354074" w:rsidRDefault="00000000">
            <w:pPr>
              <w:jc w:val="center"/>
              <w:rPr>
                <w:rFonts w:ascii="宋体" w:hAnsi="宋体" w:cs="宋体" w:hint="eastAsia"/>
                <w:sz w:val="24"/>
                <w:szCs w:val="24"/>
              </w:rPr>
            </w:pPr>
            <w:r>
              <w:rPr>
                <w:rFonts w:ascii="宋体" w:hAnsi="宋体" w:cs="宋体" w:hint="eastAsia"/>
              </w:rPr>
              <w:t>投标人（供应商）信用</w:t>
            </w:r>
            <w:proofErr w:type="gramStart"/>
            <w:r>
              <w:rPr>
                <w:rFonts w:ascii="宋体" w:hAnsi="宋体" w:cs="宋体" w:hint="eastAsia"/>
              </w:rPr>
              <w:t>记录:</w:t>
            </w:r>
            <w:proofErr w:type="gramEnd"/>
            <w:r>
              <w:rPr>
                <w:rFonts w:ascii="宋体" w:hAnsi="宋体" w:cs="宋体" w:hint="eastAsia"/>
              </w:rPr>
              <w:t xml:space="preserve">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5500" w:type="dxa"/>
            <w:shd w:val="clear" w:color="000000" w:fill="FAFAFA"/>
            <w:vAlign w:val="center"/>
          </w:tcPr>
          <w:p w14:paraId="249FAA71" w14:textId="77777777" w:rsidR="00354074" w:rsidRDefault="00000000">
            <w:pPr>
              <w:widowControl/>
              <w:jc w:val="center"/>
              <w:rPr>
                <w:rFonts w:ascii="宋体" w:hAnsi="宋体" w:cs="宋体" w:hint="eastAsia"/>
              </w:rPr>
            </w:pPr>
            <w:r>
              <w:rPr>
                <w:rFonts w:ascii="宋体" w:hAnsi="宋体" w:cs="宋体" w:hint="eastAsia"/>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rsidR="00354074" w14:paraId="4006E2C5" w14:textId="77777777">
        <w:trPr>
          <w:trHeight w:val="1080"/>
        </w:trPr>
        <w:tc>
          <w:tcPr>
            <w:tcW w:w="1089" w:type="dxa"/>
            <w:shd w:val="clear" w:color="000000" w:fill="FFFF00"/>
            <w:vAlign w:val="center"/>
          </w:tcPr>
          <w:p w14:paraId="53145D9C" w14:textId="77777777" w:rsidR="00354074" w:rsidRDefault="00000000">
            <w:pPr>
              <w:widowControl/>
              <w:jc w:val="center"/>
              <w:rPr>
                <w:rFonts w:ascii="宋体" w:hAnsi="宋体" w:cs="宋体" w:hint="eastAsia"/>
              </w:rPr>
            </w:pPr>
            <w:r>
              <w:rPr>
                <w:rFonts w:ascii="宋体" w:hAnsi="宋体" w:cs="宋体" w:hint="eastAsia"/>
              </w:rPr>
              <w:t>资格审查</w:t>
            </w:r>
          </w:p>
        </w:tc>
        <w:tc>
          <w:tcPr>
            <w:tcW w:w="2767" w:type="dxa"/>
            <w:shd w:val="clear" w:color="000000" w:fill="FFFF00"/>
            <w:vAlign w:val="center"/>
          </w:tcPr>
          <w:p w14:paraId="4F58133F" w14:textId="77777777" w:rsidR="00354074" w:rsidRDefault="00000000">
            <w:pPr>
              <w:jc w:val="center"/>
              <w:rPr>
                <w:rFonts w:ascii="宋体" w:hAnsi="宋体" w:cs="宋体" w:hint="eastAsia"/>
                <w:sz w:val="24"/>
                <w:szCs w:val="24"/>
              </w:rPr>
            </w:pPr>
            <w:r>
              <w:rPr>
                <w:rFonts w:ascii="宋体" w:hAnsi="宋体" w:cs="宋体" w:hint="eastAsia"/>
              </w:rPr>
              <w:t>中小企业声明函等</w:t>
            </w:r>
          </w:p>
        </w:tc>
        <w:tc>
          <w:tcPr>
            <w:tcW w:w="5500" w:type="dxa"/>
            <w:shd w:val="clear" w:color="000000" w:fill="FFFF00"/>
            <w:vAlign w:val="center"/>
          </w:tcPr>
          <w:p w14:paraId="00E72F1C" w14:textId="77777777" w:rsidR="00354074" w:rsidRDefault="00000000">
            <w:pPr>
              <w:widowControl/>
              <w:jc w:val="center"/>
              <w:rPr>
                <w:rFonts w:ascii="宋体" w:hAnsi="宋体" w:cs="宋体" w:hint="eastAsia"/>
              </w:rPr>
            </w:pPr>
            <w:r>
              <w:rPr>
                <w:rFonts w:ascii="宋体" w:hAnsi="宋体" w:cs="宋体" w:hint="eastAsia"/>
              </w:rPr>
              <w:t>提供符合招标（采购）文件要求的</w:t>
            </w:r>
            <w:r>
              <w:rPr>
                <w:rFonts w:ascii="宋体" w:hAnsi="宋体" w:cs="宋体" w:hint="eastAsia"/>
                <w:b/>
                <w:bCs/>
              </w:rPr>
              <w:t>《中小企业声明函》或者《残疾人福利性单位声明函》或者监狱企业证明文件</w:t>
            </w:r>
            <w:r>
              <w:rPr>
                <w:rFonts w:ascii="宋体" w:hAnsi="宋体" w:cs="宋体" w:hint="eastAsia"/>
              </w:rPr>
              <w:t>。</w:t>
            </w:r>
            <w:proofErr w:type="gramStart"/>
            <w:r>
              <w:rPr>
                <w:rFonts w:ascii="宋体" w:hAnsi="宋体" w:cs="宋体" w:hint="eastAsia"/>
              </w:rPr>
              <w:t>(格式</w:t>
            </w:r>
            <w:proofErr w:type="gramEnd"/>
            <w:r>
              <w:rPr>
                <w:rFonts w:ascii="宋体" w:hAnsi="宋体" w:cs="宋体" w:hint="eastAsia"/>
              </w:rPr>
              <w:t xml:space="preserve">见《投标（响应）文件格式》) </w:t>
            </w:r>
          </w:p>
        </w:tc>
      </w:tr>
      <w:tr w:rsidR="00354074" w14:paraId="046FB9C0" w14:textId="77777777">
        <w:trPr>
          <w:trHeight w:val="810"/>
        </w:trPr>
        <w:tc>
          <w:tcPr>
            <w:tcW w:w="1089" w:type="dxa"/>
            <w:shd w:val="clear" w:color="000000" w:fill="FAFAFA"/>
            <w:vAlign w:val="center"/>
          </w:tcPr>
          <w:p w14:paraId="63366FBD" w14:textId="77777777" w:rsidR="00354074" w:rsidRDefault="00000000">
            <w:pPr>
              <w:widowControl/>
              <w:jc w:val="center"/>
              <w:rPr>
                <w:rFonts w:ascii="宋体" w:hAnsi="宋体" w:cs="宋体" w:hint="eastAsia"/>
              </w:rPr>
            </w:pPr>
            <w:r>
              <w:rPr>
                <w:rFonts w:ascii="宋体" w:hAnsi="宋体" w:cs="宋体" w:hint="eastAsia"/>
              </w:rPr>
              <w:t>资格审查</w:t>
            </w:r>
          </w:p>
        </w:tc>
        <w:tc>
          <w:tcPr>
            <w:tcW w:w="2767" w:type="dxa"/>
            <w:shd w:val="clear" w:color="000000" w:fill="FAFAFA"/>
            <w:vAlign w:val="center"/>
          </w:tcPr>
          <w:p w14:paraId="3A69989A" w14:textId="77777777" w:rsidR="00354074" w:rsidRDefault="00000000">
            <w:pPr>
              <w:widowControl/>
              <w:jc w:val="center"/>
              <w:rPr>
                <w:rFonts w:ascii="宋体" w:hAnsi="宋体" w:cs="宋体" w:hint="eastAsia"/>
              </w:rPr>
            </w:pPr>
            <w:r>
              <w:rPr>
                <w:rFonts w:ascii="宋体" w:hAnsi="宋体" w:cs="宋体" w:hint="eastAsia"/>
              </w:rPr>
              <w:t>其他落实政府采购政策的资格要求</w:t>
            </w:r>
          </w:p>
        </w:tc>
        <w:tc>
          <w:tcPr>
            <w:tcW w:w="5500" w:type="dxa"/>
            <w:vAlign w:val="center"/>
          </w:tcPr>
          <w:p w14:paraId="001017DA" w14:textId="77777777" w:rsidR="00354074" w:rsidRDefault="00000000">
            <w:pPr>
              <w:widowControl/>
              <w:jc w:val="center"/>
              <w:rPr>
                <w:rFonts w:ascii="宋体" w:hAnsi="宋体" w:cs="宋体" w:hint="eastAsia"/>
              </w:rPr>
            </w:pPr>
            <w:r>
              <w:rPr>
                <w:rFonts w:ascii="宋体" w:hAnsi="宋体" w:cs="宋体" w:hint="eastAsia"/>
              </w:rPr>
              <w:t>如有的提供，否则无需提供。详见第一章《投标（竞谈、磋商、询价）邀请》相关要求。</w:t>
            </w:r>
          </w:p>
        </w:tc>
      </w:tr>
      <w:tr w:rsidR="00354074" w14:paraId="67001A18" w14:textId="77777777">
        <w:trPr>
          <w:trHeight w:val="810"/>
        </w:trPr>
        <w:tc>
          <w:tcPr>
            <w:tcW w:w="1089" w:type="dxa"/>
            <w:vAlign w:val="center"/>
          </w:tcPr>
          <w:p w14:paraId="4D35AD07" w14:textId="77777777" w:rsidR="00354074" w:rsidRDefault="00000000">
            <w:pPr>
              <w:widowControl/>
              <w:jc w:val="center"/>
              <w:rPr>
                <w:rFonts w:ascii="宋体" w:hAnsi="宋体" w:cs="宋体" w:hint="eastAsia"/>
              </w:rPr>
            </w:pPr>
            <w:r>
              <w:rPr>
                <w:rFonts w:ascii="宋体" w:hAnsi="宋体" w:cs="宋体" w:hint="eastAsia"/>
              </w:rPr>
              <w:t>资格审查</w:t>
            </w:r>
          </w:p>
        </w:tc>
        <w:tc>
          <w:tcPr>
            <w:tcW w:w="2767" w:type="dxa"/>
            <w:vAlign w:val="center"/>
          </w:tcPr>
          <w:p w14:paraId="1F3BC878" w14:textId="77777777" w:rsidR="00354074" w:rsidRDefault="00000000">
            <w:pPr>
              <w:widowControl/>
              <w:jc w:val="center"/>
              <w:rPr>
                <w:rFonts w:ascii="宋体" w:hAnsi="宋体" w:cs="宋体" w:hint="eastAsia"/>
              </w:rPr>
            </w:pPr>
            <w:r>
              <w:rPr>
                <w:rFonts w:ascii="宋体" w:hAnsi="宋体" w:cs="宋体" w:hint="eastAsia"/>
              </w:rPr>
              <w:t>是否接受联合体投标（响应）</w:t>
            </w:r>
          </w:p>
        </w:tc>
        <w:tc>
          <w:tcPr>
            <w:tcW w:w="5500" w:type="dxa"/>
            <w:vAlign w:val="center"/>
          </w:tcPr>
          <w:p w14:paraId="53866C93" w14:textId="77777777" w:rsidR="00354074" w:rsidRDefault="00000000">
            <w:pPr>
              <w:widowControl/>
              <w:jc w:val="center"/>
              <w:rPr>
                <w:rFonts w:ascii="宋体" w:hAnsi="宋体" w:cs="宋体" w:hint="eastAsia"/>
              </w:rPr>
            </w:pPr>
            <w:r>
              <w:rPr>
                <w:rFonts w:ascii="宋体" w:hAnsi="宋体" w:cs="宋体" w:hint="eastAsia"/>
              </w:rPr>
              <w:t>如是接受联合体投标（响应），且投标人（供应商）组成联合体投标（响应）的必须提供</w:t>
            </w:r>
            <w:r>
              <w:rPr>
                <w:rFonts w:ascii="宋体" w:hAnsi="宋体" w:cs="宋体" w:hint="eastAsia"/>
                <w:b/>
                <w:bCs/>
              </w:rPr>
              <w:t>《联合体协议》</w:t>
            </w:r>
            <w:r>
              <w:rPr>
                <w:rFonts w:ascii="宋体" w:hAnsi="宋体" w:cs="宋体" w:hint="eastAsia"/>
              </w:rPr>
              <w:t>原件的电子件，格式见《投标（响应）文件</w:t>
            </w:r>
            <w:proofErr w:type="gramStart"/>
            <w:r>
              <w:rPr>
                <w:rFonts w:ascii="宋体" w:hAnsi="宋体" w:cs="宋体" w:hint="eastAsia"/>
              </w:rPr>
              <w:t>格式》)</w:t>
            </w:r>
            <w:proofErr w:type="gramEnd"/>
            <w:r>
              <w:rPr>
                <w:rFonts w:ascii="宋体" w:hAnsi="宋体" w:cs="宋体" w:hint="eastAsia"/>
              </w:rPr>
              <w:t>，否则无需提供。</w:t>
            </w:r>
          </w:p>
        </w:tc>
      </w:tr>
      <w:tr w:rsidR="00354074" w14:paraId="438CCAD1" w14:textId="77777777">
        <w:trPr>
          <w:trHeight w:val="810"/>
        </w:trPr>
        <w:tc>
          <w:tcPr>
            <w:tcW w:w="1089" w:type="dxa"/>
            <w:shd w:val="clear" w:color="000000" w:fill="FAFAFA"/>
            <w:vAlign w:val="center"/>
          </w:tcPr>
          <w:p w14:paraId="09F5EAA1" w14:textId="77777777" w:rsidR="00354074" w:rsidRDefault="00000000">
            <w:pPr>
              <w:widowControl/>
              <w:jc w:val="center"/>
              <w:rPr>
                <w:rFonts w:ascii="宋体" w:hAnsi="宋体" w:cs="宋体" w:hint="eastAsia"/>
              </w:rPr>
            </w:pPr>
            <w:r>
              <w:rPr>
                <w:rFonts w:ascii="宋体" w:hAnsi="宋体" w:cs="宋体" w:hint="eastAsia"/>
              </w:rPr>
              <w:t>资格审查</w:t>
            </w:r>
          </w:p>
        </w:tc>
        <w:tc>
          <w:tcPr>
            <w:tcW w:w="2767" w:type="dxa"/>
            <w:shd w:val="clear" w:color="000000" w:fill="FAFAFA"/>
            <w:vAlign w:val="center"/>
          </w:tcPr>
          <w:p w14:paraId="3A36E925" w14:textId="77777777" w:rsidR="00354074" w:rsidRDefault="00000000">
            <w:pPr>
              <w:widowControl/>
              <w:jc w:val="center"/>
              <w:rPr>
                <w:rFonts w:ascii="宋体" w:hAnsi="宋体" w:cs="宋体" w:hint="eastAsia"/>
              </w:rPr>
            </w:pPr>
            <w:r>
              <w:rPr>
                <w:rFonts w:ascii="宋体" w:hAnsi="宋体" w:cs="宋体" w:hint="eastAsia"/>
              </w:rPr>
              <w:t>本项目的特定资格要求</w:t>
            </w:r>
          </w:p>
        </w:tc>
        <w:tc>
          <w:tcPr>
            <w:tcW w:w="5500" w:type="dxa"/>
            <w:shd w:val="clear" w:color="000000" w:fill="FAFAFA"/>
            <w:vAlign w:val="center"/>
          </w:tcPr>
          <w:p w14:paraId="679B154B" w14:textId="77777777" w:rsidR="00354074" w:rsidRDefault="00000000">
            <w:pPr>
              <w:widowControl/>
              <w:jc w:val="center"/>
              <w:rPr>
                <w:rFonts w:ascii="宋体" w:hAnsi="宋体" w:cs="宋体" w:hint="eastAsia"/>
              </w:rPr>
            </w:pPr>
            <w:r>
              <w:rPr>
                <w:rFonts w:ascii="宋体" w:hAnsi="宋体" w:cs="宋体" w:hint="eastAsia"/>
              </w:rPr>
              <w:t>如有特定资格要求的提供，详见第一章《投标（竞谈、磋商、询价）邀请》本项目的特定资格要求中规定要求提供的证明文件或材料，否则无需提供。</w:t>
            </w:r>
          </w:p>
        </w:tc>
      </w:tr>
      <w:tr w:rsidR="00354074" w14:paraId="7B19C4E8" w14:textId="77777777">
        <w:trPr>
          <w:trHeight w:val="270"/>
        </w:trPr>
        <w:tc>
          <w:tcPr>
            <w:tcW w:w="1089" w:type="dxa"/>
            <w:vAlign w:val="center"/>
          </w:tcPr>
          <w:p w14:paraId="0B4D9556" w14:textId="77777777" w:rsidR="00354074" w:rsidRDefault="00000000">
            <w:pPr>
              <w:widowControl/>
              <w:jc w:val="center"/>
              <w:rPr>
                <w:rFonts w:ascii="宋体" w:hAnsi="宋体" w:cs="宋体" w:hint="eastAsia"/>
              </w:rPr>
            </w:pPr>
            <w:r>
              <w:rPr>
                <w:rFonts w:ascii="宋体" w:hAnsi="宋体" w:cs="宋体" w:hint="eastAsia"/>
              </w:rPr>
              <w:t xml:space="preserve">　</w:t>
            </w:r>
          </w:p>
        </w:tc>
        <w:tc>
          <w:tcPr>
            <w:tcW w:w="2767" w:type="dxa"/>
            <w:vAlign w:val="center"/>
          </w:tcPr>
          <w:p w14:paraId="3A66BCD0" w14:textId="77777777" w:rsidR="00354074" w:rsidRDefault="00000000">
            <w:pPr>
              <w:widowControl/>
              <w:jc w:val="center"/>
              <w:rPr>
                <w:rFonts w:ascii="宋体" w:hAnsi="宋体" w:cs="宋体" w:hint="eastAsia"/>
              </w:rPr>
            </w:pPr>
            <w:r>
              <w:rPr>
                <w:rFonts w:ascii="宋体" w:hAnsi="宋体" w:cs="宋体" w:hint="eastAsia"/>
              </w:rPr>
              <w:t xml:space="preserve">　</w:t>
            </w:r>
          </w:p>
        </w:tc>
        <w:tc>
          <w:tcPr>
            <w:tcW w:w="5500" w:type="dxa"/>
            <w:vAlign w:val="center"/>
          </w:tcPr>
          <w:p w14:paraId="126656B9" w14:textId="77777777" w:rsidR="00354074" w:rsidRDefault="00000000">
            <w:pPr>
              <w:widowControl/>
              <w:jc w:val="center"/>
              <w:rPr>
                <w:rFonts w:ascii="宋体" w:hAnsi="宋体" w:cs="宋体" w:hint="eastAsia"/>
              </w:rPr>
            </w:pPr>
            <w:r>
              <w:rPr>
                <w:rFonts w:ascii="宋体" w:hAnsi="宋体" w:cs="宋体" w:hint="eastAsia"/>
              </w:rPr>
              <w:t xml:space="preserve">　</w:t>
            </w:r>
          </w:p>
        </w:tc>
      </w:tr>
      <w:tr w:rsidR="00354074" w14:paraId="193B83DF" w14:textId="77777777">
        <w:trPr>
          <w:trHeight w:val="540"/>
        </w:trPr>
        <w:tc>
          <w:tcPr>
            <w:tcW w:w="1089" w:type="dxa"/>
            <w:vAlign w:val="center"/>
          </w:tcPr>
          <w:p w14:paraId="26A3DFFC" w14:textId="77777777" w:rsidR="00354074" w:rsidRDefault="00000000">
            <w:pPr>
              <w:widowControl/>
              <w:jc w:val="center"/>
              <w:rPr>
                <w:rFonts w:ascii="宋体" w:hAnsi="宋体" w:cs="宋体" w:hint="eastAsia"/>
              </w:rPr>
            </w:pPr>
            <w:r>
              <w:rPr>
                <w:rFonts w:ascii="宋体" w:hAnsi="宋体" w:cs="宋体" w:hint="eastAsia"/>
              </w:rPr>
              <w:t>符合性审查</w:t>
            </w:r>
          </w:p>
        </w:tc>
        <w:tc>
          <w:tcPr>
            <w:tcW w:w="2767" w:type="dxa"/>
            <w:vAlign w:val="center"/>
          </w:tcPr>
          <w:p w14:paraId="77D48901" w14:textId="77777777" w:rsidR="00354074" w:rsidRDefault="00000000">
            <w:pPr>
              <w:widowControl/>
              <w:jc w:val="center"/>
              <w:rPr>
                <w:rFonts w:ascii="宋体" w:hAnsi="宋体" w:cs="宋体" w:hint="eastAsia"/>
              </w:rPr>
            </w:pPr>
            <w:r>
              <w:rPr>
                <w:rFonts w:ascii="宋体" w:hAnsi="宋体" w:cs="宋体" w:hint="eastAsia"/>
              </w:rPr>
              <w:t>法人授权书、投标（响应）函</w:t>
            </w:r>
          </w:p>
        </w:tc>
        <w:tc>
          <w:tcPr>
            <w:tcW w:w="5500" w:type="dxa"/>
            <w:vAlign w:val="center"/>
          </w:tcPr>
          <w:p w14:paraId="2F98EFFD" w14:textId="77777777" w:rsidR="00354074" w:rsidRDefault="00000000">
            <w:pPr>
              <w:widowControl/>
              <w:jc w:val="center"/>
              <w:rPr>
                <w:rFonts w:ascii="宋体" w:hAnsi="宋体" w:cs="宋体" w:hint="eastAsia"/>
              </w:rPr>
            </w:pPr>
            <w:r>
              <w:rPr>
                <w:rFonts w:ascii="宋体" w:hAnsi="宋体" w:cs="宋体" w:hint="eastAsia"/>
              </w:rPr>
              <w:t>按招标（采购）文件要求提供</w:t>
            </w:r>
            <w:r>
              <w:rPr>
                <w:rFonts w:ascii="宋体" w:hAnsi="宋体" w:cs="宋体" w:hint="eastAsia"/>
                <w:b/>
                <w:bCs/>
              </w:rPr>
              <w:t>《法人授权书》</w:t>
            </w:r>
            <w:r>
              <w:rPr>
                <w:rFonts w:ascii="宋体" w:hAnsi="宋体" w:cs="宋体" w:hint="eastAsia"/>
              </w:rPr>
              <w:t>、</w:t>
            </w:r>
            <w:r>
              <w:rPr>
                <w:rFonts w:ascii="宋体" w:hAnsi="宋体" w:cs="宋体" w:hint="eastAsia"/>
                <w:b/>
                <w:bCs/>
              </w:rPr>
              <w:t>《投标（响应）函》</w:t>
            </w:r>
            <w:r>
              <w:rPr>
                <w:rFonts w:ascii="宋体" w:hAnsi="宋体" w:cs="宋体" w:hint="eastAsia"/>
              </w:rPr>
              <w:t>。</w:t>
            </w:r>
            <w:proofErr w:type="gramStart"/>
            <w:r>
              <w:rPr>
                <w:rFonts w:ascii="宋体" w:hAnsi="宋体" w:cs="宋体" w:hint="eastAsia"/>
              </w:rPr>
              <w:t>(格式</w:t>
            </w:r>
            <w:proofErr w:type="gramEnd"/>
            <w:r>
              <w:rPr>
                <w:rFonts w:ascii="宋体" w:hAnsi="宋体" w:cs="宋体" w:hint="eastAsia"/>
              </w:rPr>
              <w:t>见《投标（响应）文件</w:t>
            </w:r>
            <w:proofErr w:type="gramStart"/>
            <w:r>
              <w:rPr>
                <w:rFonts w:ascii="宋体" w:hAnsi="宋体" w:cs="宋体" w:hint="eastAsia"/>
              </w:rPr>
              <w:t>格式》)</w:t>
            </w:r>
            <w:proofErr w:type="gramEnd"/>
          </w:p>
        </w:tc>
      </w:tr>
      <w:tr w:rsidR="00354074" w14:paraId="654DA075" w14:textId="77777777">
        <w:trPr>
          <w:trHeight w:val="810"/>
        </w:trPr>
        <w:tc>
          <w:tcPr>
            <w:tcW w:w="1089" w:type="dxa"/>
            <w:vAlign w:val="center"/>
          </w:tcPr>
          <w:p w14:paraId="1B3EB604" w14:textId="77777777" w:rsidR="00354074" w:rsidRDefault="00000000">
            <w:pPr>
              <w:widowControl/>
              <w:jc w:val="center"/>
              <w:rPr>
                <w:rFonts w:ascii="宋体" w:hAnsi="宋体" w:cs="宋体" w:hint="eastAsia"/>
              </w:rPr>
            </w:pPr>
            <w:r>
              <w:rPr>
                <w:rFonts w:ascii="宋体" w:hAnsi="宋体" w:cs="宋体" w:hint="eastAsia"/>
              </w:rPr>
              <w:t>符合性审查</w:t>
            </w:r>
          </w:p>
        </w:tc>
        <w:tc>
          <w:tcPr>
            <w:tcW w:w="2767" w:type="dxa"/>
            <w:vAlign w:val="center"/>
          </w:tcPr>
          <w:p w14:paraId="4FD96D2D" w14:textId="77777777" w:rsidR="00354074" w:rsidRDefault="00000000">
            <w:pPr>
              <w:widowControl/>
              <w:jc w:val="center"/>
              <w:rPr>
                <w:rFonts w:ascii="宋体" w:hAnsi="宋体" w:cs="宋体" w:hint="eastAsia"/>
              </w:rPr>
            </w:pPr>
            <w:r>
              <w:rPr>
                <w:rFonts w:ascii="宋体" w:hAnsi="宋体" w:cs="宋体" w:hint="eastAsia"/>
              </w:rPr>
              <w:t>投标（响应）报价</w:t>
            </w:r>
          </w:p>
        </w:tc>
        <w:tc>
          <w:tcPr>
            <w:tcW w:w="5500" w:type="dxa"/>
            <w:vAlign w:val="center"/>
          </w:tcPr>
          <w:p w14:paraId="633E3A40" w14:textId="77777777" w:rsidR="00354074" w:rsidRDefault="00000000">
            <w:pPr>
              <w:widowControl/>
              <w:jc w:val="center"/>
              <w:rPr>
                <w:rFonts w:ascii="宋体" w:hAnsi="宋体" w:cs="宋体" w:hint="eastAsia"/>
              </w:rPr>
            </w:pPr>
            <w:r>
              <w:rPr>
                <w:rFonts w:ascii="宋体" w:hAnsi="宋体" w:cs="宋体" w:hint="eastAsia"/>
              </w:rPr>
              <w:t>由评委审查，无需供应商提供材料。开标一览表（响应一览表）投标报价（响应报价）未超过招标（采购）文件中规定的项目/采购包预算金额或者项目/采购包最高限价。</w:t>
            </w:r>
          </w:p>
        </w:tc>
      </w:tr>
      <w:tr w:rsidR="00354074" w14:paraId="41073DFE" w14:textId="77777777">
        <w:trPr>
          <w:trHeight w:val="810"/>
        </w:trPr>
        <w:tc>
          <w:tcPr>
            <w:tcW w:w="1089" w:type="dxa"/>
            <w:shd w:val="clear" w:color="000000" w:fill="FAFAFA"/>
            <w:vAlign w:val="center"/>
          </w:tcPr>
          <w:p w14:paraId="6E11A854" w14:textId="77777777" w:rsidR="00354074" w:rsidRDefault="00000000">
            <w:pPr>
              <w:widowControl/>
              <w:jc w:val="center"/>
              <w:rPr>
                <w:rFonts w:ascii="宋体" w:hAnsi="宋体" w:cs="宋体" w:hint="eastAsia"/>
              </w:rPr>
            </w:pPr>
            <w:r>
              <w:rPr>
                <w:rFonts w:ascii="宋体" w:hAnsi="宋体" w:cs="宋体" w:hint="eastAsia"/>
              </w:rPr>
              <w:t>符合性审查</w:t>
            </w:r>
          </w:p>
        </w:tc>
        <w:tc>
          <w:tcPr>
            <w:tcW w:w="2767" w:type="dxa"/>
            <w:shd w:val="clear" w:color="000000" w:fill="FAFAFA"/>
            <w:vAlign w:val="center"/>
          </w:tcPr>
          <w:p w14:paraId="36739A13" w14:textId="77777777" w:rsidR="00354074" w:rsidRDefault="00000000">
            <w:pPr>
              <w:widowControl/>
              <w:jc w:val="center"/>
              <w:rPr>
                <w:rFonts w:ascii="宋体" w:hAnsi="宋体" w:cs="宋体" w:hint="eastAsia"/>
              </w:rPr>
            </w:pPr>
            <w:r>
              <w:rPr>
                <w:rFonts w:ascii="宋体" w:hAnsi="宋体" w:cs="宋体" w:hint="eastAsia"/>
              </w:rPr>
              <w:t>报价唯一性</w:t>
            </w:r>
          </w:p>
        </w:tc>
        <w:tc>
          <w:tcPr>
            <w:tcW w:w="5500" w:type="dxa"/>
            <w:shd w:val="clear" w:color="000000" w:fill="FAFAFA"/>
            <w:vAlign w:val="center"/>
          </w:tcPr>
          <w:p w14:paraId="0BEA929D" w14:textId="77777777" w:rsidR="00354074" w:rsidRDefault="00000000">
            <w:pPr>
              <w:widowControl/>
              <w:jc w:val="center"/>
              <w:rPr>
                <w:rFonts w:ascii="宋体" w:hAnsi="宋体" w:cs="宋体" w:hint="eastAsia"/>
              </w:rPr>
            </w:pPr>
            <w:r>
              <w:rPr>
                <w:rFonts w:ascii="宋体" w:hAnsi="宋体" w:cs="宋体" w:hint="eastAsia"/>
              </w:rPr>
              <w:t>投标（响应）文件未出现可选择性或可调整的报价（招标（采购）文件另有规定的除外）；提供</w:t>
            </w:r>
            <w:r>
              <w:rPr>
                <w:rFonts w:ascii="宋体" w:hAnsi="宋体" w:cs="宋体" w:hint="eastAsia"/>
                <w:b/>
                <w:bCs/>
              </w:rPr>
              <w:t>《分项报价表》</w:t>
            </w:r>
            <w:r>
              <w:rPr>
                <w:rFonts w:ascii="宋体" w:hAnsi="宋体" w:cs="宋体" w:hint="eastAsia"/>
              </w:rPr>
              <w:t>。</w:t>
            </w:r>
            <w:proofErr w:type="gramStart"/>
            <w:r>
              <w:rPr>
                <w:rFonts w:ascii="宋体" w:hAnsi="宋体" w:cs="宋体" w:hint="eastAsia"/>
              </w:rPr>
              <w:t>(格式</w:t>
            </w:r>
            <w:proofErr w:type="gramEnd"/>
            <w:r>
              <w:rPr>
                <w:rFonts w:ascii="宋体" w:hAnsi="宋体" w:cs="宋体" w:hint="eastAsia"/>
              </w:rPr>
              <w:t>见《投标（响应）文件</w:t>
            </w:r>
            <w:proofErr w:type="gramStart"/>
            <w:r>
              <w:rPr>
                <w:rFonts w:ascii="宋体" w:hAnsi="宋体" w:cs="宋体" w:hint="eastAsia"/>
              </w:rPr>
              <w:t>格式》)</w:t>
            </w:r>
            <w:proofErr w:type="gramEnd"/>
          </w:p>
        </w:tc>
      </w:tr>
      <w:tr w:rsidR="00354074" w14:paraId="7D0AC19E" w14:textId="77777777">
        <w:trPr>
          <w:trHeight w:val="1080"/>
        </w:trPr>
        <w:tc>
          <w:tcPr>
            <w:tcW w:w="1089" w:type="dxa"/>
            <w:vAlign w:val="center"/>
          </w:tcPr>
          <w:p w14:paraId="4DE21283" w14:textId="77777777" w:rsidR="00354074" w:rsidRDefault="00000000">
            <w:pPr>
              <w:widowControl/>
              <w:jc w:val="center"/>
              <w:rPr>
                <w:rFonts w:ascii="宋体" w:hAnsi="宋体" w:cs="宋体" w:hint="eastAsia"/>
              </w:rPr>
            </w:pPr>
            <w:r>
              <w:rPr>
                <w:rFonts w:ascii="宋体" w:hAnsi="宋体" w:cs="宋体" w:hint="eastAsia"/>
              </w:rPr>
              <w:t>符合性审查</w:t>
            </w:r>
          </w:p>
        </w:tc>
        <w:tc>
          <w:tcPr>
            <w:tcW w:w="2767" w:type="dxa"/>
            <w:vAlign w:val="center"/>
          </w:tcPr>
          <w:p w14:paraId="74ED123D" w14:textId="77777777" w:rsidR="00354074" w:rsidRDefault="00000000">
            <w:pPr>
              <w:widowControl/>
              <w:jc w:val="center"/>
              <w:rPr>
                <w:rFonts w:ascii="宋体" w:hAnsi="宋体" w:cs="宋体" w:hint="eastAsia"/>
              </w:rPr>
            </w:pPr>
            <w:r>
              <w:rPr>
                <w:rFonts w:ascii="宋体" w:hAnsi="宋体" w:cs="宋体" w:hint="eastAsia"/>
              </w:rPr>
              <w:t>报价符合性审查</w:t>
            </w:r>
          </w:p>
        </w:tc>
        <w:tc>
          <w:tcPr>
            <w:tcW w:w="5500" w:type="dxa"/>
            <w:vAlign w:val="center"/>
          </w:tcPr>
          <w:p w14:paraId="45E1A885" w14:textId="77777777" w:rsidR="00354074" w:rsidRDefault="00000000">
            <w:pPr>
              <w:ind w:firstLine="420"/>
              <w:rPr>
                <w:rFonts w:cs="宋体"/>
              </w:rPr>
            </w:pPr>
            <w:r>
              <w:rPr>
                <w:rFonts w:ascii="宋体" w:hAnsi="宋体" w:cs="宋体" w:hint="eastAsia"/>
              </w:rPr>
              <w:t>属于投标（响应）报价低于采购项目最高限价招标文件规定比例的，即</w:t>
            </w:r>
            <w:r>
              <w:rPr>
                <w:rFonts w:ascii="宋体" w:hAnsi="宋体" w:cs="宋体"/>
              </w:rPr>
              <w:t>投标（响应）报价＜采购项目最高限价 × 招标文件预设比例，供应商可随投标（响应）文件一并提交相关书面说明及必要的证明材料</w:t>
            </w:r>
            <w:r>
              <w:rPr>
                <w:rFonts w:ascii="宋体" w:hAnsi="宋体" w:cs="宋体" w:hint="eastAsia"/>
              </w:rPr>
              <w:t>。</w:t>
            </w:r>
          </w:p>
        </w:tc>
      </w:tr>
      <w:tr w:rsidR="00354074" w14:paraId="630521C4" w14:textId="77777777">
        <w:trPr>
          <w:trHeight w:val="810"/>
        </w:trPr>
        <w:tc>
          <w:tcPr>
            <w:tcW w:w="1089" w:type="dxa"/>
            <w:shd w:val="clear" w:color="000000" w:fill="FAFAFA"/>
            <w:vAlign w:val="center"/>
          </w:tcPr>
          <w:p w14:paraId="20B2B94B" w14:textId="77777777" w:rsidR="00354074" w:rsidRDefault="00000000">
            <w:pPr>
              <w:widowControl/>
              <w:jc w:val="center"/>
              <w:rPr>
                <w:rFonts w:ascii="宋体" w:hAnsi="宋体" w:cs="宋体" w:hint="eastAsia"/>
              </w:rPr>
            </w:pPr>
            <w:r>
              <w:rPr>
                <w:rFonts w:ascii="宋体" w:hAnsi="宋体" w:cs="宋体" w:hint="eastAsia"/>
              </w:rPr>
              <w:t>符合性审查</w:t>
            </w:r>
          </w:p>
        </w:tc>
        <w:tc>
          <w:tcPr>
            <w:tcW w:w="2767" w:type="dxa"/>
            <w:shd w:val="clear" w:color="000000" w:fill="FAFAFA"/>
            <w:vAlign w:val="center"/>
          </w:tcPr>
          <w:p w14:paraId="037B457F" w14:textId="77777777" w:rsidR="00354074" w:rsidRDefault="00000000">
            <w:pPr>
              <w:widowControl/>
              <w:jc w:val="center"/>
              <w:rPr>
                <w:rFonts w:ascii="宋体" w:hAnsi="宋体" w:cs="宋体" w:hint="eastAsia"/>
              </w:rPr>
            </w:pPr>
            <w:r>
              <w:rPr>
                <w:rFonts w:ascii="宋体" w:hAnsi="宋体" w:cs="宋体" w:hint="eastAsia"/>
              </w:rPr>
              <w:t>报价的修正（如有）</w:t>
            </w:r>
          </w:p>
        </w:tc>
        <w:tc>
          <w:tcPr>
            <w:tcW w:w="5500" w:type="dxa"/>
            <w:shd w:val="clear" w:color="000000" w:fill="FAFAFA"/>
            <w:vAlign w:val="center"/>
          </w:tcPr>
          <w:p w14:paraId="2B25C50C" w14:textId="77777777" w:rsidR="00354074" w:rsidRDefault="00000000">
            <w:pPr>
              <w:widowControl/>
              <w:jc w:val="center"/>
              <w:rPr>
                <w:rFonts w:ascii="宋体" w:hAnsi="宋体" w:cs="宋体" w:hint="eastAsia"/>
              </w:rPr>
            </w:pPr>
            <w:r>
              <w:rPr>
                <w:rFonts w:ascii="宋体" w:hAnsi="宋体" w:cs="宋体" w:hint="eastAsia"/>
              </w:rPr>
              <w:t>由评委审查，无需供应商提供材料。不涉及报价修正，或投标（响应）文件报价出现前后不一致时，投标人（供应商）对修正后的报价予以确认。</w:t>
            </w:r>
          </w:p>
        </w:tc>
      </w:tr>
      <w:tr w:rsidR="00354074" w14:paraId="70FB48CD" w14:textId="77777777">
        <w:trPr>
          <w:trHeight w:val="540"/>
        </w:trPr>
        <w:tc>
          <w:tcPr>
            <w:tcW w:w="1089" w:type="dxa"/>
            <w:shd w:val="clear" w:color="000000" w:fill="FAFAFA"/>
            <w:vAlign w:val="center"/>
          </w:tcPr>
          <w:p w14:paraId="56ED562F" w14:textId="77777777" w:rsidR="00354074" w:rsidRDefault="00000000">
            <w:pPr>
              <w:widowControl/>
              <w:jc w:val="center"/>
              <w:rPr>
                <w:rFonts w:ascii="宋体" w:hAnsi="宋体" w:cs="宋体" w:hint="eastAsia"/>
              </w:rPr>
            </w:pPr>
            <w:r>
              <w:rPr>
                <w:rFonts w:ascii="宋体" w:hAnsi="宋体" w:cs="宋体" w:hint="eastAsia"/>
              </w:rPr>
              <w:t>符合性审查</w:t>
            </w:r>
          </w:p>
        </w:tc>
        <w:tc>
          <w:tcPr>
            <w:tcW w:w="2767" w:type="dxa"/>
            <w:shd w:val="clear" w:color="000000" w:fill="FAFAFA"/>
            <w:vAlign w:val="center"/>
          </w:tcPr>
          <w:p w14:paraId="6A103E2F" w14:textId="77777777" w:rsidR="00354074" w:rsidRDefault="00000000">
            <w:pPr>
              <w:widowControl/>
              <w:jc w:val="center"/>
              <w:rPr>
                <w:rFonts w:ascii="宋体" w:hAnsi="宋体" w:cs="宋体" w:hint="eastAsia"/>
              </w:rPr>
            </w:pPr>
            <w:r>
              <w:rPr>
                <w:rFonts w:ascii="宋体" w:hAnsi="宋体" w:cs="宋体" w:hint="eastAsia"/>
              </w:rPr>
              <w:t>签署、加盖公章</w:t>
            </w:r>
          </w:p>
        </w:tc>
        <w:tc>
          <w:tcPr>
            <w:tcW w:w="5500" w:type="dxa"/>
            <w:shd w:val="clear" w:color="000000" w:fill="FAFAFA"/>
            <w:vAlign w:val="center"/>
          </w:tcPr>
          <w:p w14:paraId="0C2E8D9C" w14:textId="77777777" w:rsidR="00354074" w:rsidRDefault="00000000">
            <w:pPr>
              <w:widowControl/>
              <w:jc w:val="center"/>
              <w:rPr>
                <w:rFonts w:ascii="宋体" w:hAnsi="宋体" w:cs="宋体" w:hint="eastAsia"/>
              </w:rPr>
            </w:pPr>
            <w:r>
              <w:rPr>
                <w:rFonts w:ascii="宋体" w:hAnsi="宋体" w:cs="宋体" w:hint="eastAsia"/>
              </w:rPr>
              <w:t>由评委审查，无需供应商提供材料。按照招标（采购）文件要求签署、加盖公章的。</w:t>
            </w:r>
          </w:p>
        </w:tc>
      </w:tr>
      <w:tr w:rsidR="00354074" w14:paraId="40DAA931" w14:textId="77777777">
        <w:trPr>
          <w:trHeight w:val="540"/>
        </w:trPr>
        <w:tc>
          <w:tcPr>
            <w:tcW w:w="1089" w:type="dxa"/>
            <w:shd w:val="clear" w:color="000000" w:fill="FAFAFA"/>
            <w:vAlign w:val="center"/>
          </w:tcPr>
          <w:p w14:paraId="7324C3FA" w14:textId="77777777" w:rsidR="00354074" w:rsidRDefault="00000000">
            <w:pPr>
              <w:widowControl/>
              <w:jc w:val="center"/>
              <w:rPr>
                <w:rFonts w:ascii="宋体" w:hAnsi="宋体" w:cs="宋体" w:hint="eastAsia"/>
              </w:rPr>
            </w:pPr>
            <w:r>
              <w:rPr>
                <w:rFonts w:ascii="宋体" w:hAnsi="宋体" w:cs="宋体" w:hint="eastAsia"/>
              </w:rPr>
              <w:t>符合性审查</w:t>
            </w:r>
          </w:p>
        </w:tc>
        <w:tc>
          <w:tcPr>
            <w:tcW w:w="2767" w:type="dxa"/>
            <w:shd w:val="clear" w:color="000000" w:fill="FAFAFA"/>
            <w:vAlign w:val="center"/>
          </w:tcPr>
          <w:p w14:paraId="647F300D" w14:textId="77777777" w:rsidR="00354074" w:rsidRDefault="00000000">
            <w:pPr>
              <w:widowControl/>
              <w:jc w:val="center"/>
              <w:rPr>
                <w:rFonts w:ascii="宋体" w:hAnsi="宋体" w:cs="宋体" w:hint="eastAsia"/>
              </w:rPr>
            </w:pPr>
            <w:r>
              <w:rPr>
                <w:rFonts w:ascii="宋体" w:hAnsi="宋体" w:cs="宋体" w:hint="eastAsia"/>
              </w:rPr>
              <w:t>进口产品（如有）</w:t>
            </w:r>
          </w:p>
        </w:tc>
        <w:tc>
          <w:tcPr>
            <w:tcW w:w="5500" w:type="dxa"/>
            <w:shd w:val="clear" w:color="000000" w:fill="FAFAFA"/>
            <w:vAlign w:val="center"/>
          </w:tcPr>
          <w:p w14:paraId="7E6341A7" w14:textId="77777777" w:rsidR="00354074" w:rsidRDefault="00000000">
            <w:pPr>
              <w:widowControl/>
              <w:jc w:val="center"/>
              <w:rPr>
                <w:rFonts w:ascii="宋体" w:hAnsi="宋体" w:cs="宋体" w:hint="eastAsia"/>
              </w:rPr>
            </w:pPr>
            <w:r>
              <w:rPr>
                <w:rFonts w:ascii="宋体" w:hAnsi="宋体" w:cs="宋体" w:hint="eastAsia"/>
              </w:rPr>
              <w:t>由评委审查，无需供应商提供材料。招标（采购）文件不接受进口产品投标的内容时，投标人（供应商）所投产品均为非进口产品。</w:t>
            </w:r>
          </w:p>
        </w:tc>
      </w:tr>
      <w:tr w:rsidR="00354074" w14:paraId="3B572C5C" w14:textId="77777777">
        <w:trPr>
          <w:trHeight w:val="540"/>
        </w:trPr>
        <w:tc>
          <w:tcPr>
            <w:tcW w:w="1089" w:type="dxa"/>
            <w:vAlign w:val="center"/>
          </w:tcPr>
          <w:p w14:paraId="1F998AA7" w14:textId="77777777" w:rsidR="00354074" w:rsidRDefault="00000000">
            <w:pPr>
              <w:widowControl/>
              <w:jc w:val="center"/>
              <w:rPr>
                <w:rFonts w:ascii="宋体" w:hAnsi="宋体" w:cs="宋体" w:hint="eastAsia"/>
              </w:rPr>
            </w:pPr>
            <w:r>
              <w:rPr>
                <w:rFonts w:ascii="宋体" w:hAnsi="宋体" w:cs="宋体" w:hint="eastAsia"/>
              </w:rPr>
              <w:t>符合性审查</w:t>
            </w:r>
          </w:p>
        </w:tc>
        <w:tc>
          <w:tcPr>
            <w:tcW w:w="2767" w:type="dxa"/>
            <w:vAlign w:val="center"/>
          </w:tcPr>
          <w:p w14:paraId="6068F7F1" w14:textId="77777777" w:rsidR="00354074" w:rsidRDefault="00000000">
            <w:pPr>
              <w:widowControl/>
              <w:jc w:val="center"/>
              <w:rPr>
                <w:rFonts w:ascii="宋体" w:hAnsi="宋体" w:cs="宋体" w:hint="eastAsia"/>
              </w:rPr>
            </w:pPr>
            <w:r>
              <w:rPr>
                <w:rFonts w:ascii="宋体" w:hAnsi="宋体" w:cs="宋体" w:hint="eastAsia"/>
              </w:rPr>
              <w:t>投标完整性</w:t>
            </w:r>
          </w:p>
        </w:tc>
        <w:tc>
          <w:tcPr>
            <w:tcW w:w="5500" w:type="dxa"/>
            <w:vAlign w:val="center"/>
          </w:tcPr>
          <w:p w14:paraId="35FCB922" w14:textId="77777777" w:rsidR="00354074" w:rsidRDefault="00000000">
            <w:pPr>
              <w:widowControl/>
              <w:jc w:val="center"/>
              <w:rPr>
                <w:rFonts w:ascii="宋体" w:hAnsi="宋体" w:cs="宋体" w:hint="eastAsia"/>
              </w:rPr>
            </w:pPr>
            <w:r>
              <w:rPr>
                <w:rFonts w:ascii="宋体" w:hAnsi="宋体" w:cs="宋体" w:hint="eastAsia"/>
              </w:rPr>
              <w:t>由评委审查，无需供应商提供材料。投标人（供应商）未将一个采购包中的内容拆开投标。</w:t>
            </w:r>
          </w:p>
        </w:tc>
      </w:tr>
      <w:tr w:rsidR="00354074" w14:paraId="033A112B" w14:textId="77777777">
        <w:trPr>
          <w:trHeight w:val="1350"/>
        </w:trPr>
        <w:tc>
          <w:tcPr>
            <w:tcW w:w="1089" w:type="dxa"/>
            <w:shd w:val="clear" w:color="000000" w:fill="FAFAFA"/>
            <w:vAlign w:val="center"/>
          </w:tcPr>
          <w:p w14:paraId="1A4DAB8D" w14:textId="77777777" w:rsidR="00354074" w:rsidRDefault="00000000">
            <w:pPr>
              <w:widowControl/>
              <w:jc w:val="center"/>
              <w:rPr>
                <w:rFonts w:ascii="宋体" w:hAnsi="宋体" w:cs="宋体" w:hint="eastAsia"/>
              </w:rPr>
            </w:pPr>
            <w:r>
              <w:rPr>
                <w:rFonts w:ascii="宋体" w:hAnsi="宋体" w:cs="宋体" w:hint="eastAsia"/>
              </w:rPr>
              <w:lastRenderedPageBreak/>
              <w:t>符合性审查</w:t>
            </w:r>
          </w:p>
        </w:tc>
        <w:tc>
          <w:tcPr>
            <w:tcW w:w="2767" w:type="dxa"/>
            <w:shd w:val="clear" w:color="000000" w:fill="FAFAFA"/>
            <w:vAlign w:val="center"/>
          </w:tcPr>
          <w:p w14:paraId="30BB09CE" w14:textId="77777777" w:rsidR="00354074" w:rsidRDefault="00000000">
            <w:pPr>
              <w:widowControl/>
              <w:jc w:val="center"/>
              <w:rPr>
                <w:rFonts w:ascii="宋体" w:hAnsi="宋体" w:cs="宋体" w:hint="eastAsia"/>
              </w:rPr>
            </w:pPr>
            <w:r>
              <w:rPr>
                <w:rFonts w:ascii="宋体" w:hAnsi="宋体" w:cs="宋体" w:hint="eastAsia"/>
              </w:rPr>
              <w:t>公平竞争</w:t>
            </w:r>
          </w:p>
        </w:tc>
        <w:tc>
          <w:tcPr>
            <w:tcW w:w="5500" w:type="dxa"/>
            <w:shd w:val="clear" w:color="000000" w:fill="FAFAFA"/>
            <w:vAlign w:val="center"/>
          </w:tcPr>
          <w:p w14:paraId="1273E58D" w14:textId="77777777" w:rsidR="00354074" w:rsidRDefault="00000000">
            <w:pPr>
              <w:widowControl/>
              <w:jc w:val="center"/>
              <w:rPr>
                <w:rFonts w:ascii="宋体" w:hAnsi="宋体" w:cs="宋体" w:hint="eastAsia"/>
              </w:rPr>
            </w:pPr>
            <w:r>
              <w:rPr>
                <w:rFonts w:ascii="宋体" w:hAnsi="宋体" w:cs="宋体" w:hint="eastAsia"/>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rsidR="00354074" w14:paraId="6C712A96" w14:textId="77777777">
        <w:trPr>
          <w:trHeight w:val="2430"/>
        </w:trPr>
        <w:tc>
          <w:tcPr>
            <w:tcW w:w="1089" w:type="dxa"/>
            <w:shd w:val="clear" w:color="000000" w:fill="FAFAFA"/>
            <w:vAlign w:val="center"/>
          </w:tcPr>
          <w:p w14:paraId="65B141E9" w14:textId="77777777" w:rsidR="00354074" w:rsidRDefault="00000000">
            <w:pPr>
              <w:widowControl/>
              <w:jc w:val="center"/>
              <w:rPr>
                <w:rFonts w:ascii="宋体" w:hAnsi="宋体" w:cs="宋体" w:hint="eastAsia"/>
              </w:rPr>
            </w:pPr>
            <w:r>
              <w:rPr>
                <w:rFonts w:ascii="宋体" w:hAnsi="宋体" w:cs="宋体" w:hint="eastAsia"/>
              </w:rPr>
              <w:t>符合性审查</w:t>
            </w:r>
          </w:p>
        </w:tc>
        <w:tc>
          <w:tcPr>
            <w:tcW w:w="2767" w:type="dxa"/>
            <w:vAlign w:val="center"/>
          </w:tcPr>
          <w:p w14:paraId="5C3A76B0" w14:textId="77777777" w:rsidR="00354074" w:rsidRDefault="00000000">
            <w:pPr>
              <w:widowControl/>
              <w:jc w:val="center"/>
              <w:rPr>
                <w:rFonts w:ascii="宋体" w:hAnsi="宋体" w:cs="宋体" w:hint="eastAsia"/>
              </w:rPr>
            </w:pPr>
            <w:r>
              <w:rPr>
                <w:rFonts w:ascii="宋体" w:hAnsi="宋体" w:cs="宋体" w:hint="eastAsia"/>
              </w:rPr>
              <w:t>国家有关部门对投标产品有强制性规定或要求的</w:t>
            </w:r>
          </w:p>
        </w:tc>
        <w:tc>
          <w:tcPr>
            <w:tcW w:w="5500" w:type="dxa"/>
            <w:shd w:val="clear" w:color="000000" w:fill="FAFAFA"/>
            <w:vAlign w:val="center"/>
          </w:tcPr>
          <w:p w14:paraId="49E8361F" w14:textId="77777777" w:rsidR="00354074" w:rsidRDefault="00000000">
            <w:pPr>
              <w:widowControl/>
              <w:jc w:val="center"/>
              <w:rPr>
                <w:rFonts w:ascii="宋体" w:hAnsi="宋体" w:cs="宋体" w:hint="eastAsia"/>
              </w:rPr>
            </w:pPr>
            <w:r>
              <w:rPr>
                <w:rFonts w:ascii="宋体" w:hAnsi="宋体" w:cs="宋体" w:hint="eastAsia"/>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rsidR="00354074" w14:paraId="5146C920" w14:textId="77777777">
        <w:trPr>
          <w:trHeight w:val="540"/>
        </w:trPr>
        <w:tc>
          <w:tcPr>
            <w:tcW w:w="1089" w:type="dxa"/>
            <w:shd w:val="clear" w:color="000000" w:fill="FAFAFA"/>
            <w:vAlign w:val="center"/>
          </w:tcPr>
          <w:p w14:paraId="4C7BA8D7" w14:textId="77777777" w:rsidR="00354074" w:rsidRDefault="00000000">
            <w:pPr>
              <w:widowControl/>
              <w:jc w:val="center"/>
              <w:rPr>
                <w:rFonts w:ascii="宋体" w:hAnsi="宋体" w:cs="宋体" w:hint="eastAsia"/>
              </w:rPr>
            </w:pPr>
            <w:r>
              <w:rPr>
                <w:rFonts w:ascii="宋体" w:hAnsi="宋体" w:cs="宋体" w:hint="eastAsia"/>
              </w:rPr>
              <w:t>符合性审查</w:t>
            </w:r>
          </w:p>
        </w:tc>
        <w:tc>
          <w:tcPr>
            <w:tcW w:w="2767" w:type="dxa"/>
            <w:shd w:val="clear" w:color="000000" w:fill="FAFAFA"/>
            <w:vAlign w:val="center"/>
          </w:tcPr>
          <w:p w14:paraId="3F090CC2" w14:textId="77777777" w:rsidR="00354074" w:rsidRDefault="00000000">
            <w:pPr>
              <w:widowControl/>
              <w:jc w:val="center"/>
              <w:rPr>
                <w:rFonts w:ascii="宋体" w:hAnsi="宋体" w:cs="宋体" w:hint="eastAsia"/>
              </w:rPr>
            </w:pPr>
            <w:r>
              <w:rPr>
                <w:rFonts w:ascii="宋体" w:hAnsi="宋体" w:cs="宋体" w:hint="eastAsia"/>
              </w:rPr>
              <w:t>附加条件</w:t>
            </w:r>
          </w:p>
        </w:tc>
        <w:tc>
          <w:tcPr>
            <w:tcW w:w="5500" w:type="dxa"/>
            <w:shd w:val="clear" w:color="000000" w:fill="FAFAFA"/>
            <w:vAlign w:val="center"/>
          </w:tcPr>
          <w:p w14:paraId="593B4159" w14:textId="77777777" w:rsidR="00354074" w:rsidRDefault="00000000">
            <w:pPr>
              <w:widowControl/>
              <w:jc w:val="center"/>
              <w:rPr>
                <w:rFonts w:ascii="宋体" w:hAnsi="宋体" w:cs="宋体" w:hint="eastAsia"/>
              </w:rPr>
            </w:pPr>
            <w:r>
              <w:rPr>
                <w:rFonts w:ascii="宋体" w:hAnsi="宋体" w:cs="宋体" w:hint="eastAsia"/>
              </w:rPr>
              <w:t>由评委审查，无需供应商提供材料。投标（响应）文件未含有采购人不能接受的附加条件的。</w:t>
            </w:r>
          </w:p>
        </w:tc>
      </w:tr>
      <w:tr w:rsidR="00354074" w14:paraId="6D4115B1" w14:textId="77777777">
        <w:trPr>
          <w:trHeight w:val="810"/>
        </w:trPr>
        <w:tc>
          <w:tcPr>
            <w:tcW w:w="1089" w:type="dxa"/>
            <w:shd w:val="clear" w:color="000000" w:fill="FAFAFA"/>
            <w:vAlign w:val="center"/>
          </w:tcPr>
          <w:p w14:paraId="239EA9A4" w14:textId="77777777" w:rsidR="00354074" w:rsidRDefault="00000000">
            <w:pPr>
              <w:widowControl/>
              <w:jc w:val="center"/>
              <w:rPr>
                <w:rFonts w:ascii="宋体" w:hAnsi="宋体" w:cs="宋体" w:hint="eastAsia"/>
              </w:rPr>
            </w:pPr>
            <w:r>
              <w:rPr>
                <w:rFonts w:ascii="宋体" w:hAnsi="宋体" w:cs="宋体" w:hint="eastAsia"/>
              </w:rPr>
              <w:t>符合性审查</w:t>
            </w:r>
          </w:p>
        </w:tc>
        <w:tc>
          <w:tcPr>
            <w:tcW w:w="2767" w:type="dxa"/>
            <w:shd w:val="clear" w:color="000000" w:fill="FAFAFA"/>
            <w:vAlign w:val="center"/>
          </w:tcPr>
          <w:p w14:paraId="18DECA54" w14:textId="77777777" w:rsidR="00354074" w:rsidRDefault="00000000">
            <w:pPr>
              <w:widowControl/>
              <w:jc w:val="center"/>
              <w:rPr>
                <w:rFonts w:ascii="宋体" w:hAnsi="宋体" w:cs="宋体" w:hint="eastAsia"/>
              </w:rPr>
            </w:pPr>
            <w:r>
              <w:rPr>
                <w:rFonts w:ascii="宋体" w:hAnsi="宋体" w:cs="宋体" w:hint="eastAsia"/>
              </w:rPr>
              <w:t>其他无效情形</w:t>
            </w:r>
          </w:p>
        </w:tc>
        <w:tc>
          <w:tcPr>
            <w:tcW w:w="5500" w:type="dxa"/>
            <w:shd w:val="clear" w:color="000000" w:fill="FAFAFA"/>
            <w:vAlign w:val="center"/>
          </w:tcPr>
          <w:p w14:paraId="3604B283" w14:textId="77777777" w:rsidR="00354074" w:rsidRDefault="00000000">
            <w:pPr>
              <w:widowControl/>
              <w:jc w:val="center"/>
              <w:rPr>
                <w:rFonts w:ascii="宋体" w:hAnsi="宋体" w:cs="宋体" w:hint="eastAsia"/>
              </w:rPr>
            </w:pPr>
            <w:r>
              <w:rPr>
                <w:rFonts w:ascii="宋体" w:hAnsi="宋体" w:cs="宋体" w:hint="eastAsia"/>
              </w:rPr>
              <w:t>由评委审查，无需供应商提供材料。投标人（供应商）、投标（响应）文件不存在不符合法律、法规和招标（采购）文件规定的其他无效情形。</w:t>
            </w:r>
          </w:p>
        </w:tc>
      </w:tr>
      <w:tr w:rsidR="00354074" w14:paraId="4D6553E2" w14:textId="77777777">
        <w:trPr>
          <w:trHeight w:val="1080"/>
        </w:trPr>
        <w:tc>
          <w:tcPr>
            <w:tcW w:w="1089" w:type="dxa"/>
            <w:vAlign w:val="center"/>
          </w:tcPr>
          <w:p w14:paraId="74EA19CA" w14:textId="77777777" w:rsidR="00354074" w:rsidRDefault="00000000">
            <w:pPr>
              <w:widowControl/>
              <w:jc w:val="center"/>
              <w:rPr>
                <w:rFonts w:ascii="宋体" w:hAnsi="宋体" w:cs="宋体" w:hint="eastAsia"/>
              </w:rPr>
            </w:pPr>
            <w:r>
              <w:rPr>
                <w:rFonts w:ascii="宋体" w:hAnsi="宋体" w:cs="宋体" w:hint="eastAsia"/>
              </w:rPr>
              <w:t>符合性审查</w:t>
            </w:r>
          </w:p>
        </w:tc>
        <w:tc>
          <w:tcPr>
            <w:tcW w:w="2767" w:type="dxa"/>
            <w:vAlign w:val="center"/>
          </w:tcPr>
          <w:p w14:paraId="53EC4933" w14:textId="77777777" w:rsidR="00354074" w:rsidRDefault="00000000">
            <w:pPr>
              <w:widowControl/>
              <w:jc w:val="center"/>
              <w:rPr>
                <w:rFonts w:ascii="宋体" w:hAnsi="宋体" w:cs="宋体" w:hint="eastAsia"/>
              </w:rPr>
            </w:pPr>
            <w:r>
              <w:rPr>
                <w:rFonts w:ascii="宋体" w:hAnsi="宋体" w:cs="宋体" w:hint="eastAsia"/>
              </w:rPr>
              <w:t>实质性条款响应</w:t>
            </w:r>
          </w:p>
        </w:tc>
        <w:tc>
          <w:tcPr>
            <w:tcW w:w="5500" w:type="dxa"/>
            <w:vAlign w:val="center"/>
          </w:tcPr>
          <w:p w14:paraId="2AC11C3F" w14:textId="77777777" w:rsidR="00354074" w:rsidRDefault="00000000">
            <w:pPr>
              <w:widowControl/>
              <w:jc w:val="center"/>
              <w:rPr>
                <w:rFonts w:ascii="宋体" w:hAnsi="宋体" w:cs="宋体" w:hint="eastAsia"/>
              </w:rPr>
            </w:pPr>
            <w:r>
              <w:rPr>
                <w:rFonts w:ascii="宋体" w:hAnsi="宋体" w:cs="宋体" w:hint="eastAsia"/>
              </w:rPr>
              <w:t>投标（响应）文件满足招标（采购）文件第四章《采购需求》中实质性条款（斜体且有下划线部分的、或者加“★”号的、或者以文字说明属于实质性要求的内容）要求的，在下列表单逐项提供相关证明材料。</w:t>
            </w:r>
          </w:p>
        </w:tc>
      </w:tr>
      <w:tr w:rsidR="00354074" w14:paraId="3D07E00B" w14:textId="77777777">
        <w:trPr>
          <w:trHeight w:val="270"/>
        </w:trPr>
        <w:tc>
          <w:tcPr>
            <w:tcW w:w="1089" w:type="dxa"/>
            <w:shd w:val="clear" w:color="000000" w:fill="FFFF00"/>
            <w:vAlign w:val="center"/>
          </w:tcPr>
          <w:p w14:paraId="434FEB61" w14:textId="77777777" w:rsidR="00354074" w:rsidRDefault="00000000">
            <w:pPr>
              <w:widowControl/>
              <w:jc w:val="center"/>
              <w:rPr>
                <w:rFonts w:ascii="宋体" w:hAnsi="宋体" w:cs="宋体" w:hint="eastAsia"/>
              </w:rPr>
            </w:pPr>
            <w:r>
              <w:rPr>
                <w:rFonts w:ascii="宋体" w:hAnsi="宋体" w:cs="宋体" w:hint="eastAsia"/>
              </w:rPr>
              <w:t>符合性审查</w:t>
            </w:r>
          </w:p>
        </w:tc>
        <w:tc>
          <w:tcPr>
            <w:tcW w:w="2767" w:type="dxa"/>
            <w:shd w:val="clear" w:color="000000" w:fill="FFFF00"/>
            <w:vAlign w:val="center"/>
          </w:tcPr>
          <w:p w14:paraId="6C05BFC1" w14:textId="77777777" w:rsidR="00354074" w:rsidRDefault="00000000">
            <w:pPr>
              <w:widowControl/>
              <w:jc w:val="center"/>
              <w:rPr>
                <w:rFonts w:ascii="宋体" w:hAnsi="宋体" w:cs="宋体" w:hint="eastAsia"/>
              </w:rPr>
            </w:pPr>
            <w:r>
              <w:rPr>
                <w:rFonts w:ascii="宋体" w:hAnsi="宋体" w:cs="宋体" w:hint="eastAsia"/>
              </w:rPr>
              <w:t>实质性条款响应1</w:t>
            </w:r>
          </w:p>
        </w:tc>
        <w:tc>
          <w:tcPr>
            <w:tcW w:w="5500" w:type="dxa"/>
            <w:shd w:val="clear" w:color="000000" w:fill="FFFF00"/>
            <w:vAlign w:val="center"/>
          </w:tcPr>
          <w:p w14:paraId="339A2EF3" w14:textId="77777777" w:rsidR="00354074" w:rsidRDefault="00000000">
            <w:pPr>
              <w:widowControl/>
              <w:jc w:val="center"/>
              <w:rPr>
                <w:rFonts w:ascii="宋体" w:hAnsi="宋体" w:cs="宋体" w:hint="eastAsia"/>
              </w:rPr>
            </w:pPr>
            <w:r>
              <w:rPr>
                <w:rFonts w:ascii="宋体" w:hAnsi="宋体" w:cs="宋体" w:hint="eastAsia"/>
              </w:rPr>
              <w:t>逐项提供相关证明材料</w:t>
            </w:r>
          </w:p>
        </w:tc>
      </w:tr>
      <w:tr w:rsidR="00354074" w14:paraId="4997AEBA" w14:textId="77777777">
        <w:trPr>
          <w:trHeight w:val="270"/>
        </w:trPr>
        <w:tc>
          <w:tcPr>
            <w:tcW w:w="1089" w:type="dxa"/>
            <w:shd w:val="clear" w:color="000000" w:fill="FFFF00"/>
            <w:vAlign w:val="center"/>
          </w:tcPr>
          <w:p w14:paraId="722ACF93" w14:textId="77777777" w:rsidR="00354074" w:rsidRDefault="00000000">
            <w:pPr>
              <w:widowControl/>
              <w:jc w:val="center"/>
              <w:rPr>
                <w:rFonts w:ascii="宋体" w:hAnsi="宋体" w:cs="宋体" w:hint="eastAsia"/>
              </w:rPr>
            </w:pPr>
            <w:r>
              <w:rPr>
                <w:rFonts w:ascii="宋体" w:hAnsi="宋体" w:cs="宋体" w:hint="eastAsia"/>
              </w:rPr>
              <w:t>符合性审查</w:t>
            </w:r>
          </w:p>
        </w:tc>
        <w:tc>
          <w:tcPr>
            <w:tcW w:w="2767" w:type="dxa"/>
            <w:shd w:val="clear" w:color="000000" w:fill="FFFF00"/>
            <w:vAlign w:val="center"/>
          </w:tcPr>
          <w:p w14:paraId="6F6A227A" w14:textId="77777777" w:rsidR="00354074" w:rsidRDefault="00000000">
            <w:pPr>
              <w:widowControl/>
              <w:jc w:val="center"/>
              <w:rPr>
                <w:rFonts w:ascii="宋体" w:hAnsi="宋体" w:cs="宋体" w:hint="eastAsia"/>
              </w:rPr>
            </w:pPr>
            <w:r>
              <w:rPr>
                <w:rFonts w:ascii="宋体" w:hAnsi="宋体" w:cs="宋体" w:hint="eastAsia"/>
              </w:rPr>
              <w:t>实质性条款响应2</w:t>
            </w:r>
          </w:p>
        </w:tc>
        <w:tc>
          <w:tcPr>
            <w:tcW w:w="5500" w:type="dxa"/>
            <w:shd w:val="clear" w:color="000000" w:fill="FFFF00"/>
            <w:vAlign w:val="center"/>
          </w:tcPr>
          <w:p w14:paraId="55B987B3" w14:textId="77777777" w:rsidR="00354074" w:rsidRDefault="00000000">
            <w:pPr>
              <w:widowControl/>
              <w:jc w:val="center"/>
              <w:rPr>
                <w:rFonts w:ascii="宋体" w:hAnsi="宋体" w:cs="宋体" w:hint="eastAsia"/>
              </w:rPr>
            </w:pPr>
            <w:r>
              <w:rPr>
                <w:rFonts w:ascii="宋体" w:hAnsi="宋体" w:cs="宋体" w:hint="eastAsia"/>
              </w:rPr>
              <w:t>逐项提供相关证明材料</w:t>
            </w:r>
          </w:p>
        </w:tc>
      </w:tr>
      <w:tr w:rsidR="00354074" w14:paraId="524519EC" w14:textId="77777777">
        <w:trPr>
          <w:trHeight w:val="270"/>
        </w:trPr>
        <w:tc>
          <w:tcPr>
            <w:tcW w:w="1089" w:type="dxa"/>
            <w:shd w:val="clear" w:color="000000" w:fill="FFFF00"/>
            <w:vAlign w:val="center"/>
          </w:tcPr>
          <w:p w14:paraId="5B16E119" w14:textId="77777777" w:rsidR="00354074" w:rsidRDefault="00000000">
            <w:pPr>
              <w:widowControl/>
              <w:jc w:val="center"/>
              <w:rPr>
                <w:rFonts w:ascii="宋体" w:hAnsi="宋体" w:cs="宋体" w:hint="eastAsia"/>
              </w:rPr>
            </w:pPr>
            <w:r>
              <w:rPr>
                <w:rFonts w:ascii="宋体" w:hAnsi="宋体" w:cs="宋体" w:hint="eastAsia"/>
              </w:rPr>
              <w:t>符合性审查</w:t>
            </w:r>
          </w:p>
        </w:tc>
        <w:tc>
          <w:tcPr>
            <w:tcW w:w="2767" w:type="dxa"/>
            <w:shd w:val="clear" w:color="000000" w:fill="FFFF00"/>
            <w:vAlign w:val="center"/>
          </w:tcPr>
          <w:p w14:paraId="17C65985" w14:textId="77777777" w:rsidR="00354074" w:rsidRDefault="00000000">
            <w:pPr>
              <w:widowControl/>
              <w:jc w:val="center"/>
              <w:rPr>
                <w:rFonts w:ascii="宋体" w:hAnsi="宋体" w:cs="宋体" w:hint="eastAsia"/>
              </w:rPr>
            </w:pPr>
            <w:r>
              <w:rPr>
                <w:rFonts w:ascii="宋体" w:hAnsi="宋体" w:cs="宋体" w:hint="eastAsia"/>
              </w:rPr>
              <w:t>……</w:t>
            </w:r>
          </w:p>
        </w:tc>
        <w:tc>
          <w:tcPr>
            <w:tcW w:w="5500" w:type="dxa"/>
            <w:shd w:val="clear" w:color="000000" w:fill="FFFF00"/>
            <w:vAlign w:val="center"/>
          </w:tcPr>
          <w:p w14:paraId="2F650A33" w14:textId="77777777" w:rsidR="00354074" w:rsidRDefault="00000000">
            <w:pPr>
              <w:widowControl/>
              <w:jc w:val="center"/>
              <w:rPr>
                <w:rFonts w:ascii="宋体" w:hAnsi="宋体" w:cs="宋体" w:hint="eastAsia"/>
              </w:rPr>
            </w:pPr>
            <w:r>
              <w:rPr>
                <w:rFonts w:ascii="宋体" w:hAnsi="宋体" w:cs="宋体" w:hint="eastAsia"/>
              </w:rPr>
              <w:t>逐项提供相关证明材料</w:t>
            </w:r>
          </w:p>
        </w:tc>
      </w:tr>
      <w:tr w:rsidR="00354074" w14:paraId="629E097D" w14:textId="77777777">
        <w:trPr>
          <w:trHeight w:val="270"/>
        </w:trPr>
        <w:tc>
          <w:tcPr>
            <w:tcW w:w="1089" w:type="dxa"/>
            <w:vAlign w:val="center"/>
          </w:tcPr>
          <w:p w14:paraId="400052F1" w14:textId="77777777" w:rsidR="00354074" w:rsidRDefault="00000000">
            <w:pPr>
              <w:widowControl/>
              <w:jc w:val="center"/>
              <w:rPr>
                <w:rFonts w:ascii="宋体" w:hAnsi="宋体" w:cs="宋体" w:hint="eastAsia"/>
              </w:rPr>
            </w:pPr>
            <w:r>
              <w:rPr>
                <w:rFonts w:ascii="宋体" w:hAnsi="宋体" w:cs="宋体" w:hint="eastAsia"/>
              </w:rPr>
              <w:t>报价</w:t>
            </w:r>
          </w:p>
          <w:p w14:paraId="677ACA14" w14:textId="77777777" w:rsidR="00354074" w:rsidRDefault="00000000">
            <w:pPr>
              <w:widowControl/>
              <w:jc w:val="center"/>
              <w:rPr>
                <w:rFonts w:ascii="宋体" w:hAnsi="宋体" w:cs="宋体" w:hint="eastAsia"/>
              </w:rPr>
            </w:pPr>
            <w:r>
              <w:rPr>
                <w:rFonts w:ascii="宋体" w:hAnsi="宋体" w:cs="宋体" w:hint="eastAsia"/>
              </w:rPr>
              <w:t xml:space="preserve">审查　</w:t>
            </w:r>
          </w:p>
        </w:tc>
        <w:tc>
          <w:tcPr>
            <w:tcW w:w="2767" w:type="dxa"/>
            <w:vAlign w:val="center"/>
          </w:tcPr>
          <w:p w14:paraId="6CA75BFF" w14:textId="77777777" w:rsidR="00354074" w:rsidRDefault="00000000">
            <w:pPr>
              <w:widowControl/>
              <w:jc w:val="center"/>
              <w:rPr>
                <w:rFonts w:ascii="宋体" w:hAnsi="宋体" w:cs="宋体" w:hint="eastAsia"/>
              </w:rPr>
            </w:pPr>
            <w:r>
              <w:rPr>
                <w:rFonts w:ascii="宋体" w:hAnsi="宋体" w:cs="宋体" w:hint="eastAsia"/>
              </w:rPr>
              <w:t xml:space="preserve">报价审查　</w:t>
            </w:r>
          </w:p>
        </w:tc>
        <w:tc>
          <w:tcPr>
            <w:tcW w:w="5500" w:type="dxa"/>
            <w:vAlign w:val="center"/>
          </w:tcPr>
          <w:p w14:paraId="6B8133B4" w14:textId="77777777" w:rsidR="00354074" w:rsidRDefault="00000000">
            <w:pPr>
              <w:shd w:val="clear" w:color="auto" w:fill="FFFFFF"/>
              <w:ind w:firstLine="640"/>
              <w:rPr>
                <w:rFonts w:cs="宋体"/>
              </w:rPr>
            </w:pPr>
            <w:r>
              <w:rPr>
                <w:rFonts w:cs="宋体" w:hint="eastAsia"/>
              </w:rPr>
              <w:t>由评委审查，报价合理的予以通过。</w:t>
            </w:r>
          </w:p>
          <w:p w14:paraId="56A97A26" w14:textId="77777777" w:rsidR="00354074" w:rsidRDefault="00000000">
            <w:pPr>
              <w:shd w:val="clear" w:color="auto" w:fill="FFFFFF"/>
              <w:ind w:firstLine="640"/>
              <w:rPr>
                <w:rFonts w:cs="宋体"/>
              </w:rPr>
            </w:pPr>
            <w:r>
              <w:rPr>
                <w:rFonts w:cs="宋体" w:hint="eastAsia"/>
              </w:rPr>
              <w:t>根据</w:t>
            </w:r>
            <w:r>
              <w:rPr>
                <w:rFonts w:cs="宋体"/>
              </w:rPr>
              <w:t>财库〔</w:t>
            </w:r>
            <w:r>
              <w:rPr>
                <w:rFonts w:cs="宋体"/>
              </w:rPr>
              <w:t>2026</w:t>
            </w:r>
            <w:r>
              <w:rPr>
                <w:rFonts w:cs="宋体"/>
              </w:rPr>
              <w:t>〕</w:t>
            </w:r>
            <w:r>
              <w:rPr>
                <w:rFonts w:cs="宋体"/>
              </w:rPr>
              <w:t>2</w:t>
            </w:r>
            <w:r>
              <w:rPr>
                <w:rFonts w:cs="宋体"/>
              </w:rPr>
              <w:t>号</w:t>
            </w:r>
            <w:r>
              <w:rPr>
                <w:rFonts w:cs="宋体" w:hint="eastAsia"/>
              </w:rPr>
              <w:t>文件规定，政府采购评审中出现下列情形之一的，评审委员会应当启动异常低价投标（响应）审查程序：</w:t>
            </w:r>
            <w:r>
              <w:rPr>
                <w:rFonts w:cs="宋体" w:hint="eastAsia"/>
              </w:rPr>
              <w:t>1</w:t>
            </w:r>
            <w:r>
              <w:rPr>
                <w:rFonts w:cs="宋体" w:hint="eastAsia"/>
              </w:rPr>
              <w:t>）投标（响应）报价低于全部通过符合性审查供应商投标（响应）报价平均值</w:t>
            </w:r>
            <w:r>
              <w:rPr>
                <w:rFonts w:cs="宋体" w:hint="eastAsia"/>
              </w:rPr>
              <w:t>50%</w:t>
            </w:r>
            <w:r>
              <w:rPr>
                <w:rFonts w:cs="宋体" w:hint="eastAsia"/>
              </w:rPr>
              <w:t>的，即投标（响应）报价</w:t>
            </w:r>
            <w:r>
              <w:rPr>
                <w:rFonts w:cs="宋体" w:hint="eastAsia"/>
              </w:rPr>
              <w:t>&lt;</w:t>
            </w:r>
            <w:r>
              <w:rPr>
                <w:rFonts w:cs="宋体" w:hint="eastAsia"/>
              </w:rPr>
              <w:t>全部通过符合性审查供应商投标（响应）报价平均值×</w:t>
            </w:r>
            <w:r>
              <w:rPr>
                <w:rFonts w:cs="宋体" w:hint="eastAsia"/>
              </w:rPr>
              <w:t>50%</w:t>
            </w:r>
            <w:r>
              <w:rPr>
                <w:rFonts w:cs="宋体" w:hint="eastAsia"/>
              </w:rPr>
              <w:t>；</w:t>
            </w:r>
            <w:r>
              <w:rPr>
                <w:rFonts w:cs="宋体" w:hint="eastAsia"/>
              </w:rPr>
              <w:t>2</w:t>
            </w:r>
            <w:r>
              <w:rPr>
                <w:rFonts w:cs="宋体" w:hint="eastAsia"/>
              </w:rPr>
              <w:t>）投标（响应）报价低于通过符合性审查的次低报价供应商投标（响应）报价</w:t>
            </w:r>
            <w:r>
              <w:rPr>
                <w:rFonts w:cs="宋体" w:hint="eastAsia"/>
              </w:rPr>
              <w:t>50%</w:t>
            </w:r>
            <w:r>
              <w:rPr>
                <w:rFonts w:cs="宋体" w:hint="eastAsia"/>
              </w:rPr>
              <w:t>的，即投标（响应）报价</w:t>
            </w:r>
            <w:r>
              <w:rPr>
                <w:rFonts w:cs="宋体" w:hint="eastAsia"/>
              </w:rPr>
              <w:t>&lt;</w:t>
            </w:r>
            <w:r>
              <w:rPr>
                <w:rFonts w:cs="宋体" w:hint="eastAsia"/>
              </w:rPr>
              <w:t>通过符合性审查的次低报价供应商投标（响应）报价×</w:t>
            </w:r>
            <w:r>
              <w:rPr>
                <w:rFonts w:cs="宋体" w:hint="eastAsia"/>
              </w:rPr>
              <w:t>50%</w:t>
            </w:r>
            <w:r>
              <w:rPr>
                <w:rFonts w:cs="宋体" w:hint="eastAsia"/>
              </w:rPr>
              <w:t>；</w:t>
            </w:r>
            <w:r>
              <w:rPr>
                <w:rFonts w:cs="宋体" w:hint="eastAsia"/>
              </w:rPr>
              <w:t>3</w:t>
            </w:r>
            <w:r>
              <w:rPr>
                <w:rFonts w:cs="宋体" w:hint="eastAsia"/>
              </w:rPr>
              <w:t>）投标（响应）报价低于采购项目最高限价</w:t>
            </w:r>
            <w:r>
              <w:rPr>
                <w:rFonts w:cs="宋体" w:hint="eastAsia"/>
              </w:rPr>
              <w:t>45%</w:t>
            </w:r>
            <w:r>
              <w:rPr>
                <w:rFonts w:cs="宋体" w:hint="eastAsia"/>
              </w:rPr>
              <w:t>的，即投标（响应）报价</w:t>
            </w:r>
            <w:r>
              <w:rPr>
                <w:rFonts w:cs="宋体" w:hint="eastAsia"/>
              </w:rPr>
              <w:t>&lt;</w:t>
            </w:r>
            <w:r>
              <w:rPr>
                <w:rFonts w:cs="宋体" w:hint="eastAsia"/>
              </w:rPr>
              <w:t>采购项目最高限价×</w:t>
            </w:r>
            <w:r>
              <w:rPr>
                <w:rFonts w:cs="宋体" w:hint="eastAsia"/>
              </w:rPr>
              <w:t>45%</w:t>
            </w:r>
            <w:r>
              <w:rPr>
                <w:rFonts w:cs="宋体" w:hint="eastAsia"/>
              </w:rPr>
              <w:t>；</w:t>
            </w:r>
            <w:r>
              <w:rPr>
                <w:rFonts w:cs="宋体" w:hint="eastAsia"/>
              </w:rPr>
              <w:t>4</w:t>
            </w:r>
            <w:r>
              <w:rPr>
                <w:rFonts w:cs="宋体" w:hint="eastAsia"/>
              </w:rPr>
              <w:t>）评审委员会基于专业判断，认为供应商报价过低，有可能影响产品质量或者不能诚信履约的其他情形。相关法律法规对供应商报价有规定的，从其规定。</w:t>
            </w:r>
          </w:p>
          <w:p w14:paraId="3EBFE417" w14:textId="77777777" w:rsidR="00354074" w:rsidRDefault="00000000">
            <w:pPr>
              <w:widowControl/>
              <w:jc w:val="center"/>
              <w:rPr>
                <w:rFonts w:ascii="宋体" w:hAnsi="宋体" w:cs="宋体" w:hint="eastAsia"/>
              </w:rPr>
            </w:pPr>
            <w:r>
              <w:rPr>
                <w:rFonts w:cs="宋体" w:hint="eastAsia"/>
              </w:rPr>
              <w:t>评审委员会启动异常低价投标（响应）审查后，属于前述第</w:t>
            </w:r>
            <w:r>
              <w:rPr>
                <w:rFonts w:cs="宋体" w:hint="eastAsia"/>
              </w:rPr>
              <w:t>1</w:t>
            </w:r>
            <w:r>
              <w:rPr>
                <w:rFonts w:cs="宋体" w:hint="eastAsia"/>
              </w:rPr>
              <w:t>项至第</w:t>
            </w:r>
            <w:r>
              <w:rPr>
                <w:rFonts w:cs="宋体" w:hint="eastAsia"/>
              </w:rPr>
              <w:t>4</w:t>
            </w:r>
            <w:r>
              <w:rPr>
                <w:rFonts w:cs="宋体" w:hint="eastAsia"/>
              </w:rPr>
              <w:t>项情形的，应当要求相关供应商在评审现场合理的时间内对投标（响应）价格作出解释，提供项目具体成本测算等与报价合理性相关的书面说明及必要的证明</w:t>
            </w:r>
            <w:r>
              <w:rPr>
                <w:rFonts w:cs="宋体" w:hint="eastAsia"/>
              </w:rPr>
              <w:lastRenderedPageBreak/>
              <w:t>材料，包括但不限于原材料成本、人工成本、制造费用等，给予相关供应商的合理时间一般不少于</w:t>
            </w:r>
            <w:r>
              <w:rPr>
                <w:rFonts w:cs="宋体" w:hint="eastAsia"/>
              </w:rPr>
              <w:t>30</w:t>
            </w:r>
            <w:r>
              <w:rPr>
                <w:rFonts w:cs="宋体" w:hint="eastAsia"/>
              </w:rPr>
              <w:t>分钟。其中，属于第</w:t>
            </w:r>
            <w:r>
              <w:rPr>
                <w:rFonts w:cs="宋体" w:hint="eastAsia"/>
              </w:rPr>
              <w:t>3</w:t>
            </w:r>
            <w:r>
              <w:rPr>
                <w:rFonts w:cs="宋体" w:hint="eastAsia"/>
              </w:rPr>
              <w:t>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rsidR="00354074" w14:paraId="3941CCCA" w14:textId="77777777">
        <w:trPr>
          <w:trHeight w:val="270"/>
        </w:trPr>
        <w:tc>
          <w:tcPr>
            <w:tcW w:w="1089" w:type="dxa"/>
            <w:vAlign w:val="center"/>
          </w:tcPr>
          <w:p w14:paraId="63DEF705" w14:textId="77777777" w:rsidR="00354074" w:rsidRDefault="00354074">
            <w:pPr>
              <w:widowControl/>
              <w:jc w:val="center"/>
              <w:rPr>
                <w:rFonts w:ascii="宋体" w:hAnsi="宋体" w:cs="宋体" w:hint="eastAsia"/>
              </w:rPr>
            </w:pPr>
          </w:p>
        </w:tc>
        <w:tc>
          <w:tcPr>
            <w:tcW w:w="2767" w:type="dxa"/>
            <w:vAlign w:val="center"/>
          </w:tcPr>
          <w:p w14:paraId="7BB76942" w14:textId="77777777" w:rsidR="00354074" w:rsidRDefault="00354074">
            <w:pPr>
              <w:widowControl/>
              <w:jc w:val="center"/>
              <w:rPr>
                <w:rFonts w:ascii="宋体" w:hAnsi="宋体" w:cs="宋体" w:hint="eastAsia"/>
              </w:rPr>
            </w:pPr>
          </w:p>
        </w:tc>
        <w:tc>
          <w:tcPr>
            <w:tcW w:w="5500" w:type="dxa"/>
            <w:vAlign w:val="center"/>
          </w:tcPr>
          <w:p w14:paraId="464DFF23" w14:textId="77777777" w:rsidR="00354074" w:rsidRDefault="00354074">
            <w:pPr>
              <w:widowControl/>
              <w:jc w:val="center"/>
              <w:rPr>
                <w:rFonts w:ascii="宋体" w:hAnsi="宋体" w:cs="宋体" w:hint="eastAsia"/>
              </w:rPr>
            </w:pPr>
          </w:p>
        </w:tc>
      </w:tr>
      <w:tr w:rsidR="00354074" w14:paraId="4EB60E7F" w14:textId="77777777">
        <w:trPr>
          <w:trHeight w:val="540"/>
        </w:trPr>
        <w:tc>
          <w:tcPr>
            <w:tcW w:w="1089" w:type="dxa"/>
            <w:vAlign w:val="center"/>
          </w:tcPr>
          <w:p w14:paraId="2C5A2A84" w14:textId="77777777" w:rsidR="00354074" w:rsidRDefault="00000000">
            <w:pPr>
              <w:widowControl/>
              <w:jc w:val="center"/>
              <w:rPr>
                <w:rFonts w:ascii="宋体" w:hAnsi="宋体" w:cs="宋体" w:hint="eastAsia"/>
              </w:rPr>
            </w:pPr>
            <w:r>
              <w:rPr>
                <w:rFonts w:ascii="宋体" w:hAnsi="宋体" w:cs="宋体" w:hint="eastAsia"/>
              </w:rPr>
              <w:t>综合评审评分项</w:t>
            </w:r>
          </w:p>
        </w:tc>
        <w:tc>
          <w:tcPr>
            <w:tcW w:w="2767" w:type="dxa"/>
            <w:vAlign w:val="center"/>
          </w:tcPr>
          <w:p w14:paraId="1A1DC839" w14:textId="77777777" w:rsidR="00354074" w:rsidRDefault="00000000">
            <w:pPr>
              <w:widowControl/>
              <w:jc w:val="center"/>
              <w:rPr>
                <w:rFonts w:ascii="宋体" w:hAnsi="宋体" w:cs="宋体" w:hint="eastAsia"/>
              </w:rPr>
            </w:pPr>
            <w:r>
              <w:rPr>
                <w:rFonts w:ascii="宋体" w:hAnsi="宋体" w:cs="宋体" w:hint="eastAsia"/>
              </w:rPr>
              <w:t xml:space="preserve">　</w:t>
            </w:r>
          </w:p>
        </w:tc>
        <w:tc>
          <w:tcPr>
            <w:tcW w:w="5500" w:type="dxa"/>
            <w:vAlign w:val="center"/>
          </w:tcPr>
          <w:p w14:paraId="0396E404" w14:textId="77777777" w:rsidR="00354074" w:rsidRDefault="00000000">
            <w:pPr>
              <w:widowControl/>
              <w:jc w:val="center"/>
              <w:rPr>
                <w:rFonts w:ascii="宋体" w:hAnsi="宋体" w:cs="宋体" w:hint="eastAsia"/>
              </w:rPr>
            </w:pPr>
            <w:r>
              <w:rPr>
                <w:rFonts w:ascii="宋体" w:hAnsi="宋体" w:cs="宋体" w:hint="eastAsia"/>
              </w:rPr>
              <w:t>逐项提供相关证明材料</w:t>
            </w:r>
          </w:p>
        </w:tc>
      </w:tr>
      <w:tr w:rsidR="00354074" w14:paraId="3075FE3B" w14:textId="77777777">
        <w:trPr>
          <w:trHeight w:val="270"/>
        </w:trPr>
        <w:tc>
          <w:tcPr>
            <w:tcW w:w="1089" w:type="dxa"/>
            <w:vAlign w:val="center"/>
          </w:tcPr>
          <w:p w14:paraId="3956FBF3" w14:textId="77777777" w:rsidR="00354074" w:rsidRDefault="00000000">
            <w:pPr>
              <w:widowControl/>
              <w:jc w:val="center"/>
              <w:rPr>
                <w:rFonts w:ascii="宋体" w:hAnsi="宋体" w:cs="宋体" w:hint="eastAsia"/>
              </w:rPr>
            </w:pPr>
            <w:r>
              <w:rPr>
                <w:rFonts w:ascii="宋体" w:hAnsi="宋体" w:cs="宋体" w:hint="eastAsia"/>
              </w:rPr>
              <w:t>……</w:t>
            </w:r>
          </w:p>
        </w:tc>
        <w:tc>
          <w:tcPr>
            <w:tcW w:w="2767" w:type="dxa"/>
            <w:vAlign w:val="center"/>
          </w:tcPr>
          <w:p w14:paraId="590C5CA3" w14:textId="77777777" w:rsidR="00354074" w:rsidRDefault="00000000">
            <w:pPr>
              <w:widowControl/>
              <w:jc w:val="center"/>
              <w:rPr>
                <w:rFonts w:ascii="宋体" w:hAnsi="宋体" w:cs="宋体" w:hint="eastAsia"/>
              </w:rPr>
            </w:pPr>
            <w:r>
              <w:rPr>
                <w:rFonts w:ascii="宋体" w:hAnsi="宋体" w:cs="宋体" w:hint="eastAsia"/>
              </w:rPr>
              <w:t xml:space="preserve">　</w:t>
            </w:r>
          </w:p>
        </w:tc>
        <w:tc>
          <w:tcPr>
            <w:tcW w:w="5500" w:type="dxa"/>
            <w:vAlign w:val="center"/>
          </w:tcPr>
          <w:p w14:paraId="4A4ABE5E" w14:textId="77777777" w:rsidR="00354074" w:rsidRDefault="00000000">
            <w:pPr>
              <w:widowControl/>
              <w:jc w:val="center"/>
              <w:rPr>
                <w:rFonts w:ascii="宋体" w:hAnsi="宋体" w:cs="宋体" w:hint="eastAsia"/>
              </w:rPr>
            </w:pPr>
            <w:r>
              <w:rPr>
                <w:rFonts w:ascii="宋体" w:hAnsi="宋体" w:cs="宋体" w:hint="eastAsia"/>
              </w:rPr>
              <w:t>逐项提供相关证明材料</w:t>
            </w:r>
          </w:p>
        </w:tc>
      </w:tr>
      <w:tr w:rsidR="00354074" w14:paraId="661D3C02" w14:textId="77777777">
        <w:trPr>
          <w:trHeight w:val="1080"/>
        </w:trPr>
        <w:tc>
          <w:tcPr>
            <w:tcW w:w="1089" w:type="dxa"/>
            <w:shd w:val="clear" w:color="000000" w:fill="FFFF00"/>
            <w:vAlign w:val="center"/>
          </w:tcPr>
          <w:p w14:paraId="39A6EE5B" w14:textId="77777777" w:rsidR="00354074" w:rsidRDefault="00000000">
            <w:pPr>
              <w:widowControl/>
              <w:jc w:val="center"/>
              <w:rPr>
                <w:rFonts w:ascii="宋体" w:hAnsi="宋体" w:cs="宋体" w:hint="eastAsia"/>
              </w:rPr>
            </w:pPr>
            <w:r>
              <w:rPr>
                <w:rFonts w:ascii="宋体" w:hAnsi="宋体" w:cs="宋体" w:hint="eastAsia"/>
                <w:highlight w:val="yellow"/>
              </w:rPr>
              <w:t>价格折扣文件格式</w:t>
            </w:r>
          </w:p>
        </w:tc>
        <w:tc>
          <w:tcPr>
            <w:tcW w:w="2767" w:type="dxa"/>
            <w:shd w:val="clear" w:color="000000" w:fill="FFFF00"/>
            <w:vAlign w:val="center"/>
          </w:tcPr>
          <w:p w14:paraId="5412F97E" w14:textId="77777777" w:rsidR="00354074" w:rsidRDefault="00000000">
            <w:pPr>
              <w:widowControl/>
              <w:jc w:val="center"/>
              <w:rPr>
                <w:rFonts w:ascii="宋体" w:hAnsi="宋体" w:cs="宋体" w:hint="eastAsia"/>
              </w:rPr>
            </w:pPr>
            <w:r>
              <w:rPr>
                <w:rFonts w:ascii="宋体" w:hAnsi="宋体" w:cs="宋体" w:hint="eastAsia"/>
                <w:highlight w:val="yellow"/>
              </w:rPr>
              <w:t>小微企业声明函</w:t>
            </w:r>
          </w:p>
        </w:tc>
        <w:tc>
          <w:tcPr>
            <w:tcW w:w="5500" w:type="dxa"/>
            <w:shd w:val="clear" w:color="000000" w:fill="FFFF00"/>
            <w:vAlign w:val="center"/>
          </w:tcPr>
          <w:p w14:paraId="76FA27D8" w14:textId="77777777" w:rsidR="00354074" w:rsidRDefault="00000000">
            <w:pPr>
              <w:widowControl/>
              <w:jc w:val="center"/>
              <w:rPr>
                <w:rFonts w:ascii="宋体" w:hAnsi="宋体" w:cs="宋体" w:hint="eastAsia"/>
                <w:highlight w:val="yellow"/>
              </w:rPr>
            </w:pPr>
            <w:r>
              <w:rPr>
                <w:rFonts w:ascii="宋体" w:hAnsi="宋体" w:cs="宋体" w:hint="eastAsia"/>
                <w:highlight w:val="yellow"/>
              </w:rPr>
              <w:t>属于小微企业的提供符合招标（采购）文件要求的《小微企业声明函》或者《残疾人福利性单位声明函》或者监狱企业证明文件。</w:t>
            </w:r>
            <w:proofErr w:type="gramStart"/>
            <w:r>
              <w:rPr>
                <w:rFonts w:ascii="宋体" w:hAnsi="宋体" w:cs="宋体" w:hint="eastAsia"/>
                <w:highlight w:val="yellow"/>
              </w:rPr>
              <w:t>(格式</w:t>
            </w:r>
            <w:proofErr w:type="gramEnd"/>
            <w:r>
              <w:rPr>
                <w:rFonts w:ascii="宋体" w:hAnsi="宋体" w:cs="宋体" w:hint="eastAsia"/>
                <w:highlight w:val="yellow"/>
              </w:rPr>
              <w:t>见《投标（响应）文件</w:t>
            </w:r>
            <w:proofErr w:type="gramStart"/>
            <w:r>
              <w:rPr>
                <w:rFonts w:ascii="宋体" w:hAnsi="宋体" w:cs="宋体" w:hint="eastAsia"/>
                <w:highlight w:val="yellow"/>
              </w:rPr>
              <w:t>格式》)</w:t>
            </w:r>
            <w:proofErr w:type="gramEnd"/>
          </w:p>
          <w:p w14:paraId="75D777D6" w14:textId="77777777" w:rsidR="00354074" w:rsidRDefault="00000000">
            <w:pPr>
              <w:widowControl/>
              <w:jc w:val="center"/>
              <w:rPr>
                <w:rFonts w:ascii="宋体" w:hAnsi="宋体" w:cs="宋体" w:hint="eastAsia"/>
              </w:rPr>
            </w:pPr>
            <w:r>
              <w:rPr>
                <w:rFonts w:ascii="宋体" w:hAnsi="宋体" w:cs="宋体" w:hint="eastAsia"/>
                <w:highlight w:val="yellow"/>
              </w:rPr>
              <w:t>（非专门面向中小企业的项目需要）</w:t>
            </w:r>
          </w:p>
        </w:tc>
      </w:tr>
      <w:tr w:rsidR="00354074" w14:paraId="5349413B" w14:textId="77777777">
        <w:trPr>
          <w:trHeight w:val="1080"/>
        </w:trPr>
        <w:tc>
          <w:tcPr>
            <w:tcW w:w="1089" w:type="dxa"/>
            <w:shd w:val="clear" w:color="000000" w:fill="FFFF00"/>
            <w:vAlign w:val="center"/>
          </w:tcPr>
          <w:p w14:paraId="0A940EE4" w14:textId="77777777" w:rsidR="00354074" w:rsidRDefault="00000000">
            <w:pPr>
              <w:widowControl/>
              <w:jc w:val="center"/>
              <w:rPr>
                <w:rFonts w:ascii="宋体" w:hAnsi="宋体" w:cs="宋体" w:hint="eastAsia"/>
              </w:rPr>
            </w:pPr>
            <w:r>
              <w:rPr>
                <w:rFonts w:ascii="宋体" w:hAnsi="宋体" w:cs="宋体" w:hint="eastAsia"/>
                <w:highlight w:val="yellow"/>
              </w:rPr>
              <w:t>价格折扣文件格式</w:t>
            </w:r>
          </w:p>
        </w:tc>
        <w:tc>
          <w:tcPr>
            <w:tcW w:w="2767" w:type="dxa"/>
            <w:shd w:val="clear" w:color="000000" w:fill="FFFF00"/>
            <w:vAlign w:val="center"/>
          </w:tcPr>
          <w:p w14:paraId="6D0C0576" w14:textId="77777777" w:rsidR="00354074" w:rsidRDefault="00000000">
            <w:pPr>
              <w:widowControl/>
              <w:jc w:val="center"/>
              <w:rPr>
                <w:rFonts w:ascii="宋体" w:hAnsi="宋体" w:cs="宋体" w:hint="eastAsia"/>
              </w:rPr>
            </w:pPr>
            <w:r>
              <w:rPr>
                <w:rFonts w:ascii="宋体" w:hAnsi="宋体" w:cs="宋体" w:hint="eastAsia"/>
                <w:highlight w:val="yellow"/>
              </w:rPr>
              <w:t>关于符合本国产品标准的声明函</w:t>
            </w:r>
          </w:p>
        </w:tc>
        <w:tc>
          <w:tcPr>
            <w:tcW w:w="5500" w:type="dxa"/>
            <w:shd w:val="clear" w:color="000000" w:fill="FFFF00"/>
            <w:vAlign w:val="center"/>
          </w:tcPr>
          <w:p w14:paraId="013A6865" w14:textId="77777777" w:rsidR="00354074" w:rsidRDefault="00000000">
            <w:pPr>
              <w:widowControl/>
              <w:jc w:val="center"/>
              <w:rPr>
                <w:rFonts w:ascii="宋体" w:hAnsi="宋体" w:cs="宋体" w:hint="eastAsia"/>
              </w:rPr>
            </w:pPr>
            <w:r>
              <w:rPr>
                <w:rFonts w:ascii="宋体" w:hAnsi="宋体" w:cs="宋体" w:hint="eastAsia"/>
                <w:highlight w:val="yellow"/>
              </w:rPr>
              <w:t>属于提供本国产品的提供《关于符合本国产品标准的声明函》。</w:t>
            </w:r>
            <w:proofErr w:type="gramStart"/>
            <w:r>
              <w:rPr>
                <w:rFonts w:ascii="宋体" w:hAnsi="宋体" w:cs="宋体" w:hint="eastAsia"/>
                <w:highlight w:val="yellow"/>
              </w:rPr>
              <w:t>(格式</w:t>
            </w:r>
            <w:proofErr w:type="gramEnd"/>
            <w:r>
              <w:rPr>
                <w:rFonts w:ascii="宋体" w:hAnsi="宋体" w:cs="宋体" w:hint="eastAsia"/>
                <w:highlight w:val="yellow"/>
              </w:rPr>
              <w:t>见《投标（响应）文件</w:t>
            </w:r>
            <w:proofErr w:type="gramStart"/>
            <w:r>
              <w:rPr>
                <w:rFonts w:ascii="宋体" w:hAnsi="宋体" w:cs="宋体" w:hint="eastAsia"/>
                <w:highlight w:val="yellow"/>
              </w:rPr>
              <w:t>格式》)</w:t>
            </w:r>
            <w:proofErr w:type="gramEnd"/>
          </w:p>
          <w:p w14:paraId="38C3AD27" w14:textId="77777777" w:rsidR="00354074" w:rsidRDefault="00000000">
            <w:pPr>
              <w:widowControl/>
              <w:jc w:val="center"/>
              <w:rPr>
                <w:rFonts w:ascii="宋体" w:hAnsi="宋体" w:cs="宋体" w:hint="eastAsia"/>
              </w:rPr>
            </w:pPr>
            <w:r>
              <w:rPr>
                <w:rFonts w:ascii="宋体" w:hAnsi="宋体" w:cs="宋体" w:hint="eastAsia"/>
                <w:highlight w:val="yellow"/>
              </w:rPr>
              <w:t>（货物类或者包含产品的服务类项目需要）</w:t>
            </w:r>
          </w:p>
          <w:p w14:paraId="45D68F6E" w14:textId="77777777" w:rsidR="00354074" w:rsidRDefault="00354074">
            <w:pPr>
              <w:rPr>
                <w:rFonts w:ascii="宋体" w:hAnsi="宋体" w:cs="宋体" w:hint="eastAsia"/>
              </w:rPr>
            </w:pPr>
          </w:p>
        </w:tc>
      </w:tr>
    </w:tbl>
    <w:p w14:paraId="3C585F35" w14:textId="77777777" w:rsidR="00354074" w:rsidRDefault="00000000">
      <w:pPr>
        <w:jc w:val="center"/>
        <w:rPr>
          <w:rFonts w:ascii="宋体" w:hAnsi="宋体" w:cs="仿宋" w:hint="eastAsia"/>
          <w:b/>
          <w:bCs/>
          <w:sz w:val="32"/>
          <w:szCs w:val="32"/>
        </w:rPr>
      </w:pPr>
      <w:r>
        <w:rPr>
          <w:rFonts w:ascii="宋体" w:hAnsi="宋体" w:cs="仿宋" w:hint="eastAsia"/>
          <w:b/>
          <w:bCs/>
          <w:sz w:val="32"/>
          <w:szCs w:val="32"/>
        </w:rPr>
        <w:t>质疑函范本</w:t>
      </w:r>
    </w:p>
    <w:p w14:paraId="254947E0" w14:textId="77777777" w:rsidR="00354074" w:rsidRDefault="00000000">
      <w:pPr>
        <w:spacing w:before="290" w:line="360" w:lineRule="auto"/>
        <w:rPr>
          <w:rFonts w:ascii="宋体" w:hAnsi="宋体" w:cs="仿宋" w:hint="eastAsia"/>
          <w:bCs/>
          <w:sz w:val="24"/>
          <w:szCs w:val="24"/>
        </w:rPr>
      </w:pPr>
      <w:r>
        <w:rPr>
          <w:rFonts w:ascii="宋体" w:hAnsi="宋体" w:cs="仿宋" w:hint="eastAsia"/>
          <w:bCs/>
          <w:sz w:val="24"/>
          <w:szCs w:val="24"/>
        </w:rPr>
        <w:t>一、质疑供应商基本信息</w:t>
      </w:r>
    </w:p>
    <w:p w14:paraId="07572B21" w14:textId="77777777" w:rsidR="00354074" w:rsidRDefault="00000000">
      <w:pPr>
        <w:spacing w:line="360" w:lineRule="auto"/>
        <w:rPr>
          <w:rFonts w:ascii="宋体" w:hAnsi="宋体" w:cs="仿宋" w:hint="eastAsia"/>
          <w:sz w:val="24"/>
          <w:szCs w:val="24"/>
          <w:u w:val="single"/>
        </w:rPr>
      </w:pPr>
      <w:r>
        <w:rPr>
          <w:rFonts w:ascii="宋体" w:hAnsi="宋体" w:cs="仿宋" w:hint="eastAsia"/>
          <w:sz w:val="24"/>
          <w:szCs w:val="24"/>
        </w:rPr>
        <w:t>质疑供应商：</w:t>
      </w:r>
      <w:r>
        <w:rPr>
          <w:rFonts w:ascii="宋体" w:hAnsi="宋体" w:cs="仿宋" w:hint="eastAsia"/>
          <w:sz w:val="24"/>
          <w:szCs w:val="24"/>
          <w:u w:val="single"/>
        </w:rPr>
        <w:t xml:space="preserve">                                                              </w:t>
      </w:r>
    </w:p>
    <w:p w14:paraId="361E40CB" w14:textId="77777777" w:rsidR="00354074" w:rsidRDefault="00000000">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41A8813D" w14:textId="77777777" w:rsidR="00354074" w:rsidRDefault="00000000">
      <w:pPr>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14:paraId="7872E4A9" w14:textId="77777777" w:rsidR="00354074" w:rsidRDefault="00000000">
      <w:pPr>
        <w:spacing w:line="360" w:lineRule="auto"/>
        <w:rPr>
          <w:rFonts w:ascii="宋体" w:hAnsi="宋体" w:cs="仿宋" w:hint="eastAsia"/>
          <w:sz w:val="24"/>
          <w:szCs w:val="24"/>
          <w:u w:val="single"/>
        </w:rPr>
      </w:pPr>
      <w:r>
        <w:rPr>
          <w:rFonts w:ascii="宋体" w:hAnsi="宋体" w:cs="仿宋" w:hint="eastAsia"/>
          <w:sz w:val="24"/>
          <w:szCs w:val="24"/>
        </w:rPr>
        <w:t>授权代表：</w:t>
      </w:r>
      <w:r>
        <w:rPr>
          <w:rFonts w:ascii="宋体" w:hAnsi="宋体" w:cs="仿宋" w:hint="eastAsia"/>
          <w:sz w:val="24"/>
          <w:szCs w:val="24"/>
          <w:u w:val="single"/>
        </w:rPr>
        <w:t xml:space="preserve">                                                                 </w:t>
      </w:r>
    </w:p>
    <w:p w14:paraId="6ABB2FFD" w14:textId="77777777" w:rsidR="00354074" w:rsidRDefault="00000000">
      <w:pPr>
        <w:spacing w:line="360" w:lineRule="auto"/>
        <w:rPr>
          <w:rFonts w:ascii="宋体" w:hAnsi="宋体" w:cs="仿宋" w:hint="eastAsia"/>
          <w:sz w:val="24"/>
          <w:szCs w:val="24"/>
        </w:rPr>
      </w:pPr>
      <w:r>
        <w:rPr>
          <w:rFonts w:ascii="宋体" w:hAnsi="宋体" w:cs="仿宋" w:hint="eastAsia"/>
          <w:sz w:val="24"/>
          <w:szCs w:val="24"/>
        </w:rPr>
        <w:t>联系电话：</w:t>
      </w:r>
      <w:r>
        <w:rPr>
          <w:rFonts w:ascii="宋体" w:hAnsi="宋体" w:cs="仿宋" w:hint="eastAsia"/>
          <w:sz w:val="24"/>
          <w:szCs w:val="24"/>
          <w:u w:val="single"/>
        </w:rPr>
        <w:t xml:space="preserve">                                                                </w:t>
      </w:r>
    </w:p>
    <w:p w14:paraId="2A2CDBD9" w14:textId="77777777" w:rsidR="00354074" w:rsidRDefault="00000000">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15FACCA1" w14:textId="77777777" w:rsidR="00354074" w:rsidRDefault="00000000">
      <w:pPr>
        <w:spacing w:line="360" w:lineRule="auto"/>
        <w:rPr>
          <w:rFonts w:ascii="宋体" w:hAnsi="宋体" w:cs="仿宋" w:hint="eastAsia"/>
          <w:bCs/>
          <w:sz w:val="24"/>
          <w:szCs w:val="24"/>
        </w:rPr>
      </w:pPr>
      <w:r>
        <w:rPr>
          <w:rFonts w:ascii="宋体" w:hAnsi="宋体" w:cs="仿宋" w:hint="eastAsia"/>
          <w:bCs/>
          <w:sz w:val="24"/>
          <w:szCs w:val="24"/>
        </w:rPr>
        <w:t>二、质疑项目基本情况</w:t>
      </w:r>
    </w:p>
    <w:p w14:paraId="51890A30" w14:textId="77777777" w:rsidR="00354074" w:rsidRDefault="00000000">
      <w:pPr>
        <w:spacing w:line="360" w:lineRule="auto"/>
        <w:rPr>
          <w:rFonts w:ascii="宋体" w:hAnsi="宋体" w:cs="仿宋" w:hint="eastAsia"/>
          <w:sz w:val="24"/>
          <w:szCs w:val="24"/>
        </w:rPr>
      </w:pPr>
      <w:r>
        <w:rPr>
          <w:rFonts w:ascii="宋体" w:hAnsi="宋体" w:cs="仿宋" w:hint="eastAsia"/>
          <w:sz w:val="24"/>
          <w:szCs w:val="24"/>
        </w:rPr>
        <w:t>质疑项目的名称：</w:t>
      </w:r>
      <w:r>
        <w:rPr>
          <w:rFonts w:ascii="宋体" w:hAnsi="宋体" w:cs="仿宋" w:hint="eastAsia"/>
          <w:sz w:val="24"/>
          <w:szCs w:val="24"/>
          <w:u w:val="single"/>
        </w:rPr>
        <w:t xml:space="preserve">                                                          </w:t>
      </w:r>
    </w:p>
    <w:p w14:paraId="1158BB24" w14:textId="77777777" w:rsidR="00354074" w:rsidRDefault="00000000">
      <w:pPr>
        <w:spacing w:line="360" w:lineRule="auto"/>
        <w:rPr>
          <w:rFonts w:ascii="宋体" w:hAnsi="宋体" w:cs="仿宋" w:hint="eastAsia"/>
          <w:sz w:val="24"/>
          <w:szCs w:val="24"/>
        </w:rPr>
      </w:pPr>
      <w:r>
        <w:rPr>
          <w:rFonts w:ascii="宋体" w:hAnsi="宋体" w:cs="仿宋" w:hint="eastAsia"/>
          <w:sz w:val="24"/>
          <w:szCs w:val="24"/>
        </w:rPr>
        <w:t>质疑项目的编号：</w:t>
      </w:r>
      <w:r>
        <w:rPr>
          <w:rFonts w:ascii="宋体" w:hAnsi="宋体" w:cs="仿宋" w:hint="eastAsia"/>
          <w:sz w:val="24"/>
          <w:szCs w:val="24"/>
          <w:u w:val="single"/>
        </w:rPr>
        <w:t xml:space="preserve">                         </w:t>
      </w:r>
      <w:r>
        <w:rPr>
          <w:rFonts w:ascii="宋体" w:hAnsi="宋体" w:cs="仿宋" w:hint="eastAsia"/>
          <w:sz w:val="24"/>
          <w:szCs w:val="24"/>
        </w:rPr>
        <w:t>包号：</w:t>
      </w:r>
      <w:r>
        <w:rPr>
          <w:rFonts w:ascii="宋体" w:hAnsi="宋体" w:cs="仿宋" w:hint="eastAsia"/>
          <w:sz w:val="24"/>
          <w:szCs w:val="24"/>
          <w:u w:val="single"/>
        </w:rPr>
        <w:t xml:space="preserve">                           </w:t>
      </w:r>
    </w:p>
    <w:p w14:paraId="1410168B" w14:textId="77777777" w:rsidR="00354074" w:rsidRDefault="00000000">
      <w:pPr>
        <w:spacing w:line="360" w:lineRule="auto"/>
        <w:rPr>
          <w:rFonts w:ascii="宋体" w:hAnsi="宋体" w:cs="仿宋" w:hint="eastAsia"/>
          <w:sz w:val="24"/>
          <w:szCs w:val="24"/>
          <w:u w:val="single"/>
        </w:rPr>
      </w:pPr>
      <w:r>
        <w:rPr>
          <w:rFonts w:ascii="宋体" w:hAnsi="宋体" w:cs="仿宋" w:hint="eastAsia"/>
          <w:sz w:val="24"/>
          <w:szCs w:val="24"/>
        </w:rPr>
        <w:t>采购人名称：</w:t>
      </w:r>
      <w:r>
        <w:rPr>
          <w:rFonts w:ascii="宋体" w:hAnsi="宋体" w:cs="仿宋" w:hint="eastAsia"/>
          <w:sz w:val="24"/>
          <w:szCs w:val="24"/>
          <w:u w:val="single"/>
        </w:rPr>
        <w:t xml:space="preserve">                                                              </w:t>
      </w:r>
    </w:p>
    <w:p w14:paraId="483D8A64" w14:textId="77777777" w:rsidR="00354074" w:rsidRDefault="00000000">
      <w:pPr>
        <w:spacing w:line="360" w:lineRule="auto"/>
        <w:rPr>
          <w:rFonts w:ascii="宋体" w:hAnsi="宋体" w:cs="仿宋" w:hint="eastAsia"/>
          <w:sz w:val="24"/>
          <w:szCs w:val="24"/>
        </w:rPr>
      </w:pPr>
      <w:r>
        <w:rPr>
          <w:rFonts w:ascii="宋体" w:hAnsi="宋体" w:cs="仿宋" w:hint="eastAsia"/>
          <w:sz w:val="24"/>
          <w:szCs w:val="24"/>
        </w:rPr>
        <w:t>采购文件获取日期：</w:t>
      </w:r>
      <w:r>
        <w:rPr>
          <w:rFonts w:ascii="宋体" w:hAnsi="宋体" w:cs="仿宋" w:hint="eastAsia"/>
          <w:sz w:val="24"/>
          <w:szCs w:val="24"/>
          <w:u w:val="single"/>
        </w:rPr>
        <w:t xml:space="preserve">                                                        </w:t>
      </w:r>
    </w:p>
    <w:p w14:paraId="7BF30B7F" w14:textId="77777777" w:rsidR="00354074" w:rsidRDefault="00000000">
      <w:pPr>
        <w:spacing w:line="360" w:lineRule="auto"/>
        <w:rPr>
          <w:rFonts w:ascii="宋体" w:hAnsi="宋体" w:cs="仿宋" w:hint="eastAsia"/>
          <w:bCs/>
          <w:sz w:val="24"/>
          <w:szCs w:val="24"/>
        </w:rPr>
      </w:pPr>
      <w:r>
        <w:rPr>
          <w:rFonts w:ascii="宋体" w:hAnsi="宋体" w:cs="仿宋" w:hint="eastAsia"/>
          <w:bCs/>
          <w:sz w:val="24"/>
          <w:szCs w:val="24"/>
        </w:rPr>
        <w:lastRenderedPageBreak/>
        <w:t>三、质疑事项具体内容</w:t>
      </w:r>
    </w:p>
    <w:p w14:paraId="360CF9EE" w14:textId="77777777" w:rsidR="00354074" w:rsidRDefault="00000000">
      <w:pPr>
        <w:spacing w:line="360" w:lineRule="auto"/>
        <w:rPr>
          <w:rFonts w:ascii="宋体" w:hAnsi="宋体" w:cs="仿宋" w:hint="eastAsia"/>
          <w:sz w:val="24"/>
          <w:szCs w:val="24"/>
          <w:u w:val="single"/>
        </w:rPr>
      </w:pPr>
      <w:r>
        <w:rPr>
          <w:rFonts w:ascii="宋体" w:hAnsi="宋体" w:cs="仿宋" w:hint="eastAsia"/>
          <w:sz w:val="24"/>
          <w:szCs w:val="24"/>
        </w:rPr>
        <w:t>质疑事项1：</w:t>
      </w:r>
      <w:r>
        <w:rPr>
          <w:rFonts w:ascii="宋体" w:hAnsi="宋体" w:cs="仿宋" w:hint="eastAsia"/>
          <w:sz w:val="24"/>
          <w:szCs w:val="24"/>
          <w:u w:val="single"/>
        </w:rPr>
        <w:t xml:space="preserve">                                                              </w:t>
      </w:r>
    </w:p>
    <w:p w14:paraId="2ADCDD6E" w14:textId="77777777" w:rsidR="00354074" w:rsidRDefault="00000000">
      <w:pPr>
        <w:spacing w:line="360" w:lineRule="auto"/>
        <w:rPr>
          <w:rFonts w:ascii="宋体" w:hAnsi="宋体" w:cs="仿宋" w:hint="eastAsia"/>
          <w:sz w:val="24"/>
          <w:szCs w:val="24"/>
          <w:u w:val="single"/>
        </w:rPr>
      </w:pPr>
      <w:r>
        <w:rPr>
          <w:rFonts w:ascii="宋体" w:hAnsi="宋体" w:cs="仿宋" w:hint="eastAsia"/>
          <w:sz w:val="24"/>
          <w:szCs w:val="24"/>
        </w:rPr>
        <w:t>事实依据：</w:t>
      </w:r>
      <w:r>
        <w:rPr>
          <w:rFonts w:ascii="宋体" w:hAnsi="宋体" w:cs="仿宋" w:hint="eastAsia"/>
          <w:sz w:val="24"/>
          <w:szCs w:val="24"/>
          <w:u w:val="single"/>
        </w:rPr>
        <w:t xml:space="preserve">                                                                </w:t>
      </w:r>
    </w:p>
    <w:p w14:paraId="762780C0" w14:textId="77777777" w:rsidR="00354074" w:rsidRDefault="00000000">
      <w:pPr>
        <w:spacing w:line="360" w:lineRule="auto"/>
        <w:rPr>
          <w:rFonts w:ascii="宋体" w:hAnsi="宋体" w:cs="仿宋" w:hint="eastAsia"/>
          <w:sz w:val="24"/>
          <w:szCs w:val="24"/>
        </w:rPr>
      </w:pPr>
      <w:r>
        <w:rPr>
          <w:rFonts w:ascii="宋体" w:hAnsi="宋体" w:cs="仿宋" w:hint="eastAsia"/>
          <w:sz w:val="24"/>
          <w:szCs w:val="24"/>
          <w:u w:val="single"/>
        </w:rPr>
        <w:t xml:space="preserve">                                                                           </w:t>
      </w:r>
    </w:p>
    <w:p w14:paraId="64834401" w14:textId="77777777" w:rsidR="00354074" w:rsidRDefault="00000000">
      <w:pPr>
        <w:spacing w:line="360" w:lineRule="auto"/>
        <w:rPr>
          <w:rFonts w:ascii="宋体" w:hAnsi="宋体" w:cs="仿宋" w:hint="eastAsia"/>
          <w:sz w:val="24"/>
          <w:szCs w:val="24"/>
          <w:u w:val="single"/>
        </w:rPr>
      </w:pPr>
      <w:r>
        <w:rPr>
          <w:rFonts w:ascii="宋体" w:hAnsi="宋体" w:cs="仿宋" w:hint="eastAsia"/>
          <w:sz w:val="24"/>
          <w:szCs w:val="24"/>
        </w:rPr>
        <w:t>法律依据：</w:t>
      </w:r>
      <w:r>
        <w:rPr>
          <w:rFonts w:ascii="宋体" w:hAnsi="宋体" w:cs="仿宋" w:hint="eastAsia"/>
          <w:sz w:val="24"/>
          <w:szCs w:val="24"/>
          <w:u w:val="single"/>
        </w:rPr>
        <w:t xml:space="preserve">                                                                 </w:t>
      </w:r>
    </w:p>
    <w:p w14:paraId="1AD4B6C1" w14:textId="77777777" w:rsidR="00354074" w:rsidRDefault="00000000">
      <w:pPr>
        <w:spacing w:line="360" w:lineRule="auto"/>
        <w:rPr>
          <w:rFonts w:ascii="宋体" w:hAnsi="宋体" w:cs="仿宋" w:hint="eastAsia"/>
          <w:sz w:val="24"/>
          <w:szCs w:val="24"/>
          <w:u w:val="single"/>
        </w:rPr>
      </w:pPr>
      <w:r>
        <w:rPr>
          <w:rFonts w:ascii="宋体" w:hAnsi="宋体" w:cs="仿宋" w:hint="eastAsia"/>
          <w:sz w:val="24"/>
          <w:szCs w:val="24"/>
          <w:u w:val="single"/>
        </w:rPr>
        <w:t xml:space="preserve">                                                                           </w:t>
      </w:r>
    </w:p>
    <w:p w14:paraId="6D73BC2A" w14:textId="77777777" w:rsidR="00354074" w:rsidRDefault="00000000">
      <w:pPr>
        <w:spacing w:line="360" w:lineRule="auto"/>
        <w:rPr>
          <w:rFonts w:ascii="宋体" w:hAnsi="宋体" w:cs="仿宋" w:hint="eastAsia"/>
          <w:sz w:val="24"/>
          <w:szCs w:val="24"/>
          <w:u w:val="single"/>
        </w:rPr>
      </w:pPr>
      <w:r>
        <w:rPr>
          <w:rFonts w:ascii="宋体" w:hAnsi="宋体" w:cs="仿宋" w:hint="eastAsia"/>
          <w:sz w:val="24"/>
          <w:szCs w:val="24"/>
        </w:rPr>
        <w:t>质疑事项2</w:t>
      </w:r>
    </w:p>
    <w:p w14:paraId="0C067DFD" w14:textId="77777777" w:rsidR="00354074" w:rsidRDefault="00000000">
      <w:pPr>
        <w:spacing w:line="360" w:lineRule="auto"/>
        <w:rPr>
          <w:rFonts w:ascii="宋体" w:hAnsi="宋体" w:cs="仿宋" w:hint="eastAsia"/>
          <w:sz w:val="24"/>
          <w:szCs w:val="24"/>
        </w:rPr>
      </w:pPr>
      <w:r>
        <w:rPr>
          <w:rFonts w:ascii="宋体" w:hAnsi="宋体" w:cs="仿宋" w:hint="eastAsia"/>
          <w:sz w:val="24"/>
          <w:szCs w:val="24"/>
        </w:rPr>
        <w:t>……</w:t>
      </w:r>
    </w:p>
    <w:p w14:paraId="701C0795" w14:textId="77777777" w:rsidR="00354074" w:rsidRDefault="00000000">
      <w:pPr>
        <w:spacing w:line="360" w:lineRule="auto"/>
        <w:rPr>
          <w:rFonts w:ascii="宋体" w:hAnsi="宋体" w:cs="仿宋" w:hint="eastAsia"/>
          <w:bCs/>
          <w:sz w:val="24"/>
          <w:szCs w:val="24"/>
        </w:rPr>
      </w:pPr>
      <w:r>
        <w:rPr>
          <w:rFonts w:ascii="宋体" w:hAnsi="宋体" w:cs="仿宋" w:hint="eastAsia"/>
          <w:bCs/>
          <w:sz w:val="24"/>
          <w:szCs w:val="24"/>
        </w:rPr>
        <w:t>四、与质疑事项相关的质疑请求</w:t>
      </w:r>
    </w:p>
    <w:p w14:paraId="7E5BD390" w14:textId="77777777" w:rsidR="00354074" w:rsidRDefault="00000000">
      <w:pPr>
        <w:spacing w:line="360" w:lineRule="auto"/>
        <w:rPr>
          <w:rFonts w:ascii="宋体" w:hAnsi="宋体" w:cs="仿宋" w:hint="eastAsia"/>
          <w:sz w:val="24"/>
          <w:szCs w:val="24"/>
          <w:u w:val="single"/>
        </w:rPr>
      </w:pPr>
      <w:r>
        <w:rPr>
          <w:rFonts w:ascii="宋体" w:hAnsi="宋体" w:cs="仿宋" w:hint="eastAsia"/>
          <w:sz w:val="24"/>
          <w:szCs w:val="24"/>
        </w:rPr>
        <w:t>请求：</w:t>
      </w:r>
      <w:r>
        <w:rPr>
          <w:rFonts w:ascii="宋体" w:hAnsi="宋体" w:cs="仿宋" w:hint="eastAsia"/>
          <w:sz w:val="24"/>
          <w:szCs w:val="24"/>
          <w:u w:val="single"/>
        </w:rPr>
        <w:t xml:space="preserve">                                                                     </w:t>
      </w:r>
    </w:p>
    <w:p w14:paraId="23D04602" w14:textId="77777777" w:rsidR="00354074" w:rsidRDefault="00000000">
      <w:pPr>
        <w:rPr>
          <w:rFonts w:ascii="宋体" w:hAnsi="宋体" w:hint="eastAsia"/>
          <w:sz w:val="24"/>
          <w:szCs w:val="24"/>
        </w:rPr>
      </w:pPr>
      <w:r>
        <w:rPr>
          <w:rFonts w:ascii="宋体" w:hAnsi="宋体" w:hint="eastAsia"/>
          <w:sz w:val="24"/>
          <w:szCs w:val="24"/>
        </w:rPr>
        <w:t>签字</w:t>
      </w:r>
      <w:proofErr w:type="gramStart"/>
      <w:r>
        <w:rPr>
          <w:rFonts w:ascii="宋体" w:hAnsi="宋体" w:hint="eastAsia"/>
          <w:sz w:val="24"/>
          <w:szCs w:val="24"/>
        </w:rPr>
        <w:t>(签章)</w:t>
      </w:r>
      <w:proofErr w:type="gramEnd"/>
      <w:r>
        <w:rPr>
          <w:rFonts w:ascii="宋体" w:hAnsi="宋体" w:hint="eastAsia"/>
          <w:sz w:val="24"/>
          <w:szCs w:val="24"/>
        </w:rPr>
        <w:t xml:space="preserve">：                   公章：                      </w:t>
      </w:r>
    </w:p>
    <w:p w14:paraId="081A7699" w14:textId="77777777" w:rsidR="00354074" w:rsidRDefault="00000000">
      <w:pPr>
        <w:rPr>
          <w:rFonts w:ascii="宋体" w:hAnsi="宋体" w:hint="eastAsia"/>
          <w:sz w:val="24"/>
          <w:szCs w:val="24"/>
        </w:rPr>
      </w:pPr>
      <w:r>
        <w:rPr>
          <w:rFonts w:ascii="宋体" w:hAnsi="宋体" w:hint="eastAsia"/>
          <w:sz w:val="24"/>
          <w:szCs w:val="24"/>
        </w:rPr>
        <w:t xml:space="preserve">日期：    </w:t>
      </w:r>
    </w:p>
    <w:p w14:paraId="7A448413" w14:textId="77777777" w:rsidR="00354074" w:rsidRDefault="00354074">
      <w:pPr>
        <w:spacing w:line="400" w:lineRule="exact"/>
        <w:rPr>
          <w:rFonts w:ascii="宋体" w:hAnsi="宋体" w:hint="eastAsia"/>
          <w:b/>
          <w:sz w:val="24"/>
          <w:szCs w:val="24"/>
        </w:rPr>
      </w:pPr>
    </w:p>
    <w:p w14:paraId="318BCB75" w14:textId="77777777" w:rsidR="00354074" w:rsidRDefault="00354074">
      <w:pPr>
        <w:spacing w:line="400" w:lineRule="exact"/>
        <w:rPr>
          <w:rFonts w:ascii="宋体" w:hAnsi="宋体" w:hint="eastAsia"/>
          <w:b/>
          <w:sz w:val="24"/>
          <w:szCs w:val="24"/>
        </w:rPr>
      </w:pPr>
    </w:p>
    <w:p w14:paraId="5B091966" w14:textId="77777777" w:rsidR="00354074" w:rsidRDefault="00354074">
      <w:pPr>
        <w:spacing w:line="400" w:lineRule="exact"/>
        <w:rPr>
          <w:rFonts w:ascii="宋体" w:hAnsi="宋体" w:hint="eastAsia"/>
          <w:b/>
          <w:sz w:val="24"/>
          <w:szCs w:val="24"/>
        </w:rPr>
      </w:pPr>
    </w:p>
    <w:p w14:paraId="07204C5A" w14:textId="77777777" w:rsidR="00354074" w:rsidRDefault="00354074">
      <w:pPr>
        <w:spacing w:line="400" w:lineRule="exact"/>
        <w:rPr>
          <w:rFonts w:ascii="宋体" w:hAnsi="宋体" w:hint="eastAsia"/>
          <w:b/>
          <w:sz w:val="24"/>
          <w:szCs w:val="24"/>
        </w:rPr>
      </w:pPr>
    </w:p>
    <w:p w14:paraId="7D1DDA8E" w14:textId="77777777" w:rsidR="00354074" w:rsidRDefault="00000000">
      <w:pPr>
        <w:spacing w:line="400" w:lineRule="exact"/>
        <w:rPr>
          <w:rFonts w:ascii="宋体" w:hAnsi="宋体" w:hint="eastAsia"/>
          <w:b/>
          <w:sz w:val="24"/>
          <w:szCs w:val="24"/>
        </w:rPr>
      </w:pPr>
      <w:r>
        <w:rPr>
          <w:rFonts w:ascii="宋体" w:hAnsi="宋体" w:hint="eastAsia"/>
          <w:b/>
          <w:sz w:val="24"/>
          <w:szCs w:val="24"/>
        </w:rPr>
        <w:t>质疑函制作说明：</w:t>
      </w:r>
    </w:p>
    <w:p w14:paraId="7D566CD2" w14:textId="77777777" w:rsidR="00354074"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1.供应商提出质疑时，应提交质疑函和必要的证明材料。</w:t>
      </w:r>
    </w:p>
    <w:p w14:paraId="7799C293" w14:textId="77777777" w:rsidR="00354074"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2.质疑供应商若委托代理人进行质疑的，质疑函应按要求列明“授权代表”的有关内容，并在附件中提交由质疑</w:t>
      </w:r>
      <w:r>
        <w:rPr>
          <w:rFonts w:ascii="宋体" w:hAnsi="宋体" w:cs="宋体" w:hint="eastAsia"/>
          <w:sz w:val="24"/>
          <w:szCs w:val="24"/>
        </w:rPr>
        <w:t>供应商签署的授权委托书。授权委托书应载明代理人的姓名或者名称、代理事项、具体权限、期限和相关事项。</w:t>
      </w:r>
    </w:p>
    <w:p w14:paraId="60CA7F35" w14:textId="77777777" w:rsidR="00354074"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3.质疑供应商若对项目的某一分包进行质疑，质疑函中应列明具体分包号。</w:t>
      </w:r>
    </w:p>
    <w:p w14:paraId="537EED31" w14:textId="77777777" w:rsidR="00354074"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4.质疑函的质疑事项应具体、明确，并有必要的事实依据和法律依据。</w:t>
      </w:r>
    </w:p>
    <w:p w14:paraId="475E61F1" w14:textId="77777777" w:rsidR="00354074"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5.质疑函的质疑请求应与质疑事项相关。</w:t>
      </w:r>
    </w:p>
    <w:p w14:paraId="0AE03F08" w14:textId="77777777" w:rsidR="00354074"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p w14:paraId="57DEDFA2" w14:textId="77777777" w:rsidR="00354074" w:rsidRDefault="00354074">
      <w:pPr>
        <w:pStyle w:val="a1"/>
        <w:rPr>
          <w:sz w:val="24"/>
          <w:szCs w:val="24"/>
        </w:rPr>
      </w:pPr>
    </w:p>
    <w:p w14:paraId="1C363FDE" w14:textId="77777777" w:rsidR="00354074" w:rsidRDefault="00354074">
      <w:pPr>
        <w:pStyle w:val="a1"/>
        <w:rPr>
          <w:sz w:val="24"/>
          <w:szCs w:val="24"/>
        </w:rPr>
      </w:pPr>
    </w:p>
    <w:p w14:paraId="683CDE58" w14:textId="77777777" w:rsidR="00354074" w:rsidRDefault="00354074"/>
    <w:sectPr w:rsidR="00354074">
      <w:headerReference w:type="default" r:id="rId12"/>
      <w:footerReference w:type="even" r:id="rId13"/>
      <w:footerReference w:type="default" r:id="rId14"/>
      <w:pgSz w:w="11906" w:h="16838"/>
      <w:pgMar w:top="1418" w:right="1588" w:bottom="1418" w:left="1365"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C172A3" w14:textId="77777777" w:rsidR="00C10076" w:rsidRDefault="00C10076">
      <w:r>
        <w:separator/>
      </w:r>
    </w:p>
  </w:endnote>
  <w:endnote w:type="continuationSeparator" w:id="0">
    <w:p w14:paraId="7D552A8C" w14:textId="77777777" w:rsidR="00C10076" w:rsidRDefault="00C10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embedRegular r:id="rId1" w:subsetted="1" w:fontKey="{D3289489-7966-4037-8DCF-30AAACA6E57D}"/>
    <w:embedBold r:id="rId2" w:subsetted="1" w:fontKey="{A711DC8B-8981-4169-A323-614DD712B881}"/>
    <w:embedItalic r:id="rId3" w:subsetted="1" w:fontKey="{86DFCCB3-033E-4871-A981-C5AF3360B4D4}"/>
    <w:embedBoldItalic r:id="rId4" w:subsetted="1" w:fontKey="{0CB72AB6-C057-42C3-9D59-B37B6B7D96C4}"/>
  </w:font>
  <w:font w:name="仿宋_GB2312">
    <w:altName w:val="仿宋"/>
    <w:panose1 w:val="02010609030101010101"/>
    <w:charset w:val="86"/>
    <w:family w:val="modern"/>
    <w:pitch w:val="fixed"/>
    <w:sig w:usb0="00000001" w:usb1="080E0000" w:usb2="00000010" w:usb3="00000000" w:csb0="00040000" w:csb1="00000000"/>
    <w:embedRegular r:id="rId5" w:subsetted="1" w:fontKey="{B1083BC2-677B-4A94-971D-6D252768F5DA}"/>
    <w:embedBold r:id="rId6" w:subsetted="1" w:fontKey="{8F0FB212-2A40-4643-923E-C70385634738}"/>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auto"/>
    <w:pitch w:val="default"/>
    <w:sig w:usb0="FFFFFFFF" w:usb1="E9FFFFFF" w:usb2="0000003F" w:usb3="00000000" w:csb0="603F01FF" w:csb1="FFFF0000"/>
  </w:font>
  <w:font w:name="方正黑体_GBK">
    <w:charset w:val="86"/>
    <w:family w:val="auto"/>
    <w:pitch w:val="default"/>
    <w:sig w:usb0="00000001" w:usb1="080E0000" w:usb2="00000000" w:usb3="00000000" w:csb0="00040000" w:csb1="00000000"/>
  </w:font>
  <w:font w:name="Verdana">
    <w:panose1 w:val="020B0604030504040204"/>
    <w:charset w:val="00"/>
    <w:family w:val="swiss"/>
    <w:pitch w:val="variable"/>
    <w:sig w:usb0="A00006FF" w:usb1="4000205B" w:usb2="00000010" w:usb3="00000000" w:csb0="0000019F" w:csb1="00000000"/>
  </w:font>
  <w:font w:name="方正小标宋_GBK">
    <w:charset w:val="86"/>
    <w:family w:val="auto"/>
    <w:pitch w:val="default"/>
    <w:sig w:usb0="A00002BF" w:usb1="38CF7CFA" w:usb2="00082016" w:usb3="00000000" w:csb0="00040001" w:csb1="00000000"/>
  </w:font>
  <w:font w:name="华文楷体">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embedRegular r:id="rId7" w:subsetted="1" w:fontKey="{6880F5DE-EF60-4E2A-8362-C960D3D77480}"/>
  </w:font>
  <w:font w:name="汉仪书宋二S">
    <w:charset w:val="86"/>
    <w:family w:val="auto"/>
    <w:pitch w:val="default"/>
    <w:sig w:usb0="A00002BF" w:usb1="18EF7CFA" w:usb2="00000016" w:usb3="00000000" w:csb0="00040000" w:csb1="00000000"/>
  </w:font>
  <w:font w:name="Segoe UI Symbol">
    <w:panose1 w:val="020B0502040204020203"/>
    <w:charset w:val="00"/>
    <w:family w:val="swiss"/>
    <w:pitch w:val="variable"/>
    <w:sig w:usb0="800001E3" w:usb1="1200FFEF" w:usb2="00040000" w:usb3="00000000" w:csb0="00000001" w:csb1="00000000"/>
    <w:embedBold r:id="rId8" w:subsetted="1" w:fontKey="{B455C47A-76F3-43F9-9EFA-5E8C10E7FEC2}"/>
  </w:font>
  <w:font w:name="华文中宋">
    <w:panose1 w:val="02010600040101010101"/>
    <w:charset w:val="86"/>
    <w:family w:val="auto"/>
    <w:pitch w:val="variable"/>
    <w:sig w:usb0="00000287" w:usb1="080F0000" w:usb2="00000010" w:usb3="00000000" w:csb0="0004009F" w:csb1="00000000"/>
  </w:font>
  <w:font w:name="方正魏碑_GBK">
    <w:charset w:val="86"/>
    <w:family w:val="auto"/>
    <w:pitch w:val="default"/>
    <w:sig w:usb0="A00002BF" w:usb1="38CF7CFA" w:usb2="00000016" w:usb3="00000000" w:csb0="00040001" w:csb1="00000000"/>
    <w:embedRegular r:id="rId9" w:subsetted="1" w:fontKey="{5C031DB9-9FC0-4BE2-94B2-3508432244A1}"/>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E8560" w14:textId="77777777" w:rsidR="00354074" w:rsidRDefault="00000000">
    <w:pPr>
      <w:pStyle w:val="af7"/>
    </w:pPr>
    <w:r>
      <w:rPr>
        <w:noProof/>
      </w:rPr>
      <mc:AlternateContent>
        <mc:Choice Requires="wps">
          <w:drawing>
            <wp:anchor distT="0" distB="0" distL="114300" distR="114300" simplePos="0" relativeHeight="251659264" behindDoc="0" locked="0" layoutInCell="1" allowOverlap="1" wp14:anchorId="07AFC460" wp14:editId="7D0D4268">
              <wp:simplePos x="0" y="0"/>
              <wp:positionH relativeFrom="margin">
                <wp:align>center</wp:align>
              </wp:positionH>
              <wp:positionV relativeFrom="paragraph">
                <wp:posOffset>0</wp:posOffset>
              </wp:positionV>
              <wp:extent cx="177165" cy="12890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1761F7" w14:textId="77777777" w:rsidR="00354074" w:rsidRDefault="00000000">
                          <w:pPr>
                            <w:pStyle w:val="af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07AFC460" id="_x0000_t202" coordsize="21600,21600" o:spt="202" path="m,l,21600r21600,l21600,xe">
              <v:stroke joinstyle="miter"/>
              <v:path gradientshapeok="t" o:connecttype="rect"/>
            </v:shapetype>
            <v:shape id="文本框 1" o:spid="_x0000_s1026" type="#_x0000_t202" style="position:absolute;margin-left:0;margin-top:0;width:13.95pt;height:10.1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" filled="f" stroked="f" strokeweight=".5pt">
              <v:textbox inset="0,0,0,0">
                <w:txbxContent>
                  <w:p w14:paraId="311761F7" w14:textId="77777777" w:rsidR="00354074" w:rsidRDefault="00000000">
                    <w:pPr>
                      <w:pStyle w:val="af7"/>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D2F99" w14:textId="77777777" w:rsidR="00354074" w:rsidRDefault="00000000">
    <w:pPr>
      <w:pStyle w:val="af7"/>
      <w:jc w:val="right"/>
    </w:pPr>
    <w:r>
      <w:rPr>
        <w:noProof/>
      </w:rPr>
      <mc:AlternateContent>
        <mc:Choice Requires="wps">
          <w:drawing>
            <wp:anchor distT="0" distB="0" distL="114300" distR="114300" simplePos="0" relativeHeight="251660288" behindDoc="0" locked="0" layoutInCell="1" allowOverlap="1" wp14:anchorId="00B97E14" wp14:editId="67268720">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3D44CA" w14:textId="77777777" w:rsidR="00354074" w:rsidRDefault="00000000">
                          <w:pPr>
                            <w:pStyle w:val="af7"/>
                            <w:jc w:val="right"/>
                          </w:pPr>
                          <w:r>
                            <w:fldChar w:fldCharType="begin"/>
                          </w:r>
                          <w:r>
                            <w:instrText>PAGE   \* MERGEFORMAT</w:instrText>
                          </w:r>
                          <w:r>
                            <w:fldChar w:fldCharType="separate"/>
                          </w:r>
                          <w:r>
                            <w:rPr>
                              <w:lang w:val="zh-CN"/>
                            </w:rPr>
                            <w:t>-</w:t>
                          </w:r>
                          <w:r>
                            <w:t xml:space="preserve"> 28 -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0B97E14"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" filled="f" stroked="f" strokeweight=".5pt">
              <v:textbox style="mso-fit-shape-to-text:t" inset="0,0,0,0">
                <w:txbxContent>
                  <w:p w14:paraId="0D3D44CA" w14:textId="77777777" w:rsidR="00354074" w:rsidRDefault="00000000">
                    <w:pPr>
                      <w:pStyle w:val="af7"/>
                      <w:jc w:val="right"/>
                    </w:pPr>
                    <w:r>
                      <w:fldChar w:fldCharType="begin"/>
                    </w:r>
                    <w:r>
                      <w:instrText>PAGE   \* MERGEFORMAT</w:instrText>
                    </w:r>
                    <w:r>
                      <w:fldChar w:fldCharType="separate"/>
                    </w:r>
                    <w:r>
                      <w:rPr>
                        <w:lang w:val="zh-CN"/>
                      </w:rPr>
                      <w:t>-</w:t>
                    </w:r>
                    <w:r>
                      <w:t xml:space="preserve"> 28 -</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FC1DA" w14:textId="77777777" w:rsidR="00354074" w:rsidRDefault="00000000">
    <w:pPr>
      <w:pStyle w:val="af7"/>
      <w:jc w:val="right"/>
    </w:pPr>
    <w:r>
      <w:fldChar w:fldCharType="begin"/>
    </w:r>
    <w:r>
      <w:instrText>PAGE   \* MERGEFORMAT</w:instrText>
    </w:r>
    <w:r>
      <w:fldChar w:fldCharType="separate"/>
    </w:r>
    <w:r>
      <w:rPr>
        <w:lang w:val="zh-CN"/>
      </w:rPr>
      <w:t>-</w:t>
    </w:r>
    <w:r>
      <w:t xml:space="preserve"> 48 -</w:t>
    </w:r>
    <w:r>
      <w:fldChar w:fldCharType="end"/>
    </w:r>
  </w:p>
  <w:p w14:paraId="022CA15D" w14:textId="77777777" w:rsidR="00354074" w:rsidRDefault="00354074">
    <w:pPr>
      <w:pStyle w:val="af7"/>
    </w:pPr>
  </w:p>
  <w:p w14:paraId="0537261C" w14:textId="77777777" w:rsidR="00354074" w:rsidRDefault="00354074"/>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AC45C" w14:textId="77777777" w:rsidR="00354074" w:rsidRDefault="00000000">
    <w:pPr>
      <w:pStyle w:val="af7"/>
      <w:framePr w:wrap="around" w:vAnchor="text" w:hAnchor="margin" w:xAlign="center" w:y="1"/>
      <w:rPr>
        <w:rStyle w:val="aff9"/>
      </w:rPr>
    </w:pPr>
    <w:r>
      <w:fldChar w:fldCharType="begin"/>
    </w:r>
    <w:r>
      <w:rPr>
        <w:rStyle w:val="aff9"/>
      </w:rPr>
      <w:instrText xml:space="preserve">PAGE  </w:instrText>
    </w:r>
    <w:r>
      <w:fldChar w:fldCharType="separate"/>
    </w:r>
    <w:r>
      <w:rPr>
        <w:rStyle w:val="aff9"/>
      </w:rPr>
      <w:t>1</w:t>
    </w:r>
    <w:r>
      <w:fldChar w:fldCharType="end"/>
    </w:r>
  </w:p>
  <w:p w14:paraId="5EABDB3B" w14:textId="77777777" w:rsidR="00354074" w:rsidRDefault="00354074">
    <w:pPr>
      <w:pStyle w:val="af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DF3AF" w14:textId="77777777" w:rsidR="00354074" w:rsidRDefault="00000000">
    <w:pPr>
      <w:pStyle w:val="af7"/>
      <w:jc w:val="right"/>
    </w:pPr>
    <w:r>
      <w:rPr>
        <w:noProof/>
      </w:rPr>
      <mc:AlternateContent>
        <mc:Choice Requires="wps">
          <w:drawing>
            <wp:anchor distT="0" distB="0" distL="114300" distR="114300" simplePos="0" relativeHeight="251661312" behindDoc="0" locked="0" layoutInCell="1" allowOverlap="1" wp14:anchorId="4C1AC9DE" wp14:editId="3ABF1687">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C61E2B" w14:textId="77777777" w:rsidR="00354074" w:rsidRDefault="00000000">
                          <w:pPr>
                            <w:pStyle w:val="af7"/>
                            <w:jc w:val="right"/>
                          </w:pPr>
                          <w:r>
                            <w:fldChar w:fldCharType="begin"/>
                          </w:r>
                          <w:r>
                            <w:instrText>PAGE   \* MERGEFORMAT</w:instrText>
                          </w:r>
                          <w:r>
                            <w:fldChar w:fldCharType="separate"/>
                          </w:r>
                          <w:r>
                            <w:rPr>
                              <w:lang w:val="zh-CN"/>
                            </w:rPr>
                            <w:t>-</w:t>
                          </w:r>
                          <w:r>
                            <w:t xml:space="preserve"> 62 -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C1AC9DE" id="_x0000_t202" coordsize="21600,21600" o:spt="202" path="m,l,21600r21600,l21600,xe">
              <v:stroke joinstyle="miter"/>
              <v:path gradientshapeok="t" o:connecttype="rect"/>
            </v:shapetype>
            <v:shape id="文本框 3" o:spid="_x0000_s1028"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" filled="f" stroked="f" strokeweight=".5pt">
              <v:textbox style="mso-fit-shape-to-text:t" inset="0,0,0,0">
                <w:txbxContent>
                  <w:p w14:paraId="34C61E2B" w14:textId="77777777" w:rsidR="00354074" w:rsidRDefault="00000000">
                    <w:pPr>
                      <w:pStyle w:val="af7"/>
                      <w:jc w:val="right"/>
                    </w:pPr>
                    <w:r>
                      <w:fldChar w:fldCharType="begin"/>
                    </w:r>
                    <w:r>
                      <w:instrText>PAGE   \* MERGEFORMAT</w:instrText>
                    </w:r>
                    <w:r>
                      <w:fldChar w:fldCharType="separate"/>
                    </w:r>
                    <w:r>
                      <w:rPr>
                        <w:lang w:val="zh-CN"/>
                      </w:rPr>
                      <w:t>-</w:t>
                    </w:r>
                    <w:r>
                      <w:t xml:space="preserve"> 62 -</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D5559" w14:textId="77777777" w:rsidR="00C10076" w:rsidRDefault="00C10076">
      <w:r>
        <w:separator/>
      </w:r>
    </w:p>
  </w:footnote>
  <w:footnote w:type="continuationSeparator" w:id="0">
    <w:p w14:paraId="1CBFBD14" w14:textId="77777777" w:rsidR="00C10076" w:rsidRDefault="00C100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FB2F2" w14:textId="77777777" w:rsidR="00354074" w:rsidRDefault="00354074">
    <w:pPr>
      <w:pStyle w:val="af9"/>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39341B"/>
    <w:multiLevelType w:val="multilevel"/>
    <w:tmpl w:val="9239341B"/>
    <w:lvl w:ilvl="0">
      <w:start w:val="1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5E306ED"/>
    <w:multiLevelType w:val="multilevel"/>
    <w:tmpl w:val="B5E306ED"/>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BF205925"/>
    <w:multiLevelType w:val="multilevel"/>
    <w:tmpl w:val="BF205925"/>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CF092B84"/>
    <w:multiLevelType w:val="multilevel"/>
    <w:tmpl w:val="CF092B84"/>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5" w15:restartNumberingAfterBreak="0">
    <w:nsid w:val="0248C179"/>
    <w:multiLevelType w:val="multilevel"/>
    <w:tmpl w:val="0248C179"/>
    <w:lvl w:ilvl="0">
      <w:start w:val="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03D62ECE"/>
    <w:multiLevelType w:val="multilevel"/>
    <w:tmpl w:val="03D62ECE"/>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5B654F3"/>
    <w:multiLevelType w:val="multilevel"/>
    <w:tmpl w:val="25B654F3"/>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2A8F537B"/>
    <w:multiLevelType w:val="multilevel"/>
    <w:tmpl w:val="2A8F537B"/>
    <w:lvl w:ilvl="0">
      <w:start w:val="23"/>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59ADCABA"/>
    <w:multiLevelType w:val="multilevel"/>
    <w:tmpl w:val="59ADCABA"/>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0" w15:restartNumberingAfterBreak="0">
    <w:nsid w:val="5A241D34"/>
    <w:multiLevelType w:val="multilevel"/>
    <w:tmpl w:val="5A241D34"/>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72183CF9"/>
    <w:multiLevelType w:val="multilevel"/>
    <w:tmpl w:val="72183CF9"/>
    <w:lvl w:ilvl="0">
      <w:start w:val="2"/>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1404376060">
    <w:abstractNumId w:val="4"/>
  </w:num>
  <w:num w:numId="2" w16cid:durableId="987127883">
    <w:abstractNumId w:val="3"/>
  </w:num>
  <w:num w:numId="3" w16cid:durableId="289555546">
    <w:abstractNumId w:val="9"/>
  </w:num>
  <w:num w:numId="4" w16cid:durableId="1773933091">
    <w:abstractNumId w:val="2"/>
  </w:num>
  <w:num w:numId="5" w16cid:durableId="2057778468">
    <w:abstractNumId w:val="1"/>
  </w:num>
  <w:num w:numId="6" w16cid:durableId="1115442154">
    <w:abstractNumId w:val="6"/>
  </w:num>
  <w:num w:numId="7" w16cid:durableId="230625056">
    <w:abstractNumId w:val="7"/>
  </w:num>
  <w:num w:numId="8" w16cid:durableId="142671878">
    <w:abstractNumId w:val="11"/>
  </w:num>
  <w:num w:numId="9" w16cid:durableId="1294824597">
    <w:abstractNumId w:val="5"/>
  </w:num>
  <w:num w:numId="10" w16cid:durableId="735512333">
    <w:abstractNumId w:val="0"/>
  </w:num>
  <w:num w:numId="11" w16cid:durableId="801922903">
    <w:abstractNumId w:val="8"/>
  </w:num>
  <w:num w:numId="12" w16cid:durableId="175284792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embedTrueTypeFonts/>
  <w:saveSubsetFonts/>
  <w:proofState w:spelling="clean" w:grammar="clean"/>
  <w:defaultTabStop w:val="420"/>
  <w:noPunctuationKerning/>
  <w:characterSpacingControl w:val="doNotCompres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4074"/>
    <w:rsid w:val="00102CC9"/>
    <w:rsid w:val="00354074"/>
    <w:rsid w:val="00371A0B"/>
    <w:rsid w:val="00B73A4A"/>
    <w:rsid w:val="00C10076"/>
    <w:rsid w:val="0D055153"/>
    <w:rsid w:val="2F16433F"/>
    <w:rsid w:val="39F46330"/>
    <w:rsid w:val="6E8D7E73"/>
    <w:rsid w:val="75C946A4"/>
    <w:rsid w:val="7D9B62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D34E0E2"/>
  <w15:docId w15:val="{C53D66E8-EC26-483C-8CF4-2F9BF75F2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semiHidden="1" w:unhideWhenUsed="1" w:qFormat="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unhideWhenUsed="1" w:qFormat="1"/>
    <w:lsdException w:name="annotation reference" w:uiPriority="0" w:qFormat="1"/>
    <w:lsdException w:name="line number" w:semiHidden="1" w:unhideWhenUsed="1"/>
    <w:lsdException w:name="page number" w:uiPriority="0" w:qFormat="1"/>
    <w:lsdException w:name="endnote reference" w:semiHidden="1" w:unhideWhenUsed="1" w:qFormat="1"/>
    <w:lsdException w:name="endnote text" w:semiHidden="1" w:unhideWhenUsed="1" w:qFormat="1"/>
    <w:lsdException w:name="table of authorities" w:qFormat="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sz w:val="21"/>
      <w:szCs w:val="21"/>
    </w:rPr>
  </w:style>
  <w:style w:type="paragraph" w:styleId="11">
    <w:name w:val="heading 1"/>
    <w:basedOn w:val="a"/>
    <w:next w:val="a"/>
    <w:link w:val="12"/>
    <w:qFormat/>
    <w:pPr>
      <w:keepNext/>
      <w:jc w:val="center"/>
      <w:outlineLvl w:val="0"/>
    </w:pPr>
    <w:rPr>
      <w:rFonts w:ascii="楷体_GB2312" w:eastAsia="楷体_GB2312"/>
      <w:sz w:val="28"/>
      <w:szCs w:val="28"/>
    </w:rPr>
  </w:style>
  <w:style w:type="paragraph" w:styleId="2">
    <w:name w:val="heading 2"/>
    <w:basedOn w:val="a"/>
    <w:next w:val="a1"/>
    <w:link w:val="2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
    <w:next w:val="a1"/>
    <w:link w:val="30"/>
    <w:qFormat/>
    <w:pPr>
      <w:keepNext/>
      <w:keepLines/>
      <w:spacing w:before="260" w:after="260" w:line="416" w:lineRule="auto"/>
      <w:outlineLvl w:val="2"/>
    </w:pPr>
    <w:rPr>
      <w:b/>
      <w:bCs/>
      <w:sz w:val="32"/>
      <w:szCs w:val="32"/>
    </w:rPr>
  </w:style>
  <w:style w:type="paragraph" w:styleId="4">
    <w:name w:val="heading 4"/>
    <w:basedOn w:val="a"/>
    <w:next w:val="a1"/>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
    <w:next w:val="a1"/>
    <w:link w:val="50"/>
    <w:qFormat/>
    <w:pPr>
      <w:keepNext/>
      <w:outlineLvl w:val="4"/>
    </w:pPr>
    <w:rPr>
      <w:rFonts w:ascii="宋体"/>
      <w:color w:val="00000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
    <w:next w:val="a"/>
    <w:link w:val="70"/>
    <w:qFormat/>
    <w:pPr>
      <w:keepNext/>
      <w:keepLines/>
      <w:numPr>
        <w:ilvl w:val="6"/>
        <w:numId w:val="1"/>
      </w:numPr>
      <w:spacing w:before="240" w:after="64" w:line="320" w:lineRule="auto"/>
      <w:outlineLvl w:val="6"/>
    </w:pPr>
    <w:rPr>
      <w:b/>
      <w:bCs/>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table of authorities"/>
    <w:basedOn w:val="a"/>
    <w:next w:val="a"/>
    <w:uiPriority w:val="99"/>
    <w:qFormat/>
    <w:pPr>
      <w:ind w:left="420"/>
    </w:pPr>
    <w:rPr>
      <w:szCs w:val="20"/>
    </w:rPr>
  </w:style>
  <w:style w:type="paragraph" w:styleId="a1">
    <w:name w:val="Normal Indent"/>
    <w:basedOn w:val="a"/>
    <w:link w:val="a5"/>
    <w:uiPriority w:val="99"/>
    <w:qFormat/>
    <w:pPr>
      <w:ind w:firstLine="420"/>
    </w:pPr>
  </w:style>
  <w:style w:type="paragraph" w:styleId="31">
    <w:name w:val="List 3"/>
    <w:basedOn w:val="a"/>
    <w:qFormat/>
    <w:pPr>
      <w:ind w:left="100" w:hanging="200"/>
    </w:pPr>
  </w:style>
  <w:style w:type="paragraph" w:styleId="TOC7">
    <w:name w:val="toc 7"/>
    <w:basedOn w:val="a"/>
    <w:next w:val="a"/>
    <w:uiPriority w:val="39"/>
    <w:unhideWhenUsed/>
    <w:qFormat/>
    <w:pPr>
      <w:spacing w:after="57"/>
      <w:ind w:left="1701"/>
    </w:pPr>
  </w:style>
  <w:style w:type="paragraph" w:styleId="a6">
    <w:name w:val="caption"/>
    <w:basedOn w:val="a"/>
    <w:next w:val="a"/>
    <w:uiPriority w:val="35"/>
    <w:semiHidden/>
    <w:unhideWhenUsed/>
    <w:qFormat/>
    <w:pPr>
      <w:spacing w:line="276" w:lineRule="auto"/>
    </w:pPr>
    <w:rPr>
      <w:b/>
      <w:bCs/>
      <w:color w:val="4472C4" w:themeColor="accent1"/>
      <w:sz w:val="18"/>
      <w:szCs w:val="18"/>
    </w:rPr>
  </w:style>
  <w:style w:type="paragraph" w:styleId="a7">
    <w:name w:val="Document Map"/>
    <w:basedOn w:val="a"/>
    <w:link w:val="a8"/>
    <w:semiHidden/>
    <w:qFormat/>
    <w:pPr>
      <w:shd w:val="clear" w:color="auto" w:fill="000080"/>
    </w:pPr>
  </w:style>
  <w:style w:type="paragraph" w:styleId="a9">
    <w:name w:val="annotation text"/>
    <w:basedOn w:val="a"/>
    <w:link w:val="aa"/>
    <w:qFormat/>
    <w:pPr>
      <w:jc w:val="left"/>
    </w:pPr>
  </w:style>
  <w:style w:type="paragraph" w:styleId="32">
    <w:name w:val="Body Text 3"/>
    <w:basedOn w:val="a"/>
    <w:link w:val="33"/>
    <w:qFormat/>
    <w:rPr>
      <w:rFonts w:ascii="仿宋_GB2312" w:eastAsia="仿宋_GB2312" w:hAnsi="Arial"/>
      <w:sz w:val="32"/>
      <w:szCs w:val="32"/>
    </w:rPr>
  </w:style>
  <w:style w:type="paragraph" w:styleId="ab">
    <w:name w:val="Body Text"/>
    <w:basedOn w:val="a"/>
    <w:link w:val="ac"/>
    <w:qFormat/>
    <w:rPr>
      <w:rFonts w:ascii="楷体_GB2312" w:eastAsia="楷体_GB2312" w:hAnsi="Arial"/>
      <w:sz w:val="28"/>
      <w:szCs w:val="28"/>
    </w:rPr>
  </w:style>
  <w:style w:type="paragraph" w:styleId="ad">
    <w:name w:val="Body Text Indent"/>
    <w:basedOn w:val="a"/>
    <w:link w:val="ae"/>
    <w:qFormat/>
    <w:pPr>
      <w:ind w:firstLine="645"/>
    </w:pPr>
    <w:rPr>
      <w:rFonts w:ascii="楷体_GB2312" w:eastAsia="楷体_GB2312"/>
      <w:sz w:val="32"/>
      <w:szCs w:val="32"/>
    </w:rPr>
  </w:style>
  <w:style w:type="paragraph" w:styleId="21">
    <w:name w:val="List 2"/>
    <w:basedOn w:val="a"/>
    <w:qFormat/>
    <w:pPr>
      <w:ind w:left="100" w:hanging="200"/>
    </w:pPr>
  </w:style>
  <w:style w:type="paragraph" w:styleId="TOC5">
    <w:name w:val="toc 5"/>
    <w:basedOn w:val="a"/>
    <w:next w:val="a"/>
    <w:uiPriority w:val="39"/>
    <w:unhideWhenUsed/>
    <w:qFormat/>
    <w:pPr>
      <w:spacing w:after="57"/>
      <w:ind w:left="1134"/>
    </w:pPr>
  </w:style>
  <w:style w:type="paragraph" w:styleId="TOC3">
    <w:name w:val="toc 3"/>
    <w:basedOn w:val="a"/>
    <w:next w:val="a"/>
    <w:uiPriority w:val="39"/>
    <w:unhideWhenUsed/>
    <w:qFormat/>
    <w:pPr>
      <w:spacing w:after="57"/>
      <w:ind w:left="567"/>
    </w:pPr>
  </w:style>
  <w:style w:type="paragraph" w:styleId="af">
    <w:name w:val="Plain Text"/>
    <w:basedOn w:val="a"/>
    <w:link w:val="af0"/>
    <w:qFormat/>
    <w:rPr>
      <w:rFonts w:ascii="宋体" w:hAnsi="Courier New" w:cs="Courier New"/>
    </w:rPr>
  </w:style>
  <w:style w:type="paragraph" w:styleId="TOC8">
    <w:name w:val="toc 8"/>
    <w:basedOn w:val="a"/>
    <w:next w:val="a"/>
    <w:uiPriority w:val="39"/>
    <w:unhideWhenUsed/>
    <w:qFormat/>
    <w:pPr>
      <w:spacing w:after="57"/>
      <w:ind w:left="1984"/>
    </w:pPr>
  </w:style>
  <w:style w:type="paragraph" w:styleId="af1">
    <w:name w:val="Date"/>
    <w:basedOn w:val="a"/>
    <w:next w:val="a"/>
    <w:link w:val="af2"/>
    <w:qFormat/>
    <w:rPr>
      <w:sz w:val="24"/>
      <w:szCs w:val="24"/>
    </w:rPr>
  </w:style>
  <w:style w:type="paragraph" w:styleId="22">
    <w:name w:val="Body Text Indent 2"/>
    <w:basedOn w:val="a"/>
    <w:link w:val="23"/>
    <w:qFormat/>
    <w:pPr>
      <w:ind w:left="630" w:firstLine="645"/>
    </w:pPr>
    <w:rPr>
      <w:rFonts w:ascii="Arial" w:eastAsia="仿宋_GB2312" w:hAnsi="Arial" w:cs="Arial"/>
      <w:sz w:val="32"/>
      <w:szCs w:val="32"/>
    </w:rPr>
  </w:style>
  <w:style w:type="paragraph" w:styleId="af3">
    <w:name w:val="endnote text"/>
    <w:basedOn w:val="a"/>
    <w:link w:val="af4"/>
    <w:uiPriority w:val="99"/>
    <w:semiHidden/>
    <w:unhideWhenUsed/>
    <w:qFormat/>
    <w:rPr>
      <w:sz w:val="20"/>
    </w:rPr>
  </w:style>
  <w:style w:type="paragraph" w:styleId="af5">
    <w:name w:val="Balloon Text"/>
    <w:basedOn w:val="a"/>
    <w:link w:val="af6"/>
    <w:semiHidden/>
    <w:qFormat/>
    <w:rPr>
      <w:sz w:val="18"/>
      <w:szCs w:val="18"/>
    </w:rPr>
  </w:style>
  <w:style w:type="paragraph" w:styleId="af7">
    <w:name w:val="footer"/>
    <w:basedOn w:val="a"/>
    <w:link w:val="af8"/>
    <w:uiPriority w:val="99"/>
    <w:qFormat/>
    <w:pPr>
      <w:tabs>
        <w:tab w:val="center" w:pos="4153"/>
        <w:tab w:val="right" w:pos="8306"/>
      </w:tabs>
      <w:jc w:val="left"/>
    </w:pPr>
    <w:rPr>
      <w:sz w:val="18"/>
      <w:szCs w:val="18"/>
    </w:rPr>
  </w:style>
  <w:style w:type="paragraph" w:styleId="af9">
    <w:name w:val="header"/>
    <w:basedOn w:val="a"/>
    <w:link w:val="afa"/>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pPr>
      <w:tabs>
        <w:tab w:val="right" w:leader="dot" w:pos="9016"/>
      </w:tabs>
      <w:spacing w:line="360" w:lineRule="auto"/>
    </w:pPr>
  </w:style>
  <w:style w:type="paragraph" w:styleId="TOC4">
    <w:name w:val="toc 4"/>
    <w:basedOn w:val="a"/>
    <w:next w:val="a"/>
    <w:uiPriority w:val="39"/>
    <w:unhideWhenUsed/>
    <w:qFormat/>
    <w:pPr>
      <w:spacing w:after="57"/>
      <w:ind w:left="850"/>
    </w:pPr>
  </w:style>
  <w:style w:type="paragraph" w:styleId="afb">
    <w:name w:val="Subtitle"/>
    <w:basedOn w:val="a"/>
    <w:next w:val="a"/>
    <w:link w:val="afc"/>
    <w:uiPriority w:val="11"/>
    <w:qFormat/>
    <w:pPr>
      <w:spacing w:before="200" w:after="200"/>
    </w:pPr>
    <w:rPr>
      <w:sz w:val="24"/>
      <w:szCs w:val="24"/>
    </w:rPr>
  </w:style>
  <w:style w:type="paragraph" w:styleId="afd">
    <w:name w:val="List"/>
    <w:basedOn w:val="a"/>
    <w:qFormat/>
    <w:pPr>
      <w:ind w:left="200" w:hanging="200"/>
    </w:pPr>
  </w:style>
  <w:style w:type="paragraph" w:styleId="afe">
    <w:name w:val="footnote text"/>
    <w:basedOn w:val="a"/>
    <w:link w:val="aff"/>
    <w:uiPriority w:val="99"/>
    <w:semiHidden/>
    <w:unhideWhenUsed/>
    <w:qFormat/>
    <w:pPr>
      <w:spacing w:after="40"/>
    </w:pPr>
    <w:rPr>
      <w:sz w:val="18"/>
    </w:rPr>
  </w:style>
  <w:style w:type="paragraph" w:styleId="TOC6">
    <w:name w:val="toc 6"/>
    <w:basedOn w:val="a"/>
    <w:next w:val="a"/>
    <w:uiPriority w:val="39"/>
    <w:unhideWhenUsed/>
    <w:qFormat/>
    <w:pPr>
      <w:spacing w:after="57"/>
      <w:ind w:left="1417"/>
    </w:pPr>
  </w:style>
  <w:style w:type="paragraph" w:styleId="34">
    <w:name w:val="Body Text Indent 3"/>
    <w:basedOn w:val="a"/>
    <w:link w:val="35"/>
    <w:qFormat/>
    <w:pPr>
      <w:ind w:left="645" w:firstLine="645"/>
    </w:pPr>
    <w:rPr>
      <w:rFonts w:ascii="Arial" w:eastAsia="仿宋_GB2312" w:hAnsi="Arial" w:cs="Arial"/>
      <w:color w:val="FFFF00"/>
      <w:sz w:val="32"/>
      <w:szCs w:val="32"/>
    </w:rPr>
  </w:style>
  <w:style w:type="paragraph" w:styleId="aff0">
    <w:name w:val="table of figures"/>
    <w:basedOn w:val="a"/>
    <w:next w:val="a"/>
    <w:semiHidden/>
    <w:qFormat/>
    <w:pPr>
      <w:ind w:left="840" w:hanging="420"/>
    </w:pPr>
  </w:style>
  <w:style w:type="paragraph" w:styleId="TOC2">
    <w:name w:val="toc 2"/>
    <w:basedOn w:val="a"/>
    <w:next w:val="a"/>
    <w:uiPriority w:val="39"/>
    <w:unhideWhenUsed/>
    <w:qFormat/>
    <w:pPr>
      <w:spacing w:after="57"/>
      <w:ind w:left="283"/>
    </w:pPr>
  </w:style>
  <w:style w:type="paragraph" w:styleId="TOC9">
    <w:name w:val="toc 9"/>
    <w:basedOn w:val="a"/>
    <w:next w:val="a"/>
    <w:uiPriority w:val="39"/>
    <w:unhideWhenUsed/>
    <w:qFormat/>
    <w:pPr>
      <w:spacing w:after="57"/>
      <w:ind w:left="2268"/>
    </w:pPr>
  </w:style>
  <w:style w:type="paragraph" w:styleId="24">
    <w:name w:val="Body Text 2"/>
    <w:basedOn w:val="a"/>
    <w:link w:val="25"/>
    <w:qFormat/>
    <w:pPr>
      <w:widowControl/>
      <w:jc w:val="center"/>
    </w:pPr>
    <w:rPr>
      <w:rFonts w:ascii="楷体_GB2312" w:eastAsia="楷体_GB2312"/>
      <w:sz w:val="28"/>
      <w:szCs w:val="28"/>
    </w:rPr>
  </w:style>
  <w:style w:type="paragraph" w:styleId="aff1">
    <w:name w:val="Normal (Web)"/>
    <w:basedOn w:val="a"/>
    <w:uiPriority w:val="99"/>
    <w:qFormat/>
    <w:pPr>
      <w:widowControl/>
      <w:spacing w:before="100" w:beforeAutospacing="1" w:after="100" w:afterAutospacing="1"/>
      <w:jc w:val="left"/>
    </w:pPr>
    <w:rPr>
      <w:rFonts w:ascii="宋体" w:hAnsi="宋体" w:cs="宋体"/>
      <w:sz w:val="24"/>
      <w:szCs w:val="24"/>
    </w:rPr>
  </w:style>
  <w:style w:type="paragraph" w:styleId="13">
    <w:name w:val="index 1"/>
    <w:basedOn w:val="a"/>
    <w:next w:val="a"/>
    <w:semiHidden/>
    <w:qFormat/>
    <w:pPr>
      <w:spacing w:line="240" w:lineRule="atLeast"/>
    </w:pPr>
    <w:rPr>
      <w:b/>
      <w:bCs/>
    </w:rPr>
  </w:style>
  <w:style w:type="paragraph" w:styleId="aff2">
    <w:name w:val="Title"/>
    <w:basedOn w:val="a"/>
    <w:next w:val="a"/>
    <w:link w:val="aff3"/>
    <w:uiPriority w:val="10"/>
    <w:qFormat/>
    <w:pPr>
      <w:spacing w:before="300" w:after="200"/>
      <w:contextualSpacing/>
    </w:pPr>
    <w:rPr>
      <w:sz w:val="48"/>
      <w:szCs w:val="48"/>
    </w:rPr>
  </w:style>
  <w:style w:type="paragraph" w:styleId="aff4">
    <w:name w:val="annotation subject"/>
    <w:basedOn w:val="a9"/>
    <w:next w:val="a9"/>
    <w:link w:val="aff5"/>
    <w:semiHidden/>
    <w:qFormat/>
    <w:rPr>
      <w:b/>
      <w:bCs/>
    </w:rPr>
  </w:style>
  <w:style w:type="table" w:styleId="aff6">
    <w:name w:val="Table Grid"/>
    <w:basedOn w:val="a3"/>
    <w:qFormat/>
    <w:pPr>
      <w:widowControl w:val="0"/>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Strong"/>
    <w:qFormat/>
    <w:rPr>
      <w:b/>
      <w:bCs/>
    </w:rPr>
  </w:style>
  <w:style w:type="character" w:styleId="aff8">
    <w:name w:val="endnote reference"/>
    <w:basedOn w:val="a2"/>
    <w:uiPriority w:val="99"/>
    <w:semiHidden/>
    <w:unhideWhenUsed/>
    <w:qFormat/>
    <w:rPr>
      <w:vertAlign w:val="superscript"/>
    </w:rPr>
  </w:style>
  <w:style w:type="character" w:styleId="aff9">
    <w:name w:val="page number"/>
    <w:qFormat/>
  </w:style>
  <w:style w:type="character" w:styleId="affa">
    <w:name w:val="FollowedHyperlink"/>
    <w:qFormat/>
    <w:rPr>
      <w:color w:val="800080"/>
      <w:u w:val="single"/>
    </w:rPr>
  </w:style>
  <w:style w:type="character" w:styleId="affb">
    <w:name w:val="Hyperlink"/>
    <w:uiPriority w:val="99"/>
    <w:qFormat/>
    <w:rPr>
      <w:color w:val="0000FF"/>
      <w:u w:val="single"/>
    </w:rPr>
  </w:style>
  <w:style w:type="character" w:styleId="affc">
    <w:name w:val="annotation reference"/>
    <w:qFormat/>
    <w:rPr>
      <w:sz w:val="21"/>
      <w:szCs w:val="21"/>
    </w:rPr>
  </w:style>
  <w:style w:type="character" w:styleId="affd">
    <w:name w:val="footnote reference"/>
    <w:basedOn w:val="a2"/>
    <w:uiPriority w:val="99"/>
    <w:unhideWhenUsed/>
    <w:qFormat/>
    <w:rPr>
      <w:vertAlign w:val="superscript"/>
    </w:rPr>
  </w:style>
  <w:style w:type="character" w:customStyle="1" w:styleId="Heading1Char">
    <w:name w:val="Heading 1 Char"/>
    <w:basedOn w:val="a2"/>
    <w:uiPriority w:val="9"/>
    <w:qFormat/>
    <w:rPr>
      <w:rFonts w:ascii="Arial" w:eastAsia="Arial" w:hAnsi="Arial" w:cs="Arial"/>
      <w:sz w:val="40"/>
      <w:szCs w:val="40"/>
    </w:rPr>
  </w:style>
  <w:style w:type="character" w:customStyle="1" w:styleId="Heading2Char">
    <w:name w:val="Heading 2 Char"/>
    <w:basedOn w:val="a2"/>
    <w:uiPriority w:val="9"/>
    <w:qFormat/>
    <w:rPr>
      <w:rFonts w:ascii="Arial" w:eastAsia="Arial" w:hAnsi="Arial" w:cs="Arial"/>
      <w:sz w:val="34"/>
    </w:rPr>
  </w:style>
  <w:style w:type="character" w:customStyle="1" w:styleId="Heading3Char">
    <w:name w:val="Heading 3 Char"/>
    <w:basedOn w:val="a2"/>
    <w:uiPriority w:val="9"/>
    <w:qFormat/>
    <w:rPr>
      <w:rFonts w:ascii="Arial" w:eastAsia="Arial" w:hAnsi="Arial" w:cs="Arial"/>
      <w:sz w:val="30"/>
      <w:szCs w:val="30"/>
    </w:rPr>
  </w:style>
  <w:style w:type="character" w:customStyle="1" w:styleId="Heading4Char">
    <w:name w:val="Heading 4 Char"/>
    <w:basedOn w:val="a2"/>
    <w:uiPriority w:val="9"/>
    <w:qFormat/>
    <w:rPr>
      <w:rFonts w:ascii="Arial" w:eastAsia="Arial" w:hAnsi="Arial" w:cs="Arial"/>
      <w:b/>
      <w:bCs/>
      <w:sz w:val="26"/>
      <w:szCs w:val="26"/>
    </w:rPr>
  </w:style>
  <w:style w:type="character" w:customStyle="1" w:styleId="Heading5Char">
    <w:name w:val="Heading 5 Char"/>
    <w:basedOn w:val="a2"/>
    <w:uiPriority w:val="9"/>
    <w:qFormat/>
    <w:rPr>
      <w:rFonts w:ascii="Arial" w:eastAsia="Arial" w:hAnsi="Arial" w:cs="Arial"/>
      <w:b/>
      <w:bCs/>
      <w:sz w:val="24"/>
      <w:szCs w:val="24"/>
    </w:rPr>
  </w:style>
  <w:style w:type="character" w:customStyle="1" w:styleId="Heading6Char">
    <w:name w:val="Heading 6 Char"/>
    <w:basedOn w:val="a2"/>
    <w:uiPriority w:val="9"/>
    <w:qFormat/>
    <w:rPr>
      <w:rFonts w:ascii="Arial" w:eastAsia="Arial" w:hAnsi="Arial" w:cs="Arial"/>
      <w:b/>
      <w:bCs/>
      <w:sz w:val="22"/>
      <w:szCs w:val="22"/>
    </w:rPr>
  </w:style>
  <w:style w:type="character" w:customStyle="1" w:styleId="Heading7Char">
    <w:name w:val="Heading 7 Char"/>
    <w:basedOn w:val="a2"/>
    <w:uiPriority w:val="9"/>
    <w:qFormat/>
    <w:rPr>
      <w:rFonts w:ascii="Arial" w:eastAsia="Arial" w:hAnsi="Arial" w:cs="Arial"/>
      <w:b/>
      <w:bCs/>
      <w:i/>
      <w:iCs/>
      <w:sz w:val="22"/>
      <w:szCs w:val="22"/>
    </w:rPr>
  </w:style>
  <w:style w:type="character" w:customStyle="1" w:styleId="Heading8Char">
    <w:name w:val="Heading 8 Char"/>
    <w:basedOn w:val="a2"/>
    <w:uiPriority w:val="9"/>
    <w:qFormat/>
    <w:rPr>
      <w:rFonts w:ascii="Arial" w:eastAsia="Arial" w:hAnsi="Arial" w:cs="Arial"/>
      <w:i/>
      <w:iCs/>
      <w:sz w:val="22"/>
      <w:szCs w:val="22"/>
    </w:rPr>
  </w:style>
  <w:style w:type="character" w:customStyle="1" w:styleId="Heading9Char">
    <w:name w:val="Heading 9 Char"/>
    <w:basedOn w:val="a2"/>
    <w:uiPriority w:val="9"/>
    <w:qFormat/>
    <w:rPr>
      <w:rFonts w:ascii="Arial" w:eastAsia="Arial" w:hAnsi="Arial" w:cs="Arial"/>
      <w:i/>
      <w:iCs/>
      <w:sz w:val="21"/>
      <w:szCs w:val="21"/>
    </w:rPr>
  </w:style>
  <w:style w:type="character" w:customStyle="1" w:styleId="aff3">
    <w:name w:val="标题 字符"/>
    <w:basedOn w:val="a2"/>
    <w:link w:val="aff2"/>
    <w:uiPriority w:val="10"/>
    <w:qFormat/>
    <w:rPr>
      <w:sz w:val="48"/>
      <w:szCs w:val="48"/>
    </w:rPr>
  </w:style>
  <w:style w:type="character" w:customStyle="1" w:styleId="afc">
    <w:name w:val="副标题 字符"/>
    <w:basedOn w:val="a2"/>
    <w:link w:val="afb"/>
    <w:uiPriority w:val="11"/>
    <w:qFormat/>
    <w:rPr>
      <w:sz w:val="24"/>
      <w:szCs w:val="24"/>
    </w:rPr>
  </w:style>
  <w:style w:type="paragraph" w:styleId="affe">
    <w:name w:val="Quote"/>
    <w:basedOn w:val="a"/>
    <w:next w:val="a"/>
    <w:link w:val="afff"/>
    <w:uiPriority w:val="29"/>
    <w:qFormat/>
    <w:pPr>
      <w:ind w:left="720" w:right="720"/>
    </w:pPr>
    <w:rPr>
      <w:i/>
    </w:rPr>
  </w:style>
  <w:style w:type="character" w:customStyle="1" w:styleId="afff">
    <w:name w:val="引用 字符"/>
    <w:link w:val="affe"/>
    <w:uiPriority w:val="29"/>
    <w:qFormat/>
    <w:rPr>
      <w:i/>
    </w:rPr>
  </w:style>
  <w:style w:type="paragraph" w:styleId="afff0">
    <w:name w:val="Intense Quote"/>
    <w:basedOn w:val="a"/>
    <w:next w:val="a"/>
    <w:link w:val="aff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1">
    <w:name w:val="明显引用 字符"/>
    <w:link w:val="afff0"/>
    <w:uiPriority w:val="30"/>
    <w:qFormat/>
    <w:rPr>
      <w:i/>
    </w:rPr>
  </w:style>
  <w:style w:type="character" w:customStyle="1" w:styleId="HeaderChar">
    <w:name w:val="Header Char"/>
    <w:basedOn w:val="a2"/>
    <w:uiPriority w:val="99"/>
    <w:qFormat/>
  </w:style>
  <w:style w:type="character" w:customStyle="1" w:styleId="FooterChar">
    <w:name w:val="Footer Char"/>
    <w:basedOn w:val="a2"/>
    <w:uiPriority w:val="99"/>
    <w:qFormat/>
  </w:style>
  <w:style w:type="character" w:customStyle="1" w:styleId="CaptionChar">
    <w:name w:val="Caption Char"/>
    <w:uiPriority w:val="99"/>
    <w:qFormat/>
  </w:style>
  <w:style w:type="table" w:customStyle="1" w:styleId="TableGridLight">
    <w:name w:val="Table Grid Light"/>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3"/>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3"/>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3"/>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3"/>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3"/>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3"/>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3"/>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3"/>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3"/>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3"/>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3"/>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3"/>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basedOn w:val="a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3"/>
    <w:uiPriority w:val="5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3"/>
    <w:uiPriority w:val="5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3"/>
    <w:uiPriority w:val="5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3"/>
    <w:uiPriority w:val="5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3"/>
    <w:uiPriority w:val="5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3"/>
    <w:uiPriority w:val="99"/>
    <w:qFormat/>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3"/>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3"/>
    <w:uiPriority w:val="99"/>
    <w:qFormat/>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3"/>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3"/>
    <w:uiPriority w:val="99"/>
    <w:qFormat/>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3"/>
    <w:uiPriority w:val="99"/>
    <w:qFormat/>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
    <w:name w:val="网格表 7 彩色1"/>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3"/>
    <w:uiPriority w:val="99"/>
    <w:qFormat/>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3"/>
    <w:uiPriority w:val="99"/>
    <w:qFormat/>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3"/>
    <w:uiPriority w:val="99"/>
    <w:qFormat/>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3"/>
    <w:uiPriority w:val="99"/>
    <w:qFormat/>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3"/>
    <w:uiPriority w:val="99"/>
    <w:qFormat/>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3"/>
    <w:uiPriority w:val="99"/>
    <w:qFormat/>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3"/>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qFormat/>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3"/>
    <w:uiPriority w:val="99"/>
    <w:qFormat/>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3"/>
    <w:uiPriority w:val="99"/>
    <w:qFormat/>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3"/>
    <w:uiPriority w:val="99"/>
    <w:qFormat/>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3"/>
    <w:uiPriority w:val="99"/>
    <w:qFormat/>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3"/>
    <w:uiPriority w:val="99"/>
    <w:qFormat/>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qFormat/>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3"/>
    <w:uiPriority w:val="99"/>
    <w:qFormat/>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3"/>
    <w:uiPriority w:val="99"/>
    <w:qFormat/>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3"/>
    <w:uiPriority w:val="99"/>
    <w:qFormat/>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3"/>
    <w:uiPriority w:val="99"/>
    <w:qFormat/>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3"/>
    <w:uiPriority w:val="99"/>
    <w:qFormat/>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qFormat/>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3"/>
    <w:uiPriority w:val="99"/>
    <w:qFormat/>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3"/>
    <w:uiPriority w:val="99"/>
    <w:qFormat/>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3"/>
    <w:uiPriority w:val="99"/>
    <w:qFormat/>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3"/>
    <w:uiPriority w:val="99"/>
    <w:qFormat/>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3"/>
    <w:uiPriority w:val="99"/>
    <w:qFormat/>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qFormat/>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3"/>
    <w:uiPriority w:val="99"/>
    <w:qFormat/>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3"/>
    <w:uiPriority w:val="99"/>
    <w:qFormat/>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3"/>
    <w:uiPriority w:val="99"/>
    <w:qFormat/>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3"/>
    <w:uiPriority w:val="99"/>
    <w:qFormat/>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3"/>
    <w:uiPriority w:val="99"/>
    <w:qFormat/>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qFormat/>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3"/>
    <w:uiPriority w:val="99"/>
    <w:qFormat/>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3"/>
    <w:uiPriority w:val="99"/>
    <w:qFormat/>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3"/>
    <w:uiPriority w:val="99"/>
    <w:qFormat/>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3"/>
    <w:uiPriority w:val="99"/>
    <w:qFormat/>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3"/>
    <w:uiPriority w:val="99"/>
    <w:qFormat/>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3"/>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qFormat/>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3"/>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3"/>
    <w:uiPriority w:val="99"/>
    <w:qFormat/>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3"/>
    <w:uiPriority w:val="99"/>
    <w:qFormat/>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3"/>
    <w:uiPriority w:val="99"/>
    <w:qFormat/>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3"/>
    <w:uiPriority w:val="99"/>
    <w:qFormat/>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basedOn w:val="a3"/>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3"/>
    <w:uiPriority w:val="99"/>
    <w:qFormat/>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3"/>
    <w:uiPriority w:val="99"/>
    <w:qFormat/>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3"/>
    <w:uiPriority w:val="99"/>
    <w:qFormat/>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3"/>
    <w:uiPriority w:val="99"/>
    <w:qFormat/>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3"/>
    <w:uiPriority w:val="99"/>
    <w:qFormat/>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3"/>
    <w:uiPriority w:val="99"/>
    <w:qFormat/>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3"/>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qFormat/>
    <w:rPr>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3"/>
    <w:uiPriority w:val="99"/>
    <w:qFormat/>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3"/>
    <w:uiPriority w:val="99"/>
    <w:qFormat/>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3"/>
    <w:uiPriority w:val="99"/>
    <w:qFormat/>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3"/>
    <w:uiPriority w:val="99"/>
    <w:qFormat/>
    <w:rPr>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3"/>
    <w:uiPriority w:val="99"/>
    <w:qFormat/>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3"/>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qFormat/>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3"/>
    <w:uiPriority w:val="99"/>
    <w:qFormat/>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3"/>
    <w:uiPriority w:val="99"/>
    <w:qFormat/>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3"/>
    <w:uiPriority w:val="99"/>
    <w:qFormat/>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3"/>
    <w:uiPriority w:val="99"/>
    <w:qFormat/>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3"/>
    <w:uiPriority w:val="99"/>
    <w:qFormat/>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3"/>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3"/>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3"/>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3"/>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3"/>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ff">
    <w:name w:val="脚注文本 字符"/>
    <w:link w:val="afe"/>
    <w:uiPriority w:val="99"/>
    <w:qFormat/>
    <w:rPr>
      <w:sz w:val="18"/>
    </w:rPr>
  </w:style>
  <w:style w:type="character" w:customStyle="1" w:styleId="af4">
    <w:name w:val="尾注文本 字符"/>
    <w:link w:val="af3"/>
    <w:uiPriority w:val="99"/>
    <w:qFormat/>
    <w:rPr>
      <w:sz w:val="20"/>
    </w:rPr>
  </w:style>
  <w:style w:type="paragraph" w:customStyle="1" w:styleId="TOC10">
    <w:name w:val="TOC 标题1"/>
    <w:uiPriority w:val="39"/>
    <w:unhideWhenUsed/>
    <w:qFormat/>
    <w:rPr>
      <w:rFonts w:ascii="Calibri" w:hAnsi="Calibri"/>
    </w:rPr>
  </w:style>
  <w:style w:type="character" w:customStyle="1" w:styleId="12">
    <w:name w:val="标题 1 字符"/>
    <w:link w:val="11"/>
    <w:qFormat/>
    <w:rPr>
      <w:rFonts w:ascii="楷体_GB2312" w:eastAsia="楷体_GB2312" w:hAnsi="Times New Roman" w:cs="Times New Roman"/>
      <w:sz w:val="28"/>
      <w:szCs w:val="28"/>
    </w:rPr>
  </w:style>
  <w:style w:type="character" w:customStyle="1" w:styleId="20">
    <w:name w:val="标题 2 字符"/>
    <w:link w:val="2"/>
    <w:qFormat/>
    <w:rPr>
      <w:rFonts w:ascii="Arial" w:eastAsia="幼圆" w:hAnsi="Arial" w:cs="Arial"/>
      <w:b/>
      <w:bCs/>
      <w:sz w:val="44"/>
      <w:szCs w:val="44"/>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0">
    <w:name w:val="标题 4 字符"/>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5">
    <w:name w:val="正文缩进 字符"/>
    <w:link w:val="a1"/>
    <w:qFormat/>
    <w:rPr>
      <w:rFonts w:ascii="Times New Roman" w:eastAsia="宋体" w:hAnsi="Times New Roman" w:cs="Times New Roman"/>
      <w:szCs w:val="21"/>
    </w:rPr>
  </w:style>
  <w:style w:type="paragraph" w:customStyle="1" w:styleId="711">
    <w:name w:val="目录 71"/>
    <w:basedOn w:val="a"/>
    <w:next w:val="a"/>
    <w:semiHidden/>
    <w:qFormat/>
    <w:pPr>
      <w:ind w:left="1260"/>
      <w:jc w:val="left"/>
    </w:pPr>
  </w:style>
  <w:style w:type="character" w:customStyle="1" w:styleId="a8">
    <w:name w:val="文档结构图 字符"/>
    <w:link w:val="a7"/>
    <w:semiHidden/>
    <w:qFormat/>
    <w:rPr>
      <w:rFonts w:ascii="Times New Roman" w:eastAsia="宋体" w:hAnsi="Times New Roman" w:cs="Times New Roman"/>
      <w:szCs w:val="21"/>
      <w:shd w:val="clear" w:color="auto" w:fill="000080"/>
    </w:rPr>
  </w:style>
  <w:style w:type="character" w:customStyle="1" w:styleId="aa">
    <w:name w:val="批注文字 字符"/>
    <w:link w:val="a9"/>
    <w:qFormat/>
    <w:rPr>
      <w:rFonts w:ascii="Times New Roman" w:eastAsia="宋体" w:hAnsi="Times New Roman" w:cs="Times New Roman"/>
      <w:szCs w:val="21"/>
    </w:rPr>
  </w:style>
  <w:style w:type="character" w:customStyle="1" w:styleId="33">
    <w:name w:val="正文文本 3 字符"/>
    <w:link w:val="32"/>
    <w:qFormat/>
    <w:rPr>
      <w:rFonts w:ascii="仿宋_GB2312" w:eastAsia="仿宋_GB2312" w:hAnsi="Arial" w:cs="Times New Roman"/>
      <w:sz w:val="32"/>
      <w:szCs w:val="32"/>
    </w:rPr>
  </w:style>
  <w:style w:type="character" w:customStyle="1" w:styleId="ac">
    <w:name w:val="正文文本 字符"/>
    <w:link w:val="ab"/>
    <w:qFormat/>
    <w:rPr>
      <w:rFonts w:ascii="楷体_GB2312" w:eastAsia="楷体_GB2312" w:hAnsi="Arial" w:cs="Times New Roman"/>
      <w:sz w:val="28"/>
      <w:szCs w:val="28"/>
    </w:rPr>
  </w:style>
  <w:style w:type="character" w:customStyle="1" w:styleId="ae">
    <w:name w:val="正文文本缩进 字符"/>
    <w:link w:val="ad"/>
    <w:qFormat/>
    <w:rPr>
      <w:rFonts w:ascii="楷体_GB2312" w:eastAsia="楷体_GB2312" w:hAnsi="Times New Roman" w:cs="Times New Roman"/>
      <w:sz w:val="32"/>
      <w:szCs w:val="32"/>
    </w:rPr>
  </w:style>
  <w:style w:type="paragraph" w:customStyle="1" w:styleId="512">
    <w:name w:val="目录 51"/>
    <w:basedOn w:val="a"/>
    <w:next w:val="a"/>
    <w:semiHidden/>
    <w:qFormat/>
    <w:pPr>
      <w:ind w:left="840"/>
      <w:jc w:val="left"/>
    </w:pPr>
  </w:style>
  <w:style w:type="paragraph" w:customStyle="1" w:styleId="313">
    <w:name w:val="目录 31"/>
    <w:basedOn w:val="a"/>
    <w:next w:val="a"/>
    <w:semiHidden/>
    <w:qFormat/>
    <w:pPr>
      <w:ind w:left="420"/>
      <w:jc w:val="left"/>
    </w:pPr>
    <w:rPr>
      <w:i/>
      <w:iCs/>
      <w:szCs w:val="24"/>
    </w:rPr>
  </w:style>
  <w:style w:type="character" w:customStyle="1" w:styleId="af0">
    <w:name w:val="纯文本 字符"/>
    <w:link w:val="af"/>
    <w:qFormat/>
    <w:rPr>
      <w:rFonts w:ascii="宋体" w:eastAsia="宋体" w:hAnsi="Courier New" w:cs="Courier New"/>
      <w:szCs w:val="21"/>
    </w:rPr>
  </w:style>
  <w:style w:type="paragraph" w:customStyle="1" w:styleId="81">
    <w:name w:val="目录 81"/>
    <w:basedOn w:val="a"/>
    <w:next w:val="a"/>
    <w:semiHidden/>
    <w:qFormat/>
    <w:pPr>
      <w:ind w:left="1470"/>
      <w:jc w:val="left"/>
    </w:pPr>
  </w:style>
  <w:style w:type="character" w:customStyle="1" w:styleId="af2">
    <w:name w:val="日期 字符"/>
    <w:link w:val="af1"/>
    <w:qFormat/>
    <w:rPr>
      <w:rFonts w:ascii="Times New Roman" w:eastAsia="宋体" w:hAnsi="Times New Roman" w:cs="Times New Roman"/>
      <w:sz w:val="24"/>
      <w:szCs w:val="24"/>
    </w:rPr>
  </w:style>
  <w:style w:type="character" w:customStyle="1" w:styleId="23">
    <w:name w:val="正文文本缩进 2 字符"/>
    <w:link w:val="22"/>
    <w:qFormat/>
    <w:rPr>
      <w:rFonts w:ascii="Arial" w:eastAsia="仿宋_GB2312" w:hAnsi="Arial" w:cs="Arial"/>
      <w:sz w:val="32"/>
      <w:szCs w:val="32"/>
    </w:rPr>
  </w:style>
  <w:style w:type="character" w:customStyle="1" w:styleId="af6">
    <w:name w:val="批注框文本 字符"/>
    <w:link w:val="af5"/>
    <w:semiHidden/>
    <w:qFormat/>
    <w:rPr>
      <w:rFonts w:ascii="Times New Roman" w:eastAsia="宋体" w:hAnsi="Times New Roman" w:cs="Times New Roman"/>
      <w:sz w:val="18"/>
      <w:szCs w:val="18"/>
    </w:rPr>
  </w:style>
  <w:style w:type="character" w:customStyle="1" w:styleId="af8">
    <w:name w:val="页脚 字符"/>
    <w:link w:val="af7"/>
    <w:uiPriority w:val="99"/>
    <w:qFormat/>
    <w:rPr>
      <w:rFonts w:ascii="Times New Roman" w:eastAsia="宋体" w:hAnsi="Times New Roman" w:cs="Times New Roman"/>
      <w:sz w:val="18"/>
      <w:szCs w:val="18"/>
    </w:rPr>
  </w:style>
  <w:style w:type="character" w:customStyle="1" w:styleId="afa">
    <w:name w:val="页眉 字符"/>
    <w:link w:val="af9"/>
    <w:qFormat/>
    <w:rPr>
      <w:rFonts w:ascii="Times New Roman" w:eastAsia="宋体" w:hAnsi="Times New Roman" w:cs="Times New Roman"/>
      <w:sz w:val="18"/>
      <w:szCs w:val="18"/>
    </w:rPr>
  </w:style>
  <w:style w:type="paragraph" w:customStyle="1" w:styleId="113">
    <w:name w:val="目录 11"/>
    <w:basedOn w:val="a"/>
    <w:next w:val="a"/>
    <w:uiPriority w:val="39"/>
    <w:qFormat/>
    <w:pPr>
      <w:tabs>
        <w:tab w:val="right" w:leader="dot" w:pos="8720"/>
      </w:tabs>
      <w:spacing w:before="120" w:after="120" w:line="400" w:lineRule="exact"/>
      <w:jc w:val="left"/>
    </w:pPr>
    <w:rPr>
      <w:rFonts w:ascii="宋体" w:hAnsi="宋体"/>
      <w:caps/>
      <w:sz w:val="24"/>
      <w:szCs w:val="24"/>
    </w:rPr>
  </w:style>
  <w:style w:type="paragraph" w:customStyle="1" w:styleId="412">
    <w:name w:val="目录 41"/>
    <w:basedOn w:val="a"/>
    <w:next w:val="a"/>
    <w:semiHidden/>
    <w:qFormat/>
    <w:pPr>
      <w:ind w:left="630"/>
      <w:jc w:val="left"/>
    </w:pPr>
  </w:style>
  <w:style w:type="paragraph" w:customStyle="1" w:styleId="611">
    <w:name w:val="目录 61"/>
    <w:basedOn w:val="a"/>
    <w:next w:val="a"/>
    <w:semiHidden/>
    <w:qFormat/>
    <w:pPr>
      <w:ind w:left="1050"/>
      <w:jc w:val="left"/>
    </w:pPr>
  </w:style>
  <w:style w:type="character" w:customStyle="1" w:styleId="35">
    <w:name w:val="正文文本缩进 3 字符"/>
    <w:link w:val="34"/>
    <w:qFormat/>
    <w:rPr>
      <w:rFonts w:ascii="Arial" w:eastAsia="仿宋_GB2312" w:hAnsi="Arial" w:cs="Arial"/>
      <w:color w:val="FFFF00"/>
      <w:sz w:val="32"/>
      <w:szCs w:val="32"/>
    </w:rPr>
  </w:style>
  <w:style w:type="paragraph" w:customStyle="1" w:styleId="213">
    <w:name w:val="目录 21"/>
    <w:basedOn w:val="a"/>
    <w:next w:val="a"/>
    <w:semiHidden/>
    <w:qFormat/>
    <w:pPr>
      <w:ind w:left="210"/>
      <w:jc w:val="left"/>
    </w:pPr>
    <w:rPr>
      <w:smallCaps/>
      <w:szCs w:val="24"/>
    </w:rPr>
  </w:style>
  <w:style w:type="paragraph" w:customStyle="1" w:styleId="91">
    <w:name w:val="目录 91"/>
    <w:basedOn w:val="a"/>
    <w:next w:val="a"/>
    <w:semiHidden/>
    <w:qFormat/>
    <w:pPr>
      <w:ind w:left="1680"/>
      <w:jc w:val="left"/>
    </w:pPr>
  </w:style>
  <w:style w:type="character" w:customStyle="1" w:styleId="25">
    <w:name w:val="正文文本 2 字符"/>
    <w:link w:val="24"/>
    <w:qFormat/>
    <w:rPr>
      <w:rFonts w:ascii="楷体_GB2312" w:eastAsia="楷体_GB2312" w:hAnsi="Times New Roman" w:cs="Times New Roman"/>
      <w:sz w:val="28"/>
      <w:szCs w:val="28"/>
    </w:rPr>
  </w:style>
  <w:style w:type="character" w:customStyle="1" w:styleId="aff5">
    <w:name w:val="批注主题 字符"/>
    <w:link w:val="aff4"/>
    <w:semiHidden/>
    <w:qFormat/>
    <w:rPr>
      <w:rFonts w:ascii="Times New Roman" w:eastAsia="宋体" w:hAnsi="Times New Roman" w:cs="Times New Roman"/>
      <w:b/>
      <w:bCs/>
      <w:szCs w:val="21"/>
    </w:rPr>
  </w:style>
  <w:style w:type="paragraph" w:customStyle="1" w:styleId="14">
    <w:name w:val="正文首行缩进1"/>
    <w:basedOn w:val="a"/>
    <w:link w:val="Char"/>
    <w:qFormat/>
    <w:pPr>
      <w:spacing w:line="360" w:lineRule="auto"/>
      <w:ind w:firstLine="200"/>
    </w:pPr>
    <w:rPr>
      <w:rFonts w:ascii="仿宋_GB2312" w:eastAsia="仿宋_GB2312"/>
      <w:sz w:val="30"/>
      <w:szCs w:val="30"/>
    </w:rPr>
  </w:style>
  <w:style w:type="character" w:customStyle="1" w:styleId="Char">
    <w:name w:val="正文首行缩进 Char"/>
    <w:link w:val="14"/>
    <w:qFormat/>
    <w:rPr>
      <w:rFonts w:ascii="仿宋_GB2312" w:eastAsia="仿宋_GB2312" w:hAnsi="Times New Roman" w:cs="Times New Roman"/>
      <w:sz w:val="30"/>
      <w:szCs w:val="30"/>
    </w:rPr>
  </w:style>
  <w:style w:type="paragraph" w:customStyle="1" w:styleId="214">
    <w:name w:val="正文首行缩进 21"/>
    <w:basedOn w:val="ad"/>
    <w:link w:val="2Char"/>
    <w:qFormat/>
    <w:pPr>
      <w:spacing w:line="360" w:lineRule="auto"/>
      <w:ind w:firstLine="420"/>
    </w:pPr>
    <w:rPr>
      <w:rFonts w:ascii="宋体" w:eastAsia="宋体" w:hAnsi="宋体"/>
      <w:sz w:val="21"/>
      <w:szCs w:val="20"/>
    </w:rPr>
  </w:style>
  <w:style w:type="character" w:customStyle="1" w:styleId="2Char">
    <w:name w:val="正文首行缩进 2 Char"/>
    <w:link w:val="214"/>
    <w:qFormat/>
    <w:rPr>
      <w:rFonts w:ascii="宋体" w:eastAsia="宋体" w:hAnsi="宋体" w:cs="Times New Roman"/>
      <w:sz w:val="32"/>
      <w:szCs w:val="20"/>
    </w:rPr>
  </w:style>
  <w:style w:type="character" w:customStyle="1" w:styleId="font5Char">
    <w:name w:val="font5 Char"/>
    <w:qFormat/>
    <w:rPr>
      <w:rFonts w:ascii="宋体" w:eastAsia="宋体" w:hAnsi="宋体"/>
      <w:sz w:val="28"/>
      <w:szCs w:val="28"/>
      <w:lang w:val="en-US" w:eastAsia="zh-CN" w:bidi="ar-SA"/>
    </w:rPr>
  </w:style>
  <w:style w:type="character" w:customStyle="1" w:styleId="Char0">
    <w:name w:val="二级目录 Char"/>
    <w:link w:val="afff2"/>
    <w:qFormat/>
    <w:rPr>
      <w:b/>
      <w:sz w:val="30"/>
      <w:szCs w:val="28"/>
    </w:rPr>
  </w:style>
  <w:style w:type="paragraph" w:customStyle="1" w:styleId="afff2">
    <w:name w:val="二级目录"/>
    <w:next w:val="a"/>
    <w:link w:val="Char0"/>
    <w:qFormat/>
    <w:pPr>
      <w:tabs>
        <w:tab w:val="left" w:pos="907"/>
        <w:tab w:val="left" w:pos="1145"/>
      </w:tabs>
      <w:ind w:left="907" w:hanging="907"/>
      <w:outlineLvl w:val="1"/>
    </w:pPr>
    <w:rPr>
      <w:rFonts w:ascii="Calibri" w:hAnsi="Calibri"/>
      <w:b/>
      <w:sz w:val="30"/>
      <w:szCs w:val="28"/>
    </w:rPr>
  </w:style>
  <w:style w:type="character" w:customStyle="1" w:styleId="Char1">
    <w:name w:val="列出段落 Char"/>
    <w:link w:val="15"/>
    <w:qFormat/>
    <w:rPr>
      <w:rFonts w:ascii="Calibri" w:hAnsi="Calibri"/>
      <w:sz w:val="24"/>
      <w:szCs w:val="24"/>
      <w:lang w:eastAsia="en-US" w:bidi="en-US"/>
    </w:rPr>
  </w:style>
  <w:style w:type="paragraph" w:customStyle="1" w:styleId="15">
    <w:name w:val="列出段落1"/>
    <w:basedOn w:val="a"/>
    <w:link w:val="Char1"/>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ab"/>
    <w:qFormat/>
    <w:pPr>
      <w:spacing w:after="120"/>
    </w:pPr>
    <w:rPr>
      <w:rFonts w:ascii="宋体" w:hAnsi="Arial"/>
      <w:bCs/>
      <w:iCs/>
      <w:szCs w:val="24"/>
    </w:rPr>
  </w:style>
  <w:style w:type="paragraph" w:customStyle="1" w:styleId="xl27">
    <w:name w:val="xl2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4"/>
      <w:szCs w:val="24"/>
    </w:rPr>
  </w:style>
  <w:style w:type="paragraph" w:customStyle="1" w:styleId="Char2">
    <w:name w:val="Char"/>
    <w:basedOn w:val="a"/>
    <w:qFormat/>
    <w:pPr>
      <w:tabs>
        <w:tab w:val="left" w:pos="360"/>
      </w:tabs>
      <w:ind w:firstLine="200"/>
    </w:pPr>
    <w:rPr>
      <w:sz w:val="28"/>
      <w:szCs w:val="30"/>
    </w:rPr>
  </w:style>
  <w:style w:type="paragraph" w:customStyle="1" w:styleId="Char10">
    <w:name w:val="Char1"/>
    <w:basedOn w:val="a7"/>
    <w:qFormat/>
    <w:rPr>
      <w:rFonts w:ascii="Tahoma" w:hAnsi="Tahoma"/>
      <w:sz w:val="24"/>
      <w:szCs w:val="24"/>
    </w:rPr>
  </w:style>
  <w:style w:type="paragraph" w:customStyle="1" w:styleId="afff3">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qFormat/>
    <w:pPr>
      <w:widowControl/>
      <w:jc w:val="left"/>
    </w:pPr>
    <w:rPr>
      <w:sz w:val="20"/>
      <w:szCs w:val="20"/>
      <w:lang w:val="de-DE" w:eastAsia="de-DE"/>
    </w:rPr>
  </w:style>
  <w:style w:type="paragraph" w:customStyle="1" w:styleId="1">
    <w:name w:val="附录1"/>
    <w:qFormat/>
    <w:pPr>
      <w:numPr>
        <w:numId w:val="2"/>
      </w:numPr>
      <w:spacing w:before="240" w:line="600" w:lineRule="atLeast"/>
    </w:pPr>
    <w:rPr>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a7"/>
    <w:qFormat/>
    <w:pPr>
      <w:spacing w:line="360" w:lineRule="auto"/>
    </w:pPr>
    <w:rPr>
      <w:rFonts w:ascii="Tahoma" w:hAnsi="Tahoma"/>
      <w:sz w:val="24"/>
      <w:szCs w:val="24"/>
    </w:rPr>
  </w:style>
  <w:style w:type="paragraph" w:customStyle="1" w:styleId="afff4">
    <w:name w:val="列出段落"/>
    <w:basedOn w:val="a"/>
    <w:link w:val="Char11"/>
    <w:uiPriority w:val="34"/>
    <w:qFormat/>
    <w:pPr>
      <w:widowControl/>
      <w:ind w:left="720"/>
      <w:contextualSpacing/>
      <w:jc w:val="left"/>
    </w:pPr>
    <w:rPr>
      <w:rFonts w:ascii="Calibri" w:hAnsi="Calibri"/>
      <w:sz w:val="24"/>
      <w:szCs w:val="24"/>
      <w:lang w:eastAsia="en-US" w:bidi="en-US"/>
    </w:rPr>
  </w:style>
  <w:style w:type="paragraph" w:customStyle="1" w:styleId="42">
    <w:name w:val="4"/>
    <w:basedOn w:val="a"/>
    <w:next w:val="34"/>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10">
    <w:name w:val="样式1"/>
    <w:basedOn w:val="a"/>
    <w:qFormat/>
    <w:pPr>
      <w:numPr>
        <w:numId w:val="3"/>
      </w:numPr>
    </w:pPr>
    <w:rPr>
      <w:rFonts w:ascii="宋体" w:hAnsi="宋体"/>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f5">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6">
    <w:name w:val="标题3"/>
    <w:basedOn w:val="a"/>
    <w:next w:val="a"/>
    <w:qFormat/>
    <w:pPr>
      <w:spacing w:line="590" w:lineRule="atLeast"/>
      <w:ind w:firstLine="624"/>
    </w:pPr>
    <w:rPr>
      <w:rFonts w:ascii="方正黑体_GBK" w:eastAsia="方正黑体_GBK"/>
      <w:sz w:val="32"/>
      <w:szCs w:val="32"/>
    </w:rPr>
  </w:style>
  <w:style w:type="paragraph" w:customStyle="1" w:styleId="xl24">
    <w:name w:val="xl2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auto"/>
        <w:bottom w:val="single" w:sz="4" w:space="0" w:color="auto"/>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a7"/>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6">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17">
    <w:name w:val="修订1"/>
    <w:uiPriority w:val="99"/>
    <w:semiHidden/>
    <w:qFormat/>
    <w:rPr>
      <w:sz w:val="21"/>
      <w:szCs w:val="21"/>
    </w:rPr>
  </w:style>
  <w:style w:type="paragraph" w:styleId="afff6">
    <w:name w:val="No Spacing"/>
    <w:uiPriority w:val="99"/>
    <w:qFormat/>
    <w:pPr>
      <w:widowControl w:val="0"/>
      <w:jc w:val="both"/>
    </w:pPr>
    <w:rPr>
      <w:sz w:val="21"/>
      <w:szCs w:val="21"/>
    </w:rPr>
  </w:style>
  <w:style w:type="character" w:customStyle="1" w:styleId="Char11">
    <w:name w:val="列出段落 Char1"/>
    <w:link w:val="afff4"/>
    <w:uiPriority w:val="34"/>
    <w:qFormat/>
    <w:rPr>
      <w:sz w:val="24"/>
      <w:szCs w:val="24"/>
      <w:lang w:eastAsia="en-US" w:bidi="en-US"/>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styleId="afff7">
    <w:name w:val="List Paragraph"/>
    <w:basedOn w:val="a"/>
    <w:uiPriority w:val="34"/>
    <w:qFormat/>
    <w:pPr>
      <w:ind w:firstLine="420"/>
    </w:pPr>
  </w:style>
  <w:style w:type="paragraph" w:customStyle="1" w:styleId="Default">
    <w:name w:val="Default"/>
    <w:uiPriority w:val="99"/>
    <w:qFormat/>
    <w:pPr>
      <w:widowControl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5.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619EE33-35CE-426A-93A6-9E6A1839C9C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66</Pages>
  <Words>7065</Words>
  <Characters>40274</Characters>
  <Application>Microsoft Office Word</Application>
  <DocSecurity>0</DocSecurity>
  <Lines>335</Lines>
  <Paragraphs>94</Paragraphs>
  <ScaleCrop>false</ScaleCrop>
  <Company>Microsoft</Company>
  <LinksUpToDate>false</LinksUpToDate>
  <CharactersWithSpaces>47245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YAO</cp:lastModifiedBy>
  <cp:revision>30</cp:revision>
  <dcterms:created xsi:type="dcterms:W3CDTF">2024-08-28T01:24:00Z</dcterms:created>
  <dcterms:modified xsi:type="dcterms:W3CDTF">2026-08-28T02:30:00Z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CD2C08A0811A403EADCE87297E12FA08_12</vt:lpwstr>
  </property>
  <property fmtid="{D5CDD505-2E9C-101B-9397-08002B2CF9AE}" pid="4" name="KSOTemplateDocerSaveRecord">
    <vt:lpwstr>eyJoZGlkIjoiNGEzM2E5ZWU2MjZlNGVkOWFlODQ1ZTRkOWQxNWFhYjciLCJ1c2VySWQiOiI2ODc0NzQ1OTYifQ==</vt:lpwstr>
  </property>
</Properties>
</file>