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000000" w:themeColor="text1"/>
          <w:highlight w:val="none"/>
          <w14:textFill>
            <w14:solidFill>
              <w14:schemeClr w14:val="tx1"/>
            </w14:solidFill>
          </w14:textFill>
        </w:rPr>
      </w:pPr>
    </w:p>
    <w:p>
      <w:pPr>
        <w:rPr>
          <w:rFonts w:ascii="华文中宋" w:hAnsi="华文中宋" w:eastAsia="华文中宋"/>
          <w:bCs/>
          <w:color w:val="000000" w:themeColor="text1"/>
          <w:sz w:val="30"/>
          <w:highlight w:val="none"/>
          <w14:textFill>
            <w14:solidFill>
              <w14:schemeClr w14:val="tx1"/>
            </w14:solidFill>
          </w14:textFill>
        </w:rPr>
      </w:pPr>
    </w:p>
    <w:p>
      <w:pPr>
        <w:rPr>
          <w:rFonts w:ascii="华文中宋" w:hAnsi="华文中宋" w:eastAsia="华文中宋"/>
          <w:bCs/>
          <w:color w:val="000000" w:themeColor="text1"/>
          <w:sz w:val="30"/>
          <w:highlight w:val="none"/>
          <w14:textFill>
            <w14:solidFill>
              <w14:schemeClr w14:val="tx1"/>
            </w14:solidFill>
          </w14:textFill>
        </w:rPr>
      </w:pPr>
    </w:p>
    <w:p>
      <w:pPr>
        <w:jc w:val="center"/>
        <w:rPr>
          <w:rFonts w:ascii="黑体" w:hAnsi="华文中宋" w:eastAsia="黑体"/>
          <w:bCs/>
          <w:color w:val="000000" w:themeColor="text1"/>
          <w:spacing w:val="20"/>
          <w:sz w:val="40"/>
          <w:szCs w:val="40"/>
          <w:highlight w:val="none"/>
          <w14:textFill>
            <w14:solidFill>
              <w14:schemeClr w14:val="tx1"/>
            </w14:solidFill>
          </w14:textFill>
        </w:rPr>
      </w:pPr>
    </w:p>
    <w:p>
      <w:pPr>
        <w:rPr>
          <w:rFonts w:ascii="黑体" w:hAnsi="华文中宋" w:eastAsia="黑体"/>
          <w:bCs/>
          <w:color w:val="000000" w:themeColor="text1"/>
          <w:spacing w:val="20"/>
          <w:sz w:val="48"/>
          <w:szCs w:val="48"/>
          <w:highlight w:val="none"/>
          <w14:textFill>
            <w14:solidFill>
              <w14:schemeClr w14:val="tx1"/>
            </w14:solidFill>
          </w14:textFill>
        </w:rPr>
      </w:pPr>
    </w:p>
    <w:p>
      <w:pPr>
        <w:jc w:val="center"/>
        <w:rPr>
          <w:rFonts w:ascii="黑体" w:hAnsi="华文中宋" w:eastAsia="黑体"/>
          <w:bCs/>
          <w:color w:val="000000" w:themeColor="text1"/>
          <w:spacing w:val="20"/>
          <w:sz w:val="48"/>
          <w:szCs w:val="48"/>
          <w:highlight w:val="none"/>
          <w14:textFill>
            <w14:solidFill>
              <w14:schemeClr w14:val="tx1"/>
            </w14:solidFill>
          </w14:textFill>
        </w:rPr>
      </w:pPr>
    </w:p>
    <w:p>
      <w:pPr>
        <w:spacing w:line="480" w:lineRule="auto"/>
        <w:jc w:val="center"/>
        <w:rPr>
          <w:rFonts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t>公   开</w:t>
      </w:r>
    </w:p>
    <w:p>
      <w:pPr>
        <w:spacing w:line="480" w:lineRule="auto"/>
        <w:jc w:val="center"/>
        <w:rPr>
          <w:rFonts w:ascii="黑体" w:hAnsi="华文中宋" w:eastAsia="黑体"/>
          <w:bCs/>
          <w:color w:val="000000" w:themeColor="text1"/>
          <w:spacing w:val="20"/>
          <w:sz w:val="52"/>
          <w:szCs w:val="52"/>
          <w:highlight w:val="none"/>
          <w14:textFill>
            <w14:solidFill>
              <w14:schemeClr w14:val="tx1"/>
            </w14:solidFill>
          </w14:textFill>
        </w:rPr>
      </w:pPr>
      <w:r>
        <w:rPr>
          <w:rFonts w:ascii="黑体" w:hAnsi="华文中宋" w:eastAsia="黑体"/>
          <w:bCs/>
          <w:color w:val="000000" w:themeColor="text1"/>
          <w:spacing w:val="20"/>
          <w:sz w:val="52"/>
          <w:szCs w:val="52"/>
          <w:highlight w:val="none"/>
          <w14:textFill>
            <w14:solidFill>
              <w14:schemeClr w14:val="tx1"/>
            </w14:solidFill>
          </w14:textFill>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cmpd="sng">
                          <a:solidFill>
                            <a:srgbClr val="000000"/>
                          </a:solidFill>
                          <a:round/>
                        </a:ln>
                      </wps:spPr>
                      <wps:bodyPr rot="0">
                        <a:noAutofit/>
                      </wps:bodyPr>
                    </wps:wsp>
                  </a:graphicData>
                </a:graphic>
              </wp:anchor>
            </w:drawing>
          </mc:Choice>
          <mc:Fallback>
            <w:pict>
              <v:line id="Line 2" o:spid="_x0000_s1026" o:spt="20" style="position:absolute;left:0pt;margin-left:-9pt;margin-top:15.55pt;height:0pt;width:0.05pt;z-index:251659264;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9JpPdcAAAAJAQAADwAAAAAAAAABACAAAAAiAAAAZHJzL2Rvd25yZXYueG1s&#10;UEsBAhQAFAAAAAgAh07iQLBQe6rAAQAAlgMAAA4AAAAAAAAAAQAgAAAAJgEAAGRycy9lMm9Eb2Mu&#10;eG1sUEsFBgAAAAAGAAYAWQEAAFgFAAAAAA==&#10;">
                <v:fill on="f" focussize="0,0"/>
                <v:stroke color="#000000" joinstyle="round"/>
                <v:imagedata o:title=""/>
                <o:lock v:ext="edit" aspectratio="f"/>
              </v:line>
            </w:pict>
          </mc:Fallback>
        </mc:AlternateContent>
      </w:r>
      <w:r>
        <w:rPr>
          <w:rFonts w:hint="eastAsia" w:ascii="黑体" w:hAnsi="华文中宋" w:eastAsia="黑体"/>
          <w:bCs/>
          <w:color w:val="000000" w:themeColor="text1"/>
          <w:spacing w:val="20"/>
          <w:sz w:val="52"/>
          <w:szCs w:val="52"/>
          <w:highlight w:val="none"/>
          <w14:textFill>
            <w14:solidFill>
              <w14:schemeClr w14:val="tx1"/>
            </w14:solidFill>
          </w14:textFill>
        </w:rPr>
        <w:t>招  标  文 件</w:t>
      </w:r>
    </w:p>
    <w:p>
      <w:pPr>
        <w:spacing w:line="480" w:lineRule="auto"/>
        <w:ind w:left="141" w:right="-27" w:hanging="83"/>
        <w:jc w:val="center"/>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（全流程电子化）</w:t>
      </w:r>
    </w:p>
    <w:p>
      <w:pPr>
        <w:rPr>
          <w:rFonts w:ascii="宋体" w:hAnsi="宋体"/>
          <w:bCs/>
          <w:color w:val="000000" w:themeColor="text1"/>
          <w:sz w:val="30"/>
          <w:highlight w:val="none"/>
          <w14:textFill>
            <w14:solidFill>
              <w14:schemeClr w14:val="tx1"/>
            </w14:solidFill>
          </w14:textFill>
        </w:rPr>
      </w:pPr>
    </w:p>
    <w:p>
      <w:pPr>
        <w:rPr>
          <w:rFonts w:ascii="宋体" w:hAnsi="宋体"/>
          <w:bCs/>
          <w:color w:val="000000" w:themeColor="text1"/>
          <w:sz w:val="30"/>
          <w:highlight w:val="none"/>
          <w14:textFill>
            <w14:solidFill>
              <w14:schemeClr w14:val="tx1"/>
            </w14:solidFill>
          </w14:textFill>
        </w:rPr>
      </w:pPr>
    </w:p>
    <w:p>
      <w:pPr>
        <w:rPr>
          <w:rFonts w:ascii="宋体" w:hAnsi="宋体"/>
          <w:bCs/>
          <w:color w:val="000000" w:themeColor="text1"/>
          <w:sz w:val="30"/>
          <w:highlight w:val="none"/>
          <w14:textFill>
            <w14:solidFill>
              <w14:schemeClr w14:val="tx1"/>
            </w14:solidFill>
          </w14:textFill>
        </w:rPr>
      </w:pPr>
    </w:p>
    <w:p>
      <w:pPr>
        <w:rPr>
          <w:rFonts w:ascii="宋体" w:hAnsi="宋体"/>
          <w:bCs/>
          <w:color w:val="000000" w:themeColor="text1"/>
          <w:sz w:val="30"/>
          <w:highlight w:val="none"/>
          <w14:textFill>
            <w14:solidFill>
              <w14:schemeClr w14:val="tx1"/>
            </w14:solidFill>
          </w14:textFill>
        </w:rPr>
      </w:pPr>
    </w:p>
    <w:p>
      <w:pPr>
        <w:spacing w:line="480" w:lineRule="auto"/>
        <w:ind w:left="141" w:right="-27" w:firstLine="1344"/>
        <w:jc w:val="left"/>
        <w:rPr>
          <w:rFonts w:hint="eastAsia" w:ascii="宋体" w:hAnsi="宋体" w:eastAsia="宋体"/>
          <w:b/>
          <w:bCs/>
          <w:color w:val="000000" w:themeColor="text1"/>
          <w:sz w:val="28"/>
          <w:szCs w:val="28"/>
          <w:highlight w:val="none"/>
          <w:u w:val="single"/>
          <w:lang w:eastAsia="zh-CN"/>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项 目 编 号：</w:t>
      </w:r>
      <w:r>
        <w:rPr>
          <w:rFonts w:hint="eastAsia" w:ascii="宋体" w:hAnsi="宋体"/>
          <w:b/>
          <w:bCs/>
          <w:color w:val="000000" w:themeColor="text1"/>
          <w:sz w:val="28"/>
          <w:szCs w:val="28"/>
          <w:highlight w:val="none"/>
          <w:u w:val="single"/>
          <w:lang w:eastAsia="zh-CN"/>
          <w14:textFill>
            <w14:solidFill>
              <w14:schemeClr w14:val="tx1"/>
            </w14:solidFill>
          </w14:textFill>
        </w:rPr>
        <w:t>JSZC-320000-BZDL-G2026-0025</w:t>
      </w:r>
    </w:p>
    <w:p>
      <w:pPr>
        <w:spacing w:line="480" w:lineRule="auto"/>
        <w:ind w:left="141" w:right="-27" w:firstLine="1344"/>
        <w:jc w:val="left"/>
        <w:rPr>
          <w:rFonts w:hint="eastAsia" w:ascii="宋体" w:hAnsi="宋体" w:eastAsia="宋体"/>
          <w:b/>
          <w:bCs/>
          <w:color w:val="000000" w:themeColor="text1"/>
          <w:sz w:val="28"/>
          <w:szCs w:val="28"/>
          <w:highlight w:val="none"/>
          <w:u w:val="single"/>
          <w:lang w:eastAsia="zh-CN"/>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项 目 名 称：</w:t>
      </w:r>
      <w:r>
        <w:rPr>
          <w:rFonts w:hint="eastAsia" w:ascii="宋体" w:hAnsi="宋体"/>
          <w:b/>
          <w:bCs/>
          <w:color w:val="000000" w:themeColor="text1"/>
          <w:spacing w:val="-23"/>
          <w:sz w:val="28"/>
          <w:szCs w:val="28"/>
          <w:highlight w:val="none"/>
          <w:u w:val="single"/>
          <w:lang w:eastAsia="zh-CN"/>
          <w14:textFill>
            <w14:solidFill>
              <w14:schemeClr w14:val="tx1"/>
            </w14:solidFill>
          </w14:textFill>
        </w:rPr>
        <w:t>无锡职业技术大学车路协同装调与测试技术实训室建设项目</w:t>
      </w:r>
    </w:p>
    <w:p>
      <w:pPr>
        <w:spacing w:line="480" w:lineRule="auto"/>
        <w:ind w:left="141" w:right="-27" w:firstLine="1344"/>
        <w:jc w:val="left"/>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采   购  人：</w:t>
      </w:r>
      <w:r>
        <w:rPr>
          <w:rFonts w:hint="eastAsia" w:ascii="宋体" w:hAnsi="宋体"/>
          <w:b/>
          <w:bCs/>
          <w:color w:val="000000" w:themeColor="text1"/>
          <w:sz w:val="28"/>
          <w:szCs w:val="28"/>
          <w:highlight w:val="none"/>
          <w:u w:val="single"/>
          <w14:textFill>
            <w14:solidFill>
              <w14:schemeClr w14:val="tx1"/>
            </w14:solidFill>
          </w14:textFill>
        </w:rPr>
        <w:t>无锡职业技术大学</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p>
    <w:p>
      <w:pPr>
        <w:spacing w:line="480" w:lineRule="auto"/>
        <w:ind w:left="141" w:right="-27" w:firstLine="1344"/>
        <w:jc w:val="left"/>
        <w:rPr>
          <w:rFonts w:ascii="宋体" w:hAnsi="宋体"/>
          <w:bCs/>
          <w:color w:val="000000" w:themeColor="text1"/>
          <w:sz w:val="32"/>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代 理 机 构：</w:t>
      </w:r>
      <w:r>
        <w:rPr>
          <w:rFonts w:hint="eastAsia" w:ascii="宋体" w:hAnsi="宋体"/>
          <w:b/>
          <w:bCs/>
          <w:color w:val="000000" w:themeColor="text1"/>
          <w:sz w:val="28"/>
          <w:szCs w:val="28"/>
          <w:highlight w:val="none"/>
          <w:u w:val="single"/>
          <w:lang w:eastAsia="zh-CN"/>
          <w14:textFill>
            <w14:solidFill>
              <w14:schemeClr w14:val="tx1"/>
            </w14:solidFill>
          </w14:textFill>
        </w:rPr>
        <w:t>江苏博智工程咨询有限公司</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p>
    <w:p>
      <w:pPr>
        <w:rPr>
          <w:rFonts w:ascii="宋体" w:hAnsi="宋体"/>
          <w:bCs/>
          <w:color w:val="000000" w:themeColor="text1"/>
          <w:sz w:val="10"/>
          <w:szCs w:val="2"/>
          <w:highlight w:val="none"/>
          <w14:textFill>
            <w14:solidFill>
              <w14:schemeClr w14:val="tx1"/>
            </w14:solidFill>
          </w14:textFill>
        </w:rPr>
      </w:pPr>
    </w:p>
    <w:p>
      <w:pPr>
        <w:rPr>
          <w:rFonts w:ascii="宋体" w:hAnsi="宋体"/>
          <w:bCs/>
          <w:color w:val="000000" w:themeColor="text1"/>
          <w:sz w:val="10"/>
          <w:szCs w:val="2"/>
          <w:highlight w:val="none"/>
          <w14:textFill>
            <w14:solidFill>
              <w14:schemeClr w14:val="tx1"/>
            </w14:solidFill>
          </w14:textFill>
        </w:rPr>
      </w:pPr>
    </w:p>
    <w:p>
      <w:pPr>
        <w:jc w:val="center"/>
        <w:rPr>
          <w:rFonts w:ascii="宋体" w:hAnsi="宋体"/>
          <w:b/>
          <w:bCs/>
          <w:color w:val="000000" w:themeColor="text1"/>
          <w:sz w:val="44"/>
          <w:szCs w:val="44"/>
          <w:highlight w:val="none"/>
          <w14:textFill>
            <w14:solidFill>
              <w14:schemeClr w14:val="tx1"/>
            </w14:solidFill>
          </w14:textFill>
        </w:rPr>
      </w:pPr>
    </w:p>
    <w:p>
      <w:pPr>
        <w:jc w:val="center"/>
        <w:rPr>
          <w:rFonts w:ascii="宋体" w:hAnsi="宋体"/>
          <w:b/>
          <w:bCs/>
          <w:color w:val="000000" w:themeColor="text1"/>
          <w:sz w:val="44"/>
          <w:szCs w:val="44"/>
          <w:highlight w:val="none"/>
          <w14:textFill>
            <w14:solidFill>
              <w14:schemeClr w14:val="tx1"/>
            </w14:solidFill>
          </w14:textFill>
        </w:rPr>
      </w:pPr>
    </w:p>
    <w:p>
      <w:pPr>
        <w:jc w:val="center"/>
        <w:rPr>
          <w:rFonts w:ascii="宋体" w:hAnsi="宋体"/>
          <w:b/>
          <w:bCs/>
          <w:color w:val="000000" w:themeColor="text1"/>
          <w:sz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t>二○二六年</w:t>
      </w:r>
      <w:r>
        <w:rPr>
          <w:rFonts w:hint="eastAsia" w:ascii="宋体" w:hAnsi="宋体"/>
          <w:b/>
          <w:bCs/>
          <w:color w:val="000000" w:themeColor="text1"/>
          <w:sz w:val="44"/>
          <w:szCs w:val="44"/>
          <w:highlight w:val="none"/>
          <w:lang w:val="en-US" w:eastAsia="zh-CN"/>
          <w14:textFill>
            <w14:solidFill>
              <w14:schemeClr w14:val="tx1"/>
            </w14:solidFill>
          </w14:textFill>
        </w:rPr>
        <w:t>九</w:t>
      </w:r>
      <w:r>
        <w:rPr>
          <w:rFonts w:hint="eastAsia" w:ascii="宋体" w:hAnsi="宋体"/>
          <w:b/>
          <w:bCs/>
          <w:color w:val="000000" w:themeColor="text1"/>
          <w:sz w:val="44"/>
          <w:szCs w:val="44"/>
          <w:highlight w:val="none"/>
          <w14:textFill>
            <w14:solidFill>
              <w14:schemeClr w14:val="tx1"/>
            </w14:solidFill>
          </w14:textFill>
        </w:rPr>
        <w:t>月</w:t>
      </w:r>
    </w:p>
    <w:p>
      <w:pPr>
        <w:pStyle w:val="507"/>
        <w:jc w:val="center"/>
        <w:rPr>
          <w:rFonts w:ascii="Times New Roman" w:hAnsi="Times New Roman"/>
          <w:b w:val="0"/>
          <w:bCs w:val="0"/>
          <w:color w:val="000000" w:themeColor="text1"/>
          <w:sz w:val="21"/>
          <w:szCs w:val="24"/>
          <w:highlight w:val="none"/>
          <w:lang w:val="zh-CN"/>
          <w14:textFill>
            <w14:solidFill>
              <w14:schemeClr w14:val="tx1"/>
            </w14:solidFill>
          </w14:textFill>
        </w:rPr>
        <w:sectPr>
          <w:headerReference r:id="rId4" w:type="first"/>
          <w:footerReference r:id="rId5" w:type="first"/>
          <w:headerReference r:id="rId3" w:type="default"/>
          <w:pgSz w:w="11906" w:h="16838"/>
          <w:pgMar w:top="1440" w:right="1077" w:bottom="1440" w:left="1077" w:header="624" w:footer="794" w:gutter="0"/>
          <w:cols w:space="720" w:num="1"/>
          <w:titlePg/>
          <w:docGrid w:linePitch="360" w:charSpace="0"/>
        </w:sectPr>
      </w:pPr>
    </w:p>
    <w:sdt>
      <w:sdtPr>
        <w:rPr>
          <w:rFonts w:ascii="Times New Roman" w:hAnsi="Times New Roman"/>
          <w:b w:val="0"/>
          <w:bCs w:val="0"/>
          <w:color w:val="000000" w:themeColor="text1"/>
          <w:sz w:val="21"/>
          <w:szCs w:val="24"/>
          <w:highlight w:val="none"/>
          <w:lang w:val="zh-CN"/>
          <w14:textFill>
            <w14:solidFill>
              <w14:schemeClr w14:val="tx1"/>
            </w14:solidFill>
          </w14:textFill>
        </w:rPr>
        <w:id w:val="-473139669"/>
        <w:docPartObj>
          <w:docPartGallery w:val="Table of Contents"/>
          <w:docPartUnique/>
        </w:docPartObj>
      </w:sdtPr>
      <w:sdtEndPr>
        <w:rPr>
          <w:rFonts w:ascii="Times New Roman" w:hAnsi="Times New Roman"/>
          <w:b w:val="0"/>
          <w:bCs w:val="0"/>
          <w:color w:val="000000" w:themeColor="text1"/>
          <w:sz w:val="21"/>
          <w:szCs w:val="24"/>
          <w:highlight w:val="none"/>
          <w:lang w:val="zh-CN"/>
          <w14:textFill>
            <w14:solidFill>
              <w14:schemeClr w14:val="tx1"/>
            </w14:solidFill>
          </w14:textFill>
        </w:rPr>
      </w:sdtEndPr>
      <w:sdtContent>
        <w:p>
          <w:pPr>
            <w:pStyle w:val="507"/>
            <w:jc w:val="center"/>
            <w:rPr>
              <w:color w:val="000000" w:themeColor="text1"/>
              <w:highlight w:val="none"/>
              <w14:textFill>
                <w14:solidFill>
                  <w14:schemeClr w14:val="tx1"/>
                </w14:solidFill>
              </w14:textFill>
            </w:rPr>
          </w:pPr>
          <w:r>
            <w:rPr>
              <w:color w:val="000000" w:themeColor="text1"/>
              <w:highlight w:val="none"/>
              <w:lang w:val="zh-CN"/>
              <w14:textFill>
                <w14:solidFill>
                  <w14:schemeClr w14:val="tx1"/>
                </w14:solidFill>
              </w14:textFill>
            </w:rPr>
            <w:t>目录</w:t>
          </w:r>
        </w:p>
        <w:p>
          <w:pPr>
            <w:pStyle w:val="45"/>
            <w:tabs>
              <w:tab w:val="right" w:leader="dot" w:pos="9736"/>
            </w:tabs>
            <w:spacing w:after="240" w:line="720" w:lineRule="auto"/>
            <w:rPr>
              <w:rFonts w:asciiTheme="minorHAnsi" w:hAnsiTheme="minorHAnsi" w:eastAsiaTheme="minorEastAsia" w:cstheme="minorBidi"/>
              <w:b/>
              <w:bCs/>
              <w:color w:val="000000" w:themeColor="text1"/>
              <w:sz w:val="28"/>
              <w:szCs w:val="32"/>
              <w:highlight w:val="none"/>
              <w14:textFill>
                <w14:solidFill>
                  <w14:schemeClr w14:val="tx1"/>
                </w14:solidFill>
              </w14:textFill>
            </w:rPr>
          </w:pPr>
          <w:r>
            <w:rPr>
              <w:rFonts w:ascii="宋体" w:hAnsi="宋体"/>
              <w:b/>
              <w:bCs/>
              <w:color w:val="000000" w:themeColor="text1"/>
              <w:sz w:val="52"/>
              <w:szCs w:val="72"/>
              <w:highlight w:val="none"/>
              <w14:textFill>
                <w14:solidFill>
                  <w14:schemeClr w14:val="tx1"/>
                </w14:solidFill>
              </w14:textFill>
            </w:rPr>
            <w:fldChar w:fldCharType="begin"/>
          </w:r>
          <w:r>
            <w:rPr>
              <w:rFonts w:ascii="宋体" w:hAnsi="宋体"/>
              <w:b/>
              <w:bCs/>
              <w:color w:val="000000" w:themeColor="text1"/>
              <w:sz w:val="52"/>
              <w:szCs w:val="72"/>
              <w:highlight w:val="none"/>
              <w14:textFill>
                <w14:solidFill>
                  <w14:schemeClr w14:val="tx1"/>
                </w14:solidFill>
              </w14:textFill>
            </w:rPr>
            <w:instrText xml:space="preserve"> TOC \o "1-3" \h \z \u </w:instrText>
          </w:r>
          <w:r>
            <w:rPr>
              <w:rFonts w:ascii="宋体" w:hAnsi="宋体"/>
              <w:b/>
              <w:bCs/>
              <w:color w:val="000000" w:themeColor="text1"/>
              <w:sz w:val="52"/>
              <w:szCs w:val="72"/>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"_Toc116946286" \o "#_Toc116946286" </w:instrText>
          </w:r>
          <w:r>
            <w:rPr>
              <w:color w:val="000000" w:themeColor="text1"/>
              <w:highlight w:val="none"/>
              <w14:textFill>
                <w14:solidFill>
                  <w14:schemeClr w14:val="tx1"/>
                </w14:solidFill>
              </w14:textFill>
            </w:rPr>
            <w:fldChar w:fldCharType="separate"/>
          </w:r>
          <w:r>
            <w:rPr>
              <w:rStyle w:val="77"/>
              <w:b/>
              <w:bCs/>
              <w:color w:val="000000" w:themeColor="text1"/>
              <w:sz w:val="28"/>
              <w:szCs w:val="36"/>
              <w:highlight w:val="none"/>
              <w14:textFill>
                <w14:solidFill>
                  <w14:schemeClr w14:val="tx1"/>
                </w14:solidFill>
              </w14:textFill>
            </w:rPr>
            <w:t>一．投标邀请</w:t>
          </w:r>
          <w:r>
            <w:rPr>
              <w:b/>
              <w:bCs/>
              <w:color w:val="000000" w:themeColor="text1"/>
              <w:sz w:val="28"/>
              <w:szCs w:val="36"/>
              <w:highlight w:val="none"/>
              <w14:textFill>
                <w14:solidFill>
                  <w14:schemeClr w14:val="tx1"/>
                </w14:solidFill>
              </w14:textFill>
            </w:rPr>
            <w:tab/>
          </w:r>
          <w:r>
            <w:rPr>
              <w:b/>
              <w:bCs/>
              <w:color w:val="000000" w:themeColor="text1"/>
              <w:sz w:val="28"/>
              <w:szCs w:val="36"/>
              <w:highlight w:val="none"/>
              <w14:textFill>
                <w14:solidFill>
                  <w14:schemeClr w14:val="tx1"/>
                </w14:solidFill>
              </w14:textFill>
            </w:rPr>
            <w:fldChar w:fldCharType="begin"/>
          </w:r>
          <w:r>
            <w:rPr>
              <w:b/>
              <w:bCs/>
              <w:color w:val="000000" w:themeColor="text1"/>
              <w:sz w:val="28"/>
              <w:szCs w:val="36"/>
              <w:highlight w:val="none"/>
              <w14:textFill>
                <w14:solidFill>
                  <w14:schemeClr w14:val="tx1"/>
                </w14:solidFill>
              </w14:textFill>
            </w:rPr>
            <w:instrText xml:space="preserve"> PAGEREF _Toc116946286 \h </w:instrText>
          </w:r>
          <w:r>
            <w:rPr>
              <w:b/>
              <w:bCs/>
              <w:color w:val="000000" w:themeColor="text1"/>
              <w:sz w:val="28"/>
              <w:szCs w:val="36"/>
              <w:highlight w:val="none"/>
              <w14:textFill>
                <w14:solidFill>
                  <w14:schemeClr w14:val="tx1"/>
                </w14:solidFill>
              </w14:textFill>
            </w:rPr>
            <w:fldChar w:fldCharType="separate"/>
          </w:r>
          <w:r>
            <w:rPr>
              <w:b/>
              <w:bCs/>
              <w:color w:val="000000" w:themeColor="text1"/>
              <w:sz w:val="28"/>
              <w:szCs w:val="36"/>
              <w:highlight w:val="none"/>
              <w14:textFill>
                <w14:solidFill>
                  <w14:schemeClr w14:val="tx1"/>
                </w14:solidFill>
              </w14:textFill>
            </w:rPr>
            <w:t>1</w:t>
          </w:r>
          <w:r>
            <w:rPr>
              <w:b/>
              <w:bCs/>
              <w:color w:val="000000" w:themeColor="text1"/>
              <w:sz w:val="28"/>
              <w:szCs w:val="36"/>
              <w:highlight w:val="none"/>
              <w14:textFill>
                <w14:solidFill>
                  <w14:schemeClr w14:val="tx1"/>
                </w14:solidFill>
              </w14:textFill>
            </w:rPr>
            <w:fldChar w:fldCharType="end"/>
          </w:r>
          <w:r>
            <w:rPr>
              <w:b/>
              <w:bCs/>
              <w:color w:val="000000" w:themeColor="text1"/>
              <w:sz w:val="28"/>
              <w:szCs w:val="36"/>
              <w:highlight w:val="none"/>
              <w14:textFill>
                <w14:solidFill>
                  <w14:schemeClr w14:val="tx1"/>
                </w14:solidFill>
              </w14:textFill>
            </w:rPr>
            <w:fldChar w:fldCharType="end"/>
          </w:r>
        </w:p>
        <w:p>
          <w:pPr>
            <w:pStyle w:val="45"/>
            <w:tabs>
              <w:tab w:val="right" w:leader="dot" w:pos="9736"/>
            </w:tabs>
            <w:spacing w:after="240" w:line="720" w:lineRule="auto"/>
            <w:rPr>
              <w:rFonts w:asciiTheme="minorHAnsi" w:hAnsiTheme="minorHAnsi" w:eastAsiaTheme="minorEastAsia" w:cstheme="minorBidi"/>
              <w:b/>
              <w:bCs/>
              <w:color w:val="000000" w:themeColor="text1"/>
              <w:sz w:val="28"/>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"_Toc116946287" \o "#_Toc116946287" </w:instrText>
          </w:r>
          <w:r>
            <w:rPr>
              <w:color w:val="000000" w:themeColor="text1"/>
              <w:highlight w:val="none"/>
              <w14:textFill>
                <w14:solidFill>
                  <w14:schemeClr w14:val="tx1"/>
                </w14:solidFill>
              </w14:textFill>
            </w:rPr>
            <w:fldChar w:fldCharType="separate"/>
          </w:r>
          <w:r>
            <w:rPr>
              <w:rStyle w:val="77"/>
              <w:b/>
              <w:bCs/>
              <w:color w:val="000000" w:themeColor="text1"/>
              <w:sz w:val="28"/>
              <w:szCs w:val="36"/>
              <w:highlight w:val="none"/>
              <w14:textFill>
                <w14:solidFill>
                  <w14:schemeClr w14:val="tx1"/>
                </w14:solidFill>
              </w14:textFill>
            </w:rPr>
            <w:t>二．投标供应商须知</w:t>
          </w:r>
          <w:r>
            <w:rPr>
              <w:b/>
              <w:bCs/>
              <w:color w:val="000000" w:themeColor="text1"/>
              <w:sz w:val="28"/>
              <w:szCs w:val="36"/>
              <w:highlight w:val="none"/>
              <w14:textFill>
                <w14:solidFill>
                  <w14:schemeClr w14:val="tx1"/>
                </w14:solidFill>
              </w14:textFill>
            </w:rPr>
            <w:tab/>
          </w:r>
          <w:r>
            <w:rPr>
              <w:rFonts w:hint="eastAsia"/>
              <w:b/>
              <w:bCs/>
              <w:color w:val="000000" w:themeColor="text1"/>
              <w:sz w:val="28"/>
              <w:szCs w:val="36"/>
              <w:highlight w:val="none"/>
              <w14:textFill>
                <w14:solidFill>
                  <w14:schemeClr w14:val="tx1"/>
                </w14:solidFill>
              </w14:textFill>
            </w:rPr>
            <w:t>7</w:t>
          </w:r>
          <w:r>
            <w:rPr>
              <w:rFonts w:hint="eastAsia"/>
              <w:b/>
              <w:bCs/>
              <w:color w:val="000000" w:themeColor="text1"/>
              <w:sz w:val="28"/>
              <w:szCs w:val="36"/>
              <w:highlight w:val="none"/>
              <w14:textFill>
                <w14:solidFill>
                  <w14:schemeClr w14:val="tx1"/>
                </w14:solidFill>
              </w14:textFill>
            </w:rPr>
            <w:fldChar w:fldCharType="end"/>
          </w:r>
        </w:p>
        <w:p>
          <w:pPr>
            <w:pStyle w:val="45"/>
            <w:tabs>
              <w:tab w:val="right" w:leader="dot" w:pos="9736"/>
            </w:tabs>
            <w:spacing w:after="240" w:line="720" w:lineRule="auto"/>
            <w:rPr>
              <w:rFonts w:hint="eastAsia" w:eastAsia="宋体" w:asciiTheme="minorHAnsi" w:hAnsiTheme="minorHAnsi" w:cstheme="minorBidi"/>
              <w:b/>
              <w:bCs/>
              <w:color w:val="000000" w:themeColor="text1"/>
              <w:sz w:val="28"/>
              <w:szCs w:val="3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"_Toc116946326" \o "#_Toc116946326" </w:instrText>
          </w:r>
          <w:r>
            <w:rPr>
              <w:color w:val="000000" w:themeColor="text1"/>
              <w:highlight w:val="none"/>
              <w14:textFill>
                <w14:solidFill>
                  <w14:schemeClr w14:val="tx1"/>
                </w14:solidFill>
              </w14:textFill>
            </w:rPr>
            <w:fldChar w:fldCharType="separate"/>
          </w:r>
          <w:r>
            <w:rPr>
              <w:rStyle w:val="77"/>
              <w:rFonts w:ascii="宋体" w:hAnsi="宋体"/>
              <w:b/>
              <w:bCs/>
              <w:color w:val="000000" w:themeColor="text1"/>
              <w:sz w:val="28"/>
              <w:szCs w:val="36"/>
              <w:highlight w:val="none"/>
              <w:lang w:val="zh-CN"/>
              <w14:textFill>
                <w14:solidFill>
                  <w14:schemeClr w14:val="tx1"/>
                </w14:solidFill>
              </w14:textFill>
            </w:rPr>
            <w:t>三．采购需求</w:t>
          </w:r>
          <w:r>
            <w:rPr>
              <w:b/>
              <w:bCs/>
              <w:color w:val="000000" w:themeColor="text1"/>
              <w:sz w:val="28"/>
              <w:szCs w:val="36"/>
              <w:highlight w:val="none"/>
              <w14:textFill>
                <w14:solidFill>
                  <w14:schemeClr w14:val="tx1"/>
                </w14:solidFill>
              </w14:textFill>
            </w:rPr>
            <w:tab/>
          </w:r>
          <w:r>
            <w:rPr>
              <w:rFonts w:hint="eastAsia"/>
              <w:b/>
              <w:bCs/>
              <w:color w:val="000000" w:themeColor="text1"/>
              <w:sz w:val="28"/>
              <w:szCs w:val="36"/>
              <w:highlight w:val="none"/>
              <w:lang w:val="en-US" w:eastAsia="zh-CN"/>
              <w14:textFill>
                <w14:solidFill>
                  <w14:schemeClr w14:val="tx1"/>
                </w14:solidFill>
              </w14:textFill>
            </w:rPr>
            <w:t>3</w:t>
          </w:r>
          <w:r>
            <w:rPr>
              <w:rFonts w:hint="eastAsia"/>
              <w:b/>
              <w:bCs/>
              <w:color w:val="000000" w:themeColor="text1"/>
              <w:sz w:val="28"/>
              <w:szCs w:val="36"/>
              <w:highlight w:val="none"/>
              <w14:textFill>
                <w14:solidFill>
                  <w14:schemeClr w14:val="tx1"/>
                </w14:solidFill>
              </w14:textFill>
            </w:rPr>
            <w:fldChar w:fldCharType="end"/>
          </w:r>
          <w:r>
            <w:rPr>
              <w:rFonts w:hint="eastAsia"/>
              <w:b/>
              <w:bCs/>
              <w:color w:val="000000" w:themeColor="text1"/>
              <w:sz w:val="28"/>
              <w:szCs w:val="36"/>
              <w:highlight w:val="none"/>
              <w:lang w:val="en-US" w:eastAsia="zh-CN"/>
              <w14:textFill>
                <w14:solidFill>
                  <w14:schemeClr w14:val="tx1"/>
                </w14:solidFill>
              </w14:textFill>
            </w:rPr>
            <w:t>0</w:t>
          </w:r>
        </w:p>
        <w:p>
          <w:pPr>
            <w:pStyle w:val="45"/>
            <w:tabs>
              <w:tab w:val="right" w:leader="dot" w:pos="9736"/>
            </w:tabs>
            <w:spacing w:after="240" w:line="720" w:lineRule="auto"/>
            <w:rPr>
              <w:rFonts w:hint="eastAsia" w:eastAsia="宋体" w:asciiTheme="minorHAnsi" w:hAnsiTheme="minorHAnsi" w:cstheme="minorBidi"/>
              <w:b/>
              <w:bCs/>
              <w:color w:val="000000" w:themeColor="text1"/>
              <w:sz w:val="28"/>
              <w:szCs w:val="3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"_Toc116946342" \o "#_Toc116946342" </w:instrText>
          </w:r>
          <w:r>
            <w:rPr>
              <w:color w:val="000000" w:themeColor="text1"/>
              <w:highlight w:val="none"/>
              <w14:textFill>
                <w14:solidFill>
                  <w14:schemeClr w14:val="tx1"/>
                </w14:solidFill>
              </w14:textFill>
            </w:rPr>
            <w:fldChar w:fldCharType="separate"/>
          </w:r>
          <w:r>
            <w:rPr>
              <w:rStyle w:val="77"/>
              <w:rFonts w:ascii="Cambria" w:hAnsi="Cambria"/>
              <w:b/>
              <w:bCs/>
              <w:color w:val="000000" w:themeColor="text1"/>
              <w:sz w:val="28"/>
              <w:szCs w:val="36"/>
              <w:highlight w:val="none"/>
              <w:lang w:val="zh-CN"/>
              <w14:textFill>
                <w14:solidFill>
                  <w14:schemeClr w14:val="tx1"/>
                </w14:solidFill>
              </w14:textFill>
            </w:rPr>
            <w:t>四．合同书（格式文本）</w:t>
          </w:r>
          <w:r>
            <w:rPr>
              <w:b/>
              <w:bCs/>
              <w:color w:val="000000" w:themeColor="text1"/>
              <w:sz w:val="28"/>
              <w:szCs w:val="36"/>
              <w:highlight w:val="none"/>
              <w14:textFill>
                <w14:solidFill>
                  <w14:schemeClr w14:val="tx1"/>
                </w14:solidFill>
              </w14:textFill>
            </w:rPr>
            <w:tab/>
          </w:r>
          <w:r>
            <w:rPr>
              <w:b/>
              <w:bCs/>
              <w:color w:val="000000" w:themeColor="text1"/>
              <w:sz w:val="28"/>
              <w:szCs w:val="36"/>
              <w:highlight w:val="none"/>
              <w14:textFill>
                <w14:solidFill>
                  <w14:schemeClr w14:val="tx1"/>
                </w14:solidFill>
              </w14:textFill>
            </w:rPr>
            <w:fldChar w:fldCharType="end"/>
          </w:r>
          <w:r>
            <w:rPr>
              <w:rFonts w:hint="eastAsia"/>
              <w:b/>
              <w:bCs/>
              <w:color w:val="000000" w:themeColor="text1"/>
              <w:sz w:val="28"/>
              <w:szCs w:val="36"/>
              <w:highlight w:val="none"/>
              <w14:textFill>
                <w14:solidFill>
                  <w14:schemeClr w14:val="tx1"/>
                </w14:solidFill>
              </w14:textFill>
            </w:rPr>
            <w:t>3</w:t>
          </w:r>
          <w:r>
            <w:rPr>
              <w:rFonts w:hint="eastAsia"/>
              <w:b/>
              <w:bCs/>
              <w:color w:val="000000" w:themeColor="text1"/>
              <w:sz w:val="28"/>
              <w:szCs w:val="36"/>
              <w:highlight w:val="none"/>
              <w:lang w:val="en-US" w:eastAsia="zh-CN"/>
              <w14:textFill>
                <w14:solidFill>
                  <w14:schemeClr w14:val="tx1"/>
                </w14:solidFill>
              </w14:textFill>
            </w:rPr>
            <w:t>8</w:t>
          </w:r>
        </w:p>
        <w:p>
          <w:pPr>
            <w:pStyle w:val="45"/>
            <w:tabs>
              <w:tab w:val="right" w:leader="dot" w:pos="9742"/>
            </w:tabs>
            <w:spacing w:after="240" w:line="720" w:lineRule="auto"/>
            <w:rPr>
              <w:rFonts w:asciiTheme="minorHAnsi" w:hAnsiTheme="minorHAnsi" w:eastAsiaTheme="minorEastAsia" w:cstheme="minorBidi"/>
              <w:b/>
              <w:bCs/>
              <w:color w:val="000000" w:themeColor="text1"/>
              <w:sz w:val="28"/>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"_Toc116946344" \o "#_Toc116946344" </w:instrText>
          </w:r>
          <w:r>
            <w:rPr>
              <w:color w:val="000000" w:themeColor="text1"/>
              <w:highlight w:val="none"/>
              <w14:textFill>
                <w14:solidFill>
                  <w14:schemeClr w14:val="tx1"/>
                </w14:solidFill>
              </w14:textFill>
            </w:rPr>
            <w:fldChar w:fldCharType="separate"/>
          </w:r>
          <w:r>
            <w:rPr>
              <w:rStyle w:val="77"/>
              <w:b/>
              <w:bCs/>
              <w:color w:val="000000" w:themeColor="text1"/>
              <w:sz w:val="28"/>
              <w:szCs w:val="36"/>
              <w:highlight w:val="none"/>
              <w14:textFill>
                <w14:solidFill>
                  <w14:schemeClr w14:val="tx1"/>
                </w14:solidFill>
              </w14:textFill>
            </w:rPr>
            <w:t>五. 附件</w:t>
          </w:r>
          <w:r>
            <w:rPr>
              <w:b/>
              <w:bCs/>
              <w:color w:val="000000" w:themeColor="text1"/>
              <w:sz w:val="28"/>
              <w:szCs w:val="36"/>
              <w:highlight w:val="none"/>
              <w14:textFill>
                <w14:solidFill>
                  <w14:schemeClr w14:val="tx1"/>
                </w14:solidFill>
              </w14:textFill>
            </w:rPr>
            <w:tab/>
          </w:r>
          <w:r>
            <w:rPr>
              <w:rFonts w:hint="eastAsia"/>
              <w:b/>
              <w:bCs/>
              <w:color w:val="000000" w:themeColor="text1"/>
              <w:sz w:val="28"/>
              <w:szCs w:val="36"/>
              <w:highlight w:val="none"/>
              <w14:textFill>
                <w14:solidFill>
                  <w14:schemeClr w14:val="tx1"/>
                </w14:solidFill>
              </w14:textFill>
            </w:rPr>
            <w:t>4</w:t>
          </w:r>
          <w:r>
            <w:rPr>
              <w:rFonts w:hint="eastAsia"/>
              <w:b/>
              <w:bCs/>
              <w:color w:val="000000" w:themeColor="text1"/>
              <w:sz w:val="28"/>
              <w:szCs w:val="36"/>
              <w:highlight w:val="none"/>
              <w14:textFill>
                <w14:solidFill>
                  <w14:schemeClr w14:val="tx1"/>
                </w14:solidFill>
              </w14:textFill>
            </w:rPr>
            <w:fldChar w:fldCharType="end"/>
          </w:r>
          <w:r>
            <w:rPr>
              <w:rFonts w:ascii="宋体" w:hAnsi="宋体"/>
              <w:b/>
              <w:bCs/>
              <w:color w:val="000000" w:themeColor="text1"/>
              <w:sz w:val="52"/>
              <w:szCs w:val="72"/>
              <w:highlight w:val="none"/>
              <w:lang w:val="zh-CN"/>
              <w14:textFill>
                <w14:solidFill>
                  <w14:schemeClr w14:val="tx1"/>
                </w14:solidFill>
              </w14:textFill>
            </w:rPr>
            <w:fldChar w:fldCharType="end"/>
          </w:r>
          <w:r>
            <w:rPr>
              <w:rFonts w:hint="eastAsia"/>
              <w:b/>
              <w:bCs/>
              <w:color w:val="000000" w:themeColor="text1"/>
              <w:sz w:val="28"/>
              <w:szCs w:val="36"/>
              <w:highlight w:val="none"/>
              <w:lang w:val="en-US" w:eastAsia="zh-CN"/>
              <w14:textFill>
                <w14:solidFill>
                  <w14:schemeClr w14:val="tx1"/>
                </w14:solidFill>
              </w14:textFill>
            </w:rPr>
            <w:t>2</w:t>
          </w:r>
        </w:p>
      </w:sdtContent>
    </w:sdt>
    <w:p>
      <w:pPr>
        <w:rPr>
          <w:rFonts w:ascii="宋体" w:hAnsi="宋体"/>
          <w:bCs/>
          <w:color w:val="000000" w:themeColor="text1"/>
          <w:sz w:val="28"/>
          <w:highlight w:val="none"/>
          <w14:textFill>
            <w14:solidFill>
              <w14:schemeClr w14:val="tx1"/>
            </w14:solidFill>
          </w14:textFill>
        </w:rPr>
      </w:pPr>
    </w:p>
    <w:p>
      <w:pPr>
        <w:rPr>
          <w:rFonts w:ascii="宋体" w:hAnsi="宋体"/>
          <w:bCs/>
          <w:color w:val="000000" w:themeColor="text1"/>
          <w:sz w:val="28"/>
          <w:highlight w:val="none"/>
          <w14:textFill>
            <w14:solidFill>
              <w14:schemeClr w14:val="tx1"/>
            </w14:solidFill>
          </w14:textFill>
        </w:rPr>
      </w:pPr>
    </w:p>
    <w:p>
      <w:pPr>
        <w:rPr>
          <w:rFonts w:ascii="宋体" w:hAnsi="宋体"/>
          <w:bCs/>
          <w:color w:val="000000" w:themeColor="text1"/>
          <w:sz w:val="28"/>
          <w:highlight w:val="none"/>
          <w14:textFill>
            <w14:solidFill>
              <w14:schemeClr w14:val="tx1"/>
            </w14:solidFill>
          </w14:textFill>
        </w:rPr>
      </w:pPr>
    </w:p>
    <w:p>
      <w:pPr>
        <w:rPr>
          <w:rFonts w:ascii="宋体" w:hAnsi="宋体"/>
          <w:bCs/>
          <w:color w:val="000000" w:themeColor="text1"/>
          <w:sz w:val="32"/>
          <w:highlight w:val="none"/>
          <w14:textFill>
            <w14:solidFill>
              <w14:schemeClr w14:val="tx1"/>
            </w14:solidFill>
          </w14:textFill>
        </w:rPr>
      </w:pPr>
    </w:p>
    <w:p>
      <w:pPr>
        <w:rPr>
          <w:rFonts w:ascii="宋体" w:hAnsi="宋体"/>
          <w:bCs/>
          <w:color w:val="000000" w:themeColor="text1"/>
          <w:sz w:val="32"/>
          <w:highlight w:val="none"/>
          <w14:textFill>
            <w14:solidFill>
              <w14:schemeClr w14:val="tx1"/>
            </w14:solidFill>
          </w14:textFill>
        </w:rPr>
      </w:pPr>
    </w:p>
    <w:p>
      <w:pPr>
        <w:rPr>
          <w:rFonts w:ascii="宋体" w:hAnsi="宋体"/>
          <w:bCs/>
          <w:color w:val="000000" w:themeColor="text1"/>
          <w:sz w:val="32"/>
          <w:highlight w:val="none"/>
          <w14:textFill>
            <w14:solidFill>
              <w14:schemeClr w14:val="tx1"/>
            </w14:solidFill>
          </w14:textFill>
        </w:rPr>
      </w:pPr>
    </w:p>
    <w:p>
      <w:pPr>
        <w:rPr>
          <w:rFonts w:ascii="宋体" w:hAnsi="宋体"/>
          <w:bCs/>
          <w:color w:val="000000" w:themeColor="text1"/>
          <w:sz w:val="32"/>
          <w:highlight w:val="none"/>
          <w14:textFill>
            <w14:solidFill>
              <w14:schemeClr w14:val="tx1"/>
            </w14:solidFill>
          </w14:textFill>
        </w:rPr>
      </w:pPr>
    </w:p>
    <w:p>
      <w:pPr>
        <w:rPr>
          <w:rFonts w:ascii="宋体" w:hAnsi="宋体"/>
          <w:bCs/>
          <w:color w:val="000000" w:themeColor="text1"/>
          <w:sz w:val="32"/>
          <w:highlight w:val="none"/>
          <w14:textFill>
            <w14:solidFill>
              <w14:schemeClr w14:val="tx1"/>
            </w14:solidFill>
          </w14:textFill>
        </w:rPr>
      </w:pPr>
    </w:p>
    <w:p>
      <w:pPr>
        <w:rPr>
          <w:rFonts w:ascii="宋体" w:hAnsi="宋体"/>
          <w:bCs/>
          <w:color w:val="000000" w:themeColor="text1"/>
          <w:sz w:val="32"/>
          <w:highlight w:val="none"/>
          <w14:textFill>
            <w14:solidFill>
              <w14:schemeClr w14:val="tx1"/>
            </w14:solidFill>
          </w14:textFill>
        </w:rPr>
      </w:pPr>
    </w:p>
    <w:p>
      <w:pPr>
        <w:pStyle w:val="64"/>
        <w:spacing w:before="0" w:line="440" w:lineRule="exact"/>
        <w:rPr>
          <w:color w:val="000000" w:themeColor="text1"/>
          <w:highlight w:val="none"/>
          <w14:textFill>
            <w14:solidFill>
              <w14:schemeClr w14:val="tx1"/>
            </w14:solidFill>
          </w14:textFill>
        </w:rPr>
        <w:sectPr>
          <w:footerReference r:id="rId7" w:type="first"/>
          <w:footerReference r:id="rId6" w:type="default"/>
          <w:pgSz w:w="11906" w:h="16838"/>
          <w:pgMar w:top="1440" w:right="1077" w:bottom="1440" w:left="1077" w:header="624" w:footer="794" w:gutter="0"/>
          <w:pgNumType w:start="1"/>
          <w:cols w:space="720" w:num="1"/>
          <w:docGrid w:linePitch="360" w:charSpace="0"/>
        </w:sectPr>
      </w:pPr>
      <w:bookmarkStart w:id="0" w:name="报价方须知前附表"/>
      <w:bookmarkEnd w:id="0"/>
      <w:bookmarkStart w:id="1" w:name="_Toc116946286"/>
      <w:bookmarkStart w:id="2" w:name="_Toc35780493"/>
    </w:p>
    <w:p>
      <w:pPr>
        <w:pStyle w:val="64"/>
        <w:spacing w:before="0" w:after="0"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一．投标邀请</w:t>
      </w:r>
      <w:bookmarkEnd w:id="1"/>
      <w:bookmarkEnd w:id="2"/>
    </w:p>
    <w:p>
      <w:pPr>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江苏博智工程咨询有限公司</w:t>
      </w:r>
      <w:r>
        <w:rPr>
          <w:rFonts w:hint="eastAsia" w:ascii="宋体" w:hAnsi="宋体"/>
          <w:bCs/>
          <w:color w:val="000000" w:themeColor="text1"/>
          <w:sz w:val="24"/>
          <w:szCs w:val="24"/>
          <w:highlight w:val="none"/>
          <w14:textFill>
            <w14:solidFill>
              <w14:schemeClr w14:val="tx1"/>
            </w14:solidFill>
          </w14:textFill>
        </w:rPr>
        <w:t>受无锡职业技术大学的委托，对</w:t>
      </w:r>
      <w:r>
        <w:rPr>
          <w:rFonts w:hint="eastAsia" w:ascii="宋体" w:hAnsi="宋体"/>
          <w:bCs/>
          <w:color w:val="000000" w:themeColor="text1"/>
          <w:sz w:val="24"/>
          <w:szCs w:val="24"/>
          <w:highlight w:val="none"/>
          <w:lang w:eastAsia="zh-CN"/>
          <w14:textFill>
            <w14:solidFill>
              <w14:schemeClr w14:val="tx1"/>
            </w14:solidFill>
          </w14:textFill>
        </w:rPr>
        <w:t>无锡职业技术大学车路协同装调与测试技术实训室建设项目</w:t>
      </w:r>
      <w:r>
        <w:rPr>
          <w:rFonts w:hint="eastAsia" w:ascii="宋体" w:hAnsi="宋体"/>
          <w:bCs/>
          <w:color w:val="000000" w:themeColor="text1"/>
          <w:sz w:val="24"/>
          <w:szCs w:val="24"/>
          <w:highlight w:val="none"/>
          <w14:textFill>
            <w14:solidFill>
              <w14:schemeClr w14:val="tx1"/>
            </w14:solidFill>
          </w14:textFill>
        </w:rPr>
        <w:t>进行公开招标采购，欢迎你单位参加投标并提请注意下列附表中的相关事项：</w:t>
      </w:r>
    </w:p>
    <w:tbl>
      <w:tblPr>
        <w:tblStyle w:val="68"/>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97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tcPr>
          <w:p>
            <w:pPr>
              <w:spacing w:line="420" w:lineRule="exact"/>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序号</w:t>
            </w:r>
          </w:p>
        </w:tc>
        <w:tc>
          <w:tcPr>
            <w:tcW w:w="9774" w:type="dxa"/>
            <w:noWrap w:val="0"/>
          </w:tcPr>
          <w:p>
            <w:pPr>
              <w:spacing w:line="420" w:lineRule="exact"/>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w:t>
            </w:r>
          </w:p>
        </w:tc>
        <w:tc>
          <w:tcPr>
            <w:tcW w:w="9774" w:type="dxa"/>
            <w:noWrap w:val="0"/>
          </w:tcPr>
          <w:p>
            <w:pPr>
              <w:spacing w:line="420" w:lineRule="exact"/>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1</w:t>
            </w:r>
            <w:r>
              <w:rPr>
                <w:rFonts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14:textFill>
                  <w14:solidFill>
                    <w14:schemeClr w14:val="tx1"/>
                  </w14:solidFill>
                </w14:textFill>
              </w:rPr>
              <w:t>项目名称：</w:t>
            </w:r>
            <w:r>
              <w:rPr>
                <w:rFonts w:hint="eastAsia" w:ascii="宋体" w:hAnsi="宋体"/>
                <w:bCs/>
                <w:color w:val="000000" w:themeColor="text1"/>
                <w:sz w:val="24"/>
                <w:szCs w:val="24"/>
                <w:highlight w:val="none"/>
                <w:lang w:eastAsia="zh-CN"/>
                <w14:textFill>
                  <w14:solidFill>
                    <w14:schemeClr w14:val="tx1"/>
                  </w14:solidFill>
                </w14:textFill>
              </w:rPr>
              <w:t>无锡职业技术大学车路协同装调与测试技术实训室建设项目</w:t>
            </w:r>
          </w:p>
          <w:p>
            <w:pPr>
              <w:spacing w:line="420" w:lineRule="exact"/>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2</w:t>
            </w:r>
            <w:r>
              <w:rPr>
                <w:rFonts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14:textFill>
                  <w14:solidFill>
                    <w14:schemeClr w14:val="tx1"/>
                  </w14:solidFill>
                </w14:textFill>
              </w:rPr>
              <w:t>项目编号：</w:t>
            </w:r>
            <w:r>
              <w:rPr>
                <w:rFonts w:hint="eastAsia" w:ascii="宋体" w:hAnsi="宋体"/>
                <w:b/>
                <w:color w:val="000000" w:themeColor="text1"/>
                <w:sz w:val="24"/>
                <w:szCs w:val="24"/>
                <w:highlight w:val="none"/>
                <w:lang w:eastAsia="zh-CN"/>
                <w14:textFill>
                  <w14:solidFill>
                    <w14:schemeClr w14:val="tx1"/>
                  </w14:solidFill>
                </w14:textFill>
              </w:rPr>
              <w:t>JSZC-320000-BZDL-G2026-0025</w:t>
            </w:r>
          </w:p>
          <w:p>
            <w:pP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3</w:t>
            </w:r>
            <w:r>
              <w:rPr>
                <w:rFonts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14:textFill>
                  <w14:solidFill>
                    <w14:schemeClr w14:val="tx1"/>
                  </w14:solidFill>
                </w14:textFill>
              </w:rPr>
              <w:t>采购方式：</w:t>
            </w:r>
            <w:r>
              <w:rPr>
                <w:rFonts w:hint="eastAsia" w:ascii="宋体" w:hAnsi="宋体"/>
                <w:bCs/>
                <w:color w:val="000000" w:themeColor="text1"/>
                <w:sz w:val="24"/>
                <w:szCs w:val="24"/>
                <w:highlight w:val="none"/>
                <w14:textFill>
                  <w14:solidFill>
                    <w14:schemeClr w14:val="tx1"/>
                  </w14:solidFill>
                </w14:textFill>
              </w:rPr>
              <w:t>公开招标</w:t>
            </w:r>
          </w:p>
          <w:p>
            <w:pPr>
              <w:spacing w:line="420" w:lineRule="exact"/>
              <w:rPr>
                <w:rFonts w:ascii="宋体" w:hAnsi="宋体"/>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4.</w:t>
            </w:r>
            <w:r>
              <w:rPr>
                <w:rFonts w:hint="eastAsia" w:ascii="宋体" w:hAnsi="宋体"/>
                <w:b/>
                <w:bCs/>
                <w:color w:val="000000" w:themeColor="text1"/>
                <w:sz w:val="24"/>
                <w:szCs w:val="24"/>
                <w:highlight w:val="none"/>
                <w14:textFill>
                  <w14:solidFill>
                    <w14:schemeClr w14:val="tx1"/>
                  </w14:solidFill>
                </w14:textFill>
              </w:rPr>
              <w:t>本项目是否专门面向中小企业（含监狱企业、残疾人福利性单位）采购：否</w:t>
            </w:r>
            <w:r>
              <w:rPr>
                <w:rFonts w:hint="eastAsia" w:ascii="宋体" w:hAnsi="宋体"/>
                <w:bCs/>
                <w:color w:val="000000" w:themeColor="text1"/>
                <w:sz w:val="24"/>
                <w:szCs w:val="24"/>
                <w:highlight w:val="none"/>
                <w14:textFill>
                  <w14:solidFill>
                    <w14:schemeClr w14:val="tx1"/>
                  </w14:solidFill>
                </w14:textFill>
              </w:rPr>
              <w:t>。</w:t>
            </w:r>
          </w:p>
          <w:p>
            <w:pPr>
              <w:spacing w:line="420" w:lineRule="exact"/>
              <w:rPr>
                <w:rFonts w:ascii="宋体" w:hAnsi="宋体"/>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5.</w:t>
            </w:r>
            <w:r>
              <w:rPr>
                <w:rFonts w:hint="eastAsia" w:ascii="宋体" w:hAnsi="宋体"/>
                <w:b/>
                <w:bCs/>
                <w:color w:val="000000" w:themeColor="text1"/>
                <w:sz w:val="24"/>
                <w:szCs w:val="24"/>
                <w:highlight w:val="none"/>
                <w14:textFill>
                  <w14:solidFill>
                    <w14:schemeClr w14:val="tx1"/>
                  </w14:solidFill>
                </w14:textFill>
              </w:rPr>
              <w:t>本项目采购的标的对应的中小企业划分标准所属行业为：</w:t>
            </w:r>
            <w:r>
              <w:rPr>
                <w:rFonts w:hint="eastAsia" w:ascii="宋体" w:hAnsi="宋体"/>
                <w:b/>
                <w:color w:val="000000" w:themeColor="text1"/>
                <w:sz w:val="24"/>
                <w:szCs w:val="24"/>
                <w:highlight w:val="none"/>
                <w14:textFill>
                  <w14:solidFill>
                    <w14:schemeClr w14:val="tx1"/>
                  </w14:solidFill>
                </w14:textFill>
              </w:rPr>
              <w:t>工业；</w:t>
            </w:r>
            <w:r>
              <w:rPr>
                <w:rFonts w:hint="eastAsia" w:ascii="宋体" w:hAnsi="宋体"/>
                <w:bCs/>
                <w:color w:val="000000" w:themeColor="text1"/>
                <w:sz w:val="24"/>
                <w:szCs w:val="24"/>
                <w:highlight w:val="none"/>
                <w14:textFill>
                  <w14:solidFill>
                    <w14:schemeClr w14:val="tx1"/>
                  </w14:solidFill>
                </w14:textFill>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w:t>
            </w:r>
          </w:p>
        </w:tc>
        <w:tc>
          <w:tcPr>
            <w:tcW w:w="9774" w:type="dxa"/>
            <w:tcBorders>
              <w:bottom w:val="single" w:color="auto" w:sz="4" w:space="0"/>
            </w:tcBorders>
            <w:noWrap w:val="0"/>
          </w:tcPr>
          <w:p>
            <w:pPr>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采购项目概况、说明：</w:t>
            </w:r>
          </w:p>
          <w:p>
            <w:pPr>
              <w:spacing w:line="360" w:lineRule="auto"/>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1.</w:t>
            </w:r>
            <w:r>
              <w:rPr>
                <w:rFonts w:hint="eastAsia" w:ascii="宋体" w:hAnsi="宋体" w:cs="宋体"/>
                <w:bCs/>
                <w:color w:val="000000" w:themeColor="text1"/>
                <w:sz w:val="24"/>
                <w:szCs w:val="24"/>
                <w:highlight w:val="none"/>
                <w14:textFill>
                  <w14:solidFill>
                    <w14:schemeClr w14:val="tx1"/>
                  </w14:solidFill>
                </w14:textFill>
              </w:rPr>
              <w:t>本项目为</w:t>
            </w:r>
            <w:r>
              <w:rPr>
                <w:rFonts w:hint="eastAsia" w:ascii="宋体" w:hAnsi="宋体"/>
                <w:bCs/>
                <w:color w:val="000000" w:themeColor="text1"/>
                <w:sz w:val="24"/>
                <w:szCs w:val="24"/>
                <w:highlight w:val="none"/>
                <w:lang w:eastAsia="zh-CN"/>
                <w14:textFill>
                  <w14:solidFill>
                    <w14:schemeClr w14:val="tx1"/>
                  </w14:solidFill>
                </w14:textFill>
              </w:rPr>
              <w:t>无锡职业技术大学车路协同装调与测试技术实训室建设项目</w:t>
            </w:r>
            <w:r>
              <w:rPr>
                <w:rFonts w:hint="eastAsia" w:ascii="宋体" w:hAnsi="宋体" w:cs="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采购内容主要包括设备的供货、运输、安装、调试、培训、售后服务等内容，具体内容及要求详见招标文件“三.采购需求”。</w:t>
            </w:r>
          </w:p>
          <w:p>
            <w:pPr>
              <w:spacing w:line="44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2.交货期：</w:t>
            </w:r>
            <w:r>
              <w:rPr>
                <w:rFonts w:hint="eastAsia" w:ascii="宋体" w:hAnsi="宋体" w:cs="宋体"/>
                <w:color w:val="000000" w:themeColor="text1"/>
                <w:sz w:val="24"/>
                <w:szCs w:val="32"/>
                <w:highlight w:val="none"/>
                <w:lang w:bidi="zh-CN"/>
                <w14:textFill>
                  <w14:solidFill>
                    <w14:schemeClr w14:val="tx1"/>
                  </w14:solidFill>
                </w14:textFill>
              </w:rPr>
              <w:t>合同签订后45个工作日内完成交货、安装、调试并交付使用。</w:t>
            </w:r>
          </w:p>
          <w:p>
            <w:pPr>
              <w:spacing w:line="360" w:lineRule="auto"/>
              <w:ind w:firstLine="482"/>
              <w:rPr>
                <w:rFonts w:ascii="宋体" w:hAnsi="宋体"/>
                <w:bCs/>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3</w:t>
            </w:r>
            <w:r>
              <w:rPr>
                <w:rFonts w:hint="eastAsia" w:ascii="宋体" w:hAnsi="宋体"/>
                <w:b/>
                <w:color w:val="000000" w:themeColor="text1"/>
                <w:sz w:val="24"/>
                <w:szCs w:val="24"/>
                <w:highlight w:val="none"/>
                <w14:textFill>
                  <w14:solidFill>
                    <w14:schemeClr w14:val="tx1"/>
                  </w14:solidFill>
                </w14:textFill>
              </w:rPr>
              <w:t>.质量要求：</w:t>
            </w:r>
            <w:r>
              <w:rPr>
                <w:rFonts w:hint="eastAsia" w:ascii="宋体" w:hAnsi="宋体" w:cs="宋体"/>
                <w:color w:val="000000" w:themeColor="text1"/>
                <w:sz w:val="24"/>
                <w:szCs w:val="24"/>
                <w:highlight w:val="none"/>
                <w14:textFill>
                  <w14:solidFill>
                    <w14:schemeClr w14:val="tx1"/>
                  </w14:solidFill>
                </w14:textFill>
              </w:rPr>
              <w:t>一次性验收合格，符合国家、行业、地方相关规定</w:t>
            </w:r>
            <w:r>
              <w:rPr>
                <w:rFonts w:hint="eastAsia" w:ascii="宋体" w:hAnsi="宋体"/>
                <w:bCs/>
                <w:color w:val="000000" w:themeColor="text1"/>
                <w:sz w:val="24"/>
                <w:szCs w:val="24"/>
                <w:highlight w:val="none"/>
                <w14:textFill>
                  <w14:solidFill>
                    <w14:schemeClr w14:val="tx1"/>
                  </w14:solidFill>
                </w14:textFill>
              </w:rPr>
              <w:t>（标准不一致的，以严格的标准为准）</w:t>
            </w:r>
            <w:r>
              <w:rPr>
                <w:rFonts w:hint="eastAsia" w:ascii="宋体" w:hAnsi="宋体" w:cs="宋体"/>
                <w:color w:val="000000" w:themeColor="text1"/>
                <w:sz w:val="24"/>
                <w:szCs w:val="24"/>
                <w:highlight w:val="none"/>
                <w14:textFill>
                  <w14:solidFill>
                    <w14:schemeClr w14:val="tx1"/>
                  </w14:solidFill>
                </w14:textFill>
              </w:rPr>
              <w:t>，并满足采购人要求</w:t>
            </w:r>
            <w:r>
              <w:rPr>
                <w:rFonts w:hint="eastAsia" w:ascii="宋体" w:hAnsi="宋体"/>
                <w:bCs/>
                <w:color w:val="000000" w:themeColor="text1"/>
                <w:sz w:val="24"/>
                <w:szCs w:val="24"/>
                <w:highlight w:val="none"/>
                <w14:textFill>
                  <w14:solidFill>
                    <w14:schemeClr w14:val="tx1"/>
                  </w14:solidFill>
                </w14:textFill>
              </w:rPr>
              <w:t>；</w:t>
            </w:r>
          </w:p>
          <w:p>
            <w:pPr>
              <w:spacing w:line="360" w:lineRule="auto"/>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4.质保期：</w:t>
            </w:r>
            <w:r>
              <w:rPr>
                <w:rFonts w:hint="eastAsia" w:ascii="宋体" w:hAnsi="宋体"/>
                <w:color w:val="000000" w:themeColor="text1"/>
                <w:sz w:val="24"/>
                <w:szCs w:val="24"/>
                <w:highlight w:val="none"/>
                <w14:textFill>
                  <w14:solidFill>
                    <w14:schemeClr w14:val="tx1"/>
                  </w14:solidFill>
                </w14:textFill>
              </w:rPr>
              <w:t>自验收合格之日起</w:t>
            </w:r>
            <w:r>
              <w:rPr>
                <w:rFonts w:hint="eastAsia" w:ascii="宋体" w:hAnsi="宋体" w:cs="仿宋_GB2312"/>
                <w:sz w:val="24"/>
                <w:szCs w:val="24"/>
              </w:rPr>
              <w:t>1</w:t>
            </w:r>
            <w:r>
              <w:rPr>
                <w:rFonts w:ascii="宋体" w:hAnsi="宋体" w:cs="仿宋_GB2312"/>
                <w:sz w:val="24"/>
                <w:szCs w:val="24"/>
              </w:rPr>
              <w:t>2</w:t>
            </w:r>
            <w:r>
              <w:rPr>
                <w:rFonts w:hint="eastAsia" w:ascii="宋体" w:hAnsi="宋体" w:cs="仿宋_GB2312"/>
                <w:sz w:val="24"/>
                <w:szCs w:val="24"/>
              </w:rPr>
              <w:t>个月</w:t>
            </w:r>
            <w:r>
              <w:rPr>
                <w:rFonts w:hint="eastAsia" w:ascii="宋体" w:hAnsi="宋体"/>
                <w:bCs/>
                <w:color w:val="000000" w:themeColor="text1"/>
                <w:sz w:val="24"/>
                <w:szCs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pPr>
              <w:spacing w:line="360" w:lineRule="auto"/>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w:t>
            </w:r>
          </w:p>
        </w:tc>
        <w:tc>
          <w:tcPr>
            <w:tcW w:w="9774" w:type="dxa"/>
            <w:noWrap w:val="0"/>
          </w:tcPr>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投标供应商资格要求</w:t>
            </w:r>
            <w:r>
              <w:rPr>
                <w:rFonts w:hint="eastAsia" w:ascii="宋体" w:hAnsi="宋体"/>
                <w:bCs/>
                <w:color w:val="000000" w:themeColor="text1"/>
                <w:sz w:val="24"/>
                <w:szCs w:val="24"/>
                <w:highlight w:val="none"/>
                <w14:textFill>
                  <w14:solidFill>
                    <w14:schemeClr w14:val="tx1"/>
                  </w14:solidFill>
                </w14:textFill>
              </w:rPr>
              <w:t>：</w:t>
            </w:r>
          </w:p>
          <w:p>
            <w:pPr>
              <w:spacing w:line="360" w:lineRule="auto"/>
              <w:ind w:firstLine="482"/>
              <w:rPr>
                <w:rFonts w:ascii="宋体" w:hAnsi="宋体" w:cs="Arial"/>
                <w:b/>
                <w:bCs/>
                <w:color w:val="000000" w:themeColor="text1"/>
                <w:sz w:val="24"/>
                <w:szCs w:val="21"/>
                <w:highlight w:val="none"/>
                <w14:textFill>
                  <w14:solidFill>
                    <w14:schemeClr w14:val="tx1"/>
                  </w14:solidFill>
                </w14:textFill>
              </w:rPr>
            </w:pPr>
            <w:r>
              <w:rPr>
                <w:rFonts w:hint="eastAsia" w:ascii="宋体" w:hAnsi="宋体" w:cs="Arial"/>
                <w:b/>
                <w:bCs/>
                <w:color w:val="000000" w:themeColor="text1"/>
                <w:sz w:val="24"/>
                <w:szCs w:val="21"/>
                <w:highlight w:val="none"/>
                <w14:textFill>
                  <w14:solidFill>
                    <w14:schemeClr w14:val="tx1"/>
                  </w14:solidFill>
                </w14:textFill>
              </w:rPr>
              <w:t>1.</w:t>
            </w:r>
            <w:r>
              <w:rPr>
                <w:rFonts w:ascii="宋体" w:hAnsi="宋体" w:cs="Arial"/>
                <w:b/>
                <w:bCs/>
                <w:color w:val="000000" w:themeColor="text1"/>
                <w:sz w:val="24"/>
                <w:szCs w:val="21"/>
                <w:highlight w:val="none"/>
                <w14:textFill>
                  <w14:solidFill>
                    <w14:schemeClr w14:val="tx1"/>
                  </w14:solidFill>
                </w14:textFill>
              </w:rPr>
              <w:t>符合政府采购法第二十二条规定</w:t>
            </w:r>
            <w:r>
              <w:rPr>
                <w:rFonts w:hint="eastAsia" w:ascii="宋体" w:hAnsi="宋体" w:cs="Arial"/>
                <w:b/>
                <w:bCs/>
                <w:color w:val="000000" w:themeColor="text1"/>
                <w:sz w:val="24"/>
                <w:szCs w:val="21"/>
                <w:highlight w:val="none"/>
                <w14:textFill>
                  <w14:solidFill>
                    <w14:schemeClr w14:val="tx1"/>
                  </w14:solidFill>
                </w14:textFill>
              </w:rPr>
              <w:t>；</w:t>
            </w:r>
          </w:p>
          <w:p>
            <w:pPr>
              <w:spacing w:line="360" w:lineRule="auto"/>
              <w:ind w:firstLine="482"/>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2</w:t>
            </w:r>
            <w:r>
              <w:rPr>
                <w:rFonts w:ascii="宋体" w:hAnsi="宋体"/>
                <w:b/>
                <w:bCs/>
                <w:color w:val="000000" w:themeColor="text1"/>
                <w:sz w:val="24"/>
                <w:szCs w:val="24"/>
                <w:highlight w:val="none"/>
                <w14:textFill>
                  <w14:solidFill>
                    <w14:schemeClr w14:val="tx1"/>
                  </w14:solidFill>
                </w14:textFill>
              </w:rPr>
              <w:t>.</w:t>
            </w:r>
            <w:r>
              <w:rPr>
                <w:rFonts w:hint="eastAsia" w:ascii="宋体" w:hAnsi="宋体"/>
                <w:b/>
                <w:bCs/>
                <w:color w:val="000000" w:themeColor="text1"/>
                <w:sz w:val="24"/>
                <w:szCs w:val="24"/>
                <w:highlight w:val="none"/>
                <w14:textFill>
                  <w14:solidFill>
                    <w14:schemeClr w14:val="tx1"/>
                  </w14:solidFill>
                </w14:textFill>
              </w:rPr>
              <w:t>落实政府采购政策需满足的资格要求：/</w:t>
            </w:r>
          </w:p>
          <w:p>
            <w:pPr>
              <w:spacing w:line="360" w:lineRule="auto"/>
              <w:ind w:firstLine="482"/>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3</w:t>
            </w:r>
            <w:r>
              <w:rPr>
                <w:rFonts w:hint="eastAsia" w:ascii="宋体" w:hAnsi="宋体"/>
                <w:b/>
                <w:bCs/>
                <w:color w:val="000000" w:themeColor="text1"/>
                <w:sz w:val="24"/>
                <w:szCs w:val="24"/>
                <w:highlight w:val="none"/>
                <w14:textFill>
                  <w14:solidFill>
                    <w14:schemeClr w14:val="tx1"/>
                  </w14:solidFill>
                </w14:textFill>
              </w:rPr>
              <w:t>.特定资格要求：</w:t>
            </w:r>
          </w:p>
          <w:p>
            <w:pPr>
              <w:spacing w:line="360" w:lineRule="auto"/>
              <w:ind w:firstLine="550"/>
              <w:rPr>
                <w:rFonts w:ascii="宋体" w:hAnsi="宋体" w:cs="宋体"/>
                <w:bCs/>
                <w:color w:val="000000" w:themeColor="text1"/>
                <w:sz w:val="24"/>
                <w:szCs w:val="24"/>
                <w:highlight w:val="none"/>
                <w14:textFill>
                  <w14:solidFill>
                    <w14:schemeClr w14:val="tx1"/>
                  </w14:solidFill>
                </w14:textFill>
              </w:rPr>
            </w:pPr>
            <w:bookmarkStart w:id="3" w:name="_Hlk46833112"/>
            <w:r>
              <w:rPr>
                <w:rFonts w:hint="eastAsia" w:ascii="宋体" w:hAnsi="宋体" w:cs="宋体"/>
                <w:bCs/>
                <w:color w:val="000000" w:themeColor="text1"/>
                <w:sz w:val="24"/>
                <w:szCs w:val="24"/>
                <w:highlight w:val="none"/>
                <w14:textFill>
                  <w14:solidFill>
                    <w14:schemeClr w14:val="tx1"/>
                  </w14:solidFill>
                </w14:textFill>
              </w:rPr>
              <w:t>（1）投标供应商授权代理人必须为投标供应商企业在职员工，需提供</w:t>
            </w:r>
            <w:r>
              <w:rPr>
                <w:rFonts w:hint="eastAsia" w:ascii="宋体" w:hAnsi="宋体" w:cs="宋体"/>
                <w:color w:val="000000" w:themeColor="text1"/>
                <w:sz w:val="24"/>
                <w:szCs w:val="24"/>
                <w:highlight w:val="none"/>
                <w14:textFill>
                  <w14:solidFill>
                    <w14:schemeClr w14:val="tx1"/>
                  </w14:solidFill>
                </w14:textFill>
              </w:rPr>
              <w:t>由法定的社保收缴部门出具的</w:t>
            </w:r>
            <w:r>
              <w:rPr>
                <w:rFonts w:hint="eastAsia" w:ascii="宋体" w:hAnsi="宋体"/>
                <w:bCs/>
                <w:color w:val="000000" w:themeColor="text1"/>
                <w:sz w:val="24"/>
                <w:szCs w:val="24"/>
                <w:highlight w:val="none"/>
                <w:lang w:val="zh-CN"/>
                <w14:textFill>
                  <w14:solidFill>
                    <w14:schemeClr w14:val="tx1"/>
                  </w14:solidFill>
                </w14:textFill>
              </w:rPr>
              <w:t>近一年内任意一个月(不含投标当月)</w:t>
            </w:r>
            <w:r>
              <w:rPr>
                <w:rFonts w:hint="eastAsia" w:ascii="宋体" w:hAnsi="宋体" w:cs="宋体"/>
                <w:color w:val="000000" w:themeColor="text1"/>
                <w:sz w:val="24"/>
                <w:szCs w:val="24"/>
                <w:highlight w:val="none"/>
                <w14:textFill>
                  <w14:solidFill>
                    <w14:schemeClr w14:val="tx1"/>
                  </w14:solidFill>
                </w14:textFill>
              </w:rPr>
              <w:t>的投标供应商依法为其缴纳</w:t>
            </w:r>
            <w:r>
              <w:rPr>
                <w:rFonts w:ascii="宋体" w:hAnsi="宋体" w:cs="宋体"/>
                <w:color w:val="000000" w:themeColor="text1"/>
                <w:sz w:val="24"/>
                <w:szCs w:val="24"/>
                <w:highlight w:val="none"/>
                <w14:textFill>
                  <w14:solidFill>
                    <w14:schemeClr w14:val="tx1"/>
                  </w14:solidFill>
                </w14:textFill>
              </w:rPr>
              <w:t>社会</w:t>
            </w:r>
            <w:r>
              <w:rPr>
                <w:rFonts w:hint="eastAsia" w:ascii="宋体" w:hAnsi="宋体" w:cs="宋体"/>
                <w:color w:val="000000" w:themeColor="text1"/>
                <w:sz w:val="24"/>
                <w:szCs w:val="24"/>
                <w:highlight w:val="none"/>
                <w14:textFill>
                  <w14:solidFill>
                    <w14:schemeClr w14:val="tx1"/>
                  </w14:solidFill>
                </w14:textFill>
              </w:rPr>
              <w:t>保险证明</w:t>
            </w:r>
            <w:r>
              <w:rPr>
                <w:rFonts w:hint="eastAsia" w:ascii="宋体" w:hAnsi="宋体" w:cs="宋体"/>
                <w:b/>
                <w:bCs/>
                <w:color w:val="000000" w:themeColor="text1"/>
                <w:sz w:val="24"/>
                <w:szCs w:val="24"/>
                <w:highlight w:val="none"/>
                <w14:textFill>
                  <w14:solidFill>
                    <w14:schemeClr w14:val="tx1"/>
                  </w14:solidFill>
                </w14:textFill>
              </w:rPr>
              <w:t>（由相关主管部门出具，如因投标供应商新成立确实无法提供的，可以不提供；社保缴费证明必须提交带有社保部门红章的扫描件或含有县（区）级及以上社保部门电子加盖公章或签电子公章或带二维码验证的扫描件）</w:t>
            </w:r>
            <w:bookmarkEnd w:id="3"/>
            <w:r>
              <w:rPr>
                <w:rFonts w:hint="eastAsia" w:ascii="宋体" w:hAnsi="宋体" w:cs="宋体"/>
                <w:bCs/>
                <w:color w:val="000000" w:themeColor="text1"/>
                <w:sz w:val="24"/>
                <w:szCs w:val="24"/>
                <w:highlight w:val="none"/>
                <w14:textFill>
                  <w14:solidFill>
                    <w14:schemeClr w14:val="tx1"/>
                  </w14:solidFill>
                </w14:textFill>
              </w:rPr>
              <w:t>。</w:t>
            </w:r>
          </w:p>
          <w:p>
            <w:pPr>
              <w:spacing w:line="360" w:lineRule="auto"/>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bCs/>
                <w:color w:val="000000" w:themeColor="text1"/>
                <w:sz w:val="24"/>
                <w:szCs w:val="24"/>
                <w:highlight w:val="none"/>
                <w14:textFill>
                  <w14:solidFill>
                    <w14:schemeClr w14:val="tx1"/>
                  </w14:solidFill>
                </w14:textFill>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pPr>
              <w:widowControl/>
              <w:shd w:val="clear" w:color="auto" w:fill="FFFFFF"/>
              <w:spacing w:line="360" w:lineRule="auto"/>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注：</w:t>
            </w:r>
            <w:r>
              <w:rPr>
                <w:rFonts w:hint="eastAsia" w:ascii="宋体" w:hAnsi="宋体"/>
                <w:b/>
                <w:bCs/>
                <w:color w:val="000000" w:themeColor="text1"/>
                <w:sz w:val="24"/>
                <w:szCs w:val="24"/>
                <w:highlight w:val="none"/>
                <w14:textFill>
                  <w14:solidFill>
                    <w14:schemeClr w14:val="tx1"/>
                  </w14:solidFill>
                </w14:textFill>
              </w:rPr>
              <w:t>1）按照《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pPr>
              <w:widowControl/>
              <w:shd w:val="clear" w:color="auto" w:fill="FFFFFF"/>
              <w:spacing w:line="360" w:lineRule="auto"/>
              <w:ind w:firstLine="482"/>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widowControl/>
              <w:shd w:val="clear" w:color="auto" w:fill="FFFFFF"/>
              <w:spacing w:line="360" w:lineRule="auto"/>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4</w:t>
            </w:r>
            <w:r>
              <w:rPr>
                <w:rFonts w:hint="eastAsia" w:ascii="宋体" w:hAnsi="宋体"/>
                <w:b/>
                <w:color w:val="000000" w:themeColor="text1"/>
                <w:sz w:val="24"/>
                <w:szCs w:val="24"/>
                <w:highlight w:val="none"/>
                <w14:textFill>
                  <w14:solidFill>
                    <w14:schemeClr w14:val="tx1"/>
                  </w14:solidFill>
                </w14:textFill>
              </w:rPr>
              <w:t>.本项目</w:t>
            </w:r>
            <w:r>
              <w:rPr>
                <w:rFonts w:hint="eastAsia" w:ascii="宋体" w:hAnsi="宋体"/>
                <w:b/>
                <w:color w:val="000000" w:themeColor="text1"/>
                <w:sz w:val="24"/>
                <w:szCs w:val="24"/>
                <w:highlight w:val="none"/>
                <w:u w:val="single"/>
                <w14:textFill>
                  <w14:solidFill>
                    <w14:schemeClr w14:val="tx1"/>
                  </w14:solidFill>
                </w14:textFill>
              </w:rPr>
              <w:t>不接受</w:t>
            </w:r>
            <w:r>
              <w:rPr>
                <w:rFonts w:hint="eastAsia" w:ascii="宋体" w:hAnsi="宋体"/>
                <w:b/>
                <w:color w:val="000000" w:themeColor="text1"/>
                <w:sz w:val="24"/>
                <w:szCs w:val="24"/>
                <w:highlight w:val="none"/>
                <w14:textFill>
                  <w14:solidFill>
                    <w14:schemeClr w14:val="tx1"/>
                  </w14:solidFill>
                </w14:textFill>
              </w:rPr>
              <w:t>联合体投标。</w:t>
            </w:r>
          </w:p>
          <w:p>
            <w:pPr>
              <w:widowControl/>
              <w:shd w:val="clear" w:color="auto" w:fill="FFFFFF"/>
              <w:spacing w:line="360" w:lineRule="auto"/>
              <w:ind w:firstLine="482"/>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5.本项目</w:t>
            </w:r>
            <w:r>
              <w:rPr>
                <w:rFonts w:hint="eastAsia" w:ascii="宋体" w:hAnsi="宋体"/>
                <w:b/>
                <w:color w:val="000000" w:themeColor="text1"/>
                <w:sz w:val="24"/>
                <w:szCs w:val="24"/>
                <w:highlight w:val="none"/>
                <w:u w:val="single"/>
                <w14:textFill>
                  <w14:solidFill>
                    <w14:schemeClr w14:val="tx1"/>
                  </w14:solidFill>
                </w14:textFill>
              </w:rPr>
              <w:t>不接受</w:t>
            </w:r>
            <w:r>
              <w:rPr>
                <w:rFonts w:hint="eastAsia" w:ascii="宋体" w:hAnsi="宋体"/>
                <w:b/>
                <w:color w:val="000000" w:themeColor="text1"/>
                <w:sz w:val="24"/>
                <w:szCs w:val="24"/>
                <w:highlight w:val="none"/>
                <w14:textFill>
                  <w14:solidFill>
                    <w14:schemeClr w14:val="tx1"/>
                  </w14:solidFill>
                </w14:textFill>
              </w:rPr>
              <w:t>进口产品投标。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w:t>
            </w:r>
          </w:p>
        </w:tc>
        <w:tc>
          <w:tcPr>
            <w:tcW w:w="9774" w:type="dxa"/>
            <w:noWrap w:val="0"/>
          </w:tcPr>
          <w:p>
            <w:pPr>
              <w:spacing w:line="360" w:lineRule="auto"/>
              <w:jc w:val="left"/>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招标文件获取信息：</w:t>
            </w:r>
            <w:r>
              <w:rPr>
                <w:rFonts w:cs="宋体" w:asciiTheme="minorEastAsia" w:hAnsiTheme="minorEastAsia" w:eastAsiaTheme="minorEastAsia"/>
                <w:bCs/>
                <w:color w:val="000000" w:themeColor="text1"/>
                <w:sz w:val="24"/>
                <w:szCs w:val="24"/>
                <w:highlight w:val="none"/>
                <w14:textFill>
                  <w14:solidFill>
                    <w14:schemeClr w14:val="tx1"/>
                  </w14:solidFill>
                </w14:textFill>
              </w:rPr>
              <w:t xml:space="preserve"> </w:t>
            </w:r>
          </w:p>
          <w:p>
            <w:pPr>
              <w:spacing w:line="360" w:lineRule="auto"/>
              <w:ind w:firstLine="480"/>
              <w:jc w:val="left"/>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1.获取招标文件方式：</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供应商登录苏采云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"http://jszfcg.jsczt.cn/" \o "http://jszfcg.jsczt.cn/"</w:instrText>
            </w:r>
            <w:r>
              <w:rPr>
                <w:color w:val="000000" w:themeColor="text1"/>
                <w:highlight w:val="none"/>
                <w14:textFill>
                  <w14:solidFill>
                    <w14:schemeClr w14:val="tx1"/>
                  </w14:solidFill>
                </w14:textFill>
              </w:rPr>
              <w:fldChar w:fldCharType="separate"/>
            </w:r>
            <w:r>
              <w:rPr>
                <w:rStyle w:val="77"/>
                <w:rFonts w:cs="宋体" w:asciiTheme="minorEastAsia" w:hAnsiTheme="minorEastAsia" w:eastAsiaTheme="minorEastAsia"/>
                <w:b/>
                <w:bCs/>
                <w:color w:val="000000" w:themeColor="text1"/>
                <w:sz w:val="24"/>
                <w:szCs w:val="24"/>
                <w:highlight w:val="none"/>
                <w14:textFill>
                  <w14:solidFill>
                    <w14:schemeClr w14:val="tx1"/>
                  </w14:solidFill>
                </w14:textFill>
              </w:rPr>
              <w:t>http://jszfcg.jsczt.cn/</w:t>
            </w:r>
            <w:r>
              <w:rPr>
                <w:rStyle w:val="77"/>
                <w:rFonts w:cs="宋体" w:asciiTheme="minorEastAsia" w:hAnsiTheme="minorEastAsia" w:eastAsiaTheme="minorEastAsia"/>
                <w:b/>
                <w:bCs/>
                <w:color w:val="000000" w:themeColor="text1"/>
                <w:sz w:val="24"/>
                <w:szCs w:val="24"/>
                <w:highlight w:val="none"/>
                <w14:textFill>
                  <w14:solidFill>
                    <w14:schemeClr w14:val="tx1"/>
                  </w14:solidFill>
                </w14:textFill>
              </w:rPr>
              <w:fldChar w:fldCharType="end"/>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，招标文件（后缀名为“.kedt”）、供应商操作手册及政府采购客户端工具也可通过“苏采云”系统--已报名项目--报名详情页面内相应链接进行下载。</w:t>
            </w:r>
          </w:p>
          <w:p>
            <w:pPr>
              <w:spacing w:line="360" w:lineRule="auto"/>
              <w:ind w:firstLine="480"/>
              <w:jc w:val="left"/>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cs="宋体" w:asciiTheme="minorEastAsia" w:hAnsiTheme="minorEastAsia" w:eastAsiaTheme="minorEastAsia"/>
                <w:bCs/>
                <w:color w:val="000000" w:themeColor="text1"/>
                <w:sz w:val="24"/>
                <w:szCs w:val="24"/>
                <w:highlight w:val="none"/>
                <w14:textFill>
                  <w14:solidFill>
                    <w14:schemeClr w14:val="tx1"/>
                  </w14:solidFill>
                </w14:textFill>
              </w:rPr>
              <w:t>2</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.招标文件获取时间：</w:t>
            </w:r>
            <w:r>
              <w:rPr>
                <w:rFonts w:hint="eastAsia" w:cs="宋体" w:asciiTheme="minorEastAsia" w:hAnsiTheme="minorEastAsia" w:eastAsiaTheme="minorEastAsia"/>
                <w:b/>
                <w:bCs/>
                <w:color w:val="000000" w:themeColor="text1"/>
                <w:sz w:val="24"/>
                <w:szCs w:val="24"/>
                <w:highlight w:val="none"/>
                <w:u w:val="single"/>
                <w14:textFill>
                  <w14:solidFill>
                    <w14:schemeClr w14:val="tx1"/>
                  </w14:solidFill>
                </w14:textFill>
              </w:rPr>
              <w:t>2026年</w:t>
            </w:r>
            <w:r>
              <w:rPr>
                <w:rFonts w:hint="eastAsia" w:cs="宋体" w:asciiTheme="minorEastAsia" w:hAnsiTheme="minorEastAsia" w:eastAsiaTheme="minorEastAsia"/>
                <w:b/>
                <w:bCs/>
                <w:color w:val="000000" w:themeColor="text1"/>
                <w:sz w:val="24"/>
                <w:szCs w:val="24"/>
                <w:highlight w:val="none"/>
                <w:u w:val="single"/>
                <w:lang w:val="en-US" w:eastAsia="zh-CN"/>
                <w14:textFill>
                  <w14:solidFill>
                    <w14:schemeClr w14:val="tx1"/>
                  </w14:solidFill>
                </w14:textFill>
              </w:rPr>
              <w:t>9</w:t>
            </w:r>
            <w:r>
              <w:rPr>
                <w:rFonts w:hint="eastAsia" w:cs="宋体" w:asciiTheme="minorEastAsia" w:hAnsiTheme="minorEastAsia" w:eastAsiaTheme="minorEastAsia"/>
                <w:b/>
                <w:bCs/>
                <w:color w:val="000000" w:themeColor="text1"/>
                <w:sz w:val="24"/>
                <w:szCs w:val="24"/>
                <w:highlight w:val="none"/>
                <w:u w:val="single"/>
                <w14:textFill>
                  <w14:solidFill>
                    <w14:schemeClr w14:val="tx1"/>
                  </w14:solidFill>
                </w14:textFill>
              </w:rPr>
              <w:t>月</w:t>
            </w:r>
            <w:r>
              <w:rPr>
                <w:rFonts w:hint="eastAsia" w:cs="宋体" w:asciiTheme="minorEastAsia" w:hAnsiTheme="minorEastAsia" w:eastAsiaTheme="minorEastAsia"/>
                <w:b/>
                <w:bCs/>
                <w:color w:val="000000" w:themeColor="text1"/>
                <w:sz w:val="24"/>
                <w:szCs w:val="24"/>
                <w:highlight w:val="none"/>
                <w:u w:val="single"/>
                <w:lang w:val="en-US" w:eastAsia="zh-CN"/>
                <w14:textFill>
                  <w14:solidFill>
                    <w14:schemeClr w14:val="tx1"/>
                  </w14:solidFill>
                </w14:textFill>
              </w:rPr>
              <w:t>18</w:t>
            </w:r>
            <w:r>
              <w:rPr>
                <w:rFonts w:hint="eastAsia" w:cs="宋体" w:asciiTheme="minorEastAsia" w:hAnsiTheme="minorEastAsia" w:eastAsiaTheme="minorEastAsia"/>
                <w:b/>
                <w:bCs/>
                <w:color w:val="000000" w:themeColor="text1"/>
                <w:sz w:val="24"/>
                <w:szCs w:val="24"/>
                <w:highlight w:val="none"/>
                <w:u w:val="single"/>
                <w14:textFill>
                  <w14:solidFill>
                    <w14:schemeClr w14:val="tx1"/>
                  </w14:solidFill>
                </w14:textFill>
              </w:rPr>
              <w:t>日00:00至2026年</w:t>
            </w:r>
            <w:r>
              <w:rPr>
                <w:rFonts w:hint="eastAsia" w:cs="宋体" w:asciiTheme="minorEastAsia" w:hAnsiTheme="minorEastAsia" w:eastAsiaTheme="minorEastAsia"/>
                <w:b/>
                <w:bCs/>
                <w:color w:val="000000" w:themeColor="text1"/>
                <w:sz w:val="24"/>
                <w:szCs w:val="24"/>
                <w:highlight w:val="none"/>
                <w:u w:val="single"/>
                <w:lang w:val="en-US" w:eastAsia="zh-CN"/>
                <w14:textFill>
                  <w14:solidFill>
                    <w14:schemeClr w14:val="tx1"/>
                  </w14:solidFill>
                </w14:textFill>
              </w:rPr>
              <w:t>9</w:t>
            </w:r>
            <w:r>
              <w:rPr>
                <w:rFonts w:hint="eastAsia" w:cs="宋体" w:asciiTheme="minorEastAsia" w:hAnsiTheme="minorEastAsia" w:eastAsiaTheme="minorEastAsia"/>
                <w:b/>
                <w:bCs/>
                <w:color w:val="000000" w:themeColor="text1"/>
                <w:sz w:val="24"/>
                <w:szCs w:val="24"/>
                <w:highlight w:val="none"/>
                <w:u w:val="single"/>
                <w14:textFill>
                  <w14:solidFill>
                    <w14:schemeClr w14:val="tx1"/>
                  </w14:solidFill>
                </w14:textFill>
              </w:rPr>
              <w:t>月</w:t>
            </w:r>
            <w:r>
              <w:rPr>
                <w:rFonts w:hint="eastAsia" w:cs="宋体" w:asciiTheme="minorEastAsia" w:hAnsiTheme="minorEastAsia" w:eastAsiaTheme="minorEastAsia"/>
                <w:b/>
                <w:bCs/>
                <w:color w:val="000000" w:themeColor="text1"/>
                <w:sz w:val="24"/>
                <w:szCs w:val="24"/>
                <w:highlight w:val="none"/>
                <w:u w:val="single"/>
                <w:lang w:val="en-US" w:eastAsia="zh-CN"/>
                <w14:textFill>
                  <w14:solidFill>
                    <w14:schemeClr w14:val="tx1"/>
                  </w14:solidFill>
                </w14:textFill>
              </w:rPr>
              <w:t>24</w:t>
            </w:r>
            <w:r>
              <w:rPr>
                <w:rFonts w:hint="eastAsia" w:cs="宋体" w:asciiTheme="minorEastAsia" w:hAnsiTheme="minorEastAsia" w:eastAsiaTheme="minorEastAsia"/>
                <w:b/>
                <w:bCs/>
                <w:color w:val="000000" w:themeColor="text1"/>
                <w:sz w:val="24"/>
                <w:szCs w:val="24"/>
                <w:highlight w:val="none"/>
                <w:u w:val="single"/>
                <w14:textFill>
                  <w14:solidFill>
                    <w14:schemeClr w14:val="tx1"/>
                  </w14:solidFill>
                </w14:textFill>
              </w:rPr>
              <w:t>日23:59（北京时间）</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w:t>
            </w:r>
          </w:p>
          <w:p>
            <w:pPr>
              <w:pStyle w:val="340"/>
              <w:spacing w:line="360" w:lineRule="auto"/>
              <w:ind w:firstLine="480"/>
              <w:rPr>
                <w:rFonts w:cs="宋体" w:asciiTheme="minorEastAsia" w:hAnsiTheme="minorEastAsia" w:eastAsiaTheme="minorEastAsia"/>
                <w:bCs/>
                <w:color w:val="000000" w:themeColor="text1"/>
                <w:szCs w:val="24"/>
                <w:highlight w:val="none"/>
                <w14:textFill>
                  <w14:solidFill>
                    <w14:schemeClr w14:val="tx1"/>
                  </w14:solidFill>
                </w14:textFill>
              </w:rPr>
            </w:pPr>
            <w:r>
              <w:rPr>
                <w:rFonts w:hint="eastAsia" w:cs="宋体" w:asciiTheme="minorEastAsia" w:hAnsiTheme="minorEastAsia" w:eastAsiaTheme="minorEastAsia"/>
                <w:bCs/>
                <w:color w:val="000000" w:themeColor="text1"/>
                <w:szCs w:val="24"/>
                <w:highlight w:val="none"/>
                <w14:textFill>
                  <w14:solidFill>
                    <w14:schemeClr w14:val="tx1"/>
                  </w14:solidFill>
                </w14:textFill>
              </w:rPr>
              <w:t>3.招标文件获取地点：</w:t>
            </w:r>
            <w:r>
              <w:rPr>
                <w:rFonts w:hint="eastAsia" w:cs="宋体" w:asciiTheme="minorEastAsia" w:hAnsiTheme="minorEastAsia" w:eastAsiaTheme="minorEastAsia"/>
                <w:b/>
                <w:color w:val="000000" w:themeColor="text1"/>
                <w:szCs w:val="24"/>
                <w:highlight w:val="none"/>
                <w14:textFill>
                  <w14:solidFill>
                    <w14:schemeClr w14:val="tx1"/>
                  </w14:solidFill>
                </w14:textFill>
              </w:rPr>
              <w:t>供应商登录苏采云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"http://jszfcg.jsczt.cn/" \o "http://jszfcg.jsczt.cn/"</w:instrText>
            </w:r>
            <w:r>
              <w:rPr>
                <w:color w:val="000000" w:themeColor="text1"/>
                <w:highlight w:val="none"/>
                <w14:textFill>
                  <w14:solidFill>
                    <w14:schemeClr w14:val="tx1"/>
                  </w14:solidFill>
                </w14:textFill>
              </w:rPr>
              <w:fldChar w:fldCharType="separate"/>
            </w:r>
            <w:r>
              <w:rPr>
                <w:rStyle w:val="77"/>
                <w:rFonts w:hint="eastAsia" w:cs="宋体" w:asciiTheme="minorEastAsia" w:hAnsiTheme="minorEastAsia" w:eastAsiaTheme="minorEastAsia"/>
                <w:b/>
                <w:color w:val="000000" w:themeColor="text1"/>
                <w:szCs w:val="24"/>
                <w:highlight w:val="none"/>
                <w14:textFill>
                  <w14:solidFill>
                    <w14:schemeClr w14:val="tx1"/>
                  </w14:solidFill>
                </w14:textFill>
              </w:rPr>
              <w:t>http://jszfcg.jsczt.cn/</w:t>
            </w:r>
            <w:r>
              <w:rPr>
                <w:rStyle w:val="77"/>
                <w:rFonts w:cs="宋体" w:asciiTheme="minorEastAsia" w:hAnsiTheme="minorEastAsia" w:eastAsiaTheme="minorEastAsia"/>
                <w:b/>
                <w:color w:val="000000" w:themeColor="text1"/>
                <w:szCs w:val="24"/>
                <w:highlight w:val="none"/>
                <w14:textFill>
                  <w14:solidFill>
                    <w14:schemeClr w14:val="tx1"/>
                  </w14:solidFill>
                </w14:textFill>
              </w:rPr>
              <w:fldChar w:fldCharType="end"/>
            </w:r>
            <w:r>
              <w:rPr>
                <w:rFonts w:hint="eastAsia" w:cs="宋体" w:asciiTheme="minorEastAsia" w:hAnsiTheme="minorEastAsia" w:eastAsiaTheme="minorEastAsia"/>
                <w:b/>
                <w:color w:val="000000" w:themeColor="text1"/>
                <w:szCs w:val="24"/>
                <w:highlight w:val="none"/>
                <w14:textFill>
                  <w14:solidFill>
                    <w14:schemeClr w14:val="tx1"/>
                  </w14:solidFill>
                </w14:textFill>
              </w:rPr>
              <w:t>进行获取</w:t>
            </w:r>
            <w:r>
              <w:rPr>
                <w:rFonts w:hint="eastAsia" w:cs="宋体" w:asciiTheme="minorEastAsia" w:hAnsiTheme="minorEastAsia" w:eastAsiaTheme="minorEastAsia"/>
                <w:bCs/>
                <w:color w:val="000000" w:themeColor="text1"/>
                <w:szCs w:val="24"/>
                <w:highlight w:val="none"/>
                <w14:textFill>
                  <w14:solidFill>
                    <w14:schemeClr w14:val="tx1"/>
                  </w14:solidFill>
                </w14:textFill>
              </w:rPr>
              <w:t>。</w:t>
            </w:r>
          </w:p>
          <w:p>
            <w:pPr>
              <w:pStyle w:val="340"/>
              <w:spacing w:line="360" w:lineRule="auto"/>
              <w:ind w:firstLine="480"/>
              <w:rPr>
                <w:rFonts w:cs="宋体" w:asciiTheme="minorEastAsia" w:hAnsiTheme="minorEastAsia" w:eastAsiaTheme="minorEastAsia"/>
                <w:bCs/>
                <w:color w:val="000000" w:themeColor="text1"/>
                <w:szCs w:val="24"/>
                <w:highlight w:val="none"/>
                <w14:textFill>
                  <w14:solidFill>
                    <w14:schemeClr w14:val="tx1"/>
                  </w14:solidFill>
                </w14:textFill>
              </w:rPr>
            </w:pPr>
            <w:r>
              <w:rPr>
                <w:rFonts w:cs="宋体" w:asciiTheme="minorEastAsia" w:hAnsiTheme="minorEastAsia" w:eastAsiaTheme="minorEastAsia"/>
                <w:bCs/>
                <w:color w:val="000000" w:themeColor="text1"/>
                <w:szCs w:val="24"/>
                <w:highlight w:val="none"/>
                <w14:textFill>
                  <w14:solidFill>
                    <w14:schemeClr w14:val="tx1"/>
                  </w14:solidFill>
                </w14:textFill>
              </w:rPr>
              <w:t>4.</w:t>
            </w:r>
            <w:r>
              <w:rPr>
                <w:rFonts w:hint="eastAsia" w:cs="宋体" w:asciiTheme="minorEastAsia" w:hAnsiTheme="minorEastAsia" w:eastAsiaTheme="minorEastAsia"/>
                <w:bCs/>
                <w:color w:val="000000" w:themeColor="text1"/>
                <w:szCs w:val="24"/>
                <w:highlight w:val="none"/>
                <w14:textFill>
                  <w14:solidFill>
                    <w14:schemeClr w14:val="tx1"/>
                  </w14:solidFill>
                </w14:textFill>
              </w:rPr>
              <w:t>售价：0元。</w:t>
            </w:r>
          </w:p>
          <w:p>
            <w:pPr>
              <w:pStyle w:val="340"/>
              <w:spacing w:line="360" w:lineRule="auto"/>
              <w:ind w:firstLine="480"/>
              <w:rPr>
                <w:rFonts w:cs="宋体" w:asciiTheme="minorEastAsia" w:hAnsiTheme="minorEastAsia" w:eastAsiaTheme="minorEastAsia"/>
                <w:bCs/>
                <w:color w:val="000000" w:themeColor="text1"/>
                <w:szCs w:val="24"/>
                <w:highlight w:val="none"/>
                <w14:textFill>
                  <w14:solidFill>
                    <w14:schemeClr w14:val="tx1"/>
                  </w14:solidFill>
                </w14:textFill>
              </w:rPr>
            </w:pPr>
            <w:r>
              <w:rPr>
                <w:rFonts w:hint="eastAsia" w:cs="宋体" w:asciiTheme="minorEastAsia" w:hAnsiTheme="minorEastAsia" w:eastAsiaTheme="minorEastAsia"/>
                <w:bCs/>
                <w:color w:val="000000" w:themeColor="text1"/>
                <w:szCs w:val="24"/>
                <w:highlight w:val="none"/>
                <w14:textFill>
                  <w14:solidFill>
                    <w14:schemeClr w14:val="tx1"/>
                  </w14:solidFill>
                </w14:textFill>
              </w:rPr>
              <w:t>5.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w:t>
            </w:r>
          </w:p>
        </w:tc>
        <w:tc>
          <w:tcPr>
            <w:tcW w:w="9774" w:type="dxa"/>
            <w:noWrap w:val="0"/>
          </w:tcPr>
          <w:p>
            <w:pPr>
              <w:widowControl/>
              <w:spacing w:line="42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潜在投标供应商访问江苏省政府采购（苏采云）平台的网络地址和方法：</w:t>
            </w:r>
          </w:p>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1.请有意参加本项目投标的供应商按以下流程进行操作：</w:t>
            </w:r>
          </w:p>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潜在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p>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苏采云”系统使用的数字证书及电子签章为“意源”CA数字证书和“方正”电子签章。办理流程：详见《江苏省政府采购数字证书（供应商）CA及电子签章办理指南》，具体网址：http://jsxcmm.com/help/gys.html。请相关供应商提前完善相应办理材料。</w:t>
            </w:r>
          </w:p>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（3）潜在供应商访问“苏采云”系统的网络地址和方法：“苏采云”系统的网址：http://jszfcg.jsczt.cn/。</w:t>
            </w:r>
          </w:p>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（4）招标文件（后缀名为“.kedt”）、供应商操作手册及政府采购客户端工具也可通过“苏采云”系统--已报名项目--报名详情页面内相应链接进行下载。</w:t>
            </w:r>
          </w:p>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（5）招标代理机构（采购代理机构）将数据电文形式的招标文件加载至“苏采云”系统，供潜在供应商下载或者查阅。     </w:t>
            </w:r>
          </w:p>
          <w:p>
            <w:pPr>
              <w:spacing w:line="420" w:lineRule="exact"/>
              <w:jc w:val="left"/>
              <w:rPr>
                <w:rFonts w:ascii="宋体" w:hAnsi="宋体" w:cs="宋体"/>
                <w:b/>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（6）苏采云系统使用谷歌浏览器参与不见面开标。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6</w:t>
            </w:r>
          </w:p>
        </w:tc>
        <w:tc>
          <w:tcPr>
            <w:tcW w:w="9774" w:type="dxa"/>
            <w:noWrap w:val="0"/>
          </w:tcPr>
          <w:p>
            <w:pPr>
              <w:pStyle w:val="340"/>
              <w:spacing w:line="420" w:lineRule="exact"/>
              <w:rPr>
                <w:rFonts w:hAnsi="宋体" w:cs="宋体"/>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现场踏勘：</w:t>
            </w:r>
            <w:r>
              <w:rPr>
                <w:rFonts w:hint="eastAsia" w:hAnsi="宋体" w:cs="宋体"/>
                <w:color w:val="000000" w:themeColor="text1"/>
                <w:highlight w:val="none"/>
                <w14:textFill>
                  <w14:solidFill>
                    <w14:schemeClr w14:val="tx1"/>
                  </w14:solidFill>
                </w14:textFill>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7</w:t>
            </w:r>
          </w:p>
        </w:tc>
        <w:tc>
          <w:tcPr>
            <w:tcW w:w="9774" w:type="dxa"/>
            <w:noWrap w:val="0"/>
          </w:tcPr>
          <w:p>
            <w:pP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投标有效期：</w:t>
            </w:r>
            <w:r>
              <w:rPr>
                <w:rFonts w:hint="eastAsia" w:ascii="宋体" w:hAnsi="宋体"/>
                <w:bCs/>
                <w:color w:val="000000" w:themeColor="text1"/>
                <w:sz w:val="24"/>
                <w:szCs w:val="24"/>
                <w:highlight w:val="none"/>
                <w14:textFill>
                  <w14:solidFill>
                    <w14:schemeClr w14:val="tx1"/>
                  </w14:solidFill>
                </w14:textFill>
              </w:rPr>
              <w:t>开标之日起</w:t>
            </w:r>
            <w:r>
              <w:rPr>
                <w:rFonts w:hint="eastAsia" w:ascii="宋体" w:hAnsi="宋体"/>
                <w:bCs/>
                <w:color w:val="000000" w:themeColor="text1"/>
                <w:sz w:val="24"/>
                <w:szCs w:val="24"/>
                <w:highlight w:val="none"/>
                <w:u w:val="single"/>
                <w14:textFill>
                  <w14:solidFill>
                    <w14:schemeClr w14:val="tx1"/>
                  </w14:solidFill>
                </w14:textFill>
              </w:rPr>
              <w:t xml:space="preserve"> 90 </w:t>
            </w:r>
            <w:r>
              <w:rPr>
                <w:rFonts w:hint="eastAsia" w:ascii="宋体" w:hAnsi="宋体"/>
                <w:bCs/>
                <w:color w:val="000000" w:themeColor="text1"/>
                <w:sz w:val="24"/>
                <w:szCs w:val="24"/>
                <w:highlight w:val="none"/>
                <w14:textFill>
                  <w14:solidFill>
                    <w14:schemeClr w14:val="tx1"/>
                  </w14:solidFill>
                </w14:textFill>
              </w:rPr>
              <w:t>天</w:t>
            </w:r>
            <w:r>
              <w:rPr>
                <w:rFonts w:hint="eastAsia" w:hAnsi="宋体" w:cs="宋体"/>
                <w:color w:val="000000" w:themeColor="text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8</w:t>
            </w:r>
          </w:p>
        </w:tc>
        <w:tc>
          <w:tcPr>
            <w:tcW w:w="9774" w:type="dxa"/>
            <w:noWrap w:val="0"/>
          </w:tcPr>
          <w:p>
            <w:pPr>
              <w:spacing w:line="420" w:lineRule="exac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投标文件接收信息：</w:t>
            </w:r>
          </w:p>
          <w:p>
            <w:pPr>
              <w:spacing w:line="420" w:lineRule="exact"/>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网上报价截止时间：</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202</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6</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年</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10</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月</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15</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日</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09:</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30</w:t>
            </w: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（报价截止时间后的投标文件恕不接受）</w:t>
            </w:r>
          </w:p>
          <w:p>
            <w:pPr>
              <w:spacing w:line="420" w:lineRule="exact"/>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网上解密时间：</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202</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6</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年</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10</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月</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15</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日</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09:30 </w:t>
            </w:r>
          </w:p>
          <w:p>
            <w:pPr>
              <w:spacing w:line="420" w:lineRule="exact"/>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本项目招标文件规定的供应商按时在线解密方式：开启时间后30分钟内，通过“苏采云”系统（使用“CA数字证书”）解密。</w:t>
            </w:r>
          </w:p>
          <w:p>
            <w:pPr>
              <w:spacing w:line="42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递交地点</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b/>
                <w:color w:val="000000" w:themeColor="text1"/>
                <w:sz w:val="24"/>
                <w:szCs w:val="24"/>
                <w:highlight w:val="none"/>
                <w14:textFill>
                  <w14:solidFill>
                    <w14:schemeClr w14:val="tx1"/>
                  </w14:solidFill>
                </w14:textFill>
              </w:rPr>
              <w:t>“苏采云”系统（网址：</w:t>
            </w:r>
            <w:r>
              <w:rPr>
                <w:rFonts w:hint="eastAsia"/>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\o "http://jszfcg.jsczt.cn/）" </w:instrText>
            </w:r>
            <w:r>
              <w:rPr>
                <w:rFonts w:hint="eastAsia"/>
                <w:color w:val="000000" w:themeColor="text1"/>
                <w:highlight w:val="none"/>
                <w14:textFill>
                  <w14:solidFill>
                    <w14:schemeClr w14:val="tx1"/>
                  </w14:solidFill>
                </w14:textFill>
              </w:rPr>
              <w:fldChar w:fldCharType="separate"/>
            </w:r>
            <w:r>
              <w:rPr>
                <w:rFonts w:hint="eastAsia" w:asciiTheme="minorEastAsia" w:hAnsiTheme="minorEastAsia" w:eastAsiaTheme="minorEastAsia"/>
                <w:b/>
                <w:color w:val="000000" w:themeColor="text1"/>
                <w:sz w:val="24"/>
                <w:szCs w:val="24"/>
                <w:highlight w:val="none"/>
                <w14:textFill>
                  <w14:solidFill>
                    <w14:schemeClr w14:val="tx1"/>
                  </w14:solidFill>
                </w14:textFill>
              </w:rPr>
              <w:t>http://jszfcg.jsczt.cn/）“报名详情”</w:t>
            </w:r>
            <w:r>
              <w:rPr>
                <w:rFonts w:hint="eastAsia" w:asciiTheme="minorEastAsia" w:hAnsiTheme="minorEastAsia" w:eastAsiaTheme="minorEastAsia"/>
                <w:b/>
                <w:color w:val="000000" w:themeColor="text1"/>
                <w:sz w:val="24"/>
                <w:szCs w:val="24"/>
                <w:highlight w:val="none"/>
                <w14:textFill>
                  <w14:solidFill>
                    <w14:schemeClr w14:val="tx1"/>
                  </w14:solidFill>
                </w14:textFill>
              </w:rPr>
              <w:fldChar w:fldCharType="end"/>
            </w:r>
          </w:p>
          <w:p>
            <w:pPr>
              <w:spacing w:line="420" w:lineRule="exact"/>
              <w:rPr>
                <w:rFonts w:ascii="宋体" w:hAnsi="宋体" w:cs="宋体"/>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开标地点：</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“苏采云”系统（网址：http://jszfcg.jsczt.cn/）“开标大厅”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9</w:t>
            </w:r>
          </w:p>
        </w:tc>
        <w:tc>
          <w:tcPr>
            <w:tcW w:w="9774" w:type="dxa"/>
            <w:noWrap w:val="0"/>
          </w:tcPr>
          <w:p>
            <w:pPr>
              <w:spacing w:line="4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评审有关信息：</w:t>
            </w:r>
          </w:p>
          <w:p>
            <w:pPr>
              <w:spacing w:line="42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评审时间：</w:t>
            </w:r>
            <w:r>
              <w:rPr>
                <w:rFonts w:hint="eastAsia" w:ascii="宋体" w:hAnsi="宋体" w:cs="宋体"/>
                <w:b/>
                <w:bCs/>
                <w:color w:val="000000" w:themeColor="text1"/>
                <w:sz w:val="24"/>
                <w:szCs w:val="24"/>
                <w:highlight w:val="none"/>
                <w:lang w:val="zh-CN"/>
                <w14:textFill>
                  <w14:solidFill>
                    <w14:schemeClr w14:val="tx1"/>
                  </w14:solidFill>
                </w14:textFill>
              </w:rPr>
              <w:t>202</w:t>
            </w:r>
            <w:r>
              <w:rPr>
                <w:rFonts w:hint="eastAsia" w:ascii="宋体" w:hAnsi="宋体" w:cs="宋体"/>
                <w:b/>
                <w:bCs/>
                <w:color w:val="000000" w:themeColor="text1"/>
                <w:sz w:val="24"/>
                <w:szCs w:val="24"/>
                <w:highlight w:val="none"/>
                <w14:textFill>
                  <w14:solidFill>
                    <w14:schemeClr w14:val="tx1"/>
                  </w14:solidFill>
                </w14:textFill>
              </w:rPr>
              <w:t>6</w:t>
            </w:r>
            <w:r>
              <w:rPr>
                <w:rFonts w:hint="eastAsia" w:ascii="宋体" w:hAnsi="宋体" w:cs="宋体"/>
                <w:b/>
                <w:bCs/>
                <w:color w:val="000000" w:themeColor="text1"/>
                <w:sz w:val="24"/>
                <w:szCs w:val="24"/>
                <w:highlight w:val="none"/>
                <w:lang w:val="zh-CN"/>
                <w14:textFill>
                  <w14:solidFill>
                    <w14:schemeClr w14:val="tx1"/>
                  </w14:solidFill>
                </w14:textFill>
              </w:rPr>
              <w:t>年</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10</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月</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15</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日</w:t>
            </w:r>
          </w:p>
          <w:p>
            <w:pP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评审地点：</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“苏采云”系统（网址：http://jszfcg.jsczt.cn/）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w:t>
            </w:r>
            <w:r>
              <w:rPr>
                <w:rFonts w:ascii="宋体" w:hAnsi="宋体"/>
                <w:bCs/>
                <w:color w:val="000000" w:themeColor="text1"/>
                <w:sz w:val="24"/>
                <w:szCs w:val="24"/>
                <w:highlight w:val="none"/>
                <w14:textFill>
                  <w14:solidFill>
                    <w14:schemeClr w14:val="tx1"/>
                  </w14:solidFill>
                </w14:textFill>
              </w:rPr>
              <w:t>0</w:t>
            </w:r>
          </w:p>
        </w:tc>
        <w:tc>
          <w:tcPr>
            <w:tcW w:w="9774" w:type="dxa"/>
            <w:noWrap w:val="0"/>
            <w:vAlign w:val="center"/>
          </w:tcPr>
          <w:p>
            <w:pPr>
              <w:spacing w:line="4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确定中标有关信息：</w:t>
            </w:r>
          </w:p>
          <w:p>
            <w:pP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确定中标单位时间：</w:t>
            </w:r>
            <w:r>
              <w:rPr>
                <w:rFonts w:hint="eastAsia" w:ascii="宋体" w:hAnsi="宋体" w:cs="宋体"/>
                <w:b/>
                <w:bCs/>
                <w:color w:val="000000" w:themeColor="text1"/>
                <w:sz w:val="24"/>
                <w:szCs w:val="24"/>
                <w:highlight w:val="none"/>
                <w:lang w:val="zh-CN"/>
                <w14:textFill>
                  <w14:solidFill>
                    <w14:schemeClr w14:val="tx1"/>
                  </w14:solidFill>
                </w14:textFill>
              </w:rPr>
              <w:t>202</w:t>
            </w:r>
            <w:r>
              <w:rPr>
                <w:rFonts w:hint="eastAsia" w:ascii="宋体" w:hAnsi="宋体" w:cs="宋体"/>
                <w:b/>
                <w:bCs/>
                <w:color w:val="000000" w:themeColor="text1"/>
                <w:sz w:val="24"/>
                <w:szCs w:val="24"/>
                <w:highlight w:val="none"/>
                <w14:textFill>
                  <w14:solidFill>
                    <w14:schemeClr w14:val="tx1"/>
                  </w14:solidFill>
                </w14:textFill>
              </w:rPr>
              <w:t>6</w:t>
            </w:r>
            <w:r>
              <w:rPr>
                <w:rFonts w:hint="eastAsia" w:ascii="宋体" w:hAnsi="宋体" w:cs="宋体"/>
                <w:b/>
                <w:bCs/>
                <w:color w:val="000000" w:themeColor="text1"/>
                <w:sz w:val="24"/>
                <w:szCs w:val="24"/>
                <w:highlight w:val="none"/>
                <w:lang w:val="zh-CN"/>
                <w14:textFill>
                  <w14:solidFill>
                    <w14:schemeClr w14:val="tx1"/>
                  </w14:solidFill>
                </w14:textFill>
              </w:rPr>
              <w:t>年</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10</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月</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15</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日</w:t>
            </w:r>
          </w:p>
          <w:p>
            <w:pPr>
              <w:spacing w:line="4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评审地点：</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“苏采云”系统（网址：http://jszfcg.jsczt.cn/）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11</w:t>
            </w:r>
          </w:p>
        </w:tc>
        <w:tc>
          <w:tcPr>
            <w:tcW w:w="9774" w:type="dxa"/>
            <w:noWrap w:val="0"/>
          </w:tcPr>
          <w:p>
            <w:pPr>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投标文件制作要求：</w:t>
            </w:r>
          </w:p>
          <w:p>
            <w:pPr>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1.因本项目作为采用线上电子开评标</w:t>
            </w:r>
            <w:r>
              <w:rPr>
                <w:rFonts w:hint="eastAsia" w:ascii="宋体" w:hAnsi="宋体"/>
                <w:b/>
                <w:bCs/>
                <w:color w:val="000000" w:themeColor="text1"/>
                <w:sz w:val="24"/>
                <w:szCs w:val="24"/>
                <w:highlight w:val="none"/>
                <w14:textFill>
                  <w14:solidFill>
                    <w14:schemeClr w14:val="tx1"/>
                  </w14:solidFill>
                </w14:textFill>
              </w:rPr>
              <w:t>（网上不见面开标）</w:t>
            </w:r>
            <w:r>
              <w:rPr>
                <w:rFonts w:hint="eastAsia" w:ascii="宋体" w:hAnsi="宋体"/>
                <w:color w:val="000000" w:themeColor="text1"/>
                <w:sz w:val="24"/>
                <w:szCs w:val="24"/>
                <w:highlight w:val="none"/>
                <w14:textFill>
                  <w14:solidFill>
                    <w14:schemeClr w14:val="tx1"/>
                  </w14:solidFill>
                </w14:textFill>
              </w:rPr>
              <w:t>，供应商在苏采云系统规定的时间内对投标文件进行解密。</w:t>
            </w:r>
          </w:p>
          <w:p>
            <w:pPr>
              <w:spacing w:line="38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2</w:t>
            </w:r>
            <w:r>
              <w:rPr>
                <w:rFonts w:hint="eastAsia" w:ascii="宋体" w:hAnsi="宋体"/>
                <w:b/>
                <w:bCs/>
                <w:color w:val="000000" w:themeColor="text1"/>
                <w:sz w:val="24"/>
                <w:szCs w:val="24"/>
                <w:highlight w:val="none"/>
                <w14:textFill>
                  <w14:solidFill>
                    <w14:schemeClr w14:val="tx1"/>
                  </w14:solidFill>
                </w14:textFill>
              </w:rPr>
              <w:t>.中标供应商在收到中标通知书后与采购人签订合同前，必须提供与系统中电子投标文件一致的纸质投标文件一式三份。</w:t>
            </w:r>
          </w:p>
          <w:p>
            <w:pPr>
              <w:spacing w:line="380" w:lineRule="exact"/>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3</w:t>
            </w:r>
            <w:r>
              <w:rPr>
                <w:rFonts w:hint="eastAsia" w:ascii="宋体" w:hAnsi="宋体" w:cs="宋体"/>
                <w:b/>
                <w:bCs/>
                <w:color w:val="000000" w:themeColor="text1"/>
                <w:sz w:val="24"/>
                <w:szCs w:val="24"/>
                <w:highlight w:val="none"/>
                <w14:textFill>
                  <w14:solidFill>
                    <w14:schemeClr w14:val="tx1"/>
                  </w14:solidFill>
                </w14:textFill>
              </w:rPr>
              <w:t>.供应商请仔细阅读供应商注册流程和公开招标文件中关于电子开评标等相关事项，如有问题可发送邮件或移动电话咨询。</w:t>
            </w:r>
          </w:p>
          <w:p>
            <w:pPr>
              <w:spacing w:line="420" w:lineRule="exact"/>
              <w:rPr>
                <w:rFonts w:ascii="宋体" w:hAnsi="宋体"/>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4.</w:t>
            </w:r>
            <w:r>
              <w:rPr>
                <w:rFonts w:hint="eastAsia" w:ascii="宋体" w:hAnsi="宋体" w:cs="宋体"/>
                <w:b/>
                <w:bCs/>
                <w:color w:val="000000" w:themeColor="text1"/>
                <w:sz w:val="24"/>
                <w:szCs w:val="24"/>
                <w:highlight w:val="none"/>
                <w14:textFill>
                  <w14:solidFill>
                    <w14:schemeClr w14:val="tx1"/>
                  </w14:solidFill>
                </w14:textFill>
              </w:rPr>
              <w:t>本次采购采用“苏采云”系统进行采购活动，招标文件发布、报价、评审和中标结果发布全程电子化。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w:t>
            </w:r>
            <w:r>
              <w:rPr>
                <w:rFonts w:ascii="宋体" w:hAnsi="宋体"/>
                <w:bCs/>
                <w:color w:val="000000" w:themeColor="text1"/>
                <w:sz w:val="24"/>
                <w:szCs w:val="24"/>
                <w:highlight w:val="none"/>
                <w14:textFill>
                  <w14:solidFill>
                    <w14:schemeClr w14:val="tx1"/>
                  </w14:solidFill>
                </w14:textFill>
              </w:rPr>
              <w:t>2</w:t>
            </w:r>
          </w:p>
        </w:tc>
        <w:tc>
          <w:tcPr>
            <w:tcW w:w="9774" w:type="dxa"/>
            <w:tcBorders>
              <w:top w:val="single" w:color="auto" w:sz="4" w:space="0"/>
              <w:left w:val="single" w:color="auto" w:sz="4" w:space="0"/>
              <w:bottom w:val="single" w:color="auto" w:sz="4" w:space="0"/>
              <w:right w:val="single" w:color="auto" w:sz="4" w:space="0"/>
            </w:tcBorders>
            <w:noWrap w:val="0"/>
          </w:tcPr>
          <w:p>
            <w:pPr>
              <w:spacing w:line="4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特别提醒：</w:t>
            </w:r>
          </w:p>
          <w:p>
            <w:pPr>
              <w:spacing w:line="4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做出回复，则视为投标供应商默认资审结果或评审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w:t>
            </w:r>
            <w:r>
              <w:rPr>
                <w:rFonts w:ascii="宋体" w:hAnsi="宋体"/>
                <w:bCs/>
                <w:color w:val="000000" w:themeColor="text1"/>
                <w:sz w:val="24"/>
                <w:szCs w:val="24"/>
                <w:highlight w:val="none"/>
                <w14:textFill>
                  <w14:solidFill>
                    <w14:schemeClr w14:val="tx1"/>
                  </w14:solidFill>
                </w14:textFill>
              </w:rPr>
              <w:t>3</w:t>
            </w:r>
          </w:p>
        </w:tc>
        <w:tc>
          <w:tcPr>
            <w:tcW w:w="9774" w:type="dxa"/>
            <w:tcBorders>
              <w:top w:val="single" w:color="auto" w:sz="4" w:space="0"/>
              <w:left w:val="single" w:color="auto" w:sz="4" w:space="0"/>
              <w:bottom w:val="single" w:color="auto" w:sz="4" w:space="0"/>
              <w:right w:val="single" w:color="auto" w:sz="4" w:space="0"/>
            </w:tcBorders>
            <w:noWrap w:val="0"/>
          </w:tcPr>
          <w:p>
            <w:pPr>
              <w:spacing w:line="4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评标委员会组成：评标委员会成员人数为5人（含）以上单数，由采购人依法组建。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735" w:type="dxa"/>
            <w:noWrap w:val="0"/>
            <w:vAlign w:val="center"/>
          </w:tcPr>
          <w:p>
            <w:pPr>
              <w:spacing w:line="42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w:t>4</w:t>
            </w:r>
          </w:p>
        </w:tc>
        <w:tc>
          <w:tcPr>
            <w:tcW w:w="9774" w:type="dxa"/>
            <w:noWrap w:val="0"/>
          </w:tcPr>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评标方法：</w:t>
            </w:r>
            <w:r>
              <w:rPr>
                <w:rFonts w:hint="eastAsia" w:ascii="宋体" w:hAnsi="宋体"/>
                <w:color w:val="000000" w:themeColor="text1"/>
                <w:sz w:val="24"/>
                <w:szCs w:val="24"/>
                <w:highlight w:val="none"/>
                <w14:textFill>
                  <w14:solidFill>
                    <w14:schemeClr w14:val="tx1"/>
                  </w14:solidFill>
                </w14:textFill>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35" w:type="dxa"/>
            <w:noWrap w:val="0"/>
            <w:vAlign w:val="center"/>
          </w:tcPr>
          <w:p>
            <w:pPr>
              <w:spacing w:line="420" w:lineRule="exact"/>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15</w:t>
            </w:r>
          </w:p>
        </w:tc>
        <w:tc>
          <w:tcPr>
            <w:tcW w:w="9774" w:type="dxa"/>
            <w:noWrap w:val="0"/>
          </w:tcPr>
          <w:p>
            <w:pPr>
              <w:spacing w:line="42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中标候选供应商的确定原则及标准：</w:t>
            </w:r>
            <w:r>
              <w:rPr>
                <w:rFonts w:hint="eastAsia" w:ascii="宋体" w:hAnsi="宋体"/>
                <w:color w:val="000000" w:themeColor="text1"/>
                <w:sz w:val="24"/>
                <w:szCs w:val="24"/>
                <w:highlight w:val="none"/>
                <w14:textFill>
                  <w14:solidFill>
                    <w14:schemeClr w14:val="tx1"/>
                  </w14:solidFill>
                </w14:textFill>
              </w:rPr>
              <w:t>在最大限度满足招标文件实质性要求的前提下，按照招标文件中明确的价格、技术、财务状况、信誉、业绩、服务等因素和评分标准，对每个供应商进行综合评审后，以评审总得分最高的投标供应商作为第一名中标候选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pPr>
              <w:spacing w:line="420" w:lineRule="exact"/>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16</w:t>
            </w:r>
          </w:p>
        </w:tc>
        <w:tc>
          <w:tcPr>
            <w:tcW w:w="9774" w:type="dxa"/>
            <w:noWrap w:val="0"/>
          </w:tcPr>
          <w:p>
            <w:pPr>
              <w:spacing w:line="420" w:lineRule="exact"/>
              <w:jc w:val="left"/>
              <w:rPr>
                <w:rFonts w:ascii="宋体" w:hAnsi="宋体" w:cs="宋体"/>
                <w:b/>
                <w:color w:val="000000" w:themeColor="text1"/>
                <w:sz w:val="24"/>
                <w:szCs w:val="24"/>
                <w:highlight w:val="none"/>
                <w:u w:val="singl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预算金额：</w:t>
            </w:r>
            <w:r>
              <w:rPr>
                <w:rFonts w:hint="eastAsia" w:ascii="宋体" w:hAnsi="宋体" w:cs="宋体"/>
                <w:bCs/>
                <w:color w:val="000000" w:themeColor="text1"/>
                <w:sz w:val="24"/>
                <w:szCs w:val="24"/>
                <w:highlight w:val="none"/>
                <w14:textFill>
                  <w14:solidFill>
                    <w14:schemeClr w14:val="tx1"/>
                  </w14:solidFill>
                </w14:textFill>
              </w:rPr>
              <w:t>1.本项目采购预算为</w:t>
            </w:r>
            <w:r>
              <w:rPr>
                <w:rFonts w:hint="eastAsia" w:ascii="宋体" w:hAnsi="宋体" w:cs="宋体"/>
                <w:b/>
                <w:color w:val="000000" w:themeColor="text1"/>
                <w:sz w:val="24"/>
                <w:szCs w:val="24"/>
                <w:highlight w:val="none"/>
                <w:u w:val="single"/>
                <w:lang w:eastAsia="zh-CN"/>
                <w14:textFill>
                  <w14:solidFill>
                    <w14:schemeClr w14:val="tx1"/>
                  </w14:solidFill>
                </w14:textFill>
              </w:rPr>
              <w:t>150.00万元</w:t>
            </w:r>
            <w:r>
              <w:rPr>
                <w:rFonts w:hint="eastAsia" w:ascii="宋体" w:hAnsi="宋体" w:cs="宋体"/>
                <w:b/>
                <w:color w:val="000000" w:themeColor="text1"/>
                <w:sz w:val="24"/>
                <w:szCs w:val="24"/>
                <w:highlight w:val="none"/>
                <w:u w:val="single"/>
                <w14:textFill>
                  <w14:solidFill>
                    <w14:schemeClr w14:val="tx1"/>
                  </w14:solidFill>
                </w14:textFill>
              </w:rPr>
              <w:t>。</w:t>
            </w:r>
          </w:p>
          <w:p>
            <w:pPr>
              <w:widowControl/>
              <w:spacing w:line="380" w:lineRule="exact"/>
              <w:ind w:firstLine="1267"/>
              <w:jc w:val="left"/>
              <w:rPr>
                <w:rFonts w:ascii="宋体" w:hAnsi="宋体"/>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2.本项目设定最高限价，最高限价为：</w:t>
            </w:r>
            <w:r>
              <w:rPr>
                <w:rFonts w:hint="eastAsia" w:ascii="宋体" w:hAnsi="宋体" w:cs="宋体"/>
                <w:b/>
                <w:color w:val="000000" w:themeColor="text1"/>
                <w:sz w:val="24"/>
                <w:szCs w:val="24"/>
                <w:highlight w:val="none"/>
                <w:lang w:eastAsia="zh-CN"/>
                <w14:textFill>
                  <w14:solidFill>
                    <w14:schemeClr w14:val="tx1"/>
                  </w14:solidFill>
                </w14:textFill>
              </w:rPr>
              <w:t>150.00万元</w:t>
            </w:r>
            <w:r>
              <w:rPr>
                <w:rFonts w:hint="eastAsia" w:ascii="宋体" w:hAnsi="宋体" w:cs="宋体"/>
                <w:b/>
                <w:color w:val="000000" w:themeColor="text1"/>
                <w:sz w:val="24"/>
                <w:szCs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17</w:t>
            </w:r>
          </w:p>
        </w:tc>
        <w:tc>
          <w:tcPr>
            <w:tcW w:w="9774" w:type="dxa"/>
            <w:noWrap w:val="0"/>
          </w:tcPr>
          <w:p>
            <w:pPr>
              <w:spacing w:line="380" w:lineRule="exact"/>
              <w:jc w:val="lef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投标保证金、履约保证金：</w:t>
            </w:r>
            <w:r>
              <w:rPr>
                <w:rFonts w:hint="eastAsia" w:ascii="宋体" w:hAnsi="宋体" w:cs="宋体"/>
                <w:color w:val="000000" w:themeColor="text1"/>
                <w:sz w:val="24"/>
                <w:highlight w:val="none"/>
                <w14:textFill>
                  <w14:solidFill>
                    <w14:schemeClr w14:val="tx1"/>
                  </w14:solidFill>
                </w14:textFill>
              </w:rPr>
              <w:t>本项目不收取投标保证金及履约保证金。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8"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18</w:t>
            </w:r>
          </w:p>
        </w:tc>
        <w:tc>
          <w:tcPr>
            <w:tcW w:w="9774" w:type="dxa"/>
            <w:noWrap w:val="0"/>
          </w:tcPr>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有关本次采购活动程序方面的问题，可来人、来函（传真）或电话联系。</w:t>
            </w:r>
          </w:p>
          <w:p>
            <w:pPr>
              <w:widowControl/>
              <w:tabs>
                <w:tab w:val="left" w:pos="360"/>
              </w:tabs>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采购人：</w:t>
            </w:r>
            <w:r>
              <w:rPr>
                <w:rFonts w:hint="eastAsia" w:ascii="宋体" w:hAnsi="宋体" w:cs="宋体"/>
                <w:bCs/>
                <w:color w:val="000000" w:themeColor="text1"/>
                <w:sz w:val="24"/>
                <w:szCs w:val="24"/>
                <w:highlight w:val="none"/>
                <w14:textFill>
                  <w14:solidFill>
                    <w14:schemeClr w14:val="tx1"/>
                  </w14:solidFill>
                </w14:textFill>
              </w:rPr>
              <w:t>无锡职业技术大学</w:t>
            </w:r>
          </w:p>
          <w:p>
            <w:pPr>
              <w:widowControl/>
              <w:tabs>
                <w:tab w:val="left" w:pos="360"/>
              </w:tabs>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联系地址：无锡市滨湖区高浪西路1600号</w:t>
            </w:r>
          </w:p>
          <w:p>
            <w:pPr>
              <w:widowControl/>
              <w:tabs>
                <w:tab w:val="left" w:pos="360"/>
              </w:tabs>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联系人：吴老师</w:t>
            </w:r>
          </w:p>
          <w:p>
            <w:pPr>
              <w:widowControl/>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联系电话：0510-81838723</w:t>
            </w:r>
          </w:p>
          <w:p>
            <w:pPr>
              <w:widowControl/>
              <w:tabs>
                <w:tab w:val="left" w:pos="360"/>
              </w:tabs>
              <w:spacing w:line="360" w:lineRule="auto"/>
              <w:jc w:val="lef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采购代理机构：</w:t>
            </w:r>
            <w:r>
              <w:rPr>
                <w:rFonts w:hint="eastAsia" w:ascii="宋体" w:hAnsi="宋体" w:cs="宋体"/>
                <w:bCs/>
                <w:color w:val="000000" w:themeColor="text1"/>
                <w:sz w:val="24"/>
                <w:szCs w:val="24"/>
                <w:highlight w:val="none"/>
                <w:lang w:eastAsia="zh-CN"/>
                <w14:textFill>
                  <w14:solidFill>
                    <w14:schemeClr w14:val="tx1"/>
                  </w14:solidFill>
                </w14:textFill>
              </w:rPr>
              <w:t>江苏博智工程咨询有限公司</w:t>
            </w:r>
          </w:p>
          <w:p>
            <w:pPr>
              <w:widowControl/>
              <w:spacing w:line="36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联系人：</w:t>
            </w:r>
            <w:r>
              <w:rPr>
                <w:rFonts w:hint="eastAsia" w:ascii="宋体" w:hAnsi="宋体" w:cs="宋体"/>
                <w:color w:val="000000" w:themeColor="text1"/>
                <w:sz w:val="24"/>
                <w:szCs w:val="24"/>
                <w:highlight w:val="none"/>
                <w:lang w:val="en-US" w:eastAsia="zh-CN"/>
                <w14:textFill>
                  <w14:solidFill>
                    <w14:schemeClr w14:val="tx1"/>
                  </w14:solidFill>
                </w14:textFill>
              </w:rPr>
              <w:t>郭威</w:t>
            </w:r>
          </w:p>
          <w:p>
            <w:pPr>
              <w:widowControl/>
              <w:spacing w:line="360" w:lineRule="auto"/>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联系电话：0510-</w:t>
            </w:r>
            <w:r>
              <w:rPr>
                <w:rFonts w:hint="eastAsia" w:ascii="宋体" w:hAnsi="宋体" w:cs="宋体"/>
                <w:color w:val="000000" w:themeColor="text1"/>
                <w:sz w:val="24"/>
                <w:szCs w:val="24"/>
                <w:highlight w:val="none"/>
                <w:lang w:val="en-US" w:eastAsia="zh-CN"/>
                <w14:textFill>
                  <w14:solidFill>
                    <w14:schemeClr w14:val="tx1"/>
                  </w14:solidFill>
                </w14:textFill>
              </w:rPr>
              <w:t>82820918</w:t>
            </w:r>
          </w:p>
          <w:p>
            <w:pPr>
              <w:widowControl/>
              <w:spacing w:line="360" w:lineRule="auto"/>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联系地址：</w:t>
            </w:r>
            <w:r>
              <w:rPr>
                <w:rFonts w:hint="eastAsia" w:ascii="宋体" w:hAnsi="宋体" w:cs="宋体"/>
                <w:color w:val="000000" w:themeColor="text1"/>
                <w:sz w:val="24"/>
                <w:szCs w:val="24"/>
                <w:highlight w:val="none"/>
                <w:lang w:val="en-US" w:eastAsia="zh-CN"/>
                <w14:textFill>
                  <w14:solidFill>
                    <w14:schemeClr w14:val="tx1"/>
                  </w14:solidFill>
                </w14:textFill>
              </w:rPr>
              <w:t>无锡市新吴区高浪东路508号A座22楼</w:t>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邮箱：</w:t>
            </w:r>
            <w:r>
              <w:rPr>
                <w:rFonts w:hint="eastAsia" w:ascii="宋体" w:hAnsi="宋体"/>
                <w:bCs/>
                <w:color w:val="000000" w:themeColor="text1"/>
                <w:sz w:val="24"/>
                <w:szCs w:val="24"/>
                <w:highlight w:val="none"/>
                <w:lang w:val="en-US" w:eastAsia="zh-CN"/>
                <w14:textFill>
                  <w14:solidFill>
                    <w14:schemeClr w14:val="tx1"/>
                  </w14:solidFill>
                </w14:textFill>
              </w:rPr>
              <w:t>1058184069</w:t>
            </w:r>
            <w:r>
              <w:rPr>
                <w:rFonts w:hint="eastAsia" w:ascii="宋体" w:hAnsi="宋体"/>
                <w:bCs/>
                <w:color w:val="000000" w:themeColor="text1"/>
                <w:sz w:val="24"/>
                <w:szCs w:val="24"/>
                <w:highlight w:val="none"/>
                <w14:textFill>
                  <w14:solidFill>
                    <w14:schemeClr w14:val="tx1"/>
                  </w14:solidFill>
                </w14:textFill>
              </w:rPr>
              <w:t>@qq.com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19</w:t>
            </w:r>
          </w:p>
        </w:tc>
        <w:tc>
          <w:tcPr>
            <w:tcW w:w="9774" w:type="dxa"/>
            <w:noWrap w:val="0"/>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进口产品政策</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（1）除招标公告另有规定外，不允许进口产品参加。进口产品认定依照《财政部关于政府采购进口产品管理有关问题的通知》（财办库〔2008〕248号）的规定。</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（2）允许进口产品参加的，满足需求的国内产品可以参加。</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（3）允许进口产品参加的，优先采购向我国企业转让技术、与我国企业签订消化吸收再创新方案的供应商的进口产品。</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（4）未按要求提供相关材料的，不享受相关政策。</w:t>
            </w:r>
          </w:p>
        </w:tc>
      </w:tr>
    </w:tbl>
    <w:p>
      <w:pPr>
        <w:rPr>
          <w:color w:val="000000" w:themeColor="text1"/>
          <w:highlight w:val="none"/>
          <w14:textFill>
            <w14:solidFill>
              <w14:schemeClr w14:val="tx1"/>
            </w14:solidFill>
          </w14:textFill>
        </w:rPr>
      </w:pPr>
      <w:bookmarkStart w:id="4" w:name="二．报价方须知"/>
      <w:bookmarkEnd w:id="4"/>
      <w:bookmarkStart w:id="5" w:name="_Toc35780494"/>
      <w:bookmarkStart w:id="6" w:name="_Toc116946287"/>
      <w:bookmarkStart w:id="7" w:name="_Toc39873211"/>
      <w:bookmarkStart w:id="8" w:name="_Toc35780505"/>
      <w:bookmarkStart w:id="9" w:name="_Toc36850784"/>
      <w:bookmarkStart w:id="10" w:name="_Hlk51102776"/>
    </w:p>
    <w:p>
      <w:pPr>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pStyle w:val="64"/>
        <w:spacing w:before="0" w:after="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二．投标供应商须知</w:t>
      </w:r>
      <w:bookmarkEnd w:id="5"/>
      <w:bookmarkEnd w:id="6"/>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bookmarkStart w:id="11" w:name="_Toc116946288"/>
      <w:bookmarkStart w:id="12" w:name="_Toc98277324"/>
      <w:bookmarkStart w:id="13" w:name="_Toc39873202"/>
      <w:bookmarkStart w:id="14" w:name="_Toc35780495"/>
      <w:r>
        <w:rPr>
          <w:rFonts w:hint="eastAsia" w:ascii="宋体" w:hAnsi="宋体"/>
          <w:b/>
          <w:color w:val="000000" w:themeColor="text1"/>
          <w:sz w:val="24"/>
          <w:szCs w:val="24"/>
          <w:highlight w:val="none"/>
          <w14:textFill>
            <w14:solidFill>
              <w14:schemeClr w14:val="tx1"/>
            </w14:solidFill>
          </w14:textFill>
        </w:rPr>
        <w:t>（一）遵循原则：</w:t>
      </w:r>
      <w:bookmarkEnd w:id="11"/>
      <w:bookmarkEnd w:id="12"/>
      <w:bookmarkEnd w:id="13"/>
      <w:bookmarkEnd w:id="14"/>
    </w:p>
    <w:p>
      <w:pPr>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公开透明原则、公平竞争原则、公正原则和诚实信用原则。</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bookmarkStart w:id="15" w:name="_Toc98277325"/>
      <w:bookmarkStart w:id="16" w:name="_Toc116946289"/>
      <w:bookmarkStart w:id="17" w:name="_Toc35780496"/>
      <w:bookmarkStart w:id="18" w:name="_Toc39873203"/>
      <w:r>
        <w:rPr>
          <w:rFonts w:hint="eastAsia" w:ascii="宋体" w:hAnsi="宋体"/>
          <w:b/>
          <w:color w:val="000000" w:themeColor="text1"/>
          <w:sz w:val="24"/>
          <w:szCs w:val="24"/>
          <w:highlight w:val="none"/>
          <w14:textFill>
            <w14:solidFill>
              <w14:schemeClr w14:val="tx1"/>
            </w14:solidFill>
          </w14:textFill>
        </w:rPr>
        <w:t>（二）招标文件：</w:t>
      </w:r>
      <w:bookmarkEnd w:id="15"/>
      <w:bookmarkEnd w:id="16"/>
      <w:bookmarkEnd w:id="17"/>
      <w:bookmarkEnd w:id="18"/>
    </w:p>
    <w:p>
      <w:pPr>
        <w:numPr>
          <w:ilvl w:val="0"/>
          <w:numId w:val="6"/>
        </w:numPr>
        <w:tabs>
          <w:tab w:val="left" w:pos="-1260"/>
          <w:tab w:val="left" w:pos="525"/>
          <w:tab w:val="left" w:pos="945"/>
        </w:tabs>
        <w:spacing w:line="440" w:lineRule="exact"/>
        <w:ind w:left="0" w:firstLine="523"/>
        <w:rPr>
          <w:rFonts w:ascii="宋体" w:hAnsi="宋体"/>
          <w:bCs/>
          <w:color w:val="000000" w:themeColor="text1"/>
          <w:sz w:val="24"/>
          <w:szCs w:val="24"/>
          <w:highlight w:val="none"/>
          <w14:textFill>
            <w14:solidFill>
              <w14:schemeClr w14:val="tx1"/>
            </w14:solidFill>
          </w14:textFill>
        </w:rPr>
      </w:pPr>
      <w:bookmarkStart w:id="19" w:name="_Toc39873204"/>
      <w:bookmarkStart w:id="20" w:name="_Toc35780497"/>
      <w:r>
        <w:rPr>
          <w:rFonts w:hint="eastAsia" w:ascii="宋体" w:hAnsi="宋体"/>
          <w:bCs/>
          <w:color w:val="000000" w:themeColor="text1"/>
          <w:sz w:val="24"/>
          <w:szCs w:val="24"/>
          <w:highlight w:val="none"/>
          <w14:textFill>
            <w14:solidFill>
              <w14:schemeClr w14:val="tx1"/>
            </w14:solidFill>
          </w14:textFill>
        </w:rPr>
        <w:t>招标文件包括本文件目录所列全部内容，投标供应商应仔细阅读，并在投标文件中充分响应招标文件的所有要求。</w:t>
      </w:r>
    </w:p>
    <w:p>
      <w:pPr>
        <w:numPr>
          <w:ilvl w:val="0"/>
          <w:numId w:val="6"/>
        </w:numPr>
        <w:tabs>
          <w:tab w:val="left" w:pos="-1260"/>
          <w:tab w:val="left" w:pos="525"/>
          <w:tab w:val="left" w:pos="945"/>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招标文件中的“法定代表人”是指投标供应商的营业执照的“法定代表人”或相关部门的登记证明文件中的“负责人”。</w:t>
      </w:r>
    </w:p>
    <w:p>
      <w:pPr>
        <w:numPr>
          <w:ilvl w:val="0"/>
          <w:numId w:val="6"/>
        </w:numPr>
        <w:tabs>
          <w:tab w:val="left" w:pos="-1260"/>
          <w:tab w:val="left" w:pos="525"/>
          <w:tab w:val="left" w:pos="945"/>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投标供应商应登录</w:t>
      </w:r>
      <w:r>
        <w:rPr>
          <w:rFonts w:hint="eastAsia" w:ascii="宋体" w:hAnsi="宋体"/>
          <w:b/>
          <w:color w:val="000000" w:themeColor="text1"/>
          <w:sz w:val="24"/>
          <w:szCs w:val="24"/>
          <w:highlight w:val="none"/>
          <w14:textFill>
            <w14:solidFill>
              <w14:schemeClr w14:val="tx1"/>
            </w14:solidFill>
          </w14:textFill>
        </w:rPr>
        <w:t>“苏采云”系统（网址：http://jszfcg.jsczt.cn/）</w:t>
      </w:r>
      <w:r>
        <w:rPr>
          <w:rFonts w:hint="eastAsia" w:ascii="宋体" w:hAnsi="宋体"/>
          <w:bCs/>
          <w:color w:val="000000" w:themeColor="text1"/>
          <w:sz w:val="24"/>
          <w:szCs w:val="24"/>
          <w:highlight w:val="none"/>
          <w14:textFill>
            <w14:solidFill>
              <w14:schemeClr w14:val="tx1"/>
            </w14:solidFill>
          </w14:textFill>
        </w:rPr>
        <w:t>下载招标文件及有关资料，按招标文件要求提交全部资料并对招标文件各项内容做出实质性响应，否则报价无效。</w:t>
      </w:r>
    </w:p>
    <w:p>
      <w:pPr>
        <w:numPr>
          <w:ilvl w:val="0"/>
          <w:numId w:val="6"/>
        </w:numPr>
        <w:tabs>
          <w:tab w:val="left" w:pos="0"/>
          <w:tab w:val="left" w:pos="525"/>
          <w:tab w:val="left" w:pos="945"/>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投标供应商一旦参加本项目投标，即表明承诺接受了本招标文件中的所有条件和规定。</w:t>
      </w:r>
    </w:p>
    <w:p>
      <w:pPr>
        <w:numPr>
          <w:ilvl w:val="0"/>
          <w:numId w:val="6"/>
        </w:numPr>
        <w:tabs>
          <w:tab w:val="left" w:pos="0"/>
          <w:tab w:val="left" w:pos="525"/>
          <w:tab w:val="left" w:pos="945"/>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招标文件仅作为本次招投标使用。</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bookmarkStart w:id="21" w:name="_Toc116946290"/>
      <w:bookmarkStart w:id="22" w:name="_Toc98277326"/>
      <w:r>
        <w:rPr>
          <w:rFonts w:hint="eastAsia" w:ascii="宋体" w:hAnsi="宋体"/>
          <w:b/>
          <w:color w:val="000000" w:themeColor="text1"/>
          <w:sz w:val="24"/>
          <w:szCs w:val="24"/>
          <w:highlight w:val="none"/>
          <w14:textFill>
            <w14:solidFill>
              <w14:schemeClr w14:val="tx1"/>
            </w14:solidFill>
          </w14:textFill>
        </w:rPr>
        <w:t>（三）招标文件的解释：</w:t>
      </w:r>
      <w:bookmarkEnd w:id="19"/>
      <w:bookmarkEnd w:id="20"/>
      <w:bookmarkEnd w:id="21"/>
      <w:bookmarkEnd w:id="22"/>
    </w:p>
    <w:p>
      <w:pPr>
        <w:numPr>
          <w:ilvl w:val="2"/>
          <w:numId w:val="7"/>
        </w:numPr>
        <w:tabs>
          <w:tab w:val="left" w:pos="525"/>
          <w:tab w:val="left" w:pos="945"/>
        </w:tabs>
        <w:spacing w:line="360" w:lineRule="auto"/>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投标供应商如有需要对招标文件要求澄清的问题，请以书面</w:t>
      </w:r>
      <w:r>
        <w:rPr>
          <w:rFonts w:hint="eastAsia" w:ascii="宋体" w:hAnsi="宋体"/>
          <w:bCs/>
          <w:color w:val="000000" w:themeColor="text1"/>
          <w:sz w:val="24"/>
          <w:highlight w:val="none"/>
          <w14:textFill>
            <w14:solidFill>
              <w14:schemeClr w14:val="tx1"/>
            </w14:solidFill>
          </w14:textFill>
        </w:rPr>
        <w:t>或电子邮件</w:t>
      </w:r>
      <w:r>
        <w:rPr>
          <w:rFonts w:hint="eastAsia" w:ascii="宋体" w:hAnsi="宋体"/>
          <w:bCs/>
          <w:color w:val="000000" w:themeColor="text1"/>
          <w:sz w:val="24"/>
          <w:szCs w:val="24"/>
          <w:highlight w:val="none"/>
          <w14:textFill>
            <w14:solidFill>
              <w14:schemeClr w14:val="tx1"/>
            </w14:solidFill>
          </w14:textFill>
        </w:rPr>
        <w:t>形式提出，并于</w:t>
      </w:r>
      <w:r>
        <w:rPr>
          <w:rFonts w:hint="eastAsia" w:ascii="宋体" w:hAnsi="宋体"/>
          <w:b/>
          <w:color w:val="000000" w:themeColor="text1"/>
          <w:sz w:val="24"/>
          <w:szCs w:val="24"/>
          <w:highlight w:val="none"/>
          <w14:textFill>
            <w14:solidFill>
              <w14:schemeClr w14:val="tx1"/>
            </w14:solidFill>
          </w14:textFill>
        </w:rPr>
        <w:t>2026年</w:t>
      </w:r>
      <w:r>
        <w:rPr>
          <w:rFonts w:hint="eastAsia" w:ascii="宋体" w:hAnsi="宋体"/>
          <w:b/>
          <w:color w:val="000000" w:themeColor="text1"/>
          <w:sz w:val="24"/>
          <w:szCs w:val="24"/>
          <w:highlight w:val="none"/>
          <w:lang w:val="en-US" w:eastAsia="zh-CN"/>
          <w14:textFill>
            <w14:solidFill>
              <w14:schemeClr w14:val="tx1"/>
            </w14:solidFill>
          </w14:textFill>
        </w:rPr>
        <w:t>9</w:t>
      </w:r>
      <w:r>
        <w:rPr>
          <w:rFonts w:hint="eastAsia" w:ascii="宋体" w:hAnsi="宋体"/>
          <w:b/>
          <w:color w:val="000000" w:themeColor="text1"/>
          <w:sz w:val="24"/>
          <w:szCs w:val="24"/>
          <w:highlight w:val="none"/>
          <w14:textFill>
            <w14:solidFill>
              <w14:schemeClr w14:val="tx1"/>
            </w14:solidFill>
          </w14:textFill>
        </w:rPr>
        <w:t>月</w:t>
      </w:r>
      <w:r>
        <w:rPr>
          <w:rFonts w:hint="eastAsia" w:ascii="宋体" w:hAnsi="宋体"/>
          <w:b/>
          <w:color w:val="000000" w:themeColor="text1"/>
          <w:sz w:val="24"/>
          <w:szCs w:val="24"/>
          <w:highlight w:val="none"/>
          <w:lang w:val="en-US" w:eastAsia="zh-CN"/>
          <w14:textFill>
            <w14:solidFill>
              <w14:schemeClr w14:val="tx1"/>
            </w14:solidFill>
          </w14:textFill>
        </w:rPr>
        <w:t>28</w:t>
      </w:r>
      <w:r>
        <w:rPr>
          <w:rFonts w:hint="eastAsia" w:ascii="宋体" w:hAnsi="宋体"/>
          <w:b/>
          <w:color w:val="000000" w:themeColor="text1"/>
          <w:sz w:val="24"/>
          <w:szCs w:val="24"/>
          <w:highlight w:val="none"/>
          <w14:textFill>
            <w14:solidFill>
              <w14:schemeClr w14:val="tx1"/>
            </w14:solidFill>
          </w14:textFill>
        </w:rPr>
        <w:t>日1</w:t>
      </w:r>
      <w:r>
        <w:rPr>
          <w:rFonts w:ascii="宋体" w:hAnsi="宋体"/>
          <w:b/>
          <w:color w:val="000000" w:themeColor="text1"/>
          <w:sz w:val="24"/>
          <w:szCs w:val="24"/>
          <w:highlight w:val="none"/>
          <w14:textFill>
            <w14:solidFill>
              <w14:schemeClr w14:val="tx1"/>
            </w14:solidFill>
          </w14:textFill>
        </w:rPr>
        <w:t>1</w:t>
      </w:r>
      <w:r>
        <w:rPr>
          <w:rFonts w:hint="eastAsia" w:ascii="宋体" w:hAnsi="宋体"/>
          <w:b/>
          <w:color w:val="000000" w:themeColor="text1"/>
          <w:sz w:val="24"/>
          <w:szCs w:val="24"/>
          <w:highlight w:val="none"/>
          <w14:textFill>
            <w14:solidFill>
              <w14:schemeClr w14:val="tx1"/>
            </w14:solidFill>
          </w14:textFill>
        </w:rPr>
        <w:t>:00</w:t>
      </w:r>
      <w:r>
        <w:rPr>
          <w:rFonts w:hint="eastAsia" w:ascii="宋体" w:hAnsi="宋体"/>
          <w:bCs/>
          <w:color w:val="000000" w:themeColor="text1"/>
          <w:sz w:val="24"/>
          <w:szCs w:val="24"/>
          <w:highlight w:val="none"/>
          <w14:textFill>
            <w14:solidFill>
              <w14:schemeClr w14:val="tx1"/>
            </w14:solidFill>
          </w14:textFill>
        </w:rPr>
        <w:t>前送至代理机构。</w:t>
      </w:r>
    </w:p>
    <w:p>
      <w:pPr>
        <w:numPr>
          <w:ilvl w:val="2"/>
          <w:numId w:val="7"/>
        </w:numPr>
        <w:tabs>
          <w:tab w:val="left" w:pos="525"/>
          <w:tab w:val="left" w:pos="945"/>
        </w:tabs>
        <w:spacing w:line="360" w:lineRule="auto"/>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采购人将于</w:t>
      </w:r>
      <w:r>
        <w:rPr>
          <w:rFonts w:hint="eastAsia" w:ascii="宋体" w:hAnsi="宋体"/>
          <w:b/>
          <w:color w:val="000000" w:themeColor="text1"/>
          <w:sz w:val="24"/>
          <w:szCs w:val="24"/>
          <w:highlight w:val="none"/>
          <w14:textFill>
            <w14:solidFill>
              <w14:schemeClr w14:val="tx1"/>
            </w14:solidFill>
          </w14:textFill>
        </w:rPr>
        <w:t>2026年</w:t>
      </w:r>
      <w:r>
        <w:rPr>
          <w:rFonts w:hint="eastAsia" w:ascii="宋体" w:hAnsi="宋体"/>
          <w:b/>
          <w:color w:val="000000" w:themeColor="text1"/>
          <w:sz w:val="24"/>
          <w:szCs w:val="24"/>
          <w:highlight w:val="none"/>
          <w:lang w:val="en-US" w:eastAsia="zh-CN"/>
          <w14:textFill>
            <w14:solidFill>
              <w14:schemeClr w14:val="tx1"/>
            </w14:solidFill>
          </w14:textFill>
        </w:rPr>
        <w:t>9</w:t>
      </w:r>
      <w:r>
        <w:rPr>
          <w:rFonts w:hint="eastAsia" w:ascii="宋体" w:hAnsi="宋体"/>
          <w:b/>
          <w:color w:val="000000" w:themeColor="text1"/>
          <w:sz w:val="24"/>
          <w:szCs w:val="24"/>
          <w:highlight w:val="none"/>
          <w14:textFill>
            <w14:solidFill>
              <w14:schemeClr w14:val="tx1"/>
            </w14:solidFill>
          </w14:textFill>
        </w:rPr>
        <w:t>月</w:t>
      </w:r>
      <w:r>
        <w:rPr>
          <w:rFonts w:hint="eastAsia" w:ascii="宋体" w:hAnsi="宋体"/>
          <w:b/>
          <w:color w:val="000000" w:themeColor="text1"/>
          <w:sz w:val="24"/>
          <w:szCs w:val="24"/>
          <w:highlight w:val="none"/>
          <w:lang w:val="en-US" w:eastAsia="zh-CN"/>
          <w14:textFill>
            <w14:solidFill>
              <w14:schemeClr w14:val="tx1"/>
            </w14:solidFill>
          </w14:textFill>
        </w:rPr>
        <w:t>28</w:t>
      </w:r>
      <w:r>
        <w:rPr>
          <w:rFonts w:hint="eastAsia" w:ascii="宋体" w:hAnsi="宋体"/>
          <w:b/>
          <w:color w:val="000000" w:themeColor="text1"/>
          <w:sz w:val="24"/>
          <w:szCs w:val="24"/>
          <w:highlight w:val="none"/>
          <w14:textFill>
            <w14:solidFill>
              <w14:schemeClr w14:val="tx1"/>
            </w14:solidFill>
          </w14:textFill>
        </w:rPr>
        <w:t>日1</w:t>
      </w:r>
      <w:r>
        <w:rPr>
          <w:rFonts w:ascii="宋体" w:hAnsi="宋体"/>
          <w:b/>
          <w:color w:val="000000" w:themeColor="text1"/>
          <w:sz w:val="24"/>
          <w:szCs w:val="24"/>
          <w:highlight w:val="none"/>
          <w14:textFill>
            <w14:solidFill>
              <w14:schemeClr w14:val="tx1"/>
            </w14:solidFill>
          </w14:textFill>
        </w:rPr>
        <w:t>7</w:t>
      </w:r>
      <w:r>
        <w:rPr>
          <w:rFonts w:hint="eastAsia" w:ascii="宋体" w:hAnsi="宋体"/>
          <w:b/>
          <w:color w:val="000000" w:themeColor="text1"/>
          <w:sz w:val="24"/>
          <w:szCs w:val="24"/>
          <w:highlight w:val="none"/>
          <w14:textFill>
            <w14:solidFill>
              <w14:schemeClr w14:val="tx1"/>
            </w14:solidFill>
          </w14:textFill>
        </w:rPr>
        <w:t>:00</w:t>
      </w:r>
      <w:r>
        <w:rPr>
          <w:rFonts w:hint="eastAsia" w:ascii="宋体" w:hAnsi="宋体"/>
          <w:bCs/>
          <w:color w:val="000000" w:themeColor="text1"/>
          <w:sz w:val="24"/>
          <w:szCs w:val="24"/>
          <w:highlight w:val="none"/>
          <w14:textFill>
            <w14:solidFill>
              <w14:schemeClr w14:val="tx1"/>
            </w14:solidFill>
          </w14:textFill>
        </w:rPr>
        <w:t>前</w:t>
      </w:r>
      <w:r>
        <w:rPr>
          <w:rFonts w:hint="eastAsia" w:ascii="宋体" w:hAnsi="宋体"/>
          <w:bCs/>
          <w:color w:val="000000" w:themeColor="text1"/>
          <w:sz w:val="24"/>
          <w:highlight w:val="none"/>
          <w14:textFill>
            <w14:solidFill>
              <w14:schemeClr w14:val="tx1"/>
            </w14:solidFill>
          </w14:textFill>
        </w:rPr>
        <w:t>对投标供应商针对招标文件书面提出的要求澄清的问题进行书面或电子邮件形式答疑</w:t>
      </w:r>
      <w:r>
        <w:rPr>
          <w:rFonts w:hint="eastAsia" w:ascii="宋体" w:hAnsi="宋体"/>
          <w:bCs/>
          <w:color w:val="000000" w:themeColor="text1"/>
          <w:sz w:val="24"/>
          <w:szCs w:val="24"/>
          <w:highlight w:val="none"/>
          <w14:textFill>
            <w14:solidFill>
              <w14:schemeClr w14:val="tx1"/>
            </w14:solidFill>
          </w14:textFill>
        </w:rPr>
        <w:t>。</w:t>
      </w:r>
    </w:p>
    <w:p>
      <w:pPr>
        <w:numPr>
          <w:ilvl w:val="2"/>
          <w:numId w:val="7"/>
        </w:numPr>
        <w:tabs>
          <w:tab w:val="left" w:pos="525"/>
          <w:tab w:val="left" w:pos="945"/>
        </w:tabs>
        <w:spacing w:line="360" w:lineRule="auto"/>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本文件的最终解释权归采购人。</w:t>
      </w:r>
    </w:p>
    <w:p>
      <w:pPr>
        <w:tabs>
          <w:tab w:val="left" w:pos="945"/>
        </w:tabs>
        <w:spacing w:after="63" w:line="440" w:lineRule="exact"/>
        <w:ind w:firstLine="482"/>
        <w:outlineLvl w:val="0"/>
        <w:rPr>
          <w:rFonts w:ascii="宋体" w:hAnsi="宋体"/>
          <w:b/>
          <w:color w:val="000000" w:themeColor="text1"/>
          <w:sz w:val="24"/>
          <w:szCs w:val="24"/>
          <w:highlight w:val="none"/>
          <w14:textFill>
            <w14:solidFill>
              <w14:schemeClr w14:val="tx1"/>
            </w14:solidFill>
          </w14:textFill>
        </w:rPr>
      </w:pPr>
      <w:bookmarkStart w:id="23" w:name="_Toc98277327"/>
      <w:bookmarkStart w:id="24" w:name="_Toc116946291"/>
      <w:bookmarkStart w:id="25" w:name="_Toc39873205"/>
      <w:bookmarkStart w:id="26" w:name="_Toc35780498"/>
      <w:r>
        <w:rPr>
          <w:rFonts w:hint="eastAsia" w:ascii="宋体" w:hAnsi="宋体"/>
          <w:b/>
          <w:color w:val="000000" w:themeColor="text1"/>
          <w:sz w:val="24"/>
          <w:szCs w:val="24"/>
          <w:highlight w:val="none"/>
          <w14:textFill>
            <w14:solidFill>
              <w14:schemeClr w14:val="tx1"/>
            </w14:solidFill>
          </w14:textFill>
        </w:rPr>
        <w:t>（四）招标文件的补充或修正：</w:t>
      </w:r>
      <w:bookmarkEnd w:id="23"/>
      <w:bookmarkEnd w:id="24"/>
      <w:bookmarkEnd w:id="25"/>
      <w:bookmarkEnd w:id="26"/>
      <w:r>
        <w:rPr>
          <w:rFonts w:hint="eastAsia" w:ascii="宋体" w:hAnsi="宋体"/>
          <w:b/>
          <w:color w:val="000000" w:themeColor="text1"/>
          <w:sz w:val="24"/>
          <w:szCs w:val="24"/>
          <w:highlight w:val="none"/>
          <w14:textFill>
            <w14:solidFill>
              <w14:schemeClr w14:val="tx1"/>
            </w14:solidFill>
          </w14:textFill>
        </w:rPr>
        <w:t xml:space="preserve"> </w:t>
      </w:r>
    </w:p>
    <w:p>
      <w:pPr>
        <w:numPr>
          <w:ilvl w:val="0"/>
          <w:numId w:val="8"/>
        </w:numPr>
        <w:tabs>
          <w:tab w:val="left" w:pos="525"/>
          <w:tab w:val="left" w:pos="945"/>
        </w:tabs>
        <w:spacing w:line="360" w:lineRule="auto"/>
        <w:ind w:left="1" w:firstLine="523"/>
        <w:rPr>
          <w:rFonts w:ascii="宋体" w:hAnsi="宋体"/>
          <w:bCs/>
          <w:color w:val="000000" w:themeColor="text1"/>
          <w:sz w:val="24"/>
          <w:szCs w:val="24"/>
          <w:highlight w:val="none"/>
          <w14:textFill>
            <w14:solidFill>
              <w14:schemeClr w14:val="tx1"/>
            </w14:solidFill>
          </w14:textFill>
        </w:rPr>
      </w:pPr>
      <w:bookmarkStart w:id="27" w:name="_Toc35780499"/>
      <w:bookmarkStart w:id="28" w:name="_Toc39873206"/>
      <w:r>
        <w:rPr>
          <w:rFonts w:hint="eastAsia" w:ascii="宋体" w:hAnsi="宋体"/>
          <w:bCs/>
          <w:color w:val="000000" w:themeColor="text1"/>
          <w:sz w:val="24"/>
          <w:szCs w:val="24"/>
          <w:highlight w:val="none"/>
          <w14:textFill>
            <w14:solidFill>
              <w14:schemeClr w14:val="tx1"/>
            </w14:solidFill>
          </w14:textFill>
        </w:rPr>
        <w:t>采购人或者采购代理机构可以对已发出的招标文件进行必要的澄清或者修改，但不得改变采购标的和资格条件。澄清或者修改应当在</w:t>
      </w:r>
      <w:r>
        <w:rPr>
          <w:rFonts w:hint="eastAsia" w:ascii="宋体" w:hAnsi="宋体"/>
          <w:color w:val="000000" w:themeColor="text1"/>
          <w:sz w:val="24"/>
          <w:highlight w:val="none"/>
          <w14:textFill>
            <w14:solidFill>
              <w14:schemeClr w14:val="tx1"/>
            </w14:solidFill>
          </w14:textFill>
        </w:rPr>
        <w:t>江苏省政府采购网站上</w:t>
      </w:r>
      <w:r>
        <w:rPr>
          <w:rFonts w:hint="eastAsia" w:ascii="宋体" w:hAnsi="宋体"/>
          <w:bCs/>
          <w:color w:val="000000" w:themeColor="text1"/>
          <w:sz w:val="24"/>
          <w:szCs w:val="24"/>
          <w:highlight w:val="none"/>
          <w14:textFill>
            <w14:solidFill>
              <w14:schemeClr w14:val="tx1"/>
            </w14:solidFill>
          </w14:textFill>
        </w:rPr>
        <w:t>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pPr>
        <w:numPr>
          <w:ilvl w:val="0"/>
          <w:numId w:val="8"/>
        </w:numPr>
        <w:tabs>
          <w:tab w:val="left" w:pos="525"/>
          <w:tab w:val="left" w:pos="945"/>
        </w:tabs>
        <w:spacing w:line="360" w:lineRule="auto"/>
        <w:ind w:left="1"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bookmarkStart w:id="29" w:name="_Toc98277328"/>
      <w:bookmarkStart w:id="30" w:name="_Toc116946292"/>
      <w:r>
        <w:rPr>
          <w:rFonts w:hint="eastAsia" w:ascii="宋体" w:hAnsi="宋体"/>
          <w:b/>
          <w:color w:val="000000" w:themeColor="text1"/>
          <w:sz w:val="24"/>
          <w:szCs w:val="24"/>
          <w:highlight w:val="none"/>
          <w14:textFill>
            <w14:solidFill>
              <w14:schemeClr w14:val="tx1"/>
            </w14:solidFill>
          </w14:textFill>
        </w:rPr>
        <w:t>（五）质疑与投诉</w:t>
      </w:r>
      <w:bookmarkEnd w:id="27"/>
      <w:bookmarkEnd w:id="28"/>
      <w:bookmarkEnd w:id="29"/>
      <w:bookmarkEnd w:id="30"/>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w:t>
      </w:r>
      <w:r>
        <w:rPr>
          <w:rFonts w:ascii="宋体" w:hAnsi="宋体"/>
          <w:bCs/>
          <w:color w:val="000000" w:themeColor="text1"/>
          <w:sz w:val="24"/>
          <w:szCs w:val="24"/>
          <w:highlight w:val="none"/>
          <w14:textFill>
            <w14:solidFill>
              <w14:schemeClr w14:val="tx1"/>
            </w14:solidFill>
          </w14:textFill>
        </w:rPr>
        <w:t>质疑的提出和答复、投诉的提起和处理</w:t>
      </w:r>
      <w:r>
        <w:rPr>
          <w:rFonts w:hint="eastAsia" w:ascii="宋体" w:hAnsi="宋体"/>
          <w:bCs/>
          <w:color w:val="000000" w:themeColor="text1"/>
          <w:sz w:val="24"/>
          <w:szCs w:val="24"/>
          <w:highlight w:val="none"/>
          <w14:textFill>
            <w14:solidFill>
              <w14:schemeClr w14:val="tx1"/>
            </w14:solidFill>
          </w14:textFill>
        </w:rPr>
        <w:t>须按《</w:t>
      </w:r>
      <w:r>
        <w:rPr>
          <w:rFonts w:ascii="宋体" w:hAnsi="宋体"/>
          <w:bCs/>
          <w:color w:val="000000" w:themeColor="text1"/>
          <w:sz w:val="24"/>
          <w:szCs w:val="24"/>
          <w:highlight w:val="none"/>
          <w14:textFill>
            <w14:solidFill>
              <w14:schemeClr w14:val="tx1"/>
            </w14:solidFill>
          </w14:textFill>
        </w:rPr>
        <w:t>政府采购质疑和投诉办法</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中华人民共和国财政部令第94号</w:t>
      </w:r>
      <w:r>
        <w:rPr>
          <w:rFonts w:hint="eastAsia" w:ascii="宋体" w:hAnsi="宋体"/>
          <w:bCs/>
          <w:color w:val="000000" w:themeColor="text1"/>
          <w:sz w:val="24"/>
          <w:szCs w:val="24"/>
          <w:highlight w:val="none"/>
          <w14:textFill>
            <w14:solidFill>
              <w14:schemeClr w14:val="tx1"/>
            </w14:solidFill>
          </w14:textFill>
        </w:rPr>
        <w:t>）相关规定执行。</w:t>
      </w:r>
      <w:r>
        <w:rPr>
          <w:rFonts w:ascii="宋体" w:hAnsi="宋体"/>
          <w:bCs/>
          <w:color w:val="000000" w:themeColor="text1"/>
          <w:sz w:val="24"/>
          <w:szCs w:val="24"/>
          <w:highlight w:val="none"/>
          <w14:textFill>
            <w14:solidFill>
              <w14:schemeClr w14:val="tx1"/>
            </w14:solidFill>
          </w14:textFill>
        </w:rPr>
        <w:t xml:space="preserve"> </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2.质疑的提出</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14:textFill>
            <w14:solidFill>
              <w14:schemeClr w14:val="tx1"/>
            </w14:solidFill>
          </w14:textFill>
        </w:rPr>
        <w:t>.1提出质疑的供应商应当是参与所质疑项目采购活动的供应商。</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14:textFill>
            <w14:solidFill>
              <w14:schemeClr w14:val="tx1"/>
            </w14:solidFill>
          </w14:textFill>
        </w:rPr>
        <w:t>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000000" w:themeColor="text1"/>
          <w:sz w:val="24"/>
          <w:szCs w:val="24"/>
          <w:highlight w:val="none"/>
          <w14:textFill>
            <w14:solidFill>
              <w14:schemeClr w14:val="tx1"/>
            </w14:solidFill>
          </w14:textFill>
        </w:rPr>
        <w:t>以书面形式</w:t>
      </w:r>
      <w:r>
        <w:rPr>
          <w:rFonts w:ascii="宋体" w:hAnsi="宋体"/>
          <w:bCs/>
          <w:color w:val="000000" w:themeColor="text1"/>
          <w:sz w:val="24"/>
          <w:szCs w:val="24"/>
          <w:highlight w:val="none"/>
          <w14:textFill>
            <w14:solidFill>
              <w14:schemeClr w14:val="tx1"/>
            </w14:solidFill>
          </w14:textFill>
        </w:rPr>
        <w:t>提出。</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3</w:t>
      </w:r>
      <w:r>
        <w:rPr>
          <w:rFonts w:ascii="宋体" w:hAnsi="宋体"/>
          <w:bCs/>
          <w:color w:val="000000" w:themeColor="text1"/>
          <w:sz w:val="24"/>
          <w:szCs w:val="24"/>
          <w:highlight w:val="none"/>
          <w14:textFill>
            <w14:solidFill>
              <w14:schemeClr w14:val="tx1"/>
            </w14:solidFill>
          </w14:textFill>
        </w:rPr>
        <w:t>供应商认为招标文件、采购过程、中标或者成交结果使自己的权益受到损害的，可以在知道或者应知其权益受到损害之日起</w:t>
      </w:r>
      <w:r>
        <w:rPr>
          <w:rFonts w:hint="eastAsia" w:ascii="宋体" w:hAnsi="宋体"/>
          <w:bCs/>
          <w:color w:val="000000" w:themeColor="text1"/>
          <w:sz w:val="24"/>
          <w:szCs w:val="24"/>
          <w:highlight w:val="none"/>
          <w14:textFill>
            <w14:solidFill>
              <w14:schemeClr w14:val="tx1"/>
            </w14:solidFill>
          </w14:textFill>
        </w:rPr>
        <w:t>7</w:t>
      </w:r>
      <w:r>
        <w:rPr>
          <w:rFonts w:ascii="宋体" w:hAnsi="宋体"/>
          <w:bCs/>
          <w:color w:val="000000" w:themeColor="text1"/>
          <w:sz w:val="24"/>
          <w:szCs w:val="24"/>
          <w:highlight w:val="none"/>
          <w14:textFill>
            <w14:solidFill>
              <w14:schemeClr w14:val="tx1"/>
            </w14:solidFill>
          </w14:textFill>
        </w:rPr>
        <w:t>个工作日内，以书面形式向采购</w:t>
      </w:r>
      <w:r>
        <w:rPr>
          <w:rFonts w:hint="eastAsia" w:ascii="宋体" w:hAnsi="宋体"/>
          <w:bCs/>
          <w:color w:val="000000" w:themeColor="text1"/>
          <w:sz w:val="24"/>
          <w:szCs w:val="24"/>
          <w:highlight w:val="none"/>
          <w14:textFill>
            <w14:solidFill>
              <w14:schemeClr w14:val="tx1"/>
            </w14:solidFill>
          </w14:textFill>
        </w:rPr>
        <w:t>代理机构</w:t>
      </w:r>
      <w:r>
        <w:rPr>
          <w:rFonts w:ascii="宋体" w:hAnsi="宋体"/>
          <w:bCs/>
          <w:color w:val="000000" w:themeColor="text1"/>
          <w:sz w:val="24"/>
          <w:szCs w:val="24"/>
          <w:highlight w:val="none"/>
          <w14:textFill>
            <w14:solidFill>
              <w14:schemeClr w14:val="tx1"/>
            </w14:solidFill>
          </w14:textFill>
        </w:rPr>
        <w:t>提出质疑。供应商须在法定质疑期内一次性提出针对同一采购程序环节的质疑。</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供应商提出质疑应当提交质疑函和必要的证明材料。质疑函应当包括下列内容：</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1</w:t>
      </w:r>
      <w:r>
        <w:rPr>
          <w:rFonts w:ascii="宋体" w:hAnsi="宋体"/>
          <w:bCs/>
          <w:color w:val="000000" w:themeColor="text1"/>
          <w:sz w:val="24"/>
          <w:szCs w:val="24"/>
          <w:highlight w:val="none"/>
          <w14:textFill>
            <w14:solidFill>
              <w14:schemeClr w14:val="tx1"/>
            </w14:solidFill>
          </w14:textFill>
        </w:rPr>
        <w:t>）供应商的姓名或者名称、地址、邮编、联系人及联系电话；</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14:textFill>
            <w14:solidFill>
              <w14:schemeClr w14:val="tx1"/>
            </w14:solidFill>
          </w14:textFill>
        </w:rPr>
        <w:t>）质疑项目的名称、编号；</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3</w:t>
      </w:r>
      <w:r>
        <w:rPr>
          <w:rFonts w:ascii="宋体" w:hAnsi="宋体"/>
          <w:bCs/>
          <w:color w:val="000000" w:themeColor="text1"/>
          <w:sz w:val="24"/>
          <w:szCs w:val="24"/>
          <w:highlight w:val="none"/>
          <w14:textFill>
            <w14:solidFill>
              <w14:schemeClr w14:val="tx1"/>
            </w14:solidFill>
          </w14:textFill>
        </w:rPr>
        <w:t>）具体、明确的质疑事项和与质疑事项相关的请求；</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）事实依据；</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5</w:t>
      </w:r>
      <w:r>
        <w:rPr>
          <w:rFonts w:ascii="宋体" w:hAnsi="宋体"/>
          <w:bCs/>
          <w:color w:val="000000" w:themeColor="text1"/>
          <w:sz w:val="24"/>
          <w:szCs w:val="24"/>
          <w:highlight w:val="none"/>
          <w14:textFill>
            <w14:solidFill>
              <w14:schemeClr w14:val="tx1"/>
            </w14:solidFill>
          </w14:textFill>
        </w:rPr>
        <w:t>）必要的法律依据；</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6</w:t>
      </w:r>
      <w:r>
        <w:rPr>
          <w:rFonts w:ascii="宋体" w:hAnsi="宋体"/>
          <w:bCs/>
          <w:color w:val="000000" w:themeColor="text1"/>
          <w:sz w:val="24"/>
          <w:szCs w:val="24"/>
          <w:highlight w:val="none"/>
          <w14:textFill>
            <w14:solidFill>
              <w14:schemeClr w14:val="tx1"/>
            </w14:solidFill>
          </w14:textFill>
        </w:rPr>
        <w:t>）提出质疑的日期。</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5</w:t>
      </w:r>
      <w:r>
        <w:rPr>
          <w:rFonts w:ascii="宋体" w:hAnsi="宋体"/>
          <w:bCs/>
          <w:color w:val="000000" w:themeColor="text1"/>
          <w:sz w:val="24"/>
          <w:szCs w:val="24"/>
          <w:highlight w:val="none"/>
          <w14:textFill>
            <w14:solidFill>
              <w14:schemeClr w14:val="tx1"/>
            </w14:solidFill>
          </w14:textFill>
        </w:rPr>
        <w:t>供应商为自然人的，</w:t>
      </w:r>
      <w:r>
        <w:rPr>
          <w:rFonts w:hint="eastAsia" w:ascii="宋体" w:hAnsi="宋体"/>
          <w:bCs/>
          <w:color w:val="000000" w:themeColor="text1"/>
          <w:sz w:val="24"/>
          <w:szCs w:val="24"/>
          <w:highlight w:val="none"/>
          <w14:textFill>
            <w14:solidFill>
              <w14:schemeClr w14:val="tx1"/>
            </w14:solidFill>
          </w14:textFill>
        </w:rPr>
        <w:t>质疑函</w:t>
      </w:r>
      <w:r>
        <w:rPr>
          <w:rFonts w:ascii="宋体" w:hAnsi="宋体"/>
          <w:bCs/>
          <w:color w:val="000000" w:themeColor="text1"/>
          <w:sz w:val="24"/>
          <w:szCs w:val="24"/>
          <w:highlight w:val="none"/>
          <w14:textFill>
            <w14:solidFill>
              <w14:schemeClr w14:val="tx1"/>
            </w14:solidFill>
          </w14:textFill>
        </w:rPr>
        <w:t>应当由本人签字；供应商为法人或者其他组织的，应当由法定代表人、主要负责人或者其授权代表签字或者盖章，并加盖公章。</w:t>
      </w:r>
      <w:r>
        <w:rPr>
          <w:rFonts w:hint="eastAsia" w:ascii="宋体" w:hAnsi="宋体"/>
          <w:bCs/>
          <w:color w:val="000000" w:themeColor="text1"/>
          <w:sz w:val="24"/>
          <w:szCs w:val="24"/>
          <w:highlight w:val="none"/>
          <w14:textFill>
            <w14:solidFill>
              <w14:schemeClr w14:val="tx1"/>
            </w14:solidFill>
          </w14:textFill>
        </w:rPr>
        <w:t>质疑函须原件递交。</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6</w:t>
      </w:r>
      <w:r>
        <w:rPr>
          <w:rFonts w:ascii="宋体" w:hAnsi="宋体"/>
          <w:bCs/>
          <w:color w:val="000000" w:themeColor="text1"/>
          <w:sz w:val="24"/>
          <w:szCs w:val="24"/>
          <w:highlight w:val="none"/>
          <w14:textFill>
            <w14:solidFill>
              <w14:schemeClr w14:val="tx1"/>
            </w14:solidFill>
          </w14:textFill>
        </w:rPr>
        <w:t>供应商可以委托代理人进行质疑和投诉。其授权委托书应当载明代理人的姓名或者名称、代理事项、具体权限、期限和相关事项。供应商为自然人的，</w:t>
      </w:r>
      <w:r>
        <w:rPr>
          <w:rFonts w:hint="eastAsia" w:ascii="宋体" w:hAnsi="宋体"/>
          <w:bCs/>
          <w:color w:val="000000" w:themeColor="text1"/>
          <w:sz w:val="24"/>
          <w:szCs w:val="24"/>
          <w:highlight w:val="none"/>
          <w14:textFill>
            <w14:solidFill>
              <w14:schemeClr w14:val="tx1"/>
            </w14:solidFill>
          </w14:textFill>
        </w:rPr>
        <w:t>质疑函</w:t>
      </w:r>
      <w:r>
        <w:rPr>
          <w:rFonts w:ascii="宋体" w:hAnsi="宋体"/>
          <w:bCs/>
          <w:color w:val="000000" w:themeColor="text1"/>
          <w:sz w:val="24"/>
          <w:szCs w:val="24"/>
          <w:highlight w:val="none"/>
          <w14:textFill>
            <w14:solidFill>
              <w14:schemeClr w14:val="tx1"/>
            </w14:solidFill>
          </w14:textFill>
        </w:rPr>
        <w:t>应当由本人签字；供应商为法人或者其他组织的，应当由法定代表人、主要负责人签字或者盖章，并加盖公章。</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7</w:t>
      </w:r>
      <w:r>
        <w:rPr>
          <w:rFonts w:ascii="宋体" w:hAnsi="宋体"/>
          <w:bCs/>
          <w:color w:val="000000" w:themeColor="text1"/>
          <w:sz w:val="24"/>
          <w:szCs w:val="24"/>
          <w:highlight w:val="none"/>
          <w14:textFill>
            <w14:solidFill>
              <w14:schemeClr w14:val="tx1"/>
            </w14:solidFill>
          </w14:textFill>
        </w:rPr>
        <w:t>以联合体形式参加政府采购活动的，其投诉应当由组成联合体的所有供应商共同提出。</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3.质疑的受理与答复</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w:t>
      </w:r>
      <w:r>
        <w:rPr>
          <w:rFonts w:ascii="宋体" w:hAnsi="宋体"/>
          <w:bCs/>
          <w:color w:val="000000" w:themeColor="text1"/>
          <w:sz w:val="24"/>
          <w:szCs w:val="24"/>
          <w:highlight w:val="none"/>
          <w14:textFill>
            <w14:solidFill>
              <w14:schemeClr w14:val="tx1"/>
            </w14:solidFill>
          </w14:textFill>
        </w:rPr>
        <w:t>.1采购</w:t>
      </w:r>
      <w:r>
        <w:rPr>
          <w:rFonts w:hint="eastAsia" w:ascii="宋体" w:hAnsi="宋体"/>
          <w:bCs/>
          <w:color w:val="000000" w:themeColor="text1"/>
          <w:sz w:val="24"/>
          <w:szCs w:val="24"/>
          <w:highlight w:val="none"/>
          <w14:textFill>
            <w14:solidFill>
              <w14:schemeClr w14:val="tx1"/>
            </w14:solidFill>
          </w14:textFill>
        </w:rPr>
        <w:t>代理机构</w:t>
      </w:r>
      <w:r>
        <w:rPr>
          <w:rFonts w:ascii="宋体" w:hAnsi="宋体"/>
          <w:bCs/>
          <w:color w:val="000000" w:themeColor="text1"/>
          <w:sz w:val="24"/>
          <w:szCs w:val="24"/>
          <w:highlight w:val="none"/>
          <w14:textFill>
            <w14:solidFill>
              <w14:schemeClr w14:val="tx1"/>
            </w14:solidFill>
          </w14:textFill>
        </w:rPr>
        <w:t>负责供应商质疑答复。</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2质疑函由</w:t>
      </w:r>
      <w:r>
        <w:rPr>
          <w:rFonts w:ascii="宋体" w:hAnsi="宋体"/>
          <w:bCs/>
          <w:color w:val="000000" w:themeColor="text1"/>
          <w:sz w:val="24"/>
          <w:szCs w:val="24"/>
          <w:highlight w:val="none"/>
          <w14:textFill>
            <w14:solidFill>
              <w14:schemeClr w14:val="tx1"/>
            </w14:solidFill>
          </w14:textFill>
        </w:rPr>
        <w:t>采购</w:t>
      </w:r>
      <w:r>
        <w:rPr>
          <w:rFonts w:hint="eastAsia" w:ascii="宋体" w:hAnsi="宋体"/>
          <w:bCs/>
          <w:color w:val="000000" w:themeColor="text1"/>
          <w:sz w:val="24"/>
          <w:szCs w:val="24"/>
          <w:highlight w:val="none"/>
          <w14:textFill>
            <w14:solidFill>
              <w14:schemeClr w14:val="tx1"/>
            </w14:solidFill>
          </w14:textFill>
        </w:rPr>
        <w:t>代理机构办理签收手续。</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3</w:t>
      </w:r>
      <w:r>
        <w:rPr>
          <w:rFonts w:ascii="宋体" w:hAnsi="宋体"/>
          <w:bCs/>
          <w:color w:val="000000" w:themeColor="text1"/>
          <w:sz w:val="24"/>
          <w:szCs w:val="24"/>
          <w:highlight w:val="none"/>
          <w14:textFill>
            <w14:solidFill>
              <w14:schemeClr w14:val="tx1"/>
            </w14:solidFill>
          </w14:textFill>
        </w:rPr>
        <w:t>采购</w:t>
      </w:r>
      <w:r>
        <w:rPr>
          <w:rFonts w:hint="eastAsia" w:ascii="宋体" w:hAnsi="宋体"/>
          <w:bCs/>
          <w:color w:val="000000" w:themeColor="text1"/>
          <w:sz w:val="24"/>
          <w:szCs w:val="24"/>
          <w:highlight w:val="none"/>
          <w14:textFill>
            <w14:solidFill>
              <w14:schemeClr w14:val="tx1"/>
            </w14:solidFill>
          </w14:textFill>
        </w:rPr>
        <w:t>代理机构</w:t>
      </w:r>
      <w:r>
        <w:rPr>
          <w:rFonts w:ascii="宋体" w:hAnsi="宋体"/>
          <w:bCs/>
          <w:color w:val="000000" w:themeColor="text1"/>
          <w:sz w:val="24"/>
          <w:szCs w:val="24"/>
          <w:highlight w:val="none"/>
          <w14:textFill>
            <w14:solidFill>
              <w14:schemeClr w14:val="tx1"/>
            </w14:solidFill>
          </w14:textFill>
        </w:rPr>
        <w:t>应当在收到质疑函后7个工作日内</w:t>
      </w:r>
      <w:r>
        <w:rPr>
          <w:rFonts w:hint="eastAsia" w:ascii="宋体" w:hAnsi="宋体"/>
          <w:bCs/>
          <w:color w:val="000000" w:themeColor="text1"/>
          <w:sz w:val="24"/>
          <w:szCs w:val="24"/>
          <w:highlight w:val="none"/>
          <w14:textFill>
            <w14:solidFill>
              <w14:schemeClr w14:val="tx1"/>
            </w14:solidFill>
          </w14:textFill>
        </w:rPr>
        <w:t>作出</w:t>
      </w:r>
      <w:r>
        <w:rPr>
          <w:rFonts w:ascii="宋体" w:hAnsi="宋体"/>
          <w:bCs/>
          <w:color w:val="000000" w:themeColor="text1"/>
          <w:sz w:val="24"/>
          <w:szCs w:val="24"/>
          <w:highlight w:val="none"/>
          <w14:textFill>
            <w14:solidFill>
              <w14:schemeClr w14:val="tx1"/>
            </w14:solidFill>
          </w14:textFill>
        </w:rPr>
        <w:t>答复，并以书面形式通知质疑供应商和其他有关供应商。</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lang w:val="en-US" w:eastAsia="zh-CN"/>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采购</w:t>
      </w:r>
      <w:r>
        <w:rPr>
          <w:rFonts w:hint="eastAsia" w:ascii="宋体" w:hAnsi="宋体"/>
          <w:bCs/>
          <w:color w:val="000000" w:themeColor="text1"/>
          <w:sz w:val="24"/>
          <w:szCs w:val="24"/>
          <w:highlight w:val="none"/>
          <w14:textFill>
            <w14:solidFill>
              <w14:schemeClr w14:val="tx1"/>
            </w14:solidFill>
          </w14:textFill>
        </w:rPr>
        <w:t>代理机构处理的其他要求按《</w:t>
      </w:r>
      <w:r>
        <w:rPr>
          <w:rFonts w:ascii="宋体" w:hAnsi="宋体"/>
          <w:bCs/>
          <w:color w:val="000000" w:themeColor="text1"/>
          <w:sz w:val="24"/>
          <w:szCs w:val="24"/>
          <w:highlight w:val="none"/>
          <w14:textFill>
            <w14:solidFill>
              <w14:schemeClr w14:val="tx1"/>
            </w14:solidFill>
          </w14:textFill>
        </w:rPr>
        <w:t>政府采购质疑和投诉办法</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中华人民共和国财政部令第94号</w:t>
      </w:r>
      <w:r>
        <w:rPr>
          <w:rFonts w:hint="eastAsia" w:ascii="宋体" w:hAnsi="宋体"/>
          <w:bCs/>
          <w:color w:val="000000" w:themeColor="text1"/>
          <w:sz w:val="24"/>
          <w:szCs w:val="24"/>
          <w:highlight w:val="none"/>
          <w14:textFill>
            <w14:solidFill>
              <w14:schemeClr w14:val="tx1"/>
            </w14:solidFill>
          </w14:textFill>
        </w:rPr>
        <w:t>）相关规定执行。</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4.投诉的提起</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1</w:t>
      </w:r>
      <w:r>
        <w:rPr>
          <w:rFonts w:ascii="宋体" w:hAnsi="宋体"/>
          <w:bCs/>
          <w:color w:val="000000" w:themeColor="text1"/>
          <w:sz w:val="24"/>
          <w:szCs w:val="24"/>
          <w:highlight w:val="none"/>
          <w14:textFill>
            <w14:solidFill>
              <w14:schemeClr w14:val="tx1"/>
            </w14:solidFill>
          </w14:textFill>
        </w:rPr>
        <w:t>质疑供应商对采购</w:t>
      </w:r>
      <w:r>
        <w:rPr>
          <w:rFonts w:hint="eastAsia" w:ascii="宋体" w:hAnsi="宋体"/>
          <w:bCs/>
          <w:color w:val="000000" w:themeColor="text1"/>
          <w:sz w:val="24"/>
          <w:szCs w:val="24"/>
          <w:highlight w:val="none"/>
          <w14:textFill>
            <w14:solidFill>
              <w14:schemeClr w14:val="tx1"/>
            </w14:solidFill>
          </w14:textFill>
        </w:rPr>
        <w:t>代理机构</w:t>
      </w:r>
      <w:r>
        <w:rPr>
          <w:rFonts w:ascii="宋体" w:hAnsi="宋体"/>
          <w:bCs/>
          <w:color w:val="000000" w:themeColor="text1"/>
          <w:sz w:val="24"/>
          <w:szCs w:val="24"/>
          <w:highlight w:val="none"/>
          <w14:textFill>
            <w14:solidFill>
              <w14:schemeClr w14:val="tx1"/>
            </w14:solidFill>
          </w14:textFill>
        </w:rPr>
        <w:t>的答复不满意或者采购</w:t>
      </w:r>
      <w:r>
        <w:rPr>
          <w:rFonts w:hint="eastAsia" w:ascii="宋体" w:hAnsi="宋体"/>
          <w:bCs/>
          <w:color w:val="000000" w:themeColor="text1"/>
          <w:sz w:val="24"/>
          <w:szCs w:val="24"/>
          <w:highlight w:val="none"/>
          <w14:textFill>
            <w14:solidFill>
              <w14:schemeClr w14:val="tx1"/>
            </w14:solidFill>
          </w14:textFill>
        </w:rPr>
        <w:t>代理机构</w:t>
      </w:r>
      <w:r>
        <w:rPr>
          <w:rFonts w:ascii="宋体" w:hAnsi="宋体"/>
          <w:bCs/>
          <w:color w:val="000000" w:themeColor="text1"/>
          <w:sz w:val="24"/>
          <w:szCs w:val="24"/>
          <w:highlight w:val="none"/>
          <w14:textFill>
            <w14:solidFill>
              <w14:schemeClr w14:val="tx1"/>
            </w14:solidFill>
          </w14:textFill>
        </w:rPr>
        <w:t>未在规定时间内</w:t>
      </w:r>
      <w:r>
        <w:rPr>
          <w:rFonts w:hint="eastAsia" w:ascii="宋体" w:hAnsi="宋体"/>
          <w:bCs/>
          <w:color w:val="000000" w:themeColor="text1"/>
          <w:sz w:val="24"/>
          <w:szCs w:val="24"/>
          <w:highlight w:val="none"/>
          <w14:textFill>
            <w14:solidFill>
              <w14:schemeClr w14:val="tx1"/>
            </w14:solidFill>
          </w14:textFill>
        </w:rPr>
        <w:t>作出</w:t>
      </w:r>
      <w:r>
        <w:rPr>
          <w:rFonts w:ascii="宋体" w:hAnsi="宋体"/>
          <w:bCs/>
          <w:color w:val="000000" w:themeColor="text1"/>
          <w:sz w:val="24"/>
          <w:szCs w:val="24"/>
          <w:highlight w:val="none"/>
          <w14:textFill>
            <w14:solidFill>
              <w14:schemeClr w14:val="tx1"/>
            </w14:solidFill>
          </w14:textFill>
        </w:rPr>
        <w:t>答复的，可以在答复期满后</w:t>
      </w:r>
      <w:r>
        <w:rPr>
          <w:rFonts w:hint="eastAsia" w:ascii="宋体" w:hAnsi="宋体"/>
          <w:bCs/>
          <w:color w:val="000000" w:themeColor="text1"/>
          <w:sz w:val="24"/>
          <w:szCs w:val="24"/>
          <w:highlight w:val="none"/>
          <w14:textFill>
            <w14:solidFill>
              <w14:schemeClr w14:val="tx1"/>
            </w14:solidFill>
          </w14:textFill>
        </w:rPr>
        <w:t>15</w:t>
      </w:r>
      <w:r>
        <w:rPr>
          <w:rFonts w:ascii="宋体" w:hAnsi="宋体"/>
          <w:bCs/>
          <w:color w:val="000000" w:themeColor="text1"/>
          <w:sz w:val="24"/>
          <w:szCs w:val="24"/>
          <w:highlight w:val="none"/>
          <w14:textFill>
            <w14:solidFill>
              <w14:schemeClr w14:val="tx1"/>
            </w14:solidFill>
          </w14:textFill>
        </w:rPr>
        <w:t>个工作日内向采购</w:t>
      </w:r>
      <w:r>
        <w:rPr>
          <w:rFonts w:hint="eastAsia" w:ascii="宋体" w:hAnsi="宋体"/>
          <w:bCs/>
          <w:color w:val="000000" w:themeColor="text1"/>
          <w:sz w:val="24"/>
          <w:szCs w:val="24"/>
          <w:highlight w:val="none"/>
          <w14:textFill>
            <w14:solidFill>
              <w14:schemeClr w14:val="tx1"/>
            </w14:solidFill>
          </w14:textFill>
        </w:rPr>
        <w:t>人</w:t>
      </w:r>
      <w:r>
        <w:rPr>
          <w:rFonts w:ascii="宋体" w:hAnsi="宋体"/>
          <w:bCs/>
          <w:color w:val="000000" w:themeColor="text1"/>
          <w:sz w:val="24"/>
          <w:szCs w:val="24"/>
          <w:highlight w:val="none"/>
          <w14:textFill>
            <w14:solidFill>
              <w14:schemeClr w14:val="tx1"/>
            </w14:solidFill>
          </w14:textFill>
        </w:rPr>
        <w:t>所属预算级次的财政部门提起投诉。</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2供应商</w:t>
      </w:r>
      <w:r>
        <w:rPr>
          <w:rFonts w:ascii="宋体" w:hAnsi="宋体"/>
          <w:bCs/>
          <w:color w:val="000000" w:themeColor="text1"/>
          <w:sz w:val="24"/>
          <w:szCs w:val="24"/>
          <w:highlight w:val="none"/>
          <w14:textFill>
            <w14:solidFill>
              <w14:schemeClr w14:val="tx1"/>
            </w14:solidFill>
          </w14:textFill>
        </w:rPr>
        <w:t>投诉时，应当提交投诉书和必要的证明材料，并按照被投诉采购</w:t>
      </w:r>
      <w:r>
        <w:rPr>
          <w:rFonts w:hint="eastAsia" w:ascii="宋体" w:hAnsi="宋体"/>
          <w:bCs/>
          <w:color w:val="000000" w:themeColor="text1"/>
          <w:sz w:val="24"/>
          <w:szCs w:val="24"/>
          <w:highlight w:val="none"/>
          <w14:textFill>
            <w14:solidFill>
              <w14:schemeClr w14:val="tx1"/>
            </w14:solidFill>
          </w14:textFill>
        </w:rPr>
        <w:t>代理机构</w:t>
      </w:r>
      <w:r>
        <w:rPr>
          <w:rFonts w:ascii="宋体" w:hAnsi="宋体"/>
          <w:bCs/>
          <w:color w:val="000000" w:themeColor="text1"/>
          <w:sz w:val="24"/>
          <w:szCs w:val="24"/>
          <w:highlight w:val="none"/>
          <w14:textFill>
            <w14:solidFill>
              <w14:schemeClr w14:val="tx1"/>
            </w14:solidFill>
          </w14:textFill>
        </w:rPr>
        <w:t>（以下简称被投诉人）和与投诉事项有关的供应商数量提供投诉书的副本。投诉书应当包括下列内容：</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1</w:t>
      </w:r>
      <w:r>
        <w:rPr>
          <w:rFonts w:ascii="宋体" w:hAnsi="宋体"/>
          <w:bCs/>
          <w:color w:val="000000" w:themeColor="text1"/>
          <w:sz w:val="24"/>
          <w:szCs w:val="24"/>
          <w:highlight w:val="none"/>
          <w14:textFill>
            <w14:solidFill>
              <w14:schemeClr w14:val="tx1"/>
            </w14:solidFill>
          </w14:textFill>
        </w:rPr>
        <w:t>）投诉人和被投诉人的姓名或者名称、通讯地址、邮编、联系人及联系电话；</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14:textFill>
            <w14:solidFill>
              <w14:schemeClr w14:val="tx1"/>
            </w14:solidFill>
          </w14:textFill>
        </w:rPr>
        <w:t>）质疑和质疑答复情况说明及相关证明材料；</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3</w:t>
      </w:r>
      <w:r>
        <w:rPr>
          <w:rFonts w:ascii="宋体" w:hAnsi="宋体"/>
          <w:bCs/>
          <w:color w:val="000000" w:themeColor="text1"/>
          <w:sz w:val="24"/>
          <w:szCs w:val="24"/>
          <w:highlight w:val="none"/>
          <w14:textFill>
            <w14:solidFill>
              <w14:schemeClr w14:val="tx1"/>
            </w14:solidFill>
          </w14:textFill>
        </w:rPr>
        <w:t>）具体、明确的投诉事项和与投诉事项相关的投诉请求；</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）事实依据；</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5</w:t>
      </w:r>
      <w:r>
        <w:rPr>
          <w:rFonts w:ascii="宋体" w:hAnsi="宋体"/>
          <w:bCs/>
          <w:color w:val="000000" w:themeColor="text1"/>
          <w:sz w:val="24"/>
          <w:szCs w:val="24"/>
          <w:highlight w:val="none"/>
          <w14:textFill>
            <w14:solidFill>
              <w14:schemeClr w14:val="tx1"/>
            </w14:solidFill>
          </w14:textFill>
        </w:rPr>
        <w:t>）法律依据；</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6</w:t>
      </w:r>
      <w:r>
        <w:rPr>
          <w:rFonts w:ascii="宋体" w:hAnsi="宋体"/>
          <w:bCs/>
          <w:color w:val="000000" w:themeColor="text1"/>
          <w:sz w:val="24"/>
          <w:szCs w:val="24"/>
          <w:highlight w:val="none"/>
          <w14:textFill>
            <w14:solidFill>
              <w14:schemeClr w14:val="tx1"/>
            </w14:solidFill>
          </w14:textFill>
        </w:rPr>
        <w:t>）提起投诉的日期。</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3</w:t>
      </w:r>
      <w:r>
        <w:rPr>
          <w:rFonts w:ascii="宋体" w:hAnsi="宋体"/>
          <w:bCs/>
          <w:color w:val="000000" w:themeColor="text1"/>
          <w:sz w:val="24"/>
          <w:szCs w:val="24"/>
          <w:highlight w:val="none"/>
          <w14:textFill>
            <w14:solidFill>
              <w14:schemeClr w14:val="tx1"/>
            </w14:solidFill>
          </w14:textFill>
        </w:rPr>
        <w:t>投诉人为自然人的，投诉书应当由本人签字；投诉人为法人或者其他组织的，投诉书应当由法定代表人、主要负责人或者其授权代表签字或者盖章，并加盖公章。</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投诉人提起投诉应当符合下列条件：</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1</w:t>
      </w:r>
      <w:r>
        <w:rPr>
          <w:rFonts w:ascii="宋体" w:hAnsi="宋体"/>
          <w:bCs/>
          <w:color w:val="000000" w:themeColor="text1"/>
          <w:sz w:val="24"/>
          <w:szCs w:val="24"/>
          <w:highlight w:val="none"/>
          <w14:textFill>
            <w14:solidFill>
              <w14:schemeClr w14:val="tx1"/>
            </w14:solidFill>
          </w14:textFill>
        </w:rPr>
        <w:t>）提起投诉前已依法进行质疑；</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14:textFill>
            <w14:solidFill>
              <w14:schemeClr w14:val="tx1"/>
            </w14:solidFill>
          </w14:textFill>
        </w:rPr>
        <w:t>）投诉书内容符合本办法的规定；</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3</w:t>
      </w:r>
      <w:r>
        <w:rPr>
          <w:rFonts w:ascii="宋体" w:hAnsi="宋体"/>
          <w:bCs/>
          <w:color w:val="000000" w:themeColor="text1"/>
          <w:sz w:val="24"/>
          <w:szCs w:val="24"/>
          <w:highlight w:val="none"/>
          <w14:textFill>
            <w14:solidFill>
              <w14:schemeClr w14:val="tx1"/>
            </w14:solidFill>
          </w14:textFill>
        </w:rPr>
        <w:t>）在投诉有效期限内提起投诉；</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）同一投诉事项未经财政部门投诉处理；</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5</w:t>
      </w:r>
      <w:r>
        <w:rPr>
          <w:rFonts w:ascii="宋体" w:hAnsi="宋体"/>
          <w:bCs/>
          <w:color w:val="000000" w:themeColor="text1"/>
          <w:sz w:val="24"/>
          <w:szCs w:val="24"/>
          <w:highlight w:val="none"/>
          <w14:textFill>
            <w14:solidFill>
              <w14:schemeClr w14:val="tx1"/>
            </w14:solidFill>
          </w14:textFill>
        </w:rPr>
        <w:t>）财政部规定的其他条件。</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5</w:t>
      </w:r>
      <w:r>
        <w:rPr>
          <w:rFonts w:ascii="宋体" w:hAnsi="宋体"/>
          <w:bCs/>
          <w:color w:val="000000" w:themeColor="text1"/>
          <w:sz w:val="24"/>
          <w:szCs w:val="24"/>
          <w:highlight w:val="none"/>
          <w14:textFill>
            <w14:solidFill>
              <w14:schemeClr w14:val="tx1"/>
            </w14:solidFill>
          </w14:textFill>
        </w:rPr>
        <w:t>供应商投诉的事项不得超出已质疑事项的范围，但基于质疑答复内容提出的投诉事项除外。</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5.由</w:t>
      </w:r>
      <w:r>
        <w:rPr>
          <w:rFonts w:ascii="宋体" w:hAnsi="宋体"/>
          <w:bCs/>
          <w:color w:val="000000" w:themeColor="text1"/>
          <w:sz w:val="24"/>
          <w:szCs w:val="24"/>
          <w:highlight w:val="none"/>
          <w14:textFill>
            <w14:solidFill>
              <w14:schemeClr w14:val="tx1"/>
            </w14:solidFill>
          </w14:textFill>
        </w:rPr>
        <w:t>采购人所属预算级次的财政部门</w:t>
      </w:r>
      <w:r>
        <w:rPr>
          <w:rFonts w:hint="eastAsia" w:ascii="宋体" w:hAnsi="宋体"/>
          <w:bCs/>
          <w:color w:val="000000" w:themeColor="text1"/>
          <w:sz w:val="24"/>
          <w:szCs w:val="24"/>
          <w:highlight w:val="none"/>
          <w14:textFill>
            <w14:solidFill>
              <w14:schemeClr w14:val="tx1"/>
            </w14:solidFill>
          </w14:textFill>
        </w:rPr>
        <w:t>根据《</w:t>
      </w:r>
      <w:r>
        <w:rPr>
          <w:rFonts w:ascii="宋体" w:hAnsi="宋体"/>
          <w:bCs/>
          <w:color w:val="000000" w:themeColor="text1"/>
          <w:sz w:val="24"/>
          <w:szCs w:val="24"/>
          <w:highlight w:val="none"/>
          <w14:textFill>
            <w14:solidFill>
              <w14:schemeClr w14:val="tx1"/>
            </w14:solidFill>
          </w14:textFill>
        </w:rPr>
        <w:t>政府采购质疑和投诉办法</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中华人民共和国财政部令第94号</w:t>
      </w:r>
      <w:r>
        <w:rPr>
          <w:rFonts w:hint="eastAsia" w:ascii="宋体" w:hAnsi="宋体"/>
          <w:bCs/>
          <w:color w:val="000000" w:themeColor="text1"/>
          <w:sz w:val="24"/>
          <w:szCs w:val="24"/>
          <w:highlight w:val="none"/>
          <w14:textFill>
            <w14:solidFill>
              <w14:schemeClr w14:val="tx1"/>
            </w14:solidFill>
          </w14:textFill>
        </w:rPr>
        <w:t>）相关规定进行</w:t>
      </w:r>
      <w:r>
        <w:rPr>
          <w:rFonts w:ascii="宋体" w:hAnsi="宋体"/>
          <w:bCs/>
          <w:color w:val="000000" w:themeColor="text1"/>
          <w:sz w:val="24"/>
          <w:szCs w:val="24"/>
          <w:highlight w:val="none"/>
          <w14:textFill>
            <w14:solidFill>
              <w14:schemeClr w14:val="tx1"/>
            </w14:solidFill>
          </w14:textFill>
        </w:rPr>
        <w:t>投诉处理</w:t>
      </w:r>
      <w:r>
        <w:rPr>
          <w:rFonts w:hint="eastAsia" w:ascii="宋体" w:hAnsi="宋体"/>
          <w:bCs/>
          <w:color w:val="000000" w:themeColor="text1"/>
          <w:sz w:val="24"/>
          <w:szCs w:val="24"/>
          <w:highlight w:val="none"/>
          <w14:textFill>
            <w14:solidFill>
              <w14:schemeClr w14:val="tx1"/>
            </w14:solidFill>
          </w14:textFill>
        </w:rPr>
        <w:t>。</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bookmarkStart w:id="31" w:name="_Toc116946293"/>
      <w:bookmarkStart w:id="32" w:name="_Toc39873207"/>
      <w:bookmarkStart w:id="33" w:name="_Toc35780500"/>
      <w:bookmarkStart w:id="34" w:name="_Toc98277329"/>
      <w:r>
        <w:rPr>
          <w:rFonts w:hint="eastAsia" w:ascii="宋体" w:hAnsi="宋体"/>
          <w:b/>
          <w:color w:val="000000" w:themeColor="text1"/>
          <w:sz w:val="24"/>
          <w:szCs w:val="24"/>
          <w:highlight w:val="none"/>
          <w14:textFill>
            <w14:solidFill>
              <w14:schemeClr w14:val="tx1"/>
            </w14:solidFill>
          </w14:textFill>
        </w:rPr>
        <w:t>（六） 投标文件的组成：</w:t>
      </w:r>
      <w:bookmarkEnd w:id="31"/>
      <w:bookmarkEnd w:id="32"/>
      <w:bookmarkEnd w:id="33"/>
      <w:bookmarkEnd w:id="34"/>
    </w:p>
    <w:p>
      <w:pPr>
        <w:spacing w:line="440" w:lineRule="exact"/>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第一部分</w:t>
      </w:r>
      <w:r>
        <w:rPr>
          <w:rFonts w:ascii="宋体" w:hAnsi="宋体"/>
          <w:b/>
          <w:bCs/>
          <w:color w:val="000000" w:themeColor="text1"/>
          <w:sz w:val="24"/>
          <w:szCs w:val="24"/>
          <w:highlight w:val="none"/>
          <w14:textFill>
            <w14:solidFill>
              <w14:schemeClr w14:val="tx1"/>
            </w14:solidFill>
          </w14:textFill>
        </w:rPr>
        <w:t>：</w:t>
      </w:r>
      <w:r>
        <w:rPr>
          <w:rFonts w:hint="eastAsia" w:ascii="宋体" w:hAnsi="宋体"/>
          <w:b/>
          <w:bCs/>
          <w:color w:val="000000" w:themeColor="text1"/>
          <w:sz w:val="24"/>
          <w:szCs w:val="24"/>
          <w:highlight w:val="none"/>
          <w14:textFill>
            <w14:solidFill>
              <w14:schemeClr w14:val="tx1"/>
            </w14:solidFill>
          </w14:textFill>
        </w:rPr>
        <w:t>商务标</w:t>
      </w:r>
    </w:p>
    <w:p>
      <w:pPr>
        <w:numPr>
          <w:ilvl w:val="0"/>
          <w:numId w:val="9"/>
        </w:numPr>
        <w:tabs>
          <w:tab w:val="left" w:pos="525"/>
          <w:tab w:val="left" w:pos="945"/>
        </w:tabs>
        <w:spacing w:line="440" w:lineRule="exact"/>
        <w:ind w:left="1"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投标函（</w:t>
      </w:r>
      <w:r>
        <w:rPr>
          <w:rFonts w:hint="eastAsia" w:ascii="宋体" w:hAnsi="宋体"/>
          <w:b/>
          <w:bCs/>
          <w:color w:val="000000" w:themeColor="text1"/>
          <w:sz w:val="24"/>
          <w:szCs w:val="24"/>
          <w:highlight w:val="none"/>
          <w14:textFill>
            <w14:solidFill>
              <w14:schemeClr w14:val="tx1"/>
            </w14:solidFill>
          </w14:textFill>
        </w:rPr>
        <w:t>格式见附件）</w:t>
      </w:r>
    </w:p>
    <w:p>
      <w:pPr>
        <w:numPr>
          <w:ilvl w:val="0"/>
          <w:numId w:val="9"/>
        </w:numPr>
        <w:tabs>
          <w:tab w:val="left" w:pos="525"/>
          <w:tab w:val="left" w:pos="945"/>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证明文件：</w:t>
      </w:r>
    </w:p>
    <w:p>
      <w:pPr>
        <w:numPr>
          <w:ilvl w:val="1"/>
          <w:numId w:val="9"/>
        </w:numPr>
        <w:tabs>
          <w:tab w:val="left" w:pos="525"/>
          <w:tab w:val="left" w:pos="945"/>
          <w:tab w:val="clear" w:pos="990"/>
        </w:tabs>
        <w:spacing w:line="440" w:lineRule="exact"/>
        <w:ind w:hanging="564"/>
        <w:rPr>
          <w:rFonts w:ascii="宋体" w:hAnsi="宋体"/>
          <w:bCs/>
          <w:color w:val="000000" w:themeColor="text1"/>
          <w:sz w:val="24"/>
          <w:szCs w:val="24"/>
          <w:highlight w:val="none"/>
          <w14:textFill>
            <w14:solidFill>
              <w14:schemeClr w14:val="tx1"/>
            </w14:solidFill>
          </w14:textFill>
        </w:rPr>
      </w:pPr>
      <w:bookmarkStart w:id="35" w:name="_Hlk54189647"/>
      <w:bookmarkStart w:id="36" w:name="_Hlk39447281"/>
      <w:bookmarkStart w:id="37" w:name="_Hlk40019962"/>
      <w:r>
        <w:rPr>
          <w:rFonts w:hint="eastAsia" w:ascii="宋体" w:hAnsi="宋体"/>
          <w:bCs/>
          <w:color w:val="000000" w:themeColor="text1"/>
          <w:sz w:val="24"/>
          <w:szCs w:val="24"/>
          <w:highlight w:val="none"/>
          <w14:textFill>
            <w14:solidFill>
              <w14:schemeClr w14:val="tx1"/>
            </w14:solidFill>
          </w14:textFill>
        </w:rPr>
        <w:t>资格、资信证明文件</w:t>
      </w:r>
    </w:p>
    <w:p>
      <w:pPr>
        <w:numPr>
          <w:ilvl w:val="2"/>
          <w:numId w:val="8"/>
        </w:numPr>
        <w:tabs>
          <w:tab w:val="left" w:pos="420"/>
          <w:tab w:val="left" w:pos="945"/>
          <w:tab w:val="left" w:pos="1155"/>
        </w:tabs>
        <w:spacing w:line="440" w:lineRule="exact"/>
        <w:ind w:left="0" w:firstLine="480"/>
        <w:rPr>
          <w:rFonts w:ascii="宋体" w:hAnsi="宋体"/>
          <w:bCs/>
          <w:color w:val="000000" w:themeColor="text1"/>
          <w:sz w:val="24"/>
          <w:szCs w:val="24"/>
          <w:highlight w:val="none"/>
          <w14:textFill>
            <w14:solidFill>
              <w14:schemeClr w14:val="tx1"/>
            </w14:solidFill>
          </w14:textFill>
        </w:rPr>
      </w:pPr>
      <w:bookmarkStart w:id="38" w:name="_Hlk111313981"/>
      <w:r>
        <w:rPr>
          <w:rFonts w:hint="eastAsia" w:ascii="宋体" w:hAnsi="宋体"/>
          <w:bCs/>
          <w:color w:val="000000" w:themeColor="text1"/>
          <w:sz w:val="24"/>
          <w:szCs w:val="24"/>
          <w:highlight w:val="none"/>
          <w14:textFill>
            <w14:solidFill>
              <w14:schemeClr w14:val="tx1"/>
            </w14:solidFill>
          </w14:textFill>
        </w:rPr>
        <w:t>关于资格的声明函（</w:t>
      </w:r>
      <w:r>
        <w:rPr>
          <w:rFonts w:hint="eastAsia" w:ascii="宋体" w:hAnsi="宋体"/>
          <w:b/>
          <w:bCs/>
          <w:color w:val="000000" w:themeColor="text1"/>
          <w:sz w:val="24"/>
          <w:szCs w:val="24"/>
          <w:highlight w:val="none"/>
          <w14:textFill>
            <w14:solidFill>
              <w14:schemeClr w14:val="tx1"/>
            </w14:solidFill>
          </w14:textFill>
        </w:rPr>
        <w:t>格式见附件</w:t>
      </w:r>
      <w:r>
        <w:rPr>
          <w:rFonts w:hint="eastAsia" w:ascii="宋体" w:hAnsi="宋体"/>
          <w:bCs/>
          <w:color w:val="000000" w:themeColor="text1"/>
          <w:sz w:val="24"/>
          <w:szCs w:val="24"/>
          <w:highlight w:val="none"/>
          <w14:textFill>
            <w14:solidFill>
              <w14:schemeClr w14:val="tx1"/>
            </w14:solidFill>
          </w14:textFill>
        </w:rPr>
        <w:t>）</w:t>
      </w:r>
    </w:p>
    <w:p>
      <w:pPr>
        <w:numPr>
          <w:ilvl w:val="2"/>
          <w:numId w:val="8"/>
        </w:numPr>
        <w:tabs>
          <w:tab w:val="left" w:pos="420"/>
          <w:tab w:val="left" w:pos="851"/>
          <w:tab w:val="left" w:pos="1155"/>
        </w:tabs>
        <w:spacing w:line="440" w:lineRule="exact"/>
        <w:ind w:left="0" w:firstLine="480"/>
        <w:rPr>
          <w:rFonts w:ascii="宋体" w:hAnsi="宋体"/>
          <w:bCs/>
          <w:color w:val="000000" w:themeColor="text1"/>
          <w:sz w:val="24"/>
          <w:szCs w:val="24"/>
          <w:highlight w:val="none"/>
          <w14:textFill>
            <w14:solidFill>
              <w14:schemeClr w14:val="tx1"/>
            </w14:solidFill>
          </w14:textFill>
        </w:rPr>
      </w:pPr>
      <w:bookmarkStart w:id="39" w:name="_Hlk78664359"/>
      <w:r>
        <w:rPr>
          <w:rFonts w:hint="eastAsia" w:ascii="宋体" w:hAnsi="宋体" w:cs="宋体"/>
          <w:color w:val="000000" w:themeColor="text1"/>
          <w:sz w:val="24"/>
          <w:highlight w:val="none"/>
          <w14:textFill>
            <w14:solidFill>
              <w14:schemeClr w14:val="tx1"/>
            </w14:solidFill>
          </w14:textFill>
        </w:rPr>
        <w:t>投标供应商</w:t>
      </w:r>
      <w:r>
        <w:rPr>
          <w:rFonts w:hint="eastAsia" w:ascii="宋体" w:hAnsi="宋体" w:cs="宋体"/>
          <w:bCs/>
          <w:color w:val="000000" w:themeColor="text1"/>
          <w:sz w:val="24"/>
          <w:szCs w:val="24"/>
          <w:highlight w:val="none"/>
          <w14:textFill>
            <w14:solidFill>
              <w14:schemeClr w14:val="tx1"/>
            </w14:solidFill>
          </w14:textFill>
        </w:rPr>
        <w:t>具有独立承担民事责任能力的投标供应商营业执照或相关部门的登记证明文件扫描件</w:t>
      </w:r>
      <w:r>
        <w:rPr>
          <w:rFonts w:hint="eastAsia" w:ascii="宋体" w:hAnsi="宋体"/>
          <w:bCs/>
          <w:color w:val="000000" w:themeColor="text1"/>
          <w:sz w:val="24"/>
          <w:szCs w:val="24"/>
          <w:highlight w:val="none"/>
          <w14:textFill>
            <w14:solidFill>
              <w14:schemeClr w14:val="tx1"/>
            </w14:solidFill>
          </w14:textFill>
        </w:rPr>
        <w:t>并加盖公章或签电子公章</w:t>
      </w:r>
      <w:r>
        <w:rPr>
          <w:rFonts w:hint="eastAsia" w:ascii="宋体" w:hAnsi="宋体"/>
          <w:b/>
          <w:color w:val="000000" w:themeColor="text1"/>
          <w:sz w:val="24"/>
          <w:szCs w:val="24"/>
          <w:highlight w:val="none"/>
          <w14:textFill>
            <w14:solidFill>
              <w14:schemeClr w14:val="tx1"/>
            </w14:solidFill>
          </w14:textFill>
        </w:rPr>
        <w:t>（投标供应商如允许以分支机构身份参加投标的，提供投标供应商分支机构的营业执照扫描件）</w:t>
      </w:r>
      <w:r>
        <w:rPr>
          <w:rFonts w:hint="eastAsia" w:ascii="宋体" w:hAnsi="宋体"/>
          <w:bCs/>
          <w:color w:val="000000" w:themeColor="text1"/>
          <w:sz w:val="24"/>
          <w:szCs w:val="24"/>
          <w:highlight w:val="none"/>
          <w14:textFill>
            <w14:solidFill>
              <w14:schemeClr w14:val="tx1"/>
            </w14:solidFill>
          </w14:textFill>
        </w:rPr>
        <w:t>；</w:t>
      </w:r>
    </w:p>
    <w:p>
      <w:pPr>
        <w:numPr>
          <w:ilvl w:val="2"/>
          <w:numId w:val="8"/>
        </w:numPr>
        <w:tabs>
          <w:tab w:val="left" w:pos="420"/>
          <w:tab w:val="left" w:pos="851"/>
          <w:tab w:val="left" w:pos="1155"/>
        </w:tabs>
        <w:spacing w:line="440" w:lineRule="exact"/>
        <w:ind w:left="0"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投标供应商法定代表人授权委托书</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
          <w:bCs/>
          <w:color w:val="000000" w:themeColor="text1"/>
          <w:sz w:val="24"/>
          <w:szCs w:val="24"/>
          <w:highlight w:val="none"/>
          <w14:textFill>
            <w14:solidFill>
              <w14:schemeClr w14:val="tx1"/>
            </w14:solidFill>
          </w14:textFill>
        </w:rPr>
        <w:t>格式见附件，法定代表人亲自参加投标的除外</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
          <w:bCs/>
          <w:color w:val="000000" w:themeColor="text1"/>
          <w:sz w:val="24"/>
          <w:szCs w:val="24"/>
          <w:highlight w:val="none"/>
          <w14:textFill>
            <w14:solidFill>
              <w14:schemeClr w14:val="tx1"/>
            </w14:solidFill>
          </w14:textFill>
        </w:rPr>
        <w:t>（投标供应商如允许以分支机构身份参加投标的，请自行</w:t>
      </w:r>
      <w:r>
        <w:rPr>
          <w:rFonts w:ascii="宋体" w:hAnsi="宋体"/>
          <w:b/>
          <w:bCs/>
          <w:color w:val="000000" w:themeColor="text1"/>
          <w:sz w:val="24"/>
          <w:szCs w:val="24"/>
          <w:highlight w:val="none"/>
          <w14:textFill>
            <w14:solidFill>
              <w14:schemeClr w14:val="tx1"/>
            </w14:solidFill>
          </w14:textFill>
        </w:rPr>
        <w:t>将“</w:t>
      </w:r>
      <w:r>
        <w:rPr>
          <w:rFonts w:hint="eastAsia" w:ascii="宋体" w:hAnsi="宋体"/>
          <w:b/>
          <w:bCs/>
          <w:color w:val="000000" w:themeColor="text1"/>
          <w:sz w:val="24"/>
          <w:szCs w:val="24"/>
          <w:highlight w:val="none"/>
          <w14:textFill>
            <w14:solidFill>
              <w14:schemeClr w14:val="tx1"/>
            </w14:solidFill>
          </w14:textFill>
        </w:rPr>
        <w:t>法定代表人</w:t>
      </w:r>
      <w:r>
        <w:rPr>
          <w:rFonts w:ascii="宋体" w:hAnsi="宋体"/>
          <w:b/>
          <w:bCs/>
          <w:color w:val="000000" w:themeColor="text1"/>
          <w:sz w:val="24"/>
          <w:szCs w:val="24"/>
          <w:highlight w:val="none"/>
          <w14:textFill>
            <w14:solidFill>
              <w14:schemeClr w14:val="tx1"/>
            </w14:solidFill>
          </w14:textFill>
        </w:rPr>
        <w:t>”</w:t>
      </w:r>
      <w:r>
        <w:rPr>
          <w:rFonts w:hint="eastAsia" w:ascii="宋体" w:hAnsi="宋体"/>
          <w:b/>
          <w:bCs/>
          <w:color w:val="000000" w:themeColor="text1"/>
          <w:sz w:val="24"/>
          <w:szCs w:val="24"/>
          <w:highlight w:val="none"/>
          <w14:textFill>
            <w14:solidFill>
              <w14:schemeClr w14:val="tx1"/>
            </w14:solidFill>
          </w14:textFill>
        </w:rPr>
        <w:t>更改为</w:t>
      </w:r>
      <w:r>
        <w:rPr>
          <w:rFonts w:ascii="宋体" w:hAnsi="宋体"/>
          <w:b/>
          <w:bCs/>
          <w:color w:val="000000" w:themeColor="text1"/>
          <w:sz w:val="24"/>
          <w:szCs w:val="24"/>
          <w:highlight w:val="none"/>
          <w14:textFill>
            <w14:solidFill>
              <w14:schemeClr w14:val="tx1"/>
            </w14:solidFill>
          </w14:textFill>
        </w:rPr>
        <w:t>“</w:t>
      </w:r>
      <w:r>
        <w:rPr>
          <w:rFonts w:hint="eastAsia" w:ascii="宋体" w:hAnsi="宋体"/>
          <w:b/>
          <w:bCs/>
          <w:color w:val="000000" w:themeColor="text1"/>
          <w:sz w:val="24"/>
          <w:szCs w:val="24"/>
          <w:highlight w:val="none"/>
          <w14:textFill>
            <w14:solidFill>
              <w14:schemeClr w14:val="tx1"/>
            </w14:solidFill>
          </w14:textFill>
        </w:rPr>
        <w:t>负责人</w:t>
      </w:r>
      <w:r>
        <w:rPr>
          <w:rFonts w:ascii="宋体" w:hAnsi="宋体"/>
          <w:b/>
          <w:bCs/>
          <w:color w:val="000000" w:themeColor="text1"/>
          <w:sz w:val="24"/>
          <w:szCs w:val="24"/>
          <w:highlight w:val="none"/>
          <w14:textFill>
            <w14:solidFill>
              <w14:schemeClr w14:val="tx1"/>
            </w14:solidFill>
          </w14:textFill>
        </w:rPr>
        <w:t>”</w:t>
      </w:r>
      <w:r>
        <w:rPr>
          <w:rFonts w:hint="eastAsia" w:ascii="宋体" w:hAnsi="宋体"/>
          <w:b/>
          <w:bCs/>
          <w:color w:val="000000" w:themeColor="text1"/>
          <w:sz w:val="24"/>
          <w:szCs w:val="24"/>
          <w:highlight w:val="none"/>
          <w14:textFill>
            <w14:solidFill>
              <w14:schemeClr w14:val="tx1"/>
            </w14:solidFill>
          </w14:textFill>
        </w:rPr>
        <w:t>，分支机构</w:t>
      </w:r>
      <w:r>
        <w:rPr>
          <w:rFonts w:ascii="宋体" w:hAnsi="宋体"/>
          <w:b/>
          <w:bCs/>
          <w:color w:val="000000" w:themeColor="text1"/>
          <w:sz w:val="24"/>
          <w:szCs w:val="24"/>
          <w:highlight w:val="none"/>
          <w14:textFill>
            <w14:solidFill>
              <w14:schemeClr w14:val="tx1"/>
            </w14:solidFill>
          </w14:textFill>
        </w:rPr>
        <w:t>投标时</w:t>
      </w:r>
      <w:r>
        <w:rPr>
          <w:rFonts w:hint="eastAsia" w:ascii="宋体" w:hAnsi="宋体"/>
          <w:b/>
          <w:bCs/>
          <w:color w:val="000000" w:themeColor="text1"/>
          <w:sz w:val="24"/>
          <w:szCs w:val="24"/>
          <w:highlight w:val="none"/>
          <w14:textFill>
            <w14:solidFill>
              <w14:schemeClr w14:val="tx1"/>
            </w14:solidFill>
          </w14:textFill>
        </w:rPr>
        <w:t>涉及招标文件</w:t>
      </w:r>
      <w:r>
        <w:rPr>
          <w:rFonts w:ascii="宋体" w:hAnsi="宋体"/>
          <w:b/>
          <w:bCs/>
          <w:color w:val="000000" w:themeColor="text1"/>
          <w:sz w:val="24"/>
          <w:szCs w:val="24"/>
          <w:highlight w:val="none"/>
          <w14:textFill>
            <w14:solidFill>
              <w14:schemeClr w14:val="tx1"/>
            </w14:solidFill>
          </w14:textFill>
        </w:rPr>
        <w:t>“</w:t>
      </w:r>
      <w:r>
        <w:rPr>
          <w:rFonts w:hint="eastAsia" w:ascii="宋体" w:hAnsi="宋体"/>
          <w:b/>
          <w:bCs/>
          <w:color w:val="000000" w:themeColor="text1"/>
          <w:sz w:val="24"/>
          <w:szCs w:val="24"/>
          <w:highlight w:val="none"/>
          <w14:textFill>
            <w14:solidFill>
              <w14:schemeClr w14:val="tx1"/>
            </w14:solidFill>
          </w14:textFill>
        </w:rPr>
        <w:t>法定代表人</w:t>
      </w:r>
      <w:r>
        <w:rPr>
          <w:rFonts w:ascii="宋体" w:hAnsi="宋体"/>
          <w:b/>
          <w:bCs/>
          <w:color w:val="000000" w:themeColor="text1"/>
          <w:sz w:val="24"/>
          <w:szCs w:val="24"/>
          <w:highlight w:val="none"/>
          <w14:textFill>
            <w14:solidFill>
              <w14:schemeClr w14:val="tx1"/>
            </w14:solidFill>
          </w14:textFill>
        </w:rPr>
        <w:t>”</w:t>
      </w:r>
      <w:r>
        <w:rPr>
          <w:rFonts w:hint="eastAsia" w:ascii="宋体" w:hAnsi="宋体"/>
          <w:b/>
          <w:bCs/>
          <w:color w:val="000000" w:themeColor="text1"/>
          <w:sz w:val="24"/>
          <w:szCs w:val="24"/>
          <w:highlight w:val="none"/>
          <w14:textFill>
            <w14:solidFill>
              <w14:schemeClr w14:val="tx1"/>
            </w14:solidFill>
          </w14:textFill>
        </w:rPr>
        <w:t>要求的部分</w:t>
      </w:r>
      <w:r>
        <w:rPr>
          <w:rFonts w:ascii="宋体" w:hAnsi="宋体"/>
          <w:b/>
          <w:bCs/>
          <w:color w:val="000000" w:themeColor="text1"/>
          <w:sz w:val="24"/>
          <w:szCs w:val="24"/>
          <w:highlight w:val="none"/>
          <w14:textFill>
            <w14:solidFill>
              <w14:schemeClr w14:val="tx1"/>
            </w14:solidFill>
          </w14:textFill>
        </w:rPr>
        <w:t>，其</w:t>
      </w:r>
      <w:r>
        <w:rPr>
          <w:rFonts w:hint="eastAsia" w:ascii="宋体" w:hAnsi="宋体"/>
          <w:b/>
          <w:bCs/>
          <w:color w:val="000000" w:themeColor="text1"/>
          <w:sz w:val="24"/>
          <w:szCs w:val="24"/>
          <w:highlight w:val="none"/>
          <w14:textFill>
            <w14:solidFill>
              <w14:schemeClr w14:val="tx1"/>
            </w14:solidFill>
          </w14:textFill>
        </w:rPr>
        <w:t>具体要求</w:t>
      </w:r>
      <w:r>
        <w:rPr>
          <w:rFonts w:ascii="宋体" w:hAnsi="宋体"/>
          <w:b/>
          <w:bCs/>
          <w:color w:val="000000" w:themeColor="text1"/>
          <w:sz w:val="24"/>
          <w:szCs w:val="24"/>
          <w:highlight w:val="none"/>
          <w14:textFill>
            <w14:solidFill>
              <w14:schemeClr w14:val="tx1"/>
            </w14:solidFill>
          </w14:textFill>
        </w:rPr>
        <w:t>视同本条规定</w:t>
      </w:r>
      <w:r>
        <w:rPr>
          <w:rFonts w:hint="eastAsia" w:ascii="宋体" w:hAnsi="宋体"/>
          <w:b/>
          <w:bCs/>
          <w:color w:val="000000" w:themeColor="text1"/>
          <w:sz w:val="24"/>
          <w:szCs w:val="24"/>
          <w:highlight w:val="none"/>
          <w14:textFill>
            <w14:solidFill>
              <w14:schemeClr w14:val="tx1"/>
            </w14:solidFill>
          </w14:textFill>
        </w:rPr>
        <w:t>）；</w:t>
      </w:r>
    </w:p>
    <w:p>
      <w:pPr>
        <w:numPr>
          <w:ilvl w:val="2"/>
          <w:numId w:val="8"/>
        </w:numPr>
        <w:tabs>
          <w:tab w:val="left" w:pos="420"/>
          <w:tab w:val="left" w:pos="851"/>
          <w:tab w:val="left" w:pos="1155"/>
        </w:tabs>
        <w:spacing w:line="440" w:lineRule="exact"/>
        <w:ind w:left="0"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投标供应商法定代表人身份证扫描件并加盖公章或签电子公章</w:t>
      </w:r>
      <w:r>
        <w:rPr>
          <w:rFonts w:hint="eastAsia" w:ascii="宋体" w:hAnsi="宋体"/>
          <w:b/>
          <w:color w:val="000000" w:themeColor="text1"/>
          <w:sz w:val="24"/>
          <w:szCs w:val="24"/>
          <w:highlight w:val="none"/>
          <w14:textFill>
            <w14:solidFill>
              <w14:schemeClr w14:val="tx1"/>
            </w14:solidFill>
          </w14:textFill>
        </w:rPr>
        <w:t>（身份证应为正、反面）</w:t>
      </w:r>
      <w:r>
        <w:rPr>
          <w:rFonts w:hint="eastAsia" w:ascii="宋体" w:hAnsi="宋体"/>
          <w:bCs/>
          <w:color w:val="000000" w:themeColor="text1"/>
          <w:sz w:val="24"/>
          <w:szCs w:val="24"/>
          <w:highlight w:val="none"/>
          <w14:textFill>
            <w14:solidFill>
              <w14:schemeClr w14:val="tx1"/>
            </w14:solidFill>
          </w14:textFill>
        </w:rPr>
        <w:t>；</w:t>
      </w:r>
    </w:p>
    <w:p>
      <w:pPr>
        <w:numPr>
          <w:ilvl w:val="2"/>
          <w:numId w:val="8"/>
        </w:numPr>
        <w:tabs>
          <w:tab w:val="left" w:pos="420"/>
          <w:tab w:val="left" w:pos="851"/>
          <w:tab w:val="left" w:pos="1155"/>
        </w:tabs>
        <w:spacing w:line="440" w:lineRule="exact"/>
        <w:ind w:left="0"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投标供应商法定代表人授权代表身份证扫描件并加盖公章或签电子公章</w:t>
      </w:r>
      <w:r>
        <w:rPr>
          <w:rFonts w:hint="eastAsia" w:ascii="宋体" w:hAnsi="宋体"/>
          <w:b/>
          <w:color w:val="000000" w:themeColor="text1"/>
          <w:sz w:val="24"/>
          <w:szCs w:val="24"/>
          <w:highlight w:val="none"/>
          <w14:textFill>
            <w14:solidFill>
              <w14:schemeClr w14:val="tx1"/>
            </w14:solidFill>
          </w14:textFill>
        </w:rPr>
        <w:t>（身份证应为正、反面，法定代表人亲自参加投标的除外）</w:t>
      </w:r>
      <w:r>
        <w:rPr>
          <w:rFonts w:hint="eastAsia" w:ascii="宋体" w:hAnsi="宋体"/>
          <w:bCs/>
          <w:color w:val="000000" w:themeColor="text1"/>
          <w:sz w:val="24"/>
          <w:szCs w:val="24"/>
          <w:highlight w:val="none"/>
          <w14:textFill>
            <w14:solidFill>
              <w14:schemeClr w14:val="tx1"/>
            </w14:solidFill>
          </w14:textFill>
        </w:rPr>
        <w:t>；</w:t>
      </w:r>
      <w:bookmarkEnd w:id="39"/>
    </w:p>
    <w:p>
      <w:pPr>
        <w:numPr>
          <w:ilvl w:val="2"/>
          <w:numId w:val="8"/>
        </w:numPr>
        <w:tabs>
          <w:tab w:val="left" w:pos="420"/>
          <w:tab w:val="left" w:pos="945"/>
          <w:tab w:val="left" w:pos="1155"/>
        </w:tabs>
        <w:spacing w:line="440" w:lineRule="exact"/>
        <w:ind w:left="0"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投标供应商提供</w:t>
      </w:r>
      <w:r>
        <w:rPr>
          <w:rFonts w:hint="eastAsia" w:ascii="宋体" w:hAnsi="宋体"/>
          <w:color w:val="000000" w:themeColor="text1"/>
          <w:sz w:val="24"/>
          <w:szCs w:val="24"/>
          <w:highlight w:val="none"/>
          <w14:textFill>
            <w14:solidFill>
              <w14:schemeClr w14:val="tx1"/>
            </w14:solidFill>
          </w14:textFill>
        </w:rPr>
        <w:t>近一年中任意一个月(不含投标当月)</w:t>
      </w:r>
      <w:r>
        <w:rPr>
          <w:rFonts w:hint="eastAsia" w:ascii="宋体" w:hAnsi="宋体"/>
          <w:bCs/>
          <w:color w:val="000000" w:themeColor="text1"/>
          <w:sz w:val="24"/>
          <w:szCs w:val="24"/>
          <w:highlight w:val="none"/>
          <w14:textFill>
            <w14:solidFill>
              <w14:schemeClr w14:val="tx1"/>
            </w14:solidFill>
          </w14:textFill>
        </w:rPr>
        <w:t>的财务状况报告（资产负债表和利润表）或由会计师事务所出具的2024年度或2025年度的财务审计报告扫描件并加盖公章或签电子公章；</w:t>
      </w:r>
    </w:p>
    <w:p>
      <w:pPr>
        <w:numPr>
          <w:ilvl w:val="2"/>
          <w:numId w:val="8"/>
        </w:numPr>
        <w:tabs>
          <w:tab w:val="left" w:pos="420"/>
          <w:tab w:val="left" w:pos="945"/>
          <w:tab w:val="left" w:pos="1155"/>
        </w:tabs>
        <w:spacing w:line="440" w:lineRule="exact"/>
        <w:ind w:left="0"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近一年中任意一个月(不含投标当月)</w:t>
      </w:r>
      <w:r>
        <w:rPr>
          <w:rFonts w:hint="eastAsia" w:ascii="宋体" w:hAnsi="宋体"/>
          <w:bCs/>
          <w:color w:val="000000" w:themeColor="text1"/>
          <w:sz w:val="24"/>
          <w:szCs w:val="24"/>
          <w:highlight w:val="none"/>
          <w14:textFill>
            <w14:solidFill>
              <w14:schemeClr w14:val="tx1"/>
            </w14:solidFill>
          </w14:textFill>
        </w:rPr>
        <w:t>的依法缴纳税收的相关材料（提供相关主管部门证明或银行代扣证明或者提供依法免税的主管部门出具的相应证明材料）扫描件并加盖公章或签电子公章；</w:t>
      </w:r>
    </w:p>
    <w:p>
      <w:pPr>
        <w:numPr>
          <w:ilvl w:val="2"/>
          <w:numId w:val="8"/>
        </w:numPr>
        <w:tabs>
          <w:tab w:val="left" w:pos="420"/>
          <w:tab w:val="left" w:pos="945"/>
          <w:tab w:val="left" w:pos="1155"/>
        </w:tabs>
        <w:spacing w:line="440" w:lineRule="exact"/>
        <w:ind w:left="0"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近一年中任意一个月(不含投标当月)</w:t>
      </w:r>
      <w:r>
        <w:rPr>
          <w:rFonts w:hint="eastAsia" w:ascii="宋体" w:hAnsi="宋体"/>
          <w:bCs/>
          <w:color w:val="000000" w:themeColor="text1"/>
          <w:sz w:val="24"/>
          <w:szCs w:val="24"/>
          <w:highlight w:val="none"/>
          <w14:textFill>
            <w14:solidFill>
              <w14:schemeClr w14:val="tx1"/>
            </w14:solidFill>
          </w14:textFill>
        </w:rPr>
        <w:t>的依法</w:t>
      </w:r>
      <w:r>
        <w:rPr>
          <w:rFonts w:ascii="宋体" w:hAnsi="宋体"/>
          <w:bCs/>
          <w:color w:val="000000" w:themeColor="text1"/>
          <w:sz w:val="24"/>
          <w:szCs w:val="24"/>
          <w:highlight w:val="none"/>
          <w14:textFill>
            <w14:solidFill>
              <w14:schemeClr w14:val="tx1"/>
            </w14:solidFill>
          </w14:textFill>
        </w:rPr>
        <w:t>缴纳</w:t>
      </w:r>
      <w:r>
        <w:rPr>
          <w:rFonts w:hint="eastAsia" w:ascii="宋体" w:hAnsi="宋体"/>
          <w:bCs/>
          <w:color w:val="000000" w:themeColor="text1"/>
          <w:sz w:val="24"/>
          <w:szCs w:val="24"/>
          <w:highlight w:val="none"/>
          <w14:textFill>
            <w14:solidFill>
              <w14:schemeClr w14:val="tx1"/>
            </w14:solidFill>
          </w14:textFill>
        </w:rPr>
        <w:t>社会保障资金的相关材料（提供相关主管部门证明或银行代扣证明或者提供依法不需要缴纳社会保障资金的主管部门出具的证明材料）扫描件并加盖公章或签电子公章；</w:t>
      </w:r>
    </w:p>
    <w:p>
      <w:pPr>
        <w:numPr>
          <w:ilvl w:val="2"/>
          <w:numId w:val="8"/>
        </w:numPr>
        <w:tabs>
          <w:tab w:val="left" w:pos="420"/>
          <w:tab w:val="left" w:pos="945"/>
          <w:tab w:val="left" w:pos="1155"/>
        </w:tabs>
        <w:spacing w:line="440" w:lineRule="exact"/>
        <w:ind w:left="0"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授权代理人提供</w:t>
      </w:r>
      <w:r>
        <w:rPr>
          <w:rFonts w:hint="eastAsia" w:ascii="宋体" w:hAnsi="宋体"/>
          <w:color w:val="000000" w:themeColor="text1"/>
          <w:sz w:val="24"/>
          <w:szCs w:val="24"/>
          <w:highlight w:val="none"/>
          <w14:textFill>
            <w14:solidFill>
              <w14:schemeClr w14:val="tx1"/>
            </w14:solidFill>
          </w14:textFill>
        </w:rPr>
        <w:t>由法定的社保收缴部门出具的近一年中任意一个月(不含投标当月)的投标供应商依法为其缴纳</w:t>
      </w:r>
      <w:r>
        <w:rPr>
          <w:rFonts w:ascii="宋体" w:hAnsi="宋体"/>
          <w:color w:val="000000" w:themeColor="text1"/>
          <w:sz w:val="24"/>
          <w:szCs w:val="24"/>
          <w:highlight w:val="none"/>
          <w14:textFill>
            <w14:solidFill>
              <w14:schemeClr w14:val="tx1"/>
            </w14:solidFill>
          </w14:textFill>
        </w:rPr>
        <w:t>社会</w:t>
      </w:r>
      <w:r>
        <w:rPr>
          <w:rFonts w:hint="eastAsia" w:ascii="宋体" w:hAnsi="宋体"/>
          <w:color w:val="000000" w:themeColor="text1"/>
          <w:sz w:val="24"/>
          <w:szCs w:val="24"/>
          <w:highlight w:val="none"/>
          <w14:textFill>
            <w14:solidFill>
              <w14:schemeClr w14:val="tx1"/>
            </w14:solidFill>
          </w14:textFill>
        </w:rPr>
        <w:t>保险证明</w:t>
      </w:r>
      <w:r>
        <w:rPr>
          <w:rFonts w:hint="eastAsia" w:ascii="宋体" w:hAnsi="宋体" w:cs="宋体"/>
          <w:b/>
          <w:bCs/>
          <w:color w:val="000000" w:themeColor="text1"/>
          <w:sz w:val="24"/>
          <w:szCs w:val="24"/>
          <w:highlight w:val="none"/>
          <w14:textFill>
            <w14:solidFill>
              <w14:schemeClr w14:val="tx1"/>
            </w14:solidFill>
          </w14:textFill>
        </w:rPr>
        <w:t>（由相关主管部门出具，如因投标供应商新成立确实无法提供的，可以不提供；法定代表人亲自参加投标的除外；社保缴费证明必须提交带有社保部门红章或含有县(区)级及以上社保部门电子加盖公章或签电子公章或带二维码验证的扫描件）</w:t>
      </w:r>
      <w:r>
        <w:rPr>
          <w:rFonts w:hint="eastAsia" w:ascii="宋体" w:hAnsi="宋体"/>
          <w:bCs/>
          <w:color w:val="000000" w:themeColor="text1"/>
          <w:sz w:val="24"/>
          <w:szCs w:val="24"/>
          <w:highlight w:val="none"/>
          <w14:textFill>
            <w14:solidFill>
              <w14:schemeClr w14:val="tx1"/>
            </w14:solidFill>
          </w14:textFill>
        </w:rPr>
        <w:t>；</w:t>
      </w:r>
    </w:p>
    <w:p>
      <w:pPr>
        <w:numPr>
          <w:ilvl w:val="2"/>
          <w:numId w:val="8"/>
        </w:numPr>
        <w:tabs>
          <w:tab w:val="left" w:pos="420"/>
          <w:tab w:val="left" w:pos="851"/>
          <w:tab w:val="left" w:pos="1155"/>
        </w:tabs>
        <w:spacing w:line="440" w:lineRule="exact"/>
        <w:ind w:left="0"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承诺书</w:t>
      </w:r>
      <w:r>
        <w:rPr>
          <w:rFonts w:hint="eastAsia" w:ascii="宋体" w:hAnsi="宋体"/>
          <w:b/>
          <w:color w:val="000000" w:themeColor="text1"/>
          <w:sz w:val="24"/>
          <w:szCs w:val="24"/>
          <w:highlight w:val="none"/>
          <w14:textFill>
            <w14:solidFill>
              <w14:schemeClr w14:val="tx1"/>
            </w14:solidFill>
          </w14:textFill>
        </w:rPr>
        <w:t>（格式见附件）。</w:t>
      </w:r>
      <w:bookmarkEnd w:id="38"/>
    </w:p>
    <w:p>
      <w:pPr>
        <w:tabs>
          <w:tab w:val="left" w:pos="420"/>
          <w:tab w:val="left" w:pos="945"/>
          <w:tab w:val="left" w:pos="1155"/>
          <w:tab w:val="left" w:pos="1378"/>
        </w:tabs>
        <w:spacing w:line="440" w:lineRule="exact"/>
        <w:ind w:firstLine="482"/>
        <w:rPr>
          <w:rFonts w:ascii="宋体" w:hAnsi="宋体"/>
          <w:b/>
          <w:bCs/>
          <w:color w:val="000000" w:themeColor="text1"/>
          <w:sz w:val="24"/>
          <w:szCs w:val="24"/>
          <w:highlight w:val="none"/>
          <w14:textFill>
            <w14:solidFill>
              <w14:schemeClr w14:val="tx1"/>
            </w14:solidFill>
          </w14:textFill>
        </w:rPr>
      </w:pPr>
      <w:bookmarkStart w:id="40" w:name="_Hlk110963056"/>
      <w:r>
        <w:rPr>
          <w:rFonts w:hint="eastAsia" w:ascii="宋体" w:hAnsi="宋体"/>
          <w:b/>
          <w:bCs/>
          <w:color w:val="000000" w:themeColor="text1"/>
          <w:sz w:val="24"/>
          <w:szCs w:val="24"/>
          <w:highlight w:val="none"/>
          <w14:textFill>
            <w14:solidFill>
              <w14:schemeClr w14:val="tx1"/>
            </w14:solidFill>
          </w14:textFill>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5"/>
    </w:p>
    <w:p>
      <w:pPr>
        <w:tabs>
          <w:tab w:val="left" w:pos="420"/>
          <w:tab w:val="left" w:pos="945"/>
        </w:tabs>
        <w:spacing w:line="360" w:lineRule="auto"/>
        <w:ind w:left="523"/>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（2）补充性文件</w:t>
      </w:r>
      <w:bookmarkEnd w:id="40"/>
    </w:p>
    <w:p>
      <w:pPr>
        <w:tabs>
          <w:tab w:val="left" w:pos="525"/>
          <w:tab w:val="left" w:pos="1050"/>
        </w:tabs>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①中小企业声明函</w:t>
      </w:r>
      <w:r>
        <w:rPr>
          <w:rFonts w:hint="eastAsia" w:ascii="宋体" w:hAnsi="宋体"/>
          <w:b/>
          <w:color w:val="000000" w:themeColor="text1"/>
          <w:sz w:val="24"/>
          <w:szCs w:val="24"/>
          <w:highlight w:val="none"/>
          <w14:textFill>
            <w14:solidFill>
              <w14:schemeClr w14:val="tx1"/>
            </w14:solidFill>
          </w14:textFill>
        </w:rPr>
        <w:t>（格式见附件，如是请提供）</w:t>
      </w:r>
      <w:r>
        <w:rPr>
          <w:rFonts w:hint="eastAsia" w:ascii="宋体" w:hAnsi="宋体"/>
          <w:bCs/>
          <w:color w:val="000000" w:themeColor="text1"/>
          <w:sz w:val="24"/>
          <w:szCs w:val="24"/>
          <w:highlight w:val="none"/>
          <w14:textFill>
            <w14:solidFill>
              <w14:schemeClr w14:val="tx1"/>
            </w14:solidFill>
          </w14:textFill>
        </w:rPr>
        <w:t>；</w:t>
      </w:r>
    </w:p>
    <w:p>
      <w:pPr>
        <w:pStyle w:val="967"/>
        <w:spacing w:line="360" w:lineRule="auto"/>
        <w:ind w:firstLine="468"/>
        <w:rPr>
          <w:rFonts w:ascii="宋体" w:hAnsi="宋体"/>
          <w:bCs/>
          <w:color w:val="000000" w:themeColor="text1"/>
          <w:szCs w:val="24"/>
          <w:highlight w:val="none"/>
          <w:lang w:eastAsia="zh-CN"/>
          <w14:textFill>
            <w14:solidFill>
              <w14:schemeClr w14:val="tx1"/>
            </w14:solidFill>
          </w14:textFill>
        </w:rPr>
      </w:pPr>
      <w:r>
        <w:rPr>
          <w:rFonts w:hint="eastAsia" w:ascii="宋体" w:hAnsi="宋体"/>
          <w:bCs/>
          <w:color w:val="000000" w:themeColor="text1"/>
          <w:szCs w:val="24"/>
          <w:highlight w:val="none"/>
          <w:lang w:val="en-US" w:eastAsia="zh-CN"/>
          <w14:textFill>
            <w14:solidFill>
              <w14:schemeClr w14:val="tx1"/>
            </w14:solidFill>
          </w14:textFill>
        </w:rPr>
        <w:t>②</w:t>
      </w:r>
      <w:r>
        <w:rPr>
          <w:rFonts w:hint="eastAsia" w:ascii="宋体" w:hAnsi="宋体"/>
          <w:bCs/>
          <w:color w:val="000000" w:themeColor="text1"/>
          <w:szCs w:val="24"/>
          <w:highlight w:val="none"/>
          <w:lang w:eastAsia="zh-CN"/>
          <w14:textFill>
            <w14:solidFill>
              <w14:schemeClr w14:val="tx1"/>
            </w14:solidFill>
          </w14:textFill>
        </w:rPr>
        <w:t>残疾人福利性单位声明函</w:t>
      </w:r>
      <w:r>
        <w:rPr>
          <w:rFonts w:hint="eastAsia" w:ascii="宋体" w:hAnsi="宋体"/>
          <w:b/>
          <w:color w:val="000000" w:themeColor="text1"/>
          <w:szCs w:val="24"/>
          <w:highlight w:val="none"/>
          <w:lang w:eastAsia="zh-CN"/>
          <w14:textFill>
            <w14:solidFill>
              <w14:schemeClr w14:val="tx1"/>
            </w14:solidFill>
          </w14:textFill>
        </w:rPr>
        <w:t>（格式见附件</w:t>
      </w:r>
      <w:r>
        <w:rPr>
          <w:rFonts w:hint="eastAsia" w:ascii="宋体" w:hAnsi="宋体"/>
          <w:b/>
          <w:color w:val="000000" w:themeColor="text1"/>
          <w:szCs w:val="24"/>
          <w:highlight w:val="none"/>
          <w:lang w:val="en-US" w:eastAsia="zh-CN"/>
          <w14:textFill>
            <w14:solidFill>
              <w14:schemeClr w14:val="tx1"/>
            </w14:solidFill>
          </w14:textFill>
        </w:rPr>
        <w:t>，如是请提供</w:t>
      </w:r>
      <w:r>
        <w:rPr>
          <w:rFonts w:hint="eastAsia" w:ascii="宋体" w:hAnsi="宋体"/>
          <w:b/>
          <w:color w:val="000000" w:themeColor="text1"/>
          <w:szCs w:val="24"/>
          <w:highlight w:val="none"/>
          <w:lang w:eastAsia="zh-CN"/>
          <w14:textFill>
            <w14:solidFill>
              <w14:schemeClr w14:val="tx1"/>
            </w14:solidFill>
          </w14:textFill>
        </w:rPr>
        <w:t>）</w:t>
      </w:r>
      <w:r>
        <w:rPr>
          <w:rFonts w:hint="eastAsia" w:ascii="宋体" w:hAnsi="宋体"/>
          <w:bCs/>
          <w:color w:val="000000" w:themeColor="text1"/>
          <w:szCs w:val="24"/>
          <w:highlight w:val="none"/>
          <w:lang w:eastAsia="zh-CN"/>
          <w14:textFill>
            <w14:solidFill>
              <w14:schemeClr w14:val="tx1"/>
            </w14:solidFill>
          </w14:textFill>
        </w:rPr>
        <w:t>；</w:t>
      </w:r>
    </w:p>
    <w:p>
      <w:pPr>
        <w:pStyle w:val="967"/>
        <w:spacing w:line="360" w:lineRule="auto"/>
        <w:ind w:firstLine="468"/>
        <w:rPr>
          <w:rFonts w:ascii="宋体" w:hAnsi="宋体"/>
          <w:bCs/>
          <w:color w:val="000000" w:themeColor="text1"/>
          <w:szCs w:val="24"/>
          <w:highlight w:val="none"/>
          <w:lang w:eastAsia="zh-CN"/>
          <w14:textFill>
            <w14:solidFill>
              <w14:schemeClr w14:val="tx1"/>
            </w14:solidFill>
          </w14:textFill>
        </w:rPr>
      </w:pPr>
      <w:r>
        <w:rPr>
          <w:rFonts w:hint="eastAsia" w:ascii="宋体" w:hAnsi="宋体"/>
          <w:bCs/>
          <w:color w:val="000000" w:themeColor="text1"/>
          <w:szCs w:val="24"/>
          <w:highlight w:val="none"/>
          <w:lang w:val="en-US" w:eastAsia="zh-CN"/>
          <w14:textFill>
            <w14:solidFill>
              <w14:schemeClr w14:val="tx1"/>
            </w14:solidFill>
          </w14:textFill>
        </w:rPr>
        <w:t>③</w:t>
      </w:r>
      <w:r>
        <w:rPr>
          <w:rFonts w:hint="eastAsia" w:ascii="宋体" w:hAnsi="宋体"/>
          <w:bCs/>
          <w:color w:val="000000" w:themeColor="text1"/>
          <w:szCs w:val="24"/>
          <w:highlight w:val="none"/>
          <w:lang w:eastAsia="zh-CN"/>
          <w14:textFill>
            <w14:solidFill>
              <w14:schemeClr w14:val="tx1"/>
            </w14:solidFill>
          </w14:textFill>
        </w:rPr>
        <w:t>由省级以上监狱管理局、戒毒管理局(含新疆生产建设兵团)出具的属于监狱企业的证明文件复印件</w:t>
      </w:r>
      <w:r>
        <w:rPr>
          <w:rFonts w:hint="eastAsia" w:ascii="宋体" w:hAnsi="宋体"/>
          <w:b/>
          <w:color w:val="000000" w:themeColor="text1"/>
          <w:szCs w:val="24"/>
          <w:highlight w:val="none"/>
          <w:lang w:eastAsia="zh-CN"/>
          <w14:textFill>
            <w14:solidFill>
              <w14:schemeClr w14:val="tx1"/>
            </w14:solidFill>
          </w14:textFill>
        </w:rPr>
        <w:t>（投标人如是监狱企业的提供）</w:t>
      </w:r>
      <w:r>
        <w:rPr>
          <w:rFonts w:hint="eastAsia" w:ascii="宋体" w:hAnsi="宋体"/>
          <w:bCs/>
          <w:color w:val="000000" w:themeColor="text1"/>
          <w:szCs w:val="24"/>
          <w:highlight w:val="none"/>
          <w:lang w:eastAsia="zh-CN"/>
          <w14:textFill>
            <w14:solidFill>
              <w14:schemeClr w14:val="tx1"/>
            </w14:solidFill>
          </w14:textFill>
        </w:rPr>
        <w:t>。</w:t>
      </w:r>
    </w:p>
    <w:p>
      <w:pPr>
        <w:tabs>
          <w:tab w:val="left" w:pos="420"/>
          <w:tab w:val="left" w:pos="1155"/>
        </w:tabs>
        <w:spacing w:line="360" w:lineRule="auto"/>
        <w:ind w:left="523"/>
        <w:rPr>
          <w:rFonts w:ascii="宋体" w:hAnsi="宋体"/>
          <w:bCs/>
          <w:color w:val="000000" w:themeColor="text1"/>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④《关于符合本国产品标准的声明函》（格式见附件）</w:t>
      </w:r>
    </w:p>
    <w:p>
      <w:pPr>
        <w:tabs>
          <w:tab w:val="left" w:pos="420"/>
          <w:tab w:val="left" w:pos="1155"/>
        </w:tabs>
        <w:spacing w:line="360" w:lineRule="auto"/>
        <w:ind w:left="523"/>
        <w:rPr>
          <w:rFonts w:ascii="宋体" w:hAnsi="宋体"/>
          <w:bCs/>
          <w:color w:val="000000" w:themeColor="text1"/>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⑤投标供应商认为必须提供的其他证明材料</w:t>
      </w:r>
      <w:r>
        <w:rPr>
          <w:rFonts w:hint="eastAsia" w:ascii="宋体" w:hAnsi="宋体"/>
          <w:b/>
          <w:bCs/>
          <w:color w:val="000000" w:themeColor="text1"/>
          <w:sz w:val="24"/>
          <w:szCs w:val="24"/>
          <w:highlight w:val="none"/>
          <w14:textFill>
            <w14:solidFill>
              <w14:schemeClr w14:val="tx1"/>
            </w14:solidFill>
          </w14:textFill>
        </w:rPr>
        <w:t>（如有请自行提供）</w:t>
      </w:r>
      <w:r>
        <w:rPr>
          <w:rFonts w:hint="eastAsia" w:ascii="宋体" w:hAnsi="宋体"/>
          <w:color w:val="000000" w:themeColor="text1"/>
          <w:sz w:val="24"/>
          <w:szCs w:val="24"/>
          <w:highlight w:val="none"/>
          <w14:textFill>
            <w14:solidFill>
              <w14:schemeClr w14:val="tx1"/>
            </w14:solidFill>
          </w14:textFill>
        </w:rPr>
        <w:t>。</w:t>
      </w:r>
      <w:bookmarkEnd w:id="36"/>
      <w:bookmarkEnd w:id="37"/>
    </w:p>
    <w:p>
      <w:pPr>
        <w:tabs>
          <w:tab w:val="left" w:pos="420"/>
          <w:tab w:val="left" w:pos="945"/>
          <w:tab w:val="left" w:pos="1155"/>
        </w:tabs>
        <w:spacing w:line="440" w:lineRule="exact"/>
        <w:ind w:firstLine="523"/>
        <w:jc w:val="left"/>
        <w:rPr>
          <w:rFonts w:ascii="宋体" w:hAnsi="宋体"/>
          <w:color w:val="000000" w:themeColor="text1"/>
          <w:sz w:val="24"/>
          <w:szCs w:val="24"/>
          <w:highlight w:val="none"/>
          <w14:textFill>
            <w14:solidFill>
              <w14:schemeClr w14:val="tx1"/>
            </w14:solidFill>
          </w14:textFill>
        </w:rPr>
      </w:pPr>
      <w:bookmarkStart w:id="41" w:name="_Hlk44524244"/>
      <w:bookmarkStart w:id="42" w:name="_Toc39873208"/>
      <w:bookmarkStart w:id="43" w:name="_Toc35780501"/>
      <w:r>
        <w:rPr>
          <w:rFonts w:hint="eastAsia" w:ascii="宋体" w:hAnsi="宋体"/>
          <w:b/>
          <w:bCs/>
          <w:color w:val="000000" w:themeColor="text1"/>
          <w:sz w:val="24"/>
          <w:szCs w:val="24"/>
          <w:highlight w:val="none"/>
          <w14:textFill>
            <w14:solidFill>
              <w14:schemeClr w14:val="tx1"/>
            </w14:solidFill>
          </w14:textFill>
        </w:rPr>
        <w:t>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其他可以在中国大陆有效居留的许可证明。投标供应商所提交的证明文件的完整、清晰与否，将直接影响其响应文件的审核和评分结果。</w:t>
      </w:r>
    </w:p>
    <w:p>
      <w:pPr>
        <w:tabs>
          <w:tab w:val="left" w:pos="525"/>
          <w:tab w:val="left" w:pos="709"/>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3.开标一览表</w:t>
      </w:r>
      <w:r>
        <w:rPr>
          <w:rFonts w:hint="eastAsia" w:ascii="宋体" w:hAnsi="宋体"/>
          <w:b/>
          <w:color w:val="000000" w:themeColor="text1"/>
          <w:sz w:val="24"/>
          <w:szCs w:val="24"/>
          <w:highlight w:val="none"/>
          <w14:textFill>
            <w14:solidFill>
              <w14:schemeClr w14:val="tx1"/>
            </w14:solidFill>
          </w14:textFill>
        </w:rPr>
        <w:t>（格式见附件）</w:t>
      </w:r>
    </w:p>
    <w:p>
      <w:pPr>
        <w:tabs>
          <w:tab w:val="left" w:pos="525"/>
          <w:tab w:val="left" w:pos="709"/>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4.明细报价表</w:t>
      </w:r>
      <w:r>
        <w:rPr>
          <w:rFonts w:hint="eastAsia" w:ascii="宋体" w:hAnsi="宋体"/>
          <w:b/>
          <w:color w:val="000000" w:themeColor="text1"/>
          <w:sz w:val="24"/>
          <w:szCs w:val="24"/>
          <w:highlight w:val="none"/>
          <w14:textFill>
            <w14:solidFill>
              <w14:schemeClr w14:val="tx1"/>
            </w14:solidFill>
          </w14:textFill>
        </w:rPr>
        <w:t>（格式见附件）</w:t>
      </w:r>
    </w:p>
    <w:p>
      <w:pPr>
        <w:spacing w:line="440" w:lineRule="exact"/>
        <w:ind w:firstLine="523"/>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注：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pPr>
        <w:tabs>
          <w:tab w:val="left" w:pos="525"/>
          <w:tab w:val="left" w:pos="709"/>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5.投标偏离表</w:t>
      </w:r>
      <w:r>
        <w:rPr>
          <w:rFonts w:hint="eastAsia" w:ascii="宋体" w:hAnsi="宋体"/>
          <w:b/>
          <w:color w:val="000000" w:themeColor="text1"/>
          <w:sz w:val="24"/>
          <w:szCs w:val="24"/>
          <w:highlight w:val="none"/>
          <w14:textFill>
            <w14:solidFill>
              <w14:schemeClr w14:val="tx1"/>
            </w14:solidFill>
          </w14:textFill>
        </w:rPr>
        <w:t>（格式见附件）</w:t>
      </w:r>
    </w:p>
    <w:p>
      <w:pPr>
        <w:tabs>
          <w:tab w:val="left" w:pos="525"/>
          <w:tab w:val="left" w:pos="709"/>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6.评分标准中对应的其他所需证明材料</w:t>
      </w:r>
      <w:r>
        <w:rPr>
          <w:rFonts w:hint="eastAsia" w:ascii="宋体" w:hAnsi="宋体"/>
          <w:b/>
          <w:color w:val="000000" w:themeColor="text1"/>
          <w:sz w:val="24"/>
          <w:szCs w:val="24"/>
          <w:highlight w:val="none"/>
          <w14:textFill>
            <w14:solidFill>
              <w14:schemeClr w14:val="tx1"/>
            </w14:solidFill>
          </w14:textFill>
        </w:rPr>
        <w:t>（如有自行添加）</w:t>
      </w:r>
    </w:p>
    <w:p>
      <w:pPr>
        <w:tabs>
          <w:tab w:val="left" w:pos="525"/>
          <w:tab w:val="left" w:pos="709"/>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7.技术文件</w:t>
      </w:r>
      <w:r>
        <w:rPr>
          <w:rFonts w:hint="eastAsia" w:ascii="宋体" w:hAnsi="宋体"/>
          <w:b/>
          <w:color w:val="000000" w:themeColor="text1"/>
          <w:sz w:val="24"/>
          <w:szCs w:val="24"/>
          <w:highlight w:val="none"/>
          <w14:textFill>
            <w14:solidFill>
              <w14:schemeClr w14:val="tx1"/>
            </w14:solidFill>
          </w14:textFill>
        </w:rPr>
        <w:t>（根据评分细则自行编制）</w:t>
      </w:r>
    </w:p>
    <w:p>
      <w:pPr>
        <w:tabs>
          <w:tab w:val="left" w:pos="525"/>
          <w:tab w:val="left" w:pos="709"/>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8.要求采购人提供的配合</w:t>
      </w:r>
      <w:r>
        <w:rPr>
          <w:rFonts w:hint="eastAsia" w:ascii="宋体" w:hAnsi="宋体"/>
          <w:b/>
          <w:color w:val="000000" w:themeColor="text1"/>
          <w:sz w:val="24"/>
          <w:szCs w:val="24"/>
          <w:highlight w:val="none"/>
          <w14:textFill>
            <w14:solidFill>
              <w14:schemeClr w14:val="tx1"/>
            </w14:solidFill>
          </w14:textFill>
        </w:rPr>
        <w:t>（如有自拟并自行添加）</w:t>
      </w:r>
    </w:p>
    <w:p>
      <w:pPr>
        <w:tabs>
          <w:tab w:val="left" w:pos="525"/>
          <w:tab w:val="left" w:pos="709"/>
        </w:tabs>
        <w:spacing w:line="440" w:lineRule="exact"/>
        <w:ind w:firstLine="480"/>
        <w:rPr>
          <w:rFonts w:ascii="宋体" w:hAnsi="宋体"/>
          <w:b/>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9.其他</w:t>
      </w:r>
      <w:r>
        <w:rPr>
          <w:rFonts w:hint="eastAsia" w:ascii="宋体" w:hAnsi="宋体"/>
          <w:b/>
          <w:color w:val="000000" w:themeColor="text1"/>
          <w:sz w:val="24"/>
          <w:szCs w:val="24"/>
          <w:highlight w:val="none"/>
          <w14:textFill>
            <w14:solidFill>
              <w14:schemeClr w14:val="tx1"/>
            </w14:solidFill>
          </w14:textFill>
        </w:rPr>
        <w:t>（投标供应商认为有必要提供的声明和文件，如有自拟并自行添加）</w:t>
      </w:r>
      <w:bookmarkEnd w:id="41"/>
    </w:p>
    <w:p>
      <w:pPr>
        <w:tabs>
          <w:tab w:val="left" w:pos="945"/>
        </w:tabs>
        <w:spacing w:line="440" w:lineRule="exact"/>
        <w:ind w:left="482"/>
        <w:outlineLvl w:val="0"/>
        <w:rPr>
          <w:rFonts w:ascii="宋体" w:hAnsi="宋体"/>
          <w:b/>
          <w:color w:val="000000" w:themeColor="text1"/>
          <w:sz w:val="24"/>
          <w:szCs w:val="24"/>
          <w:highlight w:val="none"/>
          <w14:textFill>
            <w14:solidFill>
              <w14:schemeClr w14:val="tx1"/>
            </w14:solidFill>
          </w14:textFill>
        </w:rPr>
      </w:pPr>
      <w:bookmarkStart w:id="44" w:name="_Toc98277339"/>
      <w:bookmarkStart w:id="45" w:name="_Toc116946294"/>
      <w:r>
        <w:rPr>
          <w:rFonts w:hint="eastAsia" w:ascii="宋体" w:hAnsi="宋体"/>
          <w:b/>
          <w:color w:val="000000" w:themeColor="text1"/>
          <w:sz w:val="24"/>
          <w:szCs w:val="24"/>
          <w:highlight w:val="none"/>
          <w14:textFill>
            <w14:solidFill>
              <w14:schemeClr w14:val="tx1"/>
            </w14:solidFill>
          </w14:textFill>
        </w:rPr>
        <w:t>（七） 投标文件的制作：</w:t>
      </w:r>
      <w:bookmarkEnd w:id="42"/>
      <w:bookmarkEnd w:id="43"/>
      <w:bookmarkEnd w:id="44"/>
      <w:bookmarkEnd w:id="45"/>
    </w:p>
    <w:p>
      <w:pPr>
        <w:spacing w:line="440" w:lineRule="exact"/>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所有文件、往来函件均应使用简体中文（规格、型号辅助符号除外）。</w:t>
      </w:r>
    </w:p>
    <w:p>
      <w:pPr>
        <w:spacing w:line="440" w:lineRule="exact"/>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投标文件由投标供应商按给定格式如实填写（编写），须有法人（盖章）、法定代表人或法定代表人授权代表签字或盖章，方为有效，未尽事宜可自行补充。</w:t>
      </w:r>
    </w:p>
    <w:p>
      <w:pPr>
        <w:spacing w:line="440" w:lineRule="exact"/>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投标供应商报价一律以人民币为报价结算货币，结算单位为“元”。</w:t>
      </w:r>
    </w:p>
    <w:p>
      <w:pPr>
        <w:spacing w:line="440" w:lineRule="exact"/>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投标文件格式部分，应由投标供应商按给定格式提供，不得更改。</w:t>
      </w:r>
    </w:p>
    <w:p>
      <w:pPr>
        <w:spacing w:line="440" w:lineRule="exact"/>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投标文件应用不褪色的黑色墨水书写或打印。</w:t>
      </w:r>
    </w:p>
    <w:p>
      <w:pPr>
        <w:tabs>
          <w:tab w:val="left" w:pos="1288"/>
        </w:tabs>
        <w:spacing w:line="44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6.投标费用自理。</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bookmarkStart w:id="46" w:name="_Toc116946295"/>
      <w:bookmarkStart w:id="47" w:name="_Toc98277340"/>
      <w:r>
        <w:rPr>
          <w:rFonts w:hint="eastAsia" w:ascii="宋体" w:hAnsi="宋体"/>
          <w:b/>
          <w:color w:val="000000" w:themeColor="text1"/>
          <w:sz w:val="24"/>
          <w:szCs w:val="24"/>
          <w:highlight w:val="none"/>
          <w14:textFill>
            <w14:solidFill>
              <w14:schemeClr w14:val="tx1"/>
            </w14:solidFill>
          </w14:textFill>
        </w:rPr>
        <w:t>（八）网上投标：</w:t>
      </w:r>
      <w:bookmarkEnd w:id="46"/>
      <w:bookmarkEnd w:id="47"/>
    </w:p>
    <w:p>
      <w:pPr>
        <w:tabs>
          <w:tab w:val="left" w:pos="1288"/>
        </w:tabs>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p>
    <w:p>
      <w:pPr>
        <w:tabs>
          <w:tab w:val="left" w:pos="525"/>
          <w:tab w:val="left" w:pos="1288"/>
        </w:tabs>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投标供应商应对CA数字证书妥善保管，如被他人盗用投标，后果自负。</w:t>
      </w:r>
    </w:p>
    <w:p>
      <w:pPr>
        <w:tabs>
          <w:tab w:val="left" w:pos="525"/>
          <w:tab w:val="left" w:pos="1288"/>
        </w:tabs>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投标供应商按招标文件规定的网上解密时间进行解密，如未按时解密后果自负。</w:t>
      </w:r>
    </w:p>
    <w:p>
      <w:pPr>
        <w:tabs>
          <w:tab w:val="left" w:pos="525"/>
          <w:tab w:val="left" w:pos="1288"/>
        </w:tabs>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投标供应商应当对招标文件提出的要求和条件做出实质性响应，并在电子投标系统逐条应答。</w:t>
      </w:r>
    </w:p>
    <w:p>
      <w:pPr>
        <w:tabs>
          <w:tab w:val="left" w:pos="525"/>
          <w:tab w:val="left" w:pos="1288"/>
        </w:tabs>
        <w:spacing w:line="360" w:lineRule="auto"/>
        <w:ind w:firstLine="48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投标供应商应对要求提供的资格证明文件（如资质证书、资格证书）、技术资料（如白皮书、彩页、手册、检测报告等）扫描上传至投标系统。</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投标供应商</w:t>
      </w:r>
      <w:r>
        <w:rPr>
          <w:rFonts w:hint="eastAsia" w:ascii="宋体" w:hAnsi="宋体" w:cs="宋体"/>
          <w:bCs/>
          <w:color w:val="000000" w:themeColor="text1"/>
          <w:sz w:val="24"/>
          <w:szCs w:val="24"/>
          <w:highlight w:val="none"/>
          <w14:textFill>
            <w14:solidFill>
              <w14:schemeClr w14:val="tx1"/>
            </w14:solidFill>
          </w14:textFill>
        </w:rPr>
        <w:t>进行网上投标请参照《政府采购项目电子交易管理操作指南-供应商》。</w:t>
      </w:r>
      <w:r>
        <w:rPr>
          <w:rFonts w:hint="eastAsia" w:ascii="宋体" w:hAnsi="宋体" w:cs="宋体"/>
          <w:b/>
          <w:color w:val="000000" w:themeColor="text1"/>
          <w:sz w:val="24"/>
          <w:szCs w:val="24"/>
          <w:highlight w:val="none"/>
          <w14:textFill>
            <w14:solidFill>
              <w14:schemeClr w14:val="tx1"/>
            </w14:solidFill>
          </w14:textFill>
        </w:rPr>
        <w:t>特别提醒</w:t>
      </w:r>
      <w:r>
        <w:rPr>
          <w:rFonts w:hint="eastAsia" w:ascii="宋体" w:hAnsi="宋体" w:cs="宋体"/>
          <w:bCs/>
          <w:color w:val="000000" w:themeColor="text1"/>
          <w:sz w:val="24"/>
          <w:szCs w:val="24"/>
          <w:highlight w:val="none"/>
          <w14:textFill>
            <w14:solidFill>
              <w14:schemeClr w14:val="tx1"/>
            </w14:solidFill>
          </w14:textFill>
        </w:rPr>
        <w:t>：开标后，投标人须自行准备设备（包括但不限于笔记本电脑、无线网络）登录“政府采购交易管理一体化系统”，按招标文件规定时间解密后，在评标过程中保持在线，等待评标委员会的询标和评标结果，中途不得离开。投标</w:t>
      </w:r>
      <w:r>
        <w:rPr>
          <w:rFonts w:hint="eastAsia" w:ascii="宋体" w:hAnsi="宋体"/>
          <w:color w:val="000000" w:themeColor="text1"/>
          <w:sz w:val="24"/>
          <w:highlight w:val="none"/>
          <w14:textFill>
            <w14:solidFill>
              <w14:schemeClr w14:val="tx1"/>
            </w14:solidFill>
          </w14:textFill>
        </w:rPr>
        <w:t>供应商</w:t>
      </w:r>
      <w:r>
        <w:rPr>
          <w:rFonts w:hint="eastAsia" w:ascii="宋体" w:hAnsi="宋体" w:cs="宋体"/>
          <w:bCs/>
          <w:color w:val="000000" w:themeColor="text1"/>
          <w:sz w:val="24"/>
          <w:szCs w:val="24"/>
          <w:highlight w:val="none"/>
          <w14:textFill>
            <w14:solidFill>
              <w14:schemeClr w14:val="tx1"/>
            </w14:solidFill>
          </w14:textFill>
        </w:rPr>
        <w:t>如未按要求应答，由此所产生的损失及风险由投标</w:t>
      </w:r>
      <w:r>
        <w:rPr>
          <w:rFonts w:hint="eastAsia" w:ascii="宋体" w:hAnsi="宋体"/>
          <w:color w:val="000000" w:themeColor="text1"/>
          <w:sz w:val="24"/>
          <w:highlight w:val="none"/>
          <w14:textFill>
            <w14:solidFill>
              <w14:schemeClr w14:val="tx1"/>
            </w14:solidFill>
          </w14:textFill>
        </w:rPr>
        <w:t>供应商</w:t>
      </w:r>
      <w:r>
        <w:rPr>
          <w:rFonts w:hint="eastAsia" w:ascii="宋体" w:hAnsi="宋体" w:cs="宋体"/>
          <w:bCs/>
          <w:color w:val="000000" w:themeColor="text1"/>
          <w:sz w:val="24"/>
          <w:szCs w:val="24"/>
          <w:highlight w:val="none"/>
          <w14:textFill>
            <w14:solidFill>
              <w14:schemeClr w14:val="tx1"/>
            </w14:solidFill>
          </w14:textFill>
        </w:rPr>
        <w:t>自行承担。</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bookmarkStart w:id="48" w:name="_Toc98277341"/>
      <w:bookmarkStart w:id="49" w:name="_Toc35780502"/>
      <w:bookmarkStart w:id="50" w:name="_Toc39873209"/>
      <w:bookmarkStart w:id="51" w:name="_Toc116946296"/>
      <w:r>
        <w:rPr>
          <w:rFonts w:hint="eastAsia" w:ascii="宋体" w:hAnsi="宋体"/>
          <w:b/>
          <w:color w:val="000000" w:themeColor="text1"/>
          <w:sz w:val="24"/>
          <w:szCs w:val="24"/>
          <w:highlight w:val="none"/>
          <w14:textFill>
            <w14:solidFill>
              <w14:schemeClr w14:val="tx1"/>
            </w14:solidFill>
          </w14:textFill>
        </w:rPr>
        <w:t>（九） 无效投标文件的确认：</w:t>
      </w:r>
      <w:bookmarkEnd w:id="48"/>
      <w:bookmarkEnd w:id="49"/>
      <w:bookmarkEnd w:id="50"/>
      <w:bookmarkEnd w:id="51"/>
    </w:p>
    <w:p>
      <w:pPr>
        <w:tabs>
          <w:tab w:val="left" w:pos="945"/>
          <w:tab w:val="left" w:pos="1288"/>
        </w:tabs>
        <w:spacing w:line="440" w:lineRule="exact"/>
        <w:ind w:firstLine="480"/>
        <w:rPr>
          <w:rFonts w:ascii="宋体" w:hAnsi="宋体"/>
          <w:bCs/>
          <w:color w:val="000000" w:themeColor="text1"/>
          <w:sz w:val="24"/>
          <w:szCs w:val="24"/>
          <w:highlight w:val="none"/>
          <w14:textFill>
            <w14:solidFill>
              <w14:schemeClr w14:val="tx1"/>
            </w14:solidFill>
          </w14:textFill>
        </w:rPr>
      </w:pPr>
      <w:bookmarkStart w:id="52" w:name="_Toc39873210"/>
      <w:bookmarkStart w:id="53" w:name="_Toc35780503"/>
      <w:bookmarkStart w:id="54" w:name="_Toc98277342"/>
      <w:bookmarkStart w:id="55" w:name="_Toc116946297"/>
      <w:r>
        <w:rPr>
          <w:rFonts w:hint="eastAsia" w:ascii="宋体" w:hAnsi="宋体"/>
          <w:bCs/>
          <w:color w:val="000000" w:themeColor="text1"/>
          <w:sz w:val="24"/>
          <w:szCs w:val="24"/>
          <w:highlight w:val="none"/>
          <w14:textFill>
            <w14:solidFill>
              <w14:schemeClr w14:val="tx1"/>
            </w14:solidFill>
          </w14:textFill>
        </w:rPr>
        <w:t>投标供应商有下列情况之一者，投标文件无效：</w:t>
      </w:r>
      <w:bookmarkEnd w:id="52"/>
      <w:bookmarkEnd w:id="53"/>
    </w:p>
    <w:p>
      <w:pPr>
        <w:numPr>
          <w:ilvl w:val="0"/>
          <w:numId w:val="10"/>
        </w:numPr>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电子投标文件未按规定期限报价的，纸质投标文件（如有）未按规定的期限、地点送达的；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电子投标文件未按招标文件要求加盖公章或签电子公章的；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投标供应商在苏采云系统规定的时间内未成功解密电子投标文件的；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投标供应商的法定代表人授权代表无法定代表人授权委托书的；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不具备招标文件中规定的资格要求及未按招标文件规定的要求提供资格证明文件的；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投标文件含有采购人不能接受的附加条件的；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投标文件未按招标文件规定的格式、内容和要求填写；没有在投标系统指定位置上传对应文件、材料的；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投标文件书写潦草、字迹模糊不清、无法辨认的；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投标文件中有招标文件未允许提供的选择性内容的；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恶意串通其他投标供应商，故意哄抬价格或压价的；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提供虚假材料的（包括工商营业执照、财务报表、资格证明文件等）；</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投标文件商务标未加盖投标供应商公章及法定代表人或授权代表签字和盖章的；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不同投标供应商聘请同一人为其投标提供技术或经济咨询服务的；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不同投标供应商的投标文件异常一致或者投标报价呈规律性差异；</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商务标和技术标，其中某一标被本项目评委确认为无效投标文件的；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改变招标文件规定的暂定价格或不可竞争费用的；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改变招标文件提供的工程量清单中的名称、计量单位、采购数量及采购需求的；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同一投标供应商提交两种（含两种）以上不同的投标报价的；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超过招标文件规定的最高限价的；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numPr>
          <w:ilvl w:val="0"/>
          <w:numId w:val="10"/>
        </w:numPr>
        <w:tabs>
          <w:tab w:val="left" w:pos="1288"/>
        </w:tabs>
        <w:spacing w:line="440" w:lineRule="exact"/>
        <w:ind w:left="0" w:firstLine="480"/>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未通过初步资格性审查、投标文件资格性检查、投标文件符合性审查、报价符合性审查的；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供应商被“信用中国”网站（www.creditchina.gov.cn）、中国政府采购网（www.ccgp.gov.cn）列入失信被执行人或重大税收违法案件当事人名单或政府采购严重违法失信行为记录名单的。或查询“信用中国”网站、中国政府采购网后发现投标供应商存在其他不符合《中华人民共和国政府采购法》第二十二条规定条件的信用记录；</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招标文件中，凡标有“</w:t>
      </w:r>
      <w:bookmarkStart w:id="56" w:name="_Hlk116943099"/>
      <w:r>
        <w:rPr>
          <w:rFonts w:hint="eastAsia" w:ascii="宋体" w:hAnsi="宋体"/>
          <w:color w:val="000000" w:themeColor="text1"/>
          <w:sz w:val="24"/>
          <w:highlight w:val="none"/>
          <w14:textFill>
            <w14:solidFill>
              <w14:schemeClr w14:val="tx1"/>
            </w14:solidFill>
          </w14:textFill>
        </w:rPr>
        <w:t>★</w:t>
      </w:r>
      <w:bookmarkEnd w:id="56"/>
      <w:r>
        <w:rPr>
          <w:rFonts w:hint="eastAsia" w:ascii="宋体" w:hAnsi="宋体"/>
          <w:color w:val="000000" w:themeColor="text1"/>
          <w:sz w:val="24"/>
          <w:highlight w:val="none"/>
          <w14:textFill>
            <w14:solidFill>
              <w14:schemeClr w14:val="tx1"/>
            </w14:solidFill>
          </w14:textFill>
        </w:rPr>
        <w:t>”的地方均为实质性响应条款，投标供应商若有一项带“★”的条款未响应或不满足，将按无效投标处理；</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技术文件编制粗糙，缺漏项较多，或技术标页数过于偏少；</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投标供应商的投标报价畸高或畸低，但投标总报价与各分项报价不能相互对应，在询标时没有合理的解释或者不能提供计算依据和报价依据的；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不同投标供应商的投标文件的目录序号、排版格式、文字风格等存在明显的相似性或一致性，特征显示由同一单位或者同一个人编制的；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不同投标供应商投标文件内容存在非正常一致、项目组成员或者联系人员出现同一人、投标文件中错误（或异常）一致或雷同、电子文档信息一致或雷同的；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不同投标供应商的委托代理人、项目负责人以及其他相关人员有在同一个单位缴纳社会保险的；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同一投标文件中单位名称落款与公章不是同一单位的；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不同投标供应商委托同一单位或者个人办理投标事宜的；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不同投标供应商的投标文件由同一台电脑编制或者同一把数字证书加密锁加密或者同一台附属设备打印的；</w:t>
      </w:r>
    </w:p>
    <w:p>
      <w:pPr>
        <w:numPr>
          <w:ilvl w:val="0"/>
          <w:numId w:val="10"/>
        </w:numPr>
        <w:spacing w:line="440" w:lineRule="exact"/>
        <w:ind w:left="0" w:firstLine="480"/>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不同投标供应商的投标文件上传使用的MAC地址或IP地址（IP地址一致的，评标委员会应要求投标供应商进行澄清说明，经评标委员会一致认为不构成“视为投标供应商相互串通投标情形”的除外）一致的，或不同投标文件留有相同标记标识、存在两处以上一致性错误或雷同等情况，视为投标供应商相互围标、串标，其投标无效；</w:t>
      </w:r>
    </w:p>
    <w:p>
      <w:pPr>
        <w:numPr>
          <w:ilvl w:val="0"/>
          <w:numId w:val="10"/>
        </w:numPr>
        <w:tabs>
          <w:tab w:val="left" w:pos="900"/>
          <w:tab w:val="left" w:pos="1288"/>
        </w:tabs>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单位负责人为同一人或者存在直接控股、管理关系的不同供应商；</w:t>
      </w:r>
    </w:p>
    <w:p>
      <w:pPr>
        <w:numPr>
          <w:ilvl w:val="0"/>
          <w:numId w:val="10"/>
        </w:numPr>
        <w:tabs>
          <w:tab w:val="left" w:pos="900"/>
          <w:tab w:val="left" w:pos="1288"/>
        </w:tabs>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电子投标文件与招标文件要求格式不一致而无法导入计算机评标系统；</w:t>
      </w:r>
    </w:p>
    <w:p>
      <w:pPr>
        <w:numPr>
          <w:ilvl w:val="0"/>
          <w:numId w:val="10"/>
        </w:numPr>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启用投标文件电子文本的项目，投标供应商因自身原因造成投标文件电子文本无法导入应急开评标系统的，视为放弃投标；</w:t>
      </w:r>
    </w:p>
    <w:p>
      <w:pPr>
        <w:numPr>
          <w:ilvl w:val="0"/>
          <w:numId w:val="10"/>
        </w:numPr>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投标文件内容不全或不符合法律法规和招标文件中规定的其他实质性要求的。</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 开标、评标：</w:t>
      </w:r>
      <w:bookmarkEnd w:id="54"/>
      <w:bookmarkEnd w:id="55"/>
    </w:p>
    <w:p>
      <w:pPr>
        <w:tabs>
          <w:tab w:val="left" w:pos="945"/>
        </w:tabs>
        <w:spacing w:line="440" w:lineRule="exact"/>
        <w:ind w:firstLine="482"/>
        <w:rPr>
          <w:rFonts w:asciiTheme="minorEastAsia" w:hAnsiTheme="minorEastAsia" w:eastAsiaTheme="minorEastAsia"/>
          <w:b/>
          <w:color w:val="000000" w:themeColor="text1"/>
          <w:sz w:val="24"/>
          <w:szCs w:val="24"/>
          <w:highlight w:val="none"/>
          <w14:textFill>
            <w14:solidFill>
              <w14:schemeClr w14:val="tx1"/>
            </w14:solidFill>
          </w14:textFill>
        </w:rPr>
      </w:pPr>
      <w:bookmarkStart w:id="57" w:name="_Toc116946298"/>
      <w:bookmarkStart w:id="58" w:name="_Toc98277343"/>
      <w:r>
        <w:rPr>
          <w:rFonts w:hint="eastAsia" w:asciiTheme="minorEastAsia" w:hAnsiTheme="minorEastAsia" w:eastAsiaTheme="minorEastAsia"/>
          <w:b/>
          <w:color w:val="000000" w:themeColor="text1"/>
          <w:sz w:val="24"/>
          <w:szCs w:val="24"/>
          <w:highlight w:val="none"/>
          <w14:textFill>
            <w14:solidFill>
              <w14:schemeClr w14:val="tx1"/>
            </w14:solidFill>
          </w14:textFill>
        </w:rPr>
        <w:t>1</w:t>
      </w:r>
      <w:r>
        <w:rPr>
          <w:rFonts w:asciiTheme="minorEastAsia" w:hAnsiTheme="minorEastAsia" w:eastAsiaTheme="minorEastAsia"/>
          <w:b/>
          <w:color w:val="000000" w:themeColor="text1"/>
          <w:sz w:val="24"/>
          <w:szCs w:val="24"/>
          <w:highlight w:val="none"/>
          <w14:textFill>
            <w14:solidFill>
              <w14:schemeClr w14:val="tx1"/>
            </w14:solidFill>
          </w14:textFill>
        </w:rPr>
        <w:t>.</w:t>
      </w:r>
      <w:r>
        <w:rPr>
          <w:rFonts w:hint="eastAsia" w:asciiTheme="minorEastAsia" w:hAnsiTheme="minorEastAsia" w:eastAsiaTheme="minorEastAsia"/>
          <w:b/>
          <w:color w:val="000000" w:themeColor="text1"/>
          <w:sz w:val="24"/>
          <w:szCs w:val="24"/>
          <w:highlight w:val="none"/>
          <w14:textFill>
            <w14:solidFill>
              <w14:schemeClr w14:val="tx1"/>
            </w14:solidFill>
          </w14:textFill>
        </w:rPr>
        <w:t>开标工作程序</w:t>
      </w:r>
      <w:bookmarkEnd w:id="57"/>
      <w:bookmarkEnd w:id="58"/>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59" w:name="_Toc98277344"/>
      <w:bookmarkStart w:id="60" w:name="_Toc116946299"/>
      <w:r>
        <w:rPr>
          <w:rFonts w:hint="eastAsia" w:asciiTheme="minorEastAsia" w:hAnsiTheme="minorEastAsia" w:eastAsiaTheme="minorEastAsia"/>
          <w:bCs/>
          <w:color w:val="000000" w:themeColor="text1"/>
          <w:sz w:val="24"/>
          <w:highlight w:val="none"/>
          <w14:textFill>
            <w14:solidFill>
              <w14:schemeClr w14:val="tx1"/>
            </w14:solidFill>
          </w14:textFill>
        </w:rPr>
        <w:t>1.</w:t>
      </w:r>
      <w:bookmarkStart w:id="61" w:name="_Hlk71662661"/>
      <w:r>
        <w:rPr>
          <w:rFonts w:hint="eastAsia" w:asciiTheme="minorEastAsia" w:hAnsiTheme="minorEastAsia" w:eastAsiaTheme="minorEastAsia"/>
          <w:bCs/>
          <w:color w:val="000000" w:themeColor="text1"/>
          <w:sz w:val="24"/>
          <w:highlight w:val="none"/>
          <w14:textFill>
            <w14:solidFill>
              <w14:schemeClr w14:val="tx1"/>
            </w14:solidFill>
          </w14:textFill>
        </w:rPr>
        <w:t>1代理机构将在招标公告中规定的时间和地点组织开标。投标供应商应当按照《“苏采云”系统供应商操作手册》规定，参加开标活动和在苏采云系统规定的时间内对投标文件进行解密。</w:t>
      </w:r>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1</w:t>
      </w:r>
      <w:r>
        <w:rPr>
          <w:rFonts w:hint="eastAsia" w:asciiTheme="minorEastAsia" w:hAnsiTheme="minorEastAsia" w:eastAsiaTheme="minorEastAsia"/>
          <w:bCs/>
          <w:color w:val="000000" w:themeColor="text1"/>
          <w:sz w:val="24"/>
          <w:highlight w:val="none"/>
          <w14:textFill>
            <w14:solidFill>
              <w14:schemeClr w14:val="tx1"/>
            </w14:solidFill>
          </w14:textFill>
        </w:rPr>
        <w:t>.2开标仪式由代理机构组织。苏采云系统将自动对项目进行开标，并宣布各投标供应商名称和投标价格。</w:t>
      </w:r>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1</w:t>
      </w:r>
      <w:r>
        <w:rPr>
          <w:rFonts w:hint="eastAsia" w:asciiTheme="minorEastAsia" w:hAnsiTheme="minorEastAsia" w:eastAsiaTheme="minorEastAsia"/>
          <w:bCs/>
          <w:color w:val="000000" w:themeColor="text1"/>
          <w:sz w:val="24"/>
          <w:highlight w:val="none"/>
          <w14:textFill>
            <w14:solidFill>
              <w14:schemeClr w14:val="tx1"/>
            </w14:solidFill>
          </w14:textFill>
        </w:rPr>
        <w:t>.3投标供应商在开标过程中涉及的投标文件解密、开标结果确认等工作，应按照《“苏采云”系统供应商操作手册》规定执行。</w:t>
      </w:r>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1</w:t>
      </w:r>
      <w:r>
        <w:rPr>
          <w:rFonts w:hint="eastAsia" w:asciiTheme="minorEastAsia" w:hAnsiTheme="minorEastAsia" w:eastAsiaTheme="minorEastAsia"/>
          <w:bCs/>
          <w:color w:val="000000" w:themeColor="text1"/>
          <w:sz w:val="24"/>
          <w:highlight w:val="none"/>
          <w14:textFill>
            <w14:solidFill>
              <w14:schemeClr w14:val="tx1"/>
            </w14:solidFill>
          </w14:textFill>
        </w:rPr>
        <w:t>.4投标供应商如果对开标过程和开标记录有疑义，应当根据《“苏采云”系统供应商操作手册》规定提出，如苏采云系统中《开标记录表》宣布后5分钟内未提出的，视同认可开标结果。</w:t>
      </w:r>
      <w:bookmarkEnd w:id="59"/>
      <w:bookmarkEnd w:id="60"/>
    </w:p>
    <w:p>
      <w:pPr>
        <w:tabs>
          <w:tab w:val="left" w:pos="480"/>
        </w:tabs>
        <w:spacing w:line="440" w:lineRule="exact"/>
        <w:ind w:firstLine="482"/>
        <w:rPr>
          <w:rFonts w:asciiTheme="minorEastAsia" w:hAnsiTheme="minorEastAsia" w:eastAsiaTheme="minorEastAsia"/>
          <w:bCs/>
          <w:color w:val="000000" w:themeColor="text1"/>
          <w:sz w:val="24"/>
          <w:highlight w:val="none"/>
          <w14:textFill>
            <w14:solidFill>
              <w14:schemeClr w14:val="tx1"/>
            </w14:solidFill>
          </w14:textFill>
        </w:rPr>
      </w:pPr>
      <w:bookmarkStart w:id="62" w:name="_Toc98277345"/>
      <w:bookmarkStart w:id="63" w:name="_Toc116946300"/>
      <w:r>
        <w:rPr>
          <w:rFonts w:hint="eastAsia" w:asciiTheme="minorEastAsia" w:hAnsiTheme="minorEastAsia" w:eastAsiaTheme="minorEastAsia"/>
          <w:bCs/>
          <w:color w:val="000000" w:themeColor="text1"/>
          <w:sz w:val="24"/>
          <w:highlight w:val="none"/>
          <w14:textFill>
            <w14:solidFill>
              <w14:schemeClr w14:val="tx1"/>
            </w14:solidFill>
          </w14:textFill>
        </w:rPr>
        <w:t>1.</w:t>
      </w:r>
      <w:r>
        <w:rPr>
          <w:rFonts w:asciiTheme="minorEastAsia" w:hAnsiTheme="minorEastAsia" w:eastAsiaTheme="minorEastAsia"/>
          <w:bCs/>
          <w:color w:val="000000" w:themeColor="text1"/>
          <w:sz w:val="24"/>
          <w:highlight w:val="none"/>
          <w14:textFill>
            <w14:solidFill>
              <w14:schemeClr w14:val="tx1"/>
            </w14:solidFill>
          </w14:textFill>
        </w:rPr>
        <w:t>5</w:t>
      </w:r>
      <w:r>
        <w:rPr>
          <w:rFonts w:hint="eastAsia" w:asciiTheme="minorEastAsia" w:hAnsiTheme="minorEastAsia" w:eastAsiaTheme="minorEastAsia"/>
          <w:bCs/>
          <w:color w:val="000000" w:themeColor="text1"/>
          <w:sz w:val="24"/>
          <w:highlight w:val="none"/>
          <w14:textFill>
            <w14:solidFill>
              <w14:schemeClr w14:val="tx1"/>
            </w14:solidFill>
          </w14:textFill>
        </w:rPr>
        <w:t>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2"/>
      <w:bookmarkEnd w:id="63"/>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64" w:name="_Toc98277346"/>
      <w:bookmarkStart w:id="65" w:name="_Toc116946301"/>
      <w:r>
        <w:rPr>
          <w:rFonts w:hint="eastAsia" w:asciiTheme="minorEastAsia" w:hAnsiTheme="minorEastAsia" w:eastAsiaTheme="minorEastAsia"/>
          <w:bCs/>
          <w:color w:val="000000" w:themeColor="text1"/>
          <w:sz w:val="24"/>
          <w:highlight w:val="none"/>
          <w14:textFill>
            <w14:solidFill>
              <w14:schemeClr w14:val="tx1"/>
            </w14:solidFill>
          </w14:textFill>
        </w:rPr>
        <w:t>1.</w:t>
      </w:r>
      <w:r>
        <w:rPr>
          <w:rFonts w:asciiTheme="minorEastAsia" w:hAnsiTheme="minorEastAsia" w:eastAsiaTheme="minorEastAsia"/>
          <w:bCs/>
          <w:color w:val="000000" w:themeColor="text1"/>
          <w:sz w:val="24"/>
          <w:highlight w:val="none"/>
          <w14:textFill>
            <w14:solidFill>
              <w14:schemeClr w14:val="tx1"/>
            </w14:solidFill>
          </w14:textFill>
        </w:rPr>
        <w:t>6</w:t>
      </w:r>
      <w:r>
        <w:rPr>
          <w:rFonts w:hint="eastAsia" w:asciiTheme="minorEastAsia" w:hAnsiTheme="minorEastAsia" w:eastAsiaTheme="minorEastAsia"/>
          <w:bCs/>
          <w:color w:val="000000" w:themeColor="text1"/>
          <w:sz w:val="24"/>
          <w:highlight w:val="none"/>
          <w14:textFill>
            <w14:solidFill>
              <w14:schemeClr w14:val="tx1"/>
            </w14:solidFill>
          </w14:textFill>
        </w:rPr>
        <w:t>投标截止时间后参加投标的供应商或解密投标文件的供应商不足三家的，不进行评审。</w:t>
      </w:r>
      <w:bookmarkEnd w:id="61"/>
      <w:bookmarkEnd w:id="64"/>
      <w:bookmarkEnd w:id="65"/>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66" w:name="_Toc116946302"/>
      <w:bookmarkStart w:id="67" w:name="_Toc98277347"/>
      <w:r>
        <w:rPr>
          <w:rFonts w:asciiTheme="minorEastAsia" w:hAnsiTheme="minorEastAsia" w:eastAsiaTheme="minorEastAsia"/>
          <w:bCs/>
          <w:color w:val="000000" w:themeColor="text1"/>
          <w:sz w:val="24"/>
          <w:highlight w:val="none"/>
          <w14:textFill>
            <w14:solidFill>
              <w14:schemeClr w14:val="tx1"/>
            </w14:solidFill>
          </w14:textFill>
        </w:rPr>
        <w:t>1.7</w:t>
      </w:r>
      <w:r>
        <w:rPr>
          <w:rFonts w:hint="eastAsia" w:asciiTheme="minorEastAsia" w:hAnsiTheme="minorEastAsia" w:eastAsiaTheme="minorEastAsia"/>
          <w:bCs/>
          <w:color w:val="000000" w:themeColor="text1"/>
          <w:sz w:val="24"/>
          <w:highlight w:val="none"/>
          <w14:textFill>
            <w14:solidFill>
              <w14:schemeClr w14:val="tx1"/>
            </w14:solidFill>
          </w14:textFill>
        </w:rPr>
        <w:t>投标文件报价出现前后不一致的，按照下列规定修正：</w:t>
      </w:r>
      <w:bookmarkEnd w:id="66"/>
      <w:bookmarkEnd w:id="67"/>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68" w:name="_Toc116946303"/>
      <w:bookmarkStart w:id="69" w:name="_Toc98277348"/>
      <w:r>
        <w:rPr>
          <w:rFonts w:hint="eastAsia" w:asciiTheme="minorEastAsia" w:hAnsiTheme="minorEastAsia" w:eastAsiaTheme="minorEastAsia"/>
          <w:bCs/>
          <w:color w:val="000000" w:themeColor="text1"/>
          <w:sz w:val="24"/>
          <w:highlight w:val="none"/>
          <w14:textFill>
            <w14:solidFill>
              <w14:schemeClr w14:val="tx1"/>
            </w14:solidFill>
          </w14:textFill>
        </w:rPr>
        <w:t>（一）投标文件中开标一览表（报价表）内容与投标文件中相应内容不一致的，以开标一览表（报价表）为准；</w:t>
      </w:r>
      <w:bookmarkEnd w:id="68"/>
      <w:bookmarkEnd w:id="69"/>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70" w:name="_Toc116946304"/>
      <w:bookmarkStart w:id="71" w:name="_Toc98277349"/>
      <w:r>
        <w:rPr>
          <w:rFonts w:hint="eastAsia" w:asciiTheme="minorEastAsia" w:hAnsiTheme="minorEastAsia" w:eastAsiaTheme="minorEastAsia"/>
          <w:bCs/>
          <w:color w:val="000000" w:themeColor="text1"/>
          <w:sz w:val="24"/>
          <w:highlight w:val="none"/>
          <w14:textFill>
            <w14:solidFill>
              <w14:schemeClr w14:val="tx1"/>
            </w14:solidFill>
          </w14:textFill>
        </w:rPr>
        <w:t>（二）大写金额和小写金额不一致的，以大写金额为准；</w:t>
      </w:r>
      <w:bookmarkEnd w:id="70"/>
      <w:bookmarkEnd w:id="71"/>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72" w:name="_Toc98277350"/>
      <w:bookmarkStart w:id="73" w:name="_Toc116946305"/>
      <w:r>
        <w:rPr>
          <w:rFonts w:hint="eastAsia" w:asciiTheme="minorEastAsia" w:hAnsiTheme="minorEastAsia" w:eastAsiaTheme="minorEastAsia"/>
          <w:bCs/>
          <w:color w:val="000000" w:themeColor="text1"/>
          <w:sz w:val="24"/>
          <w:highlight w:val="none"/>
          <w14:textFill>
            <w14:solidFill>
              <w14:schemeClr w14:val="tx1"/>
            </w14:solidFill>
          </w14:textFill>
        </w:rPr>
        <w:t>（三）单价金额小数点或者百分比有明显错位的，以开标一览表的总价为准，并修改单价；</w:t>
      </w:r>
      <w:bookmarkEnd w:id="72"/>
      <w:bookmarkEnd w:id="73"/>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74" w:name="_Toc98277351"/>
      <w:bookmarkStart w:id="75" w:name="_Toc116946306"/>
      <w:r>
        <w:rPr>
          <w:rFonts w:hint="eastAsia" w:asciiTheme="minorEastAsia" w:hAnsiTheme="minorEastAsia" w:eastAsiaTheme="minorEastAsia"/>
          <w:bCs/>
          <w:color w:val="000000" w:themeColor="text1"/>
          <w:sz w:val="24"/>
          <w:highlight w:val="none"/>
          <w14:textFill>
            <w14:solidFill>
              <w14:schemeClr w14:val="tx1"/>
            </w14:solidFill>
          </w14:textFill>
        </w:rPr>
        <w:t>（四）总价金额与按单价汇总金额不一致的，以单价金额计算结果为准。</w:t>
      </w:r>
      <w:bookmarkEnd w:id="74"/>
      <w:bookmarkEnd w:id="75"/>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76" w:name="_Toc98277352"/>
      <w:bookmarkStart w:id="77" w:name="_Toc116946307"/>
      <w:r>
        <w:rPr>
          <w:rFonts w:hint="eastAsia" w:asciiTheme="minorEastAsia" w:hAnsiTheme="minorEastAsia" w:eastAsiaTheme="minorEastAsia"/>
          <w:bCs/>
          <w:color w:val="000000" w:themeColor="text1"/>
          <w:sz w:val="24"/>
          <w:highlight w:val="none"/>
          <w14:textFill>
            <w14:solidFill>
              <w14:schemeClr w14:val="tx1"/>
            </w14:solidFill>
          </w14:textFill>
        </w:rPr>
        <w:t>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6"/>
      <w:bookmarkEnd w:id="77"/>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78" w:name="_Toc98277353"/>
      <w:bookmarkStart w:id="79" w:name="_Toc116946308"/>
      <w:r>
        <w:rPr>
          <w:rFonts w:hint="eastAsia" w:asciiTheme="minorEastAsia" w:hAnsiTheme="minorEastAsia" w:eastAsiaTheme="minorEastAsia"/>
          <w:bCs/>
          <w:color w:val="000000" w:themeColor="text1"/>
          <w:sz w:val="24"/>
          <w:highlight w:val="none"/>
          <w14:textFill>
            <w14:solidFill>
              <w14:schemeClr w14:val="tx1"/>
            </w14:solidFill>
          </w14:textFill>
        </w:rPr>
        <w:t>2</w:t>
      </w:r>
      <w:r>
        <w:rPr>
          <w:rFonts w:asciiTheme="minorEastAsia" w:hAnsiTheme="minorEastAsia" w:eastAsiaTheme="minorEastAsia"/>
          <w:bCs/>
          <w:color w:val="000000" w:themeColor="text1"/>
          <w:sz w:val="24"/>
          <w:highlight w:val="none"/>
          <w14:textFill>
            <w14:solidFill>
              <w14:schemeClr w14:val="tx1"/>
            </w14:solidFill>
          </w14:textFill>
        </w:rPr>
        <w:t>.</w:t>
      </w:r>
      <w:r>
        <w:rPr>
          <w:rFonts w:hint="eastAsia" w:asciiTheme="minorEastAsia" w:hAnsiTheme="minorEastAsia" w:eastAsiaTheme="minorEastAsia"/>
          <w:bCs/>
          <w:color w:val="000000" w:themeColor="text1"/>
          <w:sz w:val="24"/>
          <w:highlight w:val="none"/>
          <w14:textFill>
            <w14:solidFill>
              <w14:schemeClr w14:val="tx1"/>
            </w14:solidFill>
          </w14:textFill>
        </w:rPr>
        <w:t>投标供应商资格审查</w:t>
      </w:r>
      <w:bookmarkEnd w:id="78"/>
      <w:bookmarkEnd w:id="79"/>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80" w:name="_Toc98277354"/>
      <w:bookmarkStart w:id="81" w:name="_Toc116946309"/>
      <w:r>
        <w:rPr>
          <w:rFonts w:asciiTheme="minorEastAsia" w:hAnsiTheme="minorEastAsia" w:eastAsiaTheme="minorEastAsia"/>
          <w:bCs/>
          <w:color w:val="000000" w:themeColor="text1"/>
          <w:sz w:val="24"/>
          <w:highlight w:val="none"/>
          <w14:textFill>
            <w14:solidFill>
              <w14:schemeClr w14:val="tx1"/>
            </w14:solidFill>
          </w14:textFill>
        </w:rPr>
        <w:t>2.</w:t>
      </w:r>
      <w:r>
        <w:rPr>
          <w:rFonts w:hint="eastAsia" w:asciiTheme="minorEastAsia" w:hAnsiTheme="minorEastAsia" w:eastAsiaTheme="minorEastAsia"/>
          <w:bCs/>
          <w:color w:val="000000" w:themeColor="text1"/>
          <w:sz w:val="24"/>
          <w:highlight w:val="none"/>
          <w14:textFill>
            <w14:solidFill>
              <w14:schemeClr w14:val="tx1"/>
            </w14:solidFill>
          </w14:textFill>
        </w:rPr>
        <w:t>1公开招标采购项目开标结束后，投标文件资格性检查由采购人或采购代理机构组建的资格审查小组负责。</w:t>
      </w:r>
      <w:bookmarkEnd w:id="80"/>
      <w:bookmarkEnd w:id="81"/>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82" w:name="_Toc116946310"/>
      <w:bookmarkStart w:id="83" w:name="_Toc98277355"/>
      <w:r>
        <w:rPr>
          <w:rFonts w:hint="eastAsia" w:asciiTheme="minorEastAsia" w:hAnsiTheme="minorEastAsia" w:eastAsiaTheme="minorEastAsia"/>
          <w:bCs/>
          <w:color w:val="000000" w:themeColor="text1"/>
          <w:sz w:val="24"/>
          <w:highlight w:val="none"/>
          <w14:textFill>
            <w14:solidFill>
              <w14:schemeClr w14:val="tx1"/>
            </w14:solidFill>
          </w14:textFill>
        </w:rPr>
        <w:t>2</w:t>
      </w:r>
      <w:r>
        <w:rPr>
          <w:rFonts w:asciiTheme="minorEastAsia" w:hAnsiTheme="minorEastAsia" w:eastAsiaTheme="minorEastAsia"/>
          <w:bCs/>
          <w:color w:val="000000" w:themeColor="text1"/>
          <w:sz w:val="24"/>
          <w:highlight w:val="none"/>
          <w14:textFill>
            <w14:solidFill>
              <w14:schemeClr w14:val="tx1"/>
            </w14:solidFill>
          </w14:textFill>
        </w:rPr>
        <w:t>.2</w:t>
      </w:r>
      <w:r>
        <w:rPr>
          <w:rFonts w:hint="eastAsia" w:asciiTheme="minorEastAsia" w:hAnsiTheme="minorEastAsia" w:eastAsiaTheme="minorEastAsia"/>
          <w:bCs/>
          <w:color w:val="000000" w:themeColor="text1"/>
          <w:sz w:val="24"/>
          <w:highlight w:val="none"/>
          <w14:textFill>
            <w14:solidFill>
              <w14:schemeClr w14:val="tx1"/>
            </w14:solidFill>
          </w14:textFill>
        </w:rPr>
        <w:t>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2"/>
      <w:bookmarkEnd w:id="83"/>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84" w:name="_Toc98277356"/>
      <w:bookmarkStart w:id="85" w:name="_Toc116946311"/>
      <w:r>
        <w:rPr>
          <w:rFonts w:asciiTheme="minorEastAsia" w:hAnsiTheme="minorEastAsia" w:eastAsiaTheme="minorEastAsia"/>
          <w:bCs/>
          <w:color w:val="000000" w:themeColor="text1"/>
          <w:sz w:val="24"/>
          <w:highlight w:val="none"/>
          <w14:textFill>
            <w14:solidFill>
              <w14:schemeClr w14:val="tx1"/>
            </w14:solidFill>
          </w14:textFill>
        </w:rPr>
        <w:t>2</w:t>
      </w:r>
      <w:r>
        <w:rPr>
          <w:rFonts w:hint="eastAsia" w:asciiTheme="minorEastAsia" w:hAnsiTheme="minorEastAsia" w:eastAsiaTheme="minorEastAsia"/>
          <w:bCs/>
          <w:color w:val="000000" w:themeColor="text1"/>
          <w:sz w:val="24"/>
          <w:highlight w:val="none"/>
          <w14:textFill>
            <w14:solidFill>
              <w14:schemeClr w14:val="tx1"/>
            </w14:solidFill>
          </w14:textFill>
        </w:rPr>
        <w:t>.</w:t>
      </w:r>
      <w:r>
        <w:rPr>
          <w:rFonts w:asciiTheme="minorEastAsia" w:hAnsiTheme="minorEastAsia" w:eastAsiaTheme="minorEastAsia"/>
          <w:bCs/>
          <w:color w:val="000000" w:themeColor="text1"/>
          <w:sz w:val="24"/>
          <w:highlight w:val="none"/>
          <w14:textFill>
            <w14:solidFill>
              <w14:schemeClr w14:val="tx1"/>
            </w14:solidFill>
          </w14:textFill>
        </w:rPr>
        <w:t>3</w:t>
      </w:r>
      <w:r>
        <w:rPr>
          <w:rFonts w:hint="eastAsia" w:asciiTheme="minorEastAsia" w:hAnsiTheme="minorEastAsia" w:eastAsiaTheme="minorEastAsia"/>
          <w:bCs/>
          <w:color w:val="000000" w:themeColor="text1"/>
          <w:sz w:val="24"/>
          <w:highlight w:val="none"/>
          <w14:textFill>
            <w14:solidFill>
              <w14:schemeClr w14:val="tx1"/>
            </w14:solidFill>
          </w14:textFill>
        </w:rPr>
        <w:t>关于对参与供应商信用记录的政府采购要求：投标</w:t>
      </w:r>
      <w:r>
        <w:rPr>
          <w:rFonts w:asciiTheme="minorEastAsia" w:hAnsiTheme="minorEastAsia" w:eastAsiaTheme="minorEastAsia"/>
          <w:bCs/>
          <w:color w:val="000000" w:themeColor="text1"/>
          <w:sz w:val="24"/>
          <w:highlight w:val="none"/>
          <w14:textFill>
            <w14:solidFill>
              <w14:schemeClr w14:val="tx1"/>
            </w14:solidFill>
          </w14:textFill>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color w:val="000000" w:themeColor="text1"/>
          <w:sz w:val="24"/>
          <w:highlight w:val="none"/>
          <w14:textFill>
            <w14:solidFill>
              <w14:schemeClr w14:val="tx1"/>
            </w14:solidFill>
          </w14:textFill>
        </w:rPr>
        <w:t>有上述处罚记录但处罚期已届满的，视为无记录，以代理机构评标当日查询结果为准</w:t>
      </w:r>
      <w:r>
        <w:rPr>
          <w:rFonts w:asciiTheme="minorEastAsia" w:hAnsiTheme="minorEastAsia" w:eastAsiaTheme="minorEastAsia"/>
          <w:bCs/>
          <w:color w:val="000000" w:themeColor="text1"/>
          <w:sz w:val="24"/>
          <w:highlight w:val="none"/>
          <w14:textFill>
            <w14:solidFill>
              <w14:schemeClr w14:val="tx1"/>
            </w14:solidFill>
          </w14:textFill>
        </w:rPr>
        <w:t>）</w:t>
      </w:r>
      <w:r>
        <w:rPr>
          <w:rFonts w:hint="eastAsia" w:asciiTheme="minorEastAsia" w:hAnsiTheme="minorEastAsia" w:eastAsiaTheme="minorEastAsia"/>
          <w:bCs/>
          <w:color w:val="000000" w:themeColor="text1"/>
          <w:sz w:val="24"/>
          <w:highlight w:val="none"/>
          <w14:textFill>
            <w14:solidFill>
              <w14:schemeClr w14:val="tx1"/>
            </w14:solidFill>
          </w14:textFill>
        </w:rPr>
        <w:t>。</w:t>
      </w:r>
      <w:bookmarkEnd w:id="84"/>
      <w:bookmarkEnd w:id="85"/>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86" w:name="_Toc116946312"/>
      <w:bookmarkStart w:id="87" w:name="_Toc98277357"/>
      <w:r>
        <w:rPr>
          <w:rFonts w:asciiTheme="minorEastAsia" w:hAnsiTheme="minorEastAsia" w:eastAsiaTheme="minorEastAsia"/>
          <w:bCs/>
          <w:color w:val="000000" w:themeColor="text1"/>
          <w:sz w:val="24"/>
          <w:highlight w:val="none"/>
          <w14:textFill>
            <w14:solidFill>
              <w14:schemeClr w14:val="tx1"/>
            </w14:solidFill>
          </w14:textFill>
        </w:rPr>
        <w:t>2.4</w:t>
      </w:r>
      <w:r>
        <w:rPr>
          <w:rFonts w:hint="eastAsia" w:asciiTheme="minorEastAsia" w:hAnsiTheme="minorEastAsia" w:eastAsiaTheme="minorEastAsia"/>
          <w:bCs/>
          <w:color w:val="000000" w:themeColor="text1"/>
          <w:sz w:val="24"/>
          <w:highlight w:val="none"/>
          <w14:textFill>
            <w14:solidFill>
              <w14:schemeClr w14:val="tx1"/>
            </w14:solidFill>
          </w14:textFill>
        </w:rPr>
        <w:t>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6"/>
      <w:bookmarkEnd w:id="87"/>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bookmarkStart w:id="88" w:name="_Toc98277358"/>
      <w:bookmarkStart w:id="89" w:name="_Toc116946314"/>
      <w:r>
        <w:rPr>
          <w:rFonts w:hint="eastAsia" w:asciiTheme="minorEastAsia" w:hAnsiTheme="minorEastAsia" w:eastAsiaTheme="minorEastAsia"/>
          <w:bCs/>
          <w:color w:val="000000" w:themeColor="text1"/>
          <w:sz w:val="24"/>
          <w:highlight w:val="none"/>
          <w14:textFill>
            <w14:solidFill>
              <w14:schemeClr w14:val="tx1"/>
            </w14:solidFill>
          </w14:textFill>
        </w:rPr>
        <w:t>2</w:t>
      </w:r>
      <w:r>
        <w:rPr>
          <w:rFonts w:asciiTheme="minorEastAsia" w:hAnsiTheme="minorEastAsia" w:eastAsiaTheme="minorEastAsia"/>
          <w:bCs/>
          <w:color w:val="000000" w:themeColor="text1"/>
          <w:sz w:val="24"/>
          <w:highlight w:val="none"/>
          <w14:textFill>
            <w14:solidFill>
              <w14:schemeClr w14:val="tx1"/>
            </w14:solidFill>
          </w14:textFill>
        </w:rPr>
        <w:t>.</w:t>
      </w:r>
      <w:r>
        <w:rPr>
          <w:rFonts w:hint="eastAsia" w:asciiTheme="minorEastAsia" w:hAnsiTheme="minorEastAsia" w:eastAsiaTheme="minorEastAsia"/>
          <w:bCs/>
          <w:color w:val="000000" w:themeColor="text1"/>
          <w:sz w:val="24"/>
          <w:highlight w:val="none"/>
          <w14:textFill>
            <w14:solidFill>
              <w14:schemeClr w14:val="tx1"/>
            </w14:solidFill>
          </w14:textFill>
        </w:rPr>
        <w:t>5资格审查不合格的投标供应商的投标文件不进入后续评审。</w:t>
      </w:r>
      <w:bookmarkEnd w:id="88"/>
      <w:bookmarkEnd w:id="89"/>
    </w:p>
    <w:p>
      <w:pPr>
        <w:tabs>
          <w:tab w:val="left" w:pos="1365"/>
        </w:tabs>
        <w:spacing w:line="440" w:lineRule="exact"/>
        <w:ind w:firstLine="566"/>
        <w:rPr>
          <w:rFonts w:asciiTheme="minorEastAsia" w:hAnsiTheme="minorEastAsia" w:eastAsiaTheme="minorEastAsia"/>
          <w:b/>
          <w:bCs/>
          <w:color w:val="000000" w:themeColor="text1"/>
          <w:sz w:val="24"/>
          <w:highlight w:val="none"/>
          <w14:textFill>
            <w14:solidFill>
              <w14:schemeClr w14:val="tx1"/>
            </w14:solidFill>
          </w14:textFill>
        </w:rPr>
      </w:pPr>
      <w:r>
        <w:rPr>
          <w:rFonts w:asciiTheme="minorEastAsia" w:hAnsiTheme="minorEastAsia" w:eastAsiaTheme="minorEastAsia"/>
          <w:b/>
          <w:bCs/>
          <w:color w:val="000000" w:themeColor="text1"/>
          <w:sz w:val="24"/>
          <w:highlight w:val="none"/>
          <w14:textFill>
            <w14:solidFill>
              <w14:schemeClr w14:val="tx1"/>
            </w14:solidFill>
          </w14:textFill>
        </w:rPr>
        <w:t>3.</w:t>
      </w:r>
      <w:r>
        <w:rPr>
          <w:rFonts w:hint="eastAsia" w:asciiTheme="minorEastAsia" w:hAnsiTheme="minorEastAsia" w:eastAsiaTheme="minorEastAsia"/>
          <w:b/>
          <w:bCs/>
          <w:color w:val="000000" w:themeColor="text1"/>
          <w:sz w:val="24"/>
          <w:highlight w:val="none"/>
          <w14:textFill>
            <w14:solidFill>
              <w14:schemeClr w14:val="tx1"/>
            </w14:solidFill>
          </w14:textFill>
        </w:rPr>
        <w:t>评标工作程序</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3.1由专家及采购人代表组成评标委员会，并实行回避制度。</w:t>
      </w:r>
    </w:p>
    <w:p>
      <w:pPr>
        <w:tabs>
          <w:tab w:val="left" w:pos="1365"/>
        </w:tabs>
        <w:spacing w:line="440" w:lineRule="exact"/>
        <w:ind w:firstLine="566"/>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3</w:t>
      </w:r>
      <w:r>
        <w:rPr>
          <w:rFonts w:asciiTheme="minorEastAsia" w:hAnsiTheme="minorEastAsia" w:eastAsiaTheme="minorEastAsia"/>
          <w:b/>
          <w:color w:val="000000" w:themeColor="text1"/>
          <w:sz w:val="24"/>
          <w:highlight w:val="none"/>
          <w14:textFill>
            <w14:solidFill>
              <w14:schemeClr w14:val="tx1"/>
            </w14:solidFill>
          </w14:textFill>
        </w:rPr>
        <w:t>.2</w:t>
      </w:r>
      <w:r>
        <w:rPr>
          <w:rFonts w:hint="eastAsia" w:asciiTheme="minorEastAsia" w:hAnsiTheme="minorEastAsia" w:eastAsiaTheme="minorEastAsia"/>
          <w:b/>
          <w:color w:val="000000" w:themeColor="text1"/>
          <w:sz w:val="24"/>
          <w:highlight w:val="none"/>
          <w14:textFill>
            <w14:solidFill>
              <w14:schemeClr w14:val="tx1"/>
            </w14:solidFill>
          </w14:textFill>
        </w:rPr>
        <w:t>投标文件符合性检查</w:t>
      </w:r>
    </w:p>
    <w:p>
      <w:pPr>
        <w:tabs>
          <w:tab w:val="left" w:pos="480"/>
        </w:tabs>
        <w:spacing w:line="440" w:lineRule="exact"/>
        <w:jc w:val="left"/>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3.2</w:t>
      </w:r>
      <w:r>
        <w:rPr>
          <w:rFonts w:hint="eastAsia" w:asciiTheme="minorEastAsia" w:hAnsiTheme="minorEastAsia" w:eastAsiaTheme="minorEastAsia"/>
          <w:bCs/>
          <w:color w:val="000000" w:themeColor="text1"/>
          <w:sz w:val="24"/>
          <w:highlight w:val="none"/>
          <w14:textFill>
            <w14:solidFill>
              <w14:schemeClr w14:val="tx1"/>
            </w14:solidFill>
          </w14:textFill>
        </w:rPr>
        <w:t>.1评委会将对资格符合的投标文件进行评审，以确定是否对招标文件的实质性要求作出响应。</w:t>
      </w:r>
      <w:bookmarkStart w:id="90" w:name="_Toc116946315"/>
    </w:p>
    <w:p>
      <w:pPr>
        <w:tabs>
          <w:tab w:val="left" w:pos="480"/>
        </w:tabs>
        <w:spacing w:line="440" w:lineRule="exact"/>
        <w:jc w:val="center"/>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符合性审查表</w:t>
      </w:r>
      <w:bookmarkEnd w:id="90"/>
    </w:p>
    <w:tbl>
      <w:tblPr>
        <w:tblStyle w:val="68"/>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0" w:type="dxa"/>
          <w:left w:w="108" w:type="dxa"/>
          <w:bottom w:w="0" w:type="dxa"/>
          <w:right w:w="108" w:type="dxa"/>
        </w:tblCellMar>
      </w:tblPr>
      <w:tblGrid>
        <w:gridCol w:w="705"/>
        <w:gridCol w:w="3240"/>
        <w:gridCol w:w="5997"/>
      </w:tblGrid>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9" w:hRule="atLeast"/>
          <w:jc w:val="center"/>
        </w:trPr>
        <w:tc>
          <w:tcPr>
            <w:tcW w:w="705" w:type="dxa"/>
            <w:noWrap w:val="0"/>
            <w:vAlign w:val="center"/>
          </w:tcPr>
          <w:p>
            <w:pPr>
              <w:tabs>
                <w:tab w:val="left" w:pos="1050"/>
              </w:tabs>
              <w:jc w:val="center"/>
              <w:rPr>
                <w:rFonts w:ascii="宋体" w:hAnsi="宋体"/>
                <w:b/>
                <w:bCs/>
                <w:color w:val="000000" w:themeColor="text1"/>
                <w:sz w:val="22"/>
                <w:szCs w:val="22"/>
                <w:highlight w:val="none"/>
                <w14:textFill>
                  <w14:solidFill>
                    <w14:schemeClr w14:val="tx1"/>
                  </w14:solidFill>
                </w14:textFill>
              </w:rPr>
            </w:pPr>
            <w:r>
              <w:rPr>
                <w:rFonts w:ascii="宋体" w:hAnsi="宋体"/>
                <w:b/>
                <w:bCs/>
                <w:color w:val="000000" w:themeColor="text1"/>
                <w:sz w:val="22"/>
                <w:szCs w:val="22"/>
                <w:highlight w:val="none"/>
                <w14:textFill>
                  <w14:solidFill>
                    <w14:schemeClr w14:val="tx1"/>
                  </w14:solidFill>
                </w14:textFill>
              </w:rPr>
              <w:t>序号</w:t>
            </w:r>
          </w:p>
        </w:tc>
        <w:tc>
          <w:tcPr>
            <w:tcW w:w="3240" w:type="dxa"/>
            <w:noWrap w:val="0"/>
            <w:vAlign w:val="center"/>
          </w:tcPr>
          <w:p>
            <w:pPr>
              <w:tabs>
                <w:tab w:val="left" w:pos="1050"/>
              </w:tabs>
              <w:jc w:val="center"/>
              <w:rPr>
                <w:rFonts w:ascii="宋体" w:hAnsi="宋体"/>
                <w:b/>
                <w:bCs/>
                <w:color w:val="000000" w:themeColor="text1"/>
                <w:sz w:val="22"/>
                <w:szCs w:val="22"/>
                <w:highlight w:val="none"/>
                <w14:textFill>
                  <w14:solidFill>
                    <w14:schemeClr w14:val="tx1"/>
                  </w14:solidFill>
                </w14:textFill>
              </w:rPr>
            </w:pPr>
            <w:r>
              <w:rPr>
                <w:rFonts w:ascii="宋体" w:hAnsi="宋体"/>
                <w:b/>
                <w:bCs/>
                <w:color w:val="000000" w:themeColor="text1"/>
                <w:sz w:val="22"/>
                <w:szCs w:val="22"/>
                <w:highlight w:val="none"/>
                <w14:textFill>
                  <w14:solidFill>
                    <w14:schemeClr w14:val="tx1"/>
                  </w14:solidFill>
                </w14:textFill>
              </w:rPr>
              <w:t>评审点要求概况</w:t>
            </w:r>
          </w:p>
        </w:tc>
        <w:tc>
          <w:tcPr>
            <w:tcW w:w="5997" w:type="dxa"/>
            <w:noWrap w:val="0"/>
            <w:vAlign w:val="center"/>
          </w:tcPr>
          <w:p>
            <w:pPr>
              <w:tabs>
                <w:tab w:val="left" w:pos="1050"/>
              </w:tabs>
              <w:jc w:val="center"/>
              <w:rPr>
                <w:rFonts w:ascii="宋体" w:hAnsi="宋体"/>
                <w:b/>
                <w:bCs/>
                <w:color w:val="000000" w:themeColor="text1"/>
                <w:sz w:val="22"/>
                <w:szCs w:val="22"/>
                <w:highlight w:val="none"/>
                <w14:textFill>
                  <w14:solidFill>
                    <w14:schemeClr w14:val="tx1"/>
                  </w14:solidFill>
                </w14:textFill>
              </w:rPr>
            </w:pPr>
            <w:r>
              <w:rPr>
                <w:rFonts w:ascii="宋体" w:hAnsi="宋体"/>
                <w:b/>
                <w:bCs/>
                <w:color w:val="000000" w:themeColor="text1"/>
                <w:sz w:val="22"/>
                <w:szCs w:val="22"/>
                <w:highlight w:val="none"/>
                <w14:textFill>
                  <w14:solidFill>
                    <w14:schemeClr w14:val="tx1"/>
                  </w14:solidFill>
                </w14:textFill>
              </w:rPr>
              <w:t>评审点具体描述</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27" w:hRule="atLeast"/>
          <w:jc w:val="center"/>
        </w:trPr>
        <w:tc>
          <w:tcPr>
            <w:tcW w:w="705"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1</w:t>
            </w:r>
          </w:p>
        </w:tc>
        <w:tc>
          <w:tcPr>
            <w:tcW w:w="3240"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投标函</w:t>
            </w:r>
          </w:p>
        </w:tc>
        <w:tc>
          <w:tcPr>
            <w:tcW w:w="5997"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按招标文件填写，格式见附件。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9" w:hRule="atLeast"/>
          <w:jc w:val="center"/>
        </w:trPr>
        <w:tc>
          <w:tcPr>
            <w:tcW w:w="705"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2</w:t>
            </w:r>
          </w:p>
        </w:tc>
        <w:tc>
          <w:tcPr>
            <w:tcW w:w="3240"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开标一览表</w:t>
            </w:r>
          </w:p>
        </w:tc>
        <w:tc>
          <w:tcPr>
            <w:tcW w:w="5997"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按招标文件填写，格式见附件。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15" w:hRule="atLeast"/>
          <w:jc w:val="center"/>
        </w:trPr>
        <w:tc>
          <w:tcPr>
            <w:tcW w:w="705"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3</w:t>
            </w:r>
          </w:p>
        </w:tc>
        <w:tc>
          <w:tcPr>
            <w:tcW w:w="3240"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明细报价表</w:t>
            </w:r>
          </w:p>
        </w:tc>
        <w:tc>
          <w:tcPr>
            <w:tcW w:w="5997"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按招标文件填写，格式见附件。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8" w:hRule="atLeast"/>
          <w:jc w:val="center"/>
        </w:trPr>
        <w:tc>
          <w:tcPr>
            <w:tcW w:w="705"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4</w:t>
            </w:r>
          </w:p>
        </w:tc>
        <w:tc>
          <w:tcPr>
            <w:tcW w:w="3240"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投标偏离表</w:t>
            </w:r>
          </w:p>
        </w:tc>
        <w:tc>
          <w:tcPr>
            <w:tcW w:w="5997" w:type="dxa"/>
            <w:shd w:val="clear" w:color="auto" w:fill="auto"/>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按招标文件填写，格式见附件。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8" w:hRule="atLeast"/>
          <w:jc w:val="center"/>
        </w:trPr>
        <w:tc>
          <w:tcPr>
            <w:tcW w:w="705"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5</w:t>
            </w:r>
          </w:p>
        </w:tc>
        <w:tc>
          <w:tcPr>
            <w:tcW w:w="3240"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承诺书</w:t>
            </w:r>
          </w:p>
        </w:tc>
        <w:tc>
          <w:tcPr>
            <w:tcW w:w="5997" w:type="dxa"/>
            <w:shd w:val="clear" w:color="auto" w:fill="auto"/>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按招标文件填写，格式见附件。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9" w:hRule="atLeast"/>
          <w:jc w:val="center"/>
        </w:trPr>
        <w:tc>
          <w:tcPr>
            <w:tcW w:w="705" w:type="dxa"/>
            <w:noWrap w:val="0"/>
            <w:vAlign w:val="center"/>
          </w:tcPr>
          <w:p>
            <w:pPr>
              <w:tabs>
                <w:tab w:val="left" w:pos="1050"/>
              </w:tabs>
              <w:jc w:val="center"/>
              <w:rPr>
                <w:rFonts w:hint="eastAsia" w:ascii="宋体" w:hAnsi="宋体" w:eastAsia="宋体"/>
                <w:color w:val="000000" w:themeColor="text1"/>
                <w:sz w:val="22"/>
                <w:szCs w:val="22"/>
                <w:highlight w:val="none"/>
                <w:lang w:eastAsia="zh-CN"/>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6</w:t>
            </w:r>
          </w:p>
        </w:tc>
        <w:tc>
          <w:tcPr>
            <w:tcW w:w="3240"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满足招标文件“三.采购需求”</w:t>
            </w:r>
          </w:p>
        </w:tc>
        <w:tc>
          <w:tcPr>
            <w:tcW w:w="5997"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如有，按招标文件要求提供相关证明材料。</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53" w:hRule="atLeast"/>
          <w:jc w:val="center"/>
        </w:trPr>
        <w:tc>
          <w:tcPr>
            <w:tcW w:w="705" w:type="dxa"/>
            <w:noWrap w:val="0"/>
            <w:vAlign w:val="center"/>
          </w:tcPr>
          <w:p>
            <w:pPr>
              <w:tabs>
                <w:tab w:val="left" w:pos="1050"/>
              </w:tabs>
              <w:jc w:val="center"/>
              <w:rPr>
                <w:rFonts w:hint="eastAsia" w:ascii="宋体" w:hAnsi="宋体" w:eastAsia="宋体"/>
                <w:color w:val="000000" w:themeColor="text1"/>
                <w:sz w:val="22"/>
                <w:szCs w:val="22"/>
                <w:highlight w:val="none"/>
                <w:lang w:eastAsia="zh-CN"/>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7</w:t>
            </w:r>
          </w:p>
        </w:tc>
        <w:tc>
          <w:tcPr>
            <w:tcW w:w="3240"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投标文件内容</w:t>
            </w:r>
          </w:p>
        </w:tc>
        <w:tc>
          <w:tcPr>
            <w:tcW w:w="5997"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投标文件内容完整，无重大错漏，并已按招标文件要求签字、签章。</w:t>
            </w:r>
          </w:p>
        </w:tc>
      </w:tr>
    </w:tbl>
    <w:p>
      <w:pPr>
        <w:tabs>
          <w:tab w:val="left" w:pos="1365"/>
        </w:tabs>
        <w:spacing w:line="360" w:lineRule="auto"/>
        <w:ind w:firstLine="566"/>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特别提醒：符合性审查不合格的投标供应商的投标文件不进入后续评审。</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3.2</w:t>
      </w:r>
      <w:r>
        <w:rPr>
          <w:rFonts w:hint="eastAsia" w:asciiTheme="minorEastAsia" w:hAnsiTheme="minorEastAsia" w:eastAsiaTheme="minorEastAsia"/>
          <w:bCs/>
          <w:color w:val="000000" w:themeColor="text1"/>
          <w:sz w:val="24"/>
          <w:highlight w:val="none"/>
          <w14:textFill>
            <w14:solidFill>
              <w14:schemeClr w14:val="tx1"/>
            </w14:solidFill>
          </w14:textFill>
        </w:rPr>
        <w:t>.</w:t>
      </w:r>
      <w:r>
        <w:rPr>
          <w:rFonts w:asciiTheme="minorEastAsia" w:hAnsiTheme="minorEastAsia" w:eastAsiaTheme="minorEastAsia"/>
          <w:bCs/>
          <w:color w:val="000000" w:themeColor="text1"/>
          <w:sz w:val="24"/>
          <w:highlight w:val="none"/>
          <w14:textFill>
            <w14:solidFill>
              <w14:schemeClr w14:val="tx1"/>
            </w14:solidFill>
          </w14:textFill>
        </w:rPr>
        <w:t>2</w:t>
      </w:r>
      <w:r>
        <w:rPr>
          <w:rFonts w:hint="eastAsia" w:asciiTheme="minorEastAsia" w:hAnsiTheme="minorEastAsia" w:eastAsiaTheme="minorEastAsia"/>
          <w:bCs/>
          <w:color w:val="000000" w:themeColor="text1"/>
          <w:sz w:val="24"/>
          <w:highlight w:val="none"/>
          <w14:textFill>
            <w14:solidFill>
              <w14:schemeClr w14:val="tx1"/>
            </w14:solidFill>
          </w14:textFill>
        </w:rPr>
        <w:t>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3.2</w:t>
      </w:r>
      <w:r>
        <w:rPr>
          <w:rFonts w:hint="eastAsia" w:asciiTheme="minorEastAsia" w:hAnsiTheme="minorEastAsia" w:eastAsiaTheme="minorEastAsia"/>
          <w:bCs/>
          <w:color w:val="000000" w:themeColor="text1"/>
          <w:sz w:val="24"/>
          <w:highlight w:val="none"/>
          <w14:textFill>
            <w14:solidFill>
              <w14:schemeClr w14:val="tx1"/>
            </w14:solidFill>
          </w14:textFill>
        </w:rPr>
        <w:t>.4招标文件提供的工艺、材料、设备、参考的商标或样本目录号码等仅作为说明并没有限制性，投标供应商在投标中可以选用替代标准，但这些替代标准要优于或相当于技术规格中要求的标准，以满足采购人的需要。</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3.2</w:t>
      </w:r>
      <w:r>
        <w:rPr>
          <w:rFonts w:hint="eastAsia" w:asciiTheme="minorEastAsia" w:hAnsiTheme="minorEastAsia" w:eastAsiaTheme="minorEastAsia"/>
          <w:bCs/>
          <w:color w:val="000000" w:themeColor="text1"/>
          <w:sz w:val="24"/>
          <w:highlight w:val="none"/>
          <w14:textFill>
            <w14:solidFill>
              <w14:schemeClr w14:val="tx1"/>
            </w14:solidFill>
          </w14:textFill>
        </w:rPr>
        <w:t>.5对于投标文件中含义不明确、同类问题表述不一致或者有明显文字和计算错误的内容，评标委员会应当以书面形式要求投标供应商做出必要的澄清、说明或者补正。</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投标供应商的澄清、说明或者补正应当采用书面形式，并加盖公章或者由法定代表人或其授权的代表签字。投标供应商的澄清、说明或者补正不得超出投标文件的范围或者改变投标文件的实质性内容。</w:t>
      </w:r>
    </w:p>
    <w:p>
      <w:pPr>
        <w:tabs>
          <w:tab w:val="left" w:pos="1365"/>
        </w:tabs>
        <w:spacing w:line="440" w:lineRule="exact"/>
        <w:ind w:firstLine="564"/>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3.2.6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评标委员会启动异常低价投标（响应）审查的情形和具体要求，包括：</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（1）评审过程中出现下列情形之一的，评标委员会应当启动异常低价投标（响应）审查程序：</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①投标（响应）报价低于全部通过符合性审查供应商投标（响应）报价平均值50%的，即投标（响应）报价&lt;全部通过符合性审查供应商投标（响应）报价平均值×50%； </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②投标（响应）报价低于通过符合性审查的次低报价供应商投标（响应）报价50%的，即投标（响应）报价&lt;通过符合性审查的次低报价供应商投标（响应）报价×50%； </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③投标（响应）报价低于采购项目最高限价45%的，即投标（响应）报价&lt;采购项目最高限价×45%； </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④评审委员会基于专业判断，认为供应商报价过低，有可能影响产品质量或者不能诚信履约的其他情形。</w:t>
      </w:r>
    </w:p>
    <w:p>
      <w:pPr>
        <w:tabs>
          <w:tab w:val="left" w:pos="1365"/>
        </w:tabs>
        <w:spacing w:line="44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pPr>
        <w:tabs>
          <w:tab w:val="left" w:pos="1365"/>
        </w:tabs>
        <w:spacing w:line="44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pPr>
        <w:tabs>
          <w:tab w:val="left" w:pos="1365"/>
        </w:tabs>
        <w:spacing w:line="44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pPr>
        <w:tabs>
          <w:tab w:val="left" w:pos="1365"/>
        </w:tabs>
        <w:spacing w:line="44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3.2</w:t>
      </w:r>
      <w:r>
        <w:rPr>
          <w:rFonts w:hint="eastAsia" w:asciiTheme="minorEastAsia" w:hAnsiTheme="minorEastAsia" w:eastAsiaTheme="minorEastAsia"/>
          <w:bCs/>
          <w:color w:val="000000" w:themeColor="text1"/>
          <w:sz w:val="24"/>
          <w:highlight w:val="none"/>
          <w14:textFill>
            <w14:solidFill>
              <w14:schemeClr w14:val="tx1"/>
            </w14:solidFill>
          </w14:textFill>
        </w:rPr>
        <w:t>.</w:t>
      </w:r>
      <w:r>
        <w:rPr>
          <w:rFonts w:asciiTheme="minorEastAsia" w:hAnsiTheme="minorEastAsia" w:eastAsiaTheme="minorEastAsia"/>
          <w:bCs/>
          <w:color w:val="000000" w:themeColor="text1"/>
          <w:sz w:val="24"/>
          <w:highlight w:val="none"/>
          <w14:textFill>
            <w14:solidFill>
              <w14:schemeClr w14:val="tx1"/>
            </w14:solidFill>
          </w14:textFill>
        </w:rPr>
        <w:t>7</w:t>
      </w:r>
      <w:r>
        <w:rPr>
          <w:rFonts w:hint="eastAsia" w:asciiTheme="minorEastAsia" w:hAnsiTheme="minorEastAsia" w:eastAsiaTheme="minorEastAsia"/>
          <w:bCs/>
          <w:color w:val="000000" w:themeColor="text1"/>
          <w:sz w:val="24"/>
          <w:highlight w:val="none"/>
          <w14:textFill>
            <w14:solidFill>
              <w14:schemeClr w14:val="tx1"/>
            </w14:solidFill>
          </w14:textFill>
        </w:rPr>
        <w:t>除上述情形外，对投标文件的判定，只依据投标文件本身，不依靠开标后的任何外来证明。</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3.2.8</w:t>
      </w:r>
      <w:r>
        <w:rPr>
          <w:rFonts w:hint="eastAsia" w:asciiTheme="minorEastAsia" w:hAnsiTheme="minorEastAsia" w:eastAsiaTheme="minorEastAsia"/>
          <w:bCs/>
          <w:color w:val="000000" w:themeColor="text1"/>
          <w:sz w:val="24"/>
          <w:highlight w:val="none"/>
          <w14:textFill>
            <w14:solidFill>
              <w14:schemeClr w14:val="tx1"/>
            </w14:solidFill>
          </w14:textFill>
        </w:rPr>
        <w:t>采购人及采购代理机构将拒绝被确定为非实质性响应的投标，投标供应商不能通过修正或撤销不符之处而使其投标成为实质性响应的投标。</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3.2.9</w:t>
      </w:r>
      <w:r>
        <w:rPr>
          <w:rFonts w:hint="eastAsia" w:asciiTheme="minorEastAsia" w:hAnsiTheme="minorEastAsia" w:eastAsiaTheme="minorEastAsia"/>
          <w:bCs/>
          <w:color w:val="000000" w:themeColor="text1"/>
          <w:sz w:val="24"/>
          <w:highlight w:val="none"/>
          <w14:textFill>
            <w14:solidFill>
              <w14:schemeClr w14:val="tx1"/>
            </w14:solidFill>
          </w14:textFill>
        </w:rPr>
        <w:t>对不同文字文本投标文件的解释发生异议的，以中文文本为准；</w:t>
      </w:r>
    </w:p>
    <w:p>
      <w:pPr>
        <w:tabs>
          <w:tab w:val="left" w:pos="1288"/>
          <w:tab w:val="left" w:pos="1365"/>
        </w:tabs>
        <w:spacing w:line="440" w:lineRule="exact"/>
        <w:ind w:firstLine="566"/>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3.3</w:t>
      </w:r>
      <w:r>
        <w:rPr>
          <w:rFonts w:hint="eastAsia" w:asciiTheme="minorEastAsia" w:hAnsiTheme="minorEastAsia" w:eastAsiaTheme="minorEastAsia"/>
          <w:b/>
          <w:color w:val="000000" w:themeColor="text1"/>
          <w:sz w:val="24"/>
          <w:highlight w:val="none"/>
          <w14:textFill>
            <w14:solidFill>
              <w14:schemeClr w14:val="tx1"/>
            </w14:solidFill>
          </w14:textFill>
        </w:rPr>
        <w:t>评委会组织负责具体的评标事务，并独立履行以下职责：</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3.3.1</w:t>
      </w:r>
      <w:r>
        <w:rPr>
          <w:rFonts w:hint="eastAsia" w:asciiTheme="minorEastAsia" w:hAnsiTheme="minorEastAsia" w:eastAsiaTheme="minorEastAsia"/>
          <w:bCs/>
          <w:color w:val="000000" w:themeColor="text1"/>
          <w:sz w:val="24"/>
          <w:highlight w:val="none"/>
          <w14:textFill>
            <w14:solidFill>
              <w14:schemeClr w14:val="tx1"/>
            </w14:solidFill>
          </w14:textFill>
        </w:rPr>
        <w:t>审查、评价投标文件是否符合招标文件的商务、技术等实质性要求；</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3.3.</w:t>
      </w:r>
      <w:r>
        <w:rPr>
          <w:rFonts w:hint="eastAsia" w:asciiTheme="minorEastAsia" w:hAnsiTheme="minorEastAsia" w:eastAsiaTheme="minorEastAsia"/>
          <w:bCs/>
          <w:color w:val="000000" w:themeColor="text1"/>
          <w:sz w:val="24"/>
          <w:highlight w:val="none"/>
          <w14:textFill>
            <w14:solidFill>
              <w14:schemeClr w14:val="tx1"/>
            </w14:solidFill>
          </w14:textFill>
        </w:rPr>
        <w:t>2要求投标供应商对投标文件有关事项作出澄清或者说明；</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3.3</w:t>
      </w:r>
      <w:r>
        <w:rPr>
          <w:rFonts w:hint="eastAsia" w:asciiTheme="minorEastAsia" w:hAnsiTheme="minorEastAsia" w:eastAsiaTheme="minorEastAsia"/>
          <w:bCs/>
          <w:color w:val="000000" w:themeColor="text1"/>
          <w:sz w:val="24"/>
          <w:highlight w:val="none"/>
          <w14:textFill>
            <w14:solidFill>
              <w14:schemeClr w14:val="tx1"/>
            </w14:solidFill>
          </w14:textFill>
        </w:rPr>
        <w:t>.3对投标文件进行比较和评价；</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3.3</w:t>
      </w:r>
      <w:r>
        <w:rPr>
          <w:rFonts w:hint="eastAsia" w:asciiTheme="minorEastAsia" w:hAnsiTheme="minorEastAsia" w:eastAsiaTheme="minorEastAsia"/>
          <w:bCs/>
          <w:color w:val="000000" w:themeColor="text1"/>
          <w:sz w:val="24"/>
          <w:highlight w:val="none"/>
          <w14:textFill>
            <w14:solidFill>
              <w14:schemeClr w14:val="tx1"/>
            </w14:solidFill>
          </w14:textFill>
        </w:rPr>
        <w:t>.4根据招标文件评分办法，向采购人推荐</w:t>
      </w:r>
      <w:r>
        <w:rPr>
          <w:rFonts w:asciiTheme="minorEastAsia" w:hAnsiTheme="minorEastAsia" w:eastAsiaTheme="minorEastAsia"/>
          <w:bCs/>
          <w:color w:val="000000" w:themeColor="text1"/>
          <w:sz w:val="24"/>
          <w:highlight w:val="none"/>
          <w14:textFill>
            <w14:solidFill>
              <w14:schemeClr w14:val="tx1"/>
            </w14:solidFill>
          </w14:textFill>
        </w:rPr>
        <w:t>3</w:t>
      </w:r>
      <w:r>
        <w:rPr>
          <w:rFonts w:hint="eastAsia" w:asciiTheme="minorEastAsia" w:hAnsiTheme="minorEastAsia" w:eastAsiaTheme="minorEastAsia"/>
          <w:bCs/>
          <w:color w:val="000000" w:themeColor="text1"/>
          <w:sz w:val="24"/>
          <w:highlight w:val="none"/>
          <w14:textFill>
            <w14:solidFill>
              <w14:schemeClr w14:val="tx1"/>
            </w14:solidFill>
          </w14:textFill>
        </w:rPr>
        <w:t>名中标候选供应商；</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3.3</w:t>
      </w:r>
      <w:r>
        <w:rPr>
          <w:rFonts w:hint="eastAsia" w:asciiTheme="minorEastAsia" w:hAnsiTheme="minorEastAsia" w:eastAsiaTheme="minorEastAsia"/>
          <w:bCs/>
          <w:color w:val="000000" w:themeColor="text1"/>
          <w:sz w:val="24"/>
          <w:highlight w:val="none"/>
          <w14:textFill>
            <w14:solidFill>
              <w14:schemeClr w14:val="tx1"/>
            </w14:solidFill>
          </w14:textFill>
        </w:rPr>
        <w:t>.5向采购人、采购代理机构或者有关部门报告评标中发现的违法行为；</w:t>
      </w:r>
    </w:p>
    <w:p>
      <w:pPr>
        <w:tabs>
          <w:tab w:val="left" w:pos="1288"/>
          <w:tab w:val="left" w:pos="1365"/>
        </w:tabs>
        <w:spacing w:line="440" w:lineRule="exact"/>
        <w:ind w:firstLine="566"/>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3.4</w:t>
      </w:r>
      <w:r>
        <w:rPr>
          <w:rFonts w:hint="eastAsia" w:asciiTheme="minorEastAsia" w:hAnsiTheme="minorEastAsia" w:eastAsiaTheme="minorEastAsia"/>
          <w:b/>
          <w:color w:val="000000" w:themeColor="text1"/>
          <w:sz w:val="24"/>
          <w:highlight w:val="none"/>
          <w14:textFill>
            <w14:solidFill>
              <w14:schemeClr w14:val="tx1"/>
            </w14:solidFill>
          </w14:textFill>
        </w:rPr>
        <w:t>评委会成员应当履行下列义务：</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3.4</w:t>
      </w:r>
      <w:r>
        <w:rPr>
          <w:rFonts w:hint="eastAsia" w:asciiTheme="minorEastAsia" w:hAnsiTheme="minorEastAsia" w:eastAsiaTheme="minorEastAsia"/>
          <w:bCs/>
          <w:color w:val="000000" w:themeColor="text1"/>
          <w:sz w:val="24"/>
          <w:highlight w:val="none"/>
          <w14:textFill>
            <w14:solidFill>
              <w14:schemeClr w14:val="tx1"/>
            </w14:solidFill>
          </w14:textFill>
        </w:rPr>
        <w:t>.1遵纪守法，客观、公正、廉洁地履行职责；</w:t>
      </w:r>
    </w:p>
    <w:p>
      <w:pPr>
        <w:tabs>
          <w:tab w:val="left" w:pos="1288"/>
          <w:tab w:val="left" w:pos="1365"/>
        </w:tabs>
        <w:spacing w:line="440" w:lineRule="exact"/>
        <w:ind w:right="-368"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3.4</w:t>
      </w:r>
      <w:r>
        <w:rPr>
          <w:rFonts w:hint="eastAsia" w:asciiTheme="minorEastAsia" w:hAnsiTheme="minorEastAsia" w:eastAsiaTheme="minorEastAsia"/>
          <w:bCs/>
          <w:color w:val="000000" w:themeColor="text1"/>
          <w:sz w:val="24"/>
          <w:highlight w:val="none"/>
          <w14:textFill>
            <w14:solidFill>
              <w14:schemeClr w14:val="tx1"/>
            </w14:solidFill>
          </w14:textFill>
        </w:rPr>
        <w:t>.2按照招标文件规定的评标办法和评标标准进行评标，对评审意见承担个人责任；</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3.4</w:t>
      </w:r>
      <w:r>
        <w:rPr>
          <w:rFonts w:hint="eastAsia" w:asciiTheme="minorEastAsia" w:hAnsiTheme="minorEastAsia" w:eastAsiaTheme="minorEastAsia"/>
          <w:bCs/>
          <w:color w:val="000000" w:themeColor="text1"/>
          <w:sz w:val="24"/>
          <w:highlight w:val="none"/>
          <w14:textFill>
            <w14:solidFill>
              <w14:schemeClr w14:val="tx1"/>
            </w14:solidFill>
          </w14:textFill>
        </w:rPr>
        <w:t>.3对评标过程和结果，以及投标供应商的商业秘密保密；</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3.4</w:t>
      </w:r>
      <w:r>
        <w:rPr>
          <w:rFonts w:hint="eastAsia" w:asciiTheme="minorEastAsia" w:hAnsiTheme="minorEastAsia" w:eastAsiaTheme="minorEastAsia"/>
          <w:bCs/>
          <w:color w:val="000000" w:themeColor="text1"/>
          <w:sz w:val="24"/>
          <w:highlight w:val="none"/>
          <w14:textFill>
            <w14:solidFill>
              <w14:schemeClr w14:val="tx1"/>
            </w14:solidFill>
          </w14:textFill>
        </w:rPr>
        <w:t>.4参与评标报告的起草；</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3.4</w:t>
      </w:r>
      <w:r>
        <w:rPr>
          <w:rFonts w:hint="eastAsia" w:asciiTheme="minorEastAsia" w:hAnsiTheme="minorEastAsia" w:eastAsiaTheme="minorEastAsia"/>
          <w:bCs/>
          <w:color w:val="000000" w:themeColor="text1"/>
          <w:sz w:val="24"/>
          <w:highlight w:val="none"/>
          <w14:textFill>
            <w14:solidFill>
              <w14:schemeClr w14:val="tx1"/>
            </w14:solidFill>
          </w14:textFill>
        </w:rPr>
        <w:t>.5配合采购人及采购代理机构答复投标供应商提出的质疑；</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3.4</w:t>
      </w:r>
      <w:r>
        <w:rPr>
          <w:rFonts w:hint="eastAsia" w:asciiTheme="minorEastAsia" w:hAnsiTheme="minorEastAsia" w:eastAsiaTheme="minorEastAsia"/>
          <w:bCs/>
          <w:color w:val="000000" w:themeColor="text1"/>
          <w:sz w:val="24"/>
          <w:highlight w:val="none"/>
          <w14:textFill>
            <w14:solidFill>
              <w14:schemeClr w14:val="tx1"/>
            </w14:solidFill>
          </w14:textFill>
        </w:rPr>
        <w:t>.6配合有关部门的投诉处理工作。</w:t>
      </w:r>
    </w:p>
    <w:p>
      <w:pPr>
        <w:tabs>
          <w:tab w:val="left" w:pos="1288"/>
          <w:tab w:val="left" w:pos="1365"/>
        </w:tabs>
        <w:spacing w:line="440" w:lineRule="exact"/>
        <w:ind w:firstLine="566"/>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3.5</w:t>
      </w:r>
      <w:r>
        <w:rPr>
          <w:rFonts w:hint="eastAsia" w:asciiTheme="minorEastAsia" w:hAnsiTheme="minorEastAsia" w:eastAsiaTheme="minorEastAsia"/>
          <w:b/>
          <w:color w:val="000000" w:themeColor="text1"/>
          <w:sz w:val="24"/>
          <w:highlight w:val="none"/>
          <w14:textFill>
            <w14:solidFill>
              <w14:schemeClr w14:val="tx1"/>
            </w14:solidFill>
          </w14:textFill>
        </w:rPr>
        <w:t>评标内容的保密</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3.5</w:t>
      </w:r>
      <w:r>
        <w:rPr>
          <w:rFonts w:hint="eastAsia" w:asciiTheme="minorEastAsia" w:hAnsiTheme="minorEastAsia" w:eastAsiaTheme="minorEastAsia"/>
          <w:bCs/>
          <w:color w:val="000000" w:themeColor="text1"/>
          <w:sz w:val="24"/>
          <w:highlight w:val="none"/>
          <w14:textFill>
            <w14:solidFill>
              <w14:schemeClr w14:val="tx1"/>
            </w14:solidFill>
          </w14:textFill>
        </w:rPr>
        <w:t>.1公开开标后，直到宣布授予中标供应商合同为止，凡属于审查、澄清、评价和比较投标的所有资料，有关授予合同的信息都不应向投标供应商或与评标无关的其他人泄露。</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3.5</w:t>
      </w:r>
      <w:r>
        <w:rPr>
          <w:rFonts w:hint="eastAsia" w:asciiTheme="minorEastAsia" w:hAnsiTheme="minorEastAsia" w:eastAsiaTheme="minorEastAsia"/>
          <w:bCs/>
          <w:color w:val="000000" w:themeColor="text1"/>
          <w:sz w:val="24"/>
          <w:highlight w:val="none"/>
          <w14:textFill>
            <w14:solidFill>
              <w14:schemeClr w14:val="tx1"/>
            </w14:solidFill>
          </w14:textFill>
        </w:rPr>
        <w:t>.2在投标文件的审查、澄清、评价和比较以及授予合同的过程中，投标供应商对采购代理机构和评标委员会成员施加影响的任何行为，都将取消其中标资格。</w:t>
      </w:r>
    </w:p>
    <w:p>
      <w:pPr>
        <w:tabs>
          <w:tab w:val="left" w:pos="1288"/>
          <w:tab w:val="left" w:pos="1365"/>
        </w:tabs>
        <w:spacing w:line="440" w:lineRule="exact"/>
        <w:ind w:firstLine="566"/>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3.6比较与评价</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3</w:t>
      </w:r>
      <w:r>
        <w:rPr>
          <w:rFonts w:asciiTheme="minorEastAsia" w:hAnsiTheme="minorEastAsia" w:eastAsiaTheme="minorEastAsia"/>
          <w:bCs/>
          <w:color w:val="000000" w:themeColor="text1"/>
          <w:sz w:val="24"/>
          <w:highlight w:val="none"/>
          <w14:textFill>
            <w14:solidFill>
              <w14:schemeClr w14:val="tx1"/>
            </w14:solidFill>
          </w14:textFill>
        </w:rPr>
        <w:t>.6.1</w:t>
      </w:r>
      <w:bookmarkStart w:id="91" w:name="_Hlk71664018"/>
      <w:r>
        <w:rPr>
          <w:rFonts w:hint="eastAsia" w:asciiTheme="minorEastAsia" w:hAnsiTheme="minorEastAsia" w:eastAsiaTheme="minorEastAsia"/>
          <w:bCs/>
          <w:color w:val="000000" w:themeColor="text1"/>
          <w:sz w:val="24"/>
          <w:highlight w:val="none"/>
          <w14:textFill>
            <w14:solidFill>
              <w14:schemeClr w14:val="tx1"/>
            </w14:solidFill>
          </w14:textFill>
        </w:rPr>
        <w:t>投标文件资格性检查和符合性检查结束后</w:t>
      </w:r>
      <w:bookmarkEnd w:id="91"/>
      <w:r>
        <w:rPr>
          <w:rFonts w:hint="eastAsia" w:asciiTheme="minorEastAsia" w:hAnsiTheme="minorEastAsia" w:eastAsiaTheme="minorEastAsia"/>
          <w:bCs/>
          <w:color w:val="000000" w:themeColor="text1"/>
          <w:sz w:val="24"/>
          <w:highlight w:val="none"/>
          <w14:textFill>
            <w14:solidFill>
              <w14:schemeClr w14:val="tx1"/>
            </w14:solidFill>
          </w14:textFill>
        </w:rPr>
        <w:t>，凡属于“</w:t>
      </w:r>
      <w:r>
        <w:rPr>
          <w:rFonts w:hint="eastAsia" w:asciiTheme="minorEastAsia" w:hAnsiTheme="minorEastAsia" w:eastAsiaTheme="minorEastAsia"/>
          <w:b/>
          <w:color w:val="000000" w:themeColor="text1"/>
          <w:sz w:val="24"/>
          <w:highlight w:val="none"/>
          <w14:textFill>
            <w14:solidFill>
              <w14:schemeClr w14:val="tx1"/>
            </w14:solidFill>
          </w14:textFill>
        </w:rPr>
        <w:t>（九）无效投标文件的确认</w:t>
      </w:r>
      <w:r>
        <w:rPr>
          <w:rFonts w:hint="eastAsia" w:asciiTheme="minorEastAsia" w:hAnsiTheme="minorEastAsia" w:eastAsiaTheme="minorEastAsia"/>
          <w:bCs/>
          <w:color w:val="000000" w:themeColor="text1"/>
          <w:sz w:val="24"/>
          <w:highlight w:val="none"/>
          <w14:textFill>
            <w14:solidFill>
              <w14:schemeClr w14:val="tx1"/>
            </w14:solidFill>
          </w14:textFill>
        </w:rPr>
        <w:t>”的投标文件不进入比较与评价程序。</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3</w:t>
      </w:r>
      <w:r>
        <w:rPr>
          <w:rFonts w:asciiTheme="minorEastAsia" w:hAnsiTheme="minorEastAsia" w:eastAsiaTheme="minorEastAsia"/>
          <w:bCs/>
          <w:color w:val="000000" w:themeColor="text1"/>
          <w:sz w:val="24"/>
          <w:highlight w:val="none"/>
          <w14:textFill>
            <w14:solidFill>
              <w14:schemeClr w14:val="tx1"/>
            </w14:solidFill>
          </w14:textFill>
        </w:rPr>
        <w:t>.6.2</w:t>
      </w:r>
      <w:r>
        <w:rPr>
          <w:rFonts w:hint="eastAsia" w:asciiTheme="minorEastAsia" w:hAnsiTheme="minorEastAsia" w:eastAsiaTheme="minorEastAsia"/>
          <w:bCs/>
          <w:color w:val="000000" w:themeColor="text1"/>
          <w:sz w:val="24"/>
          <w:highlight w:val="none"/>
          <w14:textFill>
            <w14:solidFill>
              <w14:schemeClr w14:val="tx1"/>
            </w14:solidFill>
          </w14:textFill>
        </w:rPr>
        <w:t>经评审有效的投标文件按招标文件中规定的评标方法和标准，由评标委员会进行比较与评价。</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3.6</w:t>
      </w:r>
      <w:r>
        <w:rPr>
          <w:rFonts w:hint="eastAsia" w:asciiTheme="minorEastAsia" w:hAnsiTheme="minorEastAsia" w:eastAsiaTheme="minorEastAsia"/>
          <w:bCs/>
          <w:color w:val="000000" w:themeColor="text1"/>
          <w:sz w:val="24"/>
          <w:highlight w:val="none"/>
          <w14:textFill>
            <w14:solidFill>
              <w14:schemeClr w14:val="tx1"/>
            </w14:solidFill>
          </w14:textFill>
        </w:rPr>
        <w:t>.3评审全部结束后，由工作人员在公证或监督下（如有），汇总各投标供应商商务标和技术标得分，确定各投标供应商总分和最终排序。</w:t>
      </w:r>
    </w:p>
    <w:p>
      <w:pPr>
        <w:tabs>
          <w:tab w:val="left" w:pos="1288"/>
          <w:tab w:val="left" w:pos="1365"/>
        </w:tabs>
        <w:spacing w:line="440" w:lineRule="exact"/>
        <w:ind w:firstLine="602"/>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4</w:t>
      </w:r>
      <w:r>
        <w:rPr>
          <w:rFonts w:hint="eastAsia" w:asciiTheme="minorEastAsia" w:hAnsiTheme="minorEastAsia" w:eastAsiaTheme="minorEastAsia"/>
          <w:b/>
          <w:color w:val="000000" w:themeColor="text1"/>
          <w:sz w:val="24"/>
          <w:highlight w:val="none"/>
          <w14:textFill>
            <w14:solidFill>
              <w14:schemeClr w14:val="tx1"/>
            </w14:solidFill>
          </w14:textFill>
        </w:rPr>
        <w:t>.评标方法</w:t>
      </w:r>
    </w:p>
    <w:p>
      <w:pPr>
        <w:tabs>
          <w:tab w:val="left" w:pos="1288"/>
          <w:tab w:val="left" w:pos="1365"/>
        </w:tabs>
        <w:spacing w:line="440" w:lineRule="exact"/>
        <w:ind w:firstLine="600"/>
        <w:rPr>
          <w:rFonts w:asciiTheme="minorEastAsia" w:hAnsiTheme="minorEastAsia" w:eastAsiaTheme="minorEastAsia"/>
          <w:bCs/>
          <w:color w:val="000000" w:themeColor="text1"/>
          <w:sz w:val="24"/>
          <w:highlight w:val="none"/>
          <w14:textFill>
            <w14:solidFill>
              <w14:schemeClr w14:val="tx1"/>
            </w14:solidFill>
          </w14:textFill>
        </w:rPr>
      </w:pPr>
      <w:bookmarkStart w:id="92" w:name="_Toc98277359"/>
      <w:r>
        <w:rPr>
          <w:rFonts w:hint="eastAsia" w:asciiTheme="minorEastAsia" w:hAnsiTheme="minorEastAsia" w:eastAsiaTheme="minorEastAsia"/>
          <w:bCs/>
          <w:color w:val="000000" w:themeColor="text1"/>
          <w:sz w:val="24"/>
          <w:highlight w:val="none"/>
          <w14:textFill>
            <w14:solidFill>
              <w14:schemeClr w14:val="tx1"/>
            </w14:solidFill>
          </w14:textFill>
        </w:rPr>
        <w:t>4.1投标供应商通过资格性检查和符合性检查的，方可进入比较与评价程序。</w:t>
      </w:r>
    </w:p>
    <w:p>
      <w:pPr>
        <w:tabs>
          <w:tab w:val="left" w:pos="1288"/>
          <w:tab w:val="left" w:pos="1365"/>
        </w:tabs>
        <w:spacing w:line="440" w:lineRule="exact"/>
        <w:ind w:firstLine="60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4.2比较与评价采用综合评分法（计分均保留2位小数）。</w:t>
      </w:r>
    </w:p>
    <w:p>
      <w:pPr>
        <w:tabs>
          <w:tab w:val="left" w:pos="1288"/>
          <w:tab w:val="left" w:pos="1365"/>
        </w:tabs>
        <w:spacing w:line="440" w:lineRule="exact"/>
        <w:ind w:firstLine="60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pPr>
        <w:tabs>
          <w:tab w:val="left" w:pos="1288"/>
          <w:tab w:val="left" w:pos="1365"/>
        </w:tabs>
        <w:spacing w:line="440" w:lineRule="exact"/>
        <w:ind w:firstLine="60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p>
    <w:p>
      <w:pPr>
        <w:tabs>
          <w:tab w:val="left" w:pos="1288"/>
          <w:tab w:val="left" w:pos="1365"/>
        </w:tabs>
        <w:spacing w:line="440" w:lineRule="exact"/>
        <w:ind w:firstLine="60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非单一产品采购项目，采购人应当根据采购项目技术构成、产品价格比重等合理确定核心产品，并在招标文件中载明。多家投标供应商提供的核心产品品牌相同的，按前两款规定处理。</w:t>
      </w:r>
    </w:p>
    <w:p>
      <w:pPr>
        <w:tabs>
          <w:tab w:val="left" w:pos="1288"/>
          <w:tab w:val="left" w:pos="1365"/>
        </w:tabs>
        <w:spacing w:line="440" w:lineRule="exact"/>
        <w:ind w:firstLine="60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p>
    <w:p>
      <w:pPr>
        <w:tabs>
          <w:tab w:val="left" w:pos="1288"/>
          <w:tab w:val="left" w:pos="1365"/>
        </w:tabs>
        <w:spacing w:line="440" w:lineRule="exact"/>
        <w:ind w:firstLine="60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如投标供应商提供虚假材料，将按“政府采购法”相关规定处理并由政府监管部门给予严肃处理。</w:t>
      </w:r>
    </w:p>
    <w:p>
      <w:pPr>
        <w:tabs>
          <w:tab w:val="left" w:pos="1288"/>
          <w:tab w:val="left" w:pos="1365"/>
        </w:tabs>
        <w:spacing w:line="360" w:lineRule="auto"/>
        <w:ind w:firstLine="602"/>
        <w:rPr>
          <w:rFonts w:ascii="宋体" w:hAnsi="宋体" w:cs="宋体"/>
          <w:b/>
          <w:color w:val="000000" w:themeColor="text1"/>
          <w:sz w:val="24"/>
          <w:szCs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4.3针对中小型企业的价格评审：</w:t>
      </w:r>
    </w:p>
    <w:p>
      <w:pPr>
        <w:spacing w:line="360" w:lineRule="auto"/>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采购项目需要落实的政府采购政策及注意事项如下：</w:t>
      </w:r>
    </w:p>
    <w:p>
      <w:pPr>
        <w:spacing w:line="360" w:lineRule="auto"/>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a对小型和微型企业产品、残疾人福利性单位产品、监狱和戒毒企业产品的价格给予10%的扣除，用扣除后的价格计算评标基准价和投标报价。</w:t>
      </w:r>
    </w:p>
    <w:p>
      <w:pPr>
        <w:spacing w:line="360" w:lineRule="auto"/>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b参加投标（报价）的中小企业，应当按照《政府采购促进中小企业发展管理办法》（财库〔2020〕46号）的规定提供《中小企业声明函》（格式见附件）（中小企业划型标准详见《关于印发中小企业划型标准规定的通知》工信部联企业〔2011〕300号）投标供应商按属于小、微型企业产品</w:t>
      </w:r>
      <w:r>
        <w:rPr>
          <w:rFonts w:hint="eastAsia" w:ascii="宋体" w:hAnsi="宋体"/>
          <w:bCs/>
          <w:color w:val="000000" w:themeColor="text1"/>
          <w:sz w:val="24"/>
          <w:highlight w:val="none"/>
          <w14:textFill>
            <w14:solidFill>
              <w14:schemeClr w14:val="tx1"/>
            </w14:solidFill>
          </w14:textFill>
        </w:rPr>
        <w:t>细目报价表</w:t>
      </w:r>
      <w:r>
        <w:rPr>
          <w:rFonts w:hint="eastAsia" w:ascii="宋体" w:hAnsi="宋体"/>
          <w:bCs/>
          <w:color w:val="000000" w:themeColor="text1"/>
          <w:sz w:val="24"/>
          <w:szCs w:val="24"/>
          <w:highlight w:val="none"/>
          <w14:textFill>
            <w14:solidFill>
              <w14:schemeClr w14:val="tx1"/>
            </w14:solidFill>
          </w14:textFill>
        </w:rPr>
        <w:t>（格式见附件）认真填写。</w:t>
      </w:r>
    </w:p>
    <w:p>
      <w:pPr>
        <w:spacing w:line="360" w:lineRule="auto"/>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c参加投标（报价）的残疾人福利性单位应当按照《关于促进残疾人就业政府采购政策的通知》（财库〔2017〕141号）的规定，提供《残疾人福利性单位声明函》（格式见附件），并对声明的真实性负责。残疾人福利性单位属于小微企业的，不重复享受政策支持。</w:t>
      </w:r>
    </w:p>
    <w:p>
      <w:pPr>
        <w:spacing w:line="360" w:lineRule="auto"/>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d参加投标（报价）的监狱和戒毒企业应当按照《财政部 司法部关于政府采购支持监狱企业发展有关问题的通知》（财库〔2014〕68号）的规定，提供由省级以上监狱管理局、戒毒管理局（含新疆生产建设兵团）出具的属于监狱企业的证明文件。</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e如未按前述要求填写和提供有效证明或相关内容表述不清的，不得享受价格扣除。</w:t>
      </w:r>
    </w:p>
    <w:p>
      <w:pPr>
        <w:tabs>
          <w:tab w:val="left" w:pos="1288"/>
          <w:tab w:val="left" w:pos="1365"/>
        </w:tabs>
        <w:spacing w:line="360" w:lineRule="auto"/>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4.4落实政府采购政策（采购本国产品的支持政策）的价格调整</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本国产品价格扣除政策</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注意事项</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其中，“符合本国产品标准的产品成本之和”是指本项目或采购包中符合本国产品标准的货物成本之和；“全部产品成本之和”是指货物或服务项目（或者采购包）中包含的全部货物、服务产品的成本之和。</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即，当小微型企业价格扣除政策和本国产品价格扣除政策同时享受时，按以下计算方式进行计算：</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供应商参与评审的报价=供应商投标总报价×[1-（小微型企业价格扣除+本国产品价格扣除）]</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例如，供应商总报价1000000元，经认定可以享受小微型企业价格扣除政策以及本国产品价格扣除政策的，则该供应商参与评审的报价为：</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1000000×[1-（10%+20%）]=700000元。</w:t>
      </w:r>
    </w:p>
    <w:p>
      <w:pPr>
        <w:tabs>
          <w:tab w:val="left" w:pos="945"/>
        </w:tabs>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5.评分标准</w:t>
      </w:r>
      <w:bookmarkEnd w:id="92"/>
    </w:p>
    <w:p>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5.1综合评分法满分为100分，计分均保留2位小数。</w:t>
      </w:r>
    </w:p>
    <w:tbl>
      <w:tblPr>
        <w:tblStyle w:val="68"/>
        <w:tblW w:w="9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1500"/>
        <w:gridCol w:w="894"/>
        <w:gridCol w:w="66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27" w:type="dxa"/>
            <w:shd w:val="clear" w:color="auto" w:fill="F1F1F1"/>
            <w:noWrap w:val="0"/>
            <w:vAlign w:val="center"/>
          </w:tcPr>
          <w:p>
            <w:pPr>
              <w:tabs>
                <w:tab w:val="left" w:pos="420"/>
              </w:tabs>
              <w:jc w:val="center"/>
              <w:rPr>
                <w:rFonts w:hint="eastAsia" w:ascii="宋体" w:hAnsi="宋体" w:eastAsia="宋体" w:cs="宋体"/>
                <w:bCs/>
                <w:color w:val="000000" w:themeColor="text1"/>
                <w:sz w:val="24"/>
                <w:szCs w:val="24"/>
                <w:highlight w:val="none"/>
                <w14:textFill>
                  <w14:solidFill>
                    <w14:schemeClr w14:val="tx1"/>
                  </w14:solidFill>
                </w14:textFill>
              </w:rPr>
            </w:pPr>
            <w:bookmarkStart w:id="93" w:name="_Hlk229062934"/>
            <w:r>
              <w:rPr>
                <w:rFonts w:hint="eastAsia" w:ascii="宋体" w:hAnsi="宋体" w:eastAsia="宋体" w:cs="宋体"/>
                <w:bCs/>
                <w:color w:val="000000" w:themeColor="text1"/>
                <w:sz w:val="24"/>
                <w:szCs w:val="24"/>
                <w:highlight w:val="none"/>
                <w14:textFill>
                  <w14:solidFill>
                    <w14:schemeClr w14:val="tx1"/>
                  </w14:solidFill>
                </w14:textFill>
              </w:rPr>
              <w:t>序号</w:t>
            </w:r>
          </w:p>
        </w:tc>
        <w:tc>
          <w:tcPr>
            <w:tcW w:w="1500" w:type="dxa"/>
            <w:shd w:val="clear" w:color="auto" w:fill="F1F1F1"/>
            <w:noWrap w:val="0"/>
            <w:vAlign w:val="center"/>
          </w:tcPr>
          <w:p>
            <w:pPr>
              <w:tabs>
                <w:tab w:val="left" w:pos="420"/>
              </w:tabs>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评分因素</w:t>
            </w:r>
          </w:p>
        </w:tc>
        <w:tc>
          <w:tcPr>
            <w:tcW w:w="894" w:type="dxa"/>
            <w:shd w:val="clear" w:color="auto" w:fill="F1F1F1"/>
            <w:noWrap w:val="0"/>
            <w:vAlign w:val="center"/>
          </w:tcPr>
          <w:p>
            <w:pPr>
              <w:tabs>
                <w:tab w:val="left" w:pos="420"/>
              </w:tabs>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分值</w:t>
            </w:r>
          </w:p>
        </w:tc>
        <w:tc>
          <w:tcPr>
            <w:tcW w:w="6609" w:type="dxa"/>
            <w:shd w:val="clear" w:color="auto" w:fill="F1F1F1"/>
            <w:noWrap w:val="0"/>
            <w:vAlign w:val="center"/>
          </w:tcPr>
          <w:p>
            <w:pPr>
              <w:tabs>
                <w:tab w:val="left" w:pos="420"/>
              </w:tabs>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27" w:type="dxa"/>
            <w:noWrap w:val="0"/>
            <w:vAlign w:val="center"/>
          </w:tcPr>
          <w:p>
            <w:pPr>
              <w:tabs>
                <w:tab w:val="left" w:pos="420"/>
              </w:tabs>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一</w:t>
            </w:r>
          </w:p>
        </w:tc>
        <w:tc>
          <w:tcPr>
            <w:tcW w:w="9003" w:type="dxa"/>
            <w:gridSpan w:val="3"/>
            <w:noWrap w:val="0"/>
            <w:vAlign w:val="center"/>
          </w:tcPr>
          <w:p>
            <w:pPr>
              <w:tabs>
                <w:tab w:val="left" w:pos="420"/>
              </w:tabs>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价格部分（30分）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727" w:type="dxa"/>
            <w:noWrap w:val="0"/>
            <w:vAlign w:val="center"/>
          </w:tcPr>
          <w:p>
            <w:pPr>
              <w:tabs>
                <w:tab w:val="left" w:pos="420"/>
              </w:tabs>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p>
        </w:tc>
        <w:tc>
          <w:tcPr>
            <w:tcW w:w="1500" w:type="dxa"/>
            <w:noWrap w:val="0"/>
            <w:vAlign w:val="center"/>
          </w:tcPr>
          <w:p>
            <w:pPr>
              <w:tabs>
                <w:tab w:val="left" w:pos="420"/>
              </w:tabs>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价格</w:t>
            </w:r>
          </w:p>
        </w:tc>
        <w:tc>
          <w:tcPr>
            <w:tcW w:w="894" w:type="dxa"/>
            <w:noWrap w:val="0"/>
            <w:vAlign w:val="center"/>
          </w:tcPr>
          <w:p>
            <w:pPr>
              <w:tabs>
                <w:tab w:val="left" w:pos="420"/>
              </w:tabs>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30分</w:t>
            </w:r>
          </w:p>
        </w:tc>
        <w:tc>
          <w:tcPr>
            <w:tcW w:w="6609" w:type="dxa"/>
            <w:noWrap w:val="0"/>
            <w:vAlign w:val="center"/>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1.投标总报价低于或等于采购最高限价的，为有效投标报价。超采购最高限价的投标报价为无效投标报价。无效投标报价的投标文件不进行评审，也不得中标。</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2.价格得分计算方法：采用低价优先法计算，即满足采购文件要求且投标价格最低的投标报价为评标基准价，其价格分为满分。其他投标供应商的价格分统一按照下列公式计算：</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投标报价得分=(评标基准价／投标报价)×价格分。</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项目评审过程中，不得去掉最后报价中的最高报价和最低报价。</w:t>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小微型企业价格扣除：对小型和微型企业产品、残疾人福利性单位产品、监狱和戒毒企业产品的价格给予10%的扣除，用扣除后的价格计算评标基准价和投标报价。</w:t>
            </w:r>
            <w:bookmarkEnd w:id="7"/>
            <w:bookmarkEnd w:id="8"/>
            <w:bookmarkEnd w:id="9"/>
            <w:bookmarkEnd w:id="10"/>
            <w:bookmarkEnd w:id="9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27" w:type="dxa"/>
            <w:noWrap w:val="0"/>
            <w:vAlign w:val="center"/>
          </w:tcPr>
          <w:p>
            <w:pPr>
              <w:tabs>
                <w:tab w:val="left" w:pos="420"/>
              </w:tabs>
              <w:jc w:val="center"/>
              <w:rPr>
                <w:rFonts w:hint="eastAsia" w:ascii="宋体" w:hAnsi="宋体" w:eastAsia="宋体" w:cs="宋体"/>
                <w:b/>
                <w:color w:val="000000" w:themeColor="text1"/>
                <w:sz w:val="24"/>
                <w:szCs w:val="24"/>
                <w:highlight w:val="none"/>
                <w14:textFill>
                  <w14:solidFill>
                    <w14:schemeClr w14:val="tx1"/>
                  </w14:solidFill>
                </w14:textFill>
              </w:rPr>
            </w:pPr>
            <w:bookmarkStart w:id="94" w:name="_Toc98277360"/>
            <w:bookmarkStart w:id="95" w:name="_Toc116946317"/>
            <w:bookmarkStart w:id="96" w:name="_Toc39873213"/>
            <w:r>
              <w:rPr>
                <w:rFonts w:hint="eastAsia" w:ascii="宋体" w:hAnsi="宋体" w:eastAsia="宋体" w:cs="宋体"/>
                <w:bCs/>
                <w:color w:val="000000" w:themeColor="text1"/>
                <w:sz w:val="24"/>
                <w:szCs w:val="24"/>
                <w:highlight w:val="none"/>
                <w14:textFill>
                  <w14:solidFill>
                    <w14:schemeClr w14:val="tx1"/>
                  </w14:solidFill>
                </w14:textFill>
              </w:rPr>
              <w:t>二</w:t>
            </w:r>
          </w:p>
        </w:tc>
        <w:tc>
          <w:tcPr>
            <w:tcW w:w="9003" w:type="dxa"/>
            <w:gridSpan w:val="3"/>
            <w:noWrap w:val="0"/>
            <w:vAlign w:val="center"/>
          </w:tcPr>
          <w:p>
            <w:pPr>
              <w:tabs>
                <w:tab w:val="left" w:pos="420"/>
              </w:tabs>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商务部分（</w:t>
            </w:r>
            <w:r>
              <w:rPr>
                <w:rFonts w:hint="eastAsia" w:ascii="宋体" w:hAnsi="宋体" w:eastAsia="宋体" w:cs="宋体"/>
                <w:b/>
                <w:color w:val="000000" w:themeColor="text1"/>
                <w:sz w:val="24"/>
                <w:szCs w:val="24"/>
                <w:highlight w:val="none"/>
                <w:lang w:val="en-US" w:eastAsia="zh-CN"/>
                <w14:textFill>
                  <w14:solidFill>
                    <w14:schemeClr w14:val="tx1"/>
                  </w14:solidFill>
                </w14:textFill>
              </w:rPr>
              <w:t>60</w:t>
            </w:r>
            <w:r>
              <w:rPr>
                <w:rFonts w:hint="eastAsia" w:ascii="宋体" w:hAnsi="宋体" w:eastAsia="宋体" w:cs="宋体"/>
                <w:b/>
                <w:color w:val="000000" w:themeColor="text1"/>
                <w:sz w:val="24"/>
                <w:szCs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727" w:type="dxa"/>
            <w:noWrap w:val="0"/>
            <w:vAlign w:val="center"/>
          </w:tcPr>
          <w:p>
            <w:pPr>
              <w:tabs>
                <w:tab w:val="left" w:pos="420"/>
              </w:tabs>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p>
        </w:tc>
        <w:tc>
          <w:tcPr>
            <w:tcW w:w="1500" w:type="dxa"/>
            <w:noWrap w:val="0"/>
            <w:vAlign w:val="center"/>
          </w:tcPr>
          <w:p>
            <w:pPr>
              <w:topLinePunct/>
              <w:spacing w:line="276"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sz w:val="24"/>
                <w:szCs w:val="24"/>
              </w:rPr>
              <w:t>供应商业绩</w:t>
            </w:r>
          </w:p>
        </w:tc>
        <w:tc>
          <w:tcPr>
            <w:tcW w:w="894" w:type="dxa"/>
            <w:noWrap w:val="0"/>
            <w:vAlign w:val="center"/>
          </w:tcPr>
          <w:p>
            <w:pPr>
              <w:tabs>
                <w:tab w:val="left" w:pos="420"/>
              </w:tabs>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分</w:t>
            </w:r>
          </w:p>
        </w:tc>
        <w:tc>
          <w:tcPr>
            <w:tcW w:w="6609" w:type="dxa"/>
            <w:noWrap w:val="0"/>
            <w:vAlign w:val="center"/>
          </w:tcPr>
          <w:p>
            <w:pPr>
              <w:tabs>
                <w:tab w:val="left" w:pos="420"/>
              </w:tabs>
              <w:spacing w:line="360" w:lineRule="auto"/>
              <w:jc w:val="left"/>
              <w:rPr>
                <w:rFonts w:hint="eastAsia" w:ascii="宋体" w:hAnsi="宋体" w:eastAsia="宋体" w:cs="宋体"/>
                <w:bCs/>
                <w:color w:val="000000" w:themeColor="text1"/>
                <w:sz w:val="24"/>
                <w:szCs w:val="24"/>
                <w:highlight w:val="none"/>
                <w:lang w:val="zh-TW"/>
                <w14:textFill>
                  <w14:solidFill>
                    <w14:schemeClr w14:val="tx1"/>
                  </w14:solidFill>
                </w14:textFill>
              </w:rPr>
            </w:pPr>
            <w:r>
              <w:rPr>
                <w:rFonts w:hint="eastAsia" w:ascii="宋体" w:hAnsi="宋体" w:eastAsia="宋体" w:cs="宋体"/>
                <w:bCs/>
                <w:color w:val="000000" w:themeColor="text1"/>
                <w:sz w:val="24"/>
                <w:szCs w:val="24"/>
                <w:highlight w:val="none"/>
                <w:lang w:val="zh-TW"/>
                <w14:textFill>
                  <w14:solidFill>
                    <w14:schemeClr w14:val="tx1"/>
                  </w14:solidFill>
                </w14:textFill>
              </w:rPr>
              <w:t>供应商自2023年1月1日以来具有同类项目业绩的，每有一个得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Cs/>
                <w:color w:val="000000" w:themeColor="text1"/>
                <w:sz w:val="24"/>
                <w:szCs w:val="24"/>
                <w:highlight w:val="none"/>
                <w:lang w:val="zh-TW"/>
                <w14:textFill>
                  <w14:solidFill>
                    <w14:schemeClr w14:val="tx1"/>
                  </w14:solidFill>
                </w14:textFill>
              </w:rPr>
              <w:t>分，满分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lang w:val="zh-TW"/>
                <w14:textFill>
                  <w14:solidFill>
                    <w14:schemeClr w14:val="tx1"/>
                  </w14:solidFill>
                </w14:textFill>
              </w:rPr>
              <w:t>分。</w:t>
            </w:r>
          </w:p>
          <w:p>
            <w:pPr>
              <w:tabs>
                <w:tab w:val="left" w:pos="420"/>
              </w:tabs>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TW"/>
                <w14:textFill>
                  <w14:solidFill>
                    <w14:schemeClr w14:val="tx1"/>
                  </w14:solidFill>
                </w14:textFill>
              </w:rPr>
              <w:t>（提供完整合同复印件并加盖供应商公章；业绩时间以合同签订时间为准）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727" w:type="dxa"/>
            <w:noWrap w:val="0"/>
            <w:vAlign w:val="center"/>
          </w:tcPr>
          <w:p>
            <w:pPr>
              <w:tabs>
                <w:tab w:val="left" w:pos="420"/>
              </w:tabs>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p>
        </w:tc>
        <w:tc>
          <w:tcPr>
            <w:tcW w:w="1500" w:type="dxa"/>
            <w:noWrap w:val="0"/>
            <w:vAlign w:val="center"/>
          </w:tcPr>
          <w:p>
            <w:pPr>
              <w:topLinePunct/>
              <w:spacing w:line="276"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sz w:val="24"/>
                <w:szCs w:val="24"/>
                <w:lang w:val="en-US" w:eastAsia="zh-CN"/>
              </w:rPr>
              <w:t>人员资源</w:t>
            </w:r>
          </w:p>
        </w:tc>
        <w:tc>
          <w:tcPr>
            <w:tcW w:w="894" w:type="dxa"/>
            <w:noWrap w:val="0"/>
            <w:vAlign w:val="center"/>
          </w:tcPr>
          <w:p>
            <w:pPr>
              <w:tabs>
                <w:tab w:val="left" w:pos="420"/>
              </w:tabs>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6分</w:t>
            </w:r>
          </w:p>
        </w:tc>
        <w:tc>
          <w:tcPr>
            <w:tcW w:w="6609" w:type="dxa"/>
            <w:noWrap w:val="0"/>
            <w:vAlign w:val="top"/>
          </w:tcPr>
          <w:p>
            <w:pPr>
              <w:tabs>
                <w:tab w:val="left" w:pos="420"/>
              </w:tabs>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根据供应商提供的实施人员配置方案：</w:t>
            </w:r>
          </w:p>
          <w:p>
            <w:pPr>
              <w:tabs>
                <w:tab w:val="left" w:pos="420"/>
              </w:tabs>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1.具有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中级以上</w:t>
            </w:r>
            <w:r>
              <w:rPr>
                <w:rFonts w:hint="eastAsia" w:ascii="宋体" w:hAnsi="宋体" w:eastAsia="宋体" w:cs="宋体"/>
                <w:bCs/>
                <w:color w:val="000000" w:themeColor="text1"/>
                <w:sz w:val="24"/>
                <w:szCs w:val="24"/>
                <w:highlight w:val="none"/>
                <w14:textFill>
                  <w14:solidFill>
                    <w14:schemeClr w14:val="tx1"/>
                  </w14:solidFill>
                </w14:textFill>
              </w:rPr>
              <w:t>汽车工程师，每提供一人得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分，最高</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分。</w:t>
            </w:r>
          </w:p>
          <w:p>
            <w:pPr>
              <w:tabs>
                <w:tab w:val="left" w:pos="420"/>
              </w:tabs>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2.具有汽车</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维修工</w:t>
            </w:r>
            <w:r>
              <w:rPr>
                <w:rFonts w:hint="eastAsia" w:ascii="宋体" w:hAnsi="宋体" w:eastAsia="宋体" w:cs="宋体"/>
                <w:bCs/>
                <w:color w:val="000000" w:themeColor="text1"/>
                <w:sz w:val="24"/>
                <w:szCs w:val="24"/>
                <w:highlight w:val="none"/>
                <w14:textFill>
                  <w14:solidFill>
                    <w14:schemeClr w14:val="tx1"/>
                  </w14:solidFill>
                </w14:textFill>
              </w:rPr>
              <w:t>一级技师，每提供一人得1分，最高</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分。</w:t>
            </w:r>
          </w:p>
          <w:p>
            <w:pPr>
              <w:tabs>
                <w:tab w:val="left" w:pos="420"/>
              </w:tabs>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.具有汽车</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维修工二级</w:t>
            </w:r>
            <w:r>
              <w:rPr>
                <w:rFonts w:hint="eastAsia" w:ascii="宋体" w:hAnsi="宋体" w:eastAsia="宋体" w:cs="宋体"/>
                <w:bCs/>
                <w:color w:val="000000" w:themeColor="text1"/>
                <w:sz w:val="24"/>
                <w:szCs w:val="24"/>
                <w:highlight w:val="none"/>
                <w14:textFill>
                  <w14:solidFill>
                    <w14:schemeClr w14:val="tx1"/>
                  </w14:solidFill>
                </w14:textFill>
              </w:rPr>
              <w:t>技师，每提供一人得1分，最高</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分。</w:t>
            </w:r>
          </w:p>
          <w:p>
            <w:pPr>
              <w:tabs>
                <w:tab w:val="left" w:pos="420"/>
              </w:tabs>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注：提供职称或职业资格证书原件的扫描件和证书官网查询截图信息一致及近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中</w:t>
            </w:r>
            <w:r>
              <w:rPr>
                <w:rFonts w:hint="eastAsia" w:ascii="宋体" w:hAnsi="宋体" w:eastAsia="宋体" w:cs="宋体"/>
                <w:bCs/>
                <w:color w:val="000000" w:themeColor="text1"/>
                <w:sz w:val="24"/>
                <w:szCs w:val="24"/>
                <w:highlight w:val="none"/>
                <w14:textFill>
                  <w14:solidFill>
                    <w14:schemeClr w14:val="tx1"/>
                  </w14:solidFill>
                </w14:textFill>
              </w:rPr>
              <w:t>任意 1个月为其缴纳社保的证明并加盖公章</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同一人具有多个证书的，按最高等级计分一次，不重复计分。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7" w:type="dxa"/>
            <w:noWrap w:val="0"/>
            <w:vAlign w:val="center"/>
          </w:tcPr>
          <w:p>
            <w:pPr>
              <w:tabs>
                <w:tab w:val="left" w:pos="420"/>
              </w:tabs>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w:t>
            </w:r>
          </w:p>
        </w:tc>
        <w:tc>
          <w:tcPr>
            <w:tcW w:w="1500" w:type="dxa"/>
            <w:noWrap w:val="0"/>
            <w:vAlign w:val="center"/>
          </w:tcPr>
          <w:p>
            <w:pPr>
              <w:topLinePunct/>
              <w:spacing w:line="276"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sz w:val="24"/>
                <w:szCs w:val="24"/>
                <w:lang w:val="en-US" w:eastAsia="zh-CN"/>
              </w:rPr>
              <w:t>企业资质</w:t>
            </w:r>
          </w:p>
        </w:tc>
        <w:tc>
          <w:tcPr>
            <w:tcW w:w="894" w:type="dxa"/>
            <w:noWrap w:val="0"/>
            <w:vAlign w:val="center"/>
          </w:tcPr>
          <w:p>
            <w:pPr>
              <w:tabs>
                <w:tab w:val="left" w:pos="420"/>
              </w:tabs>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分</w:t>
            </w:r>
          </w:p>
        </w:tc>
        <w:tc>
          <w:tcPr>
            <w:tcW w:w="6609" w:type="dxa"/>
            <w:noWrap w:val="0"/>
            <w:vAlign w:val="top"/>
          </w:tcPr>
          <w:p>
            <w:pPr>
              <w:tabs>
                <w:tab w:val="left" w:pos="420"/>
              </w:tabs>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投标人所投产品每支持一项国家级或世界级技能大赛，得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分，最高得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分；未提供有效证明材料或提供不全的，不得分。（提供</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加盖供应商公章的</w:t>
            </w:r>
            <w:r>
              <w:rPr>
                <w:rFonts w:hint="eastAsia" w:ascii="宋体" w:hAnsi="宋体" w:eastAsia="宋体" w:cs="宋体"/>
                <w:bCs/>
                <w:color w:val="000000" w:themeColor="text1"/>
                <w:sz w:val="24"/>
                <w:szCs w:val="24"/>
                <w:highlight w:val="none"/>
                <w14:textFill>
                  <w14:solidFill>
                    <w14:schemeClr w14:val="tx1"/>
                  </w14:solidFill>
                </w14:textFill>
              </w:rPr>
              <w:t>证明材料）</w:t>
            </w:r>
          </w:p>
          <w:p>
            <w:pPr>
              <w:tabs>
                <w:tab w:val="left" w:pos="420"/>
              </w:tabs>
              <w:spacing w:line="360" w:lineRule="auto"/>
              <w:jc w:val="left"/>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2.投标人所投产品具有自主知识产权，投标文件每提供1项由国家版权局颁发的软件著作权登记证书佐证材料得1分，最高3分。</w:t>
            </w:r>
          </w:p>
          <w:p>
            <w:pPr>
              <w:tabs>
                <w:tab w:val="left" w:pos="420"/>
              </w:tabs>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（投标人如为代理商，提供所投产品制造商出具的项目授权书的，其所投产品的知识产权按上述标准计分。）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727" w:type="dxa"/>
            <w:noWrap w:val="0"/>
            <w:vAlign w:val="center"/>
          </w:tcPr>
          <w:p>
            <w:pPr>
              <w:tabs>
                <w:tab w:val="left" w:pos="420"/>
              </w:tabs>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5</w:t>
            </w:r>
          </w:p>
        </w:tc>
        <w:tc>
          <w:tcPr>
            <w:tcW w:w="1500" w:type="dxa"/>
            <w:noWrap w:val="0"/>
            <w:vAlign w:val="center"/>
          </w:tcPr>
          <w:p>
            <w:pPr>
              <w:tabs>
                <w:tab w:val="left" w:pos="420"/>
              </w:tabs>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kern w:val="0"/>
                <w:sz w:val="24"/>
                <w:szCs w:val="24"/>
                <w:lang w:val="en-US" w:eastAsia="zh-CN"/>
              </w:rPr>
              <w:t>现场演示</w:t>
            </w:r>
          </w:p>
        </w:tc>
        <w:tc>
          <w:tcPr>
            <w:tcW w:w="894" w:type="dxa"/>
            <w:noWrap w:val="0"/>
            <w:vAlign w:val="center"/>
          </w:tcPr>
          <w:p>
            <w:pPr>
              <w:tabs>
                <w:tab w:val="left" w:pos="420"/>
              </w:tabs>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bCs/>
                <w:color w:val="000000" w:themeColor="text1"/>
                <w:sz w:val="24"/>
                <w:szCs w:val="24"/>
                <w:highlight w:val="none"/>
                <w14:textFill>
                  <w14:solidFill>
                    <w14:schemeClr w14:val="tx1"/>
                  </w14:solidFill>
                </w14:textFill>
              </w:rPr>
              <w:t>分</w:t>
            </w:r>
          </w:p>
        </w:tc>
        <w:tc>
          <w:tcPr>
            <w:tcW w:w="6609" w:type="dxa"/>
            <w:noWrap w:val="0"/>
            <w:vAlign w:val="center"/>
          </w:tcPr>
          <w:p>
            <w:pPr>
              <w:tabs>
                <w:tab w:val="left" w:pos="1177"/>
                <w:tab w:val="left" w:pos="1498"/>
              </w:tabs>
              <w:spacing w:line="276" w:lineRule="auto"/>
              <w:ind w:firstLine="360" w:firstLineChars="150"/>
              <w:jc w:val="left"/>
              <w:rPr>
                <w:rFonts w:hint="eastAsia" w:ascii="宋体" w:hAnsi="宋体" w:eastAsia="宋体" w:cs="宋体"/>
                <w:kern w:val="0"/>
                <w:sz w:val="24"/>
                <w:szCs w:val="24"/>
              </w:rPr>
            </w:pPr>
            <w:r>
              <w:rPr>
                <w:rFonts w:hint="eastAsia" w:ascii="宋体" w:hAnsi="宋体" w:eastAsia="宋体" w:cs="宋体"/>
                <w:kern w:val="0"/>
                <w:sz w:val="24"/>
                <w:szCs w:val="24"/>
              </w:rPr>
              <w:t>投标人须对</w:t>
            </w:r>
            <w:r>
              <w:rPr>
                <w:rFonts w:hint="eastAsia" w:ascii="宋体" w:hAnsi="宋体" w:eastAsia="宋体" w:cs="宋体"/>
                <w:kern w:val="0"/>
                <w:sz w:val="24"/>
                <w:szCs w:val="24"/>
                <w:lang w:val="en-US" w:eastAsia="zh-CN"/>
              </w:rPr>
              <w:t>以下8个演示要点</w:t>
            </w:r>
            <w:r>
              <w:rPr>
                <w:rFonts w:hint="eastAsia" w:ascii="宋体" w:hAnsi="宋体" w:eastAsia="宋体" w:cs="宋体"/>
                <w:kern w:val="0"/>
                <w:sz w:val="24"/>
                <w:szCs w:val="24"/>
              </w:rPr>
              <w:t>进行现场真实系统演示</w:t>
            </w:r>
            <w:r>
              <w:rPr>
                <w:rFonts w:hint="eastAsia" w:ascii="宋体" w:hAnsi="宋体" w:eastAsia="宋体" w:cs="宋体"/>
                <w:kern w:val="0"/>
                <w:sz w:val="24"/>
                <w:szCs w:val="24"/>
                <w:lang w:val="en-US" w:eastAsia="zh-CN"/>
              </w:rPr>
              <w:t>或视频演示</w:t>
            </w:r>
            <w:r>
              <w:rPr>
                <w:rFonts w:hint="eastAsia" w:ascii="宋体" w:hAnsi="宋体" w:eastAsia="宋体" w:cs="宋体"/>
                <w:kern w:val="0"/>
                <w:sz w:val="24"/>
                <w:szCs w:val="24"/>
              </w:rPr>
              <w:t>。每个要点最高得</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 xml:space="preserve">分，累计满分 </w:t>
            </w:r>
            <w:r>
              <w:rPr>
                <w:rFonts w:hint="eastAsia" w:ascii="宋体" w:hAnsi="宋体" w:eastAsia="宋体" w:cs="宋体"/>
                <w:kern w:val="0"/>
                <w:sz w:val="24"/>
                <w:szCs w:val="24"/>
                <w:lang w:val="en-US" w:eastAsia="zh-CN"/>
              </w:rPr>
              <w:t>16</w:t>
            </w:r>
            <w:r>
              <w:rPr>
                <w:rFonts w:hint="eastAsia" w:ascii="宋体" w:hAnsi="宋体" w:eastAsia="宋体" w:cs="宋体"/>
                <w:kern w:val="0"/>
                <w:sz w:val="24"/>
                <w:szCs w:val="24"/>
              </w:rPr>
              <w:t>分</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评标委员会对每个演示要点根据实际展示效果进行分级评分，具体标准如下：</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①演示内容完整、功能运行流畅、逻辑清晰、完全满足并优于技术要求的，每项得2分；</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② 演示内容完整、主要功能满足要求，但细节或流畅度略有不足的，每项得1.2分；</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③演示内容基本覆盖要求，但存在明显功能缺陷或操作不顺畅的，每项得0.6分；</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④ 未演示、演示内容严重缺失、无法正常展示或演示内容与要求严重不符，该项得0分。</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8个演示点如下所示：</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（1)序号1（</w:t>
            </w:r>
            <w:r>
              <w:rPr>
                <w:rFonts w:hint="eastAsia" w:ascii="宋体" w:hAnsi="宋体" w:eastAsia="宋体" w:cs="宋体"/>
                <w:kern w:val="0"/>
                <w:sz w:val="24"/>
                <w:szCs w:val="24"/>
              </w:rPr>
              <w:t>车路协同系统装调与测试课程资源</w:t>
            </w:r>
            <w:r>
              <w:rPr>
                <w:rFonts w:hint="eastAsia" w:ascii="宋体" w:hAnsi="宋体" w:eastAsia="宋体" w:cs="宋体"/>
                <w:kern w:val="0"/>
                <w:sz w:val="24"/>
                <w:szCs w:val="24"/>
                <w:lang w:eastAsia="zh-CN"/>
              </w:rPr>
              <w:t>）</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演示内容：26个微课视频完整展示全部资源目录，评标专家现场随机抽取1个完整播放。评分关注点：①资源目录是否完整展示全部26个；②抽取视频的画质清晰度；③视频时长及教学内容与课程标准的匹配度。</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(2）序号1（</w:t>
            </w:r>
            <w:r>
              <w:rPr>
                <w:rFonts w:hint="eastAsia" w:ascii="宋体" w:hAnsi="宋体" w:eastAsia="宋体" w:cs="宋体"/>
                <w:kern w:val="0"/>
                <w:sz w:val="24"/>
                <w:szCs w:val="24"/>
              </w:rPr>
              <w:t>车路协同系统装调与测试课程资源</w:t>
            </w:r>
            <w:r>
              <w:rPr>
                <w:rFonts w:hint="eastAsia" w:ascii="宋体" w:hAnsi="宋体" w:eastAsia="宋体" w:cs="宋体"/>
                <w:kern w:val="0"/>
                <w:sz w:val="24"/>
                <w:szCs w:val="24"/>
                <w:lang w:eastAsia="zh-CN"/>
              </w:rPr>
              <w:t>）：</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演示内容：在教学资源平台中，以教师身份完成“建课→备课→组卷→考试→批阅”闭环操作：</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① 教师端：新建一门课程，设置课程目录（章-节），在章节下上传教学课件（PPT/PPTX）、实训工单（PDF/DOC）；</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② 在课程题库中添加选择题和判断题，完成组卷并发布考试；</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③ 切换至学生端登录，查看试卷并作答（选择题、判断题）；</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④ 返回教师端，展示系统自动批改结果（客观题自动判分）。</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评分关注点：</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① 教师端和学生端是否在同一软件内切换，功能路径是否完整清晰；</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② 课件上传、题库添加是否真实可用，非原型图或Demo。（3）序号3（</w:t>
            </w:r>
            <w:r>
              <w:rPr>
                <w:rFonts w:hint="eastAsia" w:ascii="宋体" w:hAnsi="宋体" w:eastAsia="宋体" w:cs="宋体"/>
                <w:kern w:val="0"/>
                <w:sz w:val="24"/>
                <w:szCs w:val="24"/>
              </w:rPr>
              <w:t>V2X车路协同云控平台</w:t>
            </w:r>
            <w:r>
              <w:rPr>
                <w:rFonts w:hint="eastAsia" w:ascii="宋体" w:hAnsi="宋体" w:eastAsia="宋体" w:cs="宋体"/>
                <w:kern w:val="0"/>
                <w:sz w:val="24"/>
                <w:szCs w:val="24"/>
                <w:lang w:eastAsia="zh-CN"/>
              </w:rPr>
              <w:t>）：</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演示内容：在云控平台中，打开RSI/RSM/BSM/SPAT/MAP五类消息查询页面，展示消息列表，选择一条BSM消息，展示车辆ID、位置、速度、航向角等完整解析结果。</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评分关注点：</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① 五类消息查询页面是否完整，解析字段是否清晰；</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②</w:t>
            </w:r>
            <w:r>
              <w:rPr>
                <w:rFonts w:hint="eastAsia" w:ascii="宋体" w:hAnsi="宋体" w:eastAsia="宋体" w:cs="宋体"/>
                <w:kern w:val="0"/>
                <w:sz w:val="24"/>
                <w:szCs w:val="24"/>
                <w:lang w:eastAsia="zh-CN"/>
              </w:rPr>
              <w:t>界面是否为真实运行系统，非静态截图。</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4）序号3（</w:t>
            </w:r>
            <w:r>
              <w:rPr>
                <w:rFonts w:hint="eastAsia" w:ascii="宋体" w:hAnsi="宋体" w:eastAsia="宋体" w:cs="宋体"/>
                <w:kern w:val="0"/>
                <w:sz w:val="24"/>
                <w:szCs w:val="24"/>
              </w:rPr>
              <w:t>V2X车路协同云控平台</w:t>
            </w:r>
            <w:r>
              <w:rPr>
                <w:rFonts w:hint="eastAsia" w:ascii="宋体" w:hAnsi="宋体" w:eastAsia="宋体" w:cs="宋体"/>
                <w:kern w:val="0"/>
                <w:sz w:val="24"/>
                <w:szCs w:val="24"/>
                <w:lang w:eastAsia="zh-CN"/>
              </w:rPr>
              <w:t>）：</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演示内容：展示路侧设备从添加到配置生效的全流程：</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① 在设备管理页面添加一台RSU设备，填写设备编号、位置等基本信息；</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② 添加与RSU关联的摄像头、毫米波雷达等感知设备；</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③ 对RSU下发业务配置，展示配置下发成功。</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评分关注点：</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① 设备添加流程是否完整、操作是否直观。</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（5）序号7：车路协同自动驾驶小车开发平台</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演示内容：通过手机APP连接小车，展示人机交互界面的实时控制与状态反馈：</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① APP连接小车后，实时显示方向盘转角、运行速度、电池电量、PID参数；</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② 切换控制方式（重力感应/摇杆/按键/调速），操作小车前进、转向；</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③ 以曲线图实时显示油门/刹车控制指令与实际执行量的变化对比。</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评分关注点：</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① APP是否真实连接小车并显示实时数据；</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② 多种控制方式是否均可正常操作，切换是否流畅。</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（6）序号8：L4级车路协同自动驾驶开发平台</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演示内容：展示完整的“教师设障→学生查障→系统评判”教学闭环：</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① 选择1个故障，设置故障类型（开路/对地短接/接触不良）；</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② 通过检测端子查找故障，选择故障编号和类型提交答案；</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③ 系统判断正误：正确则自动清除故障（电路恢复），错误则提示继续查找。</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评分关注点：</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① 15项故障设置是否可操作，三种故障类型是否均有展示；</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② 设障→查障→系统评判流程是否完整；</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③ 系统自动清除故障机制是否真实有效。</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7）序号12：车路协同路侧终端</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演示内容：在路侧通信单元测试软件中，发起一条RSI消息（路侧单元信息）或SPAT消息（信号灯消息）的收发测试；</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评分关注点： RSI消息（路侧单元信息）或SPAT消息（信号灯消息）收发测试是否可操作，消息内容是否可查看。</w:t>
            </w:r>
          </w:p>
          <w:p>
            <w:pPr>
              <w:tabs>
                <w:tab w:val="left" w:pos="1177"/>
                <w:tab w:val="left" w:pos="1498"/>
              </w:tabs>
              <w:spacing w:line="276" w:lineRule="auto"/>
              <w:ind w:firstLine="360" w:firstLineChars="150"/>
              <w:jc w:val="left"/>
              <w:rPr>
                <w:rFonts w:hint="eastAsia" w:ascii="宋体" w:hAnsi="宋体" w:eastAsia="宋体" w:cs="宋体"/>
                <w:kern w:val="0"/>
                <w:sz w:val="24"/>
                <w:szCs w:val="24"/>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8）</w:t>
            </w:r>
            <w:r>
              <w:rPr>
                <w:rFonts w:hint="eastAsia" w:ascii="宋体" w:hAnsi="宋体" w:eastAsia="宋体" w:cs="宋体"/>
                <w:kern w:val="0"/>
                <w:sz w:val="24"/>
                <w:szCs w:val="24"/>
              </w:rPr>
              <w:t>序号13：硬件在环驾驶自动化仿真测试综合平台</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演示内容：在摄像头在环仿真系统中，运行真实感知算法，展示仿真场景与识别结果的联动：</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① 在仿真软件中运行城市道路场景（含车辆、行人、交通标志）；</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② 摄像头采集仿真画面，感知算法实时运行并输出识别结果（交通对象/车道线/可行驶区域/交通标志/信号灯）；</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③ 展示识别结果与仿真场景真值的对比可视化效果。</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评分关注点：</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① 仿真场景是否为真实运行，非预录制视频或PPT；</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② 五种识别功能是否均有效展示；</w:t>
            </w:r>
          </w:p>
          <w:p>
            <w:pPr>
              <w:tabs>
                <w:tab w:val="left" w:pos="1177"/>
                <w:tab w:val="left" w:pos="1498"/>
              </w:tabs>
              <w:spacing w:line="276" w:lineRule="auto"/>
              <w:ind w:firstLine="360" w:firstLine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③ 识别结果是否与仿真场景中的交通元素实时对应。</w:t>
            </w:r>
          </w:p>
          <w:p>
            <w:pPr>
              <w:numPr>
                <w:ilvl w:val="0"/>
                <w:numId w:val="0"/>
              </w:numPr>
              <w:tabs>
                <w:tab w:val="left" w:pos="420"/>
              </w:tabs>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kern w:val="0"/>
                <w:sz w:val="24"/>
                <w:szCs w:val="24"/>
              </w:rPr>
              <w:t>注：现场演示总时长不得超过</w:t>
            </w:r>
            <w:r>
              <w:rPr>
                <w:rFonts w:hint="eastAsia" w:ascii="宋体" w:hAnsi="宋体" w:eastAsia="宋体" w:cs="宋体"/>
                <w:kern w:val="0"/>
                <w:sz w:val="24"/>
                <w:szCs w:val="24"/>
                <w:lang w:val="en-US" w:eastAsia="zh-CN"/>
              </w:rPr>
              <w:t>30</w:t>
            </w:r>
            <w:r>
              <w:rPr>
                <w:rFonts w:hint="eastAsia" w:ascii="宋体" w:hAnsi="宋体" w:eastAsia="宋体" w:cs="宋体"/>
                <w:kern w:val="0"/>
                <w:sz w:val="24"/>
                <w:szCs w:val="24"/>
              </w:rPr>
              <w:t>分钟，若采用PPT、截图、WORD、demo等非真实系统形式进行演示，本项一律不得分</w:t>
            </w:r>
            <w:r>
              <w:rPr>
                <w:rFonts w:hint="eastAsia" w:ascii="宋体" w:hAnsi="宋体" w:eastAsia="宋体" w:cs="宋体"/>
                <w:kern w:val="0"/>
                <w:sz w:val="24"/>
                <w:szCs w:val="24"/>
                <w:lang w:eastAsia="zh-CN"/>
              </w:rPr>
              <w:t>，视频演示仅适用于因设备体积较大或现场环境限制无法搬运的产品，软件类产品须进行真实系统演示。视频演示须为真实系统操作的完整录制，不得采用动画模拟或经过编辑美化</w:t>
            </w:r>
            <w:r>
              <w:rPr>
                <w:rFonts w:hint="eastAsia" w:ascii="宋体" w:hAnsi="宋体" w:eastAsia="宋体" w:cs="宋体"/>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7" w:type="dxa"/>
            <w:noWrap w:val="0"/>
            <w:vAlign w:val="center"/>
          </w:tcPr>
          <w:p>
            <w:pPr>
              <w:tabs>
                <w:tab w:val="left" w:pos="420"/>
              </w:tabs>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6</w:t>
            </w:r>
          </w:p>
        </w:tc>
        <w:tc>
          <w:tcPr>
            <w:tcW w:w="1500" w:type="dxa"/>
            <w:noWrap w:val="0"/>
            <w:vAlign w:val="center"/>
          </w:tcPr>
          <w:p>
            <w:pPr>
              <w:tabs>
                <w:tab w:val="left" w:pos="420"/>
              </w:tabs>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技术指标及响应程度</w:t>
            </w:r>
          </w:p>
          <w:p>
            <w:pPr>
              <w:tabs>
                <w:tab w:val="left" w:pos="420"/>
              </w:tabs>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894" w:type="dxa"/>
            <w:noWrap w:val="0"/>
            <w:vAlign w:val="center"/>
          </w:tcPr>
          <w:p>
            <w:pPr>
              <w:tabs>
                <w:tab w:val="left" w:pos="420"/>
              </w:tabs>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30分</w:t>
            </w:r>
          </w:p>
        </w:tc>
        <w:tc>
          <w:tcPr>
            <w:tcW w:w="6609" w:type="dxa"/>
            <w:noWrap w:val="0"/>
            <w:vAlign w:val="center"/>
          </w:tcPr>
          <w:p>
            <w:pPr>
              <w:numPr>
                <w:ilvl w:val="0"/>
                <w:numId w:val="0"/>
              </w:numPr>
              <w:tabs>
                <w:tab w:val="left" w:pos="420"/>
              </w:tabs>
              <w:spacing w:line="36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1、采购文件加注星号（“★”）的关键条款必须响应，如未响应则投标无效。</w:t>
            </w:r>
          </w:p>
          <w:p>
            <w:pPr>
              <w:numPr>
                <w:ilvl w:val="0"/>
                <w:numId w:val="0"/>
              </w:numPr>
              <w:tabs>
                <w:tab w:val="left" w:pos="420"/>
              </w:tabs>
              <w:spacing w:line="36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2、采购文件</w:t>
            </w:r>
            <w:r>
              <w:rPr>
                <w:rFonts w:hint="eastAsia" w:ascii="宋体" w:hAnsi="宋体" w:eastAsia="宋体" w:cs="宋体"/>
                <w:kern w:val="0"/>
                <w:sz w:val="24"/>
                <w:szCs w:val="24"/>
                <w:lang w:val="en-US" w:eastAsia="zh-CN"/>
              </w:rPr>
              <w:t>的</w:t>
            </w:r>
            <w:r>
              <w:rPr>
                <w:rFonts w:hint="eastAsia" w:ascii="宋体" w:hAnsi="宋体" w:eastAsia="宋体" w:cs="宋体"/>
                <w:kern w:val="0"/>
                <w:sz w:val="24"/>
                <w:szCs w:val="24"/>
                <w:lang w:eastAsia="zh-CN"/>
              </w:rPr>
              <w:t>技术要求”，除“★”外全部满足采购文件要求的得</w:t>
            </w:r>
            <w:r>
              <w:rPr>
                <w:rFonts w:hint="eastAsia" w:ascii="宋体" w:hAnsi="宋体" w:eastAsia="宋体" w:cs="宋体"/>
                <w:kern w:val="0"/>
                <w:sz w:val="24"/>
                <w:szCs w:val="24"/>
                <w:lang w:val="en-US" w:eastAsia="zh-CN"/>
              </w:rPr>
              <w:t>30</w:t>
            </w:r>
            <w:r>
              <w:rPr>
                <w:rFonts w:hint="eastAsia" w:ascii="宋体" w:hAnsi="宋体" w:eastAsia="宋体" w:cs="宋体"/>
                <w:kern w:val="0"/>
                <w:sz w:val="24"/>
                <w:szCs w:val="24"/>
                <w:lang w:eastAsia="zh-CN"/>
              </w:rPr>
              <w:t>分。每有一项负偏离扣</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lang w:eastAsia="zh-CN"/>
              </w:rPr>
              <w:t>分，超过</w:t>
            </w: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lang w:eastAsia="zh-CN"/>
              </w:rPr>
              <w:t>项按无效投标处理。</w:t>
            </w:r>
          </w:p>
          <w:p>
            <w:pPr>
              <w:numPr>
                <w:ilvl w:val="0"/>
                <w:numId w:val="0"/>
              </w:numPr>
              <w:tabs>
                <w:tab w:val="left" w:pos="420"/>
              </w:tabs>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kern w:val="0"/>
                <w:sz w:val="24"/>
                <w:szCs w:val="24"/>
                <w:lang w:eastAsia="zh-CN"/>
              </w:rPr>
              <w:t>注：评标委员会根据“技术条款偏离表”进行评审，所有标注“★”的技术条款必须在投标文件中提供技术支持资料（如产品功能截图（加盖投标人公章）、白皮书、彩页、手册、使用说明书或检测报告等），对采购需求中需提供佐证材料加以说明的条款，如未附有效证明材料或者所附的证明材料由评标委员会认为不能佐证技术指标的有效性的，则视为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727" w:type="dxa"/>
            <w:noWrap w:val="0"/>
            <w:vAlign w:val="center"/>
          </w:tcPr>
          <w:p>
            <w:pPr>
              <w:tabs>
                <w:tab w:val="left" w:pos="420"/>
              </w:tabs>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三</w:t>
            </w:r>
          </w:p>
        </w:tc>
        <w:tc>
          <w:tcPr>
            <w:tcW w:w="9003" w:type="dxa"/>
            <w:gridSpan w:val="3"/>
            <w:noWrap w:val="0"/>
            <w:vAlign w:val="center"/>
          </w:tcPr>
          <w:p>
            <w:pPr>
              <w:tabs>
                <w:tab w:val="left" w:pos="420"/>
              </w:tabs>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技术服务方案（</w:t>
            </w:r>
            <w:r>
              <w:rPr>
                <w:rFonts w:hint="eastAsia" w:ascii="宋体" w:hAnsi="宋体" w:eastAsia="宋体" w:cs="宋体"/>
                <w:b/>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color w:val="000000" w:themeColor="text1"/>
                <w:sz w:val="24"/>
                <w:szCs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7" w:type="dxa"/>
            <w:noWrap w:val="0"/>
            <w:vAlign w:val="center"/>
          </w:tcPr>
          <w:p>
            <w:pPr>
              <w:tabs>
                <w:tab w:val="left" w:pos="420"/>
              </w:tabs>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7</w:t>
            </w:r>
          </w:p>
        </w:tc>
        <w:tc>
          <w:tcPr>
            <w:tcW w:w="1500" w:type="dxa"/>
            <w:noWrap w:val="0"/>
            <w:vAlign w:val="center"/>
          </w:tcPr>
          <w:p>
            <w:pPr>
              <w:topLinePunct/>
              <w:spacing w:line="276"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sz w:val="24"/>
                <w:szCs w:val="24"/>
              </w:rPr>
              <w:t>项目实施方案</w:t>
            </w:r>
          </w:p>
        </w:tc>
        <w:tc>
          <w:tcPr>
            <w:tcW w:w="894" w:type="dxa"/>
            <w:noWrap w:val="0"/>
            <w:vAlign w:val="center"/>
          </w:tcPr>
          <w:p>
            <w:pPr>
              <w:tabs>
                <w:tab w:val="left" w:pos="420"/>
              </w:tabs>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分</w:t>
            </w:r>
          </w:p>
        </w:tc>
        <w:tc>
          <w:tcPr>
            <w:tcW w:w="6609" w:type="dxa"/>
            <w:noWrap w:val="0"/>
            <w:vAlign w:val="center"/>
          </w:tcPr>
          <w:p>
            <w:pPr>
              <w:numPr>
                <w:ilvl w:val="0"/>
                <w:numId w:val="0"/>
              </w:numPr>
              <w:tabs>
                <w:tab w:val="left" w:pos="420"/>
              </w:tabs>
              <w:spacing w:line="36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根据供应商提供的项目实施方案进行综合评分，包括但不限于项目质量控制管理方案、实施计划方案、设备安装调试方案、人员构成及安排方案、与用户现有现场情况无缝配合方案等等：</w:t>
            </w:r>
          </w:p>
          <w:p>
            <w:pPr>
              <w:numPr>
                <w:ilvl w:val="0"/>
                <w:numId w:val="0"/>
              </w:numPr>
              <w:tabs>
                <w:tab w:val="left" w:pos="420"/>
              </w:tabs>
              <w:spacing w:line="36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内容详实、需求贴合度高且条理清晰的得</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lang w:eastAsia="zh-CN"/>
              </w:rPr>
              <w:t>分；</w:t>
            </w:r>
          </w:p>
          <w:p>
            <w:pPr>
              <w:numPr>
                <w:ilvl w:val="0"/>
                <w:numId w:val="0"/>
              </w:numPr>
              <w:tabs>
                <w:tab w:val="left" w:pos="420"/>
              </w:tabs>
              <w:spacing w:line="36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内容较为简单、可行、细节待完善的得</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lang w:eastAsia="zh-CN"/>
              </w:rPr>
              <w:t>分；</w:t>
            </w:r>
          </w:p>
          <w:p>
            <w:pPr>
              <w:numPr>
                <w:ilvl w:val="0"/>
                <w:numId w:val="0"/>
              </w:numPr>
              <w:tabs>
                <w:tab w:val="left" w:pos="420"/>
              </w:tabs>
              <w:spacing w:line="36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内容粗略、无针对性、基本满足采购需求的得</w:t>
            </w: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lang w:eastAsia="zh-CN"/>
              </w:rPr>
              <w:t>分；</w:t>
            </w:r>
          </w:p>
          <w:p>
            <w:pPr>
              <w:numPr>
                <w:ilvl w:val="0"/>
                <w:numId w:val="0"/>
              </w:numPr>
              <w:tabs>
                <w:tab w:val="left" w:pos="420"/>
              </w:tabs>
              <w:spacing w:line="36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未提供方案不得分。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7" w:type="dxa"/>
            <w:noWrap w:val="0"/>
            <w:vAlign w:val="center"/>
          </w:tcPr>
          <w:p>
            <w:pPr>
              <w:tabs>
                <w:tab w:val="left" w:pos="420"/>
              </w:tabs>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8</w:t>
            </w:r>
          </w:p>
        </w:tc>
        <w:tc>
          <w:tcPr>
            <w:tcW w:w="1500" w:type="dxa"/>
            <w:noWrap w:val="0"/>
            <w:vAlign w:val="center"/>
          </w:tcPr>
          <w:p>
            <w:pPr>
              <w:topLinePunct/>
              <w:spacing w:line="276"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sz w:val="24"/>
                <w:szCs w:val="24"/>
              </w:rPr>
              <w:t>售后服务方案</w:t>
            </w:r>
          </w:p>
        </w:tc>
        <w:tc>
          <w:tcPr>
            <w:tcW w:w="894" w:type="dxa"/>
            <w:noWrap w:val="0"/>
            <w:vAlign w:val="center"/>
          </w:tcPr>
          <w:p>
            <w:pPr>
              <w:tabs>
                <w:tab w:val="left" w:pos="420"/>
              </w:tabs>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3分</w:t>
            </w:r>
          </w:p>
        </w:tc>
        <w:tc>
          <w:tcPr>
            <w:tcW w:w="6609" w:type="dxa"/>
            <w:noWrap w:val="0"/>
            <w:vAlign w:val="center"/>
          </w:tcPr>
          <w:p>
            <w:pPr>
              <w:numPr>
                <w:ilvl w:val="0"/>
                <w:numId w:val="0"/>
              </w:numPr>
              <w:tabs>
                <w:tab w:val="left" w:pos="420"/>
              </w:tabs>
              <w:spacing w:line="36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根据供应商提供的售后服务方案，包括但不限于服务体系及服务内容、定期巡检以及技术支持、软件升级、保修期结束后维修价格、配件及耗材价格等进行综合评价。</w:t>
            </w:r>
          </w:p>
          <w:p>
            <w:pPr>
              <w:numPr>
                <w:ilvl w:val="0"/>
                <w:numId w:val="0"/>
              </w:numPr>
              <w:tabs>
                <w:tab w:val="left" w:pos="420"/>
              </w:tabs>
              <w:spacing w:line="36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方案完整、详细、科学合理、满足项目需求的，得</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lang w:eastAsia="zh-CN"/>
              </w:rPr>
              <w:t>分；</w:t>
            </w:r>
          </w:p>
          <w:p>
            <w:pPr>
              <w:numPr>
                <w:ilvl w:val="0"/>
                <w:numId w:val="0"/>
              </w:numPr>
              <w:tabs>
                <w:tab w:val="left" w:pos="420"/>
              </w:tabs>
              <w:spacing w:line="36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方案较完整、较详细，基本合理略有瑕疵需要完善以满足项目需求的，得</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lang w:eastAsia="zh-CN"/>
              </w:rPr>
              <w:t>分，</w:t>
            </w:r>
          </w:p>
          <w:p>
            <w:pPr>
              <w:numPr>
                <w:ilvl w:val="0"/>
                <w:numId w:val="0"/>
              </w:numPr>
              <w:tabs>
                <w:tab w:val="left" w:pos="420"/>
              </w:tabs>
              <w:spacing w:line="36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方案不完整、缺项或完全不合理不能满足项目需求的，得</w:t>
            </w: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lang w:eastAsia="zh-CN"/>
              </w:rPr>
              <w:t xml:space="preserve"> 分。</w:t>
            </w:r>
          </w:p>
          <w:p>
            <w:pPr>
              <w:numPr>
                <w:ilvl w:val="0"/>
                <w:numId w:val="0"/>
              </w:numPr>
              <w:tabs>
                <w:tab w:val="left" w:pos="420"/>
              </w:tabs>
              <w:spacing w:line="36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未提供方案不得分。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727" w:type="dxa"/>
            <w:noWrap w:val="0"/>
            <w:vAlign w:val="center"/>
          </w:tcPr>
          <w:p>
            <w:pPr>
              <w:tabs>
                <w:tab w:val="left" w:pos="420"/>
              </w:tabs>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9</w:t>
            </w:r>
          </w:p>
        </w:tc>
        <w:tc>
          <w:tcPr>
            <w:tcW w:w="1500" w:type="dxa"/>
            <w:noWrap w:val="0"/>
            <w:vAlign w:val="center"/>
          </w:tcPr>
          <w:p>
            <w:pPr>
              <w:topLinePunct/>
              <w:spacing w:line="276"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sz w:val="24"/>
                <w:szCs w:val="24"/>
              </w:rPr>
              <w:t>培训方案</w:t>
            </w:r>
          </w:p>
        </w:tc>
        <w:tc>
          <w:tcPr>
            <w:tcW w:w="894" w:type="dxa"/>
            <w:noWrap w:val="0"/>
            <w:vAlign w:val="center"/>
          </w:tcPr>
          <w:p>
            <w:pPr>
              <w:tabs>
                <w:tab w:val="left" w:pos="420"/>
              </w:tabs>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3分</w:t>
            </w:r>
          </w:p>
        </w:tc>
        <w:tc>
          <w:tcPr>
            <w:tcW w:w="6609" w:type="dxa"/>
            <w:noWrap w:val="0"/>
            <w:vAlign w:val="center"/>
          </w:tcPr>
          <w:p>
            <w:pPr>
              <w:numPr>
                <w:ilvl w:val="0"/>
                <w:numId w:val="0"/>
              </w:numPr>
              <w:tabs>
                <w:tab w:val="left" w:pos="420"/>
              </w:tabs>
              <w:spacing w:line="36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根据供应商提供的培训方案，包括但不限于培训计划、培训时间、培训内容等进行综合评分：</w:t>
            </w:r>
          </w:p>
          <w:p>
            <w:pPr>
              <w:numPr>
                <w:ilvl w:val="0"/>
                <w:numId w:val="0"/>
              </w:numPr>
              <w:tabs>
                <w:tab w:val="left" w:pos="420"/>
              </w:tabs>
              <w:spacing w:line="36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方案详细、完善、合理的得</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lang w:eastAsia="zh-CN"/>
              </w:rPr>
              <w:t>分；</w:t>
            </w:r>
          </w:p>
          <w:p>
            <w:pPr>
              <w:numPr>
                <w:ilvl w:val="0"/>
                <w:numId w:val="0"/>
              </w:numPr>
              <w:tabs>
                <w:tab w:val="left" w:pos="420"/>
              </w:tabs>
              <w:spacing w:line="36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方案较完善、尚有改进空间的得</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lang w:eastAsia="zh-CN"/>
              </w:rPr>
              <w:t>分；</w:t>
            </w:r>
          </w:p>
          <w:p>
            <w:pPr>
              <w:numPr>
                <w:ilvl w:val="0"/>
                <w:numId w:val="0"/>
              </w:numPr>
              <w:tabs>
                <w:tab w:val="left" w:pos="420"/>
              </w:tabs>
              <w:spacing w:line="36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方案不完整、不合理的得</w:t>
            </w: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lang w:eastAsia="zh-CN"/>
              </w:rPr>
              <w:t>分；</w:t>
            </w:r>
          </w:p>
          <w:p>
            <w:pPr>
              <w:numPr>
                <w:ilvl w:val="0"/>
                <w:numId w:val="0"/>
              </w:numPr>
              <w:tabs>
                <w:tab w:val="left" w:pos="420"/>
              </w:tabs>
              <w:spacing w:line="36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未提供方案不得分。</w:t>
            </w:r>
          </w:p>
        </w:tc>
      </w:tr>
    </w:tbl>
    <w:p>
      <w:pPr>
        <w:spacing w:line="440" w:lineRule="exact"/>
        <w:ind w:firstLine="482"/>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注：投标供应商须针对本项目的实际情况，结合自身条件，编制相应的“技术标”。取所有评委打分的平均值。</w:t>
      </w:r>
    </w:p>
    <w:p>
      <w:pPr>
        <w:spacing w:line="440" w:lineRule="exact"/>
        <w:ind w:firstLine="566"/>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评分办法及评分细则的解释权属于采购人，未列入本评分细则的其他条件不作为评分内容。</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（十一） 定标：</w:t>
      </w:r>
      <w:bookmarkEnd w:id="94"/>
      <w:bookmarkEnd w:id="95"/>
      <w:bookmarkEnd w:id="96"/>
    </w:p>
    <w:p>
      <w:pPr>
        <w:numPr>
          <w:ilvl w:val="0"/>
          <w:numId w:val="11"/>
        </w:numPr>
        <w:tabs>
          <w:tab w:val="left" w:pos="525"/>
          <w:tab w:val="left" w:pos="945"/>
          <w:tab w:val="left" w:pos="1155"/>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color w:val="000000" w:themeColor="text1"/>
          <w:sz w:val="24"/>
          <w:szCs w:val="24"/>
          <w:highlight w:val="none"/>
          <w14:textFill>
            <w14:solidFill>
              <w14:schemeClr w14:val="tx1"/>
            </w14:solidFill>
          </w14:textFill>
        </w:rPr>
        <w:t>作解释</w:t>
      </w:r>
      <w:r>
        <w:rPr>
          <w:rFonts w:hint="eastAsia" w:ascii="宋体" w:hAnsi="宋体"/>
          <w:bCs/>
          <w:color w:val="000000" w:themeColor="text1"/>
          <w:sz w:val="24"/>
          <w:szCs w:val="24"/>
          <w:highlight w:val="none"/>
          <w14:textFill>
            <w14:solidFill>
              <w14:schemeClr w14:val="tx1"/>
            </w14:solidFill>
          </w14:textFill>
        </w:rPr>
        <w:t>。如有质疑，应在</w:t>
      </w:r>
      <w:r>
        <w:rPr>
          <w:rFonts w:ascii="宋体" w:hAnsi="宋体"/>
          <w:bCs/>
          <w:color w:val="000000" w:themeColor="text1"/>
          <w:sz w:val="24"/>
          <w:szCs w:val="24"/>
          <w:highlight w:val="none"/>
          <w14:textFill>
            <w14:solidFill>
              <w14:schemeClr w14:val="tx1"/>
            </w14:solidFill>
          </w14:textFill>
        </w:rPr>
        <w:t>法定质疑期限</w:t>
      </w:r>
      <w:r>
        <w:rPr>
          <w:rFonts w:hint="eastAsia" w:ascii="宋体" w:hAnsi="宋体"/>
          <w:bCs/>
          <w:color w:val="000000" w:themeColor="text1"/>
          <w:sz w:val="24"/>
          <w:szCs w:val="24"/>
          <w:highlight w:val="none"/>
          <w14:textFill>
            <w14:solidFill>
              <w14:schemeClr w14:val="tx1"/>
            </w14:solidFill>
          </w14:textFill>
        </w:rPr>
        <w:t>内，即中标公告期限届满之日起</w:t>
      </w:r>
      <w:r>
        <w:rPr>
          <w:rFonts w:ascii="宋体" w:hAnsi="宋体"/>
          <w:bCs/>
          <w:color w:val="000000" w:themeColor="text1"/>
          <w:sz w:val="24"/>
          <w:szCs w:val="24"/>
          <w:highlight w:val="none"/>
          <w14:textFill>
            <w14:solidFill>
              <w14:schemeClr w14:val="tx1"/>
            </w14:solidFill>
          </w14:textFill>
        </w:rPr>
        <w:t>7</w:t>
      </w:r>
      <w:r>
        <w:rPr>
          <w:rFonts w:hint="eastAsia" w:ascii="宋体" w:hAnsi="宋体"/>
          <w:bCs/>
          <w:color w:val="000000" w:themeColor="text1"/>
          <w:sz w:val="24"/>
          <w:szCs w:val="24"/>
          <w:highlight w:val="none"/>
          <w14:textFill>
            <w14:solidFill>
              <w14:schemeClr w14:val="tx1"/>
            </w14:solidFill>
          </w14:textFill>
        </w:rPr>
        <w:t>个工作日内，以书面形式送达采购人。质疑函应当列明具体的</w:t>
      </w:r>
      <w:r>
        <w:rPr>
          <w:rFonts w:ascii="宋体" w:hAnsi="宋体"/>
          <w:bCs/>
          <w:color w:val="000000" w:themeColor="text1"/>
          <w:sz w:val="24"/>
          <w:szCs w:val="24"/>
          <w:highlight w:val="none"/>
          <w14:textFill>
            <w14:solidFill>
              <w14:schemeClr w14:val="tx1"/>
            </w14:solidFill>
          </w14:textFill>
        </w:rPr>
        <w:t>质疑事项及事实根据</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认为自己合法权益受到损害的相关证据材料</w:t>
      </w:r>
      <w:r>
        <w:rPr>
          <w:rFonts w:hint="eastAsia" w:ascii="宋体" w:hAnsi="宋体"/>
          <w:bCs/>
          <w:color w:val="000000" w:themeColor="text1"/>
          <w:sz w:val="24"/>
          <w:szCs w:val="24"/>
          <w:highlight w:val="none"/>
          <w14:textFill>
            <w14:solidFill>
              <w14:schemeClr w14:val="tx1"/>
            </w14:solidFill>
          </w14:textFill>
        </w:rPr>
        <w:t>以及</w:t>
      </w:r>
      <w:r>
        <w:rPr>
          <w:rFonts w:ascii="宋体" w:hAnsi="宋体"/>
          <w:bCs/>
          <w:color w:val="000000" w:themeColor="text1"/>
          <w:sz w:val="24"/>
          <w:szCs w:val="24"/>
          <w:highlight w:val="none"/>
          <w14:textFill>
            <w14:solidFill>
              <w14:schemeClr w14:val="tx1"/>
            </w14:solidFill>
          </w14:textFill>
        </w:rPr>
        <w:t>质疑供应商的名称、地址、邮编、联系人、联系电话</w:t>
      </w:r>
      <w:r>
        <w:rPr>
          <w:rFonts w:hint="eastAsia" w:ascii="宋体" w:hAnsi="宋体"/>
          <w:bCs/>
          <w:color w:val="000000" w:themeColor="text1"/>
          <w:sz w:val="24"/>
          <w:szCs w:val="24"/>
          <w:highlight w:val="none"/>
          <w14:textFill>
            <w14:solidFill>
              <w14:schemeClr w14:val="tx1"/>
            </w14:solidFill>
          </w14:textFill>
        </w:rPr>
        <w:t>、日期，同时该质疑函应由投标供应商法定代表人签字并加盖单位公章（原件）。采购人将在收到符合上述要求的书面质疑后七个工作日内，对质疑内容作出答复。投标供应商在</w:t>
      </w:r>
      <w:r>
        <w:rPr>
          <w:rFonts w:ascii="宋体" w:hAnsi="宋体"/>
          <w:bCs/>
          <w:color w:val="000000" w:themeColor="text1"/>
          <w:sz w:val="24"/>
          <w:szCs w:val="24"/>
          <w:highlight w:val="none"/>
          <w14:textFill>
            <w14:solidFill>
              <w14:schemeClr w14:val="tx1"/>
            </w14:solidFill>
          </w14:textFill>
        </w:rPr>
        <w:t>法定质疑期限</w:t>
      </w:r>
      <w:r>
        <w:rPr>
          <w:rFonts w:hint="eastAsia" w:ascii="宋体" w:hAnsi="宋体"/>
          <w:bCs/>
          <w:color w:val="000000" w:themeColor="text1"/>
          <w:sz w:val="24"/>
          <w:szCs w:val="24"/>
          <w:highlight w:val="none"/>
          <w14:textFill>
            <w14:solidFill>
              <w14:schemeClr w14:val="tx1"/>
            </w14:solidFill>
          </w14:textFill>
        </w:rPr>
        <w:t>外送达的质疑函或</w:t>
      </w:r>
      <w:r>
        <w:rPr>
          <w:rFonts w:ascii="宋体" w:hAnsi="宋体"/>
          <w:bCs/>
          <w:color w:val="000000" w:themeColor="text1"/>
          <w:sz w:val="24"/>
          <w:szCs w:val="24"/>
          <w:highlight w:val="none"/>
          <w14:textFill>
            <w14:solidFill>
              <w14:schemeClr w14:val="tx1"/>
            </w14:solidFill>
          </w14:textFill>
        </w:rPr>
        <w:t>法定质疑期限</w:t>
      </w:r>
      <w:r>
        <w:rPr>
          <w:rFonts w:hint="eastAsia" w:ascii="宋体" w:hAnsi="宋体"/>
          <w:bCs/>
          <w:color w:val="000000" w:themeColor="text1"/>
          <w:sz w:val="24"/>
          <w:szCs w:val="24"/>
          <w:highlight w:val="none"/>
          <w14:textFill>
            <w14:solidFill>
              <w14:schemeClr w14:val="tx1"/>
            </w14:solidFill>
          </w14:textFill>
        </w:rPr>
        <w:t>内送达的</w:t>
      </w:r>
      <w:r>
        <w:rPr>
          <w:rFonts w:ascii="宋体" w:hAnsi="宋体"/>
          <w:bCs/>
          <w:color w:val="000000" w:themeColor="text1"/>
          <w:sz w:val="24"/>
          <w:szCs w:val="24"/>
          <w:highlight w:val="none"/>
          <w14:textFill>
            <w14:solidFill>
              <w14:schemeClr w14:val="tx1"/>
            </w14:solidFill>
          </w14:textFill>
        </w:rPr>
        <w:t>质疑函</w:t>
      </w:r>
      <w:r>
        <w:rPr>
          <w:rFonts w:hint="eastAsia" w:ascii="宋体" w:hAnsi="宋体"/>
          <w:bCs/>
          <w:color w:val="000000" w:themeColor="text1"/>
          <w:sz w:val="24"/>
          <w:szCs w:val="24"/>
          <w:highlight w:val="none"/>
          <w14:textFill>
            <w14:solidFill>
              <w14:schemeClr w14:val="tx1"/>
            </w14:solidFill>
          </w14:textFill>
        </w:rPr>
        <w:t>不符合上述要求</w:t>
      </w:r>
      <w:r>
        <w:rPr>
          <w:rFonts w:ascii="宋体" w:hAnsi="宋体"/>
          <w:bCs/>
          <w:color w:val="000000" w:themeColor="text1"/>
          <w:sz w:val="24"/>
          <w:szCs w:val="24"/>
          <w:highlight w:val="none"/>
          <w14:textFill>
            <w14:solidFill>
              <w14:schemeClr w14:val="tx1"/>
            </w14:solidFill>
          </w14:textFill>
        </w:rPr>
        <w:t>的</w:t>
      </w:r>
      <w:r>
        <w:rPr>
          <w:rFonts w:hint="eastAsia" w:ascii="宋体" w:hAnsi="宋体"/>
          <w:bCs/>
          <w:color w:val="000000" w:themeColor="text1"/>
          <w:sz w:val="24"/>
          <w:szCs w:val="24"/>
          <w:highlight w:val="none"/>
          <w14:textFill>
            <w14:solidFill>
              <w14:schemeClr w14:val="tx1"/>
            </w14:solidFill>
          </w14:textFill>
        </w:rPr>
        <w:t>均</w:t>
      </w:r>
      <w:r>
        <w:rPr>
          <w:rFonts w:ascii="宋体" w:hAnsi="宋体"/>
          <w:bCs/>
          <w:color w:val="000000" w:themeColor="text1"/>
          <w:sz w:val="24"/>
          <w:szCs w:val="24"/>
          <w:highlight w:val="none"/>
          <w14:textFill>
            <w14:solidFill>
              <w14:schemeClr w14:val="tx1"/>
            </w14:solidFill>
          </w14:textFill>
        </w:rPr>
        <w:t>为无效质疑</w:t>
      </w:r>
      <w:r>
        <w:rPr>
          <w:rFonts w:hint="eastAsia" w:ascii="宋体" w:hAnsi="宋体"/>
          <w:bCs/>
          <w:color w:val="000000" w:themeColor="text1"/>
          <w:sz w:val="24"/>
          <w:szCs w:val="24"/>
          <w:highlight w:val="none"/>
          <w14:textFill>
            <w14:solidFill>
              <w14:schemeClr w14:val="tx1"/>
            </w14:solidFill>
          </w14:textFill>
        </w:rPr>
        <w:t>，采购人对无效质疑不予受理。如质疑</w:t>
      </w:r>
      <w:r>
        <w:rPr>
          <w:rFonts w:ascii="宋体" w:hAnsi="宋体"/>
          <w:bCs/>
          <w:color w:val="000000" w:themeColor="text1"/>
          <w:sz w:val="24"/>
          <w:szCs w:val="24"/>
          <w:highlight w:val="none"/>
          <w14:textFill>
            <w14:solidFill>
              <w14:schemeClr w14:val="tx1"/>
            </w14:solidFill>
          </w14:textFill>
        </w:rPr>
        <w:t>查无实据</w:t>
      </w:r>
      <w:r>
        <w:rPr>
          <w:rFonts w:hint="eastAsia" w:ascii="宋体" w:hAnsi="宋体"/>
          <w:bCs/>
          <w:color w:val="000000" w:themeColor="text1"/>
          <w:sz w:val="24"/>
          <w:szCs w:val="24"/>
          <w:highlight w:val="none"/>
          <w14:textFill>
            <w14:solidFill>
              <w14:schemeClr w14:val="tx1"/>
            </w14:solidFill>
          </w14:textFill>
        </w:rPr>
        <w:t>或投标供应商</w:t>
      </w:r>
      <w:r>
        <w:rPr>
          <w:rFonts w:ascii="宋体" w:hAnsi="宋体"/>
          <w:bCs/>
          <w:color w:val="000000" w:themeColor="text1"/>
          <w:sz w:val="24"/>
          <w:szCs w:val="24"/>
          <w:highlight w:val="none"/>
          <w14:textFill>
            <w14:solidFill>
              <w14:schemeClr w14:val="tx1"/>
            </w14:solidFill>
          </w14:textFill>
        </w:rPr>
        <w:t>捏造事实</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提供虚假材料进行恶意举报</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不配合或采用不正当手段干扰政府采购质疑的</w:t>
      </w:r>
      <w:r>
        <w:rPr>
          <w:rFonts w:hint="eastAsia" w:ascii="宋体" w:hAnsi="宋体"/>
          <w:bCs/>
          <w:color w:val="000000" w:themeColor="text1"/>
          <w:sz w:val="24"/>
          <w:szCs w:val="24"/>
          <w:highlight w:val="none"/>
          <w14:textFill>
            <w14:solidFill>
              <w14:schemeClr w14:val="tx1"/>
            </w14:solidFill>
          </w14:textFill>
        </w:rPr>
        <w:t>，将记入投标供应商在江苏省和无锡市的政府采购“供应商</w:t>
      </w:r>
      <w:r>
        <w:rPr>
          <w:rFonts w:ascii="宋体" w:hAnsi="宋体"/>
          <w:bCs/>
          <w:color w:val="000000" w:themeColor="text1"/>
          <w:sz w:val="24"/>
          <w:szCs w:val="24"/>
          <w:highlight w:val="none"/>
          <w14:textFill>
            <w14:solidFill>
              <w14:schemeClr w14:val="tx1"/>
            </w14:solidFill>
          </w14:textFill>
        </w:rPr>
        <w:t>诚信</w:t>
      </w:r>
      <w:r>
        <w:rPr>
          <w:rFonts w:hint="eastAsia" w:ascii="宋体" w:hAnsi="宋体"/>
          <w:bCs/>
          <w:color w:val="000000" w:themeColor="text1"/>
          <w:sz w:val="24"/>
          <w:szCs w:val="24"/>
          <w:highlight w:val="none"/>
          <w14:textFill>
            <w14:solidFill>
              <w14:schemeClr w14:val="tx1"/>
            </w14:solidFill>
          </w14:textFill>
        </w:rPr>
        <w:t>记录”，并按相关规定处理。</w:t>
      </w:r>
    </w:p>
    <w:p>
      <w:pPr>
        <w:numPr>
          <w:ilvl w:val="0"/>
          <w:numId w:val="11"/>
        </w:numPr>
        <w:tabs>
          <w:tab w:val="left" w:pos="525"/>
          <w:tab w:val="left" w:pos="945"/>
          <w:tab w:val="left" w:pos="988"/>
          <w:tab w:val="left" w:pos="1155"/>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采购人向中标供应商发出中标通知书。</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bookmarkStart w:id="97" w:name="_Toc116946318"/>
      <w:bookmarkStart w:id="98" w:name="_Toc98277361"/>
      <w:bookmarkStart w:id="99" w:name="_Toc39873214"/>
      <w:bookmarkStart w:id="100" w:name="_Toc35780506"/>
      <w:r>
        <w:rPr>
          <w:rFonts w:hint="eastAsia" w:ascii="宋体" w:hAnsi="宋体"/>
          <w:b/>
          <w:color w:val="000000" w:themeColor="text1"/>
          <w:sz w:val="24"/>
          <w:szCs w:val="24"/>
          <w:highlight w:val="none"/>
          <w14:textFill>
            <w14:solidFill>
              <w14:schemeClr w14:val="tx1"/>
            </w14:solidFill>
          </w14:textFill>
        </w:rPr>
        <w:t>（十二） 废标的确认：</w:t>
      </w:r>
      <w:bookmarkEnd w:id="97"/>
      <w:bookmarkEnd w:id="98"/>
      <w:bookmarkEnd w:id="99"/>
      <w:bookmarkEnd w:id="100"/>
    </w:p>
    <w:p>
      <w:pPr>
        <w:spacing w:line="440" w:lineRule="exact"/>
        <w:ind w:firstLine="480"/>
        <w:rPr>
          <w:rFonts w:ascii="宋体" w:hAnsi="宋体"/>
          <w:bCs/>
          <w:color w:val="000000" w:themeColor="text1"/>
          <w:sz w:val="24"/>
          <w:szCs w:val="24"/>
          <w:highlight w:val="none"/>
          <w14:textFill>
            <w14:solidFill>
              <w14:schemeClr w14:val="tx1"/>
            </w14:solidFill>
          </w14:textFill>
        </w:rPr>
      </w:pPr>
      <w:bookmarkStart w:id="101" w:name="_Toc39873216"/>
      <w:bookmarkStart w:id="102" w:name="_Toc35780508"/>
      <w:bookmarkStart w:id="103" w:name="_Toc116946319"/>
      <w:bookmarkStart w:id="104" w:name="_Toc98277362"/>
      <w:r>
        <w:rPr>
          <w:rFonts w:hint="eastAsia" w:ascii="宋体" w:hAnsi="宋体"/>
          <w:bCs/>
          <w:color w:val="000000" w:themeColor="text1"/>
          <w:sz w:val="24"/>
          <w:szCs w:val="24"/>
          <w:highlight w:val="none"/>
          <w14:textFill>
            <w14:solidFill>
              <w14:schemeClr w14:val="tx1"/>
            </w14:solidFill>
          </w14:textFill>
        </w:rPr>
        <w:t>在招标采购中，出现下列情况之一的，应予废标：</w:t>
      </w:r>
    </w:p>
    <w:p>
      <w:pPr>
        <w:numPr>
          <w:ilvl w:val="0"/>
          <w:numId w:val="12"/>
        </w:numPr>
        <w:tabs>
          <w:tab w:val="left" w:pos="525"/>
          <w:tab w:val="left" w:pos="945"/>
          <w:tab w:val="left" w:pos="1260"/>
        </w:tabs>
        <w:spacing w:line="440" w:lineRule="exact"/>
        <w:ind w:left="0" w:right="-281" w:firstLine="525"/>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符合专业条件的投标供应商或者对招标文件作出实质性响应的投标供应商不足三家；</w:t>
      </w:r>
    </w:p>
    <w:p>
      <w:pPr>
        <w:numPr>
          <w:ilvl w:val="0"/>
          <w:numId w:val="12"/>
        </w:numPr>
        <w:tabs>
          <w:tab w:val="left" w:pos="525"/>
          <w:tab w:val="left" w:pos="945"/>
          <w:tab w:val="left" w:pos="1260"/>
        </w:tabs>
        <w:spacing w:line="440" w:lineRule="exact"/>
        <w:ind w:left="0" w:firstLine="525"/>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出现影响采购公正的违法、违规行为；</w:t>
      </w:r>
    </w:p>
    <w:p>
      <w:pPr>
        <w:numPr>
          <w:ilvl w:val="0"/>
          <w:numId w:val="12"/>
        </w:numPr>
        <w:tabs>
          <w:tab w:val="left" w:pos="525"/>
          <w:tab w:val="left" w:pos="945"/>
          <w:tab w:val="left" w:pos="1260"/>
        </w:tabs>
        <w:spacing w:line="440" w:lineRule="exact"/>
        <w:ind w:left="0" w:firstLine="525"/>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投标供应商的报价均超过采购预算，采购人不能支付的；</w:t>
      </w:r>
    </w:p>
    <w:p>
      <w:pPr>
        <w:numPr>
          <w:ilvl w:val="0"/>
          <w:numId w:val="12"/>
        </w:numPr>
        <w:tabs>
          <w:tab w:val="right" w:pos="180"/>
          <w:tab w:val="left" w:pos="525"/>
          <w:tab w:val="left" w:pos="945"/>
          <w:tab w:val="left" w:pos="1260"/>
        </w:tabs>
        <w:spacing w:line="440" w:lineRule="exact"/>
        <w:ind w:left="0" w:firstLine="525"/>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因重大变故，采购任务取消；</w:t>
      </w:r>
    </w:p>
    <w:p>
      <w:pPr>
        <w:numPr>
          <w:ilvl w:val="0"/>
          <w:numId w:val="12"/>
        </w:numPr>
        <w:tabs>
          <w:tab w:val="right" w:pos="180"/>
          <w:tab w:val="left" w:pos="525"/>
          <w:tab w:val="left" w:pos="945"/>
          <w:tab w:val="left" w:pos="1260"/>
        </w:tabs>
        <w:spacing w:line="440" w:lineRule="exact"/>
        <w:ind w:left="0" w:firstLine="525"/>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评标委员会认定招标文件存在歧义、重大缺陷导致评审工作无法进行；</w:t>
      </w:r>
    </w:p>
    <w:p>
      <w:pPr>
        <w:numPr>
          <w:ilvl w:val="0"/>
          <w:numId w:val="12"/>
        </w:numPr>
        <w:tabs>
          <w:tab w:val="right" w:pos="180"/>
          <w:tab w:val="left" w:pos="525"/>
          <w:tab w:val="left" w:pos="945"/>
          <w:tab w:val="left" w:pos="1260"/>
        </w:tabs>
        <w:spacing w:line="440" w:lineRule="exact"/>
        <w:ind w:left="0" w:firstLine="525"/>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因“苏采云”系统故障原因造成开标不成功的。</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（十三）中标无效的确认：</w:t>
      </w:r>
      <w:bookmarkEnd w:id="101"/>
      <w:bookmarkEnd w:id="102"/>
      <w:bookmarkEnd w:id="103"/>
      <w:bookmarkEnd w:id="104"/>
    </w:p>
    <w:p>
      <w:pPr>
        <w:tabs>
          <w:tab w:val="left" w:pos="420"/>
          <w:tab w:val="left" w:pos="945"/>
          <w:tab w:val="left" w:pos="1155"/>
        </w:tabs>
        <w:spacing w:line="440" w:lineRule="exact"/>
        <w:ind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（1）提供虚假材料谋取中标的；</w:t>
      </w:r>
    </w:p>
    <w:p>
      <w:pPr>
        <w:tabs>
          <w:tab w:val="left" w:pos="420"/>
          <w:tab w:val="left" w:pos="945"/>
          <w:tab w:val="left" w:pos="1155"/>
        </w:tabs>
        <w:spacing w:line="440" w:lineRule="exact"/>
        <w:ind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（2）采取不正当手段诋毁、排挤其他投标供应商的；</w:t>
      </w:r>
    </w:p>
    <w:p>
      <w:pPr>
        <w:tabs>
          <w:tab w:val="left" w:pos="420"/>
          <w:tab w:val="left" w:pos="945"/>
          <w:tab w:val="left" w:pos="1155"/>
        </w:tabs>
        <w:spacing w:line="440" w:lineRule="exact"/>
        <w:ind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（3）与采购单位、其他投标供应商恶意串通的；</w:t>
      </w:r>
    </w:p>
    <w:p>
      <w:pPr>
        <w:tabs>
          <w:tab w:val="left" w:pos="420"/>
          <w:tab w:val="left" w:pos="945"/>
          <w:tab w:val="left" w:pos="1155"/>
        </w:tabs>
        <w:spacing w:line="440" w:lineRule="exact"/>
        <w:ind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（4）向采购单位行贿或者提供其他不正当利益的；</w:t>
      </w:r>
    </w:p>
    <w:p>
      <w:pPr>
        <w:tabs>
          <w:tab w:val="left" w:pos="420"/>
          <w:tab w:val="left" w:pos="945"/>
          <w:tab w:val="left" w:pos="1155"/>
        </w:tabs>
        <w:spacing w:line="440" w:lineRule="exact"/>
        <w:ind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（5）在招标过程中与采购单位进行协商谈判、不按照招标文件和中标供应商的投标文件订立合同，或者与采购人另行订立背离合同实质性内容的协议的；</w:t>
      </w:r>
    </w:p>
    <w:p>
      <w:pPr>
        <w:tabs>
          <w:tab w:val="left" w:pos="420"/>
          <w:tab w:val="left" w:pos="945"/>
          <w:tab w:val="left" w:pos="1155"/>
        </w:tabs>
        <w:spacing w:line="440" w:lineRule="exact"/>
        <w:ind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（6）拒绝有关部门监督检查或者提供虚假情况的。</w:t>
      </w:r>
    </w:p>
    <w:p>
      <w:pPr>
        <w:tabs>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bookmarkStart w:id="105" w:name="_Toc98277363"/>
      <w:bookmarkStart w:id="106" w:name="_Toc35780509"/>
      <w:bookmarkStart w:id="107" w:name="_Toc39873217"/>
      <w:bookmarkStart w:id="108" w:name="_Toc116946320"/>
      <w:r>
        <w:rPr>
          <w:rFonts w:hint="eastAsia" w:ascii="宋体" w:hAnsi="宋体"/>
          <w:b/>
          <w:color w:val="000000" w:themeColor="text1"/>
          <w:sz w:val="24"/>
          <w:szCs w:val="24"/>
          <w:highlight w:val="none"/>
          <w14:textFill>
            <w14:solidFill>
              <w14:schemeClr w14:val="tx1"/>
            </w14:solidFill>
          </w14:textFill>
        </w:rPr>
        <w:t>（十四）签订、履行合同</w:t>
      </w:r>
      <w:bookmarkEnd w:id="105"/>
      <w:bookmarkEnd w:id="106"/>
      <w:bookmarkEnd w:id="107"/>
      <w:bookmarkEnd w:id="108"/>
    </w:p>
    <w:p>
      <w:pPr>
        <w:tabs>
          <w:tab w:val="left" w:pos="510"/>
          <w:tab w:val="left" w:pos="945"/>
          <w:tab w:val="left" w:pos="1050"/>
        </w:tabs>
        <w:spacing w:line="440" w:lineRule="exact"/>
        <w:ind w:firstLine="480"/>
        <w:rPr>
          <w:rFonts w:ascii="宋体" w:hAnsi="宋体"/>
          <w:bCs/>
          <w:color w:val="000000" w:themeColor="text1"/>
          <w:sz w:val="24"/>
          <w:szCs w:val="24"/>
          <w:highlight w:val="none"/>
          <w14:textFill>
            <w14:solidFill>
              <w14:schemeClr w14:val="tx1"/>
            </w14:solidFill>
          </w14:textFill>
        </w:rPr>
      </w:pPr>
      <w:bookmarkStart w:id="109" w:name="_Toc39873218"/>
      <w:bookmarkStart w:id="110" w:name="_Toc116946321"/>
      <w:bookmarkStart w:id="111" w:name="_Toc98277364"/>
      <w:bookmarkStart w:id="112" w:name="_Toc35780510"/>
      <w:r>
        <w:rPr>
          <w:rFonts w:hint="eastAsia" w:ascii="宋体" w:hAnsi="宋体"/>
          <w:bCs/>
          <w:color w:val="000000" w:themeColor="text1"/>
          <w:sz w:val="24"/>
          <w:szCs w:val="24"/>
          <w:highlight w:val="none"/>
          <w14:textFill>
            <w14:solidFill>
              <w14:schemeClr w14:val="tx1"/>
            </w14:solidFill>
          </w14:textFill>
        </w:rPr>
        <w:t>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p>
    <w:p>
      <w:pPr>
        <w:tabs>
          <w:tab w:val="left" w:pos="510"/>
          <w:tab w:val="left" w:pos="945"/>
          <w:tab w:val="left" w:pos="1050"/>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2.中标供应商非因不可抗力未履行招、投标文件和合同规定的义务，一经查实，采购代理机构将根据具体情况提请政府采购管理部门作出相应处理。</w:t>
      </w:r>
    </w:p>
    <w:p>
      <w:pPr>
        <w:tabs>
          <w:tab w:val="left" w:pos="510"/>
          <w:tab w:val="left" w:pos="945"/>
          <w:tab w:val="left" w:pos="1050"/>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3.签订合同后，中标供应商不得将合同标的进行转包。未经采购人同意，中标供应商也不得采用分包的形式履行合同，否则采购人有权终止合同。转包或分包造成采购人损失的，中标供应商应承担相应赔偿责任。</w:t>
      </w:r>
    </w:p>
    <w:p>
      <w:pPr>
        <w:tabs>
          <w:tab w:val="left" w:pos="510"/>
          <w:tab w:val="left" w:pos="945"/>
          <w:tab w:val="left" w:pos="1050"/>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政府采购合同履行中，采购人需追加与合同标的相同的服务（包含与服务相关的货物）或货物，在不改变合同其他条款的前提下，可以与中标供应商协商签订补充合同，但所有补充合同的采购金额不超过原合同金额的10%。</w:t>
      </w:r>
    </w:p>
    <w:p>
      <w:pPr>
        <w:tabs>
          <w:tab w:val="left" w:pos="945"/>
        </w:tabs>
        <w:spacing w:line="440" w:lineRule="exact"/>
        <w:ind w:firstLine="482"/>
        <w:outlineLvl w:val="0"/>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（十五）招标代理费</w:t>
      </w:r>
      <w:bookmarkEnd w:id="109"/>
      <w:bookmarkEnd w:id="110"/>
      <w:bookmarkEnd w:id="111"/>
      <w:bookmarkEnd w:id="112"/>
      <w:bookmarkStart w:id="113" w:name="_Toc35780511"/>
    </w:p>
    <w:p>
      <w:pPr>
        <w:tabs>
          <w:tab w:val="left" w:pos="945"/>
        </w:tabs>
        <w:spacing w:line="440" w:lineRule="exact"/>
        <w:ind w:firstLine="480"/>
        <w:rPr>
          <w:rFonts w:ascii="仿宋" w:hAnsi="仿宋" w:eastAsia="仿宋" w:cs="仿宋"/>
          <w:color w:val="000000" w:themeColor="text1"/>
          <w:sz w:val="22"/>
          <w:szCs w:val="22"/>
          <w:highlight w:val="none"/>
          <w14:textFill>
            <w14:solidFill>
              <w14:schemeClr w14:val="tx1"/>
            </w14:solidFill>
          </w14:textFill>
        </w:rPr>
      </w:pPr>
      <w:bookmarkStart w:id="114" w:name="_Toc116946322"/>
      <w:bookmarkStart w:id="115" w:name="_Toc98277365"/>
      <w:bookmarkStart w:id="116" w:name="_Toc39873219"/>
      <w:r>
        <w:rPr>
          <w:rFonts w:hint="eastAsia" w:ascii="宋体" w:hAnsi="宋体"/>
          <w:bCs/>
          <w:color w:val="000000" w:themeColor="text1"/>
          <w:sz w:val="24"/>
          <w:szCs w:val="24"/>
          <w:highlight w:val="none"/>
          <w14:textFill>
            <w14:solidFill>
              <w14:schemeClr w14:val="tx1"/>
            </w14:solidFill>
          </w14:textFill>
        </w:rPr>
        <w:t>1.本项目代理服务费由中标供应商支付</w:t>
      </w:r>
      <w:bookmarkEnd w:id="114"/>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以中标金额为计费基础</w:t>
      </w:r>
      <w:bookmarkStart w:id="117" w:name="_Toc116946323"/>
      <w:r>
        <w:rPr>
          <w:rFonts w:hint="eastAsia" w:ascii="宋体" w:hAnsi="宋体"/>
          <w:bCs/>
          <w:color w:val="000000" w:themeColor="text1"/>
          <w:sz w:val="24"/>
          <w:szCs w:val="24"/>
          <w:highlight w:val="none"/>
          <w14:textFill>
            <w14:solidFill>
              <w14:schemeClr w14:val="tx1"/>
            </w14:solidFill>
          </w14:textFill>
        </w:rPr>
        <w:t>，按下列费率的</w:t>
      </w:r>
      <w:r>
        <w:rPr>
          <w:rFonts w:hint="eastAsia" w:ascii="宋体" w:hAnsi="宋体"/>
          <w:bCs/>
          <w:color w:val="000000" w:themeColor="text1"/>
          <w:sz w:val="24"/>
          <w:szCs w:val="24"/>
          <w:highlight w:val="none"/>
          <w:lang w:val="en-US" w:eastAsia="zh-CN"/>
          <w14:textFill>
            <w14:solidFill>
              <w14:schemeClr w14:val="tx1"/>
            </w14:solidFill>
          </w14:textFill>
        </w:rPr>
        <w:t>70</w:t>
      </w:r>
      <w:r>
        <w:rPr>
          <w:rFonts w:hint="eastAsia" w:ascii="宋体" w:hAnsi="宋体"/>
          <w:bCs/>
          <w:color w:val="000000" w:themeColor="text1"/>
          <w:sz w:val="24"/>
          <w:szCs w:val="24"/>
          <w:highlight w:val="none"/>
          <w14:textFill>
            <w14:solidFill>
              <w14:schemeClr w14:val="tx1"/>
            </w14:solidFill>
          </w14:textFill>
        </w:rPr>
        <w:t>%计取：100万元以下费率为1.5%，100万元-500万元费率为1.1%，供应商应在投标报价时，自行将该笔代理服务费纳入成本测算并包含在内:采购人不承担任何因供应商对代理服务费计取方式理解偏差、漏算费用而产生的额外费用或相关责任。</w:t>
      </w:r>
      <w:bookmarkEnd w:id="117"/>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bookmarkStart w:id="118" w:name="_Toc116946324"/>
      <w:r>
        <w:rPr>
          <w:rFonts w:hint="eastAsia" w:ascii="宋体" w:hAnsi="宋体"/>
          <w:b/>
          <w:color w:val="000000" w:themeColor="text1"/>
          <w:sz w:val="24"/>
          <w:szCs w:val="24"/>
          <w:highlight w:val="none"/>
          <w14:textFill>
            <w14:solidFill>
              <w14:schemeClr w14:val="tx1"/>
            </w14:solidFill>
          </w14:textFill>
        </w:rPr>
        <w:t>（十六）未尽事宜</w:t>
      </w:r>
      <w:bookmarkEnd w:id="113"/>
      <w:bookmarkEnd w:id="115"/>
      <w:bookmarkEnd w:id="116"/>
      <w:bookmarkEnd w:id="118"/>
    </w:p>
    <w:p>
      <w:pPr>
        <w:tabs>
          <w:tab w:val="left" w:pos="525"/>
          <w:tab w:val="left" w:pos="945"/>
          <w:tab w:val="left" w:pos="1050"/>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按照《中华人民共和国政府采购法》及其他有关政府采购的法律法规的规定执行。</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bookmarkStart w:id="119" w:name="_Toc36414912"/>
      <w:bookmarkStart w:id="120" w:name="_Toc98277367"/>
      <w:bookmarkStart w:id="121" w:name="_Toc116946326"/>
      <w:bookmarkStart w:id="122" w:name="_Toc36850796"/>
      <w:r>
        <w:rPr>
          <w:rFonts w:hint="eastAsia" w:ascii="宋体" w:hAnsi="宋体"/>
          <w:b/>
          <w:color w:val="000000" w:themeColor="text1"/>
          <w:sz w:val="24"/>
          <w:szCs w:val="24"/>
          <w:highlight w:val="none"/>
          <w14:textFill>
            <w14:solidFill>
              <w14:schemeClr w14:val="tx1"/>
            </w14:solidFill>
          </w14:textFill>
        </w:rPr>
        <w:t>（十七）政府采购信用担保：</w:t>
      </w:r>
    </w:p>
    <w:p>
      <w:pPr>
        <w:tabs>
          <w:tab w:val="left" w:pos="945"/>
        </w:tabs>
        <w:spacing w:line="440" w:lineRule="exact"/>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政府采购信用担保，是由专业担保机构为供应商向采购人、代理机构、金融机构提供的保证，主要包括履约担保。供应商可以根据自身情况，自行决定是否选择信用担保形式。</w:t>
      </w:r>
    </w:p>
    <w:p>
      <w:pPr>
        <w:tabs>
          <w:tab w:val="left" w:pos="945"/>
        </w:tabs>
        <w:spacing w:line="440" w:lineRule="exact"/>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缴纳履约保证金。</w:t>
      </w:r>
    </w:p>
    <w:p>
      <w:pPr>
        <w:tabs>
          <w:tab w:val="left" w:pos="945"/>
        </w:tabs>
        <w:spacing w:line="440" w:lineRule="exact"/>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（十八）电子履约保函</w:t>
      </w:r>
    </w:p>
    <w:p>
      <w:pPr>
        <w:tabs>
          <w:tab w:val="left" w:pos="945"/>
        </w:tabs>
        <w:spacing w:line="440" w:lineRule="exact"/>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p>
    <w:p>
      <w:pPr>
        <w:tabs>
          <w:tab w:val="left" w:pos="945"/>
        </w:tabs>
        <w:spacing w:line="440" w:lineRule="exact"/>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一、江苏省财政厅通过政府采购流程确定开鑫科技有限公司为“政府采购电子履约保函（保险）平台”提供系统技术服务。该平台可通过江苏省政府采购网、“苏采云”系统访问（首次使用需注册）。</w:t>
      </w:r>
    </w:p>
    <w:p>
      <w:pPr>
        <w:tabs>
          <w:tab w:val="left" w:pos="945"/>
        </w:tabs>
        <w:spacing w:line="440" w:lineRule="exact"/>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pPr>
        <w:tabs>
          <w:tab w:val="left" w:pos="945"/>
        </w:tabs>
        <w:spacing w:line="440" w:lineRule="exact"/>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pPr>
        <w:tabs>
          <w:tab w:val="left" w:pos="945"/>
        </w:tabs>
        <w:spacing w:line="440" w:lineRule="exact"/>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四、电子履约保函与履约保证金、纸质保函具有同等法律效力。</w:t>
      </w:r>
    </w:p>
    <w:p>
      <w:pPr>
        <w:tabs>
          <w:tab w:val="left" w:pos="945"/>
        </w:tabs>
        <w:spacing w:line="440" w:lineRule="exact"/>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五、供应商可通过江苏政府采购网下载“政府采购电子履约保函（保险）操作手册”，具体地址为：http://www.ccgp-jiangsu.gov.cn/jiangsu/zlxz/</w:t>
      </w:r>
      <w:bookmarkEnd w:id="119"/>
      <w:bookmarkEnd w:id="120"/>
      <w:bookmarkEnd w:id="121"/>
      <w:bookmarkEnd w:id="122"/>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jc w:val="left"/>
        <w:rPr>
          <w:color w:val="000000" w:themeColor="text1"/>
          <w:highlight w:val="none"/>
          <w14:textFill>
            <w14:solidFill>
              <w14:schemeClr w14:val="tx1"/>
            </w14:solidFill>
          </w14:textFill>
        </w:rPr>
      </w:pPr>
    </w:p>
    <w:p>
      <w:pPr>
        <w:jc w:val="left"/>
        <w:rPr>
          <w:color w:val="000000" w:themeColor="text1"/>
          <w:highlight w:val="none"/>
          <w14:textFill>
            <w14:solidFill>
              <w14:schemeClr w14:val="tx1"/>
            </w14:solidFill>
          </w14:textFill>
        </w:rPr>
      </w:pPr>
    </w:p>
    <w:p>
      <w:pPr>
        <w:jc w:val="center"/>
        <w:rPr>
          <w:rFonts w:hint="eastAsia" w:ascii="宋体" w:hAnsi="宋体" w:cs="宋体"/>
          <w:b/>
          <w:bCs/>
          <w:color w:val="000000" w:themeColor="text1"/>
          <w:sz w:val="32"/>
          <w:szCs w:val="32"/>
          <w:highlight w:val="none"/>
          <w14:textFill>
            <w14:solidFill>
              <w14:schemeClr w14:val="tx1"/>
            </w14:solidFill>
          </w14:textFill>
        </w:rPr>
      </w:pPr>
    </w:p>
    <w:p>
      <w:pPr>
        <w:jc w:val="center"/>
        <w:rPr>
          <w:rFonts w:hint="eastAsia" w:ascii="宋体" w:hAnsi="宋体" w:cs="宋体"/>
          <w:b/>
          <w:bCs/>
          <w:color w:val="000000" w:themeColor="text1"/>
          <w:sz w:val="32"/>
          <w:szCs w:val="32"/>
          <w:highlight w:val="none"/>
          <w14:textFill>
            <w14:solidFill>
              <w14:schemeClr w14:val="tx1"/>
            </w14:solidFill>
          </w14:textFill>
        </w:rPr>
      </w:pPr>
    </w:p>
    <w:p>
      <w:pPr>
        <w:jc w:val="center"/>
        <w:rPr>
          <w:rFonts w:hint="eastAsia" w:ascii="宋体" w:hAnsi="宋体" w:cs="宋体"/>
          <w:b/>
          <w:bCs/>
          <w:color w:val="000000" w:themeColor="text1"/>
          <w:sz w:val="32"/>
          <w:szCs w:val="32"/>
          <w:highlight w:val="none"/>
          <w14:textFill>
            <w14:solidFill>
              <w14:schemeClr w14:val="tx1"/>
            </w14:solidFill>
          </w14:textFill>
        </w:rPr>
      </w:pPr>
    </w:p>
    <w:p>
      <w:pPr>
        <w:jc w:val="center"/>
        <w:rPr>
          <w:rFonts w:hint="eastAsia" w:ascii="宋体" w:hAnsi="宋体" w:cs="宋体"/>
          <w:b/>
          <w:bCs/>
          <w:color w:val="000000" w:themeColor="text1"/>
          <w:sz w:val="32"/>
          <w:szCs w:val="32"/>
          <w:highlight w:val="none"/>
          <w14:textFill>
            <w14:solidFill>
              <w14:schemeClr w14:val="tx1"/>
            </w14:solidFill>
          </w14:textFill>
        </w:rPr>
      </w:pPr>
    </w:p>
    <w:p>
      <w:pPr>
        <w:jc w:val="center"/>
        <w:rPr>
          <w:rFonts w:hint="eastAsia" w:ascii="宋体" w:hAnsi="宋体" w:cs="宋体"/>
          <w:b/>
          <w:bCs/>
          <w:color w:val="000000" w:themeColor="text1"/>
          <w:sz w:val="32"/>
          <w:szCs w:val="32"/>
          <w:highlight w:val="none"/>
          <w14:textFill>
            <w14:solidFill>
              <w14:schemeClr w14:val="tx1"/>
            </w14:solidFill>
          </w14:textFill>
        </w:rPr>
      </w:pPr>
    </w:p>
    <w:p>
      <w:pPr>
        <w:jc w:val="center"/>
        <w:rPr>
          <w:rFonts w:hint="eastAsia" w:ascii="宋体" w:hAnsi="宋体" w:cs="宋体"/>
          <w:b/>
          <w:bCs/>
          <w:color w:val="000000" w:themeColor="text1"/>
          <w:sz w:val="32"/>
          <w:szCs w:val="32"/>
          <w:highlight w:val="none"/>
          <w14:textFill>
            <w14:solidFill>
              <w14:schemeClr w14:val="tx1"/>
            </w14:solidFill>
          </w14:textFill>
        </w:rPr>
      </w:pPr>
    </w:p>
    <w:p>
      <w:pPr>
        <w:jc w:val="center"/>
        <w:rPr>
          <w:rFonts w:hint="eastAsia" w:ascii="宋体" w:hAnsi="宋体" w:cs="宋体"/>
          <w:b/>
          <w:bCs/>
          <w:color w:val="000000" w:themeColor="text1"/>
          <w:sz w:val="32"/>
          <w:szCs w:val="32"/>
          <w:highlight w:val="none"/>
          <w14:textFill>
            <w14:solidFill>
              <w14:schemeClr w14:val="tx1"/>
            </w14:solidFill>
          </w14:textFill>
        </w:rPr>
      </w:pPr>
    </w:p>
    <w:p>
      <w:pPr>
        <w:jc w:val="center"/>
        <w:rPr>
          <w:rFonts w:hint="eastAsia" w:ascii="宋体" w:hAnsi="宋体" w:cs="宋体"/>
          <w:b/>
          <w:bCs/>
          <w:color w:val="000000" w:themeColor="text1"/>
          <w:sz w:val="32"/>
          <w:szCs w:val="32"/>
          <w:highlight w:val="none"/>
          <w14:textFill>
            <w14:solidFill>
              <w14:schemeClr w14:val="tx1"/>
            </w14:solidFill>
          </w14:textFill>
        </w:rPr>
      </w:pPr>
    </w:p>
    <w:p>
      <w:pPr>
        <w:jc w:val="center"/>
        <w:rPr>
          <w:rFonts w:hint="eastAsia" w:ascii="宋体" w:hAnsi="宋体" w:cs="宋体"/>
          <w:b/>
          <w:bCs/>
          <w:color w:val="000000" w:themeColor="text1"/>
          <w:sz w:val="32"/>
          <w:szCs w:val="32"/>
          <w:highlight w:val="none"/>
          <w14:textFill>
            <w14:solidFill>
              <w14:schemeClr w14:val="tx1"/>
            </w14:solidFill>
          </w14:textFill>
        </w:rPr>
      </w:pPr>
    </w:p>
    <w:p>
      <w:pPr>
        <w:jc w:val="center"/>
        <w:rPr>
          <w:rFonts w:hint="eastAsia" w:ascii="宋体" w:hAnsi="宋体" w:cs="宋体"/>
          <w:b/>
          <w:bCs/>
          <w:color w:val="000000" w:themeColor="text1"/>
          <w:sz w:val="32"/>
          <w:szCs w:val="32"/>
          <w:highlight w:val="none"/>
          <w14:textFill>
            <w14:solidFill>
              <w14:schemeClr w14:val="tx1"/>
            </w14:solidFill>
          </w14:textFill>
        </w:rPr>
      </w:pPr>
    </w:p>
    <w:p>
      <w:pPr>
        <w:jc w:val="center"/>
        <w:rPr>
          <w:rFonts w:hint="eastAsia" w:ascii="宋体" w:hAnsi="宋体" w:cs="宋体"/>
          <w:b/>
          <w:bCs/>
          <w:color w:val="000000" w:themeColor="text1"/>
          <w:sz w:val="32"/>
          <w:szCs w:val="32"/>
          <w:highlight w:val="none"/>
          <w14:textFill>
            <w14:solidFill>
              <w14:schemeClr w14:val="tx1"/>
            </w14:solidFill>
          </w14:textFill>
        </w:rPr>
      </w:pPr>
    </w:p>
    <w:p>
      <w:pPr>
        <w:jc w:val="center"/>
        <w:rPr>
          <w:rFonts w:hint="eastAsia" w:ascii="宋体" w:hAnsi="宋体" w:cs="宋体"/>
          <w:b/>
          <w:bCs/>
          <w:color w:val="000000" w:themeColor="text1"/>
          <w:sz w:val="32"/>
          <w:szCs w:val="32"/>
          <w:highlight w:val="none"/>
          <w14:textFill>
            <w14:solidFill>
              <w14:schemeClr w14:val="tx1"/>
            </w14:solidFill>
          </w14:textFill>
        </w:rPr>
      </w:pPr>
    </w:p>
    <w:p>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r>
    </w:p>
    <w:p>
      <w:pPr>
        <w:jc w:val="center"/>
        <w:rPr>
          <w:rFonts w:ascii="宋体" w:hAnsi="宋体" w:cs="宋体"/>
          <w:b/>
          <w:bCs/>
          <w:color w:val="000000" w:themeColor="text1"/>
          <w:sz w:val="32"/>
          <w:szCs w:val="32"/>
          <w:highlight w:val="none"/>
          <w:lang w:val="zh-CN"/>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三</w:t>
      </w:r>
      <w:r>
        <w:rPr>
          <w:rFonts w:hint="eastAsia" w:ascii="宋体" w:hAnsi="宋体" w:cs="宋体"/>
          <w:color w:val="000000" w:themeColor="text1"/>
          <w:sz w:val="32"/>
          <w:szCs w:val="32"/>
          <w:highlight w:val="none"/>
          <w14:textFill>
            <w14:solidFill>
              <w14:schemeClr w14:val="tx1"/>
            </w14:solidFill>
          </w14:textFill>
        </w:rPr>
        <w:t>．</w:t>
      </w:r>
      <w:r>
        <w:rPr>
          <w:rFonts w:hint="eastAsia" w:ascii="宋体" w:hAnsi="宋体" w:cs="宋体"/>
          <w:b/>
          <w:bCs/>
          <w:color w:val="000000" w:themeColor="text1"/>
          <w:sz w:val="32"/>
          <w:szCs w:val="32"/>
          <w:highlight w:val="none"/>
          <w:lang w:val="zh-CN"/>
          <w14:textFill>
            <w14:solidFill>
              <w14:schemeClr w14:val="tx1"/>
            </w14:solidFill>
          </w14:textFill>
        </w:rPr>
        <w:t>采购需求</w:t>
      </w:r>
    </w:p>
    <w:p>
      <w:pPr>
        <w:tabs>
          <w:tab w:val="left" w:pos="420"/>
        </w:tabs>
        <w:rPr>
          <w:rFonts w:hint="eastAsia" w:ascii="Times New Roman" w:hAnsi="Times New Roman" w:eastAsia="宋体" w:cs="Times New Roman"/>
          <w:b/>
          <w:color w:val="000000" w:themeColor="text1"/>
          <w:sz w:val="24"/>
          <w:szCs w:val="21"/>
          <w:highlight w:val="none"/>
          <w14:textFill>
            <w14:solidFill>
              <w14:schemeClr w14:val="tx1"/>
            </w14:solidFill>
          </w14:textFill>
        </w:rPr>
      </w:pPr>
      <w:r>
        <w:rPr>
          <w:rFonts w:hint="eastAsia" w:ascii="Times New Roman" w:hAnsi="Times New Roman" w:eastAsia="宋体" w:cs="Times New Roman"/>
          <w:b/>
          <w:color w:val="000000" w:themeColor="text1"/>
          <w:sz w:val="24"/>
          <w:szCs w:val="21"/>
          <w:highlight w:val="none"/>
          <w14:textFill>
            <w14:solidFill>
              <w14:schemeClr w14:val="tx1"/>
            </w14:solidFill>
          </w14:textFill>
        </w:rPr>
        <w:t>一、实现功能和目标：</w:t>
      </w:r>
    </w:p>
    <w:tbl>
      <w:tblPr>
        <w:tblStyle w:val="6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000" w:type="pct"/>
            <w:noWrap w:val="0"/>
            <w:vAlign w:val="top"/>
          </w:tcPr>
          <w:p>
            <w:pPr>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lang w:eastAsia="zh-CN"/>
              </w:rPr>
            </w:pPr>
          </w:p>
          <w:p>
            <w:pPr>
              <w:keepNext/>
              <w:keepLines w:val="0"/>
              <w:pageBreakBefore w:val="0"/>
              <w:widowControl w:val="0"/>
              <w:kinsoku/>
              <w:wordWrap/>
              <w:overflowPunct/>
              <w:topLinePunct w:val="0"/>
              <w:autoSpaceDE/>
              <w:autoSpaceDN/>
              <w:bidi w:val="0"/>
              <w:adjustRightInd/>
              <w:snapToGrid/>
              <w:spacing w:before="40" w:after="40" w:line="360" w:lineRule="auto"/>
              <w:textAlignment w:val="auto"/>
              <w:rPr>
                <w:rFonts w:hint="eastAsia" w:ascii="宋体" w:hAnsi="宋体" w:eastAsia="宋体"/>
                <w:color w:val="000000"/>
                <w:sz w:val="24"/>
                <w:szCs w:val="24"/>
                <w:lang w:eastAsia="zh-CN"/>
              </w:rPr>
            </w:pPr>
            <w:r>
              <w:rPr>
                <w:rFonts w:hint="eastAsia" w:ascii="宋体" w:hAnsi="宋体"/>
                <w:color w:val="000000"/>
                <w:sz w:val="24"/>
                <w:szCs w:val="24"/>
              </w:rPr>
              <w:t>本实训室建设</w:t>
            </w:r>
            <w:r>
              <w:rPr>
                <w:rFonts w:hint="eastAsia" w:ascii="宋体" w:hAnsi="宋体"/>
                <w:color w:val="000000"/>
                <w:sz w:val="24"/>
                <w:szCs w:val="24"/>
                <w:lang w:val="en-US" w:eastAsia="zh-CN"/>
              </w:rPr>
              <w:t>的整体功能与目标是为了</w:t>
            </w:r>
            <w:r>
              <w:rPr>
                <w:rFonts w:hint="eastAsia" w:ascii="宋体" w:hAnsi="宋体"/>
                <w:color w:val="000000"/>
                <w:sz w:val="24"/>
                <w:szCs w:val="24"/>
              </w:rPr>
              <w:t>打造“虚实结合、软硬一体”的进阶式实训平台，实现从单车智能到车路协同的完整教学链条，化解实车实训的安全风险与成本瓶颈。建成集课程教学、技能实训、证书考核、竞赛训练、技术研发与社会服务于一体的综合性、开放式技术技能平台，精准对接产业“车-路-云”一体化发展需求，培养具备系统化思维的复合型技术技能人才。</w:t>
            </w:r>
            <w:r>
              <w:rPr>
                <w:rFonts w:hint="eastAsia" w:ascii="宋体" w:hAnsi="宋体"/>
                <w:color w:val="000000"/>
                <w:sz w:val="24"/>
                <w:szCs w:val="24"/>
                <w:lang w:val="en-US" w:eastAsia="zh-CN"/>
              </w:rPr>
              <w:t>具体的</w:t>
            </w:r>
            <w:r>
              <w:rPr>
                <w:rFonts w:hint="eastAsia" w:ascii="宋体" w:hAnsi="宋体"/>
                <w:color w:val="000000"/>
                <w:sz w:val="24"/>
                <w:szCs w:val="24"/>
              </w:rPr>
              <w:t>核心实现功能与达成目标可归纳为以下</w:t>
            </w:r>
            <w:r>
              <w:rPr>
                <w:rFonts w:hint="eastAsia" w:ascii="宋体" w:hAnsi="宋体"/>
                <w:color w:val="000000"/>
                <w:sz w:val="24"/>
                <w:szCs w:val="24"/>
                <w:lang w:val="en-US" w:eastAsia="zh-CN"/>
              </w:rPr>
              <w:t>四</w:t>
            </w:r>
            <w:r>
              <w:rPr>
                <w:rFonts w:hint="eastAsia" w:ascii="宋体" w:hAnsi="宋体"/>
                <w:color w:val="000000"/>
                <w:sz w:val="24"/>
                <w:szCs w:val="24"/>
              </w:rPr>
              <w:t>大维度</w:t>
            </w:r>
            <w:r>
              <w:rPr>
                <w:rFonts w:hint="eastAsia" w:ascii="宋体" w:hAnsi="宋体"/>
                <w:color w:val="000000"/>
                <w:sz w:val="24"/>
                <w:szCs w:val="24"/>
                <w:lang w:eastAsia="zh-CN"/>
              </w:rPr>
              <w:t>。</w:t>
            </w:r>
          </w:p>
          <w:p>
            <w:pPr>
              <w:keepNext/>
              <w:keepLines w:val="0"/>
              <w:pageBreakBefore w:val="0"/>
              <w:widowControl w:val="0"/>
              <w:kinsoku/>
              <w:wordWrap/>
              <w:overflowPunct/>
              <w:topLinePunct w:val="0"/>
              <w:autoSpaceDE/>
              <w:autoSpaceDN/>
              <w:bidi w:val="0"/>
              <w:adjustRightInd/>
              <w:snapToGrid/>
              <w:spacing w:before="40" w:after="40" w:line="360" w:lineRule="auto"/>
              <w:ind w:firstLine="480" w:firstLineChars="200"/>
              <w:textAlignment w:val="auto"/>
              <w:rPr>
                <w:rFonts w:hint="eastAsia" w:ascii="宋体" w:hAnsi="宋体"/>
                <w:color w:val="000000"/>
                <w:sz w:val="24"/>
                <w:szCs w:val="24"/>
              </w:rPr>
            </w:pPr>
            <w:r>
              <w:rPr>
                <w:rFonts w:hint="eastAsia" w:ascii="宋体" w:hAnsi="宋体"/>
                <w:color w:val="000000"/>
                <w:sz w:val="24"/>
                <w:szCs w:val="24"/>
              </w:rPr>
              <w:t>一、教学支撑功能</w:t>
            </w:r>
          </w:p>
          <w:p>
            <w:pPr>
              <w:keepNext/>
              <w:keepLines w:val="0"/>
              <w:pageBreakBefore w:val="0"/>
              <w:widowControl w:val="0"/>
              <w:kinsoku/>
              <w:wordWrap/>
              <w:overflowPunct/>
              <w:topLinePunct w:val="0"/>
              <w:autoSpaceDE/>
              <w:autoSpaceDN/>
              <w:bidi w:val="0"/>
              <w:adjustRightInd/>
              <w:snapToGrid/>
              <w:spacing w:before="40" w:after="40" w:line="360" w:lineRule="auto"/>
              <w:ind w:firstLine="480" w:firstLineChars="200"/>
              <w:textAlignment w:val="auto"/>
              <w:rPr>
                <w:rFonts w:hint="eastAsia" w:ascii="宋体" w:hAnsi="宋体"/>
                <w:color w:val="000000"/>
                <w:sz w:val="24"/>
                <w:szCs w:val="24"/>
              </w:rPr>
            </w:pPr>
            <w:r>
              <w:rPr>
                <w:rFonts w:hint="eastAsia" w:ascii="宋体" w:hAnsi="宋体"/>
                <w:color w:val="000000"/>
                <w:sz w:val="24"/>
                <w:szCs w:val="24"/>
                <w:lang w:val="en-US" w:eastAsia="zh-CN"/>
              </w:rPr>
              <w:t>1.</w:t>
            </w:r>
            <w:r>
              <w:rPr>
                <w:rFonts w:hint="eastAsia" w:ascii="宋体" w:hAnsi="宋体"/>
                <w:color w:val="000000"/>
                <w:sz w:val="24"/>
                <w:szCs w:val="24"/>
              </w:rPr>
              <w:t>支撑多专业核心课程教学：覆盖《车路协同系统装调与测试》《智能传感器测试与装调》《智能网联汽车车载网络技术》《计算平台部署测试》《底盘线控系统与测试》等至少5门专业核心课程的理论与实践教学。</w:t>
            </w:r>
          </w:p>
          <w:p>
            <w:pPr>
              <w:keepNext/>
              <w:keepLines w:val="0"/>
              <w:pageBreakBefore w:val="0"/>
              <w:widowControl w:val="0"/>
              <w:kinsoku/>
              <w:wordWrap/>
              <w:overflowPunct/>
              <w:topLinePunct w:val="0"/>
              <w:autoSpaceDE/>
              <w:autoSpaceDN/>
              <w:bidi w:val="0"/>
              <w:adjustRightInd/>
              <w:snapToGrid/>
              <w:spacing w:before="40" w:after="40" w:line="360" w:lineRule="auto"/>
              <w:ind w:firstLine="480" w:firstLineChars="200"/>
              <w:textAlignment w:val="auto"/>
              <w:rPr>
                <w:rFonts w:hint="eastAsia" w:ascii="宋体" w:hAnsi="宋体"/>
                <w:color w:val="000000"/>
                <w:sz w:val="24"/>
                <w:szCs w:val="24"/>
              </w:rPr>
            </w:pPr>
            <w:r>
              <w:rPr>
                <w:rFonts w:hint="eastAsia" w:ascii="宋体" w:hAnsi="宋体"/>
                <w:color w:val="000000"/>
                <w:sz w:val="24"/>
                <w:szCs w:val="24"/>
                <w:lang w:val="en-US" w:eastAsia="zh-CN"/>
              </w:rPr>
              <w:t>2.</w:t>
            </w:r>
            <w:r>
              <w:rPr>
                <w:rFonts w:hint="eastAsia" w:ascii="宋体" w:hAnsi="宋体"/>
                <w:color w:val="000000"/>
                <w:sz w:val="24"/>
                <w:szCs w:val="24"/>
              </w:rPr>
              <w:t>构建分层递进实训体系：形成“认知→装调→测试→开发”四级能力培养路径，同时满足基础认知、中级装调测试、高级应用开发三个层次的教学需求。</w:t>
            </w:r>
          </w:p>
          <w:p>
            <w:pPr>
              <w:keepNext/>
              <w:keepLines w:val="0"/>
              <w:pageBreakBefore w:val="0"/>
              <w:widowControl w:val="0"/>
              <w:kinsoku/>
              <w:wordWrap/>
              <w:overflowPunct/>
              <w:topLinePunct w:val="0"/>
              <w:autoSpaceDE/>
              <w:autoSpaceDN/>
              <w:bidi w:val="0"/>
              <w:adjustRightInd/>
              <w:snapToGrid/>
              <w:spacing w:before="40" w:after="40" w:line="360" w:lineRule="auto"/>
              <w:ind w:firstLine="480" w:firstLineChars="200"/>
              <w:textAlignment w:val="auto"/>
              <w:rPr>
                <w:rFonts w:hint="eastAsia" w:ascii="宋体" w:hAnsi="宋体"/>
                <w:color w:val="000000"/>
                <w:sz w:val="24"/>
                <w:szCs w:val="24"/>
              </w:rPr>
            </w:pPr>
            <w:r>
              <w:rPr>
                <w:rFonts w:hint="eastAsia" w:ascii="宋体" w:hAnsi="宋体"/>
                <w:color w:val="000000"/>
                <w:sz w:val="24"/>
                <w:szCs w:val="24"/>
                <w:lang w:val="en-US" w:eastAsia="zh-CN"/>
              </w:rPr>
              <w:t>3.</w:t>
            </w:r>
            <w:r>
              <w:rPr>
                <w:rFonts w:hint="eastAsia" w:ascii="宋体" w:hAnsi="宋体"/>
                <w:color w:val="000000"/>
                <w:sz w:val="24"/>
                <w:szCs w:val="24"/>
              </w:rPr>
              <w:t>扩大实训覆盖面：依托“1套仿真平台+4台小型实车平台+1台L4级实车平台”的复合矩阵，支持至少30</w:t>
            </w:r>
            <w:r>
              <w:rPr>
                <w:rFonts w:hint="eastAsia" w:ascii="宋体" w:hAnsi="宋体"/>
                <w:color w:val="000000"/>
                <w:sz w:val="24"/>
                <w:szCs w:val="24"/>
                <w:lang w:val="en-US" w:eastAsia="zh-CN"/>
              </w:rPr>
              <w:t>-</w:t>
            </w:r>
            <w:r>
              <w:rPr>
                <w:rFonts w:hint="eastAsia" w:ascii="宋体" w:hAnsi="宋体"/>
                <w:color w:val="000000"/>
                <w:sz w:val="24"/>
                <w:szCs w:val="24"/>
              </w:rPr>
              <w:t>40名学生同时分组实训，年人才培养规模达280</w:t>
            </w:r>
            <w:r>
              <w:rPr>
                <w:rFonts w:hint="eastAsia" w:ascii="宋体" w:hAnsi="宋体"/>
                <w:color w:val="000000"/>
                <w:sz w:val="24"/>
                <w:szCs w:val="24"/>
                <w:lang w:val="en-US" w:eastAsia="zh-CN"/>
              </w:rPr>
              <w:t>-</w:t>
            </w:r>
            <w:r>
              <w:rPr>
                <w:rFonts w:hint="eastAsia" w:ascii="宋体" w:hAnsi="宋体"/>
                <w:color w:val="000000"/>
                <w:sz w:val="24"/>
                <w:szCs w:val="24"/>
              </w:rPr>
              <w:t>400人，年均承担实训课时≥400课时。</w:t>
            </w:r>
          </w:p>
          <w:p>
            <w:pPr>
              <w:keepNext/>
              <w:keepLines w:val="0"/>
              <w:pageBreakBefore w:val="0"/>
              <w:widowControl w:val="0"/>
              <w:kinsoku/>
              <w:wordWrap/>
              <w:overflowPunct/>
              <w:topLinePunct w:val="0"/>
              <w:autoSpaceDE/>
              <w:autoSpaceDN/>
              <w:bidi w:val="0"/>
              <w:adjustRightInd/>
              <w:snapToGrid/>
              <w:spacing w:before="40" w:after="40" w:line="360" w:lineRule="auto"/>
              <w:ind w:firstLine="480" w:firstLineChars="200"/>
              <w:textAlignment w:val="auto"/>
              <w:rPr>
                <w:rFonts w:hint="eastAsia" w:ascii="宋体" w:hAnsi="宋体"/>
                <w:color w:val="000000"/>
                <w:sz w:val="24"/>
                <w:szCs w:val="24"/>
              </w:rPr>
            </w:pPr>
            <w:r>
              <w:rPr>
                <w:rFonts w:hint="eastAsia" w:ascii="宋体" w:hAnsi="宋体"/>
                <w:color w:val="000000"/>
                <w:sz w:val="24"/>
                <w:szCs w:val="24"/>
              </w:rPr>
              <w:t>二、技术实训与开发功能</w:t>
            </w:r>
          </w:p>
          <w:p>
            <w:pPr>
              <w:keepNext/>
              <w:keepLines w:val="0"/>
              <w:pageBreakBefore w:val="0"/>
              <w:widowControl w:val="0"/>
              <w:kinsoku/>
              <w:wordWrap/>
              <w:overflowPunct/>
              <w:topLinePunct w:val="0"/>
              <w:autoSpaceDE/>
              <w:autoSpaceDN/>
              <w:bidi w:val="0"/>
              <w:adjustRightInd/>
              <w:snapToGrid/>
              <w:spacing w:before="40" w:after="40" w:line="360" w:lineRule="auto"/>
              <w:ind w:firstLine="480" w:firstLineChars="200"/>
              <w:textAlignment w:val="auto"/>
              <w:rPr>
                <w:rFonts w:hint="eastAsia" w:ascii="宋体" w:hAnsi="宋体"/>
                <w:color w:val="000000"/>
                <w:sz w:val="24"/>
                <w:szCs w:val="24"/>
              </w:rPr>
            </w:pPr>
            <w:r>
              <w:rPr>
                <w:rFonts w:hint="eastAsia" w:ascii="宋体" w:hAnsi="宋体"/>
                <w:color w:val="000000"/>
                <w:sz w:val="24"/>
                <w:szCs w:val="24"/>
                <w:lang w:val="en-US" w:eastAsia="zh-CN"/>
              </w:rPr>
              <w:t>1.</w:t>
            </w:r>
            <w:r>
              <w:rPr>
                <w:rFonts w:hint="eastAsia" w:ascii="宋体" w:hAnsi="宋体"/>
                <w:color w:val="000000"/>
                <w:sz w:val="24"/>
                <w:szCs w:val="24"/>
              </w:rPr>
              <w:t>车路协同全链路实操：涵盖路侧终端部署、V2X通信（PC5/Uu接口）、云控平台监控与消息解析（RSI/RSM/BSM/SPAT/MAP），支持15种以上典型V2X预警场景的部署与测试。</w:t>
            </w:r>
          </w:p>
          <w:p>
            <w:pPr>
              <w:keepNext/>
              <w:keepLines w:val="0"/>
              <w:pageBreakBefore w:val="0"/>
              <w:widowControl w:val="0"/>
              <w:kinsoku/>
              <w:wordWrap/>
              <w:overflowPunct/>
              <w:topLinePunct w:val="0"/>
              <w:autoSpaceDE/>
              <w:autoSpaceDN/>
              <w:bidi w:val="0"/>
              <w:adjustRightInd/>
              <w:snapToGrid/>
              <w:spacing w:before="40" w:after="40" w:line="360" w:lineRule="auto"/>
              <w:ind w:firstLine="480" w:firstLineChars="200"/>
              <w:textAlignment w:val="auto"/>
              <w:rPr>
                <w:rFonts w:hint="eastAsia" w:ascii="宋体" w:hAnsi="宋体"/>
                <w:color w:val="000000"/>
                <w:sz w:val="24"/>
                <w:szCs w:val="24"/>
              </w:rPr>
            </w:pPr>
            <w:r>
              <w:rPr>
                <w:rFonts w:hint="eastAsia" w:ascii="宋体" w:hAnsi="宋体"/>
                <w:color w:val="000000"/>
                <w:sz w:val="24"/>
                <w:szCs w:val="24"/>
                <w:lang w:val="en-US" w:eastAsia="zh-CN"/>
              </w:rPr>
              <w:t>2.</w:t>
            </w:r>
            <w:r>
              <w:rPr>
                <w:rFonts w:hint="eastAsia" w:ascii="宋体" w:hAnsi="宋体"/>
                <w:color w:val="000000"/>
                <w:sz w:val="24"/>
                <w:szCs w:val="24"/>
              </w:rPr>
              <w:t>自动驾驶传感器装调与标定：利用L4级平台及测试套件，完成激光雷达、毫米波雷达、视觉相机等传感器的安装、标定、数据采集与性能测试。</w:t>
            </w:r>
          </w:p>
          <w:p>
            <w:pPr>
              <w:keepNext/>
              <w:keepLines w:val="0"/>
              <w:pageBreakBefore w:val="0"/>
              <w:widowControl w:val="0"/>
              <w:kinsoku/>
              <w:wordWrap/>
              <w:overflowPunct/>
              <w:topLinePunct w:val="0"/>
              <w:autoSpaceDE/>
              <w:autoSpaceDN/>
              <w:bidi w:val="0"/>
              <w:adjustRightInd/>
              <w:snapToGrid/>
              <w:spacing w:before="40" w:after="40" w:line="360" w:lineRule="auto"/>
              <w:ind w:firstLine="480" w:firstLineChars="200"/>
              <w:textAlignment w:val="auto"/>
              <w:rPr>
                <w:rFonts w:hint="eastAsia" w:ascii="宋体" w:hAnsi="宋体"/>
                <w:color w:val="000000"/>
                <w:sz w:val="24"/>
                <w:szCs w:val="24"/>
              </w:rPr>
            </w:pPr>
            <w:r>
              <w:rPr>
                <w:rFonts w:hint="eastAsia" w:ascii="宋体" w:hAnsi="宋体"/>
                <w:color w:val="000000"/>
                <w:sz w:val="24"/>
                <w:szCs w:val="24"/>
                <w:lang w:val="en-US" w:eastAsia="zh-CN"/>
              </w:rPr>
              <w:t>3.</w:t>
            </w:r>
            <w:r>
              <w:rPr>
                <w:rFonts w:hint="eastAsia" w:ascii="宋体" w:hAnsi="宋体"/>
                <w:color w:val="000000"/>
                <w:sz w:val="24"/>
                <w:szCs w:val="24"/>
              </w:rPr>
              <w:t>底盘线控与车载网络调试：进行CAN/LIN总线通信测试、以太网调试、线控指令控制及故障模拟排查。</w:t>
            </w:r>
          </w:p>
          <w:p>
            <w:pPr>
              <w:keepNext/>
              <w:keepLines w:val="0"/>
              <w:pageBreakBefore w:val="0"/>
              <w:widowControl w:val="0"/>
              <w:kinsoku/>
              <w:wordWrap/>
              <w:overflowPunct/>
              <w:topLinePunct w:val="0"/>
              <w:autoSpaceDE/>
              <w:autoSpaceDN/>
              <w:bidi w:val="0"/>
              <w:adjustRightInd/>
              <w:snapToGrid/>
              <w:spacing w:before="40" w:after="40" w:line="360" w:lineRule="auto"/>
              <w:ind w:firstLine="480" w:firstLineChars="200"/>
              <w:textAlignment w:val="auto"/>
              <w:rPr>
                <w:rFonts w:hint="eastAsia" w:ascii="宋体" w:hAnsi="宋体"/>
                <w:color w:val="000000"/>
                <w:sz w:val="24"/>
                <w:szCs w:val="24"/>
              </w:rPr>
            </w:pPr>
            <w:r>
              <w:rPr>
                <w:rFonts w:hint="eastAsia" w:ascii="宋体" w:hAnsi="宋体"/>
                <w:color w:val="000000"/>
                <w:sz w:val="24"/>
                <w:szCs w:val="24"/>
                <w:lang w:val="en-US" w:eastAsia="zh-CN"/>
              </w:rPr>
              <w:t>4.</w:t>
            </w:r>
            <w:r>
              <w:rPr>
                <w:rFonts w:hint="eastAsia" w:ascii="宋体" w:hAnsi="宋体"/>
                <w:color w:val="000000"/>
                <w:sz w:val="24"/>
                <w:szCs w:val="24"/>
              </w:rPr>
              <w:t>算法开发与仿真验证：基于ROS的SLAM建图、导航、避障、视觉识别等算法开发；利用硬件在环仿真平台进行感知算法的虚拟测试与极端场景验证。</w:t>
            </w:r>
          </w:p>
          <w:p>
            <w:pPr>
              <w:keepNext/>
              <w:keepLines w:val="0"/>
              <w:pageBreakBefore w:val="0"/>
              <w:widowControl w:val="0"/>
              <w:kinsoku/>
              <w:wordWrap/>
              <w:overflowPunct/>
              <w:topLinePunct w:val="0"/>
              <w:autoSpaceDE/>
              <w:autoSpaceDN/>
              <w:bidi w:val="0"/>
              <w:adjustRightInd/>
              <w:snapToGrid/>
              <w:spacing w:before="40" w:after="40" w:line="360" w:lineRule="auto"/>
              <w:ind w:firstLine="480" w:firstLineChars="200"/>
              <w:textAlignment w:val="auto"/>
              <w:rPr>
                <w:rFonts w:hint="eastAsia" w:ascii="宋体" w:hAnsi="宋体"/>
                <w:color w:val="000000"/>
                <w:sz w:val="24"/>
                <w:szCs w:val="24"/>
              </w:rPr>
            </w:pPr>
            <w:r>
              <w:rPr>
                <w:rFonts w:hint="eastAsia" w:ascii="宋体" w:hAnsi="宋体"/>
                <w:color w:val="000000"/>
                <w:sz w:val="24"/>
                <w:szCs w:val="24"/>
                <w:lang w:val="en-US" w:eastAsia="zh-CN"/>
              </w:rPr>
              <w:t>5.</w:t>
            </w:r>
            <w:r>
              <w:rPr>
                <w:rFonts w:hint="eastAsia" w:ascii="宋体" w:hAnsi="宋体"/>
                <w:color w:val="000000"/>
                <w:sz w:val="24"/>
                <w:szCs w:val="24"/>
              </w:rPr>
              <w:t>系统集成与故障诊断：在L4级平台上进行传感器、控制器、执行器等系统的故障设置、检测、诊断与排除综合实训。</w:t>
            </w:r>
          </w:p>
          <w:p>
            <w:pPr>
              <w:keepNext/>
              <w:keepLines w:val="0"/>
              <w:pageBreakBefore w:val="0"/>
              <w:widowControl w:val="0"/>
              <w:kinsoku/>
              <w:wordWrap/>
              <w:overflowPunct/>
              <w:topLinePunct w:val="0"/>
              <w:autoSpaceDE/>
              <w:autoSpaceDN/>
              <w:bidi w:val="0"/>
              <w:adjustRightInd/>
              <w:snapToGrid/>
              <w:spacing w:before="40" w:after="40" w:line="360" w:lineRule="auto"/>
              <w:ind w:firstLine="480" w:firstLineChars="200"/>
              <w:textAlignment w:val="auto"/>
              <w:rPr>
                <w:rFonts w:hint="eastAsia" w:ascii="宋体" w:hAnsi="宋体"/>
                <w:color w:val="000000"/>
                <w:sz w:val="24"/>
                <w:szCs w:val="24"/>
              </w:rPr>
            </w:pPr>
            <w:r>
              <w:rPr>
                <w:rFonts w:hint="eastAsia" w:ascii="宋体" w:hAnsi="宋体"/>
                <w:color w:val="000000"/>
                <w:sz w:val="24"/>
                <w:szCs w:val="24"/>
                <w:lang w:val="en-US" w:eastAsia="zh-CN"/>
              </w:rPr>
              <w:t>6.</w:t>
            </w:r>
            <w:r>
              <w:rPr>
                <w:rFonts w:hint="eastAsia" w:ascii="宋体" w:hAnsi="宋体"/>
                <w:color w:val="000000"/>
                <w:sz w:val="24"/>
                <w:szCs w:val="24"/>
              </w:rPr>
              <w:t>二次开发与数据分析：依托V2X云控平台开放接口，进行定制化预警逻辑、交通态势可视化及协同控制策略编程，并对V2X数据进行挖掘分析。</w:t>
            </w:r>
          </w:p>
          <w:p>
            <w:pPr>
              <w:keepNext/>
              <w:keepLines w:val="0"/>
              <w:pageBreakBefore w:val="0"/>
              <w:widowControl w:val="0"/>
              <w:kinsoku/>
              <w:wordWrap/>
              <w:overflowPunct/>
              <w:topLinePunct w:val="0"/>
              <w:autoSpaceDE/>
              <w:autoSpaceDN/>
              <w:bidi w:val="0"/>
              <w:adjustRightInd/>
              <w:snapToGrid/>
              <w:spacing w:before="40" w:after="40" w:line="360" w:lineRule="auto"/>
              <w:ind w:firstLine="480" w:firstLineChars="200"/>
              <w:textAlignment w:val="auto"/>
              <w:rPr>
                <w:rFonts w:hint="eastAsia" w:ascii="宋体" w:hAnsi="宋体"/>
                <w:color w:val="000000"/>
                <w:sz w:val="24"/>
                <w:szCs w:val="24"/>
                <w:lang w:val="en-US" w:eastAsia="zh-CN"/>
              </w:rPr>
            </w:pPr>
            <w:r>
              <w:rPr>
                <w:rFonts w:hint="eastAsia" w:ascii="宋体" w:hAnsi="宋体"/>
                <w:color w:val="000000"/>
                <w:sz w:val="24"/>
                <w:szCs w:val="24"/>
              </w:rPr>
              <w:t>三、竞赛</w:t>
            </w:r>
            <w:r>
              <w:rPr>
                <w:rFonts w:hint="eastAsia" w:ascii="宋体" w:hAnsi="宋体"/>
                <w:color w:val="000000"/>
                <w:sz w:val="24"/>
                <w:szCs w:val="24"/>
                <w:lang w:val="en-US" w:eastAsia="zh-CN"/>
              </w:rPr>
              <w:t>支撑</w:t>
            </w:r>
          </w:p>
          <w:p>
            <w:pPr>
              <w:keepNext/>
              <w:keepLines w:val="0"/>
              <w:pageBreakBefore w:val="0"/>
              <w:widowControl w:val="0"/>
              <w:kinsoku/>
              <w:wordWrap/>
              <w:overflowPunct/>
              <w:topLinePunct w:val="0"/>
              <w:autoSpaceDE/>
              <w:autoSpaceDN/>
              <w:bidi w:val="0"/>
              <w:adjustRightInd/>
              <w:snapToGrid/>
              <w:spacing w:before="40" w:after="40" w:line="360" w:lineRule="auto"/>
              <w:ind w:firstLine="480" w:firstLineChars="200"/>
              <w:textAlignment w:val="auto"/>
              <w:rPr>
                <w:rFonts w:hint="eastAsia" w:ascii="宋体" w:hAnsi="宋体"/>
                <w:color w:val="000000"/>
                <w:sz w:val="24"/>
                <w:szCs w:val="24"/>
              </w:rPr>
            </w:pPr>
            <w:r>
              <w:rPr>
                <w:rFonts w:hint="eastAsia" w:ascii="宋体" w:hAnsi="宋体"/>
                <w:color w:val="000000"/>
                <w:sz w:val="24"/>
                <w:szCs w:val="24"/>
              </w:rPr>
              <w:t>提供与全国行业职业技能竞赛“智能网联汽车技术”赛项高度吻合的训练环境，支持承办市级及以上技能竞赛，并助力师生在省级以上赛事中获奖（目标：3年内≥3项，含一等奖1项）。</w:t>
            </w:r>
          </w:p>
          <w:p>
            <w:pPr>
              <w:keepNext/>
              <w:keepLines w:val="0"/>
              <w:pageBreakBefore w:val="0"/>
              <w:widowControl w:val="0"/>
              <w:kinsoku/>
              <w:wordWrap/>
              <w:overflowPunct/>
              <w:topLinePunct w:val="0"/>
              <w:autoSpaceDE/>
              <w:autoSpaceDN/>
              <w:bidi w:val="0"/>
              <w:adjustRightInd/>
              <w:snapToGrid/>
              <w:spacing w:before="40" w:after="40" w:line="360" w:lineRule="auto"/>
              <w:ind w:firstLine="480" w:firstLineChars="200"/>
              <w:textAlignment w:val="auto"/>
              <w:rPr>
                <w:rFonts w:hint="eastAsia" w:ascii="宋体" w:hAnsi="宋体"/>
                <w:color w:val="000000"/>
                <w:sz w:val="24"/>
                <w:szCs w:val="24"/>
              </w:rPr>
            </w:pPr>
            <w:r>
              <w:rPr>
                <w:rFonts w:hint="eastAsia" w:ascii="宋体" w:hAnsi="宋体"/>
                <w:color w:val="000000"/>
                <w:sz w:val="24"/>
                <w:szCs w:val="24"/>
              </w:rPr>
              <w:t>四、科研与社会服务功能</w:t>
            </w:r>
          </w:p>
          <w:p>
            <w:pPr>
              <w:keepNext/>
              <w:keepLines w:val="0"/>
              <w:pageBreakBefore w:val="0"/>
              <w:widowControl w:val="0"/>
              <w:kinsoku/>
              <w:wordWrap/>
              <w:overflowPunct/>
              <w:topLinePunct w:val="0"/>
              <w:autoSpaceDE/>
              <w:autoSpaceDN/>
              <w:bidi w:val="0"/>
              <w:adjustRightInd/>
              <w:snapToGrid/>
              <w:spacing w:before="40" w:after="40" w:line="360" w:lineRule="auto"/>
              <w:ind w:firstLine="480" w:firstLineChars="200"/>
              <w:textAlignment w:val="auto"/>
              <w:rPr>
                <w:rFonts w:hint="eastAsia" w:ascii="宋体" w:hAnsi="宋体"/>
                <w:color w:val="000000"/>
                <w:sz w:val="24"/>
                <w:szCs w:val="24"/>
              </w:rPr>
            </w:pPr>
            <w:r>
              <w:rPr>
                <w:rFonts w:hint="eastAsia" w:ascii="宋体" w:hAnsi="宋体"/>
                <w:color w:val="000000"/>
                <w:sz w:val="24"/>
                <w:szCs w:val="24"/>
                <w:lang w:val="en-US" w:eastAsia="zh-CN"/>
              </w:rPr>
              <w:t>1.</w:t>
            </w:r>
            <w:r>
              <w:rPr>
                <w:rFonts w:hint="eastAsia" w:ascii="宋体" w:hAnsi="宋体"/>
                <w:color w:val="000000"/>
                <w:sz w:val="24"/>
                <w:szCs w:val="24"/>
              </w:rPr>
              <w:t>支撑科研与教改：为教师提供真实研发环境，支持自动驾驶路径规划、多传感器融合、5G MEC车路协同、V2X一致性测试等方向的应用研究；3年内支撑校级及以上科研/教改项目立项≥2项，发表论文/专利/软著≥3项。</w:t>
            </w:r>
          </w:p>
          <w:p>
            <w:pPr>
              <w:keepNext/>
              <w:keepLines w:val="0"/>
              <w:pageBreakBefore w:val="0"/>
              <w:widowControl w:val="0"/>
              <w:kinsoku/>
              <w:wordWrap/>
              <w:overflowPunct/>
              <w:topLinePunct w:val="0"/>
              <w:autoSpaceDE/>
              <w:autoSpaceDN/>
              <w:bidi w:val="0"/>
              <w:adjustRightInd/>
              <w:snapToGrid/>
              <w:spacing w:before="40" w:after="40" w:line="360" w:lineRule="auto"/>
              <w:ind w:firstLine="480" w:firstLineChars="200"/>
              <w:textAlignment w:val="auto"/>
              <w:rPr>
                <w:rFonts w:hint="eastAsia" w:ascii="宋体" w:hAnsi="宋体"/>
                <w:color w:val="000000"/>
                <w:sz w:val="24"/>
                <w:szCs w:val="24"/>
              </w:rPr>
            </w:pPr>
            <w:r>
              <w:rPr>
                <w:rFonts w:hint="eastAsia" w:ascii="宋体" w:hAnsi="宋体"/>
                <w:color w:val="000000"/>
                <w:sz w:val="24"/>
                <w:szCs w:val="24"/>
                <w:lang w:val="en-US" w:eastAsia="zh-CN"/>
              </w:rPr>
              <w:t>2.</w:t>
            </w:r>
            <w:r>
              <w:rPr>
                <w:rFonts w:hint="eastAsia" w:ascii="宋体" w:hAnsi="宋体"/>
                <w:color w:val="000000"/>
                <w:sz w:val="24"/>
                <w:szCs w:val="24"/>
              </w:rPr>
              <w:t>开展社会培训：面向区域汽车产业及智能交通行业企业，提供技术培训与技能提升服务，目标年培训≥200人次。</w:t>
            </w:r>
          </w:p>
          <w:p>
            <w:pPr>
              <w:keepNext/>
              <w:keepLines w:val="0"/>
              <w:pageBreakBefore w:val="0"/>
              <w:widowControl w:val="0"/>
              <w:kinsoku/>
              <w:wordWrap/>
              <w:overflowPunct/>
              <w:topLinePunct w:val="0"/>
              <w:autoSpaceDE/>
              <w:autoSpaceDN/>
              <w:bidi w:val="0"/>
              <w:adjustRightInd/>
              <w:snapToGrid/>
              <w:spacing w:before="40" w:after="40" w:line="360" w:lineRule="auto"/>
              <w:ind w:firstLine="480" w:firstLineChars="200"/>
              <w:textAlignment w:val="auto"/>
              <w:rPr>
                <w:rFonts w:hint="eastAsia" w:ascii="宋体" w:hAnsi="宋体"/>
                <w:color w:val="000000"/>
                <w:sz w:val="24"/>
                <w:szCs w:val="24"/>
              </w:rPr>
            </w:pPr>
            <w:r>
              <w:rPr>
                <w:rFonts w:hint="eastAsia" w:ascii="宋体" w:hAnsi="宋体"/>
                <w:color w:val="000000"/>
                <w:sz w:val="24"/>
                <w:szCs w:val="24"/>
                <w:lang w:val="en-US" w:eastAsia="zh-CN"/>
              </w:rPr>
              <w:t>3.</w:t>
            </w:r>
            <w:r>
              <w:rPr>
                <w:rFonts w:hint="eastAsia" w:ascii="宋体" w:hAnsi="宋体"/>
                <w:color w:val="000000"/>
                <w:sz w:val="24"/>
                <w:szCs w:val="24"/>
              </w:rPr>
              <w:t>输出教学资源：3年内新建或更新数字化教学资源（微课、仿真案例等）≥10项，主编或参编实训教材/工作手册≥1部。</w:t>
            </w:r>
          </w:p>
          <w:p>
            <w:pPr>
              <w:keepNext/>
              <w:keepLines w:val="0"/>
              <w:pageBreakBefore w:val="0"/>
              <w:widowControl w:val="0"/>
              <w:kinsoku/>
              <w:wordWrap/>
              <w:overflowPunct/>
              <w:topLinePunct w:val="0"/>
              <w:autoSpaceDE/>
              <w:autoSpaceDN/>
              <w:bidi w:val="0"/>
              <w:adjustRightInd/>
              <w:snapToGrid/>
              <w:spacing w:before="40" w:after="40" w:line="360" w:lineRule="auto"/>
              <w:ind w:firstLine="480" w:firstLineChars="200"/>
              <w:textAlignment w:val="auto"/>
              <w:rPr>
                <w:rFonts w:hint="eastAsia" w:ascii="宋体" w:hAnsi="宋体"/>
                <w:color w:val="000000"/>
                <w:sz w:val="24"/>
                <w:szCs w:val="24"/>
              </w:rPr>
            </w:pPr>
          </w:p>
        </w:tc>
      </w:tr>
    </w:tbl>
    <w:p>
      <w:pPr>
        <w:tabs>
          <w:tab w:val="left" w:pos="420"/>
        </w:tabs>
        <w:rPr>
          <w:rFonts w:hint="eastAsia"/>
          <w:b/>
          <w:color w:val="000000" w:themeColor="text1"/>
          <w:sz w:val="24"/>
          <w:szCs w:val="21"/>
          <w:highlight w:val="none"/>
          <w:lang w:val="en-US" w:eastAsia="zh-CN"/>
          <w14:textFill>
            <w14:solidFill>
              <w14:schemeClr w14:val="tx1"/>
            </w14:solidFill>
          </w14:textFill>
        </w:rPr>
      </w:pPr>
    </w:p>
    <w:p>
      <w:pPr>
        <w:numPr>
          <w:ilvl w:val="0"/>
          <w:numId w:val="13"/>
        </w:numPr>
        <w:tabs>
          <w:tab w:val="left" w:pos="420"/>
        </w:tabs>
        <w:rPr>
          <w:rFonts w:hint="eastAsia"/>
          <w:b/>
          <w:color w:val="000000" w:themeColor="text1"/>
          <w:sz w:val="24"/>
          <w:szCs w:val="21"/>
          <w:highlight w:val="none"/>
          <w14:textFill>
            <w14:solidFill>
              <w14:schemeClr w14:val="tx1"/>
            </w14:solidFill>
          </w14:textFill>
        </w:rPr>
      </w:pPr>
      <w:r>
        <w:rPr>
          <w:b/>
          <w:color w:val="000000" w:themeColor="text1"/>
          <w:sz w:val="24"/>
          <w:szCs w:val="21"/>
          <w:highlight w:val="none"/>
          <w14:textFill>
            <w14:solidFill>
              <w14:schemeClr w14:val="tx1"/>
            </w14:solidFill>
          </w14:textFill>
        </w:rPr>
        <w:t>采购</w:t>
      </w:r>
      <w:r>
        <w:rPr>
          <w:rFonts w:hint="eastAsia"/>
          <w:b/>
          <w:color w:val="000000" w:themeColor="text1"/>
          <w:sz w:val="24"/>
          <w:szCs w:val="21"/>
          <w:highlight w:val="none"/>
          <w14:textFill>
            <w14:solidFill>
              <w14:schemeClr w14:val="tx1"/>
            </w14:solidFill>
          </w14:textFill>
        </w:rPr>
        <w:t>清单及技术参数要求</w:t>
      </w:r>
    </w:p>
    <w:p>
      <w:pPr>
        <w:numPr>
          <w:ilvl w:val="0"/>
          <w:numId w:val="0"/>
        </w:numPr>
        <w:tabs>
          <w:tab w:val="left" w:pos="420"/>
        </w:tabs>
        <w:rPr>
          <w:rFonts w:hint="eastAsia" w:ascii="宋体" w:hAnsi="宋体" w:eastAsia="宋体" w:cs="Times New Roman"/>
          <w:sz w:val="24"/>
          <w:szCs w:val="24"/>
          <w:lang w:eastAsia="zh-CN"/>
        </w:rPr>
      </w:pPr>
      <w:r>
        <w:rPr>
          <w:rFonts w:hint="eastAsia" w:ascii="宋体" w:hAnsi="宋体" w:eastAsia="宋体" w:cs="Times New Roman"/>
          <w:sz w:val="24"/>
          <w:szCs w:val="24"/>
        </w:rPr>
        <w:t>核心产品</w:t>
      </w:r>
      <w:r>
        <w:rPr>
          <w:rFonts w:hint="eastAsia" w:ascii="宋体" w:hAnsi="宋体" w:eastAsia="宋体" w:cs="Times New Roman"/>
          <w:sz w:val="24"/>
          <w:szCs w:val="24"/>
          <w:lang w:eastAsia="zh-CN"/>
        </w:rPr>
        <w:t>：</w:t>
      </w:r>
      <w:r>
        <w:rPr>
          <w:rFonts w:hint="eastAsia" w:ascii="宋体" w:hAnsi="宋体" w:eastAsia="宋体" w:cs="Times New Roman"/>
          <w:sz w:val="24"/>
          <w:szCs w:val="24"/>
        </w:rPr>
        <w:t>车路协同系统装调与测试课程资源</w:t>
      </w:r>
      <w:r>
        <w:rPr>
          <w:rFonts w:hint="eastAsia" w:ascii="宋体" w:hAnsi="宋体" w:eastAsia="宋体" w:cs="Times New Roman"/>
          <w:sz w:val="24"/>
          <w:szCs w:val="24"/>
          <w:lang w:eastAsia="zh-CN"/>
        </w:rPr>
        <w:t>、</w:t>
      </w:r>
      <w:r>
        <w:rPr>
          <w:rFonts w:hint="eastAsia" w:ascii="宋体" w:hAnsi="宋体" w:eastAsia="宋体" w:cs="Times New Roman"/>
          <w:sz w:val="24"/>
          <w:szCs w:val="24"/>
        </w:rPr>
        <w:t>V2X车路协同云控平台</w:t>
      </w:r>
      <w:r>
        <w:rPr>
          <w:rFonts w:hint="eastAsia" w:ascii="宋体" w:hAnsi="宋体" w:eastAsia="宋体" w:cs="Times New Roman"/>
          <w:sz w:val="24"/>
          <w:szCs w:val="24"/>
          <w:lang w:eastAsia="zh-CN"/>
        </w:rPr>
        <w:t>、</w:t>
      </w:r>
      <w:r>
        <w:rPr>
          <w:rFonts w:hint="eastAsia" w:ascii="宋体" w:hAnsi="宋体" w:eastAsia="宋体" w:cs="Times New Roman"/>
          <w:sz w:val="24"/>
          <w:szCs w:val="24"/>
        </w:rPr>
        <w:t>L4级车路协同自动驾驶开发平台</w:t>
      </w:r>
    </w:p>
    <w:tbl>
      <w:tblPr>
        <w:tblStyle w:val="6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noWrap w:val="0"/>
            <w:vAlign w:val="top"/>
          </w:tcPr>
          <w:p>
            <w:pPr>
              <w:keepNext/>
              <w:spacing w:before="40" w:after="40" w:line="360" w:lineRule="auto"/>
              <w:rPr>
                <w:rFonts w:ascii="宋体" w:hAnsi="宋体"/>
                <w:b/>
                <w:bCs/>
                <w:color w:val="000000"/>
                <w:sz w:val="24"/>
                <w:szCs w:val="24"/>
              </w:rPr>
            </w:pPr>
          </w:p>
          <w:tbl>
            <w:tblPr>
              <w:tblStyle w:val="6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3"/>
              <w:gridCol w:w="1812"/>
              <w:gridCol w:w="7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noWrap w:val="0"/>
                  <w:vAlign w:val="top"/>
                </w:tcPr>
                <w:p>
                  <w:pPr>
                    <w:pStyle w:val="286"/>
                    <w:spacing w:before="40" w:after="40" w:line="360" w:lineRule="auto"/>
                    <w:ind w:left="0" w:leftChars="0" w:firstLine="0" w:firstLineChars="0"/>
                    <w:contextualSpacing/>
                    <w:rPr>
                      <w:rFonts w:hint="eastAsia" w:ascii="宋体" w:hAnsi="宋体" w:eastAsia="宋体"/>
                      <w:color w:val="000000"/>
                      <w:sz w:val="24"/>
                      <w:szCs w:val="24"/>
                      <w:vertAlign w:val="baseline"/>
                      <w:lang w:val="en-US" w:eastAsia="zh-CN"/>
                    </w:rPr>
                  </w:pPr>
                  <w:r>
                    <w:rPr>
                      <w:rFonts w:hint="eastAsia" w:ascii="宋体" w:hAnsi="宋体"/>
                      <w:color w:val="000000"/>
                      <w:sz w:val="24"/>
                      <w:szCs w:val="24"/>
                      <w:vertAlign w:val="baseline"/>
                      <w:lang w:val="en-US" w:eastAsia="zh-CN"/>
                    </w:rPr>
                    <w:t>序号</w:t>
                  </w:r>
                </w:p>
              </w:tc>
              <w:tc>
                <w:tcPr>
                  <w:tcW w:w="930" w:type="pct"/>
                  <w:noWrap w:val="0"/>
                  <w:vAlign w:val="top"/>
                </w:tcPr>
                <w:p>
                  <w:pPr>
                    <w:pStyle w:val="286"/>
                    <w:spacing w:before="40" w:after="40" w:line="360" w:lineRule="auto"/>
                    <w:ind w:left="0" w:leftChars="0" w:firstLine="0" w:firstLineChars="0"/>
                    <w:contextualSpacing/>
                    <w:rPr>
                      <w:rFonts w:hint="eastAsia" w:ascii="宋体" w:hAnsi="宋体" w:eastAsia="宋体"/>
                      <w:color w:val="000000"/>
                      <w:sz w:val="24"/>
                      <w:szCs w:val="24"/>
                      <w:vertAlign w:val="baseline"/>
                      <w:lang w:val="en-US" w:eastAsia="zh-CN"/>
                    </w:rPr>
                  </w:pPr>
                  <w:r>
                    <w:rPr>
                      <w:rFonts w:hint="eastAsia" w:ascii="宋体" w:hAnsi="宋体"/>
                      <w:color w:val="000000"/>
                      <w:sz w:val="24"/>
                      <w:szCs w:val="24"/>
                      <w:vertAlign w:val="baseline"/>
                      <w:lang w:val="en-US" w:eastAsia="zh-CN"/>
                    </w:rPr>
                    <w:t>名称</w:t>
                  </w:r>
                </w:p>
              </w:tc>
              <w:tc>
                <w:tcPr>
                  <w:tcW w:w="3621" w:type="pct"/>
                  <w:noWrap w:val="0"/>
                  <w:vAlign w:val="top"/>
                </w:tcPr>
                <w:p>
                  <w:pPr>
                    <w:pStyle w:val="286"/>
                    <w:spacing w:before="40" w:after="40" w:line="360" w:lineRule="auto"/>
                    <w:ind w:left="0" w:leftChars="0" w:firstLine="0" w:firstLineChars="0"/>
                    <w:contextualSpacing/>
                    <w:rPr>
                      <w:rFonts w:hint="default" w:ascii="宋体" w:hAnsi="宋体" w:eastAsia="宋体"/>
                      <w:color w:val="000000"/>
                      <w:sz w:val="24"/>
                      <w:szCs w:val="24"/>
                      <w:vertAlign w:val="baseline"/>
                      <w:lang w:val="en-US" w:eastAsia="zh-CN"/>
                    </w:rPr>
                  </w:pPr>
                  <w:r>
                    <w:rPr>
                      <w:rFonts w:hint="eastAsia" w:ascii="宋体" w:hAnsi="宋体"/>
                      <w:color w:val="000000"/>
                      <w:sz w:val="24"/>
                      <w:szCs w:val="24"/>
                      <w:vertAlign w:val="baseline"/>
                      <w:lang w:val="en-US" w:eastAsia="zh-CN"/>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noWrap w:val="0"/>
                  <w:vAlign w:val="center"/>
                </w:tcPr>
                <w:p>
                  <w:pPr>
                    <w:spacing w:beforeLines="0" w:afterLines="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1</w:t>
                  </w:r>
                </w:p>
              </w:tc>
              <w:tc>
                <w:tcPr>
                  <w:tcW w:w="930" w:type="pct"/>
                  <w:noWrap w:val="0"/>
                  <w:vAlign w:val="center"/>
                </w:tcPr>
                <w:p>
                  <w:pPr>
                    <w:jc w:val="center"/>
                    <w:textAlignment w:val="center"/>
                    <w:rPr>
                      <w:rFonts w:hint="eastAsia" w:ascii="宋体" w:hAnsi="宋体" w:cs="宋体"/>
                      <w:b/>
                      <w:kern w:val="0"/>
                      <w:sz w:val="21"/>
                      <w:szCs w:val="21"/>
                      <w:lang w:val="en-US" w:eastAsia="zh-CN" w:bidi="ar-SA"/>
                    </w:rPr>
                  </w:pPr>
                  <w:r>
                    <w:rPr>
                      <w:rFonts w:hint="eastAsia" w:ascii="宋体" w:hAnsi="宋体" w:cs="宋体"/>
                      <w:kern w:val="0"/>
                      <w:sz w:val="21"/>
                      <w:szCs w:val="21"/>
                    </w:rPr>
                    <w:t>车路协同系统装调与测试课程资源</w:t>
                  </w:r>
                  <w:r>
                    <w:rPr>
                      <w:rFonts w:hint="eastAsia" w:ascii="宋体" w:hAnsi="宋体" w:cs="宋体"/>
                      <w:color w:val="0000FF"/>
                      <w:sz w:val="21"/>
                      <w:szCs w:val="21"/>
                    </w:rPr>
                    <w:t>（核心产品）</w:t>
                  </w:r>
                </w:p>
              </w:tc>
              <w:tc>
                <w:tcPr>
                  <w:tcW w:w="3621" w:type="pct"/>
                  <w:noWrap w:val="0"/>
                  <w:vAlign w:val="center"/>
                </w:tcPr>
                <w:p>
                  <w:pPr>
                    <w:jc w:val="left"/>
                    <w:textAlignment w:val="center"/>
                    <w:rPr>
                      <w:rFonts w:hint="eastAsia" w:ascii="宋体" w:hAnsi="宋体" w:cs="宋体"/>
                      <w:sz w:val="21"/>
                      <w:szCs w:val="21"/>
                    </w:rPr>
                  </w:pPr>
                  <w:r>
                    <w:rPr>
                      <w:rFonts w:hint="eastAsia" w:ascii="宋体" w:hAnsi="宋体" w:cs="宋体"/>
                      <w:sz w:val="21"/>
                      <w:szCs w:val="21"/>
                    </w:rPr>
                    <w:t>一、产品要求</w:t>
                  </w:r>
                </w:p>
                <w:p>
                  <w:pPr>
                    <w:adjustRightInd w:val="0"/>
                    <w:jc w:val="left"/>
                    <w:rPr>
                      <w:rFonts w:hint="eastAsia" w:ascii="宋体" w:hAnsi="宋体" w:cs="宋体"/>
                      <w:kern w:val="0"/>
                      <w:sz w:val="21"/>
                      <w:szCs w:val="21"/>
                    </w:rPr>
                  </w:pPr>
                  <w:r>
                    <w:rPr>
                      <w:rFonts w:hint="eastAsia" w:ascii="宋体" w:hAnsi="宋体" w:cs="宋体"/>
                      <w:kern w:val="0"/>
                      <w:sz w:val="21"/>
                      <w:szCs w:val="21"/>
                    </w:rPr>
                    <w:t>课程资源：根据《车路协同系统装调与测试》课程内容中的重点和难点、学生的认知和兴趣特点，以PPT课件为主线，使用动画、微课、技能视频，将抽象的知识内容转化为形象演示，让知识更易懂，教学更有效。并提供专业人才培养方案、课程标准、实训工作页和题库等配套数字化资源。</w:t>
                  </w:r>
                </w:p>
                <w:p>
                  <w:pPr>
                    <w:jc w:val="left"/>
                    <w:textAlignment w:val="center"/>
                    <w:rPr>
                      <w:rFonts w:hint="eastAsia" w:ascii="宋体" w:hAnsi="宋体" w:cs="宋体"/>
                      <w:sz w:val="21"/>
                      <w:szCs w:val="21"/>
                    </w:rPr>
                  </w:pPr>
                  <w:r>
                    <w:rPr>
                      <w:rFonts w:hint="eastAsia" w:ascii="宋体" w:hAnsi="宋体" w:cs="宋体"/>
                      <w:sz w:val="21"/>
                      <w:szCs w:val="21"/>
                    </w:rPr>
                    <w:t>二、功能要求</w:t>
                  </w:r>
                </w:p>
                <w:p>
                  <w:pPr>
                    <w:ind w:firstLine="420"/>
                    <w:rPr>
                      <w:rFonts w:hint="eastAsia" w:ascii="宋体" w:hAnsi="宋体" w:cs="宋体"/>
                      <w:sz w:val="21"/>
                      <w:szCs w:val="21"/>
                    </w:rPr>
                  </w:pPr>
                  <w:r>
                    <w:rPr>
                      <w:rFonts w:hint="eastAsia" w:ascii="宋体" w:hAnsi="宋体" w:cs="宋体"/>
                      <w:sz w:val="21"/>
                      <w:szCs w:val="21"/>
                    </w:rPr>
                    <w:t>1.课程内容：通过课程教学，学生应掌握智能网联汽车的车与车、车与设施、车与路、车与人、车与网络等之间的信息交换，了解4G、5G、Wi-Fi、蓝牙、射频识别、Zigbee、LoRa、NB-ioT等无线通信技术，培养学生智能网联汽车V2X通信技术的应用能力。课程内容涵盖不少于6个教学项目，共计不少于18个教学任务，包含以下内容。</w:t>
                  </w:r>
                </w:p>
                <w:p>
                  <w:pPr>
                    <w:ind w:firstLine="420"/>
                    <w:rPr>
                      <w:rFonts w:hint="eastAsia" w:ascii="宋体" w:hAnsi="宋体" w:cs="宋体"/>
                      <w:sz w:val="21"/>
                      <w:szCs w:val="21"/>
                    </w:rPr>
                  </w:pPr>
                  <w:r>
                    <w:rPr>
                      <w:rFonts w:hint="eastAsia" w:ascii="宋体" w:hAnsi="宋体" w:cs="宋体"/>
                      <w:sz w:val="21"/>
                      <w:szCs w:val="21"/>
                    </w:rPr>
                    <w:t>项目1：V2X通信概述</w:t>
                  </w:r>
                </w:p>
                <w:p>
                  <w:pPr>
                    <w:ind w:firstLine="420"/>
                    <w:rPr>
                      <w:rFonts w:hint="eastAsia" w:ascii="宋体" w:hAnsi="宋体" w:cs="宋体"/>
                      <w:sz w:val="21"/>
                      <w:szCs w:val="21"/>
                    </w:rPr>
                  </w:pPr>
                  <w:r>
                    <w:rPr>
                      <w:rFonts w:hint="eastAsia" w:ascii="宋体" w:hAnsi="宋体" w:cs="宋体"/>
                      <w:sz w:val="21"/>
                      <w:szCs w:val="21"/>
                    </w:rPr>
                    <w:t>任务1：V2X通信技术概述</w:t>
                  </w:r>
                </w:p>
                <w:p>
                  <w:pPr>
                    <w:ind w:firstLine="420"/>
                    <w:rPr>
                      <w:rFonts w:hint="eastAsia" w:ascii="宋体" w:hAnsi="宋体" w:cs="宋体"/>
                      <w:sz w:val="21"/>
                      <w:szCs w:val="21"/>
                    </w:rPr>
                  </w:pPr>
                  <w:r>
                    <w:rPr>
                      <w:rFonts w:hint="eastAsia" w:ascii="宋体" w:hAnsi="宋体" w:cs="宋体"/>
                      <w:sz w:val="21"/>
                      <w:szCs w:val="21"/>
                    </w:rPr>
                    <w:t>任务2：V2X通信原理与信息交互模式</w:t>
                  </w:r>
                </w:p>
                <w:p>
                  <w:pPr>
                    <w:ind w:firstLine="420"/>
                    <w:rPr>
                      <w:rFonts w:hint="eastAsia" w:ascii="宋体" w:hAnsi="宋体" w:cs="宋体"/>
                      <w:sz w:val="21"/>
                      <w:szCs w:val="21"/>
                    </w:rPr>
                  </w:pPr>
                  <w:r>
                    <w:rPr>
                      <w:rFonts w:hint="eastAsia" w:ascii="宋体" w:hAnsi="宋体" w:cs="宋体"/>
                      <w:sz w:val="21"/>
                      <w:szCs w:val="21"/>
                    </w:rPr>
                    <w:t>任务3：V2X通信的典型应用</w:t>
                  </w:r>
                </w:p>
                <w:p>
                  <w:pPr>
                    <w:ind w:firstLine="420"/>
                    <w:rPr>
                      <w:rFonts w:hint="eastAsia" w:ascii="宋体" w:hAnsi="宋体" w:cs="宋体"/>
                      <w:sz w:val="21"/>
                      <w:szCs w:val="21"/>
                    </w:rPr>
                  </w:pPr>
                  <w:r>
                    <w:rPr>
                      <w:rFonts w:hint="eastAsia" w:ascii="宋体" w:hAnsi="宋体" w:cs="宋体"/>
                      <w:sz w:val="21"/>
                      <w:szCs w:val="21"/>
                    </w:rPr>
                    <w:t>项目2：远距离无线通信技术</w:t>
                  </w:r>
                </w:p>
                <w:p>
                  <w:pPr>
                    <w:ind w:firstLine="420"/>
                    <w:rPr>
                      <w:rFonts w:hint="eastAsia" w:ascii="宋体" w:hAnsi="宋体" w:cs="宋体"/>
                      <w:sz w:val="21"/>
                      <w:szCs w:val="21"/>
                    </w:rPr>
                  </w:pPr>
                  <w:r>
                    <w:rPr>
                      <w:rFonts w:hint="eastAsia" w:ascii="宋体" w:hAnsi="宋体" w:cs="宋体"/>
                      <w:sz w:val="21"/>
                      <w:szCs w:val="21"/>
                    </w:rPr>
                    <w:t>任务1：卫星通信技术</w:t>
                  </w:r>
                </w:p>
                <w:p>
                  <w:pPr>
                    <w:ind w:firstLine="420"/>
                    <w:rPr>
                      <w:rFonts w:hint="eastAsia" w:ascii="宋体" w:hAnsi="宋体" w:cs="宋体"/>
                      <w:sz w:val="21"/>
                      <w:szCs w:val="21"/>
                    </w:rPr>
                  </w:pPr>
                  <w:r>
                    <w:rPr>
                      <w:rFonts w:hint="eastAsia" w:ascii="宋体" w:hAnsi="宋体" w:cs="宋体"/>
                      <w:sz w:val="21"/>
                      <w:szCs w:val="21"/>
                    </w:rPr>
                    <w:t>任务2：LoRa与NB-IoT技术</w:t>
                  </w:r>
                </w:p>
                <w:p>
                  <w:pPr>
                    <w:ind w:firstLine="420"/>
                    <w:rPr>
                      <w:rFonts w:hint="eastAsia" w:ascii="宋体" w:hAnsi="宋体" w:cs="宋体"/>
                      <w:sz w:val="21"/>
                      <w:szCs w:val="21"/>
                    </w:rPr>
                  </w:pPr>
                  <w:r>
                    <w:rPr>
                      <w:rFonts w:hint="eastAsia" w:ascii="宋体" w:hAnsi="宋体" w:cs="宋体"/>
                      <w:sz w:val="21"/>
                      <w:szCs w:val="21"/>
                    </w:rPr>
                    <w:t>项目3：蜂窝移动通信与C-V2X技术</w:t>
                  </w:r>
                </w:p>
                <w:p>
                  <w:pPr>
                    <w:ind w:firstLine="420"/>
                    <w:rPr>
                      <w:rFonts w:hint="eastAsia" w:ascii="宋体" w:hAnsi="宋体" w:cs="宋体"/>
                      <w:sz w:val="21"/>
                      <w:szCs w:val="21"/>
                    </w:rPr>
                  </w:pPr>
                  <w:r>
                    <w:rPr>
                      <w:rFonts w:hint="eastAsia" w:ascii="宋体" w:hAnsi="宋体" w:cs="宋体"/>
                      <w:sz w:val="21"/>
                      <w:szCs w:val="21"/>
                    </w:rPr>
                    <w:t>任务1：移动通信技术的演进</w:t>
                  </w:r>
                </w:p>
                <w:p>
                  <w:pPr>
                    <w:ind w:firstLine="420"/>
                    <w:rPr>
                      <w:rFonts w:hint="eastAsia" w:ascii="宋体" w:hAnsi="宋体" w:cs="宋体"/>
                      <w:sz w:val="21"/>
                      <w:szCs w:val="21"/>
                    </w:rPr>
                  </w:pPr>
                  <w:r>
                    <w:rPr>
                      <w:rFonts w:hint="eastAsia" w:ascii="宋体" w:hAnsi="宋体" w:cs="宋体"/>
                      <w:sz w:val="21"/>
                      <w:szCs w:val="21"/>
                    </w:rPr>
                    <w:t>任务2：LTE-V2X通信技术</w:t>
                  </w:r>
                </w:p>
                <w:p>
                  <w:pPr>
                    <w:ind w:firstLine="420"/>
                    <w:rPr>
                      <w:rFonts w:hint="eastAsia" w:ascii="宋体" w:hAnsi="宋体" w:cs="宋体"/>
                      <w:sz w:val="21"/>
                      <w:szCs w:val="21"/>
                    </w:rPr>
                  </w:pPr>
                  <w:r>
                    <w:rPr>
                      <w:rFonts w:hint="eastAsia" w:ascii="宋体" w:hAnsi="宋体" w:cs="宋体"/>
                      <w:sz w:val="21"/>
                      <w:szCs w:val="21"/>
                    </w:rPr>
                    <w:t>任务3：5G NR-V2X通信技术</w:t>
                  </w:r>
                </w:p>
                <w:p>
                  <w:pPr>
                    <w:ind w:firstLine="420"/>
                    <w:rPr>
                      <w:rFonts w:hint="eastAsia" w:ascii="宋体" w:hAnsi="宋体" w:cs="宋体"/>
                      <w:sz w:val="21"/>
                      <w:szCs w:val="21"/>
                    </w:rPr>
                  </w:pPr>
                  <w:r>
                    <w:rPr>
                      <w:rFonts w:hint="eastAsia" w:ascii="宋体" w:hAnsi="宋体" w:cs="宋体"/>
                      <w:sz w:val="21"/>
                      <w:szCs w:val="21"/>
                    </w:rPr>
                    <w:t>任务4：5G通信在智能网联汽车上的应用</w:t>
                  </w:r>
                </w:p>
                <w:p>
                  <w:pPr>
                    <w:ind w:firstLine="420"/>
                    <w:rPr>
                      <w:rFonts w:hint="eastAsia" w:ascii="宋体" w:hAnsi="宋体" w:cs="宋体"/>
                      <w:sz w:val="21"/>
                      <w:szCs w:val="21"/>
                    </w:rPr>
                  </w:pPr>
                  <w:r>
                    <w:rPr>
                      <w:rFonts w:hint="eastAsia" w:ascii="宋体" w:hAnsi="宋体" w:cs="宋体"/>
                      <w:sz w:val="21"/>
                      <w:szCs w:val="21"/>
                    </w:rPr>
                    <w:t>项目4：专用短程通信（DSRC）技术</w:t>
                  </w:r>
                </w:p>
                <w:p>
                  <w:pPr>
                    <w:ind w:firstLine="420"/>
                    <w:rPr>
                      <w:rFonts w:hint="eastAsia" w:ascii="宋体" w:hAnsi="宋体" w:cs="宋体"/>
                      <w:sz w:val="21"/>
                      <w:szCs w:val="21"/>
                    </w:rPr>
                  </w:pPr>
                  <w:r>
                    <w:rPr>
                      <w:rFonts w:hint="eastAsia" w:ascii="宋体" w:hAnsi="宋体" w:cs="宋体"/>
                      <w:sz w:val="21"/>
                      <w:szCs w:val="21"/>
                    </w:rPr>
                    <w:t>任务1：DSRC通信的通信原理</w:t>
                  </w:r>
                </w:p>
                <w:p>
                  <w:pPr>
                    <w:ind w:firstLine="420"/>
                    <w:rPr>
                      <w:rFonts w:hint="eastAsia" w:ascii="宋体" w:hAnsi="宋体" w:cs="宋体"/>
                      <w:sz w:val="21"/>
                      <w:szCs w:val="21"/>
                    </w:rPr>
                  </w:pPr>
                  <w:r>
                    <w:rPr>
                      <w:rFonts w:hint="eastAsia" w:ascii="宋体" w:hAnsi="宋体" w:cs="宋体"/>
                      <w:sz w:val="21"/>
                      <w:szCs w:val="21"/>
                    </w:rPr>
                    <w:t>任务2：DSRC通信技术的发展与现状</w:t>
                  </w:r>
                </w:p>
                <w:p>
                  <w:pPr>
                    <w:ind w:firstLine="420"/>
                    <w:rPr>
                      <w:rFonts w:hint="eastAsia" w:ascii="宋体" w:hAnsi="宋体" w:cs="宋体"/>
                      <w:sz w:val="21"/>
                      <w:szCs w:val="21"/>
                    </w:rPr>
                  </w:pPr>
                  <w:r>
                    <w:rPr>
                      <w:rFonts w:hint="eastAsia" w:ascii="宋体" w:hAnsi="宋体" w:cs="宋体"/>
                      <w:sz w:val="21"/>
                      <w:szCs w:val="21"/>
                    </w:rPr>
                    <w:t>项目5：短距离无线通信技术</w:t>
                  </w:r>
                </w:p>
                <w:p>
                  <w:pPr>
                    <w:ind w:firstLine="420"/>
                    <w:rPr>
                      <w:rFonts w:hint="eastAsia" w:ascii="宋体" w:hAnsi="宋体" w:cs="宋体"/>
                      <w:sz w:val="21"/>
                      <w:szCs w:val="21"/>
                    </w:rPr>
                  </w:pPr>
                  <w:r>
                    <w:rPr>
                      <w:rFonts w:hint="eastAsia" w:ascii="宋体" w:hAnsi="宋体" w:cs="宋体"/>
                      <w:sz w:val="21"/>
                      <w:szCs w:val="21"/>
                    </w:rPr>
                    <w:t>任务1：蓝牙与Wi-Fi车端应用</w:t>
                  </w:r>
                </w:p>
                <w:p>
                  <w:pPr>
                    <w:ind w:firstLine="420"/>
                    <w:rPr>
                      <w:rFonts w:hint="eastAsia" w:ascii="宋体" w:hAnsi="宋体" w:cs="宋体"/>
                      <w:sz w:val="21"/>
                      <w:szCs w:val="21"/>
                    </w:rPr>
                  </w:pPr>
                  <w:r>
                    <w:rPr>
                      <w:rFonts w:hint="eastAsia" w:ascii="宋体" w:hAnsi="宋体" w:cs="宋体"/>
                      <w:sz w:val="21"/>
                      <w:szCs w:val="21"/>
                    </w:rPr>
                    <w:t>任务2：Zigbee与RFID车辆感知应用</w:t>
                  </w:r>
                </w:p>
                <w:p>
                  <w:pPr>
                    <w:ind w:firstLine="420"/>
                    <w:rPr>
                      <w:rFonts w:hint="eastAsia" w:ascii="宋体" w:hAnsi="宋体" w:cs="宋体"/>
                      <w:sz w:val="21"/>
                      <w:szCs w:val="21"/>
                    </w:rPr>
                  </w:pPr>
                  <w:r>
                    <w:rPr>
                      <w:rFonts w:hint="eastAsia" w:ascii="宋体" w:hAnsi="宋体" w:cs="宋体"/>
                      <w:sz w:val="21"/>
                      <w:szCs w:val="21"/>
                    </w:rPr>
                    <w:t>任务3：UWB和NFC技术应用</w:t>
                  </w:r>
                </w:p>
                <w:p>
                  <w:pPr>
                    <w:ind w:firstLine="420"/>
                    <w:rPr>
                      <w:rFonts w:hint="eastAsia" w:ascii="宋体" w:hAnsi="宋体" w:cs="宋体"/>
                      <w:sz w:val="21"/>
                      <w:szCs w:val="21"/>
                    </w:rPr>
                  </w:pPr>
                  <w:r>
                    <w:rPr>
                      <w:rFonts w:hint="eastAsia" w:ascii="宋体" w:hAnsi="宋体" w:cs="宋体"/>
                      <w:sz w:val="21"/>
                      <w:szCs w:val="21"/>
                    </w:rPr>
                    <w:t>项目6：车路协同技术应用</w:t>
                  </w:r>
                </w:p>
                <w:p>
                  <w:pPr>
                    <w:ind w:firstLine="420"/>
                    <w:rPr>
                      <w:rFonts w:hint="eastAsia" w:ascii="宋体" w:hAnsi="宋体" w:cs="宋体"/>
                      <w:sz w:val="21"/>
                      <w:szCs w:val="21"/>
                    </w:rPr>
                  </w:pPr>
                  <w:r>
                    <w:rPr>
                      <w:rFonts w:hint="eastAsia" w:ascii="宋体" w:hAnsi="宋体" w:cs="宋体"/>
                      <w:sz w:val="21"/>
                      <w:szCs w:val="21"/>
                    </w:rPr>
                    <w:t>任务1：车路协同关键技术及架构</w:t>
                  </w:r>
                </w:p>
                <w:p>
                  <w:pPr>
                    <w:ind w:firstLine="420"/>
                    <w:rPr>
                      <w:rFonts w:hint="eastAsia" w:ascii="宋体" w:hAnsi="宋体" w:cs="宋体"/>
                      <w:sz w:val="21"/>
                      <w:szCs w:val="21"/>
                    </w:rPr>
                  </w:pPr>
                  <w:r>
                    <w:rPr>
                      <w:rFonts w:hint="eastAsia" w:ascii="宋体" w:hAnsi="宋体" w:cs="宋体"/>
                      <w:sz w:val="21"/>
                      <w:szCs w:val="21"/>
                    </w:rPr>
                    <w:t>任务2：车载单元（OBU）装调与T-Box联网测试</w:t>
                  </w:r>
                </w:p>
                <w:p>
                  <w:pPr>
                    <w:ind w:firstLine="420"/>
                    <w:rPr>
                      <w:rFonts w:hint="eastAsia" w:ascii="宋体" w:hAnsi="宋体" w:cs="宋体"/>
                      <w:sz w:val="21"/>
                      <w:szCs w:val="21"/>
                    </w:rPr>
                  </w:pPr>
                  <w:r>
                    <w:rPr>
                      <w:rFonts w:hint="eastAsia" w:ascii="宋体" w:hAnsi="宋体" w:cs="宋体"/>
                      <w:sz w:val="21"/>
                      <w:szCs w:val="21"/>
                    </w:rPr>
                    <w:t>任务3：路侧单元（RSU）的调试</w:t>
                  </w:r>
                </w:p>
                <w:p>
                  <w:pPr>
                    <w:pStyle w:val="969"/>
                    <w:spacing w:line="360" w:lineRule="auto"/>
                    <w:rPr>
                      <w:rFonts w:hint="eastAsia" w:ascii="宋体" w:hAnsi="宋体" w:cs="宋体"/>
                      <w:sz w:val="21"/>
                      <w:szCs w:val="21"/>
                    </w:rPr>
                  </w:pPr>
                  <w:r>
                    <w:rPr>
                      <w:rFonts w:hint="eastAsia" w:ascii="宋体" w:hAnsi="宋体" w:cs="宋体"/>
                      <w:sz w:val="21"/>
                      <w:szCs w:val="21"/>
                    </w:rPr>
                    <w:t>任务4：V2X车路协同场景综合验证</w:t>
                  </w:r>
                </w:p>
                <w:p>
                  <w:pPr>
                    <w:pStyle w:val="66"/>
                    <w:numPr>
                      <w:ilvl w:val="0"/>
                      <w:numId w:val="0"/>
                    </w:numPr>
                    <w:ind w:firstLine="0" w:firstLineChars="0"/>
                    <w:rPr>
                      <w:rFonts w:hint="eastAsia" w:ascii="宋体" w:hAnsi="宋体" w:cs="宋体"/>
                      <w:sz w:val="21"/>
                      <w:szCs w:val="21"/>
                    </w:rPr>
                  </w:pPr>
                  <w:r>
                    <w:rPr>
                      <w:rFonts w:hint="eastAsia" w:ascii="宋体" w:hAnsi="宋体" w:cs="宋体"/>
                      <w:sz w:val="21"/>
                      <w:szCs w:val="21"/>
                    </w:rPr>
                    <w:t>2.微课资源</w:t>
                  </w:r>
                </w:p>
                <w:p>
                  <w:pPr>
                    <w:pStyle w:val="66"/>
                    <w:numPr>
                      <w:ilvl w:val="0"/>
                      <w:numId w:val="0"/>
                    </w:numPr>
                    <w:ind w:firstLine="0" w:firstLineChars="0"/>
                    <w:rPr>
                      <w:rFonts w:hint="eastAsia" w:ascii="宋体" w:hAnsi="宋体" w:cs="宋体"/>
                      <w:sz w:val="21"/>
                      <w:szCs w:val="21"/>
                    </w:rPr>
                  </w:pPr>
                  <w:r>
                    <w:rPr>
                      <w:rFonts w:hint="eastAsia" w:ascii="宋体" w:hAnsi="宋体" w:cs="宋体"/>
                      <w:sz w:val="21"/>
                      <w:szCs w:val="21"/>
                    </w:rPr>
                    <w:t>不少于26个微课资源，包含以下内容。</w:t>
                  </w:r>
                </w:p>
                <w:p>
                  <w:pPr>
                    <w:pStyle w:val="66"/>
                    <w:numPr>
                      <w:ilvl w:val="0"/>
                      <w:numId w:val="0"/>
                    </w:numPr>
                    <w:ind w:firstLine="0" w:firstLineChars="0"/>
                    <w:rPr>
                      <w:rFonts w:hint="eastAsia" w:ascii="宋体" w:hAnsi="宋体" w:cs="宋体"/>
                      <w:sz w:val="21"/>
                      <w:szCs w:val="21"/>
                    </w:rPr>
                  </w:pPr>
                  <w:r>
                    <w:rPr>
                      <w:rFonts w:hint="eastAsia" w:ascii="宋体" w:hAnsi="宋体" w:cs="宋体"/>
                      <w:sz w:val="21"/>
                      <w:szCs w:val="21"/>
                    </w:rPr>
                    <w:t>2.1车联网的概念与原理、2.2车联网技术的发展趋势、2.3智能网联汽车网络系统的组成、2.4智能网联汽车无线通信系统、2.5V2X通信技术的定义与类型、2.6V2X通信技术的应用、2.7车载网络的类型、2.8汽车总线的类型、2.9车载以太网技术、2.10移动通信技术的发展历程、2.11微波通信技术、2.12卫星通信技术及应用、2.13LoRa技术概述、2.14NB-IoT技术概述、2.15DSRC通信技术的发展与现状、2.16DSRC通信的通信原理、2.17LTE-V2X通信技术与应用、2.185GNR-V2X通信技术与应用、2.19LTE-V与DSRC通信技术对比、2.20蓝牙技术、2.21Wi-Fi技术、2.22射频识别（RFID）技术、2.23NFC技术、2.24UWB技术、2.25智能交通系统概述、2.26车路协同系统的组成和功能</w:t>
                  </w:r>
                </w:p>
                <w:p>
                  <w:pPr>
                    <w:rPr>
                      <w:rFonts w:hint="eastAsia" w:ascii="宋体" w:hAnsi="宋体" w:cs="宋体"/>
                      <w:sz w:val="21"/>
                      <w:szCs w:val="21"/>
                    </w:rPr>
                  </w:pPr>
                  <w:r>
                    <w:rPr>
                      <w:rFonts w:hint="eastAsia" w:ascii="宋体" w:hAnsi="宋体" w:cs="宋体"/>
                      <w:sz w:val="21"/>
                      <w:szCs w:val="21"/>
                    </w:rPr>
                    <w:t>3.动画资源</w:t>
                  </w:r>
                </w:p>
                <w:p>
                  <w:pPr>
                    <w:pStyle w:val="66"/>
                    <w:numPr>
                      <w:ilvl w:val="0"/>
                      <w:numId w:val="0"/>
                    </w:numPr>
                    <w:ind w:firstLine="0" w:firstLineChars="0"/>
                    <w:rPr>
                      <w:rFonts w:hint="eastAsia" w:ascii="宋体" w:hAnsi="宋体" w:cs="宋体"/>
                      <w:sz w:val="21"/>
                      <w:szCs w:val="21"/>
                    </w:rPr>
                  </w:pPr>
                  <w:r>
                    <w:rPr>
                      <w:rFonts w:hint="eastAsia" w:ascii="宋体" w:hAnsi="宋体" w:cs="宋体"/>
                      <w:sz w:val="21"/>
                      <w:szCs w:val="21"/>
                    </w:rPr>
                    <w:t>不少于16个动画资源，包含以下内容。</w:t>
                  </w:r>
                </w:p>
                <w:p>
                  <w:pPr>
                    <w:pStyle w:val="67"/>
                    <w:spacing w:beforeLines="0" w:afterLines="0"/>
                    <w:rPr>
                      <w:rFonts w:hint="eastAsia" w:cs="宋体"/>
                      <w:sz w:val="21"/>
                      <w:szCs w:val="21"/>
                    </w:rPr>
                  </w:pPr>
                  <w:r>
                    <w:rPr>
                      <w:rFonts w:hint="eastAsia" w:cs="宋体"/>
                      <w:sz w:val="21"/>
                      <w:szCs w:val="21"/>
                    </w:rPr>
                    <w:t>V2V通信场景演示、V2I通信场景演示、V2P通信场景演示、V2N通信场景演示、CAN总线工作原理、DSRC通信的通信原理、北斗卫星系统的组成、GPS卫星系统的组成、蓝牙的工作原理、射频识别的工作原理、Wi-Fi的工作原理、NFC的工作原理、UWB的工作原理、RTK定位原理、GPS定位原理、智能交通系统的工作原理、车路协同系统的工作原理。</w:t>
                  </w:r>
                </w:p>
                <w:p>
                  <w:pPr>
                    <w:jc w:val="left"/>
                    <w:textAlignment w:val="center"/>
                    <w:rPr>
                      <w:rFonts w:hint="eastAsia" w:ascii="宋体" w:hAnsi="宋体" w:cs="宋体"/>
                      <w:sz w:val="21"/>
                      <w:szCs w:val="21"/>
                    </w:rPr>
                  </w:pPr>
                  <w:r>
                    <w:rPr>
                      <w:rFonts w:hint="eastAsia" w:ascii="宋体" w:hAnsi="宋体" w:cs="宋体"/>
                      <w:sz w:val="21"/>
                      <w:szCs w:val="21"/>
                    </w:rPr>
                    <w:t>三、技术参数</w:t>
                  </w:r>
                </w:p>
                <w:p>
                  <w:pPr>
                    <w:ind w:firstLine="420"/>
                    <w:rPr>
                      <w:rFonts w:hint="eastAsia" w:ascii="宋体" w:hAnsi="宋体" w:cs="宋体"/>
                      <w:sz w:val="21"/>
                      <w:szCs w:val="21"/>
                    </w:rPr>
                  </w:pPr>
                  <w:r>
                    <w:rPr>
                      <w:rFonts w:hint="eastAsia" w:ascii="宋体" w:hAnsi="宋体" w:cs="宋体"/>
                      <w:sz w:val="21"/>
                      <w:szCs w:val="21"/>
                    </w:rPr>
                    <w:t>配置智能网联汽车教学资源平台，平台包含以下功能模块：课程管理模块（含新建课程、修改课程、课程中心）、备课与上课模块（含备课、上课、白板工具、点名、签到、在线互动）、考试与作业模块（含试卷管理、试卷批阅、布置作业、批改作业、成绩导出）、课表管理模块、在线实验模块（含容器管理、实验报告、录屏）、系统管理模块（含身份管理、用户中心、班级管理、学生管理）。平台分为教师端和学生端两个客户端。（多个软件搭配演示视为无效）</w:t>
                  </w:r>
                </w:p>
                <w:p>
                  <w:pPr>
                    <w:numPr>
                      <w:ilvl w:val="0"/>
                      <w:numId w:val="14"/>
                    </w:numPr>
                    <w:ind w:firstLine="420"/>
                    <w:rPr>
                      <w:rFonts w:hint="eastAsia" w:ascii="宋体" w:hAnsi="宋体" w:cs="宋体"/>
                      <w:sz w:val="21"/>
                      <w:szCs w:val="21"/>
                    </w:rPr>
                  </w:pPr>
                  <w:r>
                    <w:rPr>
                      <w:rFonts w:hint="eastAsia" w:ascii="宋体" w:hAnsi="宋体" w:cs="宋体"/>
                      <w:sz w:val="21"/>
                      <w:szCs w:val="21"/>
                    </w:rPr>
                    <w:t>教学资源管理：教学资源的管理集成在课程创建和修改流程中。教师可在新建或修改课程时，按章节上传和管理课程资源（视频，格式MP4）、教学课件（格式PPTX/PPT，大小50MB以内）、实训工单（支持jpg、png、pdf、doc、docx格式，大小10MB以内）。每种资源支持上传、删除、修改标题、在线预览等操作。</w:t>
                  </w:r>
                </w:p>
                <w:p>
                  <w:pPr>
                    <w:numPr>
                      <w:ilvl w:val="0"/>
                      <w:numId w:val="0"/>
                    </w:numPr>
                    <w:ind w:firstLine="420" w:firstLineChars="200"/>
                    <w:rPr>
                      <w:rFonts w:hint="eastAsia" w:ascii="宋体" w:hAnsi="宋体" w:cs="宋体"/>
                      <w:sz w:val="21"/>
                      <w:szCs w:val="21"/>
                    </w:rPr>
                  </w:pPr>
                  <w:r>
                    <w:rPr>
                      <w:rFonts w:hint="eastAsia" w:ascii="宋体" w:hAnsi="宋体" w:cs="宋体"/>
                      <w:sz w:val="21"/>
                      <w:szCs w:val="21"/>
                    </w:rPr>
                    <w:t>2.课程中心模块：（1）课程中心展示：展示其他教师创建的公开课程，教师可浏览公开课程并将其添加到自己的课程列表中。（2）课程管理：教师可新建、修改、删除和查看课程。新建课程包括基本信息、课程目录、课程资源、教学课件、实训工单、课程习题库、考试题库共七个阶段。课程属性可设置为公开或非公开。（3）课程分享：教师可将自己创建的课程设置为公开属性，供其他教师在课程中心添加使用。</w:t>
                  </w:r>
                </w:p>
                <w:p>
                  <w:pPr>
                    <w:ind w:firstLine="420"/>
                    <w:rPr>
                      <w:rFonts w:hint="eastAsia" w:ascii="宋体" w:hAnsi="宋体" w:cs="宋体"/>
                      <w:sz w:val="21"/>
                      <w:szCs w:val="21"/>
                    </w:rPr>
                  </w:pPr>
                  <w:r>
                    <w:rPr>
                      <w:rFonts w:hint="eastAsia" w:ascii="宋体" w:hAnsi="宋体" w:cs="宋体"/>
                      <w:sz w:val="21"/>
                      <w:szCs w:val="21"/>
                    </w:rPr>
                    <w:t>3.考试考核功能（集成在课程内部）：（1）考试题库：教师在新建或修改课程时，可在考试题库阶段添加题目，题型包括选择题、填空题、简答题、判断题四种类型，题目需逐条手动录入。（2）试卷管理：教师可新建试卷，从课程考试题库中选择题目组卷，设定每题分数（总分需为100分）。试卷支持存入草稿和发布两种操作。发布试卷时需选择考试班级、设定开始时间和考试时长。试卷状态包括：编辑中、已发布、考试中、考试完成。（3）试卷批阅：考试完成后，选择题和判断题由系统自动批改，填空题和简答题需教师手动批阅打分，全部批阅完成后可提交确认。（4）成绩导出：批阅完成的试卷，教师可将成绩导出为yaml格式文件。</w:t>
                  </w:r>
                </w:p>
                <w:p>
                  <w:pPr>
                    <w:ind w:firstLine="420"/>
                    <w:rPr>
                      <w:rFonts w:hint="eastAsia" w:ascii="宋体" w:hAnsi="宋体" w:cs="宋体"/>
                      <w:sz w:val="21"/>
                      <w:szCs w:val="21"/>
                    </w:rPr>
                  </w:pPr>
                  <w:r>
                    <w:rPr>
                      <w:rFonts w:hint="eastAsia" w:ascii="宋体" w:hAnsi="宋体" w:cs="宋体"/>
                      <w:sz w:val="21"/>
                      <w:szCs w:val="21"/>
                    </w:rPr>
                    <w:t>5.教学课件功能：教师可在新建或修改课程时，为每个子章节上传教学课件（支持PPTX、PPT格式，大小50MB以内）。上传后的课件支持在线逐页浏览、翻页和全屏显示，支持重新上传替换。</w:t>
                  </w:r>
                </w:p>
                <w:p>
                  <w:pPr>
                    <w:ind w:firstLine="420"/>
                    <w:rPr>
                      <w:rFonts w:hint="eastAsia" w:ascii="宋体" w:hAnsi="宋体" w:cs="宋体"/>
                      <w:sz w:val="21"/>
                      <w:szCs w:val="21"/>
                    </w:rPr>
                  </w:pPr>
                  <w:r>
                    <w:rPr>
                      <w:rFonts w:hint="eastAsia" w:ascii="宋体" w:hAnsi="宋体" w:cs="宋体"/>
                      <w:sz w:val="21"/>
                      <w:szCs w:val="21"/>
                    </w:rPr>
                    <w:t>6.系统管理功能：（1）身份管理：系统支持教师和管理员两种身份登录，管理员可进行教师账号管理工作。（2）用户中心：教师登录后可查看和修改个人信息。（3）班级管理：教师可添加、修改、删除和停用班级，班级可与课程关联。（4）学生管理：教师可按班级管理学生，支持添加、修改、删除学生信息，支持通过yaml文件批量导入学生，yaml文件格式为每行一条“学生学号: 学生姓名”记录，学号需保证唯一性。</w:t>
                  </w:r>
                </w:p>
                <w:p>
                  <w:pPr>
                    <w:ind w:firstLine="420"/>
                    <w:rPr>
                      <w:rFonts w:hint="eastAsia" w:ascii="宋体" w:hAnsi="宋体" w:cs="宋体"/>
                      <w:sz w:val="21"/>
                      <w:szCs w:val="21"/>
                    </w:rPr>
                  </w:pPr>
                  <w:r>
                    <w:rPr>
                      <w:rFonts w:hint="eastAsia" w:ascii="宋体" w:hAnsi="宋体" w:cs="宋体"/>
                      <w:sz w:val="21"/>
                      <w:szCs w:val="21"/>
                    </w:rPr>
                    <w:t>7.课程制作功能：教师可新建课程，课程的目录结构为：课程→章→节（子章节），上级目录包含多个下级目录。新建课程流程分为七个阶段：基本信息（课程名称、封面、介绍视频、公开/非公开属性）、课程目录（章节结构编辑）、课程资源（按章节上传视频）、教学课件（按章节上传PPT）、实训工单（按章节上传工单文件）、课程习题库（按章节添加习题）、考试题库（课程级别的考试题目）。教师可在任意阶段发布课程。</w:t>
                  </w:r>
                </w:p>
                <w:p>
                  <w:pPr>
                    <w:ind w:firstLine="420"/>
                    <w:rPr>
                      <w:rFonts w:hint="eastAsia" w:ascii="宋体" w:hAnsi="宋体" w:cs="宋体"/>
                      <w:sz w:val="21"/>
                      <w:szCs w:val="21"/>
                    </w:rPr>
                  </w:pPr>
                  <w:r>
                    <w:rPr>
                      <w:rFonts w:hint="eastAsia" w:ascii="宋体" w:hAnsi="宋体" w:cs="宋体"/>
                      <w:sz w:val="21"/>
                      <w:szCs w:val="21"/>
                    </w:rPr>
                    <w:t>（1）课程开发模式：在职业教育专家、行业专家、企业专家的指导下，对课程结构进行分析，形成智能网联汽车技术专业课程体系，确定课程模式（例如：理论与实践并行的课程模式、理论服务实践的课程模式、理论与实践一体化的课程模式）；深入解读国家大纲要求，遵循教育教学规律，明确课程内容，形成课程标准，设计课程参数方案，构建符合企业用人需求并具有学校特色的课程体系。</w:t>
                  </w:r>
                </w:p>
                <w:p>
                  <w:pPr>
                    <w:ind w:firstLine="420"/>
                    <w:rPr>
                      <w:rFonts w:hint="eastAsia" w:ascii="宋体" w:hAnsi="宋体" w:cs="宋体"/>
                      <w:sz w:val="21"/>
                      <w:szCs w:val="21"/>
                    </w:rPr>
                  </w:pPr>
                  <w:r>
                    <w:rPr>
                      <w:rFonts w:hint="eastAsia" w:ascii="宋体" w:hAnsi="宋体" w:cs="宋体"/>
                      <w:sz w:val="21"/>
                      <w:szCs w:val="21"/>
                    </w:rPr>
                    <w:t>（2）教学模块设计说明：依据“工学一体化”教学模式，面向车路协同系统装调与测试岗位群（如V2X通信设备装调员、路侧感知系统测试员、车路协同现场工程师等），紧密结合智能网联汽车职业技能等级标准及C-V2X通信、路侧协同感知、多源信息融合等典型工作领域的职业能力要求，开发基于车路协同系统装配、调试、功能测试、通信验证与协同标定全过程的理实一体化实训方案。通过提炼企业真实工作环境中的典型工作任务（如车载单元与路侧单元通信配置、V2X消息层一致性测试、路侧传感器标定与协同感知验证、车路协同场景应用调试等），将其转换为匹配教学类型与层次的可执行实训项目，实现“做中学、学中做”的能力培养闭环。</w:t>
                  </w:r>
                </w:p>
                <w:p>
                  <w:pPr>
                    <w:ind w:firstLine="420"/>
                    <w:rPr>
                      <w:rFonts w:hint="eastAsia" w:ascii="宋体" w:hAnsi="宋体" w:cs="宋体"/>
                      <w:sz w:val="21"/>
                      <w:szCs w:val="21"/>
                    </w:rPr>
                  </w:pPr>
                  <w:r>
                    <w:rPr>
                      <w:rFonts w:hint="eastAsia" w:ascii="宋体" w:hAnsi="宋体" w:cs="宋体"/>
                      <w:sz w:val="21"/>
                      <w:szCs w:val="21"/>
                    </w:rPr>
                    <w:t>（3）课程设计：本课程作为智能网联汽车技术应用方向的专业核心课程，共48学时，理论与实训各占50%。依据《车路协同系统装调与测试》课程标准的重点难点及学生认知兴趣特点，采用项目驱动、理实一体化的教学方式，将抽象知识形象化，提升教学效果。课程内容涵盖6个教学项目，共计18个教学任务（具体项目与任务列表见后述“课程内容”）。</w:t>
                  </w:r>
                </w:p>
                <w:p>
                  <w:pPr>
                    <w:ind w:firstLine="420" w:firstLineChars="0"/>
                    <w:rPr>
                      <w:rFonts w:hint="eastAsia" w:ascii="宋体" w:hAnsi="宋体" w:cs="宋体"/>
                      <w:kern w:val="2"/>
                      <w:sz w:val="21"/>
                      <w:szCs w:val="21"/>
                      <w:lang w:val="en-US" w:eastAsia="zh-CN" w:bidi="ar-SA"/>
                    </w:rPr>
                  </w:pPr>
                  <w:r>
                    <w:rPr>
                      <w:rFonts w:hint="eastAsia" w:ascii="宋体" w:hAnsi="宋体" w:cs="宋体"/>
                      <w:sz w:val="21"/>
                      <w:szCs w:val="21"/>
                    </w:rPr>
                    <w:t>（4）配置智能云教学系统软件，软件分为教师端与学生端，教师端提供课程管理功能，支持教师新建、修改和查看课程，并可进行上课、备课、考试管理及作业布置。支持教师批改试卷和作业，并进行班级和学生的管理。支持以管理员身份登录，进行教师的管理。支持上传并管理视频资源、教学资源（如PPT）、实训工单（支持png,jpg,pdf,doc,docx等格式），并能在平台上直接查看和下载资源。学生端则专注于学习与考试功能，支持学生考试并查看考试结果，完成教师布置的作业并查看作业成绩，了解自己的学习情况。用户都需要通过账号、密码、IP和身份等参数登录，确保平台的安全性与个性化体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noWrap w:val="0"/>
                  <w:vAlign w:val="center"/>
                </w:tcPr>
                <w:p>
                  <w:pPr>
                    <w:spacing w:beforeLines="0" w:afterLines="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2</w:t>
                  </w:r>
                </w:p>
              </w:tc>
              <w:tc>
                <w:tcPr>
                  <w:tcW w:w="930" w:type="pct"/>
                  <w:noWrap w:val="0"/>
                  <w:vAlign w:val="center"/>
                </w:tcPr>
                <w:p>
                  <w:pPr>
                    <w:jc w:val="center"/>
                    <w:textAlignment w:val="center"/>
                    <w:rPr>
                      <w:rFonts w:hint="eastAsia" w:ascii="宋体" w:hAnsi="宋体" w:cs="宋体"/>
                      <w:kern w:val="0"/>
                      <w:sz w:val="21"/>
                      <w:szCs w:val="21"/>
                      <w:lang w:val="en-US" w:eastAsia="zh-CN" w:bidi="ar-SA"/>
                    </w:rPr>
                  </w:pPr>
                  <w:r>
                    <w:rPr>
                      <w:rFonts w:hint="eastAsia" w:ascii="宋体" w:hAnsi="宋体" w:cs="宋体"/>
                      <w:kern w:val="0"/>
                      <w:sz w:val="21"/>
                      <w:szCs w:val="21"/>
                    </w:rPr>
                    <w:t>车路协同服务器</w:t>
                  </w:r>
                </w:p>
              </w:tc>
              <w:tc>
                <w:tcPr>
                  <w:tcW w:w="3621" w:type="pct"/>
                  <w:noWrap w:val="0"/>
                  <w:vAlign w:val="center"/>
                </w:tcPr>
                <w:p>
                  <w:pPr>
                    <w:jc w:val="left"/>
                    <w:textAlignment w:val="center"/>
                    <w:rPr>
                      <w:rFonts w:hint="eastAsia" w:ascii="宋体" w:hAnsi="宋体" w:cs="宋体"/>
                      <w:sz w:val="21"/>
                      <w:szCs w:val="21"/>
                    </w:rPr>
                  </w:pPr>
                  <w:r>
                    <w:rPr>
                      <w:rFonts w:hint="eastAsia" w:ascii="宋体" w:hAnsi="宋体" w:cs="宋体"/>
                      <w:sz w:val="21"/>
                      <w:szCs w:val="21"/>
                    </w:rPr>
                    <w:t>技术参数：</w:t>
                  </w:r>
                </w:p>
                <w:p>
                  <w:pPr>
                    <w:rPr>
                      <w:rFonts w:hint="eastAsia" w:ascii="宋体" w:hAnsi="宋体" w:cs="宋体"/>
                      <w:sz w:val="21"/>
                      <w:szCs w:val="21"/>
                    </w:rPr>
                  </w:pPr>
                  <w:r>
                    <w:rPr>
                      <w:rFonts w:hint="eastAsia" w:ascii="宋体" w:hAnsi="宋体" w:cs="宋体"/>
                      <w:sz w:val="21"/>
                      <w:szCs w:val="21"/>
                    </w:rPr>
                    <w:t>1.CPU性能优于或等同于以下要求：</w:t>
                  </w:r>
                </w:p>
                <w:p>
                  <w:pPr>
                    <w:rPr>
                      <w:rFonts w:hint="eastAsia" w:ascii="宋体" w:hAnsi="宋体" w:cs="宋体"/>
                      <w:sz w:val="21"/>
                      <w:szCs w:val="21"/>
                    </w:rPr>
                  </w:pPr>
                  <w:r>
                    <w:rPr>
                      <w:rFonts w:hint="eastAsia" w:ascii="宋体" w:hAnsi="宋体" w:cs="宋体"/>
                      <w:sz w:val="21"/>
                      <w:szCs w:val="21"/>
                    </w:rPr>
                    <w:t>核心/线程：12核（8性能核+4能效核），20线程</w:t>
                  </w:r>
                </w:p>
                <w:p>
                  <w:pPr>
                    <w:rPr>
                      <w:rFonts w:hint="eastAsia" w:ascii="宋体" w:hAnsi="宋体" w:cs="宋体"/>
                      <w:sz w:val="21"/>
                      <w:szCs w:val="21"/>
                    </w:rPr>
                  </w:pPr>
                  <w:r>
                    <w:rPr>
                      <w:rFonts w:hint="eastAsia" w:ascii="宋体" w:hAnsi="宋体" w:cs="宋体"/>
                      <w:sz w:val="21"/>
                      <w:szCs w:val="21"/>
                    </w:rPr>
                    <w:t>基础频率：2.1GHz（性能核）/1.6GHz（能效核）</w:t>
                  </w:r>
                </w:p>
                <w:p>
                  <w:pPr>
                    <w:rPr>
                      <w:rFonts w:hint="eastAsia" w:ascii="宋体" w:hAnsi="宋体" w:cs="宋体"/>
                      <w:sz w:val="21"/>
                      <w:szCs w:val="21"/>
                    </w:rPr>
                  </w:pPr>
                  <w:r>
                    <w:rPr>
                      <w:rFonts w:hint="eastAsia" w:ascii="宋体" w:hAnsi="宋体" w:cs="宋体"/>
                      <w:sz w:val="21"/>
                      <w:szCs w:val="21"/>
                    </w:rPr>
                    <w:t>最大加速频率：4.9GHz</w:t>
                  </w:r>
                </w:p>
                <w:p>
                  <w:pPr>
                    <w:rPr>
                      <w:rFonts w:hint="eastAsia" w:ascii="宋体" w:hAnsi="宋体" w:cs="宋体"/>
                      <w:sz w:val="21"/>
                      <w:szCs w:val="21"/>
                    </w:rPr>
                  </w:pPr>
                  <w:r>
                    <w:rPr>
                      <w:rFonts w:hint="eastAsia" w:ascii="宋体" w:hAnsi="宋体" w:cs="宋体"/>
                      <w:sz w:val="21"/>
                      <w:szCs w:val="21"/>
                    </w:rPr>
                    <w:t>缓存：L3缓存25MB</w:t>
                  </w:r>
                </w:p>
                <w:p>
                  <w:pPr>
                    <w:rPr>
                      <w:rFonts w:hint="eastAsia" w:ascii="宋体" w:hAnsi="宋体" w:cs="宋体"/>
                      <w:sz w:val="21"/>
                      <w:szCs w:val="21"/>
                    </w:rPr>
                  </w:pPr>
                  <w:r>
                    <w:rPr>
                      <w:rFonts w:hint="eastAsia" w:ascii="宋体" w:hAnsi="宋体" w:cs="宋体"/>
                      <w:sz w:val="21"/>
                      <w:szCs w:val="21"/>
                    </w:rPr>
                    <w:t>制程工艺：Intel 7（10nm Enhanced SuperFin）</w:t>
                  </w:r>
                </w:p>
                <w:p>
                  <w:pPr>
                    <w:rPr>
                      <w:rFonts w:hint="eastAsia" w:ascii="宋体" w:hAnsi="宋体" w:cs="宋体"/>
                      <w:sz w:val="21"/>
                      <w:szCs w:val="21"/>
                    </w:rPr>
                  </w:pPr>
                  <w:r>
                    <w:rPr>
                      <w:rFonts w:hint="eastAsia" w:ascii="宋体" w:hAnsi="宋体" w:cs="宋体"/>
                      <w:sz w:val="21"/>
                      <w:szCs w:val="21"/>
                    </w:rPr>
                    <w:t>TDP：65W（基础功耗），最大睿频功耗180W</w:t>
                  </w:r>
                </w:p>
                <w:p>
                  <w:pPr>
                    <w:rPr>
                      <w:rFonts w:hint="eastAsia" w:ascii="宋体" w:hAnsi="宋体" w:cs="宋体"/>
                      <w:sz w:val="21"/>
                      <w:szCs w:val="21"/>
                    </w:rPr>
                  </w:pPr>
                  <w:r>
                    <w:rPr>
                      <w:rFonts w:hint="eastAsia" w:ascii="宋体" w:hAnsi="宋体" w:cs="宋体"/>
                      <w:sz w:val="21"/>
                      <w:szCs w:val="21"/>
                    </w:rPr>
                    <w:t>内存支持：</w:t>
                  </w:r>
                </w:p>
                <w:p>
                  <w:pPr>
                    <w:rPr>
                      <w:rFonts w:hint="eastAsia" w:ascii="宋体" w:hAnsi="宋体" w:cs="宋体"/>
                      <w:sz w:val="21"/>
                      <w:szCs w:val="21"/>
                    </w:rPr>
                  </w:pPr>
                  <w:r>
                    <w:rPr>
                      <w:rFonts w:hint="eastAsia" w:ascii="宋体" w:hAnsi="宋体" w:cs="宋体"/>
                      <w:sz w:val="21"/>
                      <w:szCs w:val="21"/>
                    </w:rPr>
                    <w:t>类型：DDR4-3200/DDR5-4800</w:t>
                  </w:r>
                </w:p>
                <w:p>
                  <w:pPr>
                    <w:rPr>
                      <w:rFonts w:hint="eastAsia" w:ascii="宋体" w:hAnsi="宋体" w:cs="宋体"/>
                      <w:sz w:val="21"/>
                      <w:szCs w:val="21"/>
                    </w:rPr>
                  </w:pPr>
                  <w:r>
                    <w:rPr>
                      <w:rFonts w:hint="eastAsia" w:ascii="宋体" w:hAnsi="宋体" w:cs="宋体"/>
                      <w:sz w:val="21"/>
                      <w:szCs w:val="21"/>
                    </w:rPr>
                    <w:t>最大容量：128GB（双通道）</w:t>
                  </w:r>
                </w:p>
                <w:p>
                  <w:pPr>
                    <w:rPr>
                      <w:rFonts w:hint="eastAsia" w:ascii="宋体" w:hAnsi="宋体" w:cs="宋体"/>
                      <w:sz w:val="21"/>
                      <w:szCs w:val="21"/>
                    </w:rPr>
                  </w:pPr>
                  <w:r>
                    <w:rPr>
                      <w:rFonts w:hint="eastAsia" w:ascii="宋体" w:hAnsi="宋体" w:cs="宋体"/>
                      <w:sz w:val="21"/>
                      <w:szCs w:val="21"/>
                    </w:rPr>
                    <w:t>2.内存容量16GB～32GB</w:t>
                  </w:r>
                </w:p>
                <w:p>
                  <w:pPr>
                    <w:rPr>
                      <w:rFonts w:hint="eastAsia" w:ascii="宋体" w:hAnsi="宋体" w:cs="宋体"/>
                      <w:sz w:val="21"/>
                      <w:szCs w:val="21"/>
                    </w:rPr>
                  </w:pPr>
                  <w:r>
                    <w:rPr>
                      <w:rFonts w:hint="eastAsia" w:ascii="宋体" w:hAnsi="宋体" w:cs="宋体"/>
                      <w:sz w:val="21"/>
                      <w:szCs w:val="21"/>
                    </w:rPr>
                    <w:t>3.硬盘容量500G～2T</w:t>
                  </w:r>
                </w:p>
                <w:p>
                  <w:pPr>
                    <w:rPr>
                      <w:rFonts w:hint="eastAsia" w:ascii="宋体" w:hAnsi="宋体" w:cs="宋体"/>
                      <w:sz w:val="21"/>
                      <w:szCs w:val="21"/>
                    </w:rPr>
                  </w:pPr>
                  <w:r>
                    <w:rPr>
                      <w:rFonts w:hint="eastAsia" w:ascii="宋体" w:hAnsi="宋体" w:cs="宋体"/>
                      <w:sz w:val="21"/>
                      <w:szCs w:val="21"/>
                    </w:rPr>
                    <w:t>4.显存容量6GB～24GB</w:t>
                  </w:r>
                </w:p>
                <w:p>
                  <w:pPr>
                    <w:rPr>
                      <w:rFonts w:hint="eastAsia" w:ascii="宋体" w:hAnsi="宋体" w:cs="宋体"/>
                      <w:sz w:val="21"/>
                      <w:szCs w:val="21"/>
                    </w:rPr>
                  </w:pPr>
                  <w:r>
                    <w:rPr>
                      <w:rFonts w:hint="eastAsia" w:ascii="宋体" w:hAnsi="宋体" w:cs="宋体"/>
                      <w:sz w:val="21"/>
                      <w:szCs w:val="21"/>
                    </w:rPr>
                    <w:t>5.以太网接口1个</w:t>
                  </w:r>
                </w:p>
                <w:p>
                  <w:pPr>
                    <w:rPr>
                      <w:rFonts w:hint="eastAsia" w:ascii="宋体" w:hAnsi="宋体" w:cs="宋体"/>
                      <w:sz w:val="21"/>
                      <w:szCs w:val="21"/>
                    </w:rPr>
                  </w:pPr>
                  <w:r>
                    <w:rPr>
                      <w:rFonts w:hint="eastAsia" w:ascii="宋体" w:hAnsi="宋体" w:cs="宋体"/>
                      <w:sz w:val="21"/>
                      <w:szCs w:val="21"/>
                    </w:rPr>
                    <w:t>6.HDMI高清接口1个</w:t>
                  </w:r>
                </w:p>
                <w:p>
                  <w:pPr>
                    <w:rPr>
                      <w:rFonts w:hint="eastAsia" w:ascii="宋体" w:hAnsi="宋体" w:cs="宋体"/>
                      <w:sz w:val="21"/>
                      <w:szCs w:val="21"/>
                    </w:rPr>
                  </w:pPr>
                  <w:r>
                    <w:rPr>
                      <w:rFonts w:hint="eastAsia" w:ascii="宋体" w:hAnsi="宋体" w:cs="宋体"/>
                      <w:sz w:val="21"/>
                      <w:szCs w:val="21"/>
                    </w:rPr>
                    <w:t>7.USB接口2个以上</w:t>
                  </w:r>
                </w:p>
                <w:p>
                  <w:pPr>
                    <w:rPr>
                      <w:rFonts w:hint="eastAsia" w:ascii="宋体" w:hAnsi="宋体" w:cs="宋体"/>
                      <w:sz w:val="21"/>
                      <w:szCs w:val="21"/>
                    </w:rPr>
                  </w:pPr>
                  <w:r>
                    <w:rPr>
                      <w:rFonts w:hint="eastAsia" w:ascii="宋体" w:hAnsi="宋体" w:cs="宋体"/>
                      <w:sz w:val="21"/>
                      <w:szCs w:val="21"/>
                    </w:rPr>
                    <w:t>8.显卡：</w:t>
                  </w:r>
                </w:p>
                <w:p>
                  <w:pPr>
                    <w:rPr>
                      <w:rFonts w:hint="eastAsia" w:ascii="宋体" w:hAnsi="宋体" w:cs="宋体"/>
                      <w:sz w:val="21"/>
                      <w:szCs w:val="21"/>
                    </w:rPr>
                  </w:pPr>
                  <w:r>
                    <w:rPr>
                      <w:rFonts w:hint="eastAsia" w:ascii="宋体" w:hAnsi="宋体" w:cs="宋体"/>
                      <w:sz w:val="21"/>
                      <w:szCs w:val="21"/>
                    </w:rPr>
                    <w:t>架构：Ampere</w:t>
                  </w:r>
                </w:p>
                <w:p>
                  <w:pPr>
                    <w:rPr>
                      <w:rFonts w:hint="eastAsia" w:ascii="宋体" w:hAnsi="宋体" w:cs="宋体"/>
                      <w:sz w:val="21"/>
                      <w:szCs w:val="21"/>
                    </w:rPr>
                  </w:pPr>
                  <w:r>
                    <w:rPr>
                      <w:rFonts w:hint="eastAsia" w:ascii="宋体" w:hAnsi="宋体" w:cs="宋体"/>
                      <w:sz w:val="21"/>
                      <w:szCs w:val="21"/>
                    </w:rPr>
                    <w:t>CUDA核心数：2560个</w:t>
                  </w:r>
                </w:p>
                <w:p>
                  <w:pPr>
                    <w:rPr>
                      <w:rFonts w:hint="eastAsia" w:ascii="宋体" w:hAnsi="宋体" w:cs="宋体"/>
                      <w:sz w:val="21"/>
                      <w:szCs w:val="21"/>
                    </w:rPr>
                  </w:pPr>
                  <w:r>
                    <w:rPr>
                      <w:rFonts w:hint="eastAsia" w:ascii="宋体" w:hAnsi="宋体" w:cs="宋体"/>
                      <w:sz w:val="21"/>
                      <w:szCs w:val="21"/>
                    </w:rPr>
                    <w:t>核心频率：基础频率1552MHz，加速频率1777MHz</w:t>
                  </w:r>
                </w:p>
                <w:p>
                  <w:pPr>
                    <w:rPr>
                      <w:rFonts w:hint="eastAsia" w:ascii="宋体" w:hAnsi="宋体" w:cs="宋体"/>
                      <w:sz w:val="21"/>
                      <w:szCs w:val="21"/>
                    </w:rPr>
                  </w:pPr>
                  <w:r>
                    <w:rPr>
                      <w:rFonts w:hint="eastAsia" w:ascii="宋体" w:hAnsi="宋体" w:cs="宋体"/>
                      <w:sz w:val="21"/>
                      <w:szCs w:val="21"/>
                    </w:rPr>
                    <w:t>显存规格：8GB GDDR6，显存位宽128bit，显存频率14Gbps</w:t>
                  </w:r>
                </w:p>
                <w:p>
                  <w:pPr>
                    <w:rPr>
                      <w:rFonts w:hint="eastAsia" w:ascii="宋体" w:hAnsi="宋体" w:cs="宋体"/>
                      <w:sz w:val="21"/>
                      <w:szCs w:val="21"/>
                    </w:rPr>
                  </w:pPr>
                  <w:r>
                    <w:rPr>
                      <w:rFonts w:hint="eastAsia" w:ascii="宋体" w:hAnsi="宋体" w:cs="宋体"/>
                      <w:sz w:val="21"/>
                      <w:szCs w:val="21"/>
                    </w:rPr>
                    <w:t>接口类型：PCIe 4.0 x16</w:t>
                  </w:r>
                </w:p>
                <w:p>
                  <w:pPr>
                    <w:rPr>
                      <w:rFonts w:hint="eastAsia" w:ascii="宋体" w:hAnsi="宋体" w:cs="宋体"/>
                      <w:sz w:val="21"/>
                      <w:szCs w:val="21"/>
                    </w:rPr>
                  </w:pPr>
                  <w:r>
                    <w:rPr>
                      <w:rFonts w:hint="eastAsia" w:ascii="宋体" w:hAnsi="宋体" w:cs="宋体"/>
                      <w:sz w:val="21"/>
                      <w:szCs w:val="21"/>
                    </w:rPr>
                    <w:t>9.内置蓝牙无线</w:t>
                  </w:r>
                </w:p>
                <w:p>
                  <w:pPr>
                    <w:rPr>
                      <w:rFonts w:hint="eastAsia" w:ascii="宋体" w:hAnsi="宋体" w:cs="宋体"/>
                      <w:sz w:val="21"/>
                      <w:szCs w:val="21"/>
                    </w:rPr>
                  </w:pPr>
                  <w:r>
                    <w:rPr>
                      <w:rFonts w:hint="eastAsia" w:ascii="宋体" w:hAnsi="宋体" w:cs="宋体"/>
                      <w:sz w:val="21"/>
                      <w:szCs w:val="21"/>
                    </w:rPr>
                    <w:t>10.硬盘：500G～2T</w:t>
                  </w:r>
                </w:p>
                <w:p>
                  <w:pPr>
                    <w:rPr>
                      <w:rFonts w:hint="eastAsia" w:ascii="宋体" w:hAnsi="宋体" w:cs="宋体"/>
                      <w:sz w:val="21"/>
                      <w:szCs w:val="21"/>
                    </w:rPr>
                  </w:pPr>
                  <w:r>
                    <w:rPr>
                      <w:rFonts w:hint="eastAsia" w:ascii="宋体" w:hAnsi="宋体" w:cs="宋体"/>
                      <w:sz w:val="21"/>
                      <w:szCs w:val="21"/>
                    </w:rPr>
                    <w:t>11.外部接口：USB*5</w:t>
                  </w:r>
                </w:p>
                <w:p>
                  <w:pPr>
                    <w:rPr>
                      <w:rFonts w:hint="eastAsia" w:ascii="宋体" w:hAnsi="宋体" w:cs="宋体"/>
                      <w:sz w:val="21"/>
                      <w:szCs w:val="21"/>
                    </w:rPr>
                  </w:pPr>
                  <w:r>
                    <w:rPr>
                      <w:rFonts w:hint="eastAsia" w:ascii="宋体" w:hAnsi="宋体" w:cs="宋体"/>
                      <w:sz w:val="21"/>
                      <w:szCs w:val="21"/>
                    </w:rPr>
                    <w:t>12.HDMI1个</w:t>
                  </w:r>
                </w:p>
                <w:p>
                  <w:pPr>
                    <w:jc w:val="left"/>
                    <w:textAlignment w:val="center"/>
                    <w:rPr>
                      <w:rFonts w:hint="eastAsia" w:ascii="宋体" w:hAnsi="宋体" w:cs="宋体"/>
                      <w:kern w:val="2"/>
                      <w:sz w:val="21"/>
                      <w:szCs w:val="21"/>
                      <w:lang w:val="en-US" w:eastAsia="zh-CN" w:bidi="ar-SA"/>
                    </w:rPr>
                  </w:pPr>
                  <w:r>
                    <w:rPr>
                      <w:rFonts w:hint="eastAsia" w:ascii="宋体" w:hAnsi="宋体" w:cs="宋体"/>
                      <w:sz w:val="21"/>
                      <w:szCs w:val="21"/>
                    </w:rPr>
                    <w:t>13.2.5GB有线接口*1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noWrap w:val="0"/>
                  <w:vAlign w:val="center"/>
                </w:tcPr>
                <w:p>
                  <w:pPr>
                    <w:spacing w:beforeLines="0" w:afterLines="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3</w:t>
                  </w:r>
                </w:p>
              </w:tc>
              <w:tc>
                <w:tcPr>
                  <w:tcW w:w="930" w:type="pct"/>
                  <w:noWrap w:val="0"/>
                  <w:vAlign w:val="center"/>
                </w:tcPr>
                <w:p>
                  <w:pPr>
                    <w:jc w:val="center"/>
                    <w:textAlignment w:val="center"/>
                    <w:rPr>
                      <w:rFonts w:hint="eastAsia" w:ascii="宋体" w:hAnsi="宋体" w:cs="宋体"/>
                      <w:kern w:val="2"/>
                      <w:sz w:val="21"/>
                      <w:szCs w:val="21"/>
                      <w:lang w:val="en-US" w:eastAsia="zh-CN" w:bidi="ar-SA"/>
                    </w:rPr>
                  </w:pPr>
                  <w:r>
                    <w:rPr>
                      <w:rFonts w:hint="eastAsia" w:ascii="宋体" w:hAnsi="宋体" w:cs="宋体"/>
                      <w:sz w:val="21"/>
                      <w:szCs w:val="21"/>
                    </w:rPr>
                    <w:t>V2X车路协同云控平台</w:t>
                  </w:r>
                  <w:r>
                    <w:rPr>
                      <w:rFonts w:hint="eastAsia" w:ascii="宋体" w:hAnsi="宋体" w:cs="宋体"/>
                      <w:color w:val="0000FF"/>
                      <w:sz w:val="21"/>
                      <w:szCs w:val="21"/>
                    </w:rPr>
                    <w:t>（核心产品）</w:t>
                  </w:r>
                </w:p>
              </w:tc>
              <w:tc>
                <w:tcPr>
                  <w:tcW w:w="3621" w:type="pct"/>
                  <w:noWrap w:val="0"/>
                  <w:vAlign w:val="center"/>
                </w:tcPr>
                <w:p>
                  <w:pPr>
                    <w:pStyle w:val="286"/>
                    <w:numPr>
                      <w:ilvl w:val="0"/>
                      <w:numId w:val="0"/>
                    </w:numPr>
                    <w:ind w:firstLine="0"/>
                    <w:jc w:val="left"/>
                    <w:textAlignment w:val="center"/>
                    <w:rPr>
                      <w:rFonts w:hint="eastAsia" w:ascii="宋体" w:hAnsi="宋体" w:cs="宋体"/>
                      <w:sz w:val="21"/>
                      <w:szCs w:val="21"/>
                    </w:rPr>
                  </w:pPr>
                  <w:r>
                    <w:rPr>
                      <w:rFonts w:hint="eastAsia" w:ascii="宋体" w:hAnsi="宋体" w:cs="宋体"/>
                      <w:sz w:val="21"/>
                      <w:szCs w:val="21"/>
                      <w:u w:val="none" w:color="auto"/>
                    </w:rPr>
                    <w:t>一、</w:t>
                  </w:r>
                  <w:r>
                    <w:rPr>
                      <w:rFonts w:hint="eastAsia" w:ascii="宋体" w:hAnsi="宋体" w:cs="宋体"/>
                      <w:sz w:val="21"/>
                      <w:szCs w:val="21"/>
                    </w:rPr>
                    <w:t>产品要求</w:t>
                  </w:r>
                </w:p>
                <w:p>
                  <w:pPr>
                    <w:tabs>
                      <w:tab w:val="left" w:pos="220"/>
                    </w:tabs>
                    <w:snapToGrid w:val="0"/>
                    <w:rPr>
                      <w:rFonts w:hint="eastAsia" w:ascii="宋体" w:hAnsi="宋体" w:cs="宋体"/>
                      <w:sz w:val="21"/>
                      <w:szCs w:val="21"/>
                    </w:rPr>
                  </w:pPr>
                  <w:r>
                    <w:rPr>
                      <w:rFonts w:hint="eastAsia" w:ascii="宋体" w:hAnsi="宋体" w:cs="宋体"/>
                      <w:sz w:val="21"/>
                      <w:szCs w:val="21"/>
                    </w:rPr>
                    <w:t>程序安装U盘1个、包装盒1个、加密狗1个。</w:t>
                  </w:r>
                </w:p>
                <w:p>
                  <w:pPr>
                    <w:pStyle w:val="286"/>
                    <w:numPr>
                      <w:ilvl w:val="0"/>
                      <w:numId w:val="0"/>
                    </w:numPr>
                    <w:ind w:firstLine="0"/>
                    <w:jc w:val="left"/>
                    <w:textAlignment w:val="center"/>
                    <w:rPr>
                      <w:rFonts w:hint="eastAsia" w:ascii="宋体" w:hAnsi="宋体" w:cs="宋体"/>
                      <w:sz w:val="21"/>
                      <w:szCs w:val="21"/>
                    </w:rPr>
                  </w:pPr>
                  <w:r>
                    <w:rPr>
                      <w:rFonts w:hint="eastAsia" w:ascii="宋体" w:hAnsi="宋体" w:cs="宋体"/>
                      <w:sz w:val="21"/>
                      <w:szCs w:val="21"/>
                      <w:u w:val="none" w:color="auto"/>
                    </w:rPr>
                    <w:t>二、</w:t>
                  </w:r>
                  <w:r>
                    <w:rPr>
                      <w:rFonts w:hint="eastAsia" w:ascii="宋体" w:hAnsi="宋体" w:cs="宋体"/>
                      <w:sz w:val="21"/>
                      <w:szCs w:val="21"/>
                    </w:rPr>
                    <w:t>功能要求</w:t>
                  </w:r>
                </w:p>
                <w:p>
                  <w:pPr>
                    <w:tabs>
                      <w:tab w:val="left" w:pos="220"/>
                    </w:tabs>
                    <w:snapToGrid w:val="0"/>
                    <w:spacing w:beforeLines="0" w:afterLines="0"/>
                    <w:rPr>
                      <w:rFonts w:hint="eastAsia" w:ascii="宋体" w:hAnsi="宋体" w:cs="宋体"/>
                      <w:sz w:val="21"/>
                      <w:szCs w:val="21"/>
                    </w:rPr>
                  </w:pPr>
                  <w:r>
                    <w:rPr>
                      <w:rFonts w:hint="eastAsia" w:ascii="微软雅黑" w:hAnsi="微软雅黑" w:eastAsia="微软雅黑" w:cs="微软雅黑"/>
                      <w:sz w:val="21"/>
                      <w:szCs w:val="21"/>
                    </w:rPr>
                    <w:t>★</w:t>
                  </w:r>
                  <w:r>
                    <w:rPr>
                      <w:rFonts w:hint="eastAsia" w:ascii="宋体" w:hAnsi="宋体" w:cs="宋体"/>
                      <w:kern w:val="0"/>
                      <w:sz w:val="21"/>
                      <w:szCs w:val="21"/>
                    </w:rPr>
                    <w:t>V2X车路协同云控平台</w:t>
                  </w:r>
                  <w:r>
                    <w:rPr>
                      <w:rFonts w:hint="eastAsia" w:ascii="宋体" w:hAnsi="宋体" w:cs="宋体"/>
                      <w:sz w:val="21"/>
                      <w:szCs w:val="21"/>
                    </w:rPr>
                    <w:t>，具有数据处理、V2X消息管理、设备管理、车辆管理、基础信息管理、操作软件管理等功能，能够实现交通态势的实时感知，V2X事件的统计与车辆管理。</w:t>
                  </w:r>
                  <w:r>
                    <w:rPr>
                      <w:rFonts w:hint="eastAsia" w:ascii="宋体" w:hAnsi="宋体" w:cs="宋体"/>
                      <w:color w:val="auto"/>
                      <w:sz w:val="21"/>
                      <w:szCs w:val="21"/>
                    </w:rPr>
                    <w:t>（投标文件需提供具备以上功能的软件界面截图不少于8张，不是同一软件内的截图无效）</w:t>
                  </w:r>
                </w:p>
                <w:p>
                  <w:pPr>
                    <w:jc w:val="left"/>
                    <w:textAlignment w:val="center"/>
                    <w:rPr>
                      <w:rFonts w:hint="eastAsia" w:ascii="宋体" w:hAnsi="宋体" w:cs="宋体"/>
                      <w:sz w:val="21"/>
                      <w:szCs w:val="21"/>
                    </w:rPr>
                  </w:pPr>
                  <w:r>
                    <w:rPr>
                      <w:rFonts w:hint="eastAsia" w:ascii="宋体" w:hAnsi="宋体" w:cs="宋体"/>
                      <w:sz w:val="21"/>
                      <w:szCs w:val="21"/>
                    </w:rPr>
                    <w:t>三、技术参数</w:t>
                  </w:r>
                </w:p>
                <w:p>
                  <w:pPr>
                    <w:tabs>
                      <w:tab w:val="left" w:pos="220"/>
                    </w:tabs>
                    <w:snapToGrid w:val="0"/>
                    <w:rPr>
                      <w:rFonts w:hint="eastAsia" w:ascii="宋体" w:hAnsi="宋体" w:cs="宋体"/>
                      <w:sz w:val="21"/>
                      <w:szCs w:val="21"/>
                    </w:rPr>
                  </w:pPr>
                  <w:r>
                    <w:rPr>
                      <w:rFonts w:hint="eastAsia" w:ascii="宋体" w:hAnsi="宋体" w:cs="宋体"/>
                      <w:sz w:val="21"/>
                      <w:szCs w:val="21"/>
                    </w:rPr>
                    <w:t>1.数据处理</w:t>
                  </w:r>
                </w:p>
                <w:p>
                  <w:pPr>
                    <w:tabs>
                      <w:tab w:val="left" w:pos="220"/>
                    </w:tabs>
                    <w:snapToGrid w:val="0"/>
                    <w:rPr>
                      <w:rFonts w:hint="eastAsia" w:ascii="宋体" w:hAnsi="宋体" w:cs="宋体"/>
                      <w:sz w:val="21"/>
                      <w:szCs w:val="21"/>
                    </w:rPr>
                  </w:pPr>
                  <w:r>
                    <w:rPr>
                      <w:rFonts w:hint="eastAsia" w:ascii="宋体" w:hAnsi="宋体" w:cs="宋体"/>
                      <w:sz w:val="21"/>
                      <w:szCs w:val="21"/>
                    </w:rPr>
                    <w:t>整个数据处理过程由Cerebrum服务完成，主要包括四个模块：数据转换（Transform_Driver）、数据预处理（Pre-processalgorithm）、特定处理（Specificalgrithm）、最终处理（Post-process）。每个模块都有相关的算法对数据进行处理。</w:t>
                  </w:r>
                </w:p>
                <w:p>
                  <w:pPr>
                    <w:tabs>
                      <w:tab w:val="left" w:pos="220"/>
                    </w:tabs>
                    <w:snapToGrid w:val="0"/>
                    <w:rPr>
                      <w:rFonts w:hint="eastAsia" w:ascii="宋体" w:hAnsi="宋体" w:cs="宋体"/>
                      <w:sz w:val="21"/>
                      <w:szCs w:val="21"/>
                    </w:rPr>
                  </w:pPr>
                  <w:r>
                    <w:rPr>
                      <w:rFonts w:hint="eastAsia" w:ascii="微软雅黑" w:hAnsi="微软雅黑" w:eastAsia="微软雅黑" w:cs="微软雅黑"/>
                      <w:sz w:val="21"/>
                      <w:szCs w:val="21"/>
                    </w:rPr>
                    <w:t>★</w:t>
                  </w:r>
                  <w:r>
                    <w:rPr>
                      <w:rFonts w:hint="eastAsia" w:ascii="宋体" w:hAnsi="宋体" w:cs="宋体"/>
                      <w:sz w:val="21"/>
                      <w:szCs w:val="21"/>
                    </w:rPr>
                    <w:t>2.V2X消息管理（事件管理）（投标文件需提供具备以下功能的软件界面截图不少于15张，不是同一软件内的截图为无效）</w:t>
                  </w:r>
                </w:p>
                <w:p>
                  <w:pPr>
                    <w:tabs>
                      <w:tab w:val="left" w:pos="220"/>
                    </w:tabs>
                    <w:snapToGrid w:val="0"/>
                    <w:rPr>
                      <w:rFonts w:hint="eastAsia" w:ascii="宋体" w:hAnsi="宋体" w:cs="宋体"/>
                      <w:sz w:val="21"/>
                      <w:szCs w:val="21"/>
                    </w:rPr>
                  </w:pPr>
                  <w:r>
                    <w:rPr>
                      <w:rFonts w:hint="eastAsia" w:ascii="宋体" w:hAnsi="宋体" w:cs="宋体"/>
                      <w:sz w:val="21"/>
                      <w:szCs w:val="21"/>
                    </w:rPr>
                    <w:t>（1）路侧单元信息（RSI）</w:t>
                  </w:r>
                </w:p>
                <w:p>
                  <w:pPr>
                    <w:tabs>
                      <w:tab w:val="left" w:pos="220"/>
                    </w:tabs>
                    <w:snapToGrid w:val="0"/>
                    <w:rPr>
                      <w:rFonts w:hint="eastAsia" w:ascii="宋体" w:hAnsi="宋体" w:cs="宋体"/>
                      <w:sz w:val="21"/>
                      <w:szCs w:val="21"/>
                    </w:rPr>
                  </w:pPr>
                  <w:r>
                    <w:rPr>
                      <w:rFonts w:hint="eastAsia" w:ascii="宋体" w:hAnsi="宋体" w:cs="宋体"/>
                      <w:sz w:val="21"/>
                      <w:szCs w:val="21"/>
                    </w:rPr>
                    <w:t>可查询RSI事件的相关信息，包括告警ID、事件分类、事件类型、事件来源、事件置信度水平、上报时间等。</w:t>
                  </w:r>
                </w:p>
                <w:p>
                  <w:pPr>
                    <w:tabs>
                      <w:tab w:val="left" w:pos="220"/>
                    </w:tabs>
                    <w:snapToGrid w:val="0"/>
                    <w:rPr>
                      <w:rFonts w:hint="eastAsia" w:ascii="宋体" w:hAnsi="宋体" w:cs="宋体"/>
                      <w:sz w:val="21"/>
                      <w:szCs w:val="21"/>
                    </w:rPr>
                  </w:pPr>
                  <w:r>
                    <w:rPr>
                      <w:rFonts w:hint="eastAsia" w:ascii="宋体" w:hAnsi="宋体" w:cs="宋体"/>
                      <w:sz w:val="21"/>
                      <w:szCs w:val="21"/>
                    </w:rPr>
                    <w:t>（2）路侧安全消息（RSM）</w:t>
                  </w:r>
                </w:p>
                <w:p>
                  <w:pPr>
                    <w:tabs>
                      <w:tab w:val="left" w:pos="220"/>
                    </w:tabs>
                    <w:snapToGrid w:val="0"/>
                    <w:rPr>
                      <w:rFonts w:hint="eastAsia" w:ascii="宋体" w:hAnsi="宋体" w:cs="宋体"/>
                      <w:sz w:val="21"/>
                      <w:szCs w:val="21"/>
                    </w:rPr>
                  </w:pPr>
                  <w:r>
                    <w:rPr>
                      <w:rFonts w:hint="eastAsia" w:ascii="宋体" w:hAnsi="宋体" w:cs="宋体"/>
                      <w:sz w:val="21"/>
                      <w:szCs w:val="21"/>
                    </w:rPr>
                    <w:t>可查询RSM事件的相关信息，包括消息ID、参与者类型、经纬度、数据来源、上报时间等。</w:t>
                  </w:r>
                </w:p>
                <w:p>
                  <w:pPr>
                    <w:tabs>
                      <w:tab w:val="left" w:pos="220"/>
                    </w:tabs>
                    <w:snapToGrid w:val="0"/>
                    <w:rPr>
                      <w:rFonts w:hint="eastAsia" w:ascii="宋体" w:hAnsi="宋体" w:cs="宋体"/>
                      <w:sz w:val="21"/>
                      <w:szCs w:val="21"/>
                    </w:rPr>
                  </w:pPr>
                  <w:r>
                    <w:rPr>
                      <w:rFonts w:hint="eastAsia" w:ascii="宋体" w:hAnsi="宋体" w:cs="宋体"/>
                      <w:sz w:val="21"/>
                      <w:szCs w:val="21"/>
                    </w:rPr>
                    <w:t>（3）基础安全消息（BSM）</w:t>
                  </w:r>
                </w:p>
                <w:p>
                  <w:pPr>
                    <w:tabs>
                      <w:tab w:val="left" w:pos="220"/>
                    </w:tabs>
                    <w:snapToGrid w:val="0"/>
                    <w:rPr>
                      <w:rFonts w:hint="eastAsia" w:ascii="宋体" w:hAnsi="宋体" w:cs="宋体"/>
                      <w:sz w:val="21"/>
                      <w:szCs w:val="21"/>
                    </w:rPr>
                  </w:pPr>
                  <w:r>
                    <w:rPr>
                      <w:rFonts w:hint="eastAsia" w:ascii="宋体" w:hAnsi="宋体" w:cs="宋体"/>
                      <w:sz w:val="21"/>
                      <w:szCs w:val="21"/>
                    </w:rPr>
                    <w:t>可查询BSM事件的相关信息，包括消息ID、车辆ID、车辆状态、特殊车辆状态、历史轨迹、预测路线、灯光信息、上报时间。</w:t>
                  </w:r>
                </w:p>
                <w:p>
                  <w:pPr>
                    <w:tabs>
                      <w:tab w:val="left" w:pos="220"/>
                    </w:tabs>
                    <w:snapToGrid w:val="0"/>
                    <w:rPr>
                      <w:rFonts w:hint="eastAsia" w:ascii="宋体" w:hAnsi="宋体" w:cs="宋体"/>
                      <w:sz w:val="21"/>
                      <w:szCs w:val="21"/>
                    </w:rPr>
                  </w:pPr>
                  <w:r>
                    <w:rPr>
                      <w:rFonts w:hint="eastAsia" w:ascii="宋体" w:hAnsi="宋体" w:cs="宋体"/>
                      <w:sz w:val="21"/>
                      <w:szCs w:val="21"/>
                    </w:rPr>
                    <w:t>（4）交通灯相位与时序消息（SPAT）</w:t>
                  </w:r>
                </w:p>
                <w:p>
                  <w:pPr>
                    <w:tabs>
                      <w:tab w:val="left" w:pos="220"/>
                    </w:tabs>
                    <w:snapToGrid w:val="0"/>
                    <w:rPr>
                      <w:rFonts w:hint="eastAsia" w:ascii="宋体" w:hAnsi="宋体" w:cs="宋体"/>
                      <w:sz w:val="21"/>
                      <w:szCs w:val="21"/>
                    </w:rPr>
                  </w:pPr>
                  <w:r>
                    <w:rPr>
                      <w:rFonts w:hint="eastAsia" w:ascii="宋体" w:hAnsi="宋体" w:cs="宋体"/>
                      <w:sz w:val="21"/>
                      <w:szCs w:val="21"/>
                    </w:rPr>
                    <w:t>可查询BSM事件的相关信息，包括消息ID、前道路路口的信号灯当前状态信息、通行的依据、上报时间。</w:t>
                  </w:r>
                </w:p>
                <w:p>
                  <w:pPr>
                    <w:tabs>
                      <w:tab w:val="left" w:pos="220"/>
                    </w:tabs>
                    <w:snapToGrid w:val="0"/>
                    <w:rPr>
                      <w:rFonts w:hint="eastAsia" w:ascii="宋体" w:hAnsi="宋体" w:cs="宋体"/>
                      <w:sz w:val="21"/>
                      <w:szCs w:val="21"/>
                    </w:rPr>
                  </w:pPr>
                  <w:r>
                    <w:rPr>
                      <w:rFonts w:hint="eastAsia" w:ascii="宋体" w:hAnsi="宋体" w:cs="宋体"/>
                      <w:sz w:val="21"/>
                      <w:szCs w:val="21"/>
                    </w:rPr>
                    <w:t>（5）地图消息（MAP）</w:t>
                  </w:r>
                </w:p>
                <w:p>
                  <w:pPr>
                    <w:tabs>
                      <w:tab w:val="left" w:pos="220"/>
                    </w:tabs>
                    <w:snapToGrid w:val="0"/>
                    <w:rPr>
                      <w:rFonts w:hint="eastAsia" w:ascii="宋体" w:hAnsi="宋体" w:cs="宋体"/>
                      <w:sz w:val="21"/>
                      <w:szCs w:val="21"/>
                    </w:rPr>
                  </w:pPr>
                  <w:r>
                    <w:rPr>
                      <w:rFonts w:hint="eastAsia" w:ascii="宋体" w:hAnsi="宋体" w:cs="宋体"/>
                      <w:sz w:val="21"/>
                      <w:szCs w:val="21"/>
                    </w:rPr>
                    <w:t>可查询BSM事件的相关信息，包括消息ID、当前区域内路网信息，包含路口信息、路段信息、车道信息和道路连接关系、上报时间等。</w:t>
                  </w:r>
                </w:p>
                <w:p>
                  <w:pPr>
                    <w:tabs>
                      <w:tab w:val="left" w:pos="220"/>
                    </w:tabs>
                    <w:snapToGrid w:val="0"/>
                    <w:rPr>
                      <w:rFonts w:hint="eastAsia" w:ascii="宋体" w:hAnsi="宋体" w:cs="宋体"/>
                      <w:sz w:val="21"/>
                      <w:szCs w:val="21"/>
                    </w:rPr>
                  </w:pPr>
                  <w:r>
                    <w:rPr>
                      <w:rFonts w:hint="eastAsia" w:ascii="宋体" w:hAnsi="宋体" w:cs="宋体"/>
                      <w:sz w:val="21"/>
                      <w:szCs w:val="21"/>
                    </w:rPr>
                    <w:t>V2X预警消息（消息详细）</w:t>
                  </w:r>
                </w:p>
                <w:p>
                  <w:pPr>
                    <w:tabs>
                      <w:tab w:val="left" w:pos="220"/>
                    </w:tabs>
                    <w:snapToGrid w:val="0"/>
                    <w:rPr>
                      <w:rFonts w:hint="eastAsia" w:ascii="宋体" w:hAnsi="宋体" w:cs="宋体"/>
                      <w:sz w:val="21"/>
                      <w:szCs w:val="21"/>
                    </w:rPr>
                  </w:pPr>
                  <w:r>
                    <w:rPr>
                      <w:rFonts w:hint="eastAsia" w:ascii="微软雅黑" w:hAnsi="微软雅黑" w:eastAsia="微软雅黑" w:cs="微软雅黑"/>
                      <w:sz w:val="21"/>
                      <w:szCs w:val="21"/>
                    </w:rPr>
                    <w:t>★</w:t>
                  </w:r>
                  <w:r>
                    <w:rPr>
                      <w:rFonts w:hint="eastAsia" w:ascii="宋体" w:hAnsi="宋体" w:cs="宋体"/>
                      <w:sz w:val="21"/>
                      <w:szCs w:val="21"/>
                    </w:rPr>
                    <w:t>3.预警</w:t>
                  </w:r>
                </w:p>
                <w:p>
                  <w:pPr>
                    <w:tabs>
                      <w:tab w:val="left" w:pos="220"/>
                    </w:tabs>
                    <w:snapToGrid w:val="0"/>
                    <w:rPr>
                      <w:rFonts w:hint="eastAsia" w:ascii="宋体" w:hAnsi="宋体" w:cs="宋体"/>
                      <w:sz w:val="21"/>
                      <w:szCs w:val="21"/>
                    </w:rPr>
                  </w:pPr>
                  <w:r>
                    <w:rPr>
                      <w:rFonts w:hint="eastAsia" w:ascii="宋体" w:hAnsi="宋体" w:cs="宋体"/>
                      <w:sz w:val="21"/>
                      <w:szCs w:val="21"/>
                    </w:rPr>
                    <w:t>（1）前向碰撞预警（FCW）</w:t>
                  </w:r>
                </w:p>
                <w:p>
                  <w:pPr>
                    <w:tabs>
                      <w:tab w:val="left" w:pos="220"/>
                    </w:tabs>
                    <w:snapToGrid w:val="0"/>
                    <w:rPr>
                      <w:rFonts w:hint="eastAsia" w:ascii="宋体" w:hAnsi="宋体" w:cs="宋体"/>
                      <w:sz w:val="21"/>
                      <w:szCs w:val="21"/>
                    </w:rPr>
                  </w:pPr>
                  <w:r>
                    <w:rPr>
                      <w:rFonts w:hint="eastAsia" w:ascii="宋体" w:hAnsi="宋体" w:cs="宋体"/>
                      <w:sz w:val="21"/>
                      <w:szCs w:val="21"/>
                    </w:rPr>
                    <w:t>主车（HV）在车道上行驶，与在正前方同一车道的远车（RV）存在追尾碰撞危险时，FCW应用将对HV驾驶员进行预警。</w:t>
                  </w:r>
                </w:p>
                <w:p>
                  <w:pPr>
                    <w:tabs>
                      <w:tab w:val="left" w:pos="220"/>
                    </w:tabs>
                    <w:snapToGrid w:val="0"/>
                    <w:rPr>
                      <w:rFonts w:hint="eastAsia" w:ascii="宋体" w:hAnsi="宋体" w:cs="宋体"/>
                      <w:sz w:val="21"/>
                      <w:szCs w:val="21"/>
                    </w:rPr>
                  </w:pPr>
                  <w:r>
                    <w:rPr>
                      <w:rFonts w:hint="eastAsia" w:ascii="宋体" w:hAnsi="宋体" w:cs="宋体"/>
                      <w:sz w:val="21"/>
                      <w:szCs w:val="21"/>
                    </w:rPr>
                    <w:t>（2）交叉碰撞预警（ICW）</w:t>
                  </w:r>
                </w:p>
                <w:p>
                  <w:pPr>
                    <w:tabs>
                      <w:tab w:val="left" w:pos="220"/>
                    </w:tabs>
                    <w:snapToGrid w:val="0"/>
                    <w:rPr>
                      <w:rFonts w:hint="eastAsia" w:ascii="宋体" w:hAnsi="宋体" w:cs="宋体"/>
                      <w:sz w:val="21"/>
                      <w:szCs w:val="21"/>
                    </w:rPr>
                  </w:pPr>
                  <w:r>
                    <w:rPr>
                      <w:rFonts w:hint="eastAsia" w:ascii="宋体" w:hAnsi="宋体" w:cs="宋体"/>
                      <w:sz w:val="21"/>
                      <w:szCs w:val="21"/>
                    </w:rPr>
                    <w:t>主车（HV）驶向交叉路口，与侧向行驶的远车（RV）存在碰撞危险时，ICW应用将对HV驾驶员进行预警。</w:t>
                  </w:r>
                </w:p>
                <w:p>
                  <w:pPr>
                    <w:tabs>
                      <w:tab w:val="left" w:pos="220"/>
                    </w:tabs>
                    <w:snapToGrid w:val="0"/>
                    <w:rPr>
                      <w:rFonts w:hint="eastAsia" w:ascii="宋体" w:hAnsi="宋体" w:cs="宋体"/>
                      <w:sz w:val="21"/>
                      <w:szCs w:val="21"/>
                    </w:rPr>
                  </w:pPr>
                  <w:r>
                    <w:rPr>
                      <w:rFonts w:hint="eastAsia" w:ascii="宋体" w:hAnsi="宋体" w:cs="宋体"/>
                      <w:sz w:val="21"/>
                      <w:szCs w:val="21"/>
                    </w:rPr>
                    <w:t>（3）左转辅助（LTA）</w:t>
                  </w:r>
                </w:p>
                <w:p>
                  <w:pPr>
                    <w:tabs>
                      <w:tab w:val="left" w:pos="220"/>
                    </w:tabs>
                    <w:snapToGrid w:val="0"/>
                    <w:rPr>
                      <w:rFonts w:hint="eastAsia" w:ascii="宋体" w:hAnsi="宋体" w:cs="宋体"/>
                      <w:sz w:val="21"/>
                      <w:szCs w:val="21"/>
                    </w:rPr>
                  </w:pPr>
                  <w:r>
                    <w:rPr>
                      <w:rFonts w:hint="eastAsia" w:ascii="宋体" w:hAnsi="宋体" w:cs="宋体"/>
                      <w:sz w:val="21"/>
                      <w:szCs w:val="21"/>
                    </w:rPr>
                    <w:t>主车（HV）在交叉路口左转，与对向驶来的远车（RV）存在碰撞危险时，LTA应用将对HV驾驶员进行预警。</w:t>
                  </w:r>
                </w:p>
                <w:p>
                  <w:pPr>
                    <w:tabs>
                      <w:tab w:val="left" w:pos="220"/>
                    </w:tabs>
                    <w:snapToGrid w:val="0"/>
                    <w:rPr>
                      <w:rFonts w:hint="eastAsia" w:ascii="宋体" w:hAnsi="宋体" w:cs="宋体"/>
                      <w:sz w:val="21"/>
                      <w:szCs w:val="21"/>
                    </w:rPr>
                  </w:pPr>
                  <w:r>
                    <w:rPr>
                      <w:rFonts w:hint="eastAsia" w:ascii="宋体" w:hAnsi="宋体" w:cs="宋体"/>
                      <w:sz w:val="21"/>
                      <w:szCs w:val="21"/>
                    </w:rPr>
                    <w:t>（4）变道预警（LCW）</w:t>
                  </w:r>
                </w:p>
                <w:p>
                  <w:pPr>
                    <w:tabs>
                      <w:tab w:val="left" w:pos="220"/>
                    </w:tabs>
                    <w:snapToGrid w:val="0"/>
                    <w:rPr>
                      <w:rFonts w:hint="eastAsia" w:ascii="宋体" w:hAnsi="宋体" w:cs="宋体"/>
                      <w:sz w:val="21"/>
                      <w:szCs w:val="21"/>
                    </w:rPr>
                  </w:pPr>
                  <w:r>
                    <w:rPr>
                      <w:rFonts w:hint="eastAsia" w:ascii="宋体" w:hAnsi="宋体" w:cs="宋体"/>
                      <w:sz w:val="21"/>
                      <w:szCs w:val="21"/>
                    </w:rPr>
                    <w:t>当主车（HV）准备实施变道操作时（例如激活转向灯等），若此时相邻车道上有同向行驶的远车（RV）处于或即将进入HV盲区，LCW应用对HV驾驶员进行预警。</w:t>
                  </w:r>
                </w:p>
                <w:p>
                  <w:pPr>
                    <w:tabs>
                      <w:tab w:val="left" w:pos="220"/>
                    </w:tabs>
                    <w:snapToGrid w:val="0"/>
                    <w:rPr>
                      <w:rFonts w:hint="eastAsia" w:ascii="宋体" w:hAnsi="宋体" w:cs="宋体"/>
                      <w:sz w:val="21"/>
                      <w:szCs w:val="21"/>
                    </w:rPr>
                  </w:pPr>
                  <w:r>
                    <w:rPr>
                      <w:rFonts w:hint="eastAsia" w:ascii="宋体" w:hAnsi="宋体" w:cs="宋体"/>
                      <w:sz w:val="21"/>
                      <w:szCs w:val="21"/>
                    </w:rPr>
                    <w:t>（5）逆向超车预警（DNPW）</w:t>
                  </w:r>
                </w:p>
                <w:p>
                  <w:pPr>
                    <w:tabs>
                      <w:tab w:val="left" w:pos="220"/>
                    </w:tabs>
                    <w:snapToGrid w:val="0"/>
                    <w:rPr>
                      <w:rFonts w:hint="eastAsia" w:ascii="宋体" w:hAnsi="宋体" w:cs="宋体"/>
                      <w:sz w:val="21"/>
                      <w:szCs w:val="21"/>
                    </w:rPr>
                  </w:pPr>
                  <w:r>
                    <w:rPr>
                      <w:rFonts w:hint="eastAsia" w:ascii="宋体" w:hAnsi="宋体" w:cs="宋体"/>
                      <w:sz w:val="21"/>
                      <w:szCs w:val="21"/>
                    </w:rPr>
                    <w:t>主车（HV）行驶在道路上，因为借用逆向车道超车，与逆向车道上的逆向行驶远车（RV）存在碰撞危险时，DNPW应对HV驾驶员进行预警。</w:t>
                  </w:r>
                </w:p>
                <w:p>
                  <w:pPr>
                    <w:tabs>
                      <w:tab w:val="left" w:pos="220"/>
                    </w:tabs>
                    <w:snapToGrid w:val="0"/>
                    <w:rPr>
                      <w:rFonts w:hint="eastAsia" w:ascii="宋体" w:hAnsi="宋体" w:cs="宋体"/>
                      <w:sz w:val="21"/>
                      <w:szCs w:val="21"/>
                    </w:rPr>
                  </w:pPr>
                  <w:r>
                    <w:rPr>
                      <w:rFonts w:hint="eastAsia" w:ascii="宋体" w:hAnsi="宋体" w:cs="宋体"/>
                      <w:sz w:val="21"/>
                      <w:szCs w:val="21"/>
                    </w:rPr>
                    <w:t>（6）紧急制动预警（EBW）</w:t>
                  </w:r>
                </w:p>
                <w:p>
                  <w:pPr>
                    <w:tabs>
                      <w:tab w:val="left" w:pos="220"/>
                    </w:tabs>
                    <w:snapToGrid w:val="0"/>
                    <w:rPr>
                      <w:rFonts w:hint="eastAsia" w:ascii="宋体" w:hAnsi="宋体" w:cs="宋体"/>
                      <w:sz w:val="21"/>
                      <w:szCs w:val="21"/>
                    </w:rPr>
                  </w:pPr>
                  <w:r>
                    <w:rPr>
                      <w:rFonts w:hint="eastAsia" w:ascii="宋体" w:hAnsi="宋体" w:cs="宋体"/>
                      <w:sz w:val="21"/>
                      <w:szCs w:val="21"/>
                    </w:rPr>
                    <w:t>主车（HV）行驶在道路上，与前方行驶的远车（RV）存在一定距离，当前方RV进行紧急制动时，会将这一信息通过短程无线通信广播出来。HV检测到RV的紧急制动状态，若判断该RV事件与HV相关，则对HV驾驶员进行预警。</w:t>
                  </w:r>
                </w:p>
                <w:p>
                  <w:pPr>
                    <w:tabs>
                      <w:tab w:val="left" w:pos="220"/>
                    </w:tabs>
                    <w:snapToGrid w:val="0"/>
                    <w:rPr>
                      <w:rFonts w:hint="eastAsia" w:ascii="宋体" w:hAnsi="宋体" w:cs="宋体"/>
                      <w:sz w:val="21"/>
                      <w:szCs w:val="21"/>
                    </w:rPr>
                  </w:pPr>
                  <w:r>
                    <w:rPr>
                      <w:rFonts w:hint="eastAsia" w:ascii="宋体" w:hAnsi="宋体" w:cs="宋体"/>
                      <w:sz w:val="21"/>
                      <w:szCs w:val="21"/>
                    </w:rPr>
                    <w:t>（7）异常车辆提醒（AVW）</w:t>
                  </w:r>
                </w:p>
                <w:p>
                  <w:pPr>
                    <w:tabs>
                      <w:tab w:val="left" w:pos="220"/>
                    </w:tabs>
                    <w:snapToGrid w:val="0"/>
                    <w:rPr>
                      <w:rFonts w:hint="eastAsia" w:ascii="宋体" w:hAnsi="宋体" w:cs="宋体"/>
                      <w:sz w:val="21"/>
                      <w:szCs w:val="21"/>
                    </w:rPr>
                  </w:pPr>
                  <w:r>
                    <w:rPr>
                      <w:rFonts w:hint="eastAsia" w:ascii="宋体" w:hAnsi="宋体" w:cs="宋体"/>
                      <w:sz w:val="21"/>
                      <w:szCs w:val="21"/>
                    </w:rPr>
                    <w:t>当远车（RV）在行驶中打开故障报警灯时，对外广播消息中显示当前“故障报警灯开启”，主车（HV）根据收到的消息内容，识别出其属于异常车辆。当识别出的异常车辆可能影响本车行驶路线时，AVW应提醒HV驾驶员注意。</w:t>
                  </w:r>
                </w:p>
                <w:p>
                  <w:pPr>
                    <w:tabs>
                      <w:tab w:val="left" w:pos="220"/>
                    </w:tabs>
                    <w:snapToGrid w:val="0"/>
                    <w:rPr>
                      <w:rFonts w:hint="eastAsia" w:ascii="宋体" w:hAnsi="宋体" w:cs="宋体"/>
                      <w:sz w:val="21"/>
                      <w:szCs w:val="21"/>
                    </w:rPr>
                  </w:pPr>
                  <w:r>
                    <w:rPr>
                      <w:rFonts w:hint="eastAsia" w:ascii="宋体" w:hAnsi="宋体" w:cs="宋体"/>
                      <w:sz w:val="21"/>
                      <w:szCs w:val="21"/>
                    </w:rPr>
                    <w:t>（8）车辆失控预警（CLW）</w:t>
                  </w:r>
                </w:p>
                <w:p>
                  <w:pPr>
                    <w:tabs>
                      <w:tab w:val="left" w:pos="220"/>
                    </w:tabs>
                    <w:snapToGrid w:val="0"/>
                    <w:rPr>
                      <w:rFonts w:hint="eastAsia" w:ascii="宋体" w:hAnsi="宋体" w:cs="宋体"/>
                      <w:sz w:val="21"/>
                      <w:szCs w:val="21"/>
                    </w:rPr>
                  </w:pPr>
                  <w:r>
                    <w:rPr>
                      <w:rFonts w:hint="eastAsia" w:ascii="宋体" w:hAnsi="宋体" w:cs="宋体"/>
                      <w:sz w:val="21"/>
                      <w:szCs w:val="21"/>
                    </w:rPr>
                    <w:t>远车（RV）出现制动防抱死系统（ABS）、车身稳定性系统（ESP）、牵引力控制系统（TCS）、车道偏移预警系统（LDW）功能触发时，RV对外广播此类状态信息，若主车（HV）根据收到的消息识别出该车属于车辆失控，且可能影响自身行驶路线时，则CLW应对HV驾驶员进行提醒。</w:t>
                  </w:r>
                </w:p>
                <w:p>
                  <w:pPr>
                    <w:tabs>
                      <w:tab w:val="left" w:pos="220"/>
                    </w:tabs>
                    <w:snapToGrid w:val="0"/>
                    <w:rPr>
                      <w:rFonts w:hint="eastAsia" w:ascii="宋体" w:hAnsi="宋体" w:cs="宋体"/>
                      <w:sz w:val="21"/>
                      <w:szCs w:val="21"/>
                    </w:rPr>
                  </w:pPr>
                  <w:r>
                    <w:rPr>
                      <w:rFonts w:hint="eastAsia" w:ascii="宋体" w:hAnsi="宋体" w:cs="宋体"/>
                      <w:sz w:val="21"/>
                      <w:szCs w:val="21"/>
                    </w:rPr>
                    <w:t>（9）紧急车辆提醒（EVW）</w:t>
                  </w:r>
                </w:p>
                <w:p>
                  <w:pPr>
                    <w:tabs>
                      <w:tab w:val="left" w:pos="220"/>
                    </w:tabs>
                    <w:snapToGrid w:val="0"/>
                    <w:rPr>
                      <w:rFonts w:hint="eastAsia" w:ascii="宋体" w:hAnsi="宋体" w:cs="宋体"/>
                      <w:sz w:val="21"/>
                      <w:szCs w:val="21"/>
                    </w:rPr>
                  </w:pPr>
                  <w:r>
                    <w:rPr>
                      <w:rFonts w:hint="eastAsia" w:ascii="宋体" w:hAnsi="宋体" w:cs="宋体"/>
                      <w:sz w:val="21"/>
                      <w:szCs w:val="21"/>
                    </w:rPr>
                    <w:t>主车（HV）行驶中，收到紧急车辆提醒，可以对消防车、救护车、警车或其他紧急呼叫车辆等进行让行。</w:t>
                  </w:r>
                </w:p>
                <w:p>
                  <w:pPr>
                    <w:tabs>
                      <w:tab w:val="left" w:pos="220"/>
                    </w:tabs>
                    <w:snapToGrid w:val="0"/>
                    <w:rPr>
                      <w:rFonts w:hint="eastAsia" w:ascii="宋体" w:hAnsi="宋体" w:cs="宋体"/>
                      <w:sz w:val="21"/>
                      <w:szCs w:val="21"/>
                    </w:rPr>
                  </w:pPr>
                  <w:r>
                    <w:rPr>
                      <w:rFonts w:hint="eastAsia" w:ascii="宋体" w:hAnsi="宋体" w:cs="宋体"/>
                      <w:sz w:val="21"/>
                      <w:szCs w:val="21"/>
                    </w:rPr>
                    <w:t>（10）盲区提醒（BSW）</w:t>
                  </w:r>
                </w:p>
                <w:p>
                  <w:pPr>
                    <w:tabs>
                      <w:tab w:val="left" w:pos="220"/>
                    </w:tabs>
                    <w:snapToGrid w:val="0"/>
                    <w:rPr>
                      <w:rFonts w:hint="eastAsia" w:ascii="宋体" w:hAnsi="宋体" w:cs="宋体"/>
                      <w:sz w:val="21"/>
                      <w:szCs w:val="21"/>
                    </w:rPr>
                  </w:pPr>
                  <w:r>
                    <w:rPr>
                      <w:rFonts w:hint="eastAsia" w:ascii="宋体" w:hAnsi="宋体" w:cs="宋体"/>
                      <w:sz w:val="21"/>
                      <w:szCs w:val="21"/>
                    </w:rPr>
                    <w:t>当主车（HV）的相邻车道上有同向行驶的远车（RV）出现在HV盲区时，BSW应对HV驾驶员进行提醒。</w:t>
                  </w:r>
                </w:p>
                <w:p>
                  <w:pPr>
                    <w:tabs>
                      <w:tab w:val="left" w:pos="220"/>
                    </w:tabs>
                    <w:snapToGrid w:val="0"/>
                    <w:rPr>
                      <w:rFonts w:hint="eastAsia" w:ascii="宋体" w:hAnsi="宋体" w:cs="宋体"/>
                      <w:sz w:val="21"/>
                      <w:szCs w:val="21"/>
                    </w:rPr>
                  </w:pPr>
                  <w:r>
                    <w:rPr>
                      <w:rFonts w:hint="eastAsia" w:ascii="宋体" w:hAnsi="宋体" w:cs="宋体"/>
                      <w:sz w:val="21"/>
                      <w:szCs w:val="21"/>
                    </w:rPr>
                    <w:t>（11）闯红灯预警（RLVW）</w:t>
                  </w:r>
                </w:p>
                <w:p>
                  <w:pPr>
                    <w:tabs>
                      <w:tab w:val="left" w:pos="220"/>
                    </w:tabs>
                    <w:snapToGrid w:val="0"/>
                    <w:rPr>
                      <w:rFonts w:hint="eastAsia" w:ascii="宋体" w:hAnsi="宋体" w:cs="宋体"/>
                      <w:sz w:val="21"/>
                      <w:szCs w:val="21"/>
                    </w:rPr>
                  </w:pPr>
                  <w:r>
                    <w:rPr>
                      <w:rFonts w:hint="eastAsia" w:ascii="宋体" w:hAnsi="宋体" w:cs="宋体"/>
                      <w:sz w:val="21"/>
                      <w:szCs w:val="21"/>
                    </w:rPr>
                    <w:t>主车（HV）经过有信号控制的交叉口（车道），车辆存在不按信号灯规定或指示行驶的风险时，RLVW应对驾驶员进行预警。</w:t>
                  </w:r>
                </w:p>
                <w:p>
                  <w:pPr>
                    <w:tabs>
                      <w:tab w:val="left" w:pos="220"/>
                    </w:tabs>
                    <w:snapToGrid w:val="0"/>
                    <w:rPr>
                      <w:rFonts w:hint="eastAsia" w:ascii="宋体" w:hAnsi="宋体" w:cs="宋体"/>
                      <w:sz w:val="21"/>
                      <w:szCs w:val="21"/>
                    </w:rPr>
                  </w:pPr>
                  <w:r>
                    <w:rPr>
                      <w:rFonts w:hint="eastAsia" w:ascii="宋体" w:hAnsi="宋体" w:cs="宋体"/>
                      <w:sz w:val="21"/>
                      <w:szCs w:val="21"/>
                    </w:rPr>
                    <w:t>（12）道路交通事件信息（HLW）</w:t>
                  </w:r>
                </w:p>
                <w:p>
                  <w:pPr>
                    <w:tabs>
                      <w:tab w:val="left" w:pos="220"/>
                    </w:tabs>
                    <w:snapToGrid w:val="0"/>
                    <w:rPr>
                      <w:rFonts w:hint="eastAsia" w:ascii="宋体" w:hAnsi="宋体" w:cs="宋体"/>
                      <w:sz w:val="21"/>
                      <w:szCs w:val="21"/>
                    </w:rPr>
                  </w:pPr>
                  <w:r>
                    <w:rPr>
                      <w:rFonts w:hint="eastAsia" w:ascii="宋体" w:hAnsi="宋体" w:cs="宋体"/>
                      <w:sz w:val="21"/>
                      <w:szCs w:val="21"/>
                    </w:rPr>
                    <w:t>主车（HV）行驶到潜在危险状况路段，存在发生事故风险时，HLW应对HV驾驶员进行预警。</w:t>
                  </w:r>
                </w:p>
                <w:p>
                  <w:pPr>
                    <w:tabs>
                      <w:tab w:val="left" w:pos="220"/>
                    </w:tabs>
                    <w:snapToGrid w:val="0"/>
                    <w:rPr>
                      <w:rFonts w:hint="eastAsia" w:ascii="宋体" w:hAnsi="宋体" w:cs="宋体"/>
                      <w:sz w:val="21"/>
                      <w:szCs w:val="21"/>
                    </w:rPr>
                  </w:pPr>
                  <w:r>
                    <w:rPr>
                      <w:rFonts w:hint="eastAsia" w:ascii="宋体" w:hAnsi="宋体" w:cs="宋体"/>
                      <w:sz w:val="21"/>
                      <w:szCs w:val="21"/>
                    </w:rPr>
                    <w:t>（13）道路交通标识信息（IVS）</w:t>
                  </w:r>
                </w:p>
                <w:p>
                  <w:pPr>
                    <w:tabs>
                      <w:tab w:val="left" w:pos="220"/>
                    </w:tabs>
                    <w:snapToGrid w:val="0"/>
                    <w:rPr>
                      <w:rFonts w:hint="eastAsia" w:ascii="宋体" w:hAnsi="宋体" w:cs="宋体"/>
                      <w:sz w:val="21"/>
                      <w:szCs w:val="21"/>
                    </w:rPr>
                  </w:pPr>
                  <w:r>
                    <w:rPr>
                      <w:rFonts w:hint="eastAsia" w:ascii="宋体" w:hAnsi="宋体" w:cs="宋体"/>
                      <w:sz w:val="21"/>
                      <w:szCs w:val="21"/>
                    </w:rPr>
                    <w:t>当装载车载单元（OBU）的HV收到由路侧单元（RSU）发送的道路数据以及交通标牌信息，IVS应用将给予驾驶员相应的交通标牌提示，保证车辆的安全行驶。</w:t>
                  </w:r>
                </w:p>
                <w:p>
                  <w:pPr>
                    <w:tabs>
                      <w:tab w:val="left" w:pos="220"/>
                    </w:tabs>
                    <w:snapToGrid w:val="0"/>
                    <w:rPr>
                      <w:rFonts w:hint="eastAsia" w:ascii="宋体" w:hAnsi="宋体" w:cs="宋体"/>
                      <w:sz w:val="21"/>
                      <w:szCs w:val="21"/>
                    </w:rPr>
                  </w:pPr>
                  <w:r>
                    <w:rPr>
                      <w:rFonts w:hint="eastAsia" w:ascii="宋体" w:hAnsi="宋体" w:cs="宋体"/>
                      <w:sz w:val="21"/>
                      <w:szCs w:val="21"/>
                    </w:rPr>
                    <w:t>（14）限速预警（SLW）</w:t>
                  </w:r>
                </w:p>
                <w:p>
                  <w:pPr>
                    <w:tabs>
                      <w:tab w:val="left" w:pos="220"/>
                    </w:tabs>
                    <w:snapToGrid w:val="0"/>
                    <w:rPr>
                      <w:rFonts w:hint="eastAsia" w:ascii="宋体" w:hAnsi="宋体" w:cs="宋体"/>
                      <w:sz w:val="21"/>
                      <w:szCs w:val="21"/>
                    </w:rPr>
                  </w:pPr>
                  <w:r>
                    <w:rPr>
                      <w:rFonts w:hint="eastAsia" w:ascii="宋体" w:hAnsi="宋体" w:cs="宋体"/>
                      <w:sz w:val="21"/>
                      <w:szCs w:val="21"/>
                    </w:rPr>
                    <w:t>主车（HV）行驶过程中，在超出限定速度的情况下，SLW应对HV驾驶员进行预警，提醒驾驶员减速行驶。</w:t>
                  </w:r>
                </w:p>
                <w:p>
                  <w:pPr>
                    <w:tabs>
                      <w:tab w:val="left" w:pos="220"/>
                    </w:tabs>
                    <w:snapToGrid w:val="0"/>
                    <w:rPr>
                      <w:rFonts w:hint="eastAsia" w:ascii="宋体" w:hAnsi="宋体" w:cs="宋体"/>
                      <w:sz w:val="21"/>
                      <w:szCs w:val="21"/>
                    </w:rPr>
                  </w:pPr>
                  <w:r>
                    <w:rPr>
                      <w:rFonts w:hint="eastAsia" w:ascii="宋体" w:hAnsi="宋体" w:cs="宋体"/>
                      <w:sz w:val="21"/>
                      <w:szCs w:val="21"/>
                    </w:rPr>
                    <w:t>（15）弱势交通参与者碰撞预警（VRUCW）</w:t>
                  </w:r>
                </w:p>
                <w:p>
                  <w:pPr>
                    <w:tabs>
                      <w:tab w:val="left" w:pos="220"/>
                    </w:tabs>
                    <w:snapToGrid w:val="0"/>
                    <w:rPr>
                      <w:rFonts w:hint="eastAsia" w:ascii="宋体" w:hAnsi="宋体" w:cs="宋体"/>
                      <w:sz w:val="21"/>
                      <w:szCs w:val="21"/>
                    </w:rPr>
                  </w:pPr>
                  <w:r>
                    <w:rPr>
                      <w:rFonts w:hint="eastAsia" w:ascii="宋体" w:hAnsi="宋体" w:cs="宋体"/>
                      <w:sz w:val="21"/>
                      <w:szCs w:val="21"/>
                    </w:rPr>
                    <w:t>主车（HV）在行驶中，与周边行人（P，Pedestrian。含义拓展为广义上的弱势交通参与者，包括行人、自行车、电动自行车等，以下描述以行人为例）存在碰撞危险时，VRUCW应用将对车辆驾驶员进行预警，也可对行人进行预警。</w:t>
                  </w:r>
                </w:p>
                <w:p>
                  <w:pPr>
                    <w:tabs>
                      <w:tab w:val="left" w:pos="220"/>
                    </w:tabs>
                    <w:snapToGrid w:val="0"/>
                    <w:rPr>
                      <w:rFonts w:hint="eastAsia" w:ascii="宋体" w:hAnsi="宋体" w:cs="宋体"/>
                      <w:sz w:val="21"/>
                      <w:szCs w:val="21"/>
                    </w:rPr>
                  </w:pPr>
                  <w:r>
                    <w:rPr>
                      <w:rFonts w:hint="eastAsia" w:ascii="微软雅黑" w:hAnsi="微软雅黑" w:eastAsia="微软雅黑" w:cs="微软雅黑"/>
                      <w:sz w:val="21"/>
                      <w:szCs w:val="21"/>
                    </w:rPr>
                    <w:t>★</w:t>
                  </w:r>
                  <w:r>
                    <w:rPr>
                      <w:rFonts w:hint="eastAsia" w:ascii="宋体" w:hAnsi="宋体" w:cs="宋体"/>
                      <w:sz w:val="21"/>
                      <w:szCs w:val="21"/>
                    </w:rPr>
                    <w:t>4.设备管理（投标文件需提供具备以下功能的软件界面截图不少于6张，不是同一软件内的截图视为无效）</w:t>
                  </w:r>
                </w:p>
                <w:p>
                  <w:pPr>
                    <w:tabs>
                      <w:tab w:val="left" w:pos="220"/>
                    </w:tabs>
                    <w:snapToGrid w:val="0"/>
                    <w:rPr>
                      <w:rFonts w:hint="eastAsia" w:ascii="宋体" w:hAnsi="宋体" w:cs="宋体"/>
                      <w:sz w:val="21"/>
                      <w:szCs w:val="21"/>
                    </w:rPr>
                  </w:pPr>
                  <w:r>
                    <w:rPr>
                      <w:rFonts w:hint="eastAsia" w:ascii="宋体" w:hAnsi="宋体" w:cs="宋体"/>
                      <w:sz w:val="21"/>
                      <w:szCs w:val="21"/>
                    </w:rPr>
                    <w:t>（1）RSU设备管理</w:t>
                  </w:r>
                </w:p>
                <w:p>
                  <w:pPr>
                    <w:tabs>
                      <w:tab w:val="left" w:pos="220"/>
                    </w:tabs>
                    <w:snapToGrid w:val="0"/>
                    <w:ind w:firstLine="401" w:firstLineChars="191"/>
                    <w:rPr>
                      <w:rFonts w:hint="eastAsia" w:ascii="宋体" w:hAnsi="宋体" w:cs="宋体"/>
                      <w:sz w:val="21"/>
                      <w:szCs w:val="21"/>
                    </w:rPr>
                  </w:pPr>
                  <w:r>
                    <w:rPr>
                      <w:rFonts w:hint="eastAsia" w:ascii="宋体" w:hAnsi="宋体" w:cs="宋体"/>
                      <w:sz w:val="21"/>
                      <w:szCs w:val="21"/>
                    </w:rPr>
                    <w:t>所有接入平台的设备统一进行设备管理，RUS设备管理包含RSU设备的添加、删除、查询、禁用和编辑设备的安装信息等。</w:t>
                  </w:r>
                </w:p>
                <w:p>
                  <w:pPr>
                    <w:tabs>
                      <w:tab w:val="left" w:pos="220"/>
                    </w:tabs>
                    <w:snapToGrid w:val="0"/>
                    <w:rPr>
                      <w:rFonts w:hint="eastAsia" w:ascii="宋体" w:hAnsi="宋体" w:cs="宋体"/>
                      <w:sz w:val="21"/>
                      <w:szCs w:val="21"/>
                    </w:rPr>
                  </w:pPr>
                  <w:r>
                    <w:rPr>
                      <w:rFonts w:hint="eastAsia" w:ascii="宋体" w:hAnsi="宋体" w:cs="宋体"/>
                      <w:sz w:val="21"/>
                      <w:szCs w:val="21"/>
                    </w:rPr>
                    <w:t>（2）RSU型号</w:t>
                  </w:r>
                </w:p>
                <w:p>
                  <w:pPr>
                    <w:tabs>
                      <w:tab w:val="left" w:pos="220"/>
                    </w:tabs>
                    <w:snapToGrid w:val="0"/>
                    <w:ind w:firstLine="401" w:firstLineChars="191"/>
                    <w:rPr>
                      <w:rFonts w:hint="eastAsia" w:ascii="宋体" w:hAnsi="宋体" w:cs="宋体"/>
                      <w:sz w:val="21"/>
                      <w:szCs w:val="21"/>
                    </w:rPr>
                  </w:pPr>
                  <w:r>
                    <w:rPr>
                      <w:rFonts w:hint="eastAsia" w:ascii="宋体" w:hAnsi="宋体" w:cs="宋体"/>
                      <w:sz w:val="21"/>
                      <w:szCs w:val="21"/>
                    </w:rPr>
                    <w:t>在RSU型号中可以预先配置RSU型号，在添加RSU设备时可以直接使用预先配置好的RSU型号进行填充。其也可对RUS型号进行增删改查等操作。</w:t>
                  </w:r>
                </w:p>
                <w:p>
                  <w:pPr>
                    <w:tabs>
                      <w:tab w:val="left" w:pos="220"/>
                    </w:tabs>
                    <w:snapToGrid w:val="0"/>
                    <w:rPr>
                      <w:rFonts w:hint="eastAsia" w:ascii="宋体" w:hAnsi="宋体" w:cs="宋体"/>
                      <w:sz w:val="21"/>
                      <w:szCs w:val="21"/>
                    </w:rPr>
                  </w:pPr>
                  <w:r>
                    <w:rPr>
                      <w:rFonts w:hint="eastAsia" w:ascii="宋体" w:hAnsi="宋体" w:cs="宋体"/>
                      <w:sz w:val="21"/>
                      <w:szCs w:val="21"/>
                    </w:rPr>
                    <w:t>（3）摄像头设备</w:t>
                  </w:r>
                </w:p>
                <w:p>
                  <w:pPr>
                    <w:tabs>
                      <w:tab w:val="left" w:pos="220"/>
                    </w:tabs>
                    <w:snapToGrid w:val="0"/>
                    <w:ind w:firstLine="401" w:firstLineChars="191"/>
                    <w:rPr>
                      <w:rFonts w:hint="eastAsia" w:ascii="宋体" w:hAnsi="宋体" w:cs="宋体"/>
                      <w:sz w:val="21"/>
                      <w:szCs w:val="21"/>
                    </w:rPr>
                  </w:pPr>
                  <w:r>
                    <w:rPr>
                      <w:rFonts w:hint="eastAsia" w:ascii="宋体" w:hAnsi="宋体" w:cs="宋体"/>
                      <w:sz w:val="21"/>
                      <w:szCs w:val="21"/>
                    </w:rPr>
                    <w:t>对摄像头设备进行管理，可配置与其关联的RSU设备，具备增删改查操作。</w:t>
                  </w:r>
                </w:p>
                <w:p>
                  <w:pPr>
                    <w:tabs>
                      <w:tab w:val="left" w:pos="220"/>
                    </w:tabs>
                    <w:snapToGrid w:val="0"/>
                    <w:rPr>
                      <w:rFonts w:hint="eastAsia" w:ascii="宋体" w:hAnsi="宋体" w:cs="宋体"/>
                      <w:sz w:val="21"/>
                      <w:szCs w:val="21"/>
                    </w:rPr>
                  </w:pPr>
                  <w:r>
                    <w:rPr>
                      <w:rFonts w:hint="eastAsia" w:ascii="宋体" w:hAnsi="宋体" w:cs="宋体"/>
                      <w:sz w:val="21"/>
                      <w:szCs w:val="21"/>
                    </w:rPr>
                    <w:t>（4）毫米波雷达</w:t>
                  </w:r>
                </w:p>
                <w:p>
                  <w:pPr>
                    <w:tabs>
                      <w:tab w:val="left" w:pos="220"/>
                    </w:tabs>
                    <w:snapToGrid w:val="0"/>
                    <w:ind w:firstLine="401" w:firstLineChars="191"/>
                    <w:rPr>
                      <w:rFonts w:hint="eastAsia" w:ascii="宋体" w:hAnsi="宋体" w:cs="宋体"/>
                      <w:sz w:val="21"/>
                      <w:szCs w:val="21"/>
                    </w:rPr>
                  </w:pPr>
                  <w:r>
                    <w:rPr>
                      <w:rFonts w:hint="eastAsia" w:ascii="宋体" w:hAnsi="宋体" w:cs="宋体"/>
                      <w:sz w:val="21"/>
                      <w:szCs w:val="21"/>
                    </w:rPr>
                    <w:t>对毫米波雷达进行管理，可配置与其关联的RSU设备，具备增删改查操作。</w:t>
                  </w:r>
                </w:p>
                <w:p>
                  <w:pPr>
                    <w:tabs>
                      <w:tab w:val="left" w:pos="220"/>
                    </w:tabs>
                    <w:snapToGrid w:val="0"/>
                    <w:rPr>
                      <w:rFonts w:hint="eastAsia" w:ascii="宋体" w:hAnsi="宋体" w:cs="宋体"/>
                      <w:sz w:val="21"/>
                      <w:szCs w:val="21"/>
                    </w:rPr>
                  </w:pPr>
                  <w:r>
                    <w:rPr>
                      <w:rFonts w:hint="eastAsia" w:ascii="宋体" w:hAnsi="宋体" w:cs="宋体"/>
                      <w:sz w:val="21"/>
                      <w:szCs w:val="21"/>
                    </w:rPr>
                    <w:t>（5)激光雷达设备</w:t>
                  </w:r>
                </w:p>
                <w:p>
                  <w:pPr>
                    <w:tabs>
                      <w:tab w:val="left" w:pos="220"/>
                    </w:tabs>
                    <w:snapToGrid w:val="0"/>
                    <w:ind w:firstLine="401" w:firstLineChars="191"/>
                    <w:rPr>
                      <w:rFonts w:hint="eastAsia" w:ascii="宋体" w:hAnsi="宋体" w:cs="宋体"/>
                      <w:sz w:val="21"/>
                      <w:szCs w:val="21"/>
                    </w:rPr>
                  </w:pPr>
                  <w:r>
                    <w:rPr>
                      <w:rFonts w:hint="eastAsia" w:ascii="宋体" w:hAnsi="宋体" w:cs="宋体"/>
                      <w:sz w:val="21"/>
                      <w:szCs w:val="21"/>
                    </w:rPr>
                    <w:t>对激光雷达设备进行管理，可关联RSU设备，具备增删改查操作。</w:t>
                  </w:r>
                </w:p>
                <w:p>
                  <w:pPr>
                    <w:tabs>
                      <w:tab w:val="left" w:pos="220"/>
                    </w:tabs>
                    <w:snapToGrid w:val="0"/>
                    <w:rPr>
                      <w:rFonts w:hint="eastAsia" w:ascii="宋体" w:hAnsi="宋体" w:cs="宋体"/>
                      <w:sz w:val="21"/>
                      <w:szCs w:val="21"/>
                    </w:rPr>
                  </w:pPr>
                  <w:r>
                    <w:rPr>
                      <w:rFonts w:hint="eastAsia" w:ascii="宋体" w:hAnsi="宋体" w:cs="宋体"/>
                      <w:sz w:val="21"/>
                      <w:szCs w:val="21"/>
                    </w:rPr>
                    <w:t>（6）信号灯设备</w:t>
                  </w:r>
                </w:p>
                <w:p>
                  <w:pPr>
                    <w:tabs>
                      <w:tab w:val="left" w:pos="220"/>
                    </w:tabs>
                    <w:snapToGrid w:val="0"/>
                    <w:ind w:firstLine="401" w:firstLineChars="191"/>
                    <w:rPr>
                      <w:rFonts w:hint="eastAsia" w:ascii="宋体" w:hAnsi="宋体" w:cs="宋体"/>
                      <w:sz w:val="21"/>
                      <w:szCs w:val="21"/>
                    </w:rPr>
                  </w:pPr>
                  <w:r>
                    <w:rPr>
                      <w:rFonts w:hint="eastAsia" w:ascii="宋体" w:hAnsi="宋体" w:cs="宋体"/>
                      <w:sz w:val="21"/>
                      <w:szCs w:val="21"/>
                    </w:rPr>
                    <w:t>对信号灯设备进行管理，可配置与其关联的RSU设备，具备增删改查操作。</w:t>
                  </w:r>
                </w:p>
                <w:p>
                  <w:pPr>
                    <w:tabs>
                      <w:tab w:val="left" w:pos="220"/>
                    </w:tabs>
                    <w:snapToGrid w:val="0"/>
                    <w:rPr>
                      <w:rFonts w:hint="eastAsia" w:ascii="宋体" w:hAnsi="宋体" w:cs="宋体"/>
                      <w:sz w:val="21"/>
                      <w:szCs w:val="21"/>
                    </w:rPr>
                  </w:pPr>
                  <w:r>
                    <w:rPr>
                      <w:rFonts w:hint="eastAsia" w:ascii="微软雅黑" w:hAnsi="微软雅黑" w:eastAsia="微软雅黑" w:cs="微软雅黑"/>
                      <w:sz w:val="21"/>
                      <w:szCs w:val="21"/>
                    </w:rPr>
                    <w:t>★</w:t>
                  </w:r>
                  <w:r>
                    <w:rPr>
                      <w:rFonts w:hint="eastAsia" w:ascii="宋体" w:hAnsi="宋体" w:cs="宋体"/>
                      <w:sz w:val="21"/>
                      <w:szCs w:val="21"/>
                    </w:rPr>
                    <w:t>5.基础信息管理（运维管理）（投标文件需提供具备以下功能的软件界面截图不少于7张，不是同一软件内的截图视为无效）</w:t>
                  </w:r>
                </w:p>
                <w:p>
                  <w:pPr>
                    <w:tabs>
                      <w:tab w:val="left" w:pos="220"/>
                    </w:tabs>
                    <w:snapToGrid w:val="0"/>
                    <w:rPr>
                      <w:rFonts w:hint="eastAsia" w:ascii="宋体" w:hAnsi="宋体" w:cs="宋体"/>
                      <w:sz w:val="21"/>
                      <w:szCs w:val="21"/>
                    </w:rPr>
                  </w:pPr>
                  <w:r>
                    <w:rPr>
                      <w:rFonts w:hint="eastAsia" w:ascii="宋体" w:hAnsi="宋体" w:cs="宋体"/>
                      <w:sz w:val="21"/>
                      <w:szCs w:val="21"/>
                    </w:rPr>
                    <w:t>（1）RSU业务配置</w:t>
                  </w:r>
                </w:p>
                <w:p>
                  <w:pPr>
                    <w:tabs>
                      <w:tab w:val="left" w:pos="220"/>
                    </w:tabs>
                    <w:snapToGrid w:val="0"/>
                    <w:ind w:firstLine="401" w:firstLineChars="191"/>
                    <w:rPr>
                      <w:rFonts w:hint="eastAsia" w:ascii="宋体" w:hAnsi="宋体" w:cs="宋体"/>
                      <w:sz w:val="21"/>
                      <w:szCs w:val="21"/>
                    </w:rPr>
                  </w:pPr>
                  <w:r>
                    <w:rPr>
                      <w:rFonts w:hint="eastAsia" w:ascii="宋体" w:hAnsi="宋体" w:cs="宋体"/>
                      <w:sz w:val="21"/>
                      <w:szCs w:val="21"/>
                    </w:rPr>
                    <w:t>RSU业务配置可对RSU设备下发相关配置，包括：BSM配置、RSI配置、RSM配置等，其中具体配置内容包括：采样方式、采样率、上行转发上限等。其具备对配置的增删改查功能。</w:t>
                  </w:r>
                </w:p>
                <w:p>
                  <w:pPr>
                    <w:tabs>
                      <w:tab w:val="left" w:pos="220"/>
                    </w:tabs>
                    <w:snapToGrid w:val="0"/>
                    <w:rPr>
                      <w:rFonts w:hint="eastAsia" w:ascii="宋体" w:hAnsi="宋体" w:cs="宋体"/>
                      <w:sz w:val="21"/>
                      <w:szCs w:val="21"/>
                    </w:rPr>
                  </w:pPr>
                  <w:r>
                    <w:rPr>
                      <w:rFonts w:hint="eastAsia" w:ascii="宋体" w:hAnsi="宋体" w:cs="宋体"/>
                      <w:sz w:val="21"/>
                      <w:szCs w:val="21"/>
                    </w:rPr>
                    <w:t>（2）RSU运维配置</w:t>
                  </w:r>
                </w:p>
                <w:p>
                  <w:pPr>
                    <w:tabs>
                      <w:tab w:val="left" w:pos="220"/>
                    </w:tabs>
                    <w:snapToGrid w:val="0"/>
                    <w:ind w:firstLine="401" w:firstLineChars="191"/>
                    <w:rPr>
                      <w:rFonts w:hint="eastAsia" w:ascii="宋体" w:hAnsi="宋体" w:cs="宋体"/>
                      <w:sz w:val="21"/>
                      <w:szCs w:val="21"/>
                    </w:rPr>
                  </w:pPr>
                  <w:r>
                    <w:rPr>
                      <w:rFonts w:hint="eastAsia" w:ascii="宋体" w:hAnsi="宋体" w:cs="宋体"/>
                      <w:sz w:val="21"/>
                      <w:szCs w:val="21"/>
                    </w:rPr>
                    <w:t>RSU运维设置可对RSU设备的心跳上报频率、运行状态上报频率、日志级别内容进行配置下发。其具备对配置的增删改查功能。</w:t>
                  </w:r>
                </w:p>
                <w:p>
                  <w:pPr>
                    <w:tabs>
                      <w:tab w:val="left" w:pos="220"/>
                    </w:tabs>
                    <w:snapToGrid w:val="0"/>
                    <w:rPr>
                      <w:rFonts w:hint="eastAsia" w:ascii="宋体" w:hAnsi="宋体" w:cs="宋体"/>
                      <w:sz w:val="21"/>
                      <w:szCs w:val="21"/>
                    </w:rPr>
                  </w:pPr>
                  <w:r>
                    <w:rPr>
                      <w:rFonts w:hint="eastAsia" w:ascii="宋体" w:hAnsi="宋体" w:cs="宋体"/>
                      <w:sz w:val="21"/>
                      <w:szCs w:val="21"/>
                    </w:rPr>
                    <w:t>（3）RSU日志上报配置下发</w:t>
                  </w:r>
                </w:p>
                <w:p>
                  <w:pPr>
                    <w:tabs>
                      <w:tab w:val="left" w:pos="220"/>
                    </w:tabs>
                    <w:snapToGrid w:val="0"/>
                    <w:ind w:firstLine="401" w:firstLineChars="191"/>
                    <w:rPr>
                      <w:rFonts w:hint="eastAsia" w:ascii="宋体" w:hAnsi="宋体" w:cs="宋体"/>
                      <w:sz w:val="21"/>
                      <w:szCs w:val="21"/>
                    </w:rPr>
                  </w:pPr>
                  <w:r>
                    <w:rPr>
                      <w:rFonts w:hint="eastAsia" w:ascii="宋体" w:hAnsi="宋体" w:cs="宋体"/>
                      <w:sz w:val="21"/>
                      <w:szCs w:val="21"/>
                    </w:rPr>
                    <w:t>其可对RSU设备的日志上报进行配置，其内容包括日志上传地址、日志服务器用户名与密码、RSU名称等。其具备对配置的增删改查功能。</w:t>
                  </w:r>
                </w:p>
                <w:p>
                  <w:pPr>
                    <w:tabs>
                      <w:tab w:val="left" w:pos="220"/>
                    </w:tabs>
                    <w:snapToGrid w:val="0"/>
                    <w:rPr>
                      <w:rFonts w:hint="eastAsia" w:ascii="宋体" w:hAnsi="宋体" w:cs="宋体"/>
                      <w:sz w:val="21"/>
                      <w:szCs w:val="21"/>
                    </w:rPr>
                  </w:pPr>
                  <w:r>
                    <w:rPr>
                      <w:rFonts w:hint="eastAsia" w:ascii="宋体" w:hAnsi="宋体" w:cs="宋体"/>
                      <w:sz w:val="21"/>
                      <w:szCs w:val="21"/>
                    </w:rPr>
                    <w:t>（4）OBU日志上报</w:t>
                  </w:r>
                </w:p>
                <w:p>
                  <w:pPr>
                    <w:tabs>
                      <w:tab w:val="left" w:pos="220"/>
                    </w:tabs>
                    <w:snapToGrid w:val="0"/>
                    <w:ind w:firstLine="401" w:firstLineChars="191"/>
                    <w:rPr>
                      <w:rFonts w:hint="eastAsia" w:ascii="宋体" w:hAnsi="宋体" w:cs="宋体"/>
                      <w:sz w:val="21"/>
                      <w:szCs w:val="21"/>
                    </w:rPr>
                  </w:pPr>
                  <w:r>
                    <w:rPr>
                      <w:rFonts w:hint="eastAsia" w:ascii="宋体" w:hAnsi="宋体" w:cs="宋体"/>
                      <w:sz w:val="21"/>
                      <w:szCs w:val="21"/>
                    </w:rPr>
                    <w:t>其可对obuU设备的日志上报进行配置，其内容包括日志上传地址、日志服务器用户名与密码、OBU名称等。</w:t>
                  </w:r>
                </w:p>
                <w:p>
                  <w:pPr>
                    <w:tabs>
                      <w:tab w:val="left" w:pos="220"/>
                    </w:tabs>
                    <w:snapToGrid w:val="0"/>
                    <w:rPr>
                      <w:rFonts w:hint="eastAsia" w:ascii="宋体" w:hAnsi="宋体" w:cs="宋体"/>
                      <w:sz w:val="21"/>
                      <w:szCs w:val="21"/>
                    </w:rPr>
                  </w:pPr>
                  <w:r>
                    <w:rPr>
                      <w:rFonts w:hint="eastAsia" w:ascii="宋体" w:hAnsi="宋体" w:cs="宋体"/>
                      <w:sz w:val="21"/>
                      <w:szCs w:val="21"/>
                    </w:rPr>
                    <w:t>（5）RSU信息查询</w:t>
                  </w:r>
                </w:p>
                <w:p>
                  <w:pPr>
                    <w:tabs>
                      <w:tab w:val="left" w:pos="220"/>
                    </w:tabs>
                    <w:snapToGrid w:val="0"/>
                    <w:ind w:firstLine="401" w:firstLineChars="191"/>
                    <w:rPr>
                      <w:rFonts w:hint="eastAsia" w:ascii="宋体" w:hAnsi="宋体" w:cs="宋体"/>
                      <w:sz w:val="21"/>
                      <w:szCs w:val="21"/>
                    </w:rPr>
                  </w:pPr>
                  <w:r>
                    <w:rPr>
                      <w:rFonts w:hint="eastAsia" w:ascii="宋体" w:hAnsi="宋体" w:cs="宋体"/>
                      <w:sz w:val="21"/>
                      <w:szCs w:val="21"/>
                    </w:rPr>
                    <w:t>其可查询RSU的相关信息，查询类型包括V2X数据统计信息、RSU运行状态信息、接入RSU的设备信息等。其具备对配置的增删改查功能。</w:t>
                  </w:r>
                </w:p>
                <w:p>
                  <w:pPr>
                    <w:tabs>
                      <w:tab w:val="left" w:pos="220"/>
                    </w:tabs>
                    <w:snapToGrid w:val="0"/>
                    <w:rPr>
                      <w:rFonts w:hint="eastAsia" w:ascii="宋体" w:hAnsi="宋体" w:cs="宋体"/>
                      <w:sz w:val="21"/>
                      <w:szCs w:val="21"/>
                    </w:rPr>
                  </w:pPr>
                  <w:r>
                    <w:rPr>
                      <w:rFonts w:hint="eastAsia" w:ascii="宋体" w:hAnsi="宋体" w:cs="宋体"/>
                      <w:sz w:val="21"/>
                      <w:szCs w:val="21"/>
                    </w:rPr>
                    <w:t>（6）OBU信息查询</w:t>
                  </w:r>
                </w:p>
                <w:p>
                  <w:pPr>
                    <w:tabs>
                      <w:tab w:val="left" w:pos="220"/>
                    </w:tabs>
                    <w:snapToGrid w:val="0"/>
                    <w:ind w:firstLine="401" w:firstLineChars="191"/>
                    <w:rPr>
                      <w:rFonts w:hint="eastAsia" w:ascii="宋体" w:hAnsi="宋体" w:cs="宋体"/>
                      <w:sz w:val="21"/>
                      <w:szCs w:val="21"/>
                    </w:rPr>
                  </w:pPr>
                  <w:r>
                    <w:rPr>
                      <w:rFonts w:hint="eastAsia" w:ascii="宋体" w:hAnsi="宋体" w:cs="宋体"/>
                      <w:sz w:val="21"/>
                      <w:szCs w:val="21"/>
                    </w:rPr>
                    <w:t>其可查询OBU的相关信息，查询类型包括V2X数据统计信息、RSU运行状态信息、接入OBU的设备信息等。</w:t>
                  </w:r>
                </w:p>
                <w:p>
                  <w:pPr>
                    <w:tabs>
                      <w:tab w:val="left" w:pos="220"/>
                    </w:tabs>
                    <w:snapToGrid w:val="0"/>
                    <w:rPr>
                      <w:rFonts w:hint="eastAsia" w:ascii="宋体" w:hAnsi="宋体" w:cs="宋体"/>
                      <w:sz w:val="21"/>
                      <w:szCs w:val="21"/>
                    </w:rPr>
                  </w:pPr>
                  <w:r>
                    <w:rPr>
                      <w:rFonts w:hint="eastAsia" w:ascii="宋体" w:hAnsi="宋体" w:cs="宋体"/>
                      <w:sz w:val="21"/>
                      <w:szCs w:val="21"/>
                    </w:rPr>
                    <w:t>（7）MAP管理</w:t>
                  </w:r>
                </w:p>
                <w:p>
                  <w:pPr>
                    <w:tabs>
                      <w:tab w:val="left" w:pos="220"/>
                    </w:tabs>
                    <w:snapToGrid w:val="0"/>
                    <w:ind w:firstLine="401" w:firstLineChars="191"/>
                    <w:rPr>
                      <w:rFonts w:hint="eastAsia" w:ascii="宋体" w:hAnsi="宋体" w:cs="宋体"/>
                      <w:sz w:val="21"/>
                      <w:szCs w:val="21"/>
                    </w:rPr>
                  </w:pPr>
                  <w:r>
                    <w:rPr>
                      <w:rFonts w:hint="eastAsia" w:ascii="宋体" w:hAnsi="宋体" w:cs="宋体"/>
                      <w:sz w:val="21"/>
                      <w:szCs w:val="21"/>
                    </w:rPr>
                    <w:t>在MAP管理中可对MAP进行上传下发操作。</w:t>
                  </w:r>
                </w:p>
                <w:p>
                  <w:pPr>
                    <w:tabs>
                      <w:tab w:val="left" w:pos="220"/>
                    </w:tabs>
                    <w:snapToGrid w:val="0"/>
                    <w:rPr>
                      <w:rFonts w:hint="eastAsia" w:ascii="宋体" w:hAnsi="宋体" w:cs="宋体"/>
                      <w:sz w:val="21"/>
                      <w:szCs w:val="21"/>
                    </w:rPr>
                  </w:pPr>
                  <w:r>
                    <w:rPr>
                      <w:rFonts w:hint="eastAsia" w:ascii="宋体" w:hAnsi="宋体" w:cs="宋体"/>
                      <w:sz w:val="21"/>
                      <w:szCs w:val="21"/>
                    </w:rPr>
                    <w:t>5.6系统管理</w:t>
                  </w:r>
                </w:p>
                <w:p>
                  <w:pPr>
                    <w:tabs>
                      <w:tab w:val="left" w:pos="220"/>
                    </w:tabs>
                    <w:snapToGrid w:val="0"/>
                    <w:rPr>
                      <w:rFonts w:hint="eastAsia" w:ascii="宋体" w:hAnsi="宋体" w:cs="宋体"/>
                      <w:sz w:val="21"/>
                      <w:szCs w:val="21"/>
                    </w:rPr>
                  </w:pPr>
                  <w:r>
                    <w:rPr>
                      <w:rFonts w:hint="eastAsia" w:ascii="宋体" w:hAnsi="宋体" w:cs="宋体"/>
                      <w:sz w:val="21"/>
                      <w:szCs w:val="21"/>
                    </w:rPr>
                    <w:t>（1）站点管理</w:t>
                  </w:r>
                </w:p>
                <w:p>
                  <w:pPr>
                    <w:tabs>
                      <w:tab w:val="left" w:pos="220"/>
                    </w:tabs>
                    <w:snapToGrid w:val="0"/>
                    <w:ind w:firstLine="401" w:firstLineChars="191"/>
                    <w:rPr>
                      <w:rFonts w:hint="eastAsia" w:ascii="宋体" w:hAnsi="宋体" w:cs="宋体"/>
                      <w:sz w:val="21"/>
                      <w:szCs w:val="21"/>
                    </w:rPr>
                  </w:pPr>
                  <w:r>
                    <w:rPr>
                      <w:rFonts w:hint="eastAsia" w:ascii="宋体" w:hAnsi="宋体" w:cs="宋体"/>
                      <w:sz w:val="21"/>
                      <w:szCs w:val="21"/>
                    </w:rPr>
                    <w:t>可根据边缘站点的ID、网络地址等进行边缘站点的注册，具备对边缘站点增删改查功能。</w:t>
                  </w:r>
                </w:p>
                <w:p>
                  <w:pPr>
                    <w:tabs>
                      <w:tab w:val="left" w:pos="220"/>
                    </w:tabs>
                    <w:snapToGrid w:val="0"/>
                    <w:rPr>
                      <w:rFonts w:hint="eastAsia" w:ascii="宋体" w:hAnsi="宋体" w:cs="宋体"/>
                      <w:sz w:val="21"/>
                      <w:szCs w:val="21"/>
                    </w:rPr>
                  </w:pPr>
                  <w:r>
                    <w:rPr>
                      <w:rFonts w:hint="eastAsia" w:ascii="微软雅黑" w:hAnsi="微软雅黑" w:eastAsia="微软雅黑" w:cs="微软雅黑"/>
                      <w:sz w:val="21"/>
                      <w:szCs w:val="21"/>
                    </w:rPr>
                    <w:t>★</w:t>
                  </w:r>
                  <w:r>
                    <w:rPr>
                      <w:rFonts w:hint="eastAsia" w:ascii="宋体" w:hAnsi="宋体" w:cs="宋体"/>
                      <w:sz w:val="21"/>
                      <w:szCs w:val="21"/>
                    </w:rPr>
                    <w:t>6.RSU设备的添加与管理（投标文件需提供具备以下功能的软件界面截图不少于10张，不是同一软件内的截图视为无效）</w:t>
                  </w:r>
                </w:p>
                <w:p>
                  <w:pPr>
                    <w:tabs>
                      <w:tab w:val="left" w:pos="220"/>
                    </w:tabs>
                    <w:snapToGrid w:val="0"/>
                    <w:rPr>
                      <w:rFonts w:hint="eastAsia" w:ascii="宋体" w:hAnsi="宋体" w:cs="宋体"/>
                      <w:sz w:val="21"/>
                      <w:szCs w:val="21"/>
                    </w:rPr>
                  </w:pPr>
                  <w:r>
                    <w:rPr>
                      <w:rFonts w:hint="eastAsia" w:ascii="宋体" w:hAnsi="宋体" w:cs="宋体"/>
                      <w:sz w:val="21"/>
                      <w:szCs w:val="21"/>
                    </w:rPr>
                    <w:t>（1）摄像头设备、毫米波雷达设备、激光雷达设备、信号灯设备、雷视终端的添加与管理。</w:t>
                  </w:r>
                </w:p>
                <w:p>
                  <w:pPr>
                    <w:tabs>
                      <w:tab w:val="left" w:pos="220"/>
                    </w:tabs>
                    <w:snapToGrid w:val="0"/>
                    <w:rPr>
                      <w:rFonts w:hint="eastAsia" w:ascii="宋体" w:hAnsi="宋体" w:cs="宋体"/>
                      <w:sz w:val="21"/>
                      <w:szCs w:val="21"/>
                    </w:rPr>
                  </w:pPr>
                  <w:r>
                    <w:rPr>
                      <w:rFonts w:hint="eastAsia" w:ascii="宋体" w:hAnsi="宋体" w:cs="宋体"/>
                      <w:sz w:val="21"/>
                      <w:szCs w:val="21"/>
                    </w:rPr>
                    <w:t>（2）RSU业务配置</w:t>
                  </w:r>
                </w:p>
                <w:p>
                  <w:pPr>
                    <w:tabs>
                      <w:tab w:val="left" w:pos="220"/>
                    </w:tabs>
                    <w:snapToGrid w:val="0"/>
                    <w:rPr>
                      <w:rFonts w:hint="eastAsia" w:ascii="宋体" w:hAnsi="宋体" w:cs="宋体"/>
                      <w:sz w:val="21"/>
                      <w:szCs w:val="21"/>
                    </w:rPr>
                  </w:pPr>
                  <w:r>
                    <w:rPr>
                      <w:rFonts w:hint="eastAsia" w:ascii="宋体" w:hAnsi="宋体" w:cs="宋体"/>
                      <w:sz w:val="21"/>
                      <w:szCs w:val="21"/>
                    </w:rPr>
                    <w:t>（3）RSU运维配置</w:t>
                  </w:r>
                </w:p>
                <w:p>
                  <w:pPr>
                    <w:tabs>
                      <w:tab w:val="left" w:pos="220"/>
                    </w:tabs>
                    <w:snapToGrid w:val="0"/>
                    <w:rPr>
                      <w:rFonts w:hint="eastAsia" w:ascii="宋体" w:hAnsi="宋体" w:cs="宋体"/>
                      <w:sz w:val="21"/>
                      <w:szCs w:val="21"/>
                    </w:rPr>
                  </w:pPr>
                  <w:r>
                    <w:rPr>
                      <w:rFonts w:hint="eastAsia" w:ascii="宋体" w:hAnsi="宋体" w:cs="宋体"/>
                      <w:sz w:val="21"/>
                      <w:szCs w:val="21"/>
                    </w:rPr>
                    <w:t>（4）RSU日志上报配置下发</w:t>
                  </w:r>
                </w:p>
                <w:p>
                  <w:pPr>
                    <w:tabs>
                      <w:tab w:val="left" w:pos="220"/>
                    </w:tabs>
                    <w:snapToGrid w:val="0"/>
                    <w:rPr>
                      <w:rFonts w:hint="eastAsia" w:ascii="宋体" w:hAnsi="宋体" w:cs="宋体"/>
                      <w:sz w:val="21"/>
                      <w:szCs w:val="21"/>
                    </w:rPr>
                  </w:pPr>
                  <w:r>
                    <w:rPr>
                      <w:rFonts w:hint="eastAsia" w:ascii="宋体" w:hAnsi="宋体" w:cs="宋体"/>
                      <w:sz w:val="21"/>
                      <w:szCs w:val="21"/>
                    </w:rPr>
                    <w:t>（5）RSU信息查询与MAP管理</w:t>
                  </w:r>
                </w:p>
                <w:p>
                  <w:pPr>
                    <w:tabs>
                      <w:tab w:val="left" w:pos="220"/>
                    </w:tabs>
                    <w:snapToGrid w:val="0"/>
                    <w:rPr>
                      <w:rFonts w:hint="eastAsia" w:ascii="宋体" w:hAnsi="宋体" w:cs="宋体"/>
                      <w:sz w:val="21"/>
                      <w:szCs w:val="21"/>
                    </w:rPr>
                  </w:pPr>
                  <w:r>
                    <w:rPr>
                      <w:rFonts w:hint="eastAsia" w:ascii="宋体" w:hAnsi="宋体" w:cs="宋体"/>
                      <w:sz w:val="21"/>
                      <w:szCs w:val="21"/>
                    </w:rPr>
                    <w:t>（6）路侧信息管理</w:t>
                  </w:r>
                </w:p>
                <w:p>
                  <w:pPr>
                    <w:tabs>
                      <w:tab w:val="left" w:pos="220"/>
                    </w:tabs>
                    <w:snapToGrid w:val="0"/>
                    <w:rPr>
                      <w:rFonts w:hint="eastAsia" w:ascii="宋体" w:hAnsi="宋体" w:cs="宋体"/>
                      <w:sz w:val="21"/>
                      <w:szCs w:val="21"/>
                    </w:rPr>
                  </w:pPr>
                  <w:r>
                    <w:rPr>
                      <w:rFonts w:hint="eastAsia" w:ascii="宋体" w:hAnsi="宋体" w:cs="宋体"/>
                      <w:sz w:val="21"/>
                      <w:szCs w:val="21"/>
                    </w:rPr>
                    <w:t>（7）道路信息管理</w:t>
                  </w:r>
                </w:p>
                <w:p>
                  <w:pPr>
                    <w:tabs>
                      <w:tab w:val="left" w:pos="220"/>
                    </w:tabs>
                    <w:snapToGrid w:val="0"/>
                    <w:rPr>
                      <w:rFonts w:hint="eastAsia" w:ascii="宋体" w:hAnsi="宋体" w:cs="宋体"/>
                      <w:sz w:val="21"/>
                      <w:szCs w:val="21"/>
                    </w:rPr>
                  </w:pPr>
                  <w:r>
                    <w:rPr>
                      <w:rFonts w:hint="eastAsia" w:ascii="宋体" w:hAnsi="宋体" w:cs="宋体"/>
                      <w:sz w:val="21"/>
                      <w:szCs w:val="21"/>
                    </w:rPr>
                    <w:t>（8）车辆信息管理</w:t>
                  </w:r>
                </w:p>
                <w:p>
                  <w:pPr>
                    <w:tabs>
                      <w:tab w:val="left" w:pos="220"/>
                    </w:tabs>
                    <w:snapToGrid w:val="0"/>
                    <w:rPr>
                      <w:rFonts w:hint="eastAsia" w:ascii="宋体" w:hAnsi="宋体" w:cs="宋体"/>
                      <w:sz w:val="21"/>
                      <w:szCs w:val="21"/>
                    </w:rPr>
                  </w:pPr>
                  <w:r>
                    <w:rPr>
                      <w:rFonts w:hint="eastAsia" w:ascii="宋体" w:hAnsi="宋体" w:cs="宋体"/>
                      <w:sz w:val="21"/>
                      <w:szCs w:val="21"/>
                    </w:rPr>
                    <w:t>（9）设备管理与可视化</w:t>
                  </w:r>
                </w:p>
                <w:p>
                  <w:pPr>
                    <w:tabs>
                      <w:tab w:val="left" w:pos="220"/>
                    </w:tabs>
                    <w:snapToGrid w:val="0"/>
                    <w:rPr>
                      <w:rFonts w:hint="eastAsia" w:ascii="宋体" w:hAnsi="宋体" w:cs="宋体"/>
                      <w:sz w:val="21"/>
                      <w:szCs w:val="21"/>
                    </w:rPr>
                  </w:pPr>
                  <w:r>
                    <w:rPr>
                      <w:rFonts w:hint="eastAsia" w:ascii="宋体" w:hAnsi="宋体" w:cs="宋体"/>
                      <w:sz w:val="21"/>
                      <w:szCs w:val="21"/>
                    </w:rPr>
                    <w:t>（10）⽀持V2X通讯消息集的数据查看及解析，帮助学⽣充分掌握PC5通讯的数据原理</w:t>
                  </w:r>
                </w:p>
                <w:p>
                  <w:pPr>
                    <w:tabs>
                      <w:tab w:val="left" w:pos="220"/>
                    </w:tabs>
                    <w:snapToGrid w:val="0"/>
                    <w:rPr>
                      <w:rFonts w:hint="eastAsia" w:ascii="宋体" w:hAnsi="宋体" w:cs="宋体"/>
                      <w:sz w:val="21"/>
                      <w:szCs w:val="21"/>
                    </w:rPr>
                  </w:pPr>
                  <w:r>
                    <w:rPr>
                      <w:rFonts w:hint="eastAsia" w:ascii="宋体" w:hAnsi="宋体" w:cs="宋体"/>
                      <w:sz w:val="21"/>
                      <w:szCs w:val="21"/>
                    </w:rPr>
                    <w:t>7.支持云控平台本地部署和云端部署</w:t>
                  </w:r>
                </w:p>
                <w:p>
                  <w:pPr>
                    <w:pStyle w:val="3"/>
                    <w:rPr>
                      <w:rFonts w:hint="eastAsia" w:ascii="宋体" w:hAnsi="宋体" w:eastAsia="宋体" w:cs="宋体"/>
                      <w:sz w:val="21"/>
                      <w:szCs w:val="21"/>
                    </w:rPr>
                  </w:pPr>
                  <w:r>
                    <w:rPr>
                      <w:rFonts w:hint="eastAsia" w:ascii="宋体" w:hAnsi="宋体" w:eastAsia="宋体" w:cs="宋体"/>
                      <w:sz w:val="21"/>
                      <w:szCs w:val="21"/>
                    </w:rPr>
                    <w:t>四、实验实训项目</w:t>
                  </w:r>
                </w:p>
                <w:p>
                  <w:pPr>
                    <w:rPr>
                      <w:rFonts w:hint="eastAsia" w:ascii="宋体" w:hAnsi="宋体" w:cs="宋体"/>
                      <w:sz w:val="21"/>
                      <w:szCs w:val="21"/>
                    </w:rPr>
                  </w:pPr>
                  <w:r>
                    <w:rPr>
                      <w:rFonts w:hint="eastAsia" w:ascii="宋体" w:hAnsi="宋体" w:cs="宋体"/>
                      <w:sz w:val="21"/>
                      <w:szCs w:val="21"/>
                    </w:rPr>
                    <w:t>1.具备V2X消息管理（RSI、RSM、BSM、SPAT、MAP）查询与解析教学实训。</w:t>
                  </w:r>
                </w:p>
                <w:p>
                  <w:pPr>
                    <w:rPr>
                      <w:rFonts w:hint="eastAsia" w:ascii="宋体" w:hAnsi="宋体" w:cs="宋体"/>
                      <w:sz w:val="21"/>
                      <w:szCs w:val="21"/>
                    </w:rPr>
                  </w:pPr>
                  <w:r>
                    <w:rPr>
                      <w:rFonts w:hint="eastAsia" w:ascii="宋体" w:hAnsi="宋体" w:cs="宋体"/>
                      <w:sz w:val="21"/>
                      <w:szCs w:val="21"/>
                    </w:rPr>
                    <w:t>2.具备V2X预警事件（FCW、ICW、EBW、RLVW、VRUCW等）统计与分析教学实训。</w:t>
                  </w:r>
                </w:p>
                <w:p>
                  <w:pPr>
                    <w:rPr>
                      <w:rFonts w:hint="eastAsia" w:ascii="宋体" w:hAnsi="宋体" w:cs="宋体"/>
                      <w:sz w:val="21"/>
                      <w:szCs w:val="21"/>
                    </w:rPr>
                  </w:pPr>
                  <w:r>
                    <w:rPr>
                      <w:rFonts w:hint="eastAsia" w:ascii="宋体" w:hAnsi="宋体" w:cs="宋体"/>
                      <w:sz w:val="21"/>
                      <w:szCs w:val="21"/>
                    </w:rPr>
                    <w:t>3.具备RSU及摄像头、毫米波雷达、激光雷达、信号灯设备添加与管理教学实训。</w:t>
                  </w:r>
                </w:p>
                <w:p>
                  <w:pPr>
                    <w:rPr>
                      <w:rFonts w:hint="eastAsia" w:ascii="宋体" w:hAnsi="宋体" w:cs="宋体"/>
                      <w:sz w:val="21"/>
                      <w:szCs w:val="21"/>
                    </w:rPr>
                  </w:pPr>
                  <w:r>
                    <w:rPr>
                      <w:rFonts w:hint="eastAsia" w:ascii="宋体" w:hAnsi="宋体" w:cs="宋体"/>
                      <w:sz w:val="21"/>
                      <w:szCs w:val="21"/>
                    </w:rPr>
                    <w:t>4.具备路侧摄像头实时画面在线查看与视频监控教学实训。</w:t>
                  </w:r>
                </w:p>
                <w:p>
                  <w:pPr>
                    <w:rPr>
                      <w:rFonts w:hint="eastAsia" w:ascii="宋体" w:hAnsi="宋体" w:cs="宋体"/>
                      <w:sz w:val="21"/>
                      <w:szCs w:val="21"/>
                    </w:rPr>
                  </w:pPr>
                  <w:r>
                    <w:rPr>
                      <w:rFonts w:hint="eastAsia" w:ascii="宋体" w:hAnsi="宋体" w:cs="宋体"/>
                      <w:sz w:val="21"/>
                      <w:szCs w:val="21"/>
                    </w:rPr>
                    <w:t>5.具备RSU业务指令、运维配置及日志上报配置指令下发教学实训。</w:t>
                  </w:r>
                </w:p>
                <w:p>
                  <w:pPr>
                    <w:rPr>
                      <w:rFonts w:hint="eastAsia" w:ascii="宋体" w:hAnsi="宋体" w:cs="宋体"/>
                      <w:sz w:val="21"/>
                      <w:szCs w:val="21"/>
                    </w:rPr>
                  </w:pPr>
                  <w:r>
                    <w:rPr>
                      <w:rFonts w:hint="eastAsia" w:ascii="宋体" w:hAnsi="宋体" w:cs="宋体"/>
                      <w:sz w:val="21"/>
                      <w:szCs w:val="21"/>
                    </w:rPr>
                    <w:t>6.具备RSU MAP指令、RSI指令配置下发管理教学实训。</w:t>
                  </w:r>
                </w:p>
                <w:p>
                  <w:pPr>
                    <w:rPr>
                      <w:rFonts w:hint="eastAsia" w:ascii="宋体" w:hAnsi="宋体" w:cs="宋体"/>
                      <w:kern w:val="2"/>
                      <w:sz w:val="21"/>
                      <w:szCs w:val="21"/>
                      <w:lang w:val="en-US" w:eastAsia="zh-CN" w:bidi="ar-SA"/>
                    </w:rPr>
                  </w:pPr>
                  <w:r>
                    <w:rPr>
                      <w:rFonts w:hint="eastAsia" w:ascii="宋体" w:hAnsi="宋体" w:cs="宋体"/>
                      <w:sz w:val="21"/>
                      <w:szCs w:val="21"/>
                    </w:rPr>
                    <w:t>7.具备项目统一管理（项目的添加、删除、查询、编辑）教学实训。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noWrap w:val="0"/>
                  <w:vAlign w:val="center"/>
                </w:tcPr>
                <w:p>
                  <w:pPr>
                    <w:spacing w:beforeLines="0" w:afterLines="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4</w:t>
                  </w:r>
                </w:p>
              </w:tc>
              <w:tc>
                <w:tcPr>
                  <w:tcW w:w="930" w:type="pct"/>
                  <w:noWrap w:val="0"/>
                  <w:vAlign w:val="center"/>
                </w:tcPr>
                <w:p>
                  <w:pPr>
                    <w:jc w:val="center"/>
                    <w:textAlignment w:val="center"/>
                    <w:rPr>
                      <w:rFonts w:hint="eastAsia" w:ascii="宋体" w:hAnsi="宋体" w:cs="宋体"/>
                      <w:kern w:val="0"/>
                      <w:sz w:val="21"/>
                      <w:szCs w:val="21"/>
                      <w:lang w:val="en-US" w:eastAsia="zh-CN" w:bidi="ar-SA"/>
                    </w:rPr>
                  </w:pPr>
                  <w:r>
                    <w:rPr>
                      <w:rFonts w:hint="eastAsia" w:ascii="宋体" w:hAnsi="宋体" w:cs="宋体"/>
                      <w:sz w:val="21"/>
                      <w:szCs w:val="21"/>
                    </w:rPr>
                    <w:t>车路协同5G通讯服务</w:t>
                  </w:r>
                </w:p>
              </w:tc>
              <w:tc>
                <w:tcPr>
                  <w:tcW w:w="3621" w:type="pct"/>
                  <w:noWrap w:val="0"/>
                  <w:vAlign w:val="center"/>
                </w:tcPr>
                <w:p>
                  <w:pPr>
                    <w:pStyle w:val="286"/>
                    <w:numPr>
                      <w:ilvl w:val="0"/>
                      <w:numId w:val="0"/>
                    </w:numPr>
                    <w:ind w:firstLine="0"/>
                    <w:jc w:val="left"/>
                    <w:textAlignment w:val="center"/>
                    <w:rPr>
                      <w:rFonts w:hint="eastAsia" w:ascii="宋体" w:hAnsi="宋体" w:cs="宋体"/>
                      <w:sz w:val="21"/>
                      <w:szCs w:val="21"/>
                    </w:rPr>
                  </w:pPr>
                  <w:r>
                    <w:rPr>
                      <w:rFonts w:hint="eastAsia" w:ascii="宋体" w:hAnsi="宋体" w:cs="宋体"/>
                      <w:sz w:val="21"/>
                      <w:szCs w:val="21"/>
                      <w:u w:val="none" w:color="auto"/>
                    </w:rPr>
                    <w:t>一、</w:t>
                  </w:r>
                  <w:r>
                    <w:rPr>
                      <w:rFonts w:hint="eastAsia" w:ascii="宋体" w:hAnsi="宋体" w:cs="宋体"/>
                      <w:sz w:val="21"/>
                      <w:szCs w:val="21"/>
                    </w:rPr>
                    <w:t>产品要求</w:t>
                  </w:r>
                </w:p>
                <w:p>
                  <w:pPr>
                    <w:jc w:val="left"/>
                    <w:textAlignment w:val="center"/>
                    <w:rPr>
                      <w:rFonts w:hint="eastAsia" w:ascii="宋体" w:hAnsi="宋体" w:cs="宋体"/>
                      <w:kern w:val="2"/>
                      <w:sz w:val="21"/>
                      <w:szCs w:val="21"/>
                      <w:lang w:val="en-US" w:eastAsia="zh-CN" w:bidi="ar-SA"/>
                    </w:rPr>
                  </w:pPr>
                  <w:r>
                    <w:rPr>
                      <w:rFonts w:hint="eastAsia" w:ascii="宋体" w:hAnsi="宋体" w:cs="宋体"/>
                      <w:kern w:val="0"/>
                      <w:sz w:val="21"/>
                      <w:szCs w:val="21"/>
                    </w:rPr>
                    <w:t>移动专用5G流量卡，每月流量不少于50G，满足车路协同教学实训流量需求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noWrap w:val="0"/>
                  <w:vAlign w:val="center"/>
                </w:tcPr>
                <w:p>
                  <w:pPr>
                    <w:spacing w:beforeLines="0" w:afterLines="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5</w:t>
                  </w:r>
                </w:p>
              </w:tc>
              <w:tc>
                <w:tcPr>
                  <w:tcW w:w="930" w:type="pct"/>
                  <w:noWrap w:val="0"/>
                  <w:vAlign w:val="center"/>
                </w:tcPr>
                <w:p>
                  <w:pPr>
                    <w:jc w:val="center"/>
                    <w:textAlignment w:val="center"/>
                    <w:rPr>
                      <w:rFonts w:hint="eastAsia" w:ascii="宋体" w:hAnsi="宋体" w:cs="宋体"/>
                      <w:kern w:val="0"/>
                      <w:sz w:val="21"/>
                      <w:szCs w:val="21"/>
                      <w:lang w:val="en-US" w:eastAsia="zh-CN" w:bidi="ar-SA"/>
                    </w:rPr>
                  </w:pPr>
                  <w:r>
                    <w:rPr>
                      <w:rFonts w:hint="eastAsia" w:ascii="宋体" w:hAnsi="宋体" w:cs="宋体"/>
                      <w:sz w:val="21"/>
                      <w:szCs w:val="21"/>
                    </w:rPr>
                    <w:t>定位服务账号</w:t>
                  </w:r>
                </w:p>
              </w:tc>
              <w:tc>
                <w:tcPr>
                  <w:tcW w:w="3621" w:type="pct"/>
                  <w:noWrap w:val="0"/>
                  <w:vAlign w:val="center"/>
                </w:tcPr>
                <w:p>
                  <w:pPr>
                    <w:pStyle w:val="286"/>
                    <w:numPr>
                      <w:ilvl w:val="0"/>
                      <w:numId w:val="0"/>
                    </w:numPr>
                    <w:ind w:firstLine="0"/>
                    <w:jc w:val="left"/>
                    <w:textAlignment w:val="center"/>
                    <w:rPr>
                      <w:rFonts w:hint="eastAsia" w:ascii="宋体" w:hAnsi="宋体" w:cs="宋体"/>
                      <w:sz w:val="21"/>
                      <w:szCs w:val="21"/>
                    </w:rPr>
                  </w:pPr>
                  <w:r>
                    <w:rPr>
                      <w:rFonts w:hint="eastAsia" w:ascii="宋体" w:hAnsi="宋体" w:cs="宋体"/>
                      <w:sz w:val="21"/>
                      <w:szCs w:val="21"/>
                      <w:u w:val="none" w:color="auto"/>
                    </w:rPr>
                    <w:t>一、</w:t>
                  </w:r>
                  <w:r>
                    <w:rPr>
                      <w:rFonts w:hint="eastAsia" w:ascii="宋体" w:hAnsi="宋体" w:cs="宋体"/>
                      <w:sz w:val="21"/>
                      <w:szCs w:val="21"/>
                    </w:rPr>
                    <w:t>产品要求</w:t>
                  </w:r>
                </w:p>
                <w:p>
                  <w:pPr>
                    <w:jc w:val="left"/>
                    <w:rPr>
                      <w:rFonts w:hint="eastAsia" w:ascii="宋体" w:hAnsi="宋体" w:cs="宋体"/>
                      <w:kern w:val="0"/>
                      <w:sz w:val="21"/>
                      <w:szCs w:val="21"/>
                    </w:rPr>
                  </w:pPr>
                  <w:r>
                    <w:rPr>
                      <w:rFonts w:hint="eastAsia" w:ascii="宋体" w:hAnsi="宋体" w:cs="宋体"/>
                      <w:kern w:val="0"/>
                      <w:sz w:val="21"/>
                      <w:szCs w:val="21"/>
                    </w:rPr>
                    <w:t>根据卫星高精度定位原理，硬件终端选择参与定位解算的卫星数量越多，定位性能越好，抗遮挡性越强，用户在树荫、楼宇遮挡等复杂场景下的定位体验越好数据延迟、中断、历元可用率、多路径、周跳比等方面的技术要求均高于国际标准，具备7x24小时响应的运维体系，保障FindCM服务可用率持续优于99.9%。</w:t>
                  </w:r>
                </w:p>
                <w:p>
                  <w:pPr>
                    <w:jc w:val="left"/>
                    <w:textAlignment w:val="center"/>
                    <w:rPr>
                      <w:rFonts w:hint="eastAsia" w:ascii="宋体" w:hAnsi="宋体" w:cs="宋体"/>
                      <w:sz w:val="21"/>
                      <w:szCs w:val="21"/>
                    </w:rPr>
                  </w:pPr>
                  <w:r>
                    <w:rPr>
                      <w:rFonts w:hint="eastAsia" w:ascii="宋体" w:hAnsi="宋体" w:cs="宋体"/>
                      <w:sz w:val="21"/>
                      <w:szCs w:val="21"/>
                    </w:rPr>
                    <w:t>二、功能要求</w:t>
                  </w:r>
                </w:p>
                <w:p>
                  <w:pPr>
                    <w:jc w:val="left"/>
                    <w:textAlignment w:val="center"/>
                    <w:rPr>
                      <w:rFonts w:hint="eastAsia" w:ascii="宋体" w:hAnsi="宋体" w:cs="宋体"/>
                      <w:sz w:val="21"/>
                      <w:szCs w:val="21"/>
                    </w:rPr>
                  </w:pPr>
                  <w:r>
                    <w:rPr>
                      <w:rFonts w:hint="eastAsia" w:ascii="宋体" w:hAnsi="宋体" w:cs="宋体"/>
                      <w:kern w:val="0"/>
                      <w:sz w:val="21"/>
                      <w:szCs w:val="21"/>
                    </w:rPr>
                    <w:t>高精度定位服务账号，将服务端和终端的算力、算法、数据相协同，服务端和终端可配合完成业务计算，降低设备成本，增加服务结果可控性。</w:t>
                  </w:r>
                </w:p>
                <w:p>
                  <w:pPr>
                    <w:pStyle w:val="286"/>
                    <w:numPr>
                      <w:ilvl w:val="0"/>
                      <w:numId w:val="0"/>
                    </w:numPr>
                    <w:ind w:firstLine="0"/>
                    <w:jc w:val="left"/>
                    <w:textAlignment w:val="center"/>
                    <w:rPr>
                      <w:rFonts w:hint="eastAsia" w:ascii="宋体" w:hAnsi="宋体" w:cs="宋体"/>
                      <w:sz w:val="21"/>
                      <w:szCs w:val="21"/>
                    </w:rPr>
                  </w:pPr>
                  <w:r>
                    <w:rPr>
                      <w:rFonts w:hint="eastAsia" w:ascii="宋体" w:hAnsi="宋体" w:cs="宋体"/>
                      <w:sz w:val="21"/>
                      <w:szCs w:val="21"/>
                      <w:u w:val="none" w:color="auto"/>
                    </w:rPr>
                    <w:t>三、</w:t>
                  </w:r>
                  <w:r>
                    <w:rPr>
                      <w:rFonts w:hint="eastAsia" w:ascii="宋体" w:hAnsi="宋体" w:cs="宋体"/>
                      <w:sz w:val="21"/>
                      <w:szCs w:val="21"/>
                    </w:rPr>
                    <w:t>技术参数</w:t>
                  </w:r>
                </w:p>
                <w:p>
                  <w:pPr>
                    <w:jc w:val="left"/>
                    <w:rPr>
                      <w:rFonts w:hint="eastAsia" w:ascii="宋体" w:hAnsi="宋体" w:cs="宋体"/>
                      <w:kern w:val="0"/>
                      <w:sz w:val="21"/>
                      <w:szCs w:val="21"/>
                      <w:lang w:val="en-US" w:eastAsia="zh-CN" w:bidi="ar-SA"/>
                    </w:rPr>
                  </w:pPr>
                  <w:r>
                    <w:rPr>
                      <w:rFonts w:hint="eastAsia" w:ascii="宋体" w:hAnsi="宋体" w:cs="宋体"/>
                      <w:kern w:val="0"/>
                      <w:sz w:val="21"/>
                      <w:szCs w:val="21"/>
                    </w:rPr>
                    <w:t>基于分布式云计算架构，定位服务账号可随时根据实际情况稳定扩展用户（终端）接入能力，可以支持十亿级终端同时接入使用服务。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noWrap w:val="0"/>
                  <w:vAlign w:val="center"/>
                </w:tcPr>
                <w:p>
                  <w:pPr>
                    <w:spacing w:beforeLines="0" w:afterLines="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6</w:t>
                  </w:r>
                </w:p>
              </w:tc>
              <w:tc>
                <w:tcPr>
                  <w:tcW w:w="930" w:type="pct"/>
                  <w:noWrap w:val="0"/>
                  <w:vAlign w:val="center"/>
                </w:tcPr>
                <w:p>
                  <w:pPr>
                    <w:jc w:val="center"/>
                    <w:textAlignment w:val="center"/>
                    <w:rPr>
                      <w:rFonts w:hint="eastAsia" w:ascii="宋体" w:hAnsi="宋体" w:cs="宋体"/>
                      <w:kern w:val="0"/>
                      <w:sz w:val="21"/>
                      <w:szCs w:val="21"/>
                      <w:lang w:val="en-US" w:eastAsia="zh-CN" w:bidi="ar-SA"/>
                    </w:rPr>
                  </w:pPr>
                  <w:r>
                    <w:rPr>
                      <w:rFonts w:hint="eastAsia" w:ascii="宋体" w:hAnsi="宋体" w:cs="宋体"/>
                      <w:kern w:val="0"/>
                      <w:sz w:val="21"/>
                      <w:szCs w:val="21"/>
                    </w:rPr>
                    <w:t>专业服务器机柜</w:t>
                  </w:r>
                </w:p>
              </w:tc>
              <w:tc>
                <w:tcPr>
                  <w:tcW w:w="3621" w:type="pct"/>
                  <w:noWrap w:val="0"/>
                  <w:vAlign w:val="center"/>
                </w:tcPr>
                <w:p>
                  <w:pPr>
                    <w:pStyle w:val="286"/>
                    <w:numPr>
                      <w:ilvl w:val="0"/>
                      <w:numId w:val="0"/>
                    </w:numPr>
                    <w:ind w:firstLine="0"/>
                    <w:jc w:val="left"/>
                    <w:textAlignment w:val="center"/>
                    <w:rPr>
                      <w:rFonts w:hint="eastAsia" w:ascii="宋体" w:hAnsi="宋体" w:cs="宋体"/>
                      <w:sz w:val="21"/>
                      <w:szCs w:val="21"/>
                    </w:rPr>
                  </w:pPr>
                  <w:r>
                    <w:rPr>
                      <w:rFonts w:hint="eastAsia" w:ascii="宋体" w:hAnsi="宋体" w:cs="宋体"/>
                      <w:sz w:val="21"/>
                      <w:szCs w:val="21"/>
                      <w:u w:val="none" w:color="auto"/>
                    </w:rPr>
                    <w:t>一、</w:t>
                  </w:r>
                  <w:r>
                    <w:rPr>
                      <w:rFonts w:hint="eastAsia" w:ascii="宋体" w:hAnsi="宋体" w:cs="宋体"/>
                      <w:sz w:val="21"/>
                      <w:szCs w:val="21"/>
                    </w:rPr>
                    <w:t>产品要求</w:t>
                  </w:r>
                </w:p>
                <w:p>
                  <w:pPr>
                    <w:autoSpaceDE w:val="0"/>
                    <w:autoSpaceDN w:val="0"/>
                    <w:jc w:val="left"/>
                    <w:rPr>
                      <w:rFonts w:hint="eastAsia" w:ascii="宋体" w:hAnsi="宋体" w:cs="宋体"/>
                      <w:sz w:val="21"/>
                      <w:szCs w:val="21"/>
                    </w:rPr>
                  </w:pPr>
                  <w:r>
                    <w:rPr>
                      <w:rFonts w:hint="eastAsia" w:ascii="宋体" w:hAnsi="宋体" w:cs="宋体"/>
                      <w:sz w:val="21"/>
                      <w:szCs w:val="21"/>
                    </w:rPr>
                    <w:t>类型：网络机柜。</w:t>
                  </w:r>
                </w:p>
                <w:p>
                  <w:pPr>
                    <w:autoSpaceDE w:val="0"/>
                    <w:autoSpaceDN w:val="0"/>
                    <w:jc w:val="left"/>
                    <w:rPr>
                      <w:rFonts w:hint="eastAsia" w:ascii="宋体" w:hAnsi="宋体" w:cs="宋体"/>
                      <w:sz w:val="21"/>
                      <w:szCs w:val="21"/>
                    </w:rPr>
                  </w:pPr>
                  <w:r>
                    <w:rPr>
                      <w:rFonts w:hint="eastAsia" w:ascii="宋体" w:hAnsi="宋体" w:cs="宋体"/>
                      <w:sz w:val="21"/>
                      <w:szCs w:val="21"/>
                    </w:rPr>
                    <w:t>用于安装交换机、路由器、配件架、电源等。</w:t>
                  </w:r>
                </w:p>
                <w:p>
                  <w:pPr>
                    <w:jc w:val="left"/>
                    <w:textAlignment w:val="center"/>
                    <w:rPr>
                      <w:rFonts w:hint="eastAsia" w:ascii="宋体" w:hAnsi="宋体" w:cs="宋体"/>
                      <w:sz w:val="21"/>
                      <w:szCs w:val="21"/>
                    </w:rPr>
                  </w:pPr>
                  <w:r>
                    <w:rPr>
                      <w:rFonts w:hint="eastAsia" w:ascii="宋体" w:hAnsi="宋体" w:cs="宋体"/>
                      <w:sz w:val="21"/>
                      <w:szCs w:val="21"/>
                    </w:rPr>
                    <w:t>二、技术参数</w:t>
                  </w:r>
                </w:p>
                <w:p>
                  <w:pPr>
                    <w:autoSpaceDE w:val="0"/>
                    <w:autoSpaceDN w:val="0"/>
                    <w:jc w:val="left"/>
                    <w:rPr>
                      <w:rFonts w:hint="eastAsia" w:ascii="宋体" w:hAnsi="宋体" w:cs="宋体"/>
                      <w:sz w:val="21"/>
                      <w:szCs w:val="21"/>
                    </w:rPr>
                  </w:pPr>
                  <w:r>
                    <w:rPr>
                      <w:rFonts w:hint="eastAsia" w:ascii="宋体" w:hAnsi="宋体" w:cs="宋体"/>
                      <w:sz w:val="21"/>
                      <w:szCs w:val="21"/>
                    </w:rPr>
                    <w:t>尺寸：高度2000mm～2250mm；宽度600mm～650mm；深度1000mm～1100mm。</w:t>
                  </w:r>
                </w:p>
                <w:p>
                  <w:pPr>
                    <w:autoSpaceDE w:val="0"/>
                    <w:autoSpaceDN w:val="0"/>
                    <w:jc w:val="left"/>
                    <w:rPr>
                      <w:rFonts w:hint="eastAsia" w:ascii="宋体" w:hAnsi="宋体" w:cs="宋体"/>
                      <w:sz w:val="21"/>
                      <w:szCs w:val="21"/>
                    </w:rPr>
                  </w:pPr>
                  <w:r>
                    <w:rPr>
                      <w:rFonts w:hint="eastAsia" w:ascii="宋体" w:hAnsi="宋体" w:cs="宋体"/>
                      <w:sz w:val="21"/>
                      <w:szCs w:val="21"/>
                    </w:rPr>
                    <w:t>高度：42U～47U。</w:t>
                  </w:r>
                </w:p>
                <w:p>
                  <w:pPr>
                    <w:autoSpaceDE w:val="0"/>
                    <w:autoSpaceDN w:val="0"/>
                    <w:jc w:val="left"/>
                    <w:rPr>
                      <w:rFonts w:hint="eastAsia" w:ascii="宋体" w:hAnsi="宋体" w:cs="宋体"/>
                      <w:sz w:val="21"/>
                      <w:szCs w:val="21"/>
                    </w:rPr>
                  </w:pPr>
                  <w:r>
                    <w:rPr>
                      <w:rFonts w:hint="eastAsia" w:ascii="宋体" w:hAnsi="宋体" w:cs="宋体"/>
                      <w:sz w:val="21"/>
                      <w:szCs w:val="21"/>
                    </w:rPr>
                    <w:t>标准：兼容ETSI标准，符合IEC297-2标准。</w:t>
                  </w:r>
                </w:p>
                <w:p>
                  <w:pPr>
                    <w:autoSpaceDE w:val="0"/>
                    <w:autoSpaceDN w:val="0"/>
                    <w:jc w:val="left"/>
                    <w:rPr>
                      <w:rFonts w:hint="eastAsia" w:ascii="宋体" w:hAnsi="宋体" w:cs="宋体"/>
                      <w:sz w:val="21"/>
                      <w:szCs w:val="21"/>
                    </w:rPr>
                  </w:pPr>
                  <w:r>
                    <w:rPr>
                      <w:rFonts w:hint="eastAsia" w:ascii="宋体" w:hAnsi="宋体" w:cs="宋体"/>
                      <w:sz w:val="21"/>
                      <w:szCs w:val="21"/>
                    </w:rPr>
                    <w:t>材料：SPCC冷轧钢，表面处理采用脱脂、酸洗磷化静电喷塑。</w:t>
                  </w:r>
                </w:p>
                <w:p>
                  <w:pPr>
                    <w:autoSpaceDE w:val="0"/>
                    <w:autoSpaceDN w:val="0"/>
                    <w:jc w:val="left"/>
                    <w:rPr>
                      <w:rFonts w:hint="eastAsia" w:ascii="宋体" w:hAnsi="宋体" w:cs="宋体"/>
                      <w:sz w:val="21"/>
                      <w:szCs w:val="21"/>
                    </w:rPr>
                  </w:pPr>
                  <w:r>
                    <w:rPr>
                      <w:rFonts w:hint="eastAsia" w:ascii="宋体" w:hAnsi="宋体" w:cs="宋体"/>
                      <w:sz w:val="21"/>
                      <w:szCs w:val="21"/>
                    </w:rPr>
                    <w:t>配套设置：螺丝50～80套，托盘3～5块，风扇4～6个，电源1～2个。</w:t>
                  </w:r>
                </w:p>
                <w:p>
                  <w:pPr>
                    <w:autoSpaceDE w:val="0"/>
                    <w:autoSpaceDN w:val="0"/>
                    <w:jc w:val="left"/>
                    <w:rPr>
                      <w:rFonts w:hint="eastAsia" w:ascii="宋体" w:hAnsi="宋体" w:cs="宋体"/>
                      <w:sz w:val="21"/>
                      <w:szCs w:val="21"/>
                    </w:rPr>
                  </w:pPr>
                  <w:r>
                    <w:rPr>
                      <w:rFonts w:hint="eastAsia" w:ascii="宋体" w:hAnsi="宋体" w:cs="宋体"/>
                      <w:sz w:val="21"/>
                      <w:szCs w:val="21"/>
                    </w:rPr>
                    <w:t>厚度：钢板1.3mm～1.5mm，立柱2.0～2.5mm。</w:t>
                  </w:r>
                </w:p>
                <w:p>
                  <w:pPr>
                    <w:jc w:val="left"/>
                    <w:textAlignment w:val="center"/>
                    <w:rPr>
                      <w:rFonts w:hint="eastAsia" w:ascii="宋体" w:hAnsi="宋体" w:cs="宋体"/>
                      <w:kern w:val="2"/>
                      <w:sz w:val="21"/>
                      <w:szCs w:val="21"/>
                      <w:lang w:val="en-US" w:eastAsia="zh-CN" w:bidi="ar-SA"/>
                    </w:rPr>
                  </w:pPr>
                  <w:r>
                    <w:rPr>
                      <w:rFonts w:hint="eastAsia" w:ascii="宋体" w:hAnsi="宋体" w:cs="宋体"/>
                      <w:sz w:val="21"/>
                      <w:szCs w:val="21"/>
                    </w:rPr>
                    <w:t>立柱距离：485mm～500mm。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noWrap w:val="0"/>
                  <w:vAlign w:val="center"/>
                </w:tcPr>
                <w:p>
                  <w:pPr>
                    <w:spacing w:beforeLines="0" w:afterLines="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7</w:t>
                  </w:r>
                </w:p>
              </w:tc>
              <w:tc>
                <w:tcPr>
                  <w:tcW w:w="930" w:type="pct"/>
                  <w:noWrap w:val="0"/>
                  <w:vAlign w:val="center"/>
                </w:tcPr>
                <w:p>
                  <w:pPr>
                    <w:jc w:val="center"/>
                    <w:textAlignment w:val="center"/>
                    <w:rPr>
                      <w:rFonts w:hint="eastAsia" w:ascii="宋体" w:hAnsi="宋体" w:cs="宋体"/>
                      <w:kern w:val="0"/>
                      <w:sz w:val="21"/>
                      <w:szCs w:val="21"/>
                      <w:lang w:val="en-US" w:eastAsia="zh-CN" w:bidi="ar-SA"/>
                    </w:rPr>
                  </w:pPr>
                  <w:r>
                    <w:rPr>
                      <w:rFonts w:hint="eastAsia" w:ascii="宋体" w:hAnsi="宋体" w:cs="宋体"/>
                      <w:sz w:val="21"/>
                      <w:szCs w:val="21"/>
                    </w:rPr>
                    <w:t>车路协同自动驾驶小车开发平台</w:t>
                  </w:r>
                </w:p>
              </w:tc>
              <w:tc>
                <w:tcPr>
                  <w:tcW w:w="3621" w:type="pct"/>
                  <w:noWrap w:val="0"/>
                  <w:vAlign w:val="center"/>
                </w:tcPr>
                <w:p>
                  <w:pPr>
                    <w:pStyle w:val="286"/>
                    <w:numPr>
                      <w:ilvl w:val="0"/>
                      <w:numId w:val="0"/>
                    </w:numPr>
                    <w:ind w:firstLine="0"/>
                    <w:jc w:val="left"/>
                    <w:textAlignment w:val="center"/>
                    <w:rPr>
                      <w:rFonts w:hint="eastAsia" w:ascii="宋体" w:hAnsi="宋体" w:cs="宋体"/>
                      <w:sz w:val="21"/>
                      <w:szCs w:val="21"/>
                    </w:rPr>
                  </w:pPr>
                  <w:r>
                    <w:rPr>
                      <w:rFonts w:hint="eastAsia" w:ascii="宋体" w:hAnsi="宋体" w:cs="宋体"/>
                      <w:sz w:val="21"/>
                      <w:szCs w:val="21"/>
                      <w:u w:val="none" w:color="auto"/>
                    </w:rPr>
                    <w:t>一、</w:t>
                  </w:r>
                  <w:r>
                    <w:rPr>
                      <w:rFonts w:hint="eastAsia" w:ascii="宋体" w:hAnsi="宋体" w:cs="宋体"/>
                      <w:sz w:val="21"/>
                      <w:szCs w:val="21"/>
                    </w:rPr>
                    <w:t>产品要求</w:t>
                  </w:r>
                </w:p>
                <w:p>
                  <w:pPr>
                    <w:tabs>
                      <w:tab w:val="left" w:pos="220"/>
                    </w:tabs>
                    <w:snapToGrid w:val="0"/>
                    <w:rPr>
                      <w:rFonts w:hint="eastAsia" w:ascii="宋体" w:hAnsi="宋体" w:cs="宋体"/>
                      <w:sz w:val="21"/>
                      <w:szCs w:val="21"/>
                    </w:rPr>
                  </w:pPr>
                  <w:r>
                    <w:rPr>
                      <w:rFonts w:hint="eastAsia" w:ascii="宋体" w:hAnsi="宋体" w:cs="宋体"/>
                      <w:sz w:val="21"/>
                      <w:szCs w:val="21"/>
                    </w:rPr>
                    <w:t>以V2X车端设备与ROS机器人系统为基础进行研发，V2X车端设备OBU和自动驾驶主流传感器激光雷达、超声波雷达、深度相机等部件组成环境融合感知系统；控制车身底盘执行部分实现车路协同感知控制功能，可接收来自路端机动车、非机动车、行人等的类型、方位、距离、速度、运动方向及流量等信息。可直接判断并执行“提前变道”“车辆慢行”“异常”“紧急停车”“限速行驶”等事件任务。展示路端设备和车端设备协同感知功能。实现车路协同核心教学功能。</w:t>
                  </w:r>
                </w:p>
                <w:p>
                  <w:pPr>
                    <w:jc w:val="left"/>
                    <w:textAlignment w:val="center"/>
                    <w:rPr>
                      <w:rFonts w:hint="eastAsia" w:ascii="宋体" w:hAnsi="宋体" w:cs="宋体"/>
                      <w:sz w:val="21"/>
                      <w:szCs w:val="21"/>
                    </w:rPr>
                  </w:pPr>
                  <w:r>
                    <w:rPr>
                      <w:rFonts w:hint="eastAsia" w:ascii="宋体" w:hAnsi="宋体" w:cs="宋体"/>
                      <w:sz w:val="21"/>
                      <w:szCs w:val="21"/>
                    </w:rPr>
                    <w:t>二、功能要求</w:t>
                  </w:r>
                </w:p>
                <w:p>
                  <w:pPr>
                    <w:tabs>
                      <w:tab w:val="left" w:pos="220"/>
                    </w:tabs>
                    <w:snapToGrid w:val="0"/>
                    <w:rPr>
                      <w:rFonts w:hint="eastAsia" w:ascii="宋体" w:hAnsi="宋体" w:cs="宋体"/>
                      <w:sz w:val="21"/>
                      <w:szCs w:val="21"/>
                    </w:rPr>
                  </w:pPr>
                  <w:r>
                    <w:rPr>
                      <w:rFonts w:hint="eastAsia" w:ascii="宋体" w:hAnsi="宋体" w:cs="宋体"/>
                      <w:sz w:val="21"/>
                      <w:szCs w:val="21"/>
                    </w:rPr>
                    <w:t>1.车路协同自动驾驶小车结构：小车车身结构采用金属框喷涂工艺，转向系统采用目前主流的阿克曼转向结构，车身控制系统采用当前主流的STM32主控板控制，电机控制方式采用直流AB编码电机PID调速控制。</w:t>
                  </w:r>
                </w:p>
                <w:p>
                  <w:pPr>
                    <w:tabs>
                      <w:tab w:val="left" w:pos="220"/>
                    </w:tabs>
                    <w:snapToGrid w:val="0"/>
                    <w:rPr>
                      <w:rFonts w:hint="eastAsia" w:ascii="宋体" w:hAnsi="宋体" w:cs="宋体"/>
                      <w:sz w:val="21"/>
                      <w:szCs w:val="21"/>
                    </w:rPr>
                  </w:pPr>
                  <w:r>
                    <w:rPr>
                      <w:rFonts w:hint="eastAsia" w:ascii="微软雅黑" w:hAnsi="微软雅黑" w:eastAsia="微软雅黑" w:cs="微软雅黑"/>
                      <w:color w:val="000000"/>
                      <w:kern w:val="0"/>
                      <w:sz w:val="21"/>
                      <w:szCs w:val="21"/>
                      <w:lang w:val="zh-CN"/>
                    </w:rPr>
                    <w:t>★</w:t>
                  </w:r>
                  <w:r>
                    <w:rPr>
                      <w:rFonts w:hint="eastAsia" w:ascii="宋体" w:hAnsi="宋体" w:cs="宋体"/>
                      <w:sz w:val="21"/>
                      <w:szCs w:val="21"/>
                    </w:rPr>
                    <w:t>2.底层控制系统：接收V2X车端OBU模块、ROS系统、CAN、串口、语音模块等上层控制系统发送的控制指令，控制车辆执行加速、减速、刹车、转向等操作。在控制车辆的同时回传当前车辆车速、转向角度、轮子里程和当前位置信息，并对油门、制动、转向、挡位等进行自动控制。</w:t>
                  </w:r>
                </w:p>
                <w:p>
                  <w:pPr>
                    <w:tabs>
                      <w:tab w:val="left" w:pos="220"/>
                    </w:tabs>
                    <w:snapToGrid w:val="0"/>
                    <w:rPr>
                      <w:rFonts w:hint="eastAsia" w:ascii="宋体" w:hAnsi="宋体" w:cs="宋体"/>
                      <w:sz w:val="21"/>
                      <w:szCs w:val="21"/>
                    </w:rPr>
                  </w:pPr>
                  <w:r>
                    <w:rPr>
                      <w:rFonts w:hint="eastAsia" w:ascii="微软雅黑" w:hAnsi="微软雅黑" w:eastAsia="微软雅黑" w:cs="微软雅黑"/>
                      <w:color w:val="000000"/>
                      <w:kern w:val="0"/>
                      <w:sz w:val="21"/>
                      <w:szCs w:val="21"/>
                      <w:lang w:val="zh-CN"/>
                    </w:rPr>
                    <w:t>★</w:t>
                  </w:r>
                  <w:r>
                    <w:rPr>
                      <w:rFonts w:hint="eastAsia" w:ascii="宋体" w:hAnsi="宋体" w:cs="宋体"/>
                      <w:sz w:val="21"/>
                      <w:szCs w:val="21"/>
                    </w:rPr>
                    <w:t>3.车辆数据采集系统：采集与自动驾驶和车辆行驶相关的数据信息，如：电池电压、当前控制模式、转向角度回传到显示装置和APP中进行显示。</w:t>
                  </w:r>
                </w:p>
                <w:p>
                  <w:pPr>
                    <w:tabs>
                      <w:tab w:val="left" w:pos="220"/>
                    </w:tabs>
                    <w:snapToGrid w:val="0"/>
                    <w:rPr>
                      <w:rFonts w:hint="eastAsia" w:ascii="宋体" w:hAnsi="宋体" w:cs="宋体"/>
                      <w:sz w:val="21"/>
                      <w:szCs w:val="21"/>
                    </w:rPr>
                  </w:pPr>
                  <w:r>
                    <w:rPr>
                      <w:rFonts w:hint="eastAsia" w:ascii="微软雅黑" w:hAnsi="微软雅黑" w:eastAsia="微软雅黑" w:cs="微软雅黑"/>
                      <w:color w:val="000000"/>
                      <w:kern w:val="0"/>
                      <w:sz w:val="21"/>
                      <w:szCs w:val="21"/>
                      <w:lang w:val="zh-CN"/>
                    </w:rPr>
                    <w:t>★</w:t>
                  </w:r>
                  <w:r>
                    <w:rPr>
                      <w:rFonts w:hint="eastAsia" w:ascii="宋体" w:hAnsi="宋体" w:cs="宋体"/>
                      <w:sz w:val="21"/>
                      <w:szCs w:val="21"/>
                    </w:rPr>
                    <w:t>4.V2X车端系统OBU：智能识别路端模块命令，控制车辆实现换道、避障、减速等功能。</w:t>
                  </w:r>
                </w:p>
                <w:p>
                  <w:pPr>
                    <w:tabs>
                      <w:tab w:val="left" w:pos="220"/>
                    </w:tabs>
                    <w:snapToGrid w:val="0"/>
                    <w:rPr>
                      <w:rFonts w:hint="eastAsia" w:ascii="宋体" w:hAnsi="宋体" w:cs="宋体"/>
                      <w:sz w:val="21"/>
                      <w:szCs w:val="21"/>
                    </w:rPr>
                  </w:pPr>
                  <w:r>
                    <w:rPr>
                      <w:rFonts w:hint="eastAsia" w:ascii="微软雅黑" w:hAnsi="微软雅黑" w:eastAsia="微软雅黑" w:cs="微软雅黑"/>
                      <w:color w:val="000000"/>
                      <w:kern w:val="0"/>
                      <w:sz w:val="21"/>
                      <w:szCs w:val="21"/>
                      <w:lang w:val="zh-CN"/>
                    </w:rPr>
                    <w:t>★</w:t>
                  </w:r>
                  <w:r>
                    <w:rPr>
                      <w:rFonts w:hint="eastAsia" w:ascii="宋体" w:hAnsi="宋体" w:cs="宋体"/>
                      <w:sz w:val="21"/>
                      <w:szCs w:val="21"/>
                    </w:rPr>
                    <w:t>5.视觉处理：集成单目摄像头和RGB-D摄像头组成的深度相机实时采集小车运行前方障环境情况，并通过深度学习算法处理，实现小车视觉建图导航、深度视觉跟随、视觉巡线、交通指示识别、视觉目标跟随、视觉避障功能；摄像头安装角度可动态调节。</w:t>
                  </w:r>
                </w:p>
                <w:p>
                  <w:pPr>
                    <w:tabs>
                      <w:tab w:val="left" w:pos="220"/>
                    </w:tabs>
                    <w:snapToGrid w:val="0"/>
                    <w:rPr>
                      <w:rFonts w:hint="eastAsia" w:ascii="宋体" w:hAnsi="宋体" w:cs="宋体"/>
                      <w:sz w:val="21"/>
                      <w:szCs w:val="21"/>
                    </w:rPr>
                  </w:pPr>
                  <w:r>
                    <w:rPr>
                      <w:rFonts w:hint="eastAsia" w:ascii="微软雅黑" w:hAnsi="微软雅黑" w:eastAsia="微软雅黑" w:cs="微软雅黑"/>
                      <w:color w:val="000000"/>
                      <w:kern w:val="0"/>
                      <w:sz w:val="21"/>
                      <w:szCs w:val="21"/>
                      <w:lang w:val="zh-CN"/>
                    </w:rPr>
                    <w:t>★</w:t>
                  </w:r>
                  <w:r>
                    <w:rPr>
                      <w:rFonts w:hint="eastAsia" w:ascii="宋体" w:hAnsi="宋体" w:cs="宋体"/>
                      <w:sz w:val="21"/>
                      <w:szCs w:val="21"/>
                    </w:rPr>
                    <w:t>6.激光雷达处理：激光雷达感知系统由激光雷达360度扫描周围环境障碍物情况，并根据扫描的数据在电脑上自动生成激光雷达点云图和2D导航地图，同时控制小车实现激光雷达多点定位导航、动态避障等自动驾驶控制。</w:t>
                  </w:r>
                </w:p>
                <w:p>
                  <w:pPr>
                    <w:tabs>
                      <w:tab w:val="left" w:pos="220"/>
                    </w:tabs>
                    <w:snapToGrid w:val="0"/>
                    <w:rPr>
                      <w:rFonts w:hint="eastAsia" w:ascii="宋体" w:hAnsi="宋体" w:cs="宋体"/>
                      <w:sz w:val="21"/>
                      <w:szCs w:val="21"/>
                    </w:rPr>
                  </w:pPr>
                  <w:r>
                    <w:rPr>
                      <w:rFonts w:hint="eastAsia" w:ascii="宋体" w:hAnsi="宋体" w:cs="宋体"/>
                      <w:sz w:val="21"/>
                      <w:szCs w:val="21"/>
                    </w:rPr>
                    <w:t>7.定位：小车底盘控制集成九轴姿态传感器，可实时采集小车当前位置及加速度变化并回传至ROS系统处理和APP进行显示，实现小车精准定位。</w:t>
                  </w:r>
                </w:p>
                <w:p>
                  <w:pPr>
                    <w:tabs>
                      <w:tab w:val="left" w:pos="220"/>
                    </w:tabs>
                    <w:snapToGrid w:val="0"/>
                    <w:rPr>
                      <w:rFonts w:hint="eastAsia" w:ascii="宋体" w:hAnsi="宋体" w:cs="宋体"/>
                      <w:sz w:val="21"/>
                      <w:szCs w:val="21"/>
                    </w:rPr>
                  </w:pPr>
                  <w:r>
                    <w:rPr>
                      <w:rFonts w:hint="eastAsia" w:ascii="宋体" w:hAnsi="宋体" w:cs="宋体"/>
                      <w:sz w:val="21"/>
                      <w:szCs w:val="21"/>
                    </w:rPr>
                    <w:t>8.决策规划：小车通过环境感知传感器检测周围障碍物情况，经上层算法分析后，自动比较规划轨迹和障碍物关系（远离、较近、交叉），对每个障碍物进行决策（忽略、绕行、停车），然后综合这些决策，给出速度规划所需要的预瞄距离和速度。</w:t>
                  </w:r>
                </w:p>
                <w:p>
                  <w:pPr>
                    <w:tabs>
                      <w:tab w:val="left" w:pos="220"/>
                    </w:tabs>
                    <w:snapToGrid w:val="0"/>
                    <w:rPr>
                      <w:rFonts w:hint="eastAsia" w:ascii="宋体" w:hAnsi="宋体" w:cs="宋体"/>
                      <w:sz w:val="21"/>
                      <w:szCs w:val="21"/>
                    </w:rPr>
                  </w:pPr>
                  <w:r>
                    <w:rPr>
                      <w:rFonts w:hint="eastAsia" w:ascii="宋体" w:hAnsi="宋体" w:cs="宋体"/>
                      <w:sz w:val="21"/>
                      <w:szCs w:val="21"/>
                    </w:rPr>
                    <w:t>9.人机交互界面显示：智能小车通过蓝牙或Wi-Fi连接手机APP实时显示小车运行时方向盘转角、小车运行速度、电池电量、PID参数调节等信息，并可通过APP控制小车移动，控制方式有重力感应控制、摇杆控制、按键控制、调速控制等多种方式，并以曲线图的方式展现控制模块发出以及执行到位的油门刹车量的变化曲线。</w:t>
                  </w:r>
                </w:p>
                <w:p>
                  <w:pPr>
                    <w:tabs>
                      <w:tab w:val="left" w:pos="220"/>
                    </w:tabs>
                    <w:snapToGrid w:val="0"/>
                    <w:rPr>
                      <w:rFonts w:hint="eastAsia" w:ascii="宋体" w:hAnsi="宋体" w:cs="宋体"/>
                      <w:sz w:val="21"/>
                      <w:szCs w:val="21"/>
                    </w:rPr>
                  </w:pPr>
                  <w:r>
                    <w:rPr>
                      <w:rFonts w:hint="eastAsia" w:ascii="微软雅黑" w:hAnsi="微软雅黑" w:eastAsia="微软雅黑" w:cs="微软雅黑"/>
                      <w:color w:val="000000"/>
                      <w:kern w:val="0"/>
                      <w:sz w:val="21"/>
                      <w:szCs w:val="21"/>
                      <w:lang w:val="zh-CN"/>
                    </w:rPr>
                    <w:t>★</w:t>
                  </w:r>
                  <w:r>
                    <w:rPr>
                      <w:rFonts w:hint="eastAsia" w:ascii="宋体" w:hAnsi="宋体" w:cs="宋体"/>
                      <w:sz w:val="21"/>
                      <w:szCs w:val="21"/>
                    </w:rPr>
                    <w:t>10.提供ROS智能小车完整开发源码和控制器原理图，提供接口详细通讯协议、开发资料和视频，提供智能小车实训指导书。</w:t>
                  </w:r>
                </w:p>
                <w:p>
                  <w:pPr>
                    <w:rPr>
                      <w:rFonts w:hint="eastAsia" w:ascii="宋体" w:hAnsi="宋体" w:cs="宋体"/>
                      <w:sz w:val="21"/>
                      <w:szCs w:val="21"/>
                    </w:rPr>
                  </w:pPr>
                  <w:r>
                    <w:rPr>
                      <w:rFonts w:hint="eastAsia" w:ascii="宋体" w:hAnsi="宋体" w:cs="宋体"/>
                      <w:sz w:val="21"/>
                      <w:szCs w:val="21"/>
                    </w:rPr>
                    <w:t>11.具备超声波避障以及可更改接口数据功能，避障距离参数可修改、检测障碍物灵敏度（即抖动滤波）参数可修改、避障运动可修改参数使轮子前进/后退/转向，同时可修改运动速度。</w:t>
                  </w:r>
                </w:p>
                <w:p>
                  <w:pPr>
                    <w:pStyle w:val="13"/>
                    <w:spacing w:line="360" w:lineRule="auto"/>
                    <w:ind w:left="0" w:leftChars="0"/>
                    <w:rPr>
                      <w:rFonts w:hint="eastAsia" w:ascii="宋体" w:hAnsi="宋体" w:cs="宋体"/>
                      <w:sz w:val="21"/>
                      <w:szCs w:val="21"/>
                    </w:rPr>
                  </w:pPr>
                  <w:r>
                    <w:rPr>
                      <w:rFonts w:hint="eastAsia" w:ascii="宋体" w:hAnsi="宋体" w:cs="宋体"/>
                      <w:sz w:val="21"/>
                      <w:szCs w:val="21"/>
                    </w:rPr>
                    <w:t>12.配置不少于18个操作指导视频，包含ssh登录、nfs挂载、键盘控制小车运动、视觉巡线、雷达跟随、视觉跟随、2D建图、2D建图导航、3D建图功能实现操作、3D导航功能实现操作、纯视觉建图功能实现操作、纯视觉导航功能、讯飞语音识别配置、讯飞语音交互演示、app图传建图、app导航、超声波避障功能实现操作、交通灯识别功能实现操作。</w:t>
                  </w:r>
                </w:p>
                <w:p>
                  <w:pPr>
                    <w:jc w:val="left"/>
                    <w:textAlignment w:val="center"/>
                    <w:rPr>
                      <w:rFonts w:hint="eastAsia" w:ascii="宋体" w:hAnsi="宋体" w:cs="宋体"/>
                      <w:sz w:val="21"/>
                      <w:szCs w:val="21"/>
                    </w:rPr>
                  </w:pPr>
                  <w:r>
                    <w:rPr>
                      <w:rFonts w:hint="eastAsia" w:ascii="宋体" w:hAnsi="宋体" w:cs="宋体"/>
                      <w:sz w:val="21"/>
                      <w:szCs w:val="21"/>
                    </w:rPr>
                    <w:t>三、技术参数</w:t>
                  </w:r>
                </w:p>
                <w:p>
                  <w:pPr>
                    <w:tabs>
                      <w:tab w:val="left" w:pos="220"/>
                    </w:tabs>
                    <w:snapToGrid w:val="0"/>
                    <w:rPr>
                      <w:rFonts w:hint="eastAsia" w:ascii="宋体" w:hAnsi="宋体" w:cs="宋体"/>
                      <w:sz w:val="21"/>
                      <w:szCs w:val="21"/>
                    </w:rPr>
                  </w:pPr>
                  <w:r>
                    <w:rPr>
                      <w:rFonts w:hint="eastAsia" w:ascii="宋体" w:hAnsi="宋体" w:cs="宋体"/>
                      <w:sz w:val="21"/>
                      <w:szCs w:val="21"/>
                    </w:rPr>
                    <w:t>1.车身底盘部分</w:t>
                  </w:r>
                </w:p>
                <w:p>
                  <w:pPr>
                    <w:tabs>
                      <w:tab w:val="left" w:pos="220"/>
                    </w:tabs>
                    <w:snapToGrid w:val="0"/>
                    <w:rPr>
                      <w:rFonts w:hint="eastAsia" w:ascii="宋体" w:hAnsi="宋体" w:cs="宋体"/>
                      <w:sz w:val="21"/>
                      <w:szCs w:val="21"/>
                    </w:rPr>
                  </w:pPr>
                  <w:r>
                    <w:rPr>
                      <w:rFonts w:hint="eastAsia" w:ascii="宋体" w:hAnsi="宋体" w:cs="宋体"/>
                      <w:sz w:val="21"/>
                      <w:szCs w:val="21"/>
                    </w:rPr>
                    <w:t>车身结构：钣金车身</w:t>
                  </w:r>
                </w:p>
                <w:p>
                  <w:pPr>
                    <w:tabs>
                      <w:tab w:val="left" w:pos="220"/>
                    </w:tabs>
                    <w:snapToGrid w:val="0"/>
                    <w:rPr>
                      <w:rFonts w:hint="eastAsia" w:ascii="宋体" w:hAnsi="宋体" w:cs="宋体"/>
                      <w:sz w:val="21"/>
                      <w:szCs w:val="21"/>
                    </w:rPr>
                  </w:pPr>
                  <w:r>
                    <w:rPr>
                      <w:rFonts w:hint="eastAsia" w:ascii="宋体" w:hAnsi="宋体" w:cs="宋体"/>
                      <w:sz w:val="21"/>
                      <w:szCs w:val="21"/>
                    </w:rPr>
                    <w:t>转向结构：阿克曼电控转向</w:t>
                  </w:r>
                </w:p>
                <w:p>
                  <w:pPr>
                    <w:tabs>
                      <w:tab w:val="left" w:pos="220"/>
                    </w:tabs>
                    <w:snapToGrid w:val="0"/>
                    <w:rPr>
                      <w:rFonts w:hint="eastAsia" w:ascii="宋体" w:hAnsi="宋体" w:cs="宋体"/>
                      <w:sz w:val="21"/>
                      <w:szCs w:val="21"/>
                    </w:rPr>
                  </w:pPr>
                  <w:r>
                    <w:rPr>
                      <w:rFonts w:hint="eastAsia" w:ascii="宋体" w:hAnsi="宋体" w:cs="宋体"/>
                      <w:sz w:val="21"/>
                      <w:szCs w:val="21"/>
                    </w:rPr>
                    <w:t>制动方式：电机编码制动</w:t>
                  </w:r>
                </w:p>
                <w:p>
                  <w:pPr>
                    <w:tabs>
                      <w:tab w:val="left" w:pos="220"/>
                    </w:tabs>
                    <w:snapToGrid w:val="0"/>
                    <w:rPr>
                      <w:rFonts w:hint="eastAsia" w:ascii="宋体" w:hAnsi="宋体" w:cs="宋体"/>
                      <w:sz w:val="21"/>
                      <w:szCs w:val="21"/>
                    </w:rPr>
                  </w:pPr>
                  <w:r>
                    <w:rPr>
                      <w:rFonts w:hint="eastAsia" w:ascii="宋体" w:hAnsi="宋体" w:cs="宋体"/>
                      <w:sz w:val="21"/>
                      <w:szCs w:val="21"/>
                    </w:rPr>
                    <w:t>电池：24V20AH</w:t>
                  </w:r>
                </w:p>
                <w:p>
                  <w:pPr>
                    <w:tabs>
                      <w:tab w:val="left" w:pos="220"/>
                    </w:tabs>
                    <w:snapToGrid w:val="0"/>
                    <w:rPr>
                      <w:rFonts w:hint="eastAsia" w:ascii="宋体" w:hAnsi="宋体" w:cs="宋体"/>
                      <w:sz w:val="21"/>
                      <w:szCs w:val="21"/>
                    </w:rPr>
                  </w:pPr>
                  <w:r>
                    <w:rPr>
                      <w:rFonts w:hint="eastAsia" w:ascii="宋体" w:hAnsi="宋体" w:cs="宋体"/>
                      <w:sz w:val="21"/>
                      <w:szCs w:val="21"/>
                    </w:rPr>
                    <w:t>电机：100W直流AB编码电机</w:t>
                  </w:r>
                </w:p>
                <w:p>
                  <w:pPr>
                    <w:tabs>
                      <w:tab w:val="left" w:pos="220"/>
                    </w:tabs>
                    <w:snapToGrid w:val="0"/>
                    <w:rPr>
                      <w:rFonts w:hint="eastAsia" w:ascii="宋体" w:hAnsi="宋体" w:cs="宋体"/>
                      <w:sz w:val="21"/>
                      <w:szCs w:val="21"/>
                    </w:rPr>
                  </w:pPr>
                  <w:r>
                    <w:rPr>
                      <w:rFonts w:hint="eastAsia" w:ascii="宋体" w:hAnsi="宋体" w:cs="宋体"/>
                      <w:sz w:val="21"/>
                      <w:szCs w:val="21"/>
                    </w:rPr>
                    <w:t>充电机：便携式全智能充电机，充满自动断电</w:t>
                  </w:r>
                </w:p>
                <w:p>
                  <w:pPr>
                    <w:tabs>
                      <w:tab w:val="left" w:pos="220"/>
                    </w:tabs>
                    <w:snapToGrid w:val="0"/>
                    <w:rPr>
                      <w:rFonts w:hint="eastAsia" w:ascii="宋体" w:hAnsi="宋体" w:cs="宋体"/>
                      <w:sz w:val="21"/>
                      <w:szCs w:val="21"/>
                    </w:rPr>
                  </w:pPr>
                  <w:r>
                    <w:rPr>
                      <w:rFonts w:hint="eastAsia" w:ascii="宋体" w:hAnsi="宋体" w:cs="宋体"/>
                      <w:sz w:val="21"/>
                      <w:szCs w:val="21"/>
                    </w:rPr>
                    <w:t>充电输入电压：220V</w:t>
                  </w:r>
                </w:p>
                <w:p>
                  <w:pPr>
                    <w:tabs>
                      <w:tab w:val="left" w:pos="220"/>
                    </w:tabs>
                    <w:snapToGrid w:val="0"/>
                    <w:rPr>
                      <w:rFonts w:hint="eastAsia" w:ascii="宋体" w:hAnsi="宋体" w:cs="宋体"/>
                      <w:sz w:val="21"/>
                      <w:szCs w:val="21"/>
                    </w:rPr>
                  </w:pPr>
                  <w:r>
                    <w:rPr>
                      <w:rFonts w:hint="eastAsia" w:ascii="宋体" w:hAnsi="宋体" w:cs="宋体"/>
                      <w:sz w:val="21"/>
                      <w:szCs w:val="21"/>
                    </w:rPr>
                    <w:t>规格尺寸：长425mm～450mm；宽：355mm～380mm；高395mm～420mm</w:t>
                  </w:r>
                </w:p>
                <w:p>
                  <w:pPr>
                    <w:tabs>
                      <w:tab w:val="left" w:pos="220"/>
                    </w:tabs>
                    <w:snapToGrid w:val="0"/>
                    <w:rPr>
                      <w:rFonts w:hint="eastAsia" w:ascii="宋体" w:hAnsi="宋体" w:cs="宋体"/>
                      <w:sz w:val="21"/>
                      <w:szCs w:val="21"/>
                    </w:rPr>
                  </w:pPr>
                  <w:r>
                    <w:rPr>
                      <w:rFonts w:hint="eastAsia" w:ascii="宋体" w:hAnsi="宋体" w:cs="宋体"/>
                      <w:sz w:val="21"/>
                      <w:szCs w:val="21"/>
                    </w:rPr>
                    <w:t>制动距离：0.4～0.5m</w:t>
                  </w:r>
                </w:p>
                <w:p>
                  <w:pPr>
                    <w:tabs>
                      <w:tab w:val="left" w:pos="220"/>
                    </w:tabs>
                    <w:snapToGrid w:val="0"/>
                    <w:rPr>
                      <w:rFonts w:hint="eastAsia" w:ascii="宋体" w:hAnsi="宋体" w:cs="宋体"/>
                      <w:sz w:val="21"/>
                      <w:szCs w:val="21"/>
                    </w:rPr>
                  </w:pPr>
                  <w:r>
                    <w:rPr>
                      <w:rFonts w:hint="eastAsia" w:ascii="宋体" w:hAnsi="宋体" w:cs="宋体"/>
                      <w:sz w:val="21"/>
                      <w:szCs w:val="21"/>
                    </w:rPr>
                    <w:t>整车装备质量：9～10kg</w:t>
                  </w:r>
                  <w:r>
                    <w:rPr>
                      <w:rFonts w:hint="eastAsia" w:ascii="宋体" w:hAnsi="宋体" w:cs="宋体"/>
                      <w:sz w:val="21"/>
                      <w:szCs w:val="21"/>
                    </w:rPr>
                    <w:tab/>
                  </w:r>
                </w:p>
                <w:p>
                  <w:pPr>
                    <w:tabs>
                      <w:tab w:val="left" w:pos="220"/>
                    </w:tabs>
                    <w:snapToGrid w:val="0"/>
                    <w:rPr>
                      <w:rFonts w:hint="eastAsia" w:ascii="宋体" w:hAnsi="宋体" w:cs="宋体"/>
                      <w:sz w:val="21"/>
                      <w:szCs w:val="21"/>
                    </w:rPr>
                  </w:pPr>
                  <w:r>
                    <w:rPr>
                      <w:rFonts w:hint="eastAsia" w:ascii="宋体" w:hAnsi="宋体" w:cs="宋体"/>
                      <w:sz w:val="21"/>
                      <w:szCs w:val="21"/>
                    </w:rPr>
                    <w:t>整车载荷：20～22kg</w:t>
                  </w:r>
                </w:p>
                <w:p>
                  <w:pPr>
                    <w:tabs>
                      <w:tab w:val="left" w:pos="220"/>
                    </w:tabs>
                    <w:snapToGrid w:val="0"/>
                    <w:rPr>
                      <w:rFonts w:hint="eastAsia" w:ascii="宋体" w:hAnsi="宋体" w:cs="宋体"/>
                      <w:sz w:val="21"/>
                      <w:szCs w:val="21"/>
                    </w:rPr>
                  </w:pPr>
                  <w:r>
                    <w:rPr>
                      <w:rFonts w:hint="eastAsia" w:ascii="宋体" w:hAnsi="宋体" w:cs="宋体"/>
                      <w:sz w:val="21"/>
                      <w:szCs w:val="21"/>
                    </w:rPr>
                    <w:t>最大行驶速度：最高1.3m/s，默认0.5m/s</w:t>
                  </w:r>
                </w:p>
                <w:p>
                  <w:pPr>
                    <w:tabs>
                      <w:tab w:val="left" w:pos="220"/>
                    </w:tabs>
                    <w:snapToGrid w:val="0"/>
                    <w:rPr>
                      <w:rFonts w:hint="eastAsia" w:ascii="宋体" w:hAnsi="宋体" w:cs="宋体"/>
                      <w:sz w:val="21"/>
                      <w:szCs w:val="21"/>
                    </w:rPr>
                  </w:pPr>
                  <w:r>
                    <w:rPr>
                      <w:rFonts w:hint="eastAsia" w:ascii="宋体" w:hAnsi="宋体" w:cs="宋体"/>
                      <w:sz w:val="21"/>
                      <w:szCs w:val="21"/>
                    </w:rPr>
                    <w:t>轮子尺寸：125mm承重轮</w:t>
                  </w:r>
                </w:p>
                <w:p>
                  <w:pPr>
                    <w:tabs>
                      <w:tab w:val="left" w:pos="220"/>
                    </w:tabs>
                    <w:snapToGrid w:val="0"/>
                    <w:rPr>
                      <w:rFonts w:hint="eastAsia" w:ascii="宋体" w:hAnsi="宋体" w:cs="宋体"/>
                      <w:sz w:val="21"/>
                      <w:szCs w:val="21"/>
                    </w:rPr>
                  </w:pPr>
                  <w:r>
                    <w:rPr>
                      <w:rFonts w:hint="eastAsia" w:ascii="宋体" w:hAnsi="宋体" w:cs="宋体"/>
                      <w:sz w:val="21"/>
                      <w:szCs w:val="21"/>
                    </w:rPr>
                    <w:t>电控方式：手机APP,PS2无线手柄，航模无线遥控器，CAN，串口，语音，ROS</w:t>
                  </w:r>
                </w:p>
                <w:p>
                  <w:pPr>
                    <w:tabs>
                      <w:tab w:val="left" w:pos="220"/>
                    </w:tabs>
                    <w:snapToGrid w:val="0"/>
                    <w:rPr>
                      <w:rFonts w:hint="eastAsia" w:ascii="宋体" w:hAnsi="宋体" w:cs="宋体"/>
                      <w:sz w:val="21"/>
                      <w:szCs w:val="21"/>
                    </w:rPr>
                  </w:pPr>
                  <w:r>
                    <w:rPr>
                      <w:rFonts w:hint="eastAsia" w:ascii="宋体" w:hAnsi="宋体" w:cs="宋体"/>
                      <w:sz w:val="21"/>
                      <w:szCs w:val="21"/>
                    </w:rPr>
                    <w:t>底层主控芯片：STM32F103RCT6</w:t>
                  </w:r>
                </w:p>
                <w:p>
                  <w:pPr>
                    <w:tabs>
                      <w:tab w:val="left" w:pos="220"/>
                    </w:tabs>
                    <w:snapToGrid w:val="0"/>
                    <w:rPr>
                      <w:rFonts w:hint="eastAsia" w:ascii="宋体" w:hAnsi="宋体" w:cs="宋体"/>
                      <w:sz w:val="21"/>
                      <w:szCs w:val="21"/>
                    </w:rPr>
                  </w:pPr>
                  <w:r>
                    <w:rPr>
                      <w:rFonts w:hint="eastAsia" w:ascii="宋体" w:hAnsi="宋体" w:cs="宋体"/>
                      <w:sz w:val="21"/>
                      <w:szCs w:val="21"/>
                    </w:rPr>
                    <w:t>2.自动驾驶ROS控制部分</w:t>
                  </w:r>
                </w:p>
                <w:p>
                  <w:pPr>
                    <w:tabs>
                      <w:tab w:val="left" w:pos="220"/>
                    </w:tabs>
                    <w:snapToGrid w:val="0"/>
                    <w:rPr>
                      <w:rFonts w:hint="eastAsia" w:ascii="宋体" w:hAnsi="宋体" w:cs="宋体"/>
                      <w:sz w:val="21"/>
                      <w:szCs w:val="21"/>
                    </w:rPr>
                  </w:pPr>
                  <w:r>
                    <w:rPr>
                      <w:rFonts w:hint="eastAsia" w:ascii="宋体" w:hAnsi="宋体" w:cs="宋体"/>
                      <w:sz w:val="21"/>
                      <w:szCs w:val="21"/>
                    </w:rPr>
                    <w:t>硬件平台：JetsonNanoB01</w:t>
                  </w:r>
                </w:p>
                <w:p>
                  <w:pPr>
                    <w:tabs>
                      <w:tab w:val="left" w:pos="220"/>
                    </w:tabs>
                    <w:snapToGrid w:val="0"/>
                    <w:rPr>
                      <w:rFonts w:hint="eastAsia" w:ascii="宋体" w:hAnsi="宋体" w:cs="宋体"/>
                      <w:sz w:val="21"/>
                      <w:szCs w:val="21"/>
                    </w:rPr>
                  </w:pPr>
                  <w:r>
                    <w:rPr>
                      <w:rFonts w:hint="eastAsia" w:ascii="宋体" w:hAnsi="宋体" w:cs="宋体"/>
                      <w:sz w:val="21"/>
                      <w:szCs w:val="21"/>
                    </w:rPr>
                    <w:t>CPU：ARMA57</w:t>
                  </w:r>
                  <w:r>
                    <w:rPr>
                      <w:rFonts w:hint="eastAsia"/>
                      <w:sz w:val="24"/>
                      <w:szCs w:val="22"/>
                    </w:rPr>
                    <w:fldChar w:fldCharType="begin"/>
                  </w:r>
                  <w:r>
                    <w:rPr>
                      <w:rFonts w:hint="eastAsia"/>
                      <w:sz w:val="24"/>
                      <w:szCs w:val="22"/>
                    </w:rPr>
                    <w:instrText xml:space="preserve"> HYPERLINK "mailto:64-bit@1.5GHz(四核)" </w:instrText>
                  </w:r>
                  <w:r>
                    <w:rPr>
                      <w:rFonts w:hint="eastAsia"/>
                      <w:sz w:val="24"/>
                      <w:szCs w:val="22"/>
                    </w:rPr>
                    <w:fldChar w:fldCharType="separate"/>
                  </w:r>
                  <w:r>
                    <w:rPr>
                      <w:rFonts w:hint="eastAsia" w:ascii="宋体" w:hAnsi="宋体" w:cs="宋体"/>
                      <w:sz w:val="21"/>
                      <w:szCs w:val="21"/>
                    </w:rPr>
                    <w:t>64-bit@1.43GHz（四核）</w:t>
                  </w:r>
                  <w:r>
                    <w:rPr>
                      <w:rFonts w:hint="eastAsia" w:ascii="宋体" w:hAnsi="宋体" w:cs="宋体"/>
                      <w:sz w:val="21"/>
                      <w:szCs w:val="21"/>
                    </w:rPr>
                    <w:fldChar w:fldCharType="end"/>
                  </w:r>
                </w:p>
                <w:p>
                  <w:pPr>
                    <w:tabs>
                      <w:tab w:val="left" w:pos="220"/>
                    </w:tabs>
                    <w:snapToGrid w:val="0"/>
                    <w:rPr>
                      <w:rFonts w:hint="eastAsia" w:ascii="宋体" w:hAnsi="宋体" w:cs="宋体"/>
                      <w:sz w:val="21"/>
                      <w:szCs w:val="21"/>
                    </w:rPr>
                  </w:pPr>
                  <w:r>
                    <w:rPr>
                      <w:rFonts w:hint="eastAsia" w:ascii="宋体" w:hAnsi="宋体" w:cs="宋体"/>
                      <w:sz w:val="21"/>
                      <w:szCs w:val="21"/>
                    </w:rPr>
                    <w:t>GPU:128-coreMaxwell</w:t>
                  </w:r>
                </w:p>
                <w:p>
                  <w:pPr>
                    <w:tabs>
                      <w:tab w:val="left" w:pos="220"/>
                    </w:tabs>
                    <w:snapToGrid w:val="0"/>
                    <w:rPr>
                      <w:rFonts w:hint="eastAsia" w:ascii="宋体" w:hAnsi="宋体" w:cs="宋体"/>
                      <w:sz w:val="21"/>
                      <w:szCs w:val="21"/>
                    </w:rPr>
                  </w:pPr>
                  <w:r>
                    <w:rPr>
                      <w:rFonts w:hint="eastAsia" w:ascii="宋体" w:hAnsi="宋体" w:cs="宋体"/>
                      <w:sz w:val="21"/>
                      <w:szCs w:val="21"/>
                    </w:rPr>
                    <w:t>操作系统：Ubuntu18.04+ROSmelodic</w:t>
                  </w:r>
                </w:p>
                <w:p>
                  <w:pPr>
                    <w:tabs>
                      <w:tab w:val="left" w:pos="220"/>
                    </w:tabs>
                    <w:snapToGrid w:val="0"/>
                    <w:rPr>
                      <w:rFonts w:hint="eastAsia" w:ascii="宋体" w:hAnsi="宋体" w:cs="宋体"/>
                      <w:sz w:val="21"/>
                      <w:szCs w:val="21"/>
                    </w:rPr>
                  </w:pPr>
                  <w:r>
                    <w:rPr>
                      <w:rFonts w:hint="eastAsia" w:ascii="宋体" w:hAnsi="宋体" w:cs="宋体"/>
                      <w:sz w:val="21"/>
                      <w:szCs w:val="21"/>
                    </w:rPr>
                    <w:t>内存：4GB64-BitLPDDR425.6GB/s</w:t>
                  </w:r>
                </w:p>
                <w:p>
                  <w:pPr>
                    <w:tabs>
                      <w:tab w:val="left" w:pos="220"/>
                    </w:tabs>
                    <w:snapToGrid w:val="0"/>
                    <w:rPr>
                      <w:rFonts w:hint="eastAsia" w:ascii="宋体" w:hAnsi="宋体" w:cs="宋体"/>
                      <w:sz w:val="21"/>
                      <w:szCs w:val="21"/>
                    </w:rPr>
                  </w:pPr>
                  <w:r>
                    <w:rPr>
                      <w:rFonts w:hint="eastAsia" w:ascii="宋体" w:hAnsi="宋体" w:cs="宋体"/>
                      <w:sz w:val="21"/>
                      <w:szCs w:val="21"/>
                    </w:rPr>
                    <w:t>储存：microSD64GB</w:t>
                  </w:r>
                </w:p>
                <w:p>
                  <w:pPr>
                    <w:tabs>
                      <w:tab w:val="left" w:pos="220"/>
                    </w:tabs>
                    <w:snapToGrid w:val="0"/>
                    <w:rPr>
                      <w:rFonts w:hint="eastAsia" w:ascii="宋体" w:hAnsi="宋体" w:cs="宋体"/>
                      <w:sz w:val="21"/>
                      <w:szCs w:val="21"/>
                    </w:rPr>
                  </w:pPr>
                  <w:r>
                    <w:rPr>
                      <w:rFonts w:hint="eastAsia" w:ascii="宋体" w:hAnsi="宋体" w:cs="宋体"/>
                      <w:sz w:val="21"/>
                      <w:szCs w:val="21"/>
                    </w:rPr>
                    <w:t>USB:4*USB3.0+1*USB2.0+Micro-B</w:t>
                  </w:r>
                </w:p>
                <w:p>
                  <w:pPr>
                    <w:tabs>
                      <w:tab w:val="left" w:pos="220"/>
                    </w:tabs>
                    <w:snapToGrid w:val="0"/>
                    <w:rPr>
                      <w:rFonts w:hint="eastAsia" w:ascii="宋体" w:hAnsi="宋体" w:cs="宋体"/>
                      <w:sz w:val="21"/>
                      <w:szCs w:val="21"/>
                    </w:rPr>
                  </w:pPr>
                  <w:r>
                    <w:rPr>
                      <w:rFonts w:hint="eastAsia" w:ascii="宋体" w:hAnsi="宋体" w:cs="宋体"/>
                      <w:sz w:val="21"/>
                      <w:szCs w:val="21"/>
                    </w:rPr>
                    <w:t>串口功能：GPIO,I²C,I²S,SPI,UART</w:t>
                  </w:r>
                </w:p>
                <w:p>
                  <w:pPr>
                    <w:tabs>
                      <w:tab w:val="left" w:pos="220"/>
                    </w:tabs>
                    <w:snapToGrid w:val="0"/>
                    <w:rPr>
                      <w:rFonts w:hint="eastAsia" w:ascii="宋体" w:hAnsi="宋体" w:cs="宋体"/>
                      <w:sz w:val="21"/>
                      <w:szCs w:val="21"/>
                    </w:rPr>
                  </w:pPr>
                  <w:r>
                    <w:rPr>
                      <w:rFonts w:hint="eastAsia" w:ascii="宋体" w:hAnsi="宋体" w:cs="宋体"/>
                      <w:sz w:val="21"/>
                      <w:szCs w:val="21"/>
                    </w:rPr>
                    <w:t>GPIO引脚数：40</w:t>
                  </w:r>
                </w:p>
                <w:p>
                  <w:pPr>
                    <w:tabs>
                      <w:tab w:val="left" w:pos="220"/>
                    </w:tabs>
                    <w:snapToGrid w:val="0"/>
                    <w:rPr>
                      <w:rFonts w:hint="eastAsia" w:ascii="宋体" w:hAnsi="宋体" w:cs="宋体"/>
                      <w:sz w:val="21"/>
                      <w:szCs w:val="21"/>
                    </w:rPr>
                  </w:pPr>
                  <w:r>
                    <w:rPr>
                      <w:rFonts w:hint="eastAsia" w:ascii="宋体" w:hAnsi="宋体" w:cs="宋体"/>
                      <w:sz w:val="21"/>
                      <w:szCs w:val="21"/>
                    </w:rPr>
                    <w:t>额定功率：14～15W</w:t>
                  </w:r>
                </w:p>
                <w:p>
                  <w:pPr>
                    <w:tabs>
                      <w:tab w:val="left" w:pos="220"/>
                    </w:tabs>
                    <w:snapToGrid w:val="0"/>
                    <w:rPr>
                      <w:rFonts w:hint="eastAsia" w:ascii="宋体" w:hAnsi="宋体" w:cs="宋体"/>
                      <w:sz w:val="21"/>
                      <w:szCs w:val="21"/>
                    </w:rPr>
                  </w:pPr>
                  <w:r>
                    <w:rPr>
                      <w:rFonts w:hint="eastAsia" w:ascii="宋体" w:hAnsi="宋体" w:cs="宋体"/>
                      <w:sz w:val="21"/>
                      <w:szCs w:val="21"/>
                    </w:rPr>
                    <w:t>输入电压：4～5V</w:t>
                  </w:r>
                </w:p>
                <w:p>
                  <w:pPr>
                    <w:tabs>
                      <w:tab w:val="left" w:pos="220"/>
                    </w:tabs>
                    <w:snapToGrid w:val="0"/>
                    <w:rPr>
                      <w:rFonts w:hint="eastAsia" w:ascii="宋体" w:hAnsi="宋体" w:cs="宋体"/>
                      <w:sz w:val="21"/>
                      <w:szCs w:val="21"/>
                    </w:rPr>
                  </w:pPr>
                  <w:r>
                    <w:rPr>
                      <w:rFonts w:hint="eastAsia" w:ascii="宋体" w:hAnsi="宋体" w:cs="宋体"/>
                      <w:sz w:val="21"/>
                      <w:szCs w:val="21"/>
                    </w:rPr>
                    <w:t>相机接口：1*MIPICSI-2 DPHY lanes</w:t>
                  </w:r>
                </w:p>
                <w:p>
                  <w:pPr>
                    <w:tabs>
                      <w:tab w:val="left" w:pos="220"/>
                    </w:tabs>
                    <w:snapToGrid w:val="0"/>
                    <w:rPr>
                      <w:rFonts w:hint="eastAsia" w:ascii="宋体" w:hAnsi="宋体" w:cs="宋体"/>
                      <w:sz w:val="21"/>
                      <w:szCs w:val="21"/>
                    </w:rPr>
                  </w:pPr>
                  <w:r>
                    <w:rPr>
                      <w:rFonts w:hint="eastAsia" w:ascii="宋体" w:hAnsi="宋体" w:cs="宋体"/>
                      <w:sz w:val="21"/>
                      <w:szCs w:val="21"/>
                    </w:rPr>
                    <w:t>视频输出：HDMI 2.0 and eDP 1.4</w:t>
                  </w:r>
                </w:p>
                <w:p>
                  <w:pPr>
                    <w:tabs>
                      <w:tab w:val="left" w:pos="220"/>
                    </w:tabs>
                    <w:snapToGrid w:val="0"/>
                    <w:rPr>
                      <w:rFonts w:hint="eastAsia" w:ascii="宋体" w:hAnsi="宋体" w:cs="宋体"/>
                      <w:sz w:val="21"/>
                      <w:szCs w:val="21"/>
                    </w:rPr>
                  </w:pPr>
                  <w:r>
                    <w:rPr>
                      <w:rFonts w:hint="eastAsia" w:ascii="宋体" w:hAnsi="宋体" w:cs="宋体"/>
                      <w:sz w:val="21"/>
                      <w:szCs w:val="21"/>
                    </w:rPr>
                    <w:t>3.环境感知部分</w:t>
                  </w:r>
                </w:p>
                <w:p>
                  <w:pPr>
                    <w:tabs>
                      <w:tab w:val="left" w:pos="220"/>
                    </w:tabs>
                    <w:snapToGrid w:val="0"/>
                    <w:rPr>
                      <w:rFonts w:hint="eastAsia" w:ascii="宋体" w:hAnsi="宋体" w:cs="宋体"/>
                      <w:sz w:val="21"/>
                      <w:szCs w:val="21"/>
                    </w:rPr>
                  </w:pPr>
                  <w:r>
                    <w:rPr>
                      <w:rFonts w:hint="eastAsia" w:ascii="宋体" w:hAnsi="宋体" w:cs="宋体"/>
                      <w:sz w:val="21"/>
                      <w:szCs w:val="21"/>
                    </w:rPr>
                    <w:t>（1）激光雷达：</w:t>
                  </w:r>
                </w:p>
                <w:p>
                  <w:pPr>
                    <w:tabs>
                      <w:tab w:val="left" w:pos="220"/>
                    </w:tabs>
                    <w:snapToGrid w:val="0"/>
                    <w:rPr>
                      <w:rFonts w:hint="eastAsia" w:ascii="宋体" w:hAnsi="宋体" w:cs="宋体"/>
                      <w:sz w:val="21"/>
                      <w:szCs w:val="21"/>
                    </w:rPr>
                  </w:pPr>
                  <w:r>
                    <w:rPr>
                      <w:rFonts w:hint="eastAsia" w:ascii="宋体" w:hAnsi="宋体" w:cs="宋体"/>
                      <w:sz w:val="21"/>
                      <w:szCs w:val="21"/>
                    </w:rPr>
                    <w:t>测量范围：0.15～12米测量半径</w:t>
                  </w:r>
                </w:p>
                <w:p>
                  <w:pPr>
                    <w:tabs>
                      <w:tab w:val="left" w:pos="220"/>
                    </w:tabs>
                    <w:snapToGrid w:val="0"/>
                    <w:rPr>
                      <w:rFonts w:hint="eastAsia" w:ascii="宋体" w:hAnsi="宋体" w:cs="宋体"/>
                      <w:sz w:val="21"/>
                      <w:szCs w:val="21"/>
                    </w:rPr>
                  </w:pPr>
                  <w:r>
                    <w:rPr>
                      <w:rFonts w:hint="eastAsia" w:ascii="宋体" w:hAnsi="宋体" w:cs="宋体"/>
                      <w:sz w:val="21"/>
                      <w:szCs w:val="21"/>
                    </w:rPr>
                    <w:t>扫描角度：0～360度</w:t>
                  </w:r>
                </w:p>
                <w:p>
                  <w:pPr>
                    <w:tabs>
                      <w:tab w:val="left" w:pos="220"/>
                    </w:tabs>
                    <w:snapToGrid w:val="0"/>
                    <w:rPr>
                      <w:rFonts w:hint="eastAsia" w:ascii="宋体" w:hAnsi="宋体" w:cs="宋体"/>
                      <w:sz w:val="21"/>
                      <w:szCs w:val="21"/>
                    </w:rPr>
                  </w:pPr>
                  <w:r>
                    <w:rPr>
                      <w:rFonts w:hint="eastAsia" w:ascii="宋体" w:hAnsi="宋体" w:cs="宋体"/>
                      <w:sz w:val="21"/>
                      <w:szCs w:val="21"/>
                    </w:rPr>
                    <w:t>波特率：115200 bps</w:t>
                  </w:r>
                </w:p>
                <w:p>
                  <w:pPr>
                    <w:tabs>
                      <w:tab w:val="left" w:pos="220"/>
                    </w:tabs>
                    <w:snapToGrid w:val="0"/>
                    <w:rPr>
                      <w:rFonts w:hint="eastAsia" w:ascii="宋体" w:hAnsi="宋体" w:cs="宋体"/>
                      <w:sz w:val="21"/>
                      <w:szCs w:val="21"/>
                    </w:rPr>
                  </w:pPr>
                  <w:r>
                    <w:rPr>
                      <w:rFonts w:hint="eastAsia" w:ascii="宋体" w:hAnsi="宋体" w:cs="宋体"/>
                      <w:sz w:val="21"/>
                      <w:szCs w:val="21"/>
                    </w:rPr>
                    <w:t>单次扫描时间：0.25 ms</w:t>
                  </w:r>
                </w:p>
                <w:p>
                  <w:pPr>
                    <w:tabs>
                      <w:tab w:val="left" w:pos="220"/>
                    </w:tabs>
                    <w:snapToGrid w:val="0"/>
                    <w:rPr>
                      <w:rFonts w:hint="eastAsia" w:ascii="宋体" w:hAnsi="宋体" w:cs="宋体"/>
                      <w:sz w:val="21"/>
                      <w:szCs w:val="21"/>
                    </w:rPr>
                  </w:pPr>
                  <w:r>
                    <w:rPr>
                      <w:rFonts w:hint="eastAsia" w:ascii="宋体" w:hAnsi="宋体" w:cs="宋体"/>
                      <w:sz w:val="21"/>
                      <w:szCs w:val="21"/>
                    </w:rPr>
                    <w:t>扫描频率：10HZ</w:t>
                  </w:r>
                </w:p>
                <w:p>
                  <w:pPr>
                    <w:tabs>
                      <w:tab w:val="left" w:pos="220"/>
                    </w:tabs>
                    <w:snapToGrid w:val="0"/>
                    <w:rPr>
                      <w:rFonts w:hint="eastAsia" w:ascii="宋体" w:hAnsi="宋体" w:cs="宋体"/>
                      <w:sz w:val="21"/>
                      <w:szCs w:val="21"/>
                    </w:rPr>
                  </w:pPr>
                  <w:r>
                    <w:rPr>
                      <w:rFonts w:hint="eastAsia" w:ascii="宋体" w:hAnsi="宋体" w:cs="宋体"/>
                      <w:sz w:val="21"/>
                      <w:szCs w:val="21"/>
                    </w:rPr>
                    <w:t>测量频率：8000Hz</w:t>
                  </w:r>
                </w:p>
                <w:p>
                  <w:pPr>
                    <w:tabs>
                      <w:tab w:val="left" w:pos="220"/>
                    </w:tabs>
                    <w:snapToGrid w:val="0"/>
                    <w:rPr>
                      <w:rFonts w:hint="eastAsia" w:ascii="宋体" w:hAnsi="宋体" w:cs="宋体"/>
                      <w:sz w:val="21"/>
                      <w:szCs w:val="21"/>
                    </w:rPr>
                  </w:pPr>
                  <w:r>
                    <w:rPr>
                      <w:rFonts w:hint="eastAsia" w:ascii="宋体" w:hAnsi="宋体" w:cs="宋体"/>
                      <w:sz w:val="21"/>
                      <w:szCs w:val="21"/>
                    </w:rPr>
                    <w:t>接口类型：USB 2.0</w:t>
                  </w:r>
                </w:p>
                <w:p>
                  <w:pPr>
                    <w:tabs>
                      <w:tab w:val="left" w:pos="220"/>
                    </w:tabs>
                    <w:snapToGrid w:val="0"/>
                    <w:rPr>
                      <w:rFonts w:hint="eastAsia" w:ascii="宋体" w:hAnsi="宋体" w:cs="宋体"/>
                      <w:sz w:val="21"/>
                      <w:szCs w:val="21"/>
                    </w:rPr>
                  </w:pPr>
                  <w:r>
                    <w:rPr>
                      <w:rFonts w:hint="eastAsia" w:ascii="宋体" w:hAnsi="宋体" w:cs="宋体"/>
                      <w:sz w:val="21"/>
                      <w:szCs w:val="21"/>
                    </w:rPr>
                    <w:t>供电电压：5 V DC</w:t>
                  </w:r>
                </w:p>
                <w:p>
                  <w:pPr>
                    <w:tabs>
                      <w:tab w:val="left" w:pos="220"/>
                    </w:tabs>
                    <w:snapToGrid w:val="0"/>
                    <w:rPr>
                      <w:rFonts w:hint="eastAsia" w:ascii="宋体" w:hAnsi="宋体" w:cs="宋体"/>
                      <w:sz w:val="21"/>
                      <w:szCs w:val="21"/>
                    </w:rPr>
                  </w:pPr>
                  <w:r>
                    <w:rPr>
                      <w:rFonts w:hint="eastAsia" w:ascii="宋体" w:hAnsi="宋体" w:cs="宋体"/>
                      <w:sz w:val="21"/>
                      <w:szCs w:val="21"/>
                    </w:rPr>
                    <w:t>外形尺寸：直径72mm～80mm，高度40mm～45mm</w:t>
                  </w:r>
                </w:p>
                <w:p>
                  <w:pPr>
                    <w:tabs>
                      <w:tab w:val="left" w:pos="220"/>
                    </w:tabs>
                    <w:snapToGrid w:val="0"/>
                    <w:rPr>
                      <w:rFonts w:hint="eastAsia" w:ascii="宋体" w:hAnsi="宋体" w:cs="宋体"/>
                      <w:sz w:val="21"/>
                      <w:szCs w:val="21"/>
                    </w:rPr>
                  </w:pPr>
                  <w:r>
                    <w:rPr>
                      <w:rFonts w:hint="eastAsia" w:ascii="宋体" w:hAnsi="宋体" w:cs="宋体"/>
                      <w:sz w:val="21"/>
                      <w:szCs w:val="21"/>
                    </w:rPr>
                    <w:t>重量：180g～200g</w:t>
                  </w:r>
                </w:p>
                <w:p>
                  <w:pPr>
                    <w:tabs>
                      <w:tab w:val="left" w:pos="220"/>
                    </w:tabs>
                    <w:snapToGrid w:val="0"/>
                    <w:rPr>
                      <w:rFonts w:hint="eastAsia" w:ascii="宋体" w:hAnsi="宋体" w:cs="宋体"/>
                      <w:sz w:val="21"/>
                      <w:szCs w:val="21"/>
                    </w:rPr>
                  </w:pPr>
                  <w:r>
                    <w:rPr>
                      <w:rFonts w:hint="eastAsia" w:ascii="宋体" w:hAnsi="宋体" w:cs="宋体"/>
                      <w:sz w:val="21"/>
                      <w:szCs w:val="21"/>
                    </w:rPr>
                    <w:t>工作温度范围：0～40℃</w:t>
                  </w:r>
                </w:p>
                <w:p>
                  <w:pPr>
                    <w:tabs>
                      <w:tab w:val="left" w:pos="220"/>
                    </w:tabs>
                    <w:snapToGrid w:val="0"/>
                    <w:rPr>
                      <w:rFonts w:hint="eastAsia" w:ascii="宋体" w:hAnsi="宋体" w:cs="宋体"/>
                      <w:sz w:val="21"/>
                      <w:szCs w:val="21"/>
                    </w:rPr>
                  </w:pPr>
                  <w:r>
                    <w:rPr>
                      <w:rFonts w:hint="eastAsia" w:ascii="宋体" w:hAnsi="宋体" w:cs="宋体"/>
                      <w:sz w:val="21"/>
                      <w:szCs w:val="21"/>
                    </w:rPr>
                    <w:t>（2）深度相机：</w:t>
                  </w:r>
                </w:p>
                <w:p>
                  <w:pPr>
                    <w:tabs>
                      <w:tab w:val="left" w:pos="220"/>
                    </w:tabs>
                    <w:snapToGrid w:val="0"/>
                    <w:rPr>
                      <w:rFonts w:hint="eastAsia" w:ascii="宋体" w:hAnsi="宋体" w:cs="宋体"/>
                      <w:sz w:val="21"/>
                      <w:szCs w:val="21"/>
                    </w:rPr>
                  </w:pPr>
                  <w:r>
                    <w:rPr>
                      <w:rFonts w:hint="eastAsia" w:ascii="宋体" w:hAnsi="宋体" w:cs="宋体"/>
                      <w:sz w:val="21"/>
                      <w:szCs w:val="21"/>
                    </w:rPr>
                    <w:t>RGB像素：1080 p</w:t>
                  </w:r>
                </w:p>
                <w:p>
                  <w:pPr>
                    <w:tabs>
                      <w:tab w:val="left" w:pos="220"/>
                    </w:tabs>
                    <w:snapToGrid w:val="0"/>
                    <w:rPr>
                      <w:rFonts w:hint="eastAsia" w:ascii="宋体" w:hAnsi="宋体" w:cs="宋体"/>
                      <w:sz w:val="21"/>
                      <w:szCs w:val="21"/>
                    </w:rPr>
                  </w:pPr>
                  <w:r>
                    <w:rPr>
                      <w:rFonts w:hint="eastAsia" w:ascii="宋体" w:hAnsi="宋体" w:cs="宋体"/>
                      <w:sz w:val="21"/>
                      <w:szCs w:val="21"/>
                    </w:rPr>
                    <w:t>深度分辨率：1280*1024mm</w:t>
                  </w:r>
                </w:p>
                <w:p>
                  <w:pPr>
                    <w:tabs>
                      <w:tab w:val="left" w:pos="220"/>
                    </w:tabs>
                    <w:snapToGrid w:val="0"/>
                    <w:rPr>
                      <w:rFonts w:hint="eastAsia" w:ascii="宋体" w:hAnsi="宋体" w:cs="宋体"/>
                      <w:sz w:val="21"/>
                      <w:szCs w:val="21"/>
                    </w:rPr>
                  </w:pPr>
                  <w:r>
                    <w:rPr>
                      <w:rFonts w:hint="eastAsia" w:ascii="宋体" w:hAnsi="宋体" w:cs="宋体"/>
                      <w:sz w:val="21"/>
                      <w:szCs w:val="21"/>
                    </w:rPr>
                    <w:t>深度视场：164.85*30*48.25mm</w:t>
                  </w:r>
                </w:p>
                <w:p>
                  <w:pPr>
                    <w:tabs>
                      <w:tab w:val="left" w:pos="220"/>
                    </w:tabs>
                    <w:snapToGrid w:val="0"/>
                    <w:rPr>
                      <w:rFonts w:hint="eastAsia" w:ascii="宋体" w:hAnsi="宋体" w:cs="宋体"/>
                      <w:sz w:val="21"/>
                      <w:szCs w:val="21"/>
                    </w:rPr>
                  </w:pPr>
                  <w:r>
                    <w:rPr>
                      <w:rFonts w:hint="eastAsia" w:ascii="宋体" w:hAnsi="宋体" w:cs="宋体"/>
                      <w:sz w:val="21"/>
                      <w:szCs w:val="21"/>
                    </w:rPr>
                    <w:t>可视范围：0.6 m～8 m</w:t>
                  </w:r>
                </w:p>
                <w:p>
                  <w:pPr>
                    <w:tabs>
                      <w:tab w:val="left" w:pos="220"/>
                    </w:tabs>
                    <w:snapToGrid w:val="0"/>
                    <w:rPr>
                      <w:rFonts w:hint="eastAsia" w:ascii="宋体" w:hAnsi="宋体" w:cs="宋体"/>
                      <w:sz w:val="21"/>
                      <w:szCs w:val="21"/>
                    </w:rPr>
                  </w:pPr>
                  <w:r>
                    <w:rPr>
                      <w:rFonts w:hint="eastAsia" w:ascii="宋体" w:hAnsi="宋体" w:cs="宋体"/>
                      <w:sz w:val="21"/>
                      <w:szCs w:val="21"/>
                    </w:rPr>
                    <w:t>产品尺寸：长160mm～170mm；宽38mm～42mm；高28mm～32mm</w:t>
                  </w:r>
                </w:p>
                <w:p>
                  <w:pPr>
                    <w:tabs>
                      <w:tab w:val="left" w:pos="220"/>
                    </w:tabs>
                    <w:snapToGrid w:val="0"/>
                    <w:rPr>
                      <w:rFonts w:hint="eastAsia" w:ascii="宋体" w:hAnsi="宋体" w:cs="宋体"/>
                      <w:sz w:val="21"/>
                      <w:szCs w:val="21"/>
                    </w:rPr>
                  </w:pPr>
                  <w:r>
                    <w:rPr>
                      <w:rFonts w:hint="eastAsia" w:ascii="宋体" w:hAnsi="宋体" w:cs="宋体"/>
                      <w:sz w:val="21"/>
                      <w:szCs w:val="21"/>
                    </w:rPr>
                    <w:t>接口类型：USB2.0</w:t>
                  </w:r>
                </w:p>
                <w:p>
                  <w:pPr>
                    <w:tabs>
                      <w:tab w:val="left" w:pos="220"/>
                    </w:tabs>
                    <w:snapToGrid w:val="0"/>
                    <w:rPr>
                      <w:rFonts w:hint="eastAsia" w:ascii="宋体" w:hAnsi="宋体" w:cs="宋体"/>
                      <w:sz w:val="21"/>
                      <w:szCs w:val="21"/>
                    </w:rPr>
                  </w:pPr>
                  <w:r>
                    <w:rPr>
                      <w:rFonts w:hint="eastAsia" w:ascii="宋体" w:hAnsi="宋体" w:cs="宋体"/>
                      <w:sz w:val="21"/>
                      <w:szCs w:val="21"/>
                    </w:rPr>
                    <w:t>输入电压：5V</w:t>
                  </w:r>
                </w:p>
                <w:p>
                  <w:pPr>
                    <w:tabs>
                      <w:tab w:val="left" w:pos="220"/>
                    </w:tabs>
                    <w:snapToGrid w:val="0"/>
                    <w:rPr>
                      <w:rFonts w:hint="eastAsia" w:ascii="宋体" w:hAnsi="宋体" w:cs="宋体"/>
                      <w:sz w:val="21"/>
                      <w:szCs w:val="21"/>
                    </w:rPr>
                  </w:pPr>
                  <w:r>
                    <w:rPr>
                      <w:rFonts w:hint="eastAsia" w:ascii="宋体" w:hAnsi="宋体" w:cs="宋体"/>
                      <w:sz w:val="21"/>
                      <w:szCs w:val="21"/>
                    </w:rPr>
                    <w:t>（3）超声波雷达：</w:t>
                  </w:r>
                </w:p>
                <w:p>
                  <w:pPr>
                    <w:tabs>
                      <w:tab w:val="left" w:pos="220"/>
                    </w:tabs>
                    <w:snapToGrid w:val="0"/>
                    <w:rPr>
                      <w:rFonts w:hint="eastAsia" w:ascii="宋体" w:hAnsi="宋体" w:cs="宋体"/>
                      <w:sz w:val="21"/>
                      <w:szCs w:val="21"/>
                    </w:rPr>
                  </w:pPr>
                  <w:r>
                    <w:rPr>
                      <w:rFonts w:hint="eastAsia" w:ascii="宋体" w:hAnsi="宋体" w:cs="宋体"/>
                      <w:sz w:val="21"/>
                      <w:szCs w:val="21"/>
                    </w:rPr>
                    <w:t>工作盲区：0.25米</w:t>
                  </w:r>
                </w:p>
                <w:p>
                  <w:pPr>
                    <w:tabs>
                      <w:tab w:val="left" w:pos="220"/>
                    </w:tabs>
                    <w:snapToGrid w:val="0"/>
                    <w:rPr>
                      <w:rFonts w:hint="eastAsia" w:ascii="宋体" w:hAnsi="宋体" w:cs="宋体"/>
                      <w:sz w:val="21"/>
                      <w:szCs w:val="21"/>
                    </w:rPr>
                  </w:pPr>
                  <w:r>
                    <w:rPr>
                      <w:rFonts w:hint="eastAsia" w:ascii="宋体" w:hAnsi="宋体" w:cs="宋体"/>
                      <w:sz w:val="21"/>
                      <w:szCs w:val="21"/>
                    </w:rPr>
                    <w:t>测量范围：0.25～4.5米</w:t>
                  </w:r>
                </w:p>
                <w:p>
                  <w:pPr>
                    <w:tabs>
                      <w:tab w:val="left" w:pos="220"/>
                    </w:tabs>
                    <w:snapToGrid w:val="0"/>
                    <w:rPr>
                      <w:rFonts w:hint="eastAsia" w:ascii="宋体" w:hAnsi="宋体" w:cs="宋体"/>
                      <w:sz w:val="21"/>
                      <w:szCs w:val="21"/>
                    </w:rPr>
                  </w:pPr>
                  <w:r>
                    <w:rPr>
                      <w:rFonts w:hint="eastAsia" w:ascii="宋体" w:hAnsi="宋体" w:cs="宋体"/>
                      <w:sz w:val="21"/>
                      <w:szCs w:val="21"/>
                    </w:rPr>
                    <w:t>测量角度：≈60度</w:t>
                  </w:r>
                </w:p>
                <w:p>
                  <w:pPr>
                    <w:tabs>
                      <w:tab w:val="left" w:pos="220"/>
                    </w:tabs>
                    <w:snapToGrid w:val="0"/>
                    <w:rPr>
                      <w:rFonts w:hint="eastAsia" w:ascii="宋体" w:hAnsi="宋体" w:cs="宋体"/>
                      <w:sz w:val="21"/>
                      <w:szCs w:val="21"/>
                    </w:rPr>
                  </w:pPr>
                  <w:r>
                    <w:rPr>
                      <w:rFonts w:hint="eastAsia" w:ascii="宋体" w:hAnsi="宋体" w:cs="宋体"/>
                      <w:sz w:val="21"/>
                      <w:szCs w:val="21"/>
                    </w:rPr>
                    <w:t>波特率：9600 bps</w:t>
                  </w:r>
                </w:p>
                <w:p>
                  <w:pPr>
                    <w:tabs>
                      <w:tab w:val="left" w:pos="220"/>
                    </w:tabs>
                    <w:snapToGrid w:val="0"/>
                    <w:rPr>
                      <w:rFonts w:hint="eastAsia" w:ascii="宋体" w:hAnsi="宋体" w:cs="宋体"/>
                      <w:sz w:val="21"/>
                      <w:szCs w:val="21"/>
                    </w:rPr>
                  </w:pPr>
                  <w:r>
                    <w:rPr>
                      <w:rFonts w:hint="eastAsia" w:ascii="宋体" w:hAnsi="宋体" w:cs="宋体"/>
                      <w:sz w:val="21"/>
                      <w:szCs w:val="21"/>
                    </w:rPr>
                    <w:t>单次扫描时间：300 ms</w:t>
                  </w:r>
                </w:p>
                <w:p>
                  <w:pPr>
                    <w:tabs>
                      <w:tab w:val="left" w:pos="220"/>
                    </w:tabs>
                    <w:snapToGrid w:val="0"/>
                    <w:rPr>
                      <w:rFonts w:hint="eastAsia" w:ascii="宋体" w:hAnsi="宋体" w:cs="宋体"/>
                      <w:sz w:val="21"/>
                      <w:szCs w:val="21"/>
                    </w:rPr>
                  </w:pPr>
                  <w:r>
                    <w:rPr>
                      <w:rFonts w:hint="eastAsia" w:ascii="宋体" w:hAnsi="宋体" w:cs="宋体"/>
                      <w:sz w:val="21"/>
                      <w:szCs w:val="21"/>
                    </w:rPr>
                    <w:t>测量频率：4Hz</w:t>
                  </w:r>
                </w:p>
                <w:p>
                  <w:pPr>
                    <w:tabs>
                      <w:tab w:val="left" w:pos="220"/>
                    </w:tabs>
                    <w:snapToGrid w:val="0"/>
                    <w:rPr>
                      <w:rFonts w:hint="eastAsia" w:ascii="宋体" w:hAnsi="宋体" w:cs="宋体"/>
                      <w:sz w:val="21"/>
                      <w:szCs w:val="21"/>
                    </w:rPr>
                  </w:pPr>
                  <w:r>
                    <w:rPr>
                      <w:rFonts w:hint="eastAsia" w:ascii="宋体" w:hAnsi="宋体" w:cs="宋体"/>
                      <w:sz w:val="21"/>
                      <w:szCs w:val="21"/>
                    </w:rPr>
                    <w:t>接口类型：485转USB 2.0</w:t>
                  </w:r>
                </w:p>
                <w:p>
                  <w:pPr>
                    <w:tabs>
                      <w:tab w:val="left" w:pos="220"/>
                    </w:tabs>
                    <w:snapToGrid w:val="0"/>
                    <w:rPr>
                      <w:rFonts w:hint="eastAsia" w:ascii="宋体" w:hAnsi="宋体" w:cs="宋体"/>
                      <w:sz w:val="21"/>
                      <w:szCs w:val="21"/>
                    </w:rPr>
                  </w:pPr>
                  <w:r>
                    <w:rPr>
                      <w:rFonts w:hint="eastAsia" w:ascii="宋体" w:hAnsi="宋体" w:cs="宋体"/>
                      <w:sz w:val="21"/>
                      <w:szCs w:val="21"/>
                    </w:rPr>
                    <w:t>工作电压：9～36 V DC</w:t>
                  </w:r>
                </w:p>
                <w:p>
                  <w:pPr>
                    <w:tabs>
                      <w:tab w:val="left" w:pos="220"/>
                    </w:tabs>
                    <w:snapToGrid w:val="0"/>
                    <w:rPr>
                      <w:rFonts w:hint="eastAsia" w:ascii="宋体" w:hAnsi="宋体" w:cs="宋体"/>
                      <w:sz w:val="21"/>
                      <w:szCs w:val="21"/>
                    </w:rPr>
                  </w:pPr>
                  <w:r>
                    <w:rPr>
                      <w:rFonts w:hint="eastAsia" w:ascii="宋体" w:hAnsi="宋体" w:cs="宋体"/>
                      <w:sz w:val="21"/>
                      <w:szCs w:val="21"/>
                    </w:rPr>
                    <w:t>平均工作电流：30～35 mA</w:t>
                  </w:r>
                </w:p>
                <w:p>
                  <w:pPr>
                    <w:tabs>
                      <w:tab w:val="left" w:pos="220"/>
                    </w:tabs>
                    <w:snapToGrid w:val="0"/>
                    <w:rPr>
                      <w:rFonts w:hint="eastAsia" w:ascii="宋体" w:hAnsi="宋体" w:cs="宋体"/>
                      <w:sz w:val="21"/>
                      <w:szCs w:val="21"/>
                    </w:rPr>
                  </w:pPr>
                  <w:r>
                    <w:rPr>
                      <w:rFonts w:hint="eastAsia" w:ascii="宋体" w:hAnsi="宋体" w:cs="宋体"/>
                      <w:sz w:val="21"/>
                      <w:szCs w:val="21"/>
                    </w:rPr>
                    <w:t>外形尺寸：长度: 95mm～100mm；宽度: 48mm～52mm；高度: 30mm～33mm。</w:t>
                  </w:r>
                </w:p>
                <w:p>
                  <w:pPr>
                    <w:tabs>
                      <w:tab w:val="left" w:pos="220"/>
                    </w:tabs>
                    <w:snapToGrid w:val="0"/>
                    <w:rPr>
                      <w:rFonts w:hint="eastAsia" w:ascii="宋体" w:hAnsi="宋体" w:cs="宋体"/>
                      <w:sz w:val="21"/>
                      <w:szCs w:val="21"/>
                    </w:rPr>
                  </w:pPr>
                  <w:r>
                    <w:rPr>
                      <w:rFonts w:hint="eastAsia" w:ascii="宋体" w:hAnsi="宋体" w:cs="宋体"/>
                      <w:sz w:val="21"/>
                      <w:szCs w:val="21"/>
                    </w:rPr>
                    <w:t>工作温度范围：0～40℃</w:t>
                  </w:r>
                </w:p>
                <w:p>
                  <w:pPr>
                    <w:tabs>
                      <w:tab w:val="left" w:pos="220"/>
                    </w:tabs>
                    <w:snapToGrid w:val="0"/>
                    <w:rPr>
                      <w:rFonts w:hint="eastAsia" w:ascii="宋体" w:hAnsi="宋体" w:cs="宋体"/>
                      <w:sz w:val="21"/>
                      <w:szCs w:val="21"/>
                    </w:rPr>
                  </w:pPr>
                  <w:r>
                    <w:rPr>
                      <w:rFonts w:hint="eastAsia" w:ascii="宋体" w:hAnsi="宋体" w:cs="宋体"/>
                      <w:sz w:val="21"/>
                      <w:szCs w:val="21"/>
                    </w:rPr>
                    <w:t>（4）车载终端OBU</w:t>
                  </w:r>
                </w:p>
                <w:p>
                  <w:pPr>
                    <w:tabs>
                      <w:tab w:val="left" w:pos="220"/>
                    </w:tabs>
                    <w:snapToGrid w:val="0"/>
                    <w:rPr>
                      <w:rFonts w:hint="eastAsia" w:ascii="宋体" w:hAnsi="宋体" w:cs="宋体"/>
                      <w:sz w:val="21"/>
                      <w:szCs w:val="21"/>
                    </w:rPr>
                  </w:pPr>
                  <w:r>
                    <w:rPr>
                      <w:rFonts w:hint="eastAsia" w:ascii="宋体" w:hAnsi="宋体" w:cs="宋体"/>
                      <w:sz w:val="21"/>
                      <w:szCs w:val="21"/>
                    </w:rPr>
                    <w:t>LTE-V2X：工作频率5，905GHz～5.925GHz、发射功率21±2 dBm、通信时延10 ms～50ms、传输速率26 Mbps、带宽20MHz、通信距离800 m～1000m。</w:t>
                  </w:r>
                </w:p>
                <w:p>
                  <w:pPr>
                    <w:tabs>
                      <w:tab w:val="left" w:pos="220"/>
                    </w:tabs>
                    <w:snapToGrid w:val="0"/>
                    <w:rPr>
                      <w:rFonts w:hint="eastAsia" w:ascii="宋体" w:hAnsi="宋体" w:cs="宋体"/>
                      <w:sz w:val="21"/>
                      <w:szCs w:val="21"/>
                    </w:rPr>
                  </w:pPr>
                  <w:r>
                    <w:rPr>
                      <w:rFonts w:hint="eastAsia" w:ascii="宋体" w:hAnsi="宋体" w:cs="宋体"/>
                      <w:sz w:val="21"/>
                      <w:szCs w:val="21"/>
                    </w:rPr>
                    <w:t>4G：最大下行速率150Mbps，最大上行速率50Mbps</w:t>
                  </w:r>
                </w:p>
                <w:p>
                  <w:pPr>
                    <w:tabs>
                      <w:tab w:val="left" w:pos="220"/>
                    </w:tabs>
                    <w:snapToGrid w:val="0"/>
                    <w:rPr>
                      <w:rFonts w:hint="eastAsia" w:ascii="宋体" w:hAnsi="宋体" w:cs="宋体"/>
                      <w:sz w:val="21"/>
                      <w:szCs w:val="21"/>
                    </w:rPr>
                  </w:pPr>
                  <w:r>
                    <w:rPr>
                      <w:rFonts w:hint="eastAsia" w:ascii="宋体" w:hAnsi="宋体" w:cs="宋体"/>
                      <w:sz w:val="21"/>
                      <w:szCs w:val="21"/>
                    </w:rPr>
                    <w:t>Wi-Fi/BT:IEEE802.11b/g/n,BT4.0</w:t>
                  </w:r>
                </w:p>
                <w:p>
                  <w:pPr>
                    <w:tabs>
                      <w:tab w:val="left" w:pos="220"/>
                    </w:tabs>
                    <w:snapToGrid w:val="0"/>
                    <w:rPr>
                      <w:rFonts w:hint="eastAsia" w:ascii="宋体" w:hAnsi="宋体" w:cs="宋体"/>
                      <w:sz w:val="21"/>
                      <w:szCs w:val="21"/>
                    </w:rPr>
                  </w:pPr>
                  <w:r>
                    <w:rPr>
                      <w:rFonts w:hint="eastAsia" w:ascii="宋体" w:hAnsi="宋体" w:cs="宋体"/>
                      <w:sz w:val="21"/>
                      <w:szCs w:val="21"/>
                    </w:rPr>
                    <w:t>高精度定位：四星座双频、RTK条件下厘米级高精度定位</w:t>
                  </w:r>
                </w:p>
                <w:p>
                  <w:pPr>
                    <w:tabs>
                      <w:tab w:val="left" w:pos="220"/>
                    </w:tabs>
                    <w:snapToGrid w:val="0"/>
                    <w:rPr>
                      <w:rFonts w:hint="eastAsia" w:ascii="宋体" w:hAnsi="宋体" w:cs="宋体"/>
                      <w:sz w:val="21"/>
                      <w:szCs w:val="21"/>
                    </w:rPr>
                  </w:pPr>
                  <w:r>
                    <w:rPr>
                      <w:rFonts w:hint="eastAsia" w:ascii="宋体" w:hAnsi="宋体" w:cs="宋体"/>
                      <w:sz w:val="21"/>
                      <w:szCs w:val="21"/>
                    </w:rPr>
                    <w:t>工作温度：-40℃～+85℃IP52</w:t>
                  </w:r>
                </w:p>
                <w:p>
                  <w:pPr>
                    <w:tabs>
                      <w:tab w:val="left" w:pos="220"/>
                    </w:tabs>
                    <w:snapToGrid w:val="0"/>
                    <w:rPr>
                      <w:rFonts w:hint="eastAsia" w:ascii="宋体" w:hAnsi="宋体" w:cs="宋体"/>
                      <w:sz w:val="21"/>
                      <w:szCs w:val="21"/>
                    </w:rPr>
                  </w:pPr>
                  <w:r>
                    <w:rPr>
                      <w:rFonts w:hint="eastAsia" w:ascii="宋体" w:hAnsi="宋体" w:cs="宋体"/>
                      <w:sz w:val="21"/>
                      <w:szCs w:val="21"/>
                    </w:rPr>
                    <w:t>防护等级</w:t>
                  </w:r>
                </w:p>
                <w:p>
                  <w:pPr>
                    <w:tabs>
                      <w:tab w:val="left" w:pos="220"/>
                    </w:tabs>
                    <w:snapToGrid w:val="0"/>
                    <w:rPr>
                      <w:rFonts w:hint="eastAsia" w:ascii="宋体" w:hAnsi="宋体" w:cs="宋体"/>
                      <w:sz w:val="21"/>
                      <w:szCs w:val="21"/>
                    </w:rPr>
                  </w:pPr>
                  <w:r>
                    <w:rPr>
                      <w:rFonts w:hint="eastAsia" w:ascii="宋体" w:hAnsi="宋体" w:cs="宋体"/>
                      <w:sz w:val="21"/>
                      <w:szCs w:val="21"/>
                    </w:rPr>
                    <w:t>DC:9V～36V</w:t>
                  </w:r>
                </w:p>
                <w:p>
                  <w:pPr>
                    <w:tabs>
                      <w:tab w:val="left" w:pos="220"/>
                    </w:tabs>
                    <w:snapToGrid w:val="0"/>
                    <w:rPr>
                      <w:rFonts w:hint="eastAsia" w:ascii="宋体" w:hAnsi="宋体" w:cs="宋体"/>
                      <w:sz w:val="21"/>
                      <w:szCs w:val="21"/>
                    </w:rPr>
                  </w:pPr>
                  <w:r>
                    <w:rPr>
                      <w:rFonts w:hint="eastAsia" w:ascii="宋体" w:hAnsi="宋体" w:cs="宋体"/>
                      <w:sz w:val="21"/>
                      <w:szCs w:val="21"/>
                    </w:rPr>
                    <w:t>工作电压功耗：6～7W</w:t>
                  </w:r>
                </w:p>
                <w:p>
                  <w:pPr>
                    <w:tabs>
                      <w:tab w:val="left" w:pos="220"/>
                    </w:tabs>
                    <w:snapToGrid w:val="0"/>
                    <w:rPr>
                      <w:rFonts w:hint="eastAsia" w:ascii="宋体" w:hAnsi="宋体" w:cs="宋体"/>
                      <w:sz w:val="21"/>
                      <w:szCs w:val="21"/>
                    </w:rPr>
                  </w:pPr>
                  <w:r>
                    <w:rPr>
                      <w:rFonts w:hint="eastAsia" w:ascii="宋体" w:hAnsi="宋体" w:cs="宋体"/>
                      <w:sz w:val="21"/>
                      <w:szCs w:val="21"/>
                    </w:rPr>
                    <w:t>外部接口：2×CANFD、2×RS232、千兆以太网</w:t>
                  </w:r>
                </w:p>
                <w:p>
                  <w:pPr>
                    <w:tabs>
                      <w:tab w:val="left" w:pos="220"/>
                    </w:tabs>
                    <w:snapToGrid w:val="0"/>
                    <w:rPr>
                      <w:rFonts w:hint="eastAsia" w:ascii="宋体" w:hAnsi="宋体" w:cs="宋体"/>
                      <w:sz w:val="21"/>
                      <w:szCs w:val="21"/>
                    </w:rPr>
                  </w:pPr>
                  <w:r>
                    <w:rPr>
                      <w:rFonts w:hint="eastAsia" w:ascii="宋体" w:hAnsi="宋体" w:cs="宋体"/>
                      <w:sz w:val="21"/>
                      <w:szCs w:val="21"/>
                    </w:rPr>
                    <w:t>外观尺寸：长170mm～180mm；宽135mm～145mm；高25mm～35mm。</w:t>
                  </w:r>
                </w:p>
                <w:p>
                  <w:pPr>
                    <w:tabs>
                      <w:tab w:val="left" w:pos="220"/>
                    </w:tabs>
                    <w:snapToGrid w:val="0"/>
                    <w:rPr>
                      <w:rFonts w:hint="eastAsia" w:ascii="宋体" w:hAnsi="宋体" w:cs="宋体"/>
                      <w:sz w:val="21"/>
                      <w:szCs w:val="21"/>
                    </w:rPr>
                  </w:pPr>
                  <w:r>
                    <w:rPr>
                      <w:rFonts w:hint="eastAsia" w:ascii="宋体" w:hAnsi="宋体" w:cs="宋体"/>
                      <w:sz w:val="21"/>
                      <w:szCs w:val="21"/>
                    </w:rPr>
                    <w:t>重量：600～630g</w:t>
                  </w:r>
                </w:p>
                <w:p>
                  <w:pPr>
                    <w:jc w:val="left"/>
                    <w:textAlignment w:val="center"/>
                    <w:rPr>
                      <w:rFonts w:hint="eastAsia" w:ascii="宋体" w:hAnsi="宋体" w:cs="宋体"/>
                      <w:sz w:val="21"/>
                      <w:szCs w:val="21"/>
                    </w:rPr>
                  </w:pPr>
                  <w:r>
                    <w:rPr>
                      <w:rFonts w:hint="eastAsia" w:ascii="宋体" w:hAnsi="宋体" w:cs="宋体"/>
                      <w:sz w:val="21"/>
                      <w:szCs w:val="21"/>
                    </w:rPr>
                    <w:t>4.配置要求</w:t>
                  </w:r>
                </w:p>
                <w:p>
                  <w:pPr>
                    <w:tabs>
                      <w:tab w:val="left" w:pos="220"/>
                    </w:tabs>
                    <w:snapToGrid w:val="0"/>
                    <w:rPr>
                      <w:rFonts w:hint="eastAsia" w:ascii="宋体" w:hAnsi="宋体" w:cs="宋体"/>
                      <w:sz w:val="21"/>
                      <w:szCs w:val="21"/>
                    </w:rPr>
                  </w:pPr>
                  <w:r>
                    <w:rPr>
                      <w:rFonts w:hint="eastAsia" w:ascii="宋体" w:hAnsi="宋体" w:cs="宋体"/>
                      <w:sz w:val="21"/>
                      <w:szCs w:val="21"/>
                    </w:rPr>
                    <w:t>（1)车身底盘（阿克曼转向机构）1套</w:t>
                  </w:r>
                </w:p>
                <w:p>
                  <w:pPr>
                    <w:tabs>
                      <w:tab w:val="left" w:pos="220"/>
                    </w:tabs>
                    <w:snapToGrid w:val="0"/>
                    <w:rPr>
                      <w:rFonts w:hint="eastAsia" w:ascii="宋体" w:hAnsi="宋体" w:cs="宋体"/>
                      <w:sz w:val="21"/>
                      <w:szCs w:val="21"/>
                    </w:rPr>
                  </w:pPr>
                  <w:r>
                    <w:rPr>
                      <w:rFonts w:hint="eastAsia" w:ascii="宋体" w:hAnsi="宋体" w:cs="宋体"/>
                      <w:sz w:val="21"/>
                      <w:szCs w:val="21"/>
                    </w:rPr>
                    <w:t>（2)直流减速电机2个</w:t>
                  </w:r>
                </w:p>
                <w:p>
                  <w:pPr>
                    <w:tabs>
                      <w:tab w:val="left" w:pos="220"/>
                    </w:tabs>
                    <w:snapToGrid w:val="0"/>
                    <w:rPr>
                      <w:rFonts w:hint="eastAsia" w:ascii="宋体" w:hAnsi="宋体" w:cs="宋体"/>
                      <w:sz w:val="21"/>
                      <w:szCs w:val="21"/>
                    </w:rPr>
                  </w:pPr>
                  <w:r>
                    <w:rPr>
                      <w:rFonts w:hint="eastAsia" w:ascii="宋体" w:hAnsi="宋体" w:cs="宋体"/>
                      <w:sz w:val="21"/>
                      <w:szCs w:val="21"/>
                    </w:rPr>
                    <w:t>（3）舵机1个</w:t>
                  </w:r>
                </w:p>
                <w:p>
                  <w:pPr>
                    <w:tabs>
                      <w:tab w:val="left" w:pos="220"/>
                    </w:tabs>
                    <w:snapToGrid w:val="0"/>
                    <w:rPr>
                      <w:rFonts w:hint="eastAsia" w:ascii="宋体" w:hAnsi="宋体" w:cs="宋体"/>
                      <w:sz w:val="21"/>
                      <w:szCs w:val="21"/>
                    </w:rPr>
                  </w:pPr>
                  <w:r>
                    <w:rPr>
                      <w:rFonts w:hint="eastAsia" w:ascii="宋体" w:hAnsi="宋体" w:cs="宋体"/>
                      <w:sz w:val="21"/>
                      <w:szCs w:val="21"/>
                    </w:rPr>
                    <w:t>（4）STM32主板1件</w:t>
                  </w:r>
                </w:p>
                <w:p>
                  <w:pPr>
                    <w:tabs>
                      <w:tab w:val="left" w:pos="220"/>
                    </w:tabs>
                    <w:snapToGrid w:val="0"/>
                    <w:rPr>
                      <w:rFonts w:hint="eastAsia" w:ascii="宋体" w:hAnsi="宋体" w:cs="宋体"/>
                      <w:sz w:val="21"/>
                      <w:szCs w:val="21"/>
                    </w:rPr>
                  </w:pPr>
                  <w:r>
                    <w:rPr>
                      <w:rFonts w:hint="eastAsia" w:ascii="宋体" w:hAnsi="宋体" w:cs="宋体"/>
                      <w:sz w:val="21"/>
                      <w:szCs w:val="21"/>
                    </w:rPr>
                    <w:t>（5）24V动力电池（带电池管理器）1套</w:t>
                  </w:r>
                </w:p>
                <w:p>
                  <w:pPr>
                    <w:tabs>
                      <w:tab w:val="left" w:pos="220"/>
                    </w:tabs>
                    <w:snapToGrid w:val="0"/>
                    <w:rPr>
                      <w:rFonts w:hint="eastAsia" w:ascii="宋体" w:hAnsi="宋体" w:cs="宋体"/>
                      <w:sz w:val="21"/>
                      <w:szCs w:val="21"/>
                    </w:rPr>
                  </w:pPr>
                  <w:r>
                    <w:rPr>
                      <w:rFonts w:hint="eastAsia" w:ascii="宋体" w:hAnsi="宋体" w:cs="宋体"/>
                      <w:sz w:val="21"/>
                      <w:szCs w:val="21"/>
                    </w:rPr>
                    <w:t>（6）主板1套</w:t>
                  </w:r>
                </w:p>
                <w:p>
                  <w:pPr>
                    <w:tabs>
                      <w:tab w:val="left" w:pos="220"/>
                    </w:tabs>
                    <w:snapToGrid w:val="0"/>
                    <w:rPr>
                      <w:rFonts w:hint="eastAsia" w:ascii="宋体" w:hAnsi="宋体" w:cs="宋体"/>
                      <w:sz w:val="21"/>
                      <w:szCs w:val="21"/>
                    </w:rPr>
                  </w:pPr>
                  <w:r>
                    <w:rPr>
                      <w:rFonts w:hint="eastAsia" w:ascii="宋体" w:hAnsi="宋体" w:cs="宋体"/>
                      <w:sz w:val="21"/>
                      <w:szCs w:val="21"/>
                    </w:rPr>
                    <w:t>（7）14英寸触控终端1件</w:t>
                  </w:r>
                </w:p>
                <w:p>
                  <w:pPr>
                    <w:tabs>
                      <w:tab w:val="left" w:pos="220"/>
                    </w:tabs>
                    <w:snapToGrid w:val="0"/>
                    <w:rPr>
                      <w:rFonts w:hint="eastAsia" w:ascii="宋体" w:hAnsi="宋体" w:cs="宋体"/>
                      <w:sz w:val="21"/>
                      <w:szCs w:val="21"/>
                    </w:rPr>
                  </w:pPr>
                  <w:r>
                    <w:rPr>
                      <w:rFonts w:hint="eastAsia" w:ascii="宋体" w:hAnsi="宋体" w:cs="宋体"/>
                      <w:sz w:val="21"/>
                      <w:szCs w:val="21"/>
                    </w:rPr>
                    <w:t>（8）航模无线遥控器1件</w:t>
                  </w:r>
                </w:p>
                <w:p>
                  <w:pPr>
                    <w:tabs>
                      <w:tab w:val="left" w:pos="220"/>
                    </w:tabs>
                    <w:snapToGrid w:val="0"/>
                    <w:rPr>
                      <w:rFonts w:hint="eastAsia" w:ascii="宋体" w:hAnsi="宋体" w:cs="宋体"/>
                      <w:sz w:val="21"/>
                      <w:szCs w:val="21"/>
                    </w:rPr>
                  </w:pPr>
                  <w:r>
                    <w:rPr>
                      <w:rFonts w:hint="eastAsia" w:ascii="宋体" w:hAnsi="宋体" w:cs="宋体"/>
                      <w:sz w:val="21"/>
                      <w:szCs w:val="21"/>
                    </w:rPr>
                    <w:t>（9）激光雷达1件</w:t>
                  </w:r>
                </w:p>
                <w:p>
                  <w:pPr>
                    <w:tabs>
                      <w:tab w:val="left" w:pos="220"/>
                    </w:tabs>
                    <w:snapToGrid w:val="0"/>
                    <w:rPr>
                      <w:rFonts w:hint="eastAsia" w:ascii="宋体" w:hAnsi="宋体" w:cs="宋体"/>
                      <w:sz w:val="21"/>
                      <w:szCs w:val="21"/>
                    </w:rPr>
                  </w:pPr>
                  <w:r>
                    <w:rPr>
                      <w:rFonts w:hint="eastAsia" w:ascii="宋体" w:hAnsi="宋体" w:cs="宋体"/>
                      <w:sz w:val="21"/>
                      <w:szCs w:val="21"/>
                    </w:rPr>
                    <w:t>（10）深度相机1件</w:t>
                  </w:r>
                </w:p>
                <w:p>
                  <w:pPr>
                    <w:tabs>
                      <w:tab w:val="left" w:pos="220"/>
                    </w:tabs>
                    <w:snapToGrid w:val="0"/>
                    <w:rPr>
                      <w:rFonts w:hint="eastAsia" w:ascii="宋体" w:hAnsi="宋体" w:cs="宋体"/>
                      <w:sz w:val="21"/>
                      <w:szCs w:val="21"/>
                    </w:rPr>
                  </w:pPr>
                  <w:r>
                    <w:rPr>
                      <w:rFonts w:hint="eastAsia" w:ascii="宋体" w:hAnsi="宋体" w:cs="宋体"/>
                      <w:sz w:val="21"/>
                      <w:szCs w:val="21"/>
                    </w:rPr>
                    <w:t>（11）语音控制模块1件</w:t>
                  </w:r>
                </w:p>
                <w:p>
                  <w:pPr>
                    <w:tabs>
                      <w:tab w:val="left" w:pos="220"/>
                    </w:tabs>
                    <w:snapToGrid w:val="0"/>
                    <w:rPr>
                      <w:rFonts w:hint="eastAsia" w:ascii="宋体" w:hAnsi="宋体" w:cs="宋体"/>
                      <w:sz w:val="21"/>
                      <w:szCs w:val="21"/>
                    </w:rPr>
                  </w:pPr>
                  <w:r>
                    <w:rPr>
                      <w:rFonts w:hint="eastAsia" w:ascii="宋体" w:hAnsi="宋体" w:cs="宋体"/>
                      <w:sz w:val="21"/>
                      <w:szCs w:val="21"/>
                    </w:rPr>
                    <w:t>（12）超声波雷达探头4件</w:t>
                  </w:r>
                </w:p>
                <w:p>
                  <w:pPr>
                    <w:tabs>
                      <w:tab w:val="left" w:pos="220"/>
                    </w:tabs>
                    <w:snapToGrid w:val="0"/>
                    <w:rPr>
                      <w:rFonts w:hint="eastAsia" w:ascii="宋体" w:hAnsi="宋体" w:cs="宋体"/>
                      <w:sz w:val="21"/>
                      <w:szCs w:val="21"/>
                    </w:rPr>
                  </w:pPr>
                  <w:r>
                    <w:rPr>
                      <w:rFonts w:hint="eastAsia" w:ascii="宋体" w:hAnsi="宋体" w:cs="宋体"/>
                      <w:sz w:val="21"/>
                      <w:szCs w:val="21"/>
                    </w:rPr>
                    <w:t>（13)连接线束一套</w:t>
                  </w:r>
                </w:p>
                <w:p>
                  <w:pPr>
                    <w:tabs>
                      <w:tab w:val="left" w:pos="220"/>
                    </w:tabs>
                    <w:snapToGrid w:val="0"/>
                    <w:rPr>
                      <w:rFonts w:hint="eastAsia" w:ascii="宋体" w:hAnsi="宋体" w:cs="宋体"/>
                      <w:sz w:val="21"/>
                      <w:szCs w:val="21"/>
                    </w:rPr>
                  </w:pPr>
                  <w:r>
                    <w:rPr>
                      <w:rFonts w:hint="eastAsia" w:ascii="宋体" w:hAnsi="宋体" w:cs="宋体"/>
                      <w:sz w:val="21"/>
                      <w:szCs w:val="21"/>
                    </w:rPr>
                    <w:t>（14）U盘1件（内含完整开发资料）</w:t>
                  </w:r>
                </w:p>
                <w:p>
                  <w:pPr>
                    <w:tabs>
                      <w:tab w:val="left" w:pos="220"/>
                    </w:tabs>
                    <w:snapToGrid w:val="0"/>
                    <w:rPr>
                      <w:rFonts w:hint="eastAsia" w:ascii="宋体" w:hAnsi="宋体" w:cs="宋体"/>
                      <w:sz w:val="21"/>
                      <w:szCs w:val="21"/>
                    </w:rPr>
                  </w:pPr>
                  <w:r>
                    <w:rPr>
                      <w:rFonts w:hint="eastAsia" w:ascii="宋体" w:hAnsi="宋体" w:cs="宋体"/>
                      <w:sz w:val="21"/>
                      <w:szCs w:val="21"/>
                    </w:rPr>
                    <w:t>（15)蓝牙模块1件</w:t>
                  </w:r>
                </w:p>
                <w:p>
                  <w:pPr>
                    <w:tabs>
                      <w:tab w:val="left" w:pos="220"/>
                    </w:tabs>
                    <w:snapToGrid w:val="0"/>
                    <w:rPr>
                      <w:rFonts w:hint="eastAsia" w:ascii="宋体" w:hAnsi="宋体" w:cs="宋体"/>
                      <w:sz w:val="21"/>
                      <w:szCs w:val="21"/>
                    </w:rPr>
                  </w:pPr>
                  <w:r>
                    <w:rPr>
                      <w:rFonts w:hint="eastAsia" w:ascii="宋体" w:hAnsi="宋体" w:cs="宋体"/>
                      <w:sz w:val="21"/>
                      <w:szCs w:val="21"/>
                    </w:rPr>
                    <w:t>（16）24V充电器1个</w:t>
                  </w:r>
                </w:p>
                <w:p>
                  <w:pPr>
                    <w:jc w:val="left"/>
                    <w:textAlignment w:val="center"/>
                    <w:rPr>
                      <w:rFonts w:hint="eastAsia" w:ascii="宋体" w:hAnsi="宋体" w:cs="宋体"/>
                      <w:sz w:val="21"/>
                      <w:szCs w:val="21"/>
                    </w:rPr>
                  </w:pPr>
                  <w:r>
                    <w:rPr>
                      <w:rFonts w:hint="eastAsia" w:ascii="宋体" w:hAnsi="宋体" w:cs="宋体"/>
                      <w:sz w:val="21"/>
                      <w:szCs w:val="21"/>
                    </w:rPr>
                    <w:t>（17）OBU车端模块1个</w:t>
                  </w:r>
                </w:p>
                <w:p>
                  <w:pPr>
                    <w:jc w:val="left"/>
                    <w:textAlignment w:val="center"/>
                    <w:rPr>
                      <w:rFonts w:hint="eastAsia" w:ascii="宋体" w:hAnsi="宋体" w:cs="宋体"/>
                      <w:b/>
                      <w:sz w:val="21"/>
                      <w:szCs w:val="21"/>
                    </w:rPr>
                  </w:pPr>
                  <w:r>
                    <w:rPr>
                      <w:rFonts w:hint="eastAsia" w:ascii="宋体" w:hAnsi="宋体" w:cs="宋体"/>
                      <w:b/>
                      <w:sz w:val="21"/>
                      <w:szCs w:val="21"/>
                    </w:rPr>
                    <w:t>四、实验实训项目</w:t>
                  </w:r>
                </w:p>
                <w:p>
                  <w:pPr>
                    <w:tabs>
                      <w:tab w:val="left" w:pos="220"/>
                    </w:tabs>
                    <w:snapToGrid w:val="0"/>
                    <w:rPr>
                      <w:rFonts w:hint="eastAsia" w:ascii="宋体" w:hAnsi="宋体" w:cs="宋体"/>
                      <w:sz w:val="21"/>
                      <w:szCs w:val="21"/>
                    </w:rPr>
                  </w:pPr>
                  <w:r>
                    <w:rPr>
                      <w:rFonts w:hint="eastAsia" w:ascii="宋体" w:hAnsi="宋体" w:cs="宋体"/>
                      <w:sz w:val="21"/>
                      <w:szCs w:val="21"/>
                    </w:rPr>
                    <w:t>1.具备Ubuntu系统配置使用教学实训。</w:t>
                  </w:r>
                </w:p>
                <w:p>
                  <w:pPr>
                    <w:tabs>
                      <w:tab w:val="left" w:pos="220"/>
                    </w:tabs>
                    <w:snapToGrid w:val="0"/>
                    <w:rPr>
                      <w:rFonts w:hint="eastAsia" w:ascii="宋体" w:hAnsi="宋体" w:cs="宋体"/>
                      <w:sz w:val="21"/>
                      <w:szCs w:val="21"/>
                    </w:rPr>
                  </w:pPr>
                  <w:r>
                    <w:rPr>
                      <w:rFonts w:hint="eastAsia" w:ascii="宋体" w:hAnsi="宋体" w:cs="宋体"/>
                      <w:sz w:val="21"/>
                      <w:szCs w:val="21"/>
                    </w:rPr>
                    <w:t>2.具备STM32运动底盘开发教学实训。</w:t>
                  </w:r>
                </w:p>
                <w:p>
                  <w:pPr>
                    <w:tabs>
                      <w:tab w:val="left" w:pos="220"/>
                    </w:tabs>
                    <w:snapToGrid w:val="0"/>
                    <w:rPr>
                      <w:rFonts w:hint="eastAsia" w:ascii="宋体" w:hAnsi="宋体" w:cs="宋体"/>
                      <w:sz w:val="21"/>
                      <w:szCs w:val="21"/>
                    </w:rPr>
                  </w:pPr>
                  <w:r>
                    <w:rPr>
                      <w:rFonts w:hint="eastAsia" w:ascii="宋体" w:hAnsi="宋体" w:cs="宋体"/>
                      <w:sz w:val="21"/>
                      <w:szCs w:val="21"/>
                    </w:rPr>
                    <w:t>3.具备ROS系统使用操作教学实训。</w:t>
                  </w:r>
                </w:p>
                <w:p>
                  <w:pPr>
                    <w:tabs>
                      <w:tab w:val="left" w:pos="220"/>
                    </w:tabs>
                    <w:snapToGrid w:val="0"/>
                    <w:rPr>
                      <w:rFonts w:hint="eastAsia" w:ascii="宋体" w:hAnsi="宋体" w:cs="宋体"/>
                      <w:sz w:val="21"/>
                      <w:szCs w:val="21"/>
                    </w:rPr>
                  </w:pPr>
                  <w:r>
                    <w:rPr>
                      <w:rFonts w:hint="eastAsia" w:ascii="宋体" w:hAnsi="宋体" w:cs="宋体"/>
                      <w:sz w:val="21"/>
                      <w:szCs w:val="21"/>
                    </w:rPr>
                    <w:t>4.具备ROS源码解析教学实训。</w:t>
                  </w:r>
                </w:p>
                <w:p>
                  <w:pPr>
                    <w:tabs>
                      <w:tab w:val="left" w:pos="220"/>
                    </w:tabs>
                    <w:snapToGrid w:val="0"/>
                    <w:rPr>
                      <w:rFonts w:hint="eastAsia" w:ascii="宋体" w:hAnsi="宋体" w:cs="宋体"/>
                      <w:sz w:val="21"/>
                      <w:szCs w:val="21"/>
                    </w:rPr>
                  </w:pPr>
                  <w:r>
                    <w:rPr>
                      <w:rFonts w:hint="eastAsia" w:ascii="宋体" w:hAnsi="宋体" w:cs="宋体"/>
                      <w:sz w:val="21"/>
                      <w:szCs w:val="21"/>
                    </w:rPr>
                    <w:t>5.具备SLAM建图教学实训。</w:t>
                  </w:r>
                </w:p>
                <w:p>
                  <w:pPr>
                    <w:tabs>
                      <w:tab w:val="left" w:pos="220"/>
                    </w:tabs>
                    <w:snapToGrid w:val="0"/>
                    <w:rPr>
                      <w:rFonts w:hint="eastAsia" w:ascii="宋体" w:hAnsi="宋体" w:cs="宋体"/>
                      <w:sz w:val="21"/>
                      <w:szCs w:val="21"/>
                    </w:rPr>
                  </w:pPr>
                  <w:r>
                    <w:rPr>
                      <w:rFonts w:hint="eastAsia" w:ascii="宋体" w:hAnsi="宋体" w:cs="宋体"/>
                      <w:sz w:val="21"/>
                      <w:szCs w:val="21"/>
                    </w:rPr>
                    <w:t>6.具备机器人导航教学实训。</w:t>
                  </w:r>
                </w:p>
                <w:p>
                  <w:pPr>
                    <w:tabs>
                      <w:tab w:val="left" w:pos="220"/>
                    </w:tabs>
                    <w:snapToGrid w:val="0"/>
                    <w:rPr>
                      <w:rFonts w:hint="eastAsia" w:ascii="宋体" w:hAnsi="宋体" w:cs="宋体"/>
                      <w:sz w:val="21"/>
                      <w:szCs w:val="21"/>
                    </w:rPr>
                  </w:pPr>
                  <w:r>
                    <w:rPr>
                      <w:rFonts w:hint="eastAsia" w:ascii="宋体" w:hAnsi="宋体" w:cs="宋体"/>
                      <w:sz w:val="21"/>
                      <w:szCs w:val="21"/>
                    </w:rPr>
                    <w:t>7.具备声源定位与语音导航教学实训。</w:t>
                  </w:r>
                </w:p>
                <w:p>
                  <w:pPr>
                    <w:tabs>
                      <w:tab w:val="left" w:pos="220"/>
                    </w:tabs>
                    <w:snapToGrid w:val="0"/>
                    <w:rPr>
                      <w:rFonts w:hint="eastAsia" w:ascii="宋体" w:hAnsi="宋体" w:cs="宋体"/>
                      <w:sz w:val="21"/>
                      <w:szCs w:val="21"/>
                    </w:rPr>
                  </w:pPr>
                  <w:r>
                    <w:rPr>
                      <w:rFonts w:hint="eastAsia" w:ascii="宋体" w:hAnsi="宋体" w:cs="宋体"/>
                      <w:sz w:val="21"/>
                      <w:szCs w:val="21"/>
                    </w:rPr>
                    <w:t>8.具备OpenCV入门及其在ROS环境下的应用教学实训。</w:t>
                  </w:r>
                </w:p>
                <w:p>
                  <w:pPr>
                    <w:tabs>
                      <w:tab w:val="left" w:pos="220"/>
                    </w:tabs>
                    <w:snapToGrid w:val="0"/>
                    <w:rPr>
                      <w:rFonts w:hint="eastAsia" w:ascii="宋体" w:hAnsi="宋体" w:cs="宋体"/>
                      <w:sz w:val="21"/>
                      <w:szCs w:val="21"/>
                    </w:rPr>
                  </w:pPr>
                  <w:r>
                    <w:rPr>
                      <w:rFonts w:hint="eastAsia" w:ascii="宋体" w:hAnsi="宋体" w:cs="宋体"/>
                      <w:sz w:val="21"/>
                      <w:szCs w:val="21"/>
                    </w:rPr>
                    <w:t>9.具备超声波避障教学实训。</w:t>
                  </w:r>
                </w:p>
                <w:p>
                  <w:pPr>
                    <w:tabs>
                      <w:tab w:val="left" w:pos="220"/>
                    </w:tabs>
                    <w:snapToGrid w:val="0"/>
                    <w:rPr>
                      <w:rFonts w:hint="eastAsia" w:ascii="宋体" w:hAnsi="宋体" w:cs="宋体"/>
                      <w:sz w:val="21"/>
                      <w:szCs w:val="21"/>
                    </w:rPr>
                  </w:pPr>
                  <w:r>
                    <w:rPr>
                      <w:rFonts w:hint="eastAsia" w:ascii="宋体" w:hAnsi="宋体" w:cs="宋体"/>
                      <w:sz w:val="21"/>
                      <w:szCs w:val="21"/>
                    </w:rPr>
                    <w:t>10.具备视觉识别功能教学实训。</w:t>
                  </w:r>
                </w:p>
                <w:p>
                  <w:pPr>
                    <w:tabs>
                      <w:tab w:val="left" w:pos="220"/>
                    </w:tabs>
                    <w:snapToGrid w:val="0"/>
                    <w:rPr>
                      <w:rFonts w:hint="eastAsia" w:ascii="宋体" w:hAnsi="宋体" w:cs="宋体"/>
                      <w:sz w:val="21"/>
                      <w:szCs w:val="21"/>
                    </w:rPr>
                  </w:pPr>
                  <w:r>
                    <w:rPr>
                      <w:rFonts w:hint="eastAsia" w:ascii="宋体" w:hAnsi="宋体" w:cs="宋体"/>
                      <w:sz w:val="21"/>
                      <w:szCs w:val="21"/>
                    </w:rPr>
                    <w:t>11.具备循迹自动驾驶教学实训。</w:t>
                  </w:r>
                </w:p>
                <w:p>
                  <w:pPr>
                    <w:tabs>
                      <w:tab w:val="left" w:pos="220"/>
                    </w:tabs>
                    <w:snapToGrid w:val="0"/>
                    <w:rPr>
                      <w:rFonts w:hint="eastAsia" w:ascii="宋体" w:hAnsi="宋体" w:cs="宋体"/>
                      <w:sz w:val="21"/>
                      <w:szCs w:val="21"/>
                    </w:rPr>
                  </w:pPr>
                  <w:r>
                    <w:rPr>
                      <w:rFonts w:hint="eastAsia" w:ascii="宋体" w:hAnsi="宋体" w:cs="宋体"/>
                      <w:sz w:val="21"/>
                      <w:szCs w:val="21"/>
                    </w:rPr>
                    <w:t>12.具备视觉建图与导航教学实训。</w:t>
                  </w:r>
                </w:p>
                <w:p>
                  <w:pPr>
                    <w:tabs>
                      <w:tab w:val="left" w:pos="220"/>
                    </w:tabs>
                    <w:snapToGrid w:val="0"/>
                    <w:rPr>
                      <w:rFonts w:hint="eastAsia" w:ascii="宋体" w:hAnsi="宋体" w:cs="宋体"/>
                      <w:sz w:val="21"/>
                      <w:szCs w:val="21"/>
                    </w:rPr>
                  </w:pPr>
                  <w:r>
                    <w:rPr>
                      <w:rFonts w:hint="eastAsia" w:ascii="宋体" w:hAnsi="宋体" w:cs="宋体"/>
                      <w:sz w:val="21"/>
                      <w:szCs w:val="21"/>
                    </w:rPr>
                    <w:t>13.具备多点巡航教学实训。</w:t>
                  </w:r>
                </w:p>
                <w:p>
                  <w:pPr>
                    <w:tabs>
                      <w:tab w:val="left" w:pos="220"/>
                    </w:tabs>
                    <w:snapToGrid w:val="0"/>
                    <w:rPr>
                      <w:rFonts w:hint="eastAsia" w:ascii="宋体" w:hAnsi="宋体" w:cs="宋体"/>
                      <w:sz w:val="21"/>
                      <w:szCs w:val="21"/>
                    </w:rPr>
                  </w:pPr>
                  <w:r>
                    <w:rPr>
                      <w:rFonts w:hint="eastAsia" w:ascii="宋体" w:hAnsi="宋体" w:cs="宋体"/>
                      <w:sz w:val="21"/>
                      <w:szCs w:val="21"/>
                    </w:rPr>
                    <w:t>14.具备激光雷达跟随教学实训。</w:t>
                  </w:r>
                </w:p>
                <w:p>
                  <w:pPr>
                    <w:tabs>
                      <w:tab w:val="left" w:pos="220"/>
                    </w:tabs>
                    <w:snapToGrid w:val="0"/>
                    <w:rPr>
                      <w:rFonts w:hint="eastAsia" w:ascii="宋体" w:hAnsi="宋体" w:cs="宋体"/>
                      <w:sz w:val="21"/>
                      <w:szCs w:val="21"/>
                    </w:rPr>
                  </w:pPr>
                  <w:r>
                    <w:rPr>
                      <w:rFonts w:hint="eastAsia" w:ascii="宋体" w:hAnsi="宋体" w:cs="宋体"/>
                      <w:sz w:val="21"/>
                      <w:szCs w:val="21"/>
                    </w:rPr>
                    <w:t>15.具备深度视觉跟随教学实训。</w:t>
                  </w:r>
                </w:p>
                <w:p>
                  <w:pPr>
                    <w:tabs>
                      <w:tab w:val="left" w:pos="220"/>
                    </w:tabs>
                    <w:snapToGrid w:val="0"/>
                    <w:rPr>
                      <w:rFonts w:hint="eastAsia" w:ascii="宋体" w:hAnsi="宋体" w:cs="宋体"/>
                      <w:sz w:val="21"/>
                      <w:szCs w:val="21"/>
                    </w:rPr>
                  </w:pPr>
                  <w:r>
                    <w:rPr>
                      <w:rFonts w:hint="eastAsia" w:ascii="宋体" w:hAnsi="宋体" w:cs="宋体"/>
                      <w:sz w:val="21"/>
                      <w:szCs w:val="21"/>
                    </w:rPr>
                    <w:t>16.具备视觉巡线教学实训。</w:t>
                  </w:r>
                </w:p>
                <w:p>
                  <w:pPr>
                    <w:tabs>
                      <w:tab w:val="left" w:pos="220"/>
                    </w:tabs>
                    <w:snapToGrid w:val="0"/>
                    <w:rPr>
                      <w:rFonts w:hint="eastAsia" w:ascii="宋体" w:hAnsi="宋体" w:cs="宋体"/>
                      <w:sz w:val="21"/>
                      <w:szCs w:val="21"/>
                    </w:rPr>
                  </w:pPr>
                  <w:r>
                    <w:rPr>
                      <w:rFonts w:hint="eastAsia" w:ascii="宋体" w:hAnsi="宋体" w:cs="宋体"/>
                      <w:sz w:val="21"/>
                      <w:szCs w:val="21"/>
                    </w:rPr>
                    <w:t>17.具备交通指示识别教学实训。</w:t>
                  </w:r>
                </w:p>
                <w:p>
                  <w:pPr>
                    <w:tabs>
                      <w:tab w:val="left" w:pos="220"/>
                    </w:tabs>
                    <w:snapToGrid w:val="0"/>
                    <w:rPr>
                      <w:rFonts w:hint="eastAsia" w:ascii="宋体" w:hAnsi="宋体" w:cs="宋体"/>
                      <w:sz w:val="21"/>
                      <w:szCs w:val="21"/>
                    </w:rPr>
                  </w:pPr>
                  <w:r>
                    <w:rPr>
                      <w:rFonts w:hint="eastAsia" w:ascii="宋体" w:hAnsi="宋体" w:cs="宋体"/>
                      <w:sz w:val="21"/>
                      <w:szCs w:val="21"/>
                    </w:rPr>
                    <w:t>18.具备自主导航避障教学实训。</w:t>
                  </w:r>
                </w:p>
                <w:p>
                  <w:pPr>
                    <w:tabs>
                      <w:tab w:val="left" w:pos="220"/>
                    </w:tabs>
                    <w:snapToGrid w:val="0"/>
                    <w:rPr>
                      <w:rFonts w:hint="eastAsia" w:ascii="宋体" w:hAnsi="宋体" w:cs="宋体"/>
                      <w:sz w:val="21"/>
                      <w:szCs w:val="21"/>
                    </w:rPr>
                  </w:pPr>
                  <w:r>
                    <w:rPr>
                      <w:rFonts w:hint="eastAsia" w:ascii="宋体" w:hAnsi="宋体" w:cs="宋体"/>
                      <w:sz w:val="21"/>
                      <w:szCs w:val="21"/>
                    </w:rPr>
                    <w:t>19.具备车路协同控制功能教学实训。</w:t>
                  </w:r>
                </w:p>
                <w:p>
                  <w:pPr>
                    <w:tabs>
                      <w:tab w:val="left" w:pos="220"/>
                    </w:tabs>
                    <w:snapToGrid w:val="0"/>
                    <w:rPr>
                      <w:rFonts w:hint="eastAsia" w:ascii="宋体" w:hAnsi="宋体" w:cs="宋体"/>
                      <w:sz w:val="21"/>
                      <w:szCs w:val="21"/>
                    </w:rPr>
                  </w:pPr>
                  <w:r>
                    <w:rPr>
                      <w:rFonts w:hint="eastAsia" w:ascii="宋体" w:hAnsi="宋体" w:cs="宋体"/>
                      <w:sz w:val="21"/>
                      <w:szCs w:val="21"/>
                    </w:rPr>
                    <w:t>20.具备车路协同红灯识别功能教学实训。</w:t>
                  </w:r>
                </w:p>
                <w:p>
                  <w:pPr>
                    <w:tabs>
                      <w:tab w:val="left" w:pos="220"/>
                    </w:tabs>
                    <w:snapToGrid w:val="0"/>
                    <w:rPr>
                      <w:rFonts w:hint="eastAsia" w:ascii="宋体" w:hAnsi="宋体" w:cs="宋体"/>
                      <w:sz w:val="21"/>
                      <w:szCs w:val="21"/>
                    </w:rPr>
                  </w:pPr>
                  <w:r>
                    <w:rPr>
                      <w:rFonts w:hint="eastAsia" w:ascii="宋体" w:hAnsi="宋体" w:cs="宋体"/>
                      <w:sz w:val="21"/>
                      <w:szCs w:val="21"/>
                    </w:rPr>
                    <w:t>21.具备车路协同紧急制动功能教学实训。</w:t>
                  </w:r>
                </w:p>
                <w:p>
                  <w:pPr>
                    <w:tabs>
                      <w:tab w:val="left" w:pos="220"/>
                    </w:tabs>
                    <w:snapToGrid w:val="0"/>
                    <w:rPr>
                      <w:rFonts w:hint="eastAsia" w:ascii="宋体" w:hAnsi="宋体" w:cs="宋体"/>
                      <w:kern w:val="2"/>
                      <w:sz w:val="21"/>
                      <w:szCs w:val="21"/>
                      <w:lang w:val="en-US" w:eastAsia="zh-CN" w:bidi="ar-SA"/>
                    </w:rPr>
                  </w:pPr>
                  <w:r>
                    <w:rPr>
                      <w:rFonts w:hint="eastAsia" w:ascii="宋体" w:hAnsi="宋体" w:cs="宋体"/>
                      <w:sz w:val="21"/>
                      <w:szCs w:val="21"/>
                    </w:rPr>
                    <w:t>22.具备车路协同避障教学实训。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noWrap w:val="0"/>
                  <w:vAlign w:val="center"/>
                </w:tcPr>
                <w:p>
                  <w:pPr>
                    <w:spacing w:beforeLines="0" w:afterLines="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rPr>
                    <w:t>8</w:t>
                  </w:r>
                </w:p>
              </w:tc>
              <w:tc>
                <w:tcPr>
                  <w:tcW w:w="930" w:type="pct"/>
                  <w:noWrap w:val="0"/>
                  <w:vAlign w:val="center"/>
                </w:tcPr>
                <w:p>
                  <w:pPr>
                    <w:jc w:val="center"/>
                    <w:textAlignment w:val="center"/>
                    <w:rPr>
                      <w:rFonts w:hint="eastAsia" w:ascii="宋体" w:hAnsi="宋体" w:cs="宋体"/>
                      <w:kern w:val="2"/>
                      <w:sz w:val="21"/>
                      <w:szCs w:val="21"/>
                      <w:lang w:val="en-US" w:eastAsia="zh-CN" w:bidi="ar-SA"/>
                    </w:rPr>
                  </w:pPr>
                  <w:r>
                    <w:rPr>
                      <w:rFonts w:hint="eastAsia" w:ascii="宋体" w:hAnsi="宋体" w:cs="宋体"/>
                      <w:sz w:val="21"/>
                      <w:szCs w:val="21"/>
                    </w:rPr>
                    <w:t>L4级车路协同自动驾驶开发平台</w:t>
                  </w:r>
                  <w:r>
                    <w:rPr>
                      <w:rFonts w:hint="eastAsia" w:ascii="宋体" w:hAnsi="宋体" w:cs="宋体"/>
                      <w:color w:val="0000FF"/>
                      <w:sz w:val="21"/>
                      <w:szCs w:val="21"/>
                    </w:rPr>
                    <w:t>（核心产品）</w:t>
                  </w:r>
                </w:p>
              </w:tc>
              <w:tc>
                <w:tcPr>
                  <w:tcW w:w="3621" w:type="pct"/>
                  <w:noWrap w:val="0"/>
                  <w:vAlign w:val="center"/>
                </w:tcPr>
                <w:p>
                  <w:pPr>
                    <w:pStyle w:val="286"/>
                    <w:numPr>
                      <w:ilvl w:val="0"/>
                      <w:numId w:val="0"/>
                    </w:numPr>
                    <w:ind w:firstLine="0"/>
                    <w:jc w:val="left"/>
                    <w:textAlignment w:val="center"/>
                    <w:rPr>
                      <w:rFonts w:hint="eastAsia" w:ascii="宋体" w:hAnsi="宋体" w:cs="宋体"/>
                      <w:sz w:val="21"/>
                      <w:szCs w:val="21"/>
                    </w:rPr>
                  </w:pPr>
                  <w:r>
                    <w:rPr>
                      <w:rFonts w:hint="eastAsia" w:ascii="宋体" w:hAnsi="宋体" w:cs="宋体"/>
                      <w:sz w:val="21"/>
                      <w:szCs w:val="21"/>
                      <w:u w:val="none" w:color="auto"/>
                    </w:rPr>
                    <w:t>一、</w:t>
                  </w:r>
                  <w:r>
                    <w:rPr>
                      <w:rFonts w:hint="eastAsia" w:ascii="宋体" w:hAnsi="宋体" w:cs="宋体"/>
                      <w:sz w:val="21"/>
                      <w:szCs w:val="21"/>
                    </w:rPr>
                    <w:t>产品要求</w:t>
                  </w:r>
                </w:p>
                <w:p>
                  <w:pPr>
                    <w:tabs>
                      <w:tab w:val="left" w:pos="220"/>
                    </w:tabs>
                    <w:snapToGrid w:val="0"/>
                    <w:rPr>
                      <w:rFonts w:hint="eastAsia" w:ascii="宋体" w:hAnsi="宋体" w:cs="宋体"/>
                      <w:sz w:val="21"/>
                      <w:szCs w:val="21"/>
                    </w:rPr>
                  </w:pPr>
                  <w:r>
                    <w:rPr>
                      <w:rFonts w:hint="eastAsia" w:ascii="宋体" w:hAnsi="宋体" w:cs="宋体"/>
                      <w:sz w:val="21"/>
                      <w:szCs w:val="21"/>
                    </w:rPr>
                    <w:t>1.L4级车路协同自动驾驶开发平台基于V2X车路协同技术开发。</w:t>
                  </w:r>
                </w:p>
                <w:p>
                  <w:pPr>
                    <w:tabs>
                      <w:tab w:val="left" w:pos="220"/>
                    </w:tabs>
                    <w:snapToGrid w:val="0"/>
                    <w:rPr>
                      <w:rFonts w:hint="eastAsia" w:ascii="宋体" w:hAnsi="宋体" w:cs="宋体"/>
                      <w:sz w:val="21"/>
                      <w:szCs w:val="21"/>
                    </w:rPr>
                  </w:pPr>
                  <w:r>
                    <w:rPr>
                      <w:rFonts w:hint="eastAsia" w:ascii="宋体" w:hAnsi="宋体" w:cs="宋体"/>
                      <w:sz w:val="21"/>
                      <w:szCs w:val="21"/>
                    </w:rPr>
                    <w:t>2.平台采用开源自动驾驶系统，具备装调、测试、标定、故障诊断、车路协同道路测试教学实训功能。</w:t>
                  </w:r>
                </w:p>
                <w:p>
                  <w:pPr>
                    <w:tabs>
                      <w:tab w:val="left" w:pos="220"/>
                    </w:tabs>
                    <w:snapToGrid w:val="0"/>
                    <w:rPr>
                      <w:rFonts w:hint="eastAsia" w:ascii="宋体" w:hAnsi="宋体" w:cs="宋体"/>
                      <w:sz w:val="21"/>
                      <w:szCs w:val="21"/>
                    </w:rPr>
                  </w:pPr>
                  <w:r>
                    <w:rPr>
                      <w:rFonts w:hint="eastAsia" w:ascii="宋体" w:hAnsi="宋体" w:cs="宋体"/>
                      <w:sz w:val="21"/>
                      <w:szCs w:val="21"/>
                    </w:rPr>
                    <w:t>3.平台搭载的传感器和控制器包含OBU车端模块、前视相机系统、激光雷达系统、5个毫米波雷达系统、12个超声波雷达系统、4个360环视系统以及组合导航定位系统、域控制器等组成。</w:t>
                  </w:r>
                </w:p>
                <w:p>
                  <w:pPr>
                    <w:jc w:val="left"/>
                    <w:textAlignment w:val="center"/>
                    <w:rPr>
                      <w:rFonts w:hint="eastAsia" w:ascii="宋体" w:hAnsi="宋体" w:cs="宋体"/>
                      <w:sz w:val="21"/>
                      <w:szCs w:val="21"/>
                    </w:rPr>
                  </w:pPr>
                  <w:r>
                    <w:rPr>
                      <w:rFonts w:hint="eastAsia" w:ascii="宋体" w:hAnsi="宋体" w:cs="宋体"/>
                      <w:sz w:val="21"/>
                      <w:szCs w:val="21"/>
                    </w:rPr>
                    <w:t>二、功能要求</w:t>
                  </w:r>
                </w:p>
                <w:p>
                  <w:pPr>
                    <w:pStyle w:val="970"/>
                    <w:spacing w:line="360" w:lineRule="auto"/>
                    <w:rPr>
                      <w:rFonts w:hint="eastAsia" w:ascii="宋体" w:hAnsi="宋体" w:cs="宋体"/>
                      <w:sz w:val="21"/>
                      <w:szCs w:val="21"/>
                    </w:rPr>
                  </w:pPr>
                  <w:r>
                    <w:rPr>
                      <w:rFonts w:hint="eastAsia" w:ascii="宋体" w:hAnsi="宋体" w:cs="宋体"/>
                      <w:sz w:val="21"/>
                      <w:szCs w:val="21"/>
                    </w:rPr>
                    <w:t>1.具备了解和调试车辆CAN总线的功能</w:t>
                  </w:r>
                </w:p>
                <w:p>
                  <w:pPr>
                    <w:pStyle w:val="970"/>
                    <w:spacing w:line="360" w:lineRule="auto"/>
                    <w:rPr>
                      <w:rFonts w:hint="eastAsia" w:ascii="宋体" w:hAnsi="宋体" w:cs="宋体"/>
                      <w:sz w:val="21"/>
                      <w:szCs w:val="21"/>
                    </w:rPr>
                  </w:pPr>
                  <w:r>
                    <w:rPr>
                      <w:rFonts w:hint="eastAsia" w:ascii="宋体" w:hAnsi="宋体" w:cs="宋体"/>
                      <w:sz w:val="21"/>
                      <w:szCs w:val="21"/>
                    </w:rPr>
                    <w:t>2.具备对车辆底盘综合控制进行研究、调试与开发的能力</w:t>
                  </w:r>
                </w:p>
                <w:p>
                  <w:pPr>
                    <w:pStyle w:val="970"/>
                    <w:spacing w:line="360" w:lineRule="auto"/>
                    <w:rPr>
                      <w:rFonts w:hint="eastAsia" w:ascii="宋体" w:hAnsi="宋体" w:cs="宋体"/>
                      <w:sz w:val="21"/>
                      <w:szCs w:val="21"/>
                    </w:rPr>
                  </w:pPr>
                  <w:r>
                    <w:rPr>
                      <w:rFonts w:hint="eastAsia" w:ascii="宋体" w:hAnsi="宋体" w:cs="宋体"/>
                      <w:sz w:val="21"/>
                      <w:szCs w:val="21"/>
                    </w:rPr>
                    <w:t>3.具备激光雷达的安装、调试，并可进行算法开发与验证</w:t>
                  </w:r>
                </w:p>
                <w:p>
                  <w:pPr>
                    <w:pStyle w:val="970"/>
                    <w:spacing w:line="360" w:lineRule="auto"/>
                    <w:rPr>
                      <w:rFonts w:hint="eastAsia" w:ascii="宋体" w:hAnsi="宋体" w:cs="宋体"/>
                      <w:sz w:val="21"/>
                      <w:szCs w:val="21"/>
                    </w:rPr>
                  </w:pPr>
                  <w:r>
                    <w:rPr>
                      <w:rFonts w:hint="eastAsia" w:ascii="宋体" w:hAnsi="宋体" w:cs="宋体"/>
                      <w:sz w:val="21"/>
                      <w:szCs w:val="21"/>
                    </w:rPr>
                    <w:t>4.具备前向相机的安装、调试，并可进行算法开发与验证</w:t>
                  </w:r>
                </w:p>
                <w:p>
                  <w:pPr>
                    <w:pStyle w:val="970"/>
                    <w:spacing w:line="360" w:lineRule="auto"/>
                    <w:rPr>
                      <w:rFonts w:hint="eastAsia" w:ascii="宋体" w:hAnsi="宋体" w:cs="宋体"/>
                      <w:sz w:val="21"/>
                      <w:szCs w:val="21"/>
                    </w:rPr>
                  </w:pPr>
                  <w:r>
                    <w:rPr>
                      <w:rFonts w:hint="eastAsia" w:ascii="宋体" w:hAnsi="宋体" w:cs="宋体"/>
                      <w:sz w:val="21"/>
                      <w:szCs w:val="21"/>
                    </w:rPr>
                    <w:t>5.具备环视相机的安装、调试能力，并可进行算法开发与验证</w:t>
                  </w:r>
                </w:p>
                <w:p>
                  <w:pPr>
                    <w:pStyle w:val="970"/>
                    <w:spacing w:line="360" w:lineRule="auto"/>
                    <w:rPr>
                      <w:rFonts w:hint="eastAsia" w:ascii="宋体" w:hAnsi="宋体" w:cs="宋体"/>
                      <w:sz w:val="21"/>
                      <w:szCs w:val="21"/>
                    </w:rPr>
                  </w:pPr>
                  <w:r>
                    <w:rPr>
                      <w:rFonts w:hint="eastAsia" w:ascii="宋体" w:hAnsi="宋体" w:cs="宋体"/>
                      <w:sz w:val="21"/>
                      <w:szCs w:val="21"/>
                    </w:rPr>
                    <w:t>6.具备毫米波雷达的安装、调试，并可进行算法开发与验证</w:t>
                  </w:r>
                </w:p>
                <w:p>
                  <w:pPr>
                    <w:pStyle w:val="970"/>
                    <w:spacing w:line="360" w:lineRule="auto"/>
                    <w:rPr>
                      <w:rFonts w:hint="eastAsia" w:ascii="宋体" w:hAnsi="宋体" w:cs="宋体"/>
                      <w:sz w:val="21"/>
                      <w:szCs w:val="21"/>
                    </w:rPr>
                  </w:pPr>
                  <w:r>
                    <w:rPr>
                      <w:rFonts w:hint="eastAsia" w:ascii="宋体" w:hAnsi="宋体" w:cs="宋体"/>
                      <w:sz w:val="21"/>
                      <w:szCs w:val="21"/>
                    </w:rPr>
                    <w:t>7.具备超声波雷达的安装、调试，并可进行算法开发与验证</w:t>
                  </w:r>
                </w:p>
                <w:p>
                  <w:pPr>
                    <w:pStyle w:val="970"/>
                    <w:spacing w:line="360" w:lineRule="auto"/>
                    <w:rPr>
                      <w:rFonts w:hint="eastAsia" w:ascii="宋体" w:hAnsi="宋体" w:cs="宋体"/>
                      <w:sz w:val="21"/>
                      <w:szCs w:val="21"/>
                    </w:rPr>
                  </w:pPr>
                  <w:r>
                    <w:rPr>
                      <w:rFonts w:hint="eastAsia" w:ascii="宋体" w:hAnsi="宋体" w:cs="宋体"/>
                      <w:sz w:val="21"/>
                      <w:szCs w:val="21"/>
                    </w:rPr>
                    <w:t>8.具备组合导航定位的安装、调试能力，并可进行算法开发与验证</w:t>
                  </w:r>
                </w:p>
                <w:p>
                  <w:pPr>
                    <w:pStyle w:val="970"/>
                    <w:spacing w:line="360" w:lineRule="auto"/>
                    <w:rPr>
                      <w:rFonts w:hint="eastAsia" w:ascii="宋体" w:hAnsi="宋体" w:cs="宋体"/>
                      <w:sz w:val="21"/>
                      <w:szCs w:val="21"/>
                    </w:rPr>
                  </w:pPr>
                  <w:r>
                    <w:rPr>
                      <w:rFonts w:hint="eastAsia" w:ascii="宋体" w:hAnsi="宋体" w:cs="宋体"/>
                      <w:sz w:val="21"/>
                      <w:szCs w:val="21"/>
                    </w:rPr>
                    <w:t>9.具备车身运动控制算法的调试，并可进行算法开发与参数优化调整</w:t>
                  </w:r>
                </w:p>
                <w:p>
                  <w:pPr>
                    <w:pStyle w:val="970"/>
                    <w:spacing w:line="360" w:lineRule="auto"/>
                    <w:rPr>
                      <w:rFonts w:hint="eastAsia" w:ascii="宋体" w:hAnsi="宋体" w:cs="宋体"/>
                      <w:sz w:val="21"/>
                      <w:szCs w:val="21"/>
                    </w:rPr>
                  </w:pPr>
                  <w:r>
                    <w:rPr>
                      <w:rFonts w:hint="eastAsia" w:ascii="宋体" w:hAnsi="宋体" w:cs="宋体"/>
                      <w:sz w:val="21"/>
                      <w:szCs w:val="21"/>
                    </w:rPr>
                    <w:t>10.具备了解传感器标定的原理与方法并进行标定的能力</w:t>
                  </w:r>
                </w:p>
                <w:p>
                  <w:pPr>
                    <w:pStyle w:val="970"/>
                    <w:spacing w:line="360" w:lineRule="auto"/>
                    <w:rPr>
                      <w:rFonts w:hint="eastAsia" w:ascii="宋体" w:hAnsi="宋体" w:cs="宋体"/>
                      <w:sz w:val="21"/>
                      <w:szCs w:val="21"/>
                    </w:rPr>
                  </w:pPr>
                  <w:r>
                    <w:rPr>
                      <w:rFonts w:hint="eastAsia" w:ascii="宋体" w:hAnsi="宋体" w:cs="宋体"/>
                      <w:sz w:val="21"/>
                      <w:szCs w:val="21"/>
                    </w:rPr>
                    <w:t>11.具备传感器融合基本原理的知识</w:t>
                  </w:r>
                </w:p>
                <w:p>
                  <w:pPr>
                    <w:pStyle w:val="970"/>
                    <w:spacing w:line="360" w:lineRule="auto"/>
                    <w:rPr>
                      <w:rFonts w:hint="eastAsia" w:ascii="宋体" w:hAnsi="宋体" w:cs="宋体"/>
                      <w:sz w:val="21"/>
                      <w:szCs w:val="21"/>
                    </w:rPr>
                  </w:pPr>
                  <w:r>
                    <w:rPr>
                      <w:rFonts w:hint="eastAsia" w:ascii="宋体" w:hAnsi="宋体" w:cs="宋体"/>
                      <w:sz w:val="21"/>
                      <w:szCs w:val="21"/>
                    </w:rPr>
                    <w:t>12.具备无人驾驶规划基本原理</w:t>
                  </w:r>
                </w:p>
                <w:p>
                  <w:pPr>
                    <w:pStyle w:val="970"/>
                    <w:spacing w:line="360" w:lineRule="auto"/>
                    <w:rPr>
                      <w:rFonts w:hint="eastAsia" w:ascii="宋体" w:hAnsi="宋体" w:cs="宋体"/>
                      <w:sz w:val="21"/>
                      <w:szCs w:val="21"/>
                    </w:rPr>
                  </w:pPr>
                  <w:r>
                    <w:rPr>
                      <w:rFonts w:hint="eastAsia" w:ascii="宋体" w:hAnsi="宋体" w:cs="宋体"/>
                      <w:sz w:val="21"/>
                      <w:szCs w:val="21"/>
                    </w:rPr>
                    <w:t>13.具备智能网联车故障诊断的能力</w:t>
                  </w:r>
                </w:p>
                <w:p>
                  <w:pPr>
                    <w:pStyle w:val="970"/>
                    <w:spacing w:line="360" w:lineRule="auto"/>
                    <w:jc w:val="left"/>
                    <w:rPr>
                      <w:rFonts w:hint="eastAsia" w:ascii="宋体" w:hAnsi="宋体" w:cs="宋体"/>
                      <w:sz w:val="21"/>
                      <w:szCs w:val="21"/>
                    </w:rPr>
                  </w:pPr>
                  <w:r>
                    <w:rPr>
                      <w:rFonts w:hint="eastAsia" w:ascii="宋体" w:hAnsi="宋体" w:cs="宋体"/>
                      <w:sz w:val="21"/>
                      <w:szCs w:val="21"/>
                    </w:rPr>
                    <w:t>14.具备自动驾驶系统模块的知识并掌握基本的调试方法</w:t>
                  </w:r>
                </w:p>
                <w:p>
                  <w:pPr>
                    <w:pStyle w:val="970"/>
                    <w:spacing w:line="360" w:lineRule="auto"/>
                    <w:jc w:val="left"/>
                    <w:rPr>
                      <w:rFonts w:hint="eastAsia" w:ascii="宋体" w:hAnsi="宋体" w:cs="宋体"/>
                      <w:sz w:val="21"/>
                      <w:szCs w:val="21"/>
                    </w:rPr>
                  </w:pPr>
                  <w:r>
                    <w:rPr>
                      <w:rFonts w:hint="eastAsia" w:ascii="宋体" w:hAnsi="宋体" w:cs="宋体"/>
                      <w:sz w:val="21"/>
                      <w:szCs w:val="21"/>
                    </w:rPr>
                    <w:t>15.具备硬件扩能扩展的能力，可以通过传感器、计算机设备的迭代或加装，进行更高性能的研发</w:t>
                  </w:r>
                </w:p>
                <w:p>
                  <w:pPr>
                    <w:jc w:val="left"/>
                    <w:rPr>
                      <w:rFonts w:hint="eastAsia" w:ascii="宋体" w:hAnsi="宋体" w:cs="宋体"/>
                      <w:kern w:val="0"/>
                      <w:sz w:val="21"/>
                      <w:szCs w:val="21"/>
                    </w:rPr>
                  </w:pPr>
                  <w:r>
                    <w:rPr>
                      <w:rFonts w:hint="eastAsia" w:ascii="宋体" w:hAnsi="宋体" w:cs="宋体"/>
                      <w:sz w:val="21"/>
                      <w:szCs w:val="21"/>
                    </w:rPr>
                    <w:t>16.</w:t>
                  </w:r>
                  <w:r>
                    <w:rPr>
                      <w:rFonts w:hint="eastAsia" w:ascii="宋体" w:hAnsi="宋体" w:cs="宋体"/>
                      <w:kern w:val="0"/>
                      <w:sz w:val="21"/>
                      <w:szCs w:val="21"/>
                    </w:rPr>
                    <w:t>配备智能化故障设置系统，故障设置系统硬件具备以下功能要求：</w:t>
                  </w:r>
                </w:p>
                <w:p>
                  <w:pPr>
                    <w:jc w:val="left"/>
                    <w:rPr>
                      <w:rFonts w:hint="eastAsia" w:ascii="宋体" w:hAnsi="宋体" w:cs="宋体"/>
                      <w:kern w:val="0"/>
                      <w:sz w:val="21"/>
                      <w:szCs w:val="21"/>
                    </w:rPr>
                  </w:pPr>
                  <w:r>
                    <w:rPr>
                      <w:rFonts w:hint="eastAsia" w:ascii="宋体" w:hAnsi="宋体" w:cs="宋体"/>
                      <w:kern w:val="0"/>
                      <w:sz w:val="21"/>
                      <w:szCs w:val="21"/>
                    </w:rPr>
                    <w:t>（1）具备设定故障和故障类型的功能：系统通过输入密码管理设定故障和故障类型功能，可以进行15项故障设置，通过CPU控制继电器，可实现开路、对地15欧姆短接、接触不良（串接200欧姆电阻）三种电路故障模拟功能。并且可以针对不能设置短路故障和接触不良故障的电路，执行故障类型屏蔽。</w:t>
                  </w:r>
                </w:p>
                <w:p>
                  <w:pPr>
                    <w:jc w:val="left"/>
                    <w:rPr>
                      <w:rFonts w:hint="eastAsia" w:ascii="宋体" w:hAnsi="宋体" w:cs="宋体"/>
                      <w:kern w:val="0"/>
                      <w:sz w:val="21"/>
                      <w:szCs w:val="21"/>
                    </w:rPr>
                  </w:pPr>
                  <w:r>
                    <w:rPr>
                      <w:rFonts w:hint="eastAsia" w:ascii="宋体" w:hAnsi="宋体" w:cs="宋体"/>
                      <w:kern w:val="0"/>
                      <w:sz w:val="21"/>
                      <w:szCs w:val="21"/>
                    </w:rPr>
                    <w:t>（2）具备清除故障设置功能：系统可以通过设置清除所设故障，使电路无断点故障，可选择单个故障清除和全部故障清除。</w:t>
                  </w:r>
                </w:p>
                <w:p>
                  <w:pPr>
                    <w:jc w:val="left"/>
                    <w:rPr>
                      <w:rFonts w:hint="eastAsia" w:ascii="宋体" w:hAnsi="宋体" w:cs="宋体"/>
                      <w:kern w:val="0"/>
                      <w:sz w:val="21"/>
                      <w:szCs w:val="21"/>
                    </w:rPr>
                  </w:pPr>
                  <w:r>
                    <w:rPr>
                      <w:rFonts w:hint="eastAsia" w:ascii="宋体" w:hAnsi="宋体" w:cs="宋体"/>
                      <w:kern w:val="0"/>
                      <w:sz w:val="21"/>
                      <w:szCs w:val="21"/>
                    </w:rPr>
                    <w:t>（3）具备学生查找故障和考核功能：学生通过操作查找到故障后，通过此项功能选择01至15号故障和故障类型回答，回答正确系统自动清除故障断开点，表示排除故障∶回答不正确系统提示继续查找，考核人员可设置回答次数。学生回答次数超过考核人员设置的次数结束故障查找和考核。</w:t>
                  </w:r>
                </w:p>
                <w:p>
                  <w:pPr>
                    <w:jc w:val="left"/>
                    <w:rPr>
                      <w:rFonts w:hint="eastAsia" w:ascii="宋体" w:hAnsi="宋体" w:cs="宋体"/>
                      <w:kern w:val="0"/>
                      <w:sz w:val="21"/>
                      <w:szCs w:val="21"/>
                    </w:rPr>
                  </w:pPr>
                  <w:r>
                    <w:rPr>
                      <w:rFonts w:hint="eastAsia" w:ascii="宋体" w:hAnsi="宋体" w:cs="宋体"/>
                      <w:kern w:val="0"/>
                      <w:sz w:val="21"/>
                      <w:szCs w:val="21"/>
                    </w:rPr>
                    <w:t>（4）</w:t>
                  </w:r>
                  <w:r>
                    <w:rPr>
                      <w:rFonts w:hint="eastAsia"/>
                      <w:kern w:val="0"/>
                      <w:sz w:val="21"/>
                      <w:szCs w:val="21"/>
                    </w:rPr>
                    <w:t>投标文件</w:t>
                  </w:r>
                  <w:r>
                    <w:rPr>
                      <w:rFonts w:hint="eastAsia" w:ascii="宋体" w:hAnsi="宋体" w:cs="宋体"/>
                      <w:kern w:val="0"/>
                      <w:sz w:val="21"/>
                      <w:szCs w:val="21"/>
                    </w:rPr>
                    <w:t>提供第三方检测机构出具带有CMA标识的检测报告。</w:t>
                  </w:r>
                </w:p>
                <w:p>
                  <w:pPr>
                    <w:pStyle w:val="970"/>
                    <w:spacing w:line="360" w:lineRule="auto"/>
                    <w:jc w:val="left"/>
                    <w:rPr>
                      <w:rFonts w:hint="eastAsia" w:ascii="宋体" w:hAnsi="宋体" w:cs="宋体"/>
                      <w:sz w:val="21"/>
                      <w:szCs w:val="21"/>
                    </w:rPr>
                  </w:pPr>
                  <w:r>
                    <w:rPr>
                      <w:rFonts w:hint="eastAsia" w:ascii="宋体" w:hAnsi="宋体" w:cs="宋体"/>
                      <w:sz w:val="21"/>
                      <w:szCs w:val="21"/>
                    </w:rPr>
                    <w:t>17.车身采用掀盖式设计，掀盖角度不低于90°，顶部安装激光雷达、组合导航、环视相机等传感器、车身内部安装单目相机、计算平台、组合导航主机等核心零部件。</w:t>
                  </w:r>
                </w:p>
                <w:p>
                  <w:pPr>
                    <w:pStyle w:val="970"/>
                    <w:spacing w:line="360" w:lineRule="auto"/>
                    <w:jc w:val="left"/>
                    <w:rPr>
                      <w:rFonts w:hint="eastAsia" w:ascii="宋体" w:hAnsi="宋体" w:cs="宋体"/>
                      <w:sz w:val="21"/>
                      <w:szCs w:val="21"/>
                    </w:rPr>
                  </w:pPr>
                  <w:r>
                    <w:rPr>
                      <w:rFonts w:hint="eastAsia" w:ascii="宋体" w:hAnsi="宋体" w:cs="宋体"/>
                      <w:sz w:val="21"/>
                      <w:szCs w:val="21"/>
                    </w:rPr>
                    <w:t>18.核心传感器、控制器、CAN总线安装套有端子定义检测端子便于进行电路故障测量。</w:t>
                  </w:r>
                </w:p>
                <w:p>
                  <w:pPr>
                    <w:pStyle w:val="101"/>
                    <w:spacing w:line="360" w:lineRule="auto"/>
                    <w:jc w:val="left"/>
                    <w:rPr>
                      <w:rFonts w:hint="eastAsia"/>
                      <w:sz w:val="21"/>
                      <w:szCs w:val="21"/>
                    </w:rPr>
                  </w:pPr>
                  <w:r>
                    <w:rPr>
                      <w:rFonts w:hint="eastAsia"/>
                      <w:sz w:val="21"/>
                      <w:szCs w:val="21"/>
                    </w:rPr>
                    <w:t>19.教学实训产品在教学实训过程中使用频繁，为保障设备使用安全性和稳定性，产品需满足《教学仪器设备安全要求总则》、《教学仪器设备安全要求仪器和零部件的基本要求》、《低压电气装置》、智能实验室仪器设备通要求、《智能实验室仪器设备气候、环境试验设备的数据接口》、《信息技术、信息设备互连智能家用电子系统终端设备》、《教学仪器设备产品一般质量要求》、《教学仪器设备产品的检验规则》。（</w:t>
                  </w:r>
                  <w:r>
                    <w:rPr>
                      <w:rFonts w:hint="eastAsia"/>
                      <w:kern w:val="0"/>
                      <w:sz w:val="21"/>
                      <w:szCs w:val="21"/>
                    </w:rPr>
                    <w:t>投标文件</w:t>
                  </w:r>
                  <w:r>
                    <w:rPr>
                      <w:rFonts w:hint="eastAsia"/>
                      <w:sz w:val="21"/>
                      <w:szCs w:val="21"/>
                    </w:rPr>
                    <w:t>提供第三方检测机构出具的检测报告佐证）</w:t>
                  </w:r>
                </w:p>
                <w:p>
                  <w:pPr>
                    <w:tabs>
                      <w:tab w:val="left" w:pos="220"/>
                    </w:tabs>
                    <w:snapToGrid w:val="0"/>
                    <w:jc w:val="left"/>
                    <w:rPr>
                      <w:rFonts w:hint="eastAsia" w:ascii="宋体" w:hAnsi="宋体" w:cs="宋体"/>
                      <w:sz w:val="21"/>
                      <w:szCs w:val="21"/>
                    </w:rPr>
                  </w:pPr>
                  <w:r>
                    <w:rPr>
                      <w:rFonts w:hint="eastAsia" w:ascii="宋体" w:hAnsi="宋体" w:cs="宋体"/>
                      <w:sz w:val="21"/>
                      <w:szCs w:val="21"/>
                    </w:rPr>
                    <w:t>20.配备车载OBU模块，可接收路端V2X车路协同信号，提前预测前方路况、交通灯、交通场景等信息，辅助自动驾驶系统进行决策规划。</w:t>
                  </w:r>
                </w:p>
                <w:p>
                  <w:pPr>
                    <w:jc w:val="left"/>
                    <w:textAlignment w:val="center"/>
                    <w:rPr>
                      <w:rFonts w:hint="eastAsia" w:ascii="宋体" w:hAnsi="宋体" w:cs="宋体"/>
                      <w:sz w:val="21"/>
                      <w:szCs w:val="21"/>
                    </w:rPr>
                  </w:pPr>
                  <w:r>
                    <w:rPr>
                      <w:rFonts w:hint="eastAsia" w:ascii="宋体" w:hAnsi="宋体" w:cs="宋体"/>
                      <w:sz w:val="21"/>
                      <w:szCs w:val="21"/>
                    </w:rPr>
                    <w:t>三、技术参数</w:t>
                  </w:r>
                </w:p>
                <w:p>
                  <w:pPr>
                    <w:tabs>
                      <w:tab w:val="left" w:pos="220"/>
                    </w:tabs>
                    <w:snapToGrid w:val="0"/>
                    <w:rPr>
                      <w:rFonts w:hint="eastAsia" w:ascii="宋体" w:hAnsi="宋体" w:cs="宋体"/>
                      <w:sz w:val="21"/>
                      <w:szCs w:val="21"/>
                    </w:rPr>
                  </w:pPr>
                  <w:r>
                    <w:rPr>
                      <w:rFonts w:hint="eastAsia" w:ascii="宋体" w:hAnsi="宋体" w:cs="宋体"/>
                      <w:sz w:val="21"/>
                      <w:szCs w:val="21"/>
                    </w:rPr>
                    <w:t>1.整车参数：</w:t>
                  </w:r>
                </w:p>
                <w:p>
                  <w:pPr>
                    <w:tabs>
                      <w:tab w:val="left" w:pos="220"/>
                    </w:tabs>
                    <w:snapToGrid w:val="0"/>
                    <w:rPr>
                      <w:rFonts w:hint="eastAsia" w:ascii="宋体" w:hAnsi="宋体" w:cs="宋体"/>
                      <w:sz w:val="21"/>
                      <w:szCs w:val="21"/>
                    </w:rPr>
                  </w:pPr>
                  <w:r>
                    <w:rPr>
                      <w:rFonts w:hint="eastAsia" w:ascii="宋体" w:hAnsi="宋体" w:cs="宋体"/>
                      <w:sz w:val="21"/>
                      <w:szCs w:val="21"/>
                    </w:rPr>
                    <w:t>外形尺寸：长:1580mm～1620mm；宽:780mm～820mm；高:1380mm～1420mm</w:t>
                  </w:r>
                </w:p>
                <w:p>
                  <w:pPr>
                    <w:tabs>
                      <w:tab w:val="left" w:pos="220"/>
                    </w:tabs>
                    <w:snapToGrid w:val="0"/>
                    <w:rPr>
                      <w:rFonts w:hint="eastAsia" w:ascii="宋体" w:hAnsi="宋体" w:cs="宋体"/>
                      <w:sz w:val="21"/>
                      <w:szCs w:val="21"/>
                    </w:rPr>
                  </w:pPr>
                  <w:r>
                    <w:rPr>
                      <w:rFonts w:hint="eastAsia" w:ascii="宋体" w:hAnsi="宋体" w:cs="宋体"/>
                      <w:sz w:val="21"/>
                      <w:szCs w:val="21"/>
                    </w:rPr>
                    <w:t>最小转弯半径：2.0m±0.1m</w:t>
                  </w:r>
                </w:p>
                <w:p>
                  <w:pPr>
                    <w:tabs>
                      <w:tab w:val="left" w:pos="220"/>
                    </w:tabs>
                    <w:snapToGrid w:val="0"/>
                    <w:rPr>
                      <w:rFonts w:hint="eastAsia" w:ascii="宋体" w:hAnsi="宋体" w:cs="宋体"/>
                      <w:b/>
                      <w:sz w:val="21"/>
                      <w:szCs w:val="21"/>
                    </w:rPr>
                  </w:pPr>
                  <w:r>
                    <w:rPr>
                      <w:rFonts w:hint="eastAsia" w:ascii="宋体" w:hAnsi="宋体" w:cs="宋体"/>
                      <w:sz w:val="21"/>
                      <w:szCs w:val="21"/>
                    </w:rPr>
                    <w:t>轴距：0.64m～0.68m</w:t>
                  </w:r>
                </w:p>
                <w:p>
                  <w:pPr>
                    <w:tabs>
                      <w:tab w:val="left" w:pos="220"/>
                    </w:tabs>
                    <w:snapToGrid w:val="0"/>
                    <w:rPr>
                      <w:rFonts w:hint="eastAsia" w:ascii="宋体" w:hAnsi="宋体" w:cs="宋体"/>
                      <w:sz w:val="21"/>
                      <w:szCs w:val="21"/>
                    </w:rPr>
                  </w:pPr>
                  <w:r>
                    <w:rPr>
                      <w:rFonts w:hint="eastAsia" w:ascii="宋体" w:hAnsi="宋体" w:cs="宋体"/>
                      <w:sz w:val="21"/>
                      <w:szCs w:val="21"/>
                    </w:rPr>
                    <w:t>轮距：0.59m～0.62m</w:t>
                  </w:r>
                </w:p>
                <w:p>
                  <w:pPr>
                    <w:tabs>
                      <w:tab w:val="left" w:pos="220"/>
                    </w:tabs>
                    <w:snapToGrid w:val="0"/>
                    <w:rPr>
                      <w:rFonts w:hint="eastAsia" w:ascii="宋体" w:hAnsi="宋体" w:cs="宋体"/>
                      <w:sz w:val="21"/>
                      <w:szCs w:val="21"/>
                    </w:rPr>
                  </w:pPr>
                  <w:r>
                    <w:rPr>
                      <w:rFonts w:hint="eastAsia" w:ascii="宋体" w:hAnsi="宋体" w:cs="宋体"/>
                      <w:sz w:val="21"/>
                      <w:szCs w:val="21"/>
                    </w:rPr>
                    <w:t>最大车速：9～10km/h</w:t>
                  </w:r>
                </w:p>
                <w:p>
                  <w:pPr>
                    <w:tabs>
                      <w:tab w:val="left" w:pos="220"/>
                    </w:tabs>
                    <w:snapToGrid w:val="0"/>
                    <w:rPr>
                      <w:rFonts w:hint="eastAsia" w:ascii="宋体" w:hAnsi="宋体" w:cs="宋体"/>
                      <w:sz w:val="21"/>
                      <w:szCs w:val="21"/>
                    </w:rPr>
                  </w:pPr>
                  <w:r>
                    <w:rPr>
                      <w:rFonts w:hint="eastAsia" w:ascii="宋体" w:hAnsi="宋体" w:cs="宋体"/>
                      <w:sz w:val="21"/>
                      <w:szCs w:val="21"/>
                    </w:rPr>
                    <w:t>满载最大爬坡：30%</w:t>
                  </w:r>
                </w:p>
                <w:p>
                  <w:pPr>
                    <w:tabs>
                      <w:tab w:val="left" w:pos="220"/>
                    </w:tabs>
                    <w:snapToGrid w:val="0"/>
                    <w:rPr>
                      <w:rFonts w:hint="eastAsia" w:ascii="宋体" w:hAnsi="宋体" w:cs="宋体"/>
                      <w:sz w:val="21"/>
                      <w:szCs w:val="21"/>
                    </w:rPr>
                  </w:pPr>
                  <w:r>
                    <w:rPr>
                      <w:rFonts w:hint="eastAsia" w:ascii="宋体" w:hAnsi="宋体" w:cs="宋体"/>
                      <w:sz w:val="21"/>
                      <w:szCs w:val="21"/>
                    </w:rPr>
                    <w:t>车架及车身系统：</w:t>
                  </w:r>
                </w:p>
                <w:p>
                  <w:pPr>
                    <w:tabs>
                      <w:tab w:val="left" w:pos="220"/>
                    </w:tabs>
                    <w:snapToGrid w:val="0"/>
                    <w:rPr>
                      <w:rFonts w:hint="eastAsia" w:ascii="宋体" w:hAnsi="宋体" w:cs="宋体"/>
                      <w:sz w:val="21"/>
                      <w:szCs w:val="21"/>
                    </w:rPr>
                  </w:pPr>
                  <w:r>
                    <w:rPr>
                      <w:rFonts w:hint="eastAsia" w:ascii="宋体" w:hAnsi="宋体" w:cs="宋体"/>
                      <w:sz w:val="21"/>
                      <w:szCs w:val="21"/>
                    </w:rPr>
                    <w:t>车架型式：桁架式高强度车架</w:t>
                  </w:r>
                </w:p>
                <w:p>
                  <w:pPr>
                    <w:tabs>
                      <w:tab w:val="left" w:pos="220"/>
                    </w:tabs>
                    <w:snapToGrid w:val="0"/>
                    <w:rPr>
                      <w:rFonts w:hint="eastAsia" w:ascii="宋体" w:hAnsi="宋体" w:cs="宋体"/>
                      <w:sz w:val="21"/>
                      <w:szCs w:val="21"/>
                    </w:rPr>
                  </w:pPr>
                  <w:r>
                    <w:rPr>
                      <w:rFonts w:hint="eastAsia" w:ascii="宋体" w:hAnsi="宋体" w:cs="宋体"/>
                      <w:sz w:val="21"/>
                      <w:szCs w:val="21"/>
                    </w:rPr>
                    <w:t>车壳型式：钣金封装，防护等级IP64</w:t>
                  </w:r>
                </w:p>
                <w:p>
                  <w:pPr>
                    <w:tabs>
                      <w:tab w:val="left" w:pos="220"/>
                    </w:tabs>
                    <w:snapToGrid w:val="0"/>
                    <w:rPr>
                      <w:rFonts w:hint="eastAsia" w:ascii="宋体" w:hAnsi="宋体" w:cs="宋体"/>
                      <w:sz w:val="21"/>
                      <w:szCs w:val="21"/>
                    </w:rPr>
                  </w:pPr>
                  <w:r>
                    <w:rPr>
                      <w:rFonts w:hint="eastAsia" w:ascii="宋体" w:hAnsi="宋体" w:cs="宋体"/>
                      <w:sz w:val="21"/>
                      <w:szCs w:val="21"/>
                    </w:rPr>
                    <w:t>线控驱动/制动系统：</w:t>
                  </w:r>
                </w:p>
                <w:p>
                  <w:pPr>
                    <w:tabs>
                      <w:tab w:val="left" w:pos="220"/>
                    </w:tabs>
                    <w:snapToGrid w:val="0"/>
                    <w:rPr>
                      <w:rFonts w:hint="eastAsia" w:ascii="宋体" w:hAnsi="宋体" w:cs="宋体"/>
                      <w:sz w:val="21"/>
                      <w:szCs w:val="21"/>
                    </w:rPr>
                  </w:pPr>
                  <w:r>
                    <w:rPr>
                      <w:rFonts w:hint="eastAsia" w:ascii="宋体" w:hAnsi="宋体" w:cs="宋体"/>
                      <w:sz w:val="21"/>
                      <w:szCs w:val="21"/>
                    </w:rPr>
                    <w:t>驱动方式：后驱</w:t>
                  </w:r>
                </w:p>
                <w:p>
                  <w:pPr>
                    <w:tabs>
                      <w:tab w:val="left" w:pos="220"/>
                    </w:tabs>
                    <w:snapToGrid w:val="0"/>
                    <w:rPr>
                      <w:rFonts w:hint="eastAsia" w:ascii="宋体" w:hAnsi="宋体" w:cs="宋体"/>
                      <w:sz w:val="21"/>
                      <w:szCs w:val="21"/>
                    </w:rPr>
                  </w:pPr>
                  <w:r>
                    <w:rPr>
                      <w:rFonts w:hint="eastAsia" w:ascii="宋体" w:hAnsi="宋体" w:cs="宋体"/>
                      <w:sz w:val="21"/>
                      <w:szCs w:val="21"/>
                    </w:rPr>
                    <w:t>控制方式：转矩</w:t>
                  </w:r>
                </w:p>
                <w:p>
                  <w:pPr>
                    <w:tabs>
                      <w:tab w:val="left" w:pos="220"/>
                    </w:tabs>
                    <w:snapToGrid w:val="0"/>
                    <w:rPr>
                      <w:rFonts w:hint="eastAsia" w:ascii="宋体" w:hAnsi="宋体" w:cs="宋体"/>
                      <w:sz w:val="21"/>
                      <w:szCs w:val="21"/>
                    </w:rPr>
                  </w:pPr>
                  <w:r>
                    <w:rPr>
                      <w:rFonts w:hint="eastAsia" w:ascii="宋体" w:hAnsi="宋体" w:cs="宋体"/>
                      <w:sz w:val="21"/>
                      <w:szCs w:val="21"/>
                    </w:rPr>
                    <w:t>额定功率：0.5kW</w:t>
                  </w:r>
                </w:p>
                <w:p>
                  <w:pPr>
                    <w:tabs>
                      <w:tab w:val="left" w:pos="220"/>
                    </w:tabs>
                    <w:snapToGrid w:val="0"/>
                    <w:rPr>
                      <w:rFonts w:hint="eastAsia" w:ascii="宋体" w:hAnsi="宋体" w:cs="宋体"/>
                      <w:sz w:val="21"/>
                      <w:szCs w:val="21"/>
                    </w:rPr>
                  </w:pPr>
                  <w:r>
                    <w:rPr>
                      <w:rFonts w:hint="eastAsia" w:ascii="宋体" w:hAnsi="宋体" w:cs="宋体"/>
                      <w:sz w:val="21"/>
                      <w:szCs w:val="21"/>
                    </w:rPr>
                    <w:t>额定电压：48V</w:t>
                  </w:r>
                </w:p>
                <w:p>
                  <w:pPr>
                    <w:tabs>
                      <w:tab w:val="left" w:pos="220"/>
                    </w:tabs>
                    <w:snapToGrid w:val="0"/>
                    <w:rPr>
                      <w:rFonts w:hint="eastAsia" w:ascii="宋体" w:hAnsi="宋体" w:cs="宋体"/>
                      <w:sz w:val="21"/>
                      <w:szCs w:val="21"/>
                    </w:rPr>
                  </w:pPr>
                  <w:r>
                    <w:rPr>
                      <w:rFonts w:hint="eastAsia" w:ascii="宋体" w:hAnsi="宋体" w:cs="宋体"/>
                      <w:sz w:val="21"/>
                      <w:szCs w:val="21"/>
                    </w:rPr>
                    <w:t>额定转速：3000rpm</w:t>
                  </w:r>
                </w:p>
                <w:p>
                  <w:pPr>
                    <w:tabs>
                      <w:tab w:val="left" w:pos="220"/>
                    </w:tabs>
                    <w:snapToGrid w:val="0"/>
                    <w:rPr>
                      <w:rFonts w:hint="eastAsia" w:ascii="宋体" w:hAnsi="宋体" w:cs="宋体"/>
                      <w:sz w:val="21"/>
                      <w:szCs w:val="21"/>
                    </w:rPr>
                  </w:pPr>
                  <w:r>
                    <w:rPr>
                      <w:rFonts w:hint="eastAsia" w:ascii="宋体" w:hAnsi="宋体" w:cs="宋体"/>
                      <w:sz w:val="21"/>
                      <w:szCs w:val="21"/>
                    </w:rPr>
                    <w:t>速度反馈误差：±0.1m/s</w:t>
                  </w:r>
                </w:p>
                <w:p>
                  <w:pPr>
                    <w:tabs>
                      <w:tab w:val="left" w:pos="220"/>
                    </w:tabs>
                    <w:snapToGrid w:val="0"/>
                    <w:rPr>
                      <w:rFonts w:hint="eastAsia" w:ascii="宋体" w:hAnsi="宋体" w:cs="宋体"/>
                      <w:sz w:val="21"/>
                      <w:szCs w:val="21"/>
                    </w:rPr>
                  </w:pPr>
                  <w:r>
                    <w:rPr>
                      <w:rFonts w:hint="eastAsia" w:ascii="宋体" w:hAnsi="宋体" w:cs="宋体"/>
                      <w:sz w:val="21"/>
                      <w:szCs w:val="21"/>
                    </w:rPr>
                    <w:t>线控转向系统：</w:t>
                  </w:r>
                </w:p>
                <w:p>
                  <w:pPr>
                    <w:tabs>
                      <w:tab w:val="left" w:pos="220"/>
                    </w:tabs>
                    <w:snapToGrid w:val="0"/>
                    <w:rPr>
                      <w:rFonts w:hint="eastAsia" w:ascii="宋体" w:hAnsi="宋体" w:cs="宋体"/>
                      <w:sz w:val="21"/>
                      <w:szCs w:val="21"/>
                    </w:rPr>
                  </w:pPr>
                  <w:r>
                    <w:rPr>
                      <w:rFonts w:hint="eastAsia" w:ascii="宋体" w:hAnsi="宋体" w:cs="宋体"/>
                      <w:sz w:val="21"/>
                      <w:szCs w:val="21"/>
                    </w:rPr>
                    <w:t>控制方式：转速/转矩/位置</w:t>
                  </w:r>
                </w:p>
                <w:p>
                  <w:pPr>
                    <w:tabs>
                      <w:tab w:val="left" w:pos="220"/>
                    </w:tabs>
                    <w:snapToGrid w:val="0"/>
                    <w:rPr>
                      <w:rFonts w:hint="eastAsia" w:ascii="宋体" w:hAnsi="宋体" w:cs="宋体"/>
                      <w:sz w:val="21"/>
                      <w:szCs w:val="21"/>
                    </w:rPr>
                  </w:pPr>
                  <w:r>
                    <w:rPr>
                      <w:rFonts w:hint="eastAsia" w:ascii="宋体" w:hAnsi="宋体" w:cs="宋体"/>
                      <w:sz w:val="21"/>
                      <w:szCs w:val="21"/>
                    </w:rPr>
                    <w:t>额定功率：220W</w:t>
                  </w:r>
                </w:p>
                <w:p>
                  <w:pPr>
                    <w:tabs>
                      <w:tab w:val="left" w:pos="220"/>
                    </w:tabs>
                    <w:snapToGrid w:val="0"/>
                    <w:rPr>
                      <w:rFonts w:hint="eastAsia" w:ascii="宋体" w:hAnsi="宋体" w:cs="宋体"/>
                      <w:sz w:val="21"/>
                      <w:szCs w:val="21"/>
                    </w:rPr>
                  </w:pPr>
                  <w:r>
                    <w:rPr>
                      <w:rFonts w:hint="eastAsia" w:ascii="宋体" w:hAnsi="宋体" w:cs="宋体"/>
                      <w:sz w:val="21"/>
                      <w:szCs w:val="21"/>
                    </w:rPr>
                    <w:t>额定电压：24V</w:t>
                  </w:r>
                </w:p>
                <w:p>
                  <w:pPr>
                    <w:tabs>
                      <w:tab w:val="left" w:pos="220"/>
                    </w:tabs>
                    <w:snapToGrid w:val="0"/>
                    <w:rPr>
                      <w:rFonts w:hint="eastAsia" w:ascii="宋体" w:hAnsi="宋体" w:cs="宋体"/>
                      <w:sz w:val="21"/>
                      <w:szCs w:val="21"/>
                    </w:rPr>
                  </w:pPr>
                  <w:r>
                    <w:rPr>
                      <w:rFonts w:hint="eastAsia" w:ascii="宋体" w:hAnsi="宋体" w:cs="宋体"/>
                      <w:sz w:val="21"/>
                      <w:szCs w:val="21"/>
                    </w:rPr>
                    <w:t>响应时间：10ms～100ms</w:t>
                  </w:r>
                </w:p>
                <w:p>
                  <w:pPr>
                    <w:tabs>
                      <w:tab w:val="left" w:pos="220"/>
                    </w:tabs>
                    <w:snapToGrid w:val="0"/>
                    <w:rPr>
                      <w:rFonts w:hint="eastAsia" w:ascii="宋体" w:hAnsi="宋体" w:cs="宋体"/>
                      <w:sz w:val="21"/>
                      <w:szCs w:val="21"/>
                    </w:rPr>
                  </w:pPr>
                  <w:r>
                    <w:rPr>
                      <w:rFonts w:hint="eastAsia" w:ascii="宋体" w:hAnsi="宋体" w:cs="宋体"/>
                      <w:sz w:val="21"/>
                      <w:szCs w:val="21"/>
                    </w:rPr>
                    <w:t>控制精度：±1°</w:t>
                  </w:r>
                </w:p>
                <w:p>
                  <w:pPr>
                    <w:tabs>
                      <w:tab w:val="left" w:pos="220"/>
                    </w:tabs>
                    <w:snapToGrid w:val="0"/>
                    <w:rPr>
                      <w:rFonts w:hint="eastAsia" w:ascii="宋体" w:hAnsi="宋体" w:cs="宋体"/>
                      <w:sz w:val="21"/>
                      <w:szCs w:val="21"/>
                    </w:rPr>
                  </w:pPr>
                  <w:r>
                    <w:rPr>
                      <w:rFonts w:hint="eastAsia" w:ascii="宋体" w:hAnsi="宋体" w:cs="宋体"/>
                      <w:sz w:val="21"/>
                      <w:szCs w:val="21"/>
                    </w:rPr>
                    <w:t>2.动力电池系统：</w:t>
                  </w:r>
                </w:p>
                <w:p>
                  <w:pPr>
                    <w:tabs>
                      <w:tab w:val="left" w:pos="220"/>
                    </w:tabs>
                    <w:snapToGrid w:val="0"/>
                    <w:rPr>
                      <w:rFonts w:hint="eastAsia" w:ascii="宋体" w:hAnsi="宋体" w:cs="宋体"/>
                      <w:sz w:val="21"/>
                      <w:szCs w:val="21"/>
                    </w:rPr>
                  </w:pPr>
                  <w:r>
                    <w:rPr>
                      <w:rFonts w:hint="eastAsia" w:ascii="宋体" w:hAnsi="宋体" w:cs="宋体"/>
                      <w:sz w:val="21"/>
                      <w:szCs w:val="21"/>
                    </w:rPr>
                    <w:t>形式：车规级锂电池</w:t>
                  </w:r>
                </w:p>
                <w:p>
                  <w:pPr>
                    <w:tabs>
                      <w:tab w:val="left" w:pos="220"/>
                    </w:tabs>
                    <w:snapToGrid w:val="0"/>
                    <w:rPr>
                      <w:rFonts w:hint="eastAsia" w:ascii="宋体" w:hAnsi="宋体" w:cs="宋体"/>
                      <w:sz w:val="21"/>
                      <w:szCs w:val="21"/>
                    </w:rPr>
                  </w:pPr>
                  <w:r>
                    <w:rPr>
                      <w:rFonts w:hint="eastAsia" w:ascii="宋体" w:hAnsi="宋体" w:cs="宋体"/>
                      <w:sz w:val="21"/>
                      <w:szCs w:val="21"/>
                    </w:rPr>
                    <w:t>额定电压：48V</w:t>
                  </w:r>
                </w:p>
                <w:p>
                  <w:pPr>
                    <w:tabs>
                      <w:tab w:val="left" w:pos="220"/>
                    </w:tabs>
                    <w:snapToGrid w:val="0"/>
                    <w:rPr>
                      <w:rFonts w:hint="eastAsia" w:ascii="宋体" w:hAnsi="宋体" w:cs="宋体"/>
                      <w:sz w:val="21"/>
                      <w:szCs w:val="21"/>
                    </w:rPr>
                  </w:pPr>
                  <w:r>
                    <w:rPr>
                      <w:rFonts w:hint="eastAsia" w:ascii="宋体" w:hAnsi="宋体" w:cs="宋体"/>
                      <w:sz w:val="21"/>
                      <w:szCs w:val="21"/>
                    </w:rPr>
                    <w:t>额定电流：20A</w:t>
                  </w:r>
                </w:p>
                <w:p>
                  <w:pPr>
                    <w:tabs>
                      <w:tab w:val="left" w:pos="220"/>
                    </w:tabs>
                    <w:snapToGrid w:val="0"/>
                    <w:rPr>
                      <w:rFonts w:hint="eastAsia" w:ascii="宋体" w:hAnsi="宋体" w:cs="宋体"/>
                      <w:sz w:val="21"/>
                      <w:szCs w:val="21"/>
                    </w:rPr>
                  </w:pPr>
                  <w:r>
                    <w:rPr>
                      <w:rFonts w:hint="eastAsia" w:ascii="宋体" w:hAnsi="宋体" w:cs="宋体"/>
                      <w:sz w:val="21"/>
                      <w:szCs w:val="21"/>
                    </w:rPr>
                    <w:t>电量：1～2kWh</w:t>
                  </w:r>
                </w:p>
                <w:p>
                  <w:pPr>
                    <w:tabs>
                      <w:tab w:val="left" w:pos="220"/>
                    </w:tabs>
                    <w:snapToGrid w:val="0"/>
                    <w:rPr>
                      <w:rFonts w:hint="eastAsia" w:ascii="宋体" w:hAnsi="宋体" w:cs="宋体"/>
                      <w:sz w:val="21"/>
                      <w:szCs w:val="21"/>
                    </w:rPr>
                  </w:pPr>
                  <w:r>
                    <w:rPr>
                      <w:rFonts w:hint="eastAsia" w:ascii="宋体" w:hAnsi="宋体" w:cs="宋体"/>
                      <w:sz w:val="21"/>
                      <w:szCs w:val="21"/>
                    </w:rPr>
                    <w:t>电池箱防水等级：IP67</w:t>
                  </w:r>
                </w:p>
                <w:p>
                  <w:pPr>
                    <w:tabs>
                      <w:tab w:val="left" w:pos="220"/>
                    </w:tabs>
                    <w:snapToGrid w:val="0"/>
                    <w:rPr>
                      <w:rFonts w:hint="eastAsia" w:ascii="宋体" w:hAnsi="宋体" w:cs="宋体"/>
                      <w:sz w:val="21"/>
                      <w:szCs w:val="21"/>
                    </w:rPr>
                  </w:pPr>
                  <w:r>
                    <w:rPr>
                      <w:rFonts w:hint="eastAsia" w:ascii="宋体" w:hAnsi="宋体" w:cs="宋体"/>
                      <w:sz w:val="21"/>
                      <w:szCs w:val="21"/>
                    </w:rPr>
                    <w:t>3.BMS系统：</w:t>
                  </w:r>
                </w:p>
                <w:p>
                  <w:pPr>
                    <w:tabs>
                      <w:tab w:val="left" w:pos="220"/>
                    </w:tabs>
                    <w:snapToGrid w:val="0"/>
                    <w:rPr>
                      <w:rFonts w:hint="eastAsia" w:ascii="宋体" w:hAnsi="宋体" w:cs="宋体"/>
                      <w:sz w:val="21"/>
                      <w:szCs w:val="21"/>
                    </w:rPr>
                  </w:pPr>
                  <w:r>
                    <w:rPr>
                      <w:rFonts w:hint="eastAsia" w:ascii="宋体" w:hAnsi="宋体" w:cs="宋体"/>
                      <w:sz w:val="21"/>
                      <w:szCs w:val="21"/>
                    </w:rPr>
                    <w:t>过充、过放、短接、高温等保护</w:t>
                  </w:r>
                </w:p>
                <w:p>
                  <w:pPr>
                    <w:tabs>
                      <w:tab w:val="left" w:pos="220"/>
                    </w:tabs>
                    <w:snapToGrid w:val="0"/>
                    <w:rPr>
                      <w:rFonts w:hint="eastAsia" w:ascii="宋体" w:hAnsi="宋体" w:cs="宋体"/>
                      <w:sz w:val="21"/>
                      <w:szCs w:val="21"/>
                    </w:rPr>
                  </w:pPr>
                  <w:r>
                    <w:rPr>
                      <w:rFonts w:hint="eastAsia" w:ascii="宋体" w:hAnsi="宋体" w:cs="宋体"/>
                      <w:sz w:val="21"/>
                      <w:szCs w:val="21"/>
                    </w:rPr>
                    <w:t>通信接口：CAN</w:t>
                  </w:r>
                </w:p>
                <w:p>
                  <w:pPr>
                    <w:tabs>
                      <w:tab w:val="left" w:pos="220"/>
                    </w:tabs>
                    <w:snapToGrid w:val="0"/>
                    <w:rPr>
                      <w:rFonts w:hint="eastAsia" w:ascii="宋体" w:hAnsi="宋体" w:cs="宋体"/>
                      <w:sz w:val="21"/>
                      <w:szCs w:val="21"/>
                    </w:rPr>
                  </w:pPr>
                  <w:r>
                    <w:rPr>
                      <w:rFonts w:hint="eastAsia" w:ascii="宋体" w:hAnsi="宋体" w:cs="宋体"/>
                      <w:sz w:val="21"/>
                      <w:szCs w:val="21"/>
                    </w:rPr>
                    <w:t>供电接口：24V20A，12V25A，12V20A，5V10A</w:t>
                  </w:r>
                </w:p>
                <w:p>
                  <w:pPr>
                    <w:tabs>
                      <w:tab w:val="left" w:pos="220"/>
                    </w:tabs>
                    <w:snapToGrid w:val="0"/>
                    <w:rPr>
                      <w:rFonts w:hint="eastAsia" w:ascii="宋体" w:hAnsi="宋体" w:cs="宋体"/>
                      <w:sz w:val="21"/>
                      <w:szCs w:val="21"/>
                    </w:rPr>
                  </w:pPr>
                  <w:r>
                    <w:rPr>
                      <w:rFonts w:hint="eastAsia" w:ascii="宋体" w:hAnsi="宋体" w:cs="宋体"/>
                      <w:sz w:val="21"/>
                      <w:szCs w:val="21"/>
                    </w:rPr>
                    <w:t>4.激光雷达</w:t>
                  </w:r>
                </w:p>
                <w:p>
                  <w:pPr>
                    <w:tabs>
                      <w:tab w:val="left" w:pos="220"/>
                    </w:tabs>
                    <w:snapToGrid w:val="0"/>
                    <w:rPr>
                      <w:rFonts w:hint="eastAsia" w:ascii="宋体" w:hAnsi="宋体" w:cs="宋体"/>
                      <w:sz w:val="21"/>
                      <w:szCs w:val="21"/>
                    </w:rPr>
                  </w:pPr>
                  <w:r>
                    <w:rPr>
                      <w:rFonts w:hint="eastAsia" w:ascii="宋体" w:hAnsi="宋体" w:cs="宋体"/>
                      <w:sz w:val="21"/>
                      <w:szCs w:val="21"/>
                    </w:rPr>
                    <w:t>16线及以上激光雷达，精度不低于±2cm，垂直角分辨率不超过2°，防护安全等级不低于IP67</w:t>
                  </w:r>
                </w:p>
                <w:p>
                  <w:pPr>
                    <w:tabs>
                      <w:tab w:val="left" w:pos="220"/>
                    </w:tabs>
                    <w:snapToGrid w:val="0"/>
                    <w:rPr>
                      <w:rFonts w:hint="eastAsia" w:ascii="宋体" w:hAnsi="宋体" w:cs="宋体"/>
                      <w:sz w:val="21"/>
                      <w:szCs w:val="21"/>
                    </w:rPr>
                  </w:pPr>
                  <w:r>
                    <w:rPr>
                      <w:rFonts w:hint="eastAsia" w:ascii="宋体" w:hAnsi="宋体" w:cs="宋体"/>
                      <w:sz w:val="21"/>
                      <w:szCs w:val="21"/>
                    </w:rPr>
                    <w:t>测距：20cm至150米（目标反射率20%）</w:t>
                  </w:r>
                </w:p>
                <w:p>
                  <w:pPr>
                    <w:tabs>
                      <w:tab w:val="left" w:pos="220"/>
                    </w:tabs>
                    <w:snapToGrid w:val="0"/>
                    <w:rPr>
                      <w:rFonts w:hint="eastAsia" w:ascii="宋体" w:hAnsi="宋体" w:cs="宋体"/>
                      <w:sz w:val="21"/>
                      <w:szCs w:val="21"/>
                    </w:rPr>
                  </w:pPr>
                  <w:r>
                    <w:rPr>
                      <w:rFonts w:hint="eastAsia" w:ascii="宋体" w:hAnsi="宋体" w:cs="宋体"/>
                      <w:sz w:val="21"/>
                      <w:szCs w:val="21"/>
                    </w:rPr>
                    <w:t>视角（垂直）：±15°</w:t>
                  </w:r>
                </w:p>
                <w:p>
                  <w:pPr>
                    <w:tabs>
                      <w:tab w:val="left" w:pos="220"/>
                    </w:tabs>
                    <w:snapToGrid w:val="0"/>
                    <w:rPr>
                      <w:rFonts w:hint="eastAsia" w:ascii="宋体" w:hAnsi="宋体" w:cs="宋体"/>
                      <w:sz w:val="21"/>
                      <w:szCs w:val="21"/>
                    </w:rPr>
                  </w:pPr>
                  <w:r>
                    <w:rPr>
                      <w:rFonts w:hint="eastAsia" w:ascii="宋体" w:hAnsi="宋体" w:cs="宋体"/>
                      <w:sz w:val="21"/>
                      <w:szCs w:val="21"/>
                    </w:rPr>
                    <w:t>视角（水平）：360°</w:t>
                  </w:r>
                </w:p>
                <w:p>
                  <w:pPr>
                    <w:tabs>
                      <w:tab w:val="left" w:pos="220"/>
                    </w:tabs>
                    <w:snapToGrid w:val="0"/>
                    <w:rPr>
                      <w:rFonts w:hint="eastAsia" w:ascii="宋体" w:hAnsi="宋体" w:cs="宋体"/>
                      <w:sz w:val="21"/>
                      <w:szCs w:val="21"/>
                    </w:rPr>
                  </w:pPr>
                  <w:r>
                    <w:rPr>
                      <w:rFonts w:hint="eastAsia" w:ascii="宋体" w:hAnsi="宋体" w:cs="宋体"/>
                      <w:sz w:val="21"/>
                      <w:szCs w:val="21"/>
                    </w:rPr>
                    <w:t>角分辨率（水平/方位角）：0.09°（5Hz）至0.36°（20Hz）</w:t>
                  </w:r>
                </w:p>
                <w:p>
                  <w:pPr>
                    <w:tabs>
                      <w:tab w:val="left" w:pos="220"/>
                    </w:tabs>
                    <w:snapToGrid w:val="0"/>
                    <w:rPr>
                      <w:rFonts w:hint="eastAsia" w:ascii="宋体" w:hAnsi="宋体" w:cs="宋体"/>
                      <w:sz w:val="21"/>
                      <w:szCs w:val="21"/>
                    </w:rPr>
                  </w:pPr>
                  <w:r>
                    <w:rPr>
                      <w:rFonts w:hint="eastAsia" w:ascii="宋体" w:hAnsi="宋体" w:cs="宋体"/>
                      <w:sz w:val="21"/>
                      <w:szCs w:val="21"/>
                    </w:rPr>
                    <w:t>转速：300/600/1200rpm（5/10/20Hz）</w:t>
                  </w:r>
                </w:p>
                <w:p>
                  <w:pPr>
                    <w:tabs>
                      <w:tab w:val="left" w:pos="220"/>
                    </w:tabs>
                    <w:snapToGrid w:val="0"/>
                    <w:rPr>
                      <w:rFonts w:hint="eastAsia" w:ascii="宋体" w:hAnsi="宋体" w:cs="宋体"/>
                      <w:sz w:val="21"/>
                      <w:szCs w:val="21"/>
                    </w:rPr>
                  </w:pPr>
                  <w:r>
                    <w:rPr>
                      <w:rFonts w:hint="eastAsia" w:ascii="宋体" w:hAnsi="宋体" w:cs="宋体"/>
                      <w:sz w:val="21"/>
                      <w:szCs w:val="21"/>
                    </w:rPr>
                    <w:t>5.毫米波雷达</w:t>
                  </w:r>
                </w:p>
                <w:p>
                  <w:pPr>
                    <w:tabs>
                      <w:tab w:val="left" w:pos="220"/>
                    </w:tabs>
                    <w:snapToGrid w:val="0"/>
                    <w:rPr>
                      <w:rFonts w:hint="eastAsia" w:ascii="宋体" w:hAnsi="宋体" w:cs="宋体"/>
                      <w:sz w:val="21"/>
                      <w:szCs w:val="21"/>
                    </w:rPr>
                  </w:pPr>
                  <w:r>
                    <w:rPr>
                      <w:rFonts w:hint="eastAsia" w:ascii="宋体" w:hAnsi="宋体" w:cs="宋体"/>
                      <w:sz w:val="21"/>
                      <w:szCs w:val="21"/>
                    </w:rPr>
                    <w:t>发射频段在76～77Hz，同时具有中、短距离的扫描能力，覆盖距离大于1～175m，水平视角大于±45°，输入电压DC8-16V</w:t>
                  </w:r>
                </w:p>
                <w:p>
                  <w:pPr>
                    <w:tabs>
                      <w:tab w:val="left" w:pos="220"/>
                    </w:tabs>
                    <w:snapToGrid w:val="0"/>
                    <w:rPr>
                      <w:rFonts w:hint="eastAsia" w:ascii="宋体" w:hAnsi="宋体" w:cs="宋体"/>
                      <w:sz w:val="21"/>
                      <w:szCs w:val="21"/>
                    </w:rPr>
                  </w:pPr>
                  <w:r>
                    <w:rPr>
                      <w:rFonts w:hint="eastAsia" w:ascii="宋体" w:hAnsi="宋体" w:cs="宋体"/>
                      <w:sz w:val="21"/>
                      <w:szCs w:val="21"/>
                    </w:rPr>
                    <w:t>6.摄像头</w:t>
                  </w:r>
                </w:p>
                <w:p>
                  <w:pPr>
                    <w:tabs>
                      <w:tab w:val="left" w:pos="220"/>
                    </w:tabs>
                    <w:snapToGrid w:val="0"/>
                    <w:rPr>
                      <w:rFonts w:hint="eastAsia" w:ascii="宋体" w:hAnsi="宋体" w:cs="宋体"/>
                      <w:sz w:val="21"/>
                      <w:szCs w:val="21"/>
                    </w:rPr>
                  </w:pPr>
                  <w:r>
                    <w:rPr>
                      <w:rFonts w:hint="eastAsia" w:ascii="宋体" w:hAnsi="宋体" w:cs="宋体"/>
                      <w:sz w:val="21"/>
                      <w:szCs w:val="21"/>
                    </w:rPr>
                    <w:t>摄像头采用工业级及以上等级，安装于上装台架上。</w:t>
                  </w:r>
                </w:p>
                <w:p>
                  <w:pPr>
                    <w:tabs>
                      <w:tab w:val="left" w:pos="220"/>
                    </w:tabs>
                    <w:snapToGrid w:val="0"/>
                    <w:rPr>
                      <w:rFonts w:hint="eastAsia" w:ascii="宋体" w:hAnsi="宋体" w:cs="宋体"/>
                      <w:sz w:val="21"/>
                      <w:szCs w:val="21"/>
                    </w:rPr>
                  </w:pPr>
                  <w:r>
                    <w:rPr>
                      <w:rFonts w:hint="eastAsia" w:ascii="宋体" w:hAnsi="宋体" w:cs="宋体"/>
                      <w:sz w:val="21"/>
                      <w:szCs w:val="21"/>
                    </w:rPr>
                    <w:t>具体参数如下：</w:t>
                  </w:r>
                </w:p>
                <w:p>
                  <w:pPr>
                    <w:tabs>
                      <w:tab w:val="left" w:pos="220"/>
                    </w:tabs>
                    <w:snapToGrid w:val="0"/>
                    <w:rPr>
                      <w:rFonts w:hint="eastAsia" w:ascii="宋体" w:hAnsi="宋体" w:cs="宋体"/>
                      <w:sz w:val="21"/>
                      <w:szCs w:val="21"/>
                    </w:rPr>
                  </w:pPr>
                  <w:r>
                    <w:rPr>
                      <w:rFonts w:hint="eastAsia" w:ascii="宋体" w:hAnsi="宋体" w:cs="宋体"/>
                      <w:sz w:val="21"/>
                      <w:szCs w:val="21"/>
                    </w:rPr>
                    <w:t>镜头类型：鱼眼</w:t>
                  </w:r>
                </w:p>
                <w:p>
                  <w:pPr>
                    <w:tabs>
                      <w:tab w:val="left" w:pos="220"/>
                    </w:tabs>
                    <w:snapToGrid w:val="0"/>
                    <w:rPr>
                      <w:rFonts w:hint="eastAsia" w:ascii="宋体" w:hAnsi="宋体" w:cs="宋体"/>
                      <w:sz w:val="21"/>
                      <w:szCs w:val="21"/>
                    </w:rPr>
                  </w:pPr>
                  <w:r>
                    <w:rPr>
                      <w:rFonts w:hint="eastAsia" w:ascii="宋体" w:hAnsi="宋体" w:cs="宋体"/>
                      <w:sz w:val="21"/>
                      <w:szCs w:val="21"/>
                    </w:rPr>
                    <w:t>感光片：IMX291(1/2.8inch)</w:t>
                  </w:r>
                </w:p>
                <w:p>
                  <w:pPr>
                    <w:tabs>
                      <w:tab w:val="left" w:pos="220"/>
                    </w:tabs>
                    <w:snapToGrid w:val="0"/>
                    <w:rPr>
                      <w:rFonts w:hint="eastAsia" w:ascii="宋体" w:hAnsi="宋体" w:cs="宋体"/>
                      <w:sz w:val="21"/>
                      <w:szCs w:val="21"/>
                    </w:rPr>
                  </w:pPr>
                  <w:r>
                    <w:rPr>
                      <w:rFonts w:hint="eastAsia" w:ascii="宋体" w:hAnsi="宋体" w:cs="宋体"/>
                      <w:sz w:val="21"/>
                      <w:szCs w:val="21"/>
                    </w:rPr>
                    <w:t>最高有效像素：1280(H)*720(V)</w:t>
                  </w:r>
                </w:p>
                <w:p>
                  <w:pPr>
                    <w:tabs>
                      <w:tab w:val="left" w:pos="220"/>
                    </w:tabs>
                    <w:snapToGrid w:val="0"/>
                    <w:rPr>
                      <w:rFonts w:hint="eastAsia" w:ascii="宋体" w:hAnsi="宋体" w:cs="宋体"/>
                      <w:sz w:val="21"/>
                      <w:szCs w:val="21"/>
                    </w:rPr>
                  </w:pPr>
                  <w:r>
                    <w:rPr>
                      <w:rFonts w:hint="eastAsia" w:ascii="宋体" w:hAnsi="宋体" w:cs="宋体"/>
                      <w:sz w:val="21"/>
                      <w:szCs w:val="21"/>
                    </w:rPr>
                    <w:t>HDR范围：＞120dB</w:t>
                  </w:r>
                </w:p>
                <w:p>
                  <w:pPr>
                    <w:tabs>
                      <w:tab w:val="left" w:pos="220"/>
                    </w:tabs>
                    <w:snapToGrid w:val="0"/>
                    <w:rPr>
                      <w:rFonts w:hint="eastAsia" w:ascii="宋体" w:hAnsi="宋体" w:cs="宋体"/>
                      <w:sz w:val="21"/>
                      <w:szCs w:val="21"/>
                    </w:rPr>
                  </w:pPr>
                  <w:r>
                    <w:rPr>
                      <w:rFonts w:hint="eastAsia" w:ascii="宋体" w:hAnsi="宋体" w:cs="宋体"/>
                      <w:sz w:val="21"/>
                      <w:szCs w:val="21"/>
                    </w:rPr>
                    <w:t>接口类型：FakraZ</w:t>
                  </w:r>
                </w:p>
                <w:p>
                  <w:pPr>
                    <w:tabs>
                      <w:tab w:val="left" w:pos="220"/>
                    </w:tabs>
                    <w:snapToGrid w:val="0"/>
                    <w:rPr>
                      <w:rFonts w:hint="eastAsia" w:ascii="宋体" w:hAnsi="宋体" w:cs="宋体"/>
                      <w:sz w:val="21"/>
                      <w:szCs w:val="21"/>
                    </w:rPr>
                  </w:pPr>
                  <w:r>
                    <w:rPr>
                      <w:rFonts w:hint="eastAsia" w:ascii="宋体" w:hAnsi="宋体" w:cs="宋体"/>
                      <w:sz w:val="21"/>
                      <w:szCs w:val="21"/>
                    </w:rPr>
                    <w:t>供电及接口：5-12VFakraZ插座</w:t>
                  </w:r>
                </w:p>
                <w:p>
                  <w:pPr>
                    <w:tabs>
                      <w:tab w:val="left" w:pos="220"/>
                    </w:tabs>
                    <w:snapToGrid w:val="0"/>
                    <w:rPr>
                      <w:rFonts w:hint="eastAsia" w:ascii="宋体" w:hAnsi="宋体" w:cs="宋体"/>
                      <w:sz w:val="21"/>
                      <w:szCs w:val="21"/>
                    </w:rPr>
                  </w:pPr>
                  <w:r>
                    <w:rPr>
                      <w:rFonts w:hint="eastAsia" w:ascii="宋体" w:hAnsi="宋体" w:cs="宋体"/>
                      <w:sz w:val="21"/>
                      <w:szCs w:val="21"/>
                    </w:rPr>
                    <w:t>电压：DC5V</w:t>
                  </w:r>
                </w:p>
                <w:p>
                  <w:pPr>
                    <w:tabs>
                      <w:tab w:val="left" w:pos="220"/>
                    </w:tabs>
                    <w:snapToGrid w:val="0"/>
                    <w:rPr>
                      <w:rFonts w:hint="eastAsia" w:ascii="宋体" w:hAnsi="宋体" w:cs="宋体"/>
                      <w:sz w:val="21"/>
                      <w:szCs w:val="21"/>
                    </w:rPr>
                  </w:pPr>
                  <w:r>
                    <w:rPr>
                      <w:rFonts w:hint="eastAsia" w:ascii="宋体" w:hAnsi="宋体" w:cs="宋体"/>
                      <w:sz w:val="21"/>
                      <w:szCs w:val="21"/>
                    </w:rPr>
                    <w:t>电流：150mA～200mA</w:t>
                  </w:r>
                </w:p>
                <w:p>
                  <w:pPr>
                    <w:tabs>
                      <w:tab w:val="left" w:pos="220"/>
                    </w:tabs>
                    <w:snapToGrid w:val="0"/>
                    <w:rPr>
                      <w:rFonts w:hint="eastAsia" w:ascii="宋体" w:hAnsi="宋体" w:cs="宋体"/>
                      <w:sz w:val="21"/>
                      <w:szCs w:val="21"/>
                    </w:rPr>
                  </w:pPr>
                  <w:r>
                    <w:rPr>
                      <w:rFonts w:hint="eastAsia" w:ascii="宋体" w:hAnsi="宋体" w:cs="宋体"/>
                      <w:sz w:val="21"/>
                      <w:szCs w:val="21"/>
                    </w:rPr>
                    <w:t>7.车载终端OBU</w:t>
                  </w:r>
                </w:p>
                <w:p>
                  <w:pPr>
                    <w:tabs>
                      <w:tab w:val="left" w:pos="220"/>
                    </w:tabs>
                    <w:snapToGrid w:val="0"/>
                    <w:rPr>
                      <w:rFonts w:hint="eastAsia" w:ascii="宋体" w:hAnsi="宋体" w:cs="宋体"/>
                      <w:sz w:val="21"/>
                      <w:szCs w:val="21"/>
                    </w:rPr>
                  </w:pPr>
                  <w:r>
                    <w:rPr>
                      <w:rFonts w:hint="eastAsia" w:ascii="宋体" w:hAnsi="宋体" w:cs="宋体"/>
                      <w:sz w:val="21"/>
                      <w:szCs w:val="21"/>
                    </w:rPr>
                    <w:t>LTE-V2X：工作频率5，905GHz～5.925GHz、发射功率21±2dBm、通信时延&lt;20ms、传输速率26Mbps、带宽20MHz、通信距离&gt;800m</w:t>
                  </w:r>
                </w:p>
                <w:p>
                  <w:pPr>
                    <w:tabs>
                      <w:tab w:val="left" w:pos="220"/>
                    </w:tabs>
                    <w:snapToGrid w:val="0"/>
                    <w:rPr>
                      <w:rFonts w:hint="eastAsia" w:ascii="宋体" w:hAnsi="宋体" w:cs="宋体"/>
                      <w:sz w:val="21"/>
                      <w:szCs w:val="21"/>
                    </w:rPr>
                  </w:pPr>
                  <w:r>
                    <w:rPr>
                      <w:rFonts w:hint="eastAsia" w:ascii="宋体" w:hAnsi="宋体" w:cs="宋体"/>
                      <w:sz w:val="21"/>
                      <w:szCs w:val="21"/>
                    </w:rPr>
                    <w:t>4G：最大下行速率150Mbps，最大上行速率50Mbps</w:t>
                  </w:r>
                </w:p>
                <w:p>
                  <w:pPr>
                    <w:tabs>
                      <w:tab w:val="left" w:pos="220"/>
                    </w:tabs>
                    <w:snapToGrid w:val="0"/>
                    <w:rPr>
                      <w:rFonts w:hint="eastAsia" w:ascii="宋体" w:hAnsi="宋体" w:cs="宋体"/>
                      <w:sz w:val="21"/>
                      <w:szCs w:val="21"/>
                    </w:rPr>
                  </w:pPr>
                  <w:r>
                    <w:rPr>
                      <w:rFonts w:hint="eastAsia" w:ascii="宋体" w:hAnsi="宋体" w:cs="宋体"/>
                      <w:sz w:val="21"/>
                      <w:szCs w:val="21"/>
                    </w:rPr>
                    <w:t>Wi-Fi/BT:IEEE802.11b/g/n,BT4.0</w:t>
                  </w:r>
                </w:p>
                <w:p>
                  <w:pPr>
                    <w:tabs>
                      <w:tab w:val="left" w:pos="220"/>
                    </w:tabs>
                    <w:snapToGrid w:val="0"/>
                    <w:rPr>
                      <w:rFonts w:hint="eastAsia" w:ascii="宋体" w:hAnsi="宋体" w:cs="宋体"/>
                      <w:sz w:val="21"/>
                      <w:szCs w:val="21"/>
                    </w:rPr>
                  </w:pPr>
                  <w:r>
                    <w:rPr>
                      <w:rFonts w:hint="eastAsia" w:ascii="宋体" w:hAnsi="宋体" w:cs="宋体"/>
                      <w:sz w:val="21"/>
                      <w:szCs w:val="21"/>
                    </w:rPr>
                    <w:t>高精度定位：四星座双频、RTK条件下厘米级高精度定位</w:t>
                  </w:r>
                </w:p>
                <w:p>
                  <w:pPr>
                    <w:tabs>
                      <w:tab w:val="left" w:pos="220"/>
                    </w:tabs>
                    <w:snapToGrid w:val="0"/>
                    <w:rPr>
                      <w:rFonts w:hint="eastAsia" w:ascii="宋体" w:hAnsi="宋体" w:cs="宋体"/>
                      <w:sz w:val="21"/>
                      <w:szCs w:val="21"/>
                    </w:rPr>
                  </w:pPr>
                  <w:r>
                    <w:rPr>
                      <w:rFonts w:hint="eastAsia" w:ascii="宋体" w:hAnsi="宋体" w:cs="宋体"/>
                      <w:sz w:val="21"/>
                      <w:szCs w:val="21"/>
                    </w:rPr>
                    <w:t>工作温度：-40℃～+85℃IP52</w:t>
                  </w:r>
                </w:p>
                <w:p>
                  <w:pPr>
                    <w:tabs>
                      <w:tab w:val="left" w:pos="220"/>
                    </w:tabs>
                    <w:snapToGrid w:val="0"/>
                    <w:rPr>
                      <w:rFonts w:hint="eastAsia" w:ascii="宋体" w:hAnsi="宋体" w:cs="宋体"/>
                      <w:sz w:val="21"/>
                      <w:szCs w:val="21"/>
                    </w:rPr>
                  </w:pPr>
                  <w:r>
                    <w:rPr>
                      <w:rFonts w:hint="eastAsia" w:ascii="宋体" w:hAnsi="宋体" w:cs="宋体"/>
                      <w:sz w:val="21"/>
                      <w:szCs w:val="21"/>
                    </w:rPr>
                    <w:t>防护等级</w:t>
                  </w:r>
                </w:p>
                <w:p>
                  <w:pPr>
                    <w:tabs>
                      <w:tab w:val="left" w:pos="220"/>
                    </w:tabs>
                    <w:snapToGrid w:val="0"/>
                    <w:rPr>
                      <w:rFonts w:hint="eastAsia" w:ascii="宋体" w:hAnsi="宋体" w:cs="宋体"/>
                      <w:sz w:val="21"/>
                      <w:szCs w:val="21"/>
                    </w:rPr>
                  </w:pPr>
                  <w:r>
                    <w:rPr>
                      <w:rFonts w:hint="eastAsia" w:ascii="宋体" w:hAnsi="宋体" w:cs="宋体"/>
                      <w:sz w:val="21"/>
                      <w:szCs w:val="21"/>
                    </w:rPr>
                    <w:t>DC:9V～36V</w:t>
                  </w:r>
                </w:p>
                <w:p>
                  <w:pPr>
                    <w:tabs>
                      <w:tab w:val="left" w:pos="220"/>
                    </w:tabs>
                    <w:snapToGrid w:val="0"/>
                    <w:rPr>
                      <w:rFonts w:hint="eastAsia" w:ascii="宋体" w:hAnsi="宋体" w:cs="宋体"/>
                      <w:sz w:val="21"/>
                      <w:szCs w:val="21"/>
                    </w:rPr>
                  </w:pPr>
                  <w:r>
                    <w:rPr>
                      <w:rFonts w:hint="eastAsia" w:ascii="宋体" w:hAnsi="宋体" w:cs="宋体"/>
                      <w:sz w:val="21"/>
                      <w:szCs w:val="21"/>
                    </w:rPr>
                    <w:t>工作电压功耗：6～7W</w:t>
                  </w:r>
                </w:p>
                <w:p>
                  <w:pPr>
                    <w:tabs>
                      <w:tab w:val="left" w:pos="220"/>
                    </w:tabs>
                    <w:snapToGrid w:val="0"/>
                    <w:rPr>
                      <w:rFonts w:hint="eastAsia" w:ascii="宋体" w:hAnsi="宋体" w:cs="宋体"/>
                      <w:sz w:val="21"/>
                      <w:szCs w:val="21"/>
                    </w:rPr>
                  </w:pPr>
                  <w:r>
                    <w:rPr>
                      <w:rFonts w:hint="eastAsia" w:ascii="宋体" w:hAnsi="宋体" w:cs="宋体"/>
                      <w:sz w:val="21"/>
                      <w:szCs w:val="21"/>
                    </w:rPr>
                    <w:t>外部接口：2×CANFD、2×RS232、千兆以太网</w:t>
                  </w:r>
                </w:p>
                <w:p>
                  <w:pPr>
                    <w:tabs>
                      <w:tab w:val="left" w:pos="220"/>
                    </w:tabs>
                    <w:snapToGrid w:val="0"/>
                    <w:rPr>
                      <w:rFonts w:hint="eastAsia" w:ascii="宋体" w:hAnsi="宋体" w:cs="宋体"/>
                      <w:sz w:val="21"/>
                      <w:szCs w:val="21"/>
                    </w:rPr>
                  </w:pPr>
                  <w:r>
                    <w:rPr>
                      <w:rFonts w:hint="eastAsia" w:ascii="宋体" w:hAnsi="宋体" w:cs="宋体"/>
                      <w:sz w:val="21"/>
                      <w:szCs w:val="21"/>
                    </w:rPr>
                    <w:t>外观尺寸：长170mm～180mm；宽135mm～145mm；高25mm～35mm</w:t>
                  </w:r>
                </w:p>
                <w:p>
                  <w:pPr>
                    <w:tabs>
                      <w:tab w:val="left" w:pos="220"/>
                    </w:tabs>
                    <w:snapToGrid w:val="0"/>
                    <w:rPr>
                      <w:rFonts w:hint="eastAsia" w:ascii="宋体" w:hAnsi="宋体" w:cs="宋体"/>
                      <w:sz w:val="21"/>
                      <w:szCs w:val="21"/>
                    </w:rPr>
                  </w:pPr>
                  <w:r>
                    <w:rPr>
                      <w:rFonts w:hint="eastAsia" w:ascii="宋体" w:hAnsi="宋体" w:cs="宋体"/>
                      <w:sz w:val="21"/>
                      <w:szCs w:val="21"/>
                    </w:rPr>
                    <w:t>重量:600～630g</w:t>
                  </w:r>
                </w:p>
                <w:p>
                  <w:pPr>
                    <w:pStyle w:val="66"/>
                    <w:ind w:firstLine="0" w:firstLineChars="0"/>
                    <w:rPr>
                      <w:rFonts w:hint="eastAsia" w:ascii="宋体" w:hAnsi="宋体" w:cs="宋体"/>
                      <w:sz w:val="21"/>
                      <w:szCs w:val="21"/>
                    </w:rPr>
                  </w:pPr>
                  <w:r>
                    <w:rPr>
                      <w:rFonts w:hint="eastAsia" w:ascii="宋体" w:hAnsi="宋体" w:cs="宋体"/>
                      <w:sz w:val="21"/>
                      <w:szCs w:val="21"/>
                    </w:rPr>
                    <w:t>8.域控制器：</w:t>
                  </w:r>
                </w:p>
                <w:p>
                  <w:pPr>
                    <w:pStyle w:val="101"/>
                    <w:spacing w:line="360" w:lineRule="auto"/>
                    <w:rPr>
                      <w:rFonts w:hint="eastAsia"/>
                      <w:sz w:val="21"/>
                      <w:szCs w:val="21"/>
                    </w:rPr>
                  </w:pPr>
                  <w:r>
                    <w:rPr>
                      <w:rFonts w:hint="eastAsia"/>
                      <w:sz w:val="21"/>
                      <w:szCs w:val="21"/>
                    </w:rPr>
                    <w:t>基础计算单元参数：</w:t>
                  </w:r>
                </w:p>
                <w:p>
                  <w:pPr>
                    <w:pStyle w:val="101"/>
                    <w:spacing w:line="360" w:lineRule="auto"/>
                    <w:rPr>
                      <w:rFonts w:hint="eastAsia"/>
                      <w:sz w:val="21"/>
                      <w:szCs w:val="21"/>
                    </w:rPr>
                  </w:pPr>
                  <w:r>
                    <w:rPr>
                      <w:rFonts w:hint="eastAsia"/>
                      <w:sz w:val="21"/>
                      <w:szCs w:val="21"/>
                    </w:rPr>
                    <w:t>AI算力：7～8TOPS</w:t>
                  </w:r>
                </w:p>
                <w:p>
                  <w:pPr>
                    <w:pStyle w:val="101"/>
                    <w:spacing w:line="360" w:lineRule="auto"/>
                    <w:rPr>
                      <w:rFonts w:hint="eastAsia"/>
                      <w:sz w:val="21"/>
                      <w:szCs w:val="21"/>
                    </w:rPr>
                  </w:pPr>
                  <w:r>
                    <w:rPr>
                      <w:rFonts w:hint="eastAsia"/>
                      <w:sz w:val="21"/>
                      <w:szCs w:val="21"/>
                    </w:rPr>
                    <w:t>双核C66x（1.35GHz）+C7x（1GHz）</w:t>
                  </w:r>
                </w:p>
                <w:p>
                  <w:pPr>
                    <w:pStyle w:val="101"/>
                    <w:spacing w:line="360" w:lineRule="auto"/>
                    <w:rPr>
                      <w:rFonts w:hint="eastAsia"/>
                      <w:sz w:val="21"/>
                      <w:szCs w:val="21"/>
                    </w:rPr>
                  </w:pPr>
                  <w:r>
                    <w:rPr>
                      <w:rFonts w:hint="eastAsia"/>
                      <w:sz w:val="21"/>
                      <w:szCs w:val="21"/>
                    </w:rPr>
                    <w:t>CAN模块：16个（支持CAN-FD）</w:t>
                  </w:r>
                </w:p>
                <w:p>
                  <w:pPr>
                    <w:pStyle w:val="101"/>
                    <w:spacing w:line="360" w:lineRule="auto"/>
                    <w:rPr>
                      <w:rFonts w:hint="eastAsia"/>
                      <w:sz w:val="21"/>
                      <w:szCs w:val="21"/>
                    </w:rPr>
                  </w:pPr>
                  <w:r>
                    <w:rPr>
                      <w:rFonts w:hint="eastAsia"/>
                      <w:sz w:val="21"/>
                      <w:szCs w:val="21"/>
                    </w:rPr>
                    <w:t>以太网：8通道（1Gbps）</w:t>
                  </w:r>
                </w:p>
                <w:p>
                  <w:pPr>
                    <w:pStyle w:val="101"/>
                    <w:spacing w:line="360" w:lineRule="auto"/>
                    <w:rPr>
                      <w:rFonts w:hint="eastAsia"/>
                      <w:sz w:val="21"/>
                      <w:szCs w:val="21"/>
                    </w:rPr>
                  </w:pPr>
                  <w:r>
                    <w:rPr>
                      <w:rFonts w:hint="eastAsia"/>
                      <w:sz w:val="21"/>
                      <w:szCs w:val="21"/>
                    </w:rPr>
                    <w:t>内存：3～4GBLPDDR4x</w:t>
                  </w:r>
                </w:p>
                <w:p>
                  <w:pPr>
                    <w:pStyle w:val="101"/>
                    <w:spacing w:line="360" w:lineRule="auto"/>
                    <w:rPr>
                      <w:rFonts w:hint="eastAsia"/>
                      <w:sz w:val="21"/>
                      <w:szCs w:val="21"/>
                    </w:rPr>
                  </w:pPr>
                  <w:r>
                    <w:rPr>
                      <w:rFonts w:hint="eastAsia"/>
                      <w:sz w:val="21"/>
                      <w:szCs w:val="21"/>
                    </w:rPr>
                    <w:t>内部存储：30～32GBeMMC</w:t>
                  </w:r>
                </w:p>
                <w:p>
                  <w:pPr>
                    <w:pStyle w:val="101"/>
                    <w:spacing w:line="360" w:lineRule="auto"/>
                    <w:rPr>
                      <w:rFonts w:hint="eastAsia"/>
                      <w:sz w:val="21"/>
                      <w:szCs w:val="21"/>
                    </w:rPr>
                  </w:pPr>
                  <w:r>
                    <w:rPr>
                      <w:rFonts w:hint="eastAsia"/>
                      <w:sz w:val="21"/>
                      <w:szCs w:val="21"/>
                    </w:rPr>
                    <w:t>核心计算单元参数：</w:t>
                  </w:r>
                </w:p>
                <w:p>
                  <w:pPr>
                    <w:pStyle w:val="101"/>
                    <w:spacing w:line="360" w:lineRule="auto"/>
                    <w:rPr>
                      <w:rFonts w:hint="eastAsia"/>
                      <w:sz w:val="21"/>
                      <w:szCs w:val="21"/>
                    </w:rPr>
                  </w:pPr>
                  <w:r>
                    <w:rPr>
                      <w:rFonts w:hint="eastAsia"/>
                      <w:sz w:val="21"/>
                      <w:szCs w:val="21"/>
                    </w:rPr>
                    <w:t>CPU：8核64位</w:t>
                  </w:r>
                </w:p>
                <w:p>
                  <w:pPr>
                    <w:pStyle w:val="101"/>
                    <w:spacing w:line="360" w:lineRule="auto"/>
                    <w:rPr>
                      <w:rFonts w:hint="eastAsia"/>
                      <w:sz w:val="21"/>
                      <w:szCs w:val="21"/>
                    </w:rPr>
                  </w:pPr>
                  <w:r>
                    <w:rPr>
                      <w:rFonts w:hint="eastAsia"/>
                      <w:sz w:val="21"/>
                      <w:szCs w:val="21"/>
                    </w:rPr>
                    <w:t>AI算力：30～32TOPS</w:t>
                  </w:r>
                </w:p>
                <w:p>
                  <w:pPr>
                    <w:pStyle w:val="101"/>
                    <w:spacing w:line="360" w:lineRule="auto"/>
                    <w:rPr>
                      <w:rFonts w:hint="eastAsia"/>
                      <w:sz w:val="21"/>
                      <w:szCs w:val="21"/>
                    </w:rPr>
                  </w:pPr>
                  <w:r>
                    <w:rPr>
                      <w:rFonts w:hint="eastAsia"/>
                      <w:sz w:val="21"/>
                      <w:szCs w:val="21"/>
                    </w:rPr>
                    <w:t>内存：30～32GBLPDDR4x</w:t>
                  </w:r>
                </w:p>
                <w:p>
                  <w:pPr>
                    <w:pStyle w:val="101"/>
                    <w:spacing w:line="360" w:lineRule="auto"/>
                    <w:rPr>
                      <w:rFonts w:hint="eastAsia"/>
                      <w:sz w:val="21"/>
                      <w:szCs w:val="21"/>
                    </w:rPr>
                  </w:pPr>
                  <w:r>
                    <w:rPr>
                      <w:rFonts w:hint="eastAsia"/>
                      <w:sz w:val="21"/>
                      <w:szCs w:val="21"/>
                    </w:rPr>
                    <w:t>内部存储：30～32GBeMMC</w:t>
                  </w:r>
                </w:p>
                <w:p>
                  <w:pPr>
                    <w:pStyle w:val="101"/>
                    <w:spacing w:line="360" w:lineRule="auto"/>
                    <w:rPr>
                      <w:rFonts w:hint="eastAsia"/>
                      <w:sz w:val="21"/>
                      <w:szCs w:val="21"/>
                    </w:rPr>
                  </w:pPr>
                  <w:r>
                    <w:rPr>
                      <w:rFonts w:hint="eastAsia"/>
                      <w:sz w:val="21"/>
                      <w:szCs w:val="21"/>
                    </w:rPr>
                    <w:t>SSD接口：支持m.2接口NVMe协议（默认512GB）</w:t>
                  </w:r>
                </w:p>
                <w:p>
                  <w:pPr>
                    <w:rPr>
                      <w:rFonts w:hint="eastAsia" w:ascii="宋体" w:hAnsi="宋体" w:cs="宋体"/>
                      <w:sz w:val="21"/>
                      <w:szCs w:val="21"/>
                    </w:rPr>
                  </w:pPr>
                  <w:r>
                    <w:rPr>
                      <w:rFonts w:hint="eastAsia" w:ascii="宋体" w:hAnsi="宋体" w:cs="宋体"/>
                      <w:sz w:val="21"/>
                      <w:szCs w:val="21"/>
                    </w:rPr>
                    <w:t>9.输入电压：AC220V</w:t>
                  </w:r>
                </w:p>
                <w:p>
                  <w:pPr>
                    <w:rPr>
                      <w:rFonts w:hint="eastAsia" w:ascii="宋体" w:hAnsi="宋体" w:cs="宋体"/>
                      <w:sz w:val="21"/>
                      <w:szCs w:val="21"/>
                    </w:rPr>
                  </w:pPr>
                  <w:r>
                    <w:rPr>
                      <w:rFonts w:hint="eastAsia" w:ascii="宋体" w:hAnsi="宋体" w:cs="宋体"/>
                      <w:sz w:val="21"/>
                      <w:szCs w:val="21"/>
                    </w:rPr>
                    <w:t>10.工作环境：工作温度-10℃～60℃</w:t>
                  </w:r>
                </w:p>
                <w:p>
                  <w:pPr>
                    <w:tabs>
                      <w:tab w:val="left" w:pos="220"/>
                    </w:tabs>
                    <w:snapToGrid w:val="0"/>
                    <w:rPr>
                      <w:rFonts w:hint="eastAsia" w:ascii="宋体" w:hAnsi="宋体" w:cs="宋体"/>
                      <w:sz w:val="21"/>
                      <w:szCs w:val="21"/>
                    </w:rPr>
                  </w:pPr>
                  <w:r>
                    <w:rPr>
                      <w:rFonts w:hint="eastAsia" w:ascii="宋体" w:hAnsi="宋体" w:cs="宋体"/>
                      <w:sz w:val="21"/>
                      <w:szCs w:val="21"/>
                    </w:rPr>
                    <w:t>四、配置要求</w:t>
                  </w:r>
                </w:p>
                <w:p>
                  <w:pPr>
                    <w:tabs>
                      <w:tab w:val="left" w:pos="220"/>
                    </w:tabs>
                    <w:snapToGrid w:val="0"/>
                    <w:rPr>
                      <w:rFonts w:hint="eastAsia" w:ascii="宋体" w:hAnsi="宋体" w:cs="宋体"/>
                      <w:sz w:val="21"/>
                      <w:szCs w:val="21"/>
                    </w:rPr>
                  </w:pPr>
                  <w:r>
                    <w:rPr>
                      <w:rFonts w:hint="eastAsia" w:ascii="宋体" w:hAnsi="宋体" w:cs="宋体"/>
                      <w:sz w:val="21"/>
                      <w:szCs w:val="21"/>
                    </w:rPr>
                    <w:t>1.16线激光雷达1套</w:t>
                  </w:r>
                </w:p>
                <w:p>
                  <w:pPr>
                    <w:tabs>
                      <w:tab w:val="left" w:pos="220"/>
                    </w:tabs>
                    <w:snapToGrid w:val="0"/>
                    <w:rPr>
                      <w:rFonts w:hint="eastAsia" w:ascii="宋体" w:hAnsi="宋体" w:cs="宋体"/>
                      <w:sz w:val="21"/>
                      <w:szCs w:val="21"/>
                    </w:rPr>
                  </w:pPr>
                  <w:r>
                    <w:rPr>
                      <w:rFonts w:hint="eastAsia" w:ascii="宋体" w:hAnsi="宋体" w:cs="宋体"/>
                      <w:sz w:val="21"/>
                      <w:szCs w:val="21"/>
                    </w:rPr>
                    <w:t>2.前向相机1个</w:t>
                  </w:r>
                </w:p>
                <w:p>
                  <w:pPr>
                    <w:tabs>
                      <w:tab w:val="left" w:pos="220"/>
                    </w:tabs>
                    <w:snapToGrid w:val="0"/>
                    <w:rPr>
                      <w:rFonts w:hint="eastAsia" w:ascii="宋体" w:hAnsi="宋体" w:cs="宋体"/>
                      <w:sz w:val="21"/>
                      <w:szCs w:val="21"/>
                    </w:rPr>
                  </w:pPr>
                  <w:r>
                    <w:rPr>
                      <w:rFonts w:hint="eastAsia" w:ascii="宋体" w:hAnsi="宋体" w:cs="宋体"/>
                      <w:sz w:val="21"/>
                      <w:szCs w:val="21"/>
                    </w:rPr>
                    <w:t>3.环视相机4个</w:t>
                  </w:r>
                </w:p>
                <w:p>
                  <w:pPr>
                    <w:tabs>
                      <w:tab w:val="left" w:pos="220"/>
                    </w:tabs>
                    <w:snapToGrid w:val="0"/>
                    <w:rPr>
                      <w:rFonts w:hint="eastAsia" w:ascii="宋体" w:hAnsi="宋体" w:cs="宋体"/>
                      <w:sz w:val="21"/>
                      <w:szCs w:val="21"/>
                    </w:rPr>
                  </w:pPr>
                  <w:r>
                    <w:rPr>
                      <w:rFonts w:hint="eastAsia" w:ascii="宋体" w:hAnsi="宋体" w:cs="宋体"/>
                      <w:sz w:val="21"/>
                      <w:szCs w:val="21"/>
                    </w:rPr>
                    <w:t>4.77GHZ毫米波雷达1个</w:t>
                  </w:r>
                </w:p>
                <w:p>
                  <w:pPr>
                    <w:tabs>
                      <w:tab w:val="left" w:pos="220"/>
                    </w:tabs>
                    <w:snapToGrid w:val="0"/>
                    <w:rPr>
                      <w:rFonts w:hint="eastAsia" w:ascii="宋体" w:hAnsi="宋体" w:cs="宋体"/>
                      <w:sz w:val="21"/>
                      <w:szCs w:val="21"/>
                    </w:rPr>
                  </w:pPr>
                  <w:r>
                    <w:rPr>
                      <w:rFonts w:hint="eastAsia" w:ascii="宋体" w:hAnsi="宋体" w:cs="宋体"/>
                      <w:sz w:val="21"/>
                      <w:szCs w:val="21"/>
                    </w:rPr>
                    <w:t>5.组合惯导系统1套</w:t>
                  </w:r>
                </w:p>
                <w:p>
                  <w:pPr>
                    <w:tabs>
                      <w:tab w:val="left" w:pos="220"/>
                    </w:tabs>
                    <w:snapToGrid w:val="0"/>
                    <w:rPr>
                      <w:rFonts w:hint="eastAsia" w:ascii="宋体" w:hAnsi="宋体" w:cs="宋体"/>
                      <w:sz w:val="21"/>
                      <w:szCs w:val="21"/>
                    </w:rPr>
                  </w:pPr>
                  <w:r>
                    <w:rPr>
                      <w:rFonts w:hint="eastAsia" w:ascii="宋体" w:hAnsi="宋体" w:cs="宋体"/>
                      <w:sz w:val="21"/>
                      <w:szCs w:val="21"/>
                    </w:rPr>
                    <w:t>6.超声波雷达8个</w:t>
                  </w:r>
                </w:p>
                <w:p>
                  <w:pPr>
                    <w:tabs>
                      <w:tab w:val="left" w:pos="220"/>
                    </w:tabs>
                    <w:snapToGrid w:val="0"/>
                    <w:rPr>
                      <w:rFonts w:hint="eastAsia" w:ascii="宋体" w:hAnsi="宋体" w:cs="宋体"/>
                      <w:sz w:val="21"/>
                      <w:szCs w:val="21"/>
                    </w:rPr>
                  </w:pPr>
                  <w:r>
                    <w:rPr>
                      <w:rFonts w:hint="eastAsia" w:ascii="宋体" w:hAnsi="宋体" w:cs="宋体"/>
                      <w:sz w:val="21"/>
                      <w:szCs w:val="21"/>
                    </w:rPr>
                    <w:t>7.自动驾驶域控制器1个</w:t>
                  </w:r>
                </w:p>
                <w:p>
                  <w:pPr>
                    <w:tabs>
                      <w:tab w:val="left" w:pos="220"/>
                    </w:tabs>
                    <w:snapToGrid w:val="0"/>
                    <w:rPr>
                      <w:rFonts w:hint="eastAsia" w:ascii="宋体" w:hAnsi="宋体" w:cs="宋体"/>
                      <w:sz w:val="21"/>
                      <w:szCs w:val="21"/>
                    </w:rPr>
                  </w:pPr>
                  <w:r>
                    <w:rPr>
                      <w:rFonts w:hint="eastAsia" w:ascii="宋体" w:hAnsi="宋体" w:cs="宋体"/>
                      <w:sz w:val="21"/>
                      <w:szCs w:val="21"/>
                    </w:rPr>
                    <w:t>8.线控底盘（含vcu、线控转向系统、线控制动系统、线控电机驱动系统）1个</w:t>
                  </w:r>
                </w:p>
                <w:p>
                  <w:pPr>
                    <w:tabs>
                      <w:tab w:val="left" w:pos="220"/>
                    </w:tabs>
                    <w:snapToGrid w:val="0"/>
                    <w:rPr>
                      <w:rFonts w:hint="eastAsia" w:ascii="宋体" w:hAnsi="宋体" w:cs="宋体"/>
                      <w:sz w:val="21"/>
                      <w:szCs w:val="21"/>
                    </w:rPr>
                  </w:pPr>
                  <w:r>
                    <w:rPr>
                      <w:rFonts w:hint="eastAsia" w:ascii="宋体" w:hAnsi="宋体" w:cs="宋体"/>
                      <w:sz w:val="21"/>
                      <w:szCs w:val="21"/>
                    </w:rPr>
                    <w:t>9.23.6寸工业显示装置1个</w:t>
                  </w:r>
                </w:p>
                <w:p>
                  <w:pPr>
                    <w:tabs>
                      <w:tab w:val="left" w:pos="220"/>
                    </w:tabs>
                    <w:snapToGrid w:val="0"/>
                    <w:rPr>
                      <w:rFonts w:hint="eastAsia" w:ascii="宋体" w:hAnsi="宋体" w:cs="宋体"/>
                      <w:sz w:val="21"/>
                      <w:szCs w:val="21"/>
                    </w:rPr>
                  </w:pPr>
                  <w:r>
                    <w:rPr>
                      <w:rFonts w:hint="eastAsia" w:ascii="宋体" w:hAnsi="宋体" w:cs="宋体"/>
                      <w:sz w:val="21"/>
                      <w:szCs w:val="21"/>
                    </w:rPr>
                    <w:t>10.鼠键一体键盘1套</w:t>
                  </w:r>
                </w:p>
                <w:p>
                  <w:pPr>
                    <w:jc w:val="left"/>
                    <w:textAlignment w:val="center"/>
                    <w:rPr>
                      <w:rFonts w:hint="eastAsia" w:ascii="宋体" w:hAnsi="宋体" w:cs="宋体"/>
                      <w:sz w:val="21"/>
                      <w:szCs w:val="21"/>
                    </w:rPr>
                  </w:pPr>
                  <w:r>
                    <w:rPr>
                      <w:rFonts w:hint="eastAsia" w:ascii="宋体" w:hAnsi="宋体" w:cs="宋体"/>
                      <w:sz w:val="21"/>
                      <w:szCs w:val="21"/>
                    </w:rPr>
                    <w:t>11.车载OBU1套</w:t>
                  </w:r>
                </w:p>
                <w:p>
                  <w:pPr>
                    <w:jc w:val="left"/>
                    <w:textAlignment w:val="center"/>
                    <w:rPr>
                      <w:rFonts w:hint="eastAsia" w:ascii="宋体" w:hAnsi="宋体" w:cs="宋体"/>
                      <w:b/>
                      <w:sz w:val="21"/>
                      <w:szCs w:val="21"/>
                    </w:rPr>
                  </w:pPr>
                  <w:r>
                    <w:rPr>
                      <w:rFonts w:hint="eastAsia" w:ascii="宋体" w:hAnsi="宋体" w:cs="宋体"/>
                      <w:b/>
                      <w:sz w:val="21"/>
                      <w:szCs w:val="21"/>
                    </w:rPr>
                    <w:t>五、实验实训项目</w:t>
                  </w:r>
                </w:p>
                <w:p>
                  <w:pPr>
                    <w:jc w:val="left"/>
                    <w:textAlignment w:val="center"/>
                    <w:rPr>
                      <w:rFonts w:hint="eastAsia" w:ascii="宋体" w:hAnsi="宋体" w:cs="宋体"/>
                      <w:sz w:val="21"/>
                      <w:szCs w:val="21"/>
                    </w:rPr>
                  </w:pPr>
                  <w:r>
                    <w:rPr>
                      <w:rFonts w:hint="eastAsia" w:ascii="宋体" w:hAnsi="宋体" w:cs="宋体"/>
                      <w:sz w:val="21"/>
                      <w:szCs w:val="21"/>
                    </w:rPr>
                    <w:t>提供不少于25个实验实训项目，包含：</w:t>
                  </w:r>
                </w:p>
                <w:p>
                  <w:pPr>
                    <w:ind w:left="425" w:hanging="425"/>
                    <w:jc w:val="left"/>
                    <w:textAlignment w:val="center"/>
                    <w:rPr>
                      <w:rFonts w:hint="eastAsia" w:ascii="宋体" w:hAnsi="宋体" w:cs="宋体"/>
                      <w:sz w:val="21"/>
                      <w:szCs w:val="21"/>
                    </w:rPr>
                  </w:pPr>
                  <w:r>
                    <w:rPr>
                      <w:rFonts w:hint="eastAsia" w:ascii="宋体" w:hAnsi="宋体" w:cs="宋体"/>
                      <w:sz w:val="21"/>
                      <w:szCs w:val="21"/>
                    </w:rPr>
                    <w:t>1.计算平台电源线断路故障教学实训。</w:t>
                  </w:r>
                </w:p>
                <w:p>
                  <w:pPr>
                    <w:ind w:left="425" w:hanging="425"/>
                    <w:jc w:val="left"/>
                    <w:textAlignment w:val="center"/>
                    <w:rPr>
                      <w:rFonts w:hint="eastAsia" w:ascii="宋体" w:hAnsi="宋体" w:cs="宋体"/>
                      <w:sz w:val="21"/>
                      <w:szCs w:val="21"/>
                    </w:rPr>
                  </w:pPr>
                  <w:r>
                    <w:rPr>
                      <w:rFonts w:hint="eastAsia" w:ascii="宋体" w:hAnsi="宋体" w:cs="宋体"/>
                      <w:sz w:val="21"/>
                      <w:szCs w:val="21"/>
                    </w:rPr>
                    <w:t>2.毫米波雷达电源线断路故障教学实训。</w:t>
                  </w:r>
                </w:p>
                <w:p>
                  <w:pPr>
                    <w:ind w:left="425" w:hanging="425"/>
                    <w:jc w:val="left"/>
                    <w:textAlignment w:val="center"/>
                    <w:rPr>
                      <w:rFonts w:hint="eastAsia" w:ascii="宋体" w:hAnsi="宋体" w:cs="宋体"/>
                      <w:sz w:val="21"/>
                      <w:szCs w:val="21"/>
                    </w:rPr>
                  </w:pPr>
                  <w:r>
                    <w:rPr>
                      <w:rFonts w:hint="eastAsia" w:ascii="宋体" w:hAnsi="宋体" w:cs="宋体"/>
                      <w:sz w:val="21"/>
                      <w:szCs w:val="21"/>
                    </w:rPr>
                    <w:t>3.激光雷达电源线断路故障教学实训。</w:t>
                  </w:r>
                </w:p>
                <w:p>
                  <w:pPr>
                    <w:ind w:left="425" w:hanging="425"/>
                    <w:jc w:val="left"/>
                    <w:textAlignment w:val="center"/>
                    <w:rPr>
                      <w:rFonts w:hint="eastAsia" w:ascii="宋体" w:hAnsi="宋体" w:cs="宋体"/>
                      <w:sz w:val="21"/>
                      <w:szCs w:val="21"/>
                    </w:rPr>
                  </w:pPr>
                  <w:r>
                    <w:rPr>
                      <w:rFonts w:hint="eastAsia" w:ascii="宋体" w:hAnsi="宋体" w:cs="宋体"/>
                      <w:sz w:val="21"/>
                      <w:szCs w:val="21"/>
                    </w:rPr>
                    <w:t>4.单目相机故障教学实训。</w:t>
                  </w:r>
                </w:p>
                <w:p>
                  <w:pPr>
                    <w:ind w:left="425" w:hanging="425"/>
                    <w:jc w:val="left"/>
                    <w:textAlignment w:val="center"/>
                    <w:rPr>
                      <w:rFonts w:hint="eastAsia" w:ascii="宋体" w:hAnsi="宋体" w:cs="宋体"/>
                      <w:sz w:val="21"/>
                      <w:szCs w:val="21"/>
                    </w:rPr>
                  </w:pPr>
                  <w:r>
                    <w:rPr>
                      <w:rFonts w:hint="eastAsia" w:ascii="宋体" w:hAnsi="宋体" w:cs="宋体"/>
                      <w:sz w:val="21"/>
                      <w:szCs w:val="21"/>
                    </w:rPr>
                    <w:t>5.组合导航电源线断路故障教学实训。</w:t>
                  </w:r>
                </w:p>
                <w:p>
                  <w:pPr>
                    <w:ind w:left="425" w:hanging="425"/>
                    <w:jc w:val="left"/>
                    <w:textAlignment w:val="center"/>
                    <w:rPr>
                      <w:rFonts w:hint="eastAsia" w:ascii="宋体" w:hAnsi="宋体" w:cs="宋体"/>
                      <w:sz w:val="21"/>
                      <w:szCs w:val="21"/>
                    </w:rPr>
                  </w:pPr>
                  <w:r>
                    <w:rPr>
                      <w:rFonts w:hint="eastAsia" w:ascii="宋体" w:hAnsi="宋体" w:cs="宋体"/>
                      <w:sz w:val="21"/>
                      <w:szCs w:val="21"/>
                    </w:rPr>
                    <w:t>6.工控机CAN3</w:t>
                  </w:r>
                  <w:r>
                    <w:rPr>
                      <w:rFonts w:hint="eastAsia" w:ascii="宋体" w:hAnsi="宋体" w:cs="宋体"/>
                      <w:sz w:val="21"/>
                      <w:szCs w:val="21"/>
                    </w:rPr>
                    <w:noBreakHyphen/>
                  </w:r>
                  <w:r>
                    <w:rPr>
                      <w:rFonts w:hint="eastAsia" w:ascii="宋体" w:hAnsi="宋体" w:cs="宋体"/>
                      <w:sz w:val="21"/>
                      <w:szCs w:val="21"/>
                    </w:rPr>
                    <w:t>H线断路故障（线控底盘控制失效）教学实训。</w:t>
                  </w:r>
                </w:p>
                <w:p>
                  <w:pPr>
                    <w:ind w:left="425" w:hanging="425"/>
                    <w:jc w:val="left"/>
                    <w:textAlignment w:val="center"/>
                    <w:rPr>
                      <w:rFonts w:hint="eastAsia" w:ascii="宋体" w:hAnsi="宋体" w:cs="宋体"/>
                      <w:sz w:val="21"/>
                      <w:szCs w:val="21"/>
                    </w:rPr>
                  </w:pPr>
                  <w:r>
                    <w:rPr>
                      <w:rFonts w:hint="eastAsia" w:ascii="宋体" w:hAnsi="宋体" w:cs="宋体"/>
                      <w:sz w:val="21"/>
                      <w:szCs w:val="21"/>
                    </w:rPr>
                    <w:t>7.工控机CAN2</w:t>
                  </w:r>
                  <w:r>
                    <w:rPr>
                      <w:rFonts w:hint="eastAsia" w:ascii="宋体" w:hAnsi="宋体" w:cs="宋体"/>
                      <w:sz w:val="21"/>
                      <w:szCs w:val="21"/>
                    </w:rPr>
                    <w:noBreakHyphen/>
                  </w:r>
                  <w:r>
                    <w:rPr>
                      <w:rFonts w:hint="eastAsia" w:ascii="宋体" w:hAnsi="宋体" w:cs="宋体"/>
                      <w:sz w:val="21"/>
                      <w:szCs w:val="21"/>
                    </w:rPr>
                    <w:t>L线断路故障（传感器数据无法传输）教学实训。</w:t>
                  </w:r>
                </w:p>
                <w:p>
                  <w:pPr>
                    <w:ind w:left="425" w:hanging="425"/>
                    <w:jc w:val="left"/>
                    <w:textAlignment w:val="center"/>
                    <w:rPr>
                      <w:rFonts w:hint="eastAsia" w:ascii="宋体" w:hAnsi="宋体" w:cs="宋体"/>
                      <w:sz w:val="21"/>
                      <w:szCs w:val="21"/>
                    </w:rPr>
                  </w:pPr>
                  <w:r>
                    <w:rPr>
                      <w:rFonts w:hint="eastAsia" w:ascii="宋体" w:hAnsi="宋体" w:cs="宋体"/>
                      <w:sz w:val="21"/>
                      <w:szCs w:val="21"/>
                    </w:rPr>
                    <w:t>8.激光雷达以太网口2线断路故障（点云成像异常）教学实训。</w:t>
                  </w:r>
                </w:p>
                <w:p>
                  <w:pPr>
                    <w:ind w:left="425" w:hanging="425"/>
                    <w:jc w:val="left"/>
                    <w:textAlignment w:val="center"/>
                    <w:rPr>
                      <w:rFonts w:hint="eastAsia" w:ascii="宋体" w:hAnsi="宋体" w:cs="宋体"/>
                      <w:sz w:val="21"/>
                      <w:szCs w:val="21"/>
                    </w:rPr>
                  </w:pPr>
                  <w:r>
                    <w:rPr>
                      <w:rFonts w:hint="eastAsia" w:ascii="宋体" w:hAnsi="宋体" w:cs="宋体"/>
                      <w:sz w:val="21"/>
                      <w:szCs w:val="21"/>
                    </w:rPr>
                    <w:t>9.单目相机ROS驱动的设备文件路径配置错误（无画面）教学实训。</w:t>
                  </w:r>
                </w:p>
                <w:p>
                  <w:pPr>
                    <w:ind w:left="425" w:hanging="425"/>
                    <w:jc w:val="left"/>
                    <w:textAlignment w:val="center"/>
                    <w:rPr>
                      <w:rFonts w:hint="eastAsia" w:ascii="宋体" w:hAnsi="宋体" w:cs="宋体"/>
                      <w:sz w:val="21"/>
                      <w:szCs w:val="21"/>
                    </w:rPr>
                  </w:pPr>
                  <w:r>
                    <w:rPr>
                      <w:rFonts w:hint="eastAsia" w:ascii="宋体" w:hAnsi="宋体" w:cs="宋体"/>
                      <w:sz w:val="21"/>
                      <w:szCs w:val="21"/>
                    </w:rPr>
                    <w:t>10.单目相机ROS驱动的设备文件路径配置错误（画面错乱，显示为环视相机）教学实训。</w:t>
                  </w:r>
                </w:p>
                <w:p>
                  <w:pPr>
                    <w:ind w:left="425" w:hanging="425"/>
                    <w:jc w:val="left"/>
                    <w:textAlignment w:val="center"/>
                    <w:rPr>
                      <w:rFonts w:hint="eastAsia" w:ascii="宋体" w:hAnsi="宋体" w:cs="宋体"/>
                      <w:sz w:val="21"/>
                      <w:szCs w:val="21"/>
                    </w:rPr>
                  </w:pPr>
                  <w:r>
                    <w:rPr>
                      <w:rFonts w:hint="eastAsia" w:ascii="宋体" w:hAnsi="宋体" w:cs="宋体"/>
                      <w:sz w:val="21"/>
                      <w:szCs w:val="21"/>
                    </w:rPr>
                    <w:t>11.单目相机ROS驱动配置错误导致无法启动ROS节点教学实训。</w:t>
                  </w:r>
                </w:p>
                <w:p>
                  <w:pPr>
                    <w:ind w:left="425" w:hanging="425"/>
                    <w:jc w:val="left"/>
                    <w:textAlignment w:val="center"/>
                    <w:rPr>
                      <w:rFonts w:hint="eastAsia" w:ascii="宋体" w:hAnsi="宋体" w:cs="宋体"/>
                      <w:sz w:val="21"/>
                      <w:szCs w:val="21"/>
                    </w:rPr>
                  </w:pPr>
                  <w:r>
                    <w:rPr>
                      <w:rFonts w:hint="eastAsia" w:ascii="宋体" w:hAnsi="宋体" w:cs="宋体"/>
                      <w:sz w:val="21"/>
                      <w:szCs w:val="21"/>
                    </w:rPr>
                    <w:t>12.单目相机ROS驱动的颜色编码配置错误（画面颜色异常）教学实训。</w:t>
                  </w:r>
                </w:p>
                <w:p>
                  <w:pPr>
                    <w:ind w:left="425" w:hanging="425"/>
                    <w:jc w:val="left"/>
                    <w:textAlignment w:val="center"/>
                    <w:rPr>
                      <w:rFonts w:hint="eastAsia" w:ascii="宋体" w:hAnsi="宋体" w:cs="宋体"/>
                      <w:sz w:val="21"/>
                      <w:szCs w:val="21"/>
                    </w:rPr>
                  </w:pPr>
                  <w:r>
                    <w:rPr>
                      <w:rFonts w:hint="eastAsia" w:ascii="宋体" w:hAnsi="宋体" w:cs="宋体"/>
                      <w:sz w:val="21"/>
                      <w:szCs w:val="21"/>
                    </w:rPr>
                    <w:t>13.单目相机ROS驱动的分辨率配置错误（无画面）教学实训。</w:t>
                  </w:r>
                </w:p>
                <w:p>
                  <w:pPr>
                    <w:ind w:left="425" w:hanging="425"/>
                    <w:jc w:val="left"/>
                    <w:textAlignment w:val="center"/>
                    <w:rPr>
                      <w:rFonts w:hint="eastAsia" w:ascii="宋体" w:hAnsi="宋体" w:cs="宋体"/>
                      <w:sz w:val="21"/>
                      <w:szCs w:val="21"/>
                    </w:rPr>
                  </w:pPr>
                  <w:r>
                    <w:rPr>
                      <w:rFonts w:hint="eastAsia" w:ascii="宋体" w:hAnsi="宋体" w:cs="宋体"/>
                      <w:sz w:val="21"/>
                      <w:szCs w:val="21"/>
                    </w:rPr>
                    <w:t>14.线控底盘ROS驱动的接收报文话题配置错误（无法执行转向/驱动）教学实训。</w:t>
                  </w:r>
                </w:p>
                <w:p>
                  <w:pPr>
                    <w:ind w:left="425" w:hanging="425"/>
                    <w:jc w:val="left"/>
                    <w:textAlignment w:val="center"/>
                    <w:rPr>
                      <w:rFonts w:hint="eastAsia" w:ascii="宋体" w:hAnsi="宋体" w:cs="宋体"/>
                      <w:sz w:val="21"/>
                      <w:szCs w:val="21"/>
                    </w:rPr>
                  </w:pPr>
                  <w:r>
                    <w:rPr>
                      <w:rFonts w:hint="eastAsia" w:ascii="宋体" w:hAnsi="宋体" w:cs="宋体"/>
                      <w:sz w:val="21"/>
                      <w:szCs w:val="21"/>
                    </w:rPr>
                    <w:t>15.线控底盘ROS驱动配置错误导致无法启动ROS节点（无法响应控制）教学实训。</w:t>
                  </w:r>
                </w:p>
                <w:p>
                  <w:pPr>
                    <w:ind w:left="425" w:hanging="425"/>
                    <w:jc w:val="left"/>
                    <w:textAlignment w:val="center"/>
                    <w:rPr>
                      <w:rFonts w:hint="eastAsia" w:ascii="宋体" w:hAnsi="宋体" w:cs="宋体"/>
                      <w:sz w:val="21"/>
                      <w:szCs w:val="21"/>
                    </w:rPr>
                  </w:pPr>
                  <w:r>
                    <w:rPr>
                      <w:rFonts w:hint="eastAsia" w:ascii="宋体" w:hAnsi="宋体" w:cs="宋体"/>
                      <w:sz w:val="21"/>
                      <w:szCs w:val="21"/>
                    </w:rPr>
                    <w:t>16.环视相机ROS驱动配置错误导致无法启动ROS节点（无法显示4路画面）教学实训。</w:t>
                  </w:r>
                </w:p>
                <w:p>
                  <w:pPr>
                    <w:ind w:left="425" w:hanging="425"/>
                    <w:jc w:val="left"/>
                    <w:textAlignment w:val="center"/>
                    <w:rPr>
                      <w:rFonts w:hint="eastAsia" w:ascii="宋体" w:hAnsi="宋体" w:cs="宋体"/>
                      <w:sz w:val="21"/>
                      <w:szCs w:val="21"/>
                    </w:rPr>
                  </w:pPr>
                  <w:r>
                    <w:rPr>
                      <w:rFonts w:hint="eastAsia" w:ascii="宋体" w:hAnsi="宋体" w:cs="宋体"/>
                      <w:sz w:val="21"/>
                      <w:szCs w:val="21"/>
                    </w:rPr>
                    <w:t>17.环视相机ROS驱动的颜色编码配置错误（画面颜色异常）教学实训。</w:t>
                  </w:r>
                </w:p>
                <w:p>
                  <w:pPr>
                    <w:ind w:left="425" w:hanging="425"/>
                    <w:jc w:val="left"/>
                    <w:textAlignment w:val="center"/>
                    <w:rPr>
                      <w:rFonts w:hint="eastAsia" w:ascii="宋体" w:hAnsi="宋体" w:cs="宋体"/>
                      <w:sz w:val="21"/>
                      <w:szCs w:val="21"/>
                    </w:rPr>
                  </w:pPr>
                  <w:r>
                    <w:rPr>
                      <w:rFonts w:hint="eastAsia" w:ascii="宋体" w:hAnsi="宋体" w:cs="宋体"/>
                      <w:sz w:val="21"/>
                      <w:szCs w:val="21"/>
                    </w:rPr>
                    <w:t>18.激光雷达ROS驱动IP配置错误（无点云）教学实训。</w:t>
                  </w:r>
                </w:p>
                <w:p>
                  <w:pPr>
                    <w:ind w:left="425" w:hanging="425"/>
                    <w:jc w:val="left"/>
                    <w:textAlignment w:val="center"/>
                    <w:rPr>
                      <w:rFonts w:hint="eastAsia" w:ascii="宋体" w:hAnsi="宋体" w:cs="宋体"/>
                      <w:sz w:val="21"/>
                      <w:szCs w:val="21"/>
                    </w:rPr>
                  </w:pPr>
                  <w:r>
                    <w:rPr>
                      <w:rFonts w:hint="eastAsia" w:ascii="宋体" w:hAnsi="宋体" w:cs="宋体"/>
                      <w:sz w:val="21"/>
                      <w:szCs w:val="21"/>
                    </w:rPr>
                    <w:t>19.激光雷达ROS驱动最远距离配置错误（点云稀少）教学实训。</w:t>
                  </w:r>
                </w:p>
                <w:p>
                  <w:pPr>
                    <w:ind w:left="425" w:hanging="425"/>
                    <w:jc w:val="left"/>
                    <w:textAlignment w:val="center"/>
                    <w:rPr>
                      <w:rFonts w:hint="eastAsia" w:ascii="宋体" w:hAnsi="宋体" w:cs="宋体"/>
                      <w:sz w:val="21"/>
                      <w:szCs w:val="21"/>
                    </w:rPr>
                  </w:pPr>
                  <w:r>
                    <w:rPr>
                      <w:rFonts w:hint="eastAsia" w:ascii="宋体" w:hAnsi="宋体" w:cs="宋体"/>
                      <w:sz w:val="21"/>
                      <w:szCs w:val="21"/>
                    </w:rPr>
                    <w:t>20.激光雷达ROS驱动配置错误导致无法启动ROS节点（无点云）教学实训。</w:t>
                  </w:r>
                </w:p>
                <w:p>
                  <w:pPr>
                    <w:ind w:left="425" w:hanging="425"/>
                    <w:jc w:val="left"/>
                    <w:textAlignment w:val="center"/>
                    <w:rPr>
                      <w:rFonts w:hint="eastAsia" w:ascii="宋体" w:hAnsi="宋体" w:cs="宋体"/>
                      <w:sz w:val="21"/>
                      <w:szCs w:val="21"/>
                    </w:rPr>
                  </w:pPr>
                  <w:r>
                    <w:rPr>
                      <w:rFonts w:hint="eastAsia" w:ascii="宋体" w:hAnsi="宋体" w:cs="宋体"/>
                      <w:sz w:val="21"/>
                      <w:szCs w:val="21"/>
                    </w:rPr>
                    <w:t>21.毫米波雷达ROS驱动接收报文话题配置错误（数据解析/可视化异常）教学实训。</w:t>
                  </w:r>
                </w:p>
                <w:p>
                  <w:pPr>
                    <w:ind w:left="425" w:hanging="425"/>
                    <w:jc w:val="left"/>
                    <w:textAlignment w:val="center"/>
                    <w:rPr>
                      <w:rFonts w:hint="eastAsia" w:ascii="宋体" w:hAnsi="宋体" w:cs="宋体"/>
                      <w:sz w:val="21"/>
                      <w:szCs w:val="21"/>
                    </w:rPr>
                  </w:pPr>
                  <w:r>
                    <w:rPr>
                      <w:rFonts w:hint="eastAsia" w:ascii="宋体" w:hAnsi="宋体" w:cs="宋体"/>
                      <w:sz w:val="21"/>
                      <w:szCs w:val="21"/>
                    </w:rPr>
                    <w:t>22.毫米波雷达ROS驱动配置错误导致无法启动ROS节点（数据解析/可视化异常）教学实训。</w:t>
                  </w:r>
                </w:p>
                <w:p>
                  <w:pPr>
                    <w:ind w:left="425" w:hanging="425"/>
                    <w:jc w:val="left"/>
                    <w:textAlignment w:val="center"/>
                    <w:rPr>
                      <w:rFonts w:hint="eastAsia" w:ascii="宋体" w:hAnsi="宋体" w:cs="宋体"/>
                      <w:sz w:val="21"/>
                      <w:szCs w:val="21"/>
                    </w:rPr>
                  </w:pPr>
                  <w:r>
                    <w:rPr>
                      <w:rFonts w:hint="eastAsia" w:ascii="宋体" w:hAnsi="宋体" w:cs="宋体"/>
                      <w:sz w:val="21"/>
                      <w:szCs w:val="21"/>
                    </w:rPr>
                    <w:t>23.超声波雷达ROS驱动接收报文话题配置错误（数据解析/可视化异常）教学实训。</w:t>
                  </w:r>
                </w:p>
                <w:p>
                  <w:pPr>
                    <w:ind w:left="425" w:hanging="425"/>
                    <w:jc w:val="left"/>
                    <w:textAlignment w:val="center"/>
                    <w:rPr>
                      <w:rFonts w:hint="eastAsia" w:ascii="宋体" w:hAnsi="宋体" w:cs="宋体"/>
                      <w:sz w:val="21"/>
                      <w:szCs w:val="21"/>
                    </w:rPr>
                  </w:pPr>
                  <w:r>
                    <w:rPr>
                      <w:rFonts w:hint="eastAsia" w:ascii="宋体" w:hAnsi="宋体" w:cs="宋体"/>
                      <w:sz w:val="21"/>
                      <w:szCs w:val="21"/>
                    </w:rPr>
                    <w:t>24.超声波雷达ROS驱动配置错误导致无法启动ROS节点（数据解析/可视化异常）教学实训。</w:t>
                  </w:r>
                </w:p>
                <w:p>
                  <w:pPr>
                    <w:ind w:left="425" w:leftChars="0" w:hanging="425" w:firstLineChars="0"/>
                    <w:jc w:val="left"/>
                    <w:textAlignment w:val="center"/>
                    <w:rPr>
                      <w:rFonts w:hint="eastAsia" w:ascii="宋体" w:hAnsi="宋体" w:cs="宋体"/>
                      <w:kern w:val="2"/>
                      <w:sz w:val="21"/>
                      <w:szCs w:val="21"/>
                      <w:lang w:val="en-US" w:eastAsia="zh-CN" w:bidi="ar-SA"/>
                    </w:rPr>
                  </w:pPr>
                  <w:r>
                    <w:rPr>
                      <w:rFonts w:hint="eastAsia" w:ascii="宋体" w:hAnsi="宋体" w:cs="宋体"/>
                      <w:sz w:val="21"/>
                      <w:szCs w:val="21"/>
                    </w:rPr>
                    <w:t>25.车路系统功能配置教学实训。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noWrap w:val="0"/>
                  <w:vAlign w:val="center"/>
                </w:tcPr>
                <w:p>
                  <w:pPr>
                    <w:spacing w:beforeLines="0" w:afterLines="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rPr>
                    <w:t>9</w:t>
                  </w:r>
                </w:p>
              </w:tc>
              <w:tc>
                <w:tcPr>
                  <w:tcW w:w="930" w:type="pct"/>
                  <w:noWrap w:val="0"/>
                  <w:vAlign w:val="center"/>
                </w:tcPr>
                <w:p>
                  <w:pPr>
                    <w:jc w:val="center"/>
                    <w:textAlignment w:val="center"/>
                    <w:rPr>
                      <w:rFonts w:hint="eastAsia" w:ascii="宋体" w:hAnsi="宋体" w:cs="宋体"/>
                      <w:kern w:val="2"/>
                      <w:sz w:val="21"/>
                      <w:szCs w:val="21"/>
                      <w:lang w:val="en-US" w:eastAsia="zh-CN" w:bidi="ar-SA"/>
                    </w:rPr>
                  </w:pPr>
                  <w:r>
                    <w:rPr>
                      <w:rFonts w:hint="eastAsia" w:ascii="宋体" w:hAnsi="宋体" w:cs="宋体"/>
                      <w:sz w:val="21"/>
                      <w:szCs w:val="21"/>
                    </w:rPr>
                    <w:t>自动驾驶教学实训调试标定系统</w:t>
                  </w:r>
                </w:p>
              </w:tc>
              <w:tc>
                <w:tcPr>
                  <w:tcW w:w="3621" w:type="pct"/>
                  <w:noWrap w:val="0"/>
                  <w:vAlign w:val="center"/>
                </w:tcPr>
                <w:p>
                  <w:pPr>
                    <w:pStyle w:val="286"/>
                    <w:numPr>
                      <w:ilvl w:val="0"/>
                      <w:numId w:val="0"/>
                    </w:numPr>
                    <w:ind w:firstLine="0"/>
                    <w:jc w:val="left"/>
                    <w:textAlignment w:val="center"/>
                    <w:rPr>
                      <w:rFonts w:hint="eastAsia" w:ascii="宋体" w:hAnsi="宋体" w:cs="宋体"/>
                      <w:sz w:val="21"/>
                      <w:szCs w:val="21"/>
                    </w:rPr>
                  </w:pPr>
                  <w:r>
                    <w:rPr>
                      <w:rFonts w:hint="eastAsia" w:ascii="宋体" w:hAnsi="宋体" w:cs="宋体"/>
                      <w:sz w:val="21"/>
                      <w:szCs w:val="21"/>
                      <w:u w:val="none" w:color="auto"/>
                    </w:rPr>
                    <w:t>一、</w:t>
                  </w:r>
                  <w:r>
                    <w:rPr>
                      <w:rFonts w:hint="eastAsia" w:ascii="宋体" w:hAnsi="宋体" w:cs="宋体"/>
                      <w:sz w:val="21"/>
                      <w:szCs w:val="21"/>
                    </w:rPr>
                    <w:t>产品要求</w:t>
                  </w:r>
                </w:p>
                <w:p>
                  <w:pPr>
                    <w:jc w:val="left"/>
                    <w:textAlignment w:val="center"/>
                    <w:rPr>
                      <w:rFonts w:hint="eastAsia" w:ascii="宋体" w:hAnsi="宋体" w:cs="宋体"/>
                      <w:sz w:val="21"/>
                      <w:szCs w:val="21"/>
                    </w:rPr>
                  </w:pPr>
                  <w:r>
                    <w:rPr>
                      <w:rFonts w:hint="eastAsia" w:ascii="宋体" w:hAnsi="宋体" w:cs="宋体"/>
                      <w:sz w:val="21"/>
                      <w:szCs w:val="21"/>
                    </w:rPr>
                    <w:t>自动驾驶教学实训调试标定系统是自动驾驶核心的感知、定位、决策、规划、控制软件。由超声波雷达、毫米波雷达、激光雷达、相机、GPS等传感器的数据解析、模块结构原理、测试、标定、图形化检测显示界面组成，结合感知算法、定位算法获取车辆周围的详细环境信息，经过规划决策模块输出车辆的控制信息到线控底盘实现完整的自动驾驶功能。本系统提供友好人机交互界面支持鼠标键盘以及触摸屏操作，具备演示、初级教学、高级教学三种教学模式。</w:t>
                  </w:r>
                </w:p>
                <w:p>
                  <w:pPr>
                    <w:jc w:val="left"/>
                    <w:textAlignment w:val="center"/>
                    <w:rPr>
                      <w:rFonts w:hint="eastAsia" w:ascii="宋体" w:hAnsi="宋体" w:cs="宋体"/>
                      <w:sz w:val="21"/>
                      <w:szCs w:val="21"/>
                    </w:rPr>
                  </w:pPr>
                  <w:r>
                    <w:rPr>
                      <w:rFonts w:hint="eastAsia" w:ascii="宋体" w:hAnsi="宋体" w:cs="宋体"/>
                      <w:sz w:val="21"/>
                      <w:szCs w:val="21"/>
                    </w:rPr>
                    <w:t>二、功能要求</w:t>
                  </w:r>
                </w:p>
                <w:p>
                  <w:pPr>
                    <w:jc w:val="left"/>
                    <w:textAlignment w:val="center"/>
                    <w:rPr>
                      <w:rFonts w:hint="eastAsia" w:ascii="宋体" w:hAnsi="宋体" w:cs="宋体"/>
                      <w:sz w:val="21"/>
                      <w:szCs w:val="21"/>
                    </w:rPr>
                  </w:pPr>
                  <w:r>
                    <w:rPr>
                      <w:rFonts w:hint="eastAsia" w:ascii="宋体" w:hAnsi="宋体" w:cs="宋体"/>
                      <w:sz w:val="21"/>
                      <w:szCs w:val="21"/>
                    </w:rPr>
                    <w:t>1.配置自动驾驶教学实训软件，具备演示、初级教学、高级教学三种教学模式，支持激光雷达车体坐标转换参数设定、世界－地图坐标转换参数设定、相机配置参数设定、超声波雷达配置参数设定、激光雷达配置参数设定、底盘配置参数设定、组合导航配置参数设定、体素滤波设置参数设定、环形地面滤波配置参数设定、激光雷达欧式聚类参数设定、A星避障参数设定、OP全局规划参数设定、PP控制参数设定等功能。</w:t>
                  </w:r>
                </w:p>
                <w:p>
                  <w:pPr>
                    <w:jc w:val="left"/>
                    <w:textAlignment w:val="center"/>
                    <w:rPr>
                      <w:rFonts w:hint="eastAsia" w:ascii="宋体" w:hAnsi="宋体" w:cs="宋体"/>
                      <w:sz w:val="21"/>
                      <w:szCs w:val="21"/>
                    </w:rPr>
                  </w:pPr>
                  <w:r>
                    <w:rPr>
                      <w:rFonts w:hint="eastAsia" w:ascii="宋体" w:hAnsi="宋体" w:cs="宋体"/>
                      <w:sz w:val="21"/>
                      <w:szCs w:val="21"/>
                    </w:rPr>
                    <w:t>2.配套智能网联汽车调试标定教学软件，软件具备以下功能：</w:t>
                  </w:r>
                </w:p>
                <w:p>
                  <w:pPr>
                    <w:jc w:val="left"/>
                    <w:textAlignment w:val="center"/>
                    <w:rPr>
                      <w:rFonts w:hint="eastAsia" w:ascii="宋体" w:hAnsi="宋体" w:cs="宋体"/>
                      <w:sz w:val="21"/>
                      <w:szCs w:val="21"/>
                    </w:rPr>
                  </w:pPr>
                  <w:r>
                    <w:rPr>
                      <w:rFonts w:hint="eastAsia" w:ascii="宋体" w:hAnsi="宋体" w:cs="宋体"/>
                      <w:sz w:val="21"/>
                      <w:szCs w:val="21"/>
                    </w:rPr>
                    <w:t>（1）前向视觉系统：具备前向相机的安装、调试，并可进行算法开发与验证，调试软件具备棋盘格适配功能，可选择不同类型和尺寸的棋盘格进行标定，标定过程采集数据采用九宫格形式进行同步显示，并生成相机矩阵和畸变参数</w:t>
                  </w:r>
                </w:p>
                <w:p>
                  <w:pPr>
                    <w:jc w:val="left"/>
                    <w:textAlignment w:val="center"/>
                    <w:rPr>
                      <w:rFonts w:hint="eastAsia" w:ascii="宋体" w:hAnsi="宋体" w:cs="宋体"/>
                      <w:sz w:val="21"/>
                      <w:szCs w:val="21"/>
                    </w:rPr>
                  </w:pPr>
                  <w:r>
                    <w:rPr>
                      <w:rFonts w:hint="eastAsia" w:ascii="宋体" w:hAnsi="宋体" w:cs="宋体"/>
                      <w:sz w:val="21"/>
                      <w:szCs w:val="21"/>
                    </w:rPr>
                    <w:t>（2）激光雷达系统：具备激光雷达的安装、调试，并可进行算法开发与验证，调试软件支持设置激光雷达为参考坐标，设定激光雷达与车体之间XYZ三坐标最大最小值、设定感兴趣区域（ROI）等数据</w:t>
                  </w:r>
                </w:p>
                <w:p>
                  <w:pPr>
                    <w:jc w:val="left"/>
                    <w:textAlignment w:val="center"/>
                    <w:rPr>
                      <w:rFonts w:hint="eastAsia" w:ascii="宋体" w:hAnsi="宋体" w:cs="宋体"/>
                      <w:sz w:val="21"/>
                      <w:szCs w:val="21"/>
                    </w:rPr>
                  </w:pPr>
                  <w:r>
                    <w:rPr>
                      <w:rFonts w:hint="eastAsia" w:ascii="宋体" w:hAnsi="宋体" w:cs="宋体"/>
                      <w:sz w:val="21"/>
                      <w:szCs w:val="21"/>
                    </w:rPr>
                    <w:t>（3）环视系统：具备环视相机安装、调试功能，并可进行算法开发与验证。调试软件具备透视变换特征点获取像素坐标功能，实现4个全景图像拼接，生成标定后的360全景图像和投影矩阵数据。</w:t>
                  </w:r>
                </w:p>
                <w:p>
                  <w:pPr>
                    <w:jc w:val="left"/>
                    <w:textAlignment w:val="center"/>
                    <w:rPr>
                      <w:rFonts w:hint="eastAsia" w:ascii="宋体" w:hAnsi="宋体" w:cs="宋体"/>
                      <w:sz w:val="21"/>
                      <w:szCs w:val="21"/>
                    </w:rPr>
                  </w:pPr>
                  <w:r>
                    <w:rPr>
                      <w:rFonts w:hint="eastAsia" w:ascii="宋体" w:hAnsi="宋体" w:cs="宋体"/>
                      <w:sz w:val="21"/>
                      <w:szCs w:val="21"/>
                    </w:rPr>
                    <w:t>（4）毫米波雷达系统：具备毫米波雷达的安装、调试，并可进行算法开发与验证，调试软件考核模式下根据协议自行计算所需配置的CAN报文并填写报文到数据部分，在非考核模式（教学模式）下选择配置选项，软件会自动计算所需CAN报文，可以对检测物体的横向范围、纵向范围以及RCS雷达散射截面进行限制，并支持自由勾选所需显示数据，支持1个前向雷达和4个角雷达调试标定。</w:t>
                  </w:r>
                </w:p>
                <w:p>
                  <w:pPr>
                    <w:jc w:val="left"/>
                    <w:textAlignment w:val="center"/>
                    <w:rPr>
                      <w:rFonts w:hint="eastAsia" w:ascii="宋体" w:hAnsi="宋体" w:cs="宋体"/>
                      <w:sz w:val="21"/>
                      <w:szCs w:val="21"/>
                    </w:rPr>
                  </w:pPr>
                  <w:r>
                    <w:rPr>
                      <w:rFonts w:hint="eastAsia" w:ascii="宋体" w:hAnsi="宋体" w:cs="宋体"/>
                      <w:sz w:val="21"/>
                      <w:szCs w:val="21"/>
                    </w:rPr>
                    <w:t>（5）超声波雷达系统：具备超声波雷达的安装、调试，并可进行算法开发与验证，调试软件在考核模式下需要根据协议自行计算开启所有超声波探头的报文并填写报文到数据部分，在非考核模式（演示模式）下选择配置选项，软件自动计算所需报文信息，并通过动态扇形图实时显示12个超声波雷达探测范围。</w:t>
                  </w:r>
                </w:p>
                <w:p>
                  <w:pPr>
                    <w:jc w:val="left"/>
                    <w:textAlignment w:val="center"/>
                    <w:rPr>
                      <w:rFonts w:hint="eastAsia" w:ascii="宋体" w:hAnsi="宋体" w:cs="宋体"/>
                      <w:sz w:val="21"/>
                      <w:szCs w:val="21"/>
                    </w:rPr>
                  </w:pPr>
                  <w:r>
                    <w:rPr>
                      <w:rFonts w:hint="eastAsia" w:ascii="宋体" w:hAnsi="宋体" w:cs="宋体"/>
                      <w:sz w:val="21"/>
                      <w:szCs w:val="21"/>
                    </w:rPr>
                    <w:t>（6）IMU/GPS：具备IMU/GPS定位安装、调试，并可进行算法开发与验证，调试软件具备Wi-Fi直连功能，通过惯导配置能实现定位天线杆臂值、惯导到车辆坐标系、GNSS定向基线与车辆坐标系夹角值等数据配置。</w:t>
                  </w:r>
                </w:p>
                <w:p>
                  <w:pPr>
                    <w:jc w:val="left"/>
                    <w:textAlignment w:val="center"/>
                    <w:rPr>
                      <w:rFonts w:hint="eastAsia" w:ascii="宋体" w:hAnsi="宋体" w:cs="宋体"/>
                      <w:sz w:val="21"/>
                      <w:szCs w:val="21"/>
                    </w:rPr>
                  </w:pPr>
                  <w:r>
                    <w:rPr>
                      <w:rFonts w:hint="eastAsia" w:ascii="宋体" w:hAnsi="宋体" w:cs="宋体"/>
                      <w:sz w:val="21"/>
                      <w:szCs w:val="21"/>
                    </w:rPr>
                    <w:t>三、技术参数</w:t>
                  </w:r>
                </w:p>
                <w:p>
                  <w:pPr>
                    <w:jc w:val="left"/>
                    <w:textAlignment w:val="center"/>
                    <w:rPr>
                      <w:rFonts w:hint="eastAsia" w:ascii="宋体" w:hAnsi="宋体" w:cs="宋体"/>
                      <w:sz w:val="21"/>
                      <w:szCs w:val="21"/>
                    </w:rPr>
                  </w:pPr>
                  <w:r>
                    <w:rPr>
                      <w:rFonts w:hint="eastAsia" w:ascii="宋体" w:hAnsi="宋体" w:cs="宋体"/>
                      <w:sz w:val="21"/>
                      <w:szCs w:val="21"/>
                    </w:rPr>
                    <w:t>1.操作系统支持：Ubuntu 18.04 或更高版本。</w:t>
                  </w:r>
                </w:p>
                <w:p>
                  <w:pPr>
                    <w:jc w:val="left"/>
                    <w:textAlignment w:val="center"/>
                    <w:rPr>
                      <w:rFonts w:hint="eastAsia" w:ascii="宋体" w:hAnsi="宋体" w:cs="宋体"/>
                      <w:sz w:val="21"/>
                      <w:szCs w:val="21"/>
                    </w:rPr>
                  </w:pPr>
                  <w:r>
                    <w:rPr>
                      <w:rFonts w:hint="eastAsia" w:ascii="宋体" w:hAnsi="宋体" w:cs="宋体"/>
                      <w:sz w:val="21"/>
                      <w:szCs w:val="21"/>
                    </w:rPr>
                    <w:t>2.人机交互界面：基于Qt/PyQt5开发，支持1920×1080及以上分辨率显示，兼容鼠标键盘及多点触控操作。</w:t>
                  </w:r>
                </w:p>
                <w:p>
                  <w:pPr>
                    <w:jc w:val="left"/>
                    <w:textAlignment w:val="center"/>
                    <w:rPr>
                      <w:rFonts w:hint="eastAsia" w:ascii="宋体" w:hAnsi="宋体" w:cs="宋体"/>
                      <w:sz w:val="21"/>
                      <w:szCs w:val="21"/>
                    </w:rPr>
                  </w:pPr>
                  <w:r>
                    <w:rPr>
                      <w:rFonts w:hint="eastAsia" w:ascii="宋体" w:hAnsi="宋体" w:cs="宋体"/>
                      <w:sz w:val="21"/>
                      <w:szCs w:val="21"/>
                    </w:rPr>
                    <w:t>四、实验实训项目</w:t>
                  </w:r>
                </w:p>
                <w:p>
                  <w:pPr>
                    <w:jc w:val="left"/>
                    <w:textAlignment w:val="center"/>
                    <w:rPr>
                      <w:rFonts w:hint="eastAsia" w:ascii="宋体" w:hAnsi="宋体" w:cs="宋体"/>
                      <w:sz w:val="21"/>
                      <w:szCs w:val="21"/>
                    </w:rPr>
                  </w:pPr>
                  <w:r>
                    <w:rPr>
                      <w:rFonts w:hint="eastAsia" w:ascii="宋体" w:hAnsi="宋体" w:cs="宋体"/>
                      <w:sz w:val="21"/>
                      <w:szCs w:val="21"/>
                    </w:rPr>
                    <w:t>提供不少于19个实验实训项目，包含：</w:t>
                  </w:r>
                </w:p>
                <w:p>
                  <w:pPr>
                    <w:jc w:val="left"/>
                    <w:textAlignment w:val="center"/>
                    <w:rPr>
                      <w:rFonts w:hint="eastAsia" w:ascii="宋体" w:hAnsi="宋体" w:cs="宋体"/>
                      <w:sz w:val="21"/>
                      <w:szCs w:val="21"/>
                    </w:rPr>
                  </w:pPr>
                  <w:r>
                    <w:rPr>
                      <w:rFonts w:hint="eastAsia" w:ascii="宋体" w:hAnsi="宋体" w:cs="宋体"/>
                      <w:sz w:val="21"/>
                      <w:szCs w:val="21"/>
                    </w:rPr>
                    <w:t>1.超声波雷达调试实验实训</w:t>
                  </w:r>
                </w:p>
                <w:p>
                  <w:pPr>
                    <w:jc w:val="left"/>
                    <w:textAlignment w:val="center"/>
                    <w:rPr>
                      <w:rFonts w:hint="eastAsia" w:ascii="宋体" w:hAnsi="宋体" w:cs="宋体"/>
                      <w:sz w:val="21"/>
                      <w:szCs w:val="21"/>
                    </w:rPr>
                  </w:pPr>
                  <w:r>
                    <w:rPr>
                      <w:rFonts w:hint="eastAsia" w:ascii="宋体" w:hAnsi="宋体" w:cs="宋体"/>
                      <w:sz w:val="21"/>
                      <w:szCs w:val="21"/>
                    </w:rPr>
                    <w:t>2.超声波雷达标定实验实训</w:t>
                  </w:r>
                </w:p>
                <w:p>
                  <w:pPr>
                    <w:jc w:val="left"/>
                    <w:textAlignment w:val="center"/>
                    <w:rPr>
                      <w:rFonts w:hint="eastAsia" w:ascii="宋体" w:hAnsi="宋体" w:cs="宋体"/>
                      <w:sz w:val="21"/>
                      <w:szCs w:val="21"/>
                    </w:rPr>
                  </w:pPr>
                  <w:r>
                    <w:rPr>
                      <w:rFonts w:hint="eastAsia" w:ascii="宋体" w:hAnsi="宋体" w:cs="宋体"/>
                      <w:sz w:val="21"/>
                      <w:szCs w:val="21"/>
                    </w:rPr>
                    <w:t>3.前毫米波雷达安装与调试实验实训</w:t>
                  </w:r>
                </w:p>
                <w:p>
                  <w:pPr>
                    <w:jc w:val="left"/>
                    <w:textAlignment w:val="center"/>
                    <w:rPr>
                      <w:rFonts w:hint="eastAsia" w:ascii="宋体" w:hAnsi="宋体" w:cs="宋体"/>
                      <w:sz w:val="21"/>
                      <w:szCs w:val="21"/>
                    </w:rPr>
                  </w:pPr>
                  <w:r>
                    <w:rPr>
                      <w:rFonts w:hint="eastAsia" w:ascii="宋体" w:hAnsi="宋体" w:cs="宋体"/>
                      <w:sz w:val="21"/>
                      <w:szCs w:val="21"/>
                    </w:rPr>
                    <w:t>4.前毫米波雷达标定实验实训</w:t>
                  </w:r>
                </w:p>
                <w:p>
                  <w:pPr>
                    <w:jc w:val="left"/>
                    <w:textAlignment w:val="center"/>
                    <w:rPr>
                      <w:rFonts w:hint="eastAsia" w:ascii="宋体" w:hAnsi="宋体" w:cs="宋体"/>
                      <w:sz w:val="21"/>
                      <w:szCs w:val="21"/>
                    </w:rPr>
                  </w:pPr>
                  <w:r>
                    <w:rPr>
                      <w:rFonts w:hint="eastAsia" w:ascii="宋体" w:hAnsi="宋体" w:cs="宋体"/>
                      <w:sz w:val="21"/>
                      <w:szCs w:val="21"/>
                    </w:rPr>
                    <w:t>5.角毫米波雷达调试实验实训</w:t>
                  </w:r>
                </w:p>
                <w:p>
                  <w:pPr>
                    <w:jc w:val="left"/>
                    <w:textAlignment w:val="center"/>
                    <w:rPr>
                      <w:rFonts w:hint="eastAsia" w:ascii="宋体" w:hAnsi="宋体" w:cs="宋体"/>
                      <w:sz w:val="21"/>
                      <w:szCs w:val="21"/>
                    </w:rPr>
                  </w:pPr>
                  <w:r>
                    <w:rPr>
                      <w:rFonts w:hint="eastAsia" w:ascii="宋体" w:hAnsi="宋体" w:cs="宋体"/>
                      <w:sz w:val="21"/>
                      <w:szCs w:val="21"/>
                    </w:rPr>
                    <w:t>6.激光雷达安装与调试实验实训</w:t>
                  </w:r>
                </w:p>
                <w:p>
                  <w:pPr>
                    <w:jc w:val="left"/>
                    <w:textAlignment w:val="center"/>
                    <w:rPr>
                      <w:rFonts w:hint="eastAsia" w:ascii="宋体" w:hAnsi="宋体" w:cs="宋体"/>
                      <w:sz w:val="21"/>
                      <w:szCs w:val="21"/>
                    </w:rPr>
                  </w:pPr>
                  <w:r>
                    <w:rPr>
                      <w:rFonts w:hint="eastAsia" w:ascii="宋体" w:hAnsi="宋体" w:cs="宋体"/>
                      <w:sz w:val="21"/>
                      <w:szCs w:val="21"/>
                    </w:rPr>
                    <w:t>7.激光雷达标定实验实训</w:t>
                  </w:r>
                </w:p>
                <w:p>
                  <w:pPr>
                    <w:jc w:val="left"/>
                    <w:textAlignment w:val="center"/>
                    <w:rPr>
                      <w:rFonts w:hint="eastAsia" w:ascii="宋体" w:hAnsi="宋体" w:cs="宋体"/>
                      <w:sz w:val="21"/>
                      <w:szCs w:val="21"/>
                    </w:rPr>
                  </w:pPr>
                  <w:r>
                    <w:rPr>
                      <w:rFonts w:hint="eastAsia" w:ascii="宋体" w:hAnsi="宋体" w:cs="宋体"/>
                      <w:sz w:val="21"/>
                      <w:szCs w:val="21"/>
                    </w:rPr>
                    <w:t>8.单目相机调试与标定实验实训</w:t>
                  </w:r>
                </w:p>
                <w:p>
                  <w:pPr>
                    <w:jc w:val="left"/>
                    <w:textAlignment w:val="center"/>
                    <w:rPr>
                      <w:rFonts w:hint="eastAsia" w:ascii="宋体" w:hAnsi="宋体" w:cs="宋体"/>
                      <w:sz w:val="21"/>
                      <w:szCs w:val="21"/>
                    </w:rPr>
                  </w:pPr>
                  <w:r>
                    <w:rPr>
                      <w:rFonts w:hint="eastAsia" w:ascii="宋体" w:hAnsi="宋体" w:cs="宋体"/>
                      <w:sz w:val="21"/>
                      <w:szCs w:val="21"/>
                    </w:rPr>
                    <w:t>9.环视相机调试与标定实验实训</w:t>
                  </w:r>
                </w:p>
                <w:p>
                  <w:pPr>
                    <w:jc w:val="left"/>
                    <w:textAlignment w:val="center"/>
                    <w:rPr>
                      <w:rFonts w:hint="eastAsia" w:ascii="宋体" w:hAnsi="宋体" w:cs="宋体"/>
                      <w:sz w:val="21"/>
                      <w:szCs w:val="21"/>
                    </w:rPr>
                  </w:pPr>
                  <w:r>
                    <w:rPr>
                      <w:rFonts w:hint="eastAsia" w:ascii="宋体" w:hAnsi="宋体" w:cs="宋体"/>
                      <w:sz w:val="21"/>
                      <w:szCs w:val="21"/>
                    </w:rPr>
                    <w:t>10.组合导航调试与标定实验实训</w:t>
                  </w:r>
                </w:p>
                <w:p>
                  <w:pPr>
                    <w:jc w:val="left"/>
                    <w:textAlignment w:val="center"/>
                    <w:rPr>
                      <w:rFonts w:hint="eastAsia" w:ascii="宋体" w:hAnsi="宋体" w:cs="宋体"/>
                      <w:sz w:val="21"/>
                      <w:szCs w:val="21"/>
                    </w:rPr>
                  </w:pPr>
                  <w:r>
                    <w:rPr>
                      <w:rFonts w:hint="eastAsia" w:ascii="宋体" w:hAnsi="宋体" w:cs="宋体"/>
                      <w:sz w:val="21"/>
                      <w:szCs w:val="21"/>
                    </w:rPr>
                    <w:t>11.线控底盘线控测试实验实训</w:t>
                  </w:r>
                </w:p>
                <w:p>
                  <w:pPr>
                    <w:jc w:val="left"/>
                    <w:textAlignment w:val="center"/>
                    <w:rPr>
                      <w:rFonts w:hint="eastAsia" w:ascii="宋体" w:hAnsi="宋体" w:cs="宋体"/>
                      <w:sz w:val="21"/>
                      <w:szCs w:val="21"/>
                    </w:rPr>
                  </w:pPr>
                  <w:r>
                    <w:rPr>
                      <w:rFonts w:hint="eastAsia" w:ascii="宋体" w:hAnsi="宋体" w:cs="宋体"/>
                      <w:sz w:val="21"/>
                      <w:szCs w:val="21"/>
                    </w:rPr>
                    <w:t>12.线控底盘CAN通讯实验实训</w:t>
                  </w:r>
                </w:p>
                <w:p>
                  <w:pPr>
                    <w:jc w:val="left"/>
                    <w:textAlignment w:val="center"/>
                    <w:rPr>
                      <w:rFonts w:hint="eastAsia" w:ascii="宋体" w:hAnsi="宋体" w:cs="宋体"/>
                      <w:sz w:val="21"/>
                      <w:szCs w:val="21"/>
                    </w:rPr>
                  </w:pPr>
                  <w:r>
                    <w:rPr>
                      <w:rFonts w:hint="eastAsia" w:ascii="宋体" w:hAnsi="宋体" w:cs="宋体"/>
                      <w:sz w:val="21"/>
                      <w:szCs w:val="21"/>
                    </w:rPr>
                    <w:t>13.线控底盘中位标定实验实训</w:t>
                  </w:r>
                </w:p>
                <w:p>
                  <w:pPr>
                    <w:jc w:val="left"/>
                    <w:textAlignment w:val="center"/>
                    <w:rPr>
                      <w:rFonts w:hint="eastAsia" w:ascii="宋体" w:hAnsi="宋体" w:cs="宋体"/>
                      <w:sz w:val="21"/>
                      <w:szCs w:val="21"/>
                    </w:rPr>
                  </w:pPr>
                  <w:r>
                    <w:rPr>
                      <w:rFonts w:hint="eastAsia" w:ascii="宋体" w:hAnsi="宋体" w:cs="宋体"/>
                      <w:sz w:val="21"/>
                      <w:szCs w:val="21"/>
                    </w:rPr>
                    <w:t>14.毫米波雷达和相机联合标定实验实训</w:t>
                  </w:r>
                </w:p>
                <w:p>
                  <w:pPr>
                    <w:jc w:val="left"/>
                    <w:textAlignment w:val="center"/>
                    <w:rPr>
                      <w:rFonts w:hint="eastAsia" w:ascii="宋体" w:hAnsi="宋体" w:cs="宋体"/>
                      <w:sz w:val="21"/>
                      <w:szCs w:val="21"/>
                    </w:rPr>
                  </w:pPr>
                  <w:r>
                    <w:rPr>
                      <w:rFonts w:hint="eastAsia" w:ascii="宋体" w:hAnsi="宋体" w:cs="宋体"/>
                      <w:sz w:val="21"/>
                      <w:szCs w:val="21"/>
                    </w:rPr>
                    <w:t>15.激光雷达和相机联合标定实验实训</w:t>
                  </w:r>
                </w:p>
                <w:p>
                  <w:pPr>
                    <w:jc w:val="left"/>
                    <w:textAlignment w:val="center"/>
                    <w:rPr>
                      <w:rFonts w:hint="eastAsia" w:ascii="宋体" w:hAnsi="宋体" w:cs="宋体"/>
                      <w:sz w:val="21"/>
                      <w:szCs w:val="21"/>
                    </w:rPr>
                  </w:pPr>
                  <w:r>
                    <w:rPr>
                      <w:rFonts w:hint="eastAsia" w:ascii="宋体" w:hAnsi="宋体" w:cs="宋体"/>
                      <w:sz w:val="21"/>
                      <w:szCs w:val="21"/>
                    </w:rPr>
                    <w:t>16.传感器数据包录制实验实训</w:t>
                  </w:r>
                </w:p>
                <w:p>
                  <w:pPr>
                    <w:jc w:val="left"/>
                    <w:textAlignment w:val="center"/>
                    <w:rPr>
                      <w:rFonts w:hint="eastAsia" w:ascii="宋体" w:hAnsi="宋体" w:cs="宋体"/>
                      <w:sz w:val="21"/>
                      <w:szCs w:val="21"/>
                    </w:rPr>
                  </w:pPr>
                  <w:r>
                    <w:rPr>
                      <w:rFonts w:hint="eastAsia" w:ascii="宋体" w:hAnsi="宋体" w:cs="宋体"/>
                      <w:sz w:val="21"/>
                      <w:szCs w:val="21"/>
                    </w:rPr>
                    <w:t>17.PCD点云地图制作实验实训</w:t>
                  </w:r>
                </w:p>
                <w:p>
                  <w:pPr>
                    <w:jc w:val="left"/>
                    <w:textAlignment w:val="center"/>
                    <w:rPr>
                      <w:rFonts w:hint="eastAsia" w:ascii="宋体" w:hAnsi="宋体" w:cs="宋体"/>
                      <w:sz w:val="21"/>
                      <w:szCs w:val="21"/>
                    </w:rPr>
                  </w:pPr>
                  <w:r>
                    <w:rPr>
                      <w:rFonts w:hint="eastAsia" w:ascii="宋体" w:hAnsi="宋体" w:cs="宋体"/>
                      <w:sz w:val="21"/>
                      <w:szCs w:val="21"/>
                    </w:rPr>
                    <w:t>18.Waypoint路径点制作实验实训</w:t>
                  </w:r>
                </w:p>
                <w:p>
                  <w:pPr>
                    <w:pStyle w:val="101"/>
                    <w:spacing w:line="360" w:lineRule="auto"/>
                    <w:rPr>
                      <w:rFonts w:hint="eastAsia" w:ascii="宋体" w:hAnsi="宋体" w:eastAsia="宋体" w:cs="宋体"/>
                      <w:kern w:val="2"/>
                      <w:sz w:val="21"/>
                      <w:szCs w:val="21"/>
                      <w:lang w:val="en-US" w:eastAsia="zh-CN" w:bidi="ar-SA"/>
                    </w:rPr>
                  </w:pPr>
                  <w:r>
                    <w:rPr>
                      <w:rFonts w:hint="eastAsia"/>
                      <w:sz w:val="21"/>
                      <w:szCs w:val="21"/>
                    </w:rPr>
                    <w:t>19.道路综合测试实验实训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noWrap w:val="0"/>
                  <w:vAlign w:val="center"/>
                </w:tcPr>
                <w:p>
                  <w:pPr>
                    <w:spacing w:beforeLines="0" w:afterLines="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rPr>
                    <w:t>10</w:t>
                  </w:r>
                </w:p>
              </w:tc>
              <w:tc>
                <w:tcPr>
                  <w:tcW w:w="930" w:type="pct"/>
                  <w:noWrap w:val="0"/>
                  <w:vAlign w:val="center"/>
                </w:tcPr>
                <w:p>
                  <w:pPr>
                    <w:jc w:val="center"/>
                    <w:textAlignment w:val="center"/>
                    <w:rPr>
                      <w:rFonts w:hint="eastAsia" w:ascii="宋体" w:hAnsi="宋体" w:cs="宋体"/>
                      <w:kern w:val="0"/>
                      <w:sz w:val="21"/>
                      <w:szCs w:val="21"/>
                      <w:lang w:val="en-US" w:eastAsia="zh-CN" w:bidi="ar-SA"/>
                    </w:rPr>
                  </w:pPr>
                  <w:r>
                    <w:rPr>
                      <w:rFonts w:hint="eastAsia" w:ascii="宋体" w:hAnsi="宋体" w:cs="宋体"/>
                      <w:sz w:val="21"/>
                      <w:szCs w:val="21"/>
                    </w:rPr>
                    <w:t>自动驾驶测试套件</w:t>
                  </w:r>
                </w:p>
              </w:tc>
              <w:tc>
                <w:tcPr>
                  <w:tcW w:w="3621" w:type="pct"/>
                  <w:noWrap w:val="0"/>
                  <w:vAlign w:val="center"/>
                </w:tcPr>
                <w:p>
                  <w:pPr>
                    <w:pStyle w:val="286"/>
                    <w:numPr>
                      <w:ilvl w:val="0"/>
                      <w:numId w:val="0"/>
                    </w:numPr>
                    <w:ind w:firstLine="0"/>
                    <w:jc w:val="left"/>
                    <w:textAlignment w:val="center"/>
                    <w:rPr>
                      <w:rFonts w:hint="eastAsia" w:ascii="宋体" w:hAnsi="宋体" w:cs="宋体"/>
                      <w:sz w:val="21"/>
                      <w:szCs w:val="21"/>
                    </w:rPr>
                  </w:pPr>
                  <w:r>
                    <w:rPr>
                      <w:rFonts w:hint="eastAsia" w:ascii="宋体" w:hAnsi="宋体" w:cs="宋体"/>
                      <w:sz w:val="21"/>
                      <w:szCs w:val="21"/>
                      <w:u w:val="none" w:color="auto"/>
                    </w:rPr>
                    <w:t>一、</w:t>
                  </w:r>
                  <w:r>
                    <w:rPr>
                      <w:rFonts w:hint="eastAsia" w:ascii="宋体" w:hAnsi="宋体" w:cs="宋体"/>
                      <w:sz w:val="21"/>
                      <w:szCs w:val="21"/>
                    </w:rPr>
                    <w:t>产品要求</w:t>
                  </w:r>
                </w:p>
                <w:p>
                  <w:pPr>
                    <w:jc w:val="left"/>
                    <w:textAlignment w:val="center"/>
                    <w:rPr>
                      <w:rFonts w:hint="eastAsia" w:ascii="宋体" w:hAnsi="宋体" w:cs="宋体"/>
                      <w:sz w:val="21"/>
                      <w:szCs w:val="21"/>
                    </w:rPr>
                  </w:pPr>
                  <w:r>
                    <w:rPr>
                      <w:rFonts w:hint="eastAsia" w:ascii="宋体" w:hAnsi="宋体" w:cs="宋体"/>
                      <w:sz w:val="21"/>
                      <w:szCs w:val="21"/>
                    </w:rPr>
                    <w:t>套件包括9个模块，配合自动驾驶标定测试使用。</w:t>
                  </w:r>
                </w:p>
                <w:p>
                  <w:pPr>
                    <w:jc w:val="left"/>
                    <w:textAlignment w:val="center"/>
                    <w:rPr>
                      <w:rFonts w:hint="eastAsia" w:ascii="宋体" w:hAnsi="宋体" w:cs="宋体"/>
                      <w:sz w:val="21"/>
                      <w:szCs w:val="21"/>
                    </w:rPr>
                  </w:pPr>
                  <w:r>
                    <w:rPr>
                      <w:rFonts w:hint="eastAsia" w:ascii="宋体" w:hAnsi="宋体" w:cs="宋体"/>
                      <w:sz w:val="21"/>
                      <w:szCs w:val="21"/>
                    </w:rPr>
                    <w:t>二、技术参数</w:t>
                  </w:r>
                </w:p>
                <w:p>
                  <w:pPr>
                    <w:jc w:val="left"/>
                    <w:rPr>
                      <w:rFonts w:hint="eastAsia" w:ascii="宋体" w:hAnsi="宋体" w:cs="宋体"/>
                      <w:sz w:val="21"/>
                      <w:szCs w:val="21"/>
                    </w:rPr>
                  </w:pPr>
                  <w:r>
                    <w:rPr>
                      <w:rFonts w:hint="eastAsia" w:ascii="宋体" w:hAnsi="宋体" w:cs="宋体"/>
                      <w:sz w:val="21"/>
                      <w:szCs w:val="21"/>
                    </w:rPr>
                    <w:t>模块一：自动驾驶测试套件</w:t>
                  </w:r>
                </w:p>
                <w:p>
                  <w:pPr>
                    <w:pStyle w:val="101"/>
                    <w:spacing w:line="360" w:lineRule="auto"/>
                    <w:rPr>
                      <w:rFonts w:hint="eastAsia"/>
                      <w:sz w:val="21"/>
                      <w:szCs w:val="21"/>
                    </w:rPr>
                  </w:pPr>
                  <w:r>
                    <w:rPr>
                      <w:rFonts w:hint="eastAsia"/>
                      <w:sz w:val="21"/>
                      <w:szCs w:val="21"/>
                    </w:rPr>
                    <w:t>1.雷达反射器套件1套（定制支架）</w:t>
                  </w:r>
                </w:p>
                <w:p>
                  <w:pPr>
                    <w:pStyle w:val="101"/>
                    <w:spacing w:line="360" w:lineRule="auto"/>
                    <w:rPr>
                      <w:rFonts w:hint="eastAsia"/>
                      <w:sz w:val="21"/>
                      <w:szCs w:val="21"/>
                    </w:rPr>
                  </w:pPr>
                  <w:r>
                    <w:rPr>
                      <w:rFonts w:hint="eastAsia"/>
                      <w:sz w:val="21"/>
                      <w:szCs w:val="21"/>
                    </w:rPr>
                    <w:t>可用于微波雷达和毫米波24、77Ghz汽车雷达标定</w:t>
                  </w:r>
                </w:p>
                <w:p>
                  <w:pPr>
                    <w:pStyle w:val="101"/>
                    <w:spacing w:line="360" w:lineRule="auto"/>
                    <w:rPr>
                      <w:rFonts w:hint="eastAsia"/>
                      <w:sz w:val="21"/>
                      <w:szCs w:val="21"/>
                    </w:rPr>
                  </w:pPr>
                  <w:r>
                    <w:rPr>
                      <w:rFonts w:hint="eastAsia"/>
                      <w:sz w:val="21"/>
                      <w:szCs w:val="21"/>
                    </w:rPr>
                    <w:t>材质：不锈钢</w:t>
                  </w:r>
                </w:p>
                <w:p>
                  <w:pPr>
                    <w:pStyle w:val="101"/>
                    <w:spacing w:line="360" w:lineRule="auto"/>
                    <w:rPr>
                      <w:rFonts w:hint="eastAsia"/>
                      <w:sz w:val="21"/>
                      <w:szCs w:val="21"/>
                    </w:rPr>
                  </w:pPr>
                  <w:r>
                    <w:rPr>
                      <w:rFonts w:hint="eastAsia"/>
                      <w:sz w:val="21"/>
                      <w:szCs w:val="21"/>
                    </w:rPr>
                    <w:t>厚度：4mm～5mm</w:t>
                  </w:r>
                </w:p>
                <w:p>
                  <w:pPr>
                    <w:pStyle w:val="101"/>
                    <w:spacing w:line="360" w:lineRule="auto"/>
                    <w:rPr>
                      <w:rFonts w:hint="eastAsia"/>
                      <w:sz w:val="21"/>
                      <w:szCs w:val="21"/>
                    </w:rPr>
                  </w:pPr>
                  <w:r>
                    <w:rPr>
                      <w:rFonts w:hint="eastAsia"/>
                      <w:sz w:val="21"/>
                      <w:szCs w:val="21"/>
                    </w:rPr>
                    <w:t>规格：长95mm～105mm；宽95mm～105mm；高1480m～1520mm</w:t>
                  </w:r>
                </w:p>
                <w:p>
                  <w:pPr>
                    <w:pStyle w:val="101"/>
                    <w:spacing w:line="360" w:lineRule="auto"/>
                    <w:rPr>
                      <w:rFonts w:hint="eastAsia"/>
                      <w:sz w:val="21"/>
                      <w:szCs w:val="21"/>
                    </w:rPr>
                  </w:pPr>
                  <w:r>
                    <w:rPr>
                      <w:rFonts w:hint="eastAsia"/>
                      <w:sz w:val="21"/>
                      <w:szCs w:val="21"/>
                    </w:rPr>
                    <w:t>特点拆装方便、反射面积大</w:t>
                  </w:r>
                </w:p>
                <w:p>
                  <w:pPr>
                    <w:pStyle w:val="101"/>
                    <w:spacing w:line="360" w:lineRule="auto"/>
                    <w:rPr>
                      <w:rFonts w:hint="eastAsia"/>
                      <w:sz w:val="21"/>
                      <w:szCs w:val="21"/>
                    </w:rPr>
                  </w:pPr>
                  <w:r>
                    <w:rPr>
                      <w:rFonts w:hint="eastAsia"/>
                      <w:sz w:val="21"/>
                      <w:szCs w:val="21"/>
                    </w:rPr>
                    <w:t>支架材质：合金</w:t>
                  </w:r>
                </w:p>
                <w:p>
                  <w:pPr>
                    <w:pStyle w:val="101"/>
                    <w:spacing w:line="360" w:lineRule="auto"/>
                    <w:rPr>
                      <w:rFonts w:hint="eastAsia"/>
                      <w:sz w:val="21"/>
                      <w:szCs w:val="21"/>
                    </w:rPr>
                  </w:pPr>
                  <w:r>
                    <w:rPr>
                      <w:rFonts w:hint="eastAsia"/>
                      <w:sz w:val="21"/>
                      <w:szCs w:val="21"/>
                    </w:rPr>
                    <w:t>2.棋盘标定板1套</w:t>
                  </w:r>
                </w:p>
                <w:p>
                  <w:pPr>
                    <w:pStyle w:val="101"/>
                    <w:spacing w:line="360" w:lineRule="auto"/>
                    <w:rPr>
                      <w:rFonts w:hint="eastAsia"/>
                      <w:sz w:val="21"/>
                      <w:szCs w:val="21"/>
                    </w:rPr>
                  </w:pPr>
                  <w:r>
                    <w:rPr>
                      <w:rFonts w:hint="eastAsia"/>
                      <w:sz w:val="21"/>
                      <w:szCs w:val="21"/>
                    </w:rPr>
                    <w:t>为校正镜头畸变、确定物理尺寸和像素间的换算关系，提高高精</w:t>
                  </w:r>
                </w:p>
                <w:p>
                  <w:pPr>
                    <w:pStyle w:val="101"/>
                    <w:spacing w:line="360" w:lineRule="auto"/>
                    <w:rPr>
                      <w:rFonts w:hint="eastAsia"/>
                      <w:sz w:val="21"/>
                      <w:szCs w:val="21"/>
                    </w:rPr>
                  </w:pPr>
                  <w:r>
                    <w:rPr>
                      <w:rFonts w:hint="eastAsia"/>
                      <w:sz w:val="21"/>
                      <w:szCs w:val="21"/>
                    </w:rPr>
                    <w:t>度测量及检测的应用性能，以达到满意精度。</w:t>
                  </w:r>
                </w:p>
                <w:p>
                  <w:pPr>
                    <w:pStyle w:val="101"/>
                    <w:spacing w:line="360" w:lineRule="auto"/>
                    <w:rPr>
                      <w:rFonts w:hint="eastAsia"/>
                      <w:sz w:val="21"/>
                      <w:szCs w:val="21"/>
                    </w:rPr>
                  </w:pPr>
                  <w:r>
                    <w:rPr>
                      <w:rFonts w:hint="eastAsia"/>
                      <w:sz w:val="21"/>
                      <w:szCs w:val="21"/>
                    </w:rPr>
                    <w:t>棋盘标定板参数：长590mm～610mm；宽590mm～610mm;</w:t>
                  </w:r>
                </w:p>
                <w:p>
                  <w:pPr>
                    <w:pStyle w:val="101"/>
                    <w:spacing w:line="360" w:lineRule="auto"/>
                    <w:rPr>
                      <w:rFonts w:hint="eastAsia"/>
                      <w:sz w:val="21"/>
                      <w:szCs w:val="21"/>
                    </w:rPr>
                  </w:pPr>
                  <w:r>
                    <w:rPr>
                      <w:rFonts w:hint="eastAsia"/>
                      <w:sz w:val="21"/>
                      <w:szCs w:val="21"/>
                    </w:rPr>
                    <w:t>面板材质：铝塑板；</w:t>
                  </w:r>
                </w:p>
                <w:p>
                  <w:pPr>
                    <w:pStyle w:val="101"/>
                    <w:spacing w:line="360" w:lineRule="auto"/>
                    <w:rPr>
                      <w:rFonts w:hint="eastAsia"/>
                      <w:sz w:val="21"/>
                      <w:szCs w:val="21"/>
                    </w:rPr>
                  </w:pPr>
                  <w:r>
                    <w:rPr>
                      <w:rFonts w:hint="eastAsia"/>
                      <w:sz w:val="21"/>
                      <w:szCs w:val="21"/>
                    </w:rPr>
                    <w:t>颜色：黑白；</w:t>
                  </w:r>
                </w:p>
                <w:p>
                  <w:pPr>
                    <w:pStyle w:val="101"/>
                    <w:spacing w:line="360" w:lineRule="auto"/>
                    <w:rPr>
                      <w:rFonts w:hint="eastAsia"/>
                      <w:sz w:val="21"/>
                      <w:szCs w:val="21"/>
                    </w:rPr>
                  </w:pPr>
                  <w:r>
                    <w:rPr>
                      <w:rFonts w:hint="eastAsia"/>
                      <w:sz w:val="21"/>
                      <w:szCs w:val="21"/>
                    </w:rPr>
                    <w:t>反射方式：漫反射，表面不反光</w:t>
                  </w:r>
                </w:p>
                <w:p>
                  <w:pPr>
                    <w:pStyle w:val="101"/>
                    <w:spacing w:line="360" w:lineRule="auto"/>
                    <w:rPr>
                      <w:rFonts w:hint="eastAsia"/>
                      <w:sz w:val="21"/>
                      <w:szCs w:val="21"/>
                    </w:rPr>
                  </w:pPr>
                  <w:r>
                    <w:rPr>
                      <w:rFonts w:hint="eastAsia"/>
                      <w:sz w:val="21"/>
                      <w:szCs w:val="21"/>
                    </w:rPr>
                    <w:t>3.360全景标定布1套</w:t>
                  </w:r>
                </w:p>
                <w:p>
                  <w:pPr>
                    <w:pStyle w:val="101"/>
                    <w:spacing w:line="360" w:lineRule="auto"/>
                    <w:rPr>
                      <w:rFonts w:hint="eastAsia"/>
                      <w:sz w:val="21"/>
                      <w:szCs w:val="21"/>
                    </w:rPr>
                  </w:pPr>
                  <w:r>
                    <w:rPr>
                      <w:rFonts w:hint="eastAsia"/>
                      <w:sz w:val="21"/>
                      <w:szCs w:val="21"/>
                    </w:rPr>
                    <w:t>由前后2块拼接而成，和整车配合，完成360全景影像标定功能。</w:t>
                  </w:r>
                </w:p>
                <w:p>
                  <w:pPr>
                    <w:pStyle w:val="101"/>
                    <w:spacing w:line="360" w:lineRule="auto"/>
                    <w:rPr>
                      <w:rFonts w:hint="eastAsia"/>
                      <w:sz w:val="21"/>
                      <w:szCs w:val="21"/>
                    </w:rPr>
                  </w:pPr>
                  <w:r>
                    <w:rPr>
                      <w:rFonts w:hint="eastAsia"/>
                      <w:sz w:val="21"/>
                      <w:szCs w:val="21"/>
                    </w:rPr>
                    <w:t>4.移动假人1套</w:t>
                  </w:r>
                </w:p>
                <w:p>
                  <w:pPr>
                    <w:pStyle w:val="101"/>
                    <w:spacing w:line="360" w:lineRule="auto"/>
                    <w:rPr>
                      <w:rFonts w:hint="eastAsia"/>
                      <w:sz w:val="21"/>
                      <w:szCs w:val="21"/>
                    </w:rPr>
                  </w:pPr>
                  <w:r>
                    <w:rPr>
                      <w:rFonts w:hint="eastAsia"/>
                      <w:sz w:val="21"/>
                      <w:szCs w:val="21"/>
                    </w:rPr>
                    <w:t>使用加厚PVC夹网布制作，身高170cm～175cm，底部安装移动脚轮。</w:t>
                  </w:r>
                </w:p>
                <w:p>
                  <w:pPr>
                    <w:pStyle w:val="101"/>
                    <w:spacing w:line="360" w:lineRule="auto"/>
                    <w:rPr>
                      <w:rFonts w:hint="eastAsia"/>
                      <w:sz w:val="21"/>
                      <w:szCs w:val="21"/>
                    </w:rPr>
                  </w:pPr>
                  <w:r>
                    <w:rPr>
                      <w:rFonts w:hint="eastAsia"/>
                      <w:sz w:val="21"/>
                      <w:szCs w:val="21"/>
                    </w:rPr>
                    <w:t>5.指示标志牌1套</w:t>
                  </w:r>
                </w:p>
                <w:p>
                  <w:pPr>
                    <w:snapToGrid w:val="0"/>
                    <w:jc w:val="left"/>
                    <w:rPr>
                      <w:rFonts w:hint="eastAsia" w:ascii="宋体" w:hAnsi="宋体" w:cs="宋体"/>
                      <w:sz w:val="21"/>
                      <w:szCs w:val="21"/>
                    </w:rPr>
                  </w:pPr>
                  <w:r>
                    <w:rPr>
                      <w:rFonts w:hint="eastAsia" w:ascii="宋体" w:hAnsi="宋体" w:cs="宋体"/>
                      <w:sz w:val="21"/>
                      <w:szCs w:val="21"/>
                    </w:rPr>
                    <w:t>1. 底座规格尺寸长38cm～42cm；宽38cm～42cm</w:t>
                  </w:r>
                </w:p>
                <w:p>
                  <w:pPr>
                    <w:snapToGrid w:val="0"/>
                    <w:jc w:val="left"/>
                    <w:rPr>
                      <w:rFonts w:hint="eastAsia" w:ascii="宋体" w:hAnsi="宋体" w:cs="宋体"/>
                      <w:sz w:val="21"/>
                      <w:szCs w:val="21"/>
                    </w:rPr>
                  </w:pPr>
                  <w:r>
                    <w:rPr>
                      <w:rFonts w:hint="eastAsia" w:ascii="宋体" w:hAnsi="宋体" w:cs="宋体"/>
                      <w:sz w:val="21"/>
                      <w:szCs w:val="21"/>
                    </w:rPr>
                    <w:t>2. 底部含立柱，高度90cm～100cm。</w:t>
                  </w:r>
                </w:p>
                <w:p>
                  <w:pPr>
                    <w:pStyle w:val="101"/>
                    <w:spacing w:line="360" w:lineRule="auto"/>
                    <w:rPr>
                      <w:rFonts w:hint="eastAsia"/>
                      <w:sz w:val="21"/>
                      <w:szCs w:val="21"/>
                    </w:rPr>
                  </w:pPr>
                  <w:r>
                    <w:rPr>
                      <w:rFonts w:hint="eastAsia"/>
                      <w:sz w:val="21"/>
                      <w:szCs w:val="21"/>
                    </w:rPr>
                    <w:t>3. 内容：终点，标牌采用UV彩色喷绘工艺。</w:t>
                  </w:r>
                </w:p>
                <w:p>
                  <w:pPr>
                    <w:snapToGrid w:val="0"/>
                    <w:jc w:val="left"/>
                    <w:rPr>
                      <w:rFonts w:hint="eastAsia" w:ascii="宋体" w:hAnsi="宋体" w:cs="宋体"/>
                      <w:sz w:val="21"/>
                      <w:szCs w:val="21"/>
                    </w:rPr>
                  </w:pPr>
                  <w:r>
                    <w:rPr>
                      <w:rFonts w:hint="eastAsia" w:ascii="宋体" w:hAnsi="宋体" w:cs="宋体"/>
                      <w:sz w:val="21"/>
                      <w:szCs w:val="21"/>
                    </w:rPr>
                    <w:t>6.交通指示标志牌1套</w:t>
                  </w:r>
                </w:p>
                <w:p>
                  <w:pPr>
                    <w:pStyle w:val="101"/>
                    <w:spacing w:line="360" w:lineRule="auto"/>
                    <w:rPr>
                      <w:rFonts w:hint="eastAsia"/>
                      <w:sz w:val="21"/>
                      <w:szCs w:val="21"/>
                    </w:rPr>
                  </w:pPr>
                  <w:r>
                    <w:rPr>
                      <w:rFonts w:hint="eastAsia"/>
                      <w:sz w:val="21"/>
                      <w:szCs w:val="21"/>
                    </w:rPr>
                    <w:t>底座规格尺寸:长195mm～205mm；宽195mm～205mm；高1480mm～1520mm；底部安装4个底座胶垫；内容：“慢行”“限速20”，标牌采用UV彩色喷绘工艺。</w:t>
                  </w:r>
                </w:p>
                <w:p>
                  <w:pPr>
                    <w:snapToGrid w:val="0"/>
                    <w:jc w:val="left"/>
                    <w:rPr>
                      <w:rFonts w:hint="eastAsia" w:ascii="宋体" w:hAnsi="宋体" w:cs="宋体"/>
                      <w:sz w:val="21"/>
                      <w:szCs w:val="21"/>
                    </w:rPr>
                  </w:pPr>
                  <w:r>
                    <w:rPr>
                      <w:rFonts w:hint="eastAsia" w:ascii="宋体" w:hAnsi="宋体" w:cs="宋体"/>
                      <w:sz w:val="21"/>
                      <w:szCs w:val="21"/>
                    </w:rPr>
                    <w:t>7.施工牌1套</w:t>
                  </w:r>
                </w:p>
                <w:p>
                  <w:pPr>
                    <w:snapToGrid w:val="0"/>
                    <w:jc w:val="left"/>
                    <w:rPr>
                      <w:rFonts w:hint="eastAsia" w:ascii="宋体" w:hAnsi="宋体" w:cs="宋体"/>
                      <w:sz w:val="21"/>
                      <w:szCs w:val="21"/>
                    </w:rPr>
                  </w:pPr>
                  <w:r>
                    <w:rPr>
                      <w:rFonts w:hint="eastAsia" w:ascii="宋体" w:hAnsi="宋体" w:cs="宋体"/>
                      <w:sz w:val="21"/>
                      <w:szCs w:val="21"/>
                    </w:rPr>
                    <w:t>底座规格尺寸:长98cm～102cm；宽98cm～102cm；</w:t>
                  </w:r>
                </w:p>
                <w:p>
                  <w:pPr>
                    <w:snapToGrid w:val="0"/>
                    <w:jc w:val="left"/>
                    <w:rPr>
                      <w:rFonts w:hint="eastAsia" w:ascii="宋体" w:hAnsi="宋体" w:cs="宋体"/>
                      <w:sz w:val="21"/>
                      <w:szCs w:val="21"/>
                    </w:rPr>
                  </w:pPr>
                  <w:r>
                    <w:rPr>
                      <w:rFonts w:hint="eastAsia" w:ascii="宋体" w:hAnsi="宋体" w:cs="宋体"/>
                      <w:sz w:val="21"/>
                      <w:szCs w:val="21"/>
                    </w:rPr>
                    <w:t>材质：镀锌方管+铝合金面板；</w:t>
                  </w:r>
                </w:p>
                <w:p>
                  <w:pPr>
                    <w:snapToGrid w:val="0"/>
                    <w:jc w:val="left"/>
                    <w:rPr>
                      <w:rFonts w:hint="eastAsia" w:ascii="宋体" w:hAnsi="宋体" w:cs="宋体"/>
                      <w:sz w:val="21"/>
                      <w:szCs w:val="21"/>
                    </w:rPr>
                  </w:pPr>
                  <w:r>
                    <w:rPr>
                      <w:rFonts w:hint="eastAsia" w:ascii="宋体" w:hAnsi="宋体" w:cs="宋体"/>
                      <w:sz w:val="21"/>
                      <w:szCs w:val="21"/>
                    </w:rPr>
                    <w:t>内容：“前方施工，车辆请绕行”，标牌采用UV彩色喷绘工艺。</w:t>
                  </w:r>
                </w:p>
                <w:p>
                  <w:pPr>
                    <w:snapToGrid w:val="0"/>
                    <w:jc w:val="left"/>
                    <w:rPr>
                      <w:rFonts w:hint="eastAsia" w:ascii="宋体" w:hAnsi="宋体" w:cs="宋体"/>
                      <w:sz w:val="21"/>
                      <w:szCs w:val="21"/>
                    </w:rPr>
                  </w:pPr>
                  <w:r>
                    <w:rPr>
                      <w:rFonts w:hint="eastAsia" w:ascii="宋体" w:hAnsi="宋体" w:cs="宋体"/>
                      <w:sz w:val="21"/>
                      <w:szCs w:val="21"/>
                    </w:rPr>
                    <w:t>8.交通锥10个</w:t>
                  </w:r>
                </w:p>
                <w:p>
                  <w:pPr>
                    <w:pStyle w:val="101"/>
                    <w:spacing w:line="360" w:lineRule="auto"/>
                    <w:rPr>
                      <w:rFonts w:hint="eastAsia"/>
                      <w:sz w:val="21"/>
                      <w:szCs w:val="21"/>
                    </w:rPr>
                  </w:pPr>
                  <w:r>
                    <w:rPr>
                      <w:rFonts w:hint="eastAsia"/>
                      <w:sz w:val="21"/>
                      <w:szCs w:val="21"/>
                    </w:rPr>
                    <w:t>底座尺寸33cm～35cm；桶高68cm～72cm，含提环</w:t>
                  </w:r>
                </w:p>
                <w:p>
                  <w:pPr>
                    <w:pStyle w:val="101"/>
                    <w:spacing w:line="360" w:lineRule="auto"/>
                    <w:rPr>
                      <w:rFonts w:hint="eastAsia"/>
                      <w:sz w:val="21"/>
                      <w:szCs w:val="21"/>
                    </w:rPr>
                  </w:pPr>
                  <w:r>
                    <w:rPr>
                      <w:rFonts w:hint="eastAsia"/>
                      <w:sz w:val="21"/>
                      <w:szCs w:val="21"/>
                    </w:rPr>
                    <w:t>9.铅直测定器</w:t>
                  </w:r>
                </w:p>
                <w:p>
                  <w:pPr>
                    <w:jc w:val="left"/>
                    <w:textAlignment w:val="center"/>
                    <w:rPr>
                      <w:rFonts w:hint="eastAsia" w:ascii="宋体" w:hAnsi="宋体" w:cs="宋体"/>
                      <w:kern w:val="2"/>
                      <w:sz w:val="21"/>
                      <w:szCs w:val="21"/>
                      <w:lang w:val="en-US" w:eastAsia="zh-CN" w:bidi="ar-SA"/>
                    </w:rPr>
                  </w:pPr>
                  <w:r>
                    <w:rPr>
                      <w:rFonts w:hint="eastAsia" w:ascii="宋体" w:hAnsi="宋体" w:cs="宋体"/>
                      <w:sz w:val="21"/>
                      <w:szCs w:val="21"/>
                    </w:rPr>
                    <w:t>木材表面使用针，钢铁表面使用磁石固定附有磁石，体积小，轻便插针可以直接插入木材中，旋转插针手柄即可顺利拔出100g～400g的重锤均可使用，附带自动调节平衡装置附带可在混凝土材料上安装的圆柱销子及钉子根据现场需要，可设定挂线和固定面的距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noWrap w:val="0"/>
                  <w:vAlign w:val="center"/>
                </w:tcPr>
                <w:p>
                  <w:pPr>
                    <w:spacing w:beforeLines="0" w:afterLines="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rPr>
                    <w:t>11</w:t>
                  </w:r>
                </w:p>
              </w:tc>
              <w:tc>
                <w:tcPr>
                  <w:tcW w:w="930" w:type="pct"/>
                  <w:noWrap w:val="0"/>
                  <w:vAlign w:val="center"/>
                </w:tcPr>
                <w:p>
                  <w:pPr>
                    <w:jc w:val="center"/>
                    <w:textAlignment w:val="center"/>
                    <w:rPr>
                      <w:rFonts w:hint="eastAsia" w:ascii="宋体" w:hAnsi="宋体" w:cs="宋体"/>
                      <w:kern w:val="0"/>
                      <w:sz w:val="21"/>
                      <w:szCs w:val="21"/>
                      <w:lang w:val="en-US" w:eastAsia="zh-CN" w:bidi="ar-SA"/>
                    </w:rPr>
                  </w:pPr>
                  <w:r>
                    <w:rPr>
                      <w:rFonts w:hint="eastAsia" w:ascii="宋体" w:hAnsi="宋体" w:cs="宋体"/>
                      <w:sz w:val="21"/>
                      <w:szCs w:val="21"/>
                    </w:rPr>
                    <w:t>智能网联汽车测试装调专用工具套装</w:t>
                  </w:r>
                </w:p>
              </w:tc>
              <w:tc>
                <w:tcPr>
                  <w:tcW w:w="3621" w:type="pct"/>
                  <w:noWrap w:val="0"/>
                  <w:vAlign w:val="top"/>
                </w:tcPr>
                <w:p>
                  <w:pPr>
                    <w:pStyle w:val="101"/>
                    <w:spacing w:line="360" w:lineRule="auto"/>
                    <w:rPr>
                      <w:rFonts w:hint="eastAsia"/>
                      <w:sz w:val="21"/>
                      <w:szCs w:val="21"/>
                    </w:rPr>
                  </w:pPr>
                  <w:r>
                    <w:rPr>
                      <w:rFonts w:hint="eastAsia"/>
                      <w:sz w:val="21"/>
                      <w:szCs w:val="21"/>
                    </w:rPr>
                    <w:t>一、产品要求：</w:t>
                  </w:r>
                </w:p>
                <w:p>
                  <w:pPr>
                    <w:pStyle w:val="101"/>
                    <w:spacing w:line="360" w:lineRule="auto"/>
                    <w:rPr>
                      <w:rFonts w:hint="eastAsia"/>
                      <w:sz w:val="21"/>
                      <w:szCs w:val="21"/>
                    </w:rPr>
                  </w:pPr>
                  <w:r>
                    <w:rPr>
                      <w:rFonts w:hint="eastAsia"/>
                      <w:sz w:val="21"/>
                      <w:szCs w:val="21"/>
                    </w:rPr>
                    <w:t>1. 整体外形尺寸（不含车轮、木板、把手）： 宽1200mm～1500mm；深459mm～700mm；高859mm～1000mm；</w:t>
                  </w:r>
                </w:p>
                <w:p>
                  <w:pPr>
                    <w:pStyle w:val="101"/>
                    <w:spacing w:line="360" w:lineRule="auto"/>
                    <w:rPr>
                      <w:rFonts w:hint="eastAsia"/>
                      <w:sz w:val="21"/>
                      <w:szCs w:val="21"/>
                    </w:rPr>
                  </w:pPr>
                  <w:r>
                    <w:rPr>
                      <w:rFonts w:hint="eastAsia"/>
                      <w:sz w:val="21"/>
                      <w:szCs w:val="21"/>
                    </w:rPr>
                    <w:t>2. 木板尺寸： 长1240mm～1560mm；宽480mm～750mm；厚25mm～28mm；</w:t>
                  </w:r>
                </w:p>
                <w:p>
                  <w:pPr>
                    <w:pStyle w:val="101"/>
                    <w:spacing w:line="360" w:lineRule="auto"/>
                    <w:rPr>
                      <w:rFonts w:hint="eastAsia"/>
                      <w:sz w:val="21"/>
                      <w:szCs w:val="21"/>
                    </w:rPr>
                  </w:pPr>
                  <w:r>
                    <w:rPr>
                      <w:rFonts w:hint="eastAsia"/>
                      <w:sz w:val="21"/>
                      <w:szCs w:val="21"/>
                    </w:rPr>
                    <w:t>3. 轮子： 4寸～5寸万向轮（4PCS），重型加宽万向轮附带刹车，单一轮子荷重150公斤以上；</w:t>
                  </w:r>
                </w:p>
                <w:p>
                  <w:pPr>
                    <w:pStyle w:val="101"/>
                    <w:spacing w:line="360" w:lineRule="auto"/>
                    <w:rPr>
                      <w:rFonts w:hint="eastAsia"/>
                      <w:sz w:val="21"/>
                      <w:szCs w:val="21"/>
                    </w:rPr>
                  </w:pPr>
                  <w:r>
                    <w:rPr>
                      <w:rFonts w:hint="eastAsia"/>
                      <w:sz w:val="21"/>
                      <w:szCs w:val="21"/>
                    </w:rPr>
                    <w:t>4. 抽屉： 可100%全开抽出（带导轨限位）；</w:t>
                  </w:r>
                </w:p>
                <w:p>
                  <w:pPr>
                    <w:pStyle w:val="101"/>
                    <w:spacing w:line="360" w:lineRule="auto"/>
                    <w:rPr>
                      <w:rFonts w:hint="eastAsia"/>
                      <w:sz w:val="21"/>
                      <w:szCs w:val="21"/>
                    </w:rPr>
                  </w:pPr>
                  <w:r>
                    <w:rPr>
                      <w:rFonts w:hint="eastAsia"/>
                      <w:sz w:val="21"/>
                      <w:szCs w:val="21"/>
                    </w:rPr>
                    <w:t>5. 重型轨道承重： 29kg～30kg；</w:t>
                  </w:r>
                </w:p>
                <w:p>
                  <w:pPr>
                    <w:pStyle w:val="101"/>
                    <w:spacing w:line="360" w:lineRule="auto"/>
                    <w:rPr>
                      <w:rFonts w:hint="eastAsia"/>
                      <w:sz w:val="21"/>
                      <w:szCs w:val="21"/>
                    </w:rPr>
                  </w:pPr>
                  <w:r>
                    <w:rPr>
                      <w:rFonts w:hint="eastAsia"/>
                      <w:sz w:val="21"/>
                      <w:szCs w:val="21"/>
                    </w:rPr>
                    <w:t>6. 本体钢板厚度：0.9mm～1.0mm ；</w:t>
                  </w:r>
                </w:p>
                <w:p>
                  <w:pPr>
                    <w:pStyle w:val="101"/>
                    <w:spacing w:line="360" w:lineRule="auto"/>
                    <w:rPr>
                      <w:rFonts w:hint="eastAsia"/>
                      <w:sz w:val="21"/>
                      <w:szCs w:val="21"/>
                    </w:rPr>
                  </w:pPr>
                  <w:r>
                    <w:rPr>
                      <w:rFonts w:hint="eastAsia"/>
                      <w:sz w:val="21"/>
                      <w:szCs w:val="21"/>
                    </w:rPr>
                    <w:t xml:space="preserve">7. 正面抽屉区域（含5个小抽屉和2个大抽屉），右侧抽屉（4个）： </w:t>
                  </w:r>
                </w:p>
                <w:p>
                  <w:pPr>
                    <w:pStyle w:val="101"/>
                    <w:spacing w:line="360" w:lineRule="auto"/>
                    <w:rPr>
                      <w:rFonts w:hint="eastAsia"/>
                      <w:sz w:val="21"/>
                      <w:szCs w:val="21"/>
                    </w:rPr>
                  </w:pPr>
                  <w:r>
                    <w:rPr>
                      <w:rFonts w:hint="eastAsia"/>
                      <w:sz w:val="21"/>
                      <w:szCs w:val="21"/>
                    </w:rPr>
                    <w:t>投标人应根据该柜体区域尺寸自行分配5个小抽屉、2个大抽屉和4个右侧抽屉的尺寸，并确保所有抽屉：</w:t>
                  </w:r>
                </w:p>
                <w:p>
                  <w:pPr>
                    <w:pStyle w:val="101"/>
                    <w:spacing w:line="360" w:lineRule="auto"/>
                    <w:rPr>
                      <w:rFonts w:hint="eastAsia"/>
                      <w:sz w:val="21"/>
                      <w:szCs w:val="21"/>
                    </w:rPr>
                  </w:pPr>
                  <w:r>
                    <w:rPr>
                      <w:rFonts w:hint="eastAsia"/>
                      <w:sz w:val="21"/>
                      <w:szCs w:val="21"/>
                    </w:rPr>
                    <w:t>① 可100%全开抽出；</w:t>
                  </w:r>
                </w:p>
                <w:p>
                  <w:pPr>
                    <w:pStyle w:val="101"/>
                    <w:spacing w:line="360" w:lineRule="auto"/>
                    <w:rPr>
                      <w:rFonts w:hint="eastAsia"/>
                      <w:sz w:val="21"/>
                      <w:szCs w:val="21"/>
                    </w:rPr>
                  </w:pPr>
                  <w:r>
                    <w:rPr>
                      <w:rFonts w:hint="eastAsia"/>
                      <w:sz w:val="21"/>
                      <w:szCs w:val="21"/>
                    </w:rPr>
                    <w:t>② 完全推入后不突出于柜体表面，且推拉顺畅、无卡滞；</w:t>
                  </w:r>
                </w:p>
                <w:p>
                  <w:pPr>
                    <w:pStyle w:val="101"/>
                    <w:spacing w:line="360" w:lineRule="auto"/>
                    <w:rPr>
                      <w:rFonts w:hint="eastAsia"/>
                      <w:sz w:val="21"/>
                      <w:szCs w:val="21"/>
                    </w:rPr>
                  </w:pPr>
                  <w:r>
                    <w:rPr>
                      <w:rFonts w:hint="eastAsia"/>
                      <w:sz w:val="21"/>
                      <w:szCs w:val="21"/>
                    </w:rPr>
                    <w:t>③ 单个抽屉内部空间须满足配置清单中所列工具的正常存放需求；</w:t>
                  </w:r>
                </w:p>
                <w:p>
                  <w:pPr>
                    <w:pStyle w:val="101"/>
                    <w:spacing w:line="360" w:lineRule="auto"/>
                    <w:rPr>
                      <w:rFonts w:hint="eastAsia"/>
                      <w:sz w:val="21"/>
                      <w:szCs w:val="21"/>
                    </w:rPr>
                  </w:pPr>
                  <w:r>
                    <w:rPr>
                      <w:rFonts w:hint="eastAsia"/>
                      <w:sz w:val="21"/>
                      <w:szCs w:val="21"/>
                    </w:rPr>
                    <w:t>④抽屉实际深度须小于柜体实际深度5mm～30mm。</w:t>
                  </w:r>
                </w:p>
                <w:p>
                  <w:pPr>
                    <w:pStyle w:val="101"/>
                    <w:spacing w:line="360" w:lineRule="auto"/>
                    <w:rPr>
                      <w:rFonts w:hint="eastAsia"/>
                      <w:sz w:val="21"/>
                      <w:szCs w:val="21"/>
                    </w:rPr>
                  </w:pPr>
                  <w:r>
                    <w:rPr>
                      <w:rFonts w:hint="eastAsia"/>
                      <w:sz w:val="21"/>
                      <w:szCs w:val="21"/>
                    </w:rPr>
                    <w:t>9. 蛇形中控锁设计，模板操作台面和防滑圆管手柄；</w:t>
                  </w:r>
                </w:p>
                <w:p>
                  <w:pPr>
                    <w:pStyle w:val="101"/>
                    <w:spacing w:line="360" w:lineRule="auto"/>
                    <w:rPr>
                      <w:rFonts w:hint="eastAsia"/>
                      <w:sz w:val="21"/>
                      <w:szCs w:val="21"/>
                    </w:rPr>
                  </w:pPr>
                  <w:r>
                    <w:rPr>
                      <w:rFonts w:hint="eastAsia"/>
                      <w:sz w:val="21"/>
                      <w:szCs w:val="21"/>
                    </w:rPr>
                    <w:t>10. 针对智能网联测试装调设计的维修工具方案；</w:t>
                  </w:r>
                </w:p>
                <w:p>
                  <w:pPr>
                    <w:pStyle w:val="101"/>
                    <w:spacing w:line="360" w:lineRule="auto"/>
                    <w:rPr>
                      <w:rFonts w:hint="eastAsia"/>
                      <w:sz w:val="21"/>
                      <w:szCs w:val="21"/>
                    </w:rPr>
                  </w:pPr>
                  <w:r>
                    <w:rPr>
                      <w:rFonts w:hint="eastAsia"/>
                      <w:sz w:val="21"/>
                      <w:szCs w:val="21"/>
                    </w:rPr>
                    <w:t>11. 采用EVA定制托盘，保证工具摆放整齐。</w:t>
                  </w:r>
                </w:p>
                <w:p>
                  <w:pPr>
                    <w:pStyle w:val="101"/>
                    <w:spacing w:line="360" w:lineRule="auto"/>
                    <w:rPr>
                      <w:rFonts w:hint="eastAsia"/>
                      <w:sz w:val="21"/>
                      <w:szCs w:val="21"/>
                    </w:rPr>
                  </w:pPr>
                  <w:r>
                    <w:rPr>
                      <w:rFonts w:hint="eastAsia"/>
                      <w:sz w:val="21"/>
                      <w:szCs w:val="21"/>
                    </w:rPr>
                    <w:t>二、配置要求：</w:t>
                  </w:r>
                </w:p>
                <w:p>
                  <w:pPr>
                    <w:pStyle w:val="13"/>
                    <w:spacing w:line="360" w:lineRule="auto"/>
                    <w:ind w:left="0" w:leftChars="0"/>
                    <w:rPr>
                      <w:rFonts w:hint="eastAsia" w:ascii="宋体" w:hAnsi="宋体" w:cs="宋体"/>
                      <w:sz w:val="21"/>
                      <w:szCs w:val="21"/>
                    </w:rPr>
                  </w:pPr>
                  <w:r>
                    <w:rPr>
                      <w:rFonts w:hint="eastAsia" w:ascii="宋体" w:hAnsi="宋体" w:cs="宋体"/>
                      <w:sz w:val="21"/>
                      <w:szCs w:val="21"/>
                    </w:rPr>
                    <w:t>1.斜口钳5寸1把</w:t>
                  </w:r>
                </w:p>
                <w:p>
                  <w:pPr>
                    <w:pStyle w:val="13"/>
                    <w:spacing w:line="360" w:lineRule="auto"/>
                    <w:ind w:left="0" w:leftChars="0"/>
                    <w:rPr>
                      <w:rFonts w:hint="eastAsia" w:ascii="宋体" w:hAnsi="宋体" w:cs="宋体"/>
                      <w:sz w:val="21"/>
                      <w:szCs w:val="21"/>
                    </w:rPr>
                  </w:pPr>
                  <w:r>
                    <w:rPr>
                      <w:rFonts w:hint="eastAsia" w:ascii="宋体" w:hAnsi="宋体" w:cs="宋体"/>
                      <w:sz w:val="21"/>
                      <w:szCs w:val="21"/>
                    </w:rPr>
                    <w:t>2.网线压线钳1把</w:t>
                  </w:r>
                </w:p>
                <w:p>
                  <w:pPr>
                    <w:pStyle w:val="13"/>
                    <w:spacing w:line="360" w:lineRule="auto"/>
                    <w:ind w:left="0" w:leftChars="0"/>
                    <w:rPr>
                      <w:rFonts w:hint="eastAsia" w:ascii="宋体" w:hAnsi="宋体" w:cs="宋体"/>
                      <w:sz w:val="21"/>
                      <w:szCs w:val="21"/>
                    </w:rPr>
                  </w:pPr>
                  <w:r>
                    <w:rPr>
                      <w:rFonts w:hint="eastAsia" w:ascii="宋体" w:hAnsi="宋体" w:cs="宋体"/>
                      <w:sz w:val="21"/>
                      <w:szCs w:val="21"/>
                    </w:rPr>
                    <w:t>3.网线水晶头 100个</w:t>
                  </w:r>
                </w:p>
                <w:p>
                  <w:pPr>
                    <w:rPr>
                      <w:rFonts w:hint="eastAsia" w:ascii="宋体" w:hAnsi="宋体" w:cs="宋体"/>
                      <w:sz w:val="21"/>
                      <w:szCs w:val="21"/>
                    </w:rPr>
                  </w:pPr>
                  <w:r>
                    <w:rPr>
                      <w:rFonts w:hint="eastAsia" w:ascii="宋体" w:hAnsi="宋体" w:cs="宋体"/>
                      <w:sz w:val="21"/>
                      <w:szCs w:val="21"/>
                    </w:rPr>
                    <w:t>4.十字螺丝批，PH#1*100mm 1把</w:t>
                  </w:r>
                </w:p>
                <w:p>
                  <w:pPr>
                    <w:pStyle w:val="13"/>
                    <w:spacing w:line="360" w:lineRule="auto"/>
                    <w:ind w:left="0" w:leftChars="0"/>
                    <w:rPr>
                      <w:rFonts w:hint="eastAsia" w:ascii="宋体" w:hAnsi="宋体" w:cs="宋体"/>
                      <w:sz w:val="21"/>
                      <w:szCs w:val="21"/>
                    </w:rPr>
                  </w:pPr>
                  <w:r>
                    <w:rPr>
                      <w:rFonts w:hint="eastAsia" w:ascii="宋体" w:hAnsi="宋体" w:cs="宋体"/>
                      <w:sz w:val="21"/>
                      <w:szCs w:val="21"/>
                    </w:rPr>
                    <w:t>5.一字螺丝批，5*100mm 1把</w:t>
                  </w:r>
                </w:p>
                <w:p>
                  <w:pPr>
                    <w:rPr>
                      <w:rFonts w:hint="eastAsia" w:ascii="宋体" w:hAnsi="宋体" w:cs="宋体"/>
                      <w:sz w:val="21"/>
                      <w:szCs w:val="21"/>
                    </w:rPr>
                  </w:pPr>
                  <w:r>
                    <w:rPr>
                      <w:rFonts w:hint="eastAsia" w:ascii="宋体" w:hAnsi="宋体" w:cs="宋体"/>
                      <w:sz w:val="21"/>
                      <w:szCs w:val="21"/>
                    </w:rPr>
                    <w:t>6.十字螺丝批，PH#0*75mm 1把</w:t>
                  </w:r>
                </w:p>
                <w:p>
                  <w:pPr>
                    <w:pStyle w:val="13"/>
                    <w:spacing w:line="360" w:lineRule="auto"/>
                    <w:ind w:left="0" w:leftChars="0"/>
                    <w:rPr>
                      <w:rFonts w:hint="eastAsia" w:ascii="宋体" w:hAnsi="宋体" w:cs="宋体"/>
                      <w:sz w:val="21"/>
                      <w:szCs w:val="21"/>
                    </w:rPr>
                  </w:pPr>
                  <w:r>
                    <w:rPr>
                      <w:rFonts w:hint="eastAsia" w:ascii="宋体" w:hAnsi="宋体" w:cs="宋体"/>
                      <w:sz w:val="21"/>
                      <w:szCs w:val="21"/>
                    </w:rPr>
                    <w:t>7.一字螺丝批，3*75mm 1把</w:t>
                  </w:r>
                </w:p>
                <w:p>
                  <w:pPr>
                    <w:rPr>
                      <w:rFonts w:hint="eastAsia" w:ascii="宋体" w:hAnsi="宋体" w:cs="宋体"/>
                      <w:sz w:val="21"/>
                      <w:szCs w:val="21"/>
                    </w:rPr>
                  </w:pPr>
                  <w:r>
                    <w:rPr>
                      <w:rFonts w:hint="eastAsia" w:ascii="宋体" w:hAnsi="宋体" w:cs="宋体"/>
                      <w:sz w:val="21"/>
                      <w:szCs w:val="21"/>
                    </w:rPr>
                    <w:t>8.耐磨手套 10双</w:t>
                  </w:r>
                </w:p>
                <w:p>
                  <w:pPr>
                    <w:rPr>
                      <w:rFonts w:hint="eastAsia" w:ascii="宋体" w:hAnsi="宋体" w:cs="宋体"/>
                      <w:sz w:val="21"/>
                      <w:szCs w:val="21"/>
                    </w:rPr>
                  </w:pPr>
                  <w:r>
                    <w:rPr>
                      <w:rFonts w:hint="eastAsia" w:ascii="宋体" w:hAnsi="宋体" w:cs="宋体"/>
                      <w:sz w:val="21"/>
                      <w:szCs w:val="21"/>
                    </w:rPr>
                    <w:t>9.红外线测距仪 1台</w:t>
                  </w:r>
                </w:p>
                <w:p>
                  <w:pPr>
                    <w:rPr>
                      <w:rFonts w:hint="eastAsia" w:ascii="宋体" w:hAnsi="宋体" w:cs="宋体"/>
                      <w:sz w:val="21"/>
                      <w:szCs w:val="21"/>
                    </w:rPr>
                  </w:pPr>
                  <w:r>
                    <w:rPr>
                      <w:rFonts w:hint="eastAsia" w:ascii="宋体" w:hAnsi="宋体" w:cs="宋体"/>
                      <w:sz w:val="21"/>
                      <w:szCs w:val="21"/>
                    </w:rPr>
                    <w:t>10.CAN分析仪   PRO顶配版 1台</w:t>
                  </w:r>
                </w:p>
                <w:p>
                  <w:pPr>
                    <w:jc w:val="left"/>
                    <w:rPr>
                      <w:rFonts w:hint="eastAsia" w:ascii="宋体" w:hAnsi="宋体" w:cs="宋体"/>
                      <w:sz w:val="21"/>
                      <w:szCs w:val="21"/>
                    </w:rPr>
                  </w:pPr>
                  <w:r>
                    <w:rPr>
                      <w:rFonts w:hint="eastAsia" w:ascii="宋体" w:hAnsi="宋体" w:cs="宋体"/>
                      <w:sz w:val="21"/>
                      <w:szCs w:val="21"/>
                    </w:rPr>
                    <w:t>11.电子游标卡尺（0-150mm）1把</w:t>
                  </w:r>
                </w:p>
                <w:p>
                  <w:pPr>
                    <w:rPr>
                      <w:rFonts w:hint="eastAsia" w:ascii="宋体" w:hAnsi="宋体" w:cs="宋体"/>
                      <w:sz w:val="21"/>
                      <w:szCs w:val="21"/>
                    </w:rPr>
                  </w:pPr>
                  <w:r>
                    <w:rPr>
                      <w:rFonts w:hint="eastAsia" w:ascii="宋体" w:hAnsi="宋体" w:cs="宋体"/>
                      <w:sz w:val="21"/>
                      <w:szCs w:val="21"/>
                    </w:rPr>
                    <w:t>12.卷尺，5M*19MM  1把</w:t>
                  </w:r>
                </w:p>
                <w:p>
                  <w:pPr>
                    <w:rPr>
                      <w:rFonts w:hint="eastAsia" w:ascii="宋体" w:hAnsi="宋体" w:cs="宋体"/>
                      <w:sz w:val="21"/>
                      <w:szCs w:val="21"/>
                    </w:rPr>
                  </w:pPr>
                  <w:r>
                    <w:rPr>
                      <w:rFonts w:hint="eastAsia" w:ascii="宋体" w:hAnsi="宋体" w:cs="宋体"/>
                      <w:sz w:val="21"/>
                      <w:szCs w:val="21"/>
                    </w:rPr>
                    <w:t>13.工业级双色尖嘴钳，6" 1把</w:t>
                  </w:r>
                </w:p>
                <w:p>
                  <w:pPr>
                    <w:rPr>
                      <w:rFonts w:hint="eastAsia" w:ascii="宋体" w:hAnsi="宋体" w:cs="宋体"/>
                      <w:sz w:val="21"/>
                      <w:szCs w:val="21"/>
                    </w:rPr>
                  </w:pPr>
                  <w:r>
                    <w:rPr>
                      <w:rFonts w:hint="eastAsia" w:ascii="宋体" w:hAnsi="宋体" w:cs="宋体"/>
                      <w:sz w:val="21"/>
                      <w:szCs w:val="21"/>
                    </w:rPr>
                    <w:t>14.9件加长中孔花型内扳手组套 1套</w:t>
                  </w:r>
                </w:p>
                <w:p>
                  <w:pPr>
                    <w:jc w:val="left"/>
                    <w:rPr>
                      <w:rFonts w:hint="eastAsia" w:ascii="宋体" w:hAnsi="宋体" w:cs="宋体"/>
                      <w:sz w:val="21"/>
                      <w:szCs w:val="21"/>
                    </w:rPr>
                  </w:pPr>
                  <w:r>
                    <w:rPr>
                      <w:rFonts w:hint="eastAsia" w:ascii="宋体" w:hAnsi="宋体" w:cs="宋体"/>
                      <w:sz w:val="21"/>
                      <w:szCs w:val="21"/>
                    </w:rPr>
                    <w:t>15.9件加长内六角扳手组套1套</w:t>
                  </w:r>
                </w:p>
                <w:p>
                  <w:pPr>
                    <w:numPr>
                      <w:ilvl w:val="0"/>
                      <w:numId w:val="15"/>
                    </w:numPr>
                    <w:rPr>
                      <w:rFonts w:hint="eastAsia" w:ascii="宋体" w:hAnsi="宋体" w:cs="宋体"/>
                      <w:sz w:val="21"/>
                      <w:szCs w:val="21"/>
                    </w:rPr>
                  </w:pPr>
                  <w:r>
                    <w:rPr>
                      <w:rFonts w:hint="eastAsia" w:ascii="宋体" w:hAnsi="宋体" w:cs="宋体"/>
                      <w:sz w:val="21"/>
                      <w:szCs w:val="21"/>
                    </w:rPr>
                    <w:t>活动扳手，10" 1把</w:t>
                  </w:r>
                </w:p>
                <w:p>
                  <w:pPr>
                    <w:numPr>
                      <w:ilvl w:val="0"/>
                      <w:numId w:val="15"/>
                    </w:numPr>
                    <w:jc w:val="left"/>
                    <w:rPr>
                      <w:rFonts w:hint="eastAsia" w:ascii="宋体" w:hAnsi="宋体" w:cs="宋体"/>
                      <w:sz w:val="21"/>
                      <w:szCs w:val="21"/>
                    </w:rPr>
                  </w:pPr>
                  <w:r>
                    <w:rPr>
                      <w:rFonts w:hint="eastAsia" w:ascii="宋体" w:hAnsi="宋体" w:cs="宋体"/>
                      <w:sz w:val="21"/>
                      <w:szCs w:val="21"/>
                    </w:rPr>
                    <w:t>数显角度尺 200mm（尺身宽度28mm）  1个</w:t>
                  </w:r>
                </w:p>
                <w:p>
                  <w:pPr>
                    <w:numPr>
                      <w:ilvl w:val="0"/>
                      <w:numId w:val="15"/>
                    </w:numPr>
                    <w:jc w:val="left"/>
                    <w:rPr>
                      <w:rFonts w:hint="eastAsia" w:ascii="宋体" w:hAnsi="宋体" w:cs="宋体"/>
                      <w:sz w:val="21"/>
                      <w:szCs w:val="21"/>
                    </w:rPr>
                  </w:pPr>
                  <w:r>
                    <w:rPr>
                      <w:rFonts w:hint="eastAsia" w:ascii="宋体" w:hAnsi="宋体" w:cs="宋体"/>
                      <w:sz w:val="21"/>
                      <w:szCs w:val="21"/>
                    </w:rPr>
                    <w:t>数字水平仪LM320A 1个</w:t>
                  </w:r>
                </w:p>
                <w:p>
                  <w:pPr>
                    <w:numPr>
                      <w:ilvl w:val="0"/>
                      <w:numId w:val="15"/>
                    </w:numPr>
                    <w:jc w:val="left"/>
                    <w:rPr>
                      <w:rFonts w:hint="eastAsia" w:ascii="宋体" w:hAnsi="宋体" w:cs="宋体"/>
                      <w:sz w:val="21"/>
                      <w:szCs w:val="21"/>
                    </w:rPr>
                  </w:pPr>
                  <w:r>
                    <w:rPr>
                      <w:rFonts w:hint="eastAsia" w:ascii="宋体" w:hAnsi="宋体" w:cs="宋体"/>
                      <w:sz w:val="21"/>
                      <w:szCs w:val="21"/>
                    </w:rPr>
                    <w:t>直流稳压电源 1个MS152D</w:t>
                  </w:r>
                </w:p>
                <w:p>
                  <w:pPr>
                    <w:numPr>
                      <w:ilvl w:val="0"/>
                      <w:numId w:val="15"/>
                    </w:numPr>
                    <w:jc w:val="left"/>
                    <w:rPr>
                      <w:rFonts w:hint="eastAsia" w:ascii="宋体" w:hAnsi="宋体" w:cs="宋体"/>
                      <w:sz w:val="21"/>
                      <w:szCs w:val="21"/>
                    </w:rPr>
                  </w:pPr>
                  <w:r>
                    <w:rPr>
                      <w:rFonts w:hint="eastAsia" w:ascii="宋体" w:hAnsi="宋体" w:cs="宋体"/>
                      <w:sz w:val="21"/>
                      <w:szCs w:val="21"/>
                    </w:rPr>
                    <w:t>万用表 1个</w:t>
                  </w:r>
                </w:p>
                <w:p>
                  <w:pPr>
                    <w:numPr>
                      <w:ilvl w:val="0"/>
                      <w:numId w:val="15"/>
                    </w:numPr>
                    <w:jc w:val="left"/>
                    <w:rPr>
                      <w:rFonts w:hint="eastAsia" w:ascii="宋体" w:hAnsi="宋体" w:cs="宋体"/>
                      <w:sz w:val="21"/>
                      <w:szCs w:val="21"/>
                    </w:rPr>
                  </w:pPr>
                  <w:r>
                    <w:rPr>
                      <w:rFonts w:hint="eastAsia" w:ascii="宋体" w:hAnsi="宋体" w:cs="宋体"/>
                      <w:sz w:val="21"/>
                      <w:szCs w:val="21"/>
                    </w:rPr>
                    <w:t>网线测试仪1台</w:t>
                  </w:r>
                </w:p>
                <w:p>
                  <w:pPr>
                    <w:pStyle w:val="101"/>
                    <w:spacing w:line="360" w:lineRule="auto"/>
                    <w:rPr>
                      <w:rFonts w:hint="eastAsia"/>
                      <w:sz w:val="21"/>
                      <w:szCs w:val="21"/>
                    </w:rPr>
                  </w:pPr>
                  <w:r>
                    <w:rPr>
                      <w:rFonts w:hint="eastAsia"/>
                      <w:sz w:val="21"/>
                      <w:szCs w:val="21"/>
                    </w:rPr>
                    <w:t>22.安全帽、护目镜、绝缘手套1KV  2套</w:t>
                  </w:r>
                </w:p>
                <w:p>
                  <w:pPr>
                    <w:rPr>
                      <w:rFonts w:hint="eastAsia" w:ascii="宋体" w:hAnsi="宋体" w:cs="宋体"/>
                      <w:sz w:val="21"/>
                      <w:szCs w:val="21"/>
                    </w:rPr>
                  </w:pPr>
                  <w:r>
                    <w:rPr>
                      <w:rFonts w:hint="eastAsia" w:ascii="宋体" w:hAnsi="宋体" w:cs="宋体"/>
                      <w:sz w:val="21"/>
                      <w:szCs w:val="21"/>
                    </w:rPr>
                    <w:t>23.5米Cat6a*1、1米Cat6a*1、0.5米Cat6a*1</w:t>
                  </w:r>
                </w:p>
                <w:p>
                  <w:pPr>
                    <w:rPr>
                      <w:rFonts w:hint="eastAsia" w:ascii="宋体" w:hAnsi="宋体" w:cs="宋体"/>
                      <w:sz w:val="21"/>
                      <w:szCs w:val="21"/>
                    </w:rPr>
                  </w:pPr>
                  <w:r>
                    <w:rPr>
                      <w:rFonts w:hint="eastAsia" w:ascii="宋体" w:hAnsi="宋体" w:cs="宋体"/>
                      <w:sz w:val="21"/>
                      <w:szCs w:val="21"/>
                    </w:rPr>
                    <w:t>24.螺栓盒*1 250*150*120mm</w:t>
                  </w:r>
                </w:p>
                <w:p>
                  <w:pPr>
                    <w:pStyle w:val="101"/>
                    <w:spacing w:line="360" w:lineRule="auto"/>
                    <w:rPr>
                      <w:rFonts w:hint="eastAsia"/>
                      <w:sz w:val="21"/>
                      <w:szCs w:val="21"/>
                    </w:rPr>
                  </w:pPr>
                  <w:r>
                    <w:rPr>
                      <w:rFonts w:hint="eastAsia"/>
                      <w:sz w:val="21"/>
                      <w:szCs w:val="21"/>
                    </w:rPr>
                    <w:t>25.数显OBD万用跳线盒 1个</w:t>
                  </w:r>
                </w:p>
                <w:p>
                  <w:pPr>
                    <w:pStyle w:val="101"/>
                    <w:spacing w:line="360" w:lineRule="auto"/>
                    <w:rPr>
                      <w:rFonts w:hint="eastAsia"/>
                      <w:sz w:val="21"/>
                      <w:szCs w:val="21"/>
                    </w:rPr>
                  </w:pPr>
                  <w:r>
                    <w:rPr>
                      <w:rFonts w:hint="eastAsia"/>
                      <w:sz w:val="21"/>
                      <w:szCs w:val="21"/>
                    </w:rPr>
                    <w:t>26.高压放电仪 1个</w:t>
                  </w:r>
                </w:p>
                <w:p>
                  <w:pPr>
                    <w:pStyle w:val="101"/>
                    <w:spacing w:line="360" w:lineRule="auto"/>
                    <w:rPr>
                      <w:rFonts w:hint="eastAsia"/>
                      <w:sz w:val="21"/>
                      <w:szCs w:val="21"/>
                    </w:rPr>
                  </w:pPr>
                  <w:r>
                    <w:rPr>
                      <w:rFonts w:hint="eastAsia"/>
                      <w:sz w:val="21"/>
                      <w:szCs w:val="21"/>
                    </w:rPr>
                    <w:t>27.新能源汽车诊断万用跳线OBD万用诊断跳线OBD快速诊断仪 1个</w:t>
                  </w:r>
                </w:p>
                <w:p>
                  <w:pPr>
                    <w:pStyle w:val="101"/>
                    <w:spacing w:line="360" w:lineRule="auto"/>
                    <w:rPr>
                      <w:rFonts w:hint="eastAsia"/>
                      <w:sz w:val="21"/>
                      <w:szCs w:val="21"/>
                    </w:rPr>
                  </w:pPr>
                  <w:r>
                    <w:rPr>
                      <w:rFonts w:hint="eastAsia"/>
                      <w:sz w:val="21"/>
                      <w:szCs w:val="21"/>
                    </w:rPr>
                    <w:t>28.万用接线盒1台</w:t>
                  </w:r>
                </w:p>
                <w:p>
                  <w:pPr>
                    <w:pStyle w:val="101"/>
                    <w:spacing w:line="360" w:lineRule="auto"/>
                    <w:rPr>
                      <w:rFonts w:hint="eastAsia"/>
                      <w:sz w:val="21"/>
                      <w:szCs w:val="21"/>
                    </w:rPr>
                  </w:pPr>
                  <w:r>
                    <w:rPr>
                      <w:rFonts w:hint="eastAsia"/>
                      <w:sz w:val="21"/>
                      <w:szCs w:val="21"/>
                    </w:rPr>
                    <w:t>29.1/4系列专业级可调扭力扳手，1-25Nm 1把</w:t>
                  </w:r>
                </w:p>
                <w:p>
                  <w:pPr>
                    <w:pStyle w:val="101"/>
                    <w:spacing w:line="360" w:lineRule="auto"/>
                    <w:rPr>
                      <w:rFonts w:hint="eastAsia"/>
                      <w:sz w:val="21"/>
                      <w:szCs w:val="21"/>
                    </w:rPr>
                  </w:pPr>
                  <w:r>
                    <w:rPr>
                      <w:rFonts w:hint="eastAsia"/>
                      <w:sz w:val="21"/>
                      <w:szCs w:val="21"/>
                    </w:rPr>
                    <w:t>30.尼龙扎带 2.6×200mm 一把</w:t>
                  </w:r>
                </w:p>
                <w:p>
                  <w:pPr>
                    <w:pStyle w:val="101"/>
                    <w:spacing w:line="360" w:lineRule="auto"/>
                    <w:rPr>
                      <w:rFonts w:hint="eastAsia"/>
                      <w:sz w:val="21"/>
                      <w:szCs w:val="21"/>
                    </w:rPr>
                  </w:pPr>
                  <w:r>
                    <w:rPr>
                      <w:rFonts w:hint="eastAsia"/>
                      <w:sz w:val="21"/>
                      <w:szCs w:val="21"/>
                    </w:rPr>
                    <w:t>31.帝特USB转RS485/RS422转换器 1个</w:t>
                  </w:r>
                </w:p>
                <w:p>
                  <w:pPr>
                    <w:pStyle w:val="101"/>
                    <w:spacing w:line="360" w:lineRule="auto"/>
                    <w:rPr>
                      <w:rFonts w:hint="eastAsia"/>
                      <w:sz w:val="21"/>
                      <w:szCs w:val="21"/>
                    </w:rPr>
                  </w:pPr>
                  <w:r>
                    <w:rPr>
                      <w:rFonts w:hint="eastAsia"/>
                      <w:sz w:val="21"/>
                      <w:szCs w:val="21"/>
                    </w:rPr>
                    <w:t>32.工业级轴用直嘴卡簧钳7＂ 1把</w:t>
                  </w:r>
                </w:p>
                <w:p>
                  <w:pPr>
                    <w:pStyle w:val="101"/>
                    <w:spacing w:line="360" w:lineRule="auto"/>
                    <w:rPr>
                      <w:rFonts w:hint="eastAsia"/>
                      <w:sz w:val="21"/>
                      <w:szCs w:val="21"/>
                    </w:rPr>
                  </w:pPr>
                  <w:r>
                    <w:rPr>
                      <w:rFonts w:hint="eastAsia"/>
                      <w:sz w:val="21"/>
                      <w:szCs w:val="21"/>
                    </w:rPr>
                    <w:t>33.工业级轴用弯嘴卡簧钳7＂ 1把</w:t>
                  </w:r>
                </w:p>
                <w:p>
                  <w:pPr>
                    <w:pStyle w:val="101"/>
                    <w:spacing w:line="360" w:lineRule="auto"/>
                    <w:rPr>
                      <w:rFonts w:hint="eastAsia"/>
                      <w:sz w:val="21"/>
                      <w:szCs w:val="21"/>
                    </w:rPr>
                  </w:pPr>
                  <w:r>
                    <w:rPr>
                      <w:rFonts w:hint="eastAsia"/>
                      <w:sz w:val="21"/>
                      <w:szCs w:val="21"/>
                    </w:rPr>
                    <w:t>34.工业级孔用直嘴卡簧钳7＂ 1把</w:t>
                  </w:r>
                </w:p>
                <w:p>
                  <w:pPr>
                    <w:pStyle w:val="101"/>
                    <w:spacing w:line="360" w:lineRule="auto"/>
                    <w:rPr>
                      <w:rFonts w:hint="eastAsia"/>
                      <w:sz w:val="21"/>
                      <w:szCs w:val="21"/>
                    </w:rPr>
                  </w:pPr>
                  <w:r>
                    <w:rPr>
                      <w:rFonts w:hint="eastAsia"/>
                      <w:sz w:val="21"/>
                      <w:szCs w:val="21"/>
                    </w:rPr>
                    <w:t>35.工业级孔用弯嘴卡簧钳7＂ 1把</w:t>
                  </w:r>
                </w:p>
                <w:p>
                  <w:pPr>
                    <w:pStyle w:val="101"/>
                    <w:spacing w:line="360" w:lineRule="auto"/>
                    <w:rPr>
                      <w:rFonts w:hint="eastAsia"/>
                      <w:sz w:val="21"/>
                      <w:szCs w:val="21"/>
                    </w:rPr>
                  </w:pPr>
                  <w:r>
                    <w:rPr>
                      <w:rFonts w:hint="eastAsia"/>
                      <w:sz w:val="21"/>
                      <w:szCs w:val="21"/>
                    </w:rPr>
                    <w:t>36.USB转RS232串口线 1条</w:t>
                  </w:r>
                </w:p>
                <w:p>
                  <w:pPr>
                    <w:pStyle w:val="101"/>
                    <w:spacing w:line="360" w:lineRule="auto"/>
                    <w:rPr>
                      <w:rFonts w:hint="eastAsia"/>
                      <w:sz w:val="21"/>
                      <w:szCs w:val="21"/>
                    </w:rPr>
                  </w:pPr>
                  <w:r>
                    <w:rPr>
                      <w:rFonts w:hint="eastAsia"/>
                      <w:sz w:val="21"/>
                      <w:szCs w:val="21"/>
                    </w:rPr>
                    <w:t>37.UBS3.0外置网口转换器 1个</w:t>
                  </w:r>
                </w:p>
                <w:p>
                  <w:pPr>
                    <w:pStyle w:val="101"/>
                    <w:spacing w:line="360" w:lineRule="auto"/>
                    <w:rPr>
                      <w:rFonts w:hint="eastAsia"/>
                      <w:sz w:val="21"/>
                      <w:szCs w:val="21"/>
                    </w:rPr>
                  </w:pPr>
                  <w:r>
                    <w:rPr>
                      <w:rFonts w:hint="eastAsia"/>
                      <w:sz w:val="21"/>
                      <w:szCs w:val="21"/>
                    </w:rPr>
                    <w:t>38.管型端子0.5平方毫米 1包</w:t>
                  </w:r>
                </w:p>
                <w:p>
                  <w:pPr>
                    <w:pStyle w:val="101"/>
                    <w:spacing w:line="360" w:lineRule="auto"/>
                    <w:rPr>
                      <w:rFonts w:hint="eastAsia"/>
                      <w:sz w:val="21"/>
                      <w:szCs w:val="21"/>
                    </w:rPr>
                  </w:pPr>
                  <w:r>
                    <w:rPr>
                      <w:rFonts w:hint="eastAsia"/>
                      <w:sz w:val="21"/>
                      <w:szCs w:val="21"/>
                    </w:rPr>
                    <w:t>39.管型端子0.75平方毫米 1包</w:t>
                  </w:r>
                </w:p>
                <w:p>
                  <w:pPr>
                    <w:pStyle w:val="101"/>
                    <w:spacing w:line="360" w:lineRule="auto"/>
                    <w:rPr>
                      <w:rFonts w:hint="eastAsia"/>
                      <w:sz w:val="21"/>
                      <w:szCs w:val="21"/>
                    </w:rPr>
                  </w:pPr>
                  <w:r>
                    <w:rPr>
                      <w:rFonts w:hint="eastAsia"/>
                      <w:sz w:val="21"/>
                      <w:szCs w:val="21"/>
                    </w:rPr>
                    <w:t>40.管型端子1平方毫米 1包</w:t>
                  </w:r>
                </w:p>
                <w:p>
                  <w:pPr>
                    <w:pStyle w:val="101"/>
                    <w:spacing w:line="360" w:lineRule="auto"/>
                    <w:rPr>
                      <w:rFonts w:hint="eastAsia"/>
                      <w:sz w:val="21"/>
                      <w:szCs w:val="21"/>
                    </w:rPr>
                  </w:pPr>
                  <w:r>
                    <w:rPr>
                      <w:rFonts w:hint="eastAsia"/>
                      <w:sz w:val="21"/>
                      <w:szCs w:val="21"/>
                    </w:rPr>
                    <w:t>41.管型端子1.5平方毫米 1包</w:t>
                  </w:r>
                </w:p>
                <w:p>
                  <w:pPr>
                    <w:pStyle w:val="101"/>
                    <w:spacing w:line="360" w:lineRule="auto"/>
                    <w:rPr>
                      <w:rFonts w:hint="eastAsia"/>
                      <w:sz w:val="21"/>
                      <w:szCs w:val="21"/>
                    </w:rPr>
                  </w:pPr>
                  <w:r>
                    <w:rPr>
                      <w:rFonts w:hint="eastAsia"/>
                      <w:sz w:val="21"/>
                      <w:szCs w:val="21"/>
                    </w:rPr>
                    <w:t>42.管型端子2.5平方毫米 1包</w:t>
                  </w:r>
                </w:p>
                <w:p>
                  <w:pPr>
                    <w:pStyle w:val="101"/>
                    <w:spacing w:line="360" w:lineRule="auto"/>
                    <w:rPr>
                      <w:rFonts w:hint="eastAsia"/>
                      <w:sz w:val="21"/>
                      <w:szCs w:val="21"/>
                    </w:rPr>
                  </w:pPr>
                  <w:r>
                    <w:rPr>
                      <w:rFonts w:hint="eastAsia"/>
                      <w:sz w:val="21"/>
                      <w:szCs w:val="21"/>
                    </w:rPr>
                    <w:t>43.管型端子4平方毫米 1包</w:t>
                  </w:r>
                </w:p>
                <w:p>
                  <w:pPr>
                    <w:pStyle w:val="101"/>
                    <w:spacing w:line="360" w:lineRule="auto"/>
                    <w:rPr>
                      <w:rFonts w:hint="eastAsia"/>
                      <w:sz w:val="21"/>
                      <w:szCs w:val="21"/>
                    </w:rPr>
                  </w:pPr>
                  <w:r>
                    <w:rPr>
                      <w:rFonts w:hint="eastAsia"/>
                      <w:sz w:val="21"/>
                      <w:szCs w:val="21"/>
                    </w:rPr>
                    <w:t>44.管型端子6平方毫米 1包</w:t>
                  </w:r>
                </w:p>
                <w:p>
                  <w:pPr>
                    <w:pStyle w:val="101"/>
                    <w:spacing w:line="360" w:lineRule="auto"/>
                    <w:rPr>
                      <w:rFonts w:hint="eastAsia"/>
                      <w:sz w:val="21"/>
                      <w:szCs w:val="21"/>
                    </w:rPr>
                  </w:pPr>
                  <w:r>
                    <w:rPr>
                      <w:rFonts w:hint="eastAsia"/>
                      <w:sz w:val="21"/>
                      <w:szCs w:val="21"/>
                    </w:rPr>
                    <w:t>45.6通道可调电阻 1个</w:t>
                  </w:r>
                </w:p>
                <w:p>
                  <w:pPr>
                    <w:pStyle w:val="101"/>
                    <w:spacing w:line="360" w:lineRule="auto"/>
                    <w:rPr>
                      <w:rFonts w:hint="eastAsia"/>
                      <w:sz w:val="21"/>
                      <w:szCs w:val="21"/>
                    </w:rPr>
                  </w:pPr>
                  <w:r>
                    <w:rPr>
                      <w:rFonts w:hint="eastAsia"/>
                      <w:sz w:val="21"/>
                      <w:szCs w:val="21"/>
                    </w:rPr>
                    <w:t>46.双色鲤鱼钳8＂1把</w:t>
                  </w:r>
                </w:p>
                <w:p>
                  <w:pPr>
                    <w:pStyle w:val="101"/>
                    <w:spacing w:line="360" w:lineRule="auto"/>
                    <w:rPr>
                      <w:rFonts w:hint="eastAsia"/>
                      <w:sz w:val="21"/>
                      <w:szCs w:val="21"/>
                    </w:rPr>
                  </w:pPr>
                  <w:r>
                    <w:rPr>
                      <w:rFonts w:hint="eastAsia"/>
                      <w:sz w:val="21"/>
                      <w:szCs w:val="21"/>
                    </w:rPr>
                    <w:t>47.工业级双色钢丝钳8＂1把</w:t>
                  </w:r>
                </w:p>
                <w:p>
                  <w:pPr>
                    <w:pStyle w:val="101"/>
                    <w:spacing w:line="360" w:lineRule="auto"/>
                    <w:rPr>
                      <w:rFonts w:hint="eastAsia"/>
                      <w:sz w:val="21"/>
                      <w:szCs w:val="21"/>
                    </w:rPr>
                  </w:pPr>
                  <w:r>
                    <w:rPr>
                      <w:rFonts w:hint="eastAsia"/>
                      <w:sz w:val="21"/>
                      <w:szCs w:val="21"/>
                    </w:rPr>
                    <w:t>48.20件12.5mm公制六角套筒（8、9、10、11、12、13、14、15、16、17、18、19、20、21、22、23、24、27、30、32mm）</w:t>
                  </w:r>
                </w:p>
                <w:p>
                  <w:pPr>
                    <w:pStyle w:val="101"/>
                    <w:spacing w:line="360" w:lineRule="auto"/>
                    <w:rPr>
                      <w:rFonts w:hint="eastAsia"/>
                      <w:sz w:val="21"/>
                      <w:szCs w:val="21"/>
                    </w:rPr>
                  </w:pPr>
                  <w:r>
                    <w:rPr>
                      <w:rFonts w:hint="eastAsia"/>
                      <w:sz w:val="21"/>
                      <w:szCs w:val="21"/>
                    </w:rPr>
                    <w:t>49.13件6.3mm公制六角套筒（4、4.5、5、5.5、6、7、8、9、10、11、12、13、14mm）</w:t>
                  </w:r>
                </w:p>
                <w:p>
                  <w:pPr>
                    <w:pStyle w:val="101"/>
                    <w:spacing w:line="360" w:lineRule="auto"/>
                    <w:rPr>
                      <w:rFonts w:hint="eastAsia"/>
                      <w:sz w:val="21"/>
                      <w:szCs w:val="21"/>
                    </w:rPr>
                  </w:pPr>
                  <w:r>
                    <w:rPr>
                      <w:rFonts w:hint="eastAsia"/>
                      <w:sz w:val="21"/>
                      <w:szCs w:val="21"/>
                    </w:rPr>
                    <w:t>50.12件10mm公制六角套筒（8、9、10、11、12、13、14、15、16、17、18、19mm）</w:t>
                  </w:r>
                </w:p>
                <w:p>
                  <w:pPr>
                    <w:pStyle w:val="101"/>
                    <w:spacing w:line="360" w:lineRule="auto"/>
                    <w:rPr>
                      <w:rFonts w:hint="eastAsia"/>
                      <w:sz w:val="21"/>
                      <w:szCs w:val="21"/>
                    </w:rPr>
                  </w:pPr>
                  <w:r>
                    <w:rPr>
                      <w:rFonts w:hint="eastAsia"/>
                      <w:sz w:val="21"/>
                      <w:szCs w:val="21"/>
                    </w:rPr>
                    <w:t>51.8件10mm公制六角长套筒（10、11、12、13、14、15、17、19mm）</w:t>
                  </w:r>
                </w:p>
                <w:p>
                  <w:pPr>
                    <w:pStyle w:val="101"/>
                    <w:spacing w:line="360" w:lineRule="auto"/>
                    <w:rPr>
                      <w:rFonts w:hint="eastAsia"/>
                      <w:sz w:val="21"/>
                      <w:szCs w:val="21"/>
                    </w:rPr>
                  </w:pPr>
                  <w:r>
                    <w:rPr>
                      <w:rFonts w:hint="eastAsia"/>
                      <w:sz w:val="21"/>
                      <w:szCs w:val="21"/>
                    </w:rPr>
                    <w:t>52.8件10mm花型套筒（E8、E10、E11、E12、E14、E16、E18、E20）</w:t>
                  </w:r>
                </w:p>
                <w:p>
                  <w:pPr>
                    <w:pStyle w:val="101"/>
                    <w:spacing w:line="360" w:lineRule="auto"/>
                    <w:rPr>
                      <w:rFonts w:hint="eastAsia"/>
                      <w:sz w:val="21"/>
                      <w:szCs w:val="21"/>
                    </w:rPr>
                  </w:pPr>
                  <w:r>
                    <w:rPr>
                      <w:rFonts w:hint="eastAsia"/>
                      <w:sz w:val="21"/>
                      <w:szCs w:val="21"/>
                    </w:rPr>
                    <w:t>53.17件10mm旋具套筒（六角、花型、十字、米字、一字）</w:t>
                  </w:r>
                </w:p>
                <w:p>
                  <w:pPr>
                    <w:pStyle w:val="101"/>
                    <w:spacing w:line="360" w:lineRule="auto"/>
                    <w:rPr>
                      <w:rFonts w:hint="eastAsia"/>
                      <w:sz w:val="21"/>
                      <w:szCs w:val="21"/>
                    </w:rPr>
                  </w:pPr>
                  <w:r>
                    <w:rPr>
                      <w:rFonts w:hint="eastAsia"/>
                      <w:sz w:val="21"/>
                      <w:szCs w:val="21"/>
                    </w:rPr>
                    <w:t>54.6件12.5mm公制六角长套筒（10、12、13、14、17、19mm）</w:t>
                  </w:r>
                </w:p>
                <w:p>
                  <w:pPr>
                    <w:pStyle w:val="101"/>
                    <w:spacing w:line="360" w:lineRule="auto"/>
                    <w:rPr>
                      <w:rFonts w:hint="eastAsia"/>
                      <w:sz w:val="21"/>
                      <w:szCs w:val="21"/>
                    </w:rPr>
                  </w:pPr>
                  <w:r>
                    <w:rPr>
                      <w:rFonts w:hint="eastAsia"/>
                      <w:sz w:val="21"/>
                      <w:szCs w:val="21"/>
                    </w:rPr>
                    <w:t>55.6件6.3mm公制六角长套筒（4、5、6、7、8、9mm）</w:t>
                  </w:r>
                </w:p>
                <w:p>
                  <w:pPr>
                    <w:pStyle w:val="101"/>
                    <w:spacing w:line="360" w:lineRule="auto"/>
                    <w:rPr>
                      <w:rFonts w:hint="eastAsia"/>
                      <w:sz w:val="21"/>
                      <w:szCs w:val="21"/>
                    </w:rPr>
                  </w:pPr>
                  <w:r>
                    <w:rPr>
                      <w:rFonts w:hint="eastAsia"/>
                      <w:sz w:val="21"/>
                      <w:szCs w:val="21"/>
                    </w:rPr>
                    <w:t>56.4件12.5mm公制气动套筒（17、19、21、23mm）</w:t>
                  </w:r>
                </w:p>
                <w:p>
                  <w:pPr>
                    <w:pStyle w:val="101"/>
                    <w:spacing w:line="360" w:lineRule="auto"/>
                    <w:rPr>
                      <w:rFonts w:hint="eastAsia"/>
                      <w:sz w:val="21"/>
                      <w:szCs w:val="21"/>
                    </w:rPr>
                  </w:pPr>
                  <w:r>
                    <w:rPr>
                      <w:rFonts w:hint="eastAsia"/>
                      <w:sz w:val="21"/>
                      <w:szCs w:val="21"/>
                    </w:rPr>
                    <w:t>57.1件6.3mm旋具头接头</w:t>
                  </w:r>
                </w:p>
                <w:p>
                  <w:pPr>
                    <w:pStyle w:val="101"/>
                    <w:spacing w:line="360" w:lineRule="auto"/>
                    <w:rPr>
                      <w:rFonts w:hint="eastAsia"/>
                      <w:sz w:val="21"/>
                      <w:szCs w:val="21"/>
                    </w:rPr>
                  </w:pPr>
                  <w:r>
                    <w:rPr>
                      <w:rFonts w:hint="eastAsia"/>
                      <w:sz w:val="21"/>
                      <w:szCs w:val="21"/>
                    </w:rPr>
                    <w:t>58.3件万向接头（12.5mm、10mm、6.3mm）</w:t>
                  </w:r>
                </w:p>
                <w:p>
                  <w:pPr>
                    <w:pStyle w:val="101"/>
                    <w:spacing w:line="360" w:lineRule="auto"/>
                    <w:rPr>
                      <w:rFonts w:hint="eastAsia"/>
                      <w:sz w:val="21"/>
                      <w:szCs w:val="21"/>
                    </w:rPr>
                  </w:pPr>
                  <w:r>
                    <w:rPr>
                      <w:rFonts w:hint="eastAsia"/>
                      <w:sz w:val="21"/>
                      <w:szCs w:val="21"/>
                    </w:rPr>
                    <w:t>59.5件接杆（1/2"x5”、1/2"x10”、3/8"x3”、3/8"x10”、1/4"x4”）</w:t>
                  </w:r>
                </w:p>
                <w:p>
                  <w:pPr>
                    <w:pStyle w:val="101"/>
                    <w:spacing w:line="360" w:lineRule="auto"/>
                    <w:rPr>
                      <w:rFonts w:hint="eastAsia"/>
                      <w:sz w:val="21"/>
                      <w:szCs w:val="21"/>
                    </w:rPr>
                  </w:pPr>
                  <w:r>
                    <w:rPr>
                      <w:rFonts w:hint="eastAsia"/>
                      <w:sz w:val="21"/>
                      <w:szCs w:val="21"/>
                    </w:rPr>
                    <w:t>60.2件套筒转接头</w:t>
                  </w:r>
                </w:p>
                <w:p>
                  <w:pPr>
                    <w:pStyle w:val="101"/>
                    <w:spacing w:line="360" w:lineRule="auto"/>
                    <w:rPr>
                      <w:rFonts w:hint="eastAsia"/>
                      <w:sz w:val="21"/>
                      <w:szCs w:val="21"/>
                    </w:rPr>
                  </w:pPr>
                  <w:r>
                    <w:rPr>
                      <w:rFonts w:hint="eastAsia"/>
                      <w:sz w:val="21"/>
                      <w:szCs w:val="21"/>
                    </w:rPr>
                    <w:t>61.1件12.5mm系列L型扳手，250mm</w:t>
                  </w:r>
                </w:p>
                <w:p>
                  <w:pPr>
                    <w:pStyle w:val="101"/>
                    <w:spacing w:line="360" w:lineRule="auto"/>
                    <w:rPr>
                      <w:rFonts w:hint="eastAsia"/>
                      <w:sz w:val="21"/>
                      <w:szCs w:val="21"/>
                    </w:rPr>
                  </w:pPr>
                  <w:r>
                    <w:rPr>
                      <w:rFonts w:hint="eastAsia"/>
                      <w:sz w:val="21"/>
                      <w:szCs w:val="21"/>
                    </w:rPr>
                    <w:t>62.3件快速棘轮扳手（12.5mm、10mm、6.3mm）</w:t>
                  </w:r>
                </w:p>
                <w:p>
                  <w:pPr>
                    <w:pStyle w:val="101"/>
                    <w:spacing w:line="360" w:lineRule="auto"/>
                    <w:rPr>
                      <w:rFonts w:hint="eastAsia"/>
                      <w:sz w:val="21"/>
                      <w:szCs w:val="21"/>
                    </w:rPr>
                  </w:pPr>
                  <w:r>
                    <w:rPr>
                      <w:rFonts w:hint="eastAsia"/>
                      <w:sz w:val="21"/>
                      <w:szCs w:val="21"/>
                    </w:rPr>
                    <w:t>63.5件公制双梅花扳手 （8x10, 10x12, 12x14, 14x17、17x19mm）</w:t>
                  </w:r>
                </w:p>
                <w:p>
                  <w:pPr>
                    <w:pStyle w:val="101"/>
                    <w:spacing w:line="360" w:lineRule="auto"/>
                    <w:rPr>
                      <w:rFonts w:hint="eastAsia"/>
                      <w:sz w:val="21"/>
                      <w:szCs w:val="21"/>
                    </w:rPr>
                  </w:pPr>
                  <w:r>
                    <w:rPr>
                      <w:rFonts w:hint="eastAsia"/>
                      <w:sz w:val="21"/>
                      <w:szCs w:val="21"/>
                    </w:rPr>
                    <w:t>64.9件加长球头内六角扳手</w:t>
                  </w:r>
                </w:p>
                <w:p>
                  <w:pPr>
                    <w:pStyle w:val="101"/>
                    <w:spacing w:line="360" w:lineRule="auto"/>
                    <w:rPr>
                      <w:rFonts w:hint="eastAsia"/>
                      <w:sz w:val="21"/>
                      <w:szCs w:val="21"/>
                    </w:rPr>
                  </w:pPr>
                  <w:r>
                    <w:rPr>
                      <w:rFonts w:hint="eastAsia"/>
                      <w:sz w:val="21"/>
                      <w:szCs w:val="21"/>
                    </w:rPr>
                    <w:t>65.12件公制两用扳手（8、9、10、11、12、13、14、15、16、17、18、19mm）</w:t>
                  </w:r>
                </w:p>
                <w:p>
                  <w:pPr>
                    <w:pStyle w:val="101"/>
                    <w:spacing w:line="360" w:lineRule="auto"/>
                    <w:rPr>
                      <w:rFonts w:hint="eastAsia"/>
                      <w:sz w:val="21"/>
                      <w:szCs w:val="21"/>
                    </w:rPr>
                  </w:pPr>
                  <w:r>
                    <w:rPr>
                      <w:rFonts w:hint="eastAsia"/>
                      <w:sz w:val="21"/>
                      <w:szCs w:val="21"/>
                    </w:rPr>
                    <w:t>66.1件6.3mm旋具头手柄</w:t>
                  </w:r>
                </w:p>
                <w:p>
                  <w:pPr>
                    <w:pStyle w:val="101"/>
                    <w:spacing w:line="360" w:lineRule="auto"/>
                    <w:rPr>
                      <w:rFonts w:hint="eastAsia"/>
                      <w:sz w:val="21"/>
                      <w:szCs w:val="21"/>
                    </w:rPr>
                  </w:pPr>
                  <w:r>
                    <w:rPr>
                      <w:rFonts w:hint="eastAsia"/>
                      <w:sz w:val="21"/>
                      <w:szCs w:val="21"/>
                    </w:rPr>
                    <w:t>67.7件6.3mm旋具头组套</w:t>
                  </w:r>
                </w:p>
                <w:p>
                  <w:pPr>
                    <w:pStyle w:val="101"/>
                    <w:spacing w:line="360" w:lineRule="auto"/>
                    <w:rPr>
                      <w:rFonts w:hint="eastAsia"/>
                      <w:sz w:val="21"/>
                      <w:szCs w:val="21"/>
                    </w:rPr>
                  </w:pPr>
                  <w:r>
                    <w:rPr>
                      <w:rFonts w:hint="eastAsia"/>
                      <w:sz w:val="21"/>
                      <w:szCs w:val="21"/>
                    </w:rPr>
                    <w:t>68.3件火花塞套筒（14、16、21mm）</w:t>
                  </w:r>
                </w:p>
                <w:p>
                  <w:pPr>
                    <w:pStyle w:val="101"/>
                    <w:spacing w:line="360" w:lineRule="auto"/>
                    <w:rPr>
                      <w:rFonts w:hint="eastAsia"/>
                      <w:sz w:val="21"/>
                      <w:szCs w:val="21"/>
                    </w:rPr>
                  </w:pPr>
                  <w:r>
                    <w:rPr>
                      <w:rFonts w:hint="eastAsia"/>
                      <w:sz w:val="21"/>
                      <w:szCs w:val="21"/>
                    </w:rPr>
                    <w:t>69.2件豪华型S2穿心螺丝批（一字6mm×100mm、十字PH#2mm×100mm）</w:t>
                  </w:r>
                </w:p>
                <w:p>
                  <w:pPr>
                    <w:pStyle w:val="101"/>
                    <w:spacing w:line="360" w:lineRule="auto"/>
                    <w:rPr>
                      <w:rFonts w:hint="eastAsia" w:ascii="宋体" w:hAnsi="宋体" w:eastAsia="宋体" w:cs="宋体"/>
                      <w:kern w:val="2"/>
                      <w:sz w:val="21"/>
                      <w:szCs w:val="21"/>
                      <w:lang w:val="en-US" w:eastAsia="zh-CN" w:bidi="ar-SA"/>
                    </w:rPr>
                  </w:pPr>
                  <w:r>
                    <w:rPr>
                      <w:rFonts w:hint="eastAsia"/>
                      <w:sz w:val="21"/>
                      <w:szCs w:val="21"/>
                    </w:rPr>
                    <w:t>70.2件钳子（6"尖嘴钳、8"鲤鱼钳）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noWrap w:val="0"/>
                  <w:vAlign w:val="center"/>
                </w:tcPr>
                <w:p>
                  <w:pPr>
                    <w:spacing w:beforeLines="0" w:afterLines="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rPr>
                    <w:t>12</w:t>
                  </w:r>
                </w:p>
              </w:tc>
              <w:tc>
                <w:tcPr>
                  <w:tcW w:w="930" w:type="pct"/>
                  <w:noWrap w:val="0"/>
                  <w:vAlign w:val="center"/>
                </w:tcPr>
                <w:p>
                  <w:pPr>
                    <w:jc w:val="center"/>
                    <w:textAlignment w:val="center"/>
                    <w:rPr>
                      <w:rFonts w:hint="eastAsia" w:ascii="宋体" w:hAnsi="宋体" w:cs="宋体"/>
                      <w:kern w:val="0"/>
                      <w:sz w:val="21"/>
                      <w:szCs w:val="21"/>
                      <w:lang w:val="en-US" w:eastAsia="zh-CN" w:bidi="ar-SA"/>
                    </w:rPr>
                  </w:pPr>
                  <w:r>
                    <w:rPr>
                      <w:rFonts w:hint="eastAsia" w:ascii="宋体" w:hAnsi="宋体" w:cs="宋体"/>
                      <w:sz w:val="21"/>
                      <w:szCs w:val="21"/>
                    </w:rPr>
                    <w:t>车路协同路侧终端</w:t>
                  </w:r>
                </w:p>
              </w:tc>
              <w:tc>
                <w:tcPr>
                  <w:tcW w:w="3621" w:type="pct"/>
                  <w:noWrap w:val="0"/>
                  <w:vAlign w:val="center"/>
                </w:tcPr>
                <w:p>
                  <w:pPr>
                    <w:pStyle w:val="286"/>
                    <w:numPr>
                      <w:ilvl w:val="0"/>
                      <w:numId w:val="0"/>
                    </w:numPr>
                    <w:ind w:firstLine="0"/>
                    <w:jc w:val="left"/>
                    <w:textAlignment w:val="center"/>
                    <w:rPr>
                      <w:rFonts w:hint="eastAsia" w:ascii="宋体" w:hAnsi="宋体" w:cs="宋体"/>
                      <w:sz w:val="21"/>
                      <w:szCs w:val="21"/>
                    </w:rPr>
                  </w:pPr>
                  <w:r>
                    <w:rPr>
                      <w:rFonts w:hint="eastAsia" w:ascii="宋体" w:hAnsi="宋体" w:cs="宋体"/>
                      <w:sz w:val="21"/>
                      <w:szCs w:val="21"/>
                      <w:u w:val="none" w:color="auto"/>
                    </w:rPr>
                    <w:t>一、</w:t>
                  </w:r>
                  <w:r>
                    <w:rPr>
                      <w:rFonts w:hint="eastAsia" w:ascii="宋体" w:hAnsi="宋体" w:cs="宋体"/>
                      <w:sz w:val="21"/>
                      <w:szCs w:val="21"/>
                    </w:rPr>
                    <w:t>产品要求</w:t>
                  </w:r>
                </w:p>
                <w:p>
                  <w:pPr>
                    <w:rPr>
                      <w:rFonts w:hint="eastAsia" w:ascii="宋体" w:hAnsi="宋体" w:cs="宋体"/>
                      <w:sz w:val="21"/>
                      <w:szCs w:val="21"/>
                    </w:rPr>
                  </w:pPr>
                  <w:r>
                    <w:rPr>
                      <w:rFonts w:hint="eastAsia" w:ascii="宋体" w:hAnsi="宋体" w:cs="宋体"/>
                      <w:sz w:val="21"/>
                      <w:szCs w:val="21"/>
                    </w:rPr>
                    <w:t>车路协同路侧终端采用可移动装置，支持动态部署在户外进行数据采集和测试；可通过感知系统感知道路环境，部署应用并与车辆进行通信，实现预定场景。硬件部分包括视觉传感器、边缘计算单元、路侧通信单元、交通灯等设备，软件部分包括感知传感器调试软件、通信测试软件和云平台等。</w:t>
                  </w:r>
                </w:p>
                <w:p>
                  <w:pPr>
                    <w:rPr>
                      <w:rFonts w:hint="eastAsia" w:ascii="宋体" w:hAnsi="宋体" w:cs="宋体"/>
                      <w:sz w:val="21"/>
                      <w:szCs w:val="21"/>
                    </w:rPr>
                  </w:pPr>
                  <w:r>
                    <w:rPr>
                      <w:rFonts w:hint="eastAsia" w:ascii="宋体" w:hAnsi="宋体" w:cs="宋体"/>
                      <w:sz w:val="21"/>
                      <w:szCs w:val="21"/>
                    </w:rPr>
                    <w:t>系统应能满足感知传感器标定、通信单元测试装调、V2X云平台部署及开发、V2X典型场景部署及测试、车路协同应用数据交互测试等理实一体化教学需求。</w:t>
                  </w:r>
                </w:p>
                <w:p>
                  <w:pPr>
                    <w:rPr>
                      <w:rFonts w:hint="eastAsia" w:ascii="宋体" w:hAnsi="宋体" w:cs="宋体"/>
                      <w:sz w:val="21"/>
                      <w:szCs w:val="21"/>
                    </w:rPr>
                  </w:pPr>
                  <w:r>
                    <w:rPr>
                      <w:rFonts w:hint="eastAsia" w:ascii="宋体" w:hAnsi="宋体" w:cs="宋体"/>
                      <w:sz w:val="21"/>
                      <w:szCs w:val="21"/>
                    </w:rPr>
                    <w:t>二、功能要求</w:t>
                  </w:r>
                </w:p>
                <w:p>
                  <w:pPr>
                    <w:rPr>
                      <w:rFonts w:hint="eastAsia" w:ascii="宋体" w:hAnsi="宋体" w:cs="宋体"/>
                      <w:sz w:val="21"/>
                      <w:szCs w:val="21"/>
                    </w:rPr>
                  </w:pPr>
                  <w:r>
                    <w:rPr>
                      <w:rFonts w:hint="eastAsia" w:ascii="宋体" w:hAnsi="宋体" w:cs="宋体"/>
                      <w:sz w:val="21"/>
                      <w:szCs w:val="21"/>
                    </w:rPr>
                    <w:t>1.视觉传感器调试软件</w:t>
                  </w:r>
                </w:p>
                <w:p>
                  <w:pPr>
                    <w:rPr>
                      <w:rFonts w:hint="eastAsia" w:ascii="宋体" w:hAnsi="宋体" w:cs="宋体"/>
                      <w:sz w:val="21"/>
                      <w:szCs w:val="21"/>
                    </w:rPr>
                  </w:pPr>
                  <w:r>
                    <w:rPr>
                      <w:rFonts w:hint="eastAsia" w:ascii="宋体" w:hAnsi="宋体" w:cs="宋体"/>
                      <w:sz w:val="21"/>
                      <w:szCs w:val="21"/>
                    </w:rPr>
                    <w:t>（1）支持接口测试；</w:t>
                  </w:r>
                </w:p>
                <w:p>
                  <w:pPr>
                    <w:rPr>
                      <w:rFonts w:hint="eastAsia" w:ascii="宋体" w:hAnsi="宋体" w:cs="宋体"/>
                      <w:sz w:val="21"/>
                      <w:szCs w:val="21"/>
                    </w:rPr>
                  </w:pPr>
                  <w:r>
                    <w:rPr>
                      <w:rFonts w:hint="eastAsia" w:ascii="宋体" w:hAnsi="宋体" w:cs="宋体"/>
                      <w:sz w:val="21"/>
                      <w:szCs w:val="21"/>
                    </w:rPr>
                    <w:t>（2）支持视觉传感器标定，包括内参和外参。</w:t>
                  </w:r>
                </w:p>
                <w:p>
                  <w:pPr>
                    <w:rPr>
                      <w:rFonts w:hint="eastAsia" w:ascii="宋体" w:hAnsi="宋体" w:cs="宋体"/>
                      <w:sz w:val="21"/>
                      <w:szCs w:val="21"/>
                    </w:rPr>
                  </w:pPr>
                  <w:r>
                    <w:rPr>
                      <w:rFonts w:hint="eastAsia" w:ascii="宋体" w:hAnsi="宋体" w:cs="宋体"/>
                      <w:sz w:val="21"/>
                      <w:szCs w:val="21"/>
                    </w:rPr>
                    <w:t>2.路侧通信单元测试软件</w:t>
                  </w:r>
                </w:p>
                <w:p>
                  <w:pPr>
                    <w:rPr>
                      <w:rFonts w:hint="eastAsia" w:ascii="宋体" w:hAnsi="宋体" w:cs="宋体"/>
                      <w:sz w:val="21"/>
                      <w:szCs w:val="21"/>
                    </w:rPr>
                  </w:pPr>
                  <w:r>
                    <w:rPr>
                      <w:rFonts w:hint="eastAsia" w:ascii="宋体" w:hAnsi="宋体" w:cs="宋体"/>
                      <w:sz w:val="21"/>
                      <w:szCs w:val="21"/>
                    </w:rPr>
                    <w:t>（1）支持接口测试；</w:t>
                  </w:r>
                </w:p>
                <w:p>
                  <w:pPr>
                    <w:rPr>
                      <w:rFonts w:hint="eastAsia" w:ascii="宋体" w:hAnsi="宋体" w:cs="宋体"/>
                      <w:sz w:val="21"/>
                      <w:szCs w:val="21"/>
                    </w:rPr>
                  </w:pPr>
                  <w:r>
                    <w:rPr>
                      <w:rFonts w:hint="eastAsia" w:ascii="宋体" w:hAnsi="宋体" w:cs="宋体"/>
                      <w:sz w:val="21"/>
                      <w:szCs w:val="21"/>
                    </w:rPr>
                    <w:t>（2）支持与OBU连接调试；</w:t>
                  </w:r>
                </w:p>
                <w:p>
                  <w:pPr>
                    <w:rPr>
                      <w:rFonts w:hint="eastAsia" w:ascii="宋体" w:hAnsi="宋体" w:cs="宋体"/>
                      <w:sz w:val="21"/>
                      <w:szCs w:val="21"/>
                    </w:rPr>
                  </w:pPr>
                  <w:r>
                    <w:rPr>
                      <w:rFonts w:hint="eastAsia" w:ascii="宋体" w:hAnsi="宋体" w:cs="宋体"/>
                      <w:sz w:val="21"/>
                      <w:szCs w:val="21"/>
                    </w:rPr>
                    <w:t>（3）支持LTE PC5直连通信时延测试；</w:t>
                  </w:r>
                </w:p>
                <w:p>
                  <w:pPr>
                    <w:rPr>
                      <w:rFonts w:hint="eastAsia" w:ascii="宋体" w:hAnsi="宋体" w:cs="宋体"/>
                      <w:sz w:val="21"/>
                      <w:szCs w:val="21"/>
                    </w:rPr>
                  </w:pPr>
                  <w:r>
                    <w:rPr>
                      <w:rFonts w:hint="eastAsia" w:ascii="宋体" w:hAnsi="宋体" w:cs="宋体"/>
                      <w:sz w:val="21"/>
                      <w:szCs w:val="21"/>
                    </w:rPr>
                    <w:t>（4）支持Uu蜂窝通信时延测试；</w:t>
                  </w:r>
                </w:p>
                <w:p>
                  <w:pPr>
                    <w:rPr>
                      <w:rFonts w:hint="eastAsia" w:ascii="宋体" w:hAnsi="宋体" w:cs="宋体"/>
                      <w:sz w:val="21"/>
                      <w:szCs w:val="21"/>
                    </w:rPr>
                  </w:pPr>
                  <w:r>
                    <w:rPr>
                      <w:rFonts w:hint="eastAsia" w:ascii="宋体" w:hAnsi="宋体" w:cs="宋体"/>
                      <w:sz w:val="21"/>
                      <w:szCs w:val="21"/>
                    </w:rPr>
                    <w:t>（5）支持MAP消息（地图消息）收发测试；</w:t>
                  </w:r>
                </w:p>
                <w:p>
                  <w:pPr>
                    <w:rPr>
                      <w:rFonts w:hint="eastAsia" w:ascii="宋体" w:hAnsi="宋体" w:cs="宋体"/>
                      <w:sz w:val="21"/>
                      <w:szCs w:val="21"/>
                    </w:rPr>
                  </w:pPr>
                  <w:r>
                    <w:rPr>
                      <w:rFonts w:hint="eastAsia" w:ascii="宋体" w:hAnsi="宋体" w:cs="宋体"/>
                      <w:sz w:val="21"/>
                      <w:szCs w:val="21"/>
                    </w:rPr>
                    <w:t>（6）支持SPAT消息（信号灯消息）收发测试；</w:t>
                  </w:r>
                </w:p>
                <w:p>
                  <w:pPr>
                    <w:rPr>
                      <w:rFonts w:hint="eastAsia" w:ascii="宋体" w:hAnsi="宋体" w:cs="宋体"/>
                      <w:sz w:val="21"/>
                      <w:szCs w:val="21"/>
                    </w:rPr>
                  </w:pPr>
                  <w:r>
                    <w:rPr>
                      <w:rFonts w:hint="eastAsia" w:ascii="宋体" w:hAnsi="宋体" w:cs="宋体"/>
                      <w:sz w:val="21"/>
                      <w:szCs w:val="21"/>
                    </w:rPr>
                    <w:t>（7）支持RSI消息收发测试。</w:t>
                  </w:r>
                </w:p>
                <w:p>
                  <w:pPr>
                    <w:tabs>
                      <w:tab w:val="left" w:pos="220"/>
                    </w:tabs>
                    <w:snapToGrid w:val="0"/>
                    <w:rPr>
                      <w:rFonts w:hint="eastAsia" w:ascii="宋体" w:hAnsi="宋体" w:cs="宋体"/>
                      <w:sz w:val="21"/>
                      <w:szCs w:val="21"/>
                    </w:rPr>
                  </w:pPr>
                  <w:r>
                    <w:rPr>
                      <w:rFonts w:hint="eastAsia" w:ascii="宋体" w:hAnsi="宋体" w:cs="宋体"/>
                      <w:sz w:val="21"/>
                      <w:szCs w:val="21"/>
                    </w:rPr>
                    <w:t>★3.云平台（投标文件需提供具备以下功能的软件界面截图不少于12张，不是同一软件内的截图为无效）</w:t>
                  </w:r>
                </w:p>
                <w:p>
                  <w:pPr>
                    <w:rPr>
                      <w:rFonts w:hint="eastAsia" w:ascii="宋体" w:hAnsi="宋体" w:cs="宋体"/>
                      <w:sz w:val="21"/>
                      <w:szCs w:val="21"/>
                    </w:rPr>
                  </w:pPr>
                  <w:r>
                    <w:rPr>
                      <w:rFonts w:hint="eastAsia" w:ascii="宋体" w:hAnsi="宋体" w:cs="宋体"/>
                      <w:sz w:val="21"/>
                      <w:szCs w:val="21"/>
                    </w:rPr>
                    <w:t>（1）云平台应支持路侧单元信息数据接收显示及下发，实时接收显示监控路侧单元的基本信息和对应的路况信息。也能显示路侧单元上报的路况事件信息，包括道路拥堵、违规停车等事件信息。云平台可远程下发配置路侧单元，包括下发配置标牌、道路事件等。</w:t>
                  </w:r>
                </w:p>
                <w:p>
                  <w:pPr>
                    <w:rPr>
                      <w:rFonts w:hint="eastAsia" w:ascii="宋体" w:hAnsi="宋体" w:cs="宋体"/>
                      <w:sz w:val="21"/>
                      <w:szCs w:val="21"/>
                    </w:rPr>
                  </w:pPr>
                  <w:r>
                    <w:rPr>
                      <w:rFonts w:hint="eastAsia" w:ascii="宋体" w:hAnsi="宋体" w:cs="宋体"/>
                      <w:sz w:val="21"/>
                      <w:szCs w:val="21"/>
                    </w:rPr>
                    <w:t>（2）云平台应支持云端显示红绿灯状态数据，实时显示对应路端的红绿灯信息，包括当前交通灯颜色、剩余秒数等。</w:t>
                  </w:r>
                </w:p>
                <w:p>
                  <w:pPr>
                    <w:rPr>
                      <w:rFonts w:hint="eastAsia" w:ascii="宋体" w:hAnsi="宋体" w:cs="宋体"/>
                      <w:sz w:val="21"/>
                      <w:szCs w:val="21"/>
                    </w:rPr>
                  </w:pPr>
                  <w:r>
                    <w:rPr>
                      <w:rFonts w:hint="eastAsia" w:ascii="宋体" w:hAnsi="宋体" w:cs="宋体"/>
                      <w:sz w:val="21"/>
                      <w:szCs w:val="21"/>
                    </w:rPr>
                    <w:t>（3）云平台应支持车载单元信息数据接收显示，实时显示车载单元上报的车辆状况等信息。</w:t>
                  </w:r>
                </w:p>
                <w:p>
                  <w:pPr>
                    <w:jc w:val="left"/>
                    <w:textAlignment w:val="center"/>
                    <w:rPr>
                      <w:rFonts w:hint="eastAsia" w:ascii="宋体" w:hAnsi="宋体" w:cs="宋体"/>
                      <w:sz w:val="21"/>
                      <w:szCs w:val="21"/>
                    </w:rPr>
                  </w:pPr>
                  <w:r>
                    <w:rPr>
                      <w:rFonts w:hint="eastAsia" w:ascii="宋体" w:hAnsi="宋体" w:cs="宋体"/>
                      <w:sz w:val="21"/>
                      <w:szCs w:val="21"/>
                    </w:rPr>
                    <w:t>（4）云平台应支持添加路端监控及对应设备功能，通过云平台添加路端进行监控查看，添加路端时可配置添加该路端对应的路侧单元等设备信息。</w:t>
                  </w:r>
                </w:p>
                <w:p>
                  <w:pPr>
                    <w:jc w:val="left"/>
                    <w:textAlignment w:val="center"/>
                    <w:rPr>
                      <w:rFonts w:hint="eastAsia" w:ascii="宋体" w:hAnsi="宋体" w:cs="宋体"/>
                      <w:sz w:val="21"/>
                      <w:szCs w:val="21"/>
                    </w:rPr>
                  </w:pPr>
                  <w:r>
                    <w:rPr>
                      <w:rFonts w:hint="eastAsia" w:ascii="宋体" w:hAnsi="宋体" w:cs="宋体"/>
                      <w:sz w:val="21"/>
                      <w:szCs w:val="21"/>
                    </w:rPr>
                    <w:t>三、技术参数</w:t>
                  </w:r>
                </w:p>
                <w:p>
                  <w:pPr>
                    <w:rPr>
                      <w:rFonts w:hint="eastAsia" w:ascii="宋体" w:hAnsi="宋体" w:cs="宋体"/>
                      <w:sz w:val="21"/>
                      <w:szCs w:val="21"/>
                    </w:rPr>
                  </w:pPr>
                  <w:r>
                    <w:rPr>
                      <w:rFonts w:hint="eastAsia" w:ascii="宋体" w:hAnsi="宋体" w:cs="宋体"/>
                      <w:sz w:val="21"/>
                      <w:szCs w:val="21"/>
                    </w:rPr>
                    <w:t>1.整体结构尺寸</w:t>
                  </w:r>
                </w:p>
                <w:p>
                  <w:pPr>
                    <w:rPr>
                      <w:rFonts w:hint="eastAsia" w:ascii="宋体" w:hAnsi="宋体" w:cs="宋体"/>
                      <w:sz w:val="21"/>
                      <w:szCs w:val="21"/>
                    </w:rPr>
                  </w:pPr>
                  <w:r>
                    <w:rPr>
                      <w:rFonts w:hint="eastAsia" w:ascii="宋体" w:hAnsi="宋体" w:cs="宋体"/>
                      <w:sz w:val="21"/>
                      <w:szCs w:val="21"/>
                    </w:rPr>
                    <w:t>（1）底座：长776mm～796mm；宽776mm～796mm；高230mm～250mm</w:t>
                  </w:r>
                </w:p>
                <w:p>
                  <w:pPr>
                    <w:rPr>
                      <w:rFonts w:hint="eastAsia" w:ascii="宋体" w:hAnsi="宋体" w:cs="宋体"/>
                      <w:sz w:val="21"/>
                      <w:szCs w:val="21"/>
                    </w:rPr>
                  </w:pPr>
                  <w:r>
                    <w:rPr>
                      <w:rFonts w:hint="eastAsia" w:ascii="宋体" w:hAnsi="宋体" w:cs="宋体"/>
                      <w:sz w:val="21"/>
                      <w:szCs w:val="21"/>
                    </w:rPr>
                    <w:t>（2）杆体：1600～1610mm（高），直径110～115mm</w:t>
                  </w:r>
                </w:p>
                <w:p>
                  <w:pPr>
                    <w:rPr>
                      <w:rFonts w:hint="eastAsia" w:ascii="宋体" w:hAnsi="宋体" w:cs="宋体"/>
                      <w:sz w:val="21"/>
                      <w:szCs w:val="21"/>
                    </w:rPr>
                  </w:pPr>
                  <w:r>
                    <w:rPr>
                      <w:rFonts w:hint="eastAsia" w:ascii="宋体" w:hAnsi="宋体" w:cs="宋体"/>
                      <w:sz w:val="21"/>
                      <w:szCs w:val="21"/>
                    </w:rPr>
                    <w:t>（3）悬臂：890～910mm（长），直径70～80mm</w:t>
                  </w:r>
                </w:p>
                <w:p>
                  <w:pPr>
                    <w:rPr>
                      <w:rFonts w:hint="eastAsia" w:ascii="宋体" w:hAnsi="宋体" w:cs="宋体"/>
                      <w:sz w:val="21"/>
                      <w:szCs w:val="21"/>
                    </w:rPr>
                  </w:pPr>
                  <w:r>
                    <w:rPr>
                      <w:rFonts w:hint="eastAsia" w:ascii="宋体" w:hAnsi="宋体" w:cs="宋体"/>
                      <w:sz w:val="21"/>
                      <w:szCs w:val="21"/>
                    </w:rPr>
                    <w:t>2.杆体</w:t>
                  </w:r>
                </w:p>
                <w:p>
                  <w:pPr>
                    <w:rPr>
                      <w:rFonts w:hint="eastAsia" w:ascii="宋体" w:hAnsi="宋体" w:cs="宋体"/>
                      <w:sz w:val="21"/>
                      <w:szCs w:val="21"/>
                    </w:rPr>
                  </w:pPr>
                  <w:r>
                    <w:rPr>
                      <w:rFonts w:hint="eastAsia" w:ascii="宋体" w:hAnsi="宋体" w:cs="宋体"/>
                      <w:sz w:val="21"/>
                      <w:szCs w:val="21"/>
                    </w:rPr>
                    <w:t>（1）类型：单悬臂F杆</w:t>
                  </w:r>
                </w:p>
                <w:p>
                  <w:pPr>
                    <w:rPr>
                      <w:rFonts w:hint="eastAsia" w:ascii="宋体" w:hAnsi="宋体" w:cs="宋体"/>
                      <w:sz w:val="21"/>
                      <w:szCs w:val="21"/>
                    </w:rPr>
                  </w:pPr>
                  <w:r>
                    <w:rPr>
                      <w:rFonts w:hint="eastAsia" w:ascii="宋体" w:hAnsi="宋体" w:cs="宋体"/>
                      <w:sz w:val="21"/>
                      <w:szCs w:val="21"/>
                    </w:rPr>
                    <w:t>（2）主要材质：Q235</w:t>
                  </w:r>
                </w:p>
                <w:p>
                  <w:pPr>
                    <w:rPr>
                      <w:rFonts w:hint="eastAsia" w:ascii="宋体" w:hAnsi="宋体" w:cs="宋体"/>
                      <w:sz w:val="21"/>
                      <w:szCs w:val="21"/>
                    </w:rPr>
                  </w:pPr>
                  <w:r>
                    <w:rPr>
                      <w:rFonts w:hint="eastAsia" w:ascii="宋体" w:hAnsi="宋体" w:cs="宋体"/>
                      <w:sz w:val="21"/>
                      <w:szCs w:val="21"/>
                    </w:rPr>
                    <w:t>（3）表面工艺：喷塑绝缘</w:t>
                  </w:r>
                </w:p>
                <w:p>
                  <w:pPr>
                    <w:rPr>
                      <w:rFonts w:hint="eastAsia" w:ascii="宋体" w:hAnsi="宋体" w:cs="宋体"/>
                      <w:sz w:val="21"/>
                      <w:szCs w:val="21"/>
                    </w:rPr>
                  </w:pPr>
                  <w:r>
                    <w:rPr>
                      <w:rFonts w:hint="eastAsia" w:ascii="宋体" w:hAnsi="宋体" w:cs="宋体"/>
                      <w:sz w:val="21"/>
                      <w:szCs w:val="21"/>
                    </w:rPr>
                    <w:t>3.底座</w:t>
                  </w:r>
                </w:p>
                <w:p>
                  <w:pPr>
                    <w:rPr>
                      <w:rFonts w:hint="eastAsia" w:ascii="宋体" w:hAnsi="宋体" w:cs="宋体"/>
                      <w:sz w:val="21"/>
                      <w:szCs w:val="21"/>
                    </w:rPr>
                  </w:pPr>
                  <w:r>
                    <w:rPr>
                      <w:rFonts w:hint="eastAsia" w:ascii="宋体" w:hAnsi="宋体" w:cs="宋体"/>
                      <w:sz w:val="21"/>
                      <w:szCs w:val="21"/>
                    </w:rPr>
                    <w:t>（1）需配备4个万向轮，支持锁止</w:t>
                  </w:r>
                </w:p>
                <w:p>
                  <w:pPr>
                    <w:rPr>
                      <w:rFonts w:hint="eastAsia" w:ascii="宋体" w:hAnsi="宋体" w:cs="宋体"/>
                      <w:sz w:val="21"/>
                      <w:szCs w:val="21"/>
                    </w:rPr>
                  </w:pPr>
                  <w:r>
                    <w:rPr>
                      <w:rFonts w:hint="eastAsia" w:ascii="宋体" w:hAnsi="宋体" w:cs="宋体"/>
                      <w:sz w:val="21"/>
                      <w:szCs w:val="21"/>
                    </w:rPr>
                    <w:t>4.路侧通信单元（RSU）</w:t>
                  </w:r>
                </w:p>
                <w:p>
                  <w:pPr>
                    <w:rPr>
                      <w:rFonts w:hint="eastAsia" w:ascii="宋体" w:hAnsi="宋体" w:cs="宋体"/>
                      <w:sz w:val="21"/>
                      <w:szCs w:val="21"/>
                    </w:rPr>
                  </w:pPr>
                  <w:r>
                    <w:rPr>
                      <w:rFonts w:hint="eastAsia" w:ascii="宋体" w:hAnsi="宋体" w:cs="宋体"/>
                      <w:sz w:val="21"/>
                      <w:szCs w:val="21"/>
                    </w:rPr>
                    <w:t>（1）处理器：四核高端ARM处理器</w:t>
                  </w:r>
                </w:p>
                <w:p>
                  <w:pPr>
                    <w:rPr>
                      <w:rFonts w:hint="eastAsia" w:ascii="宋体" w:hAnsi="宋体" w:cs="宋体"/>
                      <w:sz w:val="21"/>
                      <w:szCs w:val="21"/>
                    </w:rPr>
                  </w:pPr>
                  <w:r>
                    <w:rPr>
                      <w:rFonts w:hint="eastAsia" w:ascii="宋体" w:hAnsi="宋体" w:cs="宋体"/>
                      <w:sz w:val="21"/>
                      <w:szCs w:val="21"/>
                    </w:rPr>
                    <w:t>（2）速率：25～26Mbps</w:t>
                  </w:r>
                </w:p>
                <w:p>
                  <w:pPr>
                    <w:rPr>
                      <w:rFonts w:hint="eastAsia" w:ascii="宋体" w:hAnsi="宋体" w:cs="宋体"/>
                      <w:sz w:val="21"/>
                      <w:szCs w:val="21"/>
                    </w:rPr>
                  </w:pPr>
                  <w:r>
                    <w:rPr>
                      <w:rFonts w:hint="eastAsia" w:ascii="宋体" w:hAnsi="宋体" w:cs="宋体"/>
                      <w:sz w:val="21"/>
                      <w:szCs w:val="21"/>
                    </w:rPr>
                    <w:t>（3）支持硬件加密</w:t>
                  </w:r>
                </w:p>
                <w:p>
                  <w:pPr>
                    <w:rPr>
                      <w:rFonts w:hint="eastAsia" w:ascii="宋体" w:hAnsi="宋体" w:cs="宋体"/>
                      <w:sz w:val="21"/>
                      <w:szCs w:val="21"/>
                    </w:rPr>
                  </w:pPr>
                  <w:r>
                    <w:rPr>
                      <w:rFonts w:hint="eastAsia" w:ascii="宋体" w:hAnsi="宋体" w:cs="宋体"/>
                      <w:sz w:val="21"/>
                      <w:szCs w:val="21"/>
                    </w:rPr>
                    <w:t>（4）支持消息签名与认证</w:t>
                  </w:r>
                </w:p>
                <w:p>
                  <w:pPr>
                    <w:rPr>
                      <w:rFonts w:hint="eastAsia" w:ascii="宋体" w:hAnsi="宋体" w:cs="宋体"/>
                      <w:sz w:val="21"/>
                      <w:szCs w:val="21"/>
                    </w:rPr>
                  </w:pPr>
                  <w:r>
                    <w:rPr>
                      <w:rFonts w:hint="eastAsia" w:ascii="宋体" w:hAnsi="宋体" w:cs="宋体"/>
                      <w:sz w:val="21"/>
                      <w:szCs w:val="21"/>
                    </w:rPr>
                    <w:t>（5）支持消息加密与解密</w:t>
                  </w:r>
                </w:p>
                <w:p>
                  <w:pPr>
                    <w:rPr>
                      <w:rFonts w:hint="eastAsia" w:ascii="宋体" w:hAnsi="宋体" w:cs="宋体"/>
                      <w:sz w:val="21"/>
                      <w:szCs w:val="21"/>
                    </w:rPr>
                  </w:pPr>
                  <w:r>
                    <w:rPr>
                      <w:rFonts w:hint="eastAsia" w:ascii="宋体" w:hAnsi="宋体" w:cs="宋体"/>
                      <w:sz w:val="21"/>
                      <w:szCs w:val="21"/>
                    </w:rPr>
                    <w:t>（6）接口：10/100M/1000M以太网、RS485有线接口</w:t>
                  </w:r>
                </w:p>
                <w:p>
                  <w:pPr>
                    <w:rPr>
                      <w:rFonts w:hint="eastAsia" w:ascii="宋体" w:hAnsi="宋体" w:cs="宋体"/>
                      <w:sz w:val="21"/>
                      <w:szCs w:val="21"/>
                    </w:rPr>
                  </w:pPr>
                  <w:r>
                    <w:rPr>
                      <w:rFonts w:hint="eastAsia" w:ascii="宋体" w:hAnsi="宋体" w:cs="宋体"/>
                      <w:sz w:val="21"/>
                      <w:szCs w:val="21"/>
                    </w:rPr>
                    <w:t>（7）防护等级：IP65</w:t>
                  </w:r>
                </w:p>
                <w:p>
                  <w:pPr>
                    <w:rPr>
                      <w:rFonts w:hint="eastAsia" w:ascii="宋体" w:hAnsi="宋体" w:cs="宋体"/>
                      <w:sz w:val="21"/>
                      <w:szCs w:val="21"/>
                    </w:rPr>
                  </w:pPr>
                  <w:r>
                    <w:rPr>
                      <w:rFonts w:hint="eastAsia" w:ascii="宋体" w:hAnsi="宋体" w:cs="宋体"/>
                      <w:sz w:val="21"/>
                      <w:szCs w:val="21"/>
                    </w:rPr>
                    <w:t>5.边缘计算单元</w:t>
                  </w:r>
                </w:p>
                <w:p>
                  <w:pPr>
                    <w:rPr>
                      <w:rFonts w:hint="eastAsia" w:ascii="宋体" w:hAnsi="宋体" w:cs="宋体"/>
                      <w:sz w:val="21"/>
                      <w:szCs w:val="21"/>
                    </w:rPr>
                  </w:pPr>
                  <w:r>
                    <w:rPr>
                      <w:rFonts w:hint="eastAsia" w:ascii="宋体" w:hAnsi="宋体" w:cs="宋体"/>
                      <w:sz w:val="21"/>
                      <w:szCs w:val="21"/>
                    </w:rPr>
                    <w:t>（1）CPU主频：2.8～3.00 GHz</w:t>
                  </w:r>
                </w:p>
                <w:p>
                  <w:pPr>
                    <w:rPr>
                      <w:rFonts w:hint="eastAsia" w:ascii="宋体" w:hAnsi="宋体" w:cs="宋体"/>
                      <w:sz w:val="21"/>
                      <w:szCs w:val="21"/>
                    </w:rPr>
                  </w:pPr>
                  <w:r>
                    <w:rPr>
                      <w:rFonts w:hint="eastAsia" w:ascii="宋体" w:hAnsi="宋体" w:cs="宋体"/>
                      <w:sz w:val="21"/>
                      <w:szCs w:val="21"/>
                    </w:rPr>
                    <w:t>（2）CPU核心数量：1～2核</w:t>
                  </w:r>
                </w:p>
                <w:p>
                  <w:pPr>
                    <w:rPr>
                      <w:rFonts w:hint="eastAsia" w:ascii="宋体" w:hAnsi="宋体" w:cs="宋体"/>
                      <w:sz w:val="21"/>
                      <w:szCs w:val="21"/>
                    </w:rPr>
                  </w:pPr>
                  <w:r>
                    <w:rPr>
                      <w:rFonts w:hint="eastAsia" w:ascii="宋体" w:hAnsi="宋体" w:cs="宋体"/>
                      <w:sz w:val="21"/>
                      <w:szCs w:val="21"/>
                    </w:rPr>
                    <w:t>（3）CPU线程数量：2～4线程</w:t>
                  </w:r>
                </w:p>
                <w:p>
                  <w:pPr>
                    <w:rPr>
                      <w:rFonts w:hint="eastAsia" w:ascii="宋体" w:hAnsi="宋体" w:cs="宋体"/>
                      <w:sz w:val="21"/>
                      <w:szCs w:val="21"/>
                    </w:rPr>
                  </w:pPr>
                  <w:r>
                    <w:rPr>
                      <w:rFonts w:hint="eastAsia" w:ascii="宋体" w:hAnsi="宋体" w:cs="宋体"/>
                      <w:sz w:val="21"/>
                      <w:szCs w:val="21"/>
                    </w:rPr>
                    <w:t>（4）CPU制作工艺：20～22 nm</w:t>
                  </w:r>
                </w:p>
                <w:p>
                  <w:pPr>
                    <w:rPr>
                      <w:rFonts w:hint="eastAsia" w:ascii="宋体" w:hAnsi="宋体" w:cs="宋体"/>
                      <w:sz w:val="21"/>
                      <w:szCs w:val="21"/>
                    </w:rPr>
                  </w:pPr>
                  <w:r>
                    <w:rPr>
                      <w:rFonts w:hint="eastAsia" w:ascii="宋体" w:hAnsi="宋体" w:cs="宋体"/>
                      <w:sz w:val="21"/>
                      <w:szCs w:val="21"/>
                    </w:rPr>
                    <w:t>（5）CPU三级缓存：3～4.00 MB</w:t>
                  </w:r>
                </w:p>
                <w:p>
                  <w:pPr>
                    <w:rPr>
                      <w:rFonts w:hint="eastAsia" w:ascii="宋体" w:hAnsi="宋体" w:cs="宋体"/>
                      <w:sz w:val="21"/>
                      <w:szCs w:val="21"/>
                    </w:rPr>
                  </w:pPr>
                  <w:r>
                    <w:rPr>
                      <w:rFonts w:hint="eastAsia" w:ascii="宋体" w:hAnsi="宋体" w:cs="宋体"/>
                      <w:sz w:val="21"/>
                      <w:szCs w:val="21"/>
                    </w:rPr>
                    <w:t>（6）CPU TDP功耗：27～28 W</w:t>
                  </w:r>
                </w:p>
                <w:p>
                  <w:pPr>
                    <w:rPr>
                      <w:rFonts w:hint="eastAsia" w:ascii="宋体" w:hAnsi="宋体" w:cs="宋体"/>
                      <w:sz w:val="21"/>
                      <w:szCs w:val="21"/>
                    </w:rPr>
                  </w:pPr>
                  <w:r>
                    <w:rPr>
                      <w:rFonts w:hint="eastAsia" w:ascii="宋体" w:hAnsi="宋体" w:cs="宋体"/>
                      <w:sz w:val="21"/>
                      <w:szCs w:val="21"/>
                    </w:rPr>
                    <w:t>（7）内存：7～8GB DDR3 RAM</w:t>
                  </w:r>
                </w:p>
                <w:p>
                  <w:pPr>
                    <w:rPr>
                      <w:rFonts w:hint="eastAsia" w:ascii="宋体" w:hAnsi="宋体" w:cs="宋体"/>
                      <w:sz w:val="21"/>
                      <w:szCs w:val="21"/>
                    </w:rPr>
                  </w:pPr>
                  <w:r>
                    <w:rPr>
                      <w:rFonts w:hint="eastAsia" w:ascii="宋体" w:hAnsi="宋体" w:cs="宋体"/>
                      <w:sz w:val="21"/>
                      <w:szCs w:val="21"/>
                    </w:rPr>
                    <w:t>（8）存储：500～512G</w:t>
                  </w:r>
                </w:p>
                <w:p>
                  <w:pPr>
                    <w:rPr>
                      <w:rFonts w:hint="eastAsia" w:ascii="宋体" w:hAnsi="宋体" w:cs="宋体"/>
                      <w:sz w:val="21"/>
                      <w:szCs w:val="21"/>
                    </w:rPr>
                  </w:pPr>
                  <w:r>
                    <w:rPr>
                      <w:rFonts w:hint="eastAsia" w:ascii="宋体" w:hAnsi="宋体" w:cs="宋体"/>
                      <w:sz w:val="21"/>
                      <w:szCs w:val="21"/>
                    </w:rPr>
                    <w:t>（9）USB接口：4×USB3.0接口，4×USB2.0接口</w:t>
                  </w:r>
                </w:p>
                <w:p>
                  <w:pPr>
                    <w:rPr>
                      <w:rFonts w:hint="eastAsia" w:ascii="宋体" w:hAnsi="宋体" w:cs="宋体"/>
                      <w:sz w:val="21"/>
                      <w:szCs w:val="21"/>
                    </w:rPr>
                  </w:pPr>
                  <w:r>
                    <w:rPr>
                      <w:rFonts w:hint="eastAsia" w:ascii="宋体" w:hAnsi="宋体" w:cs="宋体"/>
                      <w:sz w:val="21"/>
                      <w:szCs w:val="21"/>
                    </w:rPr>
                    <w:t>（10）RJ45千兆网口：1～2个</w:t>
                  </w:r>
                </w:p>
                <w:p>
                  <w:pPr>
                    <w:rPr>
                      <w:rFonts w:hint="eastAsia" w:ascii="宋体" w:hAnsi="宋体" w:cs="宋体"/>
                      <w:sz w:val="21"/>
                      <w:szCs w:val="21"/>
                    </w:rPr>
                  </w:pPr>
                  <w:r>
                    <w:rPr>
                      <w:rFonts w:hint="eastAsia" w:ascii="宋体" w:hAnsi="宋体" w:cs="宋体"/>
                      <w:sz w:val="21"/>
                      <w:szCs w:val="21"/>
                    </w:rPr>
                    <w:t>（11）COM接口：5～6个</w:t>
                  </w:r>
                </w:p>
                <w:p>
                  <w:pPr>
                    <w:rPr>
                      <w:rFonts w:hint="eastAsia" w:ascii="宋体" w:hAnsi="宋体" w:cs="宋体"/>
                      <w:sz w:val="21"/>
                      <w:szCs w:val="21"/>
                    </w:rPr>
                  </w:pPr>
                  <w:r>
                    <w:rPr>
                      <w:rFonts w:hint="eastAsia" w:ascii="宋体" w:hAnsi="宋体" w:cs="宋体"/>
                      <w:sz w:val="21"/>
                      <w:szCs w:val="21"/>
                    </w:rPr>
                    <w:t>（12）HDMI接口：1～2个</w:t>
                  </w:r>
                </w:p>
                <w:p>
                  <w:pPr>
                    <w:rPr>
                      <w:rFonts w:hint="eastAsia" w:ascii="宋体" w:hAnsi="宋体" w:cs="宋体"/>
                      <w:sz w:val="21"/>
                      <w:szCs w:val="21"/>
                    </w:rPr>
                  </w:pPr>
                  <w:r>
                    <w:rPr>
                      <w:rFonts w:hint="eastAsia" w:ascii="宋体" w:hAnsi="宋体" w:cs="宋体"/>
                      <w:sz w:val="21"/>
                      <w:szCs w:val="21"/>
                    </w:rPr>
                    <w:t>6.交换机</w:t>
                  </w:r>
                </w:p>
                <w:p>
                  <w:pPr>
                    <w:rPr>
                      <w:rFonts w:hint="eastAsia" w:ascii="宋体" w:hAnsi="宋体" w:cs="宋体"/>
                      <w:sz w:val="21"/>
                      <w:szCs w:val="21"/>
                    </w:rPr>
                  </w:pPr>
                  <w:r>
                    <w:rPr>
                      <w:rFonts w:hint="eastAsia" w:ascii="宋体" w:hAnsi="宋体" w:cs="宋体"/>
                      <w:sz w:val="21"/>
                      <w:szCs w:val="21"/>
                    </w:rPr>
                    <w:t>（1）接口：8个10/100Base-T以太网端口</w:t>
                  </w:r>
                </w:p>
                <w:p>
                  <w:pPr>
                    <w:rPr>
                      <w:rFonts w:hint="eastAsia" w:ascii="宋体" w:hAnsi="宋体" w:cs="宋体"/>
                      <w:sz w:val="21"/>
                      <w:szCs w:val="21"/>
                    </w:rPr>
                  </w:pPr>
                  <w:r>
                    <w:rPr>
                      <w:rFonts w:hint="eastAsia" w:ascii="宋体" w:hAnsi="宋体" w:cs="宋体"/>
                      <w:sz w:val="21"/>
                      <w:szCs w:val="21"/>
                    </w:rPr>
                    <w:t>（2）传输速率：支持10Mbps/100Mbps/1000Mbps</w:t>
                  </w:r>
                </w:p>
                <w:p>
                  <w:pPr>
                    <w:rPr>
                      <w:rFonts w:hint="eastAsia" w:ascii="宋体" w:hAnsi="宋体" w:cs="宋体"/>
                      <w:sz w:val="21"/>
                      <w:szCs w:val="21"/>
                    </w:rPr>
                  </w:pPr>
                  <w:r>
                    <w:rPr>
                      <w:rFonts w:hint="eastAsia" w:ascii="宋体" w:hAnsi="宋体" w:cs="宋体"/>
                      <w:sz w:val="21"/>
                      <w:szCs w:val="21"/>
                    </w:rPr>
                    <w:t>7.视觉传感器</w:t>
                  </w:r>
                </w:p>
                <w:p>
                  <w:pPr>
                    <w:rPr>
                      <w:rFonts w:hint="eastAsia" w:ascii="宋体" w:hAnsi="宋体" w:cs="宋体"/>
                      <w:sz w:val="21"/>
                      <w:szCs w:val="21"/>
                    </w:rPr>
                  </w:pPr>
                  <w:r>
                    <w:rPr>
                      <w:rFonts w:hint="eastAsia" w:ascii="宋体" w:hAnsi="宋体" w:cs="宋体"/>
                      <w:sz w:val="21"/>
                      <w:szCs w:val="21"/>
                    </w:rPr>
                    <w:t>（1）像素：480～500万像素</w:t>
                  </w:r>
                </w:p>
                <w:p>
                  <w:pPr>
                    <w:rPr>
                      <w:rFonts w:hint="eastAsia" w:ascii="宋体" w:hAnsi="宋体" w:cs="宋体"/>
                      <w:sz w:val="21"/>
                      <w:szCs w:val="21"/>
                    </w:rPr>
                  </w:pPr>
                  <w:r>
                    <w:rPr>
                      <w:rFonts w:hint="eastAsia" w:ascii="宋体" w:hAnsi="宋体" w:cs="宋体"/>
                      <w:sz w:val="21"/>
                      <w:szCs w:val="21"/>
                    </w:rPr>
                    <w:t>（2）水平视场角：89～90°</w:t>
                  </w:r>
                </w:p>
                <w:p>
                  <w:pPr>
                    <w:rPr>
                      <w:rFonts w:hint="eastAsia" w:ascii="宋体" w:hAnsi="宋体" w:cs="宋体"/>
                      <w:sz w:val="21"/>
                      <w:szCs w:val="21"/>
                    </w:rPr>
                  </w:pPr>
                  <w:r>
                    <w:rPr>
                      <w:rFonts w:hint="eastAsia" w:ascii="宋体" w:hAnsi="宋体" w:cs="宋体"/>
                      <w:sz w:val="21"/>
                      <w:szCs w:val="21"/>
                    </w:rPr>
                    <w:t>（3）支持3D数字降噪</w:t>
                  </w:r>
                </w:p>
                <w:p>
                  <w:pPr>
                    <w:rPr>
                      <w:rFonts w:hint="eastAsia" w:ascii="宋体" w:hAnsi="宋体" w:cs="宋体"/>
                      <w:sz w:val="21"/>
                      <w:szCs w:val="21"/>
                    </w:rPr>
                  </w:pPr>
                  <w:r>
                    <w:rPr>
                      <w:rFonts w:hint="eastAsia" w:ascii="宋体" w:hAnsi="宋体" w:cs="宋体"/>
                      <w:sz w:val="21"/>
                      <w:szCs w:val="21"/>
                    </w:rPr>
                    <w:t>（4）最大图像尺寸：2560*1920</w:t>
                  </w:r>
                </w:p>
                <w:p>
                  <w:pPr>
                    <w:rPr>
                      <w:rFonts w:hint="eastAsia" w:ascii="宋体" w:hAnsi="宋体" w:cs="宋体"/>
                      <w:sz w:val="21"/>
                      <w:szCs w:val="21"/>
                    </w:rPr>
                  </w:pPr>
                  <w:r>
                    <w:rPr>
                      <w:rFonts w:hint="eastAsia" w:ascii="宋体" w:hAnsi="宋体" w:cs="宋体"/>
                      <w:sz w:val="21"/>
                      <w:szCs w:val="21"/>
                    </w:rPr>
                    <w:t>（5）接口：1个RJ45 10M/100M以太网卡口</w:t>
                  </w:r>
                </w:p>
                <w:p>
                  <w:pPr>
                    <w:rPr>
                      <w:rFonts w:hint="eastAsia" w:ascii="宋体" w:hAnsi="宋体" w:cs="宋体"/>
                      <w:sz w:val="21"/>
                      <w:szCs w:val="21"/>
                    </w:rPr>
                  </w:pPr>
                  <w:r>
                    <w:rPr>
                      <w:rFonts w:hint="eastAsia" w:ascii="宋体" w:hAnsi="宋体" w:cs="宋体"/>
                      <w:sz w:val="21"/>
                      <w:szCs w:val="21"/>
                    </w:rPr>
                    <w:t>8.交通信号灯</w:t>
                  </w:r>
                </w:p>
                <w:p>
                  <w:pPr>
                    <w:rPr>
                      <w:rFonts w:hint="eastAsia" w:ascii="宋体" w:hAnsi="宋体" w:cs="宋体"/>
                      <w:sz w:val="21"/>
                      <w:szCs w:val="21"/>
                    </w:rPr>
                  </w:pPr>
                  <w:r>
                    <w:rPr>
                      <w:rFonts w:hint="eastAsia" w:ascii="宋体" w:hAnsi="宋体" w:cs="宋体"/>
                      <w:sz w:val="21"/>
                      <w:szCs w:val="21"/>
                    </w:rPr>
                    <w:t>（1）额定工作电压：220V AC50/60Hz</w:t>
                  </w:r>
                </w:p>
                <w:p>
                  <w:pPr>
                    <w:rPr>
                      <w:rFonts w:hint="eastAsia" w:ascii="宋体" w:hAnsi="宋体" w:cs="宋体"/>
                      <w:sz w:val="21"/>
                      <w:szCs w:val="21"/>
                    </w:rPr>
                  </w:pPr>
                  <w:r>
                    <w:rPr>
                      <w:rFonts w:hint="eastAsia" w:ascii="宋体" w:hAnsi="宋体" w:cs="宋体"/>
                      <w:sz w:val="21"/>
                      <w:szCs w:val="21"/>
                    </w:rPr>
                    <w:t>（2）额定功率：红灯5.1W，黄灯5.1W，绿灯7.1W</w:t>
                  </w:r>
                </w:p>
                <w:p>
                  <w:pPr>
                    <w:rPr>
                      <w:rFonts w:hint="eastAsia" w:ascii="宋体" w:hAnsi="宋体" w:cs="宋体"/>
                      <w:sz w:val="21"/>
                      <w:szCs w:val="21"/>
                    </w:rPr>
                  </w:pPr>
                  <w:r>
                    <w:rPr>
                      <w:rFonts w:hint="eastAsia" w:ascii="宋体" w:hAnsi="宋体" w:cs="宋体"/>
                      <w:sz w:val="21"/>
                      <w:szCs w:val="21"/>
                    </w:rPr>
                    <w:t>（3）工作电压范围：200—240V AC50/60Hz</w:t>
                  </w:r>
                </w:p>
                <w:p>
                  <w:pPr>
                    <w:rPr>
                      <w:rFonts w:hint="eastAsia" w:ascii="宋体" w:hAnsi="宋体" w:cs="宋体"/>
                      <w:sz w:val="21"/>
                      <w:szCs w:val="21"/>
                    </w:rPr>
                  </w:pPr>
                  <w:r>
                    <w:rPr>
                      <w:rFonts w:hint="eastAsia" w:ascii="宋体" w:hAnsi="宋体" w:cs="宋体"/>
                      <w:sz w:val="21"/>
                      <w:szCs w:val="21"/>
                    </w:rPr>
                    <w:t>（4）工作温度：-40℃～+50℃</w:t>
                  </w:r>
                </w:p>
                <w:p>
                  <w:pPr>
                    <w:rPr>
                      <w:rFonts w:hint="eastAsia" w:ascii="宋体" w:hAnsi="宋体" w:cs="宋体"/>
                      <w:sz w:val="21"/>
                      <w:szCs w:val="21"/>
                    </w:rPr>
                  </w:pPr>
                  <w:r>
                    <w:rPr>
                      <w:rFonts w:hint="eastAsia" w:ascii="宋体" w:hAnsi="宋体" w:cs="宋体"/>
                      <w:sz w:val="21"/>
                      <w:szCs w:val="21"/>
                    </w:rPr>
                    <w:t>（5）色度：红灯600～630NM，黄灯590～595NM，绿灯500～525NM</w:t>
                  </w:r>
                </w:p>
                <w:p>
                  <w:pPr>
                    <w:rPr>
                      <w:rFonts w:hint="eastAsia" w:ascii="宋体" w:hAnsi="宋体" w:cs="宋体"/>
                      <w:sz w:val="21"/>
                      <w:szCs w:val="21"/>
                    </w:rPr>
                  </w:pPr>
                  <w:r>
                    <w:rPr>
                      <w:rFonts w:hint="eastAsia" w:ascii="宋体" w:hAnsi="宋体" w:cs="宋体"/>
                      <w:sz w:val="21"/>
                      <w:szCs w:val="21"/>
                    </w:rPr>
                    <w:t>（6）LED数量：红黄绿各135颗</w:t>
                  </w:r>
                </w:p>
                <w:p>
                  <w:pPr>
                    <w:rPr>
                      <w:rFonts w:hint="eastAsia" w:ascii="宋体" w:hAnsi="宋体" w:cs="宋体"/>
                      <w:sz w:val="21"/>
                      <w:szCs w:val="21"/>
                    </w:rPr>
                  </w:pPr>
                  <w:r>
                    <w:rPr>
                      <w:rFonts w:hint="eastAsia" w:ascii="宋体" w:hAnsi="宋体" w:cs="宋体"/>
                      <w:sz w:val="21"/>
                      <w:szCs w:val="21"/>
                    </w:rPr>
                    <w:t>（7）重量：5～5.2KG</w:t>
                  </w:r>
                </w:p>
                <w:p>
                  <w:pPr>
                    <w:rPr>
                      <w:rFonts w:hint="eastAsia" w:ascii="宋体" w:hAnsi="宋体" w:cs="宋体"/>
                      <w:sz w:val="21"/>
                      <w:szCs w:val="21"/>
                    </w:rPr>
                  </w:pPr>
                  <w:r>
                    <w:rPr>
                      <w:rFonts w:hint="eastAsia" w:ascii="宋体" w:hAnsi="宋体" w:cs="宋体"/>
                      <w:sz w:val="21"/>
                      <w:szCs w:val="21"/>
                    </w:rPr>
                    <w:t>（8）灯箱尺寸：长244mm～264mm；宽255mm～275mm；高755mm～775mm</w:t>
                  </w:r>
                </w:p>
                <w:p>
                  <w:pPr>
                    <w:jc w:val="left"/>
                    <w:textAlignment w:val="center"/>
                    <w:rPr>
                      <w:rFonts w:hint="eastAsia" w:ascii="宋体" w:hAnsi="宋体" w:cs="宋体"/>
                      <w:sz w:val="21"/>
                      <w:szCs w:val="21"/>
                    </w:rPr>
                  </w:pPr>
                  <w:r>
                    <w:rPr>
                      <w:rFonts w:hint="eastAsia" w:ascii="宋体" w:hAnsi="宋体" w:cs="宋体"/>
                      <w:sz w:val="21"/>
                      <w:szCs w:val="21"/>
                    </w:rPr>
                    <w:t>四、实验实训项目</w:t>
                  </w:r>
                </w:p>
                <w:p>
                  <w:pPr>
                    <w:jc w:val="left"/>
                    <w:textAlignment w:val="center"/>
                    <w:rPr>
                      <w:rFonts w:hint="eastAsia" w:ascii="宋体" w:hAnsi="宋体" w:cs="宋体"/>
                      <w:sz w:val="21"/>
                      <w:szCs w:val="21"/>
                    </w:rPr>
                  </w:pPr>
                  <w:r>
                    <w:rPr>
                      <w:rFonts w:hint="eastAsia" w:ascii="宋体" w:hAnsi="宋体" w:cs="宋体"/>
                      <w:sz w:val="21"/>
                      <w:szCs w:val="21"/>
                    </w:rPr>
                    <w:t xml:space="preserve">1.开展感知传感器标定实验，掌握内参与外参的标定流程及误差分析方法；  </w:t>
                  </w:r>
                </w:p>
                <w:p>
                  <w:pPr>
                    <w:jc w:val="left"/>
                    <w:textAlignment w:val="center"/>
                    <w:rPr>
                      <w:rFonts w:hint="eastAsia" w:ascii="宋体" w:hAnsi="宋体" w:cs="宋体"/>
                      <w:sz w:val="21"/>
                      <w:szCs w:val="21"/>
                    </w:rPr>
                  </w:pPr>
                  <w:r>
                    <w:rPr>
                      <w:rFonts w:hint="eastAsia" w:ascii="宋体" w:hAnsi="宋体" w:cs="宋体"/>
                      <w:sz w:val="21"/>
                      <w:szCs w:val="21"/>
                    </w:rPr>
                    <w:t xml:space="preserve">2.进行路侧通信单元接口测试与OBU联调实验，验证LTE PC5与Uu通信链路的稳定性与时延特性；  </w:t>
                  </w:r>
                </w:p>
                <w:p>
                  <w:pPr>
                    <w:jc w:val="left"/>
                    <w:textAlignment w:val="center"/>
                    <w:rPr>
                      <w:rFonts w:hint="eastAsia" w:ascii="宋体" w:hAnsi="宋体" w:cs="宋体"/>
                      <w:sz w:val="21"/>
                      <w:szCs w:val="21"/>
                    </w:rPr>
                  </w:pPr>
                  <w:r>
                    <w:rPr>
                      <w:rFonts w:hint="eastAsia" w:ascii="宋体" w:hAnsi="宋体" w:cs="宋体"/>
                      <w:sz w:val="21"/>
                      <w:szCs w:val="21"/>
                    </w:rPr>
                    <w:t xml:space="preserve">3.实施MAP、SPAT及RSI消息收发测试，理解V2X消息协议格式与交互机制；  </w:t>
                  </w:r>
                </w:p>
                <w:p>
                  <w:pPr>
                    <w:jc w:val="left"/>
                    <w:textAlignment w:val="center"/>
                    <w:rPr>
                      <w:rFonts w:hint="eastAsia" w:ascii="宋体" w:hAnsi="宋体" w:cs="宋体"/>
                      <w:sz w:val="21"/>
                      <w:szCs w:val="21"/>
                    </w:rPr>
                  </w:pPr>
                  <w:r>
                    <w:rPr>
                      <w:rFonts w:hint="eastAsia" w:ascii="宋体" w:hAnsi="宋体" w:cs="宋体"/>
                      <w:sz w:val="21"/>
                      <w:szCs w:val="21"/>
                    </w:rPr>
                    <w:t xml:space="preserve">4.完成远程配置与监控实验，实现对路侧单元状态、交通事件及信号灯信息的实时管理；  </w:t>
                  </w:r>
                </w:p>
                <w:p>
                  <w:pPr>
                    <w:jc w:val="left"/>
                    <w:textAlignment w:val="center"/>
                    <w:rPr>
                      <w:rFonts w:hint="eastAsia" w:ascii="宋体" w:hAnsi="宋体" w:cs="宋体"/>
                      <w:sz w:val="21"/>
                      <w:szCs w:val="21"/>
                    </w:rPr>
                  </w:pPr>
                  <w:r>
                    <w:rPr>
                      <w:rFonts w:hint="eastAsia" w:ascii="宋体" w:hAnsi="宋体" w:cs="宋体"/>
                      <w:sz w:val="21"/>
                      <w:szCs w:val="21"/>
                    </w:rPr>
                    <w:t xml:space="preserve">5.构建典型车路协同场景，如道路施工、行人闯入提醒等，验证系统端到端数据交互能力；  </w:t>
                  </w:r>
                </w:p>
                <w:p>
                  <w:pPr>
                    <w:jc w:val="left"/>
                    <w:textAlignment w:val="center"/>
                    <w:rPr>
                      <w:rFonts w:hint="eastAsia" w:ascii="宋体" w:hAnsi="宋体" w:cs="宋体"/>
                      <w:sz w:val="21"/>
                      <w:szCs w:val="21"/>
                    </w:rPr>
                  </w:pPr>
                  <w:r>
                    <w:rPr>
                      <w:rFonts w:hint="eastAsia" w:ascii="宋体" w:hAnsi="宋体" w:cs="宋体"/>
                      <w:sz w:val="21"/>
                      <w:szCs w:val="21"/>
                    </w:rPr>
                    <w:t>6.开展边缘计算单元性能测试，评估其在多传感器融合与实时数据处理中的负载与响应效率。</w:t>
                  </w:r>
                </w:p>
                <w:p>
                  <w:pPr>
                    <w:jc w:val="left"/>
                    <w:textAlignment w:val="center"/>
                    <w:rPr>
                      <w:rFonts w:hint="eastAsia" w:ascii="宋体" w:hAnsi="宋体" w:cs="宋体"/>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8" w:type="pct"/>
                  <w:noWrap w:val="0"/>
                  <w:vAlign w:val="center"/>
                </w:tcPr>
                <w:p>
                  <w:pPr>
                    <w:spacing w:beforeLines="0" w:afterLines="0"/>
                    <w:jc w:val="center"/>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rPr>
                    <w:t>13</w:t>
                  </w:r>
                </w:p>
              </w:tc>
              <w:tc>
                <w:tcPr>
                  <w:tcW w:w="930" w:type="pct"/>
                  <w:noWrap w:val="0"/>
                  <w:vAlign w:val="center"/>
                </w:tcPr>
                <w:p>
                  <w:pPr>
                    <w:jc w:val="center"/>
                    <w:textAlignment w:val="center"/>
                    <w:rPr>
                      <w:rFonts w:hint="eastAsia" w:ascii="宋体" w:hAnsi="宋体" w:cs="宋体"/>
                      <w:kern w:val="0"/>
                      <w:sz w:val="21"/>
                      <w:szCs w:val="21"/>
                      <w:lang w:val="en-US" w:eastAsia="zh-CN" w:bidi="ar-SA"/>
                    </w:rPr>
                  </w:pPr>
                  <w:r>
                    <w:rPr>
                      <w:rFonts w:hint="eastAsia" w:ascii="宋体" w:hAnsi="宋体" w:cs="宋体"/>
                      <w:sz w:val="21"/>
                      <w:szCs w:val="21"/>
                    </w:rPr>
                    <w:t>硬件在环驾驶自动化仿真测试综合平台</w:t>
                  </w:r>
                </w:p>
              </w:tc>
              <w:tc>
                <w:tcPr>
                  <w:tcW w:w="3621" w:type="pct"/>
                  <w:noWrap w:val="0"/>
                  <w:vAlign w:val="center"/>
                </w:tcPr>
                <w:p>
                  <w:pPr>
                    <w:pStyle w:val="286"/>
                    <w:numPr>
                      <w:ilvl w:val="0"/>
                      <w:numId w:val="0"/>
                    </w:numPr>
                    <w:ind w:firstLine="0"/>
                    <w:jc w:val="left"/>
                    <w:textAlignment w:val="center"/>
                    <w:rPr>
                      <w:rFonts w:hint="eastAsia" w:ascii="宋体" w:hAnsi="宋体" w:cs="宋体"/>
                      <w:sz w:val="21"/>
                      <w:szCs w:val="21"/>
                    </w:rPr>
                  </w:pPr>
                  <w:r>
                    <w:rPr>
                      <w:rFonts w:hint="eastAsia" w:ascii="宋体" w:hAnsi="宋体" w:cs="宋体"/>
                      <w:sz w:val="21"/>
                      <w:szCs w:val="21"/>
                      <w:u w:val="none" w:color="auto"/>
                    </w:rPr>
                    <w:t>一、</w:t>
                  </w:r>
                  <w:r>
                    <w:rPr>
                      <w:rFonts w:hint="eastAsia" w:ascii="宋体" w:hAnsi="宋体" w:cs="宋体"/>
                      <w:sz w:val="21"/>
                      <w:szCs w:val="21"/>
                    </w:rPr>
                    <w:t>产品要求</w:t>
                  </w:r>
                </w:p>
                <w:p>
                  <w:pPr>
                    <w:rPr>
                      <w:rFonts w:hint="eastAsia" w:ascii="宋体" w:hAnsi="宋体" w:cs="宋体"/>
                      <w:sz w:val="21"/>
                      <w:szCs w:val="21"/>
                    </w:rPr>
                  </w:pPr>
                  <w:r>
                    <w:rPr>
                      <w:rFonts w:hint="eastAsia" w:ascii="宋体" w:hAnsi="宋体" w:cs="宋体"/>
                      <w:sz w:val="21"/>
                      <w:szCs w:val="21"/>
                    </w:rPr>
                    <w:t>由测试黑箱、高清摄像头、位置调节支架、视景显示器、工作站、测试软件、配套资料等组成，可完成摄像头调试、故障诊断、标定，与在环集成无人驾驶仿真系统配合进行摄像头在环测试。</w:t>
                  </w:r>
                </w:p>
                <w:p>
                  <w:pPr>
                    <w:jc w:val="left"/>
                    <w:textAlignment w:val="center"/>
                    <w:rPr>
                      <w:rFonts w:hint="eastAsia" w:ascii="宋体" w:hAnsi="宋体" w:cs="宋体"/>
                      <w:sz w:val="21"/>
                      <w:szCs w:val="21"/>
                    </w:rPr>
                  </w:pPr>
                  <w:r>
                    <w:rPr>
                      <w:rFonts w:hint="eastAsia" w:ascii="宋体" w:hAnsi="宋体" w:cs="宋体"/>
                      <w:sz w:val="21"/>
                      <w:szCs w:val="21"/>
                    </w:rPr>
                    <w:t>二、功能要求</w:t>
                  </w:r>
                </w:p>
                <w:p>
                  <w:pPr>
                    <w:rPr>
                      <w:rFonts w:hint="eastAsia" w:ascii="宋体" w:hAnsi="宋体" w:cs="宋体"/>
                      <w:sz w:val="21"/>
                      <w:szCs w:val="21"/>
                    </w:rPr>
                  </w:pPr>
                  <w:r>
                    <w:rPr>
                      <w:rFonts w:hint="eastAsia" w:ascii="宋体" w:hAnsi="宋体" w:cs="宋体"/>
                      <w:sz w:val="21"/>
                      <w:szCs w:val="21"/>
                    </w:rPr>
                    <w:t>1.自动驾驶摄像头在环仿真</w:t>
                  </w:r>
                </w:p>
                <w:p>
                  <w:pPr>
                    <w:rPr>
                      <w:rFonts w:hint="eastAsia" w:ascii="宋体" w:hAnsi="宋体" w:cs="宋体"/>
                      <w:sz w:val="21"/>
                      <w:szCs w:val="21"/>
                    </w:rPr>
                  </w:pPr>
                  <w:r>
                    <w:rPr>
                      <w:rFonts w:hint="eastAsia" w:ascii="宋体" w:hAnsi="宋体" w:cs="宋体"/>
                      <w:sz w:val="21"/>
                      <w:szCs w:val="21"/>
                    </w:rPr>
                    <w:t>通过视觉传感器拍摄仿真软件中的主车前视摄像头画面，支持以下功能开发和实训：</w:t>
                  </w:r>
                </w:p>
                <w:p>
                  <w:pPr>
                    <w:rPr>
                      <w:rFonts w:hint="eastAsia" w:ascii="宋体" w:hAnsi="宋体" w:cs="宋体"/>
                      <w:sz w:val="21"/>
                      <w:szCs w:val="21"/>
                    </w:rPr>
                  </w:pPr>
                  <w:r>
                    <w:rPr>
                      <w:rFonts w:hint="eastAsia" w:ascii="宋体" w:hAnsi="宋体" w:cs="宋体"/>
                      <w:sz w:val="21"/>
                      <w:szCs w:val="21"/>
                    </w:rPr>
                    <w:t>（1）交通对象识别</w:t>
                  </w:r>
                </w:p>
                <w:p>
                  <w:pPr>
                    <w:rPr>
                      <w:rFonts w:hint="eastAsia" w:ascii="宋体" w:hAnsi="宋体" w:cs="宋体"/>
                      <w:sz w:val="21"/>
                      <w:szCs w:val="21"/>
                    </w:rPr>
                  </w:pPr>
                  <w:r>
                    <w:rPr>
                      <w:rFonts w:hint="eastAsia" w:ascii="宋体" w:hAnsi="宋体" w:cs="宋体"/>
                      <w:sz w:val="21"/>
                      <w:szCs w:val="21"/>
                    </w:rPr>
                    <w:t>（2）车道线识别</w:t>
                  </w:r>
                </w:p>
                <w:p>
                  <w:pPr>
                    <w:rPr>
                      <w:rFonts w:hint="eastAsia" w:ascii="宋体" w:hAnsi="宋体" w:cs="宋体"/>
                      <w:sz w:val="21"/>
                      <w:szCs w:val="21"/>
                    </w:rPr>
                  </w:pPr>
                  <w:r>
                    <w:rPr>
                      <w:rFonts w:hint="eastAsia" w:ascii="宋体" w:hAnsi="宋体" w:cs="宋体"/>
                      <w:sz w:val="21"/>
                      <w:szCs w:val="21"/>
                    </w:rPr>
                    <w:t>（3）可行驶区域识别</w:t>
                  </w:r>
                </w:p>
                <w:p>
                  <w:pPr>
                    <w:rPr>
                      <w:rFonts w:hint="eastAsia" w:ascii="宋体" w:hAnsi="宋体" w:cs="宋体"/>
                      <w:sz w:val="21"/>
                      <w:szCs w:val="21"/>
                    </w:rPr>
                  </w:pPr>
                  <w:r>
                    <w:rPr>
                      <w:rFonts w:hint="eastAsia" w:ascii="宋体" w:hAnsi="宋体" w:cs="宋体"/>
                      <w:sz w:val="21"/>
                      <w:szCs w:val="21"/>
                    </w:rPr>
                    <w:t>（4）交通标志识别</w:t>
                  </w:r>
                </w:p>
                <w:p>
                  <w:pPr>
                    <w:rPr>
                      <w:rFonts w:hint="eastAsia" w:ascii="宋体" w:hAnsi="宋体" w:cs="宋体"/>
                      <w:sz w:val="21"/>
                      <w:szCs w:val="21"/>
                    </w:rPr>
                  </w:pPr>
                  <w:r>
                    <w:rPr>
                      <w:rFonts w:hint="eastAsia" w:ascii="宋体" w:hAnsi="宋体" w:cs="宋体"/>
                      <w:sz w:val="21"/>
                      <w:szCs w:val="21"/>
                    </w:rPr>
                    <w:t>（5）交通信号灯识别</w:t>
                  </w:r>
                </w:p>
                <w:p>
                  <w:pPr>
                    <w:rPr>
                      <w:rFonts w:hint="eastAsia" w:ascii="宋体" w:hAnsi="宋体" w:cs="宋体"/>
                      <w:sz w:val="21"/>
                      <w:szCs w:val="21"/>
                    </w:rPr>
                  </w:pPr>
                  <w:r>
                    <w:rPr>
                      <w:rFonts w:hint="eastAsia" w:ascii="宋体" w:hAnsi="宋体" w:cs="宋体"/>
                      <w:sz w:val="21"/>
                      <w:szCs w:val="21"/>
                    </w:rPr>
                    <w:t>所有识别功能支持基于python开发，并支持模型部署、模型推理参数调整。</w:t>
                  </w:r>
                </w:p>
                <w:p>
                  <w:pPr>
                    <w:rPr>
                      <w:rFonts w:hint="eastAsia" w:ascii="宋体" w:hAnsi="宋体" w:cs="宋体"/>
                      <w:sz w:val="21"/>
                      <w:szCs w:val="21"/>
                    </w:rPr>
                  </w:pPr>
                  <w:r>
                    <w:rPr>
                      <w:rFonts w:hint="eastAsia" w:ascii="宋体" w:hAnsi="宋体" w:cs="宋体"/>
                      <w:sz w:val="21"/>
                      <w:szCs w:val="21"/>
                    </w:rPr>
                    <w:t>★2.摄像头在环比赛系统</w:t>
                  </w:r>
                </w:p>
                <w:p>
                  <w:pPr>
                    <w:rPr>
                      <w:rFonts w:hint="eastAsia" w:ascii="宋体" w:hAnsi="宋体" w:cs="宋体"/>
                      <w:sz w:val="21"/>
                      <w:szCs w:val="21"/>
                    </w:rPr>
                  </w:pPr>
                  <w:r>
                    <w:rPr>
                      <w:rFonts w:hint="eastAsia" w:ascii="宋体" w:hAnsi="宋体" w:cs="宋体"/>
                      <w:sz w:val="21"/>
                      <w:szCs w:val="21"/>
                    </w:rPr>
                    <w:t>（1）支持摄像头故障设置、故障检测、故障诊断功能。</w:t>
                  </w:r>
                </w:p>
                <w:p>
                  <w:pPr>
                    <w:rPr>
                      <w:rFonts w:hint="eastAsia" w:ascii="宋体" w:hAnsi="宋体" w:cs="宋体"/>
                      <w:sz w:val="21"/>
                      <w:szCs w:val="21"/>
                    </w:rPr>
                  </w:pPr>
                  <w:r>
                    <w:rPr>
                      <w:rFonts w:hint="eastAsia" w:ascii="宋体" w:hAnsi="宋体" w:cs="宋体"/>
                      <w:sz w:val="21"/>
                      <w:szCs w:val="21"/>
                    </w:rPr>
                    <w:t>（2）支持摄像头准星图案可视化、位置校准功能。</w:t>
                  </w:r>
                </w:p>
                <w:p>
                  <w:pPr>
                    <w:rPr>
                      <w:rFonts w:hint="eastAsia" w:ascii="宋体" w:hAnsi="宋体" w:cs="宋体"/>
                      <w:sz w:val="21"/>
                      <w:szCs w:val="21"/>
                    </w:rPr>
                  </w:pPr>
                  <w:r>
                    <w:rPr>
                      <w:rFonts w:hint="eastAsia" w:ascii="宋体" w:hAnsi="宋体" w:cs="宋体"/>
                      <w:sz w:val="21"/>
                      <w:szCs w:val="21"/>
                    </w:rPr>
                    <w:t>（3）支持交通对象识别、交通标志识别、红绿灯识别算法测试。测试功能支持文件上传、算法运行、日志实时输出。</w:t>
                  </w:r>
                </w:p>
                <w:p>
                  <w:pPr>
                    <w:rPr>
                      <w:rFonts w:hint="eastAsia" w:ascii="宋体" w:hAnsi="宋体" w:cs="宋体"/>
                      <w:sz w:val="21"/>
                      <w:szCs w:val="21"/>
                    </w:rPr>
                  </w:pPr>
                  <w:r>
                    <w:rPr>
                      <w:rFonts w:hint="eastAsia" w:ascii="宋体" w:hAnsi="宋体" w:cs="宋体"/>
                      <w:sz w:val="21"/>
                      <w:szCs w:val="21"/>
                    </w:rPr>
                    <w:t>（4）支持算法运行结果评价，包含仿真软件真值结果和算法测试结果的统计与可视化图表显示。</w:t>
                  </w:r>
                </w:p>
                <w:p>
                  <w:pPr>
                    <w:rPr>
                      <w:rFonts w:hint="eastAsia" w:ascii="宋体" w:hAnsi="宋体" w:cs="宋体"/>
                      <w:sz w:val="21"/>
                      <w:szCs w:val="21"/>
                    </w:rPr>
                  </w:pPr>
                  <w:r>
                    <w:rPr>
                      <w:rFonts w:hint="eastAsia" w:ascii="宋体" w:hAnsi="宋体" w:cs="宋体"/>
                      <w:sz w:val="21"/>
                      <w:szCs w:val="21"/>
                    </w:rPr>
                    <w:t>（5）提供管理后台，支持身份验证、故障设置更改、算法设置跳过编程、台架初始化、数据清理功能。</w:t>
                  </w:r>
                </w:p>
                <w:p>
                  <w:pPr>
                    <w:rPr>
                      <w:rFonts w:hint="eastAsia" w:ascii="宋体" w:hAnsi="宋体" w:cs="宋体"/>
                      <w:sz w:val="21"/>
                      <w:szCs w:val="21"/>
                    </w:rPr>
                  </w:pPr>
                  <w:r>
                    <w:rPr>
                      <w:rFonts w:hint="eastAsia" w:ascii="宋体" w:hAnsi="宋体" w:cs="宋体"/>
                      <w:sz w:val="21"/>
                      <w:szCs w:val="21"/>
                    </w:rPr>
                    <w:t>★3.在环集成无人驾驶仿真系统竞赛版</w:t>
                  </w:r>
                </w:p>
                <w:p>
                  <w:pPr>
                    <w:rPr>
                      <w:rFonts w:hint="eastAsia" w:ascii="宋体" w:hAnsi="宋体" w:cs="宋体"/>
                      <w:sz w:val="21"/>
                      <w:szCs w:val="21"/>
                    </w:rPr>
                  </w:pPr>
                  <w:r>
                    <w:rPr>
                      <w:rFonts w:hint="eastAsia" w:ascii="宋体" w:hAnsi="宋体" w:cs="宋体"/>
                      <w:sz w:val="21"/>
                      <w:szCs w:val="21"/>
                    </w:rPr>
                    <w:t>（1）PanEXP模块：</w:t>
                  </w:r>
                </w:p>
                <w:p>
                  <w:pPr>
                    <w:rPr>
                      <w:rFonts w:hint="eastAsia" w:ascii="宋体" w:hAnsi="宋体" w:cs="宋体"/>
                      <w:sz w:val="21"/>
                      <w:szCs w:val="21"/>
                    </w:rPr>
                  </w:pPr>
                  <w:r>
                    <w:rPr>
                      <w:rFonts w:hint="eastAsia" w:ascii="宋体" w:hAnsi="宋体" w:cs="宋体"/>
                      <w:sz w:val="21"/>
                      <w:szCs w:val="21"/>
                    </w:rPr>
                    <w:t>①提供仿真系统的实验数据管理中枢。</w:t>
                  </w:r>
                </w:p>
                <w:p>
                  <w:pPr>
                    <w:rPr>
                      <w:rFonts w:hint="eastAsia" w:ascii="宋体" w:hAnsi="宋体" w:cs="宋体"/>
                      <w:sz w:val="21"/>
                      <w:szCs w:val="21"/>
                    </w:rPr>
                  </w:pPr>
                  <w:r>
                    <w:rPr>
                      <w:rFonts w:hint="eastAsia" w:ascii="宋体" w:hAnsi="宋体" w:cs="宋体"/>
                      <w:sz w:val="21"/>
                      <w:szCs w:val="21"/>
                    </w:rPr>
                    <w:t>②支持作为入口用户对实验进行编辑，包括选择并设置实验场景、选择并设置实验车辆、设置实验条件和汽车行驶交通模型（包括行人模型等）、设置驾驶与仿真参数等。</w:t>
                  </w:r>
                </w:p>
                <w:p>
                  <w:pPr>
                    <w:rPr>
                      <w:rFonts w:hint="eastAsia" w:ascii="宋体" w:hAnsi="宋体" w:cs="宋体"/>
                      <w:sz w:val="21"/>
                      <w:szCs w:val="21"/>
                    </w:rPr>
                  </w:pPr>
                  <w:r>
                    <w:rPr>
                      <w:rFonts w:hint="eastAsia" w:ascii="宋体" w:hAnsi="宋体" w:cs="宋体"/>
                      <w:sz w:val="21"/>
                      <w:szCs w:val="21"/>
                    </w:rPr>
                    <w:t>③支持仿真监控，实现对仿真过程的监视与控制。</w:t>
                  </w:r>
                </w:p>
                <w:p>
                  <w:pPr>
                    <w:rPr>
                      <w:rFonts w:hint="eastAsia" w:ascii="宋体" w:hAnsi="宋体" w:cs="宋体"/>
                      <w:sz w:val="21"/>
                      <w:szCs w:val="21"/>
                    </w:rPr>
                  </w:pPr>
                  <w:r>
                    <w:rPr>
                      <w:rFonts w:hint="eastAsia" w:ascii="宋体" w:hAnsi="宋体" w:cs="宋体"/>
                      <w:sz w:val="21"/>
                      <w:szCs w:val="21"/>
                    </w:rPr>
                    <w:t>④能够设计管理仿真模型，生成仿真器执行文件，并下载到仿真器上执行</w:t>
                  </w:r>
                </w:p>
                <w:p>
                  <w:pPr>
                    <w:rPr>
                      <w:rFonts w:hint="eastAsia" w:ascii="宋体" w:hAnsi="宋体" w:cs="宋体"/>
                      <w:sz w:val="21"/>
                      <w:szCs w:val="21"/>
                    </w:rPr>
                  </w:pPr>
                  <w:r>
                    <w:rPr>
                      <w:rFonts w:hint="eastAsia" w:ascii="宋体" w:hAnsi="宋体" w:cs="宋体"/>
                      <w:sz w:val="21"/>
                      <w:szCs w:val="21"/>
                    </w:rPr>
                    <w:t>⑤具备与Simulink的实时接口，并保证仿真模型生成的执行文件在仿真器上运行的实时性</w:t>
                  </w:r>
                </w:p>
                <w:p>
                  <w:pPr>
                    <w:rPr>
                      <w:rFonts w:hint="eastAsia" w:ascii="宋体" w:hAnsi="宋体" w:cs="宋体"/>
                      <w:sz w:val="21"/>
                      <w:szCs w:val="21"/>
                    </w:rPr>
                  </w:pPr>
                  <w:r>
                    <w:rPr>
                      <w:rFonts w:hint="eastAsia" w:ascii="宋体" w:hAnsi="宋体" w:cs="宋体"/>
                      <w:sz w:val="21"/>
                      <w:szCs w:val="21"/>
                    </w:rPr>
                    <w:t>⑥可以方便快捷地对所有输入输出通道进行操作，对所要求类型的信号进行仿真输出，对所要求类型的信号进行准确捕捉、记录</w:t>
                  </w:r>
                </w:p>
                <w:p>
                  <w:pPr>
                    <w:rPr>
                      <w:rFonts w:hint="eastAsia" w:ascii="宋体" w:hAnsi="宋体" w:cs="宋体"/>
                      <w:sz w:val="21"/>
                      <w:szCs w:val="21"/>
                    </w:rPr>
                  </w:pPr>
                  <w:r>
                    <w:rPr>
                      <w:rFonts w:hint="eastAsia" w:ascii="宋体" w:hAnsi="宋体" w:cs="宋体"/>
                      <w:sz w:val="21"/>
                      <w:szCs w:val="21"/>
                    </w:rPr>
                    <w:t>（2）VehicleBuilder模块：</w:t>
                  </w:r>
                </w:p>
                <w:p>
                  <w:pPr>
                    <w:rPr>
                      <w:rFonts w:hint="eastAsia" w:ascii="宋体" w:hAnsi="宋体" w:cs="宋体"/>
                      <w:sz w:val="21"/>
                      <w:szCs w:val="21"/>
                    </w:rPr>
                  </w:pPr>
                  <w:r>
                    <w:rPr>
                      <w:rFonts w:hint="eastAsia" w:ascii="宋体" w:hAnsi="宋体" w:cs="宋体"/>
                      <w:sz w:val="21"/>
                      <w:szCs w:val="21"/>
                    </w:rPr>
                    <w:t>①支持27自由度高精度车辆动力学模型，对应着相应的图形化操作界面，车辆动力学模型应包括：车辆外形模型、空气动力学模型、车身系统模型、制动系统模型、传动系统模型、转向系统模型、悬架系统模型、轮胎动力学模型等子模块</w:t>
                  </w:r>
                </w:p>
                <w:p>
                  <w:pPr>
                    <w:rPr>
                      <w:rFonts w:hint="eastAsia" w:ascii="宋体" w:hAnsi="宋体" w:cs="宋体"/>
                      <w:sz w:val="21"/>
                      <w:szCs w:val="21"/>
                    </w:rPr>
                  </w:pPr>
                  <w:r>
                    <w:rPr>
                      <w:rFonts w:hint="eastAsia" w:ascii="宋体" w:hAnsi="宋体" w:cs="宋体"/>
                      <w:sz w:val="21"/>
                      <w:szCs w:val="21"/>
                    </w:rPr>
                    <w:t>②车辆动力学模型支持子系统模块化，每个模块都对应有图形化操作界面</w:t>
                  </w:r>
                </w:p>
                <w:p>
                  <w:pPr>
                    <w:rPr>
                      <w:rFonts w:hint="eastAsia" w:ascii="宋体" w:hAnsi="宋体" w:cs="宋体"/>
                      <w:sz w:val="21"/>
                      <w:szCs w:val="21"/>
                    </w:rPr>
                  </w:pPr>
                  <w:r>
                    <w:rPr>
                      <w:rFonts w:hint="eastAsia" w:ascii="宋体" w:hAnsi="宋体" w:cs="宋体"/>
                      <w:sz w:val="21"/>
                      <w:szCs w:val="21"/>
                    </w:rPr>
                    <w:t>③能在Windows和Simulink环境下、实时和非实时运行</w:t>
                  </w:r>
                </w:p>
                <w:p>
                  <w:pPr>
                    <w:rPr>
                      <w:rFonts w:hint="eastAsia" w:ascii="宋体" w:hAnsi="宋体" w:cs="宋体"/>
                      <w:sz w:val="21"/>
                      <w:szCs w:val="21"/>
                    </w:rPr>
                  </w:pPr>
                  <w:r>
                    <w:rPr>
                      <w:rFonts w:hint="eastAsia" w:ascii="宋体" w:hAnsi="宋体" w:cs="宋体"/>
                      <w:sz w:val="21"/>
                      <w:szCs w:val="21"/>
                    </w:rPr>
                    <w:t>④支持与CarSim等第三方软件的联合仿真</w:t>
                  </w:r>
                </w:p>
                <w:p>
                  <w:pPr>
                    <w:rPr>
                      <w:rFonts w:hint="eastAsia" w:ascii="宋体" w:hAnsi="宋体" w:cs="宋体"/>
                      <w:sz w:val="21"/>
                      <w:szCs w:val="21"/>
                    </w:rPr>
                  </w:pPr>
                  <w:r>
                    <w:rPr>
                      <w:rFonts w:hint="eastAsia" w:ascii="宋体" w:hAnsi="宋体" w:cs="宋体"/>
                      <w:sz w:val="21"/>
                      <w:szCs w:val="21"/>
                    </w:rPr>
                    <w:t>⑤支持导入自定义的车辆外形文件</w:t>
                  </w:r>
                </w:p>
                <w:p>
                  <w:pPr>
                    <w:rPr>
                      <w:rFonts w:hint="eastAsia" w:ascii="宋体" w:hAnsi="宋体" w:cs="宋体"/>
                      <w:sz w:val="21"/>
                      <w:szCs w:val="21"/>
                    </w:rPr>
                  </w:pPr>
                  <w:r>
                    <w:rPr>
                      <w:rFonts w:hint="eastAsia" w:ascii="宋体" w:hAnsi="宋体" w:cs="宋体"/>
                      <w:sz w:val="21"/>
                      <w:szCs w:val="21"/>
                    </w:rPr>
                    <w:t>⑥支持利用Simulink &amp; Python &amp; C-Interface实现开放式和模块化模型结构，各模块相对独立并可替换，并且各模块均支持二次开发接口，可自定义模块</w:t>
                  </w:r>
                </w:p>
                <w:p>
                  <w:pPr>
                    <w:rPr>
                      <w:rFonts w:hint="eastAsia" w:ascii="宋体" w:hAnsi="宋体" w:cs="宋体"/>
                      <w:sz w:val="21"/>
                      <w:szCs w:val="21"/>
                    </w:rPr>
                  </w:pPr>
                  <w:r>
                    <w:rPr>
                      <w:rFonts w:hint="eastAsia" w:ascii="宋体" w:hAnsi="宋体" w:cs="宋体"/>
                      <w:sz w:val="21"/>
                      <w:szCs w:val="21"/>
                    </w:rPr>
                    <w:t>（3）SensorBuilder模块：</w:t>
                  </w:r>
                </w:p>
                <w:p>
                  <w:pPr>
                    <w:rPr>
                      <w:rFonts w:hint="eastAsia" w:ascii="宋体" w:hAnsi="宋体" w:cs="宋体"/>
                      <w:sz w:val="21"/>
                      <w:szCs w:val="21"/>
                    </w:rPr>
                  </w:pPr>
                  <w:r>
                    <w:rPr>
                      <w:rFonts w:hint="eastAsia" w:ascii="宋体" w:hAnsi="宋体" w:cs="宋体"/>
                      <w:sz w:val="21"/>
                      <w:szCs w:val="21"/>
                    </w:rPr>
                    <w:t>①支持毫米波雷达、激光雷达、超声波雷达、鱼眼相机、单目相机、双目像机、V2X、GPS、MAP信息等传感器种类</w:t>
                  </w:r>
                </w:p>
                <w:p>
                  <w:pPr>
                    <w:rPr>
                      <w:rFonts w:hint="eastAsia" w:ascii="宋体" w:hAnsi="宋体" w:cs="宋体"/>
                      <w:sz w:val="21"/>
                      <w:szCs w:val="21"/>
                    </w:rPr>
                  </w:pPr>
                  <w:r>
                    <w:rPr>
                      <w:rFonts w:hint="eastAsia" w:ascii="宋体" w:hAnsi="宋体" w:cs="宋体"/>
                      <w:sz w:val="21"/>
                      <w:szCs w:val="21"/>
                    </w:rPr>
                    <w:t>②支持设置各类传感器在智能驾驶车辆上的安装位置、安装姿态、参数配置等</w:t>
                  </w:r>
                </w:p>
                <w:p>
                  <w:pPr>
                    <w:rPr>
                      <w:rFonts w:hint="eastAsia" w:ascii="宋体" w:hAnsi="宋体" w:cs="宋体"/>
                      <w:sz w:val="21"/>
                      <w:szCs w:val="21"/>
                    </w:rPr>
                  </w:pPr>
                  <w:r>
                    <w:rPr>
                      <w:rFonts w:hint="eastAsia" w:ascii="宋体" w:hAnsi="宋体" w:cs="宋体"/>
                      <w:sz w:val="21"/>
                      <w:szCs w:val="21"/>
                    </w:rPr>
                    <w:t>③支持车道线真值、道路真值、GPS真值、交通灯真值、停车线真值传感器设置</w:t>
                  </w:r>
                </w:p>
                <w:p>
                  <w:pPr>
                    <w:rPr>
                      <w:rFonts w:hint="eastAsia" w:ascii="宋体" w:hAnsi="宋体" w:cs="宋体"/>
                      <w:sz w:val="21"/>
                      <w:szCs w:val="21"/>
                    </w:rPr>
                  </w:pPr>
                  <w:r>
                    <w:rPr>
                      <w:rFonts w:hint="eastAsia" w:ascii="宋体" w:hAnsi="宋体" w:cs="宋体"/>
                      <w:sz w:val="21"/>
                      <w:szCs w:val="21"/>
                    </w:rPr>
                    <w:t>④传感器模型应具备几何特性和物理特性</w:t>
                  </w:r>
                </w:p>
                <w:p>
                  <w:pPr>
                    <w:rPr>
                      <w:rFonts w:hint="eastAsia" w:ascii="宋体" w:hAnsi="宋体" w:cs="宋体"/>
                      <w:sz w:val="21"/>
                      <w:szCs w:val="21"/>
                    </w:rPr>
                  </w:pPr>
                  <w:r>
                    <w:rPr>
                      <w:rFonts w:hint="eastAsia" w:ascii="宋体" w:hAnsi="宋体" w:cs="宋体"/>
                      <w:sz w:val="21"/>
                      <w:szCs w:val="21"/>
                    </w:rPr>
                    <w:t>⑤雷达模型应具备功率衰减、杂波干扰、RCS估算等物理特性</w:t>
                  </w:r>
                </w:p>
                <w:p>
                  <w:pPr>
                    <w:rPr>
                      <w:rFonts w:hint="eastAsia" w:ascii="宋体" w:hAnsi="宋体" w:cs="宋体"/>
                      <w:sz w:val="21"/>
                      <w:szCs w:val="21"/>
                    </w:rPr>
                  </w:pPr>
                  <w:r>
                    <w:rPr>
                      <w:rFonts w:hint="eastAsia" w:ascii="宋体" w:hAnsi="宋体" w:cs="宋体"/>
                      <w:sz w:val="21"/>
                      <w:szCs w:val="21"/>
                    </w:rPr>
                    <w:t>⑥摄像机模型支持添加暗角、模糊、畸变（K1、K2、P1、P2等）等物理特性效果，具备逼真还原真实图像的效果</w:t>
                  </w:r>
                </w:p>
                <w:p>
                  <w:pPr>
                    <w:rPr>
                      <w:rFonts w:hint="eastAsia" w:ascii="宋体" w:hAnsi="宋体" w:cs="宋体"/>
                      <w:sz w:val="21"/>
                      <w:szCs w:val="21"/>
                    </w:rPr>
                  </w:pPr>
                  <w:r>
                    <w:rPr>
                      <w:rFonts w:hint="eastAsia" w:ascii="宋体" w:hAnsi="宋体" w:cs="宋体"/>
                      <w:sz w:val="21"/>
                      <w:szCs w:val="21"/>
                    </w:rPr>
                    <w:t>⑦激光雷达模型支持输出原始点云数据</w:t>
                  </w:r>
                </w:p>
                <w:p>
                  <w:pPr>
                    <w:rPr>
                      <w:rFonts w:hint="eastAsia" w:ascii="宋体" w:hAnsi="宋体" w:cs="宋体"/>
                      <w:sz w:val="21"/>
                      <w:szCs w:val="21"/>
                    </w:rPr>
                  </w:pPr>
                  <w:r>
                    <w:rPr>
                      <w:rFonts w:hint="eastAsia" w:ascii="宋体" w:hAnsi="宋体" w:cs="宋体"/>
                      <w:sz w:val="21"/>
                      <w:szCs w:val="21"/>
                    </w:rPr>
                    <w:t>⑧支持扩展传感器在环测试，并预留相应接口</w:t>
                  </w:r>
                </w:p>
                <w:p>
                  <w:pPr>
                    <w:rPr>
                      <w:rFonts w:hint="eastAsia" w:ascii="宋体" w:hAnsi="宋体" w:cs="宋体"/>
                      <w:sz w:val="21"/>
                      <w:szCs w:val="21"/>
                    </w:rPr>
                  </w:pPr>
                  <w:r>
                    <w:rPr>
                      <w:rFonts w:hint="eastAsia" w:ascii="宋体" w:hAnsi="宋体" w:cs="宋体"/>
                      <w:sz w:val="21"/>
                      <w:szCs w:val="21"/>
                    </w:rPr>
                    <w:t>（4）WorldBuilder模块：</w:t>
                  </w:r>
                </w:p>
                <w:p>
                  <w:pPr>
                    <w:rPr>
                      <w:rFonts w:hint="eastAsia" w:ascii="宋体" w:hAnsi="宋体" w:cs="宋体"/>
                      <w:sz w:val="21"/>
                      <w:szCs w:val="21"/>
                    </w:rPr>
                  </w:pPr>
                  <w:r>
                    <w:rPr>
                      <w:rFonts w:hint="eastAsia" w:ascii="宋体" w:hAnsi="宋体" w:cs="宋体"/>
                      <w:sz w:val="21"/>
                      <w:szCs w:val="21"/>
                    </w:rPr>
                    <w:t>①支持直观地编辑直线、曲线、回旋曲线型道路</w:t>
                  </w:r>
                </w:p>
                <w:p>
                  <w:pPr>
                    <w:rPr>
                      <w:rFonts w:hint="eastAsia" w:ascii="宋体" w:hAnsi="宋体" w:cs="宋体"/>
                      <w:sz w:val="21"/>
                      <w:szCs w:val="21"/>
                    </w:rPr>
                  </w:pPr>
                  <w:r>
                    <w:rPr>
                      <w:rFonts w:hint="eastAsia" w:ascii="宋体" w:hAnsi="宋体" w:cs="宋体"/>
                      <w:sz w:val="21"/>
                      <w:szCs w:val="21"/>
                    </w:rPr>
                    <w:t>②支持设置多车道数、车道长度、车道宽度等路面属性，并且可自定义路面车道线种类，如单实线、双实线、虚线等</w:t>
                  </w:r>
                </w:p>
                <w:p>
                  <w:pPr>
                    <w:rPr>
                      <w:rFonts w:hint="eastAsia" w:ascii="宋体" w:hAnsi="宋体" w:cs="宋体"/>
                      <w:sz w:val="21"/>
                      <w:szCs w:val="21"/>
                    </w:rPr>
                  </w:pPr>
                  <w:r>
                    <w:rPr>
                      <w:rFonts w:hint="eastAsia" w:ascii="宋体" w:hAnsi="宋体" w:cs="宋体"/>
                      <w:sz w:val="21"/>
                      <w:szCs w:val="21"/>
                    </w:rPr>
                    <w:t>③支持复杂道路和道路路网结构建模，包含不同工况交叉路口、转弯、植被、交通标识及路边建筑如房屋、树木等</w:t>
                  </w:r>
                </w:p>
                <w:p>
                  <w:pPr>
                    <w:rPr>
                      <w:rFonts w:hint="eastAsia" w:ascii="宋体" w:hAnsi="宋体" w:cs="宋体"/>
                      <w:sz w:val="21"/>
                      <w:szCs w:val="21"/>
                    </w:rPr>
                  </w:pPr>
                  <w:r>
                    <w:rPr>
                      <w:rFonts w:hint="eastAsia" w:ascii="宋体" w:hAnsi="宋体" w:cs="宋体"/>
                      <w:sz w:val="21"/>
                      <w:szCs w:val="21"/>
                    </w:rPr>
                    <w:t>④支持静态交通物体设置，包含中国全套交通标志牌、交通信号灯、障碍物（包括路锥、水马、木箱等）、障碍车等模型</w:t>
                  </w:r>
                </w:p>
                <w:p>
                  <w:pPr>
                    <w:rPr>
                      <w:rFonts w:hint="eastAsia" w:ascii="宋体" w:hAnsi="宋体" w:cs="宋体"/>
                      <w:sz w:val="21"/>
                      <w:szCs w:val="21"/>
                    </w:rPr>
                  </w:pPr>
                  <w:r>
                    <w:rPr>
                      <w:rFonts w:hint="eastAsia" w:ascii="宋体" w:hAnsi="宋体" w:cs="宋体"/>
                      <w:sz w:val="21"/>
                      <w:szCs w:val="21"/>
                    </w:rPr>
                    <w:t>⑤提供一套现成的标准道路场景，包含直线道路、交叉道路、城市道路、乡村道路、坡道、停车场等3D场景</w:t>
                  </w:r>
                </w:p>
                <w:p>
                  <w:pPr>
                    <w:rPr>
                      <w:rFonts w:hint="eastAsia" w:ascii="宋体" w:hAnsi="宋体" w:cs="宋体"/>
                      <w:sz w:val="21"/>
                      <w:szCs w:val="21"/>
                    </w:rPr>
                  </w:pPr>
                  <w:r>
                    <w:rPr>
                      <w:rFonts w:hint="eastAsia" w:ascii="宋体" w:hAnsi="宋体" w:cs="宋体"/>
                      <w:sz w:val="21"/>
                      <w:szCs w:val="21"/>
                    </w:rPr>
                    <w:t>⑥采用开放的标准和接口，支持OpenStreetMap/OpenDrive等地图格式导入</w:t>
                  </w:r>
                </w:p>
                <w:p>
                  <w:pPr>
                    <w:rPr>
                      <w:rFonts w:hint="eastAsia" w:ascii="宋体" w:hAnsi="宋体" w:cs="宋体"/>
                      <w:sz w:val="21"/>
                      <w:szCs w:val="21"/>
                    </w:rPr>
                  </w:pPr>
                  <w:r>
                    <w:rPr>
                      <w:rFonts w:hint="eastAsia" w:ascii="宋体" w:hAnsi="宋体" w:cs="宋体"/>
                      <w:sz w:val="21"/>
                      <w:szCs w:val="21"/>
                    </w:rPr>
                    <w:t>⑦模拟各类机动车、非机动车、行人等交通物体，可自定义交通物体的行为设置，包括运动轨迹、速度、横向和纵向控制等</w:t>
                  </w:r>
                </w:p>
                <w:p>
                  <w:pPr>
                    <w:rPr>
                      <w:rFonts w:hint="eastAsia" w:ascii="宋体" w:hAnsi="宋体" w:cs="宋体"/>
                      <w:sz w:val="21"/>
                      <w:szCs w:val="21"/>
                    </w:rPr>
                  </w:pPr>
                  <w:r>
                    <w:rPr>
                      <w:rFonts w:hint="eastAsia" w:ascii="宋体" w:hAnsi="宋体" w:cs="宋体"/>
                      <w:sz w:val="21"/>
                      <w:szCs w:val="21"/>
                    </w:rPr>
                    <w:t>⑧支持多种天气气象模拟，晴天、多云、阴天、雨、雪等天气</w:t>
                  </w:r>
                </w:p>
                <w:p>
                  <w:pPr>
                    <w:rPr>
                      <w:rFonts w:hint="eastAsia" w:ascii="宋体" w:hAnsi="宋体" w:cs="宋体"/>
                      <w:sz w:val="21"/>
                      <w:szCs w:val="21"/>
                    </w:rPr>
                  </w:pPr>
                  <w:r>
                    <w:rPr>
                      <w:rFonts w:hint="eastAsia" w:ascii="宋体" w:hAnsi="宋体" w:cs="宋体"/>
                      <w:sz w:val="21"/>
                      <w:szCs w:val="21"/>
                    </w:rPr>
                    <w:t>⑨支持白天、黑夜等光照模拟，夜景路灯模拟</w:t>
                  </w:r>
                </w:p>
                <w:p>
                  <w:pPr>
                    <w:rPr>
                      <w:rFonts w:hint="eastAsia" w:ascii="宋体" w:hAnsi="宋体" w:cs="宋体"/>
                      <w:sz w:val="21"/>
                      <w:szCs w:val="21"/>
                    </w:rPr>
                  </w:pPr>
                  <w:r>
                    <w:rPr>
                      <w:rFonts w:hint="eastAsia" w:ascii="宋体" w:hAnsi="宋体" w:cs="宋体"/>
                      <w:sz w:val="21"/>
                      <w:szCs w:val="21"/>
                    </w:rPr>
                    <w:t>⑩场景通过Unity图像渲染引擎渲染，具备流畅视觉效果</w:t>
                  </w:r>
                </w:p>
                <w:p>
                  <w:pPr>
                    <w:rPr>
                      <w:rFonts w:hint="eastAsia" w:ascii="宋体" w:hAnsi="宋体" w:cs="宋体"/>
                      <w:sz w:val="21"/>
                      <w:szCs w:val="21"/>
                    </w:rPr>
                  </w:pPr>
                  <w:r>
                    <w:rPr>
                      <w:rFonts w:hint="eastAsia" w:ascii="宋体" w:hAnsi="宋体" w:cs="宋体"/>
                      <w:sz w:val="21"/>
                      <w:szCs w:val="21"/>
                    </w:rPr>
                    <w:t>（5）PlotBuilder/PlayBack模块：</w:t>
                  </w:r>
                </w:p>
                <w:p>
                  <w:pPr>
                    <w:rPr>
                      <w:rFonts w:hint="eastAsia" w:ascii="宋体" w:hAnsi="宋体" w:cs="宋体"/>
                      <w:sz w:val="21"/>
                      <w:szCs w:val="21"/>
                    </w:rPr>
                  </w:pPr>
                  <w:r>
                    <w:rPr>
                      <w:rFonts w:hint="eastAsia" w:ascii="宋体" w:hAnsi="宋体" w:cs="宋体"/>
                      <w:sz w:val="21"/>
                      <w:szCs w:val="21"/>
                    </w:rPr>
                    <w:t>试验后数据及动画处理模块：试验后仿真数据处理及仿真动画处理管理和参数设置；</w:t>
                  </w:r>
                </w:p>
                <w:p>
                  <w:pPr>
                    <w:rPr>
                      <w:rFonts w:hint="eastAsia" w:ascii="宋体" w:hAnsi="宋体" w:cs="宋体"/>
                      <w:sz w:val="21"/>
                      <w:szCs w:val="21"/>
                    </w:rPr>
                  </w:pPr>
                  <w:r>
                    <w:rPr>
                      <w:rFonts w:hint="eastAsia" w:ascii="宋体" w:hAnsi="宋体" w:cs="宋体"/>
                      <w:sz w:val="21"/>
                      <w:szCs w:val="21"/>
                    </w:rPr>
                    <w:t>（6）Testbuilde模块：</w:t>
                  </w:r>
                </w:p>
                <w:p>
                  <w:pPr>
                    <w:rPr>
                      <w:rFonts w:hint="eastAsia" w:ascii="宋体" w:hAnsi="宋体" w:cs="宋体"/>
                      <w:sz w:val="21"/>
                      <w:szCs w:val="21"/>
                    </w:rPr>
                  </w:pPr>
                  <w:r>
                    <w:rPr>
                      <w:rFonts w:hint="eastAsia" w:ascii="宋体" w:hAnsi="宋体" w:cs="宋体"/>
                      <w:sz w:val="21"/>
                      <w:szCs w:val="21"/>
                    </w:rPr>
                    <w:t>自动化场景泛化生成及测试评价模块：自动化场景泛化生成、自动化测试、测试评价系统管理及云端多节点并发测试相关参数设置。</w:t>
                  </w:r>
                </w:p>
                <w:p>
                  <w:pPr>
                    <w:rPr>
                      <w:rFonts w:hint="eastAsia" w:ascii="宋体" w:hAnsi="宋体" w:cs="宋体"/>
                      <w:sz w:val="21"/>
                      <w:szCs w:val="21"/>
                    </w:rPr>
                  </w:pPr>
                  <w:r>
                    <w:rPr>
                      <w:rFonts w:hint="eastAsia" w:ascii="宋体" w:hAnsi="宋体" w:cs="宋体"/>
                      <w:sz w:val="21"/>
                      <w:szCs w:val="21"/>
                    </w:rPr>
                    <w:t>4.配套实训手册等资源。</w:t>
                  </w:r>
                </w:p>
                <w:p>
                  <w:pPr>
                    <w:jc w:val="left"/>
                    <w:textAlignment w:val="center"/>
                    <w:rPr>
                      <w:rFonts w:hint="eastAsia" w:ascii="宋体" w:hAnsi="宋体" w:cs="宋体"/>
                      <w:sz w:val="21"/>
                      <w:szCs w:val="21"/>
                    </w:rPr>
                  </w:pPr>
                  <w:r>
                    <w:rPr>
                      <w:rFonts w:hint="eastAsia" w:ascii="宋体" w:hAnsi="宋体" w:cs="宋体"/>
                      <w:sz w:val="21"/>
                      <w:szCs w:val="21"/>
                    </w:rPr>
                    <w:t>5.配套有实训手册（纸质版和电子版文档）。</w:t>
                  </w:r>
                </w:p>
                <w:p>
                  <w:pPr>
                    <w:jc w:val="left"/>
                    <w:textAlignment w:val="center"/>
                    <w:rPr>
                      <w:rFonts w:hint="eastAsia" w:ascii="宋体" w:hAnsi="宋体" w:cs="宋体"/>
                      <w:sz w:val="21"/>
                      <w:szCs w:val="21"/>
                    </w:rPr>
                  </w:pPr>
                  <w:r>
                    <w:rPr>
                      <w:rFonts w:hint="eastAsia" w:ascii="宋体" w:hAnsi="宋体" w:cs="宋体"/>
                      <w:sz w:val="21"/>
                      <w:szCs w:val="21"/>
                    </w:rPr>
                    <w:t>三、技术参数</w:t>
                  </w:r>
                </w:p>
                <w:p>
                  <w:pPr>
                    <w:rPr>
                      <w:rFonts w:hint="eastAsia" w:ascii="宋体" w:hAnsi="宋体" w:cs="宋体"/>
                      <w:sz w:val="21"/>
                      <w:szCs w:val="21"/>
                    </w:rPr>
                  </w:pPr>
                  <w:r>
                    <w:rPr>
                      <w:rFonts w:hint="eastAsia" w:ascii="宋体" w:hAnsi="宋体" w:cs="宋体"/>
                      <w:sz w:val="21"/>
                      <w:szCs w:val="21"/>
                    </w:rPr>
                    <w:t>1.整体规格要求</w:t>
                  </w:r>
                </w:p>
                <w:p>
                  <w:pPr>
                    <w:rPr>
                      <w:rFonts w:hint="eastAsia" w:ascii="宋体" w:hAnsi="宋体" w:cs="宋体"/>
                      <w:sz w:val="21"/>
                      <w:szCs w:val="21"/>
                    </w:rPr>
                  </w:pPr>
                  <w:r>
                    <w:rPr>
                      <w:rFonts w:hint="eastAsia" w:ascii="宋体" w:hAnsi="宋体" w:cs="宋体"/>
                      <w:sz w:val="21"/>
                      <w:szCs w:val="21"/>
                    </w:rPr>
                    <w:t>（1）长度1200mm～1210mm，宽度700mm～735mm，高度1600mm～1680mm</w:t>
                  </w:r>
                </w:p>
                <w:p>
                  <w:pPr>
                    <w:rPr>
                      <w:rFonts w:hint="eastAsia" w:ascii="宋体" w:hAnsi="宋体" w:cs="宋体"/>
                      <w:sz w:val="21"/>
                      <w:szCs w:val="21"/>
                    </w:rPr>
                  </w:pPr>
                  <w:r>
                    <w:rPr>
                      <w:rFonts w:hint="eastAsia" w:ascii="宋体" w:hAnsi="宋体" w:cs="宋体"/>
                      <w:sz w:val="21"/>
                      <w:szCs w:val="21"/>
                    </w:rPr>
                    <w:t>（2）支持单目摄像头安装</w:t>
                  </w:r>
                </w:p>
                <w:p>
                  <w:pPr>
                    <w:rPr>
                      <w:rFonts w:hint="eastAsia" w:ascii="宋体" w:hAnsi="宋体" w:cs="宋体"/>
                      <w:sz w:val="21"/>
                      <w:szCs w:val="21"/>
                    </w:rPr>
                  </w:pPr>
                  <w:r>
                    <w:rPr>
                      <w:rFonts w:hint="eastAsia" w:ascii="宋体" w:hAnsi="宋体" w:cs="宋体"/>
                      <w:sz w:val="21"/>
                      <w:szCs w:val="21"/>
                    </w:rPr>
                    <w:t>2.高清摄像头</w:t>
                  </w:r>
                </w:p>
                <w:p>
                  <w:pPr>
                    <w:rPr>
                      <w:rFonts w:hint="eastAsia" w:ascii="宋体" w:hAnsi="宋体" w:cs="宋体"/>
                      <w:sz w:val="21"/>
                      <w:szCs w:val="21"/>
                    </w:rPr>
                  </w:pPr>
                  <w:r>
                    <w:rPr>
                      <w:rFonts w:hint="eastAsia" w:ascii="宋体" w:hAnsi="宋体" w:cs="宋体"/>
                      <w:sz w:val="21"/>
                      <w:szCs w:val="21"/>
                    </w:rPr>
                    <w:t>（1）使用分辨率：1900x1000～1920x1080P</w:t>
                  </w:r>
                </w:p>
                <w:p>
                  <w:pPr>
                    <w:rPr>
                      <w:rFonts w:hint="eastAsia" w:ascii="宋体" w:hAnsi="宋体" w:cs="宋体"/>
                      <w:sz w:val="21"/>
                      <w:szCs w:val="21"/>
                    </w:rPr>
                  </w:pPr>
                  <w:r>
                    <w:rPr>
                      <w:rFonts w:hint="eastAsia" w:ascii="宋体" w:hAnsi="宋体" w:cs="宋体"/>
                      <w:sz w:val="21"/>
                      <w:szCs w:val="21"/>
                    </w:rPr>
                    <w:t>（2）工作温度：-40～＋70°C</w:t>
                  </w:r>
                </w:p>
                <w:p>
                  <w:pPr>
                    <w:rPr>
                      <w:rFonts w:hint="eastAsia" w:ascii="宋体" w:hAnsi="宋体" w:cs="宋体"/>
                      <w:sz w:val="21"/>
                      <w:szCs w:val="21"/>
                    </w:rPr>
                  </w:pPr>
                  <w:r>
                    <w:rPr>
                      <w:rFonts w:hint="eastAsia" w:ascii="宋体" w:hAnsi="宋体" w:cs="宋体"/>
                      <w:sz w:val="21"/>
                      <w:szCs w:val="21"/>
                    </w:rPr>
                    <w:t>3.工作站</w:t>
                  </w:r>
                </w:p>
                <w:p>
                  <w:pPr>
                    <w:rPr>
                      <w:rFonts w:hint="eastAsia" w:ascii="宋体" w:hAnsi="宋体" w:cs="宋体"/>
                      <w:sz w:val="21"/>
                      <w:szCs w:val="21"/>
                    </w:rPr>
                  </w:pPr>
                  <w:r>
                    <w:rPr>
                      <w:rFonts w:hint="eastAsia" w:ascii="宋体" w:hAnsi="宋体" w:cs="宋体"/>
                      <w:sz w:val="21"/>
                      <w:szCs w:val="21"/>
                    </w:rPr>
                    <w:t>（1）CPU主频：2.0GHz～2.5GHz</w:t>
                  </w:r>
                </w:p>
                <w:p>
                  <w:pPr>
                    <w:rPr>
                      <w:rFonts w:hint="eastAsia" w:ascii="宋体" w:hAnsi="宋体" w:cs="宋体"/>
                      <w:sz w:val="21"/>
                      <w:szCs w:val="21"/>
                    </w:rPr>
                  </w:pPr>
                  <w:r>
                    <w:rPr>
                      <w:rFonts w:hint="eastAsia" w:ascii="宋体" w:hAnsi="宋体" w:cs="宋体"/>
                      <w:sz w:val="21"/>
                      <w:szCs w:val="21"/>
                    </w:rPr>
                    <w:t>（2）CPU核心数量：10核</w:t>
                  </w:r>
                </w:p>
                <w:p>
                  <w:pPr>
                    <w:rPr>
                      <w:rFonts w:hint="eastAsia" w:ascii="宋体" w:hAnsi="宋体" w:cs="宋体"/>
                      <w:sz w:val="21"/>
                      <w:szCs w:val="21"/>
                    </w:rPr>
                  </w:pPr>
                  <w:r>
                    <w:rPr>
                      <w:rFonts w:hint="eastAsia" w:ascii="宋体" w:hAnsi="宋体" w:cs="宋体"/>
                      <w:sz w:val="21"/>
                      <w:szCs w:val="21"/>
                    </w:rPr>
                    <w:t>（3）CPU线程数量：15线程～16线程</w:t>
                  </w:r>
                </w:p>
                <w:p>
                  <w:pPr>
                    <w:rPr>
                      <w:rFonts w:hint="eastAsia" w:ascii="宋体" w:hAnsi="宋体" w:cs="宋体"/>
                      <w:sz w:val="21"/>
                      <w:szCs w:val="21"/>
                    </w:rPr>
                  </w:pPr>
                  <w:r>
                    <w:rPr>
                      <w:rFonts w:hint="eastAsia" w:ascii="宋体" w:hAnsi="宋体" w:cs="宋体"/>
                      <w:sz w:val="21"/>
                      <w:szCs w:val="21"/>
                    </w:rPr>
                    <w:t>（4）CPU制作工艺：10 nm</w:t>
                  </w:r>
                </w:p>
                <w:p>
                  <w:pPr>
                    <w:rPr>
                      <w:rFonts w:hint="eastAsia" w:ascii="宋体" w:hAnsi="宋体" w:cs="宋体"/>
                      <w:sz w:val="21"/>
                      <w:szCs w:val="21"/>
                    </w:rPr>
                  </w:pPr>
                  <w:r>
                    <w:rPr>
                      <w:rFonts w:hint="eastAsia" w:ascii="宋体" w:hAnsi="宋体" w:cs="宋体"/>
                      <w:sz w:val="21"/>
                      <w:szCs w:val="21"/>
                    </w:rPr>
                    <w:t>（5）CPU三级缓存：19 MB～20.00 MB</w:t>
                  </w:r>
                </w:p>
                <w:p>
                  <w:pPr>
                    <w:rPr>
                      <w:rFonts w:hint="eastAsia" w:ascii="宋体" w:hAnsi="宋体" w:cs="宋体"/>
                      <w:sz w:val="21"/>
                      <w:szCs w:val="21"/>
                    </w:rPr>
                  </w:pPr>
                  <w:r>
                    <w:rPr>
                      <w:rFonts w:hint="eastAsia" w:ascii="宋体" w:hAnsi="宋体" w:cs="宋体"/>
                      <w:sz w:val="21"/>
                      <w:szCs w:val="21"/>
                    </w:rPr>
                    <w:t>（6）CPU TDP功耗：60 W～65 W</w:t>
                  </w:r>
                </w:p>
                <w:p>
                  <w:pPr>
                    <w:rPr>
                      <w:rFonts w:hint="eastAsia" w:ascii="宋体" w:hAnsi="宋体" w:cs="宋体"/>
                      <w:sz w:val="21"/>
                      <w:szCs w:val="21"/>
                    </w:rPr>
                  </w:pPr>
                  <w:r>
                    <w:rPr>
                      <w:rFonts w:hint="eastAsia" w:ascii="宋体" w:hAnsi="宋体" w:cs="宋体"/>
                      <w:sz w:val="21"/>
                      <w:szCs w:val="21"/>
                    </w:rPr>
                    <w:t>（7）CPU最大支持内存：128 GB</w:t>
                  </w:r>
                </w:p>
                <w:p>
                  <w:pPr>
                    <w:rPr>
                      <w:rFonts w:hint="eastAsia" w:ascii="宋体" w:hAnsi="宋体" w:cs="宋体"/>
                      <w:sz w:val="21"/>
                      <w:szCs w:val="21"/>
                    </w:rPr>
                  </w:pPr>
                  <w:r>
                    <w:rPr>
                      <w:rFonts w:hint="eastAsia" w:ascii="宋体" w:hAnsi="宋体" w:cs="宋体"/>
                      <w:sz w:val="21"/>
                      <w:szCs w:val="21"/>
                    </w:rPr>
                    <w:t>（8）GPU核心频率</w:t>
                  </w:r>
                  <w:r>
                    <w:rPr>
                      <w:rFonts w:hint="eastAsia" w:ascii="宋体" w:hAnsi="宋体" w:cs="宋体"/>
                      <w:sz w:val="21"/>
                      <w:szCs w:val="21"/>
                    </w:rPr>
                    <w:tab/>
                  </w:r>
                  <w:r>
                    <w:rPr>
                      <w:rFonts w:hint="eastAsia" w:ascii="宋体" w:hAnsi="宋体" w:cs="宋体"/>
                      <w:sz w:val="21"/>
                      <w:szCs w:val="21"/>
                    </w:rPr>
                    <w:t>：1900MHz～1920MHz</w:t>
                  </w:r>
                </w:p>
                <w:p>
                  <w:pPr>
                    <w:rPr>
                      <w:rFonts w:hint="eastAsia" w:ascii="宋体" w:hAnsi="宋体" w:cs="宋体"/>
                      <w:sz w:val="21"/>
                      <w:szCs w:val="21"/>
                    </w:rPr>
                  </w:pPr>
                  <w:r>
                    <w:rPr>
                      <w:rFonts w:hint="eastAsia" w:ascii="宋体" w:hAnsi="宋体" w:cs="宋体"/>
                      <w:sz w:val="21"/>
                      <w:szCs w:val="21"/>
                    </w:rPr>
                    <w:t>（9）GPU Turbo频率：2400MHz～2475MHz</w:t>
                  </w:r>
                </w:p>
                <w:p>
                  <w:pPr>
                    <w:rPr>
                      <w:rFonts w:hint="eastAsia" w:ascii="宋体" w:hAnsi="宋体" w:cs="宋体"/>
                      <w:sz w:val="21"/>
                      <w:szCs w:val="21"/>
                    </w:rPr>
                  </w:pPr>
                  <w:r>
                    <w:rPr>
                      <w:rFonts w:hint="eastAsia" w:ascii="宋体" w:hAnsi="宋体" w:cs="宋体"/>
                      <w:sz w:val="21"/>
                      <w:szCs w:val="21"/>
                    </w:rPr>
                    <w:t>（10）GPU制作工艺：5nm</w:t>
                  </w:r>
                </w:p>
                <w:p>
                  <w:pPr>
                    <w:rPr>
                      <w:rFonts w:hint="eastAsia" w:ascii="宋体" w:hAnsi="宋体" w:cs="宋体"/>
                      <w:sz w:val="21"/>
                      <w:szCs w:val="21"/>
                    </w:rPr>
                  </w:pPr>
                  <w:r>
                    <w:rPr>
                      <w:rFonts w:hint="eastAsia" w:ascii="宋体" w:hAnsi="宋体" w:cs="宋体"/>
                      <w:sz w:val="21"/>
                      <w:szCs w:val="21"/>
                    </w:rPr>
                    <w:t>（11）显存大小：10GB～12GB</w:t>
                  </w:r>
                </w:p>
                <w:p>
                  <w:pPr>
                    <w:rPr>
                      <w:rFonts w:hint="eastAsia" w:ascii="宋体" w:hAnsi="宋体" w:cs="宋体"/>
                      <w:sz w:val="21"/>
                      <w:szCs w:val="21"/>
                    </w:rPr>
                  </w:pPr>
                  <w:r>
                    <w:rPr>
                      <w:rFonts w:hint="eastAsia" w:ascii="宋体" w:hAnsi="宋体" w:cs="宋体"/>
                      <w:sz w:val="21"/>
                      <w:szCs w:val="21"/>
                    </w:rPr>
                    <w:t>（12）显存位宽：190bit～192bit</w:t>
                  </w:r>
                </w:p>
                <w:p>
                  <w:pPr>
                    <w:rPr>
                      <w:rFonts w:hint="eastAsia" w:ascii="宋体" w:hAnsi="宋体" w:cs="宋体"/>
                      <w:sz w:val="21"/>
                      <w:szCs w:val="21"/>
                    </w:rPr>
                  </w:pPr>
                  <w:r>
                    <w:rPr>
                      <w:rFonts w:hint="eastAsia" w:ascii="宋体" w:hAnsi="宋体" w:cs="宋体"/>
                      <w:sz w:val="21"/>
                      <w:szCs w:val="21"/>
                    </w:rPr>
                    <w:t>（13）显存带宽：480GB/s～520GB/s</w:t>
                  </w:r>
                </w:p>
                <w:p>
                  <w:pPr>
                    <w:rPr>
                      <w:rFonts w:hint="eastAsia" w:ascii="宋体" w:hAnsi="宋体" w:cs="宋体"/>
                      <w:sz w:val="21"/>
                      <w:szCs w:val="21"/>
                    </w:rPr>
                  </w:pPr>
                  <w:r>
                    <w:rPr>
                      <w:rFonts w:hint="eastAsia" w:ascii="宋体" w:hAnsi="宋体" w:cs="宋体"/>
                      <w:sz w:val="21"/>
                      <w:szCs w:val="21"/>
                    </w:rPr>
                    <w:t>（14）内存：16GDDR4</w:t>
                  </w:r>
                </w:p>
                <w:p>
                  <w:pPr>
                    <w:rPr>
                      <w:rFonts w:hint="eastAsia" w:ascii="宋体" w:hAnsi="宋体" w:cs="宋体"/>
                      <w:sz w:val="21"/>
                      <w:szCs w:val="21"/>
                    </w:rPr>
                  </w:pPr>
                  <w:r>
                    <w:rPr>
                      <w:rFonts w:hint="eastAsia" w:ascii="宋体" w:hAnsi="宋体" w:cs="宋体"/>
                      <w:sz w:val="21"/>
                      <w:szCs w:val="21"/>
                    </w:rPr>
                    <w:t>（15）硬盘：1TB 固态</w:t>
                  </w:r>
                </w:p>
                <w:p>
                  <w:pPr>
                    <w:rPr>
                      <w:rFonts w:hint="eastAsia" w:ascii="宋体" w:hAnsi="宋体" w:cs="宋体"/>
                      <w:sz w:val="21"/>
                      <w:szCs w:val="21"/>
                    </w:rPr>
                  </w:pPr>
                  <w:r>
                    <w:rPr>
                      <w:rFonts w:hint="eastAsia" w:ascii="宋体" w:hAnsi="宋体" w:cs="宋体"/>
                      <w:sz w:val="21"/>
                      <w:szCs w:val="21"/>
                    </w:rPr>
                    <w:t>4.测试黑箱</w:t>
                  </w:r>
                </w:p>
                <w:p>
                  <w:pPr>
                    <w:rPr>
                      <w:rFonts w:hint="eastAsia" w:ascii="宋体" w:hAnsi="宋体" w:cs="宋体"/>
                      <w:sz w:val="21"/>
                      <w:szCs w:val="21"/>
                    </w:rPr>
                  </w:pPr>
                  <w:r>
                    <w:rPr>
                      <w:rFonts w:hint="eastAsia" w:ascii="宋体" w:hAnsi="宋体" w:cs="宋体"/>
                      <w:sz w:val="21"/>
                      <w:szCs w:val="21"/>
                    </w:rPr>
                    <w:t>（1）尺寸：外形尺寸：长554mm～574mm；宽448mm～468mm；高561mm～581mm</w:t>
                  </w:r>
                </w:p>
                <w:p>
                  <w:pPr>
                    <w:rPr>
                      <w:rFonts w:hint="eastAsia" w:ascii="宋体" w:hAnsi="宋体" w:cs="宋体"/>
                      <w:sz w:val="21"/>
                      <w:szCs w:val="21"/>
                    </w:rPr>
                  </w:pPr>
                  <w:r>
                    <w:rPr>
                      <w:rFonts w:hint="eastAsia" w:ascii="宋体" w:hAnsi="宋体" w:cs="宋体"/>
                      <w:sz w:val="21"/>
                      <w:szCs w:val="21"/>
                    </w:rPr>
                    <w:t>5.视景显示</w:t>
                  </w:r>
                </w:p>
                <w:p>
                  <w:pPr>
                    <w:rPr>
                      <w:rFonts w:hint="eastAsia" w:ascii="宋体" w:hAnsi="宋体" w:cs="宋体"/>
                      <w:sz w:val="21"/>
                      <w:szCs w:val="21"/>
                    </w:rPr>
                  </w:pPr>
                  <w:r>
                    <w:rPr>
                      <w:rFonts w:hint="eastAsia" w:ascii="宋体" w:hAnsi="宋体" w:cs="宋体"/>
                      <w:sz w:val="21"/>
                      <w:szCs w:val="21"/>
                    </w:rPr>
                    <w:t>（1）分辨率：3840*2160</w:t>
                  </w:r>
                </w:p>
                <w:p>
                  <w:pPr>
                    <w:rPr>
                      <w:rFonts w:hint="eastAsia" w:ascii="宋体" w:hAnsi="宋体" w:cs="宋体"/>
                      <w:sz w:val="21"/>
                      <w:szCs w:val="21"/>
                    </w:rPr>
                  </w:pPr>
                  <w:r>
                    <w:rPr>
                      <w:rFonts w:hint="eastAsia" w:ascii="宋体" w:hAnsi="宋体" w:cs="宋体"/>
                      <w:sz w:val="21"/>
                      <w:szCs w:val="21"/>
                    </w:rPr>
                    <w:t>（2）尺寸：23～23.8 英寸</w:t>
                  </w:r>
                </w:p>
                <w:p>
                  <w:pPr>
                    <w:rPr>
                      <w:rFonts w:hint="eastAsia" w:ascii="宋体" w:hAnsi="宋体" w:cs="宋体"/>
                      <w:sz w:val="21"/>
                      <w:szCs w:val="21"/>
                    </w:rPr>
                  </w:pPr>
                  <w:r>
                    <w:rPr>
                      <w:rFonts w:hint="eastAsia" w:ascii="宋体" w:hAnsi="宋体" w:cs="宋体"/>
                      <w:sz w:val="21"/>
                      <w:szCs w:val="21"/>
                    </w:rPr>
                    <w:t>6.位置调节支架</w:t>
                  </w:r>
                </w:p>
                <w:p>
                  <w:pPr>
                    <w:rPr>
                      <w:rFonts w:hint="eastAsia" w:ascii="宋体" w:hAnsi="宋体" w:cs="宋体"/>
                      <w:sz w:val="21"/>
                      <w:szCs w:val="21"/>
                    </w:rPr>
                  </w:pPr>
                  <w:r>
                    <w:rPr>
                      <w:rFonts w:hint="eastAsia" w:ascii="宋体" w:hAnsi="宋体" w:cs="宋体"/>
                      <w:sz w:val="21"/>
                      <w:szCs w:val="21"/>
                    </w:rPr>
                    <w:t>（1）支持X轴、Y轴、Z轴三个方向调节</w:t>
                  </w:r>
                </w:p>
                <w:p>
                  <w:pPr>
                    <w:jc w:val="left"/>
                    <w:textAlignment w:val="center"/>
                    <w:rPr>
                      <w:rFonts w:hint="eastAsia" w:ascii="宋体" w:hAnsi="宋体" w:cs="宋体"/>
                      <w:b/>
                      <w:sz w:val="21"/>
                      <w:szCs w:val="21"/>
                    </w:rPr>
                  </w:pPr>
                  <w:r>
                    <w:rPr>
                      <w:rFonts w:hint="eastAsia" w:ascii="宋体" w:hAnsi="宋体" w:cs="宋体"/>
                      <w:b/>
                      <w:sz w:val="21"/>
                      <w:szCs w:val="21"/>
                    </w:rPr>
                    <w:t>四、实验实训项目</w:t>
                  </w:r>
                </w:p>
                <w:p>
                  <w:pPr>
                    <w:jc w:val="left"/>
                    <w:textAlignment w:val="center"/>
                    <w:rPr>
                      <w:rFonts w:hint="eastAsia" w:ascii="宋体" w:hAnsi="宋体" w:cs="宋体"/>
                      <w:sz w:val="21"/>
                      <w:szCs w:val="21"/>
                    </w:rPr>
                  </w:pPr>
                  <w:r>
                    <w:rPr>
                      <w:rFonts w:hint="eastAsia" w:ascii="宋体" w:hAnsi="宋体" w:cs="宋体"/>
                      <w:sz w:val="21"/>
                      <w:szCs w:val="21"/>
                    </w:rPr>
                    <w:t xml:space="preserve">1.基于摄像头在环仿真平台开展交通对象识别算法开发与验证实验  </w:t>
                  </w:r>
                </w:p>
                <w:p>
                  <w:pPr>
                    <w:jc w:val="left"/>
                    <w:textAlignment w:val="center"/>
                    <w:rPr>
                      <w:rFonts w:hint="eastAsia" w:ascii="宋体" w:hAnsi="宋体" w:cs="宋体"/>
                      <w:sz w:val="21"/>
                      <w:szCs w:val="21"/>
                    </w:rPr>
                  </w:pPr>
                  <w:r>
                    <w:rPr>
                      <w:rFonts w:hint="eastAsia" w:ascii="宋体" w:hAnsi="宋体" w:cs="宋体"/>
                      <w:sz w:val="21"/>
                      <w:szCs w:val="21"/>
                    </w:rPr>
                    <w:t xml:space="preserve">2.进行车道线检测与可行驶区域分割模型的训练及部署实训  </w:t>
                  </w:r>
                </w:p>
                <w:p>
                  <w:pPr>
                    <w:jc w:val="left"/>
                    <w:textAlignment w:val="center"/>
                    <w:rPr>
                      <w:rFonts w:hint="eastAsia" w:ascii="宋体" w:hAnsi="宋体" w:cs="宋体"/>
                      <w:sz w:val="21"/>
                      <w:szCs w:val="21"/>
                    </w:rPr>
                  </w:pPr>
                  <w:r>
                    <w:rPr>
                      <w:rFonts w:hint="eastAsia" w:ascii="宋体" w:hAnsi="宋体" w:cs="宋体"/>
                      <w:sz w:val="21"/>
                      <w:szCs w:val="21"/>
                    </w:rPr>
                    <w:t xml:space="preserve">3.完成交通标志与信号灯识别系统的参数调优与性能评估  </w:t>
                  </w:r>
                </w:p>
                <w:p>
                  <w:pPr>
                    <w:jc w:val="left"/>
                    <w:textAlignment w:val="center"/>
                    <w:rPr>
                      <w:rFonts w:hint="eastAsia" w:ascii="宋体" w:hAnsi="宋体" w:cs="宋体"/>
                      <w:sz w:val="21"/>
                      <w:szCs w:val="21"/>
                    </w:rPr>
                  </w:pPr>
                  <w:r>
                    <w:rPr>
                      <w:rFonts w:hint="eastAsia" w:ascii="宋体" w:hAnsi="宋体" w:cs="宋体"/>
                      <w:sz w:val="21"/>
                      <w:szCs w:val="21"/>
                    </w:rPr>
                    <w:t xml:space="preserve">4.实施摄像头故障注入、诊断与校准操作训练  </w:t>
                  </w:r>
                </w:p>
                <w:p>
                  <w:pPr>
                    <w:jc w:val="left"/>
                    <w:textAlignment w:val="center"/>
                    <w:rPr>
                      <w:rFonts w:hint="eastAsia" w:ascii="宋体" w:hAnsi="宋体" w:cs="宋体"/>
                      <w:sz w:val="21"/>
                      <w:szCs w:val="21"/>
                    </w:rPr>
                  </w:pPr>
                  <w:r>
                    <w:rPr>
                      <w:rFonts w:hint="eastAsia" w:ascii="宋体" w:hAnsi="宋体" w:cs="宋体"/>
                      <w:sz w:val="21"/>
                      <w:szCs w:val="21"/>
                    </w:rPr>
                    <w:t xml:space="preserve">5.利用PanEXP模块构建典型城市道路场景并配置车辆动力学参数  </w:t>
                  </w:r>
                </w:p>
                <w:p>
                  <w:pPr>
                    <w:jc w:val="left"/>
                    <w:textAlignment w:val="center"/>
                    <w:rPr>
                      <w:rFonts w:hint="eastAsia" w:ascii="宋体" w:hAnsi="宋体" w:cs="宋体"/>
                      <w:sz w:val="21"/>
                      <w:szCs w:val="21"/>
                    </w:rPr>
                  </w:pPr>
                  <w:r>
                    <w:rPr>
                      <w:rFonts w:hint="eastAsia" w:ascii="宋体" w:hAnsi="宋体" w:cs="宋体"/>
                      <w:sz w:val="21"/>
                      <w:szCs w:val="21"/>
                    </w:rPr>
                    <w:t xml:space="preserve">6.通过SensorBuilder设置多类型传感器融合方案并验证感知精度  </w:t>
                  </w:r>
                </w:p>
                <w:p>
                  <w:pPr>
                    <w:jc w:val="left"/>
                    <w:textAlignment w:val="center"/>
                    <w:rPr>
                      <w:rFonts w:hint="eastAsia" w:ascii="宋体" w:hAnsi="宋体" w:cs="宋体"/>
                      <w:sz w:val="21"/>
                      <w:szCs w:val="21"/>
                    </w:rPr>
                  </w:pPr>
                  <w:r>
                    <w:rPr>
                      <w:rFonts w:hint="eastAsia" w:ascii="宋体" w:hAnsi="宋体" w:cs="宋体"/>
                      <w:sz w:val="21"/>
                      <w:szCs w:val="21"/>
                    </w:rPr>
                    <w:t xml:space="preserve">7.在WorldBuilder中编辑复杂交叉路口场景并模拟雨雪天气条件下的感知测试  </w:t>
                  </w:r>
                </w:p>
                <w:p>
                  <w:pPr>
                    <w:jc w:val="left"/>
                    <w:textAlignment w:val="center"/>
                    <w:rPr>
                      <w:rFonts w:hint="eastAsia" w:ascii="宋体" w:hAnsi="宋体" w:cs="宋体"/>
                      <w:kern w:val="2"/>
                      <w:sz w:val="21"/>
                      <w:szCs w:val="21"/>
                      <w:lang w:val="en-US" w:eastAsia="zh-CN" w:bidi="ar-SA"/>
                    </w:rPr>
                  </w:pPr>
                  <w:r>
                    <w:rPr>
                      <w:rFonts w:hint="eastAsia" w:ascii="宋体" w:hAnsi="宋体" w:cs="宋体"/>
                      <w:sz w:val="21"/>
                      <w:szCs w:val="21"/>
                    </w:rPr>
                    <w:t>8.使用PlotBuilder回放仿真过程数据并生成可视化分析报告</w:t>
                  </w:r>
                </w:p>
              </w:tc>
            </w:tr>
          </w:tbl>
          <w:p>
            <w:pPr>
              <w:pStyle w:val="286"/>
              <w:spacing w:before="40" w:after="40" w:line="360" w:lineRule="auto"/>
              <w:ind w:left="0" w:leftChars="0" w:firstLine="0" w:firstLineChars="0"/>
              <w:contextualSpacing/>
              <w:rPr>
                <w:rFonts w:hint="eastAsia" w:ascii="宋体" w:hAnsi="宋体"/>
                <w:color w:val="000000"/>
                <w:sz w:val="24"/>
                <w:szCs w:val="24"/>
              </w:rPr>
            </w:pPr>
          </w:p>
        </w:tc>
      </w:tr>
    </w:tbl>
    <w:p>
      <w:pPr>
        <w:widowControl/>
        <w:shd w:val="clear" w:color="auto" w:fill="FFFFFF"/>
        <w:spacing w:line="440" w:lineRule="exact"/>
        <w:rPr>
          <w:rFonts w:ascii="宋体" w:hAnsi="宋体" w:cs="宋体"/>
          <w:b/>
          <w:color w:val="000000" w:themeColor="text1"/>
          <w:spacing w:val="8"/>
          <w:sz w:val="24"/>
          <w:szCs w:val="24"/>
          <w:highlight w:val="none"/>
          <w14:textFill>
            <w14:solidFill>
              <w14:schemeClr w14:val="tx1"/>
            </w14:solidFill>
          </w14:textFill>
        </w:rPr>
      </w:pPr>
      <w:r>
        <w:rPr>
          <w:rFonts w:hint="eastAsia" w:ascii="宋体" w:hAnsi="宋体" w:cs="宋体"/>
          <w:b/>
          <w:color w:val="000000" w:themeColor="text1"/>
          <w:spacing w:val="8"/>
          <w:sz w:val="24"/>
          <w:szCs w:val="24"/>
          <w:highlight w:val="none"/>
          <w:lang w:val="en-US" w:eastAsia="zh-CN"/>
          <w14:textFill>
            <w14:solidFill>
              <w14:schemeClr w14:val="tx1"/>
            </w14:solidFill>
          </w14:textFill>
        </w:rPr>
        <w:t>三</w:t>
      </w:r>
      <w:r>
        <w:rPr>
          <w:rFonts w:hint="eastAsia" w:ascii="宋体" w:hAnsi="宋体" w:cs="宋体"/>
          <w:b/>
          <w:color w:val="000000" w:themeColor="text1"/>
          <w:spacing w:val="8"/>
          <w:sz w:val="24"/>
          <w:szCs w:val="24"/>
          <w:highlight w:val="none"/>
          <w14:textFill>
            <w14:solidFill>
              <w14:schemeClr w14:val="tx1"/>
            </w14:solidFill>
          </w14:textFill>
        </w:rPr>
        <w:t>、商务要求</w:t>
      </w:r>
    </w:p>
    <w:p>
      <w:pPr>
        <w:tabs>
          <w:tab w:val="left" w:pos="420"/>
        </w:tabs>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1、供货期：合同签订后45个工作日内完成交货、安装、调试并交付使用。</w:t>
      </w:r>
    </w:p>
    <w:p>
      <w:pPr>
        <w:tabs>
          <w:tab w:val="left" w:pos="420"/>
        </w:tabs>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2、交货地点：无锡职业技术大学工业中心BN102教室</w:t>
      </w:r>
    </w:p>
    <w:p>
      <w:pPr>
        <w:tabs>
          <w:tab w:val="left" w:pos="420"/>
        </w:tabs>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3、付款方式：合同签订后，货到安装完毕验收合格后支付全部货款的 90  %；验收合格使用满一年后一次性无息付清。</w:t>
      </w:r>
    </w:p>
    <w:p>
      <w:pPr>
        <w:tabs>
          <w:tab w:val="left" w:pos="420"/>
        </w:tabs>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4、质保期：12个月。</w:t>
      </w:r>
    </w:p>
    <w:p>
      <w:pPr>
        <w:tabs>
          <w:tab w:val="left" w:pos="420"/>
        </w:tabs>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5、售后服务要求：在质保期内，因投标人所供设备、材料制造质量或安装问题出现设备故障时，投标人在接到招标人通知后，故障在接到故障通知起4小时内响应，一般问题12小时内通过远程方式解决；遇到大的问题，在接到报修通知后24小时内派技术人员到达现场维修，48小时内完全修复，重大故障72小时内修复；如超过时限无法排除故障，提供同等质量的产品作为备用品供采购人使用，直到修复完成，48小时内保证系统投入正常使用。超过保修期的机器设备，投标人承诺终身维修，维修时只收取部件成本费及维修人员差旅费。</w:t>
      </w:r>
    </w:p>
    <w:p>
      <w:pPr>
        <w:tabs>
          <w:tab w:val="left" w:pos="420"/>
        </w:tabs>
        <w:spacing w:line="360" w:lineRule="auto"/>
        <w:rPr>
          <w:rFonts w:ascii="Cambria" w:hAnsi="Cambria"/>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6、验收要求：根据国家有关规定、甲方采购文件的要求、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p>
    <w:p>
      <w:pPr>
        <w:rPr>
          <w:rFonts w:hint="eastAsia" w:ascii="Cambria" w:hAnsi="Cambria"/>
          <w:b/>
          <w:bCs/>
          <w:color w:val="000000" w:themeColor="text1"/>
          <w:sz w:val="32"/>
          <w:szCs w:val="32"/>
          <w:highlight w:val="none"/>
          <w14:textFill>
            <w14:solidFill>
              <w14:schemeClr w14:val="tx1"/>
            </w14:solidFill>
          </w14:textFill>
        </w:rPr>
      </w:pPr>
      <w:r>
        <w:rPr>
          <w:rFonts w:hint="eastAsia" w:ascii="Cambria" w:hAnsi="Cambria"/>
          <w:b/>
          <w:bCs/>
          <w:color w:val="000000" w:themeColor="text1"/>
          <w:sz w:val="32"/>
          <w:szCs w:val="32"/>
          <w:highlight w:val="none"/>
          <w14:textFill>
            <w14:solidFill>
              <w14:schemeClr w14:val="tx1"/>
            </w14:solidFill>
          </w14:textFill>
        </w:rPr>
        <w:br w:type="page"/>
      </w:r>
    </w:p>
    <w:p>
      <w:pPr>
        <w:spacing w:after="60" w:line="440" w:lineRule="exact"/>
        <w:jc w:val="center"/>
        <w:outlineLvl w:val="0"/>
        <w:rPr>
          <w:rFonts w:ascii="Cambria" w:hAnsi="Cambria"/>
          <w:b/>
          <w:bCs/>
          <w:color w:val="000000" w:themeColor="text1"/>
          <w:sz w:val="32"/>
          <w:szCs w:val="32"/>
          <w:highlight w:val="none"/>
          <w:lang w:val="zh-CN"/>
          <w14:textFill>
            <w14:solidFill>
              <w14:schemeClr w14:val="tx1"/>
            </w14:solidFill>
          </w14:textFill>
        </w:rPr>
      </w:pPr>
      <w:r>
        <w:rPr>
          <w:rFonts w:hint="eastAsia" w:ascii="Cambria" w:hAnsi="Cambria"/>
          <w:b/>
          <w:bCs/>
          <w:color w:val="000000" w:themeColor="text1"/>
          <w:sz w:val="32"/>
          <w:szCs w:val="32"/>
          <w:highlight w:val="none"/>
          <w14:textFill>
            <w14:solidFill>
              <w14:schemeClr w14:val="tx1"/>
            </w14:solidFill>
          </w14:textFill>
        </w:rPr>
        <w:t>四．</w:t>
      </w:r>
      <w:r>
        <w:rPr>
          <w:rFonts w:hint="eastAsia" w:ascii="Cambria" w:hAnsi="Cambria"/>
          <w:b/>
          <w:bCs/>
          <w:color w:val="000000" w:themeColor="text1"/>
          <w:sz w:val="32"/>
          <w:szCs w:val="32"/>
          <w:highlight w:val="none"/>
          <w:lang w:val="zh-CN"/>
          <w14:textFill>
            <w14:solidFill>
              <w14:schemeClr w14:val="tx1"/>
            </w14:solidFill>
          </w14:textFill>
        </w:rPr>
        <w:t>合同书（格式文本）</w:t>
      </w:r>
    </w:p>
    <w:p>
      <w:pPr>
        <w:jc w:val="center"/>
        <w:outlineLvl w:val="0"/>
        <w:rPr>
          <w:rFonts w:ascii="黑体" w:hAnsi="宋体" w:eastAsia="黑体"/>
          <w:b/>
          <w:color w:val="000000" w:themeColor="text1"/>
          <w:szCs w:val="28"/>
          <w:highlight w:val="none"/>
          <w14:textFill>
            <w14:solidFill>
              <w14:schemeClr w14:val="tx1"/>
            </w14:solidFill>
          </w14:textFill>
        </w:rPr>
      </w:pPr>
      <w:bookmarkStart w:id="123" w:name="五．合同条款"/>
      <w:bookmarkEnd w:id="123"/>
    </w:p>
    <w:tbl>
      <w:tblPr>
        <w:tblStyle w:val="68"/>
        <w:tblW w:w="9776" w:type="dxa"/>
        <w:tblInd w:w="0" w:type="dxa"/>
        <w:tblLayout w:type="autofit"/>
        <w:tblCellMar>
          <w:top w:w="0" w:type="dxa"/>
          <w:left w:w="108" w:type="dxa"/>
          <w:bottom w:w="0" w:type="dxa"/>
          <w:right w:w="108" w:type="dxa"/>
        </w:tblCellMar>
      </w:tblPr>
      <w:tblGrid>
        <w:gridCol w:w="5240"/>
        <w:gridCol w:w="4536"/>
      </w:tblGrid>
      <w:tr>
        <w:tblPrEx>
          <w:tblCellMar>
            <w:top w:w="0" w:type="dxa"/>
            <w:left w:w="108" w:type="dxa"/>
            <w:bottom w:w="0" w:type="dxa"/>
            <w:right w:w="108" w:type="dxa"/>
          </w:tblCellMar>
        </w:tblPrEx>
        <w:tc>
          <w:tcPr>
            <w:tcW w:w="5240" w:type="dxa"/>
            <w:noWrap w:val="0"/>
          </w:tcPr>
          <w:p>
            <w:pPr>
              <w:spacing w:before="120" w:after="1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甲方（买方）：无锡职业技术大学</w:t>
            </w:r>
          </w:p>
        </w:tc>
        <w:tc>
          <w:tcPr>
            <w:tcW w:w="4536" w:type="dxa"/>
            <w:noWrap w:val="0"/>
          </w:tcPr>
          <w:p>
            <w:pPr>
              <w:spacing w:before="120" w:after="1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合同编号：</w:t>
            </w:r>
          </w:p>
        </w:tc>
      </w:tr>
      <w:tr>
        <w:tblPrEx>
          <w:tblCellMar>
            <w:top w:w="0" w:type="dxa"/>
            <w:left w:w="108" w:type="dxa"/>
            <w:bottom w:w="0" w:type="dxa"/>
            <w:right w:w="108" w:type="dxa"/>
          </w:tblCellMar>
        </w:tblPrEx>
        <w:tc>
          <w:tcPr>
            <w:tcW w:w="5240" w:type="dxa"/>
            <w:noWrap w:val="0"/>
          </w:tcPr>
          <w:p>
            <w:pPr>
              <w:spacing w:before="120" w:after="1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乙方（卖方）：                  </w:t>
            </w:r>
          </w:p>
        </w:tc>
        <w:tc>
          <w:tcPr>
            <w:tcW w:w="4536" w:type="dxa"/>
            <w:noWrap w:val="0"/>
          </w:tcPr>
          <w:p>
            <w:pPr>
              <w:spacing w:before="120" w:after="1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合同签约地：无锡</w:t>
            </w:r>
          </w:p>
        </w:tc>
      </w:tr>
    </w:tbl>
    <w:p>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根据</w:t>
      </w:r>
      <w:r>
        <w:rPr>
          <w:rFonts w:hint="eastAsia"/>
          <w:color w:val="000000" w:themeColor="text1"/>
          <w:sz w:val="24"/>
          <w:highlight w:val="none"/>
          <w14:textFill>
            <w14:solidFill>
              <w14:schemeClr w14:val="tx1"/>
            </w14:solidFill>
          </w14:textFill>
        </w:rPr>
        <w:t>《中华人民共和国政府采购法》、</w:t>
      </w:r>
      <w:r>
        <w:rPr>
          <w:color w:val="000000" w:themeColor="text1"/>
          <w:sz w:val="24"/>
          <w:highlight w:val="none"/>
          <w14:textFill>
            <w14:solidFill>
              <w14:schemeClr w14:val="tx1"/>
            </w14:solidFill>
          </w14:textFill>
        </w:rPr>
        <w:t>《中华人民共和国</w:t>
      </w:r>
      <w:r>
        <w:rPr>
          <w:rFonts w:hint="eastAsia"/>
          <w:color w:val="000000" w:themeColor="text1"/>
          <w:sz w:val="24"/>
          <w:highlight w:val="none"/>
          <w14:textFill>
            <w14:solidFill>
              <w14:schemeClr w14:val="tx1"/>
            </w14:solidFill>
          </w14:textFill>
        </w:rPr>
        <w:t>民法典</w:t>
      </w:r>
      <w:r>
        <w:rPr>
          <w:color w:val="000000" w:themeColor="text1"/>
          <w:sz w:val="24"/>
          <w:highlight w:val="none"/>
          <w14:textFill>
            <w14:solidFill>
              <w14:schemeClr w14:val="tx1"/>
            </w14:solidFill>
          </w14:textFill>
        </w:rPr>
        <w:t>》等法律、法规的规定，</w:t>
      </w:r>
      <w:bookmarkStart w:id="124" w:name="_Hlk68891350"/>
      <w:r>
        <w:rPr>
          <w:rFonts w:hint="eastAsia"/>
          <w:color w:val="000000" w:themeColor="text1"/>
          <w:sz w:val="24"/>
          <w:highlight w:val="none"/>
          <w14:textFill>
            <w14:solidFill>
              <w14:schemeClr w14:val="tx1"/>
            </w14:solidFill>
          </w14:textFill>
        </w:rPr>
        <w:t>甲、乙双方</w:t>
      </w:r>
      <w:r>
        <w:rPr>
          <w:color w:val="000000" w:themeColor="text1"/>
          <w:sz w:val="24"/>
          <w:highlight w:val="none"/>
          <w14:textFill>
            <w14:solidFill>
              <w14:schemeClr w14:val="tx1"/>
            </w14:solidFill>
          </w14:textFill>
        </w:rPr>
        <w:t>依据</w:t>
      </w:r>
      <w:bookmarkStart w:id="125" w:name="_Hlk50199808"/>
      <w:bookmarkEnd w:id="125"/>
      <w:r>
        <w:rPr>
          <w:rFonts w:hint="eastAsia"/>
          <w:color w:val="000000" w:themeColor="text1"/>
          <w:sz w:val="24"/>
          <w:szCs w:val="27"/>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w:t>
      </w:r>
      <w:r>
        <w:rPr>
          <w:color w:val="000000" w:themeColor="text1"/>
          <w:sz w:val="24"/>
          <w:highlight w:val="none"/>
          <w:u w:val="single"/>
          <w14:textFill>
            <w14:solidFill>
              <w14:schemeClr w14:val="tx1"/>
            </w14:solidFill>
          </w14:textFill>
        </w:rPr>
        <w:t>项目</w:t>
      </w:r>
      <w:r>
        <w:rPr>
          <w:rFonts w:hint="eastAsia"/>
          <w:color w:val="000000" w:themeColor="text1"/>
          <w:sz w:val="24"/>
          <w:highlight w:val="none"/>
          <w:u w:val="single"/>
          <w14:textFill>
            <w14:solidFill>
              <w14:schemeClr w14:val="tx1"/>
            </w14:solidFill>
          </w14:textFill>
        </w:rPr>
        <w:t>名称）</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w:t>
      </w:r>
      <w:r>
        <w:rPr>
          <w:color w:val="000000" w:themeColor="text1"/>
          <w:sz w:val="24"/>
          <w:highlight w:val="none"/>
          <w:u w:val="single"/>
          <w14:textFill>
            <w14:solidFill>
              <w14:schemeClr w14:val="tx1"/>
            </w14:solidFill>
          </w14:textFill>
        </w:rPr>
        <w:t>项目</w:t>
      </w:r>
      <w:r>
        <w:rPr>
          <w:rFonts w:hint="eastAsia"/>
          <w:color w:val="000000" w:themeColor="text1"/>
          <w:sz w:val="24"/>
          <w:highlight w:val="none"/>
          <w:u w:val="single"/>
          <w14:textFill>
            <w14:solidFill>
              <w14:schemeClr w14:val="tx1"/>
            </w14:solidFill>
          </w14:textFill>
        </w:rPr>
        <w:t>编号）</w:t>
      </w:r>
      <w:r>
        <w:rPr>
          <w:color w:val="000000" w:themeColor="text1"/>
          <w:sz w:val="24"/>
          <w:highlight w:val="none"/>
          <w14:textFill>
            <w14:solidFill>
              <w14:schemeClr w14:val="tx1"/>
            </w14:solidFill>
          </w14:textFill>
        </w:rPr>
        <w:t>的</w:t>
      </w:r>
      <w:r>
        <w:rPr>
          <w:rFonts w:hint="eastAsia"/>
          <w:color w:val="000000" w:themeColor="text1"/>
          <w:sz w:val="24"/>
          <w:highlight w:val="none"/>
          <w14:textFill>
            <w14:solidFill>
              <w14:schemeClr w14:val="tx1"/>
            </w14:solidFill>
          </w14:textFill>
        </w:rPr>
        <w:t>采购结果</w:t>
      </w:r>
      <w:bookmarkEnd w:id="124"/>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本着诚实守信</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友好协商的原则</w:t>
      </w:r>
      <w:r>
        <w:rPr>
          <w:rFonts w:hint="eastAsia"/>
          <w:color w:val="000000" w:themeColor="text1"/>
          <w:sz w:val="24"/>
          <w:highlight w:val="none"/>
          <w14:textFill>
            <w14:solidFill>
              <w14:schemeClr w14:val="tx1"/>
            </w14:solidFill>
          </w14:textFill>
        </w:rPr>
        <w:t>签署本合同。</w:t>
      </w:r>
    </w:p>
    <w:p>
      <w:pPr>
        <w:numPr>
          <w:ilvl w:val="0"/>
          <w:numId w:val="16"/>
        </w:numP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货物清单及合同价款</w:t>
      </w:r>
    </w:p>
    <w:tbl>
      <w:tblPr>
        <w:tblStyle w:val="68"/>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1985"/>
        <w:gridCol w:w="1276"/>
        <w:gridCol w:w="1984"/>
        <w:gridCol w:w="992"/>
        <w:gridCol w:w="1418"/>
        <w:gridCol w:w="141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675" w:type="dxa"/>
            <w:noWrap w:val="0"/>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序号</w:t>
            </w:r>
          </w:p>
        </w:tc>
        <w:tc>
          <w:tcPr>
            <w:tcW w:w="1985" w:type="dxa"/>
            <w:noWrap w:val="0"/>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名称</w:t>
            </w:r>
          </w:p>
        </w:tc>
        <w:tc>
          <w:tcPr>
            <w:tcW w:w="1276" w:type="dxa"/>
            <w:noWrap w:val="0"/>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品牌</w:t>
            </w:r>
          </w:p>
        </w:tc>
        <w:tc>
          <w:tcPr>
            <w:tcW w:w="1984" w:type="dxa"/>
            <w:noWrap w:val="0"/>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规格型号</w:t>
            </w:r>
          </w:p>
        </w:tc>
        <w:tc>
          <w:tcPr>
            <w:tcW w:w="992" w:type="dxa"/>
            <w:noWrap w:val="0"/>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数量</w:t>
            </w:r>
          </w:p>
        </w:tc>
        <w:tc>
          <w:tcPr>
            <w:tcW w:w="1418" w:type="dxa"/>
            <w:tcBorders>
              <w:right w:val="single" w:color="auto" w:sz="4" w:space="0"/>
            </w:tcBorders>
            <w:noWrap w:val="0"/>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单价（元）</w:t>
            </w:r>
          </w:p>
        </w:tc>
        <w:tc>
          <w:tcPr>
            <w:tcW w:w="1419" w:type="dxa"/>
            <w:tcBorders>
              <w:left w:val="single" w:color="auto" w:sz="4" w:space="0"/>
              <w:right w:val="single" w:color="auto" w:sz="4" w:space="0"/>
            </w:tcBorders>
            <w:noWrap w:val="0"/>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总价（元）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675"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1</w:t>
            </w:r>
          </w:p>
        </w:tc>
        <w:tc>
          <w:tcPr>
            <w:tcW w:w="1985"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1276"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1984"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992"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1418" w:type="dxa"/>
            <w:tcBorders>
              <w:bottom w:val="single" w:color="auto" w:sz="4" w:space="0"/>
              <w:right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1419" w:type="dxa"/>
            <w:tcBorders>
              <w:left w:val="single" w:color="auto" w:sz="4" w:space="0"/>
              <w:bottom w:val="single" w:color="auto" w:sz="4" w:space="0"/>
              <w:right w:val="single" w:color="auto" w:sz="4" w:space="0"/>
            </w:tcBorders>
            <w:noWrap w:val="0"/>
            <w:vAlign w:val="center"/>
          </w:tcPr>
          <w:p>
            <w:pPr>
              <w:jc w:val="center"/>
              <w:rPr>
                <w:color w:val="000000" w:themeColor="text1"/>
                <w:szCs w:val="21"/>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675" w:type="dxa"/>
            <w:tcBorders>
              <w:bottom w:val="single" w:color="auto" w:sz="4" w:space="0"/>
            </w:tcBorders>
            <w:noWrap w:val="0"/>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p>
        </w:tc>
        <w:tc>
          <w:tcPr>
            <w:tcW w:w="1985"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1276"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1984"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992"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1418" w:type="dxa"/>
            <w:tcBorders>
              <w:bottom w:val="single" w:color="auto" w:sz="4" w:space="0"/>
              <w:right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1419" w:type="dxa"/>
            <w:tcBorders>
              <w:left w:val="single" w:color="auto" w:sz="4" w:space="0"/>
              <w:bottom w:val="single" w:color="auto" w:sz="4" w:space="0"/>
              <w:right w:val="single" w:color="auto" w:sz="4" w:space="0"/>
            </w:tcBorders>
            <w:noWrap w:val="0"/>
            <w:vAlign w:val="center"/>
          </w:tcPr>
          <w:p>
            <w:pPr>
              <w:jc w:val="center"/>
              <w:rPr>
                <w:color w:val="000000" w:themeColor="text1"/>
                <w:szCs w:val="21"/>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675" w:type="dxa"/>
            <w:tcBorders>
              <w:bottom w:val="single" w:color="auto" w:sz="4" w:space="0"/>
            </w:tcBorders>
            <w:noWrap w:val="0"/>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p>
        </w:tc>
        <w:tc>
          <w:tcPr>
            <w:tcW w:w="1985"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p>
        </w:tc>
        <w:tc>
          <w:tcPr>
            <w:tcW w:w="1276"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1984"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992"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1418" w:type="dxa"/>
            <w:tcBorders>
              <w:bottom w:val="single" w:color="auto" w:sz="4" w:space="0"/>
              <w:right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1419" w:type="dxa"/>
            <w:tcBorders>
              <w:left w:val="single" w:color="auto" w:sz="4" w:space="0"/>
              <w:bottom w:val="single" w:color="auto" w:sz="4" w:space="0"/>
              <w:right w:val="single" w:color="auto" w:sz="4" w:space="0"/>
            </w:tcBorders>
            <w:noWrap w:val="0"/>
            <w:vAlign w:val="center"/>
          </w:tcPr>
          <w:p>
            <w:pPr>
              <w:jc w:val="center"/>
              <w:rPr>
                <w:color w:val="000000" w:themeColor="text1"/>
                <w:szCs w:val="21"/>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3" w:hRule="atLeast"/>
          <w:jc w:val="center"/>
        </w:trPr>
        <w:tc>
          <w:tcPr>
            <w:tcW w:w="9749" w:type="dxa"/>
            <w:gridSpan w:val="7"/>
            <w:noWrap w:val="0"/>
            <w:vAlign w:val="center"/>
          </w:tcPr>
          <w:p>
            <w:pPr>
              <w:spacing w:line="360" w:lineRule="auto"/>
              <w:ind w:firstLine="24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合计</w:t>
            </w:r>
            <w:r>
              <w:rPr>
                <w:rFonts w:hint="eastAsia"/>
                <w:color w:val="000000" w:themeColor="text1"/>
                <w:sz w:val="24"/>
                <w:highlight w:val="none"/>
                <w14:textFill>
                  <w14:solidFill>
                    <w14:schemeClr w14:val="tx1"/>
                  </w14:solidFill>
                </w14:textFill>
              </w:rPr>
              <w:t>总</w:t>
            </w:r>
            <w:r>
              <w:rPr>
                <w:color w:val="000000" w:themeColor="text1"/>
                <w:sz w:val="24"/>
                <w:highlight w:val="none"/>
                <w14:textFill>
                  <w14:solidFill>
                    <w14:schemeClr w14:val="tx1"/>
                  </w14:solidFill>
                </w14:textFill>
              </w:rPr>
              <w:t>金额</w:t>
            </w:r>
            <w:r>
              <w:rPr>
                <w:rFonts w:hint="eastAsia"/>
                <w:color w:val="000000" w:themeColor="text1"/>
                <w:sz w:val="24"/>
                <w:highlight w:val="none"/>
                <w14:textFill>
                  <w14:solidFill>
                    <w14:schemeClr w14:val="tx1"/>
                  </w14:solidFill>
                </w14:textFill>
              </w:rPr>
              <w:t>：大写人民币（大写）</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元</w:t>
            </w:r>
            <w:r>
              <w:rPr>
                <w:color w:val="000000" w:themeColor="text1"/>
                <w:sz w:val="24"/>
                <w:highlight w:val="none"/>
                <w14:textFill>
                  <w14:solidFill>
                    <w14:schemeClr w14:val="tx1"/>
                  </w14:solidFill>
                </w14:textFill>
              </w:rPr>
              <w:t>整</w:t>
            </w:r>
          </w:p>
          <w:p>
            <w:pPr>
              <w:spacing w:line="360" w:lineRule="auto"/>
              <w:ind w:firstLine="2880"/>
              <w:rPr>
                <w:rFonts w:ascii="等线" w:hAnsi="等线" w:eastAsia="等线"/>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（小写）¥</w:t>
            </w:r>
            <w:r>
              <w:rPr>
                <w:color w:val="000000" w:themeColor="text1"/>
                <w:sz w:val="24"/>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p>
        </w:tc>
      </w:tr>
    </w:tbl>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（单价合同：合同有效期内单价固定不变，</w:t>
      </w:r>
      <w:r>
        <w:rPr>
          <w:rFonts w:hint="eastAsia"/>
          <w:color w:val="000000" w:themeColor="text1"/>
          <w:sz w:val="24"/>
          <w:highlight w:val="none"/>
          <w:u w:val="single"/>
          <w14:textFill>
            <w14:solidFill>
              <w14:schemeClr w14:val="tx1"/>
            </w14:solidFill>
          </w14:textFill>
        </w:rPr>
        <w:t>每期货物总价款为现场实际所用货物合价，即每期货物总价=单价*货物数量（货物数量以甲方确认的数量为准）</w:t>
      </w:r>
      <w:r>
        <w:rPr>
          <w:rFonts w:hint="eastAsia"/>
          <w:color w:val="000000" w:themeColor="text1"/>
          <w:sz w:val="24"/>
          <w:highlight w:val="none"/>
          <w14:textFill>
            <w14:solidFill>
              <w14:schemeClr w14:val="tx1"/>
            </w14:solidFill>
          </w14:textFill>
        </w:rPr>
        <w:t>本合同总价款是货物设计、制造、包装、仓储、运输、安装及验收合格之前及保修期内备品备件发生的所有含税费用。本合同总价款还包含乙方应当提供的伴随服务/售后服务费用。）</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第二条  权利保证</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第三条  质量保证</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乙方所提供的货物的技术规格应在满足甲方采购文件的前提下、与乙方响应文件中明确的技术规格及所附的“技术规格响应表”相一致；若技术性能无特殊说明，则按国家有关部门最新颁布的标准及规范为准。</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2、乙方应保证货物是全新、未使用过的原装合格正品，并完全符合合同规定的质量、规格和性能的要求。乙方应保证其提供的货物在正确安装、正常使用和保养条件下，在其使用寿命内具有良好的性能。</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3、设备的质保期为甲乙双方验收确认合格后</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个月。质保期内仪器设备本身所发生的问题（人为因素除外），由乙方提供完全无偿的维修服务。</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第四条  包装要求</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2、每一包装单元内应附详细的装箱单、质量合格凭证以及其他必需的相关材料。</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第五条  交货</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1、乙方应在本合同生效后</w:t>
      </w:r>
      <w:r>
        <w:rPr>
          <w:color w:val="000000" w:themeColor="text1"/>
          <w:sz w:val="24"/>
          <w:highlight w:val="none"/>
          <w:u w:val="single"/>
          <w14:textFill>
            <w14:solidFill>
              <w14:schemeClr w14:val="tx1"/>
            </w14:solidFill>
          </w14:textFill>
        </w:rPr>
        <w:t xml:space="preserve"> </w:t>
      </w:r>
      <w:r>
        <w:rPr>
          <w:rFonts w:hint="eastAsia"/>
          <w:color w:val="000000" w:themeColor="text1"/>
          <w:sz w:val="24"/>
          <w:szCs w:val="27"/>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天内向甲方交付货物。</w:t>
      </w:r>
    </w:p>
    <w:p>
      <w:pPr>
        <w:spacing w:line="360" w:lineRule="auto"/>
        <w:ind w:firstLine="96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交货地点（甲方指定）：</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w:t>
      </w:r>
    </w:p>
    <w:p>
      <w:pPr>
        <w:spacing w:line="360" w:lineRule="auto"/>
        <w:ind w:firstLine="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甲方收货联系人：</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2、乙方交付的货物应当完全符合本合同所规定的货物、数量、质量和规格要求。乙方提供的货物不符合本合同规定的，甲方有权拒收货物，由此引起的风险，由乙方承担。</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货物的到货验收包括：型号、规格、数量、外观质量、及货物包装</w:t>
      </w:r>
      <w:r>
        <w:rPr>
          <w:rFonts w:hint="eastAsia"/>
          <w:color w:val="000000" w:themeColor="text1"/>
          <w:sz w:val="24"/>
          <w:highlight w:val="none"/>
          <w14:textFill>
            <w14:solidFill>
              <w14:schemeClr w14:val="tx1"/>
            </w14:solidFill>
          </w14:textFill>
        </w:rPr>
        <w:t>是否完好。</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第六条 安装调试、培训和验收</w:t>
      </w:r>
    </w:p>
    <w:p>
      <w:pPr>
        <w:spacing w:line="360" w:lineRule="auto"/>
        <w:ind w:firstLine="480"/>
        <w:rPr>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1、全部货物抵达现场后乙方应及时派人安装调试，并对甲方人员进行相关培训。</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2、甲方应当在乙方安装调试完成后组织验收，特殊情况，甲乙双方协商解决。</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3、货物和系统调试验收标准：根据国家有关规定、甲方采购文件</w:t>
      </w:r>
      <w:r>
        <w:rPr>
          <w:color w:val="000000" w:themeColor="text1"/>
          <w:sz w:val="24"/>
          <w:highlight w:val="none"/>
          <w14:textFill>
            <w14:solidFill>
              <w14:schemeClr w14:val="tx1"/>
            </w14:solidFill>
          </w14:textFill>
        </w:rPr>
        <w:t>的</w:t>
      </w:r>
      <w:r>
        <w:rPr>
          <w:rFonts w:hint="eastAsia"/>
          <w:color w:val="000000" w:themeColor="text1"/>
          <w:sz w:val="24"/>
          <w:highlight w:val="none"/>
          <w14:textFill>
            <w14:solidFill>
              <w14:schemeClr w14:val="tx1"/>
            </w14:solidFill>
          </w14:textFill>
        </w:rPr>
        <w:t>要求</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第七条  伴随服务／售后服务</w:t>
      </w:r>
    </w:p>
    <w:p>
      <w:pPr>
        <w:tabs>
          <w:tab w:val="left" w:pos="1620"/>
        </w:tabs>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乙方应按</w:t>
      </w:r>
      <w:r>
        <w:rPr>
          <w:rFonts w:hint="eastAsia"/>
          <w:color w:val="000000" w:themeColor="text1"/>
          <w:sz w:val="24"/>
          <w:highlight w:val="none"/>
          <w14:textFill>
            <w14:solidFill>
              <w14:schemeClr w14:val="tx1"/>
            </w14:solidFill>
          </w14:textFill>
        </w:rPr>
        <w:t>采购</w:t>
      </w:r>
      <w:r>
        <w:rPr>
          <w:color w:val="000000" w:themeColor="text1"/>
          <w:sz w:val="24"/>
          <w:highlight w:val="none"/>
          <w14:textFill>
            <w14:solidFill>
              <w14:schemeClr w14:val="tx1"/>
            </w14:solidFill>
          </w14:textFill>
        </w:rPr>
        <w:t>文件、</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文件及乙方在询标、评标过程中做出的书面说明或承诺提供及时、快速、优质的</w:t>
      </w:r>
      <w:r>
        <w:rPr>
          <w:rFonts w:hint="eastAsia"/>
          <w:color w:val="000000" w:themeColor="text1"/>
          <w:sz w:val="24"/>
          <w:highlight w:val="none"/>
          <w14:textFill>
            <w14:solidFill>
              <w14:schemeClr w14:val="tx1"/>
            </w14:solidFill>
          </w14:textFill>
        </w:rPr>
        <w:t>伴随服务／售后服务</w:t>
      </w:r>
      <w:r>
        <w:rPr>
          <w:color w:val="000000" w:themeColor="text1"/>
          <w:sz w:val="24"/>
          <w:highlight w:val="none"/>
          <w14:textFill>
            <w14:solidFill>
              <w14:schemeClr w14:val="tx1"/>
            </w14:solidFill>
          </w14:textFill>
        </w:rPr>
        <w:t>。</w:t>
      </w:r>
    </w:p>
    <w:p>
      <w:pPr>
        <w:tabs>
          <w:tab w:val="left" w:pos="1620"/>
        </w:tabs>
        <w:spacing w:line="360" w:lineRule="auto"/>
        <w:ind w:firstLine="480"/>
        <w:rPr>
          <w:color w:val="000000" w:themeColor="text1"/>
          <w:highlight w:val="none"/>
          <w14:textFill>
            <w14:solidFill>
              <w14:schemeClr w14:val="tx1"/>
            </w14:solidFill>
          </w14:textFill>
        </w:rPr>
      </w:pPr>
      <w:r>
        <w:rPr>
          <w:color w:val="000000" w:themeColor="text1"/>
          <w:sz w:val="24"/>
          <w:highlight w:val="none"/>
          <w14:textFill>
            <w14:solidFill>
              <w14:schemeClr w14:val="tx1"/>
            </w14:solidFill>
          </w14:textFill>
        </w:rPr>
        <w:t>其他售后服务内容：</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第八条   货款支付</w:t>
      </w:r>
    </w:p>
    <w:p>
      <w:pPr>
        <w:widowControl/>
        <w:spacing w:line="440" w:lineRule="exact"/>
        <w:ind w:firstLine="24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设备安装完毕，验收合格后支付合同总金额的90%，整体项目验收合格一年后无质量问题，一个月内支付10%余款。</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第九条　违约责任</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1、甲方无正当理由拒收货物、拒付货物款的，由甲方向乙方偿付合同总价的5%违约金。（学校为甲方取消此条）</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2、当所有付款资料提交齐全后，甲方未按合同规定的期限向乙方支付货款的，甲方付款日每逾期1天，甲方向乙方偿付欠款总额的</w:t>
      </w:r>
      <w:r>
        <w:rPr>
          <w:color w:val="000000" w:themeColor="text1"/>
          <w:sz w:val="24"/>
          <w:highlight w:val="none"/>
          <w14:textFill>
            <w14:solidFill>
              <w14:schemeClr w14:val="tx1"/>
            </w14:solidFill>
          </w14:textFill>
        </w:rPr>
        <w:t>日万分之四的</w:t>
      </w:r>
      <w:r>
        <w:rPr>
          <w:rFonts w:hint="eastAsia"/>
          <w:color w:val="000000" w:themeColor="text1"/>
          <w:sz w:val="24"/>
          <w:highlight w:val="none"/>
          <w14:textFill>
            <w14:solidFill>
              <w14:schemeClr w14:val="tx1"/>
            </w14:solidFill>
          </w14:textFill>
        </w:rPr>
        <w:t>滞纳金，但累计滞纳金总额不超过欠款总额的5%。（学校为甲方取消此条）</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3、如乙方不能交付货物，应向甲方支付合同总价</w:t>
      </w:r>
      <w:r>
        <w:rPr>
          <w:color w:val="000000" w:themeColor="text1"/>
          <w:sz w:val="24"/>
          <w:highlight w:val="none"/>
          <w14:textFill>
            <w14:solidFill>
              <w14:schemeClr w14:val="tx1"/>
            </w14:solidFill>
          </w14:textFill>
        </w:rPr>
        <w:t>20</w:t>
      </w:r>
      <w:r>
        <w:rPr>
          <w:rFonts w:hint="eastAsia"/>
          <w:color w:val="000000" w:themeColor="text1"/>
          <w:sz w:val="24"/>
          <w:highlight w:val="none"/>
          <w14:textFill>
            <w14:solidFill>
              <w14:schemeClr w14:val="tx1"/>
            </w14:solidFill>
          </w14:textFill>
        </w:rPr>
        <w:t xml:space="preserve">%的违约金。 </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4、乙方逾期交付货物的，每逾期1天，乙方向甲方偿付逾期交货部分货款总额的</w:t>
      </w:r>
      <w:r>
        <w:rPr>
          <w:color w:val="000000" w:themeColor="text1"/>
          <w:sz w:val="24"/>
          <w:highlight w:val="none"/>
          <w14:textFill>
            <w14:solidFill>
              <w14:schemeClr w14:val="tx1"/>
            </w14:solidFill>
          </w14:textFill>
        </w:rPr>
        <w:t>日万分之四</w:t>
      </w:r>
      <w:r>
        <w:rPr>
          <w:rFonts w:hint="eastAsia"/>
          <w:color w:val="000000" w:themeColor="text1"/>
          <w:sz w:val="24"/>
          <w:highlight w:val="none"/>
          <w14:textFill>
            <w14:solidFill>
              <w14:schemeClr w14:val="tx1"/>
            </w14:solidFill>
          </w14:textFill>
        </w:rPr>
        <w:t>的滞纳金。如乙方逾期交货达10天，甲方有权解除合同，解除合同的通知自到达乙方时生效。</w:t>
      </w:r>
      <w:r>
        <w:rPr>
          <w:color w:val="000000" w:themeColor="text1"/>
          <w:sz w:val="24"/>
          <w:highlight w:val="none"/>
          <w14:textFill>
            <w14:solidFill>
              <w14:schemeClr w14:val="tx1"/>
            </w14:solidFill>
          </w14:textFill>
        </w:rPr>
        <w:t>且甲方不承担任何责任</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如甲方解除合同的</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乙方应向甲方支付合同总价款</w:t>
      </w: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0</w:t>
      </w:r>
      <w:r>
        <w:rPr>
          <w:rFonts w:hint="eastAsia"/>
          <w:color w:val="000000" w:themeColor="text1"/>
          <w:sz w:val="24"/>
          <w:highlight w:val="none"/>
          <w14:textFill>
            <w14:solidFill>
              <w14:schemeClr w14:val="tx1"/>
            </w14:solidFill>
          </w14:textFill>
        </w:rPr>
        <w:t>%的违约金。</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5、乙方所交付的货物品牌、规格型号、数量不符合合同</w:t>
      </w:r>
      <w:r>
        <w:rPr>
          <w:color w:val="000000" w:themeColor="text1"/>
          <w:sz w:val="24"/>
          <w:highlight w:val="none"/>
          <w14:textFill>
            <w14:solidFill>
              <w14:schemeClr w14:val="tx1"/>
            </w14:solidFill>
          </w14:textFill>
        </w:rPr>
        <w:t>约定</w:t>
      </w:r>
      <w:r>
        <w:rPr>
          <w:rFonts w:hint="eastAsia"/>
          <w:color w:val="000000" w:themeColor="text1"/>
          <w:sz w:val="24"/>
          <w:highlight w:val="none"/>
          <w14:textFill>
            <w14:solidFill>
              <w14:schemeClr w14:val="tx1"/>
            </w14:solidFill>
          </w14:textFill>
        </w:rPr>
        <w:t>的，甲方有权拒收。甲方拒收的，乙方应向甲方支付货款总额5%的违约金。</w:t>
      </w:r>
    </w:p>
    <w:p>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如乙方交付的货物质量不符合约定的</w:t>
      </w:r>
      <w:r>
        <w:rPr>
          <w:rFonts w:hint="eastAsia"/>
          <w:color w:val="000000" w:themeColor="text1"/>
          <w:sz w:val="24"/>
          <w:highlight w:val="none"/>
          <w14:textFill>
            <w14:solidFill>
              <w14:schemeClr w14:val="tx1"/>
            </w14:solidFill>
          </w14:textFill>
        </w:rPr>
        <w:t>，甲方有权拒收或要求</w:t>
      </w:r>
      <w:r>
        <w:rPr>
          <w:color w:val="000000" w:themeColor="text1"/>
          <w:sz w:val="24"/>
          <w:highlight w:val="none"/>
          <w14:textFill>
            <w14:solidFill>
              <w14:schemeClr w14:val="tx1"/>
            </w14:solidFill>
          </w14:textFill>
        </w:rPr>
        <w:t>乙方立即整改至验收合格的标准</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同时乙方应向甲方支付货款总额</w:t>
      </w: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0</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的违约金</w:t>
      </w:r>
      <w:r>
        <w:rPr>
          <w:rFonts w:hint="eastAsia"/>
          <w:color w:val="000000" w:themeColor="text1"/>
          <w:sz w:val="24"/>
          <w:highlight w:val="none"/>
          <w14:textFill>
            <w14:solidFill>
              <w14:schemeClr w14:val="tx1"/>
            </w14:solidFill>
          </w14:textFill>
        </w:rPr>
        <w:t>。</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7、乙方未按本合同的规定提供伴随服务/售后服务的，应按合同总价款的1%向甲方承担违约责任。 </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第十条  不可抗力</w:t>
      </w:r>
    </w:p>
    <w:p>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、本合同所称不可抗力指不能预见、不能避免并不能克服的客观情况，不可抗力包括战争、地震、动乱、空中飞行物体坠落或其他非甲方或乙方责任造成的爆炸、火灾。</w:t>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2</w:t>
      </w:r>
      <w:r>
        <w:rPr>
          <w:rFonts w:hint="eastAsia"/>
          <w:color w:val="000000" w:themeColor="text1"/>
          <w:sz w:val="24"/>
          <w:highlight w:val="none"/>
          <w14:textFill>
            <w14:solidFill>
              <w14:schemeClr w14:val="tx1"/>
            </w14:solidFill>
          </w14:textFill>
        </w:rPr>
        <w:t>、因不可抗力致使完全不能履行合同的，本协议终止，双方无须承担任何责任，但本协议另有规定的除外。</w:t>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3</w:t>
      </w:r>
      <w:r>
        <w:rPr>
          <w:rFonts w:hint="eastAsia"/>
          <w:color w:val="000000" w:themeColor="text1"/>
          <w:sz w:val="24"/>
          <w:highlight w:val="none"/>
          <w14:textFill>
            <w14:solidFill>
              <w14:schemeClr w14:val="tx1"/>
            </w14:solidFill>
          </w14:textFill>
        </w:rPr>
        <w:t>、因发生不可抗力致使部分不能履行本合同的（包括导致延期履行），根据不可抗力的影响，免除相应的责任，但本合同另有规定的除外。</w:t>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4</w:t>
      </w:r>
      <w:r>
        <w:rPr>
          <w:rFonts w:hint="eastAsia"/>
          <w:color w:val="000000" w:themeColor="text1"/>
          <w:sz w:val="24"/>
          <w:highlight w:val="none"/>
          <w14:textFill>
            <w14:solidFill>
              <w14:schemeClr w14:val="tx1"/>
            </w14:solidFill>
          </w14:textFill>
        </w:rPr>
        <w:t>、因发生不可抗力影响合同履行的，遭受不可抗力的一方须及时书面通知另一方，并在不可抗力结束后，合理期限内30个工作日内向另一方提交发生不可抗力的充分而有效的证明，否则，不能免除相应责任。</w:t>
      </w:r>
    </w:p>
    <w:p>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w:t>
      </w:r>
      <w:r>
        <w:rPr>
          <w:rFonts w:hint="eastAsia"/>
          <w:color w:val="000000" w:themeColor="text1"/>
          <w:sz w:val="24"/>
          <w:highlight w:val="none"/>
          <w14:textFill>
            <w14:solidFill>
              <w14:schemeClr w14:val="tx1"/>
            </w14:solidFill>
          </w14:textFill>
        </w:rPr>
        <w:t>、因合同一方延迟履行合同后发生不可抗力的，不能免除延迟履行方的相应责任。</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第十一条 合同组成</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双方有关本项目的洽商、变更等书面协议或文件；采购文件（含招标文件、竞争性谈判文件、竞争性磋商文件、询价文件、单一来源谈判文件等）、响应文件、中标通知书；标准、规范及有关技术文件、技术要求；以及产品使用说明书、保修卡、合格证(随机送达)，以上均视为本合同的组成部分。</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第十二条　合同的变更和终止</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本合同一经签订，甲乙双方不得擅自变更、中止或终止合同。</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第十三条　合同的转让</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未经甲方书面同意，乙方不得擅自部分或全部转让其应履行的合同义务。</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第十四条  争议的解决</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因履行本合同引起的或与本合同有关的争议，甲、乙双方应首先通过友好协商解决，如果协商不能解决争议，向甲方所在地有管辖权的人民法院提起诉讼。</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第十五条   合同生效及其他</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1、本合同自合同双方签字、盖章之日起生效。</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2、本合同一式</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6 </w:t>
      </w:r>
      <w:r>
        <w:rPr>
          <w:rFonts w:hint="eastAsia"/>
          <w:color w:val="000000" w:themeColor="text1"/>
          <w:sz w:val="24"/>
          <w:highlight w:val="none"/>
          <w14:textFill>
            <w14:solidFill>
              <w14:schemeClr w14:val="tx1"/>
            </w14:solidFill>
          </w14:textFill>
        </w:rPr>
        <w:t>份，甲方执</w:t>
      </w:r>
      <w:r>
        <w:rPr>
          <w:color w:val="000000" w:themeColor="text1"/>
          <w:sz w:val="24"/>
          <w:highlight w:val="none"/>
          <w:u w:val="single"/>
          <w14:textFill>
            <w14:solidFill>
              <w14:schemeClr w14:val="tx1"/>
            </w14:solidFill>
          </w14:textFill>
        </w:rPr>
        <w:t xml:space="preserve"> 4</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份，乙方执</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2 </w:t>
      </w:r>
      <w:r>
        <w:rPr>
          <w:rFonts w:hint="eastAsia"/>
          <w:color w:val="000000" w:themeColor="text1"/>
          <w:sz w:val="24"/>
          <w:highlight w:val="none"/>
          <w14:textFill>
            <w14:solidFill>
              <w14:schemeClr w14:val="tx1"/>
            </w14:solidFill>
          </w14:textFill>
        </w:rPr>
        <w:t>份，具有同等法律效力。</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3、双方需补充的其他事项</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w:t>
      </w:r>
    </w:p>
    <w:p>
      <w:pPr>
        <w:spacing w:line="360" w:lineRule="auto"/>
        <w:rPr>
          <w:color w:val="000000" w:themeColor="text1"/>
          <w:sz w:val="24"/>
          <w:highlight w:val="none"/>
          <w14:textFill>
            <w14:solidFill>
              <w14:schemeClr w14:val="tx1"/>
            </w14:solidFill>
          </w14:textFill>
        </w:rPr>
      </w:pPr>
      <w:bookmarkStart w:id="126" w:name="_Hlk68891964"/>
    </w:p>
    <w:p>
      <w:pPr>
        <w:spacing w:line="360" w:lineRule="auto"/>
        <w:ind w:firstLine="56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甲方（盖章）：                   乙方（盖章）：    </w:t>
      </w:r>
    </w:p>
    <w:p>
      <w:pPr>
        <w:spacing w:line="360" w:lineRule="auto"/>
        <w:ind w:firstLine="5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单位地址：                       单位地址： </w:t>
      </w:r>
    </w:p>
    <w:p>
      <w:pPr>
        <w:spacing w:line="360" w:lineRule="auto"/>
        <w:ind w:firstLine="56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授权代表：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授权代表：</w:t>
      </w:r>
    </w:p>
    <w:p>
      <w:pPr>
        <w:spacing w:line="360" w:lineRule="auto"/>
        <w:ind w:firstLine="56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经办人：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经办人：</w:t>
      </w:r>
    </w:p>
    <w:p>
      <w:pPr>
        <w:spacing w:line="360" w:lineRule="auto"/>
        <w:ind w:firstLine="56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电话：                           电话：                          </w:t>
      </w:r>
    </w:p>
    <w:p>
      <w:pPr>
        <w:spacing w:line="360" w:lineRule="auto"/>
        <w:rPr>
          <w:rFonts w:ascii="宋体" w:hAnsi="宋体" w:cs="Courier New"/>
          <w:color w:val="000000" w:themeColor="text1"/>
          <w:sz w:val="24"/>
          <w:szCs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         日期：   年     月    日   </w:t>
      </w:r>
      <w:bookmarkEnd w:id="126"/>
    </w:p>
    <w:p>
      <w:pPr>
        <w:spacing w:line="360" w:lineRule="auto"/>
        <w:rPr>
          <w:color w:val="000000" w:themeColor="text1"/>
          <w:highlight w:val="none"/>
          <w14:textFill>
            <w14:solidFill>
              <w14:schemeClr w14:val="tx1"/>
            </w14:solidFill>
          </w14:textFill>
        </w:rPr>
      </w:pPr>
    </w:p>
    <w:p>
      <w:pPr>
        <w:pStyle w:val="64"/>
        <w:spacing w:before="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五. 附件</w:t>
      </w:r>
    </w:p>
    <w:p>
      <w:pPr>
        <w:jc w:val="left"/>
        <w:rPr>
          <w:b/>
          <w:bCs/>
          <w:color w:val="000000" w:themeColor="text1"/>
          <w:sz w:val="28"/>
          <w:highlight w:val="none"/>
          <w14:textFill>
            <w14:solidFill>
              <w14:schemeClr w14:val="tx1"/>
            </w14:solidFill>
          </w14:textFill>
        </w:rPr>
      </w:pPr>
      <w:bookmarkStart w:id="127" w:name="一．报价函（格式）"/>
      <w:bookmarkEnd w:id="127"/>
      <w:r>
        <w:rPr>
          <w:rFonts w:hint="eastAsia" w:ascii="宋体" w:hAnsi="宋体"/>
          <w:b/>
          <w:color w:val="000000" w:themeColor="text1"/>
          <w:sz w:val="32"/>
          <w:szCs w:val="32"/>
          <w:highlight w:val="none"/>
          <w14:textFill>
            <w14:solidFill>
              <w14:schemeClr w14:val="tx1"/>
            </w14:solidFill>
          </w14:textFill>
        </w:rPr>
        <w:t xml:space="preserve"> </w:t>
      </w:r>
    </w:p>
    <w:p>
      <w:pPr>
        <w:jc w:val="center"/>
        <w:rPr>
          <w:rFonts w:ascii="宋体" w:hAnsi="宋体"/>
          <w:bCs/>
          <w:color w:val="000000" w:themeColor="text1"/>
          <w:sz w:val="40"/>
          <w:szCs w:val="40"/>
          <w:highlight w:val="none"/>
          <w14:textFill>
            <w14:solidFill>
              <w14:schemeClr w14:val="tx1"/>
            </w14:solidFill>
          </w14:textFill>
        </w:rPr>
      </w:pPr>
    </w:p>
    <w:p>
      <w:pPr>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投</w:t>
      </w:r>
    </w:p>
    <w:p>
      <w:pPr>
        <w:jc w:val="center"/>
        <w:rPr>
          <w:rFonts w:ascii="宋体" w:hAnsi="宋体"/>
          <w:bCs/>
          <w:color w:val="000000" w:themeColor="text1"/>
          <w:sz w:val="72"/>
          <w:highlight w:val="none"/>
          <w14:textFill>
            <w14:solidFill>
              <w14:schemeClr w14:val="tx1"/>
            </w14:solidFill>
          </w14:textFill>
        </w:rPr>
      </w:pPr>
      <w:r>
        <w:rPr>
          <w:rFonts w:hint="eastAsia" w:ascii="宋体" w:hAnsi="宋体"/>
          <w:bCs/>
          <w:color w:val="000000" w:themeColor="text1"/>
          <w:sz w:val="72"/>
          <w:highlight w:val="none"/>
          <w14:textFill>
            <w14:solidFill>
              <w14:schemeClr w14:val="tx1"/>
            </w14:solidFill>
          </w14:textFill>
        </w:rPr>
        <w:t xml:space="preserve">     </w:t>
      </w:r>
    </w:p>
    <w:p>
      <w:pPr>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标</w:t>
      </w:r>
    </w:p>
    <w:p>
      <w:pPr>
        <w:jc w:val="center"/>
        <w:rPr>
          <w:rFonts w:ascii="宋体" w:hAnsi="宋体"/>
          <w:bCs/>
          <w:color w:val="000000" w:themeColor="text1"/>
          <w:sz w:val="72"/>
          <w:highlight w:val="none"/>
          <w14:textFill>
            <w14:solidFill>
              <w14:schemeClr w14:val="tx1"/>
            </w14:solidFill>
          </w14:textFill>
        </w:rPr>
      </w:pPr>
    </w:p>
    <w:p>
      <w:pPr>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文</w:t>
      </w:r>
    </w:p>
    <w:p>
      <w:pPr>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 xml:space="preserve"> </w:t>
      </w:r>
    </w:p>
    <w:p>
      <w:pPr>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件</w:t>
      </w:r>
    </w:p>
    <w:p>
      <w:pPr>
        <w:jc w:val="center"/>
        <w:rPr>
          <w:rFonts w:ascii="宋体" w:hAnsi="宋体"/>
          <w:bCs/>
          <w:color w:val="000000" w:themeColor="text1"/>
          <w:sz w:val="52"/>
          <w:szCs w:val="52"/>
          <w:highlight w:val="none"/>
          <w14:textFill>
            <w14:solidFill>
              <w14:schemeClr w14:val="tx1"/>
            </w14:solidFill>
          </w14:textFill>
        </w:rPr>
      </w:pPr>
    </w:p>
    <w:p>
      <w:pPr>
        <w:jc w:val="center"/>
        <w:rPr>
          <w:rFonts w:ascii="宋体" w:hAnsi="宋体"/>
          <w:bCs/>
          <w:color w:val="000000" w:themeColor="text1"/>
          <w:sz w:val="32"/>
          <w:szCs w:val="32"/>
          <w:highlight w:val="none"/>
          <w14:textFill>
            <w14:solidFill>
              <w14:schemeClr w14:val="tx1"/>
            </w14:solidFill>
          </w14:textFill>
        </w:rPr>
      </w:pPr>
    </w:p>
    <w:p>
      <w:pPr>
        <w:jc w:val="center"/>
        <w:rPr>
          <w:rFonts w:ascii="宋体" w:hAnsi="宋体"/>
          <w:bCs/>
          <w:color w:val="000000" w:themeColor="text1"/>
          <w:sz w:val="52"/>
          <w:szCs w:val="52"/>
          <w:highlight w:val="none"/>
          <w14:textFill>
            <w14:solidFill>
              <w14:schemeClr w14:val="tx1"/>
            </w14:solidFill>
          </w14:textFill>
        </w:rPr>
      </w:pPr>
    </w:p>
    <w:p>
      <w:pPr>
        <w:jc w:val="center"/>
        <w:rPr>
          <w:rFonts w:ascii="宋体" w:hAnsi="宋体"/>
          <w:bCs/>
          <w:color w:val="000000" w:themeColor="text1"/>
          <w:sz w:val="40"/>
          <w:szCs w:val="11"/>
          <w:highlight w:val="none"/>
          <w14:textFill>
            <w14:solidFill>
              <w14:schemeClr w14:val="tx1"/>
            </w14:solidFill>
          </w14:textFill>
        </w:rPr>
      </w:pPr>
    </w:p>
    <w:p>
      <w:pPr>
        <w:spacing w:line="360" w:lineRule="auto"/>
        <w:ind w:firstLine="1274"/>
        <w:rPr>
          <w:rFonts w:ascii="宋体" w:hAnsi="宋体"/>
          <w:bCs/>
          <w:color w:val="000000" w:themeColor="text1"/>
          <w:sz w:val="32"/>
          <w:szCs w:val="8"/>
          <w:highlight w:val="none"/>
          <w14:textFill>
            <w14:solidFill>
              <w14:schemeClr w14:val="tx1"/>
            </w14:solidFill>
          </w14:textFill>
        </w:rPr>
      </w:pPr>
    </w:p>
    <w:p>
      <w:pPr>
        <w:spacing w:line="360" w:lineRule="auto"/>
        <w:ind w:firstLine="1274"/>
        <w:rPr>
          <w:rFonts w:ascii="宋体" w:hAnsi="宋体"/>
          <w:bCs/>
          <w:color w:val="000000" w:themeColor="text1"/>
          <w:sz w:val="32"/>
          <w:szCs w:val="8"/>
          <w:highlight w:val="none"/>
          <w14:textFill>
            <w14:solidFill>
              <w14:schemeClr w14:val="tx1"/>
            </w14:solidFill>
          </w14:textFill>
        </w:rPr>
      </w:pPr>
    </w:p>
    <w:p>
      <w:pPr>
        <w:spacing w:line="360" w:lineRule="auto"/>
        <w:ind w:firstLine="1274"/>
        <w:rPr>
          <w:rFonts w:ascii="宋体" w:hAnsi="宋体"/>
          <w:bCs/>
          <w:color w:val="000000" w:themeColor="text1"/>
          <w:sz w:val="32"/>
          <w:szCs w:val="8"/>
          <w:highlight w:val="none"/>
          <w14:textFill>
            <w14:solidFill>
              <w14:schemeClr w14:val="tx1"/>
            </w14:solidFill>
          </w14:textFill>
        </w:rPr>
      </w:pPr>
      <w:r>
        <w:rPr>
          <w:rFonts w:hint="eastAsia" w:ascii="宋体" w:hAnsi="宋体"/>
          <w:bCs/>
          <w:color w:val="000000" w:themeColor="text1"/>
          <w:sz w:val="32"/>
          <w:szCs w:val="8"/>
          <w:highlight w:val="none"/>
          <w14:textFill>
            <w14:solidFill>
              <w14:schemeClr w14:val="tx1"/>
            </w14:solidFill>
          </w14:textFill>
        </w:rPr>
        <w:t>项 目 名 称：               </w:t>
      </w:r>
    </w:p>
    <w:p>
      <w:pPr>
        <w:spacing w:line="360" w:lineRule="auto"/>
        <w:ind w:firstLine="1274"/>
        <w:rPr>
          <w:rFonts w:ascii="宋体" w:hAnsi="宋体"/>
          <w:bCs/>
          <w:color w:val="000000" w:themeColor="text1"/>
          <w:sz w:val="32"/>
          <w:szCs w:val="8"/>
          <w:highlight w:val="none"/>
          <w14:textFill>
            <w14:solidFill>
              <w14:schemeClr w14:val="tx1"/>
            </w14:solidFill>
          </w14:textFill>
        </w:rPr>
      </w:pPr>
      <w:r>
        <w:rPr>
          <w:rFonts w:hint="eastAsia" w:ascii="宋体" w:hAnsi="宋体"/>
          <w:bCs/>
          <w:color w:val="000000" w:themeColor="text1"/>
          <w:sz w:val="32"/>
          <w:szCs w:val="8"/>
          <w:highlight w:val="none"/>
          <w14:textFill>
            <w14:solidFill>
              <w14:schemeClr w14:val="tx1"/>
            </w14:solidFill>
          </w14:textFill>
        </w:rPr>
        <w:t>项 目 编 号：               </w:t>
      </w:r>
    </w:p>
    <w:p>
      <w:pPr>
        <w:spacing w:line="360" w:lineRule="auto"/>
        <w:ind w:firstLine="1274"/>
        <w:rPr>
          <w:rFonts w:ascii="宋体" w:hAnsi="宋体"/>
          <w:bCs/>
          <w:color w:val="000000" w:themeColor="text1"/>
          <w:sz w:val="32"/>
          <w:szCs w:val="8"/>
          <w:highlight w:val="none"/>
          <w14:textFill>
            <w14:solidFill>
              <w14:schemeClr w14:val="tx1"/>
            </w14:solidFill>
          </w14:textFill>
        </w:rPr>
      </w:pPr>
      <w:r>
        <w:rPr>
          <w:rFonts w:hint="eastAsia" w:ascii="宋体" w:hAnsi="宋体"/>
          <w:bCs/>
          <w:color w:val="000000" w:themeColor="text1"/>
          <w:sz w:val="32"/>
          <w:szCs w:val="8"/>
          <w:highlight w:val="none"/>
          <w14:textFill>
            <w14:solidFill>
              <w14:schemeClr w14:val="tx1"/>
            </w14:solidFill>
          </w14:textFill>
        </w:rPr>
        <w:t>投标供应商名称 ：（加盖CA电子公章）</w:t>
      </w:r>
    </w:p>
    <w:p>
      <w:pPr>
        <w:spacing w:line="360" w:lineRule="auto"/>
        <w:ind w:firstLine="1274"/>
        <w:rPr>
          <w:rFonts w:ascii="宋体" w:hAnsi="宋体"/>
          <w:bCs/>
          <w:color w:val="000000" w:themeColor="text1"/>
          <w:sz w:val="32"/>
          <w:szCs w:val="8"/>
          <w:highlight w:val="none"/>
          <w14:textFill>
            <w14:solidFill>
              <w14:schemeClr w14:val="tx1"/>
            </w14:solidFill>
          </w14:textFill>
        </w:rPr>
      </w:pPr>
      <w:r>
        <w:rPr>
          <w:rFonts w:hint="eastAsia" w:ascii="宋体" w:hAnsi="宋体"/>
          <w:bCs/>
          <w:color w:val="000000" w:themeColor="text1"/>
          <w:sz w:val="32"/>
          <w:szCs w:val="8"/>
          <w:highlight w:val="none"/>
          <w14:textFill>
            <w14:solidFill>
              <w14:schemeClr w14:val="tx1"/>
            </w14:solidFill>
          </w14:textFill>
        </w:rPr>
        <w:t>日      期 ：               </w:t>
      </w:r>
    </w:p>
    <w:p>
      <w:pPr>
        <w:pageBreakBefore/>
        <w:spacing w:line="360" w:lineRule="auto"/>
        <w:outlineLvl w:val="0"/>
        <w:rPr>
          <w:rFonts w:ascii="宋体" w:hAnsi="宋体"/>
          <w:bCs/>
          <w:color w:val="000000" w:themeColor="text1"/>
          <w:sz w:val="24"/>
          <w:szCs w:val="24"/>
          <w:highlight w:val="none"/>
          <w14:textFill>
            <w14:solidFill>
              <w14:schemeClr w14:val="tx1"/>
            </w14:solidFill>
          </w14:textFill>
        </w:rPr>
      </w:pPr>
      <w:bookmarkStart w:id="128" w:name="_Toc98277373"/>
      <w:bookmarkStart w:id="129" w:name="_Toc39873230"/>
      <w:bookmarkStart w:id="130" w:name="_Toc39873185"/>
      <w:bookmarkStart w:id="131" w:name="_Toc36850797"/>
      <w:bookmarkStart w:id="132" w:name="_Toc116946345"/>
      <w:r>
        <w:rPr>
          <w:rFonts w:hint="eastAsia" w:ascii="宋体" w:hAnsi="宋体"/>
          <w:bCs/>
          <w:color w:val="000000" w:themeColor="text1"/>
          <w:sz w:val="24"/>
          <w:szCs w:val="24"/>
          <w:highlight w:val="none"/>
          <w14:textFill>
            <w14:solidFill>
              <w14:schemeClr w14:val="tx1"/>
            </w14:solidFill>
          </w14:textFill>
        </w:rPr>
        <w:t>（一）投标函（格式）：</w:t>
      </w:r>
      <w:bookmarkEnd w:id="128"/>
      <w:bookmarkEnd w:id="129"/>
      <w:bookmarkEnd w:id="130"/>
      <w:bookmarkEnd w:id="131"/>
      <w:bookmarkEnd w:id="132"/>
    </w:p>
    <w:p>
      <w:pPr>
        <w:spacing w:line="440" w:lineRule="exact"/>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投标函</w:t>
      </w:r>
    </w:p>
    <w:p>
      <w:pPr>
        <w:spacing w:line="4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致：无锡职业技术大学：</w:t>
      </w:r>
    </w:p>
    <w:p>
      <w:pPr>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我方收到贵方项目编号</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招标文件，经仔细阅读和研究，我方决定参加此次</w:t>
      </w:r>
      <w:r>
        <w:rPr>
          <w:rFonts w:hint="eastAsia" w:ascii="宋体" w:hAnsi="宋体"/>
          <w:bCs/>
          <w:color w:val="000000" w:themeColor="text1"/>
          <w:sz w:val="24"/>
          <w:szCs w:val="24"/>
          <w:highlight w:val="none"/>
          <w:lang w:eastAsia="zh-CN"/>
          <w14:textFill>
            <w14:solidFill>
              <w14:schemeClr w14:val="tx1"/>
            </w14:solidFill>
          </w14:textFill>
        </w:rPr>
        <w:t>无锡职业技术大学车路协同装调与测试技术实训室建设项目</w:t>
      </w:r>
      <w:r>
        <w:rPr>
          <w:rFonts w:hint="eastAsia" w:ascii="宋体" w:hAnsi="宋体"/>
          <w:bCs/>
          <w:color w:val="000000" w:themeColor="text1"/>
          <w:sz w:val="24"/>
          <w:szCs w:val="24"/>
          <w:highlight w:val="none"/>
          <w14:textFill>
            <w14:solidFill>
              <w14:schemeClr w14:val="tx1"/>
            </w14:solidFill>
          </w14:textFill>
        </w:rPr>
        <w:t>的投标。</w:t>
      </w:r>
    </w:p>
    <w:p>
      <w:pPr>
        <w:numPr>
          <w:ilvl w:val="0"/>
          <w:numId w:val="17"/>
        </w:numPr>
        <w:tabs>
          <w:tab w:val="left" w:pos="315"/>
          <w:tab w:val="left" w:pos="840"/>
          <w:tab w:val="left" w:pos="945"/>
          <w:tab w:val="left" w:pos="1050"/>
          <w:tab w:val="left" w:pos="1260"/>
        </w:tabs>
        <w:spacing w:line="440" w:lineRule="exact"/>
        <w:ind w:left="0" w:firstLine="525"/>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我方愿意按照招标文件的一切要求，提供本项目的投标，投标总价见《开标一览表》。</w:t>
      </w:r>
    </w:p>
    <w:p>
      <w:pPr>
        <w:numPr>
          <w:ilvl w:val="0"/>
          <w:numId w:val="17"/>
        </w:numPr>
        <w:tabs>
          <w:tab w:val="left" w:pos="0"/>
          <w:tab w:val="left" w:pos="315"/>
          <w:tab w:val="left" w:pos="525"/>
          <w:tab w:val="left" w:pos="840"/>
          <w:tab w:val="left" w:pos="945"/>
          <w:tab w:val="left" w:pos="1050"/>
        </w:tabs>
        <w:spacing w:line="440" w:lineRule="exact"/>
        <w:ind w:left="0" w:firstLine="523"/>
        <w:rPr>
          <w:rFonts w:ascii="宋体" w:hAnsi="宋体" w:cs="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我方愿意提供无锡职业技术大学在招标文件中要求的文件、资料。</w:t>
      </w:r>
    </w:p>
    <w:p>
      <w:pPr>
        <w:numPr>
          <w:ilvl w:val="0"/>
          <w:numId w:val="17"/>
        </w:numPr>
        <w:tabs>
          <w:tab w:val="left" w:pos="0"/>
          <w:tab w:val="left" w:pos="315"/>
          <w:tab w:val="left" w:pos="525"/>
          <w:tab w:val="left" w:pos="945"/>
          <w:tab w:val="left" w:pos="1050"/>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我方同意按招标文件中的规定，本投标文件投标的有效期限为开标之日起90天。</w:t>
      </w:r>
    </w:p>
    <w:p>
      <w:pPr>
        <w:numPr>
          <w:ilvl w:val="0"/>
          <w:numId w:val="17"/>
        </w:numPr>
        <w:tabs>
          <w:tab w:val="left" w:pos="0"/>
          <w:tab w:val="left" w:pos="315"/>
          <w:tab w:val="left" w:pos="525"/>
          <w:tab w:val="left" w:pos="945"/>
          <w:tab w:val="left" w:pos="1050"/>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如果我方的投标文件被接受，我方将履行招标文件中规定的每一项要求，按期、按质、按量，履行合同义务。</w:t>
      </w:r>
    </w:p>
    <w:p>
      <w:pPr>
        <w:numPr>
          <w:ilvl w:val="0"/>
          <w:numId w:val="17"/>
        </w:numPr>
        <w:tabs>
          <w:tab w:val="left" w:pos="0"/>
          <w:tab w:val="left" w:pos="315"/>
          <w:tab w:val="left" w:pos="525"/>
          <w:tab w:val="left" w:pos="945"/>
          <w:tab w:val="left" w:pos="1050"/>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我方认为贵方有权决定中标者。</w:t>
      </w:r>
    </w:p>
    <w:p>
      <w:pPr>
        <w:numPr>
          <w:ilvl w:val="0"/>
          <w:numId w:val="17"/>
        </w:numPr>
        <w:tabs>
          <w:tab w:val="left" w:pos="0"/>
          <w:tab w:val="left" w:pos="315"/>
          <w:tab w:val="left" w:pos="525"/>
          <w:tab w:val="left" w:pos="945"/>
          <w:tab w:val="left" w:pos="1050"/>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我方愿意遵守《中华人民共和国政府采购法》，并按《中华人民共和国民法典》、财政部《政府采购货物和服务招标投标管理办法》</w:t>
      </w:r>
      <w:r>
        <w:rPr>
          <w:rFonts w:hint="eastAsia" w:ascii="宋体" w:hAnsi="宋体"/>
          <w:color w:val="000000" w:themeColor="text1"/>
          <w:sz w:val="24"/>
          <w:szCs w:val="24"/>
          <w:highlight w:val="none"/>
          <w14:textFill>
            <w14:solidFill>
              <w14:schemeClr w14:val="tx1"/>
            </w14:solidFill>
          </w14:textFill>
        </w:rPr>
        <w:t>和</w:t>
      </w:r>
      <w:r>
        <w:rPr>
          <w:rFonts w:hint="eastAsia" w:ascii="宋体" w:hAnsi="宋体"/>
          <w:bCs/>
          <w:color w:val="000000" w:themeColor="text1"/>
          <w:sz w:val="24"/>
          <w:szCs w:val="24"/>
          <w:highlight w:val="none"/>
          <w14:textFill>
            <w14:solidFill>
              <w14:schemeClr w14:val="tx1"/>
            </w14:solidFill>
          </w14:textFill>
        </w:rPr>
        <w:t>合同条款履行自己的全部责任。在合同履行过程中，双方如有争议，同意由单位协调解决，并按相关法规和有关文件规定处理。</w:t>
      </w:r>
    </w:p>
    <w:p>
      <w:pPr>
        <w:numPr>
          <w:ilvl w:val="0"/>
          <w:numId w:val="17"/>
        </w:numPr>
        <w:tabs>
          <w:tab w:val="left" w:pos="0"/>
          <w:tab w:val="left" w:pos="315"/>
          <w:tab w:val="left" w:pos="525"/>
          <w:tab w:val="left" w:pos="945"/>
          <w:tab w:val="left" w:pos="1050"/>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我方认可并遵守招标文件的所有规定，放弃对招标文件提出质疑的权利。</w:t>
      </w:r>
    </w:p>
    <w:p>
      <w:pPr>
        <w:numPr>
          <w:ilvl w:val="0"/>
          <w:numId w:val="17"/>
        </w:numPr>
        <w:tabs>
          <w:tab w:val="left" w:pos="0"/>
          <w:tab w:val="left" w:pos="315"/>
          <w:tab w:val="left" w:pos="525"/>
          <w:tab w:val="left" w:pos="945"/>
          <w:tab w:val="left" w:pos="1050"/>
          <w:tab w:val="clear" w:pos="552"/>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如果我方被确定为中标供应商，且我方如无不可抗力，又未履行招标文件、投标文件和合同条款的，一经查实，我方愿意赔偿由此而造成的一切损失，并同意接受按招标文件的相关要求对我方进行的处理。</w:t>
      </w:r>
    </w:p>
    <w:p>
      <w:pPr>
        <w:numPr>
          <w:ilvl w:val="0"/>
          <w:numId w:val="17"/>
        </w:numPr>
        <w:tabs>
          <w:tab w:val="left" w:pos="0"/>
          <w:tab w:val="left" w:pos="315"/>
          <w:tab w:val="left" w:pos="525"/>
          <w:tab w:val="left" w:pos="945"/>
          <w:tab w:val="left" w:pos="1050"/>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我方决不提供虚假材料谋取中标、决不采取不正当手段诋毁、排挤其他供应商、决不与采购人、</w:t>
      </w:r>
      <w:r>
        <w:rPr>
          <w:rFonts w:ascii="宋体" w:hAnsi="宋体"/>
          <w:bCs/>
          <w:color w:val="000000" w:themeColor="text1"/>
          <w:sz w:val="24"/>
          <w:szCs w:val="24"/>
          <w:highlight w:val="none"/>
          <w14:textFill>
            <w14:solidFill>
              <w14:schemeClr w14:val="tx1"/>
            </w14:solidFill>
          </w14:textFill>
        </w:rPr>
        <w:t>其他</w:t>
      </w:r>
      <w:r>
        <w:rPr>
          <w:rFonts w:hint="eastAsia" w:ascii="宋体" w:hAnsi="宋体"/>
          <w:bCs/>
          <w:color w:val="000000" w:themeColor="text1"/>
          <w:sz w:val="24"/>
          <w:szCs w:val="24"/>
          <w:highlight w:val="none"/>
          <w14:textFill>
            <w14:solidFill>
              <w14:schemeClr w14:val="tx1"/>
            </w14:solidFill>
          </w14:textFill>
        </w:rPr>
        <w:t>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pPr>
        <w:spacing w:line="440" w:lineRule="exact"/>
        <w:ind w:firstLine="480"/>
        <w:rPr>
          <w:rFonts w:ascii="宋体" w:hAnsi="宋体"/>
          <w:bCs/>
          <w:color w:val="000000" w:themeColor="text1"/>
          <w:sz w:val="24"/>
          <w:szCs w:val="24"/>
          <w:highlight w:val="none"/>
          <w14:textFill>
            <w14:solidFill>
              <w14:schemeClr w14:val="tx1"/>
            </w14:solidFill>
          </w14:textFill>
        </w:rPr>
      </w:pPr>
    </w:p>
    <w:p>
      <w:pPr>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投标供应商（盖章）：     </w:t>
      </w:r>
    </w:p>
    <w:p>
      <w:pPr>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法定代表人或法定代表人授权代表签字或盖章：</w:t>
      </w:r>
    </w:p>
    <w:p>
      <w:pPr>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电话：                              传真：</w:t>
      </w:r>
    </w:p>
    <w:p>
      <w:pPr>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通讯地址：                          邮编：</w:t>
      </w:r>
    </w:p>
    <w:p>
      <w:pPr>
        <w:spacing w:line="440" w:lineRule="exact"/>
        <w:ind w:firstLine="480"/>
        <w:rPr>
          <w:rFonts w:ascii="宋体" w:hAnsi="宋体"/>
          <w:bCs/>
          <w:color w:val="000000" w:themeColor="text1"/>
          <w:sz w:val="24"/>
          <w:szCs w:val="24"/>
          <w:highlight w:val="none"/>
          <w14:textFill>
            <w14:solidFill>
              <w14:schemeClr w14:val="tx1"/>
            </w14:solidFill>
          </w14:textFill>
        </w:rPr>
      </w:pPr>
    </w:p>
    <w:p>
      <w:pPr>
        <w:pageBreakBefore/>
        <w:outlineLvl w:val="0"/>
        <w:rPr>
          <w:rFonts w:ascii="宋体" w:hAnsi="宋体"/>
          <w:bCs/>
          <w:color w:val="000000" w:themeColor="text1"/>
          <w:sz w:val="24"/>
          <w:szCs w:val="24"/>
          <w:highlight w:val="none"/>
          <w14:textFill>
            <w14:solidFill>
              <w14:schemeClr w14:val="tx1"/>
            </w14:solidFill>
          </w14:textFill>
        </w:rPr>
      </w:pPr>
      <w:bookmarkStart w:id="133" w:name="_Toc39873231"/>
      <w:bookmarkStart w:id="134" w:name="_Toc36850798"/>
      <w:bookmarkStart w:id="135" w:name="_Toc98277374"/>
      <w:bookmarkStart w:id="136" w:name="_Toc39873186"/>
      <w:bookmarkStart w:id="137" w:name="_Toc116946354"/>
      <w:bookmarkStart w:id="138" w:name="_Toc39873232"/>
      <w:bookmarkStart w:id="139" w:name="_Toc39873187"/>
      <w:bookmarkStart w:id="140" w:name="_Toc36850799"/>
      <w:r>
        <w:rPr>
          <w:rFonts w:hint="eastAsia" w:ascii="宋体" w:hAnsi="宋体"/>
          <w:bCs/>
          <w:color w:val="000000" w:themeColor="text1"/>
          <w:sz w:val="24"/>
          <w:szCs w:val="24"/>
          <w:highlight w:val="none"/>
          <w14:textFill>
            <w14:solidFill>
              <w14:schemeClr w14:val="tx1"/>
            </w14:solidFill>
          </w14:textFill>
        </w:rPr>
        <w:t>（二）（投标供应商）关于资格的声明函（格式）：</w:t>
      </w:r>
      <w:bookmarkEnd w:id="133"/>
      <w:bookmarkEnd w:id="134"/>
      <w:bookmarkEnd w:id="135"/>
      <w:bookmarkEnd w:id="136"/>
      <w:bookmarkEnd w:id="137"/>
    </w:p>
    <w:p>
      <w:pPr>
        <w:spacing w:line="360" w:lineRule="auto"/>
        <w:jc w:val="center"/>
        <w:rPr>
          <w:rFonts w:ascii="宋体" w:hAnsi="宋体"/>
          <w:b/>
          <w:color w:val="000000" w:themeColor="text1"/>
          <w:sz w:val="28"/>
          <w:szCs w:val="28"/>
          <w:highlight w:val="none"/>
          <w14:textFill>
            <w14:solidFill>
              <w14:schemeClr w14:val="tx1"/>
            </w14:solidFill>
          </w14:textFill>
        </w:rPr>
      </w:pPr>
      <w:bookmarkStart w:id="141" w:name="报价方关于资格的声明函（格式）"/>
      <w:bookmarkEnd w:id="141"/>
    </w:p>
    <w:p>
      <w:pPr>
        <w:spacing w:line="360" w:lineRule="auto"/>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关于资格的声明函</w:t>
      </w:r>
    </w:p>
    <w:p>
      <w:pPr>
        <w:spacing w:line="480" w:lineRule="auto"/>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项目编号：</w:t>
      </w:r>
    </w:p>
    <w:p>
      <w:pPr>
        <w:tabs>
          <w:tab w:val="left" w:pos="6300"/>
        </w:tabs>
        <w:spacing w:line="480" w:lineRule="auto"/>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无锡职业技术大学：</w:t>
      </w:r>
    </w:p>
    <w:p>
      <w:pPr>
        <w:spacing w:line="48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我公司（单位）参加本次项目（</w:t>
      </w:r>
      <w:r>
        <w:rPr>
          <w:rFonts w:hint="eastAsia" w:ascii="宋体" w:hAnsi="宋体"/>
          <w:bCs/>
          <w:color w:val="000000" w:themeColor="text1"/>
          <w:sz w:val="24"/>
          <w:szCs w:val="24"/>
          <w:highlight w:val="none"/>
          <w:lang w:eastAsia="zh-CN"/>
          <w14:textFill>
            <w14:solidFill>
              <w14:schemeClr w14:val="tx1"/>
            </w14:solidFill>
          </w14:textFill>
        </w:rPr>
        <w:t>无锡职业技术大学车路协同装调与测试技术实训室建设项目</w:t>
      </w:r>
      <w:r>
        <w:rPr>
          <w:rFonts w:hint="eastAsia" w:ascii="宋体" w:hAnsi="宋体"/>
          <w:bCs/>
          <w:color w:val="000000" w:themeColor="text1"/>
          <w:sz w:val="24"/>
          <w:szCs w:val="24"/>
          <w:highlight w:val="none"/>
          <w14:textFill>
            <w14:solidFill>
              <w14:schemeClr w14:val="tx1"/>
            </w14:solidFill>
          </w14:textFill>
        </w:rPr>
        <w:t>）政府采购活动前三年内，在经营活动中没有重大违法记录，我公司（单位）愿针对本次项目（</w:t>
      </w:r>
      <w:r>
        <w:rPr>
          <w:rFonts w:hint="eastAsia" w:ascii="宋体" w:hAnsi="宋体"/>
          <w:bCs/>
          <w:color w:val="000000" w:themeColor="text1"/>
          <w:sz w:val="24"/>
          <w:szCs w:val="24"/>
          <w:highlight w:val="none"/>
          <w:lang w:eastAsia="zh-CN"/>
          <w14:textFill>
            <w14:solidFill>
              <w14:schemeClr w14:val="tx1"/>
            </w14:solidFill>
          </w14:textFill>
        </w:rPr>
        <w:t>无锡职业技术大学车路协同装调与测试技术实训室建设项目</w:t>
      </w:r>
      <w:r>
        <w:rPr>
          <w:rFonts w:hint="eastAsia" w:ascii="宋体" w:hAnsi="宋体"/>
          <w:bCs/>
          <w:color w:val="000000" w:themeColor="text1"/>
          <w:sz w:val="24"/>
          <w:szCs w:val="24"/>
          <w:highlight w:val="none"/>
          <w14:textFill>
            <w14:solidFill>
              <w14:schemeClr w14:val="tx1"/>
            </w14:solidFill>
          </w14:textFill>
        </w:rPr>
        <w:t>）进行投标，投标文件中所有关于投标资格的文件、证明、陈述均是真实的、准确的。若有违背，我公司（单位）</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愿意承担由此而产生的一切后果。</w:t>
      </w:r>
    </w:p>
    <w:p>
      <w:pPr>
        <w:spacing w:line="480" w:lineRule="auto"/>
        <w:rPr>
          <w:rFonts w:ascii="宋体" w:hAnsi="宋体"/>
          <w:bCs/>
          <w:color w:val="000000" w:themeColor="text1"/>
          <w:sz w:val="24"/>
          <w:szCs w:val="24"/>
          <w:highlight w:val="none"/>
          <w14:textFill>
            <w14:solidFill>
              <w14:schemeClr w14:val="tx1"/>
            </w14:solidFill>
          </w14:textFill>
        </w:rPr>
      </w:pPr>
    </w:p>
    <w:p>
      <w:pPr>
        <w:spacing w:line="360" w:lineRule="auto"/>
        <w:ind w:firstLine="5040"/>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投标供应商（盖章）：</w:t>
      </w:r>
    </w:p>
    <w:p>
      <w:pPr>
        <w:spacing w:line="360" w:lineRule="auto"/>
        <w:ind w:firstLine="4216"/>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法定代表人（签字或盖章）：</w:t>
      </w:r>
    </w:p>
    <w:p>
      <w:pPr>
        <w:ind w:firstLine="5640"/>
        <w:rPr>
          <w:color w:val="000000" w:themeColor="text1"/>
          <w:sz w:val="24"/>
          <w:szCs w:val="24"/>
          <w:highlight w:val="none"/>
          <w14:textFill>
            <w14:solidFill>
              <w14:schemeClr w14:val="tx1"/>
            </w14:solidFill>
          </w14:textFill>
        </w:rPr>
      </w:pPr>
    </w:p>
    <w:p>
      <w:pPr>
        <w:ind w:firstLine="5640"/>
        <w:rPr>
          <w:color w:val="000000" w:themeColor="text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日  期：    年     月     日</w:t>
      </w:r>
    </w:p>
    <w:p>
      <w:pPr>
        <w:rPr>
          <w:color w:val="000000" w:themeColor="text1"/>
          <w:highlight w:val="none"/>
          <w14:textFill>
            <w14:solidFill>
              <w14:schemeClr w14:val="tx1"/>
            </w14:solidFill>
          </w14:textFill>
        </w:rPr>
      </w:pPr>
    </w:p>
    <w:p>
      <w:pPr>
        <w:pageBreakBefore/>
        <w:outlineLvl w:val="0"/>
        <w:rPr>
          <w:rFonts w:ascii="宋体" w:hAnsi="宋体"/>
          <w:bCs/>
          <w:color w:val="000000" w:themeColor="text1"/>
          <w:sz w:val="24"/>
          <w:szCs w:val="24"/>
          <w:highlight w:val="none"/>
          <w14:textFill>
            <w14:solidFill>
              <w14:schemeClr w14:val="tx1"/>
            </w14:solidFill>
          </w14:textFill>
        </w:rPr>
      </w:pPr>
      <w:bookmarkStart w:id="142" w:name="_Toc98277375"/>
      <w:bookmarkStart w:id="143" w:name="_Toc116946355"/>
      <w:r>
        <w:rPr>
          <w:rFonts w:hint="eastAsia" w:ascii="宋体" w:hAnsi="宋体"/>
          <w:bCs/>
          <w:color w:val="000000" w:themeColor="text1"/>
          <w:sz w:val="24"/>
          <w:szCs w:val="24"/>
          <w:highlight w:val="none"/>
          <w14:textFill>
            <w14:solidFill>
              <w14:schemeClr w14:val="tx1"/>
            </w14:solidFill>
          </w14:textFill>
        </w:rPr>
        <w:t>（三）（投标供应商）法定代表人授权委托书（格式）：</w:t>
      </w:r>
      <w:bookmarkEnd w:id="138"/>
      <w:bookmarkEnd w:id="139"/>
      <w:bookmarkEnd w:id="140"/>
      <w:bookmarkEnd w:id="142"/>
      <w:bookmarkEnd w:id="143"/>
    </w:p>
    <w:p>
      <w:pPr>
        <w:rPr>
          <w:color w:val="000000" w:themeColor="text1"/>
          <w:highlight w:val="none"/>
          <w14:textFill>
            <w14:solidFill>
              <w14:schemeClr w14:val="tx1"/>
            </w14:solidFill>
          </w14:textFill>
        </w:rPr>
      </w:pPr>
    </w:p>
    <w:p>
      <w:pPr>
        <w:spacing w:line="360" w:lineRule="auto"/>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法定代表人授权委托书</w:t>
      </w:r>
    </w:p>
    <w:p>
      <w:pPr>
        <w:spacing w:line="480" w:lineRule="auto"/>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项目编号：</w:t>
      </w:r>
    </w:p>
    <w:p>
      <w:pPr>
        <w:spacing w:line="6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无锡职业技术大学：</w:t>
      </w:r>
    </w:p>
    <w:p>
      <w:pPr>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系中华人民共和国合法公司（单位），特授权</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代表我公司（单位）全权办理针对本项目（</w:t>
      </w:r>
      <w:r>
        <w:rPr>
          <w:rFonts w:hint="eastAsia" w:ascii="宋体" w:hAnsi="宋体"/>
          <w:bCs/>
          <w:color w:val="000000" w:themeColor="text1"/>
          <w:sz w:val="24"/>
          <w:szCs w:val="24"/>
          <w:highlight w:val="none"/>
          <w:lang w:eastAsia="zh-CN"/>
          <w14:textFill>
            <w14:solidFill>
              <w14:schemeClr w14:val="tx1"/>
            </w14:solidFill>
          </w14:textFill>
        </w:rPr>
        <w:t>无锡职业技术大学车路协同装调与测试技术实训室建设项目</w:t>
      </w:r>
      <w:r>
        <w:rPr>
          <w:rFonts w:hint="eastAsia" w:ascii="宋体" w:hAnsi="宋体"/>
          <w:bCs/>
          <w:color w:val="000000" w:themeColor="text1"/>
          <w:sz w:val="24"/>
          <w:szCs w:val="24"/>
          <w:highlight w:val="none"/>
          <w14:textFill>
            <w14:solidFill>
              <w14:schemeClr w14:val="tx1"/>
            </w14:solidFill>
          </w14:textFill>
        </w:rPr>
        <w:t>）的投标、参与开标、评标、签约等具体工作，并签署全部有关的文件、协议及合同。</w:t>
      </w: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我公司（单位）对被授权代表的签名负全部责任。</w:t>
      </w: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在撤销授权的书面通知送达你处以前，本授权书一直有效，被授权代表签署的所有文件（在授权书有效期内签署的）不因授权的撤销而失效。</w:t>
      </w:r>
      <w:bookmarkStart w:id="165" w:name="_GoBack"/>
      <w:bookmarkEnd w:id="165"/>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被授权代表情况：</w:t>
      </w:r>
    </w:p>
    <w:p>
      <w:pPr>
        <w:spacing w:line="580" w:lineRule="exact"/>
        <w:ind w:firstLine="525"/>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姓名：         性别：       电话：</w:t>
      </w:r>
    </w:p>
    <w:p>
      <w:pPr>
        <w:spacing w:line="580" w:lineRule="exact"/>
        <w:ind w:firstLine="3240"/>
        <w:rPr>
          <w:rFonts w:ascii="宋体" w:hAnsi="宋体"/>
          <w:bCs/>
          <w:color w:val="000000" w:themeColor="text1"/>
          <w:sz w:val="24"/>
          <w:szCs w:val="24"/>
          <w:highlight w:val="none"/>
          <w14:textFill>
            <w14:solidFill>
              <w14:schemeClr w14:val="tx1"/>
            </w14:solidFill>
          </w14:textFill>
        </w:rPr>
      </w:pPr>
    </w:p>
    <w:p>
      <w:pPr>
        <w:spacing w:line="580" w:lineRule="exact"/>
        <w:ind w:firstLine="3240"/>
        <w:rPr>
          <w:rFonts w:ascii="宋体" w:hAnsi="宋体"/>
          <w:bCs/>
          <w:color w:val="000000" w:themeColor="text1"/>
          <w:sz w:val="24"/>
          <w:szCs w:val="24"/>
          <w:highlight w:val="none"/>
          <w14:textFill>
            <w14:solidFill>
              <w14:schemeClr w14:val="tx1"/>
            </w14:solidFill>
          </w14:textFill>
        </w:rPr>
      </w:pPr>
    </w:p>
    <w:p>
      <w:pPr>
        <w:spacing w:line="360" w:lineRule="auto"/>
        <w:ind w:firstLine="4200"/>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投标供应商（盖章）：</w:t>
      </w:r>
    </w:p>
    <w:p>
      <w:pPr>
        <w:spacing w:line="360" w:lineRule="auto"/>
        <w:ind w:firstLine="3480"/>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法定代表人（签字或盖章）：</w:t>
      </w:r>
    </w:p>
    <w:p>
      <w:pPr>
        <w:spacing w:line="360" w:lineRule="auto"/>
        <w:ind w:firstLine="5640"/>
        <w:jc w:val="left"/>
        <w:rPr>
          <w:color w:val="000000" w:themeColor="text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日  期：    年     月     日</w:t>
      </w:r>
    </w:p>
    <w:p>
      <w:pPr>
        <w:spacing w:line="360" w:lineRule="auto"/>
        <w:ind w:firstLine="480"/>
        <w:rPr>
          <w:color w:val="000000" w:themeColor="text1"/>
          <w:sz w:val="24"/>
          <w:szCs w:val="24"/>
          <w:highlight w:val="none"/>
          <w14:textFill>
            <w14:solidFill>
              <w14:schemeClr w14:val="tx1"/>
            </w14:solidFill>
          </w14:textFill>
        </w:rPr>
      </w:pPr>
    </w:p>
    <w:p>
      <w:pPr>
        <w:rPr>
          <w:color w:val="000000" w:themeColor="text1"/>
          <w:highlight w:val="none"/>
          <w14:textFill>
            <w14:solidFill>
              <w14:schemeClr w14:val="tx1"/>
            </w14:solidFill>
          </w14:textFill>
        </w:rPr>
      </w:pPr>
    </w:p>
    <w:tbl>
      <w:tblPr>
        <w:tblStyle w:val="68"/>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tcPr>
          <w:p>
            <w:pPr>
              <w:widowControl/>
              <w:spacing w:before="4" w:line="360" w:lineRule="auto"/>
              <w:rPr>
                <w:rFonts w:ascii="宋体" w:hAnsi="宋体"/>
                <w:color w:val="000000" w:themeColor="text1"/>
                <w:sz w:val="24"/>
                <w:highlight w:val="none"/>
                <w14:textFill>
                  <w14:solidFill>
                    <w14:schemeClr w14:val="tx1"/>
                  </w14:solidFill>
                </w14:textFill>
              </w:rPr>
            </w:pPr>
          </w:p>
          <w:p>
            <w:pPr>
              <w:widowControl/>
              <w:spacing w:before="4" w:line="360" w:lineRule="auto"/>
              <w:rPr>
                <w:rFonts w:ascii="宋体" w:hAnsi="宋体"/>
                <w:color w:val="000000" w:themeColor="text1"/>
                <w:sz w:val="24"/>
                <w:highlight w:val="none"/>
                <w14:textFill>
                  <w14:solidFill>
                    <w14:schemeClr w14:val="tx1"/>
                  </w14:solidFill>
                </w14:textFill>
              </w:rPr>
            </w:pPr>
          </w:p>
          <w:p>
            <w:pPr>
              <w:widowControl/>
              <w:spacing w:before="4"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法定代表人身份证复印件</w:t>
            </w:r>
          </w:p>
          <w:p>
            <w:pPr>
              <w:widowControl/>
              <w:spacing w:before="4"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（正面）</w:t>
            </w:r>
          </w:p>
        </w:tc>
        <w:tc>
          <w:tcPr>
            <w:tcW w:w="720" w:type="dxa"/>
            <w:tcBorders>
              <w:top w:val="nil"/>
              <w:bottom w:val="nil"/>
            </w:tcBorders>
            <w:noWrap w:val="0"/>
          </w:tcPr>
          <w:p>
            <w:pPr>
              <w:widowControl/>
              <w:jc w:val="left"/>
              <w:rPr>
                <w:rFonts w:ascii="宋体" w:hAnsi="宋体"/>
                <w:color w:val="000000" w:themeColor="text1"/>
                <w:sz w:val="24"/>
                <w:highlight w:val="none"/>
                <w14:textFill>
                  <w14:solidFill>
                    <w14:schemeClr w14:val="tx1"/>
                  </w14:solidFill>
                </w14:textFill>
              </w:rPr>
            </w:pPr>
          </w:p>
        </w:tc>
        <w:tc>
          <w:tcPr>
            <w:tcW w:w="5040" w:type="dxa"/>
            <w:noWrap w:val="0"/>
          </w:tcPr>
          <w:p>
            <w:pPr>
              <w:widowControl/>
              <w:spacing w:before="4" w:line="360" w:lineRule="auto"/>
              <w:rPr>
                <w:rFonts w:ascii="宋体" w:hAnsi="宋体"/>
                <w:color w:val="000000" w:themeColor="text1"/>
                <w:sz w:val="24"/>
                <w:highlight w:val="none"/>
                <w14:textFill>
                  <w14:solidFill>
                    <w14:schemeClr w14:val="tx1"/>
                  </w14:solidFill>
                </w14:textFill>
              </w:rPr>
            </w:pPr>
          </w:p>
          <w:p>
            <w:pPr>
              <w:widowControl/>
              <w:spacing w:before="4" w:line="360" w:lineRule="auto"/>
              <w:rPr>
                <w:rFonts w:ascii="宋体" w:hAnsi="宋体"/>
                <w:color w:val="000000" w:themeColor="text1"/>
                <w:sz w:val="24"/>
                <w:highlight w:val="none"/>
                <w14:textFill>
                  <w14:solidFill>
                    <w14:schemeClr w14:val="tx1"/>
                  </w14:solidFill>
                </w14:textFill>
              </w:rPr>
            </w:pPr>
          </w:p>
          <w:p>
            <w:pPr>
              <w:widowControl/>
              <w:spacing w:before="4"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法定代表人身份证复印件</w:t>
            </w:r>
          </w:p>
          <w:p>
            <w:pPr>
              <w:widowControl/>
              <w:spacing w:before="4"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（反面）</w:t>
            </w:r>
          </w:p>
        </w:tc>
      </w:tr>
    </w:tbl>
    <w:p>
      <w:pPr>
        <w:jc w:val="left"/>
        <w:rPr>
          <w:rFonts w:ascii="宋体" w:hAnsi="宋体"/>
          <w:bCs/>
          <w:color w:val="000000" w:themeColor="text1"/>
          <w:sz w:val="24"/>
          <w:szCs w:val="24"/>
          <w:highlight w:val="none"/>
          <w14:textFill>
            <w14:solidFill>
              <w14:schemeClr w14:val="tx1"/>
            </w14:solidFill>
          </w14:textFill>
        </w:rPr>
      </w:pPr>
    </w:p>
    <w:tbl>
      <w:tblPr>
        <w:tblStyle w:val="68"/>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tcPr>
          <w:p>
            <w:pPr>
              <w:widowControl/>
              <w:spacing w:before="4" w:line="360" w:lineRule="auto"/>
              <w:rPr>
                <w:rFonts w:ascii="宋体" w:hAnsi="宋体"/>
                <w:color w:val="000000" w:themeColor="text1"/>
                <w:sz w:val="24"/>
                <w:highlight w:val="none"/>
                <w14:textFill>
                  <w14:solidFill>
                    <w14:schemeClr w14:val="tx1"/>
                  </w14:solidFill>
                </w14:textFill>
              </w:rPr>
            </w:pPr>
          </w:p>
          <w:p>
            <w:pPr>
              <w:widowControl/>
              <w:spacing w:before="4" w:line="360" w:lineRule="auto"/>
              <w:rPr>
                <w:rFonts w:ascii="宋体" w:hAnsi="宋体"/>
                <w:color w:val="000000" w:themeColor="text1"/>
                <w:sz w:val="24"/>
                <w:highlight w:val="none"/>
                <w14:textFill>
                  <w14:solidFill>
                    <w14:schemeClr w14:val="tx1"/>
                  </w14:solidFill>
                </w14:textFill>
              </w:rPr>
            </w:pPr>
          </w:p>
          <w:p>
            <w:pPr>
              <w:widowControl/>
              <w:spacing w:before="4"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被授权代表身份证复印件</w:t>
            </w:r>
          </w:p>
          <w:p>
            <w:pPr>
              <w:widowControl/>
              <w:spacing w:before="4"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（正面）</w:t>
            </w:r>
          </w:p>
        </w:tc>
        <w:tc>
          <w:tcPr>
            <w:tcW w:w="720" w:type="dxa"/>
            <w:tcBorders>
              <w:top w:val="nil"/>
              <w:bottom w:val="nil"/>
            </w:tcBorders>
            <w:noWrap w:val="0"/>
          </w:tcPr>
          <w:p>
            <w:pPr>
              <w:widowControl/>
              <w:jc w:val="left"/>
              <w:rPr>
                <w:rFonts w:ascii="宋体" w:hAnsi="宋体"/>
                <w:color w:val="000000" w:themeColor="text1"/>
                <w:sz w:val="24"/>
                <w:highlight w:val="none"/>
                <w14:textFill>
                  <w14:solidFill>
                    <w14:schemeClr w14:val="tx1"/>
                  </w14:solidFill>
                </w14:textFill>
              </w:rPr>
            </w:pPr>
          </w:p>
        </w:tc>
        <w:tc>
          <w:tcPr>
            <w:tcW w:w="5040" w:type="dxa"/>
            <w:noWrap w:val="0"/>
          </w:tcPr>
          <w:p>
            <w:pPr>
              <w:widowControl/>
              <w:spacing w:before="4" w:line="360" w:lineRule="auto"/>
              <w:rPr>
                <w:rFonts w:ascii="宋体" w:hAnsi="宋体"/>
                <w:color w:val="000000" w:themeColor="text1"/>
                <w:sz w:val="24"/>
                <w:highlight w:val="none"/>
                <w14:textFill>
                  <w14:solidFill>
                    <w14:schemeClr w14:val="tx1"/>
                  </w14:solidFill>
                </w14:textFill>
              </w:rPr>
            </w:pPr>
          </w:p>
          <w:p>
            <w:pPr>
              <w:widowControl/>
              <w:spacing w:before="4" w:line="360" w:lineRule="auto"/>
              <w:rPr>
                <w:rFonts w:ascii="宋体" w:hAnsi="宋体"/>
                <w:color w:val="000000" w:themeColor="text1"/>
                <w:sz w:val="24"/>
                <w:highlight w:val="none"/>
                <w14:textFill>
                  <w14:solidFill>
                    <w14:schemeClr w14:val="tx1"/>
                  </w14:solidFill>
                </w14:textFill>
              </w:rPr>
            </w:pPr>
          </w:p>
          <w:p>
            <w:pPr>
              <w:widowControl/>
              <w:spacing w:before="4"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被授权代表身份证复印件</w:t>
            </w:r>
          </w:p>
          <w:p>
            <w:pPr>
              <w:widowControl/>
              <w:spacing w:before="4"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（反面）</w:t>
            </w:r>
          </w:p>
        </w:tc>
      </w:tr>
    </w:tbl>
    <w:p>
      <w:pPr>
        <w:jc w:val="left"/>
        <w:rPr>
          <w:rFonts w:ascii="黑体" w:hAnsi="黑体" w:eastAsia="黑体"/>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ascii="黑体" w:hAnsi="黑体" w:eastAsia="黑体"/>
          <w:color w:val="000000" w:themeColor="text1"/>
          <w:sz w:val="28"/>
          <w:szCs w:val="28"/>
          <w:highlight w:val="none"/>
          <w14:textFill>
            <w14:solidFill>
              <w14:schemeClr w14:val="tx1"/>
            </w14:solidFill>
          </w14:textFill>
        </w:rPr>
        <w:t>法定代表人亲自参加投标的需提供：</w:t>
      </w:r>
    </w:p>
    <w:p>
      <w:pPr>
        <w:spacing w:line="360" w:lineRule="auto"/>
        <w:jc w:val="center"/>
        <w:rPr>
          <w:rFonts w:ascii="宋体" w:hAnsi="宋体"/>
          <w:b/>
          <w:color w:val="000000" w:themeColor="text1"/>
          <w:sz w:val="28"/>
          <w:szCs w:val="28"/>
          <w:highlight w:val="none"/>
          <w14:textFill>
            <w14:solidFill>
              <w14:schemeClr w14:val="tx1"/>
            </w14:solidFill>
          </w14:textFill>
        </w:rPr>
      </w:pPr>
    </w:p>
    <w:p>
      <w:pPr>
        <w:spacing w:line="360" w:lineRule="auto"/>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法定代表人身份证明书（格式）</w:t>
      </w:r>
    </w:p>
    <w:p>
      <w:pPr>
        <w:spacing w:line="360" w:lineRule="auto"/>
        <w:ind w:firstLine="612"/>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单位名称：</w:t>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p>
    <w:p>
      <w:pPr>
        <w:spacing w:line="360" w:lineRule="auto"/>
        <w:ind w:firstLine="612"/>
        <w:rPr>
          <w:rFonts w:ascii="宋体" w:hAnsi="宋体"/>
          <w:color w:val="000000" w:themeColor="text1"/>
          <w:sz w:val="24"/>
          <w:szCs w:val="24"/>
          <w:highlight w:val="none"/>
          <w14:textFill>
            <w14:solidFill>
              <w14:schemeClr w14:val="tx1"/>
            </w14:solidFill>
          </w14:textFill>
        </w:rPr>
      </w:pPr>
    </w:p>
    <w:p>
      <w:pPr>
        <w:spacing w:line="360" w:lineRule="auto"/>
        <w:ind w:firstLine="610"/>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单位性质：</w:t>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p>
    <w:p>
      <w:pPr>
        <w:spacing w:line="360" w:lineRule="auto"/>
        <w:ind w:firstLine="610"/>
        <w:rPr>
          <w:rFonts w:ascii="宋体" w:hAnsi="宋体"/>
          <w:color w:val="000000" w:themeColor="text1"/>
          <w:sz w:val="24"/>
          <w:szCs w:val="24"/>
          <w:highlight w:val="none"/>
          <w14:textFill>
            <w14:solidFill>
              <w14:schemeClr w14:val="tx1"/>
            </w14:solidFill>
          </w14:textFill>
        </w:rPr>
      </w:pPr>
    </w:p>
    <w:p>
      <w:pPr>
        <w:spacing w:line="360" w:lineRule="auto"/>
        <w:ind w:firstLine="610"/>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地    址：</w:t>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p>
    <w:p>
      <w:pPr>
        <w:spacing w:line="360" w:lineRule="auto"/>
        <w:ind w:firstLine="610"/>
        <w:rPr>
          <w:rFonts w:ascii="宋体" w:hAnsi="宋体"/>
          <w:color w:val="000000" w:themeColor="text1"/>
          <w:sz w:val="24"/>
          <w:szCs w:val="24"/>
          <w:highlight w:val="none"/>
          <w14:textFill>
            <w14:solidFill>
              <w14:schemeClr w14:val="tx1"/>
            </w14:solidFill>
          </w14:textFill>
        </w:rPr>
      </w:pPr>
    </w:p>
    <w:p>
      <w:pPr>
        <w:spacing w:line="360" w:lineRule="auto"/>
        <w:ind w:firstLine="61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成立时间：  年   月   日</w:t>
      </w:r>
    </w:p>
    <w:p>
      <w:pPr>
        <w:spacing w:line="360" w:lineRule="auto"/>
        <w:ind w:firstLine="610"/>
        <w:rPr>
          <w:rFonts w:ascii="宋体" w:hAnsi="宋体"/>
          <w:color w:val="000000" w:themeColor="text1"/>
          <w:sz w:val="24"/>
          <w:szCs w:val="24"/>
          <w:highlight w:val="none"/>
          <w14:textFill>
            <w14:solidFill>
              <w14:schemeClr w14:val="tx1"/>
            </w14:solidFill>
          </w14:textFill>
        </w:rPr>
      </w:pPr>
    </w:p>
    <w:p>
      <w:pPr>
        <w:spacing w:line="360" w:lineRule="auto"/>
        <w:ind w:firstLine="610"/>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经营期限：</w:t>
      </w:r>
      <w:r>
        <w:rPr>
          <w:rFonts w:hint="eastAsia" w:ascii="宋体" w:hAnsi="宋体"/>
          <w:color w:val="000000" w:themeColor="text1"/>
          <w:sz w:val="24"/>
          <w:szCs w:val="24"/>
          <w:highlight w:val="none"/>
          <w:u w:val="single"/>
          <w14:textFill>
            <w14:solidFill>
              <w14:schemeClr w14:val="tx1"/>
            </w14:solidFill>
          </w14:textFill>
        </w:rPr>
        <w:tab/>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ab/>
      </w:r>
    </w:p>
    <w:p>
      <w:pPr>
        <w:spacing w:line="360" w:lineRule="auto"/>
        <w:ind w:firstLine="610"/>
        <w:rPr>
          <w:rFonts w:ascii="宋体" w:hAnsi="宋体"/>
          <w:color w:val="000000" w:themeColor="text1"/>
          <w:sz w:val="24"/>
          <w:szCs w:val="24"/>
          <w:highlight w:val="none"/>
          <w14:textFill>
            <w14:solidFill>
              <w14:schemeClr w14:val="tx1"/>
            </w14:solidFill>
          </w14:textFill>
        </w:rPr>
      </w:pPr>
    </w:p>
    <w:p>
      <w:pPr>
        <w:spacing w:line="360" w:lineRule="auto"/>
        <w:ind w:firstLine="610"/>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姓    名：       性别：  年龄：   职务：</w:t>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p>
    <w:p>
      <w:pPr>
        <w:spacing w:line="360" w:lineRule="auto"/>
        <w:ind w:firstLine="610"/>
        <w:rPr>
          <w:rFonts w:ascii="宋体" w:hAnsi="宋体"/>
          <w:color w:val="000000" w:themeColor="text1"/>
          <w:sz w:val="24"/>
          <w:szCs w:val="24"/>
          <w:highlight w:val="none"/>
          <w14:textFill>
            <w14:solidFill>
              <w14:schemeClr w14:val="tx1"/>
            </w14:solidFill>
          </w14:textFill>
        </w:rPr>
      </w:pPr>
    </w:p>
    <w:p>
      <w:pPr>
        <w:spacing w:line="360" w:lineRule="auto"/>
        <w:ind w:firstLine="61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系           的法定代表人。</w:t>
      </w:r>
    </w:p>
    <w:p>
      <w:pPr>
        <w:spacing w:line="360" w:lineRule="auto"/>
        <w:ind w:firstLine="610"/>
        <w:rPr>
          <w:rFonts w:ascii="宋体" w:hAnsi="宋体"/>
          <w:color w:val="000000" w:themeColor="text1"/>
          <w:sz w:val="24"/>
          <w:szCs w:val="24"/>
          <w:highlight w:val="none"/>
          <w14:textFill>
            <w14:solidFill>
              <w14:schemeClr w14:val="tx1"/>
            </w14:solidFill>
          </w14:textFill>
        </w:rPr>
      </w:pPr>
    </w:p>
    <w:p>
      <w:pPr>
        <w:spacing w:line="360" w:lineRule="auto"/>
        <w:ind w:firstLine="61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特此证明。</w:t>
      </w:r>
    </w:p>
    <w:p>
      <w:pPr>
        <w:tabs>
          <w:tab w:val="left" w:pos="720"/>
          <w:tab w:val="left" w:pos="900"/>
        </w:tabs>
        <w:spacing w:line="360" w:lineRule="auto"/>
        <w:ind w:firstLine="4560"/>
        <w:rPr>
          <w:rFonts w:ascii="宋体" w:hAnsi="宋体"/>
          <w:color w:val="000000" w:themeColor="text1"/>
          <w:sz w:val="24"/>
          <w:szCs w:val="24"/>
          <w:highlight w:val="none"/>
          <w14:textFill>
            <w14:solidFill>
              <w14:schemeClr w14:val="tx1"/>
            </w14:solidFill>
          </w14:textFill>
        </w:rPr>
      </w:pPr>
    </w:p>
    <w:p>
      <w:pPr>
        <w:tabs>
          <w:tab w:val="left" w:pos="720"/>
          <w:tab w:val="left" w:pos="900"/>
        </w:tabs>
        <w:spacing w:line="600" w:lineRule="auto"/>
        <w:ind w:firstLine="48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投标供应商：</w:t>
      </w:r>
      <w:r>
        <w:rPr>
          <w:rFonts w:hint="eastAsia" w:ascii="宋体" w:hAnsi="宋体"/>
          <w:color w:val="000000" w:themeColor="text1"/>
          <w:sz w:val="24"/>
          <w:szCs w:val="24"/>
          <w:highlight w:val="none"/>
          <w:u w:val="single"/>
          <w14:textFill>
            <w14:solidFill>
              <w14:schemeClr w14:val="tx1"/>
            </w14:solidFill>
          </w14:textFill>
        </w:rPr>
        <w:t xml:space="preserve">             （盖公章）</w:t>
      </w:r>
    </w:p>
    <w:p>
      <w:pPr>
        <w:widowControl/>
        <w:ind w:right="480" w:firstLine="674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日  期：  年  月  日</w:t>
      </w:r>
    </w:p>
    <w:tbl>
      <w:tblPr>
        <w:tblStyle w:val="68"/>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20" w:hRule="atLeast"/>
          <w:jc w:val="center"/>
        </w:trPr>
        <w:tc>
          <w:tcPr>
            <w:tcW w:w="4680" w:type="dxa"/>
            <w:noWrap w:val="0"/>
          </w:tcPr>
          <w:p>
            <w:pPr>
              <w:widowControl/>
              <w:spacing w:before="4" w:line="360" w:lineRule="auto"/>
              <w:rPr>
                <w:rFonts w:ascii="宋体" w:hAnsi="宋体"/>
                <w:color w:val="000000" w:themeColor="text1"/>
                <w:sz w:val="24"/>
                <w:highlight w:val="none"/>
                <w14:textFill>
                  <w14:solidFill>
                    <w14:schemeClr w14:val="tx1"/>
                  </w14:solidFill>
                </w14:textFill>
              </w:rPr>
            </w:pPr>
          </w:p>
          <w:p>
            <w:pPr>
              <w:widowControl/>
              <w:spacing w:before="4" w:line="360" w:lineRule="auto"/>
              <w:rPr>
                <w:rFonts w:ascii="宋体" w:hAnsi="宋体"/>
                <w:color w:val="000000" w:themeColor="text1"/>
                <w:sz w:val="24"/>
                <w:highlight w:val="none"/>
                <w14:textFill>
                  <w14:solidFill>
                    <w14:schemeClr w14:val="tx1"/>
                  </w14:solidFill>
                </w14:textFill>
              </w:rPr>
            </w:pPr>
          </w:p>
          <w:p>
            <w:pPr>
              <w:widowControl/>
              <w:spacing w:before="4"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法定代表人身份证复印件</w:t>
            </w:r>
          </w:p>
          <w:p>
            <w:pPr>
              <w:widowControl/>
              <w:spacing w:before="4"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（正面）</w:t>
            </w:r>
          </w:p>
        </w:tc>
        <w:tc>
          <w:tcPr>
            <w:tcW w:w="720" w:type="dxa"/>
            <w:tcBorders>
              <w:top w:val="nil"/>
              <w:bottom w:val="nil"/>
            </w:tcBorders>
            <w:noWrap w:val="0"/>
          </w:tcPr>
          <w:p>
            <w:pPr>
              <w:widowControl/>
              <w:jc w:val="left"/>
              <w:rPr>
                <w:rFonts w:ascii="宋体" w:hAnsi="宋体"/>
                <w:color w:val="000000" w:themeColor="text1"/>
                <w:sz w:val="24"/>
                <w:highlight w:val="none"/>
                <w14:textFill>
                  <w14:solidFill>
                    <w14:schemeClr w14:val="tx1"/>
                  </w14:solidFill>
                </w14:textFill>
              </w:rPr>
            </w:pPr>
          </w:p>
        </w:tc>
        <w:tc>
          <w:tcPr>
            <w:tcW w:w="5040" w:type="dxa"/>
            <w:noWrap w:val="0"/>
          </w:tcPr>
          <w:p>
            <w:pPr>
              <w:widowControl/>
              <w:spacing w:before="4" w:line="360" w:lineRule="auto"/>
              <w:rPr>
                <w:rFonts w:ascii="宋体" w:hAnsi="宋体"/>
                <w:color w:val="000000" w:themeColor="text1"/>
                <w:sz w:val="24"/>
                <w:highlight w:val="none"/>
                <w14:textFill>
                  <w14:solidFill>
                    <w14:schemeClr w14:val="tx1"/>
                  </w14:solidFill>
                </w14:textFill>
              </w:rPr>
            </w:pPr>
          </w:p>
          <w:p>
            <w:pPr>
              <w:widowControl/>
              <w:spacing w:before="4" w:line="360" w:lineRule="auto"/>
              <w:rPr>
                <w:rFonts w:ascii="宋体" w:hAnsi="宋体"/>
                <w:color w:val="000000" w:themeColor="text1"/>
                <w:sz w:val="24"/>
                <w:highlight w:val="none"/>
                <w14:textFill>
                  <w14:solidFill>
                    <w14:schemeClr w14:val="tx1"/>
                  </w14:solidFill>
                </w14:textFill>
              </w:rPr>
            </w:pPr>
          </w:p>
          <w:p>
            <w:pPr>
              <w:widowControl/>
              <w:spacing w:before="4"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法定代表人身份证复印件</w:t>
            </w:r>
          </w:p>
          <w:p>
            <w:pPr>
              <w:widowControl/>
              <w:spacing w:before="4"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（反面）</w:t>
            </w:r>
          </w:p>
        </w:tc>
      </w:tr>
    </w:tbl>
    <w:p>
      <w:pPr>
        <w:widowControl/>
        <w:ind w:right="240"/>
        <w:jc w:val="lef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p>
    <w:p>
      <w:pPr>
        <w:pageBreakBefore/>
        <w:outlineLvl w:val="0"/>
        <w:rPr>
          <w:rFonts w:ascii="宋体" w:hAnsi="宋体"/>
          <w:bCs/>
          <w:color w:val="000000" w:themeColor="text1"/>
          <w:sz w:val="24"/>
          <w:szCs w:val="24"/>
          <w:highlight w:val="none"/>
          <w14:textFill>
            <w14:solidFill>
              <w14:schemeClr w14:val="tx1"/>
            </w14:solidFill>
          </w14:textFill>
        </w:rPr>
      </w:pPr>
      <w:bookmarkStart w:id="144" w:name="_Toc39873189"/>
      <w:bookmarkStart w:id="145" w:name="_Toc98277377"/>
      <w:bookmarkStart w:id="146" w:name="_Toc36850801"/>
      <w:bookmarkStart w:id="147" w:name="_Toc39873234"/>
      <w:r>
        <w:rPr>
          <w:rFonts w:hint="eastAsia" w:ascii="宋体" w:hAnsi="宋体"/>
          <w:bCs/>
          <w:color w:val="000000" w:themeColor="text1"/>
          <w:sz w:val="24"/>
          <w:szCs w:val="24"/>
          <w:highlight w:val="none"/>
          <w14:textFill>
            <w14:solidFill>
              <w14:schemeClr w14:val="tx1"/>
            </w14:solidFill>
          </w14:textFill>
        </w:rPr>
        <w:t>（四）开标一览表（格式）：</w:t>
      </w:r>
      <w:bookmarkEnd w:id="144"/>
      <w:bookmarkEnd w:id="145"/>
      <w:bookmarkEnd w:id="146"/>
      <w:bookmarkEnd w:id="147"/>
    </w:p>
    <w:p>
      <w:pPr>
        <w:spacing w:line="360" w:lineRule="auto"/>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开标一览表 </w:t>
      </w:r>
    </w:p>
    <w:p>
      <w:pPr>
        <w:spacing w:line="360" w:lineRule="auto"/>
        <w:ind w:firstLine="12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投标供应商名称（盖章）                    项目编号：</w:t>
      </w:r>
    </w:p>
    <w:tbl>
      <w:tblPr>
        <w:tblStyle w:val="68"/>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7"/>
        <w:gridCol w:w="5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37" w:type="dxa"/>
            <w:noWrap w:val="0"/>
            <w:vAlign w:val="center"/>
          </w:tcPr>
          <w:p>
            <w:pPr>
              <w:jc w:val="center"/>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项目名称</w:t>
            </w:r>
          </w:p>
        </w:tc>
        <w:tc>
          <w:tcPr>
            <w:tcW w:w="5447" w:type="dxa"/>
            <w:noWrap w:val="0"/>
            <w:vAlign w:val="center"/>
          </w:tcPr>
          <w:p>
            <w:pPr>
              <w:jc w:val="center"/>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548" w:hRule="atLeast"/>
          <w:jc w:val="center"/>
        </w:trPr>
        <w:tc>
          <w:tcPr>
            <w:tcW w:w="4537" w:type="dxa"/>
            <w:noWrap w:val="0"/>
            <w:vAlign w:val="center"/>
          </w:tcPr>
          <w:p>
            <w:pPr>
              <w:pStyle w:val="340"/>
              <w:spacing w:line="400" w:lineRule="exact"/>
              <w:jc w:val="center"/>
              <w:rPr>
                <w:rFonts w:hint="eastAsia" w:hAnsi="宋体" w:eastAsia="宋体"/>
                <w:bCs/>
                <w:color w:val="000000" w:themeColor="text1"/>
                <w:szCs w:val="24"/>
                <w:highlight w:val="none"/>
                <w:lang w:eastAsia="zh-CN"/>
                <w14:textFill>
                  <w14:solidFill>
                    <w14:schemeClr w14:val="tx1"/>
                  </w14:solidFill>
                </w14:textFill>
              </w:rPr>
            </w:pPr>
            <w:r>
              <w:rPr>
                <w:rFonts w:hint="eastAsia" w:hAnsi="宋体"/>
                <w:bCs/>
                <w:color w:val="000000" w:themeColor="text1"/>
                <w:szCs w:val="24"/>
                <w:highlight w:val="none"/>
                <w:lang w:eastAsia="zh-CN"/>
                <w14:textFill>
                  <w14:solidFill>
                    <w14:schemeClr w14:val="tx1"/>
                  </w14:solidFill>
                </w14:textFill>
              </w:rPr>
              <w:t>无锡职业技术大学车路协同装调与测试技术实训室建设项目</w:t>
            </w:r>
          </w:p>
        </w:tc>
        <w:tc>
          <w:tcPr>
            <w:tcW w:w="5447" w:type="dxa"/>
            <w:noWrap w:val="0"/>
            <w:vAlign w:val="center"/>
          </w:tcPr>
          <w:p>
            <w:pPr>
              <w:pStyle w:val="340"/>
              <w:spacing w:line="360" w:lineRule="auto"/>
              <w:rPr>
                <w:rFonts w:hAnsi="宋体"/>
                <w:bCs/>
                <w:color w:val="000000" w:themeColor="text1"/>
                <w:szCs w:val="24"/>
                <w:highlight w:val="none"/>
                <w14:textFill>
                  <w14:solidFill>
                    <w14:schemeClr w14:val="tx1"/>
                  </w14:solidFill>
                </w14:textFill>
              </w:rPr>
            </w:pPr>
            <w:r>
              <w:rPr>
                <w:rFonts w:hint="eastAsia" w:hAnsi="宋体"/>
                <w:bCs/>
                <w:color w:val="000000" w:themeColor="text1"/>
                <w:szCs w:val="24"/>
                <w:highlight w:val="none"/>
                <w14:textFill>
                  <w14:solidFill>
                    <w14:schemeClr w14:val="tx1"/>
                  </w14:solidFill>
                </w14:textFill>
              </w:rPr>
              <w:t>投标总报价（小写）：</w:t>
            </w:r>
            <w:r>
              <w:rPr>
                <w:rFonts w:hint="eastAsia" w:hAnsi="宋体"/>
                <w:bCs/>
                <w:color w:val="000000" w:themeColor="text1"/>
                <w:szCs w:val="24"/>
                <w:highlight w:val="none"/>
                <w:u w:val="single"/>
                <w14:textFill>
                  <w14:solidFill>
                    <w14:schemeClr w14:val="tx1"/>
                  </w14:solidFill>
                </w14:textFill>
              </w:rPr>
              <w:t xml:space="preserve">          </w:t>
            </w:r>
            <w:r>
              <w:rPr>
                <w:rFonts w:hAnsi="宋体"/>
                <w:bCs/>
                <w:color w:val="000000" w:themeColor="text1"/>
                <w:szCs w:val="24"/>
                <w:highlight w:val="none"/>
                <w:u w:val="single"/>
                <w14:textFill>
                  <w14:solidFill>
                    <w14:schemeClr w14:val="tx1"/>
                  </w14:solidFill>
                </w14:textFill>
              </w:rPr>
              <w:t xml:space="preserve"> </w:t>
            </w:r>
            <w:r>
              <w:rPr>
                <w:rFonts w:hint="eastAsia" w:hAnsi="宋体"/>
                <w:bCs/>
                <w:color w:val="000000" w:themeColor="text1"/>
                <w:szCs w:val="24"/>
                <w:highlight w:val="none"/>
                <w14:textFill>
                  <w14:solidFill>
                    <w14:schemeClr w14:val="tx1"/>
                  </w14:solidFill>
                </w14:textFill>
              </w:rPr>
              <w:t xml:space="preserve">元   </w:t>
            </w:r>
          </w:p>
          <w:p>
            <w:pPr>
              <w:pStyle w:val="340"/>
              <w:spacing w:line="360" w:lineRule="auto"/>
              <w:rPr>
                <w:bCs/>
                <w:color w:val="000000" w:themeColor="text1"/>
                <w:highlight w:val="none"/>
                <w14:textFill>
                  <w14:solidFill>
                    <w14:schemeClr w14:val="tx1"/>
                  </w14:solidFill>
                </w14:textFill>
              </w:rPr>
            </w:pPr>
            <w:r>
              <w:rPr>
                <w:rFonts w:hint="eastAsia" w:hAnsi="宋体"/>
                <w:bCs/>
                <w:color w:val="000000" w:themeColor="text1"/>
                <w:szCs w:val="24"/>
                <w:highlight w:val="none"/>
                <w14:textFill>
                  <w14:solidFill>
                    <w14:schemeClr w14:val="tx1"/>
                  </w14:solidFill>
                </w14:textFill>
              </w:rPr>
              <w:t>投标总报价（大写）：</w:t>
            </w:r>
            <w:r>
              <w:rPr>
                <w:rFonts w:hint="eastAsia" w:hAnsi="宋体"/>
                <w:bCs/>
                <w:color w:val="000000" w:themeColor="text1"/>
                <w:szCs w:val="24"/>
                <w:highlight w:val="none"/>
                <w:u w:val="single"/>
                <w14:textFill>
                  <w14:solidFill>
                    <w14:schemeClr w14:val="tx1"/>
                  </w14:solidFill>
                </w14:textFill>
              </w:rPr>
              <w:t xml:space="preserve"> 　</w:t>
            </w:r>
            <w:r>
              <w:rPr>
                <w:rFonts w:hint="eastAsia"/>
                <w:bCs/>
                <w:color w:val="000000" w:themeColor="text1"/>
                <w:highlight w:val="none"/>
                <w:u w:val="single"/>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9984" w:type="dxa"/>
            <w:gridSpan w:val="2"/>
            <w:noWrap w:val="0"/>
            <w:vAlign w:val="center"/>
          </w:tcPr>
          <w:p>
            <w:pPr>
              <w:spacing w:line="3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质保期：</w:t>
            </w:r>
          </w:p>
        </w:tc>
      </w:tr>
    </w:tbl>
    <w:p>
      <w:pPr>
        <w:spacing w:before="5" w:line="560" w:lineRule="atLeas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法定代表人或法定代表人授权代表(签字或盖章)：</w:t>
      </w:r>
    </w:p>
    <w:p>
      <w:pPr>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                                                          日期：   年   月   日</w:t>
      </w:r>
    </w:p>
    <w:p>
      <w:pPr>
        <w:rPr>
          <w:rFonts w:ascii="宋体" w:hAnsi="宋体"/>
          <w:color w:val="000000" w:themeColor="text1"/>
          <w:sz w:val="24"/>
          <w:szCs w:val="24"/>
          <w:highlight w:val="none"/>
          <w14:textFill>
            <w14:solidFill>
              <w14:schemeClr w14:val="tx1"/>
            </w14:solidFill>
          </w14:textFill>
        </w:rPr>
      </w:pPr>
    </w:p>
    <w:p>
      <w:pPr>
        <w:spacing w:line="460" w:lineRule="exact"/>
        <w:ind w:firstLine="472"/>
        <w:rPr>
          <w:b/>
          <w:color w:val="000000" w:themeColor="text1"/>
          <w:sz w:val="24"/>
          <w:szCs w:val="22"/>
          <w:highlight w:val="none"/>
          <w14:textFill>
            <w14:solidFill>
              <w14:schemeClr w14:val="tx1"/>
            </w14:solidFill>
          </w14:textFill>
        </w:rPr>
      </w:pPr>
      <w:r>
        <w:rPr>
          <w:rFonts w:hint="eastAsia"/>
          <w:b/>
          <w:color w:val="000000" w:themeColor="text1"/>
          <w:sz w:val="24"/>
          <w:szCs w:val="22"/>
          <w:highlight w:val="none"/>
          <w14:textFill>
            <w14:solidFill>
              <w14:schemeClr w14:val="tx1"/>
            </w14:solidFill>
          </w14:textFill>
        </w:rPr>
        <w:t>填写说明：</w:t>
      </w:r>
    </w:p>
    <w:p>
      <w:pPr>
        <w:spacing w:line="460" w:lineRule="exact"/>
        <w:ind w:firstLine="470"/>
        <w:rPr>
          <w:bCs/>
          <w:color w:val="000000" w:themeColor="text1"/>
          <w:sz w:val="24"/>
          <w:szCs w:val="22"/>
          <w:highlight w:val="none"/>
          <w14:textFill>
            <w14:solidFill>
              <w14:schemeClr w14:val="tx1"/>
            </w14:solidFill>
          </w14:textFill>
        </w:rPr>
      </w:pPr>
      <w:r>
        <w:rPr>
          <w:rFonts w:hint="eastAsia"/>
          <w:bCs/>
          <w:color w:val="000000" w:themeColor="text1"/>
          <w:sz w:val="24"/>
          <w:szCs w:val="22"/>
          <w:highlight w:val="none"/>
          <w14:textFill>
            <w14:solidFill>
              <w14:schemeClr w14:val="tx1"/>
            </w14:solidFill>
          </w14:textFill>
        </w:rPr>
        <w:t>1</w:t>
      </w:r>
      <w:r>
        <w:rPr>
          <w:bCs/>
          <w:color w:val="000000" w:themeColor="text1"/>
          <w:sz w:val="24"/>
          <w:szCs w:val="22"/>
          <w:highlight w:val="none"/>
          <w14:textFill>
            <w14:solidFill>
              <w14:schemeClr w14:val="tx1"/>
            </w14:solidFill>
          </w14:textFill>
        </w:rPr>
        <w:t>.</w:t>
      </w:r>
      <w:r>
        <w:rPr>
          <w:rFonts w:hint="eastAsia"/>
          <w:bCs/>
          <w:color w:val="000000" w:themeColor="text1"/>
          <w:sz w:val="24"/>
          <w:szCs w:val="22"/>
          <w:highlight w:val="none"/>
          <w14:textFill>
            <w14:solidFill>
              <w14:schemeClr w14:val="tx1"/>
            </w14:solidFill>
          </w14:textFill>
        </w:rPr>
        <w:t>评标时一律按开标一览表中内容为准，开标一览表中必须盖章或签字。</w:t>
      </w:r>
    </w:p>
    <w:p>
      <w:pPr>
        <w:spacing w:line="460" w:lineRule="exact"/>
        <w:ind w:firstLine="470"/>
        <w:rPr>
          <w:bCs/>
          <w:color w:val="000000" w:themeColor="text1"/>
          <w:sz w:val="24"/>
          <w:szCs w:val="22"/>
          <w:highlight w:val="none"/>
          <w14:textFill>
            <w14:solidFill>
              <w14:schemeClr w14:val="tx1"/>
            </w14:solidFill>
          </w14:textFill>
        </w:rPr>
      </w:pPr>
      <w:r>
        <w:rPr>
          <w:rFonts w:hint="eastAsia"/>
          <w:bCs/>
          <w:color w:val="000000" w:themeColor="text1"/>
          <w:sz w:val="24"/>
          <w:szCs w:val="22"/>
          <w:highlight w:val="none"/>
          <w14:textFill>
            <w14:solidFill>
              <w14:schemeClr w14:val="tx1"/>
            </w14:solidFill>
          </w14:textFill>
        </w:rPr>
        <w:t>2.投标供应商的最终报价的总额应是投标供应商在报价文件中提出的各项支付金额的总和，也应是完成招标文件所列采购需求的全部费用。</w:t>
      </w:r>
    </w:p>
    <w:p>
      <w:pPr>
        <w:pageBreakBefore/>
        <w:jc w:val="left"/>
        <w:outlineLvl w:val="0"/>
        <w:rPr>
          <w:rFonts w:ascii="宋体" w:hAnsi="宋体"/>
          <w:bCs/>
          <w:color w:val="000000" w:themeColor="text1"/>
          <w:sz w:val="24"/>
          <w:szCs w:val="24"/>
          <w:highlight w:val="none"/>
          <w14:textFill>
            <w14:solidFill>
              <w14:schemeClr w14:val="tx1"/>
            </w14:solidFill>
          </w14:textFill>
        </w:rPr>
      </w:pPr>
      <w:bookmarkStart w:id="148" w:name="_Toc98277378"/>
      <w:bookmarkStart w:id="149" w:name="_Toc36830596"/>
      <w:bookmarkStart w:id="150" w:name="_Toc39873191"/>
      <w:bookmarkStart w:id="151" w:name="_Toc39873236"/>
      <w:bookmarkStart w:id="152" w:name="_Toc36414929"/>
      <w:r>
        <w:rPr>
          <w:rFonts w:hint="eastAsia" w:ascii="宋体" w:hAnsi="宋体"/>
          <w:bCs/>
          <w:color w:val="000000" w:themeColor="text1"/>
          <w:sz w:val="24"/>
          <w:szCs w:val="24"/>
          <w:highlight w:val="none"/>
          <w14:textFill>
            <w14:solidFill>
              <w14:schemeClr w14:val="tx1"/>
            </w14:solidFill>
          </w14:textFill>
        </w:rPr>
        <w:t>（五）明细报价表（格式）：</w:t>
      </w:r>
      <w:bookmarkEnd w:id="148"/>
      <w:bookmarkEnd w:id="149"/>
    </w:p>
    <w:p>
      <w:pPr>
        <w:spacing w:line="276" w:lineRule="auto"/>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明细报价表</w:t>
      </w:r>
    </w:p>
    <w:p>
      <w:pPr>
        <w:spacing w:line="400" w:lineRule="exac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投标供应商名称（盖章）                  项目编号：</w:t>
      </w:r>
    </w:p>
    <w:tbl>
      <w:tblPr>
        <w:tblStyle w:val="68"/>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630"/>
        <w:gridCol w:w="117"/>
        <w:gridCol w:w="723"/>
        <w:gridCol w:w="945"/>
        <w:gridCol w:w="3045"/>
        <w:gridCol w:w="599"/>
        <w:gridCol w:w="1276"/>
        <w:gridCol w:w="992"/>
        <w:gridCol w:w="709"/>
        <w:gridCol w:w="9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jc w:val="center"/>
        </w:trPr>
        <w:tc>
          <w:tcPr>
            <w:tcW w:w="747" w:type="dxa"/>
            <w:gridSpan w:val="2"/>
            <w:tcBorders>
              <w:top w:val="single" w:color="000000" w:sz="4" w:space="0"/>
              <w:left w:val="single" w:color="000000" w:sz="4" w:space="0"/>
              <w:bottom w:val="single" w:color="000000" w:sz="4" w:space="0"/>
              <w:right w:val="single" w:color="000000" w:sz="4" w:space="0"/>
            </w:tcBorders>
            <w:noWrap/>
            <w:vAlign w:val="center"/>
          </w:tcPr>
          <w:p>
            <w:pPr>
              <w:spacing w:before="5"/>
              <w:jc w:val="center"/>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序号</w:t>
            </w:r>
          </w:p>
        </w:tc>
        <w:tc>
          <w:tcPr>
            <w:tcW w:w="723" w:type="dxa"/>
            <w:tcBorders>
              <w:top w:val="single" w:color="000000" w:sz="4" w:space="0"/>
              <w:left w:val="single" w:color="000000" w:sz="4" w:space="0"/>
              <w:bottom w:val="single" w:color="000000" w:sz="4" w:space="0"/>
              <w:right w:val="single" w:color="000000" w:sz="4" w:space="0"/>
            </w:tcBorders>
            <w:noWrap/>
            <w:vAlign w:val="center"/>
          </w:tcPr>
          <w:p>
            <w:pPr>
              <w:spacing w:before="5"/>
              <w:jc w:val="center"/>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名称</w:t>
            </w:r>
          </w:p>
        </w:tc>
        <w:tc>
          <w:tcPr>
            <w:tcW w:w="945" w:type="dxa"/>
            <w:tcBorders>
              <w:top w:val="single" w:color="000000" w:sz="4" w:space="0"/>
              <w:left w:val="single" w:color="000000" w:sz="4" w:space="0"/>
              <w:bottom w:val="single" w:color="000000" w:sz="4" w:space="0"/>
              <w:right w:val="single" w:color="000000" w:sz="4" w:space="0"/>
            </w:tcBorders>
            <w:noWrap/>
            <w:vAlign w:val="center"/>
          </w:tcPr>
          <w:p>
            <w:pPr>
              <w:spacing w:before="5"/>
              <w:jc w:val="center"/>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品牌型号</w:t>
            </w:r>
          </w:p>
        </w:tc>
        <w:tc>
          <w:tcPr>
            <w:tcW w:w="3045" w:type="dxa"/>
            <w:tcBorders>
              <w:top w:val="single" w:color="000000" w:sz="4" w:space="0"/>
              <w:left w:val="single" w:color="000000" w:sz="4" w:space="0"/>
              <w:bottom w:val="single" w:color="000000" w:sz="4" w:space="0"/>
              <w:right w:val="single" w:color="000000" w:sz="4" w:space="0"/>
            </w:tcBorders>
            <w:noWrap/>
            <w:vAlign w:val="center"/>
          </w:tcPr>
          <w:p>
            <w:pPr>
              <w:spacing w:before="5"/>
              <w:jc w:val="center"/>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性能指标</w:t>
            </w:r>
          </w:p>
        </w:tc>
        <w:tc>
          <w:tcPr>
            <w:tcW w:w="599" w:type="dxa"/>
            <w:tcBorders>
              <w:top w:val="single" w:color="000000" w:sz="4" w:space="0"/>
              <w:left w:val="single" w:color="000000" w:sz="4" w:space="0"/>
              <w:bottom w:val="single" w:color="000000" w:sz="4" w:space="0"/>
              <w:right w:val="single" w:color="000000" w:sz="4" w:space="0"/>
            </w:tcBorders>
            <w:noWrap w:val="0"/>
            <w:vAlign w:val="center"/>
          </w:tcPr>
          <w:p>
            <w:pPr>
              <w:spacing w:before="5"/>
              <w:jc w:val="center"/>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数量</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spacing w:before="5"/>
              <w:jc w:val="center"/>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产地</w:t>
            </w:r>
          </w:p>
        </w:tc>
        <w:tc>
          <w:tcPr>
            <w:tcW w:w="992" w:type="dxa"/>
            <w:tcBorders>
              <w:top w:val="single" w:color="000000" w:sz="4" w:space="0"/>
              <w:left w:val="single" w:color="000000" w:sz="4" w:space="0"/>
              <w:bottom w:val="single" w:color="000000" w:sz="4" w:space="0"/>
              <w:right w:val="single" w:color="000000" w:sz="4" w:space="0"/>
            </w:tcBorders>
            <w:noWrap/>
            <w:vAlign w:val="center"/>
          </w:tcPr>
          <w:p>
            <w:pPr>
              <w:spacing w:before="5"/>
              <w:jc w:val="center"/>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质保期</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pPr>
              <w:spacing w:before="5"/>
              <w:jc w:val="center"/>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单报价</w:t>
            </w:r>
          </w:p>
        </w:tc>
        <w:tc>
          <w:tcPr>
            <w:tcW w:w="939" w:type="dxa"/>
            <w:tcBorders>
              <w:top w:val="single" w:color="000000" w:sz="4" w:space="0"/>
              <w:left w:val="single" w:color="000000" w:sz="4" w:space="0"/>
              <w:bottom w:val="single" w:color="000000" w:sz="4" w:space="0"/>
              <w:right w:val="single" w:color="000000" w:sz="4" w:space="0"/>
            </w:tcBorders>
            <w:noWrap w:val="0"/>
            <w:vAlign w:val="center"/>
          </w:tcPr>
          <w:p>
            <w:pPr>
              <w:spacing w:before="5"/>
              <w:jc w:val="center"/>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分项总报价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17" w:hRule="atLeast"/>
          <w:jc w:val="center"/>
        </w:trPr>
        <w:tc>
          <w:tcPr>
            <w:tcW w:w="747" w:type="dxa"/>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color w:val="000000" w:themeColor="text1"/>
                <w:szCs w:val="21"/>
                <w:highlight w:val="none"/>
                <w:lang w:bidi="ar"/>
                <w14:textFill>
                  <w14:solidFill>
                    <w14:schemeClr w14:val="tx1"/>
                  </w14:solidFill>
                </w14:textFill>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color w:val="000000" w:themeColor="text1"/>
                <w:szCs w:val="21"/>
                <w:highlight w:val="none"/>
                <w:lang w:bidi="ar"/>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cs="黑体"/>
                <w:b/>
                <w:bCs/>
                <w:color w:val="000000" w:themeColor="text1"/>
                <w:szCs w:val="21"/>
                <w:highlight w:val="none"/>
                <w:lang w:bidi="ar"/>
                <w14:textFill>
                  <w14:solidFill>
                    <w14:schemeClr w14:val="tx1"/>
                  </w14:solidFill>
                </w14:textFill>
              </w:rPr>
            </w:pPr>
          </w:p>
        </w:tc>
        <w:tc>
          <w:tcPr>
            <w:tcW w:w="3045" w:type="dxa"/>
            <w:tcBorders>
              <w:top w:val="single" w:color="000000" w:sz="4" w:space="0"/>
              <w:left w:val="single" w:color="000000" w:sz="4" w:space="0"/>
              <w:bottom w:val="single" w:color="000000" w:sz="4" w:space="0"/>
              <w:right w:val="single" w:color="000000" w:sz="4" w:space="0"/>
            </w:tcBorders>
            <w:noWrap w:val="0"/>
          </w:tcPr>
          <w:p>
            <w:pPr>
              <w:jc w:val="center"/>
              <w:rPr>
                <w:rFonts w:ascii="黑体" w:hAnsi="宋体" w:eastAsia="黑体" w:cs="黑体"/>
                <w:b/>
                <w:bCs/>
                <w:color w:val="000000" w:themeColor="text1"/>
                <w:szCs w:val="21"/>
                <w:highlight w:val="none"/>
                <w:lang w:bidi="ar"/>
                <w14:textFill>
                  <w14:solidFill>
                    <w14:schemeClr w14:val="tx1"/>
                  </w14:solidFill>
                </w14:textFill>
              </w:rPr>
            </w:pPr>
          </w:p>
        </w:tc>
        <w:tc>
          <w:tcPr>
            <w:tcW w:w="59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hAnsi="宋体" w:eastAsia="黑体" w:cs="黑体"/>
                <w:b/>
                <w:bCs/>
                <w:color w:val="000000" w:themeColor="text1"/>
                <w:szCs w:val="21"/>
                <w:highlight w:val="none"/>
                <w:lang w:bidi="ar"/>
                <w14:textFill>
                  <w14:solidFill>
                    <w14:schemeClr w14:val="tx1"/>
                  </w14:solidFill>
                </w14:textFill>
              </w:rPr>
              <w:t>　</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b/>
                <w:bCs/>
                <w:color w:val="000000" w:themeColor="text1"/>
                <w:sz w:val="24"/>
                <w:szCs w:val="24"/>
                <w:highlight w:val="none"/>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hAnsi="宋体" w:eastAsia="黑体" w:cs="黑体"/>
                <w:b/>
                <w:bCs/>
                <w:color w:val="000000" w:themeColor="text1"/>
                <w:szCs w:val="21"/>
                <w:highlight w:val="none"/>
                <w:lang w:bidi="ar"/>
                <w14:textFill>
                  <w14:solidFill>
                    <w14:schemeClr w14:val="tx1"/>
                  </w14:solidFill>
                </w14:textFill>
              </w:rPr>
              <w:t>　</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b/>
                <w:bCs/>
                <w:color w:val="000000" w:themeColor="text1"/>
                <w:sz w:val="24"/>
                <w:szCs w:val="24"/>
                <w:highlight w:val="none"/>
                <w14:textFill>
                  <w14:solidFill>
                    <w14:schemeClr w14:val="tx1"/>
                  </w14:solidFill>
                </w14:textFill>
              </w:rPr>
            </w:pPr>
          </w:p>
        </w:tc>
        <w:tc>
          <w:tcPr>
            <w:tcW w:w="93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b/>
                <w:bCs/>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747" w:type="dxa"/>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color w:val="000000" w:themeColor="text1"/>
                <w:szCs w:val="21"/>
                <w:highlight w:val="none"/>
                <w:lang w:bidi="ar"/>
                <w14:textFill>
                  <w14:solidFill>
                    <w14:schemeClr w14:val="tx1"/>
                  </w14:solidFill>
                </w14:textFill>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color w:val="000000" w:themeColor="text1"/>
                <w:szCs w:val="21"/>
                <w:highlight w:val="none"/>
                <w:lang w:bidi="ar"/>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cs="黑体"/>
                <w:b/>
                <w:bCs/>
                <w:color w:val="000000" w:themeColor="text1"/>
                <w:szCs w:val="21"/>
                <w:highlight w:val="none"/>
                <w:lang w:bidi="ar"/>
                <w14:textFill>
                  <w14:solidFill>
                    <w14:schemeClr w14:val="tx1"/>
                  </w14:solidFill>
                </w14:textFill>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cs="黑体"/>
                <w:b/>
                <w:bCs/>
                <w:color w:val="000000" w:themeColor="text1"/>
                <w:szCs w:val="21"/>
                <w:highlight w:val="none"/>
                <w:lang w:bidi="ar"/>
                <w14:textFill>
                  <w14:solidFill>
                    <w14:schemeClr w14:val="tx1"/>
                  </w14:solidFill>
                </w14:textFill>
              </w:rPr>
            </w:pPr>
          </w:p>
        </w:tc>
        <w:tc>
          <w:tcPr>
            <w:tcW w:w="59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hAnsi="宋体" w:eastAsia="黑体" w:cs="黑体"/>
                <w:b/>
                <w:bCs/>
                <w:color w:val="000000" w:themeColor="text1"/>
                <w:szCs w:val="21"/>
                <w:highlight w:val="none"/>
                <w:lang w:bidi="ar"/>
                <w14:textFill>
                  <w14:solidFill>
                    <w14:schemeClr w14:val="tx1"/>
                  </w14:solidFill>
                </w14:textFill>
              </w:rPr>
              <w:t>　</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b/>
                <w:bCs/>
                <w:color w:val="000000" w:themeColor="text1"/>
                <w:sz w:val="24"/>
                <w:szCs w:val="24"/>
                <w:highlight w:val="none"/>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hAnsi="宋体" w:eastAsia="黑体" w:cs="黑体"/>
                <w:b/>
                <w:bCs/>
                <w:color w:val="000000" w:themeColor="text1"/>
                <w:szCs w:val="21"/>
                <w:highlight w:val="none"/>
                <w:lang w:bidi="ar"/>
                <w14:textFill>
                  <w14:solidFill>
                    <w14:schemeClr w14:val="tx1"/>
                  </w14:solidFill>
                </w14:textFill>
              </w:rPr>
              <w:t>　</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b/>
                <w:bCs/>
                <w:color w:val="000000" w:themeColor="text1"/>
                <w:sz w:val="24"/>
                <w:szCs w:val="24"/>
                <w:highlight w:val="none"/>
                <w14:textFill>
                  <w14:solidFill>
                    <w14:schemeClr w14:val="tx1"/>
                  </w14:solidFill>
                </w14:textFill>
              </w:rPr>
            </w:pPr>
          </w:p>
        </w:tc>
        <w:tc>
          <w:tcPr>
            <w:tcW w:w="93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b/>
                <w:bCs/>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747" w:type="dxa"/>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color w:val="000000" w:themeColor="text1"/>
                <w:szCs w:val="21"/>
                <w:highlight w:val="none"/>
                <w:lang w:bidi="ar"/>
                <w14:textFill>
                  <w14:solidFill>
                    <w14:schemeClr w14:val="tx1"/>
                  </w14:solidFill>
                </w14:textFill>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cs="黑体"/>
                <w:b/>
                <w:bCs/>
                <w:color w:val="000000" w:themeColor="text1"/>
                <w:szCs w:val="21"/>
                <w:highlight w:val="none"/>
                <w:lang w:bidi="ar"/>
                <w14:textFill>
                  <w14:solidFill>
                    <w14:schemeClr w14:val="tx1"/>
                  </w14:solidFill>
                </w14:textFill>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cs="黑体"/>
                <w:b/>
                <w:bCs/>
                <w:color w:val="000000" w:themeColor="text1"/>
                <w:szCs w:val="21"/>
                <w:highlight w:val="none"/>
                <w:lang w:bidi="ar"/>
                <w14:textFill>
                  <w14:solidFill>
                    <w14:schemeClr w14:val="tx1"/>
                  </w14:solidFill>
                </w14:textFill>
              </w:rPr>
            </w:pPr>
          </w:p>
        </w:tc>
        <w:tc>
          <w:tcPr>
            <w:tcW w:w="59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cs="黑体"/>
                <w:b/>
                <w:bCs/>
                <w:color w:val="000000" w:themeColor="text1"/>
                <w:szCs w:val="21"/>
                <w:highlight w:val="none"/>
                <w:lang w:bidi="ar"/>
                <w14:textFill>
                  <w14:solidFill>
                    <w14:schemeClr w14:val="tx1"/>
                  </w14:solidFill>
                </w14:textFill>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b/>
                <w:bCs/>
                <w:color w:val="000000" w:themeColor="text1"/>
                <w:sz w:val="24"/>
                <w:szCs w:val="24"/>
                <w:highlight w:val="none"/>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黑体" w:hAnsi="宋体" w:eastAsia="黑体" w:cs="黑体"/>
                <w:b/>
                <w:bCs/>
                <w:color w:val="000000" w:themeColor="text1"/>
                <w:szCs w:val="21"/>
                <w:highlight w:val="none"/>
                <w:lang w:bidi="ar"/>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b/>
                <w:bCs/>
                <w:color w:val="000000" w:themeColor="text1"/>
                <w:sz w:val="24"/>
                <w:szCs w:val="24"/>
                <w:highlight w:val="none"/>
                <w14:textFill>
                  <w14:solidFill>
                    <w14:schemeClr w14:val="tx1"/>
                  </w14:solidFill>
                </w14:textFill>
              </w:rPr>
            </w:pPr>
          </w:p>
        </w:tc>
        <w:tc>
          <w:tcPr>
            <w:tcW w:w="93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b/>
                <w:bCs/>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9975" w:type="dxa"/>
            <w:gridSpan w:val="10"/>
            <w:tcBorders>
              <w:top w:val="single" w:color="000000" w:sz="4" w:space="0"/>
              <w:left w:val="single" w:color="000000" w:sz="4" w:space="0"/>
              <w:bottom w:val="single" w:color="000000" w:sz="4" w:space="0"/>
              <w:right w:val="single" w:color="000000" w:sz="4" w:space="0"/>
            </w:tcBorders>
            <w:noWrap/>
            <w:vAlign w:val="center"/>
          </w:tcPr>
          <w:p>
            <w:pP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投标人承诺：</w:t>
            </w:r>
          </w:p>
          <w:p>
            <w:pPr>
              <w:jc w:val="left"/>
              <w:rPr>
                <w:rFonts w:ascii="黑体" w:hAnsi="宋体" w:eastAsia="黑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本采购项目或采购包中提供的符合本国产品标准的产品成本之和占提供的全部产品成本之和的比例：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24" w:hRule="atLeast"/>
          <w:jc w:val="center"/>
        </w:trPr>
        <w:tc>
          <w:tcPr>
            <w:tcW w:w="630" w:type="dxa"/>
            <w:vMerge w:val="restart"/>
            <w:tcBorders>
              <w:top w:val="nil"/>
              <w:left w:val="single" w:color="000000" w:sz="4" w:space="0"/>
              <w:bottom w:val="single" w:color="000000" w:sz="4" w:space="0"/>
              <w:right w:val="single" w:color="000000" w:sz="4" w:space="0"/>
            </w:tcBorders>
            <w:noWrap w:val="0"/>
            <w:vAlign w:val="center"/>
          </w:tcPr>
          <w:p>
            <w:pPr>
              <w:pStyle w:val="673"/>
              <w:widowControl/>
              <w:spacing w:before="100" w:beforeAutospacing="1" w:line="400" w:lineRule="exact"/>
              <w:ind w:firstLine="120"/>
              <w:rPr>
                <w:b/>
                <w:bCs/>
                <w:color w:val="000000" w:themeColor="text1"/>
                <w:szCs w:val="24"/>
                <w:highlight w:val="none"/>
                <w14:textFill>
                  <w14:solidFill>
                    <w14:schemeClr w14:val="tx1"/>
                  </w14:solidFill>
                </w14:textFill>
              </w:rPr>
            </w:pPr>
            <w:r>
              <w:rPr>
                <w:rFonts w:hint="eastAsia" w:cs="宋体"/>
                <w:b/>
                <w:bCs/>
                <w:color w:val="000000" w:themeColor="text1"/>
                <w:szCs w:val="24"/>
                <w:highlight w:val="none"/>
                <w14:textFill>
                  <w14:solidFill>
                    <w14:schemeClr w14:val="tx1"/>
                  </w14:solidFill>
                </w14:textFill>
              </w:rPr>
              <w:t>服</w:t>
            </w:r>
          </w:p>
          <w:p>
            <w:pPr>
              <w:pStyle w:val="673"/>
              <w:widowControl/>
              <w:spacing w:before="100" w:beforeAutospacing="1" w:line="400" w:lineRule="exact"/>
              <w:rPr>
                <w:b/>
                <w:bCs/>
                <w:color w:val="000000" w:themeColor="text1"/>
                <w:szCs w:val="24"/>
                <w:highlight w:val="none"/>
                <w14:textFill>
                  <w14:solidFill>
                    <w14:schemeClr w14:val="tx1"/>
                  </w14:solidFill>
                </w14:textFill>
              </w:rPr>
            </w:pPr>
          </w:p>
          <w:p>
            <w:pPr>
              <w:pStyle w:val="673"/>
              <w:widowControl/>
              <w:spacing w:before="100" w:beforeAutospacing="1" w:line="400" w:lineRule="exact"/>
              <w:ind w:firstLine="120"/>
              <w:rPr>
                <w:b/>
                <w:bCs/>
                <w:color w:val="000000" w:themeColor="text1"/>
                <w:szCs w:val="24"/>
                <w:highlight w:val="none"/>
                <w14:textFill>
                  <w14:solidFill>
                    <w14:schemeClr w14:val="tx1"/>
                  </w14:solidFill>
                </w14:textFill>
              </w:rPr>
            </w:pPr>
            <w:r>
              <w:rPr>
                <w:rFonts w:hint="eastAsia" w:cs="宋体"/>
                <w:b/>
                <w:bCs/>
                <w:color w:val="000000" w:themeColor="text1"/>
                <w:szCs w:val="24"/>
                <w:highlight w:val="none"/>
                <w14:textFill>
                  <w14:solidFill>
                    <w14:schemeClr w14:val="tx1"/>
                  </w14:solidFill>
                </w14:textFill>
              </w:rPr>
              <w:t>务</w:t>
            </w:r>
          </w:p>
          <w:p>
            <w:pPr>
              <w:pStyle w:val="673"/>
              <w:widowControl/>
              <w:spacing w:before="100" w:beforeAutospacing="1" w:line="400" w:lineRule="exact"/>
              <w:rPr>
                <w:b/>
                <w:bCs/>
                <w:color w:val="000000" w:themeColor="text1"/>
                <w:szCs w:val="24"/>
                <w:highlight w:val="none"/>
                <w14:textFill>
                  <w14:solidFill>
                    <w14:schemeClr w14:val="tx1"/>
                  </w14:solidFill>
                </w14:textFill>
              </w:rPr>
            </w:pPr>
          </w:p>
          <w:p>
            <w:pPr>
              <w:pStyle w:val="673"/>
              <w:widowControl/>
              <w:spacing w:before="100" w:beforeAutospacing="1" w:line="400" w:lineRule="exact"/>
              <w:ind w:firstLine="120"/>
              <w:rPr>
                <w:b/>
                <w:bCs/>
                <w:color w:val="000000" w:themeColor="text1"/>
                <w:szCs w:val="24"/>
                <w:highlight w:val="none"/>
                <w14:textFill>
                  <w14:solidFill>
                    <w14:schemeClr w14:val="tx1"/>
                  </w14:solidFill>
                </w14:textFill>
              </w:rPr>
            </w:pPr>
            <w:r>
              <w:rPr>
                <w:rFonts w:hint="eastAsia" w:cs="宋体"/>
                <w:b/>
                <w:bCs/>
                <w:color w:val="000000" w:themeColor="text1"/>
                <w:szCs w:val="24"/>
                <w:highlight w:val="none"/>
                <w14:textFill>
                  <w14:solidFill>
                    <w14:schemeClr w14:val="tx1"/>
                  </w14:solidFill>
                </w14:textFill>
              </w:rPr>
              <w:t>承</w:t>
            </w:r>
          </w:p>
          <w:p>
            <w:pPr>
              <w:pStyle w:val="673"/>
              <w:widowControl/>
              <w:spacing w:before="100" w:beforeAutospacing="1" w:line="400" w:lineRule="exact"/>
              <w:rPr>
                <w:b/>
                <w:bCs/>
                <w:color w:val="000000" w:themeColor="text1"/>
                <w:szCs w:val="24"/>
                <w:highlight w:val="none"/>
                <w14:textFill>
                  <w14:solidFill>
                    <w14:schemeClr w14:val="tx1"/>
                  </w14:solidFill>
                </w14:textFill>
              </w:rPr>
            </w:pPr>
          </w:p>
          <w:p>
            <w:pPr>
              <w:pStyle w:val="673"/>
              <w:widowControl/>
              <w:spacing w:before="100" w:beforeAutospacing="1" w:line="400" w:lineRule="exact"/>
              <w:ind w:firstLine="120"/>
              <w:rPr>
                <w:bCs/>
                <w:color w:val="000000" w:themeColor="text1"/>
                <w:szCs w:val="24"/>
                <w:highlight w:val="none"/>
                <w14:textFill>
                  <w14:solidFill>
                    <w14:schemeClr w14:val="tx1"/>
                  </w14:solidFill>
                </w14:textFill>
              </w:rPr>
            </w:pPr>
            <w:r>
              <w:rPr>
                <w:rFonts w:hint="eastAsia" w:cs="宋体"/>
                <w:b/>
                <w:bCs/>
                <w:color w:val="000000" w:themeColor="text1"/>
                <w:szCs w:val="24"/>
                <w:highlight w:val="none"/>
                <w14:textFill>
                  <w14:solidFill>
                    <w14:schemeClr w14:val="tx1"/>
                  </w14:solidFill>
                </w14:textFill>
              </w:rPr>
              <w:t>诺</w:t>
            </w:r>
          </w:p>
        </w:tc>
        <w:tc>
          <w:tcPr>
            <w:tcW w:w="9345" w:type="dxa"/>
            <w:gridSpan w:val="9"/>
            <w:tcBorders>
              <w:top w:val="single" w:color="000000" w:sz="4" w:space="0"/>
              <w:left w:val="single" w:color="000000" w:sz="4" w:space="0"/>
              <w:bottom w:val="single" w:color="000000" w:sz="4" w:space="0"/>
              <w:right w:val="single" w:color="000000" w:sz="4" w:space="0"/>
            </w:tcBorders>
            <w:noWrap w:val="0"/>
            <w:vAlign w:val="center"/>
          </w:tcPr>
          <w:p>
            <w:pPr>
              <w:ind w:left="552" w:hanging="420"/>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5．</w:t>
            </w:r>
            <w:r>
              <w:rPr>
                <w:rFonts w:hint="eastAsia" w:ascii="宋体" w:hAnsi="宋体" w:cs="宋体"/>
                <w:bCs/>
                <w:color w:val="000000" w:themeColor="text1"/>
                <w:sz w:val="24"/>
                <w:szCs w:val="24"/>
                <w:highlight w:val="none"/>
                <w:lang w:bidi="ar"/>
                <w14:textFill>
                  <w14:solidFill>
                    <w14:schemeClr w14:val="tx1"/>
                  </w14:solidFill>
                </w14:textFill>
              </w:rPr>
              <w:t>质量</w:t>
            </w:r>
            <w:r>
              <w:rPr>
                <w:rFonts w:hint="eastAsia" w:ascii="宋体" w:hAnsi="宋体"/>
                <w:bCs/>
                <w:color w:val="000000" w:themeColor="text1"/>
                <w:sz w:val="24"/>
                <w:szCs w:val="24"/>
                <w:highlight w:val="none"/>
                <w:lang w:bidi="ar"/>
                <w14:textFill>
                  <w14:solidFill>
                    <w14:schemeClr w14:val="tx1"/>
                  </w14:solidFill>
                </w14:textFill>
              </w:rPr>
              <w:t xml:space="preserve"> 2.</w:t>
            </w:r>
            <w:r>
              <w:rPr>
                <w:rFonts w:hint="eastAsia" w:ascii="宋体" w:hAnsi="宋体" w:cs="宋体"/>
                <w:bCs/>
                <w:color w:val="000000" w:themeColor="text1"/>
                <w:sz w:val="24"/>
                <w:szCs w:val="24"/>
                <w:highlight w:val="none"/>
                <w:lang w:bidi="ar"/>
                <w14:textFill>
                  <w14:solidFill>
                    <w14:schemeClr w14:val="tx1"/>
                  </w14:solidFill>
                </w14:textFill>
              </w:rPr>
              <w:t>安装</w:t>
            </w:r>
            <w:r>
              <w:rPr>
                <w:rFonts w:hint="eastAsia" w:ascii="宋体" w:hAnsi="宋体"/>
                <w:bCs/>
                <w:color w:val="000000" w:themeColor="text1"/>
                <w:sz w:val="24"/>
                <w:szCs w:val="24"/>
                <w:highlight w:val="none"/>
                <w:lang w:bidi="ar"/>
                <w14:textFill>
                  <w14:solidFill>
                    <w14:schemeClr w14:val="tx1"/>
                  </w14:solidFill>
                </w14:textFill>
              </w:rPr>
              <w:t xml:space="preserve"> 3.“</w:t>
            </w:r>
            <w:r>
              <w:rPr>
                <w:rFonts w:hint="eastAsia" w:ascii="宋体" w:hAnsi="宋体" w:cs="宋体"/>
                <w:bCs/>
                <w:color w:val="000000" w:themeColor="text1"/>
                <w:sz w:val="24"/>
                <w:szCs w:val="24"/>
                <w:highlight w:val="none"/>
                <w:lang w:bidi="ar"/>
                <w14:textFill>
                  <w14:solidFill>
                    <w14:schemeClr w14:val="tx1"/>
                  </w14:solidFill>
                </w14:textFill>
              </w:rPr>
              <w:t>三包</w:t>
            </w:r>
            <w:r>
              <w:rPr>
                <w:rFonts w:hint="eastAsia" w:ascii="宋体" w:hAnsi="宋体"/>
                <w:bCs/>
                <w:color w:val="000000" w:themeColor="text1"/>
                <w:sz w:val="24"/>
                <w:szCs w:val="24"/>
                <w:highlight w:val="none"/>
                <w:lang w:bidi="ar"/>
                <w14:textFill>
                  <w14:solidFill>
                    <w14:schemeClr w14:val="tx1"/>
                  </w14:solidFill>
                </w14:textFill>
              </w:rPr>
              <w:t>”（</w:t>
            </w:r>
            <w:r>
              <w:rPr>
                <w:rFonts w:hint="eastAsia" w:ascii="宋体" w:hAnsi="宋体" w:cs="宋体"/>
                <w:bCs/>
                <w:color w:val="000000" w:themeColor="text1"/>
                <w:sz w:val="24"/>
                <w:szCs w:val="24"/>
                <w:highlight w:val="none"/>
                <w:lang w:bidi="ar"/>
                <w14:textFill>
                  <w14:solidFill>
                    <w14:schemeClr w14:val="tx1"/>
                  </w14:solidFill>
                </w14:textFill>
              </w:rPr>
              <w:t>包修、包退、包换）</w:t>
            </w:r>
            <w:r>
              <w:rPr>
                <w:rFonts w:hint="eastAsia" w:ascii="宋体" w:hAnsi="宋体"/>
                <w:bCs/>
                <w:color w:val="000000" w:themeColor="text1"/>
                <w:sz w:val="24"/>
                <w:szCs w:val="24"/>
                <w:highlight w:val="none"/>
                <w:lang w:bidi="ar"/>
                <w14:textFill>
                  <w14:solidFill>
                    <w14:schemeClr w14:val="tx1"/>
                  </w14:solidFill>
                </w14:textFill>
              </w:rPr>
              <w:t>4</w:t>
            </w:r>
            <w:r>
              <w:rPr>
                <w:rFonts w:hint="eastAsia" w:ascii="宋体"/>
                <w:bCs/>
                <w:color w:val="000000" w:themeColor="text1"/>
                <w:sz w:val="24"/>
                <w:szCs w:val="24"/>
                <w:highlight w:val="none"/>
                <w:lang w:bidi="ar"/>
                <w14:textFill>
                  <w14:solidFill>
                    <w14:schemeClr w14:val="tx1"/>
                  </w14:solidFill>
                </w14:textFill>
              </w:rPr>
              <w:t>.</w:t>
            </w:r>
            <w:r>
              <w:rPr>
                <w:rFonts w:hint="eastAsia" w:ascii="宋体" w:hAnsi="宋体" w:cs="宋体"/>
                <w:bCs/>
                <w:color w:val="000000" w:themeColor="text1"/>
                <w:sz w:val="24"/>
                <w:szCs w:val="24"/>
                <w:highlight w:val="none"/>
                <w:lang w:bidi="ar"/>
                <w14:textFill>
                  <w14:solidFill>
                    <w14:schemeClr w14:val="tx1"/>
                  </w14:solidFill>
                </w14:textFill>
              </w:rPr>
              <w:t>其他承诺</w:t>
            </w:r>
          </w:p>
          <w:p>
            <w:pPr>
              <w:rPr>
                <w:rFonts w:asci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bidi="ar"/>
                <w14:textFill>
                  <w14:solidFill>
                    <w14:schemeClr w14:val="tx1"/>
                  </w14:solidFill>
                </w14:textFill>
              </w:rPr>
              <w:t>（以上是主要承诺，供投标人参考，投标人应在满足招标文件要求的基础上，根据自己单位的情况做出具体承诺）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2573" w:hRule="atLeast"/>
          <w:jc w:val="center"/>
        </w:trPr>
        <w:tc>
          <w:tcPr>
            <w:tcW w:w="630" w:type="dxa"/>
            <w:vMerge w:val="continue"/>
            <w:tcBorders>
              <w:top w:val="nil"/>
              <w:left w:val="single" w:color="000000" w:sz="4" w:space="0"/>
              <w:bottom w:val="single" w:color="000000" w:sz="4" w:space="0"/>
              <w:right w:val="single" w:color="000000" w:sz="4" w:space="0"/>
            </w:tcBorders>
            <w:noWrap w:val="0"/>
            <w:vAlign w:val="center"/>
          </w:tcPr>
          <w:p>
            <w:pPr>
              <w:rPr>
                <w:color w:val="000000" w:themeColor="text1"/>
                <w:sz w:val="20"/>
                <w:highlight w:val="none"/>
                <w14:textFill>
                  <w14:solidFill>
                    <w14:schemeClr w14:val="tx1"/>
                  </w14:solidFill>
                </w14:textFill>
              </w:rPr>
            </w:pPr>
          </w:p>
        </w:tc>
        <w:tc>
          <w:tcPr>
            <w:tcW w:w="9345" w:type="dxa"/>
            <w:gridSpan w:val="9"/>
            <w:tcBorders>
              <w:top w:val="single" w:color="000000" w:sz="4" w:space="0"/>
              <w:left w:val="single" w:color="000000" w:sz="4" w:space="0"/>
              <w:bottom w:val="single" w:color="000000" w:sz="4" w:space="0"/>
              <w:right w:val="single" w:color="000000" w:sz="4" w:space="0"/>
            </w:tcBorders>
            <w:noWrap w:val="0"/>
            <w:vAlign w:val="center"/>
          </w:tcPr>
          <w:p>
            <w:pPr>
              <w:rPr>
                <w:rFonts w:ascii="宋体"/>
                <w:bCs/>
                <w:color w:val="000000" w:themeColor="text1"/>
                <w:sz w:val="24"/>
                <w:szCs w:val="24"/>
                <w:highlight w:val="none"/>
                <w14:textFill>
                  <w14:solidFill>
                    <w14:schemeClr w14:val="tx1"/>
                  </w14:solidFill>
                </w14:textFill>
              </w:rPr>
            </w:pPr>
          </w:p>
        </w:tc>
      </w:tr>
    </w:tbl>
    <w:p>
      <w:pPr>
        <w:spacing w:line="400" w:lineRule="exact"/>
        <w:rPr>
          <w:rFonts w:ascii="宋体" w:hAnsi="宋体" w:cs="宋体"/>
          <w:color w:val="000000" w:themeColor="text1"/>
          <w:sz w:val="24"/>
          <w:highlight w:val="none"/>
          <w14:textFill>
            <w14:solidFill>
              <w14:schemeClr w14:val="tx1"/>
            </w14:solidFill>
          </w14:textFill>
        </w:rPr>
      </w:pPr>
    </w:p>
    <w:p>
      <w:pPr>
        <w:spacing w:line="400" w:lineRule="exact"/>
        <w:rPr>
          <w:rFonts w:ascii="宋体"/>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注：</w:t>
      </w:r>
      <w:r>
        <w:rPr>
          <w:rFonts w:hint="eastAsia" w:ascii="宋体" w:hAnsi="宋体"/>
          <w:bCs/>
          <w:color w:val="000000" w:themeColor="text1"/>
          <w:szCs w:val="21"/>
          <w:highlight w:val="none"/>
          <w14:textFill>
            <w14:solidFill>
              <w14:schemeClr w14:val="tx1"/>
            </w14:solidFill>
          </w14:textFill>
        </w:rPr>
        <w:t>（</w:t>
      </w:r>
      <w:r>
        <w:rPr>
          <w:rFonts w:ascii="宋体" w:hAnsi="宋体"/>
          <w:bCs/>
          <w:color w:val="000000" w:themeColor="text1"/>
          <w:szCs w:val="21"/>
          <w:highlight w:val="none"/>
          <w14:textFill>
            <w14:solidFill>
              <w14:schemeClr w14:val="tx1"/>
            </w14:solidFill>
          </w14:textFill>
        </w:rPr>
        <w:t>1</w:t>
      </w:r>
      <w:r>
        <w:rPr>
          <w:rFonts w:hint="eastAsia" w:ascii="宋体" w:hAnsi="宋体"/>
          <w:bCs/>
          <w:color w:val="000000" w:themeColor="text1"/>
          <w:szCs w:val="21"/>
          <w:highlight w:val="none"/>
          <w14:textFill>
            <w14:solidFill>
              <w14:schemeClr w14:val="tx1"/>
            </w14:solidFill>
          </w14:textFill>
        </w:rPr>
        <w:t>）</w:t>
      </w:r>
      <w:r>
        <w:rPr>
          <w:rFonts w:hint="eastAsia" w:ascii="宋体"/>
          <w:bCs/>
          <w:color w:val="000000" w:themeColor="text1"/>
          <w:szCs w:val="21"/>
          <w:highlight w:val="none"/>
          <w14:textFill>
            <w14:solidFill>
              <w14:schemeClr w14:val="tx1"/>
            </w14:solidFill>
          </w14:textFill>
        </w:rPr>
        <w:t>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p>
    <w:p>
      <w:pPr>
        <w:spacing w:line="400" w:lineRule="exact"/>
        <w:ind w:firstLine="315"/>
        <w:rPr>
          <w:rFonts w:ascii="宋体" w:hAnsi="宋体"/>
          <w:bCs/>
          <w:color w:val="000000" w:themeColor="text1"/>
          <w:highlight w:val="none"/>
          <w14:textFill>
            <w14:solidFill>
              <w14:schemeClr w14:val="tx1"/>
            </w14:solidFill>
          </w14:textFill>
        </w:rPr>
      </w:pPr>
      <w:r>
        <w:rPr>
          <w:rFonts w:hint="eastAsia" w:ascii="宋体"/>
          <w:bCs/>
          <w:color w:val="000000" w:themeColor="text1"/>
          <w:szCs w:val="21"/>
          <w:highlight w:val="none"/>
          <w14:textFill>
            <w14:solidFill>
              <w14:schemeClr w14:val="tx1"/>
            </w14:solidFill>
          </w14:textFill>
        </w:rPr>
        <w:t>（2）</w:t>
      </w:r>
      <w:r>
        <w:rPr>
          <w:rFonts w:hint="eastAsia" w:ascii="宋体" w:hAnsi="宋体"/>
          <w:bCs/>
          <w:color w:val="000000" w:themeColor="text1"/>
          <w:highlight w:val="none"/>
          <w14:textFill>
            <w14:solidFill>
              <w14:schemeClr w14:val="tx1"/>
            </w14:solidFill>
          </w14:textFill>
        </w:rPr>
        <w:t>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对本国产品的支持政策”）</w:t>
      </w:r>
    </w:p>
    <w:p>
      <w:pPr>
        <w:spacing w:line="40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highlight w:val="none"/>
          <w:u w:val="single"/>
          <w14:textFill>
            <w14:solidFill>
              <w14:schemeClr w14:val="tx1"/>
            </w14:solidFill>
          </w14:textFill>
        </w:rPr>
        <w:t>特别注意！！“符合本国产品标准的产品成本之和”是指本项目或采购包中符合本国产品标准的</w:t>
      </w:r>
      <w:r>
        <w:rPr>
          <w:rFonts w:hint="eastAsia" w:ascii="宋体" w:hAnsi="宋体"/>
          <w:b/>
          <w:bCs/>
          <w:color w:val="000000" w:themeColor="text1"/>
          <w:highlight w:val="none"/>
          <w:u w:val="single"/>
          <w14:textFill>
            <w14:solidFill>
              <w14:schemeClr w14:val="tx1"/>
            </w14:solidFill>
          </w14:textFill>
        </w:rPr>
        <w:t>货物成本之和</w:t>
      </w:r>
      <w:r>
        <w:rPr>
          <w:rFonts w:hint="eastAsia" w:ascii="宋体" w:hAnsi="宋体"/>
          <w:bCs/>
          <w:color w:val="000000" w:themeColor="text1"/>
          <w:highlight w:val="none"/>
          <w:u w:val="single"/>
          <w14:textFill>
            <w14:solidFill>
              <w14:schemeClr w14:val="tx1"/>
            </w14:solidFill>
          </w14:textFill>
        </w:rPr>
        <w:t>；“全部产品成本之和”是指货物或服务项目（或者采购包）中包含的</w:t>
      </w:r>
      <w:r>
        <w:rPr>
          <w:rFonts w:hint="eastAsia" w:ascii="宋体" w:hAnsi="宋体"/>
          <w:b/>
          <w:bCs/>
          <w:color w:val="000000" w:themeColor="text1"/>
          <w:highlight w:val="none"/>
          <w:u w:val="single"/>
          <w14:textFill>
            <w14:solidFill>
              <w14:schemeClr w14:val="tx1"/>
            </w14:solidFill>
          </w14:textFill>
        </w:rPr>
        <w:t>全部货物、服务产品的成本之和</w:t>
      </w:r>
      <w:r>
        <w:rPr>
          <w:rFonts w:hint="eastAsia" w:ascii="宋体" w:hAnsi="宋体"/>
          <w:bCs/>
          <w:color w:val="000000" w:themeColor="text1"/>
          <w:highlight w:val="none"/>
          <w:u w:val="single"/>
          <w14:textFill>
            <w14:solidFill>
              <w14:schemeClr w14:val="tx1"/>
            </w14:solidFill>
          </w14:textFill>
        </w:rPr>
        <w:t>。</w:t>
      </w:r>
    </w:p>
    <w:p>
      <w:pPr>
        <w:spacing w:line="400" w:lineRule="exact"/>
        <w:ind w:firstLine="315"/>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（3）投标人应当根据“采购需求”的内容在上表中详细填写；</w:t>
      </w:r>
    </w:p>
    <w:p>
      <w:pPr>
        <w:spacing w:line="400" w:lineRule="exact"/>
        <w:ind w:firstLine="315"/>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（4）表格不够可自行延长。</w:t>
      </w:r>
    </w:p>
    <w:p>
      <w:pPr>
        <w:spacing w:line="400" w:lineRule="exact"/>
        <w:ind w:firstLine="720"/>
        <w:jc w:val="righ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投标供应商（公章）：</w:t>
      </w:r>
    </w:p>
    <w:p>
      <w:pPr>
        <w:spacing w:line="400" w:lineRule="exact"/>
        <w:ind w:firstLine="720"/>
        <w:jc w:val="righ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法定代表人或法定代表人授权代表（签字或盖章）：</w:t>
      </w:r>
    </w:p>
    <w:p>
      <w:pPr>
        <w:spacing w:line="400" w:lineRule="exact"/>
        <w:ind w:firstLine="720"/>
        <w:jc w:val="righ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 年  月  日</w:t>
      </w:r>
      <w:bookmarkEnd w:id="150"/>
      <w:bookmarkEnd w:id="151"/>
      <w:bookmarkEnd w:id="152"/>
    </w:p>
    <w:p>
      <w:pPr>
        <w:pageBreakBefore/>
        <w:jc w:val="left"/>
        <w:outlineLvl w:val="0"/>
        <w:rPr>
          <w:rFonts w:ascii="宋体" w:hAnsi="宋体"/>
          <w:bCs/>
          <w:color w:val="000000" w:themeColor="text1"/>
          <w:sz w:val="24"/>
          <w:szCs w:val="24"/>
          <w:highlight w:val="none"/>
          <w14:textFill>
            <w14:solidFill>
              <w14:schemeClr w14:val="tx1"/>
            </w14:solidFill>
          </w14:textFill>
        </w:rPr>
      </w:pPr>
      <w:bookmarkStart w:id="153" w:name="_Toc98277383"/>
      <w:bookmarkStart w:id="154" w:name="_Toc36830599"/>
      <w:r>
        <w:rPr>
          <w:rFonts w:hint="eastAsia" w:ascii="宋体" w:hAnsi="宋体"/>
          <w:bCs/>
          <w:color w:val="000000" w:themeColor="text1"/>
          <w:sz w:val="24"/>
          <w:szCs w:val="24"/>
          <w:highlight w:val="none"/>
          <w14:textFill>
            <w14:solidFill>
              <w14:schemeClr w14:val="tx1"/>
            </w14:solidFill>
          </w14:textFill>
        </w:rPr>
        <w:t>（六）投标偏离表</w:t>
      </w:r>
      <w:bookmarkEnd w:id="153"/>
      <w:bookmarkEnd w:id="154"/>
      <w:r>
        <w:rPr>
          <w:rFonts w:hint="eastAsia" w:ascii="宋体" w:hAnsi="宋体"/>
          <w:bCs/>
          <w:color w:val="000000" w:themeColor="text1"/>
          <w:sz w:val="24"/>
          <w:szCs w:val="24"/>
          <w:highlight w:val="none"/>
          <w14:textFill>
            <w14:solidFill>
              <w14:schemeClr w14:val="tx1"/>
            </w14:solidFill>
          </w14:textFill>
        </w:rPr>
        <w:t>（格式）：</w:t>
      </w:r>
    </w:p>
    <w:p>
      <w:pPr>
        <w:spacing w:line="360" w:lineRule="auto"/>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投标偏离表</w:t>
      </w:r>
    </w:p>
    <w:p>
      <w:pPr>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项目名称：</w:t>
      </w:r>
      <w:r>
        <w:rPr>
          <w:rFonts w:hint="eastAsia" w:ascii="宋体" w:hAnsi="宋体"/>
          <w:bCs/>
          <w:color w:val="000000" w:themeColor="text1"/>
          <w:sz w:val="24"/>
          <w:szCs w:val="24"/>
          <w:highlight w:val="none"/>
          <w:lang w:eastAsia="zh-CN"/>
          <w14:textFill>
            <w14:solidFill>
              <w14:schemeClr w14:val="tx1"/>
            </w14:solidFill>
          </w14:textFill>
        </w:rPr>
        <w:t>无锡职业技术大学车路协同装调与测试技术实训室建设项目</w:t>
      </w:r>
      <w:r>
        <w:rPr>
          <w:rFonts w:hint="eastAsia" w:ascii="宋体" w:hAnsi="宋体"/>
          <w:bCs/>
          <w:color w:val="000000" w:themeColor="text1"/>
          <w:sz w:val="24"/>
          <w:szCs w:val="24"/>
          <w:highlight w:val="non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    </w:t>
      </w:r>
    </w:p>
    <w:p>
      <w:pPr>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项目编号：</w:t>
      </w:r>
    </w:p>
    <w:tbl>
      <w:tblPr>
        <w:tblStyle w:val="68"/>
        <w:tblW w:w="988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078"/>
        <w:gridCol w:w="3544"/>
        <w:gridCol w:w="155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tcPr>
          <w:p>
            <w:pPr>
              <w:spacing w:before="240" w:after="240"/>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序号</w:t>
            </w:r>
          </w:p>
        </w:tc>
        <w:tc>
          <w:tcPr>
            <w:tcW w:w="4078" w:type="dxa"/>
            <w:noWrap w:val="0"/>
            <w:vAlign w:val="center"/>
          </w:tcPr>
          <w:p>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采购要求</w:t>
            </w:r>
          </w:p>
        </w:tc>
        <w:tc>
          <w:tcPr>
            <w:tcW w:w="3544" w:type="dxa"/>
            <w:noWrap w:val="0"/>
            <w:vAlign w:val="center"/>
          </w:tcPr>
          <w:p>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实报内容</w:t>
            </w:r>
          </w:p>
        </w:tc>
        <w:tc>
          <w:tcPr>
            <w:tcW w:w="1559" w:type="dxa"/>
            <w:noWrap w:val="0"/>
          </w:tcPr>
          <w:p>
            <w:pPr>
              <w:spacing w:before="240" w:after="240"/>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偏离说明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pPr>
              <w:spacing w:before="240" w:after="240"/>
              <w:jc w:val="center"/>
              <w:rPr>
                <w:rFonts w:ascii="宋体" w:hAnsi="宋体"/>
                <w:color w:val="000000" w:themeColor="text1"/>
                <w:sz w:val="24"/>
                <w:szCs w:val="24"/>
                <w:highlight w:val="none"/>
                <w14:textFill>
                  <w14:solidFill>
                    <w14:schemeClr w14:val="tx1"/>
                  </w14:solidFill>
                </w14:textFill>
              </w:rPr>
            </w:pPr>
          </w:p>
        </w:tc>
        <w:tc>
          <w:tcPr>
            <w:tcW w:w="4078" w:type="dxa"/>
            <w:noWrap w:val="0"/>
          </w:tcPr>
          <w:p>
            <w:pPr>
              <w:rPr>
                <w:rFonts w:ascii="宋体" w:hAnsi="宋体"/>
                <w:color w:val="000000" w:themeColor="text1"/>
                <w:szCs w:val="21"/>
                <w:highlight w:val="none"/>
                <w14:textFill>
                  <w14:solidFill>
                    <w14:schemeClr w14:val="tx1"/>
                  </w14:solidFill>
                </w14:textFill>
              </w:rPr>
            </w:pPr>
          </w:p>
        </w:tc>
        <w:tc>
          <w:tcPr>
            <w:tcW w:w="3544" w:type="dxa"/>
            <w:noWrap w:val="0"/>
          </w:tcPr>
          <w:p>
            <w:pPr>
              <w:spacing w:before="240" w:after="240"/>
              <w:rPr>
                <w:rFonts w:ascii="宋体" w:hAnsi="宋体"/>
                <w:color w:val="000000" w:themeColor="text1"/>
                <w:sz w:val="24"/>
                <w:szCs w:val="24"/>
                <w:highlight w:val="none"/>
                <w14:textFill>
                  <w14:solidFill>
                    <w14:schemeClr w14:val="tx1"/>
                  </w14:solidFill>
                </w14:textFill>
              </w:rPr>
            </w:pPr>
          </w:p>
        </w:tc>
        <w:tc>
          <w:tcPr>
            <w:tcW w:w="1559" w:type="dxa"/>
            <w:noWrap w:val="0"/>
          </w:tcPr>
          <w:p>
            <w:pPr>
              <w:spacing w:before="240" w:after="240"/>
              <w:rPr>
                <w:rFonts w:ascii="宋体" w:hAnsi="宋体"/>
                <w:color w:val="000000" w:themeColor="text1"/>
                <w:sz w:val="24"/>
                <w:szCs w:val="24"/>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pPr>
              <w:spacing w:before="240" w:after="240"/>
              <w:jc w:val="center"/>
              <w:rPr>
                <w:rFonts w:ascii="宋体" w:hAnsi="宋体"/>
                <w:color w:val="000000" w:themeColor="text1"/>
                <w:sz w:val="24"/>
                <w:szCs w:val="24"/>
                <w:highlight w:val="none"/>
                <w14:textFill>
                  <w14:solidFill>
                    <w14:schemeClr w14:val="tx1"/>
                  </w14:solidFill>
                </w14:textFill>
              </w:rPr>
            </w:pPr>
          </w:p>
        </w:tc>
        <w:tc>
          <w:tcPr>
            <w:tcW w:w="4078" w:type="dxa"/>
            <w:noWrap w:val="0"/>
          </w:tcPr>
          <w:p>
            <w:pPr>
              <w:rPr>
                <w:rFonts w:ascii="宋体" w:hAnsi="宋体"/>
                <w:color w:val="000000" w:themeColor="text1"/>
                <w:szCs w:val="21"/>
                <w:highlight w:val="none"/>
                <w14:textFill>
                  <w14:solidFill>
                    <w14:schemeClr w14:val="tx1"/>
                  </w14:solidFill>
                </w14:textFill>
              </w:rPr>
            </w:pPr>
          </w:p>
        </w:tc>
        <w:tc>
          <w:tcPr>
            <w:tcW w:w="3544" w:type="dxa"/>
            <w:noWrap w:val="0"/>
          </w:tcPr>
          <w:p>
            <w:pPr>
              <w:spacing w:before="240" w:after="240"/>
              <w:rPr>
                <w:rFonts w:ascii="宋体" w:hAnsi="宋体"/>
                <w:color w:val="000000" w:themeColor="text1"/>
                <w:sz w:val="24"/>
                <w:szCs w:val="24"/>
                <w:highlight w:val="none"/>
                <w14:textFill>
                  <w14:solidFill>
                    <w14:schemeClr w14:val="tx1"/>
                  </w14:solidFill>
                </w14:textFill>
              </w:rPr>
            </w:pPr>
          </w:p>
        </w:tc>
        <w:tc>
          <w:tcPr>
            <w:tcW w:w="1559" w:type="dxa"/>
            <w:noWrap w:val="0"/>
          </w:tcPr>
          <w:p>
            <w:pPr>
              <w:spacing w:before="240" w:after="240"/>
              <w:rPr>
                <w:rFonts w:ascii="宋体" w:hAnsi="宋体"/>
                <w:color w:val="000000" w:themeColor="text1"/>
                <w:sz w:val="24"/>
                <w:szCs w:val="24"/>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pPr>
              <w:spacing w:before="240" w:after="240"/>
              <w:jc w:val="center"/>
              <w:rPr>
                <w:rFonts w:ascii="宋体" w:hAnsi="宋体"/>
                <w:color w:val="000000" w:themeColor="text1"/>
                <w:sz w:val="24"/>
                <w:szCs w:val="24"/>
                <w:highlight w:val="none"/>
                <w14:textFill>
                  <w14:solidFill>
                    <w14:schemeClr w14:val="tx1"/>
                  </w14:solidFill>
                </w14:textFill>
              </w:rPr>
            </w:pPr>
          </w:p>
        </w:tc>
        <w:tc>
          <w:tcPr>
            <w:tcW w:w="4078" w:type="dxa"/>
            <w:noWrap w:val="0"/>
          </w:tcPr>
          <w:p>
            <w:pPr>
              <w:rPr>
                <w:rFonts w:ascii="宋体" w:hAnsi="宋体"/>
                <w:color w:val="000000" w:themeColor="text1"/>
                <w:szCs w:val="21"/>
                <w:highlight w:val="none"/>
                <w14:textFill>
                  <w14:solidFill>
                    <w14:schemeClr w14:val="tx1"/>
                  </w14:solidFill>
                </w14:textFill>
              </w:rPr>
            </w:pPr>
          </w:p>
        </w:tc>
        <w:tc>
          <w:tcPr>
            <w:tcW w:w="3544" w:type="dxa"/>
            <w:noWrap w:val="0"/>
          </w:tcPr>
          <w:p>
            <w:pPr>
              <w:spacing w:before="240" w:after="240"/>
              <w:rPr>
                <w:rFonts w:ascii="宋体" w:hAnsi="宋体"/>
                <w:color w:val="000000" w:themeColor="text1"/>
                <w:sz w:val="24"/>
                <w:szCs w:val="24"/>
                <w:highlight w:val="none"/>
                <w14:textFill>
                  <w14:solidFill>
                    <w14:schemeClr w14:val="tx1"/>
                  </w14:solidFill>
                </w14:textFill>
              </w:rPr>
            </w:pPr>
          </w:p>
        </w:tc>
        <w:tc>
          <w:tcPr>
            <w:tcW w:w="1559" w:type="dxa"/>
            <w:noWrap w:val="0"/>
          </w:tcPr>
          <w:p>
            <w:pPr>
              <w:spacing w:before="240" w:after="240"/>
              <w:rPr>
                <w:rFonts w:ascii="宋体" w:hAnsi="宋体"/>
                <w:color w:val="000000" w:themeColor="text1"/>
                <w:sz w:val="24"/>
                <w:szCs w:val="24"/>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pPr>
              <w:spacing w:before="240" w:after="240"/>
              <w:jc w:val="center"/>
              <w:rPr>
                <w:rFonts w:ascii="宋体" w:hAnsi="宋体"/>
                <w:color w:val="000000" w:themeColor="text1"/>
                <w:sz w:val="24"/>
                <w:szCs w:val="24"/>
                <w:highlight w:val="none"/>
                <w14:textFill>
                  <w14:solidFill>
                    <w14:schemeClr w14:val="tx1"/>
                  </w14:solidFill>
                </w14:textFill>
              </w:rPr>
            </w:pPr>
          </w:p>
        </w:tc>
        <w:tc>
          <w:tcPr>
            <w:tcW w:w="4078" w:type="dxa"/>
            <w:noWrap w:val="0"/>
          </w:tcPr>
          <w:p>
            <w:pPr>
              <w:rPr>
                <w:rFonts w:ascii="宋体" w:hAnsi="宋体"/>
                <w:color w:val="000000" w:themeColor="text1"/>
                <w:szCs w:val="21"/>
                <w:highlight w:val="none"/>
                <w14:textFill>
                  <w14:solidFill>
                    <w14:schemeClr w14:val="tx1"/>
                  </w14:solidFill>
                </w14:textFill>
              </w:rPr>
            </w:pPr>
          </w:p>
        </w:tc>
        <w:tc>
          <w:tcPr>
            <w:tcW w:w="3544" w:type="dxa"/>
            <w:noWrap w:val="0"/>
          </w:tcPr>
          <w:p>
            <w:pPr>
              <w:spacing w:before="240" w:after="240"/>
              <w:rPr>
                <w:rFonts w:ascii="宋体" w:hAnsi="宋体"/>
                <w:color w:val="000000" w:themeColor="text1"/>
                <w:sz w:val="24"/>
                <w:szCs w:val="24"/>
                <w:highlight w:val="none"/>
                <w14:textFill>
                  <w14:solidFill>
                    <w14:schemeClr w14:val="tx1"/>
                  </w14:solidFill>
                </w14:textFill>
              </w:rPr>
            </w:pPr>
          </w:p>
        </w:tc>
        <w:tc>
          <w:tcPr>
            <w:tcW w:w="1559" w:type="dxa"/>
            <w:noWrap w:val="0"/>
          </w:tcPr>
          <w:p>
            <w:pPr>
              <w:spacing w:before="240" w:after="240"/>
              <w:rPr>
                <w:rFonts w:ascii="宋体" w:hAnsi="宋体"/>
                <w:color w:val="000000" w:themeColor="text1"/>
                <w:sz w:val="24"/>
                <w:szCs w:val="24"/>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pPr>
              <w:spacing w:before="240" w:after="240"/>
              <w:jc w:val="center"/>
              <w:rPr>
                <w:rFonts w:ascii="宋体" w:hAnsi="宋体"/>
                <w:color w:val="000000" w:themeColor="text1"/>
                <w:sz w:val="24"/>
                <w:szCs w:val="24"/>
                <w:highlight w:val="none"/>
                <w14:textFill>
                  <w14:solidFill>
                    <w14:schemeClr w14:val="tx1"/>
                  </w14:solidFill>
                </w14:textFill>
              </w:rPr>
            </w:pPr>
          </w:p>
        </w:tc>
        <w:tc>
          <w:tcPr>
            <w:tcW w:w="4078" w:type="dxa"/>
            <w:noWrap w:val="0"/>
          </w:tcPr>
          <w:p>
            <w:pPr>
              <w:rPr>
                <w:rFonts w:ascii="宋体" w:hAnsi="宋体"/>
                <w:color w:val="000000" w:themeColor="text1"/>
                <w:szCs w:val="21"/>
                <w:highlight w:val="none"/>
                <w14:textFill>
                  <w14:solidFill>
                    <w14:schemeClr w14:val="tx1"/>
                  </w14:solidFill>
                </w14:textFill>
              </w:rPr>
            </w:pPr>
          </w:p>
        </w:tc>
        <w:tc>
          <w:tcPr>
            <w:tcW w:w="3544" w:type="dxa"/>
            <w:noWrap w:val="0"/>
          </w:tcPr>
          <w:p>
            <w:pPr>
              <w:spacing w:before="240" w:after="240"/>
              <w:rPr>
                <w:rFonts w:ascii="宋体" w:hAnsi="宋体"/>
                <w:color w:val="000000" w:themeColor="text1"/>
                <w:sz w:val="24"/>
                <w:szCs w:val="24"/>
                <w:highlight w:val="none"/>
                <w14:textFill>
                  <w14:solidFill>
                    <w14:schemeClr w14:val="tx1"/>
                  </w14:solidFill>
                </w14:textFill>
              </w:rPr>
            </w:pPr>
          </w:p>
        </w:tc>
        <w:tc>
          <w:tcPr>
            <w:tcW w:w="1559" w:type="dxa"/>
            <w:noWrap w:val="0"/>
          </w:tcPr>
          <w:p>
            <w:pPr>
              <w:spacing w:before="240" w:after="240"/>
              <w:rPr>
                <w:rFonts w:ascii="宋体" w:hAnsi="宋体"/>
                <w:color w:val="000000" w:themeColor="text1"/>
                <w:sz w:val="24"/>
                <w:szCs w:val="24"/>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pPr>
              <w:spacing w:before="240" w:after="240"/>
              <w:jc w:val="center"/>
              <w:rPr>
                <w:rFonts w:ascii="宋体" w:hAnsi="宋体"/>
                <w:color w:val="000000" w:themeColor="text1"/>
                <w:sz w:val="24"/>
                <w:szCs w:val="24"/>
                <w:highlight w:val="none"/>
                <w14:textFill>
                  <w14:solidFill>
                    <w14:schemeClr w14:val="tx1"/>
                  </w14:solidFill>
                </w14:textFill>
              </w:rPr>
            </w:pPr>
          </w:p>
        </w:tc>
        <w:tc>
          <w:tcPr>
            <w:tcW w:w="4078" w:type="dxa"/>
            <w:noWrap w:val="0"/>
          </w:tcPr>
          <w:p>
            <w:pPr>
              <w:rPr>
                <w:rFonts w:ascii="宋体" w:hAnsi="宋体"/>
                <w:color w:val="000000" w:themeColor="text1"/>
                <w:szCs w:val="21"/>
                <w:highlight w:val="none"/>
                <w14:textFill>
                  <w14:solidFill>
                    <w14:schemeClr w14:val="tx1"/>
                  </w14:solidFill>
                </w14:textFill>
              </w:rPr>
            </w:pPr>
          </w:p>
        </w:tc>
        <w:tc>
          <w:tcPr>
            <w:tcW w:w="3544" w:type="dxa"/>
            <w:noWrap w:val="0"/>
          </w:tcPr>
          <w:p>
            <w:pPr>
              <w:spacing w:before="240" w:after="240"/>
              <w:rPr>
                <w:rFonts w:ascii="宋体" w:hAnsi="宋体"/>
                <w:color w:val="000000" w:themeColor="text1"/>
                <w:sz w:val="24"/>
                <w:szCs w:val="24"/>
                <w:highlight w:val="none"/>
                <w14:textFill>
                  <w14:solidFill>
                    <w14:schemeClr w14:val="tx1"/>
                  </w14:solidFill>
                </w14:textFill>
              </w:rPr>
            </w:pPr>
          </w:p>
        </w:tc>
        <w:tc>
          <w:tcPr>
            <w:tcW w:w="1559" w:type="dxa"/>
            <w:noWrap w:val="0"/>
          </w:tcPr>
          <w:p>
            <w:pPr>
              <w:spacing w:before="240" w:after="240"/>
              <w:rPr>
                <w:rFonts w:ascii="宋体" w:hAnsi="宋体"/>
                <w:color w:val="000000" w:themeColor="text1"/>
                <w:sz w:val="24"/>
                <w:szCs w:val="24"/>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pPr>
              <w:spacing w:before="240" w:after="240"/>
              <w:jc w:val="center"/>
              <w:rPr>
                <w:rFonts w:ascii="宋体" w:hAnsi="宋体"/>
                <w:color w:val="000000" w:themeColor="text1"/>
                <w:sz w:val="24"/>
                <w:szCs w:val="24"/>
                <w:highlight w:val="none"/>
                <w14:textFill>
                  <w14:solidFill>
                    <w14:schemeClr w14:val="tx1"/>
                  </w14:solidFill>
                </w14:textFill>
              </w:rPr>
            </w:pPr>
          </w:p>
        </w:tc>
        <w:tc>
          <w:tcPr>
            <w:tcW w:w="4078" w:type="dxa"/>
            <w:noWrap w:val="0"/>
          </w:tcPr>
          <w:p>
            <w:pPr>
              <w:rPr>
                <w:rFonts w:ascii="宋体" w:hAnsi="宋体"/>
                <w:color w:val="000000" w:themeColor="text1"/>
                <w:szCs w:val="21"/>
                <w:highlight w:val="none"/>
                <w14:textFill>
                  <w14:solidFill>
                    <w14:schemeClr w14:val="tx1"/>
                  </w14:solidFill>
                </w14:textFill>
              </w:rPr>
            </w:pPr>
          </w:p>
        </w:tc>
        <w:tc>
          <w:tcPr>
            <w:tcW w:w="3544" w:type="dxa"/>
            <w:noWrap w:val="0"/>
          </w:tcPr>
          <w:p>
            <w:pPr>
              <w:spacing w:before="240" w:after="240"/>
              <w:rPr>
                <w:rFonts w:ascii="宋体" w:hAnsi="宋体"/>
                <w:color w:val="000000" w:themeColor="text1"/>
                <w:sz w:val="24"/>
                <w:szCs w:val="24"/>
                <w:highlight w:val="none"/>
                <w14:textFill>
                  <w14:solidFill>
                    <w14:schemeClr w14:val="tx1"/>
                  </w14:solidFill>
                </w14:textFill>
              </w:rPr>
            </w:pPr>
          </w:p>
        </w:tc>
        <w:tc>
          <w:tcPr>
            <w:tcW w:w="1559" w:type="dxa"/>
            <w:noWrap w:val="0"/>
          </w:tcPr>
          <w:p>
            <w:pPr>
              <w:spacing w:before="240" w:after="240"/>
              <w:rPr>
                <w:rFonts w:ascii="宋体" w:hAnsi="宋体"/>
                <w:color w:val="000000" w:themeColor="text1"/>
                <w:sz w:val="24"/>
                <w:szCs w:val="24"/>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pPr>
              <w:spacing w:before="240" w:after="240"/>
              <w:jc w:val="center"/>
              <w:rPr>
                <w:rFonts w:ascii="宋体" w:hAnsi="宋体"/>
                <w:color w:val="000000" w:themeColor="text1"/>
                <w:sz w:val="24"/>
                <w:szCs w:val="24"/>
                <w:highlight w:val="none"/>
                <w14:textFill>
                  <w14:solidFill>
                    <w14:schemeClr w14:val="tx1"/>
                  </w14:solidFill>
                </w14:textFill>
              </w:rPr>
            </w:pPr>
          </w:p>
        </w:tc>
        <w:tc>
          <w:tcPr>
            <w:tcW w:w="4078" w:type="dxa"/>
            <w:noWrap w:val="0"/>
          </w:tcPr>
          <w:p>
            <w:pPr>
              <w:rPr>
                <w:rFonts w:ascii="宋体" w:hAnsi="宋体"/>
                <w:color w:val="000000" w:themeColor="text1"/>
                <w:szCs w:val="21"/>
                <w:highlight w:val="none"/>
                <w14:textFill>
                  <w14:solidFill>
                    <w14:schemeClr w14:val="tx1"/>
                  </w14:solidFill>
                </w14:textFill>
              </w:rPr>
            </w:pPr>
          </w:p>
        </w:tc>
        <w:tc>
          <w:tcPr>
            <w:tcW w:w="3544" w:type="dxa"/>
            <w:noWrap w:val="0"/>
          </w:tcPr>
          <w:p>
            <w:pPr>
              <w:spacing w:before="240" w:after="240"/>
              <w:rPr>
                <w:rFonts w:ascii="宋体" w:hAnsi="宋体"/>
                <w:color w:val="000000" w:themeColor="text1"/>
                <w:sz w:val="24"/>
                <w:szCs w:val="24"/>
                <w:highlight w:val="none"/>
                <w14:textFill>
                  <w14:solidFill>
                    <w14:schemeClr w14:val="tx1"/>
                  </w14:solidFill>
                </w14:textFill>
              </w:rPr>
            </w:pPr>
          </w:p>
        </w:tc>
        <w:tc>
          <w:tcPr>
            <w:tcW w:w="1559" w:type="dxa"/>
            <w:noWrap w:val="0"/>
          </w:tcPr>
          <w:p>
            <w:pPr>
              <w:spacing w:before="240" w:after="240"/>
              <w:rPr>
                <w:rFonts w:ascii="宋体" w:hAnsi="宋体"/>
                <w:color w:val="000000" w:themeColor="text1"/>
                <w:sz w:val="24"/>
                <w:szCs w:val="24"/>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pPr>
              <w:spacing w:before="240" w:after="240"/>
              <w:jc w:val="center"/>
              <w:rPr>
                <w:rFonts w:ascii="宋体" w:hAnsi="宋体"/>
                <w:color w:val="000000" w:themeColor="text1"/>
                <w:sz w:val="24"/>
                <w:szCs w:val="24"/>
                <w:highlight w:val="none"/>
                <w14:textFill>
                  <w14:solidFill>
                    <w14:schemeClr w14:val="tx1"/>
                  </w14:solidFill>
                </w14:textFill>
              </w:rPr>
            </w:pPr>
          </w:p>
        </w:tc>
        <w:tc>
          <w:tcPr>
            <w:tcW w:w="4078" w:type="dxa"/>
            <w:noWrap w:val="0"/>
          </w:tcPr>
          <w:p>
            <w:pPr>
              <w:tabs>
                <w:tab w:val="left" w:pos="624"/>
              </w:tabs>
              <w:rPr>
                <w:rFonts w:ascii="宋体" w:hAnsi="宋体"/>
                <w:color w:val="000000" w:themeColor="text1"/>
                <w:szCs w:val="21"/>
                <w:highlight w:val="none"/>
                <w14:textFill>
                  <w14:solidFill>
                    <w14:schemeClr w14:val="tx1"/>
                  </w14:solidFill>
                </w14:textFill>
              </w:rPr>
            </w:pPr>
          </w:p>
        </w:tc>
        <w:tc>
          <w:tcPr>
            <w:tcW w:w="3544" w:type="dxa"/>
            <w:noWrap w:val="0"/>
          </w:tcPr>
          <w:p>
            <w:pPr>
              <w:spacing w:before="240" w:after="240"/>
              <w:rPr>
                <w:rFonts w:ascii="宋体" w:hAnsi="宋体"/>
                <w:color w:val="000000" w:themeColor="text1"/>
                <w:sz w:val="24"/>
                <w:szCs w:val="24"/>
                <w:highlight w:val="none"/>
                <w14:textFill>
                  <w14:solidFill>
                    <w14:schemeClr w14:val="tx1"/>
                  </w14:solidFill>
                </w14:textFill>
              </w:rPr>
            </w:pPr>
          </w:p>
        </w:tc>
        <w:tc>
          <w:tcPr>
            <w:tcW w:w="1559" w:type="dxa"/>
            <w:noWrap w:val="0"/>
          </w:tcPr>
          <w:p>
            <w:pPr>
              <w:spacing w:before="240" w:after="240"/>
              <w:rPr>
                <w:rFonts w:ascii="宋体" w:hAnsi="宋体"/>
                <w:color w:val="000000" w:themeColor="text1"/>
                <w:sz w:val="24"/>
                <w:szCs w:val="24"/>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pPr>
              <w:spacing w:before="240" w:after="240"/>
              <w:jc w:val="center"/>
              <w:rPr>
                <w:rFonts w:ascii="宋体" w:hAnsi="宋体"/>
                <w:color w:val="000000" w:themeColor="text1"/>
                <w:sz w:val="24"/>
                <w:szCs w:val="24"/>
                <w:highlight w:val="none"/>
                <w14:textFill>
                  <w14:solidFill>
                    <w14:schemeClr w14:val="tx1"/>
                  </w14:solidFill>
                </w14:textFill>
              </w:rPr>
            </w:pPr>
          </w:p>
        </w:tc>
        <w:tc>
          <w:tcPr>
            <w:tcW w:w="4078" w:type="dxa"/>
            <w:noWrap w:val="0"/>
          </w:tcPr>
          <w:p>
            <w:pPr>
              <w:rPr>
                <w:rFonts w:ascii="宋体" w:hAnsi="宋体"/>
                <w:color w:val="000000" w:themeColor="text1"/>
                <w:szCs w:val="21"/>
                <w:highlight w:val="none"/>
                <w14:textFill>
                  <w14:solidFill>
                    <w14:schemeClr w14:val="tx1"/>
                  </w14:solidFill>
                </w14:textFill>
              </w:rPr>
            </w:pPr>
          </w:p>
        </w:tc>
        <w:tc>
          <w:tcPr>
            <w:tcW w:w="3544" w:type="dxa"/>
            <w:noWrap w:val="0"/>
          </w:tcPr>
          <w:p>
            <w:pPr>
              <w:spacing w:before="240" w:after="240"/>
              <w:rPr>
                <w:rFonts w:ascii="宋体" w:hAnsi="宋体"/>
                <w:color w:val="000000" w:themeColor="text1"/>
                <w:sz w:val="24"/>
                <w:szCs w:val="24"/>
                <w:highlight w:val="none"/>
                <w14:textFill>
                  <w14:solidFill>
                    <w14:schemeClr w14:val="tx1"/>
                  </w14:solidFill>
                </w14:textFill>
              </w:rPr>
            </w:pPr>
          </w:p>
        </w:tc>
        <w:tc>
          <w:tcPr>
            <w:tcW w:w="1559" w:type="dxa"/>
            <w:noWrap w:val="0"/>
          </w:tcPr>
          <w:p>
            <w:pPr>
              <w:spacing w:before="240" w:after="240"/>
              <w:rPr>
                <w:rFonts w:ascii="宋体" w:hAnsi="宋体"/>
                <w:color w:val="000000" w:themeColor="text1"/>
                <w:sz w:val="24"/>
                <w:szCs w:val="24"/>
                <w:highlight w:val="none"/>
                <w14:textFill>
                  <w14:solidFill>
                    <w14:schemeClr w14:val="tx1"/>
                  </w14:solidFill>
                </w14:textFill>
              </w:rPr>
            </w:pPr>
          </w:p>
        </w:tc>
      </w:tr>
    </w:tbl>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注：投标供应商的投标文件关于技术要求与招标文件规定的有偏离的，应在此表中说明。</w:t>
      </w:r>
    </w:p>
    <w:p>
      <w:pPr>
        <w:spacing w:line="480" w:lineRule="auto"/>
        <w:ind w:firstLine="372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投标供应商（盖章）：</w:t>
      </w:r>
    </w:p>
    <w:p>
      <w:pPr>
        <w:spacing w:line="360" w:lineRule="auto"/>
        <w:ind w:firstLine="360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法定代表人或法定代表人授权代表签字或盖章：</w:t>
      </w:r>
    </w:p>
    <w:p>
      <w:pPr>
        <w:spacing w:line="360" w:lineRule="auto"/>
        <w:ind w:firstLine="706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日期：    年  月   日</w:t>
      </w:r>
    </w:p>
    <w:p>
      <w:pPr>
        <w:spacing w:line="360" w:lineRule="auto"/>
        <w:rPr>
          <w:rFonts w:ascii="宋体" w:hAnsi="宋体"/>
          <w:bCs/>
          <w:color w:val="000000" w:themeColor="text1"/>
          <w:sz w:val="24"/>
          <w:szCs w:val="24"/>
          <w:highlight w:val="none"/>
          <w14:textFill>
            <w14:solidFill>
              <w14:schemeClr w14:val="tx1"/>
            </w14:solidFill>
          </w14:textFill>
        </w:rPr>
      </w:pPr>
    </w:p>
    <w:p>
      <w:pPr>
        <w:pageBreakBefore/>
        <w:jc w:val="left"/>
        <w:outlineLvl w:val="0"/>
        <w:rPr>
          <w:rFonts w:ascii="宋体" w:hAnsi="宋体"/>
          <w:bCs/>
          <w:color w:val="000000" w:themeColor="text1"/>
          <w:sz w:val="24"/>
          <w:szCs w:val="24"/>
          <w:highlight w:val="none"/>
          <w14:textFill>
            <w14:solidFill>
              <w14:schemeClr w14:val="tx1"/>
            </w14:solidFill>
          </w14:textFill>
        </w:rPr>
      </w:pPr>
      <w:bookmarkStart w:id="155" w:name="_Toc36830602"/>
      <w:bookmarkStart w:id="156" w:name="_Toc98277387"/>
      <w:r>
        <w:rPr>
          <w:rFonts w:hint="eastAsia" w:ascii="宋体" w:hAnsi="宋体"/>
          <w:bCs/>
          <w:color w:val="000000" w:themeColor="text1"/>
          <w:sz w:val="24"/>
          <w:szCs w:val="24"/>
          <w:highlight w:val="none"/>
          <w14:textFill>
            <w14:solidFill>
              <w14:schemeClr w14:val="tx1"/>
            </w14:solidFill>
          </w14:textFill>
        </w:rPr>
        <w:t>（七）（投标供应商）中小企业声明函（格式）</w:t>
      </w:r>
      <w:bookmarkEnd w:id="155"/>
      <w:bookmarkEnd w:id="156"/>
    </w:p>
    <w:p>
      <w:pPr>
        <w:jc w:val="center"/>
        <w:rPr>
          <w:rFonts w:ascii="宋体" w:hAnsi="宋体"/>
          <w:b/>
          <w:color w:val="000000" w:themeColor="text1"/>
          <w:sz w:val="28"/>
          <w:szCs w:val="28"/>
          <w:highlight w:val="none"/>
          <w14:textFill>
            <w14:solidFill>
              <w14:schemeClr w14:val="tx1"/>
            </w14:solidFill>
          </w14:textFill>
        </w:rPr>
      </w:pPr>
      <w:bookmarkStart w:id="157" w:name="_Hlk62691692"/>
      <w:r>
        <w:rPr>
          <w:rFonts w:ascii="宋体" w:hAnsi="宋体"/>
          <w:b/>
          <w:color w:val="000000" w:themeColor="text1"/>
          <w:sz w:val="28"/>
          <w:szCs w:val="28"/>
          <w:highlight w:val="none"/>
          <w14:textFill>
            <w14:solidFill>
              <w14:schemeClr w14:val="tx1"/>
            </w14:solidFill>
          </w14:textFill>
        </w:rPr>
        <w:t>中小企业声明函（</w:t>
      </w:r>
      <w:r>
        <w:rPr>
          <w:rFonts w:hint="eastAsia" w:ascii="宋体" w:hAnsi="宋体"/>
          <w:b/>
          <w:color w:val="000000" w:themeColor="text1"/>
          <w:sz w:val="28"/>
          <w:szCs w:val="28"/>
          <w:highlight w:val="none"/>
          <w14:textFill>
            <w14:solidFill>
              <w14:schemeClr w14:val="tx1"/>
            </w14:solidFill>
          </w14:textFill>
        </w:rPr>
        <w:t>货物</w:t>
      </w:r>
      <w:r>
        <w:rPr>
          <w:rFonts w:ascii="宋体" w:hAnsi="宋体"/>
          <w:b/>
          <w:color w:val="000000" w:themeColor="text1"/>
          <w:sz w:val="28"/>
          <w:szCs w:val="28"/>
          <w:highlight w:val="none"/>
          <w14:textFill>
            <w14:solidFill>
              <w14:schemeClr w14:val="tx1"/>
            </w14:solidFill>
          </w14:textFill>
        </w:rPr>
        <w:t>）</w:t>
      </w: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14:textFill>
            <w14:solidFill>
              <w14:schemeClr w14:val="tx1"/>
            </w14:solidFill>
          </w14:textFill>
        </w:rPr>
        <w:t>（联合体）</w:t>
      </w:r>
      <w:r>
        <w:rPr>
          <w:rFonts w:ascii="宋体" w:hAnsi="宋体"/>
          <w:bCs/>
          <w:color w:val="000000" w:themeColor="text1"/>
          <w:sz w:val="24"/>
          <w:szCs w:val="24"/>
          <w:highlight w:val="none"/>
          <w14:textFill>
            <w14:solidFill>
              <w14:schemeClr w14:val="tx1"/>
            </w14:solidFill>
          </w14:textFill>
        </w:rPr>
        <w:t>参加</w:t>
      </w:r>
      <w:r>
        <w:rPr>
          <w:rFonts w:ascii="宋体" w:hAnsi="宋体"/>
          <w:bCs/>
          <w:color w:val="000000" w:themeColor="text1"/>
          <w:sz w:val="24"/>
          <w:szCs w:val="24"/>
          <w:highlight w:val="none"/>
          <w:u w:val="single"/>
          <w14:textFill>
            <w14:solidFill>
              <w14:schemeClr w14:val="tx1"/>
            </w14:solidFill>
          </w14:textFill>
        </w:rPr>
        <w:t>（单位名称）</w:t>
      </w:r>
      <w:r>
        <w:rPr>
          <w:rFonts w:ascii="宋体" w:hAnsi="宋体"/>
          <w:bCs/>
          <w:color w:val="000000" w:themeColor="text1"/>
          <w:sz w:val="24"/>
          <w:szCs w:val="24"/>
          <w:highlight w:val="none"/>
          <w14:textFill>
            <w14:solidFill>
              <w14:schemeClr w14:val="tx1"/>
            </w14:solidFill>
          </w14:textFill>
        </w:rPr>
        <w:t>的</w:t>
      </w:r>
      <w:r>
        <w:rPr>
          <w:rFonts w:ascii="宋体" w:hAnsi="宋体"/>
          <w:bCs/>
          <w:color w:val="000000" w:themeColor="text1"/>
          <w:sz w:val="24"/>
          <w:szCs w:val="24"/>
          <w:highlight w:val="none"/>
          <w:u w:val="single"/>
          <w14:textFill>
            <w14:solidFill>
              <w14:schemeClr w14:val="tx1"/>
            </w14:solidFill>
          </w14:textFill>
        </w:rPr>
        <w:t>（项目名称）</w:t>
      </w:r>
      <w:r>
        <w:rPr>
          <w:rFonts w:ascii="宋体" w:hAnsi="宋体"/>
          <w:bCs/>
          <w:color w:val="000000" w:themeColor="text1"/>
          <w:sz w:val="24"/>
          <w:szCs w:val="24"/>
          <w:highlight w:val="none"/>
          <w14:textFill>
            <w14:solidFill>
              <w14:schemeClr w14:val="tx1"/>
            </w14:solidFill>
          </w14:textFill>
        </w:rPr>
        <w:t>采购活动，</w:t>
      </w:r>
      <w:r>
        <w:rPr>
          <w:rFonts w:hint="eastAsia" w:ascii="宋体" w:hAnsi="宋体"/>
          <w:b/>
          <w:color w:val="000000" w:themeColor="text1"/>
          <w:sz w:val="24"/>
          <w:szCs w:val="24"/>
          <w:highlight w:val="none"/>
          <w14:textFill>
            <w14:solidFill>
              <w14:schemeClr w14:val="tx1"/>
            </w14:solidFill>
          </w14:textFill>
        </w:rPr>
        <w:t>提供的货物全部由符合政策要求的中小企业制造</w:t>
      </w:r>
      <w:r>
        <w:rPr>
          <w:rFonts w:ascii="宋体" w:hAnsi="宋体"/>
          <w:b/>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相关企业（含联合体中的中小企业、签订分包意向协议的中小企业）的具体情况如下</w:t>
      </w:r>
      <w:r>
        <w:rPr>
          <w:rFonts w:hint="eastAsia" w:ascii="宋体" w:hAnsi="宋体"/>
          <w:bCs/>
          <w:color w:val="000000" w:themeColor="text1"/>
          <w:sz w:val="24"/>
          <w:szCs w:val="24"/>
          <w:highlight w:val="none"/>
          <w14:textFill>
            <w14:solidFill>
              <w14:schemeClr w14:val="tx1"/>
            </w14:solidFill>
          </w14:textFill>
        </w:rPr>
        <w:t>：</w:t>
      </w: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1.</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，属于</w:t>
      </w:r>
      <w:r>
        <w:rPr>
          <w:rFonts w:ascii="宋体" w:hAnsi="宋体"/>
          <w:bCs/>
          <w:color w:val="000000" w:themeColor="text1"/>
          <w:sz w:val="24"/>
          <w:szCs w:val="24"/>
          <w:highlight w:val="none"/>
          <w:u w:val="single"/>
          <w14:textFill>
            <w14:solidFill>
              <w14:schemeClr w14:val="tx1"/>
            </w14:solidFill>
          </w14:textFill>
        </w:rPr>
        <w:t>（</w:t>
      </w:r>
      <w:r>
        <w:rPr>
          <w:rFonts w:hint="eastAsia" w:ascii="宋体" w:hAnsi="宋体"/>
          <w:bCs/>
          <w:color w:val="000000" w:themeColor="text1"/>
          <w:sz w:val="24"/>
          <w:szCs w:val="24"/>
          <w:highlight w:val="none"/>
          <w:u w:val="single"/>
          <w14:textFill>
            <w14:solidFill>
              <w14:schemeClr w14:val="tx1"/>
            </w14:solidFill>
          </w14:textFill>
        </w:rPr>
        <w:t>招标文件</w:t>
      </w:r>
      <w:r>
        <w:rPr>
          <w:rFonts w:ascii="宋体" w:hAnsi="宋体"/>
          <w:bCs/>
          <w:color w:val="000000" w:themeColor="text1"/>
          <w:sz w:val="24"/>
          <w:szCs w:val="24"/>
          <w:highlight w:val="none"/>
          <w:u w:val="single"/>
          <w14:textFill>
            <w14:solidFill>
              <w14:schemeClr w14:val="tx1"/>
            </w14:solidFill>
          </w14:textFill>
        </w:rPr>
        <w:t>中明确的所属行业）</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制造商</w:t>
      </w:r>
      <w:r>
        <w:rPr>
          <w:rFonts w:ascii="宋体" w:hAnsi="宋体"/>
          <w:bCs/>
          <w:color w:val="000000" w:themeColor="text1"/>
          <w:sz w:val="24"/>
          <w:szCs w:val="24"/>
          <w:highlight w:val="none"/>
          <w14:textFill>
            <w14:solidFill>
              <w14:schemeClr w14:val="tx1"/>
            </w14:solidFill>
          </w14:textFill>
        </w:rPr>
        <w:t>为</w:t>
      </w:r>
      <w:r>
        <w:rPr>
          <w:rFonts w:ascii="宋体" w:hAnsi="宋体"/>
          <w:bCs/>
          <w:color w:val="000000" w:themeColor="text1"/>
          <w:sz w:val="24"/>
          <w:szCs w:val="24"/>
          <w:highlight w:val="none"/>
          <w:u w:val="single"/>
          <w14:textFill>
            <w14:solidFill>
              <w14:schemeClr w14:val="tx1"/>
            </w14:solidFill>
          </w14:textFill>
        </w:rPr>
        <w:t>（企业名称）</w:t>
      </w:r>
      <w:r>
        <w:rPr>
          <w:rFonts w:ascii="宋体" w:hAnsi="宋体"/>
          <w:bCs/>
          <w:color w:val="000000" w:themeColor="text1"/>
          <w:sz w:val="24"/>
          <w:szCs w:val="24"/>
          <w:highlight w:val="none"/>
          <w14:textFill>
            <w14:solidFill>
              <w14:schemeClr w14:val="tx1"/>
            </w14:solidFill>
          </w14:textFill>
        </w:rPr>
        <w:t>，</w:t>
      </w:r>
      <w:bookmarkStart w:id="158" w:name="_Hlk62745663"/>
      <w:r>
        <w:rPr>
          <w:rFonts w:ascii="宋体" w:hAnsi="宋体"/>
          <w:bCs/>
          <w:color w:val="000000" w:themeColor="text1"/>
          <w:sz w:val="24"/>
          <w:szCs w:val="24"/>
          <w:highlight w:val="none"/>
          <w14:textFill>
            <w14:solidFill>
              <w14:schemeClr w14:val="tx1"/>
            </w14:solidFill>
          </w14:textFill>
        </w:rPr>
        <w:t>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万元，</w:t>
      </w:r>
      <w:bookmarkEnd w:id="158"/>
      <w:r>
        <w:rPr>
          <w:rFonts w:ascii="宋体" w:hAnsi="宋体"/>
          <w:bCs/>
          <w:color w:val="000000" w:themeColor="text1"/>
          <w:sz w:val="24"/>
          <w:szCs w:val="24"/>
          <w:highlight w:val="none"/>
          <w14:textFill>
            <w14:solidFill>
              <w14:schemeClr w14:val="tx1"/>
            </w14:solidFill>
          </w14:textFill>
        </w:rPr>
        <w:t>属于</w:t>
      </w:r>
      <w:r>
        <w:rPr>
          <w:rFonts w:ascii="宋体" w:hAnsi="宋体"/>
          <w:bCs/>
          <w:color w:val="000000" w:themeColor="text1"/>
          <w:sz w:val="24"/>
          <w:szCs w:val="24"/>
          <w:highlight w:val="none"/>
          <w:u w:val="single"/>
          <w14:textFill>
            <w14:solidFill>
              <w14:schemeClr w14:val="tx1"/>
            </w14:solidFill>
          </w14:textFill>
        </w:rPr>
        <w:t>（中型企业、小型企业、微型企业）</w:t>
      </w:r>
      <w:r>
        <w:rPr>
          <w:rFonts w:ascii="宋体" w:hAnsi="宋体"/>
          <w:bCs/>
          <w:color w:val="000000" w:themeColor="text1"/>
          <w:sz w:val="24"/>
          <w:szCs w:val="24"/>
          <w:highlight w:val="none"/>
          <w14:textFill>
            <w14:solidFill>
              <w14:schemeClr w14:val="tx1"/>
            </w14:solidFill>
          </w14:textFill>
        </w:rPr>
        <w:t>；</w:t>
      </w: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，属于</w:t>
      </w:r>
      <w:r>
        <w:rPr>
          <w:rFonts w:ascii="宋体" w:hAnsi="宋体"/>
          <w:bCs/>
          <w:color w:val="000000" w:themeColor="text1"/>
          <w:sz w:val="24"/>
          <w:szCs w:val="24"/>
          <w:highlight w:val="none"/>
          <w:u w:val="single"/>
          <w14:textFill>
            <w14:solidFill>
              <w14:schemeClr w14:val="tx1"/>
            </w14:solidFill>
          </w14:textFill>
        </w:rPr>
        <w:t>（</w:t>
      </w:r>
      <w:r>
        <w:rPr>
          <w:rFonts w:hint="eastAsia" w:ascii="宋体" w:hAnsi="宋体"/>
          <w:bCs/>
          <w:color w:val="000000" w:themeColor="text1"/>
          <w:sz w:val="24"/>
          <w:szCs w:val="24"/>
          <w:highlight w:val="none"/>
          <w:u w:val="single"/>
          <w14:textFill>
            <w14:solidFill>
              <w14:schemeClr w14:val="tx1"/>
            </w14:solidFill>
          </w14:textFill>
        </w:rPr>
        <w:t>招标文件</w:t>
      </w:r>
      <w:r>
        <w:rPr>
          <w:rFonts w:ascii="宋体" w:hAnsi="宋体"/>
          <w:bCs/>
          <w:color w:val="000000" w:themeColor="text1"/>
          <w:sz w:val="24"/>
          <w:szCs w:val="24"/>
          <w:highlight w:val="none"/>
          <w:u w:val="single"/>
          <w14:textFill>
            <w14:solidFill>
              <w14:schemeClr w14:val="tx1"/>
            </w14:solidFill>
          </w14:textFill>
        </w:rPr>
        <w:t>中明确的所属行业）</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制造商</w:t>
      </w:r>
      <w:r>
        <w:rPr>
          <w:rFonts w:ascii="宋体" w:hAnsi="宋体"/>
          <w:bCs/>
          <w:color w:val="000000" w:themeColor="text1"/>
          <w:sz w:val="24"/>
          <w:szCs w:val="24"/>
          <w:highlight w:val="none"/>
          <w14:textFill>
            <w14:solidFill>
              <w14:schemeClr w14:val="tx1"/>
            </w14:solidFill>
          </w14:textFill>
        </w:rPr>
        <w:t>为</w:t>
      </w:r>
      <w:r>
        <w:rPr>
          <w:rFonts w:ascii="宋体" w:hAnsi="宋体"/>
          <w:bCs/>
          <w:color w:val="000000" w:themeColor="text1"/>
          <w:sz w:val="24"/>
          <w:szCs w:val="24"/>
          <w:highlight w:val="none"/>
          <w:u w:val="single"/>
          <w14:textFill>
            <w14:solidFill>
              <w14:schemeClr w14:val="tx1"/>
            </w14:solidFill>
          </w14:textFill>
        </w:rPr>
        <w:t>（企业名称）</w:t>
      </w:r>
      <w:r>
        <w:rPr>
          <w:rFonts w:ascii="宋体" w:hAnsi="宋体"/>
          <w:bCs/>
          <w:color w:val="000000" w:themeColor="text1"/>
          <w:sz w:val="24"/>
          <w:szCs w:val="24"/>
          <w:highlight w:val="none"/>
          <w14:textFill>
            <w14:solidFill>
              <w14:schemeClr w14:val="tx1"/>
            </w14:solidFill>
          </w14:textFill>
        </w:rPr>
        <w:t>，从业人员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万元，属于</w:t>
      </w:r>
      <w:r>
        <w:rPr>
          <w:rFonts w:ascii="宋体" w:hAnsi="宋体"/>
          <w:bCs/>
          <w:color w:val="000000" w:themeColor="text1"/>
          <w:sz w:val="24"/>
          <w:szCs w:val="24"/>
          <w:highlight w:val="none"/>
          <w:u w:val="single"/>
          <w14:textFill>
            <w14:solidFill>
              <w14:schemeClr w14:val="tx1"/>
            </w14:solidFill>
          </w14:textFill>
        </w:rPr>
        <w:t>（中型企业、 小型企业、微型企业）</w:t>
      </w:r>
      <w:r>
        <w:rPr>
          <w:rFonts w:ascii="宋体" w:hAnsi="宋体"/>
          <w:bCs/>
          <w:color w:val="000000" w:themeColor="text1"/>
          <w:sz w:val="24"/>
          <w:szCs w:val="24"/>
          <w:highlight w:val="none"/>
          <w14:textFill>
            <w14:solidFill>
              <w14:schemeClr w14:val="tx1"/>
            </w14:solidFill>
          </w14:textFill>
        </w:rPr>
        <w:t>；</w:t>
      </w: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本企业对上述声明内容的真实性负责。如有虚假，将依法承担相应责任</w:t>
      </w:r>
      <w:r>
        <w:rPr>
          <w:rFonts w:hint="eastAsia" w:ascii="宋体" w:hAnsi="宋体"/>
          <w:bCs/>
          <w:color w:val="000000" w:themeColor="text1"/>
          <w:sz w:val="24"/>
          <w:szCs w:val="24"/>
          <w:highlight w:val="none"/>
          <w14:textFill>
            <w14:solidFill>
              <w14:schemeClr w14:val="tx1"/>
            </w14:solidFill>
          </w14:textFill>
        </w:rPr>
        <w:t>。</w:t>
      </w:r>
    </w:p>
    <w:p>
      <w:pPr>
        <w:spacing w:line="360" w:lineRule="auto"/>
        <w:ind w:firstLine="48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企业名称（盖章）：</w:t>
      </w:r>
    </w:p>
    <w:p>
      <w:pPr>
        <w:spacing w:line="360" w:lineRule="auto"/>
        <w:ind w:firstLine="48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　　　　　　期：</w:t>
      </w:r>
    </w:p>
    <w:p>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注：1.从业人员、营业收入、资产总额填报上一年度数据，无上一年度数据的新成立企业可不填报。</w:t>
      </w:r>
    </w:p>
    <w:p>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2.在货物采购项目中，供应商提供的货物既有中小企业制造货物，也有大型企业制造货物的，不享受本办法规定的中小企业扶持政策。</w:t>
      </w:r>
    </w:p>
    <w:p>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中标供应商的《中小企业声明函》将随成交公告进行公示。供应商按照本办法规定提供声明函内容不实的，属于提供虚假材料谋取中标、成交，依照《中华人民共和国政府采购法》等国家有关规定追究相应责任。</w:t>
      </w:r>
      <w:bookmarkEnd w:id="157"/>
    </w:p>
    <w:p>
      <w:pPr>
        <w:spacing w:line="360" w:lineRule="auto"/>
        <w:ind w:firstLine="480"/>
        <w:rPr>
          <w:rFonts w:ascii="宋体" w:hAnsi="宋体"/>
          <w:bCs/>
          <w:color w:val="000000" w:themeColor="text1"/>
          <w:sz w:val="24"/>
          <w:szCs w:val="24"/>
          <w:highlight w:val="none"/>
          <w14:textFill>
            <w14:solidFill>
              <w14:schemeClr w14:val="tx1"/>
            </w14:solidFill>
          </w14:textFill>
        </w:rPr>
      </w:pPr>
    </w:p>
    <w:p>
      <w:pPr>
        <w:pageBreakBefore/>
        <w:jc w:val="left"/>
        <w:outlineLvl w:val="0"/>
        <w:rPr>
          <w:rFonts w:ascii="宋体" w:hAnsi="宋体"/>
          <w:bCs/>
          <w:color w:val="000000" w:themeColor="text1"/>
          <w:sz w:val="24"/>
          <w:szCs w:val="24"/>
          <w:highlight w:val="none"/>
          <w14:textFill>
            <w14:solidFill>
              <w14:schemeClr w14:val="tx1"/>
            </w14:solidFill>
          </w14:textFill>
        </w:rPr>
      </w:pPr>
      <w:bookmarkStart w:id="159" w:name="OLE_LINK13"/>
      <w:bookmarkStart w:id="160" w:name="_Toc36830603"/>
      <w:bookmarkStart w:id="161" w:name="OLE_LINK14"/>
      <w:bookmarkStart w:id="162" w:name="_Toc98277388"/>
      <w:r>
        <w:rPr>
          <w:rFonts w:hint="eastAsia" w:ascii="宋体" w:hAnsi="宋体"/>
          <w:bCs/>
          <w:color w:val="000000" w:themeColor="text1"/>
          <w:sz w:val="24"/>
          <w:szCs w:val="24"/>
          <w:highlight w:val="none"/>
          <w14:textFill>
            <w14:solidFill>
              <w14:schemeClr w14:val="tx1"/>
            </w14:solidFill>
          </w14:textFill>
        </w:rPr>
        <w:t>（八）（投标供应商）残疾人福利性单位声明函（格式）：</w:t>
      </w:r>
      <w:bookmarkEnd w:id="159"/>
      <w:bookmarkEnd w:id="160"/>
      <w:bookmarkEnd w:id="161"/>
      <w:bookmarkEnd w:id="162"/>
    </w:p>
    <w:p>
      <w:pPr>
        <w:spacing w:line="588" w:lineRule="exact"/>
        <w:rPr>
          <w:rFonts w:ascii="仿宋_GB2312" w:hAnsi="Calibri" w:eastAsia="仿宋_GB2312"/>
          <w:b/>
          <w:color w:val="000000" w:themeColor="text1"/>
          <w:spacing w:val="6"/>
          <w:sz w:val="30"/>
          <w:szCs w:val="30"/>
          <w:highlight w:val="none"/>
          <w14:textFill>
            <w14:solidFill>
              <w14:schemeClr w14:val="tx1"/>
            </w14:solidFill>
          </w14:textFill>
        </w:rPr>
      </w:pPr>
    </w:p>
    <w:p>
      <w:pPr>
        <w:jc w:val="center"/>
        <w:rPr>
          <w:rFonts w:ascii="黑体" w:hAnsi="Calibri" w:eastAsia="黑体"/>
          <w:bCs/>
          <w:color w:val="000000" w:themeColor="text1"/>
          <w:sz w:val="28"/>
          <w:szCs w:val="28"/>
          <w:highlight w:val="none"/>
          <w14:textFill>
            <w14:solidFill>
              <w14:schemeClr w14:val="tx1"/>
            </w14:solidFill>
          </w14:textFill>
        </w:rPr>
      </w:pPr>
      <w:r>
        <w:rPr>
          <w:rFonts w:hint="eastAsia" w:ascii="黑体" w:hAnsi="Calibri" w:eastAsia="黑体"/>
          <w:bCs/>
          <w:color w:val="000000" w:themeColor="text1"/>
          <w:sz w:val="28"/>
          <w:szCs w:val="28"/>
          <w:highlight w:val="none"/>
          <w14:textFill>
            <w14:solidFill>
              <w14:schemeClr w14:val="tx1"/>
            </w14:solidFill>
          </w14:textFill>
        </w:rPr>
        <w:t>残疾人福利性单位声明函</w:t>
      </w:r>
    </w:p>
    <w:p>
      <w:pPr>
        <w:jc w:val="center"/>
        <w:rPr>
          <w:rFonts w:ascii="黑体" w:hAnsi="Calibri" w:eastAsia="黑体"/>
          <w:bCs/>
          <w:color w:val="000000" w:themeColor="text1"/>
          <w:sz w:val="28"/>
          <w:szCs w:val="28"/>
          <w:highlight w:val="none"/>
          <w14:textFill>
            <w14:solidFill>
              <w14:schemeClr w14:val="tx1"/>
            </w14:solidFill>
          </w14:textFill>
        </w:rPr>
      </w:pP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本单位对上述声明的真实性负责。如有虚假，将依法承担相应责任。</w:t>
      </w:r>
    </w:p>
    <w:p>
      <w:pPr>
        <w:spacing w:line="580" w:lineRule="exact"/>
        <w:ind w:firstLine="480"/>
        <w:rPr>
          <w:rFonts w:ascii="宋体" w:hAnsi="宋体"/>
          <w:bCs/>
          <w:color w:val="000000" w:themeColor="text1"/>
          <w:sz w:val="24"/>
          <w:szCs w:val="24"/>
          <w:highlight w:val="none"/>
          <w14:textFill>
            <w14:solidFill>
              <w14:schemeClr w14:val="tx1"/>
            </w14:solidFill>
          </w14:textFill>
        </w:rPr>
      </w:pPr>
    </w:p>
    <w:p>
      <w:pPr>
        <w:spacing w:line="580" w:lineRule="exact"/>
        <w:ind w:firstLine="480"/>
        <w:rPr>
          <w:rFonts w:ascii="宋体" w:hAnsi="宋体"/>
          <w:bCs/>
          <w:color w:val="000000" w:themeColor="text1"/>
          <w:sz w:val="24"/>
          <w:szCs w:val="24"/>
          <w:highlight w:val="none"/>
          <w14:textFill>
            <w14:solidFill>
              <w14:schemeClr w14:val="tx1"/>
            </w14:solidFill>
          </w14:textFill>
        </w:rPr>
      </w:pP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单位名称（盖章）：</w:t>
      </w: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  期：</w:t>
      </w:r>
    </w:p>
    <w:p>
      <w:pPr>
        <w:spacing w:line="580" w:lineRule="exact"/>
        <w:rPr>
          <w:rFonts w:ascii="宋体" w:hAnsi="宋体"/>
          <w:bCs/>
          <w:color w:val="000000" w:themeColor="text1"/>
          <w:sz w:val="24"/>
          <w:szCs w:val="24"/>
          <w:highlight w:val="none"/>
          <w14:textFill>
            <w14:solidFill>
              <w14:schemeClr w14:val="tx1"/>
            </w14:solidFill>
          </w14:textFill>
        </w:rPr>
      </w:pPr>
      <w:bookmarkStart w:id="163" w:name="_Hlk62691704"/>
      <w:bookmarkStart w:id="164" w:name="_Hlk62691786"/>
      <w:r>
        <w:rPr>
          <w:rFonts w:hint="eastAsia" w:ascii="宋体" w:hAnsi="宋体"/>
          <w:bCs/>
          <w:color w:val="000000" w:themeColor="text1"/>
          <w:sz w:val="24"/>
          <w:szCs w:val="24"/>
          <w:highlight w:val="none"/>
          <w14:textFill>
            <w14:solidFill>
              <w14:schemeClr w14:val="tx1"/>
            </w14:solidFill>
          </w14:textFill>
        </w:rPr>
        <w:t>（备注：1.中标供应商为残疾人福利单位的，此声明函将随中标结果同时公告，接受社会监督）</w:t>
      </w:r>
      <w:bookmarkEnd w:id="163"/>
      <w:bookmarkEnd w:id="164"/>
    </w:p>
    <w:p>
      <w:pPr>
        <w:spacing w:line="580" w:lineRule="exact"/>
        <w:ind w:firstLine="480"/>
        <w:rPr>
          <w:rFonts w:ascii="宋体" w:hAnsi="宋体"/>
          <w:bCs/>
          <w:color w:val="000000" w:themeColor="text1"/>
          <w:sz w:val="24"/>
          <w:szCs w:val="24"/>
          <w:highlight w:val="none"/>
          <w14:textFill>
            <w14:solidFill>
              <w14:schemeClr w14:val="tx1"/>
            </w14:solidFill>
          </w14:textFill>
        </w:rPr>
      </w:pPr>
    </w:p>
    <w:p>
      <w:pPr>
        <w:spacing w:line="360" w:lineRule="auto"/>
        <w:rPr>
          <w:rFonts w:ascii="宋体" w:hAnsi="Calibri"/>
          <w:color w:val="000000" w:themeColor="text1"/>
          <w:sz w:val="24"/>
          <w:szCs w:val="24"/>
          <w:highlight w:val="none"/>
          <w14:textFill>
            <w14:solidFill>
              <w14:schemeClr w14:val="tx1"/>
            </w14:solidFill>
          </w14:textFill>
        </w:rPr>
      </w:pPr>
    </w:p>
    <w:p>
      <w:pPr>
        <w:widowControl/>
        <w:jc w:val="lef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p>
    <w:p>
      <w:pPr>
        <w:jc w:val="left"/>
        <w:outlineLvl w:val="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（九）承诺书（格式）</w:t>
      </w:r>
    </w:p>
    <w:p>
      <w:pPr>
        <w:pStyle w:val="942"/>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承诺书</w:t>
      </w:r>
    </w:p>
    <w:p>
      <w:pPr>
        <w:pStyle w:val="942"/>
        <w:jc w:val="center"/>
        <w:rPr>
          <w:rFonts w:ascii="黑体" w:eastAsia="黑体"/>
          <w:bCs/>
          <w:color w:val="000000" w:themeColor="text1"/>
          <w:sz w:val="28"/>
          <w:szCs w:val="28"/>
          <w:highlight w:val="none"/>
          <w14:textFill>
            <w14:solidFill>
              <w14:schemeClr w14:val="tx1"/>
            </w14:solidFill>
          </w14:textFill>
        </w:rPr>
      </w:pPr>
    </w:p>
    <w:p>
      <w:pPr>
        <w:spacing w:line="600" w:lineRule="auto"/>
        <w:rPr>
          <w:rFonts w:asci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名称）在此承诺：</w:t>
      </w:r>
    </w:p>
    <w:p>
      <w:pPr>
        <w:spacing w:line="600" w:lineRule="auto"/>
        <w:ind w:firstLine="480"/>
        <w:rPr>
          <w:rFonts w:ascii="宋体"/>
          <w:bCs/>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本公司（单位）对本项目提供符合招标要求的货物和服务；</w:t>
      </w:r>
    </w:p>
    <w:p>
      <w:pPr>
        <w:spacing w:line="60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2</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本公司（单位）</w:t>
      </w:r>
      <w:r>
        <w:rPr>
          <w:rFonts w:hint="eastAsia" w:ascii="宋体" w:hAnsi="宋体"/>
          <w:bCs/>
          <w:color w:val="000000" w:themeColor="text1"/>
          <w:sz w:val="24"/>
          <w:szCs w:val="24"/>
          <w:highlight w:val="none"/>
          <w14:textFill>
            <w14:solidFill>
              <w14:schemeClr w14:val="tx1"/>
            </w14:solidFill>
          </w14:textFill>
        </w:rPr>
        <w:t>具备履行合同所必需的设备和专业技术能力；</w:t>
      </w:r>
    </w:p>
    <w:p>
      <w:pPr>
        <w:spacing w:line="60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本公司未被“</w:t>
      </w:r>
      <w:r>
        <w:rPr>
          <w:rFonts w:hint="eastAsia" w:ascii="宋体" w:hAnsi="宋体"/>
          <w:bCs/>
          <w:color w:val="000000" w:themeColor="text1"/>
          <w:sz w:val="24"/>
          <w:szCs w:val="24"/>
          <w:highlight w:val="none"/>
          <w14:textFill>
            <w14:solidFill>
              <w14:schemeClr w14:val="tx1"/>
            </w14:solidFill>
          </w14:textFill>
        </w:rPr>
        <w:t>信用中国</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www.creditchina.gov.cn</w:t>
      </w:r>
      <w:r>
        <w:rPr>
          <w:rFonts w:hint="eastAsia"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列入失信执行人、重大税收违法案件当事人名单、政府采购严重违法失信行为记录名单。</w:t>
      </w:r>
    </w:p>
    <w:p>
      <w:pPr>
        <w:spacing w:line="600" w:lineRule="auto"/>
        <w:ind w:firstLine="96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如违背上述承诺，本公司</w:t>
      </w:r>
      <w:r>
        <w:rPr>
          <w:rFonts w:hint="eastAsia" w:ascii="宋体" w:hAnsi="宋体"/>
          <w:color w:val="000000" w:themeColor="text1"/>
          <w:sz w:val="24"/>
          <w:szCs w:val="24"/>
          <w:highlight w:val="none"/>
          <w14:textFill>
            <w14:solidFill>
              <w14:schemeClr w14:val="tx1"/>
            </w14:solidFill>
          </w14:textFill>
        </w:rPr>
        <w:t>（单位）</w:t>
      </w:r>
      <w:r>
        <w:rPr>
          <w:rFonts w:hint="eastAsia" w:ascii="宋体" w:hAnsi="宋体"/>
          <w:bCs/>
          <w:color w:val="000000" w:themeColor="text1"/>
          <w:sz w:val="24"/>
          <w:szCs w:val="24"/>
          <w:highlight w:val="none"/>
          <w14:textFill>
            <w14:solidFill>
              <w14:schemeClr w14:val="tx1"/>
            </w14:solidFill>
          </w14:textFill>
        </w:rPr>
        <w:t>将承担一切法律责任。</w:t>
      </w:r>
    </w:p>
    <w:p>
      <w:pPr>
        <w:spacing w:line="600" w:lineRule="auto"/>
        <w:ind w:firstLine="449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投标供应商</w:t>
      </w:r>
      <w:r>
        <w:rPr>
          <w:rFonts w:hint="eastAsia" w:ascii="宋体" w:hAnsi="宋体"/>
          <w:bCs/>
          <w:color w:val="000000" w:themeColor="text1"/>
          <w:sz w:val="24"/>
          <w:szCs w:val="24"/>
          <w:highlight w:val="none"/>
          <w14:textFill>
            <w14:solidFill>
              <w14:schemeClr w14:val="tx1"/>
            </w14:solidFill>
          </w14:textFill>
        </w:rPr>
        <w:t>（盖章）：</w:t>
      </w:r>
    </w:p>
    <w:p>
      <w:pPr>
        <w:spacing w:line="600" w:lineRule="auto"/>
        <w:ind w:firstLine="2534"/>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法定代表人或法定代表人授权代表（签字或盖章）：</w:t>
      </w:r>
    </w:p>
    <w:p>
      <w:pP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p>
    <w:p>
      <w:pPr>
        <w:spacing w:line="360" w:lineRule="auto"/>
        <w:outlineLvl w:val="0"/>
        <w:rPr>
          <w:rFonts w:asciiTheme="minorEastAsia" w:hAnsi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（十）关于符合本国产品标准的声明函</w:t>
      </w:r>
      <w:r>
        <w:rPr>
          <w:rFonts w:hint="eastAsia" w:ascii="宋体" w:hAnsi="宋体" w:cs="宋体"/>
          <w:b/>
          <w:color w:val="000000" w:themeColor="text1"/>
          <w:sz w:val="28"/>
          <w:szCs w:val="28"/>
          <w:highlight w:val="none"/>
          <w14:textFill>
            <w14:solidFill>
              <w14:schemeClr w14:val="tx1"/>
            </w14:solidFill>
          </w14:textFill>
        </w:rPr>
        <w:t>（格式）：</w:t>
      </w:r>
    </w:p>
    <w:p>
      <w:pPr>
        <w:spacing w:line="360" w:lineRule="auto"/>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p>
    <w:p>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1.（产品名称1）</w:t>
      </w:r>
      <w:r>
        <w:rPr>
          <w:rFonts w:hint="eastAsia" w:ascii="宋体" w:hAnsi="宋体"/>
          <w:bCs/>
          <w:color w:val="000000" w:themeColor="text1"/>
          <w:sz w:val="24"/>
          <w:szCs w:val="24"/>
          <w:highlight w:val="none"/>
          <w:vertAlign w:val="superscript"/>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，生产厂为（厂名）</w:t>
      </w:r>
      <w:r>
        <w:rPr>
          <w:rFonts w:hint="eastAsia" w:ascii="宋体" w:hAnsi="宋体"/>
          <w:bCs/>
          <w:color w:val="000000" w:themeColor="text1"/>
          <w:sz w:val="24"/>
          <w:szCs w:val="24"/>
          <w:highlight w:val="none"/>
          <w:vertAlign w:val="superscript"/>
          <w14:textFill>
            <w14:solidFill>
              <w14:schemeClr w14:val="tx1"/>
            </w14:solidFill>
          </w14:textFill>
        </w:rPr>
        <w:t>2</w:t>
      </w:r>
      <w:r>
        <w:rPr>
          <w:rFonts w:hint="eastAsia" w:ascii="宋体" w:hAnsi="宋体"/>
          <w:bCs/>
          <w:color w:val="000000" w:themeColor="text1"/>
          <w:sz w:val="24"/>
          <w:szCs w:val="24"/>
          <w:highlight w:val="none"/>
          <w14:textFill>
            <w14:solidFill>
              <w14:schemeClr w14:val="tx1"/>
            </w14:solidFill>
          </w14:textFill>
        </w:rPr>
        <w:t>，厂址为（生产厂址）。（</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）的中国境内生产的组件成本占比≥（</w:t>
      </w:r>
      <w:r>
        <w:rPr>
          <w:rFonts w:hint="eastAsia" w:ascii="宋体" w:hAnsi="宋体"/>
          <w:bCs/>
          <w:strike/>
          <w:color w:val="000000" w:themeColor="text1"/>
          <w:sz w:val="24"/>
          <w:szCs w:val="24"/>
          <w:highlight w:val="none"/>
          <w14:textFill>
            <w14:solidFill>
              <w14:schemeClr w14:val="tx1"/>
            </w14:solidFill>
          </w14:textFill>
        </w:rPr>
        <w:t>规定比例</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3</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关键组件</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4</w:t>
      </w:r>
      <w:r>
        <w:rPr>
          <w:rFonts w:hint="eastAsia" w:ascii="宋体" w:hAnsi="宋体"/>
          <w:bCs/>
          <w:color w:val="000000" w:themeColor="text1"/>
          <w:sz w:val="24"/>
          <w:szCs w:val="24"/>
          <w:highlight w:val="none"/>
          <w14:textFill>
            <w14:solidFill>
              <w14:schemeClr w14:val="tx1"/>
            </w14:solidFill>
          </w14:textFill>
        </w:rPr>
        <w:t>在中国境内生产。（</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关键工序</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5</w:t>
      </w:r>
      <w:r>
        <w:rPr>
          <w:rFonts w:hint="eastAsia" w:ascii="宋体" w:hAnsi="宋体"/>
          <w:bCs/>
          <w:color w:val="000000" w:themeColor="text1"/>
          <w:sz w:val="24"/>
          <w:szCs w:val="24"/>
          <w:highlight w:val="none"/>
          <w14:textFill>
            <w14:solidFill>
              <w14:schemeClr w14:val="tx1"/>
            </w14:solidFill>
          </w14:textFill>
        </w:rPr>
        <w:t>在中国境内完成。</w:t>
      </w:r>
    </w:p>
    <w:p>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2.（产品名称2），生产厂为（厂名），厂址为（生产厂址）。（</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）的中国境内生产的组件成本占比≥（</w:t>
      </w:r>
      <w:r>
        <w:rPr>
          <w:rFonts w:hint="eastAsia" w:ascii="宋体" w:hAnsi="宋体"/>
          <w:bCs/>
          <w:strike/>
          <w:color w:val="000000" w:themeColor="text1"/>
          <w:sz w:val="24"/>
          <w:szCs w:val="24"/>
          <w:highlight w:val="none"/>
          <w14:textFill>
            <w14:solidFill>
              <w14:schemeClr w14:val="tx1"/>
            </w14:solidFill>
          </w14:textFill>
        </w:rPr>
        <w:t>规定比例</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关键组件</w:t>
      </w:r>
      <w:r>
        <w:rPr>
          <w:rFonts w:hint="eastAsia" w:ascii="宋体" w:hAnsi="宋体"/>
          <w:bCs/>
          <w:color w:val="000000" w:themeColor="text1"/>
          <w:sz w:val="24"/>
          <w:szCs w:val="24"/>
          <w:highlight w:val="none"/>
          <w14:textFill>
            <w14:solidFill>
              <w14:schemeClr w14:val="tx1"/>
            </w14:solidFill>
          </w14:textFill>
        </w:rPr>
        <w:t>）在中国境内生产。（</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关键工序</w:t>
      </w:r>
      <w:r>
        <w:rPr>
          <w:rFonts w:hint="eastAsia" w:ascii="宋体" w:hAnsi="宋体"/>
          <w:bCs/>
          <w:color w:val="000000" w:themeColor="text1"/>
          <w:sz w:val="24"/>
          <w:szCs w:val="24"/>
          <w:highlight w:val="none"/>
          <w14:textFill>
            <w14:solidFill>
              <w14:schemeClr w14:val="tx1"/>
            </w14:solidFill>
          </w14:textFill>
        </w:rPr>
        <w:t>）在中国境内完成。</w:t>
      </w:r>
    </w:p>
    <w:p>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w:t>
      </w:r>
    </w:p>
    <w:p>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本公司（单位）对上述声明内容的真实性负责。如有虚假，愿承担相应法律责任。</w:t>
      </w:r>
    </w:p>
    <w:p>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p>
    <w:p>
      <w:pPr>
        <w:spacing w:line="360" w:lineRule="auto"/>
        <w:ind w:firstLine="480"/>
        <w:jc w:val="righ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公司（单位）名称（盖章）：          </w:t>
      </w:r>
    </w:p>
    <w:p>
      <w:pPr>
        <w:spacing w:line="360" w:lineRule="auto"/>
        <w:ind w:firstLine="480"/>
        <w:jc w:val="righ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日期：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年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月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 xml:space="preserve">日          </w:t>
      </w:r>
    </w:p>
    <w:p>
      <w:pPr>
        <w:widowControl/>
        <w:shd w:val="clear" w:color="auto" w:fill="FFFFFF"/>
        <w:spacing w:before="25" w:after="25" w:line="560" w:lineRule="atLeast"/>
        <w:jc w:val="left"/>
        <w:rPr>
          <w:rFonts w:hint="eastAsia" w:ascii="inherit" w:hAnsi="inherit" w:eastAsia="仿宋" w:cs="宋体"/>
          <w:color w:val="000000" w:themeColor="text1"/>
          <w:sz w:val="28"/>
          <w:szCs w:val="28"/>
          <w:highlight w:val="none"/>
          <w14:textFill>
            <w14:solidFill>
              <w14:schemeClr w14:val="tx1"/>
            </w14:solidFill>
          </w14:textFill>
        </w:rPr>
      </w:pPr>
      <w:r>
        <w:rPr>
          <w:rFonts w:ascii="inherit" w:hAnsi="inherit" w:eastAsia="仿宋" w:cs="宋体"/>
          <w:color w:val="000000" w:themeColor="text1"/>
          <w:sz w:val="28"/>
          <w:szCs w:val="28"/>
          <w:highlight w:val="none"/>
          <w14:textFill>
            <w14:solidFill>
              <w14:schemeClr w14:val="tx1"/>
            </w14:solidFill>
          </w14:textFill>
        </w:rPr>
        <w:t>__________________</w:t>
      </w:r>
    </w:p>
    <w:p>
      <w:pPr>
        <w:widowControl/>
        <w:shd w:val="clear" w:color="auto" w:fill="FFFFFF"/>
        <w:spacing w:line="360" w:lineRule="auto"/>
        <w:ind w:firstLine="482"/>
        <w:jc w:val="lef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1.产品如有型号，请在“产品名称”栏一并填写。</w:t>
      </w:r>
    </w:p>
    <w:p>
      <w:pPr>
        <w:widowControl/>
        <w:shd w:val="clear" w:color="auto" w:fill="FFFFFF"/>
        <w:spacing w:line="360" w:lineRule="auto"/>
        <w:ind w:firstLine="482"/>
        <w:jc w:val="lef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2.生产厂名与厂址应与生产厂营业执照载明的相关信息保持一致。</w:t>
      </w:r>
    </w:p>
    <w:p>
      <w:pPr>
        <w:widowControl/>
        <w:shd w:val="clear" w:color="auto" w:fill="FFFFFF"/>
        <w:spacing w:line="360" w:lineRule="auto"/>
        <w:ind w:firstLine="482"/>
        <w:jc w:val="lef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3.该产品的中国境内生产的组件成本占比相关要求实施前，“规定比例”栏可不填，下同。</w:t>
      </w:r>
    </w:p>
    <w:p>
      <w:pPr>
        <w:widowControl/>
        <w:shd w:val="clear" w:color="auto" w:fill="FFFFFF"/>
        <w:spacing w:line="360" w:lineRule="auto"/>
        <w:ind w:firstLine="482"/>
        <w:jc w:val="lef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4.该产品的关键组件要求实施前，“关键组件”栏可不填，下同。</w:t>
      </w:r>
    </w:p>
    <w:p>
      <w:pPr>
        <w:widowControl/>
        <w:shd w:val="clear" w:color="auto" w:fill="FFFFFF"/>
        <w:spacing w:line="360" w:lineRule="auto"/>
        <w:ind w:firstLine="482"/>
        <w:jc w:val="left"/>
        <w:rPr>
          <w:rFonts w:ascii="宋体" w:hAnsi="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5.该产品的关键工序要求实施前，“关键工序”栏可不填，下同。</w:t>
      </w:r>
    </w:p>
    <w:p>
      <w:pPr>
        <w:spacing w:line="600" w:lineRule="auto"/>
        <w:ind w:firstLine="361"/>
        <w:rPr>
          <w:rFonts w:ascii="宋体" w:hAnsi="宋体"/>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6.划删除线的地方无需填写。</w:t>
      </w: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pStyle w:val="942"/>
        <w:rPr>
          <w:color w:val="000000" w:themeColor="text1"/>
          <w:highlight w:val="none"/>
          <w14:textFill>
            <w14:solidFill>
              <w14:schemeClr w14:val="tx1"/>
            </w14:solidFill>
          </w14:textFill>
        </w:rPr>
      </w:pPr>
    </w:p>
    <w:p>
      <w:pPr>
        <w:pStyle w:val="942"/>
        <w:rPr>
          <w:color w:val="000000" w:themeColor="text1"/>
          <w:highlight w:val="none"/>
          <w14:textFill>
            <w14:solidFill>
              <w14:schemeClr w14:val="tx1"/>
            </w14:solidFill>
          </w14:textFill>
        </w:rPr>
      </w:pPr>
    </w:p>
    <w:p>
      <w:pPr>
        <w:widowControl/>
        <w:jc w:val="left"/>
        <w:rPr>
          <w:rFonts w:ascii="宋体" w:hAnsi="宋体"/>
          <w:bCs/>
          <w:color w:val="000000" w:themeColor="text1"/>
          <w:sz w:val="24"/>
          <w:szCs w:val="24"/>
          <w:highlight w:val="none"/>
          <w14:textFill>
            <w14:solidFill>
              <w14:schemeClr w14:val="tx1"/>
            </w14:solidFill>
          </w14:textFill>
        </w:rPr>
      </w:pPr>
    </w:p>
    <w:p>
      <w:pPr>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（十一）技术文件</w:t>
      </w:r>
    </w:p>
    <w:p>
      <w:pPr>
        <w:spacing w:line="580" w:lineRule="exact"/>
        <w:rPr>
          <w:rFonts w:ascii="宋体" w:hAns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根据评分细则填写，格式自拟</w:t>
      </w:r>
    </w:p>
    <w:p>
      <w:pPr>
        <w:rPr>
          <w:color w:val="000000" w:themeColor="text1"/>
          <w:highlight w:val="none"/>
          <w14:textFill>
            <w14:solidFill>
              <w14:schemeClr w14:val="tx1"/>
            </w14:solidFill>
          </w14:textFill>
        </w:rPr>
      </w:pPr>
    </w:p>
    <w:p>
      <w:pPr>
        <w:spacing w:line="440" w:lineRule="exact"/>
        <w:rPr>
          <w:rFonts w:ascii="宋体" w:hAnsi="宋体"/>
          <w:color w:val="000000" w:themeColor="text1"/>
          <w:sz w:val="24"/>
          <w:highlight w:val="none"/>
          <w14:textFill>
            <w14:solidFill>
              <w14:schemeClr w14:val="tx1"/>
            </w14:solidFill>
          </w14:textFill>
        </w:rPr>
      </w:pPr>
    </w:p>
    <w:p>
      <w:pPr>
        <w:spacing w:line="440" w:lineRule="exact"/>
        <w:rPr>
          <w:rFonts w:ascii="宋体" w:hAnsi="宋体"/>
          <w:color w:val="000000" w:themeColor="text1"/>
          <w:sz w:val="24"/>
          <w:highlight w:val="none"/>
          <w14:textFill>
            <w14:solidFill>
              <w14:schemeClr w14:val="tx1"/>
            </w14:solidFill>
          </w14:textFill>
        </w:rPr>
      </w:pPr>
    </w:p>
    <w:sectPr>
      <w:footerReference r:id="rId8" w:type="default"/>
      <w:pgSz w:w="11906" w:h="16838"/>
      <w:pgMar w:top="1440" w:right="1077" w:bottom="1440" w:left="1077" w:header="624" w:footer="794"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D744F4F-9EAB-4C1B-827D-F5F2341D0BA1}"/>
  </w:font>
  <w:font w:name="黑体">
    <w:panose1 w:val="02010609060101010101"/>
    <w:charset w:val="86"/>
    <w:family w:val="auto"/>
    <w:pitch w:val="default"/>
    <w:sig w:usb0="800002BF" w:usb1="38CF7CFA" w:usb2="00000016" w:usb3="00000000" w:csb0="00040001" w:csb1="00000000"/>
    <w:embedRegular r:id="rId2" w:fontKey="{2BB98F1C-881A-49CB-86E4-62B3FDEC6ADD}"/>
  </w:font>
  <w:font w:name="Courier New">
    <w:panose1 w:val="02070309020205020404"/>
    <w:charset w:val="01"/>
    <w:family w:val="modern"/>
    <w:pitch w:val="default"/>
    <w:sig w:usb0="E0002EFF" w:usb1="C0007843" w:usb2="00000009" w:usb3="00000000" w:csb0="400001FF" w:csb1="FFFF0000"/>
    <w:embedRegular r:id="rId3" w:fontKey="{DA22E9EA-DE32-47EA-A5C3-E0B3FF328403}"/>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0CAE5992-5FBD-470E-B069-EA9352B1AB64}"/>
  </w:font>
  <w:font w:name="楷体_GB2312">
    <w:altName w:val="楷体"/>
    <w:panose1 w:val="0201060906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embedRegular r:id="rId5" w:fontKey="{C6C622B8-FF3B-4820-B6B6-FADB6810725D}"/>
  </w:font>
  <w:font w:name="华文中宋">
    <w:panose1 w:val="02010600040101010101"/>
    <w:charset w:val="86"/>
    <w:family w:val="auto"/>
    <w:pitch w:val="default"/>
    <w:sig w:usb0="00000287" w:usb1="080F0000" w:usb2="00000000" w:usb3="00000000" w:csb0="0004009F" w:csb1="DFD70000"/>
    <w:embedRegular r:id="rId6" w:fontKey="{BEBBCDE5-AF19-472C-87FD-82652F78C394}"/>
  </w:font>
  <w:font w:name="幼圆">
    <w:altName w:val="NumberOnly"/>
    <w:panose1 w:val="0201050906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embedRegular r:id="rId7" w:fontKey="{34292C63-3C9C-45F6-83A1-B04BBC8029DE}"/>
  </w:font>
  <w:font w:name="Verdana">
    <w:panose1 w:val="020B0604030504040204"/>
    <w:charset w:val="00"/>
    <w:family w:val="auto"/>
    <w:pitch w:val="default"/>
    <w:sig w:usb0="A00006FF" w:usb1="4000205B" w:usb2="00000010" w:usb3="00000000" w:csb0="2000019F" w:csb1="00000000"/>
  </w:font>
  <w:font w:name="华文细黑">
    <w:altName w:val="微软雅黑"/>
    <w:panose1 w:val="0201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embedRegular r:id="rId8" w:fontKey="{3028B8B2-E030-410F-92F1-9667934DE841}"/>
  </w:font>
  <w:font w:name="ˎ̥">
    <w:altName w:val="NumberOnly"/>
    <w:panose1 w:val="020B0503020202020204"/>
    <w:charset w:val="00"/>
    <w:family w:val="auto"/>
    <w:pitch w:val="default"/>
    <w:sig w:usb0="00000000" w:usb1="00000000" w:usb2="00000000" w:usb3="00000000" w:csb0="00000000" w:csb1="00000000"/>
  </w:font>
  <w:font w:name="MS Sans Serif">
    <w:altName w:val="NumberOnly"/>
    <w:panose1 w:val="020B0503020202020204"/>
    <w:charset w:val="00"/>
    <w:family w:val="auto"/>
    <w:pitch w:val="default"/>
    <w:sig w:usb0="00000000" w:usb1="00000000" w:usb2="00000000" w:usb3="00000000" w:csb0="00000000" w:csb1="00000000"/>
  </w:font>
  <w:font w:name="Mongolian Baiti">
    <w:panose1 w:val="03000500000000000000"/>
    <w:charset w:val="00"/>
    <w:family w:val="auto"/>
    <w:pitch w:val="default"/>
    <w:sig w:usb0="80000023" w:usb1="00000000" w:usb2="00020000" w:usb3="00000000" w:csb0="00000001" w:csb1="00000000"/>
  </w:font>
  <w:font w:name="MS Mincho">
    <w:altName w:val="Segoe Print"/>
    <w:panose1 w:val="02020603050405090304"/>
    <w:charset w:val="00"/>
    <w:family w:val="auto"/>
    <w:pitch w:val="default"/>
    <w:sig w:usb0="00000000" w:usb1="00000000" w:usb2="00000000" w:usb3="00000000" w:csb0="00000000" w:csb1="00000000"/>
  </w:font>
  <w:font w:name="IDCSerif">
    <w:altName w:val="NumberOnly"/>
    <w:panose1 w:val="020B0503020202020204"/>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Palatino Linotype">
    <w:panose1 w:val="02040502050505030304"/>
    <w:charset w:val="00"/>
    <w:family w:val="auto"/>
    <w:pitch w:val="default"/>
    <w:sig w:usb0="E0000287" w:usb1="40000013" w:usb2="00000000" w:usb3="00000000" w:csb0="2000019F" w:csb1="00000000"/>
  </w:font>
  <w:font w:name="文鼎CS中宋">
    <w:altName w:val="宋体"/>
    <w:panose1 w:val="020B0503020202020204"/>
    <w:charset w:val="00"/>
    <w:family w:val="auto"/>
    <w:pitch w:val="default"/>
    <w:sig w:usb0="00000000" w:usb1="00000000" w:usb2="00000000" w:usb3="00000000" w:csb0="00000000" w:csb1="00000000"/>
  </w:font>
  <w:font w:name="2OcuAe">
    <w:altName w:val="NumberOnly"/>
    <w:panose1 w:val="020B0503020202020204"/>
    <w:charset w:val="00"/>
    <w:family w:val="auto"/>
    <w:pitch w:val="default"/>
    <w:sig w:usb0="00000000" w:usb1="00000000" w:usb2="00000000" w:usb3="00000000" w:csb0="00000000" w:csb1="00000000"/>
  </w:font>
  <w:font w:name="Tms Rmn">
    <w:altName w:val="NumberOnly"/>
    <w:panose1 w:val="020B0503020202020204"/>
    <w:charset w:val="00"/>
    <w:family w:val="auto"/>
    <w:pitch w:val="default"/>
    <w:sig w:usb0="00000000" w:usb1="00000000" w:usb2="00000000" w:usb3="00000000" w:csb0="00000000" w:csb1="00000000"/>
  </w:font>
  <w:font w:name="Consolas">
    <w:panose1 w:val="020B0609020204030204"/>
    <w:charset w:val="00"/>
    <w:family w:val="auto"/>
    <w:pitch w:val="default"/>
    <w:sig w:usb0="E00006FF" w:usb1="0000FCFF" w:usb2="00000001" w:usb3="00000000" w:csb0="6000019F" w:csb1="DFD70000"/>
  </w:font>
  <w:font w:name="仿宋">
    <w:panose1 w:val="02010609060101010101"/>
    <w:charset w:val="86"/>
    <w:family w:val="auto"/>
    <w:pitch w:val="default"/>
    <w:sig w:usb0="800002BF" w:usb1="38CF7CFA" w:usb2="00000016" w:usb3="00000000" w:csb0="00040001" w:csb1="00000000"/>
    <w:embedRegular r:id="rId9" w:fontKey="{9911F94C-17EC-4A46-841A-C846BED823A6}"/>
  </w:font>
  <w:font w:name="等线">
    <w:panose1 w:val="02010600030101010101"/>
    <w:charset w:val="86"/>
    <w:family w:val="auto"/>
    <w:pitch w:val="default"/>
    <w:sig w:usb0="A00002BF" w:usb1="38CF7CFA" w:usb2="00000016" w:usb3="00000000" w:csb0="0004000F" w:csb1="00000000"/>
    <w:embedRegular r:id="rId10" w:fontKey="{04D3FADD-D24F-4211-AEC5-9A20C56A242E}"/>
  </w:font>
  <w:font w:name="inherit">
    <w:altName w:val="NumberOnly"/>
    <w:panose1 w:val="020B0503020202020204"/>
    <w:charset w:val="00"/>
    <w:family w:val="auto"/>
    <w:pitch w:val="default"/>
    <w:sig w:usb0="00000000" w:usb1="00000000" w:usb2="00000000" w:usb3="00000000" w:csb0="00000000" w:csb1="00000000"/>
    <w:embedRegular r:id="rId11" w:fontKey="{A2D7662E-84E1-4A72-8FCC-3CD5FD11276F}"/>
  </w:font>
  <w:font w:name="楷体">
    <w:panose1 w:val="02010609060101010101"/>
    <w:charset w:val="86"/>
    <w:family w:val="auto"/>
    <w:pitch w:val="default"/>
    <w:sig w:usb0="800002BF" w:usb1="38CF7CFA" w:usb2="00000016" w:usb3="00000000" w:csb0="00040001" w:csb1="00000000"/>
  </w:font>
  <w:font w:name="NumberOnly">
    <w:panose1 w:val="020B0500000000000000"/>
    <w:charset w:val="00"/>
    <w:family w:val="auto"/>
    <w:pitch w:val="default"/>
    <w:sig w:usb0="8000002F" w:usb1="10000048" w:usb2="00000000" w:usb3="00000000" w:csb0="00000111" w:csb1="4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12" w:space="1"/>
      </w:pBdr>
      <w:tabs>
        <w:tab w:val="center" w:pos="4153"/>
        <w:tab w:val="right" w:pos="8306"/>
      </w:tabs>
      <w:rPr>
        <w:rFonts w:ascii="宋体" w:hAnsi="宋体"/>
        <w:sz w:val="18"/>
        <w:szCs w:val="18"/>
      </w:rPr>
    </w:pPr>
  </w:p>
  <w:p>
    <w:pPr>
      <w:pStyle w:val="4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12" w:space="1"/>
      </w:pBdr>
      <w:tabs>
        <w:tab w:val="center" w:pos="4153"/>
        <w:tab w:val="right" w:pos="8306"/>
      </w:tabs>
      <w:rPr>
        <w:rFonts w:ascii="宋体" w:hAnsi="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2"/>
                            <w:rPr>
                              <w:rStyle w:val="73"/>
                            </w:rPr>
                          </w:pPr>
                          <w:r>
                            <w:fldChar w:fldCharType="begin"/>
                          </w:r>
                          <w:r>
                            <w:rPr>
                              <w:rStyle w:val="73"/>
                            </w:rPr>
                            <w:instrText xml:space="preserve">PAGE  </w:instrText>
                          </w:r>
                          <w:r>
                            <w:fldChar w:fldCharType="separate"/>
                          </w:r>
                          <w:r>
                            <w:rPr>
                              <w:rStyle w:val="73"/>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vJoQQ2AgAAYwQAAA4AAAAAAAAAAQAgAAAAHwEAAGRycy9lMm9Eb2MueG1s&#10;UEsFBgAAAAAGAAYAWQEAAMcFAAAAAA==&#10;">
              <v:fill on="f" focussize="0,0"/>
              <v:stroke on="f" weight="0.5pt"/>
              <v:imagedata o:title=""/>
              <o:lock v:ext="edit" aspectratio="f"/>
              <v:textbox inset="0mm,0mm,0mm,0mm" style="mso-fit-shape-to-text:t;">
                <w:txbxContent>
                  <w:p>
                    <w:pPr>
                      <w:pStyle w:val="42"/>
                      <w:rPr>
                        <w:rStyle w:val="73"/>
                      </w:rPr>
                    </w:pPr>
                    <w:r>
                      <w:fldChar w:fldCharType="begin"/>
                    </w:r>
                    <w:r>
                      <w:rPr>
                        <w:rStyle w:val="73"/>
                      </w:rPr>
                      <w:instrText xml:space="preserve">PAGE  </w:instrText>
                    </w:r>
                    <w:r>
                      <w:fldChar w:fldCharType="separate"/>
                    </w:r>
                    <w:r>
                      <w:rPr>
                        <w:rStyle w:val="73"/>
                      </w:rPr>
                      <w:t>1</w:t>
                    </w:r>
                    <w:r>
                      <w:fldChar w:fldCharType="end"/>
                    </w:r>
                  </w:p>
                </w:txbxContent>
              </v:textbox>
            </v:shape>
          </w:pict>
        </mc:Fallback>
      </mc:AlternateContent>
    </w:r>
  </w:p>
  <w:p>
    <w:pPr>
      <w:pStyle w:val="4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pPr>
    <w:r>
      <mc:AlternateContent>
        <mc:Choice Requires="wps">
          <w:drawing>
            <wp:anchor distT="0" distB="0" distL="114300" distR="114300" simplePos="0" relativeHeight="251661312" behindDoc="0" locked="0" layoutInCell="1" allowOverlap="1">
              <wp:simplePos x="0" y="0"/>
              <wp:positionH relativeFrom="margin">
                <wp:posOffset>3035935</wp:posOffset>
              </wp:positionH>
              <wp:positionV relativeFrom="paragraph">
                <wp:posOffset>0</wp:posOffset>
              </wp:positionV>
              <wp:extent cx="171450" cy="154940"/>
              <wp:effectExtent l="0" t="0" r="0" b="0"/>
              <wp:wrapNone/>
              <wp:docPr id="2" name="文本框 6"/>
              <wp:cNvGraphicFramePr/>
              <a:graphic xmlns:a="http://schemas.openxmlformats.org/drawingml/2006/main">
                <a:graphicData uri="http://schemas.microsoft.com/office/word/2010/wordprocessingShape">
                  <wps:wsp>
                    <wps:cNvSpPr txBox="1"/>
                    <wps:spPr bwMode="auto">
                      <a:xfrm>
                        <a:off x="0" y="0"/>
                        <a:ext cx="171450" cy="154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6" o:spid="_x0000_s1026" o:spt="202" type="#_x0000_t202" style="position:absolute;left:0pt;margin-left:239.05pt;margin-top:0pt;height:12.2pt;width:13.5pt;mso-position-horizontal-relative:margin;z-index:251661312;mso-width-relative:page;mso-height-relative:page;" filled="f" stroked="f" coordsize="21600,21600" o:gfxdata="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3gHHIdUAAAAHAQAADwAAAAAAAAABACAAAAAiAAAAZHJzL2Rvd25y&#10;ZXYueG1sUEsBAhQAFAAAAAgAh07iQPWPoko6AgAAYwQAAA4AAAAAAAAAAQAgAAAAJAEAAGRycy9l&#10;Mm9Eb2MueG1sUEsFBgAAAAAGAAYAWQEAANAFAAAAAA==&#10;">
              <v:fill on="f" focussize="0,0"/>
              <v:stroke on="f" weight="0.5pt"/>
              <v:imagedata o:title=""/>
              <o:lock v:ext="edit" aspectratio="f"/>
              <v:textbox inset="0mm,0mm,0mm,0mm">
                <w:txbxContent>
                  <w:p>
                    <w:pPr>
                      <w:pStyle w:val="42"/>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4"/>
      <w:pBdr>
        <w:bottom w:val="none" w:color="auto" w:sz="0" w:space="1"/>
      </w:pBdr>
      <w:jc w:val="right"/>
      <w:rPr>
        <w:rFonts w:ascii="宋体" w:hAnsi="宋体"/>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4"/>
      <w:pBdr>
        <w:bottom w:val="single" w:color="auto" w:sz="12" w:space="1"/>
      </w:pBdr>
      <w:jc w:val="right"/>
      <w:rPr>
        <w:rFonts w:ascii="宋体" w:hAnsi="宋体"/>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pPr>
        <w:ind w:left="900" w:hanging="420"/>
      </w:pPr>
      <w:rPr>
        <w:rFonts w:hint="default" w:asciiTheme="minorEastAsia" w:hAnsiTheme="minorEastAsia" w:eastAsiaTheme="minorEastAsia"/>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abstractNum w:abstractNumId="1">
    <w:nsid w:val="AAD5945E"/>
    <w:multiLevelType w:val="multilevel"/>
    <w:tmpl w:val="AAD5945E"/>
    <w:lvl w:ilvl="0" w:tentative="0">
      <w:start w:val="16"/>
      <w:numFmt w:val="decimal"/>
      <w:lvlText w:val="%1."/>
      <w:lvlJc w:val="left"/>
      <w:pPr>
        <w:tabs>
          <w:tab w:val="left" w:pos="312"/>
        </w:tabs>
      </w:pPr>
      <w:rPr>
        <w:rFonts w:hint="default"/>
        <w:u w:val="none" w:color="auto"/>
      </w:rPr>
    </w:lvl>
    <w:lvl w:ilvl="1" w:tentative="0">
      <w:start w:val="1"/>
      <w:numFmt w:val="decimal"/>
      <w:lvlText w:val=""/>
      <w:lvlJc w:val="left"/>
      <w:rPr>
        <w:rFonts w:hint="default"/>
        <w:u w:val="none" w:color="auto"/>
      </w:rPr>
    </w:lvl>
    <w:lvl w:ilvl="2" w:tentative="0">
      <w:start w:val="1"/>
      <w:numFmt w:val="decimal"/>
      <w:lvlText w:val=""/>
      <w:lvlJc w:val="left"/>
      <w:rPr>
        <w:rFonts w:hint="default"/>
        <w:u w:val="none" w:color="auto"/>
      </w:rPr>
    </w:lvl>
    <w:lvl w:ilvl="3" w:tentative="0">
      <w:start w:val="1"/>
      <w:numFmt w:val="decimal"/>
      <w:lvlText w:val=""/>
      <w:lvlJc w:val="left"/>
      <w:rPr>
        <w:rFonts w:hint="default"/>
        <w:u w:val="none" w:color="auto"/>
      </w:rPr>
    </w:lvl>
    <w:lvl w:ilvl="4" w:tentative="0">
      <w:start w:val="1"/>
      <w:numFmt w:val="decimal"/>
      <w:lvlText w:val=""/>
      <w:lvlJc w:val="left"/>
      <w:rPr>
        <w:rFonts w:hint="default"/>
        <w:u w:val="none" w:color="auto"/>
      </w:rPr>
    </w:lvl>
    <w:lvl w:ilvl="5" w:tentative="0">
      <w:start w:val="1"/>
      <w:numFmt w:val="decimal"/>
      <w:lvlText w:val=""/>
      <w:lvlJc w:val="left"/>
      <w:rPr>
        <w:rFonts w:hint="default"/>
        <w:u w:val="none" w:color="auto"/>
      </w:rPr>
    </w:lvl>
    <w:lvl w:ilvl="6" w:tentative="0">
      <w:start w:val="1"/>
      <w:numFmt w:val="decimal"/>
      <w:lvlText w:val=""/>
      <w:lvlJc w:val="left"/>
      <w:rPr>
        <w:rFonts w:hint="default"/>
        <w:u w:val="none" w:color="auto"/>
      </w:rPr>
    </w:lvl>
    <w:lvl w:ilvl="7" w:tentative="0">
      <w:start w:val="1"/>
      <w:numFmt w:val="decimal"/>
      <w:lvlText w:val=""/>
      <w:lvlJc w:val="left"/>
      <w:rPr>
        <w:rFonts w:hint="default"/>
        <w:u w:val="none" w:color="auto"/>
      </w:rPr>
    </w:lvl>
    <w:lvl w:ilvl="8" w:tentative="0">
      <w:start w:val="1"/>
      <w:numFmt w:val="decimal"/>
      <w:lvlText w:val=""/>
      <w:lvlJc w:val="left"/>
      <w:rPr>
        <w:rFonts w:hint="default"/>
        <w:u w:val="none" w:color="auto"/>
      </w:rPr>
    </w:lvl>
  </w:abstractNum>
  <w:abstractNum w:abstractNumId="2">
    <w:nsid w:val="B5E306ED"/>
    <w:multiLevelType w:val="multilevel"/>
    <w:tmpl w:val="B5E306ED"/>
    <w:lvl w:ilvl="0" w:tentative="0">
      <w:start w:val="1"/>
      <w:numFmt w:val="none"/>
      <w:pStyle w:val="666"/>
      <w:lvlText w:val=""/>
      <w:legacy w:legacy="1" w:legacySpace="0" w:legacyIndent="0"/>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F205925"/>
    <w:multiLevelType w:val="multilevel"/>
    <w:tmpl w:val="BF205925"/>
    <w:lvl w:ilvl="0" w:tentative="0">
      <w:start w:val="1"/>
      <w:numFmt w:val="decimal"/>
      <w:pStyle w:val="649"/>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4">
    <w:nsid w:val="CF092B84"/>
    <w:multiLevelType w:val="multilevel"/>
    <w:tmpl w:val="CF092B84"/>
    <w:lvl w:ilvl="0" w:tentative="0">
      <w:start w:val="1"/>
      <w:numFmt w:val="bullet"/>
      <w:pStyle w:val="602"/>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5">
    <w:nsid w:val="F4B5D9F5"/>
    <w:multiLevelType w:val="multilevel"/>
    <w:tmpl w:val="F4B5D9F5"/>
    <w:lvl w:ilvl="0" w:tentative="0">
      <w:start w:val="1"/>
      <w:numFmt w:val="japaneseCounting"/>
      <w:lvlText w:val="第%1条"/>
      <w:lvlJc w:val="left"/>
      <w:pPr>
        <w:ind w:left="1325" w:hanging="765"/>
      </w:pPr>
      <w:rPr>
        <w:b/>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6">
    <w:nsid w:val="0053208E"/>
    <w:multiLevelType w:val="multilevel"/>
    <w:tmpl w:val="0053208E"/>
    <w:lvl w:ilvl="0" w:tentative="0">
      <w:start w:val="1"/>
      <w:numFmt w:val="bullet"/>
      <w:pStyle w:val="592"/>
      <w:lvlText w:val=""/>
      <w:lvlJc w:val="left"/>
      <w:pPr>
        <w:tabs>
          <w:tab w:val="left" w:pos="360"/>
        </w:tabs>
        <w:ind w:left="360" w:hanging="360"/>
      </w:pPr>
      <w:rPr>
        <w:rFonts w:hint="default"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098DDF1"/>
    <w:multiLevelType w:val="multilevel"/>
    <w:tmpl w:val="0098DDF1"/>
    <w:lvl w:ilvl="0" w:tentative="0">
      <w:start w:val="1"/>
      <w:numFmt w:val="decimal"/>
      <w:lvlText w:val="%1."/>
      <w:lvlJc w:val="left"/>
      <w:pPr>
        <w:tabs>
          <w:tab w:val="left" w:pos="312"/>
        </w:tabs>
      </w:pPr>
      <w:rPr>
        <w:rFonts w:hint="default"/>
        <w:u w:val="none" w:color="auto"/>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8">
    <w:nsid w:val="0248C179"/>
    <w:multiLevelType w:val="multilevel"/>
    <w:tmpl w:val="0248C179"/>
    <w:lvl w:ilvl="0" w:tentative="0">
      <w:start w:val="1"/>
      <w:numFmt w:val="decimal"/>
      <w:suff w:val="nothing"/>
      <w:lvlText w:val="%1."/>
      <w:lvlJc w:val="left"/>
      <w:pPr>
        <w:ind w:left="630" w:hanging="420"/>
      </w:pPr>
      <w:rPr>
        <w:rFonts w:hint="eastAsia"/>
        <w:color w:val="auto"/>
      </w:rPr>
    </w:lvl>
    <w:lvl w:ilvl="1" w:tentative="0">
      <w:start w:val="1"/>
      <w:numFmt w:val="decimal"/>
      <w:lvlText w:val="（%2）"/>
      <w:lvlJc w:val="left"/>
      <w:pPr>
        <w:tabs>
          <w:tab w:val="left" w:pos="990"/>
        </w:tabs>
        <w:ind w:left="990" w:hanging="360"/>
      </w:pPr>
      <w:rPr>
        <w:rFonts w:hint="default"/>
        <w:color w:val="auto"/>
      </w:rPr>
    </w:lvl>
    <w:lvl w:ilvl="2" w:tentative="0">
      <w:start w:val="1"/>
      <w:numFmt w:val="lowerRoman"/>
      <w:lvlText w:val="%3."/>
      <w:lvlJc w:val="right"/>
      <w:pPr>
        <w:tabs>
          <w:tab w:val="left" w:pos="1470"/>
        </w:tabs>
        <w:ind w:left="1470" w:hanging="420"/>
      </w:pPr>
      <w:rPr>
        <w:rFonts w:hint="eastAsia"/>
      </w:rPr>
    </w:lvl>
    <w:lvl w:ilvl="3" w:tentative="0">
      <w:start w:val="1"/>
      <w:numFmt w:val="decimal"/>
      <w:lvlText w:val="%4."/>
      <w:lvlJc w:val="left"/>
      <w:pPr>
        <w:tabs>
          <w:tab w:val="left" w:pos="1890"/>
        </w:tabs>
        <w:ind w:left="1890" w:hanging="420"/>
      </w:pPr>
      <w:rPr>
        <w:rFonts w:hint="eastAsia"/>
      </w:rPr>
    </w:lvl>
    <w:lvl w:ilvl="4" w:tentative="0">
      <w:start w:val="1"/>
      <w:numFmt w:val="lowerLetter"/>
      <w:lvlText w:val="%5)"/>
      <w:lvlJc w:val="left"/>
      <w:pPr>
        <w:tabs>
          <w:tab w:val="left" w:pos="2310"/>
        </w:tabs>
        <w:ind w:left="2310" w:hanging="420"/>
      </w:pPr>
      <w:rPr>
        <w:rFonts w:hint="eastAsia"/>
      </w:rPr>
    </w:lvl>
    <w:lvl w:ilvl="5" w:tentative="0">
      <w:start w:val="1"/>
      <w:numFmt w:val="lowerRoman"/>
      <w:lvlText w:val="%6."/>
      <w:lvlJc w:val="right"/>
      <w:pPr>
        <w:tabs>
          <w:tab w:val="left" w:pos="2730"/>
        </w:tabs>
        <w:ind w:left="2730" w:hanging="420"/>
      </w:pPr>
      <w:rPr>
        <w:rFonts w:hint="eastAsia"/>
      </w:rPr>
    </w:lvl>
    <w:lvl w:ilvl="6" w:tentative="0">
      <w:start w:val="1"/>
      <w:numFmt w:val="decimal"/>
      <w:lvlText w:val="%7."/>
      <w:lvlJc w:val="left"/>
      <w:pPr>
        <w:tabs>
          <w:tab w:val="left" w:pos="3150"/>
        </w:tabs>
        <w:ind w:left="3150" w:hanging="420"/>
      </w:pPr>
      <w:rPr>
        <w:rFonts w:hint="eastAsia"/>
      </w:rPr>
    </w:lvl>
    <w:lvl w:ilvl="7" w:tentative="0">
      <w:start w:val="1"/>
      <w:numFmt w:val="lowerLetter"/>
      <w:lvlText w:val="%8)"/>
      <w:lvlJc w:val="left"/>
      <w:pPr>
        <w:tabs>
          <w:tab w:val="left" w:pos="3570"/>
        </w:tabs>
        <w:ind w:left="3570" w:hanging="420"/>
      </w:pPr>
      <w:rPr>
        <w:rFonts w:hint="eastAsia"/>
      </w:rPr>
    </w:lvl>
    <w:lvl w:ilvl="8" w:tentative="0">
      <w:start w:val="1"/>
      <w:numFmt w:val="lowerRoman"/>
      <w:lvlText w:val="%9."/>
      <w:lvlJc w:val="right"/>
      <w:pPr>
        <w:tabs>
          <w:tab w:val="left" w:pos="3990"/>
        </w:tabs>
        <w:ind w:left="3990" w:hanging="420"/>
      </w:pPr>
      <w:rPr>
        <w:rFonts w:hint="eastAsia"/>
      </w:rPr>
    </w:lvl>
  </w:abstractNum>
  <w:abstractNum w:abstractNumId="9">
    <w:nsid w:val="03D62ECE"/>
    <w:multiLevelType w:val="multilevel"/>
    <w:tmpl w:val="03D62ECE"/>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1E9FD243"/>
    <w:multiLevelType w:val="singleLevel"/>
    <w:tmpl w:val="1E9FD243"/>
    <w:lvl w:ilvl="0" w:tentative="0">
      <w:start w:val="2"/>
      <w:numFmt w:val="chineseCounting"/>
      <w:suff w:val="nothing"/>
      <w:lvlText w:val="%1、"/>
      <w:lvlJc w:val="left"/>
      <w:rPr>
        <w:rFonts w:hint="eastAsia"/>
      </w:rPr>
    </w:lvl>
  </w:abstractNum>
  <w:abstractNum w:abstractNumId="11">
    <w:nsid w:val="2470EC97"/>
    <w:multiLevelType w:val="multilevel"/>
    <w:tmpl w:val="2470EC97"/>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25B654F3"/>
    <w:multiLevelType w:val="multilevel"/>
    <w:tmpl w:val="25B654F3"/>
    <w:lvl w:ilvl="0" w:tentative="0">
      <w:start w:val="1"/>
      <w:numFmt w:val="japaneseCounting"/>
      <w:lvlText w:val="（%1）"/>
      <w:lvlJc w:val="left"/>
      <w:pPr>
        <w:tabs>
          <w:tab w:val="left" w:pos="855"/>
        </w:tabs>
        <w:ind w:left="1485" w:hanging="855"/>
      </w:pPr>
      <w:rPr>
        <w:rFonts w:hint="eastAsia"/>
      </w:rPr>
    </w:lvl>
    <w:lvl w:ilvl="1" w:tentative="0">
      <w:start w:val="3"/>
      <w:numFmt w:val="decimal"/>
      <w:lvlText w:val="%2."/>
      <w:lvlJc w:val="left"/>
      <w:pPr>
        <w:tabs>
          <w:tab w:val="left" w:pos="1125"/>
        </w:tabs>
        <w:ind w:left="1125" w:hanging="705"/>
      </w:pPr>
      <w:rPr>
        <w:rFonts w:hint="default"/>
      </w:rPr>
    </w:lvl>
    <w:lvl w:ilvl="2" w:tentative="0">
      <w:start w:val="1"/>
      <w:numFmt w:val="decimal"/>
      <w:suff w:val="nothing"/>
      <w:lvlText w:val="%3."/>
      <w:lvlJc w:val="left"/>
      <w:pPr>
        <w:ind w:left="1740" w:hanging="900"/>
      </w:pPr>
      <w:rPr>
        <w:rFonts w:hint="eastAsia"/>
        <w:color w:val="auto"/>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13">
    <w:nsid w:val="2A8F537B"/>
    <w:multiLevelType w:val="multilevel"/>
    <w:tmpl w:val="2A8F537B"/>
    <w:lvl w:ilvl="0" w:tentative="0">
      <w:start w:val="1"/>
      <w:numFmt w:val="decimal"/>
      <w:suff w:val="nothing"/>
      <w:lvlText w:val="%1．"/>
      <w:lvlJc w:val="left"/>
      <w:pPr>
        <w:ind w:left="988"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59ADCABA"/>
    <w:multiLevelType w:val="multilevel"/>
    <w:tmpl w:val="59ADCABA"/>
    <w:lvl w:ilvl="0" w:tentative="0">
      <w:start w:val="1"/>
      <w:numFmt w:val="decimal"/>
      <w:pStyle w:val="613"/>
      <w:lvlText w:val="%1."/>
      <w:lvlJc w:val="left"/>
      <w:pPr>
        <w:tabs>
          <w:tab w:val="left" w:pos="900"/>
        </w:tabs>
        <w:ind w:left="180" w:firstLine="0"/>
      </w:pPr>
      <w:rPr>
        <w:rFonts w:hint="default"/>
      </w:rPr>
    </w:lvl>
    <w:lvl w:ilvl="1" w:tentative="0">
      <w:start w:val="1"/>
      <w:numFmt w:val="bullet"/>
      <w:lvlText w:val=""/>
      <w:lvlJc w:val="left"/>
      <w:pPr>
        <w:tabs>
          <w:tab w:val="left" w:pos="2160"/>
        </w:tabs>
        <w:ind w:left="2160" w:hanging="360"/>
      </w:pPr>
      <w:rPr>
        <w:rFonts w:hint="default" w:ascii="Symbol" w:hAnsi="Symbol"/>
      </w:rPr>
    </w:lvl>
    <w:lvl w:ilvl="2" w:tentative="0">
      <w:start w:val="1"/>
      <w:numFmt w:val="decimal"/>
      <w:lvlText w:val="%3)"/>
      <w:lvlJc w:val="left"/>
      <w:pPr>
        <w:tabs>
          <w:tab w:val="left" w:pos="3060"/>
        </w:tabs>
        <w:ind w:left="3060" w:hanging="360"/>
      </w:pPr>
      <w:rPr>
        <w:rFonts w:hint="default"/>
      </w:rPr>
    </w:lvl>
    <w:lvl w:ilvl="3" w:tentative="0">
      <w:start w:val="1"/>
      <w:numFmt w:val="lowerRoman"/>
      <w:lvlText w:val="%4)"/>
      <w:lvlJc w:val="left"/>
      <w:pPr>
        <w:tabs>
          <w:tab w:val="left" w:pos="3960"/>
        </w:tabs>
        <w:ind w:left="3960" w:hanging="720"/>
      </w:pPr>
      <w:rPr>
        <w:rFonts w:hint="default"/>
      </w:rPr>
    </w:lvl>
    <w:lvl w:ilvl="4" w:tentative="0">
      <w:start w:val="1"/>
      <w:numFmt w:val="upperLetter"/>
      <w:lvlText w:val="%5."/>
      <w:lvlJc w:val="left"/>
      <w:pPr>
        <w:tabs>
          <w:tab w:val="left" w:pos="4350"/>
        </w:tabs>
        <w:ind w:left="4350" w:hanging="390"/>
      </w:pPr>
      <w:rPr>
        <w:rFonts w:hint="default"/>
      </w:rPr>
    </w:lvl>
    <w:lvl w:ilvl="5" w:tentative="0">
      <w:start w:val="1"/>
      <w:numFmt w:val="lowerRoman"/>
      <w:lvlText w:val="%6."/>
      <w:lvlJc w:val="right"/>
      <w:pPr>
        <w:tabs>
          <w:tab w:val="left" w:pos="5040"/>
        </w:tabs>
        <w:ind w:left="5040" w:hanging="180"/>
      </w:pPr>
    </w:lvl>
    <w:lvl w:ilvl="6" w:tentative="0">
      <w:start w:val="1"/>
      <w:numFmt w:val="decimal"/>
      <w:lvlText w:val="%7."/>
      <w:lvlJc w:val="left"/>
      <w:pPr>
        <w:tabs>
          <w:tab w:val="left" w:pos="5760"/>
        </w:tabs>
        <w:ind w:left="5760" w:hanging="360"/>
      </w:pPr>
    </w:lvl>
    <w:lvl w:ilvl="7" w:tentative="0">
      <w:start w:val="1"/>
      <w:numFmt w:val="lowerLetter"/>
      <w:lvlText w:val="%8."/>
      <w:lvlJc w:val="left"/>
      <w:pPr>
        <w:tabs>
          <w:tab w:val="left" w:pos="6480"/>
        </w:tabs>
        <w:ind w:left="6480" w:hanging="360"/>
      </w:pPr>
    </w:lvl>
    <w:lvl w:ilvl="8" w:tentative="0">
      <w:start w:val="1"/>
      <w:numFmt w:val="lowerRoman"/>
      <w:lvlText w:val="%9."/>
      <w:lvlJc w:val="right"/>
      <w:pPr>
        <w:tabs>
          <w:tab w:val="left" w:pos="7200"/>
        </w:tabs>
        <w:ind w:left="7200" w:hanging="180"/>
      </w:pPr>
    </w:lvl>
  </w:abstractNum>
  <w:abstractNum w:abstractNumId="15">
    <w:nsid w:val="5A241D34"/>
    <w:multiLevelType w:val="multilevel"/>
    <w:tmpl w:val="5A241D34"/>
    <w:lvl w:ilvl="0" w:tentative="0">
      <w:start w:val="1"/>
      <w:numFmt w:val="decimal"/>
      <w:lvlText w:val="%1．"/>
      <w:lvlJc w:val="left"/>
      <w:pPr>
        <w:tabs>
          <w:tab w:val="left" w:pos="846"/>
        </w:tabs>
        <w:ind w:left="846"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72183CF9"/>
    <w:multiLevelType w:val="multilevel"/>
    <w:tmpl w:val="72183CF9"/>
    <w:lvl w:ilvl="0" w:tentative="0">
      <w:start w:val="1"/>
      <w:numFmt w:val="decimal"/>
      <w:suff w:val="nothing"/>
      <w:lvlText w:val="%1．"/>
      <w:lvlJc w:val="left"/>
      <w:pPr>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eastAsia" w:ascii="宋体" w:hAnsi="宋体" w:eastAsia="宋体" w:cs="宋体"/>
        <w:b w:val="0"/>
        <w:bCs/>
        <w:color w:val="auto"/>
        <w:sz w:val="24"/>
        <w:szCs w:val="24"/>
      </w:rPr>
    </w:lvl>
    <w:lvl w:ilvl="3" w:tentative="0">
      <w:start w:val="1"/>
      <w:numFmt w:val="decimal"/>
      <w:lvlText w:val="%4."/>
      <w:lvlJc w:val="left"/>
      <w:pPr>
        <w:tabs>
          <w:tab w:val="left" w:pos="1858"/>
        </w:tabs>
        <w:ind w:left="1858" w:hanging="420"/>
      </w:pPr>
      <w:rPr>
        <w:rFonts w:hint="eastAsia"/>
      </w:rPr>
    </w:lvl>
    <w:lvl w:ilvl="4" w:tentative="0">
      <w:start w:val="1"/>
      <w:numFmt w:val="lowerLetter"/>
      <w:lvlText w:val="%5)"/>
      <w:lvlJc w:val="left"/>
      <w:pPr>
        <w:tabs>
          <w:tab w:val="left" w:pos="2278"/>
        </w:tabs>
        <w:ind w:left="2278" w:hanging="420"/>
      </w:pPr>
      <w:rPr>
        <w:rFonts w:hint="eastAsia"/>
      </w:rPr>
    </w:lvl>
    <w:lvl w:ilvl="5" w:tentative="0">
      <w:start w:val="1"/>
      <w:numFmt w:val="lowerRoman"/>
      <w:lvlText w:val="%6."/>
      <w:lvlJc w:val="right"/>
      <w:pPr>
        <w:tabs>
          <w:tab w:val="left" w:pos="2698"/>
        </w:tabs>
        <w:ind w:left="2698" w:hanging="420"/>
      </w:pPr>
      <w:rPr>
        <w:rFonts w:hint="eastAsia"/>
      </w:rPr>
    </w:lvl>
    <w:lvl w:ilvl="6" w:tentative="0">
      <w:start w:val="1"/>
      <w:numFmt w:val="decimal"/>
      <w:lvlText w:val="%7."/>
      <w:lvlJc w:val="left"/>
      <w:pPr>
        <w:tabs>
          <w:tab w:val="left" w:pos="3118"/>
        </w:tabs>
        <w:ind w:left="3118" w:hanging="420"/>
      </w:pPr>
      <w:rPr>
        <w:rFonts w:hint="eastAsia"/>
      </w:rPr>
    </w:lvl>
    <w:lvl w:ilvl="7" w:tentative="0">
      <w:start w:val="1"/>
      <w:numFmt w:val="lowerLetter"/>
      <w:lvlText w:val="%8)"/>
      <w:lvlJc w:val="left"/>
      <w:pPr>
        <w:tabs>
          <w:tab w:val="left" w:pos="3538"/>
        </w:tabs>
        <w:ind w:left="3538" w:hanging="420"/>
      </w:pPr>
      <w:rPr>
        <w:rFonts w:hint="eastAsia"/>
      </w:rPr>
    </w:lvl>
    <w:lvl w:ilvl="8" w:tentative="0">
      <w:start w:val="1"/>
      <w:numFmt w:val="lowerRoman"/>
      <w:lvlText w:val="%9."/>
      <w:lvlJc w:val="right"/>
      <w:pPr>
        <w:tabs>
          <w:tab w:val="left" w:pos="3958"/>
        </w:tabs>
        <w:ind w:left="3958" w:hanging="420"/>
      </w:pPr>
      <w:rPr>
        <w:rFonts w:hint="eastAsia"/>
      </w:rPr>
    </w:lvl>
  </w:abstractNum>
  <w:num w:numId="1">
    <w:abstractNumId w:val="6"/>
  </w:num>
  <w:num w:numId="2">
    <w:abstractNumId w:val="4"/>
  </w:num>
  <w:num w:numId="3">
    <w:abstractNumId w:val="14"/>
  </w:num>
  <w:num w:numId="4">
    <w:abstractNumId w:val="3"/>
  </w:num>
  <w:num w:numId="5">
    <w:abstractNumId w:val="2"/>
  </w:num>
  <w:num w:numId="6">
    <w:abstractNumId w:val="9"/>
  </w:num>
  <w:num w:numId="7">
    <w:abstractNumId w:val="12"/>
  </w:num>
  <w:num w:numId="8">
    <w:abstractNumId w:val="16"/>
  </w:num>
  <w:num w:numId="9">
    <w:abstractNumId w:val="8"/>
  </w:num>
  <w:num w:numId="10">
    <w:abstractNumId w:val="0"/>
  </w:num>
  <w:num w:numId="11">
    <w:abstractNumId w:val="13"/>
  </w:num>
  <w:num w:numId="12">
    <w:abstractNumId w:val="15"/>
  </w:num>
  <w:num w:numId="13">
    <w:abstractNumId w:val="10"/>
  </w:num>
  <w:num w:numId="14">
    <w:abstractNumId w:val="7"/>
  </w:num>
  <w:num w:numId="15">
    <w:abstractNumId w:val="1"/>
  </w:num>
  <w:num w:numId="16">
    <w:abstractNumId w:val="5"/>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21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E4ZTdjYmI1YWUyYjFiMDAzZjRjZjk2MGY3OTMzMDQifQ=="/>
  </w:docVars>
  <w:rsids>
    <w:rsidRoot w:val="00000000"/>
    <w:rsid w:val="4B526FD0"/>
    <w:rsid w:val="501878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iPriority="99" w:semiHidden="0"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iPriority="99" w:name="List 5"/>
    <w:lsdException w:qFormat="1" w:unhideWhenUsed="0" w:uiPriority="0" w:semiHidden="0" w:name="List Bullet 2"/>
    <w:lsdException w:uiPriority="99"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249"/>
    <w:qFormat/>
    <w:uiPriority w:val="0"/>
    <w:pPr>
      <w:keepNext/>
      <w:jc w:val="center"/>
      <w:outlineLvl w:val="0"/>
    </w:pPr>
    <w:rPr>
      <w:rFonts w:ascii="楷体_GB2312" w:eastAsia="楷体_GB2312"/>
      <w:b/>
      <w:sz w:val="28"/>
    </w:rPr>
  </w:style>
  <w:style w:type="paragraph" w:styleId="3">
    <w:name w:val="heading 2"/>
    <w:basedOn w:val="1"/>
    <w:next w:val="1"/>
    <w:link w:val="250"/>
    <w:qFormat/>
    <w:uiPriority w:val="0"/>
    <w:pPr>
      <w:keepNext/>
      <w:jc w:val="center"/>
      <w:outlineLvl w:val="1"/>
    </w:pPr>
    <w:rPr>
      <w:rFonts w:ascii="楷体_GB2312" w:eastAsia="楷体_GB2312"/>
      <w:b/>
      <w:bCs/>
      <w:sz w:val="18"/>
    </w:rPr>
  </w:style>
  <w:style w:type="paragraph" w:styleId="4">
    <w:name w:val="heading 3"/>
    <w:basedOn w:val="1"/>
    <w:next w:val="1"/>
    <w:link w:val="251"/>
    <w:qFormat/>
    <w:uiPriority w:val="0"/>
    <w:pPr>
      <w:keepNext/>
      <w:jc w:val="center"/>
      <w:outlineLvl w:val="2"/>
    </w:pPr>
    <w:rPr>
      <w:rFonts w:eastAsia="楷体_GB2312"/>
      <w:b/>
      <w:bCs/>
      <w:sz w:val="15"/>
    </w:rPr>
  </w:style>
  <w:style w:type="paragraph" w:styleId="5">
    <w:name w:val="heading 4"/>
    <w:basedOn w:val="1"/>
    <w:next w:val="1"/>
    <w:link w:val="252"/>
    <w:qFormat/>
    <w:uiPriority w:val="0"/>
    <w:pPr>
      <w:keepNext/>
      <w:jc w:val="center"/>
      <w:outlineLvl w:val="3"/>
    </w:pPr>
    <w:rPr>
      <w:rFonts w:eastAsia="楷体_GB2312"/>
      <w:b/>
      <w:bCs/>
      <w:sz w:val="13"/>
    </w:rPr>
  </w:style>
  <w:style w:type="paragraph" w:styleId="6">
    <w:name w:val="heading 5"/>
    <w:basedOn w:val="1"/>
    <w:next w:val="1"/>
    <w:link w:val="253"/>
    <w:qFormat/>
    <w:uiPriority w:val="0"/>
    <w:pPr>
      <w:keepNext/>
      <w:tabs>
        <w:tab w:val="left" w:pos="360"/>
      </w:tabs>
      <w:ind w:left="360" w:hanging="360"/>
      <w:outlineLvl w:val="4"/>
    </w:pPr>
    <w:rPr>
      <w:rFonts w:ascii="楷体_GB2312" w:eastAsia="楷体_GB2312"/>
      <w:bCs/>
      <w:sz w:val="28"/>
    </w:rPr>
  </w:style>
  <w:style w:type="paragraph" w:styleId="7">
    <w:name w:val="heading 6"/>
    <w:basedOn w:val="1"/>
    <w:next w:val="1"/>
    <w:link w:val="254"/>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styleId="8">
    <w:name w:val="heading 7"/>
    <w:basedOn w:val="1"/>
    <w:next w:val="1"/>
    <w:link w:val="255"/>
    <w:qFormat/>
    <w:uiPriority w:val="0"/>
    <w:pPr>
      <w:keepNext/>
      <w:keepLines/>
      <w:widowControl/>
      <w:tabs>
        <w:tab w:val="left" w:pos="2520"/>
      </w:tabs>
      <w:spacing w:before="240" w:after="64" w:line="317" w:lineRule="auto"/>
      <w:ind w:left="1296" w:hanging="1296"/>
      <w:jc w:val="left"/>
      <w:outlineLvl w:val="6"/>
    </w:pPr>
    <w:rPr>
      <w:b/>
      <w:bCs/>
      <w:sz w:val="24"/>
      <w:szCs w:val="24"/>
    </w:rPr>
  </w:style>
  <w:style w:type="paragraph" w:styleId="9">
    <w:name w:val="heading 8"/>
    <w:basedOn w:val="1"/>
    <w:next w:val="1"/>
    <w:link w:val="256"/>
    <w:qFormat/>
    <w:uiPriority w:val="0"/>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styleId="10">
    <w:name w:val="heading 9"/>
    <w:basedOn w:val="1"/>
    <w:next w:val="1"/>
    <w:link w:val="257"/>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default="1" w:styleId="70">
    <w:name w:val="Default Paragraph Font"/>
    <w:semiHidden/>
    <w:unhideWhenUsed/>
    <w:qFormat/>
    <w:uiPriority w:val="1"/>
  </w:style>
  <w:style w:type="table" w:default="1" w:styleId="68">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widowControl/>
      <w:ind w:left="100" w:hanging="200"/>
      <w:jc w:val="left"/>
    </w:pPr>
    <w:rPr>
      <w:sz w:val="20"/>
    </w:rPr>
  </w:style>
  <w:style w:type="paragraph" w:styleId="12">
    <w:name w:val="toc 7"/>
    <w:basedOn w:val="1"/>
    <w:next w:val="1"/>
    <w:qFormat/>
    <w:uiPriority w:val="39"/>
    <w:pPr>
      <w:widowControl/>
      <w:ind w:left="1200"/>
      <w:jc w:val="left"/>
    </w:pPr>
    <w:rPr>
      <w:sz w:val="20"/>
      <w:szCs w:val="21"/>
    </w:rPr>
  </w:style>
  <w:style w:type="paragraph" w:styleId="13">
    <w:name w:val="table of authorities"/>
    <w:basedOn w:val="1"/>
    <w:next w:val="1"/>
    <w:unhideWhenUsed/>
    <w:qFormat/>
    <w:uiPriority w:val="99"/>
    <w:pPr>
      <w:widowControl w:val="0"/>
      <w:spacing w:beforeLines="0" w:afterLines="0" w:line="240" w:lineRule="auto"/>
      <w:ind w:left="420" w:leftChars="200"/>
    </w:pPr>
    <w:rPr>
      <w:rFonts w:hint="eastAsia"/>
      <w:sz w:val="21"/>
      <w:szCs w:val="22"/>
    </w:rPr>
  </w:style>
  <w:style w:type="paragraph" w:styleId="14">
    <w:name w:val="index 8"/>
    <w:basedOn w:val="1"/>
    <w:next w:val="1"/>
    <w:qFormat/>
    <w:uiPriority w:val="0"/>
    <w:pPr>
      <w:ind w:left="2940"/>
    </w:pPr>
    <w:rPr>
      <w:rFonts w:eastAsia="楷体_GB2312"/>
      <w:sz w:val="26"/>
    </w:rPr>
  </w:style>
  <w:style w:type="paragraph" w:styleId="15">
    <w:name w:val="List Number"/>
    <w:basedOn w:val="1"/>
    <w:link w:val="258"/>
    <w:qFormat/>
    <w:uiPriority w:val="0"/>
    <w:pPr>
      <w:tabs>
        <w:tab w:val="left" w:pos="360"/>
      </w:tabs>
      <w:spacing w:line="360" w:lineRule="auto"/>
      <w:ind w:left="360" w:hanging="360"/>
    </w:pPr>
    <w:rPr>
      <w:rFonts w:ascii="Tahoma" w:hAnsi="Tahoma" w:eastAsia="楷体_GB2312"/>
      <w:sz w:val="24"/>
      <w:szCs w:val="24"/>
      <w:lang w:val="zh-CN"/>
    </w:rPr>
  </w:style>
  <w:style w:type="paragraph" w:styleId="16">
    <w:name w:val="Normal Indent"/>
    <w:basedOn w:val="1"/>
    <w:link w:val="259"/>
    <w:qFormat/>
    <w:uiPriority w:val="0"/>
    <w:pPr>
      <w:ind w:firstLine="420"/>
    </w:pPr>
  </w:style>
  <w:style w:type="paragraph" w:styleId="17">
    <w:name w:val="caption"/>
    <w:basedOn w:val="1"/>
    <w:next w:val="1"/>
    <w:qFormat/>
    <w:uiPriority w:val="0"/>
    <w:rPr>
      <w:rFonts w:ascii="Cambria" w:hAnsi="Cambria" w:eastAsia="黑体"/>
      <w:sz w:val="20"/>
    </w:rPr>
  </w:style>
  <w:style w:type="paragraph" w:styleId="18">
    <w:name w:val="index 5"/>
    <w:basedOn w:val="1"/>
    <w:next w:val="1"/>
    <w:qFormat/>
    <w:uiPriority w:val="0"/>
    <w:pPr>
      <w:ind w:left="1680"/>
    </w:pPr>
    <w:rPr>
      <w:rFonts w:eastAsia="楷体_GB2312"/>
      <w:sz w:val="26"/>
    </w:rPr>
  </w:style>
  <w:style w:type="paragraph" w:styleId="19">
    <w:name w:val="List Bullet"/>
    <w:basedOn w:val="1"/>
    <w:qFormat/>
    <w:uiPriority w:val="0"/>
    <w:pPr>
      <w:tabs>
        <w:tab w:val="left" w:pos="1050"/>
      </w:tabs>
      <w:ind w:left="1050" w:hanging="420"/>
    </w:pPr>
    <w:rPr>
      <w:szCs w:val="24"/>
    </w:rPr>
  </w:style>
  <w:style w:type="paragraph" w:styleId="20">
    <w:name w:val="Document Map"/>
    <w:basedOn w:val="1"/>
    <w:link w:val="260"/>
    <w:qFormat/>
    <w:uiPriority w:val="0"/>
    <w:pPr>
      <w:shd w:val="clear" w:color="auto" w:fill="000080"/>
    </w:pPr>
  </w:style>
  <w:style w:type="paragraph" w:styleId="21">
    <w:name w:val="annotation text"/>
    <w:basedOn w:val="1"/>
    <w:link w:val="261"/>
    <w:qFormat/>
    <w:uiPriority w:val="0"/>
    <w:pPr>
      <w:jc w:val="left"/>
    </w:pPr>
  </w:style>
  <w:style w:type="paragraph" w:styleId="22">
    <w:name w:val="index 6"/>
    <w:basedOn w:val="1"/>
    <w:next w:val="1"/>
    <w:qFormat/>
    <w:uiPriority w:val="0"/>
    <w:pPr>
      <w:ind w:left="2100"/>
    </w:pPr>
    <w:rPr>
      <w:rFonts w:eastAsia="楷体_GB2312"/>
      <w:sz w:val="26"/>
    </w:rPr>
  </w:style>
  <w:style w:type="paragraph" w:styleId="23">
    <w:name w:val="Salutation"/>
    <w:basedOn w:val="1"/>
    <w:next w:val="1"/>
    <w:link w:val="262"/>
    <w:qFormat/>
    <w:uiPriority w:val="0"/>
    <w:pPr>
      <w:spacing w:after="20" w:line="288" w:lineRule="auto"/>
      <w:ind w:firstLine="420"/>
    </w:pPr>
    <w:rPr>
      <w:sz w:val="28"/>
      <w:szCs w:val="24"/>
      <w:lang w:bidi="mn-Mong-CN"/>
    </w:rPr>
  </w:style>
  <w:style w:type="paragraph" w:styleId="24">
    <w:name w:val="Body Text 3"/>
    <w:basedOn w:val="1"/>
    <w:link w:val="263"/>
    <w:qFormat/>
    <w:uiPriority w:val="0"/>
    <w:rPr>
      <w:rFonts w:ascii="宋体"/>
      <w:sz w:val="24"/>
      <w:lang w:bidi="mn-Mong-CN"/>
    </w:rPr>
  </w:style>
  <w:style w:type="paragraph" w:styleId="25">
    <w:name w:val="Closing"/>
    <w:basedOn w:val="1"/>
    <w:link w:val="264"/>
    <w:qFormat/>
    <w:uiPriority w:val="0"/>
    <w:pPr>
      <w:spacing w:after="20" w:line="288" w:lineRule="auto"/>
      <w:ind w:left="100" w:firstLine="420"/>
    </w:pPr>
    <w:rPr>
      <w:sz w:val="28"/>
      <w:szCs w:val="24"/>
      <w:lang w:bidi="mn-Mong-CN"/>
    </w:rPr>
  </w:style>
  <w:style w:type="paragraph" w:styleId="26">
    <w:name w:val="Body Text"/>
    <w:basedOn w:val="1"/>
    <w:link w:val="265"/>
    <w:qFormat/>
    <w:uiPriority w:val="99"/>
    <w:rPr>
      <w:rFonts w:ascii="华文中宋" w:eastAsia="华文中宋"/>
      <w:bCs/>
      <w:sz w:val="28"/>
      <w:lang w:val="zh-CN"/>
    </w:rPr>
  </w:style>
  <w:style w:type="paragraph" w:styleId="27">
    <w:name w:val="Body Text Indent"/>
    <w:basedOn w:val="1"/>
    <w:link w:val="266"/>
    <w:qFormat/>
    <w:uiPriority w:val="0"/>
    <w:pPr>
      <w:ind w:firstLine="576"/>
    </w:pPr>
    <w:rPr>
      <w:b/>
      <w:sz w:val="30"/>
    </w:rPr>
  </w:style>
  <w:style w:type="paragraph" w:styleId="28">
    <w:name w:val="List 2"/>
    <w:basedOn w:val="1"/>
    <w:qFormat/>
    <w:uiPriority w:val="0"/>
    <w:pPr>
      <w:widowControl/>
      <w:ind w:left="100" w:hanging="200"/>
      <w:jc w:val="left"/>
    </w:pPr>
    <w:rPr>
      <w:sz w:val="20"/>
    </w:rPr>
  </w:style>
  <w:style w:type="paragraph" w:styleId="29">
    <w:name w:val="Block Text"/>
    <w:basedOn w:val="1"/>
    <w:qFormat/>
    <w:uiPriority w:val="0"/>
    <w:pPr>
      <w:ind w:left="420" w:right="33"/>
      <w:jc w:val="left"/>
    </w:pPr>
    <w:rPr>
      <w:sz w:val="24"/>
    </w:rPr>
  </w:style>
  <w:style w:type="paragraph" w:styleId="30">
    <w:name w:val="List Bullet 2"/>
    <w:basedOn w:val="1"/>
    <w:qFormat/>
    <w:uiPriority w:val="0"/>
    <w:pPr>
      <w:spacing w:line="360" w:lineRule="auto"/>
    </w:pPr>
    <w:rPr>
      <w:sz w:val="24"/>
      <w:szCs w:val="24"/>
    </w:rPr>
  </w:style>
  <w:style w:type="paragraph" w:styleId="31">
    <w:name w:val="index 4"/>
    <w:basedOn w:val="1"/>
    <w:next w:val="1"/>
    <w:unhideWhenUsed/>
    <w:qFormat/>
    <w:uiPriority w:val="0"/>
    <w:pPr>
      <w:ind w:left="600"/>
    </w:pPr>
    <w:rPr>
      <w:szCs w:val="24"/>
    </w:rPr>
  </w:style>
  <w:style w:type="paragraph" w:styleId="32">
    <w:name w:val="toc 5"/>
    <w:basedOn w:val="1"/>
    <w:next w:val="1"/>
    <w:qFormat/>
    <w:uiPriority w:val="39"/>
    <w:pPr>
      <w:widowControl/>
      <w:ind w:left="800"/>
      <w:jc w:val="left"/>
    </w:pPr>
    <w:rPr>
      <w:sz w:val="20"/>
      <w:szCs w:val="21"/>
    </w:rPr>
  </w:style>
  <w:style w:type="paragraph" w:styleId="33">
    <w:name w:val="toc 3"/>
    <w:basedOn w:val="1"/>
    <w:next w:val="1"/>
    <w:qFormat/>
    <w:uiPriority w:val="39"/>
    <w:pPr>
      <w:ind w:left="780"/>
      <w:jc w:val="center"/>
    </w:pPr>
    <w:rPr>
      <w:b/>
      <w:sz w:val="24"/>
      <w:szCs w:val="24"/>
    </w:rPr>
  </w:style>
  <w:style w:type="paragraph" w:styleId="34">
    <w:name w:val="Plain Text"/>
    <w:basedOn w:val="1"/>
    <w:link w:val="267"/>
    <w:qFormat/>
    <w:uiPriority w:val="99"/>
    <w:rPr>
      <w:rFonts w:ascii="宋体" w:hAnsi="Courier New"/>
      <w:sz w:val="20"/>
    </w:rPr>
  </w:style>
  <w:style w:type="paragraph" w:styleId="35">
    <w:name w:val="List Bullet 5"/>
    <w:basedOn w:val="1"/>
    <w:qFormat/>
    <w:uiPriority w:val="0"/>
    <w:pPr>
      <w:widowControl/>
      <w:tabs>
        <w:tab w:val="left" w:pos="2040"/>
      </w:tabs>
      <w:spacing w:line="360" w:lineRule="exact"/>
      <w:ind w:left="2040" w:hanging="360"/>
    </w:pPr>
    <w:rPr>
      <w:rFonts w:eastAsia="楷体_GB2312"/>
      <w:sz w:val="24"/>
    </w:rPr>
  </w:style>
  <w:style w:type="paragraph" w:styleId="36">
    <w:name w:val="toc 8"/>
    <w:basedOn w:val="1"/>
    <w:next w:val="1"/>
    <w:qFormat/>
    <w:uiPriority w:val="39"/>
    <w:pPr>
      <w:widowControl/>
      <w:ind w:left="1400"/>
      <w:jc w:val="left"/>
    </w:pPr>
    <w:rPr>
      <w:sz w:val="20"/>
      <w:szCs w:val="21"/>
    </w:rPr>
  </w:style>
  <w:style w:type="paragraph" w:styleId="37">
    <w:name w:val="index 3"/>
    <w:basedOn w:val="1"/>
    <w:next w:val="1"/>
    <w:qFormat/>
    <w:uiPriority w:val="0"/>
    <w:pPr>
      <w:ind w:left="840"/>
    </w:pPr>
    <w:rPr>
      <w:rFonts w:eastAsia="楷体_GB2312"/>
      <w:sz w:val="26"/>
    </w:rPr>
  </w:style>
  <w:style w:type="paragraph" w:styleId="38">
    <w:name w:val="Date"/>
    <w:basedOn w:val="1"/>
    <w:next w:val="1"/>
    <w:link w:val="268"/>
    <w:qFormat/>
    <w:uiPriority w:val="0"/>
    <w:rPr>
      <w:rFonts w:eastAsia="黑体"/>
      <w:b/>
      <w:sz w:val="36"/>
    </w:rPr>
  </w:style>
  <w:style w:type="paragraph" w:styleId="39">
    <w:name w:val="Body Text Indent 2"/>
    <w:basedOn w:val="1"/>
    <w:link w:val="269"/>
    <w:qFormat/>
    <w:uiPriority w:val="0"/>
    <w:pPr>
      <w:ind w:left="900"/>
    </w:pPr>
    <w:rPr>
      <w:rFonts w:ascii="楷体_GB2312" w:eastAsia="楷体_GB2312"/>
      <w:b/>
      <w:sz w:val="28"/>
    </w:rPr>
  </w:style>
  <w:style w:type="paragraph" w:styleId="40">
    <w:name w:val="endnote text"/>
    <w:basedOn w:val="1"/>
    <w:link w:val="270"/>
    <w:qFormat/>
    <w:uiPriority w:val="0"/>
    <w:pPr>
      <w:widowControl/>
      <w:jc w:val="left"/>
    </w:pPr>
    <w:rPr>
      <w:sz w:val="20"/>
      <w:lang w:bidi="mn-Mong-CN"/>
    </w:rPr>
  </w:style>
  <w:style w:type="paragraph" w:styleId="41">
    <w:name w:val="Balloon Text"/>
    <w:basedOn w:val="1"/>
    <w:link w:val="271"/>
    <w:qFormat/>
    <w:uiPriority w:val="0"/>
    <w:rPr>
      <w:sz w:val="18"/>
      <w:szCs w:val="18"/>
      <w:lang w:val="zh-CN"/>
    </w:rPr>
  </w:style>
  <w:style w:type="paragraph" w:styleId="42">
    <w:name w:val="footer"/>
    <w:basedOn w:val="1"/>
    <w:link w:val="272"/>
    <w:qFormat/>
    <w:uiPriority w:val="0"/>
    <w:pPr>
      <w:tabs>
        <w:tab w:val="center" w:pos="4153"/>
        <w:tab w:val="right" w:pos="8306"/>
      </w:tabs>
      <w:jc w:val="left"/>
    </w:pPr>
    <w:rPr>
      <w:sz w:val="18"/>
    </w:rPr>
  </w:style>
  <w:style w:type="paragraph" w:styleId="43">
    <w:name w:val="envelope return"/>
    <w:basedOn w:val="1"/>
    <w:qFormat/>
    <w:uiPriority w:val="0"/>
    <w:rPr>
      <w:rFonts w:ascii="Arial" w:hAnsi="Arial"/>
    </w:rPr>
  </w:style>
  <w:style w:type="paragraph" w:styleId="44">
    <w:name w:val="header"/>
    <w:basedOn w:val="1"/>
    <w:link w:val="273"/>
    <w:qFormat/>
    <w:uiPriority w:val="0"/>
    <w:pPr>
      <w:pBdr>
        <w:bottom w:val="single" w:color="auto" w:sz="6" w:space="1"/>
      </w:pBdr>
      <w:tabs>
        <w:tab w:val="center" w:pos="4153"/>
        <w:tab w:val="right" w:pos="8306"/>
      </w:tabs>
      <w:jc w:val="center"/>
    </w:pPr>
    <w:rPr>
      <w:sz w:val="18"/>
    </w:rPr>
  </w:style>
  <w:style w:type="paragraph" w:styleId="45">
    <w:name w:val="toc 1"/>
    <w:basedOn w:val="1"/>
    <w:next w:val="1"/>
    <w:qFormat/>
    <w:uiPriority w:val="39"/>
    <w:pPr>
      <w:spacing w:line="440" w:lineRule="exact"/>
    </w:pPr>
    <w:rPr>
      <w:szCs w:val="24"/>
    </w:rPr>
  </w:style>
  <w:style w:type="paragraph" w:styleId="46">
    <w:name w:val="toc 4"/>
    <w:basedOn w:val="1"/>
    <w:next w:val="1"/>
    <w:qFormat/>
    <w:uiPriority w:val="39"/>
    <w:pPr>
      <w:widowControl/>
      <w:ind w:left="600"/>
      <w:jc w:val="left"/>
    </w:pPr>
    <w:rPr>
      <w:sz w:val="20"/>
      <w:szCs w:val="21"/>
    </w:rPr>
  </w:style>
  <w:style w:type="paragraph" w:styleId="47">
    <w:name w:val="index heading"/>
    <w:basedOn w:val="1"/>
    <w:next w:val="48"/>
    <w:qFormat/>
    <w:uiPriority w:val="0"/>
    <w:rPr>
      <w:rFonts w:eastAsia="楷体_GB2312"/>
      <w:sz w:val="26"/>
    </w:rPr>
  </w:style>
  <w:style w:type="paragraph" w:styleId="48">
    <w:name w:val="index 1"/>
    <w:basedOn w:val="1"/>
    <w:next w:val="1"/>
    <w:qFormat/>
    <w:uiPriority w:val="0"/>
  </w:style>
  <w:style w:type="paragraph" w:styleId="49">
    <w:name w:val="Subtitle"/>
    <w:basedOn w:val="1"/>
    <w:next w:val="1"/>
    <w:link w:val="274"/>
    <w:qFormat/>
    <w:uiPriority w:val="0"/>
    <w:pPr>
      <w:spacing w:before="240" w:after="60" w:line="312" w:lineRule="auto"/>
      <w:jc w:val="center"/>
      <w:outlineLvl w:val="1"/>
    </w:pPr>
    <w:rPr>
      <w:rFonts w:ascii="Cambria" w:hAnsi="Cambria"/>
      <w:b/>
      <w:bCs/>
      <w:sz w:val="32"/>
      <w:szCs w:val="32"/>
      <w:lang w:val="zh-CN"/>
    </w:rPr>
  </w:style>
  <w:style w:type="paragraph" w:styleId="50">
    <w:name w:val="List"/>
    <w:basedOn w:val="1"/>
    <w:qFormat/>
    <w:uiPriority w:val="0"/>
    <w:pPr>
      <w:widowControl/>
      <w:ind w:left="200" w:hanging="200"/>
      <w:jc w:val="left"/>
    </w:pPr>
    <w:rPr>
      <w:sz w:val="20"/>
    </w:rPr>
  </w:style>
  <w:style w:type="paragraph" w:styleId="51">
    <w:name w:val="footnote text"/>
    <w:basedOn w:val="1"/>
    <w:link w:val="275"/>
    <w:qFormat/>
    <w:uiPriority w:val="0"/>
    <w:pPr>
      <w:spacing w:line="312" w:lineRule="atLeast"/>
      <w:jc w:val="left"/>
    </w:pPr>
    <w:rPr>
      <w:sz w:val="18"/>
      <w:lang w:bidi="mn-Mong-CN"/>
    </w:rPr>
  </w:style>
  <w:style w:type="paragraph" w:styleId="52">
    <w:name w:val="toc 6"/>
    <w:basedOn w:val="1"/>
    <w:next w:val="1"/>
    <w:qFormat/>
    <w:uiPriority w:val="39"/>
    <w:pPr>
      <w:widowControl/>
      <w:ind w:left="1000"/>
      <w:jc w:val="left"/>
    </w:pPr>
    <w:rPr>
      <w:sz w:val="20"/>
      <w:szCs w:val="21"/>
    </w:rPr>
  </w:style>
  <w:style w:type="paragraph" w:styleId="53">
    <w:name w:val="Body Text Indent 3"/>
    <w:basedOn w:val="1"/>
    <w:link w:val="276"/>
    <w:qFormat/>
    <w:uiPriority w:val="0"/>
    <w:pPr>
      <w:ind w:left="359" w:firstLine="359"/>
    </w:pPr>
  </w:style>
  <w:style w:type="paragraph" w:styleId="54">
    <w:name w:val="index 7"/>
    <w:basedOn w:val="1"/>
    <w:next w:val="1"/>
    <w:qFormat/>
    <w:uiPriority w:val="0"/>
    <w:pPr>
      <w:ind w:left="2520"/>
    </w:pPr>
    <w:rPr>
      <w:rFonts w:eastAsia="楷体_GB2312"/>
      <w:sz w:val="26"/>
    </w:rPr>
  </w:style>
  <w:style w:type="paragraph" w:styleId="55">
    <w:name w:val="index 9"/>
    <w:basedOn w:val="1"/>
    <w:next w:val="1"/>
    <w:qFormat/>
    <w:uiPriority w:val="0"/>
    <w:pPr>
      <w:ind w:left="3360"/>
    </w:pPr>
    <w:rPr>
      <w:rFonts w:eastAsia="楷体_GB2312"/>
      <w:sz w:val="26"/>
    </w:rPr>
  </w:style>
  <w:style w:type="paragraph" w:styleId="56">
    <w:name w:val="table of figures"/>
    <w:basedOn w:val="1"/>
    <w:next w:val="1"/>
    <w:qFormat/>
    <w:uiPriority w:val="0"/>
    <w:pPr>
      <w:ind w:left="420" w:hanging="420"/>
      <w:jc w:val="left"/>
    </w:pPr>
    <w:rPr>
      <w:rFonts w:eastAsia="楷体_GB2312"/>
      <w:smallCaps/>
      <w:sz w:val="24"/>
    </w:rPr>
  </w:style>
  <w:style w:type="paragraph" w:styleId="57">
    <w:name w:val="toc 2"/>
    <w:basedOn w:val="1"/>
    <w:next w:val="1"/>
    <w:qFormat/>
    <w:uiPriority w:val="39"/>
    <w:pPr>
      <w:ind w:left="420"/>
    </w:pPr>
    <w:rPr>
      <w:szCs w:val="24"/>
    </w:rPr>
  </w:style>
  <w:style w:type="paragraph" w:styleId="58">
    <w:name w:val="toc 9"/>
    <w:basedOn w:val="1"/>
    <w:next w:val="1"/>
    <w:qFormat/>
    <w:uiPriority w:val="39"/>
    <w:pPr>
      <w:widowControl/>
      <w:ind w:left="1600"/>
      <w:jc w:val="left"/>
    </w:pPr>
    <w:rPr>
      <w:sz w:val="20"/>
      <w:szCs w:val="21"/>
    </w:rPr>
  </w:style>
  <w:style w:type="paragraph" w:styleId="59">
    <w:name w:val="Body Text 2"/>
    <w:basedOn w:val="1"/>
    <w:link w:val="277"/>
    <w:qFormat/>
    <w:uiPriority w:val="0"/>
    <w:pPr>
      <w:spacing w:after="120" w:line="480" w:lineRule="auto"/>
    </w:pPr>
  </w:style>
  <w:style w:type="paragraph" w:styleId="60">
    <w:name w:val="List 4"/>
    <w:basedOn w:val="1"/>
    <w:qFormat/>
    <w:uiPriority w:val="0"/>
    <w:pPr>
      <w:widowControl/>
      <w:ind w:left="100" w:hanging="200"/>
      <w:jc w:val="left"/>
    </w:pPr>
    <w:rPr>
      <w:sz w:val="20"/>
    </w:rPr>
  </w:style>
  <w:style w:type="paragraph" w:styleId="61">
    <w:name w:val="HTML Preformatted"/>
    <w:basedOn w:val="1"/>
    <w:link w:val="27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lang w:bidi="mn-Mong-CN"/>
    </w:rPr>
  </w:style>
  <w:style w:type="paragraph" w:styleId="62">
    <w:name w:val="Normal (Web)"/>
    <w:basedOn w:val="1"/>
    <w:link w:val="279"/>
    <w:qFormat/>
    <w:uiPriority w:val="99"/>
    <w:pPr>
      <w:spacing w:before="100" w:beforeAutospacing="1" w:after="100" w:afterAutospacing="1"/>
      <w:jc w:val="left"/>
    </w:pPr>
    <w:rPr>
      <w:sz w:val="24"/>
    </w:rPr>
  </w:style>
  <w:style w:type="paragraph" w:styleId="63">
    <w:name w:val="index 2"/>
    <w:basedOn w:val="1"/>
    <w:next w:val="1"/>
    <w:qFormat/>
    <w:uiPriority w:val="0"/>
    <w:pPr>
      <w:ind w:left="420"/>
    </w:pPr>
    <w:rPr>
      <w:rFonts w:eastAsia="楷体_GB2312"/>
      <w:sz w:val="26"/>
    </w:rPr>
  </w:style>
  <w:style w:type="paragraph" w:styleId="64">
    <w:name w:val="Title"/>
    <w:basedOn w:val="1"/>
    <w:next w:val="1"/>
    <w:link w:val="280"/>
    <w:qFormat/>
    <w:uiPriority w:val="0"/>
    <w:pPr>
      <w:spacing w:before="240" w:after="60"/>
      <w:jc w:val="center"/>
      <w:outlineLvl w:val="0"/>
    </w:pPr>
    <w:rPr>
      <w:rFonts w:ascii="Cambria" w:hAnsi="Cambria"/>
      <w:b/>
      <w:bCs/>
      <w:sz w:val="32"/>
      <w:szCs w:val="32"/>
      <w:lang w:val="zh-CN"/>
    </w:rPr>
  </w:style>
  <w:style w:type="paragraph" w:styleId="65">
    <w:name w:val="annotation subject"/>
    <w:basedOn w:val="21"/>
    <w:next w:val="21"/>
    <w:link w:val="281"/>
    <w:qFormat/>
    <w:uiPriority w:val="0"/>
    <w:pPr>
      <w:spacing w:line="360" w:lineRule="auto"/>
    </w:pPr>
    <w:rPr>
      <w:b/>
      <w:bCs/>
      <w:szCs w:val="24"/>
      <w:lang w:bidi="mn-Mong-CN"/>
    </w:rPr>
  </w:style>
  <w:style w:type="paragraph" w:styleId="66">
    <w:name w:val="Body Text First Indent"/>
    <w:basedOn w:val="26"/>
    <w:link w:val="282"/>
    <w:unhideWhenUsed/>
    <w:qFormat/>
    <w:uiPriority w:val="0"/>
    <w:pPr>
      <w:spacing w:after="120"/>
      <w:ind w:firstLine="420"/>
    </w:pPr>
    <w:rPr>
      <w:rFonts w:ascii="Times New Roman" w:eastAsia="宋体"/>
      <w:bCs w:val="0"/>
      <w:sz w:val="20"/>
      <w:lang w:val="en-US" w:bidi="mn-Mong-CN"/>
    </w:rPr>
  </w:style>
  <w:style w:type="paragraph" w:styleId="67">
    <w:name w:val="Body Text First Indent 2"/>
    <w:basedOn w:val="27"/>
    <w:next w:val="66"/>
    <w:link w:val="283"/>
    <w:qFormat/>
    <w:uiPriority w:val="0"/>
    <w:pPr>
      <w:spacing w:after="120"/>
      <w:ind w:left="420" w:firstLine="420"/>
    </w:pPr>
    <w:rPr>
      <w:b w:val="0"/>
      <w:sz w:val="21"/>
      <w:lang w:bidi="mn-Mong-CN"/>
    </w:rPr>
  </w:style>
  <w:style w:type="table" w:styleId="69">
    <w:name w:val="Table Grid"/>
    <w:basedOn w:val="68"/>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
    <w:name w:val="Strong"/>
    <w:qFormat/>
    <w:uiPriority w:val="0"/>
    <w:rPr>
      <w:b/>
      <w:bCs/>
    </w:rPr>
  </w:style>
  <w:style w:type="character" w:styleId="72">
    <w:name w:val="endnote reference"/>
    <w:qFormat/>
    <w:uiPriority w:val="0"/>
    <w:rPr>
      <w:vertAlign w:val="superscript"/>
    </w:rPr>
  </w:style>
  <w:style w:type="character" w:styleId="73">
    <w:name w:val="page number"/>
    <w:basedOn w:val="70"/>
    <w:qFormat/>
    <w:uiPriority w:val="0"/>
  </w:style>
  <w:style w:type="character" w:styleId="74">
    <w:name w:val="FollowedHyperlink"/>
    <w:qFormat/>
    <w:uiPriority w:val="99"/>
    <w:rPr>
      <w:color w:val="auto"/>
      <w:u w:val="none"/>
    </w:rPr>
  </w:style>
  <w:style w:type="character" w:styleId="75">
    <w:name w:val="Emphasis"/>
    <w:qFormat/>
    <w:uiPriority w:val="0"/>
    <w:rPr>
      <w:i/>
    </w:rPr>
  </w:style>
  <w:style w:type="character" w:styleId="76">
    <w:name w:val="HTML Typewriter"/>
    <w:qFormat/>
    <w:uiPriority w:val="0"/>
    <w:rPr>
      <w:rFonts w:ascii="宋体" w:hAnsi="宋体" w:eastAsia="宋体" w:cs="宋体"/>
      <w:sz w:val="24"/>
      <w:szCs w:val="24"/>
    </w:rPr>
  </w:style>
  <w:style w:type="character" w:styleId="77">
    <w:name w:val="Hyperlink"/>
    <w:qFormat/>
    <w:uiPriority w:val="99"/>
    <w:rPr>
      <w:color w:val="auto"/>
      <w:u w:val="none"/>
    </w:rPr>
  </w:style>
  <w:style w:type="character" w:styleId="78">
    <w:name w:val="annotation reference"/>
    <w:qFormat/>
    <w:uiPriority w:val="0"/>
    <w:rPr>
      <w:sz w:val="21"/>
      <w:szCs w:val="21"/>
    </w:rPr>
  </w:style>
  <w:style w:type="character" w:styleId="79">
    <w:name w:val="footnote reference"/>
    <w:qFormat/>
    <w:uiPriority w:val="0"/>
    <w:rPr>
      <w:vertAlign w:val="superscript"/>
    </w:rPr>
  </w:style>
  <w:style w:type="table" w:customStyle="1" w:styleId="80">
    <w:name w:val="Plain Table 1"/>
    <w:basedOn w:val="6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Plain Table 2"/>
    <w:basedOn w:val="6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Plain Table 3"/>
    <w:basedOn w:val="6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4"/>
    <w:basedOn w:val="6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5"/>
    <w:basedOn w:val="6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Grid Table 1 Light"/>
    <w:basedOn w:val="6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2"/>
    <w:basedOn w:val="6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w:basedOn w:val="6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w:basedOn w:val="6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5 Dark"/>
    <w:basedOn w:val="6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6 Colorful"/>
    <w:basedOn w:val="6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1">
    <w:name w:val="Grid Table 7 Colorful"/>
    <w:basedOn w:val="6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2">
    <w:name w:val="List Table 1 Light"/>
    <w:basedOn w:val="6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3">
    <w:name w:val="List Table 2"/>
    <w:basedOn w:val="6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4">
    <w:name w:val="List Table 3"/>
    <w:basedOn w:val="6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5">
    <w:name w:val="List Table 4"/>
    <w:basedOn w:val="6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6">
    <w:name w:val="List Table 5 Dark"/>
    <w:basedOn w:val="6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7">
    <w:name w:val="List Table 6 Colorful"/>
    <w:basedOn w:val="6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8">
    <w:name w:val="List Table 7 Colorful"/>
    <w:basedOn w:val="6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99">
    <w:name w:val="TOC Heading"/>
    <w:unhideWhenUsed/>
    <w:qFormat/>
    <w:uiPriority w:val="39"/>
    <w:rPr>
      <w:rFonts w:hint="default" w:ascii="Times New Roman" w:hAnsi="Times New Roman" w:eastAsia="宋体" w:cs="Times New Roman"/>
    </w:rPr>
  </w:style>
  <w:style w:type="character" w:customStyle="1" w:styleId="100">
    <w:name w:val="标题 1 Char"/>
    <w:qFormat/>
    <w:uiPriority w:val="0"/>
    <w:rPr>
      <w:rFonts w:eastAsia="楷体_GB2312"/>
      <w:b/>
      <w:sz w:val="44"/>
    </w:rPr>
  </w:style>
  <w:style w:type="paragraph" w:customStyle="1" w:styleId="101">
    <w:name w:val="Default"/>
    <w:basedOn w:val="34"/>
    <w:next w:val="1"/>
    <w:qFormat/>
    <w:uiPriority w:val="0"/>
    <w:pPr>
      <w:widowControl w:val="0"/>
    </w:pPr>
    <w:rPr>
      <w:rFonts w:hint="default" w:ascii="宋体" w:hAnsi="宋体" w:eastAsia="宋体" w:cs="宋体"/>
      <w:color w:val="000000"/>
      <w:sz w:val="24"/>
      <w:szCs w:val="24"/>
      <w:lang w:val="en-US" w:eastAsia="zh-CN" w:bidi="ar-SA"/>
    </w:rPr>
  </w:style>
  <w:style w:type="paragraph" w:customStyle="1" w:styleId="102">
    <w:name w:val="样式1"/>
    <w:basedOn w:val="1"/>
    <w:qFormat/>
    <w:uiPriority w:val="0"/>
    <w:pPr>
      <w:jc w:val="center"/>
    </w:pPr>
    <w:rPr>
      <w:rFonts w:ascii="幼圆" w:eastAsia="幼圆"/>
      <w:b/>
      <w:sz w:val="32"/>
      <w:szCs w:val="28"/>
    </w:rPr>
  </w:style>
  <w:style w:type="character" w:customStyle="1" w:styleId="103">
    <w:name w:val="标题 1 字符"/>
    <w:qFormat/>
    <w:uiPriority w:val="0"/>
    <w:rPr>
      <w:rFonts w:ascii="黑体" w:eastAsia="黑体"/>
      <w:sz w:val="52"/>
    </w:rPr>
  </w:style>
  <w:style w:type="paragraph" w:customStyle="1" w:styleId="104">
    <w:name w:val="首行缩进"/>
    <w:basedOn w:val="1"/>
    <w:qFormat/>
    <w:uiPriority w:val="0"/>
    <w:pPr>
      <w:ind w:firstLine="480"/>
    </w:pPr>
    <w:rPr>
      <w:rFonts w:ascii="Calibri" w:hAnsi="Calibri" w:eastAsia="楷体_GB2312"/>
      <w:sz w:val="26"/>
      <w:lang w:val="zh-CN"/>
    </w:rPr>
  </w:style>
  <w:style w:type="table" w:customStyle="1" w:styleId="105">
    <w:name w:val="无格式表格 11"/>
    <w:basedOn w:val="6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6">
    <w:name w:val="无格式表格 21"/>
    <w:basedOn w:val="6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7">
    <w:name w:val="无格式表格 31"/>
    <w:basedOn w:val="68"/>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41"/>
    <w:basedOn w:val="68"/>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51"/>
    <w:basedOn w:val="68"/>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网格表 1 浅色1"/>
    <w:basedOn w:val="6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1">
    <w:name w:val="网格表 21"/>
    <w:basedOn w:val="6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网格表 31"/>
    <w:basedOn w:val="6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网格表 41"/>
    <w:basedOn w:val="6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网格表 5 深色1"/>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5">
    <w:name w:val="网格表 6 彩色1"/>
    <w:basedOn w:val="6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网格表 7 彩色1"/>
    <w:basedOn w:val="6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清单表 1 浅色1"/>
    <w:basedOn w:val="68"/>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清单表 21"/>
    <w:basedOn w:val="6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清单表 31"/>
    <w:basedOn w:val="6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0">
    <w:name w:val="清单表 41"/>
    <w:basedOn w:val="6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清单表 5 深色1"/>
    <w:basedOn w:val="6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22">
    <w:name w:val="清单表 6 彩色1"/>
    <w:basedOn w:val="68"/>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23">
    <w:name w:val="清单表 7 彩色1"/>
    <w:basedOn w:val="68"/>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24">
    <w:name w:val="TOC 标题1"/>
    <w:unhideWhenUsed/>
    <w:qFormat/>
    <w:uiPriority w:val="39"/>
    <w:rPr>
      <w:rFonts w:hint="default" w:ascii="Times New Roman" w:hAnsi="Times New Roman" w:eastAsia="宋体" w:cs="Times New Roman"/>
      <w:lang w:val="en-US" w:eastAsia="zh-CN" w:bidi="ar-SA"/>
    </w:rPr>
  </w:style>
  <w:style w:type="character" w:customStyle="1" w:styleId="125">
    <w:name w:val="Heading 2 Char"/>
    <w:basedOn w:val="70"/>
    <w:qFormat/>
    <w:uiPriority w:val="0"/>
    <w:rPr>
      <w:rFonts w:ascii="Arial" w:hAnsi="Arial" w:eastAsia="Arial" w:cs="Arial"/>
      <w:sz w:val="34"/>
    </w:rPr>
  </w:style>
  <w:style w:type="character" w:customStyle="1" w:styleId="126">
    <w:name w:val="Heading 3 Char"/>
    <w:basedOn w:val="70"/>
    <w:qFormat/>
    <w:uiPriority w:val="0"/>
    <w:rPr>
      <w:rFonts w:ascii="Arial" w:hAnsi="Arial" w:eastAsia="Arial" w:cs="Arial"/>
      <w:sz w:val="30"/>
      <w:szCs w:val="30"/>
    </w:rPr>
  </w:style>
  <w:style w:type="character" w:customStyle="1" w:styleId="127">
    <w:name w:val="Heading 4 Char"/>
    <w:basedOn w:val="70"/>
    <w:qFormat/>
    <w:uiPriority w:val="0"/>
    <w:rPr>
      <w:rFonts w:ascii="Arial" w:hAnsi="Arial" w:eastAsia="Arial" w:cs="Arial"/>
      <w:b/>
      <w:bCs/>
      <w:sz w:val="26"/>
      <w:szCs w:val="26"/>
    </w:rPr>
  </w:style>
  <w:style w:type="character" w:customStyle="1" w:styleId="128">
    <w:name w:val="Heading 5 Char"/>
    <w:basedOn w:val="70"/>
    <w:qFormat/>
    <w:uiPriority w:val="0"/>
    <w:rPr>
      <w:rFonts w:ascii="Arial" w:hAnsi="Arial" w:eastAsia="Arial" w:cs="Arial"/>
      <w:b/>
      <w:bCs/>
      <w:sz w:val="24"/>
      <w:szCs w:val="24"/>
    </w:rPr>
  </w:style>
  <w:style w:type="character" w:customStyle="1" w:styleId="129">
    <w:name w:val="Heading 6 Char"/>
    <w:basedOn w:val="70"/>
    <w:qFormat/>
    <w:uiPriority w:val="9"/>
    <w:rPr>
      <w:rFonts w:ascii="Arial" w:hAnsi="Arial" w:eastAsia="Arial" w:cs="Arial"/>
      <w:b/>
      <w:bCs/>
      <w:sz w:val="22"/>
      <w:szCs w:val="22"/>
    </w:rPr>
  </w:style>
  <w:style w:type="character" w:customStyle="1" w:styleId="130">
    <w:name w:val="Heading 7 Char"/>
    <w:basedOn w:val="70"/>
    <w:qFormat/>
    <w:uiPriority w:val="9"/>
    <w:rPr>
      <w:rFonts w:ascii="Arial" w:hAnsi="Arial" w:eastAsia="Arial" w:cs="Arial"/>
      <w:b/>
      <w:bCs/>
      <w:i/>
      <w:iCs/>
      <w:sz w:val="22"/>
      <w:szCs w:val="22"/>
    </w:rPr>
  </w:style>
  <w:style w:type="character" w:customStyle="1" w:styleId="131">
    <w:name w:val="Heading 8 Char"/>
    <w:basedOn w:val="70"/>
    <w:qFormat/>
    <w:uiPriority w:val="9"/>
    <w:rPr>
      <w:rFonts w:ascii="Arial" w:hAnsi="Arial" w:eastAsia="Arial" w:cs="Arial"/>
      <w:i/>
      <w:iCs/>
      <w:sz w:val="22"/>
      <w:szCs w:val="22"/>
    </w:rPr>
  </w:style>
  <w:style w:type="character" w:customStyle="1" w:styleId="132">
    <w:name w:val="Heading 9 Char"/>
    <w:basedOn w:val="70"/>
    <w:qFormat/>
    <w:uiPriority w:val="9"/>
    <w:rPr>
      <w:rFonts w:ascii="Arial" w:hAnsi="Arial" w:eastAsia="Arial" w:cs="Arial"/>
      <w:i/>
      <w:iCs/>
      <w:sz w:val="21"/>
      <w:szCs w:val="21"/>
    </w:rPr>
  </w:style>
  <w:style w:type="character" w:customStyle="1" w:styleId="133">
    <w:name w:val="Title Char"/>
    <w:basedOn w:val="70"/>
    <w:qFormat/>
    <w:uiPriority w:val="0"/>
    <w:rPr>
      <w:sz w:val="48"/>
      <w:szCs w:val="48"/>
    </w:rPr>
  </w:style>
  <w:style w:type="character" w:customStyle="1" w:styleId="134">
    <w:name w:val="Subtitle Char"/>
    <w:basedOn w:val="70"/>
    <w:qFormat/>
    <w:uiPriority w:val="11"/>
    <w:rPr>
      <w:sz w:val="24"/>
      <w:szCs w:val="24"/>
    </w:rPr>
  </w:style>
  <w:style w:type="character" w:customStyle="1" w:styleId="135">
    <w:name w:val="Quote Char"/>
    <w:qFormat/>
    <w:uiPriority w:val="29"/>
    <w:rPr>
      <w:i/>
    </w:rPr>
  </w:style>
  <w:style w:type="character" w:customStyle="1" w:styleId="136">
    <w:name w:val="Intense Quote Char"/>
    <w:qFormat/>
    <w:uiPriority w:val="30"/>
    <w:rPr>
      <w:i/>
    </w:rPr>
  </w:style>
  <w:style w:type="character" w:customStyle="1" w:styleId="137">
    <w:name w:val="Header Char"/>
    <w:basedOn w:val="70"/>
    <w:qFormat/>
    <w:uiPriority w:val="0"/>
  </w:style>
  <w:style w:type="character" w:customStyle="1" w:styleId="138">
    <w:name w:val="Footer Char"/>
    <w:basedOn w:val="70"/>
    <w:qFormat/>
    <w:uiPriority w:val="0"/>
  </w:style>
  <w:style w:type="character" w:customStyle="1" w:styleId="139">
    <w:name w:val="Caption Char"/>
    <w:qFormat/>
    <w:uiPriority w:val="99"/>
  </w:style>
  <w:style w:type="table" w:customStyle="1" w:styleId="140">
    <w:name w:val="Table Grid Light"/>
    <w:basedOn w:val="6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41">
    <w:name w:val="Grid Table 1 Light - Accent 1"/>
    <w:basedOn w:val="6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42">
    <w:name w:val="Grid Table 1 Light - Accent 2"/>
    <w:basedOn w:val="6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43">
    <w:name w:val="Grid Table 1 Light - Accent 3"/>
    <w:basedOn w:val="6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44">
    <w:name w:val="Grid Table 1 Light - Accent 4"/>
    <w:basedOn w:val="6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45">
    <w:name w:val="Grid Table 1 Light - Accent 5"/>
    <w:basedOn w:val="6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46">
    <w:name w:val="Grid Table 1 Light - Accent 6"/>
    <w:basedOn w:val="6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47">
    <w:name w:val="Grid Table 2 - Accent 1"/>
    <w:basedOn w:val="6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8">
    <w:name w:val="Grid Table 2 - Accent 2"/>
    <w:basedOn w:val="6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9">
    <w:name w:val="Grid Table 2 - Accent 3"/>
    <w:basedOn w:val="6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0">
    <w:name w:val="Grid Table 2 - Accent 4"/>
    <w:basedOn w:val="6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1">
    <w:name w:val="Grid Table 2 - Accent 5"/>
    <w:basedOn w:val="68"/>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2">
    <w:name w:val="Grid Table 2 - Accent 6"/>
    <w:basedOn w:val="68"/>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3">
    <w:name w:val="Grid Table 3 - Accent 1"/>
    <w:basedOn w:val="6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54">
    <w:name w:val="Grid Table 3 - Accent 2"/>
    <w:basedOn w:val="6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5">
    <w:name w:val="Grid Table 3 - Accent 3"/>
    <w:basedOn w:val="6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6">
    <w:name w:val="Grid Table 3 - Accent 4"/>
    <w:basedOn w:val="6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7">
    <w:name w:val="Grid Table 3 - Accent 5"/>
    <w:basedOn w:val="68"/>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8">
    <w:name w:val="Grid Table 3 - Accent 6"/>
    <w:basedOn w:val="68"/>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9">
    <w:name w:val="Grid Table 4 - Accent 1"/>
    <w:basedOn w:val="68"/>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60">
    <w:name w:val="Grid Table 4 - Accent 2"/>
    <w:basedOn w:val="68"/>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61">
    <w:name w:val="Grid Table 4 - Accent 3"/>
    <w:basedOn w:val="68"/>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62">
    <w:name w:val="Grid Table 4 - Accent 4"/>
    <w:basedOn w:val="68"/>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63">
    <w:name w:val="Grid Table 4 - Accent 5"/>
    <w:basedOn w:val="68"/>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4">
    <w:name w:val="Grid Table 4 - Accent 6"/>
    <w:basedOn w:val="68"/>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5">
    <w:name w:val="Grid Table 5 Dark- Accent 1"/>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66">
    <w:name w:val="Grid Table 5 Dark - Accent 2"/>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67">
    <w:name w:val="Grid Table 5 Dark - Accent 3"/>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68">
    <w:name w:val="Grid Table 5 Dark- Accent 4"/>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69">
    <w:name w:val="Grid Table 5 Dark - Accent 5"/>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70">
    <w:name w:val="Grid Table 5 Dark - Accent 6"/>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71">
    <w:name w:val="Grid Table 6 Colorful - Accent 1"/>
    <w:basedOn w:val="68"/>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2">
    <w:name w:val="Grid Table 6 Colorful - Accent 2"/>
    <w:basedOn w:val="6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Grid Table 6 Colorful - Accent 3"/>
    <w:basedOn w:val="68"/>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4">
    <w:name w:val="Grid Table 6 Colorful - Accent 4"/>
    <w:basedOn w:val="6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Grid Table 6 Colorful - Accent 5"/>
    <w:basedOn w:val="68"/>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6">
    <w:name w:val="Grid Table 6 Colorful - Accent 6"/>
    <w:basedOn w:val="68"/>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77">
    <w:name w:val="Grid Table 7 Colorful - Accent 1"/>
    <w:basedOn w:val="68"/>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8">
    <w:name w:val="Grid Table 7 Colorful - Accent 2"/>
    <w:basedOn w:val="68"/>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Grid Table 7 Colorful - Accent 3"/>
    <w:basedOn w:val="68"/>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80">
    <w:name w:val="Grid Table 7 Colorful - Accent 4"/>
    <w:basedOn w:val="68"/>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Grid Table 7 Colorful - Accent 5"/>
    <w:basedOn w:val="68"/>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2">
    <w:name w:val="Grid Table 7 Colorful - Accent 6"/>
    <w:basedOn w:val="68"/>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83">
    <w:name w:val="List Table 1 Light - Accent 1"/>
    <w:basedOn w:val="68"/>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84">
    <w:name w:val="List Table 1 Light - Accent 2"/>
    <w:basedOn w:val="68"/>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85">
    <w:name w:val="List Table 1 Light - Accent 3"/>
    <w:basedOn w:val="68"/>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86">
    <w:name w:val="List Table 1 Light - Accent 4"/>
    <w:basedOn w:val="68"/>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87">
    <w:name w:val="List Table 1 Light - Accent 5"/>
    <w:basedOn w:val="68"/>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88">
    <w:name w:val="List Table 1 Light - Accent 6"/>
    <w:basedOn w:val="68"/>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89">
    <w:name w:val="List Table 2 - Accent 1"/>
    <w:basedOn w:val="68"/>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0">
    <w:name w:val="List Table 2 - Accent 2"/>
    <w:basedOn w:val="68"/>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1">
    <w:name w:val="List Table 2 - Accent 3"/>
    <w:basedOn w:val="68"/>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2">
    <w:name w:val="List Table 2 - Accent 4"/>
    <w:basedOn w:val="68"/>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3">
    <w:name w:val="List Table 2 - Accent 5"/>
    <w:basedOn w:val="68"/>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4">
    <w:name w:val="List Table 2 - Accent 6"/>
    <w:basedOn w:val="68"/>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5">
    <w:name w:val="List Table 3 - Accent 1"/>
    <w:basedOn w:val="68"/>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96">
    <w:name w:val="List Table 3 - Accent 2"/>
    <w:basedOn w:val="6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97">
    <w:name w:val="List Table 3 - Accent 3"/>
    <w:basedOn w:val="68"/>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98">
    <w:name w:val="List Table 3 - Accent 4"/>
    <w:basedOn w:val="6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9">
    <w:name w:val="List Table 3 - Accent 5"/>
    <w:basedOn w:val="68"/>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00">
    <w:name w:val="List Table 3 - Accent 6"/>
    <w:basedOn w:val="68"/>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01">
    <w:name w:val="List Table 4 - Accent 1"/>
    <w:basedOn w:val="68"/>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02">
    <w:name w:val="List Table 4 - Accent 2"/>
    <w:basedOn w:val="68"/>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03">
    <w:name w:val="List Table 4 - Accent 3"/>
    <w:basedOn w:val="68"/>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4">
    <w:name w:val="List Table 4 - Accent 4"/>
    <w:basedOn w:val="68"/>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5">
    <w:name w:val="List Table 4 - Accent 5"/>
    <w:basedOn w:val="68"/>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6">
    <w:name w:val="List Table 4 - Accent 6"/>
    <w:basedOn w:val="68"/>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7">
    <w:name w:val="List Table 5 Dark - Accent 1"/>
    <w:basedOn w:val="68"/>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08">
    <w:name w:val="List Table 5 Dark - Accent 2"/>
    <w:basedOn w:val="68"/>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9">
    <w:name w:val="List Table 5 Dark - Accent 3"/>
    <w:basedOn w:val="68"/>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10">
    <w:name w:val="List Table 5 Dark - Accent 4"/>
    <w:basedOn w:val="68"/>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11">
    <w:name w:val="List Table 5 Dark - Accent 5"/>
    <w:basedOn w:val="68"/>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12">
    <w:name w:val="List Table 5 Dark - Accent 6"/>
    <w:basedOn w:val="68"/>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13">
    <w:name w:val="List Table 6 Colorful - Accent 1"/>
    <w:basedOn w:val="68"/>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4">
    <w:name w:val="List Table 6 Colorful - Accent 2"/>
    <w:basedOn w:val="68"/>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5">
    <w:name w:val="List Table 6 Colorful - Accent 3"/>
    <w:basedOn w:val="68"/>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6">
    <w:name w:val="List Table 6 Colorful - Accent 4"/>
    <w:basedOn w:val="68"/>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7">
    <w:name w:val="List Table 6 Colorful - Accent 5"/>
    <w:basedOn w:val="68"/>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8">
    <w:name w:val="List Table 6 Colorful - Accent 6"/>
    <w:basedOn w:val="68"/>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9">
    <w:name w:val="List Table 7 Colorful - Accent 1"/>
    <w:basedOn w:val="68"/>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20">
    <w:name w:val="List Table 7 Colorful - Accent 2"/>
    <w:basedOn w:val="68"/>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21">
    <w:name w:val="List Table 7 Colorful - Accent 3"/>
    <w:basedOn w:val="68"/>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2">
    <w:name w:val="List Table 7 Colorful - Accent 4"/>
    <w:basedOn w:val="68"/>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3">
    <w:name w:val="List Table 7 Colorful - Accent 5"/>
    <w:basedOn w:val="68"/>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4">
    <w:name w:val="List Table 7 Colorful - Accent 6"/>
    <w:basedOn w:val="68"/>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5">
    <w:name w:val="Lined - Accent"/>
    <w:basedOn w:val="68"/>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6">
    <w:name w:val="Lined - Accent 1"/>
    <w:basedOn w:val="68"/>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7">
    <w:name w:val="Lined - Accent 2"/>
    <w:basedOn w:val="68"/>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8">
    <w:name w:val="Lined - Accent 3"/>
    <w:basedOn w:val="68"/>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9">
    <w:name w:val="Lined - Accent 4"/>
    <w:basedOn w:val="68"/>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0">
    <w:name w:val="Lined - Accent 5"/>
    <w:basedOn w:val="68"/>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1">
    <w:name w:val="Lined - Accent 6"/>
    <w:basedOn w:val="68"/>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2">
    <w:name w:val="Bordered &amp; Lined - Accent"/>
    <w:basedOn w:val="6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3">
    <w:name w:val="Bordered &amp; Lined - Accent 1"/>
    <w:basedOn w:val="68"/>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4">
    <w:name w:val="Bordered &amp; Lined - Accent 2"/>
    <w:basedOn w:val="68"/>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5">
    <w:name w:val="Bordered &amp; Lined - Accent 3"/>
    <w:basedOn w:val="68"/>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6">
    <w:name w:val="Bordered &amp; Lined - Accent 4"/>
    <w:basedOn w:val="68"/>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7">
    <w:name w:val="Bordered &amp; Lined - Accent 5"/>
    <w:basedOn w:val="68"/>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8">
    <w:name w:val="Bordered &amp; Lined - Accent 6"/>
    <w:basedOn w:val="68"/>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9">
    <w:name w:val="Bordered"/>
    <w:basedOn w:val="6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40">
    <w:name w:val="Bordered - Accent 1"/>
    <w:basedOn w:val="6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41">
    <w:name w:val="Bordered - Accent 2"/>
    <w:basedOn w:val="6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42">
    <w:name w:val="Bordered - Accent 3"/>
    <w:basedOn w:val="6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43">
    <w:name w:val="Bordered - Accent 4"/>
    <w:basedOn w:val="6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44">
    <w:name w:val="Bordered - Accent 5"/>
    <w:basedOn w:val="6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5">
    <w:name w:val="Bordered - Accent 6"/>
    <w:basedOn w:val="6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6">
    <w:name w:val="Footnote Text Char"/>
    <w:qFormat/>
    <w:uiPriority w:val="0"/>
    <w:rPr>
      <w:sz w:val="18"/>
    </w:rPr>
  </w:style>
  <w:style w:type="character" w:customStyle="1" w:styleId="247">
    <w:name w:val="Endnote Text Char"/>
    <w:qFormat/>
    <w:uiPriority w:val="99"/>
    <w:rPr>
      <w:sz w:val="20"/>
    </w:rPr>
  </w:style>
  <w:style w:type="paragraph" w:customStyle="1" w:styleId="248">
    <w:name w:val="TOC 标题112"/>
    <w:unhideWhenUsed/>
    <w:qFormat/>
    <w:uiPriority w:val="39"/>
    <w:rPr>
      <w:rFonts w:hint="default" w:ascii="Times New Roman" w:hAnsi="Times New Roman" w:eastAsia="宋体" w:cs="Times New Roman"/>
      <w:lang w:val="en-US" w:eastAsia="zh-CN" w:bidi="ar-SA"/>
    </w:rPr>
  </w:style>
  <w:style w:type="character" w:customStyle="1" w:styleId="249">
    <w:name w:val="标题 1 字符1"/>
    <w:link w:val="2"/>
    <w:qFormat/>
    <w:uiPriority w:val="0"/>
    <w:rPr>
      <w:rFonts w:ascii="楷体_GB2312" w:eastAsia="楷体_GB2312"/>
      <w:b/>
      <w:sz w:val="28"/>
      <w:lang w:bidi="ar-SA"/>
    </w:rPr>
  </w:style>
  <w:style w:type="character" w:customStyle="1" w:styleId="250">
    <w:name w:val="标题 2 字符1"/>
    <w:link w:val="3"/>
    <w:qFormat/>
    <w:uiPriority w:val="9"/>
    <w:rPr>
      <w:rFonts w:ascii="楷体_GB2312" w:eastAsia="楷体_GB2312"/>
      <w:b/>
      <w:bCs/>
      <w:sz w:val="18"/>
      <w:lang w:bidi="ar-SA"/>
    </w:rPr>
  </w:style>
  <w:style w:type="character" w:customStyle="1" w:styleId="251">
    <w:name w:val="标题 3 字符1"/>
    <w:link w:val="4"/>
    <w:qFormat/>
    <w:uiPriority w:val="0"/>
    <w:rPr>
      <w:rFonts w:eastAsia="楷体_GB2312"/>
      <w:b/>
      <w:bCs/>
      <w:sz w:val="15"/>
      <w:lang w:bidi="ar-SA"/>
    </w:rPr>
  </w:style>
  <w:style w:type="character" w:customStyle="1" w:styleId="252">
    <w:name w:val="标题 4 字符1"/>
    <w:link w:val="5"/>
    <w:qFormat/>
    <w:uiPriority w:val="0"/>
    <w:rPr>
      <w:rFonts w:eastAsia="楷体_GB2312"/>
      <w:b/>
      <w:bCs/>
      <w:sz w:val="13"/>
      <w:lang w:bidi="ar-SA"/>
    </w:rPr>
  </w:style>
  <w:style w:type="character" w:customStyle="1" w:styleId="253">
    <w:name w:val="标题 5 字符1"/>
    <w:link w:val="6"/>
    <w:qFormat/>
    <w:uiPriority w:val="0"/>
    <w:rPr>
      <w:rFonts w:ascii="楷体_GB2312" w:eastAsia="楷体_GB2312"/>
      <w:bCs/>
      <w:sz w:val="28"/>
      <w:lang w:bidi="ar-SA"/>
    </w:rPr>
  </w:style>
  <w:style w:type="character" w:customStyle="1" w:styleId="254">
    <w:name w:val="标题 6 字符1"/>
    <w:link w:val="7"/>
    <w:qFormat/>
    <w:uiPriority w:val="0"/>
    <w:rPr>
      <w:rFonts w:ascii="Arial" w:hAnsi="Arial" w:eastAsia="黑体"/>
      <w:b/>
      <w:bCs/>
      <w:sz w:val="24"/>
      <w:szCs w:val="24"/>
      <w:lang w:bidi="ar-SA"/>
    </w:rPr>
  </w:style>
  <w:style w:type="character" w:customStyle="1" w:styleId="255">
    <w:name w:val="标题 7 字符1"/>
    <w:link w:val="8"/>
    <w:qFormat/>
    <w:uiPriority w:val="0"/>
    <w:rPr>
      <w:b/>
      <w:bCs/>
      <w:sz w:val="24"/>
      <w:szCs w:val="24"/>
      <w:lang w:bidi="ar-SA"/>
    </w:rPr>
  </w:style>
  <w:style w:type="character" w:customStyle="1" w:styleId="256">
    <w:name w:val="标题 8 字符1"/>
    <w:link w:val="9"/>
    <w:qFormat/>
    <w:uiPriority w:val="0"/>
    <w:rPr>
      <w:rFonts w:ascii="Arial" w:hAnsi="Arial" w:eastAsia="黑体"/>
      <w:sz w:val="24"/>
      <w:szCs w:val="24"/>
      <w:lang w:bidi="ar-SA"/>
    </w:rPr>
  </w:style>
  <w:style w:type="character" w:customStyle="1" w:styleId="257">
    <w:name w:val="标题 9 字符1"/>
    <w:link w:val="10"/>
    <w:qFormat/>
    <w:uiPriority w:val="0"/>
    <w:rPr>
      <w:rFonts w:ascii="Arial" w:hAnsi="Arial" w:eastAsia="黑体"/>
      <w:sz w:val="21"/>
      <w:szCs w:val="21"/>
      <w:lang w:bidi="ar-SA"/>
    </w:rPr>
  </w:style>
  <w:style w:type="character" w:customStyle="1" w:styleId="258">
    <w:name w:val="列表编号 字符"/>
    <w:link w:val="15"/>
    <w:qFormat/>
    <w:uiPriority w:val="0"/>
    <w:rPr>
      <w:rFonts w:ascii="Tahoma" w:hAnsi="Tahoma" w:eastAsia="楷体_GB2312"/>
      <w:sz w:val="24"/>
      <w:szCs w:val="24"/>
      <w:lang w:val="zh-CN" w:eastAsia="zh-CN" w:bidi="ar-SA"/>
    </w:rPr>
  </w:style>
  <w:style w:type="character" w:customStyle="1" w:styleId="259">
    <w:name w:val="正文缩进 字符1"/>
    <w:link w:val="16"/>
    <w:qFormat/>
    <w:uiPriority w:val="0"/>
    <w:rPr>
      <w:sz w:val="21"/>
      <w:lang w:bidi="ar-SA"/>
    </w:rPr>
  </w:style>
  <w:style w:type="character" w:customStyle="1" w:styleId="260">
    <w:name w:val="文档结构图 字符1"/>
    <w:link w:val="20"/>
    <w:qFormat/>
    <w:uiPriority w:val="0"/>
    <w:rPr>
      <w:sz w:val="21"/>
      <w:shd w:val="clear" w:color="auto" w:fill="000080"/>
      <w:lang w:bidi="ar-SA"/>
    </w:rPr>
  </w:style>
  <w:style w:type="character" w:customStyle="1" w:styleId="261">
    <w:name w:val="批注文字 字符1"/>
    <w:link w:val="21"/>
    <w:qFormat/>
    <w:uiPriority w:val="0"/>
    <w:rPr>
      <w:sz w:val="21"/>
      <w:lang w:bidi="ar-SA"/>
    </w:rPr>
  </w:style>
  <w:style w:type="character" w:customStyle="1" w:styleId="262">
    <w:name w:val="称呼 字符"/>
    <w:link w:val="23"/>
    <w:qFormat/>
    <w:uiPriority w:val="0"/>
    <w:rPr>
      <w:sz w:val="28"/>
      <w:szCs w:val="24"/>
    </w:rPr>
  </w:style>
  <w:style w:type="character" w:customStyle="1" w:styleId="263">
    <w:name w:val="正文文本 3 字符1"/>
    <w:link w:val="24"/>
    <w:qFormat/>
    <w:uiPriority w:val="0"/>
    <w:rPr>
      <w:rFonts w:ascii="宋体"/>
      <w:sz w:val="24"/>
    </w:rPr>
  </w:style>
  <w:style w:type="character" w:customStyle="1" w:styleId="264">
    <w:name w:val="结束语 字符"/>
    <w:link w:val="25"/>
    <w:qFormat/>
    <w:uiPriority w:val="0"/>
    <w:rPr>
      <w:sz w:val="28"/>
      <w:szCs w:val="24"/>
    </w:rPr>
  </w:style>
  <w:style w:type="character" w:customStyle="1" w:styleId="265">
    <w:name w:val="正文文本 字符1"/>
    <w:link w:val="26"/>
    <w:qFormat/>
    <w:uiPriority w:val="0"/>
    <w:rPr>
      <w:rFonts w:ascii="华文中宋" w:eastAsia="华文中宋"/>
      <w:bCs/>
      <w:sz w:val="28"/>
    </w:rPr>
  </w:style>
  <w:style w:type="character" w:customStyle="1" w:styleId="266">
    <w:name w:val="正文文本缩进 字符1"/>
    <w:link w:val="27"/>
    <w:qFormat/>
    <w:uiPriority w:val="0"/>
    <w:rPr>
      <w:b/>
      <w:sz w:val="30"/>
      <w:lang w:bidi="ar-SA"/>
    </w:rPr>
  </w:style>
  <w:style w:type="character" w:customStyle="1" w:styleId="267">
    <w:name w:val="纯文本 字符1"/>
    <w:link w:val="34"/>
    <w:qFormat/>
    <w:uiPriority w:val="99"/>
    <w:rPr>
      <w:rFonts w:ascii="宋体" w:hAnsi="Courier New"/>
    </w:rPr>
  </w:style>
  <w:style w:type="character" w:customStyle="1" w:styleId="268">
    <w:name w:val="日期 字符1"/>
    <w:link w:val="38"/>
    <w:qFormat/>
    <w:uiPriority w:val="0"/>
    <w:rPr>
      <w:rFonts w:eastAsia="黑体"/>
      <w:b/>
      <w:sz w:val="36"/>
    </w:rPr>
  </w:style>
  <w:style w:type="character" w:customStyle="1" w:styleId="269">
    <w:name w:val="正文文本缩进 2 字符1"/>
    <w:link w:val="39"/>
    <w:qFormat/>
    <w:uiPriority w:val="0"/>
    <w:rPr>
      <w:rFonts w:ascii="楷体_GB2312" w:eastAsia="楷体_GB2312"/>
      <w:b/>
      <w:sz w:val="28"/>
      <w:lang w:bidi="ar-SA"/>
    </w:rPr>
  </w:style>
  <w:style w:type="character" w:customStyle="1" w:styleId="270">
    <w:name w:val="尾注文本 字符1"/>
    <w:link w:val="40"/>
    <w:qFormat/>
    <w:uiPriority w:val="0"/>
  </w:style>
  <w:style w:type="character" w:customStyle="1" w:styleId="271">
    <w:name w:val="批注框文本 字符1"/>
    <w:link w:val="41"/>
    <w:qFormat/>
    <w:uiPriority w:val="0"/>
    <w:rPr>
      <w:sz w:val="18"/>
      <w:szCs w:val="18"/>
    </w:rPr>
  </w:style>
  <w:style w:type="character" w:customStyle="1" w:styleId="272">
    <w:name w:val="页脚 字符1"/>
    <w:link w:val="42"/>
    <w:qFormat/>
    <w:uiPriority w:val="0"/>
    <w:rPr>
      <w:sz w:val="18"/>
      <w:lang w:bidi="ar-SA"/>
    </w:rPr>
  </w:style>
  <w:style w:type="character" w:customStyle="1" w:styleId="273">
    <w:name w:val="页眉 字符1"/>
    <w:link w:val="44"/>
    <w:qFormat/>
    <w:uiPriority w:val="0"/>
    <w:rPr>
      <w:sz w:val="18"/>
      <w:lang w:bidi="ar-SA"/>
    </w:rPr>
  </w:style>
  <w:style w:type="character" w:customStyle="1" w:styleId="274">
    <w:name w:val="副标题 字符1"/>
    <w:link w:val="49"/>
    <w:qFormat/>
    <w:uiPriority w:val="0"/>
    <w:rPr>
      <w:rFonts w:ascii="Cambria" w:hAnsi="Cambria" w:cs="Times New Roman"/>
      <w:b/>
      <w:bCs/>
      <w:sz w:val="32"/>
      <w:szCs w:val="32"/>
    </w:rPr>
  </w:style>
  <w:style w:type="character" w:customStyle="1" w:styleId="275">
    <w:name w:val="脚注文本 字符1"/>
    <w:link w:val="51"/>
    <w:qFormat/>
    <w:uiPriority w:val="0"/>
    <w:rPr>
      <w:sz w:val="18"/>
    </w:rPr>
  </w:style>
  <w:style w:type="character" w:customStyle="1" w:styleId="276">
    <w:name w:val="正文文本缩进 3 字符1"/>
    <w:link w:val="53"/>
    <w:qFormat/>
    <w:uiPriority w:val="0"/>
    <w:rPr>
      <w:sz w:val="21"/>
      <w:lang w:bidi="ar-SA"/>
    </w:rPr>
  </w:style>
  <w:style w:type="character" w:customStyle="1" w:styleId="277">
    <w:name w:val="正文文本 2 字符1"/>
    <w:link w:val="59"/>
    <w:qFormat/>
    <w:uiPriority w:val="0"/>
    <w:rPr>
      <w:sz w:val="21"/>
      <w:lang w:bidi="ar-SA"/>
    </w:rPr>
  </w:style>
  <w:style w:type="character" w:customStyle="1" w:styleId="278">
    <w:name w:val="HTML 预设格式 字符"/>
    <w:link w:val="61"/>
    <w:qFormat/>
    <w:uiPriority w:val="0"/>
    <w:rPr>
      <w:rFonts w:ascii="黑体" w:hAnsi="Courier New" w:eastAsia="黑体" w:cs="楷体_GB2312"/>
    </w:rPr>
  </w:style>
  <w:style w:type="character" w:customStyle="1" w:styleId="279">
    <w:name w:val="普通(网站) 字符"/>
    <w:link w:val="62"/>
    <w:qFormat/>
    <w:uiPriority w:val="0"/>
    <w:rPr>
      <w:sz w:val="24"/>
      <w:lang w:bidi="ar-SA"/>
    </w:rPr>
  </w:style>
  <w:style w:type="character" w:customStyle="1" w:styleId="280">
    <w:name w:val="标题 字符1"/>
    <w:link w:val="64"/>
    <w:qFormat/>
    <w:uiPriority w:val="0"/>
    <w:rPr>
      <w:rFonts w:ascii="Cambria" w:hAnsi="Cambria" w:cs="Times New Roman"/>
      <w:b/>
      <w:bCs/>
      <w:sz w:val="32"/>
      <w:szCs w:val="32"/>
    </w:rPr>
  </w:style>
  <w:style w:type="character" w:customStyle="1" w:styleId="281">
    <w:name w:val="批注主题 字符1"/>
    <w:link w:val="65"/>
    <w:qFormat/>
    <w:uiPriority w:val="0"/>
    <w:rPr>
      <w:b/>
      <w:bCs/>
      <w:sz w:val="21"/>
      <w:szCs w:val="24"/>
    </w:rPr>
  </w:style>
  <w:style w:type="character" w:customStyle="1" w:styleId="282">
    <w:name w:val="正文文本首行缩进 字符"/>
    <w:link w:val="66"/>
    <w:qFormat/>
    <w:uiPriority w:val="0"/>
  </w:style>
  <w:style w:type="character" w:customStyle="1" w:styleId="283">
    <w:name w:val="正文文本首行缩进 2 字符1"/>
    <w:link w:val="67"/>
    <w:qFormat/>
    <w:uiPriority w:val="0"/>
    <w:rPr>
      <w:sz w:val="21"/>
    </w:rPr>
  </w:style>
  <w:style w:type="character" w:customStyle="1" w:styleId="284">
    <w:name w:val="font21"/>
    <w:qFormat/>
    <w:uiPriority w:val="0"/>
    <w:rPr>
      <w:rFonts w:hint="eastAsia" w:ascii="宋体" w:hAnsi="宋体" w:eastAsia="宋体" w:cs="宋体"/>
      <w:color w:val="000000"/>
      <w:sz w:val="21"/>
      <w:szCs w:val="21"/>
      <w:u w:val="none"/>
    </w:rPr>
  </w:style>
  <w:style w:type="character" w:customStyle="1" w:styleId="285">
    <w:name w:val="列表段落 字符"/>
    <w:link w:val="286"/>
    <w:qFormat/>
    <w:uiPriority w:val="34"/>
    <w:rPr>
      <w:rFonts w:ascii="Calibri" w:hAnsi="Calibri"/>
      <w:sz w:val="21"/>
      <w:szCs w:val="22"/>
    </w:rPr>
  </w:style>
  <w:style w:type="paragraph" w:styleId="286">
    <w:name w:val="List Paragraph"/>
    <w:basedOn w:val="1"/>
    <w:link w:val="285"/>
    <w:qFormat/>
    <w:uiPriority w:val="34"/>
    <w:pPr>
      <w:ind w:firstLine="420"/>
    </w:pPr>
    <w:rPr>
      <w:rFonts w:ascii="Calibri" w:hAnsi="Calibri"/>
      <w:szCs w:val="22"/>
      <w:lang w:val="zh-CN"/>
    </w:rPr>
  </w:style>
  <w:style w:type="character" w:customStyle="1" w:styleId="287">
    <w:name w:val="正文首行缩进两字 Char"/>
    <w:link w:val="288"/>
    <w:qFormat/>
    <w:uiPriority w:val="0"/>
    <w:rPr>
      <w:sz w:val="24"/>
      <w:szCs w:val="24"/>
      <w:lang w:val="en-US" w:eastAsia="zh-CN" w:bidi="ar-SA"/>
    </w:rPr>
  </w:style>
  <w:style w:type="paragraph" w:customStyle="1" w:styleId="288">
    <w:name w:val="正文首行缩进两字"/>
    <w:link w:val="287"/>
    <w:qFormat/>
    <w:uiPriority w:val="0"/>
    <w:pPr>
      <w:spacing w:line="300" w:lineRule="auto"/>
      <w:ind w:left="240" w:right="240" w:firstLine="480"/>
    </w:pPr>
    <w:rPr>
      <w:rFonts w:hint="default" w:ascii="Times New Roman" w:hAnsi="Times New Roman" w:eastAsia="宋体" w:cs="Times New Roman"/>
      <w:sz w:val="24"/>
      <w:szCs w:val="24"/>
      <w:lang w:val="en-US" w:eastAsia="zh-CN" w:bidi="ar-SA"/>
    </w:rPr>
  </w:style>
  <w:style w:type="character" w:customStyle="1" w:styleId="289">
    <w:name w:val="font01"/>
    <w:qFormat/>
    <w:uiPriority w:val="0"/>
    <w:rPr>
      <w:rFonts w:hint="eastAsia" w:ascii="宋体" w:hAnsi="宋体" w:eastAsia="宋体" w:cs="宋体"/>
      <w:color w:val="000000"/>
      <w:sz w:val="21"/>
      <w:szCs w:val="21"/>
      <w:u w:val="none"/>
    </w:rPr>
  </w:style>
  <w:style w:type="character" w:customStyle="1" w:styleId="290">
    <w:name w:val="case31"/>
    <w:qFormat/>
    <w:uiPriority w:val="0"/>
    <w:rPr>
      <w:rFonts w:hint="default"/>
      <w:sz w:val="21"/>
      <w:szCs w:val="21"/>
    </w:rPr>
  </w:style>
  <w:style w:type="paragraph" w:customStyle="1" w:styleId="291">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92">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293">
    <w:name w:val="font9"/>
    <w:basedOn w:val="1"/>
    <w:qFormat/>
    <w:uiPriority w:val="0"/>
    <w:pPr>
      <w:widowControl/>
      <w:spacing w:before="100" w:beforeAutospacing="1" w:after="100" w:afterAutospacing="1"/>
      <w:jc w:val="left"/>
    </w:pPr>
    <w:rPr>
      <w:b/>
      <w:bCs/>
      <w:sz w:val="20"/>
    </w:rPr>
  </w:style>
  <w:style w:type="paragraph" w:customStyle="1" w:styleId="294">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29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96">
    <w:name w:val="font10"/>
    <w:basedOn w:val="1"/>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297">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29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299">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00">
    <w:name w:val="font7"/>
    <w:basedOn w:val="1"/>
    <w:qFormat/>
    <w:uiPriority w:val="0"/>
    <w:pPr>
      <w:widowControl/>
      <w:spacing w:before="100" w:beforeAutospacing="1" w:after="100" w:afterAutospacing="1"/>
      <w:jc w:val="left"/>
    </w:pPr>
    <w:rPr>
      <w:b/>
      <w:bCs/>
      <w:i/>
      <w:iCs/>
      <w:sz w:val="20"/>
    </w:rPr>
  </w:style>
  <w:style w:type="paragraph" w:customStyle="1" w:styleId="301">
    <w:name w:val="font11"/>
    <w:basedOn w:val="1"/>
    <w:qFormat/>
    <w:uiPriority w:val="0"/>
    <w:pPr>
      <w:widowControl/>
      <w:spacing w:before="100" w:beforeAutospacing="1" w:after="100" w:afterAutospacing="1"/>
      <w:jc w:val="left"/>
    </w:pPr>
    <w:rPr>
      <w:b/>
      <w:bCs/>
      <w:sz w:val="18"/>
      <w:szCs w:val="18"/>
    </w:rPr>
  </w:style>
  <w:style w:type="paragraph" w:customStyle="1" w:styleId="30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0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05">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306">
    <w:name w:val="Char Char Char Char"/>
    <w:basedOn w:val="20"/>
    <w:qFormat/>
    <w:uiPriority w:val="0"/>
    <w:pPr>
      <w:spacing w:line="360" w:lineRule="auto"/>
    </w:pPr>
    <w:rPr>
      <w:rFonts w:ascii="Tahoma" w:hAnsi="Tahoma"/>
      <w:sz w:val="24"/>
      <w:szCs w:val="24"/>
    </w:rPr>
  </w:style>
  <w:style w:type="paragraph" w:customStyle="1" w:styleId="307">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308">
    <w:name w:val="font6"/>
    <w:basedOn w:val="1"/>
    <w:qFormat/>
    <w:uiPriority w:val="0"/>
    <w:pPr>
      <w:widowControl/>
      <w:spacing w:before="100" w:beforeAutospacing="1" w:after="100" w:afterAutospacing="1"/>
      <w:jc w:val="left"/>
    </w:pPr>
    <w:rPr>
      <w:rFonts w:hint="eastAsia" w:ascii="宋体" w:hAnsi="宋体"/>
      <w:b/>
      <w:bCs/>
      <w:sz w:val="20"/>
    </w:rPr>
  </w:style>
  <w:style w:type="paragraph" w:customStyle="1" w:styleId="30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b/>
      <w:bCs/>
      <w:sz w:val="20"/>
    </w:rPr>
  </w:style>
  <w:style w:type="paragraph" w:customStyle="1" w:styleId="310">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b/>
      <w:bCs/>
      <w:sz w:val="24"/>
      <w:szCs w:val="24"/>
    </w:rPr>
  </w:style>
  <w:style w:type="paragraph" w:customStyle="1" w:styleId="3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12">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13">
    <w:name w:val="font12"/>
    <w:basedOn w:val="1"/>
    <w:qFormat/>
    <w:uiPriority w:val="0"/>
    <w:pPr>
      <w:widowControl/>
      <w:spacing w:before="100" w:beforeAutospacing="1" w:after="100" w:afterAutospacing="1"/>
      <w:jc w:val="left"/>
    </w:pPr>
    <w:rPr>
      <w:rFonts w:hint="eastAsia" w:ascii="宋体" w:hAnsi="宋体"/>
      <w:sz w:val="36"/>
      <w:szCs w:val="36"/>
    </w:rPr>
  </w:style>
  <w:style w:type="paragraph" w:customStyle="1" w:styleId="314">
    <w:name w:val="默认段落字体 Para Char"/>
    <w:basedOn w:val="1"/>
    <w:qFormat/>
    <w:uiPriority w:val="0"/>
    <w:pPr>
      <w:tabs>
        <w:tab w:val="left" w:pos="552"/>
      </w:tabs>
      <w:ind w:left="552" w:hanging="420"/>
    </w:pPr>
    <w:rPr>
      <w:sz w:val="24"/>
      <w:szCs w:val="24"/>
    </w:rPr>
  </w:style>
  <w:style w:type="paragraph" w:customStyle="1" w:styleId="315">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1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17">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18">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19">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20">
    <w:name w:val="font8"/>
    <w:basedOn w:val="1"/>
    <w:qFormat/>
    <w:uiPriority w:val="0"/>
    <w:pPr>
      <w:widowControl/>
      <w:spacing w:before="100" w:beforeAutospacing="1" w:after="100" w:afterAutospacing="1"/>
      <w:jc w:val="left"/>
    </w:pPr>
    <w:rPr>
      <w:rFonts w:hint="eastAsia" w:ascii="宋体" w:hAnsi="宋体"/>
      <w:b/>
      <w:bCs/>
      <w:i/>
      <w:iCs/>
      <w:sz w:val="20"/>
    </w:rPr>
  </w:style>
  <w:style w:type="paragraph" w:customStyle="1" w:styleId="32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322">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323">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24">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2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26">
    <w:name w:val="Char Char1 Char Char Char Char"/>
    <w:basedOn w:val="20"/>
    <w:qFormat/>
    <w:uiPriority w:val="0"/>
    <w:pPr>
      <w:spacing w:line="436" w:lineRule="exact"/>
      <w:ind w:left="357"/>
      <w:jc w:val="left"/>
      <w:outlineLvl w:val="3"/>
    </w:pPr>
    <w:rPr>
      <w:rFonts w:ascii="Tahoma" w:hAnsi="Tahoma"/>
      <w:b/>
      <w:sz w:val="24"/>
      <w:szCs w:val="24"/>
    </w:rPr>
  </w:style>
  <w:style w:type="paragraph" w:customStyle="1" w:styleId="327">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2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2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30">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31">
    <w:name w:val="font14"/>
    <w:basedOn w:val="1"/>
    <w:qFormat/>
    <w:uiPriority w:val="0"/>
    <w:pPr>
      <w:widowControl/>
      <w:spacing w:before="100" w:beforeAutospacing="1" w:after="100" w:afterAutospacing="1"/>
      <w:jc w:val="left"/>
    </w:pPr>
    <w:rPr>
      <w:sz w:val="36"/>
      <w:szCs w:val="36"/>
    </w:rPr>
  </w:style>
  <w:style w:type="paragraph" w:customStyle="1" w:styleId="33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33">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34">
    <w:name w:val="font13"/>
    <w:basedOn w:val="1"/>
    <w:qFormat/>
    <w:uiPriority w:val="0"/>
    <w:pPr>
      <w:widowControl/>
      <w:spacing w:before="100" w:beforeAutospacing="1" w:after="100" w:afterAutospacing="1"/>
      <w:jc w:val="left"/>
    </w:pPr>
    <w:rPr>
      <w:i/>
      <w:iCs/>
      <w:sz w:val="36"/>
      <w:szCs w:val="36"/>
    </w:rPr>
  </w:style>
  <w:style w:type="paragraph" w:customStyle="1" w:styleId="33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36">
    <w:name w:val="样式 段前: 0.5 行 段后: 0.5 行"/>
    <w:basedOn w:val="1"/>
    <w:qFormat/>
    <w:uiPriority w:val="0"/>
    <w:pPr>
      <w:spacing w:before="100" w:beforeAutospacing="1" w:after="100" w:afterAutospacing="1"/>
      <w:ind w:firstLine="200"/>
    </w:pPr>
    <w:rPr>
      <w:rFonts w:cs="宋体"/>
    </w:rPr>
  </w:style>
  <w:style w:type="paragraph" w:customStyle="1" w:styleId="337">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3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39">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40">
    <w:name w:val="普通文字"/>
    <w:basedOn w:val="1"/>
    <w:next w:val="1"/>
    <w:qFormat/>
    <w:uiPriority w:val="0"/>
    <w:rPr>
      <w:rFonts w:ascii="宋体"/>
      <w:sz w:val="24"/>
    </w:rPr>
  </w:style>
  <w:style w:type="paragraph" w:customStyle="1" w:styleId="341">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42">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34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44">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34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table" w:customStyle="1" w:styleId="346">
    <w:name w:val="网格型1"/>
    <w:basedOn w:val="68"/>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47">
    <w:name w:val="纯文本 Char1"/>
    <w:qFormat/>
    <w:uiPriority w:val="0"/>
    <w:rPr>
      <w:rFonts w:ascii="宋体" w:hAnsi="Courier New" w:cs="Courier New"/>
      <w:sz w:val="21"/>
      <w:szCs w:val="21"/>
    </w:rPr>
  </w:style>
  <w:style w:type="character" w:customStyle="1" w:styleId="348">
    <w:name w:val="批注文字 Char"/>
    <w:qFormat/>
    <w:uiPriority w:val="0"/>
    <w:rPr>
      <w:sz w:val="21"/>
      <w:szCs w:val="24"/>
    </w:rPr>
  </w:style>
  <w:style w:type="character" w:customStyle="1" w:styleId="349">
    <w:name w:val="批注主题 Char1"/>
    <w:qFormat/>
    <w:uiPriority w:val="0"/>
    <w:rPr>
      <w:b/>
      <w:bCs/>
      <w:sz w:val="21"/>
      <w:lang w:bidi="ar-SA"/>
    </w:rPr>
  </w:style>
  <w:style w:type="paragraph" w:customStyle="1" w:styleId="350">
    <w:name w:val="cucd-TB-Head"/>
    <w:basedOn w:val="1"/>
    <w:next w:val="351"/>
    <w:qFormat/>
    <w:uiPriority w:val="0"/>
    <w:pPr>
      <w:spacing w:line="360" w:lineRule="auto"/>
    </w:pPr>
    <w:rPr>
      <w:rFonts w:ascii="Calibri" w:hAnsi="宋体"/>
      <w:b/>
      <w:sz w:val="24"/>
      <w:szCs w:val="24"/>
    </w:rPr>
  </w:style>
  <w:style w:type="paragraph" w:customStyle="1" w:styleId="351">
    <w:name w:val="cucd-0"/>
    <w:qFormat/>
    <w:uiPriority w:val="0"/>
    <w:pPr>
      <w:spacing w:line="360" w:lineRule="auto"/>
      <w:ind w:firstLine="480"/>
    </w:pPr>
    <w:rPr>
      <w:rFonts w:hint="default" w:ascii="Times New Roman" w:hAnsi="Times New Roman" w:eastAsia="宋体" w:cs="Times New Roman"/>
      <w:sz w:val="24"/>
      <w:szCs w:val="24"/>
      <w:lang w:val="en-US" w:eastAsia="zh-CN" w:bidi="ar-SA"/>
    </w:rPr>
  </w:style>
  <w:style w:type="paragraph" w:customStyle="1" w:styleId="352">
    <w:name w:val="cucd-4"/>
    <w:next w:val="351"/>
    <w:qFormat/>
    <w:uiPriority w:val="0"/>
    <w:pPr>
      <w:spacing w:line="360" w:lineRule="auto"/>
      <w:ind w:firstLine="425"/>
      <w:jc w:val="both"/>
      <w:outlineLvl w:val="3"/>
    </w:pPr>
    <w:rPr>
      <w:rFonts w:hint="default" w:ascii="Times New Roman" w:hAnsi="Times New Roman" w:eastAsia="宋体" w:cs="Times New Roman"/>
      <w:sz w:val="24"/>
      <w:szCs w:val="24"/>
      <w:lang w:val="en-US" w:eastAsia="zh-CN" w:bidi="ar-SA"/>
    </w:rPr>
  </w:style>
  <w:style w:type="paragraph" w:customStyle="1" w:styleId="353">
    <w:name w:val="普通正文"/>
    <w:basedOn w:val="1"/>
    <w:qFormat/>
    <w:uiPriority w:val="0"/>
    <w:pPr>
      <w:spacing w:before="120" w:after="120" w:line="360" w:lineRule="auto"/>
      <w:ind w:firstLine="480"/>
      <w:jc w:val="left"/>
    </w:pPr>
    <w:rPr>
      <w:rFonts w:ascii="Arial" w:hAnsi="Arial"/>
      <w:sz w:val="24"/>
      <w:szCs w:val="24"/>
    </w:rPr>
  </w:style>
  <w:style w:type="paragraph" w:customStyle="1" w:styleId="354">
    <w:name w:val="cucd-3"/>
    <w:next w:val="1"/>
    <w:qFormat/>
    <w:uiPriority w:val="0"/>
    <w:pPr>
      <w:tabs>
        <w:tab w:val="left" w:pos="709"/>
        <w:tab w:val="left" w:pos="1740"/>
      </w:tabs>
      <w:spacing w:line="360" w:lineRule="auto"/>
      <w:ind w:left="1740" w:hanging="420"/>
      <w:outlineLvl w:val="2"/>
    </w:pPr>
    <w:rPr>
      <w:rFonts w:hint="default" w:ascii="Times New Roman" w:hAnsi="Times New Roman" w:eastAsia="宋体" w:cs="Times New Roman"/>
      <w:b/>
      <w:sz w:val="28"/>
      <w:szCs w:val="24"/>
      <w:lang w:val="en-US" w:eastAsia="zh-CN" w:bidi="ar-SA"/>
    </w:rPr>
  </w:style>
  <w:style w:type="paragraph" w:customStyle="1" w:styleId="355">
    <w:name w:val="样式 cucd-0 + 宋体"/>
    <w:basedOn w:val="351"/>
    <w:qFormat/>
    <w:uiPriority w:val="0"/>
    <w:rPr>
      <w:rFonts w:ascii="宋体" w:hAnsi="宋体"/>
    </w:rPr>
  </w:style>
  <w:style w:type="paragraph" w:customStyle="1" w:styleId="356">
    <w:name w:val="_Style 9"/>
    <w:basedOn w:val="1"/>
    <w:qFormat/>
    <w:uiPriority w:val="0"/>
    <w:pPr>
      <w:spacing w:line="360" w:lineRule="auto"/>
    </w:pPr>
    <w:rPr>
      <w:rFonts w:ascii="Tahoma" w:hAnsi="Tahoma"/>
      <w:sz w:val="24"/>
    </w:rPr>
  </w:style>
  <w:style w:type="paragraph" w:customStyle="1" w:styleId="357">
    <w:name w:val="表格正文"/>
    <w:basedOn w:val="1"/>
    <w:link w:val="358"/>
    <w:qFormat/>
    <w:uiPriority w:val="99"/>
    <w:pPr>
      <w:spacing w:line="360" w:lineRule="exact"/>
      <w:jc w:val="center"/>
    </w:pPr>
    <w:rPr>
      <w:rFonts w:cs="Arial"/>
      <w:color w:val="000000"/>
      <w:szCs w:val="28"/>
    </w:rPr>
  </w:style>
  <w:style w:type="character" w:customStyle="1" w:styleId="358">
    <w:name w:val="表格正文 Char Char"/>
    <w:link w:val="357"/>
    <w:qFormat/>
    <w:uiPriority w:val="0"/>
    <w:rPr>
      <w:rFonts w:cs="Arial"/>
      <w:color w:val="000000"/>
      <w:sz w:val="21"/>
      <w:szCs w:val="28"/>
      <w:lang w:bidi="ar-SA"/>
    </w:rPr>
  </w:style>
  <w:style w:type="paragraph" w:customStyle="1" w:styleId="359">
    <w:name w:val="A."/>
    <w:basedOn w:val="1"/>
    <w:qFormat/>
    <w:uiPriority w:val="99"/>
    <w:pPr>
      <w:widowControl/>
      <w:tabs>
        <w:tab w:val="left" w:pos="903"/>
        <w:tab w:val="left" w:pos="1200"/>
      </w:tabs>
      <w:spacing w:before="240" w:line="240" w:lineRule="atLeast"/>
      <w:ind w:left="903" w:hanging="453"/>
    </w:pPr>
    <w:rPr>
      <w:sz w:val="24"/>
    </w:rPr>
  </w:style>
  <w:style w:type="paragraph" w:customStyle="1" w:styleId="360">
    <w:name w:val="标书正文"/>
    <w:basedOn w:val="1"/>
    <w:qFormat/>
    <w:uiPriority w:val="0"/>
    <w:pPr>
      <w:spacing w:line="360" w:lineRule="auto"/>
      <w:ind w:firstLine="480"/>
    </w:pPr>
    <w:rPr>
      <w:sz w:val="24"/>
      <w:szCs w:val="24"/>
    </w:rPr>
  </w:style>
  <w:style w:type="paragraph" w:customStyle="1" w:styleId="361">
    <w:name w:val="正文 New"/>
    <w:qFormat/>
    <w:uiPriority w:val="0"/>
    <w:pPr>
      <w:widowControl w:val="0"/>
      <w:spacing w:line="300" w:lineRule="auto"/>
      <w:jc w:val="both"/>
    </w:pPr>
    <w:rPr>
      <w:rFonts w:hint="default" w:ascii="Arial" w:hAnsi="Arial" w:eastAsia="宋体" w:cs="Times New Roman"/>
      <w:sz w:val="21"/>
      <w:szCs w:val="24"/>
      <w:lang w:val="en-US" w:eastAsia="zh-CN" w:bidi="ar-SA"/>
    </w:rPr>
  </w:style>
  <w:style w:type="paragraph" w:customStyle="1" w:styleId="362">
    <w:name w:val="表格文字"/>
    <w:basedOn w:val="1"/>
    <w:qFormat/>
    <w:uiPriority w:val="0"/>
    <w:pPr>
      <w:spacing w:line="360" w:lineRule="auto"/>
      <w:jc w:val="center"/>
    </w:pPr>
    <w:rPr>
      <w:sz w:val="24"/>
      <w:szCs w:val="24"/>
    </w:rPr>
  </w:style>
  <w:style w:type="paragraph" w:customStyle="1" w:styleId="363">
    <w:name w:val="默认段落字体 Para Char Char Char Char Char Char Char"/>
    <w:basedOn w:val="1"/>
    <w:qFormat/>
    <w:uiPriority w:val="0"/>
    <w:pPr>
      <w:spacing w:line="360" w:lineRule="auto"/>
    </w:pPr>
    <w:rPr>
      <w:rFonts w:ascii="Tahoma" w:hAnsi="Tahoma"/>
      <w:sz w:val="24"/>
    </w:rPr>
  </w:style>
  <w:style w:type="paragraph" w:customStyle="1" w:styleId="364">
    <w:name w:val="正文一"/>
    <w:basedOn w:val="1"/>
    <w:qFormat/>
    <w:uiPriority w:val="0"/>
    <w:pPr>
      <w:spacing w:line="360" w:lineRule="auto"/>
      <w:ind w:firstLine="200"/>
    </w:pPr>
    <w:rPr>
      <w:rFonts w:ascii="宋体" w:hAnsi="宋体"/>
      <w:sz w:val="24"/>
      <w:szCs w:val="28"/>
    </w:rPr>
  </w:style>
  <w:style w:type="paragraph" w:customStyle="1" w:styleId="365">
    <w:name w:val="cucd-TB"/>
    <w:qFormat/>
    <w:uiPriority w:val="0"/>
    <w:pPr>
      <w:spacing w:line="360" w:lineRule="auto"/>
      <w:jc w:val="center"/>
    </w:pPr>
    <w:rPr>
      <w:rFonts w:hint="default" w:ascii="Times New Roman" w:hAnsi="Times New Roman" w:eastAsia="宋体" w:cs="Times New Roman"/>
      <w:sz w:val="21"/>
      <w:szCs w:val="24"/>
      <w:lang w:val="en-US" w:eastAsia="zh-CN" w:bidi="ar-SA"/>
    </w:rPr>
  </w:style>
  <w:style w:type="paragraph" w:customStyle="1" w:styleId="366">
    <w:name w:val="List Paragraph_c6ec43bb-0761-48c7-b9d3-5c5971195e12"/>
    <w:basedOn w:val="1"/>
    <w:qFormat/>
    <w:uiPriority w:val="34"/>
    <w:pPr>
      <w:spacing w:line="360" w:lineRule="auto"/>
      <w:ind w:firstLine="420"/>
    </w:pPr>
    <w:rPr>
      <w:sz w:val="24"/>
      <w:szCs w:val="24"/>
    </w:rPr>
  </w:style>
  <w:style w:type="table" w:customStyle="1" w:styleId="367">
    <w:name w:val="网格型2"/>
    <w:basedOn w:val="6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68">
    <w:name w:val="尾注文本 Char1"/>
    <w:qFormat/>
    <w:uiPriority w:val="99"/>
    <w:rPr>
      <w:sz w:val="21"/>
      <w:lang w:bidi="ar-SA"/>
    </w:rPr>
  </w:style>
  <w:style w:type="character" w:customStyle="1" w:styleId="369">
    <w:name w:val="Char Char4"/>
    <w:qFormat/>
    <w:uiPriority w:val="0"/>
    <w:rPr>
      <w:rFonts w:ascii="宋体" w:hAnsi="宋体" w:eastAsia="黑体" w:cs="Arial"/>
      <w:b/>
      <w:sz w:val="28"/>
      <w:szCs w:val="32"/>
      <w:lang w:val="en-US" w:eastAsia="zh-CN" w:bidi="ar-SA"/>
    </w:rPr>
  </w:style>
  <w:style w:type="character" w:customStyle="1" w:styleId="370">
    <w:name w:val="正文文本 3 Char1"/>
    <w:qFormat/>
    <w:uiPriority w:val="0"/>
    <w:rPr>
      <w:sz w:val="16"/>
      <w:szCs w:val="16"/>
      <w:lang w:bidi="ar-SA"/>
    </w:rPr>
  </w:style>
  <w:style w:type="character" w:customStyle="1" w:styleId="371">
    <w:name w:val="Variable"/>
    <w:qFormat/>
    <w:uiPriority w:val="0"/>
    <w:rPr>
      <w:i/>
    </w:rPr>
  </w:style>
  <w:style w:type="character" w:customStyle="1" w:styleId="372">
    <w:name w:val="Para head"/>
    <w:qFormat/>
    <w:uiPriority w:val="0"/>
    <w:rPr>
      <w:rFonts w:ascii="Arial" w:hAnsi="Arial" w:eastAsia="Times New Roman"/>
      <w:sz w:val="20"/>
    </w:rPr>
  </w:style>
  <w:style w:type="character" w:customStyle="1" w:styleId="373">
    <w:name w:val="Keyboard"/>
    <w:qFormat/>
    <w:uiPriority w:val="0"/>
    <w:rPr>
      <w:rFonts w:ascii="Courier New" w:hAnsi="Courier New"/>
      <w:b/>
      <w:sz w:val="20"/>
    </w:rPr>
  </w:style>
  <w:style w:type="character" w:customStyle="1" w:styleId="374">
    <w:name w:val="so-ask-best"/>
    <w:qFormat/>
    <w:uiPriority w:val="0"/>
  </w:style>
  <w:style w:type="character" w:customStyle="1" w:styleId="375">
    <w:name w:val="CODE"/>
    <w:qFormat/>
    <w:uiPriority w:val="0"/>
    <w:rPr>
      <w:rFonts w:ascii="Courier New" w:hAnsi="Courier New"/>
      <w:sz w:val="20"/>
    </w:rPr>
  </w:style>
  <w:style w:type="character" w:customStyle="1" w:styleId="376">
    <w:name w:val="Typewriter"/>
    <w:qFormat/>
    <w:uiPriority w:val="0"/>
    <w:rPr>
      <w:rFonts w:ascii="Courier New" w:hAnsi="Courier New"/>
      <w:sz w:val="20"/>
    </w:rPr>
  </w:style>
  <w:style w:type="character" w:customStyle="1" w:styleId="377">
    <w:name w:val="页眉 Char1"/>
    <w:semiHidden/>
    <w:qFormat/>
    <w:uiPriority w:val="99"/>
    <w:rPr>
      <w:rFonts w:ascii="Times New Roman" w:hAnsi="Times New Roman" w:eastAsia="宋体" w:cs="Times New Roman"/>
      <w:sz w:val="18"/>
      <w:szCs w:val="18"/>
    </w:rPr>
  </w:style>
  <w:style w:type="character" w:customStyle="1" w:styleId="378">
    <w:name w:val="Definition"/>
    <w:qFormat/>
    <w:uiPriority w:val="0"/>
    <w:rPr>
      <w:i/>
    </w:rPr>
  </w:style>
  <w:style w:type="character" w:customStyle="1" w:styleId="379">
    <w:name w:val="Char Char42"/>
    <w:qFormat/>
    <w:uiPriority w:val="0"/>
    <w:rPr>
      <w:rFonts w:ascii="宋体" w:hAnsi="宋体" w:eastAsia="黑体" w:cs="Arial"/>
      <w:b/>
      <w:sz w:val="28"/>
      <w:szCs w:val="32"/>
      <w:lang w:val="en-US" w:eastAsia="zh-CN" w:bidi="ar-SA"/>
    </w:rPr>
  </w:style>
  <w:style w:type="character" w:customStyle="1" w:styleId="380">
    <w:name w:val="脚注文本 Char1"/>
    <w:qFormat/>
    <w:uiPriority w:val="0"/>
    <w:rPr>
      <w:rFonts w:ascii="Times New Roman" w:hAnsi="Times New Roman" w:eastAsia="宋体" w:cs="Times New Roman"/>
      <w:sz w:val="18"/>
      <w:szCs w:val="18"/>
    </w:rPr>
  </w:style>
  <w:style w:type="character" w:customStyle="1" w:styleId="381">
    <w:name w:val="脚注文本 Char2"/>
    <w:qFormat/>
    <w:uiPriority w:val="0"/>
    <w:rPr>
      <w:sz w:val="18"/>
      <w:szCs w:val="18"/>
      <w:lang w:bidi="ar-SA"/>
    </w:rPr>
  </w:style>
  <w:style w:type="character" w:customStyle="1" w:styleId="382">
    <w:name w:val="Char Char1"/>
    <w:qFormat/>
    <w:uiPriority w:val="0"/>
    <w:rPr>
      <w:rFonts w:ascii="黑体" w:hAnsi="Arial" w:eastAsia="黑体" w:cs="Arial"/>
      <w:b/>
      <w:bCs/>
      <w:sz w:val="32"/>
      <w:szCs w:val="32"/>
      <w:lang w:val="en-US" w:eastAsia="zh-CN" w:bidi="ar-SA"/>
    </w:rPr>
  </w:style>
  <w:style w:type="character" w:customStyle="1" w:styleId="383">
    <w:name w:val="正文文本缩进 Char"/>
    <w:qFormat/>
    <w:uiPriority w:val="0"/>
    <w:rPr>
      <w:sz w:val="21"/>
      <w:szCs w:val="24"/>
    </w:rPr>
  </w:style>
  <w:style w:type="character" w:customStyle="1" w:styleId="384">
    <w:name w:val="CITE"/>
    <w:qFormat/>
    <w:uiPriority w:val="0"/>
    <w:rPr>
      <w:i/>
    </w:rPr>
  </w:style>
  <w:style w:type="character" w:customStyle="1" w:styleId="385">
    <w:name w:val="页脚 Char1"/>
    <w:semiHidden/>
    <w:qFormat/>
    <w:uiPriority w:val="99"/>
    <w:rPr>
      <w:rFonts w:ascii="Times New Roman" w:hAnsi="Times New Roman" w:eastAsia="宋体" w:cs="Times New Roman"/>
      <w:sz w:val="18"/>
      <w:szCs w:val="18"/>
    </w:rPr>
  </w:style>
  <w:style w:type="character" w:customStyle="1" w:styleId="386">
    <w:name w:val="Char Char"/>
    <w:qFormat/>
    <w:uiPriority w:val="0"/>
    <w:rPr>
      <w:rFonts w:eastAsia="宋体"/>
      <w:b/>
      <w:bCs/>
      <w:sz w:val="21"/>
      <w:szCs w:val="24"/>
      <w:lang w:val="en-US" w:eastAsia="zh-CN" w:bidi="ar-SA"/>
    </w:rPr>
  </w:style>
  <w:style w:type="character" w:customStyle="1" w:styleId="387">
    <w:name w:val="Char Char2"/>
    <w:qFormat/>
    <w:uiPriority w:val="0"/>
    <w:rPr>
      <w:rFonts w:eastAsia="宋体"/>
      <w:sz w:val="21"/>
      <w:szCs w:val="24"/>
      <w:lang w:val="en-US" w:eastAsia="zh-CN" w:bidi="ar-SA"/>
    </w:rPr>
  </w:style>
  <w:style w:type="character" w:customStyle="1" w:styleId="388">
    <w:name w:val="Char Char3"/>
    <w:qFormat/>
    <w:uiPriority w:val="0"/>
    <w:rPr>
      <w:rFonts w:ascii="黑体" w:hAnsi="宋体" w:eastAsia="黑体" w:cs="Arial"/>
      <w:b/>
      <w:bCs/>
      <w:sz w:val="24"/>
      <w:szCs w:val="24"/>
      <w:lang w:val="en-US" w:eastAsia="zh-CN" w:bidi="ar-SA"/>
    </w:rPr>
  </w:style>
  <w:style w:type="character" w:customStyle="1" w:styleId="389">
    <w:name w:val="HTML Markup"/>
    <w:qFormat/>
    <w:uiPriority w:val="0"/>
    <w:rPr>
      <w:vanish/>
      <w:color w:val="FF0000"/>
    </w:rPr>
  </w:style>
  <w:style w:type="character" w:customStyle="1" w:styleId="390">
    <w:name w:val="标题 Char1"/>
    <w:qFormat/>
    <w:uiPriority w:val="10"/>
    <w:rPr>
      <w:rFonts w:ascii="Cambria" w:hAnsi="Cambria" w:eastAsia="宋体" w:cs="Times New Roman"/>
      <w:b/>
      <w:bCs/>
      <w:sz w:val="32"/>
      <w:szCs w:val="32"/>
    </w:rPr>
  </w:style>
  <w:style w:type="character" w:customStyle="1" w:styleId="391">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392">
    <w:name w:val="Char Char12"/>
    <w:qFormat/>
    <w:uiPriority w:val="0"/>
    <w:rPr>
      <w:rFonts w:ascii="黑体" w:hAnsi="Arial" w:eastAsia="黑体" w:cs="Arial"/>
      <w:b/>
      <w:bCs/>
      <w:sz w:val="32"/>
      <w:szCs w:val="32"/>
      <w:lang w:val="en-US" w:eastAsia="zh-CN" w:bidi="ar-SA"/>
    </w:rPr>
  </w:style>
  <w:style w:type="character" w:customStyle="1" w:styleId="393">
    <w:name w:val="Comment"/>
    <w:qFormat/>
    <w:uiPriority w:val="0"/>
    <w:rPr>
      <w:vanish/>
    </w:rPr>
  </w:style>
  <w:style w:type="character" w:customStyle="1" w:styleId="394">
    <w:name w:val="Char Char6"/>
    <w:qFormat/>
    <w:uiPriority w:val="0"/>
    <w:rPr>
      <w:rFonts w:eastAsia="宋体"/>
      <w:b/>
      <w:bCs/>
      <w:sz w:val="21"/>
      <w:szCs w:val="24"/>
      <w:lang w:val="en-US" w:eastAsia="zh-CN" w:bidi="ar-SA"/>
    </w:rPr>
  </w:style>
  <w:style w:type="character" w:customStyle="1" w:styleId="395">
    <w:name w:val="正文首行缩进 2 Char1"/>
    <w:qFormat/>
    <w:uiPriority w:val="0"/>
    <w:rPr>
      <w:sz w:val="21"/>
      <w:lang w:bidi="ar-SA"/>
    </w:rPr>
  </w:style>
  <w:style w:type="character" w:customStyle="1" w:styleId="396">
    <w:name w:val="Char Char25"/>
    <w:qFormat/>
    <w:uiPriority w:val="0"/>
    <w:rPr>
      <w:rFonts w:eastAsia="宋体"/>
      <w:sz w:val="21"/>
      <w:szCs w:val="24"/>
      <w:lang w:val="en-US" w:eastAsia="zh-CN" w:bidi="ar-SA"/>
    </w:rPr>
  </w:style>
  <w:style w:type="character" w:customStyle="1" w:styleId="397">
    <w:name w:val="标题 Char2"/>
    <w:qFormat/>
    <w:uiPriority w:val="0"/>
    <w:rPr>
      <w:rFonts w:ascii="Cambria" w:hAnsi="Cambria" w:eastAsia="宋体" w:cs="Times New Roman"/>
      <w:b/>
      <w:bCs/>
      <w:sz w:val="32"/>
      <w:szCs w:val="32"/>
    </w:rPr>
  </w:style>
  <w:style w:type="character" w:customStyle="1" w:styleId="398">
    <w:name w:val="Char Char32"/>
    <w:qFormat/>
    <w:uiPriority w:val="0"/>
    <w:rPr>
      <w:rFonts w:ascii="黑体" w:hAnsi="宋体" w:eastAsia="黑体" w:cs="Arial"/>
      <w:b/>
      <w:bCs/>
      <w:sz w:val="24"/>
      <w:szCs w:val="24"/>
      <w:lang w:val="en-US" w:eastAsia="zh-CN" w:bidi="ar-SA"/>
    </w:rPr>
  </w:style>
  <w:style w:type="character" w:customStyle="1" w:styleId="399">
    <w:name w:val="无间隔 字符"/>
    <w:link w:val="400"/>
    <w:qFormat/>
    <w:uiPriority w:val="1"/>
    <w:rPr>
      <w:rFonts w:ascii="Calibri" w:hAnsi="Calibri"/>
      <w:sz w:val="22"/>
      <w:szCs w:val="22"/>
      <w:lang w:bidi="ar-SA"/>
    </w:rPr>
  </w:style>
  <w:style w:type="paragraph" w:styleId="400">
    <w:name w:val="No Spacing"/>
    <w:link w:val="399"/>
    <w:qFormat/>
    <w:uiPriority w:val="0"/>
    <w:rPr>
      <w:rFonts w:hint="default" w:ascii="Calibri" w:hAnsi="Calibri" w:eastAsia="宋体" w:cs="Times New Roman"/>
      <w:sz w:val="22"/>
      <w:szCs w:val="22"/>
      <w:lang w:val="en-US" w:eastAsia="zh-CN" w:bidi="ar-SA"/>
    </w:rPr>
  </w:style>
  <w:style w:type="character" w:customStyle="1" w:styleId="401">
    <w:name w:val="Sample"/>
    <w:qFormat/>
    <w:uiPriority w:val="0"/>
    <w:rPr>
      <w:rFonts w:ascii="Courier New" w:hAnsi="Courier New"/>
    </w:rPr>
  </w:style>
  <w:style w:type="paragraph" w:customStyle="1" w:styleId="402">
    <w:name w:val="xl2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sz w:val="24"/>
    </w:rPr>
  </w:style>
  <w:style w:type="paragraph" w:customStyle="1" w:styleId="403">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404">
    <w:name w:val="列出段落1"/>
    <w:basedOn w:val="1"/>
    <w:link w:val="405"/>
    <w:qFormat/>
    <w:uiPriority w:val="0"/>
    <w:pPr>
      <w:ind w:firstLine="420"/>
    </w:pPr>
    <w:rPr>
      <w:szCs w:val="24"/>
    </w:rPr>
  </w:style>
  <w:style w:type="character" w:customStyle="1" w:styleId="405">
    <w:name w:val="列出段落 Char"/>
    <w:link w:val="404"/>
    <w:qFormat/>
    <w:uiPriority w:val="0"/>
    <w:rPr>
      <w:sz w:val="21"/>
      <w:szCs w:val="24"/>
      <w:lang w:bidi="ar-SA"/>
    </w:rPr>
  </w:style>
  <w:style w:type="paragraph" w:customStyle="1" w:styleId="406">
    <w:name w:val="菲页(卷)"/>
    <w:basedOn w:val="2"/>
    <w:next w:val="407"/>
    <w:qFormat/>
    <w:uiPriority w:val="0"/>
    <w:pPr>
      <w:widowControl/>
      <w:tabs>
        <w:tab w:val="left" w:pos="432"/>
      </w:tabs>
      <w:ind w:left="432" w:hanging="432"/>
      <w:outlineLvl w:val="1"/>
    </w:pPr>
    <w:rPr>
      <w:rFonts w:ascii="黑体" w:eastAsia="黑体"/>
      <w:b w:val="0"/>
      <w:sz w:val="52"/>
    </w:rPr>
  </w:style>
  <w:style w:type="paragraph" w:customStyle="1" w:styleId="407">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08">
    <w:name w:val="样式 (西文) 仿宋_GB2312 居中 行距: 1.5 倍行距"/>
    <w:basedOn w:val="1"/>
    <w:qFormat/>
    <w:uiPriority w:val="0"/>
    <w:pPr>
      <w:spacing w:line="360" w:lineRule="auto"/>
      <w:jc w:val="center"/>
    </w:pPr>
    <w:rPr>
      <w:rFonts w:ascii="宋体" w:hAnsi="宋体" w:cs="宋体"/>
    </w:rPr>
  </w:style>
  <w:style w:type="paragraph" w:customStyle="1" w:styleId="40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410">
    <w:name w:val="样式 标题 3 + (中文) 黑体 小四 非加粗 段前: 7.8 磅 段后: 0 磅 行距: 固定值 20 磅"/>
    <w:basedOn w:val="4"/>
    <w:qFormat/>
    <w:uiPriority w:val="0"/>
    <w:pPr>
      <w:keepLines/>
      <w:tabs>
        <w:tab w:val="left" w:pos="7200"/>
      </w:tabs>
      <w:spacing w:line="400" w:lineRule="exact"/>
      <w:jc w:val="left"/>
    </w:pPr>
    <w:rPr>
      <w:rFonts w:ascii="宋体" w:hAnsi="宋体" w:eastAsia="黑体" w:cs="宋体"/>
      <w:bCs w:val="0"/>
      <w:sz w:val="30"/>
    </w:rPr>
  </w:style>
  <w:style w:type="paragraph" w:customStyle="1" w:styleId="411">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宋体" w:eastAsia="黑体"/>
      <w:sz w:val="22"/>
    </w:rPr>
  </w:style>
  <w:style w:type="paragraph" w:customStyle="1" w:styleId="412">
    <w:name w:val="文档正文"/>
    <w:basedOn w:val="1"/>
    <w:qFormat/>
    <w:uiPriority w:val="0"/>
    <w:pPr>
      <w:spacing w:line="480" w:lineRule="atLeast"/>
      <w:ind w:firstLine="567"/>
    </w:pPr>
    <w:rPr>
      <w:rFonts w:ascii="仿宋_GB2312" w:eastAsia="仿宋_GB2312"/>
      <w:sz w:val="28"/>
    </w:rPr>
  </w:style>
  <w:style w:type="paragraph" w:customStyle="1" w:styleId="413">
    <w:name w:val="样式 标题 1 + 黑体 三号 非加粗 居中 段前: 6 磅 段后: 6 磅 行距: 固定值 20 磅"/>
    <w:basedOn w:val="2"/>
    <w:qFormat/>
    <w:uiPriority w:val="0"/>
    <w:pPr>
      <w:keepLines/>
      <w:spacing w:before="120" w:after="120" w:line="400" w:lineRule="exact"/>
    </w:pPr>
    <w:rPr>
      <w:rFonts w:ascii="黑体" w:hAnsi="黑体" w:eastAsia="黑体" w:cs="宋体"/>
      <w:b w:val="0"/>
      <w:sz w:val="32"/>
    </w:rPr>
  </w:style>
  <w:style w:type="paragraph" w:customStyle="1" w:styleId="414">
    <w:name w:val="Char Char Char2 Char"/>
    <w:basedOn w:val="1"/>
    <w:qFormat/>
    <w:uiPriority w:val="0"/>
    <w:pPr>
      <w:spacing w:line="360" w:lineRule="auto"/>
      <w:ind w:firstLine="200"/>
    </w:pPr>
    <w:rPr>
      <w:szCs w:val="24"/>
    </w:rPr>
  </w:style>
  <w:style w:type="paragraph" w:customStyle="1" w:styleId="415">
    <w:name w:val="Blockquote"/>
    <w:basedOn w:val="1"/>
    <w:qFormat/>
    <w:uiPriority w:val="0"/>
    <w:pPr>
      <w:spacing w:before="100" w:after="100"/>
      <w:ind w:left="360" w:right="360"/>
      <w:jc w:val="left"/>
    </w:pPr>
    <w:rPr>
      <w:sz w:val="24"/>
    </w:rPr>
  </w:style>
  <w:style w:type="paragraph" w:customStyle="1" w:styleId="416">
    <w:name w:val="修订1"/>
    <w:qFormat/>
    <w:uiPriority w:val="0"/>
    <w:rPr>
      <w:rFonts w:hint="default" w:ascii="Times New Roman" w:hAnsi="Times New Roman" w:eastAsia="宋体" w:cs="Times New Roman"/>
      <w:sz w:val="21"/>
      <w:szCs w:val="24"/>
      <w:lang w:val="en-US" w:eastAsia="zh-CN" w:bidi="ar-SA"/>
    </w:rPr>
  </w:style>
  <w:style w:type="paragraph" w:customStyle="1" w:styleId="417">
    <w:name w:val="H1"/>
    <w:basedOn w:val="1"/>
    <w:next w:val="1"/>
    <w:qFormat/>
    <w:uiPriority w:val="0"/>
    <w:pPr>
      <w:keepNext/>
      <w:spacing w:before="100" w:after="100"/>
      <w:jc w:val="left"/>
      <w:outlineLvl w:val="1"/>
    </w:pPr>
    <w:rPr>
      <w:b/>
      <w:sz w:val="48"/>
    </w:rPr>
  </w:style>
  <w:style w:type="paragraph" w:customStyle="1" w:styleId="418">
    <w:name w:val="Char"/>
    <w:basedOn w:val="1"/>
    <w:qFormat/>
    <w:uiPriority w:val="0"/>
    <w:pPr>
      <w:widowControl/>
      <w:spacing w:after="160" w:line="240" w:lineRule="exact"/>
      <w:jc w:val="left"/>
    </w:pPr>
    <w:rPr>
      <w:rFonts w:ascii="Verdana" w:hAnsi="Verdana" w:eastAsia="仿宋_GB2312"/>
      <w:sz w:val="24"/>
      <w:lang w:eastAsia="en-US"/>
    </w:rPr>
  </w:style>
  <w:style w:type="paragraph" w:customStyle="1" w:styleId="419">
    <w:name w:val="H4"/>
    <w:basedOn w:val="1"/>
    <w:next w:val="1"/>
    <w:qFormat/>
    <w:uiPriority w:val="0"/>
    <w:pPr>
      <w:keepNext/>
      <w:spacing w:before="100" w:after="100"/>
      <w:jc w:val="left"/>
      <w:outlineLvl w:val="4"/>
    </w:pPr>
    <w:rPr>
      <w:b/>
      <w:sz w:val="24"/>
    </w:rPr>
  </w:style>
  <w:style w:type="paragraph" w:customStyle="1" w:styleId="420">
    <w:name w:val="Char4"/>
    <w:basedOn w:val="1"/>
    <w:qFormat/>
    <w:uiPriority w:val="0"/>
    <w:pPr>
      <w:widowControl/>
      <w:spacing w:after="160" w:line="240" w:lineRule="exact"/>
      <w:jc w:val="left"/>
    </w:pPr>
    <w:rPr>
      <w:rFonts w:ascii="Verdana" w:hAnsi="Verdana" w:eastAsia="仿宋_GB2312"/>
      <w:sz w:val="24"/>
      <w:lang w:eastAsia="en-US"/>
    </w:rPr>
  </w:style>
  <w:style w:type="paragraph" w:customStyle="1" w:styleId="421">
    <w:name w:val="H6"/>
    <w:basedOn w:val="1"/>
    <w:next w:val="1"/>
    <w:qFormat/>
    <w:uiPriority w:val="0"/>
    <w:pPr>
      <w:keepNext/>
      <w:spacing w:before="100" w:after="100"/>
      <w:jc w:val="left"/>
      <w:outlineLvl w:val="6"/>
    </w:pPr>
    <w:rPr>
      <w:b/>
      <w:sz w:val="16"/>
    </w:rPr>
  </w:style>
  <w:style w:type="paragraph" w:customStyle="1" w:styleId="422">
    <w:name w:val="菲页1"/>
    <w:basedOn w:val="3"/>
    <w:qFormat/>
    <w:uiPriority w:val="0"/>
    <w:pPr>
      <w:keepLines/>
      <w:widowControl/>
      <w:spacing w:before="260" w:after="260" w:line="413" w:lineRule="auto"/>
    </w:pPr>
    <w:rPr>
      <w:rFonts w:ascii="黑体" w:hAnsi="宋体" w:eastAsia="黑体"/>
      <w:b w:val="0"/>
      <w:bCs w:val="0"/>
      <w:sz w:val="52"/>
    </w:rPr>
  </w:style>
  <w:style w:type="paragraph" w:customStyle="1" w:styleId="423">
    <w:name w:val="正文1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24">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425">
    <w:name w:val="表格"/>
    <w:basedOn w:val="1"/>
    <w:qFormat/>
    <w:uiPriority w:val="0"/>
    <w:pPr>
      <w:jc w:val="center"/>
    </w:pPr>
    <w:rPr>
      <w:rFonts w:ascii="华文细黑" w:hAnsi="华文细黑"/>
    </w:rPr>
  </w:style>
  <w:style w:type="paragraph" w:customStyle="1" w:styleId="426">
    <w:name w:val="目录文字"/>
    <w:basedOn w:val="1"/>
    <w:qFormat/>
    <w:uiPriority w:val="0"/>
    <w:pPr>
      <w:widowControl/>
      <w:spacing w:line="480" w:lineRule="auto"/>
      <w:jc w:val="left"/>
    </w:pPr>
    <w:rPr>
      <w:rFonts w:ascii="宋体" w:hAnsi="宋体"/>
      <w:sz w:val="24"/>
    </w:rPr>
  </w:style>
  <w:style w:type="paragraph" w:customStyle="1" w:styleId="427">
    <w:name w:val="H3"/>
    <w:basedOn w:val="1"/>
    <w:next w:val="1"/>
    <w:qFormat/>
    <w:uiPriority w:val="0"/>
    <w:pPr>
      <w:keepNext/>
      <w:spacing w:before="100" w:after="100"/>
      <w:jc w:val="left"/>
      <w:outlineLvl w:val="3"/>
    </w:pPr>
    <w:rPr>
      <w:b/>
      <w:sz w:val="28"/>
    </w:rPr>
  </w:style>
  <w:style w:type="paragraph" w:customStyle="1" w:styleId="428">
    <w:name w:val="Address"/>
    <w:basedOn w:val="1"/>
    <w:next w:val="1"/>
    <w:qFormat/>
    <w:uiPriority w:val="0"/>
    <w:pPr>
      <w:jc w:val="left"/>
    </w:pPr>
    <w:rPr>
      <w:i/>
      <w:sz w:val="24"/>
    </w:rPr>
  </w:style>
  <w:style w:type="paragraph" w:customStyle="1" w:styleId="429">
    <w:name w:val="Definition Term"/>
    <w:basedOn w:val="1"/>
    <w:next w:val="430"/>
    <w:qFormat/>
    <w:uiPriority w:val="0"/>
    <w:pPr>
      <w:jc w:val="left"/>
    </w:pPr>
    <w:rPr>
      <w:sz w:val="24"/>
    </w:rPr>
  </w:style>
  <w:style w:type="paragraph" w:customStyle="1" w:styleId="430">
    <w:name w:val="Definition List"/>
    <w:basedOn w:val="1"/>
    <w:next w:val="429"/>
    <w:qFormat/>
    <w:uiPriority w:val="0"/>
    <w:pPr>
      <w:ind w:left="360"/>
      <w:jc w:val="left"/>
    </w:pPr>
    <w:rPr>
      <w:sz w:val="24"/>
    </w:rPr>
  </w:style>
  <w:style w:type="paragraph" w:customStyle="1" w:styleId="431">
    <w:name w:val="目录"/>
    <w:basedOn w:val="1"/>
    <w:qFormat/>
    <w:uiPriority w:val="0"/>
    <w:pPr>
      <w:widowControl/>
      <w:jc w:val="center"/>
    </w:pPr>
    <w:rPr>
      <w:rFonts w:ascii="宋体"/>
      <w:b/>
      <w:sz w:val="36"/>
    </w:rPr>
  </w:style>
  <w:style w:type="paragraph" w:customStyle="1" w:styleId="432">
    <w:name w:val="H5"/>
    <w:basedOn w:val="1"/>
    <w:next w:val="1"/>
    <w:qFormat/>
    <w:uiPriority w:val="0"/>
    <w:pPr>
      <w:keepNext/>
      <w:spacing w:before="100" w:after="100"/>
      <w:jc w:val="left"/>
      <w:outlineLvl w:val="5"/>
    </w:pPr>
    <w:rPr>
      <w:b/>
      <w:sz w:val="20"/>
    </w:rPr>
  </w:style>
  <w:style w:type="paragraph" w:customStyle="1" w:styleId="433">
    <w:name w:val="修订11"/>
    <w:qFormat/>
    <w:uiPriority w:val="0"/>
    <w:rPr>
      <w:rFonts w:hint="default" w:ascii="Times New Roman" w:hAnsi="Times New Roman" w:eastAsia="宋体" w:cs="Times New Roman"/>
      <w:sz w:val="21"/>
      <w:szCs w:val="24"/>
      <w:lang w:val="en-US" w:eastAsia="zh-CN" w:bidi="ar-SA"/>
    </w:rPr>
  </w:style>
  <w:style w:type="paragraph" w:customStyle="1" w:styleId="434">
    <w:name w:val="样式 标题 2 + Times New Roman 四号 非加粗 段前: 5 磅 段后: 0 磅 行距: 固定值 20..."/>
    <w:basedOn w:val="3"/>
    <w:qFormat/>
    <w:uiPriority w:val="0"/>
    <w:pPr>
      <w:keepLines/>
      <w:spacing w:before="100" w:line="400" w:lineRule="exact"/>
      <w:jc w:val="both"/>
    </w:pPr>
    <w:rPr>
      <w:rFonts w:ascii="Times New Roman" w:eastAsia="黑体" w:cs="宋体"/>
      <w:b w:val="0"/>
      <w:bCs w:val="0"/>
      <w:sz w:val="30"/>
    </w:rPr>
  </w:style>
  <w:style w:type="paragraph" w:customStyle="1" w:styleId="435">
    <w:name w:val="菲页2"/>
    <w:basedOn w:val="4"/>
    <w:qFormat/>
    <w:uiPriority w:val="0"/>
    <w:pPr>
      <w:keepLines/>
      <w:widowControl/>
      <w:tabs>
        <w:tab w:val="left" w:pos="720"/>
      </w:tabs>
      <w:spacing w:before="120" w:after="120" w:line="360" w:lineRule="auto"/>
      <w:ind w:left="720" w:hanging="720"/>
    </w:pPr>
    <w:rPr>
      <w:rFonts w:ascii="黑体" w:hAnsi="宋体" w:eastAsia="黑体"/>
      <w:b w:val="0"/>
      <w:bCs w:val="0"/>
      <w:sz w:val="44"/>
    </w:rPr>
  </w:style>
  <w:style w:type="paragraph" w:customStyle="1" w:styleId="436">
    <w:name w:val="H2"/>
    <w:basedOn w:val="1"/>
    <w:next w:val="1"/>
    <w:qFormat/>
    <w:uiPriority w:val="0"/>
    <w:pPr>
      <w:keepNext/>
      <w:spacing w:before="100" w:after="100"/>
      <w:jc w:val="left"/>
      <w:outlineLvl w:val="2"/>
    </w:pPr>
    <w:rPr>
      <w:b/>
      <w:sz w:val="36"/>
    </w:rPr>
  </w:style>
  <w:style w:type="character" w:customStyle="1" w:styleId="437">
    <w:name w:val="页眉雅黑 Char Char"/>
    <w:link w:val="438"/>
    <w:qFormat/>
    <w:uiPriority w:val="0"/>
    <w:rPr>
      <w:rFonts w:ascii="微软雅黑" w:hAnsi="微软雅黑" w:eastAsia="微软雅黑"/>
      <w:color w:val="000000"/>
      <w:sz w:val="21"/>
      <w:szCs w:val="21"/>
    </w:rPr>
  </w:style>
  <w:style w:type="paragraph" w:customStyle="1" w:styleId="438">
    <w:name w:val="页眉雅黑"/>
    <w:basedOn w:val="44"/>
    <w:link w:val="437"/>
    <w:qFormat/>
    <w:uiPriority w:val="0"/>
    <w:pPr>
      <w:widowControl/>
      <w:pBdr>
        <w:bottom w:val="single" w:color="auto" w:sz="6" w:space="3"/>
      </w:pBdr>
      <w:tabs>
        <w:tab w:val="left" w:pos="600"/>
        <w:tab w:val="center" w:pos="4848"/>
        <w:tab w:val="clear" w:pos="4153"/>
        <w:tab w:val="clear" w:pos="8306"/>
      </w:tabs>
    </w:pPr>
    <w:rPr>
      <w:rFonts w:ascii="微软雅黑" w:hAnsi="微软雅黑" w:eastAsia="微软雅黑"/>
      <w:color w:val="000000"/>
      <w:sz w:val="21"/>
      <w:szCs w:val="21"/>
      <w:lang w:bidi="mn-Mong-CN"/>
    </w:rPr>
  </w:style>
  <w:style w:type="character" w:customStyle="1" w:styleId="439">
    <w:name w:val="批注文字 字符"/>
    <w:qFormat/>
    <w:uiPriority w:val="0"/>
    <w:rPr>
      <w:sz w:val="24"/>
    </w:rPr>
  </w:style>
  <w:style w:type="character" w:customStyle="1" w:styleId="440">
    <w:name w:val="批注文字 Char Char"/>
    <w:qFormat/>
    <w:uiPriority w:val="0"/>
    <w:rPr>
      <w:rFonts w:hint="eastAsia" w:ascii="宋体" w:hAnsi="Times New Roman" w:eastAsia="宋体" w:cs="Times New Roman"/>
      <w:sz w:val="28"/>
      <w:szCs w:val="20"/>
    </w:rPr>
  </w:style>
  <w:style w:type="character" w:customStyle="1" w:styleId="441">
    <w:name w:val="标题 7 字符"/>
    <w:qFormat/>
    <w:uiPriority w:val="0"/>
    <w:rPr>
      <w:b/>
      <w:bCs/>
      <w:sz w:val="24"/>
      <w:szCs w:val="24"/>
    </w:rPr>
  </w:style>
  <w:style w:type="character" w:customStyle="1" w:styleId="442">
    <w:name w:val="文档结构图 字符"/>
    <w:qFormat/>
    <w:uiPriority w:val="0"/>
    <w:rPr>
      <w:rFonts w:ascii="宋体"/>
      <w:sz w:val="18"/>
    </w:rPr>
  </w:style>
  <w:style w:type="character" w:customStyle="1" w:styleId="443">
    <w:name w:val="引用 字符"/>
    <w:link w:val="444"/>
    <w:qFormat/>
    <w:uiPriority w:val="99"/>
    <w:rPr>
      <w:i/>
      <w:iCs/>
      <w:color w:val="000000"/>
      <w:sz w:val="21"/>
      <w:szCs w:val="22"/>
    </w:rPr>
  </w:style>
  <w:style w:type="paragraph" w:styleId="444">
    <w:name w:val="Quote"/>
    <w:basedOn w:val="1"/>
    <w:next w:val="1"/>
    <w:link w:val="443"/>
    <w:qFormat/>
    <w:uiPriority w:val="0"/>
    <w:rPr>
      <w:i/>
      <w:iCs/>
      <w:color w:val="000000"/>
      <w:szCs w:val="22"/>
      <w:lang w:bidi="mn-Mong-CN"/>
    </w:rPr>
  </w:style>
  <w:style w:type="character" w:customStyle="1" w:styleId="445">
    <w:name w:val="引用 Char"/>
    <w:qFormat/>
    <w:uiPriority w:val="0"/>
    <w:rPr>
      <w:i/>
      <w:iCs/>
      <w:color w:val="000000"/>
      <w:sz w:val="21"/>
      <w:lang w:bidi="ar-SA"/>
    </w:rPr>
  </w:style>
  <w:style w:type="character" w:customStyle="1" w:styleId="446">
    <w:name w:val="日期 Char1"/>
    <w:qFormat/>
    <w:uiPriority w:val="0"/>
    <w:rPr>
      <w:sz w:val="21"/>
      <w:szCs w:val="22"/>
    </w:rPr>
  </w:style>
  <w:style w:type="character" w:customStyle="1" w:styleId="447">
    <w:name w:val="脚注文本 字符"/>
    <w:qFormat/>
    <w:uiPriority w:val="0"/>
    <w:rPr>
      <w:sz w:val="18"/>
    </w:rPr>
  </w:style>
  <w:style w:type="character" w:customStyle="1" w:styleId="448">
    <w:name w:val="标题 3 字符"/>
    <w:qFormat/>
    <w:uiPriority w:val="0"/>
    <w:rPr>
      <w:b/>
      <w:sz w:val="32"/>
    </w:rPr>
  </w:style>
  <w:style w:type="character" w:customStyle="1" w:styleId="449">
    <w:name w:val="Char Char Char1"/>
    <w:qFormat/>
    <w:uiPriority w:val="0"/>
    <w:rPr>
      <w:rFonts w:ascii="宋体" w:hAnsi="宋体" w:eastAsia="宋体"/>
      <w:b/>
      <w:sz w:val="24"/>
      <w:lang w:val="en-US" w:eastAsia="zh-CN" w:bidi="ar-SA"/>
    </w:rPr>
  </w:style>
  <w:style w:type="character" w:customStyle="1" w:styleId="450">
    <w:name w:val="标题 2 字符"/>
    <w:qFormat/>
    <w:uiPriority w:val="0"/>
    <w:rPr>
      <w:rFonts w:ascii="Arial" w:hAnsi="Arial" w:eastAsia="黑体"/>
      <w:b/>
      <w:sz w:val="52"/>
    </w:rPr>
  </w:style>
  <w:style w:type="character" w:customStyle="1" w:styleId="451">
    <w:name w:val="页眉 字符"/>
    <w:qFormat/>
    <w:uiPriority w:val="0"/>
    <w:rPr>
      <w:sz w:val="18"/>
      <w:szCs w:val="18"/>
    </w:rPr>
  </w:style>
  <w:style w:type="character" w:customStyle="1" w:styleId="452">
    <w:name w:val="尾注文本 字符"/>
    <w:qFormat/>
    <w:uiPriority w:val="0"/>
  </w:style>
  <w:style w:type="character" w:customStyle="1" w:styleId="453">
    <w:name w:val="15"/>
    <w:qFormat/>
    <w:uiPriority w:val="0"/>
    <w:rPr>
      <w:rFonts w:hint="default" w:ascii="Calibri" w:hAnsi="Calibri"/>
    </w:rPr>
  </w:style>
  <w:style w:type="character" w:customStyle="1" w:styleId="454">
    <w:name w:val="Char Char Char"/>
    <w:qFormat/>
    <w:uiPriority w:val="0"/>
    <w:rPr>
      <w:rFonts w:ascii="宋体" w:hAnsi="宋体" w:eastAsia="宋体"/>
      <w:b/>
      <w:sz w:val="24"/>
      <w:lang w:val="en-US" w:eastAsia="zh-CN" w:bidi="ar-SA"/>
    </w:rPr>
  </w:style>
  <w:style w:type="character" w:customStyle="1" w:styleId="455">
    <w:name w:val="不明显参考1"/>
    <w:qFormat/>
    <w:uiPriority w:val="0"/>
    <w:rPr>
      <w:smallCaps/>
      <w:color w:val="C0504D"/>
      <w:u w:val="single"/>
    </w:rPr>
  </w:style>
  <w:style w:type="character" w:customStyle="1" w:styleId="456">
    <w:name w:val="10"/>
    <w:qFormat/>
    <w:uiPriority w:val="0"/>
    <w:rPr>
      <w:rFonts w:hint="default" w:ascii="Calibri" w:hAnsi="Calibri"/>
    </w:rPr>
  </w:style>
  <w:style w:type="character" w:customStyle="1" w:styleId="457">
    <w:name w:val="infodetail1"/>
    <w:qFormat/>
    <w:uiPriority w:val="0"/>
    <w:rPr>
      <w:rFonts w:hint="default" w:ascii="ˎ̥" w:hAnsi="ˎ̥"/>
      <w:sz w:val="24"/>
      <w:szCs w:val="24"/>
    </w:rPr>
  </w:style>
  <w:style w:type="character" w:customStyle="1" w:styleId="458">
    <w:name w:val="正文文本首行缩进 2 字符"/>
    <w:qFormat/>
    <w:uiPriority w:val="0"/>
  </w:style>
  <w:style w:type="character" w:customStyle="1" w:styleId="459">
    <w:name w:val="Char Char Char2"/>
    <w:qFormat/>
    <w:uiPriority w:val="0"/>
    <w:rPr>
      <w:rFonts w:ascii="宋体" w:hAnsi="宋体" w:eastAsia="宋体"/>
      <w:b/>
      <w:sz w:val="24"/>
      <w:lang w:val="en-US" w:eastAsia="zh-CN" w:bidi="ar-SA"/>
    </w:rPr>
  </w:style>
  <w:style w:type="character" w:customStyle="1" w:styleId="460">
    <w:name w:val="正文文本缩进 3 字符"/>
    <w:qFormat/>
    <w:uiPriority w:val="0"/>
    <w:rPr>
      <w:rFonts w:ascii="宋体" w:hAnsi="MS Sans Serif"/>
      <w:color w:val="000000"/>
      <w:sz w:val="24"/>
    </w:rPr>
  </w:style>
  <w:style w:type="character" w:customStyle="1" w:styleId="461">
    <w:name w:val="不明显强调1"/>
    <w:qFormat/>
    <w:uiPriority w:val="0"/>
    <w:rPr>
      <w:i/>
      <w:iCs/>
      <w:color w:val="808080"/>
    </w:rPr>
  </w:style>
  <w:style w:type="character" w:customStyle="1" w:styleId="462">
    <w:name w:val="标题 4 字符"/>
    <w:qFormat/>
    <w:uiPriority w:val="0"/>
    <w:rPr>
      <w:rFonts w:ascii="Arial" w:hAnsi="Arial" w:eastAsia="黑体"/>
      <w:sz w:val="28"/>
    </w:rPr>
  </w:style>
  <w:style w:type="character" w:customStyle="1" w:styleId="463">
    <w:name w:val="标题 5 字符"/>
    <w:qFormat/>
    <w:uiPriority w:val="0"/>
    <w:rPr>
      <w:b/>
      <w:bCs/>
      <w:sz w:val="28"/>
      <w:szCs w:val="28"/>
    </w:rPr>
  </w:style>
  <w:style w:type="character" w:customStyle="1" w:styleId="464">
    <w:name w:val="正文文本 Char1"/>
    <w:qFormat/>
    <w:uiPriority w:val="0"/>
    <w:rPr>
      <w:sz w:val="21"/>
      <w:szCs w:val="22"/>
    </w:rPr>
  </w:style>
  <w:style w:type="character" w:customStyle="1" w:styleId="465">
    <w:name w:val="正文文本缩进 字符"/>
    <w:qFormat/>
    <w:uiPriority w:val="0"/>
    <w:rPr>
      <w:rFonts w:ascii="宋体" w:hAnsi="Arial"/>
      <w:color w:val="FF6600"/>
      <w:sz w:val="24"/>
      <w:szCs w:val="24"/>
      <w:lang w:val="zh-CN"/>
    </w:rPr>
  </w:style>
  <w:style w:type="character" w:customStyle="1" w:styleId="466">
    <w:name w:val="标题 6 字符"/>
    <w:qFormat/>
    <w:uiPriority w:val="0"/>
    <w:rPr>
      <w:rFonts w:ascii="Arial" w:hAnsi="Arial" w:eastAsia="黑体"/>
      <w:b/>
      <w:bCs/>
      <w:sz w:val="24"/>
      <w:szCs w:val="24"/>
    </w:rPr>
  </w:style>
  <w:style w:type="character" w:customStyle="1" w:styleId="467">
    <w:name w:val="纯文本 字符"/>
    <w:qFormat/>
    <w:uiPriority w:val="0"/>
    <w:rPr>
      <w:rFonts w:ascii="宋体" w:hAnsi="Courier New"/>
      <w:sz w:val="21"/>
    </w:rPr>
  </w:style>
  <w:style w:type="character" w:customStyle="1" w:styleId="468">
    <w:name w:val="标题 8 字符"/>
    <w:qFormat/>
    <w:uiPriority w:val="0"/>
    <w:rPr>
      <w:rFonts w:ascii="Arial" w:hAnsi="Arial" w:eastAsia="黑体"/>
      <w:sz w:val="24"/>
      <w:szCs w:val="24"/>
    </w:rPr>
  </w:style>
  <w:style w:type="character" w:customStyle="1" w:styleId="469">
    <w:name w:val="正文文本 字符"/>
    <w:qFormat/>
    <w:uiPriority w:val="0"/>
    <w:rPr>
      <w:sz w:val="30"/>
    </w:rPr>
  </w:style>
  <w:style w:type="character" w:customStyle="1" w:styleId="470">
    <w:name w:val="正文首行缩进 Char"/>
    <w:qFormat/>
    <w:uiPriority w:val="0"/>
    <w:rPr>
      <w:rFonts w:ascii="华文中宋" w:eastAsia="华文中宋"/>
      <w:sz w:val="21"/>
      <w:lang w:bidi="ar-SA"/>
    </w:rPr>
  </w:style>
  <w:style w:type="character" w:customStyle="1" w:styleId="471">
    <w:name w:val="日期 字符"/>
    <w:qFormat/>
    <w:uiPriority w:val="0"/>
    <w:rPr>
      <w:sz w:val="24"/>
    </w:rPr>
  </w:style>
  <w:style w:type="character" w:customStyle="1" w:styleId="472">
    <w:name w:val="批注框文本 Char1"/>
    <w:qFormat/>
    <w:uiPriority w:val="0"/>
    <w:rPr>
      <w:sz w:val="18"/>
      <w:szCs w:val="18"/>
    </w:rPr>
  </w:style>
  <w:style w:type="character" w:customStyle="1" w:styleId="473">
    <w:name w:val="标题 字符"/>
    <w:qFormat/>
    <w:uiPriority w:val="0"/>
    <w:rPr>
      <w:rFonts w:ascii="Cambria" w:hAnsi="Cambria"/>
      <w:b/>
      <w:bCs/>
      <w:sz w:val="32"/>
      <w:szCs w:val="32"/>
    </w:rPr>
  </w:style>
  <w:style w:type="character" w:customStyle="1" w:styleId="474">
    <w:name w:val="标题4 Char Char"/>
    <w:link w:val="475"/>
    <w:qFormat/>
    <w:uiPriority w:val="0"/>
    <w:rPr>
      <w:rFonts w:ascii="Arial" w:hAnsi="Arial" w:cs="Arial"/>
      <w:b/>
      <w:bCs/>
      <w:sz w:val="24"/>
      <w:szCs w:val="32"/>
    </w:rPr>
  </w:style>
  <w:style w:type="paragraph" w:customStyle="1" w:styleId="475">
    <w:name w:val="标题4"/>
    <w:basedOn w:val="3"/>
    <w:next w:val="31"/>
    <w:link w:val="474"/>
    <w:qFormat/>
    <w:uiPriority w:val="0"/>
    <w:pPr>
      <w:keepLines/>
      <w:spacing w:before="260" w:after="260" w:line="412" w:lineRule="auto"/>
      <w:jc w:val="both"/>
    </w:pPr>
    <w:rPr>
      <w:rFonts w:ascii="Arial" w:hAnsi="Arial" w:eastAsia="宋体" w:cs="Arial"/>
      <w:sz w:val="24"/>
      <w:szCs w:val="32"/>
      <w:lang w:bidi="mn-Mong-CN"/>
    </w:rPr>
  </w:style>
  <w:style w:type="character" w:customStyle="1" w:styleId="476">
    <w:name w:val="textcontents"/>
    <w:qFormat/>
    <w:uiPriority w:val="0"/>
    <w:rPr>
      <w:rFonts w:hint="default" w:ascii="Times New Roman" w:hAnsi="Times New Roman" w:cs="Times New Roman"/>
    </w:rPr>
  </w:style>
  <w:style w:type="character" w:customStyle="1" w:styleId="477">
    <w:name w:val="批注主题 字符"/>
    <w:qFormat/>
    <w:uiPriority w:val="0"/>
    <w:rPr>
      <w:b/>
      <w:bCs/>
      <w:sz w:val="21"/>
      <w:szCs w:val="24"/>
    </w:rPr>
  </w:style>
  <w:style w:type="character" w:customStyle="1" w:styleId="478">
    <w:name w:val="正文文本缩进 Char2"/>
    <w:qFormat/>
    <w:uiPriority w:val="0"/>
    <w:rPr>
      <w:rFonts w:ascii="宋体" w:hAnsi="Arial"/>
      <w:color w:val="FF6600"/>
      <w:sz w:val="24"/>
      <w:szCs w:val="24"/>
      <w:lang w:val="zh-CN"/>
    </w:rPr>
  </w:style>
  <w:style w:type="character" w:customStyle="1" w:styleId="479">
    <w:name w:val="明显引用 Char"/>
    <w:qFormat/>
    <w:uiPriority w:val="0"/>
    <w:rPr>
      <w:b/>
      <w:bCs/>
      <w:i/>
      <w:iCs/>
      <w:color w:val="4F81BD"/>
      <w:sz w:val="21"/>
      <w:szCs w:val="24"/>
    </w:rPr>
  </w:style>
  <w:style w:type="character" w:customStyle="1" w:styleId="480">
    <w:name w:val="标题5 Char Char"/>
    <w:link w:val="481"/>
    <w:qFormat/>
    <w:uiPriority w:val="0"/>
    <w:rPr>
      <w:rFonts w:ascii="Arial" w:hAnsi="Arial" w:cs="Arial"/>
      <w:b/>
      <w:bCs/>
      <w:sz w:val="24"/>
      <w:szCs w:val="32"/>
    </w:rPr>
  </w:style>
  <w:style w:type="paragraph" w:customStyle="1" w:styleId="481">
    <w:name w:val="标题5"/>
    <w:basedOn w:val="4"/>
    <w:link w:val="480"/>
    <w:qFormat/>
    <w:uiPriority w:val="0"/>
    <w:pPr>
      <w:keepLines/>
      <w:spacing w:before="260" w:after="260" w:line="412" w:lineRule="auto"/>
      <w:jc w:val="both"/>
    </w:pPr>
    <w:rPr>
      <w:rFonts w:ascii="Arial" w:hAnsi="Arial" w:eastAsia="宋体" w:cs="Arial"/>
      <w:sz w:val="24"/>
      <w:szCs w:val="32"/>
      <w:lang w:bidi="mn-Mong-CN"/>
    </w:rPr>
  </w:style>
  <w:style w:type="character" w:customStyle="1" w:styleId="482">
    <w:name w:val="页脚 字符"/>
    <w:qFormat/>
    <w:uiPriority w:val="99"/>
    <w:rPr>
      <w:sz w:val="18"/>
      <w:szCs w:val="18"/>
    </w:rPr>
  </w:style>
  <w:style w:type="character" w:customStyle="1" w:styleId="483">
    <w:name w:val="标题 1 Char1"/>
    <w:qFormat/>
    <w:uiPriority w:val="0"/>
    <w:rPr>
      <w:b/>
      <w:bCs/>
      <w:sz w:val="44"/>
      <w:szCs w:val="44"/>
    </w:rPr>
  </w:style>
  <w:style w:type="character" w:customStyle="1" w:styleId="484">
    <w:name w:val="正文文本 2 字符"/>
    <w:qFormat/>
    <w:uiPriority w:val="0"/>
    <w:rPr>
      <w:rFonts w:ascii="宋体" w:hAnsi="宋体"/>
      <w:color w:val="FF0000"/>
      <w:sz w:val="24"/>
      <w:szCs w:val="24"/>
    </w:rPr>
  </w:style>
  <w:style w:type="character" w:customStyle="1" w:styleId="485">
    <w:name w:val="正文文本缩进 2 字符"/>
    <w:qFormat/>
    <w:uiPriority w:val="0"/>
    <w:rPr>
      <w:rFonts w:ascii="宋体" w:hAnsi="MS Sans Serif"/>
      <w:spacing w:val="12"/>
      <w:sz w:val="24"/>
    </w:rPr>
  </w:style>
  <w:style w:type="character" w:customStyle="1" w:styleId="486">
    <w:name w:val="副标题 字符"/>
    <w:qFormat/>
    <w:uiPriority w:val="0"/>
    <w:rPr>
      <w:rFonts w:ascii="Cambria" w:hAnsi="Cambria"/>
      <w:b/>
      <w:bCs/>
      <w:sz w:val="32"/>
      <w:szCs w:val="32"/>
    </w:rPr>
  </w:style>
  <w:style w:type="character" w:customStyle="1" w:styleId="487">
    <w:name w:val="文档结构图 Char1"/>
    <w:qFormat/>
    <w:uiPriority w:val="0"/>
    <w:rPr>
      <w:rFonts w:ascii="宋体"/>
      <w:sz w:val="18"/>
      <w:szCs w:val="18"/>
    </w:rPr>
  </w:style>
  <w:style w:type="character" w:customStyle="1" w:styleId="488">
    <w:name w:val="apple-converted-space"/>
    <w:qFormat/>
    <w:uiPriority w:val="0"/>
  </w:style>
  <w:style w:type="character" w:customStyle="1" w:styleId="489">
    <w:name w:val="明显引用 字符"/>
    <w:link w:val="490"/>
    <w:qFormat/>
    <w:uiPriority w:val="99"/>
    <w:rPr>
      <w:b/>
      <w:bCs/>
      <w:i/>
      <w:iCs/>
      <w:color w:val="4F81BD"/>
      <w:sz w:val="21"/>
      <w:szCs w:val="22"/>
    </w:rPr>
  </w:style>
  <w:style w:type="paragraph" w:styleId="490">
    <w:name w:val="Intense Quote"/>
    <w:basedOn w:val="1"/>
    <w:next w:val="1"/>
    <w:link w:val="489"/>
    <w:qFormat/>
    <w:uiPriority w:val="0"/>
    <w:pPr>
      <w:pBdr>
        <w:bottom w:val="single" w:color="4F81BD" w:sz="4" w:space="4"/>
      </w:pBdr>
      <w:spacing w:before="200" w:after="280"/>
      <w:ind w:left="936" w:right="936"/>
    </w:pPr>
    <w:rPr>
      <w:b/>
      <w:bCs/>
      <w:i/>
      <w:iCs/>
      <w:color w:val="4F81BD"/>
      <w:szCs w:val="22"/>
      <w:lang w:bidi="mn-Mong-CN"/>
    </w:rPr>
  </w:style>
  <w:style w:type="character" w:customStyle="1" w:styleId="491">
    <w:name w:val="明显引用 Char1"/>
    <w:qFormat/>
    <w:uiPriority w:val="30"/>
    <w:rPr>
      <w:b/>
      <w:bCs/>
      <w:i/>
      <w:iCs/>
      <w:color w:val="4F81BD"/>
      <w:sz w:val="21"/>
      <w:lang w:bidi="ar-SA"/>
    </w:rPr>
  </w:style>
  <w:style w:type="character" w:customStyle="1" w:styleId="492">
    <w:name w:val="批注框文本 字符"/>
    <w:qFormat/>
    <w:uiPriority w:val="0"/>
    <w:rPr>
      <w:sz w:val="18"/>
      <w:szCs w:val="18"/>
    </w:rPr>
  </w:style>
  <w:style w:type="character" w:customStyle="1" w:styleId="493">
    <w:name w:val="明显强调1"/>
    <w:qFormat/>
    <w:uiPriority w:val="0"/>
    <w:rPr>
      <w:b/>
      <w:bCs/>
      <w:i/>
      <w:iCs/>
      <w:color w:val="4F81BD"/>
    </w:rPr>
  </w:style>
  <w:style w:type="character" w:customStyle="1" w:styleId="494">
    <w:name w:val="书籍标题1"/>
    <w:qFormat/>
    <w:uiPriority w:val="0"/>
    <w:rPr>
      <w:b/>
      <w:bCs/>
      <w:smallCaps/>
      <w:spacing w:val="5"/>
    </w:rPr>
  </w:style>
  <w:style w:type="character" w:customStyle="1" w:styleId="495">
    <w:name w:val="正文文本 3 字符"/>
    <w:qFormat/>
    <w:uiPriority w:val="0"/>
    <w:rPr>
      <w:rFonts w:ascii="宋体" w:hAnsi="宋体"/>
      <w:b/>
      <w:bCs/>
      <w:color w:val="FF0000"/>
      <w:sz w:val="24"/>
      <w:szCs w:val="24"/>
    </w:rPr>
  </w:style>
  <w:style w:type="character" w:customStyle="1" w:styleId="496">
    <w:name w:val="明显参考1"/>
    <w:qFormat/>
    <w:uiPriority w:val="0"/>
    <w:rPr>
      <w:b/>
      <w:bCs/>
      <w:smallCaps/>
      <w:color w:val="C0504D"/>
      <w:spacing w:val="5"/>
      <w:u w:val="single"/>
    </w:rPr>
  </w:style>
  <w:style w:type="character" w:customStyle="1" w:styleId="497">
    <w:name w:val="正文缩进 字符"/>
    <w:qFormat/>
    <w:uiPriority w:val="0"/>
    <w:rPr>
      <w:sz w:val="21"/>
      <w:szCs w:val="24"/>
    </w:rPr>
  </w:style>
  <w:style w:type="character" w:customStyle="1" w:styleId="498">
    <w:name w:val="标题 9 字符"/>
    <w:qFormat/>
    <w:uiPriority w:val="0"/>
    <w:rPr>
      <w:rFonts w:ascii="Arial" w:hAnsi="Arial" w:eastAsia="黑体"/>
      <w:sz w:val="21"/>
      <w:szCs w:val="21"/>
    </w:rPr>
  </w:style>
  <w:style w:type="character" w:customStyle="1" w:styleId="499">
    <w:name w:val="gcxx"/>
    <w:qFormat/>
    <w:uiPriority w:val="0"/>
  </w:style>
  <w:style w:type="character" w:customStyle="1" w:styleId="500">
    <w:name w:val="副标题 Char1"/>
    <w:qFormat/>
    <w:uiPriority w:val="11"/>
    <w:rPr>
      <w:rFonts w:ascii="Cambria" w:hAnsi="Cambria" w:cs="Mongolian Baiti"/>
      <w:b/>
      <w:bCs/>
      <w:sz w:val="32"/>
      <w:szCs w:val="32"/>
      <w:lang w:bidi="ar-SA"/>
    </w:rPr>
  </w:style>
  <w:style w:type="paragraph" w:customStyle="1" w:styleId="501">
    <w:name w:val="；要求；"/>
    <w:basedOn w:val="1"/>
    <w:qFormat/>
    <w:uiPriority w:val="0"/>
    <w:pPr>
      <w:spacing w:line="600" w:lineRule="exact"/>
      <w:ind w:left="420"/>
    </w:pPr>
    <w:rPr>
      <w:sz w:val="28"/>
      <w:szCs w:val="24"/>
    </w:rPr>
  </w:style>
  <w:style w:type="paragraph" w:customStyle="1" w:styleId="502">
    <w:name w:val="空半行"/>
    <w:basedOn w:val="1"/>
    <w:qFormat/>
    <w:uiPriority w:val="0"/>
    <w:pPr>
      <w:spacing w:line="120" w:lineRule="exact"/>
    </w:pPr>
    <w:rPr>
      <w:rFonts w:eastAsia="仿宋_GB2312"/>
      <w:color w:val="FFFFFF"/>
      <w:sz w:val="30"/>
    </w:rPr>
  </w:style>
  <w:style w:type="paragraph" w:customStyle="1" w:styleId="503">
    <w:name w:val="Char Char Char1 Char"/>
    <w:basedOn w:val="3"/>
    <w:next w:val="1"/>
    <w:qFormat/>
    <w:uiPriority w:val="0"/>
    <w:pPr>
      <w:keepLines/>
      <w:spacing w:before="120" w:after="120"/>
      <w:jc w:val="left"/>
    </w:pPr>
    <w:rPr>
      <w:rFonts w:ascii="Arial" w:hAnsi="Arial" w:eastAsia="黑体"/>
      <w:bCs w:val="0"/>
      <w:sz w:val="32"/>
    </w:rPr>
  </w:style>
  <w:style w:type="paragraph" w:customStyle="1" w:styleId="504">
    <w:name w:val="_Style 4"/>
    <w:basedOn w:val="1"/>
    <w:qFormat/>
    <w:uiPriority w:val="0"/>
    <w:pPr>
      <w:spacing w:line="360" w:lineRule="auto"/>
      <w:ind w:firstLine="200"/>
    </w:pPr>
    <w:rPr>
      <w:szCs w:val="24"/>
    </w:rPr>
  </w:style>
  <w:style w:type="paragraph" w:customStyle="1" w:styleId="505">
    <w:name w:val="Char Char Char Char Char Char Char Char Char Char"/>
    <w:basedOn w:val="1"/>
    <w:qFormat/>
    <w:uiPriority w:val="0"/>
    <w:pPr>
      <w:tabs>
        <w:tab w:val="left" w:pos="425"/>
        <w:tab w:val="left" w:pos="552"/>
      </w:tabs>
      <w:ind w:left="552" w:hanging="420"/>
    </w:pPr>
    <w:rPr>
      <w:sz w:val="24"/>
      <w:szCs w:val="24"/>
    </w:rPr>
  </w:style>
  <w:style w:type="paragraph" w:customStyle="1" w:styleId="506">
    <w:name w:val="Char Char Char Char Char Char Char Char Char Char2"/>
    <w:basedOn w:val="1"/>
    <w:qFormat/>
    <w:uiPriority w:val="0"/>
    <w:pPr>
      <w:tabs>
        <w:tab w:val="left" w:pos="360"/>
        <w:tab w:val="left" w:pos="855"/>
      </w:tabs>
      <w:ind w:left="855" w:hanging="855"/>
    </w:pPr>
    <w:rPr>
      <w:sz w:val="24"/>
      <w:szCs w:val="24"/>
    </w:rPr>
  </w:style>
  <w:style w:type="paragraph" w:customStyle="1" w:styleId="507">
    <w:name w:val="TOC 标题111"/>
    <w:basedOn w:val="2"/>
    <w:next w:val="1"/>
    <w:qFormat/>
    <w:uiPriority w:val="0"/>
    <w:pPr>
      <w:keepLines/>
      <w:tabs>
        <w:tab w:val="left" w:pos="432"/>
      </w:tabs>
      <w:spacing w:before="340" w:after="330" w:line="576" w:lineRule="auto"/>
      <w:jc w:val="both"/>
      <w:outlineLvl w:val="9"/>
    </w:pPr>
    <w:rPr>
      <w:rFonts w:ascii="Calibri" w:hAnsi="Calibri" w:eastAsia="宋体"/>
      <w:bCs/>
      <w:sz w:val="44"/>
      <w:szCs w:val="44"/>
    </w:rPr>
  </w:style>
  <w:style w:type="paragraph" w:customStyle="1" w:styleId="508">
    <w:name w:val="È±Ê¡ÎÄ±¾"/>
    <w:basedOn w:val="1"/>
    <w:qFormat/>
    <w:uiPriority w:val="0"/>
    <w:pPr>
      <w:widowControl/>
      <w:jc w:val="left"/>
    </w:pPr>
    <w:rPr>
      <w:sz w:val="24"/>
    </w:rPr>
  </w:style>
  <w:style w:type="paragraph" w:customStyle="1" w:styleId="509">
    <w:name w:val="p16"/>
    <w:qFormat/>
    <w:uiPriority w:val="0"/>
    <w:pPr>
      <w:spacing w:before="100" w:beforeAutospacing="1" w:after="100" w:afterAutospacing="1"/>
    </w:pPr>
    <w:rPr>
      <w:rFonts w:hint="default" w:ascii="宋体" w:hAnsi="宋体" w:eastAsia="宋体" w:cs="宋体"/>
      <w:sz w:val="24"/>
      <w:lang w:val="en-US" w:eastAsia="zh-CN" w:bidi="ar-SA"/>
    </w:rPr>
  </w:style>
  <w:style w:type="paragraph" w:customStyle="1" w:styleId="510">
    <w:name w:val="Char Char Char Char1"/>
    <w:basedOn w:val="1"/>
    <w:qFormat/>
    <w:uiPriority w:val="0"/>
    <w:rPr>
      <w:szCs w:val="24"/>
    </w:rPr>
  </w:style>
  <w:style w:type="paragraph" w:customStyle="1" w:styleId="511">
    <w:name w:val="纯文本1"/>
    <w:basedOn w:val="1"/>
    <w:link w:val="512"/>
    <w:qFormat/>
    <w:uiPriority w:val="0"/>
    <w:pPr>
      <w:spacing w:line="480" w:lineRule="exact"/>
    </w:pPr>
    <w:rPr>
      <w:rFonts w:ascii="宋体"/>
      <w:sz w:val="24"/>
    </w:rPr>
  </w:style>
  <w:style w:type="character" w:customStyle="1" w:styleId="512">
    <w:name w:val="Plain Text Char1"/>
    <w:link w:val="511"/>
    <w:qFormat/>
    <w:uiPriority w:val="0"/>
    <w:rPr>
      <w:rFonts w:ascii="宋体"/>
      <w:sz w:val="24"/>
      <w:lang w:bidi="ar-SA"/>
    </w:rPr>
  </w:style>
  <w:style w:type="paragraph" w:customStyle="1" w:styleId="513">
    <w:name w:val="_Style 13"/>
    <w:basedOn w:val="1"/>
    <w:next w:val="26"/>
    <w:qFormat/>
    <w:uiPriority w:val="0"/>
    <w:pPr>
      <w:spacing w:line="0" w:lineRule="atLeast"/>
    </w:pPr>
    <w:rPr>
      <w:sz w:val="30"/>
    </w:rPr>
  </w:style>
  <w:style w:type="paragraph" w:customStyle="1" w:styleId="514">
    <w:name w:val="Char Char Char Char Char1 Char"/>
    <w:basedOn w:val="1"/>
    <w:qFormat/>
    <w:uiPriority w:val="0"/>
    <w:rPr>
      <w:szCs w:val="24"/>
    </w:rPr>
  </w:style>
  <w:style w:type="paragraph" w:customStyle="1" w:styleId="515">
    <w:name w:val="1"/>
    <w:basedOn w:val="1"/>
    <w:next w:val="26"/>
    <w:qFormat/>
    <w:uiPriority w:val="0"/>
    <w:pPr>
      <w:spacing w:line="0" w:lineRule="atLeast"/>
    </w:pPr>
    <w:rPr>
      <w:sz w:val="30"/>
    </w:rPr>
  </w:style>
  <w:style w:type="paragraph" w:customStyle="1" w:styleId="516">
    <w:name w:val="Char Char Char Char4"/>
    <w:basedOn w:val="1"/>
    <w:qFormat/>
    <w:uiPriority w:val="0"/>
    <w:rPr>
      <w:szCs w:val="24"/>
    </w:rPr>
  </w:style>
  <w:style w:type="paragraph" w:customStyle="1" w:styleId="517">
    <w:name w:val="纯文本11"/>
    <w:basedOn w:val="1"/>
    <w:qFormat/>
    <w:uiPriority w:val="0"/>
    <w:pPr>
      <w:spacing w:line="480" w:lineRule="exact"/>
    </w:pPr>
    <w:rPr>
      <w:rFonts w:ascii="宋体"/>
      <w:sz w:val="24"/>
    </w:rPr>
  </w:style>
  <w:style w:type="paragraph" w:customStyle="1" w:styleId="518">
    <w:name w:val="p0"/>
    <w:basedOn w:val="1"/>
    <w:qFormat/>
    <w:uiPriority w:val="0"/>
    <w:pPr>
      <w:widowControl/>
    </w:pPr>
    <w:rPr>
      <w:szCs w:val="21"/>
    </w:rPr>
  </w:style>
  <w:style w:type="paragraph" w:customStyle="1" w:styleId="519">
    <w:name w:val="正文 + 宋体"/>
    <w:basedOn w:val="6"/>
    <w:link w:val="520"/>
    <w:qFormat/>
    <w:uiPriority w:val="0"/>
    <w:pPr>
      <w:keepLines/>
      <w:widowControl/>
      <w:tabs>
        <w:tab w:val="clear" w:pos="360"/>
      </w:tabs>
      <w:spacing w:line="360" w:lineRule="auto"/>
      <w:ind w:left="0" w:firstLine="499"/>
      <w:jc w:val="left"/>
    </w:pPr>
    <w:rPr>
      <w:rFonts w:ascii="宋体" w:hAnsi="宋体" w:eastAsia="宋体"/>
      <w:bCs w:val="0"/>
      <w:color w:val="000000"/>
      <w:sz w:val="24"/>
      <w:szCs w:val="24"/>
    </w:rPr>
  </w:style>
  <w:style w:type="character" w:customStyle="1" w:styleId="520">
    <w:name w:val="正文 + 宋体 Char"/>
    <w:link w:val="519"/>
    <w:qFormat/>
    <w:uiPriority w:val="0"/>
    <w:rPr>
      <w:rFonts w:ascii="宋体" w:hAnsi="宋体"/>
      <w:color w:val="000000"/>
      <w:sz w:val="24"/>
      <w:szCs w:val="24"/>
      <w:lang w:bidi="ar-SA"/>
    </w:rPr>
  </w:style>
  <w:style w:type="paragraph" w:customStyle="1" w:styleId="521">
    <w:name w:val="flNote"/>
    <w:basedOn w:val="1"/>
    <w:qFormat/>
    <w:uiPriority w:val="0"/>
    <w:pPr>
      <w:spacing w:before="320" w:after="160" w:line="360" w:lineRule="atLeast"/>
      <w:jc w:val="center"/>
    </w:pPr>
    <w:rPr>
      <w:rFonts w:ascii="Arial" w:eastAsia="黑体"/>
      <w:sz w:val="30"/>
    </w:rPr>
  </w:style>
  <w:style w:type="paragraph" w:customStyle="1" w:styleId="522">
    <w:name w:val="默认段落字体 Para Char Char Char Char"/>
    <w:basedOn w:val="1"/>
    <w:qFormat/>
    <w:uiPriority w:val="0"/>
    <w:pPr>
      <w:widowControl/>
      <w:jc w:val="left"/>
    </w:pPr>
    <w:rPr>
      <w:sz w:val="20"/>
    </w:rPr>
  </w:style>
  <w:style w:type="paragraph" w:customStyle="1" w:styleId="523">
    <w:name w:val="Char Char Char Char12"/>
    <w:basedOn w:val="1"/>
    <w:qFormat/>
    <w:uiPriority w:val="0"/>
    <w:rPr>
      <w:szCs w:val="24"/>
    </w:rPr>
  </w:style>
  <w:style w:type="paragraph" w:customStyle="1" w:styleId="524">
    <w:name w:val="默认段落字体 Para Char Char Char"/>
    <w:basedOn w:val="1"/>
    <w:qFormat/>
    <w:uiPriority w:val="0"/>
  </w:style>
  <w:style w:type="character" w:customStyle="1" w:styleId="525">
    <w:name w:val="引用 Char1"/>
    <w:qFormat/>
    <w:uiPriority w:val="29"/>
    <w:rPr>
      <w:i/>
      <w:iCs/>
      <w:color w:val="000000"/>
      <w:sz w:val="21"/>
      <w:szCs w:val="24"/>
      <w:lang w:bidi="ar-SA"/>
    </w:rPr>
  </w:style>
  <w:style w:type="paragraph" w:customStyle="1" w:styleId="526">
    <w:name w:val="默认段落字体 Para Char Char Char1 Char"/>
    <w:basedOn w:val="1"/>
    <w:qFormat/>
    <w:uiPriority w:val="0"/>
    <w:pPr>
      <w:spacing w:line="360" w:lineRule="auto"/>
      <w:ind w:left="420" w:firstLine="420"/>
    </w:pPr>
    <w:rPr>
      <w:rFonts w:ascii="宋体"/>
    </w:rPr>
  </w:style>
  <w:style w:type="paragraph" w:customStyle="1" w:styleId="527">
    <w:name w:val="cjk"/>
    <w:basedOn w:val="1"/>
    <w:qFormat/>
    <w:uiPriority w:val="0"/>
    <w:pPr>
      <w:widowControl/>
      <w:spacing w:before="100" w:beforeAutospacing="1"/>
    </w:pPr>
    <w:rPr>
      <w:rFonts w:ascii="宋体" w:hAnsi="宋体" w:cs="宋体"/>
      <w:color w:val="000000"/>
      <w:sz w:val="30"/>
      <w:szCs w:val="30"/>
    </w:rPr>
  </w:style>
  <w:style w:type="paragraph" w:customStyle="1" w:styleId="528">
    <w:name w:val="样式"/>
    <w:basedOn w:val="1"/>
    <w:next w:val="27"/>
    <w:link w:val="950"/>
    <w:qFormat/>
    <w:uiPriority w:val="0"/>
    <w:pPr>
      <w:widowControl/>
      <w:spacing w:line="360" w:lineRule="auto"/>
      <w:ind w:firstLine="540"/>
    </w:pPr>
    <w:rPr>
      <w:rFonts w:ascii="宋体" w:hAnsi="MS Sans Serif"/>
      <w:spacing w:val="12"/>
      <w:sz w:val="24"/>
      <w:szCs w:val="24"/>
    </w:rPr>
  </w:style>
  <w:style w:type="paragraph" w:customStyle="1" w:styleId="529">
    <w:name w:val="p15"/>
    <w:basedOn w:val="1"/>
    <w:qFormat/>
    <w:uiPriority w:val="0"/>
    <w:pPr>
      <w:widowControl/>
      <w:spacing w:before="100" w:beforeAutospacing="1" w:after="100" w:afterAutospacing="1"/>
      <w:jc w:val="left"/>
    </w:pPr>
    <w:rPr>
      <w:rFonts w:ascii="宋体" w:hAnsi="宋体" w:cs="宋体"/>
      <w:sz w:val="24"/>
      <w:szCs w:val="24"/>
    </w:rPr>
  </w:style>
  <w:style w:type="paragraph" w:customStyle="1" w:styleId="530">
    <w:name w:val="TOC 标题11"/>
    <w:basedOn w:val="2"/>
    <w:next w:val="1"/>
    <w:qFormat/>
    <w:uiPriority w:val="0"/>
    <w:pPr>
      <w:keepLines/>
      <w:tabs>
        <w:tab w:val="left" w:pos="432"/>
      </w:tabs>
      <w:spacing w:before="340" w:after="330" w:line="576" w:lineRule="auto"/>
      <w:jc w:val="left"/>
      <w:outlineLvl w:val="9"/>
    </w:pPr>
    <w:rPr>
      <w:rFonts w:ascii="Times New Roman" w:eastAsia="宋体"/>
      <w:bCs/>
      <w:sz w:val="44"/>
      <w:szCs w:val="44"/>
    </w:rPr>
  </w:style>
  <w:style w:type="paragraph" w:customStyle="1" w:styleId="531">
    <w:name w:val="字元 字元"/>
    <w:basedOn w:val="1"/>
    <w:qFormat/>
    <w:uiPriority w:val="0"/>
    <w:pPr>
      <w:widowControl/>
      <w:spacing w:after="160" w:line="240" w:lineRule="exact"/>
      <w:jc w:val="left"/>
    </w:pPr>
    <w:rPr>
      <w:rFonts w:ascii="Verdana" w:hAnsi="Verdana" w:eastAsia="MS Mincho" w:cs="Verdana"/>
      <w:sz w:val="20"/>
      <w:lang w:eastAsia="en-US" w:bidi="kn-IN"/>
    </w:rPr>
  </w:style>
  <w:style w:type="character" w:customStyle="1" w:styleId="532">
    <w:name w:val="Char Char18"/>
    <w:qFormat/>
    <w:uiPriority w:val="0"/>
    <w:rPr>
      <w:b/>
      <w:bCs/>
      <w:sz w:val="44"/>
      <w:szCs w:val="44"/>
    </w:rPr>
  </w:style>
  <w:style w:type="character" w:customStyle="1" w:styleId="533">
    <w:name w:val="Char Char41"/>
    <w:qFormat/>
    <w:uiPriority w:val="0"/>
    <w:rPr>
      <w:rFonts w:ascii="华文细黑" w:hAnsi="华文细黑" w:eastAsia="幼圆" w:cs="Tahoma"/>
      <w:b/>
      <w:sz w:val="28"/>
      <w:szCs w:val="32"/>
      <w:lang w:val="en-US" w:eastAsia="zh-CN" w:bidi="ar-SA"/>
    </w:rPr>
  </w:style>
  <w:style w:type="character" w:customStyle="1" w:styleId="534">
    <w:name w:val="Char Char17"/>
    <w:qFormat/>
    <w:uiPriority w:val="0"/>
    <w:rPr>
      <w:b/>
      <w:bCs/>
      <w:sz w:val="24"/>
      <w:szCs w:val="24"/>
    </w:rPr>
  </w:style>
  <w:style w:type="character" w:customStyle="1" w:styleId="535">
    <w:name w:val="Char Char23"/>
    <w:qFormat/>
    <w:uiPriority w:val="0"/>
    <w:rPr>
      <w:rFonts w:ascii="幼圆" w:hAnsi="华文细黑" w:eastAsia="幼圆" w:cs="Tahoma"/>
      <w:b/>
      <w:bCs/>
      <w:sz w:val="30"/>
      <w:szCs w:val="24"/>
    </w:rPr>
  </w:style>
  <w:style w:type="character" w:customStyle="1" w:styleId="536">
    <w:name w:val="Char Char11"/>
    <w:qFormat/>
    <w:uiPriority w:val="0"/>
    <w:rPr>
      <w:rFonts w:ascii="幼圆" w:hAnsi="Tahoma" w:eastAsia="幼圆" w:cs="Tahoma"/>
      <w:b/>
      <w:bCs/>
      <w:sz w:val="32"/>
      <w:szCs w:val="32"/>
      <w:lang w:val="en-US" w:eastAsia="zh-CN" w:bidi="ar-SA"/>
    </w:rPr>
  </w:style>
  <w:style w:type="character" w:customStyle="1" w:styleId="537">
    <w:name w:val="Char Char31"/>
    <w:qFormat/>
    <w:uiPriority w:val="0"/>
    <w:rPr>
      <w:rFonts w:ascii="幼圆" w:hAnsi="华文细黑" w:eastAsia="幼圆" w:cs="Tahoma"/>
      <w:b/>
      <w:bCs/>
      <w:sz w:val="24"/>
      <w:szCs w:val="24"/>
      <w:lang w:val="en-US" w:eastAsia="zh-CN" w:bidi="ar-SA"/>
    </w:rPr>
  </w:style>
  <w:style w:type="character" w:customStyle="1" w:styleId="538">
    <w:name w:val="Char Char24"/>
    <w:qFormat/>
    <w:uiPriority w:val="0"/>
    <w:rPr>
      <w:rFonts w:eastAsia="华文细黑"/>
      <w:sz w:val="21"/>
      <w:szCs w:val="24"/>
      <w:lang w:val="en-US" w:eastAsia="zh-CN" w:bidi="ar-SA"/>
    </w:rPr>
  </w:style>
  <w:style w:type="character" w:customStyle="1" w:styleId="539">
    <w:name w:val="Char Char5"/>
    <w:qFormat/>
    <w:uiPriority w:val="0"/>
    <w:rPr>
      <w:rFonts w:eastAsia="华文细黑"/>
      <w:b/>
      <w:bCs/>
      <w:sz w:val="21"/>
      <w:szCs w:val="24"/>
      <w:lang w:val="en-US" w:eastAsia="zh-CN" w:bidi="ar-SA"/>
    </w:rPr>
  </w:style>
  <w:style w:type="character" w:customStyle="1" w:styleId="540">
    <w:name w:val="Char Char19"/>
    <w:qFormat/>
    <w:uiPriority w:val="0"/>
    <w:rPr>
      <w:rFonts w:ascii="仿宋_GB2312" w:hAnsi="仿宋_GB2312"/>
      <w:b/>
      <w:bCs/>
      <w:sz w:val="28"/>
      <w:szCs w:val="28"/>
    </w:rPr>
  </w:style>
  <w:style w:type="character" w:customStyle="1" w:styleId="541">
    <w:name w:val="Char Char21"/>
    <w:qFormat/>
    <w:uiPriority w:val="0"/>
    <w:rPr>
      <w:rFonts w:ascii="华文细黑" w:hAnsi="华文细黑" w:eastAsia="幼圆" w:cs="Tahoma"/>
      <w:b/>
      <w:sz w:val="30"/>
      <w:szCs w:val="30"/>
    </w:rPr>
  </w:style>
  <w:style w:type="character" w:customStyle="1" w:styleId="542">
    <w:name w:val="Char Char181"/>
    <w:qFormat/>
    <w:uiPriority w:val="0"/>
    <w:rPr>
      <w:rFonts w:ascii="Tahoma" w:hAnsi="Tahoma" w:eastAsia="幼圆"/>
      <w:b/>
      <w:bCs/>
      <w:sz w:val="24"/>
      <w:szCs w:val="24"/>
    </w:rPr>
  </w:style>
  <w:style w:type="character" w:customStyle="1" w:styleId="543">
    <w:name w:val="Char Char20"/>
    <w:qFormat/>
    <w:uiPriority w:val="0"/>
    <w:rPr>
      <w:rFonts w:ascii="Tahoma" w:hAnsi="Tahoma" w:eastAsia="幼圆"/>
      <w:b/>
      <w:bCs/>
      <w:sz w:val="28"/>
      <w:szCs w:val="28"/>
    </w:rPr>
  </w:style>
  <w:style w:type="character" w:customStyle="1" w:styleId="544">
    <w:name w:val="Char Char22"/>
    <w:qFormat/>
    <w:uiPriority w:val="0"/>
    <w:rPr>
      <w:rFonts w:ascii="幼圆" w:hAnsi="华文细黑" w:eastAsia="幼圆" w:cs="Tahoma"/>
      <w:b/>
      <w:bCs/>
      <w:color w:val="FF0000"/>
      <w:sz w:val="30"/>
      <w:szCs w:val="30"/>
    </w:rPr>
  </w:style>
  <w:style w:type="character" w:customStyle="1" w:styleId="545">
    <w:name w:val="Char Char9"/>
    <w:qFormat/>
    <w:uiPriority w:val="0"/>
    <w:rPr>
      <w:sz w:val="18"/>
      <w:szCs w:val="18"/>
    </w:rPr>
  </w:style>
  <w:style w:type="character" w:customStyle="1" w:styleId="546">
    <w:name w:val="手改 Char Char"/>
    <w:qFormat/>
    <w:uiPriority w:val="0"/>
    <w:rPr>
      <w:sz w:val="21"/>
      <w:szCs w:val="24"/>
    </w:rPr>
  </w:style>
  <w:style w:type="character" w:customStyle="1" w:styleId="547">
    <w:name w:val="Char Char16"/>
    <w:qFormat/>
    <w:uiPriority w:val="0"/>
    <w:rPr>
      <w:rFonts w:ascii="Tahoma" w:hAnsi="Tahoma" w:eastAsia="幼圆"/>
      <w:sz w:val="24"/>
      <w:szCs w:val="24"/>
    </w:rPr>
  </w:style>
  <w:style w:type="paragraph" w:customStyle="1" w:styleId="548">
    <w:name w:val="Table Paragraph"/>
    <w:basedOn w:val="1"/>
    <w:qFormat/>
    <w:uiPriority w:val="0"/>
    <w:pPr>
      <w:jc w:val="left"/>
    </w:pPr>
    <w:rPr>
      <w:rFonts w:ascii="Calibri" w:hAnsi="Calibri"/>
      <w:sz w:val="22"/>
      <w:szCs w:val="22"/>
      <w:lang w:eastAsia="en-US"/>
    </w:rPr>
  </w:style>
  <w:style w:type="paragraph" w:customStyle="1" w:styleId="549">
    <w:name w:val="格式３"/>
    <w:basedOn w:val="1"/>
    <w:qFormat/>
    <w:uiPriority w:val="0"/>
    <w:pPr>
      <w:spacing w:line="420" w:lineRule="atLeast"/>
      <w:ind w:left="600" w:hanging="600"/>
    </w:pPr>
    <w:rPr>
      <w:rFonts w:hint="eastAsia" w:ascii="宋体" w:hAnsi="宋体"/>
      <w:color w:val="000000"/>
      <w:sz w:val="24"/>
    </w:rPr>
  </w:style>
  <w:style w:type="table" w:customStyle="1" w:styleId="550">
    <w:name w:val="网格型3"/>
    <w:basedOn w:val="68"/>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51">
    <w:name w:val="Heading 1 Char"/>
    <w:qFormat/>
    <w:uiPriority w:val="0"/>
    <w:rPr>
      <w:rFonts w:ascii="黑体" w:hAnsi="黑体" w:eastAsia="黑体"/>
      <w:b/>
      <w:bCs/>
      <w:sz w:val="72"/>
      <w:szCs w:val="72"/>
      <w:lang w:val="en-US" w:eastAsia="en-US" w:bidi="ar-SA"/>
    </w:rPr>
  </w:style>
  <w:style w:type="character" w:customStyle="1" w:styleId="552">
    <w:name w:val="普通文字 Char Char1"/>
    <w:qFormat/>
    <w:uiPriority w:val="0"/>
    <w:rPr>
      <w:rFonts w:ascii="华文细黑" w:hAnsi="华文细黑" w:eastAsia="华文细黑" w:cs="华文细黑"/>
      <w:sz w:val="21"/>
      <w:szCs w:val="21"/>
      <w:lang w:val="en-US" w:eastAsia="zh-CN" w:bidi="ar-SA"/>
    </w:rPr>
  </w:style>
  <w:style w:type="character" w:customStyle="1" w:styleId="553">
    <w:name w:val="Table Text Char Char"/>
    <w:link w:val="554"/>
    <w:qFormat/>
    <w:uiPriority w:val="0"/>
    <w:rPr>
      <w:rFonts w:ascii="Arial" w:hAnsi="Arial"/>
      <w:sz w:val="18"/>
      <w:lang w:bidi="ar-SA"/>
    </w:rPr>
  </w:style>
  <w:style w:type="paragraph" w:customStyle="1" w:styleId="554">
    <w:name w:val="Table Text Char"/>
    <w:link w:val="553"/>
    <w:qFormat/>
    <w:uiPriority w:val="0"/>
    <w:pPr>
      <w:spacing w:before="80" w:after="80"/>
    </w:pPr>
    <w:rPr>
      <w:rFonts w:hint="default" w:ascii="Arial" w:hAnsi="Arial" w:eastAsia="宋体" w:cs="Times New Roman"/>
      <w:sz w:val="18"/>
      <w:lang w:val="en-US" w:eastAsia="zh-CN" w:bidi="ar-SA"/>
    </w:rPr>
  </w:style>
  <w:style w:type="character" w:customStyle="1" w:styleId="555">
    <w:name w:val="t121"/>
    <w:qFormat/>
    <w:uiPriority w:val="0"/>
    <w:rPr>
      <w:sz w:val="21"/>
      <w:szCs w:val="21"/>
    </w:rPr>
  </w:style>
  <w:style w:type="character" w:customStyle="1" w:styleId="556">
    <w:name w:val="表蕊 Char1"/>
    <w:link w:val="557"/>
    <w:qFormat/>
    <w:uiPriority w:val="0"/>
    <w:rPr>
      <w:rFonts w:eastAsia="楷体_GB2312"/>
      <w:spacing w:val="-10"/>
      <w:sz w:val="21"/>
    </w:rPr>
  </w:style>
  <w:style w:type="paragraph" w:customStyle="1" w:styleId="557">
    <w:name w:val="表蕊"/>
    <w:basedOn w:val="1"/>
    <w:link w:val="556"/>
    <w:qFormat/>
    <w:uiPriority w:val="0"/>
    <w:pPr>
      <w:spacing w:line="320" w:lineRule="atLeast"/>
      <w:jc w:val="left"/>
    </w:pPr>
    <w:rPr>
      <w:rFonts w:eastAsia="楷体_GB2312"/>
      <w:spacing w:val="-10"/>
      <w:lang w:bidi="mn-Mong-CN"/>
    </w:rPr>
  </w:style>
  <w:style w:type="character" w:customStyle="1" w:styleId="558">
    <w:name w:val="公文正文 Char"/>
    <w:link w:val="559"/>
    <w:qFormat/>
    <w:uiPriority w:val="0"/>
    <w:rPr>
      <w:rFonts w:ascii="仿宋_GB2312" w:hAnsi="宋体" w:eastAsia="仿宋_GB2312"/>
      <w:sz w:val="28"/>
      <w:szCs w:val="24"/>
      <w:lang w:bidi="ar-SA"/>
    </w:rPr>
  </w:style>
  <w:style w:type="paragraph" w:customStyle="1" w:styleId="559">
    <w:name w:val="公文正文"/>
    <w:link w:val="558"/>
    <w:qFormat/>
    <w:uiPriority w:val="0"/>
    <w:pPr>
      <w:ind w:firstLine="200"/>
    </w:pPr>
    <w:rPr>
      <w:rFonts w:hint="default" w:ascii="仿宋_GB2312" w:hAnsi="宋体" w:eastAsia="仿宋_GB2312" w:cs="Times New Roman"/>
      <w:sz w:val="28"/>
      <w:szCs w:val="24"/>
      <w:lang w:val="en-US" w:eastAsia="zh-CN" w:bidi="ar-SA"/>
    </w:rPr>
  </w:style>
  <w:style w:type="character" w:customStyle="1" w:styleId="560">
    <w:name w:val="样式 正文缩进正文（首行缩进两字）表正文正文非缩进特点ALT+Z标题4段1正文（首行缩进两字） Char正文（...1 Char"/>
    <w:qFormat/>
    <w:uiPriority w:val="0"/>
    <w:rPr>
      <w:rFonts w:ascii="Arial" w:hAnsi="Arial" w:eastAsia="宋体"/>
      <w:bCs/>
      <w:sz w:val="28"/>
      <w:szCs w:val="24"/>
      <w:lang w:val="en-US" w:eastAsia="zh-CN" w:bidi="ar-SA"/>
    </w:rPr>
  </w:style>
  <w:style w:type="character" w:customStyle="1" w:styleId="561">
    <w:name w:val="Table Text Char Char Char Char Char Char"/>
    <w:qFormat/>
    <w:uiPriority w:val="0"/>
    <w:rPr>
      <w:rFonts w:ascii="Arial" w:hAnsi="Arial" w:eastAsia="宋体" w:cs="Arial"/>
      <w:sz w:val="18"/>
      <w:szCs w:val="18"/>
      <w:lang w:val="en-US" w:eastAsia="zh-CN" w:bidi="ar-SA"/>
    </w:rPr>
  </w:style>
  <w:style w:type="character" w:customStyle="1" w:styleId="562">
    <w:name w:val="style1 style3"/>
    <w:qFormat/>
    <w:uiPriority w:val="0"/>
  </w:style>
  <w:style w:type="character" w:customStyle="1" w:styleId="563">
    <w:name w:val="apple-style-span"/>
    <w:qFormat/>
    <w:uiPriority w:val="0"/>
  </w:style>
  <w:style w:type="character" w:customStyle="1" w:styleId="564">
    <w:name w:val="param_td12"/>
    <w:qFormat/>
    <w:uiPriority w:val="0"/>
  </w:style>
  <w:style w:type="character" w:customStyle="1" w:styleId="565">
    <w:name w:val="blacktext"/>
    <w:qFormat/>
    <w:uiPriority w:val="0"/>
  </w:style>
  <w:style w:type="character" w:customStyle="1" w:styleId="566">
    <w:name w:val="文档-正文 Char Char"/>
    <w:link w:val="567"/>
    <w:qFormat/>
    <w:uiPriority w:val="0"/>
    <w:rPr>
      <w:rFonts w:ascii="Arial" w:hAnsi="Arial" w:cs="Arial"/>
      <w:sz w:val="24"/>
    </w:rPr>
  </w:style>
  <w:style w:type="paragraph" w:customStyle="1" w:styleId="567">
    <w:name w:val="文档-正文"/>
    <w:basedOn w:val="1"/>
    <w:link w:val="566"/>
    <w:qFormat/>
    <w:uiPriority w:val="0"/>
    <w:pPr>
      <w:widowControl/>
      <w:spacing w:line="360" w:lineRule="auto"/>
      <w:ind w:firstLine="200"/>
      <w:jc w:val="left"/>
    </w:pPr>
    <w:rPr>
      <w:rFonts w:ascii="Arial" w:hAnsi="Arial" w:cs="Arial"/>
      <w:sz w:val="24"/>
      <w:lang w:bidi="mn-Mong-CN"/>
    </w:rPr>
  </w:style>
  <w:style w:type="character" w:customStyle="1" w:styleId="568">
    <w:name w:val="标准段落正文 Char1"/>
    <w:link w:val="569"/>
    <w:qFormat/>
    <w:uiPriority w:val="0"/>
    <w:rPr>
      <w:sz w:val="24"/>
    </w:rPr>
  </w:style>
  <w:style w:type="paragraph" w:customStyle="1" w:styleId="569">
    <w:name w:val="标准段落正文"/>
    <w:basedOn w:val="1"/>
    <w:link w:val="568"/>
    <w:qFormat/>
    <w:uiPriority w:val="0"/>
    <w:pPr>
      <w:spacing w:line="312" w:lineRule="auto"/>
      <w:ind w:firstLine="480"/>
    </w:pPr>
    <w:rPr>
      <w:sz w:val="24"/>
      <w:lang w:bidi="mn-Mong-CN"/>
    </w:rPr>
  </w:style>
  <w:style w:type="character" w:customStyle="1" w:styleId="570">
    <w:name w:val="h Char"/>
    <w:qFormat/>
    <w:uiPriority w:val="0"/>
    <w:rPr>
      <w:rFonts w:eastAsia="宋体"/>
      <w:sz w:val="18"/>
      <w:szCs w:val="18"/>
      <w:lang w:val="en-US" w:eastAsia="zh-CN" w:bidi="ar-SA"/>
    </w:rPr>
  </w:style>
  <w:style w:type="character" w:customStyle="1" w:styleId="571">
    <w:name w:val="方案标题2 Char"/>
    <w:link w:val="572"/>
    <w:qFormat/>
    <w:uiPriority w:val="0"/>
    <w:rPr>
      <w:rFonts w:ascii="黑体" w:hAnsi="Arial" w:eastAsia="黑体"/>
      <w:b/>
      <w:spacing w:val="14"/>
      <w:sz w:val="28"/>
      <w:szCs w:val="32"/>
    </w:rPr>
  </w:style>
  <w:style w:type="paragraph" w:customStyle="1" w:styleId="572">
    <w:name w:val="方案标题2"/>
    <w:basedOn w:val="1"/>
    <w:next w:val="1"/>
    <w:link w:val="571"/>
    <w:qFormat/>
    <w:uiPriority w:val="0"/>
    <w:pPr>
      <w:keepLines/>
      <w:spacing w:before="200" w:after="40"/>
      <w:outlineLvl w:val="1"/>
    </w:pPr>
    <w:rPr>
      <w:rFonts w:ascii="黑体" w:hAnsi="Arial" w:eastAsia="黑体"/>
      <w:b/>
      <w:spacing w:val="14"/>
      <w:sz w:val="28"/>
      <w:szCs w:val="32"/>
      <w:lang w:bidi="mn-Mong-CN"/>
    </w:rPr>
  </w:style>
  <w:style w:type="character" w:customStyle="1" w:styleId="573">
    <w:name w:val="表头 Char"/>
    <w:link w:val="574"/>
    <w:qFormat/>
    <w:uiPriority w:val="0"/>
    <w:rPr>
      <w:rFonts w:eastAsia="黑体"/>
      <w:spacing w:val="-10"/>
      <w:sz w:val="21"/>
    </w:rPr>
  </w:style>
  <w:style w:type="paragraph" w:customStyle="1" w:styleId="574">
    <w:name w:val="表头"/>
    <w:basedOn w:val="1"/>
    <w:link w:val="573"/>
    <w:qFormat/>
    <w:uiPriority w:val="0"/>
    <w:pPr>
      <w:spacing w:line="320" w:lineRule="atLeast"/>
      <w:jc w:val="center"/>
    </w:pPr>
    <w:rPr>
      <w:rFonts w:eastAsia="黑体"/>
      <w:spacing w:val="-10"/>
      <w:lang w:bidi="mn-Mong-CN"/>
    </w:rPr>
  </w:style>
  <w:style w:type="character" w:customStyle="1" w:styleId="575">
    <w:name w:val="style16"/>
    <w:qFormat/>
    <w:uiPriority w:val="0"/>
  </w:style>
  <w:style w:type="character" w:customStyle="1" w:styleId="576">
    <w:name w:val="方案标题3 Char"/>
    <w:link w:val="577"/>
    <w:qFormat/>
    <w:uiPriority w:val="0"/>
    <w:rPr>
      <w:rFonts w:ascii="黑体" w:hAnsi="Arial" w:eastAsia="黑体"/>
      <w:b/>
      <w:spacing w:val="14"/>
      <w:sz w:val="24"/>
      <w:szCs w:val="30"/>
    </w:rPr>
  </w:style>
  <w:style w:type="paragraph" w:customStyle="1" w:styleId="577">
    <w:name w:val="方案标题3"/>
    <w:basedOn w:val="572"/>
    <w:next w:val="1"/>
    <w:link w:val="576"/>
    <w:qFormat/>
    <w:uiPriority w:val="0"/>
    <w:pPr>
      <w:outlineLvl w:val="2"/>
    </w:pPr>
    <w:rPr>
      <w:sz w:val="24"/>
      <w:szCs w:val="30"/>
    </w:rPr>
  </w:style>
  <w:style w:type="character" w:customStyle="1" w:styleId="578">
    <w:name w:val="style_zi_2"/>
    <w:qFormat/>
    <w:uiPriority w:val="0"/>
  </w:style>
  <w:style w:type="character" w:customStyle="1" w:styleId="579">
    <w:name w:val="小四文本缩进 Char"/>
    <w:link w:val="580"/>
    <w:qFormat/>
    <w:uiPriority w:val="0"/>
    <w:rPr>
      <w:sz w:val="24"/>
    </w:rPr>
  </w:style>
  <w:style w:type="paragraph" w:customStyle="1" w:styleId="580">
    <w:name w:val="小四文本缩进"/>
    <w:basedOn w:val="1"/>
    <w:link w:val="579"/>
    <w:qFormat/>
    <w:uiPriority w:val="0"/>
    <w:pPr>
      <w:spacing w:line="360" w:lineRule="auto"/>
      <w:ind w:firstLine="480"/>
    </w:pPr>
    <w:rPr>
      <w:sz w:val="24"/>
      <w:lang w:bidi="mn-Mong-CN"/>
    </w:rPr>
  </w:style>
  <w:style w:type="character" w:customStyle="1" w:styleId="581">
    <w:name w:val="hui3"/>
    <w:qFormat/>
    <w:uiPriority w:val="0"/>
    <w:rPr>
      <w:color w:val="333333"/>
    </w:rPr>
  </w:style>
  <w:style w:type="character" w:customStyle="1" w:styleId="582">
    <w:name w:val="正文首行缩进 Char1"/>
    <w:qFormat/>
    <w:uiPriority w:val="0"/>
    <w:rPr>
      <w:rFonts w:ascii="华文中宋" w:eastAsia="华文中宋"/>
      <w:sz w:val="21"/>
    </w:rPr>
  </w:style>
  <w:style w:type="character" w:customStyle="1" w:styleId="583">
    <w:name w:val="HTML 预设格式 Char1"/>
    <w:qFormat/>
    <w:uiPriority w:val="0"/>
    <w:rPr>
      <w:rFonts w:ascii="Courier New" w:hAnsi="Courier New" w:cs="Courier New"/>
      <w:lang w:bidi="ar-SA"/>
    </w:rPr>
  </w:style>
  <w:style w:type="paragraph" w:customStyle="1" w:styleId="584">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85">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86">
    <w:name w:val="_Style 3"/>
    <w:basedOn w:val="1"/>
    <w:qFormat/>
    <w:uiPriority w:val="0"/>
    <w:pPr>
      <w:widowControl/>
      <w:spacing w:after="160" w:line="240" w:lineRule="exact"/>
      <w:jc w:val="left"/>
    </w:pPr>
  </w:style>
  <w:style w:type="paragraph" w:customStyle="1" w:styleId="587">
    <w:name w:val="文档-标题2"/>
    <w:basedOn w:val="1"/>
    <w:next w:val="1"/>
    <w:qFormat/>
    <w:uiPriority w:val="0"/>
    <w:pPr>
      <w:keepNext/>
      <w:keepLines/>
      <w:tabs>
        <w:tab w:val="left" w:pos="1050"/>
      </w:tabs>
      <w:spacing w:before="260" w:after="260" w:line="416" w:lineRule="auto"/>
      <w:ind w:left="1050" w:hanging="420"/>
      <w:jc w:val="left"/>
      <w:outlineLvl w:val="1"/>
    </w:pPr>
    <w:rPr>
      <w:rFonts w:ascii="Cambria" w:hAnsi="Cambria"/>
      <w:b/>
      <w:bCs/>
      <w:color w:val="7030A0"/>
      <w:sz w:val="32"/>
      <w:szCs w:val="32"/>
    </w:rPr>
  </w:style>
  <w:style w:type="paragraph" w:customStyle="1" w:styleId="58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589">
    <w:name w:val="Char Char1 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590">
    <w:name w:val="List 1"/>
    <w:basedOn w:val="1"/>
    <w:qFormat/>
    <w:uiPriority w:val="0"/>
    <w:pPr>
      <w:widowControl/>
      <w:spacing w:line="360" w:lineRule="auto"/>
      <w:ind w:left="2520" w:hanging="360"/>
    </w:pPr>
    <w:rPr>
      <w:rFonts w:ascii="宋体"/>
      <w:sz w:val="24"/>
    </w:rPr>
  </w:style>
  <w:style w:type="paragraph" w:customStyle="1" w:styleId="591">
    <w:name w:val="Table Text"/>
    <w:basedOn w:val="1"/>
    <w:qFormat/>
    <w:uiPriority w:val="0"/>
    <w:pPr>
      <w:widowControl/>
      <w:tabs>
        <w:tab w:val="decimal" w:pos="0"/>
      </w:tabs>
      <w:spacing w:before="80" w:after="80"/>
    </w:pPr>
    <w:rPr>
      <w:rFonts w:ascii="Arial" w:hAnsi="Arial"/>
      <w:color w:val="000000"/>
      <w:sz w:val="18"/>
    </w:rPr>
  </w:style>
  <w:style w:type="paragraph" w:customStyle="1" w:styleId="592">
    <w:name w:val="RPT_AbstractBullet"/>
    <w:basedOn w:val="1"/>
    <w:qFormat/>
    <w:uiPriority w:val="0"/>
    <w:pPr>
      <w:numPr>
        <w:ilvl w:val="0"/>
        <w:numId w:val="1"/>
      </w:numPr>
      <w:tabs>
        <w:tab w:val="clear" w:pos="360"/>
      </w:tabs>
      <w:spacing w:before="75" w:line="240" w:lineRule="exact"/>
      <w:ind w:left="1555" w:right="1555" w:firstLine="360"/>
    </w:pPr>
    <w:rPr>
      <w:rFonts w:ascii="IDCSerif" w:hAnsi="IDCSerif"/>
      <w:sz w:val="22"/>
      <w:szCs w:val="24"/>
    </w:rPr>
  </w:style>
  <w:style w:type="paragraph" w:customStyle="1" w:styleId="593">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94">
    <w:name w:val="wen"/>
    <w:basedOn w:val="1"/>
    <w:qFormat/>
    <w:uiPriority w:val="0"/>
    <w:pPr>
      <w:widowControl/>
      <w:spacing w:line="360" w:lineRule="auto"/>
    </w:pPr>
    <w:rPr>
      <w:rFonts w:ascii="仿宋_GB2312" w:hAnsi="华文仿宋" w:eastAsia="仿宋_GB2312"/>
      <w:szCs w:val="21"/>
    </w:rPr>
  </w:style>
  <w:style w:type="paragraph" w:customStyle="1" w:styleId="595">
    <w:name w:val="大标题"/>
    <w:basedOn w:val="2"/>
    <w:qFormat/>
    <w:uiPriority w:val="0"/>
    <w:pPr>
      <w:keepNext w:val="0"/>
      <w:keepLines/>
      <w:pageBreakBefore/>
      <w:tabs>
        <w:tab w:val="left" w:pos="780"/>
      </w:tabs>
      <w:spacing w:line="440" w:lineRule="exact"/>
      <w:outlineLvl w:val="9"/>
    </w:pPr>
    <w:rPr>
      <w:rFonts w:ascii="宋体" w:hAnsi="Arial" w:eastAsia="宋体"/>
      <w:b w:val="0"/>
      <w:sz w:val="36"/>
      <w:szCs w:val="36"/>
      <w:lang w:val="zh-CN"/>
    </w:rPr>
  </w:style>
  <w:style w:type="paragraph" w:customStyle="1" w:styleId="596">
    <w:name w:val="文字"/>
    <w:basedOn w:val="1"/>
    <w:qFormat/>
    <w:uiPriority w:val="0"/>
    <w:pPr>
      <w:tabs>
        <w:tab w:val="left" w:pos="8520"/>
      </w:tabs>
      <w:spacing w:line="312" w:lineRule="auto"/>
      <w:ind w:right="-210" w:firstLine="556"/>
    </w:pPr>
    <w:rPr>
      <w:rFonts w:ascii="宋体"/>
      <w:sz w:val="28"/>
    </w:rPr>
  </w:style>
  <w:style w:type="paragraph" w:customStyle="1" w:styleId="597">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98">
    <w:name w:val="样式 首行缩进:  2 字符"/>
    <w:basedOn w:val="1"/>
    <w:link w:val="599"/>
    <w:qFormat/>
    <w:uiPriority w:val="0"/>
    <w:pPr>
      <w:spacing w:line="440" w:lineRule="exact"/>
      <w:ind w:firstLine="420"/>
    </w:pPr>
    <w:rPr>
      <w:rFonts w:ascii="宋体" w:cs="宋体"/>
      <w:sz w:val="24"/>
    </w:rPr>
  </w:style>
  <w:style w:type="character" w:customStyle="1" w:styleId="599">
    <w:name w:val="样式 首行缩进:  2 字符 Char"/>
    <w:link w:val="598"/>
    <w:qFormat/>
    <w:uiPriority w:val="0"/>
    <w:rPr>
      <w:rFonts w:ascii="宋体" w:cs="宋体"/>
      <w:sz w:val="24"/>
      <w:lang w:bidi="ar-SA"/>
    </w:rPr>
  </w:style>
  <w:style w:type="paragraph" w:customStyle="1" w:styleId="600">
    <w:name w:val="样式 小四 行距: 1.5 倍行距 首行缩进:  2 字符"/>
    <w:basedOn w:val="1"/>
    <w:qFormat/>
    <w:uiPriority w:val="0"/>
    <w:pPr>
      <w:spacing w:line="360" w:lineRule="auto"/>
      <w:ind w:firstLine="480"/>
    </w:pPr>
    <w:rPr>
      <w:rFonts w:cs="宋体"/>
      <w:sz w:val="24"/>
    </w:rPr>
  </w:style>
  <w:style w:type="paragraph" w:customStyle="1" w:styleId="601">
    <w:name w:val="Char Char1 Char Char Char Char Char Char"/>
    <w:basedOn w:val="1"/>
    <w:qFormat/>
    <w:uiPriority w:val="0"/>
    <w:rPr>
      <w:rFonts w:ascii="Tahoma" w:hAnsi="Tahoma"/>
      <w:sz w:val="24"/>
      <w:szCs w:val="24"/>
    </w:rPr>
  </w:style>
  <w:style w:type="paragraph" w:customStyle="1" w:styleId="602">
    <w:name w:val="方案项目"/>
    <w:basedOn w:val="603"/>
    <w:qFormat/>
    <w:uiPriority w:val="0"/>
    <w:pPr>
      <w:numPr>
        <w:ilvl w:val="0"/>
        <w:numId w:val="2"/>
      </w:numPr>
      <w:tabs>
        <w:tab w:val="left" w:pos="360"/>
        <w:tab w:val="clear" w:pos="987"/>
      </w:tabs>
      <w:ind w:left="567" w:firstLine="0"/>
    </w:pPr>
  </w:style>
  <w:style w:type="paragraph" w:customStyle="1" w:styleId="603">
    <w:name w:val="方案正文"/>
    <w:basedOn w:val="1"/>
    <w:qFormat/>
    <w:uiPriority w:val="0"/>
    <w:pPr>
      <w:spacing w:line="360" w:lineRule="auto"/>
      <w:ind w:firstLine="454"/>
      <w:jc w:val="left"/>
    </w:pPr>
    <w:rPr>
      <w:rFonts w:ascii="Arial" w:hAnsi="Arial"/>
      <w:bCs/>
      <w:szCs w:val="24"/>
    </w:rPr>
  </w:style>
  <w:style w:type="paragraph" w:customStyle="1" w:styleId="604">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60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2"/>
      <w:szCs w:val="22"/>
    </w:rPr>
  </w:style>
  <w:style w:type="paragraph" w:customStyle="1" w:styleId="60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07">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08">
    <w:name w:val="xl12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0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0">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12">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3">
    <w:name w:val="amtext"/>
    <w:basedOn w:val="1"/>
    <w:qFormat/>
    <w:uiPriority w:val="0"/>
    <w:pPr>
      <w:widowControl/>
      <w:numPr>
        <w:ilvl w:val="0"/>
        <w:numId w:val="3"/>
      </w:numPr>
      <w:spacing w:after="240" w:line="240" w:lineRule="atLeast"/>
      <w:jc w:val="left"/>
    </w:pPr>
    <w:rPr>
      <w:color w:val="000000"/>
      <w:sz w:val="24"/>
      <w:lang w:eastAsia="en-US"/>
    </w:rPr>
  </w:style>
  <w:style w:type="paragraph" w:customStyle="1" w:styleId="614">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5">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16">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7">
    <w:name w:val="Item Step in Table"/>
    <w:qFormat/>
    <w:uiPriority w:val="0"/>
    <w:pPr>
      <w:tabs>
        <w:tab w:val="left" w:pos="397"/>
      </w:tabs>
      <w:spacing w:before="40" w:after="40"/>
      <w:ind w:left="432" w:hanging="432"/>
      <w:jc w:val="both"/>
    </w:pPr>
    <w:rPr>
      <w:rFonts w:hint="default" w:ascii="Arial" w:hAnsi="Arial" w:eastAsia="宋体" w:cs="Times New Roman"/>
      <w:sz w:val="18"/>
      <w:lang w:val="en-US" w:eastAsia="zh-CN" w:bidi="ar-SA"/>
    </w:rPr>
  </w:style>
  <w:style w:type="paragraph" w:customStyle="1" w:styleId="618">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19">
    <w:name w:val="插入对象"/>
    <w:basedOn w:val="1"/>
    <w:qFormat/>
    <w:uiPriority w:val="0"/>
    <w:pPr>
      <w:keepLines/>
      <w:spacing w:line="354" w:lineRule="auto"/>
      <w:ind w:firstLine="425"/>
      <w:jc w:val="center"/>
    </w:pPr>
    <w:rPr>
      <w:sz w:val="24"/>
    </w:rPr>
  </w:style>
  <w:style w:type="paragraph" w:customStyle="1" w:styleId="620">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21">
    <w:name w:val="Birdseed"/>
    <w:basedOn w:val="1"/>
    <w:qFormat/>
    <w:uiPriority w:val="0"/>
    <w:pPr>
      <w:widowControl/>
      <w:jc w:val="left"/>
    </w:pPr>
    <w:rPr>
      <w:rFonts w:ascii="Palatino Linotype" w:hAnsi="Palatino Linotype"/>
      <w:sz w:val="18"/>
    </w:rPr>
  </w:style>
  <w:style w:type="paragraph" w:customStyle="1" w:styleId="622">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3">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24">
    <w:name w:val="PPAR1"/>
    <w:basedOn w:val="1"/>
    <w:qFormat/>
    <w:uiPriority w:val="0"/>
    <w:pPr>
      <w:keepNext/>
      <w:widowControl/>
      <w:spacing w:before="120" w:after="120"/>
      <w:jc w:val="center"/>
    </w:pPr>
    <w:rPr>
      <w:rFonts w:ascii="Arial" w:hAnsi="Arial"/>
      <w:b/>
      <w:caps/>
      <w:sz w:val="22"/>
      <w:lang w:eastAsia="en-US"/>
    </w:rPr>
  </w:style>
  <w:style w:type="paragraph" w:customStyle="1" w:styleId="625">
    <w:name w:val="标题3"/>
    <w:basedOn w:val="1"/>
    <w:qFormat/>
    <w:uiPriority w:val="0"/>
    <w:pPr>
      <w:keepNext/>
      <w:widowControl/>
      <w:tabs>
        <w:tab w:val="left" w:pos="450"/>
      </w:tabs>
      <w:spacing w:before="120" w:after="60" w:line="354" w:lineRule="auto"/>
      <w:ind w:firstLine="425"/>
      <w:jc w:val="left"/>
    </w:pPr>
    <w:rPr>
      <w:rFonts w:ascii="宋体"/>
      <w:b/>
      <w:sz w:val="24"/>
    </w:rPr>
  </w:style>
  <w:style w:type="paragraph" w:customStyle="1" w:styleId="626">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7">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28">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629">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sz w:val="22"/>
      <w:szCs w:val="22"/>
    </w:rPr>
  </w:style>
  <w:style w:type="paragraph" w:customStyle="1" w:styleId="630">
    <w:name w:val="Char1"/>
    <w:basedOn w:val="1"/>
    <w:qFormat/>
    <w:uiPriority w:val="0"/>
    <w:pPr>
      <w:widowControl/>
      <w:spacing w:after="160" w:line="240" w:lineRule="exact"/>
      <w:jc w:val="left"/>
    </w:pPr>
    <w:rPr>
      <w:rFonts w:ascii="Verdana" w:hAnsi="Verdana"/>
      <w:sz w:val="20"/>
      <w:lang w:eastAsia="en-US"/>
    </w:rPr>
  </w:style>
  <w:style w:type="paragraph" w:customStyle="1" w:styleId="631">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32">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33">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34">
    <w:name w:val="Char Char Char Char Char Char Char Char Char Char Char Char Char Char Char Char"/>
    <w:basedOn w:val="1"/>
    <w:qFormat/>
    <w:uiPriority w:val="0"/>
  </w:style>
  <w:style w:type="paragraph" w:customStyle="1" w:styleId="63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36">
    <w:name w:val="表格标题"/>
    <w:basedOn w:val="1"/>
    <w:qFormat/>
    <w:uiPriority w:val="0"/>
    <w:pPr>
      <w:spacing w:before="120" w:line="400" w:lineRule="exact"/>
      <w:jc w:val="center"/>
    </w:pPr>
    <w:rPr>
      <w:rFonts w:eastAsia="文鼎CS中宋"/>
      <w:spacing w:val="8"/>
      <w:sz w:val="24"/>
    </w:rPr>
  </w:style>
  <w:style w:type="paragraph" w:customStyle="1" w:styleId="637">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38">
    <w:name w:val="表"/>
    <w:basedOn w:val="1"/>
    <w:qFormat/>
    <w:uiPriority w:val="0"/>
    <w:pPr>
      <w:framePr w:hSpace="180" w:wrap="notBeside" w:vAnchor="text" w:hAnchor="margin" w:y="-74"/>
      <w:suppressLineNumbers/>
      <w:tabs>
        <w:tab w:val="left" w:pos="-17"/>
      </w:tabs>
      <w:spacing w:line="0" w:lineRule="atLeast"/>
    </w:pPr>
    <w:rPr>
      <w:rFonts w:ascii="宋体" w:hAnsi="宋体"/>
    </w:rPr>
  </w:style>
  <w:style w:type="paragraph" w:customStyle="1" w:styleId="639">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40">
    <w:name w:val="a14"/>
    <w:basedOn w:val="1"/>
    <w:qFormat/>
    <w:uiPriority w:val="0"/>
    <w:pPr>
      <w:widowControl/>
      <w:spacing w:before="100" w:beforeAutospacing="1" w:after="100" w:afterAutospacing="1" w:line="300" w:lineRule="atLeast"/>
      <w:ind w:firstLine="375"/>
      <w:jc w:val="left"/>
    </w:pPr>
    <w:rPr>
      <w:rFonts w:ascii="宋体" w:hAnsi="宋体"/>
      <w:szCs w:val="21"/>
    </w:rPr>
  </w:style>
  <w:style w:type="paragraph" w:customStyle="1" w:styleId="64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42">
    <w:name w:val="宏图高科"/>
    <w:basedOn w:val="1"/>
    <w:qFormat/>
    <w:uiPriority w:val="0"/>
    <w:pPr>
      <w:spacing w:line="360" w:lineRule="auto"/>
      <w:ind w:firstLine="480"/>
    </w:pPr>
    <w:rPr>
      <w:rFonts w:eastAsia="楷体_GB2312"/>
      <w:sz w:val="24"/>
    </w:rPr>
  </w:style>
  <w:style w:type="paragraph" w:customStyle="1" w:styleId="643">
    <w:name w:val="喜"/>
    <w:basedOn w:val="4"/>
    <w:qFormat/>
    <w:uiPriority w:val="0"/>
    <w:pPr>
      <w:keepLines/>
      <w:tabs>
        <w:tab w:val="left" w:pos="600"/>
      </w:tabs>
      <w:spacing w:before="260" w:after="260" w:line="416" w:lineRule="atLeast"/>
      <w:ind w:left="600" w:hanging="420"/>
      <w:jc w:val="left"/>
    </w:pPr>
    <w:rPr>
      <w:rFonts w:eastAsia="宋体"/>
      <w:sz w:val="28"/>
      <w:szCs w:val="28"/>
      <w:lang w:val="zh-CN"/>
    </w:rPr>
  </w:style>
  <w:style w:type="paragraph" w:customStyle="1" w:styleId="644">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45">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46">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47">
    <w:name w:val="四号线第四级"/>
    <w:basedOn w:val="1"/>
    <w:qFormat/>
    <w:uiPriority w:val="0"/>
    <w:pPr>
      <w:tabs>
        <w:tab w:val="left" w:pos="600"/>
      </w:tabs>
      <w:ind w:left="600" w:hanging="420"/>
    </w:pPr>
    <w:rPr>
      <w:szCs w:val="24"/>
    </w:rPr>
  </w:style>
  <w:style w:type="paragraph" w:customStyle="1" w:styleId="648">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649">
    <w:name w:val="Char3"/>
    <w:basedOn w:val="20"/>
    <w:qFormat/>
    <w:uiPriority w:val="0"/>
    <w:pPr>
      <w:numPr>
        <w:ilvl w:val="0"/>
        <w:numId w:val="4"/>
      </w:numPr>
      <w:ind w:firstLine="183"/>
    </w:pPr>
    <w:rPr>
      <w:rFonts w:ascii="Tahoma" w:hAnsi="Tahoma"/>
      <w:sz w:val="24"/>
      <w:lang w:val="zh-CN"/>
    </w:rPr>
  </w:style>
  <w:style w:type="paragraph" w:customStyle="1" w:styleId="650">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1">
    <w:name w:val="正文段"/>
    <w:basedOn w:val="1"/>
    <w:qFormat/>
    <w:uiPriority w:val="0"/>
    <w:pPr>
      <w:widowControl/>
      <w:ind w:firstLine="200"/>
    </w:pPr>
    <w:rPr>
      <w:sz w:val="24"/>
    </w:rPr>
  </w:style>
  <w:style w:type="paragraph" w:customStyle="1" w:styleId="652">
    <w:name w:val="文档-标题3"/>
    <w:basedOn w:val="1"/>
    <w:next w:val="1"/>
    <w:qFormat/>
    <w:uiPriority w:val="0"/>
    <w:pPr>
      <w:keepNext/>
      <w:keepLines/>
      <w:tabs>
        <w:tab w:val="left" w:pos="1050"/>
      </w:tabs>
      <w:spacing w:before="260" w:after="260" w:line="416" w:lineRule="auto"/>
      <w:ind w:left="1050" w:hanging="420"/>
      <w:jc w:val="left"/>
      <w:outlineLvl w:val="2"/>
    </w:pPr>
    <w:rPr>
      <w:rFonts w:ascii="Calibri" w:hAnsi="Calibri"/>
      <w:b/>
      <w:bCs/>
      <w:color w:val="7030A0"/>
      <w:sz w:val="32"/>
      <w:szCs w:val="32"/>
    </w:rPr>
  </w:style>
  <w:style w:type="paragraph" w:customStyle="1" w:styleId="653">
    <w:name w:val="样式一"/>
    <w:basedOn w:val="1"/>
    <w:qFormat/>
    <w:uiPriority w:val="0"/>
    <w:pPr>
      <w:tabs>
        <w:tab w:val="left" w:pos="1080"/>
      </w:tabs>
      <w:spacing w:before="100" w:after="100" w:line="360" w:lineRule="exact"/>
      <w:ind w:left="340" w:hanging="340"/>
    </w:pPr>
    <w:rPr>
      <w:rFonts w:ascii="宋体" w:hAnsi="宋体" w:eastAsia="黑体"/>
      <w:sz w:val="24"/>
      <w:lang w:val="en-GB"/>
    </w:rPr>
  </w:style>
  <w:style w:type="paragraph" w:customStyle="1" w:styleId="654">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sz w:val="24"/>
      <w:szCs w:val="24"/>
    </w:rPr>
  </w:style>
  <w:style w:type="paragraph" w:customStyle="1" w:styleId="655">
    <w:name w:val="样式 宋体 五号 行距: 单倍行距"/>
    <w:basedOn w:val="1"/>
    <w:qFormat/>
    <w:uiPriority w:val="0"/>
    <w:pPr>
      <w:jc w:val="left"/>
    </w:pPr>
    <w:rPr>
      <w:rFonts w:ascii="宋体" w:hAnsi="宋体" w:cs="宋体"/>
    </w:rPr>
  </w:style>
  <w:style w:type="paragraph" w:customStyle="1" w:styleId="656">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7">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8">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9">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60">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61">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6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6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64">
    <w:name w:val="Char2 Char Char Char"/>
    <w:basedOn w:val="20"/>
    <w:qFormat/>
    <w:uiPriority w:val="0"/>
    <w:rPr>
      <w:rFonts w:ascii="Tahoma" w:hAnsi="Tahoma"/>
      <w:sz w:val="24"/>
      <w:szCs w:val="24"/>
      <w:lang w:val="zh-CN"/>
    </w:rPr>
  </w:style>
  <w:style w:type="paragraph" w:customStyle="1" w:styleId="665">
    <w:name w:val="Char Char Char Char Char Char Char Char"/>
    <w:basedOn w:val="1"/>
    <w:qFormat/>
    <w:uiPriority w:val="0"/>
  </w:style>
  <w:style w:type="paragraph" w:customStyle="1" w:styleId="666">
    <w:name w:val="小点说明"/>
    <w:basedOn w:val="1"/>
    <w:qFormat/>
    <w:uiPriority w:val="0"/>
    <w:pPr>
      <w:numPr>
        <w:ilvl w:val="0"/>
        <w:numId w:val="5"/>
      </w:numPr>
      <w:spacing w:line="360" w:lineRule="auto"/>
    </w:pPr>
    <w:rPr>
      <w:rFonts w:ascii="宋体" w:hAnsi="宋体"/>
      <w:sz w:val="24"/>
    </w:rPr>
  </w:style>
  <w:style w:type="paragraph" w:customStyle="1" w:styleId="667">
    <w:name w:val="Char2 Char Char Char2"/>
    <w:basedOn w:val="1"/>
    <w:semiHidden/>
    <w:qFormat/>
    <w:uiPriority w:val="0"/>
    <w:pPr>
      <w:keepNext/>
      <w:keepLines/>
      <w:spacing w:line="360" w:lineRule="auto"/>
      <w:ind w:firstLine="200"/>
    </w:pPr>
    <w:rPr>
      <w:rFonts w:ascii="Tahoma" w:hAnsi="Tahoma"/>
      <w:sz w:val="24"/>
    </w:rPr>
  </w:style>
  <w:style w:type="paragraph" w:customStyle="1" w:styleId="668">
    <w:name w:val="方案标题1"/>
    <w:basedOn w:val="2"/>
    <w:qFormat/>
    <w:uiPriority w:val="0"/>
    <w:pPr>
      <w:keepLines/>
      <w:pageBreakBefore/>
      <w:spacing w:before="200" w:line="360" w:lineRule="auto"/>
      <w:jc w:val="both"/>
    </w:pPr>
    <w:rPr>
      <w:rFonts w:ascii="Arial" w:hAnsi="Arial" w:eastAsia="黑体"/>
      <w:b w:val="0"/>
      <w:spacing w:val="14"/>
      <w:sz w:val="32"/>
      <w:szCs w:val="36"/>
      <w:lang w:val="zh-CN"/>
    </w:rPr>
  </w:style>
  <w:style w:type="paragraph" w:customStyle="1" w:styleId="669">
    <w:name w:val="Char1 Char Char Char Char Char Char"/>
    <w:basedOn w:val="1"/>
    <w:next w:val="1"/>
    <w:qFormat/>
    <w:uiPriority w:val="0"/>
    <w:pPr>
      <w:keepNext/>
      <w:keepLines/>
      <w:pageBreakBefore/>
    </w:pPr>
    <w:rPr>
      <w:rFonts w:ascii="Tahoma" w:hAnsi="Tahoma"/>
      <w:sz w:val="24"/>
    </w:rPr>
  </w:style>
  <w:style w:type="paragraph" w:customStyle="1" w:styleId="670">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71">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72">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73">
    <w:name w:val="正文文本 21"/>
    <w:basedOn w:val="1"/>
    <w:qFormat/>
    <w:uiPriority w:val="0"/>
    <w:pPr>
      <w:spacing w:line="300" w:lineRule="auto"/>
      <w:jc w:val="center"/>
    </w:pPr>
    <w:rPr>
      <w:rFonts w:ascii="宋体" w:hAnsi="宋体"/>
      <w:sz w:val="24"/>
    </w:rPr>
  </w:style>
  <w:style w:type="paragraph" w:customStyle="1" w:styleId="674">
    <w:name w:val="默认段落字体 Para Char Char Char Char Char Char Char Char Char Char"/>
    <w:basedOn w:val="1"/>
    <w:qFormat/>
    <w:uiPriority w:val="0"/>
    <w:rPr>
      <w:rFonts w:ascii="Tahoma" w:hAnsi="Tahoma"/>
      <w:sz w:val="24"/>
    </w:rPr>
  </w:style>
  <w:style w:type="paragraph" w:customStyle="1" w:styleId="675">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76">
    <w:name w:val="2 Char Char Char Char Char Char Char"/>
    <w:basedOn w:val="1"/>
    <w:qFormat/>
    <w:uiPriority w:val="0"/>
    <w:rPr>
      <w:rFonts w:ascii="Tahoma" w:hAnsi="Tahoma"/>
      <w:sz w:val="24"/>
    </w:rPr>
  </w:style>
  <w:style w:type="paragraph" w:customStyle="1" w:styleId="677">
    <w:name w:val="样式 加粗 居中"/>
    <w:basedOn w:val="1"/>
    <w:qFormat/>
    <w:uiPriority w:val="0"/>
    <w:pPr>
      <w:jc w:val="center"/>
    </w:pPr>
    <w:rPr>
      <w:rFonts w:eastAsia="黑体"/>
      <w:b/>
      <w:sz w:val="48"/>
    </w:rPr>
  </w:style>
  <w:style w:type="paragraph" w:customStyle="1" w:styleId="678">
    <w:name w:val="Char Char Char Char Char Char"/>
    <w:basedOn w:val="1"/>
    <w:qFormat/>
    <w:uiPriority w:val="0"/>
    <w:rPr>
      <w:rFonts w:ascii="Tahoma" w:hAnsi="Tahoma"/>
      <w:sz w:val="24"/>
    </w:rPr>
  </w:style>
  <w:style w:type="paragraph" w:customStyle="1" w:styleId="679">
    <w:name w:val="正文加重首行缩进2字"/>
    <w:basedOn w:val="1"/>
    <w:qFormat/>
    <w:uiPriority w:val="0"/>
    <w:pPr>
      <w:spacing w:before="100" w:beforeAutospacing="1" w:after="100" w:afterAutospacing="1"/>
      <w:ind w:firstLine="560"/>
    </w:pPr>
    <w:rPr>
      <w:rFonts w:eastAsia="仿宋_GB2312"/>
      <w:b/>
      <w:bCs/>
      <w:sz w:val="24"/>
      <w:szCs w:val="24"/>
    </w:rPr>
  </w:style>
  <w:style w:type="paragraph" w:customStyle="1" w:styleId="68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81">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82">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2"/>
      <w:szCs w:val="22"/>
    </w:rPr>
  </w:style>
  <w:style w:type="paragraph" w:customStyle="1" w:styleId="683">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84">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85">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86">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87">
    <w:name w:val="font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88">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89">
    <w:name w:val="Char Char Char Char3"/>
    <w:basedOn w:val="20"/>
    <w:qFormat/>
    <w:uiPriority w:val="0"/>
    <w:pPr>
      <w:spacing w:line="360" w:lineRule="auto"/>
    </w:pPr>
    <w:rPr>
      <w:rFonts w:ascii="Tahoma" w:hAnsi="Tahoma"/>
      <w:sz w:val="24"/>
      <w:szCs w:val="24"/>
      <w:lang w:val="zh-CN"/>
    </w:rPr>
  </w:style>
  <w:style w:type="character" w:customStyle="1" w:styleId="690">
    <w:name w:val="itm1"/>
    <w:qFormat/>
    <w:uiPriority w:val="0"/>
    <w:rPr>
      <w:rFonts w:hint="eastAsia" w:ascii="宋体" w:hAnsi="宋体" w:eastAsia="宋体"/>
      <w:sz w:val="21"/>
      <w:szCs w:val="21"/>
    </w:rPr>
  </w:style>
  <w:style w:type="character" w:customStyle="1" w:styleId="691">
    <w:name w:val="已访问的超链接1"/>
    <w:qFormat/>
    <w:uiPriority w:val="0"/>
    <w:rPr>
      <w:rFonts w:ascii="Tahoma" w:hAnsi="Tahoma"/>
      <w:color w:val="585858"/>
      <w:sz w:val="24"/>
      <w:szCs w:val="20"/>
      <w:u w:val="none"/>
    </w:rPr>
  </w:style>
  <w:style w:type="character" w:customStyle="1" w:styleId="692">
    <w:name w:val="结束语 Char1"/>
    <w:qFormat/>
    <w:uiPriority w:val="0"/>
    <w:rPr>
      <w:sz w:val="21"/>
      <w:lang w:bidi="ar-SA"/>
    </w:rPr>
  </w:style>
  <w:style w:type="character" w:customStyle="1" w:styleId="693">
    <w:name w:val="Char Char26"/>
    <w:qFormat/>
    <w:uiPriority w:val="0"/>
    <w:rPr>
      <w:rFonts w:ascii="黑体" w:eastAsia="黑体"/>
      <w:b/>
      <w:bCs/>
      <w:sz w:val="32"/>
      <w:szCs w:val="32"/>
      <w:lang w:val="en-US" w:eastAsia="zh-CN" w:bidi="ar-SA"/>
    </w:rPr>
  </w:style>
  <w:style w:type="character" w:customStyle="1" w:styleId="694">
    <w:name w:val="Char Char Char Char Char Char Char Char Char Char Char Char Char Char"/>
    <w:qFormat/>
    <w:uiPriority w:val="0"/>
    <w:rPr>
      <w:rFonts w:eastAsia="宋体"/>
      <w:b/>
      <w:bCs/>
      <w:sz w:val="32"/>
      <w:szCs w:val="44"/>
      <w:lang w:val="en-US" w:eastAsia="zh-CN" w:bidi="ar-SA"/>
    </w:rPr>
  </w:style>
  <w:style w:type="character" w:customStyle="1" w:styleId="695">
    <w:name w:val="style3"/>
    <w:qFormat/>
    <w:uiPriority w:val="0"/>
    <w:rPr>
      <w:rFonts w:ascii="Tahoma" w:hAnsi="Tahoma"/>
      <w:szCs w:val="20"/>
    </w:rPr>
  </w:style>
  <w:style w:type="character" w:customStyle="1" w:styleId="696">
    <w:name w:val="textnorm_chn1"/>
    <w:qFormat/>
    <w:uiPriority w:val="0"/>
    <w:rPr>
      <w:rFonts w:hint="default" w:ascii="Arial" w:hAnsi="Arial" w:cs="Arial"/>
      <w:color w:val="21254A"/>
      <w:sz w:val="22"/>
      <w:szCs w:val="22"/>
    </w:rPr>
  </w:style>
  <w:style w:type="character" w:customStyle="1" w:styleId="697">
    <w:name w:val="表头 Char Char"/>
    <w:qFormat/>
    <w:uiPriority w:val="0"/>
    <w:rPr>
      <w:rFonts w:eastAsia="黑体"/>
      <w:spacing w:val="-10"/>
      <w:sz w:val="21"/>
      <w:lang w:val="en-US" w:eastAsia="zh-CN" w:bidi="ar-SA"/>
    </w:rPr>
  </w:style>
  <w:style w:type="character" w:customStyle="1" w:styleId="698">
    <w:name w:val="text_list1"/>
    <w:qFormat/>
    <w:uiPriority w:val="0"/>
    <w:rPr>
      <w:rFonts w:hint="default" w:ascii="Arial" w:hAnsi="Arial" w:cs="Arial"/>
      <w:color w:val="000000"/>
      <w:spacing w:val="272"/>
      <w:sz w:val="16"/>
      <w:szCs w:val="16"/>
    </w:rPr>
  </w:style>
  <w:style w:type="character" w:customStyle="1" w:styleId="699">
    <w:name w:val="孙普文字 Char Char"/>
    <w:qFormat/>
    <w:uiPriority w:val="0"/>
    <w:rPr>
      <w:rFonts w:ascii="宋体" w:hAnsi="Courier New" w:eastAsia="宋体"/>
      <w:sz w:val="21"/>
      <w:szCs w:val="21"/>
      <w:lang w:val="en-US" w:eastAsia="zh-CN" w:bidi="ar-SA"/>
    </w:rPr>
  </w:style>
  <w:style w:type="character" w:customStyle="1" w:styleId="700">
    <w:name w:val="小四 段落 宋体 Char Char Char Char1"/>
    <w:link w:val="701"/>
    <w:qFormat/>
    <w:uiPriority w:val="0"/>
    <w:rPr>
      <w:rFonts w:ascii="Tahoma" w:hAnsi="Tahoma"/>
      <w:sz w:val="24"/>
    </w:rPr>
  </w:style>
  <w:style w:type="paragraph" w:customStyle="1" w:styleId="701">
    <w:name w:val="小四 段落 宋体 Char Char Char"/>
    <w:basedOn w:val="15"/>
    <w:link w:val="700"/>
    <w:qFormat/>
    <w:uiPriority w:val="0"/>
    <w:pPr>
      <w:tabs>
        <w:tab w:val="clear" w:pos="360"/>
      </w:tabs>
      <w:ind w:left="0" w:right="-33" w:firstLine="480"/>
      <w:jc w:val="left"/>
    </w:pPr>
    <w:rPr>
      <w:rFonts w:eastAsia="宋体"/>
      <w:szCs w:val="20"/>
      <w:lang w:val="en-US" w:bidi="mn-Mong-CN"/>
    </w:rPr>
  </w:style>
  <w:style w:type="character" w:customStyle="1" w:styleId="702">
    <w:name w:val="txt1"/>
    <w:qFormat/>
    <w:uiPriority w:val="0"/>
    <w:rPr>
      <w:rFonts w:hint="default" w:ascii="ˎ̥" w:hAnsi="ˎ̥"/>
      <w:sz w:val="18"/>
      <w:szCs w:val="18"/>
    </w:rPr>
  </w:style>
  <w:style w:type="character" w:customStyle="1" w:styleId="703">
    <w:name w:val="样式 三号 下划线"/>
    <w:qFormat/>
    <w:uiPriority w:val="0"/>
    <w:rPr>
      <w:rFonts w:ascii="Tahoma" w:hAnsi="Tahoma"/>
      <w:sz w:val="28"/>
      <w:szCs w:val="20"/>
      <w:u w:val="single"/>
    </w:rPr>
  </w:style>
  <w:style w:type="character" w:customStyle="1" w:styleId="704">
    <w:name w:val="文档结构图 Char Char"/>
    <w:qFormat/>
    <w:uiPriority w:val="0"/>
    <w:rPr>
      <w:rFonts w:ascii="宋体"/>
      <w:sz w:val="18"/>
      <w:szCs w:val="18"/>
    </w:rPr>
  </w:style>
  <w:style w:type="character" w:customStyle="1" w:styleId="705">
    <w:name w:val="公文正文 Char Char"/>
    <w:qFormat/>
    <w:uiPriority w:val="0"/>
    <w:rPr>
      <w:rFonts w:ascii="仿宋_GB2312" w:hAnsi="宋体" w:eastAsia="仿宋_GB2312"/>
      <w:sz w:val="28"/>
      <w:szCs w:val="24"/>
      <w:lang w:val="en-US" w:eastAsia="zh-CN" w:bidi="ar-SA"/>
    </w:rPr>
  </w:style>
  <w:style w:type="character" w:customStyle="1" w:styleId="706">
    <w:name w:val="标书正文格式 Char1"/>
    <w:link w:val="707"/>
    <w:qFormat/>
    <w:uiPriority w:val="0"/>
    <w:rPr>
      <w:rFonts w:eastAsia="楷体_GB2312"/>
      <w:sz w:val="24"/>
      <w:szCs w:val="24"/>
      <w:lang w:bidi="ar-SA"/>
    </w:rPr>
  </w:style>
  <w:style w:type="paragraph" w:customStyle="1" w:styleId="707">
    <w:name w:val="标书正文格式"/>
    <w:link w:val="706"/>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character" w:customStyle="1" w:styleId="708">
    <w:name w:val="Footer1 Char Char"/>
    <w:qFormat/>
    <w:uiPriority w:val="0"/>
    <w:rPr>
      <w:rFonts w:ascii="Tahoma" w:hAnsi="Tahoma" w:eastAsia="宋体"/>
      <w:sz w:val="18"/>
      <w:szCs w:val="18"/>
      <w:lang w:val="en-US" w:eastAsia="zh-CN" w:bidi="ar-SA"/>
    </w:rPr>
  </w:style>
  <w:style w:type="character" w:customStyle="1" w:styleId="709">
    <w:name w:val="小四文本缩进 Char Char"/>
    <w:qFormat/>
    <w:uiPriority w:val="0"/>
    <w:rPr>
      <w:sz w:val="24"/>
      <w:lang w:bidi="ar-SA"/>
    </w:rPr>
  </w:style>
  <w:style w:type="character" w:customStyle="1" w:styleId="710">
    <w:name w:val="标题 31"/>
    <w:qFormat/>
    <w:uiPriority w:val="0"/>
    <w:rPr>
      <w:rFonts w:hint="eastAsia" w:ascii="黑体" w:hAnsi="ˎ̥" w:eastAsia="黑体"/>
      <w:sz w:val="28"/>
    </w:rPr>
  </w:style>
  <w:style w:type="character" w:customStyle="1" w:styleId="711">
    <w:name w:val="称呼 Char1"/>
    <w:qFormat/>
    <w:uiPriority w:val="0"/>
    <w:rPr>
      <w:sz w:val="21"/>
      <w:lang w:bidi="ar-SA"/>
    </w:rPr>
  </w:style>
  <w:style w:type="character" w:customStyle="1" w:styleId="712">
    <w:name w:val="标题 2 Char Char Char Char Char Char Char Char Char Char"/>
    <w:qFormat/>
    <w:uiPriority w:val="0"/>
    <w:rPr>
      <w:rFonts w:ascii="Arial" w:hAnsi="Arial" w:eastAsia="黑体"/>
      <w:b/>
      <w:bCs/>
      <w:sz w:val="32"/>
      <w:szCs w:val="32"/>
      <w:lang w:val="en-US" w:eastAsia="zh-CN" w:bidi="ar-SA"/>
    </w:rPr>
  </w:style>
  <w:style w:type="character" w:customStyle="1" w:styleId="713">
    <w:name w:val="方案标题2 Char Char"/>
    <w:qFormat/>
    <w:uiPriority w:val="0"/>
    <w:rPr>
      <w:rFonts w:ascii="黑体" w:hAnsi="Arial" w:eastAsia="黑体"/>
      <w:b/>
      <w:spacing w:val="14"/>
      <w:sz w:val="28"/>
      <w:szCs w:val="32"/>
      <w:lang w:val="en-US" w:eastAsia="zh-CN" w:bidi="ar-SA"/>
    </w:rPr>
  </w:style>
  <w:style w:type="character" w:customStyle="1" w:styleId="714">
    <w:name w:val="方案标题3 Char Char"/>
    <w:qFormat/>
    <w:uiPriority w:val="0"/>
    <w:rPr>
      <w:rFonts w:ascii="黑体" w:hAnsi="Arial" w:eastAsia="黑体"/>
      <w:spacing w:val="14"/>
      <w:sz w:val="24"/>
      <w:szCs w:val="30"/>
      <w:lang w:val="en-US" w:eastAsia="zh-CN" w:bidi="ar-SA"/>
    </w:rPr>
  </w:style>
  <w:style w:type="character" w:customStyle="1" w:styleId="715">
    <w:name w:val="l15 Char Char"/>
    <w:link w:val="716"/>
    <w:qFormat/>
    <w:uiPriority w:val="0"/>
    <w:rPr>
      <w:color w:val="000000"/>
      <w:sz w:val="23"/>
      <w:szCs w:val="23"/>
    </w:rPr>
  </w:style>
  <w:style w:type="paragraph" w:customStyle="1" w:styleId="716">
    <w:name w:val="l15"/>
    <w:basedOn w:val="1"/>
    <w:link w:val="715"/>
    <w:qFormat/>
    <w:uiPriority w:val="0"/>
    <w:pPr>
      <w:widowControl/>
      <w:spacing w:before="100" w:beforeAutospacing="1" w:after="100" w:afterAutospacing="1" w:line="300" w:lineRule="atLeast"/>
      <w:jc w:val="left"/>
    </w:pPr>
    <w:rPr>
      <w:color w:val="000000"/>
      <w:sz w:val="23"/>
      <w:szCs w:val="23"/>
      <w:lang w:bidi="mn-Mong-CN"/>
    </w:rPr>
  </w:style>
  <w:style w:type="character" w:customStyle="1" w:styleId="717">
    <w:name w:val="常规 Char Char"/>
    <w:link w:val="718"/>
    <w:qFormat/>
    <w:uiPriority w:val="0"/>
    <w:rPr>
      <w:rFonts w:ascii="Tahoma" w:hAnsi="Tahoma"/>
      <w:sz w:val="21"/>
      <w:szCs w:val="21"/>
    </w:rPr>
  </w:style>
  <w:style w:type="paragraph" w:customStyle="1" w:styleId="718">
    <w:name w:val="常规"/>
    <w:basedOn w:val="1"/>
    <w:link w:val="717"/>
    <w:qFormat/>
    <w:uiPriority w:val="0"/>
    <w:pPr>
      <w:spacing w:line="360" w:lineRule="auto"/>
      <w:ind w:left="1134"/>
    </w:pPr>
    <w:rPr>
      <w:rFonts w:ascii="Tahoma" w:hAnsi="Tahoma"/>
      <w:szCs w:val="21"/>
      <w:lang w:bidi="mn-Mong-CN"/>
    </w:rPr>
  </w:style>
  <w:style w:type="character" w:customStyle="1" w:styleId="719">
    <w:name w:val="页眉 Char Char"/>
    <w:qFormat/>
    <w:uiPriority w:val="0"/>
    <w:rPr>
      <w:sz w:val="18"/>
      <w:szCs w:val="18"/>
    </w:rPr>
  </w:style>
  <w:style w:type="character" w:customStyle="1" w:styleId="720">
    <w:name w:val="paramname"/>
    <w:qFormat/>
    <w:uiPriority w:val="0"/>
    <w:rPr>
      <w:rFonts w:ascii="Tahoma" w:hAnsi="Tahoma"/>
      <w:szCs w:val="20"/>
    </w:rPr>
  </w:style>
  <w:style w:type="character" w:customStyle="1" w:styleId="721">
    <w:name w:val="p71"/>
    <w:qFormat/>
    <w:uiPriority w:val="0"/>
    <w:rPr>
      <w:rFonts w:ascii="Tahoma" w:hAnsi="Tahoma"/>
      <w:szCs w:val="20"/>
    </w:rPr>
  </w:style>
  <w:style w:type="character" w:customStyle="1" w:styleId="722">
    <w:name w:val="p141"/>
    <w:qFormat/>
    <w:uiPriority w:val="0"/>
    <w:rPr>
      <w:sz w:val="21"/>
      <w:szCs w:val="21"/>
    </w:rPr>
  </w:style>
  <w:style w:type="character" w:customStyle="1" w:styleId="723">
    <w:name w:val="样式 宋体 小四"/>
    <w:qFormat/>
    <w:uiPriority w:val="0"/>
    <w:rPr>
      <w:rFonts w:ascii="宋体" w:hAnsi="宋体"/>
      <w:sz w:val="24"/>
      <w:szCs w:val="20"/>
    </w:rPr>
  </w:style>
  <w:style w:type="character" w:customStyle="1" w:styleId="724">
    <w:name w:val="style31"/>
    <w:qFormat/>
    <w:uiPriority w:val="0"/>
    <w:rPr>
      <w:rFonts w:ascii="Tahoma" w:hAnsi="Tahoma"/>
      <w:sz w:val="23"/>
      <w:szCs w:val="23"/>
    </w:rPr>
  </w:style>
  <w:style w:type="character" w:customStyle="1" w:styleId="725">
    <w:name w:val="css41"/>
    <w:qFormat/>
    <w:uiPriority w:val="0"/>
    <w:rPr>
      <w:rFonts w:hint="default"/>
      <w:spacing w:val="0"/>
      <w:sz w:val="26"/>
      <w:szCs w:val="26"/>
    </w:rPr>
  </w:style>
  <w:style w:type="paragraph" w:customStyle="1" w:styleId="726">
    <w:name w:val="函数注释1"/>
    <w:basedOn w:val="1"/>
    <w:qFormat/>
    <w:uiPriority w:val="0"/>
    <w:pPr>
      <w:spacing w:after="20" w:line="320" w:lineRule="exact"/>
      <w:ind w:left="1678" w:right="210" w:hanging="1049"/>
      <w:jc w:val="left"/>
    </w:pPr>
    <w:rPr>
      <w:sz w:val="24"/>
    </w:rPr>
  </w:style>
  <w:style w:type="paragraph" w:customStyle="1" w:styleId="727">
    <w:name w:val="Char Char Char Char Char Char Char Char Char Char Char Char"/>
    <w:basedOn w:val="1"/>
    <w:qFormat/>
    <w:uiPriority w:val="0"/>
    <w:pPr>
      <w:spacing w:line="360" w:lineRule="auto"/>
    </w:pPr>
    <w:rPr>
      <w:rFonts w:ascii="仿宋_GB2312" w:eastAsia="仿宋_GB2312"/>
      <w:b/>
      <w:sz w:val="32"/>
      <w:szCs w:val="32"/>
    </w:rPr>
  </w:style>
  <w:style w:type="paragraph" w:customStyle="1" w:styleId="728">
    <w:name w:val="Char2"/>
    <w:basedOn w:val="20"/>
    <w:qFormat/>
    <w:uiPriority w:val="0"/>
    <w:pPr>
      <w:tabs>
        <w:tab w:val="left" w:pos="2040"/>
      </w:tabs>
      <w:spacing w:line="360" w:lineRule="auto"/>
      <w:ind w:left="2040" w:hanging="360"/>
    </w:pPr>
    <w:rPr>
      <w:rFonts w:ascii="Tahoma" w:hAnsi="Tahoma"/>
      <w:sz w:val="24"/>
      <w:lang w:val="zh-CN"/>
    </w:rPr>
  </w:style>
  <w:style w:type="paragraph" w:customStyle="1" w:styleId="729">
    <w:name w:val="标准式样"/>
    <w:basedOn w:val="57"/>
    <w:qFormat/>
    <w:uiPriority w:val="0"/>
    <w:pPr>
      <w:spacing w:line="288" w:lineRule="auto"/>
      <w:ind w:left="210" w:firstLine="420"/>
      <w:jc w:val="left"/>
    </w:pPr>
    <w:rPr>
      <w:smallCaps/>
      <w:sz w:val="20"/>
      <w:szCs w:val="20"/>
    </w:rPr>
  </w:style>
  <w:style w:type="paragraph" w:customStyle="1" w:styleId="730">
    <w:name w:val="Javis"/>
    <w:basedOn w:val="1"/>
    <w:qFormat/>
    <w:uiPriority w:val="0"/>
    <w:pPr>
      <w:spacing w:line="360" w:lineRule="auto"/>
      <w:ind w:right="210"/>
    </w:pPr>
    <w:rPr>
      <w:rFonts w:cs="宋体"/>
      <w:sz w:val="24"/>
    </w:rPr>
  </w:style>
  <w:style w:type="paragraph" w:customStyle="1" w:styleId="731">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rPr>
  </w:style>
  <w:style w:type="paragraph" w:customStyle="1" w:styleId="732">
    <w:name w:val="Char Char Char1 Char Char Char"/>
    <w:basedOn w:val="1"/>
    <w:qFormat/>
    <w:uiPriority w:val="0"/>
    <w:pPr>
      <w:spacing w:line="360" w:lineRule="auto"/>
      <w:ind w:firstLine="200"/>
    </w:pPr>
    <w:rPr>
      <w:rFonts w:ascii="Tahoma" w:hAnsi="Tahoma"/>
      <w:sz w:val="24"/>
    </w:rPr>
  </w:style>
  <w:style w:type="paragraph" w:customStyle="1" w:styleId="733">
    <w:name w:val="并列项-点"/>
    <w:basedOn w:val="1"/>
    <w:qFormat/>
    <w:uiPriority w:val="0"/>
    <w:pPr>
      <w:widowControl/>
      <w:tabs>
        <w:tab w:val="left" w:pos="851"/>
        <w:tab w:val="left" w:pos="927"/>
      </w:tabs>
      <w:spacing w:before="120" w:line="360" w:lineRule="auto"/>
      <w:ind w:left="851" w:hanging="284"/>
    </w:pPr>
    <w:rPr>
      <w:sz w:val="24"/>
    </w:rPr>
  </w:style>
  <w:style w:type="paragraph" w:customStyle="1" w:styleId="734">
    <w:name w:val="MM Topic 3"/>
    <w:basedOn w:val="4"/>
    <w:qFormat/>
    <w:uiPriority w:val="0"/>
    <w:pPr>
      <w:keepLines/>
      <w:tabs>
        <w:tab w:val="left" w:pos="360"/>
      </w:tabs>
      <w:spacing w:before="260" w:after="260" w:line="413" w:lineRule="auto"/>
      <w:ind w:left="360" w:hanging="360"/>
      <w:jc w:val="both"/>
    </w:pPr>
    <w:rPr>
      <w:rFonts w:eastAsia="宋体"/>
      <w:sz w:val="32"/>
      <w:szCs w:val="32"/>
      <w:lang w:val="zh-CN"/>
    </w:rPr>
  </w:style>
  <w:style w:type="paragraph" w:customStyle="1" w:styleId="735">
    <w:name w:val="Char Char Char Char1 Char Char Char"/>
    <w:basedOn w:val="1"/>
    <w:qFormat/>
    <w:uiPriority w:val="0"/>
    <w:pPr>
      <w:spacing w:line="360" w:lineRule="auto"/>
    </w:pPr>
    <w:rPr>
      <w:sz w:val="24"/>
    </w:rPr>
  </w:style>
  <w:style w:type="paragraph" w:customStyle="1" w:styleId="736">
    <w:name w:val="Char Char Char Char Char Char2"/>
    <w:basedOn w:val="1"/>
    <w:qFormat/>
    <w:uiPriority w:val="0"/>
    <w:pPr>
      <w:widowControl/>
      <w:spacing w:after="160" w:line="240" w:lineRule="exact"/>
      <w:jc w:val="left"/>
    </w:pPr>
    <w:rPr>
      <w:rFonts w:ascii="黑体" w:hAnsi="Verdana" w:eastAsia="黑体"/>
      <w:sz w:val="32"/>
      <w:szCs w:val="32"/>
    </w:rPr>
  </w:style>
  <w:style w:type="paragraph" w:customStyle="1" w:styleId="737">
    <w:name w:val="1-二级标题"/>
    <w:basedOn w:val="1"/>
    <w:qFormat/>
    <w:uiPriority w:val="0"/>
    <w:pPr>
      <w:spacing w:line="360" w:lineRule="auto"/>
      <w:ind w:firstLine="200"/>
      <w:outlineLvl w:val="1"/>
    </w:pPr>
    <w:rPr>
      <w:rFonts w:ascii="宋体" w:hAnsi="宋体"/>
      <w:b/>
      <w:sz w:val="24"/>
      <w:szCs w:val="24"/>
    </w:rPr>
  </w:style>
  <w:style w:type="paragraph" w:customStyle="1" w:styleId="738">
    <w:name w:val="项目编号1"/>
    <w:basedOn w:val="1"/>
    <w:next w:val="1"/>
    <w:qFormat/>
    <w:uiPriority w:val="0"/>
    <w:pPr>
      <w:tabs>
        <w:tab w:val="left" w:pos="420"/>
      </w:tabs>
      <w:spacing w:line="360" w:lineRule="auto"/>
      <w:ind w:left="420" w:hanging="420"/>
      <w:jc w:val="left"/>
    </w:pPr>
    <w:rPr>
      <w:rFonts w:ascii="宋体"/>
      <w:sz w:val="24"/>
      <w:szCs w:val="24"/>
    </w:rPr>
  </w:style>
  <w:style w:type="paragraph" w:customStyle="1" w:styleId="739">
    <w:name w:val="Char Char Char Char Char Char Char Char1"/>
    <w:basedOn w:val="1"/>
    <w:qFormat/>
    <w:uiPriority w:val="0"/>
    <w:pPr>
      <w:spacing w:line="360" w:lineRule="auto"/>
    </w:pPr>
    <w:rPr>
      <w:sz w:val="24"/>
    </w:rPr>
  </w:style>
  <w:style w:type="paragraph" w:customStyle="1" w:styleId="740">
    <w:name w:val="项目编号"/>
    <w:basedOn w:val="1"/>
    <w:qFormat/>
    <w:uiPriority w:val="0"/>
    <w:pPr>
      <w:tabs>
        <w:tab w:val="left" w:pos="405"/>
      </w:tabs>
      <w:spacing w:line="360" w:lineRule="auto"/>
      <w:ind w:left="405" w:hanging="405"/>
    </w:pPr>
    <w:rPr>
      <w:rFonts w:ascii="宋体" w:eastAsia="仿宋_GB2312"/>
      <w:sz w:val="24"/>
    </w:rPr>
  </w:style>
  <w:style w:type="paragraph" w:customStyle="1" w:styleId="741">
    <w:name w:val="标准文字"/>
    <w:basedOn w:val="1"/>
    <w:qFormat/>
    <w:uiPriority w:val="0"/>
    <w:pPr>
      <w:spacing w:after="20" w:line="360" w:lineRule="auto"/>
      <w:ind w:firstLine="420"/>
    </w:pPr>
    <w:rPr>
      <w:sz w:val="24"/>
      <w:szCs w:val="24"/>
    </w:rPr>
  </w:style>
  <w:style w:type="paragraph" w:customStyle="1" w:styleId="742">
    <w:name w:val="样式 标题4 楷体_GB2312 四号 加粗 两端对齐 段前: 7.8 磅 段后: 7.8 磅 行距: 1.5 倍行距 + 段前..."/>
    <w:basedOn w:val="5"/>
    <w:next w:val="66"/>
    <w:qFormat/>
    <w:uiPriority w:val="0"/>
    <w:pPr>
      <w:keepLines/>
      <w:tabs>
        <w:tab w:val="left" w:pos="1080"/>
      </w:tabs>
      <w:spacing w:before="100" w:after="100" w:line="372" w:lineRule="auto"/>
      <w:jc w:val="both"/>
    </w:pPr>
    <w:rPr>
      <w:rFonts w:ascii="Arial" w:hAnsi="Arial" w:eastAsia="仿宋_GB2312"/>
      <w:bCs w:val="0"/>
      <w:sz w:val="28"/>
      <w:lang w:val="zh-CN"/>
    </w:rPr>
  </w:style>
  <w:style w:type="paragraph" w:customStyle="1" w:styleId="743">
    <w:name w:val="名词解释11"/>
    <w:basedOn w:val="744"/>
    <w:qFormat/>
    <w:uiPriority w:val="0"/>
    <w:pPr>
      <w:spacing w:after="0"/>
      <w:ind w:firstLine="0"/>
    </w:pPr>
  </w:style>
  <w:style w:type="paragraph" w:customStyle="1" w:styleId="744">
    <w:name w:val="名词解释"/>
    <w:basedOn w:val="1"/>
    <w:qFormat/>
    <w:uiPriority w:val="0"/>
    <w:pPr>
      <w:spacing w:after="20" w:line="288" w:lineRule="auto"/>
      <w:ind w:left="2325" w:hanging="2325"/>
    </w:pPr>
    <w:rPr>
      <w:sz w:val="24"/>
    </w:rPr>
  </w:style>
  <w:style w:type="paragraph" w:customStyle="1" w:styleId="745">
    <w:name w:val="Char Char1 Char Char Char Char Char Char1"/>
    <w:basedOn w:val="1"/>
    <w:qFormat/>
    <w:uiPriority w:val="0"/>
    <w:pPr>
      <w:spacing w:line="360" w:lineRule="auto"/>
    </w:pPr>
    <w:rPr>
      <w:rFonts w:ascii="Tahoma" w:hAnsi="Tahoma"/>
      <w:sz w:val="24"/>
      <w:szCs w:val="24"/>
    </w:rPr>
  </w:style>
  <w:style w:type="paragraph" w:customStyle="1" w:styleId="746">
    <w:name w:val="_Style 1"/>
    <w:basedOn w:val="1"/>
    <w:qFormat/>
    <w:uiPriority w:val="0"/>
    <w:pPr>
      <w:spacing w:line="360" w:lineRule="auto"/>
      <w:ind w:firstLine="420"/>
    </w:pPr>
    <w:rPr>
      <w:rFonts w:ascii="Calibri" w:hAnsi="Calibri"/>
      <w:sz w:val="24"/>
      <w:szCs w:val="22"/>
    </w:rPr>
  </w:style>
  <w:style w:type="paragraph" w:customStyle="1" w:styleId="747">
    <w:name w:val="表中"/>
    <w:basedOn w:val="1"/>
    <w:qFormat/>
    <w:uiPriority w:val="0"/>
    <w:pPr>
      <w:spacing w:line="360" w:lineRule="atLeast"/>
      <w:jc w:val="center"/>
    </w:pPr>
    <w:rPr>
      <w:sz w:val="24"/>
    </w:rPr>
  </w:style>
  <w:style w:type="paragraph" w:customStyle="1" w:styleId="748">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rPr>
  </w:style>
  <w:style w:type="paragraph" w:customStyle="1" w:styleId="749">
    <w:name w:val="Char Char1 Char Char Char Char1 Char Char Char Char Char Char"/>
    <w:basedOn w:val="1"/>
    <w:qFormat/>
    <w:uiPriority w:val="0"/>
    <w:pPr>
      <w:spacing w:line="360" w:lineRule="auto"/>
    </w:pPr>
    <w:rPr>
      <w:rFonts w:ascii="Tahoma" w:hAnsi="Tahoma"/>
      <w:sz w:val="24"/>
    </w:rPr>
  </w:style>
  <w:style w:type="paragraph" w:customStyle="1" w:styleId="750">
    <w:name w:val="_Style 95"/>
    <w:basedOn w:val="20"/>
    <w:qFormat/>
    <w:uiPriority w:val="0"/>
    <w:pPr>
      <w:spacing w:line="360" w:lineRule="auto"/>
    </w:pPr>
    <w:rPr>
      <w:rFonts w:ascii="Tahoma" w:hAnsi="Tahoma"/>
      <w:sz w:val="24"/>
      <w:lang w:val="zh-CN"/>
    </w:rPr>
  </w:style>
  <w:style w:type="paragraph" w:customStyle="1" w:styleId="751">
    <w:name w:val="表格题注"/>
    <w:next w:val="1"/>
    <w:qFormat/>
    <w:uiPriority w:val="0"/>
    <w:pPr>
      <w:keepLines/>
      <w:jc w:val="center"/>
    </w:pPr>
    <w:rPr>
      <w:rFonts w:hint="default" w:ascii="Arial" w:hAnsi="Arial" w:eastAsia="宋体" w:cs="Times New Roman"/>
      <w:sz w:val="18"/>
      <w:szCs w:val="18"/>
      <w:lang w:val="en-US" w:eastAsia="zh-CN" w:bidi="ar-SA"/>
    </w:rPr>
  </w:style>
  <w:style w:type="paragraph" w:customStyle="1" w:styleId="752">
    <w:name w:val="1."/>
    <w:basedOn w:val="1"/>
    <w:qFormat/>
    <w:uiPriority w:val="0"/>
    <w:pPr>
      <w:spacing w:line="360" w:lineRule="auto"/>
      <w:ind w:firstLine="480"/>
    </w:pPr>
    <w:rPr>
      <w:sz w:val="24"/>
      <w:szCs w:val="24"/>
    </w:rPr>
  </w:style>
  <w:style w:type="paragraph" w:customStyle="1" w:styleId="753">
    <w:name w:val="MM Topic 2"/>
    <w:basedOn w:val="3"/>
    <w:qFormat/>
    <w:uiPriority w:val="0"/>
    <w:pPr>
      <w:keepLines/>
      <w:tabs>
        <w:tab w:val="left" w:pos="360"/>
        <w:tab w:val="left" w:pos="567"/>
      </w:tabs>
      <w:spacing w:before="260" w:after="260" w:line="416" w:lineRule="atLeast"/>
      <w:ind w:hanging="360"/>
      <w:jc w:val="left"/>
    </w:pPr>
    <w:rPr>
      <w:rFonts w:ascii="Arial" w:hAnsi="Arial" w:eastAsia="黑体"/>
      <w:sz w:val="32"/>
      <w:szCs w:val="32"/>
      <w:lang w:val="zh-CN"/>
    </w:rPr>
  </w:style>
  <w:style w:type="paragraph" w:customStyle="1" w:styleId="754">
    <w:name w:val="_Style 951"/>
    <w:basedOn w:val="20"/>
    <w:qFormat/>
    <w:uiPriority w:val="0"/>
    <w:pPr>
      <w:spacing w:line="360" w:lineRule="auto"/>
    </w:pPr>
    <w:rPr>
      <w:rFonts w:ascii="Tahoma" w:hAnsi="Tahoma"/>
      <w:sz w:val="24"/>
      <w:lang w:val="zh-CN"/>
    </w:rPr>
  </w:style>
  <w:style w:type="paragraph" w:customStyle="1" w:styleId="755">
    <w:name w:val="表内容"/>
    <w:qFormat/>
    <w:uiPriority w:val="0"/>
    <w:rPr>
      <w:rFonts w:hint="default" w:ascii="宋体" w:hAnsi="Times New Roman" w:eastAsia="宋体" w:cs="Times New Roman"/>
      <w:sz w:val="24"/>
      <w:szCs w:val="24"/>
      <w:lang w:val="en-US" w:eastAsia="zh-CN" w:bidi="ar-SA"/>
    </w:rPr>
  </w:style>
  <w:style w:type="paragraph" w:customStyle="1" w:styleId="756">
    <w:name w:val="Char12"/>
    <w:basedOn w:val="1"/>
    <w:qFormat/>
    <w:uiPriority w:val="0"/>
    <w:pPr>
      <w:spacing w:line="360" w:lineRule="auto"/>
    </w:pPr>
    <w:rPr>
      <w:rFonts w:ascii="仿宋_GB2312" w:eastAsia="仿宋_GB2312"/>
      <w:b/>
      <w:sz w:val="32"/>
      <w:szCs w:val="32"/>
    </w:rPr>
  </w:style>
  <w:style w:type="paragraph" w:customStyle="1" w:styleId="757">
    <w:name w:val="图形"/>
    <w:basedOn w:val="1"/>
    <w:qFormat/>
    <w:uiPriority w:val="0"/>
    <w:pPr>
      <w:spacing w:after="20" w:line="288" w:lineRule="auto"/>
      <w:ind w:firstLine="420"/>
      <w:jc w:val="center"/>
    </w:pPr>
    <w:rPr>
      <w:sz w:val="24"/>
      <w:szCs w:val="24"/>
    </w:rPr>
  </w:style>
  <w:style w:type="paragraph" w:customStyle="1" w:styleId="758">
    <w:name w:val="Char Char1 Char Char Char Char Char Char Char Char1"/>
    <w:basedOn w:val="1"/>
    <w:qFormat/>
    <w:uiPriority w:val="0"/>
    <w:pPr>
      <w:widowControl/>
      <w:spacing w:after="160" w:line="240" w:lineRule="exact"/>
      <w:jc w:val="left"/>
    </w:pPr>
    <w:rPr>
      <w:rFonts w:ascii="Verdana" w:hAnsi="Verdana"/>
      <w:sz w:val="20"/>
      <w:lang w:eastAsia="en-US"/>
    </w:rPr>
  </w:style>
  <w:style w:type="paragraph" w:customStyle="1" w:styleId="759">
    <w:name w:val="项目编号3"/>
    <w:basedOn w:val="1"/>
    <w:next w:val="1"/>
    <w:qFormat/>
    <w:uiPriority w:val="0"/>
    <w:pPr>
      <w:tabs>
        <w:tab w:val="left" w:pos="425"/>
      </w:tabs>
      <w:spacing w:line="360" w:lineRule="auto"/>
      <w:ind w:firstLine="200"/>
      <w:jc w:val="left"/>
    </w:pPr>
    <w:rPr>
      <w:rFonts w:ascii="宋体"/>
      <w:sz w:val="24"/>
      <w:szCs w:val="24"/>
    </w:rPr>
  </w:style>
  <w:style w:type="paragraph" w:customStyle="1" w:styleId="760">
    <w:name w:val="Char Char Char Char Char Char1"/>
    <w:basedOn w:val="1"/>
    <w:qFormat/>
    <w:uiPriority w:val="0"/>
    <w:pPr>
      <w:spacing w:line="360" w:lineRule="auto"/>
    </w:pPr>
    <w:rPr>
      <w:rFonts w:ascii="Tahoma" w:hAnsi="Tahoma"/>
      <w:sz w:val="24"/>
    </w:rPr>
  </w:style>
  <w:style w:type="paragraph" w:customStyle="1" w:styleId="761">
    <w:name w:val="Char11"/>
    <w:basedOn w:val="1"/>
    <w:qFormat/>
    <w:uiPriority w:val="0"/>
    <w:pPr>
      <w:widowControl/>
      <w:spacing w:after="160" w:line="240" w:lineRule="exact"/>
      <w:jc w:val="left"/>
    </w:pPr>
    <w:rPr>
      <w:rFonts w:ascii="Verdana" w:hAnsi="Verdana"/>
      <w:sz w:val="20"/>
      <w:lang w:eastAsia="en-US"/>
    </w:rPr>
  </w:style>
  <w:style w:type="paragraph" w:customStyle="1" w:styleId="762">
    <w:name w:val="回信地址"/>
    <w:basedOn w:val="1"/>
    <w:qFormat/>
    <w:uiPriority w:val="0"/>
    <w:pPr>
      <w:keepLines/>
      <w:widowControl/>
      <w:spacing w:after="20" w:line="200" w:lineRule="atLeast"/>
      <w:ind w:right="-120" w:firstLine="420"/>
      <w:jc w:val="left"/>
    </w:pPr>
    <w:rPr>
      <w:sz w:val="16"/>
    </w:rPr>
  </w:style>
  <w:style w:type="paragraph" w:customStyle="1" w:styleId="763">
    <w:name w:val="Char Char Char Char Char Char Char Char Char Char1"/>
    <w:basedOn w:val="1"/>
    <w:qFormat/>
    <w:uiPriority w:val="0"/>
    <w:pPr>
      <w:tabs>
        <w:tab w:val="left" w:pos="425"/>
      </w:tabs>
      <w:spacing w:line="360" w:lineRule="auto"/>
      <w:ind w:left="425" w:hanging="425"/>
    </w:pPr>
    <w:rPr>
      <w:sz w:val="28"/>
    </w:rPr>
  </w:style>
  <w:style w:type="paragraph" w:customStyle="1" w:styleId="764">
    <w:name w:val="标书表格字体格式"/>
    <w:next w:val="707"/>
    <w:qFormat/>
    <w:uiPriority w:val="0"/>
    <w:rPr>
      <w:rFonts w:hint="default" w:ascii="Times New Roman" w:hAnsi="Times New Roman" w:eastAsia="宋体" w:cs="Times New Roman"/>
      <w:sz w:val="21"/>
      <w:szCs w:val="24"/>
      <w:lang w:val="en-US" w:eastAsia="zh-CN" w:bidi="ar-SA"/>
    </w:rPr>
  </w:style>
  <w:style w:type="paragraph" w:customStyle="1" w:styleId="765">
    <w:name w:val="样式 纯文本 + 楷体_GB2312 小四 行距: 固定值 20 磅1"/>
    <w:basedOn w:val="34"/>
    <w:qFormat/>
    <w:uiPriority w:val="0"/>
    <w:pPr>
      <w:spacing w:line="400" w:lineRule="exact"/>
      <w:ind w:firstLine="200"/>
    </w:pPr>
    <w:rPr>
      <w:rFonts w:ascii="楷体_GB2312" w:eastAsia="楷体_GB2312"/>
      <w:sz w:val="24"/>
    </w:rPr>
  </w:style>
  <w:style w:type="paragraph" w:customStyle="1" w:styleId="766">
    <w:name w:val="Char2 Char Char Char1"/>
    <w:basedOn w:val="20"/>
    <w:qFormat/>
    <w:uiPriority w:val="0"/>
    <w:pPr>
      <w:spacing w:line="360" w:lineRule="auto"/>
    </w:pPr>
    <w:rPr>
      <w:rFonts w:ascii="Tahoma" w:hAnsi="Tahoma"/>
      <w:sz w:val="24"/>
      <w:szCs w:val="24"/>
      <w:lang w:val="zh-CN"/>
    </w:rPr>
  </w:style>
  <w:style w:type="paragraph" w:customStyle="1" w:styleId="767">
    <w:name w:val="章标题"/>
    <w:next w:val="1"/>
    <w:qFormat/>
    <w:uiPriority w:val="0"/>
    <w:pPr>
      <w:jc w:val="both"/>
      <w:outlineLvl w:val="1"/>
    </w:pPr>
    <w:rPr>
      <w:rFonts w:hint="default" w:ascii="黑体" w:hAnsi="Times New Roman" w:eastAsia="黑体" w:cs="Times New Roman"/>
      <w:sz w:val="21"/>
      <w:lang w:val="en-US" w:eastAsia="zh-CN" w:bidi="ar-SA"/>
    </w:rPr>
  </w:style>
  <w:style w:type="paragraph" w:customStyle="1" w:styleId="768">
    <w:name w:val="图样式"/>
    <w:basedOn w:val="1"/>
    <w:qFormat/>
    <w:uiPriority w:val="0"/>
    <w:pPr>
      <w:widowControl/>
      <w:spacing w:before="80" w:after="80" w:line="360" w:lineRule="auto"/>
      <w:jc w:val="center"/>
    </w:pPr>
    <w:rPr>
      <w:sz w:val="20"/>
    </w:rPr>
  </w:style>
  <w:style w:type="paragraph" w:customStyle="1" w:styleId="769">
    <w:name w:val="插图题注"/>
    <w:next w:val="1"/>
    <w:qFormat/>
    <w:uiPriority w:val="0"/>
    <w:pPr>
      <w:jc w:val="center"/>
    </w:pPr>
    <w:rPr>
      <w:rFonts w:hint="default" w:ascii="Arial" w:hAnsi="Arial" w:eastAsia="宋体" w:cs="Times New Roman"/>
      <w:sz w:val="18"/>
      <w:szCs w:val="18"/>
      <w:lang w:val="en-US" w:eastAsia="zh-CN" w:bidi="ar-SA"/>
    </w:rPr>
  </w:style>
  <w:style w:type="paragraph" w:customStyle="1" w:styleId="770">
    <w:name w:val="题注4"/>
    <w:basedOn w:val="1"/>
    <w:next w:val="17"/>
    <w:qFormat/>
    <w:uiPriority w:val="0"/>
    <w:pPr>
      <w:spacing w:line="360" w:lineRule="auto"/>
      <w:jc w:val="center"/>
    </w:pPr>
    <w:rPr>
      <w:b/>
      <w:color w:val="000000"/>
      <w:sz w:val="24"/>
      <w:szCs w:val="21"/>
      <w:lang w:val="en-GB"/>
    </w:rPr>
  </w:style>
  <w:style w:type="paragraph" w:customStyle="1" w:styleId="771">
    <w:name w:val="样式2"/>
    <w:basedOn w:val="2"/>
    <w:qFormat/>
    <w:uiPriority w:val="0"/>
    <w:pPr>
      <w:keepLines/>
      <w:tabs>
        <w:tab w:val="left" w:pos="425"/>
      </w:tabs>
      <w:spacing w:before="340" w:after="330" w:line="576" w:lineRule="auto"/>
      <w:ind w:left="425" w:hanging="425"/>
      <w:jc w:val="both"/>
    </w:pPr>
    <w:rPr>
      <w:rFonts w:ascii="Times New Roman" w:eastAsia="黑体"/>
      <w:bCs/>
      <w:sz w:val="32"/>
      <w:szCs w:val="44"/>
      <w:lang w:val="zh-CN"/>
    </w:rPr>
  </w:style>
  <w:style w:type="paragraph" w:customStyle="1" w:styleId="772">
    <w:name w:val="MM Topic 1"/>
    <w:basedOn w:val="2"/>
    <w:qFormat/>
    <w:uiPriority w:val="0"/>
    <w:pPr>
      <w:keepLines/>
      <w:tabs>
        <w:tab w:val="left" w:pos="360"/>
      </w:tabs>
      <w:spacing w:before="340" w:after="330" w:line="576" w:lineRule="auto"/>
      <w:ind w:left="360" w:hanging="360"/>
    </w:pPr>
    <w:rPr>
      <w:rFonts w:ascii="Times New Roman" w:eastAsia="宋体"/>
      <w:sz w:val="44"/>
      <w:lang w:val="zh-CN"/>
    </w:rPr>
  </w:style>
  <w:style w:type="paragraph" w:customStyle="1" w:styleId="773">
    <w:name w:val="标题0"/>
    <w:basedOn w:val="64"/>
    <w:next w:val="64"/>
    <w:qFormat/>
    <w:uiPriority w:val="0"/>
    <w:pPr>
      <w:spacing w:line="288" w:lineRule="auto"/>
      <w:ind w:firstLine="420"/>
    </w:pPr>
    <w:rPr>
      <w:rFonts w:ascii="Arial" w:hAnsi="Arial"/>
      <w:sz w:val="52"/>
      <w:lang w:val="en-US"/>
    </w:rPr>
  </w:style>
  <w:style w:type="paragraph" w:customStyle="1" w:styleId="774">
    <w:name w:val="Table"/>
    <w:basedOn w:val="1"/>
    <w:qFormat/>
    <w:uiPriority w:val="0"/>
    <w:pPr>
      <w:spacing w:before="20" w:after="20" w:line="360" w:lineRule="auto"/>
      <w:ind w:left="2268" w:right="709"/>
      <w:jc w:val="center"/>
    </w:pPr>
    <w:rPr>
      <w:rFonts w:ascii="Arial" w:hAnsi="Arial" w:eastAsia="2OcuAe"/>
      <w:spacing w:val="2"/>
      <w:sz w:val="18"/>
    </w:rPr>
  </w:style>
  <w:style w:type="paragraph" w:customStyle="1" w:styleId="775">
    <w:name w:val="样式 段前: 7.8 磅"/>
    <w:basedOn w:val="1"/>
    <w:qFormat/>
    <w:uiPriority w:val="0"/>
    <w:pPr>
      <w:tabs>
        <w:tab w:val="left" w:pos="1559"/>
      </w:tabs>
      <w:spacing w:before="156" w:line="360" w:lineRule="auto"/>
      <w:ind w:left="1559" w:firstLine="200"/>
    </w:pPr>
    <w:rPr>
      <w:sz w:val="24"/>
    </w:rPr>
  </w:style>
  <w:style w:type="paragraph" w:customStyle="1" w:styleId="776">
    <w:name w:val="函数注释2"/>
    <w:basedOn w:val="1"/>
    <w:qFormat/>
    <w:uiPriority w:val="0"/>
    <w:pPr>
      <w:spacing w:after="20" w:line="288" w:lineRule="auto"/>
      <w:ind w:left="1680" w:firstLine="420"/>
    </w:pPr>
    <w:rPr>
      <w:sz w:val="24"/>
      <w:szCs w:val="24"/>
    </w:rPr>
  </w:style>
  <w:style w:type="paragraph" w:customStyle="1" w:styleId="777">
    <w:name w:val="00"/>
    <w:basedOn w:val="1"/>
    <w:qFormat/>
    <w:uiPriority w:val="0"/>
    <w:pPr>
      <w:spacing w:line="360" w:lineRule="auto"/>
      <w:jc w:val="left"/>
    </w:pPr>
    <w:rPr>
      <w:rFonts w:ascii="黑体" w:eastAsia="黑体"/>
      <w:b/>
      <w:bCs/>
      <w:sz w:val="20"/>
    </w:rPr>
  </w:style>
  <w:style w:type="paragraph" w:customStyle="1" w:styleId="778">
    <w:name w:val="Char Char Char Char Char Char Char"/>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779">
    <w:name w:val="Char Char Char Char2"/>
    <w:basedOn w:val="20"/>
    <w:qFormat/>
    <w:uiPriority w:val="0"/>
    <w:rPr>
      <w:rFonts w:ascii="Tahoma" w:hAnsi="Tahoma"/>
      <w:sz w:val="24"/>
      <w:lang w:val="zh-CN"/>
    </w:rPr>
  </w:style>
  <w:style w:type="paragraph" w:customStyle="1" w:styleId="780">
    <w:name w:val="列表_名词"/>
    <w:basedOn w:val="743"/>
    <w:qFormat/>
    <w:uiPriority w:val="0"/>
    <w:pPr>
      <w:tabs>
        <w:tab w:val="left" w:pos="2745"/>
      </w:tabs>
      <w:ind w:left="2745" w:hanging="420"/>
    </w:pPr>
  </w:style>
  <w:style w:type="paragraph" w:customStyle="1" w:styleId="781">
    <w:name w:val="Char Char Char Char Char Char Char Char Char Char Char Char Char Char Char Char1"/>
    <w:basedOn w:val="1"/>
    <w:qFormat/>
    <w:uiPriority w:val="0"/>
    <w:pPr>
      <w:tabs>
        <w:tab w:val="left" w:pos="360"/>
      </w:tabs>
      <w:spacing w:line="360" w:lineRule="auto"/>
    </w:pPr>
    <w:rPr>
      <w:sz w:val="24"/>
      <w:szCs w:val="24"/>
    </w:rPr>
  </w:style>
  <w:style w:type="paragraph" w:customStyle="1" w:styleId="782">
    <w:name w:val="程序代码"/>
    <w:basedOn w:val="1"/>
    <w:qFormat/>
    <w:uiPriority w:val="0"/>
    <w:pPr>
      <w:spacing w:after="20" w:line="288" w:lineRule="auto"/>
      <w:ind w:left="839" w:firstLine="420"/>
    </w:pPr>
    <w:rPr>
      <w:rFonts w:eastAsia="仿宋_GB2312"/>
      <w:sz w:val="24"/>
      <w:szCs w:val="24"/>
    </w:rPr>
  </w:style>
  <w:style w:type="paragraph" w:customStyle="1" w:styleId="783">
    <w:name w:val="Char Char Char1 Char Char Char1"/>
    <w:basedOn w:val="1"/>
    <w:qFormat/>
    <w:uiPriority w:val="0"/>
    <w:pPr>
      <w:spacing w:line="360" w:lineRule="auto"/>
      <w:ind w:firstLine="200"/>
    </w:pPr>
    <w:rPr>
      <w:rFonts w:ascii="Tahoma" w:hAnsi="Tahoma"/>
      <w:sz w:val="24"/>
    </w:rPr>
  </w:style>
  <w:style w:type="paragraph" w:customStyle="1" w:styleId="784">
    <w:name w:val="重点"/>
    <w:basedOn w:val="1"/>
    <w:qFormat/>
    <w:uiPriority w:val="0"/>
    <w:pPr>
      <w:shd w:val="pct10" w:color="auto" w:fill="auto"/>
      <w:spacing w:after="20" w:line="288" w:lineRule="auto"/>
      <w:ind w:firstLine="420"/>
    </w:pPr>
    <w:rPr>
      <w:rFonts w:eastAsia="黑体"/>
      <w:b/>
      <w:sz w:val="24"/>
      <w:szCs w:val="24"/>
    </w:rPr>
  </w:style>
  <w:style w:type="paragraph" w:customStyle="1" w:styleId="785">
    <w:name w:val="简介正文"/>
    <w:basedOn w:val="1"/>
    <w:qFormat/>
    <w:uiPriority w:val="0"/>
    <w:pPr>
      <w:spacing w:after="20" w:line="520" w:lineRule="exact"/>
      <w:ind w:left="1701" w:hanging="1701"/>
    </w:pPr>
    <w:rPr>
      <w:sz w:val="24"/>
    </w:rPr>
  </w:style>
  <w:style w:type="paragraph" w:customStyle="1" w:styleId="786">
    <w:name w:val="正文(缩进)"/>
    <w:basedOn w:val="1"/>
    <w:qFormat/>
    <w:uiPriority w:val="0"/>
    <w:pPr>
      <w:widowControl/>
      <w:spacing w:line="360" w:lineRule="auto"/>
      <w:ind w:firstLine="200"/>
    </w:pPr>
    <w:rPr>
      <w:rFonts w:eastAsia="仿宋_GB2312"/>
      <w:sz w:val="24"/>
    </w:rPr>
  </w:style>
  <w:style w:type="paragraph" w:customStyle="1" w:styleId="787">
    <w:name w:val="列表2"/>
    <w:basedOn w:val="1"/>
    <w:qFormat/>
    <w:uiPriority w:val="0"/>
    <w:pPr>
      <w:tabs>
        <w:tab w:val="left" w:pos="1470"/>
      </w:tabs>
      <w:spacing w:after="20" w:line="288" w:lineRule="auto"/>
      <w:ind w:left="1469" w:hanging="420"/>
    </w:pPr>
    <w:rPr>
      <w:sz w:val="24"/>
      <w:szCs w:val="24"/>
    </w:rPr>
  </w:style>
  <w:style w:type="paragraph" w:customStyle="1" w:styleId="788">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rPr>
  </w:style>
  <w:style w:type="paragraph" w:customStyle="1" w:styleId="789">
    <w:name w:val="Char1 Char Char Char Char Char Char1"/>
    <w:basedOn w:val="1"/>
    <w:qFormat/>
    <w:uiPriority w:val="0"/>
    <w:pPr>
      <w:spacing w:line="360" w:lineRule="auto"/>
    </w:pPr>
    <w:rPr>
      <w:rFonts w:ascii="Tahoma" w:hAnsi="Tahoma"/>
      <w:sz w:val="24"/>
    </w:rPr>
  </w:style>
  <w:style w:type="paragraph" w:customStyle="1" w:styleId="790">
    <w:name w:val="列出段落11"/>
    <w:basedOn w:val="1"/>
    <w:qFormat/>
    <w:uiPriority w:val="34"/>
    <w:pPr>
      <w:ind w:firstLine="420"/>
    </w:pPr>
  </w:style>
  <w:style w:type="paragraph" w:customStyle="1" w:styleId="791">
    <w:name w:val="正文文本缩进 31"/>
    <w:basedOn w:val="1"/>
    <w:qFormat/>
    <w:uiPriority w:val="0"/>
    <w:pPr>
      <w:spacing w:line="360" w:lineRule="auto"/>
      <w:ind w:firstLine="480"/>
    </w:pPr>
    <w:rPr>
      <w:rFonts w:ascii="宋体"/>
      <w:b/>
      <w:lang w:val="zh-CN"/>
    </w:rPr>
  </w:style>
  <w:style w:type="character" w:customStyle="1" w:styleId="792">
    <w:name w:val="标题 4 Char1"/>
    <w:qFormat/>
    <w:uiPriority w:val="0"/>
    <w:rPr>
      <w:rFonts w:ascii="Times New Roman" w:hAnsi="Times New Roman" w:eastAsia="宋体"/>
      <w:sz w:val="20"/>
    </w:rPr>
  </w:style>
  <w:style w:type="paragraph" w:customStyle="1" w:styleId="793">
    <w:name w:val="Body Text 24"/>
    <w:basedOn w:val="1"/>
    <w:qFormat/>
    <w:uiPriority w:val="0"/>
    <w:pPr>
      <w:spacing w:before="60" w:line="360" w:lineRule="exact"/>
    </w:pPr>
    <w:rPr>
      <w:rFonts w:eastAsia="楷体_GB2312"/>
      <w:sz w:val="24"/>
    </w:rPr>
  </w:style>
  <w:style w:type="paragraph" w:customStyle="1" w:styleId="794">
    <w:name w:val="正文 New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795">
    <w:name w:val="正文 New New New New New New New New New New New New New New New New New New New New New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796">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797">
    <w:name w:val="正文1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798">
    <w:name w:val="Char Char Char Char11"/>
    <w:basedOn w:val="1"/>
    <w:qFormat/>
    <w:uiPriority w:val="0"/>
    <w:rPr>
      <w:szCs w:val="24"/>
    </w:rPr>
  </w:style>
  <w:style w:type="character" w:customStyle="1" w:styleId="799">
    <w:name w:val="Char Char231"/>
    <w:qFormat/>
    <w:uiPriority w:val="0"/>
    <w:rPr>
      <w:rFonts w:ascii="幼圆" w:hAnsi="华文细黑" w:eastAsia="幼圆" w:cs="Tahoma"/>
      <w:b/>
      <w:bCs/>
      <w:sz w:val="30"/>
      <w:szCs w:val="24"/>
    </w:rPr>
  </w:style>
  <w:style w:type="character" w:customStyle="1" w:styleId="800">
    <w:name w:val="Char Char191"/>
    <w:qFormat/>
    <w:uiPriority w:val="0"/>
    <w:rPr>
      <w:rFonts w:ascii="仿宋_GB2312" w:hAnsi="仿宋_GB2312"/>
      <w:b/>
      <w:bCs/>
      <w:sz w:val="28"/>
      <w:szCs w:val="28"/>
    </w:rPr>
  </w:style>
  <w:style w:type="character" w:customStyle="1" w:styleId="801">
    <w:name w:val="Char Char211"/>
    <w:qFormat/>
    <w:uiPriority w:val="0"/>
    <w:rPr>
      <w:rFonts w:ascii="华文细黑" w:hAnsi="华文细黑" w:eastAsia="幼圆" w:cs="Tahoma"/>
      <w:b/>
      <w:sz w:val="30"/>
      <w:szCs w:val="30"/>
    </w:rPr>
  </w:style>
  <w:style w:type="character" w:customStyle="1" w:styleId="802">
    <w:name w:val="Char Char201"/>
    <w:qFormat/>
    <w:uiPriority w:val="0"/>
    <w:rPr>
      <w:rFonts w:ascii="Tahoma" w:hAnsi="Tahoma" w:eastAsia="幼圆"/>
      <w:b/>
      <w:bCs/>
      <w:sz w:val="28"/>
      <w:szCs w:val="28"/>
    </w:rPr>
  </w:style>
  <w:style w:type="character" w:customStyle="1" w:styleId="803">
    <w:name w:val="Char Char221"/>
    <w:qFormat/>
    <w:uiPriority w:val="0"/>
    <w:rPr>
      <w:rFonts w:ascii="幼圆" w:hAnsi="华文细黑" w:eastAsia="幼圆" w:cs="Tahoma"/>
      <w:b/>
      <w:bCs/>
      <w:color w:val="FF0000"/>
      <w:sz w:val="30"/>
      <w:szCs w:val="30"/>
    </w:rPr>
  </w:style>
  <w:style w:type="character" w:customStyle="1" w:styleId="804">
    <w:name w:val="Char Char161"/>
    <w:qFormat/>
    <w:uiPriority w:val="0"/>
    <w:rPr>
      <w:rFonts w:ascii="Tahoma" w:hAnsi="Tahoma" w:eastAsia="幼圆"/>
      <w:sz w:val="24"/>
      <w:szCs w:val="24"/>
    </w:rPr>
  </w:style>
  <w:style w:type="character" w:customStyle="1" w:styleId="805">
    <w:name w:val="副标题 Char2"/>
    <w:qFormat/>
    <w:uiPriority w:val="0"/>
    <w:rPr>
      <w:rFonts w:ascii="Cambria" w:hAnsi="Cambria" w:cs="Times New Roman"/>
      <w:b/>
      <w:bCs/>
      <w:sz w:val="32"/>
      <w:szCs w:val="32"/>
    </w:rPr>
  </w:style>
  <w:style w:type="character" w:customStyle="1" w:styleId="806">
    <w:name w:val="明显引用 Char2"/>
    <w:qFormat/>
    <w:uiPriority w:val="99"/>
    <w:rPr>
      <w:b/>
      <w:bCs/>
      <w:i/>
      <w:iCs/>
      <w:color w:val="4F81BD"/>
      <w:sz w:val="21"/>
    </w:rPr>
  </w:style>
  <w:style w:type="character" w:customStyle="1" w:styleId="807">
    <w:name w:val="引用 Char2"/>
    <w:qFormat/>
    <w:uiPriority w:val="99"/>
    <w:rPr>
      <w:i/>
      <w:iCs/>
      <w:color w:val="000000"/>
      <w:sz w:val="21"/>
    </w:rPr>
  </w:style>
  <w:style w:type="paragraph" w:customStyle="1" w:styleId="808">
    <w:name w:val="列出段落2"/>
    <w:basedOn w:val="1"/>
    <w:qFormat/>
    <w:uiPriority w:val="0"/>
    <w:pPr>
      <w:jc w:val="left"/>
    </w:pPr>
    <w:rPr>
      <w:rFonts w:ascii="Calibri" w:hAnsi="Calibri"/>
      <w:sz w:val="22"/>
      <w:szCs w:val="22"/>
      <w:lang w:eastAsia="en-US"/>
    </w:rPr>
  </w:style>
  <w:style w:type="paragraph" w:customStyle="1" w:styleId="809">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810">
    <w:name w:val="font15"/>
    <w:basedOn w:val="1"/>
    <w:qFormat/>
    <w:uiPriority w:val="0"/>
    <w:pPr>
      <w:widowControl/>
      <w:spacing w:before="100" w:beforeAutospacing="1" w:after="100" w:afterAutospacing="1"/>
      <w:jc w:val="left"/>
    </w:pPr>
    <w:rPr>
      <w:rFonts w:ascii="宋体" w:hAnsi="宋体" w:cs="宋体"/>
      <w:sz w:val="22"/>
      <w:szCs w:val="22"/>
    </w:rPr>
  </w:style>
  <w:style w:type="character" w:customStyle="1" w:styleId="811">
    <w:name w:val="fontstyle01"/>
    <w:qFormat/>
    <w:uiPriority w:val="0"/>
    <w:rPr>
      <w:rFonts w:hint="eastAsia" w:ascii="宋体" w:hAnsi="宋体" w:eastAsia="宋体"/>
      <w:color w:val="000000"/>
      <w:sz w:val="24"/>
      <w:szCs w:val="24"/>
    </w:rPr>
  </w:style>
  <w:style w:type="character" w:customStyle="1" w:styleId="812">
    <w:name w:val="正文文本缩进 2 Char"/>
    <w:qFormat/>
    <w:uiPriority w:val="0"/>
    <w:rPr>
      <w:sz w:val="24"/>
    </w:rPr>
  </w:style>
  <w:style w:type="table" w:customStyle="1" w:styleId="813">
    <w:name w:val="网格型4"/>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14">
    <w:name w:val="页眉 Char"/>
    <w:qFormat/>
    <w:uiPriority w:val="0"/>
    <w:rPr>
      <w:sz w:val="18"/>
      <w:szCs w:val="18"/>
    </w:rPr>
  </w:style>
  <w:style w:type="character" w:customStyle="1" w:styleId="815">
    <w:name w:val="页脚 Char"/>
    <w:qFormat/>
    <w:uiPriority w:val="0"/>
    <w:rPr>
      <w:sz w:val="18"/>
      <w:szCs w:val="18"/>
    </w:rPr>
  </w:style>
  <w:style w:type="character" w:customStyle="1" w:styleId="816">
    <w:name w:val="bookmark-item"/>
    <w:basedOn w:val="70"/>
    <w:qFormat/>
    <w:uiPriority w:val="0"/>
  </w:style>
  <w:style w:type="character" w:customStyle="1" w:styleId="817">
    <w:name w:val="纯文本 Char"/>
    <w:qFormat/>
    <w:uiPriority w:val="0"/>
    <w:rPr>
      <w:rFonts w:ascii="宋体" w:hAnsi="Courier New" w:eastAsia="宋体"/>
      <w:sz w:val="21"/>
      <w:lang w:val="en-US" w:eastAsia="zh-CN" w:bidi="ar-SA"/>
    </w:rPr>
  </w:style>
  <w:style w:type="character" w:customStyle="1" w:styleId="818">
    <w:name w:val="标题 Char"/>
    <w:qFormat/>
    <w:uiPriority w:val="0"/>
    <w:rPr>
      <w:rFonts w:ascii="Cambria" w:hAnsi="Cambria" w:cs="Times New Roman"/>
      <w:b/>
      <w:bCs/>
      <w:sz w:val="32"/>
      <w:szCs w:val="32"/>
    </w:rPr>
  </w:style>
  <w:style w:type="character" w:customStyle="1" w:styleId="819">
    <w:name w:val="正文文本缩进 2 Char1"/>
    <w:qFormat/>
    <w:uiPriority w:val="99"/>
    <w:rPr>
      <w:rFonts w:ascii="宋体"/>
      <w:b/>
      <w:bCs/>
      <w:sz w:val="24"/>
    </w:rPr>
  </w:style>
  <w:style w:type="character" w:customStyle="1" w:styleId="820">
    <w:name w:val="标题 2 Char"/>
    <w:qFormat/>
    <w:uiPriority w:val="0"/>
    <w:rPr>
      <w:rFonts w:ascii="宋体" w:hAnsi="宋体" w:eastAsia="楷体_GB2312"/>
      <w:b/>
      <w:sz w:val="26"/>
    </w:rPr>
  </w:style>
  <w:style w:type="character" w:customStyle="1" w:styleId="821">
    <w:name w:val="批注文字 Char1"/>
    <w:semiHidden/>
    <w:qFormat/>
    <w:uiPriority w:val="99"/>
    <w:rPr>
      <w:rFonts w:eastAsia="楷体_GB2312"/>
      <w:sz w:val="26"/>
    </w:rPr>
  </w:style>
  <w:style w:type="character" w:customStyle="1" w:styleId="822">
    <w:name w:val="ca-221"/>
    <w:qFormat/>
    <w:uiPriority w:val="0"/>
    <w:rPr>
      <w:rFonts w:hint="eastAsia" w:ascii="宋体" w:hAnsi="宋体" w:eastAsia="宋体"/>
      <w:color w:val="FF0000"/>
      <w:sz w:val="24"/>
      <w:szCs w:val="24"/>
    </w:rPr>
  </w:style>
  <w:style w:type="character" w:customStyle="1" w:styleId="823">
    <w:name w:val="正文缩进 Char2"/>
    <w:qFormat/>
    <w:uiPriority w:val="0"/>
    <w:rPr>
      <w:rFonts w:eastAsia="楷体_GB2312"/>
      <w:sz w:val="24"/>
      <w:lang w:val="en-US" w:eastAsia="zh-CN" w:bidi="ar-SA"/>
    </w:rPr>
  </w:style>
  <w:style w:type="character" w:customStyle="1" w:styleId="824">
    <w:name w:val="正文首行缩进 Char Char"/>
    <w:link w:val="825"/>
    <w:qFormat/>
    <w:uiPriority w:val="0"/>
    <w:rPr>
      <w:szCs w:val="24"/>
      <w:lang w:bidi="ar-SA"/>
    </w:rPr>
  </w:style>
  <w:style w:type="paragraph" w:customStyle="1" w:styleId="825">
    <w:name w:val="正文首行缩进1"/>
    <w:basedOn w:val="26"/>
    <w:link w:val="824"/>
    <w:qFormat/>
    <w:uiPriority w:val="0"/>
    <w:pPr>
      <w:spacing w:after="120"/>
      <w:ind w:firstLine="420"/>
    </w:pPr>
    <w:rPr>
      <w:rFonts w:ascii="Times New Roman" w:eastAsia="宋体"/>
      <w:bCs w:val="0"/>
      <w:sz w:val="20"/>
      <w:szCs w:val="24"/>
      <w:lang w:val="en-US"/>
    </w:rPr>
  </w:style>
  <w:style w:type="character" w:customStyle="1" w:styleId="826">
    <w:name w:val="纯文本 Char2"/>
    <w:qFormat/>
    <w:uiPriority w:val="0"/>
    <w:rPr>
      <w:rFonts w:ascii="宋体" w:hAnsi="Courier New" w:eastAsia="楷体_GB2312"/>
      <w:sz w:val="26"/>
      <w:lang w:val="en-US" w:eastAsia="zh-CN" w:bidi="ar-SA"/>
    </w:rPr>
  </w:style>
  <w:style w:type="character" w:customStyle="1" w:styleId="827">
    <w:name w:val="正文文本 Char"/>
    <w:qFormat/>
    <w:uiPriority w:val="0"/>
    <w:rPr>
      <w:rFonts w:ascii="楷体_GB2312" w:eastAsia="楷体_GB2312"/>
      <w:sz w:val="28"/>
      <w:lang w:val="en-US" w:eastAsia="zh-CN" w:bidi="ar-SA"/>
    </w:rPr>
  </w:style>
  <w:style w:type="character" w:customStyle="1" w:styleId="828">
    <w:name w:val="HTML 预设格式 Char"/>
    <w:qFormat/>
    <w:uiPriority w:val="0"/>
    <w:rPr>
      <w:rFonts w:ascii="黑体" w:hAnsi="Courier New" w:eastAsia="黑体" w:cs="楷体_GB2312"/>
    </w:rPr>
  </w:style>
  <w:style w:type="character" w:customStyle="1" w:styleId="829">
    <w:name w:val="Andy_2级 Char"/>
    <w:link w:val="830"/>
    <w:qFormat/>
    <w:uiPriority w:val="0"/>
    <w:rPr>
      <w:rFonts w:ascii="Calibri" w:hAnsi="Calibri"/>
      <w:sz w:val="24"/>
    </w:rPr>
  </w:style>
  <w:style w:type="paragraph" w:customStyle="1" w:styleId="830">
    <w:name w:val="Andy_2级"/>
    <w:basedOn w:val="831"/>
    <w:link w:val="829"/>
    <w:qFormat/>
    <w:uiPriority w:val="0"/>
    <w:pPr>
      <w:ind w:firstLine="510"/>
    </w:pPr>
    <w:rPr>
      <w:szCs w:val="20"/>
      <w:lang w:bidi="mn-Mong-CN"/>
    </w:rPr>
  </w:style>
  <w:style w:type="paragraph" w:customStyle="1" w:styleId="831">
    <w:name w:val="Andy_二级"/>
    <w:basedOn w:val="1"/>
    <w:qFormat/>
    <w:uiPriority w:val="0"/>
    <w:pPr>
      <w:spacing w:line="360" w:lineRule="auto"/>
    </w:pPr>
    <w:rPr>
      <w:rFonts w:ascii="Calibri" w:hAnsi="Calibri"/>
      <w:sz w:val="24"/>
      <w:szCs w:val="22"/>
    </w:rPr>
  </w:style>
  <w:style w:type="character" w:customStyle="1" w:styleId="832">
    <w:name w:val="Plain Text Char"/>
    <w:link w:val="833"/>
    <w:qFormat/>
    <w:uiPriority w:val="0"/>
    <w:rPr>
      <w:rFonts w:ascii="宋体" w:hAnsi="Courier New" w:eastAsia="楷体_GB2312"/>
      <w:sz w:val="26"/>
    </w:rPr>
  </w:style>
  <w:style w:type="paragraph" w:customStyle="1" w:styleId="833">
    <w:name w:val="纯文本5"/>
    <w:basedOn w:val="1"/>
    <w:link w:val="832"/>
    <w:qFormat/>
    <w:uiPriority w:val="0"/>
    <w:rPr>
      <w:rFonts w:ascii="宋体" w:hAnsi="Courier New" w:eastAsia="楷体_GB2312"/>
      <w:sz w:val="26"/>
      <w:lang w:bidi="mn-Mong-CN"/>
    </w:rPr>
  </w:style>
  <w:style w:type="character" w:customStyle="1" w:styleId="834">
    <w:name w:val="Andy_3级 Char"/>
    <w:link w:val="835"/>
    <w:qFormat/>
    <w:uiPriority w:val="0"/>
    <w:rPr>
      <w:rFonts w:ascii="Calibri" w:hAnsi="Calibri"/>
      <w:sz w:val="24"/>
    </w:rPr>
  </w:style>
  <w:style w:type="paragraph" w:customStyle="1" w:styleId="835">
    <w:name w:val="Andy_3级"/>
    <w:basedOn w:val="1"/>
    <w:link w:val="834"/>
    <w:qFormat/>
    <w:uiPriority w:val="0"/>
    <w:pPr>
      <w:spacing w:line="360" w:lineRule="auto"/>
      <w:ind w:firstLine="510"/>
    </w:pPr>
    <w:rPr>
      <w:rFonts w:ascii="Calibri" w:hAnsi="Calibri"/>
      <w:sz w:val="24"/>
      <w:lang w:bidi="mn-Mong-CN"/>
    </w:rPr>
  </w:style>
  <w:style w:type="character" w:customStyle="1" w:styleId="836">
    <w:name w:val="Andy_正文 Char"/>
    <w:link w:val="837"/>
    <w:qFormat/>
    <w:uiPriority w:val="0"/>
    <w:rPr>
      <w:rFonts w:ascii="Calibri" w:hAnsi="Calibri"/>
      <w:sz w:val="24"/>
      <w:szCs w:val="24"/>
    </w:rPr>
  </w:style>
  <w:style w:type="paragraph" w:customStyle="1" w:styleId="837">
    <w:name w:val="Andy_正文"/>
    <w:basedOn w:val="1"/>
    <w:link w:val="836"/>
    <w:qFormat/>
    <w:uiPriority w:val="0"/>
    <w:pPr>
      <w:spacing w:line="360" w:lineRule="auto"/>
      <w:ind w:firstLine="480"/>
    </w:pPr>
    <w:rPr>
      <w:rFonts w:ascii="Calibri" w:hAnsi="Calibri"/>
      <w:sz w:val="24"/>
      <w:szCs w:val="24"/>
      <w:lang w:bidi="mn-Mong-CN"/>
    </w:rPr>
  </w:style>
  <w:style w:type="character" w:customStyle="1" w:styleId="838">
    <w:name w:val="中等深浅网格 1 - 着色 2 字符"/>
    <w:link w:val="839"/>
    <w:qFormat/>
    <w:uiPriority w:val="34"/>
    <w:rPr>
      <w:sz w:val="21"/>
      <w:szCs w:val="24"/>
    </w:rPr>
  </w:style>
  <w:style w:type="paragraph" w:customStyle="1" w:styleId="839">
    <w:name w:val="中等深浅网格 1 - 着色 21"/>
    <w:basedOn w:val="1"/>
    <w:link w:val="838"/>
    <w:qFormat/>
    <w:uiPriority w:val="34"/>
    <w:pPr>
      <w:spacing w:line="360" w:lineRule="auto"/>
      <w:ind w:firstLine="420"/>
      <w:jc w:val="left"/>
    </w:pPr>
    <w:rPr>
      <w:szCs w:val="24"/>
      <w:lang w:bidi="mn-Mong-CN"/>
    </w:rPr>
  </w:style>
  <w:style w:type="character" w:customStyle="1" w:styleId="840">
    <w:name w:val="_正文段落 Char"/>
    <w:link w:val="841"/>
    <w:qFormat/>
    <w:uiPriority w:val="0"/>
    <w:rPr>
      <w:sz w:val="24"/>
      <w:szCs w:val="24"/>
    </w:rPr>
  </w:style>
  <w:style w:type="paragraph" w:customStyle="1" w:styleId="841">
    <w:name w:val="_正文段落"/>
    <w:basedOn w:val="1"/>
    <w:link w:val="840"/>
    <w:qFormat/>
    <w:uiPriority w:val="0"/>
    <w:pPr>
      <w:spacing w:line="360" w:lineRule="auto"/>
      <w:ind w:firstLine="200"/>
    </w:pPr>
    <w:rPr>
      <w:sz w:val="24"/>
      <w:szCs w:val="24"/>
      <w:lang w:bidi="mn-Mong-CN"/>
    </w:rPr>
  </w:style>
  <w:style w:type="character" w:customStyle="1" w:styleId="842">
    <w:name w:val="CL 正文1.25 Char"/>
    <w:link w:val="843"/>
    <w:qFormat/>
    <w:uiPriority w:val="0"/>
    <w:rPr>
      <w:rFonts w:ascii="Cambria" w:hAnsi="Cambria"/>
      <w:spacing w:val="4"/>
      <w:sz w:val="24"/>
      <w:szCs w:val="21"/>
    </w:rPr>
  </w:style>
  <w:style w:type="paragraph" w:customStyle="1" w:styleId="843">
    <w:name w:val="CL 正文1.25"/>
    <w:basedOn w:val="1"/>
    <w:link w:val="842"/>
    <w:qFormat/>
    <w:uiPriority w:val="0"/>
    <w:pPr>
      <w:spacing w:line="360" w:lineRule="auto"/>
      <w:ind w:firstLine="200"/>
    </w:pPr>
    <w:rPr>
      <w:rFonts w:ascii="Cambria" w:hAnsi="Cambria"/>
      <w:spacing w:val="4"/>
      <w:sz w:val="24"/>
      <w:szCs w:val="21"/>
      <w:lang w:bidi="mn-Mong-CN"/>
    </w:rPr>
  </w:style>
  <w:style w:type="character" w:customStyle="1" w:styleId="844">
    <w:name w:val="正文缩进 Char1"/>
    <w:qFormat/>
    <w:uiPriority w:val="0"/>
    <w:rPr>
      <w:rFonts w:ascii="Times New Roman" w:hAnsi="Times New Roman" w:eastAsia="楷体_GB2312" w:cs="Times New Roman"/>
      <w:sz w:val="24"/>
      <w:szCs w:val="20"/>
    </w:rPr>
  </w:style>
  <w:style w:type="character" w:customStyle="1" w:styleId="845">
    <w:name w:val="正文缩进 Char"/>
    <w:qFormat/>
    <w:uiPriority w:val="0"/>
    <w:rPr>
      <w:rFonts w:eastAsia="楷体_GB2312"/>
      <w:sz w:val="24"/>
      <w:lang w:val="en-US" w:eastAsia="zh-CN" w:bidi="ar-SA"/>
    </w:rPr>
  </w:style>
  <w:style w:type="paragraph" w:customStyle="1" w:styleId="846">
    <w:name w:val="Char Char3 Char Char Char Char Char Char Char Char Char Char Char Char Char Char Char Char"/>
    <w:basedOn w:val="1"/>
    <w:qFormat/>
    <w:uiPriority w:val="0"/>
    <w:pPr>
      <w:widowControl/>
      <w:spacing w:after="160" w:line="360" w:lineRule="auto"/>
      <w:ind w:firstLine="200"/>
      <w:jc w:val="left"/>
    </w:pPr>
    <w:rPr>
      <w:rFonts w:ascii="宋体" w:hAnsi="宋体"/>
      <w:sz w:val="24"/>
    </w:rPr>
  </w:style>
  <w:style w:type="paragraph" w:customStyle="1" w:styleId="847">
    <w:name w:val="Char Char Char1 Char Char Char Char"/>
    <w:basedOn w:val="1"/>
    <w:qFormat/>
    <w:uiPriority w:val="0"/>
    <w:pPr>
      <w:widowControl/>
      <w:spacing w:after="160" w:line="240" w:lineRule="exact"/>
      <w:jc w:val="left"/>
    </w:pPr>
    <w:rPr>
      <w:sz w:val="24"/>
      <w:szCs w:val="24"/>
    </w:rPr>
  </w:style>
  <w:style w:type="paragraph" w:customStyle="1" w:styleId="848">
    <w:name w:val="小四 段落 宋体 Char Char Char Char Char Char"/>
    <w:basedOn w:val="849"/>
    <w:qFormat/>
    <w:uiPriority w:val="0"/>
    <w:pPr>
      <w:ind w:firstLine="480"/>
    </w:pPr>
    <w:rPr>
      <w:rFonts w:ascii="宋体" w:hAnsi="宋体"/>
    </w:rPr>
  </w:style>
  <w:style w:type="paragraph" w:customStyle="1" w:styleId="849">
    <w:name w:val="小四 段落 宋体 Char Char Char Char Char Char Char"/>
    <w:basedOn w:val="15"/>
    <w:semiHidden/>
    <w:qFormat/>
    <w:uiPriority w:val="0"/>
    <w:pPr>
      <w:tabs>
        <w:tab w:val="clear" w:pos="360"/>
      </w:tabs>
      <w:ind w:left="0" w:right="-33" w:firstLine="545"/>
      <w:jc w:val="left"/>
    </w:pPr>
    <w:rPr>
      <w:rFonts w:ascii="Times New Roman" w:hAnsi="Times New Roman" w:eastAsia="宋体"/>
      <w:lang w:val="en-US"/>
    </w:rPr>
  </w:style>
  <w:style w:type="paragraph" w:customStyle="1" w:styleId="850">
    <w:name w:val="cardlist-value"/>
    <w:basedOn w:val="1"/>
    <w:qFormat/>
    <w:uiPriority w:val="0"/>
    <w:pPr>
      <w:widowControl/>
      <w:spacing w:before="100" w:beforeAutospacing="1" w:after="100" w:afterAutospacing="1"/>
      <w:jc w:val="left"/>
    </w:pPr>
    <w:rPr>
      <w:rFonts w:ascii="宋体" w:hAnsi="宋体" w:cs="宋体"/>
      <w:sz w:val="24"/>
      <w:szCs w:val="24"/>
    </w:rPr>
  </w:style>
  <w:style w:type="paragraph" w:customStyle="1" w:styleId="851">
    <w:name w:val="Default Paragraph Font Para Char"/>
    <w:basedOn w:val="1"/>
    <w:semiHidden/>
    <w:qFormat/>
    <w:uiPriority w:val="0"/>
    <w:pPr>
      <w:widowControl/>
      <w:spacing w:after="160" w:line="240" w:lineRule="exact"/>
      <w:jc w:val="left"/>
    </w:pPr>
    <w:rPr>
      <w:rFonts w:ascii="Verdana" w:hAnsi="Verdana"/>
      <w:sz w:val="20"/>
      <w:lang w:eastAsia="en-US"/>
    </w:rPr>
  </w:style>
  <w:style w:type="paragraph" w:customStyle="1" w:styleId="852">
    <w:name w:val="Plain Text1"/>
    <w:basedOn w:val="1"/>
    <w:qFormat/>
    <w:uiPriority w:val="0"/>
    <w:rPr>
      <w:rFonts w:ascii="宋体" w:hAnsi="Courier New" w:eastAsia="楷体_GB2312"/>
      <w:sz w:val="26"/>
    </w:rPr>
  </w:style>
  <w:style w:type="paragraph" w:customStyle="1" w:styleId="853">
    <w:name w:val="小四 段落 宋体 Char"/>
    <w:basedOn w:val="15"/>
    <w:qFormat/>
    <w:uiPriority w:val="0"/>
    <w:pPr>
      <w:tabs>
        <w:tab w:val="clear" w:pos="360"/>
      </w:tabs>
      <w:ind w:left="0" w:right="-33" w:firstLine="480"/>
      <w:jc w:val="left"/>
    </w:pPr>
    <w:rPr>
      <w:rFonts w:ascii="Times New Roman" w:hAnsi="Times New Roman" w:eastAsia="宋体"/>
      <w:lang w:val="en-US"/>
    </w:rPr>
  </w:style>
  <w:style w:type="paragraph" w:customStyle="1" w:styleId="854">
    <w:name w:val="纯文本2"/>
    <w:basedOn w:val="1"/>
    <w:qFormat/>
    <w:uiPriority w:val="0"/>
    <w:rPr>
      <w:rFonts w:ascii="宋体" w:hAnsi="Courier New" w:eastAsia="楷体_GB2312"/>
      <w:sz w:val="26"/>
    </w:rPr>
  </w:style>
  <w:style w:type="paragraph" w:customStyle="1" w:styleId="855">
    <w:name w:val="Andy_一级"/>
    <w:basedOn w:val="1"/>
    <w:qFormat/>
    <w:uiPriority w:val="0"/>
    <w:pPr>
      <w:keepNext/>
      <w:tabs>
        <w:tab w:val="left" w:pos="420"/>
      </w:tabs>
      <w:spacing w:line="360" w:lineRule="auto"/>
      <w:ind w:left="420" w:hanging="420"/>
    </w:pPr>
    <w:rPr>
      <w:rFonts w:ascii="Calibri" w:hAnsi="Calibri"/>
      <w:b/>
      <w:sz w:val="24"/>
      <w:szCs w:val="22"/>
    </w:rPr>
  </w:style>
  <w:style w:type="paragraph" w:customStyle="1" w:styleId="856">
    <w:name w:val="Andy_4级"/>
    <w:basedOn w:val="1"/>
    <w:qFormat/>
    <w:uiPriority w:val="0"/>
    <w:pPr>
      <w:tabs>
        <w:tab w:val="left" w:pos="420"/>
      </w:tabs>
      <w:spacing w:line="360" w:lineRule="auto"/>
      <w:ind w:left="420" w:firstLine="510"/>
    </w:pPr>
    <w:rPr>
      <w:rFonts w:ascii="Calibri" w:hAnsi="Calibri"/>
      <w:sz w:val="24"/>
    </w:rPr>
  </w:style>
  <w:style w:type="paragraph" w:customStyle="1" w:styleId="857">
    <w:name w:val="纯文本3"/>
    <w:basedOn w:val="1"/>
    <w:qFormat/>
    <w:uiPriority w:val="0"/>
    <w:rPr>
      <w:rFonts w:ascii="宋体" w:hAnsi="Courier New" w:eastAsia="楷体_GB2312"/>
      <w:sz w:val="26"/>
    </w:rPr>
  </w:style>
  <w:style w:type="table" w:customStyle="1" w:styleId="858">
    <w:name w:val="网格型5"/>
    <w:basedOn w:val="68"/>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59">
    <w:name w:val="纯文本4"/>
    <w:basedOn w:val="1"/>
    <w:qFormat/>
    <w:uiPriority w:val="0"/>
    <w:rPr>
      <w:rFonts w:ascii="宋体" w:hAnsi="Courier New" w:eastAsia="楷体_GB2312"/>
      <w:sz w:val="26"/>
    </w:rPr>
  </w:style>
  <w:style w:type="character" w:customStyle="1" w:styleId="860">
    <w:name w:val="批注框文本 Char"/>
    <w:qFormat/>
    <w:uiPriority w:val="0"/>
    <w:rPr>
      <w:rFonts w:eastAsia="楷体_GB2312"/>
      <w:sz w:val="18"/>
      <w:szCs w:val="18"/>
    </w:rPr>
  </w:style>
  <w:style w:type="paragraph" w:customStyle="1" w:styleId="861">
    <w:name w:val="纯文本6"/>
    <w:basedOn w:val="1"/>
    <w:qFormat/>
    <w:uiPriority w:val="0"/>
    <w:rPr>
      <w:rFonts w:ascii="宋体" w:hAnsi="Courier New" w:eastAsia="楷体_GB2312"/>
      <w:sz w:val="26"/>
    </w:rPr>
  </w:style>
  <w:style w:type="paragraph" w:customStyle="1" w:styleId="862">
    <w:name w:val="纯文本7"/>
    <w:basedOn w:val="1"/>
    <w:qFormat/>
    <w:uiPriority w:val="0"/>
    <w:rPr>
      <w:rFonts w:ascii="宋体" w:hAnsi="Courier New" w:eastAsia="楷体_GB2312"/>
      <w:sz w:val="26"/>
      <w:lang w:val="zh-CN"/>
    </w:rPr>
  </w:style>
  <w:style w:type="paragraph" w:customStyle="1" w:styleId="863">
    <w:name w:val="正文_2"/>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864">
    <w:name w:val="彩色列表 - 强调文字颜色 11"/>
    <w:basedOn w:val="1"/>
    <w:qFormat/>
    <w:uiPriority w:val="34"/>
    <w:pPr>
      <w:spacing w:line="480" w:lineRule="auto"/>
      <w:ind w:firstLine="420"/>
      <w:jc w:val="left"/>
    </w:pPr>
    <w:rPr>
      <w:rFonts w:ascii="Calibri" w:hAnsi="Calibri"/>
      <w:sz w:val="24"/>
      <w:szCs w:val="22"/>
      <w:lang w:eastAsia="zh-TW"/>
    </w:rPr>
  </w:style>
  <w:style w:type="character" w:customStyle="1" w:styleId="865">
    <w:name w:val="标题 3 Char"/>
    <w:qFormat/>
    <w:uiPriority w:val="0"/>
    <w:rPr>
      <w:rFonts w:eastAsia="楷体_GB2312"/>
      <w:b/>
      <w:sz w:val="26"/>
    </w:rPr>
  </w:style>
  <w:style w:type="character" w:customStyle="1" w:styleId="866">
    <w:name w:val="标题 4 Char"/>
    <w:qFormat/>
    <w:uiPriority w:val="0"/>
    <w:rPr>
      <w:rFonts w:ascii="Arial" w:hAnsi="Arial" w:eastAsia="黑体"/>
      <w:b/>
      <w:bCs/>
      <w:sz w:val="28"/>
      <w:szCs w:val="28"/>
    </w:rPr>
  </w:style>
  <w:style w:type="character" w:customStyle="1" w:styleId="867">
    <w:name w:val="标题 5 Char"/>
    <w:qFormat/>
    <w:uiPriority w:val="0"/>
    <w:rPr>
      <w:rFonts w:ascii="宋体" w:hAnsi="Tms Rmn"/>
      <w:b/>
      <w:sz w:val="28"/>
    </w:rPr>
  </w:style>
  <w:style w:type="character" w:customStyle="1" w:styleId="868">
    <w:name w:val="标题 6 Char"/>
    <w:qFormat/>
    <w:uiPriority w:val="0"/>
    <w:rPr>
      <w:rFonts w:ascii="黑体" w:hAnsi="Tms Rmn" w:eastAsia="黑体"/>
      <w:b/>
      <w:sz w:val="24"/>
    </w:rPr>
  </w:style>
  <w:style w:type="character" w:customStyle="1" w:styleId="869">
    <w:name w:val="标题 7 Char"/>
    <w:qFormat/>
    <w:uiPriority w:val="0"/>
    <w:rPr>
      <w:rFonts w:ascii="宋体" w:hAnsi="Tms Rmn"/>
      <w:b/>
      <w:sz w:val="24"/>
    </w:rPr>
  </w:style>
  <w:style w:type="character" w:customStyle="1" w:styleId="870">
    <w:name w:val="标题 8 Char"/>
    <w:qFormat/>
    <w:uiPriority w:val="0"/>
    <w:rPr>
      <w:rFonts w:ascii="Arial" w:hAnsi="Arial" w:eastAsia="黑体"/>
      <w:sz w:val="24"/>
      <w:szCs w:val="24"/>
    </w:rPr>
  </w:style>
  <w:style w:type="character" w:customStyle="1" w:styleId="871">
    <w:name w:val="标题 9 Char"/>
    <w:qFormat/>
    <w:uiPriority w:val="0"/>
    <w:rPr>
      <w:rFonts w:ascii="Arial" w:hAnsi="Arial" w:eastAsia="黑体"/>
      <w:sz w:val="21"/>
      <w:szCs w:val="21"/>
    </w:rPr>
  </w:style>
  <w:style w:type="character" w:customStyle="1" w:styleId="872">
    <w:name w:val="脚注文本 Char"/>
    <w:semiHidden/>
    <w:qFormat/>
    <w:uiPriority w:val="0"/>
    <w:rPr>
      <w:rFonts w:eastAsia="楷体_GB2312"/>
      <w:sz w:val="18"/>
    </w:rPr>
  </w:style>
  <w:style w:type="character" w:customStyle="1" w:styleId="873">
    <w:name w:val="文档结构图 Char"/>
    <w:semiHidden/>
    <w:qFormat/>
    <w:uiPriority w:val="0"/>
    <w:rPr>
      <w:sz w:val="21"/>
      <w:shd w:val="clear" w:color="auto" w:fill="000080"/>
    </w:rPr>
  </w:style>
  <w:style w:type="character" w:customStyle="1" w:styleId="874">
    <w:name w:val="批注主题 Char"/>
    <w:semiHidden/>
    <w:qFormat/>
    <w:uiPriority w:val="0"/>
    <w:rPr>
      <w:rFonts w:eastAsia="楷体_GB2312"/>
      <w:b/>
      <w:bCs/>
      <w:sz w:val="26"/>
      <w:lang w:val="zh-CN" w:eastAsia="zh-CN"/>
    </w:rPr>
  </w:style>
  <w:style w:type="character" w:customStyle="1" w:styleId="875">
    <w:name w:val="日期 Char"/>
    <w:qFormat/>
    <w:uiPriority w:val="0"/>
    <w:rPr>
      <w:rFonts w:ascii="宋体" w:hAnsi="宋体" w:eastAsia="楷体_GB2312"/>
      <w:sz w:val="24"/>
    </w:rPr>
  </w:style>
  <w:style w:type="character" w:customStyle="1" w:styleId="876">
    <w:name w:val="正文文本 2 Char"/>
    <w:qFormat/>
    <w:uiPriority w:val="0"/>
    <w:rPr>
      <w:rFonts w:eastAsia="楷体_GB2312"/>
      <w:sz w:val="26"/>
    </w:rPr>
  </w:style>
  <w:style w:type="character" w:customStyle="1" w:styleId="877">
    <w:name w:val="正文文本缩进 3 Char"/>
    <w:qFormat/>
    <w:uiPriority w:val="0"/>
    <w:rPr>
      <w:sz w:val="24"/>
      <w:szCs w:val="24"/>
    </w:rPr>
  </w:style>
  <w:style w:type="paragraph" w:customStyle="1" w:styleId="878">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879">
    <w:name w:val="纯文本111"/>
    <w:basedOn w:val="1"/>
    <w:qFormat/>
    <w:uiPriority w:val="0"/>
    <w:rPr>
      <w:rFonts w:ascii="宋体" w:hAnsi="Courier New"/>
      <w:sz w:val="34"/>
    </w:rPr>
  </w:style>
  <w:style w:type="character" w:customStyle="1" w:styleId="880">
    <w:name w:val="尾注文本 Char"/>
    <w:qFormat/>
    <w:uiPriority w:val="0"/>
    <w:rPr>
      <w:rFonts w:eastAsia="楷体_GB2312"/>
      <w:sz w:val="26"/>
    </w:rPr>
  </w:style>
  <w:style w:type="character" w:customStyle="1" w:styleId="881">
    <w:name w:val="未处理的提及1"/>
    <w:basedOn w:val="70"/>
    <w:semiHidden/>
    <w:unhideWhenUsed/>
    <w:qFormat/>
    <w:uiPriority w:val="99"/>
    <w:rPr>
      <w:color w:val="605E5C"/>
      <w:shd w:val="clear" w:color="auto" w:fill="E1DFDD"/>
    </w:rPr>
  </w:style>
  <w:style w:type="paragraph" w:customStyle="1" w:styleId="882">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883">
    <w:name w:val="列出段落3"/>
    <w:basedOn w:val="1"/>
    <w:qFormat/>
    <w:uiPriority w:val="34"/>
    <w:pPr>
      <w:ind w:firstLine="420"/>
    </w:pPr>
  </w:style>
  <w:style w:type="table" w:customStyle="1" w:styleId="884">
    <w:name w:val="网格型51"/>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5">
    <w:name w:val="网格型6"/>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6">
    <w:name w:val="网格型41"/>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7">
    <w:name w:val="网格型52"/>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88">
    <w:name w:val="Char Char411"/>
    <w:qFormat/>
    <w:uiPriority w:val="0"/>
    <w:rPr>
      <w:rFonts w:ascii="宋体" w:hAnsi="宋体" w:eastAsia="黑体" w:cs="Arial"/>
      <w:b/>
      <w:sz w:val="28"/>
      <w:szCs w:val="32"/>
      <w:lang w:val="en-US" w:eastAsia="zh-CN" w:bidi="ar-SA"/>
    </w:rPr>
  </w:style>
  <w:style w:type="character" w:customStyle="1" w:styleId="889">
    <w:name w:val="Char Char111"/>
    <w:qFormat/>
    <w:uiPriority w:val="0"/>
    <w:rPr>
      <w:rFonts w:ascii="黑体" w:hAnsi="Arial" w:eastAsia="黑体" w:cs="Arial"/>
      <w:b/>
      <w:bCs/>
      <w:sz w:val="32"/>
      <w:szCs w:val="32"/>
      <w:lang w:val="en-US" w:eastAsia="zh-CN" w:bidi="ar-SA"/>
    </w:rPr>
  </w:style>
  <w:style w:type="character" w:customStyle="1" w:styleId="890">
    <w:name w:val="Char Char51"/>
    <w:qFormat/>
    <w:uiPriority w:val="0"/>
    <w:rPr>
      <w:rFonts w:eastAsia="宋体"/>
      <w:b/>
      <w:bCs/>
      <w:sz w:val="21"/>
      <w:szCs w:val="24"/>
      <w:lang w:val="en-US" w:eastAsia="zh-CN" w:bidi="ar-SA"/>
    </w:rPr>
  </w:style>
  <w:style w:type="character" w:customStyle="1" w:styleId="891">
    <w:name w:val="Char Char2111"/>
    <w:qFormat/>
    <w:uiPriority w:val="0"/>
    <w:rPr>
      <w:rFonts w:eastAsia="宋体"/>
      <w:sz w:val="21"/>
      <w:szCs w:val="24"/>
      <w:lang w:val="en-US" w:eastAsia="zh-CN" w:bidi="ar-SA"/>
    </w:rPr>
  </w:style>
  <w:style w:type="character" w:customStyle="1" w:styleId="892">
    <w:name w:val="Char Char311"/>
    <w:qFormat/>
    <w:uiPriority w:val="0"/>
    <w:rPr>
      <w:rFonts w:ascii="黑体" w:hAnsi="宋体" w:eastAsia="黑体" w:cs="Arial"/>
      <w:b/>
      <w:bCs/>
      <w:sz w:val="24"/>
      <w:szCs w:val="24"/>
      <w:lang w:val="en-US" w:eastAsia="zh-CN" w:bidi="ar-SA"/>
    </w:rPr>
  </w:style>
  <w:style w:type="paragraph" w:customStyle="1" w:styleId="893">
    <w:name w:val="Char111"/>
    <w:basedOn w:val="1"/>
    <w:qFormat/>
    <w:uiPriority w:val="0"/>
    <w:pPr>
      <w:widowControl/>
      <w:spacing w:after="160" w:line="240" w:lineRule="exact"/>
      <w:jc w:val="left"/>
    </w:pPr>
    <w:rPr>
      <w:rFonts w:ascii="Verdana" w:hAnsi="Verdana" w:eastAsia="仿宋_GB2312"/>
      <w:sz w:val="24"/>
      <w:lang w:eastAsia="en-US"/>
    </w:rPr>
  </w:style>
  <w:style w:type="paragraph" w:customStyle="1" w:styleId="894">
    <w:name w:val="正文11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895">
    <w:name w:val="Char Char Char Char Char Char Char Char Char Char11"/>
    <w:basedOn w:val="1"/>
    <w:qFormat/>
    <w:uiPriority w:val="0"/>
    <w:pPr>
      <w:tabs>
        <w:tab w:val="left" w:pos="360"/>
        <w:tab w:val="left" w:pos="855"/>
      </w:tabs>
      <w:ind w:left="855" w:hanging="855"/>
    </w:pPr>
    <w:rPr>
      <w:sz w:val="24"/>
      <w:szCs w:val="24"/>
    </w:rPr>
  </w:style>
  <w:style w:type="paragraph" w:customStyle="1" w:styleId="896">
    <w:name w:val="Char Char Char Char21"/>
    <w:basedOn w:val="1"/>
    <w:qFormat/>
    <w:uiPriority w:val="0"/>
    <w:rPr>
      <w:szCs w:val="24"/>
    </w:rPr>
  </w:style>
  <w:style w:type="paragraph" w:customStyle="1" w:styleId="897">
    <w:name w:val="Char Char Char Char111"/>
    <w:basedOn w:val="1"/>
    <w:qFormat/>
    <w:uiPriority w:val="0"/>
    <w:rPr>
      <w:szCs w:val="24"/>
    </w:rPr>
  </w:style>
  <w:style w:type="paragraph" w:customStyle="1" w:styleId="898">
    <w:name w:val="TOC 标题2"/>
    <w:basedOn w:val="2"/>
    <w:next w:val="1"/>
    <w:unhideWhenUsed/>
    <w:qFormat/>
    <w:uiPriority w:val="39"/>
    <w:pPr>
      <w:keepLines/>
      <w:widowControl/>
      <w:spacing w:before="240" w:line="259" w:lineRule="auto"/>
      <w:jc w:val="left"/>
      <w:outlineLvl w:val="9"/>
    </w:pPr>
    <w:rPr>
      <w:rFonts w:asciiTheme="majorHAnsi" w:hAnsiTheme="majorHAnsi" w:eastAsiaTheme="majorEastAsia" w:cstheme="majorBidi"/>
      <w:b w:val="0"/>
      <w:color w:val="376092" w:themeColor="accent1" w:themeShade="BF"/>
      <w:sz w:val="32"/>
      <w:szCs w:val="32"/>
    </w:rPr>
  </w:style>
  <w:style w:type="paragraph" w:customStyle="1" w:styleId="899">
    <w:name w:val="样式 小四 段前: 5 磅 段后: 5 磅 首行缩进:  2 字符"/>
    <w:basedOn w:val="1"/>
    <w:qFormat/>
    <w:uiPriority w:val="99"/>
    <w:pPr>
      <w:spacing w:line="360" w:lineRule="auto"/>
    </w:pPr>
    <w:rPr>
      <w:rFonts w:ascii="宋体" w:hAnsi="宋体"/>
      <w:szCs w:val="21"/>
    </w:rPr>
  </w:style>
  <w:style w:type="character" w:customStyle="1" w:styleId="900">
    <w:name w:val="未处理的提及2"/>
    <w:basedOn w:val="70"/>
    <w:semiHidden/>
    <w:unhideWhenUsed/>
    <w:qFormat/>
    <w:uiPriority w:val="99"/>
    <w:rPr>
      <w:color w:val="605E5C"/>
      <w:shd w:val="clear" w:color="auto" w:fill="E1DFDD"/>
    </w:rPr>
  </w:style>
  <w:style w:type="table" w:customStyle="1" w:styleId="901">
    <w:name w:val="网格型53"/>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02">
    <w:name w:val="修订2"/>
    <w:hidden/>
    <w:semiHidden/>
    <w:qFormat/>
    <w:uiPriority w:val="99"/>
    <w:rPr>
      <w:rFonts w:hint="default" w:ascii="Times New Roman" w:hAnsi="Times New Roman" w:eastAsia="宋体" w:cs="Times New Roman"/>
      <w:sz w:val="21"/>
      <w:lang w:val="en-US" w:eastAsia="zh-CN" w:bidi="ar-SA"/>
    </w:rPr>
  </w:style>
  <w:style w:type="table" w:customStyle="1" w:styleId="903">
    <w:name w:val="网格型11"/>
    <w:basedOn w:val="68"/>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904">
    <w:name w:val="NormalCharacter"/>
    <w:semiHidden/>
    <w:qFormat/>
    <w:uiPriority w:val="0"/>
  </w:style>
  <w:style w:type="table" w:customStyle="1" w:styleId="905">
    <w:name w:val="网格型42"/>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6">
    <w:name w:val="网格型7"/>
    <w:basedOn w:val="68"/>
    <w:unhideWhenUsed/>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907">
    <w:name w:val="未处理的提及3"/>
    <w:basedOn w:val="70"/>
    <w:semiHidden/>
    <w:unhideWhenUsed/>
    <w:qFormat/>
    <w:uiPriority w:val="99"/>
    <w:rPr>
      <w:color w:val="605E5C"/>
      <w:shd w:val="clear" w:color="auto" w:fill="E1DFDD"/>
    </w:rPr>
  </w:style>
  <w:style w:type="table" w:customStyle="1" w:styleId="908">
    <w:name w:val="网格型421"/>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9">
    <w:name w:val="网格型521"/>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0">
    <w:name w:val="网格型61"/>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1">
    <w:name w:val="网格型8"/>
    <w:basedOn w:val="68"/>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2">
    <w:name w:val="网格型12"/>
    <w:basedOn w:val="68"/>
    <w:qFormat/>
    <w:uiPriority w:val="0"/>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3">
    <w:name w:val="网格型21"/>
    <w:basedOn w:val="6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4">
    <w:name w:val="网格型31"/>
    <w:basedOn w:val="68"/>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5">
    <w:name w:val="网格型43"/>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6">
    <w:name w:val="网格型54"/>
    <w:basedOn w:val="68"/>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7">
    <w:name w:val="网格型511"/>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8">
    <w:name w:val="网格型62"/>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9">
    <w:name w:val="网格型411"/>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0">
    <w:name w:val="网格型522"/>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1">
    <w:name w:val="网格型531"/>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2">
    <w:name w:val="网格型111"/>
    <w:basedOn w:val="68"/>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3">
    <w:name w:val="网格型422"/>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24">
    <w:name w:val="_Style 637"/>
    <w:qFormat/>
    <w:uiPriority w:val="99"/>
    <w:pPr>
      <w:widowControl w:val="0"/>
      <w:jc w:val="both"/>
    </w:pPr>
    <w:rPr>
      <w:rFonts w:hint="default" w:ascii="Times New Roman" w:hAnsi="Times New Roman" w:eastAsia="宋体" w:cs="Times New Roman"/>
      <w:sz w:val="21"/>
      <w:lang w:val="en-US" w:eastAsia="zh-CN" w:bidi="ar-SA"/>
    </w:rPr>
  </w:style>
  <w:style w:type="character" w:customStyle="1" w:styleId="925">
    <w:name w:val="Char Char91"/>
    <w:qFormat/>
    <w:uiPriority w:val="0"/>
    <w:rPr>
      <w:rFonts w:eastAsia="宋体"/>
      <w:b/>
      <w:bCs/>
      <w:sz w:val="32"/>
      <w:szCs w:val="44"/>
      <w:lang w:val="en-US" w:eastAsia="zh-CN" w:bidi="ar-SA"/>
    </w:rPr>
  </w:style>
  <w:style w:type="character" w:customStyle="1" w:styleId="926">
    <w:name w:val="Body Text Indent Char"/>
    <w:qFormat/>
    <w:uiPriority w:val="0"/>
    <w:rPr>
      <w:rFonts w:ascii="宋体" w:hAnsi="宋体" w:eastAsia="宋体"/>
      <w:sz w:val="21"/>
      <w:lang w:val="en-US" w:eastAsia="zh-CN" w:bidi="ar-SA"/>
    </w:rPr>
  </w:style>
  <w:style w:type="character" w:customStyle="1" w:styleId="927">
    <w:name w:val="Body Text Indent 2 Char"/>
    <w:qFormat/>
    <w:uiPriority w:val="0"/>
    <w:rPr>
      <w:rFonts w:eastAsia="宋体"/>
      <w:sz w:val="21"/>
      <w:szCs w:val="24"/>
      <w:lang w:val="en-US" w:eastAsia="zh-CN" w:bidi="ar-SA"/>
    </w:rPr>
  </w:style>
  <w:style w:type="character" w:customStyle="1" w:styleId="928">
    <w:name w:val="批注文字 Char2"/>
    <w:qFormat/>
    <w:uiPriority w:val="0"/>
    <w:rPr>
      <w:rFonts w:eastAsia="宋体"/>
      <w:sz w:val="21"/>
      <w:szCs w:val="24"/>
      <w:lang w:val="en-US" w:eastAsia="zh-CN" w:bidi="ar-SA"/>
    </w:rPr>
  </w:style>
  <w:style w:type="character" w:customStyle="1" w:styleId="929">
    <w:name w:val="Comment Subject Char"/>
    <w:qFormat/>
    <w:uiPriority w:val="0"/>
    <w:rPr>
      <w:b/>
      <w:sz w:val="24"/>
      <w:lang w:bidi="ar-SA"/>
    </w:rPr>
  </w:style>
  <w:style w:type="character" w:customStyle="1" w:styleId="930">
    <w:name w:val="超链接_0"/>
    <w:qFormat/>
    <w:uiPriority w:val="99"/>
    <w:rPr>
      <w:rFonts w:ascii="Calibri" w:hAnsi="Calibri" w:cs="Times New Roman"/>
      <w:color w:val="0000FF"/>
      <w:u w:val="single"/>
    </w:rPr>
  </w:style>
  <w:style w:type="character" w:customStyle="1" w:styleId="931">
    <w:name w:val="Balloon Text Char"/>
    <w:qFormat/>
    <w:uiPriority w:val="0"/>
    <w:rPr>
      <w:sz w:val="18"/>
      <w:lang w:bidi="ar-SA"/>
    </w:rPr>
  </w:style>
  <w:style w:type="character" w:customStyle="1" w:styleId="932">
    <w:name w:val="Heading 3 Char1"/>
    <w:qFormat/>
    <w:uiPriority w:val="0"/>
    <w:rPr>
      <w:rFonts w:eastAsia="宋体"/>
      <w:b/>
      <w:bCs/>
      <w:sz w:val="24"/>
      <w:szCs w:val="32"/>
      <w:lang w:val="en-US" w:eastAsia="zh-CN" w:bidi="ar-SA"/>
    </w:rPr>
  </w:style>
  <w:style w:type="character" w:customStyle="1" w:styleId="933">
    <w:name w:val="Document Map Char"/>
    <w:qFormat/>
    <w:uiPriority w:val="0"/>
    <w:rPr>
      <w:rFonts w:eastAsia="宋体"/>
      <w:sz w:val="21"/>
      <w:szCs w:val="24"/>
      <w:lang w:val="en-US" w:eastAsia="zh-CN" w:bidi="ar-SA"/>
    </w:rPr>
  </w:style>
  <w:style w:type="character" w:customStyle="1" w:styleId="934">
    <w:name w:val="Comment Text Char1"/>
    <w:qFormat/>
    <w:uiPriority w:val="0"/>
    <w:rPr>
      <w:sz w:val="24"/>
      <w:lang w:bidi="ar-SA"/>
    </w:rPr>
  </w:style>
  <w:style w:type="character" w:customStyle="1" w:styleId="935">
    <w:name w:val="Comment Text Char"/>
    <w:qFormat/>
    <w:uiPriority w:val="0"/>
    <w:rPr>
      <w:rFonts w:cs="Times New Roman"/>
      <w:sz w:val="24"/>
      <w:szCs w:val="24"/>
    </w:rPr>
  </w:style>
  <w:style w:type="character" w:customStyle="1" w:styleId="936">
    <w:name w:val="Date Char"/>
    <w:qFormat/>
    <w:uiPriority w:val="0"/>
    <w:rPr>
      <w:rFonts w:eastAsia="宋体"/>
      <w:sz w:val="21"/>
      <w:szCs w:val="24"/>
      <w:lang w:val="en-US" w:eastAsia="zh-CN" w:bidi="ar-SA"/>
    </w:rPr>
  </w:style>
  <w:style w:type="paragraph" w:customStyle="1" w:styleId="937">
    <w:name w:val="标题_0"/>
    <w:basedOn w:val="938"/>
    <w:qFormat/>
    <w:uiPriority w:val="0"/>
    <w:pPr>
      <w:spacing w:before="120" w:after="120" w:line="360" w:lineRule="auto"/>
      <w:jc w:val="center"/>
      <w:outlineLvl w:val="0"/>
    </w:pPr>
    <w:rPr>
      <w:rFonts w:ascii="黑体" w:hAnsi="Arial" w:eastAsia="黑体"/>
      <w:b/>
      <w:bCs/>
      <w:sz w:val="32"/>
      <w:szCs w:val="32"/>
    </w:rPr>
  </w:style>
  <w:style w:type="paragraph" w:customStyle="1" w:styleId="938">
    <w:name w:val="正文_1"/>
    <w:qFormat/>
    <w:uiPriority w:val="0"/>
    <w:rPr>
      <w:rFonts w:hint="default" w:ascii="Times New Roman" w:hAnsi="Times New Roman" w:eastAsia="宋体" w:cs="Times New Roman"/>
      <w:sz w:val="21"/>
      <w:szCs w:val="22"/>
      <w:lang w:val="en-US" w:eastAsia="zh-CN" w:bidi="ar-SA"/>
    </w:rPr>
  </w:style>
  <w:style w:type="paragraph" w:customStyle="1" w:styleId="939">
    <w:name w:val="标题 3_0"/>
    <w:basedOn w:val="878"/>
    <w:next w:val="878"/>
    <w:qFormat/>
    <w:uiPriority w:val="0"/>
    <w:pPr>
      <w:keepNext/>
      <w:keepLines/>
      <w:spacing w:before="260" w:after="260" w:line="413" w:lineRule="auto"/>
      <w:outlineLvl w:val="2"/>
    </w:pPr>
    <w:rPr>
      <w:rFonts w:ascii="Times New Roman" w:hAnsi="Times New Roman"/>
      <w:b/>
      <w:bCs/>
      <w:sz w:val="32"/>
      <w:szCs w:val="32"/>
    </w:rPr>
  </w:style>
  <w:style w:type="paragraph" w:customStyle="1" w:styleId="940">
    <w:name w:val="正文缩进_0"/>
    <w:basedOn w:val="938"/>
    <w:qFormat/>
    <w:uiPriority w:val="0"/>
    <w:pPr>
      <w:widowControl w:val="0"/>
      <w:ind w:firstLine="420"/>
      <w:jc w:val="both"/>
    </w:pPr>
    <w:rPr>
      <w:u w:val="single"/>
    </w:rPr>
  </w:style>
  <w:style w:type="paragraph" w:customStyle="1" w:styleId="941">
    <w:name w:val="标题 4_0"/>
    <w:basedOn w:val="878"/>
    <w:next w:val="878"/>
    <w:qFormat/>
    <w:uiPriority w:val="0"/>
    <w:pPr>
      <w:keepNext/>
      <w:keepLines/>
      <w:spacing w:before="280" w:after="290" w:line="372" w:lineRule="auto"/>
      <w:outlineLvl w:val="3"/>
    </w:pPr>
    <w:rPr>
      <w:rFonts w:ascii="Cambria" w:hAnsi="Cambria"/>
      <w:b/>
      <w:bCs/>
      <w:sz w:val="28"/>
      <w:szCs w:val="28"/>
    </w:rPr>
  </w:style>
  <w:style w:type="paragraph" w:customStyle="1" w:styleId="942">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943">
    <w:name w:val="正文文本_0"/>
    <w:basedOn w:val="878"/>
    <w:qFormat/>
    <w:uiPriority w:val="0"/>
    <w:pPr>
      <w:spacing w:after="60" w:line="360" w:lineRule="atLeast"/>
      <w:ind w:left="72" w:right="30"/>
      <w:jc w:val="center"/>
    </w:pPr>
    <w:rPr>
      <w:rFonts w:ascii="Times New Roman" w:hAnsi="Times New Roman"/>
      <w:sz w:val="20"/>
      <w:szCs w:val="20"/>
    </w:rPr>
  </w:style>
  <w:style w:type="paragraph" w:customStyle="1" w:styleId="944">
    <w:name w:val="_Style 37"/>
    <w:basedOn w:val="1"/>
    <w:next w:val="1"/>
    <w:qFormat/>
    <w:uiPriority w:val="0"/>
    <w:rPr>
      <w:szCs w:val="24"/>
    </w:rPr>
  </w:style>
  <w:style w:type="paragraph" w:customStyle="1" w:styleId="945">
    <w:name w:val="2-2ji"/>
    <w:basedOn w:val="3"/>
    <w:qFormat/>
    <w:uiPriority w:val="0"/>
    <w:pPr>
      <w:keepLines/>
      <w:spacing w:line="360" w:lineRule="auto"/>
    </w:pPr>
    <w:rPr>
      <w:rFonts w:ascii="宋体" w:hAnsi="宋体" w:eastAsia="宋体"/>
      <w:sz w:val="36"/>
      <w:szCs w:val="24"/>
      <w:lang w:val="zh-CN"/>
    </w:rPr>
  </w:style>
  <w:style w:type="paragraph" w:customStyle="1" w:styleId="946">
    <w:name w:val="TOC 标题_0"/>
    <w:basedOn w:val="947"/>
    <w:next w:val="878"/>
    <w:qFormat/>
    <w:uiPriority w:val="0"/>
    <w:pPr>
      <w:outlineLvl w:val="9"/>
    </w:pPr>
    <w:rPr>
      <w:rFonts w:ascii="Calibri" w:hAnsi="Calibri"/>
    </w:rPr>
  </w:style>
  <w:style w:type="paragraph" w:customStyle="1" w:styleId="947">
    <w:name w:val="标题 1_0"/>
    <w:basedOn w:val="878"/>
    <w:next w:val="878"/>
    <w:qFormat/>
    <w:uiPriority w:val="0"/>
    <w:pPr>
      <w:keepNext/>
      <w:keepLines/>
      <w:spacing w:before="340" w:after="330" w:line="576" w:lineRule="auto"/>
      <w:outlineLvl w:val="0"/>
    </w:pPr>
    <w:rPr>
      <w:rFonts w:ascii="Times New Roman" w:hAnsi="Times New Roman"/>
      <w:b/>
      <w:bCs/>
      <w:sz w:val="44"/>
      <w:szCs w:val="44"/>
    </w:rPr>
  </w:style>
  <w:style w:type="character" w:customStyle="1" w:styleId="948">
    <w:name w:val="标题 2 Char1"/>
    <w:qFormat/>
    <w:uiPriority w:val="0"/>
    <w:rPr>
      <w:rFonts w:ascii="Arial" w:hAnsi="Arial" w:eastAsia="黑体" w:cs="Calibri"/>
      <w:b/>
      <w:sz w:val="32"/>
      <w:szCs w:val="20"/>
    </w:rPr>
  </w:style>
  <w:style w:type="character" w:customStyle="1" w:styleId="949">
    <w:name w:val="标题 3 Char1"/>
    <w:qFormat/>
    <w:uiPriority w:val="0"/>
    <w:rPr>
      <w:rFonts w:ascii="Calibri" w:hAnsi="Calibri" w:eastAsia="宋体" w:cs="Arial"/>
      <w:b/>
      <w:sz w:val="32"/>
      <w:szCs w:val="20"/>
    </w:rPr>
  </w:style>
  <w:style w:type="character" w:customStyle="1" w:styleId="950">
    <w:name w:val="样式 Char"/>
    <w:link w:val="528"/>
    <w:qFormat/>
    <w:uiPriority w:val="0"/>
    <w:rPr>
      <w:rFonts w:ascii="宋体" w:hAnsi="MS Sans Serif"/>
      <w:spacing w:val="12"/>
      <w:sz w:val="24"/>
      <w:szCs w:val="24"/>
    </w:rPr>
  </w:style>
  <w:style w:type="character" w:customStyle="1" w:styleId="951">
    <w:name w:val="正文文本 (2)"/>
    <w:qFormat/>
    <w:uiPriority w:val="0"/>
    <w:rPr>
      <w:rFonts w:hint="eastAsia" w:ascii="宋体" w:hAnsi="宋体" w:eastAsia="宋体" w:cs="宋体"/>
      <w:color w:val="000000"/>
      <w:spacing w:val="0"/>
      <w:position w:val="0"/>
      <w:sz w:val="20"/>
      <w:szCs w:val="20"/>
      <w:u w:val="none"/>
      <w:lang w:val="zh-TW" w:eastAsia="zh-TW" w:bidi="zh-TW"/>
    </w:rPr>
  </w:style>
  <w:style w:type="character" w:customStyle="1" w:styleId="952">
    <w:name w:val="正文文本 (2) + Consolas"/>
    <w:qFormat/>
    <w:uiPriority w:val="0"/>
    <w:rPr>
      <w:rFonts w:hint="default" w:ascii="Consolas" w:hAnsi="Consolas" w:eastAsia="Consolas" w:cs="Consolas"/>
      <w:b/>
      <w:bCs/>
      <w:color w:val="000000"/>
      <w:spacing w:val="-10"/>
      <w:position w:val="0"/>
      <w:sz w:val="20"/>
      <w:szCs w:val="20"/>
      <w:u w:val="none"/>
      <w:lang w:val="en-US" w:eastAsia="en-US" w:bidi="en-US"/>
    </w:rPr>
  </w:style>
  <w:style w:type="character" w:customStyle="1" w:styleId="953">
    <w:name w:val="图片标题 (2) Exact"/>
    <w:link w:val="954"/>
    <w:qFormat/>
    <w:uiPriority w:val="0"/>
    <w:rPr>
      <w:rFonts w:ascii="宋体" w:hAnsi="宋体" w:cs="宋体"/>
      <w:shd w:val="clear" w:color="auto" w:fill="FFFFFF"/>
      <w:lang w:eastAsia="en-US" w:bidi="en-US"/>
    </w:rPr>
  </w:style>
  <w:style w:type="paragraph" w:customStyle="1" w:styleId="954">
    <w:name w:val="图片标题 (2)"/>
    <w:basedOn w:val="1"/>
    <w:link w:val="953"/>
    <w:qFormat/>
    <w:uiPriority w:val="0"/>
    <w:pPr>
      <w:shd w:val="clear" w:color="auto" w:fill="FFFFFF"/>
      <w:spacing w:line="408" w:lineRule="exact"/>
      <w:jc w:val="left"/>
    </w:pPr>
    <w:rPr>
      <w:rFonts w:ascii="宋体" w:hAnsi="宋体" w:cs="宋体"/>
      <w:sz w:val="20"/>
      <w:lang w:eastAsia="en-US" w:bidi="en-US"/>
    </w:rPr>
  </w:style>
  <w:style w:type="character" w:customStyle="1" w:styleId="955">
    <w:name w:val="图片标题 (2) + Consolas"/>
    <w:qFormat/>
    <w:uiPriority w:val="0"/>
    <w:rPr>
      <w:rFonts w:hint="default" w:ascii="Consolas" w:hAnsi="Consolas" w:eastAsia="Consolas" w:cs="Consolas"/>
      <w:b/>
      <w:bCs/>
      <w:color w:val="000000"/>
      <w:spacing w:val="-10"/>
      <w:position w:val="0"/>
      <w:shd w:val="clear" w:color="auto" w:fill="FFFFFF"/>
      <w:lang w:eastAsia="en-US" w:bidi="en-US"/>
    </w:rPr>
  </w:style>
  <w:style w:type="character" w:customStyle="1" w:styleId="956">
    <w:name w:val="正文文本 (2) + 7.5 pt"/>
    <w:qFormat/>
    <w:uiPriority w:val="0"/>
    <w:rPr>
      <w:rFonts w:hint="eastAsia" w:ascii="宋体" w:hAnsi="宋体" w:eastAsia="宋体" w:cs="宋体"/>
      <w:color w:val="000000"/>
      <w:spacing w:val="0"/>
      <w:position w:val="0"/>
      <w:sz w:val="15"/>
      <w:szCs w:val="15"/>
      <w:u w:val="none"/>
      <w:lang w:val="zh-TW" w:eastAsia="zh-TW" w:bidi="zh-TW"/>
    </w:rPr>
  </w:style>
  <w:style w:type="character" w:customStyle="1" w:styleId="957">
    <w:name w:val="正文文本 (27)"/>
    <w:qFormat/>
    <w:uiPriority w:val="0"/>
    <w:rPr>
      <w:rFonts w:hint="eastAsia" w:ascii="宋体" w:hAnsi="宋体" w:eastAsia="宋体" w:cs="宋体"/>
      <w:spacing w:val="20"/>
      <w:sz w:val="20"/>
      <w:szCs w:val="20"/>
      <w:u w:val="none"/>
      <w:lang w:val="zh-TW" w:eastAsia="zh-TW" w:bidi="zh-TW"/>
    </w:rPr>
  </w:style>
  <w:style w:type="character" w:customStyle="1" w:styleId="958">
    <w:name w:val="正文文本 (27) + 间距 0 pt"/>
    <w:qFormat/>
    <w:uiPriority w:val="0"/>
    <w:rPr>
      <w:rFonts w:hint="eastAsia" w:ascii="宋体" w:hAnsi="宋体" w:eastAsia="宋体" w:cs="宋体"/>
      <w:spacing w:val="0"/>
      <w:sz w:val="20"/>
      <w:szCs w:val="20"/>
      <w:u w:val="none"/>
      <w:lang w:val="en-US" w:eastAsia="en-US" w:bidi="en-US"/>
    </w:rPr>
  </w:style>
  <w:style w:type="table" w:customStyle="1" w:styleId="959">
    <w:name w:val="网格型1111"/>
    <w:basedOn w:val="68"/>
    <w:qFormat/>
    <w:uiPriority w:val="59"/>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0">
    <w:name w:val="网格型311"/>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1">
    <w:name w:val="网格型523"/>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2">
    <w:name w:val="网格型63"/>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963">
    <w:name w:val="16"/>
    <w:basedOn w:val="70"/>
    <w:qFormat/>
    <w:uiPriority w:val="0"/>
    <w:rPr>
      <w:rFonts w:hint="default" w:ascii="Times New Roman" w:hAnsi="Times New Roman" w:cs="Times New Roman"/>
    </w:rPr>
  </w:style>
  <w:style w:type="paragraph" w:customStyle="1" w:styleId="964">
    <w:name w:val="普通(网站)1"/>
    <w:basedOn w:val="1"/>
    <w:qFormat/>
    <w:uiPriority w:val="0"/>
    <w:pPr>
      <w:widowControl/>
      <w:spacing w:before="100" w:beforeAutospacing="1" w:after="100" w:afterAutospacing="1" w:line="288" w:lineRule="auto"/>
      <w:ind w:firstLine="420"/>
      <w:jc w:val="left"/>
    </w:pPr>
    <w:rPr>
      <w:rFonts w:ascii="宋体" w:hAnsi="宋体"/>
      <w:sz w:val="24"/>
      <w:szCs w:val="24"/>
    </w:rPr>
  </w:style>
  <w:style w:type="paragraph" w:customStyle="1" w:styleId="965">
    <w:name w:val="列出段落"/>
    <w:basedOn w:val="1"/>
    <w:qFormat/>
    <w:uiPriority w:val="34"/>
    <w:pPr>
      <w:ind w:firstLine="420"/>
    </w:pPr>
    <w:rPr>
      <w:rFonts w:ascii="Calibri" w:hAnsi="Calibri"/>
      <w:szCs w:val="22"/>
    </w:rPr>
  </w:style>
  <w:style w:type="paragraph" w:customStyle="1" w:styleId="966">
    <w:name w:val="正文文本1"/>
    <w:basedOn w:val="1"/>
    <w:next w:val="825"/>
    <w:qFormat/>
    <w:uiPriority w:val="99"/>
    <w:rPr>
      <w:rFonts w:ascii="华文中宋" w:eastAsia="华文中宋"/>
      <w:bCs/>
      <w:sz w:val="28"/>
    </w:rPr>
  </w:style>
  <w:style w:type="paragraph" w:customStyle="1" w:styleId="967">
    <w:name w:val="Style1"/>
    <w:qFormat/>
    <w:uiPriority w:val="0"/>
    <w:pPr>
      <w:tabs>
        <w:tab w:val="left" w:pos="-720"/>
      </w:tabs>
      <w:jc w:val="both"/>
    </w:pPr>
    <w:rPr>
      <w:rFonts w:hint="default" w:ascii="Times New Roman" w:hAnsi="Times New Roman" w:eastAsia="宋体" w:cs="Times New Roman"/>
      <w:spacing w:val="-3"/>
      <w:sz w:val="24"/>
      <w:szCs w:val="22"/>
      <w:lang w:val="en-AU" w:eastAsia="en-US" w:bidi="ar-SA"/>
    </w:rPr>
  </w:style>
  <w:style w:type="paragraph" w:customStyle="1" w:styleId="968">
    <w:name w:val="BodyTextIndent3"/>
    <w:basedOn w:val="1"/>
    <w:qFormat/>
    <w:uiPriority w:val="0"/>
    <w:pPr>
      <w:spacing w:line="460" w:lineRule="atLeast"/>
      <w:ind w:left="239"/>
    </w:pPr>
    <w:rPr>
      <w:sz w:val="24"/>
    </w:rPr>
  </w:style>
  <w:style w:type="paragraph" w:customStyle="1" w:styleId="969">
    <w:name w:val="_Style 2"/>
    <w:basedOn w:val="970"/>
    <w:unhideWhenUsed/>
    <w:qFormat/>
    <w:uiPriority w:val="0"/>
    <w:pPr>
      <w:spacing w:beforeLines="0" w:afterLines="0"/>
      <w:ind w:firstLine="420" w:firstLineChars="200"/>
    </w:pPr>
    <w:rPr>
      <w:rFonts w:hint="default" w:cs="Calibri"/>
      <w:kern w:val="0"/>
      <w:sz w:val="20"/>
      <w:szCs w:val="24"/>
    </w:rPr>
  </w:style>
  <w:style w:type="paragraph" w:customStyle="1" w:styleId="970">
    <w:name w:val="Normal_0"/>
    <w:unhideWhenUsed/>
    <w:qFormat/>
    <w:uiPriority w:val="0"/>
    <w:pPr>
      <w:widowControl w:val="0"/>
      <w:spacing w:beforeLines="0" w:afterLines="0"/>
      <w:jc w:val="both"/>
    </w:pPr>
    <w:rPr>
      <w:rFonts w:hint="default"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54d217c4-4edf-40d0-a86d-9577032f2931</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25C1F88A</paraID>
      <start>0</start>
      <end>4</end>
      <status>unmodified</status>
      <modifiedWord/>
      <trackRevisions>false</trackRevisions>
    </reviewItem>
    <reviewItem>
      <errorID>5ba2d4b9-089b-431a-bb7e-cb0529830d40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1828BE0C</paraID>
      <start>0</start>
      <end>2</end>
      <status>unmodified</status>
      <modifiedWord/>
      <trackRevisions>false</trackRevisions>
    </reviewItem>
    <reviewItem>
      <errorID>73c83d4a-5b7c-414f-bc03-0dd24b8c439f</errorID>
      <errorWord>红章</errorWord>
      <group>L1_Word</group>
      <groupName>字词问题</groupName>
      <ability>L2_Typo</ability>
      <abilityName>字词错误</abilityName>
      <candidateList>
        <item>公章</item>
      </candidateList>
      <explain/>
      <paraID>665E4AEA</paraID>
      <start>130</start>
      <end>132</end>
      <status>unmodified</status>
      <modifiedWord/>
      <trackRevisions>false</trackRevisions>
    </reviewItem>
    <reviewItem>
      <errorID>2e8b5210-15e2-47ef-b3fe-986e3e56f7ff</errorID>
      <errorWord>/）</errorWord>
      <group>L1_Punc</group>
      <groupName>标点问题</groupName>
      <ability>L2_Punc_CN</ability>
      <abilityName/>
      <candidateList>
        <item>）</item>
      </candidateList>
      <explain/>
      <paraID> E952354</paraID>
      <start>108</start>
      <end>110</end>
      <status>unmodified</status>
      <modifiedWord/>
      <trackRevisions>false</trackRevisions>
    </reviewItem>
    <reviewItem>
      <errorID>aaa92829-2128-4755-af3b-a0400e75ef05</errorID>
      <errorWord>/）</errorWord>
      <group>L1_Punc</group>
      <groupName>标点问题</groupName>
      <ability>L2_Punc_CN</ability>
      <abilityName/>
      <candidateList>
        <item>）</item>
      </candidateList>
      <explain/>
      <paraID>78E12535</paraID>
      <start>38</start>
      <end>40</end>
      <status>unmodified</status>
      <modifiedWord/>
      <trackRevisions>false</trackRevisions>
    </reviewItem>
    <reviewItem>
      <errorID>3c0cf571-b363-49a3-9a6f-daf33e2e851a</errorID>
      <errorWord>/）</errorWord>
      <group>L1_Punc</group>
      <groupName>标点问题</groupName>
      <ability>L2_Punc_CN</ability>
      <abilityName/>
      <candidateList>
        <item>）</item>
      </candidateList>
      <explain/>
      <paraID>1D800000</paraID>
      <start>38</start>
      <end>40</end>
      <status>unmodified</status>
      <modifiedWord/>
      <trackRevisions>false</trackRevisions>
    </reviewItem>
    <reviewItem>
      <errorID>33e5431c-0af7-4969-be14-a7249b3eaa4e</errorID>
      <errorWord>/）</errorWord>
      <group>L1_Punc</group>
      <groupName>标点问题</groupName>
      <ability>L2_Punc_CN</ability>
      <abilityName/>
      <candidateList>
        <item>）</item>
      </candidateList>
      <explain/>
      <paraID> 62FCBE3</paraID>
      <start>38</start>
      <end>40</end>
      <status>unmodified</status>
      <modifiedWord/>
      <trackRevisions>false</trackRevisions>
    </reviewItem>
    <reviewItem>
      <errorID>a1e2a8c5-86ce-4f7f-a06e-a9dc274d932e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5140FAE0</paraID>
      <start>0</start>
      <end>2</end>
      <status>unmodified</status>
      <modifiedWord/>
      <trackRevisions>false</trackRevisions>
    </reviewItem>
    <reviewItem>
      <errorID>ff6c5a71-02aa-41ba-add6-5a0956fa09cb</errorID>
      <errorWord>/）</errorWord>
      <group>L1_Punc</group>
      <groupName>标点问题</groupName>
      <ability>L2_Punc_CN</ability>
      <abilityName/>
      <candidateList>
        <item>）</item>
      </candidateList>
      <explain/>
      <paraID>31A85FD9</paraID>
      <start>41</start>
      <end>43</end>
      <status>unmodified</status>
      <modifiedWord/>
      <trackRevisions>false</trackRevisions>
    </reviewItem>
    <reviewItem>
      <errorID>774a3b89-9413-4caf-9b9e-9e76169d2255</errorID>
      <errorWord>（</errorWord>
      <group>L1_Punc</group>
      <groupName>标点问题</groupName>
      <ability>L2_Punc_CN</ability>
      <abilityName/>
      <candidateList/>
      <explain>同一形式括号套用。</explain>
      <paraID>307487DD</paraID>
      <start>55</start>
      <end>56</end>
      <status>unmodified</status>
      <modifiedWord/>
      <trackRevisions>false</trackRevisions>
    </reviewItem>
    <reviewItem>
      <errorID>721b5770-3c1c-49df-b1bd-8b5d299eb699</errorID>
      <errorWord>红章</errorWord>
      <group>L1_Word</group>
      <groupName>字词问题</groupName>
      <ability>L2_Typo</ability>
      <abilityName>字词错误</abilityName>
      <candidateList>
        <item>公章</item>
      </candidateList>
      <explain/>
      <paraID>307487DD</paraID>
      <start>121</start>
      <end>123</end>
      <status>unmodified</status>
      <modifiedWord/>
      <trackRevisions>false</trackRevisions>
    </reviewItem>
    <reviewItem>
      <errorID>cba82a4c-5d57-4d42-b769-35579135bf11</errorID>
      <errorWord>）</errorWord>
      <group>L1_Punc</group>
      <groupName>标点问题</groupName>
      <ability>L2_Punc_CN</ability>
      <abilityName/>
      <candidateList/>
      <explain>同一形式括号套用。</explain>
      <paraID>307487DD</paraID>
      <start>161</start>
      <end>162</end>
      <status>unmodified</status>
      <modifiedWord/>
      <trackRevisions>false</trackRevisions>
    </reviewItem>
    <reviewItem>
      <errorID>fc8031c9-a13b-471b-b5ec-7d52d3436e5d</errorID>
      <errorWord>”</errorWord>
      <group>L1_Word</group>
      <groupName>字词问题</groupName>
      <ability>L2_Typo</ability>
      <abilityName>字词错误</abilityName>
      <candidateList>
        <item>”等</item>
      </candidateList>
      <explain/>
      <paraID>3334370A</paraID>
      <start>21</start>
      <end>22</end>
      <status>unmodified</status>
      <modifiedWord/>
      <trackRevisions>false</trackRevisions>
    </reviewItem>
    <reviewItem>
      <errorID>fbbbfbe7-7de0-41cb-9c34-46a70fdc02df</errorID>
      <errorWord>（</errorWord>
      <group>L1_Punc</group>
      <groupName>标点问题</groupName>
      <ability>L2_Punc_CN</ability>
      <abilityName/>
      <candidateList/>
      <explain>同一形式括号套用。</explain>
      <paraID>70178C0F</paraID>
      <start>84</start>
      <end>85</end>
      <status>unmodified</status>
      <modifiedWord/>
      <trackRevisions>false</trackRevisions>
    </reviewItem>
    <reviewItem>
      <errorID>e00403d7-d46c-4cbc-8d0a-aba4cb965896</errorID>
      <errorWord>）</errorWord>
      <group>L1_Punc</group>
      <groupName>标点问题</groupName>
      <ability>L2_Punc_CN</ability>
      <abilityName/>
      <candidateList/>
      <explain>同一形式括号套用。</explain>
      <paraID>70178C0F</paraID>
      <start>86</start>
      <end>87</end>
      <status>unmodified</status>
      <modifiedWord/>
      <trackRevisions>false</trackRevisions>
    </reviewItem>
    <reviewItem>
      <errorID>a9099caf-ae8a-47d3-893d-5d5746230955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57FEA40D</paraID>
      <start>0</start>
      <end>2</end>
      <status>unmodified</status>
      <modifiedWord/>
      <trackRevisions>false</trackRevisions>
    </reviewItem>
    <reviewItem>
      <errorID>e69ba514-c834-4daa-8367-9384e2eb5ede</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737248B2</paraID>
      <start>35</start>
      <end>38</end>
      <status>unmodified</status>
      <modifiedWord/>
      <trackRevisions>false</trackRevisions>
    </reviewItem>
    <reviewItem>
      <errorID>75473d1d-ecec-4d53-a345-a5e5598ab963</errorID>
      <errorWord>档位切换</errorWord>
      <group>L1_Word</group>
      <groupName>字词问题</groupName>
      <ability>L2_Typo</ability>
      <abilityName>字词错误</abilityName>
      <candidateList>
        <item>挡位切换</item>
      </candidateList>
      <explain/>
      <paraID>2B9E9768</paraID>
      <start>47</start>
      <end>51</end>
      <status>unmodified</status>
      <modifiedWord/>
      <trackRevisions>false</trackRevisions>
    </reviewItem>
    <reviewItem>
      <errorID>75ea73fe-04be-4991-8548-e1ca73e8491a</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 2EF78DA</paraID>
      <start>35</start>
      <end>38</end>
      <status>unmodified</status>
      <modifiedWord/>
      <trackRevisions>false</trackRevisions>
    </reviewItem>
    <reviewItem>
      <errorID>37892cef-7a40-4fe8-8747-82e8f27df88a</errorID>
      <errorWord>,</errorWord>
      <group>L1_Format</group>
      <groupName>格式问题</groupName>
      <ability>L2_HalfPunc_CN</ability>
      <abilityName/>
      <candidateList>
        <item>，</item>
      </candidateList>
      <explain>文本全半角错误。</explain>
      <paraID>1F9AC300</paraID>
      <start>13</start>
      <end>14</end>
      <status>unmodified</status>
      <modifiedWord/>
      <trackRevisions>false</trackRevisions>
    </reviewItem>
    <reviewItem>
      <errorID>9a5e7382-4f22-4755-a935-ed90ee87b56d</errorID>
      <errorWord>：</errorWord>
      <group>L1_Format</group>
      <groupName>格式问题</groupName>
      <ability>L2_HalfPunc_CN</ability>
      <abilityName/>
      <candidateList>
        <item>:</item>
      </candidateList>
      <explain>文本全半角错误。</explain>
      <paraID>7ED8FE33</paraID>
      <start>16</start>
      <end>17</end>
      <status>unmodified</status>
      <modifiedWord/>
      <trackRevisions>false</trackRevisions>
    </reviewItem>
    <reviewItem>
      <errorID>da5aa854-efd5-4ab0-b9a9-de8f7b4e842d</errorID>
      <errorWord>：</errorWord>
      <group>L1_Format</group>
      <groupName>格式问题</groupName>
      <ability>L2_HalfPunc_CN</ability>
      <abilityName/>
      <candidateList>
        <item>:</item>
      </candidateList>
      <explain>文本全半角错误。</explain>
      <paraID>7ED8FE33</paraID>
      <start>29</start>
      <end>30</end>
      <status>unmodified</status>
      <modifiedWord/>
      <trackRevisions>false</trackRevisions>
    </reviewItem>
    <reviewItem>
      <errorID>f0b433ab-6cf6-4c3e-8567-c2ce658e3074</errorID>
      <errorWord>,</errorWord>
      <group>L1_Format</group>
      <groupName>格式问题</groupName>
      <ability>L2_HalfPunc_CN</ability>
      <abilityName/>
      <candidateList>
        <item>，</item>
      </candidateList>
      <explain>文本全半角错误。</explain>
      <paraID> 309A57C</paraID>
      <start>15</start>
      <end>16</end>
      <status>unmodified</status>
      <modifiedWord/>
      <trackRevisions>false</trackRevisions>
    </reviewItem>
    <reviewItem>
      <errorID>6068277f-c584-4c1a-a9df-2b647bbd8714</errorID>
      <errorWord>,</errorWord>
      <group>L1_Format</group>
      <groupName>格式问题</groupName>
      <ability>L2_HalfPunc_CN</ability>
      <abilityName/>
      <candidateList>
        <item>，</item>
      </candidateList>
      <explain>文本全半角错误。</explain>
      <paraID> 309A57C</paraID>
      <start>34</start>
      <end>35</end>
      <status>unmodified</status>
      <modifiedWord/>
      <trackRevisions>false</trackRevisions>
    </reviewItem>
    <reviewItem>
      <errorID>70fe5acc-06b5-4f12-8646-4548a004bd1c</errorID>
      <errorWord>Kg</errorWord>
      <group>L1_Word</group>
      <groupName>字词问题</groupName>
      <ability>L2_Typo</ability>
      <abilityName>字词错误</abilityName>
      <candidateList>
        <item>kg</item>
      </candidateList>
      <explain/>
      <paraID> 60DEDAD</paraID>
      <start>33</start>
      <end>35</end>
      <status>unmodified</status>
      <modifiedWord/>
      <trackRevisions>false</trackRevisions>
    </reviewItem>
    <reviewItem>
      <errorID>40e0c268-4845-411b-b5c0-8ceff9f666fb</errorID>
      <errorWord>六档可调</errorWord>
      <group>L1_Word</group>
      <groupName>字词问题</groupName>
      <ability>L2_Typo</ability>
      <abilityName>字词错误</abilityName>
      <candidateList>
        <item>六挡可调</item>
      </candidateList>
      <explain/>
      <paraID>3FDE3D09</paraID>
      <start>24</start>
      <end>28</end>
      <status>unmodified</status>
      <modifiedWord/>
      <trackRevisions>false</trackRevisions>
    </reviewItem>
    <reviewItem>
      <errorID>cd43441d-a480-4ba7-945f-e60c17a77dfb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E80979F</paraID>
      <start>0</start>
      <end>2</end>
      <status>unmodified</status>
      <modifiedWord/>
      <trackRevisions>false</trackRevisions>
    </reviewItem>
    <reviewItem>
      <errorID>3d4627ff-bd74-4d4a-bb7a-825541a38c02</errorID>
      <errorWord>（</errorWord>
      <group>L1_Punc</group>
      <groupName>标点问题</groupName>
      <ability>L2_Punc_CN</ability>
      <abilityName/>
      <candidateList/>
      <explain>同一形式括号套用。</explain>
      <paraID>5C163F28</paraID>
      <start>53</start>
      <end>54</end>
      <status>unmodified</status>
      <modifiedWord/>
      <trackRevisions>false</trackRevisions>
    </reviewItem>
    <reviewItem>
      <errorID>eab433e0-67bb-4216-91fb-8bb808fa035e</errorID>
      <errorWord>）</errorWord>
      <group>L1_Punc</group>
      <groupName>标点问题</groupName>
      <ability>L2_Punc_CN</ability>
      <abilityName/>
      <candidateList/>
      <explain>同一形式括号套用。</explain>
      <paraID>5C163F28</paraID>
      <start>68</start>
      <end>69</end>
      <status>unmodified</status>
      <modifiedWord/>
      <trackRevisions>false</trackRevisions>
    </reviewItem>
    <reviewItem>
      <errorID>74360238-d3df-4475-901f-5b8847c61e07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371F615D</paraID>
      <start>0</start>
      <end>2</end>
      <status>unmodified</status>
      <modifiedWord/>
      <trackRevisions>false</trackRevisions>
    </reviewItem>
    <reviewItem>
      <errorID>58fcb013-39b1-4ecf-8344-d21a8a40aad7</errorID>
      <errorWord>（</errorWord>
      <group>L1_Punc</group>
      <groupName>标点问题</groupName>
      <ability>L2_Punc_CN</ability>
      <abilityName/>
      <candidateList/>
      <explain>同一形式括号套用。</explain>
      <paraID>6B58FCB8</paraID>
      <start>67</start>
      <end>68</end>
      <status>unmodified</status>
      <modifiedWord/>
      <trackRevisions>false</trackRevisions>
    </reviewItem>
    <reviewItem>
      <errorID>82293d0d-ab8a-4874-917d-84291461edf4</errorID>
      <errorWord>）</errorWord>
      <group>L1_Punc</group>
      <groupName>标点问题</groupName>
      <ability>L2_Punc_CN</ability>
      <abilityName/>
      <candidateList/>
      <explain>同一形式括号套用。</explain>
      <paraID>6B58FCB8</paraID>
      <start>70</start>
      <end>71</end>
      <status>unmodified</status>
      <modifiedWord/>
      <trackRevisions>false</trackRevisions>
    </reviewItem>
    <reviewItem>
      <errorID>1a7059b4-a692-496f-bdea-9d0d3bba24f3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7B87AF95</paraID>
      <start>0</start>
      <end>2</end>
      <status>unmodified</status>
      <modifiedWord/>
      <trackRevisions>false</trackRevisions>
    </reviewItem>
    <reviewItem>
      <errorID>95f1cbed-57e3-4ed6-9f06-2e092fd70bbf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2C4DB258</paraID>
      <start>0</start>
      <end>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75D3BCA-13C9-4927-8CA5-232172D1013E}">
  <ds:schemaRefs/>
</ds:datastoreItem>
</file>

<file path=customXml/itemProps3.xml><?xml version="1.0" encoding="utf-8"?>
<ds:datastoreItem xmlns:ds="http://schemas.openxmlformats.org/officeDocument/2006/customXml" ds:itemID="{2507A6AC-DE18-4AFF-B393-51BE4A8A4A1A}">
  <ds:schemaRefs/>
</ds:datastoreItem>
</file>

<file path=docProps/app.xml><?xml version="1.0" encoding="utf-8"?>
<Properties xmlns="http://schemas.openxmlformats.org/officeDocument/2006/extended-properties" xmlns:vt="http://schemas.openxmlformats.org/officeDocument/2006/docPropsVTypes">
  <Template>Normal</Template>
  <Company>ist</Company>
  <Pages>77</Pages>
  <Words>50902</Words>
  <Characters>56359</Characters>
  <TotalTime>2</TotalTime>
  <ScaleCrop>false</ScaleCrop>
  <LinksUpToDate>false</LinksUpToDate>
  <CharactersWithSpaces>57697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2026-06-20T11:59:00Z</dcterms:created>
  <dc:creator>zjt</dc:creator>
  <cp:lastModifiedBy>胖火</cp:lastModifiedBy>
  <dcterms:modified xsi:type="dcterms:W3CDTF">2026-09-15T01:27:19Z</dcterms:modified>
  <dc:title>投标邀请函</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10D480289B834FA1ABDECECD15F65DC5_13</vt:lpwstr>
  </property>
  <property fmtid="{D5CDD505-2E9C-101B-9397-08002B2CF9AE}" pid="4" name="KSOTemplateDocerSaveRecord">
    <vt:lpwstr>eyJoZGlkIjoiM2ViYjMyYzc5ZDA2MzY0MWI0ZTg2ZjZiOWQxY2IyYTQiLCJ1c2VySWQiOiI4MzU3MzE1NjcifQ==</vt:lpwstr>
  </property>
</Properties>
</file>