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661A2">
      <w:pPr>
        <w:jc w:val="center"/>
        <w:rPr>
          <w:rFonts w:ascii="宋体" w:hAnsi="宋体" w:cs="宋体"/>
          <w:b/>
          <w:sz w:val="52"/>
          <w:szCs w:val="52"/>
          <w:highlight w:val="none"/>
        </w:rPr>
      </w:pPr>
    </w:p>
    <w:p w14:paraId="0C67ED80">
      <w:pPr>
        <w:jc w:val="center"/>
        <w:rPr>
          <w:rFonts w:ascii="宋体" w:hAnsi="宋体" w:cs="宋体"/>
          <w:b/>
          <w:sz w:val="52"/>
          <w:szCs w:val="52"/>
          <w:highlight w:val="none"/>
        </w:rPr>
      </w:pPr>
    </w:p>
    <w:p w14:paraId="66A8E113">
      <w:pPr>
        <w:jc w:val="center"/>
        <w:rPr>
          <w:rFonts w:ascii="宋体" w:hAnsi="宋体" w:cs="宋体"/>
          <w:b/>
          <w:sz w:val="52"/>
          <w:szCs w:val="52"/>
          <w:highlight w:val="none"/>
        </w:rPr>
      </w:pPr>
      <w:r>
        <w:rPr>
          <w:rFonts w:hint="eastAsia" w:ascii="宋体" w:hAnsi="宋体" w:cs="宋体"/>
          <w:b/>
          <w:sz w:val="52"/>
          <w:szCs w:val="52"/>
          <w:highlight w:val="none"/>
        </w:rPr>
        <w:t>无锡市政府采购项目</w:t>
      </w:r>
    </w:p>
    <w:p w14:paraId="7E18ADAC">
      <w:pPr>
        <w:jc w:val="center"/>
        <w:rPr>
          <w:rFonts w:ascii="宋体" w:hAnsi="宋体" w:cs="宋体"/>
          <w:b/>
          <w:sz w:val="52"/>
          <w:szCs w:val="52"/>
          <w:highlight w:val="none"/>
        </w:rPr>
      </w:pPr>
    </w:p>
    <w:p w14:paraId="3616B35A">
      <w:pPr>
        <w:jc w:val="center"/>
        <w:rPr>
          <w:rFonts w:ascii="宋体" w:hAnsi="宋体" w:cs="宋体"/>
          <w:b/>
          <w:sz w:val="52"/>
          <w:szCs w:val="52"/>
          <w:highlight w:val="none"/>
        </w:rPr>
      </w:pPr>
      <w:r>
        <w:rPr>
          <w:rFonts w:hint="eastAsia" w:ascii="宋体" w:hAnsi="宋体" w:cs="宋体"/>
          <w:b/>
          <w:sz w:val="52"/>
          <w:szCs w:val="52"/>
          <w:highlight w:val="none"/>
        </w:rPr>
        <w:t>公开招标文件</w:t>
      </w:r>
    </w:p>
    <w:p w14:paraId="3A688F98">
      <w:pPr>
        <w:tabs>
          <w:tab w:val="left" w:pos="9921"/>
        </w:tabs>
        <w:jc w:val="center"/>
        <w:rPr>
          <w:rFonts w:ascii="宋体" w:hAnsi="宋体" w:cs="宋体"/>
          <w:bCs/>
          <w:sz w:val="30"/>
          <w:highlight w:val="none"/>
        </w:rPr>
      </w:pPr>
    </w:p>
    <w:p w14:paraId="61510494">
      <w:pPr>
        <w:tabs>
          <w:tab w:val="left" w:pos="9921"/>
        </w:tabs>
        <w:jc w:val="center"/>
        <w:rPr>
          <w:rFonts w:ascii="宋体" w:hAnsi="宋体" w:cs="宋体"/>
          <w:bCs/>
          <w:sz w:val="30"/>
          <w:highlight w:val="none"/>
        </w:rPr>
      </w:pPr>
      <w:r>
        <w:rPr>
          <w:rFonts w:hint="eastAsia" w:ascii="宋体" w:hAnsi="宋体" w:cs="宋体"/>
          <w:bCs/>
          <w:sz w:val="30"/>
          <w:highlight w:val="none"/>
        </w:rPr>
        <w:t>（全流程电子化）</w:t>
      </w:r>
    </w:p>
    <w:p w14:paraId="4D165052">
      <w:pPr>
        <w:pBdr>
          <w:top w:val="none" w:color="000000" w:sz="0" w:space="0"/>
          <w:left w:val="none" w:color="000000" w:sz="0" w:space="0"/>
          <w:bottom w:val="none" w:color="000000" w:sz="0" w:space="0"/>
          <w:right w:val="none" w:color="000000" w:sz="0" w:space="0"/>
        </w:pBdr>
        <w:spacing w:before="240" w:after="240"/>
        <w:jc w:val="center"/>
        <w:rPr>
          <w:highlight w:val="none"/>
        </w:rPr>
      </w:pPr>
      <w:r>
        <w:rPr>
          <w:rFonts w:ascii="黑体" w:hAnsi="黑体" w:eastAsia="黑体" w:cs="黑体"/>
          <w:color w:val="000000"/>
          <w:spacing w:val="20"/>
          <w:sz w:val="52"/>
          <w:highlight w:val="none"/>
        </w:rPr>
        <w:t>（暗标）</w:t>
      </w:r>
    </w:p>
    <w:p w14:paraId="7FF008CE">
      <w:pPr>
        <w:pStyle w:val="16"/>
        <w:rPr>
          <w:highlight w:val="none"/>
        </w:rPr>
      </w:pPr>
    </w:p>
    <w:p w14:paraId="5034A6C0">
      <w:pPr>
        <w:pStyle w:val="5"/>
        <w:rPr>
          <w:rFonts w:ascii="宋体" w:hAnsi="宋体" w:eastAsia="宋体" w:cs="宋体"/>
          <w:highlight w:val="none"/>
        </w:rPr>
      </w:pPr>
    </w:p>
    <w:p w14:paraId="52F4C00A">
      <w:pPr>
        <w:pStyle w:val="39"/>
        <w:shd w:val="clear" w:color="auto" w:fill="FFFFFF"/>
        <w:spacing w:before="90" w:beforeAutospacing="0" w:after="90" w:afterAutospacing="0" w:line="360" w:lineRule="atLeast"/>
        <w:ind w:firstLine="282"/>
        <w:rPr>
          <w:rFonts w:cs="宋体"/>
          <w:bCs/>
          <w:sz w:val="30"/>
          <w:szCs w:val="30"/>
          <w:highlight w:val="none"/>
        </w:rPr>
      </w:pPr>
    </w:p>
    <w:p w14:paraId="5D23A28F">
      <w:pPr>
        <w:spacing w:line="360" w:lineRule="auto"/>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采购项目编号：</w:t>
      </w:r>
      <w:r>
        <w:rPr>
          <w:rFonts w:hint="eastAsia" w:ascii="宋体" w:hAnsi="宋体" w:cs="宋体"/>
          <w:bCs/>
          <w:sz w:val="30"/>
          <w:szCs w:val="30"/>
          <w:highlight w:val="none"/>
          <w:lang w:eastAsia="zh-CN"/>
        </w:rPr>
        <w:t>JSZC-320200-SXZT-G2026-0014</w:t>
      </w:r>
    </w:p>
    <w:p w14:paraId="3B32B147">
      <w:pPr>
        <w:spacing w:line="360" w:lineRule="auto"/>
        <w:ind w:firstLine="150"/>
        <w:rPr>
          <w:rFonts w:ascii="宋体" w:hAnsi="宋体" w:cs="宋体"/>
          <w:bCs/>
          <w:sz w:val="30"/>
          <w:szCs w:val="30"/>
          <w:highlight w:val="none"/>
        </w:rPr>
      </w:pPr>
    </w:p>
    <w:p w14:paraId="5138BB6B">
      <w:pPr>
        <w:spacing w:line="360" w:lineRule="auto"/>
        <w:rPr>
          <w:rFonts w:ascii="宋体" w:hAnsi="宋体" w:cs="宋体"/>
          <w:bCs/>
          <w:sz w:val="30"/>
          <w:szCs w:val="30"/>
          <w:highlight w:val="none"/>
        </w:rPr>
      </w:pPr>
      <w:r>
        <w:rPr>
          <w:rFonts w:hint="eastAsia" w:ascii="宋体" w:hAnsi="宋体" w:cs="宋体"/>
          <w:bCs/>
          <w:sz w:val="30"/>
          <w:szCs w:val="30"/>
          <w:highlight w:val="none"/>
        </w:rPr>
        <w:t>采购项目名称：2026年市直属学校、市属民办学校学生健康体检工作服务</w:t>
      </w:r>
    </w:p>
    <w:p w14:paraId="7D51E6F3">
      <w:pPr>
        <w:spacing w:line="360" w:lineRule="auto"/>
        <w:ind w:firstLine="300"/>
        <w:rPr>
          <w:rFonts w:ascii="宋体" w:hAnsi="宋体" w:cs="宋体"/>
          <w:bCs/>
          <w:sz w:val="30"/>
          <w:szCs w:val="30"/>
          <w:highlight w:val="none"/>
        </w:rPr>
      </w:pPr>
    </w:p>
    <w:p w14:paraId="4256817B">
      <w:pPr>
        <w:spacing w:line="360" w:lineRule="auto"/>
        <w:rPr>
          <w:rFonts w:ascii="宋体" w:hAnsi="宋体" w:cs="宋体"/>
          <w:bCs/>
          <w:sz w:val="30"/>
          <w:szCs w:val="30"/>
          <w:highlight w:val="none"/>
        </w:rPr>
      </w:pPr>
      <w:r>
        <w:rPr>
          <w:rFonts w:hint="eastAsia" w:ascii="宋体" w:hAnsi="宋体" w:cs="宋体"/>
          <w:bCs/>
          <w:sz w:val="30"/>
          <w:szCs w:val="30"/>
          <w:highlight w:val="none"/>
        </w:rPr>
        <w:t>采   购   人：无锡市教育局</w:t>
      </w:r>
    </w:p>
    <w:p w14:paraId="35F3C2DE">
      <w:pPr>
        <w:spacing w:line="360" w:lineRule="auto"/>
        <w:ind w:firstLine="300"/>
        <w:rPr>
          <w:rFonts w:ascii="宋体" w:hAnsi="宋体" w:cs="宋体"/>
          <w:bCs/>
          <w:sz w:val="30"/>
          <w:szCs w:val="30"/>
          <w:highlight w:val="none"/>
        </w:rPr>
      </w:pPr>
    </w:p>
    <w:p w14:paraId="222AB656">
      <w:pPr>
        <w:spacing w:line="360" w:lineRule="auto"/>
        <w:rPr>
          <w:rFonts w:ascii="宋体" w:hAnsi="宋体" w:cs="宋体"/>
          <w:bCs/>
          <w:sz w:val="30"/>
          <w:szCs w:val="30"/>
          <w:highlight w:val="none"/>
        </w:rPr>
      </w:pPr>
      <w:r>
        <w:rPr>
          <w:rFonts w:hint="eastAsia" w:ascii="宋体" w:hAnsi="宋体" w:cs="宋体"/>
          <w:bCs/>
          <w:sz w:val="30"/>
          <w:szCs w:val="30"/>
          <w:highlight w:val="none"/>
        </w:rPr>
        <w:t xml:space="preserve">采购代理机构： 江苏信中天工程咨询有限公司  </w:t>
      </w:r>
    </w:p>
    <w:p w14:paraId="1686640A">
      <w:pPr>
        <w:spacing w:line="360" w:lineRule="auto"/>
        <w:ind w:firstLine="300"/>
        <w:rPr>
          <w:rFonts w:ascii="宋体" w:hAnsi="宋体" w:cs="宋体"/>
          <w:bCs/>
          <w:sz w:val="30"/>
          <w:szCs w:val="30"/>
          <w:highlight w:val="none"/>
        </w:rPr>
      </w:pPr>
    </w:p>
    <w:p w14:paraId="4D170D6F">
      <w:pPr>
        <w:jc w:val="center"/>
        <w:rPr>
          <w:rFonts w:ascii="宋体" w:hAnsi="宋体" w:cs="宋体"/>
          <w:bCs/>
          <w:sz w:val="44"/>
          <w:highlight w:val="none"/>
        </w:rPr>
      </w:pPr>
      <w:r>
        <w:rPr>
          <w:rFonts w:hint="eastAsia" w:ascii="宋体" w:hAnsi="宋体" w:cs="宋体"/>
          <w:bCs/>
          <w:sz w:val="32"/>
          <w:szCs w:val="32"/>
          <w:highlight w:val="none"/>
        </w:rPr>
        <w:t>二〇二六年</w:t>
      </w:r>
      <w:r>
        <w:rPr>
          <w:rFonts w:hint="eastAsia" w:ascii="宋体" w:hAnsi="宋体" w:cs="宋体"/>
          <w:bCs/>
          <w:sz w:val="32"/>
          <w:szCs w:val="32"/>
          <w:highlight w:val="none"/>
          <w:lang w:val="en-US" w:eastAsia="zh-CN"/>
        </w:rPr>
        <w:t>八</w:t>
      </w:r>
      <w:r>
        <w:rPr>
          <w:rFonts w:hint="eastAsia" w:ascii="宋体" w:hAnsi="宋体" w:cs="宋体"/>
          <w:bCs/>
          <w:sz w:val="32"/>
          <w:szCs w:val="32"/>
          <w:highlight w:val="none"/>
        </w:rPr>
        <w:t>月</w:t>
      </w:r>
    </w:p>
    <w:p w14:paraId="51C7E02A">
      <w:pPr>
        <w:jc w:val="center"/>
        <w:outlineLvl w:val="0"/>
        <w:rPr>
          <w:rStyle w:val="244"/>
          <w:rFonts w:ascii="宋体" w:hAnsi="宋体" w:cs="宋体"/>
          <w:bCs/>
          <w:color w:val="auto"/>
          <w:sz w:val="48"/>
          <w:highlight w:val="none"/>
        </w:rPr>
      </w:pPr>
      <w:bookmarkStart w:id="0" w:name="_Toc27240"/>
    </w:p>
    <w:p w14:paraId="65110056">
      <w:pPr>
        <w:jc w:val="center"/>
        <w:outlineLvl w:val="0"/>
        <w:rPr>
          <w:rStyle w:val="244"/>
          <w:rFonts w:ascii="宋体" w:hAnsi="宋体" w:cs="宋体"/>
          <w:bCs/>
          <w:color w:val="auto"/>
          <w:sz w:val="48"/>
          <w:highlight w:val="none"/>
        </w:rPr>
      </w:pPr>
    </w:p>
    <w:p w14:paraId="643D96D8">
      <w:pPr>
        <w:jc w:val="center"/>
        <w:outlineLvl w:val="0"/>
        <w:rPr>
          <w:rStyle w:val="244"/>
          <w:rFonts w:ascii="宋体" w:hAnsi="宋体" w:cs="宋体"/>
          <w:color w:val="auto"/>
          <w:sz w:val="48"/>
          <w:szCs w:val="48"/>
          <w:highlight w:val="none"/>
        </w:rPr>
      </w:pPr>
      <w:r>
        <w:rPr>
          <w:rStyle w:val="244"/>
          <w:rFonts w:hint="eastAsia" w:ascii="宋体" w:hAnsi="宋体" w:cs="宋体"/>
          <w:bCs/>
          <w:color w:val="auto"/>
          <w:sz w:val="48"/>
          <w:highlight w:val="none"/>
        </w:rPr>
        <w:t>目  录</w:t>
      </w:r>
      <w:bookmarkEnd w:id="0"/>
    </w:p>
    <w:p w14:paraId="56988007">
      <w:pPr>
        <w:jc w:val="center"/>
        <w:rPr>
          <w:rFonts w:ascii="宋体" w:hAnsi="宋体" w:cs="宋体"/>
          <w:bCs/>
          <w:sz w:val="30"/>
          <w:highlight w:val="none"/>
        </w:rPr>
      </w:pPr>
    </w:p>
    <w:p w14:paraId="05A44286">
      <w:pPr>
        <w:rPr>
          <w:rFonts w:ascii="宋体" w:hAnsi="宋体" w:cs="宋体"/>
          <w:highlight w:val="none"/>
        </w:rPr>
      </w:pPr>
    </w:p>
    <w:p w14:paraId="3ABC4FB9">
      <w:pPr>
        <w:pStyle w:val="234"/>
        <w:tabs>
          <w:tab w:val="right" w:leader="dot" w:pos="9921"/>
        </w:tabs>
        <w:rPr>
          <w:rFonts w:ascii="宋体" w:hAnsi="宋体" w:cs="宋体"/>
          <w:highlight w:val="none"/>
        </w:rPr>
      </w:pPr>
      <w:r>
        <w:rPr>
          <w:rFonts w:hint="eastAsia" w:ascii="宋体" w:hAnsi="宋体" w:cs="宋体"/>
          <w:bCs/>
          <w:sz w:val="30"/>
          <w:szCs w:val="30"/>
          <w:highlight w:val="none"/>
        </w:rPr>
        <w:fldChar w:fldCharType="begin"/>
      </w:r>
      <w:r>
        <w:rPr>
          <w:rFonts w:hint="eastAsia" w:ascii="宋体" w:hAnsi="宋体" w:cs="宋体"/>
          <w:bCs/>
          <w:sz w:val="30"/>
          <w:szCs w:val="30"/>
          <w:highlight w:val="none"/>
        </w:rPr>
        <w:instrText xml:space="preserve">TOC \o "1-1" \h \u </w:instrText>
      </w:r>
      <w:r>
        <w:rPr>
          <w:rFonts w:hint="eastAsia" w:ascii="宋体" w:hAnsi="宋体" w:cs="宋体"/>
          <w:bCs/>
          <w:sz w:val="30"/>
          <w:szCs w:val="30"/>
          <w:highlight w:val="none"/>
        </w:rPr>
        <w:fldChar w:fldCharType="separate"/>
      </w:r>
    </w:p>
    <w:p w14:paraId="0017857F">
      <w:pPr>
        <w:pStyle w:val="234"/>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"_Toc26807" </w:instrText>
      </w:r>
      <w:r>
        <w:rPr>
          <w:highlight w:val="none"/>
        </w:rPr>
        <w:fldChar w:fldCharType="separate"/>
      </w:r>
      <w:r>
        <w:rPr>
          <w:rFonts w:hint="eastAsia" w:ascii="宋体" w:hAnsi="宋体" w:cs="宋体"/>
          <w:bCs/>
          <w:sz w:val="30"/>
          <w:szCs w:val="30"/>
          <w:highlight w:val="none"/>
        </w:rPr>
        <w:t>一．投标邀请函</w:t>
      </w:r>
      <w:r>
        <w:rPr>
          <w:rFonts w:hint="eastAsia" w:ascii="宋体" w:hAnsi="宋体" w:cs="宋体"/>
          <w:bCs/>
          <w:sz w:val="30"/>
          <w:szCs w:val="30"/>
          <w:highlight w:val="none"/>
        </w:rPr>
        <w:fldChar w:fldCharType="end"/>
      </w:r>
    </w:p>
    <w:p w14:paraId="53EA8E93">
      <w:pPr>
        <w:pStyle w:val="234"/>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"_Toc16116" </w:instrText>
      </w:r>
      <w:r>
        <w:rPr>
          <w:highlight w:val="none"/>
        </w:rPr>
        <w:fldChar w:fldCharType="separate"/>
      </w:r>
      <w:r>
        <w:rPr>
          <w:rFonts w:hint="eastAsia" w:ascii="宋体" w:hAnsi="宋体" w:cs="宋体"/>
          <w:bCs/>
          <w:sz w:val="30"/>
          <w:szCs w:val="30"/>
          <w:highlight w:val="none"/>
        </w:rPr>
        <w:t>二．投标供应商须知</w:t>
      </w:r>
      <w:r>
        <w:rPr>
          <w:rFonts w:hint="eastAsia" w:ascii="宋体" w:hAnsi="宋体" w:cs="宋体"/>
          <w:bCs/>
          <w:sz w:val="30"/>
          <w:szCs w:val="30"/>
          <w:highlight w:val="none"/>
        </w:rPr>
        <w:fldChar w:fldCharType="end"/>
      </w:r>
    </w:p>
    <w:p w14:paraId="0EE5701D">
      <w:pPr>
        <w:pStyle w:val="234"/>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"_Toc27505" </w:instrText>
      </w:r>
      <w:r>
        <w:rPr>
          <w:highlight w:val="none"/>
        </w:rPr>
        <w:fldChar w:fldCharType="separate"/>
      </w:r>
      <w:r>
        <w:rPr>
          <w:rFonts w:hint="eastAsia" w:ascii="宋体" w:hAnsi="宋体" w:cs="宋体"/>
          <w:bCs/>
          <w:sz w:val="30"/>
          <w:szCs w:val="30"/>
          <w:highlight w:val="none"/>
        </w:rPr>
        <w:t>三、项目要求和有关说明</w:t>
      </w:r>
      <w:r>
        <w:rPr>
          <w:rFonts w:hint="eastAsia" w:ascii="宋体" w:hAnsi="宋体" w:cs="宋体"/>
          <w:bCs/>
          <w:sz w:val="30"/>
          <w:szCs w:val="30"/>
          <w:highlight w:val="none"/>
        </w:rPr>
        <w:fldChar w:fldCharType="end"/>
      </w:r>
    </w:p>
    <w:p w14:paraId="7D7ACE97">
      <w:pPr>
        <w:pStyle w:val="234"/>
        <w:tabs>
          <w:tab w:val="right" w:leader="dot" w:pos="9460"/>
        </w:tabs>
        <w:spacing w:line="480" w:lineRule="auto"/>
        <w:rPr>
          <w:rFonts w:ascii="宋体" w:hAnsi="宋体" w:cs="宋体"/>
          <w:sz w:val="30"/>
          <w:szCs w:val="30"/>
          <w:highlight w:val="none"/>
        </w:rPr>
      </w:pPr>
      <w:r>
        <w:rPr>
          <w:highlight w:val="none"/>
        </w:rPr>
        <w:fldChar w:fldCharType="begin"/>
      </w:r>
      <w:r>
        <w:rPr>
          <w:highlight w:val="none"/>
        </w:rPr>
        <w:instrText xml:space="preserve"> HYPERLINK \l "_Toc12363" </w:instrText>
      </w:r>
      <w:r>
        <w:rPr>
          <w:highlight w:val="none"/>
        </w:rPr>
        <w:fldChar w:fldCharType="separate"/>
      </w:r>
      <w:r>
        <w:rPr>
          <w:rFonts w:hint="eastAsia" w:ascii="宋体" w:hAnsi="宋体" w:cs="宋体"/>
          <w:bCs/>
          <w:sz w:val="30"/>
          <w:szCs w:val="30"/>
          <w:highlight w:val="none"/>
        </w:rPr>
        <w:t>四．</w:t>
      </w:r>
      <w:r>
        <w:rPr>
          <w:rFonts w:hint="eastAsia" w:ascii="宋体" w:hAnsi="宋体" w:cs="宋体"/>
          <w:sz w:val="30"/>
          <w:szCs w:val="30"/>
          <w:highlight w:val="none"/>
        </w:rPr>
        <w:t>合同书（格式文本）</w:t>
      </w:r>
      <w:r>
        <w:rPr>
          <w:rFonts w:hint="eastAsia" w:ascii="宋体" w:hAnsi="宋体" w:cs="宋体"/>
          <w:sz w:val="30"/>
          <w:szCs w:val="30"/>
          <w:highlight w:val="none"/>
        </w:rPr>
        <w:fldChar w:fldCharType="end"/>
      </w:r>
    </w:p>
    <w:p w14:paraId="13FE8FDC">
      <w:pPr>
        <w:pStyle w:val="234"/>
        <w:tabs>
          <w:tab w:val="right" w:leader="dot" w:pos="9460"/>
        </w:tabs>
        <w:spacing w:line="480" w:lineRule="auto"/>
        <w:rPr>
          <w:rFonts w:ascii="宋体" w:hAnsi="宋体" w:cs="宋体"/>
          <w:bCs/>
          <w:szCs w:val="30"/>
          <w:highlight w:val="none"/>
        </w:rPr>
      </w:pPr>
      <w:r>
        <w:rPr>
          <w:highlight w:val="none"/>
        </w:rPr>
        <w:fldChar w:fldCharType="begin"/>
      </w:r>
      <w:r>
        <w:rPr>
          <w:highlight w:val="none"/>
        </w:rPr>
        <w:instrText xml:space="preserve"> HYPERLINK \l "_Toc15101" </w:instrText>
      </w:r>
      <w:r>
        <w:rPr>
          <w:highlight w:val="none"/>
        </w:rPr>
        <w:fldChar w:fldCharType="separate"/>
      </w:r>
      <w:r>
        <w:rPr>
          <w:rFonts w:hint="eastAsia" w:ascii="宋体" w:hAnsi="宋体" w:cs="宋体"/>
          <w:bCs/>
          <w:sz w:val="30"/>
          <w:szCs w:val="30"/>
          <w:highlight w:val="none"/>
        </w:rPr>
        <w:t>五. 评标方法与评标标准</w:t>
      </w:r>
      <w:r>
        <w:rPr>
          <w:rFonts w:hint="eastAsia" w:ascii="宋体" w:hAnsi="宋体" w:cs="宋体"/>
          <w:bCs/>
          <w:sz w:val="30"/>
          <w:szCs w:val="30"/>
          <w:highlight w:val="none"/>
        </w:rPr>
        <w:fldChar w:fldCharType="end"/>
      </w:r>
      <w:r>
        <w:rPr>
          <w:rFonts w:hint="eastAsia" w:ascii="宋体" w:hAnsi="宋体" w:cs="宋体"/>
          <w:bCs/>
          <w:szCs w:val="30"/>
          <w:highlight w:val="none"/>
        </w:rPr>
        <w:fldChar w:fldCharType="end"/>
      </w:r>
    </w:p>
    <w:p w14:paraId="6D754C24">
      <w:pPr>
        <w:rPr>
          <w:rFonts w:ascii="宋体" w:hAnsi="宋体" w:cs="宋体"/>
          <w:bCs/>
          <w:sz w:val="30"/>
          <w:szCs w:val="30"/>
          <w:highlight w:val="none"/>
        </w:rPr>
      </w:pPr>
      <w:r>
        <w:rPr>
          <w:rFonts w:hint="eastAsia" w:ascii="宋体" w:hAnsi="宋体" w:cs="宋体"/>
          <w:bCs/>
          <w:sz w:val="30"/>
          <w:szCs w:val="30"/>
          <w:highlight w:val="none"/>
        </w:rPr>
        <w:t>六．投标文件内容与格式</w:t>
      </w:r>
    </w:p>
    <w:p w14:paraId="5245322B">
      <w:pPr>
        <w:spacing w:line="720" w:lineRule="auto"/>
        <w:rPr>
          <w:rFonts w:ascii="宋体" w:hAnsi="宋体" w:cs="宋体"/>
          <w:bCs/>
          <w:sz w:val="28"/>
          <w:szCs w:val="28"/>
          <w:highlight w:val="none"/>
        </w:rPr>
      </w:pPr>
      <w:r>
        <w:rPr>
          <w:rFonts w:hint="eastAsia" w:ascii="宋体" w:hAnsi="宋体" w:cs="宋体"/>
          <w:bCs/>
          <w:sz w:val="28"/>
          <w:szCs w:val="28"/>
          <w:highlight w:val="none"/>
        </w:rPr>
        <w:t xml:space="preserve"> </w:t>
      </w:r>
    </w:p>
    <w:p w14:paraId="0764BD1A">
      <w:pPr>
        <w:spacing w:line="720" w:lineRule="auto"/>
        <w:rPr>
          <w:rFonts w:ascii="宋体" w:hAnsi="宋体" w:cs="宋体"/>
          <w:bCs/>
          <w:sz w:val="28"/>
          <w:szCs w:val="28"/>
          <w:highlight w:val="none"/>
        </w:rPr>
      </w:pPr>
      <w:r>
        <w:rPr>
          <w:rFonts w:hint="eastAsia" w:ascii="宋体" w:hAnsi="宋体" w:cs="宋体"/>
          <w:bCs/>
          <w:sz w:val="28"/>
          <w:szCs w:val="28"/>
          <w:highlight w:val="none"/>
        </w:rPr>
        <w:t xml:space="preserve"> </w:t>
      </w:r>
    </w:p>
    <w:p w14:paraId="3E8B52DB">
      <w:pPr>
        <w:spacing w:line="720" w:lineRule="auto"/>
        <w:rPr>
          <w:rFonts w:ascii="宋体" w:hAnsi="宋体" w:cs="宋体"/>
          <w:bCs/>
          <w:sz w:val="30"/>
          <w:highlight w:val="none"/>
        </w:rPr>
      </w:pPr>
    </w:p>
    <w:p w14:paraId="483AD1EA">
      <w:pPr>
        <w:spacing w:line="480" w:lineRule="auto"/>
        <w:rPr>
          <w:rFonts w:ascii="宋体" w:hAnsi="宋体" w:cs="宋体"/>
          <w:bCs/>
          <w:sz w:val="30"/>
          <w:highlight w:val="none"/>
        </w:rPr>
      </w:pPr>
    </w:p>
    <w:p w14:paraId="61C1C166">
      <w:pPr>
        <w:rPr>
          <w:rFonts w:ascii="宋体" w:hAnsi="宋体" w:cs="宋体"/>
          <w:bCs/>
          <w:sz w:val="28"/>
          <w:highlight w:val="none"/>
        </w:rPr>
      </w:pPr>
    </w:p>
    <w:p w14:paraId="392F69DA">
      <w:pPr>
        <w:rPr>
          <w:rFonts w:ascii="宋体" w:hAnsi="宋体" w:cs="宋体"/>
          <w:bCs/>
          <w:sz w:val="32"/>
          <w:highlight w:val="none"/>
        </w:rPr>
      </w:pPr>
    </w:p>
    <w:p w14:paraId="3676AAF0">
      <w:pPr>
        <w:rPr>
          <w:rFonts w:ascii="宋体" w:hAnsi="宋体" w:cs="宋体"/>
          <w:bCs/>
          <w:sz w:val="32"/>
          <w:highlight w:val="none"/>
        </w:rPr>
      </w:pPr>
    </w:p>
    <w:p w14:paraId="2F5BE88D">
      <w:pPr>
        <w:spacing w:line="360" w:lineRule="auto"/>
        <w:jc w:val="center"/>
        <w:outlineLvl w:val="0"/>
        <w:rPr>
          <w:rFonts w:ascii="宋体" w:hAnsi="宋体" w:cs="宋体"/>
          <w:bCs/>
          <w:sz w:val="32"/>
          <w:szCs w:val="32"/>
          <w:highlight w:val="none"/>
        </w:rPr>
        <w:sectPr>
          <w:headerReference r:id="rId3" w:type="default"/>
          <w:footerReference r:id="rId4" w:type="default"/>
          <w:pgSz w:w="11906" w:h="16838"/>
          <w:pgMar w:top="1361" w:right="1361" w:bottom="1361" w:left="1361" w:header="851" w:footer="992" w:gutter="0"/>
          <w:pgNumType w:start="1"/>
          <w:cols w:space="425" w:num="1"/>
          <w:docGrid w:linePitch="360" w:charSpace="0"/>
        </w:sectPr>
      </w:pPr>
      <w:bookmarkStart w:id="1" w:name="报价方须知前附表"/>
      <w:bookmarkEnd w:id="1"/>
      <w:bookmarkStart w:id="2" w:name="_Toc26807"/>
    </w:p>
    <w:p w14:paraId="7713CAEC">
      <w:pPr>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一、投标邀请函</w:t>
      </w:r>
      <w:bookmarkEnd w:id="2"/>
    </w:p>
    <w:p w14:paraId="50DCFFC2">
      <w:pPr>
        <w:spacing w:line="360" w:lineRule="auto"/>
        <w:ind w:firstLine="480"/>
        <w:rPr>
          <w:rFonts w:ascii="宋体" w:hAnsi="宋体" w:cs="宋体"/>
          <w:bCs/>
          <w:sz w:val="24"/>
          <w:szCs w:val="24"/>
          <w:highlight w:val="none"/>
        </w:rPr>
      </w:pPr>
      <w:r>
        <w:rPr>
          <w:rFonts w:hint="eastAsia" w:ascii="宋体" w:hAnsi="宋体" w:cs="宋体"/>
          <w:sz w:val="24"/>
          <w:szCs w:val="24"/>
          <w:highlight w:val="none"/>
        </w:rPr>
        <w:t>江苏信中天工程咨询有限公司受无锡市教育局的委托，</w:t>
      </w:r>
      <w:r>
        <w:rPr>
          <w:rFonts w:hint="eastAsia" w:ascii="宋体" w:hAnsi="宋体" w:cs="宋体"/>
          <w:bCs/>
          <w:sz w:val="24"/>
          <w:szCs w:val="24"/>
          <w:highlight w:val="none"/>
        </w:rPr>
        <w:t>对2026年市直属学校、市属民办学校学生健康体检工作服务进行公开招标采购，欢迎符合相关条件的供应商参加投标并提请注意下列相关事项：</w:t>
      </w:r>
    </w:p>
    <w:p w14:paraId="77D84C80">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（一）</w:t>
      </w:r>
      <w:r>
        <w:rPr>
          <w:rFonts w:hint="eastAsia" w:ascii="宋体" w:hAnsi="宋体" w:cs="宋体"/>
          <w:sz w:val="24"/>
          <w:szCs w:val="24"/>
          <w:highlight w:val="none"/>
        </w:rPr>
        <w:t>招标项目信息</w:t>
      </w:r>
    </w:p>
    <w:p w14:paraId="1F3ED44D">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1.项目名称：2026年市直属学校、市属民办学校学生健康体检工作服务</w:t>
      </w:r>
    </w:p>
    <w:p w14:paraId="349A5284">
      <w:pPr>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2.项目编号：</w:t>
      </w:r>
      <w:r>
        <w:rPr>
          <w:rFonts w:hint="eastAsia" w:ascii="宋体" w:hAnsi="宋体" w:cs="宋体"/>
          <w:bCs/>
          <w:sz w:val="24"/>
          <w:szCs w:val="24"/>
          <w:highlight w:val="none"/>
          <w:lang w:eastAsia="zh-CN"/>
        </w:rPr>
        <w:t>JSZC-320200-SXZT-G2026-0014</w:t>
      </w:r>
    </w:p>
    <w:p w14:paraId="5ED68DD6">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3.采购人：无锡市教育局</w:t>
      </w:r>
    </w:p>
    <w:p w14:paraId="306DDDDB">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 xml:space="preserve">4.采购内容：2026年市直属学校、市属民办学校学生健康体检工作。 </w:t>
      </w:r>
    </w:p>
    <w:p w14:paraId="6412EA4C">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5、委托服务期限：</w:t>
      </w:r>
      <w:r>
        <w:rPr>
          <w:rFonts w:hint="eastAsia" w:ascii="宋体" w:hAnsi="宋体" w:cs="宋体"/>
          <w:sz w:val="24"/>
          <w:szCs w:val="24"/>
          <w:highlight w:val="none"/>
          <w:lang w:eastAsia="zh-CN"/>
        </w:rPr>
        <w:t>自采购人规定的期限起90日历天内完成</w:t>
      </w:r>
      <w:r>
        <w:rPr>
          <w:rFonts w:hint="eastAsia" w:ascii="宋体" w:hAnsi="宋体" w:cs="宋体"/>
          <w:sz w:val="24"/>
          <w:szCs w:val="24"/>
          <w:highlight w:val="none"/>
        </w:rPr>
        <w:t>；</w:t>
      </w:r>
    </w:p>
    <w:p w14:paraId="05AF2EB1">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6、质量标准：满足采购人要求；</w:t>
      </w:r>
    </w:p>
    <w:p w14:paraId="7E915848">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7.本项目预算金额（最高限价）：300万元。最高限价：每生每次30元，需做结核菌素皮肤试验的学生每次15元</w:t>
      </w:r>
    </w:p>
    <w:p w14:paraId="0029CA65">
      <w:pPr>
        <w:widowControl/>
        <w:shd w:val="clear" w:color="auto" w:fill="FFFFFF"/>
        <w:spacing w:line="360" w:lineRule="auto"/>
        <w:ind w:firstLine="480"/>
        <w:jc w:val="left"/>
        <w:rPr>
          <w:rFonts w:ascii="宋体" w:hAnsi="宋体" w:cs="宋体"/>
          <w:sz w:val="24"/>
          <w:highlight w:val="none"/>
        </w:rPr>
      </w:pPr>
      <w:r>
        <w:rPr>
          <w:rFonts w:hint="eastAsia" w:ascii="宋体" w:hAnsi="宋体" w:cs="宋体"/>
          <w:sz w:val="24"/>
          <w:highlight w:val="none"/>
        </w:rPr>
        <w:t>8.</w:t>
      </w:r>
      <w:r>
        <w:rPr>
          <w:rFonts w:hint="eastAsia" w:ascii="宋体" w:hAnsi="宋体" w:cs="宋体"/>
          <w:sz w:val="24"/>
          <w:szCs w:val="24"/>
          <w:highlight w:val="none"/>
        </w:rPr>
        <w:t>本项目标的所属行业：</w:t>
      </w:r>
      <w:r>
        <w:rPr>
          <w:rFonts w:hint="eastAsia" w:ascii="宋体" w:hAnsi="宋体" w:cs="宋体"/>
          <w:bCs/>
          <w:sz w:val="24"/>
          <w:szCs w:val="24"/>
          <w:highlight w:val="none"/>
        </w:rPr>
        <w:t>其他未列明行业</w:t>
      </w:r>
      <w:r>
        <w:rPr>
          <w:rFonts w:hint="eastAsia" w:ascii="宋体" w:hAnsi="宋体" w:cs="宋体"/>
          <w:sz w:val="24"/>
          <w:szCs w:val="24"/>
          <w:highlight w:val="none"/>
        </w:rPr>
        <w:t>。</w:t>
      </w:r>
    </w:p>
    <w:p w14:paraId="0FADF160">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9.本项目是否专门面向中小企业:否。</w:t>
      </w:r>
    </w:p>
    <w:p w14:paraId="24D97EC0">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本项目采购的标的对应的中小企业划分标准所属行业为：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26B9AC00">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10.</w:t>
      </w:r>
      <w:r>
        <w:rPr>
          <w:rFonts w:hint="eastAsia" w:ascii="宋体" w:hAnsi="宋体" w:cs="宋体"/>
          <w:sz w:val="24"/>
          <w:szCs w:val="24"/>
          <w:highlight w:val="none"/>
          <w:lang w:val="zh-CN"/>
        </w:rPr>
        <w:t>本项目不接受联合体投标</w:t>
      </w:r>
      <w:r>
        <w:rPr>
          <w:rFonts w:hint="eastAsia" w:ascii="宋体" w:hAnsi="宋体" w:cs="宋体"/>
          <w:sz w:val="24"/>
          <w:szCs w:val="24"/>
          <w:highlight w:val="none"/>
        </w:rPr>
        <w:t>。</w:t>
      </w:r>
    </w:p>
    <w:p w14:paraId="181F4440">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（二）投标供应商资格要求</w:t>
      </w:r>
    </w:p>
    <w:p w14:paraId="7274BEFA">
      <w:pPr>
        <w:pStyle w:val="255"/>
        <w:numPr>
          <w:ilvl w:val="1"/>
          <w:numId w:val="0"/>
        </w:numPr>
        <w:tabs>
          <w:tab w:val="left" w:pos="1276"/>
        </w:tabs>
        <w:spacing w:line="360" w:lineRule="auto"/>
        <w:ind w:firstLine="567"/>
        <w:rPr>
          <w:rFonts w:ascii="宋体" w:hAnsi="宋体" w:cs="宋体"/>
          <w:bCs/>
          <w:sz w:val="24"/>
          <w:highlight w:val="none"/>
        </w:rPr>
      </w:pPr>
      <w:r>
        <w:rPr>
          <w:rFonts w:hint="eastAsia" w:ascii="宋体" w:hAnsi="宋体" w:cs="宋体"/>
          <w:sz w:val="24"/>
          <w:szCs w:val="24"/>
          <w:highlight w:val="none"/>
        </w:rPr>
        <w:t>1.具备《中华人民共和国政府采购法》第二十二条第一款规定的条件</w:t>
      </w:r>
      <w:r>
        <w:rPr>
          <w:rFonts w:hint="eastAsia" w:ascii="宋体" w:hAnsi="宋体" w:cs="宋体"/>
          <w:bCs/>
          <w:sz w:val="24"/>
          <w:highlight w:val="none"/>
        </w:rPr>
        <w:t>，还必须同时具备下列条件：</w:t>
      </w:r>
    </w:p>
    <w:p w14:paraId="2F0FBE11">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1.在中华人民共和国境内经国家相关管理机关注册并登记的具有独立法人资格的公立性医疗机构。</w:t>
      </w:r>
    </w:p>
    <w:p w14:paraId="065EF288">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2.《授权委托书》（给定格式；投标供应商如是自然人情形的，可不提供）。</w:t>
      </w:r>
    </w:p>
    <w:p w14:paraId="5EF2F2C0">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3.投标供应商近一年中任意一个月份（不含投标当月）的财务状况报告（资产负债表和利润表）或由会计师事务所出具的近两年中任意一个年度的审计报告和所附已审计财务报告（投标供应商如是自然人情形的，没有经审计的财务报告的，可以提供银行出具的资信证明）。</w:t>
      </w:r>
    </w:p>
    <w:p w14:paraId="419596DC">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4.投标供应商近一年中任意一个月份（不含投标当月）的依法缴纳税收的相关材料（提供相关主管部门证明或银行代扣证明）。</w:t>
      </w:r>
    </w:p>
    <w:p w14:paraId="104CBCC8">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5.投标供应商近一年中任意一个月份（不含投标当月）的依法缴纳社会保障资金的相关材料（提供相关主管部门证明或银行代扣证明）。</w:t>
      </w:r>
    </w:p>
    <w:p w14:paraId="5E6AAC15">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6.《承诺书》（给定格式）。</w:t>
      </w:r>
    </w:p>
    <w:p w14:paraId="33A1A811">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sz w:val="24"/>
          <w:szCs w:val="24"/>
          <w:highlight w:val="none"/>
        </w:rPr>
        <w:t>2.落实政府采购政策需满足的资格要求：无；</w:t>
      </w:r>
    </w:p>
    <w:p w14:paraId="6C2522C8">
      <w:pPr>
        <w:widowControl/>
        <w:shd w:val="clear" w:color="auto" w:fill="FFFFFF"/>
        <w:spacing w:line="360" w:lineRule="auto"/>
        <w:ind w:firstLine="480"/>
        <w:jc w:val="left"/>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具备采购人根据招标项目的特殊要求规定的以下特定资质：</w:t>
      </w:r>
    </w:p>
    <w:p w14:paraId="58122FBE">
      <w:pPr>
        <w:pStyle w:val="51"/>
        <w:spacing w:line="360" w:lineRule="auto"/>
        <w:ind w:left="0" w:firstLine="480"/>
        <w:rPr>
          <w:rFonts w:ascii="宋体" w:hAnsi="宋体" w:cs="宋体"/>
          <w:sz w:val="24"/>
          <w:szCs w:val="24"/>
          <w:highlight w:val="none"/>
        </w:rPr>
      </w:pPr>
      <w:r>
        <w:rPr>
          <w:rFonts w:hint="eastAsia" w:ascii="宋体" w:hAnsi="宋体" w:cs="宋体"/>
          <w:sz w:val="24"/>
          <w:szCs w:val="24"/>
          <w:highlight w:val="none"/>
        </w:rPr>
        <w:t>（1）未被“信用中国”网站（www.creditchina.gov.cn）列入失信被执行人、重大税收违法案件当事人名单、政府采购严重失信行为记录名单。</w:t>
      </w:r>
    </w:p>
    <w:p w14:paraId="326E9A54">
      <w:pPr>
        <w:pStyle w:val="51"/>
        <w:spacing w:line="360" w:lineRule="auto"/>
        <w:ind w:left="0" w:firstLine="480"/>
        <w:rPr>
          <w:rFonts w:ascii="宋体" w:hAnsi="宋体" w:cs="宋体"/>
          <w:sz w:val="24"/>
          <w:szCs w:val="24"/>
          <w:highlight w:val="none"/>
        </w:rPr>
      </w:pPr>
      <w:r>
        <w:rPr>
          <w:rFonts w:hint="eastAsia" w:ascii="宋体" w:hAnsi="宋体" w:cs="宋体"/>
          <w:sz w:val="24"/>
          <w:szCs w:val="24"/>
          <w:highlight w:val="none"/>
        </w:rPr>
        <w:t>（2）供应商具有卫生行政部门颁发的有效的《医疗机构执业许可证》</w:t>
      </w:r>
    </w:p>
    <w:p w14:paraId="0E608955">
      <w:pPr>
        <w:pStyle w:val="51"/>
        <w:spacing w:line="360" w:lineRule="auto"/>
        <w:ind w:left="0" w:firstLine="480"/>
        <w:rPr>
          <w:rFonts w:ascii="宋体" w:hAnsi="宋体" w:cs="宋体"/>
          <w:b/>
          <w:bCs/>
          <w:sz w:val="24"/>
          <w:szCs w:val="24"/>
          <w:highlight w:val="none"/>
        </w:rPr>
      </w:pPr>
      <w:r>
        <w:rPr>
          <w:rFonts w:hint="eastAsia" w:ascii="宋体" w:hAnsi="宋体" w:cs="宋体"/>
          <w:b/>
          <w:bCs/>
          <w:sz w:val="24"/>
          <w:szCs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7C1437A">
      <w:pPr>
        <w:pStyle w:val="51"/>
        <w:spacing w:line="360" w:lineRule="auto"/>
        <w:ind w:left="0" w:firstLine="480"/>
        <w:rPr>
          <w:rFonts w:ascii="宋体" w:hAnsi="宋体" w:cs="宋体"/>
          <w:b/>
          <w:bCs/>
          <w:sz w:val="24"/>
          <w:szCs w:val="24"/>
          <w:highlight w:val="none"/>
        </w:rPr>
      </w:pPr>
      <w:r>
        <w:rPr>
          <w:rFonts w:hint="eastAsia" w:ascii="宋体" w:hAnsi="宋体" w:cs="宋体"/>
          <w:b/>
          <w:bCs/>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57A9498">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（三）供应商主体信息库注册</w:t>
      </w:r>
    </w:p>
    <w:p w14:paraId="08B335C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1.请有意参加本项目投标的供应商按以下流程进行操作：</w:t>
      </w:r>
    </w:p>
    <w:p w14:paraId="570B986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A503E3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439E74E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（3）咨询电话：供应商注册：0519-86722801、0519-86722806，CA及电子加盖公章或签电子公章：0510-81827781，其他事项：0510-81827730。</w:t>
      </w:r>
    </w:p>
    <w:p w14:paraId="6C51901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（4）潜在供应商访问“苏采云”系统的网络地址和方法：“苏采云”系统的网址：http://jszfcg.jsczt.cn/</w:t>
      </w:r>
    </w:p>
    <w:p w14:paraId="15700EA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（5）采购文件（后缀名为“kedt”）、供应商操作手册及政府采购客户端工具也可通过“苏采云”系统--已报名项目--报名详情页面内相应链接进行下载。</w:t>
      </w:r>
    </w:p>
    <w:p w14:paraId="7C5F181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（6）招标代理机构（采购代理机构）将数据电文形式的采购文件加载至“苏采云”系统，供潜在供应商下载或者查阅。</w:t>
      </w:r>
    </w:p>
    <w:p w14:paraId="7190AFF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（7）苏采云系统使用谷歌浏览器参与不见面开标。</w:t>
      </w:r>
    </w:p>
    <w:p w14:paraId="2D57DD9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2.如供应商未按上述要求操作，由此所产生的损失及风险由供应商自行承担。</w:t>
      </w:r>
    </w:p>
    <w:p w14:paraId="3551DDB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3.有关本次招标的事项若存在变动或修改，敬请及时关注江苏政府采购网发布的信息更正公告。如潜在投标供应商未按上述要求操作，由此所产生的损失及风险由潜在投标供应商自行承担。</w:t>
      </w:r>
    </w:p>
    <w:p w14:paraId="077D0995">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（四）完成项目报名，获取采购文件</w:t>
      </w:r>
    </w:p>
    <w:p w14:paraId="52A2CF0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潜在投标供应商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285CB5BE">
      <w:pPr>
        <w:spacing w:line="360" w:lineRule="auto"/>
        <w:ind w:left="-58" w:firstLine="480"/>
        <w:outlineLvl w:val="1"/>
        <w:rPr>
          <w:rFonts w:ascii="宋体" w:hAnsi="宋体" w:cs="宋体"/>
          <w:sz w:val="24"/>
          <w:szCs w:val="24"/>
          <w:highlight w:val="none"/>
        </w:rPr>
      </w:pPr>
      <w:r>
        <w:rPr>
          <w:rFonts w:hint="eastAsia" w:ascii="宋体" w:hAnsi="宋体" w:cs="宋体"/>
          <w:sz w:val="24"/>
          <w:szCs w:val="24"/>
          <w:highlight w:val="none"/>
        </w:rPr>
        <w:t>（五）公开答疑时间、地点</w:t>
      </w:r>
    </w:p>
    <w:p w14:paraId="10C3583E">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采购人、江苏信中天工程咨询有限公司将以线上不见面、电话咨询、传真等方式开展线上答疑服务。截止至2026年8月</w:t>
      </w:r>
      <w:r>
        <w:rPr>
          <w:rFonts w:hint="eastAsia" w:ascii="宋体" w:hAnsi="宋体" w:cs="宋体"/>
          <w:bCs/>
          <w:sz w:val="24"/>
          <w:szCs w:val="24"/>
          <w:highlight w:val="none"/>
          <w:lang w:val="en-US" w:eastAsia="zh-CN"/>
        </w:rPr>
        <w:t>25</w:t>
      </w:r>
      <w:r>
        <w:rPr>
          <w:rFonts w:hint="eastAsia" w:ascii="宋体" w:hAnsi="宋体" w:cs="宋体"/>
          <w:bCs/>
          <w:sz w:val="24"/>
          <w:szCs w:val="24"/>
          <w:highlight w:val="none"/>
        </w:rPr>
        <w:t>日18:00前，有关单位对于招标文件的相关事项如有疑问可通过上述方式咨询采购人；投标供应商如有需要对招标文件要求澄清的问题，请书面提出“</w:t>
      </w:r>
      <w:r>
        <w:rPr>
          <w:rFonts w:hint="eastAsia" w:ascii="宋体" w:hAnsi="宋体" w:cs="宋体"/>
          <w:bCs/>
          <w:sz w:val="24"/>
          <w:szCs w:val="24"/>
          <w:highlight w:val="none"/>
          <w:lang w:eastAsia="zh-CN"/>
        </w:rPr>
        <w:t>JSZC-320200-SXZT-G2026-0014</w:t>
      </w:r>
      <w:r>
        <w:rPr>
          <w:rFonts w:hint="eastAsia" w:ascii="宋体" w:hAnsi="宋体" w:cs="宋体"/>
          <w:bCs/>
          <w:sz w:val="24"/>
          <w:szCs w:val="24"/>
          <w:highlight w:val="none"/>
        </w:rPr>
        <w:t>项目需澄清问题”，并将盖章原件邮寄至江苏信中天工程咨询有限公司，地址：无锡市太湖大道2288号华仁逸景国际5楼。若未在法定时间内提出澄清，由此造成的损失及风险由投标供应商自行承担。</w:t>
      </w:r>
    </w:p>
    <w:p w14:paraId="2B39E7F2">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注：建议各拟投标供应商尽量对项目现场和周围环境进行踏勘，在随后的采购中，对现场资料和数据所做出的推论、解释和结论及由此造成的后果由投标供应商负责。</w:t>
      </w:r>
    </w:p>
    <w:p w14:paraId="79A1206D">
      <w:pPr>
        <w:widowControl/>
        <w:shd w:val="clear" w:color="auto" w:fill="FFFFFF"/>
        <w:spacing w:line="360" w:lineRule="auto"/>
        <w:ind w:firstLine="480"/>
        <w:jc w:val="left"/>
        <w:outlineLvl w:val="1"/>
        <w:rPr>
          <w:rFonts w:ascii="宋体" w:hAnsi="宋体" w:cs="宋体"/>
          <w:sz w:val="24"/>
          <w:szCs w:val="24"/>
          <w:highlight w:val="none"/>
        </w:rPr>
      </w:pPr>
      <w:r>
        <w:rPr>
          <w:rFonts w:hint="eastAsia" w:ascii="宋体" w:hAnsi="宋体" w:cs="宋体"/>
          <w:sz w:val="24"/>
          <w:szCs w:val="24"/>
          <w:highlight w:val="none"/>
        </w:rPr>
        <w:t>（六）网上投标及开标、定标时间、地点   </w:t>
      </w:r>
    </w:p>
    <w:p w14:paraId="7BD9F567">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网上投标截止时间：2026年9月</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日</w:t>
      </w:r>
      <w:r>
        <w:rPr>
          <w:rFonts w:hint="eastAsia" w:ascii="宋体" w:hAnsi="宋体" w:cs="宋体"/>
          <w:bCs/>
          <w:sz w:val="24"/>
          <w:szCs w:val="24"/>
          <w:highlight w:val="none"/>
          <w:lang w:val="en-US" w:eastAsia="zh-CN"/>
        </w:rPr>
        <w:t>9</w:t>
      </w:r>
      <w:r>
        <w:rPr>
          <w:rFonts w:hint="eastAsia" w:ascii="宋体" w:hAnsi="宋体" w:cs="宋体"/>
          <w:bCs/>
          <w:sz w:val="24"/>
          <w:szCs w:val="24"/>
          <w:highlight w:val="none"/>
        </w:rPr>
        <w:t>:</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0（投标截止时间后的投标文件恕不接受）</w:t>
      </w:r>
    </w:p>
    <w:p w14:paraId="60513177">
      <w:pPr>
        <w:spacing w:line="360" w:lineRule="auto"/>
        <w:ind w:left="-58" w:firstLine="480"/>
        <w:rPr>
          <w:rFonts w:ascii="宋体" w:hAnsi="宋体" w:cs="宋体"/>
          <w:bCs/>
          <w:sz w:val="24"/>
          <w:szCs w:val="24"/>
          <w:highlight w:val="none"/>
        </w:rPr>
      </w:pPr>
      <w:r>
        <w:rPr>
          <w:rFonts w:hint="eastAsia" w:ascii="宋体" w:hAnsi="宋体" w:cs="宋体"/>
          <w:bCs/>
          <w:sz w:val="24"/>
          <w:szCs w:val="24"/>
          <w:highlight w:val="none"/>
        </w:rPr>
        <w:t>网上投标解密时间：2026年9月</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日开启解密后半小时。</w:t>
      </w:r>
    </w:p>
    <w:p w14:paraId="4786D15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定标时间：评标结束</w:t>
      </w:r>
    </w:p>
    <w:p w14:paraId="76C708E9">
      <w:pPr>
        <w:widowControl/>
        <w:shd w:val="clear" w:color="auto" w:fill="FFFFFF"/>
        <w:spacing w:line="360" w:lineRule="auto"/>
        <w:ind w:firstLine="480"/>
        <w:jc w:val="left"/>
        <w:rPr>
          <w:rFonts w:ascii="宋体" w:hAnsi="宋体" w:cs="宋体"/>
          <w:sz w:val="24"/>
          <w:szCs w:val="24"/>
          <w:highlight w:val="none"/>
        </w:rPr>
      </w:pPr>
      <w:r>
        <w:rPr>
          <w:rFonts w:hint="eastAsia" w:ascii="宋体" w:hAnsi="宋体" w:cs="宋体"/>
          <w:bCs/>
          <w:sz w:val="24"/>
          <w:szCs w:val="24"/>
          <w:highlight w:val="none"/>
        </w:rPr>
        <w:t>定标地点：江苏省政府采购（苏采云）平台</w:t>
      </w:r>
    </w:p>
    <w:p w14:paraId="754B32A4">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（七）投标有效期：开标之日起90日历天</w:t>
      </w:r>
    </w:p>
    <w:p w14:paraId="1871EA8D">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（八）采购方法：</w:t>
      </w:r>
    </w:p>
    <w:p w14:paraId="0489C74D">
      <w:pPr>
        <w:spacing w:line="360" w:lineRule="auto"/>
        <w:ind w:firstLine="480"/>
        <w:rPr>
          <w:rFonts w:ascii="宋体" w:hAnsi="宋体" w:cs="宋体"/>
          <w:bCs/>
          <w:sz w:val="24"/>
          <w:szCs w:val="24"/>
          <w:highlight w:val="none"/>
        </w:rPr>
      </w:pPr>
      <w:r>
        <w:rPr>
          <w:rFonts w:hint="eastAsia" w:ascii="宋体" w:hAnsi="宋体" w:cs="宋体"/>
          <w:sz w:val="24"/>
          <w:szCs w:val="24"/>
          <w:highlight w:val="none"/>
        </w:rPr>
        <w:t>本次采购采用《江苏省政府采购（苏采云）平台》进行采购活动，采购文件发布、报价、评审和中标结果发布全程电子化操作。</w:t>
      </w:r>
    </w:p>
    <w:p w14:paraId="0E26CB61">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（九）其他</w:t>
      </w:r>
    </w:p>
    <w:p w14:paraId="78FE7A7E">
      <w:pPr>
        <w:spacing w:line="360" w:lineRule="auto"/>
        <w:ind w:firstLine="480"/>
        <w:rPr>
          <w:rFonts w:ascii="宋体" w:hAnsi="宋体" w:cs="宋体"/>
          <w:sz w:val="24"/>
          <w:szCs w:val="24"/>
          <w:highlight w:val="none"/>
        </w:rPr>
      </w:pPr>
      <w:r>
        <w:rPr>
          <w:rFonts w:hint="eastAsia" w:ascii="宋体" w:hAnsi="宋体" w:cs="宋体"/>
          <w:sz w:val="24"/>
          <w:szCs w:val="24"/>
          <w:highlight w:val="none"/>
        </w:rPr>
        <w:t>1.采购人名称：无锡市教育局</w:t>
      </w:r>
    </w:p>
    <w:p w14:paraId="3E1F51EE">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联系地址：</w:t>
      </w:r>
      <w:r>
        <w:rPr>
          <w:rFonts w:hint="eastAsia" w:ascii="宋体" w:hAnsi="宋体"/>
          <w:bCs/>
          <w:sz w:val="24"/>
          <w:szCs w:val="24"/>
          <w:highlight w:val="none"/>
        </w:rPr>
        <w:t>无锡市滨湖区观山路199号</w:t>
      </w:r>
    </w:p>
    <w:p w14:paraId="32E266A4">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联系人：鲍叶波</w:t>
      </w:r>
    </w:p>
    <w:p w14:paraId="0CA08217">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联系方式：</w:t>
      </w:r>
      <w:r>
        <w:rPr>
          <w:rFonts w:hint="eastAsia" w:ascii="宋体" w:hAnsi="宋体"/>
          <w:sz w:val="24"/>
          <w:szCs w:val="24"/>
          <w:highlight w:val="none"/>
        </w:rPr>
        <w:t>0510-</w:t>
      </w:r>
      <w:r>
        <w:rPr>
          <w:rFonts w:ascii="宋体" w:hAnsi="宋体"/>
          <w:sz w:val="24"/>
          <w:szCs w:val="24"/>
          <w:highlight w:val="none"/>
        </w:rPr>
        <w:t>81821850</w:t>
      </w:r>
      <w:r>
        <w:rPr>
          <w:rFonts w:hint="eastAsia" w:ascii="宋体" w:hAnsi="宋体" w:cs="宋体"/>
          <w:sz w:val="24"/>
          <w:szCs w:val="24"/>
          <w:highlight w:val="none"/>
        </w:rPr>
        <w:t xml:space="preserve"> </w:t>
      </w:r>
    </w:p>
    <w:p w14:paraId="2B1FF4A0">
      <w:pPr>
        <w:spacing w:line="360" w:lineRule="auto"/>
        <w:ind w:firstLine="480"/>
        <w:rPr>
          <w:rFonts w:ascii="宋体" w:hAnsi="宋体" w:cs="宋体"/>
          <w:sz w:val="24"/>
          <w:szCs w:val="24"/>
          <w:highlight w:val="none"/>
        </w:rPr>
      </w:pPr>
      <w:r>
        <w:rPr>
          <w:rFonts w:hint="eastAsia" w:ascii="宋体" w:hAnsi="宋体" w:cs="宋体"/>
          <w:sz w:val="24"/>
          <w:szCs w:val="24"/>
          <w:highlight w:val="none"/>
        </w:rPr>
        <w:t>2.采购代理机构名称：江苏信中天工程咨询有限公司</w:t>
      </w:r>
    </w:p>
    <w:p w14:paraId="65746B70">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联系地址：无锡市太湖大道2288号华仁逸景国际5楼</w:t>
      </w:r>
    </w:p>
    <w:p w14:paraId="7714F38C">
      <w:pPr>
        <w:spacing w:line="360" w:lineRule="auto"/>
        <w:ind w:firstLine="720"/>
        <w:rPr>
          <w:rFonts w:ascii="宋体" w:hAnsi="宋体" w:cs="宋体"/>
          <w:sz w:val="24"/>
          <w:szCs w:val="24"/>
          <w:highlight w:val="none"/>
        </w:rPr>
      </w:pPr>
      <w:r>
        <w:rPr>
          <w:rFonts w:hint="eastAsia" w:ascii="宋体" w:hAnsi="宋体" w:cs="宋体"/>
          <w:sz w:val="24"/>
          <w:szCs w:val="24"/>
          <w:highlight w:val="none"/>
        </w:rPr>
        <w:t>代理机构联系人：</w:t>
      </w:r>
      <w:r>
        <w:rPr>
          <w:rFonts w:hint="eastAsia" w:ascii="宋体" w:hAnsi="宋体"/>
          <w:sz w:val="24"/>
          <w:szCs w:val="24"/>
          <w:highlight w:val="none"/>
        </w:rPr>
        <w:t>张成东、孙颂</w:t>
      </w:r>
      <w:r>
        <w:rPr>
          <w:rFonts w:hint="eastAsia" w:ascii="宋体" w:hAnsi="宋体"/>
          <w:sz w:val="24"/>
          <w:szCs w:val="24"/>
          <w:highlight w:val="none"/>
        </w:rPr>
        <w:tab/>
      </w:r>
    </w:p>
    <w:p w14:paraId="40E6C893">
      <w:pPr>
        <w:spacing w:line="360" w:lineRule="auto"/>
        <w:ind w:firstLine="720"/>
        <w:rPr>
          <w:rFonts w:ascii="宋体" w:hAnsi="宋体" w:cs="宋体"/>
          <w:sz w:val="24"/>
          <w:szCs w:val="24"/>
          <w:highlight w:val="none"/>
        </w:rPr>
      </w:pPr>
      <w:r>
        <w:rPr>
          <w:rFonts w:hint="eastAsia" w:ascii="宋体" w:hAnsi="宋体" w:cs="宋体"/>
          <w:sz w:val="24"/>
          <w:szCs w:val="24"/>
          <w:highlight w:val="none"/>
        </w:rPr>
        <w:t>联系方式：0510-85886808</w:t>
      </w:r>
    </w:p>
    <w:p w14:paraId="750465AC">
      <w:pPr>
        <w:spacing w:line="360" w:lineRule="auto"/>
        <w:ind w:firstLine="720"/>
        <w:rPr>
          <w:rFonts w:ascii="宋体" w:hAnsi="宋体" w:cs="宋体"/>
          <w:sz w:val="24"/>
          <w:szCs w:val="24"/>
          <w:highlight w:val="none"/>
        </w:rPr>
      </w:pPr>
      <w:r>
        <w:rPr>
          <w:rFonts w:hint="eastAsia" w:ascii="宋体" w:hAnsi="宋体" w:cs="宋体"/>
          <w:sz w:val="24"/>
          <w:szCs w:val="24"/>
          <w:highlight w:val="none"/>
        </w:rPr>
        <w:t>传真：0510-85886808</w:t>
      </w:r>
    </w:p>
    <w:p w14:paraId="066989A3">
      <w:pPr>
        <w:spacing w:line="360" w:lineRule="auto"/>
        <w:ind w:firstLine="720"/>
        <w:rPr>
          <w:rFonts w:ascii="宋体" w:hAnsi="宋体" w:cs="宋体"/>
          <w:sz w:val="24"/>
          <w:szCs w:val="24"/>
          <w:highlight w:val="none"/>
        </w:rPr>
      </w:pPr>
      <w:r>
        <w:rPr>
          <w:rFonts w:hint="eastAsia" w:ascii="宋体" w:hAnsi="宋体" w:cs="宋体"/>
          <w:sz w:val="24"/>
          <w:szCs w:val="24"/>
          <w:highlight w:val="none"/>
        </w:rPr>
        <w:t>电子邮件地址：</w:t>
      </w:r>
      <w:r>
        <w:rPr>
          <w:rFonts w:hint="eastAsia" w:ascii="宋体" w:hAnsi="宋体"/>
          <w:bCs/>
          <w:sz w:val="24"/>
          <w:highlight w:val="none"/>
        </w:rPr>
        <w:t>wxztzb@163.com</w:t>
      </w:r>
    </w:p>
    <w:p w14:paraId="417E46CE">
      <w:pPr>
        <w:spacing w:line="490" w:lineRule="exact"/>
        <w:jc w:val="center"/>
        <w:outlineLvl w:val="0"/>
        <w:rPr>
          <w:rFonts w:ascii="宋体" w:hAnsi="宋体" w:cs="宋体"/>
          <w:b/>
          <w:sz w:val="32"/>
          <w:szCs w:val="32"/>
          <w:highlight w:val="none"/>
        </w:rPr>
      </w:pPr>
      <w:bookmarkStart w:id="3" w:name="_Toc16116"/>
    </w:p>
    <w:p w14:paraId="7F76F028">
      <w:pPr>
        <w:spacing w:line="490" w:lineRule="exact"/>
        <w:jc w:val="center"/>
        <w:outlineLvl w:val="0"/>
        <w:rPr>
          <w:rFonts w:ascii="宋体" w:hAnsi="宋体" w:cs="宋体"/>
          <w:b/>
          <w:bCs/>
          <w:sz w:val="32"/>
          <w:szCs w:val="32"/>
          <w:highlight w:val="none"/>
        </w:rPr>
      </w:pPr>
    </w:p>
    <w:p w14:paraId="106968D4">
      <w:pPr>
        <w:spacing w:line="490" w:lineRule="exact"/>
        <w:outlineLvl w:val="0"/>
        <w:rPr>
          <w:highlight w:val="none"/>
        </w:rPr>
      </w:pPr>
    </w:p>
    <w:p w14:paraId="73D51896">
      <w:pPr>
        <w:spacing w:line="490" w:lineRule="exact"/>
        <w:outlineLvl w:val="0"/>
        <w:rPr>
          <w:highlight w:val="none"/>
        </w:rPr>
      </w:pPr>
    </w:p>
    <w:p w14:paraId="10D2B464">
      <w:pPr>
        <w:spacing w:line="490" w:lineRule="exact"/>
        <w:outlineLvl w:val="0"/>
        <w:rPr>
          <w:highlight w:val="none"/>
        </w:rPr>
      </w:pPr>
    </w:p>
    <w:p w14:paraId="51BAFDC2">
      <w:pPr>
        <w:spacing w:line="490" w:lineRule="exact"/>
        <w:outlineLvl w:val="0"/>
        <w:rPr>
          <w:highlight w:val="none"/>
        </w:rPr>
      </w:pPr>
    </w:p>
    <w:p w14:paraId="60AA658E">
      <w:pPr>
        <w:spacing w:line="490" w:lineRule="exact"/>
        <w:outlineLvl w:val="0"/>
        <w:rPr>
          <w:highlight w:val="none"/>
        </w:rPr>
      </w:pPr>
    </w:p>
    <w:p w14:paraId="5BB8B93D">
      <w:pPr>
        <w:rPr>
          <w:rFonts w:ascii="宋体" w:hAnsi="宋体" w:cs="宋体"/>
          <w:b/>
          <w:sz w:val="32"/>
          <w:szCs w:val="32"/>
          <w:highlight w:val="none"/>
        </w:rPr>
      </w:pPr>
      <w:r>
        <w:rPr>
          <w:rFonts w:hint="eastAsia" w:ascii="宋体" w:hAnsi="宋体" w:cs="宋体"/>
          <w:b/>
          <w:sz w:val="32"/>
          <w:szCs w:val="32"/>
          <w:highlight w:val="none"/>
        </w:rPr>
        <w:br w:type="page"/>
      </w:r>
    </w:p>
    <w:p w14:paraId="2B157D5E">
      <w:pPr>
        <w:spacing w:line="490" w:lineRule="exact"/>
        <w:jc w:val="center"/>
        <w:outlineLvl w:val="0"/>
        <w:rPr>
          <w:highlight w:val="none"/>
        </w:rPr>
      </w:pPr>
      <w:r>
        <w:rPr>
          <w:rFonts w:hint="eastAsia" w:ascii="宋体" w:hAnsi="宋体" w:cs="宋体"/>
          <w:b/>
          <w:sz w:val="32"/>
          <w:szCs w:val="32"/>
          <w:highlight w:val="none"/>
        </w:rPr>
        <w:t>二、投标供应商须知</w:t>
      </w:r>
      <w:bookmarkEnd w:id="3"/>
    </w:p>
    <w:p w14:paraId="1C6A6F26">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（一） 遵循原则：</w:t>
      </w:r>
    </w:p>
    <w:p w14:paraId="0946BAF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公开透明原则、公平竞争原则、公正原则和诚实信用原则。</w:t>
      </w:r>
    </w:p>
    <w:p w14:paraId="7AC43881">
      <w:pPr>
        <w:numPr>
          <w:ilvl w:val="0"/>
          <w:numId w:val="3"/>
        </w:numPr>
        <w:spacing w:line="360" w:lineRule="auto"/>
        <w:outlineLvl w:val="1"/>
        <w:rPr>
          <w:rFonts w:ascii="宋体" w:hAnsi="宋体" w:cs="宋体"/>
          <w:bCs/>
          <w:sz w:val="24"/>
          <w:szCs w:val="24"/>
          <w:highlight w:val="none"/>
        </w:rPr>
      </w:pPr>
      <w:r>
        <w:rPr>
          <w:rFonts w:hint="eastAsia" w:ascii="宋体" w:hAnsi="宋体" w:cs="宋体"/>
          <w:bCs/>
          <w:sz w:val="24"/>
          <w:szCs w:val="24"/>
          <w:highlight w:val="none"/>
        </w:rPr>
        <w:t xml:space="preserve"> 招标文件：</w:t>
      </w:r>
    </w:p>
    <w:p w14:paraId="2E5103C4">
      <w:pPr>
        <w:spacing w:line="360" w:lineRule="auto"/>
        <w:ind w:firstLine="480"/>
        <w:rPr>
          <w:rFonts w:ascii="宋体" w:hAnsi="宋体" w:cs="宋体"/>
          <w:bCs/>
          <w:sz w:val="24"/>
          <w:highlight w:val="none"/>
        </w:rPr>
      </w:pPr>
      <w:r>
        <w:rPr>
          <w:rFonts w:hint="eastAsia" w:ascii="宋体" w:hAnsi="宋体" w:cs="宋体"/>
          <w:bCs/>
          <w:sz w:val="24"/>
          <w:highlight w:val="none"/>
        </w:rPr>
        <w:t>1．采购文件包括文件目录所列全部内容，投标供应商应仔细阅读，并在投标文件中充分响应采购文件的所有要求。</w:t>
      </w:r>
    </w:p>
    <w:p w14:paraId="2D8F0579">
      <w:pPr>
        <w:spacing w:line="360" w:lineRule="auto"/>
        <w:ind w:firstLine="480"/>
        <w:rPr>
          <w:rFonts w:ascii="宋体" w:hAnsi="宋体" w:cs="宋体"/>
          <w:bCs/>
          <w:sz w:val="24"/>
          <w:highlight w:val="none"/>
        </w:rPr>
      </w:pPr>
      <w:r>
        <w:rPr>
          <w:rFonts w:hint="eastAsia" w:ascii="宋体" w:hAnsi="宋体" w:cs="宋体"/>
          <w:bCs/>
          <w:sz w:val="24"/>
          <w:highlight w:val="none"/>
        </w:rPr>
        <w:t>2．投标供应商应向江苏信中天工程咨询有限公司获取文件及有关资料，按采购文件要求提交全部资料并对采购文件各项内容做出实质性响应，否则投标无效。</w:t>
      </w:r>
    </w:p>
    <w:p w14:paraId="3A3D1B59">
      <w:pPr>
        <w:spacing w:line="360" w:lineRule="auto"/>
        <w:ind w:firstLine="480"/>
        <w:rPr>
          <w:rFonts w:ascii="宋体" w:hAnsi="宋体" w:cs="宋体"/>
          <w:bCs/>
          <w:sz w:val="24"/>
          <w:highlight w:val="none"/>
        </w:rPr>
      </w:pPr>
      <w:r>
        <w:rPr>
          <w:rFonts w:hint="eastAsia" w:ascii="宋体" w:hAnsi="宋体" w:cs="宋体"/>
          <w:bCs/>
          <w:sz w:val="24"/>
          <w:highlight w:val="none"/>
        </w:rPr>
        <w:t>3．投标供应商一旦参加本项目投标，即表明承诺接受了本采购文件中所有条件和规定。</w:t>
      </w:r>
    </w:p>
    <w:p w14:paraId="1CB81BF0">
      <w:pPr>
        <w:spacing w:line="360" w:lineRule="auto"/>
        <w:ind w:firstLine="480"/>
        <w:outlineLvl w:val="2"/>
        <w:rPr>
          <w:rFonts w:ascii="宋体" w:hAnsi="宋体" w:cs="宋体"/>
          <w:bCs/>
          <w:sz w:val="24"/>
          <w:highlight w:val="none"/>
        </w:rPr>
      </w:pPr>
      <w:r>
        <w:rPr>
          <w:rFonts w:hint="eastAsia" w:ascii="宋体" w:hAnsi="宋体" w:cs="宋体"/>
          <w:bCs/>
          <w:sz w:val="24"/>
          <w:highlight w:val="none"/>
        </w:rPr>
        <w:t>4．采购文件仅作为本次投标使用。</w:t>
      </w:r>
    </w:p>
    <w:p w14:paraId="6D14C93E">
      <w:pPr>
        <w:tabs>
          <w:tab w:val="left" w:pos="630"/>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（三） 招标文件的解释：</w:t>
      </w:r>
    </w:p>
    <w:p w14:paraId="25ADF26E">
      <w:pPr>
        <w:spacing w:line="360" w:lineRule="auto"/>
        <w:ind w:firstLine="480"/>
        <w:rPr>
          <w:rFonts w:ascii="宋体" w:hAnsi="宋体" w:cs="宋体"/>
          <w:bCs/>
          <w:sz w:val="24"/>
          <w:highlight w:val="none"/>
        </w:rPr>
      </w:pPr>
      <w:r>
        <w:rPr>
          <w:rFonts w:hint="eastAsia" w:ascii="宋体" w:hAnsi="宋体" w:cs="宋体"/>
          <w:bCs/>
          <w:sz w:val="24"/>
          <w:highlight w:val="none"/>
        </w:rPr>
        <w:t>1．投标供应商如有需要对采购文件要求澄清的问题，请以书面提出，并按“投标邀请函”中规定的时间将电子邮件或书面传真发送至江苏信中天工程咨询有限公司，联系方式详见“投标邀请函”。</w:t>
      </w:r>
    </w:p>
    <w:p w14:paraId="4514BB47">
      <w:pPr>
        <w:spacing w:line="360" w:lineRule="auto"/>
        <w:ind w:firstLine="480"/>
        <w:rPr>
          <w:rFonts w:ascii="宋体" w:hAnsi="宋体" w:cs="宋体"/>
          <w:bCs/>
          <w:sz w:val="24"/>
          <w:highlight w:val="none"/>
        </w:rPr>
      </w:pPr>
      <w:r>
        <w:rPr>
          <w:rFonts w:hint="eastAsia" w:ascii="宋体" w:hAnsi="宋体" w:cs="宋体"/>
          <w:bCs/>
          <w:sz w:val="24"/>
          <w:highlight w:val="none"/>
        </w:rPr>
        <w:t>2．采购人、江苏信中天工程咨询有限公司将按“投标邀请函”中规定的时间对投标供应商针对采购文件书面提出的要求澄清的问题进行书面答疑。</w:t>
      </w:r>
    </w:p>
    <w:p w14:paraId="0A7929D5">
      <w:pPr>
        <w:spacing w:line="360" w:lineRule="auto"/>
        <w:ind w:firstLine="480"/>
        <w:outlineLvl w:val="2"/>
        <w:rPr>
          <w:rFonts w:ascii="宋体" w:hAnsi="宋体" w:cs="宋体"/>
          <w:bCs/>
          <w:sz w:val="24"/>
          <w:highlight w:val="none"/>
        </w:rPr>
      </w:pPr>
      <w:r>
        <w:rPr>
          <w:rFonts w:hint="eastAsia" w:ascii="宋体" w:hAnsi="宋体" w:cs="宋体"/>
          <w:bCs/>
          <w:sz w:val="24"/>
          <w:highlight w:val="none"/>
        </w:rPr>
        <w:t>3．本文件的最终解释权归采购人。</w:t>
      </w:r>
    </w:p>
    <w:p w14:paraId="4D5CFFE9">
      <w:pPr>
        <w:tabs>
          <w:tab w:val="left" w:pos="945"/>
        </w:tabs>
        <w:spacing w:line="360" w:lineRule="auto"/>
        <w:ind w:firstLine="523"/>
        <w:outlineLvl w:val="1"/>
        <w:rPr>
          <w:rFonts w:ascii="宋体" w:hAnsi="宋体" w:cs="宋体"/>
          <w:bCs/>
          <w:sz w:val="24"/>
          <w:szCs w:val="24"/>
          <w:highlight w:val="none"/>
        </w:rPr>
      </w:pPr>
      <w:r>
        <w:rPr>
          <w:rFonts w:hint="eastAsia" w:ascii="宋体" w:hAnsi="宋体" w:cs="宋体"/>
          <w:bCs/>
          <w:sz w:val="24"/>
          <w:szCs w:val="24"/>
          <w:highlight w:val="none"/>
        </w:rPr>
        <w:t xml:space="preserve">（四） 招标文件的补充或修正： </w:t>
      </w:r>
    </w:p>
    <w:p w14:paraId="602BFCE2">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采购人或采购代理机构可在投标截止时间十五日前对招标文件进行必要的澄清或者修改，不足15日的，将顺延提交投标文件的截止时间。</w:t>
      </w:r>
    </w:p>
    <w:p w14:paraId="1C699759">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如需对招标文件进行澄清或修正，采购人或采购代理机构将在江苏政府采购网上发布更正公告，该澄清或修正的内容为招标文件的组成部分。投标供应商应在投标截止时间前</w:t>
      </w:r>
      <w:r>
        <w:rPr>
          <w:rFonts w:hint="eastAsia" w:ascii="宋体" w:hAnsi="宋体" w:cs="宋体"/>
          <w:sz w:val="24"/>
          <w:szCs w:val="24"/>
          <w:highlight w:val="none"/>
        </w:rPr>
        <w:t>登录</w:t>
      </w:r>
      <w:r>
        <w:rPr>
          <w:rFonts w:hint="eastAsia" w:ascii="宋体" w:hAnsi="宋体" w:cs="宋体"/>
          <w:bCs/>
          <w:sz w:val="24"/>
          <w:szCs w:val="24"/>
          <w:highlight w:val="none"/>
        </w:rPr>
        <w:t>投标客户端</w:t>
      </w:r>
      <w:r>
        <w:rPr>
          <w:rFonts w:hint="eastAsia" w:ascii="宋体" w:hAnsi="宋体" w:cs="宋体"/>
          <w:sz w:val="24"/>
          <w:szCs w:val="24"/>
          <w:highlight w:val="none"/>
        </w:rPr>
        <w:t>或</w:t>
      </w:r>
      <w:r>
        <w:rPr>
          <w:rFonts w:hint="eastAsia" w:ascii="宋体" w:hAnsi="宋体" w:cs="宋体"/>
          <w:bCs/>
          <w:sz w:val="24"/>
          <w:szCs w:val="24"/>
          <w:highlight w:val="none"/>
        </w:rPr>
        <w:t>关注原招标公告媒体上发布的相关更正公告</w:t>
      </w:r>
      <w:r>
        <w:rPr>
          <w:rFonts w:hint="eastAsia" w:ascii="宋体" w:hAnsi="宋体" w:cs="宋体"/>
          <w:sz w:val="24"/>
          <w:szCs w:val="24"/>
          <w:highlight w:val="none"/>
        </w:rPr>
        <w:t>。</w:t>
      </w:r>
      <w:r>
        <w:rPr>
          <w:rFonts w:hint="eastAsia" w:ascii="宋体" w:hAnsi="宋体" w:cs="宋体"/>
          <w:bCs/>
          <w:sz w:val="24"/>
          <w:szCs w:val="24"/>
          <w:highlight w:val="none"/>
        </w:rPr>
        <w:t>因投标供应商未尽注意义务，未及时更新上传投标文件</w:t>
      </w:r>
      <w:r>
        <w:rPr>
          <w:rFonts w:hint="eastAsia" w:ascii="宋体" w:hAnsi="宋体" w:cs="宋体"/>
          <w:sz w:val="24"/>
          <w:szCs w:val="24"/>
          <w:highlight w:val="none"/>
        </w:rPr>
        <w:t>或</w:t>
      </w:r>
      <w:r>
        <w:rPr>
          <w:rFonts w:hint="eastAsia" w:ascii="宋体" w:hAnsi="宋体" w:cs="宋体"/>
          <w:bCs/>
          <w:sz w:val="24"/>
          <w:szCs w:val="24"/>
          <w:highlight w:val="none"/>
        </w:rPr>
        <w:t>全面关注更正公告导致其提交的投标材料不符合招标文件要求，而造成的损失及风险（包括但不限于未中标）由投标供应商自行承担。</w:t>
      </w:r>
    </w:p>
    <w:p w14:paraId="3688AEF4">
      <w:pPr>
        <w:numPr>
          <w:ilvl w:val="0"/>
          <w:numId w:val="4"/>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投标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cs="宋体"/>
          <w:bCs/>
          <w:sz w:val="24"/>
          <w:szCs w:val="24"/>
          <w:highlight w:val="none"/>
        </w:rPr>
        <w:t>政府采购供应商质疑函范本</w:t>
      </w:r>
      <w:r>
        <w:rPr>
          <w:rFonts w:hint="eastAsia" w:ascii="宋体" w:hAnsi="宋体" w:cs="宋体"/>
          <w:bCs/>
          <w:sz w:val="24"/>
          <w:szCs w:val="24"/>
          <w:highlight w:val="none"/>
        </w:rPr>
        <w:fldChar w:fldCharType="end"/>
      </w:r>
      <w:r>
        <w:rPr>
          <w:rFonts w:hint="eastAsia" w:ascii="宋体" w:hAnsi="宋体" w:cs="宋体"/>
          <w:bCs/>
          <w:sz w:val="24"/>
          <w:szCs w:val="24"/>
          <w:highlight w:val="none"/>
        </w:rPr>
        <w:t>》）。采购人或采购代理机构将在收到符合上述要求的书面质疑后七个工作日内，对质疑内容作出答复。投标供应商在法定质疑期限外送达的质疑函或法定质疑期限内送达的质疑函不符合上述要求的均为无效质疑，采购人或采购代理机构对无效质疑不予受理。</w:t>
      </w:r>
    </w:p>
    <w:p w14:paraId="3B91D4A1">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（五）投标文件的组成（</w:t>
      </w:r>
      <w:r>
        <w:rPr>
          <w:rFonts w:hint="eastAsia" w:ascii="宋体" w:hAnsi="宋体" w:cs="宋体"/>
          <w:b/>
          <w:bCs/>
          <w:sz w:val="24"/>
          <w:szCs w:val="24"/>
          <w:highlight w:val="none"/>
        </w:rPr>
        <w:t>相应内容上传至投标客户端</w:t>
      </w:r>
      <w:r>
        <w:rPr>
          <w:rFonts w:hint="eastAsia" w:ascii="宋体" w:hAnsi="宋体" w:cs="宋体"/>
          <w:bCs/>
          <w:sz w:val="24"/>
          <w:szCs w:val="24"/>
          <w:highlight w:val="none"/>
        </w:rPr>
        <w:t>）：</w:t>
      </w:r>
    </w:p>
    <w:p w14:paraId="62F34CA5">
      <w:pPr>
        <w:spacing w:line="360" w:lineRule="auto"/>
        <w:ind w:left="480"/>
        <w:rPr>
          <w:rFonts w:ascii="宋体" w:hAnsi="宋体" w:cs="宋体"/>
          <w:b/>
          <w:sz w:val="24"/>
          <w:highlight w:val="none"/>
        </w:rPr>
      </w:pPr>
      <w:r>
        <w:rPr>
          <w:rFonts w:hint="eastAsia" w:ascii="宋体" w:hAnsi="宋体" w:cs="宋体"/>
          <w:b/>
          <w:sz w:val="24"/>
          <w:highlight w:val="none"/>
        </w:rPr>
        <w:t>1）证明文件：</w:t>
      </w:r>
    </w:p>
    <w:p w14:paraId="39D624E7">
      <w:pPr>
        <w:tabs>
          <w:tab w:val="left" w:pos="525"/>
          <w:tab w:val="left" w:pos="945"/>
        </w:tabs>
        <w:spacing w:line="360" w:lineRule="auto"/>
        <w:ind w:left="1" w:firstLine="523"/>
        <w:outlineLvl w:val="2"/>
        <w:rPr>
          <w:rFonts w:ascii="宋体" w:hAnsi="宋体" w:cs="宋体"/>
          <w:bCs/>
          <w:sz w:val="24"/>
          <w:szCs w:val="24"/>
          <w:highlight w:val="none"/>
        </w:rPr>
      </w:pPr>
      <w:r>
        <w:rPr>
          <w:rFonts w:hint="eastAsia" w:ascii="宋体" w:hAnsi="宋体" w:cs="宋体"/>
          <w:bCs/>
          <w:sz w:val="24"/>
          <w:szCs w:val="24"/>
          <w:highlight w:val="none"/>
        </w:rPr>
        <w:t>第一部分：资格、资信证明文件（</w:t>
      </w:r>
      <w:r>
        <w:rPr>
          <w:rFonts w:hint="eastAsia" w:ascii="宋体" w:hAnsi="宋体" w:cs="宋体"/>
          <w:b/>
          <w:bCs/>
          <w:sz w:val="24"/>
          <w:szCs w:val="24"/>
          <w:highlight w:val="none"/>
        </w:rPr>
        <w:t>扫描后上传，身份证应为正、反面</w:t>
      </w:r>
      <w:r>
        <w:rPr>
          <w:rFonts w:hint="eastAsia" w:ascii="宋体" w:hAnsi="宋体" w:cs="宋体"/>
          <w:bCs/>
          <w:sz w:val="24"/>
          <w:szCs w:val="24"/>
          <w:highlight w:val="none"/>
        </w:rPr>
        <w:t>）：</w:t>
      </w:r>
    </w:p>
    <w:p w14:paraId="2723AFFD">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1.投标供应商是在中华人民共和国境内经国家相关管理机关注册并登记的具有独立法人资格的公立性医疗机构，提供有效的事业单位法人证书复印件加盖公章；。</w:t>
      </w:r>
    </w:p>
    <w:p w14:paraId="77DEAD4E">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2.《授权委托书》（给定格式；投标供应商如是自然人情形的，可不提供）。</w:t>
      </w:r>
    </w:p>
    <w:p w14:paraId="49864FC7">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3.投标供应商具有卫生行政部门颁发的有效的医疗机构执业许可证（提供证书复印件并加盖公章）；</w:t>
      </w:r>
    </w:p>
    <w:p w14:paraId="7C7F3FE5">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供应商近一年中任意一个月份（不含投标当月）的财务状况报告（资产负债表和利润表）或由会计师事务所出具的近两年中任意一个年度的审计报告和所附已审计财务报告（投标供应商如是自然人情形的，没有经审计的财务报告的，可以提供银行出具的资信证明）。</w:t>
      </w:r>
    </w:p>
    <w:p w14:paraId="423E6E46">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5.投标供应商近一年中任意一个月份（不含投标当月）的依法缴纳税收的相关材料（提供相关主管部门证明或银行代扣证明）。</w:t>
      </w:r>
    </w:p>
    <w:p w14:paraId="2503918C">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6.投标供应商近一年中任意一个月份（不含投标当月）的依法缴纳社会保障资金的相关材料（提供相关主管部门证明或银行代扣证明）。</w:t>
      </w:r>
    </w:p>
    <w:p w14:paraId="354A0C83">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7.《承诺书》（给定格式）。</w:t>
      </w:r>
    </w:p>
    <w:p w14:paraId="720FDF91">
      <w:pPr>
        <w:tabs>
          <w:tab w:val="left" w:pos="945"/>
        </w:tabs>
        <w:spacing w:line="360" w:lineRule="auto"/>
        <w:ind w:firstLine="480"/>
        <w:rPr>
          <w:rFonts w:ascii="宋体" w:hAnsi="宋体" w:cs="宋体"/>
          <w:sz w:val="24"/>
          <w:szCs w:val="24"/>
          <w:highlight w:val="none"/>
        </w:rPr>
      </w:pPr>
      <w:r>
        <w:rPr>
          <w:rFonts w:hint="eastAsia" w:ascii="宋体" w:hAnsi="宋体" w:cs="宋体"/>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93B29F3">
      <w:pPr>
        <w:tabs>
          <w:tab w:val="left" w:pos="945"/>
        </w:tabs>
        <w:spacing w:line="360" w:lineRule="auto"/>
        <w:ind w:firstLine="480"/>
        <w:rPr>
          <w:rFonts w:ascii="宋体" w:hAnsi="宋体" w:cs="宋体"/>
          <w:bCs/>
          <w:sz w:val="24"/>
          <w:szCs w:val="24"/>
          <w:highlight w:val="none"/>
        </w:rPr>
      </w:pPr>
      <w:r>
        <w:rPr>
          <w:rFonts w:hint="eastAsia" w:ascii="宋体" w:hAnsi="宋体" w:cs="宋体"/>
          <w:b/>
          <w:sz w:val="24"/>
          <w:highlight w:val="none"/>
        </w:rPr>
        <w:t>上述资格文件中的资格、资信文件必须按要求全部提供，否则投标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他可在中国大陆有效居留的许可证明。</w:t>
      </w:r>
    </w:p>
    <w:p w14:paraId="7380DC6C">
      <w:pPr>
        <w:widowControl/>
        <w:tabs>
          <w:tab w:val="left" w:pos="0"/>
        </w:tabs>
        <w:spacing w:line="360" w:lineRule="auto"/>
        <w:ind w:firstLine="424"/>
        <w:jc w:val="left"/>
        <w:rPr>
          <w:rFonts w:ascii="宋体" w:hAnsi="宋体" w:cs="宋体"/>
          <w:sz w:val="24"/>
          <w:szCs w:val="21"/>
          <w:highlight w:val="none"/>
        </w:rPr>
      </w:pPr>
      <w:r>
        <w:rPr>
          <w:rFonts w:hint="eastAsia" w:ascii="宋体" w:hAnsi="宋体" w:cs="宋体"/>
          <w:sz w:val="24"/>
          <w:szCs w:val="21"/>
          <w:highlight w:val="none"/>
        </w:rPr>
        <w:t>第二部分：补充证明文件：</w:t>
      </w:r>
    </w:p>
    <w:p w14:paraId="28A12D50">
      <w:pPr>
        <w:widowControl/>
        <w:tabs>
          <w:tab w:val="left" w:pos="0"/>
        </w:tabs>
        <w:spacing w:line="360" w:lineRule="auto"/>
        <w:ind w:firstLine="424"/>
        <w:jc w:val="left"/>
        <w:rPr>
          <w:rFonts w:ascii="宋体" w:hAnsi="宋体" w:cs="宋体"/>
          <w:sz w:val="24"/>
          <w:szCs w:val="21"/>
          <w:highlight w:val="none"/>
        </w:rPr>
      </w:pPr>
      <w:r>
        <w:rPr>
          <w:rFonts w:hint="eastAsia" w:ascii="宋体" w:hAnsi="宋体" w:cs="宋体"/>
          <w:sz w:val="24"/>
          <w:szCs w:val="21"/>
          <w:highlight w:val="none"/>
        </w:rPr>
        <w:t>1.投标供应商简介和经营情况说明；</w:t>
      </w:r>
    </w:p>
    <w:p w14:paraId="2A178125">
      <w:pPr>
        <w:spacing w:line="360" w:lineRule="auto"/>
        <w:ind w:left="480"/>
        <w:rPr>
          <w:rFonts w:ascii="宋体" w:hAnsi="宋体" w:cs="宋体"/>
          <w:b/>
          <w:sz w:val="24"/>
          <w:highlight w:val="none"/>
        </w:rPr>
      </w:pPr>
      <w:r>
        <w:rPr>
          <w:rFonts w:hint="eastAsia" w:ascii="宋体" w:hAnsi="宋体" w:cs="宋体"/>
          <w:b/>
          <w:sz w:val="24"/>
          <w:highlight w:val="none"/>
        </w:rPr>
        <w:t>2）投标函部分（格式见附件）：</w:t>
      </w:r>
    </w:p>
    <w:p w14:paraId="2501F908">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（1）投标函（格式见附件）</w:t>
      </w:r>
    </w:p>
    <w:p w14:paraId="43C13AC1">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（2）开标一览表（格式见附件）</w:t>
      </w:r>
    </w:p>
    <w:p w14:paraId="426328D6">
      <w:pPr>
        <w:widowControl/>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（3）主要细目报价表（格式见附件）</w:t>
      </w:r>
    </w:p>
    <w:p w14:paraId="01173FAF">
      <w:pPr>
        <w:spacing w:line="360" w:lineRule="auto"/>
        <w:ind w:left="480"/>
        <w:rPr>
          <w:rFonts w:ascii="宋体" w:hAnsi="宋体" w:cs="宋体"/>
          <w:b/>
          <w:sz w:val="24"/>
          <w:highlight w:val="none"/>
        </w:rPr>
      </w:pPr>
      <w:r>
        <w:rPr>
          <w:rFonts w:hint="eastAsia" w:ascii="宋体" w:hAnsi="宋体" w:cs="宋体"/>
          <w:b/>
          <w:sz w:val="24"/>
          <w:highlight w:val="none"/>
        </w:rPr>
        <w:t>3）拟投入本项目人员配备表（格式见附件）</w:t>
      </w:r>
    </w:p>
    <w:p w14:paraId="66A6DB45">
      <w:pPr>
        <w:spacing w:line="360" w:lineRule="auto"/>
        <w:ind w:left="480"/>
        <w:rPr>
          <w:rFonts w:ascii="宋体" w:hAnsi="宋体" w:cs="宋体"/>
          <w:b/>
          <w:bCs/>
          <w:sz w:val="24"/>
          <w:szCs w:val="24"/>
          <w:highlight w:val="none"/>
        </w:rPr>
      </w:pPr>
      <w:r>
        <w:rPr>
          <w:rFonts w:hint="eastAsia" w:ascii="宋体" w:hAnsi="宋体" w:cs="宋体"/>
          <w:b/>
          <w:sz w:val="24"/>
          <w:highlight w:val="none"/>
        </w:rPr>
        <w:t>4）投标</w:t>
      </w:r>
      <w:r>
        <w:rPr>
          <w:rFonts w:hint="eastAsia" w:ascii="宋体" w:hAnsi="宋体" w:cs="宋体"/>
          <w:b/>
          <w:bCs/>
          <w:sz w:val="24"/>
          <w:szCs w:val="24"/>
          <w:highlight w:val="none"/>
        </w:rPr>
        <w:t>偏离表（格式）</w:t>
      </w:r>
    </w:p>
    <w:p w14:paraId="0507CB65">
      <w:pPr>
        <w:spacing w:line="360" w:lineRule="auto"/>
        <w:ind w:left="480"/>
        <w:rPr>
          <w:rFonts w:ascii="宋体" w:hAnsi="宋体" w:cs="宋体"/>
          <w:b/>
          <w:sz w:val="24"/>
          <w:highlight w:val="none"/>
        </w:rPr>
      </w:pPr>
      <w:r>
        <w:rPr>
          <w:rFonts w:hint="eastAsia" w:ascii="宋体" w:hAnsi="宋体" w:cs="宋体"/>
          <w:b/>
          <w:bCs/>
          <w:sz w:val="24"/>
          <w:szCs w:val="24"/>
          <w:highlight w:val="none"/>
        </w:rPr>
        <w:t>5）其他及补充性文件(投标供应商认为有必要提供的声明和文件及评分标准中对应的所需证明材料，如有自拟并自行添加至投标文件中)</w:t>
      </w:r>
    </w:p>
    <w:p w14:paraId="11880357">
      <w:pPr>
        <w:tabs>
          <w:tab w:val="left" w:pos="525"/>
          <w:tab w:val="left" w:pos="945"/>
        </w:tabs>
        <w:spacing w:line="360" w:lineRule="auto"/>
        <w:ind w:left="1" w:firstLine="523"/>
        <w:outlineLvl w:val="2"/>
        <w:rPr>
          <w:rFonts w:ascii="宋体" w:hAnsi="宋体" w:cs="宋体"/>
          <w:highlight w:val="none"/>
        </w:rPr>
      </w:pPr>
      <w:r>
        <w:rPr>
          <w:rFonts w:hint="eastAsia" w:ascii="宋体" w:hAnsi="宋体" w:cs="宋体"/>
          <w:b/>
          <w:sz w:val="24"/>
          <w:highlight w:val="none"/>
        </w:rPr>
        <w:t>6）项目方案（</w:t>
      </w:r>
      <w:r>
        <w:rPr>
          <w:rFonts w:hint="eastAsia" w:ascii="宋体" w:hAnsi="宋体" w:cs="宋体"/>
          <w:b/>
          <w:sz w:val="24"/>
          <w:szCs w:val="24"/>
          <w:highlight w:val="none"/>
        </w:rPr>
        <w:t>根据评分标准内容，格式自拟</w:t>
      </w:r>
      <w:r>
        <w:rPr>
          <w:rFonts w:hint="eastAsia" w:ascii="宋体" w:hAnsi="宋体" w:cs="宋体"/>
          <w:b/>
          <w:sz w:val="24"/>
          <w:highlight w:val="none"/>
        </w:rPr>
        <w:t>）</w:t>
      </w:r>
    </w:p>
    <w:p w14:paraId="632CA699">
      <w:pPr>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（六）投标文件的制作：</w:t>
      </w:r>
    </w:p>
    <w:p w14:paraId="0B72EF5E">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1.所有文件、往来函件均应使用简体中文（规格、型号辅助符号除外）。</w:t>
      </w:r>
    </w:p>
    <w:p w14:paraId="57C92B6D">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2.投标文件由投标供应商按给定格式如实填写（编写），须有法人（盖章）、法定代表人或法定代表人授权代表签字或盖章，方为有效，未尽事宜可自行补充。</w:t>
      </w:r>
    </w:p>
    <w:p w14:paraId="71FC2A85">
      <w:pPr>
        <w:spacing w:line="360" w:lineRule="auto"/>
        <w:ind w:firstLine="480"/>
        <w:jc w:val="left"/>
        <w:rPr>
          <w:rFonts w:ascii="宋体" w:hAnsi="宋体" w:cs="宋体"/>
          <w:sz w:val="24"/>
          <w:szCs w:val="21"/>
          <w:highlight w:val="none"/>
        </w:rPr>
      </w:pPr>
      <w:r>
        <w:rPr>
          <w:rFonts w:hint="eastAsia" w:ascii="宋体" w:hAnsi="宋体" w:cs="宋体"/>
          <w:sz w:val="24"/>
          <w:szCs w:val="21"/>
          <w:highlight w:val="none"/>
        </w:rPr>
        <w:t>3.投标供应商报价一律以人民币为报价结算货币，结算单位为“元”。</w:t>
      </w:r>
    </w:p>
    <w:p w14:paraId="7DE66273">
      <w:pPr>
        <w:spacing w:line="360" w:lineRule="auto"/>
        <w:ind w:firstLine="480"/>
        <w:rPr>
          <w:rFonts w:ascii="宋体" w:hAnsi="宋体" w:cs="宋体"/>
          <w:sz w:val="24"/>
          <w:szCs w:val="21"/>
          <w:highlight w:val="none"/>
        </w:rPr>
      </w:pPr>
      <w:r>
        <w:rPr>
          <w:rFonts w:hint="eastAsia" w:ascii="宋体" w:hAnsi="宋体" w:cs="宋体"/>
          <w:sz w:val="24"/>
          <w:szCs w:val="21"/>
          <w:highlight w:val="none"/>
        </w:rPr>
        <w:t>4.投标文件格式部分，应由投标供应商按给定格式提供，不得更改。</w:t>
      </w:r>
    </w:p>
    <w:p w14:paraId="59A90EDF">
      <w:pPr>
        <w:spacing w:line="360" w:lineRule="auto"/>
        <w:ind w:firstLine="480"/>
        <w:rPr>
          <w:rFonts w:ascii="宋体" w:hAnsi="宋体" w:cs="宋体"/>
          <w:sz w:val="24"/>
          <w:szCs w:val="21"/>
          <w:highlight w:val="none"/>
        </w:rPr>
      </w:pPr>
      <w:r>
        <w:rPr>
          <w:rFonts w:hint="eastAsia" w:ascii="宋体" w:hAnsi="宋体" w:cs="宋体"/>
          <w:sz w:val="24"/>
          <w:szCs w:val="21"/>
          <w:highlight w:val="none"/>
        </w:rPr>
        <w:t>5.投标文件份数：本项目为不见面开标，报价人无需递交纸质投标文件至现场，中标后中标供应商向采购人提供与电子投标文件完全一致的纸质投标文件（3份：一正、二副）。</w:t>
      </w:r>
    </w:p>
    <w:p w14:paraId="01DCC5D3">
      <w:pPr>
        <w:spacing w:line="360" w:lineRule="auto"/>
        <w:ind w:firstLine="480"/>
        <w:rPr>
          <w:rFonts w:ascii="宋体" w:hAnsi="宋体" w:cs="宋体"/>
          <w:sz w:val="24"/>
          <w:szCs w:val="21"/>
          <w:highlight w:val="none"/>
        </w:rPr>
      </w:pPr>
      <w:r>
        <w:rPr>
          <w:rFonts w:hint="eastAsia" w:ascii="宋体" w:hAnsi="宋体" w:cs="宋体"/>
          <w:sz w:val="24"/>
          <w:szCs w:val="21"/>
          <w:highlight w:val="none"/>
        </w:rPr>
        <w:t>6.投标文件不应有涂改、增删和潦草之处，如有必须修改时，修改处必须有法人、法定代表人或法定代表人授权代表的签章。</w:t>
      </w:r>
    </w:p>
    <w:p w14:paraId="2CE93B4D">
      <w:pPr>
        <w:spacing w:line="360" w:lineRule="auto"/>
        <w:ind w:firstLine="480"/>
        <w:rPr>
          <w:rFonts w:ascii="宋体" w:hAnsi="宋体" w:cs="宋体"/>
          <w:sz w:val="24"/>
          <w:szCs w:val="21"/>
          <w:highlight w:val="none"/>
        </w:rPr>
      </w:pPr>
      <w:r>
        <w:rPr>
          <w:rFonts w:hint="eastAsia" w:ascii="宋体" w:hAnsi="宋体" w:cs="宋体"/>
          <w:sz w:val="24"/>
          <w:szCs w:val="21"/>
          <w:highlight w:val="none"/>
        </w:rPr>
        <w:t>7.投标费用自理。</w:t>
      </w:r>
    </w:p>
    <w:p w14:paraId="4364813B">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（七）网上投标</w:t>
      </w:r>
    </w:p>
    <w:p w14:paraId="48F88430">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1.投标供应商应由其法定代表人或法定代表人授权代表在规定的网上投标时间内，凭CA数字证书登录政府采购交易管理一体化系统获取招标文件，在投标客户端制作投标文件（电子数据），并在投标截止时间之前上传投标文件。</w:t>
      </w:r>
    </w:p>
    <w:p w14:paraId="2DFBABBA">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2.投标供应商应对CA数字证书妥善保管，如被他人盗用投标，后果自负。</w:t>
      </w:r>
    </w:p>
    <w:p w14:paraId="1F2EAB9C">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3.投标供应商按招标文件规定的</w:t>
      </w:r>
      <w:r>
        <w:rPr>
          <w:rFonts w:hint="eastAsia" w:ascii="宋体" w:hAnsi="宋体" w:cs="宋体"/>
          <w:sz w:val="24"/>
          <w:szCs w:val="24"/>
          <w:highlight w:val="none"/>
        </w:rPr>
        <w:t>网上解密时间</w:t>
      </w:r>
      <w:r>
        <w:rPr>
          <w:rFonts w:hint="eastAsia" w:ascii="宋体" w:hAnsi="宋体" w:cs="宋体"/>
          <w:bCs/>
          <w:sz w:val="24"/>
          <w:szCs w:val="24"/>
          <w:highlight w:val="none"/>
        </w:rPr>
        <w:t>进行解密，如未按时解密后果自负。</w:t>
      </w:r>
    </w:p>
    <w:p w14:paraId="70F04D72">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4.投标供应商应当对招标文件提出的要求和条件作出实质性响应，并在电子投标系统逐条应答。</w:t>
      </w:r>
    </w:p>
    <w:p w14:paraId="67CA609F">
      <w:p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5.投标供应商应对要求提供的资格证明文件（如资质证书、资格证书）、技术资料（如白皮书、彩页、手册、检测报告等）扫描上传至投标系统。</w:t>
      </w:r>
    </w:p>
    <w:p w14:paraId="24251AF3">
      <w:pPr>
        <w:tabs>
          <w:tab w:val="left" w:pos="525"/>
          <w:tab w:val="left" w:pos="945"/>
        </w:tabs>
        <w:spacing w:line="360" w:lineRule="auto"/>
        <w:ind w:left="1" w:firstLine="523"/>
        <w:rPr>
          <w:rFonts w:ascii="宋体" w:hAnsi="宋体" w:cs="宋体"/>
          <w:sz w:val="24"/>
          <w:szCs w:val="24"/>
          <w:highlight w:val="none"/>
        </w:rPr>
      </w:pPr>
      <w:r>
        <w:rPr>
          <w:rFonts w:hint="eastAsia" w:ascii="宋体" w:hAnsi="宋体" w:cs="宋体"/>
          <w:bCs/>
          <w:sz w:val="24"/>
          <w:szCs w:val="24"/>
          <w:highlight w:val="none"/>
        </w:rPr>
        <w:t>6.投标供应商进行网上</w:t>
      </w:r>
      <w:r>
        <w:rPr>
          <w:rFonts w:hint="eastAsia" w:ascii="宋体" w:hAnsi="宋体" w:cs="宋体"/>
          <w:sz w:val="24"/>
          <w:szCs w:val="24"/>
          <w:highlight w:val="none"/>
        </w:rPr>
        <w:t>投标</w:t>
      </w:r>
      <w:r>
        <w:rPr>
          <w:rFonts w:hint="eastAsia" w:ascii="宋体" w:hAnsi="宋体" w:cs="宋体"/>
          <w:bCs/>
          <w:sz w:val="24"/>
          <w:szCs w:val="24"/>
          <w:highlight w:val="none"/>
        </w:rPr>
        <w:t>请参照《</w:t>
      </w:r>
      <w:r>
        <w:rPr>
          <w:rFonts w:hint="eastAsia" w:ascii="宋体" w:hAnsi="宋体" w:cs="宋体"/>
          <w:bCs/>
          <w:sz w:val="24"/>
          <w:szCs w:val="24"/>
          <w:highlight w:val="none"/>
          <w:lang w:val="zh-CN"/>
        </w:rPr>
        <w:t>江苏省政府采购交易系统（苏采云）供应商操作手册</w:t>
      </w:r>
      <w:r>
        <w:rPr>
          <w:rFonts w:hint="eastAsia" w:ascii="宋体" w:hAnsi="宋体" w:cs="宋体"/>
          <w:sz w:val="24"/>
          <w:szCs w:val="24"/>
          <w:highlight w:val="none"/>
        </w:rPr>
        <w:t>》。</w:t>
      </w:r>
    </w:p>
    <w:p w14:paraId="4B227AB3">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7.</w:t>
      </w:r>
      <w:r>
        <w:rPr>
          <w:rFonts w:hint="eastAsia" w:ascii="宋体" w:hAnsi="宋体" w:cs="宋体"/>
          <w:bCs/>
          <w:color w:val="FF0000"/>
          <w:sz w:val="24"/>
          <w:szCs w:val="24"/>
          <w:highlight w:val="none"/>
          <w:u w:val="single"/>
        </w:rPr>
        <w:t>特别注意：本项目采用暗标形式，投标供应商须按第五章《评标方法与评标标准》的相关要求对商务部分和技术部分分别进行制作。其中技术部分属于暗标，投标供应商在制作技术部分相关内容时不得有体现投标供应商身份的内容，否则投标无效。</w:t>
      </w:r>
    </w:p>
    <w:p w14:paraId="7368CE2F">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上述《评标方法与评标标准》中技术部分不得有体现投标供应商身份的内容是指：</w:t>
      </w:r>
    </w:p>
    <w:p w14:paraId="2B8F17CA">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7.1技术部分不得出现能够体现投标供应商身份、名称的相关描述、材料、文件等内容；</w:t>
      </w:r>
    </w:p>
    <w:p w14:paraId="67BA90D3">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7.2技术部分不得更改，不得在其中涂改、标注或做任何可以辨认投标供应商及所属人员身份的名称、印章、商标等标记；</w:t>
      </w:r>
    </w:p>
    <w:p w14:paraId="61B7AAF2">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7.3技术部分应当版面整洁、字迹清楚、不许批注或进行底纹、阴影、水印等特殊设置，不得采用任何不符合常规、有别于其他投标供应商的特殊做法；</w:t>
      </w:r>
    </w:p>
    <w:p w14:paraId="338027E5">
      <w:pPr>
        <w:tabs>
          <w:tab w:val="left" w:pos="525"/>
          <w:tab w:val="left" w:pos="945"/>
        </w:tabs>
        <w:spacing w:line="360" w:lineRule="auto"/>
        <w:ind w:left="1" w:firstLine="523"/>
        <w:rPr>
          <w:rFonts w:ascii="宋体" w:hAnsi="宋体" w:cs="宋体"/>
          <w:bCs/>
          <w:color w:val="FF0000"/>
          <w:sz w:val="24"/>
          <w:szCs w:val="24"/>
          <w:highlight w:val="none"/>
        </w:rPr>
      </w:pPr>
      <w:r>
        <w:rPr>
          <w:rFonts w:hint="eastAsia" w:ascii="宋体" w:hAnsi="宋体" w:cs="宋体"/>
          <w:bCs/>
          <w:color w:val="FF0000"/>
          <w:sz w:val="24"/>
          <w:szCs w:val="24"/>
          <w:highlight w:val="none"/>
        </w:rPr>
        <w:t>7.4不得有其他体现投标供应商身份的内容。</w:t>
      </w:r>
    </w:p>
    <w:p w14:paraId="62993E72">
      <w:pPr>
        <w:spacing w:line="430" w:lineRule="exact"/>
        <w:ind w:firstLine="480"/>
        <w:outlineLvl w:val="0"/>
        <w:rPr>
          <w:rFonts w:ascii="宋体" w:hAnsi="宋体" w:cs="宋体"/>
          <w:b/>
          <w:bCs/>
          <w:sz w:val="24"/>
          <w:szCs w:val="24"/>
          <w:highlight w:val="none"/>
        </w:rPr>
      </w:pPr>
      <w:r>
        <w:rPr>
          <w:rFonts w:hint="eastAsia" w:ascii="宋体" w:hAnsi="宋体" w:cs="宋体"/>
          <w:bCs/>
          <w:sz w:val="24"/>
          <w:szCs w:val="24"/>
          <w:highlight w:val="none"/>
        </w:rPr>
        <w:t>（八）报价要求：</w:t>
      </w:r>
    </w:p>
    <w:p w14:paraId="42C0A72B">
      <w:pPr>
        <w:spacing w:line="360" w:lineRule="auto"/>
        <w:ind w:firstLine="480"/>
        <w:rPr>
          <w:rFonts w:ascii="宋体" w:hAnsi="宋体" w:cs="宋体"/>
          <w:sz w:val="24"/>
          <w:szCs w:val="21"/>
          <w:highlight w:val="none"/>
        </w:rPr>
      </w:pPr>
      <w:r>
        <w:rPr>
          <w:rFonts w:hint="eastAsia" w:ascii="宋体" w:hAnsi="宋体" w:cs="宋体"/>
          <w:sz w:val="24"/>
          <w:szCs w:val="21"/>
          <w:highlight w:val="none"/>
        </w:rPr>
        <w:t>1.投标报价应包括人员工资、</w:t>
      </w:r>
      <w:r>
        <w:rPr>
          <w:rFonts w:hint="eastAsia" w:ascii="宋体" w:hAnsi="宋体" w:cs="宋体"/>
          <w:sz w:val="24"/>
          <w:szCs w:val="21"/>
          <w:highlight w:val="none"/>
          <w:lang w:val="zh-CN"/>
        </w:rPr>
        <w:t>差旅食宿费、文印费、资料搜集、综合整理、文本编制、图件编制、资料费、</w:t>
      </w:r>
      <w:r>
        <w:rPr>
          <w:rFonts w:hint="eastAsia" w:ascii="宋体" w:hAnsi="宋体" w:cs="宋体"/>
          <w:sz w:val="24"/>
          <w:szCs w:val="21"/>
          <w:highlight w:val="none"/>
        </w:rPr>
        <w:t>保险、利润、税金等服务期内满足采购人要求的全部费用。投标供应商应充分考虑服务期内所有可能影响到报价的因素（包括最低工资标准和社保基数的政策性调整），一旦投标结束最终中标，不予调整。</w:t>
      </w:r>
    </w:p>
    <w:p w14:paraId="122303B2">
      <w:pPr>
        <w:spacing w:line="360" w:lineRule="auto"/>
        <w:ind w:firstLine="480"/>
        <w:rPr>
          <w:rFonts w:ascii="宋体" w:hAnsi="宋体" w:cs="宋体"/>
          <w:sz w:val="24"/>
          <w:szCs w:val="21"/>
          <w:highlight w:val="none"/>
        </w:rPr>
      </w:pPr>
      <w:r>
        <w:rPr>
          <w:rFonts w:hint="eastAsia" w:ascii="宋体" w:hAnsi="宋体" w:cs="宋体"/>
          <w:sz w:val="24"/>
          <w:szCs w:val="21"/>
          <w:highlight w:val="none"/>
        </w:rPr>
        <w:t>2.投标供应商可先到现场踏勘以充分了解项目位置、情况、道路及任何其他足以影响承包价的情况，任何因忽视或误解项目情况而导致的索赔申请将不被批准。</w:t>
      </w:r>
    </w:p>
    <w:p w14:paraId="1A616ED1">
      <w:pPr>
        <w:spacing w:line="360" w:lineRule="auto"/>
        <w:ind w:firstLine="480"/>
        <w:rPr>
          <w:rFonts w:ascii="宋体" w:hAnsi="宋体" w:cs="宋体"/>
          <w:sz w:val="24"/>
          <w:szCs w:val="21"/>
          <w:highlight w:val="none"/>
        </w:rPr>
      </w:pPr>
      <w:r>
        <w:rPr>
          <w:rFonts w:hint="eastAsia" w:ascii="宋体" w:hAnsi="宋体" w:cs="宋体"/>
          <w:sz w:val="24"/>
          <w:szCs w:val="21"/>
          <w:highlight w:val="none"/>
        </w:rPr>
        <w:t>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p>
    <w:p w14:paraId="37BCB341">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（九）无效投标文件的确认：</w:t>
      </w:r>
    </w:p>
    <w:p w14:paraId="3B8A2344">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投标供应商有下列情况之一者，投标文件无效：</w:t>
      </w:r>
    </w:p>
    <w:p w14:paraId="3BEDBD4E">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1.未按规定在江苏省政府采购管理交易系统（苏采云）首页入口进行供应商注册的；</w:t>
      </w:r>
    </w:p>
    <w:p w14:paraId="67EC31A9">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2.电子投标文件未按规定期限投标的，纸质投标文件（如要求）未按规定的期限、地点送达的；</w:t>
      </w:r>
    </w:p>
    <w:p w14:paraId="1FD9A799">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3.电子投标文件未按招标文件要求签章的；</w:t>
      </w:r>
    </w:p>
    <w:p w14:paraId="50F9667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4.投标供应商的被授权代表无法定代表人授权委托书的；</w:t>
      </w:r>
    </w:p>
    <w:p w14:paraId="0007ECC1">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5.不具备采购文件中规定的资格要求及未按采购文件规定的要求提供资格、资信证明文件的；</w:t>
      </w:r>
    </w:p>
    <w:p w14:paraId="3C978C7E">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6.投标文件未按采购文件规定的格式、内容和要求填写、制作的；</w:t>
      </w:r>
    </w:p>
    <w:p w14:paraId="0E2EA048">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7.投标文件书写潦草、字迹模糊不清、无法辨认的；</w:t>
      </w:r>
    </w:p>
    <w:p w14:paraId="0F66F3DC">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8.投标文件中有采购文件未允许提供的选择性内容的；</w:t>
      </w:r>
    </w:p>
    <w:p w14:paraId="75DCCCC2">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9.未按采购文件要求解密电子投标文件的；</w:t>
      </w:r>
    </w:p>
    <w:p w14:paraId="7F4C178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10.提供虚假材料的（包括工商营业执照、财务报表、资格、资信证明文件等）；</w:t>
      </w:r>
    </w:p>
    <w:p w14:paraId="44953765">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11.投标文件未按要求制作、递交的；</w:t>
      </w:r>
    </w:p>
    <w:p w14:paraId="6724168B">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12.投标文件未加盖投标供应商公章及法定代表人或授权代表签字和盖章的；</w:t>
      </w:r>
    </w:p>
    <w:p w14:paraId="154A2AC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13.投标供应商未遵循公平竞争的原则，恶意串通，妨碍其他供应商的竞争行为，损害采购人或者其他供应商的合法权益；</w:t>
      </w:r>
    </w:p>
    <w:p w14:paraId="196D574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14.不同投标供应商的投标文件的装订形式、纸张情况、目录序号、排版格式、文字风格等存在明显的相似性或一致性，特征显示由同一单位或者同一个人编制的；</w:t>
      </w:r>
    </w:p>
    <w:p w14:paraId="391DD60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15.不同投标供应商委托同一单位或者个人办理投标事宜；</w:t>
      </w:r>
    </w:p>
    <w:p w14:paraId="5427FFA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16.不同投标供应商的投标文件载明的项目管理成员或者联系人员为同一人；</w:t>
      </w:r>
    </w:p>
    <w:p w14:paraId="4003BF16">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17.不同投标供应商投标文件内容存在非正常一致、项目组成员出现同一人、投标文件中错误（或异常）一致或雷同、电子文档信息一致或雷同的；</w:t>
      </w:r>
    </w:p>
    <w:p w14:paraId="41379C07">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18.不同投标供应商报价细目呈明显规律性变化，或恶意串通其他投标供应商，故意哄抬价格或压价的；</w:t>
      </w:r>
    </w:p>
    <w:p w14:paraId="111A9278">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19.不同投标供应商投标文件相互混装的；</w:t>
      </w:r>
    </w:p>
    <w:p w14:paraId="5091789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20.不同投标供应商投标文件中的项目相关人员出现同一人的；</w:t>
      </w:r>
    </w:p>
    <w:p w14:paraId="524978BC">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21.不同投标供应商聘请同一人为其投标提供技术或经济咨询服务的；</w:t>
      </w:r>
    </w:p>
    <w:p w14:paraId="4A4FE96A">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22.不同投标供应商的单位负责人为同一人或者存在直接控股、管理关系的；</w:t>
      </w:r>
    </w:p>
    <w:p w14:paraId="0C73E44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23.投标文件中同一方案有选择性报价且未声明以哪一个为准的；</w:t>
      </w:r>
    </w:p>
    <w:p w14:paraId="46663845">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24.投标文件被本项目评委确认为无效投标文件的；</w:t>
      </w:r>
    </w:p>
    <w:p w14:paraId="03CB4673">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25.未通过初步资格性审查、投标文件资格性检查、投标文件符合性检查的；</w:t>
      </w:r>
    </w:p>
    <w:p w14:paraId="72FB4E48">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26.未按要求提供项目方案的；</w:t>
      </w:r>
    </w:p>
    <w:p w14:paraId="28D43E80">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rPr>
        <w:t>27.投标报价超过</w:t>
      </w:r>
      <w:r>
        <w:rPr>
          <w:rFonts w:hint="eastAsia" w:ascii="宋体" w:hAnsi="宋体" w:cs="宋体"/>
          <w:bCs/>
          <w:sz w:val="24"/>
          <w:szCs w:val="24"/>
          <w:highlight w:val="none"/>
          <w:lang w:val="en-US" w:eastAsia="zh-CN"/>
        </w:rPr>
        <w:t>与招标文件规定的报价不一致的</w:t>
      </w:r>
      <w:r>
        <w:rPr>
          <w:rFonts w:hint="eastAsia" w:ascii="宋体" w:hAnsi="宋体" w:cs="宋体"/>
          <w:bCs/>
          <w:sz w:val="24"/>
          <w:szCs w:val="24"/>
          <w:highlight w:val="none"/>
        </w:rPr>
        <w:t>；</w:t>
      </w:r>
    </w:p>
    <w:p w14:paraId="227E0CCF">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lang w:val="en-US" w:eastAsia="zh-CN"/>
        </w:rPr>
        <w:t>28</w:t>
      </w:r>
      <w:r>
        <w:rPr>
          <w:rFonts w:hint="eastAsia" w:ascii="宋体" w:hAnsi="宋体" w:cs="宋体"/>
          <w:bCs/>
          <w:sz w:val="24"/>
          <w:szCs w:val="24"/>
          <w:highlight w:val="none"/>
        </w:rPr>
        <w:t>.不同供应商的委托代理人、项目负责人以及其他相关人员有在同一个单位缴纳社会保险的；</w:t>
      </w:r>
    </w:p>
    <w:p w14:paraId="60A0AFC7">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lang w:val="en-US" w:eastAsia="zh-CN"/>
        </w:rPr>
        <w:t>29</w:t>
      </w:r>
      <w:r>
        <w:rPr>
          <w:rFonts w:hint="eastAsia" w:ascii="宋体" w:hAnsi="宋体" w:cs="宋体"/>
          <w:bCs/>
          <w:sz w:val="24"/>
          <w:szCs w:val="24"/>
          <w:highlight w:val="none"/>
        </w:rPr>
        <w:t>.同一投标文件中单位名称落款与公章不是同一单位的；</w:t>
      </w:r>
    </w:p>
    <w:p w14:paraId="5456E829">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lang w:val="en-US" w:eastAsia="zh-CN"/>
        </w:rPr>
        <w:t>30</w:t>
      </w:r>
      <w:r>
        <w:rPr>
          <w:rFonts w:hint="eastAsia" w:ascii="宋体" w:hAnsi="宋体" w:cs="宋体"/>
          <w:bCs/>
          <w:sz w:val="24"/>
          <w:szCs w:val="24"/>
          <w:highlight w:val="none"/>
        </w:rPr>
        <w:t>.投标文件内容不全或不符合法律法规和招标文件中规定的其他实质性要求的。</w:t>
      </w:r>
    </w:p>
    <w:p w14:paraId="2AE8B05D">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lang w:val="en-US" w:eastAsia="zh-CN"/>
        </w:rPr>
        <w:t>31</w:t>
      </w:r>
      <w:r>
        <w:rPr>
          <w:rFonts w:hint="eastAsia" w:ascii="宋体" w:hAnsi="宋体" w:cs="宋体"/>
          <w:bCs/>
          <w:sz w:val="24"/>
          <w:szCs w:val="24"/>
          <w:highlight w:val="none"/>
        </w:rPr>
        <w:t xml:space="preserve">.不同投标供应商的投标文件由同一台电脑编制或者同一把数字证书加密锁加密或者同一台附属设备打印的； </w:t>
      </w:r>
    </w:p>
    <w:p w14:paraId="1D1B701B">
      <w:pPr>
        <w:tabs>
          <w:tab w:val="left" w:pos="945"/>
        </w:tabs>
        <w:spacing w:line="336" w:lineRule="auto"/>
        <w:ind w:firstLine="480"/>
        <w:outlineLvl w:val="0"/>
        <w:rPr>
          <w:rFonts w:ascii="宋体" w:hAnsi="宋体" w:cs="宋体"/>
          <w:bCs/>
          <w:sz w:val="24"/>
          <w:szCs w:val="24"/>
          <w:highlight w:val="none"/>
        </w:rPr>
      </w:pPr>
      <w:r>
        <w:rPr>
          <w:rFonts w:hint="eastAsia" w:ascii="宋体" w:hAnsi="宋体" w:cs="宋体"/>
          <w:bCs/>
          <w:sz w:val="24"/>
          <w:szCs w:val="24"/>
          <w:highlight w:val="none"/>
          <w:lang w:val="en-US" w:eastAsia="zh-CN"/>
        </w:rPr>
        <w:t>32</w:t>
      </w:r>
      <w:r>
        <w:rPr>
          <w:rFonts w:hint="eastAsia" w:ascii="宋体" w:hAnsi="宋体" w:cs="宋体"/>
          <w:bCs/>
          <w:sz w:val="24"/>
          <w:szCs w:val="24"/>
          <w:highlight w:val="none"/>
        </w:rPr>
        <w:t xml:space="preserve">.各投标供应商的投标文件上传使用的 MAC 地址和 IP 地址一致的，不同投标文件留有相同标记标识、存在两处以上一致性错误或雷同等情况，视为投标供应商相互围标、串标,其投标无效； </w:t>
      </w:r>
    </w:p>
    <w:p w14:paraId="36FF63B6">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.列入失信被执行人、重大税收违法案件当事人名单、政府采购严重违法失信行为记录名单及其他不符合《中华人民共和国政府采购法》第二十二条规定条件的；</w:t>
      </w:r>
    </w:p>
    <w:p w14:paraId="435F7290">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.投标文件内容不全或不符合招标文件中规定的其他实质性要求的；</w:t>
      </w:r>
    </w:p>
    <w:p w14:paraId="5EB8FE6B">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.法律法规和招标文件规定的其他无效情形。</w:t>
      </w:r>
    </w:p>
    <w:p w14:paraId="3F1321ED">
      <w:pPr>
        <w:tabs>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bCs/>
          <w:sz w:val="24"/>
          <w:szCs w:val="24"/>
          <w:highlight w:val="none"/>
          <w:lang w:val="en-US" w:eastAsia="zh-CN"/>
        </w:rPr>
        <w:t>6</w:t>
      </w:r>
      <w:r>
        <w:rPr>
          <w:rFonts w:hint="eastAsia" w:ascii="宋体" w:hAnsi="宋体" w:cs="宋体"/>
          <w:bCs/>
          <w:sz w:val="24"/>
          <w:szCs w:val="24"/>
          <w:highlight w:val="none"/>
        </w:rPr>
        <w:t>.投标供应商未响应采购人提供的采购清单。</w:t>
      </w:r>
    </w:p>
    <w:p w14:paraId="30ACAD1B">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（十）开标、评标：</w:t>
      </w:r>
    </w:p>
    <w:p w14:paraId="1B85805C">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cs="宋体"/>
          <w:bCs/>
          <w:sz w:val="24"/>
          <w:szCs w:val="24"/>
          <w:highlight w:val="none"/>
          <w:lang w:val="zh-CN"/>
        </w:rPr>
        <w:t>采购人按</w:t>
      </w:r>
      <w:r>
        <w:rPr>
          <w:rFonts w:hint="eastAsia" w:ascii="宋体" w:hAnsi="宋体" w:cs="宋体"/>
          <w:bCs/>
          <w:sz w:val="24"/>
          <w:szCs w:val="24"/>
          <w:highlight w:val="none"/>
        </w:rPr>
        <w:t>招标</w:t>
      </w:r>
      <w:r>
        <w:rPr>
          <w:rFonts w:hint="eastAsia" w:ascii="宋体" w:hAnsi="宋体" w:cs="宋体"/>
          <w:bCs/>
          <w:sz w:val="24"/>
          <w:szCs w:val="24"/>
          <w:highlight w:val="none"/>
          <w:lang w:val="zh-CN"/>
        </w:rPr>
        <w:t>文件规定的时间在“苏采云开标大厅”召开开标大会。</w:t>
      </w:r>
      <w:r>
        <w:rPr>
          <w:rFonts w:hint="eastAsia" w:ascii="宋体" w:hAnsi="宋体" w:cs="宋体"/>
          <w:bCs/>
          <w:sz w:val="24"/>
          <w:szCs w:val="24"/>
          <w:highlight w:val="none"/>
        </w:rPr>
        <w:t>供应商</w:t>
      </w:r>
      <w:r>
        <w:rPr>
          <w:rFonts w:hint="eastAsia" w:ascii="宋体" w:hAnsi="宋体" w:cs="宋体"/>
          <w:bCs/>
          <w:sz w:val="24"/>
          <w:szCs w:val="24"/>
          <w:highlight w:val="none"/>
          <w:lang w:val="zh-CN"/>
        </w:rPr>
        <w:t>应当在</w:t>
      </w:r>
      <w:r>
        <w:rPr>
          <w:rFonts w:hint="eastAsia" w:ascii="宋体" w:hAnsi="宋体" w:cs="宋体"/>
          <w:bCs/>
          <w:sz w:val="24"/>
          <w:szCs w:val="24"/>
          <w:highlight w:val="none"/>
        </w:rPr>
        <w:t>报价</w:t>
      </w:r>
      <w:r>
        <w:rPr>
          <w:rFonts w:hint="eastAsia" w:ascii="宋体" w:hAnsi="宋体" w:cs="宋体"/>
          <w:bCs/>
          <w:sz w:val="24"/>
          <w:szCs w:val="24"/>
          <w:highlight w:val="none"/>
          <w:lang w:val="zh-CN"/>
        </w:rPr>
        <w:t>前做好充分准备，携带 CA 数字证书准时参加</w:t>
      </w:r>
      <w:r>
        <w:rPr>
          <w:rFonts w:hint="eastAsia" w:ascii="宋体" w:hAnsi="宋体" w:cs="宋体"/>
          <w:bCs/>
          <w:sz w:val="24"/>
          <w:szCs w:val="24"/>
          <w:highlight w:val="none"/>
        </w:rPr>
        <w:t>；</w:t>
      </w:r>
    </w:p>
    <w:p w14:paraId="70D9FE17">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2．投标</w:t>
      </w:r>
      <w:r>
        <w:rPr>
          <w:rFonts w:hint="eastAsia" w:ascii="宋体" w:hAnsi="宋体" w:cs="宋体"/>
          <w:bCs/>
          <w:sz w:val="24"/>
          <w:szCs w:val="24"/>
          <w:highlight w:val="none"/>
          <w:lang w:val="zh-CN"/>
        </w:rPr>
        <w:t>文件递交截止时间后，采购</w:t>
      </w:r>
      <w:r>
        <w:rPr>
          <w:rFonts w:hint="eastAsia" w:ascii="宋体" w:hAnsi="宋体" w:cs="宋体"/>
          <w:bCs/>
          <w:sz w:val="24"/>
          <w:szCs w:val="24"/>
          <w:highlight w:val="none"/>
        </w:rPr>
        <w:t>代理机构</w:t>
      </w:r>
      <w:r>
        <w:rPr>
          <w:rFonts w:hint="eastAsia" w:ascii="宋体" w:hAnsi="宋体" w:cs="宋体"/>
          <w:bCs/>
          <w:sz w:val="24"/>
          <w:szCs w:val="24"/>
          <w:highlight w:val="none"/>
          <w:lang w:val="zh-CN"/>
        </w:rPr>
        <w:t>将在系统内公布供应商名单然后通过开标会议区发出</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解密的指令，供应商在各自地点按规定时间自行实施远程解密，供应商解密限定在解密时间开始30分钟内完成。因供应商网络与电源不稳定、未按操作手册要求配置软硬件、解密锁发生故障或用错、故意不在要求时限内完成解密等自身原因，导致</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文件在规定时间内未能解密、解密失败或解密超时，视为供应商撤销其</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文件；因网上平台发生故障，导致无法按时完成</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文件解密或开、评标工作无法进行的，可根据实际情况相应延迟解密时间或调整开、评标时间（友情提示：若供应商已领取副锁</w:t>
      </w:r>
      <w:r>
        <w:rPr>
          <w:rFonts w:hint="eastAsia" w:ascii="宋体" w:hAnsi="宋体" w:cs="宋体"/>
          <w:bCs/>
          <w:sz w:val="24"/>
          <w:szCs w:val="24"/>
          <w:highlight w:val="none"/>
        </w:rPr>
        <w:t>(</w:t>
      </w:r>
      <w:r>
        <w:rPr>
          <w:rFonts w:hint="eastAsia" w:ascii="宋体" w:hAnsi="宋体" w:cs="宋体"/>
          <w:bCs/>
          <w:sz w:val="24"/>
          <w:szCs w:val="24"/>
          <w:highlight w:val="none"/>
          <w:lang w:val="zh-CN"/>
        </w:rPr>
        <w:t>含多把副锁</w:t>
      </w:r>
      <w:r>
        <w:rPr>
          <w:rFonts w:hint="eastAsia" w:ascii="宋体" w:hAnsi="宋体" w:cs="宋体"/>
          <w:bCs/>
          <w:sz w:val="24"/>
          <w:szCs w:val="24"/>
          <w:highlight w:val="none"/>
        </w:rPr>
        <w:t>)</w:t>
      </w:r>
      <w:r>
        <w:rPr>
          <w:rFonts w:hint="eastAsia" w:ascii="宋体" w:hAnsi="宋体" w:cs="宋体"/>
          <w:bCs/>
          <w:sz w:val="24"/>
          <w:szCs w:val="24"/>
          <w:highlight w:val="none"/>
          <w:lang w:val="zh-CN"/>
        </w:rPr>
        <w:t>请注意正副锁的使用差别）。本项目在限定的解密时间内，只要有一家供应商解密成功，即视为网上平台运行无故障。</w:t>
      </w:r>
      <w:r>
        <w:rPr>
          <w:rFonts w:hint="eastAsia" w:ascii="宋体" w:hAnsi="宋体" w:cs="宋体"/>
          <w:bCs/>
          <w:sz w:val="24"/>
          <w:szCs w:val="24"/>
          <w:highlight w:val="none"/>
        </w:rPr>
        <w:t>投标</w:t>
      </w:r>
      <w:r>
        <w:rPr>
          <w:rFonts w:hint="eastAsia" w:ascii="宋体" w:hAnsi="宋体" w:cs="宋体"/>
          <w:bCs/>
          <w:sz w:val="24"/>
          <w:szCs w:val="24"/>
          <w:highlight w:val="none"/>
          <w:lang w:val="zh-CN"/>
        </w:rPr>
        <w:t>文件递交</w:t>
      </w:r>
      <w:r>
        <w:rPr>
          <w:rFonts w:hint="eastAsia" w:ascii="宋体" w:hAnsi="宋体" w:cs="宋体"/>
          <w:bCs/>
          <w:sz w:val="24"/>
          <w:szCs w:val="24"/>
          <w:highlight w:val="none"/>
        </w:rPr>
        <w:t>截止时间后参加投标的供应商或解密投标文件的供应商不足三家的，不开标；开标后，所有投标供应商可在线上开标大厅中看到所有投标供应商的投标报价；</w:t>
      </w:r>
    </w:p>
    <w:p w14:paraId="48C463EF">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3．开标时，投标文件报价出现前后不一致的，按照下列规定修正：</w:t>
      </w:r>
    </w:p>
    <w:p w14:paraId="6B784502">
      <w:pPr>
        <w:tabs>
          <w:tab w:val="left" w:pos="630"/>
          <w:tab w:val="left" w:pos="945"/>
          <w:tab w:val="left" w:pos="1155"/>
          <w:tab w:val="left" w:pos="1554"/>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（一）投标文件中开标一览表（报价表）内容与投标文件中相应内容不一致的，以开标一览表（报价表）为准；</w:t>
      </w:r>
    </w:p>
    <w:p w14:paraId="4D7D5981">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（二）大写金额和小写金额不一致的，以大写金额为准；</w:t>
      </w:r>
    </w:p>
    <w:p w14:paraId="2DABCD2B">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（三）单价金额小数点或者百分比有明显错位的，以开标一览表的总价为准，并修改单价；</w:t>
      </w:r>
    </w:p>
    <w:p w14:paraId="10556D08">
      <w:pPr>
        <w:tabs>
          <w:tab w:val="left" w:pos="630"/>
          <w:tab w:val="left" w:pos="945"/>
          <w:tab w:val="left" w:pos="115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（四）总价金额与按单价汇总金额不一致的，以单价金额计算结果为准。</w:t>
      </w:r>
    </w:p>
    <w:p w14:paraId="541716B4">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663107A7">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4．电子投标文件与纸质投标文件（如有）不符的，以电子投标文件为准。</w:t>
      </w:r>
    </w:p>
    <w:p w14:paraId="7206BE9F">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5．投标供应商未参加开标的，视同认可开标结果。</w:t>
      </w:r>
    </w:p>
    <w:p w14:paraId="59B39607">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6．评标程序</w:t>
      </w:r>
    </w:p>
    <w:p w14:paraId="7DF58314">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评标工作由采购代理机构负责组织，具体评标事务由依法组建的评标委员会负责。</w:t>
      </w:r>
    </w:p>
    <w:p w14:paraId="72682655">
      <w:pPr>
        <w:tabs>
          <w:tab w:val="left" w:pos="630"/>
          <w:tab w:val="left" w:pos="945"/>
          <w:tab w:val="left" w:pos="1155"/>
        </w:tabs>
        <w:spacing w:line="360" w:lineRule="auto"/>
        <w:ind w:firstLine="523"/>
        <w:rPr>
          <w:rFonts w:ascii="宋体" w:hAnsi="宋体" w:cs="宋体"/>
          <w:bCs/>
          <w:sz w:val="24"/>
          <w:szCs w:val="24"/>
          <w:highlight w:val="none"/>
        </w:rPr>
      </w:pPr>
      <w:r>
        <w:rPr>
          <w:rFonts w:hint="eastAsia" w:eastAsia="Times New Roman"/>
          <w:bCs/>
          <w:sz w:val="24"/>
          <w:szCs w:val="24"/>
          <w:highlight w:val="none"/>
        </w:rPr>
        <w:t>（1）</w:t>
      </w:r>
      <w:r>
        <w:rPr>
          <w:rFonts w:hint="eastAsia" w:ascii="宋体" w:hAnsi="宋体" w:cs="宋体"/>
          <w:bCs/>
          <w:sz w:val="24"/>
          <w:highlight w:val="none"/>
        </w:rPr>
        <w:t>投标文件初审。初审分为资格性检查和符合性检查。</w:t>
      </w:r>
    </w:p>
    <w:p w14:paraId="6B021339">
      <w:pPr>
        <w:tabs>
          <w:tab w:val="left" w:pos="840"/>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①投标文件资格审查由</w:t>
      </w:r>
      <w:bookmarkStart w:id="4" w:name="OLE_LINK22"/>
      <w:r>
        <w:rPr>
          <w:rFonts w:hint="eastAsia" w:ascii="宋体" w:hAnsi="宋体"/>
          <w:bCs/>
          <w:sz w:val="24"/>
          <w:szCs w:val="24"/>
          <w:highlight w:val="none"/>
        </w:rPr>
        <w:t>采购代理机构</w:t>
      </w:r>
      <w:bookmarkEnd w:id="4"/>
      <w:r>
        <w:rPr>
          <w:rFonts w:hint="eastAsia" w:ascii="宋体" w:hAnsi="宋体"/>
          <w:bCs/>
          <w:sz w:val="24"/>
          <w:szCs w:val="24"/>
          <w:highlight w:val="none"/>
        </w:rPr>
        <w:t>负责。</w:t>
      </w:r>
    </w:p>
    <w:p w14:paraId="43212CB0">
      <w:pPr>
        <w:tabs>
          <w:tab w:val="left" w:pos="525"/>
        </w:tabs>
        <w:spacing w:line="360" w:lineRule="auto"/>
        <w:ind w:firstLine="480"/>
        <w:rPr>
          <w:rFonts w:ascii="宋体" w:hAnsi="宋体"/>
          <w:bCs/>
          <w:sz w:val="24"/>
          <w:szCs w:val="24"/>
          <w:highlight w:val="none"/>
        </w:rPr>
      </w:pPr>
      <w:r>
        <w:rPr>
          <w:rFonts w:hint="eastAsia" w:ascii="宋体" w:hAnsi="宋体"/>
          <w:bCs/>
          <w:sz w:val="24"/>
          <w:szCs w:val="24"/>
          <w:highlight w:val="none"/>
        </w:rPr>
        <w:t>②</w:t>
      </w:r>
      <w:r>
        <w:rPr>
          <w:rFonts w:ascii="宋体" w:hAnsi="宋体"/>
          <w:bCs/>
          <w:sz w:val="24"/>
          <w:szCs w:val="24"/>
          <w:highlight w:val="none"/>
        </w:rPr>
        <w:t>依据法律法规和</w:t>
      </w:r>
      <w:r>
        <w:rPr>
          <w:rFonts w:hint="eastAsia" w:ascii="宋体" w:hAnsi="宋体"/>
          <w:bCs/>
          <w:sz w:val="24"/>
          <w:szCs w:val="24"/>
          <w:highlight w:val="none"/>
        </w:rPr>
        <w:t>招标文件</w:t>
      </w:r>
      <w:r>
        <w:rPr>
          <w:rFonts w:ascii="宋体" w:hAnsi="宋体"/>
          <w:bCs/>
          <w:sz w:val="24"/>
          <w:szCs w:val="24"/>
          <w:highlight w:val="none"/>
        </w:rPr>
        <w:t>的规定，对</w:t>
      </w:r>
      <w:r>
        <w:rPr>
          <w:rFonts w:hint="eastAsia" w:ascii="宋体" w:hAnsi="宋体"/>
          <w:bCs/>
          <w:sz w:val="24"/>
          <w:szCs w:val="24"/>
          <w:highlight w:val="none"/>
        </w:rPr>
        <w:t>投标文件</w:t>
      </w:r>
      <w:r>
        <w:rPr>
          <w:rFonts w:ascii="宋体" w:hAnsi="宋体"/>
          <w:bCs/>
          <w:sz w:val="24"/>
          <w:szCs w:val="24"/>
          <w:highlight w:val="none"/>
        </w:rPr>
        <w:t>中的资格</w:t>
      </w:r>
      <w:r>
        <w:rPr>
          <w:rFonts w:hint="eastAsia" w:ascii="宋体" w:hAnsi="宋体"/>
          <w:bCs/>
          <w:sz w:val="24"/>
          <w:szCs w:val="24"/>
          <w:highlight w:val="none"/>
        </w:rPr>
        <w:t>、资信</w:t>
      </w:r>
      <w:r>
        <w:rPr>
          <w:rFonts w:ascii="宋体" w:hAnsi="宋体"/>
          <w:bCs/>
          <w:sz w:val="24"/>
          <w:szCs w:val="24"/>
          <w:highlight w:val="none"/>
        </w:rPr>
        <w:t>证明等进行审查，以确定投标供应商</w:t>
      </w:r>
      <w:r>
        <w:rPr>
          <w:rFonts w:hint="eastAsia" w:ascii="宋体" w:hAnsi="宋体"/>
          <w:bCs/>
          <w:sz w:val="24"/>
          <w:szCs w:val="24"/>
          <w:highlight w:val="none"/>
        </w:rPr>
        <w:t>提供资格、资信证明的合法性、真实性，</w:t>
      </w:r>
      <w:r>
        <w:rPr>
          <w:rFonts w:ascii="宋体" w:hAnsi="宋体"/>
          <w:bCs/>
          <w:sz w:val="24"/>
          <w:szCs w:val="24"/>
          <w:highlight w:val="none"/>
        </w:rPr>
        <w:t>是否具备投标资格</w:t>
      </w:r>
      <w:r>
        <w:rPr>
          <w:rFonts w:hint="eastAsia" w:ascii="宋体" w:hAnsi="宋体"/>
          <w:bCs/>
          <w:sz w:val="24"/>
          <w:szCs w:val="24"/>
          <w:highlight w:val="none"/>
        </w:rPr>
        <w:t>。</w:t>
      </w:r>
    </w:p>
    <w:p w14:paraId="22739995">
      <w:pPr>
        <w:tabs>
          <w:tab w:val="left" w:pos="525"/>
          <w:tab w:val="left" w:pos="630"/>
          <w:tab w:val="left" w:pos="945"/>
          <w:tab w:val="left" w:pos="1365"/>
        </w:tabs>
        <w:spacing w:line="360" w:lineRule="auto"/>
        <w:ind w:firstLine="480"/>
        <w:rPr>
          <w:rFonts w:ascii="宋体" w:hAnsi="宋体" w:cs="宋体"/>
          <w:bCs/>
          <w:sz w:val="24"/>
          <w:highlight w:val="none"/>
        </w:rPr>
      </w:pPr>
      <w:r>
        <w:rPr>
          <w:rFonts w:hint="eastAsia" w:ascii="宋体" w:hAnsi="宋体" w:cs="宋体"/>
          <w:bCs/>
          <w:sz w:val="24"/>
          <w:highlight w:val="none"/>
        </w:rPr>
        <w:t>③符合性检查。评标委员会依据招标文件的规定，从投标文件的有效性、完整性和对招标文件的响应程度进行审查，以确定是否对招标文件的实质性要求作出响应。</w:t>
      </w:r>
    </w:p>
    <w:p w14:paraId="7F117B56">
      <w:pPr>
        <w:tabs>
          <w:tab w:val="left" w:pos="525"/>
          <w:tab w:val="left" w:pos="945"/>
          <w:tab w:val="left" w:pos="1155"/>
        </w:tabs>
        <w:spacing w:line="360" w:lineRule="auto"/>
        <w:ind w:firstLine="523"/>
        <w:rPr>
          <w:rFonts w:ascii="宋体" w:hAnsi="宋体" w:cs="宋体"/>
          <w:bCs/>
          <w:sz w:val="24"/>
          <w:szCs w:val="24"/>
          <w:highlight w:val="none"/>
        </w:rPr>
      </w:pPr>
      <w:r>
        <w:rPr>
          <w:rFonts w:hint="eastAsia" w:eastAsia="Times New Roman"/>
          <w:bCs/>
          <w:sz w:val="24"/>
          <w:szCs w:val="24"/>
          <w:highlight w:val="none"/>
        </w:rPr>
        <w:t>（2）</w:t>
      </w:r>
      <w:r>
        <w:rPr>
          <w:rFonts w:hint="eastAsia" w:ascii="宋体" w:hAnsi="宋体" w:cs="宋体"/>
          <w:bCs/>
          <w:sz w:val="24"/>
          <w:szCs w:val="24"/>
          <w:highlight w:val="none"/>
        </w:rPr>
        <w:t>澄清有关问题。对投标文件中含义不明确、同类问题表述不一致或者有明显文字和计算错误的内容，评标委员会可以</w:t>
      </w:r>
      <w:r>
        <w:rPr>
          <w:rFonts w:hint="eastAsia" w:ascii="宋体" w:hAnsi="宋体" w:cs="宋体"/>
          <w:bCs/>
          <w:sz w:val="24"/>
          <w:highlight w:val="none"/>
        </w:rPr>
        <w:t>通过</w:t>
      </w:r>
      <w:r>
        <w:rPr>
          <w:rFonts w:hint="eastAsia" w:ascii="宋体" w:hAnsi="宋体" w:cs="宋体"/>
          <w:bCs/>
          <w:sz w:val="24"/>
          <w:szCs w:val="24"/>
          <w:highlight w:val="none"/>
        </w:rPr>
        <w:t>政府采购交易管理一体化系统</w:t>
      </w:r>
      <w:r>
        <w:rPr>
          <w:rFonts w:hint="eastAsia" w:ascii="宋体" w:hAnsi="宋体" w:cs="宋体"/>
          <w:bCs/>
          <w:sz w:val="24"/>
          <w:highlight w:val="none"/>
        </w:rPr>
        <w:t>发起询标</w:t>
      </w:r>
      <w:r>
        <w:rPr>
          <w:rFonts w:hint="eastAsia" w:ascii="宋体" w:hAnsi="宋体" w:cs="宋体"/>
          <w:bCs/>
          <w:sz w:val="24"/>
          <w:szCs w:val="24"/>
          <w:highlight w:val="none"/>
        </w:rPr>
        <w:t>要求投标供应商作出必要的澄清、说明或者纠正。投标供应商的澄清、说明或者补正应当</w:t>
      </w:r>
      <w:r>
        <w:rPr>
          <w:rFonts w:hint="eastAsia" w:ascii="宋体" w:hAnsi="宋体" w:cs="宋体"/>
          <w:bCs/>
          <w:sz w:val="24"/>
          <w:highlight w:val="none"/>
        </w:rPr>
        <w:t>通过</w:t>
      </w:r>
      <w:r>
        <w:rPr>
          <w:rFonts w:hint="eastAsia" w:ascii="宋体" w:hAnsi="宋体" w:cs="宋体"/>
          <w:bCs/>
          <w:sz w:val="24"/>
          <w:szCs w:val="24"/>
          <w:highlight w:val="none"/>
        </w:rPr>
        <w:t>政府采购交易管理一体化系统，由其授权的代表</w:t>
      </w:r>
      <w:r>
        <w:rPr>
          <w:rFonts w:hint="eastAsia" w:ascii="宋体" w:hAnsi="宋体" w:cs="宋体"/>
          <w:bCs/>
          <w:sz w:val="24"/>
          <w:highlight w:val="none"/>
        </w:rPr>
        <w:t>应答并加盖电子公章，且不得超出投标文件的范围或者改变投标文件的实质性内容</w:t>
      </w:r>
      <w:r>
        <w:rPr>
          <w:rFonts w:hint="eastAsia" w:ascii="宋体" w:hAnsi="宋体" w:cs="宋体"/>
          <w:bCs/>
          <w:sz w:val="24"/>
          <w:szCs w:val="24"/>
          <w:highlight w:val="none"/>
        </w:rPr>
        <w:t>。</w:t>
      </w:r>
    </w:p>
    <w:p w14:paraId="45E8939C">
      <w:pPr>
        <w:tabs>
          <w:tab w:val="left" w:pos="945"/>
          <w:tab w:val="left" w:pos="1155"/>
          <w:tab w:val="left" w:pos="1365"/>
        </w:tabs>
        <w:spacing w:line="360" w:lineRule="auto"/>
        <w:ind w:firstLine="523"/>
        <w:rPr>
          <w:rFonts w:ascii="宋体" w:hAnsi="宋体" w:cs="宋体"/>
          <w:bCs/>
          <w:sz w:val="24"/>
          <w:szCs w:val="24"/>
          <w:highlight w:val="none"/>
        </w:rPr>
      </w:pPr>
      <w:r>
        <w:rPr>
          <w:rFonts w:hint="eastAsia" w:eastAsia="Times New Roman"/>
          <w:bCs/>
          <w:sz w:val="24"/>
          <w:szCs w:val="24"/>
          <w:highlight w:val="none"/>
        </w:rPr>
        <w:t>（3）</w:t>
      </w:r>
      <w:r>
        <w:rPr>
          <w:rFonts w:hint="eastAsia" w:ascii="宋体" w:hAnsi="宋体" w:cs="宋体"/>
          <w:bCs/>
          <w:sz w:val="24"/>
          <w:highlight w:val="none"/>
        </w:rPr>
        <w:t>比较与评价。按招标文件中规定的评标方法和标准，对资格性检查和符合性检查合格的投标文件进行商务和技术评估，综合比较与评价</w:t>
      </w:r>
      <w:r>
        <w:rPr>
          <w:rFonts w:hint="eastAsia" w:ascii="宋体" w:hAnsi="宋体" w:cs="宋体"/>
          <w:bCs/>
          <w:sz w:val="24"/>
          <w:szCs w:val="24"/>
          <w:highlight w:val="none"/>
        </w:rPr>
        <w:t>。</w:t>
      </w:r>
    </w:p>
    <w:p w14:paraId="638E42C7">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7．评标方法</w:t>
      </w:r>
    </w:p>
    <w:p w14:paraId="76162BA8">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投标供应商通过初审的，方可进入</w:t>
      </w:r>
      <w:r>
        <w:rPr>
          <w:rFonts w:hint="eastAsia" w:ascii="宋体" w:hAnsi="宋体" w:cs="宋体"/>
          <w:bCs/>
          <w:sz w:val="24"/>
          <w:highlight w:val="none"/>
        </w:rPr>
        <w:t>比较与评价程序</w:t>
      </w:r>
      <w:r>
        <w:rPr>
          <w:rFonts w:hint="eastAsia" w:ascii="宋体" w:hAnsi="宋体" w:cs="宋体"/>
          <w:bCs/>
          <w:sz w:val="24"/>
          <w:szCs w:val="24"/>
          <w:highlight w:val="none"/>
        </w:rPr>
        <w:t>。</w:t>
      </w:r>
    </w:p>
    <w:p w14:paraId="3911A558">
      <w:pPr>
        <w:tabs>
          <w:tab w:val="left" w:pos="945"/>
        </w:tabs>
        <w:spacing w:line="360" w:lineRule="auto"/>
        <w:ind w:firstLine="523"/>
        <w:rPr>
          <w:rFonts w:ascii="宋体" w:hAnsi="宋体" w:cs="宋体"/>
          <w:bCs/>
          <w:sz w:val="24"/>
          <w:szCs w:val="24"/>
          <w:highlight w:val="none"/>
        </w:rPr>
      </w:pPr>
      <w:r>
        <w:rPr>
          <w:rFonts w:hint="eastAsia" w:ascii="宋体" w:hAnsi="宋体" w:cs="宋体"/>
          <w:bCs/>
          <w:sz w:val="24"/>
          <w:highlight w:val="none"/>
        </w:rPr>
        <w:t>比较与评价</w:t>
      </w:r>
      <w:r>
        <w:rPr>
          <w:rFonts w:hint="eastAsia" w:ascii="宋体" w:hAnsi="宋体" w:cs="宋体"/>
          <w:bCs/>
          <w:sz w:val="24"/>
          <w:szCs w:val="24"/>
          <w:highlight w:val="none"/>
        </w:rPr>
        <w:t xml:space="preserve">采用综合评分法。 </w:t>
      </w:r>
    </w:p>
    <w:p w14:paraId="69047ECC">
      <w:pPr>
        <w:tabs>
          <w:tab w:val="left" w:pos="945"/>
        </w:tabs>
        <w:spacing w:line="360" w:lineRule="auto"/>
        <w:ind w:firstLine="523"/>
        <w:rPr>
          <w:rFonts w:ascii="宋体" w:hAnsi="宋体" w:cs="宋体"/>
          <w:bCs/>
          <w:sz w:val="24"/>
          <w:szCs w:val="24"/>
          <w:highlight w:val="none"/>
        </w:rPr>
      </w:pPr>
      <w:r>
        <w:rPr>
          <w:rFonts w:hint="eastAsia" w:ascii="宋体" w:hAnsi="宋体" w:cs="宋体"/>
          <w:sz w:val="24"/>
          <w:highlight w:val="none"/>
        </w:rPr>
        <w:t>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sz w:val="24"/>
          <w:highlight w:val="none"/>
        </w:rPr>
        <w:t>按技术标指标优劣顺序排列。</w:t>
      </w:r>
      <w:r>
        <w:rPr>
          <w:rFonts w:hint="eastAsia" w:ascii="宋体" w:hAnsi="宋体" w:cs="宋体"/>
          <w:sz w:val="24"/>
          <w:highlight w:val="none"/>
        </w:rPr>
        <w:t>投标文件满足招标文件全部实质性要求，且按照评审因素的量化指标评审得分最高的投标供应商为排名第一的中标候选人。未列入本评分细则的其他条件不作为评分内容</w:t>
      </w:r>
      <w:r>
        <w:rPr>
          <w:rFonts w:hint="eastAsia" w:ascii="宋体" w:hAnsi="宋体" w:cs="宋体"/>
          <w:bCs/>
          <w:sz w:val="24"/>
          <w:szCs w:val="24"/>
          <w:highlight w:val="none"/>
        </w:rPr>
        <w:t>。</w:t>
      </w:r>
    </w:p>
    <w:p w14:paraId="394936EA">
      <w:pPr>
        <w:numPr>
          <w:ilvl w:val="1"/>
          <w:numId w:val="0"/>
        </w:numPr>
        <w:tabs>
          <w:tab w:val="left" w:pos="525"/>
          <w:tab w:val="left" w:pos="945"/>
        </w:tabs>
        <w:spacing w:line="360" w:lineRule="auto"/>
        <w:ind w:left="1" w:firstLine="523"/>
        <w:rPr>
          <w:rFonts w:ascii="宋体" w:hAnsi="宋体" w:cs="宋体"/>
          <w:bCs/>
          <w:sz w:val="24"/>
          <w:szCs w:val="24"/>
          <w:highlight w:val="none"/>
        </w:rPr>
      </w:pPr>
      <w:r>
        <w:rPr>
          <w:rFonts w:hint="eastAsia" w:ascii="宋体" w:hAnsi="宋体" w:cs="宋体"/>
          <w:bCs/>
          <w:sz w:val="24"/>
          <w:szCs w:val="24"/>
          <w:highlight w:val="none"/>
        </w:rPr>
        <w:t>8．评分标准</w:t>
      </w:r>
    </w:p>
    <w:p w14:paraId="24E50234">
      <w:pPr>
        <w:tabs>
          <w:tab w:val="left" w:pos="525"/>
          <w:tab w:val="left" w:pos="945"/>
        </w:tabs>
        <w:spacing w:line="360" w:lineRule="auto"/>
        <w:ind w:left="524"/>
        <w:rPr>
          <w:rFonts w:ascii="宋体" w:hAnsi="宋体" w:cs="宋体"/>
          <w:bCs/>
          <w:sz w:val="24"/>
          <w:szCs w:val="24"/>
          <w:highlight w:val="none"/>
        </w:rPr>
      </w:pPr>
      <w:r>
        <w:rPr>
          <w:rFonts w:hint="eastAsia" w:ascii="宋体" w:hAnsi="宋体" w:cs="宋体"/>
          <w:bCs/>
          <w:sz w:val="24"/>
          <w:szCs w:val="24"/>
          <w:highlight w:val="none"/>
        </w:rPr>
        <w:t>详见附件。</w:t>
      </w:r>
    </w:p>
    <w:p w14:paraId="1D1C5F16">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（十一）定标：</w:t>
      </w:r>
    </w:p>
    <w:p w14:paraId="4784B091">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1）评标委员会根据采购文件规定的评标方法和评标标准进行评审，最终得分最高者将推荐为中标候选人，自评审结束之日起2个工作日内将评审报告送交采购人。采购人自收到评审报告之日起5个工作日内在评审报告推荐的中标候选人中按顺序确定中标供应商。江苏信中天工程咨询有限公司自中标供应商确定之日起2个工作日内，发出成交（中标）通知书并在财政部门指定的政府采购信息发布媒体（江苏政府采购网）发布公告中标、成交结果公告。</w:t>
      </w:r>
    </w:p>
    <w:p w14:paraId="099DCBBE">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（2）投标、开标及定标的整个过程均接受政府采购监管部门的监督。</w:t>
      </w:r>
    </w:p>
    <w:p w14:paraId="419DD574">
      <w:pPr>
        <w:tabs>
          <w:tab w:val="left" w:pos="1155"/>
        </w:tabs>
        <w:spacing w:line="360" w:lineRule="auto"/>
        <w:ind w:firstLine="480"/>
        <w:rPr>
          <w:rFonts w:ascii="宋体" w:hAnsi="宋体" w:cs="宋体"/>
          <w:bCs/>
          <w:sz w:val="24"/>
          <w:highlight w:val="none"/>
        </w:rPr>
      </w:pPr>
      <w:r>
        <w:rPr>
          <w:rFonts w:hint="eastAsia" w:ascii="宋体" w:hAnsi="宋体" w:cs="宋体"/>
          <w:bCs/>
          <w:sz w:val="24"/>
          <w:highlight w:val="none"/>
        </w:rPr>
        <w:t>（3）在发布中标公告的同时，江苏信中天工程咨询有限公司将向中标供应商发出中标通知书。</w:t>
      </w:r>
    </w:p>
    <w:p w14:paraId="00A89B43">
      <w:pPr>
        <w:tabs>
          <w:tab w:val="left" w:pos="1155"/>
        </w:tabs>
        <w:spacing w:line="360" w:lineRule="auto"/>
        <w:ind w:firstLine="480"/>
        <w:rPr>
          <w:rFonts w:ascii="宋体" w:hAnsi="宋体" w:cs="宋体"/>
          <w:sz w:val="24"/>
          <w:highlight w:val="none"/>
        </w:rPr>
      </w:pPr>
      <w:r>
        <w:rPr>
          <w:rFonts w:hint="eastAsia" w:ascii="宋体" w:hAnsi="宋体" w:cs="宋体"/>
          <w:bCs/>
          <w:sz w:val="24"/>
          <w:highlight w:val="none"/>
        </w:rPr>
        <w:t>2. 如有质疑，按中华人民共和国财政部令第94号——政府采购质疑和投诉办法执行，供应商在法定质疑期限外送达的质疑函或法定质疑期限内送达的质疑函不符合下述要求的均为无效质疑，江苏信中天工程咨询有限公司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4DCF4D41">
      <w:pPr>
        <w:tabs>
          <w:tab w:val="right" w:pos="180"/>
          <w:tab w:val="left" w:pos="525"/>
          <w:tab w:val="left" w:pos="945"/>
        </w:tabs>
        <w:spacing w:line="360" w:lineRule="auto"/>
        <w:ind w:left="523"/>
        <w:rPr>
          <w:rFonts w:ascii="宋体" w:hAnsi="宋体" w:cs="宋体"/>
          <w:bCs/>
          <w:sz w:val="24"/>
          <w:highlight w:val="none"/>
        </w:rPr>
      </w:pPr>
      <w:r>
        <w:rPr>
          <w:rFonts w:hint="eastAsia" w:ascii="宋体" w:hAnsi="宋体" w:cs="宋体"/>
          <w:bCs/>
          <w:sz w:val="24"/>
          <w:highlight w:val="none"/>
        </w:rPr>
        <w:t>1）提出质疑的供应商应当是参与所质疑项目采购活动的供应商。</w:t>
      </w:r>
    </w:p>
    <w:p w14:paraId="172EE005">
      <w:pPr>
        <w:tabs>
          <w:tab w:val="right" w:pos="180"/>
          <w:tab w:val="left" w:pos="525"/>
          <w:tab w:val="left" w:pos="57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潜在供应商已依法获取其可质疑的采购文件的，可以对该文件提出质疑。对采购文件提出质疑的，应当在获取采购文件或者采购文件公告期限届满之日起7个工作日内提出。</w:t>
      </w:r>
    </w:p>
    <w:p w14:paraId="07CD6D89">
      <w:pPr>
        <w:tabs>
          <w:tab w:val="right" w:pos="180"/>
          <w:tab w:val="left" w:pos="525"/>
          <w:tab w:val="left" w:pos="570"/>
          <w:tab w:val="left" w:pos="945"/>
        </w:tabs>
        <w:spacing w:line="360" w:lineRule="auto"/>
        <w:ind w:firstLine="480"/>
        <w:rPr>
          <w:rFonts w:ascii="宋体" w:hAnsi="宋体" w:cs="宋体"/>
          <w:bCs/>
          <w:sz w:val="24"/>
          <w:highlight w:val="none"/>
        </w:rPr>
      </w:pPr>
      <w:r>
        <w:rPr>
          <w:rFonts w:hint="eastAsia" w:ascii="宋体" w:hAnsi="宋体" w:cs="宋体"/>
          <w:bCs/>
          <w:sz w:val="24"/>
          <w:highlight w:val="none"/>
        </w:rPr>
        <w:t>2）供应商提出质疑应当提交质疑函和必要的证明材料。质疑函应当包括下列内容：</w:t>
      </w:r>
    </w:p>
    <w:p w14:paraId="74B548FC">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A．供应商的姓名或者名称、地址、邮编、联系人及联系电话；</w:t>
      </w:r>
    </w:p>
    <w:p w14:paraId="56B72011">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B．质疑项目的名称、编号；</w:t>
      </w:r>
    </w:p>
    <w:p w14:paraId="79A7709E">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C．具体、明确的质疑事项和与质疑事项相关的请求；</w:t>
      </w:r>
    </w:p>
    <w:p w14:paraId="51EA2F34">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D．事实依据；</w:t>
      </w:r>
    </w:p>
    <w:p w14:paraId="74267D9F">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E．必要的法律依据；</w:t>
      </w:r>
    </w:p>
    <w:p w14:paraId="316BFEF0">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F．提出质疑的日期。</w:t>
      </w:r>
    </w:p>
    <w:p w14:paraId="2E364ACF">
      <w:pPr>
        <w:pStyle w:val="218"/>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供应商为自然人的，应当由本人签字；供应商为法人或者其他组织的，应当由法定代表人、主要负责人，或者其授权代表签字或者盖章，并加盖公章。</w:t>
      </w:r>
    </w:p>
    <w:p w14:paraId="598A6202">
      <w:pPr>
        <w:pStyle w:val="218"/>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3）采购人、采购代理机构不得拒收质疑供应商在法定质疑期内发出的质疑函，应当在收到质疑函后7个工作日内作出答复，并以书面形式通知质疑供应商和其他有关供应商。</w:t>
      </w:r>
    </w:p>
    <w:p w14:paraId="030ED83F">
      <w:pPr>
        <w:tabs>
          <w:tab w:val="left" w:pos="525"/>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highlight w:val="none"/>
        </w:rPr>
        <w:t>3.投标、开标及定标的整个过程均由有关部门进行现场监督。</w:t>
      </w:r>
    </w:p>
    <w:p w14:paraId="6A78E1B8">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（十二） 废标的确认：</w:t>
      </w:r>
    </w:p>
    <w:p w14:paraId="3A814C7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在招标采购中，出现下列情况之一的，应予废标：</w:t>
      </w:r>
    </w:p>
    <w:p w14:paraId="2B447905">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符合专业条件的投标供应商或者对招标文件作出实质性响应的投标供应商不足三家；</w:t>
      </w:r>
    </w:p>
    <w:p w14:paraId="423E59D5">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出现影响采购公正的违法、违规行为；</w:t>
      </w:r>
    </w:p>
    <w:p w14:paraId="755C9367">
      <w:pPr>
        <w:numPr>
          <w:ilvl w:val="0"/>
          <w:numId w:val="5"/>
        </w:numPr>
        <w:tabs>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投标供应商的报价均超过采购预算，采购人不能支付的；</w:t>
      </w:r>
    </w:p>
    <w:p w14:paraId="1BA1E48B">
      <w:pPr>
        <w:numPr>
          <w:ilvl w:val="0"/>
          <w:numId w:val="5"/>
        </w:numPr>
        <w:tabs>
          <w:tab w:val="right" w:pos="180"/>
          <w:tab w:val="left" w:pos="525"/>
          <w:tab w:val="left" w:pos="945"/>
          <w:tab w:val="left" w:pos="1260"/>
        </w:tabs>
        <w:spacing w:line="360" w:lineRule="auto"/>
        <w:ind w:left="0" w:firstLine="525"/>
        <w:rPr>
          <w:rFonts w:ascii="宋体" w:hAnsi="宋体" w:cs="宋体"/>
          <w:bCs/>
          <w:sz w:val="24"/>
          <w:szCs w:val="24"/>
          <w:highlight w:val="none"/>
        </w:rPr>
      </w:pPr>
      <w:r>
        <w:rPr>
          <w:rFonts w:hint="eastAsia" w:ascii="宋体" w:hAnsi="宋体" w:cs="宋体"/>
          <w:bCs/>
          <w:sz w:val="24"/>
          <w:szCs w:val="24"/>
          <w:highlight w:val="none"/>
        </w:rPr>
        <w:t>因重大变故，采购任务取消。</w:t>
      </w:r>
    </w:p>
    <w:p w14:paraId="46734BF3">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（十三）中标无效的确认：</w:t>
      </w:r>
    </w:p>
    <w:p w14:paraId="3C9440C8">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（1）提供虚假材料谋取中标的；</w:t>
      </w:r>
    </w:p>
    <w:p w14:paraId="7E117510">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（2）采取不正当手段诋毁、排挤其他投标供应商的；</w:t>
      </w:r>
    </w:p>
    <w:p w14:paraId="22141AE0">
      <w:p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（3）与招标采购单位、其他投标供应商恶意串通的；</w:t>
      </w:r>
    </w:p>
    <w:p w14:paraId="338E2DAB">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（4）向招标采购单位行贿或者提供其他不正当利益的；</w:t>
      </w:r>
    </w:p>
    <w:p w14:paraId="2FBE2CCA">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（5）在招标过程中与招标采购单位进行协商谈判、不按照招标文件和中标供应商的投标文件订立合同，或者与采购人另行订立背离合同实质性内容的协议的；</w:t>
      </w:r>
    </w:p>
    <w:p w14:paraId="5AF10FD1">
      <w:pPr>
        <w:numPr>
          <w:ilvl w:val="2"/>
          <w:numId w:val="0"/>
        </w:numPr>
        <w:tabs>
          <w:tab w:val="left" w:pos="420"/>
          <w:tab w:val="left" w:pos="945"/>
          <w:tab w:val="left" w:pos="1155"/>
        </w:tabs>
        <w:spacing w:line="360" w:lineRule="auto"/>
        <w:ind w:firstLine="523"/>
        <w:rPr>
          <w:rFonts w:ascii="宋体" w:hAnsi="宋体" w:cs="宋体"/>
          <w:bCs/>
          <w:sz w:val="24"/>
          <w:szCs w:val="24"/>
          <w:highlight w:val="none"/>
        </w:rPr>
      </w:pPr>
      <w:r>
        <w:rPr>
          <w:rFonts w:hint="eastAsia" w:ascii="宋体" w:hAnsi="宋体" w:cs="宋体"/>
          <w:bCs/>
          <w:sz w:val="24"/>
          <w:szCs w:val="24"/>
          <w:highlight w:val="none"/>
        </w:rPr>
        <w:t>（6）拒绝有关部门监督检查或者提供虚假情况的。</w:t>
      </w:r>
    </w:p>
    <w:p w14:paraId="4F4B68A0">
      <w:pPr>
        <w:tabs>
          <w:tab w:val="left" w:pos="94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1056535">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（十四）签订、履行合同：</w:t>
      </w:r>
    </w:p>
    <w:p w14:paraId="3F6C9F60">
      <w:pPr>
        <w:tabs>
          <w:tab w:val="left" w:pos="525"/>
          <w:tab w:val="left" w:pos="1050"/>
        </w:tabs>
        <w:spacing w:line="360" w:lineRule="auto"/>
        <w:ind w:firstLine="480"/>
        <w:rPr>
          <w:rFonts w:ascii="宋体" w:hAnsi="宋体" w:cs="宋体"/>
          <w:bCs/>
          <w:sz w:val="24"/>
          <w:highlight w:val="none"/>
        </w:rPr>
      </w:pPr>
      <w:r>
        <w:rPr>
          <w:rFonts w:hint="eastAsia" w:ascii="宋体" w:hAnsi="宋体" w:cs="宋体"/>
          <w:bCs/>
          <w:sz w:val="24"/>
          <w:highlight w:val="none"/>
        </w:rPr>
        <w:t>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信中天工程咨询有限公司见证后生效。</w:t>
      </w:r>
    </w:p>
    <w:p w14:paraId="65FD87AD">
      <w:pPr>
        <w:tabs>
          <w:tab w:val="left" w:pos="525"/>
          <w:tab w:val="left" w:pos="945"/>
          <w:tab w:val="left" w:pos="1050"/>
        </w:tabs>
        <w:spacing w:line="360" w:lineRule="auto"/>
        <w:ind w:firstLine="525"/>
        <w:rPr>
          <w:rFonts w:ascii="宋体" w:hAnsi="宋体" w:cs="宋体"/>
          <w:bCs/>
          <w:sz w:val="24"/>
          <w:szCs w:val="24"/>
          <w:highlight w:val="none"/>
        </w:rPr>
      </w:pPr>
      <w:r>
        <w:rPr>
          <w:rFonts w:hint="eastAsia" w:ascii="宋体" w:hAnsi="宋体" w:cs="宋体"/>
          <w:bCs/>
          <w:sz w:val="24"/>
          <w:highlight w:val="none"/>
        </w:rPr>
        <w:t>2.江苏信中天工程咨询有限公司监督合同的履行。中标方非因不可抗力未履行招、投标文件和合同规定的义务，一经查实，采购代理机构将根据具体情况提请政府采购管理部门作出相应处理。</w:t>
      </w:r>
    </w:p>
    <w:p w14:paraId="1CDB0DE9">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（十五）代理服务费：</w:t>
      </w:r>
    </w:p>
    <w:p w14:paraId="38A72D3F">
      <w:pPr>
        <w:tabs>
          <w:tab w:val="left" w:pos="735"/>
          <w:tab w:val="left" w:pos="945"/>
          <w:tab w:val="left" w:pos="1155"/>
        </w:tabs>
        <w:spacing w:line="360" w:lineRule="auto"/>
        <w:ind w:firstLine="480"/>
        <w:rPr>
          <w:rFonts w:ascii="宋体" w:hAnsi="宋体" w:cs="宋体"/>
          <w:bCs/>
          <w:sz w:val="24"/>
          <w:szCs w:val="24"/>
          <w:highlight w:val="none"/>
        </w:rPr>
      </w:pPr>
      <w:r>
        <w:rPr>
          <w:rFonts w:hint="eastAsia" w:ascii="宋体" w:hAnsi="宋体"/>
          <w:bCs/>
          <w:sz w:val="24"/>
          <w:highlight w:val="none"/>
        </w:rPr>
        <w:t>本项目代理服务费由中标人支付，按差额定率累进法计算，100万以下部分费率按1.5%，100万-500万部分费率按1.1%，在以上计算方法的基础上按七折计取，以成交价为计算基数。</w:t>
      </w:r>
    </w:p>
    <w:p w14:paraId="599D25AE">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（十六）政府采购信用担保：</w:t>
      </w:r>
    </w:p>
    <w:p w14:paraId="511D8F9F">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政府采购信用担保，是由专业担保机构为供应商向采购人、代理机构、金融机构提供的保证，主要包括履约担保、合同融资两种形式。供应商可以根据自身情况，自行决定是否选择采用该两种信用担保形式。</w:t>
      </w:r>
    </w:p>
    <w:p w14:paraId="6EC264DE">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1、履约担保</w:t>
      </w:r>
    </w:p>
    <w:p w14:paraId="4813BCDA">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p>
    <w:p w14:paraId="35C9A536">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p>
    <w:p w14:paraId="62546EA6">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2、政府采购合同融资</w:t>
      </w:r>
    </w:p>
    <w:p w14:paraId="48140605">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285CAB0">
      <w:pPr>
        <w:tabs>
          <w:tab w:val="left" w:pos="525"/>
          <w:tab w:val="left" w:pos="1050"/>
        </w:tabs>
        <w:spacing w:line="360" w:lineRule="auto"/>
        <w:rPr>
          <w:rFonts w:ascii="宋体" w:hAnsi="宋体" w:cs="宋体"/>
          <w:sz w:val="24"/>
          <w:szCs w:val="24"/>
          <w:highlight w:val="none"/>
        </w:rPr>
      </w:pPr>
      <w:r>
        <w:rPr>
          <w:rFonts w:hint="eastAsia" w:ascii="宋体" w:hAnsi="宋体" w:cs="宋体"/>
          <w:sz w:val="24"/>
          <w:szCs w:val="24"/>
          <w:highlight w:val="none"/>
        </w:rPr>
        <w:t>中标、成交供应商可根据自身情况，自行决定是否选择采用合同融资形式，在无锡政府采购网——政采贷专栏提供的银行名录内自主选择合作银行。</w:t>
      </w:r>
    </w:p>
    <w:p w14:paraId="6142EE05">
      <w:pPr>
        <w:tabs>
          <w:tab w:val="left" w:pos="525"/>
          <w:tab w:val="left" w:pos="1050"/>
        </w:tabs>
        <w:spacing w:line="360" w:lineRule="auto"/>
        <w:ind w:firstLine="480"/>
        <w:rPr>
          <w:rFonts w:ascii="宋体" w:hAnsi="宋体" w:cs="宋体"/>
          <w:sz w:val="24"/>
          <w:szCs w:val="24"/>
          <w:highlight w:val="none"/>
        </w:rPr>
      </w:pPr>
      <w:r>
        <w:rPr>
          <w:rFonts w:hint="eastAsia" w:ascii="宋体" w:hAnsi="宋体" w:cs="宋体"/>
          <w:sz w:val="24"/>
          <w:szCs w:val="24"/>
          <w:highlight w:val="none"/>
        </w:rPr>
        <w:t>政府采购合同融资政策告知：</w:t>
      </w:r>
    </w:p>
    <w:p w14:paraId="766982D6">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sz w:val="24"/>
          <w:szCs w:val="24"/>
          <w:highlight w:val="none"/>
        </w:rPr>
        <w:t>中标供应商可依法依规使用本项目合同向金融机构融资，但采购人不为中标供应商的融资行为提供担保。</w:t>
      </w:r>
    </w:p>
    <w:p w14:paraId="3AEB47FC">
      <w:pPr>
        <w:tabs>
          <w:tab w:val="left" w:pos="945"/>
        </w:tabs>
        <w:spacing w:line="360" w:lineRule="auto"/>
        <w:ind w:firstLine="480"/>
        <w:outlineLvl w:val="1"/>
        <w:rPr>
          <w:rFonts w:ascii="宋体" w:hAnsi="宋体" w:cs="宋体"/>
          <w:bCs/>
          <w:sz w:val="24"/>
          <w:szCs w:val="24"/>
          <w:highlight w:val="none"/>
        </w:rPr>
      </w:pPr>
      <w:r>
        <w:rPr>
          <w:rFonts w:hint="eastAsia" w:ascii="宋体" w:hAnsi="宋体" w:cs="宋体"/>
          <w:bCs/>
          <w:sz w:val="24"/>
          <w:szCs w:val="24"/>
          <w:highlight w:val="none"/>
        </w:rPr>
        <w:t>（十六）其他：</w:t>
      </w:r>
    </w:p>
    <w:p w14:paraId="16AED6EE">
      <w:pPr>
        <w:spacing w:line="440" w:lineRule="exact"/>
        <w:ind w:firstLine="480"/>
        <w:jc w:val="left"/>
        <w:rPr>
          <w:rFonts w:ascii="宋体" w:hAnsi="宋体" w:cs="宋体"/>
          <w:sz w:val="24"/>
          <w:szCs w:val="34"/>
          <w:highlight w:val="none"/>
        </w:rPr>
      </w:pPr>
      <w:r>
        <w:rPr>
          <w:rFonts w:hint="eastAsia" w:ascii="宋体" w:hAnsi="宋体" w:cs="宋体"/>
          <w:sz w:val="24"/>
          <w:szCs w:val="34"/>
          <w:highlight w:val="none"/>
        </w:rPr>
        <w:t>1.招标文件的条款必须认真审阅，投标供应商应自行检查招标文件页数是否齐全。若有遗漏、重复或不清楚，需立刻通知招标人予以更正；凡属对条款的误解所造成的投标价格失误，由投标供应商负责。</w:t>
      </w:r>
    </w:p>
    <w:p w14:paraId="675D047C">
      <w:pPr>
        <w:spacing w:line="440" w:lineRule="exact"/>
        <w:ind w:firstLine="480"/>
        <w:jc w:val="left"/>
        <w:rPr>
          <w:rFonts w:ascii="宋体" w:hAnsi="宋体" w:cs="宋体"/>
          <w:bCs/>
          <w:sz w:val="24"/>
          <w:szCs w:val="24"/>
          <w:highlight w:val="none"/>
        </w:rPr>
      </w:pPr>
      <w:r>
        <w:rPr>
          <w:rFonts w:hint="eastAsia" w:ascii="宋体" w:hAnsi="宋体" w:cs="宋体"/>
          <w:sz w:val="24"/>
          <w:szCs w:val="34"/>
          <w:highlight w:val="none"/>
        </w:rPr>
        <w:t>2.</w:t>
      </w:r>
      <w:r>
        <w:rPr>
          <w:rFonts w:hint="eastAsia" w:ascii="宋体" w:hAnsi="宋体" w:cs="宋体"/>
          <w:bCs/>
          <w:sz w:val="24"/>
          <w:highlight w:val="none"/>
        </w:rPr>
        <w:t>开标后，投标供应商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供应商自行承担。</w:t>
      </w:r>
    </w:p>
    <w:p w14:paraId="15053110">
      <w:pPr>
        <w:rPr>
          <w:rFonts w:ascii="宋体" w:hAnsi="宋体" w:cs="宋体"/>
          <w:b/>
          <w:sz w:val="32"/>
          <w:szCs w:val="32"/>
          <w:highlight w:val="none"/>
        </w:rPr>
      </w:pPr>
    </w:p>
    <w:p w14:paraId="1DD29AC0">
      <w:pPr>
        <w:spacing w:line="360" w:lineRule="auto"/>
        <w:jc w:val="center"/>
        <w:outlineLvl w:val="0"/>
        <w:rPr>
          <w:rFonts w:ascii="宋体" w:hAnsi="宋体" w:cs="宋体"/>
          <w:b/>
          <w:sz w:val="32"/>
          <w:szCs w:val="32"/>
          <w:highlight w:val="none"/>
        </w:rPr>
      </w:pPr>
    </w:p>
    <w:p w14:paraId="5281DEA1">
      <w:pPr>
        <w:rPr>
          <w:rFonts w:hint="eastAsia" w:ascii="宋体" w:hAnsi="宋体" w:cs="宋体"/>
          <w:b/>
          <w:sz w:val="32"/>
          <w:szCs w:val="32"/>
          <w:highlight w:val="none"/>
        </w:rPr>
      </w:pPr>
      <w:r>
        <w:rPr>
          <w:rFonts w:hint="eastAsia" w:ascii="宋体" w:hAnsi="宋体" w:cs="宋体"/>
          <w:b/>
          <w:sz w:val="32"/>
          <w:szCs w:val="32"/>
          <w:highlight w:val="none"/>
        </w:rPr>
        <w:br w:type="page"/>
      </w:r>
    </w:p>
    <w:p w14:paraId="512ED8D0">
      <w:pPr>
        <w:spacing w:line="360" w:lineRule="auto"/>
        <w:jc w:val="center"/>
        <w:outlineLvl w:val="0"/>
        <w:rPr>
          <w:rFonts w:ascii="宋体" w:hAnsi="宋体" w:cs="宋体"/>
          <w:b/>
          <w:sz w:val="32"/>
          <w:szCs w:val="32"/>
          <w:highlight w:val="none"/>
        </w:rPr>
      </w:pPr>
      <w:r>
        <w:rPr>
          <w:rFonts w:hint="eastAsia" w:ascii="宋体" w:hAnsi="宋体" w:cs="宋体"/>
          <w:b/>
          <w:sz w:val="32"/>
          <w:szCs w:val="32"/>
          <w:highlight w:val="none"/>
        </w:rPr>
        <w:t>三、项目要求和有关说明</w:t>
      </w:r>
    </w:p>
    <w:p w14:paraId="41D57F64">
      <w:pPr>
        <w:rPr>
          <w:rFonts w:ascii="宋体" w:hAnsi="宋体" w:cs="宋体"/>
          <w:b/>
          <w:bCs/>
          <w:sz w:val="36"/>
          <w:szCs w:val="36"/>
          <w:highlight w:val="none"/>
        </w:rPr>
      </w:pPr>
      <w:bookmarkStart w:id="5" w:name="_Toc15101"/>
      <w:r>
        <w:rPr>
          <w:rFonts w:hint="eastAsia" w:ascii="宋体" w:hAnsi="宋体"/>
          <w:b/>
          <w:sz w:val="30"/>
          <w:szCs w:val="30"/>
          <w:highlight w:val="none"/>
        </w:rPr>
        <w:t>第一部分  项目技术要求</w:t>
      </w:r>
    </w:p>
    <w:p w14:paraId="0D93F69A">
      <w:pPr>
        <w:widowControl/>
        <w:kinsoku w:val="0"/>
        <w:autoSpaceDE w:val="0"/>
        <w:autoSpaceDN w:val="0"/>
        <w:adjustRightInd w:val="0"/>
        <w:snapToGrid w:val="0"/>
        <w:spacing w:line="360" w:lineRule="auto"/>
        <w:ind w:firstLine="472" w:firstLineChars="200"/>
        <w:jc w:val="left"/>
        <w:textAlignment w:val="baseline"/>
        <w:rPr>
          <w:rFonts w:ascii="宋体" w:hAnsi="宋体" w:cs="宋体"/>
          <w:sz w:val="24"/>
          <w:highlight w:val="none"/>
        </w:rPr>
      </w:pPr>
      <w:r>
        <w:rPr>
          <w:rFonts w:hint="eastAsia" w:ascii="宋体" w:hAnsi="宋体" w:cs="宋体"/>
          <w:spacing w:val="-2"/>
          <w:sz w:val="24"/>
          <w:highlight w:val="none"/>
        </w:rPr>
        <w:t>投标人所投内容必须满足以下要求，不得有负偏离：</w:t>
      </w:r>
    </w:p>
    <w:p w14:paraId="12F758B3">
      <w:pPr>
        <w:widowControl/>
        <w:kinsoku w:val="0"/>
        <w:autoSpaceDE w:val="0"/>
        <w:autoSpaceDN w:val="0"/>
        <w:adjustRightInd w:val="0"/>
        <w:snapToGrid w:val="0"/>
        <w:spacing w:line="360" w:lineRule="auto"/>
        <w:ind w:firstLine="460" w:firstLineChars="200"/>
        <w:jc w:val="left"/>
        <w:textAlignment w:val="baseline"/>
        <w:rPr>
          <w:rFonts w:ascii="宋体" w:hAnsi="宋体" w:cs="宋体"/>
          <w:sz w:val="24"/>
          <w:highlight w:val="none"/>
        </w:rPr>
      </w:pPr>
      <w:r>
        <w:rPr>
          <w:rFonts w:hint="eastAsia" w:ascii="宋体" w:hAnsi="宋体" w:cs="宋体"/>
          <w:spacing w:val="-5"/>
          <w:sz w:val="24"/>
          <w:highlight w:val="none"/>
        </w:rPr>
        <w:t>为贯彻落实《</w:t>
      </w:r>
      <w:r>
        <w:rPr>
          <w:rFonts w:hint="eastAsia" w:ascii="宋体" w:hAnsi="宋体" w:cs="宋体"/>
          <w:spacing w:val="-5"/>
          <w:sz w:val="24"/>
          <w:highlight w:val="none"/>
          <w:lang w:eastAsia="zh-CN"/>
        </w:rPr>
        <w:t>中共中央、国务院</w:t>
      </w:r>
      <w:r>
        <w:rPr>
          <w:rFonts w:hint="eastAsia" w:ascii="宋体" w:hAnsi="宋体" w:cs="宋体"/>
          <w:spacing w:val="-5"/>
          <w:sz w:val="24"/>
          <w:highlight w:val="none"/>
        </w:rPr>
        <w:t>关于加强青少年体育增强青少年体质的意见》精神，做好中小学生</w:t>
      </w:r>
      <w:r>
        <w:rPr>
          <w:rFonts w:hint="eastAsia" w:ascii="宋体" w:hAnsi="宋体" w:cs="宋体"/>
          <w:spacing w:val="-8"/>
          <w:sz w:val="24"/>
          <w:highlight w:val="none"/>
        </w:rPr>
        <w:t>健康体检的管理工作，根据《学校卫生工作条例》、《国家学校体育卫生条件试行</w:t>
      </w:r>
      <w:r>
        <w:rPr>
          <w:rFonts w:hint="eastAsia" w:ascii="宋体" w:hAnsi="宋体" w:cs="宋体"/>
          <w:spacing w:val="-9"/>
          <w:sz w:val="24"/>
          <w:highlight w:val="none"/>
        </w:rPr>
        <w:t>基本标准》、《预</w:t>
      </w:r>
      <w:r>
        <w:rPr>
          <w:rFonts w:hint="eastAsia" w:ascii="宋体" w:hAnsi="宋体" w:cs="宋体"/>
          <w:spacing w:val="-10"/>
          <w:sz w:val="24"/>
          <w:highlight w:val="none"/>
        </w:rPr>
        <w:t>防性健康检查管理办法》、《中小学生健康体检管理办法》、《关于印发学校结核病防控工作规范(2017</w:t>
      </w:r>
      <w:r>
        <w:rPr>
          <w:rFonts w:hint="eastAsia" w:ascii="宋体" w:hAnsi="宋体" w:cs="宋体"/>
          <w:spacing w:val="1"/>
          <w:sz w:val="24"/>
          <w:highlight w:val="none"/>
        </w:rPr>
        <w:t>版)的通知》,《江苏省教育厅、卫计委、财政厅、物价局关于进一步做好中小学生健康体检工作的</w:t>
      </w:r>
      <w:r>
        <w:rPr>
          <w:rFonts w:hint="eastAsia" w:ascii="宋体" w:hAnsi="宋体" w:cs="宋体"/>
          <w:spacing w:val="6"/>
          <w:sz w:val="24"/>
          <w:highlight w:val="none"/>
        </w:rPr>
        <w:t>通知》(苏教体艺(2017)9号)、《关于进一步做好中小学生健康体检工作的通知》(锡教发(</w:t>
      </w:r>
      <w:r>
        <w:rPr>
          <w:rFonts w:hint="eastAsia" w:ascii="宋体" w:hAnsi="宋体" w:cs="宋体"/>
          <w:spacing w:val="5"/>
          <w:sz w:val="24"/>
          <w:highlight w:val="none"/>
        </w:rPr>
        <w:t>2018)</w:t>
      </w:r>
      <w:r>
        <w:rPr>
          <w:rFonts w:hint="eastAsia" w:ascii="宋体" w:hAnsi="宋体" w:cs="宋体"/>
          <w:spacing w:val="-1"/>
          <w:sz w:val="24"/>
          <w:highlight w:val="none"/>
        </w:rPr>
        <w:t>120号)、《关于印发江苏省中小学视力健康档案建立工作实施方案的</w:t>
      </w:r>
      <w:r>
        <w:rPr>
          <w:rFonts w:hint="eastAsia" w:ascii="宋体" w:hAnsi="宋体" w:cs="宋体"/>
          <w:spacing w:val="-2"/>
          <w:sz w:val="24"/>
          <w:highlight w:val="none"/>
        </w:rPr>
        <w:t>通知》(苏卫疾控〔2019〕27</w:t>
      </w:r>
      <w:r>
        <w:rPr>
          <w:rFonts w:hint="eastAsia" w:ascii="宋体" w:hAnsi="宋体" w:cs="宋体"/>
          <w:spacing w:val="2"/>
          <w:sz w:val="24"/>
          <w:highlight w:val="none"/>
        </w:rPr>
        <w:t>号)、《关于</w:t>
      </w:r>
      <w:r>
        <w:rPr>
          <w:rFonts w:hint="eastAsia" w:ascii="宋体" w:hAnsi="宋体" w:cs="宋体"/>
          <w:spacing w:val="6"/>
          <w:sz w:val="24"/>
          <w:highlight w:val="none"/>
        </w:rPr>
        <w:t>进一步做好中小学生健康体检工作的补充通知</w:t>
      </w:r>
      <w:r>
        <w:rPr>
          <w:rFonts w:hint="eastAsia" w:ascii="宋体" w:hAnsi="宋体" w:cs="宋体"/>
          <w:spacing w:val="2"/>
          <w:sz w:val="24"/>
          <w:highlight w:val="none"/>
        </w:rPr>
        <w:t>》 (</w:t>
      </w:r>
      <w:r>
        <w:rPr>
          <w:rFonts w:hint="eastAsia" w:ascii="宋体" w:hAnsi="宋体" w:cs="宋体"/>
          <w:spacing w:val="6"/>
          <w:sz w:val="24"/>
          <w:highlight w:val="none"/>
        </w:rPr>
        <w:t>锡教发(</w:t>
      </w:r>
      <w:r>
        <w:rPr>
          <w:rFonts w:hint="eastAsia" w:ascii="宋体" w:hAnsi="宋体" w:cs="宋体"/>
          <w:spacing w:val="5"/>
          <w:sz w:val="24"/>
          <w:highlight w:val="none"/>
        </w:rPr>
        <w:t>2022)</w:t>
      </w:r>
      <w:r>
        <w:rPr>
          <w:rFonts w:hint="eastAsia" w:ascii="宋体" w:hAnsi="宋体" w:cs="宋体"/>
          <w:spacing w:val="-1"/>
          <w:sz w:val="24"/>
          <w:highlight w:val="none"/>
        </w:rPr>
        <w:t>80号</w:t>
      </w:r>
      <w:r>
        <w:rPr>
          <w:rFonts w:hint="eastAsia" w:ascii="宋体" w:hAnsi="宋体" w:cs="宋体"/>
          <w:spacing w:val="2"/>
          <w:sz w:val="24"/>
          <w:highlight w:val="none"/>
        </w:rPr>
        <w:t>)等有关规定要求，对本项目进行公开招标。</w:t>
      </w:r>
    </w:p>
    <w:p w14:paraId="36D9487B">
      <w:pPr>
        <w:widowControl/>
        <w:kinsoku w:val="0"/>
        <w:autoSpaceDE w:val="0"/>
        <w:autoSpaceDN w:val="0"/>
        <w:adjustRightInd w:val="0"/>
        <w:snapToGrid w:val="0"/>
        <w:spacing w:line="360" w:lineRule="auto"/>
        <w:ind w:firstLine="474" w:firstLineChars="200"/>
        <w:textAlignment w:val="baseline"/>
        <w:outlineLvl w:val="1"/>
        <w:rPr>
          <w:rFonts w:ascii="宋体" w:hAnsi="宋体" w:cs="宋体"/>
          <w:b/>
          <w:bCs/>
          <w:spacing w:val="-2"/>
          <w:sz w:val="24"/>
          <w:highlight w:val="none"/>
        </w:rPr>
      </w:pPr>
      <w:r>
        <w:rPr>
          <w:rFonts w:hint="eastAsia" w:ascii="宋体" w:hAnsi="宋体" w:cs="宋体"/>
          <w:b/>
          <w:bCs/>
          <w:spacing w:val="-2"/>
          <w:sz w:val="24"/>
          <w:highlight w:val="none"/>
        </w:rPr>
        <w:t>一、项目概况</w:t>
      </w:r>
    </w:p>
    <w:p w14:paraId="5D1D0F2B">
      <w:pPr>
        <w:widowControl/>
        <w:kinsoku w:val="0"/>
        <w:autoSpaceDE w:val="0"/>
        <w:autoSpaceDN w:val="0"/>
        <w:adjustRightInd w:val="0"/>
        <w:snapToGrid w:val="0"/>
        <w:spacing w:line="360" w:lineRule="auto"/>
        <w:ind w:firstLine="472" w:firstLineChars="200"/>
        <w:textAlignment w:val="baseline"/>
        <w:outlineLvl w:val="1"/>
        <w:rPr>
          <w:rFonts w:ascii="宋体" w:hAnsi="宋体" w:cs="宋体"/>
          <w:spacing w:val="-2"/>
          <w:sz w:val="24"/>
          <w:highlight w:val="none"/>
        </w:rPr>
      </w:pPr>
      <w:r>
        <w:rPr>
          <w:rFonts w:hint="eastAsia" w:ascii="宋体" w:hAnsi="宋体" w:cs="宋体"/>
          <w:spacing w:val="-2"/>
          <w:sz w:val="24"/>
          <w:highlight w:val="none"/>
        </w:rPr>
        <w:t>1.项目名称：2026年市直属学校、市属民办学校学生健康体检工作服务；</w:t>
      </w:r>
    </w:p>
    <w:p w14:paraId="4E523E4F">
      <w:pPr>
        <w:widowControl/>
        <w:kinsoku w:val="0"/>
        <w:autoSpaceDE w:val="0"/>
        <w:autoSpaceDN w:val="0"/>
        <w:adjustRightInd w:val="0"/>
        <w:snapToGrid w:val="0"/>
        <w:spacing w:line="360" w:lineRule="auto"/>
        <w:ind w:firstLine="472" w:firstLineChars="200"/>
        <w:textAlignment w:val="baseline"/>
        <w:outlineLvl w:val="1"/>
        <w:rPr>
          <w:rFonts w:ascii="宋体" w:hAnsi="宋体" w:cs="宋体"/>
          <w:spacing w:val="-2"/>
          <w:sz w:val="24"/>
          <w:highlight w:val="none"/>
        </w:rPr>
      </w:pPr>
      <w:r>
        <w:rPr>
          <w:rFonts w:hint="eastAsia" w:ascii="宋体" w:hAnsi="宋体" w:cs="宋体"/>
          <w:spacing w:val="-2"/>
          <w:sz w:val="24"/>
          <w:highlight w:val="none"/>
        </w:rPr>
        <w:t>2.服务内容：无锡市直属及市属民办学校中小学生健康体检；</w:t>
      </w:r>
    </w:p>
    <w:p w14:paraId="1090C593">
      <w:pPr>
        <w:widowControl/>
        <w:kinsoku w:val="0"/>
        <w:autoSpaceDE w:val="0"/>
        <w:autoSpaceDN w:val="0"/>
        <w:adjustRightInd w:val="0"/>
        <w:snapToGrid w:val="0"/>
        <w:spacing w:line="360" w:lineRule="auto"/>
        <w:ind w:firstLine="472" w:firstLineChars="200"/>
        <w:textAlignment w:val="baseline"/>
        <w:outlineLvl w:val="1"/>
        <w:rPr>
          <w:rFonts w:ascii="宋体" w:hAnsi="宋体" w:cs="宋体"/>
          <w:spacing w:val="-2"/>
          <w:sz w:val="24"/>
          <w:highlight w:val="none"/>
        </w:rPr>
      </w:pPr>
      <w:r>
        <w:rPr>
          <w:rFonts w:hint="eastAsia" w:ascii="宋体" w:hAnsi="宋体" w:cs="宋体"/>
          <w:spacing w:val="-2"/>
          <w:sz w:val="24"/>
          <w:highlight w:val="none"/>
        </w:rPr>
        <w:t>3.项目预算：300万元；其中：每生每次30元，需做结核菌素皮肤试验学生每次15元；</w:t>
      </w:r>
    </w:p>
    <w:p w14:paraId="3375FA86">
      <w:pPr>
        <w:widowControl/>
        <w:kinsoku w:val="0"/>
        <w:autoSpaceDE w:val="0"/>
        <w:autoSpaceDN w:val="0"/>
        <w:adjustRightInd w:val="0"/>
        <w:snapToGrid w:val="0"/>
        <w:spacing w:line="360" w:lineRule="auto"/>
        <w:ind w:firstLine="472" w:firstLineChars="200"/>
        <w:textAlignment w:val="baseline"/>
        <w:outlineLvl w:val="1"/>
        <w:rPr>
          <w:rFonts w:ascii="宋体" w:hAnsi="宋体" w:cs="宋体"/>
          <w:spacing w:val="-2"/>
          <w:sz w:val="24"/>
          <w:highlight w:val="none"/>
        </w:rPr>
      </w:pPr>
      <w:r>
        <w:rPr>
          <w:rFonts w:hint="eastAsia" w:ascii="宋体" w:hAnsi="宋体" w:cs="宋体"/>
          <w:spacing w:val="-2"/>
          <w:sz w:val="24"/>
          <w:highlight w:val="none"/>
        </w:rPr>
        <w:t>4.委托服务期限：自采购人规定的期限起90日历天内完成；</w:t>
      </w:r>
    </w:p>
    <w:p w14:paraId="4EA51EEA">
      <w:pPr>
        <w:widowControl/>
        <w:kinsoku w:val="0"/>
        <w:autoSpaceDE w:val="0"/>
        <w:autoSpaceDN w:val="0"/>
        <w:adjustRightInd w:val="0"/>
        <w:snapToGrid w:val="0"/>
        <w:spacing w:line="360" w:lineRule="auto"/>
        <w:ind w:firstLine="472" w:firstLineChars="200"/>
        <w:textAlignment w:val="baseline"/>
        <w:outlineLvl w:val="1"/>
        <w:rPr>
          <w:rFonts w:ascii="宋体" w:hAnsi="宋体" w:cs="宋体"/>
          <w:spacing w:val="-2"/>
          <w:sz w:val="24"/>
          <w:highlight w:val="none"/>
        </w:rPr>
      </w:pPr>
      <w:r>
        <w:rPr>
          <w:rFonts w:hint="eastAsia" w:ascii="宋体" w:hAnsi="宋体" w:cs="宋体"/>
          <w:spacing w:val="-2"/>
          <w:sz w:val="24"/>
          <w:highlight w:val="none"/>
        </w:rPr>
        <w:t>5.质量标准：满足采购人要求；</w:t>
      </w:r>
    </w:p>
    <w:p w14:paraId="7788B239">
      <w:pPr>
        <w:widowControl/>
        <w:kinsoku w:val="0"/>
        <w:autoSpaceDE w:val="0"/>
        <w:autoSpaceDN w:val="0"/>
        <w:adjustRightInd w:val="0"/>
        <w:snapToGrid w:val="0"/>
        <w:spacing w:line="360" w:lineRule="auto"/>
        <w:ind w:firstLine="474" w:firstLineChars="200"/>
        <w:textAlignment w:val="baseline"/>
        <w:outlineLvl w:val="1"/>
        <w:rPr>
          <w:rFonts w:ascii="宋体" w:hAnsi="宋体" w:cs="宋体"/>
          <w:sz w:val="24"/>
          <w:highlight w:val="none"/>
        </w:rPr>
      </w:pPr>
      <w:r>
        <w:rPr>
          <w:rFonts w:hint="eastAsia" w:ascii="宋体" w:hAnsi="宋体" w:cs="宋体"/>
          <w:b/>
          <w:bCs/>
          <w:spacing w:val="-2"/>
          <w:sz w:val="24"/>
          <w:highlight w:val="none"/>
        </w:rPr>
        <w:t>二、健康体检项目</w:t>
      </w:r>
    </w:p>
    <w:p w14:paraId="458C28DF">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(一)必须检查项目</w:t>
      </w:r>
    </w:p>
    <w:p w14:paraId="7E7E2FCE">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1.问诊：既往病史，近期有何不适症状，肺结核密切接触史和肺结核可疑症状是必须问诊项目；</w:t>
      </w:r>
    </w:p>
    <w:p w14:paraId="55237A1B">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2.内科检查：心、肺、肝、脾；</w:t>
      </w:r>
    </w:p>
    <w:p w14:paraId="02EA66A1">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3.眼科检查：视力、沙眼、结膜炎、眼位、屈光度、眼前段、角膜曲率半径、眼轴长度、临床印象等；</w:t>
      </w:r>
    </w:p>
    <w:p w14:paraId="60634BAE">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4.口腔科检查：牙齿、牙周；</w:t>
      </w:r>
    </w:p>
    <w:p w14:paraId="4E3674D6">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5.外科检查：头部、颈部、胸部、脊柱、四肢、皮肤、淋巴结；</w:t>
      </w:r>
    </w:p>
    <w:p w14:paraId="45A32ACD">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6.形体指标检查：身高、体重；</w:t>
      </w:r>
    </w:p>
    <w:p w14:paraId="0502AF19">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7.生理功能指标检查：血压、心率；</w:t>
      </w:r>
    </w:p>
    <w:p w14:paraId="3B8B04D2">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8.高中和寄宿制初中的入学新生以及其他学段有肺结核密切接触史者应当进行肺结核可疑症状筛查和结核菌素皮肤试验；对肺结核可疑症状者和结核菌素皮肤试验强阳性者应当进行胸部X线摄影检查。</w:t>
      </w:r>
    </w:p>
    <w:p w14:paraId="2D3E6671">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(二)必要时检查项目</w:t>
      </w:r>
    </w:p>
    <w:p w14:paraId="0DFE44B3">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1.胸部X线摄影检查。</w:t>
      </w:r>
    </w:p>
    <w:p w14:paraId="2F45D869">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2.肝功能检查。包括血清丙氨酸氨基转氨酶测定、血清总胆红素测定两项，学校可在卫生计生部门的指导下根据实际情况选择进行。</w:t>
      </w:r>
    </w:p>
    <w:p w14:paraId="03BD314D">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3.结核菌素试验。</w:t>
      </w:r>
    </w:p>
    <w:p w14:paraId="0212BF64">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4.血红蛋白测定。</w:t>
      </w:r>
    </w:p>
    <w:p w14:paraId="01E987B9">
      <w:pPr>
        <w:widowControl/>
        <w:kinsoku w:val="0"/>
        <w:autoSpaceDE w:val="0"/>
        <w:autoSpaceDN w:val="0"/>
        <w:adjustRightInd w:val="0"/>
        <w:snapToGrid w:val="0"/>
        <w:spacing w:line="360" w:lineRule="auto"/>
        <w:ind w:firstLine="482" w:firstLineChars="200"/>
        <w:textAlignment w:val="baseline"/>
        <w:rPr>
          <w:rFonts w:ascii="宋体" w:hAnsi="宋体" w:cs="宋体"/>
          <w:sz w:val="24"/>
          <w:highlight w:val="none"/>
        </w:rPr>
      </w:pPr>
      <w:r>
        <w:rPr>
          <w:rFonts w:hint="eastAsia" w:ascii="宋体" w:hAnsi="宋体" w:cs="宋体"/>
          <w:b/>
          <w:bCs/>
          <w:sz w:val="24"/>
          <w:highlight w:val="none"/>
        </w:rPr>
        <w:t>三、体检结果反馈内容要求及形式</w:t>
      </w:r>
    </w:p>
    <w:p w14:paraId="36A42206">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1.学生健康体检机构在体检结束后，应分别向学生(家长)、学校和当地教育行政部门反馈学生个体健康体检结果与学生群体健康评价结果。并提供体检数据Excel表，要求能直接导入到</w:t>
      </w:r>
      <w:r>
        <w:rPr>
          <w:rFonts w:hint="eastAsia" w:ascii="宋体" w:hAnsi="宋体" w:cs="宋体"/>
          <w:color w:val="00B050"/>
          <w:sz w:val="24"/>
          <w:highlight w:val="none"/>
        </w:rPr>
        <w:t>无锡市学生体质健康信息管理平台</w:t>
      </w:r>
      <w:r>
        <w:rPr>
          <w:rFonts w:hint="eastAsia" w:ascii="宋体" w:hAnsi="宋体" w:cs="宋体"/>
          <w:sz w:val="24"/>
          <w:highlight w:val="none"/>
        </w:rPr>
        <w:t>、江苏省学生健康监测系统，医院对体检数据承担责任并保证考生体检最终结论100%正确，不得录入虚假数据，如检查结果异常，须及时反馈给学校带队领导，保证数据的准确性、安全性。</w:t>
      </w:r>
    </w:p>
    <w:p w14:paraId="6B25B6D4">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2.健康体检机构</w:t>
      </w:r>
      <w:r>
        <w:rPr>
          <w:rFonts w:hint="eastAsia" w:ascii="宋体" w:hAnsi="宋体" w:cs="宋体"/>
          <w:color w:val="00B050"/>
          <w:sz w:val="24"/>
          <w:highlight w:val="none"/>
        </w:rPr>
        <w:t>对接无锡市学生体质健康信息管理平台</w:t>
      </w:r>
      <w:r>
        <w:rPr>
          <w:rFonts w:hint="eastAsia" w:ascii="宋体" w:hAnsi="宋体" w:cs="宋体"/>
          <w:sz w:val="24"/>
          <w:highlight w:val="none"/>
        </w:rPr>
        <w:t>，向学生及家长反馈健康体检结果；以学校汇总报告单形式向学校反馈学生体检结果；将所负责的体检学校的学生体检结果统计汇总，以区域学校汇总报告单形式上报当地教育行政部门，当地教育行政部门再逐级上报。</w:t>
      </w:r>
    </w:p>
    <w:p w14:paraId="15C527AD">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个体报告单内容应包括学生个体体检项目的客观结果、对体检结果的综合评价以及健康指导建议；学校汇总报告单内容应包括学校不同年级男女生的学生身体发育评价等级（身高、体重）、学生营养状况评价表、学生视力检查情况汇总表、龋齿防治情况表、学生健康体检汇总表，不同年级存在的主要健康问题以及健康指导意见；区域学校汇总报告单内容应包括所检查学校学生的总体健康状况分析，包括学生身体发育评价等级（身高、体重）、学生营养状况评价表、学生视力检查情况汇总表、龋齿防治情况表、无锡市学生健康体检汇总表以及健康指导意见。</w:t>
      </w:r>
    </w:p>
    <w:p w14:paraId="1CA28FAF">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4.个体报告单应于健康检查后2周内反馈学生；学校汇总报告单应于检查后1个月内反馈给学校；区域学校汇总报告单应于检查后2个月内反馈当地教育行政部门。</w:t>
      </w:r>
    </w:p>
    <w:p w14:paraId="3D9EF1E2">
      <w:pPr>
        <w:widowControl/>
        <w:kinsoku w:val="0"/>
        <w:autoSpaceDE w:val="0"/>
        <w:autoSpaceDN w:val="0"/>
        <w:adjustRightInd w:val="0"/>
        <w:snapToGrid w:val="0"/>
        <w:spacing w:line="360" w:lineRule="auto"/>
        <w:ind w:firstLine="482" w:firstLineChars="200"/>
        <w:textAlignment w:val="baseline"/>
        <w:rPr>
          <w:rFonts w:ascii="宋体" w:hAnsi="宋体" w:cs="宋体"/>
          <w:sz w:val="24"/>
          <w:highlight w:val="none"/>
        </w:rPr>
      </w:pPr>
      <w:r>
        <w:rPr>
          <w:rFonts w:hint="eastAsia" w:ascii="宋体" w:hAnsi="宋体" w:cs="宋体"/>
          <w:b/>
          <w:bCs/>
          <w:sz w:val="24"/>
          <w:highlight w:val="none"/>
        </w:rPr>
        <w:t>四、健康体检医疗机构资质及工作要求</w:t>
      </w:r>
    </w:p>
    <w:p w14:paraId="6E5C96AE">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学生健康体检机构必须报经教育、卫生行政部门批准备案，每年由教育、卫生行政部门对学生健康体检的医疗机构工作情况进行检查和考核。</w:t>
      </w:r>
    </w:p>
    <w:p w14:paraId="60C35E63">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(一)机构条件</w:t>
      </w:r>
    </w:p>
    <w:p w14:paraId="48D75BC9">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1.具有法人资格，持有有效的《医疗机构执业许可证》,由政府举办的公立性医疗机构；</w:t>
      </w:r>
    </w:p>
    <w:p w14:paraId="26A92ED1">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2.有独立、固定的办公场所和足够的学生健康检查场所、工作条件和必备的合格的医疗检查设备与检验仪器，能独立开展学生健康检查工作；</w:t>
      </w:r>
    </w:p>
    <w:p w14:paraId="21CCB3FA">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3.能对学生健康检查状况进行个体和群体评价、分析、反馈，并提出健康指导建议。</w:t>
      </w:r>
    </w:p>
    <w:p w14:paraId="790680C4">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(二)人员要求</w:t>
      </w:r>
    </w:p>
    <w:p w14:paraId="26BBBEA1">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1.有足够的与学生健康体检项目相适应的管理、技术、质量控制和统计人员；专业技术负责人应熟悉本专业业务，技术人员的专业与学生健康检查的项目相符合；</w:t>
      </w:r>
    </w:p>
    <w:p w14:paraId="3C1A9A34">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人员配置参考如下：</w:t>
      </w:r>
    </w:p>
    <w:tbl>
      <w:tblPr>
        <w:tblStyle w:val="42"/>
        <w:tblW w:w="7834" w:type="dxa"/>
        <w:jc w:val="center"/>
        <w:tblLayout w:type="fixed"/>
        <w:tblCellMar>
          <w:top w:w="0" w:type="dxa"/>
          <w:left w:w="108" w:type="dxa"/>
          <w:bottom w:w="0" w:type="dxa"/>
          <w:right w:w="108" w:type="dxa"/>
        </w:tblCellMar>
      </w:tblPr>
      <w:tblGrid>
        <w:gridCol w:w="3422"/>
        <w:gridCol w:w="36"/>
        <w:gridCol w:w="3540"/>
        <w:gridCol w:w="836"/>
      </w:tblGrid>
      <w:tr w14:paraId="0A8F097C">
        <w:tblPrEx>
          <w:tblCellMar>
            <w:top w:w="0" w:type="dxa"/>
            <w:left w:w="108" w:type="dxa"/>
            <w:bottom w:w="0" w:type="dxa"/>
            <w:right w:w="108" w:type="dxa"/>
          </w:tblCellMar>
        </w:tblPrEx>
        <w:trPr>
          <w:trHeight w:val="360" w:hRule="atLeast"/>
          <w:jc w:val="center"/>
        </w:trPr>
        <w:tc>
          <w:tcPr>
            <w:tcW w:w="7834" w:type="dxa"/>
            <w:gridSpan w:val="4"/>
            <w:tcBorders>
              <w:top w:val="nil"/>
              <w:left w:val="nil"/>
              <w:bottom w:val="single" w:color="000000" w:sz="4" w:space="0"/>
              <w:right w:val="nil"/>
            </w:tcBorders>
            <w:noWrap/>
            <w:vAlign w:val="center"/>
          </w:tcPr>
          <w:p w14:paraId="0DBE6AE9">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中小学生体检拟委派人数</w:t>
            </w:r>
          </w:p>
        </w:tc>
      </w:tr>
      <w:tr w14:paraId="18961292">
        <w:tblPrEx>
          <w:tblCellMar>
            <w:top w:w="0" w:type="dxa"/>
            <w:left w:w="108" w:type="dxa"/>
            <w:bottom w:w="0" w:type="dxa"/>
            <w:right w:w="108" w:type="dxa"/>
          </w:tblCellMar>
        </w:tblPrEx>
        <w:trPr>
          <w:trHeight w:val="480" w:hRule="atLeast"/>
          <w:jc w:val="center"/>
        </w:trPr>
        <w:tc>
          <w:tcPr>
            <w:tcW w:w="3422" w:type="dxa"/>
            <w:tcBorders>
              <w:top w:val="single" w:color="000000" w:sz="4" w:space="0"/>
              <w:left w:val="single" w:color="000000" w:sz="4" w:space="0"/>
              <w:bottom w:val="single" w:color="000000" w:sz="4" w:space="0"/>
              <w:right w:val="single" w:color="000000" w:sz="4" w:space="0"/>
            </w:tcBorders>
            <w:noWrap/>
            <w:vAlign w:val="center"/>
          </w:tcPr>
          <w:p w14:paraId="3B9C709B">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人员性质</w:t>
            </w: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1CD09F00">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内容</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56BF41F">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人数</w:t>
            </w:r>
          </w:p>
        </w:tc>
      </w:tr>
      <w:tr w14:paraId="1C97AF95">
        <w:tblPrEx>
          <w:tblCellMar>
            <w:top w:w="0" w:type="dxa"/>
            <w:left w:w="108" w:type="dxa"/>
            <w:bottom w:w="0" w:type="dxa"/>
            <w:right w:w="108" w:type="dxa"/>
          </w:tblCellMar>
        </w:tblPrEx>
        <w:trPr>
          <w:trHeight w:val="360" w:hRule="atLeast"/>
          <w:jc w:val="center"/>
        </w:trPr>
        <w:tc>
          <w:tcPr>
            <w:tcW w:w="3422" w:type="dxa"/>
            <w:vMerge w:val="restart"/>
            <w:tcBorders>
              <w:top w:val="single" w:color="000000" w:sz="4" w:space="0"/>
              <w:left w:val="single" w:color="000000" w:sz="4" w:space="0"/>
              <w:right w:val="single" w:color="000000" w:sz="4" w:space="0"/>
            </w:tcBorders>
            <w:noWrap/>
            <w:vAlign w:val="center"/>
          </w:tcPr>
          <w:p w14:paraId="25BD7F6A">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医生</w:t>
            </w: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7B3E444E">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内科</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1637D11E">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5</w:t>
            </w:r>
          </w:p>
        </w:tc>
      </w:tr>
      <w:tr w14:paraId="68CC528D">
        <w:tblPrEx>
          <w:tblCellMar>
            <w:top w:w="0" w:type="dxa"/>
            <w:left w:w="108" w:type="dxa"/>
            <w:bottom w:w="0" w:type="dxa"/>
            <w:right w:w="108" w:type="dxa"/>
          </w:tblCellMar>
        </w:tblPrEx>
        <w:trPr>
          <w:trHeight w:val="360" w:hRule="atLeast"/>
          <w:jc w:val="center"/>
        </w:trPr>
        <w:tc>
          <w:tcPr>
            <w:tcW w:w="3422" w:type="dxa"/>
            <w:vMerge w:val="continue"/>
            <w:tcBorders>
              <w:left w:val="single" w:color="000000" w:sz="4" w:space="0"/>
              <w:right w:val="single" w:color="000000" w:sz="4" w:space="0"/>
            </w:tcBorders>
            <w:noWrap/>
            <w:vAlign w:val="center"/>
          </w:tcPr>
          <w:p w14:paraId="713A04E7">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1BA797B7">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外科</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36C5C895">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6</w:t>
            </w:r>
          </w:p>
        </w:tc>
      </w:tr>
      <w:tr w14:paraId="4BBE2BA9">
        <w:tblPrEx>
          <w:tblCellMar>
            <w:top w:w="0" w:type="dxa"/>
            <w:left w:w="108" w:type="dxa"/>
            <w:bottom w:w="0" w:type="dxa"/>
            <w:right w:w="108" w:type="dxa"/>
          </w:tblCellMar>
        </w:tblPrEx>
        <w:trPr>
          <w:trHeight w:val="360" w:hRule="atLeast"/>
          <w:jc w:val="center"/>
        </w:trPr>
        <w:tc>
          <w:tcPr>
            <w:tcW w:w="3422" w:type="dxa"/>
            <w:vMerge w:val="continue"/>
            <w:tcBorders>
              <w:left w:val="single" w:color="000000" w:sz="4" w:space="0"/>
              <w:right w:val="single" w:color="000000" w:sz="4" w:space="0"/>
            </w:tcBorders>
            <w:noWrap/>
            <w:vAlign w:val="center"/>
          </w:tcPr>
          <w:p w14:paraId="6ECA2226">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5F98DCFF">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口腔科</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21BD40D2">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3</w:t>
            </w:r>
          </w:p>
        </w:tc>
      </w:tr>
      <w:tr w14:paraId="6F3924D4">
        <w:tblPrEx>
          <w:tblCellMar>
            <w:top w:w="0" w:type="dxa"/>
            <w:left w:w="108" w:type="dxa"/>
            <w:bottom w:w="0" w:type="dxa"/>
            <w:right w:w="108" w:type="dxa"/>
          </w:tblCellMar>
        </w:tblPrEx>
        <w:trPr>
          <w:trHeight w:val="360" w:hRule="atLeast"/>
          <w:jc w:val="center"/>
        </w:trPr>
        <w:tc>
          <w:tcPr>
            <w:tcW w:w="3422" w:type="dxa"/>
            <w:vMerge w:val="continue"/>
            <w:tcBorders>
              <w:left w:val="single" w:color="000000" w:sz="4" w:space="0"/>
              <w:right w:val="single" w:color="000000" w:sz="4" w:space="0"/>
            </w:tcBorders>
            <w:noWrap/>
            <w:vAlign w:val="center"/>
          </w:tcPr>
          <w:p w14:paraId="54DDA91F">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2927F205">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眼科（含色觉）临床印象</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764C5344">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4</w:t>
            </w:r>
          </w:p>
        </w:tc>
      </w:tr>
      <w:tr w14:paraId="7AE18241">
        <w:tblPrEx>
          <w:tblCellMar>
            <w:top w:w="0" w:type="dxa"/>
            <w:left w:w="108" w:type="dxa"/>
            <w:bottom w:w="0" w:type="dxa"/>
            <w:right w:w="108" w:type="dxa"/>
          </w:tblCellMar>
        </w:tblPrEx>
        <w:trPr>
          <w:trHeight w:val="360" w:hRule="atLeast"/>
          <w:jc w:val="center"/>
        </w:trPr>
        <w:tc>
          <w:tcPr>
            <w:tcW w:w="3422" w:type="dxa"/>
            <w:vMerge w:val="continue"/>
            <w:tcBorders>
              <w:left w:val="single" w:color="000000" w:sz="4" w:space="0"/>
              <w:right w:val="single" w:color="000000" w:sz="4" w:space="0"/>
            </w:tcBorders>
            <w:noWrap/>
            <w:vAlign w:val="center"/>
          </w:tcPr>
          <w:p w14:paraId="63C4225B">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04C6F658">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屈光度（眼科医生或视光师）</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8D5AD9F">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6</w:t>
            </w:r>
          </w:p>
        </w:tc>
      </w:tr>
      <w:tr w14:paraId="4E09BC9F">
        <w:tblPrEx>
          <w:tblCellMar>
            <w:top w:w="0" w:type="dxa"/>
            <w:left w:w="108" w:type="dxa"/>
            <w:bottom w:w="0" w:type="dxa"/>
            <w:right w:w="108" w:type="dxa"/>
          </w:tblCellMar>
        </w:tblPrEx>
        <w:trPr>
          <w:trHeight w:val="360" w:hRule="atLeast"/>
          <w:jc w:val="center"/>
        </w:trPr>
        <w:tc>
          <w:tcPr>
            <w:tcW w:w="3422" w:type="dxa"/>
            <w:vMerge w:val="continue"/>
            <w:tcBorders>
              <w:left w:val="single" w:color="000000" w:sz="4" w:space="0"/>
              <w:bottom w:val="single" w:color="000000" w:sz="4" w:space="0"/>
              <w:right w:val="single" w:color="000000" w:sz="4" w:space="0"/>
            </w:tcBorders>
            <w:noWrap/>
            <w:vAlign w:val="center"/>
          </w:tcPr>
          <w:p w14:paraId="68B9EEAE">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3010BFFD">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主检医生</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967D951">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6</w:t>
            </w:r>
          </w:p>
        </w:tc>
      </w:tr>
      <w:tr w14:paraId="2714A5D5">
        <w:tblPrEx>
          <w:tblCellMar>
            <w:top w:w="0" w:type="dxa"/>
            <w:left w:w="108" w:type="dxa"/>
            <w:bottom w:w="0" w:type="dxa"/>
            <w:right w:w="108" w:type="dxa"/>
          </w:tblCellMar>
        </w:tblPrEx>
        <w:trPr>
          <w:trHeight w:val="360" w:hRule="atLeast"/>
          <w:jc w:val="center"/>
        </w:trPr>
        <w:tc>
          <w:tcPr>
            <w:tcW w:w="3422" w:type="dxa"/>
            <w:vMerge w:val="restart"/>
            <w:tcBorders>
              <w:top w:val="single" w:color="000000" w:sz="4" w:space="0"/>
              <w:left w:val="single" w:color="000000" w:sz="4" w:space="0"/>
              <w:bottom w:val="single" w:color="000000" w:sz="4" w:space="0"/>
              <w:right w:val="single" w:color="000000" w:sz="4" w:space="0"/>
            </w:tcBorders>
            <w:noWrap/>
            <w:vAlign w:val="center"/>
          </w:tcPr>
          <w:p w14:paraId="609C6C62">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护士</w:t>
            </w: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353A4C28">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血压，心率</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20F618A8">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10</w:t>
            </w:r>
          </w:p>
        </w:tc>
      </w:tr>
      <w:tr w14:paraId="1CC6108F">
        <w:tblPrEx>
          <w:tblCellMar>
            <w:top w:w="0" w:type="dxa"/>
            <w:left w:w="108" w:type="dxa"/>
            <w:bottom w:w="0" w:type="dxa"/>
            <w:right w:w="108" w:type="dxa"/>
          </w:tblCellMar>
        </w:tblPrEx>
        <w:trPr>
          <w:trHeight w:val="360" w:hRule="atLeast"/>
          <w:jc w:val="center"/>
        </w:trPr>
        <w:tc>
          <w:tcPr>
            <w:tcW w:w="3422" w:type="dxa"/>
            <w:vMerge w:val="continue"/>
            <w:tcBorders>
              <w:top w:val="single" w:color="000000" w:sz="4" w:space="0"/>
              <w:left w:val="single" w:color="000000" w:sz="4" w:space="0"/>
              <w:bottom w:val="single" w:color="000000" w:sz="4" w:space="0"/>
              <w:right w:val="single" w:color="000000" w:sz="4" w:space="0"/>
            </w:tcBorders>
            <w:noWrap/>
            <w:vAlign w:val="center"/>
          </w:tcPr>
          <w:p w14:paraId="38B84616">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588BBFFD">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身高，体重</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49B8BC2">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4</w:t>
            </w:r>
          </w:p>
        </w:tc>
      </w:tr>
      <w:tr w14:paraId="0584B9A6">
        <w:tblPrEx>
          <w:tblCellMar>
            <w:top w:w="0" w:type="dxa"/>
            <w:left w:w="108" w:type="dxa"/>
            <w:bottom w:w="0" w:type="dxa"/>
            <w:right w:w="108" w:type="dxa"/>
          </w:tblCellMar>
        </w:tblPrEx>
        <w:trPr>
          <w:trHeight w:val="391" w:hRule="atLeast"/>
          <w:jc w:val="center"/>
        </w:trPr>
        <w:tc>
          <w:tcPr>
            <w:tcW w:w="3422" w:type="dxa"/>
            <w:vMerge w:val="continue"/>
            <w:tcBorders>
              <w:top w:val="single" w:color="000000" w:sz="4" w:space="0"/>
              <w:left w:val="single" w:color="000000" w:sz="4" w:space="0"/>
              <w:bottom w:val="single" w:color="000000" w:sz="4" w:space="0"/>
              <w:right w:val="single" w:color="000000" w:sz="4" w:space="0"/>
            </w:tcBorders>
            <w:noWrap/>
            <w:vAlign w:val="center"/>
          </w:tcPr>
          <w:p w14:paraId="433A7BA1">
            <w:pPr>
              <w:jc w:val="center"/>
              <w:rPr>
                <w:rFonts w:ascii="宋体" w:hAnsi="宋体" w:cs="宋体"/>
                <w:sz w:val="22"/>
                <w:szCs w:val="22"/>
                <w:highlight w:val="none"/>
              </w:rPr>
            </w:pPr>
          </w:p>
        </w:tc>
        <w:tc>
          <w:tcPr>
            <w:tcW w:w="3576" w:type="dxa"/>
            <w:gridSpan w:val="2"/>
            <w:tcBorders>
              <w:top w:val="single" w:color="000000" w:sz="4" w:space="0"/>
              <w:left w:val="single" w:color="000000" w:sz="4" w:space="0"/>
              <w:right w:val="single" w:color="000000" w:sz="4" w:space="0"/>
            </w:tcBorders>
            <w:noWrap/>
            <w:vAlign w:val="center"/>
          </w:tcPr>
          <w:p w14:paraId="653CFC05">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裸眼视力</w:t>
            </w:r>
          </w:p>
        </w:tc>
        <w:tc>
          <w:tcPr>
            <w:tcW w:w="836" w:type="dxa"/>
            <w:tcBorders>
              <w:top w:val="single" w:color="000000" w:sz="4" w:space="0"/>
              <w:left w:val="single" w:color="000000" w:sz="4" w:space="0"/>
              <w:right w:val="single" w:color="000000" w:sz="4" w:space="0"/>
            </w:tcBorders>
            <w:noWrap/>
            <w:vAlign w:val="center"/>
          </w:tcPr>
          <w:p w14:paraId="350D9295">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8</w:t>
            </w:r>
          </w:p>
        </w:tc>
      </w:tr>
      <w:tr w14:paraId="0D203B72">
        <w:tblPrEx>
          <w:tblCellMar>
            <w:top w:w="0" w:type="dxa"/>
            <w:left w:w="108" w:type="dxa"/>
            <w:bottom w:w="0" w:type="dxa"/>
            <w:right w:w="108" w:type="dxa"/>
          </w:tblCellMar>
        </w:tblPrEx>
        <w:trPr>
          <w:trHeight w:val="360" w:hRule="atLeast"/>
          <w:jc w:val="center"/>
        </w:trPr>
        <w:tc>
          <w:tcPr>
            <w:tcW w:w="3422" w:type="dxa"/>
            <w:vMerge w:val="restart"/>
            <w:tcBorders>
              <w:top w:val="single" w:color="000000" w:sz="4" w:space="0"/>
              <w:left w:val="single" w:color="000000" w:sz="4" w:space="0"/>
              <w:bottom w:val="single" w:color="000000" w:sz="4" w:space="0"/>
              <w:right w:val="single" w:color="000000" w:sz="4" w:space="0"/>
            </w:tcBorders>
            <w:noWrap/>
            <w:vAlign w:val="center"/>
          </w:tcPr>
          <w:p w14:paraId="23C85AB5">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eastAsia="zh-CN" w:bidi="ar"/>
              </w:rPr>
              <w:t>其他配套</w:t>
            </w:r>
            <w:r>
              <w:rPr>
                <w:rFonts w:hint="eastAsia" w:ascii="宋体" w:hAnsi="宋体" w:cs="宋体"/>
                <w:sz w:val="22"/>
                <w:szCs w:val="22"/>
                <w:highlight w:val="none"/>
                <w:lang w:bidi="ar"/>
              </w:rPr>
              <w:t>人员</w:t>
            </w: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17C37BE1">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收发体检表</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18078A47">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2</w:t>
            </w:r>
          </w:p>
        </w:tc>
      </w:tr>
      <w:tr w14:paraId="48B098C2">
        <w:tblPrEx>
          <w:tblCellMar>
            <w:top w:w="0" w:type="dxa"/>
            <w:left w:w="108" w:type="dxa"/>
            <w:bottom w:w="0" w:type="dxa"/>
            <w:right w:w="108" w:type="dxa"/>
          </w:tblCellMar>
        </w:tblPrEx>
        <w:trPr>
          <w:trHeight w:val="360" w:hRule="atLeast"/>
          <w:jc w:val="center"/>
        </w:trPr>
        <w:tc>
          <w:tcPr>
            <w:tcW w:w="3422" w:type="dxa"/>
            <w:vMerge w:val="continue"/>
            <w:tcBorders>
              <w:top w:val="single" w:color="000000" w:sz="4" w:space="0"/>
              <w:left w:val="single" w:color="000000" w:sz="4" w:space="0"/>
              <w:bottom w:val="single" w:color="000000" w:sz="4" w:space="0"/>
              <w:right w:val="single" w:color="000000" w:sz="4" w:space="0"/>
            </w:tcBorders>
            <w:noWrap/>
            <w:vAlign w:val="center"/>
          </w:tcPr>
          <w:p w14:paraId="077AF131">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7450AACA">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导检人员</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294F42E3">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8</w:t>
            </w:r>
          </w:p>
        </w:tc>
      </w:tr>
      <w:tr w14:paraId="3ECC2952">
        <w:tblPrEx>
          <w:tblCellMar>
            <w:top w:w="0" w:type="dxa"/>
            <w:left w:w="108" w:type="dxa"/>
            <w:bottom w:w="0" w:type="dxa"/>
            <w:right w:w="108" w:type="dxa"/>
          </w:tblCellMar>
        </w:tblPrEx>
        <w:trPr>
          <w:trHeight w:val="360" w:hRule="atLeast"/>
          <w:jc w:val="center"/>
        </w:trPr>
        <w:tc>
          <w:tcPr>
            <w:tcW w:w="3422" w:type="dxa"/>
            <w:vMerge w:val="continue"/>
            <w:tcBorders>
              <w:top w:val="single" w:color="000000" w:sz="4" w:space="0"/>
              <w:left w:val="single" w:color="000000" w:sz="4" w:space="0"/>
              <w:bottom w:val="single" w:color="000000" w:sz="4" w:space="0"/>
              <w:right w:val="single" w:color="000000" w:sz="4" w:space="0"/>
            </w:tcBorders>
            <w:noWrap/>
            <w:vAlign w:val="center"/>
          </w:tcPr>
          <w:p w14:paraId="306F20F7">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19621F38">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IT设备运营</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6E33A912">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1</w:t>
            </w:r>
          </w:p>
        </w:tc>
      </w:tr>
      <w:tr w14:paraId="6727509E">
        <w:tblPrEx>
          <w:tblCellMar>
            <w:top w:w="0" w:type="dxa"/>
            <w:left w:w="108" w:type="dxa"/>
            <w:bottom w:w="0" w:type="dxa"/>
            <w:right w:w="108" w:type="dxa"/>
          </w:tblCellMar>
        </w:tblPrEx>
        <w:trPr>
          <w:trHeight w:val="360" w:hRule="atLeast"/>
          <w:jc w:val="center"/>
        </w:trPr>
        <w:tc>
          <w:tcPr>
            <w:tcW w:w="3422" w:type="dxa"/>
            <w:vMerge w:val="continue"/>
            <w:tcBorders>
              <w:top w:val="single" w:color="000000" w:sz="4" w:space="0"/>
              <w:left w:val="single" w:color="000000" w:sz="4" w:space="0"/>
              <w:bottom w:val="single" w:color="000000" w:sz="4" w:space="0"/>
              <w:right w:val="single" w:color="000000" w:sz="4" w:space="0"/>
            </w:tcBorders>
            <w:noWrap/>
            <w:vAlign w:val="center"/>
          </w:tcPr>
          <w:p w14:paraId="2900CEDC">
            <w:pPr>
              <w:jc w:val="center"/>
              <w:rPr>
                <w:rFonts w:ascii="宋体" w:hAnsi="宋体" w:cs="宋体"/>
                <w:sz w:val="22"/>
                <w:szCs w:val="22"/>
                <w:highlight w:val="none"/>
              </w:rPr>
            </w:pPr>
          </w:p>
        </w:tc>
        <w:tc>
          <w:tcPr>
            <w:tcW w:w="3576" w:type="dxa"/>
            <w:gridSpan w:val="2"/>
            <w:tcBorders>
              <w:top w:val="single" w:color="000000" w:sz="4" w:space="0"/>
              <w:left w:val="single" w:color="000000" w:sz="4" w:space="0"/>
              <w:bottom w:val="single" w:color="000000" w:sz="4" w:space="0"/>
              <w:right w:val="single" w:color="000000" w:sz="4" w:space="0"/>
            </w:tcBorders>
            <w:noWrap/>
            <w:vAlign w:val="center"/>
          </w:tcPr>
          <w:p w14:paraId="55C2E5D1">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体检数据统计</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2AE371CF">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10</w:t>
            </w:r>
          </w:p>
        </w:tc>
      </w:tr>
      <w:tr w14:paraId="30E2C6D9">
        <w:tblPrEx>
          <w:tblCellMar>
            <w:top w:w="0" w:type="dxa"/>
            <w:left w:w="108" w:type="dxa"/>
            <w:bottom w:w="0" w:type="dxa"/>
            <w:right w:w="108" w:type="dxa"/>
          </w:tblCellMar>
        </w:tblPrEx>
        <w:trPr>
          <w:trHeight w:val="360" w:hRule="atLeast"/>
          <w:jc w:val="center"/>
        </w:trPr>
        <w:tc>
          <w:tcPr>
            <w:tcW w:w="6998" w:type="dxa"/>
            <w:gridSpan w:val="3"/>
            <w:tcBorders>
              <w:top w:val="single" w:color="000000" w:sz="4" w:space="0"/>
              <w:left w:val="single" w:color="000000" w:sz="4" w:space="0"/>
              <w:bottom w:val="single" w:color="000000" w:sz="4" w:space="0"/>
              <w:right w:val="single" w:color="000000" w:sz="4" w:space="0"/>
            </w:tcBorders>
            <w:noWrap/>
            <w:vAlign w:val="center"/>
          </w:tcPr>
          <w:p w14:paraId="2F3CF037">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合计</w:t>
            </w:r>
          </w:p>
        </w:tc>
        <w:tc>
          <w:tcPr>
            <w:tcW w:w="836" w:type="dxa"/>
            <w:tcBorders>
              <w:top w:val="single" w:color="000000" w:sz="4" w:space="0"/>
              <w:left w:val="single" w:color="000000" w:sz="4" w:space="0"/>
              <w:bottom w:val="single" w:color="000000" w:sz="4" w:space="0"/>
              <w:right w:val="single" w:color="000000" w:sz="4" w:space="0"/>
            </w:tcBorders>
            <w:noWrap/>
            <w:vAlign w:val="center"/>
          </w:tcPr>
          <w:p w14:paraId="55A0939D">
            <w:pPr>
              <w:widowControl/>
              <w:jc w:val="center"/>
              <w:textAlignment w:val="center"/>
              <w:rPr>
                <w:rFonts w:ascii="宋体" w:hAnsi="宋体" w:cs="宋体"/>
                <w:sz w:val="22"/>
                <w:szCs w:val="22"/>
                <w:highlight w:val="none"/>
                <w:lang w:bidi="ar"/>
              </w:rPr>
            </w:pPr>
            <w:r>
              <w:rPr>
                <w:rFonts w:hint="eastAsia" w:ascii="宋体" w:hAnsi="宋体" w:cs="宋体"/>
                <w:sz w:val="22"/>
                <w:szCs w:val="22"/>
                <w:highlight w:val="none"/>
                <w:lang w:bidi="ar"/>
              </w:rPr>
              <w:t>7</w:t>
            </w:r>
            <w:r>
              <w:rPr>
                <w:rFonts w:ascii="宋体" w:hAnsi="宋体" w:cs="宋体"/>
                <w:sz w:val="22"/>
                <w:szCs w:val="22"/>
                <w:highlight w:val="none"/>
                <w:lang w:bidi="ar"/>
              </w:rPr>
              <w:t>3</w:t>
            </w:r>
          </w:p>
        </w:tc>
      </w:tr>
      <w:tr w14:paraId="7E65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7834" w:type="dxa"/>
            <w:gridSpan w:val="4"/>
            <w:tcBorders>
              <w:top w:val="nil"/>
              <w:left w:val="nil"/>
              <w:right w:val="nil"/>
            </w:tcBorders>
            <w:noWrap/>
            <w:vAlign w:val="center"/>
          </w:tcPr>
          <w:p w14:paraId="4E0E9D8A">
            <w:pPr>
              <w:widowControl/>
              <w:jc w:val="center"/>
              <w:textAlignment w:val="center"/>
              <w:rPr>
                <w:rFonts w:ascii="宋体" w:hAnsi="宋体" w:cs="宋体"/>
                <w:sz w:val="22"/>
                <w:szCs w:val="22"/>
                <w:highlight w:val="none"/>
                <w:lang w:bidi="ar"/>
              </w:rPr>
            </w:pPr>
          </w:p>
          <w:p w14:paraId="14B532B9">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结核菌素测试拟委派人数</w:t>
            </w:r>
          </w:p>
        </w:tc>
      </w:tr>
      <w:tr w14:paraId="467E1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3458" w:type="dxa"/>
            <w:gridSpan w:val="2"/>
            <w:noWrap/>
            <w:vAlign w:val="center"/>
          </w:tcPr>
          <w:p w14:paraId="0149E569">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人员性质</w:t>
            </w:r>
          </w:p>
        </w:tc>
        <w:tc>
          <w:tcPr>
            <w:tcW w:w="3540" w:type="dxa"/>
            <w:noWrap/>
            <w:vAlign w:val="center"/>
          </w:tcPr>
          <w:p w14:paraId="5CF6B98A">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内容</w:t>
            </w:r>
          </w:p>
        </w:tc>
        <w:tc>
          <w:tcPr>
            <w:tcW w:w="836" w:type="dxa"/>
            <w:noWrap/>
            <w:vAlign w:val="center"/>
          </w:tcPr>
          <w:p w14:paraId="4A290060">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人数</w:t>
            </w:r>
          </w:p>
        </w:tc>
      </w:tr>
      <w:tr w14:paraId="5FB49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3458" w:type="dxa"/>
            <w:gridSpan w:val="2"/>
            <w:vMerge w:val="restart"/>
            <w:noWrap/>
            <w:vAlign w:val="center"/>
          </w:tcPr>
          <w:p w14:paraId="5453D8F9">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医生</w:t>
            </w:r>
          </w:p>
        </w:tc>
        <w:tc>
          <w:tcPr>
            <w:tcW w:w="3540" w:type="dxa"/>
            <w:noWrap/>
            <w:vAlign w:val="center"/>
          </w:tcPr>
          <w:p w14:paraId="6A8A9273">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主检医生</w:t>
            </w:r>
          </w:p>
        </w:tc>
        <w:tc>
          <w:tcPr>
            <w:tcW w:w="836" w:type="dxa"/>
            <w:noWrap/>
            <w:vAlign w:val="center"/>
          </w:tcPr>
          <w:p w14:paraId="77518D3D">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4</w:t>
            </w:r>
          </w:p>
        </w:tc>
      </w:tr>
      <w:tr w14:paraId="15826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3458" w:type="dxa"/>
            <w:gridSpan w:val="2"/>
            <w:vMerge w:val="continue"/>
            <w:noWrap/>
            <w:vAlign w:val="center"/>
          </w:tcPr>
          <w:p w14:paraId="316BFF04">
            <w:pPr>
              <w:widowControl/>
              <w:jc w:val="center"/>
              <w:textAlignment w:val="center"/>
              <w:rPr>
                <w:rFonts w:ascii="宋体" w:hAnsi="宋体" w:cs="宋体"/>
                <w:sz w:val="22"/>
                <w:szCs w:val="22"/>
                <w:highlight w:val="none"/>
              </w:rPr>
            </w:pPr>
          </w:p>
        </w:tc>
        <w:tc>
          <w:tcPr>
            <w:tcW w:w="3540" w:type="dxa"/>
            <w:noWrap/>
            <w:vAlign w:val="center"/>
          </w:tcPr>
          <w:p w14:paraId="783A14B4">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问诊</w:t>
            </w:r>
          </w:p>
        </w:tc>
        <w:tc>
          <w:tcPr>
            <w:tcW w:w="836" w:type="dxa"/>
            <w:noWrap/>
            <w:vAlign w:val="center"/>
          </w:tcPr>
          <w:p w14:paraId="087CF940">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4</w:t>
            </w:r>
          </w:p>
        </w:tc>
      </w:tr>
      <w:tr w14:paraId="25392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3458" w:type="dxa"/>
            <w:gridSpan w:val="2"/>
            <w:noWrap/>
            <w:vAlign w:val="center"/>
          </w:tcPr>
          <w:p w14:paraId="7A944492">
            <w:pPr>
              <w:jc w:val="center"/>
              <w:rPr>
                <w:rFonts w:ascii="宋体" w:hAnsi="宋体" w:cs="宋体"/>
                <w:sz w:val="22"/>
                <w:szCs w:val="22"/>
                <w:highlight w:val="none"/>
              </w:rPr>
            </w:pPr>
            <w:r>
              <w:rPr>
                <w:rFonts w:hint="eastAsia" w:ascii="宋体" w:hAnsi="宋体" w:cs="宋体"/>
                <w:sz w:val="22"/>
                <w:szCs w:val="22"/>
                <w:highlight w:val="none"/>
                <w:lang w:bidi="ar"/>
              </w:rPr>
              <w:t>护士</w:t>
            </w:r>
          </w:p>
        </w:tc>
        <w:tc>
          <w:tcPr>
            <w:tcW w:w="3540" w:type="dxa"/>
            <w:noWrap/>
            <w:vAlign w:val="center"/>
          </w:tcPr>
          <w:p w14:paraId="205A7D57">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疫苗皮试注射</w:t>
            </w:r>
          </w:p>
        </w:tc>
        <w:tc>
          <w:tcPr>
            <w:tcW w:w="836" w:type="dxa"/>
            <w:noWrap/>
            <w:vAlign w:val="center"/>
          </w:tcPr>
          <w:p w14:paraId="0AC8ED03">
            <w:pPr>
              <w:widowControl/>
              <w:jc w:val="center"/>
              <w:textAlignment w:val="center"/>
              <w:rPr>
                <w:rFonts w:ascii="宋体" w:hAnsi="宋体" w:cs="宋体"/>
                <w:sz w:val="22"/>
                <w:szCs w:val="22"/>
                <w:highlight w:val="none"/>
              </w:rPr>
            </w:pPr>
            <w:r>
              <w:rPr>
                <w:rFonts w:hint="eastAsia" w:ascii="宋体" w:hAnsi="宋体" w:cs="宋体"/>
                <w:sz w:val="22"/>
                <w:szCs w:val="22"/>
                <w:highlight w:val="none"/>
              </w:rPr>
              <w:t>3</w:t>
            </w:r>
            <w:r>
              <w:rPr>
                <w:rFonts w:ascii="宋体" w:hAnsi="宋体" w:cs="宋体"/>
                <w:sz w:val="22"/>
                <w:szCs w:val="22"/>
                <w:highlight w:val="none"/>
              </w:rPr>
              <w:t>2</w:t>
            </w:r>
          </w:p>
        </w:tc>
      </w:tr>
      <w:tr w14:paraId="7C27AF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3458" w:type="dxa"/>
            <w:gridSpan w:val="2"/>
            <w:noWrap/>
            <w:vAlign w:val="center"/>
          </w:tcPr>
          <w:p w14:paraId="04CF5B8B">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eastAsia="zh-CN" w:bidi="ar"/>
              </w:rPr>
              <w:t>其他配套</w:t>
            </w:r>
            <w:r>
              <w:rPr>
                <w:rFonts w:hint="eastAsia" w:ascii="宋体" w:hAnsi="宋体" w:cs="宋体"/>
                <w:sz w:val="22"/>
                <w:szCs w:val="22"/>
                <w:highlight w:val="none"/>
                <w:lang w:bidi="ar"/>
              </w:rPr>
              <w:t>人员</w:t>
            </w:r>
          </w:p>
        </w:tc>
        <w:tc>
          <w:tcPr>
            <w:tcW w:w="3540" w:type="dxa"/>
            <w:noWrap/>
            <w:vAlign w:val="center"/>
          </w:tcPr>
          <w:p w14:paraId="26EC49CA">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体检数据统计</w:t>
            </w:r>
          </w:p>
        </w:tc>
        <w:tc>
          <w:tcPr>
            <w:tcW w:w="836" w:type="dxa"/>
            <w:noWrap/>
            <w:vAlign w:val="center"/>
          </w:tcPr>
          <w:p w14:paraId="47FAE607">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4</w:t>
            </w:r>
          </w:p>
        </w:tc>
      </w:tr>
      <w:tr w14:paraId="54887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jc w:val="center"/>
        </w:trPr>
        <w:tc>
          <w:tcPr>
            <w:tcW w:w="6998" w:type="dxa"/>
            <w:gridSpan w:val="3"/>
            <w:noWrap/>
            <w:vAlign w:val="center"/>
          </w:tcPr>
          <w:p w14:paraId="38B2AF52">
            <w:pPr>
              <w:widowControl/>
              <w:jc w:val="center"/>
              <w:textAlignment w:val="center"/>
              <w:rPr>
                <w:rFonts w:ascii="宋体" w:hAnsi="宋体" w:cs="宋体"/>
                <w:sz w:val="22"/>
                <w:szCs w:val="22"/>
                <w:highlight w:val="none"/>
              </w:rPr>
            </w:pPr>
            <w:r>
              <w:rPr>
                <w:rFonts w:hint="eastAsia" w:ascii="宋体" w:hAnsi="宋体" w:cs="宋体"/>
                <w:sz w:val="22"/>
                <w:szCs w:val="22"/>
                <w:highlight w:val="none"/>
                <w:lang w:bidi="ar"/>
              </w:rPr>
              <w:t>合计</w:t>
            </w:r>
          </w:p>
        </w:tc>
        <w:tc>
          <w:tcPr>
            <w:tcW w:w="836" w:type="dxa"/>
            <w:noWrap/>
            <w:vAlign w:val="center"/>
          </w:tcPr>
          <w:p w14:paraId="6E4CDA8A">
            <w:pPr>
              <w:widowControl/>
              <w:jc w:val="center"/>
              <w:textAlignment w:val="center"/>
              <w:rPr>
                <w:rFonts w:ascii="宋体" w:hAnsi="宋体" w:cs="宋体"/>
                <w:sz w:val="22"/>
                <w:szCs w:val="22"/>
                <w:highlight w:val="none"/>
              </w:rPr>
            </w:pPr>
            <w:r>
              <w:rPr>
                <w:rFonts w:ascii="宋体" w:hAnsi="宋体" w:cs="宋体"/>
                <w:sz w:val="22"/>
                <w:szCs w:val="22"/>
                <w:highlight w:val="none"/>
                <w:lang w:bidi="ar"/>
              </w:rPr>
              <w:t>44</w:t>
            </w:r>
          </w:p>
        </w:tc>
      </w:tr>
    </w:tbl>
    <w:p w14:paraId="2F1076F5">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p>
    <w:p w14:paraId="4996423B">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p>
    <w:p w14:paraId="070E45EB">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以上人员为最低保障人员配置，要求中标后全部配备到位，自采购人规定的期限起90日历天内完成，否则采购人有权中标资格并追究相应责任。</w:t>
      </w:r>
    </w:p>
    <w:p w14:paraId="55EEFD8C">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2.具有与学生健康检查工作和学生常见病防治有关的知识和经验；</w:t>
      </w:r>
    </w:p>
    <w:p w14:paraId="0D89493B">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3.内科、外科、口腔科、眼科、屈光度检查及实验室检验的人员必须具有相应的专业技术职务任职资格；</w:t>
      </w:r>
    </w:p>
    <w:p w14:paraId="5BA1113D">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4.各专业体检医师至少有1人具有中级以上专业技术职务任职资格。</w:t>
      </w:r>
    </w:p>
    <w:p w14:paraId="21E54778">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(三)相关工作要求</w:t>
      </w:r>
    </w:p>
    <w:p w14:paraId="29BA9834">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1.根据卫生部、教育部颁布的《中小学生健康体检管理办法》加强过程监管，切实保证体检工作质量。</w:t>
      </w:r>
    </w:p>
    <w:p w14:paraId="2FA5379A">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2.切实加强领导，精心组织，积极配合教育、卫生等行政部门做好学生健康体检的组织与管理工作。</w:t>
      </w:r>
    </w:p>
    <w:p w14:paraId="35CB0C61">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3.指定专人做好与教育、卫生等部门的工作衔接，配合做好学生健康体检资料台账管理工作。</w:t>
      </w:r>
    </w:p>
    <w:p w14:paraId="0AFA4B86">
      <w:pPr>
        <w:widowControl/>
        <w:kinsoku w:val="0"/>
        <w:autoSpaceDE w:val="0"/>
        <w:autoSpaceDN w:val="0"/>
        <w:adjustRightInd w:val="0"/>
        <w:snapToGrid w:val="0"/>
        <w:spacing w:line="360" w:lineRule="auto"/>
        <w:ind w:firstLine="480" w:firstLineChars="200"/>
        <w:textAlignment w:val="baseline"/>
        <w:rPr>
          <w:rFonts w:ascii="宋体" w:hAnsi="宋体" w:cs="宋体"/>
          <w:sz w:val="24"/>
          <w:highlight w:val="none"/>
        </w:rPr>
      </w:pPr>
      <w:r>
        <w:rPr>
          <w:rFonts w:hint="eastAsia" w:ascii="宋体" w:hAnsi="宋体" w:cs="宋体"/>
          <w:sz w:val="24"/>
          <w:highlight w:val="none"/>
        </w:rPr>
        <w:t>4.体检医疗机构要严格按照有关规定和医疗规范开展学生体检工作，按时间要求认真做好体检反馈工作，学生个体体检报告单和学校汇总报告单必须符合《中小学生健康体检管理办法》和当地教育行政、卫生部门的要求。体检信息未经教育行政和卫生部门批准，不得用于其他任何用途。</w:t>
      </w:r>
    </w:p>
    <w:p w14:paraId="0E64769D">
      <w:pPr>
        <w:widowControl/>
        <w:kinsoku w:val="0"/>
        <w:autoSpaceDE w:val="0"/>
        <w:autoSpaceDN w:val="0"/>
        <w:adjustRightInd w:val="0"/>
        <w:snapToGrid w:val="0"/>
        <w:spacing w:line="360" w:lineRule="auto"/>
        <w:ind w:firstLine="482" w:firstLineChars="200"/>
        <w:textAlignment w:val="baseline"/>
        <w:rPr>
          <w:rFonts w:ascii="宋体" w:hAnsi="宋体" w:cs="宋体"/>
          <w:b/>
          <w:bCs/>
          <w:sz w:val="24"/>
          <w:highlight w:val="none"/>
        </w:rPr>
      </w:pPr>
      <w:r>
        <w:rPr>
          <w:rFonts w:hint="eastAsia" w:ascii="宋体" w:hAnsi="宋体" w:cs="宋体"/>
          <w:b/>
          <w:bCs/>
          <w:sz w:val="24"/>
          <w:highlight w:val="none"/>
        </w:rPr>
        <w:t>五、付款方式：</w:t>
      </w:r>
    </w:p>
    <w:p w14:paraId="59F84833">
      <w:pPr>
        <w:spacing w:line="360" w:lineRule="auto"/>
        <w:ind w:firstLine="480" w:firstLineChars="200"/>
        <w:rPr>
          <w:rFonts w:ascii="宋体" w:hAnsi="宋体" w:cs="宋体"/>
          <w:sz w:val="24"/>
          <w:highlight w:val="none"/>
        </w:rPr>
      </w:pPr>
      <w:r>
        <w:rPr>
          <w:rFonts w:hint="eastAsia" w:ascii="宋体" w:hAnsi="宋体" w:cs="宋体"/>
          <w:sz w:val="24"/>
          <w:highlight w:val="none"/>
        </w:rPr>
        <w:t>在学生体检工作结束后的20天内，取得学生个体健康体检结果与健康评价结果后支付体检费用，最终支付金额以学生健康体检实际人数为准。</w:t>
      </w:r>
    </w:p>
    <w:p w14:paraId="286F9E18">
      <w:pPr>
        <w:widowControl/>
        <w:kinsoku w:val="0"/>
        <w:autoSpaceDE w:val="0"/>
        <w:autoSpaceDN w:val="0"/>
        <w:adjustRightInd w:val="0"/>
        <w:snapToGrid w:val="0"/>
        <w:spacing w:line="360" w:lineRule="auto"/>
        <w:ind w:firstLine="482" w:firstLineChars="200"/>
        <w:textAlignment w:val="baseline"/>
        <w:rPr>
          <w:rFonts w:ascii="宋体" w:hAnsi="宋体" w:cs="宋体"/>
          <w:b/>
          <w:bCs/>
          <w:sz w:val="24"/>
          <w:highlight w:val="none"/>
        </w:rPr>
      </w:pPr>
      <w:r>
        <w:rPr>
          <w:rFonts w:hint="eastAsia" w:ascii="宋体" w:hAnsi="宋体" w:cs="宋体"/>
          <w:b/>
          <w:bCs/>
          <w:sz w:val="24"/>
          <w:highlight w:val="none"/>
        </w:rPr>
        <w:t>六、有关说明</w:t>
      </w:r>
    </w:p>
    <w:p w14:paraId="357E8CB6">
      <w:pPr>
        <w:widowControl/>
        <w:shd w:val="clear" w:color="auto" w:fill="FFFFFF"/>
        <w:spacing w:line="360" w:lineRule="auto"/>
        <w:ind w:firstLine="480"/>
        <w:jc w:val="left"/>
        <w:rPr>
          <w:rFonts w:ascii="宋体" w:hAnsi="宋体" w:cs="宋体"/>
          <w:sz w:val="24"/>
          <w:highlight w:val="none"/>
        </w:rPr>
      </w:pPr>
      <w:r>
        <w:rPr>
          <w:rFonts w:hint="eastAsia" w:ascii="宋体" w:hAnsi="宋体" w:cs="宋体"/>
          <w:sz w:val="24"/>
          <w:highlight w:val="none"/>
        </w:rPr>
        <w:t>1.本项目无需报价，按照</w:t>
      </w:r>
      <w:r>
        <w:rPr>
          <w:rFonts w:hint="eastAsia" w:ascii="宋体" w:hAnsi="宋体" w:cs="宋体"/>
          <w:sz w:val="24"/>
          <w:szCs w:val="24"/>
          <w:highlight w:val="none"/>
        </w:rPr>
        <w:t>每生每次30元，需做结核菌素皮肤试验的学生每次15元结算。</w:t>
      </w:r>
    </w:p>
    <w:p w14:paraId="5B14EF55">
      <w:pPr>
        <w:widowControl/>
        <w:kinsoku w:val="0"/>
        <w:autoSpaceDE w:val="0"/>
        <w:autoSpaceDN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2.本项目报价包括体检服务从项目开始到完成所发生的一切费用，包含但不限于人员费用、设备仪器费用、耗材费、检验试验费、软件费、规费税金等。</w:t>
      </w:r>
    </w:p>
    <w:p w14:paraId="256D2315">
      <w:pPr>
        <w:widowControl/>
        <w:kinsoku w:val="0"/>
        <w:autoSpaceDE w:val="0"/>
        <w:autoSpaceDN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3.供应商报价时应充分考虑服务期内所有可能影响到报价的因素，投标报价（单价）不予调整，最终结算金额以学生健康体检实际人数为准。</w:t>
      </w:r>
    </w:p>
    <w:p w14:paraId="5F4B1275">
      <w:pPr>
        <w:widowControl/>
        <w:kinsoku w:val="0"/>
        <w:autoSpaceDE w:val="0"/>
        <w:autoSpaceDN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4.中标单位必须确保医疗服务行为符合我国法律法规的规定，在医疗服务过程中由于中标单位原因造成的医疗事故、差错等责任由中标单位承担。</w:t>
      </w:r>
    </w:p>
    <w:p w14:paraId="4781150D">
      <w:pPr>
        <w:widowControl/>
        <w:kinsoku w:val="0"/>
        <w:autoSpaceDE w:val="0"/>
        <w:autoSpaceDN w:val="0"/>
        <w:adjustRightInd w:val="0"/>
        <w:snapToGrid w:val="0"/>
        <w:spacing w:line="360" w:lineRule="auto"/>
        <w:ind w:firstLine="480" w:firstLineChars="200"/>
        <w:jc w:val="left"/>
        <w:textAlignment w:val="baseline"/>
        <w:rPr>
          <w:rFonts w:ascii="宋体" w:hAnsi="宋体" w:cs="宋体"/>
          <w:sz w:val="24"/>
          <w:highlight w:val="none"/>
        </w:rPr>
      </w:pPr>
      <w:r>
        <w:rPr>
          <w:rFonts w:hint="eastAsia" w:ascii="宋体" w:hAnsi="宋体" w:cs="宋体"/>
          <w:sz w:val="24"/>
          <w:highlight w:val="none"/>
        </w:rPr>
        <w:t>5.体检时收集的学生基础信息数据、体检信息，中标单位应做好保密工作；未经市教育局、学校及学生个人同意，中标单位不得擅自使用。</w:t>
      </w:r>
    </w:p>
    <w:p w14:paraId="37E26AB5">
      <w:pPr>
        <w:widowControl/>
        <w:kinsoku w:val="0"/>
        <w:autoSpaceDE w:val="0"/>
        <w:autoSpaceDN w:val="0"/>
        <w:adjustRightInd w:val="0"/>
        <w:snapToGrid w:val="0"/>
        <w:spacing w:line="360" w:lineRule="auto"/>
        <w:ind w:firstLine="723" w:firstLineChars="200"/>
        <w:jc w:val="left"/>
        <w:textAlignment w:val="baseline"/>
        <w:rPr>
          <w:b/>
          <w:bCs/>
          <w:sz w:val="36"/>
          <w:szCs w:val="36"/>
          <w:highlight w:val="none"/>
        </w:rPr>
      </w:pPr>
      <w:r>
        <w:rPr>
          <w:rFonts w:hint="eastAsia"/>
          <w:b/>
          <w:bCs/>
          <w:sz w:val="36"/>
          <w:szCs w:val="36"/>
          <w:highlight w:val="none"/>
        </w:rPr>
        <w:t>江苏省</w:t>
      </w:r>
      <w:r>
        <w:rPr>
          <w:b/>
          <w:bCs/>
          <w:sz w:val="36"/>
          <w:szCs w:val="36"/>
          <w:highlight w:val="none"/>
        </w:rPr>
        <w:t>中小学生健康体检用表（2019版）</w:t>
      </w:r>
    </w:p>
    <w:p w14:paraId="18A0CDC1">
      <w:pPr>
        <w:rPr>
          <w:szCs w:val="21"/>
          <w:highlight w:val="none"/>
        </w:rPr>
      </w:pPr>
      <w:r>
        <w:rPr>
          <w:szCs w:val="21"/>
          <w:highlight w:val="none"/>
        </w:rPr>
        <w:t>学生姓名</w:t>
      </w:r>
      <w:r>
        <w:rPr>
          <w:rFonts w:hint="eastAsia"/>
          <w:szCs w:val="21"/>
          <w:highlight w:val="none"/>
          <w:u w:val="single"/>
        </w:rPr>
        <w:t xml:space="preserve">         </w:t>
      </w:r>
      <w:r>
        <w:rPr>
          <w:szCs w:val="21"/>
          <w:highlight w:val="none"/>
        </w:rPr>
        <w:t xml:space="preserve">                 年级</w:t>
      </w:r>
      <w:r>
        <w:rPr>
          <w:rFonts w:hint="eastAsia"/>
          <w:szCs w:val="21"/>
          <w:highlight w:val="none"/>
          <w:u w:val="single"/>
        </w:rPr>
        <w:t xml:space="preserve">         </w:t>
      </w:r>
      <w:r>
        <w:rPr>
          <w:szCs w:val="21"/>
          <w:highlight w:val="none"/>
        </w:rPr>
        <w:t xml:space="preserve">           班级</w:t>
      </w:r>
      <w:r>
        <w:rPr>
          <w:rFonts w:hint="eastAsia"/>
          <w:szCs w:val="21"/>
          <w:highlight w:val="none"/>
          <w:u w:val="single"/>
        </w:rPr>
        <w:t xml:space="preserve">            </w:t>
      </w:r>
      <w:r>
        <w:rPr>
          <w:szCs w:val="21"/>
          <w:highlight w:val="none"/>
        </w:rPr>
        <w:t xml:space="preserve">         </w:t>
      </w:r>
    </w:p>
    <w:p w14:paraId="0C58E522">
      <w:pPr>
        <w:rPr>
          <w:rFonts w:ascii="宋体"/>
          <w:sz w:val="34"/>
          <w:highlight w:val="none"/>
        </w:rPr>
      </w:pPr>
      <w:r>
        <w:rPr>
          <w:szCs w:val="21"/>
          <w:highlight w:val="none"/>
        </w:rPr>
        <w:t>身份证号码：</w:t>
      </w:r>
      <w:r>
        <w:rPr>
          <w:spacing w:val="51"/>
          <w:sz w:val="28"/>
          <w:szCs w:val="28"/>
          <w:highlight w:val="none"/>
        </w:rPr>
        <w:t>□□□□□□□□□□□□□□□□□□</w:t>
      </w:r>
    </w:p>
    <w:tbl>
      <w:tblPr>
        <w:tblStyle w:val="42"/>
        <w:tblW w:w="9600" w:type="dxa"/>
        <w:jc w:val="center"/>
        <w:tblLayout w:type="fixed"/>
        <w:tblCellMar>
          <w:top w:w="0" w:type="dxa"/>
          <w:left w:w="108" w:type="dxa"/>
          <w:bottom w:w="0" w:type="dxa"/>
          <w:right w:w="108" w:type="dxa"/>
        </w:tblCellMar>
      </w:tblPr>
      <w:tblGrid>
        <w:gridCol w:w="419"/>
        <w:gridCol w:w="1161"/>
        <w:gridCol w:w="75"/>
        <w:gridCol w:w="745"/>
        <w:gridCol w:w="1264"/>
        <w:gridCol w:w="1229"/>
        <w:gridCol w:w="204"/>
        <w:gridCol w:w="45"/>
        <w:gridCol w:w="15"/>
        <w:gridCol w:w="120"/>
        <w:gridCol w:w="703"/>
        <w:gridCol w:w="700"/>
        <w:gridCol w:w="443"/>
        <w:gridCol w:w="29"/>
        <w:gridCol w:w="406"/>
        <w:gridCol w:w="734"/>
        <w:gridCol w:w="1308"/>
      </w:tblGrid>
      <w:tr w14:paraId="40FE281B">
        <w:tblPrEx>
          <w:tblCellMar>
            <w:top w:w="0" w:type="dxa"/>
            <w:left w:w="108" w:type="dxa"/>
            <w:bottom w:w="0" w:type="dxa"/>
            <w:right w:w="108" w:type="dxa"/>
          </w:tblCellMar>
        </w:tblPrEx>
        <w:trPr>
          <w:trHeight w:val="503" w:hRule="atLeast"/>
          <w:jc w:val="center"/>
        </w:trPr>
        <w:tc>
          <w:tcPr>
            <w:tcW w:w="420" w:type="dxa"/>
            <w:vMerge w:val="restart"/>
            <w:tcBorders>
              <w:top w:val="single" w:color="auto" w:sz="4" w:space="0"/>
              <w:left w:val="single" w:color="auto" w:sz="4" w:space="0"/>
              <w:bottom w:val="single" w:color="auto" w:sz="4" w:space="0"/>
              <w:right w:val="single" w:color="auto" w:sz="6" w:space="0"/>
            </w:tcBorders>
            <w:shd w:val="clear" w:color="auto" w:fill="92CDDC"/>
            <w:vAlign w:val="center"/>
          </w:tcPr>
          <w:p w14:paraId="5B20474D">
            <w:pPr>
              <w:spacing w:line="280" w:lineRule="exact"/>
              <w:ind w:left="-90"/>
              <w:jc w:val="center"/>
              <w:rPr>
                <w:spacing w:val="-1"/>
                <w:szCs w:val="21"/>
                <w:highlight w:val="none"/>
              </w:rPr>
            </w:pPr>
            <w:r>
              <w:rPr>
                <w:rFonts w:hint="eastAsia"/>
                <w:spacing w:val="-1"/>
                <w:szCs w:val="21"/>
                <w:highlight w:val="none"/>
              </w:rPr>
              <w:t>家长填写</w:t>
            </w:r>
          </w:p>
        </w:tc>
        <w:tc>
          <w:tcPr>
            <w:tcW w:w="1236" w:type="dxa"/>
            <w:gridSpan w:val="2"/>
            <w:tcBorders>
              <w:top w:val="single" w:color="auto" w:sz="4" w:space="0"/>
              <w:left w:val="single" w:color="auto" w:sz="6" w:space="0"/>
              <w:bottom w:val="single" w:color="auto" w:sz="4" w:space="0"/>
              <w:right w:val="single" w:color="auto" w:sz="4" w:space="0"/>
            </w:tcBorders>
            <w:vAlign w:val="center"/>
          </w:tcPr>
          <w:p w14:paraId="1477FF09">
            <w:pPr>
              <w:spacing w:line="280" w:lineRule="exact"/>
              <w:ind w:left="-90" w:right="-113" w:rightChars="-54"/>
              <w:jc w:val="center"/>
              <w:rPr>
                <w:spacing w:val="-1"/>
                <w:szCs w:val="21"/>
                <w:highlight w:val="none"/>
              </w:rPr>
            </w:pPr>
            <w:r>
              <w:rPr>
                <w:spacing w:val="-1"/>
                <w:szCs w:val="21"/>
                <w:highlight w:val="none"/>
              </w:rPr>
              <w:t>学生姓名</w:t>
            </w:r>
          </w:p>
        </w:tc>
        <w:tc>
          <w:tcPr>
            <w:tcW w:w="3621" w:type="dxa"/>
            <w:gridSpan w:val="7"/>
            <w:tcBorders>
              <w:top w:val="single" w:color="auto" w:sz="6" w:space="0"/>
              <w:left w:val="single" w:color="auto" w:sz="4" w:space="0"/>
              <w:bottom w:val="single" w:color="auto" w:sz="6" w:space="0"/>
              <w:right w:val="single" w:color="auto" w:sz="6" w:space="0"/>
            </w:tcBorders>
            <w:vAlign w:val="center"/>
          </w:tcPr>
          <w:p w14:paraId="34B0D598">
            <w:pPr>
              <w:spacing w:line="280" w:lineRule="exact"/>
              <w:ind w:left="-90"/>
              <w:jc w:val="center"/>
              <w:rPr>
                <w:szCs w:val="21"/>
                <w:highlight w:val="none"/>
              </w:rPr>
            </w:pPr>
          </w:p>
        </w:tc>
        <w:tc>
          <w:tcPr>
            <w:tcW w:w="703" w:type="dxa"/>
            <w:tcBorders>
              <w:top w:val="single" w:color="auto" w:sz="6" w:space="0"/>
              <w:left w:val="nil"/>
              <w:bottom w:val="single" w:color="auto" w:sz="6" w:space="0"/>
              <w:right w:val="single" w:color="auto" w:sz="6" w:space="0"/>
            </w:tcBorders>
            <w:vAlign w:val="center"/>
          </w:tcPr>
          <w:p w14:paraId="7FD77CD0">
            <w:pPr>
              <w:spacing w:line="280" w:lineRule="exact"/>
              <w:ind w:left="-90" w:right="23" w:rightChars="11"/>
              <w:jc w:val="center"/>
              <w:rPr>
                <w:spacing w:val="-1"/>
                <w:szCs w:val="21"/>
                <w:highlight w:val="none"/>
              </w:rPr>
            </w:pPr>
            <w:r>
              <w:rPr>
                <w:spacing w:val="-1"/>
                <w:szCs w:val="21"/>
                <w:highlight w:val="none"/>
              </w:rPr>
              <w:t>性别</w:t>
            </w:r>
          </w:p>
        </w:tc>
        <w:tc>
          <w:tcPr>
            <w:tcW w:w="1578" w:type="dxa"/>
            <w:gridSpan w:val="4"/>
            <w:tcBorders>
              <w:top w:val="single" w:color="auto" w:sz="6" w:space="0"/>
              <w:left w:val="nil"/>
              <w:bottom w:val="single" w:color="auto" w:sz="6" w:space="0"/>
              <w:right w:val="single" w:color="auto" w:sz="6" w:space="0"/>
            </w:tcBorders>
            <w:vAlign w:val="center"/>
          </w:tcPr>
          <w:p w14:paraId="4898264B">
            <w:pPr>
              <w:spacing w:line="280" w:lineRule="exact"/>
              <w:ind w:left="-90"/>
              <w:jc w:val="center"/>
              <w:rPr>
                <w:spacing w:val="-1"/>
                <w:szCs w:val="21"/>
                <w:highlight w:val="none"/>
              </w:rPr>
            </w:pPr>
            <w:r>
              <w:rPr>
                <w:spacing w:val="-1"/>
                <w:szCs w:val="21"/>
                <w:highlight w:val="none"/>
              </w:rPr>
              <w:t>○ 男  ○ 女</w:t>
            </w:r>
          </w:p>
        </w:tc>
        <w:tc>
          <w:tcPr>
            <w:tcW w:w="734" w:type="dxa"/>
            <w:tcBorders>
              <w:top w:val="single" w:color="auto" w:sz="6" w:space="0"/>
              <w:left w:val="nil"/>
              <w:bottom w:val="single" w:color="auto" w:sz="6" w:space="0"/>
              <w:right w:val="single" w:color="auto" w:sz="6" w:space="0"/>
            </w:tcBorders>
            <w:vAlign w:val="center"/>
          </w:tcPr>
          <w:p w14:paraId="5206E784">
            <w:pPr>
              <w:spacing w:line="280" w:lineRule="exact"/>
              <w:ind w:left="-90"/>
              <w:jc w:val="center"/>
              <w:rPr>
                <w:szCs w:val="21"/>
                <w:highlight w:val="none"/>
              </w:rPr>
            </w:pPr>
            <w:r>
              <w:rPr>
                <w:szCs w:val="21"/>
                <w:highlight w:val="none"/>
              </w:rPr>
              <w:t>民族</w:t>
            </w:r>
          </w:p>
        </w:tc>
        <w:tc>
          <w:tcPr>
            <w:tcW w:w="1308" w:type="dxa"/>
            <w:tcBorders>
              <w:top w:val="single" w:color="auto" w:sz="6" w:space="0"/>
              <w:left w:val="nil"/>
              <w:bottom w:val="single" w:color="auto" w:sz="6" w:space="0"/>
              <w:right w:val="single" w:color="auto" w:sz="6" w:space="0"/>
            </w:tcBorders>
            <w:vAlign w:val="center"/>
          </w:tcPr>
          <w:p w14:paraId="656742F8">
            <w:pPr>
              <w:spacing w:line="280" w:lineRule="exact"/>
              <w:ind w:left="-90"/>
              <w:jc w:val="center"/>
              <w:rPr>
                <w:szCs w:val="21"/>
                <w:highlight w:val="none"/>
              </w:rPr>
            </w:pPr>
          </w:p>
        </w:tc>
      </w:tr>
      <w:tr w14:paraId="7581BF55">
        <w:tblPrEx>
          <w:tblCellMar>
            <w:top w:w="0" w:type="dxa"/>
            <w:left w:w="108" w:type="dxa"/>
            <w:bottom w:w="0" w:type="dxa"/>
            <w:right w:w="108" w:type="dxa"/>
          </w:tblCellMar>
        </w:tblPrEx>
        <w:trPr>
          <w:trHeight w:val="459" w:hRule="atLeast"/>
          <w:jc w:val="center"/>
        </w:trPr>
        <w:tc>
          <w:tcPr>
            <w:tcW w:w="420" w:type="dxa"/>
            <w:vMerge w:val="continue"/>
            <w:tcBorders>
              <w:left w:val="single" w:color="auto" w:sz="4" w:space="0"/>
              <w:right w:val="single" w:color="auto" w:sz="6" w:space="0"/>
            </w:tcBorders>
            <w:shd w:val="clear" w:color="auto" w:fill="92CDDC"/>
            <w:vAlign w:val="center"/>
          </w:tcPr>
          <w:p w14:paraId="403AEC97">
            <w:pPr>
              <w:spacing w:line="280" w:lineRule="exact"/>
              <w:ind w:left="-90"/>
              <w:jc w:val="center"/>
              <w:rPr>
                <w:szCs w:val="21"/>
                <w:highlight w:val="none"/>
              </w:rPr>
            </w:pPr>
          </w:p>
        </w:tc>
        <w:tc>
          <w:tcPr>
            <w:tcW w:w="1981" w:type="dxa"/>
            <w:gridSpan w:val="3"/>
            <w:tcBorders>
              <w:top w:val="single" w:color="auto" w:sz="6" w:space="0"/>
              <w:left w:val="single" w:color="auto" w:sz="6" w:space="0"/>
              <w:bottom w:val="single" w:color="auto" w:sz="6" w:space="0"/>
              <w:right w:val="single" w:color="auto" w:sz="6" w:space="0"/>
            </w:tcBorders>
            <w:vAlign w:val="center"/>
          </w:tcPr>
          <w:p w14:paraId="0A88444A">
            <w:pPr>
              <w:spacing w:line="280" w:lineRule="exact"/>
              <w:ind w:left="-90"/>
              <w:jc w:val="center"/>
              <w:rPr>
                <w:spacing w:val="-1"/>
                <w:szCs w:val="21"/>
                <w:highlight w:val="none"/>
              </w:rPr>
            </w:pPr>
            <w:r>
              <w:rPr>
                <w:spacing w:val="-1"/>
                <w:szCs w:val="21"/>
                <w:highlight w:val="none"/>
              </w:rPr>
              <w:t>出生日期</w:t>
            </w:r>
          </w:p>
        </w:tc>
        <w:tc>
          <w:tcPr>
            <w:tcW w:w="3579" w:type="dxa"/>
            <w:gridSpan w:val="7"/>
            <w:tcBorders>
              <w:top w:val="single" w:color="auto" w:sz="6" w:space="0"/>
              <w:left w:val="nil"/>
              <w:bottom w:val="single" w:color="auto" w:sz="6" w:space="0"/>
              <w:right w:val="single" w:color="auto" w:sz="6" w:space="0"/>
            </w:tcBorders>
            <w:vAlign w:val="center"/>
          </w:tcPr>
          <w:p w14:paraId="2B4040BE">
            <w:pPr>
              <w:spacing w:line="280" w:lineRule="exact"/>
              <w:ind w:left="-90" w:firstLine="1248" w:firstLineChars="600"/>
              <w:rPr>
                <w:szCs w:val="21"/>
                <w:highlight w:val="none"/>
              </w:rPr>
            </w:pPr>
            <w:r>
              <w:rPr>
                <w:spacing w:val="-1"/>
                <w:szCs w:val="21"/>
                <w:highlight w:val="none"/>
              </w:rPr>
              <w:t>年     月     日</w:t>
            </w:r>
          </w:p>
        </w:tc>
        <w:tc>
          <w:tcPr>
            <w:tcW w:w="1578" w:type="dxa"/>
            <w:gridSpan w:val="4"/>
            <w:tcBorders>
              <w:top w:val="single" w:color="auto" w:sz="6" w:space="0"/>
              <w:left w:val="nil"/>
              <w:bottom w:val="single" w:color="auto" w:sz="6" w:space="0"/>
              <w:right w:val="single" w:color="auto" w:sz="6" w:space="0"/>
            </w:tcBorders>
            <w:vAlign w:val="center"/>
          </w:tcPr>
          <w:p w14:paraId="71307766">
            <w:pPr>
              <w:spacing w:line="280" w:lineRule="exact"/>
              <w:ind w:left="-90"/>
              <w:jc w:val="center"/>
              <w:rPr>
                <w:szCs w:val="21"/>
                <w:highlight w:val="none"/>
              </w:rPr>
            </w:pPr>
            <w:r>
              <w:rPr>
                <w:spacing w:val="-1"/>
                <w:szCs w:val="21"/>
                <w:highlight w:val="none"/>
              </w:rPr>
              <w:t>寄宿与否</w:t>
            </w:r>
          </w:p>
        </w:tc>
        <w:tc>
          <w:tcPr>
            <w:tcW w:w="2042" w:type="dxa"/>
            <w:gridSpan w:val="2"/>
            <w:tcBorders>
              <w:top w:val="single" w:color="auto" w:sz="6" w:space="0"/>
              <w:left w:val="nil"/>
              <w:bottom w:val="single" w:color="auto" w:sz="6" w:space="0"/>
              <w:right w:val="single" w:color="auto" w:sz="6" w:space="0"/>
            </w:tcBorders>
            <w:vAlign w:val="center"/>
          </w:tcPr>
          <w:p w14:paraId="7D711A5E">
            <w:pPr>
              <w:spacing w:line="280" w:lineRule="exact"/>
              <w:ind w:left="-90"/>
              <w:jc w:val="center"/>
              <w:rPr>
                <w:szCs w:val="21"/>
                <w:highlight w:val="none"/>
              </w:rPr>
            </w:pPr>
            <w:r>
              <w:rPr>
                <w:spacing w:val="-1"/>
                <w:szCs w:val="21"/>
                <w:highlight w:val="none"/>
              </w:rPr>
              <w:t>○ 否     ○ 是</w:t>
            </w:r>
          </w:p>
        </w:tc>
      </w:tr>
      <w:tr w14:paraId="709761E7">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34B59033">
            <w:pPr>
              <w:spacing w:line="280" w:lineRule="exact"/>
              <w:ind w:left="-90"/>
              <w:jc w:val="center"/>
              <w:rPr>
                <w:szCs w:val="21"/>
                <w:highlight w:val="none"/>
              </w:rPr>
            </w:pPr>
          </w:p>
        </w:tc>
        <w:tc>
          <w:tcPr>
            <w:tcW w:w="1981" w:type="dxa"/>
            <w:gridSpan w:val="3"/>
            <w:vMerge w:val="restart"/>
            <w:tcBorders>
              <w:top w:val="nil"/>
              <w:left w:val="nil"/>
              <w:right w:val="single" w:color="auto" w:sz="6" w:space="0"/>
            </w:tcBorders>
            <w:vAlign w:val="center"/>
          </w:tcPr>
          <w:p w14:paraId="2089492D">
            <w:pPr>
              <w:spacing w:line="280" w:lineRule="exact"/>
              <w:ind w:left="-90"/>
              <w:jc w:val="center"/>
              <w:rPr>
                <w:szCs w:val="21"/>
                <w:highlight w:val="none"/>
              </w:rPr>
            </w:pPr>
            <w:r>
              <w:rPr>
                <w:spacing w:val="-1"/>
                <w:szCs w:val="21"/>
                <w:highlight w:val="none"/>
              </w:rPr>
              <w:t>既往病史</w:t>
            </w:r>
          </w:p>
          <w:p w14:paraId="4BB2D075">
            <w:pPr>
              <w:spacing w:line="280" w:lineRule="exact"/>
              <w:ind w:left="-90"/>
              <w:jc w:val="center"/>
              <w:rPr>
                <w:szCs w:val="21"/>
                <w:highlight w:val="none"/>
              </w:rPr>
            </w:pPr>
            <w:r>
              <w:rPr>
                <w:spacing w:val="-1"/>
                <w:szCs w:val="21"/>
                <w:highlight w:val="none"/>
              </w:rPr>
              <w:t>（打“√”）</w:t>
            </w:r>
          </w:p>
        </w:tc>
        <w:tc>
          <w:tcPr>
            <w:tcW w:w="3579" w:type="dxa"/>
            <w:gridSpan w:val="7"/>
            <w:tcBorders>
              <w:top w:val="single" w:color="auto" w:sz="6" w:space="0"/>
              <w:left w:val="nil"/>
              <w:bottom w:val="single" w:color="auto" w:sz="6" w:space="0"/>
              <w:right w:val="single" w:color="auto" w:sz="6" w:space="0"/>
            </w:tcBorders>
            <w:vAlign w:val="center"/>
          </w:tcPr>
          <w:p w14:paraId="001FDECE">
            <w:pPr>
              <w:spacing w:line="280" w:lineRule="exact"/>
              <w:ind w:left="-90"/>
              <w:jc w:val="center"/>
              <w:rPr>
                <w:b/>
                <w:szCs w:val="21"/>
                <w:highlight w:val="none"/>
              </w:rPr>
            </w:pPr>
            <w:r>
              <w:rPr>
                <w:b/>
                <w:spacing w:val="-1"/>
                <w:szCs w:val="21"/>
                <w:highlight w:val="none"/>
              </w:rPr>
              <w:t>疾病名称</w:t>
            </w:r>
          </w:p>
        </w:tc>
        <w:tc>
          <w:tcPr>
            <w:tcW w:w="3620" w:type="dxa"/>
            <w:gridSpan w:val="6"/>
            <w:tcBorders>
              <w:top w:val="single" w:color="auto" w:sz="6" w:space="0"/>
              <w:left w:val="nil"/>
              <w:bottom w:val="single" w:color="auto" w:sz="6" w:space="0"/>
              <w:right w:val="single" w:color="auto" w:sz="6" w:space="0"/>
            </w:tcBorders>
            <w:vAlign w:val="center"/>
          </w:tcPr>
          <w:p w14:paraId="685394C4">
            <w:pPr>
              <w:spacing w:line="280" w:lineRule="exact"/>
              <w:ind w:left="-90"/>
              <w:jc w:val="center"/>
              <w:rPr>
                <w:b/>
                <w:szCs w:val="21"/>
                <w:highlight w:val="none"/>
              </w:rPr>
            </w:pPr>
            <w:r>
              <w:rPr>
                <w:b/>
                <w:spacing w:val="-1"/>
                <w:szCs w:val="21"/>
                <w:highlight w:val="none"/>
              </w:rPr>
              <w:t>诊断日期</w:t>
            </w:r>
          </w:p>
        </w:tc>
      </w:tr>
      <w:tr w14:paraId="4F3ABE68">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3965A30C">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4766359A">
            <w:pPr>
              <w:spacing w:line="280" w:lineRule="exact"/>
              <w:ind w:left="-90"/>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7F957B5E">
            <w:pPr>
              <w:spacing w:line="280" w:lineRule="exact"/>
              <w:ind w:left="-90"/>
              <w:jc w:val="left"/>
              <w:rPr>
                <w:szCs w:val="21"/>
                <w:highlight w:val="none"/>
              </w:rPr>
            </w:pPr>
            <w:r>
              <w:rPr>
                <w:spacing w:val="-1"/>
                <w:szCs w:val="21"/>
                <w:highlight w:val="none"/>
              </w:rPr>
              <w:t>○ 肝炎</w:t>
            </w:r>
          </w:p>
        </w:tc>
        <w:tc>
          <w:tcPr>
            <w:tcW w:w="3620" w:type="dxa"/>
            <w:gridSpan w:val="6"/>
            <w:tcBorders>
              <w:top w:val="single" w:color="auto" w:sz="6" w:space="0"/>
              <w:left w:val="nil"/>
              <w:bottom w:val="single" w:color="auto" w:sz="6" w:space="0"/>
              <w:right w:val="single" w:color="auto" w:sz="6" w:space="0"/>
            </w:tcBorders>
            <w:vAlign w:val="center"/>
          </w:tcPr>
          <w:p w14:paraId="7A4DA251">
            <w:pPr>
              <w:spacing w:line="280" w:lineRule="exact"/>
              <w:ind w:left="-90"/>
              <w:jc w:val="center"/>
              <w:rPr>
                <w:szCs w:val="21"/>
                <w:highlight w:val="none"/>
              </w:rPr>
            </w:pPr>
            <w:r>
              <w:rPr>
                <w:spacing w:val="-1"/>
                <w:szCs w:val="21"/>
                <w:highlight w:val="none"/>
              </w:rPr>
              <w:t xml:space="preserve">          年     月     日</w:t>
            </w:r>
          </w:p>
        </w:tc>
      </w:tr>
      <w:tr w14:paraId="1E943E75">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5887CF97">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67D574B6">
            <w:pPr>
              <w:widowControl/>
              <w:spacing w:line="280" w:lineRule="exact"/>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6065388C">
            <w:pPr>
              <w:spacing w:line="280" w:lineRule="exact"/>
              <w:ind w:left="-90"/>
              <w:jc w:val="left"/>
              <w:rPr>
                <w:szCs w:val="21"/>
                <w:highlight w:val="none"/>
              </w:rPr>
            </w:pPr>
            <w:r>
              <w:rPr>
                <w:spacing w:val="-1"/>
                <w:szCs w:val="21"/>
                <w:highlight w:val="none"/>
              </w:rPr>
              <w:t>○ 肺结核</w:t>
            </w:r>
          </w:p>
        </w:tc>
        <w:tc>
          <w:tcPr>
            <w:tcW w:w="3620" w:type="dxa"/>
            <w:gridSpan w:val="6"/>
            <w:tcBorders>
              <w:top w:val="single" w:color="auto" w:sz="6" w:space="0"/>
              <w:left w:val="nil"/>
              <w:bottom w:val="single" w:color="auto" w:sz="6" w:space="0"/>
              <w:right w:val="single" w:color="auto" w:sz="6" w:space="0"/>
            </w:tcBorders>
            <w:vAlign w:val="center"/>
          </w:tcPr>
          <w:p w14:paraId="67A54966">
            <w:pPr>
              <w:spacing w:line="280" w:lineRule="exact"/>
              <w:ind w:left="-90"/>
              <w:jc w:val="center"/>
              <w:rPr>
                <w:szCs w:val="21"/>
                <w:highlight w:val="none"/>
              </w:rPr>
            </w:pPr>
            <w:r>
              <w:rPr>
                <w:spacing w:val="-1"/>
                <w:szCs w:val="21"/>
                <w:highlight w:val="none"/>
              </w:rPr>
              <w:t xml:space="preserve">          年     月     日</w:t>
            </w:r>
          </w:p>
        </w:tc>
      </w:tr>
      <w:tr w14:paraId="213A62A7">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6952EDF1">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4D426E52">
            <w:pPr>
              <w:spacing w:line="280" w:lineRule="exact"/>
              <w:ind w:left="-90"/>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150C4D3A">
            <w:pPr>
              <w:spacing w:line="280" w:lineRule="exact"/>
              <w:ind w:left="-90"/>
              <w:jc w:val="left"/>
              <w:rPr>
                <w:szCs w:val="21"/>
                <w:highlight w:val="none"/>
              </w:rPr>
            </w:pPr>
            <w:r>
              <w:rPr>
                <w:spacing w:val="-1"/>
                <w:szCs w:val="21"/>
                <w:highlight w:val="none"/>
              </w:rPr>
              <w:t>○ 有无肺结核密切接触史</w:t>
            </w:r>
          </w:p>
        </w:tc>
        <w:tc>
          <w:tcPr>
            <w:tcW w:w="3620" w:type="dxa"/>
            <w:gridSpan w:val="6"/>
            <w:tcBorders>
              <w:top w:val="single" w:color="auto" w:sz="6" w:space="0"/>
              <w:left w:val="nil"/>
              <w:bottom w:val="single" w:color="auto" w:sz="6" w:space="0"/>
              <w:right w:val="single" w:color="auto" w:sz="6" w:space="0"/>
            </w:tcBorders>
            <w:vAlign w:val="center"/>
          </w:tcPr>
          <w:p w14:paraId="05FB63FF">
            <w:pPr>
              <w:spacing w:line="280" w:lineRule="exact"/>
              <w:ind w:left="-90"/>
              <w:jc w:val="center"/>
              <w:rPr>
                <w:szCs w:val="21"/>
                <w:highlight w:val="none"/>
              </w:rPr>
            </w:pPr>
            <w:r>
              <w:rPr>
                <w:spacing w:val="-1"/>
                <w:szCs w:val="21"/>
                <w:highlight w:val="none"/>
              </w:rPr>
              <w:t xml:space="preserve">○ 无    ○ 有 </w:t>
            </w:r>
          </w:p>
        </w:tc>
      </w:tr>
      <w:tr w14:paraId="6DEDFF93">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1F3FF605">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7788EA72">
            <w:pPr>
              <w:spacing w:line="280" w:lineRule="exact"/>
              <w:ind w:left="-90"/>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06DEE4EE">
            <w:pPr>
              <w:spacing w:line="280" w:lineRule="exact"/>
              <w:ind w:left="-90"/>
              <w:jc w:val="left"/>
              <w:rPr>
                <w:szCs w:val="21"/>
                <w:highlight w:val="none"/>
              </w:rPr>
            </w:pPr>
            <w:r>
              <w:rPr>
                <w:spacing w:val="-1"/>
                <w:szCs w:val="21"/>
                <w:highlight w:val="none"/>
              </w:rPr>
              <w:t>○ 先天性心脏病</w:t>
            </w:r>
          </w:p>
        </w:tc>
        <w:tc>
          <w:tcPr>
            <w:tcW w:w="3620" w:type="dxa"/>
            <w:gridSpan w:val="6"/>
            <w:tcBorders>
              <w:top w:val="single" w:color="auto" w:sz="6" w:space="0"/>
              <w:left w:val="nil"/>
              <w:bottom w:val="single" w:color="auto" w:sz="6" w:space="0"/>
              <w:right w:val="single" w:color="auto" w:sz="6" w:space="0"/>
            </w:tcBorders>
            <w:vAlign w:val="center"/>
          </w:tcPr>
          <w:p w14:paraId="41255634">
            <w:pPr>
              <w:spacing w:line="280" w:lineRule="exact"/>
              <w:ind w:left="-90"/>
              <w:jc w:val="center"/>
              <w:rPr>
                <w:szCs w:val="21"/>
                <w:highlight w:val="none"/>
              </w:rPr>
            </w:pPr>
            <w:r>
              <w:rPr>
                <w:spacing w:val="-1"/>
                <w:szCs w:val="21"/>
                <w:highlight w:val="none"/>
              </w:rPr>
              <w:t xml:space="preserve">          年     月     日</w:t>
            </w:r>
          </w:p>
        </w:tc>
      </w:tr>
      <w:tr w14:paraId="6CA7D1F0">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135FA215">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2EC4C88B">
            <w:pPr>
              <w:spacing w:line="280" w:lineRule="exact"/>
              <w:ind w:left="-90"/>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36316953">
            <w:pPr>
              <w:spacing w:line="280" w:lineRule="exact"/>
              <w:ind w:left="-90"/>
              <w:jc w:val="left"/>
              <w:rPr>
                <w:szCs w:val="21"/>
                <w:highlight w:val="none"/>
              </w:rPr>
            </w:pPr>
            <w:r>
              <w:rPr>
                <w:spacing w:val="-1"/>
                <w:szCs w:val="21"/>
                <w:highlight w:val="none"/>
              </w:rPr>
              <w:t>○ 肾炎</w:t>
            </w:r>
          </w:p>
        </w:tc>
        <w:tc>
          <w:tcPr>
            <w:tcW w:w="3620" w:type="dxa"/>
            <w:gridSpan w:val="6"/>
            <w:tcBorders>
              <w:top w:val="single" w:color="auto" w:sz="6" w:space="0"/>
              <w:left w:val="nil"/>
              <w:bottom w:val="single" w:color="auto" w:sz="6" w:space="0"/>
              <w:right w:val="single" w:color="auto" w:sz="6" w:space="0"/>
            </w:tcBorders>
            <w:vAlign w:val="center"/>
          </w:tcPr>
          <w:p w14:paraId="192DDD24">
            <w:pPr>
              <w:spacing w:line="280" w:lineRule="exact"/>
              <w:ind w:left="-90"/>
              <w:jc w:val="center"/>
              <w:rPr>
                <w:szCs w:val="21"/>
                <w:highlight w:val="none"/>
              </w:rPr>
            </w:pPr>
            <w:r>
              <w:rPr>
                <w:spacing w:val="-1"/>
                <w:szCs w:val="21"/>
                <w:highlight w:val="none"/>
              </w:rPr>
              <w:t xml:space="preserve">          年     月     日</w:t>
            </w:r>
          </w:p>
        </w:tc>
      </w:tr>
      <w:tr w14:paraId="0BEADBB3">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6D2F2F8C">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1EC29DEE">
            <w:pPr>
              <w:spacing w:line="280" w:lineRule="exact"/>
              <w:ind w:left="-90"/>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5083C184">
            <w:pPr>
              <w:spacing w:line="280" w:lineRule="exact"/>
              <w:ind w:left="-90"/>
              <w:jc w:val="left"/>
              <w:rPr>
                <w:szCs w:val="21"/>
                <w:highlight w:val="none"/>
              </w:rPr>
            </w:pPr>
            <w:r>
              <w:rPr>
                <w:spacing w:val="-1"/>
                <w:szCs w:val="21"/>
                <w:highlight w:val="none"/>
              </w:rPr>
              <w:t>○ 风湿病</w:t>
            </w:r>
          </w:p>
        </w:tc>
        <w:tc>
          <w:tcPr>
            <w:tcW w:w="3620" w:type="dxa"/>
            <w:gridSpan w:val="6"/>
            <w:tcBorders>
              <w:top w:val="single" w:color="auto" w:sz="6" w:space="0"/>
              <w:left w:val="nil"/>
              <w:bottom w:val="single" w:color="auto" w:sz="6" w:space="0"/>
              <w:right w:val="single" w:color="auto" w:sz="6" w:space="0"/>
            </w:tcBorders>
            <w:vAlign w:val="center"/>
          </w:tcPr>
          <w:p w14:paraId="5F10DF29">
            <w:pPr>
              <w:spacing w:line="280" w:lineRule="exact"/>
              <w:ind w:left="-90"/>
              <w:jc w:val="center"/>
              <w:rPr>
                <w:szCs w:val="21"/>
                <w:highlight w:val="none"/>
              </w:rPr>
            </w:pPr>
            <w:r>
              <w:rPr>
                <w:spacing w:val="-1"/>
                <w:szCs w:val="21"/>
                <w:highlight w:val="none"/>
              </w:rPr>
              <w:t xml:space="preserve">          年     月     日</w:t>
            </w:r>
          </w:p>
        </w:tc>
      </w:tr>
      <w:tr w14:paraId="22C10261">
        <w:tblPrEx>
          <w:tblCellMar>
            <w:top w:w="0" w:type="dxa"/>
            <w:left w:w="108" w:type="dxa"/>
            <w:bottom w:w="0" w:type="dxa"/>
            <w:right w:w="108" w:type="dxa"/>
          </w:tblCellMar>
        </w:tblPrEx>
        <w:trPr>
          <w:cantSplit/>
          <w:trHeight w:val="365" w:hRule="atLeast"/>
          <w:jc w:val="center"/>
        </w:trPr>
        <w:tc>
          <w:tcPr>
            <w:tcW w:w="420" w:type="dxa"/>
            <w:vMerge w:val="continue"/>
            <w:tcBorders>
              <w:left w:val="single" w:color="auto" w:sz="4" w:space="0"/>
              <w:right w:val="single" w:color="auto" w:sz="6" w:space="0"/>
            </w:tcBorders>
            <w:shd w:val="clear" w:color="auto" w:fill="92CDDC"/>
            <w:vAlign w:val="center"/>
          </w:tcPr>
          <w:p w14:paraId="60DF759F">
            <w:pPr>
              <w:spacing w:line="280" w:lineRule="exact"/>
              <w:ind w:left="-90"/>
              <w:jc w:val="center"/>
              <w:rPr>
                <w:szCs w:val="21"/>
                <w:highlight w:val="none"/>
              </w:rPr>
            </w:pPr>
          </w:p>
        </w:tc>
        <w:tc>
          <w:tcPr>
            <w:tcW w:w="1981" w:type="dxa"/>
            <w:gridSpan w:val="3"/>
            <w:vMerge w:val="continue"/>
            <w:tcBorders>
              <w:left w:val="nil"/>
              <w:bottom w:val="nil"/>
              <w:right w:val="single" w:color="auto" w:sz="6" w:space="0"/>
            </w:tcBorders>
            <w:vAlign w:val="center"/>
          </w:tcPr>
          <w:p w14:paraId="038F4758">
            <w:pPr>
              <w:widowControl/>
              <w:spacing w:line="280" w:lineRule="exact"/>
              <w:jc w:val="center"/>
              <w:rPr>
                <w:szCs w:val="21"/>
                <w:highlight w:val="none"/>
              </w:rPr>
            </w:pPr>
          </w:p>
        </w:tc>
        <w:tc>
          <w:tcPr>
            <w:tcW w:w="3579" w:type="dxa"/>
            <w:gridSpan w:val="7"/>
            <w:tcBorders>
              <w:top w:val="single" w:color="auto" w:sz="6" w:space="0"/>
              <w:left w:val="nil"/>
              <w:bottom w:val="single" w:color="auto" w:sz="6" w:space="0"/>
              <w:right w:val="single" w:color="auto" w:sz="6" w:space="0"/>
            </w:tcBorders>
            <w:vAlign w:val="center"/>
          </w:tcPr>
          <w:p w14:paraId="2ACAACB6">
            <w:pPr>
              <w:spacing w:line="280" w:lineRule="exact"/>
              <w:ind w:left="-90"/>
              <w:jc w:val="left"/>
              <w:rPr>
                <w:szCs w:val="21"/>
                <w:highlight w:val="none"/>
              </w:rPr>
            </w:pPr>
            <w:r>
              <w:rPr>
                <w:spacing w:val="-1"/>
                <w:szCs w:val="21"/>
                <w:highlight w:val="none"/>
              </w:rPr>
              <w:t>○ 哮喘</w:t>
            </w:r>
          </w:p>
        </w:tc>
        <w:tc>
          <w:tcPr>
            <w:tcW w:w="3620" w:type="dxa"/>
            <w:gridSpan w:val="6"/>
            <w:tcBorders>
              <w:top w:val="single" w:color="auto" w:sz="6" w:space="0"/>
              <w:left w:val="nil"/>
              <w:bottom w:val="single" w:color="auto" w:sz="6" w:space="0"/>
              <w:right w:val="single" w:color="auto" w:sz="6" w:space="0"/>
            </w:tcBorders>
            <w:vAlign w:val="center"/>
          </w:tcPr>
          <w:p w14:paraId="2482D042">
            <w:pPr>
              <w:spacing w:line="280" w:lineRule="exact"/>
              <w:ind w:left="-90"/>
              <w:jc w:val="center"/>
              <w:rPr>
                <w:szCs w:val="21"/>
                <w:highlight w:val="none"/>
              </w:rPr>
            </w:pPr>
            <w:r>
              <w:rPr>
                <w:spacing w:val="-1"/>
                <w:szCs w:val="21"/>
                <w:highlight w:val="none"/>
              </w:rPr>
              <w:t xml:space="preserve">          年     月     日</w:t>
            </w:r>
          </w:p>
        </w:tc>
      </w:tr>
      <w:tr w14:paraId="72D74151">
        <w:tblPrEx>
          <w:tblCellMar>
            <w:top w:w="0" w:type="dxa"/>
            <w:left w:w="108" w:type="dxa"/>
            <w:bottom w:w="0" w:type="dxa"/>
            <w:right w:w="108" w:type="dxa"/>
          </w:tblCellMar>
        </w:tblPrEx>
        <w:trPr>
          <w:cantSplit/>
          <w:trHeight w:val="371" w:hRule="atLeast"/>
          <w:jc w:val="center"/>
        </w:trPr>
        <w:tc>
          <w:tcPr>
            <w:tcW w:w="420" w:type="dxa"/>
            <w:vMerge w:val="continue"/>
            <w:tcBorders>
              <w:left w:val="single" w:color="auto" w:sz="4" w:space="0"/>
              <w:right w:val="single" w:color="auto" w:sz="6" w:space="0"/>
            </w:tcBorders>
            <w:shd w:val="clear" w:color="auto" w:fill="92CDDC"/>
            <w:vAlign w:val="center"/>
          </w:tcPr>
          <w:p w14:paraId="671B86DD">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7DE61A4">
            <w:pPr>
              <w:spacing w:line="280" w:lineRule="exact"/>
              <w:ind w:left="-90"/>
              <w:jc w:val="center"/>
              <w:rPr>
                <w:szCs w:val="21"/>
                <w:highlight w:val="none"/>
              </w:rPr>
            </w:pPr>
            <w:r>
              <w:rPr>
                <w:spacing w:val="-1"/>
                <w:szCs w:val="21"/>
                <w:highlight w:val="none"/>
              </w:rPr>
              <w:t>其他病史说明*</w:t>
            </w:r>
          </w:p>
        </w:tc>
        <w:tc>
          <w:tcPr>
            <w:tcW w:w="7199" w:type="dxa"/>
            <w:gridSpan w:val="13"/>
            <w:tcBorders>
              <w:top w:val="single" w:color="auto" w:sz="6" w:space="0"/>
              <w:left w:val="nil"/>
              <w:bottom w:val="single" w:color="auto" w:sz="6" w:space="0"/>
              <w:right w:val="single" w:color="auto" w:sz="6" w:space="0"/>
            </w:tcBorders>
            <w:vAlign w:val="center"/>
          </w:tcPr>
          <w:p w14:paraId="5710093E">
            <w:pPr>
              <w:spacing w:line="280" w:lineRule="exact"/>
              <w:ind w:left="-90"/>
              <w:jc w:val="center"/>
              <w:rPr>
                <w:szCs w:val="21"/>
                <w:highlight w:val="none"/>
              </w:rPr>
            </w:pPr>
          </w:p>
        </w:tc>
      </w:tr>
      <w:tr w14:paraId="4BFB9978">
        <w:tblPrEx>
          <w:tblCellMar>
            <w:top w:w="0" w:type="dxa"/>
            <w:left w:w="108" w:type="dxa"/>
            <w:bottom w:w="0" w:type="dxa"/>
            <w:right w:w="108" w:type="dxa"/>
          </w:tblCellMar>
        </w:tblPrEx>
        <w:trPr>
          <w:cantSplit/>
          <w:trHeight w:val="390" w:hRule="atLeast"/>
          <w:jc w:val="center"/>
        </w:trPr>
        <w:tc>
          <w:tcPr>
            <w:tcW w:w="420" w:type="dxa"/>
            <w:vMerge w:val="continue"/>
            <w:tcBorders>
              <w:left w:val="single" w:color="auto" w:sz="4" w:space="0"/>
              <w:right w:val="single" w:color="auto" w:sz="6" w:space="0"/>
            </w:tcBorders>
            <w:shd w:val="clear" w:color="auto" w:fill="92CDDC"/>
            <w:vAlign w:val="center"/>
          </w:tcPr>
          <w:p w14:paraId="281187C7">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05107854">
            <w:pPr>
              <w:spacing w:line="280" w:lineRule="exact"/>
              <w:ind w:left="-90"/>
              <w:jc w:val="center"/>
              <w:rPr>
                <w:szCs w:val="21"/>
                <w:highlight w:val="none"/>
              </w:rPr>
            </w:pPr>
            <w:r>
              <w:rPr>
                <w:spacing w:val="-1"/>
                <w:szCs w:val="21"/>
                <w:highlight w:val="none"/>
              </w:rPr>
              <w:t>残疾多选（打√）*</w:t>
            </w:r>
          </w:p>
        </w:tc>
        <w:tc>
          <w:tcPr>
            <w:tcW w:w="7199" w:type="dxa"/>
            <w:gridSpan w:val="13"/>
            <w:tcBorders>
              <w:top w:val="single" w:color="auto" w:sz="6" w:space="0"/>
              <w:left w:val="nil"/>
              <w:bottom w:val="single" w:color="auto" w:sz="6" w:space="0"/>
              <w:right w:val="single" w:color="auto" w:sz="6" w:space="0"/>
            </w:tcBorders>
            <w:vAlign w:val="center"/>
          </w:tcPr>
          <w:p w14:paraId="2464A193">
            <w:pPr>
              <w:spacing w:line="280" w:lineRule="exact"/>
              <w:ind w:firstLine="104" w:firstLineChars="50"/>
              <w:jc w:val="center"/>
              <w:rPr>
                <w:szCs w:val="21"/>
                <w:highlight w:val="none"/>
              </w:rPr>
            </w:pPr>
            <w:r>
              <w:rPr>
                <w:spacing w:val="-1"/>
                <w:szCs w:val="21"/>
                <w:highlight w:val="none"/>
              </w:rPr>
              <w:t>○ 视力    ○ 听力   ○ 言语    ○ 肢体    ○ 智力    ○ 精神</w:t>
            </w:r>
          </w:p>
        </w:tc>
      </w:tr>
      <w:tr w14:paraId="72B23AEE">
        <w:tblPrEx>
          <w:tblCellMar>
            <w:top w:w="0" w:type="dxa"/>
            <w:left w:w="108" w:type="dxa"/>
            <w:bottom w:w="0" w:type="dxa"/>
            <w:right w:w="108" w:type="dxa"/>
          </w:tblCellMar>
        </w:tblPrEx>
        <w:trPr>
          <w:cantSplit/>
          <w:trHeight w:val="363" w:hRule="atLeast"/>
          <w:jc w:val="center"/>
        </w:trPr>
        <w:tc>
          <w:tcPr>
            <w:tcW w:w="420" w:type="dxa"/>
            <w:vMerge w:val="continue"/>
            <w:tcBorders>
              <w:left w:val="single" w:color="auto" w:sz="4" w:space="0"/>
              <w:right w:val="single" w:color="auto" w:sz="6" w:space="0"/>
            </w:tcBorders>
            <w:shd w:val="clear" w:color="auto" w:fill="92CDDC"/>
            <w:vAlign w:val="center"/>
          </w:tcPr>
          <w:p w14:paraId="4C5F96AF">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B7B789F">
            <w:pPr>
              <w:spacing w:line="280" w:lineRule="exact"/>
              <w:ind w:left="-90"/>
              <w:jc w:val="center"/>
              <w:rPr>
                <w:szCs w:val="21"/>
                <w:highlight w:val="none"/>
              </w:rPr>
            </w:pPr>
            <w:r>
              <w:rPr>
                <w:spacing w:val="-1"/>
                <w:szCs w:val="21"/>
                <w:highlight w:val="none"/>
              </w:rPr>
              <w:t>其他残疾说明*</w:t>
            </w:r>
          </w:p>
        </w:tc>
        <w:tc>
          <w:tcPr>
            <w:tcW w:w="7199" w:type="dxa"/>
            <w:gridSpan w:val="13"/>
            <w:tcBorders>
              <w:top w:val="single" w:color="auto" w:sz="6" w:space="0"/>
              <w:left w:val="nil"/>
              <w:bottom w:val="single" w:color="auto" w:sz="6" w:space="0"/>
              <w:right w:val="single" w:color="auto" w:sz="6" w:space="0"/>
            </w:tcBorders>
            <w:vAlign w:val="center"/>
          </w:tcPr>
          <w:p w14:paraId="0BFF6A85">
            <w:pPr>
              <w:spacing w:line="280" w:lineRule="exact"/>
              <w:ind w:left="-90"/>
              <w:jc w:val="center"/>
              <w:rPr>
                <w:szCs w:val="21"/>
                <w:highlight w:val="none"/>
              </w:rPr>
            </w:pPr>
          </w:p>
        </w:tc>
      </w:tr>
      <w:tr w14:paraId="4959D095">
        <w:tblPrEx>
          <w:tblCellMar>
            <w:top w:w="0" w:type="dxa"/>
            <w:left w:w="108" w:type="dxa"/>
            <w:bottom w:w="0" w:type="dxa"/>
            <w:right w:w="108" w:type="dxa"/>
          </w:tblCellMar>
        </w:tblPrEx>
        <w:trPr>
          <w:cantSplit/>
          <w:trHeight w:val="430" w:hRule="atLeast"/>
          <w:jc w:val="center"/>
        </w:trPr>
        <w:tc>
          <w:tcPr>
            <w:tcW w:w="420" w:type="dxa"/>
            <w:vMerge w:val="continue"/>
            <w:tcBorders>
              <w:left w:val="single" w:color="auto" w:sz="4" w:space="0"/>
              <w:bottom w:val="nil"/>
              <w:right w:val="single" w:color="auto" w:sz="6" w:space="0"/>
            </w:tcBorders>
            <w:shd w:val="clear" w:color="auto" w:fill="92CDDC"/>
            <w:vAlign w:val="center"/>
          </w:tcPr>
          <w:p w14:paraId="7A7F4C0A">
            <w:pPr>
              <w:widowControl/>
              <w:spacing w:line="280" w:lineRule="exact"/>
              <w:jc w:val="center"/>
              <w:rPr>
                <w:szCs w:val="21"/>
                <w:highlight w:val="none"/>
              </w:rPr>
            </w:pPr>
          </w:p>
        </w:tc>
        <w:tc>
          <w:tcPr>
            <w:tcW w:w="4738" w:type="dxa"/>
            <w:gridSpan w:val="8"/>
            <w:tcBorders>
              <w:top w:val="single" w:color="auto" w:sz="6" w:space="0"/>
              <w:left w:val="nil"/>
              <w:bottom w:val="single" w:color="auto" w:sz="6" w:space="0"/>
              <w:right w:val="single" w:color="auto" w:sz="6" w:space="0"/>
            </w:tcBorders>
            <w:vAlign w:val="center"/>
          </w:tcPr>
          <w:p w14:paraId="5B4B2A59">
            <w:pPr>
              <w:spacing w:line="280" w:lineRule="exact"/>
              <w:ind w:left="-90"/>
              <w:jc w:val="center"/>
              <w:rPr>
                <w:szCs w:val="21"/>
                <w:highlight w:val="none"/>
              </w:rPr>
            </w:pPr>
            <w:r>
              <w:rPr>
                <w:sz w:val="32"/>
                <w:szCs w:val="32"/>
                <w:highlight w:val="none"/>
              </w:rPr>
              <w:t>————</w:t>
            </w:r>
          </w:p>
        </w:tc>
        <w:tc>
          <w:tcPr>
            <w:tcW w:w="1995" w:type="dxa"/>
            <w:gridSpan w:val="5"/>
            <w:tcBorders>
              <w:top w:val="single" w:color="auto" w:sz="6" w:space="0"/>
              <w:left w:val="nil"/>
              <w:bottom w:val="single" w:color="auto" w:sz="6" w:space="0"/>
              <w:right w:val="single" w:color="auto" w:sz="6" w:space="0"/>
            </w:tcBorders>
            <w:vAlign w:val="center"/>
          </w:tcPr>
          <w:p w14:paraId="021047FD">
            <w:pPr>
              <w:spacing w:line="280" w:lineRule="exact"/>
              <w:ind w:left="-90"/>
              <w:jc w:val="center"/>
              <w:rPr>
                <w:szCs w:val="21"/>
                <w:highlight w:val="none"/>
              </w:rPr>
            </w:pPr>
            <w:r>
              <w:rPr>
                <w:spacing w:val="-1"/>
                <w:szCs w:val="21"/>
                <w:highlight w:val="none"/>
              </w:rPr>
              <w:t>家长签名</w:t>
            </w:r>
          </w:p>
        </w:tc>
        <w:tc>
          <w:tcPr>
            <w:tcW w:w="2447" w:type="dxa"/>
            <w:gridSpan w:val="3"/>
            <w:tcBorders>
              <w:top w:val="single" w:color="auto" w:sz="6" w:space="0"/>
              <w:left w:val="nil"/>
              <w:bottom w:val="single" w:color="auto" w:sz="6" w:space="0"/>
              <w:right w:val="single" w:color="auto" w:sz="6" w:space="0"/>
            </w:tcBorders>
            <w:vAlign w:val="center"/>
          </w:tcPr>
          <w:p w14:paraId="65C70919">
            <w:pPr>
              <w:spacing w:line="280" w:lineRule="exact"/>
              <w:ind w:left="-90"/>
              <w:jc w:val="center"/>
              <w:rPr>
                <w:szCs w:val="21"/>
                <w:highlight w:val="none"/>
              </w:rPr>
            </w:pPr>
          </w:p>
        </w:tc>
      </w:tr>
      <w:tr w14:paraId="4F1C692C">
        <w:tblPrEx>
          <w:tblCellMar>
            <w:top w:w="0" w:type="dxa"/>
            <w:left w:w="108" w:type="dxa"/>
            <w:bottom w:w="0" w:type="dxa"/>
            <w:right w:w="108" w:type="dxa"/>
          </w:tblCellMar>
        </w:tblPrEx>
        <w:trPr>
          <w:trHeight w:val="381" w:hRule="atLeast"/>
          <w:jc w:val="center"/>
        </w:trPr>
        <w:tc>
          <w:tcPr>
            <w:tcW w:w="420" w:type="dxa"/>
            <w:vMerge w:val="restart"/>
            <w:tcBorders>
              <w:top w:val="single" w:color="auto" w:sz="6" w:space="0"/>
              <w:left w:val="single" w:color="auto" w:sz="6" w:space="0"/>
              <w:right w:val="single" w:color="auto" w:sz="6" w:space="0"/>
            </w:tcBorders>
            <w:vAlign w:val="center"/>
          </w:tcPr>
          <w:p w14:paraId="38592D45">
            <w:pPr>
              <w:spacing w:line="280" w:lineRule="exact"/>
              <w:ind w:left="-90"/>
              <w:jc w:val="center"/>
              <w:rPr>
                <w:szCs w:val="21"/>
                <w:highlight w:val="none"/>
              </w:rPr>
            </w:pPr>
            <w:r>
              <w:rPr>
                <w:spacing w:val="-1"/>
                <w:szCs w:val="21"/>
                <w:highlight w:val="none"/>
              </w:rPr>
              <w:t>一般</w:t>
            </w:r>
          </w:p>
        </w:tc>
        <w:tc>
          <w:tcPr>
            <w:tcW w:w="1981" w:type="dxa"/>
            <w:gridSpan w:val="3"/>
            <w:tcBorders>
              <w:top w:val="single" w:color="auto" w:sz="6" w:space="0"/>
              <w:left w:val="nil"/>
              <w:bottom w:val="single" w:color="auto" w:sz="6" w:space="0"/>
              <w:right w:val="single" w:color="auto" w:sz="6" w:space="0"/>
            </w:tcBorders>
            <w:vAlign w:val="center"/>
          </w:tcPr>
          <w:p w14:paraId="4B827B59">
            <w:pPr>
              <w:spacing w:line="280" w:lineRule="exact"/>
              <w:ind w:left="-90"/>
              <w:jc w:val="center"/>
              <w:rPr>
                <w:szCs w:val="21"/>
                <w:highlight w:val="none"/>
              </w:rPr>
            </w:pPr>
            <w:r>
              <w:rPr>
                <w:spacing w:val="-1"/>
                <w:szCs w:val="21"/>
                <w:highlight w:val="none"/>
              </w:rPr>
              <w:t>身  高</w:t>
            </w:r>
          </w:p>
        </w:tc>
        <w:tc>
          <w:tcPr>
            <w:tcW w:w="2757" w:type="dxa"/>
            <w:gridSpan w:val="5"/>
            <w:tcBorders>
              <w:top w:val="single" w:color="auto" w:sz="6" w:space="0"/>
              <w:left w:val="nil"/>
              <w:bottom w:val="single" w:color="auto" w:sz="6" w:space="0"/>
              <w:right w:val="single" w:color="auto" w:sz="6" w:space="0"/>
            </w:tcBorders>
            <w:vAlign w:val="center"/>
          </w:tcPr>
          <w:p w14:paraId="7F1E6BED">
            <w:pPr>
              <w:spacing w:line="280" w:lineRule="exact"/>
              <w:ind w:left="-90"/>
              <w:jc w:val="center"/>
              <w:rPr>
                <w:szCs w:val="21"/>
                <w:highlight w:val="none"/>
              </w:rPr>
            </w:pPr>
            <w:r>
              <w:rPr>
                <w:spacing w:val="-1"/>
                <w:szCs w:val="21"/>
                <w:highlight w:val="none"/>
              </w:rPr>
              <w:t xml:space="preserve">             （cm）</w:t>
            </w:r>
          </w:p>
        </w:tc>
        <w:tc>
          <w:tcPr>
            <w:tcW w:w="1995" w:type="dxa"/>
            <w:gridSpan w:val="5"/>
            <w:tcBorders>
              <w:top w:val="single" w:color="auto" w:sz="6" w:space="0"/>
              <w:left w:val="nil"/>
              <w:bottom w:val="single" w:color="auto" w:sz="6" w:space="0"/>
              <w:right w:val="single" w:color="auto" w:sz="6" w:space="0"/>
            </w:tcBorders>
            <w:vAlign w:val="center"/>
          </w:tcPr>
          <w:p w14:paraId="4B4AD502">
            <w:pPr>
              <w:spacing w:line="280" w:lineRule="exact"/>
              <w:ind w:left="-90"/>
              <w:jc w:val="center"/>
              <w:rPr>
                <w:szCs w:val="21"/>
                <w:highlight w:val="none"/>
              </w:rPr>
            </w:pPr>
            <w:r>
              <w:rPr>
                <w:spacing w:val="-1"/>
                <w:szCs w:val="21"/>
                <w:highlight w:val="none"/>
              </w:rPr>
              <w:t>体  重</w:t>
            </w:r>
          </w:p>
        </w:tc>
        <w:tc>
          <w:tcPr>
            <w:tcW w:w="2447" w:type="dxa"/>
            <w:gridSpan w:val="3"/>
            <w:tcBorders>
              <w:top w:val="single" w:color="auto" w:sz="6" w:space="0"/>
              <w:left w:val="nil"/>
              <w:bottom w:val="single" w:color="auto" w:sz="6" w:space="0"/>
              <w:right w:val="single" w:color="auto" w:sz="6" w:space="0"/>
            </w:tcBorders>
            <w:vAlign w:val="center"/>
          </w:tcPr>
          <w:p w14:paraId="3B83FDC2">
            <w:pPr>
              <w:spacing w:line="280" w:lineRule="exact"/>
              <w:ind w:left="-90"/>
              <w:jc w:val="center"/>
              <w:rPr>
                <w:szCs w:val="21"/>
                <w:highlight w:val="none"/>
              </w:rPr>
            </w:pPr>
            <w:r>
              <w:rPr>
                <w:spacing w:val="-1"/>
                <w:szCs w:val="21"/>
                <w:highlight w:val="none"/>
              </w:rPr>
              <w:t xml:space="preserve">           （kg）</w:t>
            </w:r>
          </w:p>
        </w:tc>
      </w:tr>
      <w:tr w14:paraId="14C657F9">
        <w:tblPrEx>
          <w:tblCellMar>
            <w:top w:w="0" w:type="dxa"/>
            <w:left w:w="108" w:type="dxa"/>
            <w:bottom w:w="0" w:type="dxa"/>
            <w:right w:w="108" w:type="dxa"/>
          </w:tblCellMar>
        </w:tblPrEx>
        <w:trPr>
          <w:cantSplit/>
          <w:trHeight w:val="374" w:hRule="atLeast"/>
          <w:jc w:val="center"/>
        </w:trPr>
        <w:tc>
          <w:tcPr>
            <w:tcW w:w="420" w:type="dxa"/>
            <w:vMerge w:val="continue"/>
            <w:tcBorders>
              <w:left w:val="single" w:color="auto" w:sz="6" w:space="0"/>
              <w:right w:val="single" w:color="auto" w:sz="6" w:space="0"/>
            </w:tcBorders>
            <w:vAlign w:val="center"/>
          </w:tcPr>
          <w:p w14:paraId="43E97940">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568B0AC2">
            <w:pPr>
              <w:spacing w:line="280" w:lineRule="exact"/>
              <w:ind w:left="-90"/>
              <w:jc w:val="center"/>
              <w:rPr>
                <w:szCs w:val="21"/>
                <w:highlight w:val="none"/>
              </w:rPr>
            </w:pPr>
            <w:r>
              <w:rPr>
                <w:spacing w:val="-1"/>
                <w:szCs w:val="21"/>
                <w:highlight w:val="none"/>
              </w:rPr>
              <w:t>收缩压</w:t>
            </w:r>
          </w:p>
        </w:tc>
        <w:tc>
          <w:tcPr>
            <w:tcW w:w="2757" w:type="dxa"/>
            <w:gridSpan w:val="5"/>
            <w:tcBorders>
              <w:top w:val="single" w:color="auto" w:sz="6" w:space="0"/>
              <w:left w:val="nil"/>
              <w:bottom w:val="single" w:color="auto" w:sz="6" w:space="0"/>
              <w:right w:val="single" w:color="auto" w:sz="6" w:space="0"/>
            </w:tcBorders>
            <w:vAlign w:val="center"/>
          </w:tcPr>
          <w:p w14:paraId="0B15996C">
            <w:pPr>
              <w:spacing w:line="280" w:lineRule="exact"/>
              <w:ind w:left="-90"/>
              <w:jc w:val="center"/>
              <w:rPr>
                <w:szCs w:val="21"/>
                <w:highlight w:val="none"/>
              </w:rPr>
            </w:pPr>
            <w:r>
              <w:rPr>
                <w:spacing w:val="-1"/>
                <w:szCs w:val="21"/>
                <w:highlight w:val="none"/>
              </w:rPr>
              <w:t xml:space="preserve">               （mmHg）</w:t>
            </w:r>
          </w:p>
        </w:tc>
        <w:tc>
          <w:tcPr>
            <w:tcW w:w="1995" w:type="dxa"/>
            <w:gridSpan w:val="5"/>
            <w:tcBorders>
              <w:top w:val="single" w:color="auto" w:sz="6" w:space="0"/>
              <w:left w:val="nil"/>
              <w:bottom w:val="single" w:color="auto" w:sz="6" w:space="0"/>
              <w:right w:val="single" w:color="auto" w:sz="6" w:space="0"/>
            </w:tcBorders>
            <w:vAlign w:val="center"/>
          </w:tcPr>
          <w:p w14:paraId="1C58CD58">
            <w:pPr>
              <w:spacing w:line="280" w:lineRule="exact"/>
              <w:ind w:left="-90"/>
              <w:jc w:val="center"/>
              <w:rPr>
                <w:szCs w:val="21"/>
                <w:highlight w:val="none"/>
              </w:rPr>
            </w:pPr>
            <w:r>
              <w:rPr>
                <w:spacing w:val="-1"/>
                <w:szCs w:val="21"/>
                <w:highlight w:val="none"/>
              </w:rPr>
              <w:t>舒张压</w:t>
            </w:r>
          </w:p>
        </w:tc>
        <w:tc>
          <w:tcPr>
            <w:tcW w:w="2447" w:type="dxa"/>
            <w:gridSpan w:val="3"/>
            <w:tcBorders>
              <w:top w:val="single" w:color="auto" w:sz="6" w:space="0"/>
              <w:left w:val="nil"/>
              <w:bottom w:val="single" w:color="auto" w:sz="6" w:space="0"/>
              <w:right w:val="single" w:color="auto" w:sz="6" w:space="0"/>
            </w:tcBorders>
            <w:vAlign w:val="center"/>
          </w:tcPr>
          <w:p w14:paraId="64431942">
            <w:pPr>
              <w:spacing w:line="280" w:lineRule="exact"/>
              <w:ind w:left="-90"/>
              <w:jc w:val="center"/>
              <w:rPr>
                <w:szCs w:val="21"/>
                <w:highlight w:val="none"/>
              </w:rPr>
            </w:pPr>
            <w:r>
              <w:rPr>
                <w:spacing w:val="-1"/>
                <w:szCs w:val="21"/>
                <w:highlight w:val="none"/>
              </w:rPr>
              <w:t xml:space="preserve">            （mmHg）</w:t>
            </w:r>
          </w:p>
        </w:tc>
      </w:tr>
      <w:tr w14:paraId="5CAFDDC3">
        <w:tblPrEx>
          <w:tblCellMar>
            <w:top w:w="0" w:type="dxa"/>
            <w:left w:w="108" w:type="dxa"/>
            <w:bottom w:w="0" w:type="dxa"/>
            <w:right w:w="108" w:type="dxa"/>
          </w:tblCellMar>
        </w:tblPrEx>
        <w:trPr>
          <w:cantSplit/>
          <w:trHeight w:val="433" w:hRule="atLeast"/>
          <w:jc w:val="center"/>
        </w:trPr>
        <w:tc>
          <w:tcPr>
            <w:tcW w:w="420" w:type="dxa"/>
            <w:vMerge w:val="continue"/>
            <w:tcBorders>
              <w:left w:val="single" w:color="auto" w:sz="6" w:space="0"/>
              <w:bottom w:val="single" w:color="auto" w:sz="4" w:space="0"/>
              <w:right w:val="single" w:color="auto" w:sz="6" w:space="0"/>
            </w:tcBorders>
            <w:vAlign w:val="center"/>
          </w:tcPr>
          <w:p w14:paraId="217095E8">
            <w:pPr>
              <w:widowControl/>
              <w:spacing w:line="280" w:lineRule="exact"/>
              <w:jc w:val="center"/>
              <w:rPr>
                <w:szCs w:val="21"/>
                <w:highlight w:val="none"/>
              </w:rPr>
            </w:pPr>
          </w:p>
        </w:tc>
        <w:tc>
          <w:tcPr>
            <w:tcW w:w="4738" w:type="dxa"/>
            <w:gridSpan w:val="8"/>
            <w:tcBorders>
              <w:top w:val="single" w:color="auto" w:sz="6" w:space="0"/>
              <w:left w:val="nil"/>
              <w:bottom w:val="single" w:color="auto" w:sz="6" w:space="0"/>
              <w:right w:val="single" w:color="auto" w:sz="6" w:space="0"/>
            </w:tcBorders>
            <w:vAlign w:val="center"/>
          </w:tcPr>
          <w:p w14:paraId="74D08099">
            <w:pPr>
              <w:spacing w:line="280" w:lineRule="exact"/>
              <w:ind w:left="-90"/>
              <w:jc w:val="center"/>
              <w:rPr>
                <w:szCs w:val="21"/>
                <w:highlight w:val="none"/>
              </w:rPr>
            </w:pPr>
            <w:r>
              <w:rPr>
                <w:sz w:val="32"/>
                <w:szCs w:val="32"/>
                <w:highlight w:val="none"/>
              </w:rPr>
              <w:t>————</w:t>
            </w:r>
          </w:p>
        </w:tc>
        <w:tc>
          <w:tcPr>
            <w:tcW w:w="1995" w:type="dxa"/>
            <w:gridSpan w:val="5"/>
            <w:tcBorders>
              <w:top w:val="single" w:color="auto" w:sz="6" w:space="0"/>
              <w:left w:val="nil"/>
              <w:bottom w:val="single" w:color="auto" w:sz="6" w:space="0"/>
              <w:right w:val="single" w:color="auto" w:sz="6" w:space="0"/>
            </w:tcBorders>
            <w:vAlign w:val="center"/>
          </w:tcPr>
          <w:p w14:paraId="29287AD2">
            <w:pPr>
              <w:spacing w:line="280" w:lineRule="exact"/>
              <w:ind w:left="-90"/>
              <w:jc w:val="center"/>
              <w:rPr>
                <w:szCs w:val="21"/>
                <w:highlight w:val="none"/>
              </w:rPr>
            </w:pPr>
            <w:r>
              <w:rPr>
                <w:spacing w:val="-1"/>
                <w:szCs w:val="21"/>
                <w:highlight w:val="none"/>
              </w:rPr>
              <w:t>医师签名</w:t>
            </w:r>
          </w:p>
        </w:tc>
        <w:tc>
          <w:tcPr>
            <w:tcW w:w="2447" w:type="dxa"/>
            <w:gridSpan w:val="3"/>
            <w:tcBorders>
              <w:top w:val="single" w:color="auto" w:sz="6" w:space="0"/>
              <w:left w:val="nil"/>
              <w:bottom w:val="single" w:color="auto" w:sz="6" w:space="0"/>
              <w:right w:val="single" w:color="auto" w:sz="6" w:space="0"/>
            </w:tcBorders>
            <w:vAlign w:val="center"/>
          </w:tcPr>
          <w:p w14:paraId="46CF305D">
            <w:pPr>
              <w:spacing w:line="280" w:lineRule="exact"/>
              <w:ind w:left="-90"/>
              <w:jc w:val="center"/>
              <w:rPr>
                <w:szCs w:val="21"/>
                <w:highlight w:val="none"/>
              </w:rPr>
            </w:pPr>
          </w:p>
        </w:tc>
      </w:tr>
      <w:tr w14:paraId="586D1822">
        <w:tblPrEx>
          <w:tblCellMar>
            <w:top w:w="0" w:type="dxa"/>
            <w:left w:w="108" w:type="dxa"/>
            <w:bottom w:w="0" w:type="dxa"/>
            <w:right w:w="108" w:type="dxa"/>
          </w:tblCellMar>
        </w:tblPrEx>
        <w:trPr>
          <w:cantSplit/>
          <w:trHeight w:val="323" w:hRule="atLeast"/>
          <w:jc w:val="center"/>
        </w:trPr>
        <w:tc>
          <w:tcPr>
            <w:tcW w:w="420" w:type="dxa"/>
            <w:vMerge w:val="restart"/>
            <w:tcBorders>
              <w:top w:val="single" w:color="auto" w:sz="4" w:space="0"/>
              <w:left w:val="single" w:color="auto" w:sz="6" w:space="0"/>
              <w:right w:val="single" w:color="auto" w:sz="6" w:space="0"/>
            </w:tcBorders>
            <w:vAlign w:val="center"/>
          </w:tcPr>
          <w:p w14:paraId="4C16E410">
            <w:pPr>
              <w:spacing w:line="280" w:lineRule="exact"/>
              <w:ind w:left="-90"/>
              <w:jc w:val="center"/>
              <w:rPr>
                <w:spacing w:val="-1"/>
                <w:szCs w:val="21"/>
                <w:highlight w:val="none"/>
              </w:rPr>
            </w:pPr>
            <w:r>
              <w:rPr>
                <w:spacing w:val="-1"/>
                <w:szCs w:val="21"/>
                <w:highlight w:val="none"/>
              </w:rPr>
              <w:t>眼</w:t>
            </w:r>
          </w:p>
          <w:p w14:paraId="75B20FFF">
            <w:pPr>
              <w:spacing w:line="280" w:lineRule="exact"/>
              <w:ind w:left="-90"/>
              <w:jc w:val="center"/>
              <w:rPr>
                <w:szCs w:val="21"/>
                <w:highlight w:val="none"/>
              </w:rPr>
            </w:pPr>
          </w:p>
          <w:p w14:paraId="4E50A05B">
            <w:pPr>
              <w:spacing w:line="280" w:lineRule="exact"/>
              <w:ind w:left="-90"/>
              <w:jc w:val="center"/>
              <w:rPr>
                <w:szCs w:val="21"/>
                <w:highlight w:val="none"/>
              </w:rPr>
            </w:pPr>
            <w:r>
              <w:rPr>
                <w:spacing w:val="-1"/>
                <w:szCs w:val="21"/>
                <w:highlight w:val="none"/>
              </w:rPr>
              <w:t>科</w:t>
            </w:r>
          </w:p>
        </w:tc>
        <w:tc>
          <w:tcPr>
            <w:tcW w:w="1981" w:type="dxa"/>
            <w:gridSpan w:val="3"/>
            <w:tcBorders>
              <w:top w:val="single" w:color="auto" w:sz="6" w:space="0"/>
              <w:left w:val="nil"/>
              <w:bottom w:val="single" w:color="auto" w:sz="6" w:space="0"/>
              <w:right w:val="single" w:color="auto" w:sz="6" w:space="0"/>
            </w:tcBorders>
            <w:vAlign w:val="center"/>
          </w:tcPr>
          <w:p w14:paraId="2996EAB2">
            <w:pPr>
              <w:spacing w:line="280" w:lineRule="exact"/>
              <w:ind w:left="-90"/>
              <w:jc w:val="center"/>
              <w:rPr>
                <w:spacing w:val="-1"/>
                <w:szCs w:val="21"/>
                <w:highlight w:val="none"/>
              </w:rPr>
            </w:pPr>
            <w:r>
              <w:rPr>
                <w:spacing w:val="-1"/>
                <w:szCs w:val="21"/>
                <w:highlight w:val="none"/>
              </w:rPr>
              <w:t>结  膜</w:t>
            </w:r>
          </w:p>
        </w:tc>
        <w:tc>
          <w:tcPr>
            <w:tcW w:w="2757" w:type="dxa"/>
            <w:gridSpan w:val="5"/>
            <w:tcBorders>
              <w:top w:val="single" w:color="auto" w:sz="6" w:space="0"/>
              <w:left w:val="nil"/>
              <w:bottom w:val="single" w:color="auto" w:sz="6" w:space="0"/>
              <w:right w:val="single" w:color="auto" w:sz="6" w:space="0"/>
            </w:tcBorders>
            <w:vAlign w:val="center"/>
          </w:tcPr>
          <w:p w14:paraId="2D8C23AB">
            <w:pPr>
              <w:spacing w:line="280" w:lineRule="exact"/>
              <w:ind w:left="-90"/>
              <w:jc w:val="center"/>
              <w:rPr>
                <w:spacing w:val="-1"/>
                <w:szCs w:val="21"/>
                <w:highlight w:val="none"/>
              </w:rPr>
            </w:pPr>
            <w:r>
              <w:rPr>
                <w:spacing w:val="-1"/>
                <w:szCs w:val="21"/>
                <w:highlight w:val="none"/>
              </w:rPr>
              <w:t>○ 正常  ○ 异常</w:t>
            </w:r>
          </w:p>
        </w:tc>
        <w:tc>
          <w:tcPr>
            <w:tcW w:w="1995" w:type="dxa"/>
            <w:gridSpan w:val="5"/>
            <w:tcBorders>
              <w:top w:val="single" w:color="auto" w:sz="6" w:space="0"/>
              <w:left w:val="nil"/>
              <w:bottom w:val="single" w:color="auto" w:sz="6" w:space="0"/>
              <w:right w:val="single" w:color="auto" w:sz="6" w:space="0"/>
            </w:tcBorders>
            <w:vAlign w:val="center"/>
          </w:tcPr>
          <w:p w14:paraId="130AF9A7">
            <w:pPr>
              <w:spacing w:line="280" w:lineRule="exact"/>
              <w:ind w:left="-90"/>
              <w:jc w:val="center"/>
              <w:rPr>
                <w:spacing w:val="-1"/>
                <w:szCs w:val="21"/>
                <w:highlight w:val="none"/>
              </w:rPr>
            </w:pPr>
            <w:r>
              <w:rPr>
                <w:spacing w:val="-1"/>
                <w:szCs w:val="21"/>
                <w:highlight w:val="none"/>
              </w:rPr>
              <w:t>角  膜</w:t>
            </w:r>
          </w:p>
        </w:tc>
        <w:tc>
          <w:tcPr>
            <w:tcW w:w="2447" w:type="dxa"/>
            <w:gridSpan w:val="3"/>
            <w:tcBorders>
              <w:top w:val="single" w:color="auto" w:sz="6" w:space="0"/>
              <w:left w:val="nil"/>
              <w:bottom w:val="single" w:color="auto" w:sz="6" w:space="0"/>
              <w:right w:val="single" w:color="auto" w:sz="6" w:space="0"/>
            </w:tcBorders>
            <w:vAlign w:val="center"/>
          </w:tcPr>
          <w:p w14:paraId="54A8A300">
            <w:pPr>
              <w:spacing w:line="280" w:lineRule="exact"/>
              <w:ind w:left="-90"/>
              <w:jc w:val="center"/>
              <w:rPr>
                <w:spacing w:val="-1"/>
                <w:szCs w:val="21"/>
                <w:highlight w:val="none"/>
              </w:rPr>
            </w:pPr>
            <w:r>
              <w:rPr>
                <w:spacing w:val="-1"/>
                <w:szCs w:val="21"/>
                <w:highlight w:val="none"/>
              </w:rPr>
              <w:t>○ 正常  ○ 异常</w:t>
            </w:r>
          </w:p>
        </w:tc>
      </w:tr>
      <w:tr w14:paraId="4A79DB79">
        <w:tblPrEx>
          <w:tblCellMar>
            <w:top w:w="0" w:type="dxa"/>
            <w:left w:w="108" w:type="dxa"/>
            <w:bottom w:w="0" w:type="dxa"/>
            <w:right w:w="108" w:type="dxa"/>
          </w:tblCellMar>
        </w:tblPrEx>
        <w:trPr>
          <w:cantSplit/>
          <w:trHeight w:val="323" w:hRule="atLeast"/>
          <w:jc w:val="center"/>
        </w:trPr>
        <w:tc>
          <w:tcPr>
            <w:tcW w:w="420" w:type="dxa"/>
            <w:vMerge w:val="continue"/>
            <w:tcBorders>
              <w:left w:val="single" w:color="auto" w:sz="6" w:space="0"/>
              <w:right w:val="single" w:color="auto" w:sz="6" w:space="0"/>
            </w:tcBorders>
            <w:vAlign w:val="center"/>
          </w:tcPr>
          <w:p w14:paraId="3BB58801">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7F087A04">
            <w:pPr>
              <w:spacing w:line="280" w:lineRule="exact"/>
              <w:ind w:left="-90"/>
              <w:jc w:val="center"/>
              <w:rPr>
                <w:spacing w:val="-1"/>
                <w:szCs w:val="21"/>
                <w:highlight w:val="none"/>
              </w:rPr>
            </w:pPr>
            <w:r>
              <w:rPr>
                <w:spacing w:val="-1"/>
                <w:szCs w:val="21"/>
                <w:highlight w:val="none"/>
              </w:rPr>
              <w:t>晶  体</w:t>
            </w:r>
          </w:p>
        </w:tc>
        <w:tc>
          <w:tcPr>
            <w:tcW w:w="2757" w:type="dxa"/>
            <w:gridSpan w:val="5"/>
            <w:tcBorders>
              <w:top w:val="single" w:color="auto" w:sz="6" w:space="0"/>
              <w:left w:val="nil"/>
              <w:bottom w:val="single" w:color="auto" w:sz="6" w:space="0"/>
              <w:right w:val="single" w:color="auto" w:sz="6" w:space="0"/>
            </w:tcBorders>
            <w:vAlign w:val="center"/>
          </w:tcPr>
          <w:p w14:paraId="4EE291B2">
            <w:pPr>
              <w:spacing w:line="280" w:lineRule="exact"/>
              <w:ind w:left="-90"/>
              <w:jc w:val="center"/>
              <w:rPr>
                <w:spacing w:val="-1"/>
                <w:szCs w:val="21"/>
                <w:highlight w:val="none"/>
              </w:rPr>
            </w:pPr>
            <w:r>
              <w:rPr>
                <w:spacing w:val="-1"/>
                <w:szCs w:val="21"/>
                <w:highlight w:val="none"/>
              </w:rPr>
              <w:t>○ 正常  ○ 异常</w:t>
            </w:r>
          </w:p>
        </w:tc>
        <w:tc>
          <w:tcPr>
            <w:tcW w:w="1995" w:type="dxa"/>
            <w:gridSpan w:val="5"/>
            <w:tcBorders>
              <w:top w:val="single" w:color="auto" w:sz="6" w:space="0"/>
              <w:left w:val="nil"/>
              <w:bottom w:val="single" w:color="auto" w:sz="6" w:space="0"/>
              <w:right w:val="single" w:color="auto" w:sz="6" w:space="0"/>
            </w:tcBorders>
            <w:vAlign w:val="center"/>
          </w:tcPr>
          <w:p w14:paraId="79E9C72C">
            <w:pPr>
              <w:spacing w:line="280" w:lineRule="exact"/>
              <w:ind w:left="-90"/>
              <w:jc w:val="center"/>
              <w:rPr>
                <w:spacing w:val="-1"/>
                <w:szCs w:val="21"/>
                <w:highlight w:val="none"/>
              </w:rPr>
            </w:pPr>
            <w:r>
              <w:rPr>
                <w:spacing w:val="-1"/>
                <w:szCs w:val="21"/>
                <w:highlight w:val="none"/>
              </w:rPr>
              <w:t>瞳  孔</w:t>
            </w:r>
          </w:p>
        </w:tc>
        <w:tc>
          <w:tcPr>
            <w:tcW w:w="2447" w:type="dxa"/>
            <w:gridSpan w:val="3"/>
            <w:tcBorders>
              <w:top w:val="single" w:color="auto" w:sz="6" w:space="0"/>
              <w:left w:val="nil"/>
              <w:bottom w:val="single" w:color="auto" w:sz="6" w:space="0"/>
              <w:right w:val="single" w:color="auto" w:sz="6" w:space="0"/>
            </w:tcBorders>
            <w:vAlign w:val="center"/>
          </w:tcPr>
          <w:p w14:paraId="39AD7799">
            <w:pPr>
              <w:spacing w:line="280" w:lineRule="exact"/>
              <w:ind w:left="-90"/>
              <w:jc w:val="center"/>
              <w:rPr>
                <w:spacing w:val="-1"/>
                <w:szCs w:val="21"/>
                <w:highlight w:val="none"/>
              </w:rPr>
            </w:pPr>
            <w:r>
              <w:rPr>
                <w:spacing w:val="-1"/>
                <w:szCs w:val="21"/>
                <w:highlight w:val="none"/>
              </w:rPr>
              <w:t>○ 正常  ○ 异常</w:t>
            </w:r>
          </w:p>
        </w:tc>
      </w:tr>
      <w:tr w14:paraId="1DB6675E">
        <w:tblPrEx>
          <w:tblCellMar>
            <w:top w:w="0" w:type="dxa"/>
            <w:left w:w="108" w:type="dxa"/>
            <w:bottom w:w="0" w:type="dxa"/>
            <w:right w:w="108" w:type="dxa"/>
          </w:tblCellMar>
        </w:tblPrEx>
        <w:trPr>
          <w:cantSplit/>
          <w:trHeight w:val="323" w:hRule="atLeast"/>
          <w:jc w:val="center"/>
        </w:trPr>
        <w:tc>
          <w:tcPr>
            <w:tcW w:w="420" w:type="dxa"/>
            <w:vMerge w:val="continue"/>
            <w:tcBorders>
              <w:left w:val="single" w:color="auto" w:sz="6" w:space="0"/>
              <w:right w:val="single" w:color="auto" w:sz="6" w:space="0"/>
            </w:tcBorders>
            <w:vAlign w:val="center"/>
          </w:tcPr>
          <w:p w14:paraId="34480012">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CCE634D">
            <w:pPr>
              <w:spacing w:line="280" w:lineRule="exact"/>
              <w:ind w:left="-90"/>
              <w:jc w:val="center"/>
              <w:rPr>
                <w:spacing w:val="-1"/>
                <w:szCs w:val="21"/>
                <w:highlight w:val="none"/>
              </w:rPr>
            </w:pPr>
            <w:r>
              <w:rPr>
                <w:spacing w:val="-1"/>
                <w:szCs w:val="21"/>
                <w:highlight w:val="none"/>
              </w:rPr>
              <w:t>眼  位</w:t>
            </w:r>
          </w:p>
        </w:tc>
        <w:tc>
          <w:tcPr>
            <w:tcW w:w="2757" w:type="dxa"/>
            <w:gridSpan w:val="5"/>
            <w:tcBorders>
              <w:top w:val="single" w:color="auto" w:sz="6" w:space="0"/>
              <w:left w:val="nil"/>
              <w:bottom w:val="single" w:color="auto" w:sz="6" w:space="0"/>
              <w:right w:val="single" w:color="auto" w:sz="6" w:space="0"/>
            </w:tcBorders>
            <w:vAlign w:val="center"/>
          </w:tcPr>
          <w:p w14:paraId="32951B03">
            <w:pPr>
              <w:spacing w:line="280" w:lineRule="exact"/>
              <w:ind w:left="-90"/>
              <w:jc w:val="center"/>
              <w:rPr>
                <w:spacing w:val="-1"/>
                <w:szCs w:val="21"/>
                <w:highlight w:val="none"/>
              </w:rPr>
            </w:pPr>
            <w:r>
              <w:rPr>
                <w:spacing w:val="-1"/>
                <w:szCs w:val="21"/>
                <w:highlight w:val="none"/>
              </w:rPr>
              <w:t>○ 正常  ○ 异常</w:t>
            </w:r>
          </w:p>
        </w:tc>
        <w:tc>
          <w:tcPr>
            <w:tcW w:w="1995" w:type="dxa"/>
            <w:gridSpan w:val="5"/>
            <w:tcBorders>
              <w:top w:val="single" w:color="auto" w:sz="6" w:space="0"/>
              <w:left w:val="nil"/>
              <w:bottom w:val="single" w:color="auto" w:sz="6" w:space="0"/>
              <w:right w:val="single" w:color="auto" w:sz="6" w:space="0"/>
            </w:tcBorders>
            <w:vAlign w:val="center"/>
          </w:tcPr>
          <w:p w14:paraId="614476B6">
            <w:pPr>
              <w:spacing w:line="280" w:lineRule="exact"/>
              <w:ind w:left="-90"/>
              <w:jc w:val="center"/>
              <w:rPr>
                <w:spacing w:val="-1"/>
                <w:szCs w:val="21"/>
                <w:highlight w:val="none"/>
              </w:rPr>
            </w:pPr>
            <w:r>
              <w:rPr>
                <w:spacing w:val="-1"/>
                <w:szCs w:val="21"/>
                <w:highlight w:val="none"/>
              </w:rPr>
              <w:t>眼球运动</w:t>
            </w:r>
          </w:p>
        </w:tc>
        <w:tc>
          <w:tcPr>
            <w:tcW w:w="2447" w:type="dxa"/>
            <w:gridSpan w:val="3"/>
            <w:tcBorders>
              <w:top w:val="single" w:color="auto" w:sz="6" w:space="0"/>
              <w:left w:val="nil"/>
              <w:bottom w:val="single" w:color="auto" w:sz="6" w:space="0"/>
              <w:right w:val="single" w:color="auto" w:sz="6" w:space="0"/>
            </w:tcBorders>
            <w:vAlign w:val="center"/>
          </w:tcPr>
          <w:p w14:paraId="5AAB8505">
            <w:pPr>
              <w:spacing w:line="280" w:lineRule="exact"/>
              <w:ind w:left="-90"/>
              <w:jc w:val="center"/>
              <w:rPr>
                <w:spacing w:val="-1"/>
                <w:szCs w:val="21"/>
                <w:highlight w:val="none"/>
              </w:rPr>
            </w:pPr>
            <w:r>
              <w:rPr>
                <w:spacing w:val="-1"/>
                <w:szCs w:val="21"/>
                <w:highlight w:val="none"/>
              </w:rPr>
              <w:t>○ 正常  ○ 异常</w:t>
            </w:r>
          </w:p>
        </w:tc>
      </w:tr>
      <w:tr w14:paraId="11C39B52">
        <w:tblPrEx>
          <w:tblCellMar>
            <w:top w:w="0" w:type="dxa"/>
            <w:left w:w="108" w:type="dxa"/>
            <w:bottom w:w="0" w:type="dxa"/>
            <w:right w:w="108" w:type="dxa"/>
          </w:tblCellMar>
        </w:tblPrEx>
        <w:trPr>
          <w:cantSplit/>
          <w:trHeight w:val="370" w:hRule="atLeast"/>
          <w:jc w:val="center"/>
        </w:trPr>
        <w:tc>
          <w:tcPr>
            <w:tcW w:w="420" w:type="dxa"/>
            <w:vMerge w:val="continue"/>
            <w:tcBorders>
              <w:left w:val="single" w:color="auto" w:sz="6" w:space="0"/>
              <w:right w:val="single" w:color="auto" w:sz="6" w:space="0"/>
            </w:tcBorders>
            <w:vAlign w:val="center"/>
          </w:tcPr>
          <w:p w14:paraId="1B032B7B">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592BA859">
            <w:pPr>
              <w:spacing w:line="280" w:lineRule="exact"/>
              <w:ind w:left="-90"/>
              <w:jc w:val="center"/>
              <w:rPr>
                <w:szCs w:val="21"/>
                <w:highlight w:val="none"/>
              </w:rPr>
            </w:pPr>
            <w:r>
              <w:rPr>
                <w:spacing w:val="-1"/>
                <w:szCs w:val="21"/>
                <w:highlight w:val="none"/>
              </w:rPr>
              <w:t>异常视觉行为</w:t>
            </w:r>
          </w:p>
        </w:tc>
        <w:tc>
          <w:tcPr>
            <w:tcW w:w="7199" w:type="dxa"/>
            <w:gridSpan w:val="13"/>
            <w:tcBorders>
              <w:top w:val="single" w:color="auto" w:sz="6" w:space="0"/>
              <w:left w:val="nil"/>
              <w:bottom w:val="single" w:color="auto" w:sz="6" w:space="0"/>
              <w:right w:val="single" w:color="auto" w:sz="6" w:space="0"/>
            </w:tcBorders>
            <w:vAlign w:val="center"/>
          </w:tcPr>
          <w:p w14:paraId="15CE982A">
            <w:pPr>
              <w:spacing w:line="280" w:lineRule="exact"/>
              <w:ind w:left="-90"/>
              <w:jc w:val="center"/>
              <w:rPr>
                <w:szCs w:val="21"/>
                <w:highlight w:val="none"/>
              </w:rPr>
            </w:pPr>
            <w:r>
              <w:rPr>
                <w:spacing w:val="-1"/>
                <w:szCs w:val="21"/>
                <w:highlight w:val="none"/>
              </w:rPr>
              <w:t>○ 无  ○ 畏光  ○ 眯眼  ○ 歪头  ○ 其它_______</w:t>
            </w:r>
          </w:p>
        </w:tc>
      </w:tr>
      <w:tr w14:paraId="335C673A">
        <w:tblPrEx>
          <w:tblCellMar>
            <w:top w:w="0" w:type="dxa"/>
            <w:left w:w="108" w:type="dxa"/>
            <w:bottom w:w="0" w:type="dxa"/>
            <w:right w:w="108" w:type="dxa"/>
          </w:tblCellMar>
        </w:tblPrEx>
        <w:trPr>
          <w:cantSplit/>
          <w:trHeight w:val="359" w:hRule="atLeast"/>
          <w:jc w:val="center"/>
        </w:trPr>
        <w:tc>
          <w:tcPr>
            <w:tcW w:w="420" w:type="dxa"/>
            <w:vMerge w:val="continue"/>
            <w:tcBorders>
              <w:left w:val="single" w:color="auto" w:sz="6" w:space="0"/>
              <w:right w:val="single" w:color="auto" w:sz="6" w:space="0"/>
            </w:tcBorders>
            <w:vAlign w:val="center"/>
          </w:tcPr>
          <w:p w14:paraId="23429102">
            <w:pPr>
              <w:spacing w:line="280" w:lineRule="exact"/>
              <w:ind w:left="-90"/>
              <w:jc w:val="center"/>
              <w:rPr>
                <w:szCs w:val="21"/>
                <w:highlight w:val="none"/>
              </w:rPr>
            </w:pPr>
          </w:p>
        </w:tc>
        <w:tc>
          <w:tcPr>
            <w:tcW w:w="1981" w:type="dxa"/>
            <w:gridSpan w:val="3"/>
            <w:vMerge w:val="restart"/>
            <w:tcBorders>
              <w:top w:val="nil"/>
              <w:left w:val="nil"/>
              <w:bottom w:val="nil"/>
              <w:right w:val="single" w:color="auto" w:sz="6" w:space="0"/>
            </w:tcBorders>
            <w:vAlign w:val="center"/>
          </w:tcPr>
          <w:p w14:paraId="3C556F37">
            <w:pPr>
              <w:spacing w:line="280" w:lineRule="exact"/>
              <w:ind w:left="-90"/>
              <w:jc w:val="center"/>
              <w:rPr>
                <w:szCs w:val="21"/>
                <w:highlight w:val="none"/>
              </w:rPr>
            </w:pPr>
            <w:r>
              <w:rPr>
                <w:spacing w:val="-1"/>
                <w:szCs w:val="21"/>
                <w:highlight w:val="none"/>
              </w:rPr>
              <w:t>戴镜情况</w:t>
            </w:r>
          </w:p>
        </w:tc>
        <w:tc>
          <w:tcPr>
            <w:tcW w:w="7199" w:type="dxa"/>
            <w:gridSpan w:val="13"/>
            <w:tcBorders>
              <w:top w:val="single" w:color="auto" w:sz="6" w:space="0"/>
              <w:left w:val="nil"/>
              <w:bottom w:val="single" w:color="auto" w:sz="6" w:space="0"/>
              <w:right w:val="single" w:color="auto" w:sz="6" w:space="0"/>
            </w:tcBorders>
            <w:vAlign w:val="center"/>
          </w:tcPr>
          <w:p w14:paraId="37DE80E5">
            <w:pPr>
              <w:spacing w:line="280" w:lineRule="exact"/>
              <w:ind w:left="-90"/>
              <w:jc w:val="center"/>
              <w:rPr>
                <w:szCs w:val="21"/>
                <w:highlight w:val="none"/>
              </w:rPr>
            </w:pPr>
            <w:r>
              <w:rPr>
                <w:spacing w:val="-1"/>
                <w:szCs w:val="21"/>
                <w:highlight w:val="none"/>
              </w:rPr>
              <w:t>○ 不带镜  ○ 佩戴框架眼镜  ○ 佩戴隐形眼镜</w:t>
            </w:r>
          </w:p>
        </w:tc>
      </w:tr>
      <w:tr w14:paraId="0F8DFF01">
        <w:tblPrEx>
          <w:tblCellMar>
            <w:top w:w="0" w:type="dxa"/>
            <w:left w:w="108" w:type="dxa"/>
            <w:bottom w:w="0" w:type="dxa"/>
            <w:right w:w="108" w:type="dxa"/>
          </w:tblCellMar>
        </w:tblPrEx>
        <w:trPr>
          <w:cantSplit/>
          <w:trHeight w:val="367" w:hRule="atLeast"/>
          <w:jc w:val="center"/>
        </w:trPr>
        <w:tc>
          <w:tcPr>
            <w:tcW w:w="420" w:type="dxa"/>
            <w:vMerge w:val="continue"/>
            <w:tcBorders>
              <w:left w:val="single" w:color="auto" w:sz="6" w:space="0"/>
              <w:right w:val="single" w:color="auto" w:sz="6" w:space="0"/>
            </w:tcBorders>
            <w:vAlign w:val="center"/>
          </w:tcPr>
          <w:p w14:paraId="52B3E975">
            <w:pPr>
              <w:spacing w:line="280" w:lineRule="exact"/>
              <w:ind w:left="-90"/>
              <w:jc w:val="center"/>
              <w:rPr>
                <w:szCs w:val="21"/>
                <w:highlight w:val="none"/>
              </w:rPr>
            </w:pPr>
          </w:p>
        </w:tc>
        <w:tc>
          <w:tcPr>
            <w:tcW w:w="1981" w:type="dxa"/>
            <w:gridSpan w:val="3"/>
            <w:vMerge w:val="continue"/>
            <w:tcBorders>
              <w:top w:val="nil"/>
              <w:left w:val="nil"/>
              <w:bottom w:val="nil"/>
              <w:right w:val="single" w:color="auto" w:sz="6" w:space="0"/>
            </w:tcBorders>
            <w:vAlign w:val="center"/>
          </w:tcPr>
          <w:p w14:paraId="03091B44">
            <w:pPr>
              <w:widowControl/>
              <w:spacing w:line="280" w:lineRule="exact"/>
              <w:jc w:val="center"/>
              <w:rPr>
                <w:szCs w:val="21"/>
                <w:highlight w:val="none"/>
              </w:rPr>
            </w:pPr>
          </w:p>
        </w:tc>
        <w:tc>
          <w:tcPr>
            <w:tcW w:w="2697" w:type="dxa"/>
            <w:gridSpan w:val="3"/>
            <w:tcBorders>
              <w:top w:val="single" w:color="auto" w:sz="6" w:space="0"/>
              <w:left w:val="nil"/>
              <w:bottom w:val="single" w:color="auto" w:sz="6" w:space="0"/>
              <w:right w:val="single" w:color="auto" w:sz="6" w:space="0"/>
            </w:tcBorders>
            <w:vAlign w:val="center"/>
          </w:tcPr>
          <w:p w14:paraId="783C670A">
            <w:pPr>
              <w:spacing w:line="280" w:lineRule="exact"/>
              <w:ind w:left="-90"/>
              <w:jc w:val="center"/>
              <w:rPr>
                <w:szCs w:val="21"/>
                <w:highlight w:val="none"/>
              </w:rPr>
            </w:pPr>
            <w:r>
              <w:rPr>
                <w:spacing w:val="-1"/>
                <w:szCs w:val="21"/>
                <w:highlight w:val="none"/>
              </w:rPr>
              <w:t>○ 佩戴角膜塑形镜*</w:t>
            </w:r>
          </w:p>
        </w:tc>
        <w:tc>
          <w:tcPr>
            <w:tcW w:w="2055" w:type="dxa"/>
            <w:gridSpan w:val="7"/>
            <w:tcBorders>
              <w:top w:val="single" w:color="auto" w:sz="6" w:space="0"/>
              <w:left w:val="nil"/>
              <w:bottom w:val="single" w:color="auto" w:sz="6" w:space="0"/>
              <w:right w:val="single" w:color="auto" w:sz="6" w:space="0"/>
            </w:tcBorders>
            <w:vAlign w:val="center"/>
          </w:tcPr>
          <w:p w14:paraId="650FC4DD">
            <w:pPr>
              <w:spacing w:line="280" w:lineRule="exact"/>
              <w:ind w:left="-90"/>
              <w:jc w:val="center"/>
              <w:rPr>
                <w:szCs w:val="21"/>
                <w:highlight w:val="none"/>
              </w:rPr>
            </w:pPr>
            <w:r>
              <w:rPr>
                <w:spacing w:val="-1"/>
                <w:szCs w:val="21"/>
                <w:highlight w:val="none"/>
              </w:rPr>
              <w:t>左</w:t>
            </w:r>
            <w:r>
              <w:rPr>
                <w:sz w:val="24"/>
                <w:highlight w:val="none"/>
              </w:rPr>
              <w:t>□</w:t>
            </w:r>
            <w:r>
              <w:rPr>
                <w:spacing w:val="-1"/>
                <w:sz w:val="24"/>
                <w:highlight w:val="none"/>
              </w:rPr>
              <w:t>．</w:t>
            </w:r>
            <w:r>
              <w:rPr>
                <w:sz w:val="24"/>
                <w:highlight w:val="none"/>
              </w:rPr>
              <w:t>□□</w:t>
            </w:r>
            <w:r>
              <w:rPr>
                <w:spacing w:val="-1"/>
                <w:szCs w:val="21"/>
                <w:highlight w:val="none"/>
              </w:rPr>
              <w:t>D*</w:t>
            </w:r>
          </w:p>
        </w:tc>
        <w:tc>
          <w:tcPr>
            <w:tcW w:w="2447" w:type="dxa"/>
            <w:gridSpan w:val="3"/>
            <w:tcBorders>
              <w:top w:val="single" w:color="auto" w:sz="6" w:space="0"/>
              <w:left w:val="nil"/>
              <w:bottom w:val="single" w:color="auto" w:sz="6" w:space="0"/>
              <w:right w:val="single" w:color="auto" w:sz="6" w:space="0"/>
            </w:tcBorders>
            <w:vAlign w:val="center"/>
          </w:tcPr>
          <w:p w14:paraId="171F2985">
            <w:pPr>
              <w:spacing w:line="280" w:lineRule="exact"/>
              <w:ind w:left="-90"/>
              <w:jc w:val="center"/>
              <w:rPr>
                <w:szCs w:val="21"/>
                <w:highlight w:val="none"/>
              </w:rPr>
            </w:pPr>
            <w:r>
              <w:rPr>
                <w:spacing w:val="-1"/>
                <w:szCs w:val="21"/>
                <w:highlight w:val="none"/>
              </w:rPr>
              <w:t>右</w:t>
            </w:r>
            <w:r>
              <w:rPr>
                <w:sz w:val="24"/>
                <w:highlight w:val="none"/>
              </w:rPr>
              <w:t>□</w:t>
            </w:r>
            <w:r>
              <w:rPr>
                <w:spacing w:val="-1"/>
                <w:sz w:val="24"/>
                <w:highlight w:val="none"/>
              </w:rPr>
              <w:t>．</w:t>
            </w:r>
            <w:r>
              <w:rPr>
                <w:sz w:val="24"/>
                <w:highlight w:val="none"/>
              </w:rPr>
              <w:t>□□</w:t>
            </w:r>
            <w:r>
              <w:rPr>
                <w:spacing w:val="-1"/>
                <w:szCs w:val="21"/>
                <w:highlight w:val="none"/>
              </w:rPr>
              <w:t>D*</w:t>
            </w:r>
          </w:p>
        </w:tc>
      </w:tr>
      <w:tr w14:paraId="0E9DD38D">
        <w:tblPrEx>
          <w:tblCellMar>
            <w:top w:w="0" w:type="dxa"/>
            <w:left w:w="108" w:type="dxa"/>
            <w:bottom w:w="0" w:type="dxa"/>
            <w:right w:w="108" w:type="dxa"/>
          </w:tblCellMar>
        </w:tblPrEx>
        <w:trPr>
          <w:cantSplit/>
          <w:trHeight w:val="505" w:hRule="atLeast"/>
          <w:jc w:val="center"/>
        </w:trPr>
        <w:tc>
          <w:tcPr>
            <w:tcW w:w="420" w:type="dxa"/>
            <w:vMerge w:val="continue"/>
            <w:tcBorders>
              <w:left w:val="single" w:color="auto" w:sz="6" w:space="0"/>
              <w:right w:val="single" w:color="auto" w:sz="6" w:space="0"/>
            </w:tcBorders>
            <w:vAlign w:val="center"/>
          </w:tcPr>
          <w:p w14:paraId="30EE4561">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7210B844">
            <w:pPr>
              <w:spacing w:line="280" w:lineRule="exact"/>
              <w:ind w:left="-90"/>
              <w:jc w:val="center"/>
              <w:rPr>
                <w:spacing w:val="-1"/>
                <w:szCs w:val="21"/>
                <w:highlight w:val="none"/>
              </w:rPr>
            </w:pPr>
            <w:r>
              <w:rPr>
                <w:spacing w:val="-1"/>
                <w:szCs w:val="21"/>
                <w:highlight w:val="none"/>
              </w:rPr>
              <w:t>右眼裸眼视力</w:t>
            </w:r>
          </w:p>
          <w:p w14:paraId="799B055E">
            <w:pPr>
              <w:spacing w:line="280" w:lineRule="exact"/>
              <w:ind w:left="-90"/>
              <w:jc w:val="center"/>
              <w:rPr>
                <w:szCs w:val="21"/>
                <w:highlight w:val="none"/>
              </w:rPr>
            </w:pPr>
            <w:r>
              <w:rPr>
                <w:spacing w:val="-1"/>
                <w:szCs w:val="21"/>
                <w:highlight w:val="none"/>
              </w:rPr>
              <w:t>（按5．0计数法）</w:t>
            </w:r>
          </w:p>
        </w:tc>
        <w:tc>
          <w:tcPr>
            <w:tcW w:w="2697" w:type="dxa"/>
            <w:gridSpan w:val="3"/>
            <w:tcBorders>
              <w:top w:val="single" w:color="auto" w:sz="6" w:space="0"/>
              <w:left w:val="nil"/>
              <w:bottom w:val="single" w:color="auto" w:sz="6" w:space="0"/>
              <w:right w:val="single" w:color="auto" w:sz="6" w:space="0"/>
            </w:tcBorders>
            <w:vAlign w:val="center"/>
          </w:tcPr>
          <w:p w14:paraId="7F895AB8">
            <w:pPr>
              <w:spacing w:line="280" w:lineRule="exact"/>
              <w:ind w:left="-90"/>
              <w:jc w:val="center"/>
              <w:rPr>
                <w:szCs w:val="21"/>
                <w:highlight w:val="none"/>
              </w:rPr>
            </w:pPr>
          </w:p>
        </w:tc>
        <w:tc>
          <w:tcPr>
            <w:tcW w:w="2055" w:type="dxa"/>
            <w:gridSpan w:val="7"/>
            <w:tcBorders>
              <w:top w:val="single" w:color="auto" w:sz="6" w:space="0"/>
              <w:left w:val="nil"/>
              <w:bottom w:val="single" w:color="auto" w:sz="6" w:space="0"/>
              <w:right w:val="single" w:color="auto" w:sz="6" w:space="0"/>
            </w:tcBorders>
            <w:vAlign w:val="center"/>
          </w:tcPr>
          <w:p w14:paraId="7062D2C2">
            <w:pPr>
              <w:spacing w:line="280" w:lineRule="exact"/>
              <w:ind w:left="-90"/>
              <w:jc w:val="center"/>
              <w:rPr>
                <w:spacing w:val="-1"/>
                <w:szCs w:val="21"/>
                <w:highlight w:val="none"/>
              </w:rPr>
            </w:pPr>
            <w:r>
              <w:rPr>
                <w:spacing w:val="-1"/>
                <w:szCs w:val="21"/>
                <w:highlight w:val="none"/>
              </w:rPr>
              <w:t>左眼裸眼视力</w:t>
            </w:r>
          </w:p>
          <w:p w14:paraId="731AF8BA">
            <w:pPr>
              <w:spacing w:line="280" w:lineRule="exact"/>
              <w:ind w:left="-90"/>
              <w:jc w:val="center"/>
              <w:rPr>
                <w:szCs w:val="21"/>
                <w:highlight w:val="none"/>
              </w:rPr>
            </w:pPr>
            <w:r>
              <w:rPr>
                <w:spacing w:val="-1"/>
                <w:szCs w:val="21"/>
                <w:highlight w:val="none"/>
              </w:rPr>
              <w:t>（按5.0计数法）</w:t>
            </w:r>
          </w:p>
        </w:tc>
        <w:tc>
          <w:tcPr>
            <w:tcW w:w="2447" w:type="dxa"/>
            <w:gridSpan w:val="3"/>
            <w:tcBorders>
              <w:top w:val="single" w:color="auto" w:sz="6" w:space="0"/>
              <w:left w:val="nil"/>
              <w:bottom w:val="single" w:color="auto" w:sz="6" w:space="0"/>
              <w:right w:val="single" w:color="auto" w:sz="6" w:space="0"/>
            </w:tcBorders>
            <w:vAlign w:val="center"/>
          </w:tcPr>
          <w:p w14:paraId="1CFFFA92">
            <w:pPr>
              <w:spacing w:line="280" w:lineRule="exact"/>
              <w:ind w:left="-90"/>
              <w:jc w:val="center"/>
              <w:rPr>
                <w:szCs w:val="21"/>
                <w:highlight w:val="none"/>
              </w:rPr>
            </w:pPr>
          </w:p>
        </w:tc>
      </w:tr>
      <w:tr w14:paraId="09AA1B4A">
        <w:tblPrEx>
          <w:tblCellMar>
            <w:top w:w="0" w:type="dxa"/>
            <w:left w:w="108" w:type="dxa"/>
            <w:bottom w:w="0" w:type="dxa"/>
            <w:right w:w="108" w:type="dxa"/>
          </w:tblCellMar>
        </w:tblPrEx>
        <w:trPr>
          <w:cantSplit/>
          <w:trHeight w:val="545" w:hRule="atLeast"/>
          <w:jc w:val="center"/>
        </w:trPr>
        <w:tc>
          <w:tcPr>
            <w:tcW w:w="420" w:type="dxa"/>
            <w:vMerge w:val="continue"/>
            <w:tcBorders>
              <w:left w:val="single" w:color="auto" w:sz="6" w:space="0"/>
              <w:right w:val="single" w:color="auto" w:sz="6" w:space="0"/>
            </w:tcBorders>
            <w:vAlign w:val="center"/>
          </w:tcPr>
          <w:p w14:paraId="40716D25">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3A24698F">
            <w:pPr>
              <w:spacing w:line="280" w:lineRule="exact"/>
              <w:ind w:left="-90"/>
              <w:jc w:val="center"/>
              <w:rPr>
                <w:spacing w:val="-1"/>
                <w:szCs w:val="21"/>
                <w:highlight w:val="none"/>
              </w:rPr>
            </w:pPr>
            <w:r>
              <w:rPr>
                <w:spacing w:val="-1"/>
                <w:szCs w:val="21"/>
                <w:highlight w:val="none"/>
              </w:rPr>
              <w:t>右眼戴镜视力*</w:t>
            </w:r>
          </w:p>
          <w:p w14:paraId="41F3AEBB">
            <w:pPr>
              <w:spacing w:line="280" w:lineRule="exact"/>
              <w:ind w:left="-90"/>
              <w:jc w:val="center"/>
              <w:rPr>
                <w:szCs w:val="21"/>
                <w:highlight w:val="none"/>
              </w:rPr>
            </w:pPr>
            <w:r>
              <w:rPr>
                <w:spacing w:val="-1"/>
                <w:szCs w:val="21"/>
                <w:highlight w:val="none"/>
              </w:rPr>
              <w:t>（按5．0计数法）</w:t>
            </w:r>
          </w:p>
        </w:tc>
        <w:tc>
          <w:tcPr>
            <w:tcW w:w="2697" w:type="dxa"/>
            <w:gridSpan w:val="3"/>
            <w:tcBorders>
              <w:top w:val="single" w:color="auto" w:sz="6" w:space="0"/>
              <w:left w:val="nil"/>
              <w:bottom w:val="single" w:color="auto" w:sz="6" w:space="0"/>
              <w:right w:val="single" w:color="auto" w:sz="6" w:space="0"/>
            </w:tcBorders>
            <w:vAlign w:val="center"/>
          </w:tcPr>
          <w:p w14:paraId="2D630217">
            <w:pPr>
              <w:spacing w:line="280" w:lineRule="exact"/>
              <w:ind w:left="-90"/>
              <w:jc w:val="center"/>
              <w:rPr>
                <w:szCs w:val="21"/>
                <w:highlight w:val="none"/>
              </w:rPr>
            </w:pPr>
          </w:p>
        </w:tc>
        <w:tc>
          <w:tcPr>
            <w:tcW w:w="2055" w:type="dxa"/>
            <w:gridSpan w:val="7"/>
            <w:tcBorders>
              <w:top w:val="single" w:color="auto" w:sz="6" w:space="0"/>
              <w:left w:val="nil"/>
              <w:bottom w:val="single" w:color="auto" w:sz="6" w:space="0"/>
              <w:right w:val="single" w:color="auto" w:sz="6" w:space="0"/>
            </w:tcBorders>
            <w:vAlign w:val="center"/>
          </w:tcPr>
          <w:p w14:paraId="5E19A1F1">
            <w:pPr>
              <w:spacing w:line="280" w:lineRule="exact"/>
              <w:ind w:left="-90"/>
              <w:jc w:val="center"/>
              <w:rPr>
                <w:spacing w:val="-1"/>
                <w:szCs w:val="21"/>
                <w:highlight w:val="none"/>
              </w:rPr>
            </w:pPr>
            <w:r>
              <w:rPr>
                <w:spacing w:val="-1"/>
                <w:szCs w:val="21"/>
                <w:highlight w:val="none"/>
              </w:rPr>
              <w:t>左眼裸眼视力*</w:t>
            </w:r>
          </w:p>
          <w:p w14:paraId="47976FFC">
            <w:pPr>
              <w:spacing w:line="280" w:lineRule="exact"/>
              <w:ind w:left="-90"/>
              <w:jc w:val="center"/>
              <w:rPr>
                <w:szCs w:val="21"/>
                <w:highlight w:val="none"/>
              </w:rPr>
            </w:pPr>
            <w:r>
              <w:rPr>
                <w:spacing w:val="-1"/>
                <w:szCs w:val="21"/>
                <w:highlight w:val="none"/>
              </w:rPr>
              <w:t>（按5.0计数法）*</w:t>
            </w:r>
          </w:p>
        </w:tc>
        <w:tc>
          <w:tcPr>
            <w:tcW w:w="2447" w:type="dxa"/>
            <w:gridSpan w:val="3"/>
            <w:tcBorders>
              <w:top w:val="single" w:color="auto" w:sz="6" w:space="0"/>
              <w:left w:val="nil"/>
              <w:bottom w:val="single" w:color="auto" w:sz="6" w:space="0"/>
              <w:right w:val="single" w:color="auto" w:sz="6" w:space="0"/>
            </w:tcBorders>
            <w:vAlign w:val="center"/>
          </w:tcPr>
          <w:p w14:paraId="49392342">
            <w:pPr>
              <w:spacing w:line="280" w:lineRule="exact"/>
              <w:ind w:left="-90"/>
              <w:jc w:val="center"/>
              <w:rPr>
                <w:szCs w:val="21"/>
                <w:highlight w:val="none"/>
              </w:rPr>
            </w:pPr>
          </w:p>
        </w:tc>
      </w:tr>
      <w:tr w14:paraId="18D55DA3">
        <w:tblPrEx>
          <w:tblCellMar>
            <w:top w:w="0" w:type="dxa"/>
            <w:left w:w="108" w:type="dxa"/>
            <w:bottom w:w="0" w:type="dxa"/>
            <w:right w:w="108" w:type="dxa"/>
          </w:tblCellMar>
        </w:tblPrEx>
        <w:trPr>
          <w:cantSplit/>
          <w:trHeight w:val="367" w:hRule="atLeast"/>
          <w:jc w:val="center"/>
        </w:trPr>
        <w:tc>
          <w:tcPr>
            <w:tcW w:w="420" w:type="dxa"/>
            <w:vMerge w:val="continue"/>
            <w:tcBorders>
              <w:left w:val="single" w:color="auto" w:sz="6" w:space="0"/>
              <w:right w:val="single" w:color="auto" w:sz="6" w:space="0"/>
            </w:tcBorders>
            <w:vAlign w:val="center"/>
          </w:tcPr>
          <w:p w14:paraId="1B0E2C06">
            <w:pPr>
              <w:spacing w:line="280" w:lineRule="exact"/>
              <w:ind w:left="-90"/>
              <w:jc w:val="center"/>
              <w:rPr>
                <w:szCs w:val="21"/>
                <w:highlight w:val="none"/>
              </w:rPr>
            </w:pPr>
          </w:p>
        </w:tc>
        <w:tc>
          <w:tcPr>
            <w:tcW w:w="1981" w:type="dxa"/>
            <w:gridSpan w:val="3"/>
            <w:vMerge w:val="restart"/>
            <w:tcBorders>
              <w:top w:val="nil"/>
              <w:left w:val="nil"/>
              <w:right w:val="single" w:color="auto" w:sz="6" w:space="0"/>
            </w:tcBorders>
            <w:vAlign w:val="center"/>
          </w:tcPr>
          <w:p w14:paraId="14A49CA0">
            <w:pPr>
              <w:spacing w:line="280" w:lineRule="exact"/>
              <w:ind w:left="-90"/>
              <w:jc w:val="center"/>
              <w:rPr>
                <w:szCs w:val="21"/>
                <w:highlight w:val="none"/>
              </w:rPr>
            </w:pPr>
            <w:r>
              <w:rPr>
                <w:spacing w:val="-1"/>
                <w:szCs w:val="21"/>
                <w:highlight w:val="none"/>
              </w:rPr>
              <w:t>屈光度检查</w:t>
            </w:r>
          </w:p>
        </w:tc>
        <w:tc>
          <w:tcPr>
            <w:tcW w:w="1264" w:type="dxa"/>
            <w:vMerge w:val="restart"/>
            <w:tcBorders>
              <w:top w:val="single" w:color="auto" w:sz="6" w:space="0"/>
              <w:left w:val="nil"/>
              <w:right w:val="single" w:color="auto" w:sz="6" w:space="0"/>
            </w:tcBorders>
            <w:vAlign w:val="center"/>
          </w:tcPr>
          <w:p w14:paraId="74D886D3">
            <w:pPr>
              <w:spacing w:line="280" w:lineRule="exact"/>
              <w:ind w:left="-90"/>
              <w:jc w:val="center"/>
              <w:rPr>
                <w:szCs w:val="21"/>
                <w:highlight w:val="none"/>
              </w:rPr>
            </w:pPr>
            <w:r>
              <w:rPr>
                <w:spacing w:val="-1"/>
                <w:szCs w:val="21"/>
                <w:highlight w:val="none"/>
              </w:rPr>
              <w:t>右眼</w:t>
            </w:r>
          </w:p>
        </w:tc>
        <w:tc>
          <w:tcPr>
            <w:tcW w:w="5935" w:type="dxa"/>
            <w:gridSpan w:val="12"/>
            <w:tcBorders>
              <w:top w:val="single" w:color="auto" w:sz="6" w:space="0"/>
              <w:left w:val="nil"/>
              <w:bottom w:val="single" w:color="auto" w:sz="6" w:space="0"/>
              <w:right w:val="single" w:color="auto" w:sz="6" w:space="0"/>
            </w:tcBorders>
            <w:vAlign w:val="center"/>
          </w:tcPr>
          <w:p w14:paraId="33A219AB">
            <w:pPr>
              <w:spacing w:line="280" w:lineRule="exact"/>
              <w:ind w:left="-90"/>
              <w:jc w:val="center"/>
              <w:rPr>
                <w:szCs w:val="21"/>
                <w:highlight w:val="none"/>
              </w:rPr>
            </w:pPr>
            <w:r>
              <w:rPr>
                <w:spacing w:val="-1"/>
                <w:szCs w:val="21"/>
                <w:highlight w:val="none"/>
              </w:rPr>
              <w:t>①+②-③0  球镜（S）</w:t>
            </w:r>
            <w:r>
              <w:rPr>
                <w:sz w:val="24"/>
                <w:highlight w:val="none"/>
              </w:rPr>
              <w:t>□</w:t>
            </w:r>
            <w:r>
              <w:rPr>
                <w:spacing w:val="-1"/>
                <w:sz w:val="24"/>
                <w:highlight w:val="none"/>
              </w:rPr>
              <w:t>．</w:t>
            </w:r>
            <w:r>
              <w:rPr>
                <w:sz w:val="24"/>
                <w:highlight w:val="none"/>
              </w:rPr>
              <w:t>□□</w:t>
            </w:r>
            <w:r>
              <w:rPr>
                <w:spacing w:val="-1"/>
                <w:szCs w:val="21"/>
                <w:highlight w:val="none"/>
              </w:rPr>
              <w:t>D</w:t>
            </w:r>
          </w:p>
        </w:tc>
      </w:tr>
      <w:tr w14:paraId="6C203A1A">
        <w:tblPrEx>
          <w:tblCellMar>
            <w:top w:w="0" w:type="dxa"/>
            <w:left w:w="108" w:type="dxa"/>
            <w:bottom w:w="0" w:type="dxa"/>
            <w:right w:w="108" w:type="dxa"/>
          </w:tblCellMar>
        </w:tblPrEx>
        <w:trPr>
          <w:cantSplit/>
          <w:trHeight w:val="367" w:hRule="atLeast"/>
          <w:jc w:val="center"/>
        </w:trPr>
        <w:tc>
          <w:tcPr>
            <w:tcW w:w="420" w:type="dxa"/>
            <w:vMerge w:val="continue"/>
            <w:tcBorders>
              <w:left w:val="single" w:color="auto" w:sz="6" w:space="0"/>
              <w:right w:val="single" w:color="auto" w:sz="6" w:space="0"/>
            </w:tcBorders>
            <w:vAlign w:val="center"/>
          </w:tcPr>
          <w:p w14:paraId="3F6BB474">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3EB11DFF">
            <w:pPr>
              <w:spacing w:line="280" w:lineRule="exact"/>
              <w:ind w:left="-90"/>
              <w:jc w:val="center"/>
              <w:rPr>
                <w:szCs w:val="21"/>
                <w:highlight w:val="none"/>
              </w:rPr>
            </w:pPr>
          </w:p>
        </w:tc>
        <w:tc>
          <w:tcPr>
            <w:tcW w:w="1264" w:type="dxa"/>
            <w:vMerge w:val="continue"/>
            <w:tcBorders>
              <w:left w:val="nil"/>
              <w:right w:val="single" w:color="auto" w:sz="6" w:space="0"/>
            </w:tcBorders>
            <w:vAlign w:val="center"/>
          </w:tcPr>
          <w:p w14:paraId="0E49F1A5">
            <w:pPr>
              <w:spacing w:line="280" w:lineRule="exact"/>
              <w:ind w:left="-90"/>
              <w:jc w:val="center"/>
              <w:rPr>
                <w:szCs w:val="21"/>
                <w:highlight w:val="none"/>
              </w:rPr>
            </w:pPr>
          </w:p>
        </w:tc>
        <w:tc>
          <w:tcPr>
            <w:tcW w:w="5935" w:type="dxa"/>
            <w:gridSpan w:val="12"/>
            <w:tcBorders>
              <w:top w:val="single" w:color="auto" w:sz="6" w:space="0"/>
              <w:left w:val="nil"/>
              <w:bottom w:val="single" w:color="auto" w:sz="6" w:space="0"/>
              <w:right w:val="single" w:color="auto" w:sz="6" w:space="0"/>
            </w:tcBorders>
            <w:vAlign w:val="center"/>
          </w:tcPr>
          <w:p w14:paraId="72C24E71">
            <w:pPr>
              <w:spacing w:line="280" w:lineRule="exact"/>
              <w:ind w:left="-90"/>
              <w:jc w:val="center"/>
              <w:rPr>
                <w:szCs w:val="21"/>
                <w:highlight w:val="none"/>
              </w:rPr>
            </w:pPr>
            <w:r>
              <w:rPr>
                <w:spacing w:val="-1"/>
                <w:szCs w:val="21"/>
                <w:highlight w:val="none"/>
              </w:rPr>
              <w:t>①+②-③0  柱镜（C）</w:t>
            </w:r>
            <w:r>
              <w:rPr>
                <w:sz w:val="24"/>
                <w:highlight w:val="none"/>
              </w:rPr>
              <w:t>□</w:t>
            </w:r>
            <w:r>
              <w:rPr>
                <w:spacing w:val="-1"/>
                <w:sz w:val="24"/>
                <w:highlight w:val="none"/>
              </w:rPr>
              <w:t>．</w:t>
            </w:r>
            <w:r>
              <w:rPr>
                <w:sz w:val="24"/>
                <w:highlight w:val="none"/>
              </w:rPr>
              <w:t>□□</w:t>
            </w:r>
            <w:r>
              <w:rPr>
                <w:spacing w:val="-1"/>
                <w:szCs w:val="21"/>
                <w:highlight w:val="none"/>
              </w:rPr>
              <w:t>D</w:t>
            </w:r>
          </w:p>
        </w:tc>
      </w:tr>
      <w:tr w14:paraId="579FD486">
        <w:tblPrEx>
          <w:tblCellMar>
            <w:top w:w="0" w:type="dxa"/>
            <w:left w:w="108" w:type="dxa"/>
            <w:bottom w:w="0" w:type="dxa"/>
            <w:right w:w="108" w:type="dxa"/>
          </w:tblCellMar>
        </w:tblPrEx>
        <w:trPr>
          <w:cantSplit/>
          <w:trHeight w:val="323" w:hRule="atLeast"/>
          <w:jc w:val="center"/>
        </w:trPr>
        <w:tc>
          <w:tcPr>
            <w:tcW w:w="420" w:type="dxa"/>
            <w:vMerge w:val="continue"/>
            <w:tcBorders>
              <w:left w:val="single" w:color="auto" w:sz="6" w:space="0"/>
              <w:right w:val="single" w:color="auto" w:sz="6" w:space="0"/>
            </w:tcBorders>
            <w:vAlign w:val="center"/>
          </w:tcPr>
          <w:p w14:paraId="63D150DA">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7627D21E">
            <w:pPr>
              <w:spacing w:line="280" w:lineRule="exact"/>
              <w:ind w:left="-90"/>
              <w:jc w:val="center"/>
              <w:rPr>
                <w:szCs w:val="21"/>
                <w:highlight w:val="none"/>
              </w:rPr>
            </w:pPr>
          </w:p>
        </w:tc>
        <w:tc>
          <w:tcPr>
            <w:tcW w:w="1264" w:type="dxa"/>
            <w:vMerge w:val="continue"/>
            <w:tcBorders>
              <w:left w:val="nil"/>
              <w:bottom w:val="nil"/>
              <w:right w:val="single" w:color="auto" w:sz="6" w:space="0"/>
            </w:tcBorders>
            <w:vAlign w:val="center"/>
          </w:tcPr>
          <w:p w14:paraId="75AE26D3">
            <w:pPr>
              <w:widowControl/>
              <w:spacing w:line="280" w:lineRule="exact"/>
              <w:jc w:val="center"/>
              <w:rPr>
                <w:szCs w:val="21"/>
                <w:highlight w:val="none"/>
              </w:rPr>
            </w:pPr>
          </w:p>
        </w:tc>
        <w:tc>
          <w:tcPr>
            <w:tcW w:w="5935" w:type="dxa"/>
            <w:gridSpan w:val="12"/>
            <w:tcBorders>
              <w:top w:val="single" w:color="auto" w:sz="6" w:space="0"/>
              <w:left w:val="nil"/>
              <w:bottom w:val="single" w:color="auto" w:sz="6" w:space="0"/>
              <w:right w:val="single" w:color="auto" w:sz="6" w:space="0"/>
            </w:tcBorders>
            <w:vAlign w:val="center"/>
          </w:tcPr>
          <w:p w14:paraId="52FFDCDD">
            <w:pPr>
              <w:spacing w:line="280" w:lineRule="exact"/>
              <w:ind w:left="-90"/>
              <w:jc w:val="center"/>
              <w:rPr>
                <w:spacing w:val="-1"/>
                <w:szCs w:val="21"/>
                <w:highlight w:val="none"/>
              </w:rPr>
            </w:pPr>
            <w:r>
              <w:rPr>
                <w:spacing w:val="-1"/>
                <w:szCs w:val="21"/>
                <w:highlight w:val="none"/>
              </w:rPr>
              <w:t>轴向值（A）</w:t>
            </w:r>
            <w:r>
              <w:rPr>
                <w:sz w:val="24"/>
                <w:highlight w:val="none"/>
              </w:rPr>
              <w:t>□□□</w:t>
            </w:r>
            <w:r>
              <w:rPr>
                <w:spacing w:val="-1"/>
                <w:szCs w:val="21"/>
                <w:highlight w:val="none"/>
              </w:rPr>
              <w:t>°</w:t>
            </w:r>
          </w:p>
        </w:tc>
      </w:tr>
      <w:tr w14:paraId="6FC07CB6">
        <w:tblPrEx>
          <w:tblCellMar>
            <w:top w:w="0" w:type="dxa"/>
            <w:left w:w="108" w:type="dxa"/>
            <w:bottom w:w="0" w:type="dxa"/>
            <w:right w:w="108" w:type="dxa"/>
          </w:tblCellMar>
        </w:tblPrEx>
        <w:trPr>
          <w:cantSplit/>
          <w:trHeight w:val="363" w:hRule="atLeast"/>
          <w:jc w:val="center"/>
        </w:trPr>
        <w:tc>
          <w:tcPr>
            <w:tcW w:w="420" w:type="dxa"/>
            <w:vMerge w:val="continue"/>
            <w:tcBorders>
              <w:left w:val="single" w:color="auto" w:sz="6" w:space="0"/>
              <w:right w:val="single" w:color="auto" w:sz="6" w:space="0"/>
            </w:tcBorders>
            <w:vAlign w:val="center"/>
          </w:tcPr>
          <w:p w14:paraId="3FB84A79">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1136D171">
            <w:pPr>
              <w:spacing w:line="280" w:lineRule="exact"/>
              <w:ind w:left="-90"/>
              <w:jc w:val="center"/>
              <w:rPr>
                <w:szCs w:val="21"/>
                <w:highlight w:val="none"/>
              </w:rPr>
            </w:pPr>
          </w:p>
        </w:tc>
        <w:tc>
          <w:tcPr>
            <w:tcW w:w="1264" w:type="dxa"/>
            <w:tcBorders>
              <w:top w:val="single" w:color="auto" w:sz="6" w:space="0"/>
              <w:left w:val="nil"/>
              <w:bottom w:val="nil"/>
              <w:right w:val="single" w:color="auto" w:sz="6" w:space="0"/>
            </w:tcBorders>
            <w:vAlign w:val="center"/>
          </w:tcPr>
          <w:p w14:paraId="24A3B3A2">
            <w:pPr>
              <w:spacing w:line="280" w:lineRule="exact"/>
              <w:ind w:left="-90"/>
              <w:jc w:val="center"/>
              <w:rPr>
                <w:szCs w:val="21"/>
                <w:highlight w:val="none"/>
              </w:rPr>
            </w:pPr>
          </w:p>
        </w:tc>
        <w:tc>
          <w:tcPr>
            <w:tcW w:w="5935" w:type="dxa"/>
            <w:gridSpan w:val="12"/>
            <w:tcBorders>
              <w:top w:val="single" w:color="auto" w:sz="6" w:space="0"/>
              <w:left w:val="nil"/>
              <w:bottom w:val="single" w:color="auto" w:sz="6" w:space="0"/>
              <w:right w:val="single" w:color="auto" w:sz="6" w:space="0"/>
            </w:tcBorders>
            <w:vAlign w:val="center"/>
          </w:tcPr>
          <w:p w14:paraId="03688682">
            <w:pPr>
              <w:spacing w:line="280" w:lineRule="exact"/>
              <w:ind w:left="-90"/>
              <w:jc w:val="center"/>
              <w:rPr>
                <w:szCs w:val="21"/>
                <w:highlight w:val="none"/>
              </w:rPr>
            </w:pPr>
            <w:r>
              <w:rPr>
                <w:spacing w:val="-1"/>
                <w:szCs w:val="21"/>
                <w:highlight w:val="none"/>
              </w:rPr>
              <w:t>①+②-③0  球镜（S）</w:t>
            </w:r>
            <w:r>
              <w:rPr>
                <w:sz w:val="24"/>
                <w:highlight w:val="none"/>
              </w:rPr>
              <w:t>□</w:t>
            </w:r>
            <w:r>
              <w:rPr>
                <w:spacing w:val="-1"/>
                <w:sz w:val="24"/>
                <w:highlight w:val="none"/>
              </w:rPr>
              <w:t>．</w:t>
            </w:r>
            <w:r>
              <w:rPr>
                <w:sz w:val="24"/>
                <w:highlight w:val="none"/>
              </w:rPr>
              <w:t>□□</w:t>
            </w:r>
            <w:r>
              <w:rPr>
                <w:spacing w:val="-1"/>
                <w:szCs w:val="21"/>
                <w:highlight w:val="none"/>
              </w:rPr>
              <w:t>D</w:t>
            </w:r>
          </w:p>
        </w:tc>
      </w:tr>
      <w:tr w14:paraId="03744593">
        <w:tblPrEx>
          <w:tblCellMar>
            <w:top w:w="0" w:type="dxa"/>
            <w:left w:w="108" w:type="dxa"/>
            <w:bottom w:w="0" w:type="dxa"/>
            <w:right w:w="108" w:type="dxa"/>
          </w:tblCellMar>
        </w:tblPrEx>
        <w:trPr>
          <w:cantSplit/>
          <w:trHeight w:val="370" w:hRule="atLeast"/>
          <w:jc w:val="center"/>
        </w:trPr>
        <w:tc>
          <w:tcPr>
            <w:tcW w:w="420" w:type="dxa"/>
            <w:vMerge w:val="continue"/>
            <w:tcBorders>
              <w:left w:val="single" w:color="auto" w:sz="6" w:space="0"/>
              <w:right w:val="single" w:color="auto" w:sz="6" w:space="0"/>
            </w:tcBorders>
            <w:vAlign w:val="center"/>
          </w:tcPr>
          <w:p w14:paraId="6026817A">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2508DEBE">
            <w:pPr>
              <w:spacing w:line="280" w:lineRule="exact"/>
              <w:ind w:left="-90"/>
              <w:jc w:val="center"/>
              <w:rPr>
                <w:szCs w:val="21"/>
                <w:highlight w:val="none"/>
              </w:rPr>
            </w:pPr>
          </w:p>
        </w:tc>
        <w:tc>
          <w:tcPr>
            <w:tcW w:w="1264" w:type="dxa"/>
            <w:vMerge w:val="restart"/>
            <w:tcBorders>
              <w:top w:val="nil"/>
              <w:left w:val="nil"/>
              <w:bottom w:val="nil"/>
              <w:right w:val="single" w:color="auto" w:sz="6" w:space="0"/>
            </w:tcBorders>
            <w:vAlign w:val="center"/>
          </w:tcPr>
          <w:p w14:paraId="4C83074E">
            <w:pPr>
              <w:spacing w:line="280" w:lineRule="exact"/>
              <w:ind w:left="-90"/>
              <w:jc w:val="center"/>
              <w:rPr>
                <w:szCs w:val="21"/>
                <w:highlight w:val="none"/>
              </w:rPr>
            </w:pPr>
            <w:r>
              <w:rPr>
                <w:spacing w:val="-1"/>
                <w:szCs w:val="21"/>
                <w:highlight w:val="none"/>
              </w:rPr>
              <w:t>左眼</w:t>
            </w:r>
          </w:p>
        </w:tc>
        <w:tc>
          <w:tcPr>
            <w:tcW w:w="5935" w:type="dxa"/>
            <w:gridSpan w:val="12"/>
            <w:tcBorders>
              <w:top w:val="single" w:color="auto" w:sz="6" w:space="0"/>
              <w:left w:val="nil"/>
              <w:bottom w:val="single" w:color="auto" w:sz="6" w:space="0"/>
              <w:right w:val="single" w:color="auto" w:sz="6" w:space="0"/>
            </w:tcBorders>
            <w:vAlign w:val="center"/>
          </w:tcPr>
          <w:p w14:paraId="2A817723">
            <w:pPr>
              <w:spacing w:line="280" w:lineRule="exact"/>
              <w:ind w:left="-90"/>
              <w:jc w:val="center"/>
              <w:rPr>
                <w:szCs w:val="21"/>
                <w:highlight w:val="none"/>
              </w:rPr>
            </w:pPr>
            <w:r>
              <w:rPr>
                <w:spacing w:val="-1"/>
                <w:szCs w:val="21"/>
                <w:highlight w:val="none"/>
              </w:rPr>
              <w:t>①+②-③0  柱镜（C）</w:t>
            </w:r>
            <w:r>
              <w:rPr>
                <w:sz w:val="24"/>
                <w:highlight w:val="none"/>
              </w:rPr>
              <w:t>□</w:t>
            </w:r>
            <w:r>
              <w:rPr>
                <w:spacing w:val="-1"/>
                <w:sz w:val="24"/>
                <w:highlight w:val="none"/>
              </w:rPr>
              <w:t>．</w:t>
            </w:r>
            <w:r>
              <w:rPr>
                <w:sz w:val="24"/>
                <w:highlight w:val="none"/>
              </w:rPr>
              <w:t>□□</w:t>
            </w:r>
            <w:r>
              <w:rPr>
                <w:spacing w:val="-1"/>
                <w:szCs w:val="21"/>
                <w:highlight w:val="none"/>
              </w:rPr>
              <w:t>D</w:t>
            </w:r>
          </w:p>
        </w:tc>
      </w:tr>
      <w:tr w14:paraId="7283AC28">
        <w:tblPrEx>
          <w:tblCellMar>
            <w:top w:w="0" w:type="dxa"/>
            <w:left w:w="108" w:type="dxa"/>
            <w:bottom w:w="0" w:type="dxa"/>
            <w:right w:w="108" w:type="dxa"/>
          </w:tblCellMar>
        </w:tblPrEx>
        <w:trPr>
          <w:cantSplit/>
          <w:trHeight w:val="367" w:hRule="atLeast"/>
          <w:jc w:val="center"/>
        </w:trPr>
        <w:tc>
          <w:tcPr>
            <w:tcW w:w="420" w:type="dxa"/>
            <w:vMerge w:val="continue"/>
            <w:tcBorders>
              <w:left w:val="single" w:color="auto" w:sz="6" w:space="0"/>
              <w:right w:val="single" w:color="auto" w:sz="6" w:space="0"/>
            </w:tcBorders>
            <w:vAlign w:val="center"/>
          </w:tcPr>
          <w:p w14:paraId="5D7E51B7">
            <w:pPr>
              <w:spacing w:line="280" w:lineRule="exact"/>
              <w:ind w:left="-90"/>
              <w:jc w:val="center"/>
              <w:rPr>
                <w:szCs w:val="21"/>
                <w:highlight w:val="none"/>
              </w:rPr>
            </w:pPr>
          </w:p>
        </w:tc>
        <w:tc>
          <w:tcPr>
            <w:tcW w:w="1981" w:type="dxa"/>
            <w:gridSpan w:val="3"/>
            <w:vMerge w:val="continue"/>
            <w:tcBorders>
              <w:left w:val="nil"/>
              <w:bottom w:val="nil"/>
              <w:right w:val="single" w:color="auto" w:sz="6" w:space="0"/>
            </w:tcBorders>
            <w:vAlign w:val="center"/>
          </w:tcPr>
          <w:p w14:paraId="02F199C7">
            <w:pPr>
              <w:widowControl/>
              <w:spacing w:line="280" w:lineRule="exact"/>
              <w:jc w:val="center"/>
              <w:rPr>
                <w:szCs w:val="21"/>
                <w:highlight w:val="none"/>
              </w:rPr>
            </w:pPr>
          </w:p>
        </w:tc>
        <w:tc>
          <w:tcPr>
            <w:tcW w:w="1264" w:type="dxa"/>
            <w:vMerge w:val="continue"/>
            <w:tcBorders>
              <w:top w:val="nil"/>
              <w:left w:val="nil"/>
              <w:bottom w:val="nil"/>
              <w:right w:val="single" w:color="auto" w:sz="6" w:space="0"/>
            </w:tcBorders>
            <w:vAlign w:val="center"/>
          </w:tcPr>
          <w:p w14:paraId="1AD05E45">
            <w:pPr>
              <w:widowControl/>
              <w:spacing w:line="280" w:lineRule="exact"/>
              <w:jc w:val="center"/>
              <w:rPr>
                <w:szCs w:val="21"/>
                <w:highlight w:val="none"/>
              </w:rPr>
            </w:pPr>
          </w:p>
        </w:tc>
        <w:tc>
          <w:tcPr>
            <w:tcW w:w="5935" w:type="dxa"/>
            <w:gridSpan w:val="12"/>
            <w:tcBorders>
              <w:top w:val="single" w:color="auto" w:sz="6" w:space="0"/>
              <w:left w:val="nil"/>
              <w:bottom w:val="single" w:color="auto" w:sz="6" w:space="0"/>
              <w:right w:val="single" w:color="auto" w:sz="6" w:space="0"/>
            </w:tcBorders>
            <w:vAlign w:val="center"/>
          </w:tcPr>
          <w:p w14:paraId="58EE1482">
            <w:pPr>
              <w:spacing w:line="280" w:lineRule="exact"/>
              <w:ind w:left="-90"/>
              <w:jc w:val="center"/>
              <w:rPr>
                <w:szCs w:val="21"/>
                <w:highlight w:val="none"/>
              </w:rPr>
            </w:pPr>
            <w:r>
              <w:rPr>
                <w:spacing w:val="-1"/>
                <w:szCs w:val="21"/>
                <w:highlight w:val="none"/>
              </w:rPr>
              <w:t>轴向值（A）</w:t>
            </w:r>
            <w:r>
              <w:rPr>
                <w:sz w:val="24"/>
                <w:highlight w:val="none"/>
              </w:rPr>
              <w:t>□□□</w:t>
            </w:r>
            <w:r>
              <w:rPr>
                <w:szCs w:val="21"/>
                <w:highlight w:val="none"/>
              </w:rPr>
              <w:t>°</w:t>
            </w:r>
          </w:p>
        </w:tc>
      </w:tr>
      <w:tr w14:paraId="33AC8FBE">
        <w:tblPrEx>
          <w:tblCellMar>
            <w:top w:w="0" w:type="dxa"/>
            <w:left w:w="108" w:type="dxa"/>
            <w:bottom w:w="0" w:type="dxa"/>
            <w:right w:w="108" w:type="dxa"/>
          </w:tblCellMar>
        </w:tblPrEx>
        <w:trPr>
          <w:cantSplit/>
          <w:trHeight w:val="600" w:hRule="atLeast"/>
          <w:jc w:val="center"/>
        </w:trPr>
        <w:tc>
          <w:tcPr>
            <w:tcW w:w="420" w:type="dxa"/>
            <w:vMerge w:val="continue"/>
            <w:tcBorders>
              <w:left w:val="single" w:color="auto" w:sz="6" w:space="0"/>
              <w:bottom w:val="single" w:color="auto" w:sz="4" w:space="0"/>
              <w:right w:val="single" w:color="auto" w:sz="6" w:space="0"/>
            </w:tcBorders>
            <w:vAlign w:val="center"/>
          </w:tcPr>
          <w:p w14:paraId="25883379">
            <w:pPr>
              <w:spacing w:line="280" w:lineRule="exact"/>
              <w:ind w:left="-90"/>
              <w:jc w:val="center"/>
              <w:rPr>
                <w:szCs w:val="21"/>
                <w:highlight w:val="none"/>
              </w:rPr>
            </w:pPr>
          </w:p>
        </w:tc>
        <w:tc>
          <w:tcPr>
            <w:tcW w:w="1981" w:type="dxa"/>
            <w:gridSpan w:val="3"/>
            <w:tcBorders>
              <w:top w:val="single" w:color="auto" w:sz="6" w:space="0"/>
              <w:left w:val="nil"/>
              <w:bottom w:val="single" w:color="auto" w:sz="4" w:space="0"/>
              <w:right w:val="single" w:color="auto" w:sz="6" w:space="0"/>
            </w:tcBorders>
            <w:vAlign w:val="center"/>
          </w:tcPr>
          <w:p w14:paraId="48B8EB54">
            <w:pPr>
              <w:spacing w:line="280" w:lineRule="exact"/>
              <w:ind w:left="-90"/>
              <w:jc w:val="center"/>
              <w:rPr>
                <w:szCs w:val="21"/>
                <w:highlight w:val="none"/>
              </w:rPr>
            </w:pPr>
            <w:r>
              <w:rPr>
                <w:spacing w:val="-1"/>
                <w:szCs w:val="21"/>
                <w:highlight w:val="none"/>
              </w:rPr>
              <w:t>临床印象</w:t>
            </w:r>
          </w:p>
        </w:tc>
        <w:tc>
          <w:tcPr>
            <w:tcW w:w="7199" w:type="dxa"/>
            <w:gridSpan w:val="13"/>
            <w:tcBorders>
              <w:top w:val="single" w:color="auto" w:sz="6" w:space="0"/>
              <w:left w:val="nil"/>
              <w:bottom w:val="single" w:color="auto" w:sz="4" w:space="0"/>
              <w:right w:val="single" w:color="auto" w:sz="6" w:space="0"/>
            </w:tcBorders>
            <w:vAlign w:val="center"/>
          </w:tcPr>
          <w:p w14:paraId="285E4F34">
            <w:pPr>
              <w:spacing w:line="280" w:lineRule="exact"/>
              <w:ind w:left="-90"/>
              <w:jc w:val="center"/>
              <w:rPr>
                <w:spacing w:val="-1"/>
                <w:szCs w:val="21"/>
                <w:highlight w:val="none"/>
              </w:rPr>
            </w:pPr>
            <w:r>
              <w:rPr>
                <w:spacing w:val="-1"/>
                <w:szCs w:val="21"/>
                <w:highlight w:val="none"/>
              </w:rPr>
              <w:t>○ 未见异常    ○ 近视     ○ 远视      ○ 弱视     ○ 斜视</w:t>
            </w:r>
          </w:p>
          <w:p w14:paraId="3B0F6D62">
            <w:pPr>
              <w:spacing w:line="280" w:lineRule="exact"/>
              <w:ind w:firstLine="208" w:firstLineChars="100"/>
              <w:rPr>
                <w:szCs w:val="21"/>
                <w:highlight w:val="none"/>
              </w:rPr>
            </w:pPr>
            <w:r>
              <w:rPr>
                <w:spacing w:val="-1"/>
                <w:szCs w:val="21"/>
                <w:highlight w:val="none"/>
              </w:rPr>
              <w:t>○ 散光        ○ 沙眼     ○ 结膜炎    ○ 其他</w:t>
            </w:r>
            <w:r>
              <w:rPr>
                <w:spacing w:val="-1"/>
                <w:szCs w:val="21"/>
                <w:highlight w:val="none"/>
                <w:u w:val="single"/>
              </w:rPr>
              <w:t xml:space="preserve">                 </w:t>
            </w:r>
          </w:p>
        </w:tc>
      </w:tr>
      <w:tr w14:paraId="747AB418">
        <w:tblPrEx>
          <w:tblCellMar>
            <w:top w:w="0" w:type="dxa"/>
            <w:left w:w="108" w:type="dxa"/>
            <w:bottom w:w="0" w:type="dxa"/>
            <w:right w:w="108" w:type="dxa"/>
          </w:tblCellMar>
        </w:tblPrEx>
        <w:trPr>
          <w:cantSplit/>
          <w:trHeight w:val="370" w:hRule="atLeast"/>
          <w:jc w:val="center"/>
        </w:trPr>
        <w:tc>
          <w:tcPr>
            <w:tcW w:w="420" w:type="dxa"/>
            <w:vMerge w:val="restart"/>
            <w:tcBorders>
              <w:top w:val="single" w:color="auto" w:sz="4" w:space="0"/>
              <w:left w:val="single" w:color="auto" w:sz="4" w:space="0"/>
              <w:bottom w:val="single" w:color="auto" w:sz="4" w:space="0"/>
              <w:right w:val="single" w:color="auto" w:sz="6" w:space="0"/>
            </w:tcBorders>
            <w:vAlign w:val="center"/>
          </w:tcPr>
          <w:p w14:paraId="13AD139C">
            <w:pPr>
              <w:spacing w:line="280" w:lineRule="exact"/>
              <w:ind w:left="-90"/>
              <w:jc w:val="center"/>
              <w:rPr>
                <w:szCs w:val="21"/>
                <w:highlight w:val="none"/>
              </w:rPr>
            </w:pPr>
            <w:r>
              <w:rPr>
                <w:szCs w:val="21"/>
                <w:highlight w:val="none"/>
              </w:rPr>
              <w:t>眼科</w:t>
            </w:r>
          </w:p>
        </w:tc>
        <w:tc>
          <w:tcPr>
            <w:tcW w:w="1981" w:type="dxa"/>
            <w:gridSpan w:val="3"/>
            <w:tcBorders>
              <w:top w:val="single" w:color="auto" w:sz="4" w:space="0"/>
              <w:left w:val="nil"/>
              <w:bottom w:val="single" w:color="auto" w:sz="4" w:space="0"/>
              <w:right w:val="single" w:color="auto" w:sz="6" w:space="0"/>
            </w:tcBorders>
            <w:vAlign w:val="center"/>
          </w:tcPr>
          <w:p w14:paraId="0F3EDDB6">
            <w:pPr>
              <w:spacing w:line="280" w:lineRule="exact"/>
              <w:ind w:left="-90"/>
              <w:jc w:val="center"/>
              <w:rPr>
                <w:szCs w:val="21"/>
                <w:highlight w:val="none"/>
              </w:rPr>
            </w:pPr>
            <w:r>
              <w:rPr>
                <w:spacing w:val="-1"/>
                <w:szCs w:val="21"/>
                <w:highlight w:val="none"/>
              </w:rPr>
              <w:t>角膜曲率半径*</w:t>
            </w:r>
          </w:p>
        </w:tc>
        <w:tc>
          <w:tcPr>
            <w:tcW w:w="2877" w:type="dxa"/>
            <w:gridSpan w:val="6"/>
            <w:tcBorders>
              <w:top w:val="single" w:color="auto" w:sz="4" w:space="0"/>
              <w:left w:val="nil"/>
              <w:bottom w:val="single" w:color="auto" w:sz="4" w:space="0"/>
              <w:right w:val="single" w:color="auto" w:sz="6" w:space="0"/>
            </w:tcBorders>
            <w:vAlign w:val="center"/>
          </w:tcPr>
          <w:p w14:paraId="5586D583">
            <w:pPr>
              <w:spacing w:line="280" w:lineRule="exact"/>
              <w:ind w:left="-90"/>
              <w:jc w:val="center"/>
              <w:rPr>
                <w:szCs w:val="21"/>
                <w:highlight w:val="none"/>
              </w:rPr>
            </w:pPr>
            <w:r>
              <w:rPr>
                <w:sz w:val="24"/>
                <w:highlight w:val="none"/>
              </w:rPr>
              <w:t>□□</w:t>
            </w:r>
            <w:r>
              <w:rPr>
                <w:spacing w:val="-1"/>
                <w:sz w:val="24"/>
                <w:highlight w:val="none"/>
              </w:rPr>
              <w:t>．</w:t>
            </w:r>
            <w:r>
              <w:rPr>
                <w:sz w:val="24"/>
                <w:highlight w:val="none"/>
              </w:rPr>
              <w:t>□□</w:t>
            </w:r>
            <w:r>
              <w:rPr>
                <w:spacing w:val="-1"/>
                <w:szCs w:val="21"/>
                <w:highlight w:val="none"/>
              </w:rPr>
              <w:t>mm</w:t>
            </w:r>
          </w:p>
        </w:tc>
        <w:tc>
          <w:tcPr>
            <w:tcW w:w="1845" w:type="dxa"/>
            <w:gridSpan w:val="3"/>
            <w:tcBorders>
              <w:top w:val="single" w:color="auto" w:sz="4" w:space="0"/>
              <w:left w:val="nil"/>
              <w:bottom w:val="single" w:color="auto" w:sz="4" w:space="0"/>
              <w:right w:val="single" w:color="auto" w:sz="6" w:space="0"/>
            </w:tcBorders>
            <w:vAlign w:val="center"/>
          </w:tcPr>
          <w:p w14:paraId="6D231F2A">
            <w:pPr>
              <w:spacing w:line="280" w:lineRule="exact"/>
              <w:ind w:left="-90"/>
              <w:jc w:val="center"/>
              <w:rPr>
                <w:szCs w:val="21"/>
                <w:highlight w:val="none"/>
              </w:rPr>
            </w:pPr>
            <w:r>
              <w:rPr>
                <w:spacing w:val="-1"/>
                <w:szCs w:val="21"/>
                <w:highlight w:val="none"/>
              </w:rPr>
              <w:t>眼轴长度*</w:t>
            </w:r>
          </w:p>
        </w:tc>
        <w:tc>
          <w:tcPr>
            <w:tcW w:w="2477" w:type="dxa"/>
            <w:gridSpan w:val="4"/>
            <w:tcBorders>
              <w:top w:val="single" w:color="auto" w:sz="4" w:space="0"/>
              <w:left w:val="nil"/>
              <w:bottom w:val="single" w:color="auto" w:sz="4" w:space="0"/>
              <w:right w:val="single" w:color="auto" w:sz="4" w:space="0"/>
            </w:tcBorders>
            <w:vAlign w:val="center"/>
          </w:tcPr>
          <w:p w14:paraId="07FC4E4F">
            <w:pPr>
              <w:spacing w:line="280" w:lineRule="exact"/>
              <w:ind w:left="-90"/>
              <w:jc w:val="center"/>
              <w:rPr>
                <w:szCs w:val="21"/>
                <w:highlight w:val="none"/>
              </w:rPr>
            </w:pPr>
            <w:r>
              <w:rPr>
                <w:sz w:val="24"/>
                <w:highlight w:val="none"/>
              </w:rPr>
              <w:t>□□</w:t>
            </w:r>
            <w:r>
              <w:rPr>
                <w:spacing w:val="-1"/>
                <w:sz w:val="24"/>
                <w:highlight w:val="none"/>
              </w:rPr>
              <w:t>．</w:t>
            </w:r>
            <w:r>
              <w:rPr>
                <w:sz w:val="24"/>
                <w:highlight w:val="none"/>
              </w:rPr>
              <w:t>□□</w:t>
            </w:r>
            <w:r>
              <w:rPr>
                <w:spacing w:val="-1"/>
                <w:szCs w:val="21"/>
                <w:highlight w:val="none"/>
              </w:rPr>
              <w:t>mm</w:t>
            </w:r>
          </w:p>
        </w:tc>
      </w:tr>
      <w:tr w14:paraId="02B12C03">
        <w:tblPrEx>
          <w:tblCellMar>
            <w:top w:w="0" w:type="dxa"/>
            <w:left w:w="108" w:type="dxa"/>
            <w:bottom w:w="0" w:type="dxa"/>
            <w:right w:w="108" w:type="dxa"/>
          </w:tblCellMar>
        </w:tblPrEx>
        <w:trPr>
          <w:cantSplit/>
          <w:trHeight w:val="307" w:hRule="atLeast"/>
          <w:jc w:val="center"/>
        </w:trPr>
        <w:tc>
          <w:tcPr>
            <w:tcW w:w="420" w:type="dxa"/>
            <w:vMerge w:val="continue"/>
            <w:tcBorders>
              <w:top w:val="single" w:color="auto" w:sz="4" w:space="0"/>
              <w:left w:val="single" w:color="auto" w:sz="4" w:space="0"/>
              <w:right w:val="single" w:color="auto" w:sz="6" w:space="0"/>
            </w:tcBorders>
            <w:vAlign w:val="center"/>
          </w:tcPr>
          <w:p w14:paraId="16FA3C43">
            <w:pPr>
              <w:spacing w:line="280" w:lineRule="exact"/>
              <w:ind w:left="-90"/>
              <w:jc w:val="center"/>
              <w:rPr>
                <w:szCs w:val="21"/>
                <w:highlight w:val="none"/>
              </w:rPr>
            </w:pPr>
          </w:p>
        </w:tc>
        <w:tc>
          <w:tcPr>
            <w:tcW w:w="1981" w:type="dxa"/>
            <w:gridSpan w:val="3"/>
            <w:tcBorders>
              <w:top w:val="single" w:color="auto" w:sz="4" w:space="0"/>
              <w:left w:val="nil"/>
              <w:bottom w:val="single" w:color="auto" w:sz="6" w:space="0"/>
              <w:right w:val="single" w:color="auto" w:sz="6" w:space="0"/>
            </w:tcBorders>
            <w:vAlign w:val="center"/>
          </w:tcPr>
          <w:p w14:paraId="7B20615C">
            <w:pPr>
              <w:spacing w:line="280" w:lineRule="exact"/>
              <w:ind w:left="-90"/>
              <w:jc w:val="center"/>
              <w:rPr>
                <w:szCs w:val="21"/>
                <w:highlight w:val="none"/>
              </w:rPr>
            </w:pPr>
            <w:r>
              <w:rPr>
                <w:spacing w:val="-1"/>
                <w:szCs w:val="21"/>
                <w:highlight w:val="none"/>
              </w:rPr>
              <w:t>随  访*</w:t>
            </w:r>
          </w:p>
        </w:tc>
        <w:tc>
          <w:tcPr>
            <w:tcW w:w="7199" w:type="dxa"/>
            <w:gridSpan w:val="13"/>
            <w:tcBorders>
              <w:top w:val="single" w:color="auto" w:sz="4" w:space="0"/>
              <w:left w:val="nil"/>
              <w:bottom w:val="single" w:color="auto" w:sz="6" w:space="0"/>
              <w:right w:val="single" w:color="auto" w:sz="6" w:space="0"/>
            </w:tcBorders>
            <w:vAlign w:val="center"/>
          </w:tcPr>
          <w:p w14:paraId="124721DF">
            <w:pPr>
              <w:spacing w:line="280" w:lineRule="exact"/>
              <w:ind w:left="-90"/>
              <w:jc w:val="center"/>
              <w:rPr>
                <w:szCs w:val="21"/>
                <w:highlight w:val="none"/>
              </w:rPr>
            </w:pPr>
          </w:p>
        </w:tc>
      </w:tr>
      <w:tr w14:paraId="1634CAC4">
        <w:tblPrEx>
          <w:tblCellMar>
            <w:top w:w="0" w:type="dxa"/>
            <w:left w:w="108" w:type="dxa"/>
            <w:bottom w:w="0" w:type="dxa"/>
            <w:right w:w="108" w:type="dxa"/>
          </w:tblCellMar>
        </w:tblPrEx>
        <w:trPr>
          <w:cantSplit/>
          <w:trHeight w:val="303" w:hRule="atLeast"/>
          <w:jc w:val="center"/>
        </w:trPr>
        <w:tc>
          <w:tcPr>
            <w:tcW w:w="420" w:type="dxa"/>
            <w:vMerge w:val="continue"/>
            <w:tcBorders>
              <w:left w:val="single" w:color="auto" w:sz="4" w:space="0"/>
              <w:right w:val="single" w:color="auto" w:sz="6" w:space="0"/>
            </w:tcBorders>
            <w:vAlign w:val="center"/>
          </w:tcPr>
          <w:p w14:paraId="01D17461">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DBDF85F">
            <w:pPr>
              <w:spacing w:line="280" w:lineRule="exact"/>
              <w:ind w:left="-90"/>
              <w:jc w:val="center"/>
              <w:rPr>
                <w:szCs w:val="21"/>
                <w:highlight w:val="none"/>
              </w:rPr>
            </w:pPr>
            <w:r>
              <w:rPr>
                <w:spacing w:val="-1"/>
                <w:szCs w:val="21"/>
                <w:highlight w:val="none"/>
              </w:rPr>
              <w:t>转  诊*</w:t>
            </w:r>
          </w:p>
        </w:tc>
        <w:tc>
          <w:tcPr>
            <w:tcW w:w="7199" w:type="dxa"/>
            <w:gridSpan w:val="13"/>
            <w:tcBorders>
              <w:top w:val="single" w:color="auto" w:sz="6" w:space="0"/>
              <w:left w:val="nil"/>
              <w:bottom w:val="single" w:color="auto" w:sz="6" w:space="0"/>
              <w:right w:val="single" w:color="auto" w:sz="6" w:space="0"/>
            </w:tcBorders>
            <w:vAlign w:val="center"/>
          </w:tcPr>
          <w:p w14:paraId="5C704BE7">
            <w:pPr>
              <w:spacing w:line="280" w:lineRule="exact"/>
              <w:ind w:left="-90"/>
              <w:jc w:val="center"/>
              <w:rPr>
                <w:szCs w:val="21"/>
                <w:highlight w:val="none"/>
              </w:rPr>
            </w:pPr>
          </w:p>
        </w:tc>
      </w:tr>
      <w:tr w14:paraId="21953177">
        <w:tblPrEx>
          <w:tblCellMar>
            <w:top w:w="0" w:type="dxa"/>
            <w:left w:w="108" w:type="dxa"/>
            <w:bottom w:w="0" w:type="dxa"/>
            <w:right w:w="108" w:type="dxa"/>
          </w:tblCellMar>
        </w:tblPrEx>
        <w:trPr>
          <w:cantSplit/>
          <w:trHeight w:val="370" w:hRule="atLeast"/>
          <w:jc w:val="center"/>
        </w:trPr>
        <w:tc>
          <w:tcPr>
            <w:tcW w:w="420" w:type="dxa"/>
            <w:vMerge w:val="continue"/>
            <w:tcBorders>
              <w:left w:val="single" w:color="auto" w:sz="4" w:space="0"/>
              <w:bottom w:val="single" w:color="auto" w:sz="4" w:space="0"/>
              <w:right w:val="single" w:color="auto" w:sz="6" w:space="0"/>
            </w:tcBorders>
            <w:vAlign w:val="center"/>
          </w:tcPr>
          <w:p w14:paraId="089E17D2">
            <w:pPr>
              <w:widowControl/>
              <w:spacing w:line="280" w:lineRule="exact"/>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122B4BBC">
            <w:pPr>
              <w:spacing w:line="280" w:lineRule="exact"/>
              <w:ind w:left="-90"/>
              <w:jc w:val="center"/>
              <w:rPr>
                <w:szCs w:val="21"/>
                <w:highlight w:val="none"/>
              </w:rPr>
            </w:pPr>
            <w:r>
              <w:rPr>
                <w:spacing w:val="-1"/>
                <w:szCs w:val="21"/>
                <w:highlight w:val="none"/>
              </w:rPr>
              <w:t>色  觉*</w:t>
            </w:r>
          </w:p>
        </w:tc>
        <w:tc>
          <w:tcPr>
            <w:tcW w:w="2877" w:type="dxa"/>
            <w:gridSpan w:val="6"/>
            <w:tcBorders>
              <w:top w:val="single" w:color="auto" w:sz="6" w:space="0"/>
              <w:left w:val="nil"/>
              <w:bottom w:val="single" w:color="auto" w:sz="6" w:space="0"/>
              <w:right w:val="single" w:color="auto" w:sz="6" w:space="0"/>
            </w:tcBorders>
            <w:vAlign w:val="center"/>
          </w:tcPr>
          <w:p w14:paraId="5F563496">
            <w:pPr>
              <w:spacing w:line="280" w:lineRule="exact"/>
              <w:ind w:left="-90"/>
              <w:jc w:val="center"/>
              <w:rPr>
                <w:szCs w:val="21"/>
                <w:highlight w:val="none"/>
              </w:rPr>
            </w:pPr>
            <w:r>
              <w:rPr>
                <w:spacing w:val="-1"/>
                <w:szCs w:val="21"/>
                <w:highlight w:val="none"/>
              </w:rPr>
              <w:t>○ 正常  ○ 异常</w:t>
            </w:r>
          </w:p>
        </w:tc>
        <w:tc>
          <w:tcPr>
            <w:tcW w:w="1845" w:type="dxa"/>
            <w:gridSpan w:val="3"/>
            <w:tcBorders>
              <w:top w:val="single" w:color="auto" w:sz="6" w:space="0"/>
              <w:left w:val="nil"/>
              <w:bottom w:val="single" w:color="auto" w:sz="6" w:space="0"/>
              <w:right w:val="single" w:color="auto" w:sz="6" w:space="0"/>
            </w:tcBorders>
            <w:vAlign w:val="center"/>
          </w:tcPr>
          <w:p w14:paraId="35E8AF33">
            <w:pPr>
              <w:spacing w:line="280" w:lineRule="exact"/>
              <w:ind w:left="-90"/>
              <w:jc w:val="center"/>
              <w:rPr>
                <w:szCs w:val="21"/>
                <w:highlight w:val="none"/>
              </w:rPr>
            </w:pPr>
            <w:r>
              <w:rPr>
                <w:spacing w:val="-1"/>
                <w:szCs w:val="21"/>
                <w:highlight w:val="none"/>
              </w:rPr>
              <w:t>医师签名</w:t>
            </w:r>
          </w:p>
        </w:tc>
        <w:tc>
          <w:tcPr>
            <w:tcW w:w="2477" w:type="dxa"/>
            <w:gridSpan w:val="4"/>
            <w:tcBorders>
              <w:top w:val="single" w:color="auto" w:sz="6" w:space="0"/>
              <w:left w:val="nil"/>
              <w:bottom w:val="single" w:color="auto" w:sz="6" w:space="0"/>
              <w:right w:val="single" w:color="auto" w:sz="6" w:space="0"/>
            </w:tcBorders>
            <w:vAlign w:val="center"/>
          </w:tcPr>
          <w:p w14:paraId="69AA9225">
            <w:pPr>
              <w:spacing w:line="280" w:lineRule="exact"/>
              <w:ind w:left="-90"/>
              <w:jc w:val="center"/>
              <w:rPr>
                <w:szCs w:val="21"/>
                <w:highlight w:val="none"/>
              </w:rPr>
            </w:pPr>
          </w:p>
        </w:tc>
      </w:tr>
      <w:tr w14:paraId="0246F536">
        <w:tblPrEx>
          <w:tblCellMar>
            <w:top w:w="0" w:type="dxa"/>
            <w:left w:w="108" w:type="dxa"/>
            <w:bottom w:w="0" w:type="dxa"/>
            <w:right w:w="108" w:type="dxa"/>
          </w:tblCellMar>
        </w:tblPrEx>
        <w:trPr>
          <w:cantSplit/>
          <w:trHeight w:val="363" w:hRule="atLeast"/>
          <w:jc w:val="center"/>
        </w:trPr>
        <w:tc>
          <w:tcPr>
            <w:tcW w:w="420" w:type="dxa"/>
            <w:vMerge w:val="restart"/>
            <w:tcBorders>
              <w:top w:val="single" w:color="auto" w:sz="4" w:space="0"/>
              <w:left w:val="single" w:color="auto" w:sz="6" w:space="0"/>
              <w:right w:val="single" w:color="auto" w:sz="6" w:space="0"/>
            </w:tcBorders>
            <w:vAlign w:val="center"/>
          </w:tcPr>
          <w:p w14:paraId="7C76C6F3">
            <w:pPr>
              <w:spacing w:line="280" w:lineRule="exact"/>
              <w:ind w:left="-90"/>
              <w:jc w:val="center"/>
              <w:rPr>
                <w:spacing w:val="-1"/>
                <w:szCs w:val="21"/>
                <w:highlight w:val="none"/>
              </w:rPr>
            </w:pPr>
            <w:r>
              <w:rPr>
                <w:spacing w:val="-1"/>
                <w:szCs w:val="21"/>
                <w:highlight w:val="none"/>
              </w:rPr>
              <w:t>口</w:t>
            </w:r>
          </w:p>
          <w:p w14:paraId="38A2A95D">
            <w:pPr>
              <w:spacing w:line="280" w:lineRule="exact"/>
              <w:ind w:left="-90"/>
              <w:jc w:val="center"/>
              <w:rPr>
                <w:spacing w:val="-1"/>
                <w:szCs w:val="21"/>
                <w:highlight w:val="none"/>
              </w:rPr>
            </w:pPr>
          </w:p>
          <w:p w14:paraId="23B19E3D">
            <w:pPr>
              <w:spacing w:line="280" w:lineRule="exact"/>
              <w:ind w:left="-90"/>
              <w:jc w:val="center"/>
              <w:rPr>
                <w:szCs w:val="21"/>
                <w:highlight w:val="none"/>
              </w:rPr>
            </w:pPr>
            <w:r>
              <w:rPr>
                <w:spacing w:val="-1"/>
                <w:szCs w:val="21"/>
                <w:highlight w:val="none"/>
              </w:rPr>
              <w:t>腔</w:t>
            </w:r>
          </w:p>
        </w:tc>
        <w:tc>
          <w:tcPr>
            <w:tcW w:w="1981" w:type="dxa"/>
            <w:gridSpan w:val="3"/>
            <w:tcBorders>
              <w:top w:val="single" w:color="auto" w:sz="6" w:space="0"/>
              <w:left w:val="nil"/>
              <w:bottom w:val="single" w:color="auto" w:sz="6" w:space="0"/>
              <w:right w:val="single" w:color="auto" w:sz="6" w:space="0"/>
            </w:tcBorders>
            <w:vAlign w:val="center"/>
          </w:tcPr>
          <w:p w14:paraId="07FC3DC1">
            <w:pPr>
              <w:spacing w:line="280" w:lineRule="exact"/>
              <w:ind w:left="-90"/>
              <w:jc w:val="center"/>
              <w:rPr>
                <w:szCs w:val="21"/>
                <w:highlight w:val="none"/>
              </w:rPr>
            </w:pPr>
            <w:r>
              <w:rPr>
                <w:spacing w:val="-1"/>
                <w:szCs w:val="21"/>
                <w:highlight w:val="none"/>
              </w:rPr>
              <w:t>齿  列</w:t>
            </w:r>
          </w:p>
        </w:tc>
        <w:tc>
          <w:tcPr>
            <w:tcW w:w="2877" w:type="dxa"/>
            <w:gridSpan w:val="6"/>
            <w:tcBorders>
              <w:top w:val="single" w:color="auto" w:sz="6" w:space="0"/>
              <w:left w:val="nil"/>
              <w:bottom w:val="single" w:color="auto" w:sz="6" w:space="0"/>
              <w:right w:val="single" w:color="auto" w:sz="6" w:space="0"/>
            </w:tcBorders>
            <w:vAlign w:val="center"/>
          </w:tcPr>
          <w:p w14:paraId="1B596395">
            <w:pPr>
              <w:spacing w:line="280" w:lineRule="exact"/>
              <w:ind w:left="-90"/>
              <w:jc w:val="center"/>
              <w:rPr>
                <w:szCs w:val="21"/>
                <w:highlight w:val="none"/>
              </w:rPr>
            </w:pPr>
            <w:r>
              <w:rPr>
                <w:spacing w:val="-1"/>
                <w:szCs w:val="21"/>
                <w:highlight w:val="none"/>
              </w:rPr>
              <w:t>○ 整齐  ○ 不齐</w:t>
            </w:r>
          </w:p>
        </w:tc>
        <w:tc>
          <w:tcPr>
            <w:tcW w:w="1845" w:type="dxa"/>
            <w:gridSpan w:val="3"/>
            <w:tcBorders>
              <w:top w:val="single" w:color="auto" w:sz="6" w:space="0"/>
              <w:left w:val="nil"/>
              <w:bottom w:val="single" w:color="auto" w:sz="6" w:space="0"/>
              <w:right w:val="single" w:color="auto" w:sz="6" w:space="0"/>
            </w:tcBorders>
            <w:vAlign w:val="center"/>
          </w:tcPr>
          <w:p w14:paraId="617B2721">
            <w:pPr>
              <w:spacing w:line="280" w:lineRule="exact"/>
              <w:ind w:left="-90"/>
              <w:jc w:val="center"/>
              <w:rPr>
                <w:szCs w:val="21"/>
                <w:highlight w:val="none"/>
              </w:rPr>
            </w:pPr>
            <w:r>
              <w:rPr>
                <w:spacing w:val="-1"/>
                <w:szCs w:val="21"/>
                <w:highlight w:val="none"/>
              </w:rPr>
              <w:t>牙  周</w:t>
            </w:r>
          </w:p>
        </w:tc>
        <w:tc>
          <w:tcPr>
            <w:tcW w:w="2477" w:type="dxa"/>
            <w:gridSpan w:val="4"/>
            <w:tcBorders>
              <w:top w:val="single" w:color="auto" w:sz="6" w:space="0"/>
              <w:left w:val="nil"/>
              <w:bottom w:val="single" w:color="auto" w:sz="6" w:space="0"/>
              <w:right w:val="single" w:color="auto" w:sz="6" w:space="0"/>
            </w:tcBorders>
            <w:vAlign w:val="center"/>
          </w:tcPr>
          <w:p w14:paraId="04BBD5A4">
            <w:pPr>
              <w:spacing w:line="280" w:lineRule="exact"/>
              <w:ind w:left="-90"/>
              <w:jc w:val="center"/>
              <w:rPr>
                <w:szCs w:val="21"/>
                <w:highlight w:val="none"/>
              </w:rPr>
            </w:pPr>
            <w:r>
              <w:rPr>
                <w:spacing w:val="-1"/>
                <w:szCs w:val="21"/>
                <w:highlight w:val="none"/>
              </w:rPr>
              <w:t>○ 正常  ○ 异常</w:t>
            </w:r>
          </w:p>
        </w:tc>
      </w:tr>
      <w:tr w14:paraId="65D403E2">
        <w:tblPrEx>
          <w:tblCellMar>
            <w:top w:w="0" w:type="dxa"/>
            <w:left w:w="108" w:type="dxa"/>
            <w:bottom w:w="0" w:type="dxa"/>
            <w:right w:w="108" w:type="dxa"/>
          </w:tblCellMar>
        </w:tblPrEx>
        <w:trPr>
          <w:cantSplit/>
          <w:trHeight w:val="359" w:hRule="atLeast"/>
          <w:jc w:val="center"/>
        </w:trPr>
        <w:tc>
          <w:tcPr>
            <w:tcW w:w="420" w:type="dxa"/>
            <w:vMerge w:val="continue"/>
            <w:tcBorders>
              <w:left w:val="single" w:color="auto" w:sz="6" w:space="0"/>
              <w:right w:val="single" w:color="auto" w:sz="6" w:space="0"/>
            </w:tcBorders>
            <w:vAlign w:val="center"/>
          </w:tcPr>
          <w:p w14:paraId="4D515802">
            <w:pPr>
              <w:spacing w:line="280" w:lineRule="exact"/>
              <w:ind w:left="-90"/>
              <w:jc w:val="center"/>
              <w:rPr>
                <w:szCs w:val="21"/>
                <w:highlight w:val="none"/>
              </w:rPr>
            </w:pPr>
          </w:p>
        </w:tc>
        <w:tc>
          <w:tcPr>
            <w:tcW w:w="1981" w:type="dxa"/>
            <w:gridSpan w:val="3"/>
            <w:vMerge w:val="restart"/>
            <w:tcBorders>
              <w:top w:val="single" w:color="auto" w:sz="6" w:space="0"/>
              <w:left w:val="nil"/>
              <w:right w:val="single" w:color="auto" w:sz="6" w:space="0"/>
            </w:tcBorders>
            <w:vAlign w:val="center"/>
          </w:tcPr>
          <w:p w14:paraId="2DB06A2D">
            <w:pPr>
              <w:spacing w:line="280" w:lineRule="exact"/>
              <w:ind w:left="-90"/>
              <w:jc w:val="center"/>
              <w:rPr>
                <w:szCs w:val="21"/>
                <w:highlight w:val="none"/>
              </w:rPr>
            </w:pPr>
            <w:r>
              <w:rPr>
                <w:spacing w:val="-1"/>
                <w:szCs w:val="21"/>
                <w:highlight w:val="none"/>
              </w:rPr>
              <w:t>有无龋齿</w:t>
            </w:r>
          </w:p>
        </w:tc>
        <w:tc>
          <w:tcPr>
            <w:tcW w:w="2877" w:type="dxa"/>
            <w:gridSpan w:val="6"/>
            <w:vMerge w:val="restart"/>
            <w:tcBorders>
              <w:top w:val="single" w:color="auto" w:sz="6" w:space="0"/>
              <w:left w:val="nil"/>
              <w:right w:val="single" w:color="auto" w:sz="6" w:space="0"/>
            </w:tcBorders>
            <w:vAlign w:val="center"/>
          </w:tcPr>
          <w:p w14:paraId="7E23CEC3">
            <w:pPr>
              <w:spacing w:line="280" w:lineRule="exact"/>
              <w:ind w:left="-90"/>
              <w:jc w:val="center"/>
              <w:rPr>
                <w:szCs w:val="21"/>
                <w:highlight w:val="none"/>
              </w:rPr>
            </w:pPr>
            <w:r>
              <w:rPr>
                <w:spacing w:val="-1"/>
                <w:szCs w:val="21"/>
                <w:highlight w:val="none"/>
              </w:rPr>
              <w:t>○ 无  ○ 有</w:t>
            </w:r>
          </w:p>
        </w:tc>
        <w:tc>
          <w:tcPr>
            <w:tcW w:w="1845" w:type="dxa"/>
            <w:gridSpan w:val="3"/>
            <w:tcBorders>
              <w:top w:val="single" w:color="auto" w:sz="6" w:space="0"/>
              <w:left w:val="nil"/>
              <w:bottom w:val="single" w:color="auto" w:sz="6" w:space="0"/>
              <w:right w:val="single" w:color="auto" w:sz="6" w:space="0"/>
            </w:tcBorders>
            <w:vAlign w:val="center"/>
          </w:tcPr>
          <w:p w14:paraId="5F8EEB62">
            <w:pPr>
              <w:spacing w:line="280" w:lineRule="exact"/>
              <w:ind w:left="-90"/>
              <w:jc w:val="center"/>
              <w:rPr>
                <w:szCs w:val="21"/>
                <w:highlight w:val="none"/>
              </w:rPr>
            </w:pPr>
            <w:r>
              <w:rPr>
                <w:spacing w:val="-1"/>
                <w:szCs w:val="21"/>
                <w:highlight w:val="none"/>
              </w:rPr>
              <w:t>龋患牙数</w:t>
            </w:r>
          </w:p>
        </w:tc>
        <w:tc>
          <w:tcPr>
            <w:tcW w:w="2477" w:type="dxa"/>
            <w:gridSpan w:val="4"/>
            <w:tcBorders>
              <w:top w:val="single" w:color="auto" w:sz="6" w:space="0"/>
              <w:left w:val="nil"/>
              <w:bottom w:val="single" w:color="auto" w:sz="6" w:space="0"/>
              <w:right w:val="single" w:color="auto" w:sz="6" w:space="0"/>
            </w:tcBorders>
            <w:vAlign w:val="center"/>
          </w:tcPr>
          <w:p w14:paraId="4E298D6D">
            <w:pPr>
              <w:spacing w:line="280" w:lineRule="exact"/>
              <w:ind w:left="-90"/>
              <w:jc w:val="center"/>
              <w:rPr>
                <w:szCs w:val="21"/>
                <w:highlight w:val="none"/>
              </w:rPr>
            </w:pPr>
            <w:r>
              <w:rPr>
                <w:spacing w:val="-1"/>
                <w:szCs w:val="21"/>
                <w:highlight w:val="none"/>
              </w:rPr>
              <w:t>乳牙_____恒牙_____</w:t>
            </w:r>
          </w:p>
        </w:tc>
      </w:tr>
      <w:tr w14:paraId="569747CA">
        <w:tblPrEx>
          <w:tblCellMar>
            <w:top w:w="0" w:type="dxa"/>
            <w:left w:w="108" w:type="dxa"/>
            <w:bottom w:w="0" w:type="dxa"/>
            <w:right w:w="108" w:type="dxa"/>
          </w:tblCellMar>
        </w:tblPrEx>
        <w:trPr>
          <w:cantSplit/>
          <w:trHeight w:val="367" w:hRule="atLeast"/>
          <w:jc w:val="center"/>
        </w:trPr>
        <w:tc>
          <w:tcPr>
            <w:tcW w:w="420" w:type="dxa"/>
            <w:vMerge w:val="continue"/>
            <w:tcBorders>
              <w:left w:val="single" w:color="auto" w:sz="6" w:space="0"/>
              <w:right w:val="single" w:color="auto" w:sz="6" w:space="0"/>
            </w:tcBorders>
            <w:vAlign w:val="center"/>
          </w:tcPr>
          <w:p w14:paraId="6481C1E5">
            <w:pPr>
              <w:spacing w:line="280" w:lineRule="exact"/>
              <w:ind w:left="-90"/>
              <w:jc w:val="center"/>
              <w:rPr>
                <w:szCs w:val="21"/>
                <w:highlight w:val="none"/>
              </w:rPr>
            </w:pPr>
          </w:p>
        </w:tc>
        <w:tc>
          <w:tcPr>
            <w:tcW w:w="1981" w:type="dxa"/>
            <w:gridSpan w:val="3"/>
            <w:vMerge w:val="continue"/>
            <w:tcBorders>
              <w:left w:val="nil"/>
              <w:right w:val="single" w:color="auto" w:sz="6" w:space="0"/>
            </w:tcBorders>
            <w:vAlign w:val="center"/>
          </w:tcPr>
          <w:p w14:paraId="565AF2BA">
            <w:pPr>
              <w:spacing w:line="280" w:lineRule="exact"/>
              <w:ind w:left="-90"/>
              <w:jc w:val="center"/>
              <w:rPr>
                <w:szCs w:val="21"/>
                <w:highlight w:val="none"/>
              </w:rPr>
            </w:pPr>
          </w:p>
        </w:tc>
        <w:tc>
          <w:tcPr>
            <w:tcW w:w="2877" w:type="dxa"/>
            <w:gridSpan w:val="6"/>
            <w:vMerge w:val="continue"/>
            <w:tcBorders>
              <w:left w:val="nil"/>
              <w:right w:val="single" w:color="auto" w:sz="6" w:space="0"/>
            </w:tcBorders>
            <w:vAlign w:val="center"/>
          </w:tcPr>
          <w:p w14:paraId="08BE649A">
            <w:pPr>
              <w:spacing w:line="280" w:lineRule="exact"/>
              <w:ind w:left="-90"/>
              <w:jc w:val="center"/>
              <w:rPr>
                <w:szCs w:val="21"/>
                <w:highlight w:val="none"/>
              </w:rPr>
            </w:pPr>
          </w:p>
        </w:tc>
        <w:tc>
          <w:tcPr>
            <w:tcW w:w="1845" w:type="dxa"/>
            <w:gridSpan w:val="3"/>
            <w:tcBorders>
              <w:top w:val="single" w:color="auto" w:sz="6" w:space="0"/>
              <w:left w:val="nil"/>
              <w:bottom w:val="single" w:color="auto" w:sz="6" w:space="0"/>
              <w:right w:val="single" w:color="auto" w:sz="6" w:space="0"/>
            </w:tcBorders>
            <w:vAlign w:val="center"/>
          </w:tcPr>
          <w:p w14:paraId="3FB74E78">
            <w:pPr>
              <w:spacing w:line="280" w:lineRule="exact"/>
              <w:ind w:left="-90"/>
              <w:jc w:val="center"/>
              <w:rPr>
                <w:szCs w:val="21"/>
                <w:highlight w:val="none"/>
              </w:rPr>
            </w:pPr>
            <w:r>
              <w:rPr>
                <w:spacing w:val="-1"/>
                <w:szCs w:val="21"/>
                <w:highlight w:val="none"/>
              </w:rPr>
              <w:t>龋失牙数</w:t>
            </w:r>
          </w:p>
        </w:tc>
        <w:tc>
          <w:tcPr>
            <w:tcW w:w="2477" w:type="dxa"/>
            <w:gridSpan w:val="4"/>
            <w:tcBorders>
              <w:top w:val="single" w:color="auto" w:sz="6" w:space="0"/>
              <w:left w:val="nil"/>
              <w:bottom w:val="single" w:color="auto" w:sz="6" w:space="0"/>
              <w:right w:val="single" w:color="auto" w:sz="6" w:space="0"/>
            </w:tcBorders>
            <w:vAlign w:val="center"/>
          </w:tcPr>
          <w:p w14:paraId="35ACE0CC">
            <w:pPr>
              <w:spacing w:line="280" w:lineRule="exact"/>
              <w:ind w:left="-90"/>
              <w:jc w:val="center"/>
              <w:rPr>
                <w:szCs w:val="21"/>
                <w:highlight w:val="none"/>
              </w:rPr>
            </w:pPr>
            <w:r>
              <w:rPr>
                <w:spacing w:val="-1"/>
                <w:szCs w:val="21"/>
                <w:highlight w:val="none"/>
              </w:rPr>
              <w:t>乳牙_____恒牙_____</w:t>
            </w:r>
          </w:p>
        </w:tc>
      </w:tr>
      <w:tr w14:paraId="25E86F9D">
        <w:tblPrEx>
          <w:tblCellMar>
            <w:top w:w="0" w:type="dxa"/>
            <w:left w:w="108" w:type="dxa"/>
            <w:bottom w:w="0" w:type="dxa"/>
            <w:right w:w="108" w:type="dxa"/>
          </w:tblCellMar>
        </w:tblPrEx>
        <w:trPr>
          <w:cantSplit/>
          <w:trHeight w:val="374" w:hRule="atLeast"/>
          <w:jc w:val="center"/>
        </w:trPr>
        <w:tc>
          <w:tcPr>
            <w:tcW w:w="420" w:type="dxa"/>
            <w:vMerge w:val="continue"/>
            <w:tcBorders>
              <w:left w:val="single" w:color="auto" w:sz="6" w:space="0"/>
              <w:right w:val="single" w:color="auto" w:sz="6" w:space="0"/>
            </w:tcBorders>
            <w:vAlign w:val="center"/>
          </w:tcPr>
          <w:p w14:paraId="71A041CB">
            <w:pPr>
              <w:spacing w:line="280" w:lineRule="exact"/>
              <w:ind w:left="-90"/>
              <w:jc w:val="center"/>
              <w:rPr>
                <w:szCs w:val="21"/>
                <w:highlight w:val="none"/>
              </w:rPr>
            </w:pPr>
          </w:p>
        </w:tc>
        <w:tc>
          <w:tcPr>
            <w:tcW w:w="1981" w:type="dxa"/>
            <w:gridSpan w:val="3"/>
            <w:vMerge w:val="continue"/>
            <w:tcBorders>
              <w:left w:val="nil"/>
              <w:bottom w:val="nil"/>
              <w:right w:val="single" w:color="auto" w:sz="6" w:space="0"/>
            </w:tcBorders>
            <w:vAlign w:val="center"/>
          </w:tcPr>
          <w:p w14:paraId="21920D2B">
            <w:pPr>
              <w:widowControl/>
              <w:spacing w:line="280" w:lineRule="exact"/>
              <w:jc w:val="center"/>
              <w:rPr>
                <w:szCs w:val="21"/>
                <w:highlight w:val="none"/>
              </w:rPr>
            </w:pPr>
          </w:p>
        </w:tc>
        <w:tc>
          <w:tcPr>
            <w:tcW w:w="2877" w:type="dxa"/>
            <w:gridSpan w:val="6"/>
            <w:vMerge w:val="continue"/>
            <w:tcBorders>
              <w:left w:val="nil"/>
              <w:bottom w:val="nil"/>
              <w:right w:val="single" w:color="auto" w:sz="6" w:space="0"/>
            </w:tcBorders>
            <w:vAlign w:val="center"/>
          </w:tcPr>
          <w:p w14:paraId="51A9451E">
            <w:pPr>
              <w:widowControl/>
              <w:spacing w:line="280" w:lineRule="exact"/>
              <w:jc w:val="center"/>
              <w:rPr>
                <w:szCs w:val="21"/>
                <w:highlight w:val="none"/>
              </w:rPr>
            </w:pPr>
          </w:p>
        </w:tc>
        <w:tc>
          <w:tcPr>
            <w:tcW w:w="1845" w:type="dxa"/>
            <w:gridSpan w:val="3"/>
            <w:tcBorders>
              <w:top w:val="single" w:color="auto" w:sz="6" w:space="0"/>
              <w:left w:val="nil"/>
              <w:bottom w:val="single" w:color="auto" w:sz="6" w:space="0"/>
              <w:right w:val="single" w:color="auto" w:sz="6" w:space="0"/>
            </w:tcBorders>
            <w:vAlign w:val="center"/>
          </w:tcPr>
          <w:p w14:paraId="45EBB49B">
            <w:pPr>
              <w:spacing w:line="280" w:lineRule="exact"/>
              <w:ind w:left="-90"/>
              <w:jc w:val="center"/>
              <w:rPr>
                <w:szCs w:val="21"/>
                <w:highlight w:val="none"/>
              </w:rPr>
            </w:pPr>
            <w:r>
              <w:rPr>
                <w:spacing w:val="-1"/>
                <w:szCs w:val="21"/>
                <w:highlight w:val="none"/>
              </w:rPr>
              <w:t>龋补牙数</w:t>
            </w:r>
          </w:p>
        </w:tc>
        <w:tc>
          <w:tcPr>
            <w:tcW w:w="2477" w:type="dxa"/>
            <w:gridSpan w:val="4"/>
            <w:tcBorders>
              <w:top w:val="single" w:color="auto" w:sz="6" w:space="0"/>
              <w:left w:val="nil"/>
              <w:bottom w:val="single" w:color="auto" w:sz="6" w:space="0"/>
              <w:right w:val="single" w:color="auto" w:sz="6" w:space="0"/>
            </w:tcBorders>
            <w:vAlign w:val="center"/>
          </w:tcPr>
          <w:p w14:paraId="63976CFF">
            <w:pPr>
              <w:spacing w:line="280" w:lineRule="exact"/>
              <w:ind w:left="-90"/>
              <w:jc w:val="center"/>
              <w:rPr>
                <w:szCs w:val="21"/>
                <w:highlight w:val="none"/>
              </w:rPr>
            </w:pPr>
            <w:r>
              <w:rPr>
                <w:spacing w:val="-1"/>
                <w:szCs w:val="21"/>
                <w:highlight w:val="none"/>
              </w:rPr>
              <w:t>乳牙_____恒牙_____</w:t>
            </w:r>
          </w:p>
        </w:tc>
      </w:tr>
      <w:tr w14:paraId="2AD83222">
        <w:tblPrEx>
          <w:tblCellMar>
            <w:top w:w="0" w:type="dxa"/>
            <w:left w:w="108" w:type="dxa"/>
            <w:bottom w:w="0" w:type="dxa"/>
            <w:right w:w="108" w:type="dxa"/>
          </w:tblCellMar>
        </w:tblPrEx>
        <w:trPr>
          <w:cantSplit/>
          <w:trHeight w:val="348" w:hRule="atLeast"/>
          <w:jc w:val="center"/>
        </w:trPr>
        <w:tc>
          <w:tcPr>
            <w:tcW w:w="420" w:type="dxa"/>
            <w:vMerge w:val="continue"/>
            <w:tcBorders>
              <w:left w:val="single" w:color="auto" w:sz="6" w:space="0"/>
              <w:right w:val="single" w:color="auto" w:sz="6" w:space="0"/>
            </w:tcBorders>
            <w:vAlign w:val="center"/>
          </w:tcPr>
          <w:p w14:paraId="53C03523">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3CAC32B">
            <w:pPr>
              <w:spacing w:line="280" w:lineRule="exact"/>
              <w:ind w:left="-90"/>
              <w:jc w:val="center"/>
              <w:rPr>
                <w:szCs w:val="21"/>
                <w:highlight w:val="none"/>
              </w:rPr>
            </w:pPr>
            <w:r>
              <w:rPr>
                <w:spacing w:val="-1"/>
                <w:szCs w:val="21"/>
                <w:highlight w:val="none"/>
              </w:rPr>
              <w:t>其他记录*</w:t>
            </w:r>
          </w:p>
        </w:tc>
        <w:tc>
          <w:tcPr>
            <w:tcW w:w="7199" w:type="dxa"/>
            <w:gridSpan w:val="13"/>
            <w:tcBorders>
              <w:top w:val="single" w:color="auto" w:sz="6" w:space="0"/>
              <w:left w:val="nil"/>
              <w:bottom w:val="single" w:color="auto" w:sz="6" w:space="0"/>
              <w:right w:val="single" w:color="auto" w:sz="6" w:space="0"/>
            </w:tcBorders>
            <w:vAlign w:val="center"/>
          </w:tcPr>
          <w:p w14:paraId="04F5AB5B">
            <w:pPr>
              <w:spacing w:line="280" w:lineRule="exact"/>
              <w:ind w:left="-90"/>
              <w:jc w:val="center"/>
              <w:rPr>
                <w:szCs w:val="21"/>
                <w:highlight w:val="none"/>
              </w:rPr>
            </w:pPr>
          </w:p>
        </w:tc>
      </w:tr>
      <w:tr w14:paraId="4E0F6CF5">
        <w:tblPrEx>
          <w:tblCellMar>
            <w:top w:w="0" w:type="dxa"/>
            <w:left w:w="108" w:type="dxa"/>
            <w:bottom w:w="0" w:type="dxa"/>
            <w:right w:w="108" w:type="dxa"/>
          </w:tblCellMar>
        </w:tblPrEx>
        <w:trPr>
          <w:cantSplit/>
          <w:trHeight w:val="385" w:hRule="atLeast"/>
          <w:jc w:val="center"/>
        </w:trPr>
        <w:tc>
          <w:tcPr>
            <w:tcW w:w="420" w:type="dxa"/>
            <w:vMerge w:val="continue"/>
            <w:tcBorders>
              <w:left w:val="single" w:color="auto" w:sz="6" w:space="0"/>
              <w:bottom w:val="nil"/>
              <w:right w:val="single" w:color="auto" w:sz="6" w:space="0"/>
            </w:tcBorders>
            <w:vAlign w:val="center"/>
          </w:tcPr>
          <w:p w14:paraId="506885DA">
            <w:pPr>
              <w:widowControl/>
              <w:spacing w:line="280" w:lineRule="exact"/>
              <w:jc w:val="center"/>
              <w:rPr>
                <w:szCs w:val="21"/>
                <w:highlight w:val="none"/>
              </w:rPr>
            </w:pPr>
          </w:p>
        </w:tc>
        <w:tc>
          <w:tcPr>
            <w:tcW w:w="4857" w:type="dxa"/>
            <w:gridSpan w:val="9"/>
            <w:tcBorders>
              <w:top w:val="single" w:color="auto" w:sz="6" w:space="0"/>
              <w:left w:val="nil"/>
              <w:bottom w:val="single" w:color="auto" w:sz="6" w:space="0"/>
              <w:right w:val="single" w:color="auto" w:sz="6" w:space="0"/>
            </w:tcBorders>
            <w:vAlign w:val="center"/>
          </w:tcPr>
          <w:p w14:paraId="5DC672A3">
            <w:pPr>
              <w:spacing w:line="280" w:lineRule="exact"/>
              <w:ind w:left="-90"/>
              <w:jc w:val="center"/>
              <w:rPr>
                <w:szCs w:val="21"/>
                <w:highlight w:val="none"/>
              </w:rPr>
            </w:pPr>
            <w:r>
              <w:rPr>
                <w:sz w:val="32"/>
                <w:szCs w:val="32"/>
                <w:highlight w:val="none"/>
              </w:rPr>
              <w:t>————</w:t>
            </w:r>
          </w:p>
        </w:tc>
        <w:tc>
          <w:tcPr>
            <w:tcW w:w="1846" w:type="dxa"/>
            <w:gridSpan w:val="3"/>
            <w:tcBorders>
              <w:top w:val="single" w:color="auto" w:sz="6" w:space="0"/>
              <w:left w:val="nil"/>
              <w:bottom w:val="single" w:color="auto" w:sz="6" w:space="0"/>
              <w:right w:val="single" w:color="auto" w:sz="6" w:space="0"/>
            </w:tcBorders>
            <w:vAlign w:val="center"/>
          </w:tcPr>
          <w:p w14:paraId="7D3AB0AD">
            <w:pPr>
              <w:spacing w:line="280" w:lineRule="exact"/>
              <w:ind w:left="-90"/>
              <w:jc w:val="center"/>
              <w:rPr>
                <w:szCs w:val="21"/>
                <w:highlight w:val="none"/>
              </w:rPr>
            </w:pPr>
            <w:r>
              <w:rPr>
                <w:spacing w:val="-1"/>
                <w:szCs w:val="21"/>
                <w:highlight w:val="none"/>
              </w:rPr>
              <w:t>医师签名</w:t>
            </w:r>
          </w:p>
        </w:tc>
        <w:tc>
          <w:tcPr>
            <w:tcW w:w="2477" w:type="dxa"/>
            <w:gridSpan w:val="4"/>
            <w:tcBorders>
              <w:top w:val="single" w:color="auto" w:sz="6" w:space="0"/>
              <w:left w:val="nil"/>
              <w:bottom w:val="single" w:color="auto" w:sz="6" w:space="0"/>
              <w:right w:val="single" w:color="auto" w:sz="6" w:space="0"/>
            </w:tcBorders>
            <w:vAlign w:val="center"/>
          </w:tcPr>
          <w:p w14:paraId="444544A3">
            <w:pPr>
              <w:spacing w:line="280" w:lineRule="exact"/>
              <w:ind w:left="-90"/>
              <w:jc w:val="center"/>
              <w:rPr>
                <w:szCs w:val="21"/>
                <w:highlight w:val="none"/>
              </w:rPr>
            </w:pPr>
          </w:p>
        </w:tc>
      </w:tr>
      <w:tr w14:paraId="68EDB7D0">
        <w:tblPrEx>
          <w:tblCellMar>
            <w:top w:w="0" w:type="dxa"/>
            <w:left w:w="108" w:type="dxa"/>
            <w:bottom w:w="0" w:type="dxa"/>
            <w:right w:w="108" w:type="dxa"/>
          </w:tblCellMar>
        </w:tblPrEx>
        <w:trPr>
          <w:trHeight w:val="630" w:hRule="atLeast"/>
          <w:jc w:val="center"/>
        </w:trPr>
        <w:tc>
          <w:tcPr>
            <w:tcW w:w="420" w:type="dxa"/>
            <w:vMerge w:val="restart"/>
            <w:tcBorders>
              <w:top w:val="single" w:color="auto" w:sz="6" w:space="0"/>
              <w:left w:val="single" w:color="auto" w:sz="6" w:space="0"/>
              <w:right w:val="single" w:color="auto" w:sz="6" w:space="0"/>
            </w:tcBorders>
            <w:vAlign w:val="center"/>
          </w:tcPr>
          <w:p w14:paraId="5F5FB74A">
            <w:pPr>
              <w:spacing w:line="280" w:lineRule="exact"/>
              <w:ind w:left="-90"/>
              <w:jc w:val="center"/>
              <w:rPr>
                <w:spacing w:val="-1"/>
                <w:szCs w:val="21"/>
                <w:highlight w:val="none"/>
              </w:rPr>
            </w:pPr>
            <w:r>
              <w:rPr>
                <w:spacing w:val="-1"/>
                <w:szCs w:val="21"/>
                <w:highlight w:val="none"/>
              </w:rPr>
              <w:t>外</w:t>
            </w:r>
          </w:p>
          <w:p w14:paraId="103F43CF">
            <w:pPr>
              <w:spacing w:line="280" w:lineRule="exact"/>
              <w:ind w:left="-90"/>
              <w:jc w:val="center"/>
              <w:rPr>
                <w:szCs w:val="21"/>
                <w:highlight w:val="none"/>
              </w:rPr>
            </w:pPr>
          </w:p>
          <w:p w14:paraId="4BFB8B7C">
            <w:pPr>
              <w:spacing w:line="280" w:lineRule="exact"/>
              <w:ind w:left="-90"/>
              <w:jc w:val="center"/>
              <w:rPr>
                <w:szCs w:val="21"/>
                <w:highlight w:val="none"/>
              </w:rPr>
            </w:pPr>
            <w:r>
              <w:rPr>
                <w:spacing w:val="-1"/>
                <w:szCs w:val="21"/>
                <w:highlight w:val="none"/>
              </w:rPr>
              <w:t>科</w:t>
            </w:r>
          </w:p>
        </w:tc>
        <w:tc>
          <w:tcPr>
            <w:tcW w:w="1981" w:type="dxa"/>
            <w:gridSpan w:val="3"/>
            <w:tcBorders>
              <w:top w:val="single" w:color="auto" w:sz="6" w:space="0"/>
              <w:left w:val="nil"/>
              <w:bottom w:val="single" w:color="auto" w:sz="6" w:space="0"/>
              <w:right w:val="single" w:color="auto" w:sz="6" w:space="0"/>
            </w:tcBorders>
            <w:vAlign w:val="center"/>
          </w:tcPr>
          <w:p w14:paraId="59366FB7">
            <w:pPr>
              <w:spacing w:line="280" w:lineRule="exact"/>
              <w:ind w:left="-90"/>
              <w:jc w:val="center"/>
              <w:rPr>
                <w:szCs w:val="21"/>
                <w:highlight w:val="none"/>
              </w:rPr>
            </w:pPr>
            <w:r>
              <w:rPr>
                <w:spacing w:val="-1"/>
                <w:szCs w:val="21"/>
                <w:highlight w:val="none"/>
              </w:rPr>
              <w:t>皮  肤</w:t>
            </w:r>
          </w:p>
        </w:tc>
        <w:tc>
          <w:tcPr>
            <w:tcW w:w="7199" w:type="dxa"/>
            <w:gridSpan w:val="13"/>
            <w:tcBorders>
              <w:top w:val="single" w:color="auto" w:sz="6" w:space="0"/>
              <w:left w:val="nil"/>
              <w:bottom w:val="single" w:color="auto" w:sz="6" w:space="0"/>
              <w:right w:val="single" w:color="auto" w:sz="6" w:space="0"/>
            </w:tcBorders>
            <w:vAlign w:val="center"/>
          </w:tcPr>
          <w:p w14:paraId="14484C83">
            <w:pPr>
              <w:spacing w:line="280" w:lineRule="exact"/>
              <w:ind w:left="-90"/>
              <w:jc w:val="center"/>
              <w:rPr>
                <w:spacing w:val="-1"/>
                <w:szCs w:val="21"/>
                <w:highlight w:val="none"/>
              </w:rPr>
            </w:pPr>
            <w:r>
              <w:rPr>
                <w:spacing w:val="-1"/>
                <w:szCs w:val="21"/>
                <w:highlight w:val="none"/>
              </w:rPr>
              <w:t>○ 正常        ○ 潮红     ○ 苍白     ○ 发绀     ○ 黄染</w:t>
            </w:r>
          </w:p>
          <w:p w14:paraId="57FFD9A5">
            <w:pPr>
              <w:spacing w:line="280" w:lineRule="exact"/>
              <w:ind w:left="-90"/>
              <w:jc w:val="center"/>
              <w:rPr>
                <w:szCs w:val="21"/>
                <w:highlight w:val="none"/>
              </w:rPr>
            </w:pPr>
            <w:r>
              <w:rPr>
                <w:spacing w:val="-1"/>
                <w:szCs w:val="21"/>
                <w:highlight w:val="none"/>
              </w:rPr>
              <w:t>○ 色素沉着    ○ 湿疹     ○ 糜烂     ○ 其他</w:t>
            </w:r>
          </w:p>
        </w:tc>
      </w:tr>
      <w:tr w14:paraId="1449036E">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right w:val="single" w:color="auto" w:sz="6" w:space="0"/>
            </w:tcBorders>
            <w:vAlign w:val="center"/>
          </w:tcPr>
          <w:p w14:paraId="21663836">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59B80624">
            <w:pPr>
              <w:spacing w:line="280" w:lineRule="exact"/>
              <w:ind w:left="-90"/>
              <w:jc w:val="center"/>
              <w:rPr>
                <w:szCs w:val="21"/>
                <w:highlight w:val="none"/>
              </w:rPr>
            </w:pPr>
            <w:r>
              <w:rPr>
                <w:spacing w:val="-1"/>
                <w:szCs w:val="21"/>
                <w:highlight w:val="none"/>
              </w:rPr>
              <w:t>淋巴结</w:t>
            </w:r>
          </w:p>
        </w:tc>
        <w:tc>
          <w:tcPr>
            <w:tcW w:w="7199" w:type="dxa"/>
            <w:gridSpan w:val="13"/>
            <w:tcBorders>
              <w:top w:val="single" w:color="auto" w:sz="6" w:space="0"/>
              <w:left w:val="nil"/>
              <w:bottom w:val="single" w:color="auto" w:sz="6" w:space="0"/>
              <w:right w:val="single" w:color="auto" w:sz="6" w:space="0"/>
            </w:tcBorders>
            <w:vAlign w:val="center"/>
          </w:tcPr>
          <w:p w14:paraId="3A1A75F0">
            <w:pPr>
              <w:spacing w:line="280" w:lineRule="exact"/>
              <w:ind w:left="-90"/>
              <w:jc w:val="center"/>
              <w:rPr>
                <w:szCs w:val="21"/>
                <w:highlight w:val="none"/>
              </w:rPr>
            </w:pPr>
            <w:r>
              <w:rPr>
                <w:spacing w:val="-1"/>
                <w:szCs w:val="21"/>
                <w:highlight w:val="none"/>
              </w:rPr>
              <w:t>○ 未触及      ○ 锁骨上   ○ 腋窝     ○ 其他</w:t>
            </w:r>
          </w:p>
        </w:tc>
      </w:tr>
      <w:tr w14:paraId="46437F74">
        <w:tblPrEx>
          <w:tblCellMar>
            <w:top w:w="0" w:type="dxa"/>
            <w:left w:w="108" w:type="dxa"/>
            <w:bottom w:w="0" w:type="dxa"/>
            <w:right w:w="108" w:type="dxa"/>
          </w:tblCellMar>
        </w:tblPrEx>
        <w:trPr>
          <w:cantSplit/>
          <w:trHeight w:val="353" w:hRule="atLeast"/>
          <w:jc w:val="center"/>
        </w:trPr>
        <w:tc>
          <w:tcPr>
            <w:tcW w:w="420" w:type="dxa"/>
            <w:vMerge w:val="continue"/>
            <w:tcBorders>
              <w:left w:val="single" w:color="auto" w:sz="6" w:space="0"/>
              <w:right w:val="single" w:color="auto" w:sz="6" w:space="0"/>
            </w:tcBorders>
            <w:vAlign w:val="center"/>
          </w:tcPr>
          <w:p w14:paraId="3F3A2E24">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39B7CD3F">
            <w:pPr>
              <w:spacing w:line="280" w:lineRule="exact"/>
              <w:ind w:left="-90"/>
              <w:jc w:val="center"/>
              <w:rPr>
                <w:szCs w:val="21"/>
                <w:highlight w:val="none"/>
              </w:rPr>
            </w:pPr>
            <w:r>
              <w:rPr>
                <w:spacing w:val="-1"/>
                <w:szCs w:val="21"/>
                <w:highlight w:val="none"/>
              </w:rPr>
              <w:t>头  部</w:t>
            </w:r>
          </w:p>
        </w:tc>
        <w:tc>
          <w:tcPr>
            <w:tcW w:w="2877" w:type="dxa"/>
            <w:gridSpan w:val="6"/>
            <w:tcBorders>
              <w:top w:val="single" w:color="auto" w:sz="6" w:space="0"/>
              <w:left w:val="nil"/>
              <w:bottom w:val="single" w:color="auto" w:sz="6" w:space="0"/>
              <w:right w:val="single" w:color="auto" w:sz="6" w:space="0"/>
            </w:tcBorders>
            <w:vAlign w:val="center"/>
          </w:tcPr>
          <w:p w14:paraId="0696E531">
            <w:pPr>
              <w:spacing w:line="280" w:lineRule="exact"/>
              <w:ind w:left="-90"/>
              <w:jc w:val="center"/>
              <w:rPr>
                <w:szCs w:val="21"/>
                <w:highlight w:val="none"/>
              </w:rPr>
            </w:pPr>
            <w:r>
              <w:rPr>
                <w:spacing w:val="-1"/>
                <w:szCs w:val="21"/>
                <w:highlight w:val="none"/>
              </w:rPr>
              <w:t>○ 正常  ○ 异常</w:t>
            </w:r>
          </w:p>
        </w:tc>
        <w:tc>
          <w:tcPr>
            <w:tcW w:w="1845" w:type="dxa"/>
            <w:gridSpan w:val="3"/>
            <w:tcBorders>
              <w:top w:val="single" w:color="auto" w:sz="6" w:space="0"/>
              <w:left w:val="nil"/>
              <w:bottom w:val="single" w:color="auto" w:sz="6" w:space="0"/>
              <w:right w:val="single" w:color="auto" w:sz="6" w:space="0"/>
            </w:tcBorders>
            <w:vAlign w:val="center"/>
          </w:tcPr>
          <w:p w14:paraId="13B7CD17">
            <w:pPr>
              <w:spacing w:line="280" w:lineRule="exact"/>
              <w:ind w:left="-90"/>
              <w:jc w:val="center"/>
              <w:rPr>
                <w:szCs w:val="21"/>
                <w:highlight w:val="none"/>
              </w:rPr>
            </w:pPr>
            <w:r>
              <w:rPr>
                <w:spacing w:val="-1"/>
                <w:szCs w:val="21"/>
                <w:highlight w:val="none"/>
              </w:rPr>
              <w:t>颈  部</w:t>
            </w:r>
          </w:p>
        </w:tc>
        <w:tc>
          <w:tcPr>
            <w:tcW w:w="2477" w:type="dxa"/>
            <w:gridSpan w:val="4"/>
            <w:tcBorders>
              <w:top w:val="single" w:color="auto" w:sz="6" w:space="0"/>
              <w:left w:val="nil"/>
              <w:bottom w:val="single" w:color="auto" w:sz="6" w:space="0"/>
              <w:right w:val="single" w:color="auto" w:sz="6" w:space="0"/>
            </w:tcBorders>
            <w:vAlign w:val="center"/>
          </w:tcPr>
          <w:p w14:paraId="50B9FDD9">
            <w:pPr>
              <w:spacing w:line="280" w:lineRule="exact"/>
              <w:ind w:left="-90"/>
              <w:jc w:val="center"/>
              <w:rPr>
                <w:szCs w:val="21"/>
                <w:highlight w:val="none"/>
              </w:rPr>
            </w:pPr>
            <w:r>
              <w:rPr>
                <w:spacing w:val="-1"/>
                <w:szCs w:val="21"/>
                <w:highlight w:val="none"/>
              </w:rPr>
              <w:t>○ 正常  ○ 异常</w:t>
            </w:r>
          </w:p>
        </w:tc>
      </w:tr>
      <w:tr w14:paraId="542CD194">
        <w:tblPrEx>
          <w:tblCellMar>
            <w:top w:w="0" w:type="dxa"/>
            <w:left w:w="108" w:type="dxa"/>
            <w:bottom w:w="0" w:type="dxa"/>
            <w:right w:w="108" w:type="dxa"/>
          </w:tblCellMar>
        </w:tblPrEx>
        <w:trPr>
          <w:cantSplit/>
          <w:trHeight w:val="349" w:hRule="atLeast"/>
          <w:jc w:val="center"/>
        </w:trPr>
        <w:tc>
          <w:tcPr>
            <w:tcW w:w="420" w:type="dxa"/>
            <w:vMerge w:val="continue"/>
            <w:tcBorders>
              <w:left w:val="single" w:color="auto" w:sz="6" w:space="0"/>
              <w:right w:val="single" w:color="auto" w:sz="6" w:space="0"/>
            </w:tcBorders>
            <w:vAlign w:val="center"/>
          </w:tcPr>
          <w:p w14:paraId="4DD7799F">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3F1714D1">
            <w:pPr>
              <w:spacing w:line="280" w:lineRule="exact"/>
              <w:ind w:left="-90"/>
              <w:jc w:val="center"/>
              <w:rPr>
                <w:szCs w:val="21"/>
                <w:highlight w:val="none"/>
              </w:rPr>
            </w:pPr>
            <w:r>
              <w:rPr>
                <w:spacing w:val="-1"/>
                <w:szCs w:val="21"/>
                <w:highlight w:val="none"/>
              </w:rPr>
              <w:t>脊  柱</w:t>
            </w:r>
          </w:p>
        </w:tc>
        <w:tc>
          <w:tcPr>
            <w:tcW w:w="2877" w:type="dxa"/>
            <w:gridSpan w:val="6"/>
            <w:tcBorders>
              <w:top w:val="single" w:color="auto" w:sz="6" w:space="0"/>
              <w:left w:val="nil"/>
              <w:bottom w:val="single" w:color="auto" w:sz="6" w:space="0"/>
              <w:right w:val="single" w:color="auto" w:sz="6" w:space="0"/>
            </w:tcBorders>
            <w:vAlign w:val="center"/>
          </w:tcPr>
          <w:p w14:paraId="4E1B760A">
            <w:pPr>
              <w:spacing w:line="280" w:lineRule="exact"/>
              <w:ind w:left="-90"/>
              <w:jc w:val="center"/>
              <w:rPr>
                <w:szCs w:val="21"/>
                <w:highlight w:val="none"/>
              </w:rPr>
            </w:pPr>
            <w:r>
              <w:rPr>
                <w:spacing w:val="-1"/>
                <w:szCs w:val="21"/>
                <w:highlight w:val="none"/>
              </w:rPr>
              <w:t>○ 正常  ○ 变形</w:t>
            </w:r>
          </w:p>
        </w:tc>
        <w:tc>
          <w:tcPr>
            <w:tcW w:w="1845" w:type="dxa"/>
            <w:gridSpan w:val="3"/>
            <w:tcBorders>
              <w:top w:val="single" w:color="auto" w:sz="6" w:space="0"/>
              <w:left w:val="nil"/>
              <w:bottom w:val="single" w:color="auto" w:sz="6" w:space="0"/>
              <w:right w:val="single" w:color="auto" w:sz="6" w:space="0"/>
            </w:tcBorders>
            <w:vAlign w:val="center"/>
          </w:tcPr>
          <w:p w14:paraId="1EF0B386">
            <w:pPr>
              <w:spacing w:line="280" w:lineRule="exact"/>
              <w:ind w:left="-90"/>
              <w:jc w:val="center"/>
              <w:rPr>
                <w:szCs w:val="21"/>
                <w:highlight w:val="none"/>
              </w:rPr>
            </w:pPr>
            <w:r>
              <w:rPr>
                <w:spacing w:val="-1"/>
                <w:szCs w:val="21"/>
                <w:highlight w:val="none"/>
              </w:rPr>
              <w:t>四  肢</w:t>
            </w:r>
          </w:p>
        </w:tc>
        <w:tc>
          <w:tcPr>
            <w:tcW w:w="2477" w:type="dxa"/>
            <w:gridSpan w:val="4"/>
            <w:tcBorders>
              <w:top w:val="single" w:color="auto" w:sz="6" w:space="0"/>
              <w:left w:val="nil"/>
              <w:bottom w:val="single" w:color="auto" w:sz="6" w:space="0"/>
              <w:right w:val="single" w:color="auto" w:sz="6" w:space="0"/>
            </w:tcBorders>
            <w:vAlign w:val="center"/>
          </w:tcPr>
          <w:p w14:paraId="63728B01">
            <w:pPr>
              <w:spacing w:line="280" w:lineRule="exact"/>
              <w:ind w:left="-90"/>
              <w:jc w:val="center"/>
              <w:rPr>
                <w:szCs w:val="21"/>
                <w:highlight w:val="none"/>
              </w:rPr>
            </w:pPr>
            <w:r>
              <w:rPr>
                <w:spacing w:val="-1"/>
                <w:szCs w:val="21"/>
                <w:highlight w:val="none"/>
              </w:rPr>
              <w:t>○ 正常  ○ 残疾</w:t>
            </w:r>
          </w:p>
        </w:tc>
      </w:tr>
      <w:tr w14:paraId="1669A984">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right w:val="single" w:color="auto" w:sz="6" w:space="0"/>
            </w:tcBorders>
            <w:vAlign w:val="center"/>
          </w:tcPr>
          <w:p w14:paraId="29BA5D95">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69457641">
            <w:pPr>
              <w:spacing w:line="280" w:lineRule="exact"/>
              <w:ind w:left="-90"/>
              <w:jc w:val="center"/>
              <w:rPr>
                <w:szCs w:val="21"/>
                <w:highlight w:val="none"/>
              </w:rPr>
            </w:pPr>
            <w:r>
              <w:rPr>
                <w:spacing w:val="-1"/>
                <w:szCs w:val="21"/>
                <w:highlight w:val="none"/>
              </w:rPr>
              <w:t>胸  部</w:t>
            </w:r>
          </w:p>
        </w:tc>
        <w:tc>
          <w:tcPr>
            <w:tcW w:w="7199" w:type="dxa"/>
            <w:gridSpan w:val="13"/>
            <w:tcBorders>
              <w:top w:val="single" w:color="auto" w:sz="6" w:space="0"/>
              <w:left w:val="nil"/>
              <w:bottom w:val="single" w:color="auto" w:sz="6" w:space="0"/>
              <w:right w:val="single" w:color="auto" w:sz="6" w:space="0"/>
            </w:tcBorders>
            <w:vAlign w:val="center"/>
          </w:tcPr>
          <w:p w14:paraId="349099AE">
            <w:pPr>
              <w:spacing w:line="280" w:lineRule="exact"/>
              <w:ind w:left="-90"/>
              <w:jc w:val="left"/>
              <w:rPr>
                <w:szCs w:val="21"/>
                <w:highlight w:val="none"/>
              </w:rPr>
            </w:pPr>
            <w:r>
              <w:rPr>
                <w:spacing w:val="-1"/>
                <w:szCs w:val="21"/>
                <w:highlight w:val="none"/>
              </w:rPr>
              <w:t>○ 正常  ○ 桶状胸  ○ 扁平胸  ○ 鸡胸  ○ 漏斗胸  ○其他：</w:t>
            </w:r>
          </w:p>
        </w:tc>
      </w:tr>
      <w:tr w14:paraId="6137C2C8">
        <w:tblPrEx>
          <w:tblCellMar>
            <w:top w:w="0" w:type="dxa"/>
            <w:left w:w="108" w:type="dxa"/>
            <w:bottom w:w="0" w:type="dxa"/>
            <w:right w:w="108" w:type="dxa"/>
          </w:tblCellMar>
        </w:tblPrEx>
        <w:trPr>
          <w:cantSplit/>
          <w:trHeight w:val="316" w:hRule="atLeast"/>
          <w:jc w:val="center"/>
        </w:trPr>
        <w:tc>
          <w:tcPr>
            <w:tcW w:w="420" w:type="dxa"/>
            <w:vMerge w:val="continue"/>
            <w:tcBorders>
              <w:left w:val="single" w:color="auto" w:sz="6" w:space="0"/>
              <w:right w:val="single" w:color="auto" w:sz="6" w:space="0"/>
            </w:tcBorders>
            <w:vAlign w:val="center"/>
          </w:tcPr>
          <w:p w14:paraId="08D35020">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45465BF1">
            <w:pPr>
              <w:spacing w:line="280" w:lineRule="exact"/>
              <w:ind w:left="-90"/>
              <w:jc w:val="center"/>
              <w:rPr>
                <w:szCs w:val="21"/>
                <w:highlight w:val="none"/>
              </w:rPr>
            </w:pPr>
            <w:r>
              <w:rPr>
                <w:spacing w:val="-1"/>
                <w:szCs w:val="21"/>
                <w:highlight w:val="none"/>
              </w:rPr>
              <w:t>其他记录*</w:t>
            </w:r>
          </w:p>
        </w:tc>
        <w:tc>
          <w:tcPr>
            <w:tcW w:w="7199" w:type="dxa"/>
            <w:gridSpan w:val="13"/>
            <w:tcBorders>
              <w:top w:val="single" w:color="auto" w:sz="6" w:space="0"/>
              <w:left w:val="nil"/>
              <w:bottom w:val="single" w:color="auto" w:sz="6" w:space="0"/>
              <w:right w:val="single" w:color="auto" w:sz="6" w:space="0"/>
            </w:tcBorders>
            <w:vAlign w:val="center"/>
          </w:tcPr>
          <w:p w14:paraId="6EFE1C5D">
            <w:pPr>
              <w:spacing w:line="280" w:lineRule="exact"/>
              <w:ind w:left="-90"/>
              <w:jc w:val="center"/>
              <w:rPr>
                <w:szCs w:val="21"/>
                <w:highlight w:val="none"/>
              </w:rPr>
            </w:pPr>
          </w:p>
        </w:tc>
      </w:tr>
      <w:tr w14:paraId="5EE49547">
        <w:tblPrEx>
          <w:tblCellMar>
            <w:top w:w="0" w:type="dxa"/>
            <w:left w:w="108" w:type="dxa"/>
            <w:bottom w:w="0" w:type="dxa"/>
            <w:right w:w="108" w:type="dxa"/>
          </w:tblCellMar>
        </w:tblPrEx>
        <w:trPr>
          <w:cantSplit/>
          <w:trHeight w:val="349" w:hRule="atLeast"/>
          <w:jc w:val="center"/>
        </w:trPr>
        <w:tc>
          <w:tcPr>
            <w:tcW w:w="420" w:type="dxa"/>
            <w:vMerge w:val="continue"/>
            <w:tcBorders>
              <w:left w:val="single" w:color="auto" w:sz="6" w:space="0"/>
              <w:bottom w:val="single" w:color="auto" w:sz="4" w:space="0"/>
              <w:right w:val="single" w:color="auto" w:sz="6" w:space="0"/>
            </w:tcBorders>
            <w:vAlign w:val="center"/>
          </w:tcPr>
          <w:p w14:paraId="5B8CD8A1">
            <w:pPr>
              <w:widowControl/>
              <w:spacing w:line="280" w:lineRule="exact"/>
              <w:jc w:val="center"/>
              <w:rPr>
                <w:szCs w:val="21"/>
                <w:highlight w:val="none"/>
              </w:rPr>
            </w:pPr>
          </w:p>
        </w:tc>
        <w:tc>
          <w:tcPr>
            <w:tcW w:w="4857" w:type="dxa"/>
            <w:gridSpan w:val="9"/>
            <w:tcBorders>
              <w:top w:val="single" w:color="auto" w:sz="6" w:space="0"/>
              <w:left w:val="nil"/>
              <w:bottom w:val="single" w:color="auto" w:sz="6" w:space="0"/>
              <w:right w:val="single" w:color="auto" w:sz="6" w:space="0"/>
            </w:tcBorders>
            <w:vAlign w:val="center"/>
          </w:tcPr>
          <w:p w14:paraId="6573D954">
            <w:pPr>
              <w:spacing w:line="280" w:lineRule="exact"/>
              <w:ind w:left="-90"/>
              <w:jc w:val="center"/>
              <w:rPr>
                <w:szCs w:val="21"/>
                <w:highlight w:val="none"/>
              </w:rPr>
            </w:pPr>
            <w:r>
              <w:rPr>
                <w:sz w:val="32"/>
                <w:szCs w:val="32"/>
                <w:highlight w:val="none"/>
              </w:rPr>
              <w:t>————</w:t>
            </w:r>
          </w:p>
        </w:tc>
        <w:tc>
          <w:tcPr>
            <w:tcW w:w="1846" w:type="dxa"/>
            <w:gridSpan w:val="3"/>
            <w:tcBorders>
              <w:top w:val="single" w:color="auto" w:sz="6" w:space="0"/>
              <w:left w:val="nil"/>
              <w:bottom w:val="single" w:color="auto" w:sz="6" w:space="0"/>
              <w:right w:val="single" w:color="auto" w:sz="6" w:space="0"/>
            </w:tcBorders>
            <w:vAlign w:val="center"/>
          </w:tcPr>
          <w:p w14:paraId="6CDC7699">
            <w:pPr>
              <w:spacing w:line="280" w:lineRule="exact"/>
              <w:ind w:left="-90"/>
              <w:jc w:val="center"/>
              <w:rPr>
                <w:szCs w:val="21"/>
                <w:highlight w:val="none"/>
              </w:rPr>
            </w:pPr>
            <w:r>
              <w:rPr>
                <w:spacing w:val="-1"/>
                <w:szCs w:val="21"/>
                <w:highlight w:val="none"/>
              </w:rPr>
              <w:t>医师签名</w:t>
            </w:r>
          </w:p>
        </w:tc>
        <w:tc>
          <w:tcPr>
            <w:tcW w:w="2477" w:type="dxa"/>
            <w:gridSpan w:val="4"/>
            <w:tcBorders>
              <w:top w:val="single" w:color="auto" w:sz="6" w:space="0"/>
              <w:left w:val="nil"/>
              <w:bottom w:val="single" w:color="auto" w:sz="6" w:space="0"/>
              <w:right w:val="single" w:color="auto" w:sz="6" w:space="0"/>
            </w:tcBorders>
            <w:vAlign w:val="center"/>
          </w:tcPr>
          <w:p w14:paraId="77E0E8F8">
            <w:pPr>
              <w:spacing w:line="280" w:lineRule="exact"/>
              <w:ind w:left="-90"/>
              <w:jc w:val="center"/>
              <w:rPr>
                <w:szCs w:val="21"/>
                <w:highlight w:val="none"/>
              </w:rPr>
            </w:pPr>
          </w:p>
        </w:tc>
      </w:tr>
      <w:tr w14:paraId="606F200A">
        <w:tblPrEx>
          <w:tblCellMar>
            <w:top w:w="0" w:type="dxa"/>
            <w:left w:w="108" w:type="dxa"/>
            <w:bottom w:w="0" w:type="dxa"/>
            <w:right w:w="108" w:type="dxa"/>
          </w:tblCellMar>
        </w:tblPrEx>
        <w:trPr>
          <w:cantSplit/>
          <w:trHeight w:val="630" w:hRule="atLeast"/>
          <w:jc w:val="center"/>
        </w:trPr>
        <w:tc>
          <w:tcPr>
            <w:tcW w:w="420" w:type="dxa"/>
            <w:vMerge w:val="restart"/>
            <w:tcBorders>
              <w:top w:val="single" w:color="auto" w:sz="4" w:space="0"/>
              <w:left w:val="single" w:color="auto" w:sz="6" w:space="0"/>
              <w:right w:val="single" w:color="auto" w:sz="6" w:space="0"/>
            </w:tcBorders>
            <w:vAlign w:val="center"/>
          </w:tcPr>
          <w:p w14:paraId="22ACD1CD">
            <w:pPr>
              <w:spacing w:line="280" w:lineRule="exact"/>
              <w:ind w:left="-90"/>
              <w:jc w:val="center"/>
              <w:rPr>
                <w:szCs w:val="21"/>
                <w:highlight w:val="none"/>
              </w:rPr>
            </w:pPr>
            <w:r>
              <w:rPr>
                <w:spacing w:val="-1"/>
                <w:szCs w:val="21"/>
                <w:highlight w:val="none"/>
              </w:rPr>
              <w:t>内</w:t>
            </w:r>
          </w:p>
          <w:p w14:paraId="73DDF122">
            <w:pPr>
              <w:spacing w:line="280" w:lineRule="exact"/>
              <w:ind w:left="-90"/>
              <w:jc w:val="center"/>
              <w:rPr>
                <w:spacing w:val="-1"/>
                <w:szCs w:val="21"/>
                <w:highlight w:val="none"/>
              </w:rPr>
            </w:pPr>
          </w:p>
          <w:p w14:paraId="184876ED">
            <w:pPr>
              <w:spacing w:line="280" w:lineRule="exact"/>
              <w:ind w:left="-90"/>
              <w:jc w:val="center"/>
              <w:rPr>
                <w:szCs w:val="21"/>
                <w:highlight w:val="none"/>
              </w:rPr>
            </w:pPr>
            <w:r>
              <w:rPr>
                <w:spacing w:val="-1"/>
                <w:szCs w:val="21"/>
                <w:highlight w:val="none"/>
              </w:rPr>
              <w:t>科</w:t>
            </w:r>
          </w:p>
        </w:tc>
        <w:tc>
          <w:tcPr>
            <w:tcW w:w="1981" w:type="dxa"/>
            <w:gridSpan w:val="3"/>
            <w:tcBorders>
              <w:top w:val="single" w:color="auto" w:sz="6" w:space="0"/>
              <w:left w:val="nil"/>
              <w:bottom w:val="single" w:color="auto" w:sz="6" w:space="0"/>
              <w:right w:val="single" w:color="auto" w:sz="6" w:space="0"/>
            </w:tcBorders>
            <w:vAlign w:val="center"/>
          </w:tcPr>
          <w:p w14:paraId="7A62CE8F">
            <w:pPr>
              <w:spacing w:line="280" w:lineRule="exact"/>
              <w:ind w:left="-90"/>
              <w:jc w:val="center"/>
              <w:rPr>
                <w:szCs w:val="21"/>
                <w:highlight w:val="none"/>
              </w:rPr>
            </w:pPr>
            <w:r>
              <w:rPr>
                <w:spacing w:val="-1"/>
                <w:szCs w:val="21"/>
                <w:highlight w:val="none"/>
              </w:rPr>
              <w:t>近期不适症状</w:t>
            </w:r>
          </w:p>
        </w:tc>
        <w:tc>
          <w:tcPr>
            <w:tcW w:w="7199" w:type="dxa"/>
            <w:gridSpan w:val="13"/>
            <w:tcBorders>
              <w:top w:val="single" w:color="auto" w:sz="6" w:space="0"/>
              <w:left w:val="nil"/>
              <w:bottom w:val="single" w:color="auto" w:sz="6" w:space="0"/>
              <w:right w:val="single" w:color="auto" w:sz="6" w:space="0"/>
            </w:tcBorders>
            <w:vAlign w:val="center"/>
          </w:tcPr>
          <w:p w14:paraId="13C7B494">
            <w:pPr>
              <w:spacing w:line="280" w:lineRule="exact"/>
              <w:ind w:left="-90"/>
              <w:jc w:val="center"/>
              <w:rPr>
                <w:spacing w:val="-1"/>
                <w:szCs w:val="21"/>
                <w:highlight w:val="none"/>
              </w:rPr>
            </w:pPr>
            <w:r>
              <w:rPr>
                <w:spacing w:val="-1"/>
                <w:szCs w:val="21"/>
                <w:highlight w:val="none"/>
              </w:rPr>
              <w:t>○ 疲乏无力     ○ 低热      ○ 盗汗         ○ 胸痛</w:t>
            </w:r>
          </w:p>
          <w:p w14:paraId="1F255B89">
            <w:pPr>
              <w:spacing w:line="280" w:lineRule="exact"/>
              <w:ind w:left="-90"/>
              <w:jc w:val="center"/>
              <w:rPr>
                <w:szCs w:val="21"/>
                <w:highlight w:val="none"/>
              </w:rPr>
            </w:pPr>
            <w:r>
              <w:rPr>
                <w:spacing w:val="-1"/>
                <w:szCs w:val="21"/>
                <w:highlight w:val="none"/>
              </w:rPr>
              <w:t>○ 咳嗽         ○ 咳痰      ○ 食欲减退     ○ 消瘦</w:t>
            </w:r>
          </w:p>
        </w:tc>
      </w:tr>
      <w:tr w14:paraId="0A5BD896">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right w:val="single" w:color="auto" w:sz="6" w:space="0"/>
            </w:tcBorders>
            <w:vAlign w:val="center"/>
          </w:tcPr>
          <w:p w14:paraId="1190F7DA">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1157EA1C">
            <w:pPr>
              <w:spacing w:line="280" w:lineRule="exact"/>
              <w:ind w:left="-90"/>
              <w:jc w:val="center"/>
              <w:rPr>
                <w:szCs w:val="21"/>
                <w:highlight w:val="none"/>
              </w:rPr>
            </w:pPr>
            <w:r>
              <w:rPr>
                <w:spacing w:val="-1"/>
                <w:szCs w:val="21"/>
                <w:highlight w:val="none"/>
              </w:rPr>
              <w:t>其它症状*</w:t>
            </w:r>
          </w:p>
        </w:tc>
        <w:tc>
          <w:tcPr>
            <w:tcW w:w="7199" w:type="dxa"/>
            <w:gridSpan w:val="13"/>
            <w:tcBorders>
              <w:top w:val="single" w:color="auto" w:sz="6" w:space="0"/>
              <w:left w:val="nil"/>
              <w:bottom w:val="single" w:color="auto" w:sz="6" w:space="0"/>
              <w:right w:val="single" w:color="auto" w:sz="6" w:space="0"/>
            </w:tcBorders>
            <w:vAlign w:val="center"/>
          </w:tcPr>
          <w:p w14:paraId="37886D85">
            <w:pPr>
              <w:spacing w:line="280" w:lineRule="exact"/>
              <w:ind w:left="-90"/>
              <w:jc w:val="center"/>
              <w:rPr>
                <w:szCs w:val="21"/>
                <w:highlight w:val="none"/>
              </w:rPr>
            </w:pPr>
          </w:p>
        </w:tc>
      </w:tr>
      <w:tr w14:paraId="029D5C89">
        <w:tblPrEx>
          <w:tblCellMar>
            <w:top w:w="0" w:type="dxa"/>
            <w:left w:w="108" w:type="dxa"/>
            <w:bottom w:w="0" w:type="dxa"/>
            <w:right w:w="108" w:type="dxa"/>
          </w:tblCellMar>
        </w:tblPrEx>
        <w:trPr>
          <w:cantSplit/>
          <w:trHeight w:val="353" w:hRule="atLeast"/>
          <w:jc w:val="center"/>
        </w:trPr>
        <w:tc>
          <w:tcPr>
            <w:tcW w:w="420" w:type="dxa"/>
            <w:vMerge w:val="continue"/>
            <w:tcBorders>
              <w:left w:val="single" w:color="auto" w:sz="6" w:space="0"/>
              <w:right w:val="single" w:color="auto" w:sz="6" w:space="0"/>
            </w:tcBorders>
            <w:vAlign w:val="center"/>
          </w:tcPr>
          <w:p w14:paraId="547D13CD">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5830A7F9">
            <w:pPr>
              <w:spacing w:line="280" w:lineRule="exact"/>
              <w:ind w:left="-90"/>
              <w:jc w:val="center"/>
              <w:rPr>
                <w:szCs w:val="21"/>
                <w:highlight w:val="none"/>
              </w:rPr>
            </w:pPr>
            <w:r>
              <w:rPr>
                <w:spacing w:val="-1"/>
                <w:szCs w:val="21"/>
                <w:highlight w:val="none"/>
              </w:rPr>
              <w:t>心  率</w:t>
            </w:r>
          </w:p>
        </w:tc>
        <w:tc>
          <w:tcPr>
            <w:tcW w:w="2877" w:type="dxa"/>
            <w:gridSpan w:val="6"/>
            <w:tcBorders>
              <w:top w:val="single" w:color="auto" w:sz="6" w:space="0"/>
              <w:left w:val="nil"/>
              <w:bottom w:val="single" w:color="auto" w:sz="6" w:space="0"/>
              <w:right w:val="single" w:color="auto" w:sz="6" w:space="0"/>
            </w:tcBorders>
            <w:vAlign w:val="center"/>
          </w:tcPr>
          <w:p w14:paraId="531D65EA">
            <w:pPr>
              <w:spacing w:line="280" w:lineRule="exact"/>
              <w:ind w:left="-90"/>
              <w:jc w:val="center"/>
              <w:rPr>
                <w:szCs w:val="21"/>
                <w:highlight w:val="none"/>
              </w:rPr>
            </w:pPr>
            <w:r>
              <w:rPr>
                <w:spacing w:val="-1"/>
                <w:szCs w:val="21"/>
                <w:highlight w:val="none"/>
              </w:rPr>
              <w:t xml:space="preserve">             （次／分钟）</w:t>
            </w:r>
          </w:p>
        </w:tc>
        <w:tc>
          <w:tcPr>
            <w:tcW w:w="1845" w:type="dxa"/>
            <w:gridSpan w:val="3"/>
            <w:tcBorders>
              <w:top w:val="single" w:color="auto" w:sz="6" w:space="0"/>
              <w:left w:val="nil"/>
              <w:bottom w:val="single" w:color="auto" w:sz="6" w:space="0"/>
              <w:right w:val="single" w:color="auto" w:sz="6" w:space="0"/>
            </w:tcBorders>
            <w:vAlign w:val="center"/>
          </w:tcPr>
          <w:p w14:paraId="6EB77B0F">
            <w:pPr>
              <w:spacing w:line="280" w:lineRule="exact"/>
              <w:ind w:left="-90"/>
              <w:jc w:val="center"/>
              <w:rPr>
                <w:szCs w:val="21"/>
                <w:highlight w:val="none"/>
              </w:rPr>
            </w:pPr>
            <w:r>
              <w:rPr>
                <w:spacing w:val="-1"/>
                <w:szCs w:val="21"/>
                <w:highlight w:val="none"/>
              </w:rPr>
              <w:t>心脏杂音</w:t>
            </w:r>
          </w:p>
        </w:tc>
        <w:tc>
          <w:tcPr>
            <w:tcW w:w="2477" w:type="dxa"/>
            <w:gridSpan w:val="4"/>
            <w:tcBorders>
              <w:top w:val="single" w:color="auto" w:sz="6" w:space="0"/>
              <w:left w:val="nil"/>
              <w:bottom w:val="single" w:color="auto" w:sz="6" w:space="0"/>
              <w:right w:val="single" w:color="auto" w:sz="6" w:space="0"/>
            </w:tcBorders>
            <w:vAlign w:val="center"/>
          </w:tcPr>
          <w:p w14:paraId="7850F359">
            <w:pPr>
              <w:spacing w:line="280" w:lineRule="exact"/>
              <w:ind w:left="-90"/>
              <w:jc w:val="center"/>
              <w:rPr>
                <w:szCs w:val="21"/>
                <w:highlight w:val="none"/>
              </w:rPr>
            </w:pPr>
            <w:r>
              <w:rPr>
                <w:spacing w:val="-1"/>
                <w:szCs w:val="21"/>
                <w:highlight w:val="none"/>
              </w:rPr>
              <w:t>○ 无     ○ 有</w:t>
            </w:r>
          </w:p>
        </w:tc>
      </w:tr>
      <w:tr w14:paraId="4B526671">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right w:val="single" w:color="auto" w:sz="6" w:space="0"/>
            </w:tcBorders>
            <w:vAlign w:val="center"/>
          </w:tcPr>
          <w:p w14:paraId="40C4E850">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5FE2C6E5">
            <w:pPr>
              <w:spacing w:line="280" w:lineRule="exact"/>
              <w:ind w:left="-90"/>
              <w:jc w:val="center"/>
              <w:rPr>
                <w:szCs w:val="21"/>
                <w:highlight w:val="none"/>
              </w:rPr>
            </w:pPr>
            <w:r>
              <w:rPr>
                <w:spacing w:val="-1"/>
                <w:szCs w:val="21"/>
                <w:highlight w:val="none"/>
              </w:rPr>
              <w:t>心  律</w:t>
            </w:r>
          </w:p>
        </w:tc>
        <w:tc>
          <w:tcPr>
            <w:tcW w:w="7199" w:type="dxa"/>
            <w:gridSpan w:val="13"/>
            <w:tcBorders>
              <w:top w:val="single" w:color="auto" w:sz="6" w:space="0"/>
              <w:left w:val="nil"/>
              <w:bottom w:val="single" w:color="auto" w:sz="6" w:space="0"/>
              <w:right w:val="single" w:color="auto" w:sz="6" w:space="0"/>
            </w:tcBorders>
            <w:vAlign w:val="center"/>
          </w:tcPr>
          <w:p w14:paraId="193D07AE">
            <w:pPr>
              <w:spacing w:line="280" w:lineRule="exact"/>
              <w:ind w:left="-90"/>
              <w:jc w:val="center"/>
              <w:rPr>
                <w:szCs w:val="21"/>
                <w:highlight w:val="none"/>
              </w:rPr>
            </w:pPr>
            <w:r>
              <w:rPr>
                <w:spacing w:val="-1"/>
                <w:szCs w:val="21"/>
                <w:highlight w:val="none"/>
              </w:rPr>
              <w:t>○ 齐      ○ 不齐</w:t>
            </w:r>
          </w:p>
        </w:tc>
      </w:tr>
      <w:tr w14:paraId="570D10A5">
        <w:tblPrEx>
          <w:tblCellMar>
            <w:top w:w="0" w:type="dxa"/>
            <w:left w:w="108" w:type="dxa"/>
            <w:bottom w:w="0" w:type="dxa"/>
            <w:right w:w="108" w:type="dxa"/>
          </w:tblCellMar>
        </w:tblPrEx>
        <w:trPr>
          <w:cantSplit/>
          <w:trHeight w:val="349" w:hRule="atLeast"/>
          <w:jc w:val="center"/>
        </w:trPr>
        <w:tc>
          <w:tcPr>
            <w:tcW w:w="420" w:type="dxa"/>
            <w:vMerge w:val="continue"/>
            <w:tcBorders>
              <w:left w:val="single" w:color="auto" w:sz="6" w:space="0"/>
              <w:right w:val="single" w:color="auto" w:sz="6" w:space="0"/>
            </w:tcBorders>
            <w:vAlign w:val="center"/>
          </w:tcPr>
          <w:p w14:paraId="1300765A">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204FB376">
            <w:pPr>
              <w:spacing w:line="280" w:lineRule="exact"/>
              <w:ind w:left="-90"/>
              <w:jc w:val="center"/>
              <w:rPr>
                <w:szCs w:val="21"/>
                <w:highlight w:val="none"/>
              </w:rPr>
            </w:pPr>
            <w:r>
              <w:rPr>
                <w:spacing w:val="-1"/>
                <w:szCs w:val="21"/>
                <w:highlight w:val="none"/>
              </w:rPr>
              <w:t>肺部</w:t>
            </w:r>
            <w:r>
              <w:rPr>
                <w:rFonts w:hint="eastAsia"/>
                <w:spacing w:val="-1"/>
                <w:szCs w:val="21"/>
                <w:highlight w:val="none"/>
                <w:lang w:eastAsia="zh-CN"/>
              </w:rPr>
              <w:t>啰</w:t>
            </w:r>
            <w:r>
              <w:rPr>
                <w:spacing w:val="-1"/>
                <w:szCs w:val="21"/>
                <w:highlight w:val="none"/>
              </w:rPr>
              <w:t>音</w:t>
            </w:r>
          </w:p>
        </w:tc>
        <w:tc>
          <w:tcPr>
            <w:tcW w:w="7199" w:type="dxa"/>
            <w:gridSpan w:val="13"/>
            <w:tcBorders>
              <w:top w:val="single" w:color="auto" w:sz="6" w:space="0"/>
              <w:left w:val="nil"/>
              <w:bottom w:val="single" w:color="auto" w:sz="6" w:space="0"/>
              <w:right w:val="single" w:color="auto" w:sz="6" w:space="0"/>
            </w:tcBorders>
            <w:vAlign w:val="center"/>
          </w:tcPr>
          <w:p w14:paraId="6F8595E5">
            <w:pPr>
              <w:spacing w:line="280" w:lineRule="exact"/>
              <w:ind w:left="-90"/>
              <w:jc w:val="center"/>
              <w:rPr>
                <w:szCs w:val="21"/>
                <w:highlight w:val="none"/>
              </w:rPr>
            </w:pPr>
            <w:r>
              <w:rPr>
                <w:spacing w:val="-1"/>
                <w:szCs w:val="21"/>
                <w:highlight w:val="none"/>
              </w:rPr>
              <w:t>○ 无      ○ 干</w:t>
            </w:r>
            <w:r>
              <w:rPr>
                <w:rFonts w:hint="eastAsia"/>
                <w:spacing w:val="-1"/>
                <w:szCs w:val="21"/>
                <w:highlight w:val="none"/>
                <w:lang w:eastAsia="zh-CN"/>
              </w:rPr>
              <w:t>啰</w:t>
            </w:r>
            <w:r>
              <w:rPr>
                <w:spacing w:val="-1"/>
                <w:szCs w:val="21"/>
                <w:highlight w:val="none"/>
              </w:rPr>
              <w:t xml:space="preserve">音     ○ </w:t>
            </w:r>
            <w:r>
              <w:rPr>
                <w:rFonts w:hint="eastAsia"/>
                <w:spacing w:val="-1"/>
                <w:szCs w:val="21"/>
                <w:highlight w:val="none"/>
                <w:lang w:eastAsia="zh-CN"/>
              </w:rPr>
              <w:t>湿啰音</w:t>
            </w:r>
          </w:p>
        </w:tc>
      </w:tr>
      <w:tr w14:paraId="3EAE1B3B">
        <w:tblPrEx>
          <w:tblCellMar>
            <w:top w:w="0" w:type="dxa"/>
            <w:left w:w="108" w:type="dxa"/>
            <w:bottom w:w="0" w:type="dxa"/>
            <w:right w:w="108" w:type="dxa"/>
          </w:tblCellMar>
        </w:tblPrEx>
        <w:trPr>
          <w:cantSplit/>
          <w:trHeight w:val="349" w:hRule="atLeast"/>
          <w:jc w:val="center"/>
        </w:trPr>
        <w:tc>
          <w:tcPr>
            <w:tcW w:w="420" w:type="dxa"/>
            <w:vMerge w:val="continue"/>
            <w:tcBorders>
              <w:left w:val="single" w:color="auto" w:sz="6" w:space="0"/>
              <w:right w:val="single" w:color="auto" w:sz="6" w:space="0"/>
            </w:tcBorders>
            <w:vAlign w:val="center"/>
          </w:tcPr>
          <w:p w14:paraId="6F0053C7">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0239251F">
            <w:pPr>
              <w:spacing w:line="280" w:lineRule="exact"/>
              <w:ind w:left="-90"/>
              <w:jc w:val="center"/>
              <w:rPr>
                <w:szCs w:val="21"/>
                <w:highlight w:val="none"/>
              </w:rPr>
            </w:pPr>
            <w:r>
              <w:rPr>
                <w:spacing w:val="-1"/>
                <w:szCs w:val="21"/>
                <w:highlight w:val="none"/>
              </w:rPr>
              <w:t>肝</w:t>
            </w:r>
          </w:p>
        </w:tc>
        <w:tc>
          <w:tcPr>
            <w:tcW w:w="2877" w:type="dxa"/>
            <w:gridSpan w:val="6"/>
            <w:tcBorders>
              <w:top w:val="single" w:color="auto" w:sz="6" w:space="0"/>
              <w:left w:val="nil"/>
              <w:bottom w:val="single" w:color="auto" w:sz="6" w:space="0"/>
              <w:right w:val="single" w:color="auto" w:sz="6" w:space="0"/>
            </w:tcBorders>
            <w:vAlign w:val="center"/>
          </w:tcPr>
          <w:p w14:paraId="53BDE979">
            <w:pPr>
              <w:spacing w:line="280" w:lineRule="exact"/>
              <w:ind w:left="-90"/>
              <w:jc w:val="center"/>
              <w:rPr>
                <w:szCs w:val="21"/>
                <w:highlight w:val="none"/>
              </w:rPr>
            </w:pPr>
            <w:r>
              <w:rPr>
                <w:spacing w:val="-1"/>
                <w:szCs w:val="21"/>
                <w:highlight w:val="none"/>
              </w:rPr>
              <w:t>○ 正常    ○ 肝大</w:t>
            </w:r>
          </w:p>
        </w:tc>
        <w:tc>
          <w:tcPr>
            <w:tcW w:w="1845" w:type="dxa"/>
            <w:gridSpan w:val="3"/>
            <w:tcBorders>
              <w:top w:val="single" w:color="auto" w:sz="6" w:space="0"/>
              <w:left w:val="nil"/>
              <w:bottom w:val="single" w:color="auto" w:sz="6" w:space="0"/>
              <w:right w:val="single" w:color="auto" w:sz="6" w:space="0"/>
            </w:tcBorders>
            <w:vAlign w:val="center"/>
          </w:tcPr>
          <w:p w14:paraId="69BA2A8E">
            <w:pPr>
              <w:spacing w:line="280" w:lineRule="exact"/>
              <w:ind w:left="-90"/>
              <w:jc w:val="center"/>
              <w:rPr>
                <w:szCs w:val="21"/>
                <w:highlight w:val="none"/>
              </w:rPr>
            </w:pPr>
            <w:r>
              <w:rPr>
                <w:spacing w:val="-1"/>
                <w:szCs w:val="21"/>
                <w:highlight w:val="none"/>
              </w:rPr>
              <w:t>脾</w:t>
            </w:r>
          </w:p>
        </w:tc>
        <w:tc>
          <w:tcPr>
            <w:tcW w:w="2477" w:type="dxa"/>
            <w:gridSpan w:val="4"/>
            <w:tcBorders>
              <w:top w:val="single" w:color="auto" w:sz="6" w:space="0"/>
              <w:left w:val="nil"/>
              <w:bottom w:val="single" w:color="auto" w:sz="6" w:space="0"/>
              <w:right w:val="single" w:color="auto" w:sz="6" w:space="0"/>
            </w:tcBorders>
            <w:vAlign w:val="center"/>
          </w:tcPr>
          <w:p w14:paraId="14E57CCA">
            <w:pPr>
              <w:spacing w:line="280" w:lineRule="exact"/>
              <w:ind w:left="-90"/>
              <w:jc w:val="center"/>
              <w:rPr>
                <w:szCs w:val="21"/>
                <w:highlight w:val="none"/>
              </w:rPr>
            </w:pPr>
            <w:r>
              <w:rPr>
                <w:spacing w:val="-1"/>
                <w:szCs w:val="21"/>
                <w:highlight w:val="none"/>
              </w:rPr>
              <w:t>○ 正常  ○ 脾大</w:t>
            </w:r>
          </w:p>
        </w:tc>
      </w:tr>
      <w:tr w14:paraId="02ECFA49">
        <w:tblPrEx>
          <w:tblCellMar>
            <w:top w:w="0" w:type="dxa"/>
            <w:left w:w="108" w:type="dxa"/>
            <w:bottom w:w="0" w:type="dxa"/>
            <w:right w:w="108" w:type="dxa"/>
          </w:tblCellMar>
        </w:tblPrEx>
        <w:trPr>
          <w:cantSplit/>
          <w:trHeight w:val="349" w:hRule="atLeast"/>
          <w:jc w:val="center"/>
        </w:trPr>
        <w:tc>
          <w:tcPr>
            <w:tcW w:w="420" w:type="dxa"/>
            <w:vMerge w:val="continue"/>
            <w:tcBorders>
              <w:left w:val="single" w:color="auto" w:sz="6" w:space="0"/>
              <w:right w:val="single" w:color="auto" w:sz="6" w:space="0"/>
            </w:tcBorders>
            <w:vAlign w:val="center"/>
          </w:tcPr>
          <w:p w14:paraId="39B07043">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14BACFDE">
            <w:pPr>
              <w:spacing w:line="280" w:lineRule="exact"/>
              <w:ind w:left="-90"/>
              <w:jc w:val="center"/>
              <w:rPr>
                <w:szCs w:val="21"/>
                <w:highlight w:val="none"/>
              </w:rPr>
            </w:pPr>
            <w:r>
              <w:rPr>
                <w:spacing w:val="-1"/>
                <w:szCs w:val="21"/>
                <w:highlight w:val="none"/>
              </w:rPr>
              <w:t>其他记录*</w:t>
            </w:r>
          </w:p>
        </w:tc>
        <w:tc>
          <w:tcPr>
            <w:tcW w:w="7199" w:type="dxa"/>
            <w:gridSpan w:val="13"/>
            <w:tcBorders>
              <w:top w:val="single" w:color="auto" w:sz="6" w:space="0"/>
              <w:left w:val="nil"/>
              <w:bottom w:val="single" w:color="auto" w:sz="6" w:space="0"/>
              <w:right w:val="single" w:color="auto" w:sz="6" w:space="0"/>
            </w:tcBorders>
            <w:vAlign w:val="center"/>
          </w:tcPr>
          <w:p w14:paraId="4E79AE18">
            <w:pPr>
              <w:spacing w:line="280" w:lineRule="exact"/>
              <w:ind w:left="-90"/>
              <w:jc w:val="center"/>
              <w:rPr>
                <w:szCs w:val="21"/>
                <w:highlight w:val="none"/>
              </w:rPr>
            </w:pPr>
          </w:p>
        </w:tc>
      </w:tr>
      <w:tr w14:paraId="48D156A7">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bottom w:val="nil"/>
              <w:right w:val="single" w:color="auto" w:sz="6" w:space="0"/>
            </w:tcBorders>
            <w:vAlign w:val="center"/>
          </w:tcPr>
          <w:p w14:paraId="50C8CE06">
            <w:pPr>
              <w:widowControl/>
              <w:spacing w:line="280" w:lineRule="exact"/>
              <w:jc w:val="center"/>
              <w:rPr>
                <w:szCs w:val="21"/>
                <w:highlight w:val="none"/>
              </w:rPr>
            </w:pPr>
          </w:p>
        </w:tc>
        <w:tc>
          <w:tcPr>
            <w:tcW w:w="4723" w:type="dxa"/>
            <w:gridSpan w:val="7"/>
            <w:tcBorders>
              <w:top w:val="single" w:color="auto" w:sz="6" w:space="0"/>
              <w:left w:val="nil"/>
              <w:bottom w:val="single" w:color="auto" w:sz="6" w:space="0"/>
              <w:right w:val="single" w:color="auto" w:sz="6" w:space="0"/>
            </w:tcBorders>
            <w:vAlign w:val="center"/>
          </w:tcPr>
          <w:p w14:paraId="04511DDE">
            <w:pPr>
              <w:spacing w:line="280" w:lineRule="exact"/>
              <w:ind w:left="-90"/>
              <w:jc w:val="center"/>
              <w:rPr>
                <w:szCs w:val="21"/>
                <w:highlight w:val="none"/>
              </w:rPr>
            </w:pPr>
            <w:r>
              <w:rPr>
                <w:sz w:val="32"/>
                <w:szCs w:val="32"/>
                <w:highlight w:val="none"/>
              </w:rPr>
              <w:t>————</w:t>
            </w:r>
          </w:p>
        </w:tc>
        <w:tc>
          <w:tcPr>
            <w:tcW w:w="1980" w:type="dxa"/>
            <w:gridSpan w:val="5"/>
            <w:tcBorders>
              <w:top w:val="single" w:color="auto" w:sz="6" w:space="0"/>
              <w:left w:val="nil"/>
              <w:bottom w:val="single" w:color="auto" w:sz="6" w:space="0"/>
              <w:right w:val="single" w:color="auto" w:sz="6" w:space="0"/>
            </w:tcBorders>
            <w:vAlign w:val="center"/>
          </w:tcPr>
          <w:p w14:paraId="789820AA">
            <w:pPr>
              <w:spacing w:line="280" w:lineRule="exact"/>
              <w:ind w:left="-90"/>
              <w:jc w:val="center"/>
              <w:rPr>
                <w:szCs w:val="21"/>
                <w:highlight w:val="none"/>
              </w:rPr>
            </w:pPr>
            <w:r>
              <w:rPr>
                <w:spacing w:val="-1"/>
                <w:szCs w:val="21"/>
                <w:highlight w:val="none"/>
              </w:rPr>
              <w:t>医师签名</w:t>
            </w:r>
          </w:p>
        </w:tc>
        <w:tc>
          <w:tcPr>
            <w:tcW w:w="2477" w:type="dxa"/>
            <w:gridSpan w:val="4"/>
            <w:tcBorders>
              <w:top w:val="single" w:color="auto" w:sz="6" w:space="0"/>
              <w:left w:val="nil"/>
              <w:bottom w:val="single" w:color="auto" w:sz="6" w:space="0"/>
              <w:right w:val="single" w:color="auto" w:sz="6" w:space="0"/>
            </w:tcBorders>
            <w:vAlign w:val="center"/>
          </w:tcPr>
          <w:p w14:paraId="6F2297E9">
            <w:pPr>
              <w:spacing w:line="280" w:lineRule="exact"/>
              <w:ind w:left="-90"/>
              <w:jc w:val="center"/>
              <w:rPr>
                <w:szCs w:val="21"/>
                <w:highlight w:val="none"/>
              </w:rPr>
            </w:pPr>
          </w:p>
        </w:tc>
      </w:tr>
      <w:tr w14:paraId="54B717F2">
        <w:tblPrEx>
          <w:tblCellMar>
            <w:top w:w="0" w:type="dxa"/>
            <w:left w:w="108" w:type="dxa"/>
            <w:bottom w:w="0" w:type="dxa"/>
            <w:right w:w="108" w:type="dxa"/>
          </w:tblCellMar>
        </w:tblPrEx>
        <w:trPr>
          <w:trHeight w:val="349" w:hRule="atLeast"/>
          <w:jc w:val="center"/>
        </w:trPr>
        <w:tc>
          <w:tcPr>
            <w:tcW w:w="420" w:type="dxa"/>
            <w:vMerge w:val="restart"/>
            <w:tcBorders>
              <w:top w:val="single" w:color="auto" w:sz="6" w:space="0"/>
              <w:left w:val="single" w:color="auto" w:sz="6" w:space="0"/>
              <w:right w:val="single" w:color="auto" w:sz="6" w:space="0"/>
            </w:tcBorders>
            <w:vAlign w:val="center"/>
          </w:tcPr>
          <w:p w14:paraId="7C2B1452">
            <w:pPr>
              <w:spacing w:line="280" w:lineRule="exact"/>
              <w:ind w:left="-90"/>
              <w:jc w:val="center"/>
              <w:rPr>
                <w:spacing w:val="-1"/>
                <w:szCs w:val="21"/>
                <w:highlight w:val="none"/>
              </w:rPr>
            </w:pPr>
            <w:r>
              <w:rPr>
                <w:spacing w:val="-1"/>
                <w:szCs w:val="21"/>
                <w:highlight w:val="none"/>
              </w:rPr>
              <w:t>检</w:t>
            </w:r>
          </w:p>
          <w:p w14:paraId="4B2B7E8A">
            <w:pPr>
              <w:spacing w:line="280" w:lineRule="exact"/>
              <w:ind w:left="-90"/>
              <w:jc w:val="center"/>
              <w:rPr>
                <w:szCs w:val="21"/>
                <w:highlight w:val="none"/>
              </w:rPr>
            </w:pPr>
            <w:r>
              <w:rPr>
                <w:spacing w:val="-1"/>
                <w:szCs w:val="21"/>
                <w:highlight w:val="none"/>
              </w:rPr>
              <w:t>验</w:t>
            </w:r>
          </w:p>
        </w:tc>
        <w:tc>
          <w:tcPr>
            <w:tcW w:w="1981" w:type="dxa"/>
            <w:gridSpan w:val="3"/>
            <w:tcBorders>
              <w:top w:val="single" w:color="auto" w:sz="6" w:space="0"/>
              <w:left w:val="nil"/>
              <w:bottom w:val="single" w:color="auto" w:sz="6" w:space="0"/>
              <w:right w:val="single" w:color="auto" w:sz="6" w:space="0"/>
            </w:tcBorders>
            <w:vAlign w:val="center"/>
          </w:tcPr>
          <w:p w14:paraId="545BB093">
            <w:pPr>
              <w:spacing w:line="280" w:lineRule="exact"/>
              <w:ind w:left="-90"/>
              <w:jc w:val="center"/>
              <w:rPr>
                <w:szCs w:val="21"/>
                <w:highlight w:val="none"/>
              </w:rPr>
            </w:pPr>
            <w:r>
              <w:rPr>
                <w:spacing w:val="-1"/>
                <w:szCs w:val="21"/>
                <w:highlight w:val="none"/>
              </w:rPr>
              <w:t>肝功能ALT**</w:t>
            </w:r>
          </w:p>
        </w:tc>
        <w:tc>
          <w:tcPr>
            <w:tcW w:w="2742" w:type="dxa"/>
            <w:gridSpan w:val="4"/>
            <w:tcBorders>
              <w:top w:val="single" w:color="auto" w:sz="6" w:space="0"/>
              <w:left w:val="nil"/>
              <w:bottom w:val="single" w:color="auto" w:sz="6" w:space="0"/>
              <w:right w:val="single" w:color="auto" w:sz="6" w:space="0"/>
            </w:tcBorders>
            <w:vAlign w:val="center"/>
          </w:tcPr>
          <w:p w14:paraId="659351B3">
            <w:pPr>
              <w:spacing w:line="280" w:lineRule="exact"/>
              <w:ind w:left="-90"/>
              <w:jc w:val="center"/>
              <w:rPr>
                <w:szCs w:val="21"/>
                <w:highlight w:val="none"/>
              </w:rPr>
            </w:pPr>
            <w:r>
              <w:rPr>
                <w:spacing w:val="-1"/>
                <w:szCs w:val="21"/>
                <w:highlight w:val="none"/>
              </w:rPr>
              <w:t xml:space="preserve">             （U／L）</w:t>
            </w:r>
          </w:p>
        </w:tc>
        <w:tc>
          <w:tcPr>
            <w:tcW w:w="1980" w:type="dxa"/>
            <w:gridSpan w:val="5"/>
            <w:tcBorders>
              <w:top w:val="single" w:color="auto" w:sz="6" w:space="0"/>
              <w:left w:val="nil"/>
              <w:bottom w:val="single" w:color="auto" w:sz="6" w:space="0"/>
              <w:right w:val="single" w:color="auto" w:sz="6" w:space="0"/>
            </w:tcBorders>
            <w:vAlign w:val="center"/>
          </w:tcPr>
          <w:p w14:paraId="133A0D11">
            <w:pPr>
              <w:spacing w:line="280" w:lineRule="exact"/>
              <w:ind w:left="-90"/>
              <w:jc w:val="center"/>
              <w:rPr>
                <w:szCs w:val="21"/>
                <w:highlight w:val="none"/>
              </w:rPr>
            </w:pPr>
            <w:r>
              <w:rPr>
                <w:spacing w:val="-1"/>
                <w:szCs w:val="21"/>
                <w:highlight w:val="none"/>
              </w:rPr>
              <w:t>肝功能TBIL**</w:t>
            </w:r>
          </w:p>
        </w:tc>
        <w:tc>
          <w:tcPr>
            <w:tcW w:w="2477" w:type="dxa"/>
            <w:gridSpan w:val="4"/>
            <w:tcBorders>
              <w:top w:val="single" w:color="auto" w:sz="6" w:space="0"/>
              <w:left w:val="nil"/>
              <w:bottom w:val="single" w:color="auto" w:sz="6" w:space="0"/>
              <w:right w:val="single" w:color="auto" w:sz="6" w:space="0"/>
            </w:tcBorders>
            <w:vAlign w:val="center"/>
          </w:tcPr>
          <w:p w14:paraId="4F4D3921">
            <w:pPr>
              <w:spacing w:line="280" w:lineRule="exact"/>
              <w:ind w:left="-90"/>
              <w:jc w:val="center"/>
              <w:rPr>
                <w:szCs w:val="21"/>
                <w:highlight w:val="none"/>
              </w:rPr>
            </w:pPr>
            <w:r>
              <w:rPr>
                <w:spacing w:val="-1"/>
                <w:szCs w:val="21"/>
                <w:highlight w:val="none"/>
              </w:rPr>
              <w:t xml:space="preserve">         （μmol/L）</w:t>
            </w:r>
          </w:p>
        </w:tc>
      </w:tr>
      <w:tr w14:paraId="6D9EEDCB">
        <w:tblPrEx>
          <w:tblCellMar>
            <w:top w:w="0" w:type="dxa"/>
            <w:left w:w="108" w:type="dxa"/>
            <w:bottom w:w="0" w:type="dxa"/>
            <w:right w:w="108" w:type="dxa"/>
          </w:tblCellMar>
        </w:tblPrEx>
        <w:trPr>
          <w:trHeight w:val="349" w:hRule="atLeast"/>
          <w:jc w:val="center"/>
        </w:trPr>
        <w:tc>
          <w:tcPr>
            <w:tcW w:w="420" w:type="dxa"/>
            <w:vMerge w:val="continue"/>
            <w:tcBorders>
              <w:left w:val="single" w:color="auto" w:sz="6" w:space="0"/>
              <w:right w:val="single" w:color="auto" w:sz="6" w:space="0"/>
            </w:tcBorders>
            <w:vAlign w:val="center"/>
          </w:tcPr>
          <w:p w14:paraId="651723B0">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4639EAF0">
            <w:pPr>
              <w:spacing w:line="280" w:lineRule="exact"/>
              <w:ind w:left="-90"/>
              <w:jc w:val="center"/>
              <w:rPr>
                <w:szCs w:val="21"/>
                <w:highlight w:val="none"/>
              </w:rPr>
            </w:pPr>
            <w:r>
              <w:rPr>
                <w:spacing w:val="-1"/>
                <w:szCs w:val="21"/>
                <w:highlight w:val="none"/>
              </w:rPr>
              <w:t>血红蛋白**</w:t>
            </w:r>
          </w:p>
        </w:tc>
        <w:tc>
          <w:tcPr>
            <w:tcW w:w="2742" w:type="dxa"/>
            <w:gridSpan w:val="4"/>
            <w:tcBorders>
              <w:top w:val="single" w:color="auto" w:sz="6" w:space="0"/>
              <w:left w:val="nil"/>
              <w:bottom w:val="single" w:color="auto" w:sz="6" w:space="0"/>
              <w:right w:val="single" w:color="auto" w:sz="6" w:space="0"/>
            </w:tcBorders>
            <w:vAlign w:val="center"/>
          </w:tcPr>
          <w:p w14:paraId="1580A73F">
            <w:pPr>
              <w:spacing w:line="280" w:lineRule="exact"/>
              <w:ind w:left="-90"/>
              <w:jc w:val="center"/>
              <w:rPr>
                <w:szCs w:val="21"/>
                <w:highlight w:val="none"/>
              </w:rPr>
            </w:pPr>
            <w:r>
              <w:rPr>
                <w:spacing w:val="-1"/>
                <w:szCs w:val="21"/>
                <w:highlight w:val="none"/>
              </w:rPr>
              <w:t xml:space="preserve">            （g／L）</w:t>
            </w:r>
          </w:p>
        </w:tc>
        <w:tc>
          <w:tcPr>
            <w:tcW w:w="1980" w:type="dxa"/>
            <w:gridSpan w:val="5"/>
            <w:tcBorders>
              <w:top w:val="single" w:color="auto" w:sz="6" w:space="0"/>
              <w:left w:val="nil"/>
              <w:bottom w:val="single" w:color="auto" w:sz="6" w:space="0"/>
              <w:right w:val="single" w:color="auto" w:sz="6" w:space="0"/>
            </w:tcBorders>
            <w:vAlign w:val="center"/>
          </w:tcPr>
          <w:p w14:paraId="1011B20F">
            <w:pPr>
              <w:spacing w:line="280" w:lineRule="exact"/>
              <w:ind w:left="-90"/>
              <w:jc w:val="center"/>
              <w:rPr>
                <w:szCs w:val="21"/>
                <w:highlight w:val="none"/>
              </w:rPr>
            </w:pPr>
            <w:r>
              <w:rPr>
                <w:rFonts w:hint="eastAsia"/>
                <w:spacing w:val="-1"/>
                <w:szCs w:val="21"/>
                <w:highlight w:val="none"/>
                <w:lang w:eastAsia="zh-CN"/>
              </w:rPr>
              <w:t>结核菌素试验**</w:t>
            </w:r>
          </w:p>
        </w:tc>
        <w:tc>
          <w:tcPr>
            <w:tcW w:w="2477" w:type="dxa"/>
            <w:gridSpan w:val="4"/>
            <w:tcBorders>
              <w:top w:val="single" w:color="auto" w:sz="6" w:space="0"/>
              <w:left w:val="nil"/>
              <w:bottom w:val="single" w:color="auto" w:sz="6" w:space="0"/>
              <w:right w:val="single" w:color="auto" w:sz="6" w:space="0"/>
            </w:tcBorders>
            <w:vAlign w:val="center"/>
          </w:tcPr>
          <w:p w14:paraId="32DDED36">
            <w:pPr>
              <w:spacing w:line="280" w:lineRule="exact"/>
              <w:ind w:left="-90"/>
              <w:jc w:val="center"/>
              <w:rPr>
                <w:szCs w:val="21"/>
                <w:highlight w:val="none"/>
              </w:rPr>
            </w:pPr>
            <w:r>
              <w:rPr>
                <w:spacing w:val="-1"/>
                <w:szCs w:val="21"/>
                <w:highlight w:val="none"/>
              </w:rPr>
              <w:t>○ 阴性  ○ 阳性</w:t>
            </w:r>
          </w:p>
        </w:tc>
      </w:tr>
      <w:tr w14:paraId="0F9681A3">
        <w:tblPrEx>
          <w:tblCellMar>
            <w:top w:w="0" w:type="dxa"/>
            <w:left w:w="108" w:type="dxa"/>
            <w:bottom w:w="0" w:type="dxa"/>
            <w:right w:w="108" w:type="dxa"/>
          </w:tblCellMar>
        </w:tblPrEx>
        <w:trPr>
          <w:cantSplit/>
          <w:trHeight w:val="319" w:hRule="atLeast"/>
          <w:jc w:val="center"/>
        </w:trPr>
        <w:tc>
          <w:tcPr>
            <w:tcW w:w="420" w:type="dxa"/>
            <w:vMerge w:val="continue"/>
            <w:tcBorders>
              <w:left w:val="single" w:color="auto" w:sz="6" w:space="0"/>
              <w:right w:val="single" w:color="auto" w:sz="6" w:space="0"/>
            </w:tcBorders>
            <w:vAlign w:val="center"/>
          </w:tcPr>
          <w:p w14:paraId="302F9001">
            <w:pPr>
              <w:spacing w:line="280" w:lineRule="exact"/>
              <w:ind w:left="-90"/>
              <w:jc w:val="center"/>
              <w:rPr>
                <w:szCs w:val="21"/>
                <w:highlight w:val="none"/>
              </w:rPr>
            </w:pPr>
          </w:p>
        </w:tc>
        <w:tc>
          <w:tcPr>
            <w:tcW w:w="1981" w:type="dxa"/>
            <w:gridSpan w:val="3"/>
            <w:tcBorders>
              <w:top w:val="single" w:color="auto" w:sz="6" w:space="0"/>
              <w:left w:val="nil"/>
              <w:bottom w:val="single" w:color="auto" w:sz="6" w:space="0"/>
              <w:right w:val="single" w:color="auto" w:sz="6" w:space="0"/>
            </w:tcBorders>
            <w:vAlign w:val="center"/>
          </w:tcPr>
          <w:p w14:paraId="178B0508">
            <w:pPr>
              <w:spacing w:line="280" w:lineRule="exact"/>
              <w:ind w:left="-90"/>
              <w:jc w:val="center"/>
              <w:rPr>
                <w:szCs w:val="21"/>
                <w:highlight w:val="none"/>
              </w:rPr>
            </w:pPr>
            <w:r>
              <w:rPr>
                <w:spacing w:val="-1"/>
                <w:szCs w:val="21"/>
                <w:highlight w:val="none"/>
              </w:rPr>
              <w:t>其他化验*</w:t>
            </w:r>
          </w:p>
        </w:tc>
        <w:tc>
          <w:tcPr>
            <w:tcW w:w="7199" w:type="dxa"/>
            <w:gridSpan w:val="13"/>
            <w:tcBorders>
              <w:top w:val="single" w:color="auto" w:sz="6" w:space="0"/>
              <w:left w:val="nil"/>
              <w:bottom w:val="single" w:color="auto" w:sz="6" w:space="0"/>
              <w:right w:val="single" w:color="auto" w:sz="6" w:space="0"/>
            </w:tcBorders>
            <w:vAlign w:val="center"/>
          </w:tcPr>
          <w:p w14:paraId="62142C81">
            <w:pPr>
              <w:spacing w:line="280" w:lineRule="exact"/>
              <w:ind w:left="-90"/>
              <w:jc w:val="center"/>
              <w:rPr>
                <w:szCs w:val="21"/>
                <w:highlight w:val="none"/>
              </w:rPr>
            </w:pPr>
          </w:p>
        </w:tc>
      </w:tr>
      <w:tr w14:paraId="30D90660">
        <w:tblPrEx>
          <w:tblCellMar>
            <w:top w:w="0" w:type="dxa"/>
            <w:left w:w="108" w:type="dxa"/>
            <w:bottom w:w="0" w:type="dxa"/>
            <w:right w:w="108" w:type="dxa"/>
          </w:tblCellMar>
        </w:tblPrEx>
        <w:trPr>
          <w:cantSplit/>
          <w:trHeight w:val="346" w:hRule="atLeast"/>
          <w:jc w:val="center"/>
        </w:trPr>
        <w:tc>
          <w:tcPr>
            <w:tcW w:w="420" w:type="dxa"/>
            <w:vMerge w:val="continue"/>
            <w:tcBorders>
              <w:left w:val="single" w:color="auto" w:sz="6" w:space="0"/>
              <w:bottom w:val="single" w:color="auto" w:sz="4" w:space="0"/>
              <w:right w:val="single" w:color="auto" w:sz="6" w:space="0"/>
            </w:tcBorders>
            <w:vAlign w:val="center"/>
          </w:tcPr>
          <w:p w14:paraId="21A7891C">
            <w:pPr>
              <w:widowControl/>
              <w:spacing w:line="280" w:lineRule="exact"/>
              <w:jc w:val="center"/>
              <w:rPr>
                <w:szCs w:val="21"/>
                <w:highlight w:val="none"/>
              </w:rPr>
            </w:pPr>
          </w:p>
        </w:tc>
        <w:tc>
          <w:tcPr>
            <w:tcW w:w="4723" w:type="dxa"/>
            <w:gridSpan w:val="7"/>
            <w:tcBorders>
              <w:top w:val="single" w:color="auto" w:sz="6" w:space="0"/>
              <w:left w:val="nil"/>
              <w:bottom w:val="single" w:color="auto" w:sz="6" w:space="0"/>
              <w:right w:val="single" w:color="auto" w:sz="6" w:space="0"/>
            </w:tcBorders>
            <w:vAlign w:val="center"/>
          </w:tcPr>
          <w:p w14:paraId="69980893">
            <w:pPr>
              <w:spacing w:line="280" w:lineRule="exact"/>
              <w:ind w:left="-90"/>
              <w:jc w:val="center"/>
              <w:rPr>
                <w:szCs w:val="21"/>
                <w:highlight w:val="none"/>
              </w:rPr>
            </w:pPr>
            <w:r>
              <w:rPr>
                <w:sz w:val="32"/>
                <w:szCs w:val="32"/>
                <w:highlight w:val="none"/>
              </w:rPr>
              <w:t>————</w:t>
            </w:r>
          </w:p>
        </w:tc>
        <w:tc>
          <w:tcPr>
            <w:tcW w:w="1980" w:type="dxa"/>
            <w:gridSpan w:val="5"/>
            <w:tcBorders>
              <w:top w:val="single" w:color="auto" w:sz="6" w:space="0"/>
              <w:left w:val="nil"/>
              <w:bottom w:val="single" w:color="auto" w:sz="6" w:space="0"/>
              <w:right w:val="single" w:color="auto" w:sz="6" w:space="0"/>
            </w:tcBorders>
            <w:vAlign w:val="center"/>
          </w:tcPr>
          <w:p w14:paraId="329710F8">
            <w:pPr>
              <w:spacing w:line="280" w:lineRule="exact"/>
              <w:ind w:left="-90"/>
              <w:jc w:val="center"/>
              <w:rPr>
                <w:szCs w:val="21"/>
                <w:highlight w:val="none"/>
              </w:rPr>
            </w:pPr>
            <w:r>
              <w:rPr>
                <w:spacing w:val="-1"/>
                <w:szCs w:val="21"/>
                <w:highlight w:val="none"/>
              </w:rPr>
              <w:t>检验师签名</w:t>
            </w:r>
          </w:p>
        </w:tc>
        <w:tc>
          <w:tcPr>
            <w:tcW w:w="2477" w:type="dxa"/>
            <w:gridSpan w:val="4"/>
            <w:tcBorders>
              <w:top w:val="single" w:color="auto" w:sz="6" w:space="0"/>
              <w:left w:val="nil"/>
              <w:bottom w:val="single" w:color="auto" w:sz="6" w:space="0"/>
              <w:right w:val="single" w:color="auto" w:sz="6" w:space="0"/>
            </w:tcBorders>
            <w:vAlign w:val="center"/>
          </w:tcPr>
          <w:p w14:paraId="74080845">
            <w:pPr>
              <w:spacing w:line="280" w:lineRule="exact"/>
              <w:ind w:left="-90"/>
              <w:jc w:val="center"/>
              <w:rPr>
                <w:szCs w:val="21"/>
                <w:highlight w:val="none"/>
              </w:rPr>
            </w:pPr>
          </w:p>
        </w:tc>
      </w:tr>
      <w:tr w14:paraId="777AA0E5">
        <w:tblPrEx>
          <w:tblCellMar>
            <w:top w:w="0" w:type="dxa"/>
            <w:left w:w="108" w:type="dxa"/>
            <w:bottom w:w="0" w:type="dxa"/>
            <w:right w:w="108" w:type="dxa"/>
          </w:tblCellMar>
        </w:tblPrEx>
        <w:trPr>
          <w:cantSplit/>
          <w:trHeight w:val="475" w:hRule="atLeast"/>
          <w:jc w:val="center"/>
        </w:trPr>
        <w:tc>
          <w:tcPr>
            <w:tcW w:w="420" w:type="dxa"/>
            <w:vMerge w:val="restart"/>
            <w:tcBorders>
              <w:top w:val="single" w:color="auto" w:sz="4" w:space="0"/>
              <w:left w:val="single" w:color="auto" w:sz="6" w:space="0"/>
              <w:bottom w:val="nil"/>
              <w:right w:val="single" w:color="auto" w:sz="6" w:space="0"/>
            </w:tcBorders>
            <w:vAlign w:val="center"/>
          </w:tcPr>
          <w:p w14:paraId="595E5268">
            <w:pPr>
              <w:spacing w:line="280" w:lineRule="exact"/>
              <w:ind w:left="-90"/>
              <w:jc w:val="center"/>
              <w:rPr>
                <w:spacing w:val="-1"/>
                <w:szCs w:val="21"/>
                <w:highlight w:val="none"/>
              </w:rPr>
            </w:pPr>
            <w:r>
              <w:rPr>
                <w:spacing w:val="-1"/>
                <w:szCs w:val="21"/>
                <w:highlight w:val="none"/>
              </w:rPr>
              <w:t>检</w:t>
            </w:r>
          </w:p>
          <w:p w14:paraId="6BA26AEB">
            <w:pPr>
              <w:spacing w:line="280" w:lineRule="exact"/>
              <w:ind w:left="-90"/>
              <w:jc w:val="center"/>
              <w:rPr>
                <w:szCs w:val="21"/>
                <w:highlight w:val="none"/>
              </w:rPr>
            </w:pPr>
            <w:r>
              <w:rPr>
                <w:spacing w:val="-1"/>
                <w:szCs w:val="21"/>
                <w:highlight w:val="none"/>
              </w:rPr>
              <w:t>查</w:t>
            </w:r>
          </w:p>
        </w:tc>
        <w:tc>
          <w:tcPr>
            <w:tcW w:w="1981" w:type="dxa"/>
            <w:gridSpan w:val="3"/>
            <w:tcBorders>
              <w:top w:val="single" w:color="auto" w:sz="6" w:space="0"/>
              <w:left w:val="nil"/>
              <w:bottom w:val="single" w:color="auto" w:sz="6" w:space="0"/>
              <w:right w:val="single" w:color="auto" w:sz="6" w:space="0"/>
            </w:tcBorders>
            <w:vAlign w:val="center"/>
          </w:tcPr>
          <w:p w14:paraId="0E4C6734">
            <w:pPr>
              <w:spacing w:line="280" w:lineRule="exact"/>
              <w:ind w:left="-90"/>
              <w:jc w:val="center"/>
              <w:rPr>
                <w:szCs w:val="21"/>
                <w:highlight w:val="none"/>
              </w:rPr>
            </w:pPr>
            <w:r>
              <w:rPr>
                <w:spacing w:val="-1"/>
                <w:szCs w:val="21"/>
                <w:highlight w:val="none"/>
              </w:rPr>
              <w:t>胸部X线检查**</w:t>
            </w:r>
          </w:p>
        </w:tc>
        <w:tc>
          <w:tcPr>
            <w:tcW w:w="7199" w:type="dxa"/>
            <w:gridSpan w:val="13"/>
            <w:tcBorders>
              <w:top w:val="single" w:color="auto" w:sz="6" w:space="0"/>
              <w:left w:val="nil"/>
              <w:bottom w:val="single" w:color="auto" w:sz="6" w:space="0"/>
              <w:right w:val="single" w:color="auto" w:sz="6" w:space="0"/>
            </w:tcBorders>
            <w:vAlign w:val="center"/>
          </w:tcPr>
          <w:p w14:paraId="3C038FBF">
            <w:pPr>
              <w:spacing w:line="280" w:lineRule="exact"/>
              <w:ind w:left="-90"/>
              <w:rPr>
                <w:szCs w:val="21"/>
                <w:highlight w:val="none"/>
              </w:rPr>
            </w:pPr>
            <w:r>
              <w:rPr>
                <w:spacing w:val="-1"/>
                <w:szCs w:val="21"/>
                <w:highlight w:val="none"/>
              </w:rPr>
              <w:t>○ 未见异常  ○  异常，情况描述：__________________________</w:t>
            </w:r>
          </w:p>
        </w:tc>
      </w:tr>
      <w:tr w14:paraId="4D0AD038">
        <w:tblPrEx>
          <w:tblCellMar>
            <w:top w:w="0" w:type="dxa"/>
            <w:left w:w="108" w:type="dxa"/>
            <w:bottom w:w="0" w:type="dxa"/>
            <w:right w:w="108" w:type="dxa"/>
          </w:tblCellMar>
        </w:tblPrEx>
        <w:trPr>
          <w:cantSplit/>
          <w:trHeight w:val="440" w:hRule="atLeast"/>
          <w:jc w:val="center"/>
        </w:trPr>
        <w:tc>
          <w:tcPr>
            <w:tcW w:w="420" w:type="dxa"/>
            <w:vMerge w:val="continue"/>
            <w:tcBorders>
              <w:top w:val="nil"/>
              <w:left w:val="single" w:color="auto" w:sz="6" w:space="0"/>
              <w:bottom w:val="nil"/>
              <w:right w:val="single" w:color="auto" w:sz="6" w:space="0"/>
            </w:tcBorders>
            <w:vAlign w:val="center"/>
          </w:tcPr>
          <w:p w14:paraId="33F5DA89">
            <w:pPr>
              <w:widowControl/>
              <w:spacing w:line="280" w:lineRule="exact"/>
              <w:jc w:val="center"/>
              <w:rPr>
                <w:szCs w:val="21"/>
                <w:highlight w:val="none"/>
              </w:rPr>
            </w:pPr>
          </w:p>
        </w:tc>
        <w:tc>
          <w:tcPr>
            <w:tcW w:w="4723" w:type="dxa"/>
            <w:gridSpan w:val="7"/>
            <w:tcBorders>
              <w:top w:val="single" w:color="auto" w:sz="6" w:space="0"/>
              <w:left w:val="nil"/>
              <w:bottom w:val="single" w:color="auto" w:sz="6" w:space="0"/>
              <w:right w:val="single" w:color="auto" w:sz="6" w:space="0"/>
            </w:tcBorders>
            <w:vAlign w:val="center"/>
          </w:tcPr>
          <w:p w14:paraId="58000DE0">
            <w:pPr>
              <w:spacing w:line="280" w:lineRule="exact"/>
              <w:ind w:left="-90"/>
              <w:jc w:val="center"/>
              <w:rPr>
                <w:szCs w:val="21"/>
                <w:highlight w:val="none"/>
              </w:rPr>
            </w:pPr>
            <w:r>
              <w:rPr>
                <w:sz w:val="32"/>
                <w:szCs w:val="32"/>
                <w:highlight w:val="none"/>
              </w:rPr>
              <w:t>————</w:t>
            </w:r>
          </w:p>
        </w:tc>
        <w:tc>
          <w:tcPr>
            <w:tcW w:w="1980" w:type="dxa"/>
            <w:gridSpan w:val="5"/>
            <w:tcBorders>
              <w:top w:val="single" w:color="auto" w:sz="6" w:space="0"/>
              <w:left w:val="nil"/>
              <w:bottom w:val="single" w:color="auto" w:sz="6" w:space="0"/>
              <w:right w:val="single" w:color="auto" w:sz="6" w:space="0"/>
            </w:tcBorders>
            <w:vAlign w:val="center"/>
          </w:tcPr>
          <w:p w14:paraId="7D352DF5">
            <w:pPr>
              <w:spacing w:line="280" w:lineRule="exact"/>
              <w:ind w:left="-90"/>
              <w:jc w:val="center"/>
              <w:rPr>
                <w:szCs w:val="21"/>
                <w:highlight w:val="none"/>
              </w:rPr>
            </w:pPr>
            <w:r>
              <w:rPr>
                <w:spacing w:val="-1"/>
                <w:szCs w:val="21"/>
                <w:highlight w:val="none"/>
              </w:rPr>
              <w:t>医师签名</w:t>
            </w:r>
          </w:p>
        </w:tc>
        <w:tc>
          <w:tcPr>
            <w:tcW w:w="2477" w:type="dxa"/>
            <w:gridSpan w:val="4"/>
            <w:tcBorders>
              <w:top w:val="single" w:color="auto" w:sz="6" w:space="0"/>
              <w:left w:val="nil"/>
              <w:bottom w:val="single" w:color="auto" w:sz="6" w:space="0"/>
              <w:right w:val="single" w:color="auto" w:sz="6" w:space="0"/>
            </w:tcBorders>
            <w:vAlign w:val="center"/>
          </w:tcPr>
          <w:p w14:paraId="203284D5">
            <w:pPr>
              <w:spacing w:line="280" w:lineRule="exact"/>
              <w:ind w:left="-90"/>
              <w:jc w:val="center"/>
              <w:rPr>
                <w:szCs w:val="21"/>
                <w:highlight w:val="none"/>
              </w:rPr>
            </w:pPr>
          </w:p>
        </w:tc>
      </w:tr>
      <w:tr w14:paraId="2128CA1D">
        <w:tblPrEx>
          <w:tblCellMar>
            <w:top w:w="0" w:type="dxa"/>
            <w:left w:w="108" w:type="dxa"/>
            <w:bottom w:w="0" w:type="dxa"/>
            <w:right w:w="108" w:type="dxa"/>
          </w:tblCellMar>
        </w:tblPrEx>
        <w:trPr>
          <w:trHeight w:val="393" w:hRule="atLeast"/>
          <w:jc w:val="center"/>
        </w:trPr>
        <w:tc>
          <w:tcPr>
            <w:tcW w:w="2400" w:type="dxa"/>
            <w:gridSpan w:val="4"/>
            <w:tcBorders>
              <w:top w:val="single" w:color="auto" w:sz="6" w:space="0"/>
              <w:left w:val="single" w:color="auto" w:sz="6" w:space="0"/>
              <w:bottom w:val="single" w:color="auto" w:sz="6" w:space="0"/>
              <w:right w:val="single" w:color="auto" w:sz="6" w:space="0"/>
            </w:tcBorders>
            <w:vAlign w:val="center"/>
          </w:tcPr>
          <w:p w14:paraId="4D9BFA35">
            <w:pPr>
              <w:spacing w:line="280" w:lineRule="exact"/>
              <w:ind w:left="-90"/>
              <w:jc w:val="center"/>
              <w:rPr>
                <w:szCs w:val="21"/>
                <w:highlight w:val="none"/>
              </w:rPr>
            </w:pPr>
            <w:r>
              <w:rPr>
                <w:spacing w:val="-1"/>
                <w:szCs w:val="21"/>
                <w:highlight w:val="none"/>
              </w:rPr>
              <w:t>需复查项目*</w:t>
            </w:r>
          </w:p>
        </w:tc>
        <w:tc>
          <w:tcPr>
            <w:tcW w:w="7200" w:type="dxa"/>
            <w:gridSpan w:val="13"/>
            <w:tcBorders>
              <w:top w:val="single" w:color="auto" w:sz="6" w:space="0"/>
              <w:left w:val="nil"/>
              <w:bottom w:val="single" w:color="auto" w:sz="6" w:space="0"/>
              <w:right w:val="single" w:color="auto" w:sz="6" w:space="0"/>
            </w:tcBorders>
            <w:vAlign w:val="center"/>
          </w:tcPr>
          <w:p w14:paraId="120073B7">
            <w:pPr>
              <w:spacing w:line="280" w:lineRule="exact"/>
              <w:ind w:left="-90"/>
              <w:jc w:val="center"/>
              <w:rPr>
                <w:szCs w:val="21"/>
                <w:highlight w:val="none"/>
              </w:rPr>
            </w:pPr>
          </w:p>
        </w:tc>
      </w:tr>
      <w:tr w14:paraId="10F9F5D3">
        <w:tblPrEx>
          <w:tblCellMar>
            <w:top w:w="0" w:type="dxa"/>
            <w:left w:w="108" w:type="dxa"/>
            <w:bottom w:w="0" w:type="dxa"/>
            <w:right w:w="108" w:type="dxa"/>
          </w:tblCellMar>
        </w:tblPrEx>
        <w:trPr>
          <w:trHeight w:val="393" w:hRule="atLeast"/>
          <w:jc w:val="center"/>
        </w:trPr>
        <w:tc>
          <w:tcPr>
            <w:tcW w:w="2400" w:type="dxa"/>
            <w:gridSpan w:val="4"/>
            <w:tcBorders>
              <w:top w:val="single" w:color="auto" w:sz="6" w:space="0"/>
              <w:left w:val="single" w:color="auto" w:sz="6" w:space="0"/>
              <w:bottom w:val="single" w:color="auto" w:sz="6" w:space="0"/>
              <w:right w:val="single" w:color="auto" w:sz="6" w:space="0"/>
            </w:tcBorders>
            <w:vAlign w:val="center"/>
          </w:tcPr>
          <w:p w14:paraId="0DC1FD65">
            <w:pPr>
              <w:spacing w:line="280" w:lineRule="exact"/>
              <w:ind w:left="-90"/>
              <w:jc w:val="center"/>
              <w:rPr>
                <w:szCs w:val="21"/>
                <w:highlight w:val="none"/>
              </w:rPr>
            </w:pPr>
            <w:r>
              <w:rPr>
                <w:spacing w:val="-1"/>
                <w:szCs w:val="21"/>
                <w:highlight w:val="none"/>
              </w:rPr>
              <w:t>本次体检结论</w:t>
            </w:r>
          </w:p>
        </w:tc>
        <w:tc>
          <w:tcPr>
            <w:tcW w:w="7200" w:type="dxa"/>
            <w:gridSpan w:val="13"/>
            <w:tcBorders>
              <w:top w:val="single" w:color="auto" w:sz="6" w:space="0"/>
              <w:left w:val="nil"/>
              <w:bottom w:val="single" w:color="auto" w:sz="6" w:space="0"/>
              <w:right w:val="single" w:color="auto" w:sz="6" w:space="0"/>
            </w:tcBorders>
            <w:vAlign w:val="center"/>
          </w:tcPr>
          <w:p w14:paraId="20C38565">
            <w:pPr>
              <w:spacing w:line="280" w:lineRule="exact"/>
              <w:ind w:left="-90"/>
              <w:jc w:val="center"/>
              <w:rPr>
                <w:szCs w:val="21"/>
                <w:highlight w:val="none"/>
              </w:rPr>
            </w:pPr>
          </w:p>
        </w:tc>
      </w:tr>
      <w:tr w14:paraId="49924D8B">
        <w:tblPrEx>
          <w:tblCellMar>
            <w:top w:w="0" w:type="dxa"/>
            <w:left w:w="108" w:type="dxa"/>
            <w:bottom w:w="0" w:type="dxa"/>
            <w:right w:w="108" w:type="dxa"/>
          </w:tblCellMar>
        </w:tblPrEx>
        <w:trPr>
          <w:trHeight w:val="393" w:hRule="atLeast"/>
          <w:jc w:val="center"/>
        </w:trPr>
        <w:tc>
          <w:tcPr>
            <w:tcW w:w="2400" w:type="dxa"/>
            <w:gridSpan w:val="4"/>
            <w:tcBorders>
              <w:top w:val="single" w:color="auto" w:sz="6" w:space="0"/>
              <w:left w:val="single" w:color="auto" w:sz="6" w:space="0"/>
              <w:bottom w:val="single" w:color="auto" w:sz="6" w:space="0"/>
              <w:right w:val="single" w:color="auto" w:sz="6" w:space="0"/>
            </w:tcBorders>
            <w:vAlign w:val="center"/>
          </w:tcPr>
          <w:p w14:paraId="2057B343">
            <w:pPr>
              <w:spacing w:line="280" w:lineRule="exact"/>
              <w:ind w:left="-90"/>
              <w:jc w:val="center"/>
              <w:rPr>
                <w:szCs w:val="21"/>
                <w:highlight w:val="none"/>
              </w:rPr>
            </w:pPr>
            <w:r>
              <w:rPr>
                <w:spacing w:val="-1"/>
                <w:szCs w:val="21"/>
                <w:highlight w:val="none"/>
              </w:rPr>
              <w:t>健康评价</w:t>
            </w:r>
          </w:p>
        </w:tc>
        <w:tc>
          <w:tcPr>
            <w:tcW w:w="7200" w:type="dxa"/>
            <w:gridSpan w:val="13"/>
            <w:tcBorders>
              <w:top w:val="single" w:color="auto" w:sz="6" w:space="0"/>
              <w:left w:val="nil"/>
              <w:bottom w:val="single" w:color="auto" w:sz="6" w:space="0"/>
              <w:right w:val="single" w:color="auto" w:sz="6" w:space="0"/>
            </w:tcBorders>
            <w:vAlign w:val="center"/>
          </w:tcPr>
          <w:p w14:paraId="46350CCE">
            <w:pPr>
              <w:spacing w:line="280" w:lineRule="exact"/>
              <w:ind w:left="-90"/>
              <w:jc w:val="center"/>
              <w:rPr>
                <w:szCs w:val="21"/>
                <w:highlight w:val="none"/>
              </w:rPr>
            </w:pPr>
            <w:r>
              <w:rPr>
                <w:spacing w:val="-1"/>
                <w:szCs w:val="21"/>
                <w:highlight w:val="none"/>
              </w:rPr>
              <w:t>○ 健康良好        ○ 患有疾病        ○ 身体残疾</w:t>
            </w:r>
          </w:p>
        </w:tc>
      </w:tr>
      <w:tr w14:paraId="2F734AEF">
        <w:tblPrEx>
          <w:tblCellMar>
            <w:top w:w="0" w:type="dxa"/>
            <w:left w:w="108" w:type="dxa"/>
            <w:bottom w:w="0" w:type="dxa"/>
            <w:right w:w="108" w:type="dxa"/>
          </w:tblCellMar>
        </w:tblPrEx>
        <w:trPr>
          <w:trHeight w:val="399" w:hRule="atLeast"/>
          <w:jc w:val="center"/>
        </w:trPr>
        <w:tc>
          <w:tcPr>
            <w:tcW w:w="1581" w:type="dxa"/>
            <w:gridSpan w:val="2"/>
            <w:tcBorders>
              <w:top w:val="single" w:color="auto" w:sz="6" w:space="0"/>
              <w:left w:val="single" w:color="auto" w:sz="6" w:space="0"/>
              <w:bottom w:val="single" w:color="auto" w:sz="6" w:space="0"/>
              <w:right w:val="single" w:color="auto" w:sz="6" w:space="0"/>
            </w:tcBorders>
            <w:vAlign w:val="center"/>
          </w:tcPr>
          <w:p w14:paraId="4E8C7001">
            <w:pPr>
              <w:spacing w:line="280" w:lineRule="exact"/>
              <w:ind w:left="-90"/>
              <w:jc w:val="center"/>
              <w:rPr>
                <w:szCs w:val="21"/>
                <w:highlight w:val="none"/>
              </w:rPr>
            </w:pPr>
            <w:r>
              <w:rPr>
                <w:spacing w:val="-1"/>
                <w:szCs w:val="21"/>
                <w:highlight w:val="none"/>
              </w:rPr>
              <w:t>健康指导</w:t>
            </w:r>
          </w:p>
        </w:tc>
        <w:tc>
          <w:tcPr>
            <w:tcW w:w="8019" w:type="dxa"/>
            <w:gridSpan w:val="15"/>
            <w:tcBorders>
              <w:top w:val="single" w:color="auto" w:sz="6" w:space="0"/>
              <w:left w:val="nil"/>
              <w:bottom w:val="single" w:color="auto" w:sz="6" w:space="0"/>
              <w:right w:val="single" w:color="auto" w:sz="6" w:space="0"/>
            </w:tcBorders>
            <w:vAlign w:val="center"/>
          </w:tcPr>
          <w:p w14:paraId="78DCBA69">
            <w:pPr>
              <w:spacing w:line="280" w:lineRule="exact"/>
              <w:ind w:left="-90"/>
              <w:jc w:val="center"/>
              <w:rPr>
                <w:szCs w:val="21"/>
                <w:highlight w:val="none"/>
              </w:rPr>
            </w:pPr>
          </w:p>
        </w:tc>
      </w:tr>
      <w:tr w14:paraId="75379CC6">
        <w:tblPrEx>
          <w:tblCellMar>
            <w:top w:w="0" w:type="dxa"/>
            <w:left w:w="108" w:type="dxa"/>
            <w:bottom w:w="0" w:type="dxa"/>
            <w:right w:w="108" w:type="dxa"/>
          </w:tblCellMar>
        </w:tblPrEx>
        <w:trPr>
          <w:trHeight w:val="399" w:hRule="atLeast"/>
          <w:jc w:val="center"/>
        </w:trPr>
        <w:tc>
          <w:tcPr>
            <w:tcW w:w="1581" w:type="dxa"/>
            <w:gridSpan w:val="2"/>
            <w:tcBorders>
              <w:top w:val="single" w:color="auto" w:sz="6" w:space="0"/>
              <w:left w:val="single" w:color="auto" w:sz="6" w:space="0"/>
              <w:bottom w:val="single" w:color="auto" w:sz="6" w:space="0"/>
              <w:right w:val="single" w:color="auto" w:sz="6" w:space="0"/>
            </w:tcBorders>
            <w:vAlign w:val="center"/>
          </w:tcPr>
          <w:p w14:paraId="618AA547">
            <w:pPr>
              <w:spacing w:line="280" w:lineRule="exact"/>
              <w:ind w:left="-90"/>
              <w:jc w:val="center"/>
              <w:rPr>
                <w:szCs w:val="21"/>
                <w:highlight w:val="none"/>
              </w:rPr>
            </w:pPr>
            <w:r>
              <w:rPr>
                <w:spacing w:val="-1"/>
                <w:szCs w:val="21"/>
                <w:highlight w:val="none"/>
              </w:rPr>
              <w:t>体检单位</w:t>
            </w:r>
          </w:p>
        </w:tc>
        <w:tc>
          <w:tcPr>
            <w:tcW w:w="8019" w:type="dxa"/>
            <w:gridSpan w:val="15"/>
            <w:tcBorders>
              <w:top w:val="single" w:color="auto" w:sz="6" w:space="0"/>
              <w:left w:val="nil"/>
              <w:bottom w:val="single" w:color="auto" w:sz="6" w:space="0"/>
              <w:right w:val="single" w:color="auto" w:sz="6" w:space="0"/>
            </w:tcBorders>
            <w:vAlign w:val="center"/>
          </w:tcPr>
          <w:p w14:paraId="49552B14">
            <w:pPr>
              <w:spacing w:line="280" w:lineRule="exact"/>
              <w:ind w:left="-90"/>
              <w:jc w:val="center"/>
              <w:rPr>
                <w:szCs w:val="21"/>
                <w:highlight w:val="none"/>
              </w:rPr>
            </w:pPr>
          </w:p>
        </w:tc>
      </w:tr>
      <w:tr w14:paraId="33072458">
        <w:tblPrEx>
          <w:tblCellMar>
            <w:top w:w="0" w:type="dxa"/>
            <w:left w:w="108" w:type="dxa"/>
            <w:bottom w:w="0" w:type="dxa"/>
            <w:right w:w="108" w:type="dxa"/>
          </w:tblCellMar>
        </w:tblPrEx>
        <w:trPr>
          <w:trHeight w:val="399" w:hRule="atLeast"/>
          <w:jc w:val="center"/>
        </w:trPr>
        <w:tc>
          <w:tcPr>
            <w:tcW w:w="1581" w:type="dxa"/>
            <w:gridSpan w:val="2"/>
            <w:tcBorders>
              <w:top w:val="single" w:color="auto" w:sz="6" w:space="0"/>
              <w:left w:val="single" w:color="auto" w:sz="6" w:space="0"/>
              <w:bottom w:val="single" w:color="auto" w:sz="6" w:space="0"/>
              <w:right w:val="single" w:color="auto" w:sz="6" w:space="0"/>
            </w:tcBorders>
            <w:vAlign w:val="center"/>
          </w:tcPr>
          <w:p w14:paraId="30863679">
            <w:pPr>
              <w:spacing w:line="280" w:lineRule="exact"/>
              <w:ind w:left="-90"/>
              <w:jc w:val="center"/>
              <w:rPr>
                <w:szCs w:val="21"/>
                <w:highlight w:val="none"/>
              </w:rPr>
            </w:pPr>
            <w:r>
              <w:rPr>
                <w:spacing w:val="-1"/>
                <w:szCs w:val="21"/>
                <w:highlight w:val="none"/>
              </w:rPr>
              <w:t>主检医生签名</w:t>
            </w:r>
          </w:p>
        </w:tc>
        <w:tc>
          <w:tcPr>
            <w:tcW w:w="3313" w:type="dxa"/>
            <w:gridSpan w:val="4"/>
            <w:tcBorders>
              <w:top w:val="single" w:color="auto" w:sz="6" w:space="0"/>
              <w:left w:val="nil"/>
              <w:bottom w:val="single" w:color="auto" w:sz="6" w:space="0"/>
              <w:right w:val="single" w:color="auto" w:sz="6" w:space="0"/>
            </w:tcBorders>
            <w:vAlign w:val="center"/>
          </w:tcPr>
          <w:p w14:paraId="3F53A6BF">
            <w:pPr>
              <w:spacing w:line="280" w:lineRule="exact"/>
              <w:ind w:left="-90"/>
              <w:jc w:val="center"/>
              <w:rPr>
                <w:szCs w:val="21"/>
                <w:highlight w:val="none"/>
              </w:rPr>
            </w:pPr>
          </w:p>
        </w:tc>
        <w:tc>
          <w:tcPr>
            <w:tcW w:w="1787" w:type="dxa"/>
            <w:gridSpan w:val="6"/>
            <w:tcBorders>
              <w:top w:val="single" w:color="auto" w:sz="6" w:space="0"/>
              <w:left w:val="nil"/>
              <w:bottom w:val="single" w:color="auto" w:sz="6" w:space="0"/>
              <w:right w:val="single" w:color="auto" w:sz="6" w:space="0"/>
            </w:tcBorders>
            <w:vAlign w:val="center"/>
          </w:tcPr>
          <w:p w14:paraId="1E797799">
            <w:pPr>
              <w:spacing w:line="280" w:lineRule="exact"/>
              <w:ind w:left="-90"/>
              <w:jc w:val="center"/>
              <w:rPr>
                <w:szCs w:val="21"/>
                <w:highlight w:val="none"/>
              </w:rPr>
            </w:pPr>
            <w:r>
              <w:rPr>
                <w:spacing w:val="-1"/>
                <w:szCs w:val="21"/>
                <w:highlight w:val="none"/>
              </w:rPr>
              <w:t>体检日期</w:t>
            </w:r>
          </w:p>
        </w:tc>
        <w:tc>
          <w:tcPr>
            <w:tcW w:w="2919" w:type="dxa"/>
            <w:gridSpan w:val="5"/>
            <w:tcBorders>
              <w:top w:val="single" w:color="auto" w:sz="6" w:space="0"/>
              <w:left w:val="nil"/>
              <w:bottom w:val="single" w:color="auto" w:sz="6" w:space="0"/>
              <w:right w:val="single" w:color="auto" w:sz="6" w:space="0"/>
            </w:tcBorders>
            <w:vAlign w:val="center"/>
          </w:tcPr>
          <w:p w14:paraId="1921CF53">
            <w:pPr>
              <w:spacing w:line="280" w:lineRule="exact"/>
              <w:ind w:left="-90"/>
              <w:jc w:val="center"/>
              <w:rPr>
                <w:szCs w:val="21"/>
                <w:highlight w:val="none"/>
              </w:rPr>
            </w:pPr>
          </w:p>
        </w:tc>
      </w:tr>
    </w:tbl>
    <w:p w14:paraId="622E80AA">
      <w:pPr>
        <w:jc w:val="left"/>
        <w:rPr>
          <w:sz w:val="20"/>
          <w:highlight w:val="none"/>
        </w:rPr>
      </w:pPr>
    </w:p>
    <w:p w14:paraId="2193E95A">
      <w:pPr>
        <w:keepNext/>
        <w:keepLines/>
        <w:spacing w:before="280" w:after="290"/>
        <w:outlineLvl w:val="3"/>
        <w:rPr>
          <w:rFonts w:ascii="宋体" w:hAnsi="宋体" w:cs="宋体"/>
          <w:szCs w:val="21"/>
          <w:highlight w:val="none"/>
        </w:rPr>
      </w:pPr>
      <w:r>
        <w:rPr>
          <w:rFonts w:hint="eastAsia" w:ascii="宋体" w:hAnsi="宋体" w:cs="宋体"/>
          <w:szCs w:val="21"/>
          <w:highlight w:val="none"/>
        </w:rPr>
        <w:t>注：1．请在相应选项的“¡”上面打“√”。</w:t>
      </w:r>
    </w:p>
    <w:p w14:paraId="12543A9A">
      <w:pPr>
        <w:keepNext/>
        <w:keepLines/>
        <w:spacing w:before="280" w:after="290"/>
        <w:outlineLvl w:val="3"/>
        <w:rPr>
          <w:rFonts w:ascii="宋体" w:hAnsi="宋体" w:cs="宋体"/>
          <w:szCs w:val="21"/>
          <w:highlight w:val="none"/>
        </w:rPr>
      </w:pPr>
      <w:r>
        <w:rPr>
          <w:rFonts w:hint="eastAsia" w:ascii="宋体" w:hAnsi="宋体" w:cs="宋体"/>
          <w:szCs w:val="21"/>
          <w:highlight w:val="none"/>
        </w:rPr>
        <w:t>2、*如检查，结果须上报；</w:t>
      </w:r>
    </w:p>
    <w:p w14:paraId="1F22AA9F">
      <w:pPr>
        <w:keepNext/>
        <w:keepLines/>
        <w:spacing w:before="280" w:after="290"/>
        <w:outlineLvl w:val="3"/>
        <w:rPr>
          <w:rFonts w:ascii="宋体" w:hAnsi="宋体" w:cs="宋体"/>
          <w:szCs w:val="21"/>
          <w:highlight w:val="none"/>
        </w:rPr>
      </w:pPr>
      <w:r>
        <w:rPr>
          <w:rFonts w:hint="eastAsia" w:ascii="宋体" w:hAnsi="宋体" w:cs="宋体"/>
          <w:szCs w:val="21"/>
          <w:highlight w:val="none"/>
        </w:rPr>
        <w:t>3．肝功能ALT**、肝功能TBIL**、血红蛋白**为寄宿制学生必要时检查项目，如检查，结果须上报；</w:t>
      </w:r>
    </w:p>
    <w:p w14:paraId="4D15C5AA">
      <w:pPr>
        <w:keepNext/>
        <w:keepLines/>
        <w:spacing w:before="280" w:after="290"/>
        <w:outlineLvl w:val="3"/>
        <w:rPr>
          <w:rFonts w:ascii="宋体" w:hAnsi="宋体" w:cs="宋体"/>
          <w:szCs w:val="21"/>
          <w:highlight w:val="none"/>
        </w:rPr>
      </w:pPr>
      <w:r>
        <w:rPr>
          <w:rFonts w:hint="eastAsia" w:ascii="宋体" w:hAnsi="宋体" w:cs="宋体"/>
          <w:szCs w:val="21"/>
          <w:highlight w:val="none"/>
        </w:rPr>
        <w:t xml:space="preserve"> 4．结核菌素试验**：高中和寄宿制初中的入学新生及其他学段有肺结核密切接触者必须检查项目，结果必须上报；结果根据症状进行判断。</w:t>
      </w:r>
    </w:p>
    <w:p w14:paraId="512E6487">
      <w:pPr>
        <w:keepNext/>
        <w:keepLines/>
        <w:spacing w:before="280" w:after="290"/>
        <w:outlineLvl w:val="3"/>
        <w:rPr>
          <w:rFonts w:ascii="宋体" w:hAnsi="宋体" w:cs="宋体"/>
          <w:szCs w:val="21"/>
          <w:highlight w:val="none"/>
        </w:rPr>
      </w:pPr>
      <w:r>
        <w:rPr>
          <w:rFonts w:hint="eastAsia" w:ascii="宋体" w:hAnsi="宋体" w:cs="宋体"/>
          <w:szCs w:val="21"/>
          <w:highlight w:val="none"/>
        </w:rPr>
        <w:t xml:space="preserve"> 5．胸部X线检查**：对肺结核可疑症状者和结核菌素试验强阳性者必须检查项目，结果必须上报。</w:t>
      </w:r>
    </w:p>
    <w:p w14:paraId="67D3E42B">
      <w:pPr>
        <w:spacing w:after="240" w:afterLines="100" w:line="420" w:lineRule="exact"/>
        <w:jc w:val="center"/>
        <w:rPr>
          <w:rFonts w:ascii="黑体" w:hAnsi="黑体" w:eastAsia="黑体"/>
          <w:sz w:val="36"/>
          <w:szCs w:val="36"/>
          <w:highlight w:val="none"/>
        </w:rPr>
      </w:pPr>
      <w:r>
        <w:rPr>
          <w:rFonts w:hint="eastAsia" w:ascii="黑体" w:hAnsi="宋体" w:eastAsia="黑体" w:cs="黑体"/>
          <w:sz w:val="32"/>
          <w:szCs w:val="32"/>
          <w:highlight w:val="none"/>
          <w:shd w:val="clear" w:color="auto" w:fill="FFFFFF"/>
          <w:lang w:bidi="ar"/>
        </w:rPr>
        <w:t> </w:t>
      </w:r>
    </w:p>
    <w:p w14:paraId="05425A80">
      <w:pPr>
        <w:spacing w:after="240" w:afterLines="100" w:line="420" w:lineRule="exact"/>
        <w:jc w:val="center"/>
        <w:rPr>
          <w:rFonts w:ascii="黑体" w:hAnsi="黑体" w:eastAsia="黑体"/>
          <w:sz w:val="36"/>
          <w:szCs w:val="36"/>
          <w:highlight w:val="none"/>
        </w:rPr>
      </w:pPr>
      <w:r>
        <w:rPr>
          <w:rFonts w:hint="eastAsia" w:ascii="黑体" w:hAnsi="黑体" w:eastAsia="黑体"/>
          <w:sz w:val="36"/>
          <w:szCs w:val="36"/>
          <w:highlight w:val="none"/>
        </w:rPr>
        <w:br w:type="page"/>
      </w:r>
    </w:p>
    <w:p w14:paraId="78D46F75">
      <w:pPr>
        <w:rPr>
          <w:rFonts w:ascii="宋体" w:hAnsi="宋体"/>
          <w:b/>
          <w:sz w:val="30"/>
          <w:szCs w:val="30"/>
          <w:highlight w:val="none"/>
        </w:rPr>
      </w:pPr>
      <w:r>
        <w:rPr>
          <w:rFonts w:hint="eastAsia" w:ascii="宋体" w:hAnsi="宋体"/>
          <w:b/>
          <w:sz w:val="30"/>
          <w:szCs w:val="30"/>
          <w:highlight w:val="none"/>
        </w:rPr>
        <w:t>第二部分  有关说明</w:t>
      </w:r>
    </w:p>
    <w:p w14:paraId="2EC6EADD">
      <w:pPr>
        <w:numPr>
          <w:ilvl w:val="1"/>
          <w:numId w:val="6"/>
        </w:numPr>
        <w:tabs>
          <w:tab w:val="left" w:pos="525"/>
          <w:tab w:val="left" w:pos="945"/>
        </w:tabs>
        <w:spacing w:line="360" w:lineRule="auto"/>
        <w:ind w:left="0" w:firstLine="480"/>
        <w:rPr>
          <w:rFonts w:ascii="宋体"/>
          <w:bCs/>
          <w:sz w:val="24"/>
          <w:szCs w:val="24"/>
          <w:highlight w:val="none"/>
        </w:rPr>
      </w:pPr>
      <w:r>
        <w:rPr>
          <w:rFonts w:hint="eastAsia" w:ascii="宋体" w:hAnsi="宋体" w:cs="仿宋_GB2312"/>
          <w:sz w:val="24"/>
          <w:szCs w:val="24"/>
          <w:highlight w:val="none"/>
        </w:rPr>
        <w:t>中标单位应按照相关规定，与所有聘用人员依法签订劳动合同。</w:t>
      </w:r>
    </w:p>
    <w:p w14:paraId="70C16298">
      <w:pPr>
        <w:numPr>
          <w:ilvl w:val="1"/>
          <w:numId w:val="6"/>
        </w:numPr>
        <w:tabs>
          <w:tab w:val="left" w:pos="525"/>
          <w:tab w:val="left" w:pos="945"/>
        </w:tabs>
        <w:spacing w:line="360" w:lineRule="auto"/>
        <w:ind w:left="0" w:firstLine="480"/>
        <w:rPr>
          <w:rFonts w:ascii="宋体"/>
          <w:bCs/>
          <w:sz w:val="24"/>
          <w:szCs w:val="24"/>
          <w:highlight w:val="none"/>
        </w:rPr>
      </w:pPr>
      <w:r>
        <w:rPr>
          <w:rFonts w:hint="eastAsia" w:ascii="宋体" w:hAnsi="宋体"/>
          <w:bCs/>
          <w:sz w:val="24"/>
          <w:szCs w:val="24"/>
          <w:highlight w:val="none"/>
        </w:rPr>
        <w:t>投标供应商必须在满足采购文件要求的基础上进行报价，如有服务偏离请于投标偏离表中说明。</w:t>
      </w:r>
    </w:p>
    <w:p w14:paraId="6AD485B2">
      <w:pPr>
        <w:numPr>
          <w:ilvl w:val="1"/>
          <w:numId w:val="6"/>
        </w:numPr>
        <w:tabs>
          <w:tab w:val="left" w:pos="525"/>
          <w:tab w:val="left" w:pos="630"/>
          <w:tab w:val="left" w:pos="735"/>
          <w:tab w:val="left" w:pos="945"/>
        </w:tabs>
        <w:spacing w:line="360" w:lineRule="auto"/>
        <w:ind w:left="0" w:firstLine="480"/>
        <w:rPr>
          <w:rFonts w:ascii="宋体"/>
          <w:bCs/>
          <w:sz w:val="24"/>
          <w:szCs w:val="24"/>
          <w:highlight w:val="none"/>
        </w:rPr>
      </w:pPr>
      <w:r>
        <w:rPr>
          <w:rFonts w:hint="eastAsia" w:ascii="宋体" w:hAnsi="宋体"/>
          <w:bCs/>
          <w:sz w:val="24"/>
          <w:szCs w:val="24"/>
          <w:highlight w:val="none"/>
        </w:rPr>
        <w:t>本项目合同履行地点：中标方必须按采购人要求将本项目中货物送到指定地点（包括可能的分布范围），并分地实施安装调试。</w:t>
      </w:r>
    </w:p>
    <w:p w14:paraId="425CDF10">
      <w:pPr>
        <w:numPr>
          <w:ilvl w:val="1"/>
          <w:numId w:val="6"/>
        </w:numPr>
        <w:tabs>
          <w:tab w:val="left" w:pos="525"/>
          <w:tab w:val="left" w:pos="630"/>
          <w:tab w:val="left" w:pos="735"/>
          <w:tab w:val="left" w:pos="945"/>
        </w:tabs>
        <w:spacing w:line="360" w:lineRule="auto"/>
        <w:ind w:left="0" w:firstLine="480"/>
        <w:rPr>
          <w:rFonts w:ascii="宋体"/>
          <w:bCs/>
          <w:sz w:val="24"/>
          <w:szCs w:val="24"/>
          <w:highlight w:val="none"/>
        </w:rPr>
      </w:pPr>
      <w:r>
        <w:rPr>
          <w:rFonts w:hint="eastAsia" w:ascii="宋体"/>
          <w:bCs/>
          <w:sz w:val="24"/>
          <w:szCs w:val="24"/>
          <w:highlight w:val="none"/>
        </w:rPr>
        <w:t>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0E084A34">
      <w:pPr>
        <w:numPr>
          <w:ilvl w:val="1"/>
          <w:numId w:val="6"/>
        </w:numPr>
        <w:tabs>
          <w:tab w:val="left" w:pos="525"/>
          <w:tab w:val="left" w:pos="630"/>
          <w:tab w:val="left" w:pos="735"/>
          <w:tab w:val="left" w:pos="945"/>
        </w:tabs>
        <w:spacing w:line="360" w:lineRule="auto"/>
        <w:ind w:left="0" w:firstLine="480"/>
        <w:rPr>
          <w:rFonts w:ascii="宋体"/>
          <w:bCs/>
          <w:sz w:val="24"/>
          <w:szCs w:val="24"/>
          <w:highlight w:val="none"/>
        </w:rPr>
      </w:pPr>
      <w:r>
        <w:rPr>
          <w:rFonts w:hint="eastAsia" w:ascii="宋体" w:hAnsi="宋体"/>
          <w:bCs/>
          <w:sz w:val="24"/>
          <w:highlight w:val="none"/>
        </w:rPr>
        <w:t>依据《政府采购促进中小企业发展管理办法》规定享受扶持政策获得政府采购合同的，小微企业不得将合同分包给大中型企业，中型企业不得将合同分包给大型企业。</w:t>
      </w:r>
    </w:p>
    <w:p w14:paraId="6BE36F6F">
      <w:pPr>
        <w:numPr>
          <w:ilvl w:val="1"/>
          <w:numId w:val="6"/>
        </w:numPr>
        <w:tabs>
          <w:tab w:val="left" w:pos="525"/>
          <w:tab w:val="left" w:pos="630"/>
          <w:tab w:val="left" w:pos="735"/>
          <w:tab w:val="left" w:pos="945"/>
        </w:tabs>
        <w:spacing w:line="360" w:lineRule="auto"/>
        <w:ind w:left="0" w:firstLine="480"/>
        <w:rPr>
          <w:rFonts w:ascii="宋体"/>
          <w:bCs/>
          <w:sz w:val="24"/>
          <w:szCs w:val="24"/>
          <w:highlight w:val="none"/>
        </w:rPr>
      </w:pPr>
      <w:r>
        <w:rPr>
          <w:rFonts w:hint="eastAsia" w:ascii="宋体" w:hAnsi="宋体"/>
          <w:bCs/>
          <w:sz w:val="24"/>
          <w:highlight w:val="none"/>
        </w:rPr>
        <w:t>开标后，投标供应商须自行准备设备（包括但不限于笔记本电脑、无线网络）登录</w:t>
      </w:r>
      <w:r>
        <w:rPr>
          <w:rFonts w:hint="eastAsia" w:ascii="宋体" w:hAnsi="宋体"/>
          <w:bCs/>
          <w:sz w:val="24"/>
          <w:szCs w:val="24"/>
          <w:highlight w:val="none"/>
        </w:rPr>
        <w:t>“苏采云”系统</w:t>
      </w:r>
      <w:r>
        <w:rPr>
          <w:rFonts w:hint="eastAsia" w:ascii="宋体" w:hAnsi="宋体"/>
          <w:bCs/>
          <w:sz w:val="24"/>
          <w:highlight w:val="none"/>
        </w:rPr>
        <w:t>，按招标文件规定时间解密后，在评标过程中保持在线，等待评标委员会的询标和评标结果，中途不得离开。如未按要求应答，由此所产生的损失及风险由投标供应商自行承担。</w:t>
      </w:r>
    </w:p>
    <w:p w14:paraId="0EB4BADF">
      <w:pPr>
        <w:tabs>
          <w:tab w:val="left" w:pos="525"/>
          <w:tab w:val="left" w:pos="630"/>
          <w:tab w:val="left" w:pos="735"/>
          <w:tab w:val="left" w:pos="945"/>
        </w:tabs>
        <w:spacing w:line="360" w:lineRule="auto"/>
        <w:ind w:left="525"/>
        <w:rPr>
          <w:rFonts w:ascii="宋体"/>
          <w:bCs/>
          <w:sz w:val="24"/>
          <w:szCs w:val="24"/>
          <w:highlight w:val="none"/>
        </w:rPr>
      </w:pPr>
    </w:p>
    <w:p w14:paraId="2B732AF1">
      <w:pPr>
        <w:tabs>
          <w:tab w:val="left" w:pos="525"/>
          <w:tab w:val="left" w:pos="630"/>
          <w:tab w:val="left" w:pos="735"/>
          <w:tab w:val="left" w:pos="945"/>
        </w:tabs>
        <w:spacing w:line="360" w:lineRule="auto"/>
        <w:rPr>
          <w:rFonts w:ascii="宋体" w:hAnsi="宋体"/>
          <w:b/>
          <w:bCs/>
          <w:sz w:val="30"/>
          <w:szCs w:val="30"/>
          <w:highlight w:val="none"/>
        </w:rPr>
      </w:pPr>
      <w:r>
        <w:rPr>
          <w:rFonts w:hint="eastAsia" w:ascii="宋体" w:hAnsi="宋体"/>
          <w:bCs/>
          <w:sz w:val="24"/>
          <w:highlight w:val="none"/>
        </w:rPr>
        <w:br w:type="page" w:clear="all"/>
      </w:r>
      <w:r>
        <w:rPr>
          <w:rFonts w:hint="eastAsia" w:ascii="宋体" w:hAnsi="宋体"/>
          <w:b/>
          <w:sz w:val="30"/>
          <w:szCs w:val="30"/>
          <w:highlight w:val="none"/>
        </w:rPr>
        <w:t>第三部分  政府采购政策（包括但不限于下列具体政策要求）</w:t>
      </w:r>
    </w:p>
    <w:p w14:paraId="2487E3C6">
      <w:pPr>
        <w:numPr>
          <w:ilvl w:val="1"/>
          <w:numId w:val="7"/>
        </w:numPr>
        <w:tabs>
          <w:tab w:val="left" w:pos="525"/>
          <w:tab w:val="left" w:pos="945"/>
        </w:tabs>
        <w:spacing w:line="360" w:lineRule="auto"/>
        <w:ind w:left="0" w:firstLine="525"/>
        <w:rPr>
          <w:rFonts w:ascii="宋体"/>
          <w:bCs/>
          <w:sz w:val="24"/>
          <w:szCs w:val="24"/>
          <w:highlight w:val="none"/>
        </w:rPr>
      </w:pPr>
      <w:r>
        <w:rPr>
          <w:rFonts w:hint="eastAsia" w:ascii="宋体"/>
          <w:bCs/>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89DCC47">
      <w:pPr>
        <w:numPr>
          <w:ilvl w:val="1"/>
          <w:numId w:val="7"/>
        </w:numPr>
        <w:tabs>
          <w:tab w:val="left" w:pos="525"/>
          <w:tab w:val="left" w:pos="945"/>
        </w:tabs>
        <w:spacing w:line="360" w:lineRule="auto"/>
        <w:ind w:left="0" w:firstLine="525"/>
        <w:rPr>
          <w:rFonts w:ascii="宋体"/>
          <w:bCs/>
          <w:sz w:val="24"/>
          <w:szCs w:val="24"/>
          <w:highlight w:val="none"/>
        </w:rPr>
      </w:pPr>
      <w:r>
        <w:rPr>
          <w:rFonts w:hint="eastAsia" w:ascii="宋体"/>
          <w:bCs/>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DC600EA">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25ADB8C">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认证机构详见市场监管总局发布的《参与实施政府采购节能产品认证机构名录》和《参与实施政府采购环境标志产品认证机构名录》。</w:t>
      </w:r>
    </w:p>
    <w:p w14:paraId="493FE367">
      <w:pPr>
        <w:numPr>
          <w:ilvl w:val="1"/>
          <w:numId w:val="7"/>
        </w:numPr>
        <w:tabs>
          <w:tab w:val="left" w:pos="525"/>
          <w:tab w:val="left" w:pos="945"/>
        </w:tabs>
        <w:spacing w:line="360" w:lineRule="auto"/>
        <w:ind w:left="0" w:firstLine="525"/>
        <w:rPr>
          <w:rFonts w:ascii="宋体"/>
          <w:bCs/>
          <w:sz w:val="24"/>
          <w:szCs w:val="24"/>
          <w:highlight w:val="none"/>
        </w:rPr>
      </w:pPr>
      <w:r>
        <w:rPr>
          <w:rFonts w:hint="eastAsia"/>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C248B32">
      <w:pPr>
        <w:numPr>
          <w:ilvl w:val="1"/>
          <w:numId w:val="7"/>
        </w:numPr>
        <w:tabs>
          <w:tab w:val="left" w:pos="525"/>
          <w:tab w:val="left" w:pos="945"/>
        </w:tabs>
        <w:spacing w:line="360" w:lineRule="auto"/>
        <w:ind w:left="0" w:firstLine="525"/>
        <w:rPr>
          <w:rFonts w:ascii="宋体" w:hAnsi="宋体" w:cs="宋体"/>
          <w:sz w:val="24"/>
          <w:szCs w:val="24"/>
          <w:highlight w:val="none"/>
        </w:rPr>
      </w:pPr>
      <w:r>
        <w:rPr>
          <w:rFonts w:hint="eastAsia" w:ascii="宋体"/>
          <w:bCs/>
          <w:sz w:val="24"/>
          <w:szCs w:val="24"/>
          <w:highlight w:val="none"/>
        </w:rPr>
        <w:t>有关中小企业政策，如</w:t>
      </w:r>
      <w:r>
        <w:rPr>
          <w:rFonts w:hint="eastAsia" w:ascii="宋体" w:hAnsi="宋体"/>
          <w:sz w:val="24"/>
          <w:szCs w:val="24"/>
          <w:highlight w:val="none"/>
        </w:rPr>
        <w:t>落实政府采购政策需满足的资格要求以及落实政府采购政策的价格调整的相关内容可详见本文件其他章节。</w:t>
      </w:r>
    </w:p>
    <w:p w14:paraId="5F1A1EF2">
      <w:pPr>
        <w:numPr>
          <w:ilvl w:val="1"/>
          <w:numId w:val="7"/>
        </w:numPr>
        <w:tabs>
          <w:tab w:val="left" w:pos="525"/>
          <w:tab w:val="left" w:pos="945"/>
        </w:tabs>
        <w:spacing w:line="360" w:lineRule="auto"/>
        <w:ind w:left="0" w:firstLine="525"/>
        <w:rPr>
          <w:rFonts w:ascii="宋体" w:hAnsi="宋体" w:cs="宋体"/>
          <w:sz w:val="24"/>
          <w:szCs w:val="24"/>
          <w:highlight w:val="none"/>
        </w:rPr>
      </w:pPr>
      <w:r>
        <w:rPr>
          <w:rFonts w:hint="eastAsia" w:ascii="宋体"/>
          <w:bCs/>
          <w:sz w:val="24"/>
          <w:szCs w:val="24"/>
          <w:highlight w:val="none"/>
        </w:rPr>
        <w:t>中标、成交供应商可采用合同融资形式，中标人可凭政府采购合同办理融资贷款，详见政府采购网“政采贷”专栏。</w:t>
      </w:r>
    </w:p>
    <w:p w14:paraId="3186CC0E">
      <w:pPr>
        <w:numPr>
          <w:ilvl w:val="1"/>
          <w:numId w:val="7"/>
        </w:numPr>
        <w:tabs>
          <w:tab w:val="left" w:pos="525"/>
          <w:tab w:val="left" w:pos="945"/>
        </w:tabs>
        <w:spacing w:line="360" w:lineRule="auto"/>
        <w:ind w:left="0" w:firstLine="525"/>
        <w:rPr>
          <w:rFonts w:ascii="宋体" w:hAnsi="宋体" w:cs="宋体"/>
          <w:sz w:val="24"/>
          <w:szCs w:val="24"/>
          <w:highlight w:val="none"/>
        </w:rPr>
      </w:pPr>
      <w:r>
        <w:rPr>
          <w:rFonts w:hint="eastAsia" w:ascii="宋体"/>
          <w:bCs/>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3F4A9FCE">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中标、成交供应商可以采用电子履约保函形式缴纳履约保证金，具体操作可登录江苏政府采购网（http://www.ccgp-jiangsu.gov.cn/）的保险保函模块进行办理。</w:t>
      </w:r>
    </w:p>
    <w:p w14:paraId="49EF860A">
      <w:pPr>
        <w:numPr>
          <w:ilvl w:val="1"/>
          <w:numId w:val="7"/>
        </w:numPr>
        <w:tabs>
          <w:tab w:val="left" w:pos="525"/>
          <w:tab w:val="left" w:pos="945"/>
        </w:tabs>
        <w:spacing w:line="360" w:lineRule="auto"/>
        <w:ind w:left="0" w:firstLine="480"/>
        <w:rPr>
          <w:rFonts w:ascii="宋体"/>
          <w:bCs/>
          <w:sz w:val="24"/>
          <w:szCs w:val="24"/>
          <w:highlight w:val="none"/>
        </w:rPr>
      </w:pPr>
      <w:r>
        <w:rPr>
          <w:rFonts w:hint="eastAsia" w:ascii="宋体" w:hAnsi="宋体" w:cs="宋体"/>
          <w:sz w:val="24"/>
          <w:szCs w:val="24"/>
          <w:highlight w:val="none"/>
        </w:rPr>
        <w:t>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bCs/>
          <w:sz w:val="24"/>
          <w:szCs w:val="24"/>
          <w:highlight w:val="none"/>
        </w:rPr>
        <w:t>采购人可在合同中约定，</w:t>
      </w:r>
      <w:r>
        <w:rPr>
          <w:rFonts w:hint="eastAsia" w:ascii="宋体" w:hAnsi="宋体" w:cs="宋体"/>
          <w:sz w:val="24"/>
          <w:szCs w:val="24"/>
          <w:highlight w:val="none"/>
        </w:rPr>
        <w:t>在</w:t>
      </w:r>
      <w:r>
        <w:rPr>
          <w:rFonts w:hint="eastAsia" w:ascii="宋体"/>
          <w:bCs/>
          <w:sz w:val="24"/>
          <w:szCs w:val="24"/>
          <w:highlight w:val="none"/>
        </w:rPr>
        <w:t>履约验收管理时，可对所提供的七种软硬件进行验收，必要时可以委托依法取得检测、认证资质的机构进行检测、认证。</w:t>
      </w:r>
    </w:p>
    <w:p w14:paraId="694D5178">
      <w:pPr>
        <w:numPr>
          <w:ilvl w:val="1"/>
          <w:numId w:val="7"/>
        </w:numPr>
        <w:tabs>
          <w:tab w:val="left" w:pos="525"/>
          <w:tab w:val="left" w:pos="945"/>
        </w:tabs>
        <w:spacing w:line="360" w:lineRule="auto"/>
        <w:ind w:left="0" w:firstLine="480"/>
        <w:rPr>
          <w:rFonts w:ascii="宋体"/>
          <w:bCs/>
          <w:sz w:val="24"/>
          <w:szCs w:val="24"/>
          <w:highlight w:val="none"/>
        </w:rPr>
      </w:pPr>
      <w:r>
        <w:rPr>
          <w:rFonts w:hint="eastAsia" w:ascii="宋体"/>
          <w:bCs/>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D8D2962">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EF25228">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采购人原则上应当自收到发票后10个工作日内将资金支付到合同约定的供应商账户。</w:t>
      </w:r>
    </w:p>
    <w:p w14:paraId="129F8521">
      <w:pPr>
        <w:numPr>
          <w:ilvl w:val="1"/>
          <w:numId w:val="7"/>
        </w:numPr>
        <w:tabs>
          <w:tab w:val="left" w:pos="525"/>
          <w:tab w:val="left" w:pos="945"/>
        </w:tabs>
        <w:spacing w:line="360" w:lineRule="auto"/>
        <w:ind w:left="0" w:firstLine="480"/>
        <w:rPr>
          <w:rFonts w:ascii="宋体"/>
          <w:bCs/>
          <w:sz w:val="24"/>
          <w:szCs w:val="24"/>
          <w:highlight w:val="none"/>
        </w:rPr>
      </w:pPr>
      <w:r>
        <w:rPr>
          <w:rFonts w:hint="eastAsia" w:ascii="宋体"/>
          <w:bCs/>
          <w:sz w:val="24"/>
          <w:szCs w:val="24"/>
          <w:highlight w:val="none"/>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3E94ACEB">
      <w:pPr>
        <w:numPr>
          <w:ilvl w:val="1"/>
          <w:numId w:val="7"/>
        </w:numPr>
        <w:tabs>
          <w:tab w:val="left" w:pos="525"/>
          <w:tab w:val="left" w:pos="945"/>
        </w:tabs>
        <w:spacing w:line="360" w:lineRule="auto"/>
        <w:ind w:left="0" w:firstLine="480"/>
        <w:rPr>
          <w:rFonts w:ascii="宋体"/>
          <w:bCs/>
          <w:sz w:val="24"/>
          <w:szCs w:val="24"/>
          <w:highlight w:val="none"/>
        </w:rPr>
      </w:pPr>
      <w:r>
        <w:rPr>
          <w:rFonts w:hint="eastAsia" w:ascii="宋体"/>
          <w:bCs/>
          <w:sz w:val="24"/>
          <w:szCs w:val="24"/>
          <w:highlight w:val="none"/>
        </w:rPr>
        <w:t>根据</w:t>
      </w:r>
      <w:bookmarkStart w:id="6" w:name="OLE_LINK2"/>
      <w:r>
        <w:rPr>
          <w:rFonts w:hint="eastAsia" w:ascii="宋体"/>
          <w:bCs/>
          <w:sz w:val="24"/>
          <w:szCs w:val="24"/>
          <w:highlight w:val="none"/>
        </w:rPr>
        <w:t>《保障中小企业款项支付条例》（中华人民共和国国务院令第802号）</w:t>
      </w:r>
      <w:bookmarkEnd w:id="6"/>
      <w:r>
        <w:rPr>
          <w:rFonts w:hint="eastAsia" w:ascii="宋体"/>
          <w:bCs/>
          <w:sz w:val="24"/>
          <w:szCs w:val="24"/>
          <w:highlight w:val="none"/>
        </w:rPr>
        <w:t>，机关、事业单位和大型企业不得要求中小企业接受不合理的付款期限、方式、条件和违约责任等交易条件，不得拖欠中小企业的货物、工程、服务款项。</w:t>
      </w:r>
    </w:p>
    <w:p w14:paraId="547B00C4">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机关、事业单位从中小企业采购货物、工程、服务，应当自货物、工程、服务交付之日起30日内支付款项；合同另有约定的，从其约定，但付款期限最长不得超过60日。</w:t>
      </w:r>
    </w:p>
    <w:p w14:paraId="1942F0C4">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lang w:val="en"/>
        </w:rPr>
        <w:t>中小企业应当依法经营，诚实守信，按照合同约定提供合格的货物、工程和服务。</w:t>
      </w:r>
    </w:p>
    <w:p w14:paraId="70444F5B">
      <w:pPr>
        <w:tabs>
          <w:tab w:val="left" w:pos="525"/>
          <w:tab w:val="left" w:pos="630"/>
          <w:tab w:val="left" w:pos="735"/>
          <w:tab w:val="left" w:pos="945"/>
          <w:tab w:val="left" w:pos="1080"/>
        </w:tabs>
        <w:spacing w:line="360" w:lineRule="auto"/>
        <w:ind w:firstLine="480"/>
        <w:rPr>
          <w:rFonts w:ascii="宋体"/>
          <w:bCs/>
          <w:sz w:val="24"/>
          <w:szCs w:val="24"/>
          <w:highlight w:val="none"/>
          <w:lang w:val="en"/>
        </w:rPr>
      </w:pPr>
      <w:r>
        <w:rPr>
          <w:rFonts w:hint="eastAsia" w:ascii="宋体"/>
          <w:bCs/>
          <w:sz w:val="24"/>
          <w:szCs w:val="24"/>
          <w:highlight w:val="none"/>
          <w:lang w:val="en"/>
        </w:rPr>
        <w:t>机关、事业单位和大型企业采购货物、工程、服务支付中小企业款项，应当遵守《保障中小企业款项支付条例》（中华人民共和国国务院令第802号）。</w:t>
      </w:r>
    </w:p>
    <w:p w14:paraId="644E6D3A">
      <w:pPr>
        <w:tabs>
          <w:tab w:val="left" w:pos="525"/>
          <w:tab w:val="left" w:pos="945"/>
        </w:tabs>
        <w:spacing w:line="360" w:lineRule="auto"/>
        <w:ind w:firstLine="480"/>
        <w:rPr>
          <w:rFonts w:ascii="宋体"/>
          <w:bCs/>
          <w:sz w:val="24"/>
          <w:szCs w:val="24"/>
          <w:highlight w:val="none"/>
          <w:lang w:val="en"/>
        </w:rPr>
      </w:pPr>
      <w:r>
        <w:rPr>
          <w:rFonts w:hint="eastAsia" w:ascii="宋体"/>
          <w:bCs/>
          <w:sz w:val="24"/>
          <w:szCs w:val="24"/>
          <w:highlight w:val="none"/>
        </w:rPr>
        <w:t>11.根据《关于推动解决政府采购异常低价问题的通知》（苏财购〔2026〕2号）要求，</w:t>
      </w:r>
      <w:r>
        <w:rPr>
          <w:rFonts w:hint="eastAsia" w:ascii="宋体"/>
          <w:bCs/>
          <w:sz w:val="24"/>
          <w:szCs w:val="24"/>
          <w:highlight w:val="none"/>
          <w:lang w:val="en"/>
        </w:rPr>
        <w:t>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p>
    <w:p w14:paraId="640149AA">
      <w:pPr>
        <w:rPr>
          <w:highlight w:val="none"/>
        </w:rPr>
      </w:pPr>
      <w:r>
        <w:rPr>
          <w:rFonts w:hint="eastAsia"/>
          <w:highlight w:val="none"/>
        </w:rPr>
        <w:br w:type="page"/>
      </w:r>
    </w:p>
    <w:p w14:paraId="54EA9776">
      <w:pPr>
        <w:jc w:val="center"/>
        <w:rPr>
          <w:rFonts w:ascii="黑体" w:hAnsi="黑体" w:eastAsia="黑体"/>
          <w:sz w:val="36"/>
          <w:szCs w:val="36"/>
          <w:highlight w:val="none"/>
        </w:rPr>
      </w:pPr>
      <w:r>
        <w:rPr>
          <w:rFonts w:hint="eastAsia" w:ascii="宋体" w:hAnsi="宋体" w:cs="宋体"/>
          <w:b/>
          <w:sz w:val="28"/>
          <w:szCs w:val="28"/>
          <w:highlight w:val="none"/>
        </w:rPr>
        <w:t>四、合同书</w:t>
      </w:r>
      <w:r>
        <w:rPr>
          <w:rFonts w:hint="eastAsia" w:ascii="宋体" w:hAnsi="宋体" w:cs="宋体"/>
          <w:b/>
          <w:sz w:val="28"/>
          <w:szCs w:val="28"/>
          <w:highlight w:val="none"/>
        </w:rPr>
        <w:br w:type="textWrapping"/>
      </w:r>
    </w:p>
    <w:p w14:paraId="75ACA015">
      <w:pPr>
        <w:spacing w:line="360" w:lineRule="auto"/>
        <w:rPr>
          <w:rFonts w:ascii="宋体" w:hAnsi="宋体"/>
          <w:bCs/>
          <w:sz w:val="24"/>
          <w:szCs w:val="24"/>
          <w:highlight w:val="none"/>
        </w:rPr>
      </w:pPr>
      <w:r>
        <w:rPr>
          <w:rFonts w:hint="eastAsia" w:ascii="宋体" w:hAnsi="宋体"/>
          <w:bCs/>
          <w:sz w:val="24"/>
          <w:highlight w:val="none"/>
        </w:rPr>
        <w:t>以下为中标后签订本项目合同的通用条款，中标人不得提出实质性的修改。</w:t>
      </w:r>
    </w:p>
    <w:p w14:paraId="017DADBD">
      <w:pPr>
        <w:spacing w:line="360" w:lineRule="auto"/>
        <w:rPr>
          <w:rFonts w:ascii="宋体"/>
          <w:sz w:val="24"/>
          <w:highlight w:val="none"/>
          <w:u w:val="single"/>
        </w:rPr>
      </w:pPr>
      <w:r>
        <w:rPr>
          <w:rFonts w:hint="eastAsia" w:ascii="宋体"/>
          <w:sz w:val="24"/>
          <w:highlight w:val="none"/>
        </w:rPr>
        <w:t>甲方：</w:t>
      </w:r>
      <w:r>
        <w:rPr>
          <w:rFonts w:hint="eastAsia" w:ascii="宋体"/>
          <w:sz w:val="24"/>
          <w:highlight w:val="none"/>
          <w:u w:val="single"/>
        </w:rPr>
        <w:t xml:space="preserve">                   </w:t>
      </w:r>
    </w:p>
    <w:p w14:paraId="4E20F776">
      <w:pPr>
        <w:spacing w:line="360" w:lineRule="auto"/>
        <w:rPr>
          <w:rFonts w:ascii="宋体"/>
          <w:sz w:val="24"/>
          <w:highlight w:val="none"/>
          <w:u w:val="single"/>
        </w:rPr>
      </w:pPr>
      <w:r>
        <w:rPr>
          <w:rFonts w:hint="eastAsia" w:ascii="宋体"/>
          <w:sz w:val="24"/>
          <w:highlight w:val="none"/>
        </w:rPr>
        <w:t xml:space="preserve">乙方： </w:t>
      </w:r>
      <w:r>
        <w:rPr>
          <w:rFonts w:hint="eastAsia" w:ascii="宋体"/>
          <w:sz w:val="24"/>
          <w:highlight w:val="none"/>
          <w:u w:val="single"/>
        </w:rPr>
        <w:t xml:space="preserve">                   </w:t>
      </w:r>
    </w:p>
    <w:p w14:paraId="71F3725E">
      <w:pPr>
        <w:spacing w:line="360" w:lineRule="auto"/>
        <w:ind w:firstLine="600" w:firstLineChars="250"/>
        <w:jc w:val="left"/>
        <w:rPr>
          <w:rFonts w:ascii="宋体" w:hAnsi="宋体" w:cs="宋体"/>
          <w:bCs/>
          <w:sz w:val="24"/>
          <w:highlight w:val="none"/>
        </w:rPr>
      </w:pPr>
      <w:r>
        <w:rPr>
          <w:rFonts w:hint="eastAsia" w:ascii="宋体" w:hAnsi="宋体" w:cs="宋体"/>
          <w:sz w:val="24"/>
          <w:highlight w:val="none"/>
        </w:rPr>
        <w:t>为切实加强学校卫生工作，保障广大中小学生身体健康，根据《中小学生健康体检管理办法》、《全国学生常见病综合防治方案》、《</w:t>
      </w:r>
      <w:r>
        <w:rPr>
          <w:rFonts w:hint="eastAsia" w:ascii="宋体" w:hAnsi="宋体" w:cs="宋体"/>
          <w:bCs/>
          <w:sz w:val="24"/>
          <w:highlight w:val="none"/>
        </w:rPr>
        <w:t>江苏省学生体质健康促进条例》，</w:t>
      </w:r>
      <w:r>
        <w:rPr>
          <w:rFonts w:hint="eastAsia" w:ascii="宋体" w:hAnsi="宋体" w:cs="宋体"/>
          <w:bCs/>
          <w:sz w:val="24"/>
          <w:highlight w:val="none"/>
          <w:u w:val="single"/>
        </w:rPr>
        <w:t xml:space="preserve">                   </w:t>
      </w:r>
      <w:r>
        <w:rPr>
          <w:rFonts w:hint="eastAsia" w:ascii="宋体" w:hAnsi="宋体" w:cs="宋体"/>
          <w:bCs/>
          <w:sz w:val="24"/>
          <w:highlight w:val="none"/>
        </w:rPr>
        <w:t>（以下简称甲方）委托</w:t>
      </w:r>
      <w:r>
        <w:rPr>
          <w:rFonts w:hint="eastAsia" w:ascii="宋体" w:hAnsi="宋体" w:cs="宋体"/>
          <w:bCs/>
          <w:sz w:val="24"/>
          <w:highlight w:val="none"/>
          <w:u w:val="single"/>
        </w:rPr>
        <w:t xml:space="preserve">            </w:t>
      </w:r>
      <w:r>
        <w:rPr>
          <w:rFonts w:hint="eastAsia" w:ascii="宋体" w:hAnsi="宋体" w:cs="宋体"/>
          <w:bCs/>
          <w:sz w:val="24"/>
          <w:highlight w:val="none"/>
        </w:rPr>
        <w:t>（以下简称乙方）完成2026年市直属学校、市属民办学校学生健康体检工作服务工作。经双方友好协商，就相关工作签订本协议，由双方共同遵守。</w:t>
      </w:r>
    </w:p>
    <w:p w14:paraId="0048752B">
      <w:pPr>
        <w:spacing w:line="360" w:lineRule="auto"/>
        <w:jc w:val="left"/>
        <w:rPr>
          <w:rFonts w:ascii="宋体" w:hAnsi="宋体" w:cs="宋体"/>
          <w:bCs/>
          <w:sz w:val="24"/>
          <w:highlight w:val="none"/>
        </w:rPr>
      </w:pPr>
      <w:r>
        <w:rPr>
          <w:rFonts w:hint="eastAsia" w:ascii="宋体" w:hAnsi="宋体" w:cs="宋体"/>
          <w:bCs/>
          <w:sz w:val="24"/>
          <w:highlight w:val="none"/>
        </w:rPr>
        <w:t>一、委托内容：</w:t>
      </w:r>
    </w:p>
    <w:p w14:paraId="213DE854">
      <w:pPr>
        <w:widowControl/>
        <w:snapToGrid w:val="0"/>
        <w:spacing w:line="360" w:lineRule="auto"/>
        <w:ind w:firstLine="549" w:firstLineChars="229"/>
        <w:jc w:val="left"/>
        <w:rPr>
          <w:rFonts w:ascii="宋体" w:hAnsi="宋体" w:cs="宋体"/>
          <w:sz w:val="24"/>
          <w:highlight w:val="none"/>
        </w:rPr>
      </w:pPr>
      <w:r>
        <w:rPr>
          <w:rFonts w:hint="eastAsia" w:ascii="宋体" w:hAnsi="宋体" w:cs="宋体"/>
          <w:sz w:val="24"/>
          <w:highlight w:val="none"/>
        </w:rPr>
        <w:t>直属及市属民办学校学生健康体检工作。</w:t>
      </w:r>
    </w:p>
    <w:p w14:paraId="11B19897">
      <w:pPr>
        <w:widowControl/>
        <w:snapToGrid w:val="0"/>
        <w:spacing w:line="360" w:lineRule="auto"/>
        <w:jc w:val="left"/>
        <w:rPr>
          <w:rFonts w:ascii="宋体" w:hAnsi="宋体" w:cs="宋体"/>
          <w:sz w:val="24"/>
          <w:highlight w:val="none"/>
        </w:rPr>
      </w:pPr>
      <w:r>
        <w:rPr>
          <w:rFonts w:hint="eastAsia" w:ascii="宋体" w:hAnsi="宋体" w:cs="宋体"/>
          <w:sz w:val="24"/>
          <w:highlight w:val="none"/>
        </w:rPr>
        <w:t>二、委托期限：</w:t>
      </w:r>
    </w:p>
    <w:p w14:paraId="5E0B7D5B">
      <w:pPr>
        <w:widowControl/>
        <w:snapToGrid w:val="0"/>
        <w:spacing w:line="360" w:lineRule="auto"/>
        <w:ind w:firstLine="549" w:firstLineChars="229"/>
        <w:jc w:val="left"/>
        <w:rPr>
          <w:rFonts w:ascii="宋体" w:hAnsi="宋体" w:cs="宋体"/>
          <w:sz w:val="24"/>
          <w:highlight w:val="none"/>
        </w:rPr>
      </w:pPr>
      <w:r>
        <w:rPr>
          <w:rFonts w:hint="eastAsia" w:ascii="宋体" w:hAnsi="宋体" w:cs="宋体"/>
          <w:sz w:val="24"/>
          <w:highlight w:val="none"/>
        </w:rPr>
        <w:t>自采购人规定的期限起90日历天内完成。</w:t>
      </w:r>
    </w:p>
    <w:p w14:paraId="1A6FD214">
      <w:pPr>
        <w:widowControl/>
        <w:snapToGrid w:val="0"/>
        <w:spacing w:line="360" w:lineRule="auto"/>
        <w:jc w:val="left"/>
        <w:rPr>
          <w:rFonts w:ascii="宋体" w:hAnsi="宋体" w:cs="宋体"/>
          <w:sz w:val="24"/>
          <w:highlight w:val="none"/>
        </w:rPr>
      </w:pPr>
      <w:r>
        <w:rPr>
          <w:rFonts w:hint="eastAsia" w:ascii="宋体" w:hAnsi="宋体" w:cs="宋体"/>
          <w:sz w:val="24"/>
          <w:highlight w:val="none"/>
        </w:rPr>
        <w:t>三、双方权利和义务</w:t>
      </w:r>
    </w:p>
    <w:p w14:paraId="133A960B">
      <w:pPr>
        <w:widowControl/>
        <w:snapToGrid w:val="0"/>
        <w:spacing w:line="360" w:lineRule="auto"/>
        <w:jc w:val="left"/>
        <w:rPr>
          <w:rFonts w:ascii="宋体" w:hAnsi="宋体" w:cs="宋体"/>
          <w:sz w:val="24"/>
          <w:highlight w:val="none"/>
        </w:rPr>
      </w:pPr>
      <w:r>
        <w:rPr>
          <w:rFonts w:hint="eastAsia" w:ascii="宋体" w:hAnsi="宋体" w:cs="宋体"/>
          <w:sz w:val="24"/>
          <w:highlight w:val="none"/>
        </w:rPr>
        <w:t>（一）甲方权利和义务</w:t>
      </w:r>
    </w:p>
    <w:p w14:paraId="0C45145D">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 xml:space="preserve">1. 学校卫生保健所负责中小学生健康体检工作的组织协调（日程安排、通知下发等），对乙方工作过程进行检查监督。 </w:t>
      </w:r>
    </w:p>
    <w:p w14:paraId="279A99FD">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 落实各中小学校专人具体负责此项工作的组织实施，为乙方开展工作提供必要的协助。</w:t>
      </w:r>
    </w:p>
    <w:p w14:paraId="660CF890">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3.汇总中小学对健康体检工作意见建议，对乙方工作质量进行考核，与乙方进行反馈、协商。</w:t>
      </w:r>
    </w:p>
    <w:p w14:paraId="4C00E891">
      <w:pPr>
        <w:spacing w:line="360" w:lineRule="auto"/>
        <w:ind w:firstLine="480" w:firstLineChars="200"/>
        <w:rPr>
          <w:rFonts w:ascii="宋体" w:hAnsi="宋体" w:cs="宋体"/>
          <w:sz w:val="24"/>
          <w:highlight w:val="none"/>
        </w:rPr>
      </w:pPr>
      <w:r>
        <w:rPr>
          <w:rFonts w:hint="eastAsia" w:ascii="宋体" w:hAnsi="宋体" w:cs="宋体"/>
          <w:sz w:val="24"/>
          <w:highlight w:val="none"/>
        </w:rPr>
        <w:t>4.按时交付相关费用</w:t>
      </w:r>
      <w:r>
        <w:rPr>
          <w:rFonts w:hint="eastAsia" w:ascii="宋体" w:hAnsi="宋体" w:cs="宋体"/>
          <w:sz w:val="24"/>
          <w:highlight w:val="none"/>
          <w:lang w:eastAsia="zh-CN"/>
        </w:rPr>
        <w:t>，每生每次30元，需做结核菌素皮肤试验的学生每次15元。</w:t>
      </w:r>
      <w:r>
        <w:rPr>
          <w:rFonts w:hint="eastAsia" w:ascii="宋体" w:hAnsi="宋体" w:cs="宋体"/>
          <w:sz w:val="24"/>
          <w:highlight w:val="none"/>
        </w:rPr>
        <w:t>甲方要与乙方签订相关协议，在学生体检工作结束后的20天内，取得学生个体健康体检结果与健康评价结果后支付体检费用，最终支付金额以学生健康体检实际人数为准。</w:t>
      </w:r>
    </w:p>
    <w:p w14:paraId="25C6FC53">
      <w:pPr>
        <w:widowControl/>
        <w:snapToGrid w:val="0"/>
        <w:spacing w:line="360" w:lineRule="auto"/>
        <w:jc w:val="left"/>
        <w:rPr>
          <w:rFonts w:ascii="宋体" w:hAnsi="宋体" w:cs="宋体"/>
          <w:sz w:val="24"/>
          <w:highlight w:val="none"/>
        </w:rPr>
      </w:pPr>
      <w:r>
        <w:rPr>
          <w:rFonts w:hint="eastAsia" w:ascii="宋体" w:hAnsi="宋体" w:cs="宋体"/>
          <w:sz w:val="24"/>
          <w:highlight w:val="none"/>
        </w:rPr>
        <w:t>（二）乙方权利和义务</w:t>
      </w:r>
    </w:p>
    <w:p w14:paraId="10940813">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1.乙方管理及工作人员在学校开展体检工作期间，应遵守国家法律法规，自觉遵守学校相关规章制度，配合甲方管理人员的安排，确保不影响学校正常教育教学秩序。</w:t>
      </w:r>
    </w:p>
    <w:p w14:paraId="3EE1904C">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2.乙方工作人员必须树立良好的医护人员形象：穿工作服上岗，仪表端庄；工作认真负责，对学生态度亲切和蔼；工作场所禁止吸烟。</w:t>
      </w:r>
    </w:p>
    <w:p w14:paraId="3F59D04F">
      <w:pPr>
        <w:spacing w:line="360" w:lineRule="auto"/>
        <w:ind w:firstLine="480" w:firstLineChars="200"/>
        <w:rPr>
          <w:rFonts w:ascii="宋体" w:hAnsi="宋体" w:cs="宋体"/>
          <w:sz w:val="24"/>
          <w:highlight w:val="none"/>
        </w:rPr>
      </w:pPr>
      <w:r>
        <w:rPr>
          <w:rFonts w:hint="eastAsia" w:ascii="宋体" w:hAnsi="宋体" w:cs="宋体"/>
          <w:sz w:val="24"/>
          <w:highlight w:val="none"/>
        </w:rPr>
        <w:t>3．乙方必须根据甲方要求按时、按质、按量完成相关工作。</w:t>
      </w:r>
    </w:p>
    <w:p w14:paraId="22AF5CDD">
      <w:pPr>
        <w:widowControl/>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4.甲方有权根据乙方工作内容及质量提出合理建议，乙方需积极与甲方进行协商，并根据协商结果作相应调整。</w:t>
      </w:r>
    </w:p>
    <w:p w14:paraId="59E18869">
      <w:pPr>
        <w:widowControl/>
        <w:snapToGrid w:val="0"/>
        <w:spacing w:line="360" w:lineRule="auto"/>
        <w:jc w:val="left"/>
        <w:rPr>
          <w:rFonts w:ascii="宋体" w:hAnsi="宋体" w:cs="宋体"/>
          <w:sz w:val="24"/>
          <w:highlight w:val="none"/>
        </w:rPr>
      </w:pPr>
      <w:r>
        <w:rPr>
          <w:rFonts w:ascii="宋体" w:hAnsi="宋体" w:cs="宋体"/>
          <w:sz w:val="24"/>
          <w:highlight w:val="none"/>
        </w:rPr>
        <w:t>四、其他</w:t>
      </w:r>
    </w:p>
    <w:p w14:paraId="2D3F50A2">
      <w:pPr>
        <w:widowControl/>
        <w:snapToGrid w:val="0"/>
        <w:spacing w:line="360" w:lineRule="auto"/>
        <w:jc w:val="left"/>
        <w:rPr>
          <w:rFonts w:ascii="宋体" w:hAnsi="宋体" w:cs="宋体"/>
          <w:sz w:val="24"/>
          <w:highlight w:val="none"/>
        </w:rPr>
      </w:pPr>
      <w:r>
        <w:rPr>
          <w:rFonts w:hint="eastAsia" w:ascii="宋体" w:hAnsi="宋体" w:cs="宋体"/>
          <w:sz w:val="24"/>
          <w:highlight w:val="none"/>
        </w:rPr>
        <w:t>1．本协议一式</w:t>
      </w:r>
      <w:r>
        <w:rPr>
          <w:rFonts w:hint="eastAsia" w:ascii="宋体" w:hAnsi="宋体" w:cs="宋体"/>
          <w:sz w:val="24"/>
          <w:highlight w:val="none"/>
          <w:lang w:val="en-US" w:eastAsia="zh-CN"/>
        </w:rPr>
        <w:t>伍</w:t>
      </w:r>
      <w:r>
        <w:rPr>
          <w:rFonts w:hint="eastAsia" w:ascii="宋体" w:hAnsi="宋体" w:cs="宋体"/>
          <w:sz w:val="24"/>
          <w:highlight w:val="none"/>
        </w:rPr>
        <w:t>份，甲乙双方各执</w:t>
      </w:r>
      <w:r>
        <w:rPr>
          <w:rFonts w:hint="eastAsia" w:ascii="宋体" w:hAnsi="宋体" w:cs="宋体"/>
          <w:sz w:val="24"/>
          <w:highlight w:val="none"/>
          <w:lang w:val="en-US" w:eastAsia="zh-CN"/>
        </w:rPr>
        <w:t>贰</w:t>
      </w:r>
      <w:r>
        <w:rPr>
          <w:rFonts w:hint="eastAsia" w:ascii="宋体" w:hAnsi="宋体" w:cs="宋体"/>
          <w:sz w:val="24"/>
          <w:highlight w:val="none"/>
        </w:rPr>
        <w:t>份，采购代理机构壹份。</w:t>
      </w:r>
    </w:p>
    <w:p w14:paraId="557B00A2">
      <w:pPr>
        <w:widowControl/>
        <w:snapToGrid w:val="0"/>
        <w:spacing w:line="360" w:lineRule="auto"/>
        <w:jc w:val="left"/>
        <w:rPr>
          <w:rFonts w:ascii="宋体" w:hAnsi="宋体" w:cs="宋体"/>
          <w:sz w:val="24"/>
          <w:highlight w:val="none"/>
        </w:rPr>
      </w:pPr>
      <w:r>
        <w:rPr>
          <w:rFonts w:hint="eastAsia" w:ascii="宋体" w:hAnsi="宋体" w:cs="宋体"/>
          <w:sz w:val="24"/>
          <w:highlight w:val="none"/>
        </w:rPr>
        <w:t>2.本协议中未尽事宜，由双方协商解决，并另行签订补充协议。</w:t>
      </w:r>
    </w:p>
    <w:p w14:paraId="444F1B62">
      <w:pPr>
        <w:widowControl/>
        <w:snapToGrid w:val="0"/>
        <w:spacing w:line="360" w:lineRule="auto"/>
        <w:jc w:val="left"/>
        <w:rPr>
          <w:rFonts w:ascii="宋体" w:hAnsi="宋体" w:cs="宋体"/>
          <w:sz w:val="24"/>
          <w:highlight w:val="none"/>
        </w:rPr>
      </w:pPr>
      <w:r>
        <w:rPr>
          <w:rFonts w:hint="eastAsia" w:ascii="宋体" w:hAnsi="宋体" w:cs="宋体"/>
          <w:sz w:val="24"/>
          <w:highlight w:val="none"/>
        </w:rPr>
        <w:t>3.本协议自双方签字盖章并经见证之日起生效。</w:t>
      </w:r>
    </w:p>
    <w:p w14:paraId="40CE367D">
      <w:pPr>
        <w:widowControl/>
        <w:snapToGrid w:val="0"/>
        <w:spacing w:line="360" w:lineRule="auto"/>
        <w:jc w:val="left"/>
        <w:rPr>
          <w:rFonts w:ascii="宋体" w:hAnsi="宋体" w:cs="宋体"/>
          <w:sz w:val="24"/>
          <w:highlight w:val="none"/>
        </w:rPr>
      </w:pPr>
    </w:p>
    <w:p w14:paraId="1DD3442B">
      <w:pPr>
        <w:widowControl/>
        <w:snapToGrid w:val="0"/>
        <w:spacing w:line="360" w:lineRule="auto"/>
        <w:jc w:val="left"/>
        <w:rPr>
          <w:rFonts w:ascii="宋体" w:hAnsi="宋体" w:cs="宋体"/>
          <w:sz w:val="24"/>
          <w:highlight w:val="none"/>
        </w:rPr>
      </w:pPr>
    </w:p>
    <w:p w14:paraId="779450B7">
      <w:pPr>
        <w:widowControl/>
        <w:snapToGrid w:val="0"/>
        <w:spacing w:line="360" w:lineRule="auto"/>
        <w:jc w:val="left"/>
        <w:rPr>
          <w:rFonts w:ascii="宋体" w:hAnsi="宋体" w:cs="宋体"/>
          <w:sz w:val="24"/>
          <w:highlight w:val="none"/>
        </w:rPr>
      </w:pPr>
      <w:r>
        <w:rPr>
          <w:rFonts w:hint="eastAsia" w:ascii="宋体" w:hAnsi="宋体" w:cs="宋体"/>
          <w:sz w:val="24"/>
          <w:highlight w:val="none"/>
        </w:rPr>
        <w:t>甲方（盖章）：                  乙方（盖章）：</w:t>
      </w:r>
    </w:p>
    <w:p w14:paraId="5A9501C2">
      <w:pPr>
        <w:widowControl/>
        <w:snapToGrid w:val="0"/>
        <w:spacing w:line="360" w:lineRule="auto"/>
        <w:jc w:val="left"/>
        <w:rPr>
          <w:rFonts w:ascii="宋体" w:hAnsi="宋体" w:cs="宋体"/>
          <w:sz w:val="24"/>
          <w:highlight w:val="none"/>
        </w:rPr>
      </w:pPr>
    </w:p>
    <w:p w14:paraId="46E8BFA6">
      <w:pPr>
        <w:widowControl/>
        <w:snapToGrid w:val="0"/>
        <w:spacing w:line="360" w:lineRule="auto"/>
        <w:jc w:val="left"/>
        <w:rPr>
          <w:rFonts w:ascii="宋体" w:hAnsi="宋体" w:cs="宋体"/>
          <w:sz w:val="24"/>
          <w:highlight w:val="none"/>
        </w:rPr>
      </w:pPr>
      <w:r>
        <w:rPr>
          <w:rFonts w:hint="eastAsia" w:ascii="宋体" w:hAnsi="宋体" w:cs="宋体"/>
          <w:sz w:val="24"/>
          <w:highlight w:val="none"/>
        </w:rPr>
        <w:t>法定代表人（签名）：            法定代表人（签名）：</w:t>
      </w:r>
    </w:p>
    <w:p w14:paraId="7DAB7B08">
      <w:pPr>
        <w:widowControl/>
        <w:snapToGrid w:val="0"/>
        <w:spacing w:line="360" w:lineRule="auto"/>
        <w:jc w:val="left"/>
        <w:rPr>
          <w:rFonts w:ascii="宋体" w:hAnsi="宋体" w:cs="宋体"/>
          <w:sz w:val="24"/>
          <w:highlight w:val="none"/>
        </w:rPr>
      </w:pPr>
      <w:r>
        <w:rPr>
          <w:rFonts w:hint="eastAsia" w:ascii="宋体" w:hAnsi="宋体" w:cs="宋体"/>
          <w:sz w:val="24"/>
          <w:highlight w:val="none"/>
        </w:rPr>
        <w:t>或指定授权人：                  或指定授权人：</w:t>
      </w:r>
    </w:p>
    <w:p w14:paraId="08D5D233">
      <w:pPr>
        <w:widowControl/>
        <w:snapToGrid w:val="0"/>
        <w:spacing w:line="360" w:lineRule="auto"/>
        <w:jc w:val="left"/>
        <w:rPr>
          <w:rFonts w:ascii="宋体" w:hAnsi="宋体" w:cs="宋体"/>
          <w:sz w:val="24"/>
          <w:highlight w:val="none"/>
        </w:rPr>
      </w:pPr>
    </w:p>
    <w:p w14:paraId="2FFB2CAB">
      <w:pPr>
        <w:widowControl/>
        <w:snapToGrid w:val="0"/>
        <w:spacing w:line="360" w:lineRule="auto"/>
        <w:jc w:val="left"/>
        <w:rPr>
          <w:rFonts w:ascii="宋体" w:hAnsi="宋体" w:cs="宋体"/>
          <w:sz w:val="24"/>
          <w:highlight w:val="none"/>
        </w:rPr>
      </w:pPr>
      <w:r>
        <w:rPr>
          <w:rFonts w:hint="eastAsia" w:ascii="宋体" w:hAnsi="宋体" w:cs="宋体"/>
          <w:sz w:val="24"/>
          <w:highlight w:val="none"/>
        </w:rPr>
        <w:t>联系方式：                      联系方式：</w:t>
      </w:r>
    </w:p>
    <w:p w14:paraId="046E2B8C">
      <w:pPr>
        <w:widowControl/>
        <w:snapToGrid w:val="0"/>
        <w:spacing w:line="360" w:lineRule="auto"/>
        <w:jc w:val="left"/>
        <w:rPr>
          <w:rFonts w:ascii="宋体" w:hAnsi="宋体" w:cs="宋体"/>
          <w:sz w:val="24"/>
          <w:highlight w:val="none"/>
        </w:rPr>
      </w:pPr>
    </w:p>
    <w:p w14:paraId="187ED778">
      <w:pPr>
        <w:widowControl/>
        <w:snapToGrid w:val="0"/>
        <w:spacing w:line="360" w:lineRule="auto"/>
        <w:jc w:val="left"/>
        <w:rPr>
          <w:rFonts w:ascii="宋体" w:hAnsi="宋体" w:cs="宋体"/>
          <w:sz w:val="24"/>
          <w:highlight w:val="none"/>
        </w:rPr>
      </w:pPr>
      <w:r>
        <w:rPr>
          <w:rFonts w:hint="eastAsia" w:ascii="宋体" w:hAnsi="宋体" w:cs="宋体"/>
          <w:sz w:val="24"/>
          <w:highlight w:val="none"/>
          <w:lang w:eastAsia="zh-CN"/>
        </w:rPr>
        <w:t>签订</w:t>
      </w:r>
      <w:r>
        <w:rPr>
          <w:rFonts w:hint="eastAsia" w:ascii="宋体" w:hAnsi="宋体" w:cs="宋体"/>
          <w:sz w:val="24"/>
          <w:highlight w:val="none"/>
        </w:rPr>
        <w:t xml:space="preserve">日期：                      </w:t>
      </w:r>
      <w:r>
        <w:rPr>
          <w:rFonts w:hint="eastAsia" w:ascii="宋体" w:hAnsi="宋体" w:cs="宋体"/>
          <w:sz w:val="24"/>
          <w:highlight w:val="none"/>
          <w:lang w:eastAsia="zh-CN"/>
        </w:rPr>
        <w:t>签订</w:t>
      </w:r>
      <w:r>
        <w:rPr>
          <w:rFonts w:hint="eastAsia" w:ascii="宋体" w:hAnsi="宋体" w:cs="宋体"/>
          <w:sz w:val="24"/>
          <w:highlight w:val="none"/>
        </w:rPr>
        <w:t>日期：</w:t>
      </w:r>
    </w:p>
    <w:p w14:paraId="7FD141B4">
      <w:pPr>
        <w:widowControl/>
        <w:snapToGrid w:val="0"/>
        <w:spacing w:line="360" w:lineRule="auto"/>
        <w:jc w:val="left"/>
        <w:rPr>
          <w:rFonts w:ascii="宋体" w:hAnsi="宋体" w:cs="宋体"/>
          <w:sz w:val="24"/>
          <w:highlight w:val="none"/>
        </w:rPr>
      </w:pPr>
      <w:r>
        <w:rPr>
          <w:rFonts w:hint="eastAsia" w:ascii="宋体" w:hAnsi="宋体" w:cs="宋体"/>
          <w:sz w:val="24"/>
          <w:highlight w:val="none"/>
        </w:rPr>
        <w:t>2026年    月   日              2026年    月    日</w:t>
      </w:r>
    </w:p>
    <w:p w14:paraId="73C0D98A">
      <w:pPr>
        <w:widowControl/>
        <w:snapToGrid w:val="0"/>
        <w:spacing w:line="360" w:lineRule="auto"/>
        <w:jc w:val="left"/>
        <w:rPr>
          <w:rFonts w:ascii="宋体" w:hAnsi="宋体" w:cs="宋体"/>
          <w:sz w:val="24"/>
          <w:highlight w:val="none"/>
        </w:rPr>
      </w:pPr>
    </w:p>
    <w:p w14:paraId="67EECEB0">
      <w:pPr>
        <w:tabs>
          <w:tab w:val="left" w:pos="0"/>
          <w:tab w:val="left" w:pos="525"/>
          <w:tab w:val="left" w:pos="1050"/>
        </w:tabs>
        <w:adjustRightInd w:val="0"/>
        <w:snapToGrid w:val="0"/>
        <w:spacing w:line="360" w:lineRule="auto"/>
        <w:rPr>
          <w:rFonts w:ascii="宋体"/>
          <w:bCs/>
          <w:sz w:val="24"/>
          <w:highlight w:val="none"/>
        </w:rPr>
      </w:pPr>
      <w:r>
        <w:rPr>
          <w:rFonts w:hint="eastAsia" w:ascii="宋体" w:hAnsi="宋体" w:cs="宋体"/>
          <w:sz w:val="24"/>
          <w:highlight w:val="none"/>
        </w:rPr>
        <w:t>见证方（盖章）：</w:t>
      </w:r>
    </w:p>
    <w:p w14:paraId="14410B07">
      <w:pPr>
        <w:spacing w:line="360" w:lineRule="auto"/>
        <w:ind w:firstLine="523"/>
        <w:rPr>
          <w:rFonts w:ascii="宋体" w:hAnsi="宋体" w:eastAsia="等线"/>
          <w:bCs/>
          <w:sz w:val="24"/>
          <w:szCs w:val="24"/>
          <w:highlight w:val="none"/>
        </w:rPr>
      </w:pPr>
    </w:p>
    <w:p w14:paraId="1DE618DD">
      <w:pPr>
        <w:pStyle w:val="17"/>
        <w:rPr>
          <w:highlight w:val="none"/>
        </w:rPr>
      </w:pPr>
    </w:p>
    <w:p w14:paraId="15603A1F">
      <w:pPr>
        <w:pageBreakBefore/>
        <w:jc w:val="center"/>
        <w:outlineLvl w:val="0"/>
        <w:rPr>
          <w:rFonts w:ascii="宋体" w:hAnsi="宋体" w:cs="宋体"/>
          <w:b/>
          <w:sz w:val="28"/>
          <w:szCs w:val="28"/>
          <w:highlight w:val="none"/>
        </w:rPr>
      </w:pPr>
      <w:r>
        <w:rPr>
          <w:rFonts w:hint="eastAsia" w:ascii="宋体" w:hAnsi="宋体" w:cs="宋体"/>
          <w:b/>
          <w:sz w:val="28"/>
          <w:szCs w:val="28"/>
          <w:highlight w:val="none"/>
        </w:rPr>
        <w:t xml:space="preserve">五、 </w:t>
      </w:r>
      <w:bookmarkEnd w:id="5"/>
      <w:r>
        <w:rPr>
          <w:rFonts w:hint="eastAsia" w:ascii="宋体" w:hAnsi="宋体" w:cs="宋体"/>
          <w:b/>
          <w:sz w:val="28"/>
          <w:szCs w:val="28"/>
          <w:highlight w:val="none"/>
        </w:rPr>
        <w:t>评标方法与评标标准</w:t>
      </w:r>
    </w:p>
    <w:p w14:paraId="02A057C4">
      <w:pPr>
        <w:spacing w:line="360" w:lineRule="auto"/>
        <w:ind w:firstLine="480"/>
        <w:jc w:val="left"/>
        <w:rPr>
          <w:rFonts w:ascii="黑体" w:eastAsia="黑体"/>
          <w:bCs/>
          <w:color w:val="FF0000"/>
          <w:sz w:val="24"/>
          <w:szCs w:val="24"/>
          <w:highlight w:val="none"/>
        </w:rPr>
      </w:pPr>
      <w:r>
        <w:rPr>
          <w:rFonts w:hint="eastAsia" w:ascii="黑体" w:eastAsia="黑体"/>
          <w:bCs/>
          <w:color w:val="FF0000"/>
          <w:sz w:val="24"/>
          <w:szCs w:val="24"/>
          <w:highlight w:val="none"/>
        </w:rPr>
        <w:t>特别注意：本项目采用暗标形式，投标供应商须对商务部分和技术部分分别进行制作。其中技术部分属于暗标，投标供应商在制作技术部分相关内容时不得有体现投标供应商身份的内容，否则投标无效。</w:t>
      </w:r>
    </w:p>
    <w:p w14:paraId="6DC2976D">
      <w:pPr>
        <w:spacing w:line="360" w:lineRule="auto"/>
        <w:ind w:firstLine="480"/>
        <w:jc w:val="left"/>
        <w:rPr>
          <w:rFonts w:ascii="黑体" w:eastAsia="黑体"/>
          <w:bCs/>
          <w:color w:val="FF0000"/>
          <w:sz w:val="24"/>
          <w:szCs w:val="24"/>
          <w:highlight w:val="none"/>
        </w:rPr>
      </w:pPr>
      <w:r>
        <w:rPr>
          <w:rFonts w:hint="eastAsia" w:ascii="黑体" w:eastAsia="黑体"/>
          <w:bCs/>
          <w:color w:val="FF0000"/>
          <w:sz w:val="24"/>
          <w:szCs w:val="24"/>
          <w:highlight w:val="none"/>
        </w:rPr>
        <w:t>不得有体现投标供应商身份的内容是指：技术部分不得出现能够体现投标供应商身份、名称的相关描述、材料、文件等内容；技术部分不得更改，不得在其中涂改、标注或做任何可以辨认投标供应商及所属人员身份的名称、印章、商标等标记；技术部分应当版面整洁、字迹清楚、不许批注或进行底纹、阴影、水印等特殊设置，不得采用任何不符合常规、有别于其他投标供应商的特殊做法；不得有其他体现投标供应商身份的内容。</w:t>
      </w:r>
    </w:p>
    <w:p w14:paraId="5D654325">
      <w:pPr>
        <w:spacing w:line="360" w:lineRule="auto"/>
        <w:ind w:firstLine="480"/>
        <w:jc w:val="lef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附件一：评分标准</w:t>
      </w:r>
    </w:p>
    <w:p w14:paraId="73F8FD64">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（一）评分项目及分值（总分100分）</w:t>
      </w:r>
    </w:p>
    <w:p w14:paraId="0BA20F2D">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1.投标报价                                     0分</w:t>
      </w:r>
    </w:p>
    <w:p w14:paraId="1C01274F">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2.投标供应商评价                               40分</w:t>
      </w:r>
    </w:p>
    <w:p w14:paraId="6770D0FB">
      <w:pPr>
        <w:spacing w:line="360" w:lineRule="auto"/>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3.项目方案                                     60分</w:t>
      </w:r>
    </w:p>
    <w:p w14:paraId="66297D4D">
      <w:pPr>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（二）各项目评分标准</w:t>
      </w:r>
    </w:p>
    <w:p w14:paraId="3C95D758">
      <w:pPr>
        <w:spacing w:line="360" w:lineRule="auto"/>
        <w:ind w:firstLine="48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（1）投标报价（0分） </w:t>
      </w:r>
    </w:p>
    <w:p w14:paraId="3B289CBB">
      <w:pPr>
        <w:spacing w:line="360" w:lineRule="auto"/>
        <w:ind w:firstLine="480"/>
        <w:jc w:val="lef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价格分部分根据《政府采购货物和服务招标投标管理办法》财政部第87号令第五十五条规定，“执行国家统一定价标准和采用固定价格采购的项目，其价格不列为评审因素。”。</w:t>
      </w:r>
    </w:p>
    <w:p w14:paraId="08218E56">
      <w:pPr>
        <w:tabs>
          <w:tab w:val="left" w:pos="525"/>
          <w:tab w:val="left" w:pos="945"/>
        </w:tabs>
        <w:snapToGrid w:val="0"/>
        <w:spacing w:line="360" w:lineRule="auto"/>
        <w:ind w:firstLine="482" w:firstLineChars="200"/>
        <w:outlineLvl w:val="1"/>
        <w:rPr>
          <w:rFonts w:ascii="宋体" w:hAnsi="宋体" w:cs="宋体"/>
          <w:b/>
          <w:sz w:val="24"/>
          <w:szCs w:val="24"/>
          <w:highlight w:val="none"/>
        </w:rPr>
      </w:pPr>
      <w:r>
        <w:rPr>
          <w:rFonts w:hint="eastAsia" w:ascii="宋体" w:hAnsi="宋体" w:cs="宋体"/>
          <w:b/>
          <w:bCs/>
          <w:sz w:val="24"/>
          <w:szCs w:val="24"/>
          <w:highlight w:val="none"/>
        </w:rPr>
        <w:t>（2）商务部分（40分）</w:t>
      </w:r>
    </w:p>
    <w:p w14:paraId="7C9FE981">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1.人员配置情况（25分）：</w:t>
      </w:r>
    </w:p>
    <w:p w14:paraId="3F2E2599">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在满足本项目采购需求人员最低要求情况下，服务于本项目的医师团队中：</w:t>
      </w:r>
    </w:p>
    <w:p w14:paraId="0EC28077">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①具有主任医师职称等级证书的提供3-4人得6分，5人及以上得10分；</w:t>
      </w:r>
    </w:p>
    <w:p w14:paraId="08F82E17">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②具有副主任医师职称等级证书的提供3-4人得6分，5人及以上得10分；</w:t>
      </w:r>
    </w:p>
    <w:p w14:paraId="50BC892B">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③具有主治医师职称证书的提供10-14人得3分，15人及以上得5分。</w:t>
      </w:r>
    </w:p>
    <w:p w14:paraId="47E40E6C">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本项最高得25分。(投标文件中提供医师资格证书、执业证书、职称证书</w:t>
      </w:r>
      <w:r>
        <w:rPr>
          <w:rFonts w:hint="eastAsia" w:ascii="宋体" w:hAnsi="宋体" w:cs="宋体"/>
          <w:szCs w:val="24"/>
          <w:highlight w:val="none"/>
          <w:lang w:val="en-US" w:eastAsia="zh-CN"/>
        </w:rPr>
        <w:t>扫描件</w:t>
      </w:r>
      <w:r>
        <w:rPr>
          <w:rFonts w:hint="eastAsia" w:ascii="宋体" w:hAnsi="宋体" w:cs="宋体"/>
          <w:szCs w:val="24"/>
          <w:highlight w:val="none"/>
        </w:rPr>
        <w:t>加盖公章扫描上传苏采云系统，与医务人员名单的一致，且执业证书执业地必须与投标供应商所在地一致，否则不得分)</w:t>
      </w:r>
      <w:bookmarkStart w:id="8" w:name="_GoBack"/>
      <w:bookmarkEnd w:id="8"/>
    </w:p>
    <w:p w14:paraId="55ABC528">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2.业绩（9分）：2023年1月1日至今承担过类似本体检项目业绩的，有一个得3分，本项最多得9分。（投标文件中需提供合同</w:t>
      </w:r>
      <w:r>
        <w:rPr>
          <w:rFonts w:hint="eastAsia" w:ascii="宋体" w:hAnsi="宋体" w:cs="宋体"/>
          <w:szCs w:val="24"/>
          <w:highlight w:val="none"/>
          <w:lang w:val="en-US" w:eastAsia="zh-CN"/>
        </w:rPr>
        <w:t>扫描件</w:t>
      </w:r>
      <w:r>
        <w:rPr>
          <w:rFonts w:hint="eastAsia" w:ascii="宋体" w:hAnsi="宋体" w:cs="宋体"/>
          <w:szCs w:val="24"/>
          <w:highlight w:val="none"/>
        </w:rPr>
        <w:t>加盖投标单位公章，扫描上传苏采云系统）</w:t>
      </w:r>
    </w:p>
    <w:p w14:paraId="44D51A06">
      <w:pPr>
        <w:pStyle w:val="281"/>
        <w:snapToGrid w:val="0"/>
        <w:spacing w:line="360" w:lineRule="auto"/>
        <w:ind w:firstLine="480"/>
        <w:rPr>
          <w:rFonts w:ascii="宋体" w:hAnsi="宋体" w:cs="宋体"/>
          <w:szCs w:val="24"/>
          <w:highlight w:val="none"/>
        </w:rPr>
      </w:pPr>
      <w:r>
        <w:rPr>
          <w:rFonts w:hint="eastAsia" w:ascii="宋体" w:hAnsi="宋体" w:cs="宋体"/>
          <w:szCs w:val="24"/>
          <w:highlight w:val="none"/>
        </w:rPr>
        <w:t>3.荣誉（6分）：投标人2023年1月1日</w:t>
      </w:r>
      <w:r>
        <w:rPr>
          <w:rFonts w:hint="eastAsia" w:ascii="宋体" w:hAnsi="宋体" w:cs="宋体"/>
          <w:szCs w:val="24"/>
          <w:highlight w:val="none"/>
          <w:lang w:val="en-US" w:eastAsia="zh-CN"/>
        </w:rPr>
        <w:t>至今</w:t>
      </w:r>
      <w:r>
        <w:rPr>
          <w:rFonts w:hint="eastAsia" w:ascii="宋体" w:hAnsi="宋体" w:cs="宋体"/>
          <w:szCs w:val="24"/>
          <w:highlight w:val="none"/>
        </w:rPr>
        <w:t>获得政府有关部门颁发的荣誉或表彰的有一个得3分，最高得6分。（投标文件中需提供相关证明材料</w:t>
      </w:r>
      <w:r>
        <w:rPr>
          <w:rFonts w:hint="eastAsia" w:ascii="宋体" w:hAnsi="宋体" w:cs="宋体"/>
          <w:szCs w:val="24"/>
          <w:highlight w:val="none"/>
          <w:lang w:val="en-US" w:eastAsia="zh-CN"/>
        </w:rPr>
        <w:t>扫描件</w:t>
      </w:r>
      <w:r>
        <w:rPr>
          <w:rFonts w:hint="eastAsia" w:ascii="宋体" w:hAnsi="宋体" w:cs="宋体"/>
          <w:szCs w:val="24"/>
          <w:highlight w:val="none"/>
        </w:rPr>
        <w:t>加盖投标单位公章，扫描上传苏采云系统）</w:t>
      </w:r>
    </w:p>
    <w:p w14:paraId="2BDEC54E">
      <w:pPr>
        <w:numPr>
          <w:ilvl w:val="0"/>
          <w:numId w:val="8"/>
        </w:numPr>
        <w:tabs>
          <w:tab w:val="left" w:pos="525"/>
          <w:tab w:val="left" w:pos="945"/>
        </w:tabs>
        <w:snapToGrid w:val="0"/>
        <w:spacing w:line="360" w:lineRule="auto"/>
        <w:ind w:firstLine="482" w:firstLineChars="200"/>
        <w:outlineLvl w:val="1"/>
        <w:rPr>
          <w:rFonts w:ascii="宋体" w:hAnsi="宋体" w:cs="宋体"/>
          <w:sz w:val="24"/>
          <w:szCs w:val="24"/>
          <w:highlight w:val="none"/>
        </w:rPr>
      </w:pPr>
      <w:r>
        <w:rPr>
          <w:rFonts w:hint="eastAsia" w:ascii="宋体" w:hAnsi="宋体" w:cs="宋体"/>
          <w:b/>
          <w:bCs/>
          <w:sz w:val="24"/>
          <w:szCs w:val="24"/>
          <w:highlight w:val="none"/>
        </w:rPr>
        <w:t>项目方案（60分）</w:t>
      </w:r>
    </w:p>
    <w:p w14:paraId="7F1831E6">
      <w:pPr>
        <w:pStyle w:val="281"/>
        <w:snapToGrid w:val="0"/>
        <w:spacing w:line="360" w:lineRule="auto"/>
        <w:ind w:firstLine="723" w:firstLineChars="300"/>
        <w:rPr>
          <w:rFonts w:ascii="宋体" w:hAnsi="宋体" w:cs="宋体"/>
          <w:b/>
          <w:color w:val="FF0000"/>
          <w:szCs w:val="24"/>
          <w:highlight w:val="none"/>
        </w:rPr>
      </w:pPr>
      <w:r>
        <w:rPr>
          <w:rFonts w:hint="eastAsia" w:ascii="宋体" w:hAnsi="宋体" w:cs="宋体"/>
          <w:b/>
          <w:color w:val="FF0000"/>
          <w:szCs w:val="24"/>
          <w:highlight w:val="none"/>
        </w:rPr>
        <w:t>特别注意：此项目方案部分属于暗标，投标供应商在制作项目方案部分相关内容时不得有体现投标供应商身份的内容，否则投标无效。</w:t>
      </w:r>
    </w:p>
    <w:p w14:paraId="4DD709C7">
      <w:pPr>
        <w:pStyle w:val="281"/>
        <w:snapToGrid w:val="0"/>
        <w:spacing w:line="360" w:lineRule="auto"/>
        <w:ind w:left="0" w:leftChars="0" w:firstLine="480" w:firstLineChars="200"/>
        <w:rPr>
          <w:rFonts w:hint="eastAsia" w:ascii="宋体" w:hAnsi="宋体" w:cs="宋体"/>
          <w:szCs w:val="24"/>
          <w:highlight w:val="none"/>
        </w:rPr>
      </w:pPr>
      <w:r>
        <w:rPr>
          <w:rFonts w:hint="eastAsia" w:ascii="宋体" w:hAnsi="宋体" w:cs="宋体"/>
          <w:szCs w:val="24"/>
          <w:highlight w:val="none"/>
        </w:rPr>
        <w:t>1.总体体检方案（</w:t>
      </w:r>
      <w:r>
        <w:rPr>
          <w:rFonts w:hint="eastAsia" w:ascii="宋体" w:hAnsi="宋体" w:cs="宋体"/>
          <w:szCs w:val="24"/>
          <w:highlight w:val="none"/>
          <w:lang w:val="en-US" w:eastAsia="zh-CN"/>
        </w:rPr>
        <w:t>18</w:t>
      </w:r>
      <w:r>
        <w:rPr>
          <w:rFonts w:hint="eastAsia" w:ascii="宋体" w:hAnsi="宋体" w:cs="宋体"/>
          <w:szCs w:val="24"/>
          <w:highlight w:val="none"/>
        </w:rPr>
        <w:t>分）</w:t>
      </w:r>
    </w:p>
    <w:p w14:paraId="750488A0">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①体检实施方案（</w:t>
      </w:r>
      <w:r>
        <w:rPr>
          <w:rFonts w:hint="eastAsia" w:ascii="宋体" w:hAnsi="宋体" w:cs="宋体"/>
          <w:szCs w:val="24"/>
          <w:highlight w:val="none"/>
          <w:lang w:val="en-US" w:eastAsia="zh-CN"/>
        </w:rPr>
        <w:t>6</w:t>
      </w:r>
      <w:r>
        <w:rPr>
          <w:rFonts w:hint="eastAsia" w:ascii="宋体" w:hAnsi="宋体" w:cs="宋体"/>
          <w:szCs w:val="24"/>
          <w:highlight w:val="none"/>
        </w:rPr>
        <w:t>分）</w:t>
      </w:r>
    </w:p>
    <w:p w14:paraId="5C2B4231">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②保证可执行性强的方案（</w:t>
      </w:r>
      <w:r>
        <w:rPr>
          <w:rFonts w:hint="eastAsia" w:ascii="宋体" w:hAnsi="宋体" w:cs="宋体"/>
          <w:szCs w:val="24"/>
          <w:highlight w:val="none"/>
          <w:lang w:val="en-US" w:eastAsia="zh-CN"/>
        </w:rPr>
        <w:t>6</w:t>
      </w:r>
      <w:r>
        <w:rPr>
          <w:rFonts w:hint="eastAsia" w:ascii="宋体" w:hAnsi="宋体" w:cs="宋体"/>
          <w:szCs w:val="24"/>
          <w:highlight w:val="none"/>
        </w:rPr>
        <w:t>分）</w:t>
      </w:r>
    </w:p>
    <w:p w14:paraId="624E76A0">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③保证体检结果的高准确性相关措施（</w:t>
      </w:r>
      <w:r>
        <w:rPr>
          <w:rFonts w:hint="eastAsia" w:ascii="宋体" w:hAnsi="宋体" w:cs="宋体"/>
          <w:szCs w:val="24"/>
          <w:highlight w:val="none"/>
          <w:lang w:val="en-US" w:eastAsia="zh-CN"/>
        </w:rPr>
        <w:t>6</w:t>
      </w:r>
      <w:r>
        <w:rPr>
          <w:rFonts w:hint="eastAsia" w:ascii="宋体" w:hAnsi="宋体" w:cs="宋体"/>
          <w:szCs w:val="24"/>
          <w:highlight w:val="none"/>
        </w:rPr>
        <w:t>分）</w:t>
      </w:r>
    </w:p>
    <w:p w14:paraId="1172A615">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方案完整、科学合理，清晰详细，完全符合本项目需求的，得</w:t>
      </w:r>
      <w:r>
        <w:rPr>
          <w:rFonts w:hint="eastAsia" w:ascii="宋体" w:hAnsi="宋体" w:cs="宋体"/>
          <w:szCs w:val="24"/>
          <w:highlight w:val="none"/>
          <w:lang w:val="en-US" w:eastAsia="zh-CN"/>
        </w:rPr>
        <w:t>6</w:t>
      </w:r>
      <w:r>
        <w:rPr>
          <w:rFonts w:hint="eastAsia" w:ascii="宋体" w:hAnsi="宋体" w:cs="宋体"/>
          <w:szCs w:val="24"/>
          <w:highlight w:val="none"/>
        </w:rPr>
        <w:t>分/条；</w:t>
      </w:r>
    </w:p>
    <w:p w14:paraId="074630CD">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方案较完整，科学合理性较强，较清晰详细，能够符合本项目需求，的，得</w:t>
      </w:r>
      <w:r>
        <w:rPr>
          <w:rFonts w:hint="eastAsia" w:ascii="宋体" w:hAnsi="宋体" w:cs="宋体"/>
          <w:szCs w:val="24"/>
          <w:highlight w:val="none"/>
          <w:lang w:val="en-US" w:eastAsia="zh-CN"/>
        </w:rPr>
        <w:t>5</w:t>
      </w:r>
      <w:r>
        <w:rPr>
          <w:rFonts w:hint="eastAsia" w:ascii="宋体" w:hAnsi="宋体" w:cs="宋体"/>
          <w:szCs w:val="24"/>
          <w:highlight w:val="none"/>
        </w:rPr>
        <w:t>分/条；</w:t>
      </w:r>
    </w:p>
    <w:p w14:paraId="6CD30ABD">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方案完整性一般，科学合理性一般，清晰详细程度一般，能够符合本项目需求的，得</w:t>
      </w:r>
      <w:r>
        <w:rPr>
          <w:rFonts w:hint="eastAsia" w:ascii="宋体" w:hAnsi="宋体" w:cs="宋体"/>
          <w:szCs w:val="24"/>
          <w:highlight w:val="none"/>
          <w:lang w:val="en-US" w:eastAsia="zh-CN"/>
        </w:rPr>
        <w:t>3</w:t>
      </w:r>
      <w:r>
        <w:rPr>
          <w:rFonts w:hint="eastAsia" w:ascii="宋体" w:hAnsi="宋体" w:cs="宋体"/>
          <w:szCs w:val="24"/>
          <w:highlight w:val="none"/>
        </w:rPr>
        <w:t>分/条；</w:t>
      </w:r>
    </w:p>
    <w:p w14:paraId="2B9F7617">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方案完整性、科学合理性、清晰详细程度等只能基本满足要求的，得</w:t>
      </w:r>
      <w:r>
        <w:rPr>
          <w:rFonts w:hint="eastAsia" w:ascii="宋体" w:hAnsi="宋体" w:cs="宋体"/>
          <w:szCs w:val="24"/>
          <w:highlight w:val="none"/>
          <w:lang w:val="en-US" w:eastAsia="zh-CN"/>
        </w:rPr>
        <w:t>2</w:t>
      </w:r>
      <w:r>
        <w:rPr>
          <w:rFonts w:hint="eastAsia" w:ascii="宋体" w:hAnsi="宋体" w:cs="宋体"/>
          <w:szCs w:val="24"/>
          <w:highlight w:val="none"/>
        </w:rPr>
        <w:t>分/条；</w:t>
      </w:r>
    </w:p>
    <w:p w14:paraId="0734156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不提供不得分，本项最高得</w:t>
      </w:r>
      <w:r>
        <w:rPr>
          <w:rFonts w:hint="eastAsia" w:ascii="宋体" w:hAnsi="宋体" w:cs="宋体"/>
          <w:szCs w:val="24"/>
          <w:highlight w:val="none"/>
          <w:lang w:val="en-US" w:eastAsia="zh-CN"/>
        </w:rPr>
        <w:t>18</w:t>
      </w:r>
      <w:r>
        <w:rPr>
          <w:rFonts w:hint="eastAsia" w:ascii="宋体" w:hAnsi="宋体" w:cs="宋体"/>
          <w:szCs w:val="24"/>
          <w:highlight w:val="none"/>
        </w:rPr>
        <w:t>分。</w:t>
      </w:r>
    </w:p>
    <w:p w14:paraId="7136E155">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2.体检重难点分析（12分）</w:t>
      </w:r>
    </w:p>
    <w:p w14:paraId="5ABAA882">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①针对体检过程中的关键环节分析（4分）</w:t>
      </w:r>
    </w:p>
    <w:p w14:paraId="2AFD8BF7">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②针对体检的重难点环节分析（4分）</w:t>
      </w:r>
    </w:p>
    <w:p w14:paraId="79674619">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③提出可行的解决方案，以保证体检的准确性、及时性（4分）</w:t>
      </w:r>
    </w:p>
    <w:p w14:paraId="050E954D">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方案完整、科学合理，清晰详细，完全符合本项目需求的，得4分/条；</w:t>
      </w:r>
    </w:p>
    <w:p w14:paraId="7C050DD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方案较完整，科学合理性较强，较清晰详细，能够符合本项目需求，的，得3分/条；</w:t>
      </w:r>
    </w:p>
    <w:p w14:paraId="4D7E876F">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方案完整性一般，科学合理性一般，清晰详细程度一般，能够符合本项目需求的，得2分/条；</w:t>
      </w:r>
    </w:p>
    <w:p w14:paraId="078A590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方案完整性、科学合理性、清晰详细程度等只能基本满足要求的，得1分/条；</w:t>
      </w:r>
    </w:p>
    <w:p w14:paraId="34D87FD9">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不提供不得分，本项最高得12分。</w:t>
      </w:r>
    </w:p>
    <w:p w14:paraId="56A3F91A">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3.医疗卫生安全保障（12分）</w:t>
      </w:r>
    </w:p>
    <w:p w14:paraId="1A683F97">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①体检过程中确保医疗卫生安全，有方案能够杜绝医疗卫生安全事件的发生（</w:t>
      </w:r>
      <w:r>
        <w:rPr>
          <w:rFonts w:hint="eastAsia" w:ascii="宋体" w:hAnsi="宋体" w:cs="宋体"/>
          <w:szCs w:val="24"/>
          <w:highlight w:val="none"/>
          <w:lang w:val="en-US" w:eastAsia="zh-CN"/>
        </w:rPr>
        <w:t>4</w:t>
      </w:r>
      <w:r>
        <w:rPr>
          <w:rFonts w:hint="eastAsia" w:ascii="宋体" w:hAnsi="宋体" w:cs="宋体"/>
          <w:szCs w:val="24"/>
          <w:highlight w:val="none"/>
        </w:rPr>
        <w:t>分）</w:t>
      </w:r>
    </w:p>
    <w:p w14:paraId="1DCF3216">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lang w:val="en-US" w:eastAsia="zh-CN"/>
        </w:rPr>
        <w:t>②</w:t>
      </w:r>
      <w:r>
        <w:rPr>
          <w:rFonts w:hint="eastAsia" w:ascii="宋体" w:hAnsi="宋体" w:cs="宋体"/>
          <w:szCs w:val="24"/>
          <w:highlight w:val="none"/>
        </w:rPr>
        <w:t>对体检过程中可能出现的安全问题或突发情况的处理预案（</w:t>
      </w:r>
      <w:r>
        <w:rPr>
          <w:rFonts w:hint="eastAsia" w:ascii="宋体" w:hAnsi="宋体" w:cs="宋体"/>
          <w:szCs w:val="24"/>
          <w:highlight w:val="none"/>
          <w:lang w:val="en-US" w:eastAsia="zh-CN"/>
        </w:rPr>
        <w:t>4</w:t>
      </w:r>
      <w:r>
        <w:rPr>
          <w:rFonts w:hint="eastAsia" w:ascii="宋体" w:hAnsi="宋体" w:cs="宋体"/>
          <w:szCs w:val="24"/>
          <w:highlight w:val="none"/>
        </w:rPr>
        <w:t>分）</w:t>
      </w:r>
    </w:p>
    <w:p w14:paraId="1A90514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lang w:val="en-US" w:eastAsia="zh-CN"/>
        </w:rPr>
        <w:t>③</w:t>
      </w:r>
      <w:r>
        <w:rPr>
          <w:rFonts w:hint="eastAsia" w:ascii="宋体" w:hAnsi="宋体" w:cs="宋体"/>
          <w:szCs w:val="24"/>
          <w:highlight w:val="none"/>
        </w:rPr>
        <w:t>高峰时段应对方案（</w:t>
      </w:r>
      <w:r>
        <w:rPr>
          <w:rFonts w:hint="eastAsia" w:ascii="宋体" w:hAnsi="宋体" w:cs="宋体"/>
          <w:szCs w:val="24"/>
          <w:highlight w:val="none"/>
          <w:lang w:val="en-US" w:eastAsia="zh-CN"/>
        </w:rPr>
        <w:t>4</w:t>
      </w:r>
      <w:r>
        <w:rPr>
          <w:rFonts w:hint="eastAsia" w:ascii="宋体" w:hAnsi="宋体" w:cs="宋体"/>
          <w:szCs w:val="24"/>
          <w:highlight w:val="none"/>
        </w:rPr>
        <w:t>分）</w:t>
      </w:r>
    </w:p>
    <w:p w14:paraId="7B5FFB81">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方案完整、科学合理，清晰详细，完全符合本项目需求的，得</w:t>
      </w:r>
      <w:r>
        <w:rPr>
          <w:rFonts w:hint="eastAsia" w:ascii="宋体" w:hAnsi="宋体" w:cs="宋体"/>
          <w:szCs w:val="24"/>
          <w:highlight w:val="none"/>
          <w:lang w:val="en-US" w:eastAsia="zh-CN"/>
        </w:rPr>
        <w:t>4</w:t>
      </w:r>
      <w:r>
        <w:rPr>
          <w:rFonts w:hint="eastAsia" w:ascii="宋体" w:hAnsi="宋体" w:cs="宋体"/>
          <w:szCs w:val="24"/>
          <w:highlight w:val="none"/>
        </w:rPr>
        <w:t>分/条；</w:t>
      </w:r>
    </w:p>
    <w:p w14:paraId="60235CC4">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方案较完整，科学合理性较强，较清晰详细，能够符合本项目需求，的，得</w:t>
      </w:r>
      <w:r>
        <w:rPr>
          <w:rFonts w:hint="eastAsia" w:ascii="宋体" w:hAnsi="宋体" w:cs="宋体"/>
          <w:szCs w:val="24"/>
          <w:highlight w:val="none"/>
          <w:lang w:val="en-US" w:eastAsia="zh-CN"/>
        </w:rPr>
        <w:t>3</w:t>
      </w:r>
      <w:r>
        <w:rPr>
          <w:rFonts w:hint="eastAsia" w:ascii="宋体" w:hAnsi="宋体" w:cs="宋体"/>
          <w:szCs w:val="24"/>
          <w:highlight w:val="none"/>
        </w:rPr>
        <w:t>分/条；</w:t>
      </w:r>
    </w:p>
    <w:p w14:paraId="2E3A184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方案完整性一般，科学合理性一般，清晰详细程度一般，能够符合本项目需求的，得</w:t>
      </w:r>
      <w:r>
        <w:rPr>
          <w:rFonts w:hint="eastAsia" w:ascii="宋体" w:hAnsi="宋体" w:cs="宋体"/>
          <w:szCs w:val="24"/>
          <w:highlight w:val="none"/>
          <w:lang w:val="en-US" w:eastAsia="zh-CN"/>
        </w:rPr>
        <w:t>2</w:t>
      </w:r>
      <w:r>
        <w:rPr>
          <w:rFonts w:hint="eastAsia" w:ascii="宋体" w:hAnsi="宋体" w:cs="宋体"/>
          <w:szCs w:val="24"/>
          <w:highlight w:val="none"/>
        </w:rPr>
        <w:t>分/条；</w:t>
      </w:r>
    </w:p>
    <w:p w14:paraId="441B6CED">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方案完整性、科学合理性、清晰详细程度等只能基本满足要求的，得</w:t>
      </w:r>
      <w:r>
        <w:rPr>
          <w:rFonts w:hint="eastAsia" w:ascii="宋体" w:hAnsi="宋体" w:cs="宋体"/>
          <w:szCs w:val="24"/>
          <w:highlight w:val="none"/>
          <w:lang w:val="en-US" w:eastAsia="zh-CN"/>
        </w:rPr>
        <w:t>1</w:t>
      </w:r>
      <w:r>
        <w:rPr>
          <w:rFonts w:hint="eastAsia" w:ascii="宋体" w:hAnsi="宋体" w:cs="宋体"/>
          <w:szCs w:val="24"/>
          <w:highlight w:val="none"/>
        </w:rPr>
        <w:t>分/条；</w:t>
      </w:r>
    </w:p>
    <w:p w14:paraId="37A66419">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不提供不得分，本项最高得12分。</w:t>
      </w:r>
    </w:p>
    <w:p w14:paraId="610A5D54">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lang w:val="en-US" w:eastAsia="zh-CN"/>
        </w:rPr>
        <w:t>4</w:t>
      </w:r>
      <w:r>
        <w:rPr>
          <w:rFonts w:hint="eastAsia" w:ascii="宋体" w:hAnsi="宋体" w:cs="宋体"/>
          <w:szCs w:val="24"/>
          <w:highlight w:val="none"/>
        </w:rPr>
        <w:t>.体检报告及建立健康档案（</w:t>
      </w:r>
      <w:r>
        <w:rPr>
          <w:rFonts w:hint="eastAsia" w:ascii="宋体" w:hAnsi="宋体" w:cs="宋体"/>
          <w:szCs w:val="24"/>
          <w:highlight w:val="none"/>
          <w:lang w:val="en-US" w:eastAsia="zh-CN"/>
        </w:rPr>
        <w:t>12</w:t>
      </w:r>
      <w:r>
        <w:rPr>
          <w:rFonts w:hint="eastAsia" w:ascii="宋体" w:hAnsi="宋体" w:cs="宋体"/>
          <w:szCs w:val="24"/>
          <w:highlight w:val="none"/>
        </w:rPr>
        <w:t>分）</w:t>
      </w:r>
    </w:p>
    <w:p w14:paraId="793A8351">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①提供职工健康档案、提供规范科学详细的体检报告和保健治疗建议等相关方案（3分）</w:t>
      </w:r>
    </w:p>
    <w:p w14:paraId="2D402A7C">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②提供保证体检报告私密性的方案（3分）</w:t>
      </w:r>
    </w:p>
    <w:p w14:paraId="5589ADBD">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③提供检后上门免费答疑及健康指导、免费讲座等相关方案（3分）</w:t>
      </w:r>
    </w:p>
    <w:p w14:paraId="47631B6B">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④提供符合教育局对接端口要求的体检数据（3分）</w:t>
      </w:r>
    </w:p>
    <w:p w14:paraId="0270A118">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方案完整、科学合理，清晰详细，完全符合本项目需求的，得</w:t>
      </w:r>
      <w:r>
        <w:rPr>
          <w:rFonts w:hint="eastAsia" w:ascii="宋体" w:hAnsi="宋体" w:cs="宋体"/>
          <w:szCs w:val="24"/>
          <w:highlight w:val="none"/>
          <w:lang w:val="en-US" w:eastAsia="zh-CN"/>
        </w:rPr>
        <w:t>3</w:t>
      </w:r>
      <w:r>
        <w:rPr>
          <w:rFonts w:hint="eastAsia" w:ascii="宋体" w:hAnsi="宋体" w:cs="宋体"/>
          <w:szCs w:val="24"/>
          <w:highlight w:val="none"/>
        </w:rPr>
        <w:t>分/条；</w:t>
      </w:r>
    </w:p>
    <w:p w14:paraId="55927C50">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方案较完整，科学合理性较强，较清晰详细，能够符合本项目需求，的，得</w:t>
      </w:r>
      <w:r>
        <w:rPr>
          <w:rFonts w:hint="eastAsia" w:ascii="宋体" w:hAnsi="宋体" w:cs="宋体"/>
          <w:szCs w:val="24"/>
          <w:highlight w:val="none"/>
          <w:lang w:val="en-US" w:eastAsia="zh-CN"/>
        </w:rPr>
        <w:t>2</w:t>
      </w:r>
      <w:r>
        <w:rPr>
          <w:rFonts w:hint="eastAsia" w:ascii="宋体" w:hAnsi="宋体" w:cs="宋体"/>
          <w:szCs w:val="24"/>
          <w:highlight w:val="none"/>
        </w:rPr>
        <w:t>分/条；</w:t>
      </w:r>
    </w:p>
    <w:p w14:paraId="69242DE8">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方案完整性一般，科学合理性一般，清晰详细程度一般，能够符合本项目需求的，得</w:t>
      </w:r>
      <w:r>
        <w:rPr>
          <w:rFonts w:hint="eastAsia" w:ascii="宋体" w:hAnsi="宋体" w:cs="宋体"/>
          <w:szCs w:val="24"/>
          <w:highlight w:val="none"/>
          <w:lang w:val="en-US" w:eastAsia="zh-CN"/>
        </w:rPr>
        <w:t>1</w:t>
      </w:r>
      <w:r>
        <w:rPr>
          <w:rFonts w:hint="eastAsia" w:ascii="宋体" w:hAnsi="宋体" w:cs="宋体"/>
          <w:szCs w:val="24"/>
          <w:highlight w:val="none"/>
        </w:rPr>
        <w:t>分/条；</w:t>
      </w:r>
    </w:p>
    <w:p w14:paraId="6CF79AA5">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方案完整性、科学合理性、清晰详细程度等只能基本满足要求的，得</w:t>
      </w:r>
      <w:r>
        <w:rPr>
          <w:rFonts w:hint="eastAsia" w:ascii="宋体" w:hAnsi="宋体" w:cs="宋体"/>
          <w:szCs w:val="24"/>
          <w:highlight w:val="none"/>
          <w:lang w:val="en-US" w:eastAsia="zh-CN"/>
        </w:rPr>
        <w:t>0.5</w:t>
      </w:r>
      <w:r>
        <w:rPr>
          <w:rFonts w:hint="eastAsia" w:ascii="宋体" w:hAnsi="宋体" w:cs="宋体"/>
          <w:szCs w:val="24"/>
          <w:highlight w:val="none"/>
        </w:rPr>
        <w:t>分/条；</w:t>
      </w:r>
    </w:p>
    <w:p w14:paraId="75C34887">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rPr>
        <w:t>不提供不得分，本项最高得</w:t>
      </w:r>
      <w:r>
        <w:rPr>
          <w:rFonts w:hint="eastAsia" w:ascii="宋体" w:hAnsi="宋体" w:cs="宋体"/>
          <w:szCs w:val="24"/>
          <w:highlight w:val="none"/>
          <w:lang w:val="en-US" w:eastAsia="zh-CN"/>
        </w:rPr>
        <w:t>12</w:t>
      </w:r>
      <w:r>
        <w:rPr>
          <w:rFonts w:hint="eastAsia" w:ascii="宋体" w:hAnsi="宋体" w:cs="宋体"/>
          <w:szCs w:val="24"/>
          <w:highlight w:val="none"/>
        </w:rPr>
        <w:t>分。</w:t>
      </w:r>
    </w:p>
    <w:p w14:paraId="5863A2A4">
      <w:pPr>
        <w:pStyle w:val="281"/>
        <w:snapToGrid w:val="0"/>
        <w:spacing w:line="360" w:lineRule="auto"/>
        <w:ind w:firstLine="480"/>
        <w:rPr>
          <w:rFonts w:hint="eastAsia" w:ascii="宋体" w:hAnsi="宋体" w:cs="宋体"/>
          <w:szCs w:val="24"/>
          <w:highlight w:val="none"/>
        </w:rPr>
      </w:pPr>
      <w:r>
        <w:rPr>
          <w:rFonts w:hint="eastAsia" w:ascii="宋体" w:hAnsi="宋体" w:cs="宋体"/>
          <w:szCs w:val="24"/>
          <w:highlight w:val="none"/>
          <w:lang w:val="en-US" w:eastAsia="zh-CN"/>
        </w:rPr>
        <w:t>5</w:t>
      </w:r>
      <w:r>
        <w:rPr>
          <w:rFonts w:hint="eastAsia" w:ascii="宋体" w:hAnsi="宋体" w:cs="宋体"/>
          <w:szCs w:val="24"/>
          <w:highlight w:val="none"/>
        </w:rPr>
        <w:t>.其他配套服务（</w:t>
      </w:r>
      <w:r>
        <w:rPr>
          <w:rFonts w:hint="eastAsia" w:ascii="宋体" w:hAnsi="宋体" w:cs="宋体"/>
          <w:szCs w:val="24"/>
          <w:highlight w:val="none"/>
          <w:lang w:val="en-US" w:eastAsia="zh-CN"/>
        </w:rPr>
        <w:t>6</w:t>
      </w:r>
      <w:r>
        <w:rPr>
          <w:rFonts w:hint="eastAsia" w:ascii="宋体" w:hAnsi="宋体" w:cs="宋体"/>
          <w:szCs w:val="24"/>
          <w:highlight w:val="none"/>
        </w:rPr>
        <w:t>分）</w:t>
      </w:r>
    </w:p>
    <w:p w14:paraId="5F3A4E05">
      <w:pPr>
        <w:pStyle w:val="281"/>
        <w:snapToGrid w:val="0"/>
        <w:spacing w:line="360" w:lineRule="auto"/>
        <w:ind w:firstLine="720" w:firstLineChars="300"/>
        <w:rPr>
          <w:rFonts w:hint="eastAsia" w:ascii="宋体" w:hAnsi="宋体" w:eastAsia="宋体" w:cs="宋体"/>
          <w:bCs/>
          <w:szCs w:val="24"/>
          <w:highlight w:val="none"/>
          <w:lang w:val="en-US" w:eastAsia="zh-CN"/>
        </w:rPr>
      </w:pPr>
      <w:r>
        <w:rPr>
          <w:rFonts w:hint="eastAsia" w:ascii="宋体" w:hAnsi="宋体" w:cs="宋体"/>
          <w:szCs w:val="24"/>
          <w:highlight w:val="none"/>
        </w:rPr>
        <w:t>针对本项目提供的增值服务</w:t>
      </w:r>
      <w:r>
        <w:rPr>
          <w:rFonts w:hint="eastAsia" w:ascii="宋体" w:hAnsi="宋体" w:cs="宋体"/>
          <w:szCs w:val="24"/>
          <w:highlight w:val="none"/>
          <w:lang w:val="en-US" w:eastAsia="zh-CN"/>
        </w:rPr>
        <w:t>方案</w:t>
      </w:r>
    </w:p>
    <w:p w14:paraId="2C900FD1">
      <w:pPr>
        <w:pStyle w:val="281"/>
        <w:snapToGrid w:val="0"/>
        <w:spacing w:line="360" w:lineRule="auto"/>
        <w:ind w:firstLine="720" w:firstLineChars="300"/>
        <w:rPr>
          <w:rFonts w:hint="eastAsia" w:ascii="宋体" w:hAnsi="宋体" w:cs="宋体"/>
          <w:bCs/>
          <w:szCs w:val="24"/>
          <w:highlight w:val="none"/>
        </w:rPr>
      </w:pPr>
      <w:r>
        <w:rPr>
          <w:rFonts w:hint="eastAsia" w:ascii="宋体" w:hAnsi="宋体" w:cs="宋体"/>
          <w:bCs/>
          <w:szCs w:val="24"/>
          <w:highlight w:val="none"/>
        </w:rPr>
        <w:t>方案完整、科学合理，清晰详细，完全符合本项目需求的，得6分/条；</w:t>
      </w:r>
    </w:p>
    <w:p w14:paraId="19141708">
      <w:pPr>
        <w:pStyle w:val="281"/>
        <w:snapToGrid w:val="0"/>
        <w:spacing w:line="360" w:lineRule="auto"/>
        <w:ind w:firstLine="720" w:firstLineChars="300"/>
        <w:rPr>
          <w:rFonts w:hint="eastAsia" w:ascii="宋体" w:hAnsi="宋体" w:cs="宋体"/>
          <w:bCs/>
          <w:szCs w:val="24"/>
          <w:highlight w:val="none"/>
        </w:rPr>
      </w:pPr>
      <w:r>
        <w:rPr>
          <w:rFonts w:hint="eastAsia" w:ascii="宋体" w:hAnsi="宋体" w:cs="宋体"/>
          <w:bCs/>
          <w:szCs w:val="24"/>
          <w:highlight w:val="none"/>
        </w:rPr>
        <w:t>方案较完整，科学合理性较强，较清晰详细，能够符合本项目需求，的，得5分/条；</w:t>
      </w:r>
    </w:p>
    <w:p w14:paraId="20250112">
      <w:pPr>
        <w:pStyle w:val="281"/>
        <w:snapToGrid w:val="0"/>
        <w:spacing w:line="360" w:lineRule="auto"/>
        <w:ind w:firstLine="720" w:firstLineChars="300"/>
        <w:rPr>
          <w:rFonts w:hint="eastAsia" w:ascii="宋体" w:hAnsi="宋体" w:cs="宋体"/>
          <w:bCs/>
          <w:szCs w:val="24"/>
          <w:highlight w:val="none"/>
        </w:rPr>
      </w:pPr>
      <w:r>
        <w:rPr>
          <w:rFonts w:hint="eastAsia" w:ascii="宋体" w:hAnsi="宋体" w:cs="宋体"/>
          <w:bCs/>
          <w:szCs w:val="24"/>
          <w:highlight w:val="none"/>
        </w:rPr>
        <w:t>方案完整性一般，科学合理性一般，清晰详细程度一般，能够符合本项目需求的，得3分/条；</w:t>
      </w:r>
    </w:p>
    <w:p w14:paraId="5CA7CB62">
      <w:pPr>
        <w:pStyle w:val="281"/>
        <w:snapToGrid w:val="0"/>
        <w:spacing w:line="360" w:lineRule="auto"/>
        <w:ind w:firstLine="720" w:firstLineChars="300"/>
        <w:rPr>
          <w:rFonts w:hint="eastAsia" w:ascii="宋体" w:hAnsi="宋体" w:cs="宋体"/>
          <w:bCs/>
          <w:szCs w:val="24"/>
          <w:highlight w:val="none"/>
        </w:rPr>
      </w:pPr>
      <w:r>
        <w:rPr>
          <w:rFonts w:hint="eastAsia" w:ascii="宋体" w:hAnsi="宋体" w:cs="宋体"/>
          <w:bCs/>
          <w:szCs w:val="24"/>
          <w:highlight w:val="none"/>
        </w:rPr>
        <w:t>方案完整性、科学合理性、清晰详细程度等只能基本满足要求的，得2分/条；</w:t>
      </w:r>
    </w:p>
    <w:p w14:paraId="4F2808B5">
      <w:pPr>
        <w:pStyle w:val="281"/>
        <w:snapToGrid w:val="0"/>
        <w:spacing w:line="360" w:lineRule="auto"/>
        <w:ind w:firstLine="720" w:firstLineChars="300"/>
        <w:rPr>
          <w:rFonts w:hint="eastAsia" w:ascii="宋体" w:hAnsi="宋体" w:cs="宋体"/>
          <w:bCs/>
          <w:szCs w:val="24"/>
          <w:highlight w:val="none"/>
        </w:rPr>
      </w:pPr>
      <w:r>
        <w:rPr>
          <w:rFonts w:hint="eastAsia" w:ascii="宋体" w:hAnsi="宋体" w:cs="宋体"/>
          <w:bCs/>
          <w:szCs w:val="24"/>
          <w:highlight w:val="none"/>
        </w:rPr>
        <w:t>不提供不得分，本项最高得</w:t>
      </w:r>
      <w:r>
        <w:rPr>
          <w:rFonts w:hint="eastAsia" w:ascii="宋体" w:hAnsi="宋体" w:cs="宋体"/>
          <w:bCs/>
          <w:szCs w:val="24"/>
          <w:highlight w:val="none"/>
          <w:lang w:val="en-US" w:eastAsia="zh-CN"/>
        </w:rPr>
        <w:t>6</w:t>
      </w:r>
      <w:r>
        <w:rPr>
          <w:rFonts w:hint="eastAsia" w:ascii="宋体" w:hAnsi="宋体" w:cs="宋体"/>
          <w:bCs/>
          <w:szCs w:val="24"/>
          <w:highlight w:val="none"/>
        </w:rPr>
        <w:t>分。</w:t>
      </w:r>
    </w:p>
    <w:p w14:paraId="3BC8A8C4">
      <w:pPr>
        <w:spacing w:line="360" w:lineRule="auto"/>
        <w:ind w:firstLine="482"/>
        <w:rPr>
          <w:rFonts w:ascii="宋体" w:hAnsi="宋体"/>
          <w:b/>
          <w:bCs/>
          <w:sz w:val="24"/>
          <w:szCs w:val="24"/>
          <w:highlight w:val="none"/>
        </w:rPr>
      </w:pPr>
      <w:r>
        <w:rPr>
          <w:rFonts w:hint="eastAsia" w:ascii="宋体" w:hAnsi="宋体"/>
          <w:b/>
          <w:bCs/>
          <w:sz w:val="24"/>
          <w:szCs w:val="24"/>
          <w:highlight w:val="none"/>
        </w:rPr>
        <w:t>注：投标供应商须针对本项目的实际情况，结合自身条件，编制相应的“服务方案”。取所有评委打分的平均值。</w:t>
      </w:r>
    </w:p>
    <w:p w14:paraId="59229B41">
      <w:pPr>
        <w:spacing w:line="360" w:lineRule="auto"/>
        <w:ind w:firstLine="480"/>
        <w:rPr>
          <w:rFonts w:ascii="宋体" w:hAnsi="宋体" w:cs="宋体"/>
          <w:highlight w:val="none"/>
        </w:rPr>
      </w:pPr>
      <w:r>
        <w:rPr>
          <w:rFonts w:hint="eastAsia" w:ascii="宋体" w:hAnsi="宋体" w:cs="宋体"/>
          <w:sz w:val="24"/>
          <w:highlight w:val="none"/>
        </w:rPr>
        <w:t>说明：评分办法及评分细则的解释权属于采购人。未列入本评分细则的其他条件不作为评分内容。</w:t>
      </w:r>
    </w:p>
    <w:p w14:paraId="5A4B0DFC">
      <w:pPr>
        <w:rPr>
          <w:rFonts w:ascii="黑体" w:hAnsi="黑体" w:eastAsia="黑体" w:cs="黑体"/>
          <w:color w:val="000000"/>
          <w:sz w:val="28"/>
          <w:szCs w:val="16"/>
          <w:highlight w:val="none"/>
        </w:rPr>
      </w:pPr>
      <w:r>
        <w:rPr>
          <w:rFonts w:ascii="黑体" w:hAnsi="黑体" w:eastAsia="黑体" w:cs="黑体"/>
          <w:color w:val="000000"/>
          <w:sz w:val="28"/>
          <w:szCs w:val="16"/>
          <w:highlight w:val="none"/>
        </w:rPr>
        <w:br w:type="page"/>
      </w:r>
    </w:p>
    <w:p w14:paraId="7AF53068">
      <w:pPr>
        <w:pBdr>
          <w:top w:val="none" w:color="000000" w:sz="0" w:space="0"/>
          <w:left w:val="none" w:color="000000" w:sz="0" w:space="0"/>
          <w:bottom w:val="none" w:color="000000" w:sz="0" w:space="0"/>
          <w:right w:val="none" w:color="000000" w:sz="0" w:space="0"/>
        </w:pBdr>
        <w:spacing w:line="68" w:lineRule="atLeast"/>
        <w:jc w:val="center"/>
        <w:rPr>
          <w:sz w:val="18"/>
          <w:szCs w:val="16"/>
          <w:highlight w:val="none"/>
        </w:rPr>
      </w:pPr>
      <w:r>
        <w:rPr>
          <w:rFonts w:ascii="黑体" w:hAnsi="黑体" w:eastAsia="黑体" w:cs="黑体"/>
          <w:color w:val="000000"/>
          <w:sz w:val="28"/>
          <w:szCs w:val="16"/>
          <w:highlight w:val="none"/>
        </w:rPr>
        <w:t>第六章投标文件内容与格式</w:t>
      </w:r>
    </w:p>
    <w:p w14:paraId="522C818B">
      <w:pPr>
        <w:pBdr>
          <w:top w:val="none" w:color="000000" w:sz="0" w:space="0"/>
          <w:left w:val="none" w:color="000000" w:sz="0" w:space="0"/>
          <w:bottom w:val="none" w:color="000000" w:sz="0" w:space="0"/>
          <w:right w:val="none" w:color="000000" w:sz="0" w:space="0"/>
        </w:pBdr>
        <w:spacing w:line="499" w:lineRule="atLeast"/>
        <w:ind w:firstLine="602"/>
        <w:rPr>
          <w:sz w:val="18"/>
          <w:szCs w:val="16"/>
          <w:highlight w:val="none"/>
        </w:rPr>
      </w:pPr>
      <w:r>
        <w:rPr>
          <w:rFonts w:ascii="宋体" w:hAnsi="宋体" w:cs="宋体"/>
          <w:b/>
          <w:color w:val="000000"/>
          <w:sz w:val="24"/>
          <w:szCs w:val="16"/>
          <w:highlight w:val="none"/>
        </w:rPr>
        <w:t>第一部分投标文件内容</w:t>
      </w:r>
    </w:p>
    <w:p w14:paraId="2C0215DA">
      <w:pPr>
        <w:pBdr>
          <w:top w:val="none" w:color="000000" w:sz="0" w:space="0"/>
          <w:left w:val="none" w:color="000000" w:sz="0" w:space="0"/>
          <w:bottom w:val="none" w:color="000000" w:sz="0" w:space="0"/>
          <w:right w:val="none" w:color="000000" w:sz="0" w:space="0"/>
        </w:pBdr>
        <w:spacing w:line="499" w:lineRule="atLeast"/>
        <w:rPr>
          <w:sz w:val="18"/>
          <w:szCs w:val="16"/>
          <w:highlight w:val="none"/>
        </w:rPr>
      </w:pPr>
      <w:r>
        <w:rPr>
          <w:rFonts w:ascii="宋体" w:hAnsi="宋体" w:cs="宋体"/>
          <w:b/>
          <w:color w:val="000000"/>
          <w:sz w:val="22"/>
          <w:szCs w:val="16"/>
          <w:highlight w:val="none"/>
        </w:rPr>
        <w:t>一、资格证明文件</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5661"/>
        <w:gridCol w:w="2199"/>
      </w:tblGrid>
      <w:tr w14:paraId="0B1F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662" w:type="dxa"/>
            <w:tcMar>
              <w:top w:w="0" w:type="dxa"/>
              <w:left w:w="108" w:type="dxa"/>
              <w:bottom w:w="0" w:type="dxa"/>
              <w:right w:w="108" w:type="dxa"/>
            </w:tcMar>
            <w:vAlign w:val="center"/>
          </w:tcPr>
          <w:p w14:paraId="4649A554">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sz w:val="24"/>
                <w:highlight w:val="none"/>
              </w:rPr>
              <w:t>序号</w:t>
            </w:r>
          </w:p>
        </w:tc>
        <w:tc>
          <w:tcPr>
            <w:tcW w:w="5661" w:type="dxa"/>
            <w:tcMar>
              <w:top w:w="0" w:type="dxa"/>
              <w:left w:w="108" w:type="dxa"/>
              <w:bottom w:w="0" w:type="dxa"/>
              <w:right w:w="108" w:type="dxa"/>
            </w:tcMar>
            <w:vAlign w:val="center"/>
          </w:tcPr>
          <w:p w14:paraId="0DD21BFE">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sz w:val="24"/>
                <w:highlight w:val="none"/>
              </w:rPr>
              <w:t>评审项目及评审要求</w:t>
            </w:r>
          </w:p>
        </w:tc>
        <w:tc>
          <w:tcPr>
            <w:tcW w:w="2199" w:type="dxa"/>
            <w:tcMar>
              <w:top w:w="0" w:type="dxa"/>
              <w:left w:w="108" w:type="dxa"/>
              <w:bottom w:w="0" w:type="dxa"/>
              <w:right w:w="108" w:type="dxa"/>
            </w:tcMar>
            <w:vAlign w:val="center"/>
          </w:tcPr>
          <w:p w14:paraId="339B2CDA">
            <w:pPr>
              <w:pBdr>
                <w:top w:val="none" w:color="000000" w:sz="0" w:space="0"/>
                <w:left w:val="none" w:color="000000" w:sz="0" w:space="0"/>
                <w:bottom w:val="none" w:color="000000" w:sz="0" w:space="0"/>
                <w:right w:val="none" w:color="000000" w:sz="0" w:space="0"/>
              </w:pBdr>
              <w:jc w:val="center"/>
              <w:rPr>
                <w:highlight w:val="none"/>
              </w:rPr>
            </w:pPr>
            <w:r>
              <w:rPr>
                <w:rFonts w:ascii="宋体" w:hAnsi="宋体" w:cs="宋体"/>
                <w:b/>
                <w:color w:val="000000"/>
                <w:sz w:val="24"/>
                <w:highlight w:val="none"/>
              </w:rPr>
              <w:t>审查因素</w:t>
            </w:r>
          </w:p>
        </w:tc>
      </w:tr>
      <w:tr w14:paraId="2479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662" w:type="dxa"/>
            <w:tcMar>
              <w:top w:w="0" w:type="dxa"/>
              <w:left w:w="108" w:type="dxa"/>
              <w:bottom w:w="0" w:type="dxa"/>
              <w:right w:w="108" w:type="dxa"/>
            </w:tcMar>
            <w:vAlign w:val="center"/>
          </w:tcPr>
          <w:p w14:paraId="3BA589F3">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1</w:t>
            </w:r>
          </w:p>
        </w:tc>
        <w:tc>
          <w:tcPr>
            <w:tcW w:w="5661" w:type="dxa"/>
            <w:tcMar>
              <w:top w:w="0" w:type="dxa"/>
              <w:left w:w="108" w:type="dxa"/>
              <w:bottom w:w="0" w:type="dxa"/>
              <w:right w:w="108" w:type="dxa"/>
            </w:tcMar>
            <w:vAlign w:val="center"/>
          </w:tcPr>
          <w:p w14:paraId="0F70A563">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投标供应商是在中华人民共和国境内经国家相关管理机关注册并登记的具有独立法人资格的公立性医疗机构，提供有效的事业单位法人证书复印件加盖公章。</w:t>
            </w:r>
          </w:p>
        </w:tc>
        <w:tc>
          <w:tcPr>
            <w:tcW w:w="2199" w:type="dxa"/>
            <w:vMerge w:val="restart"/>
            <w:tcMar>
              <w:top w:w="0" w:type="dxa"/>
              <w:left w:w="108" w:type="dxa"/>
              <w:bottom w:w="0" w:type="dxa"/>
              <w:right w:w="108" w:type="dxa"/>
            </w:tcMar>
            <w:vAlign w:val="center"/>
          </w:tcPr>
          <w:p w14:paraId="123FC6B8">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满足《中华人民共和国政府采购法》第二十二条规定</w:t>
            </w:r>
          </w:p>
        </w:tc>
      </w:tr>
      <w:tr w14:paraId="1DEF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62" w:type="dxa"/>
            <w:tcMar>
              <w:top w:w="0" w:type="dxa"/>
              <w:left w:w="108" w:type="dxa"/>
              <w:bottom w:w="0" w:type="dxa"/>
              <w:right w:w="108" w:type="dxa"/>
            </w:tcMar>
            <w:vAlign w:val="center"/>
          </w:tcPr>
          <w:p w14:paraId="5E38C36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2</w:t>
            </w:r>
          </w:p>
        </w:tc>
        <w:tc>
          <w:tcPr>
            <w:tcW w:w="5661" w:type="dxa"/>
            <w:tcMar>
              <w:top w:w="0" w:type="dxa"/>
              <w:left w:w="108" w:type="dxa"/>
              <w:bottom w:w="0" w:type="dxa"/>
              <w:right w:w="108" w:type="dxa"/>
            </w:tcMar>
            <w:vAlign w:val="center"/>
          </w:tcPr>
          <w:p w14:paraId="6D7EF85C">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《授权委托书》（给定格式；投标供应商如是自然人情形的，可不提供）。</w:t>
            </w:r>
          </w:p>
        </w:tc>
        <w:tc>
          <w:tcPr>
            <w:tcW w:w="2199" w:type="dxa"/>
            <w:vMerge w:val="continue"/>
          </w:tcPr>
          <w:p w14:paraId="1D84A155">
            <w:pPr>
              <w:spacing w:line="360" w:lineRule="auto"/>
              <w:rPr>
                <w:rFonts w:ascii="宋体" w:hAnsi="宋体" w:cs="宋体"/>
                <w:sz w:val="24"/>
                <w:szCs w:val="24"/>
                <w:highlight w:val="none"/>
              </w:rPr>
            </w:pPr>
          </w:p>
        </w:tc>
      </w:tr>
      <w:tr w14:paraId="17E45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trPr>
        <w:tc>
          <w:tcPr>
            <w:tcW w:w="662" w:type="dxa"/>
            <w:tcMar>
              <w:top w:w="0" w:type="dxa"/>
              <w:left w:w="108" w:type="dxa"/>
              <w:bottom w:w="0" w:type="dxa"/>
              <w:right w:w="108" w:type="dxa"/>
            </w:tcMar>
            <w:vAlign w:val="center"/>
          </w:tcPr>
          <w:p w14:paraId="684CCDD6">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3</w:t>
            </w:r>
          </w:p>
        </w:tc>
        <w:tc>
          <w:tcPr>
            <w:tcW w:w="5661" w:type="dxa"/>
            <w:tcMar>
              <w:top w:w="0" w:type="dxa"/>
              <w:left w:w="108" w:type="dxa"/>
              <w:bottom w:w="0" w:type="dxa"/>
              <w:right w:w="108" w:type="dxa"/>
            </w:tcMar>
            <w:vAlign w:val="center"/>
          </w:tcPr>
          <w:p w14:paraId="67330DE7">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投标供应商近一年中任意一个月份（不含投标当月）的财务状况报告（资产负债表和利润表）或由会计师事务所出具的近两年中任意一个年度的审计报告和所附已审计财务报告（投标供应商如是自然人情形的，没有经审计的财务报告的，可以提供银行出具的资信证明）。</w:t>
            </w:r>
          </w:p>
        </w:tc>
        <w:tc>
          <w:tcPr>
            <w:tcW w:w="2199" w:type="dxa"/>
            <w:vMerge w:val="continue"/>
          </w:tcPr>
          <w:p w14:paraId="0EE77E1F">
            <w:pPr>
              <w:spacing w:line="360" w:lineRule="auto"/>
              <w:rPr>
                <w:rFonts w:ascii="宋体" w:hAnsi="宋体" w:cs="宋体"/>
                <w:sz w:val="24"/>
                <w:szCs w:val="24"/>
                <w:highlight w:val="none"/>
              </w:rPr>
            </w:pPr>
          </w:p>
        </w:tc>
      </w:tr>
      <w:tr w14:paraId="60F4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662" w:type="dxa"/>
            <w:tcMar>
              <w:top w:w="0" w:type="dxa"/>
              <w:left w:w="108" w:type="dxa"/>
              <w:bottom w:w="0" w:type="dxa"/>
              <w:right w:w="108" w:type="dxa"/>
            </w:tcMar>
            <w:vAlign w:val="center"/>
          </w:tcPr>
          <w:p w14:paraId="75647AAE">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4</w:t>
            </w:r>
          </w:p>
        </w:tc>
        <w:tc>
          <w:tcPr>
            <w:tcW w:w="5661" w:type="dxa"/>
            <w:tcMar>
              <w:top w:w="0" w:type="dxa"/>
              <w:left w:w="108" w:type="dxa"/>
              <w:bottom w:w="0" w:type="dxa"/>
              <w:right w:w="108" w:type="dxa"/>
            </w:tcMar>
            <w:vAlign w:val="center"/>
          </w:tcPr>
          <w:p w14:paraId="1DDBB90A">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投标供应商近一年中任意一个月份（不含投标当月）的依法缴纳税收的相关材料（提供相关主管部门证明或银行代扣证明）。</w:t>
            </w:r>
          </w:p>
        </w:tc>
        <w:tc>
          <w:tcPr>
            <w:tcW w:w="2199" w:type="dxa"/>
            <w:vMerge w:val="continue"/>
          </w:tcPr>
          <w:p w14:paraId="4ABDAED0">
            <w:pPr>
              <w:spacing w:line="360" w:lineRule="auto"/>
              <w:rPr>
                <w:rFonts w:ascii="宋体" w:hAnsi="宋体" w:cs="宋体"/>
                <w:sz w:val="24"/>
                <w:szCs w:val="24"/>
                <w:highlight w:val="none"/>
              </w:rPr>
            </w:pPr>
          </w:p>
        </w:tc>
      </w:tr>
      <w:tr w14:paraId="6D20B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662" w:type="dxa"/>
            <w:tcMar>
              <w:top w:w="0" w:type="dxa"/>
              <w:left w:w="108" w:type="dxa"/>
              <w:bottom w:w="0" w:type="dxa"/>
              <w:right w:w="108" w:type="dxa"/>
            </w:tcMar>
            <w:vAlign w:val="center"/>
          </w:tcPr>
          <w:p w14:paraId="5E23CEB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5</w:t>
            </w:r>
          </w:p>
        </w:tc>
        <w:tc>
          <w:tcPr>
            <w:tcW w:w="5661" w:type="dxa"/>
            <w:tcMar>
              <w:top w:w="0" w:type="dxa"/>
              <w:left w:w="108" w:type="dxa"/>
              <w:bottom w:w="0" w:type="dxa"/>
              <w:right w:w="108" w:type="dxa"/>
            </w:tcMar>
            <w:vAlign w:val="center"/>
          </w:tcPr>
          <w:p w14:paraId="5D035ECF">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投标供应商近一年中任意一个月份（不含投标当月）的依法缴纳社会保障资金的相关材料（提供相关主管部门证明或银行代扣证明）。</w:t>
            </w:r>
          </w:p>
        </w:tc>
        <w:tc>
          <w:tcPr>
            <w:tcW w:w="2199" w:type="dxa"/>
            <w:vMerge w:val="continue"/>
          </w:tcPr>
          <w:p w14:paraId="7AD9EAB9">
            <w:pPr>
              <w:spacing w:line="360" w:lineRule="auto"/>
              <w:rPr>
                <w:rFonts w:ascii="宋体" w:hAnsi="宋体" w:cs="宋体"/>
                <w:sz w:val="24"/>
                <w:szCs w:val="24"/>
                <w:highlight w:val="none"/>
              </w:rPr>
            </w:pPr>
          </w:p>
        </w:tc>
      </w:tr>
      <w:tr w14:paraId="6731D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662" w:type="dxa"/>
            <w:tcMar>
              <w:top w:w="0" w:type="dxa"/>
              <w:left w:w="108" w:type="dxa"/>
              <w:bottom w:w="0" w:type="dxa"/>
              <w:right w:w="108" w:type="dxa"/>
            </w:tcMar>
            <w:vAlign w:val="center"/>
          </w:tcPr>
          <w:p w14:paraId="21529CC5">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6</w:t>
            </w:r>
          </w:p>
        </w:tc>
        <w:tc>
          <w:tcPr>
            <w:tcW w:w="5661" w:type="dxa"/>
            <w:tcMar>
              <w:top w:w="0" w:type="dxa"/>
              <w:left w:w="108" w:type="dxa"/>
              <w:bottom w:w="0" w:type="dxa"/>
              <w:right w:w="108" w:type="dxa"/>
            </w:tcMar>
            <w:vAlign w:val="center"/>
          </w:tcPr>
          <w:p w14:paraId="33D9C973">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《承诺书》（给定格式）。</w:t>
            </w:r>
          </w:p>
        </w:tc>
        <w:tc>
          <w:tcPr>
            <w:tcW w:w="2199" w:type="dxa"/>
            <w:vMerge w:val="continue"/>
          </w:tcPr>
          <w:p w14:paraId="71275D5F">
            <w:pPr>
              <w:spacing w:line="360" w:lineRule="auto"/>
              <w:rPr>
                <w:rFonts w:ascii="宋体" w:hAnsi="宋体" w:cs="宋体"/>
                <w:sz w:val="24"/>
                <w:szCs w:val="24"/>
                <w:highlight w:val="none"/>
              </w:rPr>
            </w:pPr>
          </w:p>
        </w:tc>
      </w:tr>
      <w:tr w14:paraId="6CE2E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662" w:type="dxa"/>
            <w:tcMar>
              <w:top w:w="0" w:type="dxa"/>
              <w:left w:w="108" w:type="dxa"/>
              <w:bottom w:w="0" w:type="dxa"/>
              <w:right w:w="108" w:type="dxa"/>
            </w:tcMar>
            <w:vAlign w:val="center"/>
          </w:tcPr>
          <w:p w14:paraId="772FA11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7</w:t>
            </w:r>
          </w:p>
        </w:tc>
        <w:tc>
          <w:tcPr>
            <w:tcW w:w="5661" w:type="dxa"/>
            <w:tcMar>
              <w:top w:w="0" w:type="dxa"/>
              <w:left w:w="108" w:type="dxa"/>
              <w:bottom w:w="0" w:type="dxa"/>
              <w:right w:w="108" w:type="dxa"/>
            </w:tcMar>
            <w:vAlign w:val="center"/>
          </w:tcPr>
          <w:p w14:paraId="744C6D39">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落实政府采购政策需满足的资格要求的证明文件（如有）</w:t>
            </w:r>
          </w:p>
        </w:tc>
        <w:tc>
          <w:tcPr>
            <w:tcW w:w="2199" w:type="dxa"/>
            <w:vMerge w:val="continue"/>
          </w:tcPr>
          <w:p w14:paraId="4A65F611">
            <w:pPr>
              <w:spacing w:line="360" w:lineRule="auto"/>
              <w:rPr>
                <w:rFonts w:ascii="宋体" w:hAnsi="宋体" w:cs="宋体"/>
                <w:sz w:val="24"/>
                <w:szCs w:val="24"/>
                <w:highlight w:val="none"/>
              </w:rPr>
            </w:pPr>
          </w:p>
        </w:tc>
      </w:tr>
      <w:tr w14:paraId="4468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662" w:type="dxa"/>
            <w:tcMar>
              <w:top w:w="0" w:type="dxa"/>
              <w:left w:w="108" w:type="dxa"/>
              <w:bottom w:w="0" w:type="dxa"/>
              <w:right w:w="108" w:type="dxa"/>
            </w:tcMar>
            <w:vAlign w:val="center"/>
          </w:tcPr>
          <w:p w14:paraId="4688CAE1">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8</w:t>
            </w:r>
          </w:p>
        </w:tc>
        <w:tc>
          <w:tcPr>
            <w:tcW w:w="5661" w:type="dxa"/>
            <w:tcMar>
              <w:top w:w="0" w:type="dxa"/>
              <w:left w:w="108" w:type="dxa"/>
              <w:bottom w:w="0" w:type="dxa"/>
              <w:right w:w="108" w:type="dxa"/>
            </w:tcMar>
            <w:vAlign w:val="center"/>
          </w:tcPr>
          <w:p w14:paraId="0AB71DCD">
            <w:p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（1）未被“信用中国”网站（www.creditchina.gov.cn）列入失信被执行人、重大税收违法案件当事人名单、政府采购严重失信行为记录名单。</w:t>
            </w:r>
          </w:p>
          <w:p w14:paraId="4263F75B">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（2）供应商具有卫生行政部门颁发的有效的《医疗机构执业许可证》</w:t>
            </w:r>
          </w:p>
        </w:tc>
        <w:tc>
          <w:tcPr>
            <w:tcW w:w="2199" w:type="dxa"/>
            <w:tcMar>
              <w:top w:w="0" w:type="dxa"/>
              <w:left w:w="108" w:type="dxa"/>
              <w:bottom w:w="0" w:type="dxa"/>
              <w:right w:w="108" w:type="dxa"/>
            </w:tcMar>
            <w:vAlign w:val="center"/>
          </w:tcPr>
          <w:p w14:paraId="17735FDC">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特定资格要求，详见第一章《投标邀请》</w:t>
            </w:r>
          </w:p>
        </w:tc>
      </w:tr>
      <w:tr w14:paraId="3C53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62" w:type="dxa"/>
            <w:tcMar>
              <w:top w:w="0" w:type="dxa"/>
              <w:left w:w="108" w:type="dxa"/>
              <w:bottom w:w="0" w:type="dxa"/>
              <w:right w:w="108" w:type="dxa"/>
            </w:tcMar>
            <w:vAlign w:val="center"/>
          </w:tcPr>
          <w:p w14:paraId="300C2B08">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sz w:val="24"/>
                <w:szCs w:val="24"/>
                <w:highlight w:val="none"/>
              </w:rPr>
            </w:pPr>
            <w:r>
              <w:rPr>
                <w:rFonts w:hint="eastAsia" w:ascii="宋体" w:hAnsi="宋体" w:cs="宋体"/>
                <w:color w:val="000000"/>
                <w:sz w:val="24"/>
                <w:szCs w:val="24"/>
                <w:highlight w:val="none"/>
              </w:rPr>
              <w:t>9</w:t>
            </w:r>
          </w:p>
        </w:tc>
        <w:tc>
          <w:tcPr>
            <w:tcW w:w="5661" w:type="dxa"/>
            <w:tcMar>
              <w:top w:w="0" w:type="dxa"/>
              <w:left w:w="108" w:type="dxa"/>
              <w:bottom w:w="0" w:type="dxa"/>
              <w:right w:w="108" w:type="dxa"/>
            </w:tcMar>
            <w:vAlign w:val="center"/>
          </w:tcPr>
          <w:p w14:paraId="35EBFCF9">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《联合体协议》（如有，格式自拟）。</w:t>
            </w:r>
          </w:p>
        </w:tc>
        <w:tc>
          <w:tcPr>
            <w:tcW w:w="2199" w:type="dxa"/>
            <w:tcMar>
              <w:top w:w="0" w:type="dxa"/>
              <w:left w:w="108" w:type="dxa"/>
              <w:bottom w:w="0" w:type="dxa"/>
              <w:right w:w="108" w:type="dxa"/>
            </w:tcMar>
            <w:vAlign w:val="center"/>
          </w:tcPr>
          <w:p w14:paraId="7BFD079A">
            <w:pPr>
              <w:pBdr>
                <w:top w:val="none" w:color="000000" w:sz="0" w:space="0"/>
                <w:left w:val="none" w:color="000000" w:sz="0" w:space="0"/>
                <w:bottom w:val="none" w:color="000000" w:sz="0" w:space="0"/>
                <w:right w:val="none" w:color="000000" w:sz="0" w:space="0"/>
              </w:pBdr>
              <w:spacing w:line="360" w:lineRule="auto"/>
              <w:rPr>
                <w:rFonts w:ascii="宋体" w:hAnsi="宋体" w:cs="宋体"/>
                <w:sz w:val="24"/>
                <w:szCs w:val="24"/>
                <w:highlight w:val="none"/>
              </w:rPr>
            </w:pPr>
            <w:r>
              <w:rPr>
                <w:rFonts w:hint="eastAsia" w:ascii="宋体" w:hAnsi="宋体" w:cs="宋体"/>
                <w:color w:val="000000"/>
                <w:sz w:val="24"/>
                <w:szCs w:val="24"/>
                <w:highlight w:val="none"/>
              </w:rPr>
              <w:t>如接受联合体投标且投标供应商为联合体时</w:t>
            </w:r>
          </w:p>
        </w:tc>
      </w:tr>
    </w:tbl>
    <w:p w14:paraId="529E6552">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说明：</w:t>
      </w:r>
    </w:p>
    <w:p w14:paraId="6B090E07">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实无法提供的，可以不提供。</w:t>
      </w:r>
    </w:p>
    <w:p w14:paraId="5FB35038">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F425AA2">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上述资格证明文件第7项，如本项目有落实政府采购政策需满足的资格要求的（详见第一章《投标邀请》），必须提供相应证明文件，否则投标文件无效。</w:t>
      </w:r>
    </w:p>
    <w:p w14:paraId="737FABFE">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733E2192">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上述资格证明文件第8项，如本项目有特定资格要求的（详见第一章《投标邀请》），须提供相应的特定资格证明文件。</w:t>
      </w:r>
    </w:p>
    <w:p w14:paraId="76E4386B">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上述资格证明文件第9项，如本项目接受联合体投标的（详见第一章《投标邀请》），且</w:t>
      </w:r>
      <w:r>
        <w:rPr>
          <w:rFonts w:hint="eastAsia" w:ascii="宋体" w:hAnsi="宋体" w:cs="宋体"/>
          <w:color w:val="000000"/>
          <w:sz w:val="24"/>
          <w:highlight w:val="none"/>
        </w:rPr>
        <w:t>投标供应商</w:t>
      </w:r>
      <w:r>
        <w:rPr>
          <w:rFonts w:ascii="宋体" w:hAnsi="宋体" w:cs="宋体"/>
          <w:color w:val="000000"/>
          <w:sz w:val="24"/>
          <w:highlight w:val="none"/>
        </w:rPr>
        <w:t>为联合体时，必须提供《联合体协议》（格式自拟，明确各方拟承担的工作和责任，并指定联合体牵头人，授权其代表所有联合体成员负责本项目投标和合同实施阶段的牵头、协调工作），否则投标文件无效。</w:t>
      </w:r>
    </w:p>
    <w:p w14:paraId="39F1F0D0">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如项目接受联合体投标且</w:t>
      </w:r>
      <w:r>
        <w:rPr>
          <w:rFonts w:hint="eastAsia" w:ascii="宋体" w:hAnsi="宋体" w:cs="宋体"/>
          <w:color w:val="000000"/>
          <w:sz w:val="24"/>
          <w:highlight w:val="none"/>
        </w:rPr>
        <w:t>投标供应商</w:t>
      </w:r>
      <w:r>
        <w:rPr>
          <w:rFonts w:ascii="宋体" w:hAnsi="宋体" w:cs="宋体"/>
          <w:color w:val="000000"/>
          <w:sz w:val="24"/>
          <w:highlight w:val="none"/>
        </w:rPr>
        <w:t>为联合体时，上述资格证明文件中：第2、6项可由联合体主体单位（即联合体牵头人）代表联合体提供；第1、3、4、5、7（如有）、8（如有）项，联合体各方均须提供。</w:t>
      </w:r>
    </w:p>
    <w:p w14:paraId="0F06D416">
      <w:pPr>
        <w:pBdr>
          <w:top w:val="none" w:color="000000" w:sz="0" w:space="0"/>
          <w:left w:val="none" w:color="000000" w:sz="0" w:space="0"/>
          <w:bottom w:val="none" w:color="000000" w:sz="0" w:space="0"/>
          <w:right w:val="none" w:color="000000" w:sz="0" w:space="0"/>
        </w:pBdr>
        <w:rPr>
          <w:highlight w:val="none"/>
        </w:rPr>
      </w:pPr>
      <w:r>
        <w:rPr>
          <w:highlight w:val="none"/>
        </w:rPr>
        <w:br w:type="page" w:clear="all"/>
      </w:r>
    </w:p>
    <w:p w14:paraId="711A1D05">
      <w:pPr>
        <w:pBdr>
          <w:top w:val="none" w:color="000000" w:sz="0" w:space="0"/>
          <w:left w:val="none" w:color="000000" w:sz="0" w:space="0"/>
          <w:bottom w:val="none" w:color="000000" w:sz="0" w:space="0"/>
          <w:right w:val="none" w:color="000000" w:sz="0" w:space="0"/>
        </w:pBdr>
        <w:rPr>
          <w:sz w:val="20"/>
          <w:szCs w:val="18"/>
          <w:highlight w:val="none"/>
        </w:rPr>
      </w:pPr>
      <w:r>
        <w:rPr>
          <w:rFonts w:ascii="宋体" w:hAnsi="宋体" w:cs="宋体"/>
          <w:b/>
          <w:color w:val="000000"/>
          <w:sz w:val="24"/>
          <w:szCs w:val="18"/>
          <w:highlight w:val="none"/>
        </w:rPr>
        <w:t>二、符合性证明文件及其他证明文件</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5817"/>
        <w:gridCol w:w="1901"/>
      </w:tblGrid>
      <w:tr w14:paraId="708B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55CC80DD">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b/>
                <w:color w:val="000000"/>
                <w:sz w:val="24"/>
                <w:highlight w:val="none"/>
              </w:rPr>
              <w:t>序号</w:t>
            </w:r>
          </w:p>
        </w:tc>
        <w:tc>
          <w:tcPr>
            <w:tcW w:w="5817" w:type="dxa"/>
            <w:tcMar>
              <w:top w:w="0" w:type="dxa"/>
              <w:left w:w="108" w:type="dxa"/>
              <w:bottom w:w="0" w:type="dxa"/>
              <w:right w:w="108" w:type="dxa"/>
            </w:tcMar>
            <w:vAlign w:val="center"/>
          </w:tcPr>
          <w:p w14:paraId="2189CBB4">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b/>
                <w:color w:val="000000"/>
                <w:sz w:val="24"/>
                <w:highlight w:val="none"/>
              </w:rPr>
              <w:t>评审项及评审要求</w:t>
            </w:r>
          </w:p>
        </w:tc>
        <w:tc>
          <w:tcPr>
            <w:tcW w:w="1901" w:type="dxa"/>
            <w:tcMar>
              <w:top w:w="0" w:type="dxa"/>
              <w:left w:w="108" w:type="dxa"/>
              <w:bottom w:w="0" w:type="dxa"/>
              <w:right w:w="108" w:type="dxa"/>
            </w:tcMar>
            <w:vAlign w:val="center"/>
          </w:tcPr>
          <w:p w14:paraId="2C14D45C">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b/>
                <w:color w:val="000000"/>
                <w:sz w:val="24"/>
                <w:highlight w:val="none"/>
              </w:rPr>
              <w:t>审查因素</w:t>
            </w:r>
          </w:p>
        </w:tc>
      </w:tr>
      <w:tr w14:paraId="0548C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0E83D416">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1</w:t>
            </w:r>
          </w:p>
        </w:tc>
        <w:tc>
          <w:tcPr>
            <w:tcW w:w="5817" w:type="dxa"/>
            <w:tcMar>
              <w:top w:w="0" w:type="dxa"/>
              <w:left w:w="108" w:type="dxa"/>
              <w:bottom w:w="0" w:type="dxa"/>
              <w:right w:w="108" w:type="dxa"/>
            </w:tcMar>
            <w:vAlign w:val="center"/>
          </w:tcPr>
          <w:p w14:paraId="1D2649F6">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投标函（给定格式）</w:t>
            </w:r>
          </w:p>
        </w:tc>
        <w:tc>
          <w:tcPr>
            <w:tcW w:w="1901" w:type="dxa"/>
            <w:vMerge w:val="restart"/>
            <w:tcMar>
              <w:top w:w="0" w:type="dxa"/>
              <w:left w:w="108" w:type="dxa"/>
              <w:bottom w:w="0" w:type="dxa"/>
              <w:right w:w="108" w:type="dxa"/>
            </w:tcMar>
            <w:vAlign w:val="center"/>
          </w:tcPr>
          <w:p w14:paraId="7D71708D">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符合性证明文件</w:t>
            </w:r>
          </w:p>
        </w:tc>
      </w:tr>
      <w:tr w14:paraId="6795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0090C16E">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2</w:t>
            </w:r>
          </w:p>
        </w:tc>
        <w:tc>
          <w:tcPr>
            <w:tcW w:w="5817" w:type="dxa"/>
            <w:tcMar>
              <w:top w:w="0" w:type="dxa"/>
              <w:left w:w="108" w:type="dxa"/>
              <w:bottom w:w="0" w:type="dxa"/>
              <w:right w:w="108" w:type="dxa"/>
            </w:tcMar>
            <w:vAlign w:val="center"/>
          </w:tcPr>
          <w:p w14:paraId="2B3BD574">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承诺书（给定格式）</w:t>
            </w:r>
          </w:p>
        </w:tc>
        <w:tc>
          <w:tcPr>
            <w:tcW w:w="0" w:type="auto"/>
            <w:vMerge w:val="continue"/>
            <w:vAlign w:val="center"/>
          </w:tcPr>
          <w:p w14:paraId="00B97E74">
            <w:pPr>
              <w:spacing w:line="360" w:lineRule="auto"/>
              <w:jc w:val="center"/>
              <w:rPr>
                <w:highlight w:val="none"/>
              </w:rPr>
            </w:pPr>
          </w:p>
        </w:tc>
      </w:tr>
      <w:tr w14:paraId="52AC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4EF14709">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3</w:t>
            </w:r>
          </w:p>
        </w:tc>
        <w:tc>
          <w:tcPr>
            <w:tcW w:w="5817" w:type="dxa"/>
            <w:tcMar>
              <w:top w:w="0" w:type="dxa"/>
              <w:left w:w="108" w:type="dxa"/>
              <w:bottom w:w="0" w:type="dxa"/>
              <w:right w:w="108" w:type="dxa"/>
            </w:tcMar>
            <w:vAlign w:val="center"/>
          </w:tcPr>
          <w:p w14:paraId="7A784A74">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开标一览表（给定格式）</w:t>
            </w:r>
          </w:p>
        </w:tc>
        <w:tc>
          <w:tcPr>
            <w:tcW w:w="0" w:type="auto"/>
            <w:vMerge w:val="continue"/>
            <w:vAlign w:val="center"/>
          </w:tcPr>
          <w:p w14:paraId="464C2588">
            <w:pPr>
              <w:spacing w:line="360" w:lineRule="auto"/>
              <w:jc w:val="center"/>
              <w:rPr>
                <w:highlight w:val="none"/>
              </w:rPr>
            </w:pPr>
          </w:p>
        </w:tc>
      </w:tr>
      <w:tr w14:paraId="5133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17178331">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4</w:t>
            </w:r>
          </w:p>
        </w:tc>
        <w:tc>
          <w:tcPr>
            <w:tcW w:w="5817" w:type="dxa"/>
            <w:tcMar>
              <w:top w:w="0" w:type="dxa"/>
              <w:left w:w="108" w:type="dxa"/>
              <w:bottom w:w="0" w:type="dxa"/>
              <w:right w:w="108" w:type="dxa"/>
            </w:tcMar>
            <w:vAlign w:val="center"/>
          </w:tcPr>
          <w:p w14:paraId="00690E2C">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明细报价表（给定格式）</w:t>
            </w:r>
          </w:p>
        </w:tc>
        <w:tc>
          <w:tcPr>
            <w:tcW w:w="0" w:type="auto"/>
            <w:vMerge w:val="continue"/>
            <w:vAlign w:val="center"/>
          </w:tcPr>
          <w:p w14:paraId="13F19455">
            <w:pPr>
              <w:spacing w:line="360" w:lineRule="auto"/>
              <w:jc w:val="center"/>
              <w:rPr>
                <w:highlight w:val="none"/>
              </w:rPr>
            </w:pPr>
          </w:p>
        </w:tc>
      </w:tr>
      <w:tr w14:paraId="0A1D9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037B285B">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5</w:t>
            </w:r>
          </w:p>
        </w:tc>
        <w:tc>
          <w:tcPr>
            <w:tcW w:w="5817" w:type="dxa"/>
            <w:tcMar>
              <w:top w:w="0" w:type="dxa"/>
              <w:left w:w="108" w:type="dxa"/>
              <w:bottom w:w="0" w:type="dxa"/>
              <w:right w:w="108" w:type="dxa"/>
            </w:tcMar>
            <w:vAlign w:val="center"/>
          </w:tcPr>
          <w:p w14:paraId="0D292A93">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投标偏离表（给定格式）</w:t>
            </w:r>
          </w:p>
        </w:tc>
        <w:tc>
          <w:tcPr>
            <w:tcW w:w="0" w:type="auto"/>
            <w:vMerge w:val="continue"/>
            <w:vAlign w:val="center"/>
          </w:tcPr>
          <w:p w14:paraId="205EBCA4">
            <w:pPr>
              <w:spacing w:line="360" w:lineRule="auto"/>
              <w:jc w:val="center"/>
              <w:rPr>
                <w:highlight w:val="none"/>
              </w:rPr>
            </w:pPr>
          </w:p>
        </w:tc>
      </w:tr>
      <w:tr w14:paraId="202EF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3D3BAAF7">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hint="eastAsia" w:ascii="宋体" w:hAnsi="宋体" w:cs="宋体"/>
                <w:color w:val="000000"/>
                <w:sz w:val="24"/>
                <w:highlight w:val="none"/>
              </w:rPr>
              <w:t>6</w:t>
            </w:r>
          </w:p>
        </w:tc>
        <w:tc>
          <w:tcPr>
            <w:tcW w:w="5817" w:type="dxa"/>
            <w:tcMar>
              <w:top w:w="0" w:type="dxa"/>
              <w:left w:w="108" w:type="dxa"/>
              <w:bottom w:w="0" w:type="dxa"/>
              <w:right w:w="108" w:type="dxa"/>
            </w:tcMar>
            <w:vAlign w:val="center"/>
          </w:tcPr>
          <w:p w14:paraId="2B2C0F2D">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《采购需求》中如有要求须提供的证明文件</w:t>
            </w:r>
          </w:p>
        </w:tc>
        <w:tc>
          <w:tcPr>
            <w:tcW w:w="0" w:type="auto"/>
            <w:vMerge w:val="continue"/>
            <w:vAlign w:val="center"/>
          </w:tcPr>
          <w:p w14:paraId="3352CFCB">
            <w:pPr>
              <w:spacing w:line="360" w:lineRule="auto"/>
              <w:jc w:val="center"/>
              <w:rPr>
                <w:highlight w:val="none"/>
              </w:rPr>
            </w:pPr>
          </w:p>
        </w:tc>
      </w:tr>
      <w:tr w14:paraId="0D6A2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1106B2DB">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hint="eastAsia" w:ascii="宋体" w:hAnsi="宋体" w:cs="宋体"/>
                <w:color w:val="000000"/>
                <w:sz w:val="24"/>
                <w:highlight w:val="none"/>
              </w:rPr>
              <w:t>7</w:t>
            </w:r>
          </w:p>
        </w:tc>
        <w:tc>
          <w:tcPr>
            <w:tcW w:w="5817" w:type="dxa"/>
            <w:tcMar>
              <w:top w:w="0" w:type="dxa"/>
              <w:left w:w="108" w:type="dxa"/>
              <w:bottom w:w="0" w:type="dxa"/>
              <w:right w:w="108" w:type="dxa"/>
            </w:tcMar>
            <w:vAlign w:val="center"/>
          </w:tcPr>
          <w:p w14:paraId="6D015A3D">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《评标方法与评标标准》中涉及的证明文件</w:t>
            </w:r>
          </w:p>
        </w:tc>
        <w:tc>
          <w:tcPr>
            <w:tcW w:w="1901" w:type="dxa"/>
            <w:vMerge w:val="restart"/>
            <w:tcMar>
              <w:top w:w="0" w:type="dxa"/>
              <w:left w:w="108" w:type="dxa"/>
              <w:bottom w:w="0" w:type="dxa"/>
              <w:right w:w="108" w:type="dxa"/>
            </w:tcMar>
            <w:vAlign w:val="center"/>
          </w:tcPr>
          <w:p w14:paraId="4ED69CA8">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其他证明文件</w:t>
            </w:r>
          </w:p>
        </w:tc>
      </w:tr>
      <w:tr w14:paraId="1D26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04" w:type="dxa"/>
            <w:tcMar>
              <w:top w:w="0" w:type="dxa"/>
              <w:left w:w="108" w:type="dxa"/>
              <w:bottom w:w="0" w:type="dxa"/>
              <w:right w:w="108" w:type="dxa"/>
            </w:tcMar>
            <w:vAlign w:val="center"/>
          </w:tcPr>
          <w:p w14:paraId="44189481">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hint="eastAsia" w:ascii="宋体" w:hAnsi="宋体" w:cs="宋体"/>
                <w:color w:val="000000"/>
                <w:sz w:val="24"/>
                <w:highlight w:val="none"/>
              </w:rPr>
              <w:t>8</w:t>
            </w:r>
          </w:p>
        </w:tc>
        <w:tc>
          <w:tcPr>
            <w:tcW w:w="5817" w:type="dxa"/>
            <w:tcMar>
              <w:top w:w="0" w:type="dxa"/>
              <w:left w:w="108" w:type="dxa"/>
              <w:bottom w:w="0" w:type="dxa"/>
              <w:right w:w="108" w:type="dxa"/>
            </w:tcMar>
            <w:vAlign w:val="center"/>
          </w:tcPr>
          <w:p w14:paraId="4965B7E2">
            <w:pPr>
              <w:pBdr>
                <w:top w:val="none" w:color="000000" w:sz="0" w:space="0"/>
                <w:left w:val="none" w:color="000000" w:sz="0" w:space="0"/>
                <w:bottom w:val="none" w:color="000000" w:sz="0" w:space="0"/>
                <w:right w:val="none" w:color="000000" w:sz="0" w:space="0"/>
              </w:pBdr>
              <w:spacing w:line="360" w:lineRule="auto"/>
              <w:jc w:val="center"/>
              <w:rPr>
                <w:highlight w:val="none"/>
              </w:rPr>
            </w:pPr>
            <w:r>
              <w:rPr>
                <w:rFonts w:ascii="宋体" w:hAnsi="宋体" w:cs="宋体"/>
                <w:color w:val="000000"/>
                <w:sz w:val="24"/>
                <w:highlight w:val="none"/>
              </w:rPr>
              <w:t>其他</w:t>
            </w:r>
            <w:r>
              <w:rPr>
                <w:rFonts w:hint="eastAsia" w:ascii="宋体" w:hAnsi="宋体" w:cs="宋体"/>
                <w:color w:val="000000"/>
                <w:sz w:val="24"/>
                <w:highlight w:val="none"/>
              </w:rPr>
              <w:t>投标供应商</w:t>
            </w:r>
            <w:r>
              <w:rPr>
                <w:rFonts w:ascii="宋体" w:hAnsi="宋体" w:cs="宋体"/>
                <w:color w:val="000000"/>
                <w:sz w:val="24"/>
                <w:highlight w:val="none"/>
              </w:rPr>
              <w:t>认为应附的文件（如有，自拟并自行添加）</w:t>
            </w:r>
          </w:p>
        </w:tc>
        <w:tc>
          <w:tcPr>
            <w:tcW w:w="0" w:type="auto"/>
            <w:vMerge w:val="continue"/>
            <w:vAlign w:val="center"/>
          </w:tcPr>
          <w:p w14:paraId="1A498B34">
            <w:pPr>
              <w:spacing w:line="360" w:lineRule="auto"/>
              <w:jc w:val="center"/>
              <w:rPr>
                <w:highlight w:val="none"/>
              </w:rPr>
            </w:pPr>
          </w:p>
        </w:tc>
      </w:tr>
    </w:tbl>
    <w:p w14:paraId="26C12743">
      <w:pPr>
        <w:pBdr>
          <w:top w:val="none" w:color="000000" w:sz="0" w:space="0"/>
          <w:left w:val="none" w:color="000000" w:sz="0" w:space="0"/>
          <w:bottom w:val="none" w:color="000000" w:sz="0" w:space="0"/>
          <w:right w:val="none" w:color="000000" w:sz="0" w:space="0"/>
        </w:pBdr>
        <w:spacing w:line="360" w:lineRule="auto"/>
        <w:ind w:firstLine="480"/>
        <w:rPr>
          <w:highlight w:val="none"/>
        </w:rPr>
      </w:pPr>
      <w:r>
        <w:rPr>
          <w:rFonts w:ascii="宋体" w:hAnsi="宋体" w:cs="宋体"/>
          <w:color w:val="000000"/>
          <w:sz w:val="24"/>
          <w:highlight w:val="none"/>
        </w:rPr>
        <w:t>说明：</w:t>
      </w:r>
    </w:p>
    <w:p w14:paraId="51B10C5E">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上述符合性证明文件及其他证明文件1～7项必须按要求全部提供（有给定格式的，必须按给定格式的要求正确填报并提供，相应格式见本章第二部分），否则投标文件无效。</w:t>
      </w:r>
    </w:p>
    <w:p w14:paraId="39BA0B83">
      <w:pPr>
        <w:pBdr>
          <w:top w:val="none" w:color="000000" w:sz="0" w:space="0"/>
          <w:left w:val="none" w:color="000000" w:sz="0" w:space="0"/>
          <w:bottom w:val="none" w:color="000000" w:sz="0" w:space="0"/>
          <w:right w:val="none" w:color="000000" w:sz="0" w:space="0"/>
        </w:pBdr>
        <w:spacing w:line="360" w:lineRule="auto"/>
        <w:ind w:firstLine="480" w:firstLineChars="200"/>
        <w:rPr>
          <w:highlight w:val="none"/>
        </w:rPr>
      </w:pPr>
      <w:r>
        <w:rPr>
          <w:rFonts w:ascii="宋体" w:hAnsi="宋体" w:cs="宋体"/>
          <w:color w:val="000000"/>
          <w:sz w:val="24"/>
          <w:highlight w:val="none"/>
        </w:rPr>
        <w:t>如项目接受联合体投标，且</w:t>
      </w:r>
      <w:r>
        <w:rPr>
          <w:rFonts w:hint="eastAsia" w:ascii="宋体" w:hAnsi="宋体" w:cs="宋体"/>
          <w:color w:val="000000"/>
          <w:sz w:val="24"/>
          <w:highlight w:val="none"/>
        </w:rPr>
        <w:t>投标供应商</w:t>
      </w:r>
      <w:r>
        <w:rPr>
          <w:rFonts w:ascii="宋体" w:hAnsi="宋体" w:cs="宋体"/>
          <w:color w:val="000000"/>
          <w:sz w:val="24"/>
          <w:highlight w:val="none"/>
        </w:rPr>
        <w:t>为联合体时，上述符合性证明文件及其他证明文件第1～5项可由联合体主体单位（即联合体牵头人）代表联合体提供。</w:t>
      </w:r>
    </w:p>
    <w:p w14:paraId="131DD33C">
      <w:pPr>
        <w:pBdr>
          <w:top w:val="none" w:color="000000" w:sz="0" w:space="0"/>
          <w:left w:val="none" w:color="000000" w:sz="0" w:space="0"/>
          <w:bottom w:val="none" w:color="000000" w:sz="0" w:space="0"/>
          <w:right w:val="none" w:color="000000" w:sz="0" w:space="0"/>
        </w:pBdr>
        <w:rPr>
          <w:highlight w:val="none"/>
        </w:rPr>
      </w:pPr>
      <w:r>
        <w:rPr>
          <w:rFonts w:ascii="宋体" w:hAnsi="宋体" w:cs="宋体"/>
          <w:b/>
          <w:color w:val="000000"/>
          <w:sz w:val="28"/>
          <w:highlight w:val="none"/>
        </w:rPr>
        <w:t>（二）其他证明文件</w:t>
      </w:r>
    </w:p>
    <w:p w14:paraId="038C8814">
      <w:pPr>
        <w:pBdr>
          <w:top w:val="none" w:color="000000" w:sz="0" w:space="0"/>
          <w:left w:val="none" w:color="000000" w:sz="0" w:space="0"/>
          <w:bottom w:val="none" w:color="000000" w:sz="0" w:space="0"/>
          <w:right w:val="none" w:color="000000" w:sz="0" w:space="0"/>
        </w:pBdr>
        <w:spacing w:line="499" w:lineRule="atLeast"/>
        <w:ind w:left="480"/>
        <w:rPr>
          <w:highlight w:val="none"/>
        </w:rPr>
      </w:pPr>
      <w:r>
        <w:rPr>
          <w:rFonts w:ascii="宋体" w:hAnsi="宋体" w:cs="宋体"/>
          <w:color w:val="000000"/>
          <w:sz w:val="24"/>
          <w:highlight w:val="none"/>
        </w:rPr>
        <w:t>1.《评标方法与评标标准》中涉及的证明文件。</w:t>
      </w:r>
    </w:p>
    <w:p w14:paraId="405B756D">
      <w:pPr>
        <w:pBdr>
          <w:top w:val="none" w:color="000000" w:sz="0" w:space="0"/>
          <w:left w:val="none" w:color="000000" w:sz="0" w:space="0"/>
          <w:bottom w:val="none" w:color="000000" w:sz="0" w:space="0"/>
          <w:right w:val="none" w:color="000000" w:sz="0" w:space="0"/>
        </w:pBdr>
        <w:spacing w:line="499" w:lineRule="atLeast"/>
        <w:ind w:left="480"/>
        <w:rPr>
          <w:highlight w:val="none"/>
        </w:rPr>
      </w:pPr>
      <w:r>
        <w:rPr>
          <w:rFonts w:ascii="宋体" w:hAnsi="宋体" w:cs="宋体"/>
          <w:color w:val="000000"/>
          <w:sz w:val="24"/>
          <w:highlight w:val="none"/>
        </w:rPr>
        <w:t>2.</w:t>
      </w:r>
      <w:r>
        <w:rPr>
          <w:rFonts w:hint="eastAsia" w:ascii="宋体" w:hAnsi="宋体" w:cs="宋体"/>
          <w:color w:val="000000"/>
          <w:sz w:val="24"/>
          <w:highlight w:val="none"/>
        </w:rPr>
        <w:t>投标供应商</w:t>
      </w:r>
      <w:r>
        <w:rPr>
          <w:rFonts w:ascii="宋体" w:hAnsi="宋体" w:cs="宋体"/>
          <w:color w:val="000000"/>
          <w:sz w:val="24"/>
          <w:highlight w:val="none"/>
        </w:rPr>
        <w:t>认为如有其他应附的文件可自拟并自行添加。</w:t>
      </w:r>
    </w:p>
    <w:p w14:paraId="7891633F">
      <w:pPr>
        <w:pBdr>
          <w:top w:val="none" w:color="000000" w:sz="0" w:space="0"/>
          <w:left w:val="none" w:color="000000" w:sz="0" w:space="0"/>
          <w:bottom w:val="none" w:color="000000" w:sz="0" w:space="0"/>
          <w:right w:val="none" w:color="000000" w:sz="0" w:space="0"/>
        </w:pBdr>
        <w:spacing w:line="499" w:lineRule="atLeast"/>
        <w:rPr>
          <w:rFonts w:ascii="宋体" w:hAnsi="宋体" w:cs="宋体"/>
          <w:bCs/>
          <w:sz w:val="24"/>
          <w:szCs w:val="24"/>
          <w:highlight w:val="none"/>
        </w:rPr>
      </w:pPr>
      <w:r>
        <w:rPr>
          <w:rFonts w:ascii="宋体" w:hAnsi="宋体" w:cs="宋体"/>
          <w:color w:val="000000"/>
          <w:sz w:val="24"/>
          <w:highlight w:val="none"/>
        </w:rPr>
        <w:t> </w:t>
      </w:r>
    </w:p>
    <w:p w14:paraId="423BD485">
      <w:pPr>
        <w:pageBreakBefore/>
        <w:jc w:val="left"/>
        <w:outlineLvl w:val="1"/>
        <w:rPr>
          <w:rFonts w:ascii="宋体" w:hAnsi="宋体" w:cs="宋体"/>
          <w:bCs/>
          <w:sz w:val="32"/>
          <w:highlight w:val="none"/>
        </w:rPr>
      </w:pPr>
      <w:r>
        <w:rPr>
          <w:rFonts w:hint="eastAsia" w:ascii="宋体" w:hAnsi="宋体" w:cs="宋体"/>
          <w:bCs/>
          <w:sz w:val="24"/>
          <w:szCs w:val="24"/>
          <w:highlight w:val="none"/>
        </w:rPr>
        <w:t>附件二：投标文件格式</w:t>
      </w:r>
    </w:p>
    <w:p w14:paraId="3A6E0A73">
      <w:pPr>
        <w:spacing w:line="360" w:lineRule="auto"/>
        <w:jc w:val="center"/>
        <w:rPr>
          <w:rFonts w:ascii="宋体" w:hAnsi="宋体" w:cs="宋体"/>
          <w:b/>
          <w:bCs/>
          <w:sz w:val="28"/>
          <w:szCs w:val="28"/>
          <w:highlight w:val="none"/>
        </w:rPr>
      </w:pPr>
      <w:r>
        <w:rPr>
          <w:rFonts w:hint="eastAsia" w:ascii="宋体" w:hAnsi="宋体" w:cs="宋体"/>
          <w:b/>
          <w:bCs/>
          <w:sz w:val="28"/>
          <w:szCs w:val="28"/>
          <w:highlight w:val="none"/>
        </w:rPr>
        <w:t>封面格式：</w:t>
      </w:r>
    </w:p>
    <w:p w14:paraId="2BE683E3">
      <w:pPr>
        <w:spacing w:line="360" w:lineRule="auto"/>
        <w:jc w:val="center"/>
        <w:rPr>
          <w:rFonts w:ascii="宋体" w:hAnsi="宋体" w:cs="宋体"/>
          <w:b/>
          <w:bCs/>
          <w:sz w:val="28"/>
          <w:szCs w:val="28"/>
          <w:highlight w:val="none"/>
        </w:rPr>
      </w:pPr>
    </w:p>
    <w:p w14:paraId="0A31F1EE">
      <w:pPr>
        <w:spacing w:line="360" w:lineRule="auto"/>
        <w:jc w:val="center"/>
        <w:rPr>
          <w:rFonts w:ascii="宋体" w:hAnsi="宋体" w:cs="宋体"/>
          <w:b/>
          <w:sz w:val="28"/>
          <w:szCs w:val="28"/>
          <w:highlight w:val="none"/>
        </w:rPr>
      </w:pP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公开招标</w:t>
      </w:r>
    </w:p>
    <w:p w14:paraId="184D23F9">
      <w:pPr>
        <w:spacing w:line="360" w:lineRule="auto"/>
        <w:jc w:val="center"/>
        <w:rPr>
          <w:rFonts w:ascii="宋体" w:hAnsi="宋体" w:cs="宋体"/>
          <w:b/>
          <w:sz w:val="28"/>
          <w:szCs w:val="28"/>
          <w:highlight w:val="none"/>
        </w:rPr>
      </w:pPr>
    </w:p>
    <w:p w14:paraId="43BADF41">
      <w:pPr>
        <w:spacing w:line="360" w:lineRule="auto"/>
        <w:jc w:val="center"/>
        <w:rPr>
          <w:rFonts w:ascii="宋体" w:hAnsi="宋体" w:cs="宋体"/>
          <w:b/>
          <w:bCs/>
          <w:sz w:val="28"/>
          <w:szCs w:val="28"/>
          <w:highlight w:val="none"/>
        </w:rPr>
      </w:pPr>
    </w:p>
    <w:p w14:paraId="6FD4162C">
      <w:pPr>
        <w:spacing w:line="360" w:lineRule="auto"/>
        <w:jc w:val="center"/>
        <w:rPr>
          <w:rFonts w:ascii="宋体" w:hAnsi="宋体" w:cs="宋体"/>
          <w:b/>
          <w:bCs/>
          <w:sz w:val="28"/>
          <w:szCs w:val="28"/>
          <w:highlight w:val="none"/>
        </w:rPr>
      </w:pPr>
      <w:r>
        <w:rPr>
          <w:rFonts w:hint="eastAsia" w:ascii="宋体" w:hAnsi="宋体" w:cs="宋体"/>
          <w:b/>
          <w:sz w:val="36"/>
          <w:szCs w:val="36"/>
          <w:highlight w:val="none"/>
        </w:rPr>
        <w:t>投标文件</w:t>
      </w:r>
    </w:p>
    <w:p w14:paraId="67E5423D">
      <w:pPr>
        <w:pStyle w:val="51"/>
        <w:rPr>
          <w:rFonts w:ascii="宋体" w:hAnsi="宋体" w:cs="宋体"/>
          <w:b/>
          <w:bCs/>
          <w:sz w:val="28"/>
          <w:szCs w:val="28"/>
          <w:highlight w:val="none"/>
        </w:rPr>
      </w:pPr>
    </w:p>
    <w:p w14:paraId="621B2DA5">
      <w:pPr>
        <w:pStyle w:val="51"/>
        <w:ind w:left="0"/>
        <w:rPr>
          <w:rFonts w:ascii="宋体" w:hAnsi="宋体" w:cs="宋体"/>
          <w:b/>
          <w:bCs/>
          <w:sz w:val="28"/>
          <w:szCs w:val="28"/>
          <w:highlight w:val="none"/>
        </w:rPr>
      </w:pPr>
    </w:p>
    <w:p w14:paraId="4DBF4FBB">
      <w:pPr>
        <w:rPr>
          <w:rFonts w:ascii="宋体" w:hAnsi="宋体" w:cs="宋体"/>
          <w:b/>
          <w:sz w:val="28"/>
          <w:szCs w:val="28"/>
          <w:highlight w:val="none"/>
        </w:rPr>
      </w:pPr>
    </w:p>
    <w:p w14:paraId="4306C7B9">
      <w:pPr>
        <w:rPr>
          <w:rFonts w:ascii="宋体" w:hAnsi="宋体" w:cs="宋体"/>
          <w:bCs/>
          <w:sz w:val="28"/>
          <w:szCs w:val="28"/>
          <w:highlight w:val="none"/>
        </w:rPr>
      </w:pPr>
      <w:r>
        <w:rPr>
          <w:rFonts w:hint="eastAsia" w:ascii="宋体" w:hAnsi="宋体" w:cs="宋体"/>
          <w:b/>
          <w:sz w:val="28"/>
          <w:szCs w:val="28"/>
          <w:highlight w:val="none"/>
        </w:rPr>
        <w:t>采购项目编号：</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2B19FDEF">
      <w:pPr>
        <w:spacing w:line="360" w:lineRule="auto"/>
        <w:jc w:val="center"/>
        <w:rPr>
          <w:rFonts w:ascii="宋体" w:hAnsi="宋体" w:cs="宋体"/>
          <w:b/>
          <w:sz w:val="28"/>
          <w:szCs w:val="28"/>
          <w:highlight w:val="none"/>
        </w:rPr>
      </w:pPr>
    </w:p>
    <w:p w14:paraId="65768182">
      <w:pPr>
        <w:spacing w:line="360" w:lineRule="auto"/>
        <w:rPr>
          <w:rFonts w:ascii="宋体" w:hAnsi="宋体" w:cs="宋体"/>
          <w:b/>
          <w:sz w:val="28"/>
          <w:szCs w:val="28"/>
          <w:highlight w:val="none"/>
          <w:u w:val="single"/>
        </w:rPr>
      </w:pPr>
      <w:r>
        <w:rPr>
          <w:rFonts w:hint="eastAsia" w:ascii="宋体" w:hAnsi="宋体" w:cs="宋体"/>
          <w:b/>
          <w:sz w:val="28"/>
          <w:szCs w:val="28"/>
          <w:highlight w:val="none"/>
        </w:rPr>
        <w:t>采购项目名称：</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34C7DD39">
      <w:pPr>
        <w:spacing w:line="360" w:lineRule="auto"/>
        <w:rPr>
          <w:rFonts w:ascii="宋体" w:hAnsi="宋体" w:cs="宋体"/>
          <w:b/>
          <w:sz w:val="28"/>
          <w:szCs w:val="28"/>
          <w:highlight w:val="none"/>
          <w:u w:val="single"/>
        </w:rPr>
      </w:pPr>
    </w:p>
    <w:p w14:paraId="7440B194">
      <w:pPr>
        <w:spacing w:line="360" w:lineRule="auto"/>
        <w:rPr>
          <w:rFonts w:ascii="宋体" w:hAnsi="宋体" w:cs="宋体"/>
          <w:b/>
          <w:sz w:val="28"/>
          <w:szCs w:val="28"/>
          <w:highlight w:val="none"/>
          <w:u w:val="single"/>
        </w:rPr>
      </w:pPr>
      <w:r>
        <w:rPr>
          <w:rFonts w:hint="eastAsia" w:ascii="宋体" w:hAnsi="宋体" w:cs="宋体"/>
          <w:b/>
          <w:sz w:val="28"/>
          <w:szCs w:val="28"/>
          <w:highlight w:val="none"/>
        </w:rPr>
        <w:t>投标文件内容：</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w:t>
      </w:r>
    </w:p>
    <w:p w14:paraId="54AE4742">
      <w:pPr>
        <w:spacing w:line="360" w:lineRule="auto"/>
        <w:rPr>
          <w:rFonts w:ascii="宋体" w:hAnsi="宋体" w:cs="宋体"/>
          <w:sz w:val="28"/>
          <w:szCs w:val="28"/>
          <w:highlight w:val="none"/>
        </w:rPr>
      </w:pPr>
    </w:p>
    <w:p w14:paraId="2EC6C542">
      <w:pPr>
        <w:spacing w:line="360" w:lineRule="auto"/>
        <w:rPr>
          <w:rFonts w:ascii="宋体" w:hAnsi="宋体" w:cs="宋体"/>
          <w:sz w:val="28"/>
          <w:szCs w:val="28"/>
          <w:highlight w:val="none"/>
        </w:rPr>
      </w:pP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年</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月</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日</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时</w:t>
      </w:r>
      <w:r>
        <w:rPr>
          <w:rFonts w:hint="eastAsia" w:ascii="宋体" w:hAnsi="宋体" w:cs="宋体"/>
          <w:b/>
          <w:bCs/>
          <w:sz w:val="28"/>
          <w:szCs w:val="28"/>
          <w:highlight w:val="none"/>
          <w:u w:val="single"/>
        </w:rPr>
        <w:t xml:space="preserve">     </w:t>
      </w:r>
      <w:r>
        <w:rPr>
          <w:rFonts w:hint="eastAsia" w:ascii="宋体" w:hAnsi="宋体" w:cs="宋体"/>
          <w:b/>
          <w:bCs/>
          <w:sz w:val="28"/>
          <w:szCs w:val="28"/>
          <w:highlight w:val="none"/>
        </w:rPr>
        <w:t>分</w:t>
      </w:r>
      <w:r>
        <w:rPr>
          <w:rFonts w:hint="eastAsia" w:ascii="宋体" w:hAnsi="宋体" w:cs="宋体"/>
          <w:sz w:val="28"/>
          <w:szCs w:val="28"/>
          <w:highlight w:val="none"/>
        </w:rPr>
        <w:t>开标，此时间以前不得开封；</w:t>
      </w:r>
    </w:p>
    <w:p w14:paraId="7B444EF9">
      <w:pPr>
        <w:spacing w:line="360" w:lineRule="auto"/>
        <w:rPr>
          <w:rFonts w:ascii="宋体" w:hAnsi="宋体" w:cs="宋体"/>
          <w:b/>
          <w:sz w:val="28"/>
          <w:szCs w:val="28"/>
          <w:highlight w:val="none"/>
        </w:rPr>
      </w:pPr>
    </w:p>
    <w:p w14:paraId="03D6A8F8">
      <w:pPr>
        <w:spacing w:line="360" w:lineRule="auto"/>
        <w:rPr>
          <w:rFonts w:ascii="宋体" w:hAnsi="宋体" w:cs="宋体"/>
          <w:b/>
          <w:sz w:val="28"/>
          <w:szCs w:val="28"/>
          <w:highlight w:val="none"/>
        </w:rPr>
      </w:pPr>
    </w:p>
    <w:p w14:paraId="533B3C54">
      <w:pPr>
        <w:spacing w:line="360" w:lineRule="auto"/>
        <w:rPr>
          <w:rFonts w:ascii="宋体" w:hAnsi="宋体" w:cs="宋体"/>
          <w:b/>
          <w:sz w:val="28"/>
          <w:szCs w:val="28"/>
          <w:highlight w:val="none"/>
          <w:u w:val="single"/>
        </w:rPr>
      </w:pPr>
      <w:r>
        <w:rPr>
          <w:rFonts w:hint="eastAsia" w:ascii="宋体" w:hAnsi="宋体" w:cs="宋体"/>
          <w:b/>
          <w:sz w:val="28"/>
          <w:szCs w:val="28"/>
          <w:highlight w:val="none"/>
        </w:rPr>
        <w:t>投标供应商：</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（盖公章）</w:t>
      </w:r>
    </w:p>
    <w:p w14:paraId="65A8A5CD">
      <w:pPr>
        <w:spacing w:line="360" w:lineRule="auto"/>
        <w:rPr>
          <w:rFonts w:ascii="宋体" w:hAnsi="宋体" w:cs="宋体"/>
          <w:b/>
          <w:sz w:val="28"/>
          <w:szCs w:val="28"/>
          <w:highlight w:val="none"/>
          <w:u w:val="single"/>
        </w:rPr>
      </w:pPr>
    </w:p>
    <w:p w14:paraId="5354534E">
      <w:pPr>
        <w:spacing w:line="360" w:lineRule="auto"/>
        <w:rPr>
          <w:rFonts w:ascii="宋体" w:hAnsi="宋体" w:cs="宋体"/>
          <w:b/>
          <w:sz w:val="28"/>
          <w:szCs w:val="28"/>
          <w:highlight w:val="none"/>
        </w:rPr>
      </w:pPr>
      <w:r>
        <w:rPr>
          <w:rFonts w:hint="eastAsia" w:ascii="宋体" w:hAnsi="宋体" w:cs="宋体"/>
          <w:b/>
          <w:sz w:val="28"/>
          <w:szCs w:val="28"/>
          <w:highlight w:val="none"/>
        </w:rPr>
        <w:t>法定代表人或</w:t>
      </w:r>
    </w:p>
    <w:p w14:paraId="3C631666">
      <w:pPr>
        <w:spacing w:line="360" w:lineRule="auto"/>
        <w:rPr>
          <w:rFonts w:ascii="宋体" w:hAnsi="宋体" w:cs="宋体"/>
          <w:b/>
          <w:sz w:val="28"/>
          <w:szCs w:val="28"/>
          <w:highlight w:val="none"/>
          <w:u w:val="single"/>
        </w:rPr>
      </w:pPr>
      <w:r>
        <w:rPr>
          <w:rFonts w:hint="eastAsia" w:ascii="宋体" w:hAnsi="宋体" w:cs="宋体"/>
          <w:b/>
          <w:sz w:val="28"/>
          <w:szCs w:val="28"/>
          <w:highlight w:val="none"/>
        </w:rPr>
        <w:t>其委托代理人：</w:t>
      </w:r>
      <w:r>
        <w:rPr>
          <w:rFonts w:hint="eastAsia" w:ascii="宋体" w:hAnsi="宋体" w:cs="宋体"/>
          <w:b/>
          <w:sz w:val="28"/>
          <w:szCs w:val="28"/>
          <w:highlight w:val="none"/>
          <w:u w:val="single"/>
        </w:rPr>
        <w:t xml:space="preserve">           </w:t>
      </w:r>
      <w:r>
        <w:rPr>
          <w:rFonts w:hint="eastAsia" w:ascii="宋体" w:hAnsi="宋体" w:cs="宋体"/>
          <w:b/>
          <w:sz w:val="28"/>
          <w:szCs w:val="28"/>
          <w:highlight w:val="none"/>
          <w:u w:val="single"/>
        </w:rPr>
        <w:tab/>
      </w:r>
      <w:r>
        <w:rPr>
          <w:rFonts w:hint="eastAsia" w:ascii="宋体" w:hAnsi="宋体" w:cs="宋体"/>
          <w:b/>
          <w:sz w:val="28"/>
          <w:szCs w:val="28"/>
          <w:highlight w:val="none"/>
          <w:u w:val="single"/>
        </w:rPr>
        <w:t xml:space="preserve">          （签字或盖章）</w:t>
      </w:r>
    </w:p>
    <w:p w14:paraId="07CAC9C9">
      <w:pPr>
        <w:spacing w:line="360" w:lineRule="auto"/>
        <w:rPr>
          <w:rFonts w:ascii="宋体" w:hAnsi="宋体" w:cs="宋体"/>
          <w:b/>
          <w:sz w:val="28"/>
          <w:szCs w:val="28"/>
          <w:highlight w:val="none"/>
          <w:u w:val="single"/>
        </w:rPr>
      </w:pPr>
    </w:p>
    <w:p w14:paraId="35C3AC76">
      <w:pPr>
        <w:spacing w:line="360" w:lineRule="auto"/>
        <w:rPr>
          <w:rFonts w:ascii="宋体" w:hAnsi="宋体" w:cs="宋体"/>
          <w:b/>
          <w:sz w:val="28"/>
          <w:szCs w:val="28"/>
          <w:highlight w:val="none"/>
        </w:rPr>
      </w:pPr>
    </w:p>
    <w:p w14:paraId="32FEE803">
      <w:pPr>
        <w:spacing w:line="360" w:lineRule="auto"/>
        <w:rPr>
          <w:rFonts w:ascii="宋体" w:hAnsi="宋体" w:cs="宋体"/>
          <w:b/>
          <w:sz w:val="28"/>
          <w:szCs w:val="28"/>
          <w:highlight w:val="none"/>
        </w:rPr>
      </w:pPr>
      <w:r>
        <w:rPr>
          <w:rFonts w:hint="eastAsia" w:ascii="宋体" w:hAnsi="宋体" w:cs="宋体"/>
          <w:b/>
          <w:sz w:val="28"/>
          <w:szCs w:val="28"/>
          <w:highlight w:val="none"/>
        </w:rPr>
        <w:t>日  期：</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年</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 xml:space="preserve"> 月</w:t>
      </w:r>
      <w:r>
        <w:rPr>
          <w:rFonts w:hint="eastAsia" w:ascii="宋体" w:hAnsi="宋体" w:cs="宋体"/>
          <w:b/>
          <w:sz w:val="28"/>
          <w:szCs w:val="28"/>
          <w:highlight w:val="none"/>
          <w:u w:val="single"/>
        </w:rPr>
        <w:t xml:space="preserve">           </w:t>
      </w:r>
      <w:r>
        <w:rPr>
          <w:rFonts w:hint="eastAsia" w:ascii="宋体" w:hAnsi="宋体" w:cs="宋体"/>
          <w:b/>
          <w:sz w:val="28"/>
          <w:szCs w:val="28"/>
          <w:highlight w:val="none"/>
        </w:rPr>
        <w:t>日</w:t>
      </w:r>
    </w:p>
    <w:p w14:paraId="1FC6E500">
      <w:pPr>
        <w:outlineLvl w:val="2"/>
        <w:rPr>
          <w:rFonts w:ascii="宋体" w:hAnsi="宋体" w:cs="宋体"/>
          <w:b/>
          <w:bCs/>
          <w:sz w:val="32"/>
          <w:szCs w:val="32"/>
          <w:highlight w:val="none"/>
        </w:rPr>
      </w:pPr>
    </w:p>
    <w:p w14:paraId="70C300D4">
      <w:pPr>
        <w:outlineLvl w:val="2"/>
        <w:rPr>
          <w:rFonts w:ascii="宋体" w:hAnsi="宋体" w:cs="宋体"/>
          <w:b/>
          <w:sz w:val="32"/>
          <w:szCs w:val="32"/>
          <w:highlight w:val="none"/>
        </w:rPr>
      </w:pPr>
    </w:p>
    <w:p w14:paraId="4587667E">
      <w:pPr>
        <w:outlineLvl w:val="2"/>
        <w:rPr>
          <w:rFonts w:ascii="宋体" w:hAnsi="宋体" w:cs="宋体"/>
          <w:b/>
          <w:bCs/>
          <w:sz w:val="32"/>
          <w:szCs w:val="32"/>
          <w:highlight w:val="none"/>
        </w:rPr>
      </w:pPr>
      <w:r>
        <w:rPr>
          <w:rFonts w:hint="eastAsia" w:ascii="宋体" w:hAnsi="宋体" w:cs="宋体"/>
          <w:b/>
          <w:sz w:val="32"/>
          <w:szCs w:val="32"/>
          <w:highlight w:val="none"/>
        </w:rPr>
        <w:t>（一）投标函（格式）：</w:t>
      </w:r>
    </w:p>
    <w:p w14:paraId="13C67DE4">
      <w:pPr>
        <w:spacing w:line="360" w:lineRule="auto"/>
        <w:jc w:val="center"/>
        <w:rPr>
          <w:rFonts w:ascii="宋体" w:hAnsi="宋体" w:cs="宋体"/>
          <w:b/>
          <w:sz w:val="32"/>
          <w:szCs w:val="32"/>
          <w:highlight w:val="none"/>
        </w:rPr>
      </w:pPr>
      <w:r>
        <w:rPr>
          <w:rFonts w:hint="eastAsia" w:ascii="宋体" w:hAnsi="宋体" w:cs="宋体"/>
          <w:b/>
          <w:sz w:val="32"/>
          <w:szCs w:val="32"/>
          <w:highlight w:val="none"/>
        </w:rPr>
        <w:t>投标函</w:t>
      </w:r>
    </w:p>
    <w:p w14:paraId="098A6E4D">
      <w:pPr>
        <w:spacing w:line="336" w:lineRule="auto"/>
        <w:rPr>
          <w:rFonts w:ascii="宋体" w:hAnsi="宋体" w:cs="宋体"/>
          <w:bCs/>
          <w:sz w:val="24"/>
          <w:szCs w:val="24"/>
          <w:highlight w:val="none"/>
        </w:rPr>
      </w:pPr>
      <w:r>
        <w:rPr>
          <w:rFonts w:hint="eastAsia" w:ascii="宋体" w:hAnsi="宋体" w:cs="宋体"/>
          <w:bCs/>
          <w:sz w:val="24"/>
          <w:szCs w:val="24"/>
          <w:highlight w:val="none"/>
        </w:rPr>
        <w:t xml:space="preserve">致：江苏信中天工程咨询有限公司 </w:t>
      </w:r>
    </w:p>
    <w:p w14:paraId="0C310535">
      <w:pPr>
        <w:spacing w:line="336" w:lineRule="auto"/>
        <w:ind w:firstLine="480"/>
        <w:rPr>
          <w:rFonts w:ascii="宋体" w:hAnsi="宋体" w:cs="宋体"/>
          <w:bCs/>
          <w:sz w:val="24"/>
          <w:szCs w:val="24"/>
          <w:highlight w:val="none"/>
        </w:rPr>
      </w:pPr>
      <w:r>
        <w:rPr>
          <w:rFonts w:hint="eastAsia" w:ascii="宋体" w:hAnsi="宋体" w:cs="宋体"/>
          <w:bCs/>
          <w:sz w:val="24"/>
          <w:szCs w:val="24"/>
          <w:highlight w:val="none"/>
        </w:rPr>
        <w:t>我方收到贵方编号</w:t>
      </w:r>
      <w:r>
        <w:rPr>
          <w:rFonts w:hint="eastAsia" w:ascii="宋体" w:hAnsi="宋体" w:cs="宋体"/>
          <w:bCs/>
          <w:sz w:val="24"/>
          <w:szCs w:val="24"/>
          <w:highlight w:val="none"/>
          <w:lang w:eastAsia="zh-CN"/>
        </w:rPr>
        <w:t>JSZC-320200-SXZT-G2026-0014</w:t>
      </w:r>
      <w:r>
        <w:rPr>
          <w:rFonts w:hint="eastAsia" w:ascii="宋体" w:hAnsi="宋体" w:cs="宋体"/>
          <w:bCs/>
          <w:sz w:val="24"/>
          <w:szCs w:val="24"/>
          <w:highlight w:val="none"/>
        </w:rPr>
        <w:t>招标文件，经仔细阅读和研究，我方决定参加此项目的投标。</w:t>
      </w:r>
    </w:p>
    <w:p w14:paraId="0C53D518">
      <w:pPr>
        <w:numPr>
          <w:ilvl w:val="0"/>
          <w:numId w:val="9"/>
        </w:numPr>
        <w:tabs>
          <w:tab w:val="left" w:pos="315"/>
          <w:tab w:val="left" w:pos="840"/>
          <w:tab w:val="left" w:pos="945"/>
          <w:tab w:val="left" w:pos="1050"/>
          <w:tab w:val="left" w:pos="1260"/>
        </w:tabs>
        <w:spacing w:line="336" w:lineRule="auto"/>
        <w:ind w:left="0" w:firstLine="525"/>
        <w:rPr>
          <w:rFonts w:ascii="宋体" w:hAnsi="宋体" w:cs="宋体"/>
          <w:bCs/>
          <w:sz w:val="24"/>
          <w:szCs w:val="24"/>
          <w:highlight w:val="none"/>
        </w:rPr>
      </w:pPr>
      <w:r>
        <w:rPr>
          <w:rFonts w:hint="eastAsia" w:ascii="宋体" w:hAnsi="宋体" w:cs="宋体"/>
          <w:bCs/>
          <w:sz w:val="24"/>
          <w:szCs w:val="24"/>
          <w:highlight w:val="none"/>
        </w:rPr>
        <w:t>我方愿意按照招标文件的一切要求，提供本项目的投标，投标总价见《开标一览表》。</w:t>
      </w:r>
    </w:p>
    <w:p w14:paraId="316BA192">
      <w:pPr>
        <w:numPr>
          <w:ilvl w:val="0"/>
          <w:numId w:val="9"/>
        </w:numPr>
        <w:tabs>
          <w:tab w:val="left" w:pos="0"/>
          <w:tab w:val="left" w:pos="315"/>
          <w:tab w:val="left" w:pos="525"/>
          <w:tab w:val="left" w:pos="840"/>
          <w:tab w:val="left" w:pos="945"/>
          <w:tab w:val="left" w:pos="1050"/>
        </w:tabs>
        <w:spacing w:line="336" w:lineRule="auto"/>
        <w:ind w:left="0" w:firstLine="523"/>
        <w:rPr>
          <w:rStyle w:val="245"/>
          <w:bCs/>
          <w:highlight w:val="none"/>
        </w:rPr>
      </w:pPr>
      <w:r>
        <w:rPr>
          <w:rFonts w:hint="eastAsia" w:ascii="宋体" w:hAnsi="宋体" w:cs="宋体"/>
          <w:bCs/>
          <w:sz w:val="24"/>
          <w:szCs w:val="24"/>
          <w:highlight w:val="none"/>
        </w:rPr>
        <w:t>我方愿意提供招标文件中要求的文件、资料。</w:t>
      </w:r>
    </w:p>
    <w:p w14:paraId="51FD6C8F">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我方同意按招标文件中的规定，本投标文件投标的有效期限为开标之日起90天。</w:t>
      </w:r>
    </w:p>
    <w:p w14:paraId="36E0144A">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如果我方的投标文件被接受，我方将履行招标文件中规定的每一项要求，按期、按质、按量，完成服务任务。</w:t>
      </w:r>
    </w:p>
    <w:p w14:paraId="177BBE3E">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我方愿意遵守《中华人民共和国政府采购法》，并按照《中华人民共和国民法典》、财政部《政府采购货物和服务招标投标管理办法》</w:t>
      </w:r>
      <w:r>
        <w:rPr>
          <w:rFonts w:hint="eastAsia" w:ascii="宋体" w:hAnsi="宋体" w:cs="宋体"/>
          <w:sz w:val="24"/>
          <w:szCs w:val="24"/>
          <w:highlight w:val="none"/>
        </w:rPr>
        <w:t>和</w:t>
      </w:r>
      <w:r>
        <w:rPr>
          <w:rFonts w:hint="eastAsia" w:ascii="宋体" w:hAnsi="宋体" w:cs="宋体"/>
          <w:bCs/>
          <w:sz w:val="24"/>
          <w:szCs w:val="24"/>
          <w:highlight w:val="none"/>
        </w:rPr>
        <w:t>合同条款履行自己的全部责任。</w:t>
      </w:r>
    </w:p>
    <w:p w14:paraId="57FE1E39">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我方认可并遵守招标文件的所有规定，放弃对招标文件提出质疑的权利。</w:t>
      </w:r>
    </w:p>
    <w:p w14:paraId="4CD2EB8B">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6A9D6A88">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如果我方被确定为中标供应商，我方愿意</w:t>
      </w:r>
      <w:r>
        <w:rPr>
          <w:rFonts w:hint="eastAsia" w:ascii="宋体" w:hAnsi="宋体" w:cs="宋体"/>
          <w:sz w:val="24"/>
          <w:szCs w:val="24"/>
          <w:highlight w:val="none"/>
        </w:rPr>
        <w:t>向</w:t>
      </w:r>
      <w:r>
        <w:rPr>
          <w:rFonts w:hint="eastAsia" w:ascii="宋体" w:hAnsi="宋体" w:cs="宋体"/>
          <w:bCs/>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578CE09F">
      <w:pPr>
        <w:numPr>
          <w:ilvl w:val="0"/>
          <w:numId w:val="9"/>
        </w:numPr>
        <w:tabs>
          <w:tab w:val="left" w:pos="0"/>
          <w:tab w:val="left" w:pos="315"/>
          <w:tab w:val="left" w:pos="525"/>
          <w:tab w:val="left" w:pos="945"/>
          <w:tab w:val="left" w:pos="1050"/>
        </w:tabs>
        <w:spacing w:line="336" w:lineRule="auto"/>
        <w:ind w:left="0" w:firstLine="523"/>
        <w:rPr>
          <w:rFonts w:ascii="宋体" w:hAnsi="宋体" w:cs="宋体"/>
          <w:bCs/>
          <w:sz w:val="24"/>
          <w:szCs w:val="24"/>
          <w:highlight w:val="none"/>
        </w:rPr>
      </w:pPr>
      <w:r>
        <w:rPr>
          <w:rFonts w:hint="eastAsia" w:ascii="宋体" w:hAnsi="宋体" w:cs="宋体"/>
          <w:bCs/>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35A346D">
      <w:pPr>
        <w:pStyle w:val="26"/>
        <w:rPr>
          <w:rFonts w:ascii="宋体" w:hAnsi="宋体" w:cs="宋体"/>
          <w:bCs/>
          <w:sz w:val="24"/>
          <w:szCs w:val="24"/>
          <w:highlight w:val="none"/>
        </w:rPr>
      </w:pPr>
    </w:p>
    <w:p w14:paraId="0DFD34B8">
      <w:pPr>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投标供应商（盖章）：     </w:t>
      </w:r>
    </w:p>
    <w:p w14:paraId="700C3E99">
      <w:pPr>
        <w:spacing w:line="400" w:lineRule="exact"/>
        <w:ind w:firstLine="482"/>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0EE625F0">
      <w:pPr>
        <w:spacing w:line="400" w:lineRule="exact"/>
        <w:ind w:firstLine="482"/>
        <w:rPr>
          <w:rFonts w:ascii="宋体" w:hAnsi="宋体" w:cs="宋体"/>
          <w:bCs/>
          <w:sz w:val="24"/>
          <w:szCs w:val="24"/>
          <w:highlight w:val="none"/>
        </w:rPr>
      </w:pPr>
      <w:r>
        <w:rPr>
          <w:rFonts w:hint="eastAsia" w:ascii="宋体" w:hAnsi="宋体" w:cs="宋体"/>
          <w:bCs/>
          <w:sz w:val="24"/>
          <w:szCs w:val="24"/>
          <w:highlight w:val="none"/>
        </w:rPr>
        <w:t>电话：                              传真：</w:t>
      </w:r>
    </w:p>
    <w:p w14:paraId="00798C7D">
      <w:pPr>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通讯地址：                          邮编：</w:t>
      </w:r>
    </w:p>
    <w:p w14:paraId="1E08DDCA">
      <w:pPr>
        <w:pageBreakBefore/>
        <w:outlineLvl w:val="2"/>
        <w:rPr>
          <w:rFonts w:ascii="宋体" w:hAnsi="宋体" w:cs="宋体"/>
          <w:bCs/>
          <w:sz w:val="28"/>
          <w:szCs w:val="28"/>
          <w:highlight w:val="none"/>
        </w:rPr>
      </w:pPr>
      <w:r>
        <w:rPr>
          <w:rFonts w:hint="eastAsia" w:ascii="宋体" w:hAnsi="宋体" w:cs="宋体"/>
          <w:b/>
          <w:sz w:val="32"/>
          <w:szCs w:val="32"/>
          <w:highlight w:val="none"/>
        </w:rPr>
        <w:t>（二）（投标供应商）关于资格的声明函（格式）：</w:t>
      </w:r>
    </w:p>
    <w:p w14:paraId="4C20B6F5">
      <w:pPr>
        <w:spacing w:line="360" w:lineRule="auto"/>
        <w:rPr>
          <w:rFonts w:ascii="宋体" w:hAnsi="宋体" w:cs="宋体"/>
          <w:bCs/>
          <w:sz w:val="36"/>
          <w:highlight w:val="none"/>
        </w:rPr>
      </w:pPr>
    </w:p>
    <w:p w14:paraId="7F0287CD">
      <w:pPr>
        <w:jc w:val="center"/>
        <w:rPr>
          <w:rFonts w:ascii="宋体" w:hAnsi="宋体" w:cs="宋体"/>
          <w:bCs/>
          <w:sz w:val="28"/>
          <w:szCs w:val="28"/>
          <w:highlight w:val="none"/>
        </w:rPr>
      </w:pPr>
      <w:bookmarkStart w:id="7" w:name="报价方关于资格的声明函（格式）"/>
      <w:bookmarkEnd w:id="7"/>
      <w:r>
        <w:rPr>
          <w:rFonts w:hint="eastAsia" w:ascii="宋体" w:hAnsi="宋体" w:cs="宋体"/>
          <w:bCs/>
          <w:sz w:val="28"/>
          <w:szCs w:val="28"/>
          <w:highlight w:val="none"/>
        </w:rPr>
        <w:t>关于资格的声明函</w:t>
      </w:r>
    </w:p>
    <w:p w14:paraId="74D72144">
      <w:pPr>
        <w:jc w:val="center"/>
        <w:rPr>
          <w:rFonts w:ascii="宋体" w:hAnsi="宋体" w:cs="宋体"/>
          <w:bCs/>
          <w:sz w:val="32"/>
          <w:highlight w:val="none"/>
        </w:rPr>
      </w:pPr>
    </w:p>
    <w:p w14:paraId="4914498E">
      <w:pPr>
        <w:spacing w:line="480" w:lineRule="auto"/>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                    采购项目编号：</w:t>
      </w:r>
      <w:r>
        <w:rPr>
          <w:rFonts w:hint="eastAsia" w:ascii="宋体" w:hAnsi="宋体" w:cs="宋体"/>
          <w:bCs/>
          <w:sz w:val="24"/>
          <w:szCs w:val="24"/>
          <w:highlight w:val="none"/>
          <w:lang w:eastAsia="zh-CN"/>
        </w:rPr>
        <w:t>JSZC-320200-SXZT-G2026-0014</w:t>
      </w:r>
    </w:p>
    <w:p w14:paraId="5F853E82">
      <w:pPr>
        <w:tabs>
          <w:tab w:val="left" w:pos="6300"/>
        </w:tabs>
        <w:spacing w:line="480" w:lineRule="auto"/>
        <w:jc w:val="center"/>
        <w:rPr>
          <w:rFonts w:ascii="宋体" w:hAnsi="宋体" w:cs="宋体"/>
          <w:bCs/>
          <w:sz w:val="24"/>
          <w:szCs w:val="24"/>
          <w:highlight w:val="none"/>
        </w:rPr>
      </w:pPr>
      <w:r>
        <w:rPr>
          <w:rFonts w:hint="eastAsia" w:ascii="宋体" w:hAnsi="宋体" w:cs="宋体"/>
          <w:bCs/>
          <w:sz w:val="24"/>
          <w:szCs w:val="24"/>
          <w:highlight w:val="none"/>
        </w:rPr>
        <w:t>日期：</w:t>
      </w:r>
    </w:p>
    <w:p w14:paraId="55B9E143">
      <w:pPr>
        <w:spacing w:line="480" w:lineRule="auto"/>
        <w:jc w:val="center"/>
        <w:rPr>
          <w:rFonts w:ascii="宋体" w:hAnsi="宋体" w:cs="宋体"/>
          <w:bCs/>
          <w:sz w:val="24"/>
          <w:szCs w:val="24"/>
          <w:highlight w:val="none"/>
        </w:rPr>
      </w:pPr>
    </w:p>
    <w:p w14:paraId="60FE75B5">
      <w:pPr>
        <w:spacing w:line="360" w:lineRule="auto"/>
        <w:rPr>
          <w:rFonts w:ascii="宋体" w:hAnsi="宋体" w:cs="宋体"/>
          <w:bCs/>
          <w:sz w:val="24"/>
          <w:szCs w:val="24"/>
          <w:highlight w:val="none"/>
        </w:rPr>
      </w:pPr>
      <w:r>
        <w:rPr>
          <w:rFonts w:hint="eastAsia" w:ascii="宋体" w:hAnsi="宋体" w:cs="宋体"/>
          <w:bCs/>
          <w:sz w:val="24"/>
          <w:szCs w:val="24"/>
          <w:highlight w:val="none"/>
        </w:rPr>
        <w:t>致：江苏信中天工程咨询有限公司</w:t>
      </w:r>
    </w:p>
    <w:p w14:paraId="3D575EF5">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w:t>
      </w:r>
    </w:p>
    <w:p w14:paraId="1374C5F4">
      <w:pPr>
        <w:spacing w:line="480" w:lineRule="auto"/>
        <w:ind w:firstLine="480"/>
        <w:rPr>
          <w:rFonts w:ascii="宋体" w:hAnsi="宋体" w:cs="宋体"/>
          <w:bCs/>
          <w:sz w:val="24"/>
          <w:szCs w:val="24"/>
          <w:highlight w:val="none"/>
        </w:rPr>
      </w:pPr>
      <w:r>
        <w:rPr>
          <w:rFonts w:hint="eastAsia" w:ascii="宋体" w:hAnsi="宋体" w:cs="宋体"/>
          <w:bCs/>
          <w:sz w:val="24"/>
          <w:szCs w:val="24"/>
          <w:highlight w:val="none"/>
        </w:rPr>
        <w:t>我公司（单位）参加本次项目（     ）政府采购活动前三年内，在经营活动中没有重大违法记录，我公司（单位）愿针对本次项目（       ）进行投标，投标文件中所有关于投标资格的文件、证明、陈述均是真实的、准确的。若有违背，我公司（单位）愿意承担由此而产生的一切后果。</w:t>
      </w:r>
    </w:p>
    <w:p w14:paraId="13062E3C">
      <w:pPr>
        <w:spacing w:line="480" w:lineRule="auto"/>
        <w:rPr>
          <w:rFonts w:ascii="宋体" w:hAnsi="宋体" w:cs="宋体"/>
          <w:bCs/>
          <w:sz w:val="24"/>
          <w:szCs w:val="24"/>
          <w:highlight w:val="none"/>
        </w:rPr>
      </w:pPr>
    </w:p>
    <w:p w14:paraId="60AB9FDE">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投标供应商（盖章）：</w:t>
      </w:r>
    </w:p>
    <w:p w14:paraId="5833F1BB">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法定代表人或法定代表人授权代表（签字或盖章）：</w:t>
      </w:r>
    </w:p>
    <w:p w14:paraId="0FCC563A">
      <w:pPr>
        <w:spacing w:line="480" w:lineRule="auto"/>
        <w:rPr>
          <w:rFonts w:ascii="宋体" w:hAnsi="宋体" w:cs="宋体"/>
          <w:bCs/>
          <w:sz w:val="24"/>
          <w:szCs w:val="24"/>
          <w:highlight w:val="none"/>
        </w:rPr>
      </w:pPr>
    </w:p>
    <w:p w14:paraId="24A08D8E">
      <w:pPr>
        <w:ind w:firstLine="480"/>
        <w:rPr>
          <w:rFonts w:ascii="宋体" w:hAnsi="宋体" w:cs="宋体"/>
          <w:bCs/>
          <w:sz w:val="24"/>
          <w:szCs w:val="24"/>
          <w:highlight w:val="none"/>
        </w:rPr>
      </w:pPr>
    </w:p>
    <w:p w14:paraId="4063EE53">
      <w:pPr>
        <w:ind w:firstLine="480"/>
        <w:rPr>
          <w:rFonts w:ascii="宋体" w:hAnsi="宋体" w:cs="宋体"/>
          <w:bCs/>
          <w:sz w:val="24"/>
          <w:szCs w:val="24"/>
          <w:highlight w:val="none"/>
        </w:rPr>
      </w:pPr>
    </w:p>
    <w:p w14:paraId="7184807C">
      <w:pPr>
        <w:ind w:firstLine="480"/>
        <w:rPr>
          <w:rFonts w:ascii="宋体" w:hAnsi="宋体" w:cs="宋体"/>
          <w:bCs/>
          <w:sz w:val="24"/>
          <w:szCs w:val="24"/>
          <w:highlight w:val="none"/>
        </w:rPr>
      </w:pPr>
    </w:p>
    <w:p w14:paraId="2FF645C2">
      <w:pPr>
        <w:ind w:firstLine="480"/>
        <w:rPr>
          <w:rFonts w:ascii="宋体" w:hAnsi="宋体" w:cs="宋体"/>
          <w:bCs/>
          <w:sz w:val="24"/>
          <w:szCs w:val="24"/>
          <w:highlight w:val="none"/>
        </w:rPr>
      </w:pPr>
    </w:p>
    <w:p w14:paraId="6C359278">
      <w:pPr>
        <w:ind w:firstLine="480"/>
        <w:rPr>
          <w:rFonts w:ascii="宋体" w:hAnsi="宋体" w:cs="宋体"/>
          <w:bCs/>
          <w:sz w:val="24"/>
          <w:szCs w:val="24"/>
          <w:highlight w:val="none"/>
        </w:rPr>
      </w:pPr>
    </w:p>
    <w:p w14:paraId="17E81452">
      <w:pPr>
        <w:ind w:firstLine="420"/>
        <w:rPr>
          <w:rFonts w:ascii="宋体" w:hAnsi="宋体" w:cs="宋体"/>
          <w:bCs/>
          <w:sz w:val="24"/>
          <w:szCs w:val="24"/>
          <w:highlight w:val="none"/>
        </w:rPr>
      </w:pPr>
      <w:r>
        <w:rPr>
          <w:rFonts w:hint="eastAsia" w:ascii="宋体" w:hAnsi="宋体" w:cs="宋体"/>
          <w:highlight w:val="none"/>
        </w:rPr>
        <w:t>备注：上述所称“重大违法记录”,是指供应商因违法经营受到刑事处罚或者责令停产停业、吊销许可证或者执照、较大数额罚款等行政处罚。</w:t>
      </w:r>
    </w:p>
    <w:p w14:paraId="6BFFE363">
      <w:pPr>
        <w:ind w:firstLine="480"/>
        <w:rPr>
          <w:rFonts w:ascii="宋体" w:hAnsi="宋体" w:cs="宋体"/>
          <w:bCs/>
          <w:sz w:val="24"/>
          <w:szCs w:val="24"/>
          <w:highlight w:val="none"/>
        </w:rPr>
      </w:pPr>
    </w:p>
    <w:p w14:paraId="6ABF44E6">
      <w:pPr>
        <w:ind w:firstLine="480"/>
        <w:rPr>
          <w:rFonts w:ascii="宋体" w:hAnsi="宋体" w:cs="宋体"/>
          <w:bCs/>
          <w:sz w:val="24"/>
          <w:szCs w:val="24"/>
          <w:highlight w:val="none"/>
        </w:rPr>
      </w:pPr>
    </w:p>
    <w:p w14:paraId="3EFDA4F6">
      <w:pPr>
        <w:pageBreakBefore/>
        <w:outlineLvl w:val="2"/>
        <w:rPr>
          <w:rFonts w:ascii="宋体" w:hAnsi="宋体" w:cs="宋体"/>
          <w:b/>
          <w:sz w:val="24"/>
          <w:szCs w:val="24"/>
          <w:highlight w:val="none"/>
        </w:rPr>
      </w:pPr>
      <w:r>
        <w:rPr>
          <w:rFonts w:hint="eastAsia" w:ascii="宋体" w:hAnsi="宋体" w:cs="宋体"/>
          <w:b/>
          <w:sz w:val="24"/>
          <w:szCs w:val="24"/>
          <w:highlight w:val="none"/>
        </w:rPr>
        <w:t>（三）（投标供应商）法定代表人授权委托书（格式）：</w:t>
      </w:r>
    </w:p>
    <w:p w14:paraId="551EE597">
      <w:pPr>
        <w:rPr>
          <w:rFonts w:ascii="宋体" w:hAnsi="宋体" w:cs="宋体"/>
          <w:b/>
          <w:sz w:val="28"/>
          <w:szCs w:val="28"/>
          <w:highlight w:val="none"/>
        </w:rPr>
      </w:pPr>
    </w:p>
    <w:p w14:paraId="0732DCB3">
      <w:pPr>
        <w:jc w:val="center"/>
        <w:rPr>
          <w:rFonts w:ascii="宋体" w:hAnsi="宋体" w:cs="宋体"/>
          <w:b/>
          <w:sz w:val="28"/>
          <w:szCs w:val="28"/>
          <w:highlight w:val="none"/>
        </w:rPr>
      </w:pPr>
      <w:r>
        <w:rPr>
          <w:rFonts w:hint="eastAsia" w:ascii="宋体" w:hAnsi="宋体" w:cs="宋体"/>
          <w:b/>
          <w:sz w:val="28"/>
          <w:szCs w:val="28"/>
          <w:highlight w:val="none"/>
        </w:rPr>
        <w:t>法定代表人授权委托书</w:t>
      </w:r>
    </w:p>
    <w:p w14:paraId="64F18B48">
      <w:pPr>
        <w:spacing w:line="360" w:lineRule="auto"/>
        <w:jc w:val="center"/>
        <w:rPr>
          <w:rFonts w:ascii="宋体" w:hAnsi="宋体" w:cs="宋体"/>
          <w:bCs/>
          <w:sz w:val="36"/>
          <w:highlight w:val="none"/>
        </w:rPr>
      </w:pPr>
    </w:p>
    <w:p w14:paraId="4F0152B0">
      <w:pPr>
        <w:spacing w:line="480" w:lineRule="auto"/>
        <w:rPr>
          <w:rFonts w:hint="eastAsia" w:ascii="宋体" w:hAnsi="宋体" w:eastAsia="宋体" w:cs="宋体"/>
          <w:bCs/>
          <w:sz w:val="24"/>
          <w:szCs w:val="24"/>
          <w:highlight w:val="none"/>
          <w:lang w:eastAsia="zh-CN"/>
        </w:rPr>
      </w:pPr>
      <w:r>
        <w:rPr>
          <w:rFonts w:hint="eastAsia" w:ascii="宋体" w:hAnsi="宋体" w:cs="宋体"/>
          <w:bCs/>
          <w:sz w:val="30"/>
          <w:highlight w:val="none"/>
        </w:rPr>
        <w:t xml:space="preserve">                           </w:t>
      </w:r>
      <w:r>
        <w:rPr>
          <w:rFonts w:hint="eastAsia" w:ascii="宋体" w:hAnsi="宋体" w:cs="宋体"/>
          <w:bCs/>
          <w:sz w:val="24"/>
          <w:szCs w:val="24"/>
          <w:highlight w:val="none"/>
        </w:rPr>
        <w:t>采购项目编号：</w:t>
      </w:r>
      <w:r>
        <w:rPr>
          <w:rFonts w:hint="eastAsia" w:ascii="宋体" w:hAnsi="宋体" w:cs="宋体"/>
          <w:bCs/>
          <w:sz w:val="24"/>
          <w:szCs w:val="24"/>
          <w:highlight w:val="none"/>
          <w:lang w:eastAsia="zh-CN"/>
        </w:rPr>
        <w:t>JSZC-320200-SXZT-G2026-0014</w:t>
      </w:r>
    </w:p>
    <w:p w14:paraId="026999C0">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                                   日期：</w:t>
      </w:r>
    </w:p>
    <w:p w14:paraId="76661345">
      <w:pPr>
        <w:spacing w:line="360" w:lineRule="auto"/>
        <w:rPr>
          <w:rFonts w:ascii="宋体" w:hAnsi="宋体" w:cs="宋体"/>
          <w:sz w:val="24"/>
          <w:highlight w:val="none"/>
          <w:u w:val="single"/>
        </w:rPr>
      </w:pPr>
      <w:r>
        <w:rPr>
          <w:rFonts w:hint="eastAsia" w:ascii="宋体" w:hAnsi="宋体" w:cs="宋体"/>
          <w:sz w:val="24"/>
          <w:highlight w:val="none"/>
          <w:u w:val="single"/>
        </w:rPr>
        <w:t>江苏信中天工程咨询有限公司 ：</w:t>
      </w:r>
    </w:p>
    <w:p w14:paraId="5C372481">
      <w:pPr>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u w:val="single"/>
        </w:rPr>
        <w:t xml:space="preserve">     （投标供应商名称）       </w:t>
      </w:r>
      <w:r>
        <w:rPr>
          <w:rFonts w:hint="eastAsia" w:ascii="宋体" w:hAnsi="宋体" w:cs="宋体"/>
          <w:sz w:val="24"/>
          <w:highlight w:val="none"/>
        </w:rPr>
        <w:t>系中华人民共和国合法企业</w:t>
      </w:r>
    </w:p>
    <w:p w14:paraId="0AF29A98">
      <w:pPr>
        <w:spacing w:line="360" w:lineRule="auto"/>
        <w:rPr>
          <w:rFonts w:ascii="宋体" w:hAnsi="宋体" w:cs="宋体"/>
          <w:sz w:val="24"/>
          <w:highlight w:val="none"/>
        </w:rPr>
      </w:pPr>
      <w:r>
        <w:rPr>
          <w:rFonts w:hint="eastAsia" w:ascii="宋体" w:hAnsi="宋体" w:cs="宋体"/>
          <w:sz w:val="24"/>
          <w:highlight w:val="none"/>
        </w:rPr>
        <w:t>法定地址：</w:t>
      </w:r>
      <w:r>
        <w:rPr>
          <w:rFonts w:hint="eastAsia" w:ascii="宋体" w:hAnsi="宋体" w:cs="宋体"/>
          <w:sz w:val="24"/>
          <w:highlight w:val="none"/>
          <w:u w:val="single"/>
        </w:rPr>
        <w:t xml:space="preserve">                      </w:t>
      </w:r>
      <w:r>
        <w:rPr>
          <w:rFonts w:hint="eastAsia" w:ascii="宋体" w:hAnsi="宋体" w:cs="宋体"/>
          <w:sz w:val="24"/>
          <w:highlight w:val="none"/>
        </w:rPr>
        <w:t>特授权</w:t>
      </w:r>
      <w:r>
        <w:rPr>
          <w:rFonts w:hint="eastAsia" w:ascii="宋体" w:hAnsi="宋体" w:cs="宋体"/>
          <w:sz w:val="24"/>
          <w:highlight w:val="none"/>
          <w:u w:val="single"/>
        </w:rPr>
        <w:t xml:space="preserve">      </w:t>
      </w:r>
      <w:r>
        <w:rPr>
          <w:rFonts w:hint="eastAsia" w:ascii="宋体" w:hAnsi="宋体" w:cs="宋体"/>
          <w:sz w:val="24"/>
          <w:highlight w:val="none"/>
        </w:rPr>
        <w:t>代表我公司（单位）全权办理针对本项目（采购编号：</w:t>
      </w:r>
      <w:r>
        <w:rPr>
          <w:rFonts w:hint="eastAsia" w:ascii="宋体" w:hAnsi="宋体" w:cs="宋体"/>
          <w:sz w:val="24"/>
          <w:highlight w:val="none"/>
          <w:u w:val="single"/>
        </w:rPr>
        <w:t xml:space="preserve">          </w:t>
      </w:r>
      <w:r>
        <w:rPr>
          <w:rFonts w:hint="eastAsia" w:ascii="宋体" w:hAnsi="宋体" w:cs="宋体"/>
          <w:sz w:val="24"/>
          <w:highlight w:val="none"/>
        </w:rPr>
        <w:t>）的报价等具体工作，并签署全部有关文件、协议及合同。</w:t>
      </w:r>
    </w:p>
    <w:p w14:paraId="373F852E">
      <w:pPr>
        <w:spacing w:line="360" w:lineRule="auto"/>
        <w:ind w:firstLine="480"/>
        <w:rPr>
          <w:rFonts w:ascii="宋体" w:hAnsi="宋体" w:cs="宋体"/>
          <w:sz w:val="24"/>
          <w:highlight w:val="none"/>
        </w:rPr>
      </w:pPr>
      <w:r>
        <w:rPr>
          <w:rFonts w:hint="eastAsia" w:ascii="宋体" w:hAnsi="宋体" w:cs="宋体"/>
          <w:sz w:val="24"/>
          <w:highlight w:val="none"/>
        </w:rPr>
        <w:t>我公司（单位）对被授权人的签名负全部责任。</w:t>
      </w:r>
    </w:p>
    <w:p w14:paraId="630C03B8">
      <w:pPr>
        <w:spacing w:line="360" w:lineRule="auto"/>
        <w:ind w:firstLine="480"/>
        <w:rPr>
          <w:rFonts w:ascii="宋体" w:hAnsi="宋体" w:cs="宋体"/>
          <w:sz w:val="24"/>
          <w:highlight w:val="none"/>
        </w:rPr>
      </w:pPr>
      <w:r>
        <w:rPr>
          <w:rFonts w:hint="eastAsia" w:ascii="宋体" w:hAnsi="宋体" w:cs="宋体"/>
          <w:sz w:val="24"/>
          <w:highlight w:val="none"/>
        </w:rPr>
        <w:t>在撤销授权的书面通知送达你处以前，本授权书一直有效，被授权人签署的所有文件（在授权书有效期内签署的）不因授权的撤销而失效。被授权人有（无）转委托权。</w:t>
      </w:r>
    </w:p>
    <w:p w14:paraId="49B646AC">
      <w:pPr>
        <w:spacing w:line="360" w:lineRule="auto"/>
        <w:ind w:firstLine="480"/>
        <w:rPr>
          <w:rFonts w:ascii="宋体" w:hAnsi="宋体" w:cs="宋体"/>
          <w:sz w:val="24"/>
          <w:highlight w:val="none"/>
        </w:rPr>
      </w:pPr>
      <w:r>
        <w:rPr>
          <w:rFonts w:hint="eastAsia" w:ascii="宋体" w:hAnsi="宋体" w:cs="宋体"/>
          <w:sz w:val="24"/>
          <w:highlight w:val="none"/>
        </w:rPr>
        <w:t>被授权人情况：</w:t>
      </w:r>
    </w:p>
    <w:p w14:paraId="17F95D4A">
      <w:pPr>
        <w:spacing w:line="360" w:lineRule="auto"/>
        <w:ind w:firstLine="480"/>
        <w:rPr>
          <w:rFonts w:ascii="宋体" w:hAnsi="宋体" w:cs="宋体"/>
          <w:sz w:val="24"/>
          <w:highlight w:val="none"/>
        </w:rPr>
      </w:pPr>
      <w:r>
        <w:rPr>
          <w:rFonts w:hint="eastAsia" w:ascii="宋体" w:hAnsi="宋体" w:cs="宋体"/>
          <w:sz w:val="24"/>
          <w:highlight w:val="none"/>
        </w:rPr>
        <w:t>姓名：          性别：         年龄：          职务：</w:t>
      </w:r>
    </w:p>
    <w:p w14:paraId="4236FBF8">
      <w:pPr>
        <w:spacing w:line="360" w:lineRule="auto"/>
        <w:ind w:firstLine="480"/>
        <w:rPr>
          <w:rFonts w:ascii="宋体" w:hAnsi="宋体" w:cs="宋体"/>
          <w:sz w:val="24"/>
          <w:highlight w:val="none"/>
        </w:rPr>
      </w:pPr>
      <w:r>
        <w:rPr>
          <w:rFonts w:hint="eastAsia" w:ascii="宋体" w:hAnsi="宋体" w:cs="宋体"/>
          <w:sz w:val="24"/>
          <w:highlight w:val="none"/>
        </w:rPr>
        <w:t>身份证号码：                   电话：</w:t>
      </w:r>
    </w:p>
    <w:p w14:paraId="2E612AD8">
      <w:pPr>
        <w:spacing w:line="360" w:lineRule="auto"/>
        <w:ind w:firstLine="480"/>
        <w:rPr>
          <w:rFonts w:ascii="宋体" w:hAnsi="宋体" w:cs="宋体"/>
          <w:sz w:val="24"/>
          <w:highlight w:val="none"/>
        </w:rPr>
      </w:pPr>
      <w:r>
        <w:rPr>
          <w:rFonts w:hint="eastAsia" w:ascii="宋体" w:hAnsi="宋体" w:cs="宋体"/>
          <w:sz w:val="24"/>
          <w:highlight w:val="none"/>
        </w:rPr>
        <w:t>通讯地址：</w:t>
      </w:r>
    </w:p>
    <w:p w14:paraId="4F18E9EE">
      <w:pPr>
        <w:spacing w:line="360" w:lineRule="auto"/>
        <w:ind w:firstLine="480"/>
        <w:rPr>
          <w:rFonts w:ascii="宋体" w:hAnsi="宋体" w:cs="宋体"/>
          <w:sz w:val="24"/>
          <w:highlight w:val="none"/>
        </w:rPr>
      </w:pPr>
      <w:r>
        <w:rPr>
          <w:rFonts w:hint="eastAsia" w:ascii="宋体" w:hAnsi="宋体" w:cs="宋体"/>
          <w:sz w:val="24"/>
          <w:highlight w:val="none"/>
        </w:rPr>
        <w:t>被授权人签名：                  单位名称（盖章）：</w:t>
      </w:r>
    </w:p>
    <w:p w14:paraId="0395D9C8">
      <w:pPr>
        <w:spacing w:line="360" w:lineRule="auto"/>
        <w:ind w:firstLine="4320"/>
        <w:rPr>
          <w:rFonts w:ascii="宋体" w:hAnsi="宋体" w:cs="宋体"/>
          <w:sz w:val="24"/>
          <w:highlight w:val="none"/>
        </w:rPr>
      </w:pPr>
      <w:r>
        <w:rPr>
          <w:rFonts w:hint="eastAsia" w:ascii="宋体" w:hAnsi="宋体" w:cs="宋体"/>
          <w:sz w:val="24"/>
          <w:highlight w:val="none"/>
        </w:rPr>
        <w:t>法定代表人（签字或盖章）：</w:t>
      </w:r>
    </w:p>
    <w:p w14:paraId="09237259">
      <w:pPr>
        <w:spacing w:line="360" w:lineRule="auto"/>
        <w:ind w:firstLine="5760"/>
        <w:rPr>
          <w:rFonts w:ascii="宋体" w:hAnsi="宋体" w:cs="宋体"/>
          <w:sz w:val="24"/>
          <w:highlight w:val="none"/>
        </w:rPr>
      </w:pPr>
      <w:r>
        <w:rPr>
          <w:rFonts w:hint="eastAsia" w:ascii="宋体" w:hAnsi="宋体" w:cs="宋体"/>
          <w:sz w:val="24"/>
          <w:highlight w:val="none"/>
        </w:rPr>
        <w:t>年     月     日</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253F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469A58DB">
            <w:pPr>
              <w:widowControl/>
              <w:spacing w:before="4" w:line="360" w:lineRule="auto"/>
              <w:rPr>
                <w:rFonts w:ascii="宋体" w:hAnsi="宋体" w:cs="宋体"/>
                <w:sz w:val="24"/>
                <w:highlight w:val="none"/>
              </w:rPr>
            </w:pPr>
          </w:p>
          <w:p w14:paraId="325D62D8">
            <w:pPr>
              <w:widowControl/>
              <w:spacing w:before="4" w:line="360" w:lineRule="auto"/>
              <w:rPr>
                <w:rFonts w:ascii="宋体" w:hAnsi="宋体" w:cs="宋体"/>
                <w:sz w:val="24"/>
                <w:highlight w:val="none"/>
              </w:rPr>
            </w:pPr>
          </w:p>
          <w:p w14:paraId="0F35F688">
            <w:pPr>
              <w:widowControl/>
              <w:spacing w:before="4" w:line="360" w:lineRule="auto"/>
              <w:jc w:val="center"/>
              <w:rPr>
                <w:rFonts w:ascii="宋体" w:hAnsi="宋体" w:cs="宋体"/>
                <w:sz w:val="24"/>
                <w:highlight w:val="none"/>
              </w:rPr>
            </w:pPr>
            <w:r>
              <w:rPr>
                <w:rFonts w:hint="eastAsia" w:ascii="宋体" w:hAnsi="宋体" w:cs="宋体"/>
                <w:sz w:val="24"/>
                <w:highlight w:val="none"/>
              </w:rPr>
              <w:t>法定代表人身份证复印件</w:t>
            </w:r>
          </w:p>
        </w:tc>
        <w:tc>
          <w:tcPr>
            <w:tcW w:w="720" w:type="dxa"/>
            <w:tcBorders>
              <w:top w:val="nil"/>
              <w:bottom w:val="nil"/>
            </w:tcBorders>
          </w:tcPr>
          <w:p w14:paraId="0B1C0C1E">
            <w:pPr>
              <w:widowControl/>
              <w:spacing w:line="360" w:lineRule="auto"/>
              <w:jc w:val="left"/>
              <w:rPr>
                <w:rFonts w:ascii="宋体" w:hAnsi="宋体" w:cs="宋体"/>
                <w:sz w:val="24"/>
                <w:highlight w:val="none"/>
              </w:rPr>
            </w:pPr>
          </w:p>
        </w:tc>
        <w:tc>
          <w:tcPr>
            <w:tcW w:w="5040" w:type="dxa"/>
          </w:tcPr>
          <w:p w14:paraId="71707AE8">
            <w:pPr>
              <w:widowControl/>
              <w:spacing w:before="4" w:line="360" w:lineRule="auto"/>
              <w:rPr>
                <w:rFonts w:ascii="宋体" w:hAnsi="宋体" w:cs="宋体"/>
                <w:sz w:val="24"/>
                <w:highlight w:val="none"/>
              </w:rPr>
            </w:pPr>
          </w:p>
          <w:p w14:paraId="4877ACEF">
            <w:pPr>
              <w:widowControl/>
              <w:spacing w:before="4" w:line="360" w:lineRule="auto"/>
              <w:rPr>
                <w:rFonts w:ascii="宋体" w:hAnsi="宋体" w:cs="宋体"/>
                <w:sz w:val="24"/>
                <w:highlight w:val="none"/>
              </w:rPr>
            </w:pPr>
          </w:p>
          <w:p w14:paraId="21737789">
            <w:pPr>
              <w:widowControl/>
              <w:spacing w:before="4" w:line="360" w:lineRule="auto"/>
              <w:jc w:val="center"/>
              <w:rPr>
                <w:rFonts w:ascii="宋体" w:hAnsi="宋体" w:cs="宋体"/>
                <w:sz w:val="24"/>
                <w:highlight w:val="none"/>
              </w:rPr>
            </w:pPr>
            <w:r>
              <w:rPr>
                <w:rFonts w:hint="eastAsia" w:ascii="宋体" w:hAnsi="宋体" w:cs="宋体"/>
                <w:sz w:val="24"/>
                <w:highlight w:val="none"/>
              </w:rPr>
              <w:t>授权代表身份证复印件</w:t>
            </w:r>
          </w:p>
        </w:tc>
      </w:tr>
    </w:tbl>
    <w:p w14:paraId="03F60FB6">
      <w:pPr>
        <w:rPr>
          <w:rFonts w:ascii="宋体" w:hAnsi="宋体" w:cs="宋体"/>
          <w:highlight w:val="none"/>
        </w:rPr>
      </w:pPr>
    </w:p>
    <w:p w14:paraId="0812993C">
      <w:pPr>
        <w:rPr>
          <w:rFonts w:ascii="宋体" w:hAnsi="宋体" w:cs="宋体"/>
          <w:sz w:val="24"/>
          <w:highlight w:val="none"/>
        </w:rPr>
      </w:pPr>
    </w:p>
    <w:p w14:paraId="0C70C1B6">
      <w:pPr>
        <w:keepNext/>
        <w:keepLines/>
        <w:spacing w:before="100" w:line="400" w:lineRule="exact"/>
        <w:outlineLvl w:val="1"/>
        <w:rPr>
          <w:rFonts w:cs="宋体"/>
          <w:b/>
          <w:sz w:val="28"/>
          <w:highlight w:val="none"/>
        </w:rPr>
      </w:pPr>
      <w:r>
        <w:rPr>
          <w:rFonts w:hint="eastAsia" w:hAnsi="宋体"/>
          <w:b/>
          <w:sz w:val="24"/>
          <w:highlight w:val="none"/>
        </w:rPr>
        <w:t>法定代表人身份证明书（格式）（适用于无委托代理人的情况）</w:t>
      </w:r>
    </w:p>
    <w:p w14:paraId="1D12DFAA">
      <w:pPr>
        <w:keepNext/>
        <w:keepLines/>
        <w:spacing w:before="100" w:line="400" w:lineRule="exact"/>
        <w:jc w:val="center"/>
        <w:outlineLvl w:val="1"/>
        <w:rPr>
          <w:rFonts w:eastAsia="黑体" w:cs="宋体"/>
          <w:sz w:val="28"/>
          <w:highlight w:val="none"/>
        </w:rPr>
      </w:pPr>
    </w:p>
    <w:p w14:paraId="31DD9485">
      <w:pPr>
        <w:keepNext/>
        <w:keepLines/>
        <w:spacing w:before="100" w:line="400" w:lineRule="exact"/>
        <w:jc w:val="center"/>
        <w:outlineLvl w:val="1"/>
        <w:rPr>
          <w:highlight w:val="none"/>
        </w:rPr>
      </w:pPr>
      <w:r>
        <w:rPr>
          <w:rFonts w:eastAsia="黑体" w:cs="宋体"/>
          <w:sz w:val="28"/>
          <w:highlight w:val="none"/>
        </w:rPr>
        <w:t>法定代表人身份证明</w:t>
      </w:r>
    </w:p>
    <w:p w14:paraId="4FD13463">
      <w:pPr>
        <w:spacing w:line="560" w:lineRule="exact"/>
        <w:ind w:firstLine="600"/>
        <w:rPr>
          <w:sz w:val="24"/>
          <w:szCs w:val="24"/>
          <w:highlight w:val="none"/>
        </w:rPr>
      </w:pPr>
      <w:r>
        <w:rPr>
          <w:sz w:val="24"/>
          <w:szCs w:val="24"/>
          <w:highlight w:val="none"/>
        </w:rPr>
        <w:t>投 标 人：</w:t>
      </w:r>
      <w:r>
        <w:rPr>
          <w:sz w:val="24"/>
          <w:szCs w:val="24"/>
          <w:highlight w:val="none"/>
          <w:u w:val="single"/>
        </w:rPr>
        <w:t xml:space="preserve">                                                        </w:t>
      </w:r>
    </w:p>
    <w:p w14:paraId="4FAAB3A4">
      <w:pPr>
        <w:spacing w:line="560" w:lineRule="exact"/>
        <w:ind w:firstLine="600"/>
        <w:rPr>
          <w:sz w:val="24"/>
          <w:szCs w:val="24"/>
          <w:highlight w:val="none"/>
        </w:rPr>
      </w:pPr>
      <w:r>
        <w:rPr>
          <w:sz w:val="24"/>
          <w:szCs w:val="24"/>
          <w:highlight w:val="none"/>
        </w:rPr>
        <w:t>单位性质：</w:t>
      </w:r>
      <w:r>
        <w:rPr>
          <w:sz w:val="24"/>
          <w:szCs w:val="24"/>
          <w:highlight w:val="none"/>
          <w:u w:val="single"/>
        </w:rPr>
        <w:t xml:space="preserve">                                                        </w:t>
      </w:r>
    </w:p>
    <w:p w14:paraId="1996AEAB">
      <w:pPr>
        <w:spacing w:line="560" w:lineRule="exact"/>
        <w:ind w:firstLine="600"/>
        <w:rPr>
          <w:sz w:val="24"/>
          <w:szCs w:val="24"/>
          <w:highlight w:val="none"/>
        </w:rPr>
      </w:pPr>
      <w:r>
        <w:rPr>
          <w:sz w:val="24"/>
          <w:szCs w:val="24"/>
          <w:highlight w:val="none"/>
        </w:rPr>
        <w:t>地    址：</w:t>
      </w:r>
      <w:r>
        <w:rPr>
          <w:sz w:val="24"/>
          <w:szCs w:val="24"/>
          <w:highlight w:val="none"/>
          <w:u w:val="single"/>
        </w:rPr>
        <w:t xml:space="preserve">                                                        </w:t>
      </w:r>
    </w:p>
    <w:p w14:paraId="7F075278">
      <w:pPr>
        <w:spacing w:line="560" w:lineRule="exact"/>
        <w:ind w:firstLine="600"/>
        <w:rPr>
          <w:sz w:val="24"/>
          <w:szCs w:val="24"/>
          <w:highlight w:val="none"/>
        </w:rPr>
      </w:pPr>
      <w:r>
        <w:rPr>
          <w:sz w:val="24"/>
          <w:szCs w:val="24"/>
          <w:highlight w:val="none"/>
        </w:rPr>
        <w:t>成立时间：</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4EDDAC01">
      <w:pPr>
        <w:spacing w:line="560" w:lineRule="exact"/>
        <w:ind w:firstLine="600"/>
        <w:rPr>
          <w:sz w:val="24"/>
          <w:szCs w:val="24"/>
          <w:highlight w:val="none"/>
        </w:rPr>
      </w:pPr>
      <w:r>
        <w:rPr>
          <w:sz w:val="24"/>
          <w:szCs w:val="24"/>
          <w:highlight w:val="none"/>
        </w:rPr>
        <w:t>经营期限：</w:t>
      </w:r>
      <w:r>
        <w:rPr>
          <w:sz w:val="24"/>
          <w:szCs w:val="24"/>
          <w:highlight w:val="none"/>
          <w:u w:val="single"/>
        </w:rPr>
        <w:t xml:space="preserve">                                                        </w:t>
      </w:r>
    </w:p>
    <w:p w14:paraId="02C3403B">
      <w:pPr>
        <w:spacing w:line="560" w:lineRule="exact"/>
        <w:ind w:firstLine="600"/>
        <w:rPr>
          <w:sz w:val="24"/>
          <w:szCs w:val="24"/>
          <w:highlight w:val="none"/>
        </w:rPr>
      </w:pPr>
      <w:r>
        <w:rPr>
          <w:sz w:val="24"/>
          <w:szCs w:val="24"/>
          <w:highlight w:val="none"/>
        </w:rPr>
        <w:t>姓    名：</w:t>
      </w:r>
      <w:r>
        <w:rPr>
          <w:sz w:val="24"/>
          <w:szCs w:val="24"/>
          <w:highlight w:val="none"/>
          <w:u w:val="single"/>
        </w:rPr>
        <w:t xml:space="preserve">                          </w:t>
      </w:r>
      <w:r>
        <w:rPr>
          <w:sz w:val="24"/>
          <w:szCs w:val="24"/>
          <w:highlight w:val="none"/>
        </w:rPr>
        <w:t>性     别：</w:t>
      </w:r>
      <w:r>
        <w:rPr>
          <w:sz w:val="24"/>
          <w:szCs w:val="24"/>
          <w:highlight w:val="none"/>
          <w:u w:val="single"/>
        </w:rPr>
        <w:t xml:space="preserve">                   </w:t>
      </w:r>
    </w:p>
    <w:p w14:paraId="6D446CFA">
      <w:pPr>
        <w:spacing w:line="560" w:lineRule="exact"/>
        <w:ind w:firstLine="600"/>
        <w:rPr>
          <w:sz w:val="24"/>
          <w:szCs w:val="24"/>
          <w:highlight w:val="none"/>
        </w:rPr>
      </w:pPr>
      <w:r>
        <w:rPr>
          <w:sz w:val="24"/>
          <w:szCs w:val="24"/>
          <w:highlight w:val="none"/>
        </w:rPr>
        <w:t>年    龄：</w:t>
      </w:r>
      <w:r>
        <w:rPr>
          <w:sz w:val="24"/>
          <w:szCs w:val="24"/>
          <w:highlight w:val="none"/>
          <w:u w:val="single"/>
        </w:rPr>
        <w:t xml:space="preserve">                          </w:t>
      </w:r>
      <w:r>
        <w:rPr>
          <w:sz w:val="24"/>
          <w:szCs w:val="24"/>
          <w:highlight w:val="none"/>
        </w:rPr>
        <w:t>职     务：</w:t>
      </w:r>
      <w:r>
        <w:rPr>
          <w:sz w:val="24"/>
          <w:szCs w:val="24"/>
          <w:highlight w:val="none"/>
          <w:u w:val="single"/>
        </w:rPr>
        <w:t xml:space="preserve">                   </w:t>
      </w:r>
    </w:p>
    <w:p w14:paraId="37A7E16D">
      <w:pPr>
        <w:spacing w:line="560" w:lineRule="exact"/>
        <w:ind w:firstLine="600"/>
        <w:rPr>
          <w:sz w:val="24"/>
          <w:szCs w:val="24"/>
          <w:highlight w:val="none"/>
        </w:rPr>
      </w:pPr>
      <w:r>
        <w:rPr>
          <w:sz w:val="24"/>
          <w:szCs w:val="24"/>
          <w:highlight w:val="none"/>
        </w:rPr>
        <w:t>系</w:t>
      </w:r>
      <w:r>
        <w:rPr>
          <w:sz w:val="24"/>
          <w:szCs w:val="24"/>
          <w:highlight w:val="none"/>
          <w:u w:val="single"/>
        </w:rPr>
        <w:t xml:space="preserve">                                  </w:t>
      </w:r>
      <w:r>
        <w:rPr>
          <w:sz w:val="24"/>
          <w:szCs w:val="24"/>
          <w:highlight w:val="none"/>
        </w:rPr>
        <w:t>（</w:t>
      </w:r>
      <w:r>
        <w:rPr>
          <w:rFonts w:hint="eastAsia"/>
          <w:sz w:val="24"/>
          <w:szCs w:val="24"/>
          <w:highlight w:val="none"/>
        </w:rPr>
        <w:t>投标供应商</w:t>
      </w:r>
      <w:r>
        <w:rPr>
          <w:sz w:val="24"/>
          <w:szCs w:val="24"/>
          <w:highlight w:val="none"/>
        </w:rPr>
        <w:t>名称）的法定代表人。</w:t>
      </w:r>
    </w:p>
    <w:p w14:paraId="3A250697">
      <w:pPr>
        <w:spacing w:line="560" w:lineRule="exact"/>
        <w:ind w:firstLine="600"/>
        <w:rPr>
          <w:sz w:val="24"/>
          <w:szCs w:val="24"/>
          <w:highlight w:val="none"/>
        </w:rPr>
      </w:pPr>
      <w:r>
        <w:rPr>
          <w:sz w:val="24"/>
          <w:szCs w:val="24"/>
          <w:highlight w:val="none"/>
        </w:rPr>
        <w:t>特此证明。</w:t>
      </w:r>
    </w:p>
    <w:p w14:paraId="0366479D">
      <w:pPr>
        <w:spacing w:line="500" w:lineRule="exact"/>
        <w:rPr>
          <w:sz w:val="24"/>
          <w:szCs w:val="24"/>
          <w:highlight w:val="none"/>
        </w:rPr>
      </w:pPr>
    </w:p>
    <w:p w14:paraId="28293CC2">
      <w:pPr>
        <w:spacing w:line="500" w:lineRule="exact"/>
        <w:rPr>
          <w:sz w:val="24"/>
          <w:szCs w:val="24"/>
          <w:highlight w:val="none"/>
        </w:rPr>
      </w:pPr>
      <w:r>
        <w:rPr>
          <w:sz w:val="24"/>
          <w:szCs w:val="24"/>
          <w:highlight w:val="none"/>
        </w:rPr>
        <w:t>附：法定代表人身份证扫描件。</w:t>
      </w:r>
    </w:p>
    <w:p w14:paraId="52F813E3">
      <w:pPr>
        <w:spacing w:line="500" w:lineRule="exact"/>
        <w:rPr>
          <w:sz w:val="24"/>
          <w:szCs w:val="24"/>
          <w:highlight w:val="none"/>
        </w:rPr>
      </w:pPr>
      <w:r>
        <w:rPr>
          <w:sz w:val="24"/>
          <w:szCs w:val="24"/>
          <w:highlight w:val="none"/>
        </w:rPr>
        <w:t>注：本身份证明需由</w:t>
      </w:r>
      <w:r>
        <w:rPr>
          <w:rFonts w:hint="eastAsia"/>
          <w:sz w:val="24"/>
          <w:szCs w:val="24"/>
          <w:highlight w:val="none"/>
        </w:rPr>
        <w:t>投标供应商</w:t>
      </w:r>
      <w:r>
        <w:rPr>
          <w:sz w:val="24"/>
          <w:szCs w:val="24"/>
          <w:highlight w:val="none"/>
        </w:rPr>
        <w:t>加盖单位公章。</w:t>
      </w:r>
    </w:p>
    <w:p w14:paraId="57C48BBC">
      <w:pPr>
        <w:spacing w:line="500" w:lineRule="exact"/>
        <w:rPr>
          <w:sz w:val="24"/>
          <w:szCs w:val="24"/>
          <w:highlight w:val="none"/>
        </w:rPr>
      </w:pPr>
    </w:p>
    <w:p w14:paraId="71933E1F">
      <w:pPr>
        <w:spacing w:line="500" w:lineRule="exact"/>
        <w:rPr>
          <w:sz w:val="24"/>
          <w:szCs w:val="24"/>
          <w:highlight w:val="none"/>
        </w:rPr>
      </w:pPr>
    </w:p>
    <w:p w14:paraId="0114FD0F">
      <w:pPr>
        <w:spacing w:line="500" w:lineRule="exact"/>
        <w:jc w:val="right"/>
        <w:rPr>
          <w:sz w:val="24"/>
          <w:szCs w:val="24"/>
          <w:highlight w:val="none"/>
        </w:rPr>
      </w:pPr>
      <w:r>
        <w:rPr>
          <w:rFonts w:hint="eastAsia"/>
          <w:sz w:val="24"/>
          <w:szCs w:val="24"/>
          <w:highlight w:val="none"/>
        </w:rPr>
        <w:t>投标供应商</w:t>
      </w:r>
      <w:r>
        <w:rPr>
          <w:sz w:val="24"/>
          <w:szCs w:val="24"/>
          <w:highlight w:val="none"/>
        </w:rPr>
        <w:t>：</w:t>
      </w:r>
      <w:r>
        <w:rPr>
          <w:sz w:val="24"/>
          <w:szCs w:val="24"/>
          <w:highlight w:val="none"/>
          <w:u w:val="single"/>
        </w:rPr>
        <w:t xml:space="preserve">                          </w:t>
      </w:r>
      <w:r>
        <w:rPr>
          <w:sz w:val="24"/>
          <w:szCs w:val="24"/>
          <w:highlight w:val="none"/>
        </w:rPr>
        <w:t>（盖单位章）</w:t>
      </w:r>
    </w:p>
    <w:p w14:paraId="4A07F527">
      <w:pPr>
        <w:spacing w:line="500" w:lineRule="exact"/>
        <w:jc w:val="right"/>
        <w:rPr>
          <w:sz w:val="24"/>
          <w:szCs w:val="24"/>
          <w:highlight w:val="none"/>
        </w:rPr>
      </w:pP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2B5BEBCA">
      <w:pPr>
        <w:rPr>
          <w:rFonts w:hAnsi="宋体"/>
          <w:bCs/>
          <w:sz w:val="28"/>
          <w:szCs w:val="28"/>
          <w:highlight w:val="none"/>
        </w:rPr>
      </w:pPr>
    </w:p>
    <w:p w14:paraId="5794113D">
      <w:pPr>
        <w:rPr>
          <w:rFonts w:hAnsi="宋体"/>
          <w:bCs/>
          <w:sz w:val="28"/>
          <w:szCs w:val="28"/>
          <w:highlight w:val="none"/>
        </w:rPr>
      </w:pPr>
    </w:p>
    <w:tbl>
      <w:tblPr>
        <w:tblStyle w:val="42"/>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58"/>
        <w:gridCol w:w="458"/>
        <w:gridCol w:w="4022"/>
      </w:tblGrid>
      <w:tr w14:paraId="655AB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4158" w:type="dxa"/>
          </w:tcPr>
          <w:p w14:paraId="1B5EB36B">
            <w:pPr>
              <w:widowControl/>
              <w:spacing w:before="4"/>
              <w:rPr>
                <w:rFonts w:ascii="宋体" w:hAnsi="宋体" w:cs="宋体"/>
                <w:sz w:val="24"/>
                <w:szCs w:val="24"/>
                <w:highlight w:val="none"/>
              </w:rPr>
            </w:pPr>
          </w:p>
          <w:p w14:paraId="31E5F503">
            <w:pPr>
              <w:widowControl/>
              <w:spacing w:before="4"/>
              <w:rPr>
                <w:rFonts w:ascii="宋体" w:hAnsi="宋体" w:cs="宋体"/>
                <w:sz w:val="24"/>
                <w:szCs w:val="24"/>
                <w:highlight w:val="none"/>
              </w:rPr>
            </w:pPr>
          </w:p>
          <w:p w14:paraId="6F36FB65">
            <w:pPr>
              <w:widowControl/>
              <w:spacing w:before="4"/>
              <w:jc w:val="center"/>
              <w:rPr>
                <w:rFonts w:ascii="宋体" w:hAnsi="宋体" w:cs="宋体"/>
                <w:sz w:val="24"/>
                <w:szCs w:val="24"/>
                <w:highlight w:val="none"/>
              </w:rPr>
            </w:pPr>
            <w:r>
              <w:rPr>
                <w:rFonts w:hint="eastAsia" w:ascii="宋体" w:hAnsi="宋体" w:cs="宋体"/>
                <w:sz w:val="24"/>
                <w:szCs w:val="24"/>
                <w:highlight w:val="none"/>
              </w:rPr>
              <w:t>法定代表人身份证复印件</w:t>
            </w:r>
          </w:p>
          <w:p w14:paraId="68C4B38B">
            <w:pPr>
              <w:widowControl/>
              <w:spacing w:before="4"/>
              <w:jc w:val="center"/>
              <w:rPr>
                <w:rFonts w:ascii="宋体" w:hAnsi="宋体" w:cs="宋体"/>
                <w:sz w:val="24"/>
                <w:szCs w:val="24"/>
                <w:highlight w:val="none"/>
              </w:rPr>
            </w:pPr>
          </w:p>
          <w:p w14:paraId="2E73CF6A">
            <w:pPr>
              <w:widowControl/>
              <w:spacing w:before="4"/>
              <w:jc w:val="center"/>
              <w:rPr>
                <w:rFonts w:ascii="宋体" w:hAnsi="宋体" w:cs="宋体"/>
                <w:sz w:val="24"/>
                <w:szCs w:val="24"/>
                <w:highlight w:val="none"/>
              </w:rPr>
            </w:pPr>
            <w:r>
              <w:rPr>
                <w:rFonts w:hint="eastAsia" w:ascii="宋体" w:hAnsi="宋体" w:cs="宋体"/>
                <w:sz w:val="24"/>
                <w:szCs w:val="24"/>
                <w:highlight w:val="none"/>
              </w:rPr>
              <w:t>（正面）</w:t>
            </w:r>
          </w:p>
        </w:tc>
        <w:tc>
          <w:tcPr>
            <w:tcW w:w="458" w:type="dxa"/>
          </w:tcPr>
          <w:p w14:paraId="10BDB1A4">
            <w:pPr>
              <w:widowControl/>
              <w:jc w:val="left"/>
              <w:rPr>
                <w:rFonts w:ascii="宋体" w:hAnsi="宋体" w:cs="宋体"/>
                <w:sz w:val="24"/>
                <w:szCs w:val="24"/>
                <w:highlight w:val="none"/>
              </w:rPr>
            </w:pPr>
          </w:p>
        </w:tc>
        <w:tc>
          <w:tcPr>
            <w:tcW w:w="4022" w:type="dxa"/>
          </w:tcPr>
          <w:p w14:paraId="797C155B">
            <w:pPr>
              <w:widowControl/>
              <w:spacing w:before="4"/>
              <w:rPr>
                <w:rFonts w:ascii="宋体" w:hAnsi="宋体" w:cs="宋体"/>
                <w:sz w:val="24"/>
                <w:szCs w:val="24"/>
                <w:highlight w:val="none"/>
              </w:rPr>
            </w:pPr>
          </w:p>
          <w:p w14:paraId="558F4D27">
            <w:pPr>
              <w:widowControl/>
              <w:spacing w:before="4"/>
              <w:rPr>
                <w:rFonts w:ascii="宋体" w:hAnsi="宋体" w:cs="宋体"/>
                <w:sz w:val="24"/>
                <w:szCs w:val="24"/>
                <w:highlight w:val="none"/>
              </w:rPr>
            </w:pPr>
          </w:p>
          <w:p w14:paraId="5C96B9C6">
            <w:pPr>
              <w:widowControl/>
              <w:spacing w:before="4"/>
              <w:jc w:val="center"/>
              <w:rPr>
                <w:rFonts w:ascii="宋体" w:hAnsi="宋体" w:cs="宋体"/>
                <w:sz w:val="24"/>
                <w:szCs w:val="24"/>
                <w:highlight w:val="none"/>
              </w:rPr>
            </w:pPr>
            <w:r>
              <w:rPr>
                <w:rFonts w:hint="eastAsia" w:ascii="宋体" w:hAnsi="宋体" w:cs="宋体"/>
                <w:sz w:val="24"/>
                <w:szCs w:val="24"/>
                <w:highlight w:val="none"/>
              </w:rPr>
              <w:t>法定代表人身份证复印件</w:t>
            </w:r>
          </w:p>
          <w:p w14:paraId="4DB83482">
            <w:pPr>
              <w:widowControl/>
              <w:spacing w:before="4"/>
              <w:jc w:val="center"/>
              <w:rPr>
                <w:rFonts w:ascii="宋体" w:hAnsi="宋体" w:cs="宋体"/>
                <w:sz w:val="24"/>
                <w:szCs w:val="24"/>
                <w:highlight w:val="none"/>
              </w:rPr>
            </w:pPr>
          </w:p>
          <w:p w14:paraId="74CD3067">
            <w:pPr>
              <w:widowControl/>
              <w:spacing w:before="4"/>
              <w:jc w:val="center"/>
              <w:rPr>
                <w:rFonts w:ascii="宋体" w:hAnsi="宋体" w:cs="宋体"/>
                <w:sz w:val="24"/>
                <w:szCs w:val="24"/>
                <w:highlight w:val="none"/>
              </w:rPr>
            </w:pPr>
            <w:r>
              <w:rPr>
                <w:rFonts w:hint="eastAsia" w:ascii="宋体" w:hAnsi="宋体" w:cs="宋体"/>
                <w:sz w:val="24"/>
                <w:szCs w:val="24"/>
                <w:highlight w:val="none"/>
              </w:rPr>
              <w:t>（反面）</w:t>
            </w:r>
          </w:p>
        </w:tc>
      </w:tr>
    </w:tbl>
    <w:p w14:paraId="4BB3371A">
      <w:pPr>
        <w:pageBreakBefore/>
        <w:jc w:val="left"/>
        <w:outlineLvl w:val="0"/>
        <w:rPr>
          <w:rFonts w:ascii="宋体" w:hAnsi="宋体" w:cs="宋体"/>
          <w:b/>
          <w:sz w:val="32"/>
          <w:szCs w:val="32"/>
          <w:highlight w:val="none"/>
        </w:rPr>
      </w:pPr>
      <w:r>
        <w:rPr>
          <w:rFonts w:hint="eastAsia" w:ascii="宋体" w:hAnsi="宋体" w:cs="宋体"/>
          <w:b/>
          <w:sz w:val="32"/>
          <w:szCs w:val="32"/>
          <w:highlight w:val="none"/>
        </w:rPr>
        <w:t>（四）拟投入本项目人员配备表（格式）</w:t>
      </w:r>
    </w:p>
    <w:p w14:paraId="461B918E">
      <w:pPr>
        <w:spacing w:line="360" w:lineRule="auto"/>
        <w:rPr>
          <w:rFonts w:ascii="宋体" w:hAnsi="宋体" w:cs="宋体"/>
          <w:b/>
          <w:bCs/>
          <w:sz w:val="24"/>
          <w:szCs w:val="24"/>
          <w:highlight w:val="none"/>
        </w:rPr>
      </w:pPr>
    </w:p>
    <w:p w14:paraId="7D270A99">
      <w:pPr>
        <w:spacing w:line="360" w:lineRule="auto"/>
        <w:jc w:val="center"/>
        <w:rPr>
          <w:rFonts w:ascii="宋体" w:hAnsi="宋体" w:cs="宋体"/>
          <w:b/>
          <w:sz w:val="24"/>
          <w:szCs w:val="24"/>
          <w:highlight w:val="none"/>
        </w:rPr>
      </w:pPr>
      <w:r>
        <w:rPr>
          <w:rFonts w:hint="eastAsia" w:ascii="宋体" w:hAnsi="宋体" w:cs="宋体"/>
          <w:b/>
          <w:bCs/>
          <w:sz w:val="24"/>
          <w:szCs w:val="24"/>
          <w:highlight w:val="none"/>
        </w:rPr>
        <w:t>拟投入本项目人员配备表（</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项目）</w:t>
      </w:r>
    </w:p>
    <w:p w14:paraId="1EA1891C">
      <w:pPr>
        <w:jc w:val="center"/>
        <w:rPr>
          <w:rFonts w:ascii="宋体" w:hAnsi="宋体" w:cs="宋体"/>
          <w:bCs/>
          <w:sz w:val="24"/>
          <w:szCs w:val="24"/>
          <w:highlight w:val="none"/>
        </w:rPr>
      </w:pPr>
    </w:p>
    <w:p w14:paraId="0A9775AF">
      <w:pPr>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投标供应商名称（盖章）           采购项目编号：</w:t>
      </w:r>
      <w:r>
        <w:rPr>
          <w:rFonts w:hint="eastAsia" w:ascii="宋体" w:hAnsi="宋体" w:cs="宋体"/>
          <w:bCs/>
          <w:sz w:val="24"/>
          <w:szCs w:val="24"/>
          <w:highlight w:val="none"/>
          <w:lang w:eastAsia="zh-CN"/>
        </w:rPr>
        <w:t>JSZC-320200-SXZT-G2026-0014</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97"/>
        <w:gridCol w:w="1979"/>
        <w:gridCol w:w="1797"/>
        <w:gridCol w:w="3058"/>
      </w:tblGrid>
      <w:tr w14:paraId="6660D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2397" w:type="dxa"/>
            <w:vAlign w:val="center"/>
          </w:tcPr>
          <w:p w14:paraId="1762E468">
            <w:pPr>
              <w:jc w:val="center"/>
              <w:rPr>
                <w:rFonts w:ascii="宋体" w:hAnsi="宋体" w:cs="宋体"/>
                <w:b/>
                <w:sz w:val="24"/>
                <w:szCs w:val="24"/>
                <w:highlight w:val="none"/>
              </w:rPr>
            </w:pPr>
            <w:r>
              <w:rPr>
                <w:rFonts w:hint="eastAsia" w:ascii="宋体" w:hAnsi="宋体" w:cs="宋体"/>
                <w:b/>
                <w:sz w:val="24"/>
                <w:szCs w:val="24"/>
                <w:highlight w:val="none"/>
              </w:rPr>
              <w:t>拟在本项目担任职务</w:t>
            </w:r>
          </w:p>
        </w:tc>
        <w:tc>
          <w:tcPr>
            <w:tcW w:w="1979" w:type="dxa"/>
            <w:vAlign w:val="center"/>
          </w:tcPr>
          <w:p w14:paraId="3522D8DB">
            <w:pPr>
              <w:jc w:val="center"/>
              <w:rPr>
                <w:rFonts w:ascii="宋体" w:hAnsi="宋体" w:cs="宋体"/>
                <w:b/>
                <w:sz w:val="24"/>
                <w:szCs w:val="24"/>
                <w:highlight w:val="none"/>
              </w:rPr>
            </w:pPr>
            <w:r>
              <w:rPr>
                <w:rFonts w:hint="eastAsia" w:ascii="宋体" w:hAnsi="宋体" w:cs="宋体"/>
                <w:b/>
                <w:sz w:val="24"/>
                <w:szCs w:val="24"/>
                <w:highlight w:val="none"/>
              </w:rPr>
              <w:t>姓名</w:t>
            </w:r>
          </w:p>
        </w:tc>
        <w:tc>
          <w:tcPr>
            <w:tcW w:w="1797" w:type="dxa"/>
            <w:vAlign w:val="center"/>
          </w:tcPr>
          <w:p w14:paraId="27CA51F9">
            <w:pPr>
              <w:jc w:val="center"/>
              <w:rPr>
                <w:rFonts w:ascii="宋体" w:hAnsi="宋体" w:cs="宋体"/>
                <w:b/>
                <w:sz w:val="24"/>
                <w:szCs w:val="24"/>
                <w:highlight w:val="none"/>
              </w:rPr>
            </w:pPr>
            <w:r>
              <w:rPr>
                <w:rFonts w:hint="eastAsia" w:ascii="宋体" w:hAnsi="宋体" w:cs="宋体"/>
                <w:b/>
                <w:sz w:val="24"/>
                <w:szCs w:val="24"/>
                <w:highlight w:val="none"/>
              </w:rPr>
              <w:t>职称</w:t>
            </w:r>
          </w:p>
        </w:tc>
        <w:tc>
          <w:tcPr>
            <w:tcW w:w="3058" w:type="dxa"/>
            <w:vAlign w:val="center"/>
          </w:tcPr>
          <w:p w14:paraId="7F30F671">
            <w:pPr>
              <w:jc w:val="center"/>
              <w:rPr>
                <w:rFonts w:ascii="宋体" w:hAnsi="宋体" w:cs="宋体"/>
                <w:b/>
                <w:sz w:val="24"/>
                <w:szCs w:val="24"/>
                <w:highlight w:val="none"/>
              </w:rPr>
            </w:pPr>
            <w:r>
              <w:rPr>
                <w:rFonts w:hint="eastAsia" w:ascii="宋体" w:hAnsi="宋体" w:cs="宋体"/>
                <w:b/>
                <w:sz w:val="24"/>
                <w:szCs w:val="24"/>
                <w:highlight w:val="none"/>
              </w:rPr>
              <w:t>证书号/身份证号</w:t>
            </w:r>
          </w:p>
        </w:tc>
      </w:tr>
      <w:tr w14:paraId="5A127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280CA224">
            <w:pPr>
              <w:jc w:val="center"/>
              <w:rPr>
                <w:rFonts w:ascii="宋体" w:hAnsi="宋体" w:cs="宋体"/>
                <w:sz w:val="24"/>
                <w:szCs w:val="24"/>
                <w:highlight w:val="none"/>
              </w:rPr>
            </w:pPr>
          </w:p>
        </w:tc>
        <w:tc>
          <w:tcPr>
            <w:tcW w:w="1979" w:type="dxa"/>
          </w:tcPr>
          <w:p w14:paraId="0B8D9B27">
            <w:pPr>
              <w:outlineLvl w:val="0"/>
              <w:rPr>
                <w:rFonts w:ascii="宋体" w:hAnsi="宋体" w:cs="宋体"/>
                <w:bCs/>
                <w:sz w:val="24"/>
                <w:szCs w:val="24"/>
                <w:highlight w:val="none"/>
              </w:rPr>
            </w:pPr>
          </w:p>
        </w:tc>
        <w:tc>
          <w:tcPr>
            <w:tcW w:w="1797" w:type="dxa"/>
          </w:tcPr>
          <w:p w14:paraId="6525309A">
            <w:pPr>
              <w:outlineLvl w:val="0"/>
              <w:rPr>
                <w:rFonts w:ascii="宋体" w:hAnsi="宋体" w:cs="宋体"/>
                <w:bCs/>
                <w:sz w:val="24"/>
                <w:szCs w:val="24"/>
                <w:highlight w:val="none"/>
              </w:rPr>
            </w:pPr>
          </w:p>
        </w:tc>
        <w:tc>
          <w:tcPr>
            <w:tcW w:w="3058" w:type="dxa"/>
          </w:tcPr>
          <w:p w14:paraId="1E0E8B26">
            <w:pPr>
              <w:outlineLvl w:val="0"/>
              <w:rPr>
                <w:rFonts w:ascii="宋体" w:hAnsi="宋体" w:cs="宋体"/>
                <w:bCs/>
                <w:sz w:val="24"/>
                <w:szCs w:val="24"/>
                <w:highlight w:val="none"/>
              </w:rPr>
            </w:pPr>
          </w:p>
        </w:tc>
      </w:tr>
      <w:tr w14:paraId="70842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2397" w:type="dxa"/>
            <w:vAlign w:val="center"/>
          </w:tcPr>
          <w:p w14:paraId="2BA21CE9">
            <w:pPr>
              <w:jc w:val="center"/>
              <w:outlineLvl w:val="0"/>
              <w:rPr>
                <w:rFonts w:ascii="宋体" w:hAnsi="宋体" w:cs="宋体"/>
                <w:bCs/>
                <w:sz w:val="24"/>
                <w:szCs w:val="24"/>
                <w:highlight w:val="none"/>
              </w:rPr>
            </w:pPr>
          </w:p>
        </w:tc>
        <w:tc>
          <w:tcPr>
            <w:tcW w:w="1979" w:type="dxa"/>
          </w:tcPr>
          <w:p w14:paraId="37F8EFCF">
            <w:pPr>
              <w:outlineLvl w:val="0"/>
              <w:rPr>
                <w:rFonts w:ascii="宋体" w:hAnsi="宋体" w:cs="宋体"/>
                <w:bCs/>
                <w:sz w:val="24"/>
                <w:szCs w:val="24"/>
                <w:highlight w:val="none"/>
              </w:rPr>
            </w:pPr>
          </w:p>
        </w:tc>
        <w:tc>
          <w:tcPr>
            <w:tcW w:w="1797" w:type="dxa"/>
          </w:tcPr>
          <w:p w14:paraId="1A2D6BDF">
            <w:pPr>
              <w:outlineLvl w:val="0"/>
              <w:rPr>
                <w:rFonts w:ascii="宋体" w:hAnsi="宋体" w:cs="宋体"/>
                <w:bCs/>
                <w:sz w:val="24"/>
                <w:szCs w:val="24"/>
                <w:highlight w:val="none"/>
              </w:rPr>
            </w:pPr>
          </w:p>
        </w:tc>
        <w:tc>
          <w:tcPr>
            <w:tcW w:w="3058" w:type="dxa"/>
          </w:tcPr>
          <w:p w14:paraId="7E1E70BA">
            <w:pPr>
              <w:outlineLvl w:val="0"/>
              <w:rPr>
                <w:rFonts w:ascii="宋体" w:hAnsi="宋体" w:cs="宋体"/>
                <w:bCs/>
                <w:sz w:val="24"/>
                <w:szCs w:val="24"/>
                <w:highlight w:val="none"/>
              </w:rPr>
            </w:pPr>
          </w:p>
        </w:tc>
      </w:tr>
      <w:tr w14:paraId="54463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4F3499D9">
            <w:pPr>
              <w:jc w:val="center"/>
              <w:outlineLvl w:val="0"/>
              <w:rPr>
                <w:rFonts w:ascii="宋体" w:hAnsi="宋体" w:cs="宋体"/>
                <w:bCs/>
                <w:sz w:val="24"/>
                <w:szCs w:val="24"/>
                <w:highlight w:val="none"/>
              </w:rPr>
            </w:pPr>
          </w:p>
        </w:tc>
        <w:tc>
          <w:tcPr>
            <w:tcW w:w="1979" w:type="dxa"/>
          </w:tcPr>
          <w:p w14:paraId="3663EACD">
            <w:pPr>
              <w:outlineLvl w:val="0"/>
              <w:rPr>
                <w:rFonts w:ascii="宋体" w:hAnsi="宋体" w:cs="宋体"/>
                <w:bCs/>
                <w:sz w:val="24"/>
                <w:szCs w:val="24"/>
                <w:highlight w:val="none"/>
              </w:rPr>
            </w:pPr>
          </w:p>
        </w:tc>
        <w:tc>
          <w:tcPr>
            <w:tcW w:w="1797" w:type="dxa"/>
          </w:tcPr>
          <w:p w14:paraId="169AB7EF">
            <w:pPr>
              <w:outlineLvl w:val="0"/>
              <w:rPr>
                <w:rFonts w:ascii="宋体" w:hAnsi="宋体" w:cs="宋体"/>
                <w:bCs/>
                <w:sz w:val="24"/>
                <w:szCs w:val="24"/>
                <w:highlight w:val="none"/>
              </w:rPr>
            </w:pPr>
          </w:p>
        </w:tc>
        <w:tc>
          <w:tcPr>
            <w:tcW w:w="3058" w:type="dxa"/>
          </w:tcPr>
          <w:p w14:paraId="0BA59E18">
            <w:pPr>
              <w:outlineLvl w:val="0"/>
              <w:rPr>
                <w:rFonts w:ascii="宋体" w:hAnsi="宋体" w:cs="宋体"/>
                <w:bCs/>
                <w:sz w:val="24"/>
                <w:szCs w:val="24"/>
                <w:highlight w:val="none"/>
              </w:rPr>
            </w:pPr>
          </w:p>
        </w:tc>
      </w:tr>
      <w:tr w14:paraId="16B2D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28C9B573">
            <w:pPr>
              <w:jc w:val="center"/>
              <w:outlineLvl w:val="0"/>
              <w:rPr>
                <w:rFonts w:ascii="宋体" w:hAnsi="宋体" w:cs="宋体"/>
                <w:bCs/>
                <w:sz w:val="24"/>
                <w:szCs w:val="24"/>
                <w:highlight w:val="none"/>
              </w:rPr>
            </w:pPr>
          </w:p>
        </w:tc>
        <w:tc>
          <w:tcPr>
            <w:tcW w:w="1979" w:type="dxa"/>
          </w:tcPr>
          <w:p w14:paraId="5FBAC83A">
            <w:pPr>
              <w:outlineLvl w:val="0"/>
              <w:rPr>
                <w:rFonts w:ascii="宋体" w:hAnsi="宋体" w:cs="宋体"/>
                <w:bCs/>
                <w:sz w:val="24"/>
                <w:szCs w:val="24"/>
                <w:highlight w:val="none"/>
              </w:rPr>
            </w:pPr>
          </w:p>
        </w:tc>
        <w:tc>
          <w:tcPr>
            <w:tcW w:w="1797" w:type="dxa"/>
          </w:tcPr>
          <w:p w14:paraId="4EEE87AE">
            <w:pPr>
              <w:outlineLvl w:val="0"/>
              <w:rPr>
                <w:rFonts w:ascii="宋体" w:hAnsi="宋体" w:cs="宋体"/>
                <w:bCs/>
                <w:sz w:val="24"/>
                <w:szCs w:val="24"/>
                <w:highlight w:val="none"/>
              </w:rPr>
            </w:pPr>
          </w:p>
        </w:tc>
        <w:tc>
          <w:tcPr>
            <w:tcW w:w="3058" w:type="dxa"/>
          </w:tcPr>
          <w:p w14:paraId="40DF226F">
            <w:pPr>
              <w:outlineLvl w:val="0"/>
              <w:rPr>
                <w:rFonts w:ascii="宋体" w:hAnsi="宋体" w:cs="宋体"/>
                <w:bCs/>
                <w:sz w:val="24"/>
                <w:szCs w:val="24"/>
                <w:highlight w:val="none"/>
              </w:rPr>
            </w:pPr>
          </w:p>
        </w:tc>
      </w:tr>
      <w:tr w14:paraId="26FBB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2" w:hRule="atLeast"/>
          <w:jc w:val="center"/>
        </w:trPr>
        <w:tc>
          <w:tcPr>
            <w:tcW w:w="2397" w:type="dxa"/>
            <w:vAlign w:val="center"/>
          </w:tcPr>
          <w:p w14:paraId="56910991">
            <w:pPr>
              <w:jc w:val="center"/>
              <w:outlineLvl w:val="0"/>
              <w:rPr>
                <w:rFonts w:ascii="宋体" w:hAnsi="宋体" w:cs="宋体"/>
                <w:bCs/>
                <w:sz w:val="24"/>
                <w:szCs w:val="24"/>
                <w:highlight w:val="none"/>
              </w:rPr>
            </w:pPr>
          </w:p>
        </w:tc>
        <w:tc>
          <w:tcPr>
            <w:tcW w:w="1979" w:type="dxa"/>
          </w:tcPr>
          <w:p w14:paraId="3189781E">
            <w:pPr>
              <w:outlineLvl w:val="0"/>
              <w:rPr>
                <w:rFonts w:ascii="宋体" w:hAnsi="宋体" w:cs="宋体"/>
                <w:bCs/>
                <w:sz w:val="24"/>
                <w:szCs w:val="24"/>
                <w:highlight w:val="none"/>
              </w:rPr>
            </w:pPr>
          </w:p>
        </w:tc>
        <w:tc>
          <w:tcPr>
            <w:tcW w:w="1797" w:type="dxa"/>
          </w:tcPr>
          <w:p w14:paraId="7B0C1589">
            <w:pPr>
              <w:outlineLvl w:val="0"/>
              <w:rPr>
                <w:rFonts w:ascii="宋体" w:hAnsi="宋体" w:cs="宋体"/>
                <w:bCs/>
                <w:sz w:val="24"/>
                <w:szCs w:val="24"/>
                <w:highlight w:val="none"/>
              </w:rPr>
            </w:pPr>
          </w:p>
        </w:tc>
        <w:tc>
          <w:tcPr>
            <w:tcW w:w="3058" w:type="dxa"/>
          </w:tcPr>
          <w:p w14:paraId="5F0BB82E">
            <w:pPr>
              <w:outlineLvl w:val="0"/>
              <w:rPr>
                <w:rFonts w:ascii="宋体" w:hAnsi="宋体" w:cs="宋体"/>
                <w:bCs/>
                <w:sz w:val="24"/>
                <w:szCs w:val="24"/>
                <w:highlight w:val="none"/>
              </w:rPr>
            </w:pPr>
          </w:p>
        </w:tc>
      </w:tr>
      <w:tr w14:paraId="1129B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2397" w:type="dxa"/>
            <w:vAlign w:val="center"/>
          </w:tcPr>
          <w:p w14:paraId="074D641C">
            <w:pPr>
              <w:jc w:val="center"/>
              <w:outlineLvl w:val="0"/>
              <w:rPr>
                <w:rFonts w:ascii="宋体" w:hAnsi="宋体" w:cs="宋体"/>
                <w:bCs/>
                <w:sz w:val="24"/>
                <w:szCs w:val="24"/>
                <w:highlight w:val="none"/>
              </w:rPr>
            </w:pPr>
          </w:p>
        </w:tc>
        <w:tc>
          <w:tcPr>
            <w:tcW w:w="1979" w:type="dxa"/>
          </w:tcPr>
          <w:p w14:paraId="5E1425EB">
            <w:pPr>
              <w:outlineLvl w:val="0"/>
              <w:rPr>
                <w:rFonts w:ascii="宋体" w:hAnsi="宋体" w:cs="宋体"/>
                <w:bCs/>
                <w:sz w:val="24"/>
                <w:szCs w:val="24"/>
                <w:highlight w:val="none"/>
              </w:rPr>
            </w:pPr>
          </w:p>
        </w:tc>
        <w:tc>
          <w:tcPr>
            <w:tcW w:w="1797" w:type="dxa"/>
          </w:tcPr>
          <w:p w14:paraId="5BE71736">
            <w:pPr>
              <w:outlineLvl w:val="0"/>
              <w:rPr>
                <w:rFonts w:ascii="宋体" w:hAnsi="宋体" w:cs="宋体"/>
                <w:bCs/>
                <w:sz w:val="24"/>
                <w:szCs w:val="24"/>
                <w:highlight w:val="none"/>
              </w:rPr>
            </w:pPr>
          </w:p>
        </w:tc>
        <w:tc>
          <w:tcPr>
            <w:tcW w:w="3058" w:type="dxa"/>
          </w:tcPr>
          <w:p w14:paraId="0C11D9DD">
            <w:pPr>
              <w:outlineLvl w:val="0"/>
              <w:rPr>
                <w:rFonts w:ascii="宋体" w:hAnsi="宋体" w:cs="宋体"/>
                <w:bCs/>
                <w:sz w:val="24"/>
                <w:szCs w:val="24"/>
                <w:highlight w:val="none"/>
              </w:rPr>
            </w:pPr>
          </w:p>
        </w:tc>
      </w:tr>
      <w:tr w14:paraId="3D059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2397" w:type="dxa"/>
            <w:vAlign w:val="center"/>
          </w:tcPr>
          <w:p w14:paraId="1D730B4E">
            <w:pPr>
              <w:jc w:val="center"/>
              <w:outlineLvl w:val="0"/>
              <w:rPr>
                <w:rFonts w:ascii="宋体" w:hAnsi="宋体" w:cs="宋体"/>
                <w:bCs/>
                <w:sz w:val="24"/>
                <w:szCs w:val="24"/>
                <w:highlight w:val="none"/>
              </w:rPr>
            </w:pPr>
          </w:p>
        </w:tc>
        <w:tc>
          <w:tcPr>
            <w:tcW w:w="1979" w:type="dxa"/>
          </w:tcPr>
          <w:p w14:paraId="2841CF4D">
            <w:pPr>
              <w:outlineLvl w:val="0"/>
              <w:rPr>
                <w:rFonts w:ascii="宋体" w:hAnsi="宋体" w:cs="宋体"/>
                <w:bCs/>
                <w:sz w:val="24"/>
                <w:szCs w:val="24"/>
                <w:highlight w:val="none"/>
              </w:rPr>
            </w:pPr>
          </w:p>
        </w:tc>
        <w:tc>
          <w:tcPr>
            <w:tcW w:w="1797" w:type="dxa"/>
          </w:tcPr>
          <w:p w14:paraId="718225A6">
            <w:pPr>
              <w:outlineLvl w:val="0"/>
              <w:rPr>
                <w:rFonts w:ascii="宋体" w:hAnsi="宋体" w:cs="宋体"/>
                <w:bCs/>
                <w:sz w:val="24"/>
                <w:szCs w:val="24"/>
                <w:highlight w:val="none"/>
              </w:rPr>
            </w:pPr>
          </w:p>
        </w:tc>
        <w:tc>
          <w:tcPr>
            <w:tcW w:w="3058" w:type="dxa"/>
          </w:tcPr>
          <w:p w14:paraId="6A85216D">
            <w:pPr>
              <w:outlineLvl w:val="0"/>
              <w:rPr>
                <w:rFonts w:ascii="宋体" w:hAnsi="宋体" w:cs="宋体"/>
                <w:bCs/>
                <w:sz w:val="24"/>
                <w:szCs w:val="24"/>
                <w:highlight w:val="none"/>
              </w:rPr>
            </w:pPr>
          </w:p>
        </w:tc>
      </w:tr>
    </w:tbl>
    <w:p w14:paraId="679CCCB8">
      <w:pPr>
        <w:rPr>
          <w:rFonts w:ascii="宋体" w:hAnsi="宋体" w:cs="宋体"/>
          <w:sz w:val="24"/>
          <w:szCs w:val="24"/>
          <w:highlight w:val="none"/>
        </w:rPr>
      </w:pPr>
    </w:p>
    <w:p w14:paraId="6006002B">
      <w:pPr>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440666D0">
      <w:pPr>
        <w:rPr>
          <w:rFonts w:ascii="宋体" w:hAnsi="宋体" w:cs="宋体"/>
          <w:sz w:val="24"/>
          <w:szCs w:val="24"/>
          <w:highlight w:val="none"/>
        </w:rPr>
      </w:pPr>
    </w:p>
    <w:p w14:paraId="1DAD3EFE">
      <w:pPr>
        <w:rPr>
          <w:rFonts w:ascii="宋体" w:hAnsi="宋体" w:cs="宋体"/>
          <w:sz w:val="24"/>
          <w:szCs w:val="24"/>
          <w:highlight w:val="none"/>
        </w:rPr>
      </w:pPr>
    </w:p>
    <w:p w14:paraId="605E53BD">
      <w:pPr>
        <w:spacing w:line="460" w:lineRule="exact"/>
        <w:rPr>
          <w:rFonts w:ascii="宋体" w:hAnsi="宋体" w:cs="宋体"/>
          <w:bCs/>
          <w:sz w:val="24"/>
          <w:szCs w:val="24"/>
          <w:highlight w:val="none"/>
        </w:rPr>
      </w:pPr>
      <w:r>
        <w:rPr>
          <w:rFonts w:hint="eastAsia" w:ascii="宋体" w:hAnsi="宋体" w:cs="宋体"/>
          <w:bCs/>
          <w:sz w:val="24"/>
          <w:szCs w:val="24"/>
          <w:highlight w:val="none"/>
        </w:rPr>
        <w:t>注：1.上表如需要自行延长。</w:t>
      </w:r>
    </w:p>
    <w:p w14:paraId="7426AEFC">
      <w:pPr>
        <w:spacing w:line="460" w:lineRule="exact"/>
        <w:ind w:firstLine="480"/>
        <w:rPr>
          <w:rFonts w:ascii="宋体" w:hAnsi="宋体" w:cs="宋体"/>
          <w:bCs/>
          <w:sz w:val="24"/>
          <w:szCs w:val="24"/>
          <w:highlight w:val="none"/>
        </w:rPr>
      </w:pPr>
      <w:r>
        <w:rPr>
          <w:rFonts w:hint="eastAsia" w:ascii="宋体" w:hAnsi="宋体" w:cs="宋体"/>
          <w:bCs/>
          <w:sz w:val="24"/>
          <w:szCs w:val="24"/>
          <w:highlight w:val="none"/>
        </w:rPr>
        <w:t>2.上表内容须提供人员证书原件扫描件、社保机构出具本投标供应商的近三个月任意一个月份的社保证明的缴费证明扫描件作为填列证明材料，证明材料请附在本表之后。</w:t>
      </w:r>
    </w:p>
    <w:p w14:paraId="2782BB4F">
      <w:pPr>
        <w:pageBreakBefore/>
        <w:spacing w:line="360" w:lineRule="auto"/>
        <w:jc w:val="left"/>
        <w:outlineLvl w:val="0"/>
        <w:rPr>
          <w:rFonts w:ascii="宋体" w:hAnsi="宋体" w:cs="宋体"/>
          <w:b/>
          <w:sz w:val="32"/>
          <w:szCs w:val="32"/>
          <w:highlight w:val="none"/>
        </w:rPr>
      </w:pPr>
      <w:r>
        <w:rPr>
          <w:rFonts w:hint="eastAsia" w:ascii="宋体" w:hAnsi="宋体" w:cs="宋体"/>
          <w:b/>
          <w:sz w:val="32"/>
          <w:szCs w:val="32"/>
          <w:highlight w:val="none"/>
        </w:rPr>
        <w:t>（五）业绩一览表（格式）</w:t>
      </w:r>
    </w:p>
    <w:p w14:paraId="448A8126">
      <w:pPr>
        <w:spacing w:line="440" w:lineRule="exact"/>
        <w:jc w:val="center"/>
        <w:rPr>
          <w:rFonts w:ascii="宋体" w:hAnsi="宋体" w:cs="宋体"/>
          <w:b/>
          <w:bCs/>
          <w:sz w:val="24"/>
          <w:szCs w:val="24"/>
          <w:highlight w:val="none"/>
        </w:rPr>
      </w:pPr>
      <w:r>
        <w:rPr>
          <w:rFonts w:hint="eastAsia" w:ascii="宋体" w:hAnsi="宋体" w:cs="宋体"/>
          <w:b/>
          <w:bCs/>
          <w:sz w:val="24"/>
          <w:szCs w:val="24"/>
          <w:highlight w:val="none"/>
        </w:rPr>
        <w:t>业绩一览表（</w:t>
      </w:r>
      <w:r>
        <w:rPr>
          <w:rFonts w:hint="eastAsia" w:ascii="宋体" w:hAnsi="宋体" w:cs="宋体"/>
          <w:b/>
          <w:bCs/>
          <w:sz w:val="24"/>
          <w:szCs w:val="24"/>
          <w:highlight w:val="none"/>
          <w:u w:val="single"/>
        </w:rPr>
        <w:t xml:space="preserve">     </w:t>
      </w:r>
      <w:r>
        <w:rPr>
          <w:rFonts w:hint="eastAsia" w:ascii="宋体" w:hAnsi="宋体" w:cs="宋体"/>
          <w:b/>
          <w:bCs/>
          <w:sz w:val="24"/>
          <w:szCs w:val="24"/>
          <w:highlight w:val="none"/>
        </w:rPr>
        <w:t>项目）</w:t>
      </w:r>
    </w:p>
    <w:p w14:paraId="1D725E66">
      <w:pPr>
        <w:spacing w:line="400" w:lineRule="exact"/>
        <w:rPr>
          <w:rFonts w:ascii="宋体" w:hAnsi="宋体" w:cs="宋体"/>
          <w:bCs/>
          <w:sz w:val="24"/>
          <w:szCs w:val="24"/>
          <w:highlight w:val="none"/>
        </w:rPr>
      </w:pPr>
    </w:p>
    <w:p w14:paraId="069A9D5E">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供应商名称（盖章）                    采购编号：</w:t>
      </w:r>
      <w:r>
        <w:rPr>
          <w:rFonts w:hint="eastAsia" w:ascii="宋体" w:hAnsi="宋体" w:cs="宋体"/>
          <w:bCs/>
          <w:sz w:val="24"/>
          <w:szCs w:val="24"/>
          <w:highlight w:val="none"/>
          <w:lang w:eastAsia="zh-CN"/>
        </w:rPr>
        <w:t>JSZC-320200-SXZT-G2026-0014</w:t>
      </w:r>
    </w:p>
    <w:tbl>
      <w:tblPr>
        <w:tblStyle w:val="42"/>
        <w:tblpPr w:leftFromText="180" w:rightFromText="180" w:vertAnchor="text" w:horzAnchor="page" w:tblpX="1110" w:tblpY="29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485"/>
        <w:gridCol w:w="2835"/>
        <w:gridCol w:w="1417"/>
        <w:gridCol w:w="1559"/>
        <w:gridCol w:w="1559"/>
      </w:tblGrid>
      <w:tr w14:paraId="5DAA6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2694B6EC">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序号</w:t>
            </w:r>
          </w:p>
        </w:tc>
        <w:tc>
          <w:tcPr>
            <w:tcW w:w="1485" w:type="dxa"/>
            <w:vAlign w:val="center"/>
          </w:tcPr>
          <w:p w14:paraId="7C39DBF2">
            <w:pPr>
              <w:jc w:val="center"/>
              <w:outlineLvl w:val="0"/>
              <w:rPr>
                <w:rFonts w:ascii="宋体" w:hAnsi="宋体" w:cs="宋体"/>
                <w:bCs/>
                <w:sz w:val="24"/>
                <w:szCs w:val="24"/>
                <w:highlight w:val="none"/>
              </w:rPr>
            </w:pPr>
            <w:r>
              <w:rPr>
                <w:rFonts w:hint="eastAsia" w:ascii="宋体" w:hAnsi="宋体" w:cs="宋体"/>
                <w:bCs/>
                <w:sz w:val="24"/>
                <w:szCs w:val="24"/>
                <w:highlight w:val="none"/>
              </w:rPr>
              <w:t>项目名称</w:t>
            </w:r>
          </w:p>
        </w:tc>
        <w:tc>
          <w:tcPr>
            <w:tcW w:w="2835" w:type="dxa"/>
            <w:vAlign w:val="center"/>
          </w:tcPr>
          <w:p w14:paraId="34543EB4">
            <w:pPr>
              <w:jc w:val="center"/>
              <w:outlineLvl w:val="0"/>
              <w:rPr>
                <w:rFonts w:ascii="宋体" w:hAnsi="宋体" w:cs="宋体"/>
                <w:bCs/>
                <w:sz w:val="24"/>
                <w:szCs w:val="24"/>
                <w:highlight w:val="none"/>
              </w:rPr>
            </w:pPr>
            <w:r>
              <w:rPr>
                <w:rFonts w:hint="eastAsia" w:ascii="宋体" w:hAnsi="宋体" w:cs="宋体"/>
                <w:bCs/>
                <w:sz w:val="24"/>
                <w:szCs w:val="24"/>
                <w:highlight w:val="none"/>
              </w:rPr>
              <w:t>业主单位</w:t>
            </w:r>
          </w:p>
        </w:tc>
        <w:tc>
          <w:tcPr>
            <w:tcW w:w="1417" w:type="dxa"/>
            <w:vAlign w:val="center"/>
          </w:tcPr>
          <w:p w14:paraId="21C6A2A8">
            <w:pPr>
              <w:jc w:val="center"/>
              <w:outlineLvl w:val="0"/>
              <w:rPr>
                <w:rFonts w:ascii="宋体" w:hAnsi="宋体" w:cs="宋体"/>
                <w:bCs/>
                <w:sz w:val="24"/>
                <w:szCs w:val="24"/>
                <w:highlight w:val="none"/>
              </w:rPr>
            </w:pPr>
            <w:r>
              <w:rPr>
                <w:rFonts w:hint="eastAsia" w:ascii="宋体" w:hAnsi="宋体" w:cs="宋体"/>
                <w:bCs/>
                <w:sz w:val="24"/>
                <w:szCs w:val="24"/>
                <w:highlight w:val="none"/>
              </w:rPr>
              <w:t>签订时间</w:t>
            </w:r>
          </w:p>
        </w:tc>
        <w:tc>
          <w:tcPr>
            <w:tcW w:w="1559" w:type="dxa"/>
            <w:vAlign w:val="center"/>
          </w:tcPr>
          <w:p w14:paraId="118B0E6B">
            <w:pPr>
              <w:jc w:val="center"/>
              <w:outlineLvl w:val="0"/>
              <w:rPr>
                <w:rFonts w:ascii="宋体" w:hAnsi="宋体" w:cs="宋体"/>
                <w:bCs/>
                <w:sz w:val="24"/>
                <w:szCs w:val="24"/>
                <w:highlight w:val="none"/>
              </w:rPr>
            </w:pPr>
            <w:r>
              <w:rPr>
                <w:rFonts w:hint="eastAsia" w:ascii="宋体" w:hAnsi="宋体" w:cs="宋体"/>
                <w:bCs/>
                <w:sz w:val="24"/>
                <w:szCs w:val="24"/>
                <w:highlight w:val="none"/>
              </w:rPr>
              <w:t>完成情况</w:t>
            </w:r>
          </w:p>
        </w:tc>
        <w:tc>
          <w:tcPr>
            <w:tcW w:w="1559" w:type="dxa"/>
            <w:vAlign w:val="center"/>
          </w:tcPr>
          <w:p w14:paraId="4AFBAD77">
            <w:pPr>
              <w:jc w:val="center"/>
              <w:outlineLvl w:val="0"/>
              <w:rPr>
                <w:rFonts w:ascii="宋体" w:hAnsi="宋体" w:cs="宋体"/>
                <w:bCs/>
                <w:sz w:val="24"/>
                <w:szCs w:val="24"/>
                <w:highlight w:val="none"/>
              </w:rPr>
            </w:pPr>
            <w:r>
              <w:rPr>
                <w:rFonts w:hint="eastAsia" w:ascii="宋体" w:hAnsi="宋体" w:cs="宋体"/>
                <w:bCs/>
                <w:sz w:val="24"/>
                <w:szCs w:val="24"/>
                <w:highlight w:val="none"/>
              </w:rPr>
              <w:t>备注</w:t>
            </w:r>
          </w:p>
        </w:tc>
      </w:tr>
      <w:tr w14:paraId="026F7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3855D5AF">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1</w:t>
            </w:r>
          </w:p>
        </w:tc>
        <w:tc>
          <w:tcPr>
            <w:tcW w:w="1485" w:type="dxa"/>
            <w:vAlign w:val="center"/>
          </w:tcPr>
          <w:p w14:paraId="60E26436">
            <w:pPr>
              <w:jc w:val="center"/>
              <w:outlineLvl w:val="0"/>
              <w:rPr>
                <w:rFonts w:ascii="宋体" w:hAnsi="宋体" w:cs="宋体"/>
                <w:bCs/>
                <w:sz w:val="24"/>
                <w:szCs w:val="24"/>
                <w:highlight w:val="none"/>
              </w:rPr>
            </w:pPr>
          </w:p>
        </w:tc>
        <w:tc>
          <w:tcPr>
            <w:tcW w:w="2835" w:type="dxa"/>
            <w:vAlign w:val="center"/>
          </w:tcPr>
          <w:p w14:paraId="5C940DEB">
            <w:pPr>
              <w:jc w:val="center"/>
              <w:outlineLvl w:val="0"/>
              <w:rPr>
                <w:rFonts w:ascii="宋体" w:hAnsi="宋体" w:cs="宋体"/>
                <w:bCs/>
                <w:sz w:val="24"/>
                <w:szCs w:val="24"/>
                <w:highlight w:val="none"/>
              </w:rPr>
            </w:pPr>
          </w:p>
        </w:tc>
        <w:tc>
          <w:tcPr>
            <w:tcW w:w="1417" w:type="dxa"/>
          </w:tcPr>
          <w:p w14:paraId="4F7ABCB0">
            <w:pPr>
              <w:jc w:val="center"/>
              <w:outlineLvl w:val="0"/>
              <w:rPr>
                <w:rFonts w:ascii="宋体" w:hAnsi="宋体" w:cs="宋体"/>
                <w:bCs/>
                <w:sz w:val="24"/>
                <w:szCs w:val="24"/>
                <w:highlight w:val="none"/>
              </w:rPr>
            </w:pPr>
          </w:p>
        </w:tc>
        <w:tc>
          <w:tcPr>
            <w:tcW w:w="1559" w:type="dxa"/>
            <w:vAlign w:val="center"/>
          </w:tcPr>
          <w:p w14:paraId="0795499F">
            <w:pPr>
              <w:jc w:val="center"/>
              <w:outlineLvl w:val="0"/>
              <w:rPr>
                <w:rFonts w:ascii="宋体" w:hAnsi="宋体" w:cs="宋体"/>
                <w:bCs/>
                <w:sz w:val="24"/>
                <w:szCs w:val="24"/>
                <w:highlight w:val="none"/>
              </w:rPr>
            </w:pPr>
          </w:p>
        </w:tc>
        <w:tc>
          <w:tcPr>
            <w:tcW w:w="1559" w:type="dxa"/>
          </w:tcPr>
          <w:p w14:paraId="0E887251">
            <w:pPr>
              <w:jc w:val="center"/>
              <w:outlineLvl w:val="0"/>
              <w:rPr>
                <w:rFonts w:ascii="宋体" w:hAnsi="宋体" w:cs="宋体"/>
                <w:bCs/>
                <w:sz w:val="24"/>
                <w:szCs w:val="24"/>
                <w:highlight w:val="none"/>
              </w:rPr>
            </w:pPr>
          </w:p>
        </w:tc>
      </w:tr>
      <w:tr w14:paraId="672AE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3550AF8B">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2</w:t>
            </w:r>
          </w:p>
        </w:tc>
        <w:tc>
          <w:tcPr>
            <w:tcW w:w="1485" w:type="dxa"/>
            <w:vAlign w:val="center"/>
          </w:tcPr>
          <w:p w14:paraId="48B201BB">
            <w:pPr>
              <w:jc w:val="center"/>
              <w:outlineLvl w:val="0"/>
              <w:rPr>
                <w:rFonts w:ascii="宋体" w:hAnsi="宋体" w:cs="宋体"/>
                <w:bCs/>
                <w:sz w:val="24"/>
                <w:szCs w:val="24"/>
                <w:highlight w:val="none"/>
              </w:rPr>
            </w:pPr>
          </w:p>
        </w:tc>
        <w:tc>
          <w:tcPr>
            <w:tcW w:w="2835" w:type="dxa"/>
            <w:vAlign w:val="center"/>
          </w:tcPr>
          <w:p w14:paraId="0C0D1BCB">
            <w:pPr>
              <w:jc w:val="center"/>
              <w:outlineLvl w:val="0"/>
              <w:rPr>
                <w:rFonts w:ascii="宋体" w:hAnsi="宋体" w:cs="宋体"/>
                <w:bCs/>
                <w:sz w:val="24"/>
                <w:szCs w:val="24"/>
                <w:highlight w:val="none"/>
              </w:rPr>
            </w:pPr>
          </w:p>
        </w:tc>
        <w:tc>
          <w:tcPr>
            <w:tcW w:w="1417" w:type="dxa"/>
          </w:tcPr>
          <w:p w14:paraId="6F0D4D48">
            <w:pPr>
              <w:jc w:val="center"/>
              <w:outlineLvl w:val="0"/>
              <w:rPr>
                <w:rFonts w:ascii="宋体" w:hAnsi="宋体" w:cs="宋体"/>
                <w:bCs/>
                <w:sz w:val="24"/>
                <w:szCs w:val="24"/>
                <w:highlight w:val="none"/>
              </w:rPr>
            </w:pPr>
          </w:p>
        </w:tc>
        <w:tc>
          <w:tcPr>
            <w:tcW w:w="1559" w:type="dxa"/>
            <w:vAlign w:val="center"/>
          </w:tcPr>
          <w:p w14:paraId="51E63E44">
            <w:pPr>
              <w:jc w:val="center"/>
              <w:outlineLvl w:val="0"/>
              <w:rPr>
                <w:rFonts w:ascii="宋体" w:hAnsi="宋体" w:cs="宋体"/>
                <w:bCs/>
                <w:sz w:val="24"/>
                <w:szCs w:val="24"/>
                <w:highlight w:val="none"/>
              </w:rPr>
            </w:pPr>
          </w:p>
        </w:tc>
        <w:tc>
          <w:tcPr>
            <w:tcW w:w="1559" w:type="dxa"/>
          </w:tcPr>
          <w:p w14:paraId="37957F9D">
            <w:pPr>
              <w:jc w:val="center"/>
              <w:outlineLvl w:val="0"/>
              <w:rPr>
                <w:rFonts w:ascii="宋体" w:hAnsi="宋体" w:cs="宋体"/>
                <w:bCs/>
                <w:sz w:val="24"/>
                <w:szCs w:val="24"/>
                <w:highlight w:val="none"/>
              </w:rPr>
            </w:pPr>
          </w:p>
        </w:tc>
      </w:tr>
      <w:tr w14:paraId="53D94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17D206AA">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3</w:t>
            </w:r>
          </w:p>
        </w:tc>
        <w:tc>
          <w:tcPr>
            <w:tcW w:w="1485" w:type="dxa"/>
            <w:vAlign w:val="center"/>
          </w:tcPr>
          <w:p w14:paraId="31C8C1DF">
            <w:pPr>
              <w:jc w:val="center"/>
              <w:outlineLvl w:val="0"/>
              <w:rPr>
                <w:rFonts w:ascii="宋体" w:hAnsi="宋体" w:cs="宋体"/>
                <w:bCs/>
                <w:sz w:val="24"/>
                <w:szCs w:val="24"/>
                <w:highlight w:val="none"/>
              </w:rPr>
            </w:pPr>
          </w:p>
        </w:tc>
        <w:tc>
          <w:tcPr>
            <w:tcW w:w="2835" w:type="dxa"/>
            <w:vAlign w:val="center"/>
          </w:tcPr>
          <w:p w14:paraId="5B79E73A">
            <w:pPr>
              <w:jc w:val="center"/>
              <w:outlineLvl w:val="0"/>
              <w:rPr>
                <w:rFonts w:ascii="宋体" w:hAnsi="宋体" w:cs="宋体"/>
                <w:bCs/>
                <w:sz w:val="24"/>
                <w:szCs w:val="24"/>
                <w:highlight w:val="none"/>
              </w:rPr>
            </w:pPr>
          </w:p>
        </w:tc>
        <w:tc>
          <w:tcPr>
            <w:tcW w:w="1417" w:type="dxa"/>
          </w:tcPr>
          <w:p w14:paraId="24D1DD4D">
            <w:pPr>
              <w:jc w:val="center"/>
              <w:outlineLvl w:val="0"/>
              <w:rPr>
                <w:rFonts w:ascii="宋体" w:hAnsi="宋体" w:cs="宋体"/>
                <w:bCs/>
                <w:sz w:val="24"/>
                <w:szCs w:val="24"/>
                <w:highlight w:val="none"/>
              </w:rPr>
            </w:pPr>
          </w:p>
        </w:tc>
        <w:tc>
          <w:tcPr>
            <w:tcW w:w="1559" w:type="dxa"/>
            <w:vAlign w:val="center"/>
          </w:tcPr>
          <w:p w14:paraId="1078BF38">
            <w:pPr>
              <w:jc w:val="center"/>
              <w:outlineLvl w:val="0"/>
              <w:rPr>
                <w:rFonts w:ascii="宋体" w:hAnsi="宋体" w:cs="宋体"/>
                <w:bCs/>
                <w:sz w:val="24"/>
                <w:szCs w:val="24"/>
                <w:highlight w:val="none"/>
              </w:rPr>
            </w:pPr>
          </w:p>
        </w:tc>
        <w:tc>
          <w:tcPr>
            <w:tcW w:w="1559" w:type="dxa"/>
          </w:tcPr>
          <w:p w14:paraId="38E3FC38">
            <w:pPr>
              <w:jc w:val="center"/>
              <w:outlineLvl w:val="0"/>
              <w:rPr>
                <w:rFonts w:ascii="宋体" w:hAnsi="宋体" w:cs="宋体"/>
                <w:bCs/>
                <w:sz w:val="24"/>
                <w:szCs w:val="24"/>
                <w:highlight w:val="none"/>
              </w:rPr>
            </w:pPr>
          </w:p>
        </w:tc>
      </w:tr>
      <w:tr w14:paraId="7BF69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750" w:type="dxa"/>
            <w:vAlign w:val="center"/>
          </w:tcPr>
          <w:p w14:paraId="5C2FC701">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4</w:t>
            </w:r>
          </w:p>
        </w:tc>
        <w:tc>
          <w:tcPr>
            <w:tcW w:w="1485" w:type="dxa"/>
            <w:vAlign w:val="center"/>
          </w:tcPr>
          <w:p w14:paraId="415FAA45">
            <w:pPr>
              <w:jc w:val="center"/>
              <w:outlineLvl w:val="0"/>
              <w:rPr>
                <w:rFonts w:ascii="宋体" w:hAnsi="宋体" w:cs="宋体"/>
                <w:bCs/>
                <w:sz w:val="24"/>
                <w:szCs w:val="24"/>
                <w:highlight w:val="none"/>
              </w:rPr>
            </w:pPr>
          </w:p>
        </w:tc>
        <w:tc>
          <w:tcPr>
            <w:tcW w:w="2835" w:type="dxa"/>
            <w:vAlign w:val="center"/>
          </w:tcPr>
          <w:p w14:paraId="40D8017F">
            <w:pPr>
              <w:jc w:val="center"/>
              <w:outlineLvl w:val="0"/>
              <w:rPr>
                <w:rFonts w:ascii="宋体" w:hAnsi="宋体" w:cs="宋体"/>
                <w:bCs/>
                <w:sz w:val="24"/>
                <w:szCs w:val="24"/>
                <w:highlight w:val="none"/>
              </w:rPr>
            </w:pPr>
          </w:p>
        </w:tc>
        <w:tc>
          <w:tcPr>
            <w:tcW w:w="1417" w:type="dxa"/>
          </w:tcPr>
          <w:p w14:paraId="43648E05">
            <w:pPr>
              <w:jc w:val="center"/>
              <w:outlineLvl w:val="0"/>
              <w:rPr>
                <w:rFonts w:ascii="宋体" w:hAnsi="宋体" w:cs="宋体"/>
                <w:bCs/>
                <w:sz w:val="24"/>
                <w:szCs w:val="24"/>
                <w:highlight w:val="none"/>
              </w:rPr>
            </w:pPr>
          </w:p>
        </w:tc>
        <w:tc>
          <w:tcPr>
            <w:tcW w:w="1559" w:type="dxa"/>
            <w:vAlign w:val="center"/>
          </w:tcPr>
          <w:p w14:paraId="100043AD">
            <w:pPr>
              <w:jc w:val="center"/>
              <w:outlineLvl w:val="0"/>
              <w:rPr>
                <w:rFonts w:ascii="宋体" w:hAnsi="宋体" w:cs="宋体"/>
                <w:bCs/>
                <w:sz w:val="24"/>
                <w:szCs w:val="24"/>
                <w:highlight w:val="none"/>
              </w:rPr>
            </w:pPr>
          </w:p>
        </w:tc>
        <w:tc>
          <w:tcPr>
            <w:tcW w:w="1559" w:type="dxa"/>
          </w:tcPr>
          <w:p w14:paraId="0A0D4E7D">
            <w:pPr>
              <w:jc w:val="center"/>
              <w:outlineLvl w:val="0"/>
              <w:rPr>
                <w:rFonts w:ascii="宋体" w:hAnsi="宋体" w:cs="宋体"/>
                <w:bCs/>
                <w:sz w:val="24"/>
                <w:szCs w:val="24"/>
                <w:highlight w:val="none"/>
              </w:rPr>
            </w:pPr>
          </w:p>
        </w:tc>
      </w:tr>
      <w:tr w14:paraId="06BA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546C98C8">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5</w:t>
            </w:r>
          </w:p>
        </w:tc>
        <w:tc>
          <w:tcPr>
            <w:tcW w:w="1485" w:type="dxa"/>
            <w:vAlign w:val="center"/>
          </w:tcPr>
          <w:p w14:paraId="3517B9E9">
            <w:pPr>
              <w:jc w:val="center"/>
              <w:outlineLvl w:val="0"/>
              <w:rPr>
                <w:rFonts w:ascii="宋体" w:hAnsi="宋体" w:cs="宋体"/>
                <w:bCs/>
                <w:sz w:val="24"/>
                <w:szCs w:val="24"/>
                <w:highlight w:val="none"/>
              </w:rPr>
            </w:pPr>
          </w:p>
        </w:tc>
        <w:tc>
          <w:tcPr>
            <w:tcW w:w="2835" w:type="dxa"/>
            <w:vAlign w:val="center"/>
          </w:tcPr>
          <w:p w14:paraId="6ABEB796">
            <w:pPr>
              <w:jc w:val="center"/>
              <w:outlineLvl w:val="0"/>
              <w:rPr>
                <w:rFonts w:ascii="宋体" w:hAnsi="宋体" w:cs="宋体"/>
                <w:bCs/>
                <w:sz w:val="24"/>
                <w:szCs w:val="24"/>
                <w:highlight w:val="none"/>
              </w:rPr>
            </w:pPr>
          </w:p>
        </w:tc>
        <w:tc>
          <w:tcPr>
            <w:tcW w:w="1417" w:type="dxa"/>
          </w:tcPr>
          <w:p w14:paraId="79D13558">
            <w:pPr>
              <w:jc w:val="center"/>
              <w:outlineLvl w:val="0"/>
              <w:rPr>
                <w:rFonts w:ascii="宋体" w:hAnsi="宋体" w:cs="宋体"/>
                <w:bCs/>
                <w:sz w:val="24"/>
                <w:szCs w:val="24"/>
                <w:highlight w:val="none"/>
              </w:rPr>
            </w:pPr>
          </w:p>
        </w:tc>
        <w:tc>
          <w:tcPr>
            <w:tcW w:w="1559" w:type="dxa"/>
            <w:vAlign w:val="center"/>
          </w:tcPr>
          <w:p w14:paraId="47A71C8C">
            <w:pPr>
              <w:jc w:val="center"/>
              <w:outlineLvl w:val="0"/>
              <w:rPr>
                <w:rFonts w:ascii="宋体" w:hAnsi="宋体" w:cs="宋体"/>
                <w:bCs/>
                <w:sz w:val="24"/>
                <w:szCs w:val="24"/>
                <w:highlight w:val="none"/>
              </w:rPr>
            </w:pPr>
          </w:p>
        </w:tc>
        <w:tc>
          <w:tcPr>
            <w:tcW w:w="1559" w:type="dxa"/>
          </w:tcPr>
          <w:p w14:paraId="14A612BD">
            <w:pPr>
              <w:jc w:val="center"/>
              <w:outlineLvl w:val="0"/>
              <w:rPr>
                <w:rFonts w:ascii="宋体" w:hAnsi="宋体" w:cs="宋体"/>
                <w:bCs/>
                <w:sz w:val="24"/>
                <w:szCs w:val="24"/>
                <w:highlight w:val="none"/>
              </w:rPr>
            </w:pPr>
          </w:p>
        </w:tc>
      </w:tr>
      <w:tr w14:paraId="072F4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750" w:type="dxa"/>
            <w:vAlign w:val="center"/>
          </w:tcPr>
          <w:p w14:paraId="676E87B1">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6</w:t>
            </w:r>
          </w:p>
        </w:tc>
        <w:tc>
          <w:tcPr>
            <w:tcW w:w="1485" w:type="dxa"/>
            <w:vAlign w:val="center"/>
          </w:tcPr>
          <w:p w14:paraId="33F5D1B1">
            <w:pPr>
              <w:jc w:val="center"/>
              <w:outlineLvl w:val="0"/>
              <w:rPr>
                <w:rFonts w:ascii="宋体" w:hAnsi="宋体" w:cs="宋体"/>
                <w:bCs/>
                <w:sz w:val="24"/>
                <w:szCs w:val="24"/>
                <w:highlight w:val="none"/>
              </w:rPr>
            </w:pPr>
          </w:p>
        </w:tc>
        <w:tc>
          <w:tcPr>
            <w:tcW w:w="2835" w:type="dxa"/>
            <w:vAlign w:val="center"/>
          </w:tcPr>
          <w:p w14:paraId="100F5A68">
            <w:pPr>
              <w:jc w:val="center"/>
              <w:outlineLvl w:val="0"/>
              <w:rPr>
                <w:rFonts w:ascii="宋体" w:hAnsi="宋体" w:cs="宋体"/>
                <w:bCs/>
                <w:sz w:val="24"/>
                <w:szCs w:val="24"/>
                <w:highlight w:val="none"/>
              </w:rPr>
            </w:pPr>
          </w:p>
        </w:tc>
        <w:tc>
          <w:tcPr>
            <w:tcW w:w="1417" w:type="dxa"/>
          </w:tcPr>
          <w:p w14:paraId="314903A5">
            <w:pPr>
              <w:jc w:val="center"/>
              <w:outlineLvl w:val="0"/>
              <w:rPr>
                <w:rFonts w:ascii="宋体" w:hAnsi="宋体" w:cs="宋体"/>
                <w:bCs/>
                <w:sz w:val="24"/>
                <w:szCs w:val="24"/>
                <w:highlight w:val="none"/>
              </w:rPr>
            </w:pPr>
          </w:p>
        </w:tc>
        <w:tc>
          <w:tcPr>
            <w:tcW w:w="1559" w:type="dxa"/>
            <w:vAlign w:val="center"/>
          </w:tcPr>
          <w:p w14:paraId="7608C3F6">
            <w:pPr>
              <w:jc w:val="center"/>
              <w:outlineLvl w:val="0"/>
              <w:rPr>
                <w:rFonts w:ascii="宋体" w:hAnsi="宋体" w:cs="宋体"/>
                <w:bCs/>
                <w:sz w:val="24"/>
                <w:szCs w:val="24"/>
                <w:highlight w:val="none"/>
              </w:rPr>
            </w:pPr>
          </w:p>
        </w:tc>
        <w:tc>
          <w:tcPr>
            <w:tcW w:w="1559" w:type="dxa"/>
          </w:tcPr>
          <w:p w14:paraId="6572EE33">
            <w:pPr>
              <w:jc w:val="center"/>
              <w:outlineLvl w:val="0"/>
              <w:rPr>
                <w:rFonts w:ascii="宋体" w:hAnsi="宋体" w:cs="宋体"/>
                <w:bCs/>
                <w:sz w:val="24"/>
                <w:szCs w:val="24"/>
                <w:highlight w:val="none"/>
              </w:rPr>
            </w:pPr>
          </w:p>
        </w:tc>
      </w:tr>
      <w:tr w14:paraId="59F56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50" w:type="dxa"/>
            <w:vAlign w:val="center"/>
          </w:tcPr>
          <w:p w14:paraId="37A02F47">
            <w:pPr>
              <w:spacing w:line="340" w:lineRule="exact"/>
              <w:jc w:val="center"/>
              <w:outlineLvl w:val="0"/>
              <w:rPr>
                <w:rFonts w:ascii="宋体" w:hAnsi="宋体" w:cs="宋体"/>
                <w:bCs/>
                <w:sz w:val="24"/>
                <w:szCs w:val="24"/>
                <w:highlight w:val="none"/>
              </w:rPr>
            </w:pPr>
            <w:r>
              <w:rPr>
                <w:rFonts w:hint="eastAsia" w:ascii="宋体" w:hAnsi="宋体" w:cs="宋体"/>
                <w:bCs/>
                <w:sz w:val="24"/>
                <w:szCs w:val="24"/>
                <w:highlight w:val="none"/>
              </w:rPr>
              <w:t>…</w:t>
            </w:r>
          </w:p>
        </w:tc>
        <w:tc>
          <w:tcPr>
            <w:tcW w:w="1485" w:type="dxa"/>
            <w:vAlign w:val="center"/>
          </w:tcPr>
          <w:p w14:paraId="68F4280A">
            <w:pPr>
              <w:jc w:val="center"/>
              <w:outlineLvl w:val="0"/>
              <w:rPr>
                <w:rFonts w:ascii="宋体" w:hAnsi="宋体" w:cs="宋体"/>
                <w:bCs/>
                <w:sz w:val="24"/>
                <w:szCs w:val="24"/>
                <w:highlight w:val="none"/>
              </w:rPr>
            </w:pPr>
          </w:p>
        </w:tc>
        <w:tc>
          <w:tcPr>
            <w:tcW w:w="2835" w:type="dxa"/>
            <w:vAlign w:val="center"/>
          </w:tcPr>
          <w:p w14:paraId="5FDD004A">
            <w:pPr>
              <w:jc w:val="center"/>
              <w:outlineLvl w:val="0"/>
              <w:rPr>
                <w:rFonts w:ascii="宋体" w:hAnsi="宋体" w:cs="宋体"/>
                <w:bCs/>
                <w:sz w:val="24"/>
                <w:szCs w:val="24"/>
                <w:highlight w:val="none"/>
              </w:rPr>
            </w:pPr>
          </w:p>
        </w:tc>
        <w:tc>
          <w:tcPr>
            <w:tcW w:w="1417" w:type="dxa"/>
          </w:tcPr>
          <w:p w14:paraId="430020D7">
            <w:pPr>
              <w:jc w:val="center"/>
              <w:outlineLvl w:val="0"/>
              <w:rPr>
                <w:rFonts w:ascii="宋体" w:hAnsi="宋体" w:cs="宋体"/>
                <w:bCs/>
                <w:sz w:val="24"/>
                <w:szCs w:val="24"/>
                <w:highlight w:val="none"/>
              </w:rPr>
            </w:pPr>
          </w:p>
        </w:tc>
        <w:tc>
          <w:tcPr>
            <w:tcW w:w="1559" w:type="dxa"/>
            <w:vAlign w:val="center"/>
          </w:tcPr>
          <w:p w14:paraId="204FC256">
            <w:pPr>
              <w:jc w:val="center"/>
              <w:outlineLvl w:val="0"/>
              <w:rPr>
                <w:rFonts w:ascii="宋体" w:hAnsi="宋体" w:cs="宋体"/>
                <w:bCs/>
                <w:sz w:val="24"/>
                <w:szCs w:val="24"/>
                <w:highlight w:val="none"/>
              </w:rPr>
            </w:pPr>
          </w:p>
        </w:tc>
        <w:tc>
          <w:tcPr>
            <w:tcW w:w="1559" w:type="dxa"/>
          </w:tcPr>
          <w:p w14:paraId="656DDA52">
            <w:pPr>
              <w:jc w:val="center"/>
              <w:outlineLvl w:val="0"/>
              <w:rPr>
                <w:rFonts w:ascii="宋体" w:hAnsi="宋体" w:cs="宋体"/>
                <w:bCs/>
                <w:sz w:val="24"/>
                <w:szCs w:val="24"/>
                <w:highlight w:val="none"/>
              </w:rPr>
            </w:pPr>
          </w:p>
        </w:tc>
      </w:tr>
    </w:tbl>
    <w:p w14:paraId="1CC029E1">
      <w:pPr>
        <w:outlineLvl w:val="0"/>
        <w:rPr>
          <w:rFonts w:ascii="宋体" w:hAnsi="宋体" w:cs="宋体"/>
          <w:b/>
          <w:bCs/>
          <w:sz w:val="24"/>
          <w:szCs w:val="24"/>
          <w:highlight w:val="none"/>
        </w:rPr>
      </w:pPr>
    </w:p>
    <w:p w14:paraId="6AB12FB3">
      <w:pPr>
        <w:outlineLvl w:val="0"/>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647CE712">
      <w:pPr>
        <w:spacing w:line="440" w:lineRule="exact"/>
        <w:rPr>
          <w:rFonts w:ascii="宋体" w:hAnsi="宋体" w:cs="宋体"/>
          <w:sz w:val="24"/>
          <w:szCs w:val="24"/>
          <w:highlight w:val="none"/>
        </w:rPr>
      </w:pPr>
      <w:r>
        <w:rPr>
          <w:rFonts w:hint="eastAsia" w:ascii="宋体" w:hAnsi="宋体" w:cs="宋体"/>
          <w:sz w:val="24"/>
          <w:szCs w:val="24"/>
          <w:highlight w:val="none"/>
        </w:rPr>
        <w:t>备注：合同等复印件请附于本表之后。</w:t>
      </w:r>
    </w:p>
    <w:p w14:paraId="0B9FBF40">
      <w:pPr>
        <w:jc w:val="left"/>
        <w:outlineLvl w:val="0"/>
        <w:rPr>
          <w:rFonts w:ascii="宋体" w:hAnsi="宋体" w:cs="宋体"/>
          <w:bCs/>
          <w:sz w:val="24"/>
          <w:szCs w:val="24"/>
          <w:highlight w:val="none"/>
        </w:rPr>
      </w:pPr>
      <w:r>
        <w:rPr>
          <w:rFonts w:hint="eastAsia" w:ascii="宋体" w:hAnsi="宋体" w:cs="宋体"/>
          <w:sz w:val="24"/>
          <w:szCs w:val="24"/>
          <w:highlight w:val="none"/>
        </w:rPr>
        <w:t>表格不够可自行扩展。</w:t>
      </w:r>
    </w:p>
    <w:p w14:paraId="6AC3EC35">
      <w:pPr>
        <w:jc w:val="left"/>
        <w:outlineLvl w:val="0"/>
        <w:rPr>
          <w:rFonts w:ascii="宋体" w:hAnsi="宋体" w:cs="宋体"/>
          <w:bCs/>
          <w:sz w:val="24"/>
          <w:szCs w:val="24"/>
          <w:highlight w:val="none"/>
        </w:rPr>
      </w:pPr>
    </w:p>
    <w:p w14:paraId="2BE93B1F">
      <w:pPr>
        <w:pStyle w:val="218"/>
        <w:rPr>
          <w:rFonts w:ascii="宋体" w:hAnsi="宋体" w:eastAsia="宋体" w:cs="宋体"/>
          <w:sz w:val="24"/>
          <w:szCs w:val="24"/>
          <w:highlight w:val="none"/>
        </w:rPr>
      </w:pPr>
    </w:p>
    <w:p w14:paraId="2C62CCF3">
      <w:pPr>
        <w:pStyle w:val="279"/>
        <w:rPr>
          <w:rFonts w:ascii="宋体" w:hAnsi="宋体" w:cs="宋体"/>
          <w:bCs/>
          <w:sz w:val="24"/>
          <w:szCs w:val="24"/>
          <w:highlight w:val="none"/>
        </w:rPr>
      </w:pPr>
    </w:p>
    <w:p w14:paraId="06EA8DE8">
      <w:pPr>
        <w:ind w:firstLine="480"/>
        <w:rPr>
          <w:rFonts w:ascii="宋体" w:hAnsi="宋体" w:cs="宋体"/>
          <w:bCs/>
          <w:sz w:val="24"/>
          <w:szCs w:val="24"/>
          <w:highlight w:val="none"/>
        </w:rPr>
      </w:pPr>
    </w:p>
    <w:p w14:paraId="6A9857B5">
      <w:pPr>
        <w:pStyle w:val="51"/>
        <w:rPr>
          <w:rFonts w:ascii="宋体" w:hAnsi="宋体" w:cs="宋体"/>
          <w:bCs/>
          <w:sz w:val="24"/>
          <w:szCs w:val="24"/>
          <w:highlight w:val="none"/>
        </w:rPr>
      </w:pPr>
    </w:p>
    <w:p w14:paraId="403AE3F7">
      <w:pPr>
        <w:pStyle w:val="51"/>
        <w:rPr>
          <w:rFonts w:ascii="宋体" w:hAnsi="宋体" w:cs="宋体"/>
          <w:bCs/>
          <w:sz w:val="24"/>
          <w:szCs w:val="24"/>
          <w:highlight w:val="none"/>
        </w:rPr>
      </w:pPr>
    </w:p>
    <w:p w14:paraId="34ACF8B6">
      <w:pPr>
        <w:pStyle w:val="51"/>
        <w:rPr>
          <w:rFonts w:ascii="宋体" w:hAnsi="宋体" w:cs="宋体"/>
          <w:bCs/>
          <w:sz w:val="24"/>
          <w:szCs w:val="24"/>
          <w:highlight w:val="none"/>
        </w:rPr>
      </w:pPr>
    </w:p>
    <w:p w14:paraId="4AA848AA">
      <w:pPr>
        <w:ind w:firstLine="480"/>
        <w:rPr>
          <w:rFonts w:ascii="宋体" w:hAnsi="宋体" w:cs="宋体"/>
          <w:bCs/>
          <w:sz w:val="24"/>
          <w:szCs w:val="24"/>
          <w:highlight w:val="none"/>
        </w:rPr>
      </w:pPr>
    </w:p>
    <w:p w14:paraId="6B6785C7">
      <w:pPr>
        <w:ind w:firstLine="480"/>
        <w:rPr>
          <w:rFonts w:ascii="宋体" w:hAnsi="宋体" w:cs="宋体"/>
          <w:bCs/>
          <w:sz w:val="24"/>
          <w:szCs w:val="24"/>
          <w:highlight w:val="none"/>
        </w:rPr>
      </w:pPr>
    </w:p>
    <w:p w14:paraId="2B58E0D3">
      <w:pPr>
        <w:ind w:firstLine="480"/>
        <w:rPr>
          <w:rFonts w:ascii="宋体" w:hAnsi="宋体" w:cs="宋体"/>
          <w:bCs/>
          <w:sz w:val="24"/>
          <w:szCs w:val="24"/>
          <w:highlight w:val="none"/>
        </w:rPr>
      </w:pPr>
    </w:p>
    <w:p w14:paraId="54465F0C">
      <w:pPr>
        <w:ind w:firstLine="480"/>
        <w:rPr>
          <w:rFonts w:ascii="宋体" w:hAnsi="宋体" w:cs="宋体"/>
          <w:bCs/>
          <w:sz w:val="24"/>
          <w:szCs w:val="24"/>
          <w:highlight w:val="none"/>
        </w:rPr>
      </w:pPr>
    </w:p>
    <w:p w14:paraId="5FAF26F7">
      <w:pPr>
        <w:outlineLvl w:val="2"/>
        <w:rPr>
          <w:rFonts w:ascii="宋体" w:hAnsi="宋体" w:cs="宋体"/>
          <w:b/>
          <w:sz w:val="32"/>
          <w:szCs w:val="32"/>
          <w:highlight w:val="none"/>
        </w:rPr>
      </w:pPr>
    </w:p>
    <w:p w14:paraId="4DE4A78C">
      <w:pPr>
        <w:outlineLvl w:val="2"/>
        <w:rPr>
          <w:rFonts w:ascii="宋体" w:hAnsi="宋体" w:cs="宋体"/>
          <w:b/>
          <w:bCs/>
          <w:sz w:val="32"/>
          <w:szCs w:val="32"/>
          <w:highlight w:val="none"/>
        </w:rPr>
      </w:pPr>
    </w:p>
    <w:p w14:paraId="16F3235F">
      <w:pPr>
        <w:outlineLvl w:val="2"/>
        <w:rPr>
          <w:rFonts w:ascii="宋体" w:hAnsi="宋体" w:cs="宋体"/>
          <w:b/>
          <w:bCs/>
          <w:sz w:val="32"/>
          <w:szCs w:val="32"/>
          <w:highlight w:val="none"/>
        </w:rPr>
      </w:pPr>
    </w:p>
    <w:p w14:paraId="29B98400">
      <w:pPr>
        <w:outlineLvl w:val="2"/>
        <w:rPr>
          <w:rFonts w:ascii="宋体" w:hAnsi="宋体" w:cs="宋体"/>
          <w:b/>
          <w:bCs/>
          <w:sz w:val="32"/>
          <w:szCs w:val="32"/>
          <w:highlight w:val="none"/>
        </w:rPr>
      </w:pPr>
    </w:p>
    <w:p w14:paraId="74CB389D">
      <w:pPr>
        <w:outlineLvl w:val="2"/>
        <w:rPr>
          <w:rFonts w:ascii="宋体" w:hAnsi="宋体" w:cs="宋体"/>
          <w:b/>
          <w:bCs/>
          <w:sz w:val="32"/>
          <w:szCs w:val="32"/>
          <w:highlight w:val="none"/>
        </w:rPr>
      </w:pPr>
    </w:p>
    <w:p w14:paraId="2871EB5B">
      <w:pPr>
        <w:outlineLvl w:val="2"/>
        <w:rPr>
          <w:rFonts w:ascii="宋体" w:hAnsi="宋体" w:cs="宋体"/>
          <w:b/>
          <w:bCs/>
          <w:sz w:val="32"/>
          <w:szCs w:val="32"/>
          <w:highlight w:val="none"/>
        </w:rPr>
      </w:pPr>
    </w:p>
    <w:p w14:paraId="6022E01F">
      <w:pPr>
        <w:outlineLvl w:val="2"/>
        <w:rPr>
          <w:rFonts w:ascii="宋体" w:hAnsi="宋体" w:cs="宋体"/>
          <w:b/>
          <w:sz w:val="32"/>
          <w:szCs w:val="32"/>
          <w:highlight w:val="none"/>
        </w:rPr>
      </w:pPr>
    </w:p>
    <w:p w14:paraId="6033CE2C">
      <w:pPr>
        <w:outlineLvl w:val="2"/>
        <w:rPr>
          <w:rFonts w:ascii="宋体" w:hAnsi="宋体" w:cs="宋体"/>
          <w:b/>
          <w:sz w:val="32"/>
          <w:szCs w:val="32"/>
          <w:highlight w:val="none"/>
        </w:rPr>
      </w:pPr>
    </w:p>
    <w:p w14:paraId="44FD9033">
      <w:pPr>
        <w:pStyle w:val="50"/>
        <w:rPr>
          <w:highlight w:val="none"/>
        </w:rPr>
      </w:pPr>
    </w:p>
    <w:p w14:paraId="2D34EFF1">
      <w:pPr>
        <w:outlineLvl w:val="2"/>
        <w:rPr>
          <w:rFonts w:ascii="宋体" w:hAnsi="宋体" w:cs="宋体"/>
          <w:b/>
          <w:sz w:val="32"/>
          <w:szCs w:val="32"/>
          <w:highlight w:val="none"/>
        </w:rPr>
      </w:pPr>
      <w:r>
        <w:rPr>
          <w:rFonts w:hint="eastAsia" w:ascii="宋体" w:hAnsi="宋体" w:cs="宋体"/>
          <w:b/>
          <w:sz w:val="32"/>
          <w:szCs w:val="32"/>
          <w:highlight w:val="none"/>
        </w:rPr>
        <w:t>（六）承诺书（格式）：</w:t>
      </w:r>
    </w:p>
    <w:p w14:paraId="2B440260">
      <w:pPr>
        <w:jc w:val="center"/>
        <w:rPr>
          <w:rFonts w:ascii="宋体" w:hAnsi="宋体" w:cs="宋体"/>
          <w:b/>
          <w:sz w:val="32"/>
          <w:szCs w:val="32"/>
          <w:highlight w:val="none"/>
        </w:rPr>
      </w:pPr>
      <w:r>
        <w:rPr>
          <w:rFonts w:hint="eastAsia" w:ascii="宋体" w:hAnsi="宋体" w:cs="宋体"/>
          <w:b/>
          <w:sz w:val="32"/>
          <w:szCs w:val="32"/>
          <w:highlight w:val="none"/>
        </w:rPr>
        <w:t>承诺书</w:t>
      </w:r>
    </w:p>
    <w:p w14:paraId="7C4660E3">
      <w:pPr>
        <w:jc w:val="center"/>
        <w:rPr>
          <w:rFonts w:ascii="宋体" w:hAnsi="宋体" w:cs="宋体"/>
          <w:bCs/>
          <w:sz w:val="28"/>
          <w:szCs w:val="28"/>
          <w:highlight w:val="none"/>
        </w:rPr>
      </w:pPr>
    </w:p>
    <w:p w14:paraId="52FCEA75">
      <w:pPr>
        <w:spacing w:line="480" w:lineRule="auto"/>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（投标供应商名称）针</w:t>
      </w:r>
      <w:r>
        <w:rPr>
          <w:rFonts w:hint="eastAsia" w:ascii="宋体" w:hAnsi="宋体" w:cs="宋体"/>
          <w:bCs/>
          <w:sz w:val="24"/>
          <w:szCs w:val="24"/>
          <w:highlight w:val="none"/>
        </w:rPr>
        <w:t>对本项目（ ）</w:t>
      </w:r>
      <w:r>
        <w:rPr>
          <w:rFonts w:hint="eastAsia" w:ascii="宋体" w:hAnsi="宋体" w:cs="宋体"/>
          <w:sz w:val="24"/>
          <w:szCs w:val="24"/>
          <w:highlight w:val="none"/>
        </w:rPr>
        <w:t>在此承诺：</w:t>
      </w:r>
    </w:p>
    <w:p w14:paraId="1C7CF1C3">
      <w:pPr>
        <w:spacing w:line="480" w:lineRule="auto"/>
        <w:rPr>
          <w:rFonts w:ascii="宋体" w:hAnsi="宋体" w:cs="宋体"/>
          <w:sz w:val="24"/>
          <w:szCs w:val="24"/>
          <w:highlight w:val="none"/>
        </w:rPr>
      </w:pPr>
    </w:p>
    <w:p w14:paraId="2726E66B">
      <w:pPr>
        <w:spacing w:line="360" w:lineRule="auto"/>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1、本公司（单位）</w:t>
      </w:r>
      <w:r>
        <w:rPr>
          <w:rFonts w:hint="eastAsia" w:ascii="宋体" w:hAnsi="宋体" w:cs="宋体"/>
          <w:bCs/>
          <w:sz w:val="24"/>
          <w:szCs w:val="24"/>
          <w:highlight w:val="none"/>
        </w:rPr>
        <w:t>对本项目（    ）所</w:t>
      </w:r>
      <w:r>
        <w:rPr>
          <w:rFonts w:hint="eastAsia" w:ascii="宋体" w:hAnsi="宋体" w:cs="宋体"/>
          <w:bCs/>
          <w:color w:val="000000" w:themeColor="text1"/>
          <w:sz w:val="24"/>
          <w:szCs w:val="24"/>
          <w:highlight w:val="none"/>
          <w14:textFill>
            <w14:solidFill>
              <w14:schemeClr w14:val="tx1"/>
            </w14:solidFill>
          </w14:textFill>
        </w:rPr>
        <w:t>提供的2026年市直属学校、市属民办学校学生健康体检工作服务符合采购文件要求；</w:t>
      </w:r>
    </w:p>
    <w:p w14:paraId="0CDAA859">
      <w:pPr>
        <w:tabs>
          <w:tab w:val="left" w:pos="945"/>
        </w:tabs>
        <w:spacing w:line="360" w:lineRule="auto"/>
        <w:ind w:firstLine="465"/>
        <w:rPr>
          <w:rFonts w:ascii="宋体" w:hAnsi="宋体" w:cs="宋体"/>
          <w:sz w:val="24"/>
          <w:szCs w:val="24"/>
          <w:highlight w:val="none"/>
        </w:rPr>
      </w:pPr>
      <w:r>
        <w:rPr>
          <w:rFonts w:hint="eastAsia" w:ascii="宋体" w:hAnsi="宋体" w:cs="宋体"/>
          <w:sz w:val="24"/>
          <w:szCs w:val="24"/>
          <w:highlight w:val="none"/>
        </w:rPr>
        <w:t>2、本公司（单位）具备履行合同所必需的设备和专业技术能力；</w:t>
      </w:r>
    </w:p>
    <w:p w14:paraId="59360624">
      <w:pPr>
        <w:spacing w:line="360" w:lineRule="auto"/>
        <w:ind w:firstLine="480"/>
        <w:rPr>
          <w:rFonts w:ascii="宋体" w:hAnsi="宋体" w:cs="宋体"/>
          <w:sz w:val="24"/>
          <w:szCs w:val="24"/>
          <w:highlight w:val="none"/>
        </w:rPr>
      </w:pPr>
      <w:r>
        <w:rPr>
          <w:rFonts w:hint="eastAsia" w:ascii="宋体" w:hAnsi="宋体" w:cs="宋体"/>
          <w:sz w:val="24"/>
          <w:szCs w:val="24"/>
          <w:highlight w:val="none"/>
        </w:rPr>
        <w:t>3、本公司未被“</w:t>
      </w:r>
      <w:r>
        <w:rPr>
          <w:rFonts w:hint="eastAsia" w:ascii="宋体" w:hAnsi="宋体" w:cs="宋体"/>
          <w:bCs/>
          <w:sz w:val="24"/>
          <w:szCs w:val="24"/>
          <w:highlight w:val="none"/>
        </w:rPr>
        <w:t>信用中国</w:t>
      </w:r>
      <w:r>
        <w:rPr>
          <w:rFonts w:hint="eastAsia" w:ascii="宋体" w:hAnsi="宋体" w:cs="宋体"/>
          <w:sz w:val="24"/>
          <w:szCs w:val="24"/>
          <w:highlight w:val="none"/>
        </w:rPr>
        <w:t>”</w:t>
      </w:r>
      <w:r>
        <w:rPr>
          <w:rFonts w:hint="eastAsia" w:ascii="宋体" w:hAnsi="宋体" w:cs="宋体"/>
          <w:bCs/>
          <w:sz w:val="24"/>
          <w:szCs w:val="24"/>
          <w:highlight w:val="none"/>
        </w:rPr>
        <w:t>网站（</w:t>
      </w:r>
      <w:r>
        <w:rPr>
          <w:highlight w:val="none"/>
        </w:rPr>
        <w:fldChar w:fldCharType="begin"/>
      </w:r>
      <w:r>
        <w:rPr>
          <w:highlight w:val="none"/>
        </w:rPr>
        <w:instrText xml:space="preserve"> HYPERLINK "http://www.creditchina.gov.cn" </w:instrText>
      </w:r>
      <w:r>
        <w:rPr>
          <w:highlight w:val="none"/>
        </w:rPr>
        <w:fldChar w:fldCharType="separate"/>
      </w:r>
      <w:r>
        <w:rPr>
          <w:rStyle w:val="246"/>
          <w:rFonts w:hint="eastAsia" w:ascii="宋体" w:hAnsi="宋体" w:cs="宋体"/>
          <w:bCs/>
          <w:color w:val="auto"/>
          <w:sz w:val="24"/>
          <w:szCs w:val="24"/>
          <w:highlight w:val="none"/>
        </w:rPr>
        <w:t>www.creditchina.gov.cn</w:t>
      </w:r>
      <w:r>
        <w:rPr>
          <w:rStyle w:val="246"/>
          <w:rFonts w:hint="eastAsia" w:ascii="宋体" w:hAnsi="宋体" w:cs="宋体"/>
          <w:bCs/>
          <w:color w:val="auto"/>
          <w:sz w:val="24"/>
          <w:szCs w:val="24"/>
          <w:highlight w:val="none"/>
        </w:rPr>
        <w:fldChar w:fldCharType="end"/>
      </w:r>
      <w:r>
        <w:rPr>
          <w:rFonts w:hint="eastAsia" w:ascii="宋体" w:hAnsi="宋体" w:cs="宋体"/>
          <w:bCs/>
          <w:sz w:val="24"/>
          <w:szCs w:val="24"/>
          <w:highlight w:val="none"/>
        </w:rPr>
        <w:t>）、</w:t>
      </w:r>
      <w:r>
        <w:rPr>
          <w:rFonts w:hint="eastAsia" w:ascii="宋体" w:hAnsi="宋体" w:cs="宋体"/>
          <w:sz w:val="24"/>
          <w:szCs w:val="24"/>
          <w:highlight w:val="none"/>
        </w:rPr>
        <w:t>中国政府采购网（www.ccgp.gov.cn）列入失信被执行人、重大税收违法案件当事人名单、政府采购严重违法失信行为记录名单</w:t>
      </w:r>
      <w:r>
        <w:rPr>
          <w:rFonts w:hint="eastAsia" w:ascii="宋体" w:hAnsi="宋体" w:cs="宋体"/>
          <w:bCs/>
          <w:sz w:val="24"/>
          <w:szCs w:val="24"/>
          <w:highlight w:val="none"/>
        </w:rPr>
        <w:t>；</w:t>
      </w:r>
    </w:p>
    <w:p w14:paraId="65F63ABD">
      <w:pPr>
        <w:spacing w:line="360" w:lineRule="auto"/>
        <w:ind w:firstLine="480"/>
        <w:rPr>
          <w:rFonts w:ascii="宋体" w:hAnsi="宋体" w:cs="宋体"/>
          <w:sz w:val="24"/>
          <w:szCs w:val="24"/>
          <w:highlight w:val="none"/>
        </w:rPr>
      </w:pPr>
      <w:r>
        <w:rPr>
          <w:rFonts w:hint="eastAsia" w:ascii="宋体" w:hAnsi="宋体" w:cs="宋体"/>
          <w:sz w:val="24"/>
          <w:szCs w:val="24"/>
          <w:highlight w:val="none"/>
        </w:rPr>
        <w:t>4、</w:t>
      </w:r>
    </w:p>
    <w:p w14:paraId="2AE48F07">
      <w:pPr>
        <w:spacing w:line="360" w:lineRule="auto"/>
        <w:ind w:firstLine="480"/>
        <w:rPr>
          <w:rFonts w:ascii="宋体" w:hAnsi="宋体" w:cs="宋体"/>
          <w:sz w:val="24"/>
          <w:szCs w:val="24"/>
          <w:highlight w:val="none"/>
        </w:rPr>
      </w:pPr>
      <w:r>
        <w:rPr>
          <w:rFonts w:hint="eastAsia" w:ascii="宋体" w:hAnsi="宋体" w:cs="宋体"/>
          <w:sz w:val="24"/>
          <w:szCs w:val="24"/>
          <w:highlight w:val="none"/>
        </w:rPr>
        <w:t>5、</w:t>
      </w:r>
    </w:p>
    <w:p w14:paraId="29E6C94E">
      <w:pPr>
        <w:spacing w:line="360" w:lineRule="auto"/>
        <w:ind w:firstLine="480"/>
        <w:rPr>
          <w:rFonts w:ascii="宋体" w:hAnsi="宋体" w:cs="宋体"/>
          <w:sz w:val="24"/>
          <w:szCs w:val="24"/>
          <w:highlight w:val="none"/>
        </w:rPr>
      </w:pPr>
      <w:r>
        <w:rPr>
          <w:rFonts w:hint="eastAsia" w:ascii="宋体" w:hAnsi="宋体" w:cs="宋体"/>
          <w:sz w:val="24"/>
          <w:szCs w:val="24"/>
          <w:highlight w:val="none"/>
        </w:rPr>
        <w:t>6、</w:t>
      </w:r>
    </w:p>
    <w:p w14:paraId="3D1075F5">
      <w:pPr>
        <w:spacing w:line="360" w:lineRule="auto"/>
        <w:ind w:firstLine="480"/>
        <w:rPr>
          <w:rFonts w:ascii="宋体" w:hAnsi="宋体" w:cs="宋体"/>
          <w:sz w:val="24"/>
          <w:szCs w:val="24"/>
          <w:highlight w:val="none"/>
        </w:rPr>
      </w:pPr>
      <w:r>
        <w:rPr>
          <w:rFonts w:hint="eastAsia" w:ascii="宋体" w:hAnsi="宋体" w:cs="宋体"/>
          <w:sz w:val="24"/>
          <w:szCs w:val="24"/>
          <w:highlight w:val="none"/>
        </w:rPr>
        <w:t>7、</w:t>
      </w:r>
    </w:p>
    <w:p w14:paraId="27418BE8">
      <w:pPr>
        <w:tabs>
          <w:tab w:val="left" w:pos="945"/>
        </w:tabs>
        <w:spacing w:line="360" w:lineRule="auto"/>
        <w:ind w:firstLine="465"/>
        <w:rPr>
          <w:rFonts w:ascii="宋体" w:hAnsi="宋体" w:cs="宋体"/>
          <w:sz w:val="24"/>
          <w:szCs w:val="24"/>
          <w:highlight w:val="none"/>
        </w:rPr>
      </w:pPr>
      <w:r>
        <w:rPr>
          <w:rFonts w:hint="eastAsia" w:ascii="宋体" w:hAnsi="宋体" w:cs="宋体"/>
          <w:sz w:val="24"/>
          <w:szCs w:val="24"/>
          <w:highlight w:val="none"/>
        </w:rPr>
        <w:t>8、</w:t>
      </w:r>
    </w:p>
    <w:p w14:paraId="38C4F977">
      <w:pPr>
        <w:spacing w:line="480" w:lineRule="auto"/>
        <w:ind w:firstLine="960"/>
        <w:rPr>
          <w:rFonts w:ascii="宋体" w:hAnsi="宋体" w:cs="宋体"/>
          <w:bCs/>
          <w:sz w:val="24"/>
          <w:szCs w:val="24"/>
          <w:highlight w:val="none"/>
        </w:rPr>
      </w:pPr>
      <w:r>
        <w:rPr>
          <w:rFonts w:hint="eastAsia" w:ascii="宋体" w:hAnsi="宋体" w:cs="宋体"/>
          <w:bCs/>
          <w:sz w:val="24"/>
          <w:szCs w:val="24"/>
          <w:highlight w:val="none"/>
        </w:rPr>
        <w:t>…………………</w:t>
      </w:r>
    </w:p>
    <w:p w14:paraId="540A1017">
      <w:pPr>
        <w:spacing w:line="480" w:lineRule="auto"/>
        <w:ind w:firstLine="960"/>
        <w:rPr>
          <w:rFonts w:ascii="宋体" w:hAnsi="宋体" w:cs="宋体"/>
          <w:bCs/>
          <w:sz w:val="24"/>
          <w:szCs w:val="24"/>
          <w:highlight w:val="none"/>
        </w:rPr>
      </w:pPr>
      <w:r>
        <w:rPr>
          <w:rFonts w:hint="eastAsia" w:ascii="宋体" w:hAnsi="宋体" w:cs="宋体"/>
          <w:bCs/>
          <w:sz w:val="24"/>
          <w:szCs w:val="24"/>
          <w:highlight w:val="none"/>
        </w:rPr>
        <w:t>如违背上述承诺，本公司</w:t>
      </w:r>
      <w:r>
        <w:rPr>
          <w:rFonts w:hint="eastAsia" w:ascii="宋体" w:hAnsi="宋体" w:cs="宋体"/>
          <w:sz w:val="24"/>
          <w:szCs w:val="24"/>
          <w:highlight w:val="none"/>
        </w:rPr>
        <w:t>（单位）</w:t>
      </w:r>
      <w:r>
        <w:rPr>
          <w:rFonts w:hint="eastAsia" w:ascii="宋体" w:hAnsi="宋体" w:cs="宋体"/>
          <w:bCs/>
          <w:sz w:val="24"/>
          <w:szCs w:val="24"/>
          <w:highlight w:val="none"/>
        </w:rPr>
        <w:t>将承担一切法律责任。</w:t>
      </w:r>
    </w:p>
    <w:p w14:paraId="62081A18">
      <w:pPr>
        <w:spacing w:line="480" w:lineRule="auto"/>
        <w:rPr>
          <w:rFonts w:ascii="宋体" w:hAnsi="宋体" w:cs="宋体"/>
          <w:bCs/>
          <w:sz w:val="24"/>
          <w:szCs w:val="24"/>
          <w:highlight w:val="none"/>
        </w:rPr>
      </w:pPr>
    </w:p>
    <w:p w14:paraId="08791F58">
      <w:pPr>
        <w:spacing w:line="480" w:lineRule="auto"/>
        <w:ind w:firstLine="3720"/>
        <w:rPr>
          <w:rFonts w:ascii="宋体" w:hAnsi="宋体" w:cs="宋体"/>
          <w:bCs/>
          <w:sz w:val="24"/>
          <w:szCs w:val="24"/>
          <w:highlight w:val="none"/>
        </w:rPr>
      </w:pPr>
      <w:r>
        <w:rPr>
          <w:rFonts w:hint="eastAsia" w:ascii="宋体" w:hAnsi="宋体" w:cs="宋体"/>
          <w:sz w:val="24"/>
          <w:szCs w:val="24"/>
          <w:highlight w:val="none"/>
        </w:rPr>
        <w:t>投标供应商</w:t>
      </w:r>
      <w:r>
        <w:rPr>
          <w:rFonts w:hint="eastAsia" w:ascii="宋体" w:hAnsi="宋体" w:cs="宋体"/>
          <w:bCs/>
          <w:sz w:val="24"/>
          <w:szCs w:val="24"/>
          <w:highlight w:val="none"/>
        </w:rPr>
        <w:t>（盖章）：</w:t>
      </w:r>
    </w:p>
    <w:p w14:paraId="2A4F5F24">
      <w:pPr>
        <w:spacing w:line="480" w:lineRule="auto"/>
        <w:ind w:firstLine="480"/>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476375A2">
      <w:pPr>
        <w:spacing w:line="480" w:lineRule="auto"/>
        <w:ind w:firstLine="480"/>
        <w:rPr>
          <w:rFonts w:ascii="宋体" w:hAnsi="宋体" w:cs="宋体"/>
          <w:bCs/>
          <w:sz w:val="24"/>
          <w:szCs w:val="24"/>
          <w:highlight w:val="none"/>
        </w:rPr>
      </w:pPr>
    </w:p>
    <w:p w14:paraId="43E74041">
      <w:pPr>
        <w:spacing w:line="480" w:lineRule="auto"/>
        <w:ind w:firstLine="420"/>
        <w:rPr>
          <w:rFonts w:ascii="宋体" w:hAnsi="宋体" w:cs="宋体"/>
          <w:bCs/>
          <w:sz w:val="24"/>
          <w:szCs w:val="24"/>
          <w:highlight w:val="none"/>
        </w:rPr>
      </w:pPr>
      <w:r>
        <w:rPr>
          <w:rFonts w:hint="eastAsia" w:ascii="宋体" w:hAnsi="宋体" w:cs="宋体"/>
          <w:bCs/>
          <w:szCs w:val="21"/>
          <w:highlight w:val="none"/>
        </w:rPr>
        <w:t>注：以上内容由投标单位根据采购要求可自行完善。</w:t>
      </w:r>
    </w:p>
    <w:p w14:paraId="5D25BEDF">
      <w:pPr>
        <w:spacing w:line="360" w:lineRule="auto"/>
        <w:jc w:val="center"/>
        <w:rPr>
          <w:rFonts w:ascii="宋体" w:hAnsi="宋体" w:cs="宋体"/>
          <w:b/>
          <w:sz w:val="24"/>
          <w:szCs w:val="24"/>
          <w:highlight w:val="none"/>
        </w:rPr>
      </w:pPr>
    </w:p>
    <w:p w14:paraId="443C62A0">
      <w:pPr>
        <w:spacing w:line="360" w:lineRule="auto"/>
        <w:jc w:val="center"/>
        <w:rPr>
          <w:rFonts w:ascii="宋体" w:hAnsi="宋体" w:cs="宋体"/>
          <w:b/>
          <w:bCs/>
          <w:sz w:val="24"/>
          <w:szCs w:val="24"/>
          <w:highlight w:val="none"/>
        </w:rPr>
      </w:pPr>
    </w:p>
    <w:p w14:paraId="1DB782B9">
      <w:pPr>
        <w:spacing w:line="360" w:lineRule="auto"/>
        <w:jc w:val="center"/>
        <w:rPr>
          <w:rFonts w:ascii="宋体" w:hAnsi="宋体" w:cs="宋体"/>
          <w:b/>
          <w:bCs/>
          <w:sz w:val="24"/>
          <w:szCs w:val="24"/>
          <w:highlight w:val="none"/>
        </w:rPr>
      </w:pPr>
    </w:p>
    <w:p w14:paraId="1D56BCB3">
      <w:pPr>
        <w:spacing w:line="360" w:lineRule="auto"/>
        <w:jc w:val="center"/>
        <w:rPr>
          <w:rFonts w:ascii="宋体" w:hAnsi="宋体" w:cs="宋体"/>
          <w:b/>
          <w:bCs/>
          <w:sz w:val="24"/>
          <w:szCs w:val="24"/>
          <w:highlight w:val="none"/>
        </w:rPr>
      </w:pPr>
    </w:p>
    <w:p w14:paraId="495AE16A">
      <w:pPr>
        <w:spacing w:line="360" w:lineRule="auto"/>
        <w:jc w:val="center"/>
        <w:rPr>
          <w:rFonts w:ascii="宋体" w:hAnsi="宋体" w:cs="宋体"/>
          <w:b/>
          <w:bCs/>
          <w:sz w:val="24"/>
          <w:szCs w:val="24"/>
          <w:highlight w:val="none"/>
        </w:rPr>
      </w:pPr>
    </w:p>
    <w:p w14:paraId="5036ACF1">
      <w:pPr>
        <w:spacing w:line="360" w:lineRule="auto"/>
        <w:jc w:val="center"/>
        <w:rPr>
          <w:rFonts w:ascii="宋体" w:hAnsi="宋体" w:cs="宋体"/>
          <w:b/>
          <w:bCs/>
          <w:sz w:val="24"/>
          <w:szCs w:val="24"/>
          <w:highlight w:val="none"/>
        </w:rPr>
      </w:pPr>
      <w:r>
        <w:rPr>
          <w:rFonts w:hint="eastAsia" w:ascii="宋体" w:hAnsi="宋体" w:cs="宋体"/>
          <w:b/>
          <w:sz w:val="24"/>
          <w:szCs w:val="24"/>
          <w:highlight w:val="none"/>
        </w:rPr>
        <w:t>政府采购投标及履约承诺函</w:t>
      </w:r>
    </w:p>
    <w:p w14:paraId="289751A2">
      <w:pPr>
        <w:spacing w:line="360" w:lineRule="auto"/>
        <w:rPr>
          <w:rFonts w:ascii="宋体" w:hAnsi="宋体" w:cs="宋体"/>
          <w:sz w:val="24"/>
          <w:szCs w:val="24"/>
          <w:highlight w:val="none"/>
        </w:rPr>
      </w:pPr>
      <w:r>
        <w:rPr>
          <w:rFonts w:hint="eastAsia" w:ascii="宋体" w:hAnsi="宋体" w:cs="宋体"/>
          <w:sz w:val="24"/>
          <w:szCs w:val="24"/>
          <w:highlight w:val="none"/>
        </w:rPr>
        <w:t>（投标供应商名称）在此承诺：</w:t>
      </w:r>
    </w:p>
    <w:p w14:paraId="5F161AF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我公司（单位）愿针对此次 </w:t>
      </w:r>
      <w:r>
        <w:rPr>
          <w:rFonts w:hint="eastAsia" w:ascii="宋体" w:hAnsi="宋体" w:cs="宋体"/>
          <w:bCs/>
          <w:sz w:val="24"/>
          <w:szCs w:val="24"/>
          <w:highlight w:val="none"/>
          <w:u w:val="single"/>
        </w:rPr>
        <w:t xml:space="preserve">                  ，     标段 </w:t>
      </w:r>
      <w:r>
        <w:rPr>
          <w:rFonts w:hint="eastAsia" w:ascii="宋体" w:hAnsi="宋体" w:cs="宋体"/>
          <w:bCs/>
          <w:sz w:val="24"/>
          <w:szCs w:val="24"/>
          <w:highlight w:val="none"/>
        </w:rPr>
        <w:t>（项目名称）进行投标。我单位承诺如下：</w:t>
      </w:r>
    </w:p>
    <w:p w14:paraId="4C273EA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1.我单位本招标项目所提供的货物或服务未侵犯知识产权。</w:t>
      </w:r>
    </w:p>
    <w:p w14:paraId="3694AE5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2.我单位参与本项目投标前三年内，在经营活动中没有违法记录。</w:t>
      </w:r>
    </w:p>
    <w:p w14:paraId="1FCD8AE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3.我单位参与本项目政府采购活动时不存在被有关部门禁止参与政府采购活动且在有效期内的情况。 </w:t>
      </w:r>
    </w:p>
    <w:p w14:paraId="7DEBF59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4.我单位具备《中华人民共和国政府采购法》第二十二条规定的条件，承诺如下：</w:t>
      </w:r>
    </w:p>
    <w:p w14:paraId="0E7739E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4C699D7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（2）我方符合法律、行政法规规定的其他条件。</w:t>
      </w:r>
    </w:p>
    <w:p w14:paraId="215D15B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5.我单位未被列入失信被执行人、税收违法案件当事人名单、政府采购严重违法失信行为记录名单。</w:t>
      </w:r>
    </w:p>
    <w:p w14:paraId="062EEAC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6.我方愿意向贵方提供任何与本项报价有关的数据、情况和技术资料。若贵方需要，我方愿意提供我方做出的一切承诺的证明材料。</w:t>
      </w:r>
    </w:p>
    <w:p w14:paraId="0537293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7.我方与其他供应商不存在单位负责人为同一人或者存在直接控股、管理关系。</w:t>
      </w:r>
    </w:p>
    <w:p w14:paraId="41906CB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8.我方承诺未为本项目提供整体设计、规范编制或者项目管理、监理、检测等服务。</w:t>
      </w:r>
    </w:p>
    <w:p w14:paraId="481F539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3CAEF9E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10.我单位如果中标，做到诚实守信，依照本项目招标文件需求内容、签署的采购合同及本单位在投标中所做的一切承诺履约。</w:t>
      </w:r>
    </w:p>
    <w:p w14:paraId="019F5F0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1D740AE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09340AB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13.我单位承诺不非法转包、分包。</w:t>
      </w:r>
    </w:p>
    <w:p w14:paraId="2B38264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14.我单位承诺未参与本项目的采购需求、技术指标、商务指标等内容的设定，不存在对其他投标供应商不公平的行为。</w:t>
      </w:r>
    </w:p>
    <w:p w14:paraId="26A06E2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以上承诺，如有违反，愿依照国家相关法律处理，并承担由此给采购人带来的损失。</w:t>
      </w:r>
    </w:p>
    <w:p w14:paraId="16002DB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15.所有与本项目有关的函件请发往下列地址：</w:t>
      </w:r>
    </w:p>
    <w:p w14:paraId="148640A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地 址：__________________，邮政编码：__________________</w:t>
      </w:r>
    </w:p>
    <w:p w14:paraId="1FE1B1C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电 话：__________________，传 真：_____________</w:t>
      </w:r>
    </w:p>
    <w:p w14:paraId="32897F8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代表姓名：_______________，职 务：_______________</w:t>
      </w:r>
    </w:p>
    <w:p w14:paraId="21EAEE15">
      <w:pPr>
        <w:spacing w:line="360" w:lineRule="auto"/>
        <w:ind w:firstLine="480"/>
        <w:rPr>
          <w:rFonts w:ascii="宋体" w:hAnsi="宋体" w:cs="宋体"/>
          <w:bCs/>
          <w:sz w:val="24"/>
          <w:szCs w:val="24"/>
          <w:highlight w:val="none"/>
        </w:rPr>
      </w:pPr>
    </w:p>
    <w:p w14:paraId="300F5C14">
      <w:pPr>
        <w:spacing w:line="360" w:lineRule="auto"/>
        <w:ind w:firstLine="3720"/>
        <w:rPr>
          <w:rFonts w:ascii="宋体" w:hAnsi="宋体" w:cs="宋体"/>
          <w:bCs/>
          <w:sz w:val="24"/>
          <w:szCs w:val="24"/>
          <w:highlight w:val="none"/>
        </w:rPr>
      </w:pPr>
      <w:r>
        <w:rPr>
          <w:rFonts w:hint="eastAsia" w:ascii="宋体" w:hAnsi="宋体" w:cs="宋体"/>
          <w:bCs/>
          <w:sz w:val="24"/>
          <w:szCs w:val="24"/>
          <w:highlight w:val="none"/>
        </w:rPr>
        <w:t>投标供应商（盖章）：</w:t>
      </w:r>
    </w:p>
    <w:p w14:paraId="192E7D0A">
      <w:pPr>
        <w:spacing w:line="360" w:lineRule="auto"/>
        <w:ind w:firstLine="3703"/>
        <w:rPr>
          <w:rFonts w:ascii="宋体" w:hAnsi="宋体" w:cs="宋体"/>
          <w:bCs/>
          <w:sz w:val="24"/>
          <w:szCs w:val="24"/>
          <w:highlight w:val="none"/>
        </w:rPr>
      </w:pPr>
      <w:r>
        <w:rPr>
          <w:rFonts w:hint="eastAsia" w:ascii="宋体" w:hAnsi="宋体" w:cs="宋体"/>
          <w:bCs/>
          <w:sz w:val="24"/>
          <w:szCs w:val="24"/>
          <w:highlight w:val="none"/>
        </w:rPr>
        <w:t>法定代表人或法定代表人授权代表签字或盖章：</w:t>
      </w:r>
    </w:p>
    <w:p w14:paraId="07E4B675">
      <w:pPr>
        <w:spacing w:line="360" w:lineRule="auto"/>
        <w:ind w:firstLine="3840"/>
        <w:rPr>
          <w:rFonts w:ascii="宋体" w:hAnsi="宋体" w:cs="宋体"/>
          <w:sz w:val="24"/>
          <w:szCs w:val="24"/>
          <w:highlight w:val="none"/>
        </w:rPr>
      </w:pPr>
      <w:r>
        <w:rPr>
          <w:rFonts w:hint="eastAsia" w:ascii="宋体" w:hAnsi="宋体" w:cs="宋体"/>
          <w:bCs/>
          <w:sz w:val="24"/>
          <w:szCs w:val="24"/>
          <w:highlight w:val="none"/>
        </w:rPr>
        <w:t>日  期：</w:t>
      </w:r>
      <w:r>
        <w:rPr>
          <w:rFonts w:hint="eastAsia" w:ascii="宋体" w:hAnsi="宋体" w:cs="宋体"/>
          <w:bCs/>
          <w:sz w:val="24"/>
          <w:szCs w:val="24"/>
          <w:highlight w:val="none"/>
        </w:rPr>
        <w:br w:type="page" w:clear="all"/>
      </w:r>
    </w:p>
    <w:p w14:paraId="2BF15B48">
      <w:pPr>
        <w:outlineLvl w:val="2"/>
        <w:rPr>
          <w:rFonts w:ascii="宋体" w:hAnsi="宋体" w:cs="宋体"/>
          <w:b/>
          <w:sz w:val="32"/>
          <w:szCs w:val="32"/>
          <w:highlight w:val="none"/>
        </w:rPr>
      </w:pPr>
      <w:r>
        <w:rPr>
          <w:rFonts w:hint="eastAsia" w:ascii="宋体" w:hAnsi="宋体" w:cs="宋体"/>
          <w:b/>
          <w:sz w:val="32"/>
          <w:szCs w:val="32"/>
          <w:highlight w:val="none"/>
        </w:rPr>
        <w:t>（七）开标一览表（格式）：</w:t>
      </w:r>
    </w:p>
    <w:p w14:paraId="1CAF96D2">
      <w:pPr>
        <w:jc w:val="center"/>
        <w:rPr>
          <w:rFonts w:ascii="宋体" w:hAnsi="宋体" w:cs="宋体"/>
          <w:b/>
          <w:sz w:val="32"/>
          <w:szCs w:val="32"/>
          <w:highlight w:val="none"/>
        </w:rPr>
      </w:pPr>
      <w:r>
        <w:rPr>
          <w:rFonts w:hint="eastAsia" w:ascii="宋体" w:hAnsi="宋体" w:cs="宋体"/>
          <w:b/>
          <w:sz w:val="32"/>
          <w:szCs w:val="32"/>
          <w:highlight w:val="none"/>
        </w:rPr>
        <w:t xml:space="preserve">开标一览表 </w:t>
      </w:r>
    </w:p>
    <w:p w14:paraId="61F25779">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投标供应商名称（盖章）              </w:t>
      </w:r>
    </w:p>
    <w:p w14:paraId="01D6751B">
      <w:pPr>
        <w:spacing w:line="360" w:lineRule="auto"/>
        <w:rPr>
          <w:rFonts w:ascii="宋体" w:hAnsi="宋体" w:cs="宋体"/>
          <w:sz w:val="24"/>
          <w:szCs w:val="24"/>
          <w:highlight w:val="none"/>
        </w:rPr>
      </w:pPr>
      <w:r>
        <w:rPr>
          <w:rFonts w:hint="eastAsia" w:ascii="宋体" w:hAnsi="宋体" w:cs="宋体"/>
          <w:bCs/>
          <w:sz w:val="24"/>
          <w:szCs w:val="24"/>
          <w:highlight w:val="none"/>
        </w:rPr>
        <w:t>采购项目编号：</w:t>
      </w:r>
      <w:r>
        <w:rPr>
          <w:rFonts w:hint="eastAsia" w:ascii="宋体" w:hAnsi="宋体" w:cs="宋体"/>
          <w:bCs/>
          <w:sz w:val="24"/>
          <w:szCs w:val="24"/>
          <w:highlight w:val="none"/>
          <w:lang w:eastAsia="zh-CN"/>
        </w:rPr>
        <w:t>JSZC-320200-SXZT-G2026-0014</w:t>
      </w:r>
      <w:r>
        <w:rPr>
          <w:rFonts w:hint="eastAsia" w:ascii="宋体" w:hAnsi="宋体" w:cs="宋体"/>
          <w:sz w:val="24"/>
          <w:szCs w:val="24"/>
          <w:highlight w:val="none"/>
        </w:rPr>
        <w:t xml:space="preserve"> </w:t>
      </w:r>
    </w:p>
    <w:p w14:paraId="2B795B39">
      <w:pPr>
        <w:spacing w:line="360" w:lineRule="auto"/>
        <w:rPr>
          <w:rFonts w:ascii="宋体" w:hAnsi="宋体" w:cs="宋体"/>
          <w:bCs/>
          <w:sz w:val="24"/>
          <w:szCs w:val="24"/>
          <w:highlight w:val="none"/>
        </w:rPr>
      </w:pPr>
      <w:r>
        <w:rPr>
          <w:rFonts w:hint="eastAsia" w:ascii="宋体" w:hAnsi="宋体" w:cs="宋体"/>
          <w:bCs/>
          <w:sz w:val="24"/>
          <w:szCs w:val="24"/>
          <w:highlight w:val="none"/>
        </w:rPr>
        <w:t>采购项目名称：</w:t>
      </w:r>
      <w:r>
        <w:rPr>
          <w:rFonts w:hint="eastAsia" w:ascii="宋体" w:hAnsi="宋体" w:cs="宋体"/>
          <w:sz w:val="24"/>
          <w:highlight w:val="none"/>
        </w:rPr>
        <w:t xml:space="preserve">2026年市直属学校、市属民办学校学生健康体检工作服务 </w:t>
      </w:r>
    </w:p>
    <w:tbl>
      <w:tblPr>
        <w:tblStyle w:val="42"/>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5"/>
        <w:gridCol w:w="7004"/>
      </w:tblGrid>
      <w:tr w14:paraId="2D2B4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36" w:hRule="atLeast"/>
          <w:jc w:val="center"/>
        </w:trPr>
        <w:tc>
          <w:tcPr>
            <w:tcW w:w="2475" w:type="dxa"/>
            <w:vAlign w:val="center"/>
          </w:tcPr>
          <w:p w14:paraId="23801E61">
            <w:pPr>
              <w:widowControl/>
              <w:spacing w:line="360" w:lineRule="auto"/>
              <w:jc w:val="center"/>
              <w:rPr>
                <w:rFonts w:hAnsi="宋体" w:cs="宋体"/>
                <w:sz w:val="24"/>
                <w:szCs w:val="24"/>
                <w:highlight w:val="none"/>
              </w:rPr>
            </w:pPr>
            <w:r>
              <w:rPr>
                <w:rFonts w:hint="eastAsia" w:ascii="宋体" w:hAnsi="宋体" w:cs="宋体"/>
                <w:sz w:val="24"/>
                <w:highlight w:val="none"/>
              </w:rPr>
              <w:t>体检单价</w:t>
            </w:r>
          </w:p>
        </w:tc>
        <w:tc>
          <w:tcPr>
            <w:tcW w:w="7004" w:type="dxa"/>
            <w:vAlign w:val="center"/>
          </w:tcPr>
          <w:p w14:paraId="00AFA97F">
            <w:pPr>
              <w:widowControl/>
              <w:spacing w:line="360" w:lineRule="auto"/>
              <w:jc w:val="center"/>
              <w:rPr>
                <w:rFonts w:hAnsi="宋体" w:cs="宋体"/>
                <w:sz w:val="24"/>
                <w:szCs w:val="24"/>
                <w:highlight w:val="none"/>
              </w:rPr>
            </w:pPr>
            <w:r>
              <w:rPr>
                <w:rFonts w:hint="eastAsia" w:ascii="宋体" w:hAnsi="宋体" w:cs="宋体"/>
                <w:sz w:val="24"/>
                <w:highlight w:val="none"/>
              </w:rPr>
              <w:t>每生每次</w:t>
            </w:r>
            <w:r>
              <w:rPr>
                <w:rFonts w:hint="eastAsia" w:ascii="宋体" w:hAnsi="宋体" w:cs="宋体"/>
                <w:sz w:val="24"/>
                <w:highlight w:val="none"/>
                <w:u w:val="single"/>
              </w:rPr>
              <w:t xml:space="preserve"> 30 </w:t>
            </w:r>
            <w:r>
              <w:rPr>
                <w:rFonts w:hint="eastAsia" w:ascii="宋体" w:hAnsi="宋体" w:cs="宋体"/>
                <w:sz w:val="24"/>
                <w:highlight w:val="none"/>
              </w:rPr>
              <w:t>元</w:t>
            </w:r>
          </w:p>
        </w:tc>
      </w:tr>
      <w:tr w14:paraId="30B66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13" w:hRule="atLeast"/>
          <w:jc w:val="center"/>
        </w:trPr>
        <w:tc>
          <w:tcPr>
            <w:tcW w:w="2475" w:type="dxa"/>
            <w:vAlign w:val="center"/>
          </w:tcPr>
          <w:p w14:paraId="3033F941">
            <w:pPr>
              <w:jc w:val="center"/>
              <w:rPr>
                <w:rFonts w:hAnsi="宋体" w:cs="宋体"/>
                <w:sz w:val="24"/>
                <w:szCs w:val="24"/>
                <w:highlight w:val="none"/>
              </w:rPr>
            </w:pPr>
            <w:r>
              <w:rPr>
                <w:rFonts w:hint="eastAsia" w:ascii="宋体" w:hAnsi="宋体" w:cs="宋体"/>
                <w:sz w:val="24"/>
                <w:highlight w:val="none"/>
              </w:rPr>
              <w:t>结核菌素皮肤试验单价</w:t>
            </w:r>
          </w:p>
        </w:tc>
        <w:tc>
          <w:tcPr>
            <w:tcW w:w="7004" w:type="dxa"/>
            <w:vAlign w:val="center"/>
          </w:tcPr>
          <w:p w14:paraId="0FBF7DCF">
            <w:pPr>
              <w:ind w:firstLine="960" w:firstLineChars="400"/>
              <w:rPr>
                <w:rFonts w:hAnsi="宋体" w:cs="宋体"/>
                <w:sz w:val="24"/>
                <w:szCs w:val="24"/>
                <w:highlight w:val="none"/>
              </w:rPr>
            </w:pPr>
            <w:r>
              <w:rPr>
                <w:rFonts w:hint="eastAsia" w:ascii="宋体" w:hAnsi="宋体" w:cs="宋体"/>
                <w:sz w:val="24"/>
                <w:highlight w:val="none"/>
              </w:rPr>
              <w:t>需做结核菌素皮肤试验每生每次</w:t>
            </w:r>
            <w:r>
              <w:rPr>
                <w:rFonts w:hint="eastAsia" w:ascii="宋体" w:hAnsi="宋体" w:cs="宋体"/>
                <w:sz w:val="24"/>
                <w:highlight w:val="none"/>
                <w:u w:val="single"/>
              </w:rPr>
              <w:t xml:space="preserve"> 15 </w:t>
            </w:r>
            <w:r>
              <w:rPr>
                <w:rFonts w:hint="eastAsia" w:ascii="宋体" w:hAnsi="宋体" w:cs="宋体"/>
                <w:sz w:val="24"/>
                <w:highlight w:val="none"/>
              </w:rPr>
              <w:t>元</w:t>
            </w:r>
          </w:p>
        </w:tc>
      </w:tr>
      <w:tr w14:paraId="1E50C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3725FB5D">
            <w:pPr>
              <w:widowControl/>
              <w:spacing w:line="360" w:lineRule="auto"/>
              <w:jc w:val="center"/>
              <w:rPr>
                <w:sz w:val="24"/>
                <w:szCs w:val="24"/>
                <w:highlight w:val="none"/>
              </w:rPr>
            </w:pPr>
            <w:r>
              <w:rPr>
                <w:rFonts w:hint="eastAsia"/>
                <w:sz w:val="24"/>
                <w:szCs w:val="24"/>
                <w:highlight w:val="none"/>
              </w:rPr>
              <w:t>服务期</w:t>
            </w:r>
          </w:p>
        </w:tc>
        <w:tc>
          <w:tcPr>
            <w:tcW w:w="7004" w:type="dxa"/>
            <w:vAlign w:val="center"/>
          </w:tcPr>
          <w:p w14:paraId="06BF9866">
            <w:pPr>
              <w:spacing w:line="360" w:lineRule="auto"/>
              <w:jc w:val="center"/>
              <w:rPr>
                <w:sz w:val="24"/>
                <w:szCs w:val="24"/>
                <w:highlight w:val="none"/>
              </w:rPr>
            </w:pPr>
          </w:p>
        </w:tc>
      </w:tr>
      <w:tr w14:paraId="316DA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7D9D6947">
            <w:pPr>
              <w:widowControl/>
              <w:spacing w:line="360" w:lineRule="auto"/>
              <w:jc w:val="center"/>
              <w:rPr>
                <w:sz w:val="24"/>
                <w:szCs w:val="24"/>
                <w:highlight w:val="none"/>
              </w:rPr>
            </w:pPr>
            <w:r>
              <w:rPr>
                <w:rFonts w:hint="eastAsia"/>
                <w:sz w:val="24"/>
                <w:szCs w:val="24"/>
                <w:highlight w:val="none"/>
              </w:rPr>
              <w:t>质量要求</w:t>
            </w:r>
          </w:p>
        </w:tc>
        <w:tc>
          <w:tcPr>
            <w:tcW w:w="7004" w:type="dxa"/>
            <w:vAlign w:val="center"/>
          </w:tcPr>
          <w:p w14:paraId="0453DA75">
            <w:pPr>
              <w:spacing w:line="360" w:lineRule="auto"/>
              <w:jc w:val="center"/>
              <w:rPr>
                <w:sz w:val="24"/>
                <w:szCs w:val="24"/>
                <w:highlight w:val="none"/>
              </w:rPr>
            </w:pPr>
          </w:p>
        </w:tc>
      </w:tr>
      <w:tr w14:paraId="5A003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3" w:hRule="atLeast"/>
          <w:jc w:val="center"/>
        </w:trPr>
        <w:tc>
          <w:tcPr>
            <w:tcW w:w="2475" w:type="dxa"/>
            <w:vAlign w:val="center"/>
          </w:tcPr>
          <w:p w14:paraId="7ECA0F98">
            <w:pPr>
              <w:widowControl/>
              <w:spacing w:line="360" w:lineRule="auto"/>
              <w:jc w:val="center"/>
              <w:rPr>
                <w:sz w:val="24"/>
                <w:szCs w:val="24"/>
                <w:highlight w:val="none"/>
              </w:rPr>
            </w:pPr>
            <w:r>
              <w:rPr>
                <w:rFonts w:hint="eastAsia"/>
                <w:sz w:val="24"/>
                <w:szCs w:val="24"/>
                <w:highlight w:val="none"/>
              </w:rPr>
              <w:t>项目负责人</w:t>
            </w:r>
          </w:p>
        </w:tc>
        <w:tc>
          <w:tcPr>
            <w:tcW w:w="7004" w:type="dxa"/>
            <w:vAlign w:val="center"/>
          </w:tcPr>
          <w:p w14:paraId="26891FCE">
            <w:pPr>
              <w:spacing w:line="360" w:lineRule="auto"/>
              <w:jc w:val="center"/>
              <w:rPr>
                <w:sz w:val="24"/>
                <w:szCs w:val="24"/>
                <w:highlight w:val="none"/>
              </w:rPr>
            </w:pPr>
          </w:p>
        </w:tc>
      </w:tr>
      <w:tr w14:paraId="082B2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vAlign w:val="center"/>
          </w:tcPr>
          <w:p w14:paraId="35549B42">
            <w:pPr>
              <w:widowControl/>
              <w:spacing w:line="360" w:lineRule="auto"/>
              <w:jc w:val="center"/>
              <w:rPr>
                <w:rFonts w:hAnsi="宋体" w:cs="宋体"/>
                <w:sz w:val="24"/>
                <w:szCs w:val="24"/>
                <w:highlight w:val="none"/>
              </w:rPr>
            </w:pPr>
            <w:r>
              <w:rPr>
                <w:rFonts w:hint="eastAsia" w:hAnsi="宋体" w:cs="宋体"/>
                <w:sz w:val="24"/>
                <w:szCs w:val="24"/>
                <w:highlight w:val="none"/>
              </w:rPr>
              <w:t>是否属于小、微型企业/监狱企业/残疾人福利性单位</w:t>
            </w:r>
          </w:p>
        </w:tc>
        <w:tc>
          <w:tcPr>
            <w:tcW w:w="7004" w:type="dxa"/>
            <w:vAlign w:val="center"/>
          </w:tcPr>
          <w:p w14:paraId="36FF3BC4">
            <w:pPr>
              <w:spacing w:line="360" w:lineRule="auto"/>
              <w:jc w:val="center"/>
              <w:rPr>
                <w:sz w:val="24"/>
                <w:szCs w:val="24"/>
                <w:highlight w:val="none"/>
              </w:rPr>
            </w:pPr>
          </w:p>
        </w:tc>
      </w:tr>
      <w:tr w14:paraId="57EB2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9" w:hRule="atLeast"/>
          <w:jc w:val="center"/>
        </w:trPr>
        <w:tc>
          <w:tcPr>
            <w:tcW w:w="2475" w:type="dxa"/>
            <w:vAlign w:val="center"/>
          </w:tcPr>
          <w:p w14:paraId="0EFE688B">
            <w:pPr>
              <w:widowControl/>
              <w:spacing w:line="360" w:lineRule="auto"/>
              <w:jc w:val="center"/>
              <w:rPr>
                <w:rFonts w:hAnsi="宋体" w:cs="宋体"/>
                <w:sz w:val="24"/>
                <w:szCs w:val="24"/>
                <w:highlight w:val="none"/>
              </w:rPr>
            </w:pPr>
            <w:r>
              <w:rPr>
                <w:rFonts w:hint="eastAsia" w:ascii="宋体" w:hAnsi="宋体" w:cs="宋体"/>
                <w:sz w:val="24"/>
                <w:highlight w:val="none"/>
              </w:rPr>
              <w:t>备注</w:t>
            </w:r>
          </w:p>
        </w:tc>
        <w:tc>
          <w:tcPr>
            <w:tcW w:w="7004" w:type="dxa"/>
            <w:vAlign w:val="center"/>
          </w:tcPr>
          <w:p w14:paraId="6E233EA6">
            <w:pPr>
              <w:spacing w:line="360" w:lineRule="auto"/>
              <w:jc w:val="center"/>
              <w:rPr>
                <w:sz w:val="24"/>
                <w:szCs w:val="24"/>
                <w:highlight w:val="none"/>
              </w:rPr>
            </w:pPr>
            <w:r>
              <w:rPr>
                <w:rFonts w:hint="eastAsia" w:ascii="宋体" w:hAnsi="宋体" w:cs="宋体"/>
                <w:sz w:val="24"/>
                <w:highlight w:val="none"/>
              </w:rPr>
              <w:t>必要时检查项目：参照无锡市公立医疗机构现行医疗服务项目价格标准执行。</w:t>
            </w:r>
          </w:p>
        </w:tc>
      </w:tr>
    </w:tbl>
    <w:p w14:paraId="27646834">
      <w:pPr>
        <w:spacing w:line="360" w:lineRule="auto"/>
        <w:rPr>
          <w:rFonts w:ascii="宋体" w:hAnsi="宋体" w:cs="宋体"/>
          <w:bCs/>
          <w:sz w:val="24"/>
          <w:highlight w:val="none"/>
        </w:rPr>
      </w:pPr>
      <w:r>
        <w:rPr>
          <w:rFonts w:hint="eastAsia" w:ascii="宋体" w:hAnsi="宋体" w:cs="宋体"/>
          <w:bCs/>
          <w:sz w:val="24"/>
          <w:highlight w:val="none"/>
        </w:rPr>
        <w:t xml:space="preserve"> </w:t>
      </w:r>
    </w:p>
    <w:p w14:paraId="47FB1BA5">
      <w:pPr>
        <w:spacing w:line="360" w:lineRule="auto"/>
        <w:rPr>
          <w:rFonts w:ascii="宋体" w:hAnsi="宋体" w:cs="宋体"/>
          <w:bCs/>
          <w:sz w:val="32"/>
          <w:highlight w:val="none"/>
        </w:rPr>
      </w:pPr>
      <w:r>
        <w:rPr>
          <w:rFonts w:hint="eastAsia" w:ascii="宋体" w:hAnsi="宋体" w:cs="宋体"/>
          <w:b/>
          <w:bCs/>
          <w:sz w:val="24"/>
          <w:highlight w:val="none"/>
        </w:rPr>
        <w:t>法定代表人或法定代表人授权代表签字或盖章：</w:t>
      </w:r>
    </w:p>
    <w:p w14:paraId="08D751E4">
      <w:pPr>
        <w:pStyle w:val="203"/>
        <w:spacing w:line="360" w:lineRule="auto"/>
        <w:jc w:val="both"/>
        <w:rPr>
          <w:rFonts w:hAnsi="宋体" w:cs="宋体"/>
          <w:sz w:val="24"/>
          <w:szCs w:val="24"/>
          <w:highlight w:val="none"/>
        </w:rPr>
      </w:pPr>
      <w:r>
        <w:rPr>
          <w:rFonts w:hint="eastAsia" w:ascii="宋体" w:hAnsi="宋体" w:eastAsia="宋体" w:cs="宋体"/>
          <w:sz w:val="24"/>
          <w:highlight w:val="none"/>
        </w:rPr>
        <w:t>年    月    日</w:t>
      </w:r>
    </w:p>
    <w:p w14:paraId="09CEA92B">
      <w:pPr>
        <w:spacing w:before="156" w:line="360" w:lineRule="auto"/>
        <w:rPr>
          <w:sz w:val="24"/>
          <w:szCs w:val="24"/>
          <w:highlight w:val="none"/>
        </w:rPr>
      </w:pPr>
      <w:r>
        <w:rPr>
          <w:rFonts w:hint="eastAsia" w:hAnsi="宋体" w:cs="宋体"/>
          <w:sz w:val="24"/>
          <w:szCs w:val="24"/>
          <w:highlight w:val="none"/>
        </w:rPr>
        <w:t>填写说明：</w:t>
      </w:r>
    </w:p>
    <w:p w14:paraId="414C09E5">
      <w:pPr>
        <w:spacing w:line="360" w:lineRule="auto"/>
        <w:ind w:firstLine="482"/>
        <w:rPr>
          <w:rFonts w:hAnsi="宋体" w:cs="宋体"/>
          <w:b/>
          <w:bCs/>
          <w:sz w:val="24"/>
          <w:szCs w:val="24"/>
          <w:highlight w:val="none"/>
        </w:rPr>
      </w:pPr>
      <w:r>
        <w:rPr>
          <w:rFonts w:hint="eastAsia" w:hAnsi="宋体" w:cs="宋体"/>
          <w:b/>
          <w:bCs/>
          <w:sz w:val="24"/>
          <w:szCs w:val="24"/>
          <w:highlight w:val="none"/>
        </w:rPr>
        <w:t>开标一览表中的内容应与投标函内容一致，否则评标时一律按开标一览表中内容为准，开标一览表中必须盖章和签字。</w:t>
      </w:r>
    </w:p>
    <w:p w14:paraId="1751C70F">
      <w:pPr>
        <w:spacing w:line="400" w:lineRule="exact"/>
        <w:ind w:left="720" w:hanging="720"/>
        <w:rPr>
          <w:rFonts w:ascii="宋体" w:hAnsi="宋体" w:cs="宋体"/>
          <w:bCs/>
          <w:sz w:val="24"/>
          <w:szCs w:val="24"/>
          <w:highlight w:val="none"/>
        </w:rPr>
      </w:pPr>
      <w:r>
        <w:rPr>
          <w:rFonts w:hint="eastAsia" w:ascii="宋体" w:hAnsi="宋体" w:cs="宋体"/>
          <w:sz w:val="24"/>
          <w:highlight w:val="none"/>
        </w:rPr>
        <w:br w:type="page" w:clear="all"/>
      </w:r>
    </w:p>
    <w:p w14:paraId="5A392C47">
      <w:pPr>
        <w:outlineLvl w:val="2"/>
        <w:rPr>
          <w:rFonts w:ascii="宋体" w:hAnsi="宋体" w:cs="宋体"/>
          <w:b/>
          <w:sz w:val="32"/>
          <w:szCs w:val="32"/>
          <w:highlight w:val="none"/>
        </w:rPr>
      </w:pPr>
      <w:r>
        <w:rPr>
          <w:rFonts w:hint="eastAsia" w:ascii="宋体" w:hAnsi="宋体" w:cs="宋体"/>
          <w:b/>
          <w:sz w:val="32"/>
          <w:szCs w:val="32"/>
          <w:highlight w:val="none"/>
        </w:rPr>
        <w:t>（八）主要细目报价表（格式）：</w:t>
      </w:r>
    </w:p>
    <w:p w14:paraId="21BEFD53">
      <w:pPr>
        <w:spacing w:line="420" w:lineRule="exact"/>
        <w:jc w:val="center"/>
        <w:outlineLvl w:val="0"/>
        <w:rPr>
          <w:rFonts w:ascii="宋体" w:hAnsi="宋体" w:cs="宋体"/>
          <w:b/>
          <w:sz w:val="32"/>
          <w:szCs w:val="32"/>
          <w:highlight w:val="none"/>
        </w:rPr>
      </w:pPr>
      <w:r>
        <w:rPr>
          <w:rFonts w:hint="eastAsia" w:ascii="宋体" w:hAnsi="宋体" w:cs="宋体"/>
          <w:b/>
          <w:sz w:val="32"/>
          <w:szCs w:val="32"/>
          <w:highlight w:val="none"/>
        </w:rPr>
        <w:t>报价明细表</w:t>
      </w:r>
    </w:p>
    <w:p w14:paraId="74BF41E3">
      <w:pPr>
        <w:pStyle w:val="51"/>
        <w:ind w:left="0"/>
        <w:rPr>
          <w:rFonts w:ascii="宋体" w:hAnsi="宋体" w:cs="宋体"/>
          <w:sz w:val="24"/>
          <w:szCs w:val="24"/>
          <w:highlight w:val="none"/>
        </w:rPr>
      </w:pPr>
    </w:p>
    <w:p w14:paraId="59FF8F1C">
      <w:pPr>
        <w:pStyle w:val="51"/>
        <w:spacing w:line="360" w:lineRule="auto"/>
        <w:ind w:left="0"/>
        <w:rPr>
          <w:rFonts w:ascii="宋体" w:hAnsi="宋体" w:cs="宋体"/>
          <w:sz w:val="24"/>
          <w:szCs w:val="24"/>
          <w:highlight w:val="none"/>
        </w:rPr>
      </w:pPr>
      <w:r>
        <w:rPr>
          <w:rFonts w:hint="eastAsia" w:ascii="宋体" w:hAnsi="宋体" w:cs="宋体"/>
          <w:sz w:val="24"/>
          <w:szCs w:val="24"/>
          <w:highlight w:val="none"/>
        </w:rPr>
        <w:t>项目名称：2026年市直属学校、市属民办学校学生健康体检工作服务</w:t>
      </w:r>
    </w:p>
    <w:p w14:paraId="00BEE893">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投标供应商名称（盖章）               </w:t>
      </w:r>
    </w:p>
    <w:p w14:paraId="5937FA63">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采购项目编号：</w:t>
      </w:r>
      <w:r>
        <w:rPr>
          <w:rFonts w:hint="eastAsia" w:ascii="宋体" w:hAnsi="宋体" w:cs="宋体"/>
          <w:bCs/>
          <w:sz w:val="24"/>
          <w:szCs w:val="24"/>
          <w:highlight w:val="none"/>
          <w:lang w:eastAsia="zh-CN"/>
        </w:rPr>
        <w:t>JSZC-320200-SXZT-G2026-0014</w:t>
      </w:r>
    </w:p>
    <w:p w14:paraId="1C3AB901">
      <w:pPr>
        <w:spacing w:line="360" w:lineRule="auto"/>
        <w:ind w:left="851" w:hanging="851"/>
        <w:rPr>
          <w:rFonts w:ascii="宋体"/>
          <w:bCs/>
          <w:sz w:val="24"/>
          <w:highlight w:val="none"/>
          <w:u w:val="single"/>
        </w:rPr>
      </w:pPr>
      <w:r>
        <w:rPr>
          <w:rFonts w:hint="eastAsia" w:ascii="宋体"/>
          <w:bCs/>
          <w:sz w:val="24"/>
          <w:highlight w:val="none"/>
        </w:rPr>
        <w:t>授</w:t>
      </w:r>
      <w:r>
        <w:rPr>
          <w:rFonts w:ascii="宋体"/>
          <w:bCs/>
          <w:sz w:val="24"/>
          <w:highlight w:val="none"/>
        </w:rPr>
        <w:t xml:space="preserve"> </w:t>
      </w:r>
      <w:r>
        <w:rPr>
          <w:rFonts w:hint="eastAsia" w:ascii="宋体"/>
          <w:bCs/>
          <w:sz w:val="24"/>
          <w:highlight w:val="none"/>
        </w:rPr>
        <w:t>权</w:t>
      </w:r>
      <w:r>
        <w:rPr>
          <w:rFonts w:ascii="宋体"/>
          <w:bCs/>
          <w:sz w:val="24"/>
          <w:highlight w:val="none"/>
        </w:rPr>
        <w:t xml:space="preserve"> </w:t>
      </w:r>
      <w:r>
        <w:rPr>
          <w:rFonts w:hint="eastAsia" w:ascii="宋体"/>
          <w:bCs/>
          <w:sz w:val="24"/>
          <w:highlight w:val="none"/>
        </w:rPr>
        <w:t>代</w:t>
      </w:r>
      <w:r>
        <w:rPr>
          <w:rFonts w:ascii="宋体"/>
          <w:bCs/>
          <w:sz w:val="24"/>
          <w:highlight w:val="none"/>
        </w:rPr>
        <w:t xml:space="preserve"> </w:t>
      </w:r>
      <w:r>
        <w:rPr>
          <w:rFonts w:hint="eastAsia" w:ascii="宋体"/>
          <w:bCs/>
          <w:sz w:val="24"/>
          <w:highlight w:val="none"/>
        </w:rPr>
        <w:t>表（签字）：</w:t>
      </w:r>
      <w:r>
        <w:rPr>
          <w:rFonts w:ascii="宋体"/>
          <w:bCs/>
          <w:sz w:val="24"/>
          <w:highlight w:val="none"/>
          <w:u w:val="single"/>
        </w:rPr>
        <w:t xml:space="preserve">                      </w:t>
      </w:r>
    </w:p>
    <w:p w14:paraId="52169CD7">
      <w:pPr>
        <w:pStyle w:val="51"/>
        <w:rPr>
          <w:highlight w:val="none"/>
        </w:rPr>
      </w:pPr>
    </w:p>
    <w:p w14:paraId="52E0D1AA">
      <w:pPr>
        <w:spacing w:line="360" w:lineRule="auto"/>
        <w:outlineLvl w:val="0"/>
        <w:rPr>
          <w:rFonts w:hAnsi="宋体"/>
          <w:bCs/>
          <w:sz w:val="24"/>
          <w:highlight w:val="none"/>
        </w:rPr>
      </w:pPr>
      <w:r>
        <w:rPr>
          <w:rFonts w:hint="eastAsia" w:hAnsi="宋体"/>
          <w:bCs/>
          <w:sz w:val="24"/>
          <w:highlight w:val="none"/>
        </w:rPr>
        <w:t>投标供应商根据项目实际情况填写</w:t>
      </w:r>
    </w:p>
    <w:p w14:paraId="3E53D465">
      <w:pPr>
        <w:spacing w:line="360" w:lineRule="auto"/>
        <w:outlineLvl w:val="0"/>
        <w:rPr>
          <w:rFonts w:hAnsi="宋体"/>
          <w:bCs/>
          <w:sz w:val="24"/>
          <w:highlight w:val="none"/>
        </w:rPr>
      </w:pPr>
    </w:p>
    <w:p w14:paraId="5F904AFC">
      <w:pPr>
        <w:rPr>
          <w:rFonts w:hAnsi="宋体"/>
          <w:b/>
          <w:szCs w:val="16"/>
          <w:highlight w:val="none"/>
        </w:rPr>
      </w:pPr>
    </w:p>
    <w:p w14:paraId="5B6D5768">
      <w:pPr>
        <w:pStyle w:val="16"/>
        <w:rPr>
          <w:rFonts w:hAnsi="宋体"/>
          <w:b/>
          <w:sz w:val="21"/>
          <w:szCs w:val="16"/>
          <w:highlight w:val="none"/>
        </w:rPr>
      </w:pPr>
    </w:p>
    <w:p w14:paraId="599C7A81">
      <w:pPr>
        <w:pStyle w:val="17"/>
        <w:rPr>
          <w:rFonts w:hAnsi="宋体"/>
          <w:b/>
          <w:szCs w:val="16"/>
          <w:highlight w:val="none"/>
        </w:rPr>
      </w:pPr>
    </w:p>
    <w:p w14:paraId="69E20F69">
      <w:pPr>
        <w:pStyle w:val="17"/>
        <w:rPr>
          <w:rFonts w:hAnsi="宋体"/>
          <w:b/>
          <w:szCs w:val="16"/>
          <w:highlight w:val="none"/>
        </w:rPr>
      </w:pPr>
    </w:p>
    <w:p w14:paraId="4E4E1B52">
      <w:pPr>
        <w:pStyle w:val="17"/>
        <w:rPr>
          <w:rFonts w:hAnsi="宋体"/>
          <w:b/>
          <w:szCs w:val="16"/>
          <w:highlight w:val="none"/>
        </w:rPr>
      </w:pPr>
    </w:p>
    <w:p w14:paraId="4573771C">
      <w:pPr>
        <w:pStyle w:val="17"/>
        <w:rPr>
          <w:rFonts w:hAnsi="宋体"/>
          <w:b/>
          <w:szCs w:val="16"/>
          <w:highlight w:val="none"/>
        </w:rPr>
      </w:pPr>
    </w:p>
    <w:p w14:paraId="42D511EF">
      <w:pPr>
        <w:rPr>
          <w:rFonts w:hAnsi="宋体"/>
          <w:b/>
          <w:szCs w:val="16"/>
          <w:highlight w:val="none"/>
        </w:rPr>
      </w:pPr>
    </w:p>
    <w:p w14:paraId="08FC8A41">
      <w:pPr>
        <w:rPr>
          <w:rFonts w:hAnsi="宋体"/>
          <w:b/>
          <w:szCs w:val="16"/>
          <w:highlight w:val="none"/>
        </w:rPr>
      </w:pPr>
    </w:p>
    <w:p w14:paraId="0B3BB29E">
      <w:pPr>
        <w:rPr>
          <w:rFonts w:hAnsi="宋体"/>
          <w:b/>
          <w:sz w:val="20"/>
          <w:szCs w:val="15"/>
          <w:highlight w:val="none"/>
        </w:rPr>
      </w:pPr>
    </w:p>
    <w:p w14:paraId="274DE4D1">
      <w:pPr>
        <w:rPr>
          <w:rFonts w:hAnsi="宋体" w:cs="宋体"/>
          <w:sz w:val="18"/>
          <w:szCs w:val="13"/>
          <w:highlight w:val="none"/>
          <w:lang w:val="zh-CN"/>
        </w:rPr>
      </w:pPr>
      <w:r>
        <w:rPr>
          <w:rFonts w:hint="eastAsia" w:hAnsi="宋体"/>
          <w:b/>
          <w:sz w:val="18"/>
          <w:szCs w:val="13"/>
          <w:highlight w:val="none"/>
        </w:rPr>
        <w:t>注：</w:t>
      </w:r>
      <w:r>
        <w:rPr>
          <w:rFonts w:hint="eastAsia" w:hAnsi="宋体"/>
          <w:bCs/>
          <w:sz w:val="18"/>
          <w:szCs w:val="13"/>
          <w:highlight w:val="none"/>
        </w:rPr>
        <w:t>（1）</w:t>
      </w:r>
      <w:r>
        <w:rPr>
          <w:rFonts w:hint="eastAsia" w:hAnsi="宋体" w:cs="宋体"/>
          <w:sz w:val="18"/>
          <w:szCs w:val="13"/>
          <w:highlight w:val="none"/>
          <w:lang w:val="zh-CN"/>
        </w:rPr>
        <w:t>投标供应商如为“小微企业”，必须提供投标供应商《中小企业声明函》；投标供应商如为“监狱企业”，必须提供由省级以上监狱管理局、戒毒管理局（含新疆生产建设兵团）出具的属于监狱企业的证明文件复印件；投标供应商如为“残疾人福利性单位”，应当按照《财政部、民政部、中国残疾人联合会关于促进残疾人就业政府采购政策的通知》（财库〔2017〕141号）的规定填写《残疾人福利性单位声明函》；如未按要求填写和提供有效证明或相关内容表述不清的，不得享受价格扣除。投标供应商对所报相关数据的真实性负责，江苏信中天工程咨询有限公司有权将相关内容进行公示；</w:t>
      </w:r>
    </w:p>
    <w:p w14:paraId="7A195F7D">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（2）报价人应当根据“项目技术要求和有关说明”的内容在上表中详细填写，包含但不限于以上内容，请各供应商自行补充完善；</w:t>
      </w:r>
    </w:p>
    <w:p w14:paraId="72AABBAE">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（3）表格不够可自行延长；</w:t>
      </w:r>
    </w:p>
    <w:p w14:paraId="279AB0EB">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（4）本表所填内容和附件中列表</w:t>
      </w:r>
      <w:r>
        <w:rPr>
          <w:rFonts w:hint="eastAsia" w:hAnsi="宋体" w:cs="宋体"/>
          <w:sz w:val="18"/>
          <w:szCs w:val="13"/>
          <w:highlight w:val="none"/>
        </w:rPr>
        <w:t>内容</w:t>
      </w:r>
      <w:r>
        <w:rPr>
          <w:rFonts w:hint="eastAsia" w:hAnsi="宋体" w:cs="宋体"/>
          <w:sz w:val="18"/>
          <w:szCs w:val="13"/>
          <w:highlight w:val="none"/>
          <w:lang w:val="zh-CN"/>
        </w:rPr>
        <w:t>并不冲突，请供应商认真填写本表及附件列</w:t>
      </w:r>
    </w:p>
    <w:p w14:paraId="11EFCEBA">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5）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p>
    <w:p w14:paraId="07A08247">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w:t>
      </w:r>
      <w:r>
        <w:rPr>
          <w:rFonts w:hint="eastAsia" w:hAnsi="宋体" w:cs="宋体"/>
          <w:sz w:val="18"/>
          <w:szCs w:val="13"/>
          <w:highlight w:val="none"/>
        </w:rPr>
        <w:t>6</w:t>
      </w:r>
      <w:r>
        <w:rPr>
          <w:rFonts w:hint="eastAsia" w:hAnsi="宋体" w:cs="宋体"/>
          <w:sz w:val="18"/>
          <w:szCs w:val="13"/>
          <w:highlight w:val="none"/>
          <w:lang w:val="zh-CN"/>
        </w:rPr>
        <w:t>）当采购项目或者采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相关具体要求可详见第四章第三部分“对本国产品的支持政策”）</w:t>
      </w:r>
    </w:p>
    <w:p w14:paraId="5FFF53AF">
      <w:pPr>
        <w:spacing w:line="360" w:lineRule="auto"/>
        <w:outlineLvl w:val="0"/>
        <w:rPr>
          <w:rFonts w:hAnsi="宋体" w:cs="宋体"/>
          <w:sz w:val="18"/>
          <w:szCs w:val="13"/>
          <w:highlight w:val="none"/>
          <w:lang w:val="zh-CN"/>
        </w:rPr>
      </w:pPr>
      <w:r>
        <w:rPr>
          <w:rFonts w:hint="eastAsia" w:hAnsi="宋体" w:cs="宋体"/>
          <w:sz w:val="18"/>
          <w:szCs w:val="13"/>
          <w:highlight w:val="none"/>
          <w:lang w:val="zh-CN"/>
        </w:rPr>
        <w:t>特别注意！！“符合本国产品标准的产品成本之和”是指本项目或采购包中符合本国产品标准的货物成本之和；“全部产品成本之和”是指货物或服务项目（或者采购包）中包含的全部货物、服务产品的成本之和。</w:t>
      </w:r>
    </w:p>
    <w:p w14:paraId="75192111">
      <w:pPr>
        <w:outlineLvl w:val="2"/>
        <w:rPr>
          <w:rFonts w:ascii="宋体" w:hAnsi="宋体" w:cs="宋体"/>
          <w:b/>
          <w:sz w:val="32"/>
          <w:szCs w:val="32"/>
          <w:highlight w:val="none"/>
        </w:rPr>
      </w:pPr>
      <w:r>
        <w:rPr>
          <w:rFonts w:ascii="黑体" w:hAnsi="宋体" w:eastAsia="黑体"/>
          <w:bCs/>
          <w:sz w:val="24"/>
          <w:highlight w:val="none"/>
        </w:rPr>
        <w:br w:type="page" w:clear="all"/>
      </w:r>
      <w:r>
        <w:rPr>
          <w:rFonts w:hint="eastAsia" w:ascii="宋体" w:hAnsi="宋体" w:cs="宋体"/>
          <w:b/>
          <w:sz w:val="32"/>
          <w:szCs w:val="32"/>
          <w:highlight w:val="none"/>
        </w:rPr>
        <w:t>（九）投标偏离表（格式）：</w:t>
      </w:r>
    </w:p>
    <w:p w14:paraId="188F79D2">
      <w:pPr>
        <w:jc w:val="center"/>
        <w:rPr>
          <w:rFonts w:ascii="宋体" w:hAnsi="宋体" w:cs="宋体"/>
          <w:b/>
          <w:sz w:val="32"/>
          <w:szCs w:val="32"/>
          <w:highlight w:val="none"/>
        </w:rPr>
      </w:pPr>
      <w:r>
        <w:rPr>
          <w:rFonts w:hint="eastAsia" w:ascii="宋体" w:hAnsi="宋体" w:cs="宋体"/>
          <w:b/>
          <w:sz w:val="32"/>
          <w:szCs w:val="32"/>
          <w:highlight w:val="none"/>
        </w:rPr>
        <w:t>投标偏离表</w:t>
      </w:r>
    </w:p>
    <w:p w14:paraId="53B51E36">
      <w:pPr>
        <w:spacing w:line="400" w:lineRule="exact"/>
        <w:jc w:val="center"/>
        <w:rPr>
          <w:rFonts w:ascii="宋体" w:hAnsi="宋体" w:cs="宋体"/>
          <w:bCs/>
          <w:sz w:val="28"/>
          <w:szCs w:val="28"/>
          <w:highlight w:val="none"/>
        </w:rPr>
      </w:pPr>
    </w:p>
    <w:p w14:paraId="7240D93F">
      <w:pPr>
        <w:spacing w:line="400" w:lineRule="exact"/>
        <w:jc w:val="center"/>
        <w:rPr>
          <w:rFonts w:ascii="宋体" w:hAnsi="宋体" w:cs="宋体"/>
          <w:bCs/>
          <w:sz w:val="28"/>
          <w:szCs w:val="28"/>
          <w:highlight w:val="none"/>
        </w:rPr>
      </w:pPr>
    </w:p>
    <w:p w14:paraId="30D398F4">
      <w:pPr>
        <w:spacing w:line="40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投标供应商名称（盖章）              采购项目编号：</w:t>
      </w:r>
      <w:r>
        <w:rPr>
          <w:rFonts w:hint="eastAsia" w:ascii="宋体" w:hAnsi="宋体" w:cs="宋体"/>
          <w:bCs/>
          <w:sz w:val="24"/>
          <w:szCs w:val="24"/>
          <w:highlight w:val="none"/>
          <w:lang w:eastAsia="zh-CN"/>
        </w:rPr>
        <w:t>JSZC-320200-SXZT-G2026-0014</w:t>
      </w:r>
    </w:p>
    <w:tbl>
      <w:tblPr>
        <w:tblStyle w:val="42"/>
        <w:tblW w:w="9885" w:type="dxa"/>
        <w:tblInd w:w="-15" w:type="dxa"/>
        <w:tblLayout w:type="fixed"/>
        <w:tblCellMar>
          <w:top w:w="15" w:type="dxa"/>
          <w:left w:w="15" w:type="dxa"/>
          <w:bottom w:w="0" w:type="dxa"/>
          <w:right w:w="15" w:type="dxa"/>
        </w:tblCellMar>
      </w:tblPr>
      <w:tblGrid>
        <w:gridCol w:w="1905"/>
        <w:gridCol w:w="2835"/>
        <w:gridCol w:w="2835"/>
        <w:gridCol w:w="2310"/>
      </w:tblGrid>
      <w:tr w14:paraId="0E816155">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E66C34">
            <w:pPr>
              <w:jc w:val="center"/>
              <w:rPr>
                <w:rFonts w:ascii="宋体" w:hAnsi="宋体" w:cs="宋体"/>
                <w:b/>
                <w:bCs/>
                <w:sz w:val="24"/>
                <w:szCs w:val="24"/>
                <w:highlight w:val="none"/>
              </w:rPr>
            </w:pPr>
            <w:r>
              <w:rPr>
                <w:rFonts w:hint="eastAsia" w:ascii="宋体" w:hAnsi="宋体" w:cs="宋体"/>
                <w:b/>
                <w:bCs/>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2D8DA80">
            <w:pPr>
              <w:jc w:val="center"/>
              <w:rPr>
                <w:rFonts w:ascii="宋体" w:hAnsi="宋体" w:cs="宋体"/>
                <w:b/>
                <w:bCs/>
                <w:sz w:val="24"/>
                <w:szCs w:val="24"/>
                <w:highlight w:val="none"/>
              </w:rPr>
            </w:pPr>
            <w:r>
              <w:rPr>
                <w:rFonts w:hint="eastAsia" w:ascii="宋体" w:hAnsi="宋体" w:cs="宋体"/>
                <w:b/>
                <w:bCs/>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5E656E4C">
            <w:pPr>
              <w:jc w:val="center"/>
              <w:rPr>
                <w:rFonts w:ascii="宋体" w:hAnsi="宋体" w:cs="宋体"/>
                <w:b/>
                <w:bCs/>
                <w:sz w:val="24"/>
                <w:szCs w:val="24"/>
                <w:highlight w:val="none"/>
              </w:rPr>
            </w:pPr>
            <w:r>
              <w:rPr>
                <w:rFonts w:hint="eastAsia" w:ascii="宋体" w:hAnsi="宋体" w:cs="宋体"/>
                <w:b/>
                <w:bCs/>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BBE8A1E">
            <w:pPr>
              <w:jc w:val="center"/>
              <w:rPr>
                <w:rFonts w:ascii="宋体" w:hAnsi="宋体" w:cs="宋体"/>
                <w:b/>
                <w:bCs/>
                <w:sz w:val="24"/>
                <w:szCs w:val="24"/>
                <w:highlight w:val="none"/>
              </w:rPr>
            </w:pPr>
            <w:r>
              <w:rPr>
                <w:rFonts w:hint="eastAsia" w:ascii="宋体" w:hAnsi="宋体" w:cs="宋体"/>
                <w:b/>
                <w:bCs/>
                <w:sz w:val="24"/>
                <w:szCs w:val="24"/>
                <w:highlight w:val="none"/>
              </w:rPr>
              <w:t>偏离说明</w:t>
            </w:r>
          </w:p>
        </w:tc>
      </w:tr>
      <w:tr w14:paraId="38094D9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874FC6">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5509C1C">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A691FFB">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B74960B">
            <w:pPr>
              <w:jc w:val="center"/>
              <w:rPr>
                <w:rFonts w:ascii="宋体" w:hAnsi="宋体" w:cs="宋体"/>
                <w:bCs/>
                <w:highlight w:val="none"/>
              </w:rPr>
            </w:pPr>
          </w:p>
        </w:tc>
      </w:tr>
      <w:tr w14:paraId="1A285DF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1D7913">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EE8F193">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BACCB87">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85A12CB">
            <w:pPr>
              <w:jc w:val="center"/>
              <w:rPr>
                <w:rFonts w:ascii="宋体" w:hAnsi="宋体" w:cs="宋体"/>
                <w:bCs/>
                <w:highlight w:val="none"/>
              </w:rPr>
            </w:pPr>
          </w:p>
        </w:tc>
      </w:tr>
      <w:tr w14:paraId="3EFEFB00">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DB63DD">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F70B2B5">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59455C2">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1CBEC4E">
            <w:pPr>
              <w:jc w:val="center"/>
              <w:rPr>
                <w:rFonts w:ascii="宋体" w:hAnsi="宋体" w:cs="宋体"/>
                <w:bCs/>
                <w:highlight w:val="none"/>
              </w:rPr>
            </w:pPr>
          </w:p>
        </w:tc>
      </w:tr>
      <w:tr w14:paraId="67F1D2BF">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F7C6C4B">
            <w:pPr>
              <w:jc w:val="cente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54C5C98">
            <w:pPr>
              <w:rPr>
                <w:rFonts w:ascii="宋体" w:hAnsi="宋体" w:cs="宋体"/>
                <w:bCs/>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07A7AC7">
            <w:pPr>
              <w:jc w:val="center"/>
              <w:rPr>
                <w:rFonts w:ascii="宋体" w:hAnsi="宋体" w:cs="宋体"/>
                <w:bCs/>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55953080">
            <w:pPr>
              <w:jc w:val="center"/>
              <w:rPr>
                <w:rFonts w:ascii="宋体" w:hAnsi="宋体" w:cs="宋体"/>
                <w:bCs/>
                <w:highlight w:val="none"/>
              </w:rPr>
            </w:pPr>
          </w:p>
        </w:tc>
      </w:tr>
    </w:tbl>
    <w:p w14:paraId="4F10F63A">
      <w:pPr>
        <w:rPr>
          <w:rFonts w:ascii="宋体" w:hAnsi="宋体" w:cs="宋体"/>
          <w:b/>
          <w:sz w:val="24"/>
          <w:szCs w:val="24"/>
          <w:highlight w:val="none"/>
        </w:rPr>
      </w:pPr>
    </w:p>
    <w:p w14:paraId="67767DCE">
      <w:pPr>
        <w:rPr>
          <w:rFonts w:ascii="宋体" w:hAnsi="宋体" w:cs="宋体"/>
          <w:b/>
          <w:bCs/>
          <w:sz w:val="24"/>
          <w:szCs w:val="24"/>
          <w:highlight w:val="none"/>
        </w:rPr>
      </w:pPr>
      <w:r>
        <w:rPr>
          <w:rFonts w:hint="eastAsia" w:ascii="宋体" w:hAnsi="宋体" w:cs="宋体"/>
          <w:b/>
          <w:bCs/>
          <w:sz w:val="24"/>
          <w:szCs w:val="24"/>
          <w:highlight w:val="none"/>
        </w:rPr>
        <w:t>法定代表人或法定代表人授权代表签字或盖章：</w:t>
      </w:r>
    </w:p>
    <w:p w14:paraId="08C5BCF6">
      <w:pPr>
        <w:rPr>
          <w:rFonts w:ascii="宋体" w:hAnsi="宋体" w:cs="宋体"/>
          <w:bCs/>
          <w:sz w:val="30"/>
          <w:highlight w:val="none"/>
        </w:rPr>
      </w:pPr>
    </w:p>
    <w:p w14:paraId="681A88D9">
      <w:pPr>
        <w:rPr>
          <w:rFonts w:ascii="宋体" w:hAnsi="宋体" w:cs="宋体"/>
          <w:bCs/>
          <w:sz w:val="24"/>
          <w:szCs w:val="24"/>
          <w:highlight w:val="none"/>
        </w:rPr>
      </w:pPr>
      <w:r>
        <w:rPr>
          <w:rFonts w:hint="eastAsia" w:ascii="宋体" w:hAnsi="宋体" w:cs="宋体"/>
          <w:bCs/>
          <w:sz w:val="24"/>
          <w:szCs w:val="24"/>
          <w:highlight w:val="none"/>
        </w:rPr>
        <w:t>注：（1）本表不得删除；</w:t>
      </w:r>
    </w:p>
    <w:p w14:paraId="36D51F27">
      <w:pPr>
        <w:rPr>
          <w:rFonts w:ascii="宋体" w:hAnsi="宋体" w:cs="宋体"/>
          <w:bCs/>
          <w:sz w:val="24"/>
          <w:szCs w:val="24"/>
          <w:highlight w:val="none"/>
        </w:rPr>
      </w:pPr>
      <w:r>
        <w:rPr>
          <w:rFonts w:hint="eastAsia" w:ascii="宋体" w:hAnsi="宋体" w:cs="宋体"/>
          <w:bCs/>
          <w:sz w:val="24"/>
          <w:szCs w:val="24"/>
          <w:highlight w:val="none"/>
        </w:rPr>
        <w:t xml:space="preserve">   （2）如无任何服务偏离，请于本表 “偏离说明”中注明“无偏离”；</w:t>
      </w:r>
    </w:p>
    <w:p w14:paraId="71E4589C">
      <w:pPr>
        <w:rPr>
          <w:rFonts w:ascii="宋体" w:hAnsi="宋体" w:cs="宋体"/>
          <w:bCs/>
          <w:sz w:val="24"/>
          <w:szCs w:val="24"/>
          <w:highlight w:val="none"/>
        </w:rPr>
      </w:pPr>
      <w:r>
        <w:rPr>
          <w:rFonts w:hint="eastAsia" w:ascii="宋体" w:hAnsi="宋体" w:cs="宋体"/>
          <w:bCs/>
          <w:sz w:val="24"/>
          <w:szCs w:val="24"/>
          <w:highlight w:val="none"/>
        </w:rPr>
        <w:t xml:space="preserve">   （3）如有服务偏离项，请于本表中列明偏离内容，如需要可自行延长，其余无偏离内容不须赘述。</w:t>
      </w:r>
    </w:p>
    <w:p w14:paraId="1D78C0C0">
      <w:pPr>
        <w:pStyle w:val="222"/>
        <w:ind w:left="1260"/>
        <w:rPr>
          <w:rFonts w:ascii="宋体" w:hAnsi="宋体" w:cs="宋体"/>
          <w:bCs/>
          <w:sz w:val="24"/>
          <w:highlight w:val="none"/>
        </w:rPr>
      </w:pPr>
    </w:p>
    <w:p w14:paraId="04417960">
      <w:pPr>
        <w:spacing w:line="400" w:lineRule="exact"/>
        <w:outlineLvl w:val="2"/>
        <w:rPr>
          <w:rFonts w:ascii="宋体" w:hAnsi="宋体" w:cs="宋体"/>
          <w:b/>
          <w:sz w:val="32"/>
          <w:szCs w:val="32"/>
          <w:highlight w:val="none"/>
        </w:rPr>
      </w:pPr>
      <w:r>
        <w:rPr>
          <w:rFonts w:hint="eastAsia" w:ascii="宋体" w:hAnsi="宋体" w:cs="宋体"/>
          <w:bCs/>
          <w:sz w:val="24"/>
          <w:szCs w:val="24"/>
          <w:highlight w:val="none"/>
        </w:rPr>
        <w:br w:type="page" w:clear="all"/>
      </w:r>
      <w:r>
        <w:rPr>
          <w:rFonts w:hint="eastAsia" w:ascii="宋体" w:hAnsi="宋体" w:cs="宋体"/>
          <w:b/>
          <w:sz w:val="32"/>
          <w:szCs w:val="32"/>
          <w:highlight w:val="none"/>
        </w:rPr>
        <w:t>（十）供应商简介和经营情况说明（格式）</w:t>
      </w:r>
    </w:p>
    <w:p w14:paraId="5BE3A1A0">
      <w:pPr>
        <w:pStyle w:val="212"/>
        <w:ind w:firstLine="0"/>
        <w:jc w:val="center"/>
        <w:rPr>
          <w:rFonts w:ascii="宋体" w:hAnsi="宋体" w:cs="宋体"/>
          <w:b/>
          <w:sz w:val="32"/>
          <w:szCs w:val="32"/>
          <w:highlight w:val="none"/>
        </w:rPr>
      </w:pPr>
      <w:r>
        <w:rPr>
          <w:rFonts w:hint="eastAsia" w:ascii="宋体" w:hAnsi="宋体" w:cs="宋体"/>
          <w:b/>
          <w:sz w:val="32"/>
          <w:szCs w:val="32"/>
          <w:highlight w:val="none"/>
        </w:rPr>
        <w:t>供应商情况表</w:t>
      </w:r>
    </w:p>
    <w:p w14:paraId="6D5B4863">
      <w:pPr>
        <w:pStyle w:val="12"/>
        <w:spacing w:line="360" w:lineRule="auto"/>
        <w:ind w:firstLine="480"/>
        <w:rPr>
          <w:rFonts w:ascii="宋体" w:hAnsi="宋体" w:cs="宋体"/>
          <w:sz w:val="24"/>
          <w:highlight w:val="none"/>
        </w:rPr>
      </w:pPr>
      <w:r>
        <w:rPr>
          <w:rFonts w:hint="eastAsia" w:ascii="宋体" w:hAnsi="宋体" w:cs="宋体"/>
          <w:sz w:val="24"/>
          <w:highlight w:val="none"/>
        </w:rPr>
        <w:t>单位名称（盖章）</w:t>
      </w:r>
    </w:p>
    <w:tbl>
      <w:tblPr>
        <w:tblStyle w:val="42"/>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12"/>
        <w:gridCol w:w="2283"/>
        <w:gridCol w:w="1983"/>
        <w:gridCol w:w="2667"/>
      </w:tblGrid>
      <w:tr w14:paraId="49FCB4F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C654923">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法定代表人</w:t>
            </w:r>
          </w:p>
        </w:tc>
        <w:tc>
          <w:tcPr>
            <w:tcW w:w="2283" w:type="dxa"/>
            <w:tcBorders>
              <w:top w:val="single" w:color="auto" w:sz="6" w:space="0"/>
              <w:left w:val="single" w:color="auto" w:sz="6" w:space="0"/>
              <w:bottom w:val="single" w:color="auto" w:sz="6" w:space="0"/>
              <w:right w:val="single" w:color="auto" w:sz="6" w:space="0"/>
            </w:tcBorders>
          </w:tcPr>
          <w:p w14:paraId="4CBBCBA6">
            <w:pPr>
              <w:pStyle w:val="12"/>
              <w:spacing w:line="360" w:lineRule="auto"/>
              <w:ind w:firstLine="480"/>
              <w:rPr>
                <w:rFonts w:ascii="宋体" w:hAnsi="宋体" w:cs="宋体"/>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648CD9C2">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成立日期</w:t>
            </w:r>
          </w:p>
        </w:tc>
        <w:tc>
          <w:tcPr>
            <w:tcW w:w="2667" w:type="dxa"/>
            <w:tcBorders>
              <w:top w:val="single" w:color="auto" w:sz="6" w:space="0"/>
              <w:left w:val="single" w:color="auto" w:sz="6" w:space="0"/>
              <w:bottom w:val="single" w:color="auto" w:sz="6" w:space="0"/>
              <w:right w:val="single" w:color="auto" w:sz="6" w:space="0"/>
            </w:tcBorders>
          </w:tcPr>
          <w:p w14:paraId="72E22C7F">
            <w:pPr>
              <w:pStyle w:val="12"/>
              <w:spacing w:line="360" w:lineRule="auto"/>
              <w:ind w:firstLine="480"/>
              <w:rPr>
                <w:rFonts w:ascii="宋体" w:hAnsi="宋体" w:cs="宋体"/>
                <w:sz w:val="24"/>
                <w:szCs w:val="24"/>
                <w:highlight w:val="none"/>
              </w:rPr>
            </w:pPr>
          </w:p>
        </w:tc>
      </w:tr>
      <w:tr w14:paraId="434BF17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14E63BB0">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企业地址</w:t>
            </w:r>
          </w:p>
        </w:tc>
        <w:tc>
          <w:tcPr>
            <w:tcW w:w="2283" w:type="dxa"/>
            <w:tcBorders>
              <w:top w:val="single" w:color="auto" w:sz="6" w:space="0"/>
              <w:left w:val="single" w:color="auto" w:sz="6" w:space="0"/>
              <w:bottom w:val="single" w:color="auto" w:sz="6" w:space="0"/>
              <w:right w:val="single" w:color="auto" w:sz="6" w:space="0"/>
            </w:tcBorders>
          </w:tcPr>
          <w:p w14:paraId="420F3FE3">
            <w:pPr>
              <w:pStyle w:val="12"/>
              <w:spacing w:line="360" w:lineRule="auto"/>
              <w:ind w:firstLine="480"/>
              <w:rPr>
                <w:rFonts w:ascii="宋体" w:hAnsi="宋体" w:cs="宋体"/>
                <w:sz w:val="24"/>
                <w:szCs w:val="24"/>
                <w:highlight w:val="none"/>
              </w:rPr>
            </w:pPr>
          </w:p>
        </w:tc>
        <w:tc>
          <w:tcPr>
            <w:tcW w:w="1983" w:type="dxa"/>
            <w:tcBorders>
              <w:top w:val="single" w:color="auto" w:sz="6" w:space="0"/>
              <w:left w:val="single" w:color="auto" w:sz="6" w:space="0"/>
              <w:bottom w:val="single" w:color="auto" w:sz="6" w:space="0"/>
              <w:right w:val="single" w:color="auto" w:sz="6" w:space="0"/>
            </w:tcBorders>
          </w:tcPr>
          <w:p w14:paraId="02E0EFD3">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注册资本</w:t>
            </w:r>
          </w:p>
        </w:tc>
        <w:tc>
          <w:tcPr>
            <w:tcW w:w="2667" w:type="dxa"/>
            <w:tcBorders>
              <w:top w:val="single" w:color="auto" w:sz="6" w:space="0"/>
              <w:left w:val="single" w:color="auto" w:sz="6" w:space="0"/>
              <w:bottom w:val="single" w:color="auto" w:sz="6" w:space="0"/>
              <w:right w:val="single" w:color="auto" w:sz="6" w:space="0"/>
            </w:tcBorders>
          </w:tcPr>
          <w:p w14:paraId="287943A2">
            <w:pPr>
              <w:pStyle w:val="12"/>
              <w:spacing w:line="360" w:lineRule="auto"/>
              <w:ind w:firstLine="840"/>
              <w:rPr>
                <w:rFonts w:ascii="宋体" w:hAnsi="宋体" w:cs="宋体"/>
                <w:sz w:val="24"/>
                <w:szCs w:val="24"/>
                <w:highlight w:val="none"/>
              </w:rPr>
            </w:pPr>
            <w:r>
              <w:rPr>
                <w:rFonts w:hint="eastAsia" w:ascii="宋体" w:hAnsi="宋体" w:cs="宋体"/>
                <w:sz w:val="24"/>
                <w:szCs w:val="24"/>
                <w:highlight w:val="none"/>
              </w:rPr>
              <w:t>万元</w:t>
            </w:r>
          </w:p>
        </w:tc>
      </w:tr>
      <w:tr w14:paraId="279AB4E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69ACFAB8">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经营范围</w:t>
            </w:r>
          </w:p>
        </w:tc>
        <w:tc>
          <w:tcPr>
            <w:tcW w:w="6933" w:type="dxa"/>
            <w:gridSpan w:val="3"/>
            <w:tcBorders>
              <w:top w:val="single" w:color="auto" w:sz="6" w:space="0"/>
              <w:left w:val="single" w:color="auto" w:sz="6" w:space="0"/>
              <w:bottom w:val="single" w:color="auto" w:sz="6" w:space="0"/>
              <w:right w:val="single" w:color="auto" w:sz="6" w:space="0"/>
            </w:tcBorders>
          </w:tcPr>
          <w:p w14:paraId="2FFE01DA">
            <w:pPr>
              <w:pStyle w:val="12"/>
              <w:spacing w:line="360" w:lineRule="auto"/>
              <w:ind w:firstLine="480"/>
              <w:rPr>
                <w:rFonts w:ascii="宋体" w:hAnsi="宋体" w:cs="宋体"/>
                <w:sz w:val="24"/>
                <w:szCs w:val="24"/>
                <w:highlight w:val="none"/>
              </w:rPr>
            </w:pPr>
          </w:p>
        </w:tc>
      </w:tr>
      <w:tr w14:paraId="531E0E4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09C3B810">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职工人数</w:t>
            </w:r>
          </w:p>
        </w:tc>
        <w:tc>
          <w:tcPr>
            <w:tcW w:w="2283" w:type="dxa"/>
            <w:tcBorders>
              <w:top w:val="single" w:color="auto" w:sz="6" w:space="0"/>
              <w:left w:val="single" w:color="auto" w:sz="6" w:space="0"/>
              <w:bottom w:val="single" w:color="auto" w:sz="6" w:space="0"/>
              <w:right w:val="single" w:color="auto" w:sz="6" w:space="0"/>
            </w:tcBorders>
          </w:tcPr>
          <w:p w14:paraId="5E50288C">
            <w:pPr>
              <w:pStyle w:val="12"/>
              <w:spacing w:line="360" w:lineRule="auto"/>
              <w:ind w:firstLine="480"/>
              <w:rPr>
                <w:rFonts w:ascii="宋体" w:hAnsi="宋体" w:cs="宋体"/>
                <w:sz w:val="24"/>
                <w:szCs w:val="24"/>
                <w:highlight w:val="none"/>
              </w:rPr>
            </w:pPr>
          </w:p>
        </w:tc>
        <w:tc>
          <w:tcPr>
            <w:tcW w:w="4650" w:type="dxa"/>
            <w:gridSpan w:val="2"/>
            <w:tcBorders>
              <w:top w:val="single" w:color="auto" w:sz="6" w:space="0"/>
              <w:left w:val="single" w:color="auto" w:sz="6" w:space="0"/>
              <w:bottom w:val="single" w:color="auto" w:sz="6" w:space="0"/>
              <w:right w:val="single" w:color="auto" w:sz="6" w:space="0"/>
            </w:tcBorders>
          </w:tcPr>
          <w:p w14:paraId="0CCC0402">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其中：</w:t>
            </w:r>
          </w:p>
          <w:p w14:paraId="41B43546">
            <w:pPr>
              <w:pStyle w:val="12"/>
              <w:spacing w:line="360" w:lineRule="auto"/>
              <w:ind w:left="959" w:hanging="480"/>
              <w:rPr>
                <w:rFonts w:ascii="宋体" w:hAnsi="宋体" w:cs="宋体"/>
                <w:sz w:val="24"/>
                <w:szCs w:val="24"/>
                <w:highlight w:val="none"/>
              </w:rPr>
            </w:pPr>
            <w:r>
              <w:rPr>
                <w:rFonts w:hint="eastAsia" w:ascii="宋体" w:hAnsi="宋体" w:cs="宋体"/>
                <w:sz w:val="24"/>
                <w:szCs w:val="24"/>
                <w:highlight w:val="none"/>
              </w:rPr>
              <w:t>中级职称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人数、</w:t>
            </w:r>
          </w:p>
          <w:p w14:paraId="6A39D24B">
            <w:pPr>
              <w:pStyle w:val="12"/>
              <w:spacing w:line="360" w:lineRule="auto"/>
              <w:ind w:left="959" w:hanging="480"/>
              <w:rPr>
                <w:rFonts w:ascii="宋体" w:hAnsi="宋体" w:cs="宋体"/>
                <w:sz w:val="24"/>
                <w:szCs w:val="24"/>
                <w:highlight w:val="none"/>
              </w:rPr>
            </w:pPr>
            <w:r>
              <w:rPr>
                <w:rFonts w:hint="eastAsia" w:ascii="宋体" w:hAnsi="宋体" w:cs="宋体"/>
                <w:sz w:val="24"/>
                <w:szCs w:val="24"/>
                <w:highlight w:val="none"/>
              </w:rPr>
              <w:t>高级职称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人数</w:t>
            </w:r>
          </w:p>
        </w:tc>
      </w:tr>
      <w:tr w14:paraId="1232A73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612" w:type="dxa"/>
            <w:tcBorders>
              <w:top w:val="single" w:color="auto" w:sz="6" w:space="0"/>
              <w:left w:val="single" w:color="auto" w:sz="6" w:space="0"/>
              <w:bottom w:val="single" w:color="auto" w:sz="6" w:space="0"/>
              <w:right w:val="single" w:color="auto" w:sz="6" w:space="0"/>
            </w:tcBorders>
          </w:tcPr>
          <w:p w14:paraId="6AC09DD7">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2025年12月资产总额</w:t>
            </w:r>
          </w:p>
        </w:tc>
        <w:tc>
          <w:tcPr>
            <w:tcW w:w="2283" w:type="dxa"/>
            <w:tcBorders>
              <w:top w:val="single" w:color="auto" w:sz="6" w:space="0"/>
              <w:left w:val="single" w:color="auto" w:sz="6" w:space="0"/>
              <w:bottom w:val="single" w:color="auto" w:sz="6" w:space="0"/>
              <w:right w:val="single" w:color="auto" w:sz="6" w:space="0"/>
            </w:tcBorders>
          </w:tcPr>
          <w:p w14:paraId="37B69DF6">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74D9879C">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净资产</w:t>
            </w:r>
          </w:p>
        </w:tc>
        <w:tc>
          <w:tcPr>
            <w:tcW w:w="2667" w:type="dxa"/>
            <w:tcBorders>
              <w:top w:val="single" w:color="auto" w:sz="6" w:space="0"/>
              <w:left w:val="single" w:color="auto" w:sz="6" w:space="0"/>
              <w:bottom w:val="single" w:color="auto" w:sz="6" w:space="0"/>
              <w:right w:val="single" w:color="auto" w:sz="6" w:space="0"/>
            </w:tcBorders>
          </w:tcPr>
          <w:p w14:paraId="1C903E17">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r>
      <w:tr w14:paraId="1A7A25B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85" w:hRule="atLeast"/>
        </w:trPr>
        <w:tc>
          <w:tcPr>
            <w:tcW w:w="2612" w:type="dxa"/>
            <w:tcBorders>
              <w:top w:val="single" w:color="auto" w:sz="6" w:space="0"/>
              <w:left w:val="single" w:color="auto" w:sz="6" w:space="0"/>
              <w:bottom w:val="single" w:color="auto" w:sz="6" w:space="0"/>
              <w:right w:val="single" w:color="auto" w:sz="6" w:space="0"/>
            </w:tcBorders>
          </w:tcPr>
          <w:p w14:paraId="0064E0FB">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2025年12月股东权益</w:t>
            </w:r>
          </w:p>
        </w:tc>
        <w:tc>
          <w:tcPr>
            <w:tcW w:w="2283" w:type="dxa"/>
            <w:tcBorders>
              <w:top w:val="single" w:color="auto" w:sz="6" w:space="0"/>
              <w:left w:val="single" w:color="auto" w:sz="6" w:space="0"/>
              <w:bottom w:val="single" w:color="auto" w:sz="6" w:space="0"/>
              <w:right w:val="single" w:color="auto" w:sz="6" w:space="0"/>
            </w:tcBorders>
          </w:tcPr>
          <w:p w14:paraId="0918200E">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c>
          <w:tcPr>
            <w:tcW w:w="1983" w:type="dxa"/>
            <w:tcBorders>
              <w:top w:val="single" w:color="auto" w:sz="6" w:space="0"/>
              <w:left w:val="single" w:color="auto" w:sz="6" w:space="0"/>
              <w:bottom w:val="single" w:color="auto" w:sz="6" w:space="0"/>
              <w:right w:val="single" w:color="auto" w:sz="6" w:space="0"/>
            </w:tcBorders>
          </w:tcPr>
          <w:p w14:paraId="014AF18B">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2025年业务收入</w:t>
            </w:r>
          </w:p>
        </w:tc>
        <w:tc>
          <w:tcPr>
            <w:tcW w:w="2667" w:type="dxa"/>
            <w:tcBorders>
              <w:top w:val="single" w:color="auto" w:sz="6" w:space="0"/>
              <w:left w:val="single" w:color="auto" w:sz="6" w:space="0"/>
              <w:bottom w:val="single" w:color="auto" w:sz="6" w:space="0"/>
              <w:right w:val="single" w:color="auto" w:sz="6" w:space="0"/>
            </w:tcBorders>
          </w:tcPr>
          <w:p w14:paraId="2F031E35">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万元</w:t>
            </w:r>
          </w:p>
        </w:tc>
      </w:tr>
      <w:tr w14:paraId="4B53EB5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12751BFD">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2025年实现利润</w:t>
            </w:r>
          </w:p>
        </w:tc>
        <w:tc>
          <w:tcPr>
            <w:tcW w:w="2283" w:type="dxa"/>
            <w:tcBorders>
              <w:top w:val="single" w:color="auto" w:sz="6" w:space="0"/>
              <w:left w:val="single" w:color="auto" w:sz="6" w:space="0"/>
              <w:bottom w:val="single" w:color="auto" w:sz="6" w:space="0"/>
              <w:right w:val="single" w:color="auto" w:sz="6" w:space="0"/>
            </w:tcBorders>
          </w:tcPr>
          <w:p w14:paraId="473C43E7">
            <w:pPr>
              <w:pStyle w:val="12"/>
              <w:spacing w:line="360" w:lineRule="auto"/>
              <w:ind w:firstLine="1320"/>
              <w:rPr>
                <w:rFonts w:ascii="宋体" w:hAnsi="宋体" w:cs="宋体"/>
                <w:sz w:val="24"/>
                <w:szCs w:val="24"/>
                <w:highlight w:val="none"/>
              </w:rPr>
            </w:pPr>
            <w:r>
              <w:rPr>
                <w:rFonts w:hint="eastAsia" w:ascii="宋体" w:hAnsi="宋体" w:cs="宋体"/>
                <w:sz w:val="24"/>
                <w:szCs w:val="24"/>
                <w:highlight w:val="none"/>
              </w:rPr>
              <w:t>万元</w:t>
            </w:r>
          </w:p>
        </w:tc>
        <w:tc>
          <w:tcPr>
            <w:tcW w:w="1983" w:type="dxa"/>
            <w:tcBorders>
              <w:top w:val="single" w:color="auto" w:sz="6" w:space="0"/>
              <w:left w:val="single" w:color="auto" w:sz="6" w:space="0"/>
              <w:bottom w:val="single" w:color="auto" w:sz="6" w:space="0"/>
              <w:right w:val="single" w:color="auto" w:sz="6" w:space="0"/>
            </w:tcBorders>
          </w:tcPr>
          <w:p w14:paraId="2A4E780B">
            <w:pPr>
              <w:pStyle w:val="12"/>
              <w:spacing w:line="360" w:lineRule="auto"/>
              <w:ind w:firstLine="480"/>
              <w:rPr>
                <w:rFonts w:ascii="宋体" w:hAnsi="宋体" w:cs="宋体"/>
                <w:sz w:val="24"/>
                <w:szCs w:val="24"/>
                <w:highlight w:val="none"/>
              </w:rPr>
            </w:pPr>
          </w:p>
        </w:tc>
        <w:tc>
          <w:tcPr>
            <w:tcW w:w="2667" w:type="dxa"/>
            <w:tcBorders>
              <w:top w:val="single" w:color="auto" w:sz="6" w:space="0"/>
              <w:left w:val="single" w:color="auto" w:sz="6" w:space="0"/>
              <w:bottom w:val="single" w:color="auto" w:sz="6" w:space="0"/>
              <w:right w:val="single" w:color="auto" w:sz="6" w:space="0"/>
            </w:tcBorders>
          </w:tcPr>
          <w:p w14:paraId="40E3677A">
            <w:pPr>
              <w:pStyle w:val="12"/>
              <w:spacing w:line="360" w:lineRule="auto"/>
              <w:ind w:firstLine="480"/>
              <w:rPr>
                <w:rFonts w:ascii="宋体" w:hAnsi="宋体" w:cs="宋体"/>
                <w:sz w:val="24"/>
                <w:szCs w:val="24"/>
                <w:highlight w:val="none"/>
              </w:rPr>
            </w:pPr>
          </w:p>
        </w:tc>
      </w:tr>
      <w:tr w14:paraId="3B5BC7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612" w:type="dxa"/>
            <w:tcBorders>
              <w:top w:val="single" w:color="auto" w:sz="6" w:space="0"/>
              <w:left w:val="single" w:color="auto" w:sz="6" w:space="0"/>
              <w:bottom w:val="single" w:color="auto" w:sz="6" w:space="0"/>
              <w:right w:val="single" w:color="auto" w:sz="6" w:space="0"/>
            </w:tcBorders>
          </w:tcPr>
          <w:p w14:paraId="1CECFCF3">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办公面积</w:t>
            </w:r>
          </w:p>
          <w:p w14:paraId="6DEDB642">
            <w:pPr>
              <w:pStyle w:val="12"/>
              <w:spacing w:line="360" w:lineRule="auto"/>
              <w:ind w:firstLine="480"/>
              <w:rPr>
                <w:rFonts w:ascii="宋体" w:hAnsi="宋体" w:cs="宋体"/>
                <w:sz w:val="24"/>
                <w:szCs w:val="24"/>
                <w:highlight w:val="none"/>
              </w:rPr>
            </w:pPr>
          </w:p>
        </w:tc>
        <w:tc>
          <w:tcPr>
            <w:tcW w:w="2283" w:type="dxa"/>
            <w:tcBorders>
              <w:top w:val="single" w:color="auto" w:sz="6" w:space="0"/>
              <w:left w:val="single" w:color="auto" w:sz="6" w:space="0"/>
              <w:bottom w:val="single" w:color="auto" w:sz="6" w:space="0"/>
              <w:right w:val="single" w:color="auto" w:sz="6" w:space="0"/>
            </w:tcBorders>
          </w:tcPr>
          <w:p w14:paraId="6AA43D37">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 xml:space="preserve">     平方米</w:t>
            </w:r>
          </w:p>
        </w:tc>
        <w:tc>
          <w:tcPr>
            <w:tcW w:w="1983" w:type="dxa"/>
            <w:tcBorders>
              <w:top w:val="single" w:color="auto" w:sz="6" w:space="0"/>
              <w:left w:val="single" w:color="auto" w:sz="6" w:space="0"/>
              <w:bottom w:val="single" w:color="auto" w:sz="6" w:space="0"/>
              <w:right w:val="single" w:color="auto" w:sz="6" w:space="0"/>
            </w:tcBorders>
          </w:tcPr>
          <w:p w14:paraId="1864585E">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其中：</w:t>
            </w:r>
          </w:p>
        </w:tc>
        <w:tc>
          <w:tcPr>
            <w:tcW w:w="2667" w:type="dxa"/>
            <w:tcBorders>
              <w:top w:val="single" w:color="auto" w:sz="6" w:space="0"/>
              <w:left w:val="single" w:color="auto" w:sz="6" w:space="0"/>
              <w:bottom w:val="single" w:color="auto" w:sz="6" w:space="0"/>
              <w:right w:val="single" w:color="auto" w:sz="6" w:space="0"/>
            </w:tcBorders>
          </w:tcPr>
          <w:p w14:paraId="7F11FF67">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自有面积    平方米</w:t>
            </w:r>
          </w:p>
          <w:p w14:paraId="3A8A4D1E">
            <w:pPr>
              <w:pStyle w:val="12"/>
              <w:spacing w:line="360" w:lineRule="auto"/>
              <w:ind w:firstLine="0"/>
              <w:rPr>
                <w:rFonts w:ascii="宋体" w:hAnsi="宋体" w:cs="宋体"/>
                <w:sz w:val="24"/>
                <w:szCs w:val="24"/>
                <w:highlight w:val="none"/>
              </w:rPr>
            </w:pPr>
            <w:r>
              <w:rPr>
                <w:rFonts w:hint="eastAsia" w:ascii="宋体" w:hAnsi="宋体" w:cs="宋体"/>
                <w:sz w:val="24"/>
                <w:szCs w:val="24"/>
                <w:highlight w:val="none"/>
              </w:rPr>
              <w:t>承租面积    平方米</w:t>
            </w:r>
          </w:p>
        </w:tc>
      </w:tr>
      <w:tr w14:paraId="5199BCB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8" w:hRule="atLeast"/>
        </w:trPr>
        <w:tc>
          <w:tcPr>
            <w:tcW w:w="4895" w:type="dxa"/>
            <w:gridSpan w:val="2"/>
            <w:tcBorders>
              <w:top w:val="single" w:color="auto" w:sz="6" w:space="0"/>
              <w:left w:val="single" w:color="auto" w:sz="6" w:space="0"/>
              <w:bottom w:val="single" w:color="auto" w:sz="6" w:space="0"/>
              <w:right w:val="single" w:color="auto" w:sz="6" w:space="0"/>
            </w:tcBorders>
          </w:tcPr>
          <w:p w14:paraId="48515928">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单位简历及内设机构情况</w:t>
            </w:r>
          </w:p>
        </w:tc>
        <w:tc>
          <w:tcPr>
            <w:tcW w:w="4650" w:type="dxa"/>
            <w:gridSpan w:val="2"/>
            <w:tcBorders>
              <w:top w:val="single" w:color="auto" w:sz="6" w:space="0"/>
              <w:left w:val="single" w:color="auto" w:sz="6" w:space="0"/>
              <w:bottom w:val="single" w:color="auto" w:sz="6" w:space="0"/>
              <w:right w:val="single" w:color="auto" w:sz="6" w:space="0"/>
            </w:tcBorders>
          </w:tcPr>
          <w:p w14:paraId="36E30E2B">
            <w:pPr>
              <w:pStyle w:val="12"/>
              <w:spacing w:line="360" w:lineRule="auto"/>
              <w:ind w:firstLine="480"/>
              <w:rPr>
                <w:rFonts w:ascii="宋体" w:hAnsi="宋体" w:cs="宋体"/>
                <w:sz w:val="24"/>
                <w:szCs w:val="24"/>
                <w:highlight w:val="none"/>
              </w:rPr>
            </w:pPr>
          </w:p>
        </w:tc>
      </w:tr>
      <w:tr w14:paraId="5DD91B1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03" w:hRule="atLeast"/>
        </w:trPr>
        <w:tc>
          <w:tcPr>
            <w:tcW w:w="4895" w:type="dxa"/>
            <w:gridSpan w:val="2"/>
            <w:tcBorders>
              <w:top w:val="single" w:color="auto" w:sz="6" w:space="0"/>
              <w:left w:val="single" w:color="auto" w:sz="6" w:space="0"/>
              <w:bottom w:val="single" w:color="auto" w:sz="6" w:space="0"/>
              <w:right w:val="single" w:color="auto" w:sz="6" w:space="0"/>
            </w:tcBorders>
          </w:tcPr>
          <w:p w14:paraId="7C6D1B21">
            <w:pPr>
              <w:pStyle w:val="12"/>
              <w:spacing w:line="360" w:lineRule="auto"/>
              <w:ind w:firstLine="480"/>
              <w:rPr>
                <w:rFonts w:ascii="宋体" w:hAnsi="宋体" w:cs="宋体"/>
                <w:sz w:val="24"/>
                <w:szCs w:val="24"/>
                <w:highlight w:val="none"/>
              </w:rPr>
            </w:pPr>
            <w:r>
              <w:rPr>
                <w:rFonts w:hint="eastAsia" w:ascii="宋体" w:hAnsi="宋体" w:cs="宋体"/>
                <w:sz w:val="24"/>
                <w:szCs w:val="24"/>
                <w:highlight w:val="none"/>
              </w:rPr>
              <w:t>单位优势及特长</w:t>
            </w:r>
          </w:p>
        </w:tc>
        <w:tc>
          <w:tcPr>
            <w:tcW w:w="4650" w:type="dxa"/>
            <w:gridSpan w:val="2"/>
            <w:tcBorders>
              <w:top w:val="single" w:color="auto" w:sz="6" w:space="0"/>
              <w:left w:val="single" w:color="auto" w:sz="6" w:space="0"/>
              <w:bottom w:val="single" w:color="auto" w:sz="6" w:space="0"/>
              <w:right w:val="single" w:color="auto" w:sz="6" w:space="0"/>
            </w:tcBorders>
          </w:tcPr>
          <w:p w14:paraId="3083C6A3">
            <w:pPr>
              <w:pStyle w:val="12"/>
              <w:spacing w:line="360" w:lineRule="auto"/>
              <w:ind w:firstLine="480"/>
              <w:rPr>
                <w:rFonts w:ascii="宋体" w:hAnsi="宋体" w:cs="宋体"/>
                <w:sz w:val="24"/>
                <w:szCs w:val="24"/>
                <w:highlight w:val="none"/>
              </w:rPr>
            </w:pPr>
          </w:p>
        </w:tc>
      </w:tr>
      <w:tr w14:paraId="21E5147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895" w:type="dxa"/>
            <w:gridSpan w:val="2"/>
            <w:tcBorders>
              <w:top w:val="single" w:color="auto" w:sz="6" w:space="0"/>
              <w:left w:val="single" w:color="auto" w:sz="6" w:space="0"/>
              <w:bottom w:val="single" w:color="auto" w:sz="6" w:space="0"/>
              <w:right w:val="single" w:color="auto" w:sz="6" w:space="0"/>
            </w:tcBorders>
          </w:tcPr>
          <w:p w14:paraId="5D1BC3A7">
            <w:pPr>
              <w:pStyle w:val="12"/>
              <w:ind w:firstLine="480"/>
              <w:rPr>
                <w:rFonts w:ascii="宋体" w:hAnsi="宋体" w:cs="宋体"/>
                <w:sz w:val="24"/>
                <w:szCs w:val="24"/>
                <w:highlight w:val="none"/>
              </w:rPr>
            </w:pPr>
            <w:r>
              <w:rPr>
                <w:rFonts w:hint="eastAsia" w:ascii="宋体" w:hAnsi="宋体" w:cs="宋体"/>
                <w:sz w:val="24"/>
                <w:szCs w:val="24"/>
                <w:highlight w:val="none"/>
              </w:rPr>
              <w:t>近三年来完成或正在履行的重大合同情况</w:t>
            </w:r>
          </w:p>
        </w:tc>
        <w:tc>
          <w:tcPr>
            <w:tcW w:w="4650" w:type="dxa"/>
            <w:gridSpan w:val="2"/>
            <w:tcBorders>
              <w:top w:val="single" w:color="auto" w:sz="6" w:space="0"/>
              <w:left w:val="single" w:color="auto" w:sz="6" w:space="0"/>
              <w:bottom w:val="single" w:color="auto" w:sz="6" w:space="0"/>
              <w:right w:val="single" w:color="auto" w:sz="6" w:space="0"/>
            </w:tcBorders>
          </w:tcPr>
          <w:p w14:paraId="27C3F7A6">
            <w:pPr>
              <w:pStyle w:val="12"/>
              <w:ind w:firstLine="480"/>
              <w:rPr>
                <w:rFonts w:ascii="宋体" w:hAnsi="宋体" w:cs="宋体"/>
                <w:sz w:val="24"/>
                <w:szCs w:val="24"/>
                <w:highlight w:val="none"/>
              </w:rPr>
            </w:pPr>
          </w:p>
        </w:tc>
      </w:tr>
      <w:tr w14:paraId="733DD06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4895" w:type="dxa"/>
            <w:gridSpan w:val="2"/>
            <w:tcBorders>
              <w:top w:val="single" w:color="auto" w:sz="6" w:space="0"/>
              <w:left w:val="single" w:color="auto" w:sz="6" w:space="0"/>
              <w:bottom w:val="single" w:color="auto" w:sz="6" w:space="0"/>
              <w:right w:val="single" w:color="auto" w:sz="6" w:space="0"/>
            </w:tcBorders>
          </w:tcPr>
          <w:p w14:paraId="4CE64D80">
            <w:pPr>
              <w:pStyle w:val="12"/>
              <w:ind w:firstLine="480"/>
              <w:rPr>
                <w:rFonts w:ascii="宋体" w:hAnsi="宋体" w:cs="宋体"/>
                <w:sz w:val="24"/>
                <w:szCs w:val="24"/>
                <w:highlight w:val="none"/>
              </w:rPr>
            </w:pPr>
            <w:r>
              <w:rPr>
                <w:rFonts w:hint="eastAsia" w:ascii="宋体" w:hAnsi="宋体" w:cs="宋体"/>
                <w:bCs/>
                <w:sz w:val="24"/>
                <w:szCs w:val="24"/>
                <w:highlight w:val="none"/>
              </w:rPr>
              <w:t>近三年来受行业主管部门考核评价及业主评价意见</w:t>
            </w:r>
          </w:p>
        </w:tc>
        <w:tc>
          <w:tcPr>
            <w:tcW w:w="4650" w:type="dxa"/>
            <w:gridSpan w:val="2"/>
            <w:tcBorders>
              <w:top w:val="single" w:color="auto" w:sz="6" w:space="0"/>
              <w:left w:val="single" w:color="auto" w:sz="6" w:space="0"/>
              <w:bottom w:val="single" w:color="auto" w:sz="6" w:space="0"/>
              <w:right w:val="single" w:color="auto" w:sz="6" w:space="0"/>
            </w:tcBorders>
          </w:tcPr>
          <w:p w14:paraId="258EBCEB">
            <w:pPr>
              <w:pStyle w:val="12"/>
              <w:ind w:firstLine="480"/>
              <w:rPr>
                <w:rFonts w:ascii="宋体" w:hAnsi="宋体" w:cs="宋体"/>
                <w:sz w:val="24"/>
                <w:szCs w:val="24"/>
                <w:highlight w:val="none"/>
              </w:rPr>
            </w:pPr>
          </w:p>
        </w:tc>
      </w:tr>
      <w:tr w14:paraId="44A173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857" w:hRule="atLeast"/>
        </w:trPr>
        <w:tc>
          <w:tcPr>
            <w:tcW w:w="4895" w:type="dxa"/>
            <w:gridSpan w:val="2"/>
            <w:tcBorders>
              <w:top w:val="single" w:color="auto" w:sz="6" w:space="0"/>
              <w:left w:val="single" w:color="auto" w:sz="6" w:space="0"/>
              <w:bottom w:val="single" w:color="auto" w:sz="6" w:space="0"/>
              <w:right w:val="single" w:color="auto" w:sz="6" w:space="0"/>
            </w:tcBorders>
          </w:tcPr>
          <w:p w14:paraId="43468A96">
            <w:pPr>
              <w:pStyle w:val="12"/>
              <w:ind w:firstLine="480"/>
              <w:rPr>
                <w:rFonts w:ascii="宋体" w:hAnsi="宋体" w:cs="宋体"/>
                <w:sz w:val="24"/>
                <w:szCs w:val="24"/>
                <w:highlight w:val="none"/>
              </w:rPr>
            </w:pPr>
            <w:r>
              <w:rPr>
                <w:rFonts w:hint="eastAsia" w:ascii="宋体" w:hAnsi="宋体" w:cs="宋体"/>
                <w:sz w:val="24"/>
                <w:szCs w:val="24"/>
                <w:highlight w:val="none"/>
              </w:rPr>
              <w:t>最近3年内有无因违纪或其他原因被投诉或起诉的情况及说明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4911576D">
            <w:pPr>
              <w:pStyle w:val="12"/>
              <w:ind w:firstLine="480"/>
              <w:rPr>
                <w:rFonts w:ascii="宋体" w:hAnsi="宋体" w:cs="宋体"/>
                <w:sz w:val="24"/>
                <w:szCs w:val="24"/>
                <w:highlight w:val="none"/>
              </w:rPr>
            </w:pPr>
            <w:r>
              <w:rPr>
                <w:rFonts w:hint="eastAsia" w:ascii="宋体" w:hAnsi="宋体" w:cs="宋体"/>
                <w:sz w:val="24"/>
                <w:szCs w:val="24"/>
                <w:highlight w:val="none"/>
              </w:rPr>
              <w:t>（包括解决方式和结果）</w:t>
            </w:r>
          </w:p>
        </w:tc>
      </w:tr>
      <w:tr w14:paraId="718D78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921" w:hRule="atLeast"/>
        </w:trPr>
        <w:tc>
          <w:tcPr>
            <w:tcW w:w="4895" w:type="dxa"/>
            <w:gridSpan w:val="2"/>
            <w:tcBorders>
              <w:top w:val="single" w:color="auto" w:sz="6" w:space="0"/>
              <w:left w:val="single" w:color="auto" w:sz="6" w:space="0"/>
              <w:bottom w:val="single" w:color="auto" w:sz="6" w:space="0"/>
              <w:right w:val="single" w:color="auto" w:sz="6" w:space="0"/>
            </w:tcBorders>
          </w:tcPr>
          <w:p w14:paraId="5AB657A5">
            <w:pPr>
              <w:pStyle w:val="12"/>
              <w:ind w:firstLine="480"/>
              <w:rPr>
                <w:rFonts w:ascii="宋体" w:hAnsi="宋体" w:cs="宋体"/>
                <w:sz w:val="24"/>
                <w:szCs w:val="24"/>
                <w:highlight w:val="none"/>
              </w:rPr>
            </w:pPr>
            <w:r>
              <w:rPr>
                <w:rFonts w:hint="eastAsia" w:ascii="宋体" w:hAnsi="宋体" w:cs="宋体"/>
                <w:sz w:val="24"/>
                <w:szCs w:val="24"/>
                <w:highlight w:val="none"/>
              </w:rPr>
              <w:t>最近3年内主要负责人有无因经济犯罪被司法机关追究的情况及说明</w:t>
            </w:r>
          </w:p>
        </w:tc>
        <w:tc>
          <w:tcPr>
            <w:tcW w:w="4650" w:type="dxa"/>
            <w:gridSpan w:val="2"/>
            <w:tcBorders>
              <w:top w:val="single" w:color="auto" w:sz="6" w:space="0"/>
              <w:left w:val="single" w:color="auto" w:sz="6" w:space="0"/>
              <w:bottom w:val="single" w:color="auto" w:sz="6" w:space="0"/>
              <w:right w:val="single" w:color="auto" w:sz="6" w:space="0"/>
            </w:tcBorders>
          </w:tcPr>
          <w:p w14:paraId="0ED12A49">
            <w:pPr>
              <w:ind w:firstLine="480"/>
              <w:rPr>
                <w:rFonts w:ascii="宋体" w:hAnsi="宋体" w:cs="宋体"/>
                <w:sz w:val="24"/>
                <w:highlight w:val="none"/>
              </w:rPr>
            </w:pPr>
          </w:p>
        </w:tc>
      </w:tr>
      <w:tr w14:paraId="445B071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895" w:type="dxa"/>
            <w:gridSpan w:val="2"/>
            <w:tcBorders>
              <w:top w:val="single" w:color="auto" w:sz="6" w:space="0"/>
              <w:left w:val="single" w:color="auto" w:sz="6" w:space="0"/>
              <w:right w:val="single" w:color="auto" w:sz="6" w:space="0"/>
            </w:tcBorders>
          </w:tcPr>
          <w:p w14:paraId="6D05B845">
            <w:pPr>
              <w:pStyle w:val="12"/>
              <w:ind w:firstLine="480"/>
              <w:rPr>
                <w:rFonts w:ascii="宋体" w:hAnsi="宋体" w:cs="宋体"/>
                <w:sz w:val="24"/>
                <w:szCs w:val="24"/>
                <w:highlight w:val="none"/>
              </w:rPr>
            </w:pPr>
            <w:r>
              <w:rPr>
                <w:rFonts w:hint="eastAsia" w:ascii="宋体" w:hAnsi="宋体" w:cs="宋体"/>
                <w:sz w:val="24"/>
                <w:szCs w:val="24"/>
                <w:highlight w:val="none"/>
              </w:rPr>
              <w:t>其他需要说明的情况</w:t>
            </w:r>
          </w:p>
        </w:tc>
        <w:tc>
          <w:tcPr>
            <w:tcW w:w="4650" w:type="dxa"/>
            <w:gridSpan w:val="2"/>
            <w:tcBorders>
              <w:top w:val="single" w:color="auto" w:sz="6" w:space="0"/>
              <w:left w:val="single" w:color="auto" w:sz="6" w:space="0"/>
              <w:right w:val="single" w:color="auto" w:sz="6" w:space="0"/>
            </w:tcBorders>
          </w:tcPr>
          <w:p w14:paraId="30082D14">
            <w:pPr>
              <w:pStyle w:val="12"/>
              <w:ind w:firstLine="480"/>
              <w:rPr>
                <w:rFonts w:ascii="宋体" w:hAnsi="宋体" w:cs="宋体"/>
                <w:sz w:val="24"/>
                <w:szCs w:val="24"/>
                <w:highlight w:val="none"/>
              </w:rPr>
            </w:pPr>
          </w:p>
        </w:tc>
      </w:tr>
    </w:tbl>
    <w:p w14:paraId="20C9F0A3">
      <w:pPr>
        <w:spacing w:line="360" w:lineRule="auto"/>
        <w:rPr>
          <w:rFonts w:ascii="宋体" w:hAnsi="宋体" w:cs="宋体"/>
          <w:bCs/>
          <w:sz w:val="24"/>
          <w:highlight w:val="none"/>
        </w:rPr>
      </w:pPr>
    </w:p>
    <w:p w14:paraId="75DF6ECB">
      <w:pPr>
        <w:spacing w:line="360" w:lineRule="auto"/>
        <w:ind w:firstLine="480"/>
        <w:rPr>
          <w:rFonts w:ascii="宋体" w:hAnsi="宋体" w:cs="宋体"/>
          <w:b/>
          <w:bCs/>
          <w:sz w:val="24"/>
          <w:highlight w:val="none"/>
        </w:rPr>
      </w:pPr>
      <w:r>
        <w:rPr>
          <w:rFonts w:hint="eastAsia" w:ascii="宋体" w:hAnsi="宋体" w:cs="宋体"/>
          <w:b/>
          <w:bCs/>
          <w:sz w:val="24"/>
          <w:highlight w:val="none"/>
        </w:rPr>
        <w:t>投标供应商（盖章）：</w:t>
      </w:r>
    </w:p>
    <w:p w14:paraId="1C9848C0">
      <w:pPr>
        <w:spacing w:line="360" w:lineRule="auto"/>
        <w:ind w:firstLine="480"/>
        <w:rPr>
          <w:rFonts w:ascii="宋体" w:hAnsi="宋体" w:cs="宋体"/>
          <w:b/>
          <w:bCs/>
          <w:sz w:val="24"/>
          <w:highlight w:val="none"/>
        </w:rPr>
      </w:pPr>
      <w:r>
        <w:rPr>
          <w:rFonts w:hint="eastAsia" w:ascii="宋体" w:hAnsi="宋体" w:cs="宋体"/>
          <w:b/>
          <w:bCs/>
          <w:sz w:val="24"/>
          <w:highlight w:val="none"/>
        </w:rPr>
        <w:t>法定代表人或法定代表人授权代表签字或盖章：</w:t>
      </w:r>
    </w:p>
    <w:p w14:paraId="3DF1F67F">
      <w:pPr>
        <w:spacing w:line="360" w:lineRule="auto"/>
        <w:ind w:firstLine="480"/>
        <w:rPr>
          <w:rFonts w:ascii="宋体" w:hAnsi="宋体" w:cs="宋体"/>
          <w:b/>
          <w:bCs/>
          <w:sz w:val="24"/>
          <w:highlight w:val="none"/>
        </w:rPr>
      </w:pPr>
      <w:r>
        <w:rPr>
          <w:rFonts w:hint="eastAsia" w:ascii="宋体" w:hAnsi="宋体" w:cs="宋体"/>
          <w:b/>
          <w:bCs/>
          <w:sz w:val="24"/>
          <w:highlight w:val="none"/>
        </w:rPr>
        <w:t>日期：</w:t>
      </w:r>
    </w:p>
    <w:p w14:paraId="3C5502BA">
      <w:pPr>
        <w:spacing w:line="440" w:lineRule="exact"/>
        <w:rPr>
          <w:rFonts w:ascii="宋体" w:hAnsi="宋体" w:cs="宋体"/>
          <w:b/>
          <w:bCs/>
          <w:highlight w:val="none"/>
        </w:rPr>
      </w:pPr>
    </w:p>
    <w:p w14:paraId="53B55C21">
      <w:pPr>
        <w:spacing w:line="440" w:lineRule="exact"/>
        <w:rPr>
          <w:rFonts w:ascii="宋体" w:hAnsi="宋体" w:cs="宋体"/>
          <w:b/>
          <w:bCs/>
          <w:sz w:val="32"/>
          <w:szCs w:val="32"/>
          <w:highlight w:val="none"/>
        </w:rPr>
      </w:pPr>
      <w:r>
        <w:rPr>
          <w:rFonts w:hint="eastAsia" w:ascii="宋体" w:hAnsi="宋体" w:cs="宋体"/>
          <w:b/>
          <w:bCs/>
          <w:sz w:val="32"/>
          <w:szCs w:val="32"/>
          <w:highlight w:val="none"/>
        </w:rPr>
        <w:t>（十一）价格折扣文件</w:t>
      </w:r>
    </w:p>
    <w:p w14:paraId="55248720">
      <w:pPr>
        <w:pStyle w:val="4"/>
        <w:jc w:val="center"/>
        <w:rPr>
          <w:rFonts w:ascii="宋体" w:hAnsi="宋体" w:eastAsia="宋体" w:cs="宋体"/>
          <w:b/>
          <w:sz w:val="32"/>
          <w:szCs w:val="32"/>
          <w:highlight w:val="none"/>
        </w:rPr>
      </w:pPr>
      <w:r>
        <w:rPr>
          <w:rFonts w:hint="eastAsia" w:ascii="宋体" w:hAnsi="宋体" w:eastAsia="宋体" w:cs="宋体"/>
          <w:b/>
          <w:sz w:val="32"/>
          <w:szCs w:val="32"/>
          <w:highlight w:val="none"/>
        </w:rPr>
        <w:t>企业报价折扣证明</w:t>
      </w:r>
    </w:p>
    <w:tbl>
      <w:tblPr>
        <w:tblStyle w:val="43"/>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640"/>
        <w:gridCol w:w="2585"/>
        <w:gridCol w:w="5226"/>
      </w:tblGrid>
      <w:tr w14:paraId="035A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8" w:type="dxa"/>
            <w:vAlign w:val="center"/>
          </w:tcPr>
          <w:p w14:paraId="627B527F">
            <w:pPr>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640" w:type="dxa"/>
            <w:vAlign w:val="center"/>
          </w:tcPr>
          <w:p w14:paraId="2FA42824">
            <w:pPr>
              <w:jc w:val="center"/>
              <w:rPr>
                <w:rFonts w:ascii="宋体" w:hAnsi="宋体" w:cs="宋体"/>
                <w:b/>
                <w:bCs/>
                <w:sz w:val="24"/>
                <w:szCs w:val="24"/>
                <w:highlight w:val="none"/>
              </w:rPr>
            </w:pPr>
            <w:r>
              <w:rPr>
                <w:rFonts w:hint="eastAsia" w:ascii="宋体" w:hAnsi="宋体" w:cs="宋体"/>
                <w:b/>
                <w:bCs/>
                <w:sz w:val="24"/>
                <w:szCs w:val="24"/>
                <w:highlight w:val="none"/>
              </w:rPr>
              <w:t>企业性质</w:t>
            </w:r>
          </w:p>
        </w:tc>
        <w:tc>
          <w:tcPr>
            <w:tcW w:w="2585" w:type="dxa"/>
            <w:vAlign w:val="center"/>
          </w:tcPr>
          <w:p w14:paraId="2C9550E7">
            <w:pPr>
              <w:jc w:val="center"/>
              <w:rPr>
                <w:rFonts w:ascii="宋体" w:hAnsi="宋体" w:cs="宋体"/>
                <w:b/>
                <w:bCs/>
                <w:sz w:val="24"/>
                <w:szCs w:val="24"/>
                <w:highlight w:val="none"/>
              </w:rPr>
            </w:pPr>
            <w:r>
              <w:rPr>
                <w:rFonts w:hint="eastAsia" w:ascii="宋体" w:hAnsi="宋体" w:cs="宋体"/>
                <w:b/>
                <w:bCs/>
                <w:sz w:val="24"/>
                <w:szCs w:val="24"/>
                <w:highlight w:val="none"/>
              </w:rPr>
              <w:t>服务承接商类别</w:t>
            </w:r>
          </w:p>
        </w:tc>
        <w:tc>
          <w:tcPr>
            <w:tcW w:w="5226" w:type="dxa"/>
            <w:vAlign w:val="center"/>
          </w:tcPr>
          <w:p w14:paraId="29D58E1B">
            <w:pPr>
              <w:jc w:val="center"/>
              <w:rPr>
                <w:rFonts w:ascii="宋体" w:hAnsi="宋体" w:cs="宋体"/>
                <w:b/>
                <w:bCs/>
                <w:sz w:val="24"/>
                <w:szCs w:val="24"/>
                <w:highlight w:val="none"/>
              </w:rPr>
            </w:pPr>
            <w:r>
              <w:rPr>
                <w:rFonts w:hint="eastAsia" w:ascii="宋体" w:hAnsi="宋体" w:cs="宋体"/>
                <w:b/>
                <w:bCs/>
                <w:sz w:val="24"/>
                <w:szCs w:val="24"/>
                <w:highlight w:val="none"/>
              </w:rPr>
              <w:t>投标文件中需要提供的相关证明材料</w:t>
            </w:r>
          </w:p>
        </w:tc>
      </w:tr>
      <w:tr w14:paraId="2454D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306C5D6A">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1640" w:type="dxa"/>
            <w:vAlign w:val="center"/>
          </w:tcPr>
          <w:p w14:paraId="08C49263">
            <w:pPr>
              <w:spacing w:line="360" w:lineRule="auto"/>
              <w:rPr>
                <w:rFonts w:ascii="宋体" w:hAnsi="宋体" w:cs="宋体"/>
                <w:sz w:val="24"/>
                <w:szCs w:val="24"/>
                <w:highlight w:val="none"/>
              </w:rPr>
            </w:pPr>
            <w:r>
              <w:rPr>
                <w:rFonts w:hint="eastAsia" w:ascii="宋体" w:hAnsi="宋体" w:cs="宋体"/>
                <w:sz w:val="24"/>
                <w:szCs w:val="24"/>
                <w:highlight w:val="none"/>
              </w:rPr>
              <w:t>中小微型企业</w:t>
            </w:r>
          </w:p>
        </w:tc>
        <w:tc>
          <w:tcPr>
            <w:tcW w:w="2585" w:type="dxa"/>
            <w:vAlign w:val="center"/>
          </w:tcPr>
          <w:p w14:paraId="3013AB1D">
            <w:pPr>
              <w:spacing w:line="360" w:lineRule="auto"/>
              <w:rPr>
                <w:rFonts w:ascii="宋体" w:hAnsi="宋体" w:cs="宋体"/>
                <w:sz w:val="24"/>
                <w:szCs w:val="24"/>
                <w:highlight w:val="none"/>
              </w:rPr>
            </w:pPr>
            <w:r>
              <w:rPr>
                <w:rFonts w:hint="eastAsia" w:ascii="宋体" w:hAnsi="宋体" w:cs="宋体"/>
                <w:sz w:val="24"/>
                <w:szCs w:val="24"/>
                <w:highlight w:val="none"/>
              </w:rPr>
              <w:t>服务的承接商为中小微企业</w:t>
            </w:r>
          </w:p>
        </w:tc>
        <w:tc>
          <w:tcPr>
            <w:tcW w:w="5226" w:type="dxa"/>
            <w:vAlign w:val="center"/>
          </w:tcPr>
          <w:p w14:paraId="1CE5A2B0">
            <w:pPr>
              <w:spacing w:line="360" w:lineRule="auto"/>
              <w:rPr>
                <w:rFonts w:ascii="宋体" w:hAnsi="宋体" w:cs="宋体"/>
                <w:sz w:val="24"/>
                <w:szCs w:val="24"/>
                <w:highlight w:val="none"/>
              </w:rPr>
            </w:pPr>
            <w:r>
              <w:rPr>
                <w:rFonts w:hint="eastAsia" w:ascii="宋体" w:hAnsi="宋体" w:cs="宋体"/>
                <w:sz w:val="24"/>
                <w:szCs w:val="24"/>
                <w:highlight w:val="none"/>
              </w:rPr>
              <w:t>《中小企业声明函》（格式见附件1）</w:t>
            </w:r>
          </w:p>
        </w:tc>
      </w:tr>
      <w:tr w14:paraId="4BD00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748" w:type="dxa"/>
            <w:vAlign w:val="center"/>
          </w:tcPr>
          <w:p w14:paraId="723EF2D1">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1640" w:type="dxa"/>
            <w:vAlign w:val="center"/>
          </w:tcPr>
          <w:p w14:paraId="34E1FAB3">
            <w:pPr>
              <w:spacing w:line="360" w:lineRule="auto"/>
              <w:rPr>
                <w:rFonts w:ascii="宋体" w:hAnsi="宋体" w:cs="宋体"/>
                <w:sz w:val="24"/>
                <w:szCs w:val="24"/>
                <w:highlight w:val="none"/>
              </w:rPr>
            </w:pPr>
            <w:r>
              <w:rPr>
                <w:rFonts w:hint="eastAsia" w:ascii="宋体" w:hAnsi="宋体" w:cs="宋体"/>
                <w:sz w:val="24"/>
                <w:szCs w:val="24"/>
                <w:highlight w:val="none"/>
              </w:rPr>
              <w:t>残疾人福利性单位</w:t>
            </w:r>
          </w:p>
        </w:tc>
        <w:tc>
          <w:tcPr>
            <w:tcW w:w="2585" w:type="dxa"/>
            <w:vAlign w:val="center"/>
          </w:tcPr>
          <w:p w14:paraId="18354296">
            <w:pPr>
              <w:spacing w:line="360" w:lineRule="auto"/>
              <w:rPr>
                <w:rFonts w:ascii="宋体" w:hAnsi="宋体" w:cs="宋体"/>
                <w:sz w:val="24"/>
                <w:szCs w:val="24"/>
                <w:highlight w:val="none"/>
              </w:rPr>
            </w:pPr>
            <w:r>
              <w:rPr>
                <w:rFonts w:hint="eastAsia" w:ascii="宋体" w:hAnsi="宋体" w:cs="宋体"/>
                <w:sz w:val="24"/>
                <w:szCs w:val="24"/>
                <w:highlight w:val="none"/>
              </w:rPr>
              <w:t>服务的承接商为残疾人福利性单位</w:t>
            </w:r>
          </w:p>
        </w:tc>
        <w:tc>
          <w:tcPr>
            <w:tcW w:w="5226" w:type="dxa"/>
            <w:vAlign w:val="center"/>
          </w:tcPr>
          <w:p w14:paraId="42ACBF11">
            <w:pPr>
              <w:spacing w:line="360" w:lineRule="auto"/>
              <w:rPr>
                <w:rFonts w:ascii="宋体" w:hAnsi="宋体" w:cs="宋体"/>
                <w:sz w:val="24"/>
                <w:szCs w:val="24"/>
                <w:highlight w:val="none"/>
              </w:rPr>
            </w:pPr>
            <w:r>
              <w:rPr>
                <w:rFonts w:hint="eastAsia" w:ascii="宋体" w:hAnsi="宋体" w:cs="宋体"/>
                <w:sz w:val="24"/>
                <w:szCs w:val="24"/>
                <w:highlight w:val="none"/>
              </w:rPr>
              <w:t>《残疾人福利性单位声明函》（格式见附件2）</w:t>
            </w:r>
          </w:p>
        </w:tc>
      </w:tr>
      <w:tr w14:paraId="32F3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jc w:val="center"/>
        </w:trPr>
        <w:tc>
          <w:tcPr>
            <w:tcW w:w="748" w:type="dxa"/>
            <w:vAlign w:val="center"/>
          </w:tcPr>
          <w:p w14:paraId="0A9561DF">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1640" w:type="dxa"/>
            <w:vAlign w:val="center"/>
          </w:tcPr>
          <w:p w14:paraId="201071AC">
            <w:pPr>
              <w:spacing w:line="360" w:lineRule="auto"/>
              <w:rPr>
                <w:rFonts w:ascii="宋体" w:hAnsi="宋体" w:cs="宋体"/>
                <w:sz w:val="24"/>
                <w:szCs w:val="24"/>
                <w:highlight w:val="none"/>
              </w:rPr>
            </w:pPr>
            <w:r>
              <w:rPr>
                <w:rFonts w:hint="eastAsia" w:ascii="宋体" w:hAnsi="宋体" w:cs="宋体"/>
                <w:sz w:val="24"/>
                <w:szCs w:val="24"/>
                <w:highlight w:val="none"/>
              </w:rPr>
              <w:t>监狱企业</w:t>
            </w:r>
          </w:p>
        </w:tc>
        <w:tc>
          <w:tcPr>
            <w:tcW w:w="2585" w:type="dxa"/>
            <w:vAlign w:val="center"/>
          </w:tcPr>
          <w:p w14:paraId="1BD99A31">
            <w:pPr>
              <w:spacing w:line="360" w:lineRule="auto"/>
              <w:rPr>
                <w:rFonts w:ascii="宋体" w:hAnsi="宋体" w:cs="宋体"/>
                <w:sz w:val="24"/>
                <w:szCs w:val="24"/>
                <w:highlight w:val="none"/>
              </w:rPr>
            </w:pPr>
            <w:r>
              <w:rPr>
                <w:rFonts w:hint="eastAsia" w:ascii="宋体" w:hAnsi="宋体" w:cs="宋体"/>
                <w:sz w:val="24"/>
                <w:szCs w:val="24"/>
                <w:highlight w:val="none"/>
              </w:rPr>
              <w:t>服务的承接商为监狱企业</w:t>
            </w:r>
          </w:p>
        </w:tc>
        <w:tc>
          <w:tcPr>
            <w:tcW w:w="5226" w:type="dxa"/>
            <w:vAlign w:val="center"/>
          </w:tcPr>
          <w:p w14:paraId="5903C3C4">
            <w:pPr>
              <w:spacing w:line="360" w:lineRule="auto"/>
              <w:rPr>
                <w:rFonts w:ascii="宋体" w:hAnsi="宋体" w:cs="宋体"/>
                <w:sz w:val="24"/>
                <w:szCs w:val="24"/>
                <w:highlight w:val="none"/>
              </w:rPr>
            </w:pPr>
            <w:r>
              <w:rPr>
                <w:rFonts w:hint="eastAsia" w:ascii="宋体" w:hAnsi="宋体" w:cs="宋体"/>
                <w:sz w:val="24"/>
                <w:szCs w:val="24"/>
                <w:highlight w:val="none"/>
              </w:rPr>
              <w:t>省级以上监狱管理局、戒毒管理局（含新疆生产建设兵团）出具的属于监狱企业的证明文件</w:t>
            </w:r>
          </w:p>
        </w:tc>
      </w:tr>
    </w:tbl>
    <w:p w14:paraId="3A145E50">
      <w:pPr>
        <w:rPr>
          <w:highlight w:val="none"/>
        </w:rPr>
      </w:pPr>
    </w:p>
    <w:p w14:paraId="20CD2F9D">
      <w:pPr>
        <w:pStyle w:val="4"/>
        <w:jc w:val="center"/>
        <w:rPr>
          <w:rFonts w:ascii="宋体" w:hAnsi="宋体" w:eastAsia="宋体" w:cs="宋体"/>
          <w:b/>
          <w:sz w:val="32"/>
          <w:szCs w:val="32"/>
          <w:highlight w:val="none"/>
        </w:rPr>
      </w:pPr>
    </w:p>
    <w:p w14:paraId="66FFC164">
      <w:pPr>
        <w:pStyle w:val="4"/>
        <w:jc w:val="center"/>
        <w:rPr>
          <w:rFonts w:ascii="宋体" w:hAnsi="宋体" w:eastAsia="宋体" w:cs="宋体"/>
          <w:b/>
          <w:sz w:val="32"/>
          <w:szCs w:val="32"/>
          <w:highlight w:val="none"/>
        </w:rPr>
      </w:pPr>
    </w:p>
    <w:p w14:paraId="179DE481">
      <w:pPr>
        <w:pStyle w:val="4"/>
        <w:jc w:val="center"/>
        <w:rPr>
          <w:rFonts w:ascii="宋体" w:hAnsi="宋体" w:eastAsia="宋体" w:cs="宋体"/>
          <w:b/>
          <w:sz w:val="32"/>
          <w:szCs w:val="32"/>
          <w:highlight w:val="none"/>
        </w:rPr>
      </w:pPr>
    </w:p>
    <w:p w14:paraId="6A423D6E">
      <w:pPr>
        <w:pageBreakBefore/>
        <w:outlineLvl w:val="2"/>
        <w:rPr>
          <w:rFonts w:ascii="宋体" w:hAnsi="宋体" w:cs="宋体"/>
          <w:b/>
          <w:sz w:val="32"/>
          <w:szCs w:val="32"/>
          <w:highlight w:val="none"/>
        </w:rPr>
      </w:pPr>
      <w:r>
        <w:rPr>
          <w:rFonts w:hint="eastAsia" w:ascii="宋体" w:hAnsi="宋体" w:cs="宋体"/>
          <w:b/>
          <w:sz w:val="32"/>
          <w:szCs w:val="32"/>
          <w:highlight w:val="none"/>
        </w:rPr>
        <w:t>附件1：中小企业声明函（格式）：</w:t>
      </w:r>
    </w:p>
    <w:p w14:paraId="2BFE3B4F">
      <w:pPr>
        <w:spacing w:line="360" w:lineRule="auto"/>
        <w:outlineLvl w:val="0"/>
        <w:rPr>
          <w:rFonts w:hAnsi="宋体" w:cs="宋体"/>
          <w:b/>
          <w:bCs/>
          <w:sz w:val="32"/>
          <w:szCs w:val="32"/>
          <w:highlight w:val="none"/>
        </w:rPr>
      </w:pPr>
    </w:p>
    <w:p w14:paraId="207D53B8">
      <w:pPr>
        <w:spacing w:line="360" w:lineRule="auto"/>
        <w:jc w:val="center"/>
        <w:outlineLvl w:val="0"/>
        <w:rPr>
          <w:rFonts w:hAnsi="宋体" w:cs="宋体"/>
          <w:b/>
          <w:bCs/>
          <w:sz w:val="32"/>
          <w:szCs w:val="32"/>
          <w:highlight w:val="none"/>
        </w:rPr>
      </w:pPr>
      <w:r>
        <w:rPr>
          <w:rFonts w:hint="eastAsia" w:hAnsi="宋体" w:cs="宋体"/>
          <w:b/>
          <w:bCs/>
          <w:sz w:val="32"/>
          <w:szCs w:val="32"/>
          <w:highlight w:val="none"/>
        </w:rPr>
        <w:t>中小企业声明函（服务）</w:t>
      </w:r>
    </w:p>
    <w:p w14:paraId="65666624">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本公司（联合体）郑重声明，根据《政府采购促进中小企业发展管理办法》（财库﹝2020﹞46 号）的规定，本公司（联合体）参加</w:t>
      </w:r>
      <w:r>
        <w:rPr>
          <w:rFonts w:hint="eastAsia" w:ascii="宋体" w:hAnsi="宋体" w:cs="宋体"/>
          <w:i/>
          <w:sz w:val="24"/>
          <w:szCs w:val="24"/>
          <w:highlight w:val="none"/>
          <w:u w:val="single"/>
          <w:lang w:bidi="ar"/>
        </w:rPr>
        <w:t>（</w:t>
      </w:r>
      <w:r>
        <w:rPr>
          <w:rFonts w:hint="eastAsia" w:ascii="宋体" w:hAnsi="宋体" w:cs="宋体"/>
          <w:sz w:val="24"/>
          <w:szCs w:val="24"/>
          <w:highlight w:val="none"/>
          <w:u w:val="single"/>
          <w:lang w:bidi="ar"/>
        </w:rPr>
        <w:t>单位名称）</w:t>
      </w:r>
      <w:r>
        <w:rPr>
          <w:rFonts w:hint="eastAsia" w:ascii="宋体" w:hAnsi="宋体" w:cs="宋体"/>
          <w:sz w:val="24"/>
          <w:szCs w:val="24"/>
          <w:highlight w:val="none"/>
          <w:lang w:bidi="ar"/>
        </w:rPr>
        <w:t>的</w:t>
      </w:r>
      <w:r>
        <w:rPr>
          <w:rFonts w:hint="eastAsia" w:ascii="宋体" w:hAnsi="宋体" w:cs="宋体"/>
          <w:sz w:val="24"/>
          <w:szCs w:val="24"/>
          <w:highlight w:val="none"/>
          <w:u w:val="single"/>
          <w:lang w:bidi="ar"/>
        </w:rPr>
        <w:t>（项目名称）</w:t>
      </w:r>
      <w:r>
        <w:rPr>
          <w:rFonts w:hint="eastAsia" w:ascii="宋体" w:hAnsi="宋体" w:cs="宋体"/>
          <w:sz w:val="24"/>
          <w:szCs w:val="24"/>
          <w:highlight w:val="none"/>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p>
    <w:p w14:paraId="4DDC5495">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1.</w:t>
      </w:r>
      <w:r>
        <w:rPr>
          <w:rFonts w:hint="eastAsia" w:ascii="宋体" w:hAnsi="宋体" w:cs="宋体"/>
          <w:sz w:val="24"/>
          <w:szCs w:val="24"/>
          <w:highlight w:val="none"/>
          <w:u w:val="single"/>
          <w:lang w:bidi="ar"/>
        </w:rPr>
        <w:t xml:space="preserve"> （标的名称） </w:t>
      </w:r>
      <w:r>
        <w:rPr>
          <w:rFonts w:hint="eastAsia" w:ascii="宋体" w:hAnsi="宋体" w:cs="宋体"/>
          <w:sz w:val="24"/>
          <w:szCs w:val="24"/>
          <w:highlight w:val="none"/>
          <w:lang w:bidi="ar"/>
        </w:rPr>
        <w:t>，属于</w:t>
      </w:r>
      <w:r>
        <w:rPr>
          <w:rFonts w:hint="eastAsia" w:ascii="宋体" w:hAnsi="宋体" w:cs="宋体"/>
          <w:sz w:val="24"/>
          <w:szCs w:val="24"/>
          <w:highlight w:val="none"/>
          <w:u w:val="single"/>
          <w:lang w:bidi="ar"/>
        </w:rPr>
        <w:t>（采购文件中明确的所属行业）</w:t>
      </w:r>
      <w:r>
        <w:rPr>
          <w:rFonts w:hint="eastAsia" w:ascii="宋体" w:hAnsi="宋体" w:cs="宋体"/>
          <w:sz w:val="24"/>
          <w:szCs w:val="24"/>
          <w:highlight w:val="none"/>
          <w:lang w:bidi="ar"/>
        </w:rPr>
        <w:t>行业；承建（承接）企业为</w:t>
      </w:r>
      <w:r>
        <w:rPr>
          <w:rFonts w:hint="eastAsia" w:ascii="宋体" w:hAnsi="宋体" w:cs="宋体"/>
          <w:sz w:val="24"/>
          <w:szCs w:val="24"/>
          <w:highlight w:val="none"/>
          <w:u w:val="single"/>
          <w:lang w:bidi="ar"/>
        </w:rPr>
        <w:t>（企业名称）</w:t>
      </w:r>
      <w:r>
        <w:rPr>
          <w:rFonts w:hint="eastAsia" w:ascii="宋体" w:hAnsi="宋体" w:cs="宋体"/>
          <w:sz w:val="24"/>
          <w:szCs w:val="24"/>
          <w:highlight w:val="none"/>
          <w:lang w:bidi="ar"/>
        </w:rPr>
        <w:t>，从业人员</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人，营业收入为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万元，资产总额为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万元，属于</w:t>
      </w:r>
      <w:r>
        <w:rPr>
          <w:rFonts w:hint="eastAsia" w:ascii="宋体" w:hAnsi="宋体" w:cs="宋体"/>
          <w:sz w:val="24"/>
          <w:szCs w:val="24"/>
          <w:highlight w:val="none"/>
          <w:u w:val="single"/>
          <w:lang w:bidi="ar"/>
        </w:rPr>
        <w:t>（中型企业、小型企业、微型企业）</w:t>
      </w:r>
      <w:r>
        <w:rPr>
          <w:rFonts w:hint="eastAsia" w:ascii="宋体" w:hAnsi="宋体" w:cs="宋体"/>
          <w:sz w:val="24"/>
          <w:szCs w:val="24"/>
          <w:highlight w:val="none"/>
          <w:lang w:bidi="ar"/>
        </w:rPr>
        <w:t xml:space="preserve">； </w:t>
      </w:r>
    </w:p>
    <w:p w14:paraId="0233DB81">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 xml:space="preserve">2. </w:t>
      </w:r>
      <w:r>
        <w:rPr>
          <w:rFonts w:hint="eastAsia" w:ascii="宋体" w:hAnsi="宋体" w:cs="宋体"/>
          <w:sz w:val="24"/>
          <w:szCs w:val="24"/>
          <w:highlight w:val="none"/>
          <w:u w:val="single"/>
          <w:lang w:bidi="ar"/>
        </w:rPr>
        <w:t xml:space="preserve"> （标的名称） </w:t>
      </w:r>
      <w:r>
        <w:rPr>
          <w:rFonts w:hint="eastAsia" w:ascii="宋体" w:hAnsi="宋体" w:cs="宋体"/>
          <w:sz w:val="24"/>
          <w:szCs w:val="24"/>
          <w:highlight w:val="none"/>
          <w:lang w:bidi="ar"/>
        </w:rPr>
        <w:t>，属于</w:t>
      </w:r>
      <w:r>
        <w:rPr>
          <w:rFonts w:hint="eastAsia" w:ascii="宋体" w:hAnsi="宋体" w:cs="宋体"/>
          <w:sz w:val="24"/>
          <w:szCs w:val="24"/>
          <w:highlight w:val="none"/>
          <w:u w:val="single"/>
          <w:lang w:bidi="ar"/>
        </w:rPr>
        <w:t>（采购文件中明确的所属行业）</w:t>
      </w:r>
      <w:r>
        <w:rPr>
          <w:rFonts w:hint="eastAsia" w:ascii="宋体" w:hAnsi="宋体" w:cs="宋体"/>
          <w:sz w:val="24"/>
          <w:szCs w:val="24"/>
          <w:highlight w:val="none"/>
          <w:lang w:bidi="ar"/>
        </w:rPr>
        <w:t>行业；承建（承接）企业为</w:t>
      </w:r>
      <w:r>
        <w:rPr>
          <w:rFonts w:hint="eastAsia" w:ascii="宋体" w:hAnsi="宋体" w:cs="宋体"/>
          <w:sz w:val="24"/>
          <w:szCs w:val="24"/>
          <w:highlight w:val="none"/>
          <w:u w:val="single"/>
          <w:lang w:bidi="ar"/>
        </w:rPr>
        <w:t>（企业名称）</w:t>
      </w:r>
      <w:r>
        <w:rPr>
          <w:rFonts w:hint="eastAsia" w:ascii="宋体" w:hAnsi="宋体" w:cs="宋体"/>
          <w:sz w:val="24"/>
          <w:szCs w:val="24"/>
          <w:highlight w:val="none"/>
          <w:lang w:bidi="ar"/>
        </w:rPr>
        <w:t>，从业人员</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人，营业收入为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万元，资产总额为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万元，属于</w:t>
      </w:r>
      <w:r>
        <w:rPr>
          <w:rFonts w:hint="eastAsia" w:ascii="宋体" w:hAnsi="宋体" w:cs="宋体"/>
          <w:sz w:val="24"/>
          <w:szCs w:val="24"/>
          <w:highlight w:val="none"/>
          <w:u w:val="single"/>
          <w:lang w:bidi="ar"/>
        </w:rPr>
        <w:t>（中型企业、小型企业、微型企业）</w:t>
      </w:r>
      <w:r>
        <w:rPr>
          <w:rFonts w:hint="eastAsia" w:ascii="宋体" w:hAnsi="宋体" w:cs="宋体"/>
          <w:sz w:val="24"/>
          <w:szCs w:val="24"/>
          <w:highlight w:val="none"/>
          <w:lang w:bidi="ar"/>
        </w:rPr>
        <w:t xml:space="preserve">； </w:t>
      </w:r>
    </w:p>
    <w:p w14:paraId="4200705A">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w:t>
      </w:r>
    </w:p>
    <w:p w14:paraId="3F261AEE">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以上企业，不属于大企业的分支机构，不存在控股股东为大企业的情形，也不存在与大企业的负责人为同一人的情形。</w:t>
      </w:r>
    </w:p>
    <w:p w14:paraId="0F1603FB">
      <w:pPr>
        <w:widowControl/>
        <w:spacing w:line="360" w:lineRule="auto"/>
        <w:ind w:firstLine="560"/>
        <w:jc w:val="left"/>
        <w:rPr>
          <w:rFonts w:ascii="宋体" w:hAnsi="宋体" w:cs="宋体"/>
          <w:sz w:val="24"/>
          <w:szCs w:val="24"/>
          <w:highlight w:val="none"/>
        </w:rPr>
      </w:pPr>
      <w:r>
        <w:rPr>
          <w:rFonts w:hint="eastAsia" w:ascii="宋体" w:hAnsi="宋体" w:cs="宋体"/>
          <w:sz w:val="24"/>
          <w:szCs w:val="24"/>
          <w:highlight w:val="none"/>
          <w:lang w:bidi="ar"/>
        </w:rPr>
        <w:t xml:space="preserve">本企业对上述声明内容的真实性负责。如有虚假，将依法承担相应责任。 </w:t>
      </w:r>
    </w:p>
    <w:p w14:paraId="76349AE7">
      <w:pPr>
        <w:widowControl/>
        <w:spacing w:line="360" w:lineRule="auto"/>
        <w:ind w:firstLine="560"/>
        <w:jc w:val="center"/>
        <w:rPr>
          <w:rFonts w:ascii="宋体" w:hAnsi="宋体" w:cs="宋体"/>
          <w:sz w:val="24"/>
          <w:szCs w:val="24"/>
          <w:highlight w:val="none"/>
        </w:rPr>
      </w:pPr>
      <w:r>
        <w:rPr>
          <w:rFonts w:hint="eastAsia" w:ascii="宋体" w:hAnsi="宋体" w:cs="宋体"/>
          <w:sz w:val="24"/>
          <w:szCs w:val="24"/>
          <w:highlight w:val="none"/>
          <w:lang w:bidi="ar"/>
        </w:rPr>
        <w:t xml:space="preserve">                                        企业名称（盖章）： </w:t>
      </w:r>
    </w:p>
    <w:p w14:paraId="732B81D7">
      <w:pPr>
        <w:jc w:val="center"/>
        <w:rPr>
          <w:rFonts w:ascii="宋体" w:hAnsi="宋体" w:cs="宋体"/>
          <w:b/>
          <w:sz w:val="28"/>
          <w:szCs w:val="28"/>
          <w:highlight w:val="none"/>
        </w:rPr>
      </w:pPr>
      <w:r>
        <w:rPr>
          <w:rFonts w:hint="eastAsia" w:ascii="宋体" w:hAnsi="宋体" w:cs="宋体"/>
          <w:sz w:val="24"/>
          <w:szCs w:val="24"/>
          <w:highlight w:val="none"/>
          <w:lang w:bidi="ar"/>
        </w:rPr>
        <w:t xml:space="preserve">                                  日 期：</w:t>
      </w:r>
    </w:p>
    <w:p w14:paraId="3C05C6F4">
      <w:pPr>
        <w:spacing w:line="348" w:lineRule="auto"/>
        <w:ind w:left="106" w:right="111" w:firstLine="170"/>
        <w:rPr>
          <w:rFonts w:ascii="宋体" w:hAnsi="宋体" w:cs="宋体"/>
          <w:szCs w:val="21"/>
          <w:highlight w:val="none"/>
        </w:rPr>
      </w:pPr>
      <w:r>
        <w:rPr>
          <w:rFonts w:ascii="宋体" w:hAnsi="宋体" w:cs="宋体"/>
          <w:b/>
          <w:bCs/>
          <w:spacing w:val="-2"/>
          <w:szCs w:val="21"/>
          <w:highlight w:val="none"/>
        </w:rPr>
        <w:t>注：</w:t>
      </w:r>
      <w:r>
        <w:rPr>
          <w:rFonts w:hint="eastAsia" w:ascii="宋体" w:hAnsi="宋体" w:cs="宋体"/>
          <w:szCs w:val="21"/>
          <w:highlight w:val="none"/>
        </w:rPr>
        <w:t>1.从业人员、营业收入、资产总额填报上一年度数据，无上一年度数据的新成立企业可不填报。</w:t>
      </w:r>
    </w:p>
    <w:p w14:paraId="28D6E26F">
      <w:pPr>
        <w:spacing w:line="348" w:lineRule="auto"/>
        <w:ind w:left="106" w:right="111" w:firstLine="170"/>
        <w:rPr>
          <w:rFonts w:ascii="宋体" w:hAnsi="宋体" w:cs="宋体"/>
          <w:szCs w:val="21"/>
          <w:highlight w:val="none"/>
        </w:rPr>
      </w:pPr>
      <w:r>
        <w:rPr>
          <w:rFonts w:hint="eastAsia" w:ascii="宋体" w:hAnsi="宋体" w:cs="宋体"/>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szCs w:val="21"/>
          <w:highlight w:val="none"/>
        </w:rPr>
        <w:t xml:space="preserve"> </w:t>
      </w:r>
    </w:p>
    <w:p w14:paraId="4699B9E0">
      <w:pPr>
        <w:pageBreakBefore/>
        <w:outlineLvl w:val="2"/>
        <w:rPr>
          <w:rFonts w:ascii="宋体" w:hAnsi="宋体" w:cs="宋体"/>
          <w:b/>
          <w:sz w:val="32"/>
          <w:szCs w:val="32"/>
          <w:highlight w:val="none"/>
        </w:rPr>
      </w:pPr>
      <w:r>
        <w:rPr>
          <w:rFonts w:hint="eastAsia" w:ascii="宋体" w:hAnsi="宋体" w:cs="宋体"/>
          <w:b/>
          <w:sz w:val="32"/>
          <w:szCs w:val="32"/>
          <w:highlight w:val="none"/>
        </w:rPr>
        <w:t>附件2：残疾人福利性单位声明函（格式）：</w:t>
      </w:r>
    </w:p>
    <w:p w14:paraId="4A3076FB">
      <w:pPr>
        <w:spacing w:line="480" w:lineRule="auto"/>
        <w:rPr>
          <w:rFonts w:ascii="宋体" w:hAnsi="宋体" w:cs="宋体"/>
          <w:b/>
          <w:sz w:val="24"/>
          <w:szCs w:val="24"/>
          <w:highlight w:val="none"/>
        </w:rPr>
      </w:pPr>
    </w:p>
    <w:p w14:paraId="1A05585D">
      <w:pPr>
        <w:jc w:val="center"/>
        <w:rPr>
          <w:rFonts w:ascii="宋体" w:hAnsi="宋体" w:cs="宋体"/>
          <w:b/>
          <w:sz w:val="28"/>
          <w:szCs w:val="28"/>
          <w:highlight w:val="none"/>
        </w:rPr>
      </w:pPr>
      <w:r>
        <w:rPr>
          <w:rFonts w:hint="eastAsia" w:ascii="宋体" w:hAnsi="宋体" w:cs="宋体"/>
          <w:b/>
          <w:sz w:val="28"/>
          <w:szCs w:val="28"/>
          <w:highlight w:val="none"/>
        </w:rPr>
        <w:t>残疾人福利性单位声明函</w:t>
      </w:r>
    </w:p>
    <w:p w14:paraId="7CCC0760">
      <w:pPr>
        <w:jc w:val="center"/>
        <w:rPr>
          <w:rFonts w:ascii="宋体" w:hAnsi="宋体" w:cs="宋体"/>
          <w:bCs/>
          <w:sz w:val="28"/>
          <w:szCs w:val="28"/>
          <w:highlight w:val="none"/>
        </w:rPr>
      </w:pPr>
    </w:p>
    <w:p w14:paraId="00793D38">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11D4F6">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本单位对上述声明的真实性负责。如有虚假，将依法承担相应责任。</w:t>
      </w:r>
    </w:p>
    <w:p w14:paraId="211548D7">
      <w:pPr>
        <w:spacing w:line="580" w:lineRule="exact"/>
        <w:ind w:firstLine="480"/>
        <w:rPr>
          <w:rFonts w:ascii="宋体" w:hAnsi="宋体" w:cs="宋体"/>
          <w:bCs/>
          <w:sz w:val="24"/>
          <w:szCs w:val="24"/>
          <w:highlight w:val="none"/>
        </w:rPr>
      </w:pPr>
    </w:p>
    <w:p w14:paraId="1241BB65">
      <w:pPr>
        <w:spacing w:line="580" w:lineRule="exact"/>
        <w:ind w:firstLine="480"/>
        <w:rPr>
          <w:rFonts w:ascii="宋体" w:hAnsi="宋体" w:cs="宋体"/>
          <w:bCs/>
          <w:sz w:val="24"/>
          <w:szCs w:val="24"/>
          <w:highlight w:val="none"/>
        </w:rPr>
      </w:pPr>
    </w:p>
    <w:p w14:paraId="01BD52F5">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单位名称（盖章）：</w:t>
      </w:r>
    </w:p>
    <w:p w14:paraId="251063F0">
      <w:pPr>
        <w:spacing w:line="580" w:lineRule="exact"/>
        <w:ind w:firstLine="480"/>
        <w:rPr>
          <w:rFonts w:ascii="宋体" w:hAnsi="宋体" w:cs="宋体"/>
          <w:bCs/>
          <w:sz w:val="24"/>
          <w:szCs w:val="24"/>
          <w:highlight w:val="none"/>
        </w:rPr>
      </w:pPr>
      <w:r>
        <w:rPr>
          <w:rFonts w:hint="eastAsia" w:ascii="宋体" w:hAnsi="宋体" w:cs="宋体"/>
          <w:bCs/>
          <w:sz w:val="24"/>
          <w:szCs w:val="24"/>
          <w:highlight w:val="none"/>
        </w:rPr>
        <w:t>日  期：</w:t>
      </w:r>
    </w:p>
    <w:p w14:paraId="2B2D7391">
      <w:pPr>
        <w:rPr>
          <w:rFonts w:ascii="宋体" w:hAnsi="宋体" w:cs="宋体"/>
          <w:bCs/>
          <w:sz w:val="24"/>
          <w:szCs w:val="24"/>
          <w:highlight w:val="none"/>
        </w:rPr>
      </w:pPr>
      <w:r>
        <w:rPr>
          <w:rFonts w:hint="eastAsia" w:ascii="宋体" w:hAnsi="宋体" w:cs="宋体"/>
          <w:bCs/>
          <w:sz w:val="24"/>
          <w:szCs w:val="24"/>
          <w:highlight w:val="none"/>
        </w:rPr>
        <w:br w:type="page"/>
      </w:r>
    </w:p>
    <w:p w14:paraId="56AD39AD">
      <w:pPr>
        <w:spacing w:line="360" w:lineRule="auto"/>
        <w:rPr>
          <w:rFonts w:ascii="宋体" w:hAnsi="宋体" w:cs="宋体"/>
          <w:b/>
          <w:color w:val="000000" w:themeColor="text1"/>
          <w:sz w:val="30"/>
          <w:szCs w:val="30"/>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（十二）关于符合本国产品标准的声明函（格式）</w:t>
      </w:r>
    </w:p>
    <w:p w14:paraId="39867EB6">
      <w:pPr>
        <w:spacing w:line="360" w:lineRule="auto"/>
        <w:jc w:val="center"/>
        <w:rPr>
          <w:rFonts w:ascii="黑体" w:eastAsia="黑体"/>
          <w:bCs/>
          <w:color w:val="000000" w:themeColor="text1"/>
          <w:sz w:val="28"/>
          <w:szCs w:val="28"/>
          <w:highlight w:val="none"/>
          <w14:textFill>
            <w14:solidFill>
              <w14:schemeClr w14:val="tx1"/>
            </w14:solidFill>
          </w14:textFill>
        </w:rPr>
      </w:pPr>
    </w:p>
    <w:p w14:paraId="42C7F204">
      <w:pPr>
        <w:spacing w:line="360" w:lineRule="auto"/>
        <w:jc w:val="center"/>
        <w:rPr>
          <w:rFonts w:ascii="黑体" w:eastAsia="黑体"/>
          <w:bCs/>
          <w:color w:val="000000" w:themeColor="text1"/>
          <w:sz w:val="28"/>
          <w:szCs w:val="28"/>
          <w:highlight w:val="none"/>
          <w14:textFill>
            <w14:solidFill>
              <w14:schemeClr w14:val="tx1"/>
            </w14:solidFill>
          </w14:textFill>
        </w:rPr>
      </w:pPr>
    </w:p>
    <w:p w14:paraId="3CF3D773">
      <w:pPr>
        <w:spacing w:line="360" w:lineRule="auto"/>
        <w:ind w:firstLine="560"/>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7532534B">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17C00832">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343E99F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44E38D9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34C8E99B">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4B960E1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54C01915">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3C02D4E7">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27EE1D7E">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0E9DFF34">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6EEA2884">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1E57AAB3">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4C8C1E1D">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2F78CBA0">
      <w:pPr>
        <w:widowControl/>
        <w:shd w:val="clear" w:color="auto" w:fill="FFFFFF"/>
        <w:spacing w:line="360" w:lineRule="auto"/>
        <w:ind w:firstLine="482"/>
        <w:jc w:val="left"/>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74CEB35">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7D1A5D7D">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7959D11E">
      <w:pPr>
        <w:spacing w:line="360" w:lineRule="auto"/>
        <w:ind w:firstLine="480"/>
        <w:rPr>
          <w:rFonts w:ascii="黑体" w:hAnsi="宋体" w:eastAsia="黑体"/>
          <w:bCs/>
          <w:color w:val="000000" w:themeColor="text1"/>
          <w:sz w:val="24"/>
          <w:szCs w:val="24"/>
          <w:highlight w:val="none"/>
          <w14:textFill>
            <w14:solidFill>
              <w14:schemeClr w14:val="tx1"/>
            </w14:solidFill>
          </w14:textFill>
        </w:rPr>
      </w:pPr>
    </w:p>
    <w:p w14:paraId="0665040B">
      <w:pPr>
        <w:rPr>
          <w:rFonts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br w:type="page" w:clear="all"/>
      </w:r>
    </w:p>
    <w:p w14:paraId="18AB73D4">
      <w:pPr>
        <w:pageBreakBefore/>
        <w:outlineLvl w:val="2"/>
        <w:rPr>
          <w:rFonts w:ascii="宋体" w:hAnsi="宋体" w:cs="宋体"/>
          <w:b/>
          <w:sz w:val="32"/>
          <w:szCs w:val="32"/>
          <w:highlight w:val="none"/>
        </w:rPr>
      </w:pPr>
      <w:r>
        <w:rPr>
          <w:rFonts w:hint="eastAsia" w:ascii="宋体" w:hAnsi="宋体" w:cs="宋体"/>
          <w:b/>
          <w:sz w:val="32"/>
          <w:szCs w:val="32"/>
          <w:highlight w:val="none"/>
        </w:rPr>
        <w:t>（十三）服务方案（格式）：</w:t>
      </w:r>
    </w:p>
    <w:p w14:paraId="663DA408">
      <w:pPr>
        <w:pStyle w:val="267"/>
        <w:rPr>
          <w:rFonts w:ascii="宋体" w:hAnsi="宋体" w:cs="宋体"/>
          <w:bCs/>
          <w:highlight w:val="none"/>
        </w:rPr>
      </w:pPr>
    </w:p>
    <w:p w14:paraId="706A2BED">
      <w:pPr>
        <w:pStyle w:val="267"/>
        <w:ind w:firstLine="480"/>
        <w:rPr>
          <w:rFonts w:ascii="宋体" w:hAnsi="宋体" w:cs="宋体"/>
          <w:bCs/>
          <w:sz w:val="24"/>
          <w:szCs w:val="24"/>
          <w:highlight w:val="none"/>
        </w:rPr>
      </w:pPr>
    </w:p>
    <w:p w14:paraId="0C6FD5D3">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投标供应商应按评分点编制完整的服务方案，以便评审。</w:t>
      </w:r>
    </w:p>
    <w:p w14:paraId="4E673BBD">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特别注意：在评分标准中除了投标报价外，还须包含明标（商务标部分）和暗标（技术标部分）两大部分，明标部分和暗标部分分别进行制作。其中技术标部分属于暗标，投标供应商在制作技术标部分相关内容时不得有体现投标供应商身份的内容，否则投标无效。</w:t>
      </w:r>
    </w:p>
    <w:p w14:paraId="241D2E71">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不得有体现投标供应商身份的内容是指：</w:t>
      </w:r>
    </w:p>
    <w:p w14:paraId="15F21CEF">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技术部分不得出现能够体现投标供应商身份、名称的相关描述、材料、文件等内容；</w:t>
      </w:r>
    </w:p>
    <w:p w14:paraId="0763FEE0">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技术部分不得更改，不得在其中涂改、标注或做任何可以辨认投标供应商及所属人员身份的名称、印章、商标等标记；</w:t>
      </w:r>
    </w:p>
    <w:p w14:paraId="68177F89">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技术部分应当版面整洁、字迹清楚、不许批注或进行底纹、阴影、水印等特殊设置，不得采用任何不符合常规、有别于其他投标供应商的特殊做法；</w:t>
      </w:r>
    </w:p>
    <w:p w14:paraId="66B7CBA0">
      <w:pPr>
        <w:pStyle w:val="267"/>
        <w:spacing w:line="360" w:lineRule="auto"/>
        <w:ind w:firstLine="482"/>
        <w:rPr>
          <w:rFonts w:ascii="宋体" w:hAnsi="宋体" w:cs="宋体"/>
          <w:b/>
          <w:sz w:val="24"/>
          <w:szCs w:val="24"/>
          <w:highlight w:val="none"/>
        </w:rPr>
      </w:pPr>
      <w:r>
        <w:rPr>
          <w:rFonts w:hint="eastAsia" w:ascii="宋体" w:hAnsi="宋体" w:cs="宋体"/>
          <w:b/>
          <w:sz w:val="24"/>
          <w:szCs w:val="24"/>
          <w:highlight w:val="none"/>
        </w:rPr>
        <w:t>不得有其他体现投标供应商身份的内容。</w:t>
      </w:r>
    </w:p>
    <w:p w14:paraId="6FFDE67A">
      <w:pPr>
        <w:pStyle w:val="267"/>
        <w:ind w:firstLine="480"/>
        <w:rPr>
          <w:rFonts w:ascii="宋体" w:hAnsi="宋体" w:cs="宋体"/>
          <w:bCs/>
          <w:sz w:val="24"/>
          <w:szCs w:val="24"/>
          <w:highlight w:val="none"/>
        </w:rPr>
      </w:pPr>
      <w:r>
        <w:rPr>
          <w:rFonts w:hint="eastAsia" w:ascii="宋体" w:hAnsi="宋体" w:cs="宋体"/>
          <w:bCs/>
          <w:sz w:val="24"/>
          <w:szCs w:val="24"/>
          <w:highlight w:val="none"/>
        </w:rPr>
        <w:t> </w:t>
      </w:r>
    </w:p>
    <w:sectPr>
      <w:headerReference r:id="rId6" w:type="first"/>
      <w:footerReference r:id="rId9" w:type="first"/>
      <w:headerReference r:id="rId5" w:type="default"/>
      <w:footerReference r:id="rId7" w:type="default"/>
      <w:footerReference r:id="rId8" w:type="even"/>
      <w:pgSz w:w="11905" w:h="16838"/>
      <w:pgMar w:top="1247" w:right="1247" w:bottom="1270" w:left="130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Adobe 仿宋 Std R">
    <w:altName w:val="仿宋"/>
    <w:panose1 w:val="00000000000000000000"/>
    <w:charset w:val="00"/>
    <w:family w:val="auto"/>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 w:name="inherit">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BB6C8">
    <w:pPr>
      <w:pStyle w:val="26"/>
      <w:tabs>
        <w:tab w:val="center" w:pos="4153"/>
        <w:tab w:val="right" w:pos="8306"/>
        <w:tab w:val="clear" w:pos="7143"/>
        <w:tab w:val="clear" w:pos="14287"/>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ADCA96">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77ADCA96">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4A86F">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57225" cy="331470"/>
              <wp:effectExtent l="3175" t="3175" r="3175" b="3175"/>
              <wp:wrapNone/>
              <wp:docPr id="2" name="文本框 3"/>
              <wp:cNvGraphicFramePr/>
              <a:graphic xmlns:a="http://schemas.openxmlformats.org/drawingml/2006/main">
                <a:graphicData uri="http://schemas.microsoft.com/office/word/2010/wordprocessingShape">
                  <wps:wsp>
                    <wps:cNvSpPr txBox="1"/>
                    <wps:spPr bwMode="auto">
                      <a:xfrm>
                        <a:off x="0" y="0"/>
                        <a:ext cx="656969" cy="33132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6507A">
                          <w:pPr>
                            <w:pStyle w:val="26"/>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3" o:spid="_x0000_s1026" o:spt="202" type="#_x0000_t202" style="position:absolute;left:0pt;margin-top:0pt;height:26.1pt;width:51.75pt;mso-position-horizontal:center;mso-position-horizontal-relative:margin;z-index:251661312;mso-width-relative:page;mso-height-relative:page;" filled="f" stroked="f" coordsize="21600,21600" o:gfxdata="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xkLlZNQAAAAEAQAADwAAAAAAAAABACAAAAAiAAAAZHJzL2Rvd25y&#10;ZXYueG1sUEsBAhQAFAAAAAgAh07iQJb9Qss7AgAAYwQAAA4AAAAAAAAAAQAgAAAAIwEAAGRycy9l&#10;Mm9Eb2MueG1sUEsFBgAAAAAGAAYAWQEAANAFAAAAAA==&#10;">
              <v:fill on="f" focussize="0,0"/>
              <v:stroke on="f" weight="0.5pt"/>
              <v:imagedata o:title=""/>
              <o:lock v:ext="edit" aspectratio="f"/>
              <v:textbox inset="0mm,0mm,0mm,0mm">
                <w:txbxContent>
                  <w:p w14:paraId="1646507A">
                    <w:pPr>
                      <w:pStyle w:val="26"/>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CAA1D">
    <w:pPr>
      <w:pStyle w:val="229"/>
      <w:framePr w:wrap="around" w:vAnchor="text" w:hAnchor="margin" w:xAlign="center" w:y="1"/>
      <w:rPr>
        <w:rStyle w:val="243"/>
      </w:rPr>
    </w:pPr>
    <w:r>
      <w:rPr>
        <w:rStyle w:val="243"/>
      </w:rPr>
      <w:fldChar w:fldCharType="begin"/>
    </w:r>
    <w:r>
      <w:rPr>
        <w:rStyle w:val="243"/>
      </w:rPr>
      <w:instrText xml:space="preserve">PAGE  </w:instrText>
    </w:r>
    <w:r>
      <w:rPr>
        <w:rStyle w:val="243"/>
      </w:rPr>
      <w:fldChar w:fldCharType="separate"/>
    </w:r>
    <w:r>
      <w:rPr>
        <w:rStyle w:val="243"/>
      </w:rPr>
      <w:t>1</w:t>
    </w:r>
    <w:r>
      <w:rPr>
        <w:rStyle w:val="243"/>
      </w:rPr>
      <w:fldChar w:fldCharType="end"/>
    </w:r>
  </w:p>
  <w:p w14:paraId="0A24E0D1">
    <w:pPr>
      <w:pStyle w:val="2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A3A07">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D7F1E">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vnBtA2AgAAYwQAAA4AAAAAAAAAAQAgAAAAHwEAAGRycy9lMm9Eb2MueG1s&#10;UEsFBgAAAAAGAAYAWQEAAMcFAAAAAA==&#10;">
              <v:fill on="f" focussize="0,0"/>
              <v:stroke on="f" weight="0.5pt"/>
              <v:imagedata o:title=""/>
              <o:lock v:ext="edit" aspectratio="f"/>
              <v:textbox inset="0mm,0mm,0mm,0mm" style="mso-fit-shape-to-text:t;">
                <w:txbxContent>
                  <w:p w14:paraId="556D7F1E">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68648">
    <w:pPr>
      <w:pStyle w:val="28"/>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AC757">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4C7E7">
    <w:pPr>
      <w:pStyle w:val="28"/>
      <w:pBdr>
        <w:bottom w:val="single" w:color="auto" w:sz="8" w:space="0"/>
      </w:pBdr>
      <w:rPr>
        <w:rFonts w:eastAsia="黑体"/>
        <w:szCs w:val="21"/>
      </w:rPr>
    </w:pPr>
    <w:r>
      <w:rPr>
        <w:rFonts w:hint="eastAsia" w:eastAsia="楷体_GB2312"/>
        <w:sz w:val="22"/>
        <w:u w:val="single"/>
      </w:rPr>
      <w:t>JSZC-320214-RHZH-G2024-0032</w:t>
    </w:r>
    <w:r>
      <w:rPr>
        <w:rFonts w:hint="eastAsia" w:ascii="黑体" w:hAnsi="华文中宋" w:eastAsia="黑体"/>
        <w:bCs/>
        <w:szCs w:val="21"/>
      </w:rPr>
      <w:t xml:space="preserve">                       巡特警大队灭火破拆搜救装备采购项目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898"/>
        </w:tabs>
        <w:ind w:left="898" w:hanging="720"/>
      </w:pPr>
      <w:rPr>
        <w:rFonts w:hint="eastAsia" w:cs="Times New Roman"/>
        <w:color w:val="000000"/>
      </w:rPr>
    </w:lvl>
    <w:lvl w:ilvl="1" w:tentative="0">
      <w:start w:val="3"/>
      <w:numFmt w:val="decimal"/>
      <w:lvlText w:val="%2."/>
      <w:lvlJc w:val="left"/>
      <w:pPr>
        <w:tabs>
          <w:tab w:val="left" w:pos="958"/>
        </w:tabs>
        <w:ind w:left="958" w:hanging="360"/>
      </w:pPr>
      <w:rPr>
        <w:rFonts w:cs="Times New Roman"/>
      </w:rPr>
    </w:lvl>
    <w:lvl w:ilvl="2" w:tentative="0">
      <w:start w:val="1"/>
      <w:numFmt w:val="decimalEnclosedCircle"/>
      <w:lvlText w:val="%3"/>
      <w:lvlJc w:val="left"/>
      <w:pPr>
        <w:tabs>
          <w:tab w:val="left" w:pos="1378"/>
        </w:tabs>
        <w:ind w:left="1378" w:hanging="360"/>
      </w:pPr>
      <w:rPr>
        <w:rFonts w:cs="Times New Roman"/>
        <w:color w:val="000000"/>
      </w:rPr>
    </w:lvl>
    <w:lvl w:ilvl="3" w:tentative="0">
      <w:start w:val="1"/>
      <w:numFmt w:val="decimal"/>
      <w:lvlText w:val="%4."/>
      <w:lvlJc w:val="left"/>
      <w:pPr>
        <w:tabs>
          <w:tab w:val="left" w:pos="1858"/>
        </w:tabs>
        <w:ind w:left="1858" w:hanging="420"/>
      </w:pPr>
      <w:rPr>
        <w:rFonts w:cs="Times New Roman"/>
      </w:rPr>
    </w:lvl>
    <w:lvl w:ilvl="4" w:tentative="0">
      <w:start w:val="1"/>
      <w:numFmt w:val="lowerLetter"/>
      <w:lvlText w:val="%5)"/>
      <w:lvlJc w:val="left"/>
      <w:pPr>
        <w:tabs>
          <w:tab w:val="left" w:pos="2278"/>
        </w:tabs>
        <w:ind w:left="2278" w:hanging="420"/>
      </w:pPr>
      <w:rPr>
        <w:rFonts w:cs="Times New Roman"/>
      </w:rPr>
    </w:lvl>
    <w:lvl w:ilvl="5" w:tentative="0">
      <w:start w:val="1"/>
      <w:numFmt w:val="lowerRoman"/>
      <w:lvlText w:val="%6."/>
      <w:lvlJc w:val="right"/>
      <w:pPr>
        <w:tabs>
          <w:tab w:val="left" w:pos="2698"/>
        </w:tabs>
        <w:ind w:left="2698" w:hanging="420"/>
      </w:pPr>
      <w:rPr>
        <w:rFonts w:cs="Times New Roman"/>
      </w:rPr>
    </w:lvl>
    <w:lvl w:ilvl="6" w:tentative="0">
      <w:start w:val="1"/>
      <w:numFmt w:val="decimal"/>
      <w:lvlText w:val="%7."/>
      <w:lvlJc w:val="left"/>
      <w:pPr>
        <w:tabs>
          <w:tab w:val="left" w:pos="3118"/>
        </w:tabs>
        <w:ind w:left="3118" w:hanging="420"/>
      </w:pPr>
      <w:rPr>
        <w:rFonts w:cs="Times New Roman"/>
      </w:rPr>
    </w:lvl>
    <w:lvl w:ilvl="7" w:tentative="0">
      <w:start w:val="1"/>
      <w:numFmt w:val="lowerLetter"/>
      <w:lvlText w:val="%8)"/>
      <w:lvlJc w:val="left"/>
      <w:pPr>
        <w:tabs>
          <w:tab w:val="left" w:pos="3538"/>
        </w:tabs>
        <w:ind w:left="3538" w:hanging="420"/>
      </w:pPr>
      <w:rPr>
        <w:rFonts w:cs="Times New Roman"/>
      </w:rPr>
    </w:lvl>
    <w:lvl w:ilvl="8" w:tentative="0">
      <w:start w:val="1"/>
      <w:numFmt w:val="lowerRoman"/>
      <w:lvlText w:val="%9."/>
      <w:lvlJc w:val="right"/>
      <w:pPr>
        <w:tabs>
          <w:tab w:val="left" w:pos="3958"/>
        </w:tabs>
        <w:ind w:left="3958" w:hanging="420"/>
      </w:pPr>
      <w:rPr>
        <w:rFonts w:cs="Times New Roman"/>
      </w:rPr>
    </w:lvl>
  </w:abstractNum>
  <w:abstractNum w:abstractNumId="3">
    <w:nsid w:val="CF092B84"/>
    <w:multiLevelType w:val="multilevel"/>
    <w:tmpl w:val="CF092B84"/>
    <w:lvl w:ilvl="0" w:tentative="0">
      <w:start w:val="1"/>
      <w:numFmt w:val="bullet"/>
      <w:pStyle w:val="27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F1F39825"/>
    <w:multiLevelType w:val="singleLevel"/>
    <w:tmpl w:val="F1F39825"/>
    <w:lvl w:ilvl="0" w:tentative="0">
      <w:start w:val="3"/>
      <w:numFmt w:val="decimal"/>
      <w:suff w:val="nothing"/>
      <w:lvlText w:val="（%1）"/>
      <w:lvlJc w:val="left"/>
      <w:rPr>
        <w:rFonts w:hint="default"/>
        <w:b/>
        <w:bCs/>
        <w:highlight w:val="none"/>
      </w:rPr>
    </w:lvl>
  </w:abstractNum>
  <w:abstractNum w:abstractNumId="5">
    <w:nsid w:val="0053208E"/>
    <w:multiLevelType w:val="multilevel"/>
    <w:tmpl w:val="0053208E"/>
    <w:lvl w:ilvl="0" w:tentative="0">
      <w:start w:val="1"/>
      <w:numFmt w:val="upperLetter"/>
      <w:pStyle w:val="20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5B654F3"/>
    <w:multiLevelType w:val="multilevel"/>
    <w:tmpl w:val="25B654F3"/>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59ADCABA"/>
    <w:multiLevelType w:val="multilevel"/>
    <w:tmpl w:val="59ADCABA"/>
    <w:lvl w:ilvl="0" w:tentative="0">
      <w:start w:val="2"/>
      <w:numFmt w:val="japaneseCounting"/>
      <w:lvlText w:val="（%1）"/>
      <w:lvlJc w:val="left"/>
      <w:pPr>
        <w:tabs>
          <w:tab w:val="left" w:pos="1200"/>
        </w:tabs>
        <w:ind w:left="1200" w:hanging="720"/>
      </w:pPr>
      <w:rPr>
        <w:rFonts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5B4"/>
    <w:rsid w:val="0021022F"/>
    <w:rsid w:val="00291BC8"/>
    <w:rsid w:val="002D063A"/>
    <w:rsid w:val="00485242"/>
    <w:rsid w:val="004E136D"/>
    <w:rsid w:val="004E456C"/>
    <w:rsid w:val="00841D44"/>
    <w:rsid w:val="008B6998"/>
    <w:rsid w:val="00920A30"/>
    <w:rsid w:val="0097485D"/>
    <w:rsid w:val="00A94AFC"/>
    <w:rsid w:val="00B30124"/>
    <w:rsid w:val="00B92CE5"/>
    <w:rsid w:val="00BF49F1"/>
    <w:rsid w:val="00C763F1"/>
    <w:rsid w:val="00C8506E"/>
    <w:rsid w:val="00CA581A"/>
    <w:rsid w:val="00CC471F"/>
    <w:rsid w:val="00D969D0"/>
    <w:rsid w:val="00E655B4"/>
    <w:rsid w:val="012B6517"/>
    <w:rsid w:val="069F33E9"/>
    <w:rsid w:val="0CDF1051"/>
    <w:rsid w:val="14741E8B"/>
    <w:rsid w:val="1479106E"/>
    <w:rsid w:val="15E22EC6"/>
    <w:rsid w:val="173A76AD"/>
    <w:rsid w:val="17F37BA9"/>
    <w:rsid w:val="1E84024F"/>
    <w:rsid w:val="1F3264ED"/>
    <w:rsid w:val="2352309C"/>
    <w:rsid w:val="25AC78DC"/>
    <w:rsid w:val="277BAA6A"/>
    <w:rsid w:val="27F07F71"/>
    <w:rsid w:val="3485794F"/>
    <w:rsid w:val="355B5DCB"/>
    <w:rsid w:val="43F47B87"/>
    <w:rsid w:val="4A2E3DCA"/>
    <w:rsid w:val="50B33F51"/>
    <w:rsid w:val="53A6470A"/>
    <w:rsid w:val="5BF733E1"/>
    <w:rsid w:val="5F75272C"/>
    <w:rsid w:val="62AE1210"/>
    <w:rsid w:val="66CD5F7F"/>
    <w:rsid w:val="74E67238"/>
    <w:rsid w:val="77633CD9"/>
    <w:rsid w:val="77AF978B"/>
    <w:rsid w:val="77C25AF2"/>
    <w:rsid w:val="7B777C5A"/>
    <w:rsid w:val="7C0E0469"/>
    <w:rsid w:val="7F6B25FC"/>
    <w:rsid w:val="9B7F6434"/>
    <w:rsid w:val="ABF3DCB3"/>
    <w:rsid w:val="DFDB4F5D"/>
    <w:rsid w:val="EB7F3886"/>
    <w:rsid w:val="F9B35D81"/>
    <w:rsid w:val="FFBD89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5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widowControl/>
      <w:ind w:firstLine="420"/>
      <w:jc w:val="left"/>
    </w:pPr>
    <w:rPr>
      <w:sz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qFormat/>
    <w:uiPriority w:val="0"/>
    <w:pPr>
      <w:shd w:val="clear" w:color="auto" w:fill="000080"/>
    </w:pPr>
  </w:style>
  <w:style w:type="paragraph" w:styleId="15">
    <w:name w:val="annotation text"/>
    <w:basedOn w:val="1"/>
    <w:qFormat/>
    <w:uiPriority w:val="0"/>
    <w:pPr>
      <w:jc w:val="left"/>
    </w:pPr>
  </w:style>
  <w:style w:type="paragraph" w:styleId="16">
    <w:name w:val="Body Text"/>
    <w:basedOn w:val="1"/>
    <w:next w:val="17"/>
    <w:qFormat/>
    <w:uiPriority w:val="0"/>
    <w:rPr>
      <w:rFonts w:ascii="仿宋_GB2312" w:eastAsia="仿宋_GB2312"/>
      <w:sz w:val="28"/>
    </w:rPr>
  </w:style>
  <w:style w:type="paragraph" w:styleId="17">
    <w:name w:val="Body Text First Indent"/>
    <w:basedOn w:val="16"/>
    <w:link w:val="272"/>
    <w:qFormat/>
    <w:uiPriority w:val="0"/>
    <w:pPr>
      <w:spacing w:after="120"/>
      <w:ind w:firstLine="420"/>
    </w:pPr>
    <w:rPr>
      <w:rFonts w:ascii="Times New Roman" w:eastAsia="宋体"/>
      <w:sz w:val="21"/>
    </w:rPr>
  </w:style>
  <w:style w:type="paragraph" w:styleId="18">
    <w:name w:val="Body Text Indent"/>
    <w:basedOn w:val="1"/>
    <w:qFormat/>
    <w:uiPriority w:val="0"/>
    <w:pPr>
      <w:widowControl/>
      <w:spacing w:line="360" w:lineRule="auto"/>
      <w:ind w:firstLine="540"/>
    </w:pPr>
    <w:rPr>
      <w:rFonts w:ascii="宋体" w:hAnsi="MS Sans Serif"/>
      <w:spacing w:val="12"/>
      <w:sz w:val="24"/>
    </w:rPr>
  </w:style>
  <w:style w:type="paragraph" w:styleId="19">
    <w:name w:val="index 4"/>
    <w:basedOn w:val="1"/>
    <w:next w:val="1"/>
    <w:qFormat/>
    <w:uiPriority w:val="0"/>
    <w:pPr>
      <w:ind w:left="600"/>
    </w:p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cs="Courier New"/>
      <w:szCs w:val="21"/>
    </w:rPr>
  </w:style>
  <w:style w:type="paragraph" w:styleId="23">
    <w:name w:val="toc 8"/>
    <w:basedOn w:val="1"/>
    <w:next w:val="1"/>
    <w:unhideWhenUsed/>
    <w:qFormat/>
    <w:uiPriority w:val="39"/>
    <w:pPr>
      <w:spacing w:after="57"/>
      <w:ind w:left="1984"/>
    </w:pPr>
  </w:style>
  <w:style w:type="paragraph" w:styleId="24">
    <w:name w:val="endnote text"/>
    <w:basedOn w:val="1"/>
    <w:link w:val="200"/>
    <w:semiHidden/>
    <w:unhideWhenUsed/>
    <w:qFormat/>
    <w:uiPriority w:val="99"/>
    <w:rPr>
      <w:sz w:val="20"/>
    </w:rPr>
  </w:style>
  <w:style w:type="paragraph" w:styleId="25">
    <w:name w:val="Balloon Text"/>
    <w:basedOn w:val="1"/>
    <w:link w:val="286"/>
    <w:semiHidden/>
    <w:unhideWhenUsed/>
    <w:qFormat/>
    <w:uiPriority w:val="99"/>
    <w:rPr>
      <w:sz w:val="18"/>
      <w:szCs w:val="18"/>
    </w:rPr>
  </w:style>
  <w:style w:type="paragraph" w:styleId="26">
    <w:name w:val="footer"/>
    <w:basedOn w:val="1"/>
    <w:link w:val="73"/>
    <w:unhideWhenUsed/>
    <w:qFormat/>
    <w:uiPriority w:val="99"/>
    <w:pPr>
      <w:tabs>
        <w:tab w:val="center" w:pos="7143"/>
        <w:tab w:val="right" w:pos="14287"/>
      </w:tabs>
    </w:pPr>
  </w:style>
  <w:style w:type="paragraph" w:styleId="27">
    <w:name w:val="envelope return"/>
    <w:basedOn w:val="1"/>
    <w:qFormat/>
    <w:uiPriority w:val="0"/>
    <w:rPr>
      <w:rFonts w:ascii="Arial" w:hAnsi="Arial"/>
    </w:rPr>
  </w:style>
  <w:style w:type="paragraph" w:styleId="28">
    <w:name w:val="header"/>
    <w:basedOn w:val="1"/>
    <w:link w:val="7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66"/>
    <w:qFormat/>
    <w:uiPriority w:val="11"/>
    <w:pPr>
      <w:spacing w:before="200" w:after="200"/>
    </w:pPr>
    <w:rPr>
      <w:sz w:val="24"/>
      <w:szCs w:val="24"/>
    </w:rPr>
  </w:style>
  <w:style w:type="paragraph" w:styleId="32">
    <w:name w:val="List"/>
    <w:basedOn w:val="1"/>
    <w:qFormat/>
    <w:uiPriority w:val="0"/>
    <w:pPr>
      <w:tabs>
        <w:tab w:val="left" w:pos="420"/>
      </w:tabs>
      <w:spacing w:after="20" w:line="288" w:lineRule="auto"/>
      <w:ind w:left="420" w:hanging="420"/>
    </w:pPr>
    <w:rPr>
      <w:lang w:val="en-GB"/>
    </w:rPr>
  </w:style>
  <w:style w:type="paragraph" w:styleId="33">
    <w:name w:val="footnote text"/>
    <w:basedOn w:val="1"/>
    <w:link w:val="199"/>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spacing w:after="20" w:line="720" w:lineRule="auto"/>
      <w:ind w:firstLine="420"/>
    </w:pPr>
    <w:rPr>
      <w:sz w:val="30"/>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65"/>
    <w:qFormat/>
    <w:uiPriority w:val="10"/>
    <w:pPr>
      <w:spacing w:before="300" w:after="200"/>
      <w:contextualSpacing/>
    </w:pPr>
    <w:rPr>
      <w:sz w:val="48"/>
      <w:szCs w:val="48"/>
    </w:rPr>
  </w:style>
  <w:style w:type="paragraph" w:styleId="41">
    <w:name w:val="Body Text First Indent 2"/>
    <w:basedOn w:val="18"/>
    <w:semiHidden/>
    <w:unhideWhenUsed/>
    <w:qFormat/>
    <w:uiPriority w:val="99"/>
    <w:pPr>
      <w:ind w:firstLine="420"/>
    </w:p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样式 表格正文 + 两端对齐"/>
    <w:basedOn w:val="1"/>
    <w:next w:val="49"/>
    <w:qFormat/>
    <w:uiPriority w:val="99"/>
    <w:pPr>
      <w:spacing w:line="300" w:lineRule="auto"/>
    </w:pPr>
  </w:style>
  <w:style w:type="paragraph" w:customStyle="1" w:styleId="49">
    <w:name w:val="正文1"/>
    <w:basedOn w:val="14"/>
    <w:next w:val="1"/>
    <w:qFormat/>
    <w:uiPriority w:val="0"/>
    <w:pPr>
      <w:spacing w:before="120" w:after="120" w:line="180" w:lineRule="auto"/>
      <w:ind w:firstLine="200"/>
      <w:contextualSpacing/>
    </w:pPr>
    <w:rPr>
      <w:rFonts w:eastAsia="Adobe 仿宋 Std R"/>
      <w:szCs w:val="21"/>
    </w:rPr>
  </w:style>
  <w:style w:type="paragraph" w:customStyle="1" w:styleId="5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styleId="51">
    <w:name w:val="List Paragraph"/>
    <w:basedOn w:val="1"/>
    <w:qFormat/>
    <w:uiPriority w:val="34"/>
    <w:pPr>
      <w:ind w:left="720"/>
      <w:contextualSpacing/>
    </w:pPr>
  </w:style>
  <w:style w:type="paragraph" w:customStyle="1" w:styleId="52">
    <w:name w:val="TOC Heading1"/>
    <w:next w:val="1"/>
    <w:qFormat/>
    <w:uiPriority w:val="0"/>
    <w:rPr>
      <w:rFonts w:ascii="Times New Roman" w:hAnsi="Times New Roman" w:eastAsia="宋体" w:cs="Times New Roman"/>
      <w:sz w:val="32"/>
      <w:lang w:val="en-US" w:eastAsia="zh-CN" w:bidi="ar-SA"/>
    </w:rPr>
  </w:style>
  <w:style w:type="character" w:customStyle="1" w:styleId="53">
    <w:name w:val="标题 1 Char"/>
    <w:link w:val="54"/>
    <w:qFormat/>
    <w:uiPriority w:val="0"/>
    <w:rPr>
      <w:rFonts w:ascii="楷体_GB2312" w:hAnsi="Times New Roman" w:eastAsia="楷体_GB2312" w:cs="Times New Roman"/>
      <w:b/>
      <w:sz w:val="28"/>
      <w:szCs w:val="20"/>
    </w:rPr>
  </w:style>
  <w:style w:type="paragraph" w:customStyle="1" w:styleId="54">
    <w:name w:val="标题 11"/>
    <w:basedOn w:val="1"/>
    <w:next w:val="1"/>
    <w:link w:val="53"/>
    <w:qFormat/>
    <w:uiPriority w:val="0"/>
    <w:pPr>
      <w:keepNext/>
      <w:jc w:val="center"/>
      <w:outlineLvl w:val="0"/>
    </w:pPr>
    <w:rPr>
      <w:rFonts w:ascii="楷体_GB2312" w:eastAsia="楷体_GB2312"/>
      <w:b/>
      <w:sz w:val="28"/>
    </w:rPr>
  </w:style>
  <w:style w:type="character" w:customStyle="1" w:styleId="55">
    <w:name w:val="标题 1 字符"/>
    <w:link w:val="2"/>
    <w:qFormat/>
    <w:uiPriority w:val="9"/>
    <w:rPr>
      <w:rFonts w:ascii="Arial" w:hAnsi="Arial" w:eastAsia="Arial" w:cs="Arial"/>
      <w:sz w:val="40"/>
      <w:szCs w:val="40"/>
    </w:rPr>
  </w:style>
  <w:style w:type="character" w:customStyle="1" w:styleId="56">
    <w:name w:val="标题 2 字符"/>
    <w:link w:val="3"/>
    <w:qFormat/>
    <w:uiPriority w:val="9"/>
    <w:rPr>
      <w:rFonts w:ascii="Arial" w:hAnsi="Arial" w:eastAsia="Arial" w:cs="Arial"/>
      <w:sz w:val="34"/>
    </w:rPr>
  </w:style>
  <w:style w:type="character" w:customStyle="1" w:styleId="57">
    <w:name w:val="标题 3 字符"/>
    <w:link w:val="4"/>
    <w:qFormat/>
    <w:uiPriority w:val="9"/>
    <w:rPr>
      <w:rFonts w:ascii="Arial" w:hAnsi="Arial" w:eastAsia="Arial" w:cs="Arial"/>
      <w:sz w:val="30"/>
      <w:szCs w:val="30"/>
    </w:rPr>
  </w:style>
  <w:style w:type="character" w:customStyle="1" w:styleId="58">
    <w:name w:val="标题 4 字符"/>
    <w:link w:val="5"/>
    <w:qFormat/>
    <w:uiPriority w:val="9"/>
    <w:rPr>
      <w:rFonts w:ascii="Arial" w:hAnsi="Arial" w:eastAsia="Arial" w:cs="Arial"/>
      <w:b/>
      <w:bCs/>
      <w:sz w:val="26"/>
      <w:szCs w:val="26"/>
    </w:rPr>
  </w:style>
  <w:style w:type="character" w:customStyle="1" w:styleId="59">
    <w:name w:val="标题 5 字符"/>
    <w:link w:val="6"/>
    <w:qFormat/>
    <w:uiPriority w:val="9"/>
    <w:rPr>
      <w:rFonts w:ascii="Arial" w:hAnsi="Arial" w:eastAsia="Arial" w:cs="Arial"/>
      <w:b/>
      <w:bCs/>
      <w:sz w:val="24"/>
      <w:szCs w:val="24"/>
    </w:rPr>
  </w:style>
  <w:style w:type="character" w:customStyle="1" w:styleId="60">
    <w:name w:val="标题 6 字符"/>
    <w:link w:val="7"/>
    <w:qFormat/>
    <w:uiPriority w:val="9"/>
    <w:rPr>
      <w:rFonts w:ascii="Arial" w:hAnsi="Arial" w:eastAsia="Arial" w:cs="Arial"/>
      <w:b/>
      <w:bCs/>
      <w:sz w:val="22"/>
      <w:szCs w:val="22"/>
    </w:rPr>
  </w:style>
  <w:style w:type="character" w:customStyle="1" w:styleId="61">
    <w:name w:val="标题 7 字符"/>
    <w:link w:val="8"/>
    <w:qFormat/>
    <w:uiPriority w:val="9"/>
    <w:rPr>
      <w:rFonts w:ascii="Arial" w:hAnsi="Arial" w:eastAsia="Arial" w:cs="Arial"/>
      <w:b/>
      <w:bCs/>
      <w:i/>
      <w:iCs/>
      <w:sz w:val="22"/>
      <w:szCs w:val="22"/>
    </w:rPr>
  </w:style>
  <w:style w:type="character" w:customStyle="1" w:styleId="62">
    <w:name w:val="标题 8 字符"/>
    <w:link w:val="9"/>
    <w:qFormat/>
    <w:uiPriority w:val="9"/>
    <w:rPr>
      <w:rFonts w:ascii="Arial" w:hAnsi="Arial" w:eastAsia="Arial" w:cs="Arial"/>
      <w:i/>
      <w:iCs/>
      <w:sz w:val="22"/>
      <w:szCs w:val="22"/>
    </w:rPr>
  </w:style>
  <w:style w:type="character" w:customStyle="1" w:styleId="63">
    <w:name w:val="标题 9 字符"/>
    <w:link w:val="10"/>
    <w:qFormat/>
    <w:uiPriority w:val="9"/>
    <w:rPr>
      <w:rFonts w:ascii="Arial" w:hAnsi="Arial" w:eastAsia="Arial" w:cs="Arial"/>
      <w:i/>
      <w:iCs/>
      <w:sz w:val="21"/>
      <w:szCs w:val="21"/>
    </w:rPr>
  </w:style>
  <w:style w:type="paragraph" w:styleId="64">
    <w:name w:val="No Spacing"/>
    <w:qFormat/>
    <w:uiPriority w:val="1"/>
    <w:rPr>
      <w:rFonts w:ascii="Times New Roman" w:hAnsi="Times New Roman" w:eastAsia="宋体" w:cs="Times New Roman"/>
      <w:lang w:val="en-US" w:eastAsia="zh-CN" w:bidi="ar-SA"/>
    </w:rPr>
  </w:style>
  <w:style w:type="character" w:customStyle="1" w:styleId="65">
    <w:name w:val="标题 字符"/>
    <w:link w:val="40"/>
    <w:qFormat/>
    <w:uiPriority w:val="10"/>
    <w:rPr>
      <w:sz w:val="48"/>
      <w:szCs w:val="48"/>
    </w:rPr>
  </w:style>
  <w:style w:type="character" w:customStyle="1" w:styleId="66">
    <w:name w:val="副标题 字符"/>
    <w:link w:val="31"/>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引用 字符"/>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明显引用 字符"/>
    <w:link w:val="69"/>
    <w:qFormat/>
    <w:uiPriority w:val="30"/>
    <w:rPr>
      <w:i/>
    </w:rPr>
  </w:style>
  <w:style w:type="character" w:customStyle="1" w:styleId="71">
    <w:name w:val="页眉 字符"/>
    <w:link w:val="28"/>
    <w:qFormat/>
    <w:uiPriority w:val="99"/>
  </w:style>
  <w:style w:type="character" w:customStyle="1" w:styleId="72">
    <w:name w:val="Footer Char"/>
    <w:qFormat/>
    <w:uiPriority w:val="99"/>
  </w:style>
  <w:style w:type="character" w:customStyle="1" w:styleId="73">
    <w:name w:val="页脚 字符"/>
    <w:link w:val="26"/>
    <w:qFormat/>
    <w:uiPriority w:val="99"/>
  </w:style>
  <w:style w:type="table" w:customStyle="1" w:styleId="7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脚注文本 字符"/>
    <w:link w:val="33"/>
    <w:qFormat/>
    <w:uiPriority w:val="99"/>
    <w:rPr>
      <w:sz w:val="18"/>
    </w:rPr>
  </w:style>
  <w:style w:type="character" w:customStyle="1" w:styleId="200">
    <w:name w:val="尾注文本 字符"/>
    <w:link w:val="24"/>
    <w:qFormat/>
    <w:uiPriority w:val="99"/>
    <w:rPr>
      <w:sz w:val="20"/>
    </w:rPr>
  </w:style>
  <w:style w:type="paragraph" w:customStyle="1" w:styleId="201">
    <w:name w:val="TOC 标题1"/>
    <w:unhideWhenUsed/>
    <w:qFormat/>
    <w:uiPriority w:val="39"/>
    <w:rPr>
      <w:rFonts w:ascii="Times New Roman" w:hAnsi="Times New Roman" w:eastAsia="宋体" w:cs="Times New Roman"/>
      <w:lang w:val="en-US" w:eastAsia="zh-CN" w:bidi="ar-SA"/>
    </w:rPr>
  </w:style>
  <w:style w:type="paragraph" w:customStyle="1" w:styleId="202">
    <w:name w:val="标题 21"/>
    <w:basedOn w:val="1"/>
    <w:next w:val="1"/>
    <w:link w:val="208"/>
    <w:qFormat/>
    <w:uiPriority w:val="0"/>
    <w:pPr>
      <w:keepNext/>
      <w:jc w:val="center"/>
      <w:outlineLvl w:val="1"/>
    </w:pPr>
    <w:rPr>
      <w:rFonts w:ascii="楷体_GB2312" w:eastAsia="楷体_GB2312"/>
      <w:b/>
      <w:bCs/>
      <w:sz w:val="18"/>
    </w:rPr>
  </w:style>
  <w:style w:type="paragraph" w:customStyle="1" w:styleId="203">
    <w:name w:val="标题 31"/>
    <w:basedOn w:val="1"/>
    <w:next w:val="1"/>
    <w:link w:val="209"/>
    <w:qFormat/>
    <w:uiPriority w:val="0"/>
    <w:pPr>
      <w:keepNext/>
      <w:jc w:val="center"/>
      <w:outlineLvl w:val="2"/>
    </w:pPr>
    <w:rPr>
      <w:rFonts w:eastAsia="楷体_GB2312"/>
      <w:b/>
      <w:bCs/>
      <w:sz w:val="15"/>
    </w:rPr>
  </w:style>
  <w:style w:type="paragraph" w:customStyle="1" w:styleId="204">
    <w:name w:val="标题 41"/>
    <w:basedOn w:val="1"/>
    <w:next w:val="1"/>
    <w:link w:val="210"/>
    <w:qFormat/>
    <w:uiPriority w:val="0"/>
    <w:pPr>
      <w:keepNext/>
      <w:jc w:val="center"/>
      <w:outlineLvl w:val="3"/>
    </w:pPr>
    <w:rPr>
      <w:rFonts w:eastAsia="楷体_GB2312"/>
      <w:b/>
      <w:bCs/>
      <w:sz w:val="13"/>
    </w:rPr>
  </w:style>
  <w:style w:type="paragraph" w:customStyle="1" w:styleId="205">
    <w:name w:val="标题 51"/>
    <w:basedOn w:val="1"/>
    <w:next w:val="1"/>
    <w:link w:val="211"/>
    <w:qFormat/>
    <w:uiPriority w:val="0"/>
    <w:pPr>
      <w:keepNext/>
      <w:numPr>
        <w:ilvl w:val="0"/>
        <w:numId w:val="1"/>
      </w:numPr>
      <w:outlineLvl w:val="4"/>
    </w:pPr>
    <w:rPr>
      <w:rFonts w:ascii="楷体_GB2312" w:eastAsia="楷体_GB2312"/>
      <w:bCs/>
      <w:sz w:val="28"/>
    </w:rPr>
  </w:style>
  <w:style w:type="character" w:customStyle="1" w:styleId="206">
    <w:name w:val="默认段落字体1"/>
    <w:unhideWhenUsed/>
    <w:qFormat/>
    <w:uiPriority w:val="1"/>
  </w:style>
  <w:style w:type="table" w:customStyle="1" w:styleId="207">
    <w:name w:val="普通表格1"/>
    <w:unhideWhenUsed/>
    <w:qFormat/>
    <w:uiPriority w:val="99"/>
    <w:tblPr>
      <w:tblCellMar>
        <w:top w:w="0" w:type="dxa"/>
        <w:left w:w="0" w:type="dxa"/>
        <w:bottom w:w="0" w:type="dxa"/>
        <w:right w:w="0" w:type="dxa"/>
      </w:tblCellMar>
    </w:tblPr>
  </w:style>
  <w:style w:type="character" w:customStyle="1" w:styleId="208">
    <w:name w:val="标题 2 Char"/>
    <w:link w:val="202"/>
    <w:qFormat/>
    <w:uiPriority w:val="0"/>
    <w:rPr>
      <w:rFonts w:ascii="楷体_GB2312" w:hAnsi="Times New Roman" w:eastAsia="楷体_GB2312" w:cs="Times New Roman"/>
      <w:b/>
      <w:bCs/>
      <w:sz w:val="18"/>
      <w:szCs w:val="20"/>
    </w:rPr>
  </w:style>
  <w:style w:type="character" w:customStyle="1" w:styleId="209">
    <w:name w:val="标题 3 Char"/>
    <w:link w:val="203"/>
    <w:qFormat/>
    <w:uiPriority w:val="0"/>
    <w:rPr>
      <w:rFonts w:ascii="Times New Roman" w:hAnsi="Times New Roman" w:eastAsia="楷体_GB2312" w:cs="Times New Roman"/>
      <w:b/>
      <w:bCs/>
      <w:sz w:val="15"/>
      <w:szCs w:val="20"/>
    </w:rPr>
  </w:style>
  <w:style w:type="character" w:customStyle="1" w:styleId="210">
    <w:name w:val="标题 4 Char"/>
    <w:link w:val="204"/>
    <w:qFormat/>
    <w:uiPriority w:val="0"/>
    <w:rPr>
      <w:rFonts w:ascii="Times New Roman" w:hAnsi="Times New Roman" w:eastAsia="楷体_GB2312" w:cs="Times New Roman"/>
      <w:b/>
      <w:bCs/>
      <w:sz w:val="13"/>
      <w:szCs w:val="20"/>
    </w:rPr>
  </w:style>
  <w:style w:type="character" w:customStyle="1" w:styleId="211">
    <w:name w:val="标题 5 Char"/>
    <w:link w:val="205"/>
    <w:qFormat/>
    <w:uiPriority w:val="0"/>
    <w:rPr>
      <w:rFonts w:ascii="楷体_GB2312" w:hAnsi="Times New Roman" w:eastAsia="楷体_GB2312" w:cs="Times New Roman"/>
      <w:bCs/>
      <w:sz w:val="28"/>
      <w:szCs w:val="20"/>
    </w:rPr>
  </w:style>
  <w:style w:type="paragraph" w:customStyle="1" w:styleId="212">
    <w:name w:val="正文缩进1"/>
    <w:basedOn w:val="1"/>
    <w:link w:val="213"/>
    <w:unhideWhenUsed/>
    <w:qFormat/>
    <w:uiPriority w:val="0"/>
    <w:pPr>
      <w:ind w:firstLine="420"/>
    </w:pPr>
  </w:style>
  <w:style w:type="character" w:customStyle="1" w:styleId="213">
    <w:name w:val="正文缩进 Char"/>
    <w:link w:val="212"/>
    <w:semiHidden/>
    <w:qFormat/>
    <w:uiPriority w:val="0"/>
    <w:rPr>
      <w:rFonts w:ascii="Times New Roman" w:hAnsi="Times New Roman"/>
      <w:sz w:val="21"/>
    </w:rPr>
  </w:style>
  <w:style w:type="paragraph" w:customStyle="1" w:styleId="214">
    <w:name w:val="文档结构图1"/>
    <w:basedOn w:val="1"/>
    <w:link w:val="215"/>
    <w:semiHidden/>
    <w:qFormat/>
    <w:uiPriority w:val="0"/>
    <w:pPr>
      <w:shd w:val="clear" w:color="auto" w:fill="000080"/>
    </w:pPr>
    <w:rPr>
      <w:sz w:val="20"/>
    </w:rPr>
  </w:style>
  <w:style w:type="character" w:customStyle="1" w:styleId="215">
    <w:name w:val="文档结构图 Char"/>
    <w:link w:val="214"/>
    <w:semiHidden/>
    <w:qFormat/>
    <w:uiPriority w:val="0"/>
    <w:rPr>
      <w:rFonts w:ascii="Times New Roman" w:hAnsi="Times New Roman" w:eastAsia="宋体" w:cs="Times New Roman"/>
      <w:szCs w:val="20"/>
      <w:shd w:val="clear" w:color="auto" w:fill="000080"/>
    </w:rPr>
  </w:style>
  <w:style w:type="paragraph" w:customStyle="1" w:styleId="216">
    <w:name w:val="批注文字1"/>
    <w:basedOn w:val="1"/>
    <w:link w:val="217"/>
    <w:semiHidden/>
    <w:qFormat/>
    <w:uiPriority w:val="99"/>
    <w:pPr>
      <w:jc w:val="left"/>
    </w:pPr>
    <w:rPr>
      <w:sz w:val="20"/>
      <w:szCs w:val="24"/>
    </w:rPr>
  </w:style>
  <w:style w:type="character" w:customStyle="1" w:styleId="217">
    <w:name w:val="批注文字 Char"/>
    <w:link w:val="216"/>
    <w:semiHidden/>
    <w:qFormat/>
    <w:uiPriority w:val="99"/>
    <w:rPr>
      <w:rFonts w:ascii="Times New Roman" w:hAnsi="Times New Roman" w:eastAsia="宋体" w:cs="Times New Roman"/>
      <w:szCs w:val="24"/>
    </w:rPr>
  </w:style>
  <w:style w:type="paragraph" w:customStyle="1" w:styleId="218">
    <w:name w:val="正文文本1"/>
    <w:basedOn w:val="1"/>
    <w:next w:val="1"/>
    <w:link w:val="219"/>
    <w:qFormat/>
    <w:uiPriority w:val="99"/>
    <w:rPr>
      <w:rFonts w:ascii="华文中宋" w:eastAsia="华文中宋"/>
      <w:bCs/>
      <w:sz w:val="28"/>
    </w:rPr>
  </w:style>
  <w:style w:type="character" w:customStyle="1" w:styleId="219">
    <w:name w:val="正文文本 Char"/>
    <w:link w:val="218"/>
    <w:qFormat/>
    <w:uiPriority w:val="99"/>
    <w:rPr>
      <w:rFonts w:ascii="华文中宋" w:hAnsi="Times New Roman" w:eastAsia="华文中宋" w:cs="Times New Roman"/>
      <w:bCs/>
      <w:sz w:val="28"/>
      <w:szCs w:val="20"/>
    </w:rPr>
  </w:style>
  <w:style w:type="paragraph" w:customStyle="1" w:styleId="220">
    <w:name w:val="正文文本缩进1"/>
    <w:basedOn w:val="1"/>
    <w:link w:val="221"/>
    <w:qFormat/>
    <w:uiPriority w:val="0"/>
    <w:pPr>
      <w:ind w:firstLine="576"/>
    </w:pPr>
    <w:rPr>
      <w:b/>
      <w:sz w:val="30"/>
    </w:rPr>
  </w:style>
  <w:style w:type="character" w:customStyle="1" w:styleId="221">
    <w:name w:val="正文文本缩进 Char"/>
    <w:link w:val="220"/>
    <w:qFormat/>
    <w:uiPriority w:val="0"/>
    <w:rPr>
      <w:rFonts w:ascii="Times New Roman" w:hAnsi="Times New Roman" w:eastAsia="宋体" w:cs="Times New Roman"/>
      <w:b/>
      <w:sz w:val="30"/>
      <w:szCs w:val="20"/>
    </w:rPr>
  </w:style>
  <w:style w:type="paragraph" w:customStyle="1" w:styleId="222">
    <w:name w:val="索引 41"/>
    <w:basedOn w:val="1"/>
    <w:next w:val="1"/>
    <w:qFormat/>
    <w:uiPriority w:val="99"/>
    <w:pPr>
      <w:ind w:left="600"/>
    </w:pPr>
    <w:rPr>
      <w:szCs w:val="24"/>
    </w:rPr>
  </w:style>
  <w:style w:type="paragraph" w:customStyle="1" w:styleId="223">
    <w:name w:val="日期1"/>
    <w:basedOn w:val="1"/>
    <w:next w:val="1"/>
    <w:link w:val="224"/>
    <w:qFormat/>
    <w:uiPriority w:val="0"/>
    <w:rPr>
      <w:rFonts w:eastAsia="黑体"/>
      <w:b/>
      <w:sz w:val="36"/>
    </w:rPr>
  </w:style>
  <w:style w:type="character" w:customStyle="1" w:styleId="224">
    <w:name w:val="日期 Char"/>
    <w:link w:val="223"/>
    <w:qFormat/>
    <w:uiPriority w:val="0"/>
    <w:rPr>
      <w:rFonts w:ascii="Times New Roman" w:hAnsi="Times New Roman" w:eastAsia="黑体" w:cs="Times New Roman"/>
      <w:b/>
      <w:sz w:val="36"/>
      <w:szCs w:val="20"/>
    </w:rPr>
  </w:style>
  <w:style w:type="paragraph" w:customStyle="1" w:styleId="225">
    <w:name w:val="正文文本缩进 21"/>
    <w:basedOn w:val="1"/>
    <w:link w:val="226"/>
    <w:qFormat/>
    <w:uiPriority w:val="0"/>
    <w:pPr>
      <w:ind w:left="900"/>
    </w:pPr>
    <w:rPr>
      <w:rFonts w:ascii="楷体_GB2312" w:eastAsia="楷体_GB2312"/>
      <w:b/>
      <w:sz w:val="28"/>
    </w:rPr>
  </w:style>
  <w:style w:type="character" w:customStyle="1" w:styleId="226">
    <w:name w:val="正文文本缩进 2 Char"/>
    <w:link w:val="225"/>
    <w:qFormat/>
    <w:uiPriority w:val="0"/>
    <w:rPr>
      <w:rFonts w:ascii="楷体_GB2312" w:hAnsi="Times New Roman" w:eastAsia="楷体_GB2312" w:cs="Times New Roman"/>
      <w:b/>
      <w:sz w:val="28"/>
      <w:szCs w:val="20"/>
    </w:rPr>
  </w:style>
  <w:style w:type="paragraph" w:customStyle="1" w:styleId="227">
    <w:name w:val="批注框文本1"/>
    <w:basedOn w:val="1"/>
    <w:link w:val="228"/>
    <w:unhideWhenUsed/>
    <w:qFormat/>
    <w:uiPriority w:val="99"/>
    <w:rPr>
      <w:sz w:val="18"/>
      <w:szCs w:val="18"/>
    </w:rPr>
  </w:style>
  <w:style w:type="character" w:customStyle="1" w:styleId="228">
    <w:name w:val="批注框文本 Char"/>
    <w:link w:val="227"/>
    <w:semiHidden/>
    <w:qFormat/>
    <w:uiPriority w:val="99"/>
    <w:rPr>
      <w:rFonts w:ascii="Times New Roman" w:hAnsi="Times New Roman" w:eastAsia="宋体" w:cs="Times New Roman"/>
      <w:sz w:val="18"/>
      <w:szCs w:val="18"/>
    </w:rPr>
  </w:style>
  <w:style w:type="paragraph" w:customStyle="1" w:styleId="229">
    <w:name w:val="页脚1"/>
    <w:basedOn w:val="1"/>
    <w:next w:val="230"/>
    <w:link w:val="231"/>
    <w:unhideWhenUsed/>
    <w:qFormat/>
    <w:uiPriority w:val="0"/>
    <w:pPr>
      <w:tabs>
        <w:tab w:val="center" w:pos="4153"/>
        <w:tab w:val="right" w:pos="8306"/>
      </w:tabs>
      <w:jc w:val="left"/>
    </w:pPr>
    <w:rPr>
      <w:sz w:val="18"/>
      <w:szCs w:val="18"/>
    </w:rPr>
  </w:style>
  <w:style w:type="paragraph" w:customStyle="1" w:styleId="230">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231">
    <w:name w:val="页脚 Char"/>
    <w:link w:val="229"/>
    <w:qFormat/>
    <w:uiPriority w:val="0"/>
    <w:rPr>
      <w:sz w:val="18"/>
      <w:szCs w:val="18"/>
    </w:rPr>
  </w:style>
  <w:style w:type="paragraph" w:customStyle="1" w:styleId="232">
    <w:name w:val="页眉1"/>
    <w:basedOn w:val="1"/>
    <w:link w:val="233"/>
    <w:unhideWhenUsed/>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
    <w:link w:val="232"/>
    <w:qFormat/>
    <w:uiPriority w:val="0"/>
    <w:rPr>
      <w:sz w:val="18"/>
      <w:szCs w:val="18"/>
    </w:rPr>
  </w:style>
  <w:style w:type="paragraph" w:customStyle="1" w:styleId="234">
    <w:name w:val="目录 11"/>
    <w:basedOn w:val="1"/>
    <w:next w:val="1"/>
    <w:unhideWhenUsed/>
    <w:qFormat/>
    <w:uiPriority w:val="39"/>
  </w:style>
  <w:style w:type="paragraph" w:customStyle="1" w:styleId="235">
    <w:name w:val="正文文本缩进 31"/>
    <w:basedOn w:val="1"/>
    <w:link w:val="236"/>
    <w:qFormat/>
    <w:uiPriority w:val="0"/>
    <w:pPr>
      <w:ind w:left="359" w:firstLine="359"/>
    </w:pPr>
    <w:rPr>
      <w:sz w:val="20"/>
    </w:rPr>
  </w:style>
  <w:style w:type="character" w:customStyle="1" w:styleId="236">
    <w:name w:val="正文文本缩进 3 Char"/>
    <w:link w:val="235"/>
    <w:qFormat/>
    <w:uiPriority w:val="0"/>
    <w:rPr>
      <w:rFonts w:ascii="Times New Roman" w:hAnsi="Times New Roman" w:eastAsia="宋体" w:cs="Times New Roman"/>
      <w:szCs w:val="20"/>
    </w:rPr>
  </w:style>
  <w:style w:type="paragraph" w:customStyle="1" w:styleId="237">
    <w:name w:val="正文文本 21"/>
    <w:basedOn w:val="1"/>
    <w:link w:val="238"/>
    <w:qFormat/>
    <w:uiPriority w:val="0"/>
    <w:pPr>
      <w:spacing w:after="120" w:line="480" w:lineRule="auto"/>
    </w:pPr>
    <w:rPr>
      <w:sz w:val="20"/>
    </w:rPr>
  </w:style>
  <w:style w:type="character" w:customStyle="1" w:styleId="238">
    <w:name w:val="正文文本 2 Char"/>
    <w:link w:val="237"/>
    <w:qFormat/>
    <w:uiPriority w:val="0"/>
    <w:rPr>
      <w:rFonts w:ascii="Times New Roman" w:hAnsi="Times New Roman" w:eastAsia="宋体" w:cs="Times New Roman"/>
      <w:szCs w:val="20"/>
    </w:rPr>
  </w:style>
  <w:style w:type="paragraph" w:customStyle="1" w:styleId="23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0">
    <w:name w:val="批注主题1"/>
    <w:basedOn w:val="216"/>
    <w:next w:val="216"/>
    <w:link w:val="241"/>
    <w:semiHidden/>
    <w:qFormat/>
    <w:uiPriority w:val="99"/>
    <w:rPr>
      <w:b/>
      <w:bCs/>
    </w:rPr>
  </w:style>
  <w:style w:type="character" w:customStyle="1" w:styleId="241">
    <w:name w:val="批注主题 Char"/>
    <w:link w:val="240"/>
    <w:semiHidden/>
    <w:qFormat/>
    <w:uiPriority w:val="99"/>
    <w:rPr>
      <w:rFonts w:ascii="Times New Roman" w:hAnsi="Times New Roman" w:eastAsia="宋体" w:cs="Times New Roman"/>
      <w:b/>
      <w:bCs/>
      <w:szCs w:val="24"/>
    </w:rPr>
  </w:style>
  <w:style w:type="character" w:customStyle="1" w:styleId="242">
    <w:name w:val="要点1"/>
    <w:qFormat/>
    <w:uiPriority w:val="99"/>
    <w:rPr>
      <w:rFonts w:cs="Times New Roman"/>
      <w:b/>
      <w:bCs/>
    </w:rPr>
  </w:style>
  <w:style w:type="character" w:customStyle="1" w:styleId="243">
    <w:name w:val="页码1"/>
    <w:qFormat/>
    <w:uiPriority w:val="0"/>
    <w:rPr>
      <w:rFonts w:cs="Times New Roman"/>
    </w:rPr>
  </w:style>
  <w:style w:type="character" w:customStyle="1" w:styleId="244">
    <w:name w:val="已访问的超链接1"/>
    <w:qFormat/>
    <w:uiPriority w:val="99"/>
    <w:rPr>
      <w:rFonts w:cs="Times New Roman"/>
      <w:color w:val="000000"/>
      <w:u w:val="none"/>
    </w:rPr>
  </w:style>
  <w:style w:type="character" w:customStyle="1" w:styleId="245">
    <w:name w:val="HTML 打字机1"/>
    <w:qFormat/>
    <w:uiPriority w:val="99"/>
    <w:rPr>
      <w:rFonts w:ascii="宋体" w:hAnsi="宋体" w:eastAsia="宋体" w:cs="宋体"/>
      <w:sz w:val="24"/>
      <w:szCs w:val="24"/>
    </w:rPr>
  </w:style>
  <w:style w:type="character" w:customStyle="1" w:styleId="246">
    <w:name w:val="超链接1"/>
    <w:qFormat/>
    <w:uiPriority w:val="0"/>
    <w:rPr>
      <w:color w:val="000000"/>
      <w:u w:val="none"/>
    </w:rPr>
  </w:style>
  <w:style w:type="paragraph" w:customStyle="1" w:styleId="247">
    <w:name w:val="_Style 1"/>
    <w:basedOn w:val="1"/>
    <w:qFormat/>
    <w:uiPriority w:val="99"/>
    <w:pPr>
      <w:ind w:firstLine="420"/>
    </w:pPr>
    <w:rPr>
      <w:rFonts w:ascii="Calibri" w:hAnsi="Calibri" w:cs="Calibri"/>
      <w:sz w:val="34"/>
      <w:szCs w:val="34"/>
    </w:rPr>
  </w:style>
  <w:style w:type="character" w:customStyle="1" w:styleId="248">
    <w:name w:val="日期 Char1"/>
    <w:semiHidden/>
    <w:qFormat/>
    <w:uiPriority w:val="0"/>
    <w:rPr>
      <w:rFonts w:ascii="Times New Roman" w:hAnsi="Times New Roman" w:eastAsia="宋体" w:cs="Times New Roman"/>
      <w:szCs w:val="20"/>
    </w:rPr>
  </w:style>
  <w:style w:type="character" w:customStyle="1" w:styleId="249">
    <w:name w:val="正文文本缩进 Char1"/>
    <w:semiHidden/>
    <w:qFormat/>
    <w:uiPriority w:val="0"/>
    <w:rPr>
      <w:rFonts w:ascii="Times New Roman" w:hAnsi="Times New Roman" w:eastAsia="宋体" w:cs="Times New Roman"/>
      <w:szCs w:val="20"/>
    </w:rPr>
  </w:style>
  <w:style w:type="character" w:customStyle="1" w:styleId="250">
    <w:name w:val="正文文本缩进 2 Char1"/>
    <w:semiHidden/>
    <w:qFormat/>
    <w:uiPriority w:val="0"/>
    <w:rPr>
      <w:rFonts w:ascii="Times New Roman" w:hAnsi="Times New Roman" w:eastAsia="宋体" w:cs="Times New Roman"/>
      <w:szCs w:val="20"/>
    </w:rPr>
  </w:style>
  <w:style w:type="character" w:customStyle="1" w:styleId="251">
    <w:name w:val="正文文本缩进 3 Char1"/>
    <w:semiHidden/>
    <w:qFormat/>
    <w:uiPriority w:val="0"/>
    <w:rPr>
      <w:rFonts w:ascii="Times New Roman" w:hAnsi="Times New Roman" w:eastAsia="宋体" w:cs="Times New Roman"/>
      <w:sz w:val="16"/>
      <w:szCs w:val="16"/>
    </w:rPr>
  </w:style>
  <w:style w:type="paragraph" w:customStyle="1" w:styleId="252">
    <w:name w:val="普通文字"/>
    <w:basedOn w:val="1"/>
    <w:next w:val="1"/>
    <w:qFormat/>
    <w:uiPriority w:val="0"/>
    <w:rPr>
      <w:rFonts w:ascii="宋体"/>
      <w:sz w:val="24"/>
    </w:rPr>
  </w:style>
  <w:style w:type="character" w:customStyle="1" w:styleId="253">
    <w:name w:val="文档结构图 Char1"/>
    <w:semiHidden/>
    <w:qFormat/>
    <w:uiPriority w:val="0"/>
    <w:rPr>
      <w:rFonts w:ascii="宋体" w:hAnsi="Times New Roman" w:eastAsia="宋体" w:cs="Times New Roman"/>
      <w:sz w:val="18"/>
      <w:szCs w:val="18"/>
    </w:rPr>
  </w:style>
  <w:style w:type="character" w:customStyle="1" w:styleId="254">
    <w:name w:val="正文文本 2 Char1"/>
    <w:semiHidden/>
    <w:qFormat/>
    <w:uiPriority w:val="0"/>
    <w:rPr>
      <w:rFonts w:ascii="Times New Roman" w:hAnsi="Times New Roman" w:eastAsia="宋体" w:cs="Times New Roman"/>
      <w:szCs w:val="20"/>
    </w:rPr>
  </w:style>
  <w:style w:type="paragraph" w:customStyle="1" w:styleId="255">
    <w:name w:val="列出段落1"/>
    <w:basedOn w:val="1"/>
    <w:qFormat/>
    <w:uiPriority w:val="34"/>
    <w:pPr>
      <w:ind w:firstLine="420"/>
    </w:pPr>
  </w:style>
  <w:style w:type="character" w:customStyle="1" w:styleId="256">
    <w:name w:val="批注框文本 Char1"/>
    <w:semiHidden/>
    <w:qFormat/>
    <w:uiPriority w:val="99"/>
    <w:rPr>
      <w:rFonts w:ascii="Times New Roman" w:hAnsi="Times New Roman" w:eastAsia="宋体" w:cs="Times New Roman"/>
      <w:sz w:val="18"/>
      <w:szCs w:val="18"/>
    </w:rPr>
  </w:style>
  <w:style w:type="paragraph" w:customStyle="1" w:styleId="257">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8">
    <w:name w:val="正文首行缩进两字 Char"/>
    <w:link w:val="259"/>
    <w:qFormat/>
    <w:uiPriority w:val="0"/>
    <w:rPr>
      <w:sz w:val="24"/>
      <w:szCs w:val="24"/>
      <w:lang w:val="en-US" w:eastAsia="zh-CN" w:bidi="ar-SA"/>
    </w:rPr>
  </w:style>
  <w:style w:type="paragraph" w:customStyle="1" w:styleId="259">
    <w:name w:val="正文首行缩进两字"/>
    <w:link w:val="258"/>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paragraph" w:customStyle="1" w:styleId="260">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61">
    <w:name w:val="一级条标题"/>
    <w:next w:val="1"/>
    <w:qFormat/>
    <w:uiPriority w:val="0"/>
    <w:pPr>
      <w:tabs>
        <w:tab w:val="left" w:pos="552"/>
      </w:tabs>
      <w:ind w:left="552" w:hanging="420"/>
      <w:outlineLvl w:val="2"/>
    </w:pPr>
    <w:rPr>
      <w:rFonts w:ascii="黑体" w:hAnsi="Times New Roman" w:eastAsia="黑体" w:cs="Times New Roman"/>
      <w:sz w:val="21"/>
      <w:szCs w:val="21"/>
      <w:lang w:val="en-US" w:eastAsia="zh-CN" w:bidi="ar-SA"/>
    </w:rPr>
  </w:style>
  <w:style w:type="paragraph" w:customStyle="1" w:styleId="262">
    <w:name w:val="字母编号列项（一级）"/>
    <w:qFormat/>
    <w:uiPriority w:val="0"/>
    <w:pPr>
      <w:tabs>
        <w:tab w:val="left" w:pos="552"/>
        <w:tab w:val="left" w:pos="840"/>
      </w:tabs>
      <w:ind w:left="552" w:hanging="420"/>
      <w:jc w:val="both"/>
    </w:pPr>
    <w:rPr>
      <w:rFonts w:ascii="宋体" w:hAnsi="Times New Roman" w:eastAsia="宋体" w:cs="Times New Roman"/>
      <w:sz w:val="21"/>
      <w:lang w:val="en-US" w:eastAsia="zh-CN" w:bidi="ar-SA"/>
    </w:rPr>
  </w:style>
  <w:style w:type="paragraph" w:customStyle="1" w:styleId="263">
    <w:name w:val="二级无"/>
    <w:basedOn w:val="1"/>
    <w:qFormat/>
    <w:uiPriority w:val="0"/>
    <w:pPr>
      <w:widowControl/>
      <w:tabs>
        <w:tab w:val="left" w:pos="552"/>
      </w:tabs>
      <w:ind w:left="552" w:hanging="420"/>
      <w:jc w:val="left"/>
      <w:outlineLvl w:val="3"/>
    </w:pPr>
    <w:rPr>
      <w:rFonts w:ascii="宋体"/>
      <w:szCs w:val="21"/>
    </w:rPr>
  </w:style>
  <w:style w:type="character" w:customStyle="1" w:styleId="264">
    <w:name w:val="case31"/>
    <w:qFormat/>
    <w:uiPriority w:val="0"/>
    <w:rPr>
      <w:spacing w:val="390"/>
      <w:sz w:val="21"/>
      <w:szCs w:val="21"/>
    </w:rPr>
  </w:style>
  <w:style w:type="character" w:customStyle="1" w:styleId="265">
    <w:name w:val="NormalCharacter1"/>
    <w:link w:val="266"/>
    <w:qFormat/>
    <w:uiPriority w:val="99"/>
    <w:rPr>
      <w:sz w:val="20"/>
    </w:rPr>
  </w:style>
  <w:style w:type="paragraph" w:customStyle="1" w:styleId="266">
    <w:name w:val="UserStyle_4"/>
    <w:basedOn w:val="1"/>
    <w:link w:val="265"/>
    <w:qFormat/>
    <w:uiPriority w:val="99"/>
    <w:pPr>
      <w:widowControl/>
    </w:pPr>
    <w:rPr>
      <w:sz w:val="20"/>
    </w:rPr>
  </w:style>
  <w:style w:type="paragraph" w:customStyle="1" w:styleId="267">
    <w:name w:val="List Paragraph1"/>
    <w:basedOn w:val="1"/>
    <w:qFormat/>
    <w:uiPriority w:val="0"/>
    <w:pPr>
      <w:ind w:firstLine="420"/>
    </w:pPr>
    <w:rPr>
      <w:szCs w:val="21"/>
    </w:rPr>
  </w:style>
  <w:style w:type="paragraph" w:customStyle="1" w:styleId="26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69">
    <w:name w:val="列出段落11"/>
    <w:basedOn w:val="1"/>
    <w:qFormat/>
    <w:uiPriority w:val="0"/>
    <w:pPr>
      <w:ind w:firstLine="420"/>
    </w:pPr>
    <w:rPr>
      <w:rFonts w:ascii="Calibri" w:hAnsi="Calibri"/>
    </w:rPr>
  </w:style>
  <w:style w:type="paragraph" w:customStyle="1" w:styleId="270">
    <w:name w:val="段"/>
    <w:next w:val="1"/>
    <w:qFormat/>
    <w:uiPriority w:val="99"/>
    <w:pPr>
      <w:ind w:firstLine="200"/>
      <w:jc w:val="both"/>
    </w:pPr>
    <w:rPr>
      <w:rFonts w:ascii="宋体" w:hAnsi="Times New Roman" w:eastAsia="Times New Roman" w:cs="Times New Roman"/>
      <w:sz w:val="21"/>
      <w:lang w:val="en-US" w:eastAsia="zh-CN" w:bidi="ar-SA"/>
    </w:rPr>
  </w:style>
  <w:style w:type="paragraph" w:customStyle="1" w:styleId="271">
    <w:name w:val="标题 61"/>
    <w:basedOn w:val="1"/>
    <w:next w:val="1"/>
    <w:qFormat/>
    <w:uiPriority w:val="0"/>
    <w:pPr>
      <w:ind w:left="102"/>
      <w:jc w:val="left"/>
      <w:outlineLvl w:val="5"/>
    </w:pPr>
    <w:rPr>
      <w:rFonts w:ascii="黑体" w:hAnsi="黑体" w:eastAsia="黑体"/>
      <w:sz w:val="28"/>
      <w:szCs w:val="28"/>
      <w:lang w:eastAsia="en-US"/>
    </w:rPr>
  </w:style>
  <w:style w:type="character" w:customStyle="1" w:styleId="272">
    <w:name w:val="正文首行缩进 字符"/>
    <w:link w:val="17"/>
    <w:qFormat/>
    <w:uiPriority w:val="0"/>
    <w:rPr>
      <w:rFonts w:ascii="Times New Roman" w:eastAsia="宋体"/>
      <w:sz w:val="21"/>
    </w:rPr>
  </w:style>
  <w:style w:type="character" w:customStyle="1" w:styleId="273">
    <w:name w:val="font81"/>
    <w:basedOn w:val="44"/>
    <w:qFormat/>
    <w:uiPriority w:val="0"/>
    <w:rPr>
      <w:rFonts w:hint="eastAsia" w:ascii="宋体" w:hAnsi="宋体" w:eastAsia="宋体" w:cs="宋体"/>
      <w:b/>
      <w:bCs/>
      <w:color w:val="000000"/>
      <w:sz w:val="44"/>
      <w:szCs w:val="44"/>
      <w:u w:val="none"/>
    </w:rPr>
  </w:style>
  <w:style w:type="character" w:customStyle="1" w:styleId="274">
    <w:name w:val="font51"/>
    <w:basedOn w:val="44"/>
    <w:qFormat/>
    <w:uiPriority w:val="0"/>
    <w:rPr>
      <w:rFonts w:hint="eastAsia" w:ascii="宋体" w:hAnsi="宋体" w:eastAsia="宋体" w:cs="宋体"/>
      <w:color w:val="000000"/>
      <w:sz w:val="22"/>
      <w:szCs w:val="22"/>
      <w:u w:val="none"/>
    </w:rPr>
  </w:style>
  <w:style w:type="character" w:customStyle="1" w:styleId="275">
    <w:name w:val="font71"/>
    <w:basedOn w:val="44"/>
    <w:qFormat/>
    <w:uiPriority w:val="0"/>
    <w:rPr>
      <w:rFonts w:hint="eastAsia" w:ascii="宋体" w:hAnsi="宋体" w:eastAsia="宋体" w:cs="宋体"/>
      <w:color w:val="000000"/>
      <w:sz w:val="22"/>
      <w:szCs w:val="22"/>
      <w:u w:val="none"/>
    </w:rPr>
  </w:style>
  <w:style w:type="character" w:customStyle="1" w:styleId="276">
    <w:name w:val="font61"/>
    <w:basedOn w:val="44"/>
    <w:qFormat/>
    <w:uiPriority w:val="0"/>
    <w:rPr>
      <w:rFonts w:hint="eastAsia" w:ascii="宋体" w:hAnsi="宋体" w:eastAsia="宋体" w:cs="宋体"/>
      <w:color w:val="FF0000"/>
      <w:sz w:val="22"/>
      <w:szCs w:val="22"/>
      <w:u w:val="none"/>
    </w:rPr>
  </w:style>
  <w:style w:type="paragraph" w:customStyle="1" w:styleId="277">
    <w:name w:val="Table Paragraph"/>
    <w:basedOn w:val="1"/>
    <w:qFormat/>
    <w:uiPriority w:val="0"/>
    <w:pPr>
      <w:jc w:val="left"/>
    </w:pPr>
    <w:rPr>
      <w:rFonts w:ascii="Calibri" w:hAnsi="Calibri"/>
      <w:sz w:val="22"/>
      <w:szCs w:val="22"/>
      <w:lang w:eastAsia="en-US"/>
    </w:rPr>
  </w:style>
  <w:style w:type="paragraph" w:customStyle="1" w:styleId="278">
    <w:name w:val="列表1"/>
    <w:basedOn w:val="1"/>
    <w:qFormat/>
    <w:uiPriority w:val="0"/>
    <w:pPr>
      <w:numPr>
        <w:ilvl w:val="0"/>
        <w:numId w:val="2"/>
      </w:numPr>
      <w:spacing w:after="20" w:line="288" w:lineRule="auto"/>
    </w:pPr>
    <w:rPr>
      <w:lang w:val="en-GB"/>
    </w:rPr>
  </w:style>
  <w:style w:type="paragraph" w:customStyle="1" w:styleId="279">
    <w:name w:val="目录 21"/>
    <w:basedOn w:val="1"/>
    <w:next w:val="1"/>
    <w:unhideWhenUsed/>
    <w:qFormat/>
    <w:uiPriority w:val="39"/>
    <w:pPr>
      <w:spacing w:after="57"/>
      <w:ind w:left="283"/>
    </w:pPr>
  </w:style>
  <w:style w:type="paragraph" w:customStyle="1" w:styleId="280">
    <w:name w:val="正文文本2"/>
    <w:basedOn w:val="1"/>
    <w:qFormat/>
    <w:uiPriority w:val="0"/>
    <w:rPr>
      <w:rFonts w:ascii="仿宋_GB2312" w:eastAsia="仿宋_GB2312"/>
      <w:sz w:val="28"/>
    </w:rPr>
  </w:style>
  <w:style w:type="paragraph" w:customStyle="1" w:styleId="281">
    <w:name w:val="*正文"/>
    <w:basedOn w:val="1"/>
    <w:qFormat/>
    <w:uiPriority w:val="0"/>
    <w:pPr>
      <w:ind w:firstLine="200" w:firstLineChars="200"/>
    </w:pPr>
    <w:rPr>
      <w:sz w:val="24"/>
      <w:szCs w:val="28"/>
    </w:rPr>
  </w:style>
  <w:style w:type="character" w:customStyle="1" w:styleId="282">
    <w:name w:val="fontstyle01"/>
    <w:basedOn w:val="44"/>
    <w:qFormat/>
    <w:uiPriority w:val="0"/>
    <w:rPr>
      <w:rFonts w:hint="eastAsia" w:ascii="宋体" w:hAnsi="宋体" w:eastAsia="宋体"/>
      <w:color w:val="000000"/>
      <w:sz w:val="24"/>
      <w:szCs w:val="24"/>
    </w:rPr>
  </w:style>
  <w:style w:type="character" w:customStyle="1" w:styleId="283">
    <w:name w:val="font41"/>
    <w:basedOn w:val="44"/>
    <w:qFormat/>
    <w:uiPriority w:val="0"/>
    <w:rPr>
      <w:rFonts w:hint="default" w:ascii="Times New Roman" w:hAnsi="Times New Roman" w:cs="Times New Roman"/>
      <w:color w:val="000000"/>
      <w:sz w:val="20"/>
      <w:szCs w:val="20"/>
      <w:u w:val="none"/>
    </w:rPr>
  </w:style>
  <w:style w:type="character" w:customStyle="1" w:styleId="284">
    <w:name w:val="font31"/>
    <w:basedOn w:val="44"/>
    <w:qFormat/>
    <w:uiPriority w:val="0"/>
    <w:rPr>
      <w:rFonts w:hint="eastAsia" w:ascii="宋体" w:hAnsi="宋体" w:eastAsia="宋体" w:cs="宋体"/>
      <w:color w:val="0F1115"/>
      <w:sz w:val="20"/>
      <w:szCs w:val="20"/>
      <w:u w:val="none"/>
    </w:rPr>
  </w:style>
  <w:style w:type="paragraph" w:customStyle="1" w:styleId="285">
    <w:name w:val="纯文本1"/>
    <w:basedOn w:val="1"/>
    <w:qFormat/>
    <w:uiPriority w:val="0"/>
    <w:rPr>
      <w:rFonts w:ascii="宋体" w:hAnsi="Courier New"/>
      <w:sz w:val="20"/>
    </w:rPr>
  </w:style>
  <w:style w:type="character" w:customStyle="1" w:styleId="286">
    <w:name w:val="批注框文本 字符"/>
    <w:basedOn w:val="44"/>
    <w:link w:val="25"/>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e415414a-b6f3-4a70-80a7-cab52a3a7d99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6D754C24</paraID>
      <start>0</start>
      <end>2</end>
      <status>unmodified</status>
      <modifiedWord/>
      <trackRevisions>false</trackRevisions>
    </reviewItem>
    <reviewItem>
      <errorID>fe307672-4fec-457b-bfbf-69f0e1b9033d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6412EA4C</paraID>
      <start>0</start>
      <end>2</end>
      <status>unmodified</status>
      <modifiedWord/>
      <trackRevisions>false</trackRevisions>
    </reviewItem>
    <reviewItem>
      <errorID>0a4b5ef7-3959-4710-b1ba-0aeef00da274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5AF2EB1</paraID>
      <start>0</start>
      <end>2</end>
      <status>unmodified</status>
      <modifiedWord/>
      <trackRevisions>false</trackRevisions>
    </reviewItem>
    <reviewItem>
      <errorID>2d164cd1-3401-4ced-aa1d-f1dfe13d1d91</errorID>
      <errorWord>:</errorWord>
      <group>L1_Format</group>
      <groupName>格式问题</groupName>
      <ability>L2_HalfPunc_CN</ability>
      <abilityName>全半角问题</abilityName>
      <candidateList>
        <item>：</item>
      </candidateList>
      <explain>文本全半角错误。</explain>
      <paraID> FADF160</paraID>
      <start>15</start>
      <end>16</end>
      <status>unmodified</status>
      <modifiedWord/>
      <trackRevisions>false</trackRevisions>
    </reviewItem>
    <reviewItem>
      <errorID>31a5466a-9bb2-49e2-ad53-c67b5ef12dca</errorID>
      <errorWord>为：本项目所属行业：</errorWord>
      <group>L1_Grammar</group>
      <groupName>语法问题</groupName>
      <ability>L2_Grammar</ability>
      <abilityName>语法错误</abilityName>
      <candidateList>
        <item>为</item>
      </candidateList>
      <explain/>
      <paraID>24D97EC0</paraID>
      <start>23</start>
      <end>33</end>
      <status>unmodified</status>
      <modifiedWord/>
      <trackRevisions>false</trackRevisions>
    </reviewItem>
    <reviewItem>
      <errorID>5d6224b4-3f51-4733-b257-6e26f58d2e5a</errorID>
      <errorWord>。</errorWord>
      <group>L1_Punc</group>
      <groupName>标点问题</groupName>
      <ability>L2_Punc_CN</ability>
      <abilityName>标点符号问题</abilityName>
      <candidateList>
        <item/>
      </candidateList>
      <explain/>
      <paraID>24D97EC0</paraID>
      <start>40</start>
      <end>41</end>
      <status>unmodified</status>
      <modifiedWord/>
      <trackRevisions>false</trackRevisions>
    </reviewItem>
    <reviewItem>
      <errorID>a4c621de-7585-44df-a64c-34fe04d7c56e</errorID>
      <errorWord>中小企业划型标准规定</errorWord>
      <group>L1_Punc</group>
      <groupName>标点问题</groupName>
      <ability>L2_Punc_CN</ability>
      <abilityName>标点符号问题</abilityName>
      <candidateList>
        <item>《中小企业划型标准规定》</item>
      </candidateList>
      <explain/>
      <paraID>24D97EC0</paraID>
      <start>44</start>
      <end>54</end>
      <status>unmodified</status>
      <modifiedWord/>
      <trackRevisions>false</trackRevisions>
    </reviewItem>
    <reviewItem>
      <errorID>7c7b8234-8af7-48e7-b784-cc480d8cc031</errorID>
      <errorWord>从业人员</errorWord>
      <group>L1_Punc</group>
      <groupName>标点问题</groupName>
      <ability>L2_Punc_CN</ability>
      <abilityName>标点符号问题</abilityName>
      <candidateList>
        <item>，从业人员</item>
      </candidateList>
      <explain/>
      <paraID>24D97EC0</paraID>
      <start>72</start>
      <end>76</end>
      <status>unmodified</status>
      <modifiedWord/>
      <trackRevisions>false</trackRevisions>
    </reviewItem>
    <reviewItem>
      <errorID>069a8bba-806d-451a-b29d-db51dcd146c2</errorID>
      <errorWord>1.</errorWord>
      <group>L1_Format</group>
      <groupName>格式问题</groupName>
      <ability>L2_Ordinal</ability>
      <abilityName>序号格式</abilityName>
      <candidateList>
        <item>2.</item>
      </candidateList>
      <explain>标题顺序错误，请检查标题顺序是否合理。</explain>
      <paraID>2F0FBE11</paraID>
      <start>0</start>
      <end>2</end>
      <status>unmodified</status>
      <modifiedWord/>
      <trackRevisions>false</trackRevisions>
    </reviewItem>
    <reviewItem>
      <errorID>32c9e108-ca5e-458a-97bb-d7a5337abf07</errorID>
      <errorWord>在</errorWord>
      <group>L1_Word</group>
      <groupName>字词问题</groupName>
      <ability>L2_Typo</ability>
      <abilityName>字词错误</abilityName>
      <candidateList>
        <item> 在</item>
      </candidateList>
      <explain/>
      <paraID>2F0FBE11</paraID>
      <start>2</start>
      <end>3</end>
      <status>unmodified</status>
      <modifiedWord/>
      <trackRevisions>false</trackRevisions>
    </reviewItem>
    <reviewItem>
      <errorID>26370a0a-1200-4800-abb6-f0c033cb7ab3</errorID>
      <errorWord>2.</errorWord>
      <group>L1_Format</group>
      <groupName>格式问题</groupName>
      <ability>L2_Ordinal</ability>
      <abilityName>序号格式</abilityName>
      <candidateList>
        <item>3.</item>
      </candidateList>
      <explain>标题顺序错误，请检查标题顺序是否合理。</explain>
      <paraID> 65EF288</paraID>
      <start>0</start>
      <end>2</end>
      <status>unmodified</status>
      <modifiedWord/>
      <trackRevisions>false</trackRevisions>
    </reviewItem>
    <reviewItem>
      <errorID>0a9e5a6d-b95e-4f4a-90df-485574799ac7</errorID>
      <errorWord>3.</errorWord>
      <group>L1_Format</group>
      <groupName>格式问题</groupName>
      <ability>L2_Ordinal</ability>
      <abilityName>序号格式</abilityName>
      <candidateList>
        <item>4.</item>
      </candidateList>
      <explain>标题顺序错误，请检查标题顺序是否合理。</explain>
      <paraID>5EF2F2C0</paraID>
      <start>0</start>
      <end>2</end>
      <status>unmodified</status>
      <modifiedWord/>
      <trackRevisions>false</trackRevisions>
    </reviewItem>
    <reviewItem>
      <errorID>42edc3a5-3d10-4e35-b1b2-9700ea5457b1</errorID>
      <errorWord>4.</errorWord>
      <group>L1_Format</group>
      <groupName>格式问题</groupName>
      <ability>L2_Ordinal</ability>
      <abilityName>序号格式</abilityName>
      <candidateList>
        <item>5.</item>
      </candidateList>
      <explain>标题顺序错误，请检查标题顺序是否合理。</explain>
      <paraID>419596DC</paraID>
      <start>0</start>
      <end>2</end>
      <status>unmodified</status>
      <modifiedWord/>
      <trackRevisions>false</trackRevisions>
    </reviewItem>
    <reviewItem>
      <errorID>be5802d2-db48-4dad-976c-d1f135b63fbd</errorID>
      <errorWord>5.</errorWord>
      <group>L1_Format</group>
      <groupName>格式问题</groupName>
      <ability>L2_Ordinal</ability>
      <abilityName>序号格式</abilityName>
      <candidateList>
        <item>6.</item>
      </candidateList>
      <explain>标题顺序错误，请检查标题顺序是否合理。</explain>
      <paraID>104CBCC8</paraID>
      <start>0</start>
      <end>2</end>
      <status>unmodified</status>
      <modifiedWord/>
      <trackRevisions>false</trackRevisions>
    </reviewItem>
    <reviewItem>
      <errorID>13096691-df14-4437-89e0-cf6f987c2da1</errorID>
      <errorWord>6.</errorWord>
      <group>L1_Format</group>
      <groupName>格式问题</groupName>
      <ability>L2_Ordinal</ability>
      <abilityName>序号格式</abilityName>
      <candidateList>
        <item>7.</item>
      </candidateList>
      <explain>标题顺序错误，请检查标题顺序是否合理。</explain>
      <paraID>5E6AAC15</paraID>
      <start>0</start>
      <end>2</end>
      <status>unmodified</status>
      <modifiedWord/>
      <trackRevisions>false</trackRevisions>
    </reviewItem>
    <reviewItem>
      <errorID>649a6f20-d45d-4ba2-92df-3fa4523c534c</errorID>
      <errorWord>有效的</errorWord>
      <group>L1_Word</group>
      <groupName>字词问题</groupName>
      <ability>L2_Typo</ability>
      <abilityName>字词错误</abilityName>
      <candidateList>
        <item>有效</item>
      </candidateList>
      <explain/>
      <paraID>326E9A54</paraID>
      <start>17</start>
      <end>20</end>
      <status>unmodified</status>
      <modifiedWord/>
      <trackRevisions>false</trackRevisions>
    </reviewItem>
    <reviewItem>
      <errorID>1ee65fc4-925a-4a64-a9f0-163fe9b8d731</errorID>
      <errorWord>》</errorWord>
      <group>L1_Punc</group>
      <groupName>标点问题</groupName>
      <ability>L2_Punc_CN</ability>
      <abilityName>标点符号问题</abilityName>
      <candidateList>
        <item>》。</item>
      </candidateList>
      <explain/>
      <paraID>326E9A54</paraID>
      <start>30</start>
      <end>31</end>
      <status>unmodified</status>
      <modifiedWord/>
      <trackRevisions>false</trackRevisions>
    </reviewItem>
    <reviewItem>
      <errorID>7136f697-37be-4d37-a813-4c7e520dc477</errorID>
      <errorWord>-</errorWord>
      <group>L1_Format</group>
      <groupName>格式问题</groupName>
      <ability>L2_HalfPunc_CN</ability>
      <abilityName>全半角问题</abilityName>
      <candidateList>
        <item>－</item>
      </candidateList>
      <explain>文本全半角错误。</explain>
      <paraID>570B986A</paraID>
      <start>39</start>
      <end>40</end>
      <status>unmodified</status>
      <modifiedWord/>
      <trackRevisions>false</trackRevisions>
    </reviewItem>
    <reviewItem>
      <errorID>4d3104bd-7bf0-4206-87ba-6ca5d301a952</errorID>
      <errorWord>-</errorWord>
      <group>L1_Format</group>
      <groupName>格式问题</groupName>
      <ability>L2_HalfPunc_CN</ability>
      <abilityName>全半角问题</abilityName>
      <candidateList>
        <item>－</item>
      </candidateList>
      <explain>文本全半角错误。</explain>
      <paraID>570B986A</paraID>
      <start>40</start>
      <end>41</end>
      <status>unmodified</status>
      <modifiedWord/>
      <trackRevisions>false</trackRevisions>
    </reviewItem>
    <reviewItem>
      <errorID>6dcc91be-4312-477f-8e43-9628bce03957</errorID>
      <errorWord>-</errorWord>
      <group>L1_Format</group>
      <groupName>格式问题</groupName>
      <ability>L2_HalfPunc_CN</ability>
      <abilityName>全半角问题</abilityName>
      <candidateList>
        <item>－</item>
      </candidateList>
      <explain>文本全半角错误。</explain>
      <paraID>570B986A</paraID>
      <start>115</start>
      <end>116</end>
      <status>unmodified</status>
      <modifiedWord/>
      <trackRevisions>false</trackRevisions>
    </reviewItem>
    <reviewItem>
      <errorID>25d246e7-0fda-45f6-a615-f3c3fea3d9df</errorID>
      <errorWord>-</errorWord>
      <group>L1_Format</group>
      <groupName>格式问题</groupName>
      <ability>L2_HalfPunc_CN</ability>
      <abilityName>全半角问题</abilityName>
      <candidateList>
        <item>－</item>
      </candidateList>
      <explain>文本全半角错误。</explain>
      <paraID>570B986A</paraID>
      <start>116</start>
      <end>117</end>
      <status>unmodified</status>
      <modifiedWord/>
      <trackRevisions>false</trackRevisions>
    </reviewItem>
    <reviewItem>
      <errorID>e7f6d8b4-14ce-4188-8dec-938c5396187b</errorID>
      <errorWord>-</errorWord>
      <group>L1_Format</group>
      <groupName>格式问题</groupName>
      <ability>L2_HalfPunc_CN</ability>
      <abilityName>全半角问题</abilityName>
      <candidateList>
        <item>－</item>
      </candidateList>
      <explain>文本全半角错误。</explain>
      <paraID>570B986A</paraID>
      <start>123</start>
      <end>124</end>
      <status>unmodified</status>
      <modifiedWord/>
      <trackRevisions>false</trackRevisions>
    </reviewItem>
    <reviewItem>
      <errorID>8b7d3802-0a29-4122-9333-eb164e6b4bea</errorID>
      <errorWord>-</errorWord>
      <group>L1_Format</group>
      <groupName>格式问题</groupName>
      <ability>L2_HalfPunc_CN</ability>
      <abilityName>全半角问题</abilityName>
      <candidateList>
        <item>－</item>
      </candidateList>
      <explain>文本全半角错误。</explain>
      <paraID>570B986A</paraID>
      <start>124</start>
      <end>125</end>
      <status>unmodified</status>
      <modifiedWord/>
      <trackRevisions>false</trackRevisions>
    </reviewItem>
    <reviewItem>
      <errorID>01abee01-beb9-47c5-a2ab-ce79cf387168</errorID>
      <errorWord>--</errorWord>
      <group>L1_Punc</group>
      <groupName>标点问题</groupName>
      <ability>L2_Punc_CN</ability>
      <abilityName>标点符号问题</abilityName>
      <candidateList>
        <item>——</item>
      </candidateList>
      <explain/>
      <paraID>15700EA1</paraID>
      <start>48</start>
      <end>50</end>
      <status>unmodified</status>
      <modifiedWord/>
      <trackRevisions>false</trackRevisions>
    </reviewItem>
    <reviewItem>
      <errorID>0c8c07bb-a1ed-465e-813c-7edf14f995b1</errorID>
      <errorWord>--</errorWord>
      <group>L1_Punc</group>
      <groupName>标点问题</groupName>
      <ability>L2_Punc_CN</ability>
      <abilityName>标点符号问题</abilityName>
      <candidateList>
        <item>——</item>
      </candidateList>
      <explain/>
      <paraID>15700EA1</paraID>
      <start>55</start>
      <end>57</end>
      <status>unmodified</status>
      <modifiedWord/>
      <trackRevisions>false</trackRevisions>
    </reviewItem>
    <reviewItem>
      <errorID>8d686b62-0543-4a1b-ac80-45b6be7006d8</errorID>
      <errorWord>苏采云</errorWord>
      <group>L1_Punc</group>
      <groupName>标点问题</groupName>
      <ability>L2_Punc_CN</ability>
      <abilityName>标点符号问题</abilityName>
      <candidateList>
        <item>“苏采云”</item>
      </candidateList>
      <explain/>
      <paraID>7190AFF2</paraID>
      <start>3</start>
      <end>6</end>
      <status>unmodified</status>
      <modifiedWord/>
      <trackRevisions>false</trackRevisions>
    </reviewItem>
    <reviewItem>
      <errorID>0f71829c-def1-4763-86cd-874c46d31297</errorID>
      <errorWord>苏采云</errorWord>
      <group>L1_Punc</group>
      <groupName>标点问题</groupName>
      <ability>L2_Punc_CN</ability>
      <abilityName>标点符号问题</abilityName>
      <candidateList>
        <item>“苏采云”</item>
      </candidateList>
      <explain/>
      <paraID>52A2CF07</paraID>
      <start>36</start>
      <end>39</end>
      <status>unmodified</status>
      <modifiedWord/>
      <trackRevisions>false</trackRevisions>
    </reviewItem>
    <reviewItem>
      <errorID>8ebf9880-54fc-439b-8ade-3937c69b78c7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52A2CF07</paraID>
      <start>87</start>
      <end>88</end>
      <status>unmodified</status>
      <modifiedWord/>
      <trackRevisions>false</trackRevisions>
    </reviewItem>
    <reviewItem>
      <errorID>8a135ffa-74c8-4128-8419-ceedf2a0d205</errorID>
      <errorWord>苏采云</errorWord>
      <group>L1_Punc</group>
      <groupName>标点问题</groupName>
      <ability>L2_Punc_CN</ability>
      <abilityName>标点符号问题</abilityName>
      <candidateList>
        <item>“苏采云”</item>
      </candidateList>
      <explain/>
      <paraID>52A2CF07</paraID>
      <start>149</start>
      <end>152</end>
      <status>unmodified</status>
      <modifiedWord/>
      <trackRevisions>false</trackRevisions>
    </reviewItem>
    <reviewItem>
      <errorID>27f60ad3-6882-47a2-ad1a-fcd215ad7d9b</errorID>
      <errorWord>(后缀名为“kedt”)</errorWord>
      <group>L1_Punc</group>
      <groupName>标点问题</groupName>
      <ability>L2_Punc_CN</ability>
      <abilityName>标点符号问题</abilityName>
      <candidateList>
        <item>（后缀名为“kedt”）</item>
      </candidateList>
      <explain/>
      <paraID>52A2CF07</paraID>
      <start>162</start>
      <end>174</end>
      <status>unmodified</status>
      <modifiedWord/>
      <trackRevisions>false</trackRevisions>
    </reviewItem>
    <reviewItem>
      <errorID>b0aab192-e242-4a04-8170-1146f33bd4f3</errorID>
      <errorWord>导入到</errorWord>
      <group>L1_Word</group>
      <groupName>字词问题</groupName>
      <ability>L2_Typo</ability>
      <abilityName>字词错误</abilityName>
      <candidateList>
        <item>导入</item>
      </candidateList>
      <explain/>
      <paraID>52A2CF07</paraID>
      <start>174</start>
      <end>177</end>
      <status>unmodified</status>
      <modifiedWord/>
      <trackRevisions>false</trackRevisions>
    </reviewItem>
    <reviewItem>
      <errorID>4eafa553-e9a6-43d2-b16f-6cc45b90abbb</errorID>
      <errorWord>(使用“CA数字证书”)</errorWord>
      <group>L1_Punc</group>
      <groupName>标点问题</groupName>
      <ability>L2_Punc_CN</ability>
      <abilityName>标点符号问题</abilityName>
      <candidateList>
        <item>（使用“CA数字证书”）</item>
      </candidateList>
      <explain/>
      <paraID>52A2CF07</paraID>
      <start>201</start>
      <end>213</end>
      <status>unmodified</status>
      <modifiedWord/>
      <trackRevisions>false</trackRevisions>
    </reviewItem>
    <reviewItem>
      <errorID>8f0c5ce4-d09d-4f1d-8011-9ed6c71aa40e</errorID>
      <errorWord>截止至2026年</errorWord>
      <group>L1_Word</group>
      <groupName>字词问题</groupName>
      <ability>L2_Typo</ability>
      <abilityName>字词错误</abilityName>
      <candidateList>
        <item>截至2026年</item>
      </candidateList>
      <explain/>
      <paraID>10C3583E</paraID>
      <start>44</start>
      <end>52</end>
      <status>unmodified</status>
      <modifiedWord/>
      <trackRevisions>false</trackRevisions>
    </reviewItem>
    <reviewItem>
      <errorID>fb50e11d-585d-46b6-a088-bb8ca2ed36a6</errorID>
      <errorWord>00前</errorWord>
      <group>L1_Word</group>
      <groupName>字词问题</groupName>
      <ability>L2_Typo</ability>
      <abilityName>字词错误</abilityName>
      <candidateList>
        <item>00</item>
      </candidateList>
      <explain/>
      <paraID>10C3583E</paraID>
      <start>60</start>
      <end>63</end>
      <status>unmodified</status>
      <modifiedWord/>
      <trackRevisions>false</trackRevisions>
    </reviewItem>
    <reviewItem>
      <errorID>75773e2e-f7b1-4732-b58c-c667ae449596</errorID>
      <errorWord>《江苏省政府采购（苏采云）平台》</errorWord>
      <group>L1_Punc</group>
      <groupName>标点问题</groupName>
      <ability>L2_Punc_CN</ability>
      <abilityName>标点符号问题</abilityName>
      <candidateList>
        <item>“江苏省政府采购（苏采云）平台”</item>
      </candidateList>
      <explain/>
      <paraID> 489C74D</paraID>
      <start>6</start>
      <end>22</end>
      <status>unmodified</status>
      <modifiedWord/>
      <trackRevisions>false</trackRevisions>
    </reviewItem>
    <reviewItem>
      <errorID>07f6b748-83d2-4708-9f42-aee8e7947b37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2E5103C4</paraID>
      <start>0</start>
      <end>2</end>
      <status>unmodified</status>
      <modifiedWord/>
      <trackRevisions>false</trackRevisions>
    </reviewItem>
    <reviewItem>
      <errorID>43c3698c-b89d-4aca-8d59-b7d583151095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2D8F0579</paraID>
      <start>0</start>
      <end>2</end>
      <status>unmodified</status>
      <modifiedWord/>
      <trackRevisions>false</trackRevisions>
    </reviewItem>
    <reviewItem>
      <errorID>3ffdc4c8-c1b3-4a2b-b274-89d68b663370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3A3D1B59</paraID>
      <start>0</start>
      <end>2</end>
      <status>unmodified</status>
      <modifiedWord/>
      <trackRevisions>false</trackRevisions>
    </reviewItem>
    <reviewItem>
      <errorID>6d15b32e-db11-43a5-aca5-a2ef5be7309a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1CB81BF0</paraID>
      <start>0</start>
      <end>2</end>
      <status>unmodified</status>
      <modifiedWord/>
      <trackRevisions>false</trackRevisions>
    </reviewItem>
    <reviewItem>
      <errorID>9766bd3a-4092-47c8-9b72-9f916c6c4c22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25ADF26E</paraID>
      <start>0</start>
      <end>2</end>
      <status>unmodified</status>
      <modifiedWord/>
      <trackRevisions>false</trackRevisions>
    </reviewItem>
    <reviewItem>
      <errorID>74aaee10-07a5-490d-adeb-6c5ae2c8c5f3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4514BB47</paraID>
      <start>0</start>
      <end>2</end>
      <status>unmodified</status>
      <modifiedWord/>
      <trackRevisions>false</trackRevisions>
    </reviewItem>
    <reviewItem>
      <errorID>f7afce21-aab2-40b5-b5a8-6839115f08f0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A7929D5</paraID>
      <start>0</start>
      <end>2</end>
      <status>unmodified</status>
      <modifiedWord/>
      <trackRevisions>false</trackRevisions>
    </reviewItem>
    <reviewItem>
      <errorID>2373157f-6b16-4a25-84bf-8438a2008bc1</errorID>
      <errorWord>复印件加盖</errorWord>
      <group>L1_Word</group>
      <groupName>字词问题</groupName>
      <ability>L2_Typo</ability>
      <abilityName>字词错误</abilityName>
      <candidateList>
        <item>复印件并加盖</item>
      </candidateList>
      <explain/>
      <paraID>2723AFFD</paraID>
      <start>63</start>
      <end>68</end>
      <status>unmodified</status>
      <modifiedWord/>
      <trackRevisions>false</trackRevisions>
    </reviewItem>
    <reviewItem>
      <errorID>6fd4a935-23a1-4884-8e3b-c6be755404db</errorID>
      <errorWord>；。</errorWord>
      <group>L1_Punc</group>
      <groupName>标点问题</groupName>
      <ability>L2_Punc_CN</ability>
      <abilityName>标点符号问题</abilityName>
      <candidateList>
        <item>；</item>
      </candidateList>
      <explain/>
      <paraID>2723AFFD</paraID>
      <start>70</start>
      <end>72</end>
      <status>unmodified</status>
      <modifiedWord/>
      <trackRevisions>false</trackRevisions>
    </reviewItem>
    <reviewItem>
      <errorID>190b1343-da98-41c0-9a70-6964ea934f1d</errorID>
      <errorWord>(</errorWord>
      <group>L1_Format</group>
      <groupName>格式问题</groupName>
      <ability>L2_HalfPunc_CN</ability>
      <abilityName>全半角问题</abilityName>
      <candidateList>
        <item>（</item>
      </candidateList>
      <explain>文本全半角错误。</explain>
      <paraID> 507CB65</paraID>
      <start>10</start>
      <end>11</end>
      <status>unmodified</status>
      <modifiedWord/>
      <trackRevisions>false</trackRevisions>
    </reviewItem>
    <reviewItem>
      <errorID>d5dbdf96-43e7-4686-95c3-1bf097961ee4</errorID>
      <errorWord>)</errorWord>
      <group>L1_Format</group>
      <groupName>格式问题</groupName>
      <ability>L2_HalfPunc_CN</ability>
      <abilityName>全半角问题</abilityName>
      <candidateList>
        <item>）</item>
      </candidateList>
      <explain>文本全半角错误。</explain>
      <paraID> 507CB65</paraID>
      <start>60</start>
      <end>61</end>
      <status>unmodified</status>
      <modifiedWord/>
      <trackRevisions>false</trackRevisions>
    </reviewItem>
    <reviewItem>
      <errorID>f2ea372b-b2c2-4334-b9f6-5ef6f13944e8</errorID>
      <errorWord>的</errorWord>
      <group>L1_Grammar</group>
      <groupName>语法问题</groupName>
      <ability>L2_Grammar</ability>
      <abilityName>语法错误</abilityName>
      <candidateList>
        <item>报价的</item>
      </candidateList>
      <explain/>
      <paraID>1A616ED1</paraID>
      <start>24</start>
      <end>25</end>
      <status>unmodified</status>
      <modifiedWord/>
      <trackRevisions>false</trackRevisions>
    </reviewItem>
    <reviewItem>
      <errorID>8249c1e1-e040-4fc4-9393-069a3e75c026</errorID>
      <errorWord>(</errorWord>
      <group>L1_Format</group>
      <groupName>格式问题</groupName>
      <ability>L2_HalfPunc_CN</ability>
      <abilityName>全半角问题</abilityName>
      <candidateList>
        <item>（</item>
      </candidateList>
      <explain>文本全半角错误。</explain>
      <paraID>781A5619</paraID>
      <start>73</start>
      <end>74</end>
      <status>unmodified</status>
      <modifiedWord/>
      <trackRevisions>false</trackRevisions>
    </reviewItem>
    <reviewItem>
      <errorID>3bf32f38-bed9-4b83-964c-02506b6d2937</errorID>
      <errorWord>)</errorWord>
      <group>L1_Format</group>
      <groupName>格式问题</groupName>
      <ability>L2_HalfPunc_CN</ability>
      <abilityName>全半角问题</abilityName>
      <candidateList>
        <item>）</item>
      </candidateList>
      <explain>文本全半角错误。</explain>
      <paraID>781A5619</paraID>
      <start>84</start>
      <end>85</end>
      <status>unmodified</status>
      <modifiedWord/>
      <trackRevisions>false</trackRevisions>
    </reviewItem>
    <reviewItem>
      <errorID>8db03ef0-4348-4849-92a6-5f15890b35bb</errorID>
      <errorWord>投标</errorWord>
      <group>L1_Word</group>
      <groupName>字词问题</groupName>
      <ability>L2_Typo</ability>
      <abilityName>字词错误</abilityName>
      <candidateList>
        <item>提交</item>
      </candidateList>
      <explain/>
      <paraID>67EC31A9</paraID>
      <start>14</start>
      <end>16</end>
      <status>unmodified</status>
      <modifiedWord/>
      <trackRevisions>false</trackRevisions>
    </reviewItem>
    <reviewItem>
      <errorID>f4b5f536-45c2-40d7-ada1-a3f53109d703</errorID>
      <errorWord>及</errorWord>
      <group>L1_Word</group>
      <groupName>字词问题</groupName>
      <ability>L2_Typo</ability>
      <abilityName>字词错误</abilityName>
      <candidateList>
        <item>，且</item>
      </candidateList>
      <explain/>
      <paraID>   7ECC1</paraID>
      <start>17</start>
      <end>18</end>
      <status>unmodified</status>
      <modifiedWord/>
      <trackRevisions>false</trackRevisions>
    </reviewItem>
    <reviewItem>
      <errorID>25284fe2-78d7-47e8-b36e-808709f60bc5</errorID>
      <errorWord>人员有</errorWord>
      <group>L1_Word</group>
      <groupName>字词问题</groupName>
      <ability>L2_Typo</ability>
      <abilityName>字词错误</abilityName>
      <candidateList>
        <item>人员</item>
      </candidateList>
      <explain/>
      <paraID>227E0CCF</paraID>
      <start>26</start>
      <end>29</end>
      <status>unmodified</status>
      <modifiedWord/>
      <trackRevisions>false</trackRevisions>
    </reviewItem>
    <reviewItem>
      <errorID>0f3ed480-872d-4acd-b9d0-524676d5b191</errorID>
      <errorWord>,</errorWord>
      <group>L1_Format</group>
      <groupName>格式问题</groupName>
      <ability>L2_HalfPunc_CN</ability>
      <abilityName>全半角问题</abilityName>
      <candidateList>
        <item>，</item>
      </candidateList>
      <explain>文本全半角错误。</explain>
      <paraID>1D1B701B</paraID>
      <start>84</start>
      <end>85</end>
      <status>unmodified</status>
      <modifiedWord/>
      <trackRevisions>false</trackRevisions>
    </reviewItem>
    <reviewItem>
      <errorID>7e4b2692-fb44-4516-97e8-8d6fe7c5069b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1B85805C</paraID>
      <start>0</start>
      <end>2</end>
      <status>unmodified</status>
      <modifiedWord/>
      <trackRevisions>false</trackRevisions>
    </reviewItem>
    <reviewItem>
      <errorID>ddc45a36-7ed9-4f91-b7cc-ad4085110944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70D9FE17</paraID>
      <start>0</start>
      <end>2</end>
      <status>unmodified</status>
      <modifiedWord/>
      <trackRevisions>false</trackRevisions>
    </reviewItem>
    <reviewItem>
      <errorID>b72b874f-25ce-4be9-9680-535921346732</errorID>
      <errorWord>然后</errorWord>
      <group>L1_Punc</group>
      <groupName>标点问题</groupName>
      <ability>L2_Punc_CN</ability>
      <abilityName>标点符号问题</abilityName>
      <candidateList>
        <item>，然后</item>
      </candidateList>
      <explain/>
      <paraID>70D9FE17</paraID>
      <start>32</start>
      <end>34</end>
      <status>unmodified</status>
      <modifiedWord/>
      <trackRevisions>false</trackRevisions>
    </reviewItem>
    <reviewItem>
      <errorID>3279a682-ba58-425d-be3f-890a98f393f3</errorID>
      <errorWord>，</errorWord>
      <group>L1_Punc</group>
      <groupName>标点问题</groupName>
      <ability>L2_Punc_CN</ability>
      <abilityName>标点符号问题</abilityName>
      <candidateList>
        <item>。</item>
      </candidateList>
      <explain/>
      <paraID>70D9FE17</paraID>
      <start>52</start>
      <end>53</end>
      <status>unmodified</status>
      <modifiedWord/>
      <trackRevisions>false</trackRevisions>
    </reviewItem>
    <reviewItem>
      <errorID>7c821a6b-d680-4f02-b533-99278d590247</errorID>
      <errorWord>30</errorWord>
      <group>L1_Word</group>
      <groupName>字词问题</groupName>
      <ability>L2_Typo</ability>
      <abilityName>字词错误</abilityName>
      <candidateList>
        <item>后30</item>
      </candidateList>
      <explain/>
      <paraID>70D9FE17</paraID>
      <start>89</start>
      <end>91</end>
      <status>unmodified</status>
      <modifiedWord/>
      <trackRevisions>false</trackRevisions>
    </reviewItem>
    <reviewItem>
      <errorID>1fe7f516-8e3c-4f67-86a8-d15e1987aae6</errorID>
      <errorWord>（</errorWord>
      <group>L1_Punc</group>
      <groupName>标点问题</groupName>
      <ability>L2_Punc_CN</ability>
      <abilityName>标点符号问题</abilityName>
      <candidateList/>
      <explain>同一形式括号套用。</explain>
      <paraID>70D9FE17</paraID>
      <start>255</start>
      <end>256</end>
      <status>unmodified</status>
      <modifiedWord/>
      <trackRevisions>false</trackRevisions>
    </reviewItem>
    <reviewItem>
      <errorID>f4c9b08d-0189-4353-aa0b-3b8947a868fd</errorID>
      <errorWord>(</errorWord>
      <group>L1_Punc</group>
      <groupName>标点问题</groupName>
      <ability>L2_Punc_CN</ability>
      <abilityName>标点符号问题</abilityName>
      <candidateList/>
      <explain>同一形式括号套用。</explain>
      <paraID>70D9FE17</paraID>
      <start>270</start>
      <end>271</end>
      <status>unmodified</status>
      <modifiedWord/>
      <trackRevisions>false</trackRevisions>
    </reviewItem>
    <reviewItem>
      <errorID>6ca9db01-86b8-4391-b797-1309771346c2</errorID>
      <errorWord>)</errorWord>
      <group>L1_Punc</group>
      <groupName>标点问题</groupName>
      <ability>L2_Punc_CN</ability>
      <abilityName>标点符号问题</abilityName>
      <candidateList/>
      <explain>同一形式括号套用。</explain>
      <paraID>70D9FE17</paraID>
      <start>276</start>
      <end>277</end>
      <status>unmodified</status>
      <modifiedWord/>
      <trackRevisions>false</trackRevisions>
    </reviewItem>
    <reviewItem>
      <errorID>0ad388c4-dc6c-4e3e-9e54-b5465bf3c019</errorID>
      <errorWord>）</errorWord>
      <group>L1_Punc</group>
      <groupName>标点问题</groupName>
      <ability>L2_Punc_CN</ability>
      <abilityName>标点符号问题</abilityName>
      <candidateList/>
      <explain>同一形式括号套用。</explain>
      <paraID>70D9FE17</paraID>
      <start>288</start>
      <end>289</end>
      <status>unmodified</status>
      <modifiedWord/>
      <trackRevisions>false</trackRevisions>
    </reviewItem>
    <reviewItem>
      <errorID>bde32609-7df2-4bcb-918e-70d3287c0f7d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48C463EF</paraID>
      <start>0</start>
      <end>2</end>
      <status>unmodified</status>
      <modifiedWord/>
      <trackRevisions>false</trackRevisions>
    </reviewItem>
    <reviewItem>
      <errorID>94dab1d4-12a1-48b0-ae9a-697209609783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663107A7</paraID>
      <start>0</start>
      <end>2</end>
      <status>unmodified</status>
      <modifiedWord/>
      <trackRevisions>false</trackRevisions>
    </reviewItem>
    <reviewItem>
      <errorID>196774ce-2cc4-483a-8525-103534241df2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7206BE9F</paraID>
      <start>0</start>
      <end>2</end>
      <status>unmodified</status>
      <modifiedWord/>
      <trackRevisions>false</trackRevisions>
    </reviewItem>
    <reviewItem>
      <errorID>c87fb912-f475-4286-8d2f-1a1460330156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59B39607</paraID>
      <start>0</start>
      <end>2</end>
      <status>unmodified</status>
      <modifiedWord/>
      <trackRevisions>false</trackRevisions>
    </reviewItem>
    <reviewItem>
      <errorID>0d679299-0e6a-4d6f-bffe-34de8cf0e593</errorID>
      <errorWord>进行</errorWord>
      <group>L1_Grammar</group>
      <groupName>语法问题</groupName>
      <ability>L2_Grammar</ability>
      <abilityName>语法错误</abilityName>
      <candidateList>
        <item>等方面进行</item>
      </candidateList>
      <explain/>
      <paraID>22739995</paraID>
      <start>46</start>
      <end>48</end>
      <status>unmodified</status>
      <modifiedWord/>
      <trackRevisions>false</trackRevisions>
    </reviewItem>
    <reviewItem>
      <errorID>063a3ee0-0032-425d-b7f5-b1bd972f1b60</errorID>
      <errorWord>&lt;</errorWord>
      <group>L1_Format</group>
      <groupName>格式问题</groupName>
      <ability>L2_HalfPunc_CN</ability>
      <abilityName>全半角问题</abilityName>
      <candidateList>
        <item>〈</item>
      </candidateList>
      <explain>文本全半角错误。</explain>
      <paraID>25955E68</paraID>
      <start>49</start>
      <end>50</end>
      <status>unmodified</status>
      <modifiedWord/>
      <trackRevisions>false</trackRevisions>
    </reviewItem>
    <reviewItem>
      <errorID>69ed71a5-c70b-439a-9637-b7b67a1706c2</errorID>
      <errorWord>&lt;</errorWord>
      <group>L1_Format</group>
      <groupName>格式问题</groupName>
      <ability>L2_HalfPunc_CN</ability>
      <abilityName>全半角问题</abilityName>
      <candidateList>
        <item>〈</item>
      </candidateList>
      <explain>文本全半角错误。</explain>
      <paraID>655AC47E</paraID>
      <start>49</start>
      <end>50</end>
      <status>unmodified</status>
      <modifiedWord/>
      <trackRevisions>false</trackRevisions>
    </reviewItem>
    <reviewItem>
      <errorID>3333e901-0113-4aeb-a730-73ed1e02b476</errorID>
      <errorWord>&lt;</errorWord>
      <group>L1_Format</group>
      <groupName>格式问题</groupName>
      <ability>L2_HalfPunc_CN</ability>
      <abilityName>全半角问题</abilityName>
      <candidateList>
        <item>〈</item>
      </candidateList>
      <explain>文本全半角错误。</explain>
      <paraID> FC56788</paraID>
      <start>34</start>
      <end>35</end>
      <status>unmodified</status>
      <modifiedWord/>
      <trackRevisions>false</trackRevisions>
    </reviewItem>
    <reviewItem>
      <errorID>93a30dbb-06ae-4c91-a94a-f670d71cdc9c</errorID>
      <errorWord>，</errorWord>
      <group>L1_Word</group>
      <groupName>字词问题</groupName>
      <ability>L2_Typo</ability>
      <abilityName>字词错误</abilityName>
      <candidateList>
        <item>，并</item>
      </candidateList>
      <explain/>
      <paraID>27114968</paraID>
      <start>69</start>
      <end>70</end>
      <status>unmodified</status>
      <modifiedWord/>
      <trackRevisions>false</trackRevisions>
    </reviewItem>
    <reviewItem>
      <errorID>f76a9781-d331-4d13-b028-71b1f0b89b56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638E42C7</paraID>
      <start>0</start>
      <end>2</end>
      <status>unmodified</status>
      <modifiedWord/>
      <trackRevisions>false</trackRevisions>
    </reviewItem>
    <reviewItem>
      <errorID>0b4eb4e5-d414-4d4e-a4f0-d230f3feeb06</errorID>
      <errorWord>。</errorWord>
      <group>L1_Punc</group>
      <groupName>标点问题</groupName>
      <ability>L2_Punc_CN</ability>
      <abilityName>标点符号问题</abilityName>
      <candidateList>
        <item>；</item>
      </candidateList>
      <explain/>
      <paraID>69047ECC</paraID>
      <start>115</start>
      <end>116</end>
      <status>unmodified</status>
      <modifiedWord/>
      <trackRevisions>false</trackRevisions>
    </reviewItem>
    <reviewItem>
      <errorID>598c1e2c-a773-480c-a19c-b8d6dd05a434</errorID>
      <errorWord>按</errorWord>
      <group>L1_Punc</group>
      <groupName>标点问题</groupName>
      <ability>L2_Punc_CN</ability>
      <abilityName>标点符号问题</abilityName>
      <candidateList>
        <item>，按</item>
      </candidateList>
      <explain/>
      <paraID>69047ECC</paraID>
      <start>119</start>
      <end>120</end>
      <status>unmodified</status>
      <modifiedWord/>
      <trackRevisions>false</trackRevisions>
    </reviewItem>
    <reviewItem>
      <errorID>defa05f2-5b26-4002-aadc-820d5147fb9b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394936EA</paraID>
      <start>0</start>
      <end>2</end>
      <status>unmodified</status>
      <modifiedWord/>
      <trackRevisions>false</trackRevisions>
    </reviewItem>
    <reviewItem>
      <errorID>60253c57-c41d-48f0-bb0a-6ecf521d42fa</errorID>
      <errorWord>并</errorWord>
      <group>L1_Punc</group>
      <groupName>标点问题</groupName>
      <ability>L2_Punc_CN</ability>
      <abilityName>标点符号问题</abilityName>
      <candidateList>
        <item>，并</item>
      </candidateList>
      <explain/>
      <paraID>4784B091</paraID>
      <start>159</start>
      <end>160</end>
      <status>unmodified</status>
      <modifiedWord/>
      <trackRevisions>false</trackRevisions>
    </reviewItem>
    <reviewItem>
      <errorID>37aad97d-6a9c-463f-a47a-c93ca1151cdf</errorID>
      <errorWord>中标</errorWord>
      <group>L1_Grammar</group>
      <groupName>语法问题</groupName>
      <ability>L2_Grammar</ability>
      <abilityName>语法错误</abilityName>
      <candidateList>
        <item>，公布中标</item>
      </candidateList>
      <explain/>
      <paraID>4784B091</paraID>
      <start>191</start>
      <end>193</end>
      <status>unmodified</status>
      <modifiedWord/>
      <trackRevisions>false</trackRevisions>
    </reviewItem>
    <reviewItem>
      <errorID>71fe0609-1397-4f66-9fe7-ac7dd7a9efae</errorID>
      <errorWord>结果公告</errorWord>
      <group>L1_Grammar</group>
      <groupName>语法问题</groupName>
      <ability>L2_Grammar</ability>
      <abilityName>语法错误</abilityName>
      <candidateList>
        <item>结果</item>
      </candidateList>
      <explain/>
      <paraID>4784B091</paraID>
      <start>196</start>
      <end>200</end>
      <status>unmodified</status>
      <modifiedWord/>
      <trackRevisions>false</trackRevisions>
    </reviewItem>
    <reviewItem>
      <errorID>d03af057-a0f0-4379-bc28-6ba7a87be4dd</errorID>
      <errorWord>100万以下</errorWord>
      <group>L1_Word</group>
      <groupName>字词问题</groupName>
      <ability>L2_Typo</ability>
      <abilityName>字词错误</abilityName>
      <candidateList>
        <item>100万元以下</item>
      </candidateList>
      <explain/>
      <paraID>38A72D3F</paraID>
      <start>26</start>
      <end>32</end>
      <status>unmodified</status>
      <modifiedWord/>
      <trackRevisions>false</trackRevisions>
    </reviewItem>
    <reviewItem>
      <errorID>d4c38f1e-cef0-4e77-8a9d-994054085d73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38A72D3F</paraID>
      <start>42</start>
      <end>51</end>
      <status>unmodified</status>
      <modifiedWord/>
      <trackRevisions>false</trackRevisions>
    </reviewItem>
    <reviewItem>
      <errorID>ea7ae2f3-42d1-48fd-b59c-e4e0cf7dbdaa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6EC264DE</paraID>
      <start>0</start>
      <end>2</end>
      <status>unmodified</status>
      <modifiedWord/>
      <trackRevisions>false</trackRevisions>
    </reviewItem>
    <reviewItem>
      <errorID>7da14921-d739-43aa-b83a-a2112a0ede3e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62546EA6</paraID>
      <start>0</start>
      <end>2</end>
      <status>unmodified</status>
      <modifiedWord/>
      <trackRevisions>false</trackRevisions>
    </reviewItem>
    <reviewItem>
      <errorID>b1e26ccb-7d2a-4af6-98b4-8081ec79892f</errorID>
      <errorWord>:</errorWord>
      <group>L1_Punc</group>
      <groupName>标点问题</groupName>
      <ability>L2_Punc_CN</ability>
      <abilityName>标点符号问题</abilityName>
      <candidateList>
        <item>，</item>
      </candidateList>
      <explain/>
      <paraID>48140605</paraID>
      <start>40</start>
      <end>41</end>
      <status>unmodified</status>
      <modifiedWord/>
      <trackRevisions>false</trackRevisions>
    </reviewItem>
    <reviewItem>
      <errorID>21e35c85-ba49-4594-8926-b0dde8268c94</errorID>
      <errorWord>采购中标、</errorWord>
      <group>L1_Grammar</group>
      <groupName>语法问题</groupName>
      <ability>L2_Grammar</ability>
      <abilityName>语法错误</abilityName>
      <candidateList>
        <item>采购</item>
      </candidateList>
      <explain/>
      <paraID>48140605</paraID>
      <start>212</start>
      <end>217</end>
      <status>unmodified</status>
      <modifiedWord/>
      <trackRevisions>false</trackRevisions>
    </reviewItem>
    <reviewItem>
      <errorID>72644142-902e-4745-90fa-893569f83dd6</errorID>
      <errorWord>（十六）</errorWord>
      <group>L1_Format</group>
      <groupName>格式问题</groupName>
      <ability>L2_Ordinal</ability>
      <abilityName>序号格式</abilityName>
      <candidateList>
        <item>（十七）</item>
      </candidateList>
      <explain>标题顺序错误，请检查标题顺序是否合理。</explain>
      <paraID>3AEB47FC</paraID>
      <start>0</start>
      <end>4</end>
      <status>unmodified</status>
      <modifiedWord/>
      <trackRevisions>false</trackRevisions>
    </reviewItem>
    <reviewItem>
      <errorID>f162b36b-9a81-4de0-9a37-9c81c001cb2b</errorID>
      <errorWord>(</errorWord>
      <group>L1_Format</group>
      <groupName>格式问题</groupName>
      <ability>L2_HalfPunc_CN</ability>
      <abilityName>全半角问题</abilityName>
      <candidateList>
        <item>（</item>
      </candidateList>
      <explain>文本全半角错误。</explain>
      <paraID>675D047C</paraID>
      <start>46</start>
      <end>47</end>
      <status>unmodified</status>
      <modifiedWord/>
      <trackRevisions>false</trackRevisions>
    </reviewItem>
    <reviewItem>
      <errorID>a870fb1a-3717-44c1-b86a-61902a74b2da</errorID>
      <errorWord>)</errorWord>
      <group>L1_Format</group>
      <groupName>格式问题</groupName>
      <ability>L2_HalfPunc_CN</ability>
      <abilityName>全半角问题</abilityName>
      <candidateList>
        <item>）</item>
      </candidateList>
      <explain>文本全半角错误。</explain>
      <paraID>675D047C</paraID>
      <start>50</start>
      <end>51</end>
      <status>unmodified</status>
      <modifiedWord/>
      <trackRevisions>false</trackRevisions>
    </reviewItem>
    <reviewItem>
      <errorID>a5a4cb43-9c18-4232-be88-f974179790e6</errorID>
      <errorWord>中共中央国务院</errorWord>
      <group>L1_Political</group>
      <groupName>政治性问题</groupName>
      <ability>L2_Keyword</ability>
      <abilityName>固定表述</abilityName>
      <candidateList>
        <item>中共中央、国务院</item>
      </candidateList>
      <explain>注意检查当前固定表述标点是否使用规范。</explain>
      <paraID>12F758B3</paraID>
      <start>6</start>
      <end>14</end>
      <status>modified</status>
      <modifiedWord>中共中央、国务院</modifiedWord>
      <trackRevisions>false</trackRevisions>
    </reviewItem>
    <reviewItem>
      <errorID>d63a43bf-22bc-441a-ac76-3397452c0e82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12F758B3</paraID>
      <start>64</start>
      <end>67</end>
      <status>unmodified</status>
      <modifiedWord/>
      <trackRevisions>false</trackRevisions>
    </reviewItem>
    <reviewItem>
      <errorID>595b2d30-8815-4145-97a5-34492a4356fb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12F758B3</paraID>
      <start>83</start>
      <end>86</end>
      <status>unmodified</status>
      <modifiedWord/>
      <trackRevisions>false</trackRevisions>
    </reviewItem>
    <reviewItem>
      <errorID>1665ae3d-02c6-41cf-90be-90a9182d0eee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12F758B3</paraID>
      <start>97</start>
      <end>100</end>
      <status>unmodified</status>
      <modifiedWord/>
      <trackRevisions>false</trackRevisions>
    </reviewItem>
    <reviewItem>
      <errorID>83fea997-9a79-4f67-a9a1-2304fca6419f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12F758B3</paraID>
      <start>112</start>
      <end>115</end>
      <status>unmodified</status>
      <modifiedWord/>
      <trackRevisions>false</trackRevisions>
    </reviewItem>
    <reviewItem>
      <errorID>61883cba-804a-4b29-ae4d-79ca39121f6d</errorID>
      <errorWord>(</errorWord>
      <group>L1_Format</group>
      <groupName>格式问题</groupName>
      <ability>L2_HalfPunc_CN</ability>
      <abilityName>全半角问题</abilityName>
      <candidateList>
        <item>（</item>
      </candidateList>
      <explain>文本全半角错误。</explain>
      <paraID>12F758B3</paraID>
      <start>130</start>
      <end>131</end>
      <status>unmodified</status>
      <modifiedWord/>
      <trackRevisions>false</trackRevisions>
    </reviewItem>
    <reviewItem>
      <errorID>7dd36c03-ced4-47b1-926c-0565bca8fdb1</errorID>
      <errorWord>)</errorWord>
      <group>L1_Format</group>
      <groupName>格式问题</groupName>
      <ability>L2_HalfPunc_CN</ability>
      <abilityName>全半角问题</abilityName>
      <candidateList>
        <item>）</item>
      </candidateList>
      <explain>文本全半角错误。</explain>
      <paraID>12F758B3</paraID>
      <start>136</start>
      <end>137</end>
      <status>unmodified</status>
      <modifiedWord/>
      <trackRevisions>false</trackRevisions>
    </reviewItem>
    <reviewItem>
      <errorID>fdb6363d-40fa-457e-abb3-b10c5b971009</errorID>
      <errorWord>,</errorWord>
      <group>L1_Format</group>
      <groupName>格式问题</groupName>
      <ability>L2_HalfPunc_CN</ability>
      <abilityName>全半角问题</abilityName>
      <candidateList>
        <item>，</item>
      </candidateList>
      <explain>文本全半角错误。</explain>
      <paraID>12F758B3</paraID>
      <start>141</start>
      <end>142</end>
      <status>unmodified</status>
      <modifiedWord/>
      <trackRevisions>false</trackRevisions>
    </reviewItem>
    <reviewItem>
      <errorID>65a80efe-6937-4cad-b552-b568f1bc8a94</errorID>
      <errorWord>卫计委</errorWord>
      <group>L1_Knowledge</group>
      <groupName>知识性问题</groupName>
      <ability>L2_Knowledge</ability>
      <abilityName>其他知识</abilityName>
      <candidateList>
        <item>卫健委</item>
      </candidateList>
      <explain/>
      <paraID>12F758B3</paraID>
      <start>150</start>
      <end>153</end>
      <status>unmodified</status>
      <modifiedWord/>
      <trackRevisions>false</trackRevisions>
    </reviewItem>
    <reviewItem>
      <errorID>a667e29f-0c08-40fd-89e9-a67cc1d65a4e</errorID>
      <errorWord>(</errorWord>
      <group>L1_Format</group>
      <groupName>格式问题</groupName>
      <ability>L2_HalfPunc_CN</ability>
      <abilityName>全半角问题</abilityName>
      <candidateList>
        <item>（</item>
      </candidateList>
      <explain>文本全半角错误。</explain>
      <paraID>12F758B3</paraID>
      <start>182</start>
      <end>183</end>
      <status>unmodified</status>
      <modifiedWord/>
      <trackRevisions>false</trackRevisions>
    </reviewItem>
    <reviewItem>
      <errorID>4d3e4fbf-8146-4fe1-98fe-b622ccf29081</errorID>
      <errorWord>(2017)9号</errorWord>
      <group>L1_Knowledge</group>
      <groupName>知识性问题</groupName>
      <ability>L2_Knowledge</ability>
      <abilityName>其他知识</abilityName>
      <candidateList>
        <item>〔2017〕9号</item>
      </candidateList>
      <explain>发文字号格式错误。</explain>
      <paraID>12F758B3</paraID>
      <start>187</start>
      <end>195</end>
      <status>unmodified</status>
      <modifiedWord/>
      <trackRevisions>false</trackRevisions>
    </reviewItem>
    <reviewItem>
      <errorID>55b5678f-888b-4269-8fcb-3a6a40079f10</errorID>
      <errorWord>)</errorWord>
      <group>L1_Format</group>
      <groupName>格式问题</groupName>
      <ability>L2_HalfPunc_CN</ability>
      <abilityName>全半角问题</abilityName>
      <candidateList>
        <item>）</item>
      </candidateList>
      <explain>文本全半角错误。</explain>
      <paraID>12F758B3</paraID>
      <start>195</start>
      <end>196</end>
      <status>unmodified</status>
      <modifiedWord/>
      <trackRevisions>false</trackRevisions>
    </reviewItem>
    <reviewItem>
      <errorID>668e4644-28ed-4be0-a805-54657ae91075</errorID>
      <errorWord>(</errorWord>
      <group>L1_Format</group>
      <groupName>格式问题</groupName>
      <ability>L2_HalfPunc_CN</ability>
      <abilityName>全半角问题</abilityName>
      <candidateList>
        <item>（</item>
      </candidateList>
      <explain>文本全半角错误。</explain>
      <paraID>12F758B3</paraID>
      <start>219</start>
      <end>220</end>
      <status>unmodified</status>
      <modifiedWord/>
      <trackRevisions>false</trackRevisions>
    </reviewItem>
    <reviewItem>
      <errorID>35cecd20-b604-46c1-8a96-4c35bf57bda2</errorID>
      <errorWord>(2018)120号</errorWord>
      <group>L1_Knowledge</group>
      <groupName>知识性问题</groupName>
      <ability>L2_Knowledge</ability>
      <abilityName>其他知识</abilityName>
      <candidateList>
        <item>〔2018〕120号</item>
      </candidateList>
      <explain>发文字号格式错误。</explain>
      <paraID>12F758B3</paraID>
      <start>223</start>
      <end>233</end>
      <status>unmodified</status>
      <modifiedWord/>
      <trackRevisions>false</trackRevisions>
    </reviewItem>
    <reviewItem>
      <errorID>1df05206-d8d7-404c-aec4-3db58c1a5b1f</errorID>
      <errorWord>)</errorWord>
      <group>L1_Format</group>
      <groupName>格式问题</groupName>
      <ability>L2_HalfPunc_CN</ability>
      <abilityName>全半角问题</abilityName>
      <candidateList>
        <item>）</item>
      </candidateList>
      <explain>文本全半角错误。</explain>
      <paraID>12F758B3</paraID>
      <start>233</start>
      <end>234</end>
      <status>unmodified</status>
      <modifiedWord/>
      <trackRevisions>false</trackRevisions>
    </reviewItem>
    <reviewItem>
      <errorID>f2682a7d-fa63-4d7c-9892-cf5850f71606</errorID>
      <errorWord>学</errorWord>
      <group>L1_Word</group>
      <groupName>字词问题</groupName>
      <ability>L2_Typo</ability>
      <abilityName>字词错误</abilityName>
      <candidateList>
        <item>学生</item>
      </candidateList>
      <explain/>
      <paraID>12F758B3</paraID>
      <start>245</start>
      <end>246</end>
      <status>unmodified</status>
      <modifiedWord/>
      <trackRevisions>false</trackRevisions>
    </reviewItem>
    <reviewItem>
      <errorID>37401177-3fbc-43bf-9aaa-f051dab16122</errorID>
      <errorWord>(</errorWord>
      <group>L1_Format</group>
      <groupName>格式问题</groupName>
      <ability>L2_HalfPunc_CN</ability>
      <abilityName>全半角问题</abilityName>
      <candidateList>
        <item>（</item>
      </candidateList>
      <explain>文本全半角错误。</explain>
      <paraID>12F758B3</paraID>
      <start>264</start>
      <end>265</end>
      <status>unmodified</status>
      <modifiedWord/>
      <trackRevisions>false</trackRevisions>
    </reviewItem>
    <reviewItem>
      <errorID>71fc95c4-e144-4e2b-8b74-967173f9ca0f</errorID>
      <errorWord>)</errorWord>
      <group>L1_Format</group>
      <groupName>格式问题</groupName>
      <ability>L2_HalfPunc_CN</ability>
      <abilityName>全半角问题</abilityName>
      <candidateList>
        <item>）</item>
      </candidateList>
      <explain>文本全半角错误。</explain>
      <paraID>12F758B3</paraID>
      <start>278</start>
      <end>279</end>
      <status>unmodified</status>
      <modifiedWord/>
      <trackRevisions>false</trackRevisions>
    </reviewItem>
    <reviewItem>
      <errorID>8a0cf2e0-2391-4841-82cf-67351012874c</errorID>
      <errorWord> </errorWord>
      <group>L1_Punc</group>
      <groupName>标点问题</groupName>
      <ability>L2_Punc_CN</ability>
      <abilityName>标点符号问题</abilityName>
      <candidateList>
        <item/>
      </candidateList>
      <explain>此处空格冗余，建议删除。</explain>
      <paraID>12F758B3</paraID>
      <start>304</start>
      <end>305</end>
      <status>unmodified</status>
      <modifiedWord/>
      <trackRevisions>false</trackRevisions>
    </reviewItem>
    <reviewItem>
      <errorID>69b0f4c9-8a90-4f78-a9cb-5711740eebcc</errorID>
      <errorWord>(</errorWord>
      <group>L1_Format</group>
      <groupName>格式问题</groupName>
      <ability>L2_HalfPunc_CN</ability>
      <abilityName>全半角问题</abilityName>
      <candidateList>
        <item>（</item>
      </candidateList>
      <explain>文本全半角错误。</explain>
      <paraID>12F758B3</paraID>
      <start>305</start>
      <end>306</end>
      <status>unmodified</status>
      <modifiedWord/>
      <trackRevisions>false</trackRevisions>
    </reviewItem>
    <reviewItem>
      <errorID>dcc1f6e6-604f-40d4-ac32-776c3d53f5f5</errorID>
      <errorWord>(2022)80号</errorWord>
      <group>L1_Knowledge</group>
      <groupName>知识性问题</groupName>
      <ability>L2_Knowledge</ability>
      <abilityName>其他知识</abilityName>
      <candidateList>
        <item>〔2022〕80号</item>
      </candidateList>
      <explain>发文字号格式错误。</explain>
      <paraID>12F758B3</paraID>
      <start>309</start>
      <end>318</end>
      <status>unmodified</status>
      <modifiedWord/>
      <trackRevisions>false</trackRevisions>
    </reviewItem>
    <reviewItem>
      <errorID>631dee6e-fdb5-43c7-baea-04c8f4148e82</errorID>
      <errorWord>)</errorWord>
      <group>L1_Format</group>
      <groupName>格式问题</groupName>
      <ability>L2_HalfPunc_CN</ability>
      <abilityName>全半角问题</abilityName>
      <candidateList>
        <item>）</item>
      </candidateList>
      <explain>文本全半角错误。</explain>
      <paraID>12F758B3</paraID>
      <start>318</start>
      <end>319</end>
      <status>unmodified</status>
      <modifiedWord/>
      <trackRevisions>false</trackRevisions>
    </reviewItem>
    <reviewItem>
      <errorID>8af0cff1-06b0-4350-bbe4-c56af9f41799</errorID>
      <errorWord>规定要求</errorWord>
      <group>L1_Grammar</group>
      <groupName>语法问题</groupName>
      <ability>L2_Grammar</ability>
      <abilityName>语法错误</abilityName>
      <candidateList>
        <item>规定</item>
      </candidateList>
      <explain/>
      <paraID>12F758B3</paraID>
      <start>322</start>
      <end>326</end>
      <status>unmodified</status>
      <modifiedWord/>
      <trackRevisions>false</trackRevisions>
    </reviewItem>
    <reviewItem>
      <errorID>c019eb04-c63d-4d3d-af1b-aed6afc029f5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458C28DF</paraID>
      <start>0</start>
      <end>3</end>
      <status>unmodified</status>
      <modifiedWord/>
      <trackRevisions>false</trackRevisions>
    </reviewItem>
    <reviewItem>
      <errorID>ac38cbea-ff3c-426f-912d-ab57c4d311f7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2D3E6671</paraID>
      <start>0</start>
      <end>3</end>
      <status>unmodified</status>
      <modifiedWord/>
      <trackRevisions>false</trackRevisions>
    </reviewItem>
    <reviewItem>
      <errorID>cc3c0c65-4dc1-4cc7-9588-7a2b6ffd46db</errorID>
      <errorWord>进行的</errorWord>
      <group>L1_Word</group>
      <groupName>字词问题</groupName>
      <ability>L2_Typo</ability>
      <abilityName>字词错误</abilityName>
      <candidateList>
        <item>进行</item>
      </candidateList>
      <explain/>
      <paraID>5E58C5D1</paraID>
      <start>18</start>
      <end>21</end>
      <status>unmodified</status>
      <modifiedWord/>
      <trackRevisions>false</trackRevisions>
    </reviewItem>
    <reviewItem>
      <errorID>b68b5f76-8bd8-497b-b981-1c87196d14f5</errorID>
      <errorWord>(</errorWord>
      <group>L1_Format</group>
      <groupName>格式问题</groupName>
      <ability>L2_HalfPunc_CN</ability>
      <abilityName>全半角问题</abilityName>
      <candidateList>
        <item>（</item>
      </candidateList>
      <explain>文本全半角错误。</explain>
      <paraID>36A42206</paraID>
      <start>23</start>
      <end>24</end>
      <status>unmodified</status>
      <modifiedWord/>
      <trackRevisions>false</trackRevisions>
    </reviewItem>
    <reviewItem>
      <errorID>91f4fbf8-0702-4a92-9490-82b3bcac3478</errorID>
      <errorWord>)</errorWord>
      <group>L1_Format</group>
      <groupName>格式问题</groupName>
      <ability>L2_HalfPunc_CN</ability>
      <abilityName>全半角问题</abilityName>
      <candidateList>
        <item>）</item>
      </candidateList>
      <explain>文本全半角错误。</explain>
      <paraID>36A42206</paraID>
      <start>26</start>
      <end>27</end>
      <status>unmodified</status>
      <modifiedWord/>
      <trackRevisions>false</trackRevisions>
    </reviewItem>
    <reviewItem>
      <errorID>e7f25fb8-672d-44ee-8003-885ebd88c248</errorID>
      <errorWord>。</errorWord>
      <group>L1_Punc</group>
      <groupName>标点问题</groupName>
      <ability>L2_Punc_CN</ability>
      <abilityName>标点符号问题</abilityName>
      <candidateList>
        <item>，</item>
      </candidateList>
      <explain/>
      <paraID>36A42206</paraID>
      <start>62</start>
      <end>63</end>
      <status>unmodified</status>
      <modifiedWord/>
      <trackRevisions>false</trackRevisions>
    </reviewItem>
    <reviewItem>
      <errorID>561f92a1-ae86-44bb-b04e-262e1c7c82d8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60C35E63</paraID>
      <start>0</start>
      <end>3</end>
      <status>unmodified</status>
      <modifiedWord/>
      <trackRevisions>false</trackRevisions>
    </reviewItem>
    <reviewItem>
      <errorID>6f15f589-9262-475c-bd89-28690b9f83d2</errorID>
      <errorWord>,</errorWord>
      <group>L1_Format</group>
      <groupName>格式问题</groupName>
      <ability>L2_HalfPunc_CN</ability>
      <abilityName>全半角问题</abilityName>
      <candidateList>
        <item>，</item>
      </candidateList>
      <explain>文本全半角错误。</explain>
      <paraID>48D75BC9</paraID>
      <start>25</start>
      <end>26</end>
      <status>unmodified</status>
      <modifiedWord/>
      <trackRevisions>false</trackRevisions>
    </reviewItem>
    <reviewItem>
      <errorID>ab24f16d-5afe-4f98-9204-b77586c57def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790680C4</paraID>
      <start>0</start>
      <end>3</end>
      <status>unmodified</status>
      <modifiedWord/>
      <trackRevisions>false</trackRevisions>
    </reviewItem>
    <reviewItem>
      <errorID>c150940f-199e-49eb-a6ef-139331acdd03</errorID>
      <errorWord>其它配套</errorWord>
      <group>L1_Word</group>
      <groupName>字词问题</groupName>
      <ability>L2_Alias</ability>
      <abilityName>也作/曾用词</abilityName>
      <candidateList>
        <item>其他配套</item>
      </candidateList>
      <explain>词汇[其它配套]为不规范表述或旧称，其规范书面表述为[其他配套]。</explain>
      <paraID>23C85AB5</paraID>
      <start>0</start>
      <end>4</end>
      <status>modified</status>
      <modifiedWord>其他配套</modifiedWord>
      <trackRevisions>false</trackRevisions>
    </reviewItem>
    <reviewItem>
      <errorID>1b76c38d-7a0b-4186-ada8-2430c602869e</errorID>
      <errorWord>其它配套</errorWord>
      <group>L1_Word</group>
      <groupName>字词问题</groupName>
      <ability>L2_Alias</ability>
      <abilityName>也作/曾用词</abilityName>
      <candidateList>
        <item>其他配套</item>
      </candidateList>
      <explain>词汇[其它配套]为不规范表述或旧称，其规范书面表述为[其他配套]。</explain>
      <paraID> 4CF5B8B</paraID>
      <start>0</start>
      <end>4</end>
      <status>modified</status>
      <modifiedWord>其他配套</modifiedWord>
      <trackRevisions>false</trackRevisions>
    </reviewItem>
    <reviewItem>
      <errorID>8e578750-034e-4f9d-9021-4a68a310dedb</errorID>
      <errorWord>中标</errorWord>
      <group>L1_Grammar</group>
      <groupName>语法问题</groupName>
      <ability>L2_Grammar</ability>
      <abilityName>语法错误</abilityName>
      <candidateList>
        <item>取消中标</item>
      </candidateList>
      <explain/>
      <paraID> 70E45EB</paraID>
      <start>52</start>
      <end>54</end>
      <status>unmodified</status>
      <modifiedWord/>
      <trackRevisions>false</trackRevisions>
    </reviewItem>
    <reviewItem>
      <errorID>4e99a5ff-f0dc-4c7b-9f70-7abd5d7314f8</errorID>
      <errorWord>至少有1人具有中级以上</errorWord>
      <group>L1_Grammar</group>
      <groupName>语法问题</groupName>
      <ability>L2_Grammar</ability>
      <abilityName>语法错误</abilityName>
      <candidateList>
        <item>至少有1人具有中级</item>
      </candidateList>
      <explain>该表达中的“至少有1人具有中级以上”存在语义重复。</explain>
      <paraID>5BA1113D</paraID>
      <start>9</start>
      <end>20</end>
      <status>unmodified</status>
      <modifiedWord/>
      <trackRevisions>false</trackRevisions>
    </reviewItem>
    <reviewItem>
      <errorID>8a16d9b8-6879-485c-812b-2d28396bdacf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21E54778</paraID>
      <start>0</start>
      <end>3</end>
      <status>unmodified</status>
      <modifiedWord/>
      <trackRevisions>false</trackRevisions>
    </reviewItem>
    <reviewItem>
      <errorID>8f60b726-f748-422c-9ff4-8fc1daa759b6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29BA9834</paraID>
      <start>4</start>
      <end>7</end>
      <status>unmodified</status>
      <modifiedWord/>
      <trackRevisions>false</trackRevisions>
    </reviewItem>
    <reviewItem>
      <errorID>e55bcfa7-aff3-4e2a-9ed6-07c8c0de44fd</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AFA4B86</paraID>
      <start>90</start>
      <end>93</end>
      <status>unmodified</status>
      <modifiedWord/>
      <trackRevisions>false</trackRevisions>
    </reviewItem>
    <reviewItem>
      <errorID>f10c2392-1607-42cc-a94d-5f487632b3a4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AFA4B86</paraID>
      <start>109</start>
      <end>112</end>
      <status>unmodified</status>
      <modifiedWord/>
      <trackRevisions>false</trackRevisions>
    </reviewItem>
    <reviewItem>
      <errorID>498e646a-6b1e-4057-9c02-9a43817b74ab</errorID>
      <errorWord>（</errorWord>
      <group>L1_Format</group>
      <groupName>格式问题</groupName>
      <ability>L2_HalfPunc_CN</ability>
      <abilityName>全半角问题</abilityName>
      <candidateList>
        <item>(</item>
      </candidateList>
      <explain>文本全半角错误。</explain>
      <paraID>7F1E6BED</paraID>
      <start>13</start>
      <end>14</end>
      <status>unmodified</status>
      <modifiedWord/>
      <trackRevisions>false</trackRevisions>
    </reviewItem>
    <reviewItem>
      <errorID>e168dcbd-f30b-4f62-b971-b9aae1bc7367</errorID>
      <errorWord>）</errorWord>
      <group>L1_Format</group>
      <groupName>格式问题</groupName>
      <ability>L2_HalfPunc_CN</ability>
      <abilityName>全半角问题</abilityName>
      <candidateList>
        <item>)</item>
      </candidateList>
      <explain>文本全半角错误。</explain>
      <paraID>7F1E6BED</paraID>
      <start>16</start>
      <end>17</end>
      <status>unmodified</status>
      <modifiedWord/>
      <trackRevisions>false</trackRevisions>
    </reviewItem>
    <reviewItem>
      <errorID>4d3588f1-4df0-4312-abfd-aecde534b17d</errorID>
      <errorWord>（</errorWord>
      <group>L1_Format</group>
      <groupName>格式问题</groupName>
      <ability>L2_HalfPunc_CN</ability>
      <abilityName>全半角问题</abilityName>
      <candidateList>
        <item>(</item>
      </candidateList>
      <explain>文本全半角错误。</explain>
      <paraID>3B83FDC2</paraID>
      <start>11</start>
      <end>12</end>
      <status>unmodified</status>
      <modifiedWord/>
      <trackRevisions>false</trackRevisions>
    </reviewItem>
    <reviewItem>
      <errorID>2fe0b060-47ce-4672-8fb3-f022d4fd9c2a</errorID>
      <errorWord>）</errorWord>
      <group>L1_Format</group>
      <groupName>格式问题</groupName>
      <ability>L2_HalfPunc_CN</ability>
      <abilityName>全半角问题</abilityName>
      <candidateList>
        <item>)</item>
      </candidateList>
      <explain>文本全半角错误。</explain>
      <paraID>3B83FDC2</paraID>
      <start>14</start>
      <end>15</end>
      <status>unmodified</status>
      <modifiedWord/>
      <trackRevisions>false</trackRevisions>
    </reviewItem>
    <reviewItem>
      <errorID>1e738bf0-f1ba-4df9-90f2-6d9dcc020215</errorID>
      <errorWord>（</errorWord>
      <group>L1_Format</group>
      <groupName>格式问题</groupName>
      <ability>L2_HalfPunc_CN</ability>
      <abilityName>全半角问题</abilityName>
      <candidateList>
        <item>(</item>
      </candidateList>
      <explain>文本全半角错误。</explain>
      <paraID> B15996C</paraID>
      <start>15</start>
      <end>16</end>
      <status>unmodified</status>
      <modifiedWord/>
      <trackRevisions>false</trackRevisions>
    </reviewItem>
    <reviewItem>
      <errorID>3caad77d-592f-469b-9832-9b932c494036</errorID>
      <errorWord>）</errorWord>
      <group>L1_Format</group>
      <groupName>格式问题</groupName>
      <ability>L2_HalfPunc_CN</ability>
      <abilityName>全半角问题</abilityName>
      <candidateList>
        <item>)</item>
      </candidateList>
      <explain>文本全半角错误。</explain>
      <paraID> B15996C</paraID>
      <start>20</start>
      <end>21</end>
      <status>unmodified</status>
      <modifiedWord/>
      <trackRevisions>false</trackRevisions>
    </reviewItem>
    <reviewItem>
      <errorID>ded53c45-ef89-48c3-987c-48305628d46a</errorID>
      <errorWord>（</errorWord>
      <group>L1_Format</group>
      <groupName>格式问题</groupName>
      <ability>L2_HalfPunc_CN</ability>
      <abilityName>全半角问题</abilityName>
      <candidateList>
        <item>(</item>
      </candidateList>
      <explain>文本全半角错误。</explain>
      <paraID>64431942</paraID>
      <start>12</start>
      <end>13</end>
      <status>unmodified</status>
      <modifiedWord/>
      <trackRevisions>false</trackRevisions>
    </reviewItem>
    <reviewItem>
      <errorID>0fb8876c-bb7c-4165-a3d4-e7a9d552bfd5</errorID>
      <errorWord>）</errorWord>
      <group>L1_Format</group>
      <groupName>格式问题</groupName>
      <ability>L2_HalfPunc_CN</ability>
      <abilityName>全半角问题</abilityName>
      <candidateList>
        <item>)</item>
      </candidateList>
      <explain>文本全半角错误。</explain>
      <paraID>64431942</paraID>
      <start>17</start>
      <end>18</end>
      <status>unmodified</status>
      <modifiedWord/>
      <trackRevisions>false</trackRevisions>
    </reviewItem>
    <reviewItem>
      <errorID>3ed641ec-e5d0-49d9-906d-e6149943a86b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15CE982A</paraID>
      <start>25</start>
      <end>27</end>
      <status>unmodified</status>
      <modifiedWord/>
      <trackRevisions>false</trackRevisions>
    </reviewItem>
    <reviewItem>
      <errorID>917b252c-09a2-4484-9523-ee277aa928c0</errorID>
      <errorWord>．</errorWord>
      <group>L1_Format</group>
      <groupName>格式问题</groupName>
      <ability>L2_HalfPunc_CN</ability>
      <abilityName>全半角问题</abilityName>
      <candidateList>
        <item>。</item>
      </candidateList>
      <explain>文本全半角错误。</explain>
      <paraID>650FC4DD</paraID>
      <start>2</start>
      <end>3</end>
      <status>unmodified</status>
      <modifiedWord/>
      <trackRevisions>false</trackRevisions>
    </reviewItem>
    <reviewItem>
      <errorID>589a6128-3267-4ca6-9c27-722ed424577c</errorID>
      <errorWord>．</errorWord>
      <group>L1_Format</group>
      <groupName>格式问题</groupName>
      <ability>L2_HalfPunc_CN</ability>
      <abilityName>全半角问题</abilityName>
      <candidateList>
        <item>。</item>
      </candidateList>
      <explain>文本全半角错误。</explain>
      <paraID>171F2985</paraID>
      <start>2</start>
      <end>3</end>
      <status>unmodified</status>
      <modifiedWord/>
      <trackRevisions>false</trackRevisions>
    </reviewItem>
    <reviewItem>
      <errorID>8437abe2-d583-4424-8d70-57c7bc52fe45</errorID>
      <errorWord>．</errorWord>
      <group>L1_Format</group>
      <groupName>格式问题</groupName>
      <ability>L2_HalfPunc_CN</ability>
      <abilityName>全半角问题</abilityName>
      <candidateList>
        <item>。</item>
      </candidateList>
      <explain>文本全半角错误。</explain>
      <paraID>33A219AB</paraID>
      <start>14</start>
      <end>15</end>
      <status>unmodified</status>
      <modifiedWord/>
      <trackRevisions>false</trackRevisions>
    </reviewItem>
    <reviewItem>
      <errorID>8469360a-db90-4a78-bb5e-5f7ca6ac9664</errorID>
      <errorWord>．</errorWord>
      <group>L1_Format</group>
      <groupName>格式问题</groupName>
      <ability>L2_HalfPunc_CN</ability>
      <abilityName>全半角问题</abilityName>
      <candidateList>
        <item>。</item>
      </candidateList>
      <explain>文本全半角错误。</explain>
      <paraID>72C24E71</paraID>
      <start>14</start>
      <end>15</end>
      <status>unmodified</status>
      <modifiedWord/>
      <trackRevisions>false</trackRevisions>
    </reviewItem>
    <reviewItem>
      <errorID>05059fd9-4ff9-46f4-a335-09b47aefe3f2</errorID>
      <errorWord>．</errorWord>
      <group>L1_Format</group>
      <groupName>格式问题</groupName>
      <ability>L2_HalfPunc_CN</ability>
      <abilityName>全半角问题</abilityName>
      <candidateList>
        <item>。</item>
      </candidateList>
      <explain>文本全半角错误。</explain>
      <paraID> 3688682</paraID>
      <start>14</start>
      <end>15</end>
      <status>unmodified</status>
      <modifiedWord/>
      <trackRevisions>false</trackRevisions>
    </reviewItem>
    <reviewItem>
      <errorID>ba6f5621-860e-4006-ad5c-7e977b320046</errorID>
      <errorWord>．</errorWord>
      <group>L1_Format</group>
      <groupName>格式问题</groupName>
      <ability>L2_HalfPunc_CN</ability>
      <abilityName>全半角问题</abilityName>
      <candidateList>
        <item>。</item>
      </candidateList>
      <explain>文本全半角错误。</explain>
      <paraID>2A817723</paraID>
      <start>14</start>
      <end>15</end>
      <status>unmodified</status>
      <modifiedWord/>
      <trackRevisions>false</trackRevisions>
    </reviewItem>
    <reviewItem>
      <errorID>acd92f36-fb47-4666-b812-2ad951ba5fe3</errorID>
      <errorWord>其它</errorWord>
      <group>L1_Word</group>
      <groupName>字词问题</groupName>
      <ability>L2_Alias</ability>
      <abilityName>也作/曾用词</abilityName>
      <candidateList>
        <item>其他</item>
      </candidateList>
      <explain>词汇[其它]为不规范表述或旧称，其规范书面表述为[其他]。</explain>
      <paraID>1157EA1C</paraID>
      <start>0</start>
      <end>2</end>
      <status>unmodified</status>
      <modifiedWord/>
      <trackRevisions>false</trackRevisions>
    </reviewItem>
    <reviewItem>
      <errorID>b437e338-2ce0-492d-9bd3-187cb0ebce37</errorID>
      <errorWord>罗</errorWord>
      <group>L1_Word</group>
      <groupName>字词问题</groupName>
      <ability>L2_Typo</ability>
      <abilityName>字词错误</abilityName>
      <candidateList>
        <item>啰</item>
      </candidateList>
      <explain/>
      <paraID>204FB376</paraID>
      <start>2</start>
      <end>3</end>
      <status>modified</status>
      <modifiedWord>啰</modifiedWord>
      <trackRevisions>false</trackRevisions>
    </reviewItem>
    <reviewItem>
      <errorID>82753905-9546-433e-a0a5-aee088f91e26</errorID>
      <errorWord>湿罗音</errorWord>
      <group>L1_Word</group>
      <groupName>字词问题</groupName>
      <ability>L2_Alias</ability>
      <abilityName>也作/曾用词</abilityName>
      <candidateList>
        <item>湿啰音</item>
      </candidateList>
      <explain>词汇[湿罗音]为不规范表述或旧称，其规范书面表述为[湿啰音]。</explain>
      <paraID>6F8595E5</paraID>
      <start>21</start>
      <end>24</end>
      <status>modified</status>
      <modifiedWord>湿啰音</modifiedWord>
      <trackRevisions>false</trackRevisions>
    </reviewItem>
    <reviewItem>
      <errorID>d7712775-327d-4de6-a418-f752dd4b5add</errorID>
      <errorWord>（</errorWord>
      <group>L1_Format</group>
      <groupName>格式问题</groupName>
      <ability>L2_HalfPunc_CN</ability>
      <abilityName>全半角问题</abilityName>
      <candidateList>
        <item>(</item>
      </candidateList>
      <explain>文本全半角错误。</explain>
      <paraID>659351B3</paraID>
      <start>13</start>
      <end>14</end>
      <status>unmodified</status>
      <modifiedWord/>
      <trackRevisions>false</trackRevisions>
    </reviewItem>
    <reviewItem>
      <errorID>2582bbb2-26f2-4202-b668-9a21f6dbf186</errorID>
      <errorWord>／</errorWord>
      <group>L1_Format</group>
      <groupName>格式问题</groupName>
      <ability>L2_HalfPunc_CN</ability>
      <abilityName>全半角问题</abilityName>
      <candidateList>
        <item>/</item>
      </candidateList>
      <explain>文本全半角错误。</explain>
      <paraID>659351B3</paraID>
      <start>15</start>
      <end>16</end>
      <status>unmodified</status>
      <modifiedWord/>
      <trackRevisions>false</trackRevisions>
    </reviewItem>
    <reviewItem>
      <errorID>43c6a835-9465-4c1c-83a6-f24cd2709886</errorID>
      <errorWord>）</errorWord>
      <group>L1_Format</group>
      <groupName>格式问题</groupName>
      <ability>L2_HalfPunc_CN</ability>
      <abilityName>全半角问题</abilityName>
      <candidateList>
        <item>)</item>
      </candidateList>
      <explain>文本全半角错误。</explain>
      <paraID>659351B3</paraID>
      <start>17</start>
      <end>18</end>
      <status>unmodified</status>
      <modifiedWord/>
      <trackRevisions>false</trackRevisions>
    </reviewItem>
    <reviewItem>
      <errorID>d70fc626-903d-4b3e-a133-7d257256dda7</errorID>
      <errorWord>（</errorWord>
      <group>L1_Format</group>
      <groupName>格式问题</groupName>
      <ability>L2_HalfPunc_CN</ability>
      <abilityName>全半角问题</abilityName>
      <candidateList>
        <item>(</item>
      </candidateList>
      <explain>文本全半角错误。</explain>
      <paraID>4F4D3921</paraID>
      <start>9</start>
      <end>10</end>
      <status>unmodified</status>
      <modifiedWord/>
      <trackRevisions>false</trackRevisions>
    </reviewItem>
    <reviewItem>
      <errorID>5c0c3020-114e-44df-9e2c-c31d53fc8fa8</errorID>
      <errorWord>）</errorWord>
      <group>L1_Format</group>
      <groupName>格式问题</groupName>
      <ability>L2_HalfPunc_CN</ability>
      <abilityName>全半角问题</abilityName>
      <candidateList>
        <item>)</item>
      </candidateList>
      <explain>文本全半角错误。</explain>
      <paraID>4F4D3921</paraID>
      <start>16</start>
      <end>17</end>
      <status>unmodified</status>
      <modifiedWord/>
      <trackRevisions>false</trackRevisions>
    </reviewItem>
    <reviewItem>
      <errorID>7b413dde-58a4-470b-b668-e8b68786a794</errorID>
      <errorWord>（</errorWord>
      <group>L1_Format</group>
      <groupName>格式问题</groupName>
      <ability>L2_HalfPunc_CN</ability>
      <abilityName>全半角问题</abilityName>
      <candidateList>
        <item>(</item>
      </candidateList>
      <explain>文本全半角错误。</explain>
      <paraID>1580A73F</paraID>
      <start>12</start>
      <end>13</end>
      <status>unmodified</status>
      <modifiedWord/>
      <trackRevisions>false</trackRevisions>
    </reviewItem>
    <reviewItem>
      <errorID>e520c1ba-a2c6-46fe-9e10-cfbba2cd795a</errorID>
      <errorWord>／</errorWord>
      <group>L1_Format</group>
      <groupName>格式问题</groupName>
      <ability>L2_HalfPunc_CN</ability>
      <abilityName>全半角问题</abilityName>
      <candidateList>
        <item>/</item>
      </candidateList>
      <explain>文本全半角错误。</explain>
      <paraID>1580A73F</paraID>
      <start>14</start>
      <end>15</end>
      <status>unmodified</status>
      <modifiedWord/>
      <trackRevisions>false</trackRevisions>
    </reviewItem>
    <reviewItem>
      <errorID>fd34e4ae-da2d-42f4-a7e0-87b1aaab538b</errorID>
      <errorWord>）</errorWord>
      <group>L1_Format</group>
      <groupName>格式问题</groupName>
      <ability>L2_HalfPunc_CN</ability>
      <abilityName>全半角问题</abilityName>
      <candidateList>
        <item>)</item>
      </candidateList>
      <explain>文本全半角错误。</explain>
      <paraID>1580A73F</paraID>
      <start>16</start>
      <end>17</end>
      <status>unmodified</status>
      <modifiedWord/>
      <trackRevisions>false</trackRevisions>
    </reviewItem>
    <reviewItem>
      <errorID>5cb50e3f-686b-4c3e-9a32-918f2b8795de</errorID>
      <errorWord>结核菌素试险**</errorWord>
      <group>L1_Other</group>
      <groupName>其他问题</groupName>
      <ability>L2_Consistency</ability>
      <abilityName>一致性检查</abilityName>
      <candidateList>
        <item>结核菌素试验**</item>
      </candidateList>
      <explain>实体一致性错误，全文该项目统一表述为结核菌素试验，此处表述不一致</explain>
      <paraID>1011B20F</paraID>
      <start>0</start>
      <end>8</end>
      <status>modified</status>
      <modifiedWord>结核菌素试验**</modifiedWord>
      <trackRevisions>false</trackRevisions>
    </reviewItem>
    <reviewItem>
      <errorID>16ce1ccb-cfd6-4657-8636-2ae68f9461a8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12543A9A</paraID>
      <start>0</start>
      <end>2</end>
      <status>unmodified</status>
      <modifiedWord/>
      <trackRevisions>false</trackRevisions>
    </reviewItem>
    <reviewItem>
      <errorID>2842d307-ab4c-48b8-98d8-9ea4593b607f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1F22AA9F</paraID>
      <start>0</start>
      <end>2</end>
      <status>unmodified</status>
      <modifiedWord/>
      <trackRevisions>false</trackRevisions>
    </reviewItem>
    <reviewItem>
      <errorID>21954692-4891-43b3-b5de-2893f7593687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4D15C5AA</paraID>
      <start>1</start>
      <end>3</end>
      <status>unmodified</status>
      <modifiedWord/>
      <trackRevisions>false</trackRevisions>
    </reviewItem>
    <reviewItem>
      <errorID>e6bb93a3-4c97-4405-b1d5-827af1589f1f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512E6487</paraID>
      <start>1</start>
      <end>3</end>
      <status>unmodified</status>
      <modifiedWord/>
      <trackRevisions>false</trackRevisions>
    </reviewItem>
    <reviewItem>
      <errorID>85878bb6-0549-4043-b65a-544bd90d4651</errorID>
      <errorWord>影响到</errorWord>
      <group>L1_Word</group>
      <groupName>字词问题</groupName>
      <ability>L2_Typo</ability>
      <abilityName>字词错误</abilityName>
      <candidateList>
        <item>影响</item>
      </candidateList>
      <explain/>
      <paraID>38A1CDB4</paraID>
      <start>21</start>
      <end>24</end>
      <status>unmodified</status>
      <modifiedWord/>
      <trackRevisions>false</trackRevisions>
    </reviewItem>
    <reviewItem>
      <errorID>e71c395d-5fe0-473e-8b02-d4b6b4f57a80</errorID>
      <errorWord>、</errorWord>
      <group>L1_Punc</group>
      <groupName>标点问题</groupName>
      <ability>L2_Punc_CN</ability>
      <abilityName>标点符号问题</abilityName>
      <candidateList>
        <item>；</item>
      </candidateList>
      <explain/>
      <paraID>38A1CDB4</paraID>
      <start>49</start>
      <end>50</end>
      <status>unmodified</status>
      <modifiedWord/>
      <trackRevisions>false</trackRevisions>
    </reviewItem>
    <reviewItem>
      <errorID>7a510142-9052-4f98-92b6-4834271ec7c1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4DC600EA</paraID>
      <start>19</start>
      <end>22</end>
      <status>unmodified</status>
      <modifiedWord/>
      <trackRevisions>false</trackRevisions>
    </reviewItem>
    <reviewItem>
      <errorID>13ae5637-4e3b-4acf-bbb6-9c4701938d25</errorID>
      <errorWord>、</errorWord>
      <group>L1_Word</group>
      <groupName>字词问题</groupName>
      <ability>L2_Typo</ability>
      <abilityName>字词错误</abilityName>
      <candidateList>
        <item>和</item>
      </candidateList>
      <explain/>
      <paraID>493FE367</paraID>
      <start>131</start>
      <end>132</end>
      <status>unmodified</status>
      <modifiedWord/>
      <trackRevisions>false</trackRevisions>
    </reviewItem>
    <reviewItem>
      <errorID>295e2591-0e99-440f-8164-a4a9ef39ff7b</errorID>
      <errorWord>通知书为凭据，</errorWord>
      <group>L1_Grammar</group>
      <groupName>语法问题</groupName>
      <ability>L2_Grammar</ability>
      <abilityName>语法错误</abilityName>
      <candidateList>
        <item>通知书</item>
      </candidateList>
      <explain/>
      <paraID>3186CC0E</paraID>
      <start>68</start>
      <end>75</end>
      <status>unmodified</status>
      <modifiedWord/>
      <trackRevisions>false</trackRevisions>
    </reviewItem>
    <reviewItem>
      <errorID>e0f098e7-fdbd-406a-a74f-b74b9fb90ef8</errorID>
      <errorWord> </errorWord>
      <group>L1_Punc</group>
      <groupName>标点问题</groupName>
      <ability>L2_Punc_CN</ability>
      <abilityName>标点符号问题</abilityName>
      <candidateList>
        <item/>
      </candidateList>
      <explain>此处空格冗余，建议删除。</explain>
      <paraID>3186CC0E</paraID>
      <start>87</start>
      <end>88</end>
      <status>unmodified</status>
      <modifiedWord/>
      <trackRevisions>false</trackRevisions>
    </reviewItem>
    <reviewItem>
      <errorID>77cf2efc-14d5-4bd9-92c3-63b140c506d4</errorID>
      <errorWord>数据库</errorWord>
      <group>L1_Word</group>
      <groupName>字词问题</groupName>
      <ability>L2_Typo</ability>
      <abilityName>字词错误</abilityName>
      <candidateList>
        <item>的数据库</item>
      </candidateList>
      <explain/>
      <paraID>49EF860A</paraID>
      <start>74</start>
      <end>77</end>
      <status>unmodified</status>
      <modifiedWord/>
      <trackRevisions>false</trackRevisions>
    </reviewItem>
    <reviewItem>
      <errorID>faea02ca-ea88-4bb1-9c98-622f9b663310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71F3725E</paraID>
      <start>40</start>
      <end>43</end>
      <status>unmodified</status>
      <modifiedWord/>
      <trackRevisions>false</trackRevisions>
    </reviewItem>
    <reviewItem>
      <errorID>58535caa-bafc-4626-a5fb-6021a6275939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71F3725E</paraID>
      <start>56</start>
      <end>59</end>
      <status>unmodified</status>
      <modifiedWord/>
      <trackRevisions>false</trackRevisions>
    </reviewItem>
    <reviewItem>
      <errorID>3503d164-1a90-4a65-93bf-3e2f00d050f2</errorID>
      <errorWord>体检工作服务工作</errorWord>
      <group>L1_Grammar</group>
      <groupName>语法问题</groupName>
      <ability>L2_Grammar</ability>
      <abilityName>语法错误</abilityName>
      <candidateList>
        <item>体检工作</item>
      </candidateList>
      <explain/>
      <paraID>71F3725E</paraID>
      <start>146</start>
      <end>154</end>
      <status>unmodified</status>
      <modifiedWord/>
      <trackRevisions>false</trackRevisions>
    </reviewItem>
    <reviewItem>
      <errorID>c1fe0637-d645-4490-8e1f-020d2e3b41b8</errorID>
      <errorWord>：</errorWord>
      <group>L1_Punc</group>
      <groupName>标点问题</groupName>
      <ability>L2_Punc_CN</ability>
      <abilityName>标点符号问题</abilityName>
      <candidateList>
        <item>，</item>
      </candidateList>
      <explain/>
      <paraID>5E0B7D5B</paraID>
      <start>7</start>
      <end>8</end>
      <status>unmodified</status>
      <modifiedWord/>
      <trackRevisions>false</trackRevisions>
    </reviewItem>
    <reviewItem>
      <errorID>abbcc549-3116-429d-9a9c-fff2698707c8</errorID>
      <errorWord>，。</errorWord>
      <group>L1_Punc</group>
      <groupName>标点问题</groupName>
      <ability>L2_Punc_CN</ability>
      <abilityName>标点符号问题</abilityName>
      <candidateList>
        <item>，</item>
      </candidateList>
      <explain/>
      <paraID>5E0B7D5B</paraID>
      <start>28</start>
      <end>30</end>
      <status>unmodified</status>
      <modifiedWord/>
      <trackRevisions>false</trackRevisions>
    </reviewItem>
    <reviewItem>
      <errorID>2021cca4-7452-4456-8d5c-7ac43b65f179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3F59D04F</paraID>
      <start>0</start>
      <end>2</end>
      <status>unmodified</status>
      <modifiedWord/>
      <trackRevisions>false</trackRevisions>
    </reviewItem>
    <reviewItem>
      <errorID>b5c66b84-e479-4ee7-aa3b-4398c96f2b34</errorID>
      <errorWord>作</errorWord>
      <group>L1_Word</group>
      <groupName>字词问题</groupName>
      <ability>L2_Typo</ability>
      <abilityName>字词错误</abilityName>
      <candidateList>
        <item>做</item>
      </candidateList>
      <explain>存在发音相同字词的误用。</explain>
      <paraID>22AF5CDD</paraID>
      <start>44</start>
      <end>45</end>
      <status>unmodified</status>
      <modifiedWord/>
      <trackRevisions>false</trackRevisions>
    </reviewItem>
    <reviewItem>
      <errorID>ad9cf4d4-f3de-4654-8bf8-b1c491560ecb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2D3F50A2</paraID>
      <start>0</start>
      <end>2</end>
      <status>unmodified</status>
      <modifiedWord/>
      <trackRevisions>false</trackRevisions>
    </reviewItem>
    <reviewItem>
      <errorID>a4fa7240-bcfc-4ff1-b600-a4fa0884394c</errorID>
      <errorWord>签定</errorWord>
      <group>L1_Word</group>
      <groupName>字词问题</groupName>
      <ability>L2_Typo</ability>
      <abilityName>字词错误</abilityName>
      <candidateList>
        <item>签订</item>
      </candidateList>
      <explain/>
      <paraID>187ED778</paraID>
      <start>0</start>
      <end>2</end>
      <status>modified</status>
      <modifiedWord>签订</modifiedWord>
      <trackRevisions>false</trackRevisions>
    </reviewItem>
    <reviewItem>
      <errorID>6af61091-156d-43d8-a86b-4f826daed9c7</errorID>
      <errorWord>签定</errorWord>
      <group>L1_Word</group>
      <groupName>字词问题</groupName>
      <ability>L2_Typo</ability>
      <abilityName>字词错误</abilityName>
      <candidateList>
        <item>签订</item>
      </candidateList>
      <explain>存在发音相同字词的误用。</explain>
      <paraID>187ED778</paraID>
      <start>27</start>
      <end>29</end>
      <status>modified</status>
      <modifiedWord>签订</modifiedWord>
      <trackRevisions>false</trackRevisions>
    </reviewItem>
    <reviewItem>
      <errorID>83c04da6-30a1-4fec-b5c9-12a5cf2bd7a5</errorID>
      <errorWord>，</errorWord>
      <group>L1_Punc</group>
      <groupName>标点问题</groupName>
      <ability>L2_Punc_CN</ability>
      <abilityName>标点符号问题</abilityName>
      <candidateList>
        <item>：</item>
      </candidateList>
      <explain/>
      <paraID>3B289CBB</paraID>
      <start>41</start>
      <end>42</end>
      <status>unmodified</status>
      <modifiedWord/>
      <trackRevisions>false</trackRevisions>
    </reviewItem>
    <reviewItem>
      <errorID>e722aa84-eafd-440e-b78f-926488f1ccdd</errorID>
      <errorWord>”。</errorWord>
      <group>L1_Punc</group>
      <groupName>标点问题</groupName>
      <ability>L2_Punc_CN</ability>
      <abilityName>标点符号问题</abilityName>
      <candidateList>
        <item>。”</item>
      </candidateList>
      <explain/>
      <paraID>3B289CBB</paraID>
      <start>67</start>
      <end>69</end>
      <status>unmodified</status>
      <modifiedWord/>
      <trackRevisions>false</trackRevisions>
    </reviewItem>
    <reviewItem>
      <errorID>9a7b9894-07d6-443b-adc1-ebb36dda6348</errorID>
      <errorWord>情况</errorWord>
      <group>L1_Word</group>
      <groupName>字词问题</groupName>
      <ability>L2_Typo</ability>
      <abilityName>字词错误</abilityName>
      <candidateList>
        <item>的情况</item>
      </candidateList>
      <explain/>
      <paraID>3F2E2599</paraID>
      <start>16</start>
      <end>18</end>
      <status>unmodified</status>
      <modifiedWord/>
      <trackRevisions>false</trackRevisions>
    </reviewItem>
    <reviewItem>
      <errorID>fdd81c35-0a1e-41b7-a158-e5a04322782d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EC28077</paraID>
      <start>17</start>
      <end>18</end>
      <status>unmodified</status>
      <modifiedWord/>
      <trackRevisions>false</trackRevisions>
    </reviewItem>
    <reviewItem>
      <errorID>252ab61b-16de-4e13-bc01-994a7629c2d4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8F82E17</paraID>
      <start>18</start>
      <end>19</end>
      <status>unmodified</status>
      <modifiedWord/>
      <trackRevisions>false</trackRevisions>
    </reviewItem>
    <reviewItem>
      <errorID>7d3b1ba7-bd98-4d1a-a331-b66ec46e9dfe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50BC892B</paraID>
      <start>16</start>
      <end>17</end>
      <status>unmodified</status>
      <modifiedWord/>
      <trackRevisions>false</trackRevisions>
    </reviewItem>
    <reviewItem>
      <errorID>3344c187-02d6-45d6-a4ab-3479d2a39ea7</errorID>
      <errorWord>(</errorWord>
      <group>L1_Punc</group>
      <groupName>标点问题</groupName>
      <ability>L2_Punc_CN</ability>
      <abilityName>标点符号问题</abilityName>
      <candidateList>
        <item>（</item>
      </candidateList>
      <explain/>
      <paraID>47E40E6C</paraID>
      <start>9</start>
      <end>10</end>
      <status>unmodified</status>
      <modifiedWord/>
      <trackRevisions>false</trackRevisions>
    </reviewItem>
    <reviewItem>
      <errorID>6ac7161f-e19c-41a7-9562-b90bc52e98f5</errorID>
      <errorWord>复印件加盖</errorWord>
      <group>L1_Word</group>
      <groupName>字词问题</groupName>
      <ability>L2_Typo</ability>
      <abilityName>字词错误</abilityName>
      <candidateList>
        <item>复印件并加盖</item>
      </candidateList>
      <explain/>
      <paraID>47E40E6C</paraID>
      <start>33</start>
      <end>38</end>
      <status>unmodified</status>
      <modifiedWord/>
      <trackRevisions>false</trackRevisions>
    </reviewItem>
    <reviewItem>
      <errorID>17328490-3fd1-49b3-81b7-d0c73b8cb651</errorID>
      <errorWord>名单的</errorWord>
      <group>L1_Word</group>
      <groupName>字词问题</groupName>
      <ability>L2_Typo</ability>
      <abilityName>字词错误</abilityName>
      <candidateList>
        <item>名单</item>
      </candidateList>
      <explain/>
      <paraID>47E40E6C</paraID>
      <start>55</start>
      <end>58</end>
      <status>unmodified</status>
      <modifiedWord/>
      <trackRevisions>false</trackRevisions>
    </reviewItem>
    <reviewItem>
      <errorID>334185d1-0be0-47c1-8f08-4af7af4a3346</errorID>
      <errorWord>)</errorWord>
      <group>L1_Format</group>
      <groupName>格式问题</groupName>
      <ability>L2_HalfPunc_CN</ability>
      <abilityName>全半角问题</abilityName>
      <candidateList>
        <item>）</item>
      </candidateList>
      <explain>文本全半角错误。</explain>
      <paraID>47E40E6C</paraID>
      <start>88</start>
      <end>89</end>
      <status>unmodified</status>
      <modifiedWord/>
      <trackRevisions>false</trackRevisions>
    </reviewItem>
    <reviewItem>
      <errorID>02d8949c-0114-499d-b6a8-af31d774363e</errorID>
      <errorWord>复印件加盖</errorWord>
      <group>L1_Word</group>
      <groupName>字词问题</groupName>
      <ability>L2_Typo</ability>
      <abilityName>字词错误</abilityName>
      <candidateList>
        <item>复印件并加盖</item>
      </candidateList>
      <explain/>
      <paraID>55ABC528</paraID>
      <start>60</start>
      <end>65</end>
      <status>unmodified</status>
      <modifiedWord/>
      <trackRevisions>false</trackRevisions>
    </reviewItem>
    <reviewItem>
      <errorID>9866050d-4d2c-4b13-ac8d-a0f278ea4115</errorID>
      <errorWord>复印件加盖</errorWord>
      <group>L1_Word</group>
      <groupName>字词问题</groupName>
      <ability>L2_Typo</ability>
      <abilityName>字词错误</abilityName>
      <candidateList>
        <item>复印件并加盖</item>
      </candidateList>
      <explain/>
      <paraID>44D51A06</paraID>
      <start>57</start>
      <end>62</end>
      <status>unmodified</status>
      <modifiedWord/>
      <trackRevisions>false</trackRevisions>
    </reviewItem>
    <reviewItem>
      <errorID>9d827f05-ac35-4d1e-938d-0c44d2199b70</errorID>
      <errorWord>强的</errorWord>
      <group>L1_Word</group>
      <groupName>字词问题</groupName>
      <ability>L2_Typo</ability>
      <abilityName>字词错误</abilityName>
      <candidateList>
        <item>强</item>
      </candidateList>
      <explain/>
      <paraID>7CA4EBBA</paraID>
      <start>30</start>
      <end>32</end>
      <status>unmodified</status>
      <modifiedWord/>
      <trackRevisions>false</trackRevisions>
    </reviewItem>
    <reviewItem>
      <errorID>ff3769cf-7656-4003-8c3d-cd58a0c3bc33</errorID>
      <errorWord>可行性、针对性强的，得12分；较详细具体、可行性</errorWord>
      <group>L1_Grammar</group>
      <groupName>语法问题</groupName>
      <ability>L2_Grammar</ability>
      <abilityName>语法错误</abilityName>
      <candidateList>
        <item>可行、针对性强的，得12分；较详细具体、可行</item>
      </candidateList>
      <explain/>
      <paraID>7C01922F</paraID>
      <start>30</start>
      <end>54</end>
      <status>unmodified</status>
      <modifiedWord/>
      <trackRevisions>false</trackRevisions>
    </reviewItem>
    <reviewItem>
      <errorID>e5609d5b-c848-4d8c-a1de-f869796286b9</errorID>
      <errorWord>可行性</errorWord>
      <group>L1_Word</group>
      <groupName>字词问题</groupName>
      <ability>L2_Typo</ability>
      <abilityName>字词错误</abilityName>
      <candidateList>
        <item>可行</item>
      </candidateList>
      <explain/>
      <paraID>7C01922F</paraID>
      <start>71</start>
      <end>74</end>
      <status>unmodified</status>
      <modifiedWord/>
      <trackRevisions>false</trackRevisions>
    </reviewItem>
    <reviewItem>
      <errorID>ba527591-725d-4904-bc50-9c3629631d7b</errorID>
      <errorWord>、</errorWord>
      <group>L1_Word</group>
      <groupName>字词问题</groupName>
      <ability>L2_Typo</ability>
      <abilityName>字词错误</abilityName>
      <candidateList>
        <item>高、</item>
      </candidateList>
      <explain/>
      <paraID>62A1F1CC</paraID>
      <start>22</start>
      <end>23</end>
      <status>unmodified</status>
      <modifiedWord/>
      <trackRevisions>false</trackRevisions>
    </reviewItem>
    <reviewItem>
      <errorID>c15aad88-e3ac-4013-9e0b-a49dde3ffd13</errorID>
      <errorWord>及</errorWord>
      <group>L1_Word</group>
      <groupName>字词问题</groupName>
      <ability>L2_Typo</ability>
      <abilityName>字词错误</abilityName>
      <candidateList>
        <item>且</item>
      </candidateList>
      <explain/>
      <paraID>62A1F1CC</paraID>
      <start>27</start>
      <end>28</end>
      <status>unmodified</status>
      <modifiedWord/>
      <trackRevisions>false</trackRevisions>
    </reviewItem>
    <reviewItem>
      <errorID>718078d5-4b0e-4cba-8e69-aba6f2b0fa10</errorID>
      <errorWord>强</errorWord>
      <group>L1_Word</group>
      <groupName>字词问题</groupName>
      <ability>L2_Typo</ability>
      <abilityName>字词错误</abilityName>
      <candidateList>
        <item>高</item>
      </candidateList>
      <explain/>
      <paraID>62A1F1CC</paraID>
      <start>38</start>
      <end>39</end>
      <status>unmodified</status>
      <modifiedWord/>
      <trackRevisions>false</trackRevisions>
    </reviewItem>
    <reviewItem>
      <errorID>ff7d51a1-d74b-4d90-9042-29d7459cbb98</errorID>
      <errorWord>、</errorWord>
      <group>L1_Grammar</group>
      <groupName>语法问题</groupName>
      <ability>L2_Grammar</ability>
      <abilityName>语法错误</abilityName>
      <candidateList>
        <item>一般、</item>
      </candidateList>
      <explain/>
      <paraID>62A1F1CC</paraID>
      <start>56</start>
      <end>57</end>
      <status>unmodified</status>
      <modifiedWord/>
      <trackRevisions>false</trackRevisions>
    </reviewItem>
    <reviewItem>
      <errorID>a700c602-e666-48df-aa77-992d2be6beda</errorID>
      <errorWord>及</errorWord>
      <group>L1_Word</group>
      <groupName>字词问题</groupName>
      <ability>L2_Typo</ability>
      <abilityName>字词错误</abilityName>
      <candidateList>
        <item>且</item>
      </candidateList>
      <explain/>
      <paraID>62A1F1CC</paraID>
      <start>62</start>
      <end>63</end>
      <status>unmodified</status>
      <modifiedWord/>
      <trackRevisions>false</trackRevisions>
    </reviewItem>
    <reviewItem>
      <errorID>070874a1-908b-4869-bffd-660d999ba890</errorID>
      <errorWord>较差</errorWord>
      <group>L1_Word</group>
      <groupName>字词问题</groupName>
      <ability>L2_Typo</ability>
      <abilityName>字词错误</abilityName>
      <candidateList>
        <item>少</item>
      </candidateList>
      <explain/>
      <paraID>62A1F1CC</paraID>
      <start>85</start>
      <end>87</end>
      <status>unmodified</status>
      <modifiedWord/>
      <trackRevisions>false</trackRevisions>
    </reviewItem>
    <reviewItem>
      <errorID>d13c58ba-ad15-467b-a363-d1fd095c9fcd</errorID>
      <errorWord>、</errorWord>
      <group>L1_Word</group>
      <groupName>字词问题</groupName>
      <ability>L2_Typo</ability>
      <abilityName>字词错误</abilityName>
      <candidateList>
        <item>差、</item>
      </candidateList>
      <explain/>
      <paraID>62A1F1CC</paraID>
      <start>91</start>
      <end>92</end>
      <status>unmodified</status>
      <modifiedWord/>
      <trackRevisions>false</trackRevisions>
    </reviewItem>
    <reviewItem>
      <errorID>279efc14-abcb-4c1f-a518-be52b142e824</errorID>
      <errorWord>较差及</errorWord>
      <group>L1_Word</group>
      <groupName>字词问题</groupName>
      <ability>L2_Typo</ability>
      <abilityName>字词错误</abilityName>
      <candidateList>
        <item>差且</item>
      </candidateList>
      <explain/>
      <paraID>62A1F1CC</paraID>
      <start>95</start>
      <end>98</end>
      <status>unmodified</status>
      <modifiedWord/>
      <trackRevisions>false</trackRevisions>
    </reviewItem>
    <reviewItem>
      <errorID>e9834bcf-1e8d-4866-9baa-258214f660d6</errorID>
      <errorWord>强的</errorWord>
      <group>L1_Word</group>
      <groupName>字词问题</groupName>
      <ability>L2_Typo</ability>
      <abilityName>字词错误</abilityName>
      <candidateList>
        <item>强</item>
      </candidateList>
      <explain/>
      <paraID>51B4F2F7</paraID>
      <start>17</start>
      <end>19</end>
      <status>unmodified</status>
      <modifiedWord/>
      <trackRevisions>false</trackRevisions>
    </reviewItem>
    <reviewItem>
      <errorID>a54b7435-2688-435d-be21-d9b43c5f16fe</errorID>
      <errorWord>强的</errorWord>
      <group>L1_Word</group>
      <groupName>字词问题</groupName>
      <ability>L2_Typo</ability>
      <abilityName>字词错误</abilityName>
      <candidateList>
        <item>强</item>
      </candidateList>
      <explain/>
      <paraID>3EF5CC58</paraID>
      <start>24</start>
      <end>26</end>
      <status>unmodified</status>
      <modifiedWord/>
      <trackRevisions>false</trackRevisions>
    </reviewItem>
    <reviewItem>
      <errorID>e08642bd-a51c-4a5a-a034-2d1a25713275</errorID>
      <errorWord>强的</errorWord>
      <group>L1_Word</group>
      <groupName>字词问题</groupName>
      <ability>L2_Typo</ability>
      <abilityName>字词错误</abilityName>
      <candidateList>
        <item>强</item>
      </candidateList>
      <explain/>
      <paraID> 54FA38C</paraID>
      <start>24</start>
      <end>26</end>
      <status>unmodified</status>
      <modifiedWord/>
      <trackRevisions>false</trackRevisions>
    </reviewItem>
    <reviewItem>
      <errorID>aa8689bb-5e1e-4768-b21b-8912b2425deb</errorID>
      <errorWord>第六章投标文件内容与格式</errorWord>
      <group>L1_Other</group>
      <groupName>其他问题</groupName>
      <ability>L2_Consistency</ability>
      <abilityName>一致性检查</abilityName>
      <candidateList>
        <item>六．投标文件内容与格式</item>
      </candidateList>
      <explain>术语一致性错误，目录中约定该章节为“六．投标文件内容与格式”，正文错误编写为“第五章 评标方法与评标标准”后直接为“第六章投标文件内容与格式”，章节编号不一致</explain>
      <paraID>7AF53068</paraID>
      <start>0</start>
      <end>12</end>
      <status>unmodified</status>
      <modifiedWord/>
      <trackRevisions>false</trackRevisions>
    </reviewItem>
    <reviewItem>
      <errorID>d0ee94ec-07e6-44c6-991b-303898e662ff</errorID>
      <errorWord>复印件加盖</errorWord>
      <group>L1_Word</group>
      <groupName>字词问题</groupName>
      <ability>L2_Typo</ability>
      <abilityName>字词错误</abilityName>
      <candidateList>
        <item>复印件并加盖</item>
      </candidateList>
      <explain/>
      <paraID> F70A563</paraID>
      <start>61</start>
      <end>66</end>
      <status>unmodified</status>
      <modifiedWord/>
      <trackRevisions>false</trackRevisions>
    </reviewItem>
    <reviewItem>
      <errorID>e8428f57-2582-4825-a7a1-d5ec9688d3f8</errorID>
      <errorWord>；</errorWord>
      <group>L1_Punc</group>
      <groupName>标点问题</groupName>
      <ability>L2_Punc_CN</ability>
      <abilityName>标点符号问题</abilityName>
      <candidateList>
        <item>。</item>
      </candidateList>
      <explain/>
      <paraID>737FABFE</paraID>
      <start>39</start>
      <end>40</end>
      <status>unmodified</status>
      <modifiedWord/>
      <trackRevisions>false</trackRevisions>
    </reviewItem>
    <reviewItem>
      <errorID>66f0dec4-0b36-450e-b5c0-562a6cbe5ded</errorID>
      <errorWord>要求的</errorWord>
      <group>L1_Word</group>
      <groupName>字词问题</groupName>
      <ability>L2_Typo</ability>
      <abilityName>字词错误</abilityName>
      <candidateList>
        <item>要求</item>
      </candidateList>
      <explain/>
      <paraID>733E2192</paraID>
      <start>21</start>
      <end>24</end>
      <status>unmodified</status>
      <modifiedWord/>
      <trackRevisions>false</trackRevisions>
    </reviewItem>
    <reviewItem>
      <errorID>fb79a1dd-a03e-45f6-8b78-dc47b37d6f96</errorID>
      <errorWord>投标的</errorWord>
      <group>L1_Word</group>
      <groupName>字词问题</groupName>
      <ability>L2_Typo</ability>
      <abilityName>字词错误</abilityName>
      <candidateList>
        <item>投标</item>
      </candidateList>
      <explain/>
      <paraID>76E4386B</paraID>
      <start>21</start>
      <end>24</end>
      <status>unmodified</status>
      <modifiedWord/>
      <trackRevisions>false</trackRevisions>
    </reviewItem>
    <reviewItem>
      <errorID>e722e2f6-23a2-4840-b369-9385e206a4fd</errorID>
      <errorWord>联合体时</errorWord>
      <group>L1_Word</group>
      <groupName>字词问题</groupName>
      <ability>L2_Typo</ability>
      <abilityName>字词错误</abilityName>
      <candidateList>
        <item>联合体</item>
      </candidateList>
      <explain/>
      <paraID>76E4386B</paraID>
      <start>45</start>
      <end>49</end>
      <status>unmodified</status>
      <modifiedWord/>
      <trackRevisions>false</trackRevisions>
    </reviewItem>
    <reviewItem>
      <errorID>11d85330-494f-4c08-9170-bd2e59c601ce</errorID>
      <errorWord>，</errorWord>
      <group>L1_Punc</group>
      <groupName>标点问题</groupName>
      <ability>L2_Punc_CN</ability>
      <abilityName>标点符号问题</abilityName>
      <candidateList>
        <item>。</item>
      </candidateList>
      <explain/>
      <paraID>76E4386B</paraID>
      <start>126</start>
      <end>127</end>
      <status>unmodified</status>
      <modifiedWord/>
      <trackRevisions>false</trackRevisions>
    </reviewItem>
    <reviewItem>
      <errorID>5d8c7f31-9d35-4f07-84f1-94df78d70b97</errorID>
      <errorWord>且</errorWord>
      <group>L1_Punc</group>
      <groupName>标点问题</groupName>
      <ability>L2_Punc_CN</ability>
      <abilityName>标点符号问题</abilityName>
      <candidateList>
        <item>，且</item>
      </candidateList>
      <explain/>
      <paraID>39F1F0D0</paraID>
      <start>10</start>
      <end>11</end>
      <status>unmodified</status>
      <modifiedWord/>
      <trackRevisions>false</trackRevisions>
    </reviewItem>
    <reviewItem>
      <errorID>b39032bc-4b85-4e05-84db-62402816fd9e</errorID>
      <errorWord>：</errorWord>
      <group>L1_Punc</group>
      <groupName>标点问题</groupName>
      <ability>L2_Punc_CN</ability>
      <abilityName>标点符号问题</abilityName>
      <candidateList>
        <item>，</item>
      </candidateList>
      <explain/>
      <paraID>39F1F0D0</paraID>
      <start>31</start>
      <end>32</end>
      <status>unmodified</status>
      <modifiedWord/>
      <trackRevisions>false</trackRevisions>
    </reviewItem>
    <reviewItem>
      <errorID>4aa29761-d8d4-4158-b722-1603fa892a7a</errorID>
      <errorWord>，</errorWord>
      <group>L1_Punc</group>
      <groupName>标点问题</groupName>
      <ability>L2_Punc_CN</ability>
      <abilityName>标点符号问题</abilityName>
      <candidateList>
        <item>。</item>
      </candidateList>
      <explain/>
      <paraID>51B10C5E</paraID>
      <start>67</start>
      <end>68</end>
      <status>unmodified</status>
      <modifiedWord/>
      <trackRevisions>false</trackRevisions>
    </reviewItem>
    <reviewItem>
      <errorID>65f72a50-06f0-4d7f-952f-d62a369b58ec</errorID>
      <errorWord>认为如</errorWord>
      <group>L1_Word</group>
      <groupName>字词问题</groupName>
      <ability>L2_Typo</ability>
      <abilityName>字词错误</abilityName>
      <candidateList>
        <item>认为</item>
      </candidateList>
      <explain/>
      <paraID>405B756D</paraID>
      <start>7</start>
      <end>10</end>
      <status>unmodified</status>
      <modifiedWord/>
      <trackRevisions>false</trackRevisions>
    </reviewItem>
    <reviewItem>
      <errorID>0dd9796e-a905-4887-9276-fce21968e58f</errorID>
      <errorWord>可</errorWord>
      <group>L1_Punc</group>
      <groupName>标点问题</groupName>
      <ability>L2_Punc_CN</ability>
      <abilityName>标点符号问题</abilityName>
      <candidateList>
        <item>，可</item>
      </candidateList>
      <explain/>
      <paraID>405B756D</paraID>
      <start>18</start>
      <end>19</end>
      <status>unmodified</status>
      <modifiedWord/>
      <trackRevisions>false</trackRevisions>
    </reviewItem>
    <reviewItem>
      <errorID>a8beec10-830b-4c70-9119-2c255aa2969e</errorID>
      <errorWord>提供</errorWord>
      <group>L1_Word</group>
      <groupName>字词问题</groupName>
      <ability>L2_Typo</ability>
      <abilityName>字词错误</abilityName>
      <candidateList>
        <item>参与</item>
      </candidateList>
      <explain/>
      <paraID> C53D518</paraID>
      <start>16</start>
      <end>18</end>
      <status>unmodified</status>
      <modifiedWord/>
      <trackRevisions>false</trackRevisions>
    </reviewItem>
    <reviewItem>
      <errorID>c39d1e75-d08d-4793-92a6-0c8347e449e6</errorID>
      <errorWord>文件投标</errorWord>
      <group>L1_Grammar</group>
      <groupName>语法问题</groupName>
      <ability>L2_Grammar</ability>
      <abilityName>语法错误</abilityName>
      <candidateList>
        <item>文件</item>
      </candidateList>
      <explain/>
      <paraID>51FD6C8F</paraID>
      <start>17</start>
      <end>21</end>
      <status>unmodified</status>
      <modifiedWord/>
      <trackRevisions>false</trackRevisions>
    </reviewItem>
    <reviewItem>
      <errorID>f868c25b-dd68-4ea4-98a1-41f0a7a1f2c4</errorID>
      <errorWord>，</errorWord>
      <group>L1_Punc</group>
      <groupName>标点问题</groupName>
      <ability>L2_Punc_CN</ability>
      <abilityName>标点符号问题</abilityName>
      <candidateList>
        <item/>
      </candidateList>
      <explain/>
      <paraID>36E0144A</paraID>
      <start>40</start>
      <end>41</end>
      <status>unmodified</status>
      <modifiedWord/>
      <trackRevisions>false</trackRevisions>
    </reviewItem>
    <reviewItem>
      <errorID>1ca9df06-c0bc-47eb-8d3d-f385a7b8dcd3</errorID>
      <errorWord>）</errorWord>
      <group>L1_Word</group>
      <groupName>字词问题</groupName>
      <ability>L2_Typo</ability>
      <abilityName>字词错误</abilityName>
      <candidateList>
        <item>）在</item>
      </candidateList>
      <explain/>
      <paraID>1374C5F4</paraID>
      <start>6</start>
      <end>7</end>
      <status>unmodified</status>
      <modifiedWord/>
      <trackRevisions>false</trackRevisions>
    </reviewItem>
    <reviewItem>
      <errorID>38f2141c-5b78-4871-99d3-03db83a1f0a2</errorID>
      <errorWord>,</errorWord>
      <group>L1_Format</group>
      <groupName>格式问题</groupName>
      <ability>L2_HalfPunc_CN</ability>
      <abilityName>全半角问题</abilityName>
      <candidateList>
        <item>，</item>
      </candidateList>
      <explain>文本全半角错误。</explain>
      <paraID>17E81452</paraID>
      <start>15</start>
      <end>16</end>
      <status>unmodified</status>
      <modifiedWord/>
      <trackRevisions>false</trackRevisions>
    </reviewItem>
    <reviewItem>
      <errorID>9c26d567-714d-475e-8dcc-e4aa2994347e</errorID>
      <errorWord> </errorWord>
      <group>L1_Punc</group>
      <groupName>标点问题</groupName>
      <ability>L2_Punc_CN</ability>
      <abilityName>标点符号问题</abilityName>
      <candidateList>
        <item/>
      </candidateList>
      <explain>此处空格冗余，建议删除。</explain>
      <paraID>76661345</paraID>
      <start>13</start>
      <end>14</end>
      <status>unmodified</status>
      <modifiedWord/>
      <trackRevisions>false</trackRevisions>
    </reviewItem>
    <reviewItem>
      <errorID>d131007d-400b-4329-afc3-e9587cbcec6b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2726E66B</paraID>
      <start>0</start>
      <end>2</end>
      <status>unmodified</status>
      <modifiedWord/>
      <trackRevisions>false</trackRevisions>
    </reviewItem>
    <reviewItem>
      <errorID>74a4b2b7-2c23-4997-81bd-07a1a6fa8aa8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CDAA859</paraID>
      <start>0</start>
      <end>2</end>
      <status>unmodified</status>
      <modifiedWord/>
      <trackRevisions>false</trackRevisions>
    </reviewItem>
    <reviewItem>
      <errorID>e3700204-62be-43d4-bf5a-c155067d2d72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59360624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3685a9-353a-4bb2-88a4-153dc62ea87b}">
  <ds:schemaRefs/>
</ds:datastoreItem>
</file>

<file path=docProps/app.xml><?xml version="1.0" encoding="utf-8"?>
<Properties xmlns="http://schemas.openxmlformats.org/officeDocument/2006/extended-properties" xmlns:vt="http://schemas.openxmlformats.org/officeDocument/2006/docPropsVTypes">
  <Template>Normal.dotm</Template>
  <Company>Microso</Company>
  <Pages>57</Pages>
  <Words>21430</Words>
  <Characters>22361</Characters>
  <Lines>257</Lines>
  <Paragraphs>72</Paragraphs>
  <TotalTime>57</TotalTime>
  <ScaleCrop>false</ScaleCrop>
  <LinksUpToDate>false</LinksUpToDate>
  <CharactersWithSpaces>23451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2026-08-06T08:41:00Z</dcterms:created>
  <dc:creator>时缪</dc:creator>
  <cp:lastModifiedBy>LoLo</cp:lastModifiedBy>
  <cp:lastPrinted>2026-08-06T07:45:00Z</cp:lastPrinted>
  <dcterms:modified xsi:type="dcterms:W3CDTF">2026-08-17T02:08:14Z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A65B2D85564242BFA97DC8B6716E984C_13</vt:lpwstr>
  </property>
  <property fmtid="{D5CDD505-2E9C-101B-9397-08002B2CF9AE}" pid="4" name="KSOTemplateDocerSaveRecord">
    <vt:lpwstr>eyJoZGlkIjoiYmI2MWU5YzY2OGRjZTEzMTczNTJjZGFlNGZhYjA5YjgiLCJ1c2VySWQiOiIyMzU0ODYyOTQifQ==</vt:lpwstr>
  </property>
</Properties>
</file>