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E89DF0">
      <w:pPr>
        <w:pStyle w:val="57"/>
        <w:rPr>
          <w:rFonts w:hint="eastAsia" w:ascii="宋体" w:hAnsi="宋体" w:cs="宋体"/>
          <w:b/>
          <w:color w:val="auto"/>
          <w:szCs w:val="21"/>
          <w:highlight w:val="none"/>
        </w:rPr>
      </w:pPr>
    </w:p>
    <w:p w14:paraId="165952D3">
      <w:pPr>
        <w:pStyle w:val="57"/>
        <w:rPr>
          <w:rFonts w:hint="eastAsia" w:ascii="宋体" w:hAnsi="宋体" w:cs="宋体"/>
          <w:b/>
          <w:color w:val="auto"/>
          <w:szCs w:val="21"/>
          <w:highlight w:val="none"/>
        </w:rPr>
      </w:pPr>
    </w:p>
    <w:p w14:paraId="1221EB82">
      <w:pPr>
        <w:pStyle w:val="60"/>
        <w:rPr>
          <w:rFonts w:hint="eastAsia" w:ascii="宋体" w:hAnsi="宋体" w:cs="宋体"/>
          <w:b/>
          <w:color w:val="auto"/>
          <w:szCs w:val="21"/>
          <w:highlight w:val="none"/>
        </w:rPr>
      </w:pPr>
    </w:p>
    <w:p w14:paraId="51AEBB1C">
      <w:pPr>
        <w:pStyle w:val="51"/>
        <w:rPr>
          <w:rFonts w:hint="eastAsia"/>
        </w:rPr>
      </w:pPr>
    </w:p>
    <w:p w14:paraId="55CA9C61">
      <w:pPr>
        <w:spacing w:line="360" w:lineRule="auto"/>
        <w:jc w:val="center"/>
        <w:rPr>
          <w:rFonts w:hint="eastAsia" w:ascii="宋体" w:hAnsi="宋体" w:cs="宋体"/>
          <w:b/>
          <w:color w:val="auto"/>
          <w:sz w:val="72"/>
          <w:szCs w:val="72"/>
          <w:highlight w:val="none"/>
        </w:rPr>
      </w:pPr>
    </w:p>
    <w:p w14:paraId="4516B2DB">
      <w:pPr>
        <w:spacing w:line="360" w:lineRule="auto"/>
        <w:jc w:val="center"/>
        <w:rPr>
          <w:rFonts w:hint="eastAsia" w:ascii="宋体" w:hAnsi="宋体" w:cs="宋体"/>
          <w:b/>
          <w:color w:val="auto"/>
          <w:sz w:val="72"/>
          <w:szCs w:val="72"/>
          <w:highlight w:val="none"/>
        </w:rPr>
      </w:pPr>
      <w:r>
        <w:rPr>
          <w:rFonts w:hint="eastAsia" w:ascii="宋体" w:hAnsi="宋体" w:cs="宋体"/>
          <w:b/>
          <w:color w:val="auto"/>
          <w:sz w:val="72"/>
          <w:szCs w:val="72"/>
          <w:highlight w:val="none"/>
        </w:rPr>
        <w:t>竞争性磋商文件</w:t>
      </w:r>
    </w:p>
    <w:p w14:paraId="50962024">
      <w:pPr>
        <w:pStyle w:val="57"/>
        <w:rPr>
          <w:rFonts w:hint="eastAsia" w:ascii="宋体" w:hAnsi="宋体" w:cs="宋体"/>
          <w:color w:val="auto"/>
          <w:highlight w:val="none"/>
        </w:rPr>
      </w:pPr>
    </w:p>
    <w:p w14:paraId="28B9319F">
      <w:pPr>
        <w:spacing w:line="360" w:lineRule="auto"/>
        <w:jc w:val="center"/>
        <w:rPr>
          <w:rFonts w:hint="eastAsia" w:ascii="宋体" w:hAnsi="宋体" w:cs="宋体"/>
          <w:b/>
          <w:color w:val="auto"/>
          <w:szCs w:val="21"/>
          <w:highlight w:val="none"/>
        </w:rPr>
      </w:pPr>
    </w:p>
    <w:p w14:paraId="4B5CD9F4">
      <w:pPr>
        <w:spacing w:line="360" w:lineRule="auto"/>
        <w:jc w:val="center"/>
        <w:rPr>
          <w:rFonts w:hint="eastAsia" w:ascii="宋体" w:hAnsi="宋体" w:cs="宋体"/>
          <w:b/>
          <w:color w:val="auto"/>
          <w:szCs w:val="21"/>
          <w:highlight w:val="none"/>
        </w:rPr>
      </w:pPr>
    </w:p>
    <w:p w14:paraId="2855349D">
      <w:pPr>
        <w:pStyle w:val="57"/>
        <w:rPr>
          <w:rFonts w:hint="eastAsia" w:ascii="宋体" w:hAnsi="宋体" w:cs="宋体"/>
          <w:color w:val="auto"/>
          <w:highlight w:val="none"/>
        </w:rPr>
      </w:pPr>
    </w:p>
    <w:p w14:paraId="69A9F73D">
      <w:pPr>
        <w:ind w:firstLine="1928"/>
        <w:jc w:val="both"/>
        <w:rPr>
          <w:rFonts w:hint="eastAsia" w:ascii="宋体" w:hAnsi="宋体" w:eastAsia="宋体" w:cs="宋体"/>
          <w:color w:val="auto"/>
          <w:sz w:val="32"/>
          <w:highlight w:val="none"/>
        </w:rPr>
      </w:pPr>
      <w:r>
        <w:rPr>
          <w:rFonts w:hint="eastAsia" w:ascii="宋体" w:hAnsi="宋体" w:cs="宋体"/>
          <w:b/>
          <w:bCs/>
          <w:color w:val="auto"/>
          <w:sz w:val="32"/>
          <w:highlight w:val="none"/>
        </w:rPr>
        <w:t>项目编号：</w:t>
      </w:r>
      <w:r>
        <w:rPr>
          <w:rFonts w:hint="eastAsia" w:ascii="宋体" w:hAnsi="宋体" w:cs="宋体"/>
          <w:color w:val="auto"/>
          <w:sz w:val="32"/>
          <w:highlight w:val="none"/>
          <w:lang w:eastAsia="zh-CN"/>
        </w:rPr>
        <w:t>JSZC-320300-ZQGL-C2026-0007</w:t>
      </w:r>
    </w:p>
    <w:p w14:paraId="016A071F">
      <w:pPr>
        <w:spacing w:line="360" w:lineRule="auto"/>
        <w:rPr>
          <w:rFonts w:hint="eastAsia" w:ascii="宋体" w:hAnsi="宋体" w:cs="宋体"/>
          <w:b/>
          <w:bCs/>
          <w:color w:val="auto"/>
          <w:sz w:val="32"/>
          <w:highlight w:val="none"/>
        </w:rPr>
      </w:pPr>
    </w:p>
    <w:p w14:paraId="5BDE7C00">
      <w:pPr>
        <w:spacing w:line="360" w:lineRule="auto"/>
        <w:ind w:left="3521" w:hanging="1606"/>
        <w:rPr>
          <w:rFonts w:hint="eastAsia" w:ascii="宋体" w:hAnsi="宋体" w:eastAsia="宋体" w:cs="宋体"/>
          <w:color w:val="auto"/>
          <w:sz w:val="32"/>
          <w:highlight w:val="none"/>
          <w:lang w:eastAsia="zh-CN"/>
        </w:rPr>
      </w:pPr>
      <w:r>
        <w:rPr>
          <w:rFonts w:hint="eastAsia" w:ascii="宋体" w:hAnsi="宋体" w:cs="宋体"/>
          <w:b/>
          <w:bCs/>
          <w:color w:val="auto"/>
          <w:sz w:val="32"/>
          <w:highlight w:val="none"/>
        </w:rPr>
        <w:t>项目名称：</w:t>
      </w:r>
      <w:r>
        <w:rPr>
          <w:rFonts w:hint="eastAsia" w:ascii="宋体" w:hAnsi="宋体" w:cs="宋体"/>
          <w:color w:val="auto"/>
          <w:sz w:val="32"/>
          <w:highlight w:val="none"/>
          <w:lang w:eastAsia="zh-CN"/>
        </w:rPr>
        <w:t>徐州市水利工程运行管理中心2026 年度省级水利工程维修项目</w:t>
      </w:r>
    </w:p>
    <w:p w14:paraId="68853E6B">
      <w:pPr>
        <w:pStyle w:val="57"/>
        <w:rPr>
          <w:rFonts w:hint="eastAsia"/>
          <w:color w:val="auto"/>
          <w:highlight w:val="none"/>
        </w:rPr>
      </w:pPr>
    </w:p>
    <w:p w14:paraId="550BE7E2">
      <w:pPr>
        <w:ind w:firstLine="1928"/>
        <w:rPr>
          <w:rFonts w:hint="eastAsia" w:ascii="宋体" w:hAnsi="宋体" w:eastAsia="宋体" w:cs="宋体"/>
          <w:color w:val="auto"/>
          <w:sz w:val="32"/>
          <w:highlight w:val="none"/>
          <w:lang w:eastAsia="zh-CN"/>
        </w:rPr>
      </w:pPr>
      <w:r>
        <w:rPr>
          <w:rFonts w:hint="eastAsia" w:ascii="宋体" w:hAnsi="宋体" w:cs="宋体"/>
          <w:b/>
          <w:bCs/>
          <w:color w:val="auto"/>
          <w:sz w:val="32"/>
          <w:highlight w:val="none"/>
          <w:lang w:val="en-US" w:eastAsia="zh-CN"/>
        </w:rPr>
        <w:t>采 购 人</w:t>
      </w:r>
      <w:r>
        <w:rPr>
          <w:rFonts w:hint="eastAsia" w:ascii="宋体" w:hAnsi="宋体" w:cs="宋体"/>
          <w:b/>
          <w:bCs/>
          <w:color w:val="auto"/>
          <w:sz w:val="32"/>
          <w:highlight w:val="none"/>
        </w:rPr>
        <w:t>：</w:t>
      </w:r>
      <w:r>
        <w:rPr>
          <w:rFonts w:hint="eastAsia" w:ascii="宋体" w:hAnsi="宋体" w:cs="宋体"/>
          <w:color w:val="auto"/>
          <w:sz w:val="32"/>
          <w:highlight w:val="none"/>
          <w:lang w:eastAsia="zh-CN"/>
        </w:rPr>
        <w:t>徐州市</w:t>
      </w:r>
      <w:r>
        <w:rPr>
          <w:rFonts w:hint="eastAsia" w:ascii="宋体" w:hAnsi="宋体" w:cs="宋体"/>
          <w:color w:val="auto"/>
          <w:sz w:val="32"/>
          <w:highlight w:val="none"/>
          <w:lang w:val="en-US" w:eastAsia="zh-CN"/>
        </w:rPr>
        <w:t>水务局</w:t>
      </w:r>
    </w:p>
    <w:p w14:paraId="3F8796BA">
      <w:pPr>
        <w:spacing w:line="360" w:lineRule="auto"/>
        <w:ind w:firstLine="787"/>
        <w:rPr>
          <w:rFonts w:hint="eastAsia" w:ascii="宋体" w:hAnsi="宋体" w:cs="宋体"/>
          <w:b/>
          <w:bCs/>
          <w:color w:val="auto"/>
          <w:sz w:val="32"/>
          <w:highlight w:val="none"/>
        </w:rPr>
      </w:pPr>
    </w:p>
    <w:p w14:paraId="31CEDEC3">
      <w:pPr>
        <w:spacing w:line="360" w:lineRule="auto"/>
        <w:jc w:val="left"/>
        <w:rPr>
          <w:rFonts w:hint="eastAsia" w:ascii="宋体" w:hAnsi="宋体" w:cs="宋体"/>
          <w:color w:val="auto"/>
          <w:szCs w:val="21"/>
          <w:highlight w:val="none"/>
        </w:rPr>
      </w:pPr>
    </w:p>
    <w:p w14:paraId="6F26F88D">
      <w:pPr>
        <w:spacing w:line="360" w:lineRule="auto"/>
        <w:jc w:val="left"/>
        <w:rPr>
          <w:rFonts w:hint="eastAsia" w:ascii="宋体" w:hAnsi="宋体" w:cs="宋体"/>
          <w:color w:val="auto"/>
          <w:szCs w:val="21"/>
          <w:highlight w:val="none"/>
        </w:rPr>
      </w:pPr>
    </w:p>
    <w:p w14:paraId="3DE2053D">
      <w:pPr>
        <w:spacing w:line="360" w:lineRule="auto"/>
        <w:rPr>
          <w:rFonts w:hint="eastAsia" w:ascii="宋体" w:hAnsi="宋体" w:cs="宋体"/>
          <w:b/>
          <w:color w:val="auto"/>
          <w:szCs w:val="21"/>
          <w:highlight w:val="none"/>
        </w:rPr>
      </w:pPr>
    </w:p>
    <w:p w14:paraId="5C622E12">
      <w:pPr>
        <w:spacing w:line="360" w:lineRule="auto"/>
        <w:rPr>
          <w:rFonts w:hint="eastAsia" w:ascii="宋体" w:hAnsi="宋体" w:cs="宋体"/>
          <w:b/>
          <w:color w:val="auto"/>
          <w:szCs w:val="21"/>
          <w:highlight w:val="none"/>
        </w:rPr>
      </w:pPr>
    </w:p>
    <w:p w14:paraId="4B3C6941">
      <w:pPr>
        <w:spacing w:line="360" w:lineRule="auto"/>
        <w:rPr>
          <w:rFonts w:hint="eastAsia" w:ascii="宋体" w:hAnsi="宋体" w:eastAsia="宋体" w:cs="宋体"/>
          <w:b/>
          <w:color w:val="auto"/>
          <w:sz w:val="32"/>
          <w:highlight w:val="none"/>
          <w:lang w:eastAsia="zh-CN"/>
        </w:rPr>
      </w:pPr>
      <w:r>
        <w:rPr>
          <w:rFonts w:hint="eastAsia" w:ascii="宋体" w:hAnsi="宋体" w:cs="宋体"/>
          <w:b/>
          <w:color w:val="auto"/>
          <w:sz w:val="32"/>
          <w:highlight w:val="none"/>
        </w:rPr>
        <w:t xml:space="preserve">             代理机构：</w:t>
      </w:r>
      <w:r>
        <w:rPr>
          <w:rFonts w:hint="eastAsia" w:ascii="宋体" w:hAnsi="宋体" w:cs="宋体"/>
          <w:b/>
          <w:color w:val="auto"/>
          <w:sz w:val="32"/>
          <w:highlight w:val="none"/>
          <w:lang w:eastAsia="zh-CN"/>
        </w:rPr>
        <w:t>江苏众勤项目管理咨询有限公司</w:t>
      </w:r>
    </w:p>
    <w:p w14:paraId="4CA75C83">
      <w:pPr>
        <w:spacing w:line="360" w:lineRule="auto"/>
        <w:jc w:val="center"/>
        <w:rPr>
          <w:rFonts w:hint="eastAsia" w:ascii="宋体" w:hAnsi="宋体" w:cs="宋体"/>
          <w:b/>
          <w:color w:val="auto"/>
          <w:sz w:val="32"/>
          <w:highlight w:val="none"/>
        </w:rPr>
      </w:pPr>
      <w:r>
        <w:rPr>
          <w:rFonts w:hint="eastAsia" w:ascii="宋体" w:hAnsi="宋体" w:cs="宋体"/>
          <w:b/>
          <w:color w:val="auto"/>
          <w:sz w:val="32"/>
          <w:highlight w:val="none"/>
          <w:lang w:val="en-US" w:eastAsia="zh-CN"/>
        </w:rPr>
        <w:t>2026</w:t>
      </w:r>
      <w:r>
        <w:rPr>
          <w:rFonts w:hint="eastAsia" w:ascii="宋体" w:hAnsi="宋体" w:cs="宋体"/>
          <w:b/>
          <w:color w:val="auto"/>
          <w:sz w:val="32"/>
          <w:highlight w:val="none"/>
        </w:rPr>
        <w:t>年</w:t>
      </w:r>
      <w:r>
        <w:rPr>
          <w:rFonts w:hint="eastAsia" w:ascii="宋体" w:hAnsi="宋体" w:cs="宋体"/>
          <w:b/>
          <w:color w:val="auto"/>
          <w:sz w:val="32"/>
          <w:highlight w:val="none"/>
          <w:lang w:val="en-US" w:eastAsia="zh-CN"/>
        </w:rPr>
        <w:t>9</w:t>
      </w:r>
      <w:r>
        <w:rPr>
          <w:rFonts w:hint="eastAsia" w:ascii="宋体" w:hAnsi="宋体" w:cs="宋体"/>
          <w:b/>
          <w:color w:val="auto"/>
          <w:sz w:val="32"/>
          <w:highlight w:val="none"/>
        </w:rPr>
        <w:t>月</w:t>
      </w:r>
    </w:p>
    <w:p w14:paraId="4BFEEEAB">
      <w:pPr>
        <w:spacing w:line="360" w:lineRule="auto"/>
        <w:jc w:val="center"/>
        <w:rPr>
          <w:rFonts w:hint="eastAsia" w:ascii="宋体" w:hAnsi="宋体" w:cs="宋体"/>
          <w:b/>
          <w:color w:val="auto"/>
          <w:sz w:val="36"/>
          <w:highlight w:val="none"/>
        </w:rPr>
        <w:sectPr>
          <w:headerReference r:id="rId3" w:type="default"/>
          <w:footerReference r:id="rId4" w:type="default"/>
          <w:pgSz w:w="11906" w:h="16838"/>
          <w:pgMar w:top="1134" w:right="1134" w:bottom="1134" w:left="1134" w:header="851" w:footer="992" w:gutter="0"/>
          <w:cols w:space="1701" w:num="1"/>
          <w:titlePg/>
          <w:docGrid w:linePitch="360" w:charSpace="0"/>
        </w:sectPr>
      </w:pPr>
    </w:p>
    <w:p w14:paraId="77C41118">
      <w:pPr>
        <w:spacing w:line="360" w:lineRule="auto"/>
        <w:jc w:val="center"/>
        <w:rPr>
          <w:rFonts w:hint="eastAsia" w:ascii="宋体" w:hAnsi="宋体" w:cs="宋体"/>
          <w:b/>
          <w:color w:val="auto"/>
          <w:sz w:val="36"/>
          <w:highlight w:val="none"/>
        </w:rPr>
      </w:pPr>
      <w:r>
        <w:rPr>
          <w:rFonts w:hint="eastAsia" w:ascii="宋体" w:hAnsi="宋体" w:cs="宋体"/>
          <w:b/>
          <w:color w:val="auto"/>
          <w:sz w:val="36"/>
          <w:highlight w:val="none"/>
        </w:rPr>
        <w:t>竞争性磋商文件</w:t>
      </w:r>
    </w:p>
    <w:p w14:paraId="4104DD90">
      <w:pPr>
        <w:spacing w:line="360" w:lineRule="auto"/>
        <w:jc w:val="center"/>
        <w:rPr>
          <w:rFonts w:hint="eastAsia" w:ascii="宋体" w:hAnsi="宋体" w:eastAsia="宋体" w:cs="宋体"/>
          <w:color w:val="auto"/>
          <w:sz w:val="24"/>
          <w:highlight w:val="none"/>
          <w:u w:val="single"/>
          <w:lang w:eastAsia="zh-CN"/>
        </w:rPr>
      </w:pPr>
      <w:r>
        <w:rPr>
          <w:rFonts w:hint="eastAsia" w:ascii="宋体" w:hAnsi="宋体" w:cs="宋体"/>
          <w:color w:val="auto"/>
          <w:sz w:val="24"/>
          <w:highlight w:val="none"/>
        </w:rPr>
        <w:t>项目编号：</w:t>
      </w:r>
      <w:r>
        <w:rPr>
          <w:rFonts w:hint="eastAsia" w:ascii="宋体" w:hAnsi="宋体" w:cs="宋体"/>
          <w:color w:val="auto"/>
          <w:sz w:val="24"/>
          <w:highlight w:val="none"/>
          <w:lang w:eastAsia="zh-CN"/>
        </w:rPr>
        <w:t>JSZC-320300-ZQGL-C2026-0007</w:t>
      </w:r>
    </w:p>
    <w:p w14:paraId="698D9554">
      <w:pPr>
        <w:tabs>
          <w:tab w:val="left" w:pos="3240"/>
        </w:tabs>
        <w:spacing w:line="360" w:lineRule="auto"/>
        <w:rPr>
          <w:rFonts w:hint="eastAsia" w:ascii="宋体" w:hAnsi="宋体" w:cs="宋体"/>
          <w:color w:val="auto"/>
          <w:sz w:val="24"/>
          <w:highlight w:val="none"/>
        </w:rPr>
      </w:pPr>
      <w:r>
        <w:rPr>
          <w:rFonts w:hint="eastAsia" w:ascii="宋体" w:hAnsi="宋体" w:cs="宋体"/>
          <w:color w:val="auto"/>
          <w:sz w:val="24"/>
          <w:highlight w:val="none"/>
          <w:u w:val="single"/>
        </w:rPr>
        <w:t>（供应商）</w:t>
      </w:r>
      <w:r>
        <w:rPr>
          <w:rFonts w:hint="eastAsia" w:ascii="宋体" w:hAnsi="宋体" w:cs="宋体"/>
          <w:color w:val="auto"/>
          <w:sz w:val="24"/>
          <w:highlight w:val="none"/>
        </w:rPr>
        <w:t>：</w:t>
      </w:r>
    </w:p>
    <w:p w14:paraId="69918EA9">
      <w:pPr>
        <w:spacing w:line="360" w:lineRule="auto"/>
        <w:ind w:firstLine="480"/>
        <w:rPr>
          <w:rFonts w:hint="eastAsia"/>
        </w:rPr>
      </w:pPr>
      <w:r>
        <w:rPr>
          <w:rFonts w:hint="eastAsia" w:ascii="宋体" w:hAnsi="宋体" w:cs="宋体"/>
          <w:color w:val="auto"/>
          <w:sz w:val="24"/>
          <w:highlight w:val="none"/>
        </w:rPr>
        <w:t>按照《中华人民共和国政府采购法》、《中华人民共和国政府采购法实施条例》及《政府采购竞争性磋商采购方式管理暂行办法》的规定，</w:t>
      </w:r>
      <w:r>
        <w:rPr>
          <w:rFonts w:hint="eastAsia" w:ascii="宋体" w:hAnsi="宋体" w:cs="宋体"/>
          <w:color w:val="auto"/>
          <w:sz w:val="24"/>
          <w:highlight w:val="none"/>
          <w:u w:val="single"/>
          <w:lang w:eastAsia="zh-CN"/>
        </w:rPr>
        <w:t>江苏众勤项目管理咨询有限公司</w:t>
      </w:r>
      <w:r>
        <w:rPr>
          <w:rFonts w:hint="eastAsia" w:ascii="宋体" w:hAnsi="宋体" w:cs="宋体"/>
          <w:color w:val="auto"/>
          <w:sz w:val="24"/>
          <w:highlight w:val="none"/>
        </w:rPr>
        <w:t>对</w:t>
      </w:r>
      <w:r>
        <w:rPr>
          <w:rFonts w:hint="eastAsia" w:ascii="宋体" w:hAnsi="宋体" w:cs="宋体"/>
          <w:color w:val="auto"/>
          <w:sz w:val="24"/>
          <w:highlight w:val="none"/>
          <w:u w:val="single"/>
          <w:lang w:eastAsia="zh-CN"/>
        </w:rPr>
        <w:t>徐州市水利工程运行管理中心2026 年度省级水利工程维修项目</w:t>
      </w:r>
      <w:r>
        <w:rPr>
          <w:rFonts w:hint="eastAsia" w:ascii="宋体" w:hAnsi="宋体" w:cs="宋体"/>
          <w:color w:val="auto"/>
          <w:sz w:val="24"/>
          <w:highlight w:val="none"/>
        </w:rPr>
        <w:t>采取竞争性磋商采购方式进行采购。如贵单位有意与本公司合作，请按以下竞争性磋商文件（以下简称磋商文件）要求参加磋商。</w:t>
      </w:r>
    </w:p>
    <w:p w14:paraId="5666436E">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p>
    <w:p w14:paraId="2A389F88">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第一章 项目说明</w:t>
      </w:r>
    </w:p>
    <w:p w14:paraId="3CA4B308">
      <w:pPr>
        <w:spacing w:line="360" w:lineRule="auto"/>
        <w:ind w:firstLine="480"/>
        <w:rPr>
          <w:rFonts w:hint="eastAsia" w:ascii="宋体" w:hAnsi="宋体" w:eastAsia="宋体" w:cs="宋体"/>
          <w:color w:val="auto"/>
          <w:sz w:val="24"/>
          <w:highlight w:val="none"/>
          <w:lang w:eastAsia="zh-CN"/>
        </w:rPr>
      </w:pPr>
      <w:r>
        <w:rPr>
          <w:rFonts w:hint="eastAsia" w:ascii="宋体" w:hAnsi="宋体" w:cs="宋体"/>
          <w:color w:val="auto"/>
          <w:sz w:val="24"/>
          <w:highlight w:val="none"/>
        </w:rPr>
        <w:t>一、采购人：</w:t>
      </w:r>
      <w:r>
        <w:rPr>
          <w:rFonts w:hint="eastAsia" w:ascii="宋体" w:hAnsi="宋体" w:cs="宋体"/>
          <w:color w:val="auto"/>
          <w:sz w:val="24"/>
          <w:highlight w:val="none"/>
          <w:lang w:eastAsia="zh-CN"/>
        </w:rPr>
        <w:t>徐州市</w:t>
      </w:r>
      <w:r>
        <w:rPr>
          <w:rFonts w:hint="eastAsia" w:ascii="宋体" w:hAnsi="宋体" w:cs="宋体"/>
          <w:color w:val="auto"/>
          <w:sz w:val="24"/>
          <w:highlight w:val="none"/>
          <w:lang w:val="en-US" w:eastAsia="zh-CN"/>
        </w:rPr>
        <w:t>水务局</w:t>
      </w:r>
    </w:p>
    <w:p w14:paraId="22D52920">
      <w:pPr>
        <w:spacing w:line="360" w:lineRule="auto"/>
        <w:ind w:firstLine="480"/>
        <w:rPr>
          <w:rFonts w:hint="eastAsia" w:ascii="宋体" w:hAnsi="宋体" w:eastAsia="宋体" w:cs="宋体"/>
          <w:color w:val="auto"/>
          <w:sz w:val="24"/>
          <w:highlight w:val="none"/>
          <w:lang w:eastAsia="zh-CN"/>
        </w:rPr>
      </w:pPr>
      <w:r>
        <w:rPr>
          <w:rFonts w:hint="eastAsia" w:ascii="宋体" w:hAnsi="宋体" w:cs="宋体"/>
          <w:color w:val="auto"/>
          <w:sz w:val="24"/>
          <w:highlight w:val="none"/>
        </w:rPr>
        <w:t>二、项目名称：</w:t>
      </w:r>
      <w:r>
        <w:rPr>
          <w:rFonts w:hint="eastAsia" w:ascii="宋体" w:hAnsi="宋体" w:cs="宋体"/>
          <w:color w:val="auto"/>
          <w:sz w:val="24"/>
          <w:highlight w:val="none"/>
          <w:lang w:eastAsia="zh-CN"/>
        </w:rPr>
        <w:t>徐州市水利工程运行管理中心2026 年度省级水利工程维修项目</w:t>
      </w:r>
    </w:p>
    <w:p w14:paraId="59F428CD">
      <w:pPr>
        <w:spacing w:line="360" w:lineRule="auto"/>
        <w:ind w:firstLine="48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三、项目编号：</w:t>
      </w:r>
      <w:r>
        <w:rPr>
          <w:rFonts w:hint="eastAsia" w:ascii="宋体" w:hAnsi="宋体" w:cs="宋体"/>
          <w:color w:val="auto"/>
          <w:sz w:val="24"/>
          <w:highlight w:val="none"/>
          <w:lang w:eastAsia="zh-CN"/>
        </w:rPr>
        <w:t>JSZC-320300-ZQGL-C2026-0007</w:t>
      </w:r>
    </w:p>
    <w:p w14:paraId="1C783543">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四、采购邀请：通过发布公告的方式邀请符合相应资格条件的供应商参与竞争性磋商采购活动。</w:t>
      </w:r>
    </w:p>
    <w:p w14:paraId="765ABCBD">
      <w:pPr>
        <w:widowControl/>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五、采购方式：本项目采用竞争性磋商采购方式。</w:t>
      </w:r>
    </w:p>
    <w:p w14:paraId="640BFC57">
      <w:pPr>
        <w:widowControl/>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六、</w:t>
      </w:r>
      <w:r>
        <w:rPr>
          <w:rFonts w:hint="eastAsia" w:ascii="宋体" w:hAnsi="宋体" w:cs="宋体"/>
          <w:color w:val="auto"/>
          <w:sz w:val="24"/>
          <w:highlight w:val="none"/>
        </w:rPr>
        <w:t>供应商资格条件：见竞争性磋商公告（项目编号：</w:t>
      </w:r>
      <w:r>
        <w:rPr>
          <w:rFonts w:hint="eastAsia" w:ascii="宋体" w:hAnsi="宋体" w:cs="宋体"/>
          <w:color w:val="auto"/>
          <w:sz w:val="24"/>
          <w:highlight w:val="none"/>
          <w:lang w:eastAsia="zh-CN"/>
        </w:rPr>
        <w:t>JSZC-320300-ZQGL-C2026-0007</w:t>
      </w:r>
      <w:r>
        <w:rPr>
          <w:rFonts w:hint="eastAsia" w:ascii="宋体" w:hAnsi="宋体" w:cs="宋体"/>
          <w:color w:val="auto"/>
          <w:sz w:val="24"/>
          <w:highlight w:val="none"/>
        </w:rPr>
        <w:t>）。</w:t>
      </w:r>
    </w:p>
    <w:p w14:paraId="6C4D83BC">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七、采购预算（采购项目预算金额）：见《磋商文件》附件2、《项目要求（采购需求）》。</w:t>
      </w:r>
    </w:p>
    <w:p w14:paraId="4D67B637">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八、采购需求：见《磋商文件》附件2、《项目要求（采购需求）》。</w:t>
      </w:r>
    </w:p>
    <w:p w14:paraId="5054907E">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九、合同草案条款：见《磋商文件》附件7、《合同草案条款》。</w:t>
      </w:r>
    </w:p>
    <w:p w14:paraId="261AB084">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十、报价要求</w:t>
      </w:r>
    </w:p>
    <w:p w14:paraId="711627BF">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1、供应商报价为要约，</w:t>
      </w:r>
      <w:r>
        <w:rPr>
          <w:rFonts w:hint="eastAsia" w:ascii="宋体" w:hAnsi="宋体" w:cs="宋体"/>
          <w:color w:val="auto"/>
          <w:sz w:val="24"/>
          <w:highlight w:val="none"/>
          <w:lang w:eastAsia="zh-CN"/>
        </w:rPr>
        <w:t>江苏众勤项目管理咨询有限公司</w:t>
      </w:r>
      <w:r>
        <w:rPr>
          <w:rFonts w:hint="eastAsia" w:ascii="宋体" w:hAnsi="宋体" w:cs="宋体"/>
          <w:color w:val="auto"/>
          <w:sz w:val="24"/>
          <w:highlight w:val="none"/>
        </w:rPr>
        <w:t>无承诺表示时视为未成交，</w:t>
      </w:r>
      <w:r>
        <w:rPr>
          <w:rFonts w:hint="eastAsia" w:ascii="宋体" w:hAnsi="宋体" w:cs="宋体"/>
          <w:color w:val="auto"/>
          <w:sz w:val="24"/>
          <w:highlight w:val="none"/>
          <w:lang w:eastAsia="zh-CN"/>
        </w:rPr>
        <w:t>江苏众勤项目管理咨询有限公司</w:t>
      </w:r>
      <w:r>
        <w:rPr>
          <w:rFonts w:hint="eastAsia" w:ascii="宋体" w:hAnsi="宋体" w:cs="宋体"/>
          <w:color w:val="auto"/>
          <w:sz w:val="24"/>
          <w:highlight w:val="none"/>
        </w:rPr>
        <w:t>认为必要时可重新进行竞争性磋商采购或采取其它方式采购。</w:t>
      </w:r>
    </w:p>
    <w:p w14:paraId="33B3EF6D">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2、按照《磋商报价表》要求填写首次报价。</w:t>
      </w:r>
    </w:p>
    <w:p w14:paraId="6602582C">
      <w:pPr>
        <w:spacing w:line="360" w:lineRule="auto"/>
        <w:ind w:right="-57" w:firstLine="480"/>
        <w:rPr>
          <w:rFonts w:hint="eastAsia" w:ascii="宋体" w:hAnsi="宋体" w:cs="宋体"/>
          <w:color w:val="auto"/>
          <w:sz w:val="24"/>
          <w:highlight w:val="none"/>
        </w:rPr>
      </w:pPr>
      <w:r>
        <w:rPr>
          <w:rFonts w:hint="eastAsia" w:ascii="宋体" w:hAnsi="宋体" w:cs="宋体"/>
          <w:color w:val="auto"/>
          <w:sz w:val="24"/>
          <w:highlight w:val="none"/>
        </w:rPr>
        <w:t>3、报价包含本项目范围内的全部费用。供应商有漏报或不报的，采购人将视为有关费用</w:t>
      </w:r>
      <w:r>
        <w:rPr>
          <w:rFonts w:hint="eastAsia" w:ascii="宋体" w:hAnsi="宋体" w:cs="宋体"/>
          <w:color w:val="auto"/>
          <w:sz w:val="24"/>
          <w:highlight w:val="none"/>
          <w:lang w:val="en-US" w:eastAsia="zh-CN"/>
        </w:rPr>
        <w:t>已</w:t>
      </w:r>
      <w:r>
        <w:rPr>
          <w:rFonts w:hint="eastAsia" w:ascii="宋体" w:hAnsi="宋体" w:cs="宋体"/>
          <w:color w:val="auto"/>
          <w:sz w:val="24"/>
          <w:highlight w:val="none"/>
        </w:rPr>
        <w:t>包括在本项目的报价中而不予支付。采购人不支付报价以外的任何费用。</w:t>
      </w:r>
    </w:p>
    <w:p w14:paraId="187138FC">
      <w:pPr>
        <w:spacing w:line="360" w:lineRule="auto"/>
        <w:ind w:firstLine="480"/>
        <w:rPr>
          <w:rFonts w:hint="eastAsia"/>
          <w:highlight w:val="none"/>
        </w:rPr>
      </w:pPr>
      <w:r>
        <w:rPr>
          <w:rFonts w:hint="eastAsia" w:ascii="宋体" w:hAnsi="宋体" w:cs="宋体"/>
          <w:color w:val="auto"/>
          <w:sz w:val="24"/>
          <w:highlight w:val="none"/>
          <w:lang w:val="en-US" w:eastAsia="zh-CN"/>
        </w:rPr>
        <w:t>4、报价异常审查告知：本项目严格执行徐州市财政局徐财购〔2026〕3号文件，评审阶段磋商小组将开展异常低价核查，各供应商报价须覆盖人工、材料、机械、管理、税费等全部成本，低价须附完整成本测算备查，无法证明报价合理性将直接作无效响应处理。</w:t>
      </w:r>
    </w:p>
    <w:p w14:paraId="44D03107">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第二章 磋商保证金</w:t>
      </w:r>
    </w:p>
    <w:p w14:paraId="2DDE25FF">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十一、供应商提交磋商保证金</w:t>
      </w:r>
    </w:p>
    <w:p w14:paraId="1171AE38">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1、磋商保证金交纳数额和形式：不需交纳。</w:t>
      </w:r>
    </w:p>
    <w:p w14:paraId="2F101C94">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p>
    <w:p w14:paraId="385F03B6">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第三章 响应文件</w:t>
      </w:r>
    </w:p>
    <w:p w14:paraId="4CE2242E">
      <w:pPr>
        <w:keepNext w:val="0"/>
        <w:keepLines w:val="0"/>
        <w:pageBreakBefore w:val="0"/>
        <w:spacing w:line="360" w:lineRule="auto"/>
        <w:ind w:left="0" w:right="0" w:firstLine="480"/>
        <w:rPr>
          <w:rFonts w:hint="eastAsia" w:ascii="宋体" w:hAnsi="宋体" w:cs="宋体"/>
          <w:color w:val="auto"/>
          <w:sz w:val="24"/>
          <w:highlight w:val="none"/>
        </w:rPr>
      </w:pPr>
      <w:r>
        <w:rPr>
          <w:rFonts w:hint="eastAsia" w:ascii="宋体" w:hAnsi="宋体" w:cs="宋体"/>
          <w:color w:val="auto"/>
          <w:sz w:val="24"/>
          <w:highlight w:val="none"/>
        </w:rPr>
        <w:t>十二、提交响应文件要求</w:t>
      </w:r>
    </w:p>
    <w:p w14:paraId="4CF8641A">
      <w:pPr>
        <w:keepNext w:val="0"/>
        <w:keepLines w:val="0"/>
        <w:pageBreakBefore w:val="0"/>
        <w:spacing w:line="360" w:lineRule="auto"/>
        <w:ind w:left="0" w:right="0" w:firstLine="480"/>
        <w:rPr>
          <w:rFonts w:hint="eastAsia" w:ascii="宋体" w:hAnsi="宋体" w:cs="宋体"/>
          <w:color w:val="auto"/>
          <w:sz w:val="24"/>
          <w:highlight w:val="none"/>
        </w:rPr>
      </w:pPr>
      <w:r>
        <w:rPr>
          <w:rFonts w:hint="eastAsia" w:ascii="宋体" w:hAnsi="宋体" w:cs="宋体"/>
          <w:color w:val="auto"/>
          <w:sz w:val="24"/>
          <w:highlight w:val="none"/>
        </w:rPr>
        <w:t>（一）本项目通过“苏采云”系统进行电子采购，即供应商响应文件从政府采购客户端工具制作并通过“苏采云”系统提交。</w:t>
      </w:r>
    </w:p>
    <w:p w14:paraId="66D16089">
      <w:pPr>
        <w:keepNext w:val="0"/>
        <w:keepLines w:val="0"/>
        <w:pageBreakBefore w:val="0"/>
        <w:spacing w:line="360" w:lineRule="auto"/>
        <w:ind w:left="0" w:right="0" w:firstLine="480"/>
        <w:rPr>
          <w:rFonts w:hint="eastAsia" w:ascii="宋体" w:hAnsi="宋体" w:cs="宋体"/>
          <w:color w:val="auto"/>
          <w:sz w:val="24"/>
          <w:highlight w:val="none"/>
        </w:rPr>
      </w:pPr>
      <w:r>
        <w:rPr>
          <w:rFonts w:hint="eastAsia" w:ascii="宋体" w:hAnsi="宋体" w:cs="宋体"/>
          <w:color w:val="auto"/>
          <w:sz w:val="24"/>
          <w:highlight w:val="none"/>
        </w:rPr>
        <w:t>供应商应当通过“苏采云”系统提交数据电文形式的响应文件（即电子投标）。未进行线上响应文件提交并解密(因“苏采云”系统导致解密失败的除外)的供应商，响应无效。</w:t>
      </w:r>
    </w:p>
    <w:p w14:paraId="429A97A4">
      <w:pPr>
        <w:keepNext w:val="0"/>
        <w:keepLines w:val="0"/>
        <w:pageBreakBefore w:val="0"/>
        <w:spacing w:line="360" w:lineRule="auto"/>
        <w:ind w:left="0" w:right="0" w:firstLine="480"/>
        <w:rPr>
          <w:rFonts w:hint="eastAsia" w:ascii="宋体" w:hAnsi="宋体" w:cs="宋体"/>
          <w:color w:val="auto"/>
          <w:sz w:val="24"/>
          <w:highlight w:val="none"/>
        </w:rPr>
      </w:pPr>
      <w:r>
        <w:rPr>
          <w:rFonts w:hint="eastAsia" w:ascii="宋体" w:hAnsi="宋体" w:cs="宋体"/>
          <w:color w:val="auto"/>
          <w:sz w:val="24"/>
          <w:highlight w:val="none"/>
        </w:rPr>
        <w:t>“CA数字证书”的获取：供应商需办理CA锁，“苏采云”系统目前仅支持“苏采云”系统下的政务CA，省内各地区办理的“苏采云”系统下的政务CA全省通用。“CA数字证书”的办理材料详见“徐州政府采购网-业务工作-快速服务-下载专区”中的《“苏采云”系统政务CA办理材料、操作手册及控件下载》。</w:t>
      </w:r>
    </w:p>
    <w:p w14:paraId="6AA8DCC0">
      <w:pPr>
        <w:keepNext w:val="0"/>
        <w:keepLines w:val="0"/>
        <w:pageBreakBefore w:val="0"/>
        <w:spacing w:line="360" w:lineRule="auto"/>
        <w:ind w:left="0" w:right="0" w:firstLine="480"/>
        <w:rPr>
          <w:rFonts w:hint="eastAsia" w:ascii="宋体" w:hAnsi="宋体" w:cs="宋体"/>
          <w:color w:val="auto"/>
          <w:sz w:val="24"/>
          <w:highlight w:val="none"/>
        </w:rPr>
      </w:pPr>
      <w:r>
        <w:rPr>
          <w:rFonts w:hint="eastAsia" w:ascii="宋体" w:hAnsi="宋体" w:cs="宋体"/>
          <w:color w:val="auto"/>
          <w:sz w:val="24"/>
          <w:highlight w:val="none"/>
        </w:rPr>
        <w:t>使用需要第三方认证的电子签名、数据电文，通过互联网方式提交首次响应文件。即：使用“电子签名认证证书（CA数字证书）”登录“苏采云”系统（网址：http://jszfcg.jsczt.cn/；或进入徐州政府采购网（网址：http://czj.xz.gov.cn/Home/HomeIndex）--业务工作--用户登录，点击“苏采云”进入系统），按照要求通过互联网方式提交首次响应文件。</w:t>
      </w:r>
    </w:p>
    <w:p w14:paraId="0B5E9954">
      <w:pPr>
        <w:pStyle w:val="58"/>
        <w:keepNext w:val="0"/>
        <w:keepLines w:val="0"/>
        <w:pageBreakBefore w:val="0"/>
        <w:spacing w:line="360" w:lineRule="auto"/>
        <w:ind w:left="0" w:right="0" w:firstLine="482"/>
        <w:rPr>
          <w:rFonts w:ascii="宋体" w:hAnsi="宋体"/>
          <w:b/>
          <w:color w:val="auto"/>
          <w:sz w:val="24"/>
          <w:szCs w:val="24"/>
          <w:highlight w:val="none"/>
        </w:rPr>
      </w:pPr>
      <w:r>
        <w:rPr>
          <w:rFonts w:ascii="宋体" w:hAnsi="宋体"/>
          <w:b/>
          <w:color w:val="auto"/>
          <w:sz w:val="24"/>
          <w:szCs w:val="24"/>
          <w:highlight w:val="none"/>
        </w:rPr>
        <w:t>“苏采云”系统使用要求：</w:t>
      </w:r>
    </w:p>
    <w:p w14:paraId="1496696E">
      <w:pPr>
        <w:pStyle w:val="58"/>
        <w:keepNext w:val="0"/>
        <w:keepLines w:val="0"/>
        <w:pageBreakBefore w:val="0"/>
        <w:spacing w:line="360" w:lineRule="auto"/>
        <w:ind w:left="0" w:right="0" w:firstLine="482"/>
        <w:rPr>
          <w:rFonts w:ascii="宋体" w:hAnsi="宋体"/>
          <w:b/>
          <w:color w:val="auto"/>
          <w:sz w:val="24"/>
          <w:szCs w:val="24"/>
          <w:highlight w:val="none"/>
        </w:rPr>
      </w:pPr>
      <w:r>
        <w:rPr>
          <w:rFonts w:ascii="宋体" w:hAnsi="宋体"/>
          <w:b/>
          <w:color w:val="auto"/>
          <w:sz w:val="24"/>
          <w:szCs w:val="24"/>
          <w:highlight w:val="none"/>
        </w:rPr>
        <w:t>1、使用谷歌浏览器参与不见面开标及磋商环节。</w:t>
      </w:r>
    </w:p>
    <w:p w14:paraId="75E30CFA">
      <w:pPr>
        <w:pStyle w:val="58"/>
        <w:keepNext w:val="0"/>
        <w:keepLines w:val="0"/>
        <w:pageBreakBefore w:val="0"/>
        <w:spacing w:line="360" w:lineRule="auto"/>
        <w:ind w:left="0" w:right="0" w:firstLine="482"/>
        <w:rPr>
          <w:rFonts w:ascii="宋体" w:hAnsi="宋体"/>
          <w:b/>
          <w:color w:val="auto"/>
          <w:sz w:val="24"/>
          <w:szCs w:val="24"/>
          <w:highlight w:val="none"/>
        </w:rPr>
      </w:pPr>
      <w:r>
        <w:rPr>
          <w:rFonts w:ascii="宋体" w:hAnsi="宋体"/>
          <w:b/>
          <w:color w:val="auto"/>
          <w:sz w:val="24"/>
          <w:szCs w:val="24"/>
          <w:highlight w:val="none"/>
        </w:rPr>
        <w:t>2、电脑需提前准备好麦克风、音响，摄像头，提前检查保证能够正常使用。</w:t>
      </w:r>
    </w:p>
    <w:p w14:paraId="38E66EA9">
      <w:pPr>
        <w:pStyle w:val="58"/>
        <w:keepNext w:val="0"/>
        <w:keepLines w:val="0"/>
        <w:pageBreakBefore w:val="0"/>
        <w:spacing w:line="360" w:lineRule="auto"/>
        <w:ind w:left="0" w:right="0" w:firstLine="482"/>
        <w:rPr>
          <w:rFonts w:ascii="宋体" w:hAnsi="宋体"/>
          <w:b/>
          <w:color w:val="auto"/>
          <w:sz w:val="24"/>
          <w:szCs w:val="24"/>
          <w:highlight w:val="none"/>
        </w:rPr>
      </w:pPr>
      <w:r>
        <w:rPr>
          <w:rFonts w:ascii="宋体" w:hAnsi="宋体"/>
          <w:b/>
          <w:color w:val="auto"/>
          <w:sz w:val="24"/>
          <w:szCs w:val="24"/>
          <w:highlight w:val="none"/>
        </w:rPr>
        <w:t>3、操作系统至少win7以上，建议使用win10操作系统。</w:t>
      </w:r>
    </w:p>
    <w:p w14:paraId="1A1729C1">
      <w:pPr>
        <w:pStyle w:val="61"/>
        <w:keepNext w:val="0"/>
        <w:keepLines w:val="0"/>
        <w:pageBreakBefore w:val="0"/>
        <w:ind w:left="0" w:right="0" w:firstLine="482"/>
        <w:rPr>
          <w:rFonts w:eastAsia="宋体"/>
          <w:color w:val="auto"/>
          <w:highlight w:val="none"/>
        </w:rPr>
      </w:pPr>
      <w:r>
        <w:rPr>
          <w:rFonts w:eastAsia="宋体"/>
          <w:b/>
          <w:bCs/>
          <w:color w:val="auto"/>
          <w:highlight w:val="none"/>
        </w:rPr>
        <w:t>（二）首次响应文件提交的截止时间：</w:t>
      </w:r>
      <w:r>
        <w:rPr>
          <w:rFonts w:hint="eastAsia" w:eastAsia="宋体"/>
          <w:b/>
          <w:bCs/>
          <w:color w:val="auto"/>
          <w:highlight w:val="none"/>
          <w:lang w:eastAsia="zh-CN"/>
        </w:rPr>
        <w:t>2026年</w:t>
      </w:r>
      <w:r>
        <w:rPr>
          <w:rFonts w:hint="eastAsia" w:eastAsia="宋体"/>
          <w:b/>
          <w:bCs/>
          <w:color w:val="auto"/>
          <w:highlight w:val="none"/>
          <w:lang w:val="en-US" w:eastAsia="zh-CN"/>
        </w:rPr>
        <w:t xml:space="preserve"> 10</w:t>
      </w:r>
      <w:r>
        <w:rPr>
          <w:rFonts w:hint="eastAsia" w:eastAsia="宋体"/>
          <w:b/>
          <w:bCs/>
          <w:color w:val="auto"/>
          <w:highlight w:val="none"/>
          <w:lang w:eastAsia="zh-CN"/>
        </w:rPr>
        <w:t>月</w:t>
      </w:r>
      <w:r>
        <w:rPr>
          <w:rFonts w:hint="eastAsia" w:eastAsia="宋体"/>
          <w:b/>
          <w:bCs/>
          <w:color w:val="auto"/>
          <w:highlight w:val="none"/>
          <w:lang w:val="en-US" w:eastAsia="zh-CN"/>
        </w:rPr>
        <w:t xml:space="preserve"> 1</w:t>
      </w:r>
      <w:bookmarkStart w:id="11" w:name="_GoBack"/>
      <w:bookmarkEnd w:id="11"/>
      <w:r>
        <w:rPr>
          <w:rFonts w:hint="eastAsia" w:eastAsia="宋体"/>
          <w:b/>
          <w:bCs/>
          <w:color w:val="auto"/>
          <w:highlight w:val="none"/>
          <w:lang w:val="en-US" w:eastAsia="zh-CN"/>
        </w:rPr>
        <w:t>5</w:t>
      </w:r>
      <w:r>
        <w:rPr>
          <w:rFonts w:hint="eastAsia" w:eastAsia="宋体"/>
          <w:b/>
          <w:bCs/>
          <w:color w:val="auto"/>
          <w:highlight w:val="none"/>
          <w:lang w:eastAsia="zh-CN"/>
        </w:rPr>
        <w:t>日</w:t>
      </w:r>
      <w:r>
        <w:rPr>
          <w:rFonts w:hint="eastAsia" w:eastAsia="宋体"/>
          <w:b/>
          <w:bCs/>
          <w:color w:val="auto"/>
          <w:highlight w:val="none"/>
        </w:rPr>
        <w:t xml:space="preserve"> 09 : 30</w:t>
      </w:r>
      <w:r>
        <w:rPr>
          <w:rFonts w:eastAsia="宋体"/>
          <w:b/>
          <w:bCs/>
          <w:color w:val="auto"/>
          <w:highlight w:val="none"/>
        </w:rPr>
        <w:t>，</w:t>
      </w:r>
      <w:r>
        <w:rPr>
          <w:rFonts w:eastAsia="宋体"/>
          <w:color w:val="auto"/>
          <w:highlight w:val="none"/>
        </w:rPr>
        <w:t>在截止时间后提交的首次响应文件为无效文件，将被拒收。</w:t>
      </w:r>
    </w:p>
    <w:p w14:paraId="20D76D4B">
      <w:pPr>
        <w:pStyle w:val="61"/>
        <w:keepNext w:val="0"/>
        <w:keepLines w:val="0"/>
        <w:pageBreakBefore w:val="0"/>
        <w:ind w:left="0" w:right="0" w:firstLine="482"/>
        <w:rPr>
          <w:rFonts w:eastAsia="宋体"/>
          <w:b/>
          <w:bCs/>
          <w:color w:val="auto"/>
          <w:highlight w:val="none"/>
        </w:rPr>
      </w:pPr>
      <w:r>
        <w:rPr>
          <w:rFonts w:eastAsia="宋体"/>
          <w:b/>
          <w:bCs/>
          <w:color w:val="auto"/>
          <w:highlight w:val="none"/>
        </w:rPr>
        <w:t>（三）首次响应文件提交时间、地点：</w:t>
      </w:r>
    </w:p>
    <w:p w14:paraId="098F8FEB">
      <w:pPr>
        <w:pStyle w:val="61"/>
        <w:keepNext w:val="0"/>
        <w:keepLines w:val="0"/>
        <w:pageBreakBefore w:val="0"/>
        <w:ind w:left="0" w:right="0" w:firstLine="480"/>
        <w:rPr>
          <w:rFonts w:hint="eastAsia" w:eastAsia="宋体"/>
          <w:color w:val="auto"/>
          <w:highlight w:val="none"/>
        </w:rPr>
      </w:pPr>
      <w:r>
        <w:rPr>
          <w:rFonts w:eastAsia="宋体"/>
          <w:color w:val="auto"/>
          <w:highlight w:val="none"/>
        </w:rPr>
        <w:t>1、提交时间</w:t>
      </w:r>
      <w:r>
        <w:rPr>
          <w:rFonts w:hint="eastAsia" w:eastAsia="宋体"/>
          <w:color w:val="auto"/>
          <w:highlight w:val="none"/>
        </w:rPr>
        <w:t>：</w:t>
      </w:r>
    </w:p>
    <w:p w14:paraId="5DBE6A5A">
      <w:pPr>
        <w:pStyle w:val="61"/>
        <w:keepNext w:val="0"/>
        <w:keepLines w:val="0"/>
        <w:pageBreakBefore w:val="0"/>
        <w:ind w:left="0" w:right="0" w:firstLine="480"/>
        <w:rPr>
          <w:rFonts w:eastAsia="宋体"/>
          <w:b/>
          <w:bCs/>
          <w:color w:val="auto"/>
          <w:highlight w:val="none"/>
        </w:rPr>
      </w:pPr>
      <w:r>
        <w:rPr>
          <w:rFonts w:eastAsia="宋体"/>
          <w:color w:val="auto"/>
          <w:highlight w:val="none"/>
        </w:rPr>
        <w:t>首次响应文件提交的截止时间</w:t>
      </w:r>
      <w:r>
        <w:rPr>
          <w:rFonts w:eastAsia="宋体"/>
          <w:b w:val="0"/>
          <w:bCs w:val="0"/>
          <w:color w:val="auto"/>
          <w:highlight w:val="none"/>
        </w:rPr>
        <w:t>（</w:t>
      </w:r>
      <w:r>
        <w:rPr>
          <w:rFonts w:hint="eastAsia" w:eastAsia="宋体"/>
          <w:b w:val="0"/>
          <w:bCs w:val="0"/>
          <w:color w:val="auto"/>
          <w:highlight w:val="none"/>
          <w:lang w:eastAsia="zh-CN"/>
        </w:rPr>
        <w:t>2026年</w:t>
      </w:r>
      <w:r>
        <w:rPr>
          <w:rFonts w:hint="eastAsia" w:eastAsia="宋体"/>
          <w:b w:val="0"/>
          <w:bCs w:val="0"/>
          <w:color w:val="auto"/>
          <w:highlight w:val="none"/>
          <w:lang w:val="en-US" w:eastAsia="zh-CN"/>
        </w:rPr>
        <w:t>10</w:t>
      </w:r>
      <w:r>
        <w:rPr>
          <w:rFonts w:hint="eastAsia" w:eastAsia="宋体"/>
          <w:b w:val="0"/>
          <w:bCs w:val="0"/>
          <w:color w:val="auto"/>
          <w:highlight w:val="none"/>
          <w:lang w:eastAsia="zh-CN"/>
        </w:rPr>
        <w:t>月</w:t>
      </w:r>
      <w:r>
        <w:rPr>
          <w:rFonts w:hint="eastAsia" w:eastAsia="宋体"/>
          <w:b w:val="0"/>
          <w:bCs w:val="0"/>
          <w:color w:val="auto"/>
          <w:highlight w:val="none"/>
          <w:lang w:val="en-US" w:eastAsia="zh-CN"/>
        </w:rPr>
        <w:t xml:space="preserve"> 15</w:t>
      </w:r>
      <w:r>
        <w:rPr>
          <w:rFonts w:hint="eastAsia" w:eastAsia="宋体"/>
          <w:b w:val="0"/>
          <w:bCs w:val="0"/>
          <w:color w:val="auto"/>
          <w:highlight w:val="none"/>
          <w:lang w:eastAsia="zh-CN"/>
        </w:rPr>
        <w:t>日</w:t>
      </w:r>
      <w:r>
        <w:rPr>
          <w:rFonts w:hint="eastAsia" w:eastAsia="宋体"/>
          <w:b w:val="0"/>
          <w:bCs w:val="0"/>
          <w:color w:val="auto"/>
          <w:highlight w:val="none"/>
        </w:rPr>
        <w:t xml:space="preserve"> 09 :30 </w:t>
      </w:r>
      <w:r>
        <w:rPr>
          <w:rFonts w:eastAsia="宋体"/>
          <w:b w:val="0"/>
          <w:bCs w:val="0"/>
          <w:color w:val="auto"/>
          <w:highlight w:val="none"/>
        </w:rPr>
        <w:t>）</w:t>
      </w:r>
      <w:r>
        <w:rPr>
          <w:rFonts w:eastAsia="宋体"/>
          <w:b/>
          <w:bCs/>
          <w:color w:val="auto"/>
          <w:highlight w:val="none"/>
        </w:rPr>
        <w:t>前。</w:t>
      </w:r>
    </w:p>
    <w:p w14:paraId="539005CC">
      <w:pPr>
        <w:pStyle w:val="61"/>
        <w:keepNext w:val="0"/>
        <w:keepLines w:val="0"/>
        <w:pageBreakBefore w:val="0"/>
        <w:ind w:left="0" w:right="0" w:firstLine="480"/>
        <w:rPr>
          <w:rFonts w:eastAsia="宋体"/>
          <w:color w:val="auto"/>
          <w:highlight w:val="none"/>
        </w:rPr>
      </w:pPr>
      <w:r>
        <w:rPr>
          <w:rFonts w:eastAsia="宋体"/>
          <w:color w:val="auto"/>
          <w:highlight w:val="none"/>
        </w:rPr>
        <w:t>2、提交地点：</w:t>
      </w:r>
    </w:p>
    <w:p w14:paraId="40598F63">
      <w:pPr>
        <w:pStyle w:val="61"/>
        <w:keepNext w:val="0"/>
        <w:keepLines w:val="0"/>
        <w:pageBreakBefore w:val="0"/>
        <w:ind w:left="0" w:right="0" w:firstLine="480"/>
        <w:rPr>
          <w:rFonts w:eastAsia="宋体"/>
          <w:color w:val="auto"/>
          <w:highlight w:val="none"/>
        </w:rPr>
      </w:pPr>
      <w:r>
        <w:rPr>
          <w:rFonts w:eastAsia="宋体"/>
          <w:color w:val="auto"/>
          <w:highlight w:val="none"/>
        </w:rPr>
        <w:t xml:space="preserve">“苏采云”系统（网址：http://jszfcg.jsczt.cn/）“开标大厅”或进入徐州政府采购网（网址：http://czj.xz.gov.cn/Home/HomeIndex）-业务工作-用户登录，点击“苏采云”进入系统“开标大厅”。 </w:t>
      </w:r>
    </w:p>
    <w:p w14:paraId="2045B10E">
      <w:pPr>
        <w:pStyle w:val="61"/>
        <w:keepNext w:val="0"/>
        <w:keepLines w:val="0"/>
        <w:pageBreakBefore w:val="0"/>
        <w:ind w:left="0" w:right="0" w:firstLine="482"/>
        <w:rPr>
          <w:rFonts w:eastAsia="宋体"/>
          <w:b/>
          <w:bCs/>
          <w:color w:val="auto"/>
          <w:highlight w:val="none"/>
        </w:rPr>
      </w:pPr>
      <w:r>
        <w:rPr>
          <w:rFonts w:eastAsia="宋体"/>
          <w:b/>
          <w:bCs/>
          <w:color w:val="auto"/>
          <w:highlight w:val="none"/>
        </w:rPr>
        <w:t>（四）首次响应文件开启时间：</w:t>
      </w:r>
      <w:r>
        <w:rPr>
          <w:rFonts w:hint="eastAsia" w:eastAsia="宋体"/>
          <w:b/>
          <w:bCs/>
          <w:color w:val="auto"/>
          <w:highlight w:val="none"/>
          <w:lang w:eastAsia="zh-CN"/>
        </w:rPr>
        <w:t>2</w:t>
      </w:r>
      <w:r>
        <w:rPr>
          <w:rFonts w:hint="eastAsia" w:eastAsia="宋体"/>
          <w:b w:val="0"/>
          <w:bCs w:val="0"/>
          <w:color w:val="auto"/>
          <w:highlight w:val="none"/>
          <w:lang w:eastAsia="zh-CN"/>
        </w:rPr>
        <w:t>026年</w:t>
      </w:r>
      <w:r>
        <w:rPr>
          <w:rFonts w:hint="eastAsia" w:eastAsia="宋体"/>
          <w:b w:val="0"/>
          <w:bCs w:val="0"/>
          <w:color w:val="auto"/>
          <w:highlight w:val="none"/>
          <w:lang w:val="en-US" w:eastAsia="zh-CN"/>
        </w:rPr>
        <w:t>10</w:t>
      </w:r>
      <w:r>
        <w:rPr>
          <w:rFonts w:hint="eastAsia" w:eastAsia="宋体"/>
          <w:b w:val="0"/>
          <w:bCs w:val="0"/>
          <w:color w:val="auto"/>
          <w:highlight w:val="none"/>
          <w:lang w:eastAsia="zh-CN"/>
        </w:rPr>
        <w:t>月</w:t>
      </w:r>
      <w:r>
        <w:rPr>
          <w:rFonts w:hint="eastAsia" w:eastAsia="宋体"/>
          <w:b w:val="0"/>
          <w:bCs w:val="0"/>
          <w:color w:val="auto"/>
          <w:highlight w:val="none"/>
          <w:lang w:val="en-US" w:eastAsia="zh-CN"/>
        </w:rPr>
        <w:t>15</w:t>
      </w:r>
      <w:r>
        <w:rPr>
          <w:rFonts w:hint="eastAsia" w:eastAsia="宋体"/>
          <w:b w:val="0"/>
          <w:bCs w:val="0"/>
          <w:color w:val="auto"/>
          <w:highlight w:val="none"/>
          <w:lang w:eastAsia="zh-CN"/>
        </w:rPr>
        <w:t>日09:30。</w:t>
      </w:r>
    </w:p>
    <w:p w14:paraId="1FE431C4">
      <w:pPr>
        <w:pStyle w:val="61"/>
        <w:keepNext w:val="0"/>
        <w:keepLines w:val="0"/>
        <w:pageBreakBefore w:val="0"/>
        <w:ind w:left="0" w:right="0" w:firstLine="482"/>
        <w:rPr>
          <w:rFonts w:eastAsia="宋体"/>
          <w:b/>
          <w:bCs/>
          <w:color w:val="auto"/>
          <w:highlight w:val="none"/>
        </w:rPr>
      </w:pPr>
      <w:r>
        <w:rPr>
          <w:rFonts w:eastAsia="宋体"/>
          <w:b/>
          <w:bCs/>
          <w:color w:val="auto"/>
          <w:highlight w:val="none"/>
        </w:rPr>
        <w:t>（五）首次响应文件开启地点：</w:t>
      </w:r>
    </w:p>
    <w:p w14:paraId="7332781D">
      <w:pPr>
        <w:pStyle w:val="61"/>
        <w:keepNext w:val="0"/>
        <w:keepLines w:val="0"/>
        <w:pageBreakBefore w:val="0"/>
        <w:ind w:left="0" w:right="0" w:firstLine="480"/>
        <w:rPr>
          <w:rFonts w:eastAsia="宋体"/>
          <w:color w:val="auto"/>
          <w:highlight w:val="none"/>
        </w:rPr>
      </w:pPr>
      <w:r>
        <w:rPr>
          <w:rFonts w:eastAsia="宋体"/>
          <w:color w:val="auto"/>
          <w:highlight w:val="none"/>
        </w:rPr>
        <w:t>“苏采云”系统（网址：http://jszfcg.jsczt.cn/）“开标大厅”或进入徐州政府采购网（网址：http://czj.xz.gov.cn/Home/HomeIndex）-业务工作-用户登录，点击“苏采云”进入系统“开标大厅”。</w:t>
      </w:r>
    </w:p>
    <w:p w14:paraId="45EDB199">
      <w:pPr>
        <w:pStyle w:val="61"/>
        <w:keepNext w:val="0"/>
        <w:keepLines w:val="0"/>
        <w:pageBreakBefore w:val="0"/>
        <w:ind w:left="0" w:right="0" w:firstLine="480"/>
        <w:rPr>
          <w:rFonts w:eastAsia="宋体"/>
          <w:color w:val="auto"/>
          <w:highlight w:val="none"/>
        </w:rPr>
      </w:pPr>
      <w:r>
        <w:rPr>
          <w:rFonts w:eastAsia="宋体"/>
          <w:color w:val="auto"/>
          <w:highlight w:val="none"/>
        </w:rPr>
        <w:t>（六）供应商在首次响应文件提交的截止时间前，可以对所提交的首次响应文件进行补充、修改或者撤回。补充、修改的内容作为响应文件的组成部分。补充、修改的内容与首次响应文件不一致的，以补充、修改的内容为准。</w:t>
      </w:r>
    </w:p>
    <w:p w14:paraId="033B3472">
      <w:pPr>
        <w:pStyle w:val="61"/>
        <w:keepNext w:val="0"/>
        <w:keepLines w:val="0"/>
        <w:pageBreakBefore w:val="0"/>
        <w:ind w:left="0" w:right="0" w:firstLine="480"/>
        <w:rPr>
          <w:rFonts w:eastAsia="宋体"/>
          <w:color w:val="auto"/>
          <w:highlight w:val="none"/>
        </w:rPr>
      </w:pPr>
      <w:r>
        <w:rPr>
          <w:rFonts w:eastAsia="宋体"/>
          <w:color w:val="auto"/>
          <w:highlight w:val="none"/>
        </w:rPr>
        <w:t>（七）不接受不按要求加盖公章（电子签章）的首次响应文件。电子签章相关要求见“苏采云”系统。</w:t>
      </w:r>
    </w:p>
    <w:p w14:paraId="1CBF88FA">
      <w:pPr>
        <w:pStyle w:val="61"/>
        <w:keepNext w:val="0"/>
        <w:keepLines w:val="0"/>
        <w:pageBreakBefore w:val="0"/>
        <w:ind w:left="0" w:right="0" w:firstLine="480"/>
        <w:rPr>
          <w:rFonts w:eastAsia="宋体"/>
          <w:color w:val="auto"/>
          <w:highlight w:val="none"/>
        </w:rPr>
      </w:pPr>
      <w:r>
        <w:rPr>
          <w:rFonts w:eastAsia="宋体"/>
          <w:bCs/>
          <w:color w:val="auto"/>
          <w:highlight w:val="none"/>
        </w:rPr>
        <w:t>（八）首次响应文件解密：到达开启时间，</w:t>
      </w:r>
      <w:r>
        <w:rPr>
          <w:rFonts w:eastAsia="宋体"/>
          <w:color w:val="auto"/>
          <w:highlight w:val="none"/>
        </w:rPr>
        <w:t>“苏采云”系统自动提取所有响应文件，供应商按采购文件规定方式按时在线解密。本项目采购文件规定的供应商按时在线解密方式：</w:t>
      </w:r>
      <w:r>
        <w:rPr>
          <w:rFonts w:eastAsia="宋体"/>
          <w:b/>
          <w:bCs/>
          <w:color w:val="auto"/>
          <w:highlight w:val="none"/>
        </w:rPr>
        <w:t>开启时间后30分钟内</w:t>
      </w:r>
      <w:r>
        <w:rPr>
          <w:rFonts w:eastAsia="宋体"/>
          <w:color w:val="auto"/>
          <w:highlight w:val="none"/>
        </w:rPr>
        <w:t>，通过“苏采云”系统（使用“CA数字证书”）解密。</w:t>
      </w:r>
    </w:p>
    <w:p w14:paraId="30BED441">
      <w:pPr>
        <w:pStyle w:val="61"/>
        <w:keepNext w:val="0"/>
        <w:keepLines w:val="0"/>
        <w:pageBreakBefore w:val="0"/>
        <w:ind w:left="0" w:right="0" w:firstLine="480"/>
        <w:rPr>
          <w:rFonts w:eastAsia="宋体"/>
          <w:color w:val="auto"/>
          <w:highlight w:val="none"/>
        </w:rPr>
      </w:pPr>
      <w:r>
        <w:rPr>
          <w:rFonts w:eastAsia="宋体"/>
          <w:color w:val="auto"/>
          <w:highlight w:val="none"/>
        </w:rPr>
        <w:t>（九）采购文件（后缀名为“.kedt”）、供应商操作手册及政府采购客户端工具可通过“苏采云”系统（网址：</w:t>
      </w:r>
      <w:r>
        <w:rPr>
          <w:rFonts w:eastAsia="宋体"/>
          <w:color w:val="auto"/>
          <w:highlight w:val="none"/>
        </w:rPr>
        <w:fldChar w:fldCharType="begin"/>
      </w:r>
      <w:r>
        <w:rPr>
          <w:rFonts w:eastAsia="宋体"/>
          <w:color w:val="auto"/>
          <w:highlight w:val="none"/>
        </w:rPr>
        <w:instrText xml:space="preserve">HYPERLINK "http://jszfcg.jsczt.cn/"</w:instrText>
      </w:r>
      <w:r>
        <w:rPr>
          <w:rFonts w:eastAsia="宋体"/>
          <w:color w:val="auto"/>
          <w:highlight w:val="none"/>
        </w:rPr>
        <w:fldChar w:fldCharType="separate"/>
      </w:r>
      <w:r>
        <w:rPr>
          <w:rFonts w:eastAsia="宋体"/>
          <w:color w:val="auto"/>
          <w:highlight w:val="none"/>
        </w:rPr>
        <w:t>http://jszfcg.jsczt.cn/</w:t>
      </w:r>
      <w:r>
        <w:rPr>
          <w:rFonts w:eastAsia="宋体"/>
          <w:color w:val="auto"/>
          <w:highlight w:val="none"/>
        </w:rPr>
        <w:fldChar w:fldCharType="end"/>
      </w:r>
      <w:r>
        <w:rPr>
          <w:rFonts w:eastAsia="宋体"/>
          <w:color w:val="auto"/>
          <w:highlight w:val="none"/>
        </w:rPr>
        <w:t>）--已报名项目--报名详情页面内相应链接进行下载；供应商操作手册及政府采购客户端工具也可通过徐州政府采购网--业务工作--快速服务--下载专区，点击进入《江苏省政府采购管理交易系统（苏采云）供应商操作手册及政府采购客户端》，进行下载。</w:t>
      </w:r>
    </w:p>
    <w:p w14:paraId="7D8BF5F2">
      <w:pPr>
        <w:pStyle w:val="61"/>
        <w:keepNext w:val="0"/>
        <w:keepLines w:val="0"/>
        <w:pageBreakBefore w:val="0"/>
        <w:ind w:left="0" w:right="0" w:firstLine="480"/>
        <w:rPr>
          <w:rFonts w:hint="eastAsia" w:eastAsia="宋体"/>
          <w:color w:val="auto"/>
          <w:highlight w:val="none"/>
          <w:lang w:val="en-US" w:eastAsia="zh-CN"/>
        </w:rPr>
      </w:pPr>
      <w:r>
        <w:rPr>
          <w:rFonts w:hint="default" w:eastAsia="宋体"/>
          <w:color w:val="auto"/>
          <w:highlight w:val="none"/>
          <w:lang w:val="en-US" w:eastAsia="zh-CN"/>
        </w:rPr>
        <w:t>（十）相关说明: 供应商在“苏采云”系统中提交首次响应文件的时间即为数据电文（响应文件，下同）的发送时间和接收时间。</w:t>
      </w:r>
    </w:p>
    <w:p w14:paraId="4E2C1251">
      <w:pPr>
        <w:pStyle w:val="61"/>
        <w:keepNext w:val="0"/>
        <w:keepLines w:val="0"/>
        <w:pageBreakBefore w:val="0"/>
        <w:ind w:left="0" w:right="0" w:firstLine="480"/>
        <w:rPr>
          <w:rFonts w:hint="eastAsia" w:eastAsia="宋体"/>
          <w:color w:val="auto"/>
          <w:highlight w:val="none"/>
        </w:rPr>
      </w:pPr>
      <w:r>
        <w:rPr>
          <w:rFonts w:hint="eastAsia" w:eastAsia="宋体"/>
          <w:color w:val="auto"/>
          <w:highlight w:val="none"/>
        </w:rPr>
        <w:t>十三、响应文件编制要求</w:t>
      </w:r>
    </w:p>
    <w:p w14:paraId="53AD73AF">
      <w:pPr>
        <w:pStyle w:val="61"/>
        <w:keepNext w:val="0"/>
        <w:keepLines w:val="0"/>
        <w:pageBreakBefore w:val="0"/>
        <w:ind w:left="0" w:right="0" w:firstLine="482"/>
        <w:rPr>
          <w:rFonts w:eastAsia="宋体"/>
          <w:b/>
          <w:bCs/>
          <w:color w:val="auto"/>
          <w:highlight w:val="none"/>
        </w:rPr>
      </w:pPr>
      <w:r>
        <w:rPr>
          <w:rFonts w:eastAsia="宋体"/>
          <w:b/>
          <w:bCs/>
          <w:color w:val="auto"/>
          <w:highlight w:val="none"/>
        </w:rPr>
        <w:t>请按照以下要求（包括但不限于以下要求）制作：</w:t>
      </w:r>
    </w:p>
    <w:p w14:paraId="360C7E8D">
      <w:pPr>
        <w:pStyle w:val="61"/>
        <w:keepNext w:val="0"/>
        <w:keepLines w:val="0"/>
        <w:pageBreakBefore w:val="0"/>
        <w:ind w:left="0" w:right="0" w:firstLine="482"/>
        <w:rPr>
          <w:rFonts w:eastAsia="宋体"/>
          <w:b/>
          <w:color w:val="auto"/>
          <w:highlight w:val="none"/>
        </w:rPr>
      </w:pPr>
      <w:r>
        <w:rPr>
          <w:rFonts w:eastAsia="宋体"/>
          <w:b/>
          <w:color w:val="auto"/>
          <w:highlight w:val="none"/>
        </w:rPr>
        <w:t>（一）基本目录</w:t>
      </w:r>
    </w:p>
    <w:p w14:paraId="2A793E7D">
      <w:pPr>
        <w:pStyle w:val="61"/>
        <w:keepNext w:val="0"/>
        <w:keepLines w:val="0"/>
        <w:pageBreakBefore w:val="0"/>
        <w:ind w:left="0" w:right="0" w:firstLine="480"/>
        <w:rPr>
          <w:rFonts w:hint="default" w:eastAsia="宋体"/>
          <w:color w:val="auto"/>
          <w:highlight w:val="none"/>
          <w:lang w:val="en-US" w:eastAsia="zh-CN"/>
        </w:rPr>
      </w:pPr>
      <w:r>
        <w:rPr>
          <w:rFonts w:hint="default" w:eastAsia="宋体"/>
          <w:color w:val="auto"/>
          <w:highlight w:val="none"/>
          <w:lang w:val="en-US" w:eastAsia="zh-CN"/>
        </w:rPr>
        <w:t>1、《磋商报价表》（加盖电子签章，格式见《磋商文件》附件。政府采购客户端工具输入报价自动生成）；</w:t>
      </w:r>
    </w:p>
    <w:p w14:paraId="53694640">
      <w:pPr>
        <w:pStyle w:val="61"/>
        <w:keepNext w:val="0"/>
        <w:keepLines w:val="0"/>
        <w:pageBreakBefore w:val="0"/>
        <w:ind w:left="0" w:right="0" w:firstLine="480"/>
        <w:rPr>
          <w:rFonts w:hint="default" w:eastAsia="宋体"/>
          <w:color w:val="auto"/>
          <w:highlight w:val="none"/>
          <w:lang w:val="en-US" w:eastAsia="zh-CN"/>
        </w:rPr>
      </w:pPr>
      <w:r>
        <w:rPr>
          <w:rFonts w:hint="eastAsia" w:eastAsia="宋体"/>
          <w:color w:val="auto"/>
          <w:highlight w:val="none"/>
          <w:lang w:val="en-US" w:eastAsia="zh-CN"/>
        </w:rPr>
        <w:t>2</w:t>
      </w:r>
      <w:r>
        <w:rPr>
          <w:rFonts w:hint="default" w:eastAsia="宋体"/>
          <w:color w:val="auto"/>
          <w:highlight w:val="none"/>
          <w:lang w:val="en-US" w:eastAsia="zh-CN"/>
        </w:rPr>
        <w:t>、供应商认为需要提供的其他资料的扫描件（如有）。</w:t>
      </w:r>
    </w:p>
    <w:p w14:paraId="21D8C8A3">
      <w:pPr>
        <w:pStyle w:val="58"/>
        <w:keepNext w:val="0"/>
        <w:keepLines w:val="0"/>
        <w:pageBreakBefore w:val="0"/>
        <w:spacing w:line="360" w:lineRule="auto"/>
        <w:ind w:left="0" w:right="0" w:firstLine="482"/>
        <w:rPr>
          <w:rFonts w:ascii="宋体" w:hAnsi="宋体"/>
          <w:b/>
          <w:color w:val="auto"/>
          <w:sz w:val="24"/>
          <w:szCs w:val="24"/>
          <w:highlight w:val="none"/>
        </w:rPr>
      </w:pPr>
      <w:r>
        <w:rPr>
          <w:rFonts w:ascii="宋体" w:hAnsi="宋体"/>
          <w:b/>
          <w:color w:val="auto"/>
          <w:sz w:val="24"/>
          <w:szCs w:val="24"/>
          <w:highlight w:val="none"/>
        </w:rPr>
        <w:t>（二）资格条件（1～</w:t>
      </w:r>
      <w:r>
        <w:rPr>
          <w:rFonts w:hint="eastAsia" w:ascii="宋体" w:hAnsi="宋体"/>
          <w:b/>
          <w:color w:val="auto"/>
          <w:sz w:val="24"/>
          <w:szCs w:val="24"/>
          <w:highlight w:val="none"/>
          <w:lang w:val="en-US" w:eastAsia="zh-CN"/>
        </w:rPr>
        <w:t>7</w:t>
      </w:r>
      <w:r>
        <w:rPr>
          <w:rFonts w:ascii="宋体" w:hAnsi="宋体"/>
          <w:b/>
          <w:color w:val="auto"/>
          <w:sz w:val="24"/>
          <w:szCs w:val="24"/>
          <w:highlight w:val="none"/>
        </w:rPr>
        <w:t>项必须提供</w:t>
      </w:r>
      <w:r>
        <w:rPr>
          <w:rFonts w:hint="eastAsia" w:ascii="宋体" w:hAnsi="宋体"/>
          <w:b/>
          <w:color w:val="auto"/>
          <w:sz w:val="24"/>
          <w:szCs w:val="24"/>
          <w:highlight w:val="none"/>
        </w:rPr>
        <w:t>原件扫描件，</w:t>
      </w:r>
      <w:r>
        <w:rPr>
          <w:rFonts w:ascii="宋体" w:hAnsi="宋体"/>
          <w:b/>
          <w:color w:val="auto"/>
          <w:sz w:val="24"/>
          <w:szCs w:val="24"/>
          <w:highlight w:val="none"/>
        </w:rPr>
        <w:t>否则响应无效）</w:t>
      </w:r>
    </w:p>
    <w:p w14:paraId="1C8F7309">
      <w:pPr>
        <w:pStyle w:val="58"/>
        <w:keepNext w:val="0"/>
        <w:keepLines w:val="0"/>
        <w:pageBreakBefore w:val="0"/>
        <w:spacing w:line="360" w:lineRule="auto"/>
        <w:ind w:left="0" w:right="0" w:firstLine="482"/>
        <w:rPr>
          <w:rFonts w:ascii="宋体" w:hAnsi="宋体"/>
          <w:b/>
          <w:bCs/>
          <w:color w:val="auto"/>
          <w:sz w:val="24"/>
          <w:szCs w:val="24"/>
          <w:highlight w:val="none"/>
        </w:rPr>
      </w:pPr>
      <w:r>
        <w:rPr>
          <w:rFonts w:ascii="宋体" w:hAnsi="宋体"/>
          <w:b/>
          <w:bCs/>
          <w:color w:val="auto"/>
          <w:sz w:val="24"/>
          <w:szCs w:val="24"/>
          <w:highlight w:val="none"/>
        </w:rPr>
        <w:t>1、</w:t>
      </w:r>
      <w:r>
        <w:rPr>
          <w:rFonts w:hint="eastAsia" w:ascii="宋体" w:hAnsi="宋体"/>
          <w:b/>
          <w:bCs/>
          <w:color w:val="auto"/>
          <w:sz w:val="24"/>
          <w:szCs w:val="24"/>
          <w:highlight w:val="none"/>
        </w:rPr>
        <w:t>具有独立承担民事责任的能力，</w:t>
      </w:r>
      <w:r>
        <w:rPr>
          <w:rFonts w:hint="eastAsia" w:ascii="宋体" w:hAnsi="宋体"/>
          <w:b/>
          <w:bCs/>
          <w:color w:val="auto"/>
          <w:sz w:val="24"/>
          <w:szCs w:val="24"/>
          <w:highlight w:val="none"/>
          <w:lang w:eastAsia="zh-CN"/>
        </w:rPr>
        <w:t>提供供应商合法有效的法人营业执照(或事业单位法人证书)或其他组织应提供合法证明文件的原件扫描件(加盖电子签章)</w:t>
      </w:r>
      <w:r>
        <w:rPr>
          <w:rFonts w:hint="eastAsia" w:ascii="宋体" w:hAnsi="宋体"/>
          <w:b/>
          <w:bCs/>
          <w:color w:val="auto"/>
          <w:sz w:val="24"/>
          <w:szCs w:val="24"/>
          <w:highlight w:val="none"/>
        </w:rPr>
        <w:t>；</w:t>
      </w:r>
    </w:p>
    <w:p w14:paraId="7D26D720">
      <w:pPr>
        <w:pStyle w:val="66"/>
        <w:keepNext w:val="0"/>
        <w:keepLines w:val="0"/>
        <w:pageBreakBefore w:val="0"/>
        <w:widowControl w:val="0"/>
        <w:spacing w:after="0" w:line="360" w:lineRule="auto"/>
        <w:ind w:left="0" w:right="0" w:firstLine="482"/>
        <w:rPr>
          <w:rFonts w:ascii="宋体" w:hAnsi="宋体"/>
          <w:b/>
          <w:color w:val="auto"/>
          <w:sz w:val="24"/>
          <w:szCs w:val="24"/>
          <w:highlight w:val="none"/>
        </w:rPr>
      </w:pPr>
      <w:r>
        <w:rPr>
          <w:rFonts w:ascii="宋体" w:hAnsi="宋体"/>
          <w:b/>
          <w:bCs/>
          <w:color w:val="auto"/>
          <w:sz w:val="24"/>
          <w:szCs w:val="24"/>
          <w:highlight w:val="none"/>
        </w:rPr>
        <w:t>2、</w:t>
      </w:r>
      <w:r>
        <w:rPr>
          <w:rFonts w:hint="eastAsia" w:ascii="宋体" w:hAnsi="宋体"/>
          <w:b/>
          <w:bCs/>
          <w:color w:val="auto"/>
          <w:sz w:val="24"/>
          <w:szCs w:val="24"/>
          <w:highlight w:val="none"/>
        </w:rPr>
        <w:t>具有履行合同所必需的设备和专业技术能力</w:t>
      </w:r>
      <w:r>
        <w:rPr>
          <w:rFonts w:hint="eastAsia" w:ascii="宋体" w:hAnsi="宋体"/>
          <w:b/>
          <w:bCs/>
          <w:color w:val="auto"/>
          <w:sz w:val="24"/>
          <w:szCs w:val="24"/>
          <w:highlight w:val="none"/>
          <w:lang w:eastAsia="zh-CN"/>
        </w:rPr>
        <w:t>：</w:t>
      </w:r>
      <w:r>
        <w:rPr>
          <w:rFonts w:ascii="宋体" w:hAnsi="宋体"/>
          <w:b/>
          <w:bCs/>
          <w:color w:val="auto"/>
          <w:sz w:val="24"/>
          <w:szCs w:val="24"/>
          <w:highlight w:val="none"/>
        </w:rPr>
        <w:t>即提供</w:t>
      </w:r>
      <w:r>
        <w:rPr>
          <w:rFonts w:hint="eastAsia" w:ascii="宋体" w:hAnsi="宋体"/>
          <w:b/>
          <w:bCs/>
          <w:color w:val="auto"/>
          <w:sz w:val="24"/>
          <w:szCs w:val="24"/>
          <w:highlight w:val="none"/>
        </w:rPr>
        <w:t>具备履行合同所必需的设备和专业技术能力的书面声明</w:t>
      </w:r>
      <w:r>
        <w:rPr>
          <w:rFonts w:ascii="宋体" w:hAnsi="宋体"/>
          <w:b/>
          <w:color w:val="auto"/>
          <w:sz w:val="24"/>
          <w:szCs w:val="24"/>
          <w:highlight w:val="none"/>
        </w:rPr>
        <w:t>(</w:t>
      </w:r>
      <w:r>
        <w:rPr>
          <w:rFonts w:hint="eastAsia" w:ascii="宋体" w:hAnsi="宋体"/>
          <w:b/>
          <w:color w:val="auto"/>
          <w:sz w:val="24"/>
          <w:szCs w:val="24"/>
          <w:highlight w:val="none"/>
        </w:rPr>
        <w:t>加盖电子签章，格式见《磋商文件》附件)；</w:t>
      </w:r>
    </w:p>
    <w:p w14:paraId="326A7412">
      <w:pPr>
        <w:pStyle w:val="58"/>
        <w:keepNext w:val="0"/>
        <w:keepLines w:val="0"/>
        <w:pageBreakBefore w:val="0"/>
        <w:spacing w:line="360" w:lineRule="auto"/>
        <w:ind w:left="0" w:right="0" w:firstLine="482"/>
        <w:rPr>
          <w:rFonts w:hint="eastAsia" w:ascii="宋体" w:hAnsi="宋体"/>
          <w:b/>
          <w:color w:val="auto"/>
          <w:sz w:val="24"/>
          <w:szCs w:val="24"/>
          <w:highlight w:val="none"/>
          <w:lang w:val="en-US" w:eastAsia="zh-CN"/>
        </w:rPr>
      </w:pPr>
      <w:r>
        <w:rPr>
          <w:rFonts w:ascii="宋体" w:hAnsi="宋体"/>
          <w:b/>
          <w:color w:val="auto"/>
          <w:sz w:val="24"/>
          <w:szCs w:val="24"/>
          <w:highlight w:val="none"/>
        </w:rPr>
        <w:t>3、</w:t>
      </w:r>
      <w:r>
        <w:rPr>
          <w:rFonts w:hint="eastAsia" w:ascii="宋体" w:hAnsi="宋体"/>
          <w:b/>
          <w:color w:val="auto"/>
          <w:sz w:val="24"/>
          <w:szCs w:val="24"/>
          <w:highlight w:val="none"/>
          <w:lang w:val="en-US" w:eastAsia="zh-CN"/>
        </w:rPr>
        <w:t>具有良好的商业信誉和健全的财务会计制度，财务状况报告至少提供：</w:t>
      </w:r>
    </w:p>
    <w:p w14:paraId="28D0B9D1">
      <w:pPr>
        <w:pStyle w:val="58"/>
        <w:keepNext w:val="0"/>
        <w:keepLines w:val="0"/>
        <w:pageBreakBefore w:val="0"/>
        <w:spacing w:line="360" w:lineRule="auto"/>
        <w:ind w:left="0" w:right="0" w:firstLine="482"/>
        <w:rPr>
          <w:rFonts w:hint="eastAsia" w:ascii="宋体" w:hAnsi="宋体"/>
          <w:bCs/>
          <w:color w:val="auto"/>
          <w:sz w:val="24"/>
          <w:szCs w:val="24"/>
          <w:highlight w:val="none"/>
        </w:rPr>
      </w:pPr>
      <w:r>
        <w:rPr>
          <w:rFonts w:hint="eastAsia" w:ascii="宋体" w:hAnsi="宋体"/>
          <w:b/>
          <w:color w:val="auto"/>
          <w:sz w:val="24"/>
          <w:szCs w:val="24"/>
          <w:highlight w:val="none"/>
          <w:lang w:val="en-US" w:eastAsia="zh-CN"/>
        </w:rPr>
        <w:t>供应商的“首次响应文件提交的截止时间”前6个月内任何1月（不含“首次响应文件提交的截止时间”当月）的资产负债表和利润表月报表的扫描件各1份加盖电子签章；或提供合法有效的经第三方机构审计的2024年度或2025年度财务审计报告扫描件加盖电子签章（应包括审计报告正文、资产负债表、现金流量表、利润表）。</w:t>
      </w:r>
    </w:p>
    <w:p w14:paraId="101B7C7B">
      <w:pPr>
        <w:pStyle w:val="58"/>
        <w:keepNext w:val="0"/>
        <w:keepLines w:val="0"/>
        <w:pageBreakBefore w:val="0"/>
        <w:numPr>
          <w:ilvl w:val="0"/>
          <w:numId w:val="0"/>
        </w:numPr>
        <w:spacing w:line="360" w:lineRule="auto"/>
        <w:ind w:left="0" w:right="0" w:firstLine="482"/>
        <w:rPr>
          <w:rFonts w:hint="eastAsia" w:ascii="宋体" w:hAnsi="宋体"/>
          <w:b/>
          <w:color w:val="auto"/>
          <w:sz w:val="24"/>
          <w:szCs w:val="24"/>
          <w:highlight w:val="none"/>
          <w:lang w:val="en-US" w:eastAsia="zh-CN"/>
        </w:rPr>
      </w:pPr>
      <w:r>
        <w:rPr>
          <w:rFonts w:hint="eastAsia" w:ascii="宋体" w:hAnsi="宋体"/>
          <w:b/>
          <w:color w:val="auto"/>
          <w:sz w:val="24"/>
          <w:szCs w:val="24"/>
          <w:highlight w:val="none"/>
        </w:rPr>
        <w:t>4、</w:t>
      </w:r>
      <w:r>
        <w:rPr>
          <w:rFonts w:hint="eastAsia" w:ascii="宋体" w:hAnsi="宋体"/>
          <w:b/>
          <w:color w:val="auto"/>
          <w:sz w:val="24"/>
          <w:szCs w:val="24"/>
          <w:highlight w:val="none"/>
          <w:lang w:val="en-US" w:eastAsia="zh-CN"/>
        </w:rPr>
        <w:t>具有依法缴纳税收和社会保障资金的良好记录，至少提供：</w:t>
      </w:r>
    </w:p>
    <w:p w14:paraId="416AED90">
      <w:pPr>
        <w:pStyle w:val="58"/>
        <w:keepNext w:val="0"/>
        <w:keepLines w:val="0"/>
        <w:pageBreakBefore w:val="0"/>
        <w:numPr>
          <w:ilvl w:val="0"/>
          <w:numId w:val="0"/>
        </w:numPr>
        <w:spacing w:line="360" w:lineRule="auto"/>
        <w:ind w:left="0" w:right="0" w:firstLine="482"/>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供应商的“首次响应文件提交的截止时间”前6个月内任何1月的依法缴纳税收和社会保障资金的相关材料的扫描件加盖电子签章（依法免税或不需要缴纳社会保障资金的供应商,应提供相应文件证明其依法免税或不需要缴纳社会保障资金)。</w:t>
      </w:r>
    </w:p>
    <w:p w14:paraId="401CFD66">
      <w:pPr>
        <w:pStyle w:val="58"/>
        <w:keepNext w:val="0"/>
        <w:keepLines w:val="0"/>
        <w:pageBreakBefore w:val="0"/>
        <w:numPr>
          <w:ilvl w:val="0"/>
          <w:numId w:val="0"/>
        </w:numPr>
        <w:spacing w:line="360" w:lineRule="auto"/>
        <w:ind w:left="0" w:right="0" w:firstLine="482"/>
        <w:rPr>
          <w:rFonts w:ascii="宋体" w:hAnsi="宋体"/>
          <w:b/>
          <w:color w:val="auto"/>
          <w:sz w:val="24"/>
          <w:szCs w:val="24"/>
          <w:highlight w:val="none"/>
        </w:rPr>
      </w:pPr>
      <w:r>
        <w:rPr>
          <w:rFonts w:hint="eastAsia" w:ascii="宋体" w:hAnsi="宋体" w:cs="Times New Roman"/>
          <w:b/>
          <w:color w:val="auto"/>
          <w:sz w:val="24"/>
          <w:szCs w:val="24"/>
          <w:highlight w:val="none"/>
          <w:lang w:val="en-US" w:eastAsia="zh-CN" w:bidi="ar-SA"/>
        </w:rPr>
        <w:t>5</w:t>
      </w:r>
      <w:r>
        <w:rPr>
          <w:rFonts w:hint="default" w:ascii="宋体" w:hAnsi="宋体" w:eastAsia="宋体" w:cs="Times New Roman"/>
          <w:b/>
          <w:color w:val="auto"/>
          <w:sz w:val="24"/>
          <w:szCs w:val="24"/>
          <w:highlight w:val="none"/>
          <w:lang w:val="en-US" w:eastAsia="zh-CN" w:bidi="ar-SA"/>
        </w:rPr>
        <w:t>、</w:t>
      </w:r>
      <w:r>
        <w:rPr>
          <w:rFonts w:ascii="宋体" w:hAnsi="宋体"/>
          <w:b/>
          <w:color w:val="auto"/>
          <w:sz w:val="24"/>
          <w:szCs w:val="24"/>
          <w:highlight w:val="none"/>
        </w:rPr>
        <w:t>供应商参加政府采购活动前3年内在经营活动中没有重大违法记录的书面声明(</w:t>
      </w:r>
      <w:r>
        <w:rPr>
          <w:rFonts w:hint="eastAsia" w:ascii="宋体" w:hAnsi="宋体"/>
          <w:b/>
          <w:color w:val="auto"/>
          <w:sz w:val="24"/>
          <w:szCs w:val="24"/>
          <w:highlight w:val="none"/>
          <w:lang w:val="en-US" w:eastAsia="zh-CN"/>
        </w:rPr>
        <w:t>加盖电子签章，格式见《磋商文件》附件</w:t>
      </w:r>
      <w:r>
        <w:rPr>
          <w:rFonts w:ascii="宋体" w:hAnsi="宋体"/>
          <w:b/>
          <w:color w:val="auto"/>
          <w:sz w:val="24"/>
          <w:szCs w:val="24"/>
          <w:highlight w:val="none"/>
        </w:rPr>
        <w:t>)；</w:t>
      </w:r>
    </w:p>
    <w:p w14:paraId="5A5A1502">
      <w:pPr>
        <w:pStyle w:val="58"/>
        <w:keepNext w:val="0"/>
        <w:keepLines w:val="0"/>
        <w:pageBreakBefore w:val="0"/>
        <w:numPr>
          <w:ilvl w:val="0"/>
          <w:numId w:val="0"/>
        </w:numPr>
        <w:spacing w:line="360" w:lineRule="auto"/>
        <w:ind w:left="0" w:right="0" w:firstLine="482"/>
        <w:rPr>
          <w:rFonts w:ascii="宋体" w:hAnsi="宋体"/>
          <w:b/>
          <w:color w:val="auto"/>
          <w:sz w:val="24"/>
          <w:szCs w:val="24"/>
          <w:highlight w:val="none"/>
        </w:rPr>
      </w:pPr>
      <w:r>
        <w:rPr>
          <w:rFonts w:hint="eastAsia" w:ascii="宋体" w:hAnsi="宋体" w:cs="Times New Roman"/>
          <w:b/>
          <w:color w:val="auto"/>
          <w:sz w:val="24"/>
          <w:szCs w:val="24"/>
          <w:highlight w:val="none"/>
          <w:lang w:val="en-US" w:eastAsia="zh-CN" w:bidi="ar-SA"/>
        </w:rPr>
        <w:t>6</w:t>
      </w:r>
      <w:r>
        <w:rPr>
          <w:rFonts w:hint="default" w:ascii="宋体" w:hAnsi="宋体" w:eastAsia="宋体" w:cs="Times New Roman"/>
          <w:b/>
          <w:color w:val="auto"/>
          <w:sz w:val="24"/>
          <w:szCs w:val="24"/>
          <w:highlight w:val="none"/>
          <w:lang w:val="en-US" w:eastAsia="zh-CN" w:bidi="ar-SA"/>
        </w:rPr>
        <w:t>、</w:t>
      </w:r>
      <w:r>
        <w:rPr>
          <w:rFonts w:hint="eastAsia" w:ascii="宋体" w:hAnsi="宋体"/>
          <w:b/>
          <w:color w:val="auto"/>
          <w:sz w:val="24"/>
          <w:szCs w:val="20"/>
          <w:highlight w:val="none"/>
        </w:rPr>
        <w:t>本项目特定资格要求：提</w:t>
      </w:r>
      <w:r>
        <w:rPr>
          <w:rFonts w:ascii="宋体" w:hAnsi="宋体"/>
          <w:b/>
          <w:color w:val="auto"/>
          <w:sz w:val="24"/>
          <w:szCs w:val="24"/>
          <w:highlight w:val="none"/>
        </w:rPr>
        <w:t>供</w:t>
      </w:r>
      <w:r>
        <w:rPr>
          <w:rFonts w:hint="eastAsia" w:ascii="宋体" w:hAnsi="宋体"/>
          <w:b/>
          <w:color w:val="auto"/>
          <w:sz w:val="24"/>
          <w:szCs w:val="24"/>
          <w:highlight w:val="none"/>
        </w:rPr>
        <w:t>以下资料的原件扫描件，加盖电子签章</w:t>
      </w:r>
      <w:r>
        <w:rPr>
          <w:rFonts w:ascii="宋体" w:hAnsi="宋体"/>
          <w:b/>
          <w:color w:val="auto"/>
          <w:sz w:val="24"/>
          <w:szCs w:val="20"/>
          <w:highlight w:val="none"/>
        </w:rPr>
        <w:t>：</w:t>
      </w:r>
    </w:p>
    <w:p w14:paraId="6F3A3BEC">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firstLine="482"/>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rPr>
        <w:t>采购包1：</w:t>
      </w:r>
      <w:r>
        <w:rPr>
          <w:rFonts w:hint="eastAsia" w:cs="宋体"/>
          <w:b/>
          <w:bCs/>
          <w:color w:val="000000"/>
          <w:sz w:val="24"/>
          <w:szCs w:val="24"/>
          <w:highlight w:val="none"/>
          <w:lang w:val="en-US" w:eastAsia="zh-CN"/>
        </w:rPr>
        <w:t>无</w:t>
      </w:r>
    </w:p>
    <w:p w14:paraId="47A88BAC">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firstLine="482"/>
        <w:rPr>
          <w:rFonts w:hint="eastAsia" w:ascii="宋体" w:hAnsi="宋体" w:cs="宋体"/>
          <w:b/>
          <w:bCs/>
          <w:color w:val="auto"/>
          <w:sz w:val="24"/>
          <w:szCs w:val="20"/>
          <w:highlight w:val="none"/>
          <w:lang w:val="en-US" w:eastAsia="zh-CN" w:bidi="ar-SA"/>
        </w:rPr>
      </w:pPr>
      <w:r>
        <w:rPr>
          <w:rFonts w:hint="eastAsia" w:ascii="宋体" w:hAnsi="宋体" w:eastAsia="宋体" w:cs="宋体"/>
          <w:b/>
          <w:bCs/>
          <w:color w:val="000000"/>
          <w:sz w:val="24"/>
          <w:szCs w:val="24"/>
          <w:highlight w:val="none"/>
        </w:rPr>
        <w:t>采购包</w:t>
      </w:r>
      <w:r>
        <w:rPr>
          <w:rFonts w:hint="eastAsia" w:cs="宋体"/>
          <w:b/>
          <w:bCs/>
          <w:color w:val="000000"/>
          <w:sz w:val="24"/>
          <w:szCs w:val="24"/>
          <w:highlight w:val="none"/>
          <w:lang w:val="en-US" w:eastAsia="zh-CN"/>
        </w:rPr>
        <w:t>2：</w:t>
      </w:r>
    </w:p>
    <w:p w14:paraId="4C82F7DA">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firstLine="482"/>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1）投标供应商需具备送（输）变电工程专业承包叁级及以上资质，或电力工程施工总承包叁级及以上资质，且同时具有承装（修、试）电力设施许可证</w:t>
      </w:r>
      <w:r>
        <w:rPr>
          <w:rFonts w:hint="eastAsia" w:cs="宋体"/>
          <w:b/>
          <w:bCs/>
          <w:color w:val="000000"/>
          <w:sz w:val="24"/>
          <w:szCs w:val="24"/>
          <w:highlight w:val="none"/>
          <w:lang w:val="en-US" w:eastAsia="zh-CN"/>
        </w:rPr>
        <w:t>三</w:t>
      </w:r>
      <w:r>
        <w:rPr>
          <w:rFonts w:hint="eastAsia" w:ascii="宋体" w:hAnsi="宋体" w:eastAsia="宋体" w:cs="宋体"/>
          <w:b/>
          <w:bCs/>
          <w:color w:val="000000"/>
          <w:sz w:val="24"/>
          <w:szCs w:val="24"/>
          <w:highlight w:val="none"/>
        </w:rPr>
        <w:t>级及以上资质，提供证书原件扫描件及有效的安全生产许可证原件扫描件；</w:t>
      </w:r>
    </w:p>
    <w:p w14:paraId="2784D90A">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firstLine="482"/>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rPr>
        <w:t>2)拟派项目经理具备二级建造师（机电类）及安全生产考核B证</w:t>
      </w:r>
      <w:r>
        <w:rPr>
          <w:rFonts w:hint="eastAsia" w:ascii="宋体" w:hAnsi="宋体" w:eastAsia="宋体" w:cs="宋体"/>
          <w:b/>
          <w:bCs/>
          <w:color w:val="000000"/>
          <w:sz w:val="24"/>
          <w:szCs w:val="24"/>
          <w:highlight w:val="none"/>
          <w:lang w:eastAsia="zh-CN"/>
        </w:rPr>
        <w:t>。</w:t>
      </w:r>
    </w:p>
    <w:p w14:paraId="44056483">
      <w:pPr>
        <w:widowControl/>
        <w:numPr>
          <w:ilvl w:val="0"/>
          <w:numId w:val="0"/>
        </w:numPr>
        <w:spacing w:line="360" w:lineRule="auto"/>
        <w:ind w:left="239" w:leftChars="114" w:firstLine="0" w:firstLineChars="0"/>
        <w:jc w:val="left"/>
        <w:rPr>
          <w:rFonts w:hint="eastAsia"/>
          <w:lang w:eastAsia="zh-CN"/>
        </w:rPr>
      </w:pPr>
    </w:p>
    <w:p w14:paraId="1C573F5C">
      <w:pPr>
        <w:pStyle w:val="58"/>
        <w:keepNext w:val="0"/>
        <w:keepLines w:val="0"/>
        <w:pageBreakBefore w:val="0"/>
        <w:spacing w:line="360" w:lineRule="auto"/>
        <w:ind w:left="0" w:right="0" w:firstLine="482"/>
        <w:rPr>
          <w:rFonts w:ascii="宋体" w:hAnsi="宋体"/>
          <w:b/>
          <w:color w:val="auto"/>
          <w:sz w:val="24"/>
          <w:szCs w:val="24"/>
          <w:highlight w:val="none"/>
        </w:rPr>
      </w:pPr>
      <w:r>
        <w:rPr>
          <w:rFonts w:hint="eastAsia" w:ascii="宋体" w:hAnsi="宋体"/>
          <w:b/>
          <w:color w:val="auto"/>
          <w:sz w:val="24"/>
          <w:szCs w:val="24"/>
          <w:highlight w:val="none"/>
          <w:lang w:val="en-US" w:eastAsia="zh-CN"/>
        </w:rPr>
        <w:t>7</w:t>
      </w:r>
      <w:r>
        <w:rPr>
          <w:rFonts w:ascii="宋体" w:hAnsi="宋体"/>
          <w:b/>
          <w:color w:val="auto"/>
          <w:sz w:val="24"/>
          <w:szCs w:val="24"/>
          <w:highlight w:val="none"/>
        </w:rPr>
        <w:t>、</w:t>
      </w:r>
      <w:r>
        <w:rPr>
          <w:rFonts w:hint="eastAsia" w:ascii="宋体" w:hAnsi="宋体" w:cs="宋体"/>
          <w:b/>
          <w:bCs/>
          <w:color w:val="auto"/>
          <w:sz w:val="24"/>
          <w:highlight w:val="none"/>
        </w:rPr>
        <w:t>本项目</w:t>
      </w:r>
      <w:r>
        <w:rPr>
          <w:rFonts w:hint="eastAsia" w:ascii="宋体" w:hAnsi="宋体" w:cs="宋体"/>
          <w:b/>
          <w:bCs/>
          <w:color w:val="auto"/>
          <w:sz w:val="24"/>
          <w:highlight w:val="none"/>
          <w:lang w:val="en-US" w:eastAsia="zh-CN"/>
        </w:rPr>
        <w:t>属于</w:t>
      </w:r>
      <w:r>
        <w:rPr>
          <w:rFonts w:hint="eastAsia" w:ascii="宋体" w:hAnsi="宋体" w:cs="宋体"/>
          <w:b/>
          <w:bCs/>
          <w:color w:val="auto"/>
          <w:sz w:val="24"/>
          <w:highlight w:val="none"/>
        </w:rPr>
        <w:t>专门面向中小微企业的项目，</w:t>
      </w:r>
      <w:r>
        <w:rPr>
          <w:rFonts w:ascii="宋体" w:hAnsi="宋体"/>
          <w:b/>
          <w:color w:val="auto"/>
          <w:sz w:val="24"/>
          <w:szCs w:val="24"/>
          <w:highlight w:val="none"/>
        </w:rPr>
        <w:t>供应商</w:t>
      </w:r>
      <w:r>
        <w:rPr>
          <w:rFonts w:hint="eastAsia" w:ascii="宋体" w:hAnsi="宋体"/>
          <w:b/>
          <w:color w:val="auto"/>
          <w:sz w:val="24"/>
          <w:szCs w:val="24"/>
          <w:highlight w:val="none"/>
          <w:lang w:val="en-US" w:eastAsia="zh-CN"/>
        </w:rPr>
        <w:t>应</w:t>
      </w:r>
      <w:r>
        <w:rPr>
          <w:rFonts w:ascii="宋体" w:hAnsi="宋体"/>
          <w:b/>
          <w:color w:val="auto"/>
          <w:sz w:val="24"/>
          <w:szCs w:val="24"/>
          <w:highlight w:val="none"/>
        </w:rPr>
        <w:t>为中小企业（含中型、小型、微型企业，下同），提供《中小企业声明函》（电子签章，填写完整。格式见《磋商文件》附件）。《中小企业声明函》查询渠道参考工业和信息化部发布的中小企业规模自测小程序；</w:t>
      </w:r>
    </w:p>
    <w:p w14:paraId="20FC1619">
      <w:pPr>
        <w:keepNext w:val="0"/>
        <w:keepLines w:val="0"/>
        <w:pageBreakBefore w:val="0"/>
        <w:spacing w:line="360" w:lineRule="auto"/>
        <w:ind w:left="0" w:right="0" w:firstLine="482"/>
        <w:jc w:val="left"/>
        <w:rPr>
          <w:rFonts w:hint="eastAsia" w:ascii="宋体" w:hAnsi="宋体" w:eastAsia="宋体" w:cs="宋体"/>
          <w:bCs/>
          <w:color w:val="auto"/>
          <w:sz w:val="24"/>
          <w:highlight w:val="none"/>
          <w:lang w:eastAsia="zh-CN"/>
        </w:rPr>
      </w:pPr>
      <w:r>
        <w:rPr>
          <w:rFonts w:hint="eastAsia" w:ascii="宋体" w:hAnsi="宋体" w:cs="宋体"/>
          <w:b/>
          <w:bCs w:val="0"/>
          <w:color w:val="auto"/>
          <w:sz w:val="24"/>
          <w:highlight w:val="none"/>
        </w:rPr>
        <w:t>注：中小企业（含中型、小型、微型企业，下同），应当同时符合以下条件：</w:t>
      </w:r>
    </w:p>
    <w:p w14:paraId="0E50A02A">
      <w:pPr>
        <w:keepNext w:val="0"/>
        <w:keepLines w:val="0"/>
        <w:pageBreakBefore w:val="0"/>
        <w:spacing w:line="360" w:lineRule="auto"/>
        <w:ind w:left="0" w:right="0" w:firstLine="480"/>
        <w:jc w:val="left"/>
        <w:rPr>
          <w:rFonts w:hint="eastAsia" w:ascii="宋体" w:hAnsi="宋体" w:eastAsia="宋体" w:cs="宋体"/>
          <w:bCs/>
          <w:color w:val="auto"/>
          <w:sz w:val="24"/>
          <w:highlight w:val="none"/>
          <w:lang w:eastAsia="zh-CN"/>
        </w:rPr>
      </w:pPr>
      <w:r>
        <w:rPr>
          <w:rFonts w:hint="eastAsia" w:ascii="宋体" w:hAnsi="宋体" w:cs="宋体"/>
          <w:bCs/>
          <w:color w:val="auto"/>
          <w:sz w:val="24"/>
          <w:highlight w:val="none"/>
        </w:rPr>
        <w:t>① 符合中小企业划分标准；</w:t>
      </w:r>
    </w:p>
    <w:p w14:paraId="1A96B096">
      <w:pPr>
        <w:keepNext w:val="0"/>
        <w:keepLines w:val="0"/>
        <w:pageBreakBefore w:val="0"/>
        <w:spacing w:line="360" w:lineRule="auto"/>
        <w:ind w:left="0" w:right="0" w:firstLine="480"/>
        <w:jc w:val="left"/>
        <w:rPr>
          <w:rFonts w:ascii="宋体" w:hAnsi="宋体" w:cs="宋体"/>
          <w:bCs/>
          <w:color w:val="auto"/>
          <w:sz w:val="24"/>
          <w:highlight w:val="none"/>
        </w:rPr>
      </w:pPr>
      <w:r>
        <w:rPr>
          <w:rFonts w:hint="eastAsia" w:ascii="宋体" w:hAnsi="宋体" w:cs="宋体"/>
          <w:bCs/>
          <w:color w:val="auto"/>
          <w:sz w:val="24"/>
          <w:highlight w:val="none"/>
        </w:rPr>
        <w:t>② 提供本企业制造的货物、承担的工程或者服务，或者提供其他中小企业制造的货物。本项所称货物不包括使用大型企业注册商标的货物。</w:t>
      </w:r>
    </w:p>
    <w:p w14:paraId="57BB22C7">
      <w:pPr>
        <w:keepNext w:val="0"/>
        <w:keepLines w:val="0"/>
        <w:pageBreakBefore w:val="0"/>
        <w:spacing w:line="360" w:lineRule="auto"/>
        <w:ind w:left="0" w:right="0" w:firstLine="480"/>
        <w:jc w:val="left"/>
        <w:rPr>
          <w:rFonts w:ascii="宋体" w:hAnsi="宋体" w:cs="宋体"/>
          <w:bCs/>
          <w:color w:val="auto"/>
          <w:sz w:val="24"/>
          <w:highlight w:val="none"/>
        </w:rPr>
      </w:pPr>
      <w:r>
        <w:rPr>
          <w:rFonts w:hint="eastAsia" w:ascii="宋体" w:hAnsi="宋体" w:cs="宋体"/>
          <w:bCs/>
          <w:color w:val="auto"/>
          <w:sz w:val="24"/>
          <w:highlight w:val="none"/>
        </w:rPr>
        <w:t>小型、微型企业提供中型企业制造的货物的，视同为中型企业。</w:t>
      </w:r>
    </w:p>
    <w:p w14:paraId="2280AB52">
      <w:pPr>
        <w:keepNext w:val="0"/>
        <w:keepLines w:val="0"/>
        <w:pageBreakBefore w:val="0"/>
        <w:spacing w:line="360" w:lineRule="auto"/>
        <w:ind w:left="0" w:right="0" w:firstLine="480"/>
        <w:jc w:val="left"/>
        <w:rPr>
          <w:rFonts w:ascii="宋体" w:hAnsi="宋体" w:cs="宋体"/>
          <w:bCs/>
          <w:color w:val="auto"/>
          <w:sz w:val="24"/>
          <w:highlight w:val="none"/>
        </w:rPr>
      </w:pPr>
      <w:r>
        <w:rPr>
          <w:rFonts w:hint="eastAsia" w:ascii="宋体" w:hAnsi="宋体" w:cs="宋体"/>
          <w:bCs/>
          <w:color w:val="auto"/>
          <w:sz w:val="24"/>
          <w:highlight w:val="none"/>
        </w:rPr>
        <w:t>具体以《政府采购促进中小企业发展管理办法》（财库[</w:t>
      </w:r>
      <w:r>
        <w:rPr>
          <w:rFonts w:hint="eastAsia" w:cs="宋体"/>
          <w:bCs/>
          <w:color w:val="auto"/>
          <w:sz w:val="24"/>
          <w:highlight w:val="none"/>
        </w:rPr>
        <w:t>2020</w:t>
      </w:r>
      <w:r>
        <w:rPr>
          <w:rFonts w:hint="eastAsia" w:ascii="宋体" w:hAnsi="宋体" w:cs="宋体"/>
          <w:bCs/>
          <w:color w:val="auto"/>
          <w:sz w:val="24"/>
          <w:highlight w:val="none"/>
        </w:rPr>
        <w:t>]</w:t>
      </w:r>
      <w:r>
        <w:rPr>
          <w:rFonts w:hint="eastAsia" w:cs="宋体"/>
          <w:bCs/>
          <w:color w:val="auto"/>
          <w:sz w:val="24"/>
          <w:highlight w:val="none"/>
        </w:rPr>
        <w:t>46</w:t>
      </w:r>
      <w:r>
        <w:rPr>
          <w:rFonts w:hint="eastAsia" w:ascii="宋体" w:hAnsi="宋体" w:cs="宋体"/>
          <w:bCs/>
          <w:color w:val="auto"/>
          <w:sz w:val="24"/>
          <w:highlight w:val="none"/>
        </w:rPr>
        <w:t>号）和《工业和信息化部、国家统计局、国家发展和改革委员会、财政部关于印发中小企业划型标准规定的通知》（工信部联企业[</w:t>
      </w:r>
      <w:r>
        <w:rPr>
          <w:rFonts w:hint="eastAsia" w:cs="宋体"/>
          <w:bCs/>
          <w:color w:val="auto"/>
          <w:sz w:val="24"/>
          <w:highlight w:val="none"/>
        </w:rPr>
        <w:t>2011</w:t>
      </w:r>
      <w:r>
        <w:rPr>
          <w:rFonts w:hint="eastAsia" w:ascii="宋体" w:hAnsi="宋体" w:cs="宋体"/>
          <w:bCs/>
          <w:color w:val="auto"/>
          <w:sz w:val="24"/>
          <w:highlight w:val="none"/>
        </w:rPr>
        <w:t>]</w:t>
      </w:r>
      <w:r>
        <w:rPr>
          <w:rFonts w:hint="eastAsia" w:cs="宋体"/>
          <w:bCs/>
          <w:color w:val="auto"/>
          <w:sz w:val="24"/>
          <w:highlight w:val="none"/>
        </w:rPr>
        <w:t>300</w:t>
      </w:r>
      <w:r>
        <w:rPr>
          <w:rFonts w:hint="eastAsia" w:ascii="宋体" w:hAnsi="宋体" w:cs="宋体"/>
          <w:bCs/>
          <w:color w:val="auto"/>
          <w:sz w:val="24"/>
          <w:highlight w:val="none"/>
        </w:rPr>
        <w:t>号）的规定为准。</w:t>
      </w:r>
    </w:p>
    <w:p w14:paraId="1582F93D">
      <w:pPr>
        <w:keepNext w:val="0"/>
        <w:keepLines w:val="0"/>
        <w:pageBreakBefore w:val="0"/>
        <w:spacing w:line="360" w:lineRule="auto"/>
        <w:ind w:left="0" w:right="0" w:firstLine="480"/>
        <w:jc w:val="left"/>
        <w:rPr>
          <w:rFonts w:ascii="宋体" w:hAnsi="宋体" w:cs="宋体"/>
          <w:bCs/>
          <w:color w:val="auto"/>
          <w:sz w:val="24"/>
          <w:highlight w:val="none"/>
        </w:rPr>
      </w:pPr>
      <w:r>
        <w:rPr>
          <w:rFonts w:hint="eastAsia" w:ascii="宋体" w:hAnsi="宋体" w:cs="宋体"/>
          <w:bCs/>
          <w:color w:val="auto"/>
          <w:sz w:val="24"/>
          <w:highlight w:val="none"/>
          <w:lang w:val="en-US" w:eastAsia="zh-CN"/>
        </w:rPr>
        <w:t>供应商</w:t>
      </w:r>
      <w:r>
        <w:rPr>
          <w:rFonts w:hint="eastAsia" w:ascii="宋体" w:hAnsi="宋体" w:cs="宋体"/>
          <w:bCs/>
          <w:color w:val="auto"/>
          <w:sz w:val="24"/>
          <w:highlight w:val="none"/>
        </w:rPr>
        <w:t>为监狱企业的，提供省级以上监狱管理局、戒毒管理局（含新疆生产建设兵团）出具的属于监狱企业的证明文件原件扫描件。具体以《财政部 司法部关于政府采购支持监狱企业发展有关问题的通知》（财库〔</w:t>
      </w:r>
      <w:r>
        <w:rPr>
          <w:rFonts w:hint="eastAsia" w:cs="宋体"/>
          <w:bCs/>
          <w:color w:val="auto"/>
          <w:sz w:val="24"/>
          <w:highlight w:val="none"/>
        </w:rPr>
        <w:t>2014</w:t>
      </w:r>
      <w:r>
        <w:rPr>
          <w:rFonts w:hint="eastAsia" w:ascii="宋体" w:hAnsi="宋体" w:cs="宋体"/>
          <w:bCs/>
          <w:color w:val="auto"/>
          <w:sz w:val="24"/>
          <w:highlight w:val="none"/>
        </w:rPr>
        <w:t>〕</w:t>
      </w:r>
      <w:r>
        <w:rPr>
          <w:rFonts w:hint="eastAsia" w:cs="宋体"/>
          <w:bCs/>
          <w:color w:val="auto"/>
          <w:sz w:val="24"/>
          <w:highlight w:val="none"/>
        </w:rPr>
        <w:t>68</w:t>
      </w:r>
      <w:r>
        <w:rPr>
          <w:rFonts w:hint="eastAsia" w:ascii="宋体" w:hAnsi="宋体" w:cs="宋体"/>
          <w:bCs/>
          <w:color w:val="auto"/>
          <w:sz w:val="24"/>
          <w:highlight w:val="none"/>
        </w:rPr>
        <w:t>号）的规定为准。</w:t>
      </w:r>
    </w:p>
    <w:p w14:paraId="4D8430A8">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lang w:val="en-US" w:eastAsia="zh-CN"/>
        </w:rPr>
        <w:t>供应商</w:t>
      </w:r>
      <w:r>
        <w:rPr>
          <w:rFonts w:hint="eastAsia" w:ascii="宋体" w:hAnsi="宋体" w:cs="宋体"/>
          <w:bCs/>
          <w:color w:val="auto"/>
          <w:sz w:val="24"/>
          <w:highlight w:val="none"/>
        </w:rPr>
        <w:t>为享受政府采购支持政策的残疾人福利性单位的，提供《残疾人福利性单位声明函》（加盖电子签章，格式见招标文件第七章《投标文件相关格式》）。</w:t>
      </w:r>
    </w:p>
    <w:p w14:paraId="5ACF8BAE">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享受政府采购支持政策的残疾人福利性单位应当同时满足以下条件：</w:t>
      </w:r>
    </w:p>
    <w:p w14:paraId="4A8D8D77">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（一）安置的残疾人占本单位在职职工人数的比例不低于</w:t>
      </w:r>
      <w:r>
        <w:rPr>
          <w:rFonts w:hint="eastAsia" w:cs="宋体"/>
          <w:bCs/>
          <w:color w:val="auto"/>
          <w:sz w:val="24"/>
          <w:highlight w:val="none"/>
        </w:rPr>
        <w:t>25</w:t>
      </w:r>
      <w:r>
        <w:rPr>
          <w:rFonts w:hint="eastAsia" w:ascii="宋体" w:hAnsi="宋体" w:cs="宋体"/>
          <w:bCs/>
          <w:color w:val="auto"/>
          <w:sz w:val="24"/>
          <w:highlight w:val="none"/>
        </w:rPr>
        <w:t>%（含</w:t>
      </w:r>
      <w:r>
        <w:rPr>
          <w:rFonts w:hint="eastAsia" w:cs="宋体"/>
          <w:bCs/>
          <w:color w:val="auto"/>
          <w:sz w:val="24"/>
          <w:highlight w:val="none"/>
        </w:rPr>
        <w:t>25</w:t>
      </w:r>
      <w:r>
        <w:rPr>
          <w:rFonts w:hint="eastAsia" w:ascii="宋体" w:hAnsi="宋体" w:cs="宋体"/>
          <w:bCs/>
          <w:color w:val="auto"/>
          <w:sz w:val="24"/>
          <w:highlight w:val="none"/>
        </w:rPr>
        <w:t>%），并且安置的残疾人人数不少于</w:t>
      </w:r>
      <w:r>
        <w:rPr>
          <w:rFonts w:hint="eastAsia" w:cs="宋体"/>
          <w:bCs/>
          <w:color w:val="auto"/>
          <w:sz w:val="24"/>
          <w:highlight w:val="none"/>
        </w:rPr>
        <w:t>10</w:t>
      </w:r>
      <w:r>
        <w:rPr>
          <w:rFonts w:hint="eastAsia" w:ascii="宋体" w:hAnsi="宋体" w:cs="宋体"/>
          <w:bCs/>
          <w:color w:val="auto"/>
          <w:sz w:val="24"/>
          <w:highlight w:val="none"/>
        </w:rPr>
        <w:t>人（含</w:t>
      </w:r>
      <w:r>
        <w:rPr>
          <w:rFonts w:hint="eastAsia" w:cs="宋体"/>
          <w:bCs/>
          <w:color w:val="auto"/>
          <w:sz w:val="24"/>
          <w:highlight w:val="none"/>
        </w:rPr>
        <w:t>10</w:t>
      </w:r>
      <w:r>
        <w:rPr>
          <w:rFonts w:hint="eastAsia" w:ascii="宋体" w:hAnsi="宋体" w:cs="宋体"/>
          <w:bCs/>
          <w:color w:val="auto"/>
          <w:sz w:val="24"/>
          <w:highlight w:val="none"/>
        </w:rPr>
        <w:t>人）；</w:t>
      </w:r>
    </w:p>
    <w:p w14:paraId="4EB28F18">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（二）依法与安置的每位残疾人签订了一年以上（含一年）的劳动合同或服务协议；</w:t>
      </w:r>
    </w:p>
    <w:p w14:paraId="6A5E68E8">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（三）为安置的每位残疾人按月足额缴纳了基本养老保险、基本医疗保险、失业保险、工伤保险和生育保险等社会保险费；</w:t>
      </w:r>
    </w:p>
    <w:p w14:paraId="4731654D">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（四）通过银行等金融机构向安置的每位残疾人，按月支付了不低于单位所在区县适用的经省级人民政府批准的月最低工资标准的工资；</w:t>
      </w:r>
    </w:p>
    <w:p w14:paraId="797E4BD9">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（五）提供本单位制造的货物、承担的工程或者服务（以下简称产品），或者提供其他残疾人福利性单位制造的货物（不包括使用非残疾人福利性单位注册商标的货物）。</w:t>
      </w:r>
    </w:p>
    <w:p w14:paraId="3EF4697D">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前款所称残疾人是指法定劳动年龄内，持有《中华人民共和国残疾人证》或者《中华人民共和国残疾军人证（</w:t>
      </w:r>
      <w:r>
        <w:rPr>
          <w:rFonts w:hint="eastAsia" w:cs="宋体"/>
          <w:bCs/>
          <w:color w:val="auto"/>
          <w:sz w:val="24"/>
          <w:highlight w:val="none"/>
        </w:rPr>
        <w:t>1</w:t>
      </w:r>
      <w:r>
        <w:rPr>
          <w:rFonts w:hint="eastAsia" w:ascii="宋体" w:hAnsi="宋体" w:cs="宋体"/>
          <w:bCs/>
          <w:color w:val="auto"/>
          <w:sz w:val="24"/>
          <w:highlight w:val="none"/>
        </w:rPr>
        <w:t>至</w:t>
      </w:r>
      <w:r>
        <w:rPr>
          <w:rFonts w:hint="eastAsia" w:cs="宋体"/>
          <w:bCs/>
          <w:color w:val="auto"/>
          <w:sz w:val="24"/>
          <w:highlight w:val="none"/>
        </w:rPr>
        <w:t>8</w:t>
      </w:r>
      <w:r>
        <w:rPr>
          <w:rFonts w:hint="eastAsia" w:ascii="宋体" w:hAnsi="宋体" w:cs="宋体"/>
          <w:bCs/>
          <w:color w:val="auto"/>
          <w:sz w:val="24"/>
          <w:highlight w:val="none"/>
        </w:rPr>
        <w:t>级）》的自然人，包括具有劳动条件和劳动意愿的精神残疾人。在职职工人数是指与残疾人福利性单位建立劳动关系并依法签订劳动合同或者服务协议的雇员人数。</w:t>
      </w:r>
    </w:p>
    <w:p w14:paraId="372366CE">
      <w:pPr>
        <w:pStyle w:val="58"/>
        <w:keepNext w:val="0"/>
        <w:keepLines w:val="0"/>
        <w:pageBreakBefore w:val="0"/>
        <w:spacing w:line="360" w:lineRule="auto"/>
        <w:ind w:left="0" w:right="0" w:firstLine="480"/>
        <w:rPr>
          <w:rFonts w:ascii="宋体" w:hAnsi="宋体"/>
          <w:bCs/>
          <w:color w:val="auto"/>
          <w:sz w:val="24"/>
          <w:szCs w:val="24"/>
          <w:highlight w:val="none"/>
        </w:rPr>
      </w:pPr>
      <w:r>
        <w:rPr>
          <w:rFonts w:hint="eastAsia" w:ascii="宋体" w:hAnsi="宋体" w:cs="宋体"/>
          <w:bCs/>
          <w:color w:val="auto"/>
          <w:sz w:val="24"/>
          <w:highlight w:val="none"/>
        </w:rPr>
        <w:t>具体以《三部门联合发布关于促进残疾人就业政府采购政策的通知》（财库〔</w:t>
      </w:r>
      <w:r>
        <w:rPr>
          <w:rFonts w:hint="eastAsia" w:cs="宋体"/>
          <w:bCs/>
          <w:color w:val="auto"/>
          <w:sz w:val="24"/>
          <w:highlight w:val="none"/>
        </w:rPr>
        <w:t>2017</w:t>
      </w:r>
      <w:r>
        <w:rPr>
          <w:rFonts w:hint="eastAsia" w:ascii="宋体" w:hAnsi="宋体" w:cs="宋体"/>
          <w:bCs/>
          <w:color w:val="auto"/>
          <w:sz w:val="24"/>
          <w:highlight w:val="none"/>
        </w:rPr>
        <w:t>〕</w:t>
      </w:r>
      <w:r>
        <w:rPr>
          <w:rFonts w:hint="eastAsia" w:cs="宋体"/>
          <w:bCs/>
          <w:color w:val="auto"/>
          <w:sz w:val="24"/>
          <w:highlight w:val="none"/>
        </w:rPr>
        <w:t>141</w:t>
      </w:r>
      <w:r>
        <w:rPr>
          <w:rFonts w:hint="eastAsia" w:ascii="宋体" w:hAnsi="宋体" w:cs="宋体"/>
          <w:bCs/>
          <w:color w:val="auto"/>
          <w:sz w:val="24"/>
          <w:highlight w:val="none"/>
        </w:rPr>
        <w:t>号）规定为准。</w:t>
      </w:r>
    </w:p>
    <w:p w14:paraId="4D964A5D">
      <w:pPr>
        <w:pStyle w:val="58"/>
        <w:keepNext w:val="0"/>
        <w:keepLines w:val="0"/>
        <w:pageBreakBefore w:val="0"/>
        <w:spacing w:line="360" w:lineRule="auto"/>
        <w:ind w:left="0" w:right="0" w:firstLine="482"/>
        <w:rPr>
          <w:rFonts w:ascii="宋体" w:hAnsi="宋体"/>
          <w:b/>
          <w:bCs/>
          <w:color w:val="auto"/>
          <w:sz w:val="24"/>
          <w:szCs w:val="24"/>
          <w:highlight w:val="none"/>
        </w:rPr>
      </w:pPr>
      <w:r>
        <w:rPr>
          <w:rFonts w:ascii="宋体" w:hAnsi="宋体"/>
          <w:b/>
          <w:bCs/>
          <w:color w:val="auto"/>
          <w:sz w:val="24"/>
          <w:szCs w:val="24"/>
          <w:highlight w:val="none"/>
        </w:rPr>
        <w:t>（三）符合条件（必须提供，否则响应无效）</w:t>
      </w:r>
    </w:p>
    <w:p w14:paraId="03128D20">
      <w:pPr>
        <w:pStyle w:val="58"/>
        <w:keepNext w:val="0"/>
        <w:keepLines w:val="0"/>
        <w:pageBreakBefore w:val="0"/>
        <w:spacing w:line="360" w:lineRule="auto"/>
        <w:ind w:left="0" w:right="0" w:firstLine="482"/>
        <w:rPr>
          <w:rFonts w:hint="eastAsia" w:ascii="宋体" w:hAnsi="宋体"/>
          <w:b/>
          <w:bCs/>
          <w:color w:val="auto"/>
          <w:sz w:val="24"/>
          <w:szCs w:val="24"/>
          <w:highlight w:val="none"/>
        </w:rPr>
      </w:pPr>
      <w:r>
        <w:rPr>
          <w:rFonts w:hint="eastAsia" w:ascii="宋体" w:hAnsi="宋体"/>
          <w:b/>
          <w:bCs/>
          <w:color w:val="auto"/>
          <w:sz w:val="24"/>
          <w:szCs w:val="24"/>
          <w:highlight w:val="none"/>
        </w:rPr>
        <w:t>1.《授权委托书》（加盖电子签章，格式见《磋商文件附件》）；</w:t>
      </w:r>
    </w:p>
    <w:p w14:paraId="69F7B7CE">
      <w:pPr>
        <w:pStyle w:val="58"/>
        <w:keepNext w:val="0"/>
        <w:keepLines w:val="0"/>
        <w:pageBreakBefore w:val="0"/>
        <w:spacing w:line="360" w:lineRule="auto"/>
        <w:ind w:left="0" w:right="0" w:firstLine="482"/>
        <w:rPr>
          <w:rFonts w:hint="eastAsia" w:ascii="宋体" w:hAnsi="宋体"/>
          <w:b/>
          <w:bCs/>
          <w:color w:val="auto"/>
          <w:sz w:val="24"/>
          <w:szCs w:val="24"/>
          <w:highlight w:val="none"/>
        </w:rPr>
      </w:pPr>
      <w:r>
        <w:rPr>
          <w:rFonts w:hint="eastAsia" w:ascii="宋体" w:hAnsi="宋体"/>
          <w:b/>
          <w:bCs/>
          <w:color w:val="auto"/>
          <w:sz w:val="24"/>
          <w:szCs w:val="24"/>
          <w:highlight w:val="none"/>
        </w:rPr>
        <w:t>2.《承诺书》（加盖电子签章，格式见《磋商文件》附件）；</w:t>
      </w:r>
    </w:p>
    <w:p w14:paraId="7840A738">
      <w:pPr>
        <w:pStyle w:val="58"/>
        <w:keepNext w:val="0"/>
        <w:keepLines w:val="0"/>
        <w:pageBreakBefore w:val="0"/>
        <w:spacing w:line="360" w:lineRule="auto"/>
        <w:ind w:left="0" w:right="0" w:firstLine="482"/>
        <w:rPr>
          <w:rFonts w:hint="eastAsia" w:ascii="宋体" w:hAnsi="宋体"/>
          <w:b/>
          <w:bCs/>
          <w:color w:val="auto"/>
          <w:sz w:val="24"/>
          <w:szCs w:val="24"/>
          <w:highlight w:val="none"/>
        </w:rPr>
      </w:pPr>
      <w:r>
        <w:rPr>
          <w:rFonts w:hint="eastAsia" w:ascii="宋体" w:hAnsi="宋体"/>
          <w:b/>
          <w:bCs/>
          <w:color w:val="auto"/>
          <w:sz w:val="24"/>
          <w:szCs w:val="24"/>
          <w:highlight w:val="none"/>
        </w:rPr>
        <w:t>3.《磋商报价表》（加盖电子签章，格式见《磋商文件》附件）；</w:t>
      </w:r>
    </w:p>
    <w:p w14:paraId="25E424E8">
      <w:pPr>
        <w:pStyle w:val="58"/>
        <w:keepNext w:val="0"/>
        <w:keepLines w:val="0"/>
        <w:pageBreakBefore w:val="0"/>
        <w:spacing w:line="360" w:lineRule="auto"/>
        <w:ind w:left="0" w:right="0" w:firstLine="482"/>
        <w:rPr>
          <w:rFonts w:hint="eastAsia" w:ascii="宋体" w:hAnsi="宋体"/>
          <w:b/>
          <w:bCs/>
          <w:color w:val="auto"/>
          <w:sz w:val="24"/>
          <w:szCs w:val="24"/>
          <w:highlight w:val="none"/>
        </w:rPr>
      </w:pPr>
      <w:r>
        <w:rPr>
          <w:rFonts w:hint="eastAsia" w:ascii="宋体" w:hAnsi="宋体"/>
          <w:b/>
          <w:bCs/>
          <w:color w:val="auto"/>
          <w:sz w:val="24"/>
          <w:szCs w:val="24"/>
          <w:highlight w:val="none"/>
        </w:rPr>
        <w:t>4.《分项价格表》（加盖电子签章，格式见《磋商文件》附件）；</w:t>
      </w:r>
    </w:p>
    <w:p w14:paraId="318BF85D">
      <w:pPr>
        <w:pStyle w:val="58"/>
        <w:keepNext w:val="0"/>
        <w:keepLines w:val="0"/>
        <w:pageBreakBefore w:val="0"/>
        <w:spacing w:line="360" w:lineRule="auto"/>
        <w:ind w:left="0" w:right="0" w:firstLine="482"/>
        <w:rPr>
          <w:rFonts w:hint="eastAsia" w:ascii="宋体" w:hAnsi="宋体"/>
          <w:b/>
          <w:bCs/>
          <w:color w:val="auto"/>
          <w:sz w:val="24"/>
          <w:szCs w:val="24"/>
          <w:highlight w:val="none"/>
        </w:rPr>
      </w:pPr>
      <w:r>
        <w:rPr>
          <w:rFonts w:hint="eastAsia" w:ascii="宋体" w:hAnsi="宋体"/>
          <w:b/>
          <w:bCs/>
          <w:color w:val="auto"/>
          <w:sz w:val="24"/>
          <w:szCs w:val="24"/>
          <w:highlight w:val="none"/>
        </w:rPr>
        <w:t>5.《偏离表》（加盖电子签章，格式见《磋商文件》附件）；</w:t>
      </w:r>
    </w:p>
    <w:p w14:paraId="34FE4BAC">
      <w:pPr>
        <w:pStyle w:val="58"/>
        <w:keepNext w:val="0"/>
        <w:keepLines w:val="0"/>
        <w:pageBreakBefore w:val="0"/>
        <w:spacing w:line="360" w:lineRule="auto"/>
        <w:ind w:left="0" w:right="0" w:firstLine="482"/>
        <w:rPr>
          <w:rFonts w:hint="eastAsia" w:ascii="宋体" w:hAnsi="宋体"/>
          <w:b/>
          <w:bCs/>
          <w:color w:val="auto"/>
          <w:sz w:val="24"/>
          <w:szCs w:val="24"/>
          <w:highlight w:val="none"/>
        </w:rPr>
      </w:pPr>
      <w:r>
        <w:rPr>
          <w:rFonts w:hint="eastAsia" w:ascii="宋体" w:hAnsi="宋体"/>
          <w:b/>
          <w:bCs/>
          <w:color w:val="auto"/>
          <w:sz w:val="24"/>
          <w:szCs w:val="24"/>
          <w:highlight w:val="none"/>
        </w:rPr>
        <w:t>6.《</w:t>
      </w:r>
      <w:r>
        <w:rPr>
          <w:rFonts w:hint="eastAsia" w:ascii="宋体" w:hAnsi="宋体"/>
          <w:b/>
          <w:bCs/>
          <w:color w:val="auto"/>
          <w:sz w:val="24"/>
          <w:szCs w:val="24"/>
          <w:highlight w:val="none"/>
          <w:lang w:val="en-US" w:eastAsia="zh-CN"/>
        </w:rPr>
        <w:t>项目组人员表</w:t>
      </w:r>
      <w:r>
        <w:rPr>
          <w:rFonts w:hint="eastAsia" w:ascii="宋体" w:hAnsi="宋体"/>
          <w:b/>
          <w:bCs/>
          <w:color w:val="auto"/>
          <w:sz w:val="24"/>
          <w:szCs w:val="24"/>
          <w:highlight w:val="none"/>
        </w:rPr>
        <w:t>》（加盖电子签章，格式见《磋商文件》附件）；</w:t>
      </w:r>
    </w:p>
    <w:p w14:paraId="019844F2">
      <w:pPr>
        <w:pStyle w:val="58"/>
        <w:keepNext w:val="0"/>
        <w:keepLines w:val="0"/>
        <w:pageBreakBefore w:val="0"/>
        <w:spacing w:line="360" w:lineRule="auto"/>
        <w:ind w:left="0" w:right="0" w:firstLine="482"/>
        <w:rPr>
          <w:rFonts w:ascii="宋体" w:hAnsi="宋体"/>
          <w:b/>
          <w:bCs/>
          <w:color w:val="auto"/>
          <w:sz w:val="24"/>
          <w:szCs w:val="24"/>
          <w:highlight w:val="none"/>
        </w:rPr>
      </w:pPr>
      <w:r>
        <w:rPr>
          <w:rFonts w:ascii="宋体" w:hAnsi="宋体"/>
          <w:b/>
          <w:bCs/>
          <w:color w:val="auto"/>
          <w:sz w:val="24"/>
          <w:szCs w:val="24"/>
          <w:highlight w:val="none"/>
        </w:rPr>
        <w:t>（四）综合评审评分项</w:t>
      </w:r>
    </w:p>
    <w:p w14:paraId="195E12EB">
      <w:pPr>
        <w:pStyle w:val="58"/>
        <w:keepNext w:val="0"/>
        <w:keepLines w:val="0"/>
        <w:pageBreakBefore w:val="0"/>
        <w:spacing w:line="360" w:lineRule="auto"/>
        <w:ind w:left="0" w:right="0" w:firstLine="482"/>
        <w:rPr>
          <w:rFonts w:hint="eastAsia" w:ascii="宋体" w:hAnsi="宋体" w:eastAsia="宋体"/>
          <w:b/>
          <w:bCs/>
          <w:color w:val="auto"/>
          <w:sz w:val="24"/>
          <w:szCs w:val="24"/>
          <w:highlight w:val="none"/>
          <w:lang w:eastAsia="zh-CN"/>
        </w:rPr>
      </w:pPr>
      <w:r>
        <w:rPr>
          <w:rFonts w:hint="eastAsia" w:ascii="宋体" w:hAnsi="宋体"/>
          <w:b/>
          <w:bCs/>
          <w:color w:val="auto"/>
          <w:sz w:val="24"/>
          <w:szCs w:val="24"/>
          <w:highlight w:val="none"/>
        </w:rPr>
        <w:t>1、技术部分</w:t>
      </w:r>
      <w:r>
        <w:rPr>
          <w:rFonts w:hint="eastAsia" w:ascii="宋体" w:hAnsi="宋体"/>
          <w:b/>
          <w:bCs/>
          <w:color w:val="auto"/>
          <w:sz w:val="24"/>
          <w:szCs w:val="24"/>
          <w:highlight w:val="none"/>
          <w:lang w:eastAsia="zh-CN"/>
        </w:rPr>
        <w:t>：</w:t>
      </w:r>
      <w:r>
        <w:rPr>
          <w:rFonts w:hint="eastAsia" w:ascii="宋体" w:hAnsi="宋体"/>
          <w:color w:val="auto"/>
          <w:sz w:val="24"/>
          <w:szCs w:val="24"/>
          <w:highlight w:val="none"/>
        </w:rPr>
        <w:t>（要求见《磋商文件》附件1、《评分细则》）；</w:t>
      </w:r>
    </w:p>
    <w:p w14:paraId="3D74A57B">
      <w:pPr>
        <w:pStyle w:val="58"/>
        <w:keepNext w:val="0"/>
        <w:keepLines w:val="0"/>
        <w:pageBreakBefore w:val="0"/>
        <w:spacing w:line="360" w:lineRule="auto"/>
        <w:ind w:left="0" w:right="0" w:firstLine="482"/>
        <w:rPr>
          <w:rFonts w:ascii="宋体" w:hAnsi="宋体"/>
          <w:b/>
          <w:bCs/>
          <w:color w:val="auto"/>
          <w:sz w:val="24"/>
          <w:szCs w:val="24"/>
          <w:highlight w:val="none"/>
        </w:rPr>
      </w:pPr>
      <w:r>
        <w:rPr>
          <w:rFonts w:hint="eastAsia" w:ascii="宋体" w:hAnsi="宋体"/>
          <w:b/>
          <w:bCs/>
          <w:color w:val="auto"/>
          <w:sz w:val="24"/>
          <w:szCs w:val="24"/>
          <w:highlight w:val="none"/>
        </w:rPr>
        <w:t>2、商务部分</w:t>
      </w:r>
    </w:p>
    <w:p w14:paraId="3831EC24">
      <w:pPr>
        <w:pStyle w:val="58"/>
        <w:keepNext w:val="0"/>
        <w:keepLines w:val="0"/>
        <w:pageBreakBefore w:val="0"/>
        <w:spacing w:line="360" w:lineRule="auto"/>
        <w:ind w:left="0" w:right="0" w:firstLine="480"/>
        <w:rPr>
          <w:rFonts w:ascii="宋体" w:hAnsi="宋体"/>
          <w:color w:val="auto"/>
          <w:sz w:val="24"/>
          <w:szCs w:val="24"/>
          <w:highlight w:val="none"/>
        </w:rPr>
      </w:pPr>
      <w:r>
        <w:rPr>
          <w:rFonts w:hint="eastAsia" w:ascii="宋体" w:hAnsi="宋体"/>
          <w:color w:val="auto"/>
          <w:sz w:val="24"/>
          <w:szCs w:val="24"/>
          <w:highlight w:val="none"/>
        </w:rPr>
        <w:t>2.1供应商业绩（要求见《磋商文件》附件1、《评分细则》）；</w:t>
      </w:r>
    </w:p>
    <w:p w14:paraId="46752479">
      <w:pPr>
        <w:pStyle w:val="58"/>
        <w:keepNext w:val="0"/>
        <w:keepLines w:val="0"/>
        <w:pageBreakBefore w:val="0"/>
        <w:spacing w:line="360" w:lineRule="auto"/>
        <w:ind w:left="0" w:right="0" w:firstLine="482"/>
        <w:rPr>
          <w:rFonts w:ascii="宋体" w:hAnsi="宋体"/>
          <w:b/>
          <w:bCs/>
          <w:color w:val="auto"/>
          <w:sz w:val="24"/>
          <w:szCs w:val="24"/>
          <w:highlight w:val="none"/>
        </w:rPr>
      </w:pPr>
      <w:r>
        <w:rPr>
          <w:rFonts w:hint="eastAsia" w:ascii="宋体" w:hAnsi="宋体"/>
          <w:b/>
          <w:bCs/>
          <w:color w:val="auto"/>
          <w:sz w:val="24"/>
          <w:szCs w:val="24"/>
          <w:highlight w:val="none"/>
        </w:rPr>
        <w:t>2.2</w:t>
      </w:r>
      <w:r>
        <w:rPr>
          <w:rFonts w:ascii="宋体" w:hAnsi="宋体"/>
          <w:b/>
          <w:bCs/>
          <w:color w:val="auto"/>
          <w:sz w:val="24"/>
          <w:szCs w:val="24"/>
          <w:highlight w:val="none"/>
        </w:rPr>
        <w:t>评分细则中评分得分需提供的相关证明文件原件扫描件或供应商认为需要提供的其他资料扫描件。</w:t>
      </w:r>
    </w:p>
    <w:p w14:paraId="510409F8">
      <w:pPr>
        <w:pStyle w:val="61"/>
        <w:keepNext w:val="0"/>
        <w:keepLines w:val="0"/>
        <w:pageBreakBefore w:val="0"/>
        <w:spacing w:line="360" w:lineRule="auto"/>
        <w:ind w:left="0" w:right="0" w:firstLine="482"/>
        <w:rPr>
          <w:rFonts w:eastAsia="宋体"/>
          <w:b/>
          <w:color w:val="auto"/>
          <w:highlight w:val="none"/>
        </w:rPr>
      </w:pPr>
      <w:r>
        <w:rPr>
          <w:rFonts w:eastAsia="宋体"/>
          <w:b/>
          <w:color w:val="auto"/>
          <w:highlight w:val="none"/>
        </w:rPr>
        <w:t>（五）价格折扣文件格式</w:t>
      </w:r>
    </w:p>
    <w:p w14:paraId="1D45B3AA">
      <w:pPr>
        <w:pStyle w:val="61"/>
        <w:keepNext w:val="0"/>
        <w:keepLines w:val="0"/>
        <w:pageBreakBefore w:val="0"/>
        <w:spacing w:line="360" w:lineRule="auto"/>
        <w:ind w:left="0" w:right="0" w:firstLine="482"/>
        <w:rPr>
          <w:rFonts w:hint="eastAsia" w:eastAsia="宋体"/>
          <w:bCs/>
          <w:color w:val="auto"/>
          <w:highlight w:val="none"/>
        </w:rPr>
      </w:pPr>
      <w:r>
        <w:rPr>
          <w:rFonts w:eastAsia="宋体"/>
          <w:b/>
          <w:color w:val="auto"/>
          <w:highlight w:val="none"/>
        </w:rPr>
        <w:t>1、企业报价折扣证明：</w:t>
      </w:r>
      <w:r>
        <w:rPr>
          <w:rFonts w:hint="eastAsia" w:eastAsia="宋体"/>
          <w:b/>
          <w:color w:val="auto"/>
          <w:highlight w:val="none"/>
        </w:rPr>
        <w:t>无</w:t>
      </w:r>
      <w:r>
        <w:rPr>
          <w:rFonts w:hint="eastAsia" w:eastAsia="宋体"/>
          <w:bCs/>
          <w:color w:val="auto"/>
          <w:highlight w:val="none"/>
        </w:rPr>
        <w:t>。</w:t>
      </w:r>
    </w:p>
    <w:p w14:paraId="4BA32AB1">
      <w:pPr>
        <w:pStyle w:val="58"/>
        <w:keepNext w:val="0"/>
        <w:keepLines w:val="0"/>
        <w:pageBreakBefore w:val="0"/>
        <w:spacing w:line="360" w:lineRule="auto"/>
        <w:ind w:left="0" w:right="0" w:firstLine="482"/>
      </w:pPr>
      <w:r>
        <w:rPr>
          <w:rFonts w:hint="eastAsia" w:ascii="宋体" w:hAnsi="宋体"/>
          <w:b/>
          <w:bCs/>
          <w:color w:val="auto"/>
          <w:sz w:val="24"/>
          <w:szCs w:val="24"/>
          <w:highlight w:val="none"/>
          <w:lang w:val="en-US" w:eastAsia="zh-CN"/>
        </w:rPr>
        <w:t>2、本国产品政策：依据《国务院办公厅关于在政府采购中实施本国产品标准及相关政策的通知》（国办发〔2025〕34号），本项目不适用本国产品价格评审扣除政策。供应商可按系统格式提交《关于符合本国产品标准的声明函》，但无论供应商是否声明为本国产品，均不享受本国产品价格折扣，评审直接采用供应商原始响应报价计算评审价 。</w:t>
      </w:r>
    </w:p>
    <w:p w14:paraId="16126551">
      <w:pPr>
        <w:pStyle w:val="61"/>
        <w:keepNext w:val="0"/>
        <w:keepLines w:val="0"/>
        <w:pageBreakBefore w:val="0"/>
        <w:spacing w:line="360" w:lineRule="auto"/>
        <w:ind w:left="0" w:right="0" w:firstLine="482"/>
        <w:rPr>
          <w:rFonts w:eastAsia="宋体"/>
          <w:b/>
          <w:bCs/>
          <w:color w:val="auto"/>
          <w:highlight w:val="none"/>
        </w:rPr>
      </w:pPr>
      <w:r>
        <w:rPr>
          <w:rFonts w:eastAsia="宋体"/>
          <w:b/>
          <w:bCs/>
          <w:color w:val="auto"/>
          <w:highlight w:val="none"/>
        </w:rPr>
        <w:t>（六）提交的首次响应文件的加密</w:t>
      </w:r>
      <w:r>
        <w:rPr>
          <w:rFonts w:hint="eastAsia" w:eastAsia="宋体"/>
          <w:b/>
          <w:bCs/>
          <w:color w:val="auto"/>
          <w:highlight w:val="none"/>
        </w:rPr>
        <w:t>、</w:t>
      </w:r>
      <w:r>
        <w:rPr>
          <w:rFonts w:eastAsia="宋体"/>
          <w:b/>
          <w:bCs/>
          <w:color w:val="auto"/>
          <w:highlight w:val="none"/>
        </w:rPr>
        <w:t>签署、盖章要求：</w:t>
      </w:r>
    </w:p>
    <w:p w14:paraId="676B10D1">
      <w:pPr>
        <w:pStyle w:val="61"/>
        <w:keepNext w:val="0"/>
        <w:keepLines w:val="0"/>
        <w:pageBreakBefore w:val="0"/>
        <w:ind w:left="0" w:right="0" w:firstLine="480"/>
        <w:rPr>
          <w:rFonts w:eastAsia="宋体"/>
          <w:color w:val="auto"/>
          <w:highlight w:val="none"/>
        </w:rPr>
      </w:pPr>
      <w:r>
        <w:rPr>
          <w:rFonts w:eastAsia="宋体"/>
          <w:color w:val="auto"/>
          <w:highlight w:val="none"/>
        </w:rPr>
        <w:t>1、加密要求：</w:t>
      </w:r>
    </w:p>
    <w:p w14:paraId="6B460D09">
      <w:pPr>
        <w:pStyle w:val="61"/>
        <w:keepNext w:val="0"/>
        <w:keepLines w:val="0"/>
        <w:pageBreakBefore w:val="0"/>
        <w:ind w:left="0" w:right="0" w:firstLine="480"/>
        <w:rPr>
          <w:rFonts w:eastAsia="宋体"/>
          <w:color w:val="auto"/>
          <w:highlight w:val="none"/>
        </w:rPr>
      </w:pPr>
      <w:r>
        <w:rPr>
          <w:rFonts w:eastAsia="宋体"/>
          <w:color w:val="auto"/>
          <w:highlight w:val="none"/>
        </w:rPr>
        <w:t>供应商应当按照《磋商文件》和“苏采云”系统的要求编制并加密响应文件。本项目供应商须通过“苏采云”系统提供的政府采购客户端工具（使用“CA数字证书”）对其数据电文形式的响应文件加密。</w:t>
      </w:r>
    </w:p>
    <w:p w14:paraId="781BF5D4">
      <w:pPr>
        <w:pStyle w:val="61"/>
        <w:keepNext w:val="0"/>
        <w:keepLines w:val="0"/>
        <w:pageBreakBefore w:val="0"/>
        <w:ind w:left="0" w:right="0" w:firstLine="480"/>
        <w:rPr>
          <w:rFonts w:eastAsia="宋体"/>
          <w:color w:val="auto"/>
          <w:highlight w:val="none"/>
        </w:rPr>
      </w:pPr>
      <w:r>
        <w:rPr>
          <w:rFonts w:eastAsia="宋体"/>
          <w:color w:val="auto"/>
          <w:highlight w:val="none"/>
        </w:rPr>
        <w:t>2、签署要求：</w:t>
      </w:r>
      <w:r>
        <w:rPr>
          <w:rFonts w:hint="eastAsia" w:eastAsia="宋体"/>
          <w:b/>
          <w:bCs/>
          <w:color w:val="auto"/>
          <w:highlight w:val="none"/>
        </w:rPr>
        <w:t>特别提醒：竞争性磋商文件中如需“授权代表签字或盖章”，供应商可打印成文档，签字或盖章后再扫描上传，最后再电子签章</w:t>
      </w:r>
      <w:r>
        <w:rPr>
          <w:rFonts w:hint="eastAsia"/>
          <w:b/>
          <w:bCs/>
          <w:color w:val="auto"/>
          <w:highlight w:val="none"/>
        </w:rPr>
        <w:t>。</w:t>
      </w:r>
      <w:r>
        <w:rPr>
          <w:rFonts w:eastAsia="宋体"/>
          <w:color w:val="auto"/>
          <w:highlight w:val="none"/>
        </w:rPr>
        <w:t>见《磋商文件》附件中相关格式要求。</w:t>
      </w:r>
    </w:p>
    <w:p w14:paraId="6AD11A34">
      <w:pPr>
        <w:pStyle w:val="61"/>
        <w:keepNext w:val="0"/>
        <w:keepLines w:val="0"/>
        <w:pageBreakBefore w:val="0"/>
        <w:ind w:left="0" w:right="0" w:firstLine="480"/>
        <w:rPr>
          <w:rFonts w:eastAsia="宋体"/>
          <w:color w:val="auto"/>
          <w:highlight w:val="none"/>
        </w:rPr>
      </w:pPr>
      <w:r>
        <w:rPr>
          <w:rFonts w:eastAsia="宋体"/>
          <w:color w:val="auto"/>
          <w:highlight w:val="none"/>
        </w:rPr>
        <w:t>3、盖章要求：见《磋商文件》附件中相关格式要求。供应商须通过“苏采云”系统提供的政府采购客户端工具（使用“CA数字证书”）加盖电子签章。</w:t>
      </w:r>
    </w:p>
    <w:p w14:paraId="7858EAA5">
      <w:pPr>
        <w:pStyle w:val="61"/>
        <w:keepNext w:val="0"/>
        <w:keepLines w:val="0"/>
        <w:pageBreakBefore w:val="0"/>
        <w:ind w:left="0" w:right="0" w:firstLine="482"/>
        <w:rPr>
          <w:rFonts w:eastAsia="宋体"/>
          <w:b/>
          <w:bCs/>
          <w:color w:val="auto"/>
          <w:highlight w:val="none"/>
        </w:rPr>
      </w:pPr>
      <w:r>
        <w:rPr>
          <w:rFonts w:eastAsia="宋体"/>
          <w:b/>
          <w:bCs/>
          <w:color w:val="auto"/>
          <w:highlight w:val="none"/>
        </w:rPr>
        <w:t>（七）通过“苏采云”系统提交政府采购客户端工具导出加密的响应文件（后缀名为zip）。响应文件不得超过</w:t>
      </w:r>
      <w:r>
        <w:rPr>
          <w:rFonts w:hint="eastAsia" w:eastAsia="宋体"/>
          <w:b/>
          <w:bCs/>
          <w:color w:val="auto"/>
          <w:highlight w:val="none"/>
        </w:rPr>
        <w:t>1</w:t>
      </w:r>
      <w:r>
        <w:rPr>
          <w:rFonts w:eastAsia="宋体"/>
          <w:b/>
          <w:bCs/>
          <w:color w:val="auto"/>
          <w:highlight w:val="none"/>
        </w:rPr>
        <w:t>50M！</w:t>
      </w:r>
    </w:p>
    <w:p w14:paraId="56427289">
      <w:pPr>
        <w:pStyle w:val="61"/>
        <w:keepNext w:val="0"/>
        <w:keepLines w:val="0"/>
        <w:pageBreakBefore w:val="0"/>
        <w:ind w:left="0" w:right="0" w:firstLine="480"/>
        <w:rPr>
          <w:rFonts w:eastAsia="宋体"/>
          <w:color w:val="auto"/>
          <w:highlight w:val="none"/>
        </w:rPr>
      </w:pPr>
      <w:r>
        <w:rPr>
          <w:rFonts w:eastAsia="宋体"/>
          <w:color w:val="auto"/>
          <w:highlight w:val="none"/>
        </w:rPr>
        <w:t>注：</w:t>
      </w:r>
    </w:p>
    <w:p w14:paraId="6B5F2083">
      <w:pPr>
        <w:pStyle w:val="61"/>
        <w:keepNext w:val="0"/>
        <w:keepLines w:val="0"/>
        <w:pageBreakBefore w:val="0"/>
        <w:ind w:left="0" w:right="0" w:firstLine="480"/>
        <w:rPr>
          <w:rFonts w:eastAsia="宋体"/>
          <w:color w:val="auto"/>
          <w:highlight w:val="none"/>
        </w:rPr>
      </w:pPr>
      <w:r>
        <w:rPr>
          <w:rFonts w:eastAsia="宋体"/>
          <w:color w:val="auto"/>
          <w:highlight w:val="none"/>
        </w:rPr>
        <w:t>1、供应商应当按照《磋商文件》的要求编制响应文件，并对其提交的响应文件的真实性、合法性承担法律责任。</w:t>
      </w:r>
    </w:p>
    <w:p w14:paraId="5AE7AF29">
      <w:pPr>
        <w:keepNext w:val="0"/>
        <w:keepLines w:val="0"/>
        <w:pageBreakBefore w:val="0"/>
        <w:widowControl/>
        <w:spacing w:line="360" w:lineRule="auto"/>
        <w:ind w:left="0" w:right="0" w:firstLine="480"/>
        <w:outlineLvl w:val="2"/>
        <w:rPr>
          <w:rFonts w:ascii="宋体" w:hAnsi="宋体"/>
          <w:color w:val="auto"/>
          <w:sz w:val="24"/>
          <w:highlight w:val="none"/>
        </w:rPr>
      </w:pPr>
      <w:r>
        <w:rPr>
          <w:rFonts w:ascii="宋体" w:hAnsi="宋体"/>
          <w:color w:val="auto"/>
          <w:sz w:val="24"/>
          <w:highlight w:val="none"/>
        </w:rPr>
        <w:t>2、采购人索取成交供应商的响应文件，须在双方签订政府采购合同后，由采购代理机构提供给采购人。</w:t>
      </w:r>
    </w:p>
    <w:p w14:paraId="70A9A313">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第四章 磋商相关说明</w:t>
      </w:r>
    </w:p>
    <w:p w14:paraId="21E54330">
      <w:pPr>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十四、磋商程序</w:t>
      </w:r>
    </w:p>
    <w:p w14:paraId="726D0AE3">
      <w:pPr>
        <w:pStyle w:val="61"/>
        <w:spacing w:line="360" w:lineRule="auto"/>
        <w:rPr>
          <w:rFonts w:eastAsia="宋体"/>
          <w:b/>
          <w:bCs/>
          <w:color w:val="auto"/>
          <w:highlight w:val="none"/>
        </w:rPr>
      </w:pPr>
      <w:r>
        <w:rPr>
          <w:rFonts w:hint="eastAsia" w:ascii="宋体" w:hAnsi="宋体" w:eastAsia="宋体" w:cs="宋体"/>
          <w:b/>
          <w:bCs/>
          <w:color w:val="auto"/>
          <w:highlight w:val="none"/>
        </w:rPr>
        <w:t>（一）磋</w:t>
      </w:r>
      <w:r>
        <w:rPr>
          <w:rFonts w:eastAsia="宋体"/>
          <w:b/>
          <w:bCs/>
          <w:color w:val="auto"/>
          <w:highlight w:val="none"/>
        </w:rPr>
        <w:t>商要求</w:t>
      </w:r>
    </w:p>
    <w:p w14:paraId="7F05FCE6">
      <w:pPr>
        <w:pStyle w:val="61"/>
        <w:spacing w:line="360" w:lineRule="auto"/>
        <w:ind w:firstLine="480"/>
        <w:rPr>
          <w:rFonts w:eastAsia="宋体"/>
          <w:b/>
          <w:bCs w:val="0"/>
          <w:color w:val="auto"/>
          <w:highlight w:val="none"/>
        </w:rPr>
      </w:pPr>
      <w:r>
        <w:rPr>
          <w:rFonts w:eastAsia="宋体"/>
          <w:b/>
          <w:bCs w:val="0"/>
          <w:color w:val="auto"/>
          <w:highlight w:val="none"/>
        </w:rPr>
        <w:t>1、被邀请参与磋商的供应商需按本竞争性磋商文件要求的截止时间、方式（地点）提交首次响应文件，同时派人通过“苏采云”系统在“开标大厅”等待磋商。</w:t>
      </w:r>
    </w:p>
    <w:p w14:paraId="2275CCC4">
      <w:pPr>
        <w:pStyle w:val="61"/>
        <w:spacing w:line="360" w:lineRule="auto"/>
        <w:ind w:firstLine="480"/>
        <w:rPr>
          <w:rFonts w:eastAsia="宋体"/>
          <w:bCs/>
          <w:color w:val="auto"/>
          <w:highlight w:val="none"/>
        </w:rPr>
      </w:pPr>
      <w:r>
        <w:rPr>
          <w:rFonts w:eastAsia="宋体"/>
          <w:bCs/>
          <w:color w:val="auto"/>
          <w:highlight w:val="none"/>
        </w:rPr>
        <w:t>2、供应商可通过CA数字证书，在首次响应文件开启时间后，使用CA数字证书在规定时间内解密各自响应文件。</w:t>
      </w:r>
    </w:p>
    <w:p w14:paraId="76602A87">
      <w:pPr>
        <w:pStyle w:val="61"/>
        <w:spacing w:line="360" w:lineRule="auto"/>
        <w:ind w:firstLine="480"/>
        <w:rPr>
          <w:rFonts w:eastAsia="宋体"/>
          <w:bCs/>
          <w:color w:val="auto"/>
          <w:highlight w:val="none"/>
        </w:rPr>
      </w:pPr>
      <w:r>
        <w:rPr>
          <w:rFonts w:eastAsia="宋体"/>
          <w:bCs/>
          <w:color w:val="auto"/>
          <w:highlight w:val="none"/>
        </w:rPr>
        <w:t>3、供应商授权的磋商人员需携带授权委托书原件及身份证原件</w:t>
      </w:r>
      <w:r>
        <w:rPr>
          <w:rFonts w:hint="eastAsia" w:eastAsia="宋体"/>
          <w:bCs/>
          <w:color w:val="auto"/>
          <w:highlight w:val="none"/>
        </w:rPr>
        <w:t>按时</w:t>
      </w:r>
      <w:r>
        <w:rPr>
          <w:rFonts w:eastAsia="宋体"/>
          <w:bCs/>
          <w:color w:val="auto"/>
          <w:highlight w:val="none"/>
        </w:rPr>
        <w:t>参与磋商活动。</w:t>
      </w:r>
    </w:p>
    <w:p w14:paraId="4C08B0B7">
      <w:pPr>
        <w:pStyle w:val="61"/>
        <w:spacing w:line="360" w:lineRule="auto"/>
        <w:ind w:firstLine="480"/>
        <w:rPr>
          <w:rFonts w:eastAsia="宋体"/>
          <w:color w:val="auto"/>
          <w:highlight w:val="none"/>
        </w:rPr>
      </w:pPr>
      <w:r>
        <w:rPr>
          <w:rFonts w:eastAsia="宋体"/>
          <w:color w:val="auto"/>
          <w:highlight w:val="none"/>
        </w:rPr>
        <w:t>4、磋商顺序按照电子标书解密先后时间进行，解密时间相同的，不分先后顺序。</w:t>
      </w:r>
    </w:p>
    <w:p w14:paraId="494EC556">
      <w:pPr>
        <w:pStyle w:val="53"/>
        <w:spacing w:line="360" w:lineRule="auto"/>
        <w:ind w:firstLine="480"/>
        <w:rPr>
          <w:rFonts w:hint="eastAsia" w:ascii="宋体" w:hAnsi="宋体"/>
          <w:b/>
          <w:color w:val="auto"/>
          <w:highlight w:val="none"/>
        </w:rPr>
      </w:pPr>
      <w:r>
        <w:rPr>
          <w:rFonts w:ascii="宋体" w:hAnsi="宋体"/>
          <w:bCs/>
          <w:color w:val="auto"/>
          <w:highlight w:val="none"/>
        </w:rPr>
        <w:t>5、</w:t>
      </w:r>
      <w:r>
        <w:rPr>
          <w:rFonts w:ascii="宋体" w:hAnsi="宋体"/>
          <w:b/>
          <w:color w:val="auto"/>
          <w:highlight w:val="none"/>
        </w:rPr>
        <w:t>磋商方式：</w:t>
      </w:r>
      <w:r>
        <w:rPr>
          <w:rFonts w:hint="eastAsia" w:ascii="宋体" w:hAnsi="宋体"/>
          <w:b/>
          <w:color w:val="auto"/>
          <w:highlight w:val="none"/>
        </w:rPr>
        <w:t>本次磋商采用“苏采云”系统中的视频会议，供应商自行选择任意地点参加远程磋商会议。请供应商在磋商前等候在开标大厅，随时接听磋商小组发出的磋商视频邀请</w:t>
      </w:r>
      <w:r>
        <w:rPr>
          <w:rFonts w:hint="eastAsia" w:ascii="宋体" w:hAnsi="宋体" w:cs="宋体"/>
          <w:b/>
          <w:color w:val="auto"/>
          <w:highlight w:val="none"/>
        </w:rPr>
        <w:t>（所有邀请等待时间2分钟，2分钟内所邀请供应商无响应，视同放弃磋商的权利，按解密顺序由下一家进行磋商，不再后补）。</w:t>
      </w:r>
    </w:p>
    <w:p w14:paraId="26C943A8">
      <w:pPr>
        <w:pStyle w:val="61"/>
        <w:spacing w:line="360" w:lineRule="auto"/>
        <w:ind w:firstLine="480"/>
        <w:rPr>
          <w:rFonts w:hint="eastAsia" w:eastAsia="宋体"/>
          <w:color w:val="auto"/>
          <w:highlight w:val="none"/>
        </w:rPr>
      </w:pPr>
      <w:r>
        <w:rPr>
          <w:rFonts w:hint="eastAsia"/>
          <w:color w:val="auto"/>
          <w:highlight w:val="none"/>
        </w:rPr>
        <w:t>6</w:t>
      </w:r>
      <w:r>
        <w:rPr>
          <w:rFonts w:hint="eastAsia" w:eastAsia="宋体"/>
          <w:color w:val="auto"/>
          <w:highlight w:val="none"/>
          <w:lang w:eastAsia="zh-CN"/>
        </w:rPr>
        <w:t>、</w:t>
      </w:r>
      <w:r>
        <w:rPr>
          <w:rFonts w:hint="eastAsia" w:eastAsia="宋体"/>
          <w:color w:val="auto"/>
          <w:highlight w:val="none"/>
        </w:rPr>
        <w:t>未在规定时间内进行答疑澄清的，视同放弃澄清。</w:t>
      </w:r>
    </w:p>
    <w:p w14:paraId="36509F8F">
      <w:pPr>
        <w:pStyle w:val="61"/>
        <w:spacing w:line="360" w:lineRule="auto"/>
        <w:ind w:firstLine="480"/>
        <w:rPr>
          <w:rFonts w:hint="eastAsia" w:eastAsia="宋体"/>
          <w:b/>
          <w:bCs/>
          <w:color w:val="auto"/>
          <w:highlight w:val="none"/>
        </w:rPr>
      </w:pPr>
      <w:r>
        <w:rPr>
          <w:rFonts w:hint="eastAsia"/>
          <w:b/>
          <w:bCs/>
          <w:color w:val="auto"/>
          <w:highlight w:val="none"/>
        </w:rPr>
        <w:t>7</w:t>
      </w:r>
      <w:r>
        <w:rPr>
          <w:rFonts w:hint="eastAsia" w:eastAsia="宋体"/>
          <w:b/>
          <w:bCs/>
          <w:color w:val="auto"/>
          <w:highlight w:val="none"/>
          <w:lang w:eastAsia="zh-CN"/>
        </w:rPr>
        <w:t>、</w:t>
      </w:r>
      <w:r>
        <w:rPr>
          <w:rFonts w:hint="eastAsia" w:eastAsia="宋体"/>
          <w:b/>
          <w:bCs/>
          <w:color w:val="auto"/>
          <w:highlight w:val="none"/>
        </w:rPr>
        <w:t>未在规定时间内进行报价的，视为响应无效。</w:t>
      </w:r>
    </w:p>
    <w:p w14:paraId="7ACA86C8">
      <w:pPr>
        <w:pStyle w:val="61"/>
        <w:spacing w:line="360" w:lineRule="auto"/>
        <w:ind w:firstLine="480"/>
        <w:rPr>
          <w:rFonts w:hint="eastAsia"/>
          <w:color w:val="auto"/>
          <w:highlight w:val="none"/>
        </w:rPr>
      </w:pPr>
      <w:r>
        <w:rPr>
          <w:rFonts w:hint="eastAsia" w:eastAsia="宋体" w:cs="宋体"/>
          <w:b/>
          <w:bCs/>
          <w:color w:val="auto"/>
          <w:highlight w:val="none"/>
        </w:rPr>
        <w:t>注：各供应商在未进行第二次报价前，请不要离开开标系统，随时接受评标委员会提出的二次报价，因供应商未能及时二次报价而引起的废标及损失，由供应商负责。</w:t>
      </w:r>
    </w:p>
    <w:p w14:paraId="6580A78B">
      <w:pPr>
        <w:pStyle w:val="61"/>
        <w:ind w:firstLine="480"/>
        <w:rPr>
          <w:rFonts w:eastAsia="宋体"/>
          <w:color w:val="auto"/>
          <w:highlight w:val="none"/>
        </w:rPr>
      </w:pPr>
      <w:r>
        <w:rPr>
          <w:rFonts w:hint="eastAsia"/>
          <w:color w:val="auto"/>
          <w:highlight w:val="none"/>
        </w:rPr>
        <w:t>8</w:t>
      </w:r>
      <w:r>
        <w:rPr>
          <w:rFonts w:hint="eastAsia" w:eastAsia="宋体"/>
          <w:color w:val="auto"/>
          <w:highlight w:val="none"/>
          <w:lang w:eastAsia="zh-CN"/>
        </w:rPr>
        <w:t>、</w:t>
      </w:r>
      <w:r>
        <w:rPr>
          <w:rFonts w:eastAsia="宋体"/>
          <w:color w:val="auto"/>
          <w:highlight w:val="none"/>
        </w:rPr>
        <w:t>被邀请参与磋商的供应商如未按上述磋商要求执行，视同放弃磋商的权利。</w:t>
      </w:r>
    </w:p>
    <w:p w14:paraId="6590D85E">
      <w:pPr>
        <w:pStyle w:val="61"/>
        <w:ind w:firstLine="240"/>
        <w:rPr>
          <w:rFonts w:eastAsia="宋体"/>
          <w:b/>
          <w:bCs/>
          <w:color w:val="auto"/>
          <w:highlight w:val="none"/>
        </w:rPr>
      </w:pPr>
      <w:r>
        <w:rPr>
          <w:rFonts w:eastAsia="宋体"/>
          <w:b/>
          <w:bCs/>
          <w:color w:val="auto"/>
          <w:highlight w:val="none"/>
        </w:rPr>
        <w:t>(</w:t>
      </w:r>
      <w:r>
        <w:rPr>
          <w:rFonts w:hint="eastAsia" w:eastAsia="宋体"/>
          <w:b/>
          <w:bCs/>
          <w:color w:val="auto"/>
          <w:highlight w:val="none"/>
        </w:rPr>
        <w:t>二</w:t>
      </w:r>
      <w:r>
        <w:rPr>
          <w:rFonts w:eastAsia="宋体"/>
          <w:b/>
          <w:bCs/>
          <w:color w:val="auto"/>
          <w:highlight w:val="none"/>
        </w:rPr>
        <w:t>) 查询及使用供应商信用记录</w:t>
      </w:r>
    </w:p>
    <w:p w14:paraId="2F1EAA73">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1.由采购人查询信用信息。</w:t>
      </w:r>
    </w:p>
    <w:p w14:paraId="6539C6E7">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2.查询渠道包括：</w:t>
      </w:r>
    </w:p>
    <w:p w14:paraId="55D9756B">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①“信用中国”网（www.creditchina.gov.cn）；</w:t>
      </w:r>
    </w:p>
    <w:p w14:paraId="5F531E5B">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②中国政府采购网（www.ccgp.gov.cn）；</w:t>
      </w:r>
    </w:p>
    <w:p w14:paraId="0160E277">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③“信用江苏”网（http://credit.jiangsu.gov.cn）；</w:t>
      </w:r>
    </w:p>
    <w:p w14:paraId="723E9D8D">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④“信用中国（江苏徐州）”网（ http://www.xuzhoucredit.gov.cn）。</w:t>
      </w:r>
    </w:p>
    <w:p w14:paraId="00D8FED0">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3.截止时点（查询环节）：首次响应文件开启后资格审查结束前。</w:t>
      </w:r>
    </w:p>
    <w:p w14:paraId="35A8BC54">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4.信用信息查询记录和证据留存的具体方式：</w:t>
      </w:r>
    </w:p>
    <w:p w14:paraId="593F0A39">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网页截屏打印，与其他采购文件一并保存。</w:t>
      </w:r>
    </w:p>
    <w:p w14:paraId="7B3AB4F4">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5.信用信息的使用规则：</w:t>
      </w:r>
    </w:p>
    <w:p w14:paraId="2B7F545B">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采购人对供应商信用记录进行甄别，对列入失信被执行人、重大税收违法案件当事人名单、政府采购严重违法失信行为记录名单及其他不符合《中华人民共和国政府采购法》第二十二条规定条件的供应商，拒绝其参与政府采购活动。</w:t>
      </w:r>
    </w:p>
    <w:p w14:paraId="4C62A7A7">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十五、评审程序</w:t>
      </w:r>
    </w:p>
    <w:p w14:paraId="17A0A1E5">
      <w:pPr>
        <w:pStyle w:val="61"/>
        <w:ind w:firstLine="480"/>
        <w:rPr>
          <w:rFonts w:eastAsia="宋体"/>
          <w:color w:val="auto"/>
          <w:highlight w:val="none"/>
        </w:rPr>
      </w:pPr>
      <w:r>
        <w:rPr>
          <w:rFonts w:eastAsia="宋体"/>
          <w:color w:val="auto"/>
          <w:highlight w:val="none"/>
        </w:rPr>
        <w:t>经磋商确定最终采购需求和提交最后报价的供应商后，由磋商小组采用综合评分法对提交最后报价的供应商的响应文件和最后报价进行综合评分。</w:t>
      </w:r>
    </w:p>
    <w:p w14:paraId="57C71275">
      <w:pPr>
        <w:pStyle w:val="61"/>
        <w:ind w:firstLine="480"/>
        <w:rPr>
          <w:rFonts w:hint="eastAsia" w:eastAsia="宋体"/>
          <w:color w:val="auto"/>
          <w:highlight w:val="none"/>
        </w:rPr>
      </w:pPr>
      <w:r>
        <w:rPr>
          <w:rFonts w:hint="eastAsia" w:eastAsia="宋体"/>
          <w:color w:val="auto"/>
          <w:highlight w:val="none"/>
        </w:rPr>
        <w:t>磋商小组在阅读完所有磋商供应商的响应文件后，集中与单一供应商代表分别就技术参数等技术问题及价格和售后服务等内容进行磋商。</w:t>
      </w:r>
    </w:p>
    <w:p w14:paraId="291ECF5A">
      <w:pPr>
        <w:pStyle w:val="61"/>
        <w:ind w:firstLine="480"/>
        <w:rPr>
          <w:rFonts w:hint="eastAsia" w:eastAsia="宋体"/>
          <w:color w:val="auto"/>
          <w:highlight w:val="none"/>
        </w:rPr>
      </w:pPr>
      <w:r>
        <w:rPr>
          <w:rFonts w:hint="eastAsia" w:eastAsia="宋体"/>
          <w:color w:val="auto"/>
          <w:highlight w:val="none"/>
        </w:rPr>
        <w:t xml:space="preserve"> 磋商结束后，磋商小组应当要求所有参加磋商的供应商在规定时间内进行最后报价。供应商可按照磋商小组的要求在磋商现场（</w:t>
      </w:r>
      <w:r>
        <w:rPr>
          <w:rFonts w:hint="eastAsia" w:eastAsia="宋体"/>
          <w:b/>
          <w:bCs/>
          <w:color w:val="auto"/>
          <w:highlight w:val="none"/>
        </w:rPr>
        <w:t>即“苏采云”系统</w:t>
      </w:r>
      <w:r>
        <w:rPr>
          <w:rFonts w:hint="eastAsia" w:eastAsia="宋体"/>
          <w:b/>
          <w:bCs/>
          <w:color w:val="auto"/>
          <w:szCs w:val="24"/>
          <w:highlight w:val="none"/>
        </w:rPr>
        <w:t>开标大厅</w:t>
      </w:r>
      <w:r>
        <w:rPr>
          <w:rFonts w:hint="eastAsia" w:eastAsia="宋体"/>
          <w:b/>
          <w:bCs/>
          <w:color w:val="auto"/>
          <w:highlight w:val="none"/>
        </w:rPr>
        <w:t>中</w:t>
      </w:r>
      <w:r>
        <w:rPr>
          <w:rFonts w:hint="eastAsia" w:eastAsia="宋体"/>
          <w:color w:val="auto"/>
          <w:highlight w:val="none"/>
        </w:rPr>
        <w:t>）进行报价，首轮报价不公开，本项目二次报价为最终报价。</w:t>
      </w:r>
    </w:p>
    <w:p w14:paraId="73700FB5">
      <w:pPr>
        <w:pStyle w:val="61"/>
        <w:ind w:firstLine="480"/>
        <w:rPr>
          <w:rFonts w:eastAsia="宋体"/>
          <w:color w:val="auto"/>
          <w:highlight w:val="none"/>
        </w:rPr>
      </w:pPr>
      <w:r>
        <w:rPr>
          <w:rFonts w:eastAsia="宋体"/>
          <w:color w:val="auto"/>
          <w:highlight w:val="none"/>
        </w:rPr>
        <w:t>磋商小组应当根据综合评分情况，按照评审得分由高到低顺序推荐</w:t>
      </w:r>
      <w:r>
        <w:rPr>
          <w:rFonts w:hint="eastAsia" w:eastAsia="宋体"/>
          <w:color w:val="auto"/>
          <w:highlight w:val="none"/>
          <w:lang w:val="en-US" w:eastAsia="zh-CN"/>
        </w:rPr>
        <w:t>3</w:t>
      </w:r>
      <w:r>
        <w:rPr>
          <w:rFonts w:hint="eastAsia" w:eastAsia="宋体"/>
          <w:color w:val="auto"/>
          <w:highlight w:val="none"/>
        </w:rPr>
        <w:t>名</w:t>
      </w:r>
      <w:r>
        <w:rPr>
          <w:rFonts w:eastAsia="宋体"/>
          <w:color w:val="auto"/>
          <w:highlight w:val="none"/>
        </w:rPr>
        <w:t>成交候选供应商，并编写评审报告。评审得分相同的，按照最后报价由低到高的顺序推荐。评审得分且最后报价相同的，按照</w:t>
      </w:r>
      <w:r>
        <w:rPr>
          <w:rFonts w:hint="eastAsia" w:eastAsia="宋体"/>
          <w:b/>
          <w:bCs/>
          <w:color w:val="auto"/>
          <w:highlight w:val="none"/>
          <w:lang w:val="en-US" w:eastAsia="zh-CN"/>
        </w:rPr>
        <w:t>技术部分</w:t>
      </w:r>
      <w:r>
        <w:rPr>
          <w:rFonts w:hint="eastAsia" w:eastAsia="宋体"/>
          <w:color w:val="auto"/>
          <w:highlight w:val="none"/>
        </w:rPr>
        <w:t>（得分）</w:t>
      </w:r>
      <w:r>
        <w:rPr>
          <w:rFonts w:eastAsia="宋体"/>
          <w:color w:val="auto"/>
          <w:highlight w:val="none"/>
        </w:rPr>
        <w:t>顺序推荐。</w:t>
      </w:r>
    </w:p>
    <w:p w14:paraId="5A587462">
      <w:pPr>
        <w:widowControl/>
        <w:shd w:val="clear"/>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根据《财政部关于推动解决政府采购异常低价问题的通知》（财库〔2026〕2号）、徐州市财政局《转发财政部关于推动解决政府采购异常低价问题的通知》（徐财购〔2026〕3号）规定，本项目实行异常低价强制审查：</w:t>
      </w:r>
    </w:p>
    <w:p w14:paraId="21C14464">
      <w:pPr>
        <w:widowControl/>
        <w:shd w:val="clear"/>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1、磋商小组评审时，出现下列任一情形，必须启动异常低价审查：</w:t>
      </w:r>
    </w:p>
    <w:p w14:paraId="12A156D2">
      <w:pPr>
        <w:widowControl/>
        <w:shd w:val="clear"/>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（1）供应商最后报价＜全部通过符合性审查供应商报价平均值×50%；</w:t>
      </w:r>
    </w:p>
    <w:p w14:paraId="541C3C10">
      <w:pPr>
        <w:widowControl/>
        <w:shd w:val="clear"/>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（2）供应商最后报价＜通过符合性审查次低报价×50%；</w:t>
      </w:r>
    </w:p>
    <w:p w14:paraId="1D1D1651">
      <w:pPr>
        <w:widowControl/>
        <w:shd w:val="clear"/>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（3）供应商最后报价＜本包最高限价×45%；</w:t>
      </w:r>
    </w:p>
    <w:p w14:paraId="53A3BC5C">
      <w:pPr>
        <w:widowControl/>
        <w:shd w:val="clear"/>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（4）磋商小组综合市场、人工、材料成本判断，报价明显偏低，存在无法保质履约风险。</w:t>
      </w:r>
    </w:p>
    <w:p w14:paraId="41A1D25A">
      <w:pPr>
        <w:widowControl/>
        <w:shd w:val="clear"/>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2、启动审查后，磋商小组通过苏采云系统要求供应商现场提供不少于30分钟澄清时限，提交完整成本测算、人工/材料明细、同类业绩、供货/维保依据等佐证材料；</w:t>
      </w:r>
    </w:p>
    <w:p w14:paraId="4CE7C967">
      <w:pPr>
        <w:pStyle w:val="62"/>
        <w:shd w:val="clear"/>
        <w:ind w:firstLine="480" w:firstLineChars="200"/>
        <w:rPr>
          <w:highlight w:val="none"/>
        </w:rPr>
      </w:pPr>
      <w:r>
        <w:rPr>
          <w:rFonts w:hint="eastAsia" w:ascii="宋体" w:hAnsi="宋体"/>
          <w:color w:val="auto"/>
          <w:sz w:val="24"/>
          <w:highlight w:val="none"/>
          <w:lang w:eastAsia="zh-CN"/>
        </w:rPr>
        <w:t>3、供应商逾期未提交、材料无法佐证报价合理的，磋商小组直接判定其响应无效</w:t>
      </w:r>
      <w:r>
        <w:rPr>
          <w:rFonts w:hint="eastAsia" w:ascii="宋体" w:hAnsi="宋体"/>
          <w:color w:val="auto"/>
          <w:sz w:val="24"/>
          <w:highlight w:val="none"/>
        </w:rPr>
        <w:t>。</w:t>
      </w:r>
    </w:p>
    <w:p w14:paraId="732E57D3">
      <w:pPr>
        <w:pStyle w:val="61"/>
        <w:ind w:firstLine="480"/>
        <w:rPr>
          <w:rFonts w:eastAsia="宋体"/>
          <w:color w:val="auto"/>
          <w:highlight w:val="none"/>
        </w:rPr>
      </w:pPr>
      <w:r>
        <w:rPr>
          <w:rFonts w:hint="eastAsia" w:eastAsia="宋体"/>
          <w:color w:val="auto"/>
          <w:highlight w:val="none"/>
        </w:rPr>
        <w:t>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1CC67640">
      <w:pPr>
        <w:spacing w:line="360" w:lineRule="auto"/>
        <w:ind w:right="29" w:firstLine="480"/>
        <w:rPr>
          <w:rFonts w:hint="eastAsia" w:ascii="宋体" w:hAnsi="宋体" w:cs="宋体"/>
          <w:color w:val="auto"/>
          <w:sz w:val="24"/>
          <w:highlight w:val="none"/>
        </w:rPr>
      </w:pPr>
      <w:r>
        <w:rPr>
          <w:rFonts w:ascii="宋体" w:hAnsi="宋体"/>
          <w:color w:val="auto"/>
          <w:sz w:val="24"/>
          <w:highlight w:val="none"/>
        </w:rPr>
        <w:t>相关内容和要求见：</w:t>
      </w:r>
      <w:r>
        <w:rPr>
          <w:rFonts w:hint="eastAsia" w:ascii="宋体" w:hAnsi="宋体"/>
          <w:color w:val="auto"/>
          <w:sz w:val="24"/>
          <w:highlight w:val="none"/>
        </w:rPr>
        <w:t>《中华人民共和国政府采购法》、《中华人民共和国政府采购法实施条例》、《政府采购竞争性磋商采购方式管理暂行办法》及《财政部关于政府采购竞争性磋商采购方式管理暂行办法有关问题的补充通知》（财库〔2015〕124号）。</w:t>
      </w:r>
    </w:p>
    <w:p w14:paraId="7A9D15CA">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十六、评审方法和评审标准</w:t>
      </w:r>
    </w:p>
    <w:p w14:paraId="405BEA78">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1、评审方法：综合评分法</w:t>
      </w:r>
    </w:p>
    <w:p w14:paraId="5FAEF5E6">
      <w:pPr>
        <w:spacing w:line="360" w:lineRule="auto"/>
        <w:ind w:left="2" w:right="29" w:firstLine="480"/>
        <w:rPr>
          <w:rFonts w:hint="eastAsia" w:ascii="宋体" w:hAnsi="宋体" w:cs="宋体"/>
          <w:color w:val="auto"/>
          <w:sz w:val="24"/>
          <w:highlight w:val="none"/>
        </w:rPr>
      </w:pPr>
      <w:r>
        <w:rPr>
          <w:rFonts w:hint="eastAsia" w:ascii="宋体" w:hAnsi="宋体" w:cs="宋体"/>
          <w:color w:val="auto"/>
          <w:sz w:val="24"/>
          <w:highlight w:val="none"/>
        </w:rPr>
        <w:t>2、评审标准：详见《磋商文件》附件1、《评分细则》</w:t>
      </w:r>
    </w:p>
    <w:p w14:paraId="5DA7224B">
      <w:pPr>
        <w:spacing w:line="360" w:lineRule="auto"/>
        <w:ind w:firstLine="480"/>
        <w:rPr>
          <w:rFonts w:hint="eastAsia" w:ascii="宋体" w:hAnsi="宋体" w:cs="宋体"/>
          <w:b/>
          <w:bCs/>
          <w:color w:val="auto"/>
          <w:sz w:val="24"/>
          <w:highlight w:val="none"/>
        </w:rPr>
      </w:pPr>
      <w:r>
        <w:rPr>
          <w:rFonts w:hint="eastAsia" w:ascii="宋体" w:hAnsi="宋体" w:cs="宋体"/>
          <w:b/>
          <w:bCs/>
          <w:color w:val="auto"/>
          <w:sz w:val="24"/>
          <w:highlight w:val="none"/>
        </w:rPr>
        <w:t>十七、有下列情形之一的，其响应无效：</w:t>
      </w:r>
    </w:p>
    <w:p w14:paraId="265AD23F">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1、电子响应文件未按规定期限提交的；</w:t>
      </w:r>
    </w:p>
    <w:p w14:paraId="524F30B3">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2、电子响应文件未按磋商文件要求签章的；</w:t>
      </w:r>
    </w:p>
    <w:p w14:paraId="41A8B829">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3、供应商未在规定时间内解密电子响应文件的；</w:t>
      </w:r>
    </w:p>
    <w:p w14:paraId="140B3DD5">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4、供应商的法定代表人授权代表，无法定代表人授权委托书的；</w:t>
      </w:r>
    </w:p>
    <w:p w14:paraId="133EE312">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5、不具备磋商文件中规定的资格要求或未按磋商文件规定的要求提供资格、资信证明文件的；</w:t>
      </w:r>
    </w:p>
    <w:p w14:paraId="1761E31A">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6、被列入“信用中国”网站（www.creditchina.gov.cn）失信被执行人、重大税收违法案件当事人名单、政府采购严重违法失信行为记录名单的；</w:t>
      </w:r>
    </w:p>
    <w:p w14:paraId="46BA5E10">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7、响应文件未按磋商文件规定的内容和要求填写的；没有在系统指定位置上传对应文件、材料的；</w:t>
      </w:r>
    </w:p>
    <w:p w14:paraId="0BC5477D">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8、响应文件含有采购人不能接受的附加条件的；</w:t>
      </w:r>
    </w:p>
    <w:p w14:paraId="3AAEE70F">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9、不同供应商委托同一单位或者个人办理磋商事宜的；</w:t>
      </w:r>
    </w:p>
    <w:p w14:paraId="356C2304">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10、项目磋商报价超过本项目（采购包）预算或最高限价的；</w:t>
      </w:r>
    </w:p>
    <w:p w14:paraId="5D7B5B4D">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、响应文件中已标价工程量清单与磋商文件明确列出的不可竞争费用项目或费率或计算基础不一致的；</w:t>
      </w:r>
    </w:p>
    <w:p w14:paraId="46C34194">
      <w:pPr>
        <w:spacing w:line="360" w:lineRule="auto"/>
        <w:ind w:firstLine="480"/>
        <w:rPr>
          <w:rFonts w:hint="eastAsia" w:ascii="宋体" w:hAnsi="宋体" w:cs="宋体"/>
          <w:b/>
          <w:bCs/>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、响应文件的已标价工程量清单与磋商文件提供的工程量清单中的项目编码、</w:t>
      </w:r>
      <w:r>
        <w:rPr>
          <w:rFonts w:hint="eastAsia" w:ascii="宋体" w:hAnsi="宋体" w:cs="宋体"/>
          <w:b/>
          <w:bCs/>
          <w:color w:val="auto"/>
          <w:sz w:val="24"/>
          <w:highlight w:val="none"/>
        </w:rPr>
        <w:t>项目名称、项目特征、计量单位、工程量不一致的；</w:t>
      </w:r>
    </w:p>
    <w:p w14:paraId="31693B03">
      <w:pPr>
        <w:spacing w:line="360" w:lineRule="auto"/>
        <w:ind w:firstLine="480"/>
        <w:rPr>
          <w:rFonts w:hint="eastAsia" w:ascii="宋体" w:hAnsi="宋体" w:cs="宋体"/>
          <w:color w:val="auto"/>
          <w:sz w:val="24"/>
          <w:highlight w:val="none"/>
        </w:rPr>
      </w:pPr>
      <w:r>
        <w:rPr>
          <w:rFonts w:hint="eastAsia" w:ascii="宋体" w:hAnsi="宋体" w:cs="宋体"/>
          <w:b w:val="0"/>
          <w:bCs w:val="0"/>
          <w:color w:val="auto"/>
          <w:sz w:val="24"/>
          <w:highlight w:val="none"/>
        </w:rPr>
        <w:t>1</w:t>
      </w:r>
      <w:r>
        <w:rPr>
          <w:rFonts w:hint="eastAsia" w:ascii="宋体" w:hAnsi="宋体" w:cs="宋体"/>
          <w:b w:val="0"/>
          <w:bCs w:val="0"/>
          <w:color w:val="auto"/>
          <w:sz w:val="24"/>
          <w:highlight w:val="none"/>
          <w:lang w:val="en-US" w:eastAsia="zh-CN"/>
        </w:rPr>
        <w:t>3</w:t>
      </w:r>
      <w:r>
        <w:rPr>
          <w:rFonts w:hint="eastAsia" w:ascii="宋体" w:hAnsi="宋体" w:cs="宋体"/>
          <w:b w:val="0"/>
          <w:bCs w:val="0"/>
          <w:color w:val="auto"/>
          <w:sz w:val="24"/>
          <w:highlight w:val="none"/>
        </w:rPr>
        <w:t>、磋商小组按财库〔2026〕2号、徐财购〔2026〕3号规定启动异常低价审查，供应商未在磋商小组规定时限内提交成本、价格佐证材料，或提交材料不足以证明报价具备合理成本支撑，存在质量、履约风险的；</w:t>
      </w:r>
    </w:p>
    <w:p w14:paraId="072017E9">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、响应文件内容不全或不符合磋商文件中规定的其它实质性要求的；</w:t>
      </w:r>
    </w:p>
    <w:p w14:paraId="5A2C37E9">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、法律法规和磋商文件规定的其它无效情形。</w:t>
      </w:r>
    </w:p>
    <w:p w14:paraId="4DA6E524">
      <w:pPr>
        <w:spacing w:line="360" w:lineRule="auto"/>
        <w:ind w:left="2" w:right="29" w:firstLine="480"/>
        <w:rPr>
          <w:rFonts w:hint="eastAsia" w:ascii="宋体" w:hAnsi="宋体" w:cs="宋体"/>
          <w:color w:val="auto"/>
          <w:sz w:val="24"/>
          <w:szCs w:val="24"/>
          <w:highlight w:val="none"/>
        </w:rPr>
      </w:pPr>
      <w:r>
        <w:rPr>
          <w:rFonts w:hint="eastAsia" w:ascii="宋体" w:hAnsi="宋体" w:cs="宋体"/>
          <w:color w:val="auto"/>
          <w:sz w:val="24"/>
          <w:highlight w:val="none"/>
        </w:rPr>
        <w:t>十八、磋商过程中可能实质性变动的内容：在磋商过程中，磋商小组可以根据《磋商文件》和</w:t>
      </w:r>
      <w:r>
        <w:rPr>
          <w:rFonts w:hint="eastAsia" w:ascii="宋体" w:hAnsi="宋体" w:cs="宋体"/>
          <w:color w:val="auto"/>
          <w:sz w:val="24"/>
          <w:szCs w:val="24"/>
          <w:highlight w:val="none"/>
        </w:rPr>
        <w:t>磋商情况实质性变动采购需求中的技术、服务要求以及合同草案条款。</w:t>
      </w:r>
    </w:p>
    <w:p w14:paraId="60246A0F">
      <w:pPr>
        <w:rPr>
          <w:rFonts w:hint="eastAsia"/>
          <w:sz w:val="24"/>
          <w:szCs w:val="24"/>
        </w:rPr>
      </w:pPr>
    </w:p>
    <w:p w14:paraId="6300E98F">
      <w:pPr>
        <w:keepNext w:val="0"/>
        <w:keepLines w:val="0"/>
        <w:pageBreakBefore w:val="0"/>
        <w:widowControl w:val="0"/>
        <w:spacing w:line="360" w:lineRule="auto"/>
        <w:ind w:left="0" w:right="0"/>
        <w:jc w:val="center"/>
        <w:rPr>
          <w:rFonts w:hint="eastAsia" w:ascii="宋体" w:hAnsi="宋体" w:cs="宋体"/>
          <w:b/>
          <w:bCs/>
          <w:color w:val="auto"/>
          <w:sz w:val="24"/>
          <w:highlight w:val="none"/>
        </w:rPr>
      </w:pPr>
      <w:r>
        <w:rPr>
          <w:rFonts w:hint="eastAsia" w:ascii="宋体" w:hAnsi="宋体" w:cs="宋体"/>
          <w:b/>
          <w:bCs/>
          <w:color w:val="auto"/>
          <w:sz w:val="28"/>
          <w:szCs w:val="28"/>
          <w:highlight w:val="none"/>
        </w:rPr>
        <w:t>第五章 确定成交供应商及合同签订等</w:t>
      </w:r>
    </w:p>
    <w:p w14:paraId="5AB87378">
      <w:pPr>
        <w:spacing w:line="360" w:lineRule="auto"/>
        <w:ind w:left="2" w:right="29" w:firstLine="480"/>
        <w:rPr>
          <w:rFonts w:hint="eastAsia" w:ascii="宋体" w:hAnsi="宋体" w:cs="宋体"/>
          <w:color w:val="auto"/>
          <w:sz w:val="24"/>
          <w:highlight w:val="none"/>
        </w:rPr>
      </w:pPr>
      <w:r>
        <w:rPr>
          <w:rFonts w:hint="eastAsia" w:ascii="宋体" w:hAnsi="宋体" w:cs="宋体"/>
          <w:color w:val="auto"/>
          <w:sz w:val="24"/>
          <w:highlight w:val="none"/>
        </w:rPr>
        <w:t>二十、采购人应当在收到评审报告后5个工作日内，从评审报告提出的成交候选供应商中，按照排序由高到低的原则确定成交供应商。在省级以上财政部门指定的政府采购信息发布媒体上公告成交结果，公告标的的基本概况为成交供应商的《磋商报价表》（最后报价）。</w:t>
      </w:r>
    </w:p>
    <w:p w14:paraId="2256EE6E">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二十一、采购人与成交供应商应当在成交通知书发出之日起30日内，按照《磋商文件》确定的合同文本以及采购标的、规格型号、采购金额、采购数量、技术和服务要求等事项签订政府采购合同。</w:t>
      </w:r>
    </w:p>
    <w:p w14:paraId="5A6152A4">
      <w:pPr>
        <w:widowControl/>
        <w:spacing w:line="360" w:lineRule="auto"/>
        <w:ind w:firstLine="480"/>
        <w:jc w:val="left"/>
        <w:rPr>
          <w:rFonts w:hint="eastAsia"/>
          <w:color w:val="auto"/>
          <w:highlight w:val="none"/>
        </w:rPr>
      </w:pPr>
      <w:r>
        <w:rPr>
          <w:rFonts w:ascii="宋体" w:hAnsi="宋体"/>
          <w:color w:val="auto"/>
          <w:sz w:val="24"/>
          <w:highlight w:val="none"/>
        </w:rPr>
        <w:t>特别说明：按照《政府采购法》及其实施条例以及相关规定，中标或者成交后无正当理由拒不与采购人签订政府采购合同的, 在一至三年内禁止参加政府采购活动，列入政府采购严重违法失信行为记录名单。</w:t>
      </w:r>
    </w:p>
    <w:p w14:paraId="60B094CE">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二十二、成交供应商在收到成交通知书时，须向</w:t>
      </w:r>
      <w:r>
        <w:rPr>
          <w:rFonts w:hint="eastAsia" w:ascii="宋体" w:hAnsi="宋体" w:cs="宋体"/>
          <w:color w:val="auto"/>
          <w:sz w:val="24"/>
          <w:highlight w:val="none"/>
          <w:lang w:eastAsia="zh-CN"/>
        </w:rPr>
        <w:t>江苏众勤项目管理咨询有限公司</w:t>
      </w:r>
      <w:r>
        <w:rPr>
          <w:rFonts w:hint="eastAsia" w:ascii="宋体" w:hAnsi="宋体" w:cs="宋体"/>
          <w:color w:val="auto"/>
          <w:sz w:val="24"/>
          <w:highlight w:val="none"/>
        </w:rPr>
        <w:t>提交《磋商报价表》（首次响应文件）和《分项价格表》（首次响应文件）的数据文件（WORD格式）。</w:t>
      </w:r>
    </w:p>
    <w:p w14:paraId="41882FBB">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二十三、</w:t>
      </w:r>
      <w:r>
        <w:rPr>
          <w:rFonts w:hint="eastAsia" w:ascii="宋体" w:hAnsi="宋体" w:cs="宋体"/>
          <w:bCs/>
          <w:color w:val="auto"/>
          <w:sz w:val="24"/>
          <w:highlight w:val="none"/>
        </w:rPr>
        <w:t>供应商应对响应文件的合法性、真实性负责。</w:t>
      </w:r>
      <w:r>
        <w:rPr>
          <w:rFonts w:ascii="宋体" w:hAnsi="宋体" w:cs="宋体"/>
          <w:b/>
          <w:bCs/>
          <w:color w:val="auto"/>
          <w:sz w:val="24"/>
          <w:highlight w:val="none"/>
        </w:rPr>
        <w:t>签订合同前，成交供应商必须向采购人提交其响应文件中所有原件扫描件的原件，采购人核查（核对）无误后，签订合同。如成交供应商不能在采购人规定的时间内向采购人提供原件，将被采购人视为放弃中标（成交）资格。</w:t>
      </w:r>
    </w:p>
    <w:p w14:paraId="0E7A253B">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p>
    <w:p w14:paraId="63AC5538">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第六章 磋商文件的澄清或者修改</w:t>
      </w:r>
    </w:p>
    <w:p w14:paraId="6392AAB1">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二十四、《磋商文件》的澄清或者修改</w:t>
      </w:r>
    </w:p>
    <w:p w14:paraId="2ECCCF28">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提交首次响应文件截止之日（即“首次响应文件提交的截止时间”）前，采购代理机构可以对已发出的《磋商文件》进行必要的澄清或者修改，澄清或者修改的内容作为《磋商文件》的组成部分。澄清或者修改的内容以所发布的本项目的“更正公告”的附件的形式通知所有获取《磋商文件》的供应商。发布本项目的“更正公告”后采购代理机构已尽通知义务。敬请各所有获取《磋商文件》的供应商关注本项目的“更正公告”及附件，否则，将自行承担相应的风险。</w:t>
      </w:r>
    </w:p>
    <w:p w14:paraId="6854F6D4">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p>
    <w:p w14:paraId="4291FBD4">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第七章 询问和质疑</w:t>
      </w:r>
    </w:p>
    <w:p w14:paraId="497F3E69">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二十五、询问和质疑</w:t>
      </w:r>
    </w:p>
    <w:p w14:paraId="1010E25D">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根据采购代理机构与采购人签订的本采购项目的《委托代理协议》，供应商对政府采购活动事项有疑问的，可以向采购人或采购代理机构提出询问；供应商认为采购文件、采购过程、中标或成交结果使自己的权益受到损害的，可以在知道或者应知其权益受到损害之日起七个工作日内，以书面形式向采购人或采购代理机构提出质疑，由采购人或采购代理机构依法处理。</w:t>
      </w:r>
    </w:p>
    <w:p w14:paraId="0115E85E">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2、质疑和投诉按《政府采购质疑和投诉办法》执行。</w:t>
      </w:r>
    </w:p>
    <w:p w14:paraId="278268DC">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3、供应商对同一采购程序环节的质疑应在质疑期内一次性提出。</w:t>
      </w:r>
    </w:p>
    <w:p w14:paraId="72F071B7">
      <w:pPr>
        <w:spacing w:line="360" w:lineRule="auto"/>
        <w:ind w:firstLine="480"/>
        <w:rPr>
          <w:rFonts w:hint="default" w:ascii="宋体" w:hAnsi="宋体" w:cs="宋体"/>
          <w:color w:val="auto"/>
          <w:sz w:val="24"/>
          <w:highlight w:val="none"/>
          <w:lang w:val="en-US" w:eastAsia="zh-CN"/>
        </w:rPr>
      </w:pPr>
      <w:r>
        <w:rPr>
          <w:rFonts w:hint="eastAsia" w:ascii="宋体" w:hAnsi="宋体" w:cs="宋体"/>
          <w:color w:val="auto"/>
          <w:sz w:val="24"/>
          <w:highlight w:val="none"/>
        </w:rPr>
        <w:t>质疑接收人：</w:t>
      </w:r>
      <w:r>
        <w:rPr>
          <w:rFonts w:hint="eastAsia" w:ascii="宋体" w:hAnsi="宋体" w:cs="宋体"/>
          <w:color w:val="auto"/>
          <w:sz w:val="24"/>
          <w:highlight w:val="none"/>
          <w:lang w:eastAsia="zh-CN"/>
        </w:rPr>
        <w:t>刘艳玲</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联系电话</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0516-83739199</w:t>
      </w:r>
    </w:p>
    <w:p w14:paraId="55F26A2D">
      <w:pPr>
        <w:spacing w:line="360" w:lineRule="auto"/>
        <w:ind w:firstLine="480"/>
        <w:rPr>
          <w:rFonts w:hint="default" w:ascii="宋体" w:hAnsi="宋体" w:cs="宋体"/>
          <w:color w:val="auto"/>
          <w:sz w:val="24"/>
          <w:highlight w:val="none"/>
          <w:lang w:val="en-US" w:eastAsia="zh-CN"/>
        </w:rPr>
      </w:pPr>
      <w:r>
        <w:rPr>
          <w:rFonts w:hint="eastAsia" w:ascii="宋体" w:hAnsi="宋体" w:cs="宋体"/>
          <w:color w:val="auto"/>
          <w:sz w:val="24"/>
          <w:highlight w:val="none"/>
        </w:rPr>
        <w:t>地址：</w:t>
      </w:r>
      <w:r>
        <w:rPr>
          <w:rStyle w:val="249"/>
          <w:rFonts w:hint="eastAsia" w:ascii="宋体" w:hAnsi="宋体" w:cs="宋体"/>
          <w:color w:val="auto"/>
          <w:sz w:val="24"/>
          <w:highlight w:val="none"/>
          <w:lang w:val="en-US" w:eastAsia="zh-CN" w:bidi="ar-SA"/>
        </w:rPr>
        <w:t>徐州市解放北路2号汇源置地广场1505室</w:t>
      </w:r>
    </w:p>
    <w:p w14:paraId="6BEA46C1">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p>
    <w:p w14:paraId="5EA562E4">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第八章 其他</w:t>
      </w:r>
    </w:p>
    <w:p w14:paraId="5AEED88E">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1、代理服务费由成交人向采购代理机构支付，收取标准见附件。</w:t>
      </w:r>
    </w:p>
    <w:p w14:paraId="64688B25">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2、成交结果在徐州政府采购网http://czj.xz.gov.cn/Home/HomeIndex上公布。</w:t>
      </w:r>
    </w:p>
    <w:p w14:paraId="2F97DF8A">
      <w:pPr>
        <w:keepNext w:val="0"/>
        <w:keepLines w:val="0"/>
        <w:pageBreakBefore w:val="0"/>
        <w:widowControl w:val="0"/>
        <w:spacing w:line="360" w:lineRule="auto"/>
        <w:ind w:firstLine="480"/>
        <w:rPr>
          <w:rStyle w:val="249"/>
          <w:rFonts w:hint="eastAsia" w:ascii="宋体" w:hAnsi="宋体" w:eastAsia="宋体" w:cs="宋体"/>
          <w:color w:val="auto"/>
          <w:sz w:val="24"/>
          <w:highlight w:val="none"/>
          <w:lang w:val="en-US" w:eastAsia="zh-CN" w:bidi="ar-SA"/>
        </w:rPr>
      </w:pPr>
      <w:r>
        <w:rPr>
          <w:rStyle w:val="249"/>
          <w:rFonts w:hint="eastAsia" w:ascii="宋体" w:hAnsi="宋体" w:eastAsia="宋体" w:cs="宋体"/>
          <w:color w:val="auto"/>
          <w:sz w:val="24"/>
          <w:highlight w:val="none"/>
          <w:lang w:val="en-US" w:eastAsia="zh-CN" w:bidi="ar-SA"/>
        </w:rPr>
        <w:t>3、采购人：</w:t>
      </w:r>
      <w:r>
        <w:rPr>
          <w:rStyle w:val="249"/>
          <w:rFonts w:hint="eastAsia" w:ascii="宋体" w:hAnsi="宋体" w:cs="宋体"/>
          <w:color w:val="auto"/>
          <w:sz w:val="24"/>
          <w:highlight w:val="none"/>
          <w:lang w:val="en-US" w:eastAsia="zh-CN" w:bidi="ar-SA"/>
        </w:rPr>
        <w:t>徐州市水务局</w:t>
      </w:r>
    </w:p>
    <w:p w14:paraId="7C292140">
      <w:pPr>
        <w:keepNext w:val="0"/>
        <w:keepLines w:val="0"/>
        <w:pageBreakBefore w:val="0"/>
        <w:widowControl w:val="0"/>
        <w:spacing w:line="360" w:lineRule="auto"/>
        <w:ind w:firstLine="480"/>
        <w:rPr>
          <w:rStyle w:val="249"/>
          <w:rFonts w:hint="default" w:ascii="宋体" w:hAnsi="宋体" w:eastAsia="宋体" w:cs="宋体"/>
          <w:color w:val="auto"/>
          <w:sz w:val="24"/>
          <w:highlight w:val="none"/>
          <w:lang w:val="en-US" w:eastAsia="zh-CN" w:bidi="ar-SA"/>
        </w:rPr>
      </w:pPr>
      <w:r>
        <w:rPr>
          <w:rStyle w:val="249"/>
          <w:rFonts w:hint="eastAsia" w:ascii="宋体" w:hAnsi="宋体" w:eastAsia="宋体" w:cs="宋体"/>
          <w:color w:val="auto"/>
          <w:sz w:val="24"/>
          <w:highlight w:val="none"/>
          <w:lang w:val="en-US" w:eastAsia="zh-CN" w:bidi="ar-SA"/>
        </w:rPr>
        <w:t>地址：</w:t>
      </w:r>
      <w:r>
        <w:rPr>
          <w:rStyle w:val="249"/>
          <w:rFonts w:hint="eastAsia" w:ascii="宋体" w:hAnsi="宋体" w:cs="宋体"/>
          <w:color w:val="auto"/>
          <w:sz w:val="24"/>
          <w:highlight w:val="none"/>
          <w:lang w:val="en-US" w:eastAsia="zh-CN" w:bidi="ar-SA"/>
        </w:rPr>
        <w:t>徐州市新城区新安路9号</w:t>
      </w:r>
    </w:p>
    <w:p w14:paraId="037B82CE">
      <w:pPr>
        <w:keepNext w:val="0"/>
        <w:keepLines w:val="0"/>
        <w:pageBreakBefore w:val="0"/>
        <w:widowControl w:val="0"/>
        <w:spacing w:line="360" w:lineRule="auto"/>
        <w:ind w:firstLine="480"/>
        <w:rPr>
          <w:rStyle w:val="249"/>
          <w:rFonts w:hint="eastAsia" w:ascii="宋体" w:hAnsi="宋体" w:eastAsia="宋体" w:cs="宋体"/>
          <w:color w:val="auto"/>
          <w:sz w:val="24"/>
          <w:highlight w:val="none"/>
          <w:lang w:val="en-US" w:eastAsia="zh-CN" w:bidi="ar-SA"/>
        </w:rPr>
      </w:pPr>
      <w:r>
        <w:rPr>
          <w:rStyle w:val="249"/>
          <w:rFonts w:hint="eastAsia" w:ascii="宋体" w:hAnsi="宋体" w:eastAsia="宋体" w:cs="宋体"/>
          <w:color w:val="auto"/>
          <w:sz w:val="24"/>
          <w:highlight w:val="none"/>
          <w:lang w:val="en-US" w:eastAsia="zh-CN" w:bidi="ar-SA"/>
        </w:rPr>
        <w:t>联 系 人：</w:t>
      </w:r>
      <w:r>
        <w:rPr>
          <w:rStyle w:val="249"/>
          <w:rFonts w:hint="eastAsia" w:ascii="宋体" w:hAnsi="宋体" w:cs="宋体"/>
          <w:color w:val="auto"/>
          <w:sz w:val="24"/>
          <w:highlight w:val="none"/>
          <w:lang w:val="en-US" w:eastAsia="zh-CN" w:bidi="ar-SA"/>
        </w:rPr>
        <w:t>徐州市水务局</w:t>
      </w:r>
    </w:p>
    <w:p w14:paraId="57038B51">
      <w:pPr>
        <w:keepNext w:val="0"/>
        <w:keepLines w:val="0"/>
        <w:pageBreakBefore w:val="0"/>
        <w:widowControl w:val="0"/>
        <w:spacing w:line="360" w:lineRule="auto"/>
        <w:ind w:firstLine="480"/>
        <w:rPr>
          <w:rStyle w:val="249"/>
          <w:rFonts w:hint="default" w:ascii="宋体" w:hAnsi="宋体" w:eastAsia="宋体" w:cs="宋体"/>
          <w:color w:val="auto"/>
          <w:sz w:val="24"/>
          <w:highlight w:val="none"/>
          <w:lang w:val="en-US" w:eastAsia="zh-CN" w:bidi="ar-SA"/>
        </w:rPr>
      </w:pPr>
      <w:r>
        <w:rPr>
          <w:rStyle w:val="249"/>
          <w:rFonts w:hint="eastAsia" w:ascii="宋体" w:hAnsi="宋体" w:eastAsia="宋体" w:cs="宋体"/>
          <w:color w:val="auto"/>
          <w:sz w:val="24"/>
          <w:highlight w:val="none"/>
          <w:lang w:val="en-US" w:eastAsia="zh-CN" w:bidi="ar-SA"/>
        </w:rPr>
        <w:t>电    话：</w:t>
      </w:r>
      <w:r>
        <w:rPr>
          <w:rStyle w:val="249"/>
          <w:rFonts w:hint="eastAsia" w:ascii="宋体" w:hAnsi="宋体" w:cs="宋体"/>
          <w:color w:val="auto"/>
          <w:sz w:val="24"/>
          <w:highlight w:val="none"/>
          <w:lang w:val="en-US" w:eastAsia="zh-CN" w:bidi="ar-SA"/>
        </w:rPr>
        <w:t>0516-80802113</w:t>
      </w:r>
    </w:p>
    <w:p w14:paraId="0B877311">
      <w:pPr>
        <w:pStyle w:val="58"/>
        <w:keepNext w:val="0"/>
        <w:keepLines w:val="0"/>
        <w:pageBreakBefore w:val="0"/>
        <w:widowControl w:val="0"/>
        <w:spacing w:line="360" w:lineRule="auto"/>
        <w:ind w:firstLine="480"/>
        <w:jc w:val="left"/>
        <w:rPr>
          <w:rStyle w:val="249"/>
          <w:rFonts w:hint="eastAsia" w:ascii="宋体" w:hAnsi="宋体" w:eastAsia="宋体" w:cs="宋体"/>
          <w:color w:val="auto"/>
          <w:sz w:val="24"/>
          <w:highlight w:val="none"/>
          <w:lang w:val="en-US" w:eastAsia="zh-CN" w:bidi="ar-SA"/>
        </w:rPr>
      </w:pPr>
      <w:r>
        <w:rPr>
          <w:rStyle w:val="249"/>
          <w:rFonts w:hint="eastAsia" w:ascii="宋体" w:hAnsi="宋体" w:eastAsia="宋体" w:cs="宋体"/>
          <w:color w:val="auto"/>
          <w:sz w:val="24"/>
          <w:highlight w:val="none"/>
          <w:lang w:val="en-US" w:eastAsia="zh-CN" w:bidi="ar-SA"/>
        </w:rPr>
        <w:t>4、采购代理公司：</w:t>
      </w:r>
      <w:r>
        <w:rPr>
          <w:rStyle w:val="249"/>
          <w:rFonts w:hint="eastAsia" w:ascii="宋体" w:hAnsi="宋体" w:cs="宋体"/>
          <w:color w:val="auto"/>
          <w:sz w:val="24"/>
          <w:highlight w:val="none"/>
          <w:lang w:val="en-US" w:eastAsia="zh-CN" w:bidi="ar-SA"/>
        </w:rPr>
        <w:t>江苏众勤项目管理咨询有限公司</w:t>
      </w:r>
    </w:p>
    <w:p w14:paraId="1CE3A74A">
      <w:pPr>
        <w:pStyle w:val="58"/>
        <w:keepNext w:val="0"/>
        <w:keepLines w:val="0"/>
        <w:pageBreakBefore w:val="0"/>
        <w:widowControl w:val="0"/>
        <w:spacing w:line="360" w:lineRule="auto"/>
        <w:ind w:firstLine="480"/>
        <w:jc w:val="left"/>
        <w:rPr>
          <w:rStyle w:val="249"/>
          <w:rFonts w:hint="default" w:ascii="宋体" w:hAnsi="宋体" w:eastAsia="宋体" w:cs="宋体"/>
          <w:color w:val="auto"/>
          <w:sz w:val="24"/>
          <w:highlight w:val="none"/>
          <w:lang w:val="en-US" w:eastAsia="zh-CN" w:bidi="ar-SA"/>
        </w:rPr>
      </w:pPr>
      <w:r>
        <w:rPr>
          <w:rStyle w:val="249"/>
          <w:rFonts w:hint="eastAsia" w:ascii="宋体" w:hAnsi="宋体" w:eastAsia="宋体" w:cs="宋体"/>
          <w:color w:val="auto"/>
          <w:sz w:val="24"/>
          <w:highlight w:val="none"/>
          <w:lang w:val="en-US" w:eastAsia="zh-CN" w:bidi="ar-SA"/>
        </w:rPr>
        <w:t>地址：</w:t>
      </w:r>
      <w:r>
        <w:rPr>
          <w:rStyle w:val="249"/>
          <w:rFonts w:hint="eastAsia" w:ascii="宋体" w:hAnsi="宋体" w:cs="宋体"/>
          <w:color w:val="auto"/>
          <w:sz w:val="24"/>
          <w:highlight w:val="none"/>
          <w:lang w:val="en-US" w:eastAsia="zh-CN" w:bidi="ar-SA"/>
        </w:rPr>
        <w:t>徐州市解放北路2号汇源置地广场1505室</w:t>
      </w:r>
    </w:p>
    <w:p w14:paraId="7D1D6463">
      <w:pPr>
        <w:keepNext w:val="0"/>
        <w:keepLines w:val="0"/>
        <w:pageBreakBefore w:val="0"/>
        <w:widowControl w:val="0"/>
        <w:spacing w:line="360" w:lineRule="auto"/>
        <w:ind w:firstLine="480"/>
        <w:rPr>
          <w:rStyle w:val="249"/>
          <w:rFonts w:hint="eastAsia" w:ascii="宋体" w:hAnsi="宋体" w:eastAsia="宋体" w:cs="宋体"/>
          <w:color w:val="auto"/>
          <w:sz w:val="24"/>
          <w:highlight w:val="none"/>
          <w:lang w:val="en-US" w:eastAsia="zh-CN" w:bidi="ar-SA"/>
        </w:rPr>
      </w:pPr>
      <w:r>
        <w:rPr>
          <w:rStyle w:val="249"/>
          <w:rFonts w:hint="eastAsia" w:ascii="宋体" w:hAnsi="宋体" w:eastAsia="宋体" w:cs="宋体"/>
          <w:color w:val="auto"/>
          <w:sz w:val="24"/>
          <w:highlight w:val="none"/>
          <w:lang w:val="en-US" w:eastAsia="zh-CN" w:bidi="ar-SA"/>
        </w:rPr>
        <w:t>联 系 人：</w:t>
      </w:r>
      <w:r>
        <w:rPr>
          <w:rStyle w:val="249"/>
          <w:rFonts w:hint="eastAsia" w:ascii="宋体" w:hAnsi="宋体" w:cs="宋体"/>
          <w:color w:val="auto"/>
          <w:sz w:val="24"/>
          <w:highlight w:val="none"/>
          <w:lang w:val="en-US" w:eastAsia="zh-CN" w:bidi="ar-SA"/>
        </w:rPr>
        <w:t>刘艳玲</w:t>
      </w:r>
    </w:p>
    <w:p w14:paraId="5E71F50F">
      <w:pPr>
        <w:spacing w:line="360" w:lineRule="auto"/>
        <w:ind w:firstLine="480"/>
        <w:rPr>
          <w:rFonts w:hint="default" w:ascii="宋体" w:hAnsi="宋体" w:cs="宋体"/>
          <w:color w:val="auto"/>
          <w:sz w:val="24"/>
          <w:highlight w:val="none"/>
          <w:lang w:val="en-US" w:eastAsia="zh-CN"/>
        </w:rPr>
      </w:pPr>
      <w:r>
        <w:rPr>
          <w:rStyle w:val="249"/>
          <w:rFonts w:hint="eastAsia" w:ascii="宋体" w:hAnsi="宋体" w:eastAsia="宋体" w:cs="宋体"/>
          <w:color w:val="auto"/>
          <w:sz w:val="24"/>
          <w:highlight w:val="none"/>
          <w:lang w:val="en-US" w:eastAsia="zh-CN" w:bidi="ar-SA"/>
        </w:rPr>
        <w:t>电    话</w:t>
      </w:r>
      <w:r>
        <w:rPr>
          <w:rStyle w:val="249"/>
          <w:rFonts w:hint="eastAsia" w:ascii="宋体" w:hAnsi="宋体" w:cs="宋体"/>
          <w:color w:val="auto"/>
          <w:sz w:val="24"/>
          <w:highlight w:val="none"/>
          <w:lang w:val="en-US" w:eastAsia="zh-CN" w:bidi="ar-SA"/>
        </w:rPr>
        <w:t>：</w:t>
      </w:r>
      <w:r>
        <w:rPr>
          <w:rFonts w:hint="eastAsia" w:ascii="宋体" w:hAnsi="宋体" w:cs="宋体"/>
          <w:color w:val="auto"/>
          <w:sz w:val="24"/>
          <w:highlight w:val="none"/>
          <w:lang w:val="en-US" w:eastAsia="zh-CN"/>
        </w:rPr>
        <w:t>0516-83739199</w:t>
      </w:r>
    </w:p>
    <w:p w14:paraId="018C92CB">
      <w:pPr>
        <w:keepNext w:val="0"/>
        <w:keepLines w:val="0"/>
        <w:pageBreakBefore w:val="0"/>
        <w:widowControl w:val="0"/>
        <w:spacing w:line="360" w:lineRule="auto"/>
        <w:ind w:firstLine="480"/>
        <w:rPr>
          <w:rStyle w:val="249"/>
          <w:rFonts w:hint="default" w:ascii="宋体" w:hAnsi="宋体" w:eastAsia="宋体" w:cs="宋体"/>
          <w:color w:val="auto"/>
          <w:sz w:val="24"/>
          <w:highlight w:val="none"/>
          <w:lang w:val="en-US" w:eastAsia="zh-CN" w:bidi="ar-SA"/>
        </w:rPr>
      </w:pPr>
    </w:p>
    <w:p w14:paraId="07B443B4">
      <w:pPr>
        <w:spacing w:line="360" w:lineRule="auto"/>
        <w:jc w:val="center"/>
        <w:rPr>
          <w:rFonts w:hint="eastAsia" w:ascii="宋体" w:hAnsi="宋体" w:cs="宋体"/>
          <w:color w:val="auto"/>
          <w:sz w:val="28"/>
          <w:szCs w:val="28"/>
          <w:highlight w:val="none"/>
        </w:rPr>
      </w:pPr>
    </w:p>
    <w:p w14:paraId="2C34B51E">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w:t>
      </w:r>
      <w:r>
        <w:rPr>
          <w:rFonts w:hint="eastAsia" w:ascii="宋体" w:hAnsi="宋体" w:eastAsia="宋体" w:cs="宋体"/>
          <w:b/>
          <w:bCs/>
          <w:color w:val="auto"/>
          <w:sz w:val="28"/>
          <w:szCs w:val="28"/>
          <w:highlight w:val="none"/>
          <w:lang w:val="en-US" w:eastAsia="zh-CN"/>
        </w:rPr>
        <w:t>九</w:t>
      </w:r>
      <w:r>
        <w:rPr>
          <w:rFonts w:hint="eastAsia" w:ascii="宋体" w:hAnsi="宋体" w:eastAsia="宋体" w:cs="宋体"/>
          <w:b/>
          <w:bCs/>
          <w:color w:val="auto"/>
          <w:sz w:val="28"/>
          <w:szCs w:val="28"/>
          <w:highlight w:val="none"/>
        </w:rPr>
        <w:t>章 附件</w:t>
      </w:r>
    </w:p>
    <w:p w14:paraId="2401DEC3">
      <w:pPr>
        <w:spacing w:line="360" w:lineRule="auto"/>
        <w:ind w:firstLine="480"/>
        <w:rPr>
          <w:rFonts w:hint="eastAsia" w:ascii="宋体" w:hAnsi="宋体" w:cs="宋体"/>
          <w:color w:val="auto"/>
          <w:sz w:val="24"/>
          <w:highlight w:val="none"/>
        </w:rPr>
      </w:pPr>
      <w:bookmarkStart w:id="0" w:name="_Hlk81899242"/>
      <w:r>
        <w:rPr>
          <w:rFonts w:hint="eastAsia" w:ascii="宋体" w:hAnsi="宋体" w:cs="宋体"/>
          <w:color w:val="auto"/>
          <w:sz w:val="24"/>
          <w:highlight w:val="none"/>
        </w:rPr>
        <w:t>1、《评分细则》</w:t>
      </w:r>
    </w:p>
    <w:p w14:paraId="1C8FED1B">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2、《项目要求（采购需求）》</w:t>
      </w:r>
    </w:p>
    <w:p w14:paraId="3956C514">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3、《磋商报价表》</w:t>
      </w:r>
    </w:p>
    <w:p w14:paraId="3DBD61D8">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4、《</w:t>
      </w:r>
      <w:r>
        <w:rPr>
          <w:rFonts w:hint="eastAsia" w:ascii="宋体" w:hAnsi="宋体" w:cs="宋体"/>
          <w:bCs/>
          <w:color w:val="auto"/>
          <w:sz w:val="24"/>
          <w:highlight w:val="none"/>
        </w:rPr>
        <w:t>分项价格表</w:t>
      </w:r>
      <w:r>
        <w:rPr>
          <w:rFonts w:hint="eastAsia" w:ascii="宋体" w:hAnsi="宋体" w:cs="宋体"/>
          <w:color w:val="auto"/>
          <w:sz w:val="24"/>
          <w:highlight w:val="none"/>
        </w:rPr>
        <w:t>》</w:t>
      </w:r>
    </w:p>
    <w:p w14:paraId="79284C4D">
      <w:pPr>
        <w:spacing w:line="360" w:lineRule="auto"/>
        <w:ind w:firstLine="48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项目组人员表</w:t>
      </w:r>
      <w:r>
        <w:rPr>
          <w:rFonts w:hint="eastAsia" w:ascii="宋体" w:hAnsi="宋体" w:cs="宋体"/>
          <w:color w:val="auto"/>
          <w:sz w:val="24"/>
          <w:highlight w:val="none"/>
        </w:rPr>
        <w:t>》</w:t>
      </w:r>
    </w:p>
    <w:p w14:paraId="5CD90BEC">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rPr>
        <w:t>、《偏离表》</w:t>
      </w:r>
    </w:p>
    <w:p w14:paraId="73E95C82">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rPr>
        <w:t>、《合同草案条款》</w:t>
      </w:r>
    </w:p>
    <w:p w14:paraId="2EE0C022">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8</w:t>
      </w:r>
      <w:r>
        <w:rPr>
          <w:rFonts w:hint="eastAsia" w:ascii="宋体" w:hAnsi="宋体" w:cs="宋体"/>
          <w:color w:val="auto"/>
          <w:sz w:val="24"/>
          <w:highlight w:val="none"/>
        </w:rPr>
        <w:t>、《承诺书》</w:t>
      </w:r>
    </w:p>
    <w:p w14:paraId="00ECD577">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9</w:t>
      </w:r>
      <w:r>
        <w:rPr>
          <w:rFonts w:hint="eastAsia" w:ascii="宋体" w:hAnsi="宋体" w:cs="宋体"/>
          <w:color w:val="auto"/>
          <w:sz w:val="24"/>
          <w:highlight w:val="none"/>
        </w:rPr>
        <w:t>、《授权委托书》</w:t>
      </w:r>
    </w:p>
    <w:p w14:paraId="4DDB0969">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10</w:t>
      </w:r>
      <w:r>
        <w:rPr>
          <w:rFonts w:hint="eastAsia" w:ascii="宋体" w:hAnsi="宋体" w:cs="宋体"/>
          <w:color w:val="auto"/>
          <w:sz w:val="24"/>
          <w:highlight w:val="none"/>
        </w:rPr>
        <w:t>、《中小企业声明函》及自测小程序</w:t>
      </w:r>
    </w:p>
    <w:p w14:paraId="2BC1FAC3">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11</w:t>
      </w:r>
      <w:r>
        <w:rPr>
          <w:rFonts w:hint="eastAsia" w:ascii="宋体" w:hAnsi="宋体" w:cs="宋体"/>
          <w:color w:val="auto"/>
          <w:sz w:val="24"/>
          <w:highlight w:val="none"/>
        </w:rPr>
        <w:t>、《供应商参加政府采购活动前3年内在经营活动中没有重大违法记录的书面声明》</w:t>
      </w:r>
    </w:p>
    <w:p w14:paraId="1858C55A">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12</w:t>
      </w:r>
      <w:r>
        <w:rPr>
          <w:rFonts w:hint="eastAsia" w:ascii="宋体" w:hAnsi="宋体" w:cs="宋体"/>
          <w:color w:val="auto"/>
          <w:sz w:val="24"/>
          <w:highlight w:val="none"/>
        </w:rPr>
        <w:t>、《具备履行合同所必需的设备和专业技术能力的书面声明》</w:t>
      </w:r>
    </w:p>
    <w:p w14:paraId="0541BA9E">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13</w:t>
      </w:r>
      <w:r>
        <w:rPr>
          <w:rFonts w:hint="eastAsia" w:ascii="宋体" w:hAnsi="宋体" w:cs="宋体"/>
          <w:color w:val="auto"/>
          <w:sz w:val="24"/>
          <w:highlight w:val="none"/>
        </w:rPr>
        <w:t>、《残疾人福利性单位声明函》</w:t>
      </w:r>
    </w:p>
    <w:p w14:paraId="7DFA2D85">
      <w:pPr>
        <w:spacing w:line="360" w:lineRule="auto"/>
        <w:ind w:firstLine="48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14</w:t>
      </w:r>
      <w:r>
        <w:rPr>
          <w:rFonts w:hint="eastAsia" w:ascii="宋体" w:hAnsi="宋体" w:eastAsia="宋体" w:cs="宋体"/>
          <w:color w:val="auto"/>
          <w:sz w:val="24"/>
          <w:highlight w:val="none"/>
        </w:rPr>
        <w:t>、《预付款保函》</w:t>
      </w:r>
    </w:p>
    <w:p w14:paraId="4F947413">
      <w:pPr>
        <w:spacing w:line="360" w:lineRule="auto"/>
        <w:ind w:firstLine="48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15</w:t>
      </w:r>
      <w:r>
        <w:rPr>
          <w:rFonts w:hint="eastAsia" w:ascii="宋体" w:hAnsi="宋体" w:eastAsia="宋体" w:cs="宋体"/>
          <w:color w:val="auto"/>
          <w:sz w:val="24"/>
          <w:highlight w:val="none"/>
        </w:rPr>
        <w:t>、《代理服务收费标准》</w:t>
      </w:r>
      <w:bookmarkEnd w:id="0"/>
    </w:p>
    <w:p w14:paraId="44615A60">
      <w:pPr>
        <w:spacing w:line="360" w:lineRule="auto"/>
        <w:ind w:firstLine="480"/>
        <w:jc w:val="both"/>
        <w:rPr>
          <w:rFonts w:hint="eastAsia" w:ascii="宋体" w:hAnsi="宋体" w:cs="宋体"/>
          <w:color w:val="auto"/>
          <w:sz w:val="24"/>
          <w:highlight w:val="none"/>
        </w:rPr>
      </w:pPr>
    </w:p>
    <w:p w14:paraId="11C17C98">
      <w:pPr>
        <w:bidi w:val="0"/>
        <w:jc w:val="both"/>
        <w:rPr>
          <w:rFonts w:hint="eastAsia" w:ascii="宋体" w:hAnsi="宋体" w:cs="宋体"/>
          <w:b/>
          <w:color w:val="auto"/>
          <w:sz w:val="36"/>
          <w:highlight w:val="yellow"/>
          <w:lang w:val="en-US" w:eastAsia="zh-CN"/>
        </w:rPr>
      </w:pPr>
    </w:p>
    <w:p w14:paraId="6432C639">
      <w:pPr>
        <w:bidi w:val="0"/>
        <w:jc w:val="center"/>
        <w:rPr>
          <w:rFonts w:hint="eastAsia" w:ascii="宋体" w:hAnsi="宋体" w:cs="宋体"/>
          <w:b/>
          <w:color w:val="auto"/>
          <w:sz w:val="36"/>
          <w:highlight w:val="none"/>
          <w:lang w:val="en-US" w:eastAsia="zh-CN"/>
        </w:rPr>
      </w:pPr>
    </w:p>
    <w:p w14:paraId="51BA1B51">
      <w:pPr>
        <w:bidi w:val="0"/>
        <w:jc w:val="center"/>
        <w:rPr>
          <w:rFonts w:hint="eastAsia" w:ascii="宋体" w:hAnsi="宋体" w:eastAsia="宋体" w:cs="宋体"/>
          <w:b/>
          <w:bCs/>
          <w:color w:val="auto"/>
          <w:sz w:val="36"/>
          <w:highlight w:val="none"/>
        </w:rPr>
      </w:pPr>
      <w:r>
        <w:rPr>
          <w:rFonts w:hint="eastAsia" w:ascii="宋体" w:hAnsi="宋体" w:cs="宋体"/>
          <w:b/>
          <w:color w:val="auto"/>
          <w:sz w:val="36"/>
          <w:highlight w:val="none"/>
          <w:lang w:val="en-US" w:eastAsia="zh-CN"/>
        </w:rPr>
        <w:t>1、</w:t>
      </w:r>
      <w:r>
        <w:rPr>
          <w:rFonts w:hint="eastAsia" w:ascii="宋体" w:hAnsi="宋体" w:eastAsia="宋体" w:cs="宋体"/>
          <w:b/>
          <w:bCs/>
          <w:color w:val="auto"/>
          <w:sz w:val="36"/>
          <w:highlight w:val="none"/>
        </w:rPr>
        <w:t>评分细则</w:t>
      </w:r>
    </w:p>
    <w:p w14:paraId="09797D8B">
      <w:pPr>
        <w:pStyle w:val="73"/>
        <w:numPr>
          <w:ilvl w:val="0"/>
          <w:numId w:val="0"/>
        </w:numPr>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采购包1</w:t>
      </w:r>
    </w:p>
    <w:tbl>
      <w:tblPr>
        <w:tblStyle w:val="39"/>
        <w:tblW w:w="0" w:type="auto"/>
        <w:jc w:val="center"/>
        <w:tblCellSpacing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092"/>
        <w:gridCol w:w="1100"/>
        <w:gridCol w:w="7070"/>
      </w:tblGrid>
      <w:tr w14:paraId="7CA313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6" w:hRule="atLeast"/>
          <w:tblCellSpacing w:w="0" w:type="dxa"/>
          <w:jc w:val="center"/>
        </w:trPr>
        <w:tc>
          <w:tcPr>
            <w:tcW w:w="10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AC0E4F">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项目</w:t>
            </w:r>
          </w:p>
        </w:tc>
        <w:tc>
          <w:tcPr>
            <w:tcW w:w="817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C0C77">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评分细则</w:t>
            </w:r>
          </w:p>
        </w:tc>
      </w:tr>
      <w:tr w14:paraId="71277D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99" w:hRule="atLeast"/>
          <w:tblCellSpacing w:w="0" w:type="dxa"/>
          <w:jc w:val="center"/>
        </w:trPr>
        <w:tc>
          <w:tcPr>
            <w:tcW w:w="10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F5A41">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价格</w:t>
            </w:r>
          </w:p>
          <w:p w14:paraId="4D6E99A9">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10</w:t>
            </w:r>
            <w:r>
              <w:rPr>
                <w:rFonts w:hint="eastAsia" w:ascii="宋体" w:hAnsi="宋体" w:cs="宋体"/>
                <w:color w:val="auto"/>
                <w:sz w:val="24"/>
                <w:szCs w:val="24"/>
                <w:highlight w:val="none"/>
              </w:rPr>
              <w:t>分)</w:t>
            </w:r>
          </w:p>
        </w:tc>
        <w:tc>
          <w:tcPr>
            <w:tcW w:w="817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B96593">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采用低价优先法计算，即满足磋商文件要求且最后报价最低的供应商的价格为磋商基准价，其价格分为满分。其他供应商的价格分统一按照下列公式计算：磋商报价得分=（磋商基准价/最后磋商报价）×</w:t>
            </w:r>
            <w:r>
              <w:rPr>
                <w:rFonts w:hint="eastAsia" w:ascii="宋体" w:hAnsi="宋体" w:cs="宋体"/>
                <w:color w:val="auto"/>
                <w:sz w:val="24"/>
                <w:szCs w:val="24"/>
                <w:highlight w:val="none"/>
                <w:lang w:val="en-US" w:eastAsia="zh-CN"/>
              </w:rPr>
              <w:t>10</w:t>
            </w:r>
            <w:r>
              <w:rPr>
                <w:rFonts w:hint="eastAsia" w:ascii="宋体" w:hAnsi="宋体" w:cs="宋体"/>
                <w:color w:val="auto"/>
                <w:sz w:val="24"/>
                <w:szCs w:val="24"/>
                <w:highlight w:val="none"/>
              </w:rPr>
              <w:t>。</w:t>
            </w:r>
          </w:p>
          <w:p w14:paraId="05DDD937">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注：得分四舍五入，保留小数点后2位。</w:t>
            </w:r>
          </w:p>
        </w:tc>
      </w:tr>
      <w:tr w14:paraId="11E0AB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447" w:hRule="atLeast"/>
          <w:tblCellSpacing w:w="0" w:type="dxa"/>
          <w:jc w:val="center"/>
        </w:trPr>
        <w:tc>
          <w:tcPr>
            <w:tcW w:w="10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56F03A">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业绩</w:t>
            </w:r>
          </w:p>
          <w:p w14:paraId="465BE036">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(4分)</w:t>
            </w:r>
          </w:p>
        </w:tc>
        <w:tc>
          <w:tcPr>
            <w:tcW w:w="817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0A830">
            <w:pPr>
              <w:pStyle w:val="58"/>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供应商自202</w:t>
            </w:r>
            <w:r>
              <w:rPr>
                <w:rFonts w:hint="eastAsia" w:ascii="宋体" w:hAnsi="宋体" w:cs="宋体"/>
                <w:color w:val="auto"/>
                <w:sz w:val="24"/>
                <w:szCs w:val="24"/>
                <w:highlight w:val="none"/>
                <w:lang w:val="en-US" w:eastAsia="zh-CN" w:bidi="ar-SA"/>
              </w:rPr>
              <w:t>3</w:t>
            </w:r>
            <w:r>
              <w:rPr>
                <w:rFonts w:hint="eastAsia" w:ascii="宋体" w:hAnsi="宋体" w:eastAsia="宋体" w:cs="宋体"/>
                <w:color w:val="auto"/>
                <w:sz w:val="24"/>
                <w:szCs w:val="24"/>
                <w:highlight w:val="none"/>
                <w:lang w:val="en-US" w:eastAsia="zh-CN" w:bidi="ar-SA"/>
              </w:rPr>
              <w:t>年</w:t>
            </w:r>
            <w:r>
              <w:rPr>
                <w:rFonts w:hint="eastAsia" w:ascii="宋体" w:hAnsi="宋体" w:cs="宋体"/>
                <w:color w:val="auto"/>
                <w:sz w:val="24"/>
                <w:szCs w:val="24"/>
                <w:highlight w:val="none"/>
                <w:lang w:val="en-US" w:eastAsia="zh-CN" w:bidi="ar-SA"/>
              </w:rPr>
              <w:t>9</w:t>
            </w:r>
            <w:r>
              <w:rPr>
                <w:rFonts w:hint="eastAsia" w:ascii="宋体" w:hAnsi="宋体" w:eastAsia="宋体" w:cs="宋体"/>
                <w:color w:val="auto"/>
                <w:sz w:val="24"/>
                <w:szCs w:val="24"/>
                <w:highlight w:val="none"/>
                <w:lang w:val="en-US" w:eastAsia="zh-CN" w:bidi="ar-SA"/>
              </w:rPr>
              <w:t>月1日（合同签订日期）以来，承担过轴流泵</w:t>
            </w:r>
            <w:r>
              <w:rPr>
                <w:rFonts w:hint="eastAsia" w:ascii="宋体" w:hAnsi="宋体" w:eastAsia="宋体" w:cs="宋体"/>
                <w:color w:val="000000" w:themeColor="text1"/>
                <w:sz w:val="24"/>
                <w:szCs w:val="24"/>
                <w:highlight w:val="none"/>
                <w:lang w:val="en-US" w:eastAsia="zh-CN" w:bidi="ar-SA"/>
                <w14:textFill>
                  <w14:solidFill>
                    <w14:schemeClr w14:val="tx1"/>
                  </w14:solidFill>
                </w14:textFill>
              </w:rPr>
              <w:t>（</w:t>
            </w:r>
            <w:r>
              <w:rPr>
                <w:rFonts w:hint="eastAsia" w:ascii="宋体" w:hAnsi="宋体" w:cs="宋体"/>
                <w:color w:val="000000" w:themeColor="text1"/>
                <w:sz w:val="24"/>
                <w:szCs w:val="24"/>
                <w:highlight w:val="none"/>
                <w:lang w:val="en-US" w:eastAsia="zh-CN" w:bidi="ar-SA"/>
                <w14:textFill>
                  <w14:solidFill>
                    <w14:schemeClr w14:val="tx1"/>
                  </w14:solidFill>
                </w14:textFill>
              </w:rPr>
              <w:t>12</w:t>
            </w:r>
            <w:r>
              <w:rPr>
                <w:rFonts w:hint="eastAsia" w:ascii="宋体" w:hAnsi="宋体" w:eastAsia="宋体" w:cs="宋体"/>
                <w:color w:val="000000" w:themeColor="text1"/>
                <w:sz w:val="24"/>
                <w:szCs w:val="24"/>
                <w:highlight w:val="none"/>
                <w:lang w:val="en-US" w:eastAsia="zh-CN" w:bidi="ar-SA"/>
                <w14:textFill>
                  <w14:solidFill>
                    <w14:schemeClr w14:val="tx1"/>
                  </w14:solidFill>
                </w14:textFill>
              </w:rPr>
              <w:t>00ZLB以上）</w:t>
            </w:r>
            <w:r>
              <w:rPr>
                <w:rFonts w:hint="eastAsia" w:ascii="宋体" w:hAnsi="宋体" w:cs="宋体"/>
                <w:color w:val="auto"/>
                <w:sz w:val="24"/>
                <w:szCs w:val="24"/>
                <w:highlight w:val="none"/>
                <w:lang w:val="en-US" w:eastAsia="zh-CN" w:bidi="ar-SA"/>
              </w:rPr>
              <w:t>及配套电机</w:t>
            </w:r>
            <w:r>
              <w:rPr>
                <w:rFonts w:hint="eastAsia" w:ascii="宋体" w:hAnsi="宋体" w:eastAsia="宋体" w:cs="宋体"/>
                <w:color w:val="auto"/>
                <w:sz w:val="24"/>
                <w:szCs w:val="24"/>
                <w:highlight w:val="none"/>
                <w:lang w:val="en-US" w:eastAsia="zh-CN" w:bidi="ar-SA"/>
              </w:rPr>
              <w:t>的维修项目的，每有1项得2分，最高得4分；</w:t>
            </w:r>
          </w:p>
          <w:p w14:paraId="5C5511BE">
            <w:pPr>
              <w:widowControl w:val="0"/>
              <w:spacing w:line="312" w:lineRule="auto"/>
              <w:contextualSpacing/>
              <w:jc w:val="left"/>
              <w:rPr>
                <w:rFonts w:hint="eastAsia" w:ascii="宋体" w:hAnsi="宋体" w:cs="宋体"/>
                <w:color w:val="auto"/>
                <w:sz w:val="24"/>
                <w:szCs w:val="24"/>
                <w:highlight w:val="none"/>
              </w:rPr>
            </w:pPr>
            <w:r>
              <w:rPr>
                <w:rFonts w:hint="eastAsia" w:ascii="宋体" w:hAnsi="宋体" w:eastAsia="宋体" w:cs="宋体"/>
                <w:color w:val="auto"/>
                <w:sz w:val="24"/>
                <w:szCs w:val="24"/>
                <w:highlight w:val="none"/>
                <w:lang w:val="en-US" w:eastAsia="zh-CN" w:bidi="ar-SA"/>
              </w:rPr>
              <w:t>业绩证明材料以中标通知书、合同协议书、完工或竣工验收证明扫描件为准，三者须同时具备，否则不得分。</w:t>
            </w:r>
          </w:p>
        </w:tc>
      </w:tr>
      <w:tr w14:paraId="5214D4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2" w:hRule="atLeast"/>
          <w:tblCellSpacing w:w="0" w:type="dxa"/>
          <w:jc w:val="center"/>
        </w:trPr>
        <w:tc>
          <w:tcPr>
            <w:tcW w:w="10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09BD04">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项目经理(4分)</w:t>
            </w:r>
          </w:p>
        </w:tc>
        <w:tc>
          <w:tcPr>
            <w:tcW w:w="817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176695">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a.项目经理具有工程类高级职称或5年以上中级职称的得2分，5年以下中级职称的得1分，最高得2分。附证书扫描件及近六个月社保证明，否则不得分。</w:t>
            </w:r>
          </w:p>
          <w:p w14:paraId="3519486C">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eastAsia="宋体" w:cs="宋体"/>
                <w:color w:val="auto"/>
                <w:sz w:val="24"/>
                <w:szCs w:val="24"/>
                <w:highlight w:val="none"/>
              </w:rPr>
              <w:t>b.担任过承担过轴流泵</w:t>
            </w:r>
            <w:r>
              <w:rPr>
                <w:rFonts w:hint="eastAsia" w:ascii="宋体" w:hAnsi="宋体" w:cs="宋体"/>
                <w:color w:val="auto"/>
                <w:sz w:val="24"/>
                <w:szCs w:val="24"/>
                <w:highlight w:val="none"/>
                <w:lang w:val="en-US" w:eastAsia="zh-CN"/>
              </w:rPr>
              <w:t>及配套电机等维修</w:t>
            </w:r>
            <w:r>
              <w:rPr>
                <w:rFonts w:hint="eastAsia" w:ascii="宋体" w:hAnsi="宋体" w:eastAsia="宋体" w:cs="宋体"/>
                <w:color w:val="auto"/>
                <w:sz w:val="24"/>
                <w:szCs w:val="24"/>
                <w:highlight w:val="none"/>
              </w:rPr>
              <w:t>的项目经理职务的得2分。附体现项目经理姓名轴流泵</w:t>
            </w:r>
            <w:r>
              <w:rPr>
                <w:rFonts w:hint="eastAsia" w:ascii="宋体" w:hAnsi="宋体" w:eastAsia="宋体" w:cs="宋体"/>
                <w:color w:val="auto"/>
                <w:sz w:val="24"/>
                <w:szCs w:val="24"/>
                <w:highlight w:val="none"/>
                <w:lang w:val="en-US" w:eastAsia="zh-CN"/>
              </w:rPr>
              <w:t>规格</w:t>
            </w:r>
            <w:r>
              <w:rPr>
                <w:rFonts w:hint="eastAsia" w:ascii="宋体" w:hAnsi="宋体" w:cs="宋体"/>
                <w:color w:val="auto"/>
                <w:sz w:val="24"/>
                <w:szCs w:val="24"/>
                <w:highlight w:val="none"/>
                <w:lang w:val="en-US" w:eastAsia="zh-CN"/>
              </w:rPr>
              <w:t>和电机</w:t>
            </w:r>
            <w:r>
              <w:rPr>
                <w:rFonts w:hint="eastAsia" w:ascii="宋体" w:hAnsi="宋体" w:eastAsia="宋体" w:cs="宋体"/>
                <w:color w:val="auto"/>
                <w:sz w:val="24"/>
                <w:szCs w:val="24"/>
                <w:highlight w:val="none"/>
              </w:rPr>
              <w:t>的证明材料扫描件，否则不得分</w:t>
            </w:r>
            <w:r>
              <w:rPr>
                <w:rFonts w:hint="eastAsia" w:ascii="宋体" w:hAnsi="宋体" w:eastAsia="宋体" w:cs="宋体"/>
                <w:color w:val="auto"/>
                <w:sz w:val="24"/>
                <w:szCs w:val="24"/>
                <w:highlight w:val="none"/>
                <w:lang w:eastAsia="zh-CN"/>
              </w:rPr>
              <w:t>。</w:t>
            </w:r>
          </w:p>
        </w:tc>
      </w:tr>
      <w:tr w14:paraId="4E812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6" w:hRule="atLeast"/>
          <w:tblCellSpacing w:w="0" w:type="dxa"/>
          <w:jc w:val="center"/>
        </w:trPr>
        <w:tc>
          <w:tcPr>
            <w:tcW w:w="1092" w:type="dxa"/>
            <w:vMerge w:val="restart"/>
            <w:tcBorders>
              <w:left w:val="single" w:color="000000" w:sz="4" w:space="0"/>
              <w:right w:val="single" w:color="000000" w:sz="4" w:space="0"/>
            </w:tcBorders>
            <w:shd w:val="clear" w:color="auto" w:fill="auto"/>
            <w:noWrap w:val="0"/>
            <w:vAlign w:val="center"/>
          </w:tcPr>
          <w:p w14:paraId="207F6C84">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pPr>
            <w:r>
              <w:rPr>
                <w:rFonts w:hint="eastAsia" w:ascii="宋体" w:hAnsi="宋体" w:eastAsia="宋体" w:cs="宋体"/>
                <w:color w:val="000000"/>
                <w:sz w:val="24"/>
                <w:szCs w:val="24"/>
              </w:rPr>
              <w:t>施工组织设计</w:t>
            </w:r>
          </w:p>
          <w:p w14:paraId="0C49BCDE">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eastAsia="宋体" w:cs="宋体"/>
                <w:color w:val="000000"/>
                <w:sz w:val="24"/>
                <w:szCs w:val="24"/>
              </w:rPr>
              <w:t>（8</w:t>
            </w: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分）</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2A9C76">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分项报价合理性（3分）</w:t>
            </w:r>
          </w:p>
        </w:tc>
        <w:tc>
          <w:tcPr>
            <w:tcW w:w="70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5B5CF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exact"/>
              <w:ind w:left="0" w:leftChars="0" w:right="0" w:rightChars="0"/>
              <w:jc w:val="left"/>
              <w:rPr>
                <w:rFonts w:hint="eastAsia" w:ascii="宋体" w:hAnsi="宋体" w:eastAsia="宋体" w:cs="宋体"/>
                <w:color w:val="auto"/>
                <w:sz w:val="24"/>
                <w:szCs w:val="24"/>
                <w:highlight w:val="none"/>
                <w:lang w:val="en-US" w:eastAsia="zh-CN" w:bidi="ar-SA"/>
              </w:rPr>
            </w:pPr>
            <w:r>
              <w:rPr>
                <w:rFonts w:hint="default" w:ascii="Times New Roman" w:hAnsi="Times New Roman" w:eastAsia="宋体" w:cs="Times New Roman"/>
                <w:color w:val="000000"/>
                <w:sz w:val="24"/>
                <w:szCs w:val="24"/>
                <w:highlight w:val="none"/>
                <w:lang w:val="en-US" w:eastAsia="zh-CN" w:bidi="ar"/>
              </w:rPr>
              <w:t>对</w:t>
            </w:r>
            <w:r>
              <w:rPr>
                <w:rFonts w:hint="eastAsia" w:ascii="宋体" w:hAnsi="宋体" w:eastAsia="宋体" w:cs="宋体"/>
                <w:color w:val="000000"/>
                <w:sz w:val="24"/>
                <w:szCs w:val="24"/>
                <w:highlight w:val="none"/>
                <w:lang w:val="en-US" w:eastAsia="zh-CN" w:bidi="ar"/>
              </w:rPr>
              <w:t>分项报价科学</w:t>
            </w:r>
            <w:r>
              <w:rPr>
                <w:rFonts w:hint="default" w:ascii="Times New Roman" w:hAnsi="Times New Roman" w:eastAsia="宋体" w:cs="Times New Roman"/>
                <w:color w:val="000000"/>
                <w:sz w:val="24"/>
                <w:szCs w:val="24"/>
                <w:highlight w:val="none"/>
                <w:lang w:val="en-US" w:eastAsia="zh-CN" w:bidi="ar"/>
              </w:rPr>
              <w:t>性、</w:t>
            </w:r>
            <w:r>
              <w:rPr>
                <w:rFonts w:hint="eastAsia" w:ascii="宋体" w:hAnsi="宋体" w:eastAsia="宋体" w:cs="宋体"/>
                <w:color w:val="000000"/>
                <w:sz w:val="24"/>
                <w:szCs w:val="24"/>
                <w:highlight w:val="none"/>
                <w:lang w:val="en-US" w:eastAsia="zh-CN" w:bidi="ar"/>
              </w:rPr>
              <w:t>合理</w:t>
            </w:r>
            <w:r>
              <w:rPr>
                <w:rFonts w:hint="default" w:ascii="Times New Roman" w:hAnsi="Times New Roman" w:eastAsia="宋体" w:cs="Times New Roman"/>
                <w:color w:val="000000"/>
                <w:sz w:val="24"/>
                <w:szCs w:val="24"/>
                <w:highlight w:val="none"/>
                <w:lang w:val="en-US" w:eastAsia="zh-CN" w:bidi="ar"/>
              </w:rPr>
              <w:t>性进行综合评价：科学性强、合理性强得</w:t>
            </w:r>
            <w:r>
              <w:rPr>
                <w:rFonts w:hint="eastAsia" w:ascii="Times New Roman" w:hAnsi="Times New Roman" w:eastAsia="宋体" w:cs="Times New Roman"/>
                <w:color w:val="000000"/>
                <w:sz w:val="24"/>
                <w:szCs w:val="24"/>
                <w:highlight w:val="none"/>
                <w:lang w:val="en-US" w:eastAsia="zh-CN" w:bidi="ar"/>
              </w:rPr>
              <w:t>3</w:t>
            </w:r>
            <w:r>
              <w:rPr>
                <w:rFonts w:hint="default" w:ascii="Times New Roman" w:hAnsi="Times New Roman" w:eastAsia="宋体" w:cs="Times New Roman"/>
                <w:color w:val="000000"/>
                <w:sz w:val="24"/>
                <w:szCs w:val="24"/>
                <w:highlight w:val="none"/>
                <w:lang w:val="en-US" w:eastAsia="zh-CN" w:bidi="ar"/>
              </w:rPr>
              <w:t>分</w:t>
            </w:r>
            <w:r>
              <w:rPr>
                <w:rFonts w:hint="eastAsia" w:ascii="宋体" w:hAnsi="宋体" w:eastAsia="宋体" w:cs="宋体"/>
                <w:color w:val="000000"/>
                <w:sz w:val="24"/>
                <w:szCs w:val="24"/>
                <w:highlight w:val="none"/>
                <w:lang w:val="en-US" w:eastAsia="zh-CN" w:bidi="ar"/>
              </w:rPr>
              <w:t>；</w:t>
            </w:r>
            <w:r>
              <w:rPr>
                <w:rFonts w:hint="default" w:ascii="Times New Roman" w:hAnsi="Times New Roman" w:eastAsia="宋体" w:cs="Times New Roman"/>
                <w:color w:val="000000"/>
                <w:sz w:val="24"/>
                <w:szCs w:val="24"/>
                <w:highlight w:val="none"/>
                <w:lang w:val="en-US" w:eastAsia="zh-CN" w:bidi="ar"/>
              </w:rPr>
              <w:t>科学性一般、合理性一般得2分；科学性差、合理性差得1分。</w:t>
            </w:r>
          </w:p>
        </w:tc>
      </w:tr>
      <w:tr w14:paraId="6EC99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6" w:hRule="atLeast"/>
          <w:tblCellSpacing w:w="0" w:type="dxa"/>
          <w:jc w:val="center"/>
        </w:trPr>
        <w:tc>
          <w:tcPr>
            <w:tcW w:w="1092" w:type="dxa"/>
            <w:vMerge w:val="continue"/>
            <w:tcBorders>
              <w:left w:val="single" w:color="000000" w:sz="4" w:space="0"/>
              <w:right w:val="single" w:color="000000" w:sz="4" w:space="0"/>
            </w:tcBorders>
            <w:shd w:val="clear" w:color="auto" w:fill="auto"/>
            <w:noWrap w:val="0"/>
            <w:vAlign w:val="center"/>
          </w:tcPr>
          <w:p w14:paraId="453408B4">
            <w:pPr>
              <w:pStyle w:val="58"/>
              <w:widowControl w:val="0"/>
              <w:spacing w:line="312" w:lineRule="auto"/>
              <w:contextualSpacing/>
              <w:jc w:val="left"/>
              <w:rPr>
                <w:rFonts w:hint="eastAsia" w:ascii="宋体" w:hAnsi="宋体" w:cs="宋体"/>
                <w:color w:val="auto"/>
                <w:sz w:val="24"/>
                <w:szCs w:val="24"/>
                <w:highlight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71340">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center"/>
              <w:rPr>
                <w:highlight w:val="none"/>
              </w:rPr>
            </w:pPr>
            <w:r>
              <w:rPr>
                <w:rFonts w:hint="eastAsia" w:ascii="宋体" w:hAnsi="宋体" w:eastAsia="宋体" w:cs="宋体"/>
                <w:color w:val="000000"/>
                <w:sz w:val="24"/>
                <w:szCs w:val="24"/>
                <w:highlight w:val="none"/>
              </w:rPr>
              <w:t>水泵</w:t>
            </w:r>
            <w:r>
              <w:rPr>
                <w:rFonts w:hint="eastAsia" w:cs="宋体"/>
                <w:color w:val="000000"/>
                <w:sz w:val="24"/>
                <w:szCs w:val="24"/>
                <w:highlight w:val="none"/>
                <w:lang w:eastAsia="zh-CN"/>
              </w:rPr>
              <w:t>、</w:t>
            </w:r>
            <w:r>
              <w:rPr>
                <w:rFonts w:hint="eastAsia" w:cs="宋体"/>
                <w:color w:val="000000"/>
                <w:sz w:val="24"/>
                <w:szCs w:val="24"/>
                <w:highlight w:val="none"/>
                <w:lang w:val="en-US" w:eastAsia="zh-CN"/>
              </w:rPr>
              <w:t>电机等</w:t>
            </w:r>
            <w:r>
              <w:rPr>
                <w:rFonts w:hint="eastAsia" w:ascii="宋体" w:hAnsi="宋体" w:eastAsia="宋体" w:cs="宋体"/>
                <w:color w:val="000000"/>
                <w:sz w:val="24"/>
                <w:szCs w:val="24"/>
                <w:highlight w:val="none"/>
              </w:rPr>
              <w:t>维修方案（</w:t>
            </w:r>
            <w:r>
              <w:rPr>
                <w:rFonts w:hint="eastAsia" w:cs="宋体"/>
                <w:color w:val="000000"/>
                <w:sz w:val="24"/>
                <w:szCs w:val="24"/>
                <w:highlight w:val="none"/>
                <w:lang w:val="en-US" w:eastAsia="zh-CN"/>
              </w:rPr>
              <w:t>16</w:t>
            </w:r>
            <w:r>
              <w:rPr>
                <w:rFonts w:hint="eastAsia" w:ascii="宋体" w:hAnsi="宋体" w:eastAsia="宋体" w:cs="宋体"/>
                <w:color w:val="000000"/>
                <w:sz w:val="24"/>
                <w:szCs w:val="24"/>
                <w:highlight w:val="none"/>
              </w:rPr>
              <w:t>分）</w:t>
            </w:r>
          </w:p>
          <w:p w14:paraId="381ED83C">
            <w:pPr>
              <w:pStyle w:val="58"/>
              <w:widowControl w:val="0"/>
              <w:spacing w:line="312" w:lineRule="auto"/>
              <w:contextualSpacing/>
              <w:jc w:val="left"/>
              <w:rPr>
                <w:rFonts w:hint="eastAsia" w:ascii="宋体" w:hAnsi="宋体" w:cs="宋体"/>
                <w:color w:val="auto"/>
                <w:sz w:val="24"/>
                <w:szCs w:val="24"/>
                <w:highlight w:val="none"/>
              </w:rPr>
            </w:pPr>
          </w:p>
        </w:tc>
        <w:tc>
          <w:tcPr>
            <w:tcW w:w="70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E3E3D5">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1、全面性(</w:t>
            </w:r>
            <w:r>
              <w:rPr>
                <w:rFonts w:hint="eastAsia" w:ascii="宋体" w:hAnsi="宋体" w:cs="宋体"/>
                <w:color w:val="auto"/>
                <w:sz w:val="24"/>
                <w:szCs w:val="24"/>
                <w:highlight w:val="none"/>
                <w:lang w:val="en-US" w:eastAsia="zh-CN" w:bidi="ar-SA"/>
              </w:rPr>
              <w:t>6</w:t>
            </w:r>
            <w:r>
              <w:rPr>
                <w:rFonts w:hint="eastAsia" w:ascii="宋体" w:hAnsi="宋体" w:eastAsia="宋体" w:cs="宋体"/>
                <w:color w:val="auto"/>
                <w:sz w:val="24"/>
                <w:szCs w:val="24"/>
                <w:highlight w:val="none"/>
                <w:lang w:val="en-US" w:eastAsia="zh-CN" w:bidi="ar-SA"/>
              </w:rPr>
              <w:t>分)：</w:t>
            </w:r>
          </w:p>
          <w:p w14:paraId="6C79D3E7">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内容详细、全面具体、科学合理、内容完整的得</w:t>
            </w:r>
            <w:r>
              <w:rPr>
                <w:rFonts w:hint="eastAsia" w:ascii="宋体" w:hAnsi="宋体" w:cs="宋体"/>
                <w:color w:val="auto"/>
                <w:sz w:val="24"/>
                <w:szCs w:val="24"/>
                <w:highlight w:val="none"/>
                <w:lang w:val="en-US" w:eastAsia="zh-CN" w:bidi="ar-SA"/>
              </w:rPr>
              <w:t>6</w:t>
            </w:r>
            <w:r>
              <w:rPr>
                <w:rFonts w:hint="eastAsia" w:ascii="宋体" w:hAnsi="宋体" w:eastAsia="宋体" w:cs="宋体"/>
                <w:color w:val="auto"/>
                <w:sz w:val="24"/>
                <w:szCs w:val="24"/>
                <w:highlight w:val="none"/>
                <w:lang w:val="en-US" w:eastAsia="zh-CN" w:bidi="ar-SA"/>
              </w:rPr>
              <w:t>分；</w:t>
            </w:r>
          </w:p>
          <w:p w14:paraId="03512877">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内容较详细、全面具体、较科学合理、内容较完整的得</w:t>
            </w:r>
            <w:r>
              <w:rPr>
                <w:rFonts w:hint="eastAsia" w:ascii="宋体" w:hAnsi="宋体" w:cs="宋体"/>
                <w:color w:val="auto"/>
                <w:sz w:val="24"/>
                <w:szCs w:val="24"/>
                <w:highlight w:val="none"/>
                <w:lang w:val="en-US" w:eastAsia="zh-CN" w:bidi="ar-SA"/>
              </w:rPr>
              <w:t>4</w:t>
            </w:r>
            <w:r>
              <w:rPr>
                <w:rFonts w:hint="eastAsia" w:ascii="宋体" w:hAnsi="宋体" w:eastAsia="宋体" w:cs="宋体"/>
                <w:color w:val="auto"/>
                <w:sz w:val="24"/>
                <w:szCs w:val="24"/>
                <w:highlight w:val="none"/>
                <w:lang w:val="en-US" w:eastAsia="zh-CN" w:bidi="ar-SA"/>
              </w:rPr>
              <w:t>分；</w:t>
            </w:r>
          </w:p>
          <w:p w14:paraId="15F4106D">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内容基本完整、基本符合要求的得</w:t>
            </w:r>
            <w:r>
              <w:rPr>
                <w:rFonts w:hint="eastAsia" w:ascii="宋体" w:hAnsi="宋体" w:cs="宋体"/>
                <w:color w:val="auto"/>
                <w:sz w:val="24"/>
                <w:szCs w:val="24"/>
                <w:highlight w:val="none"/>
                <w:lang w:val="en-US" w:eastAsia="zh-CN" w:bidi="ar-SA"/>
              </w:rPr>
              <w:t>3</w:t>
            </w:r>
            <w:r>
              <w:rPr>
                <w:rFonts w:hint="eastAsia" w:ascii="宋体" w:hAnsi="宋体" w:eastAsia="宋体" w:cs="宋体"/>
                <w:color w:val="auto"/>
                <w:sz w:val="24"/>
                <w:szCs w:val="24"/>
                <w:highlight w:val="none"/>
                <w:lang w:val="en-US" w:eastAsia="zh-CN" w:bidi="ar-SA"/>
              </w:rPr>
              <w:t>分；</w:t>
            </w:r>
          </w:p>
          <w:p w14:paraId="3A99BB10">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内容较差的得</w:t>
            </w:r>
            <w:r>
              <w:rPr>
                <w:rFonts w:hint="eastAsia" w:ascii="宋体" w:hAnsi="宋体" w:cs="宋体"/>
                <w:color w:val="auto"/>
                <w:sz w:val="24"/>
                <w:szCs w:val="24"/>
                <w:highlight w:val="none"/>
                <w:lang w:val="en-US" w:eastAsia="zh-CN" w:bidi="ar-SA"/>
              </w:rPr>
              <w:t>1</w:t>
            </w:r>
            <w:r>
              <w:rPr>
                <w:rFonts w:hint="eastAsia" w:ascii="宋体" w:hAnsi="宋体" w:eastAsia="宋体" w:cs="宋体"/>
                <w:color w:val="auto"/>
                <w:sz w:val="24"/>
                <w:szCs w:val="24"/>
                <w:highlight w:val="none"/>
                <w:lang w:val="en-US" w:eastAsia="zh-CN" w:bidi="ar-SA"/>
              </w:rPr>
              <w:t>分；</w:t>
            </w:r>
          </w:p>
          <w:p w14:paraId="455FCBAA">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无具体内容或不提供的得0分。</w:t>
            </w:r>
          </w:p>
          <w:p w14:paraId="7EC12096">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2、针对性(</w:t>
            </w:r>
            <w:r>
              <w:rPr>
                <w:rFonts w:hint="eastAsia" w:ascii="宋体" w:hAnsi="宋体" w:cs="宋体"/>
                <w:color w:val="auto"/>
                <w:sz w:val="24"/>
                <w:szCs w:val="24"/>
                <w:highlight w:val="none"/>
                <w:lang w:val="en-US" w:eastAsia="zh-CN" w:bidi="ar-SA"/>
              </w:rPr>
              <w:t>6</w:t>
            </w:r>
            <w:r>
              <w:rPr>
                <w:rFonts w:hint="eastAsia" w:ascii="宋体" w:hAnsi="宋体" w:eastAsia="宋体" w:cs="宋体"/>
                <w:color w:val="auto"/>
                <w:sz w:val="24"/>
                <w:szCs w:val="24"/>
                <w:highlight w:val="none"/>
                <w:lang w:val="en-US" w:eastAsia="zh-CN" w:bidi="ar-SA"/>
              </w:rPr>
              <w:t>分)：</w:t>
            </w:r>
          </w:p>
          <w:p w14:paraId="3B322D4B">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内容详细、针对性强、科学合理、内容完整的得</w:t>
            </w:r>
            <w:r>
              <w:rPr>
                <w:rFonts w:hint="eastAsia" w:ascii="宋体" w:hAnsi="宋体" w:cs="宋体"/>
                <w:color w:val="auto"/>
                <w:sz w:val="24"/>
                <w:szCs w:val="24"/>
                <w:highlight w:val="none"/>
                <w:lang w:val="en-US" w:eastAsia="zh-CN" w:bidi="ar-SA"/>
              </w:rPr>
              <w:t>6</w:t>
            </w:r>
            <w:r>
              <w:rPr>
                <w:rFonts w:hint="eastAsia" w:ascii="宋体" w:hAnsi="宋体" w:eastAsia="宋体" w:cs="宋体"/>
                <w:color w:val="auto"/>
                <w:sz w:val="24"/>
                <w:szCs w:val="24"/>
                <w:highlight w:val="none"/>
                <w:lang w:val="en-US" w:eastAsia="zh-CN" w:bidi="ar-SA"/>
              </w:rPr>
              <w:t>分；</w:t>
            </w:r>
          </w:p>
          <w:p w14:paraId="1C80DE07">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内容较详细、针对性较强、较科学合理、内容较完整的得</w:t>
            </w:r>
            <w:r>
              <w:rPr>
                <w:rFonts w:hint="eastAsia" w:ascii="宋体" w:hAnsi="宋体" w:cs="宋体"/>
                <w:color w:val="auto"/>
                <w:sz w:val="24"/>
                <w:szCs w:val="24"/>
                <w:highlight w:val="none"/>
                <w:lang w:val="en-US" w:eastAsia="zh-CN" w:bidi="ar-SA"/>
              </w:rPr>
              <w:t>4</w:t>
            </w:r>
            <w:r>
              <w:rPr>
                <w:rFonts w:hint="eastAsia" w:ascii="宋体" w:hAnsi="宋体" w:eastAsia="宋体" w:cs="宋体"/>
                <w:color w:val="auto"/>
                <w:sz w:val="24"/>
                <w:szCs w:val="24"/>
                <w:highlight w:val="none"/>
                <w:lang w:val="en-US" w:eastAsia="zh-CN" w:bidi="ar-SA"/>
              </w:rPr>
              <w:t>分；</w:t>
            </w:r>
          </w:p>
          <w:p w14:paraId="29769886">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针对性一般、基本符合要求的得</w:t>
            </w:r>
            <w:r>
              <w:rPr>
                <w:rFonts w:hint="eastAsia" w:ascii="宋体" w:hAnsi="宋体" w:cs="宋体"/>
                <w:color w:val="auto"/>
                <w:sz w:val="24"/>
                <w:szCs w:val="24"/>
                <w:highlight w:val="none"/>
                <w:lang w:val="en-US" w:eastAsia="zh-CN" w:bidi="ar-SA"/>
              </w:rPr>
              <w:t>3</w:t>
            </w:r>
            <w:r>
              <w:rPr>
                <w:rFonts w:hint="eastAsia" w:ascii="宋体" w:hAnsi="宋体" w:eastAsia="宋体" w:cs="宋体"/>
                <w:color w:val="auto"/>
                <w:sz w:val="24"/>
                <w:szCs w:val="24"/>
                <w:highlight w:val="none"/>
                <w:lang w:val="en-US" w:eastAsia="zh-CN" w:bidi="ar-SA"/>
              </w:rPr>
              <w:t>分；</w:t>
            </w:r>
          </w:p>
          <w:p w14:paraId="28C30386">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针对性较差的得</w:t>
            </w:r>
            <w:r>
              <w:rPr>
                <w:rFonts w:hint="eastAsia" w:ascii="宋体" w:hAnsi="宋体" w:cs="宋体"/>
                <w:color w:val="auto"/>
                <w:sz w:val="24"/>
                <w:szCs w:val="24"/>
                <w:highlight w:val="none"/>
                <w:lang w:val="en-US" w:eastAsia="zh-CN" w:bidi="ar-SA"/>
              </w:rPr>
              <w:t>1</w:t>
            </w:r>
            <w:r>
              <w:rPr>
                <w:rFonts w:hint="eastAsia" w:ascii="宋体" w:hAnsi="宋体" w:eastAsia="宋体" w:cs="宋体"/>
                <w:color w:val="auto"/>
                <w:sz w:val="24"/>
                <w:szCs w:val="24"/>
                <w:highlight w:val="none"/>
                <w:lang w:val="en-US" w:eastAsia="zh-CN" w:bidi="ar-SA"/>
              </w:rPr>
              <w:t>分；</w:t>
            </w:r>
          </w:p>
          <w:p w14:paraId="7FB1A43F">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无具体内容或不提供的得0分。</w:t>
            </w:r>
          </w:p>
          <w:p w14:paraId="1D5F6D01">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3、可行性(</w:t>
            </w:r>
            <w:r>
              <w:rPr>
                <w:rFonts w:hint="eastAsia" w:ascii="宋体" w:hAnsi="宋体" w:cs="宋体"/>
                <w:color w:val="auto"/>
                <w:sz w:val="24"/>
                <w:szCs w:val="24"/>
                <w:highlight w:val="none"/>
                <w:lang w:val="en-US" w:eastAsia="zh-CN" w:bidi="ar-SA"/>
              </w:rPr>
              <w:t>4</w:t>
            </w:r>
            <w:r>
              <w:rPr>
                <w:rFonts w:hint="eastAsia" w:ascii="宋体" w:hAnsi="宋体" w:eastAsia="宋体" w:cs="宋体"/>
                <w:color w:val="auto"/>
                <w:sz w:val="24"/>
                <w:szCs w:val="24"/>
                <w:highlight w:val="none"/>
                <w:lang w:val="en-US" w:eastAsia="zh-CN" w:bidi="ar-SA"/>
              </w:rPr>
              <w:t>分)：</w:t>
            </w:r>
          </w:p>
          <w:p w14:paraId="136E89E0">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内容详细、可行性强、科学合理、内容完整的得</w:t>
            </w:r>
            <w:r>
              <w:rPr>
                <w:rFonts w:hint="eastAsia" w:ascii="宋体" w:hAnsi="宋体" w:cs="宋体"/>
                <w:color w:val="auto"/>
                <w:sz w:val="24"/>
                <w:szCs w:val="24"/>
                <w:highlight w:val="none"/>
                <w:lang w:val="en-US" w:eastAsia="zh-CN" w:bidi="ar-SA"/>
              </w:rPr>
              <w:t>4</w:t>
            </w:r>
            <w:r>
              <w:rPr>
                <w:rFonts w:hint="eastAsia" w:ascii="宋体" w:hAnsi="宋体" w:eastAsia="宋体" w:cs="宋体"/>
                <w:color w:val="auto"/>
                <w:sz w:val="24"/>
                <w:szCs w:val="24"/>
                <w:highlight w:val="none"/>
                <w:lang w:val="en-US" w:eastAsia="zh-CN" w:bidi="ar-SA"/>
              </w:rPr>
              <w:t>分；</w:t>
            </w:r>
          </w:p>
          <w:p w14:paraId="3EDE581C">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内容较详细、可行性较强、较科学合理、内容较完整的得</w:t>
            </w:r>
            <w:r>
              <w:rPr>
                <w:rFonts w:hint="eastAsia" w:ascii="宋体" w:hAnsi="宋体" w:cs="宋体"/>
                <w:color w:val="auto"/>
                <w:sz w:val="24"/>
                <w:szCs w:val="24"/>
                <w:highlight w:val="none"/>
                <w:lang w:val="en-US" w:eastAsia="zh-CN" w:bidi="ar-SA"/>
              </w:rPr>
              <w:t>3</w:t>
            </w:r>
            <w:r>
              <w:rPr>
                <w:rFonts w:hint="eastAsia" w:ascii="宋体" w:hAnsi="宋体" w:eastAsia="宋体" w:cs="宋体"/>
                <w:color w:val="auto"/>
                <w:sz w:val="24"/>
                <w:szCs w:val="24"/>
                <w:highlight w:val="none"/>
                <w:lang w:val="en-US" w:eastAsia="zh-CN" w:bidi="ar-SA"/>
              </w:rPr>
              <w:t>分；</w:t>
            </w:r>
          </w:p>
          <w:p w14:paraId="71E5CAB8">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可行性一般、基本符合要求的得2分；</w:t>
            </w:r>
          </w:p>
          <w:p w14:paraId="12BE7DEB">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可行性较差的得1分；</w:t>
            </w:r>
          </w:p>
          <w:p w14:paraId="11F6EDBF">
            <w:pPr>
              <w:widowControl w:val="0"/>
              <w:spacing w:line="312" w:lineRule="auto"/>
              <w:contextualSpacing/>
              <w:jc w:val="left"/>
              <w:rPr>
                <w:rFonts w:hint="eastAsia" w:ascii="宋体" w:hAnsi="宋体" w:cs="宋体"/>
                <w:color w:val="auto"/>
                <w:sz w:val="24"/>
                <w:szCs w:val="24"/>
                <w:highlight w:val="none"/>
              </w:rPr>
            </w:pPr>
            <w:r>
              <w:rPr>
                <w:rFonts w:hint="eastAsia" w:ascii="宋体" w:hAnsi="宋体" w:eastAsia="宋体" w:cs="宋体"/>
                <w:color w:val="auto"/>
                <w:sz w:val="24"/>
                <w:szCs w:val="24"/>
                <w:highlight w:val="none"/>
                <w:lang w:val="en-US" w:eastAsia="zh-CN" w:bidi="ar-SA"/>
              </w:rPr>
              <w:t>无具体内容或不提供的得0分。</w:t>
            </w:r>
          </w:p>
        </w:tc>
      </w:tr>
      <w:tr w14:paraId="4B5D95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45" w:hRule="atLeast"/>
          <w:tblCellSpacing w:w="0" w:type="dxa"/>
          <w:jc w:val="center"/>
        </w:trPr>
        <w:tc>
          <w:tcPr>
            <w:tcW w:w="1092" w:type="dxa"/>
            <w:vMerge w:val="continue"/>
            <w:tcBorders>
              <w:left w:val="single" w:color="000000" w:sz="4" w:space="0"/>
              <w:right w:val="single" w:color="000000" w:sz="4" w:space="0"/>
            </w:tcBorders>
            <w:shd w:val="clear" w:color="auto" w:fill="auto"/>
            <w:noWrap w:val="0"/>
            <w:vAlign w:val="center"/>
          </w:tcPr>
          <w:p w14:paraId="17C6A3D0">
            <w:pPr>
              <w:pStyle w:val="58"/>
              <w:widowControl w:val="0"/>
              <w:spacing w:line="312" w:lineRule="auto"/>
              <w:contextualSpacing/>
              <w:jc w:val="left"/>
              <w:rPr>
                <w:rFonts w:hint="eastAsia" w:ascii="宋体" w:hAnsi="宋体" w:cs="宋体"/>
                <w:color w:val="auto"/>
                <w:sz w:val="24"/>
                <w:szCs w:val="24"/>
                <w:highlight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52B36E">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center"/>
              <w:rPr>
                <w:rFonts w:hint="eastAsia" w:eastAsia="宋体"/>
                <w:lang w:eastAsia="zh-CN"/>
              </w:rPr>
            </w:pPr>
            <w:r>
              <w:rPr>
                <w:rFonts w:hint="eastAsia" w:ascii="宋体" w:hAnsi="宋体" w:eastAsia="宋体" w:cs="宋体"/>
                <w:color w:val="000000"/>
                <w:sz w:val="24"/>
                <w:szCs w:val="24"/>
              </w:rPr>
              <w:t>测量、调试及试运行</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12分</w:t>
            </w:r>
            <w:r>
              <w:rPr>
                <w:rFonts w:hint="eastAsia" w:ascii="宋体" w:hAnsi="宋体" w:eastAsia="宋体" w:cs="宋体"/>
                <w:color w:val="000000"/>
                <w:sz w:val="24"/>
                <w:szCs w:val="24"/>
                <w:lang w:eastAsia="zh-CN"/>
              </w:rPr>
              <w:t>）</w:t>
            </w:r>
          </w:p>
          <w:p w14:paraId="7FC12914">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120" w:afterAutospacing="0"/>
              <w:jc w:val="both"/>
            </w:pPr>
          </w:p>
          <w:p w14:paraId="1D98A559">
            <w:pPr>
              <w:pStyle w:val="58"/>
              <w:widowControl w:val="0"/>
              <w:spacing w:line="312" w:lineRule="auto"/>
              <w:contextualSpacing/>
              <w:jc w:val="left"/>
              <w:rPr>
                <w:rFonts w:hint="eastAsia" w:ascii="宋体" w:hAnsi="宋体" w:cs="宋体"/>
                <w:color w:val="auto"/>
                <w:sz w:val="24"/>
                <w:szCs w:val="24"/>
                <w:highlight w:val="none"/>
              </w:rPr>
            </w:pPr>
          </w:p>
        </w:tc>
        <w:tc>
          <w:tcPr>
            <w:tcW w:w="70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3EC363">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1、全面性(4分)：</w:t>
            </w:r>
          </w:p>
          <w:p w14:paraId="6BC4E79F">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内容详细具体、科学合理、可行性强、内容完整的得4分；</w:t>
            </w:r>
          </w:p>
          <w:p w14:paraId="5BF0FE6F">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内容较详细具体、较科学合理、可行性较强、内容较完整的得3分；</w:t>
            </w:r>
          </w:p>
          <w:p w14:paraId="34BAE2EC">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内容基本完整、可行性一般、基本符合要求的得2分；</w:t>
            </w:r>
          </w:p>
          <w:p w14:paraId="1370EA23">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内容较差的得1分；</w:t>
            </w:r>
          </w:p>
          <w:p w14:paraId="053EC1C3">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无具体内容或不提供的得0分。</w:t>
            </w:r>
          </w:p>
          <w:p w14:paraId="29219A7E">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2、针对性(4分)：</w:t>
            </w:r>
          </w:p>
          <w:p w14:paraId="4D88B7C2">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内容详细、针对性强、科学合理、内容完整的得4分；</w:t>
            </w:r>
          </w:p>
          <w:p w14:paraId="788F8CD1">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内容较详细、针对性较强、较科学合理、内容较完整的得3分；</w:t>
            </w:r>
          </w:p>
          <w:p w14:paraId="0D33AFCF">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针对性一般、基本符合要求的得2分；</w:t>
            </w:r>
          </w:p>
          <w:p w14:paraId="00EA53C0">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针对性较差的得1分；</w:t>
            </w:r>
          </w:p>
          <w:p w14:paraId="570BF1AC">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无具体内容或不提供的得0分。</w:t>
            </w:r>
          </w:p>
          <w:p w14:paraId="09AB1A30">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3、可行性(4分)：</w:t>
            </w:r>
          </w:p>
          <w:p w14:paraId="1D2046E1">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内容详细、可行性强、科学合理、内容完整的得4分；</w:t>
            </w:r>
          </w:p>
          <w:p w14:paraId="27E2CD11">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内容较详细、可行性较强、较科学合理、内容较完整的得3分；</w:t>
            </w:r>
          </w:p>
          <w:p w14:paraId="3A084696">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可行性一般、基本符合要求的得2分；</w:t>
            </w:r>
          </w:p>
          <w:p w14:paraId="7D2499F5">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可行性较差的得1分；</w:t>
            </w:r>
          </w:p>
          <w:p w14:paraId="525723C9">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无具体内容或不提供的得0分。</w:t>
            </w:r>
          </w:p>
        </w:tc>
      </w:tr>
      <w:tr w14:paraId="6C935B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178" w:hRule="atLeast"/>
          <w:tblCellSpacing w:w="0" w:type="dxa"/>
          <w:jc w:val="center"/>
        </w:trPr>
        <w:tc>
          <w:tcPr>
            <w:tcW w:w="1092" w:type="dxa"/>
            <w:vMerge w:val="continue"/>
            <w:tcBorders>
              <w:left w:val="single" w:color="000000" w:sz="4" w:space="0"/>
              <w:right w:val="single" w:color="000000" w:sz="4" w:space="0"/>
            </w:tcBorders>
            <w:shd w:val="clear" w:color="auto" w:fill="auto"/>
            <w:noWrap w:val="0"/>
            <w:vAlign w:val="center"/>
          </w:tcPr>
          <w:p w14:paraId="0C9AF0AD">
            <w:pPr>
              <w:pStyle w:val="58"/>
              <w:widowControl w:val="0"/>
              <w:spacing w:line="312" w:lineRule="auto"/>
              <w:contextualSpacing/>
              <w:jc w:val="left"/>
              <w:rPr>
                <w:rFonts w:hint="eastAsia" w:ascii="宋体" w:hAnsi="宋体" w:cs="宋体"/>
                <w:color w:val="auto"/>
                <w:sz w:val="24"/>
                <w:szCs w:val="24"/>
                <w:highlight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19D6D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center"/>
            </w:pPr>
            <w:r>
              <w:rPr>
                <w:rFonts w:hint="eastAsia" w:ascii="宋体" w:hAnsi="宋体" w:eastAsia="宋体" w:cs="宋体"/>
                <w:color w:val="000000"/>
                <w:sz w:val="24"/>
                <w:szCs w:val="24"/>
              </w:rPr>
              <w:t>项目管理机构的人员配（10分）</w:t>
            </w:r>
          </w:p>
          <w:p w14:paraId="29361BE5">
            <w:pPr>
              <w:pStyle w:val="58"/>
              <w:widowControl w:val="0"/>
              <w:spacing w:line="312" w:lineRule="auto"/>
              <w:contextualSpacing/>
              <w:jc w:val="left"/>
              <w:rPr>
                <w:rFonts w:hint="eastAsia" w:ascii="宋体" w:hAnsi="宋体" w:cs="宋体"/>
                <w:color w:val="auto"/>
                <w:sz w:val="24"/>
                <w:szCs w:val="24"/>
                <w:highlight w:val="none"/>
              </w:rPr>
            </w:pPr>
          </w:p>
        </w:tc>
        <w:tc>
          <w:tcPr>
            <w:tcW w:w="70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26AC6">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项目管理人员组成、劳动力配置及保障措施：</w:t>
            </w:r>
          </w:p>
          <w:p w14:paraId="46CD2C0C">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内容详细、全面具体、科学合理、内容完整的得10分；</w:t>
            </w:r>
          </w:p>
          <w:p w14:paraId="08713E01">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内容较完整合理的得8分；</w:t>
            </w:r>
          </w:p>
          <w:p w14:paraId="7AD3712E">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内容一般合理的得6分；</w:t>
            </w:r>
          </w:p>
          <w:p w14:paraId="3B8EC0E2">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欠缺的得3分；</w:t>
            </w:r>
          </w:p>
          <w:p w14:paraId="7A28BA64">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无具体内容的，得0分。</w:t>
            </w:r>
          </w:p>
        </w:tc>
      </w:tr>
      <w:tr w14:paraId="758B5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tblCellSpacing w:w="0" w:type="dxa"/>
          <w:jc w:val="center"/>
        </w:trPr>
        <w:tc>
          <w:tcPr>
            <w:tcW w:w="1092" w:type="dxa"/>
            <w:vMerge w:val="continue"/>
            <w:tcBorders>
              <w:left w:val="single" w:color="000000" w:sz="4" w:space="0"/>
              <w:right w:val="single" w:color="000000" w:sz="4" w:space="0"/>
            </w:tcBorders>
            <w:shd w:val="clear" w:color="auto" w:fill="auto"/>
            <w:noWrap w:val="0"/>
            <w:vAlign w:val="center"/>
          </w:tcPr>
          <w:p w14:paraId="51A37DBA">
            <w:pPr>
              <w:pStyle w:val="58"/>
              <w:widowControl w:val="0"/>
              <w:spacing w:line="312" w:lineRule="auto"/>
              <w:contextualSpacing/>
              <w:jc w:val="left"/>
              <w:rPr>
                <w:rFonts w:hint="eastAsia" w:ascii="宋体" w:hAnsi="宋体" w:cs="宋体"/>
                <w:color w:val="auto"/>
                <w:sz w:val="24"/>
                <w:szCs w:val="24"/>
                <w:highlight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D0A73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center"/>
              <w:rPr>
                <w:rFonts w:hint="eastAsia" w:ascii="宋体" w:hAnsi="宋体" w:eastAsia="宋体" w:cs="宋体"/>
                <w:color w:val="000000"/>
                <w:sz w:val="24"/>
                <w:szCs w:val="24"/>
              </w:rPr>
            </w:pPr>
            <w:r>
              <w:rPr>
                <w:rFonts w:hint="default" w:ascii="宋体" w:hAnsi="宋体" w:eastAsia="宋体" w:cs="宋体"/>
                <w:color w:val="000000"/>
                <w:sz w:val="24"/>
                <w:szCs w:val="24"/>
              </w:rPr>
              <w:t>质量管理体系及措施</w:t>
            </w:r>
            <w:r>
              <w:rPr>
                <w:rFonts w:hint="eastAsia" w:ascii="宋体" w:hAnsi="宋体" w:eastAsia="宋体" w:cs="宋体"/>
                <w:color w:val="000000"/>
                <w:sz w:val="24"/>
                <w:szCs w:val="24"/>
              </w:rPr>
              <w:t>（10分）</w:t>
            </w:r>
          </w:p>
          <w:p w14:paraId="0DB49C05">
            <w:pPr>
              <w:pStyle w:val="58"/>
              <w:widowControl w:val="0"/>
              <w:spacing w:line="312" w:lineRule="auto"/>
              <w:contextualSpacing/>
              <w:jc w:val="left"/>
              <w:rPr>
                <w:rFonts w:hint="eastAsia" w:ascii="宋体" w:hAnsi="宋体" w:cs="宋体"/>
                <w:color w:val="auto"/>
                <w:sz w:val="24"/>
                <w:szCs w:val="24"/>
                <w:highlight w:val="none"/>
              </w:rPr>
            </w:pPr>
          </w:p>
        </w:tc>
        <w:tc>
          <w:tcPr>
            <w:tcW w:w="70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371E9E">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从质量标准、岗位职责、材料采购、过程控制及检验、分项措施的针对性5个方面进行综合评价：</w:t>
            </w:r>
          </w:p>
          <w:p w14:paraId="0283260F">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内容详细具体、科学合理、针对性强、内容完整的得10分；</w:t>
            </w:r>
          </w:p>
          <w:p w14:paraId="2D2EE637">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内容较详细具体、较科学合理、针对性较强、内容较完整的得8分；</w:t>
            </w:r>
          </w:p>
          <w:p w14:paraId="443547D6">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内容基本完整、针对性一般、基本符合要求的得6分；</w:t>
            </w:r>
          </w:p>
          <w:p w14:paraId="6C40B300">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内容较差的得3分；</w:t>
            </w:r>
          </w:p>
          <w:p w14:paraId="244037E2">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无具体内容或不提供的得0分。</w:t>
            </w:r>
          </w:p>
        </w:tc>
      </w:tr>
      <w:tr w14:paraId="28DED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328" w:hRule="atLeast"/>
          <w:tblCellSpacing w:w="0" w:type="dxa"/>
          <w:jc w:val="center"/>
        </w:trPr>
        <w:tc>
          <w:tcPr>
            <w:tcW w:w="1092" w:type="dxa"/>
            <w:vMerge w:val="continue"/>
            <w:tcBorders>
              <w:left w:val="single" w:color="000000" w:sz="4" w:space="0"/>
              <w:right w:val="single" w:color="000000" w:sz="4" w:space="0"/>
            </w:tcBorders>
            <w:shd w:val="clear" w:color="auto" w:fill="auto"/>
            <w:noWrap w:val="0"/>
            <w:vAlign w:val="center"/>
          </w:tcPr>
          <w:p w14:paraId="76AE443C">
            <w:pPr>
              <w:pStyle w:val="58"/>
              <w:widowControl w:val="0"/>
              <w:spacing w:line="312" w:lineRule="auto"/>
              <w:contextualSpacing/>
              <w:jc w:val="left"/>
              <w:rPr>
                <w:rFonts w:hint="eastAsia" w:ascii="宋体" w:hAnsi="宋体" w:cs="宋体"/>
                <w:color w:val="auto"/>
                <w:sz w:val="24"/>
                <w:szCs w:val="24"/>
                <w:highlight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DB75F3">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center"/>
            </w:pPr>
            <w:r>
              <w:rPr>
                <w:rFonts w:hint="eastAsia" w:ascii="宋体" w:hAnsi="宋体" w:eastAsia="宋体" w:cs="宋体"/>
                <w:color w:val="000000"/>
                <w:sz w:val="24"/>
                <w:szCs w:val="24"/>
              </w:rPr>
              <w:t>安全及文明施工措施（8分）</w:t>
            </w:r>
          </w:p>
          <w:p w14:paraId="4C0936E1">
            <w:pPr>
              <w:pStyle w:val="58"/>
              <w:widowControl w:val="0"/>
              <w:spacing w:line="312" w:lineRule="auto"/>
              <w:contextualSpacing/>
              <w:jc w:val="left"/>
              <w:rPr>
                <w:rFonts w:hint="eastAsia" w:ascii="宋体" w:hAnsi="宋体" w:cs="宋体"/>
                <w:color w:val="auto"/>
                <w:sz w:val="24"/>
                <w:szCs w:val="24"/>
                <w:highlight w:val="none"/>
              </w:rPr>
            </w:pPr>
          </w:p>
        </w:tc>
        <w:tc>
          <w:tcPr>
            <w:tcW w:w="70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312CDC">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根据响应文件中安全文明施工措施进行综合评价：</w:t>
            </w:r>
          </w:p>
          <w:p w14:paraId="3C5F81FD">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内容详细具体、科学合理、针对性强、内容完整的得8分；</w:t>
            </w:r>
          </w:p>
          <w:p w14:paraId="6043E817">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内容较详细具体、较科学合理、针对性较强、内容较完整的得6分；</w:t>
            </w:r>
          </w:p>
          <w:p w14:paraId="0ED2F18C">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内容基本完整、针对性一般、基本符合要求的得4分；</w:t>
            </w:r>
          </w:p>
          <w:p w14:paraId="174DADAC">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内容较差的得2分；</w:t>
            </w:r>
          </w:p>
          <w:p w14:paraId="368CB14D">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无具体内容或不提供的得0分。</w:t>
            </w:r>
          </w:p>
        </w:tc>
      </w:tr>
      <w:tr w14:paraId="7A5FA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62" w:hRule="atLeast"/>
          <w:tblCellSpacing w:w="0" w:type="dxa"/>
          <w:jc w:val="center"/>
        </w:trPr>
        <w:tc>
          <w:tcPr>
            <w:tcW w:w="1092" w:type="dxa"/>
            <w:vMerge w:val="continue"/>
            <w:tcBorders>
              <w:left w:val="single" w:color="000000" w:sz="4" w:space="0"/>
              <w:right w:val="single" w:color="000000" w:sz="4" w:space="0"/>
            </w:tcBorders>
            <w:shd w:val="clear" w:color="auto" w:fill="auto"/>
            <w:noWrap w:val="0"/>
            <w:vAlign w:val="center"/>
          </w:tcPr>
          <w:p w14:paraId="2FF9AC59">
            <w:pPr>
              <w:pStyle w:val="58"/>
              <w:widowControl w:val="0"/>
              <w:spacing w:line="312" w:lineRule="auto"/>
              <w:contextualSpacing/>
              <w:jc w:val="left"/>
              <w:rPr>
                <w:rFonts w:hint="eastAsia" w:ascii="宋体" w:hAnsi="宋体" w:cs="宋体"/>
                <w:color w:val="auto"/>
                <w:sz w:val="24"/>
                <w:szCs w:val="24"/>
                <w:highlight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5C3BA1">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center"/>
            </w:pPr>
            <w:r>
              <w:rPr>
                <w:rFonts w:hint="eastAsia" w:ascii="宋体" w:hAnsi="宋体" w:eastAsia="宋体" w:cs="宋体"/>
                <w:color w:val="000000"/>
                <w:sz w:val="24"/>
                <w:szCs w:val="24"/>
              </w:rPr>
              <w:t>工程进度计划与措施（8分）</w:t>
            </w:r>
          </w:p>
          <w:p w14:paraId="1E2A9210">
            <w:pPr>
              <w:pStyle w:val="58"/>
              <w:widowControl w:val="0"/>
              <w:spacing w:line="312" w:lineRule="auto"/>
              <w:contextualSpacing/>
              <w:jc w:val="left"/>
              <w:rPr>
                <w:rFonts w:hint="eastAsia" w:ascii="宋体" w:hAnsi="宋体" w:cs="宋体"/>
                <w:color w:val="auto"/>
                <w:sz w:val="24"/>
                <w:szCs w:val="24"/>
                <w:highlight w:val="none"/>
              </w:rPr>
            </w:pPr>
          </w:p>
        </w:tc>
        <w:tc>
          <w:tcPr>
            <w:tcW w:w="70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30234E">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both"/>
            </w:pPr>
            <w:r>
              <w:rPr>
                <w:rFonts w:hint="eastAsia" w:ascii="宋体" w:hAnsi="宋体" w:eastAsia="宋体" w:cs="宋体"/>
                <w:color w:val="000000"/>
                <w:sz w:val="24"/>
                <w:szCs w:val="24"/>
              </w:rPr>
              <w:t>从进度计划、关键路径、逻辑关系、措施保证计划4个方面进行综合评价：</w:t>
            </w:r>
          </w:p>
          <w:p w14:paraId="6F1A5864">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pPr>
            <w:r>
              <w:rPr>
                <w:rFonts w:hint="eastAsia" w:ascii="宋体" w:hAnsi="宋体" w:eastAsia="宋体" w:cs="宋体"/>
                <w:color w:val="000000"/>
                <w:sz w:val="24"/>
                <w:szCs w:val="24"/>
              </w:rPr>
              <w:t>内容详细具体、科学合理、针对性强、内容完整的得8分；</w:t>
            </w:r>
          </w:p>
          <w:p w14:paraId="79E8D1EE">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pPr>
            <w:r>
              <w:rPr>
                <w:rFonts w:hint="eastAsia" w:ascii="宋体" w:hAnsi="宋体" w:eastAsia="宋体" w:cs="宋体"/>
                <w:color w:val="000000"/>
                <w:sz w:val="24"/>
                <w:szCs w:val="24"/>
              </w:rPr>
              <w:t>内容较详细具体、较科学合理、针对性较强、内容较完整的得6分；</w:t>
            </w:r>
          </w:p>
          <w:p w14:paraId="107DDBB8">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pPr>
            <w:r>
              <w:rPr>
                <w:rFonts w:hint="eastAsia" w:ascii="宋体" w:hAnsi="宋体" w:eastAsia="宋体" w:cs="宋体"/>
                <w:color w:val="000000"/>
                <w:sz w:val="24"/>
                <w:szCs w:val="24"/>
              </w:rPr>
              <w:t>内容基本完整、针对性一般、基本符合要求的得4分；</w:t>
            </w:r>
          </w:p>
          <w:p w14:paraId="6869C6DC">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pPr>
            <w:r>
              <w:rPr>
                <w:rFonts w:hint="eastAsia" w:ascii="宋体" w:hAnsi="宋体" w:eastAsia="宋体" w:cs="宋体"/>
                <w:color w:val="000000"/>
                <w:sz w:val="24"/>
                <w:szCs w:val="24"/>
              </w:rPr>
              <w:t>内容较差的得2分；</w:t>
            </w:r>
          </w:p>
          <w:p w14:paraId="22A58B64">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宋体" w:hAnsi="宋体" w:cs="宋体"/>
                <w:color w:val="auto"/>
                <w:sz w:val="24"/>
                <w:szCs w:val="24"/>
                <w:highlight w:val="none"/>
              </w:rPr>
            </w:pPr>
            <w:r>
              <w:rPr>
                <w:rFonts w:hint="eastAsia" w:ascii="宋体" w:hAnsi="宋体" w:eastAsia="宋体" w:cs="宋体"/>
                <w:color w:val="000000"/>
                <w:sz w:val="24"/>
                <w:szCs w:val="24"/>
              </w:rPr>
              <w:t>无具体内容或不提供的得0分。</w:t>
            </w:r>
          </w:p>
        </w:tc>
      </w:tr>
      <w:tr w14:paraId="30C6A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127" w:hRule="atLeast"/>
          <w:tblCellSpacing w:w="0" w:type="dxa"/>
          <w:jc w:val="center"/>
        </w:trPr>
        <w:tc>
          <w:tcPr>
            <w:tcW w:w="1092" w:type="dxa"/>
            <w:vMerge w:val="continue"/>
            <w:tcBorders>
              <w:left w:val="single" w:color="000000" w:sz="4" w:space="0"/>
              <w:right w:val="single" w:color="000000" w:sz="4" w:space="0"/>
            </w:tcBorders>
            <w:shd w:val="clear" w:color="auto" w:fill="auto"/>
            <w:noWrap w:val="0"/>
            <w:vAlign w:val="center"/>
          </w:tcPr>
          <w:p w14:paraId="03BA92ED">
            <w:pPr>
              <w:pStyle w:val="58"/>
              <w:widowControl w:val="0"/>
              <w:spacing w:line="312" w:lineRule="auto"/>
              <w:contextualSpacing/>
              <w:jc w:val="left"/>
              <w:rPr>
                <w:rFonts w:hint="eastAsia" w:ascii="宋体" w:hAnsi="宋体" w:cs="宋体"/>
                <w:color w:val="auto"/>
                <w:sz w:val="24"/>
                <w:szCs w:val="24"/>
                <w:highlight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B6D61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center"/>
            </w:pPr>
            <w:r>
              <w:rPr>
                <w:rFonts w:hint="eastAsia" w:ascii="宋体" w:hAnsi="宋体" w:eastAsia="宋体" w:cs="宋体"/>
                <w:color w:val="000000"/>
                <w:sz w:val="24"/>
                <w:szCs w:val="24"/>
              </w:rPr>
              <w:t>环境保护（</w:t>
            </w:r>
            <w:r>
              <w:rPr>
                <w:rFonts w:hint="eastAsia" w:cs="宋体"/>
                <w:color w:val="000000"/>
                <w:sz w:val="24"/>
                <w:szCs w:val="24"/>
                <w:lang w:val="en-US" w:eastAsia="zh-CN"/>
              </w:rPr>
              <w:t>7</w:t>
            </w:r>
            <w:r>
              <w:rPr>
                <w:rFonts w:hint="eastAsia" w:ascii="宋体" w:hAnsi="宋体" w:eastAsia="宋体" w:cs="宋体"/>
                <w:color w:val="000000"/>
                <w:sz w:val="24"/>
                <w:szCs w:val="24"/>
              </w:rPr>
              <w:t>分）</w:t>
            </w:r>
          </w:p>
          <w:p w14:paraId="4946DA46">
            <w:pPr>
              <w:pStyle w:val="58"/>
              <w:widowControl w:val="0"/>
              <w:spacing w:line="312" w:lineRule="auto"/>
              <w:contextualSpacing/>
              <w:jc w:val="left"/>
              <w:rPr>
                <w:rFonts w:hint="eastAsia" w:ascii="宋体" w:hAnsi="宋体" w:cs="宋体"/>
                <w:color w:val="auto"/>
                <w:sz w:val="24"/>
                <w:szCs w:val="24"/>
                <w:highlight w:val="none"/>
              </w:rPr>
            </w:pPr>
          </w:p>
        </w:tc>
        <w:tc>
          <w:tcPr>
            <w:tcW w:w="70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C4EA0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both"/>
            </w:pPr>
            <w:r>
              <w:rPr>
                <w:rFonts w:hint="eastAsia" w:ascii="宋体" w:hAnsi="宋体" w:eastAsia="宋体" w:cs="宋体"/>
                <w:color w:val="000000"/>
                <w:sz w:val="24"/>
                <w:szCs w:val="24"/>
              </w:rPr>
              <w:t>从环境保护组织机构是否健全，施工组织设计中对各种污染物的处理措施、渣料防护与处置方式、完工后的现场恢复，以及供应商在其施工过程中对公众卫生的保护措施是否合理等方面进行综合评价：</w:t>
            </w:r>
          </w:p>
          <w:p w14:paraId="21818272">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right="33"/>
            </w:pPr>
            <w:r>
              <w:rPr>
                <w:rFonts w:hint="default" w:ascii="Times New Roman" w:hAnsi="Times New Roman" w:cs="Times New Roman"/>
                <w:color w:val="000000"/>
                <w:sz w:val="24"/>
                <w:szCs w:val="24"/>
              </w:rPr>
              <w:t>内容详细具体、科学合理、针对性强、内容完整的得</w:t>
            </w:r>
            <w:r>
              <w:rPr>
                <w:rFonts w:hint="eastAsia" w:ascii="Times New Roman" w:hAnsi="Times New Roman" w:cs="Times New Roman"/>
                <w:color w:val="000000"/>
                <w:sz w:val="24"/>
                <w:szCs w:val="24"/>
                <w:lang w:val="en-US" w:eastAsia="zh-CN"/>
              </w:rPr>
              <w:t>7</w:t>
            </w:r>
            <w:r>
              <w:rPr>
                <w:rFonts w:hint="default" w:ascii="Times New Roman" w:hAnsi="Times New Roman" w:cs="Times New Roman"/>
                <w:color w:val="000000"/>
                <w:sz w:val="24"/>
                <w:szCs w:val="24"/>
              </w:rPr>
              <w:t>分；</w:t>
            </w:r>
          </w:p>
          <w:p w14:paraId="17B2E38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right="33"/>
            </w:pPr>
            <w:r>
              <w:rPr>
                <w:rFonts w:hint="default" w:ascii="Times New Roman" w:hAnsi="Times New Roman" w:cs="Times New Roman"/>
                <w:color w:val="000000"/>
                <w:sz w:val="24"/>
                <w:szCs w:val="24"/>
              </w:rPr>
              <w:t>内容较详细具体、较科学合理、针对性较强、内容较完整的得</w:t>
            </w:r>
            <w:r>
              <w:rPr>
                <w:rFonts w:hint="eastAsia" w:ascii="Times New Roman" w:hAnsi="Times New Roman" w:cs="Times New Roman"/>
                <w:color w:val="000000"/>
                <w:sz w:val="24"/>
                <w:szCs w:val="24"/>
                <w:lang w:val="en-US" w:eastAsia="zh-CN"/>
              </w:rPr>
              <w:t>5</w:t>
            </w:r>
            <w:r>
              <w:rPr>
                <w:rFonts w:hint="default" w:ascii="Times New Roman" w:hAnsi="Times New Roman" w:cs="Times New Roman"/>
                <w:color w:val="000000"/>
                <w:sz w:val="24"/>
                <w:szCs w:val="24"/>
              </w:rPr>
              <w:t>分；</w:t>
            </w:r>
          </w:p>
          <w:p w14:paraId="4F5266C1">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right="33"/>
            </w:pPr>
            <w:r>
              <w:rPr>
                <w:rFonts w:hint="default" w:ascii="Times New Roman" w:hAnsi="Times New Roman" w:cs="Times New Roman"/>
                <w:color w:val="000000"/>
                <w:sz w:val="24"/>
                <w:szCs w:val="24"/>
              </w:rPr>
              <w:t>内容基本完整、针对性一般、基本符合要求的得</w:t>
            </w:r>
            <w:r>
              <w:rPr>
                <w:rFonts w:hint="eastAsia" w:ascii="Times New Roman" w:hAnsi="Times New Roman" w:cs="Times New Roman"/>
                <w:color w:val="000000"/>
                <w:sz w:val="24"/>
                <w:szCs w:val="24"/>
                <w:lang w:val="en-US" w:eastAsia="zh-CN"/>
              </w:rPr>
              <w:t>3</w:t>
            </w:r>
            <w:r>
              <w:rPr>
                <w:rFonts w:hint="default" w:ascii="Times New Roman" w:hAnsi="Times New Roman" w:cs="Times New Roman"/>
                <w:color w:val="000000"/>
                <w:sz w:val="24"/>
                <w:szCs w:val="24"/>
              </w:rPr>
              <w:t>分；</w:t>
            </w:r>
          </w:p>
          <w:p w14:paraId="253C3E71">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right="33"/>
            </w:pPr>
            <w:r>
              <w:rPr>
                <w:rFonts w:hint="default" w:ascii="Times New Roman" w:hAnsi="Times New Roman" w:cs="Times New Roman"/>
                <w:color w:val="000000"/>
                <w:sz w:val="24"/>
                <w:szCs w:val="24"/>
              </w:rPr>
              <w:t>内容较差的得</w:t>
            </w:r>
            <w:r>
              <w:rPr>
                <w:rFonts w:hint="eastAsia" w:ascii="Times New Roman" w:hAnsi="Times New Roman" w:cs="Times New Roman"/>
                <w:color w:val="000000"/>
                <w:sz w:val="24"/>
                <w:szCs w:val="24"/>
                <w:lang w:val="en-US" w:eastAsia="zh-CN"/>
              </w:rPr>
              <w:t>1</w:t>
            </w:r>
            <w:r>
              <w:rPr>
                <w:rFonts w:hint="default" w:ascii="Times New Roman" w:hAnsi="Times New Roman" w:cs="Times New Roman"/>
                <w:color w:val="000000"/>
                <w:sz w:val="24"/>
                <w:szCs w:val="24"/>
              </w:rPr>
              <w:t>分；</w:t>
            </w:r>
          </w:p>
          <w:p w14:paraId="786E11A3">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right="33"/>
              <w:rPr>
                <w:rFonts w:hint="eastAsia" w:ascii="宋体" w:hAnsi="宋体" w:cs="宋体"/>
                <w:color w:val="auto"/>
                <w:sz w:val="24"/>
                <w:szCs w:val="24"/>
                <w:highlight w:val="none"/>
              </w:rPr>
            </w:pPr>
            <w:r>
              <w:rPr>
                <w:rFonts w:hint="default" w:ascii="Times New Roman" w:hAnsi="Times New Roman" w:cs="Times New Roman"/>
                <w:color w:val="000000"/>
                <w:sz w:val="24"/>
                <w:szCs w:val="24"/>
              </w:rPr>
              <w:t>无具体内容或不提供的得0分。</w:t>
            </w:r>
          </w:p>
        </w:tc>
      </w:tr>
      <w:tr w14:paraId="1F3DB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17" w:hRule="atLeast"/>
          <w:tblCellSpacing w:w="0" w:type="dxa"/>
          <w:jc w:val="center"/>
        </w:trPr>
        <w:tc>
          <w:tcPr>
            <w:tcW w:w="1092" w:type="dxa"/>
            <w:vMerge w:val="continue"/>
            <w:tcBorders>
              <w:left w:val="single" w:color="000000" w:sz="4" w:space="0"/>
              <w:bottom w:val="single" w:color="000000" w:sz="4" w:space="0"/>
              <w:right w:val="single" w:color="000000" w:sz="4" w:space="0"/>
            </w:tcBorders>
            <w:shd w:val="clear" w:color="auto" w:fill="auto"/>
            <w:noWrap w:val="0"/>
            <w:vAlign w:val="center"/>
          </w:tcPr>
          <w:p w14:paraId="572410DD">
            <w:pPr>
              <w:pStyle w:val="58"/>
              <w:widowControl w:val="0"/>
              <w:spacing w:line="312" w:lineRule="auto"/>
              <w:contextualSpacing/>
              <w:jc w:val="left"/>
              <w:rPr>
                <w:rFonts w:hint="eastAsia" w:ascii="宋体" w:hAnsi="宋体" w:cs="宋体"/>
                <w:color w:val="auto"/>
                <w:sz w:val="24"/>
                <w:szCs w:val="24"/>
                <w:highlight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A9F06D">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center"/>
            </w:pPr>
            <w:r>
              <w:rPr>
                <w:rFonts w:hint="eastAsia" w:ascii="宋体" w:hAnsi="宋体" w:eastAsia="宋体" w:cs="宋体"/>
                <w:color w:val="000000"/>
                <w:sz w:val="24"/>
                <w:szCs w:val="24"/>
              </w:rPr>
              <w:t>资源配备计划（</w:t>
            </w:r>
            <w:r>
              <w:rPr>
                <w:rFonts w:hint="eastAsia" w:cs="宋体"/>
                <w:color w:val="000000"/>
                <w:sz w:val="24"/>
                <w:szCs w:val="24"/>
                <w:lang w:val="en-US" w:eastAsia="zh-CN"/>
              </w:rPr>
              <w:t>8</w:t>
            </w:r>
            <w:r>
              <w:rPr>
                <w:rFonts w:hint="eastAsia" w:ascii="宋体" w:hAnsi="宋体" w:eastAsia="宋体" w:cs="宋体"/>
                <w:color w:val="000000"/>
                <w:sz w:val="24"/>
                <w:szCs w:val="24"/>
              </w:rPr>
              <w:t>分）</w:t>
            </w:r>
          </w:p>
          <w:p w14:paraId="780A5B45">
            <w:pPr>
              <w:pStyle w:val="58"/>
              <w:widowControl w:val="0"/>
              <w:spacing w:line="312" w:lineRule="auto"/>
              <w:contextualSpacing/>
              <w:jc w:val="left"/>
              <w:rPr>
                <w:rFonts w:hint="eastAsia" w:ascii="宋体" w:hAnsi="宋体" w:cs="宋体"/>
                <w:color w:val="auto"/>
                <w:sz w:val="24"/>
                <w:szCs w:val="24"/>
                <w:highlight w:val="none"/>
              </w:rPr>
            </w:pPr>
          </w:p>
        </w:tc>
        <w:tc>
          <w:tcPr>
            <w:tcW w:w="70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1B27A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both"/>
            </w:pPr>
            <w:r>
              <w:rPr>
                <w:rFonts w:hint="eastAsia" w:ascii="宋体" w:hAnsi="宋体" w:eastAsia="宋体" w:cs="宋体"/>
                <w:color w:val="000000"/>
                <w:sz w:val="24"/>
                <w:szCs w:val="24"/>
              </w:rPr>
              <w:t>从设备、其他施工生产资源类配备和计划资金使用计划等3个方面进行综合评价：</w:t>
            </w:r>
          </w:p>
          <w:p w14:paraId="24307DB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pPr>
            <w:r>
              <w:rPr>
                <w:rFonts w:hint="eastAsia" w:ascii="宋体" w:hAnsi="宋体" w:eastAsia="宋体" w:cs="宋体"/>
                <w:color w:val="000000"/>
                <w:sz w:val="24"/>
                <w:szCs w:val="24"/>
              </w:rPr>
              <w:t>内容详细具体、科学合理、针对性强、内容完整的得</w:t>
            </w:r>
            <w:r>
              <w:rPr>
                <w:rFonts w:hint="eastAsia" w:cs="宋体"/>
                <w:color w:val="000000"/>
                <w:sz w:val="24"/>
                <w:szCs w:val="24"/>
                <w:lang w:val="en-US" w:eastAsia="zh-CN"/>
              </w:rPr>
              <w:t>8</w:t>
            </w:r>
            <w:r>
              <w:rPr>
                <w:rFonts w:hint="eastAsia" w:ascii="宋体" w:hAnsi="宋体" w:eastAsia="宋体" w:cs="宋体"/>
                <w:color w:val="000000"/>
                <w:sz w:val="24"/>
                <w:szCs w:val="24"/>
              </w:rPr>
              <w:t>分；</w:t>
            </w:r>
          </w:p>
          <w:p w14:paraId="44C91D8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pPr>
            <w:r>
              <w:rPr>
                <w:rFonts w:hint="eastAsia" w:ascii="宋体" w:hAnsi="宋体" w:eastAsia="宋体" w:cs="宋体"/>
                <w:color w:val="000000"/>
                <w:sz w:val="24"/>
                <w:szCs w:val="24"/>
              </w:rPr>
              <w:t>内容较详细具体、较科学合理、针对性较强、内容较完整的得</w:t>
            </w:r>
            <w:r>
              <w:rPr>
                <w:rFonts w:hint="eastAsia" w:cs="宋体"/>
                <w:color w:val="000000"/>
                <w:sz w:val="24"/>
                <w:szCs w:val="24"/>
                <w:lang w:val="en-US" w:eastAsia="zh-CN"/>
              </w:rPr>
              <w:t>6</w:t>
            </w:r>
            <w:r>
              <w:rPr>
                <w:rFonts w:hint="eastAsia" w:ascii="宋体" w:hAnsi="宋体" w:eastAsia="宋体" w:cs="宋体"/>
                <w:color w:val="000000"/>
                <w:sz w:val="24"/>
                <w:szCs w:val="24"/>
              </w:rPr>
              <w:t>分；</w:t>
            </w:r>
          </w:p>
          <w:p w14:paraId="6BDE0FA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pPr>
            <w:r>
              <w:rPr>
                <w:rFonts w:hint="eastAsia" w:ascii="宋体" w:hAnsi="宋体" w:eastAsia="宋体" w:cs="宋体"/>
                <w:color w:val="000000"/>
                <w:sz w:val="24"/>
                <w:szCs w:val="24"/>
              </w:rPr>
              <w:t>内容基本完整、针对性一般、基本符合要求的得4分；</w:t>
            </w:r>
          </w:p>
          <w:p w14:paraId="5A7EA66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pPr>
            <w:r>
              <w:rPr>
                <w:rFonts w:hint="eastAsia" w:ascii="宋体" w:hAnsi="宋体" w:eastAsia="宋体" w:cs="宋体"/>
                <w:color w:val="000000"/>
                <w:sz w:val="24"/>
                <w:szCs w:val="24"/>
              </w:rPr>
              <w:t>内容较差的得2分；</w:t>
            </w:r>
          </w:p>
          <w:p w14:paraId="3D6F4C77">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宋体" w:hAnsi="宋体" w:eastAsia="宋体" w:cs="宋体"/>
                <w:color w:val="auto"/>
                <w:sz w:val="24"/>
                <w:szCs w:val="24"/>
                <w:highlight w:val="none"/>
                <w:lang w:eastAsia="zh-CN"/>
              </w:rPr>
            </w:pPr>
            <w:r>
              <w:rPr>
                <w:rFonts w:hint="eastAsia" w:ascii="宋体" w:hAnsi="宋体" w:eastAsia="宋体" w:cs="宋体"/>
                <w:color w:val="000000"/>
                <w:sz w:val="24"/>
                <w:szCs w:val="24"/>
              </w:rPr>
              <w:t>无具体内容或不提供的得0分</w:t>
            </w:r>
            <w:r>
              <w:rPr>
                <w:rFonts w:hint="eastAsia" w:ascii="宋体" w:hAnsi="宋体" w:eastAsia="宋体" w:cs="宋体"/>
                <w:color w:val="000000"/>
                <w:sz w:val="24"/>
                <w:szCs w:val="24"/>
                <w:lang w:eastAsia="zh-CN"/>
              </w:rPr>
              <w:t>。</w:t>
            </w:r>
          </w:p>
        </w:tc>
      </w:tr>
    </w:tbl>
    <w:p w14:paraId="06D754EF">
      <w:pPr>
        <w:rPr>
          <w:rFonts w:hint="eastAsia" w:ascii="宋体" w:hAnsi="宋体" w:eastAsia="宋体" w:cs="宋体"/>
          <w:b/>
          <w:bCs/>
          <w:color w:val="auto"/>
          <w:sz w:val="36"/>
          <w:highlight w:val="none"/>
        </w:rPr>
      </w:pPr>
      <w:r>
        <w:rPr>
          <w:rFonts w:hint="eastAsia" w:ascii="宋体" w:hAnsi="宋体" w:cs="宋体"/>
          <w:b/>
          <w:bCs/>
          <w:color w:val="auto"/>
          <w:sz w:val="36"/>
          <w:szCs w:val="36"/>
          <w:highlight w:val="none"/>
        </w:rPr>
        <w:br w:type="page" w:clear="all"/>
      </w:r>
    </w:p>
    <w:p w14:paraId="70E8B00B">
      <w:pPr>
        <w:widowControl w:val="0"/>
        <w:spacing w:line="312" w:lineRule="auto"/>
        <w:contextualSpacing/>
        <w:jc w:val="left"/>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采购包</w:t>
      </w:r>
      <w:r>
        <w:rPr>
          <w:rFonts w:hint="eastAsia" w:ascii="宋体" w:hAnsi="宋体" w:cs="宋体"/>
          <w:color w:val="auto"/>
          <w:sz w:val="24"/>
          <w:szCs w:val="24"/>
          <w:highlight w:val="none"/>
          <w:lang w:val="en-US" w:eastAsia="zh-CN" w:bidi="ar-SA"/>
        </w:rPr>
        <w:t>2</w:t>
      </w:r>
    </w:p>
    <w:tbl>
      <w:tblPr>
        <w:tblStyle w:val="39"/>
        <w:tblW w:w="0" w:type="auto"/>
        <w:jc w:val="center"/>
        <w:tblCellSpacing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089"/>
        <w:gridCol w:w="1894"/>
        <w:gridCol w:w="6279"/>
      </w:tblGrid>
      <w:tr w14:paraId="6AD1C0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6" w:hRule="atLeast"/>
          <w:tblCellSpacing w:w="0" w:type="dxa"/>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4D0678">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rPr>
              <w:t>项目</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23F31A">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评分细则</w:t>
            </w:r>
          </w:p>
        </w:tc>
      </w:tr>
      <w:tr w14:paraId="43BA14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99" w:hRule="atLeast"/>
          <w:tblCellSpacing w:w="0" w:type="dxa"/>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8FE3FA">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价格</w:t>
            </w:r>
          </w:p>
          <w:p w14:paraId="5B5DB09E">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(10分)</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398E5B">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采用低价优先法计算，即满足磋商文件要求且最后报价最低的供应商的价格为磋商基准价，其价格分为满分。其他供应商的价格分统一按照下列公式计算：磋商报价得分=（磋商基准价/最后磋商报价）×10。</w:t>
            </w:r>
          </w:p>
          <w:p w14:paraId="55BFB682">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注：得分四舍五入，保留小数点后2位。</w:t>
            </w:r>
          </w:p>
        </w:tc>
      </w:tr>
      <w:tr w14:paraId="0E0C3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447" w:hRule="atLeast"/>
          <w:tblCellSpacing w:w="0" w:type="dxa"/>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CD49B3">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业绩</w:t>
            </w:r>
          </w:p>
          <w:p w14:paraId="2997C069">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(4分)</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FC1406">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供应商自202</w:t>
            </w:r>
            <w:r>
              <w:rPr>
                <w:rFonts w:hint="eastAsia" w:ascii="宋体" w:hAnsi="宋体" w:cs="宋体"/>
                <w:color w:val="auto"/>
                <w:sz w:val="24"/>
                <w:szCs w:val="24"/>
                <w:highlight w:val="none"/>
                <w:lang w:val="en-US" w:eastAsia="zh-CN" w:bidi="ar-SA"/>
              </w:rPr>
              <w:t>3</w:t>
            </w:r>
            <w:r>
              <w:rPr>
                <w:rFonts w:hint="eastAsia" w:ascii="宋体" w:hAnsi="宋体" w:eastAsia="宋体" w:cs="宋体"/>
                <w:color w:val="auto"/>
                <w:sz w:val="24"/>
                <w:szCs w:val="24"/>
                <w:highlight w:val="none"/>
                <w:lang w:val="en-US" w:eastAsia="zh-CN" w:bidi="ar-SA"/>
              </w:rPr>
              <w:t>年</w:t>
            </w:r>
            <w:r>
              <w:rPr>
                <w:rFonts w:hint="eastAsia" w:ascii="宋体" w:hAnsi="宋体" w:cs="宋体"/>
                <w:color w:val="auto"/>
                <w:sz w:val="24"/>
                <w:szCs w:val="24"/>
                <w:highlight w:val="none"/>
                <w:lang w:val="en-US" w:eastAsia="zh-CN" w:bidi="ar-SA"/>
              </w:rPr>
              <w:t>9</w:t>
            </w:r>
            <w:r>
              <w:rPr>
                <w:rFonts w:hint="eastAsia" w:ascii="宋体" w:hAnsi="宋体" w:eastAsia="宋体" w:cs="宋体"/>
                <w:color w:val="auto"/>
                <w:sz w:val="24"/>
                <w:szCs w:val="24"/>
                <w:highlight w:val="none"/>
                <w:lang w:val="en-US" w:eastAsia="zh-CN" w:bidi="ar-SA"/>
              </w:rPr>
              <w:t>月1日（合同签订日期）以来承担过供配电工程的，每有1项得2分，最高得4分；</w:t>
            </w:r>
          </w:p>
          <w:p w14:paraId="566A34C0">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SA"/>
              </w:rPr>
              <w:t>业绩证明材料以中标通知书、合同协议书、完工或竣工验收证明扫描件为准，三者须同时具备，否则不得分。</w:t>
            </w:r>
          </w:p>
        </w:tc>
      </w:tr>
      <w:tr w14:paraId="784602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2" w:hRule="atLeast"/>
          <w:tblCellSpacing w:w="0" w:type="dxa"/>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B41394">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项目经理(4分)</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CB77CF">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a.项目经理具有工程类高级职称或5年以上中级职称的得2分，5年以下中级职称的得1分，最高得2分。附证书扫描件及近六个月社保证明，否则不得分。</w:t>
            </w:r>
          </w:p>
          <w:p w14:paraId="20416D41">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b.担任过</w:t>
            </w:r>
            <w:r>
              <w:rPr>
                <w:rFonts w:hint="eastAsia" w:ascii="宋体" w:hAnsi="宋体" w:cs="宋体"/>
                <w:color w:val="auto"/>
                <w:sz w:val="24"/>
                <w:szCs w:val="24"/>
                <w:highlight w:val="none"/>
                <w:lang w:val="en-US" w:eastAsia="zh-CN" w:bidi="ar-SA"/>
              </w:rPr>
              <w:t>供配电</w:t>
            </w:r>
            <w:r>
              <w:rPr>
                <w:rFonts w:hint="eastAsia" w:ascii="宋体" w:hAnsi="宋体" w:eastAsia="宋体" w:cs="宋体"/>
                <w:color w:val="auto"/>
                <w:sz w:val="24"/>
                <w:szCs w:val="24"/>
                <w:highlight w:val="none"/>
                <w:lang w:val="en-US" w:eastAsia="zh-CN" w:bidi="ar-SA"/>
              </w:rPr>
              <w:t>项目经理职务的得2分。附体现项目经理姓名的证明材料扫描件，否则不得分。</w:t>
            </w:r>
          </w:p>
        </w:tc>
      </w:tr>
      <w:tr w14:paraId="08CAB4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370" w:hRule="atLeast"/>
          <w:tblCellSpacing w:w="0" w:type="dxa"/>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9BB1D5">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施工组织</w:t>
            </w:r>
            <w:r>
              <w:rPr>
                <w:rFonts w:hint="eastAsia" w:ascii="宋体" w:hAnsi="宋体" w:cs="宋体"/>
                <w:color w:val="auto"/>
                <w:sz w:val="24"/>
                <w:szCs w:val="24"/>
                <w:highlight w:val="none"/>
                <w:lang w:val="en-US" w:eastAsia="zh-CN" w:bidi="ar-SA"/>
              </w:rPr>
              <w:t>设计</w:t>
            </w:r>
            <w:r>
              <w:rPr>
                <w:rFonts w:hint="eastAsia" w:ascii="宋体" w:hAnsi="宋体" w:eastAsia="宋体" w:cs="宋体"/>
                <w:color w:val="auto"/>
                <w:sz w:val="24"/>
                <w:szCs w:val="24"/>
                <w:highlight w:val="none"/>
                <w:lang w:val="en-US" w:eastAsia="zh-CN" w:bidi="ar-SA"/>
              </w:rPr>
              <w:t>(82分)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5EAA5">
            <w:pPr>
              <w:keepNext w:val="0"/>
              <w:keepLines w:val="0"/>
              <w:pageBreakBefore w:val="0"/>
              <w:widowControl w:val="0"/>
              <w:spacing w:line="400" w:lineRule="exact"/>
              <w:contextualSpacing/>
              <w:jc w:val="left"/>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分项报价合理性（3分）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0FAF9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exact"/>
              <w:ind w:left="0" w:right="0"/>
              <w:jc w:val="left"/>
              <w:rPr>
                <w:rFonts w:hint="eastAsia" w:ascii="宋体" w:hAnsi="宋体" w:eastAsia="宋体" w:cs="宋体"/>
                <w:color w:val="auto"/>
                <w:sz w:val="24"/>
                <w:szCs w:val="24"/>
                <w:highlight w:val="none"/>
                <w:lang w:val="en-US" w:eastAsia="zh-CN" w:bidi="ar-SA"/>
              </w:rPr>
            </w:pPr>
            <w:r>
              <w:rPr>
                <w:rFonts w:hint="default" w:ascii="Times New Roman" w:hAnsi="Times New Roman" w:eastAsia="宋体" w:cs="Times New Roman"/>
                <w:color w:val="000000"/>
                <w:sz w:val="24"/>
                <w:szCs w:val="24"/>
                <w:lang w:val="en-US" w:eastAsia="zh-CN" w:bidi="ar"/>
              </w:rPr>
              <w:t>对</w:t>
            </w:r>
            <w:r>
              <w:rPr>
                <w:rFonts w:hint="eastAsia" w:ascii="宋体" w:hAnsi="宋体" w:eastAsia="宋体" w:cs="宋体"/>
                <w:color w:val="000000"/>
                <w:sz w:val="24"/>
                <w:szCs w:val="24"/>
                <w:lang w:val="en-US" w:eastAsia="zh-CN" w:bidi="ar"/>
              </w:rPr>
              <w:t>分项报价科学</w:t>
            </w:r>
            <w:r>
              <w:rPr>
                <w:rFonts w:hint="default" w:ascii="Times New Roman" w:hAnsi="Times New Roman" w:eastAsia="宋体" w:cs="Times New Roman"/>
                <w:color w:val="000000"/>
                <w:sz w:val="24"/>
                <w:szCs w:val="24"/>
                <w:lang w:val="en-US" w:eastAsia="zh-CN" w:bidi="ar"/>
              </w:rPr>
              <w:t>性、</w:t>
            </w:r>
            <w:r>
              <w:rPr>
                <w:rFonts w:hint="eastAsia" w:ascii="宋体" w:hAnsi="宋体" w:eastAsia="宋体" w:cs="宋体"/>
                <w:color w:val="000000"/>
                <w:sz w:val="24"/>
                <w:szCs w:val="24"/>
                <w:lang w:val="en-US" w:eastAsia="zh-CN" w:bidi="ar"/>
              </w:rPr>
              <w:t>合理</w:t>
            </w:r>
            <w:r>
              <w:rPr>
                <w:rFonts w:hint="default" w:ascii="Times New Roman" w:hAnsi="Times New Roman" w:eastAsia="宋体" w:cs="Times New Roman"/>
                <w:color w:val="000000"/>
                <w:sz w:val="24"/>
                <w:szCs w:val="24"/>
                <w:lang w:val="en-US" w:eastAsia="zh-CN" w:bidi="ar"/>
              </w:rPr>
              <w:t>性进行综合评价：科学性强、合理性强得</w:t>
            </w:r>
            <w:r>
              <w:rPr>
                <w:rFonts w:hint="eastAsia" w:ascii="Times New Roman" w:hAnsi="Times New Roman" w:eastAsia="宋体" w:cs="Times New Roman"/>
                <w:color w:val="000000"/>
                <w:sz w:val="24"/>
                <w:szCs w:val="24"/>
                <w:lang w:val="en-US" w:eastAsia="zh-CN" w:bidi="ar"/>
              </w:rPr>
              <w:t>3</w:t>
            </w:r>
            <w:r>
              <w:rPr>
                <w:rFonts w:hint="default" w:ascii="Times New Roman" w:hAnsi="Times New Roman" w:eastAsia="宋体" w:cs="Times New Roman"/>
                <w:color w:val="000000"/>
                <w:sz w:val="24"/>
                <w:szCs w:val="24"/>
                <w:lang w:val="en-US" w:eastAsia="zh-CN" w:bidi="ar"/>
              </w:rPr>
              <w:t>分</w:t>
            </w:r>
            <w:r>
              <w:rPr>
                <w:rFonts w:hint="eastAsia" w:ascii="宋体" w:hAnsi="宋体" w:eastAsia="宋体" w:cs="宋体"/>
                <w:color w:val="000000"/>
                <w:sz w:val="24"/>
                <w:szCs w:val="24"/>
                <w:lang w:val="en-US" w:eastAsia="zh-CN" w:bidi="ar"/>
              </w:rPr>
              <w:t>；</w:t>
            </w:r>
            <w:r>
              <w:rPr>
                <w:rFonts w:hint="default" w:ascii="Times New Roman" w:hAnsi="Times New Roman" w:eastAsia="宋体" w:cs="Times New Roman"/>
                <w:color w:val="000000"/>
                <w:sz w:val="24"/>
                <w:szCs w:val="24"/>
                <w:lang w:val="en-US" w:eastAsia="zh-CN" w:bidi="ar"/>
              </w:rPr>
              <w:t>科学性一般、合理性一般得2分；科学性差、合理性差得1分。</w:t>
            </w:r>
          </w:p>
        </w:tc>
      </w:tr>
      <w:tr w14:paraId="0E5238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178" w:hRule="atLeast"/>
          <w:tblCellSpacing w:w="0" w:type="dxa"/>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C1C574">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710DF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exact"/>
              <w:ind w:left="0" w:right="0"/>
              <w:jc w:val="left"/>
              <w:rPr>
                <w:rFonts w:hint="eastAsia" w:ascii="宋体" w:hAnsi="宋体" w:eastAsia="宋体" w:cs="宋体"/>
                <w:color w:val="auto"/>
                <w:sz w:val="24"/>
                <w:szCs w:val="24"/>
                <w:highlight w:val="none"/>
                <w:lang w:val="en-US" w:eastAsia="zh-CN" w:bidi="ar-SA"/>
              </w:rPr>
            </w:pPr>
            <w:r>
              <w:rPr>
                <w:rFonts w:hint="eastAsia" w:ascii="宋体" w:hAnsi="宋体" w:cs="宋体"/>
                <w:color w:val="000000"/>
                <w:sz w:val="24"/>
                <w:szCs w:val="24"/>
                <w:highlight w:val="none"/>
                <w:lang w:val="en-US" w:eastAsia="zh-CN" w:bidi="ar"/>
              </w:rPr>
              <w:t>控制柜更换</w:t>
            </w:r>
            <w:r>
              <w:rPr>
                <w:rFonts w:hint="eastAsia" w:ascii="宋体" w:hAnsi="宋体" w:eastAsia="宋体" w:cs="宋体"/>
                <w:color w:val="000000"/>
                <w:sz w:val="24"/>
                <w:szCs w:val="24"/>
                <w:highlight w:val="none"/>
                <w:lang w:val="en-US" w:eastAsia="zh-CN" w:bidi="ar"/>
              </w:rPr>
              <w:t>方</w:t>
            </w:r>
            <w:r>
              <w:rPr>
                <w:rFonts w:hint="eastAsia" w:ascii="宋体" w:hAnsi="宋体" w:cs="宋体"/>
                <w:color w:val="000000"/>
                <w:sz w:val="24"/>
                <w:szCs w:val="24"/>
                <w:highlight w:val="none"/>
                <w:lang w:val="en-US" w:eastAsia="zh-CN" w:bidi="ar"/>
              </w:rPr>
              <w:t>案</w:t>
            </w:r>
            <w:r>
              <w:rPr>
                <w:rFonts w:hint="eastAsia" w:ascii="宋体" w:hAnsi="宋体" w:eastAsia="宋体" w:cs="宋体"/>
                <w:color w:val="000000"/>
                <w:sz w:val="24"/>
                <w:szCs w:val="24"/>
                <w:highlight w:val="none"/>
                <w:lang w:val="en-US" w:eastAsia="zh-CN" w:bidi="ar"/>
              </w:rPr>
              <w:t>（</w:t>
            </w:r>
            <w:r>
              <w:rPr>
                <w:rFonts w:hint="eastAsia" w:ascii="宋体" w:hAnsi="宋体" w:cs="宋体"/>
                <w:color w:val="000000"/>
                <w:sz w:val="24"/>
                <w:szCs w:val="24"/>
                <w:highlight w:val="none"/>
                <w:lang w:val="en-US" w:eastAsia="zh-CN" w:bidi="ar"/>
              </w:rPr>
              <w:t>15</w:t>
            </w:r>
            <w:r>
              <w:rPr>
                <w:rFonts w:hint="eastAsia" w:ascii="宋体" w:hAnsi="宋体" w:eastAsia="宋体" w:cs="宋体"/>
                <w:color w:val="000000"/>
                <w:sz w:val="24"/>
                <w:szCs w:val="24"/>
                <w:highlight w:val="none"/>
                <w:lang w:val="en-US" w:eastAsia="zh-CN" w:bidi="ar"/>
              </w:rPr>
              <w:t>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693FB0">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1、全面性(</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分)：</w:t>
            </w:r>
          </w:p>
          <w:p w14:paraId="681B0261">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内容详细具体、科学合理、可行性强、内容完整的得</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分；</w:t>
            </w:r>
          </w:p>
          <w:p w14:paraId="385393D4">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内容较详细具体、较科学合理、可行性较强、内容较完整的得</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分；</w:t>
            </w:r>
          </w:p>
          <w:p w14:paraId="18A44193">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内容基本完整、可行性一般、基本符合要求的得</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分；</w:t>
            </w:r>
          </w:p>
          <w:p w14:paraId="73814030">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内容较差的得1分；</w:t>
            </w:r>
          </w:p>
          <w:p w14:paraId="2AEE450A">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无具体内容或不提供的得0分。</w:t>
            </w:r>
          </w:p>
          <w:p w14:paraId="3BD50F7D">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2、针对性(</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分)：</w:t>
            </w:r>
          </w:p>
          <w:p w14:paraId="0677B917">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内容详细、针对性强、科学合理、内容完整的得</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分；</w:t>
            </w:r>
          </w:p>
          <w:p w14:paraId="76D93148">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内容较详细、针对性较强、较科学合理、内容较完整的得</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分；</w:t>
            </w:r>
          </w:p>
          <w:p w14:paraId="33387D52">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针对性一般、基本符合要求的得</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分；</w:t>
            </w:r>
          </w:p>
          <w:p w14:paraId="23C362A7">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针对性较差的得1分；</w:t>
            </w:r>
          </w:p>
          <w:p w14:paraId="63E85188">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无具体内容或不提供的得0分。</w:t>
            </w:r>
          </w:p>
          <w:p w14:paraId="39303469">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3、可行性(</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分)：</w:t>
            </w:r>
          </w:p>
          <w:p w14:paraId="0AD77EE4">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内容详细、可行性强、科学合理、内容完整的得</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分；</w:t>
            </w:r>
          </w:p>
          <w:p w14:paraId="59E39894">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内容较详细、可行性较强、较科学合理、内容较完整的得</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分；</w:t>
            </w:r>
          </w:p>
          <w:p w14:paraId="78FD9189">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可行性一般、基本符合要求的得2分；</w:t>
            </w:r>
          </w:p>
          <w:p w14:paraId="7531ACAA">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可行性较差的得1分；</w:t>
            </w:r>
          </w:p>
          <w:p w14:paraId="3268699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exact"/>
              <w:ind w:left="0" w:right="0"/>
              <w:jc w:val="left"/>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rPr>
              <w:t>无具体内容或不提供的得0分。</w:t>
            </w:r>
          </w:p>
        </w:tc>
      </w:tr>
      <w:tr w14:paraId="16C10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18" w:hRule="atLeast"/>
          <w:tblCellSpacing w:w="0" w:type="dxa"/>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0DD38">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8BFA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exact"/>
              <w:ind w:left="0" w:right="0"/>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000000"/>
                <w:sz w:val="24"/>
                <w:szCs w:val="24"/>
                <w:highlight w:val="none"/>
                <w:lang w:val="en-US" w:eastAsia="zh-CN" w:bidi="ar"/>
              </w:rPr>
              <w:t>35kV真空断路器等高压设备更换方案（</w:t>
            </w:r>
            <w:r>
              <w:rPr>
                <w:rFonts w:hint="eastAsia" w:ascii="宋体" w:hAnsi="宋体" w:cs="宋体"/>
                <w:color w:val="000000"/>
                <w:sz w:val="24"/>
                <w:szCs w:val="24"/>
                <w:highlight w:val="none"/>
                <w:lang w:val="en-US" w:eastAsia="zh-CN" w:bidi="ar"/>
              </w:rPr>
              <w:t>15</w:t>
            </w:r>
            <w:r>
              <w:rPr>
                <w:rFonts w:hint="eastAsia" w:ascii="宋体" w:hAnsi="宋体" w:eastAsia="宋体" w:cs="宋体"/>
                <w:color w:val="000000"/>
                <w:sz w:val="24"/>
                <w:szCs w:val="24"/>
                <w:highlight w:val="none"/>
                <w:lang w:val="en-US" w:eastAsia="zh-CN" w:bidi="ar"/>
              </w:rPr>
              <w:t>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951CF1">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1、全面性(</w:t>
            </w:r>
            <w:r>
              <w:rPr>
                <w:rFonts w:hint="eastAsia" w:ascii="宋体" w:hAnsi="宋体" w:cs="宋体"/>
                <w:color w:val="auto"/>
                <w:sz w:val="24"/>
                <w:szCs w:val="24"/>
                <w:highlight w:val="none"/>
                <w:lang w:val="en-US" w:eastAsia="zh-CN" w:bidi="ar-SA"/>
              </w:rPr>
              <w:t>5</w:t>
            </w:r>
            <w:r>
              <w:rPr>
                <w:rFonts w:hint="eastAsia" w:ascii="宋体" w:hAnsi="宋体" w:eastAsia="宋体" w:cs="宋体"/>
                <w:color w:val="auto"/>
                <w:sz w:val="24"/>
                <w:szCs w:val="24"/>
                <w:highlight w:val="none"/>
                <w:lang w:val="en-US" w:eastAsia="zh-CN" w:bidi="ar-SA"/>
              </w:rPr>
              <w:t>分)：</w:t>
            </w:r>
          </w:p>
          <w:p w14:paraId="2A80995B">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内容详细、全面具体、科学合理、内容完整的得</w:t>
            </w:r>
            <w:r>
              <w:rPr>
                <w:rFonts w:hint="eastAsia" w:ascii="宋体" w:hAnsi="宋体" w:cs="宋体"/>
                <w:color w:val="auto"/>
                <w:sz w:val="24"/>
                <w:szCs w:val="24"/>
                <w:highlight w:val="none"/>
                <w:lang w:val="en-US" w:eastAsia="zh-CN" w:bidi="ar-SA"/>
              </w:rPr>
              <w:t>5</w:t>
            </w:r>
            <w:r>
              <w:rPr>
                <w:rFonts w:hint="eastAsia" w:ascii="宋体" w:hAnsi="宋体" w:eastAsia="宋体" w:cs="宋体"/>
                <w:color w:val="auto"/>
                <w:sz w:val="24"/>
                <w:szCs w:val="24"/>
                <w:highlight w:val="none"/>
                <w:lang w:val="en-US" w:eastAsia="zh-CN" w:bidi="ar-SA"/>
              </w:rPr>
              <w:t>分；</w:t>
            </w:r>
          </w:p>
          <w:p w14:paraId="4C10327B">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内容较详细、全面具体、较科学合理、内容较完整的得</w:t>
            </w:r>
            <w:r>
              <w:rPr>
                <w:rFonts w:hint="eastAsia" w:ascii="宋体" w:hAnsi="宋体" w:cs="宋体"/>
                <w:color w:val="auto"/>
                <w:sz w:val="24"/>
                <w:szCs w:val="24"/>
                <w:highlight w:val="none"/>
                <w:lang w:val="en-US" w:eastAsia="zh-CN" w:bidi="ar-SA"/>
              </w:rPr>
              <w:t>3</w:t>
            </w:r>
            <w:r>
              <w:rPr>
                <w:rFonts w:hint="eastAsia" w:ascii="宋体" w:hAnsi="宋体" w:eastAsia="宋体" w:cs="宋体"/>
                <w:color w:val="auto"/>
                <w:sz w:val="24"/>
                <w:szCs w:val="24"/>
                <w:highlight w:val="none"/>
                <w:lang w:val="en-US" w:eastAsia="zh-CN" w:bidi="ar-SA"/>
              </w:rPr>
              <w:t>分；</w:t>
            </w:r>
          </w:p>
          <w:p w14:paraId="3986F567">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内容基本完整、基本符合要求的得</w:t>
            </w:r>
            <w:r>
              <w:rPr>
                <w:rFonts w:hint="eastAsia" w:ascii="宋体" w:hAnsi="宋体" w:cs="宋体"/>
                <w:color w:val="auto"/>
                <w:sz w:val="24"/>
                <w:szCs w:val="24"/>
                <w:highlight w:val="none"/>
                <w:lang w:val="en-US" w:eastAsia="zh-CN" w:bidi="ar-SA"/>
              </w:rPr>
              <w:t>2</w:t>
            </w:r>
            <w:r>
              <w:rPr>
                <w:rFonts w:hint="eastAsia" w:ascii="宋体" w:hAnsi="宋体" w:eastAsia="宋体" w:cs="宋体"/>
                <w:color w:val="auto"/>
                <w:sz w:val="24"/>
                <w:szCs w:val="24"/>
                <w:highlight w:val="none"/>
                <w:lang w:val="en-US" w:eastAsia="zh-CN" w:bidi="ar-SA"/>
              </w:rPr>
              <w:t>分；</w:t>
            </w:r>
          </w:p>
          <w:p w14:paraId="171C145C">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内容较差的得</w:t>
            </w:r>
            <w:r>
              <w:rPr>
                <w:rFonts w:hint="eastAsia" w:ascii="宋体" w:hAnsi="宋体" w:cs="宋体"/>
                <w:color w:val="auto"/>
                <w:sz w:val="24"/>
                <w:szCs w:val="24"/>
                <w:highlight w:val="none"/>
                <w:lang w:val="en-US" w:eastAsia="zh-CN" w:bidi="ar-SA"/>
              </w:rPr>
              <w:t>1</w:t>
            </w:r>
            <w:r>
              <w:rPr>
                <w:rFonts w:hint="eastAsia" w:ascii="宋体" w:hAnsi="宋体" w:eastAsia="宋体" w:cs="宋体"/>
                <w:color w:val="auto"/>
                <w:sz w:val="24"/>
                <w:szCs w:val="24"/>
                <w:highlight w:val="none"/>
                <w:lang w:val="en-US" w:eastAsia="zh-CN" w:bidi="ar-SA"/>
              </w:rPr>
              <w:t>分；</w:t>
            </w:r>
          </w:p>
          <w:p w14:paraId="4A5CB133">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无具体内容或不提供的得0分。</w:t>
            </w:r>
          </w:p>
          <w:p w14:paraId="3AABEC6C">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2、针对性(</w:t>
            </w:r>
            <w:r>
              <w:rPr>
                <w:rFonts w:hint="eastAsia" w:ascii="宋体" w:hAnsi="宋体" w:cs="宋体"/>
                <w:color w:val="auto"/>
                <w:sz w:val="24"/>
                <w:szCs w:val="24"/>
                <w:highlight w:val="none"/>
                <w:lang w:val="en-US" w:eastAsia="zh-CN" w:bidi="ar-SA"/>
              </w:rPr>
              <w:t>5</w:t>
            </w:r>
            <w:r>
              <w:rPr>
                <w:rFonts w:hint="eastAsia" w:ascii="宋体" w:hAnsi="宋体" w:eastAsia="宋体" w:cs="宋体"/>
                <w:color w:val="auto"/>
                <w:sz w:val="24"/>
                <w:szCs w:val="24"/>
                <w:highlight w:val="none"/>
                <w:lang w:val="en-US" w:eastAsia="zh-CN" w:bidi="ar-SA"/>
              </w:rPr>
              <w:t>分)：</w:t>
            </w:r>
          </w:p>
          <w:p w14:paraId="217E8F6B">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内容详细、针对性强、科学合理、内容完整的得</w:t>
            </w:r>
            <w:r>
              <w:rPr>
                <w:rFonts w:hint="eastAsia" w:ascii="宋体" w:hAnsi="宋体" w:cs="宋体"/>
                <w:color w:val="auto"/>
                <w:sz w:val="24"/>
                <w:szCs w:val="24"/>
                <w:highlight w:val="none"/>
                <w:lang w:val="en-US" w:eastAsia="zh-CN" w:bidi="ar-SA"/>
              </w:rPr>
              <w:t>5</w:t>
            </w:r>
            <w:r>
              <w:rPr>
                <w:rFonts w:hint="eastAsia" w:ascii="宋体" w:hAnsi="宋体" w:eastAsia="宋体" w:cs="宋体"/>
                <w:color w:val="auto"/>
                <w:sz w:val="24"/>
                <w:szCs w:val="24"/>
                <w:highlight w:val="none"/>
                <w:lang w:val="en-US" w:eastAsia="zh-CN" w:bidi="ar-SA"/>
              </w:rPr>
              <w:t>分；</w:t>
            </w:r>
          </w:p>
          <w:p w14:paraId="3E13D146">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内容较详细、针对性较强、较科学合理、内容较完整的得</w:t>
            </w:r>
            <w:r>
              <w:rPr>
                <w:rFonts w:hint="eastAsia" w:ascii="宋体" w:hAnsi="宋体" w:cs="宋体"/>
                <w:color w:val="auto"/>
                <w:sz w:val="24"/>
                <w:szCs w:val="24"/>
                <w:highlight w:val="none"/>
                <w:lang w:val="en-US" w:eastAsia="zh-CN" w:bidi="ar-SA"/>
              </w:rPr>
              <w:t>3</w:t>
            </w:r>
            <w:r>
              <w:rPr>
                <w:rFonts w:hint="eastAsia" w:ascii="宋体" w:hAnsi="宋体" w:eastAsia="宋体" w:cs="宋体"/>
                <w:color w:val="auto"/>
                <w:sz w:val="24"/>
                <w:szCs w:val="24"/>
                <w:highlight w:val="none"/>
                <w:lang w:val="en-US" w:eastAsia="zh-CN" w:bidi="ar-SA"/>
              </w:rPr>
              <w:t>分；</w:t>
            </w:r>
          </w:p>
          <w:p w14:paraId="7518662F">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针对性一般、基本符合要求的得</w:t>
            </w:r>
            <w:r>
              <w:rPr>
                <w:rFonts w:hint="eastAsia" w:ascii="宋体" w:hAnsi="宋体" w:cs="宋体"/>
                <w:color w:val="auto"/>
                <w:sz w:val="24"/>
                <w:szCs w:val="24"/>
                <w:highlight w:val="none"/>
                <w:lang w:val="en-US" w:eastAsia="zh-CN" w:bidi="ar-SA"/>
              </w:rPr>
              <w:t>2</w:t>
            </w:r>
            <w:r>
              <w:rPr>
                <w:rFonts w:hint="eastAsia" w:ascii="宋体" w:hAnsi="宋体" w:eastAsia="宋体" w:cs="宋体"/>
                <w:color w:val="auto"/>
                <w:sz w:val="24"/>
                <w:szCs w:val="24"/>
                <w:highlight w:val="none"/>
                <w:lang w:val="en-US" w:eastAsia="zh-CN" w:bidi="ar-SA"/>
              </w:rPr>
              <w:t>分；</w:t>
            </w:r>
          </w:p>
          <w:p w14:paraId="73C94588">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针对性较差的得</w:t>
            </w:r>
            <w:r>
              <w:rPr>
                <w:rFonts w:hint="eastAsia" w:ascii="宋体" w:hAnsi="宋体" w:cs="宋体"/>
                <w:color w:val="auto"/>
                <w:sz w:val="24"/>
                <w:szCs w:val="24"/>
                <w:highlight w:val="none"/>
                <w:lang w:val="en-US" w:eastAsia="zh-CN" w:bidi="ar-SA"/>
              </w:rPr>
              <w:t>1</w:t>
            </w:r>
            <w:r>
              <w:rPr>
                <w:rFonts w:hint="eastAsia" w:ascii="宋体" w:hAnsi="宋体" w:eastAsia="宋体" w:cs="宋体"/>
                <w:color w:val="auto"/>
                <w:sz w:val="24"/>
                <w:szCs w:val="24"/>
                <w:highlight w:val="none"/>
                <w:lang w:val="en-US" w:eastAsia="zh-CN" w:bidi="ar-SA"/>
              </w:rPr>
              <w:t>分；</w:t>
            </w:r>
          </w:p>
          <w:p w14:paraId="368F632A">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无具体内容或不提供的得0分。</w:t>
            </w:r>
          </w:p>
          <w:p w14:paraId="74DAE05A">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3、可行性(</w:t>
            </w:r>
            <w:r>
              <w:rPr>
                <w:rFonts w:hint="eastAsia" w:ascii="宋体" w:hAnsi="宋体" w:cs="宋体"/>
                <w:color w:val="auto"/>
                <w:sz w:val="24"/>
                <w:szCs w:val="24"/>
                <w:highlight w:val="none"/>
                <w:lang w:val="en-US" w:eastAsia="zh-CN" w:bidi="ar-SA"/>
              </w:rPr>
              <w:t>5</w:t>
            </w:r>
            <w:r>
              <w:rPr>
                <w:rFonts w:hint="eastAsia" w:ascii="宋体" w:hAnsi="宋体" w:eastAsia="宋体" w:cs="宋体"/>
                <w:color w:val="auto"/>
                <w:sz w:val="24"/>
                <w:szCs w:val="24"/>
                <w:highlight w:val="none"/>
                <w:lang w:val="en-US" w:eastAsia="zh-CN" w:bidi="ar-SA"/>
              </w:rPr>
              <w:t>分)：</w:t>
            </w:r>
          </w:p>
          <w:p w14:paraId="7DD6D622">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内容详细、可行性强、科学合理、内容完整的得</w:t>
            </w:r>
            <w:r>
              <w:rPr>
                <w:rFonts w:hint="eastAsia" w:ascii="宋体" w:hAnsi="宋体" w:cs="宋体"/>
                <w:color w:val="auto"/>
                <w:sz w:val="24"/>
                <w:szCs w:val="24"/>
                <w:highlight w:val="none"/>
                <w:lang w:val="en-US" w:eastAsia="zh-CN" w:bidi="ar-SA"/>
              </w:rPr>
              <w:t>5</w:t>
            </w:r>
            <w:r>
              <w:rPr>
                <w:rFonts w:hint="eastAsia" w:ascii="宋体" w:hAnsi="宋体" w:eastAsia="宋体" w:cs="宋体"/>
                <w:color w:val="auto"/>
                <w:sz w:val="24"/>
                <w:szCs w:val="24"/>
                <w:highlight w:val="none"/>
                <w:lang w:val="en-US" w:eastAsia="zh-CN" w:bidi="ar-SA"/>
              </w:rPr>
              <w:t>分；</w:t>
            </w:r>
          </w:p>
          <w:p w14:paraId="5901F22D">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内容较详细、可行性较强、较科学合理、内容较完整的得</w:t>
            </w:r>
            <w:r>
              <w:rPr>
                <w:rFonts w:hint="eastAsia" w:ascii="宋体" w:hAnsi="宋体" w:cs="宋体"/>
                <w:color w:val="auto"/>
                <w:sz w:val="24"/>
                <w:szCs w:val="24"/>
                <w:highlight w:val="none"/>
                <w:lang w:val="en-US" w:eastAsia="zh-CN" w:bidi="ar-SA"/>
              </w:rPr>
              <w:t>3</w:t>
            </w:r>
            <w:r>
              <w:rPr>
                <w:rFonts w:hint="eastAsia" w:ascii="宋体" w:hAnsi="宋体" w:eastAsia="宋体" w:cs="宋体"/>
                <w:color w:val="auto"/>
                <w:sz w:val="24"/>
                <w:szCs w:val="24"/>
                <w:highlight w:val="none"/>
                <w:lang w:val="en-US" w:eastAsia="zh-CN" w:bidi="ar-SA"/>
              </w:rPr>
              <w:t>分；</w:t>
            </w:r>
          </w:p>
          <w:p w14:paraId="4B0E73F4">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可行性一般、基本符合要求的得2分；</w:t>
            </w:r>
          </w:p>
          <w:p w14:paraId="74A0DB48">
            <w:pPr>
              <w:keepNext w:val="0"/>
              <w:keepLines w:val="0"/>
              <w:pageBreakBefore w:val="0"/>
              <w:widowControl w:val="0"/>
              <w:spacing w:line="400" w:lineRule="exact"/>
              <w:contextualSpacing/>
              <w:jc w:val="left"/>
              <w:rPr>
                <w:rFonts w:hint="eastAsia" w:ascii="宋体" w:hAnsi="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可行性较差的得1分</w:t>
            </w:r>
            <w:r>
              <w:rPr>
                <w:rFonts w:hint="eastAsia" w:ascii="宋体" w:hAnsi="宋体" w:cs="宋体"/>
                <w:color w:val="auto"/>
                <w:sz w:val="24"/>
                <w:szCs w:val="24"/>
                <w:highlight w:val="none"/>
                <w:lang w:val="en-US" w:eastAsia="zh-CN" w:bidi="ar-SA"/>
              </w:rPr>
              <w:t>。</w:t>
            </w:r>
          </w:p>
          <w:p w14:paraId="3FD9672C">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无具体内容或不提供的得0分。</w:t>
            </w:r>
          </w:p>
        </w:tc>
      </w:tr>
      <w:tr w14:paraId="5F6B2B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34" w:hRule="atLeast"/>
          <w:tblCellSpacing w:w="0" w:type="dxa"/>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BC06CA">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CB4BC1">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项目管理机构的人员配备</w:t>
            </w:r>
          </w:p>
          <w:p w14:paraId="63F25142">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000000"/>
                <w:sz w:val="24"/>
                <w:szCs w:val="24"/>
                <w:lang w:val="en-US" w:eastAsia="zh-CN" w:bidi="ar-SA"/>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CB96C">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项目管理人员相关专业人员配备齐全、劳动力配置及保障措施：</w:t>
            </w:r>
          </w:p>
          <w:p w14:paraId="33C9A7CE">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内容详细、全面具体、科学合理、内容完整的得得10分；</w:t>
            </w:r>
          </w:p>
          <w:p w14:paraId="71B1236E">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内容较完整合理的得7分；</w:t>
            </w:r>
          </w:p>
          <w:p w14:paraId="4F2F9F90">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内容一般合理的得4分；</w:t>
            </w:r>
          </w:p>
          <w:p w14:paraId="265810CC">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欠缺的得2分；</w:t>
            </w:r>
          </w:p>
          <w:p w14:paraId="6A00DD00">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000000"/>
                <w:sz w:val="24"/>
                <w:szCs w:val="24"/>
                <w:lang w:val="en-US" w:eastAsia="zh-CN" w:bidi="ar-SA"/>
              </w:rPr>
              <w:t>无具体内容的，得0分。</w:t>
            </w:r>
          </w:p>
        </w:tc>
      </w:tr>
      <w:tr w14:paraId="3CDC81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328" w:hRule="atLeast"/>
          <w:tblCellSpacing w:w="0" w:type="dxa"/>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22DE9">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8D4E74">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default" w:ascii="宋体" w:hAnsi="宋体" w:eastAsia="宋体" w:cs="宋体"/>
                <w:sz w:val="24"/>
                <w:szCs w:val="24"/>
                <w:lang w:val="en-US" w:eastAsia="zh-CN" w:bidi="ar-SA"/>
              </w:rPr>
            </w:pPr>
            <w:r>
              <w:rPr>
                <w:rFonts w:hint="default" w:ascii="Times New Roman" w:hAnsi="Times New Roman" w:eastAsia="宋体" w:cs="Times New Roman"/>
                <w:color w:val="000000"/>
                <w:sz w:val="24"/>
                <w:szCs w:val="24"/>
                <w:lang w:val="en-US" w:eastAsia="zh-CN" w:bidi="ar-SA"/>
              </w:rPr>
              <w:t>质量管理体系及措施</w:t>
            </w:r>
          </w:p>
          <w:p w14:paraId="56C79B87">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000000"/>
                <w:sz w:val="24"/>
                <w:szCs w:val="24"/>
                <w:lang w:val="en-US" w:eastAsia="zh-CN" w:bidi="ar-SA"/>
              </w:rPr>
              <w:t>（</w:t>
            </w:r>
            <w:r>
              <w:rPr>
                <w:rFonts w:hint="eastAsia" w:ascii="宋体" w:hAnsi="宋体" w:cs="宋体"/>
                <w:color w:val="000000"/>
                <w:sz w:val="24"/>
                <w:szCs w:val="24"/>
                <w:lang w:val="en-US" w:eastAsia="zh-CN" w:bidi="ar-SA"/>
              </w:rPr>
              <w:t>8</w:t>
            </w:r>
            <w:r>
              <w:rPr>
                <w:rFonts w:hint="eastAsia" w:ascii="宋体" w:hAnsi="宋体" w:eastAsia="宋体" w:cs="宋体"/>
                <w:color w:val="000000"/>
                <w:sz w:val="24"/>
                <w:szCs w:val="24"/>
                <w:lang w:val="en-US" w:eastAsia="zh-CN" w:bidi="ar-SA"/>
              </w:rPr>
              <w:t>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7F3848">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从质量标准、岗位职责、材料采购、过程控制及检验、分项措施的针对性5个方面进行综合评价：</w:t>
            </w:r>
          </w:p>
          <w:p w14:paraId="0305A943">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内容详细具体、科学合理、针对性强、内容完整的得</w:t>
            </w:r>
            <w:r>
              <w:rPr>
                <w:rFonts w:hint="eastAsia" w:ascii="宋体" w:hAnsi="宋体" w:cs="宋体"/>
                <w:color w:val="000000"/>
                <w:sz w:val="24"/>
                <w:szCs w:val="24"/>
                <w:lang w:val="en-US" w:eastAsia="zh-CN" w:bidi="ar-SA"/>
              </w:rPr>
              <w:t>8</w:t>
            </w:r>
            <w:r>
              <w:rPr>
                <w:rFonts w:hint="eastAsia" w:ascii="宋体" w:hAnsi="宋体" w:eastAsia="宋体" w:cs="宋体"/>
                <w:color w:val="000000"/>
                <w:sz w:val="24"/>
                <w:szCs w:val="24"/>
                <w:lang w:val="en-US" w:eastAsia="zh-CN" w:bidi="ar-SA"/>
              </w:rPr>
              <w:t>分；</w:t>
            </w:r>
          </w:p>
          <w:p w14:paraId="03D692C0">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内容较详细具体、较科学合理、针对性较强、内容较完整的得</w:t>
            </w:r>
            <w:r>
              <w:rPr>
                <w:rFonts w:hint="eastAsia" w:ascii="宋体" w:hAnsi="宋体" w:cs="宋体"/>
                <w:color w:val="000000"/>
                <w:sz w:val="24"/>
                <w:szCs w:val="24"/>
                <w:lang w:val="en-US" w:eastAsia="zh-CN" w:bidi="ar-SA"/>
              </w:rPr>
              <w:t>6</w:t>
            </w:r>
            <w:r>
              <w:rPr>
                <w:rFonts w:hint="eastAsia" w:ascii="宋体" w:hAnsi="宋体" w:eastAsia="宋体" w:cs="宋体"/>
                <w:color w:val="000000"/>
                <w:sz w:val="24"/>
                <w:szCs w:val="24"/>
                <w:lang w:val="en-US" w:eastAsia="zh-CN" w:bidi="ar-SA"/>
              </w:rPr>
              <w:t>分；</w:t>
            </w:r>
          </w:p>
          <w:p w14:paraId="694B3294">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内容基本完整、针对性一般、基本符合要求的得4分；</w:t>
            </w:r>
          </w:p>
          <w:p w14:paraId="3D8125AA">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内容一般、基本可行的得2分；</w:t>
            </w:r>
          </w:p>
          <w:p w14:paraId="21C5C6F5">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内容较差的得1分；</w:t>
            </w:r>
          </w:p>
          <w:p w14:paraId="34C75F59">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000000"/>
                <w:sz w:val="24"/>
                <w:szCs w:val="24"/>
                <w:lang w:val="en-US" w:eastAsia="zh-CN" w:bidi="ar-SA"/>
              </w:rPr>
              <w:t>无具体内容或不提供的得0分。</w:t>
            </w:r>
          </w:p>
        </w:tc>
      </w:tr>
      <w:tr w14:paraId="4E801A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62" w:hRule="atLeast"/>
          <w:tblCellSpacing w:w="0" w:type="dxa"/>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120AFA">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FCEFC">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000000"/>
                <w:sz w:val="24"/>
                <w:szCs w:val="24"/>
                <w:lang w:val="en-US" w:eastAsia="zh-CN" w:bidi="ar-SA"/>
              </w:rPr>
              <w:t>安全文明施工措施（</w:t>
            </w:r>
            <w:r>
              <w:rPr>
                <w:rFonts w:hint="eastAsia" w:ascii="宋体" w:hAnsi="宋体" w:cs="宋体"/>
                <w:color w:val="000000"/>
                <w:sz w:val="24"/>
                <w:szCs w:val="24"/>
                <w:lang w:val="en-US" w:eastAsia="zh-CN" w:bidi="ar-SA"/>
              </w:rPr>
              <w:t>8</w:t>
            </w:r>
            <w:r>
              <w:rPr>
                <w:rFonts w:hint="eastAsia" w:ascii="宋体" w:hAnsi="宋体" w:eastAsia="宋体" w:cs="宋体"/>
                <w:color w:val="000000"/>
                <w:sz w:val="24"/>
                <w:szCs w:val="24"/>
                <w:lang w:val="en-US" w:eastAsia="zh-CN" w:bidi="ar-SA"/>
              </w:rPr>
              <w:t>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18E6E">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根据响应文件中安全文明施工措施进行综合评价：</w:t>
            </w:r>
          </w:p>
          <w:p w14:paraId="6A43A36D">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内容详细具体、科学合理、针对性强、内容完整的得</w:t>
            </w:r>
            <w:r>
              <w:rPr>
                <w:rFonts w:hint="eastAsia" w:ascii="宋体" w:hAnsi="宋体" w:cs="宋体"/>
                <w:color w:val="000000"/>
                <w:sz w:val="24"/>
                <w:szCs w:val="24"/>
                <w:lang w:val="en-US" w:eastAsia="zh-CN" w:bidi="ar-SA"/>
              </w:rPr>
              <w:t>8</w:t>
            </w:r>
            <w:r>
              <w:rPr>
                <w:rFonts w:hint="eastAsia" w:ascii="宋体" w:hAnsi="宋体" w:eastAsia="宋体" w:cs="宋体"/>
                <w:color w:val="000000"/>
                <w:sz w:val="24"/>
                <w:szCs w:val="24"/>
                <w:lang w:val="en-US" w:eastAsia="zh-CN" w:bidi="ar-SA"/>
              </w:rPr>
              <w:t>分；</w:t>
            </w:r>
          </w:p>
          <w:p w14:paraId="2889C1A6">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内容较详细具体、较科学合理、针对性较强、内容较完整的得</w:t>
            </w:r>
            <w:r>
              <w:rPr>
                <w:rFonts w:hint="eastAsia" w:ascii="宋体" w:hAnsi="宋体" w:cs="宋体"/>
                <w:color w:val="000000"/>
                <w:sz w:val="24"/>
                <w:szCs w:val="24"/>
                <w:lang w:val="en-US" w:eastAsia="zh-CN" w:bidi="ar-SA"/>
              </w:rPr>
              <w:t>6</w:t>
            </w:r>
            <w:r>
              <w:rPr>
                <w:rFonts w:hint="eastAsia" w:ascii="宋体" w:hAnsi="宋体" w:eastAsia="宋体" w:cs="宋体"/>
                <w:color w:val="000000"/>
                <w:sz w:val="24"/>
                <w:szCs w:val="24"/>
                <w:lang w:val="en-US" w:eastAsia="zh-CN" w:bidi="ar-SA"/>
              </w:rPr>
              <w:t>分；</w:t>
            </w:r>
          </w:p>
          <w:p w14:paraId="26E52CB4">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内容基本完整、针对性一般、基本符合要求的得</w:t>
            </w:r>
            <w:r>
              <w:rPr>
                <w:rFonts w:hint="eastAsia" w:ascii="宋体" w:hAnsi="宋体" w:cs="宋体"/>
                <w:color w:val="000000"/>
                <w:sz w:val="24"/>
                <w:szCs w:val="24"/>
                <w:lang w:val="en-US" w:eastAsia="zh-CN" w:bidi="ar-SA"/>
              </w:rPr>
              <w:t>5</w:t>
            </w:r>
            <w:r>
              <w:rPr>
                <w:rFonts w:hint="eastAsia" w:ascii="宋体" w:hAnsi="宋体" w:eastAsia="宋体" w:cs="宋体"/>
                <w:color w:val="000000"/>
                <w:sz w:val="24"/>
                <w:szCs w:val="24"/>
                <w:lang w:val="en-US" w:eastAsia="zh-CN" w:bidi="ar-SA"/>
              </w:rPr>
              <w:t>分；</w:t>
            </w:r>
          </w:p>
          <w:p w14:paraId="6C845492">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内容一般、基本可行的得</w:t>
            </w:r>
            <w:r>
              <w:rPr>
                <w:rFonts w:hint="eastAsia" w:ascii="宋体" w:hAnsi="宋体" w:cs="宋体"/>
                <w:color w:val="000000"/>
                <w:sz w:val="24"/>
                <w:szCs w:val="24"/>
                <w:lang w:val="en-US" w:eastAsia="zh-CN" w:bidi="ar-SA"/>
              </w:rPr>
              <w:t>3</w:t>
            </w:r>
            <w:r>
              <w:rPr>
                <w:rFonts w:hint="eastAsia" w:ascii="宋体" w:hAnsi="宋体" w:eastAsia="宋体" w:cs="宋体"/>
                <w:color w:val="000000"/>
                <w:sz w:val="24"/>
                <w:szCs w:val="24"/>
                <w:lang w:val="en-US" w:eastAsia="zh-CN" w:bidi="ar-SA"/>
              </w:rPr>
              <w:t>分；</w:t>
            </w:r>
          </w:p>
          <w:p w14:paraId="164C3918">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内容较差的得1分；</w:t>
            </w:r>
          </w:p>
          <w:p w14:paraId="2E7E4507">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000000"/>
                <w:sz w:val="24"/>
                <w:szCs w:val="24"/>
                <w:lang w:val="en-US" w:eastAsia="zh-CN" w:bidi="ar-SA"/>
              </w:rPr>
              <w:t>无具体内容或不提供的得0分。</w:t>
            </w:r>
          </w:p>
        </w:tc>
      </w:tr>
      <w:tr w14:paraId="078C1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44" w:hRule="atLeast"/>
          <w:tblCellSpacing w:w="0" w:type="dxa"/>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C0A749">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3FAF71">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000000"/>
                <w:sz w:val="24"/>
                <w:szCs w:val="24"/>
                <w:lang w:val="en-US" w:eastAsia="zh-CN" w:bidi="ar-SA"/>
              </w:rPr>
              <w:t>工程进度计划与措施（</w:t>
            </w:r>
            <w:r>
              <w:rPr>
                <w:rFonts w:hint="eastAsia" w:ascii="宋体" w:hAnsi="宋体" w:cs="宋体"/>
                <w:color w:val="000000"/>
                <w:sz w:val="24"/>
                <w:szCs w:val="24"/>
                <w:lang w:val="en-US" w:eastAsia="zh-CN" w:bidi="ar-SA"/>
              </w:rPr>
              <w:t>8</w:t>
            </w:r>
            <w:r>
              <w:rPr>
                <w:rFonts w:hint="eastAsia" w:ascii="宋体" w:hAnsi="宋体" w:eastAsia="宋体" w:cs="宋体"/>
                <w:color w:val="000000"/>
                <w:sz w:val="24"/>
                <w:szCs w:val="24"/>
                <w:lang w:val="en-US" w:eastAsia="zh-CN" w:bidi="ar-SA"/>
              </w:rPr>
              <w:t>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C4B380">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从进度计划、关键路径、逻辑关系、措施保证计划4个方面进行综合评价：</w:t>
            </w:r>
          </w:p>
          <w:p w14:paraId="3C859230">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内容详细具体、科学合理、针对性强、内容完整的得</w:t>
            </w:r>
            <w:r>
              <w:rPr>
                <w:rFonts w:hint="eastAsia" w:ascii="宋体" w:hAnsi="宋体" w:cs="宋体"/>
                <w:color w:val="000000"/>
                <w:sz w:val="24"/>
                <w:szCs w:val="24"/>
                <w:lang w:val="en-US" w:eastAsia="zh-CN" w:bidi="ar-SA"/>
              </w:rPr>
              <w:t>8</w:t>
            </w:r>
            <w:r>
              <w:rPr>
                <w:rFonts w:hint="eastAsia" w:ascii="宋体" w:hAnsi="宋体" w:eastAsia="宋体" w:cs="宋体"/>
                <w:color w:val="000000"/>
                <w:sz w:val="24"/>
                <w:szCs w:val="24"/>
                <w:lang w:val="en-US" w:eastAsia="zh-CN" w:bidi="ar-SA"/>
              </w:rPr>
              <w:t>分；</w:t>
            </w:r>
          </w:p>
          <w:p w14:paraId="71433589">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内容较详细具体、较科学合理、针对性较强、内容较完整的得</w:t>
            </w:r>
            <w:r>
              <w:rPr>
                <w:rFonts w:hint="eastAsia" w:ascii="宋体" w:hAnsi="宋体" w:cs="宋体"/>
                <w:color w:val="000000"/>
                <w:sz w:val="24"/>
                <w:szCs w:val="24"/>
                <w:lang w:val="en-US" w:eastAsia="zh-CN" w:bidi="ar-SA"/>
              </w:rPr>
              <w:t>6</w:t>
            </w:r>
            <w:r>
              <w:rPr>
                <w:rFonts w:hint="eastAsia" w:ascii="宋体" w:hAnsi="宋体" w:eastAsia="宋体" w:cs="宋体"/>
                <w:color w:val="000000"/>
                <w:sz w:val="24"/>
                <w:szCs w:val="24"/>
                <w:lang w:val="en-US" w:eastAsia="zh-CN" w:bidi="ar-SA"/>
              </w:rPr>
              <w:t>分；</w:t>
            </w:r>
          </w:p>
          <w:p w14:paraId="6B307A3C">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内容基本完整、针对性一般、基本符合要求的得</w:t>
            </w:r>
            <w:r>
              <w:rPr>
                <w:rFonts w:hint="eastAsia" w:ascii="宋体" w:hAnsi="宋体" w:cs="宋体"/>
                <w:color w:val="000000"/>
                <w:sz w:val="24"/>
                <w:szCs w:val="24"/>
                <w:lang w:val="en-US" w:eastAsia="zh-CN" w:bidi="ar-SA"/>
              </w:rPr>
              <w:t>4</w:t>
            </w:r>
            <w:r>
              <w:rPr>
                <w:rFonts w:hint="eastAsia" w:ascii="宋体" w:hAnsi="宋体" w:eastAsia="宋体" w:cs="宋体"/>
                <w:color w:val="000000"/>
                <w:sz w:val="24"/>
                <w:szCs w:val="24"/>
                <w:lang w:val="en-US" w:eastAsia="zh-CN" w:bidi="ar-SA"/>
              </w:rPr>
              <w:t>分；</w:t>
            </w:r>
          </w:p>
          <w:p w14:paraId="7E62444D">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内容一般、基本可行的得2分；</w:t>
            </w:r>
          </w:p>
          <w:p w14:paraId="3F833B9C">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内容较差的得1分；</w:t>
            </w:r>
          </w:p>
          <w:p w14:paraId="412F8620">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000000"/>
                <w:sz w:val="24"/>
                <w:szCs w:val="24"/>
                <w:lang w:val="en-US" w:eastAsia="zh-CN" w:bidi="ar-SA"/>
              </w:rPr>
              <w:t>无具体内容或不提供的得0分。</w:t>
            </w:r>
          </w:p>
        </w:tc>
      </w:tr>
      <w:tr w14:paraId="4DB2A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44" w:hRule="atLeast"/>
          <w:tblCellSpacing w:w="0" w:type="dxa"/>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B8CF30">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89F683">
            <w:pPr>
              <w:keepNext w:val="0"/>
              <w:keepLines w:val="0"/>
              <w:pageBreakBefore w:val="0"/>
              <w:widowControl w:val="0"/>
              <w:spacing w:line="400" w:lineRule="exact"/>
              <w:contextualSpacing/>
              <w:jc w:val="left"/>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环境保护（</w:t>
            </w:r>
            <w:r>
              <w:rPr>
                <w:rFonts w:hint="eastAsia" w:ascii="宋体" w:hAnsi="宋体" w:cs="宋体"/>
                <w:color w:val="000000"/>
                <w:sz w:val="24"/>
                <w:szCs w:val="24"/>
                <w:lang w:val="en-US" w:eastAsia="zh-CN" w:bidi="ar-SA"/>
              </w:rPr>
              <w:t>7</w:t>
            </w:r>
            <w:r>
              <w:rPr>
                <w:rFonts w:hint="eastAsia" w:ascii="宋体" w:hAnsi="宋体" w:eastAsia="宋体" w:cs="宋体"/>
                <w:color w:val="000000"/>
                <w:sz w:val="24"/>
                <w:szCs w:val="24"/>
                <w:lang w:val="en-US" w:eastAsia="zh-CN" w:bidi="ar-SA"/>
              </w:rPr>
              <w:t>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1B288C">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从环境保护组织机构是否健全，施工组织设计中对各种污染物的处理措施、渣料防护与处置方式、完工后的现场恢复，以及供应商在其施工过程中对公众卫生的保护措施是否合理等方面进行综合评价：</w:t>
            </w:r>
          </w:p>
          <w:p w14:paraId="2C061148">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right="33"/>
              <w:jc w:val="left"/>
              <w:rPr>
                <w:rFonts w:hint="default" w:ascii="宋体" w:hAnsi="宋体" w:eastAsia="宋体" w:cs="宋体"/>
                <w:sz w:val="24"/>
                <w:szCs w:val="24"/>
                <w:lang w:val="en-US" w:eastAsia="zh-CN" w:bidi="ar-SA"/>
              </w:rPr>
            </w:pPr>
            <w:r>
              <w:rPr>
                <w:rFonts w:hint="default" w:ascii="Times New Roman" w:hAnsi="Times New Roman" w:eastAsia="宋体" w:cs="Times New Roman"/>
                <w:color w:val="000000"/>
                <w:sz w:val="24"/>
                <w:szCs w:val="24"/>
                <w:lang w:val="en-US" w:eastAsia="zh-CN" w:bidi="ar-SA"/>
              </w:rPr>
              <w:t>内容详细具体、科学合理、针对性强、内容完整的得</w:t>
            </w:r>
            <w:r>
              <w:rPr>
                <w:rFonts w:hint="eastAsia" w:cs="Times New Roman"/>
                <w:color w:val="000000"/>
                <w:sz w:val="24"/>
                <w:szCs w:val="24"/>
                <w:lang w:val="en-US" w:eastAsia="zh-CN" w:bidi="ar-SA"/>
              </w:rPr>
              <w:t>7</w:t>
            </w:r>
            <w:r>
              <w:rPr>
                <w:rFonts w:hint="default" w:ascii="Times New Roman" w:hAnsi="Times New Roman" w:eastAsia="宋体" w:cs="Times New Roman"/>
                <w:color w:val="000000"/>
                <w:sz w:val="24"/>
                <w:szCs w:val="24"/>
                <w:lang w:val="en-US" w:eastAsia="zh-CN" w:bidi="ar-SA"/>
              </w:rPr>
              <w:t>分；</w:t>
            </w:r>
          </w:p>
          <w:p w14:paraId="3F0ADD69">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right="33"/>
              <w:jc w:val="left"/>
              <w:rPr>
                <w:rFonts w:hint="default" w:ascii="宋体" w:hAnsi="宋体" w:eastAsia="宋体" w:cs="宋体"/>
                <w:sz w:val="24"/>
                <w:szCs w:val="24"/>
                <w:lang w:val="en-US" w:eastAsia="zh-CN" w:bidi="ar-SA"/>
              </w:rPr>
            </w:pPr>
            <w:r>
              <w:rPr>
                <w:rFonts w:hint="default" w:ascii="Times New Roman" w:hAnsi="Times New Roman" w:eastAsia="宋体" w:cs="Times New Roman"/>
                <w:color w:val="000000"/>
                <w:sz w:val="24"/>
                <w:szCs w:val="24"/>
                <w:lang w:val="en-US" w:eastAsia="zh-CN" w:bidi="ar-SA"/>
              </w:rPr>
              <w:t>内容较详细具体、较科学合理、针对性较强、内容较完整的得</w:t>
            </w:r>
            <w:r>
              <w:rPr>
                <w:rFonts w:hint="eastAsia" w:cs="Times New Roman"/>
                <w:color w:val="000000"/>
                <w:sz w:val="24"/>
                <w:szCs w:val="24"/>
                <w:lang w:val="en-US" w:eastAsia="zh-CN" w:bidi="ar-SA"/>
              </w:rPr>
              <w:t>5</w:t>
            </w:r>
            <w:r>
              <w:rPr>
                <w:rFonts w:hint="default" w:ascii="Times New Roman" w:hAnsi="Times New Roman" w:eastAsia="宋体" w:cs="Times New Roman"/>
                <w:color w:val="000000"/>
                <w:sz w:val="24"/>
                <w:szCs w:val="24"/>
                <w:lang w:val="en-US" w:eastAsia="zh-CN" w:bidi="ar-SA"/>
              </w:rPr>
              <w:t>分；</w:t>
            </w:r>
          </w:p>
          <w:p w14:paraId="5B7CCF06">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right="33"/>
              <w:jc w:val="left"/>
              <w:rPr>
                <w:rFonts w:hint="default" w:ascii="宋体" w:hAnsi="宋体" w:eastAsia="宋体" w:cs="宋体"/>
                <w:sz w:val="24"/>
                <w:szCs w:val="24"/>
                <w:lang w:val="en-US" w:eastAsia="zh-CN" w:bidi="ar-SA"/>
              </w:rPr>
            </w:pPr>
            <w:r>
              <w:rPr>
                <w:rFonts w:hint="default" w:ascii="Times New Roman" w:hAnsi="Times New Roman" w:eastAsia="宋体" w:cs="Times New Roman"/>
                <w:color w:val="000000"/>
                <w:sz w:val="24"/>
                <w:szCs w:val="24"/>
                <w:lang w:val="en-US" w:eastAsia="zh-CN" w:bidi="ar-SA"/>
              </w:rPr>
              <w:t>内容基本完整、针对性一般、基本符合要求的得</w:t>
            </w:r>
            <w:r>
              <w:rPr>
                <w:rFonts w:hint="eastAsia" w:cs="Times New Roman"/>
                <w:color w:val="000000"/>
                <w:sz w:val="24"/>
                <w:szCs w:val="24"/>
                <w:lang w:val="en-US" w:eastAsia="zh-CN" w:bidi="ar-SA"/>
              </w:rPr>
              <w:t>3</w:t>
            </w:r>
            <w:r>
              <w:rPr>
                <w:rFonts w:hint="default" w:ascii="Times New Roman" w:hAnsi="Times New Roman" w:eastAsia="宋体" w:cs="Times New Roman"/>
                <w:color w:val="000000"/>
                <w:sz w:val="24"/>
                <w:szCs w:val="24"/>
                <w:lang w:val="en-US" w:eastAsia="zh-CN" w:bidi="ar-SA"/>
              </w:rPr>
              <w:t>分；</w:t>
            </w:r>
          </w:p>
          <w:p w14:paraId="1C93C386">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right="33"/>
              <w:jc w:val="left"/>
              <w:rPr>
                <w:rFonts w:hint="default" w:ascii="宋体" w:hAnsi="宋体" w:eastAsia="宋体" w:cs="宋体"/>
                <w:sz w:val="24"/>
                <w:szCs w:val="24"/>
                <w:lang w:val="en-US" w:eastAsia="zh-CN" w:bidi="ar-SA"/>
              </w:rPr>
            </w:pPr>
            <w:r>
              <w:rPr>
                <w:rFonts w:hint="default" w:ascii="Times New Roman" w:hAnsi="Times New Roman" w:eastAsia="宋体" w:cs="Times New Roman"/>
                <w:color w:val="000000"/>
                <w:sz w:val="24"/>
                <w:szCs w:val="24"/>
                <w:lang w:val="en-US" w:eastAsia="zh-CN" w:bidi="ar-SA"/>
              </w:rPr>
              <w:t>内容较差的得1分；</w:t>
            </w:r>
          </w:p>
          <w:p w14:paraId="63D96D83">
            <w:pPr>
              <w:keepNext w:val="0"/>
              <w:keepLines w:val="0"/>
              <w:pageBreakBefore w:val="0"/>
              <w:widowControl w:val="0"/>
              <w:spacing w:line="400" w:lineRule="exact"/>
              <w:contextualSpacing/>
              <w:jc w:val="left"/>
              <w:rPr>
                <w:rFonts w:hint="eastAsia" w:ascii="宋体" w:hAnsi="宋体" w:eastAsia="宋体" w:cs="宋体"/>
                <w:color w:val="000000"/>
                <w:sz w:val="24"/>
                <w:szCs w:val="24"/>
                <w:lang w:val="en-US" w:eastAsia="zh-CN" w:bidi="ar-SA"/>
              </w:rPr>
            </w:pPr>
            <w:r>
              <w:rPr>
                <w:rFonts w:hint="default" w:ascii="Times New Roman" w:hAnsi="Times New Roman" w:eastAsia="宋体" w:cs="Times New Roman"/>
                <w:color w:val="000000"/>
                <w:sz w:val="24"/>
                <w:szCs w:val="24"/>
                <w:lang w:val="en-US" w:eastAsia="zh-CN" w:bidi="ar-SA"/>
              </w:rPr>
              <w:t>无具体内容或不提供的得0分</w:t>
            </w:r>
            <w:r>
              <w:rPr>
                <w:rFonts w:hint="eastAsia" w:cs="Times New Roman"/>
                <w:color w:val="000000"/>
                <w:sz w:val="24"/>
                <w:szCs w:val="24"/>
                <w:lang w:val="en-US" w:eastAsia="zh-CN" w:bidi="ar-SA"/>
              </w:rPr>
              <w:t>。</w:t>
            </w:r>
          </w:p>
        </w:tc>
      </w:tr>
      <w:tr w14:paraId="05A98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127" w:hRule="atLeast"/>
          <w:tblCellSpacing w:w="0" w:type="dxa"/>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31DC5E">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ED5D3A">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000000"/>
                <w:sz w:val="24"/>
                <w:szCs w:val="24"/>
                <w:lang w:val="en-US" w:eastAsia="zh-CN" w:bidi="ar-SA"/>
              </w:rPr>
              <w:t>资源配备计划（8分）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45328C">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从设备、其他施工生产资源类配备和计划资金使用计划等3个方面进行综合评价：</w:t>
            </w:r>
          </w:p>
          <w:p w14:paraId="7AFF53A5">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内容详细具体、科学合理、针对性强、内容完整的得8分；</w:t>
            </w:r>
          </w:p>
          <w:p w14:paraId="7619F040">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内容较详细具体、较科学合理、针对性较强、内容较完整的得6分；</w:t>
            </w:r>
          </w:p>
          <w:p w14:paraId="6F16FA2C">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内容基本完整、针对性一般、基本符合要求的得4分；</w:t>
            </w:r>
          </w:p>
          <w:p w14:paraId="08812584">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内容一般、基本可行的得2分；</w:t>
            </w:r>
          </w:p>
          <w:p w14:paraId="255599F7">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内容较差的得1分；</w:t>
            </w:r>
          </w:p>
          <w:p w14:paraId="61ED964B">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000000"/>
                <w:sz w:val="24"/>
                <w:szCs w:val="24"/>
                <w:lang w:val="en-US" w:eastAsia="zh-CN" w:bidi="ar-SA"/>
              </w:rPr>
              <w:t>无具体内容或不提供的得0分。</w:t>
            </w:r>
          </w:p>
        </w:tc>
      </w:tr>
    </w:tbl>
    <w:p w14:paraId="17556525">
      <w:pPr>
        <w:widowControl w:val="0"/>
        <w:spacing w:line="312" w:lineRule="auto"/>
        <w:contextualSpacing/>
        <w:jc w:val="left"/>
        <w:rPr>
          <w:rFonts w:hint="eastAsia" w:ascii="宋体" w:hAnsi="宋体" w:eastAsia="宋体" w:cs="宋体"/>
          <w:color w:val="auto"/>
          <w:sz w:val="24"/>
          <w:szCs w:val="24"/>
          <w:highlight w:val="none"/>
          <w:lang w:val="en-US" w:eastAsia="zh-CN" w:bidi="ar-SA"/>
        </w:rPr>
      </w:pPr>
    </w:p>
    <w:p w14:paraId="490F0B2F">
      <w:pPr>
        <w:widowControl w:val="0"/>
        <w:spacing w:line="312" w:lineRule="auto"/>
        <w:contextualSpacing/>
        <w:jc w:val="left"/>
        <w:rPr>
          <w:rFonts w:hint="eastAsia" w:ascii="宋体" w:hAnsi="宋体" w:eastAsia="宋体" w:cs="宋体"/>
          <w:b/>
          <w:bCs/>
          <w:color w:val="auto"/>
          <w:sz w:val="36"/>
          <w:szCs w:val="36"/>
          <w:highlight w:val="none"/>
          <w:lang w:val="en-US" w:eastAsia="zh-CN" w:bidi="ar-SA"/>
        </w:rPr>
      </w:pPr>
      <w:r>
        <w:rPr>
          <w:rFonts w:hint="eastAsia" w:ascii="宋体" w:hAnsi="宋体" w:eastAsia="宋体" w:cs="宋体"/>
          <w:color w:val="auto"/>
          <w:sz w:val="24"/>
          <w:szCs w:val="24"/>
          <w:highlight w:val="none"/>
          <w:lang w:val="en-US" w:eastAsia="zh-CN" w:bidi="ar-SA"/>
        </w:rPr>
        <w:t>本章说明：</w:t>
      </w:r>
      <w:r>
        <w:rPr>
          <w:rFonts w:hint="eastAsia" w:ascii="宋体" w:hAnsi="宋体" w:eastAsia="宋体" w:cs="宋体"/>
          <w:color w:val="auto"/>
          <w:sz w:val="24"/>
          <w:highlight w:val="none"/>
          <w:lang w:val="en-US" w:eastAsia="zh-CN" w:bidi="ar-SA"/>
        </w:rPr>
        <w:t>本项目采用综合评分法。</w:t>
      </w:r>
      <w:r>
        <w:rPr>
          <w:rFonts w:hint="eastAsia" w:ascii="宋体" w:hAnsi="宋体" w:eastAsia="宋体" w:cs="宋体"/>
          <w:color w:val="auto"/>
          <w:sz w:val="24"/>
          <w:szCs w:val="24"/>
          <w:highlight w:val="none"/>
          <w:lang w:val="en-US" w:eastAsia="zh-CN" w:bidi="ar-SA"/>
        </w:rPr>
        <w:t>（供应商技术部分得分取所有评委的平均值，保留小数点后二位）</w:t>
      </w:r>
    </w:p>
    <w:p w14:paraId="78CECA87">
      <w:pP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br w:type="page" w:clear="all"/>
      </w:r>
    </w:p>
    <w:p w14:paraId="0D7D9192">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t>2、项目要求（采购需求）</w:t>
      </w:r>
    </w:p>
    <w:p w14:paraId="22846373">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jc w:val="both"/>
        <w:rPr>
          <w:rFonts w:hint="eastAsia" w:eastAsia="宋体"/>
          <w:lang w:eastAsia="zh-CN"/>
        </w:rPr>
      </w:pPr>
      <w:bookmarkStart w:id="1" w:name="_Toc23745"/>
      <w:bookmarkStart w:id="2" w:name="_Toc15841"/>
      <w:r>
        <w:rPr>
          <w:rFonts w:hint="eastAsia" w:ascii="宋体" w:hAnsi="宋体" w:eastAsia="宋体" w:cs="宋体"/>
          <w:b/>
          <w:bCs/>
          <w:color w:val="000000"/>
          <w:sz w:val="24"/>
          <w:szCs w:val="24"/>
        </w:rPr>
        <w:t>一、项目名称：</w:t>
      </w:r>
      <w:bookmarkEnd w:id="1"/>
      <w:bookmarkEnd w:id="2"/>
      <w:r>
        <w:rPr>
          <w:rFonts w:hint="eastAsia" w:cs="宋体"/>
          <w:b/>
          <w:bCs/>
          <w:color w:val="000000"/>
          <w:sz w:val="24"/>
          <w:szCs w:val="24"/>
          <w:lang w:eastAsia="zh-CN"/>
        </w:rPr>
        <w:t>徐州市水利工程运行管理中心2026 年度省级水利工程维修项目</w:t>
      </w:r>
    </w:p>
    <w:p w14:paraId="414291CC">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二、项目报价</w:t>
      </w:r>
    </w:p>
    <w:p w14:paraId="57916FB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宋体" w:hAnsi="宋体" w:eastAsia="宋体" w:cs="宋体"/>
          <w:b/>
          <w:bCs/>
          <w:i w:val="0"/>
          <w:iCs w:val="0"/>
          <w:caps w:val="0"/>
          <w:color w:val="333333"/>
          <w:spacing w:val="0"/>
          <w:sz w:val="24"/>
          <w:szCs w:val="24"/>
          <w:highlight w:val="none"/>
        </w:rPr>
      </w:pPr>
      <w:r>
        <w:rPr>
          <w:rFonts w:hint="eastAsia" w:ascii="宋体" w:hAnsi="宋体" w:eastAsia="宋体" w:cs="宋体"/>
          <w:b/>
          <w:bCs/>
          <w:i w:val="0"/>
          <w:iCs w:val="0"/>
          <w:caps w:val="0"/>
          <w:color w:val="333333"/>
          <w:spacing w:val="0"/>
          <w:kern w:val="0"/>
          <w:sz w:val="24"/>
          <w:szCs w:val="24"/>
          <w:highlight w:val="none"/>
          <w:shd w:val="clear" w:fill="FFFFFF"/>
          <w:lang w:val="en-US" w:eastAsia="zh-CN" w:bidi="ar"/>
        </w:rPr>
        <w:t>本采购项目的最小采购单位为采购包，按每个采购包进行响应、评审。</w:t>
      </w:r>
      <w:r>
        <w:rPr>
          <w:rStyle w:val="42"/>
          <w:rFonts w:hint="eastAsia" w:ascii="宋体" w:hAnsi="宋体" w:eastAsia="宋体" w:cs="宋体"/>
          <w:b/>
          <w:bCs/>
          <w:i w:val="0"/>
          <w:iCs w:val="0"/>
          <w:caps w:val="0"/>
          <w:color w:val="333333"/>
          <w:spacing w:val="0"/>
          <w:kern w:val="0"/>
          <w:sz w:val="24"/>
          <w:szCs w:val="24"/>
          <w:highlight w:val="none"/>
          <w:shd w:val="clear" w:fill="FFFFFF"/>
          <w:lang w:val="en-US" w:eastAsia="zh-CN" w:bidi="ar"/>
        </w:rPr>
        <w:t>本采购文件所有内容未做特别标注或说明即适用所有采购包，有特别标注或说明的请按相应采购包要求执行。</w:t>
      </w:r>
    </w:p>
    <w:p w14:paraId="1B28AFF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宋体" w:hAnsi="宋体" w:eastAsia="宋体" w:cs="宋体"/>
          <w:b/>
          <w:bCs/>
          <w:i w:val="0"/>
          <w:iCs w:val="0"/>
          <w:caps w:val="0"/>
          <w:color w:val="333333"/>
          <w:spacing w:val="0"/>
          <w:sz w:val="24"/>
          <w:szCs w:val="24"/>
        </w:rPr>
      </w:pPr>
      <w:r>
        <w:rPr>
          <w:rFonts w:hint="eastAsia" w:ascii="宋体" w:hAnsi="宋体" w:eastAsia="宋体" w:cs="宋体"/>
          <w:b/>
          <w:bCs/>
          <w:i w:val="0"/>
          <w:iCs w:val="0"/>
          <w:caps w:val="0"/>
          <w:color w:val="333333"/>
          <w:spacing w:val="0"/>
          <w:kern w:val="0"/>
          <w:sz w:val="24"/>
          <w:szCs w:val="24"/>
          <w:shd w:val="clear" w:fill="FFFFFF"/>
          <w:lang w:val="en-US" w:eastAsia="zh-CN" w:bidi="ar"/>
        </w:rPr>
        <w:t>预算金额</w:t>
      </w:r>
    </w:p>
    <w:p w14:paraId="1D9D1CB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b/>
          <w:bCs/>
          <w:highlight w:val="none"/>
        </w:rPr>
      </w:pPr>
      <w:r>
        <w:rPr>
          <w:rFonts w:hint="eastAsia" w:ascii="宋体" w:hAnsi="宋体" w:eastAsia="宋体" w:cs="宋体"/>
          <w:b/>
          <w:bCs/>
          <w:color w:val="000000"/>
          <w:sz w:val="24"/>
          <w:szCs w:val="24"/>
          <w:highlight w:val="none"/>
        </w:rPr>
        <w:t>本项目采购预算为</w:t>
      </w:r>
      <w:r>
        <w:rPr>
          <w:rFonts w:hint="eastAsia" w:cs="宋体"/>
          <w:b/>
          <w:bCs/>
          <w:color w:val="000000"/>
          <w:sz w:val="24"/>
          <w:szCs w:val="24"/>
          <w:highlight w:val="none"/>
          <w:lang w:val="en-US" w:eastAsia="zh-CN"/>
        </w:rPr>
        <w:t>132.34</w:t>
      </w:r>
      <w:r>
        <w:rPr>
          <w:rFonts w:hint="eastAsia" w:ascii="宋体" w:hAnsi="宋体" w:eastAsia="宋体" w:cs="宋体"/>
          <w:b/>
          <w:bCs/>
          <w:color w:val="000000"/>
          <w:sz w:val="24"/>
          <w:szCs w:val="24"/>
          <w:highlight w:val="none"/>
        </w:rPr>
        <w:t>万人民币</w:t>
      </w:r>
      <w:r>
        <w:rPr>
          <w:rFonts w:hint="eastAsia" w:ascii="宋体" w:hAnsi="宋体" w:cs="宋体"/>
          <w:b/>
          <w:bCs/>
          <w:color w:val="000000"/>
          <w:sz w:val="24"/>
          <w:szCs w:val="24"/>
          <w:highlight w:val="none"/>
          <w:lang w:eastAsia="zh-CN"/>
        </w:rPr>
        <w:t>，</w:t>
      </w:r>
      <w:r>
        <w:rPr>
          <w:rFonts w:hint="eastAsia" w:ascii="宋体" w:hAnsi="宋体" w:eastAsia="宋体" w:cs="宋体"/>
          <w:b/>
          <w:bCs/>
          <w:i w:val="0"/>
          <w:iCs w:val="0"/>
          <w:caps w:val="0"/>
          <w:color w:val="333333"/>
          <w:spacing w:val="0"/>
          <w:kern w:val="0"/>
          <w:sz w:val="24"/>
          <w:szCs w:val="24"/>
          <w:shd w:val="clear" w:fill="FFFFFF"/>
          <w:lang w:val="en-US" w:eastAsia="zh-CN" w:bidi="ar"/>
        </w:rPr>
        <w:t>分设</w:t>
      </w:r>
      <w:r>
        <w:rPr>
          <w:rFonts w:hint="eastAsia" w:ascii="宋体" w:hAnsi="宋体" w:cs="宋体"/>
          <w:b/>
          <w:bCs/>
          <w:i w:val="0"/>
          <w:iCs w:val="0"/>
          <w:caps w:val="0"/>
          <w:color w:val="333333"/>
          <w:spacing w:val="0"/>
          <w:kern w:val="0"/>
          <w:sz w:val="24"/>
          <w:szCs w:val="24"/>
          <w:shd w:val="clear" w:fill="FFFFFF"/>
          <w:lang w:val="en-US" w:eastAsia="zh-CN" w:bidi="ar"/>
        </w:rPr>
        <w:t>2</w:t>
      </w:r>
      <w:r>
        <w:rPr>
          <w:rFonts w:hint="eastAsia" w:ascii="宋体" w:hAnsi="宋体" w:eastAsia="宋体" w:cs="宋体"/>
          <w:b/>
          <w:bCs/>
          <w:i w:val="0"/>
          <w:iCs w:val="0"/>
          <w:caps w:val="0"/>
          <w:color w:val="333333"/>
          <w:spacing w:val="0"/>
          <w:kern w:val="0"/>
          <w:sz w:val="24"/>
          <w:szCs w:val="24"/>
          <w:shd w:val="clear" w:fill="FFFFFF"/>
          <w:lang w:val="en-US" w:eastAsia="zh-CN" w:bidi="ar"/>
        </w:rPr>
        <w:t>个</w:t>
      </w:r>
      <w:r>
        <w:rPr>
          <w:rFonts w:hint="eastAsia" w:ascii="宋体" w:hAnsi="宋体" w:cs="宋体"/>
          <w:b/>
          <w:bCs/>
          <w:i w:val="0"/>
          <w:iCs w:val="0"/>
          <w:caps w:val="0"/>
          <w:color w:val="333333"/>
          <w:spacing w:val="0"/>
          <w:kern w:val="0"/>
          <w:sz w:val="24"/>
          <w:szCs w:val="24"/>
          <w:shd w:val="clear" w:fill="FFFFFF"/>
          <w:lang w:val="en-US" w:eastAsia="zh-CN" w:bidi="ar"/>
        </w:rPr>
        <w:t>采购</w:t>
      </w:r>
      <w:r>
        <w:rPr>
          <w:rFonts w:hint="eastAsia" w:ascii="宋体" w:hAnsi="宋体" w:eastAsia="宋体" w:cs="宋体"/>
          <w:b/>
          <w:bCs/>
          <w:i w:val="0"/>
          <w:iCs w:val="0"/>
          <w:caps w:val="0"/>
          <w:color w:val="333333"/>
          <w:spacing w:val="0"/>
          <w:kern w:val="0"/>
          <w:sz w:val="24"/>
          <w:szCs w:val="24"/>
          <w:shd w:val="clear" w:fill="FFFFFF"/>
          <w:lang w:val="en-US" w:eastAsia="zh-CN" w:bidi="ar"/>
        </w:rPr>
        <w:t>包，各</w:t>
      </w:r>
      <w:r>
        <w:rPr>
          <w:rFonts w:hint="eastAsia" w:ascii="宋体" w:hAnsi="宋体" w:cs="宋体"/>
          <w:b/>
          <w:bCs/>
          <w:i w:val="0"/>
          <w:iCs w:val="0"/>
          <w:caps w:val="0"/>
          <w:color w:val="333333"/>
          <w:spacing w:val="0"/>
          <w:kern w:val="0"/>
          <w:sz w:val="24"/>
          <w:szCs w:val="24"/>
          <w:shd w:val="clear" w:fill="FFFFFF"/>
          <w:lang w:val="en-US" w:eastAsia="zh-CN" w:bidi="ar"/>
        </w:rPr>
        <w:t>采购包</w:t>
      </w:r>
      <w:r>
        <w:rPr>
          <w:rFonts w:hint="eastAsia" w:ascii="宋体" w:hAnsi="宋体" w:eastAsia="宋体" w:cs="宋体"/>
          <w:b/>
          <w:bCs/>
          <w:i w:val="0"/>
          <w:iCs w:val="0"/>
          <w:caps w:val="0"/>
          <w:color w:val="333333"/>
          <w:spacing w:val="0"/>
          <w:kern w:val="0"/>
          <w:sz w:val="24"/>
          <w:szCs w:val="24"/>
          <w:shd w:val="clear" w:fill="FFFFFF"/>
          <w:lang w:val="en-US" w:eastAsia="zh-CN" w:bidi="ar"/>
        </w:rPr>
        <w:t>预算金额</w:t>
      </w:r>
      <w:r>
        <w:rPr>
          <w:rFonts w:hint="eastAsia" w:ascii="宋体" w:hAnsi="宋体" w:cs="宋体"/>
          <w:b/>
          <w:bCs/>
          <w:i w:val="0"/>
          <w:iCs w:val="0"/>
          <w:caps w:val="0"/>
          <w:color w:val="333333"/>
          <w:spacing w:val="0"/>
          <w:kern w:val="0"/>
          <w:sz w:val="24"/>
          <w:szCs w:val="24"/>
          <w:shd w:val="clear" w:fill="FFFFFF"/>
          <w:lang w:val="en-US" w:eastAsia="zh-CN" w:bidi="ar"/>
        </w:rPr>
        <w:t>如下：</w:t>
      </w:r>
    </w:p>
    <w:p w14:paraId="23A04060">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宋体" w:hAnsi="宋体" w:eastAsia="宋体" w:cs="宋体"/>
          <w:b/>
          <w:bCs/>
          <w:color w:val="000000"/>
          <w:sz w:val="24"/>
          <w:szCs w:val="24"/>
          <w:highlight w:val="none"/>
          <w:lang w:eastAsia="zh-CN"/>
        </w:rPr>
      </w:pPr>
      <w:r>
        <w:rPr>
          <w:rFonts w:hint="eastAsia" w:ascii="宋体" w:hAnsi="宋体" w:eastAsia="宋体" w:cs="宋体"/>
          <w:b/>
          <w:bCs/>
          <w:color w:val="000000"/>
          <w:sz w:val="24"/>
          <w:szCs w:val="24"/>
          <w:highlight w:val="none"/>
        </w:rPr>
        <w:t>采购包1不接受超过</w:t>
      </w:r>
      <w:r>
        <w:rPr>
          <w:rFonts w:hint="eastAsia" w:cs="宋体"/>
          <w:b/>
          <w:bCs/>
          <w:color w:val="000000"/>
          <w:sz w:val="24"/>
          <w:szCs w:val="24"/>
          <w:highlight w:val="none"/>
          <w:lang w:val="en-US" w:eastAsia="zh-CN"/>
        </w:rPr>
        <w:t>91.46</w:t>
      </w:r>
      <w:r>
        <w:rPr>
          <w:rFonts w:hint="eastAsia" w:ascii="宋体" w:hAnsi="宋体" w:eastAsia="宋体" w:cs="宋体"/>
          <w:b/>
          <w:bCs/>
          <w:color w:val="000000"/>
          <w:sz w:val="24"/>
          <w:szCs w:val="24"/>
          <w:highlight w:val="none"/>
        </w:rPr>
        <w:t>万人民币（采购项目预算金额）的报价（最终报价）；</w:t>
      </w:r>
    </w:p>
    <w:p w14:paraId="64AFA147">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2"/>
        <w:jc w:val="both"/>
        <w:rPr>
          <w:rFonts w:hint="eastAsia" w:cs="宋体"/>
          <w:b/>
          <w:bCs/>
          <w:color w:val="000000"/>
          <w:sz w:val="24"/>
          <w:szCs w:val="24"/>
          <w:highlight w:val="none"/>
          <w:lang w:val="en-US" w:eastAsia="zh-CN"/>
        </w:rPr>
      </w:pPr>
      <w:r>
        <w:rPr>
          <w:rFonts w:hint="eastAsia" w:ascii="宋体" w:hAnsi="宋体" w:eastAsia="宋体" w:cs="宋体"/>
          <w:b/>
          <w:bCs/>
          <w:color w:val="000000"/>
          <w:sz w:val="24"/>
          <w:szCs w:val="24"/>
          <w:highlight w:val="none"/>
        </w:rPr>
        <w:t>采购包2不接受超过</w:t>
      </w:r>
      <w:r>
        <w:rPr>
          <w:rFonts w:hint="eastAsia" w:cs="宋体"/>
          <w:b/>
          <w:bCs/>
          <w:color w:val="000000"/>
          <w:sz w:val="24"/>
          <w:szCs w:val="24"/>
          <w:highlight w:val="none"/>
          <w:lang w:val="en-US" w:eastAsia="zh-CN"/>
        </w:rPr>
        <w:t>40.88</w:t>
      </w:r>
      <w:r>
        <w:rPr>
          <w:rFonts w:hint="eastAsia" w:ascii="宋体" w:hAnsi="宋体" w:eastAsia="宋体" w:cs="宋体"/>
          <w:b/>
          <w:bCs/>
          <w:color w:val="000000"/>
          <w:sz w:val="24"/>
          <w:szCs w:val="24"/>
          <w:highlight w:val="none"/>
        </w:rPr>
        <w:t>万人民币（采购项目预算金额）的报价（最终报价）</w:t>
      </w:r>
      <w:r>
        <w:rPr>
          <w:rFonts w:hint="eastAsia" w:cs="宋体"/>
          <w:b/>
          <w:bCs/>
          <w:color w:val="000000"/>
          <w:sz w:val="24"/>
          <w:szCs w:val="24"/>
          <w:highlight w:val="none"/>
          <w:lang w:eastAsia="zh-CN"/>
        </w:rPr>
        <w:t>。</w:t>
      </w:r>
    </w:p>
    <w:p w14:paraId="621F06CA">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响应承接单位可兼投但不得兼中，只能中其中一个采购包，每个采购包选取一家成交供应商作为承接单位。若同一投标人在多个采购包排名第一，需按照采购项目评审顺序的规则确定最终中标采购包。 （本项目的评审顺序为采购包1到采购包2）</w:t>
      </w:r>
    </w:p>
    <w:p w14:paraId="23796724">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投标报价包括供应商为本项目提供的所有服务费用及税金，包括但不限于供应商为完成本工程全过程所需的人工、材料设备、交通、会务、专家评审、抽检检测、差旅、保险、利润、税金、通讯、办公设备、政策性文件规定及合同包含的所有风险、责任等各项应有费用。采购人不再支付报价以外的任何费用。</w:t>
      </w:r>
    </w:p>
    <w:p w14:paraId="473EAA13">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lang w:val="en-US" w:eastAsia="zh-CN"/>
        </w:rPr>
        <w:t>三、</w:t>
      </w:r>
      <w:r>
        <w:rPr>
          <w:rFonts w:hint="eastAsia" w:ascii="宋体" w:hAnsi="宋体" w:eastAsia="宋体" w:cs="宋体"/>
          <w:b/>
          <w:bCs/>
          <w:color w:val="000000"/>
          <w:sz w:val="24"/>
          <w:szCs w:val="24"/>
          <w:highlight w:val="none"/>
        </w:rPr>
        <w:t>项目概况</w:t>
      </w:r>
    </w:p>
    <w:p w14:paraId="05C0CDE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rPr>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采购包1：水泵机组维修；</w:t>
      </w:r>
    </w:p>
    <w:p w14:paraId="42FBD7F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采购包2：</w:t>
      </w:r>
      <w:r>
        <w:rPr>
          <w:rFonts w:hint="eastAsia" w:cs="宋体"/>
          <w:color w:val="000000" w:themeColor="text1"/>
          <w:sz w:val="24"/>
          <w:szCs w:val="24"/>
          <w:highlight w:val="none"/>
          <w:lang w:val="en-US" w:eastAsia="zh-CN"/>
          <w14:textFill>
            <w14:solidFill>
              <w14:schemeClr w14:val="tx1"/>
            </w14:solidFill>
          </w14:textFill>
        </w:rPr>
        <w:t>电气设备维修。</w:t>
      </w:r>
    </w:p>
    <w:p w14:paraId="504D7424">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jc w:val="both"/>
        <w:rPr>
          <w:highlight w:val="none"/>
        </w:rPr>
      </w:pPr>
      <w:r>
        <w:rPr>
          <w:rFonts w:hint="eastAsia" w:ascii="宋体" w:hAnsi="宋体" w:eastAsia="宋体" w:cs="宋体"/>
          <w:b/>
          <w:bCs/>
          <w:color w:val="000000"/>
          <w:sz w:val="24"/>
          <w:szCs w:val="24"/>
          <w:highlight w:val="none"/>
        </w:rPr>
        <w:t>四、项目实施要求</w:t>
      </w:r>
    </w:p>
    <w:p w14:paraId="0F5FC36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（一）采购包1：</w:t>
      </w:r>
      <w:r>
        <w:rPr>
          <w:rFonts w:hint="eastAsia" w:ascii="宋体" w:hAnsi="宋体" w:eastAsia="宋体" w:cs="宋体"/>
          <w:color w:val="000000" w:themeColor="text1"/>
          <w:sz w:val="24"/>
          <w:szCs w:val="24"/>
          <w:highlight w:val="none"/>
          <w14:textFill>
            <w14:solidFill>
              <w14:schemeClr w14:val="tx1"/>
            </w14:solidFill>
          </w14:textFill>
        </w:rPr>
        <w:t>水泵机组维修</w:t>
      </w:r>
    </w:p>
    <w:p w14:paraId="050F44BE">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b/>
          <w:bCs/>
          <w:color w:val="000000" w:themeColor="text1"/>
          <w:sz w:val="24"/>
          <w:szCs w:val="24"/>
          <w:lang w:val="en-US" w:eastAsia="zh-CN" w:bidi="ar-SA"/>
          <w14:textFill>
            <w14:solidFill>
              <w14:schemeClr w14:val="tx1"/>
            </w14:solidFill>
          </w14:textFill>
        </w:rPr>
      </w:pPr>
      <w:r>
        <w:rPr>
          <w:rFonts w:hint="eastAsia" w:ascii="宋体" w:hAnsi="宋体" w:eastAsia="宋体" w:cs="宋体"/>
          <w:b/>
          <w:bCs/>
          <w:color w:val="000000" w:themeColor="text1"/>
          <w:sz w:val="24"/>
          <w:szCs w:val="24"/>
          <w:lang w:val="en-US" w:eastAsia="zh-CN" w:bidi="ar-SA"/>
          <w14:textFill>
            <w14:solidFill>
              <w14:schemeClr w14:val="tx1"/>
            </w14:solidFill>
          </w14:textFill>
        </w:rPr>
        <w:t>（1）郑集东站3台机组大修</w:t>
      </w:r>
    </w:p>
    <w:p w14:paraId="29509848">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 xml:space="preserve"> 维修内容及实施方案</w:t>
      </w:r>
    </w:p>
    <w:p w14:paraId="655A9EFC">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（1）工作内容</w:t>
      </w:r>
    </w:p>
    <w:p w14:paraId="1E2755FD">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工作步骤：现场堵漏排水、机组解体、检查、维修，更换轴承等损坏件，叶轮部件维修，密封件更换，对机组的摆度、同心、间隙等要素进行重新调整，恢复机组各项指标，试验、试运行及验收。</w:t>
      </w:r>
    </w:p>
    <w:p w14:paraId="4CA7DF15">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水泵维修：进水池排水、清污，水泵拆卸解体，导轴承解体，检查清洗导水帽、轴承，叶轮外壳解体，叶片除锈补焊，叶轮和叶轮外壳检查修理；检查叶片调节机构，更换磨损部件；检查清理水泵环管、护管、导水帽，更换损坏部件及密封件，更换润滑油(脂)；渗漏试验；整机组装，进行补漆防锈处理，联轴调试。</w:t>
      </w:r>
    </w:p>
    <w:p w14:paraId="4024FC93">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电机维修：电机拆除，返厂，叶片调节机构解体，检查操作杆(油管)、轴承箱、轴承等部件的磨损程度，清理、更换损坏部伴；滑环清理、维修、干燥，碳刷检查、更换；上下油缸解体，清理上下油缸、上下机架、主机盖板，检查冷却器，检查推力瓦、导向瓦、瓦架、推力头、镜板、测温装置等部件的磨损和损坏程度，刮瓦，清理更换损坏部件，更换润滑油(脂)；清理定转子，干燥、喷绝缘漆;上下油虹渗漏试验;冷却器耐压试验;轴承绝续测试；测量和调整轴线摆度、中心和垂直度；测量和调整叶片调节机构水平度和同轴度；测量和调整轴瓦间隙、空气间隙等各部间隙；清除机身上油污及锈蚀层，进行补漆防锈处理；整机组装，联轴调试。</w:t>
      </w:r>
    </w:p>
    <w:p w14:paraId="0822FB8D">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（2）技术指标</w:t>
      </w:r>
    </w:p>
    <w:p w14:paraId="7921EC4B">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水泵机组维修符合《泵站技术管理规程》（GB/T30948）、《大中型泵站主机组检修技术规程》（DB32/T1005）、《泵站设备安装及验收规范》（SL/T317）等要求，同时满足设备原厂图纸技术参数。</w:t>
      </w:r>
    </w:p>
    <w:p w14:paraId="35A233F0">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1）水泵维修</w:t>
      </w:r>
    </w:p>
    <w:p w14:paraId="2C659544">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①泵轴、轴套检修</w:t>
      </w:r>
    </w:p>
    <w:p w14:paraId="26763E16">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轴表面锈蚀、划痕、磨损深度＞0.2mm 必须修复（喷涂不锈钢/镀铬）或更换；</w:t>
      </w:r>
    </w:p>
    <w:p w14:paraId="7D6AFEE5">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泵轴做磁粉无损探伤，无裂纹、疲劳损伤；轴径向跳动≤0.03mm；轴套磨损间隙超标全部更换，装配贴合无松动，密封水冷却水路通畅。</w:t>
      </w:r>
    </w:p>
    <w:p w14:paraId="3DF3F764">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②叶轮、密封环（口环）</w:t>
      </w:r>
    </w:p>
    <w:p w14:paraId="64140040">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叶轮清理水草、泥沙、气蚀坑；气蚀深度＞2mm 补焊打磨，大面积损坏更换新叶轮；叶轮做静平衡试验，不平衡量符合厂家标准；动平衡振动值≤2.8mm/s；</w:t>
      </w:r>
    </w:p>
    <w:p w14:paraId="1A034B72">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密封环半径磨损间隙超过下表限值必须更换。</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80"/>
        <w:gridCol w:w="3081"/>
        <w:gridCol w:w="3081"/>
      </w:tblGrid>
      <w:tr w14:paraId="069B1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3080" w:type="dxa"/>
          </w:tcPr>
          <w:p w14:paraId="55CC17C1">
            <w:pPr>
              <w:pStyle w:val="38"/>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pPr>
            <w:r>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t>密封环内径（mm）</w:t>
            </w:r>
          </w:p>
        </w:tc>
        <w:tc>
          <w:tcPr>
            <w:tcW w:w="3081" w:type="dxa"/>
          </w:tcPr>
          <w:p w14:paraId="5D25BE20">
            <w:pPr>
              <w:pStyle w:val="38"/>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pPr>
            <w:r>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t>标准间隙（mm）</w:t>
            </w:r>
          </w:p>
        </w:tc>
        <w:tc>
          <w:tcPr>
            <w:tcW w:w="3081" w:type="dxa"/>
          </w:tcPr>
          <w:p w14:paraId="77CD586F">
            <w:pPr>
              <w:pStyle w:val="38"/>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pPr>
            <w:r>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t>报废极限（mm）</w:t>
            </w:r>
          </w:p>
        </w:tc>
      </w:tr>
      <w:tr w14:paraId="02181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0" w:type="dxa"/>
          </w:tcPr>
          <w:p w14:paraId="125FC753">
            <w:pPr>
              <w:pStyle w:val="38"/>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default" w:ascii="宋体" w:hAnsi="宋体" w:eastAsia="宋体" w:cs="宋体"/>
                <w:color w:val="000000" w:themeColor="text1"/>
                <w:sz w:val="24"/>
                <w:szCs w:val="24"/>
                <w:vertAlign w:val="baseline"/>
                <w:lang w:val="en-US" w:eastAsia="zh-CN" w:bidi="ar-SA"/>
                <w14:textFill>
                  <w14:solidFill>
                    <w14:schemeClr w14:val="tx1"/>
                  </w14:solidFill>
                </w14:textFill>
              </w:rPr>
            </w:pPr>
            <w:r>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t>80～120</w:t>
            </w:r>
          </w:p>
        </w:tc>
        <w:tc>
          <w:tcPr>
            <w:tcW w:w="3081" w:type="dxa"/>
          </w:tcPr>
          <w:p w14:paraId="3574B452">
            <w:pPr>
              <w:pStyle w:val="38"/>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default" w:ascii="宋体" w:hAnsi="宋体" w:eastAsia="宋体" w:cs="宋体"/>
                <w:color w:val="000000" w:themeColor="text1"/>
                <w:sz w:val="24"/>
                <w:szCs w:val="24"/>
                <w:vertAlign w:val="baseline"/>
                <w:lang w:val="en-US" w:eastAsia="zh-CN" w:bidi="ar-SA"/>
                <w14:textFill>
                  <w14:solidFill>
                    <w14:schemeClr w14:val="tx1"/>
                  </w14:solidFill>
                </w14:textFill>
              </w:rPr>
            </w:pPr>
            <w:r>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t>0.15～0.22</w:t>
            </w:r>
          </w:p>
        </w:tc>
        <w:tc>
          <w:tcPr>
            <w:tcW w:w="3081" w:type="dxa"/>
          </w:tcPr>
          <w:p w14:paraId="48897582">
            <w:pPr>
              <w:pStyle w:val="38"/>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default" w:ascii="宋体" w:hAnsi="宋体" w:eastAsia="宋体" w:cs="宋体"/>
                <w:color w:val="000000" w:themeColor="text1"/>
                <w:sz w:val="24"/>
                <w:szCs w:val="24"/>
                <w:vertAlign w:val="baseline"/>
                <w:lang w:val="en-US" w:eastAsia="zh-CN" w:bidi="ar-SA"/>
                <w14:textFill>
                  <w14:solidFill>
                    <w14:schemeClr w14:val="tx1"/>
                  </w14:solidFill>
                </w14:textFill>
              </w:rPr>
            </w:pPr>
            <w:r>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t>0.44</w:t>
            </w:r>
          </w:p>
        </w:tc>
      </w:tr>
      <w:tr w14:paraId="5934F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0" w:type="dxa"/>
          </w:tcPr>
          <w:p w14:paraId="0996EE41">
            <w:pPr>
              <w:pStyle w:val="38"/>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pPr>
            <w:r>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t>150～220</w:t>
            </w:r>
          </w:p>
        </w:tc>
        <w:tc>
          <w:tcPr>
            <w:tcW w:w="3081" w:type="dxa"/>
          </w:tcPr>
          <w:p w14:paraId="225286D0">
            <w:pPr>
              <w:pStyle w:val="38"/>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default" w:ascii="宋体" w:hAnsi="宋体" w:eastAsia="宋体" w:cs="宋体"/>
                <w:color w:val="000000" w:themeColor="text1"/>
                <w:sz w:val="24"/>
                <w:szCs w:val="24"/>
                <w:vertAlign w:val="baseline"/>
                <w:lang w:val="en-US" w:eastAsia="zh-CN" w:bidi="ar-SA"/>
                <w14:textFill>
                  <w14:solidFill>
                    <w14:schemeClr w14:val="tx1"/>
                  </w14:solidFill>
                </w14:textFill>
              </w:rPr>
            </w:pPr>
            <w:r>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t>0.20～0.32</w:t>
            </w:r>
          </w:p>
        </w:tc>
        <w:tc>
          <w:tcPr>
            <w:tcW w:w="3081" w:type="dxa"/>
          </w:tcPr>
          <w:p w14:paraId="317845BA">
            <w:pPr>
              <w:pStyle w:val="38"/>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default" w:ascii="宋体" w:hAnsi="宋体" w:eastAsia="宋体" w:cs="宋体"/>
                <w:color w:val="000000" w:themeColor="text1"/>
                <w:sz w:val="24"/>
                <w:szCs w:val="24"/>
                <w:vertAlign w:val="baseline"/>
                <w:lang w:val="en-US" w:eastAsia="zh-CN" w:bidi="ar-SA"/>
                <w14:textFill>
                  <w14:solidFill>
                    <w14:schemeClr w14:val="tx1"/>
                  </w14:solidFill>
                </w14:textFill>
              </w:rPr>
            </w:pPr>
            <w:r>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t>0.63</w:t>
            </w:r>
          </w:p>
        </w:tc>
      </w:tr>
      <w:tr w14:paraId="1783F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0" w:type="dxa"/>
          </w:tcPr>
          <w:p w14:paraId="0E5D1732">
            <w:pPr>
              <w:pStyle w:val="38"/>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default" w:ascii="宋体" w:hAnsi="宋体" w:eastAsia="宋体" w:cs="宋体"/>
                <w:color w:val="000000" w:themeColor="text1"/>
                <w:sz w:val="24"/>
                <w:szCs w:val="24"/>
                <w:vertAlign w:val="baseline"/>
                <w:lang w:val="en-US" w:eastAsia="zh-CN" w:bidi="ar-SA"/>
                <w14:textFill>
                  <w14:solidFill>
                    <w14:schemeClr w14:val="tx1"/>
                  </w14:solidFill>
                </w14:textFill>
              </w:rPr>
            </w:pPr>
            <w:r>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t>260～350</w:t>
            </w:r>
          </w:p>
        </w:tc>
        <w:tc>
          <w:tcPr>
            <w:tcW w:w="3081" w:type="dxa"/>
          </w:tcPr>
          <w:p w14:paraId="2E869E5B">
            <w:pPr>
              <w:pStyle w:val="38"/>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default" w:ascii="宋体" w:hAnsi="宋体" w:eastAsia="宋体" w:cs="宋体"/>
                <w:color w:val="000000" w:themeColor="text1"/>
                <w:sz w:val="24"/>
                <w:szCs w:val="24"/>
                <w:vertAlign w:val="baseline"/>
                <w:lang w:val="en-US" w:eastAsia="zh-CN" w:bidi="ar-SA"/>
                <w14:textFill>
                  <w14:solidFill>
                    <w14:schemeClr w14:val="tx1"/>
                  </w14:solidFill>
                </w14:textFill>
              </w:rPr>
            </w:pPr>
            <w:r>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t>0.25～0.40</w:t>
            </w:r>
          </w:p>
        </w:tc>
        <w:tc>
          <w:tcPr>
            <w:tcW w:w="3081" w:type="dxa"/>
          </w:tcPr>
          <w:p w14:paraId="6FD1FE09">
            <w:pPr>
              <w:pStyle w:val="38"/>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default" w:ascii="宋体" w:hAnsi="宋体" w:eastAsia="宋体" w:cs="宋体"/>
                <w:color w:val="000000" w:themeColor="text1"/>
                <w:sz w:val="24"/>
                <w:szCs w:val="24"/>
                <w:vertAlign w:val="baseline"/>
                <w:lang w:val="en-US" w:eastAsia="zh-CN" w:bidi="ar-SA"/>
                <w14:textFill>
                  <w14:solidFill>
                    <w14:schemeClr w14:val="tx1"/>
                  </w14:solidFill>
                </w14:textFill>
              </w:rPr>
            </w:pPr>
            <w:r>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t>0.80</w:t>
            </w:r>
          </w:p>
        </w:tc>
      </w:tr>
    </w:tbl>
    <w:p w14:paraId="53B82F34">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p>
    <w:p w14:paraId="50D876F3">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轴流泵叶片可调机构拆解清洗，调节丝杆除锈润滑，叶片开度同步、无卡滞。</w:t>
      </w:r>
    </w:p>
    <w:p w14:paraId="10B5018A">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③轴承组件（滚动/滑动轴承）</w:t>
      </w:r>
    </w:p>
    <w:p w14:paraId="76317F2C">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大修必须全部更换轴承，加注耐高温长效润滑脂，油量为油室1/2～2/3；</w:t>
      </w:r>
    </w:p>
    <w:p w14:paraId="3D6864B2">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滚动轴承径向游隙超标、点蚀、异响直接报废；轴承座冷却水腔疏通除垢；</w:t>
      </w:r>
    </w:p>
    <w:p w14:paraId="69EC34A5">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滑动轴瓦刮研，接触点均匀分布，间隙符合图纸，无烧瓦、拉伤痕迹。</w:t>
      </w:r>
    </w:p>
    <w:p w14:paraId="4DB017D6">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④轴封（机械密封/填料密封）</w:t>
      </w:r>
    </w:p>
    <w:p w14:paraId="395AFBD1">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机械密封全套更换，动静环无裂纹、变形，弹簧弹力均匀，装配同轴；填料密封更换全新盘根，松紧适度，滴水成线（每分钟 10～30滴），不发热、无喷射渗漏；密封冲洗、冷却管路疏通，过滤器清洗，无堵塞。</w:t>
      </w:r>
    </w:p>
    <w:p w14:paraId="4A5D9997">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⑤泵壳、导叶、管路法兰</w:t>
      </w:r>
    </w:p>
    <w:p w14:paraId="0E5B915D">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泵体内锈蚀打磨除锈，环氧防腐涂刷两层；裂纹补焊后渗透探伤；法兰密封面平整，变形、沟槽深度＞0.3mm 车削修复；垫片全部换新；管路除锈、除锈等级 Sa2.5，底漆+面漆防腐；维修后整机水压保压试验：额定压力 1.25 倍，稳压 30min，压降≤0.02MPa，无渗漏。</w:t>
      </w:r>
    </w:p>
    <w:p w14:paraId="3EC2331A">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⑥机组对中（联轴器校正，关键指标）</w:t>
      </w:r>
    </w:p>
    <w:p w14:paraId="37F17B32">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刚性联轴器：径向偏差≤0.03mm，端面间隙差≤0.02mm；弹性联轴器：径向偏差≤0.05mm，端面平行差≤0.04mm；校正后四点复测记录存档，弹性垫全部更换新品。</w:t>
      </w:r>
    </w:p>
    <w:p w14:paraId="641032A9">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2）配套主电动机维修技术要求</w:t>
      </w:r>
    </w:p>
    <w:p w14:paraId="05379459">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①定子、转子绕组检修</w:t>
      </w:r>
    </w:p>
    <w:p w14:paraId="2FD4E614">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吹扫清理积灰、油污，绝缘破损修补；受潮绕组真空烘干；绝缘电阻标准：低压电机≥0.5MΩ；高压电机≥100MΩ；吸收R60/R15≥1.3；三相直流电阻不平衡度＜2%，绕组无老化、变色、击穿痕迹。</w:t>
      </w:r>
    </w:p>
    <w:p w14:paraId="724AD5EB">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②转子、滑环、碳刷</w:t>
      </w:r>
    </w:p>
    <w:p w14:paraId="38910755">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转子风道疏通，平衡块无脱落；笼条无断裂、开焊；滑环打磨抛光，圆度达标；碳刷全部换新，压力均匀，接触面积≥80%，无打火、过热。</w:t>
      </w:r>
    </w:p>
    <w:p w14:paraId="095FB785">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③电机轴承、冷却系统</w:t>
      </w:r>
    </w:p>
    <w:p w14:paraId="635D8E23">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电机轴承大修统一更换，润滑脂型号与原厂一致；风冷风机、水冷夹套、冷却水管彻底除垢，冷却水流量满足铭牌要求；电机外壳接地可靠，接地电阻≤4Ω。</w:t>
      </w:r>
    </w:p>
    <w:p w14:paraId="054F27B1">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④温升与运行限值</w:t>
      </w:r>
    </w:p>
    <w:p w14:paraId="62E4D9A2">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额定负荷连续运行：外壳温升≤40K，轴承温度≤75℃，无异味、无异常电磁噪音。</w:t>
      </w:r>
    </w:p>
    <w:p w14:paraId="159156F8">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bidi="ar-SA"/>
          <w14:textFill>
            <w14:solidFill>
              <w14:schemeClr w14:val="tx1"/>
            </w14:solidFill>
          </w14:textFill>
        </w:rPr>
        <w:t>（2）郑集西站 3#机组大修</w:t>
      </w:r>
    </w:p>
    <w:p w14:paraId="7F706FB5">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 xml:space="preserve"> 维修内容及实施方案</w:t>
      </w:r>
    </w:p>
    <w:p w14:paraId="07A2C7F6">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工作步骤：现场堵漏排水、机组解体、检查、维修，更换轴承等损坏件，叶轮部件维修，密封件更换，对机组的摆度、同心、间隙等要素进行重新调整，恢复机组各项指标，试验、试运行及验收。</w:t>
      </w:r>
    </w:p>
    <w:p w14:paraId="04E771F6">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水泵维修：进水池排水、清污，水泵拆卸解体，导轴承解体，检查清洗导水帽、轴承，叶轮外壳解体，叶片除锈补焊，叶轮和叶轮外壳检查修理；检查叶片调节机构，更换磨损部件；检查清理水泵环管、护管、导水帽，更换损坏部件及密封件，更换润滑油(脂)；渗漏试验；整机组装，进行补漆防锈处理，联轴调试。</w:t>
      </w:r>
    </w:p>
    <w:p w14:paraId="17C116FF">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电机维修：电机拆除，返厂，叶片调节机构解体，检查操作杆(油管)、轴承箱、轴承等部件的磨损程度，清理、更换损坏部伴；滑环清理、维修、干燥，碳刷检查、更换；上下油缸解体，清理上下油缸、上下机架、主机盖板，检查冷却器，检查推力瓦、导向瓦、瓦架、推力头、镜板、测温装置等部件的磨损和损坏程度，刮瓦，清理更换损坏部件，更换润滑油(脂)；清理定转子，干燥、喷绝缘漆;上下油虹渗漏试验;冷却器耐压试验;轴承绝续测试；测量和调整轴线摆度、中心和垂直度；测量和调整叶片调节机构水平度和同轴度；测量和调整轴瓦间隙、空气间隙等各部间隙；清除机身上油污及锈蚀层，进行补漆防锈处理；整机组装，联轴调试。</w:t>
      </w:r>
    </w:p>
    <w:p w14:paraId="411E0AED">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技术指标同郑集东站 3 台机组维修项目。</w:t>
      </w:r>
    </w:p>
    <w:p w14:paraId="14CE0459">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bidi="ar-SA"/>
          <w14:textFill>
            <w14:solidFill>
              <w14:schemeClr w14:val="tx1"/>
            </w14:solidFill>
          </w14:textFill>
        </w:rPr>
        <w:t>（3）单集站 3#主电机返厂维修</w:t>
      </w:r>
    </w:p>
    <w:p w14:paraId="73EBEC88">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维修内容及实施方案</w:t>
      </w:r>
    </w:p>
    <w:p w14:paraId="57BF7218">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工作步骤：电机拆除后运输至原厂解体、检查、维修，维修更换损坏件，对机组的摆度、同心、间隙等要素进行重新调整，恢复机组各项指标，试验、试运行及验收。</w:t>
      </w:r>
    </w:p>
    <w:p w14:paraId="2C8DCA64">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电机维修：电机拆除，返厂，叶片调节机构解体，检查操作杆(油管)、轴承箱、轴承等部件的磨损程度，清理、更换损坏部伴；滑环清理、维修、干燥，碳刷检查、更换；上下油缸解体，清理上下油缸、上下机架、主机盖板，检查冷却器，检查推力瓦、导向瓦、瓦架、推力头、镜板、测温装置等部件的磨损和损坏程度，刮瓦，清理更换损坏部件，更换润滑油(脂)；清理定转子，干燥、喷绝缘漆;上下油虹渗漏试验;冷却器耐压试验;轴承绝续测试；测量和调整轴线摆度、中心</w:t>
      </w:r>
    </w:p>
    <w:p w14:paraId="07279F80">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和垂直度；测量和调整叶片调节机构水平度和同轴度；测量和调整轴瓦间隙、空气间隙等各部间隙；清除机身上油污及锈蚀层，进行补漆防锈处理；整机组装，联轴调试。</w:t>
      </w:r>
    </w:p>
    <w:p w14:paraId="17A50514">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技术指标同郑集东站 3 台机组维修项目。</w:t>
      </w:r>
    </w:p>
    <w:p w14:paraId="17E9432D">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1" w:firstLineChars="1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bidi="ar-SA"/>
          <w14:textFill>
            <w14:solidFill>
              <w14:schemeClr w14:val="tx1"/>
            </w14:solidFill>
          </w14:textFill>
        </w:rPr>
        <w:t>（二）</w:t>
      </w:r>
      <w:r>
        <w:rPr>
          <w:rFonts w:hint="eastAsia" w:ascii="宋体" w:hAnsi="宋体" w:eastAsia="宋体" w:cs="宋体"/>
          <w:b/>
          <w:bCs/>
          <w:color w:val="000000" w:themeColor="text1"/>
          <w:sz w:val="24"/>
          <w:szCs w:val="24"/>
          <w:highlight w:val="none"/>
          <w14:textFill>
            <w14:solidFill>
              <w14:schemeClr w14:val="tx1"/>
            </w14:solidFill>
          </w14:textFill>
        </w:rPr>
        <w:t>采购包</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cs="宋体"/>
          <w:color w:val="000000" w:themeColor="text1"/>
          <w:sz w:val="24"/>
          <w:szCs w:val="24"/>
          <w:highlight w:val="none"/>
          <w:lang w:val="en-US" w:eastAsia="zh-CN"/>
          <w14:textFill>
            <w14:solidFill>
              <w14:schemeClr w14:val="tx1"/>
            </w14:solidFill>
          </w14:textFill>
        </w:rPr>
        <w:t>电气设备维修</w:t>
      </w:r>
    </w:p>
    <w:p w14:paraId="68019698">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b/>
          <w:bCs/>
          <w:color w:val="000000" w:themeColor="text1"/>
          <w:sz w:val="24"/>
          <w:szCs w:val="24"/>
          <w:lang w:val="en-US" w:eastAsia="zh-CN" w:bidi="ar-SA"/>
          <w14:textFill>
            <w14:solidFill>
              <w14:schemeClr w14:val="tx1"/>
            </w14:solidFill>
          </w14:textFill>
        </w:rPr>
      </w:pPr>
      <w:r>
        <w:rPr>
          <w:rFonts w:hint="eastAsia" w:ascii="宋体" w:hAnsi="宋体" w:eastAsia="宋体" w:cs="宋体"/>
          <w:b/>
          <w:bCs/>
          <w:color w:val="000000" w:themeColor="text1"/>
          <w:sz w:val="24"/>
          <w:szCs w:val="24"/>
          <w:lang w:val="en-US" w:eastAsia="zh-CN" w:bidi="ar-SA"/>
          <w14:textFill>
            <w14:solidFill>
              <w14:schemeClr w14:val="tx1"/>
            </w14:solidFill>
          </w14:textFill>
        </w:rPr>
        <w:t>（1）刘集地涵南、北闸控制柜改造</w:t>
      </w:r>
    </w:p>
    <w:p w14:paraId="0CE8B674">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维修内容及实施方案</w:t>
      </w:r>
    </w:p>
    <w:p w14:paraId="1EE83961">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拆除更换南北闸现地控制柜 10 台（1.6×0.6×0.4m），开度仪表 20 个，编码器 11 个，行程开关 13 个，电缆 320m，控制线缆 180m，通讯线缆 440m，绝缘垫 10m2，并调试试验。</w:t>
      </w:r>
    </w:p>
    <w:p w14:paraId="0B3A5634">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①停电验电</w:t>
      </w:r>
    </w:p>
    <w:p w14:paraId="763C7770">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断开上级电源，现场验电、放电，确认柜体完全断电，做好安全接地防护。</w:t>
      </w:r>
    </w:p>
    <w:p w14:paraId="7892CA52">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②旧柜线路拆除</w:t>
      </w:r>
    </w:p>
    <w:p w14:paraId="4E4C9A42">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按先二次后一次、先弱电后强电顺序，依次拆除控制信号线、回路控制线、动力电缆、接地线路；线头绝缘包裹，线缆整理固定。</w:t>
      </w:r>
    </w:p>
    <w:p w14:paraId="6FC93A03">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③旧柜体拆除</w:t>
      </w:r>
    </w:p>
    <w:p w14:paraId="45E193E7">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拆除柜体固定螺栓，断开柜体接地连接线，整体移出旧控制柜，清理基础槽钢杂物。</w:t>
      </w:r>
    </w:p>
    <w:p w14:paraId="4C86F751">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④新柜体就位安装</w:t>
      </w:r>
    </w:p>
    <w:p w14:paraId="0C1A0384">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新柜搬运就位，调平校正，固定柜体地脚螺栓；可靠连接柜体护接地，保证接地连通合格。</w:t>
      </w:r>
    </w:p>
    <w:p w14:paraId="38C9F3C6">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⑤线路重新接线</w:t>
      </w:r>
    </w:p>
    <w:p w14:paraId="435C6567">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严格按照原有编号及图纸接线，强弱电分路排布；压接端子牢固，线缆绑扎整齐，补齐回路标识、封堵柜底孔洞。</w:t>
      </w:r>
    </w:p>
    <w:p w14:paraId="4ACA00E4">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⑥绝缘检查</w:t>
      </w:r>
    </w:p>
    <w:p w14:paraId="61B48ABC">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断开精密元器件，使用摇表检测动力、控制回路绝缘，排查线路短路、接地隐患。</w:t>
      </w:r>
    </w:p>
    <w:p w14:paraId="2748C66C">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⑦送电静态调试</w:t>
      </w:r>
    </w:p>
    <w:p w14:paraId="01B363DC">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逐级恢复送电，检查电源电压、相序正常；测试柜内指示灯、接触器、继电器、保护元件动作，导入匹配控制程序，核对 I/O 信号。</w:t>
      </w:r>
    </w:p>
    <w:p w14:paraId="37AAF1EC">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⑧闸门空载+带载调试</w:t>
      </w:r>
    </w:p>
    <w:p w14:paraId="7FC54171">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现地手动点动操作，测试闸门启闭转向、制动性能；全程试验上下限位、超程、过载、急停保护，测试现地/远程切换及信号反馈。</w:t>
      </w:r>
    </w:p>
    <w:p w14:paraId="2C1ED010">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⑨试运行及收尾</w:t>
      </w:r>
    </w:p>
    <w:p w14:paraId="3442CDE9">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连续稳定试运行，排查发热、异响、接线松动问题；清理施工现场，整理调试记录，验收移交。</w:t>
      </w:r>
    </w:p>
    <w:p w14:paraId="3DF7D2B7">
      <w:pPr>
        <w:pStyle w:val="38"/>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b/>
          <w:bCs/>
          <w:color w:val="000000" w:themeColor="text1"/>
          <w:sz w:val="24"/>
          <w:szCs w:val="24"/>
          <w:lang w:val="en-US" w:eastAsia="zh-CN" w:bidi="ar-SA"/>
          <w14:textFill>
            <w14:solidFill>
              <w14:schemeClr w14:val="tx1"/>
            </w14:solidFill>
          </w14:textFill>
        </w:rPr>
      </w:pPr>
      <w:r>
        <w:rPr>
          <w:rFonts w:hint="eastAsia" w:ascii="宋体" w:hAnsi="宋体" w:eastAsia="宋体" w:cs="宋体"/>
          <w:b/>
          <w:bCs/>
          <w:color w:val="000000" w:themeColor="text1"/>
          <w:sz w:val="24"/>
          <w:szCs w:val="24"/>
          <w:lang w:val="en-US" w:eastAsia="zh-CN" w:bidi="ar-SA"/>
          <w14:textFill>
            <w14:solidFill>
              <w14:schemeClr w14:val="tx1"/>
            </w14:solidFill>
          </w14:textFill>
        </w:rPr>
        <w:t>单集站 35kV 真空断路器等高压设施更换</w:t>
      </w:r>
    </w:p>
    <w:p w14:paraId="2D50D888">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维修内容及实施方案</w:t>
      </w:r>
    </w:p>
    <w:p w14:paraId="6A208D1A">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拆除更换 35kV 真空断路器（HVX40-31）1 台，触头盒 33 组，弯板（184）22 个，静触头（1250A）6个，穿墙套管 21 个，绝缘子 3 串，并进行调试。</w:t>
      </w:r>
    </w:p>
    <w:p w14:paraId="3B59C052">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①停电做安全措施</w:t>
      </w:r>
    </w:p>
    <w:p w14:paraId="1E46F667">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严格执行倒闸操作，断开上级电源及相关隔离开关，设备完全停电；逐相高压验电、确认无电压后装设临时接地线，悬挂警示标志，设置高压作业警戒区。</w:t>
      </w:r>
    </w:p>
    <w:p w14:paraId="505B6E46">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②旧设备拆除</w:t>
      </w:r>
    </w:p>
    <w:p w14:paraId="08EFCE0E">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对二次控制、储能、信号电缆逐一编号标识并拆除；依次拆除原有绝缘子、穿墙套管、旧静触头、弯板、触头盒，整体拆除损坏 35kV真空断路器；清理柜内积尘、老化绝缘件及废弃配件。</w:t>
      </w:r>
    </w:p>
    <w:p w14:paraId="5483D0DB">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③配套构件新装</w:t>
      </w:r>
    </w:p>
    <w:p w14:paraId="507569C8">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依次安装绝缘子 3 串、穿墙套管 21 个，保证密封牢固、安装间距合规；安装 184 型弯板 22 个、1250A 静触头 6 个，接触面清洁，按规范力矩紧固；更换安装触头盒 33 组，严格控制相间、对地安全绝缘距离。</w:t>
      </w:r>
    </w:p>
    <w:p w14:paraId="0557E3ED">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④新断路器安装接线</w:t>
      </w:r>
    </w:p>
    <w:p w14:paraId="5A77B33A">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将 HVX40-31 真空断路器就位调平，固定底座；对接一次高压母线，相位准确、连接可靠；恢复二次控制、储能、闭锁、信号回路接线，完善设备接地，接线规整、标识齐全。</w:t>
      </w:r>
    </w:p>
    <w:p w14:paraId="0B0916BA">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⑤电气试验检测</w:t>
      </w:r>
    </w:p>
    <w:p w14:paraId="3D325CE0">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开展整体绝缘电阻测试、高压交流耐压试验、回路电阻检测；测试断路器分合闸时间、机械特性、储能机构及五防闭锁功能，排查绝缘缺陷与接触不良问题。</w:t>
      </w:r>
    </w:p>
    <w:p w14:paraId="63A35250">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⑥静态及联动调试</w:t>
      </w:r>
    </w:p>
    <w:p w14:paraId="02D6C142">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进行就地电动、手动分合闸试验，校验保护回路、位置信号、电气联锁动作逻辑；核对各项运行参数，确保机构动作灵敏、闭锁功能有效。</w:t>
      </w:r>
    </w:p>
    <w:p w14:paraId="0E0DBFFB">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⑦送电试运行</w:t>
      </w:r>
    </w:p>
    <w:p w14:paraId="6AD07D75">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拆除临时接地线及安全防护措施，清点工器具、确认柜内无遗留杂物；逐级分段送电，空载多次试操作，检查设备无异响、无发热、无放电现象，各项运行指标正常。</w:t>
      </w:r>
    </w:p>
    <w:p w14:paraId="56B70314">
      <w:pPr>
        <w:pStyle w:val="36"/>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lang w:val="en-US" w:eastAsia="zh-CN" w:bidi="ar-SA"/>
        </w:rPr>
        <w:t>五、</w:t>
      </w:r>
      <w:r>
        <w:rPr>
          <w:rFonts w:hint="eastAsia" w:ascii="宋体" w:hAnsi="宋体" w:eastAsia="宋体" w:cs="宋体"/>
          <w:b/>
          <w:bCs/>
          <w:color w:val="000000"/>
          <w:sz w:val="24"/>
          <w:szCs w:val="24"/>
          <w:highlight w:val="none"/>
        </w:rPr>
        <w:t>服务期：</w:t>
      </w:r>
    </w:p>
    <w:p w14:paraId="2233CF94">
      <w:pPr>
        <w:pStyle w:val="36"/>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default" w:ascii="宋体" w:hAnsi="宋体" w:eastAsia="宋体" w:cs="宋体"/>
          <w:b/>
          <w:bCs/>
          <w:color w:val="000000"/>
          <w:sz w:val="24"/>
          <w:szCs w:val="24"/>
          <w:highlight w:val="none"/>
          <w:lang w:val="en-US" w:eastAsia="zh-CN"/>
        </w:rPr>
      </w:pPr>
      <w:r>
        <w:rPr>
          <w:rFonts w:hint="eastAsia" w:cs="宋体"/>
          <w:b/>
          <w:bCs/>
          <w:color w:val="000000"/>
          <w:sz w:val="24"/>
          <w:szCs w:val="24"/>
          <w:highlight w:val="none"/>
          <w:lang w:val="en-US" w:eastAsia="zh-CN"/>
        </w:rPr>
        <w:t>采购包1：90日历天；采购包2：60日历天。</w:t>
      </w:r>
    </w:p>
    <w:p w14:paraId="5CD5175E">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jc w:val="both"/>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六、质量要求：</w:t>
      </w:r>
    </w:p>
    <w:p w14:paraId="639CDCF7">
      <w:pPr>
        <w:keepNext w:val="0"/>
        <w:keepLines w:val="0"/>
        <w:pageBreakBefore w:val="0"/>
        <w:widowControl w:val="0"/>
        <w:numPr>
          <w:ilvl w:val="0"/>
          <w:numId w:val="0"/>
        </w:numPr>
        <w:pBdr>
          <w:top w:val="none" w:color="000000" w:sz="0" w:space="0"/>
          <w:left w:val="none" w:color="000000" w:sz="0" w:space="0"/>
          <w:bottom w:val="none" w:color="000000" w:sz="0" w:space="0"/>
          <w:right w:val="none" w:color="000000" w:sz="0" w:space="0"/>
        </w:pBdr>
        <w:spacing w:line="360" w:lineRule="auto"/>
        <w:ind w:firstLine="482" w:firstLineChars="0"/>
        <w:jc w:val="both"/>
        <w:rPr>
          <w:rFonts w:hint="eastAsia" w:ascii="宋体" w:hAnsi="宋体" w:eastAsia="宋体" w:cs="宋体"/>
          <w:b w:val="0"/>
          <w:bCs w:val="0"/>
          <w:color w:val="000000"/>
          <w:sz w:val="24"/>
          <w:szCs w:val="24"/>
          <w:highlight w:val="none"/>
          <w:lang w:val="en-US" w:eastAsia="zh-CN" w:bidi="ar-SA"/>
        </w:rPr>
      </w:pPr>
      <w:r>
        <w:rPr>
          <w:rFonts w:hint="eastAsia" w:ascii="宋体" w:hAnsi="宋体" w:eastAsia="宋体" w:cs="宋体"/>
          <w:b w:val="0"/>
          <w:bCs w:val="0"/>
          <w:color w:val="000000"/>
          <w:sz w:val="24"/>
          <w:szCs w:val="24"/>
          <w:highlight w:val="none"/>
          <w:lang w:val="en-US" w:eastAsia="zh-CN" w:bidi="ar-SA"/>
        </w:rPr>
        <w:t>1、要求质量标准：合格, 通过相关部门验收。未达到质量要求的，承包人负责无条件返工，直至达到要求，所发生的费用由承包人承担，承包人还应赔偿因此给发包人造成的损失。</w:t>
      </w:r>
    </w:p>
    <w:p w14:paraId="40030BD0">
      <w:pPr>
        <w:keepNext w:val="0"/>
        <w:keepLines w:val="0"/>
        <w:pageBreakBefore w:val="0"/>
        <w:widowControl w:val="0"/>
        <w:numPr>
          <w:ilvl w:val="0"/>
          <w:numId w:val="0"/>
        </w:numPr>
        <w:pBdr>
          <w:top w:val="none" w:color="000000" w:sz="0" w:space="0"/>
          <w:left w:val="none" w:color="000000" w:sz="0" w:space="0"/>
          <w:bottom w:val="none" w:color="000000" w:sz="0" w:space="0"/>
          <w:right w:val="none" w:color="000000" w:sz="0" w:space="0"/>
        </w:pBdr>
        <w:spacing w:line="360" w:lineRule="auto"/>
        <w:ind w:firstLine="482" w:firstLineChars="0"/>
        <w:jc w:val="both"/>
        <w:rPr>
          <w:rFonts w:hint="eastAsia" w:ascii="宋体" w:hAnsi="宋体" w:eastAsia="宋体" w:cs="宋体"/>
          <w:b w:val="0"/>
          <w:bCs w:val="0"/>
          <w:color w:val="000000"/>
          <w:sz w:val="24"/>
          <w:szCs w:val="24"/>
          <w:highlight w:val="none"/>
          <w:lang w:val="en-US" w:eastAsia="zh-CN" w:bidi="ar-SA"/>
        </w:rPr>
      </w:pPr>
      <w:r>
        <w:rPr>
          <w:rFonts w:hint="eastAsia" w:ascii="宋体" w:hAnsi="宋体" w:eastAsia="宋体" w:cs="宋体"/>
          <w:b w:val="0"/>
          <w:bCs w:val="0"/>
          <w:color w:val="000000"/>
          <w:sz w:val="24"/>
          <w:szCs w:val="24"/>
          <w:highlight w:val="none"/>
          <w:lang w:val="en-US" w:eastAsia="zh-CN" w:bidi="ar-SA"/>
        </w:rPr>
        <w:t>2、服务期间要保持所</w:t>
      </w:r>
      <w:r>
        <w:rPr>
          <w:rFonts w:hint="eastAsia" w:ascii="宋体" w:hAnsi="宋体" w:cs="宋体"/>
          <w:b w:val="0"/>
          <w:bCs w:val="0"/>
          <w:color w:val="000000"/>
          <w:sz w:val="24"/>
          <w:szCs w:val="24"/>
          <w:highlight w:val="none"/>
          <w:lang w:val="en-US" w:eastAsia="zh-CN" w:bidi="ar-SA"/>
        </w:rPr>
        <w:t>维修</w:t>
      </w:r>
      <w:r>
        <w:rPr>
          <w:rFonts w:hint="eastAsia" w:ascii="宋体" w:hAnsi="宋体" w:eastAsia="宋体" w:cs="宋体"/>
          <w:b w:val="0"/>
          <w:bCs w:val="0"/>
          <w:color w:val="000000"/>
          <w:sz w:val="24"/>
          <w:szCs w:val="24"/>
          <w:highlight w:val="none"/>
          <w:lang w:val="en-US" w:eastAsia="zh-CN" w:bidi="ar-SA"/>
        </w:rPr>
        <w:t>的工程设备设施的良好状态，服从应急</w:t>
      </w:r>
      <w:r>
        <w:rPr>
          <w:rFonts w:hint="eastAsia" w:ascii="宋体" w:hAnsi="宋体" w:cs="宋体"/>
          <w:b w:val="0"/>
          <w:bCs w:val="0"/>
          <w:color w:val="000000"/>
          <w:sz w:val="24"/>
          <w:szCs w:val="24"/>
          <w:highlight w:val="none"/>
          <w:lang w:val="en-US" w:eastAsia="zh-CN" w:bidi="ar-SA"/>
        </w:rPr>
        <w:t>维修</w:t>
      </w:r>
      <w:r>
        <w:rPr>
          <w:rFonts w:hint="eastAsia" w:ascii="宋体" w:hAnsi="宋体" w:eastAsia="宋体" w:cs="宋体"/>
          <w:b w:val="0"/>
          <w:bCs w:val="0"/>
          <w:color w:val="000000"/>
          <w:sz w:val="24"/>
          <w:szCs w:val="24"/>
          <w:highlight w:val="none"/>
          <w:lang w:val="en-US" w:eastAsia="zh-CN" w:bidi="ar-SA"/>
        </w:rPr>
        <w:t>需求。</w:t>
      </w:r>
    </w:p>
    <w:p w14:paraId="3C5AC0B0">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jc w:val="both"/>
        <w:rPr>
          <w:rFonts w:hint="eastAsia" w:ascii="宋体" w:hAnsi="宋体" w:eastAsia="宋体" w:cs="宋体"/>
          <w:b/>
          <w:bCs/>
          <w:color w:val="000000"/>
          <w:sz w:val="24"/>
          <w:szCs w:val="24"/>
          <w:highlight w:val="none"/>
          <w:lang w:val="en-US" w:eastAsia="zh-CN"/>
        </w:rPr>
      </w:pPr>
      <w:r>
        <w:rPr>
          <w:rFonts w:hint="eastAsia" w:cs="宋体"/>
          <w:b/>
          <w:bCs/>
          <w:color w:val="000000"/>
          <w:sz w:val="24"/>
          <w:szCs w:val="24"/>
          <w:highlight w:val="none"/>
          <w:lang w:val="en-US" w:eastAsia="zh-CN"/>
        </w:rPr>
        <w:t>七</w:t>
      </w:r>
      <w:r>
        <w:rPr>
          <w:rFonts w:hint="eastAsia" w:ascii="宋体" w:hAnsi="宋体" w:eastAsia="宋体" w:cs="宋体"/>
          <w:b/>
          <w:bCs/>
          <w:color w:val="000000"/>
          <w:sz w:val="24"/>
          <w:szCs w:val="24"/>
          <w:highlight w:val="none"/>
          <w:lang w:val="en-US" w:eastAsia="zh-CN"/>
        </w:rPr>
        <w:t>、其他要求：见《磋商文件》附件：《合同草案条款》。</w:t>
      </w:r>
    </w:p>
    <w:p w14:paraId="103A98A3">
      <w:pP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br w:type="page" w:clear="all"/>
      </w:r>
    </w:p>
    <w:p w14:paraId="25CA3DD4">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lang w:eastAsia="zh-CN"/>
        </w:rPr>
      </w:pPr>
      <w:r>
        <w:rPr>
          <w:rFonts w:hint="eastAsia" w:ascii="宋体" w:hAnsi="宋体" w:eastAsia="宋体" w:cs="宋体"/>
          <w:b/>
          <w:bCs/>
          <w:color w:val="auto"/>
          <w:sz w:val="36"/>
          <w:highlight w:val="none"/>
        </w:rPr>
        <w:t>3、磋商报价表</w:t>
      </w:r>
      <w:r>
        <w:rPr>
          <w:rFonts w:hint="eastAsia" w:ascii="宋体" w:hAnsi="宋体" w:eastAsia="宋体" w:cs="宋体"/>
          <w:b/>
          <w:bCs/>
          <w:color w:val="auto"/>
          <w:sz w:val="36"/>
          <w:highlight w:val="none"/>
          <w:lang w:eastAsia="zh-CN"/>
        </w:rPr>
        <w:t>（</w:t>
      </w:r>
      <w:r>
        <w:rPr>
          <w:rFonts w:hint="eastAsia" w:ascii="宋体" w:hAnsi="宋体" w:eastAsia="宋体" w:cs="宋体"/>
          <w:b/>
          <w:bCs/>
          <w:color w:val="auto"/>
          <w:sz w:val="36"/>
          <w:highlight w:val="none"/>
          <w:lang w:val="en-US" w:eastAsia="zh-CN"/>
        </w:rPr>
        <w:t>采购包1-2</w:t>
      </w:r>
      <w:r>
        <w:rPr>
          <w:rFonts w:hint="eastAsia" w:ascii="宋体" w:hAnsi="宋体" w:eastAsia="宋体" w:cs="宋体"/>
          <w:b/>
          <w:bCs/>
          <w:color w:val="auto"/>
          <w:sz w:val="36"/>
          <w:highlight w:val="none"/>
          <w:lang w:eastAsia="zh-CN"/>
        </w:rPr>
        <w:t>）</w:t>
      </w:r>
    </w:p>
    <w:p w14:paraId="067CA36E">
      <w:pPr>
        <w:pStyle w:val="58"/>
        <w:widowControl w:val="0"/>
        <w:spacing w:line="360" w:lineRule="auto"/>
        <w:jc w:val="left"/>
        <w:rPr>
          <w:rStyle w:val="540"/>
          <w:rFonts w:ascii="宋体" w:hAnsi="宋体"/>
          <w:color w:val="auto"/>
          <w:sz w:val="24"/>
          <w:highlight w:val="none"/>
        </w:rPr>
      </w:pPr>
      <w:r>
        <w:rPr>
          <w:rFonts w:ascii="宋体" w:hAnsi="宋体"/>
          <w:color w:val="auto"/>
          <w:sz w:val="24"/>
          <w:highlight w:val="none"/>
        </w:rPr>
        <w:t>（本次为  □首次  □终次报价）</w:t>
      </w:r>
    </w:p>
    <w:p w14:paraId="57F9EE10">
      <w:pPr>
        <w:pStyle w:val="58"/>
        <w:widowControl w:val="0"/>
        <w:spacing w:line="360" w:lineRule="auto"/>
        <w:jc w:val="left"/>
        <w:rPr>
          <w:rStyle w:val="540"/>
          <w:rFonts w:ascii="宋体" w:hAnsi="宋体"/>
          <w:color w:val="auto"/>
          <w:sz w:val="24"/>
          <w:highlight w:val="none"/>
        </w:rPr>
      </w:pPr>
      <w:r>
        <w:rPr>
          <w:rStyle w:val="540"/>
          <w:rFonts w:ascii="宋体" w:hAnsi="宋体"/>
          <w:color w:val="auto"/>
          <w:sz w:val="24"/>
          <w:highlight w:val="none"/>
        </w:rPr>
        <w:t>项目编号：</w:t>
      </w:r>
      <w:r>
        <w:rPr>
          <w:rStyle w:val="540"/>
          <w:rFonts w:hint="eastAsia" w:ascii="宋体" w:hAnsi="宋体"/>
          <w:color w:val="auto"/>
          <w:sz w:val="24"/>
          <w:highlight w:val="none"/>
        </w:rPr>
        <w:t>JSZC-320300-ZQGL-C2026-0007</w:t>
      </w:r>
    </w:p>
    <w:p w14:paraId="4FC85793">
      <w:pPr>
        <w:pStyle w:val="58"/>
        <w:widowControl w:val="0"/>
        <w:spacing w:line="360" w:lineRule="auto"/>
        <w:jc w:val="left"/>
        <w:rPr>
          <w:rFonts w:ascii="宋体" w:hAnsi="宋体" w:eastAsia="宋体" w:cs="宋体"/>
          <w:sz w:val="24"/>
        </w:rPr>
      </w:pPr>
      <w:r>
        <w:rPr>
          <w:rStyle w:val="540"/>
          <w:rFonts w:ascii="宋体" w:hAnsi="宋体"/>
          <w:color w:val="auto"/>
          <w:sz w:val="24"/>
          <w:highlight w:val="none"/>
        </w:rPr>
        <w:t>货币单位：人民币元</w:t>
      </w:r>
    </w:p>
    <w:p w14:paraId="6D5E0A36">
      <w:pPr>
        <w:pStyle w:val="59"/>
      </w:pPr>
    </w:p>
    <w:tbl>
      <w:tblPr>
        <w:tblStyle w:val="39"/>
        <w:tblW w:w="97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86"/>
        <w:gridCol w:w="2498"/>
        <w:gridCol w:w="2382"/>
        <w:gridCol w:w="2382"/>
      </w:tblGrid>
      <w:tr w14:paraId="089E9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07" w:hRule="atLeast"/>
          <w:jc w:val="center"/>
        </w:trPr>
        <w:tc>
          <w:tcPr>
            <w:tcW w:w="2486" w:type="dxa"/>
            <w:noWrap w:val="0"/>
            <w:vAlign w:val="center"/>
          </w:tcPr>
          <w:p w14:paraId="615D2D19">
            <w:pPr>
              <w:pStyle w:val="58"/>
              <w:widowControl w:val="0"/>
              <w:jc w:val="center"/>
              <w:rPr>
                <w:rStyle w:val="540"/>
                <w:rFonts w:ascii="宋体" w:hAnsi="宋体"/>
                <w:color w:val="auto"/>
                <w:sz w:val="24"/>
                <w:highlight w:val="none"/>
              </w:rPr>
            </w:pPr>
            <w:r>
              <w:rPr>
                <w:rStyle w:val="540"/>
                <w:rFonts w:ascii="宋体" w:hAnsi="宋体"/>
                <w:color w:val="auto"/>
                <w:sz w:val="24"/>
                <w:highlight w:val="none"/>
              </w:rPr>
              <w:t>项目名称</w:t>
            </w:r>
          </w:p>
        </w:tc>
        <w:tc>
          <w:tcPr>
            <w:tcW w:w="2498" w:type="dxa"/>
            <w:noWrap w:val="0"/>
            <w:vAlign w:val="center"/>
          </w:tcPr>
          <w:p w14:paraId="2F002FE6">
            <w:pPr>
              <w:pStyle w:val="58"/>
              <w:widowControl w:val="0"/>
              <w:jc w:val="center"/>
              <w:rPr>
                <w:rStyle w:val="540"/>
                <w:rFonts w:ascii="宋体" w:hAnsi="宋体"/>
                <w:color w:val="auto"/>
                <w:sz w:val="24"/>
                <w:highlight w:val="none"/>
              </w:rPr>
            </w:pPr>
            <w:r>
              <w:rPr>
                <w:rStyle w:val="540"/>
                <w:rFonts w:ascii="宋体" w:hAnsi="宋体"/>
                <w:color w:val="auto"/>
                <w:sz w:val="24"/>
                <w:highlight w:val="none"/>
              </w:rPr>
              <w:t>项目内容</w:t>
            </w:r>
          </w:p>
        </w:tc>
        <w:tc>
          <w:tcPr>
            <w:tcW w:w="2382" w:type="dxa"/>
            <w:noWrap w:val="0"/>
            <w:vAlign w:val="center"/>
          </w:tcPr>
          <w:p w14:paraId="3B813E24">
            <w:pPr>
              <w:pStyle w:val="58"/>
              <w:widowControl w:val="0"/>
              <w:jc w:val="center"/>
              <w:rPr>
                <w:rStyle w:val="540"/>
                <w:rFonts w:ascii="宋体" w:hAnsi="宋体"/>
                <w:color w:val="auto"/>
                <w:sz w:val="24"/>
                <w:highlight w:val="none"/>
              </w:rPr>
            </w:pPr>
            <w:r>
              <w:rPr>
                <w:rStyle w:val="540"/>
                <w:rFonts w:ascii="宋体" w:hAnsi="宋体"/>
                <w:color w:val="auto"/>
                <w:sz w:val="24"/>
                <w:highlight w:val="none"/>
              </w:rPr>
              <w:t>总价（小写）</w:t>
            </w:r>
          </w:p>
        </w:tc>
        <w:tc>
          <w:tcPr>
            <w:tcW w:w="2382" w:type="dxa"/>
            <w:noWrap w:val="0"/>
            <w:vAlign w:val="center"/>
          </w:tcPr>
          <w:p w14:paraId="79CA3A0C">
            <w:pPr>
              <w:pStyle w:val="58"/>
              <w:widowControl w:val="0"/>
              <w:jc w:val="center"/>
              <w:rPr>
                <w:rStyle w:val="540"/>
                <w:rFonts w:ascii="宋体" w:hAnsi="宋体"/>
                <w:color w:val="auto"/>
                <w:sz w:val="24"/>
                <w:highlight w:val="none"/>
              </w:rPr>
            </w:pPr>
            <w:r>
              <w:rPr>
                <w:rFonts w:ascii="宋体" w:hAnsi="宋体"/>
                <w:color w:val="auto"/>
                <w:sz w:val="24"/>
                <w:highlight w:val="none"/>
              </w:rPr>
              <w:t>备注</w:t>
            </w:r>
          </w:p>
        </w:tc>
      </w:tr>
      <w:tr w14:paraId="300C4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37" w:hRule="atLeast"/>
          <w:jc w:val="center"/>
        </w:trPr>
        <w:tc>
          <w:tcPr>
            <w:tcW w:w="2486" w:type="dxa"/>
            <w:noWrap w:val="0"/>
            <w:vAlign w:val="center"/>
          </w:tcPr>
          <w:p w14:paraId="2F14EB3F">
            <w:pPr>
              <w:pStyle w:val="58"/>
              <w:widowControl w:val="0"/>
              <w:jc w:val="center"/>
              <w:rPr>
                <w:rStyle w:val="540"/>
                <w:rFonts w:ascii="宋体" w:hAnsi="宋体"/>
                <w:color w:val="auto"/>
                <w:sz w:val="24"/>
                <w:highlight w:val="none"/>
              </w:rPr>
            </w:pPr>
            <w:r>
              <w:rPr>
                <w:rFonts w:hint="eastAsia" w:ascii="宋体" w:hAnsi="宋体" w:cs="宋体"/>
                <w:color w:val="auto"/>
                <w:sz w:val="24"/>
                <w:highlight w:val="none"/>
                <w:lang w:eastAsia="zh-CN"/>
              </w:rPr>
              <w:t>徐州市水利工程运行管理中心2026 年度省级水利工程维修项目</w:t>
            </w:r>
          </w:p>
        </w:tc>
        <w:tc>
          <w:tcPr>
            <w:tcW w:w="2498" w:type="dxa"/>
            <w:noWrap w:val="0"/>
            <w:vAlign w:val="center"/>
          </w:tcPr>
          <w:p w14:paraId="2D33DE8D">
            <w:pPr>
              <w:pStyle w:val="58"/>
              <w:widowControl w:val="0"/>
              <w:jc w:val="center"/>
              <w:rPr>
                <w:rStyle w:val="540"/>
                <w:rFonts w:ascii="宋体" w:hAnsi="宋体"/>
                <w:color w:val="auto"/>
                <w:sz w:val="24"/>
                <w:highlight w:val="none"/>
              </w:rPr>
            </w:pPr>
            <w:r>
              <w:rPr>
                <w:rStyle w:val="540"/>
                <w:rFonts w:ascii="宋体" w:hAnsi="宋体"/>
                <w:color w:val="auto"/>
                <w:sz w:val="24"/>
                <w:highlight w:val="none"/>
              </w:rPr>
              <w:t>详见响应文件</w:t>
            </w:r>
          </w:p>
        </w:tc>
        <w:tc>
          <w:tcPr>
            <w:tcW w:w="2382" w:type="dxa"/>
            <w:noWrap w:val="0"/>
            <w:vAlign w:val="center"/>
          </w:tcPr>
          <w:p w14:paraId="3D2C9E28">
            <w:pPr>
              <w:pStyle w:val="58"/>
              <w:widowControl w:val="0"/>
              <w:jc w:val="center"/>
              <w:rPr>
                <w:rStyle w:val="540"/>
                <w:rFonts w:ascii="宋体" w:hAnsi="宋体"/>
                <w:color w:val="auto"/>
                <w:sz w:val="24"/>
                <w:highlight w:val="none"/>
              </w:rPr>
            </w:pPr>
          </w:p>
        </w:tc>
        <w:tc>
          <w:tcPr>
            <w:tcW w:w="2382" w:type="dxa"/>
            <w:vMerge w:val="restart"/>
            <w:noWrap w:val="0"/>
            <w:vAlign w:val="center"/>
          </w:tcPr>
          <w:p w14:paraId="286FB85B">
            <w:pPr>
              <w:pStyle w:val="58"/>
              <w:widowControl w:val="0"/>
              <w:jc w:val="center"/>
              <w:rPr>
                <w:rFonts w:ascii="宋体" w:hAnsi="宋体"/>
                <w:bCs/>
                <w:color w:val="auto"/>
                <w:sz w:val="24"/>
                <w:highlight w:val="none"/>
              </w:rPr>
            </w:pPr>
            <w:r>
              <w:rPr>
                <w:rFonts w:ascii="宋体" w:hAnsi="宋体"/>
                <w:bCs/>
                <w:color w:val="auto"/>
                <w:sz w:val="24"/>
                <w:highlight w:val="none"/>
              </w:rPr>
              <w:t>报价为</w:t>
            </w:r>
          </w:p>
          <w:p w14:paraId="2A4C5583">
            <w:pPr>
              <w:pStyle w:val="58"/>
              <w:widowControl w:val="0"/>
              <w:jc w:val="center"/>
              <w:rPr>
                <w:rFonts w:ascii="宋体" w:hAnsi="宋体"/>
                <w:bCs/>
                <w:color w:val="auto"/>
                <w:sz w:val="24"/>
                <w:highlight w:val="none"/>
              </w:rPr>
            </w:pPr>
            <w:r>
              <w:rPr>
                <w:rFonts w:ascii="宋体" w:hAnsi="宋体"/>
                <w:bCs/>
                <w:color w:val="auto"/>
                <w:sz w:val="24"/>
                <w:highlight w:val="none"/>
              </w:rPr>
              <w:t>《分项价格表》</w:t>
            </w:r>
          </w:p>
          <w:p w14:paraId="18E3D6AC">
            <w:pPr>
              <w:pStyle w:val="58"/>
              <w:widowControl w:val="0"/>
              <w:jc w:val="center"/>
              <w:rPr>
                <w:rStyle w:val="540"/>
                <w:rFonts w:ascii="宋体" w:hAnsi="宋体"/>
                <w:color w:val="auto"/>
                <w:sz w:val="24"/>
                <w:highlight w:val="none"/>
              </w:rPr>
            </w:pPr>
            <w:r>
              <w:rPr>
                <w:rFonts w:ascii="宋体" w:hAnsi="宋体"/>
                <w:bCs/>
                <w:color w:val="auto"/>
                <w:sz w:val="24"/>
                <w:highlight w:val="none"/>
              </w:rPr>
              <w:t>的</w:t>
            </w:r>
            <w:r>
              <w:rPr>
                <w:rFonts w:ascii="宋体" w:hAnsi="宋体"/>
                <w:color w:val="auto"/>
                <w:sz w:val="24"/>
                <w:highlight w:val="none"/>
              </w:rPr>
              <w:t>总价</w:t>
            </w:r>
          </w:p>
        </w:tc>
      </w:tr>
      <w:tr w14:paraId="5C595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33" w:hRule="atLeast"/>
          <w:jc w:val="center"/>
        </w:trPr>
        <w:tc>
          <w:tcPr>
            <w:tcW w:w="2486" w:type="dxa"/>
            <w:noWrap w:val="0"/>
            <w:vAlign w:val="center"/>
          </w:tcPr>
          <w:p w14:paraId="64A59084">
            <w:pPr>
              <w:pStyle w:val="58"/>
              <w:widowControl w:val="0"/>
              <w:jc w:val="center"/>
              <w:rPr>
                <w:rStyle w:val="540"/>
                <w:rFonts w:ascii="宋体" w:hAnsi="宋体"/>
                <w:color w:val="auto"/>
                <w:sz w:val="24"/>
                <w:highlight w:val="none"/>
              </w:rPr>
            </w:pPr>
            <w:r>
              <w:rPr>
                <w:rStyle w:val="540"/>
                <w:rFonts w:ascii="宋体" w:hAnsi="宋体"/>
                <w:color w:val="auto"/>
                <w:sz w:val="24"/>
                <w:highlight w:val="none"/>
              </w:rPr>
              <w:t>总价（大写）：</w:t>
            </w:r>
          </w:p>
        </w:tc>
        <w:tc>
          <w:tcPr>
            <w:tcW w:w="4880" w:type="dxa"/>
            <w:gridSpan w:val="2"/>
            <w:noWrap w:val="0"/>
            <w:vAlign w:val="center"/>
          </w:tcPr>
          <w:p w14:paraId="384F2D2A">
            <w:pPr>
              <w:pStyle w:val="58"/>
              <w:widowControl w:val="0"/>
              <w:jc w:val="center"/>
              <w:rPr>
                <w:rStyle w:val="540"/>
                <w:rFonts w:ascii="宋体" w:hAnsi="宋体"/>
                <w:color w:val="auto"/>
                <w:sz w:val="24"/>
                <w:highlight w:val="none"/>
              </w:rPr>
            </w:pPr>
          </w:p>
        </w:tc>
        <w:tc>
          <w:tcPr>
            <w:tcW w:w="2382" w:type="dxa"/>
            <w:vMerge w:val="continue"/>
            <w:noWrap w:val="0"/>
          </w:tcPr>
          <w:p w14:paraId="6547C1E2">
            <w:pPr>
              <w:pStyle w:val="58"/>
              <w:widowControl w:val="0"/>
              <w:jc w:val="center"/>
              <w:rPr>
                <w:rStyle w:val="540"/>
                <w:rFonts w:ascii="宋体" w:hAnsi="宋体"/>
                <w:color w:val="auto"/>
                <w:sz w:val="24"/>
                <w:highlight w:val="none"/>
              </w:rPr>
            </w:pPr>
          </w:p>
        </w:tc>
      </w:tr>
    </w:tbl>
    <w:p w14:paraId="3F8941BF">
      <w:pPr>
        <w:pStyle w:val="58"/>
        <w:widowControl w:val="0"/>
        <w:spacing w:line="360" w:lineRule="auto"/>
        <w:rPr>
          <w:rFonts w:ascii="宋体" w:hAnsi="宋体"/>
          <w:color w:val="auto"/>
          <w:sz w:val="24"/>
          <w:highlight w:val="none"/>
        </w:rPr>
      </w:pPr>
    </w:p>
    <w:p w14:paraId="1AB068FB">
      <w:pPr>
        <w:pStyle w:val="58"/>
        <w:widowControl w:val="0"/>
        <w:spacing w:line="440" w:lineRule="exact"/>
        <w:ind w:firstLine="480"/>
        <w:jc w:val="left"/>
        <w:rPr>
          <w:rStyle w:val="540"/>
          <w:rFonts w:ascii="宋体" w:hAnsi="宋体"/>
          <w:color w:val="auto"/>
          <w:sz w:val="24"/>
          <w:highlight w:val="none"/>
        </w:rPr>
      </w:pPr>
      <w:r>
        <w:rPr>
          <w:rStyle w:val="540"/>
          <w:rFonts w:ascii="宋体" w:hAnsi="宋体"/>
          <w:color w:val="auto"/>
          <w:sz w:val="24"/>
          <w:highlight w:val="none"/>
        </w:rPr>
        <w:t>供应商承诺：  1、本报价（总价）</w:t>
      </w:r>
      <w:r>
        <w:rPr>
          <w:rStyle w:val="540"/>
          <w:rFonts w:hint="eastAsia" w:ascii="宋体" w:hAnsi="宋体"/>
          <w:color w:val="auto"/>
          <w:sz w:val="24"/>
          <w:highlight w:val="none"/>
          <w:lang w:val="en-US"/>
        </w:rPr>
        <w:t>包含本项目</w:t>
      </w:r>
      <w:r>
        <w:rPr>
          <w:rFonts w:hint="eastAsia" w:ascii="宋体" w:hAnsi="宋体" w:cs="宋体"/>
          <w:color w:val="auto"/>
          <w:spacing w:val="6"/>
          <w:sz w:val="24"/>
          <w:highlight w:val="none"/>
          <w:lang w:val="en-US" w:eastAsia="zh-CN"/>
        </w:rPr>
        <w:t>施工的全部费用</w:t>
      </w:r>
      <w:r>
        <w:rPr>
          <w:rStyle w:val="540"/>
          <w:rFonts w:ascii="宋体" w:hAnsi="宋体"/>
          <w:color w:val="auto"/>
          <w:sz w:val="24"/>
          <w:highlight w:val="none"/>
        </w:rPr>
        <w:t>。</w:t>
      </w:r>
    </w:p>
    <w:p w14:paraId="6849B793">
      <w:pPr>
        <w:pStyle w:val="58"/>
        <w:widowControl w:val="0"/>
        <w:spacing w:line="440" w:lineRule="exact"/>
        <w:ind w:firstLine="2160"/>
        <w:jc w:val="left"/>
        <w:rPr>
          <w:rStyle w:val="540"/>
          <w:rFonts w:ascii="宋体" w:hAnsi="宋体"/>
          <w:color w:val="auto"/>
          <w:sz w:val="24"/>
          <w:highlight w:val="none"/>
          <w:u w:val="single"/>
        </w:rPr>
      </w:pPr>
      <w:r>
        <w:rPr>
          <w:rStyle w:val="540"/>
          <w:rFonts w:ascii="宋体" w:hAnsi="宋体"/>
          <w:color w:val="auto"/>
          <w:sz w:val="24"/>
          <w:highlight w:val="none"/>
        </w:rPr>
        <w:t xml:space="preserve">2、质量： </w:t>
      </w:r>
      <w:r>
        <w:rPr>
          <w:rStyle w:val="540"/>
          <w:rFonts w:hint="eastAsia" w:ascii="宋体" w:hAnsi="宋体"/>
          <w:color w:val="auto"/>
          <w:sz w:val="24"/>
          <w:highlight w:val="none"/>
          <w:u w:val="single"/>
        </w:rPr>
        <w:t xml:space="preserve">            。</w:t>
      </w:r>
    </w:p>
    <w:p w14:paraId="0234A3EA">
      <w:pPr>
        <w:pStyle w:val="58"/>
        <w:widowControl w:val="0"/>
        <w:spacing w:line="440" w:lineRule="exact"/>
        <w:ind w:firstLine="2160"/>
        <w:jc w:val="left"/>
        <w:rPr>
          <w:rStyle w:val="540"/>
          <w:rFonts w:hint="eastAsia" w:ascii="宋体" w:hAnsi="宋体"/>
          <w:color w:val="auto"/>
          <w:sz w:val="24"/>
          <w:highlight w:val="none"/>
        </w:rPr>
      </w:pPr>
      <w:r>
        <w:rPr>
          <w:rStyle w:val="540"/>
          <w:rFonts w:ascii="宋体" w:hAnsi="宋体"/>
          <w:color w:val="auto"/>
          <w:sz w:val="24"/>
          <w:highlight w:val="none"/>
        </w:rPr>
        <w:t>3、</w:t>
      </w:r>
      <w:r>
        <w:rPr>
          <w:rStyle w:val="540"/>
          <w:rFonts w:hint="eastAsia" w:ascii="宋体" w:hAnsi="宋体"/>
          <w:color w:val="auto"/>
          <w:sz w:val="24"/>
          <w:highlight w:val="none"/>
          <w:lang w:val="en-US"/>
        </w:rPr>
        <w:t>服务</w:t>
      </w:r>
      <w:r>
        <w:rPr>
          <w:rStyle w:val="540"/>
          <w:rFonts w:ascii="宋体" w:hAnsi="宋体"/>
          <w:color w:val="auto"/>
          <w:sz w:val="24"/>
          <w:highlight w:val="none"/>
        </w:rPr>
        <w:t>期：</w:t>
      </w:r>
      <w:r>
        <w:rPr>
          <w:rStyle w:val="540"/>
          <w:rFonts w:ascii="宋体" w:hAnsi="宋体"/>
          <w:color w:val="auto"/>
          <w:sz w:val="24"/>
          <w:highlight w:val="none"/>
          <w:u w:val="single"/>
        </w:rPr>
        <w:t xml:space="preserve"> </w:t>
      </w:r>
      <w:r>
        <w:rPr>
          <w:rStyle w:val="540"/>
          <w:rFonts w:hint="eastAsia" w:ascii="宋体" w:hAnsi="宋体"/>
          <w:color w:val="auto"/>
          <w:sz w:val="24"/>
          <w:highlight w:val="none"/>
          <w:u w:val="single"/>
        </w:rPr>
        <w:t xml:space="preserve">      </w:t>
      </w:r>
      <w:r>
        <w:rPr>
          <w:rStyle w:val="540"/>
          <w:rFonts w:hint="eastAsia" w:ascii="宋体" w:hAnsi="宋体"/>
          <w:color w:val="auto"/>
          <w:sz w:val="24"/>
          <w:highlight w:val="none"/>
        </w:rPr>
        <w:t>。</w:t>
      </w:r>
    </w:p>
    <w:p w14:paraId="754E7504">
      <w:pPr>
        <w:pStyle w:val="58"/>
        <w:widowControl w:val="0"/>
        <w:spacing w:line="288" w:lineRule="auto"/>
        <w:jc w:val="left"/>
        <w:rPr>
          <w:rStyle w:val="540"/>
          <w:rFonts w:ascii="宋体" w:hAnsi="宋体"/>
          <w:color w:val="auto"/>
          <w:sz w:val="24"/>
          <w:highlight w:val="none"/>
        </w:rPr>
      </w:pPr>
    </w:p>
    <w:p w14:paraId="676A7EE6">
      <w:pPr>
        <w:pStyle w:val="58"/>
        <w:widowControl w:val="0"/>
        <w:spacing w:line="288" w:lineRule="auto"/>
        <w:jc w:val="left"/>
        <w:rPr>
          <w:rStyle w:val="540"/>
          <w:rFonts w:ascii="宋体" w:hAnsi="宋体"/>
          <w:color w:val="auto"/>
          <w:sz w:val="24"/>
          <w:highlight w:val="none"/>
        </w:rPr>
      </w:pPr>
    </w:p>
    <w:p w14:paraId="12ECC01C">
      <w:pPr>
        <w:pStyle w:val="58"/>
        <w:widowControl w:val="0"/>
        <w:spacing w:line="288" w:lineRule="auto"/>
        <w:jc w:val="left"/>
        <w:rPr>
          <w:rStyle w:val="540"/>
          <w:rFonts w:ascii="宋体" w:hAnsi="宋体"/>
          <w:color w:val="auto"/>
          <w:sz w:val="24"/>
          <w:highlight w:val="none"/>
        </w:rPr>
      </w:pPr>
    </w:p>
    <w:p w14:paraId="034A38DD">
      <w:pPr>
        <w:pStyle w:val="58"/>
        <w:widowControl w:val="0"/>
        <w:spacing w:line="288" w:lineRule="auto"/>
        <w:jc w:val="left"/>
        <w:rPr>
          <w:rStyle w:val="540"/>
          <w:rFonts w:ascii="宋体" w:hAnsi="宋体"/>
          <w:color w:val="auto"/>
          <w:sz w:val="24"/>
          <w:highlight w:val="none"/>
        </w:rPr>
      </w:pPr>
      <w:r>
        <w:rPr>
          <w:rStyle w:val="540"/>
          <w:rFonts w:ascii="宋体" w:hAnsi="宋体"/>
          <w:color w:val="auto"/>
          <w:sz w:val="24"/>
          <w:highlight w:val="none"/>
        </w:rPr>
        <w:t>报价说明：</w:t>
      </w:r>
    </w:p>
    <w:p w14:paraId="3A873A9F">
      <w:pPr>
        <w:pStyle w:val="58"/>
        <w:widowControl w:val="0"/>
        <w:spacing w:line="288" w:lineRule="auto"/>
        <w:ind w:firstLine="480"/>
        <w:jc w:val="left"/>
        <w:rPr>
          <w:rStyle w:val="540"/>
          <w:rFonts w:ascii="宋体" w:hAnsi="宋体"/>
          <w:color w:val="auto"/>
          <w:sz w:val="24"/>
          <w:highlight w:val="none"/>
        </w:rPr>
      </w:pPr>
      <w:r>
        <w:rPr>
          <w:rStyle w:val="540"/>
          <w:rFonts w:ascii="宋体" w:hAnsi="宋体"/>
          <w:color w:val="auto"/>
          <w:sz w:val="24"/>
          <w:highlight w:val="none"/>
        </w:rPr>
        <w:t>1、报价包括完成项目的所有费用。采购人不再支付报价以外的任何费用。</w:t>
      </w:r>
    </w:p>
    <w:p w14:paraId="109A4BEA">
      <w:pPr>
        <w:pStyle w:val="58"/>
        <w:widowControl w:val="0"/>
        <w:spacing w:line="288" w:lineRule="auto"/>
        <w:ind w:firstLine="480"/>
        <w:jc w:val="left"/>
        <w:rPr>
          <w:rStyle w:val="540"/>
          <w:rFonts w:ascii="宋体" w:hAnsi="宋体"/>
          <w:color w:val="auto"/>
          <w:sz w:val="24"/>
          <w:highlight w:val="none"/>
        </w:rPr>
      </w:pPr>
      <w:r>
        <w:rPr>
          <w:rStyle w:val="540"/>
          <w:rFonts w:ascii="宋体" w:hAnsi="宋体"/>
          <w:color w:val="auto"/>
          <w:sz w:val="24"/>
          <w:highlight w:val="none"/>
        </w:rPr>
        <w:t>2、报价以总价为准，大小写不一致以大写为准；</w:t>
      </w:r>
    </w:p>
    <w:p w14:paraId="01304094">
      <w:pPr>
        <w:pStyle w:val="58"/>
        <w:widowControl w:val="0"/>
        <w:spacing w:line="288" w:lineRule="auto"/>
        <w:ind w:firstLine="480"/>
        <w:jc w:val="left"/>
        <w:rPr>
          <w:rStyle w:val="540"/>
          <w:rFonts w:ascii="宋体" w:hAnsi="宋体"/>
          <w:color w:val="auto"/>
          <w:sz w:val="24"/>
          <w:highlight w:val="none"/>
        </w:rPr>
      </w:pPr>
      <w:r>
        <w:rPr>
          <w:rStyle w:val="540"/>
          <w:rFonts w:ascii="宋体" w:hAnsi="宋体"/>
          <w:color w:val="auto"/>
          <w:sz w:val="24"/>
          <w:highlight w:val="none"/>
        </w:rPr>
        <w:t>3、偏离说明：详见《偏离表》；</w:t>
      </w:r>
    </w:p>
    <w:p w14:paraId="3B465DC3">
      <w:pPr>
        <w:pStyle w:val="58"/>
        <w:widowControl w:val="0"/>
        <w:spacing w:line="288" w:lineRule="auto"/>
        <w:ind w:firstLine="482"/>
        <w:jc w:val="left"/>
        <w:rPr>
          <w:rStyle w:val="540"/>
          <w:rFonts w:ascii="宋体" w:hAnsi="宋体"/>
          <w:color w:val="auto"/>
          <w:sz w:val="24"/>
          <w:highlight w:val="none"/>
        </w:rPr>
      </w:pPr>
      <w:r>
        <w:rPr>
          <w:rStyle w:val="540"/>
          <w:rFonts w:ascii="宋体" w:hAnsi="宋体"/>
          <w:color w:val="auto"/>
          <w:sz w:val="24"/>
          <w:highlight w:val="none"/>
        </w:rPr>
        <w:t>4、如最后报价未列明单价，则最后所报各项单价计算方法为：（最后总价/最初总价）* 各项最初报价的单价。</w:t>
      </w:r>
    </w:p>
    <w:p w14:paraId="3B9E086D">
      <w:pPr>
        <w:widowControl w:val="0"/>
        <w:spacing w:line="400" w:lineRule="exact"/>
        <w:ind w:right="29" w:firstLine="3960"/>
        <w:jc w:val="left"/>
        <w:rPr>
          <w:rFonts w:ascii="宋体" w:hAnsi="宋体"/>
          <w:color w:val="auto"/>
          <w:sz w:val="24"/>
          <w:szCs w:val="24"/>
          <w:highlight w:val="none"/>
        </w:rPr>
      </w:pPr>
      <w:r>
        <w:rPr>
          <w:rFonts w:ascii="宋体" w:hAnsi="宋体"/>
          <w:color w:val="auto"/>
          <w:sz w:val="24"/>
          <w:szCs w:val="24"/>
          <w:highlight w:val="none"/>
        </w:rPr>
        <w:t>供应商（</w:t>
      </w:r>
      <w:r>
        <w:rPr>
          <w:rFonts w:hint="eastAsia" w:ascii="宋体" w:hAnsi="宋体"/>
          <w:color w:val="auto"/>
          <w:sz w:val="24"/>
          <w:szCs w:val="24"/>
          <w:highlight w:val="none"/>
        </w:rPr>
        <w:t>电子签章</w:t>
      </w:r>
      <w:r>
        <w:rPr>
          <w:rFonts w:ascii="宋体" w:hAnsi="宋体"/>
          <w:color w:val="auto"/>
          <w:sz w:val="24"/>
          <w:szCs w:val="24"/>
          <w:highlight w:val="none"/>
        </w:rPr>
        <w:t>）：</w:t>
      </w:r>
    </w:p>
    <w:p w14:paraId="322E88AE">
      <w:pPr>
        <w:widowControl w:val="0"/>
        <w:spacing w:line="400" w:lineRule="exact"/>
        <w:ind w:left="3950" w:right="29"/>
        <w:jc w:val="left"/>
        <w:rPr>
          <w:rFonts w:ascii="宋体" w:hAnsi="宋体"/>
          <w:color w:val="auto"/>
          <w:sz w:val="24"/>
          <w:szCs w:val="24"/>
          <w:highlight w:val="none"/>
        </w:rPr>
      </w:pPr>
      <w:r>
        <w:rPr>
          <w:rFonts w:ascii="宋体" w:hAnsi="宋体"/>
          <w:color w:val="auto"/>
          <w:sz w:val="24"/>
          <w:szCs w:val="24"/>
          <w:highlight w:val="none"/>
        </w:rPr>
        <w:t xml:space="preserve">法定代表人或授权代表（签字或盖章）：  </w:t>
      </w:r>
    </w:p>
    <w:p w14:paraId="5AE6F7D0">
      <w:pPr>
        <w:widowControl w:val="0"/>
        <w:spacing w:line="400" w:lineRule="exact"/>
        <w:ind w:left="3950" w:right="29"/>
        <w:jc w:val="left"/>
        <w:rPr>
          <w:rFonts w:ascii="宋体" w:hAnsi="宋体"/>
          <w:color w:val="auto"/>
          <w:sz w:val="24"/>
          <w:szCs w:val="24"/>
          <w:highlight w:val="none"/>
        </w:rPr>
      </w:pPr>
      <w:r>
        <w:rPr>
          <w:rFonts w:ascii="宋体" w:hAnsi="宋体"/>
          <w:color w:val="auto"/>
          <w:sz w:val="24"/>
          <w:szCs w:val="24"/>
          <w:highlight w:val="none"/>
        </w:rPr>
        <w:t>日期：</w:t>
      </w:r>
    </w:p>
    <w:p w14:paraId="74CEFB05">
      <w:pPr>
        <w:rPr>
          <w:rFonts w:hint="eastAsia" w:ascii="宋体" w:hAnsi="宋体" w:eastAsia="宋体" w:cs="宋体"/>
          <w:b/>
          <w:bCs/>
          <w:color w:val="auto"/>
          <w:sz w:val="36"/>
          <w:highlight w:val="none"/>
          <w:lang w:eastAsia="zh-CN"/>
        </w:rPr>
      </w:pPr>
      <w:r>
        <w:rPr>
          <w:rFonts w:hint="eastAsia" w:ascii="宋体" w:hAnsi="宋体" w:cs="宋体"/>
          <w:b/>
          <w:bCs/>
          <w:color w:val="auto"/>
          <w:sz w:val="36"/>
          <w:highlight w:val="none"/>
        </w:rPr>
        <w:br w:type="page" w:clear="all"/>
      </w:r>
    </w:p>
    <w:p w14:paraId="44C3CFC5">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t>4、</w:t>
      </w:r>
      <w:bookmarkStart w:id="3" w:name="_Hlk81985238"/>
      <w:r>
        <w:rPr>
          <w:rFonts w:hint="eastAsia" w:ascii="宋体" w:hAnsi="宋体" w:eastAsia="宋体" w:cs="宋体"/>
          <w:b/>
          <w:bCs/>
          <w:color w:val="auto"/>
          <w:sz w:val="36"/>
          <w:highlight w:val="none"/>
        </w:rPr>
        <w:t>分项价格表</w:t>
      </w:r>
    </w:p>
    <w:p w14:paraId="75707D3B">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t>（具有标价的工程量清单与报价表）</w:t>
      </w:r>
    </w:p>
    <w:p w14:paraId="437B8B4A">
      <w:pPr>
        <w:spacing w:line="360" w:lineRule="auto"/>
        <w:rPr>
          <w:rFonts w:hint="eastAsia" w:ascii="宋体" w:hAnsi="宋体" w:cs="宋体"/>
          <w:color w:val="auto"/>
          <w:sz w:val="24"/>
          <w:highlight w:val="none"/>
        </w:rPr>
      </w:pPr>
    </w:p>
    <w:p w14:paraId="7015F305">
      <w:pPr>
        <w:spacing w:line="360" w:lineRule="auto"/>
        <w:rPr>
          <w:rFonts w:hint="eastAsia" w:ascii="宋体" w:hAnsi="宋体" w:cs="宋体"/>
          <w:color w:val="auto"/>
          <w:sz w:val="24"/>
          <w:highlight w:val="none"/>
        </w:rPr>
      </w:pPr>
      <w:r>
        <w:rPr>
          <w:rFonts w:hint="eastAsia" w:ascii="宋体" w:hAnsi="宋体" w:cs="宋体"/>
          <w:color w:val="auto"/>
          <w:sz w:val="24"/>
          <w:highlight w:val="none"/>
        </w:rPr>
        <w:t>本次为首次报价</w:t>
      </w:r>
    </w:p>
    <w:p w14:paraId="6A30189C">
      <w:pPr>
        <w:spacing w:line="360" w:lineRule="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项目编号：</w:t>
      </w:r>
      <w:r>
        <w:rPr>
          <w:rFonts w:hint="eastAsia" w:ascii="宋体" w:hAnsi="宋体" w:cs="宋体"/>
          <w:color w:val="auto"/>
          <w:sz w:val="24"/>
          <w:highlight w:val="none"/>
          <w:lang w:eastAsia="zh-CN"/>
        </w:rPr>
        <w:t>JSZC-320300-ZQGL-C2026-0007</w:t>
      </w:r>
    </w:p>
    <w:p w14:paraId="5E73646B">
      <w:pPr>
        <w:spacing w:line="360" w:lineRule="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项目名称：</w:t>
      </w:r>
      <w:r>
        <w:rPr>
          <w:rFonts w:hint="eastAsia" w:ascii="宋体" w:hAnsi="宋体" w:cs="宋体"/>
          <w:color w:val="auto"/>
          <w:sz w:val="24"/>
          <w:highlight w:val="none"/>
          <w:lang w:eastAsia="zh-CN"/>
        </w:rPr>
        <w:t>徐州市水利工程运行管理中心2026 年度省级水利工程维修项目</w:t>
      </w:r>
    </w:p>
    <w:p w14:paraId="1AE6FDD4">
      <w:pPr>
        <w:spacing w:line="360" w:lineRule="auto"/>
        <w:jc w:val="left"/>
        <w:rPr>
          <w:rFonts w:ascii="宋体" w:hAnsi="宋体" w:eastAsia="宋体" w:cs="宋体"/>
          <w:sz w:val="24"/>
        </w:rPr>
      </w:pPr>
    </w:p>
    <w:p w14:paraId="4EFAAFE8">
      <w:pPr>
        <w:pStyle w:val="57"/>
        <w:rPr>
          <w:rFonts w:hint="eastAsia"/>
          <w:color w:val="auto"/>
          <w:highlight w:val="none"/>
        </w:rPr>
      </w:pPr>
    </w:p>
    <w:p w14:paraId="3073419F">
      <w:pPr>
        <w:spacing w:line="276" w:lineRule="auto"/>
        <w:rPr>
          <w:rFonts w:hint="eastAsia" w:ascii="宋体" w:hAnsi="宋体" w:cs="宋体"/>
          <w:color w:val="auto"/>
          <w:sz w:val="24"/>
          <w:highlight w:val="none"/>
        </w:rPr>
      </w:pPr>
    </w:p>
    <w:p w14:paraId="68849D15">
      <w:pPr>
        <w:pStyle w:val="349"/>
        <w:rPr>
          <w:rFonts w:hint="eastAsia" w:ascii="宋体" w:hAnsi="宋体" w:cs="宋体"/>
          <w:color w:val="auto"/>
          <w:highlight w:val="none"/>
        </w:rPr>
      </w:pPr>
    </w:p>
    <w:p w14:paraId="3C619329">
      <w:pPr>
        <w:pStyle w:val="349"/>
        <w:ind w:left="0"/>
        <w:jc w:val="center"/>
        <w:rPr>
          <w:rFonts w:hint="eastAsia" w:ascii="宋体" w:hAnsi="宋体" w:cs="宋体"/>
          <w:color w:val="auto"/>
          <w:highlight w:val="none"/>
        </w:rPr>
      </w:pPr>
      <w:r>
        <w:rPr>
          <w:rFonts w:hint="eastAsia" w:ascii="宋体" w:hAnsi="宋体" w:cs="宋体"/>
          <w:color w:val="auto"/>
          <w:highlight w:val="none"/>
        </w:rPr>
        <w:t>【根据《工程量清单》进行编制】</w:t>
      </w:r>
    </w:p>
    <w:p w14:paraId="5A695AF0">
      <w:pPr>
        <w:spacing w:line="276" w:lineRule="auto"/>
        <w:rPr>
          <w:rFonts w:hint="eastAsia" w:ascii="宋体" w:hAnsi="宋体" w:cs="宋体"/>
          <w:color w:val="auto"/>
          <w:sz w:val="24"/>
          <w:highlight w:val="none"/>
        </w:rPr>
      </w:pPr>
    </w:p>
    <w:p w14:paraId="33A1D43C">
      <w:pPr>
        <w:pStyle w:val="3"/>
        <w:rPr>
          <w:rFonts w:hint="eastAsia"/>
        </w:rPr>
      </w:pPr>
    </w:p>
    <w:p w14:paraId="0086A1FB">
      <w:pPr>
        <w:spacing w:line="276" w:lineRule="auto"/>
        <w:rPr>
          <w:rFonts w:hint="eastAsia" w:ascii="宋体" w:hAnsi="宋体" w:cs="宋体"/>
          <w:color w:val="auto"/>
          <w:sz w:val="24"/>
          <w:highlight w:val="none"/>
        </w:rPr>
      </w:pPr>
    </w:p>
    <w:p w14:paraId="373845AA">
      <w:pPr>
        <w:spacing w:line="276" w:lineRule="auto"/>
        <w:rPr>
          <w:rFonts w:hint="eastAsia" w:ascii="宋体" w:hAnsi="宋体" w:cs="宋体"/>
          <w:color w:val="auto"/>
          <w:sz w:val="24"/>
          <w:highlight w:val="none"/>
        </w:rPr>
      </w:pPr>
    </w:p>
    <w:p w14:paraId="0D54AB1A">
      <w:pPr>
        <w:spacing w:line="276" w:lineRule="auto"/>
        <w:rPr>
          <w:rFonts w:hint="eastAsia" w:ascii="宋体" w:hAnsi="宋体" w:cs="宋体"/>
          <w:color w:val="auto"/>
          <w:sz w:val="24"/>
          <w:highlight w:val="none"/>
        </w:rPr>
      </w:pPr>
    </w:p>
    <w:p w14:paraId="40D1BDFC">
      <w:pPr>
        <w:spacing w:line="276" w:lineRule="auto"/>
        <w:rPr>
          <w:rFonts w:hint="eastAsia" w:ascii="宋体" w:hAnsi="宋体" w:cs="宋体"/>
          <w:color w:val="auto"/>
          <w:sz w:val="24"/>
          <w:highlight w:val="none"/>
        </w:rPr>
      </w:pPr>
    </w:p>
    <w:p w14:paraId="0DF3BEA7">
      <w:pPr>
        <w:spacing w:line="276" w:lineRule="auto"/>
        <w:rPr>
          <w:rFonts w:hint="eastAsia" w:ascii="宋体" w:hAnsi="宋体" w:cs="宋体"/>
          <w:color w:val="auto"/>
          <w:sz w:val="24"/>
          <w:highlight w:val="none"/>
        </w:rPr>
      </w:pPr>
    </w:p>
    <w:p w14:paraId="357A058F">
      <w:pPr>
        <w:spacing w:line="276" w:lineRule="auto"/>
        <w:ind w:firstLine="2280"/>
        <w:rPr>
          <w:rFonts w:hint="eastAsia" w:ascii="宋体" w:hAnsi="宋体" w:cs="宋体"/>
          <w:color w:val="auto"/>
          <w:sz w:val="24"/>
          <w:highlight w:val="none"/>
        </w:rPr>
      </w:pPr>
      <w:r>
        <w:rPr>
          <w:rFonts w:hint="eastAsia" w:ascii="宋体" w:hAnsi="宋体" w:cs="宋体"/>
          <w:color w:val="auto"/>
          <w:sz w:val="24"/>
          <w:highlight w:val="none"/>
        </w:rPr>
        <w:t xml:space="preserve">     供应商（电子签章）：</w:t>
      </w:r>
    </w:p>
    <w:p w14:paraId="359DAB8E">
      <w:pPr>
        <w:spacing w:line="276" w:lineRule="auto"/>
        <w:rPr>
          <w:rFonts w:hint="eastAsia" w:ascii="宋体" w:hAnsi="宋体" w:cs="宋体"/>
          <w:color w:val="auto"/>
          <w:sz w:val="24"/>
          <w:highlight w:val="none"/>
        </w:rPr>
      </w:pPr>
      <w:r>
        <w:rPr>
          <w:rFonts w:hint="eastAsia" w:ascii="宋体" w:hAnsi="宋体" w:cs="宋体"/>
          <w:color w:val="auto"/>
          <w:sz w:val="24"/>
          <w:highlight w:val="none"/>
        </w:rPr>
        <w:t xml:space="preserve">                        法定代表人（负责人)或授权代表（签字或盖章）：  </w:t>
      </w:r>
    </w:p>
    <w:p w14:paraId="492A5FCD">
      <w:pPr>
        <w:spacing w:line="276" w:lineRule="auto"/>
        <w:rPr>
          <w:rFonts w:hint="eastAsia" w:ascii="宋体" w:hAnsi="宋体" w:cs="宋体"/>
          <w:color w:val="auto"/>
          <w:sz w:val="24"/>
          <w:highlight w:val="none"/>
        </w:rPr>
      </w:pPr>
      <w:r>
        <w:rPr>
          <w:rFonts w:hint="eastAsia" w:ascii="宋体" w:hAnsi="宋体" w:cs="宋体"/>
          <w:color w:val="auto"/>
          <w:sz w:val="24"/>
          <w:highlight w:val="none"/>
        </w:rPr>
        <w:t xml:space="preserve">                        日期：</w:t>
      </w:r>
    </w:p>
    <w:p w14:paraId="2DCCB1DA">
      <w:pPr>
        <w:spacing w:line="276" w:lineRule="auto"/>
        <w:rPr>
          <w:rFonts w:hint="eastAsia" w:ascii="宋体" w:hAnsi="宋体" w:cs="宋体"/>
          <w:color w:val="auto"/>
          <w:sz w:val="24"/>
          <w:highlight w:val="none"/>
        </w:rPr>
      </w:pPr>
    </w:p>
    <w:p w14:paraId="42B08986">
      <w:pPr>
        <w:spacing w:line="276" w:lineRule="auto"/>
        <w:rPr>
          <w:rFonts w:hint="eastAsia" w:ascii="宋体" w:hAnsi="宋体" w:cs="宋体"/>
          <w:color w:val="auto"/>
          <w:sz w:val="24"/>
          <w:highlight w:val="none"/>
        </w:rPr>
      </w:pPr>
    </w:p>
    <w:p w14:paraId="17BAB991">
      <w:pPr>
        <w:spacing w:line="276" w:lineRule="auto"/>
        <w:rPr>
          <w:rFonts w:hint="eastAsia" w:ascii="宋体" w:hAnsi="宋体" w:cs="宋体"/>
          <w:color w:val="auto"/>
          <w:sz w:val="24"/>
          <w:highlight w:val="none"/>
        </w:rPr>
      </w:pPr>
    </w:p>
    <w:p w14:paraId="62D7A912">
      <w:pPr>
        <w:spacing w:line="276" w:lineRule="auto"/>
        <w:rPr>
          <w:rFonts w:hint="eastAsia" w:ascii="宋体" w:hAnsi="宋体" w:cs="宋体"/>
          <w:color w:val="auto"/>
          <w:sz w:val="24"/>
          <w:highlight w:val="none"/>
        </w:rPr>
      </w:pPr>
    </w:p>
    <w:p w14:paraId="3DA37002">
      <w:pPr>
        <w:spacing w:line="276" w:lineRule="auto"/>
        <w:rPr>
          <w:rFonts w:hint="eastAsia" w:ascii="宋体" w:hAnsi="宋体" w:cs="宋体"/>
          <w:color w:val="auto"/>
          <w:sz w:val="24"/>
          <w:highlight w:val="none"/>
        </w:rPr>
      </w:pPr>
    </w:p>
    <w:p w14:paraId="5A4513E9">
      <w:pPr>
        <w:spacing w:line="276" w:lineRule="auto"/>
        <w:rPr>
          <w:rFonts w:hint="eastAsia" w:ascii="宋体" w:hAnsi="宋体" w:cs="宋体"/>
          <w:color w:val="auto"/>
          <w:sz w:val="24"/>
          <w:highlight w:val="none"/>
        </w:rPr>
      </w:pPr>
    </w:p>
    <w:p w14:paraId="26031DEE">
      <w:pPr>
        <w:spacing w:line="276" w:lineRule="auto"/>
        <w:rPr>
          <w:rFonts w:hint="eastAsia" w:ascii="宋体" w:hAnsi="宋体" w:cs="宋体"/>
          <w:color w:val="auto"/>
          <w:sz w:val="24"/>
          <w:highlight w:val="none"/>
        </w:rPr>
      </w:pPr>
      <w:r>
        <w:rPr>
          <w:rFonts w:hint="eastAsia" w:ascii="宋体" w:hAnsi="宋体" w:cs="宋体"/>
          <w:color w:val="auto"/>
          <w:sz w:val="24"/>
          <w:highlight w:val="none"/>
        </w:rPr>
        <w:t>注：1．</w:t>
      </w:r>
      <w:r>
        <w:rPr>
          <w:rFonts w:hint="eastAsia" w:ascii="宋体" w:hAnsi="宋体" w:cs="宋体"/>
          <w:b/>
          <w:color w:val="auto"/>
          <w:sz w:val="24"/>
          <w:highlight w:val="none"/>
        </w:rPr>
        <w:t>如果不提供《分项价格表》将视为没有实质性响应。</w:t>
      </w:r>
    </w:p>
    <w:p w14:paraId="70356A3C">
      <w:pPr>
        <w:numPr>
          <w:ilvl w:val="0"/>
          <w:numId w:val="4"/>
        </w:numPr>
        <w:spacing w:line="276" w:lineRule="auto"/>
        <w:ind w:firstLine="480"/>
        <w:rPr>
          <w:rFonts w:hint="eastAsia" w:ascii="宋体" w:hAnsi="宋体" w:cs="宋体"/>
          <w:color w:val="auto"/>
          <w:sz w:val="24"/>
          <w:highlight w:val="none"/>
        </w:rPr>
      </w:pPr>
      <w:r>
        <w:rPr>
          <w:rFonts w:hint="eastAsia" w:ascii="宋体" w:hAnsi="宋体" w:cs="宋体"/>
          <w:color w:val="auto"/>
          <w:sz w:val="24"/>
          <w:highlight w:val="none"/>
        </w:rPr>
        <w:t>响应供应商对以上数据的真实性负责。</w:t>
      </w:r>
      <w:bookmarkEnd w:id="3"/>
    </w:p>
    <w:p w14:paraId="63D62B74">
      <w:pPr>
        <w:spacing w:line="276" w:lineRule="auto"/>
        <w:rPr>
          <w:rFonts w:ascii="宋体" w:hAnsi="宋体"/>
          <w:b/>
          <w:i/>
          <w:color w:val="auto"/>
          <w:sz w:val="24"/>
          <w:highlight w:val="none"/>
          <w:u w:val="single"/>
        </w:rPr>
      </w:pPr>
    </w:p>
    <w:p w14:paraId="29B7507C">
      <w:pPr>
        <w:spacing w:line="276" w:lineRule="auto"/>
        <w:jc w:val="center"/>
        <w:rPr>
          <w:rFonts w:hint="eastAsia" w:ascii="宋体" w:hAnsi="宋体" w:eastAsia="宋体" w:cs="宋体"/>
          <w:b/>
          <w:bCs/>
          <w:i w:val="0"/>
          <w:iCs/>
          <w:color w:val="auto"/>
          <w:sz w:val="24"/>
          <w:highlight w:val="none"/>
        </w:rPr>
      </w:pPr>
      <w:r>
        <w:rPr>
          <w:rFonts w:hint="eastAsia" w:ascii="宋体" w:hAnsi="宋体" w:eastAsia="宋体" w:cs="宋体"/>
          <w:b/>
          <w:i w:val="0"/>
          <w:iCs/>
          <w:color w:val="auto"/>
          <w:sz w:val="24"/>
          <w:highlight w:val="none"/>
          <w:u w:val="single"/>
        </w:rPr>
        <w:t>采购人或采购代理机构有权将以上内容进行公示。</w:t>
      </w:r>
    </w:p>
    <w:p w14:paraId="1EF256CD">
      <w:pPr>
        <w:rPr>
          <w:rFonts w:hint="eastAsia" w:ascii="宋体" w:hAnsi="宋体" w:cs="宋体"/>
          <w:b/>
          <w:bCs/>
          <w:color w:val="auto"/>
          <w:sz w:val="36"/>
          <w:highlight w:val="none"/>
        </w:rPr>
      </w:pPr>
      <w:r>
        <w:rPr>
          <w:rFonts w:hint="eastAsia" w:ascii="宋体" w:hAnsi="宋体" w:cs="宋体"/>
          <w:b/>
          <w:bCs/>
          <w:color w:val="auto"/>
          <w:sz w:val="36"/>
          <w:highlight w:val="none"/>
        </w:rPr>
        <w:br w:type="page" w:clear="all"/>
      </w:r>
    </w:p>
    <w:p w14:paraId="0F49872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firstLine="361"/>
        <w:jc w:val="center"/>
      </w:pPr>
      <w:r>
        <w:rPr>
          <w:rFonts w:hint="eastAsia" w:ascii="仿宋" w:hAnsi="仿宋" w:eastAsia="仿宋" w:cs="仿宋"/>
          <w:b/>
          <w:bCs/>
          <w:color w:val="000000"/>
          <w:sz w:val="36"/>
          <w:szCs w:val="36"/>
          <w:lang w:val="en-US" w:eastAsia="zh-CN"/>
        </w:rPr>
        <w:t>5、</w:t>
      </w:r>
      <w:r>
        <w:rPr>
          <w:rFonts w:hint="eastAsia" w:ascii="宋体" w:hAnsi="宋体" w:eastAsia="宋体" w:cs="宋体"/>
          <w:b/>
          <w:bCs/>
          <w:color w:val="auto"/>
          <w:sz w:val="36"/>
          <w:szCs w:val="20"/>
          <w:highlight w:val="none"/>
          <w:lang w:val="en-US" w:eastAsia="zh-CN" w:bidi="ar-SA"/>
        </w:rPr>
        <w:t>项目组人员表</w:t>
      </w:r>
    </w:p>
    <w:tbl>
      <w:tblPr>
        <w:tblStyle w:val="39"/>
        <w:tblW w:w="0" w:type="auto"/>
        <w:jc w:val="center"/>
        <w:tblCellSpacing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862"/>
        <w:gridCol w:w="1664"/>
        <w:gridCol w:w="1417"/>
        <w:gridCol w:w="1276"/>
        <w:gridCol w:w="2467"/>
        <w:gridCol w:w="931"/>
      </w:tblGrid>
      <w:tr w14:paraId="50388E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DA88B">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rPr>
            </w:pPr>
            <w:r>
              <w:rPr>
                <w:rFonts w:hint="eastAsia" w:ascii="宋体" w:hAnsi="宋体" w:eastAsia="宋体" w:cs="宋体"/>
                <w:color w:val="000000"/>
                <w:sz w:val="24"/>
                <w:szCs w:val="24"/>
              </w:rPr>
              <w:t>序号</w:t>
            </w: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B0A8B">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rPr>
            </w:pPr>
            <w:r>
              <w:rPr>
                <w:rFonts w:hint="eastAsia" w:ascii="宋体" w:hAnsi="宋体" w:eastAsia="宋体" w:cs="宋体"/>
                <w:color w:val="000000"/>
                <w:sz w:val="24"/>
                <w:szCs w:val="24"/>
              </w:rPr>
              <w:t>本项目任职</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D49CC">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rPr>
            </w:pPr>
            <w:r>
              <w:rPr>
                <w:rFonts w:hint="eastAsia" w:ascii="宋体" w:hAnsi="宋体" w:eastAsia="宋体" w:cs="宋体"/>
                <w:color w:val="000000"/>
                <w:sz w:val="24"/>
                <w:szCs w:val="24"/>
              </w:rPr>
              <w:t>姓名</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41F14">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rPr>
            </w:pPr>
            <w:r>
              <w:rPr>
                <w:rFonts w:hint="eastAsia" w:ascii="宋体" w:hAnsi="宋体" w:eastAsia="宋体" w:cs="宋体"/>
                <w:color w:val="000000"/>
                <w:sz w:val="24"/>
                <w:szCs w:val="24"/>
              </w:rPr>
              <w:t>职称</w:t>
            </w: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15A10">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rPr>
            </w:pPr>
            <w:r>
              <w:rPr>
                <w:rFonts w:hint="eastAsia" w:ascii="宋体" w:hAnsi="宋体" w:eastAsia="宋体" w:cs="宋体"/>
                <w:color w:val="000000"/>
                <w:sz w:val="24"/>
                <w:szCs w:val="24"/>
              </w:rPr>
              <w:t>执业或职业资格证明（证书名称）</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BAB6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rPr>
            </w:pPr>
            <w:r>
              <w:rPr>
                <w:rFonts w:hint="eastAsia" w:ascii="宋体" w:hAnsi="宋体" w:eastAsia="宋体" w:cs="宋体"/>
                <w:color w:val="000000"/>
                <w:sz w:val="24"/>
                <w:szCs w:val="24"/>
              </w:rPr>
              <w:t>备注</w:t>
            </w:r>
          </w:p>
        </w:tc>
      </w:tr>
      <w:tr w14:paraId="7E74A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1CA34">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BDE2D">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3C4D6">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8CF5D">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1003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3281F">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657648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4"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2A63B">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9C080">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7075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E2EE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5AE41">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B12D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329A21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3B70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53323">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68E9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AAF4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5F1EC">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304B1">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4D4FD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72013">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1B92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A50E0">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5378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FCB7D">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B243A">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2A5C7D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FA38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D388D">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131A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C214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155D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C048B">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0F15A8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4144F">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5F50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1877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2583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68F64">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271D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52E8D5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ADD23">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90A5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EF5D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47361">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94671">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DB63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2072AB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F668E">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DDC7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D32C0">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2254C">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CAFED">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F252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522E6E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816C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A2B7B">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E1B23">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80CFF">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E6FA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89E8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230043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4"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60DE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F805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8158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DF9D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9F0ED">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6ACD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6A68C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605B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DD43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33D1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994D6">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D9341">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84F8E">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6FF682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8C91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70194">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3DBEF">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8534D">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94EE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31EA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27474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F76B6">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10AD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F6853">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F3C1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C5AFF">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D687E">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086A7E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C6B53">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2412A">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0C871">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72CB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8E7EE">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2046B">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bl>
    <w:p w14:paraId="16544BB1">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right="29"/>
        <w:jc w:val="both"/>
        <w:rPr>
          <w:rFonts w:hint="eastAsia" w:ascii="宋体" w:hAnsi="宋体" w:eastAsia="宋体" w:cs="宋体"/>
          <w:sz w:val="24"/>
          <w:szCs w:val="24"/>
        </w:rPr>
      </w:pPr>
      <w:r>
        <w:rPr>
          <w:rFonts w:hint="eastAsia" w:ascii="宋体" w:hAnsi="宋体" w:eastAsia="宋体" w:cs="宋体"/>
          <w:color w:val="000000"/>
          <w:sz w:val="24"/>
          <w:szCs w:val="24"/>
        </w:rPr>
        <w:t>供应商（公章）：</w:t>
      </w:r>
    </w:p>
    <w:p w14:paraId="48CDA3C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right="29"/>
        <w:jc w:val="both"/>
        <w:rPr>
          <w:rFonts w:hint="eastAsia" w:ascii="宋体" w:hAnsi="宋体" w:eastAsia="宋体" w:cs="宋体"/>
          <w:sz w:val="24"/>
          <w:szCs w:val="24"/>
        </w:rPr>
      </w:pPr>
      <w:r>
        <w:rPr>
          <w:rFonts w:hint="eastAsia" w:ascii="宋体" w:hAnsi="宋体" w:eastAsia="宋体" w:cs="宋体"/>
          <w:color w:val="000000"/>
          <w:sz w:val="24"/>
          <w:szCs w:val="24"/>
        </w:rPr>
        <w:t>法定代表人(负责人)</w:t>
      </w:r>
    </w:p>
    <w:p w14:paraId="74EA1CD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right="29"/>
        <w:jc w:val="both"/>
        <w:rPr>
          <w:rFonts w:hint="eastAsia" w:ascii="宋体" w:hAnsi="宋体" w:eastAsia="宋体" w:cs="宋体"/>
          <w:sz w:val="24"/>
          <w:szCs w:val="24"/>
        </w:rPr>
      </w:pPr>
      <w:r>
        <w:rPr>
          <w:rFonts w:hint="eastAsia" w:ascii="宋体" w:hAnsi="宋体" w:eastAsia="宋体" w:cs="宋体"/>
          <w:color w:val="000000"/>
          <w:sz w:val="24"/>
          <w:szCs w:val="24"/>
        </w:rPr>
        <w:t xml:space="preserve">或授权代表（签字或盖章）： </w:t>
      </w:r>
    </w:p>
    <w:p w14:paraId="59E40E2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rPr>
          <w:rFonts w:hint="eastAsia" w:ascii="宋体" w:hAnsi="宋体" w:eastAsia="宋体" w:cs="宋体"/>
          <w:sz w:val="24"/>
          <w:szCs w:val="24"/>
        </w:rPr>
      </w:pPr>
      <w:r>
        <w:rPr>
          <w:rFonts w:hint="eastAsia" w:ascii="宋体" w:hAnsi="宋体" w:eastAsia="宋体" w:cs="宋体"/>
          <w:color w:val="000000"/>
          <w:sz w:val="24"/>
          <w:szCs w:val="24"/>
        </w:rPr>
        <w:t>日期：</w:t>
      </w:r>
    </w:p>
    <w:p w14:paraId="2E7661C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sz w:val="24"/>
          <w:szCs w:val="24"/>
        </w:rPr>
      </w:pPr>
      <w:r>
        <w:rPr>
          <w:rFonts w:hint="eastAsia" w:ascii="宋体" w:hAnsi="宋体" w:eastAsia="宋体" w:cs="宋体"/>
          <w:sz w:val="24"/>
          <w:szCs w:val="24"/>
        </w:rPr>
        <w:t> </w:t>
      </w:r>
    </w:p>
    <w:p w14:paraId="24F3025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right="29"/>
        <w:rPr>
          <w:rFonts w:hint="eastAsia" w:ascii="宋体" w:hAnsi="宋体" w:eastAsia="宋体" w:cs="宋体"/>
          <w:sz w:val="24"/>
          <w:szCs w:val="24"/>
        </w:rPr>
      </w:pPr>
      <w:r>
        <w:rPr>
          <w:rFonts w:hint="eastAsia" w:ascii="宋体" w:hAnsi="宋体" w:eastAsia="宋体" w:cs="宋体"/>
          <w:color w:val="000000"/>
          <w:sz w:val="24"/>
          <w:szCs w:val="24"/>
        </w:rPr>
        <w:t>注：本表应附证明材料。</w:t>
      </w:r>
    </w:p>
    <w:p w14:paraId="2F2AA5D7">
      <w:pPr>
        <w:jc w:val="center"/>
        <w:rPr>
          <w:rFonts w:ascii="宋体" w:hAnsi="宋体"/>
          <w:b/>
          <w:bCs/>
          <w:i w:val="0"/>
          <w:iCs w:val="0"/>
          <w:color w:val="auto"/>
          <w:sz w:val="24"/>
          <w:highlight w:val="none"/>
        </w:rPr>
      </w:pPr>
    </w:p>
    <w:p w14:paraId="6ECCD5DE">
      <w:pPr>
        <w:pStyle w:val="349"/>
        <w:rPr>
          <w:rFonts w:ascii="宋体" w:hAnsi="宋体"/>
          <w:b/>
          <w:bCs/>
          <w:color w:val="auto"/>
          <w:szCs w:val="24"/>
          <w:highlight w:val="none"/>
        </w:rPr>
      </w:pPr>
    </w:p>
    <w:p w14:paraId="0324544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center"/>
        <w:rPr>
          <w:rFonts w:ascii="宋体" w:hAnsi="宋体"/>
          <w:b/>
          <w:bCs/>
          <w:color w:val="auto"/>
          <w:szCs w:val="24"/>
          <w:highlight w:val="none"/>
        </w:rPr>
      </w:pPr>
      <w:r>
        <w:rPr>
          <w:rFonts w:ascii="宋体" w:hAnsi="宋体"/>
          <w:b/>
          <w:bCs/>
          <w:color w:val="auto"/>
          <w:szCs w:val="24"/>
          <w:highlight w:val="none"/>
        </w:rPr>
        <w:br w:type="page" w:clear="all"/>
      </w:r>
    </w:p>
    <w:p w14:paraId="09DF30DB">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lang w:val="en-US" w:eastAsia="zh-CN"/>
        </w:rPr>
        <w:t>6</w:t>
      </w:r>
      <w:r>
        <w:rPr>
          <w:rFonts w:hint="eastAsia" w:ascii="宋体" w:hAnsi="宋体" w:eastAsia="宋体" w:cs="宋体"/>
          <w:b/>
          <w:bCs/>
          <w:color w:val="auto"/>
          <w:sz w:val="36"/>
          <w:highlight w:val="none"/>
        </w:rPr>
        <w:t>、</w:t>
      </w:r>
      <w:bookmarkStart w:id="4" w:name="_Hlk81985343"/>
      <w:r>
        <w:rPr>
          <w:rFonts w:hint="eastAsia" w:ascii="宋体" w:hAnsi="宋体" w:eastAsia="宋体" w:cs="宋体"/>
          <w:b/>
          <w:bCs/>
          <w:color w:val="auto"/>
          <w:sz w:val="36"/>
          <w:highlight w:val="none"/>
        </w:rPr>
        <w:t>偏离表</w:t>
      </w:r>
    </w:p>
    <w:p w14:paraId="74E318D0">
      <w:pPr>
        <w:pStyle w:val="73"/>
        <w:spacing w:before="0" w:after="0" w:line="360" w:lineRule="auto"/>
        <w:ind w:left="0" w:firstLine="0"/>
        <w:rPr>
          <w:rFonts w:hint="eastAsia" w:ascii="宋体" w:hAnsi="宋体" w:eastAsia="宋体" w:cs="宋体"/>
          <w:b w:val="0"/>
          <w:bCs w:val="0"/>
          <w:color w:val="auto"/>
          <w:sz w:val="24"/>
          <w:highlight w:val="none"/>
          <w:lang w:eastAsia="zh-CN"/>
        </w:rPr>
      </w:pPr>
      <w:r>
        <w:rPr>
          <w:rFonts w:hint="eastAsia" w:ascii="宋体" w:hAnsi="宋体" w:eastAsia="宋体" w:cs="宋体"/>
          <w:b w:val="0"/>
          <w:bCs w:val="0"/>
          <w:color w:val="auto"/>
          <w:sz w:val="24"/>
          <w:highlight w:val="none"/>
        </w:rPr>
        <w:t>项目编号：</w:t>
      </w:r>
    </w:p>
    <w:p w14:paraId="4974DE9E">
      <w:pPr>
        <w:pStyle w:val="73"/>
        <w:spacing w:before="0" w:after="0" w:line="360" w:lineRule="auto"/>
        <w:ind w:left="0" w:firstLine="0"/>
        <w:rPr>
          <w:rFonts w:hint="eastAsia" w:ascii="宋体" w:hAnsi="宋体" w:eastAsia="宋体" w:cs="宋体"/>
          <w:b w:val="0"/>
          <w:bCs w:val="0"/>
          <w:color w:val="auto"/>
          <w:sz w:val="24"/>
          <w:highlight w:val="none"/>
          <w:lang w:eastAsia="zh-CN"/>
        </w:rPr>
      </w:pPr>
      <w:r>
        <w:rPr>
          <w:rFonts w:hint="eastAsia" w:ascii="宋体" w:hAnsi="宋体" w:eastAsia="宋体" w:cs="宋体"/>
          <w:b w:val="0"/>
          <w:bCs w:val="0"/>
          <w:color w:val="auto"/>
          <w:sz w:val="24"/>
          <w:highlight w:val="none"/>
        </w:rPr>
        <w:t>项目名称：</w:t>
      </w:r>
    </w:p>
    <w:p w14:paraId="4703EC76">
      <w:pPr>
        <w:pStyle w:val="58"/>
        <w:rPr>
          <w:rFonts w:hint="eastAsia"/>
          <w:color w:val="auto"/>
          <w:highlight w:val="none"/>
        </w:rPr>
      </w:pPr>
    </w:p>
    <w:tbl>
      <w:tblPr>
        <w:tblStyle w:val="39"/>
        <w:tblW w:w="87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80"/>
        <w:gridCol w:w="740"/>
        <w:gridCol w:w="3685"/>
        <w:gridCol w:w="1515"/>
        <w:gridCol w:w="1230"/>
        <w:gridCol w:w="770"/>
      </w:tblGrid>
      <w:tr w14:paraId="36D80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jc w:val="center"/>
        </w:trPr>
        <w:tc>
          <w:tcPr>
            <w:tcW w:w="780" w:type="dxa"/>
            <w:noWrap w:val="0"/>
            <w:vAlign w:val="center"/>
          </w:tcPr>
          <w:p w14:paraId="69375729">
            <w:pPr>
              <w:jc w:val="center"/>
              <w:rPr>
                <w:rFonts w:hint="eastAsia" w:ascii="宋体" w:hAnsi="宋体" w:cs="宋体"/>
                <w:caps/>
                <w:color w:val="auto"/>
                <w:sz w:val="24"/>
                <w:highlight w:val="none"/>
              </w:rPr>
            </w:pPr>
            <w:r>
              <w:rPr>
                <w:rFonts w:hint="eastAsia" w:ascii="宋体" w:hAnsi="宋体" w:cs="宋体"/>
                <w:caps/>
                <w:color w:val="auto"/>
                <w:sz w:val="24"/>
                <w:highlight w:val="none"/>
              </w:rPr>
              <w:t>序号</w:t>
            </w:r>
          </w:p>
        </w:tc>
        <w:tc>
          <w:tcPr>
            <w:tcW w:w="740" w:type="dxa"/>
            <w:noWrap w:val="0"/>
            <w:vAlign w:val="center"/>
          </w:tcPr>
          <w:p w14:paraId="3B5F18F3">
            <w:pPr>
              <w:jc w:val="center"/>
              <w:rPr>
                <w:rFonts w:hint="eastAsia" w:ascii="宋体" w:hAnsi="宋体" w:cs="宋体"/>
                <w:caps/>
                <w:color w:val="auto"/>
                <w:sz w:val="24"/>
                <w:highlight w:val="none"/>
              </w:rPr>
            </w:pPr>
            <w:r>
              <w:rPr>
                <w:rFonts w:hint="eastAsia" w:ascii="宋体" w:hAnsi="宋体" w:cs="宋体"/>
                <w:caps/>
                <w:color w:val="auto"/>
                <w:sz w:val="24"/>
                <w:highlight w:val="none"/>
              </w:rPr>
              <w:t>偏离内容</w:t>
            </w:r>
          </w:p>
        </w:tc>
        <w:tc>
          <w:tcPr>
            <w:tcW w:w="3685" w:type="dxa"/>
            <w:noWrap w:val="0"/>
            <w:vAlign w:val="center"/>
          </w:tcPr>
          <w:p w14:paraId="40E89DD5">
            <w:pPr>
              <w:jc w:val="center"/>
              <w:rPr>
                <w:rFonts w:hint="eastAsia" w:ascii="宋体" w:hAnsi="宋体" w:cs="宋体"/>
                <w:caps/>
                <w:color w:val="auto"/>
                <w:sz w:val="24"/>
                <w:highlight w:val="none"/>
              </w:rPr>
            </w:pPr>
            <w:r>
              <w:rPr>
                <w:rFonts w:hint="eastAsia" w:ascii="宋体" w:hAnsi="宋体" w:cs="宋体"/>
                <w:color w:val="auto"/>
                <w:sz w:val="24"/>
                <w:highlight w:val="none"/>
              </w:rPr>
              <w:t>竞争性磋商文件（含竞争性磋商文件的澄清或者修改）的要求</w:t>
            </w:r>
          </w:p>
        </w:tc>
        <w:tc>
          <w:tcPr>
            <w:tcW w:w="1515" w:type="dxa"/>
            <w:noWrap w:val="0"/>
            <w:vAlign w:val="center"/>
          </w:tcPr>
          <w:p w14:paraId="6BED8080">
            <w:pPr>
              <w:jc w:val="center"/>
              <w:rPr>
                <w:rFonts w:hint="eastAsia" w:ascii="宋体" w:hAnsi="宋体" w:cs="宋体"/>
                <w:caps/>
                <w:color w:val="auto"/>
                <w:sz w:val="24"/>
                <w:highlight w:val="none"/>
              </w:rPr>
            </w:pPr>
            <w:r>
              <w:rPr>
                <w:rFonts w:hint="eastAsia" w:ascii="宋体" w:hAnsi="宋体" w:cs="宋体"/>
                <w:color w:val="auto"/>
                <w:sz w:val="24"/>
                <w:highlight w:val="none"/>
              </w:rPr>
              <w:t>首次响应文件中的内容</w:t>
            </w:r>
          </w:p>
        </w:tc>
        <w:tc>
          <w:tcPr>
            <w:tcW w:w="1230" w:type="dxa"/>
            <w:noWrap w:val="0"/>
            <w:vAlign w:val="center"/>
          </w:tcPr>
          <w:p w14:paraId="10E96485">
            <w:pPr>
              <w:rPr>
                <w:rFonts w:hint="eastAsia" w:ascii="宋体" w:hAnsi="宋体" w:cs="宋体"/>
                <w:caps/>
                <w:color w:val="auto"/>
                <w:sz w:val="24"/>
                <w:highlight w:val="none"/>
              </w:rPr>
            </w:pPr>
            <w:r>
              <w:rPr>
                <w:rFonts w:hint="eastAsia" w:ascii="宋体" w:hAnsi="宋体" w:cs="宋体"/>
                <w:caps/>
                <w:color w:val="auto"/>
                <w:sz w:val="24"/>
                <w:highlight w:val="none"/>
              </w:rPr>
              <w:t>（正/负/无）偏离</w:t>
            </w:r>
          </w:p>
        </w:tc>
        <w:tc>
          <w:tcPr>
            <w:tcW w:w="770" w:type="dxa"/>
            <w:noWrap w:val="0"/>
            <w:vAlign w:val="center"/>
          </w:tcPr>
          <w:p w14:paraId="5C28F86A">
            <w:pPr>
              <w:jc w:val="center"/>
              <w:rPr>
                <w:rFonts w:hint="eastAsia" w:ascii="宋体" w:hAnsi="宋体" w:cs="宋体"/>
                <w:caps/>
                <w:color w:val="auto"/>
                <w:sz w:val="24"/>
                <w:highlight w:val="none"/>
              </w:rPr>
            </w:pPr>
            <w:r>
              <w:rPr>
                <w:rFonts w:hint="eastAsia" w:ascii="宋体" w:hAnsi="宋体" w:cs="宋体"/>
                <w:caps/>
                <w:color w:val="auto"/>
                <w:sz w:val="24"/>
                <w:highlight w:val="none"/>
              </w:rPr>
              <w:t>说明</w:t>
            </w:r>
          </w:p>
        </w:tc>
      </w:tr>
      <w:tr w14:paraId="2B575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4774359F">
            <w:pPr>
              <w:jc w:val="center"/>
              <w:rPr>
                <w:rFonts w:hint="eastAsia" w:ascii="宋体" w:hAnsi="宋体" w:cs="宋体"/>
                <w:caps/>
                <w:color w:val="auto"/>
                <w:sz w:val="24"/>
                <w:highlight w:val="none"/>
              </w:rPr>
            </w:pPr>
          </w:p>
        </w:tc>
        <w:tc>
          <w:tcPr>
            <w:tcW w:w="740" w:type="dxa"/>
            <w:noWrap w:val="0"/>
            <w:vAlign w:val="center"/>
          </w:tcPr>
          <w:p w14:paraId="6285B571">
            <w:pPr>
              <w:jc w:val="center"/>
              <w:rPr>
                <w:rFonts w:hint="eastAsia" w:ascii="宋体" w:hAnsi="宋体" w:cs="宋体"/>
                <w:caps/>
                <w:color w:val="auto"/>
                <w:sz w:val="24"/>
                <w:highlight w:val="none"/>
              </w:rPr>
            </w:pPr>
          </w:p>
        </w:tc>
        <w:tc>
          <w:tcPr>
            <w:tcW w:w="3685" w:type="dxa"/>
            <w:noWrap w:val="0"/>
            <w:vAlign w:val="center"/>
          </w:tcPr>
          <w:p w14:paraId="0D091BA1">
            <w:pPr>
              <w:jc w:val="center"/>
              <w:rPr>
                <w:rFonts w:hint="eastAsia" w:ascii="宋体" w:hAnsi="宋体" w:cs="宋体"/>
                <w:caps/>
                <w:color w:val="auto"/>
                <w:sz w:val="24"/>
                <w:highlight w:val="none"/>
              </w:rPr>
            </w:pPr>
          </w:p>
        </w:tc>
        <w:tc>
          <w:tcPr>
            <w:tcW w:w="1515" w:type="dxa"/>
            <w:noWrap w:val="0"/>
            <w:vAlign w:val="center"/>
          </w:tcPr>
          <w:p w14:paraId="6DEF08A4">
            <w:pPr>
              <w:jc w:val="center"/>
              <w:rPr>
                <w:rFonts w:hint="eastAsia" w:ascii="宋体" w:hAnsi="宋体" w:cs="宋体"/>
                <w:caps/>
                <w:color w:val="auto"/>
                <w:sz w:val="24"/>
                <w:highlight w:val="none"/>
              </w:rPr>
            </w:pPr>
          </w:p>
        </w:tc>
        <w:tc>
          <w:tcPr>
            <w:tcW w:w="1230" w:type="dxa"/>
            <w:noWrap w:val="0"/>
            <w:vAlign w:val="center"/>
          </w:tcPr>
          <w:p w14:paraId="148DC7CE">
            <w:pPr>
              <w:jc w:val="center"/>
              <w:rPr>
                <w:rFonts w:hint="eastAsia" w:ascii="宋体" w:hAnsi="宋体" w:cs="宋体"/>
                <w:caps/>
                <w:color w:val="auto"/>
                <w:sz w:val="24"/>
                <w:highlight w:val="none"/>
              </w:rPr>
            </w:pPr>
          </w:p>
        </w:tc>
        <w:tc>
          <w:tcPr>
            <w:tcW w:w="770" w:type="dxa"/>
            <w:noWrap w:val="0"/>
            <w:vAlign w:val="center"/>
          </w:tcPr>
          <w:p w14:paraId="3098044F">
            <w:pPr>
              <w:jc w:val="center"/>
              <w:rPr>
                <w:rFonts w:hint="eastAsia" w:ascii="宋体" w:hAnsi="宋体" w:cs="宋体"/>
                <w:caps/>
                <w:color w:val="auto"/>
                <w:sz w:val="24"/>
                <w:highlight w:val="none"/>
              </w:rPr>
            </w:pPr>
          </w:p>
        </w:tc>
      </w:tr>
      <w:tr w14:paraId="3F7E2F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04A6FD4C">
            <w:pPr>
              <w:rPr>
                <w:rFonts w:hint="eastAsia" w:ascii="宋体" w:hAnsi="宋体" w:cs="宋体"/>
                <w:color w:val="auto"/>
                <w:sz w:val="24"/>
                <w:highlight w:val="none"/>
              </w:rPr>
            </w:pPr>
          </w:p>
        </w:tc>
        <w:tc>
          <w:tcPr>
            <w:tcW w:w="740" w:type="dxa"/>
            <w:noWrap w:val="0"/>
            <w:vAlign w:val="center"/>
          </w:tcPr>
          <w:p w14:paraId="373067A7">
            <w:pPr>
              <w:rPr>
                <w:rFonts w:hint="eastAsia" w:ascii="宋体" w:hAnsi="宋体" w:cs="宋体"/>
                <w:color w:val="auto"/>
                <w:sz w:val="24"/>
                <w:highlight w:val="none"/>
              </w:rPr>
            </w:pPr>
          </w:p>
        </w:tc>
        <w:tc>
          <w:tcPr>
            <w:tcW w:w="3685" w:type="dxa"/>
            <w:noWrap w:val="0"/>
            <w:vAlign w:val="center"/>
          </w:tcPr>
          <w:p w14:paraId="21C730FC">
            <w:pPr>
              <w:rPr>
                <w:rFonts w:hint="eastAsia" w:ascii="宋体" w:hAnsi="宋体" w:cs="宋体"/>
                <w:color w:val="auto"/>
                <w:sz w:val="24"/>
                <w:highlight w:val="none"/>
              </w:rPr>
            </w:pPr>
          </w:p>
        </w:tc>
        <w:tc>
          <w:tcPr>
            <w:tcW w:w="1515" w:type="dxa"/>
            <w:noWrap w:val="0"/>
            <w:vAlign w:val="center"/>
          </w:tcPr>
          <w:p w14:paraId="0840447C">
            <w:pPr>
              <w:rPr>
                <w:rFonts w:hint="eastAsia" w:ascii="宋体" w:hAnsi="宋体" w:cs="宋体"/>
                <w:color w:val="auto"/>
                <w:sz w:val="24"/>
                <w:highlight w:val="none"/>
              </w:rPr>
            </w:pPr>
          </w:p>
        </w:tc>
        <w:tc>
          <w:tcPr>
            <w:tcW w:w="1230" w:type="dxa"/>
            <w:noWrap w:val="0"/>
            <w:vAlign w:val="center"/>
          </w:tcPr>
          <w:p w14:paraId="792B774A">
            <w:pPr>
              <w:rPr>
                <w:rFonts w:hint="eastAsia" w:ascii="宋体" w:hAnsi="宋体" w:cs="宋体"/>
                <w:color w:val="auto"/>
                <w:sz w:val="24"/>
                <w:highlight w:val="none"/>
              </w:rPr>
            </w:pPr>
          </w:p>
        </w:tc>
        <w:tc>
          <w:tcPr>
            <w:tcW w:w="770" w:type="dxa"/>
            <w:noWrap w:val="0"/>
            <w:vAlign w:val="center"/>
          </w:tcPr>
          <w:p w14:paraId="4796D6C1">
            <w:pPr>
              <w:rPr>
                <w:rFonts w:hint="eastAsia" w:ascii="宋体" w:hAnsi="宋体" w:cs="宋体"/>
                <w:color w:val="auto"/>
                <w:sz w:val="24"/>
                <w:highlight w:val="none"/>
              </w:rPr>
            </w:pPr>
          </w:p>
        </w:tc>
      </w:tr>
      <w:tr w14:paraId="283E8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7493209D">
            <w:pPr>
              <w:rPr>
                <w:rFonts w:hint="eastAsia" w:ascii="宋体" w:hAnsi="宋体" w:cs="宋体"/>
                <w:color w:val="auto"/>
                <w:sz w:val="24"/>
                <w:highlight w:val="none"/>
              </w:rPr>
            </w:pPr>
          </w:p>
        </w:tc>
        <w:tc>
          <w:tcPr>
            <w:tcW w:w="740" w:type="dxa"/>
            <w:noWrap w:val="0"/>
            <w:vAlign w:val="center"/>
          </w:tcPr>
          <w:p w14:paraId="31899D73">
            <w:pPr>
              <w:rPr>
                <w:rFonts w:hint="eastAsia" w:ascii="宋体" w:hAnsi="宋体" w:cs="宋体"/>
                <w:color w:val="auto"/>
                <w:sz w:val="24"/>
                <w:highlight w:val="none"/>
              </w:rPr>
            </w:pPr>
          </w:p>
        </w:tc>
        <w:tc>
          <w:tcPr>
            <w:tcW w:w="3685" w:type="dxa"/>
            <w:noWrap w:val="0"/>
            <w:vAlign w:val="center"/>
          </w:tcPr>
          <w:p w14:paraId="29AE2A1F">
            <w:pPr>
              <w:rPr>
                <w:rFonts w:hint="eastAsia" w:ascii="宋体" w:hAnsi="宋体" w:cs="宋体"/>
                <w:color w:val="auto"/>
                <w:sz w:val="24"/>
                <w:highlight w:val="none"/>
              </w:rPr>
            </w:pPr>
          </w:p>
        </w:tc>
        <w:tc>
          <w:tcPr>
            <w:tcW w:w="1515" w:type="dxa"/>
            <w:noWrap w:val="0"/>
            <w:vAlign w:val="center"/>
          </w:tcPr>
          <w:p w14:paraId="5F1226A3">
            <w:pPr>
              <w:rPr>
                <w:rFonts w:hint="eastAsia" w:ascii="宋体" w:hAnsi="宋体" w:cs="宋体"/>
                <w:color w:val="auto"/>
                <w:sz w:val="24"/>
                <w:highlight w:val="none"/>
              </w:rPr>
            </w:pPr>
          </w:p>
        </w:tc>
        <w:tc>
          <w:tcPr>
            <w:tcW w:w="1230" w:type="dxa"/>
            <w:noWrap w:val="0"/>
            <w:vAlign w:val="center"/>
          </w:tcPr>
          <w:p w14:paraId="150D6F66">
            <w:pPr>
              <w:rPr>
                <w:rFonts w:hint="eastAsia" w:ascii="宋体" w:hAnsi="宋体" w:cs="宋体"/>
                <w:color w:val="auto"/>
                <w:sz w:val="24"/>
                <w:highlight w:val="none"/>
              </w:rPr>
            </w:pPr>
          </w:p>
        </w:tc>
        <w:tc>
          <w:tcPr>
            <w:tcW w:w="770" w:type="dxa"/>
            <w:noWrap w:val="0"/>
            <w:vAlign w:val="center"/>
          </w:tcPr>
          <w:p w14:paraId="3043C90C">
            <w:pPr>
              <w:rPr>
                <w:rFonts w:hint="eastAsia" w:ascii="宋体" w:hAnsi="宋体" w:cs="宋体"/>
                <w:color w:val="auto"/>
                <w:sz w:val="24"/>
                <w:highlight w:val="none"/>
              </w:rPr>
            </w:pPr>
          </w:p>
        </w:tc>
      </w:tr>
      <w:tr w14:paraId="58EDC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7097877E">
            <w:pPr>
              <w:rPr>
                <w:rFonts w:hint="eastAsia" w:ascii="宋体" w:hAnsi="宋体" w:cs="宋体"/>
                <w:color w:val="auto"/>
                <w:sz w:val="24"/>
                <w:highlight w:val="none"/>
              </w:rPr>
            </w:pPr>
          </w:p>
        </w:tc>
        <w:tc>
          <w:tcPr>
            <w:tcW w:w="740" w:type="dxa"/>
            <w:noWrap w:val="0"/>
            <w:vAlign w:val="center"/>
          </w:tcPr>
          <w:p w14:paraId="71638649">
            <w:pPr>
              <w:rPr>
                <w:rFonts w:hint="eastAsia" w:ascii="宋体" w:hAnsi="宋体" w:cs="宋体"/>
                <w:color w:val="auto"/>
                <w:sz w:val="24"/>
                <w:highlight w:val="none"/>
              </w:rPr>
            </w:pPr>
          </w:p>
        </w:tc>
        <w:tc>
          <w:tcPr>
            <w:tcW w:w="3685" w:type="dxa"/>
            <w:noWrap w:val="0"/>
            <w:vAlign w:val="center"/>
          </w:tcPr>
          <w:p w14:paraId="0F4CE8CF">
            <w:pPr>
              <w:rPr>
                <w:rFonts w:hint="eastAsia" w:ascii="宋体" w:hAnsi="宋体" w:cs="宋体"/>
                <w:color w:val="auto"/>
                <w:sz w:val="24"/>
                <w:highlight w:val="none"/>
              </w:rPr>
            </w:pPr>
          </w:p>
        </w:tc>
        <w:tc>
          <w:tcPr>
            <w:tcW w:w="1515" w:type="dxa"/>
            <w:noWrap w:val="0"/>
            <w:vAlign w:val="center"/>
          </w:tcPr>
          <w:p w14:paraId="719B36E6">
            <w:pPr>
              <w:rPr>
                <w:rFonts w:hint="eastAsia" w:ascii="宋体" w:hAnsi="宋体" w:cs="宋体"/>
                <w:color w:val="auto"/>
                <w:sz w:val="24"/>
                <w:highlight w:val="none"/>
              </w:rPr>
            </w:pPr>
          </w:p>
        </w:tc>
        <w:tc>
          <w:tcPr>
            <w:tcW w:w="1230" w:type="dxa"/>
            <w:noWrap w:val="0"/>
            <w:vAlign w:val="center"/>
          </w:tcPr>
          <w:p w14:paraId="1D830C16">
            <w:pPr>
              <w:rPr>
                <w:rFonts w:hint="eastAsia" w:ascii="宋体" w:hAnsi="宋体" w:cs="宋体"/>
                <w:color w:val="auto"/>
                <w:sz w:val="24"/>
                <w:highlight w:val="none"/>
              </w:rPr>
            </w:pPr>
          </w:p>
        </w:tc>
        <w:tc>
          <w:tcPr>
            <w:tcW w:w="770" w:type="dxa"/>
            <w:noWrap w:val="0"/>
            <w:vAlign w:val="center"/>
          </w:tcPr>
          <w:p w14:paraId="7E8D79A1">
            <w:pPr>
              <w:rPr>
                <w:rFonts w:hint="eastAsia" w:ascii="宋体" w:hAnsi="宋体" w:cs="宋体"/>
                <w:color w:val="auto"/>
                <w:sz w:val="24"/>
                <w:highlight w:val="none"/>
              </w:rPr>
            </w:pPr>
          </w:p>
        </w:tc>
      </w:tr>
      <w:tr w14:paraId="65AA91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0EF638B5">
            <w:pPr>
              <w:rPr>
                <w:rFonts w:hint="eastAsia" w:ascii="宋体" w:hAnsi="宋体" w:cs="宋体"/>
                <w:color w:val="auto"/>
                <w:sz w:val="24"/>
                <w:highlight w:val="none"/>
              </w:rPr>
            </w:pPr>
          </w:p>
        </w:tc>
        <w:tc>
          <w:tcPr>
            <w:tcW w:w="740" w:type="dxa"/>
            <w:noWrap w:val="0"/>
            <w:vAlign w:val="center"/>
          </w:tcPr>
          <w:p w14:paraId="5C27E50C">
            <w:pPr>
              <w:rPr>
                <w:rFonts w:hint="eastAsia" w:ascii="宋体" w:hAnsi="宋体" w:cs="宋体"/>
                <w:color w:val="auto"/>
                <w:sz w:val="24"/>
                <w:highlight w:val="none"/>
              </w:rPr>
            </w:pPr>
          </w:p>
        </w:tc>
        <w:tc>
          <w:tcPr>
            <w:tcW w:w="3685" w:type="dxa"/>
            <w:noWrap w:val="0"/>
            <w:vAlign w:val="center"/>
          </w:tcPr>
          <w:p w14:paraId="0085DF10">
            <w:pPr>
              <w:rPr>
                <w:rFonts w:hint="eastAsia" w:ascii="宋体" w:hAnsi="宋体" w:cs="宋体"/>
                <w:color w:val="auto"/>
                <w:sz w:val="24"/>
                <w:highlight w:val="none"/>
              </w:rPr>
            </w:pPr>
          </w:p>
        </w:tc>
        <w:tc>
          <w:tcPr>
            <w:tcW w:w="1515" w:type="dxa"/>
            <w:noWrap w:val="0"/>
            <w:vAlign w:val="center"/>
          </w:tcPr>
          <w:p w14:paraId="5F695747">
            <w:pPr>
              <w:rPr>
                <w:rFonts w:hint="eastAsia" w:ascii="宋体" w:hAnsi="宋体" w:cs="宋体"/>
                <w:color w:val="auto"/>
                <w:sz w:val="24"/>
                <w:highlight w:val="none"/>
              </w:rPr>
            </w:pPr>
          </w:p>
        </w:tc>
        <w:tc>
          <w:tcPr>
            <w:tcW w:w="1230" w:type="dxa"/>
            <w:noWrap w:val="0"/>
            <w:vAlign w:val="center"/>
          </w:tcPr>
          <w:p w14:paraId="731474BD">
            <w:pPr>
              <w:rPr>
                <w:rFonts w:hint="eastAsia" w:ascii="宋体" w:hAnsi="宋体" w:cs="宋体"/>
                <w:color w:val="auto"/>
                <w:sz w:val="24"/>
                <w:highlight w:val="none"/>
              </w:rPr>
            </w:pPr>
          </w:p>
        </w:tc>
        <w:tc>
          <w:tcPr>
            <w:tcW w:w="770" w:type="dxa"/>
            <w:noWrap w:val="0"/>
            <w:vAlign w:val="center"/>
          </w:tcPr>
          <w:p w14:paraId="0A237961">
            <w:pPr>
              <w:rPr>
                <w:rFonts w:hint="eastAsia" w:ascii="宋体" w:hAnsi="宋体" w:cs="宋体"/>
                <w:color w:val="auto"/>
                <w:sz w:val="24"/>
                <w:highlight w:val="none"/>
              </w:rPr>
            </w:pPr>
          </w:p>
        </w:tc>
      </w:tr>
      <w:tr w14:paraId="730E8C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63471536">
            <w:pPr>
              <w:rPr>
                <w:rFonts w:hint="eastAsia" w:ascii="宋体" w:hAnsi="宋体" w:cs="宋体"/>
                <w:color w:val="auto"/>
                <w:sz w:val="24"/>
                <w:highlight w:val="none"/>
              </w:rPr>
            </w:pPr>
          </w:p>
        </w:tc>
        <w:tc>
          <w:tcPr>
            <w:tcW w:w="740" w:type="dxa"/>
            <w:noWrap w:val="0"/>
            <w:vAlign w:val="center"/>
          </w:tcPr>
          <w:p w14:paraId="2404FF0F">
            <w:pPr>
              <w:rPr>
                <w:rFonts w:hint="eastAsia" w:ascii="宋体" w:hAnsi="宋体" w:cs="宋体"/>
                <w:color w:val="auto"/>
                <w:sz w:val="24"/>
                <w:highlight w:val="none"/>
              </w:rPr>
            </w:pPr>
          </w:p>
        </w:tc>
        <w:tc>
          <w:tcPr>
            <w:tcW w:w="3685" w:type="dxa"/>
            <w:noWrap w:val="0"/>
            <w:vAlign w:val="center"/>
          </w:tcPr>
          <w:p w14:paraId="543840E4">
            <w:pPr>
              <w:rPr>
                <w:rFonts w:hint="eastAsia" w:ascii="宋体" w:hAnsi="宋体" w:cs="宋体"/>
                <w:color w:val="auto"/>
                <w:sz w:val="24"/>
                <w:highlight w:val="none"/>
              </w:rPr>
            </w:pPr>
          </w:p>
        </w:tc>
        <w:tc>
          <w:tcPr>
            <w:tcW w:w="1515" w:type="dxa"/>
            <w:noWrap w:val="0"/>
            <w:vAlign w:val="center"/>
          </w:tcPr>
          <w:p w14:paraId="735858F6">
            <w:pPr>
              <w:rPr>
                <w:rFonts w:hint="eastAsia" w:ascii="宋体" w:hAnsi="宋体" w:cs="宋体"/>
                <w:color w:val="auto"/>
                <w:sz w:val="24"/>
                <w:highlight w:val="none"/>
              </w:rPr>
            </w:pPr>
          </w:p>
        </w:tc>
        <w:tc>
          <w:tcPr>
            <w:tcW w:w="1230" w:type="dxa"/>
            <w:noWrap w:val="0"/>
            <w:vAlign w:val="center"/>
          </w:tcPr>
          <w:p w14:paraId="1FEE6E44">
            <w:pPr>
              <w:rPr>
                <w:rFonts w:hint="eastAsia" w:ascii="宋体" w:hAnsi="宋体" w:cs="宋体"/>
                <w:color w:val="auto"/>
                <w:sz w:val="24"/>
                <w:highlight w:val="none"/>
              </w:rPr>
            </w:pPr>
          </w:p>
        </w:tc>
        <w:tc>
          <w:tcPr>
            <w:tcW w:w="770" w:type="dxa"/>
            <w:noWrap w:val="0"/>
            <w:vAlign w:val="center"/>
          </w:tcPr>
          <w:p w14:paraId="110BA33E">
            <w:pPr>
              <w:rPr>
                <w:rFonts w:hint="eastAsia" w:ascii="宋体" w:hAnsi="宋体" w:cs="宋体"/>
                <w:color w:val="auto"/>
                <w:sz w:val="24"/>
                <w:highlight w:val="none"/>
              </w:rPr>
            </w:pPr>
          </w:p>
        </w:tc>
      </w:tr>
      <w:tr w14:paraId="4D66C1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2F4B2890">
            <w:pPr>
              <w:rPr>
                <w:rFonts w:hint="eastAsia" w:ascii="宋体" w:hAnsi="宋体" w:cs="宋体"/>
                <w:color w:val="auto"/>
                <w:sz w:val="24"/>
                <w:highlight w:val="none"/>
              </w:rPr>
            </w:pPr>
          </w:p>
        </w:tc>
        <w:tc>
          <w:tcPr>
            <w:tcW w:w="740" w:type="dxa"/>
            <w:noWrap w:val="0"/>
            <w:vAlign w:val="center"/>
          </w:tcPr>
          <w:p w14:paraId="4CD1719E">
            <w:pPr>
              <w:rPr>
                <w:rFonts w:hint="eastAsia" w:ascii="宋体" w:hAnsi="宋体" w:cs="宋体"/>
                <w:color w:val="auto"/>
                <w:sz w:val="24"/>
                <w:highlight w:val="none"/>
              </w:rPr>
            </w:pPr>
          </w:p>
        </w:tc>
        <w:tc>
          <w:tcPr>
            <w:tcW w:w="3685" w:type="dxa"/>
            <w:noWrap w:val="0"/>
            <w:vAlign w:val="center"/>
          </w:tcPr>
          <w:p w14:paraId="662CAABA">
            <w:pPr>
              <w:rPr>
                <w:rFonts w:hint="eastAsia" w:ascii="宋体" w:hAnsi="宋体" w:cs="宋体"/>
                <w:color w:val="auto"/>
                <w:sz w:val="24"/>
                <w:highlight w:val="none"/>
              </w:rPr>
            </w:pPr>
          </w:p>
        </w:tc>
        <w:tc>
          <w:tcPr>
            <w:tcW w:w="1515" w:type="dxa"/>
            <w:noWrap w:val="0"/>
            <w:vAlign w:val="center"/>
          </w:tcPr>
          <w:p w14:paraId="61EF1E74">
            <w:pPr>
              <w:rPr>
                <w:rFonts w:hint="eastAsia" w:ascii="宋体" w:hAnsi="宋体" w:cs="宋体"/>
                <w:color w:val="auto"/>
                <w:sz w:val="24"/>
                <w:highlight w:val="none"/>
              </w:rPr>
            </w:pPr>
          </w:p>
        </w:tc>
        <w:tc>
          <w:tcPr>
            <w:tcW w:w="1230" w:type="dxa"/>
            <w:noWrap w:val="0"/>
            <w:vAlign w:val="center"/>
          </w:tcPr>
          <w:p w14:paraId="1AF31EB7">
            <w:pPr>
              <w:rPr>
                <w:rFonts w:hint="eastAsia" w:ascii="宋体" w:hAnsi="宋体" w:cs="宋体"/>
                <w:color w:val="auto"/>
                <w:sz w:val="24"/>
                <w:highlight w:val="none"/>
              </w:rPr>
            </w:pPr>
          </w:p>
        </w:tc>
        <w:tc>
          <w:tcPr>
            <w:tcW w:w="770" w:type="dxa"/>
            <w:noWrap w:val="0"/>
            <w:vAlign w:val="center"/>
          </w:tcPr>
          <w:p w14:paraId="52FB1A2A">
            <w:pPr>
              <w:rPr>
                <w:rFonts w:hint="eastAsia" w:ascii="宋体" w:hAnsi="宋体" w:cs="宋体"/>
                <w:color w:val="auto"/>
                <w:sz w:val="24"/>
                <w:highlight w:val="none"/>
              </w:rPr>
            </w:pPr>
          </w:p>
        </w:tc>
      </w:tr>
      <w:tr w14:paraId="56876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6C4E71B1">
            <w:pPr>
              <w:rPr>
                <w:rFonts w:hint="eastAsia" w:ascii="宋体" w:hAnsi="宋体" w:cs="宋体"/>
                <w:color w:val="auto"/>
                <w:sz w:val="24"/>
                <w:highlight w:val="none"/>
              </w:rPr>
            </w:pPr>
          </w:p>
        </w:tc>
        <w:tc>
          <w:tcPr>
            <w:tcW w:w="740" w:type="dxa"/>
            <w:noWrap w:val="0"/>
            <w:vAlign w:val="center"/>
          </w:tcPr>
          <w:p w14:paraId="614E8272">
            <w:pPr>
              <w:rPr>
                <w:rFonts w:hint="eastAsia" w:ascii="宋体" w:hAnsi="宋体" w:cs="宋体"/>
                <w:color w:val="auto"/>
                <w:sz w:val="24"/>
                <w:highlight w:val="none"/>
              </w:rPr>
            </w:pPr>
          </w:p>
        </w:tc>
        <w:tc>
          <w:tcPr>
            <w:tcW w:w="3685" w:type="dxa"/>
            <w:noWrap w:val="0"/>
            <w:vAlign w:val="center"/>
          </w:tcPr>
          <w:p w14:paraId="522040F8">
            <w:pPr>
              <w:rPr>
                <w:rFonts w:hint="eastAsia" w:ascii="宋体" w:hAnsi="宋体" w:cs="宋体"/>
                <w:color w:val="auto"/>
                <w:sz w:val="24"/>
                <w:highlight w:val="none"/>
              </w:rPr>
            </w:pPr>
          </w:p>
        </w:tc>
        <w:tc>
          <w:tcPr>
            <w:tcW w:w="1515" w:type="dxa"/>
            <w:noWrap w:val="0"/>
            <w:vAlign w:val="center"/>
          </w:tcPr>
          <w:p w14:paraId="26B0F8DC">
            <w:pPr>
              <w:rPr>
                <w:rFonts w:hint="eastAsia" w:ascii="宋体" w:hAnsi="宋体" w:cs="宋体"/>
                <w:color w:val="auto"/>
                <w:sz w:val="24"/>
                <w:highlight w:val="none"/>
              </w:rPr>
            </w:pPr>
          </w:p>
        </w:tc>
        <w:tc>
          <w:tcPr>
            <w:tcW w:w="1230" w:type="dxa"/>
            <w:noWrap w:val="0"/>
            <w:vAlign w:val="center"/>
          </w:tcPr>
          <w:p w14:paraId="67063073">
            <w:pPr>
              <w:rPr>
                <w:rFonts w:hint="eastAsia" w:ascii="宋体" w:hAnsi="宋体" w:cs="宋体"/>
                <w:color w:val="auto"/>
                <w:sz w:val="24"/>
                <w:highlight w:val="none"/>
              </w:rPr>
            </w:pPr>
          </w:p>
        </w:tc>
        <w:tc>
          <w:tcPr>
            <w:tcW w:w="770" w:type="dxa"/>
            <w:noWrap w:val="0"/>
            <w:vAlign w:val="center"/>
          </w:tcPr>
          <w:p w14:paraId="4FBFF1DD">
            <w:pPr>
              <w:rPr>
                <w:rFonts w:hint="eastAsia" w:ascii="宋体" w:hAnsi="宋体" w:cs="宋体"/>
                <w:color w:val="auto"/>
                <w:sz w:val="24"/>
                <w:highlight w:val="none"/>
              </w:rPr>
            </w:pPr>
          </w:p>
        </w:tc>
      </w:tr>
      <w:tr w14:paraId="4E7F45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432C8321">
            <w:pPr>
              <w:rPr>
                <w:rFonts w:hint="eastAsia" w:ascii="宋体" w:hAnsi="宋体" w:cs="宋体"/>
                <w:color w:val="auto"/>
                <w:sz w:val="24"/>
                <w:highlight w:val="none"/>
              </w:rPr>
            </w:pPr>
          </w:p>
        </w:tc>
        <w:tc>
          <w:tcPr>
            <w:tcW w:w="740" w:type="dxa"/>
            <w:noWrap w:val="0"/>
            <w:vAlign w:val="center"/>
          </w:tcPr>
          <w:p w14:paraId="05BD4116">
            <w:pPr>
              <w:rPr>
                <w:rFonts w:hint="eastAsia" w:ascii="宋体" w:hAnsi="宋体" w:cs="宋体"/>
                <w:color w:val="auto"/>
                <w:sz w:val="24"/>
                <w:highlight w:val="none"/>
              </w:rPr>
            </w:pPr>
          </w:p>
        </w:tc>
        <w:tc>
          <w:tcPr>
            <w:tcW w:w="3685" w:type="dxa"/>
            <w:noWrap w:val="0"/>
            <w:vAlign w:val="center"/>
          </w:tcPr>
          <w:p w14:paraId="70BE6D2F">
            <w:pPr>
              <w:rPr>
                <w:rFonts w:hint="eastAsia" w:ascii="宋体" w:hAnsi="宋体" w:cs="宋体"/>
                <w:color w:val="auto"/>
                <w:sz w:val="24"/>
                <w:highlight w:val="none"/>
              </w:rPr>
            </w:pPr>
          </w:p>
        </w:tc>
        <w:tc>
          <w:tcPr>
            <w:tcW w:w="1515" w:type="dxa"/>
            <w:noWrap w:val="0"/>
            <w:vAlign w:val="center"/>
          </w:tcPr>
          <w:p w14:paraId="43358A0F">
            <w:pPr>
              <w:rPr>
                <w:rFonts w:hint="eastAsia" w:ascii="宋体" w:hAnsi="宋体" w:cs="宋体"/>
                <w:color w:val="auto"/>
                <w:sz w:val="24"/>
                <w:highlight w:val="none"/>
              </w:rPr>
            </w:pPr>
          </w:p>
        </w:tc>
        <w:tc>
          <w:tcPr>
            <w:tcW w:w="1230" w:type="dxa"/>
            <w:noWrap w:val="0"/>
            <w:vAlign w:val="center"/>
          </w:tcPr>
          <w:p w14:paraId="6AB1ED15">
            <w:pPr>
              <w:rPr>
                <w:rFonts w:hint="eastAsia" w:ascii="宋体" w:hAnsi="宋体" w:cs="宋体"/>
                <w:color w:val="auto"/>
                <w:sz w:val="24"/>
                <w:highlight w:val="none"/>
              </w:rPr>
            </w:pPr>
          </w:p>
        </w:tc>
        <w:tc>
          <w:tcPr>
            <w:tcW w:w="770" w:type="dxa"/>
            <w:noWrap w:val="0"/>
            <w:vAlign w:val="center"/>
          </w:tcPr>
          <w:p w14:paraId="41E25016">
            <w:pPr>
              <w:rPr>
                <w:rFonts w:hint="eastAsia" w:ascii="宋体" w:hAnsi="宋体" w:cs="宋体"/>
                <w:color w:val="auto"/>
                <w:sz w:val="24"/>
                <w:highlight w:val="none"/>
              </w:rPr>
            </w:pPr>
          </w:p>
        </w:tc>
      </w:tr>
    </w:tbl>
    <w:p w14:paraId="2B060232">
      <w:pPr>
        <w:rPr>
          <w:rFonts w:hint="eastAsia" w:ascii="宋体" w:hAnsi="宋体" w:cs="宋体"/>
          <w:color w:val="auto"/>
          <w:sz w:val="24"/>
          <w:highlight w:val="none"/>
          <w:u w:val="single"/>
        </w:rPr>
      </w:pPr>
    </w:p>
    <w:p w14:paraId="214CA2AF">
      <w:pPr>
        <w:spacing w:line="360" w:lineRule="auto"/>
        <w:rPr>
          <w:rFonts w:hint="eastAsia" w:ascii="宋体" w:hAnsi="宋体" w:cs="宋体"/>
          <w:color w:val="auto"/>
          <w:sz w:val="24"/>
          <w:highlight w:val="none"/>
        </w:rPr>
      </w:pPr>
      <w:r>
        <w:rPr>
          <w:rFonts w:hint="eastAsia" w:ascii="宋体" w:hAnsi="宋体" w:cs="宋体"/>
          <w:color w:val="auto"/>
          <w:sz w:val="24"/>
          <w:highlight w:val="none"/>
          <w:u w:val="single"/>
        </w:rPr>
        <w:t>注：供应商的首次响应文件中的内容与竞争性磋商文件（含竞争性磋商文件的澄清或者修改，下同）的要求不同时，逐条列在偏离表中，否则将认为供应商接受竞争性磋商文件的要求</w:t>
      </w:r>
      <w:r>
        <w:rPr>
          <w:rFonts w:hint="eastAsia" w:ascii="宋体" w:hAnsi="宋体" w:cs="宋体"/>
          <w:color w:val="auto"/>
          <w:sz w:val="24"/>
          <w:highlight w:val="none"/>
        </w:rPr>
        <w:t>。</w:t>
      </w:r>
    </w:p>
    <w:p w14:paraId="5397F07C">
      <w:pPr>
        <w:spacing w:line="360" w:lineRule="auto"/>
        <w:ind w:right="29"/>
        <w:rPr>
          <w:rFonts w:hint="eastAsia" w:ascii="宋体" w:hAnsi="宋体" w:cs="宋体"/>
          <w:color w:val="auto"/>
          <w:sz w:val="24"/>
          <w:highlight w:val="none"/>
        </w:rPr>
      </w:pPr>
      <w:r>
        <w:rPr>
          <w:rFonts w:hint="eastAsia" w:ascii="宋体" w:hAnsi="宋体" w:cs="宋体"/>
          <w:color w:val="auto"/>
          <w:sz w:val="24"/>
          <w:highlight w:val="none"/>
        </w:rPr>
        <w:t xml:space="preserve">                       供应商（电子签章）：</w:t>
      </w:r>
    </w:p>
    <w:p w14:paraId="102ED5E3">
      <w:pPr>
        <w:spacing w:line="360" w:lineRule="auto"/>
        <w:ind w:right="29"/>
        <w:rPr>
          <w:rFonts w:hint="eastAsia" w:ascii="宋体" w:hAnsi="宋体" w:cs="宋体"/>
          <w:color w:val="auto"/>
          <w:sz w:val="24"/>
          <w:highlight w:val="none"/>
        </w:rPr>
      </w:pPr>
      <w:r>
        <w:rPr>
          <w:rFonts w:hint="eastAsia" w:ascii="宋体" w:hAnsi="宋体" w:cs="宋体"/>
          <w:color w:val="auto"/>
          <w:sz w:val="24"/>
          <w:highlight w:val="none"/>
        </w:rPr>
        <w:t xml:space="preserve">                       法定代表人（负责人)或授权代表（签字或盖章）： </w:t>
      </w:r>
    </w:p>
    <w:p w14:paraId="22AE3B8A">
      <w:pPr>
        <w:spacing w:line="360" w:lineRule="auto"/>
        <w:ind w:right="29" w:firstLine="2880"/>
        <w:rPr>
          <w:rFonts w:hint="eastAsia"/>
          <w:color w:val="auto"/>
          <w:highlight w:val="none"/>
        </w:rPr>
      </w:pPr>
      <w:r>
        <w:rPr>
          <w:rFonts w:hint="eastAsia" w:ascii="宋体" w:hAnsi="宋体" w:cs="宋体"/>
          <w:color w:val="auto"/>
          <w:sz w:val="24"/>
          <w:highlight w:val="none"/>
        </w:rPr>
        <w:t>日期：</w:t>
      </w:r>
      <w:bookmarkEnd w:id="4"/>
    </w:p>
    <w:p w14:paraId="65D18058">
      <w:pPr>
        <w:pStyle w:val="72"/>
        <w:keepNext w:val="0"/>
        <w:keepLines w:val="0"/>
        <w:pageBreakBefore w:val="0"/>
        <w:widowControl w:val="0"/>
        <w:spacing w:before="181" w:after="181" w:line="360" w:lineRule="auto"/>
        <w:ind w:left="0" w:right="0" w:firstLine="0"/>
        <w:jc w:val="center"/>
        <w:rPr>
          <w:rFonts w:hint="eastAsia" w:ascii="宋体" w:hAnsi="宋体" w:cs="宋体"/>
          <w:color w:val="auto"/>
          <w:sz w:val="24"/>
          <w:highlight w:val="none"/>
        </w:rPr>
      </w:pPr>
      <w:r>
        <w:rPr>
          <w:rFonts w:hint="eastAsia" w:ascii="宋体" w:hAnsi="宋体" w:cs="宋体"/>
          <w:b/>
          <w:color w:val="auto"/>
          <w:sz w:val="36"/>
          <w:highlight w:val="none"/>
        </w:rPr>
        <w:br w:type="page" w:clear="all"/>
      </w:r>
      <w:r>
        <w:rPr>
          <w:rFonts w:hint="eastAsia" w:ascii="宋体" w:hAnsi="宋体" w:eastAsia="宋体" w:cs="宋体"/>
          <w:b/>
          <w:bCs/>
          <w:color w:val="auto"/>
          <w:sz w:val="36"/>
          <w:highlight w:val="none"/>
          <w:lang w:val="en-US" w:eastAsia="zh-CN"/>
        </w:rPr>
        <w:t>7</w:t>
      </w:r>
      <w:r>
        <w:rPr>
          <w:rFonts w:hint="eastAsia" w:ascii="宋体" w:hAnsi="宋体" w:eastAsia="宋体" w:cs="宋体"/>
          <w:b/>
          <w:bCs/>
          <w:color w:val="auto"/>
          <w:sz w:val="36"/>
          <w:highlight w:val="none"/>
        </w:rPr>
        <w:t>、合同草案条款</w:t>
      </w:r>
    </w:p>
    <w:p w14:paraId="77319652">
      <w:pPr>
        <w:spacing w:line="360" w:lineRule="auto"/>
        <w:ind w:firstLine="482"/>
        <w:jc w:val="center"/>
        <w:rPr>
          <w:rFonts w:hint="eastAsia" w:ascii="宋体" w:hAnsi="宋体" w:cs="宋体"/>
          <w:b/>
          <w:color w:val="auto"/>
          <w:sz w:val="24"/>
          <w:highlight w:val="none"/>
        </w:rPr>
      </w:pPr>
      <w:bookmarkStart w:id="5" w:name="_Toc65317831"/>
      <w:r>
        <w:rPr>
          <w:rFonts w:hint="eastAsia" w:ascii="宋体" w:hAnsi="宋体" w:cs="宋体"/>
          <w:b/>
          <w:color w:val="auto"/>
          <w:sz w:val="24"/>
          <w:highlight w:val="none"/>
        </w:rPr>
        <w:t>（以采购人与成交供应商最终签订版本为准）</w:t>
      </w:r>
    </w:p>
    <w:p w14:paraId="515DCEF4">
      <w:pPr>
        <w:widowControl/>
        <w:spacing w:line="360" w:lineRule="auto"/>
        <w:rPr>
          <w:rFonts w:hint="eastAsia" w:ascii="宋体" w:hAnsi="宋体" w:cs="宋体"/>
          <w:color w:val="auto"/>
          <w:sz w:val="24"/>
          <w:highlight w:val="none"/>
        </w:rPr>
      </w:pPr>
    </w:p>
    <w:p w14:paraId="346745CD">
      <w:pPr>
        <w:widowControl/>
        <w:spacing w:line="360" w:lineRule="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项目名称：</w:t>
      </w:r>
      <w:r>
        <w:rPr>
          <w:rFonts w:hint="eastAsia" w:ascii="宋体" w:hAnsi="宋体" w:cs="宋体"/>
          <w:color w:val="auto"/>
          <w:sz w:val="24"/>
          <w:highlight w:val="none"/>
          <w:lang w:eastAsia="zh-CN"/>
        </w:rPr>
        <w:t>徐州市水利工程运行管理中心2026 年度省级水利工程维修项目</w:t>
      </w:r>
    </w:p>
    <w:p w14:paraId="02F1B1BF">
      <w:pPr>
        <w:widowControl/>
        <w:spacing w:line="360" w:lineRule="auto"/>
        <w:rPr>
          <w:rFonts w:hint="eastAsia" w:ascii="宋体" w:hAnsi="宋体" w:cs="宋体"/>
          <w:color w:val="auto"/>
          <w:sz w:val="24"/>
          <w:highlight w:val="none"/>
        </w:rPr>
      </w:pPr>
      <w:r>
        <w:rPr>
          <w:rFonts w:hint="eastAsia" w:ascii="宋体" w:hAnsi="宋体" w:cs="宋体"/>
          <w:color w:val="auto"/>
          <w:sz w:val="24"/>
          <w:highlight w:val="none"/>
        </w:rPr>
        <w:t>项目编号：</w:t>
      </w:r>
    </w:p>
    <w:p w14:paraId="3587EECD">
      <w:pPr>
        <w:pStyle w:val="159"/>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政</w:t>
      </w:r>
    </w:p>
    <w:p w14:paraId="7158F0D6">
      <w:pPr>
        <w:pStyle w:val="159"/>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府</w:t>
      </w:r>
    </w:p>
    <w:p w14:paraId="22CE5E98">
      <w:pPr>
        <w:pStyle w:val="159"/>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采</w:t>
      </w:r>
    </w:p>
    <w:p w14:paraId="1CF4D5E6">
      <w:pPr>
        <w:pStyle w:val="159"/>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购</w:t>
      </w:r>
    </w:p>
    <w:p w14:paraId="566B39FC">
      <w:pPr>
        <w:pStyle w:val="159"/>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合</w:t>
      </w:r>
    </w:p>
    <w:p w14:paraId="68CBAB3E">
      <w:pPr>
        <w:pStyle w:val="159"/>
        <w:jc w:val="center"/>
        <w:rPr>
          <w:rFonts w:hint="eastAsia" w:ascii="宋体" w:hAnsi="宋体" w:cs="宋体"/>
          <w:color w:val="auto"/>
          <w:sz w:val="24"/>
          <w:highlight w:val="none"/>
        </w:rPr>
      </w:pPr>
      <w:r>
        <w:rPr>
          <w:rFonts w:hint="eastAsia" w:ascii="宋体" w:hAnsi="宋体" w:cs="宋体"/>
          <w:color w:val="auto"/>
          <w:sz w:val="72"/>
          <w:szCs w:val="72"/>
          <w:highlight w:val="none"/>
        </w:rPr>
        <w:t>同</w:t>
      </w:r>
    </w:p>
    <w:p w14:paraId="394154B1">
      <w:pPr>
        <w:widowControl/>
        <w:spacing w:line="360" w:lineRule="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采  购  人：</w:t>
      </w:r>
      <w:r>
        <w:rPr>
          <w:rFonts w:hint="eastAsia" w:ascii="宋体" w:hAnsi="宋体" w:cs="宋体"/>
          <w:color w:val="auto"/>
          <w:sz w:val="24"/>
          <w:highlight w:val="none"/>
          <w:lang w:eastAsia="zh-CN"/>
        </w:rPr>
        <w:t>徐州市</w:t>
      </w:r>
      <w:r>
        <w:rPr>
          <w:rFonts w:hint="eastAsia" w:ascii="宋体" w:hAnsi="宋体" w:cs="宋体"/>
          <w:color w:val="auto"/>
          <w:sz w:val="24"/>
          <w:highlight w:val="none"/>
          <w:lang w:val="en-US" w:eastAsia="zh-CN"/>
        </w:rPr>
        <w:t>水务局</w:t>
      </w:r>
    </w:p>
    <w:p w14:paraId="34BB5DB6">
      <w:pPr>
        <w:widowControl/>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成交供应商：</w:t>
      </w:r>
    </w:p>
    <w:p w14:paraId="47C73641">
      <w:pPr>
        <w:widowControl/>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合同签订日期：     年     月     日</w:t>
      </w:r>
    </w:p>
    <w:p w14:paraId="5DDF79E9">
      <w:pPr>
        <w:pStyle w:val="58"/>
        <w:spacing w:line="360" w:lineRule="auto"/>
        <w:ind w:firstLine="480"/>
        <w:rPr>
          <w:rFonts w:hint="eastAsia" w:ascii="宋体" w:hAnsi="宋体" w:cs="宋体"/>
          <w:b/>
          <w:color w:val="auto"/>
          <w:sz w:val="24"/>
          <w:szCs w:val="24"/>
          <w:highlight w:val="none"/>
        </w:rPr>
      </w:pPr>
      <w:r>
        <w:rPr>
          <w:rFonts w:hint="eastAsia" w:ascii="宋体" w:hAnsi="宋体" w:cs="宋体"/>
          <w:bCs/>
          <w:color w:val="auto"/>
          <w:sz w:val="24"/>
          <w:szCs w:val="24"/>
          <w:highlight w:val="none"/>
        </w:rPr>
        <w:t>友情提醒：采购人与中标、成交供应商应当在中标、成交通知书发出之日起</w:t>
      </w:r>
      <w:r>
        <w:rPr>
          <w:rFonts w:hint="eastAsia" w:ascii="宋体" w:hAnsi="宋体" w:cs="宋体"/>
          <w:b/>
          <w:color w:val="auto"/>
          <w:sz w:val="24"/>
          <w:szCs w:val="24"/>
          <w:highlight w:val="none"/>
        </w:rPr>
        <w:t>三十日</w:t>
      </w:r>
      <w:r>
        <w:rPr>
          <w:rFonts w:hint="eastAsia" w:ascii="宋体" w:hAnsi="宋体" w:cs="宋体"/>
          <w:bCs/>
          <w:color w:val="auto"/>
          <w:sz w:val="24"/>
          <w:szCs w:val="24"/>
          <w:highlight w:val="none"/>
        </w:rPr>
        <w:t>内，按照采购文件确定的事项签订政府采购合同。</w:t>
      </w:r>
    </w:p>
    <w:p w14:paraId="7DBFF9C0">
      <w:pPr>
        <w:pStyle w:val="58"/>
        <w:spacing w:line="360" w:lineRule="auto"/>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rPr>
        <w:t>采购人应当自政府采购合同签订之日起</w:t>
      </w:r>
      <w:r>
        <w:rPr>
          <w:rFonts w:hint="eastAsia" w:ascii="宋体" w:hAnsi="宋体" w:eastAsia="宋体" w:cs="宋体"/>
          <w:b/>
          <w:color w:val="auto"/>
          <w:sz w:val="24"/>
          <w:szCs w:val="24"/>
          <w:highlight w:val="none"/>
        </w:rPr>
        <w:t>2</w:t>
      </w:r>
      <w:r>
        <w:rPr>
          <w:rFonts w:hint="eastAsia" w:ascii="宋体" w:hAnsi="宋体" w:cs="宋体"/>
          <w:bCs/>
          <w:color w:val="auto"/>
          <w:sz w:val="24"/>
          <w:szCs w:val="24"/>
          <w:highlight w:val="none"/>
        </w:rPr>
        <w:t>个工作日内，将政府采购合同在省级以上人民政府财政部门指定的媒体上公告，但政府采购合同中涉及国家秘密、商业秘密的内容除外。</w:t>
      </w:r>
      <w:bookmarkEnd w:id="5"/>
    </w:p>
    <w:p w14:paraId="61A468FB">
      <w:pPr>
        <w:rPr>
          <w:rFonts w:hint="eastAsia" w:ascii="宋体" w:hAnsi="宋体" w:cs="宋体"/>
          <w:bCs/>
          <w:color w:val="auto"/>
          <w:sz w:val="24"/>
          <w:szCs w:val="24"/>
          <w:highlight w:val="none"/>
        </w:rPr>
      </w:pPr>
      <w:r>
        <w:rPr>
          <w:rFonts w:hint="eastAsia" w:ascii="宋体" w:hAnsi="宋体" w:cs="宋体"/>
          <w:bCs/>
          <w:color w:val="auto"/>
          <w:sz w:val="24"/>
          <w:szCs w:val="24"/>
          <w:highlight w:val="none"/>
        </w:rPr>
        <w:br w:type="page" w:clear="all"/>
      </w:r>
    </w:p>
    <w:p w14:paraId="6A549E91">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firstLine="480"/>
        <w:jc w:val="both"/>
      </w:pPr>
      <w:r>
        <w:rPr>
          <w:rFonts w:hint="eastAsia" w:ascii="宋体" w:hAnsi="宋体" w:eastAsia="宋体" w:cs="宋体"/>
          <w:color w:val="000000"/>
          <w:sz w:val="24"/>
          <w:szCs w:val="24"/>
        </w:rPr>
        <w:t>甲方： </w:t>
      </w:r>
    </w:p>
    <w:p w14:paraId="6F5B975E">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乙方：</w:t>
      </w:r>
    </w:p>
    <w:p w14:paraId="756D2128">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合同编号：</w:t>
      </w:r>
    </w:p>
    <w:p w14:paraId="52E3AFF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签订日期：</w:t>
      </w:r>
    </w:p>
    <w:p w14:paraId="502519D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签订地址：</w:t>
      </w:r>
    </w:p>
    <w:p w14:paraId="65085361">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甲、乙双方根据《中华人民共和国政府采购法》、《中华人民共和国民法典》，按照采购文件，签订本政府采购合同。</w:t>
      </w:r>
    </w:p>
    <w:p w14:paraId="55ECD964">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一、合同内容：</w:t>
      </w:r>
    </w:p>
    <w:p w14:paraId="6D1E2C82">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1.</w:t>
      </w:r>
      <w:r>
        <w:rPr>
          <w:rFonts w:hint="eastAsia" w:ascii="宋体" w:hAnsi="宋体" w:eastAsia="宋体" w:cs="宋体"/>
          <w:color w:val="000000"/>
          <w:sz w:val="21"/>
          <w:szCs w:val="21"/>
        </w:rPr>
        <w:t>采购包：</w:t>
      </w:r>
      <w:r>
        <w:rPr>
          <w:rFonts w:hint="eastAsia" w:cs="宋体"/>
          <w:color w:val="000000"/>
          <w:sz w:val="21"/>
          <w:szCs w:val="21"/>
          <w:u w:val="single"/>
          <w:lang w:val="en-US" w:eastAsia="zh-CN"/>
        </w:rPr>
        <w:t xml:space="preserve">                      </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4"/>
          <w:szCs w:val="24"/>
        </w:rPr>
        <w:t>。</w:t>
      </w:r>
    </w:p>
    <w:p w14:paraId="3E2ACFE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具体内容及要求详见采购文件附件《项目要求（采购需求）》。</w:t>
      </w:r>
    </w:p>
    <w:p w14:paraId="7907DE41">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2.服务要求及标准，详见项目要求（采购需求）。</w:t>
      </w:r>
    </w:p>
    <w:p w14:paraId="3ED36AEA">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3.下列文件为本合同不可分割部分：</w:t>
      </w:r>
    </w:p>
    <w:p w14:paraId="450B22F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①采购文件[项目编号：</w:t>
      </w:r>
      <w:r>
        <w:rPr>
          <w:rFonts w:hint="eastAsia" w:cs="宋体"/>
          <w:color w:val="000000"/>
          <w:sz w:val="24"/>
          <w:szCs w:val="24"/>
          <w:lang w:val="en-US" w:eastAsia="zh-CN"/>
        </w:rPr>
        <w:t xml:space="preserve">                 </w:t>
      </w:r>
      <w:r>
        <w:rPr>
          <w:rFonts w:hint="eastAsia" w:ascii="宋体" w:hAnsi="宋体" w:eastAsia="宋体" w:cs="宋体"/>
          <w:color w:val="000000"/>
          <w:sz w:val="24"/>
          <w:szCs w:val="24"/>
        </w:rPr>
        <w:t xml:space="preserve"> ]及其附件；</w:t>
      </w:r>
    </w:p>
    <w:p w14:paraId="613727EE">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②乙方的响应文件；</w:t>
      </w:r>
    </w:p>
    <w:p w14:paraId="154FD58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③乙方在投标过程中所作的其它承诺、声明、书面澄清等；</w:t>
      </w:r>
    </w:p>
    <w:p w14:paraId="6EF0653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④中标/成交通知书；</w:t>
      </w:r>
    </w:p>
    <w:p w14:paraId="3AC42EB3">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⑤服务清单、分项价格表；</w:t>
      </w:r>
    </w:p>
    <w:p w14:paraId="39C52E64">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⑥其他相关文件等；</w:t>
      </w:r>
    </w:p>
    <w:p w14:paraId="5E8A4E9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以上与本合同具有同等法律效力。</w:t>
      </w:r>
    </w:p>
    <w:p w14:paraId="6AF0D1D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4.该合同为总价承包合同。</w:t>
      </w:r>
    </w:p>
    <w:p w14:paraId="7B4520E7">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二、服务期</w:t>
      </w:r>
    </w:p>
    <w:p w14:paraId="2974E32E">
      <w:pPr>
        <w:pStyle w:val="36"/>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firstLine="723" w:firstLineChars="300"/>
        <w:jc w:val="both"/>
        <w:rPr>
          <w:rFonts w:hint="default" w:ascii="宋体" w:hAnsi="宋体" w:eastAsia="宋体" w:cs="宋体"/>
          <w:b/>
          <w:bCs/>
          <w:color w:val="000000"/>
          <w:sz w:val="24"/>
          <w:szCs w:val="24"/>
          <w:highlight w:val="none"/>
          <w:lang w:val="en-US" w:eastAsia="zh-CN"/>
        </w:rPr>
      </w:pPr>
      <w:r>
        <w:rPr>
          <w:rFonts w:hint="eastAsia" w:cs="宋体"/>
          <w:b/>
          <w:bCs/>
          <w:color w:val="000000"/>
          <w:sz w:val="24"/>
          <w:szCs w:val="24"/>
          <w:highlight w:val="none"/>
          <w:lang w:val="en-US" w:eastAsia="zh-CN"/>
        </w:rPr>
        <w:t>采购包1：90日历天；采购包2：60日历天。</w:t>
      </w:r>
    </w:p>
    <w:p w14:paraId="262A9528">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1504" w:firstLineChars="627"/>
        <w:jc w:val="both"/>
      </w:pPr>
      <w:r>
        <w:rPr>
          <w:rFonts w:hint="eastAsia" w:ascii="宋体" w:hAnsi="宋体" w:eastAsia="宋体" w:cs="宋体"/>
          <w:color w:val="000000"/>
          <w:sz w:val="24"/>
          <w:szCs w:val="24"/>
        </w:rPr>
        <w:t>年</w:t>
      </w:r>
      <w:r>
        <w:rPr>
          <w:rFonts w:hint="eastAsia" w:cs="宋体"/>
          <w:color w:val="000000"/>
          <w:sz w:val="24"/>
          <w:szCs w:val="24"/>
          <w:lang w:val="en-US" w:eastAsia="zh-CN"/>
        </w:rPr>
        <w:t xml:space="preserve">    </w:t>
      </w:r>
      <w:r>
        <w:rPr>
          <w:rFonts w:hint="eastAsia" w:ascii="宋体" w:hAnsi="宋体" w:eastAsia="宋体" w:cs="宋体"/>
          <w:color w:val="000000"/>
          <w:sz w:val="24"/>
          <w:szCs w:val="24"/>
        </w:rPr>
        <w:t>月</w:t>
      </w:r>
      <w:r>
        <w:rPr>
          <w:rFonts w:hint="eastAsia" w:cs="宋体"/>
          <w:color w:val="000000"/>
          <w:sz w:val="24"/>
          <w:szCs w:val="24"/>
          <w:lang w:val="en-US" w:eastAsia="zh-CN"/>
        </w:rPr>
        <w:t xml:space="preserve">    </w:t>
      </w:r>
      <w:r>
        <w:rPr>
          <w:rFonts w:hint="eastAsia" w:ascii="宋体" w:hAnsi="宋体" w:eastAsia="宋体" w:cs="宋体"/>
          <w:color w:val="000000"/>
          <w:sz w:val="24"/>
          <w:szCs w:val="24"/>
        </w:rPr>
        <w:t>日起，</w:t>
      </w:r>
      <w:r>
        <w:rPr>
          <w:rFonts w:hint="eastAsia" w:cs="宋体"/>
          <w:color w:val="000000"/>
          <w:sz w:val="24"/>
          <w:szCs w:val="24"/>
          <w:lang w:val="en-US" w:eastAsia="zh-CN"/>
        </w:rPr>
        <w:t xml:space="preserve">   </w:t>
      </w:r>
      <w:r>
        <w:rPr>
          <w:rFonts w:hint="eastAsia" w:ascii="宋体" w:hAnsi="宋体" w:eastAsia="宋体" w:cs="宋体"/>
          <w:color w:val="000000"/>
          <w:sz w:val="24"/>
          <w:szCs w:val="24"/>
        </w:rPr>
        <w:t xml:space="preserve"> 年</w:t>
      </w:r>
      <w:r>
        <w:rPr>
          <w:rFonts w:hint="eastAsia" w:cs="宋体"/>
          <w:color w:val="000000"/>
          <w:sz w:val="24"/>
          <w:szCs w:val="24"/>
          <w:lang w:val="en-US" w:eastAsia="zh-CN"/>
        </w:rPr>
        <w:t xml:space="preserve">    </w:t>
      </w:r>
      <w:r>
        <w:rPr>
          <w:rFonts w:hint="eastAsia" w:ascii="宋体" w:hAnsi="宋体" w:eastAsia="宋体" w:cs="宋体"/>
          <w:color w:val="000000"/>
          <w:sz w:val="24"/>
          <w:szCs w:val="24"/>
        </w:rPr>
        <w:t xml:space="preserve"> 月</w:t>
      </w:r>
      <w:r>
        <w:rPr>
          <w:rFonts w:hint="eastAsia" w:cs="宋体"/>
          <w:color w:val="000000"/>
          <w:sz w:val="24"/>
          <w:szCs w:val="24"/>
          <w:lang w:val="en-US" w:eastAsia="zh-CN"/>
        </w:rPr>
        <w:t xml:space="preserve">    </w:t>
      </w:r>
      <w:r>
        <w:rPr>
          <w:rFonts w:hint="eastAsia" w:ascii="宋体" w:hAnsi="宋体" w:eastAsia="宋体" w:cs="宋体"/>
          <w:color w:val="000000"/>
          <w:sz w:val="24"/>
          <w:szCs w:val="24"/>
        </w:rPr>
        <w:t>日止。</w:t>
      </w:r>
    </w:p>
    <w:p w14:paraId="73CFB11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三、合同价款</w:t>
      </w:r>
    </w:p>
    <w:p w14:paraId="37A7DA3A">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合同总金额为人民币（大写）</w:t>
      </w:r>
      <w:r>
        <w:rPr>
          <w:rFonts w:hint="eastAsia"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（小写：</w:t>
      </w:r>
      <w:r>
        <w:rPr>
          <w:rFonts w:hint="eastAsia" w:cs="宋体"/>
          <w:color w:val="000000"/>
          <w:sz w:val="24"/>
          <w:szCs w:val="24"/>
          <w:u w:val="single"/>
          <w:lang w:val="en-US" w:eastAsia="zh-CN"/>
        </w:rPr>
        <w:t xml:space="preserve">           </w:t>
      </w:r>
      <w:r>
        <w:rPr>
          <w:rFonts w:hint="eastAsia" w:ascii="宋体" w:hAnsi="宋体" w:eastAsia="宋体" w:cs="宋体"/>
          <w:color w:val="000000"/>
          <w:sz w:val="24"/>
          <w:szCs w:val="24"/>
        </w:rPr>
        <w:t>元）。</w:t>
      </w:r>
    </w:p>
    <w:p w14:paraId="63C1229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四、合同价款的支付</w:t>
      </w:r>
    </w:p>
    <w:p w14:paraId="1E6CC2B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经双方协商一致，选择以下第</w:t>
      </w:r>
      <w:r>
        <w:rPr>
          <w:rFonts w:hint="eastAsia"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种付款方式：</w:t>
      </w:r>
    </w:p>
    <w:p w14:paraId="26D7D7D4">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2"/>
        <w:jc w:val="both"/>
      </w:pPr>
      <w:r>
        <w:rPr>
          <w:rFonts w:hint="eastAsia" w:ascii="宋体" w:hAnsi="宋体" w:eastAsia="宋体" w:cs="宋体"/>
          <w:b/>
          <w:bCs/>
          <w:color w:val="000000"/>
          <w:sz w:val="24"/>
          <w:szCs w:val="24"/>
        </w:rPr>
        <w:t>（一）付款方式（提交预付款保函的）</w:t>
      </w:r>
    </w:p>
    <w:p w14:paraId="7224FCC7">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宋体" w:hAnsi="宋体" w:eastAsia="宋体" w:cs="宋体"/>
          <w:b/>
          <w:bCs/>
          <w:color w:val="auto"/>
          <w:sz w:val="24"/>
          <w:szCs w:val="24"/>
          <w:highlight w:val="none"/>
        </w:rPr>
      </w:pPr>
      <w:r>
        <w:rPr>
          <w:rFonts w:hint="eastAsia" w:ascii="宋体" w:hAnsi="宋体" w:eastAsia="宋体" w:cs="宋体"/>
          <w:color w:val="000000"/>
          <w:sz w:val="24"/>
          <w:szCs w:val="24"/>
        </w:rPr>
        <w:t>合同价款的百分之五十(50%)即￥</w:t>
      </w:r>
      <w:r>
        <w:rPr>
          <w:rFonts w:hint="eastAsia"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，大写：人民币</w:t>
      </w:r>
      <w:r>
        <w:rPr>
          <w:rFonts w:hint="eastAsia" w:cs="宋体"/>
          <w:color w:val="000000"/>
          <w:sz w:val="24"/>
          <w:szCs w:val="24"/>
          <w:u w:val="single"/>
          <w:lang w:val="en-US" w:eastAsia="zh-CN"/>
        </w:rPr>
        <w:t xml:space="preserve">              </w:t>
      </w:r>
      <w:r>
        <w:rPr>
          <w:rFonts w:hint="eastAsia" w:ascii="宋体" w:hAnsi="宋体" w:eastAsia="宋体" w:cs="宋体"/>
          <w:color w:val="000000"/>
          <w:sz w:val="24"/>
          <w:szCs w:val="24"/>
        </w:rPr>
        <w:t>元整，在双方签订合同后15个工作日内，乙方向甲方出具等额预付款保函后，由甲方办理政府采购资金结算</w:t>
      </w:r>
      <w:r>
        <w:rPr>
          <w:rFonts w:hint="eastAsia" w:cs="宋体"/>
          <w:color w:val="000000"/>
          <w:sz w:val="24"/>
          <w:szCs w:val="24"/>
          <w:lang w:eastAsia="zh-CN"/>
        </w:rPr>
        <w:t>。</w:t>
      </w:r>
      <w:r>
        <w:rPr>
          <w:rFonts w:hint="eastAsia" w:ascii="宋体" w:hAnsi="宋体" w:eastAsia="宋体" w:cs="宋体"/>
          <w:color w:val="000000"/>
          <w:sz w:val="24"/>
          <w:szCs w:val="24"/>
        </w:rPr>
        <w:t>手续支付给乙方</w:t>
      </w:r>
      <w:r>
        <w:rPr>
          <w:rFonts w:hint="eastAsia" w:cs="宋体"/>
          <w:color w:val="000000"/>
          <w:sz w:val="24"/>
          <w:szCs w:val="24"/>
          <w:lang w:eastAsia="zh-CN"/>
        </w:rPr>
        <w:t>，</w:t>
      </w:r>
      <w:r>
        <w:rPr>
          <w:rFonts w:hint="eastAsia" w:cs="宋体"/>
          <w:b/>
          <w:bCs/>
          <w:color w:val="auto"/>
          <w:sz w:val="24"/>
          <w:szCs w:val="24"/>
          <w:highlight w:val="none"/>
          <w:lang w:val="en-US" w:eastAsia="zh-CN"/>
        </w:rPr>
        <w:t>结算审计后</w:t>
      </w:r>
      <w:r>
        <w:rPr>
          <w:rFonts w:hint="eastAsia" w:ascii="宋体" w:hAnsi="宋体" w:eastAsia="宋体" w:cs="宋体"/>
          <w:b/>
          <w:bCs/>
          <w:color w:val="auto"/>
          <w:sz w:val="24"/>
          <w:szCs w:val="24"/>
          <w:highlight w:val="none"/>
        </w:rPr>
        <w:t>按审定结果支付剩余尾款。</w:t>
      </w:r>
    </w:p>
    <w:p w14:paraId="33A56AF1">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乙方需提交的支付文件包括：</w:t>
      </w:r>
    </w:p>
    <w:p w14:paraId="09AD0987">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乙方出具的全额正式发票；</w:t>
      </w:r>
    </w:p>
    <w:p w14:paraId="694169A3">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2"/>
        <w:jc w:val="both"/>
      </w:pPr>
      <w:r>
        <w:rPr>
          <w:rFonts w:hint="eastAsia" w:ascii="宋体" w:hAnsi="宋体" w:eastAsia="宋体" w:cs="宋体"/>
          <w:b/>
          <w:bCs/>
          <w:color w:val="000000"/>
          <w:sz w:val="24"/>
          <w:szCs w:val="24"/>
        </w:rPr>
        <w:t>（二）付款方式（不提交预付款保函的）</w:t>
      </w:r>
    </w:p>
    <w:p w14:paraId="2CA8553A">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合同价款的百分之三十(30%)即￥</w:t>
      </w:r>
      <w:r>
        <w:rPr>
          <w:rFonts w:hint="eastAsia"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，大写：人民币</w:t>
      </w:r>
      <w:r>
        <w:rPr>
          <w:rFonts w:hint="eastAsia"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元整，在双方签订合同后15个工作日内，办理政府采购资金结算手续支付给乙方。</w:t>
      </w:r>
    </w:p>
    <w:p w14:paraId="3624C6F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宋体" w:hAnsi="宋体" w:eastAsia="宋体" w:cs="宋体"/>
          <w:b/>
          <w:bCs/>
          <w:color w:val="auto"/>
          <w:sz w:val="24"/>
          <w:szCs w:val="24"/>
          <w:highlight w:val="none"/>
        </w:rPr>
      </w:pPr>
      <w:r>
        <w:rPr>
          <w:rFonts w:hint="eastAsia" w:cs="宋体"/>
          <w:b/>
          <w:bCs/>
          <w:color w:val="auto"/>
          <w:sz w:val="24"/>
          <w:szCs w:val="24"/>
          <w:highlight w:val="none"/>
          <w:lang w:eastAsia="zh-CN"/>
        </w:rPr>
        <w:t>（</w:t>
      </w:r>
      <w:r>
        <w:rPr>
          <w:rFonts w:hint="eastAsia" w:cs="宋体"/>
          <w:b/>
          <w:bCs/>
          <w:color w:val="auto"/>
          <w:sz w:val="24"/>
          <w:szCs w:val="24"/>
          <w:highlight w:val="none"/>
          <w:lang w:val="en-US" w:eastAsia="zh-CN"/>
        </w:rPr>
        <w:t>采购包1、2</w:t>
      </w:r>
      <w:r>
        <w:rPr>
          <w:rFonts w:hint="eastAsia" w:cs="宋体"/>
          <w:b/>
          <w:bCs/>
          <w:color w:val="auto"/>
          <w:sz w:val="24"/>
          <w:szCs w:val="24"/>
          <w:highlight w:val="none"/>
          <w:lang w:eastAsia="zh-CN"/>
        </w:rPr>
        <w:t>）</w:t>
      </w:r>
      <w:r>
        <w:rPr>
          <w:rFonts w:hint="eastAsia" w:ascii="宋体" w:hAnsi="宋体" w:eastAsia="宋体" w:cs="宋体"/>
          <w:b/>
          <w:bCs/>
          <w:color w:val="auto"/>
          <w:sz w:val="24"/>
          <w:szCs w:val="24"/>
          <w:highlight w:val="none"/>
        </w:rPr>
        <w:t>完工验收后付款至合同价款的80%</w:t>
      </w:r>
      <w:r>
        <w:rPr>
          <w:rFonts w:hint="eastAsia" w:cs="宋体"/>
          <w:b/>
          <w:bCs/>
          <w:color w:val="auto"/>
          <w:sz w:val="24"/>
          <w:szCs w:val="24"/>
          <w:highlight w:val="none"/>
          <w:lang w:eastAsia="zh-CN"/>
        </w:rPr>
        <w:t>，</w:t>
      </w:r>
      <w:r>
        <w:rPr>
          <w:rFonts w:hint="eastAsia" w:cs="宋体"/>
          <w:b/>
          <w:bCs/>
          <w:color w:val="auto"/>
          <w:sz w:val="24"/>
          <w:szCs w:val="24"/>
          <w:highlight w:val="none"/>
          <w:lang w:val="en-US" w:eastAsia="zh-CN"/>
        </w:rPr>
        <w:t>结算审计后</w:t>
      </w:r>
      <w:r>
        <w:rPr>
          <w:rFonts w:hint="eastAsia" w:ascii="宋体" w:hAnsi="宋体" w:eastAsia="宋体" w:cs="宋体"/>
          <w:b/>
          <w:bCs/>
          <w:color w:val="auto"/>
          <w:sz w:val="24"/>
          <w:szCs w:val="24"/>
          <w:highlight w:val="none"/>
        </w:rPr>
        <w:t>按审定结果支付剩余尾款。</w:t>
      </w:r>
    </w:p>
    <w:p w14:paraId="068B3888">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乙方需提交的支付文件包括：</w:t>
      </w:r>
    </w:p>
    <w:p w14:paraId="31554728">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乙方出具的正式发票。</w:t>
      </w:r>
    </w:p>
    <w:p w14:paraId="3788D3D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上述费用甲方支付至卖方指定账户内。除甲方另行指定外，该指定账户信息为：</w:t>
      </w:r>
    </w:p>
    <w:p w14:paraId="60D9589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户名：</w:t>
      </w:r>
    </w:p>
    <w:p w14:paraId="53B2DB5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账号：</w:t>
      </w:r>
    </w:p>
    <w:p w14:paraId="15375AA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开户行：</w:t>
      </w:r>
    </w:p>
    <w:p w14:paraId="4423F00D">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五、人员配备和设备设施配备</w:t>
      </w:r>
    </w:p>
    <w:p w14:paraId="0A0E7CB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见乙方响应文件[项目编号：</w:t>
      </w:r>
      <w:r>
        <w:rPr>
          <w:rFonts w:hint="eastAsia" w:cs="宋体"/>
          <w:color w:val="000000"/>
          <w:sz w:val="24"/>
          <w:szCs w:val="24"/>
          <w:lang w:val="en-US" w:eastAsia="zh-CN"/>
        </w:rPr>
        <w:t xml:space="preserve">              </w:t>
      </w:r>
      <w:r>
        <w:rPr>
          <w:rFonts w:hint="eastAsia" w:ascii="宋体" w:hAnsi="宋体" w:eastAsia="宋体" w:cs="宋体"/>
          <w:color w:val="000000"/>
          <w:sz w:val="24"/>
          <w:szCs w:val="24"/>
        </w:rPr>
        <w:t xml:space="preserve"> ]。</w:t>
      </w:r>
    </w:p>
    <w:p w14:paraId="785121A2">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六、甲乙双方的权利和义务</w:t>
      </w:r>
    </w:p>
    <w:p w14:paraId="0A7ADFEF">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（一）甲方的权利和义务</w:t>
      </w:r>
    </w:p>
    <w:p w14:paraId="0A760BA2">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1.甲方对乙方有实施日常检查、考核、管理的权利。</w:t>
      </w:r>
    </w:p>
    <w:p w14:paraId="168C3F6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2.甲方可对乙方存在问题限期整改，整改费用由乙方承担。</w:t>
      </w:r>
    </w:p>
    <w:p w14:paraId="6B5E025C">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3.乙方如连续两次整改不合格，甲方有权终止合同。</w:t>
      </w:r>
    </w:p>
    <w:p w14:paraId="60E2DB4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4.甲方需确保乙方合同价款的按时到位。</w:t>
      </w:r>
    </w:p>
    <w:p w14:paraId="1A4FBF0F">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5.甲方检查人员必须公开、公平、公正检查考核。</w:t>
      </w:r>
    </w:p>
    <w:p w14:paraId="09D060AD">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（二）乙方的权利和义务</w:t>
      </w:r>
    </w:p>
    <w:p w14:paraId="0B7D6E0D">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1.乙方应自觉接受甲方的检查、考核、指导和监督。</w:t>
      </w:r>
    </w:p>
    <w:p w14:paraId="4F715EBE">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2.乙方必须按照合同约定配备相关人员，如发现相关人员不足，甲方有权单方终止合同。</w:t>
      </w:r>
    </w:p>
    <w:p w14:paraId="7E97293E">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3.合同期内，乙方所需要的作业、管理、机具停放等用房、用地由乙方自行解决。</w:t>
      </w:r>
    </w:p>
    <w:p w14:paraId="72B2A302">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4.乙方要加强对工作人员的安全教育，完善相关措施，确保安全无事故，成交项目管理期间内如出现责任事故，均由乙方负责，与甲方无关。</w:t>
      </w:r>
    </w:p>
    <w:p w14:paraId="38412017">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5.乙方需全面配合甲方在乙方管理范围内组织实施的科研试验等工作，并协助提供必要的人员和设备。</w:t>
      </w:r>
    </w:p>
    <w:p w14:paraId="0A7CB56D">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1441"/>
        </w:tabs>
        <w:spacing w:before="0" w:beforeAutospacing="0" w:after="0" w:afterAutospacing="0" w:line="360" w:lineRule="auto"/>
        <w:ind w:left="0" w:firstLine="480"/>
        <w:jc w:val="both"/>
      </w:pPr>
      <w:r>
        <w:rPr>
          <w:rFonts w:hint="eastAsia" w:ascii="宋体" w:hAnsi="宋体" w:eastAsia="宋体" w:cs="宋体"/>
          <w:color w:val="000000"/>
          <w:sz w:val="24"/>
          <w:szCs w:val="24"/>
        </w:rPr>
        <w:t>6、乙方在项目实施过程中，承担安全主体责任。</w:t>
      </w:r>
    </w:p>
    <w:p w14:paraId="446C246A">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1441"/>
        </w:tabs>
        <w:spacing w:before="0" w:beforeAutospacing="0" w:after="0" w:afterAutospacing="0" w:line="360" w:lineRule="auto"/>
        <w:ind w:left="0" w:firstLine="480"/>
        <w:jc w:val="both"/>
      </w:pPr>
      <w:r>
        <w:rPr>
          <w:rFonts w:hint="eastAsia" w:ascii="宋体" w:hAnsi="宋体" w:eastAsia="宋体" w:cs="宋体"/>
          <w:color w:val="000000"/>
          <w:sz w:val="24"/>
          <w:szCs w:val="24"/>
        </w:rPr>
        <w:t>7、乙方必须按照甲方要求服务，确保达到服务质量标准，按服务要求开展维护。</w:t>
      </w:r>
    </w:p>
    <w:p w14:paraId="5431E4D8">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1441"/>
        </w:tabs>
        <w:spacing w:before="0" w:beforeAutospacing="0" w:after="0" w:afterAutospacing="0" w:line="360" w:lineRule="auto"/>
        <w:ind w:left="0" w:firstLine="480"/>
        <w:jc w:val="both"/>
      </w:pPr>
      <w:r>
        <w:rPr>
          <w:rFonts w:hint="eastAsia" w:ascii="宋体" w:hAnsi="宋体" w:eastAsia="宋体" w:cs="宋体"/>
          <w:color w:val="000000"/>
          <w:sz w:val="24"/>
          <w:szCs w:val="24"/>
        </w:rPr>
        <w:t>8、因服务质量返工造成的经济损失完全由乙方负责。</w:t>
      </w:r>
    </w:p>
    <w:p w14:paraId="459E89A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1441"/>
        </w:tabs>
        <w:spacing w:before="0" w:beforeAutospacing="0" w:after="0" w:afterAutospacing="0" w:line="360" w:lineRule="auto"/>
        <w:ind w:left="0" w:firstLine="480"/>
        <w:jc w:val="both"/>
      </w:pPr>
      <w:r>
        <w:rPr>
          <w:rFonts w:hint="eastAsia" w:ascii="宋体" w:hAnsi="宋体" w:eastAsia="宋体" w:cs="宋体"/>
          <w:color w:val="000000"/>
          <w:sz w:val="24"/>
          <w:szCs w:val="24"/>
        </w:rPr>
        <w:t>9、按照服务标准要求，做好所有的内业资料收集整理。</w:t>
      </w:r>
    </w:p>
    <w:p w14:paraId="03CE0D74">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1441"/>
        </w:tabs>
        <w:spacing w:before="0" w:beforeAutospacing="0" w:after="0" w:afterAutospacing="0" w:line="360" w:lineRule="auto"/>
        <w:ind w:left="0" w:firstLine="480"/>
        <w:jc w:val="both"/>
        <w:rPr>
          <w:rFonts w:hint="eastAsia" w:ascii="宋体" w:hAnsi="宋体" w:eastAsia="宋体" w:cs="宋体"/>
          <w:color w:val="000000"/>
          <w:sz w:val="24"/>
          <w:szCs w:val="24"/>
        </w:rPr>
      </w:pPr>
      <w:r>
        <w:rPr>
          <w:rFonts w:hint="eastAsia" w:ascii="宋体" w:hAnsi="宋体" w:eastAsia="宋体" w:cs="宋体"/>
          <w:color w:val="000000"/>
          <w:sz w:val="24"/>
          <w:szCs w:val="24"/>
        </w:rPr>
        <w:t>10、乙方必须服从甲方管理，否则甲方有权责令乙方退出工地，解除合同，甲方损失由乙方负担。</w:t>
      </w:r>
    </w:p>
    <w:p w14:paraId="21D3451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1441"/>
        </w:tabs>
        <w:spacing w:before="0" w:beforeAutospacing="0" w:after="0" w:afterAutospacing="0" w:line="360" w:lineRule="auto"/>
        <w:ind w:left="0" w:firstLine="480"/>
        <w:jc w:val="both"/>
        <w:rPr>
          <w:rFonts w:hint="default" w:ascii="宋体" w:hAnsi="宋体" w:eastAsia="宋体" w:cs="宋体"/>
          <w:color w:val="000000"/>
          <w:sz w:val="24"/>
          <w:szCs w:val="24"/>
          <w:highlight w:val="red"/>
          <w:lang w:val="en-US" w:eastAsia="zh-CN"/>
        </w:rPr>
      </w:pPr>
      <w:r>
        <w:rPr>
          <w:rFonts w:hint="eastAsia" w:cs="宋体"/>
          <w:color w:val="000000"/>
          <w:sz w:val="24"/>
          <w:szCs w:val="24"/>
          <w:highlight w:val="none"/>
          <w:lang w:val="en-US" w:eastAsia="zh-CN"/>
        </w:rPr>
        <w:t>11、</w:t>
      </w:r>
      <w:r>
        <w:rPr>
          <w:rFonts w:hint="eastAsia" w:ascii="宋体" w:hAnsi="宋体"/>
          <w:color w:val="auto"/>
          <w:sz w:val="24"/>
          <w:szCs w:val="24"/>
          <w:highlight w:val="none"/>
          <w:lang w:val="en-US" w:eastAsia="zh-CN"/>
        </w:rPr>
        <w:t xml:space="preserve"> </w:t>
      </w:r>
      <w:r>
        <w:rPr>
          <w:rFonts w:hint="eastAsia" w:ascii="宋体" w:hAnsi="宋体"/>
          <w:color w:val="auto"/>
          <w:sz w:val="24"/>
          <w:szCs w:val="24"/>
          <w:lang w:val="en-US" w:eastAsia="zh-CN"/>
        </w:rPr>
        <w:t>乙方在项目实施前须为派驻</w:t>
      </w:r>
      <w:r>
        <w:rPr>
          <w:rFonts w:hint="eastAsia"/>
          <w:color w:val="auto"/>
          <w:sz w:val="24"/>
          <w:szCs w:val="24"/>
          <w:lang w:val="en-US" w:eastAsia="zh-CN"/>
        </w:rPr>
        <w:t>现场的施工</w:t>
      </w:r>
      <w:r>
        <w:rPr>
          <w:rFonts w:hint="eastAsia" w:ascii="宋体" w:hAnsi="宋体"/>
          <w:color w:val="auto"/>
          <w:sz w:val="24"/>
          <w:szCs w:val="24"/>
          <w:lang w:val="en-US" w:eastAsia="zh-CN"/>
        </w:rPr>
        <w:t>人员购买人身意外伤害保险。</w:t>
      </w:r>
    </w:p>
    <w:p w14:paraId="60052B5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七、违约与赔偿</w:t>
      </w:r>
    </w:p>
    <w:p w14:paraId="26EF826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1.如乙方提供的服务无法满足要求的，甲方有权中止合同,出现一般性管理责任事件,除由乙方继续改正完善外，甲方可视造成的损失程度扣除乙方合同价的5%～10%的违约赔偿金。</w:t>
      </w:r>
    </w:p>
    <w:p w14:paraId="58890F4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2.如乙方未按国家及行业现行的强制性技术标准规范等提供服务，甲方可按合同价的5%～10%扣除乙方的违约金。</w:t>
      </w:r>
    </w:p>
    <w:p w14:paraId="1D3FD48C">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3.未经甲方同意，乙方擅自更换本项目经理，甲方将按合同价的5%扣除乙方的违约金。未经甲方同意，乙方擅自更换本合同项目运行人员，每更换一个，甲方将扣除乙方的违约金壹万元。</w:t>
      </w:r>
    </w:p>
    <w:p w14:paraId="16C7951A">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4.如乙方将本合同项目转让，或未经甲方同意擅自将本合同项目任何部分</w:t>
      </w:r>
      <w:r>
        <w:rPr>
          <w:rFonts w:hint="eastAsia" w:cs="宋体"/>
          <w:color w:val="000000"/>
          <w:sz w:val="24"/>
          <w:szCs w:val="24"/>
          <w:lang w:eastAsia="zh-CN"/>
        </w:rPr>
        <w:t>采购包</w:t>
      </w:r>
      <w:r>
        <w:rPr>
          <w:rFonts w:hint="eastAsia" w:ascii="宋体" w:hAnsi="宋体" w:eastAsia="宋体" w:cs="宋体"/>
          <w:color w:val="000000"/>
          <w:sz w:val="24"/>
          <w:szCs w:val="24"/>
        </w:rPr>
        <w:t>出去，甲方有权终止合同，且不支付该</w:t>
      </w:r>
      <w:r>
        <w:rPr>
          <w:rFonts w:hint="eastAsia" w:cs="宋体"/>
          <w:color w:val="000000"/>
          <w:sz w:val="24"/>
          <w:szCs w:val="24"/>
          <w:lang w:eastAsia="zh-CN"/>
        </w:rPr>
        <w:t>采购包</w:t>
      </w:r>
      <w:r>
        <w:rPr>
          <w:rFonts w:hint="eastAsia" w:ascii="宋体" w:hAnsi="宋体" w:eastAsia="宋体" w:cs="宋体"/>
          <w:color w:val="000000"/>
          <w:sz w:val="24"/>
          <w:szCs w:val="24"/>
        </w:rPr>
        <w:t>工作量的费用，并按费用总额的5%～10%扣除乙方的违约金。</w:t>
      </w:r>
    </w:p>
    <w:p w14:paraId="1F10376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5.如产品涉及侵犯第三方知识产权(专利或设计)，一切责任由卖方承担。如因此给买方造成损失，一切损失由卖方全部赔偿。</w:t>
      </w:r>
    </w:p>
    <w:p w14:paraId="000ADF83">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八、审查</w:t>
      </w:r>
    </w:p>
    <w:p w14:paraId="2B35C35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本合同接受上级延伸审查及审计。</w:t>
      </w:r>
    </w:p>
    <w:p w14:paraId="3C7147C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九、其他</w:t>
      </w:r>
    </w:p>
    <w:p w14:paraId="34CBD497">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1.未尽事宜双方协商解决。</w:t>
      </w:r>
    </w:p>
    <w:p w14:paraId="4C2012A8">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2.本合同一式六份，具有同等法律效力，甲方四份，乙方二份。</w:t>
      </w:r>
    </w:p>
    <w:p w14:paraId="2D10436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 xml:space="preserve">甲方（签章）：____________________________________ </w:t>
      </w:r>
    </w:p>
    <w:p w14:paraId="550EBE50">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地址：___________________________________</w:t>
      </w:r>
    </w:p>
    <w:p w14:paraId="73393E1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邮编： ____________________________________</w:t>
      </w:r>
    </w:p>
    <w:p w14:paraId="72652570">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 xml:space="preserve">电话： ____________________________________ </w:t>
      </w:r>
    </w:p>
    <w:p w14:paraId="2F31E60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 xml:space="preserve">法定代表人或授权代表(签名)： ___________________________ </w:t>
      </w:r>
    </w:p>
    <w:p w14:paraId="47B8EF5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日期：___________________________ </w:t>
      </w:r>
    </w:p>
    <w:p w14:paraId="2C138EC2">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 xml:space="preserve">乙方（签章）： ____________________________________ </w:t>
      </w:r>
    </w:p>
    <w:p w14:paraId="6BDCCD5A">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 xml:space="preserve">地址： ____________________________________ </w:t>
      </w:r>
    </w:p>
    <w:p w14:paraId="4903579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 xml:space="preserve">邮编： ____________________________________ </w:t>
      </w:r>
    </w:p>
    <w:p w14:paraId="710032F1">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 xml:space="preserve">电话： ____________________________________ </w:t>
      </w:r>
    </w:p>
    <w:p w14:paraId="2F8731DA">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开户银行：________________________________</w:t>
      </w:r>
    </w:p>
    <w:p w14:paraId="3EAE737E">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银行帐号： ________________________________</w:t>
      </w:r>
    </w:p>
    <w:p w14:paraId="45D23F50">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法定代表人或授权代表(签名)：___________________________</w:t>
      </w:r>
    </w:p>
    <w:p w14:paraId="30265AD2">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center"/>
        <w:rPr>
          <w:rFonts w:hint="eastAsia" w:ascii="宋体" w:hAnsi="宋体" w:cs="宋体"/>
          <w:b/>
          <w:color w:val="auto"/>
          <w:sz w:val="36"/>
          <w:highlight w:val="none"/>
        </w:rPr>
      </w:pPr>
      <w:r>
        <w:rPr>
          <w:rFonts w:hint="eastAsia" w:ascii="宋体" w:hAnsi="宋体" w:eastAsia="宋体" w:cs="宋体"/>
          <w:color w:val="000000"/>
          <w:sz w:val="24"/>
          <w:szCs w:val="24"/>
        </w:rPr>
        <w:t>日期：___________________________</w:t>
      </w:r>
      <w:r>
        <w:rPr>
          <w:rFonts w:hint="eastAsia" w:ascii="宋体" w:hAnsi="宋体" w:cs="宋体"/>
          <w:color w:val="auto"/>
          <w:sz w:val="24"/>
          <w:szCs w:val="24"/>
          <w:highlight w:val="none"/>
        </w:rPr>
        <w:br w:type="page" w:clear="all"/>
      </w:r>
      <w:bookmarkStart w:id="6" w:name="第五章 工程量清单"/>
      <w:bookmarkEnd w:id="6"/>
      <w:r>
        <w:rPr>
          <w:rFonts w:hint="eastAsia" w:cs="宋体"/>
          <w:b/>
          <w:bCs/>
          <w:color w:val="auto"/>
          <w:sz w:val="36"/>
          <w:highlight w:val="none"/>
          <w:lang w:val="en-US" w:eastAsia="zh-CN"/>
        </w:rPr>
        <w:t>8</w:t>
      </w:r>
      <w:r>
        <w:rPr>
          <w:rFonts w:hint="eastAsia" w:ascii="宋体" w:hAnsi="宋体" w:eastAsia="宋体" w:cs="宋体"/>
          <w:b/>
          <w:bCs/>
          <w:color w:val="auto"/>
          <w:sz w:val="36"/>
          <w:highlight w:val="none"/>
        </w:rPr>
        <w:t>、承诺书</w:t>
      </w:r>
    </w:p>
    <w:p w14:paraId="08DF16C6">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w:t>
      </w:r>
    </w:p>
    <w:p w14:paraId="70FC6F55">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根据贵方《磋商文件》（项目编号：</w:t>
      </w:r>
      <w:r>
        <w:rPr>
          <w:rFonts w:hint="eastAsia" w:ascii="宋体" w:hAnsi="宋体" w:cs="宋体"/>
          <w:color w:val="auto"/>
          <w:sz w:val="24"/>
          <w:highlight w:val="none"/>
          <w:lang w:eastAsia="zh-CN"/>
        </w:rPr>
        <w:t>JSZC-320300-ZQGL-C2026-0007</w:t>
      </w:r>
      <w:r>
        <w:rPr>
          <w:rFonts w:hint="eastAsia" w:ascii="宋体" w:hAnsi="宋体" w:cs="宋体"/>
          <w:color w:val="auto"/>
          <w:sz w:val="24"/>
          <w:highlight w:val="none"/>
        </w:rPr>
        <w:t>）要求，本供应商正式提交以下首次响应文件。</w:t>
      </w:r>
    </w:p>
    <w:p w14:paraId="3AC972F4">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 xml:space="preserve">（1）承诺书； </w:t>
      </w:r>
    </w:p>
    <w:p w14:paraId="5A3A82F4">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 xml:space="preserve">（2）磋商报价表； </w:t>
      </w:r>
    </w:p>
    <w:p w14:paraId="1F065BA4">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（3）偏离表；</w:t>
      </w:r>
    </w:p>
    <w:p w14:paraId="7668725F">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（4）磋商文件要求提供的其他响应文件。</w:t>
      </w:r>
    </w:p>
    <w:p w14:paraId="4FC4D205">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我单位符合《中华人民共和国政府采购法》第二十二条的规定，符合本项目供应商资格要求。</w:t>
      </w:r>
    </w:p>
    <w:p w14:paraId="41A438AF">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我单位按照磋商文件的要求编制响应文件，并对其提交的响应文件的真实性、合法性承担法律责任。</w:t>
      </w:r>
    </w:p>
    <w:p w14:paraId="50C0A3FD">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 xml:space="preserve">供应商兹宣布同意如下： </w:t>
      </w:r>
    </w:p>
    <w:p w14:paraId="4B9C2CD5">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一、完全承担根据《磋商文件》规定完成合同的责任和义务（如有偏离，将全部填写在偏离表中）。</w:t>
      </w:r>
    </w:p>
    <w:p w14:paraId="224AFDE1">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二、保证所提供的响应文件及所有材料的真实、合法、有效，并对其负责。</w:t>
      </w:r>
    </w:p>
    <w:p w14:paraId="6947DE92">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三、已详细审核竞争性磋商文件（含竞争性磋商文件的澄清或者修改），本供应商完全理解并同意放弃对这方面不明及误解的权利。</w:t>
      </w:r>
    </w:p>
    <w:p w14:paraId="1E3EF860">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四、所供货物保证符合国家有关产品质量、性能和安全标准，无权利瑕疵。</w:t>
      </w:r>
    </w:p>
    <w:p w14:paraId="584D5F16">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五、报价有效期为</w:t>
      </w:r>
      <w:r>
        <w:rPr>
          <w:rFonts w:hint="eastAsia" w:ascii="宋体" w:hAnsi="宋体" w:cs="宋体"/>
          <w:color w:val="auto"/>
          <w:sz w:val="24"/>
          <w:highlight w:val="none"/>
          <w:lang w:val="en-US" w:eastAsia="zh-CN"/>
        </w:rPr>
        <w:t>60</w:t>
      </w:r>
      <w:r>
        <w:rPr>
          <w:rFonts w:hint="eastAsia" w:ascii="宋体" w:hAnsi="宋体" w:cs="宋体"/>
          <w:color w:val="auto"/>
          <w:sz w:val="24"/>
          <w:highlight w:val="none"/>
        </w:rPr>
        <w:t>个工作日。</w:t>
      </w:r>
    </w:p>
    <w:p w14:paraId="02B1F64A">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六、同意向贵方提供贵方可能要求的与本次磋商采购有关的任何证据或资料。</w:t>
      </w:r>
    </w:p>
    <w:p w14:paraId="2FC395F1">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七、完全理解贵方不一定要接受最低的报价或收到的任何报价。</w:t>
      </w:r>
    </w:p>
    <w:p w14:paraId="50F01ECA">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八、采购人或采购代理机构有权将我单位本项目的《磋商报价表》和《分项价格表》予以公示，公示的方式由</w:t>
      </w:r>
      <w:r>
        <w:rPr>
          <w:rFonts w:hint="eastAsia" w:ascii="宋体" w:hAnsi="宋体" w:cs="宋体"/>
          <w:color w:val="auto"/>
          <w:sz w:val="24"/>
          <w:highlight w:val="none"/>
          <w:lang w:eastAsia="zh-CN"/>
        </w:rPr>
        <w:t>江苏众勤项目管理咨询有限公司</w:t>
      </w:r>
      <w:r>
        <w:rPr>
          <w:rFonts w:hint="eastAsia" w:ascii="宋体" w:hAnsi="宋体" w:cs="宋体"/>
          <w:color w:val="auto"/>
          <w:sz w:val="24"/>
          <w:highlight w:val="none"/>
        </w:rPr>
        <w:t>确定。</w:t>
      </w:r>
    </w:p>
    <w:p w14:paraId="78F7D848">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九、采购人或采购代理机构有权对供应商的响应文件的真实性进行核实，如供应商不能在采购人规定的时间内向采购人提供有效的证明文件，将被采购人认定为具有《中华人民共和国政府采购法》第七十七条所规定的“提供虚假材料谋取中标、成交的”情形，并承担相应的法律责任。</w:t>
      </w:r>
    </w:p>
    <w:p w14:paraId="56752DA0">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供应商（电子签章）：</w:t>
      </w:r>
    </w:p>
    <w:p w14:paraId="732124E5">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 xml:space="preserve">法定代表人（负责人)或授权代表（签字或盖章）：  </w:t>
      </w:r>
    </w:p>
    <w:p w14:paraId="4B07A62A">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联系电话：</w:t>
      </w:r>
    </w:p>
    <w:p w14:paraId="1E3833B5">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移动电话：</w:t>
      </w:r>
    </w:p>
    <w:p w14:paraId="755F33B9">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日期：</w:t>
      </w:r>
    </w:p>
    <w:p w14:paraId="285F4536">
      <w:pPr>
        <w:pStyle w:val="72"/>
        <w:keepNext w:val="0"/>
        <w:keepLines w:val="0"/>
        <w:pageBreakBefore w:val="0"/>
        <w:widowControl w:val="0"/>
        <w:spacing w:before="181" w:after="181" w:line="360" w:lineRule="auto"/>
        <w:ind w:left="0" w:right="0" w:firstLine="0"/>
        <w:jc w:val="center"/>
        <w:rPr>
          <w:rFonts w:hint="eastAsia" w:ascii="宋体" w:hAnsi="宋体" w:cs="宋体"/>
          <w:b/>
          <w:color w:val="auto"/>
          <w:sz w:val="36"/>
          <w:highlight w:val="none"/>
        </w:rPr>
      </w:pPr>
      <w:r>
        <w:rPr>
          <w:rFonts w:hint="eastAsia" w:ascii="宋体" w:hAnsi="宋体" w:cs="宋体"/>
          <w:b/>
          <w:bCs/>
          <w:color w:val="auto"/>
          <w:sz w:val="28"/>
          <w:highlight w:val="none"/>
        </w:rPr>
        <w:br w:type="page" w:clear="all"/>
      </w:r>
      <w:r>
        <w:rPr>
          <w:rFonts w:hint="eastAsia" w:ascii="宋体" w:hAnsi="宋体" w:eastAsia="宋体" w:cs="宋体"/>
          <w:b/>
          <w:bCs/>
          <w:color w:val="auto"/>
          <w:sz w:val="36"/>
          <w:highlight w:val="none"/>
          <w:lang w:val="en-US" w:eastAsia="zh-CN"/>
        </w:rPr>
        <w:t>9</w:t>
      </w:r>
      <w:r>
        <w:rPr>
          <w:rFonts w:hint="eastAsia" w:ascii="宋体" w:hAnsi="宋体" w:eastAsia="宋体" w:cs="宋体"/>
          <w:b/>
          <w:bCs/>
          <w:color w:val="auto"/>
          <w:sz w:val="36"/>
          <w:highlight w:val="none"/>
        </w:rPr>
        <w:t>、授权委托书</w:t>
      </w:r>
    </w:p>
    <w:p w14:paraId="7229EC87">
      <w:pPr>
        <w:spacing w:line="500" w:lineRule="exact"/>
        <w:rPr>
          <w:rFonts w:hint="eastAsia" w:ascii="宋体" w:hAnsi="宋体" w:cs="宋体"/>
          <w:color w:val="auto"/>
          <w:sz w:val="24"/>
          <w:highlight w:val="none"/>
        </w:rPr>
      </w:pPr>
      <w:r>
        <w:rPr>
          <w:rFonts w:hint="eastAsia" w:ascii="宋体" w:hAnsi="宋体" w:cs="宋体"/>
          <w:color w:val="auto"/>
          <w:sz w:val="24"/>
          <w:highlight w:val="none"/>
        </w:rPr>
        <w:t>委托人（全称）：</w:t>
      </w:r>
    </w:p>
    <w:p w14:paraId="4803BB67">
      <w:pPr>
        <w:spacing w:line="500" w:lineRule="exact"/>
        <w:rPr>
          <w:rFonts w:hint="eastAsia" w:ascii="宋体" w:hAnsi="宋体" w:cs="宋体"/>
          <w:color w:val="auto"/>
          <w:sz w:val="24"/>
          <w:highlight w:val="none"/>
        </w:rPr>
      </w:pPr>
      <w:r>
        <w:rPr>
          <w:rFonts w:hint="eastAsia" w:ascii="宋体" w:hAnsi="宋体" w:cs="宋体"/>
          <w:color w:val="auto"/>
          <w:sz w:val="24"/>
          <w:highlight w:val="none"/>
        </w:rPr>
        <w:t>地  址：</w:t>
      </w:r>
    </w:p>
    <w:p w14:paraId="769DB93E">
      <w:pPr>
        <w:spacing w:line="500" w:lineRule="exact"/>
        <w:rPr>
          <w:rFonts w:hint="eastAsia" w:ascii="宋体" w:hAnsi="宋体" w:cs="宋体"/>
          <w:color w:val="auto"/>
          <w:sz w:val="24"/>
          <w:highlight w:val="none"/>
        </w:rPr>
      </w:pPr>
      <w:r>
        <w:rPr>
          <w:rFonts w:hint="eastAsia" w:ascii="宋体" w:hAnsi="宋体" w:cs="宋体"/>
          <w:color w:val="auto"/>
          <w:sz w:val="24"/>
          <w:highlight w:val="none"/>
        </w:rPr>
        <w:t xml:space="preserve">法定代表人（负责人）：     </w:t>
      </w:r>
      <w:r>
        <w:rPr>
          <w:rFonts w:hint="eastAsia" w:ascii="宋体" w:hAnsi="宋体" w:cs="宋体"/>
          <w:color w:val="auto"/>
          <w:sz w:val="24"/>
          <w:highlight w:val="none"/>
          <w:lang w:val="en-US" w:eastAsia="zh-CN"/>
        </w:rPr>
        <w:t xml:space="preserve">   </w:t>
      </w:r>
      <w:r>
        <w:rPr>
          <w:rFonts w:hint="eastAsia" w:ascii="宋体" w:hAnsi="宋体" w:cs="宋体"/>
          <w:bCs/>
          <w:color w:val="auto"/>
          <w:sz w:val="24"/>
          <w:highlight w:val="none"/>
        </w:rPr>
        <w:t>联系方式</w:t>
      </w:r>
      <w:r>
        <w:rPr>
          <w:rFonts w:hint="eastAsia" w:ascii="宋体" w:hAnsi="宋体" w:cs="宋体"/>
          <w:bCs/>
          <w:color w:val="auto"/>
          <w:sz w:val="24"/>
          <w:highlight w:val="none"/>
          <w:lang w:eastAsia="zh-CN"/>
        </w:rPr>
        <w:t>（</w:t>
      </w:r>
      <w:r>
        <w:rPr>
          <w:rFonts w:hint="eastAsia" w:ascii="宋体" w:hAnsi="宋体" w:cs="宋体"/>
          <w:bCs/>
          <w:color w:val="auto"/>
          <w:sz w:val="24"/>
          <w:highlight w:val="none"/>
          <w:lang w:val="en-US" w:eastAsia="zh-CN"/>
        </w:rPr>
        <w:t>手机号</w:t>
      </w:r>
      <w:r>
        <w:rPr>
          <w:rFonts w:hint="eastAsia" w:ascii="宋体" w:hAnsi="宋体" w:cs="宋体"/>
          <w:bCs/>
          <w:color w:val="auto"/>
          <w:sz w:val="24"/>
          <w:highlight w:val="none"/>
          <w:lang w:eastAsia="zh-CN"/>
        </w:rPr>
        <w:t>）</w:t>
      </w:r>
      <w:r>
        <w:rPr>
          <w:rFonts w:hint="eastAsia" w:ascii="宋体" w:hAnsi="宋体" w:cs="宋体"/>
          <w:bCs/>
          <w:color w:val="auto"/>
          <w:sz w:val="24"/>
          <w:highlight w:val="none"/>
        </w:rPr>
        <w:t>：</w:t>
      </w:r>
      <w:r>
        <w:rPr>
          <w:rFonts w:hint="eastAsia" w:ascii="宋体" w:hAnsi="宋体" w:cs="宋体"/>
          <w:color w:val="auto"/>
          <w:sz w:val="24"/>
          <w:highlight w:val="none"/>
        </w:rPr>
        <w:t xml:space="preserve">          </w:t>
      </w:r>
    </w:p>
    <w:p w14:paraId="0D4AE887">
      <w:pPr>
        <w:spacing w:line="500" w:lineRule="exact"/>
        <w:rPr>
          <w:rFonts w:hint="eastAsia" w:ascii="宋体" w:hAnsi="宋体" w:cs="宋体"/>
          <w:color w:val="auto"/>
          <w:sz w:val="24"/>
          <w:highlight w:val="none"/>
        </w:rPr>
      </w:pPr>
      <w:r>
        <w:rPr>
          <w:rFonts w:hint="eastAsia" w:ascii="宋体" w:hAnsi="宋体" w:cs="宋体"/>
          <w:color w:val="auto"/>
          <w:sz w:val="24"/>
          <w:highlight w:val="none"/>
        </w:rPr>
        <w:t>统一社会信用代码：</w:t>
      </w:r>
    </w:p>
    <w:p w14:paraId="38F958C4">
      <w:pPr>
        <w:spacing w:line="500" w:lineRule="exact"/>
        <w:rPr>
          <w:rFonts w:hint="eastAsia" w:ascii="宋体" w:hAnsi="宋体" w:cs="宋体"/>
          <w:color w:val="auto"/>
          <w:sz w:val="24"/>
          <w:highlight w:val="none"/>
        </w:rPr>
      </w:pPr>
    </w:p>
    <w:p w14:paraId="253C2CA0">
      <w:pPr>
        <w:spacing w:line="500" w:lineRule="exact"/>
        <w:rPr>
          <w:rFonts w:hint="eastAsia" w:ascii="宋体" w:hAnsi="宋体" w:cs="宋体"/>
          <w:color w:val="auto"/>
          <w:sz w:val="24"/>
          <w:highlight w:val="none"/>
        </w:rPr>
      </w:pPr>
      <w:r>
        <w:rPr>
          <w:rFonts w:hint="eastAsia" w:ascii="宋体" w:hAnsi="宋体" w:cs="宋体"/>
          <w:color w:val="auto"/>
          <w:sz w:val="24"/>
          <w:highlight w:val="none"/>
        </w:rPr>
        <w:t xml:space="preserve">受托人：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先生（女士）</w:t>
      </w:r>
    </w:p>
    <w:p w14:paraId="0061F568">
      <w:pPr>
        <w:spacing w:line="500" w:lineRule="exact"/>
        <w:rPr>
          <w:rFonts w:hint="eastAsia" w:ascii="宋体" w:hAnsi="宋体" w:cs="宋体"/>
          <w:color w:val="auto"/>
          <w:sz w:val="24"/>
          <w:highlight w:val="none"/>
        </w:rPr>
      </w:pPr>
      <w:r>
        <w:rPr>
          <w:rFonts w:hint="eastAsia" w:ascii="宋体" w:hAnsi="宋体" w:cs="宋体"/>
          <w:color w:val="auto"/>
          <w:sz w:val="24"/>
          <w:highlight w:val="none"/>
        </w:rPr>
        <w:t>身份证号：</w:t>
      </w:r>
      <w:r>
        <w:rPr>
          <w:rFonts w:hint="eastAsia" w:ascii="宋体" w:hAnsi="宋体" w:cs="宋体"/>
          <w:color w:val="auto"/>
          <w:sz w:val="24"/>
          <w:highlight w:val="none"/>
          <w:lang w:val="en-US" w:eastAsia="zh-CN"/>
        </w:rPr>
        <w:t xml:space="preserve">                 </w:t>
      </w:r>
      <w:r>
        <w:rPr>
          <w:rFonts w:hint="eastAsia" w:ascii="宋体" w:hAnsi="宋体" w:cs="宋体"/>
          <w:bCs/>
          <w:color w:val="auto"/>
          <w:sz w:val="24"/>
          <w:highlight w:val="none"/>
        </w:rPr>
        <w:t>联系方式</w:t>
      </w:r>
      <w:r>
        <w:rPr>
          <w:rFonts w:hint="eastAsia" w:ascii="宋体" w:hAnsi="宋体" w:cs="宋体"/>
          <w:bCs/>
          <w:color w:val="auto"/>
          <w:sz w:val="24"/>
          <w:highlight w:val="none"/>
          <w:lang w:eastAsia="zh-CN"/>
        </w:rPr>
        <w:t>（</w:t>
      </w:r>
      <w:r>
        <w:rPr>
          <w:rFonts w:hint="eastAsia" w:ascii="宋体" w:hAnsi="宋体" w:cs="宋体"/>
          <w:bCs/>
          <w:color w:val="auto"/>
          <w:sz w:val="24"/>
          <w:highlight w:val="none"/>
          <w:lang w:val="en-US" w:eastAsia="zh-CN"/>
        </w:rPr>
        <w:t>手机号</w:t>
      </w:r>
      <w:r>
        <w:rPr>
          <w:rFonts w:hint="eastAsia" w:ascii="宋体" w:hAnsi="宋体" w:cs="宋体"/>
          <w:bCs/>
          <w:color w:val="auto"/>
          <w:sz w:val="24"/>
          <w:highlight w:val="none"/>
          <w:lang w:eastAsia="zh-CN"/>
        </w:rPr>
        <w:t>）</w:t>
      </w:r>
      <w:r>
        <w:rPr>
          <w:rFonts w:hint="eastAsia" w:ascii="宋体" w:hAnsi="宋体" w:cs="宋体"/>
          <w:bCs/>
          <w:color w:val="auto"/>
          <w:sz w:val="24"/>
          <w:highlight w:val="none"/>
        </w:rPr>
        <w:t>：</w:t>
      </w:r>
    </w:p>
    <w:p w14:paraId="5F0AC902">
      <w:pPr>
        <w:spacing w:line="0" w:lineRule="atLeast"/>
        <w:jc w:val="center"/>
        <w:rPr>
          <w:rFonts w:hint="eastAsia" w:ascii="宋体" w:hAnsi="宋体" w:cs="宋体"/>
          <w:color w:val="auto"/>
          <w:sz w:val="24"/>
          <w:highlight w:val="none"/>
        </w:rPr>
      </w:pPr>
    </w:p>
    <w:p w14:paraId="126EA4CF">
      <w:pPr>
        <w:spacing w:line="500" w:lineRule="exact"/>
        <w:rPr>
          <w:rFonts w:hint="eastAsia" w:ascii="宋体" w:hAnsi="宋体" w:cs="宋体"/>
          <w:color w:val="auto"/>
          <w:sz w:val="24"/>
          <w:highlight w:val="none"/>
        </w:rPr>
      </w:pPr>
    </w:p>
    <w:p w14:paraId="3F2E6B47">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兹委托（            ）全权代表我企业（公司）参与</w:t>
      </w:r>
      <w:r>
        <w:rPr>
          <w:rFonts w:hint="eastAsia" w:ascii="宋体" w:hAnsi="宋体" w:cs="宋体"/>
          <w:color w:val="auto"/>
          <w:sz w:val="24"/>
          <w:highlight w:val="none"/>
          <w:u w:val="single"/>
          <w:lang w:eastAsia="zh-CN"/>
        </w:rPr>
        <w:tab/>
      </w:r>
      <w:r>
        <w:rPr>
          <w:rFonts w:hint="eastAsia" w:ascii="宋体" w:hAnsi="宋体" w:cs="宋体"/>
          <w:color w:val="auto"/>
          <w:sz w:val="24"/>
          <w:highlight w:val="none"/>
          <w:u w:val="single"/>
          <w:lang w:eastAsia="zh-CN"/>
        </w:rPr>
        <w:t>徐州市水利工程运行管理中心2026 年度省级水利工程维修项目</w:t>
      </w:r>
      <w:r>
        <w:rPr>
          <w:rFonts w:hint="eastAsia" w:ascii="宋体" w:hAnsi="宋体" w:cs="宋体"/>
          <w:color w:val="auto"/>
          <w:sz w:val="24"/>
          <w:highlight w:val="none"/>
        </w:rPr>
        <w:t>[项目编号：</w:t>
      </w:r>
      <w:r>
        <w:rPr>
          <w:rFonts w:hint="eastAsia" w:ascii="宋体" w:hAnsi="宋体" w:cs="宋体"/>
          <w:color w:val="auto"/>
          <w:sz w:val="24"/>
          <w:highlight w:val="none"/>
          <w:u w:val="single"/>
          <w:lang w:eastAsia="zh-CN"/>
        </w:rPr>
        <w:t>JSZC-320300-ZQGL-C2026-0007</w:t>
      </w:r>
      <w:r>
        <w:rPr>
          <w:rFonts w:hint="eastAsia" w:ascii="宋体" w:hAnsi="宋体" w:cs="宋体"/>
          <w:color w:val="auto"/>
          <w:sz w:val="24"/>
          <w:highlight w:val="none"/>
        </w:rPr>
        <w:t>]的磋商活动及签订合同。（         ）以我企业（公司）名义所为的行为及签署的文件，我企业（公司）均予以认可。有关法律责任均由我企业（公司）承担。（         ）无转委托权。委托期限自    年  月   日起至    年  月    日止。</w:t>
      </w:r>
    </w:p>
    <w:p w14:paraId="3DC07947">
      <w:pPr>
        <w:spacing w:line="500" w:lineRule="exact"/>
        <w:rPr>
          <w:rFonts w:hint="eastAsia" w:ascii="宋体" w:hAnsi="宋体" w:cs="宋体"/>
          <w:color w:val="auto"/>
          <w:sz w:val="24"/>
          <w:highlight w:val="none"/>
        </w:rPr>
      </w:pPr>
    </w:p>
    <w:p w14:paraId="21CC367D">
      <w:pPr>
        <w:spacing w:line="500" w:lineRule="exact"/>
        <w:rPr>
          <w:rFonts w:hint="eastAsia" w:ascii="宋体" w:hAnsi="宋体" w:cs="宋体"/>
          <w:color w:val="auto"/>
          <w:sz w:val="24"/>
          <w:highlight w:val="none"/>
        </w:rPr>
      </w:pPr>
      <w:r>
        <w:rPr>
          <w:rFonts w:hint="eastAsia" w:ascii="宋体" w:hAnsi="宋体" w:cs="宋体"/>
          <w:color w:val="auto"/>
          <w:sz w:val="24"/>
          <w:highlight w:val="none"/>
        </w:rPr>
        <w:t>委托人（电子签章）：</w:t>
      </w:r>
    </w:p>
    <w:p w14:paraId="56D366AE">
      <w:pPr>
        <w:spacing w:line="500" w:lineRule="exact"/>
        <w:rPr>
          <w:rFonts w:hint="eastAsia" w:ascii="宋体" w:hAnsi="宋体" w:cs="宋体"/>
          <w:color w:val="auto"/>
          <w:sz w:val="24"/>
          <w:highlight w:val="none"/>
        </w:rPr>
      </w:pPr>
    </w:p>
    <w:p w14:paraId="5BB39B24">
      <w:pPr>
        <w:spacing w:line="500" w:lineRule="exact"/>
        <w:rPr>
          <w:rFonts w:hint="eastAsia" w:ascii="宋体" w:hAnsi="宋体" w:cs="宋体"/>
          <w:color w:val="auto"/>
          <w:sz w:val="24"/>
          <w:highlight w:val="none"/>
        </w:rPr>
      </w:pPr>
      <w:r>
        <w:rPr>
          <w:rFonts w:hint="eastAsia" w:ascii="宋体" w:hAnsi="宋体" w:cs="宋体"/>
          <w:color w:val="auto"/>
          <w:sz w:val="24"/>
          <w:highlight w:val="none"/>
        </w:rPr>
        <w:t>法定代表人（负责人）（签字或盖章）：</w:t>
      </w:r>
    </w:p>
    <w:p w14:paraId="5BFB9164">
      <w:pPr>
        <w:spacing w:line="500" w:lineRule="exact"/>
        <w:rPr>
          <w:rFonts w:hint="eastAsia" w:ascii="宋体" w:hAnsi="宋体" w:cs="宋体"/>
          <w:color w:val="auto"/>
          <w:sz w:val="24"/>
          <w:highlight w:val="none"/>
        </w:rPr>
      </w:pPr>
      <w:r>
        <w:rPr>
          <w:rFonts w:hint="eastAsia" w:ascii="宋体" w:hAnsi="宋体" w:cs="宋体"/>
          <w:color w:val="auto"/>
          <w:sz w:val="24"/>
          <w:highlight w:val="none"/>
        </w:rPr>
        <w:t>受托人（签字或盖章）：</w:t>
      </w:r>
    </w:p>
    <w:p w14:paraId="7D972085">
      <w:pPr>
        <w:spacing w:line="500" w:lineRule="exact"/>
        <w:ind w:firstLine="3561"/>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p w14:paraId="66D0E236">
      <w:pPr>
        <w:jc w:val="center"/>
        <w:rPr>
          <w:rFonts w:hint="eastAsia" w:ascii="宋体" w:hAnsi="宋体" w:cs="宋体"/>
          <w:color w:val="auto"/>
          <w:sz w:val="24"/>
          <w:highlight w:val="none"/>
        </w:rPr>
      </w:pPr>
    </w:p>
    <w:p w14:paraId="0528CF19">
      <w:pPr>
        <w:jc w:val="center"/>
        <w:rPr>
          <w:rFonts w:hint="eastAsia" w:ascii="宋体" w:hAnsi="宋体" w:cs="宋体"/>
          <w:color w:val="auto"/>
          <w:sz w:val="24"/>
          <w:highlight w:val="none"/>
        </w:rPr>
      </w:pPr>
    </w:p>
    <w:p w14:paraId="6957F389">
      <w:pPr>
        <w:jc w:val="center"/>
        <w:rPr>
          <w:rFonts w:hint="eastAsia" w:ascii="宋体" w:hAnsi="宋体" w:cs="宋体"/>
          <w:color w:val="auto"/>
          <w:sz w:val="24"/>
          <w:highlight w:val="none"/>
        </w:rPr>
      </w:pPr>
    </w:p>
    <w:p w14:paraId="735F58AB">
      <w:pPr>
        <w:jc w:val="center"/>
        <w:rPr>
          <w:rFonts w:hint="eastAsia" w:ascii="宋体" w:hAnsi="宋体" w:cs="宋体"/>
          <w:color w:val="auto"/>
          <w:sz w:val="24"/>
          <w:highlight w:val="none"/>
        </w:rPr>
      </w:pPr>
    </w:p>
    <w:p w14:paraId="57C390EB">
      <w:pPr>
        <w:jc w:val="center"/>
        <w:rPr>
          <w:rFonts w:hint="eastAsia" w:ascii="宋体" w:hAnsi="宋体" w:cs="宋体"/>
          <w:color w:val="auto"/>
          <w:sz w:val="24"/>
          <w:highlight w:val="none"/>
        </w:rPr>
      </w:pPr>
    </w:p>
    <w:p w14:paraId="02FEFD1C">
      <w:pPr>
        <w:jc w:val="center"/>
        <w:rPr>
          <w:rFonts w:hint="eastAsia" w:ascii="宋体" w:hAnsi="宋体" w:cs="宋体"/>
          <w:color w:val="auto"/>
          <w:sz w:val="24"/>
          <w:highlight w:val="none"/>
        </w:rPr>
      </w:pPr>
    </w:p>
    <w:p w14:paraId="1A8DD1B9">
      <w:pPr>
        <w:jc w:val="center"/>
        <w:rPr>
          <w:rFonts w:hint="eastAsia" w:ascii="宋体" w:hAnsi="宋体" w:cs="宋体"/>
          <w:color w:val="auto"/>
          <w:sz w:val="24"/>
          <w:highlight w:val="none"/>
        </w:rPr>
      </w:pPr>
      <w:r>
        <w:rPr>
          <w:rFonts w:hint="eastAsia" w:ascii="宋体" w:hAnsi="宋体" w:cs="宋体"/>
          <w:color w:val="auto"/>
          <w:sz w:val="24"/>
          <w:highlight w:val="none"/>
        </w:rPr>
        <w:t>（受托人身份证复印件附后)</w:t>
      </w:r>
    </w:p>
    <w:p w14:paraId="2B5CFA4F">
      <w:pPr>
        <w:pStyle w:val="72"/>
        <w:keepNext w:val="0"/>
        <w:keepLines w:val="0"/>
        <w:pageBreakBefore w:val="0"/>
        <w:widowControl w:val="0"/>
        <w:spacing w:before="181" w:after="181" w:line="360" w:lineRule="auto"/>
        <w:ind w:left="0" w:right="0" w:firstLine="0"/>
        <w:jc w:val="center"/>
        <w:rPr>
          <w:rFonts w:hint="eastAsia" w:ascii="宋体" w:hAnsi="宋体" w:cs="宋体"/>
          <w:b/>
          <w:color w:val="auto"/>
          <w:sz w:val="36"/>
          <w:szCs w:val="36"/>
          <w:highlight w:val="none"/>
        </w:rPr>
      </w:pPr>
      <w:r>
        <w:rPr>
          <w:rFonts w:hint="eastAsia" w:ascii="宋体" w:hAnsi="宋体" w:cs="宋体"/>
          <w:b/>
          <w:color w:val="auto"/>
          <w:sz w:val="36"/>
          <w:szCs w:val="36"/>
          <w:highlight w:val="none"/>
        </w:rPr>
        <w:br w:type="page" w:clear="all"/>
      </w:r>
      <w:r>
        <w:rPr>
          <w:rFonts w:hint="eastAsia" w:ascii="宋体" w:hAnsi="宋体" w:eastAsia="宋体" w:cs="宋体"/>
          <w:b/>
          <w:bCs/>
          <w:color w:val="auto"/>
          <w:sz w:val="36"/>
          <w:highlight w:val="none"/>
          <w:lang w:val="en-US" w:eastAsia="zh-CN"/>
        </w:rPr>
        <w:t>10</w:t>
      </w:r>
      <w:r>
        <w:rPr>
          <w:rFonts w:hint="eastAsia" w:ascii="宋体" w:hAnsi="宋体" w:eastAsia="宋体" w:cs="宋体"/>
          <w:b/>
          <w:bCs/>
          <w:color w:val="auto"/>
          <w:sz w:val="36"/>
          <w:highlight w:val="none"/>
        </w:rPr>
        <w:t>、</w:t>
      </w:r>
      <w:bookmarkStart w:id="7" w:name="_Hlk81985284"/>
      <w:r>
        <w:rPr>
          <w:rFonts w:hint="eastAsia" w:ascii="宋体" w:hAnsi="宋体" w:eastAsia="宋体" w:cs="宋体"/>
          <w:b/>
          <w:bCs/>
          <w:color w:val="auto"/>
          <w:sz w:val="36"/>
          <w:highlight w:val="none"/>
        </w:rPr>
        <w:t>中小企业声明函</w:t>
      </w:r>
    </w:p>
    <w:p w14:paraId="37D35534">
      <w:pPr>
        <w:spacing w:line="360" w:lineRule="auto"/>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rPr>
        <w:t>项目编号：</w:t>
      </w:r>
      <w:r>
        <w:rPr>
          <w:rFonts w:hint="eastAsia" w:ascii="宋体" w:hAnsi="宋体" w:cs="宋体"/>
          <w:color w:val="auto"/>
          <w:sz w:val="24"/>
          <w:szCs w:val="21"/>
          <w:highlight w:val="none"/>
          <w:lang w:eastAsia="zh-CN"/>
        </w:rPr>
        <w:t>JSZC-320300-ZQGL-C2026-0007</w:t>
      </w:r>
    </w:p>
    <w:p w14:paraId="19312AFA">
      <w:pPr>
        <w:keepNext w:val="0"/>
        <w:keepLines w:val="0"/>
        <w:pageBreakBefore w:val="0"/>
        <w:widowControl w:val="0"/>
        <w:spacing w:line="360" w:lineRule="auto"/>
        <w:ind w:firstLine="504"/>
        <w:rPr>
          <w:rFonts w:hint="eastAsia" w:ascii="宋体" w:hAnsi="宋体" w:eastAsia="宋体" w:cs="宋体"/>
          <w:color w:val="auto"/>
          <w:spacing w:val="6"/>
          <w:sz w:val="24"/>
          <w:highlight w:val="none"/>
          <w:lang w:eastAsia="zh-CN"/>
        </w:rPr>
      </w:pPr>
      <w:r>
        <w:rPr>
          <w:rFonts w:hint="eastAsia" w:ascii="宋体" w:hAnsi="宋体" w:cs="宋体"/>
          <w:color w:val="auto"/>
          <w:spacing w:val="6"/>
          <w:sz w:val="24"/>
          <w:highlight w:val="none"/>
        </w:rPr>
        <w:t>项目名称：</w:t>
      </w:r>
      <w:r>
        <w:rPr>
          <w:rFonts w:hint="eastAsia" w:ascii="宋体" w:hAnsi="宋体" w:cs="宋体"/>
          <w:color w:val="auto"/>
          <w:spacing w:val="6"/>
          <w:sz w:val="24"/>
          <w:highlight w:val="none"/>
          <w:lang w:eastAsia="zh-CN"/>
        </w:rPr>
        <w:t>徐州市水利工程运行管理中心2026 年度省级水利工程维修项目</w:t>
      </w:r>
    </w:p>
    <w:p w14:paraId="00F0279C">
      <w:pPr>
        <w:keepNext w:val="0"/>
        <w:keepLines w:val="0"/>
        <w:pageBreakBefore w:val="0"/>
        <w:widowControl w:val="0"/>
        <w:spacing w:line="360" w:lineRule="auto"/>
        <w:ind w:firstLine="504"/>
        <w:rPr>
          <w:rFonts w:hint="eastAsia" w:ascii="宋体" w:hAnsi="宋体" w:eastAsia="宋体" w:cs="宋体"/>
          <w:color w:val="auto"/>
          <w:spacing w:val="6"/>
          <w:sz w:val="24"/>
          <w:highlight w:val="none"/>
          <w:lang w:eastAsia="zh-CN"/>
        </w:rPr>
      </w:pPr>
      <w:r>
        <w:rPr>
          <w:rFonts w:hint="eastAsia" w:ascii="宋体" w:hAnsi="宋体" w:cs="宋体"/>
          <w:color w:val="auto"/>
          <w:spacing w:val="6"/>
          <w:sz w:val="24"/>
          <w:highlight w:val="none"/>
        </w:rPr>
        <w:t>项目编号：</w:t>
      </w:r>
      <w:r>
        <w:rPr>
          <w:rFonts w:hint="eastAsia" w:ascii="宋体" w:hAnsi="宋体" w:cs="宋体"/>
          <w:color w:val="auto"/>
          <w:spacing w:val="6"/>
          <w:sz w:val="24"/>
          <w:highlight w:val="none"/>
          <w:lang w:eastAsia="zh-CN"/>
        </w:rPr>
        <w:t>JSZC-320300-ZQGL-C2026-0007</w:t>
      </w:r>
    </w:p>
    <w:p w14:paraId="3ADB9AA3">
      <w:pPr>
        <w:keepNext w:val="0"/>
        <w:keepLines w:val="0"/>
        <w:pageBreakBefore w:val="0"/>
        <w:widowControl w:val="0"/>
        <w:spacing w:line="360" w:lineRule="auto"/>
        <w:ind w:firstLine="504"/>
        <w:rPr>
          <w:rFonts w:hint="eastAsia" w:ascii="宋体" w:hAnsi="宋体" w:cs="宋体"/>
          <w:color w:val="auto"/>
          <w:spacing w:val="6"/>
          <w:sz w:val="24"/>
          <w:highlight w:val="none"/>
        </w:rPr>
      </w:pPr>
      <w:r>
        <w:rPr>
          <w:rFonts w:hint="eastAsia" w:ascii="宋体" w:hAnsi="宋体" w:cs="宋体"/>
          <w:color w:val="auto"/>
          <w:spacing w:val="6"/>
          <w:sz w:val="24"/>
          <w:highlight w:val="none"/>
        </w:rPr>
        <w:t>本公司（联合体）郑重声明，根据《政府采购促进中小企业发展管理办法》（财库[2020]46号）的规定，本公司</w:t>
      </w:r>
      <w:r>
        <w:rPr>
          <w:rFonts w:ascii="宋体" w:hAnsi="宋体"/>
          <w:color w:val="auto"/>
          <w:sz w:val="24"/>
          <w:highlight w:val="none"/>
        </w:rPr>
        <w:t>参加</w:t>
      </w:r>
      <w:r>
        <w:rPr>
          <w:rFonts w:ascii="宋体" w:hAnsi="宋体"/>
          <w:color w:val="auto"/>
          <w:sz w:val="24"/>
          <w:highlight w:val="none"/>
          <w:u w:val="single"/>
        </w:rPr>
        <w:t>（</w:t>
      </w:r>
      <w:r>
        <w:rPr>
          <w:rFonts w:hint="eastAsia" w:ascii="宋体" w:hAnsi="宋体"/>
          <w:color w:val="auto"/>
          <w:sz w:val="24"/>
          <w:highlight w:val="none"/>
          <w:u w:val="single"/>
          <w:lang w:eastAsia="zh-CN"/>
        </w:rPr>
        <w:t>徐州市</w:t>
      </w:r>
      <w:r>
        <w:rPr>
          <w:rFonts w:hint="eastAsia" w:ascii="宋体" w:hAnsi="宋体"/>
          <w:color w:val="auto"/>
          <w:sz w:val="24"/>
          <w:highlight w:val="none"/>
          <w:u w:val="single"/>
          <w:lang w:val="en-US" w:eastAsia="zh-CN"/>
        </w:rPr>
        <w:t>水务局</w:t>
      </w:r>
      <w:r>
        <w:rPr>
          <w:rFonts w:ascii="宋体" w:hAnsi="宋体"/>
          <w:color w:val="auto"/>
          <w:sz w:val="24"/>
          <w:highlight w:val="none"/>
          <w:u w:val="single"/>
        </w:rPr>
        <w:t>）</w:t>
      </w:r>
      <w:r>
        <w:rPr>
          <w:rFonts w:ascii="宋体" w:hAnsi="宋体"/>
          <w:color w:val="auto"/>
          <w:sz w:val="24"/>
          <w:highlight w:val="none"/>
        </w:rPr>
        <w:t>的</w:t>
      </w:r>
      <w:r>
        <w:rPr>
          <w:rFonts w:ascii="宋体" w:hAnsi="宋体"/>
          <w:color w:val="auto"/>
          <w:sz w:val="24"/>
          <w:highlight w:val="none"/>
          <w:u w:val="single"/>
        </w:rPr>
        <w:t>（</w:t>
      </w:r>
      <w:r>
        <w:rPr>
          <w:rFonts w:hint="eastAsia" w:ascii="宋体" w:hAnsi="宋体"/>
          <w:color w:val="auto"/>
          <w:sz w:val="24"/>
          <w:highlight w:val="none"/>
          <w:u w:val="single"/>
          <w:lang w:eastAsia="zh-CN"/>
        </w:rPr>
        <w:t>徐州市水利工程运行管理中心2026 年度省级水利工程维修项目</w:t>
      </w:r>
      <w:r>
        <w:rPr>
          <w:rFonts w:ascii="宋体" w:hAnsi="宋体"/>
          <w:color w:val="auto"/>
          <w:sz w:val="24"/>
          <w:highlight w:val="none"/>
          <w:u w:val="single"/>
        </w:rPr>
        <w:t>）</w:t>
      </w:r>
      <w:r>
        <w:rPr>
          <w:rFonts w:ascii="宋体" w:hAnsi="宋体"/>
          <w:color w:val="auto"/>
          <w:sz w:val="24"/>
          <w:highlight w:val="none"/>
        </w:rPr>
        <w:t>采购活动</w:t>
      </w:r>
      <w:r>
        <w:rPr>
          <w:rFonts w:hint="eastAsia" w:ascii="宋体" w:hAnsi="宋体" w:cs="宋体"/>
          <w:color w:val="auto"/>
          <w:spacing w:val="6"/>
          <w:sz w:val="24"/>
          <w:highlight w:val="none"/>
        </w:rPr>
        <w:t>，工程的施工单位全部为符合政策要求的中小企业。相关企业（含联合体中的中小企业、签订</w:t>
      </w:r>
      <w:r>
        <w:rPr>
          <w:rFonts w:hint="eastAsia" w:ascii="宋体" w:hAnsi="宋体" w:cs="宋体"/>
          <w:color w:val="auto"/>
          <w:spacing w:val="6"/>
          <w:sz w:val="24"/>
          <w:highlight w:val="none"/>
          <w:lang w:eastAsia="zh-CN"/>
        </w:rPr>
        <w:t>采购包</w:t>
      </w:r>
      <w:r>
        <w:rPr>
          <w:rFonts w:hint="eastAsia" w:ascii="宋体" w:hAnsi="宋体" w:cs="宋体"/>
          <w:color w:val="auto"/>
          <w:spacing w:val="6"/>
          <w:sz w:val="24"/>
          <w:highlight w:val="none"/>
        </w:rPr>
        <w:t>意向协议的中小企业）的具体情况如下：</w:t>
      </w:r>
    </w:p>
    <w:p w14:paraId="253FAAB8">
      <w:pPr>
        <w:keepNext w:val="0"/>
        <w:keepLines w:val="0"/>
        <w:pageBreakBefore w:val="0"/>
        <w:widowControl w:val="0"/>
        <w:spacing w:line="360" w:lineRule="auto"/>
        <w:ind w:firstLine="504"/>
        <w:rPr>
          <w:rFonts w:hint="eastAsia" w:ascii="宋体" w:hAnsi="宋体" w:cs="宋体"/>
          <w:color w:val="auto"/>
          <w:spacing w:val="6"/>
          <w:sz w:val="24"/>
          <w:highlight w:val="none"/>
        </w:rPr>
      </w:pPr>
      <w:r>
        <w:rPr>
          <w:rFonts w:hint="eastAsia" w:ascii="宋体" w:hAnsi="宋体" w:cs="宋体"/>
          <w:color w:val="auto"/>
          <w:spacing w:val="6"/>
          <w:sz w:val="24"/>
          <w:highlight w:val="none"/>
          <w:u w:val="single"/>
        </w:rPr>
        <w:t>（标的名称）</w:t>
      </w:r>
      <w:r>
        <w:rPr>
          <w:rFonts w:hint="eastAsia" w:ascii="宋体" w:hAnsi="宋体" w:cs="宋体"/>
          <w:color w:val="auto"/>
          <w:spacing w:val="6"/>
          <w:sz w:val="24"/>
          <w:highlight w:val="none"/>
        </w:rPr>
        <w:t>，属于</w:t>
      </w:r>
      <w:r>
        <w:rPr>
          <w:rFonts w:hint="eastAsia" w:ascii="宋体" w:hAnsi="宋体" w:cs="宋体"/>
          <w:color w:val="auto"/>
          <w:spacing w:val="6"/>
          <w:sz w:val="24"/>
          <w:highlight w:val="none"/>
          <w:u w:val="single"/>
        </w:rPr>
        <w:t>（采购文件中明确的所属行业）</w:t>
      </w:r>
      <w:r>
        <w:rPr>
          <w:rFonts w:hint="eastAsia" w:ascii="宋体" w:hAnsi="宋体" w:cs="宋体"/>
          <w:color w:val="auto"/>
          <w:spacing w:val="6"/>
          <w:sz w:val="24"/>
          <w:highlight w:val="none"/>
        </w:rPr>
        <w:t>；承建（承建）企业为（企业名称），从业人员（  ）人，营业收入为（   万元），资产总额为（  万元）①，属于（中型企业、小型企业、微型企业,</w:t>
      </w:r>
      <w:r>
        <w:rPr>
          <w:rFonts w:hint="eastAsia" w:ascii="宋体" w:hAnsi="宋体" w:cs="宋体"/>
          <w:b/>
          <w:bCs/>
          <w:color w:val="auto"/>
          <w:spacing w:val="6"/>
          <w:sz w:val="24"/>
          <w:highlight w:val="none"/>
        </w:rPr>
        <w:t>请勾选！</w:t>
      </w:r>
      <w:r>
        <w:rPr>
          <w:rFonts w:hint="eastAsia" w:ascii="宋体" w:hAnsi="宋体" w:cs="宋体"/>
          <w:color w:val="auto"/>
          <w:spacing w:val="6"/>
          <w:sz w:val="24"/>
          <w:highlight w:val="none"/>
        </w:rPr>
        <w:t>）；</w:t>
      </w:r>
    </w:p>
    <w:p w14:paraId="60A29D35">
      <w:pPr>
        <w:pStyle w:val="58"/>
        <w:widowControl w:val="0"/>
        <w:spacing w:line="360" w:lineRule="auto"/>
        <w:ind w:firstLine="480"/>
        <w:rPr>
          <w:rFonts w:hint="eastAsia" w:ascii="宋体" w:hAnsi="宋体" w:cs="宋体"/>
          <w:color w:val="auto"/>
          <w:spacing w:val="6"/>
          <w:sz w:val="24"/>
          <w:szCs w:val="24"/>
          <w:highlight w:val="none"/>
        </w:rPr>
      </w:pPr>
      <w:r>
        <w:rPr>
          <w:rFonts w:hint="eastAsia" w:ascii="宋体" w:hAnsi="宋体" w:cs="宋体"/>
          <w:color w:val="auto"/>
          <w:spacing w:val="6"/>
          <w:sz w:val="24"/>
          <w:szCs w:val="24"/>
          <w:highlight w:val="none"/>
        </w:rPr>
        <w:t>…</w:t>
      </w:r>
    </w:p>
    <w:p w14:paraId="14684533">
      <w:pPr>
        <w:spacing w:line="480" w:lineRule="exact"/>
        <w:ind w:firstLine="482"/>
        <w:rPr>
          <w:rFonts w:hint="eastAsia" w:ascii="宋体" w:hAnsi="宋体" w:cs="宋体"/>
          <w:b/>
          <w:bCs/>
          <w:color w:val="auto"/>
          <w:spacing w:val="6"/>
          <w:sz w:val="24"/>
          <w:highlight w:val="none"/>
        </w:rPr>
      </w:pPr>
      <w:r>
        <w:rPr>
          <w:rFonts w:hint="eastAsia" w:ascii="宋体" w:hAnsi="宋体" w:cs="宋体"/>
          <w:b/>
          <w:bCs/>
          <w:color w:val="auto"/>
          <w:sz w:val="24"/>
          <w:highlight w:val="none"/>
        </w:rPr>
        <w:t>以上企业，不属于大企业的分支机构，不存在控股股东为大企业的情形，也不存在与大企业的负责人为同一人的情形。</w:t>
      </w:r>
    </w:p>
    <w:p w14:paraId="33F15235">
      <w:pPr>
        <w:spacing w:line="480" w:lineRule="exact"/>
        <w:ind w:firstLine="480"/>
        <w:rPr>
          <w:rFonts w:hint="eastAsia" w:ascii="宋体" w:hAnsi="宋体" w:cs="宋体"/>
          <w:color w:val="auto"/>
          <w:spacing w:val="6"/>
          <w:sz w:val="24"/>
          <w:highlight w:val="none"/>
        </w:rPr>
      </w:pPr>
      <w:r>
        <w:rPr>
          <w:rFonts w:hint="eastAsia" w:ascii="宋体" w:hAnsi="宋体" w:cs="宋体"/>
          <w:color w:val="auto"/>
          <w:sz w:val="24"/>
          <w:highlight w:val="none"/>
        </w:rPr>
        <w:t>本企业对上述声明内容的真实性负责。如有虚假，将依法承担相应责任。</w:t>
      </w:r>
    </w:p>
    <w:p w14:paraId="79D8CFDD">
      <w:pPr>
        <w:widowControl/>
        <w:spacing w:line="480" w:lineRule="exact"/>
        <w:ind w:firstLine="600"/>
        <w:jc w:val="left"/>
        <w:rPr>
          <w:rFonts w:hint="eastAsia" w:ascii="宋体" w:hAnsi="宋体" w:cs="宋体"/>
          <w:color w:val="auto"/>
          <w:sz w:val="24"/>
          <w:highlight w:val="none"/>
        </w:rPr>
      </w:pPr>
    </w:p>
    <w:p w14:paraId="1C608B84">
      <w:pPr>
        <w:spacing w:line="480" w:lineRule="exact"/>
        <w:ind w:firstLine="480"/>
        <w:rPr>
          <w:rFonts w:hint="eastAsia" w:ascii="宋体" w:hAnsi="宋体" w:cs="宋体"/>
          <w:color w:val="auto"/>
          <w:sz w:val="24"/>
          <w:highlight w:val="none"/>
        </w:rPr>
      </w:pPr>
      <w:r>
        <w:rPr>
          <w:rFonts w:hint="eastAsia" w:ascii="宋体" w:hAnsi="宋体" w:cs="宋体"/>
          <w:color w:val="auto"/>
          <w:sz w:val="24"/>
          <w:highlight w:val="none"/>
        </w:rPr>
        <w:t xml:space="preserve">                         企业名称（盖章）：</w:t>
      </w:r>
    </w:p>
    <w:p w14:paraId="392F1D6B">
      <w:pPr>
        <w:spacing w:line="480" w:lineRule="exact"/>
        <w:ind w:firstLine="480"/>
        <w:rPr>
          <w:rFonts w:hint="eastAsia" w:ascii="宋体" w:hAnsi="宋体" w:cs="宋体"/>
          <w:color w:val="auto"/>
          <w:sz w:val="24"/>
          <w:highlight w:val="none"/>
        </w:rPr>
      </w:pPr>
      <w:r>
        <w:rPr>
          <w:rFonts w:hint="eastAsia" w:ascii="宋体" w:hAnsi="宋体" w:cs="宋体"/>
          <w:color w:val="auto"/>
          <w:sz w:val="24"/>
          <w:highlight w:val="none"/>
        </w:rPr>
        <w:t xml:space="preserve">                         日期：</w:t>
      </w:r>
    </w:p>
    <w:p w14:paraId="3D9E1CD9">
      <w:pPr>
        <w:spacing w:line="480" w:lineRule="exact"/>
        <w:ind w:firstLine="600"/>
        <w:rPr>
          <w:rFonts w:hint="eastAsia" w:ascii="宋体" w:hAnsi="宋体" w:cs="宋体"/>
          <w:color w:val="auto"/>
          <w:sz w:val="30"/>
          <w:szCs w:val="30"/>
          <w:highlight w:val="none"/>
        </w:rPr>
      </w:pPr>
    </w:p>
    <w:p w14:paraId="752759BB">
      <w:pPr>
        <w:spacing w:line="480" w:lineRule="exact"/>
        <w:ind w:firstLine="482"/>
        <w:rPr>
          <w:rFonts w:hint="eastAsia" w:ascii="宋体" w:hAnsi="宋体" w:cs="宋体"/>
          <w:b/>
          <w:color w:val="auto"/>
          <w:sz w:val="24"/>
          <w:highlight w:val="none"/>
        </w:rPr>
      </w:pPr>
      <w:r>
        <w:rPr>
          <w:rFonts w:hint="eastAsia" w:ascii="宋体" w:hAnsi="宋体" w:cs="宋体"/>
          <w:b/>
          <w:color w:val="auto"/>
          <w:sz w:val="24"/>
          <w:highlight w:val="none"/>
        </w:rPr>
        <w:t>注：本项目采购项目属性为：</w:t>
      </w:r>
      <w:r>
        <w:rPr>
          <w:rFonts w:hint="eastAsia" w:ascii="宋体" w:hAnsi="宋体" w:cs="宋体"/>
          <w:b/>
          <w:color w:val="auto"/>
          <w:sz w:val="24"/>
          <w:highlight w:val="none"/>
          <w:u w:val="single"/>
          <w:lang w:val="en-US" w:eastAsia="zh-CN"/>
        </w:rPr>
        <w:t>其他未列明行业</w:t>
      </w:r>
      <w:r>
        <w:rPr>
          <w:rFonts w:hint="eastAsia" w:ascii="宋体" w:hAnsi="宋体" w:cs="宋体"/>
          <w:b/>
          <w:color w:val="auto"/>
          <w:sz w:val="24"/>
          <w:highlight w:val="none"/>
        </w:rPr>
        <w:t>。</w:t>
      </w:r>
    </w:p>
    <w:p w14:paraId="03F2B70C">
      <w:pPr>
        <w:spacing w:line="480" w:lineRule="exact"/>
        <w:ind w:firstLine="482"/>
        <w:rPr>
          <w:rFonts w:hint="eastAsia" w:ascii="宋体" w:hAnsi="宋体" w:cs="宋体"/>
          <w:color w:val="auto"/>
          <w:sz w:val="30"/>
          <w:szCs w:val="30"/>
          <w:highlight w:val="none"/>
        </w:rPr>
      </w:pPr>
      <w:r>
        <w:rPr>
          <w:rFonts w:hint="eastAsia" w:ascii="宋体" w:hAnsi="宋体" w:cs="宋体"/>
          <w:b/>
          <w:color w:val="auto"/>
          <w:sz w:val="24"/>
          <w:highlight w:val="none"/>
        </w:rPr>
        <w:t>备注：从业人员、营业收入、资产总额填报上一年度数据，无上一年度数据的新成立企业可不填报。</w:t>
      </w:r>
    </w:p>
    <w:p w14:paraId="22E8F70C">
      <w:pPr>
        <w:spacing w:line="360" w:lineRule="auto"/>
        <w:rPr>
          <w:rFonts w:hint="eastAsia" w:ascii="宋体" w:hAnsi="宋体" w:cs="宋体"/>
          <w:color w:val="auto"/>
          <w:sz w:val="24"/>
          <w:highlight w:val="none"/>
          <w:u w:val="single"/>
        </w:rPr>
      </w:pPr>
    </w:p>
    <w:p w14:paraId="1A8BB95B">
      <w:pPr>
        <w:pStyle w:val="397"/>
        <w:spacing w:before="0" w:beforeAutospacing="0" w:after="0" w:afterAutospacing="0" w:line="360" w:lineRule="auto"/>
        <w:rPr>
          <w:rFonts w:hint="eastAsia" w:cs="宋体"/>
          <w:color w:val="auto"/>
          <w:sz w:val="15"/>
          <w:szCs w:val="15"/>
          <w:highlight w:val="none"/>
        </w:rPr>
      </w:pPr>
      <w:r>
        <w:rPr>
          <w:rFonts w:hint="eastAsia" w:cs="宋体"/>
          <w:color w:val="auto"/>
          <w:sz w:val="15"/>
          <w:szCs w:val="15"/>
          <w:highlight w:val="none"/>
        </w:rPr>
        <w:br w:type="page" w:clear="all"/>
      </w:r>
      <w:bookmarkEnd w:id="7"/>
    </w:p>
    <w:p w14:paraId="3ED0ABAD">
      <w:pPr>
        <w:pStyle w:val="57"/>
        <w:spacing w:after="0"/>
        <w:ind w:left="0" w:firstLine="0"/>
        <w:rPr>
          <w:rFonts w:ascii="宋体" w:hAnsi="宋体" w:cs="宋体"/>
          <w:b/>
          <w:bCs/>
          <w:color w:val="auto"/>
          <w:sz w:val="24"/>
          <w:highlight w:val="none"/>
        </w:rPr>
      </w:pPr>
      <w:r>
        <w:rPr>
          <w:rFonts w:hint="eastAsia" w:ascii="宋体" w:hAnsi="宋体" w:cs="宋体"/>
          <w:b/>
          <w:bCs/>
          <w:color w:val="auto"/>
          <w:sz w:val="24"/>
          <w:highlight w:val="none"/>
          <w:lang w:val="en-US" w:eastAsia="zh-CN"/>
        </w:rPr>
        <w:t>说明</w:t>
      </w:r>
      <w:r>
        <w:rPr>
          <w:rFonts w:hint="eastAsia" w:ascii="宋体" w:hAnsi="宋体" w:cs="宋体"/>
          <w:b/>
          <w:bCs/>
          <w:color w:val="auto"/>
          <w:sz w:val="24"/>
          <w:highlight w:val="none"/>
        </w:rPr>
        <w:t>1、中小微企业的划分具体以《政府采购促进中小企业发展管理办法》（财库﹝2020﹞46号）和《工业和信息化部、国家统计局、国家发展和改革委员会、财政部关于印发中小企业划型标准规定的通知》（工信部联企业〔2011〕300号）的规定为准。</w:t>
      </w:r>
    </w:p>
    <w:p w14:paraId="30927B3B">
      <w:pPr>
        <w:pStyle w:val="57"/>
        <w:spacing w:after="0"/>
        <w:ind w:left="0" w:firstLine="482"/>
        <w:rPr>
          <w:rFonts w:ascii="宋体" w:hAnsi="宋体" w:cs="宋体"/>
          <w:b/>
          <w:bCs/>
          <w:color w:val="auto"/>
          <w:sz w:val="24"/>
          <w:highlight w:val="none"/>
        </w:rPr>
      </w:pPr>
      <w:r>
        <w:rPr>
          <w:rFonts w:hint="eastAsia" w:ascii="宋体" w:hAnsi="宋体" w:cs="宋体"/>
          <w:b/>
          <w:bCs/>
          <w:color w:val="auto"/>
          <w:sz w:val="24"/>
          <w:highlight w:val="none"/>
        </w:rPr>
        <w:t>2、从业人员、营业收入、资产总额填报响应供应商上一年度数据，无上一年度数据的新成立企业可不填报。</w:t>
      </w:r>
    </w:p>
    <w:p w14:paraId="4DA312F8">
      <w:pPr>
        <w:pStyle w:val="57"/>
        <w:spacing w:after="0"/>
        <w:ind w:left="0" w:firstLine="482"/>
        <w:rPr>
          <w:rFonts w:ascii="宋体" w:hAnsi="宋体" w:cs="宋体"/>
          <w:b/>
          <w:bCs/>
          <w:color w:val="auto"/>
          <w:sz w:val="24"/>
          <w:highlight w:val="none"/>
        </w:rPr>
      </w:pPr>
      <w:r>
        <w:rPr>
          <w:rFonts w:hint="eastAsia" w:ascii="宋体" w:hAnsi="宋体" w:cs="宋体"/>
          <w:b/>
          <w:bCs/>
          <w:color w:val="auto"/>
          <w:sz w:val="24"/>
          <w:highlight w:val="none"/>
        </w:rPr>
        <w:t>3、成交供应商为</w:t>
      </w:r>
      <w:r>
        <w:rPr>
          <w:rFonts w:hint="eastAsia" w:ascii="宋体" w:hAnsi="宋体" w:cs="宋体"/>
          <w:b/>
          <w:bCs/>
          <w:color w:val="auto"/>
          <w:sz w:val="24"/>
          <w:highlight w:val="none"/>
          <w:lang w:val="en-US" w:eastAsia="zh-CN"/>
        </w:rPr>
        <w:t>中型、</w:t>
      </w:r>
      <w:r>
        <w:rPr>
          <w:rFonts w:hint="eastAsia" w:ascii="宋体" w:hAnsi="宋体" w:cs="宋体"/>
          <w:b/>
          <w:bCs/>
          <w:color w:val="auto"/>
          <w:sz w:val="24"/>
          <w:highlight w:val="none"/>
        </w:rPr>
        <w:t>小型、微型企业的，采购人或者其委托的采购代理机构有权随中标、成交结果同时公告其《中小企业声明函》，接受社会监督。</w:t>
      </w:r>
    </w:p>
    <w:p w14:paraId="3D6DA1ED">
      <w:pPr>
        <w:pStyle w:val="57"/>
        <w:spacing w:after="0"/>
        <w:ind w:left="0" w:firstLine="482"/>
        <w:rPr>
          <w:rFonts w:ascii="宋体" w:hAnsi="宋体" w:cs="宋体"/>
          <w:b/>
          <w:bCs/>
          <w:color w:val="auto"/>
          <w:sz w:val="24"/>
          <w:highlight w:val="none"/>
        </w:rPr>
      </w:pPr>
      <w:r>
        <w:rPr>
          <w:rFonts w:hint="eastAsia" w:ascii="宋体" w:hAnsi="宋体" w:cs="宋体"/>
          <w:b/>
          <w:bCs/>
          <w:color w:val="auto"/>
          <w:sz w:val="24"/>
          <w:highlight w:val="none"/>
        </w:rPr>
        <w:t>4、执行江苏省财政厅关于进一步加大政府采购支持中小企业力度的通知（苏财购〔2022〕45号）的规定。</w:t>
      </w:r>
    </w:p>
    <w:p w14:paraId="212B0D20">
      <w:pPr>
        <w:pStyle w:val="57"/>
        <w:spacing w:after="0"/>
        <w:ind w:left="0" w:firstLine="482"/>
        <w:rPr>
          <w:rFonts w:ascii="宋体" w:hAnsi="宋体" w:cs="宋体"/>
          <w:b/>
          <w:bCs/>
          <w:color w:val="auto"/>
          <w:sz w:val="24"/>
          <w:highlight w:val="none"/>
        </w:rPr>
      </w:pPr>
      <w:r>
        <w:rPr>
          <w:rFonts w:hint="eastAsia" w:ascii="宋体" w:hAnsi="宋体" w:cs="宋体"/>
          <w:b/>
          <w:bCs/>
          <w:color w:val="auto"/>
          <w:sz w:val="24"/>
          <w:highlight w:val="none"/>
        </w:rPr>
        <w:t>5、响应供应商提供的《中小企业声明函》与事实不符的，依照《中华人民共和国政府采购法》第七十七条第一款的规定追究法律责任。</w:t>
      </w:r>
    </w:p>
    <w:p w14:paraId="6A5D37B3">
      <w:pPr>
        <w:widowControl/>
        <w:spacing w:line="360" w:lineRule="auto"/>
        <w:jc w:val="center"/>
        <w:rPr>
          <w:rFonts w:ascii="宋体" w:hAnsi="宋体" w:cs="宋体"/>
          <w:b/>
          <w:bCs/>
          <w:color w:val="auto"/>
          <w:sz w:val="36"/>
          <w:szCs w:val="36"/>
          <w:highlight w:val="none"/>
        </w:rPr>
      </w:pPr>
    </w:p>
    <w:p w14:paraId="30F18F42">
      <w:pPr>
        <w:spacing w:line="360" w:lineRule="auto"/>
        <w:jc w:val="center"/>
        <w:rPr>
          <w:rFonts w:ascii="宋体" w:hAnsi="宋体" w:cs="宋体"/>
          <w:color w:val="auto"/>
          <w:sz w:val="24"/>
          <w:szCs w:val="21"/>
          <w:highlight w:val="none"/>
        </w:rPr>
      </w:pPr>
    </w:p>
    <w:p w14:paraId="4A21F928">
      <w:pPr>
        <w:pStyle w:val="72"/>
        <w:keepNext w:val="0"/>
        <w:keepLines w:val="0"/>
        <w:pageBreakBefore w:val="0"/>
        <w:widowControl w:val="0"/>
        <w:spacing w:before="181" w:after="181" w:line="360" w:lineRule="auto"/>
        <w:ind w:left="0" w:right="0" w:firstLine="0"/>
        <w:jc w:val="center"/>
        <w:rPr>
          <w:rFonts w:hint="eastAsia" w:ascii="宋体" w:hAnsi="宋体" w:cs="宋体"/>
          <w:b/>
          <w:color w:val="auto"/>
          <w:sz w:val="36"/>
          <w:szCs w:val="36"/>
          <w:highlight w:val="none"/>
        </w:rPr>
      </w:pPr>
      <w:r>
        <w:rPr>
          <w:rFonts w:hint="eastAsia" w:ascii="宋体" w:hAnsi="宋体" w:eastAsia="宋体" w:cs="宋体"/>
          <w:color w:val="auto"/>
          <w:highlight w:val="none"/>
        </w:rPr>
        <w:drawing>
          <wp:anchor distT="0" distB="0" distL="0" distR="0" simplePos="0" relativeHeight="251660288" behindDoc="0" locked="0" layoutInCell="1" allowOverlap="1">
            <wp:simplePos x="0" y="0"/>
            <wp:positionH relativeFrom="column">
              <wp:posOffset>1281430</wp:posOffset>
            </wp:positionH>
            <wp:positionV relativeFrom="paragraph">
              <wp:posOffset>-345440</wp:posOffset>
            </wp:positionV>
            <wp:extent cx="2736215" cy="5634355"/>
            <wp:effectExtent l="0" t="0" r="6985" b="4445"/>
            <wp:wrapSquare wrapText="bothSides"/>
            <wp:docPr id="2" name="图片 8" descr="D:\Tencent\微信\WeChat Files\wxid_1c6io8gl77vj22\FileStorage\Temp\912730e80772119968377d556d5bb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 descr="D:\Tencent\微信\WeChat Files\wxid_1c6io8gl77vj22\FileStorage\Temp\912730e80772119968377d556d5bbbe.jpg"/>
                    <pic:cNvPicPr>
                      <a:picLocks noChangeAspect="1"/>
                    </pic:cNvPicPr>
                  </pic:nvPicPr>
                  <pic:blipFill>
                    <a:blip r:embed="rId9"/>
                    <a:srcRect t="4826"/>
                    <a:stretch>
                      <a:fillRect/>
                    </a:stretch>
                  </pic:blipFill>
                  <pic:spPr>
                    <a:xfrm>
                      <a:off x="0" y="0"/>
                      <a:ext cx="2736215" cy="5634355"/>
                    </a:xfrm>
                    <a:prstGeom prst="rect">
                      <a:avLst/>
                    </a:prstGeom>
                    <a:noFill/>
                    <a:ln>
                      <a:noFill/>
                    </a:ln>
                  </pic:spPr>
                </pic:pic>
              </a:graphicData>
            </a:graphic>
          </wp:anchor>
        </w:drawing>
      </w:r>
      <w:r>
        <w:rPr>
          <w:rFonts w:hint="eastAsia" w:ascii="宋体" w:hAnsi="宋体" w:cs="宋体"/>
          <w:color w:val="auto"/>
          <w:sz w:val="36"/>
          <w:szCs w:val="36"/>
          <w:highlight w:val="none"/>
        </w:rPr>
        <w:br w:type="page" w:clear="all"/>
      </w:r>
      <w:r>
        <w:rPr>
          <w:rFonts w:hint="eastAsia" w:ascii="宋体" w:hAnsi="宋体" w:eastAsia="宋体" w:cs="宋体"/>
          <w:b/>
          <w:bCs/>
          <w:color w:val="auto"/>
          <w:sz w:val="36"/>
          <w:highlight w:val="none"/>
        </w:rPr>
        <w:t>1</w:t>
      </w:r>
      <w:r>
        <w:rPr>
          <w:rFonts w:hint="eastAsia" w:ascii="宋体" w:hAnsi="宋体" w:eastAsia="宋体" w:cs="宋体"/>
          <w:b/>
          <w:bCs/>
          <w:color w:val="auto"/>
          <w:sz w:val="36"/>
          <w:highlight w:val="none"/>
          <w:lang w:val="en-US" w:eastAsia="zh-CN"/>
        </w:rPr>
        <w:t>1</w:t>
      </w:r>
      <w:r>
        <w:rPr>
          <w:rFonts w:hint="eastAsia" w:ascii="宋体" w:hAnsi="宋体" w:eastAsia="宋体" w:cs="宋体"/>
          <w:b/>
          <w:bCs/>
          <w:color w:val="auto"/>
          <w:sz w:val="36"/>
          <w:highlight w:val="none"/>
        </w:rPr>
        <w:t>、供应商参加政府采购活动前3年内在经营活动中没有重大违法记录的书面声明</w:t>
      </w:r>
    </w:p>
    <w:p w14:paraId="70752162">
      <w:pPr>
        <w:keepNext w:val="0"/>
        <w:keepLines w:val="0"/>
        <w:pageBreakBefore w:val="0"/>
        <w:widowControl/>
        <w:spacing w:before="100" w:beforeAutospacing="1" w:after="100" w:afterAutospacing="1" w:line="360" w:lineRule="auto"/>
        <w:ind w:firstLine="482"/>
        <w:jc w:val="left"/>
        <w:outlineLvl w:val="9"/>
        <w:rPr>
          <w:rFonts w:hint="eastAsia" w:ascii="宋体" w:hAnsi="宋体" w:cs="宋体"/>
          <w:color w:val="auto"/>
          <w:sz w:val="24"/>
          <w:highlight w:val="none"/>
        </w:rPr>
      </w:pPr>
      <w:r>
        <w:rPr>
          <w:rFonts w:hint="eastAsia" w:ascii="宋体" w:hAnsi="宋体" w:cs="宋体"/>
          <w:color w:val="auto"/>
          <w:sz w:val="24"/>
          <w:highlight w:val="none"/>
        </w:rPr>
        <w:t>我单位在参加</w:t>
      </w:r>
      <w:r>
        <w:rPr>
          <w:rFonts w:hint="eastAsia" w:ascii="宋体" w:hAnsi="宋体"/>
          <w:color w:val="auto"/>
          <w:sz w:val="24"/>
          <w:highlight w:val="none"/>
          <w:u w:val="single"/>
          <w:lang w:eastAsia="zh-CN"/>
        </w:rPr>
        <w:t>徐州市水利工程运行管理中心2026 年度省级水利工程维修项目</w:t>
      </w:r>
      <w:r>
        <w:rPr>
          <w:rFonts w:hint="eastAsia" w:ascii="宋体" w:hAnsi="宋体" w:cs="宋体"/>
          <w:color w:val="auto"/>
          <w:sz w:val="24"/>
          <w:highlight w:val="none"/>
        </w:rPr>
        <w:t>（项目编号：</w:t>
      </w:r>
      <w:r>
        <w:rPr>
          <w:rFonts w:hint="eastAsia" w:ascii="宋体" w:hAnsi="宋体" w:cs="宋体"/>
          <w:color w:val="auto"/>
          <w:sz w:val="24"/>
          <w:highlight w:val="none"/>
          <w:u w:val="single"/>
          <w:lang w:eastAsia="zh-CN"/>
        </w:rPr>
        <w:t>JSZC-320300-ZQGL-C2026-0007</w:t>
      </w:r>
      <w:r>
        <w:rPr>
          <w:rFonts w:hint="eastAsia" w:ascii="宋体" w:hAnsi="宋体" w:cs="宋体"/>
          <w:color w:val="auto"/>
          <w:sz w:val="24"/>
          <w:highlight w:val="none"/>
        </w:rPr>
        <w:t>）政府采购活动前3年内在经营活动中没有重大违法记录。重大违法记录是指因违法经营受到刑事处罚或者责令停产停业、吊销许可证或者执照、较大数额罚款等行政处罚。</w:t>
      </w:r>
    </w:p>
    <w:p w14:paraId="599DE349">
      <w:pPr>
        <w:widowControl/>
        <w:spacing w:before="100" w:beforeAutospacing="1" w:after="100" w:afterAutospacing="1"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我单位对上述声明的真实性负责。如有虚假，将依法承担相应责任。</w:t>
      </w:r>
    </w:p>
    <w:p w14:paraId="1D49F912">
      <w:pPr>
        <w:ind w:right="29"/>
        <w:rPr>
          <w:rFonts w:hint="eastAsia" w:ascii="宋体" w:hAnsi="宋体" w:cs="宋体"/>
          <w:color w:val="auto"/>
          <w:sz w:val="24"/>
          <w:highlight w:val="none"/>
        </w:rPr>
      </w:pPr>
    </w:p>
    <w:p w14:paraId="0F6FE963">
      <w:pPr>
        <w:ind w:right="29"/>
        <w:rPr>
          <w:rFonts w:hint="eastAsia" w:ascii="宋体" w:hAnsi="宋体" w:cs="宋体"/>
          <w:color w:val="auto"/>
          <w:sz w:val="24"/>
          <w:highlight w:val="none"/>
        </w:rPr>
      </w:pPr>
    </w:p>
    <w:p w14:paraId="716BE9E6">
      <w:pPr>
        <w:spacing w:line="360" w:lineRule="auto"/>
        <w:ind w:right="29"/>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供应商（电子签章）：</w:t>
      </w:r>
    </w:p>
    <w:p w14:paraId="15B02E02">
      <w:pPr>
        <w:spacing w:line="360" w:lineRule="auto"/>
        <w:ind w:right="29"/>
        <w:rPr>
          <w:rFonts w:hint="eastAsia" w:ascii="宋体" w:hAnsi="宋体" w:cs="宋体"/>
          <w:color w:val="auto"/>
          <w:sz w:val="24"/>
          <w:highlight w:val="none"/>
        </w:rPr>
      </w:pPr>
      <w:r>
        <w:rPr>
          <w:rFonts w:hint="eastAsia" w:ascii="宋体" w:hAnsi="宋体" w:cs="宋体"/>
          <w:color w:val="auto"/>
          <w:sz w:val="24"/>
          <w:highlight w:val="none"/>
        </w:rPr>
        <w:t xml:space="preserve">                           法定代表人（负责人)或授权代表（签字或盖章）：  </w:t>
      </w:r>
    </w:p>
    <w:p w14:paraId="77408553">
      <w:pPr>
        <w:spacing w:line="360" w:lineRule="auto"/>
        <w:ind w:right="29"/>
        <w:rPr>
          <w:rFonts w:hint="eastAsia" w:ascii="宋体" w:hAnsi="宋体" w:cs="宋体"/>
          <w:color w:val="auto"/>
          <w:sz w:val="24"/>
          <w:highlight w:val="none"/>
        </w:rPr>
      </w:pPr>
      <w:r>
        <w:rPr>
          <w:rFonts w:hint="eastAsia" w:ascii="宋体" w:hAnsi="宋体" w:cs="宋体"/>
          <w:color w:val="auto"/>
          <w:sz w:val="24"/>
          <w:highlight w:val="none"/>
        </w:rPr>
        <w:t xml:space="preserve">                           日期：</w:t>
      </w:r>
    </w:p>
    <w:p w14:paraId="018CCD2B">
      <w:pPr>
        <w:pStyle w:val="276"/>
        <w:spacing w:before="0" w:beforeAutospacing="0" w:after="0" w:afterAutospacing="0" w:line="360" w:lineRule="auto"/>
        <w:ind w:left="239" w:firstLine="2640"/>
        <w:rPr>
          <w:rFonts w:hint="eastAsia" w:cs="宋体"/>
          <w:color w:val="auto"/>
          <w:highlight w:val="none"/>
        </w:rPr>
      </w:pPr>
    </w:p>
    <w:p w14:paraId="33DDFBA7">
      <w:pPr>
        <w:pStyle w:val="276"/>
        <w:ind w:left="239" w:firstLine="2640"/>
        <w:rPr>
          <w:rFonts w:hint="eastAsia" w:cs="宋体"/>
          <w:color w:val="auto"/>
          <w:highlight w:val="none"/>
        </w:rPr>
      </w:pPr>
    </w:p>
    <w:p w14:paraId="2AC4EBDA">
      <w:pPr>
        <w:pStyle w:val="276"/>
        <w:ind w:left="239" w:firstLine="2640"/>
        <w:rPr>
          <w:rFonts w:hint="eastAsia" w:cs="宋体"/>
          <w:color w:val="auto"/>
          <w:highlight w:val="none"/>
        </w:rPr>
      </w:pPr>
    </w:p>
    <w:p w14:paraId="20B6F740">
      <w:pPr>
        <w:pStyle w:val="276"/>
        <w:ind w:left="239" w:firstLine="2640"/>
        <w:rPr>
          <w:rFonts w:hint="eastAsia" w:cs="宋体"/>
          <w:color w:val="auto"/>
          <w:highlight w:val="none"/>
        </w:rPr>
      </w:pPr>
    </w:p>
    <w:p w14:paraId="35E34182">
      <w:pPr>
        <w:pStyle w:val="276"/>
        <w:ind w:left="239" w:firstLine="2640"/>
        <w:rPr>
          <w:rFonts w:hint="eastAsia" w:cs="宋体"/>
          <w:color w:val="auto"/>
          <w:highlight w:val="none"/>
        </w:rPr>
      </w:pPr>
    </w:p>
    <w:p w14:paraId="7B4E5681">
      <w:pPr>
        <w:pStyle w:val="276"/>
        <w:ind w:left="239" w:firstLine="2640"/>
        <w:rPr>
          <w:rFonts w:hint="eastAsia" w:cs="宋体"/>
          <w:color w:val="auto"/>
          <w:highlight w:val="none"/>
        </w:rPr>
      </w:pPr>
    </w:p>
    <w:p w14:paraId="0F462B5C">
      <w:pPr>
        <w:pStyle w:val="276"/>
        <w:ind w:left="239" w:firstLine="2640"/>
        <w:rPr>
          <w:rFonts w:hint="eastAsia" w:cs="宋体"/>
          <w:color w:val="auto"/>
          <w:highlight w:val="none"/>
        </w:rPr>
      </w:pPr>
    </w:p>
    <w:p w14:paraId="5A19A1CE">
      <w:pPr>
        <w:pStyle w:val="276"/>
        <w:ind w:left="239" w:firstLine="2640"/>
        <w:rPr>
          <w:rFonts w:hint="eastAsia" w:cs="宋体"/>
          <w:color w:val="auto"/>
          <w:highlight w:val="none"/>
        </w:rPr>
      </w:pPr>
    </w:p>
    <w:p w14:paraId="6368BF32">
      <w:pP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br w:type="page" w:clear="all"/>
      </w:r>
    </w:p>
    <w:p w14:paraId="0D0C5337">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t>1</w:t>
      </w:r>
      <w:r>
        <w:rPr>
          <w:rFonts w:hint="eastAsia" w:ascii="宋体" w:hAnsi="宋体" w:eastAsia="宋体" w:cs="宋体"/>
          <w:b/>
          <w:bCs/>
          <w:color w:val="auto"/>
          <w:sz w:val="36"/>
          <w:highlight w:val="none"/>
          <w:lang w:val="en-US" w:eastAsia="zh-CN"/>
        </w:rPr>
        <w:t>2</w:t>
      </w:r>
      <w:r>
        <w:rPr>
          <w:rFonts w:hint="eastAsia" w:ascii="宋体" w:hAnsi="宋体" w:eastAsia="宋体" w:cs="宋体"/>
          <w:b/>
          <w:bCs/>
          <w:color w:val="auto"/>
          <w:sz w:val="36"/>
          <w:highlight w:val="none"/>
        </w:rPr>
        <w:t>、具备履行合同所必需的设备和专业技术能力的</w:t>
      </w:r>
    </w:p>
    <w:p w14:paraId="3144F856">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t>书面声明</w:t>
      </w:r>
    </w:p>
    <w:p w14:paraId="1C9195C8">
      <w:pPr>
        <w:spacing w:line="360" w:lineRule="auto"/>
        <w:ind w:firstLine="480"/>
        <w:rPr>
          <w:rFonts w:hint="eastAsia" w:ascii="宋体" w:hAnsi="宋体" w:cs="宋体"/>
          <w:color w:val="auto"/>
          <w:sz w:val="24"/>
          <w:highlight w:val="none"/>
        </w:rPr>
      </w:pPr>
    </w:p>
    <w:p w14:paraId="506A0614">
      <w:pPr>
        <w:spacing w:line="360" w:lineRule="auto"/>
        <w:ind w:firstLine="480"/>
        <w:rPr>
          <w:rFonts w:hint="eastAsia" w:ascii="宋体" w:hAnsi="宋体" w:eastAsia="宋体" w:cs="宋体"/>
          <w:color w:val="auto"/>
          <w:sz w:val="24"/>
          <w:szCs w:val="21"/>
          <w:highlight w:val="none"/>
          <w:lang w:eastAsia="zh-CN"/>
        </w:rPr>
      </w:pPr>
      <w:r>
        <w:rPr>
          <w:rFonts w:hint="eastAsia" w:ascii="宋体" w:hAnsi="宋体" w:cs="宋体"/>
          <w:color w:val="auto"/>
          <w:sz w:val="24"/>
          <w:highlight w:val="none"/>
        </w:rPr>
        <w:t>项目编号：</w:t>
      </w:r>
      <w:r>
        <w:rPr>
          <w:rFonts w:hint="eastAsia" w:ascii="宋体" w:hAnsi="宋体" w:cs="宋体"/>
          <w:color w:val="auto"/>
          <w:sz w:val="24"/>
          <w:highlight w:val="none"/>
          <w:lang w:eastAsia="zh-CN"/>
        </w:rPr>
        <w:t>JSZC-320300-ZQGL-C2026-0007</w:t>
      </w:r>
    </w:p>
    <w:p w14:paraId="62C7AAD1">
      <w:pPr>
        <w:spacing w:line="360" w:lineRule="auto"/>
        <w:ind w:firstLine="480"/>
        <w:rPr>
          <w:rFonts w:hint="eastAsia" w:ascii="宋体" w:hAnsi="宋体" w:cs="宋体"/>
          <w:color w:val="auto"/>
          <w:sz w:val="24"/>
          <w:highlight w:val="none"/>
          <w:lang w:eastAsia="zh-CN"/>
        </w:rPr>
      </w:pPr>
      <w:r>
        <w:rPr>
          <w:rFonts w:hint="eastAsia" w:ascii="宋体" w:hAnsi="宋体" w:cs="宋体"/>
          <w:color w:val="auto"/>
          <w:sz w:val="24"/>
          <w:highlight w:val="none"/>
        </w:rPr>
        <w:t>项目名称：</w:t>
      </w:r>
      <w:r>
        <w:rPr>
          <w:rFonts w:hint="eastAsia" w:ascii="宋体" w:hAnsi="宋体" w:cs="宋体"/>
          <w:color w:val="auto"/>
          <w:sz w:val="24"/>
          <w:highlight w:val="none"/>
          <w:lang w:eastAsia="zh-CN"/>
        </w:rPr>
        <w:t>徐州市水利工程运行管理中心2026 年度省级水利工程维修项目</w:t>
      </w:r>
    </w:p>
    <w:p w14:paraId="6F5C19B3">
      <w:pPr>
        <w:spacing w:line="360" w:lineRule="auto"/>
        <w:ind w:firstLine="480"/>
        <w:rPr>
          <w:rFonts w:hint="eastAsia" w:ascii="宋体" w:hAnsi="宋体" w:cs="宋体"/>
          <w:color w:val="auto"/>
          <w:sz w:val="24"/>
          <w:highlight w:val="none"/>
          <w:lang w:eastAsia="zh-CN"/>
        </w:rPr>
      </w:pPr>
    </w:p>
    <w:p w14:paraId="325062C6">
      <w:pPr>
        <w:spacing w:line="360" w:lineRule="auto"/>
        <w:ind w:firstLine="480"/>
        <w:rPr>
          <w:rFonts w:hint="eastAsia" w:ascii="宋体" w:hAnsi="宋体" w:cs="宋体"/>
          <w:color w:val="auto"/>
          <w:sz w:val="24"/>
          <w:highlight w:val="none"/>
          <w:lang w:eastAsia="zh-CN"/>
        </w:rPr>
      </w:pPr>
    </w:p>
    <w:p w14:paraId="16F87740">
      <w:pPr>
        <w:pStyle w:val="58"/>
        <w:widowControl w:val="0"/>
        <w:spacing w:line="400" w:lineRule="exact"/>
        <w:ind w:left="479" w:firstLine="64"/>
        <w:jc w:val="left"/>
        <w:rPr>
          <w:rStyle w:val="540"/>
          <w:rFonts w:ascii="宋体" w:hAnsi="宋体"/>
          <w:color w:val="auto"/>
          <w:sz w:val="24"/>
          <w:highlight w:val="none"/>
        </w:rPr>
      </w:pPr>
      <w:r>
        <w:rPr>
          <w:rStyle w:val="540"/>
          <w:rFonts w:ascii="宋体" w:hAnsi="宋体"/>
          <w:color w:val="auto"/>
          <w:sz w:val="24"/>
          <w:highlight w:val="none"/>
        </w:rPr>
        <w:t>供应商郑重声明：供应商具备履行合同（项目名称</w:t>
      </w:r>
      <w:r>
        <w:rPr>
          <w:rStyle w:val="540"/>
          <w:rFonts w:ascii="宋体" w:hAnsi="宋体"/>
          <w:color w:val="auto"/>
          <w:sz w:val="24"/>
          <w:highlight w:val="none"/>
          <w:u w:val="single"/>
        </w:rPr>
        <w:t xml:space="preserve">： </w:t>
      </w:r>
      <w:r>
        <w:rPr>
          <w:rStyle w:val="540"/>
          <w:rFonts w:hint="eastAsia" w:ascii="宋体" w:hAnsi="宋体"/>
          <w:color w:val="auto"/>
          <w:sz w:val="24"/>
          <w:highlight w:val="none"/>
          <w:u w:val="single"/>
          <w:lang w:val="en-US"/>
        </w:rPr>
        <w:t xml:space="preserve">  </w:t>
      </w:r>
      <w:r>
        <w:rPr>
          <w:rStyle w:val="540"/>
          <w:rFonts w:ascii="宋体" w:hAnsi="宋体"/>
          <w:color w:val="auto"/>
          <w:sz w:val="24"/>
          <w:highlight w:val="none"/>
          <w:u w:val="single"/>
        </w:rPr>
        <w:t xml:space="preserve">  </w:t>
      </w:r>
      <w:r>
        <w:rPr>
          <w:rStyle w:val="540"/>
          <w:rFonts w:ascii="宋体" w:hAnsi="宋体"/>
          <w:color w:val="auto"/>
          <w:sz w:val="24"/>
          <w:highlight w:val="none"/>
        </w:rPr>
        <w:t>，项目编号</w:t>
      </w:r>
      <w:r>
        <w:rPr>
          <w:rStyle w:val="540"/>
          <w:rFonts w:ascii="宋体" w:hAnsi="宋体"/>
          <w:color w:val="auto"/>
          <w:sz w:val="24"/>
          <w:highlight w:val="none"/>
          <w:u w:val="single"/>
        </w:rPr>
        <w:t>：</w:t>
      </w:r>
      <w:r>
        <w:rPr>
          <w:rStyle w:val="540"/>
          <w:rFonts w:hint="eastAsia" w:ascii="宋体" w:hAnsi="宋体"/>
          <w:color w:val="auto"/>
          <w:sz w:val="24"/>
          <w:highlight w:val="none"/>
          <w:u w:val="single"/>
          <w:lang w:val="en-US"/>
        </w:rPr>
        <w:t xml:space="preserve">     </w:t>
      </w:r>
      <w:r>
        <w:rPr>
          <w:rStyle w:val="540"/>
          <w:rFonts w:hint="eastAsia" w:ascii="宋体" w:hAnsi="宋体"/>
          <w:color w:val="auto"/>
          <w:sz w:val="24"/>
          <w:highlight w:val="none"/>
          <w:u w:val="none"/>
          <w:lang w:val="en-US"/>
        </w:rPr>
        <w:t>）</w:t>
      </w:r>
      <w:r>
        <w:rPr>
          <w:rStyle w:val="540"/>
          <w:rFonts w:ascii="宋体" w:hAnsi="宋体"/>
          <w:color w:val="auto"/>
          <w:sz w:val="24"/>
          <w:highlight w:val="none"/>
        </w:rPr>
        <w:t>所必需的设备和专业技术能力</w:t>
      </w:r>
      <w:r>
        <w:rPr>
          <w:rStyle w:val="540"/>
          <w:rFonts w:hint="eastAsia" w:ascii="宋体" w:hAnsi="宋体"/>
          <w:color w:val="auto"/>
          <w:sz w:val="24"/>
          <w:highlight w:val="none"/>
        </w:rPr>
        <w:t>。</w:t>
      </w:r>
    </w:p>
    <w:p w14:paraId="0DEED5C3">
      <w:pPr>
        <w:pStyle w:val="59"/>
        <w:rPr>
          <w:rStyle w:val="540"/>
          <w:rFonts w:hint="eastAsia" w:ascii="宋体" w:hAnsi="宋体"/>
          <w:color w:val="auto"/>
          <w:sz w:val="24"/>
          <w:highlight w:val="none"/>
          <w:lang w:val="en-US"/>
        </w:rPr>
      </w:pPr>
    </w:p>
    <w:p w14:paraId="301A60F5">
      <w:pPr>
        <w:pStyle w:val="61"/>
        <w:rPr>
          <w:rFonts w:hint="default"/>
          <w:color w:val="auto"/>
          <w:highlight w:val="none"/>
          <w:lang w:val="en-US"/>
        </w:rPr>
      </w:pPr>
    </w:p>
    <w:p w14:paraId="39128033">
      <w:pPr>
        <w:pStyle w:val="58"/>
        <w:widowControl w:val="0"/>
        <w:spacing w:line="400" w:lineRule="exact"/>
        <w:ind w:firstLine="972"/>
        <w:jc w:val="left"/>
        <w:rPr>
          <w:rStyle w:val="540"/>
          <w:rFonts w:ascii="宋体" w:hAnsi="宋体"/>
          <w:color w:val="auto"/>
          <w:sz w:val="24"/>
          <w:highlight w:val="none"/>
        </w:rPr>
      </w:pPr>
      <w:r>
        <w:rPr>
          <w:rStyle w:val="540"/>
          <w:rFonts w:ascii="宋体" w:hAnsi="宋体"/>
          <w:color w:val="auto"/>
          <w:sz w:val="24"/>
          <w:highlight w:val="none"/>
        </w:rPr>
        <w:t>特此声明。</w:t>
      </w:r>
    </w:p>
    <w:p w14:paraId="3F01AC23">
      <w:pPr>
        <w:pStyle w:val="58"/>
        <w:widowControl w:val="0"/>
        <w:spacing w:line="400" w:lineRule="exact"/>
        <w:ind w:firstLine="972"/>
        <w:jc w:val="left"/>
        <w:rPr>
          <w:rStyle w:val="540"/>
          <w:rFonts w:ascii="宋体" w:hAnsi="宋体"/>
          <w:color w:val="auto"/>
          <w:sz w:val="24"/>
          <w:highlight w:val="none"/>
        </w:rPr>
      </w:pPr>
      <w:r>
        <w:rPr>
          <w:rStyle w:val="540"/>
          <w:rFonts w:ascii="宋体" w:hAnsi="宋体"/>
          <w:color w:val="auto"/>
          <w:sz w:val="24"/>
          <w:highlight w:val="none"/>
        </w:rPr>
        <w:t>供应商人对上述声明的真实性负责。如有虚假，将依法承担相应责任。</w:t>
      </w:r>
    </w:p>
    <w:p w14:paraId="52E18506">
      <w:pPr>
        <w:pStyle w:val="58"/>
        <w:widowControl w:val="0"/>
        <w:spacing w:line="400" w:lineRule="exact"/>
        <w:ind w:firstLine="972"/>
        <w:jc w:val="left"/>
        <w:rPr>
          <w:rStyle w:val="540"/>
          <w:rFonts w:ascii="宋体" w:hAnsi="宋体"/>
          <w:color w:val="auto"/>
          <w:sz w:val="24"/>
          <w:highlight w:val="none"/>
        </w:rPr>
      </w:pPr>
      <w:r>
        <w:rPr>
          <w:rStyle w:val="540"/>
          <w:rFonts w:ascii="宋体" w:hAnsi="宋体"/>
          <w:color w:val="auto"/>
          <w:sz w:val="24"/>
          <w:highlight w:val="none"/>
        </w:rPr>
        <w:t xml:space="preserve"> </w:t>
      </w:r>
    </w:p>
    <w:p w14:paraId="7854B6C4">
      <w:pPr>
        <w:pStyle w:val="58"/>
        <w:widowControl w:val="0"/>
        <w:spacing w:line="360" w:lineRule="auto"/>
        <w:ind w:firstLine="3600"/>
        <w:jc w:val="left"/>
        <w:rPr>
          <w:rStyle w:val="540"/>
          <w:rFonts w:ascii="宋体" w:hAnsi="宋体"/>
          <w:color w:val="auto"/>
          <w:sz w:val="24"/>
          <w:highlight w:val="none"/>
        </w:rPr>
      </w:pPr>
    </w:p>
    <w:p w14:paraId="4DD7D35F">
      <w:pPr>
        <w:pStyle w:val="58"/>
        <w:widowControl w:val="0"/>
        <w:spacing w:line="360" w:lineRule="auto"/>
        <w:ind w:firstLine="3600"/>
        <w:jc w:val="left"/>
        <w:rPr>
          <w:rStyle w:val="540"/>
          <w:rFonts w:ascii="宋体" w:hAnsi="宋体"/>
          <w:color w:val="auto"/>
          <w:sz w:val="24"/>
          <w:highlight w:val="none"/>
        </w:rPr>
      </w:pPr>
    </w:p>
    <w:p w14:paraId="0BD3E31A">
      <w:pPr>
        <w:pStyle w:val="58"/>
        <w:widowControl w:val="0"/>
        <w:spacing w:line="360" w:lineRule="auto"/>
        <w:ind w:firstLine="3600"/>
        <w:jc w:val="left"/>
        <w:rPr>
          <w:rStyle w:val="540"/>
          <w:rFonts w:ascii="宋体" w:hAnsi="宋体"/>
          <w:color w:val="auto"/>
          <w:sz w:val="24"/>
          <w:highlight w:val="none"/>
        </w:rPr>
      </w:pPr>
      <w:r>
        <w:rPr>
          <w:rStyle w:val="540"/>
          <w:rFonts w:ascii="宋体" w:hAnsi="宋体"/>
          <w:color w:val="auto"/>
          <w:sz w:val="24"/>
          <w:highlight w:val="none"/>
        </w:rPr>
        <w:t>供应商（</w:t>
      </w:r>
      <w:r>
        <w:rPr>
          <w:rStyle w:val="540"/>
          <w:rFonts w:hint="eastAsia" w:ascii="宋体" w:hAnsi="宋体"/>
          <w:color w:val="auto"/>
          <w:sz w:val="24"/>
          <w:szCs w:val="24"/>
          <w:highlight w:val="none"/>
        </w:rPr>
        <w:t>电子签章</w:t>
      </w:r>
      <w:r>
        <w:rPr>
          <w:rStyle w:val="540"/>
          <w:rFonts w:ascii="宋体" w:hAnsi="宋体"/>
          <w:color w:val="auto"/>
          <w:sz w:val="24"/>
          <w:highlight w:val="none"/>
        </w:rPr>
        <w:t>）：</w:t>
      </w:r>
    </w:p>
    <w:p w14:paraId="65C173E7">
      <w:pPr>
        <w:pStyle w:val="58"/>
        <w:widowControl w:val="0"/>
        <w:spacing w:line="360" w:lineRule="auto"/>
        <w:jc w:val="left"/>
        <w:rPr>
          <w:rStyle w:val="540"/>
          <w:rFonts w:ascii="宋体" w:hAnsi="宋体"/>
          <w:color w:val="auto"/>
          <w:sz w:val="24"/>
          <w:highlight w:val="none"/>
        </w:rPr>
      </w:pPr>
      <w:r>
        <w:rPr>
          <w:rStyle w:val="540"/>
          <w:rFonts w:ascii="宋体" w:hAnsi="宋体"/>
          <w:color w:val="auto"/>
          <w:sz w:val="24"/>
          <w:highlight w:val="none"/>
        </w:rPr>
        <w:t xml:space="preserve">                              法定代表人或授权代表（签字或盖章）：  </w:t>
      </w:r>
    </w:p>
    <w:p w14:paraId="2C02FB90">
      <w:pPr>
        <w:pStyle w:val="58"/>
        <w:widowControl w:val="0"/>
        <w:spacing w:line="400" w:lineRule="exact"/>
        <w:ind w:firstLine="3600"/>
        <w:rPr>
          <w:rStyle w:val="540"/>
          <w:rFonts w:ascii="宋体" w:hAnsi="宋体"/>
          <w:color w:val="auto"/>
          <w:sz w:val="24"/>
          <w:highlight w:val="none"/>
        </w:rPr>
      </w:pPr>
      <w:r>
        <w:rPr>
          <w:rStyle w:val="540"/>
          <w:rFonts w:ascii="宋体" w:hAnsi="宋体"/>
          <w:color w:val="auto"/>
          <w:sz w:val="24"/>
          <w:highlight w:val="none"/>
        </w:rPr>
        <w:t>日期：</w:t>
      </w:r>
    </w:p>
    <w:p w14:paraId="79064A49">
      <w:pPr>
        <w:pStyle w:val="58"/>
        <w:widowControl w:val="0"/>
        <w:spacing w:line="400" w:lineRule="exact"/>
        <w:jc w:val="center"/>
        <w:rPr>
          <w:rStyle w:val="540"/>
          <w:rFonts w:ascii="宋体" w:hAnsi="宋体"/>
          <w:color w:val="auto"/>
          <w:sz w:val="28"/>
          <w:szCs w:val="28"/>
          <w:highlight w:val="none"/>
        </w:rPr>
      </w:pPr>
    </w:p>
    <w:p w14:paraId="003F8152">
      <w:pPr>
        <w:pStyle w:val="72"/>
        <w:keepNext w:val="0"/>
        <w:keepLines w:val="0"/>
        <w:pageBreakBefore w:val="0"/>
        <w:widowControl w:val="0"/>
        <w:spacing w:before="181" w:after="181" w:line="360" w:lineRule="auto"/>
        <w:ind w:left="0" w:right="0" w:firstLine="0"/>
        <w:jc w:val="center"/>
        <w:rPr>
          <w:rFonts w:hint="eastAsia" w:ascii="宋体" w:hAnsi="宋体" w:cs="宋体"/>
          <w:b/>
          <w:color w:val="auto"/>
          <w:sz w:val="36"/>
          <w:szCs w:val="36"/>
          <w:highlight w:val="none"/>
        </w:rPr>
      </w:pPr>
      <w:r>
        <w:rPr>
          <w:rFonts w:hint="eastAsia" w:ascii="宋体" w:hAnsi="宋体" w:cs="宋体"/>
          <w:b/>
          <w:color w:val="auto"/>
          <w:sz w:val="36"/>
          <w:szCs w:val="36"/>
          <w:highlight w:val="none"/>
        </w:rPr>
        <w:br w:type="page" w:clear="all"/>
      </w:r>
      <w:bookmarkStart w:id="8" w:name="OLE_LINK13"/>
      <w:bookmarkStart w:id="9" w:name="OLE_LINK14"/>
      <w:r>
        <w:rPr>
          <w:rFonts w:hint="eastAsia" w:ascii="宋体" w:hAnsi="宋体" w:eastAsia="宋体" w:cs="宋体"/>
          <w:b/>
          <w:bCs/>
          <w:color w:val="auto"/>
          <w:sz w:val="36"/>
          <w:highlight w:val="none"/>
        </w:rPr>
        <w:t>1</w:t>
      </w:r>
      <w:r>
        <w:rPr>
          <w:rFonts w:hint="eastAsia" w:ascii="宋体" w:hAnsi="宋体" w:eastAsia="宋体" w:cs="宋体"/>
          <w:b/>
          <w:bCs/>
          <w:color w:val="auto"/>
          <w:sz w:val="36"/>
          <w:highlight w:val="none"/>
          <w:lang w:val="en-US" w:eastAsia="zh-CN"/>
        </w:rPr>
        <w:t>3</w:t>
      </w:r>
      <w:r>
        <w:rPr>
          <w:rFonts w:hint="eastAsia" w:ascii="宋体" w:hAnsi="宋体" w:eastAsia="宋体" w:cs="宋体"/>
          <w:b/>
          <w:bCs/>
          <w:color w:val="auto"/>
          <w:sz w:val="36"/>
          <w:highlight w:val="none"/>
        </w:rPr>
        <w:t>、</w:t>
      </w:r>
      <w:bookmarkStart w:id="10" w:name="_Hlk81985305"/>
      <w:r>
        <w:rPr>
          <w:rFonts w:hint="eastAsia" w:ascii="宋体" w:hAnsi="宋体" w:eastAsia="宋体" w:cs="宋体"/>
          <w:b/>
          <w:bCs/>
          <w:color w:val="auto"/>
          <w:sz w:val="36"/>
          <w:highlight w:val="none"/>
        </w:rPr>
        <w:t>残疾人福利性单位声明函</w:t>
      </w:r>
      <w:bookmarkEnd w:id="8"/>
      <w:bookmarkEnd w:id="9"/>
    </w:p>
    <w:p w14:paraId="09279AD9">
      <w:pPr>
        <w:pStyle w:val="58"/>
        <w:spacing w:line="0" w:lineRule="atLeast"/>
        <w:jc w:val="center"/>
        <w:rPr>
          <w:rFonts w:ascii="宋体" w:hAnsi="宋体"/>
          <w:color w:val="auto"/>
          <w:sz w:val="24"/>
          <w:highlight w:val="none"/>
        </w:rPr>
      </w:pPr>
      <w:r>
        <w:rPr>
          <w:rFonts w:ascii="宋体" w:hAnsi="宋体"/>
          <w:b/>
          <w:bCs/>
          <w:color w:val="auto"/>
          <w:sz w:val="24"/>
          <w:highlight w:val="none"/>
        </w:rPr>
        <w:t>（注：如供应商不属于残疾人福利性单位，不需提供此声明函）</w:t>
      </w:r>
    </w:p>
    <w:p w14:paraId="01052B80">
      <w:pPr>
        <w:spacing w:line="520" w:lineRule="exact"/>
        <w:jc w:val="center"/>
        <w:rPr>
          <w:rFonts w:hint="eastAsia" w:ascii="宋体" w:hAnsi="宋体" w:cs="宋体"/>
          <w:color w:val="auto"/>
          <w:sz w:val="24"/>
          <w:highlight w:val="none"/>
          <w:lang w:eastAsia="zh-CN"/>
        </w:rPr>
      </w:pPr>
      <w:r>
        <w:rPr>
          <w:rFonts w:hint="eastAsia" w:ascii="宋体" w:hAnsi="宋体" w:cs="宋体"/>
          <w:color w:val="auto"/>
          <w:sz w:val="24"/>
          <w:highlight w:val="none"/>
        </w:rPr>
        <w:t xml:space="preserve">项目编号： </w:t>
      </w:r>
      <w:r>
        <w:rPr>
          <w:rFonts w:hint="eastAsia" w:ascii="宋体" w:hAnsi="宋体" w:cs="宋体"/>
          <w:color w:val="auto"/>
          <w:sz w:val="24"/>
          <w:highlight w:val="none"/>
          <w:lang w:eastAsia="zh-CN"/>
        </w:rPr>
        <w:t>JSZC-320300-ZQGL-C2026-0007</w:t>
      </w:r>
    </w:p>
    <w:p w14:paraId="1A31FD11">
      <w:pPr>
        <w:rPr>
          <w:rFonts w:hint="eastAsia"/>
          <w:lang w:eastAsia="zh-CN"/>
        </w:rPr>
      </w:pPr>
    </w:p>
    <w:p w14:paraId="49CC1E16">
      <w:pPr>
        <w:spacing w:line="520" w:lineRule="exact"/>
        <w:ind w:firstLine="504"/>
        <w:rPr>
          <w:rFonts w:hint="eastAsia" w:ascii="宋体" w:hAnsi="宋体" w:cs="宋体"/>
          <w:color w:val="auto"/>
          <w:spacing w:val="6"/>
          <w:sz w:val="24"/>
          <w:highlight w:val="none"/>
        </w:rPr>
      </w:pPr>
      <w:r>
        <w:rPr>
          <w:rFonts w:hint="eastAsia" w:ascii="宋体" w:hAnsi="宋体" w:cs="宋体"/>
          <w:color w:val="auto"/>
          <w:spacing w:val="6"/>
          <w:sz w:val="24"/>
          <w:highlight w:val="none"/>
        </w:rPr>
        <w:t>本单位郑重声明，根据《财政部 民政部 中国残疾人联合会关于促进残疾人就业政府采购政策的通知》（财库</w:t>
      </w:r>
      <w:r>
        <w:rPr>
          <w:rFonts w:hint="eastAsia" w:ascii="宋体" w:hAnsi="宋体" w:cs="宋体"/>
          <w:color w:val="auto"/>
          <w:sz w:val="24"/>
          <w:highlight w:val="none"/>
        </w:rPr>
        <w:t>〔2017〕141</w:t>
      </w:r>
      <w:r>
        <w:rPr>
          <w:rFonts w:hint="eastAsia" w:ascii="宋体" w:hAnsi="宋体" w:cs="宋体"/>
          <w:color w:val="auto"/>
          <w:spacing w:val="6"/>
          <w:sz w:val="24"/>
          <w:highlight w:val="none"/>
        </w:rPr>
        <w:t>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1FB2D9F8">
      <w:pPr>
        <w:spacing w:line="520" w:lineRule="exact"/>
        <w:ind w:firstLine="504"/>
        <w:rPr>
          <w:rFonts w:hint="eastAsia" w:ascii="宋体" w:hAnsi="宋体" w:cs="宋体"/>
          <w:color w:val="auto"/>
          <w:spacing w:val="6"/>
          <w:sz w:val="24"/>
          <w:highlight w:val="none"/>
        </w:rPr>
      </w:pPr>
      <w:r>
        <w:rPr>
          <w:rFonts w:hint="eastAsia" w:ascii="宋体" w:hAnsi="宋体" w:cs="宋体"/>
          <w:color w:val="auto"/>
          <w:spacing w:val="6"/>
          <w:sz w:val="24"/>
          <w:highlight w:val="none"/>
        </w:rPr>
        <w:t>本单位对上述声明的真实性负责。如有虚假，将依法承担相应责任。</w:t>
      </w:r>
    </w:p>
    <w:p w14:paraId="2508E5C4">
      <w:pPr>
        <w:spacing w:line="520" w:lineRule="exact"/>
        <w:ind w:firstLine="504"/>
        <w:rPr>
          <w:rFonts w:hint="eastAsia" w:ascii="宋体" w:hAnsi="宋体" w:cs="宋体"/>
          <w:color w:val="auto"/>
          <w:spacing w:val="6"/>
          <w:sz w:val="24"/>
          <w:highlight w:val="none"/>
        </w:rPr>
      </w:pPr>
    </w:p>
    <w:p w14:paraId="157029A6">
      <w:pPr>
        <w:spacing w:line="520" w:lineRule="exact"/>
        <w:ind w:firstLine="504"/>
        <w:rPr>
          <w:rFonts w:hint="eastAsia" w:ascii="宋体" w:hAnsi="宋体" w:cs="宋体"/>
          <w:color w:val="auto"/>
          <w:spacing w:val="6"/>
          <w:sz w:val="24"/>
          <w:highlight w:val="none"/>
        </w:rPr>
      </w:pPr>
    </w:p>
    <w:p w14:paraId="3CB5E9C7">
      <w:pPr>
        <w:tabs>
          <w:tab w:val="left" w:pos="4860"/>
        </w:tabs>
        <w:spacing w:line="520" w:lineRule="exact"/>
        <w:ind w:right="1560" w:firstLine="504"/>
        <w:jc w:val="center"/>
        <w:rPr>
          <w:rFonts w:hint="eastAsia" w:ascii="宋体" w:hAnsi="宋体" w:cs="宋体"/>
          <w:color w:val="auto"/>
          <w:spacing w:val="6"/>
          <w:sz w:val="24"/>
          <w:highlight w:val="none"/>
        </w:rPr>
      </w:pPr>
      <w:r>
        <w:rPr>
          <w:rFonts w:hint="eastAsia" w:ascii="宋体" w:hAnsi="宋体" w:cs="宋体"/>
          <w:color w:val="auto"/>
          <w:spacing w:val="6"/>
          <w:sz w:val="24"/>
          <w:highlight w:val="none"/>
        </w:rPr>
        <w:t xml:space="preserve">               </w:t>
      </w:r>
      <w:r>
        <w:rPr>
          <w:rFonts w:hint="eastAsia" w:ascii="宋体" w:hAnsi="宋体" w:cs="宋体"/>
          <w:color w:val="auto"/>
          <w:spacing w:val="6"/>
          <w:sz w:val="24"/>
          <w:highlight w:val="none"/>
          <w:lang w:val="en-US" w:eastAsia="zh-CN"/>
        </w:rPr>
        <w:t xml:space="preserve">     </w:t>
      </w:r>
      <w:r>
        <w:rPr>
          <w:rFonts w:hint="eastAsia" w:ascii="宋体" w:hAnsi="宋体" w:cs="宋体"/>
          <w:color w:val="auto"/>
          <w:spacing w:val="6"/>
          <w:sz w:val="24"/>
          <w:highlight w:val="none"/>
        </w:rPr>
        <w:t>单位名称（</w:t>
      </w:r>
      <w:r>
        <w:rPr>
          <w:rFonts w:ascii="宋体" w:hAnsi="宋体"/>
          <w:color w:val="auto"/>
          <w:spacing w:val="6"/>
          <w:sz w:val="24"/>
          <w:highlight w:val="none"/>
        </w:rPr>
        <w:t>电子签章</w:t>
      </w:r>
      <w:r>
        <w:rPr>
          <w:rFonts w:hint="eastAsia" w:ascii="宋体" w:hAnsi="宋体" w:cs="宋体"/>
          <w:color w:val="auto"/>
          <w:spacing w:val="6"/>
          <w:sz w:val="24"/>
          <w:highlight w:val="none"/>
        </w:rPr>
        <w:t>）：</w:t>
      </w:r>
    </w:p>
    <w:p w14:paraId="7793439C">
      <w:pPr>
        <w:tabs>
          <w:tab w:val="left" w:pos="4860"/>
        </w:tabs>
        <w:spacing w:line="520" w:lineRule="exact"/>
        <w:ind w:right="1560" w:firstLine="504"/>
        <w:jc w:val="center"/>
        <w:rPr>
          <w:rFonts w:hint="eastAsia" w:ascii="宋体" w:hAnsi="宋体" w:cs="宋体"/>
          <w:color w:val="auto"/>
          <w:spacing w:val="6"/>
          <w:sz w:val="24"/>
          <w:highlight w:val="none"/>
        </w:rPr>
      </w:pPr>
      <w:r>
        <w:rPr>
          <w:rFonts w:hint="eastAsia" w:ascii="宋体" w:hAnsi="宋体" w:cs="宋体"/>
          <w:color w:val="auto"/>
          <w:spacing w:val="6"/>
          <w:sz w:val="24"/>
          <w:highlight w:val="none"/>
        </w:rPr>
        <w:t xml:space="preserve">       日  期：</w:t>
      </w:r>
    </w:p>
    <w:p w14:paraId="09E99E8C">
      <w:pPr>
        <w:spacing w:line="520" w:lineRule="exact"/>
        <w:rPr>
          <w:rFonts w:hint="eastAsia" w:ascii="宋体" w:hAnsi="宋体" w:cs="宋体"/>
          <w:color w:val="auto"/>
          <w:sz w:val="24"/>
          <w:highlight w:val="none"/>
        </w:rPr>
      </w:pPr>
    </w:p>
    <w:p w14:paraId="14995D14">
      <w:pPr>
        <w:widowControl/>
        <w:spacing w:line="520" w:lineRule="exact"/>
        <w:jc w:val="left"/>
        <w:rPr>
          <w:rFonts w:hint="eastAsia" w:ascii="宋体" w:hAnsi="宋体" w:cs="宋体"/>
          <w:color w:val="auto"/>
          <w:sz w:val="24"/>
          <w:highlight w:val="none"/>
        </w:rPr>
      </w:pPr>
      <w:r>
        <w:rPr>
          <w:rFonts w:hint="eastAsia" w:ascii="宋体" w:hAnsi="宋体" w:cs="宋体"/>
          <w:color w:val="auto"/>
          <w:sz w:val="24"/>
          <w:highlight w:val="none"/>
        </w:rPr>
        <w:t>说明：</w:t>
      </w:r>
    </w:p>
    <w:p w14:paraId="64981B56">
      <w:pPr>
        <w:widowControl/>
        <w:spacing w:line="520" w:lineRule="exact"/>
        <w:ind w:firstLine="480"/>
        <w:jc w:val="left"/>
        <w:rPr>
          <w:rFonts w:hint="eastAsia" w:ascii="宋体" w:hAnsi="宋体" w:cs="宋体"/>
          <w:color w:val="auto"/>
          <w:sz w:val="24"/>
          <w:highlight w:val="none"/>
        </w:rPr>
      </w:pPr>
      <w:r>
        <w:rPr>
          <w:rFonts w:hint="eastAsia" w:ascii="宋体" w:hAnsi="宋体" w:cs="宋体"/>
          <w:color w:val="auto"/>
          <w:sz w:val="24"/>
          <w:highlight w:val="none"/>
        </w:rPr>
        <w:t>中标、成交供应商为残疾人福利性单位的，采购人或者其委托的采购代理机构应当随中标、成交结果同时公告其《残疾人福利性单位声明函》，接受社会监督。</w:t>
      </w:r>
    </w:p>
    <w:p w14:paraId="3706F587">
      <w:pPr>
        <w:widowControl/>
        <w:spacing w:line="520" w:lineRule="exact"/>
        <w:ind w:firstLine="480"/>
        <w:jc w:val="left"/>
        <w:rPr>
          <w:rFonts w:hint="eastAsia" w:ascii="宋体" w:hAnsi="宋体" w:cs="宋体"/>
          <w:color w:val="auto"/>
          <w:sz w:val="24"/>
          <w:highlight w:val="none"/>
        </w:rPr>
      </w:pPr>
      <w:r>
        <w:rPr>
          <w:rFonts w:hint="eastAsia" w:ascii="宋体" w:hAnsi="宋体" w:cs="宋体"/>
          <w:color w:val="auto"/>
          <w:sz w:val="24"/>
          <w:highlight w:val="none"/>
        </w:rPr>
        <w:t>供应商提供的《残疾人福利性单位声明函》与事实不符的，依照《政府采购法》第七十七条第一款的规定追究法律责任。</w:t>
      </w:r>
      <w:bookmarkEnd w:id="10"/>
    </w:p>
    <w:p w14:paraId="7F97A645">
      <w:pPr>
        <w:widowControl/>
        <w:ind w:firstLine="600"/>
        <w:jc w:val="left"/>
        <w:rPr>
          <w:rFonts w:hint="eastAsia" w:ascii="宋体" w:hAnsi="宋体" w:cs="宋体"/>
          <w:color w:val="auto"/>
          <w:sz w:val="30"/>
          <w:szCs w:val="30"/>
          <w:highlight w:val="none"/>
        </w:rPr>
      </w:pPr>
    </w:p>
    <w:p w14:paraId="65A833BC">
      <w:pPr>
        <w:pStyle w:val="72"/>
        <w:keepNext w:val="0"/>
        <w:keepLines w:val="0"/>
        <w:pageBreakBefore w:val="0"/>
        <w:widowControl w:val="0"/>
        <w:spacing w:before="181" w:after="181" w:line="360" w:lineRule="auto"/>
        <w:ind w:left="0" w:right="0" w:firstLine="0"/>
        <w:jc w:val="center"/>
        <w:rPr>
          <w:rFonts w:hint="eastAsia" w:ascii="宋体" w:hAnsi="宋体" w:cs="宋体"/>
          <w:b/>
          <w:color w:val="auto"/>
          <w:sz w:val="36"/>
          <w:szCs w:val="36"/>
          <w:highlight w:val="none"/>
        </w:rPr>
      </w:pPr>
      <w:r>
        <w:rPr>
          <w:rFonts w:hint="eastAsia" w:ascii="宋体" w:hAnsi="宋体" w:cs="宋体"/>
          <w:color w:val="auto"/>
          <w:sz w:val="30"/>
          <w:szCs w:val="30"/>
          <w:highlight w:val="none"/>
        </w:rPr>
        <w:br w:type="page" w:clear="all"/>
      </w:r>
      <w:r>
        <w:rPr>
          <w:rFonts w:hint="eastAsia" w:ascii="宋体" w:hAnsi="宋体" w:eastAsia="宋体" w:cs="宋体"/>
          <w:b/>
          <w:bCs/>
          <w:color w:val="auto"/>
          <w:sz w:val="36"/>
          <w:highlight w:val="none"/>
        </w:rPr>
        <w:t>1</w:t>
      </w:r>
      <w:r>
        <w:rPr>
          <w:rFonts w:hint="eastAsia" w:ascii="宋体" w:hAnsi="宋体" w:eastAsia="宋体" w:cs="宋体"/>
          <w:b/>
          <w:bCs/>
          <w:color w:val="auto"/>
          <w:sz w:val="36"/>
          <w:highlight w:val="none"/>
          <w:lang w:val="en-US" w:eastAsia="zh-CN"/>
        </w:rPr>
        <w:t>4</w:t>
      </w:r>
      <w:r>
        <w:rPr>
          <w:rFonts w:hint="eastAsia" w:ascii="宋体" w:hAnsi="宋体" w:eastAsia="宋体" w:cs="宋体"/>
          <w:b/>
          <w:bCs/>
          <w:color w:val="auto"/>
          <w:sz w:val="36"/>
          <w:highlight w:val="none"/>
        </w:rPr>
        <w:t>、预付款保函支付条款模板</w:t>
      </w:r>
    </w:p>
    <w:p w14:paraId="6D95E0E8">
      <w:pPr>
        <w:pStyle w:val="159"/>
        <w:spacing w:line="360" w:lineRule="auto"/>
        <w:rPr>
          <w:rFonts w:hint="eastAsia" w:ascii="宋体" w:hAnsi="宋体" w:cs="宋体"/>
          <w:color w:val="auto"/>
          <w:sz w:val="24"/>
          <w:highlight w:val="none"/>
        </w:rPr>
      </w:pPr>
    </w:p>
    <w:p w14:paraId="75C1BD35">
      <w:pPr>
        <w:pStyle w:val="159"/>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付款条件一：提交预付款保函的</w:t>
      </w:r>
    </w:p>
    <w:p w14:paraId="21A42481">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（1）合同签订且乙方向甲方出具预付款保函后个工作日内，甲方应支付合同价款的百分之</w:t>
      </w:r>
      <w:r>
        <w:rPr>
          <w:rFonts w:hint="eastAsia" w:ascii="宋体" w:hAnsi="宋体" w:cs="宋体"/>
          <w:color w:val="auto"/>
          <w:sz w:val="24"/>
          <w:highlight w:val="none"/>
          <w:u w:val="single"/>
        </w:rPr>
        <w:t xml:space="preserve"> xx  </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xx</w:t>
      </w:r>
      <w:r>
        <w:rPr>
          <w:rFonts w:hint="eastAsia" w:ascii="宋体" w:hAnsi="宋体" w:cs="宋体"/>
          <w:color w:val="auto"/>
          <w:sz w:val="24"/>
          <w:highlight w:val="none"/>
        </w:rPr>
        <w:t>%)小写¥大写：人民币。</w:t>
      </w:r>
    </w:p>
    <w:p w14:paraId="369AE5B9">
      <w:pPr>
        <w:pStyle w:val="159"/>
        <w:tabs>
          <w:tab w:val="left" w:pos="5508"/>
        </w:tabs>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（2）验收合格后个工作日内，甲方应支付合同价款的百分之</w:t>
      </w:r>
      <w:r>
        <w:rPr>
          <w:rFonts w:hint="eastAsia" w:ascii="宋体" w:hAnsi="宋体" w:cs="宋体"/>
          <w:color w:val="auto"/>
          <w:sz w:val="24"/>
          <w:highlight w:val="none"/>
          <w:u w:val="single"/>
        </w:rPr>
        <w:t xml:space="preserve"> XX </w:t>
      </w:r>
      <w:r>
        <w:rPr>
          <w:rFonts w:hint="eastAsia" w:ascii="宋体" w:hAnsi="宋体" w:cs="宋体"/>
          <w:color w:val="auto"/>
          <w:sz w:val="24"/>
          <w:highlight w:val="none"/>
        </w:rPr>
        <w:t>（ %）小写￥大写：人民币。</w:t>
      </w:r>
    </w:p>
    <w:p w14:paraId="60392A87">
      <w:pPr>
        <w:pStyle w:val="159"/>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w:t>
      </w:r>
    </w:p>
    <w:p w14:paraId="03B81D3C">
      <w:pPr>
        <w:pStyle w:val="159"/>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付款条件二： 不提交预付款保函的</w:t>
      </w:r>
    </w:p>
    <w:p w14:paraId="39C9B3B7">
      <w:pPr>
        <w:pStyle w:val="159"/>
        <w:tabs>
          <w:tab w:val="left" w:pos="2017"/>
          <w:tab w:val="left" w:pos="2468"/>
          <w:tab w:val="left" w:pos="4313"/>
          <w:tab w:val="left" w:pos="5811"/>
          <w:tab w:val="left" w:pos="9007"/>
        </w:tabs>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（1）合同签订后</w:t>
      </w:r>
      <w:r>
        <w:rPr>
          <w:rFonts w:hint="eastAsia" w:ascii="宋体" w:hAnsi="宋体" w:cs="宋体"/>
          <w:color w:val="auto"/>
          <w:sz w:val="24"/>
          <w:highlight w:val="none"/>
          <w:u w:val="single"/>
        </w:rPr>
        <w:tab/>
      </w:r>
      <w:r>
        <w:rPr>
          <w:rFonts w:hint="eastAsia" w:ascii="宋体" w:hAnsi="宋体" w:cs="宋体"/>
          <w:color w:val="auto"/>
          <w:sz w:val="24"/>
          <w:highlight w:val="none"/>
        </w:rPr>
        <w:t>个工作日内，甲方应支付合同价款的百分之</w:t>
      </w:r>
      <w:r>
        <w:rPr>
          <w:rFonts w:hint="eastAsia" w:ascii="宋体" w:hAnsi="宋体" w:cs="宋体"/>
          <w:color w:val="auto"/>
          <w:sz w:val="24"/>
          <w:highlight w:val="none"/>
          <w:u w:val="single"/>
        </w:rPr>
        <w:t>XX</w:t>
      </w:r>
      <w:r>
        <w:rPr>
          <w:rFonts w:hint="eastAsia" w:ascii="宋体" w:hAnsi="宋体" w:cs="宋体"/>
          <w:color w:val="auto"/>
          <w:sz w:val="24"/>
          <w:highlight w:val="none"/>
        </w:rPr>
        <w:t xml:space="preserve"> （％）小写￥大写：人民币</w:t>
      </w:r>
      <w:r>
        <w:rPr>
          <w:rFonts w:hint="eastAsia" w:ascii="宋体" w:hAnsi="宋体" w:cs="宋体"/>
          <w:color w:val="auto"/>
          <w:sz w:val="24"/>
          <w:highlight w:val="none"/>
          <w:u w:val="single"/>
        </w:rPr>
        <w:tab/>
      </w:r>
      <w:r>
        <w:rPr>
          <w:rFonts w:hint="eastAsia" w:ascii="宋体" w:hAnsi="宋体" w:cs="宋体"/>
          <w:color w:val="auto"/>
          <w:sz w:val="24"/>
          <w:highlight w:val="none"/>
        </w:rPr>
        <w:t>。</w:t>
      </w:r>
    </w:p>
    <w:p w14:paraId="40F01EC0">
      <w:pPr>
        <w:pStyle w:val="159"/>
        <w:tabs>
          <w:tab w:val="left" w:pos="2151"/>
          <w:tab w:val="left" w:pos="4183"/>
          <w:tab w:val="left" w:pos="5500"/>
          <w:tab w:val="left" w:pos="8573"/>
        </w:tabs>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（2）验收合格后个工作日内，甲方应支付合同价款的百分之</w:t>
      </w:r>
      <w:r>
        <w:rPr>
          <w:rFonts w:hint="eastAsia" w:ascii="宋体" w:hAnsi="宋体" w:cs="宋体"/>
          <w:color w:val="auto"/>
          <w:sz w:val="24"/>
          <w:highlight w:val="none"/>
          <w:u w:val="single"/>
        </w:rPr>
        <w:t>XX</w:t>
      </w:r>
      <w:r>
        <w:rPr>
          <w:rFonts w:hint="eastAsia" w:ascii="宋体" w:hAnsi="宋体" w:cs="宋体"/>
          <w:color w:val="auto"/>
          <w:sz w:val="24"/>
          <w:highlight w:val="none"/>
        </w:rPr>
        <w:t>（％）小写￥大写：人民币。</w:t>
      </w:r>
    </w:p>
    <w:p w14:paraId="1E4CE2B4">
      <w:pPr>
        <w:pStyle w:val="159"/>
        <w:spacing w:line="360" w:lineRule="auto"/>
        <w:ind w:firstLine="480"/>
        <w:rPr>
          <w:rFonts w:hint="eastAsia" w:ascii="宋体" w:hAnsi="宋体" w:cs="宋体"/>
          <w:color w:val="auto"/>
          <w:sz w:val="24"/>
          <w:highlight w:val="none"/>
        </w:rPr>
      </w:pPr>
    </w:p>
    <w:p w14:paraId="280B3793">
      <w:pPr>
        <w:pStyle w:val="159"/>
        <w:spacing w:line="360" w:lineRule="auto"/>
        <w:ind w:firstLine="480"/>
        <w:rPr>
          <w:rFonts w:hint="eastAsia" w:ascii="宋体" w:hAnsi="宋体" w:cs="宋体"/>
          <w:color w:val="auto"/>
          <w:sz w:val="24"/>
          <w:highlight w:val="none"/>
        </w:rPr>
      </w:pPr>
    </w:p>
    <w:p w14:paraId="4EA772BD">
      <w:pPr>
        <w:pStyle w:val="159"/>
        <w:spacing w:line="360" w:lineRule="auto"/>
        <w:ind w:firstLine="480"/>
        <w:rPr>
          <w:rFonts w:hint="eastAsia" w:ascii="宋体" w:hAnsi="宋体" w:cs="宋体"/>
          <w:color w:val="auto"/>
          <w:sz w:val="24"/>
          <w:highlight w:val="none"/>
        </w:rPr>
      </w:pPr>
    </w:p>
    <w:p w14:paraId="71C1A8AB">
      <w:pPr>
        <w:pStyle w:val="159"/>
        <w:spacing w:line="360" w:lineRule="auto"/>
        <w:ind w:firstLine="480"/>
        <w:rPr>
          <w:rFonts w:hint="eastAsia" w:ascii="宋体" w:hAnsi="宋体" w:cs="宋体"/>
          <w:color w:val="auto"/>
          <w:sz w:val="24"/>
          <w:highlight w:val="none"/>
        </w:rPr>
      </w:pPr>
    </w:p>
    <w:p w14:paraId="30EFF55A">
      <w:pPr>
        <w:pStyle w:val="349"/>
        <w:rPr>
          <w:rFonts w:hint="eastAsia" w:ascii="宋体" w:hAnsi="宋体" w:cs="宋体"/>
          <w:color w:val="auto"/>
          <w:szCs w:val="24"/>
          <w:highlight w:val="none"/>
        </w:rPr>
      </w:pPr>
      <w:r>
        <w:rPr>
          <w:rFonts w:hint="eastAsia" w:ascii="宋体" w:hAnsi="宋体" w:cs="宋体"/>
          <w:color w:val="auto"/>
          <w:szCs w:val="24"/>
          <w:highlight w:val="none"/>
        </w:rPr>
        <w:t>注：1、付款条件一中，出具预付款保函后支付的合同款应当与保函金额一致。</w:t>
      </w:r>
    </w:p>
    <w:p w14:paraId="4BA79DFB">
      <w:pPr>
        <w:pStyle w:val="349"/>
        <w:rPr>
          <w:rFonts w:hint="eastAsia" w:ascii="宋体" w:hAnsi="宋体" w:cs="宋体"/>
          <w:color w:val="auto"/>
          <w:szCs w:val="24"/>
          <w:highlight w:val="none"/>
        </w:rPr>
      </w:pPr>
      <w:r>
        <w:rPr>
          <w:rFonts w:hint="eastAsia" w:ascii="宋体" w:hAnsi="宋体" w:cs="宋体"/>
          <w:color w:val="auto"/>
          <w:szCs w:val="24"/>
          <w:highlight w:val="none"/>
        </w:rPr>
        <w:t>2、付款条件二中，预付款比例设定应符合《关于做好政府采购支持企业发展有关事项的通知》（苏财购（2020)52号）要求。</w:t>
      </w:r>
      <w:r>
        <w:rPr>
          <w:rFonts w:hint="eastAsia" w:asciiTheme="minorEastAsia" w:hAnsiTheme="minorEastAsia" w:eastAsiaTheme="minorEastAsia" w:cstheme="minorEastAsia"/>
          <w:b/>
          <w:bCs/>
          <w:sz w:val="32"/>
          <w:szCs w:val="32"/>
        </w:rPr>
        <w:br w:type="page" w:clear="all"/>
      </w:r>
    </w:p>
    <w:p w14:paraId="12B5F84E">
      <w:pPr>
        <w:pStyle w:val="72"/>
        <w:keepNext w:val="0"/>
        <w:keepLines w:val="0"/>
        <w:pageBreakBefore w:val="0"/>
        <w:widowControl w:val="0"/>
        <w:spacing w:before="181" w:line="360" w:lineRule="auto"/>
        <w:ind w:left="0" w:right="0" w:firstLine="0"/>
        <w:jc w:val="cente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lang w:val="en-US" w:eastAsia="zh-CN"/>
        </w:rPr>
        <w:t>15、</w:t>
      </w:r>
      <w:r>
        <w:rPr>
          <w:rFonts w:hint="eastAsia" w:ascii="宋体" w:hAnsi="宋体" w:eastAsia="宋体" w:cs="宋体"/>
          <w:b/>
          <w:bCs/>
          <w:color w:val="auto"/>
          <w:sz w:val="36"/>
          <w:highlight w:val="none"/>
        </w:rPr>
        <w:t>代理服务收费标准</w:t>
      </w:r>
    </w:p>
    <w:p w14:paraId="1AB96526">
      <w:pPr>
        <w:pBdr>
          <w:top w:val="none" w:color="000000" w:sz="0" w:space="0"/>
          <w:left w:val="none" w:color="000000" w:sz="0" w:space="0"/>
          <w:bottom w:val="none" w:color="000000" w:sz="0" w:space="0"/>
          <w:right w:val="none" w:color="000000" w:sz="0" w:space="0"/>
        </w:pBdr>
        <w:spacing w:before="220" w:after="0" w:line="85" w:lineRule="atLeast"/>
        <w:ind w:left="0" w:right="0" w:firstLine="0"/>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《江苏省政府采购代理常规服务收费指导价》</w:t>
      </w:r>
    </w:p>
    <w:tbl>
      <w:tblPr>
        <w:tblStyle w:val="40"/>
        <w:tblW w:w="4204" w:type="pct"/>
        <w:jc w:val="cente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5038"/>
        <w:gridCol w:w="2733"/>
      </w:tblGrid>
      <w:tr w14:paraId="00CD36E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EBB09E6">
            <w:pPr>
              <w:spacing w:after="0" w:line="240" w:lineRule="auto"/>
              <w:jc w:val="center"/>
              <w:rPr>
                <w:rFonts w:hint="eastAsia" w:ascii="宋体" w:hAnsi="宋体" w:eastAsia="宋体" w:cs="宋体"/>
                <w:b/>
                <w:bCs/>
                <w:color w:val="auto"/>
                <w:sz w:val="24"/>
                <w:szCs w:val="32"/>
                <w:highlight w:val="none"/>
              </w:rPr>
            </w:pPr>
            <w:r>
              <w:rPr>
                <w:rFonts w:hint="eastAsia" w:ascii="宋体" w:hAnsi="宋体" w:eastAsia="宋体" w:cs="宋体"/>
                <w:b/>
                <w:bCs/>
                <w:color w:val="auto"/>
                <w:sz w:val="24"/>
                <w:szCs w:val="32"/>
                <w:highlight w:val="none"/>
              </w:rPr>
              <w:t>中标金额</w:t>
            </w:r>
          </w:p>
        </w:tc>
        <w:tc>
          <w:tcPr>
            <w:tcW w:w="1758" w:type="pct"/>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8BF084D">
            <w:pPr>
              <w:spacing w:after="0" w:line="240" w:lineRule="auto"/>
              <w:jc w:val="center"/>
              <w:rPr>
                <w:rFonts w:hint="eastAsia" w:ascii="宋体" w:hAnsi="宋体" w:eastAsia="宋体" w:cs="宋体"/>
                <w:b/>
                <w:bCs/>
                <w:color w:val="auto"/>
                <w:sz w:val="24"/>
                <w:szCs w:val="32"/>
                <w:highlight w:val="none"/>
              </w:rPr>
            </w:pPr>
            <w:r>
              <w:rPr>
                <w:rFonts w:hint="eastAsia" w:ascii="宋体" w:hAnsi="宋体" w:eastAsia="宋体" w:cs="宋体"/>
                <w:b/>
                <w:bCs/>
                <w:color w:val="auto"/>
                <w:sz w:val="24"/>
                <w:szCs w:val="32"/>
                <w:highlight w:val="none"/>
              </w:rPr>
              <w:t>费率</w:t>
            </w:r>
          </w:p>
        </w:tc>
      </w:tr>
      <w:tr w14:paraId="2CE421F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7A24DA5">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最低收费金额（每个委托项目）</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902D04F">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5000元</w:t>
            </w:r>
          </w:p>
        </w:tc>
      </w:tr>
      <w:tr w14:paraId="3E79CBA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DFF2DD1">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50万元以下（含50万元）</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CD68D88">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1.6%</w:t>
            </w:r>
          </w:p>
        </w:tc>
      </w:tr>
      <w:tr w14:paraId="7650E2C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6972591">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50-400万元（含400万元）</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20D13DE">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1.5%</w:t>
            </w:r>
          </w:p>
        </w:tc>
      </w:tr>
      <w:tr w14:paraId="0EB6643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2DB016C">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400-1000万元（含1000万元）</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72D5E9D">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1.1%</w:t>
            </w:r>
          </w:p>
        </w:tc>
      </w:tr>
      <w:tr w14:paraId="230644E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D7C6C57">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1000-5000万元（含5000万元）</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9661ABD">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0.8%</w:t>
            </w:r>
          </w:p>
        </w:tc>
      </w:tr>
      <w:tr w14:paraId="517ADD9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9B6A455">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5000-1亿元（含1亿元）</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2CFC3E8">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0.25%</w:t>
            </w:r>
          </w:p>
        </w:tc>
      </w:tr>
      <w:tr w14:paraId="31E5001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2EA8F0E">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1-10亿元（含10亿元）</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C351C51">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0.05%</w:t>
            </w:r>
          </w:p>
        </w:tc>
      </w:tr>
      <w:tr w14:paraId="49EDE62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E9D71AE">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10-50亿元（含50亿元）</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EE4B0DF">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0.01%</w:t>
            </w:r>
          </w:p>
        </w:tc>
      </w:tr>
      <w:tr w14:paraId="16B1372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9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5EFE791">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50亿元以上</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08B7091">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0.005%</w:t>
            </w:r>
          </w:p>
        </w:tc>
      </w:tr>
    </w:tbl>
    <w:p w14:paraId="2AF412C3">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说明:</w:t>
      </w:r>
    </w:p>
    <w:p w14:paraId="0FA5DB0D">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1.按上表计算的收费为代理服务全过程的收费金额。各社会代理机构不再收取采购文件制作售卖费用。</w:t>
      </w:r>
    </w:p>
    <w:p w14:paraId="07C9154A">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2.代理服务费按差额定率累进法计算。</w:t>
      </w:r>
    </w:p>
    <w:p w14:paraId="6C3853F2">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3.代理服务费基准金额(按差额定率累进法计算的)=中标金额(按差额定率累进法计算的)*费率(%)</w:t>
      </w:r>
    </w:p>
    <w:p w14:paraId="428AC465">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4.代理服务费应收取金额=代理服务费基准金额(按差额定率累进法计算的)的合计数。</w:t>
      </w:r>
    </w:p>
    <w:p w14:paraId="037E45CC">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5.定点类等无金额或事先不能计算出价格总额的项目，按中标(成交)金额100万元计算。</w:t>
      </w:r>
    </w:p>
    <w:p w14:paraId="4AB3A503">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6.多个采购包（标段）项目按总项目中标（成交）金额收费，最高不超过15万元。</w:t>
      </w:r>
    </w:p>
    <w:p w14:paraId="2F1E444A">
      <w:pPr>
        <w:pStyle w:val="35"/>
        <w:spacing w:line="360" w:lineRule="auto"/>
        <w:jc w:val="left"/>
        <w:rPr>
          <w:rFonts w:hint="eastAsia" w:ascii="宋体" w:hAnsi="宋体" w:eastAsia="宋体" w:cs="宋体"/>
          <w:sz w:val="24"/>
          <w:szCs w:val="24"/>
          <w:lang w:val="en-US" w:eastAsia="zh-CN"/>
        </w:rPr>
      </w:pPr>
      <w:r>
        <w:rPr>
          <w:rFonts w:hint="eastAsia" w:ascii="宋体" w:hAnsi="宋体" w:eastAsia="宋体" w:cs="宋体"/>
          <w:b w:val="0"/>
          <w:bCs w:val="0"/>
          <w:sz w:val="24"/>
          <w:szCs w:val="24"/>
          <w:highlight w:val="none"/>
          <w:lang w:val="en-US" w:eastAsia="zh-CN"/>
        </w:rPr>
        <w:t>7.经自行约定按此标准的85%收取。</w:t>
      </w:r>
    </w:p>
    <w:p w14:paraId="038DBE2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bCs/>
          <w:kern w:val="0"/>
          <w:sz w:val="24"/>
          <w:szCs w:val="24"/>
          <w:lang w:val="en-US" w:eastAsia="zh-CN" w:bidi="ar-SA"/>
        </w:rPr>
      </w:pPr>
      <w:r>
        <w:rPr>
          <w:rFonts w:hint="eastAsia" w:ascii="宋体" w:hAnsi="宋体" w:eastAsia="宋体" w:cs="宋体"/>
          <w:b/>
          <w:bCs/>
          <w:kern w:val="0"/>
          <w:sz w:val="24"/>
          <w:szCs w:val="24"/>
          <w:lang w:val="en-US" w:eastAsia="zh-CN" w:bidi="ar-SA"/>
        </w:rPr>
        <w:t>账户信息：</w:t>
      </w:r>
    </w:p>
    <w:p w14:paraId="6C8B7126">
      <w:pPr>
        <w:pStyle w:val="35"/>
        <w:spacing w:line="360" w:lineRule="auto"/>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名称：江苏众勤项目管理咨询有限公司徐州泉山分公司</w:t>
      </w:r>
    </w:p>
    <w:p w14:paraId="6D1862A9">
      <w:pPr>
        <w:pStyle w:val="35"/>
        <w:spacing w:line="360" w:lineRule="auto"/>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税号：91320311MA27PCGLX1</w:t>
      </w:r>
    </w:p>
    <w:p w14:paraId="6B1915CC">
      <w:pPr>
        <w:pStyle w:val="35"/>
        <w:spacing w:line="360" w:lineRule="auto"/>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单位地址：徐州市解放北路2号汇源置地广场1505</w:t>
      </w:r>
    </w:p>
    <w:p w14:paraId="0400D8C8">
      <w:pPr>
        <w:pStyle w:val="35"/>
        <w:spacing w:line="360" w:lineRule="auto"/>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电话：0516-83739199</w:t>
      </w:r>
    </w:p>
    <w:p w14:paraId="6BD7D09D">
      <w:pPr>
        <w:pStyle w:val="35"/>
        <w:spacing w:line="360" w:lineRule="auto"/>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开户银行：中国建设银行徐州市淮西支行</w:t>
      </w:r>
    </w:p>
    <w:p w14:paraId="6B3E2132">
      <w:pPr>
        <w:pStyle w:val="35"/>
        <w:spacing w:line="360" w:lineRule="auto"/>
        <w:jc w:val="left"/>
        <w:rPr>
          <w:rFonts w:hint="default" w:ascii="宋体" w:hAnsi="宋体" w:eastAsia="宋体" w:cs="宋体"/>
          <w:sz w:val="24"/>
          <w:szCs w:val="24"/>
          <w:lang w:val="en-US" w:eastAsia="zh-CN"/>
        </w:rPr>
      </w:pPr>
      <w:r>
        <w:rPr>
          <w:rFonts w:hint="eastAsia" w:ascii="宋体" w:hAnsi="宋体" w:eastAsia="宋体" w:cs="宋体"/>
          <w:b/>
          <w:bCs/>
          <w:color w:val="auto"/>
          <w:sz w:val="24"/>
          <w:szCs w:val="24"/>
        </w:rPr>
        <w:t>银行账户：32050171873600003988</w:t>
      </w:r>
    </w:p>
    <w:p w14:paraId="17188413">
      <w:pPr>
        <w:pStyle w:val="59"/>
        <w:tabs>
          <w:tab w:val="left" w:pos="4620"/>
        </w:tabs>
        <w:rPr>
          <w:rFonts w:hint="eastAsia" w:ascii="宋体" w:hAnsi="宋体" w:eastAsia="宋体" w:cs="宋体"/>
          <w:b/>
          <w:bCs/>
          <w:color w:val="auto"/>
          <w:spacing w:val="6"/>
          <w:sz w:val="24"/>
          <w:szCs w:val="24"/>
          <w:highlight w:val="none"/>
          <w:u w:val="single"/>
          <w:lang w:val="en-US" w:eastAsia="zh-CN" w:bidi="ar-SA"/>
        </w:rPr>
      </w:pPr>
    </w:p>
    <w:sectPr>
      <w:footerReference r:id="rId7" w:type="first"/>
      <w:headerReference r:id="rId5" w:type="default"/>
      <w:footerReference r:id="rId6" w:type="default"/>
      <w:pgSz w:w="11906" w:h="16838"/>
      <w:pgMar w:top="1440" w:right="1440" w:bottom="1440" w:left="1440" w:header="851" w:footer="992" w:gutter="0"/>
      <w:cols w:space="1701"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简体">
    <w:altName w:val="宋体"/>
    <w:panose1 w:val="020B0503020202020204"/>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Cambria">
    <w:panose1 w:val="02040503050406030204"/>
    <w:charset w:val="00"/>
    <w:family w:val="auto"/>
    <w:pitch w:val="default"/>
    <w:sig w:usb0="E00006FF" w:usb1="420024FF" w:usb2="02000000" w:usb3="00000000" w:csb0="2000019F" w:csb1="00000000"/>
  </w:font>
  <w:font w:name="方正仿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auto"/>
    <w:pitch w:val="default"/>
    <w:sig w:usb0="00000000" w:usb1="00000000" w:usb2="00000000" w:usb3="00000000" w:csb0="00040000" w:csb1="00000000"/>
  </w:font>
  <w:font w:name="Calibri Light">
    <w:panose1 w:val="020F0302020204030204"/>
    <w:charset w:val="00"/>
    <w:family w:val="auto"/>
    <w:pitch w:val="default"/>
    <w:sig w:usb0="E4002EFF" w:usb1="C000247B" w:usb2="00000009" w:usb3="00000000" w:csb0="200001FF" w:csb1="00000000"/>
  </w:font>
  <w:font w:name="方正楷体_GBK">
    <w:altName w:val="微软雅黑"/>
    <w:panose1 w:val="03000509000000000000"/>
    <w:charset w:val="86"/>
    <w:family w:val="auto"/>
    <w:pitch w:val="default"/>
    <w:sig w:usb0="00000000" w:usb1="00000000" w:usb2="00000000" w:usb3="00000000" w:csb0="00040000" w:csb1="00000000"/>
  </w:font>
  <w:font w:name="MingLiU">
    <w:altName w:val="PMingLiU-ExtB"/>
    <w:panose1 w:val="02020509000000000000"/>
    <w:charset w:val="88"/>
    <w:family w:val="auto"/>
    <w:pitch w:val="default"/>
    <w:sig w:usb0="00000000" w:usb1="00000000" w:usb2="00000016" w:usb3="00000000" w:csb0="00100001"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00006FF" w:usb1="4000205B" w:usb2="00000010" w:usb3="00000000" w:csb0="2000019F" w:csb1="00000000"/>
  </w:font>
  <w:font w:name="Arial Rounded MT Bold">
    <w:altName w:val="Arial"/>
    <w:panose1 w:val="020F0704030504030204"/>
    <w:charset w:val="00"/>
    <w:family w:val="auto"/>
    <w:pitch w:val="default"/>
    <w:sig w:usb0="00000000" w:usb1="00000000" w:usb2="00000000" w:usb3="00000000" w:csb0="20000001" w:csb1="00000000"/>
  </w:font>
  <w:font w:name="Arial Black">
    <w:panose1 w:val="020B0A04020102020204"/>
    <w:charset w:val="00"/>
    <w:family w:val="auto"/>
    <w:pitch w:val="default"/>
    <w:sig w:usb0="A00002AF" w:usb1="400078FB" w:usb2="00000000" w:usb3="00000000" w:csb0="6000009F" w:csb1="DFD70000"/>
  </w:font>
  <w:font w:name="Futura Bk">
    <w:altName w:val="NumberOnly"/>
    <w:panose1 w:val="020B0503020202020204"/>
    <w:charset w:val="00"/>
    <w:family w:val="auto"/>
    <w:pitch w:val="default"/>
    <w:sig w:usb0="00000000" w:usb1="00000000" w:usb2="00000000" w:usb3="00000000" w:csb0="00000000" w:csb1="00000000"/>
  </w:font>
  <w:font w:name="NumberOnly">
    <w:panose1 w:val="020B0500000000000000"/>
    <w:charset w:val="00"/>
    <w:family w:val="auto"/>
    <w:pitch w:val="default"/>
    <w:sig w:usb0="8000002F" w:usb1="10000048" w:usb2="00000000" w:usb3="00000000" w:csb0="00000111" w:csb1="40000000"/>
  </w:font>
  <w:font w:name="PMingLiU">
    <w:altName w:val="PMingLiU-ExtB"/>
    <w:panose1 w:val="02020500000000000000"/>
    <w:charset w:val="88"/>
    <w:family w:val="auto"/>
    <w:pitch w:val="default"/>
    <w:sig w:usb0="00000000" w:usb1="00000000" w:usb2="00000016" w:usb3="00000000" w:csb0="00100001" w:csb1="00000000"/>
  </w:font>
  <w:font w:name="Arial Unicode MS">
    <w:altName w:val="Arial"/>
    <w:panose1 w:val="020B0604020202020204"/>
    <w:charset w:val="00"/>
    <w:family w:val="auto"/>
    <w:pitch w:val="default"/>
    <w:sig w:usb0="00000000" w:usb1="00000000" w:usb2="00000000" w:usb3="00000000" w:csb0="00000000" w:csb1="00000000"/>
  </w:font>
  <w:font w:name="全真中明體">
    <w:altName w:val="NumberOnly"/>
    <w:panose1 w:val="020B0503020202020204"/>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0B3C1">
    <w:pPr>
      <w:pStyle w:val="147"/>
      <w:jc w:val="center"/>
      <w:rPr>
        <w:rFonts w:eastAsia="仿宋_GB2312"/>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5C913">
    <w:pPr>
      <w:pStyle w:val="174"/>
      <w:ind w:firstLine="360"/>
      <w:jc w:val="center"/>
    </w:pPr>
    <w:r>
      <w:fldChar w:fldCharType="begin"/>
    </w:r>
    <w:r>
      <w:instrText xml:space="preserve"> PAGE   \* MERGEFORMAT </w:instrText>
    </w:r>
    <w:r>
      <w:fldChar w:fldCharType="separate"/>
    </w:r>
    <w:r>
      <w:rPr>
        <w:lang w:val="zh-CN"/>
      </w:rPr>
      <w:t>71</w:t>
    </w:r>
    <w:r>
      <w:rPr>
        <w:lang w:val="zh-CN"/>
      </w:rPr>
      <w:fldChar w:fldCharType="end"/>
    </w:r>
  </w:p>
  <w:p w14:paraId="4210A5DE">
    <w:pPr>
      <w:pStyle w:val="17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0638E">
    <w:pPr>
      <w:pStyle w:val="17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5"/>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3BC404E9">
                          <w:pPr>
                            <w:pStyle w:val="174"/>
                            <w:tabs>
                              <w:tab w:val="clear" w:pos="4153"/>
                              <w:tab w:val="clear" w:pos="8306"/>
                            </w:tabs>
                            <w:rPr>
                              <w:rFonts w:hint="eastAsia"/>
                            </w:rPr>
                          </w:pPr>
                          <w:r>
                            <w:rPr>
                              <w:rFonts w:hint="eastAsia"/>
                            </w:rPr>
                            <w:fldChar w:fldCharType="begin"/>
                          </w:r>
                          <w:r>
                            <w:rPr>
                              <w:rFonts w:hint="eastAsia"/>
                            </w:rPr>
                            <w:instrText xml:space="preserve"> PAGE  \* MERGEFORMAT </w:instrText>
                          </w:r>
                          <w:r>
                            <w:rPr>
                              <w:rFonts w:hint="eastAsia"/>
                            </w:rPr>
                            <w:fldChar w:fldCharType="separate"/>
                          </w:r>
                          <w:r>
                            <w:t>70</w:t>
                          </w:r>
                          <w:r>
                            <w:rPr>
                              <w:rFonts w:hint="eastAsia"/>
                            </w:rPr>
                            <w:fldChar w:fldCharType="end"/>
                          </w:r>
                        </w:p>
                        <w:p w14:paraId="1957FB90"/>
                      </w:txbxContent>
                    </wps:txbx>
                    <wps:bodyPr wrap="none" lIns="0" tIns="0" rIns="0" bIns="0" upright="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6pebnPAAAABQEAAA8AAAAAAAAAAQAgAAAAIgAAAGRycy9k&#10;b3ducmV2LnhtbFBLAQIUABQAAAAIAIdO4kBgXNar0gEAAKcDAAAOAAAAAAAAAAEAIAAAAB4BAABk&#10;cnMvZTJvRG9jLnhtbFBLBQYAAAAABgAGAFkBAABiBQAAAAA=&#10;">
              <v:fill on="f" focussize="0,0"/>
              <v:stroke on="f"/>
              <v:imagedata o:title=""/>
              <o:lock v:ext="edit" aspectratio="f"/>
              <v:textbox inset="0mm,0mm,0mm,0mm" style="mso-fit-shape-to-text:t;">
                <w:txbxContent>
                  <w:p w14:paraId="3BC404E9">
                    <w:pPr>
                      <w:pStyle w:val="174"/>
                      <w:tabs>
                        <w:tab w:val="clear" w:pos="4153"/>
                        <w:tab w:val="clear" w:pos="8306"/>
                      </w:tabs>
                      <w:rPr>
                        <w:rFonts w:hint="eastAsia"/>
                      </w:rPr>
                    </w:pPr>
                    <w:r>
                      <w:rPr>
                        <w:rFonts w:hint="eastAsia"/>
                      </w:rPr>
                      <w:fldChar w:fldCharType="begin"/>
                    </w:r>
                    <w:r>
                      <w:rPr>
                        <w:rFonts w:hint="eastAsia"/>
                      </w:rPr>
                      <w:instrText xml:space="preserve"> PAGE  \* MERGEFORMAT </w:instrText>
                    </w:r>
                    <w:r>
                      <w:rPr>
                        <w:rFonts w:hint="eastAsia"/>
                      </w:rPr>
                      <w:fldChar w:fldCharType="separate"/>
                    </w:r>
                    <w:r>
                      <w:t>70</w:t>
                    </w:r>
                    <w:r>
                      <w:rPr>
                        <w:rFonts w:hint="eastAsia"/>
                      </w:rPr>
                      <w:fldChar w:fldCharType="end"/>
                    </w:r>
                  </w:p>
                  <w:p w14:paraId="1957FB90"/>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5D83E">
    <w:pPr>
      <w:pStyle w:val="190"/>
      <w:pBdr>
        <w:bottom w:val="none" w:color="000000"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D6459">
    <w:pPr>
      <w:rPr>
        <w:iCs/>
        <w:sz w:val="1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decimal"/>
      <w:lvlText w:val="%1."/>
      <w:lvlJc w:val="left"/>
      <w:pPr>
        <w:tabs>
          <w:tab w:val="left" w:pos="720"/>
        </w:tabs>
        <w:ind w:left="720" w:hanging="360"/>
      </w:pPr>
    </w:lvl>
    <w:lvl w:ilvl="1" w:tentative="0">
      <w:start w:val="1"/>
      <w:numFmt w:val="lowerLetter"/>
      <w:pStyle w:val="376"/>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pStyle w:val="388"/>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
    <w:nsid w:val="0053208E"/>
    <w:multiLevelType w:val="multilevel"/>
    <w:tmpl w:val="0053208E"/>
    <w:lvl w:ilvl="0" w:tentative="0">
      <w:start w:val="1"/>
      <w:numFmt w:val="decimal"/>
      <w:pStyle w:val="54"/>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2BB1F98C"/>
    <w:multiLevelType w:val="singleLevel"/>
    <w:tmpl w:val="2BB1F98C"/>
    <w:lvl w:ilvl="0" w:tentative="0">
      <w:start w:val="2"/>
      <w:numFmt w:val="decimal"/>
      <w:suff w:val="nothing"/>
      <w:lvlText w:val="（%1）"/>
      <w:lvlJc w:val="left"/>
    </w:lvl>
  </w:abstractNum>
  <w:abstractNum w:abstractNumId="3">
    <w:nsid w:val="59ADCABA"/>
    <w:multiLevelType w:val="multilevel"/>
    <w:tmpl w:val="59ADCABA"/>
    <w:lvl w:ilvl="0" w:tentative="0">
      <w:start w:val="2"/>
      <w:numFmt w:val="decimal"/>
      <w:suff w:val="space"/>
      <w:lvlText w:val="%1."/>
      <w:lvlJc w:val="left"/>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30861"/>
    <w:rsid w:val="008B73C2"/>
    <w:rsid w:val="00B655B7"/>
    <w:rsid w:val="01494549"/>
    <w:rsid w:val="02B90073"/>
    <w:rsid w:val="04185410"/>
    <w:rsid w:val="05282043"/>
    <w:rsid w:val="052D0A47"/>
    <w:rsid w:val="0A9C33D3"/>
    <w:rsid w:val="0AAD5728"/>
    <w:rsid w:val="0ACC0D02"/>
    <w:rsid w:val="0AE506BD"/>
    <w:rsid w:val="0E767391"/>
    <w:rsid w:val="0FA30210"/>
    <w:rsid w:val="10267FDA"/>
    <w:rsid w:val="115B2CBE"/>
    <w:rsid w:val="1365596F"/>
    <w:rsid w:val="1A112805"/>
    <w:rsid w:val="1B324BB2"/>
    <w:rsid w:val="1BDE08E2"/>
    <w:rsid w:val="1D49392E"/>
    <w:rsid w:val="1D4A4A4B"/>
    <w:rsid w:val="1DEF6D8A"/>
    <w:rsid w:val="20C515FE"/>
    <w:rsid w:val="219C41B7"/>
    <w:rsid w:val="22DB31D9"/>
    <w:rsid w:val="244050E2"/>
    <w:rsid w:val="24F70F77"/>
    <w:rsid w:val="26970399"/>
    <w:rsid w:val="29DD3F3B"/>
    <w:rsid w:val="2BBB474F"/>
    <w:rsid w:val="2CD95A75"/>
    <w:rsid w:val="2D9D235F"/>
    <w:rsid w:val="2DB31B82"/>
    <w:rsid w:val="2E1F1523"/>
    <w:rsid w:val="2E6529C5"/>
    <w:rsid w:val="2E8715CE"/>
    <w:rsid w:val="306A53D7"/>
    <w:rsid w:val="30E107B4"/>
    <w:rsid w:val="31554CFE"/>
    <w:rsid w:val="317B27AB"/>
    <w:rsid w:val="3206456A"/>
    <w:rsid w:val="3227669B"/>
    <w:rsid w:val="32E2273D"/>
    <w:rsid w:val="34A60C3B"/>
    <w:rsid w:val="35496928"/>
    <w:rsid w:val="36455341"/>
    <w:rsid w:val="36DA14EF"/>
    <w:rsid w:val="378A00F2"/>
    <w:rsid w:val="381B02EE"/>
    <w:rsid w:val="399352AB"/>
    <w:rsid w:val="39A36682"/>
    <w:rsid w:val="39F6205C"/>
    <w:rsid w:val="3A396F6B"/>
    <w:rsid w:val="3B004037"/>
    <w:rsid w:val="3D0D2931"/>
    <w:rsid w:val="3FDC4793"/>
    <w:rsid w:val="40061FE5"/>
    <w:rsid w:val="405C4927"/>
    <w:rsid w:val="43813731"/>
    <w:rsid w:val="445157F9"/>
    <w:rsid w:val="44B422A7"/>
    <w:rsid w:val="44F50C25"/>
    <w:rsid w:val="455525D0"/>
    <w:rsid w:val="477366C4"/>
    <w:rsid w:val="47B62742"/>
    <w:rsid w:val="48C95485"/>
    <w:rsid w:val="4C0E7005"/>
    <w:rsid w:val="4D1C6A84"/>
    <w:rsid w:val="4F302BDB"/>
    <w:rsid w:val="52D7201A"/>
    <w:rsid w:val="539B153A"/>
    <w:rsid w:val="550A6194"/>
    <w:rsid w:val="558A0B6B"/>
    <w:rsid w:val="57B82D52"/>
    <w:rsid w:val="58564D34"/>
    <w:rsid w:val="59E03C16"/>
    <w:rsid w:val="5A0E3E45"/>
    <w:rsid w:val="5B70610D"/>
    <w:rsid w:val="5C0C052C"/>
    <w:rsid w:val="5C902F0B"/>
    <w:rsid w:val="5D75287D"/>
    <w:rsid w:val="5D76447B"/>
    <w:rsid w:val="5D8E5C15"/>
    <w:rsid w:val="5DED1C97"/>
    <w:rsid w:val="60545D90"/>
    <w:rsid w:val="60634492"/>
    <w:rsid w:val="608638B3"/>
    <w:rsid w:val="619B4B1C"/>
    <w:rsid w:val="65DB0E2C"/>
    <w:rsid w:val="673E633D"/>
    <w:rsid w:val="68A815DC"/>
    <w:rsid w:val="690E0B39"/>
    <w:rsid w:val="697040BA"/>
    <w:rsid w:val="697B0A9F"/>
    <w:rsid w:val="6C6B0BA5"/>
    <w:rsid w:val="6C6D0B73"/>
    <w:rsid w:val="6CC8224D"/>
    <w:rsid w:val="71D8659D"/>
    <w:rsid w:val="767E516C"/>
    <w:rsid w:val="779F3BAA"/>
    <w:rsid w:val="780F785B"/>
    <w:rsid w:val="7A3B6018"/>
    <w:rsid w:val="7AE91D0C"/>
    <w:rsid w:val="7BE861EE"/>
    <w:rsid w:val="7C4762CF"/>
    <w:rsid w:val="7F9D30C5"/>
    <w:rsid w:val="7FC23B8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nhideWhenUsed="0" w:uiPriority="99" w:semiHidden="0" w:name="envelope return"/>
    <w:lsdException w:qFormat="1" w:uiPriority="99" w:semiHidden="0" w:name="footnote reference"/>
    <w:lsdException w:uiPriority="99" w:name="annotation reference"/>
    <w:lsdException w:uiPriority="99"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qFormat="1" w:unhideWhenUsed="0" w:uiPriority="6" w:semiHidden="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35"/>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2">
    <w:name w:val="heading 1"/>
    <w:basedOn w:val="1"/>
    <w:next w:val="1"/>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unhideWhenUsed/>
    <w:qFormat/>
    <w:uiPriority w:val="9"/>
    <w:pPr>
      <w:keepNext/>
      <w:keepLines/>
      <w:spacing w:before="320" w:after="200"/>
      <w:outlineLvl w:val="8"/>
    </w:pPr>
    <w:rPr>
      <w:rFonts w:ascii="Arial" w:hAnsi="Arial" w:eastAsia="Arial" w:cs="Arial"/>
      <w:i/>
      <w:iCs/>
      <w:sz w:val="21"/>
      <w:szCs w:val="21"/>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Normal Indent"/>
    <w:basedOn w:val="1"/>
    <w:qFormat/>
    <w:uiPriority w:val="0"/>
    <w:pPr>
      <w:ind w:firstLine="420"/>
    </w:pPr>
  </w:style>
  <w:style w:type="paragraph" w:styleId="13">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4">
    <w:name w:val="index 5"/>
    <w:basedOn w:val="1"/>
    <w:next w:val="1"/>
    <w:qFormat/>
    <w:uiPriority w:val="0"/>
    <w:pPr>
      <w:ind w:left="798"/>
    </w:pPr>
    <w:rPr>
      <w:rFonts w:ascii="Calibri" w:hAnsi="Calibri" w:eastAsia="Times New Roman"/>
      <w:szCs w:val="24"/>
    </w:rPr>
  </w:style>
  <w:style w:type="paragraph" w:styleId="15">
    <w:name w:val="Document Map"/>
    <w:basedOn w:val="1"/>
    <w:qFormat/>
    <w:uiPriority w:val="0"/>
    <w:rPr>
      <w:rFonts w:ascii="宋体" w:hAnsi="Calibri"/>
      <w:sz w:val="18"/>
      <w:szCs w:val="18"/>
    </w:rPr>
  </w:style>
  <w:style w:type="paragraph" w:styleId="16">
    <w:name w:val="annotation text"/>
    <w:basedOn w:val="1"/>
    <w:qFormat/>
    <w:uiPriority w:val="0"/>
    <w:pPr>
      <w:jc w:val="left"/>
    </w:pPr>
    <w:rPr>
      <w:rFonts w:ascii="Times New Roman" w:hAnsi="Times New Roman"/>
      <w:szCs w:val="24"/>
    </w:rPr>
  </w:style>
  <w:style w:type="paragraph" w:styleId="17">
    <w:name w:val="Body Text"/>
    <w:basedOn w:val="1"/>
    <w:unhideWhenUsed/>
    <w:qFormat/>
    <w:uiPriority w:val="99"/>
    <w:pPr>
      <w:spacing w:after="120"/>
    </w:pPr>
    <w:rPr>
      <w:szCs w:val="24"/>
    </w:rPr>
  </w:style>
  <w:style w:type="paragraph" w:styleId="18">
    <w:name w:val="Body Text Indent"/>
    <w:basedOn w:val="1"/>
    <w:qFormat/>
    <w:uiPriority w:val="0"/>
    <w:pPr>
      <w:spacing w:line="317" w:lineRule="auto"/>
      <w:ind w:firstLine="600"/>
    </w:pPr>
    <w:rPr>
      <w:rFonts w:ascii="方正书宋简体" w:eastAsia="方正书宋简体"/>
      <w:sz w:val="30"/>
    </w:rPr>
  </w:style>
  <w:style w:type="paragraph" w:styleId="19">
    <w:name w:val="Block Text"/>
    <w:basedOn w:val="1"/>
    <w:next w:val="1"/>
    <w:qFormat/>
    <w:uiPriority w:val="6"/>
    <w:pPr>
      <w:ind w:left="256" w:right="6" w:firstLine="624"/>
    </w:pPr>
    <w:rPr>
      <w:rFonts w:ascii="Times New Roman" w:hAnsi="Times New Roman" w:eastAsia="仿宋" w:cs="Times New Roman"/>
      <w:sz w:val="28"/>
      <w:szCs w:val="20"/>
    </w:rPr>
  </w:style>
  <w:style w:type="paragraph" w:styleId="20">
    <w:name w:val="toc 5"/>
    <w:basedOn w:val="1"/>
    <w:next w:val="1"/>
    <w:unhideWhenUsed/>
    <w:qFormat/>
    <w:uiPriority w:val="39"/>
    <w:pPr>
      <w:spacing w:after="57"/>
      <w:ind w:left="1134" w:right="0" w:firstLine="0"/>
    </w:pPr>
  </w:style>
  <w:style w:type="paragraph" w:styleId="21">
    <w:name w:val="toc 3"/>
    <w:basedOn w:val="1"/>
    <w:next w:val="1"/>
    <w:unhideWhenUsed/>
    <w:qFormat/>
    <w:uiPriority w:val="39"/>
    <w:pPr>
      <w:spacing w:after="57"/>
      <w:ind w:left="567" w:right="0" w:firstLine="0"/>
    </w:pPr>
  </w:style>
  <w:style w:type="paragraph" w:styleId="22">
    <w:name w:val="toc 8"/>
    <w:basedOn w:val="1"/>
    <w:next w:val="1"/>
    <w:unhideWhenUsed/>
    <w:qFormat/>
    <w:uiPriority w:val="39"/>
    <w:pPr>
      <w:spacing w:after="57"/>
      <w:ind w:left="1984" w:right="0" w:firstLine="0"/>
    </w:pPr>
  </w:style>
  <w:style w:type="paragraph" w:styleId="23">
    <w:name w:val="endnote text"/>
    <w:basedOn w:val="1"/>
    <w:semiHidden/>
    <w:unhideWhenUsed/>
    <w:qFormat/>
    <w:uiPriority w:val="99"/>
    <w:pPr>
      <w:spacing w:after="0" w:line="240" w:lineRule="auto"/>
    </w:pPr>
    <w:rPr>
      <w:sz w:val="20"/>
    </w:rPr>
  </w:style>
  <w:style w:type="paragraph" w:styleId="24">
    <w:name w:val="footer"/>
    <w:basedOn w:val="1"/>
    <w:unhideWhenUsed/>
    <w:qFormat/>
    <w:uiPriority w:val="99"/>
    <w:pPr>
      <w:tabs>
        <w:tab w:val="center" w:pos="7143"/>
        <w:tab w:val="right" w:pos="14287"/>
      </w:tabs>
      <w:spacing w:after="0" w:line="240" w:lineRule="auto"/>
    </w:pPr>
  </w:style>
  <w:style w:type="paragraph" w:styleId="25">
    <w:name w:val="envelope return"/>
    <w:basedOn w:val="1"/>
    <w:qFormat/>
    <w:uiPriority w:val="99"/>
    <w:pPr>
      <w:spacing w:line="360" w:lineRule="auto"/>
      <w:ind w:firstLine="200"/>
    </w:pPr>
    <w:rPr>
      <w:rFonts w:ascii="Arial" w:hAnsi="Arial" w:cs="Arial"/>
      <w:sz w:val="24"/>
    </w:rPr>
  </w:style>
  <w:style w:type="paragraph" w:styleId="26">
    <w:name w:val="header"/>
    <w:basedOn w:val="1"/>
    <w:unhideWhenUsed/>
    <w:qFormat/>
    <w:uiPriority w:val="99"/>
    <w:pPr>
      <w:tabs>
        <w:tab w:val="center" w:pos="7143"/>
        <w:tab w:val="right" w:pos="14287"/>
      </w:tabs>
      <w:spacing w:after="0" w:line="240" w:lineRule="auto"/>
    </w:pPr>
  </w:style>
  <w:style w:type="paragraph" w:styleId="27">
    <w:name w:val="toc 1"/>
    <w:basedOn w:val="1"/>
    <w:next w:val="1"/>
    <w:unhideWhenUsed/>
    <w:qFormat/>
    <w:uiPriority w:val="39"/>
    <w:pPr>
      <w:spacing w:after="57"/>
      <w:ind w:left="0" w:right="0" w:firstLine="0"/>
    </w:pPr>
  </w:style>
  <w:style w:type="paragraph" w:styleId="28">
    <w:name w:val="toc 4"/>
    <w:basedOn w:val="1"/>
    <w:next w:val="1"/>
    <w:unhideWhenUsed/>
    <w:qFormat/>
    <w:uiPriority w:val="39"/>
    <w:pPr>
      <w:spacing w:after="57"/>
      <w:ind w:left="850" w:right="0" w:firstLine="0"/>
    </w:pPr>
  </w:style>
  <w:style w:type="paragraph" w:styleId="29">
    <w:name w:val="Subtitle"/>
    <w:basedOn w:val="1"/>
    <w:next w:val="1"/>
    <w:qFormat/>
    <w:uiPriority w:val="11"/>
    <w:pPr>
      <w:spacing w:before="200" w:after="200"/>
    </w:pPr>
    <w:rPr>
      <w:sz w:val="24"/>
      <w:szCs w:val="24"/>
    </w:rPr>
  </w:style>
  <w:style w:type="paragraph" w:styleId="30">
    <w:name w:val="footnote text"/>
    <w:basedOn w:val="1"/>
    <w:next w:val="14"/>
    <w:semiHidden/>
    <w:unhideWhenUsed/>
    <w:qFormat/>
    <w:uiPriority w:val="99"/>
    <w:pPr>
      <w:spacing w:after="40" w:line="240" w:lineRule="auto"/>
    </w:pPr>
    <w:rPr>
      <w:sz w:val="18"/>
    </w:rPr>
  </w:style>
  <w:style w:type="paragraph" w:styleId="31">
    <w:name w:val="toc 6"/>
    <w:basedOn w:val="1"/>
    <w:next w:val="1"/>
    <w:unhideWhenUsed/>
    <w:qFormat/>
    <w:uiPriority w:val="39"/>
    <w:pPr>
      <w:spacing w:after="57"/>
      <w:ind w:left="1417" w:right="0" w:firstLine="0"/>
    </w:pPr>
  </w:style>
  <w:style w:type="paragraph" w:styleId="32">
    <w:name w:val="table of figures"/>
    <w:basedOn w:val="1"/>
    <w:next w:val="1"/>
    <w:unhideWhenUsed/>
    <w:qFormat/>
    <w:uiPriority w:val="99"/>
    <w:pPr>
      <w:spacing w:after="0" w:afterAutospacing="0"/>
    </w:pPr>
  </w:style>
  <w:style w:type="paragraph" w:styleId="33">
    <w:name w:val="toc 2"/>
    <w:basedOn w:val="1"/>
    <w:next w:val="1"/>
    <w:unhideWhenUsed/>
    <w:qFormat/>
    <w:uiPriority w:val="39"/>
    <w:pPr>
      <w:spacing w:after="57"/>
      <w:ind w:left="283" w:right="0" w:firstLine="0"/>
    </w:pPr>
  </w:style>
  <w:style w:type="paragraph" w:styleId="34">
    <w:name w:val="toc 9"/>
    <w:basedOn w:val="1"/>
    <w:next w:val="1"/>
    <w:unhideWhenUsed/>
    <w:qFormat/>
    <w:uiPriority w:val="39"/>
    <w:pPr>
      <w:spacing w:after="57"/>
      <w:ind w:left="2268" w:right="0" w:firstLine="0"/>
    </w:pPr>
  </w:style>
  <w:style w:type="paragraph" w:styleId="35">
    <w:name w:val="Body Text 2"/>
    <w:basedOn w:val="1"/>
    <w:qFormat/>
    <w:uiPriority w:val="0"/>
    <w:pPr>
      <w:widowControl/>
      <w:jc w:val="center"/>
    </w:pPr>
    <w:rPr>
      <w:rFonts w:ascii="楷体_GB2312" w:eastAsia="楷体_GB2312"/>
      <w:sz w:val="28"/>
      <w:szCs w:val="28"/>
    </w:rPr>
  </w:style>
  <w:style w:type="paragraph" w:styleId="36">
    <w:name w:val="Normal (Web)"/>
    <w:basedOn w:val="1"/>
    <w:qFormat/>
    <w:uiPriority w:val="99"/>
    <w:pPr>
      <w:widowControl/>
      <w:spacing w:before="100" w:beforeAutospacing="1" w:after="100" w:afterAutospacing="1"/>
      <w:jc w:val="left"/>
    </w:pPr>
    <w:rPr>
      <w:rFonts w:ascii="宋体" w:hAnsi="宋体" w:cs="宋体"/>
      <w:sz w:val="24"/>
      <w:szCs w:val="24"/>
    </w:rPr>
  </w:style>
  <w:style w:type="paragraph" w:styleId="37">
    <w:name w:val="Title"/>
    <w:basedOn w:val="1"/>
    <w:next w:val="1"/>
    <w:qFormat/>
    <w:uiPriority w:val="10"/>
    <w:pPr>
      <w:spacing w:before="300" w:after="200"/>
      <w:contextualSpacing/>
    </w:pPr>
    <w:rPr>
      <w:sz w:val="48"/>
      <w:szCs w:val="48"/>
    </w:rPr>
  </w:style>
  <w:style w:type="paragraph" w:styleId="38">
    <w:name w:val="Body Text First Indent 2"/>
    <w:basedOn w:val="18"/>
    <w:qFormat/>
    <w:uiPriority w:val="0"/>
    <w:pPr>
      <w:ind w:firstLine="420"/>
    </w:pPr>
  </w:style>
  <w:style w:type="table" w:styleId="40">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42">
    <w:name w:val="Strong"/>
    <w:basedOn w:val="41"/>
    <w:qFormat/>
    <w:uiPriority w:val="22"/>
    <w:rPr>
      <w:b/>
    </w:rPr>
  </w:style>
  <w:style w:type="character" w:styleId="43">
    <w:name w:val="endnote reference"/>
    <w:semiHidden/>
    <w:unhideWhenUsed/>
    <w:qFormat/>
    <w:uiPriority w:val="99"/>
    <w:rPr>
      <w:vertAlign w:val="superscript"/>
    </w:rPr>
  </w:style>
  <w:style w:type="character" w:styleId="44">
    <w:name w:val="page number"/>
    <w:basedOn w:val="41"/>
    <w:qFormat/>
    <w:uiPriority w:val="0"/>
  </w:style>
  <w:style w:type="character" w:styleId="45">
    <w:name w:val="Hyperlink"/>
    <w:unhideWhenUsed/>
    <w:qFormat/>
    <w:uiPriority w:val="99"/>
    <w:rPr>
      <w:color w:val="0000FF" w:themeColor="hyperlink"/>
      <w:u w:val="single"/>
      <w14:textFill>
        <w14:solidFill>
          <w14:schemeClr w14:val="hlink"/>
        </w14:solidFill>
      </w14:textFill>
    </w:rPr>
  </w:style>
  <w:style w:type="character" w:styleId="46">
    <w:name w:val="footnote reference"/>
    <w:unhideWhenUsed/>
    <w:qFormat/>
    <w:uiPriority w:val="99"/>
    <w:rPr>
      <w:vertAlign w:val="superscript"/>
    </w:rPr>
  </w:style>
  <w:style w:type="paragraph" w:customStyle="1" w:styleId="47">
    <w:name w:val="一级条标题"/>
    <w:basedOn w:val="48"/>
    <w:next w:val="49"/>
    <w:link w:val="160"/>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48">
    <w:name w:val="章标题"/>
    <w:next w:val="1"/>
    <w:link w:val="219"/>
    <w:qFormat/>
    <w:uiPriority w:val="0"/>
    <w:pPr>
      <w:tabs>
        <w:tab w:val="left" w:pos="810"/>
        <w:tab w:val="left" w:pos="1265"/>
      </w:tabs>
      <w:spacing w:before="50" w:after="50"/>
      <w:ind w:left="810" w:hanging="810"/>
      <w:jc w:val="both"/>
      <w:outlineLvl w:val="1"/>
    </w:pPr>
    <w:rPr>
      <w:rFonts w:hint="default" w:ascii="黑体" w:hAnsi="Times New Roman" w:eastAsia="黑体" w:cs="Times New Roman"/>
      <w:sz w:val="21"/>
      <w:szCs w:val="22"/>
      <w:lang w:val="en-US" w:eastAsia="zh-CN" w:bidi="ar-SA"/>
    </w:rPr>
  </w:style>
  <w:style w:type="paragraph" w:customStyle="1" w:styleId="49">
    <w:name w:val="段"/>
    <w:basedOn w:val="50"/>
    <w:next w:val="1"/>
    <w:qFormat/>
    <w:uiPriority w:val="0"/>
    <w:pPr>
      <w:widowControl/>
      <w:ind w:firstLine="200"/>
    </w:pPr>
    <w:rPr>
      <w:rFonts w:hint="eastAsia" w:ascii="宋体"/>
      <w:sz w:val="20"/>
      <w:szCs w:val="20"/>
    </w:rPr>
  </w:style>
  <w:style w:type="paragraph" w:customStyle="1" w:styleId="50">
    <w:name w:val="正文13"/>
    <w:next w:val="5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51">
    <w:name w:val="正文首行缩进1"/>
    <w:basedOn w:val="52"/>
    <w:next w:val="56"/>
    <w:link w:val="158"/>
    <w:qFormat/>
    <w:uiPriority w:val="0"/>
    <w:pPr>
      <w:spacing w:line="360" w:lineRule="auto"/>
      <w:ind w:firstLine="200"/>
    </w:pPr>
    <w:rPr>
      <w:rFonts w:ascii="仿宋_GB2312" w:eastAsia="仿宋_GB2312"/>
      <w:sz w:val="30"/>
      <w:szCs w:val="30"/>
    </w:rPr>
  </w:style>
  <w:style w:type="paragraph" w:customStyle="1" w:styleId="52">
    <w:name w:val="正文文本11"/>
    <w:basedOn w:val="53"/>
    <w:next w:val="55"/>
    <w:qFormat/>
    <w:uiPriority w:val="0"/>
    <w:pPr>
      <w:spacing w:after="120"/>
    </w:pPr>
  </w:style>
  <w:style w:type="paragraph" w:customStyle="1" w:styleId="53">
    <w:name w:val="正文12"/>
    <w:next w:val="54"/>
    <w:qFormat/>
    <w:uiPriority w:val="0"/>
    <w:pPr>
      <w:widowControl w:val="0"/>
      <w:spacing w:line="360" w:lineRule="auto"/>
      <w:ind w:firstLine="723"/>
      <w:jc w:val="both"/>
    </w:pPr>
    <w:rPr>
      <w:rFonts w:hint="default" w:ascii="Times New Roman" w:hAnsi="Times New Roman" w:eastAsia="宋体" w:cs="Times New Roman"/>
      <w:sz w:val="24"/>
      <w:szCs w:val="24"/>
      <w:lang w:val="en-US" w:eastAsia="zh-CN" w:bidi="ar-SA"/>
    </w:rPr>
  </w:style>
  <w:style w:type="paragraph" w:customStyle="1" w:styleId="54">
    <w:name w:val="标题 21"/>
    <w:basedOn w:val="55"/>
    <w:next w:val="53"/>
    <w:link w:val="232"/>
    <w:qFormat/>
    <w:uiPriority w:val="9"/>
    <w:pPr>
      <w:keepNext/>
      <w:keepLines/>
      <w:numPr>
        <w:ilvl w:val="0"/>
        <w:numId w:val="1"/>
      </w:numPr>
      <w:spacing w:before="260" w:after="260" w:line="416" w:lineRule="auto"/>
      <w:outlineLvl w:val="1"/>
    </w:pPr>
    <w:rPr>
      <w:rFonts w:ascii="Cambria" w:hAnsi="Cambria"/>
      <w:b/>
      <w:bCs/>
      <w:sz w:val="28"/>
      <w:szCs w:val="32"/>
    </w:rPr>
  </w:style>
  <w:style w:type="paragraph" w:customStyle="1" w:styleId="55">
    <w:name w:val="正文111"/>
    <w:next w:val="52"/>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56">
    <w:name w:val="正文首行缩进 211"/>
    <w:basedOn w:val="57"/>
    <w:next w:val="60"/>
    <w:link w:val="193"/>
    <w:qFormat/>
    <w:uiPriority w:val="99"/>
    <w:pPr>
      <w:spacing w:after="0" w:line="360" w:lineRule="auto"/>
      <w:ind w:left="0" w:firstLine="420"/>
    </w:pPr>
    <w:rPr>
      <w:rFonts w:ascii="宋体" w:hAnsi="宋体"/>
    </w:rPr>
  </w:style>
  <w:style w:type="paragraph" w:customStyle="1" w:styleId="57">
    <w:name w:val="正文文本缩进11"/>
    <w:basedOn w:val="58"/>
    <w:next w:val="60"/>
    <w:link w:val="104"/>
    <w:qFormat/>
    <w:uiPriority w:val="99"/>
    <w:pPr>
      <w:spacing w:after="120"/>
      <w:ind w:left="420"/>
    </w:pPr>
  </w:style>
  <w:style w:type="paragraph" w:customStyle="1" w:styleId="58">
    <w:name w:val="正文11"/>
    <w:next w:val="59"/>
    <w:link w:val="540"/>
    <w:qFormat/>
    <w:uiPriority w:val="0"/>
    <w:pPr>
      <w:jc w:val="both"/>
    </w:pPr>
    <w:rPr>
      <w:rFonts w:hint="default" w:ascii="Times New Roman" w:hAnsi="Times New Roman" w:eastAsia="宋体" w:cs="Times New Roman"/>
      <w:lang w:val="en-US" w:eastAsia="zh-CN" w:bidi="ar-SA"/>
    </w:rPr>
  </w:style>
  <w:style w:type="paragraph" w:customStyle="1" w:styleId="59">
    <w:name w:val="目录 11"/>
    <w:basedOn w:val="60"/>
    <w:next w:val="61"/>
    <w:qFormat/>
    <w:uiPriority w:val="0"/>
  </w:style>
  <w:style w:type="paragraph" w:customStyle="1" w:styleId="60">
    <w:name w:val="正文112"/>
    <w:next w:val="5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1">
    <w:name w:val="正文1"/>
    <w:basedOn w:val="55"/>
    <w:next w:val="62"/>
    <w:link w:val="218"/>
    <w:qFormat/>
    <w:uiPriority w:val="0"/>
    <w:pPr>
      <w:spacing w:line="360" w:lineRule="auto"/>
      <w:ind w:firstLine="361"/>
    </w:pPr>
    <w:rPr>
      <w:rFonts w:ascii="宋体" w:hAnsi="宋体" w:eastAsia="仿宋_GB2312"/>
      <w:sz w:val="24"/>
    </w:rPr>
  </w:style>
  <w:style w:type="paragraph" w:customStyle="1" w:styleId="62">
    <w:name w:val="正文文本1"/>
    <w:basedOn w:val="58"/>
    <w:next w:val="47"/>
    <w:qFormat/>
    <w:uiPriority w:val="0"/>
    <w:pPr>
      <w:spacing w:after="120"/>
    </w:pPr>
  </w:style>
  <w:style w:type="paragraph" w:customStyle="1" w:styleId="63">
    <w:name w:val="正文首行缩进11"/>
    <w:basedOn w:val="52"/>
    <w:next w:val="56"/>
    <w:qFormat/>
    <w:uiPriority w:val="0"/>
    <w:pPr>
      <w:ind w:firstLine="420"/>
    </w:pPr>
    <w:rPr>
      <w:rFonts w:ascii="仿宋_GB2312" w:eastAsia="仿宋_GB2312"/>
      <w:sz w:val="30"/>
      <w:szCs w:val="30"/>
    </w:rPr>
  </w:style>
  <w:style w:type="paragraph" w:customStyle="1" w:styleId="64">
    <w:name w:val="寄信人地址11"/>
    <w:basedOn w:val="1"/>
    <w:qFormat/>
    <w:uiPriority w:val="0"/>
    <w:rPr>
      <w:rFonts w:ascii="Arial" w:hAnsi="Arial"/>
    </w:rPr>
  </w:style>
  <w:style w:type="paragraph" w:customStyle="1" w:styleId="65">
    <w:name w:val="正文首行缩进 21"/>
    <w:basedOn w:val="66"/>
    <w:next w:val="55"/>
    <w:qFormat/>
    <w:uiPriority w:val="0"/>
    <w:pPr>
      <w:widowControl/>
      <w:spacing w:after="120"/>
      <w:ind w:left="420" w:firstLine="420"/>
    </w:pPr>
    <w:rPr>
      <w:rFonts w:ascii="仿宋_GB2312" w:eastAsia="仿宋_GB2312"/>
      <w:color w:val="FF6600"/>
      <w:sz w:val="21"/>
    </w:rPr>
  </w:style>
  <w:style w:type="paragraph" w:customStyle="1" w:styleId="66">
    <w:name w:val="正文文本缩进1"/>
    <w:basedOn w:val="58"/>
    <w:next w:val="67"/>
    <w:qFormat/>
    <w:uiPriority w:val="0"/>
    <w:pPr>
      <w:spacing w:after="120"/>
      <w:ind w:left="420"/>
    </w:pPr>
  </w:style>
  <w:style w:type="paragraph" w:customStyle="1" w:styleId="67">
    <w:name w:val="寄信人地址1"/>
    <w:basedOn w:val="58"/>
    <w:qFormat/>
    <w:uiPriority w:val="0"/>
    <w:rPr>
      <w:rFonts w:ascii="Arial" w:hAnsi="Arial"/>
    </w:rPr>
  </w:style>
  <w:style w:type="paragraph" w:customStyle="1" w:styleId="68">
    <w:name w:val="正文文本111"/>
    <w:basedOn w:val="69"/>
    <w:next w:val="53"/>
    <w:qFormat/>
    <w:uiPriority w:val="0"/>
  </w:style>
  <w:style w:type="paragraph" w:customStyle="1" w:styleId="69">
    <w:name w:val="正文1121"/>
    <w:next w:val="68"/>
    <w:qFormat/>
    <w:uiPriority w:val="0"/>
    <w:pPr>
      <w:widowControl w:val="0"/>
      <w:jc w:val="both"/>
    </w:pPr>
    <w:rPr>
      <w:rFonts w:hint="default" w:ascii="Calibri" w:hAnsi="Calibri" w:eastAsia="宋体" w:cs="Times New Roman"/>
      <w:sz w:val="21"/>
      <w:szCs w:val="24"/>
      <w:lang w:val="en-US" w:eastAsia="zh-CN" w:bidi="ar-SA"/>
    </w:rPr>
  </w:style>
  <w:style w:type="paragraph" w:customStyle="1" w:styleId="70">
    <w:name w:val="正文1111"/>
    <w:next w:val="7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71">
    <w:name w:val="文本块11"/>
    <w:basedOn w:val="1"/>
    <w:unhideWhenUsed/>
    <w:qFormat/>
    <w:uiPriority w:val="0"/>
    <w:pPr>
      <w:spacing w:after="120"/>
      <w:ind w:left="1440" w:right="1440"/>
    </w:pPr>
  </w:style>
  <w:style w:type="paragraph" w:customStyle="1" w:styleId="72">
    <w:name w:val="文本块1"/>
    <w:basedOn w:val="55"/>
    <w:next w:val="73"/>
    <w:qFormat/>
    <w:uiPriority w:val="0"/>
    <w:pPr>
      <w:ind w:left="256" w:right="6" w:firstLine="624"/>
    </w:pPr>
    <w:rPr>
      <w:rFonts w:eastAsia="仿宋_GB2312"/>
      <w:sz w:val="28"/>
      <w:szCs w:val="20"/>
    </w:rPr>
  </w:style>
  <w:style w:type="paragraph" w:customStyle="1" w:styleId="73">
    <w:name w:val="标题 41"/>
    <w:basedOn w:val="53"/>
    <w:next w:val="58"/>
    <w:link w:val="181"/>
    <w:qFormat/>
    <w:uiPriority w:val="0"/>
    <w:pPr>
      <w:keepNext/>
      <w:keepLines/>
      <w:spacing w:before="280" w:after="290" w:line="376" w:lineRule="auto"/>
      <w:outlineLvl w:val="3"/>
    </w:pPr>
    <w:rPr>
      <w:rFonts w:ascii="Arial" w:hAnsi="Arial" w:eastAsia="黑体"/>
      <w:b/>
      <w:bCs/>
      <w:sz w:val="28"/>
      <w:szCs w:val="28"/>
    </w:rPr>
  </w:style>
  <w:style w:type="paragraph" w:customStyle="1" w:styleId="74">
    <w:name w:val="文本块2"/>
    <w:basedOn w:val="55"/>
    <w:qFormat/>
    <w:uiPriority w:val="0"/>
    <w:pPr>
      <w:ind w:left="420" w:right="33"/>
      <w:jc w:val="left"/>
    </w:pPr>
    <w:rPr>
      <w:sz w:val="24"/>
      <w:szCs w:val="20"/>
    </w:rPr>
  </w:style>
  <w:style w:type="paragraph" w:customStyle="1" w:styleId="75">
    <w:name w:val="Default"/>
    <w:qFormat/>
    <w:uiPriority w:val="0"/>
    <w:pPr>
      <w:widowControl w:val="0"/>
    </w:pPr>
    <w:rPr>
      <w:rFonts w:hint="default" w:ascii="Times New Roman" w:hAnsi="Times New Roman" w:eastAsia="宋体" w:cs="Times New Roman"/>
      <w:color w:val="000000"/>
      <w:sz w:val="24"/>
      <w:szCs w:val="24"/>
      <w:lang w:val="en-US" w:eastAsia="zh-CN" w:bidi="ar-SA"/>
    </w:rPr>
  </w:style>
  <w:style w:type="paragraph" w:customStyle="1" w:styleId="76">
    <w:name w:val="标题 2111"/>
    <w:basedOn w:val="61"/>
    <w:next w:val="61"/>
    <w:link w:val="264"/>
    <w:qFormat/>
    <w:uiPriority w:val="99"/>
    <w:pPr>
      <w:keepNext/>
      <w:keepLines/>
      <w:spacing w:before="260" w:after="260" w:line="360" w:lineRule="auto"/>
      <w:ind w:firstLine="200"/>
      <w:jc w:val="center"/>
      <w:outlineLvl w:val="1"/>
    </w:pPr>
    <w:rPr>
      <w:rFonts w:ascii="Cambria" w:hAnsi="Cambria"/>
      <w:b/>
      <w:bCs/>
      <w:sz w:val="32"/>
      <w:szCs w:val="32"/>
    </w:rPr>
  </w:style>
  <w:style w:type="paragraph" w:customStyle="1" w:styleId="77">
    <w:name w:val="脚注文本1"/>
    <w:basedOn w:val="53"/>
    <w:next w:val="78"/>
    <w:qFormat/>
    <w:uiPriority w:val="0"/>
    <w:rPr>
      <w:sz w:val="18"/>
      <w:szCs w:val="18"/>
    </w:rPr>
  </w:style>
  <w:style w:type="paragraph" w:customStyle="1" w:styleId="78">
    <w:name w:val="索引 51"/>
    <w:basedOn w:val="53"/>
    <w:next w:val="61"/>
    <w:qFormat/>
    <w:uiPriority w:val="0"/>
    <w:pPr>
      <w:ind w:left="798"/>
      <w:jc w:val="left"/>
    </w:pPr>
  </w:style>
  <w:style w:type="paragraph" w:customStyle="1" w:styleId="79">
    <w:name w:val="目录 111"/>
    <w:basedOn w:val="1"/>
    <w:next w:val="1"/>
    <w:unhideWhenUsed/>
    <w:qFormat/>
    <w:uiPriority w:val="39"/>
    <w:pPr>
      <w:spacing w:after="57"/>
    </w:pPr>
  </w:style>
  <w:style w:type="paragraph" w:styleId="80">
    <w:name w:val="List Paragraph"/>
    <w:basedOn w:val="1"/>
    <w:qFormat/>
    <w:uiPriority w:val="34"/>
    <w:pPr>
      <w:ind w:left="720"/>
      <w:contextualSpacing/>
    </w:pPr>
  </w:style>
  <w:style w:type="paragraph" w:styleId="81">
    <w:name w:val="No Spacing"/>
    <w:qFormat/>
    <w:uiPriority w:val="1"/>
    <w:pPr>
      <w:spacing w:before="0" w:after="0" w:line="240" w:lineRule="auto"/>
    </w:pPr>
    <w:rPr>
      <w:rFonts w:hint="default" w:ascii="Times New Roman" w:hAnsi="Times New Roman" w:eastAsia="宋体" w:cs="Times New Roman"/>
    </w:rPr>
  </w:style>
  <w:style w:type="paragraph" w:styleId="82">
    <w:name w:val="Quote"/>
    <w:basedOn w:val="1"/>
    <w:next w:val="1"/>
    <w:qFormat/>
    <w:uiPriority w:val="29"/>
    <w:pPr>
      <w:ind w:left="720" w:right="720"/>
    </w:pPr>
    <w:rPr>
      <w:i/>
    </w:rPr>
  </w:style>
  <w:style w:type="paragraph" w:styleId="83">
    <w:name w:val="Intense Quote"/>
    <w:basedOn w:val="1"/>
    <w:next w:val="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paragraph" w:customStyle="1" w:styleId="84">
    <w:name w:val="标题 111"/>
    <w:basedOn w:val="1"/>
    <w:next w:val="1"/>
    <w:link w:val="255"/>
    <w:qFormat/>
    <w:uiPriority w:val="99"/>
    <w:pPr>
      <w:keepNext/>
      <w:keepLines/>
      <w:spacing w:before="340" w:after="330" w:line="578" w:lineRule="atLeast"/>
      <w:outlineLvl w:val="0"/>
    </w:pPr>
    <w:rPr>
      <w:rFonts w:eastAsia="方正仿宋_GBK"/>
      <w:b/>
      <w:sz w:val="44"/>
      <w:szCs w:val="20"/>
    </w:rPr>
  </w:style>
  <w:style w:type="paragraph" w:customStyle="1" w:styleId="85">
    <w:name w:val="标题 311"/>
    <w:basedOn w:val="1"/>
    <w:next w:val="1"/>
    <w:link w:val="270"/>
    <w:qFormat/>
    <w:uiPriority w:val="9"/>
    <w:pPr>
      <w:keepNext/>
      <w:keepLines/>
      <w:spacing w:before="260" w:after="260" w:line="416" w:lineRule="auto"/>
      <w:outlineLvl w:val="2"/>
    </w:pPr>
    <w:rPr>
      <w:b/>
      <w:bCs/>
      <w:sz w:val="32"/>
      <w:szCs w:val="32"/>
    </w:rPr>
  </w:style>
  <w:style w:type="paragraph" w:customStyle="1" w:styleId="86">
    <w:name w:val="标题 411"/>
    <w:basedOn w:val="1"/>
    <w:next w:val="1"/>
    <w:link w:val="165"/>
    <w:qFormat/>
    <w:uiPriority w:val="9"/>
    <w:pPr>
      <w:keepNext/>
      <w:keepLines/>
      <w:spacing w:before="280" w:after="290" w:line="376" w:lineRule="auto"/>
      <w:outlineLvl w:val="3"/>
    </w:pPr>
    <w:rPr>
      <w:rFonts w:ascii="Cambria" w:hAnsi="Cambria"/>
      <w:b/>
      <w:bCs/>
      <w:sz w:val="28"/>
      <w:szCs w:val="28"/>
    </w:rPr>
  </w:style>
  <w:style w:type="paragraph" w:customStyle="1" w:styleId="87">
    <w:name w:val="标题 511"/>
    <w:basedOn w:val="1"/>
    <w:next w:val="1"/>
    <w:link w:val="279"/>
    <w:qFormat/>
    <w:uiPriority w:val="99"/>
    <w:pPr>
      <w:keepNext/>
      <w:keepLines/>
      <w:spacing w:before="280" w:after="290" w:line="376" w:lineRule="auto"/>
      <w:outlineLvl w:val="4"/>
    </w:pPr>
    <w:rPr>
      <w:b/>
      <w:bCs/>
      <w:sz w:val="28"/>
      <w:szCs w:val="28"/>
    </w:rPr>
  </w:style>
  <w:style w:type="paragraph" w:customStyle="1" w:styleId="88">
    <w:name w:val="标题 611"/>
    <w:basedOn w:val="1"/>
    <w:next w:val="1"/>
    <w:link w:val="287"/>
    <w:qFormat/>
    <w:uiPriority w:val="0"/>
    <w:pPr>
      <w:keepNext/>
      <w:keepLines/>
      <w:tabs>
        <w:tab w:val="left" w:pos="2520"/>
      </w:tabs>
      <w:spacing w:before="240" w:after="64" w:line="320" w:lineRule="auto"/>
      <w:ind w:left="2520" w:hanging="420"/>
      <w:outlineLvl w:val="5"/>
    </w:pPr>
    <w:rPr>
      <w:rFonts w:ascii="Arial" w:hAnsi="Arial" w:eastAsia="黑体"/>
      <w:b/>
      <w:bCs/>
      <w:sz w:val="24"/>
      <w:lang w:val="zh-CN"/>
    </w:rPr>
  </w:style>
  <w:style w:type="paragraph" w:customStyle="1" w:styleId="89">
    <w:name w:val="标题 711"/>
    <w:basedOn w:val="1"/>
    <w:next w:val="1"/>
    <w:link w:val="294"/>
    <w:qFormat/>
    <w:uiPriority w:val="0"/>
    <w:pPr>
      <w:keepNext/>
      <w:keepLines/>
      <w:tabs>
        <w:tab w:val="left" w:pos="2940"/>
      </w:tabs>
      <w:spacing w:before="240" w:after="64" w:line="320" w:lineRule="auto"/>
      <w:ind w:left="2940" w:hanging="420"/>
      <w:outlineLvl w:val="6"/>
    </w:pPr>
    <w:rPr>
      <w:b/>
      <w:bCs/>
      <w:sz w:val="24"/>
      <w:lang w:val="zh-CN"/>
    </w:rPr>
  </w:style>
  <w:style w:type="paragraph" w:customStyle="1" w:styleId="90">
    <w:name w:val="标题 811"/>
    <w:basedOn w:val="1"/>
    <w:next w:val="1"/>
    <w:link w:val="302"/>
    <w:qFormat/>
    <w:uiPriority w:val="0"/>
    <w:pPr>
      <w:keepNext/>
      <w:keepLines/>
      <w:tabs>
        <w:tab w:val="left" w:pos="3360"/>
      </w:tabs>
      <w:spacing w:before="240" w:after="64" w:line="320" w:lineRule="auto"/>
      <w:ind w:left="3360" w:hanging="420"/>
      <w:outlineLvl w:val="7"/>
    </w:pPr>
    <w:rPr>
      <w:rFonts w:ascii="Arial" w:hAnsi="Arial" w:eastAsia="黑体"/>
      <w:sz w:val="24"/>
      <w:lang w:val="zh-CN"/>
    </w:rPr>
  </w:style>
  <w:style w:type="paragraph" w:customStyle="1" w:styleId="91">
    <w:name w:val="标题 911"/>
    <w:basedOn w:val="1"/>
    <w:next w:val="1"/>
    <w:link w:val="307"/>
    <w:qFormat/>
    <w:uiPriority w:val="0"/>
    <w:pPr>
      <w:keepNext/>
      <w:keepLines/>
      <w:tabs>
        <w:tab w:val="left" w:pos="3780"/>
      </w:tabs>
      <w:spacing w:before="240" w:after="64" w:line="320" w:lineRule="auto"/>
      <w:ind w:left="3780" w:hanging="420"/>
      <w:outlineLvl w:val="8"/>
    </w:pPr>
    <w:rPr>
      <w:rFonts w:ascii="Arial" w:hAnsi="Arial" w:eastAsia="黑体"/>
      <w:sz w:val="21"/>
      <w:szCs w:val="21"/>
      <w:lang w:val="zh-CN"/>
    </w:rPr>
  </w:style>
  <w:style w:type="character" w:customStyle="1" w:styleId="92">
    <w:name w:val="默认段落字体1"/>
    <w:link w:val="1"/>
    <w:unhideWhenUsed/>
    <w:qFormat/>
    <w:uiPriority w:val="1"/>
  </w:style>
  <w:style w:type="table" w:customStyle="1" w:styleId="93">
    <w:name w:val="普通表格1"/>
    <w:unhideWhenUsed/>
    <w:qFormat/>
    <w:uiPriority w:val="99"/>
  </w:style>
  <w:style w:type="character" w:customStyle="1" w:styleId="94">
    <w:name w:val="已访问的超链接1"/>
    <w:link w:val="1"/>
    <w:unhideWhenUsed/>
    <w:qFormat/>
    <w:uiPriority w:val="99"/>
    <w:rPr>
      <w:color w:val="954F72"/>
      <w:u w:val="single"/>
    </w:rPr>
  </w:style>
  <w:style w:type="character" w:customStyle="1" w:styleId="95">
    <w:name w:val="要点1"/>
    <w:link w:val="1"/>
    <w:qFormat/>
    <w:uiPriority w:val="22"/>
    <w:rPr>
      <w:b/>
      <w:sz w:val="21"/>
    </w:rPr>
  </w:style>
  <w:style w:type="character" w:customStyle="1" w:styleId="96">
    <w:name w:val="强调1"/>
    <w:link w:val="1"/>
    <w:qFormat/>
    <w:uiPriority w:val="0"/>
    <w:rPr>
      <w:i/>
      <w:iCs/>
    </w:rPr>
  </w:style>
  <w:style w:type="character" w:customStyle="1" w:styleId="97">
    <w:name w:val="超链接11"/>
    <w:link w:val="1"/>
    <w:unhideWhenUsed/>
    <w:qFormat/>
    <w:uiPriority w:val="0"/>
    <w:rPr>
      <w:color w:val="0563C1"/>
      <w:u w:val="single"/>
    </w:rPr>
  </w:style>
  <w:style w:type="character" w:customStyle="1" w:styleId="98">
    <w:name w:val="尾注引用1"/>
    <w:link w:val="1"/>
    <w:unhideWhenUsed/>
    <w:qFormat/>
    <w:uiPriority w:val="99"/>
    <w:rPr>
      <w:vertAlign w:val="superscript"/>
    </w:rPr>
  </w:style>
  <w:style w:type="character" w:customStyle="1" w:styleId="99">
    <w:name w:val="页码11"/>
    <w:link w:val="1"/>
    <w:qFormat/>
    <w:uiPriority w:val="0"/>
  </w:style>
  <w:style w:type="character" w:customStyle="1" w:styleId="100">
    <w:name w:val="脚注引用1"/>
    <w:link w:val="1"/>
    <w:unhideWhenUsed/>
    <w:qFormat/>
    <w:uiPriority w:val="99"/>
    <w:rPr>
      <w:vertAlign w:val="superscript"/>
    </w:rPr>
  </w:style>
  <w:style w:type="character" w:customStyle="1" w:styleId="101">
    <w:name w:val="批注引用1"/>
    <w:link w:val="1"/>
    <w:qFormat/>
    <w:uiPriority w:val="0"/>
    <w:rPr>
      <w:sz w:val="21"/>
      <w:szCs w:val="21"/>
    </w:rPr>
  </w:style>
  <w:style w:type="character" w:customStyle="1" w:styleId="102">
    <w:name w:val="标题 5 字符"/>
    <w:link w:val="103"/>
    <w:qFormat/>
    <w:uiPriority w:val="0"/>
    <w:rPr>
      <w:b/>
      <w:bCs/>
      <w:sz w:val="28"/>
      <w:szCs w:val="28"/>
    </w:rPr>
  </w:style>
  <w:style w:type="paragraph" w:customStyle="1" w:styleId="103">
    <w:name w:val="标题 51"/>
    <w:basedOn w:val="1"/>
    <w:next w:val="1"/>
    <w:link w:val="102"/>
    <w:unhideWhenUsed/>
    <w:qFormat/>
    <w:uiPriority w:val="0"/>
    <w:pPr>
      <w:keepNext/>
      <w:keepLines/>
      <w:spacing w:before="280" w:after="290" w:line="376" w:lineRule="auto"/>
      <w:outlineLvl w:val="4"/>
    </w:pPr>
    <w:rPr>
      <w:b/>
      <w:bCs/>
      <w:sz w:val="28"/>
      <w:szCs w:val="28"/>
    </w:rPr>
  </w:style>
  <w:style w:type="character" w:customStyle="1" w:styleId="104">
    <w:name w:val="正文文本缩进 Char"/>
    <w:link w:val="57"/>
    <w:qFormat/>
    <w:uiPriority w:val="99"/>
    <w:rPr>
      <w:sz w:val="21"/>
      <w:szCs w:val="24"/>
    </w:rPr>
  </w:style>
  <w:style w:type="character" w:customStyle="1" w:styleId="105">
    <w:name w:val="正文（首行缩进2字符） Char"/>
    <w:link w:val="106"/>
    <w:qFormat/>
    <w:uiPriority w:val="0"/>
    <w:rPr>
      <w:sz w:val="21"/>
      <w:szCs w:val="21"/>
    </w:rPr>
  </w:style>
  <w:style w:type="paragraph" w:customStyle="1" w:styleId="106">
    <w:name w:val="正文（首行缩进2字符）"/>
    <w:basedOn w:val="1"/>
    <w:link w:val="105"/>
    <w:qFormat/>
    <w:uiPriority w:val="0"/>
    <w:pPr>
      <w:spacing w:line="360" w:lineRule="auto"/>
      <w:ind w:firstLine="420"/>
    </w:pPr>
    <w:rPr>
      <w:sz w:val="20"/>
      <w:szCs w:val="21"/>
    </w:rPr>
  </w:style>
  <w:style w:type="character" w:customStyle="1" w:styleId="107">
    <w:name w:val="批注文字 字符"/>
    <w:link w:val="1"/>
    <w:qFormat/>
    <w:uiPriority w:val="0"/>
    <w:rPr>
      <w:sz w:val="20"/>
    </w:rPr>
  </w:style>
  <w:style w:type="character" w:customStyle="1" w:styleId="108">
    <w:name w:val="纯文本 Char"/>
    <w:link w:val="109"/>
    <w:qFormat/>
    <w:uiPriority w:val="0"/>
    <w:rPr>
      <w:rFonts w:ascii="宋体" w:hAnsi="Courier New" w:eastAsia="宋体"/>
      <w:sz w:val="21"/>
      <w:szCs w:val="21"/>
      <w:lang w:bidi="ar-SA"/>
    </w:rPr>
  </w:style>
  <w:style w:type="paragraph" w:customStyle="1" w:styleId="109">
    <w:name w:val="纯文本1"/>
    <w:basedOn w:val="53"/>
    <w:link w:val="108"/>
    <w:qFormat/>
    <w:uiPriority w:val="0"/>
    <w:rPr>
      <w:rFonts w:ascii="宋体" w:hAnsi="Courier New"/>
      <w:sz w:val="21"/>
      <w:szCs w:val="21"/>
    </w:rPr>
  </w:style>
  <w:style w:type="character" w:customStyle="1" w:styleId="110">
    <w:name w:val="font71"/>
    <w:link w:val="1"/>
    <w:qFormat/>
    <w:uiPriority w:val="99"/>
    <w:rPr>
      <w:rFonts w:ascii="仿宋_GB2312" w:eastAsia="仿宋_GB2312" w:cs="仿宋_GB2312"/>
      <w:color w:val="000000"/>
      <w:sz w:val="24"/>
      <w:szCs w:val="24"/>
      <w:u w:val="none"/>
    </w:rPr>
  </w:style>
  <w:style w:type="character" w:customStyle="1" w:styleId="111">
    <w:name w:val="fix161 Char"/>
    <w:link w:val="112"/>
    <w:qFormat/>
    <w:uiPriority w:val="0"/>
    <w:rPr>
      <w:rFonts w:ascii="宋体" w:hAnsi="宋体"/>
      <w:sz w:val="24"/>
      <w:szCs w:val="24"/>
    </w:rPr>
  </w:style>
  <w:style w:type="paragraph" w:customStyle="1" w:styleId="112">
    <w:name w:val="fix161"/>
    <w:basedOn w:val="1"/>
    <w:link w:val="111"/>
    <w:qFormat/>
    <w:uiPriority w:val="0"/>
    <w:pPr>
      <w:widowControl/>
      <w:spacing w:before="100" w:beforeAutospacing="1" w:after="100" w:afterAutospacing="1"/>
      <w:jc w:val="left"/>
    </w:pPr>
    <w:rPr>
      <w:rFonts w:ascii="宋体" w:hAnsi="宋体"/>
      <w:sz w:val="24"/>
    </w:rPr>
  </w:style>
  <w:style w:type="character" w:customStyle="1" w:styleId="113">
    <w:name w:val="正文1 Char"/>
    <w:link w:val="1"/>
    <w:qFormat/>
    <w:uiPriority w:val="0"/>
    <w:rPr>
      <w:rFonts w:ascii="宋体" w:hAnsi="宋体" w:eastAsia="仿宋_GB2312"/>
      <w:sz w:val="24"/>
      <w:szCs w:val="24"/>
    </w:rPr>
  </w:style>
  <w:style w:type="character" w:customStyle="1" w:styleId="114">
    <w:name w:val="apple-converted-space"/>
    <w:link w:val="1"/>
    <w:qFormat/>
    <w:uiPriority w:val="0"/>
  </w:style>
  <w:style w:type="character" w:customStyle="1" w:styleId="115">
    <w:name w:val="正文文本缩进 3 Char"/>
    <w:link w:val="116"/>
    <w:qFormat/>
    <w:uiPriority w:val="0"/>
    <w:rPr>
      <w:rFonts w:ascii="Arial" w:hAnsi="Arial" w:eastAsia="仿宋_GB2312"/>
      <w:color w:val="FFFF00"/>
      <w:sz w:val="32"/>
      <w:szCs w:val="32"/>
    </w:rPr>
  </w:style>
  <w:style w:type="paragraph" w:customStyle="1" w:styleId="116">
    <w:name w:val="正文文本缩进 31"/>
    <w:basedOn w:val="1"/>
    <w:link w:val="115"/>
    <w:qFormat/>
    <w:uiPriority w:val="0"/>
    <w:pPr>
      <w:ind w:left="645" w:firstLine="645"/>
    </w:pPr>
    <w:rPr>
      <w:rFonts w:ascii="Arial" w:hAnsi="Arial" w:eastAsia="仿宋_GB2312"/>
      <w:color w:val="FFFF00"/>
      <w:sz w:val="32"/>
      <w:szCs w:val="32"/>
    </w:rPr>
  </w:style>
  <w:style w:type="character" w:customStyle="1" w:styleId="117">
    <w:name w:val="正文文本 2 字符"/>
    <w:link w:val="1"/>
    <w:qFormat/>
    <w:uiPriority w:val="0"/>
    <w:rPr>
      <w:sz w:val="20"/>
    </w:rPr>
  </w:style>
  <w:style w:type="character" w:customStyle="1" w:styleId="118">
    <w:name w:val="font91"/>
    <w:link w:val="1"/>
    <w:qFormat/>
    <w:uiPriority w:val="99"/>
    <w:rPr>
      <w:rFonts w:ascii="仿宋_GB2312" w:eastAsia="仿宋_GB2312" w:cs="仿宋_GB2312"/>
      <w:color w:val="FF0000"/>
      <w:sz w:val="24"/>
      <w:szCs w:val="24"/>
      <w:u w:val="none"/>
    </w:rPr>
  </w:style>
  <w:style w:type="character" w:customStyle="1" w:styleId="119">
    <w:name w:val="Heading 1 Char"/>
    <w:link w:val="120"/>
    <w:qFormat/>
    <w:uiPriority w:val="9"/>
    <w:rPr>
      <w:rFonts w:ascii="Arial" w:hAnsi="Arial" w:eastAsia="Arial" w:cs="Arial"/>
      <w:sz w:val="40"/>
      <w:szCs w:val="40"/>
    </w:rPr>
  </w:style>
  <w:style w:type="paragraph" w:customStyle="1" w:styleId="120">
    <w:name w:val="标题 11"/>
    <w:basedOn w:val="1"/>
    <w:next w:val="1"/>
    <w:link w:val="119"/>
    <w:qFormat/>
    <w:uiPriority w:val="0"/>
    <w:pPr>
      <w:keepNext/>
      <w:keepLines/>
      <w:spacing w:before="340" w:after="330" w:line="578" w:lineRule="auto"/>
      <w:jc w:val="center"/>
      <w:outlineLvl w:val="0"/>
    </w:pPr>
    <w:rPr>
      <w:rFonts w:eastAsia="仿宋"/>
      <w:bCs/>
      <w:sz w:val="30"/>
      <w:szCs w:val="44"/>
    </w:rPr>
  </w:style>
  <w:style w:type="character" w:customStyle="1" w:styleId="121">
    <w:name w:val="Footer Char"/>
    <w:link w:val="1"/>
    <w:qFormat/>
    <w:uiPriority w:val="99"/>
  </w:style>
  <w:style w:type="character" w:customStyle="1" w:styleId="122">
    <w:name w:val="Heading 9 Char"/>
    <w:link w:val="123"/>
    <w:qFormat/>
    <w:uiPriority w:val="9"/>
    <w:rPr>
      <w:rFonts w:ascii="Arial" w:hAnsi="Arial" w:eastAsia="Arial" w:cs="Arial"/>
      <w:i/>
      <w:iCs/>
      <w:sz w:val="21"/>
      <w:szCs w:val="21"/>
    </w:rPr>
  </w:style>
  <w:style w:type="paragraph" w:customStyle="1" w:styleId="123">
    <w:name w:val="标题 91"/>
    <w:basedOn w:val="1"/>
    <w:next w:val="1"/>
    <w:link w:val="122"/>
    <w:unhideWhenUsed/>
    <w:qFormat/>
    <w:uiPriority w:val="9"/>
    <w:pPr>
      <w:keepNext/>
      <w:keepLines/>
      <w:spacing w:before="320" w:after="200"/>
      <w:outlineLvl w:val="8"/>
    </w:pPr>
    <w:rPr>
      <w:rFonts w:ascii="Arial" w:hAnsi="Arial" w:eastAsia="Arial" w:cs="Arial"/>
      <w:i/>
      <w:iCs/>
      <w:sz w:val="21"/>
      <w:szCs w:val="21"/>
    </w:rPr>
  </w:style>
  <w:style w:type="character" w:customStyle="1" w:styleId="124">
    <w:name w:val="DeltaView Insertion"/>
    <w:link w:val="1"/>
    <w:qFormat/>
    <w:uiPriority w:val="0"/>
    <w:rPr>
      <w:color w:val="0000FF"/>
      <w:spacing w:val="0"/>
      <w:u w:val="single"/>
    </w:rPr>
  </w:style>
  <w:style w:type="character" w:customStyle="1" w:styleId="125">
    <w:name w:val="批注框文本 Char"/>
    <w:link w:val="126"/>
    <w:qFormat/>
    <w:uiPriority w:val="99"/>
    <w:rPr>
      <w:sz w:val="18"/>
      <w:szCs w:val="18"/>
    </w:rPr>
  </w:style>
  <w:style w:type="paragraph" w:customStyle="1" w:styleId="126">
    <w:name w:val="批注框文本1"/>
    <w:basedOn w:val="1"/>
    <w:link w:val="125"/>
    <w:qFormat/>
    <w:uiPriority w:val="99"/>
    <w:rPr>
      <w:sz w:val="18"/>
      <w:szCs w:val="18"/>
    </w:rPr>
  </w:style>
  <w:style w:type="character" w:customStyle="1" w:styleId="127">
    <w:name w:val="二级目录 Char"/>
    <w:link w:val="128"/>
    <w:qFormat/>
    <w:uiPriority w:val="0"/>
    <w:rPr>
      <w:rFonts w:eastAsia="Times New Roman"/>
      <w:b/>
      <w:sz w:val="30"/>
      <w:szCs w:val="28"/>
    </w:rPr>
  </w:style>
  <w:style w:type="paragraph" w:customStyle="1" w:styleId="128">
    <w:name w:val="二级目录"/>
    <w:next w:val="1"/>
    <w:link w:val="127"/>
    <w:qFormat/>
    <w:uiPriority w:val="0"/>
    <w:pPr>
      <w:tabs>
        <w:tab w:val="left" w:pos="907"/>
        <w:tab w:val="left" w:pos="1145"/>
      </w:tabs>
      <w:ind w:left="907" w:hanging="907"/>
      <w:outlineLvl w:val="1"/>
    </w:pPr>
    <w:rPr>
      <w:rFonts w:hint="default" w:ascii="Times New Roman" w:hAnsi="Times New Roman" w:eastAsia="Times New Roman" w:cs="Times New Roman"/>
      <w:b/>
      <w:sz w:val="30"/>
      <w:szCs w:val="28"/>
      <w:lang w:val="en-US" w:eastAsia="zh-CN" w:bidi="ar-SA"/>
    </w:rPr>
  </w:style>
  <w:style w:type="character" w:customStyle="1" w:styleId="129">
    <w:name w:val="不明显参考1"/>
    <w:link w:val="1"/>
    <w:qFormat/>
    <w:uiPriority w:val="0"/>
    <w:rPr>
      <w:smallCaps/>
      <w:color w:val="C0504D"/>
      <w:u w:val="single"/>
    </w:rPr>
  </w:style>
  <w:style w:type="character" w:customStyle="1" w:styleId="130">
    <w:name w:val="Char Char7"/>
    <w:link w:val="1"/>
    <w:qFormat/>
    <w:uiPriority w:val="0"/>
    <w:rPr>
      <w:rFonts w:ascii="Arial" w:hAnsi="Arial" w:eastAsia="幼圆"/>
      <w:b/>
      <w:bCs/>
      <w:sz w:val="44"/>
      <w:szCs w:val="44"/>
      <w:lang w:val="en-US" w:eastAsia="zh-CN" w:bidi="ar-SA"/>
    </w:rPr>
  </w:style>
  <w:style w:type="character" w:customStyle="1" w:styleId="131">
    <w:name w:val="正文文本缩进 3 字符"/>
    <w:link w:val="1"/>
    <w:qFormat/>
    <w:uiPriority w:val="0"/>
    <w:rPr>
      <w:color w:val="FFFF00"/>
      <w:sz w:val="20"/>
    </w:rPr>
  </w:style>
  <w:style w:type="character" w:customStyle="1" w:styleId="132">
    <w:name w:val="font112"/>
    <w:link w:val="1"/>
    <w:qFormat/>
    <w:uiPriority w:val="0"/>
    <w:rPr>
      <w:rFonts w:hint="eastAsia" w:ascii="宋体" w:hAnsi="宋体" w:eastAsia="宋体" w:cs="宋体"/>
      <w:b/>
      <w:color w:val="000000"/>
      <w:sz w:val="20"/>
      <w:szCs w:val="20"/>
      <w:u w:val="none"/>
    </w:rPr>
  </w:style>
  <w:style w:type="character" w:customStyle="1" w:styleId="133">
    <w:name w:val="二级条标题 + 宋体 Char"/>
    <w:link w:val="134"/>
    <w:qFormat/>
    <w:uiPriority w:val="0"/>
    <w:rPr>
      <w:rFonts w:ascii="宋体" w:hAnsi="宋体" w:eastAsia="黑体"/>
    </w:rPr>
  </w:style>
  <w:style w:type="paragraph" w:customStyle="1" w:styleId="134">
    <w:name w:val="二级条标题 + 宋体"/>
    <w:basedOn w:val="135"/>
    <w:link w:val="133"/>
    <w:qFormat/>
    <w:uiPriority w:val="0"/>
    <w:pPr>
      <w:tabs>
        <w:tab w:val="left" w:pos="810"/>
        <w:tab w:val="left" w:pos="907"/>
        <w:tab w:val="left" w:pos="1265"/>
      </w:tabs>
      <w:ind w:left="0" w:firstLine="0"/>
    </w:pPr>
    <w:rPr>
      <w:rFonts w:ascii="宋体"/>
    </w:rPr>
  </w:style>
  <w:style w:type="paragraph" w:customStyle="1" w:styleId="135">
    <w:name w:val="二级条标题"/>
    <w:basedOn w:val="47"/>
    <w:next w:val="49"/>
    <w:link w:val="235"/>
    <w:qFormat/>
    <w:uiPriority w:val="0"/>
    <w:pPr>
      <w:outlineLvl w:val="3"/>
    </w:pPr>
  </w:style>
  <w:style w:type="character" w:customStyle="1" w:styleId="136">
    <w:name w:val="引用 Char"/>
    <w:link w:val="137"/>
    <w:qFormat/>
    <w:uiPriority w:val="29"/>
    <w:rPr>
      <w:i/>
    </w:rPr>
  </w:style>
  <w:style w:type="paragraph" w:customStyle="1" w:styleId="137">
    <w:name w:val="引用"/>
    <w:basedOn w:val="1"/>
    <w:next w:val="1"/>
    <w:link w:val="136"/>
    <w:qFormat/>
    <w:uiPriority w:val="29"/>
    <w:pPr>
      <w:ind w:left="720" w:right="720"/>
    </w:pPr>
    <w:rPr>
      <w:i/>
    </w:rPr>
  </w:style>
  <w:style w:type="character" w:customStyle="1" w:styleId="138">
    <w:name w:val="标题 3 字符"/>
    <w:link w:val="1"/>
    <w:qFormat/>
    <w:uiPriority w:val="0"/>
    <w:rPr>
      <w:b/>
      <w:sz w:val="20"/>
    </w:rPr>
  </w:style>
  <w:style w:type="character" w:customStyle="1" w:styleId="139">
    <w:name w:val="12black1"/>
    <w:link w:val="1"/>
    <w:qFormat/>
    <w:uiPriority w:val="0"/>
    <w:rPr>
      <w:color w:val="000000"/>
      <w:sz w:val="24"/>
      <w:szCs w:val="24"/>
      <w:u w:val="none"/>
    </w:rPr>
  </w:style>
  <w:style w:type="character" w:customStyle="1" w:styleId="140">
    <w:name w:val="Intense Quote Char"/>
    <w:link w:val="1"/>
    <w:qFormat/>
    <w:uiPriority w:val="30"/>
    <w:rPr>
      <w:i/>
    </w:rPr>
  </w:style>
  <w:style w:type="character" w:customStyle="1" w:styleId="141">
    <w:name w:val="批注主题 Char"/>
    <w:link w:val="142"/>
    <w:qFormat/>
    <w:uiPriority w:val="99"/>
    <w:rPr>
      <w:b/>
      <w:bCs/>
      <w:sz w:val="21"/>
      <w:szCs w:val="24"/>
    </w:rPr>
  </w:style>
  <w:style w:type="paragraph" w:customStyle="1" w:styleId="142">
    <w:name w:val="批注主题1"/>
    <w:basedOn w:val="143"/>
    <w:next w:val="143"/>
    <w:link w:val="141"/>
    <w:qFormat/>
    <w:uiPriority w:val="99"/>
    <w:rPr>
      <w:b/>
      <w:bCs/>
    </w:rPr>
  </w:style>
  <w:style w:type="paragraph" w:customStyle="1" w:styleId="143">
    <w:name w:val="批注文字11"/>
    <w:basedOn w:val="1"/>
    <w:link w:val="338"/>
    <w:qFormat/>
    <w:uiPriority w:val="99"/>
    <w:pPr>
      <w:jc w:val="left"/>
    </w:pPr>
  </w:style>
  <w:style w:type="character" w:customStyle="1" w:styleId="144">
    <w:name w:val="正文首行缩进 Char1"/>
    <w:link w:val="1"/>
    <w:semiHidden/>
    <w:qFormat/>
    <w:uiPriority w:val="99"/>
    <w:rPr>
      <w:sz w:val="21"/>
      <w:szCs w:val="24"/>
    </w:rPr>
  </w:style>
  <w:style w:type="character" w:customStyle="1" w:styleId="145">
    <w:name w:val="列表 3 字符"/>
    <w:link w:val="1"/>
    <w:qFormat/>
    <w:uiPriority w:val="0"/>
    <w:rPr>
      <w:sz w:val="20"/>
    </w:rPr>
  </w:style>
  <w:style w:type="character" w:customStyle="1" w:styleId="146">
    <w:name w:val="页脚 字符"/>
    <w:link w:val="147"/>
    <w:qFormat/>
    <w:uiPriority w:val="0"/>
    <w:rPr>
      <w:sz w:val="18"/>
      <w:szCs w:val="18"/>
    </w:rPr>
  </w:style>
  <w:style w:type="paragraph" w:customStyle="1" w:styleId="147">
    <w:name w:val="页脚1"/>
    <w:basedOn w:val="1"/>
    <w:link w:val="146"/>
    <w:qFormat/>
    <w:uiPriority w:val="99"/>
    <w:pPr>
      <w:tabs>
        <w:tab w:val="center" w:pos="4153"/>
        <w:tab w:val="right" w:pos="8306"/>
      </w:tabs>
      <w:jc w:val="left"/>
    </w:pPr>
    <w:rPr>
      <w:sz w:val="18"/>
      <w:szCs w:val="18"/>
    </w:rPr>
  </w:style>
  <w:style w:type="character" w:customStyle="1" w:styleId="148">
    <w:name w:val="正文文本缩进 2 Char"/>
    <w:link w:val="149"/>
    <w:qFormat/>
    <w:uiPriority w:val="99"/>
    <w:rPr>
      <w:rFonts w:ascii="Arial" w:hAnsi="Arial" w:eastAsia="仿宋_GB2312"/>
      <w:sz w:val="32"/>
      <w:szCs w:val="32"/>
      <w:lang w:val="en-US" w:eastAsia="zh-CN"/>
    </w:rPr>
  </w:style>
  <w:style w:type="paragraph" w:customStyle="1" w:styleId="149">
    <w:name w:val="正文文本缩进 21"/>
    <w:basedOn w:val="1"/>
    <w:link w:val="148"/>
    <w:qFormat/>
    <w:uiPriority w:val="99"/>
    <w:pPr>
      <w:ind w:left="630" w:firstLine="645"/>
    </w:pPr>
    <w:rPr>
      <w:rFonts w:ascii="Arial" w:hAnsi="Arial" w:eastAsia="仿宋_GB2312"/>
      <w:sz w:val="32"/>
      <w:szCs w:val="32"/>
    </w:rPr>
  </w:style>
  <w:style w:type="character" w:customStyle="1" w:styleId="150">
    <w:name w:val="标题 Char"/>
    <w:link w:val="151"/>
    <w:qFormat/>
    <w:uiPriority w:val="10"/>
    <w:rPr>
      <w:sz w:val="48"/>
      <w:szCs w:val="48"/>
    </w:rPr>
  </w:style>
  <w:style w:type="paragraph" w:customStyle="1" w:styleId="151">
    <w:name w:val="标题1"/>
    <w:basedOn w:val="60"/>
    <w:next w:val="109"/>
    <w:link w:val="150"/>
    <w:qFormat/>
    <w:uiPriority w:val="10"/>
    <w:pPr>
      <w:spacing w:before="300" w:after="200"/>
      <w:contextualSpacing/>
    </w:pPr>
    <w:rPr>
      <w:sz w:val="48"/>
      <w:szCs w:val="48"/>
    </w:rPr>
  </w:style>
  <w:style w:type="paragraph" w:customStyle="1" w:styleId="152">
    <w:name w:val="标题 211"/>
    <w:basedOn w:val="58"/>
    <w:next w:val="70"/>
    <w:qFormat/>
    <w:uiPriority w:val="0"/>
    <w:pPr>
      <w:keepNext/>
      <w:keepLines/>
      <w:spacing w:before="260" w:after="260" w:line="416" w:lineRule="auto"/>
      <w:outlineLvl w:val="1"/>
    </w:pPr>
    <w:rPr>
      <w:rFonts w:ascii="Calibri Light" w:hAnsi="Calibri Light"/>
      <w:b/>
      <w:bCs/>
      <w:sz w:val="32"/>
      <w:szCs w:val="32"/>
    </w:rPr>
  </w:style>
  <w:style w:type="character" w:customStyle="1" w:styleId="153">
    <w:name w:val="Quote Char"/>
    <w:link w:val="1"/>
    <w:qFormat/>
    <w:uiPriority w:val="29"/>
    <w:rPr>
      <w:i/>
    </w:rPr>
  </w:style>
  <w:style w:type="character" w:customStyle="1" w:styleId="154">
    <w:name w:val="正文文本 字符"/>
    <w:link w:val="1"/>
    <w:qFormat/>
    <w:uiPriority w:val="0"/>
    <w:rPr>
      <w:sz w:val="20"/>
    </w:rPr>
  </w:style>
  <w:style w:type="character" w:customStyle="1" w:styleId="155">
    <w:name w:val="方案文档 Char Char"/>
    <w:link w:val="156"/>
    <w:qFormat/>
    <w:uiPriority w:val="0"/>
    <w:rPr>
      <w:rFonts w:ascii="宋体" w:hAnsi="宋体"/>
      <w:b/>
    </w:rPr>
  </w:style>
  <w:style w:type="paragraph" w:customStyle="1" w:styleId="156">
    <w:name w:val="方案文档"/>
    <w:basedOn w:val="1"/>
    <w:link w:val="155"/>
    <w:qFormat/>
    <w:uiPriority w:val="0"/>
    <w:pPr>
      <w:tabs>
        <w:tab w:val="left" w:pos="420"/>
      </w:tabs>
      <w:spacing w:line="360" w:lineRule="auto"/>
      <w:ind w:left="420"/>
    </w:pPr>
    <w:rPr>
      <w:rFonts w:ascii="宋体" w:hAnsi="宋体"/>
      <w:b/>
      <w:sz w:val="20"/>
      <w:szCs w:val="20"/>
    </w:rPr>
  </w:style>
  <w:style w:type="character" w:customStyle="1" w:styleId="157">
    <w:name w:val="正文文本缩进 Char1"/>
    <w:link w:val="1"/>
    <w:semiHidden/>
    <w:qFormat/>
    <w:uiPriority w:val="0"/>
    <w:rPr>
      <w:sz w:val="21"/>
      <w:szCs w:val="24"/>
    </w:rPr>
  </w:style>
  <w:style w:type="character" w:customStyle="1" w:styleId="158">
    <w:name w:val="正文首行缩进 Char"/>
    <w:link w:val="51"/>
    <w:qFormat/>
    <w:uiPriority w:val="0"/>
    <w:rPr>
      <w:rFonts w:ascii="仿宋_GB2312" w:eastAsia="仿宋_GB2312"/>
      <w:sz w:val="30"/>
      <w:szCs w:val="30"/>
    </w:rPr>
  </w:style>
  <w:style w:type="paragraph" w:customStyle="1" w:styleId="159">
    <w:name w:val="正文文本112"/>
    <w:basedOn w:val="1"/>
    <w:next w:val="47"/>
    <w:link w:val="230"/>
    <w:qFormat/>
    <w:uiPriority w:val="0"/>
    <w:pPr>
      <w:spacing w:after="120"/>
    </w:pPr>
  </w:style>
  <w:style w:type="character" w:customStyle="1" w:styleId="160">
    <w:name w:val="一级条标题 Char"/>
    <w:link w:val="47"/>
    <w:qFormat/>
    <w:uiPriority w:val="0"/>
    <w:rPr>
      <w:rFonts w:ascii="黑体" w:hAnsi="宋体" w:eastAsia="黑体"/>
    </w:rPr>
  </w:style>
  <w:style w:type="character" w:customStyle="1" w:styleId="161">
    <w:name w:val="正文文本首行缩进 字符"/>
    <w:link w:val="1"/>
    <w:qFormat/>
    <w:uiPriority w:val="0"/>
    <w:rPr>
      <w:sz w:val="20"/>
    </w:rPr>
  </w:style>
  <w:style w:type="character" w:customStyle="1" w:styleId="162">
    <w:name w:val="正文文本缩进 字符"/>
    <w:link w:val="1"/>
    <w:qFormat/>
    <w:uiPriority w:val="0"/>
    <w:rPr>
      <w:sz w:val="20"/>
    </w:rPr>
  </w:style>
  <w:style w:type="character" w:customStyle="1" w:styleId="163">
    <w:name w:val="Subtitle Char"/>
    <w:link w:val="1"/>
    <w:qFormat/>
    <w:uiPriority w:val="11"/>
    <w:rPr>
      <w:sz w:val="24"/>
      <w:szCs w:val="24"/>
    </w:rPr>
  </w:style>
  <w:style w:type="character" w:customStyle="1" w:styleId="164">
    <w:name w:val="10"/>
    <w:link w:val="1"/>
    <w:qFormat/>
    <w:uiPriority w:val="0"/>
  </w:style>
  <w:style w:type="character" w:customStyle="1" w:styleId="165">
    <w:name w:val="标题 4 Char"/>
    <w:link w:val="86"/>
    <w:qFormat/>
    <w:uiPriority w:val="9"/>
    <w:rPr>
      <w:rFonts w:ascii="Cambria" w:hAnsi="Cambria"/>
      <w:b/>
      <w:bCs/>
      <w:sz w:val="28"/>
      <w:szCs w:val="28"/>
    </w:rPr>
  </w:style>
  <w:style w:type="character" w:customStyle="1" w:styleId="166">
    <w:name w:val="Table Text Char1"/>
    <w:link w:val="167"/>
    <w:qFormat/>
    <w:uiPriority w:val="0"/>
    <w:rPr>
      <w:rFonts w:ascii="Arial" w:hAnsi="Arial" w:eastAsia="Times New Roman"/>
      <w:sz w:val="18"/>
      <w:szCs w:val="18"/>
    </w:rPr>
  </w:style>
  <w:style w:type="paragraph" w:customStyle="1" w:styleId="167">
    <w:name w:val="Table Text"/>
    <w:link w:val="166"/>
    <w:qFormat/>
    <w:uiPriority w:val="0"/>
    <w:pPr>
      <w:spacing w:before="80" w:after="80"/>
    </w:pPr>
    <w:rPr>
      <w:rFonts w:hint="default" w:ascii="Arial" w:hAnsi="Arial" w:eastAsia="Times New Roman" w:cs="Times New Roman"/>
      <w:sz w:val="18"/>
      <w:szCs w:val="18"/>
      <w:lang w:val="en-US" w:eastAsia="zh-CN" w:bidi="ar-SA"/>
    </w:rPr>
  </w:style>
  <w:style w:type="character" w:customStyle="1" w:styleId="168">
    <w:name w:val="脚注文本 Char"/>
    <w:link w:val="169"/>
    <w:qFormat/>
    <w:uiPriority w:val="99"/>
    <w:rPr>
      <w:sz w:val="18"/>
    </w:rPr>
  </w:style>
  <w:style w:type="paragraph" w:customStyle="1" w:styleId="169">
    <w:name w:val="脚注文本11"/>
    <w:basedOn w:val="1"/>
    <w:next w:val="170"/>
    <w:link w:val="168"/>
    <w:unhideWhenUsed/>
    <w:qFormat/>
    <w:uiPriority w:val="0"/>
    <w:pPr>
      <w:spacing w:after="40"/>
    </w:pPr>
    <w:rPr>
      <w:sz w:val="18"/>
    </w:rPr>
  </w:style>
  <w:style w:type="paragraph" w:customStyle="1" w:styleId="170">
    <w:name w:val="索引 511"/>
    <w:basedOn w:val="1"/>
    <w:next w:val="1"/>
    <w:qFormat/>
    <w:uiPriority w:val="0"/>
    <w:pPr>
      <w:ind w:left="798"/>
      <w:jc w:val="left"/>
    </w:pPr>
    <w:rPr>
      <w:rFonts w:ascii="Calibri" w:hAnsi="Calibri"/>
      <w:sz w:val="21"/>
    </w:rPr>
  </w:style>
  <w:style w:type="character" w:customStyle="1" w:styleId="171">
    <w:name w:val="表格 Char Char"/>
    <w:link w:val="172"/>
    <w:qFormat/>
    <w:uiPriority w:val="0"/>
    <w:rPr>
      <w:rFonts w:ascii="宋体" w:hAnsi="宋体"/>
    </w:rPr>
  </w:style>
  <w:style w:type="paragraph" w:customStyle="1" w:styleId="172">
    <w:name w:val="表格"/>
    <w:basedOn w:val="1"/>
    <w:link w:val="171"/>
    <w:qFormat/>
    <w:uiPriority w:val="0"/>
    <w:pPr>
      <w:ind w:firstLine="42"/>
    </w:pPr>
    <w:rPr>
      <w:rFonts w:ascii="宋体" w:hAnsi="宋体"/>
      <w:sz w:val="20"/>
      <w:szCs w:val="20"/>
    </w:rPr>
  </w:style>
  <w:style w:type="character" w:customStyle="1" w:styleId="173">
    <w:name w:val="页脚 Char"/>
    <w:link w:val="174"/>
    <w:qFormat/>
    <w:uiPriority w:val="99"/>
    <w:rPr>
      <w:sz w:val="18"/>
      <w:szCs w:val="18"/>
    </w:rPr>
  </w:style>
  <w:style w:type="paragraph" w:customStyle="1" w:styleId="174">
    <w:name w:val="页脚11"/>
    <w:basedOn w:val="1"/>
    <w:link w:val="173"/>
    <w:unhideWhenUsed/>
    <w:qFormat/>
    <w:uiPriority w:val="99"/>
    <w:pPr>
      <w:tabs>
        <w:tab w:val="center" w:pos="4153"/>
        <w:tab w:val="right" w:pos="8306"/>
      </w:tabs>
      <w:jc w:val="left"/>
    </w:pPr>
    <w:rPr>
      <w:sz w:val="18"/>
      <w:szCs w:val="18"/>
    </w:rPr>
  </w:style>
  <w:style w:type="character" w:customStyle="1" w:styleId="175">
    <w:name w:val="NormalCharacter1"/>
    <w:link w:val="1"/>
    <w:semiHidden/>
    <w:qFormat/>
    <w:uiPriority w:val="0"/>
    <w:rPr>
      <w:rFonts w:ascii="Times New Roman" w:hAnsi="Times New Roman" w:eastAsia="宋体" w:cs="Times New Roman"/>
      <w:sz w:val="21"/>
      <w:szCs w:val="24"/>
    </w:rPr>
  </w:style>
  <w:style w:type="character" w:customStyle="1" w:styleId="176">
    <w:name w:val="Para head"/>
    <w:link w:val="1"/>
    <w:qFormat/>
    <w:uiPriority w:val="0"/>
  </w:style>
  <w:style w:type="character" w:customStyle="1" w:styleId="177">
    <w:name w:val="Char Char31"/>
    <w:link w:val="1"/>
    <w:qFormat/>
    <w:uiPriority w:val="0"/>
    <w:rPr>
      <w:rFonts w:ascii="Arial" w:hAnsi="Arial" w:eastAsia="幼圆"/>
      <w:b/>
      <w:bCs/>
      <w:sz w:val="44"/>
      <w:szCs w:val="44"/>
      <w:lang w:val="en-US" w:eastAsia="zh-CN" w:bidi="ar-SA"/>
    </w:rPr>
  </w:style>
  <w:style w:type="character" w:customStyle="1" w:styleId="178">
    <w:name w:val="HTML 地址 Char2"/>
    <w:link w:val="1"/>
    <w:semiHidden/>
    <w:qFormat/>
    <w:uiPriority w:val="99"/>
    <w:rPr>
      <w:i/>
      <w:iCs/>
      <w:sz w:val="21"/>
      <w:szCs w:val="24"/>
    </w:rPr>
  </w:style>
  <w:style w:type="character" w:customStyle="1" w:styleId="179">
    <w:name w:val="页码1"/>
    <w:link w:val="58"/>
    <w:qFormat/>
    <w:uiPriority w:val="0"/>
    <w:rPr>
      <w:rFonts w:ascii="Times New Roman" w:hAnsi="Times New Roman" w:eastAsia="宋体" w:cs="Times New Roman"/>
      <w:lang w:val="en-US" w:eastAsia="zh-CN" w:bidi="ar-SA"/>
    </w:rPr>
  </w:style>
  <w:style w:type="character" w:customStyle="1" w:styleId="180">
    <w:name w:val="Plain Text Char"/>
    <w:link w:val="1"/>
    <w:qFormat/>
    <w:uiPriority w:val="99"/>
    <w:rPr>
      <w:rFonts w:ascii="宋体" w:hAnsi="Courier New"/>
      <w:sz w:val="21"/>
    </w:rPr>
  </w:style>
  <w:style w:type="character" w:customStyle="1" w:styleId="181">
    <w:name w:val="Heading 4 Char"/>
    <w:link w:val="73"/>
    <w:qFormat/>
    <w:uiPriority w:val="9"/>
    <w:rPr>
      <w:rFonts w:ascii="Arial" w:hAnsi="Arial" w:eastAsia="Arial" w:cs="Arial"/>
      <w:b/>
      <w:bCs/>
      <w:sz w:val="26"/>
      <w:szCs w:val="26"/>
    </w:rPr>
  </w:style>
  <w:style w:type="character" w:customStyle="1" w:styleId="182">
    <w:name w:val="font21"/>
    <w:link w:val="1"/>
    <w:qFormat/>
    <w:uiPriority w:val="99"/>
    <w:rPr>
      <w:rFonts w:ascii="仿宋_GB2312" w:eastAsia="仿宋_GB2312" w:cs="仿宋_GB2312"/>
      <w:b/>
      <w:color w:val="000000"/>
      <w:sz w:val="24"/>
      <w:szCs w:val="24"/>
      <w:u w:val="none"/>
    </w:rPr>
  </w:style>
  <w:style w:type="character" w:customStyle="1" w:styleId="183">
    <w:name w:val="明显参考1"/>
    <w:link w:val="1"/>
    <w:qFormat/>
    <w:uiPriority w:val="0"/>
    <w:rPr>
      <w:b/>
      <w:bCs/>
      <w:smallCaps/>
      <w:color w:val="C0504D"/>
      <w:spacing w:val="5"/>
      <w:u w:val="single"/>
    </w:rPr>
  </w:style>
  <w:style w:type="character" w:customStyle="1" w:styleId="184">
    <w:name w:val="日期 字符"/>
    <w:link w:val="1"/>
    <w:qFormat/>
    <w:uiPriority w:val="0"/>
    <w:rPr>
      <w:sz w:val="20"/>
    </w:rPr>
  </w:style>
  <w:style w:type="character" w:customStyle="1" w:styleId="185">
    <w:name w:val="HTML 地址 Char"/>
    <w:link w:val="186"/>
    <w:qFormat/>
    <w:uiPriority w:val="0"/>
    <w:rPr>
      <w:rFonts w:ascii="宋体"/>
      <w:i/>
      <w:iCs/>
      <w:sz w:val="21"/>
      <w:szCs w:val="21"/>
    </w:rPr>
  </w:style>
  <w:style w:type="paragraph" w:customStyle="1" w:styleId="186">
    <w:name w:val="HTML 地址1"/>
    <w:basedOn w:val="1"/>
    <w:link w:val="185"/>
    <w:qFormat/>
    <w:uiPriority w:val="0"/>
    <w:rPr>
      <w:rFonts w:ascii="宋体"/>
      <w:i/>
      <w:iCs/>
      <w:sz w:val="20"/>
      <w:szCs w:val="21"/>
    </w:rPr>
  </w:style>
  <w:style w:type="character" w:customStyle="1" w:styleId="187">
    <w:name w:val="HTML 地址 Char1"/>
    <w:link w:val="1"/>
    <w:qFormat/>
    <w:uiPriority w:val="0"/>
    <w:rPr>
      <w:i/>
      <w:iCs/>
      <w:sz w:val="21"/>
      <w:szCs w:val="21"/>
    </w:rPr>
  </w:style>
  <w:style w:type="character" w:customStyle="1" w:styleId="188">
    <w:name w:val="文档结构图 Char1"/>
    <w:link w:val="1"/>
    <w:semiHidden/>
    <w:qFormat/>
    <w:uiPriority w:val="99"/>
    <w:rPr>
      <w:rFonts w:ascii="宋体"/>
      <w:sz w:val="18"/>
      <w:szCs w:val="18"/>
    </w:rPr>
  </w:style>
  <w:style w:type="character" w:customStyle="1" w:styleId="189">
    <w:name w:val="Header Char"/>
    <w:link w:val="190"/>
    <w:qFormat/>
    <w:uiPriority w:val="99"/>
  </w:style>
  <w:style w:type="paragraph" w:customStyle="1" w:styleId="190">
    <w:name w:val="页眉1"/>
    <w:basedOn w:val="1"/>
    <w:link w:val="189"/>
    <w:qFormat/>
    <w:uiPriority w:val="0"/>
    <w:pPr>
      <w:pBdr>
        <w:bottom w:val="single" w:color="000000" w:sz="6" w:space="1"/>
      </w:pBdr>
      <w:tabs>
        <w:tab w:val="center" w:pos="4153"/>
        <w:tab w:val="right" w:pos="8306"/>
      </w:tabs>
      <w:jc w:val="center"/>
    </w:pPr>
    <w:rPr>
      <w:sz w:val="18"/>
      <w:szCs w:val="18"/>
    </w:rPr>
  </w:style>
  <w:style w:type="character" w:customStyle="1" w:styleId="191">
    <w:name w:val="表头 Char"/>
    <w:link w:val="192"/>
    <w:qFormat/>
    <w:uiPriority w:val="0"/>
    <w:rPr>
      <w:rFonts w:eastAsia="黑体"/>
      <w:spacing w:val="-10"/>
    </w:rPr>
  </w:style>
  <w:style w:type="paragraph" w:customStyle="1" w:styleId="192">
    <w:name w:val="表头"/>
    <w:basedOn w:val="1"/>
    <w:link w:val="191"/>
    <w:qFormat/>
    <w:uiPriority w:val="0"/>
    <w:pPr>
      <w:spacing w:line="320" w:lineRule="atLeast"/>
      <w:jc w:val="center"/>
    </w:pPr>
    <w:rPr>
      <w:rFonts w:eastAsia="黑体"/>
      <w:spacing w:val="-10"/>
      <w:sz w:val="20"/>
      <w:szCs w:val="20"/>
    </w:rPr>
  </w:style>
  <w:style w:type="character" w:customStyle="1" w:styleId="193">
    <w:name w:val="正文首行缩进 2 Char"/>
    <w:link w:val="56"/>
    <w:qFormat/>
    <w:uiPriority w:val="99"/>
    <w:rPr>
      <w:rFonts w:ascii="宋体" w:hAnsi="宋体"/>
      <w:sz w:val="21"/>
      <w:szCs w:val="24"/>
      <w:lang w:val="en-US" w:eastAsia="zh-CN"/>
    </w:rPr>
  </w:style>
  <w:style w:type="character" w:customStyle="1" w:styleId="194">
    <w:name w:val="HTML 预设格式 Char"/>
    <w:link w:val="195"/>
    <w:qFormat/>
    <w:uiPriority w:val="99"/>
    <w:rPr>
      <w:rFonts w:ascii="宋体" w:hAnsi="宋体"/>
      <w:sz w:val="24"/>
      <w:szCs w:val="24"/>
    </w:rPr>
  </w:style>
  <w:style w:type="paragraph" w:customStyle="1" w:styleId="195">
    <w:name w:val="HTML 预设格式1"/>
    <w:basedOn w:val="1"/>
    <w:link w:val="194"/>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sz w:val="24"/>
    </w:rPr>
  </w:style>
  <w:style w:type="character" w:customStyle="1" w:styleId="196">
    <w:name w:val="普通正文 Char"/>
    <w:link w:val="197"/>
    <w:qFormat/>
    <w:uiPriority w:val="0"/>
    <w:rPr>
      <w:rFonts w:ascii="Arial" w:hAnsi="Arial"/>
      <w:sz w:val="24"/>
      <w:szCs w:val="24"/>
    </w:rPr>
  </w:style>
  <w:style w:type="paragraph" w:customStyle="1" w:styleId="197">
    <w:name w:val="普通正文"/>
    <w:basedOn w:val="1"/>
    <w:link w:val="196"/>
    <w:qFormat/>
    <w:uiPriority w:val="0"/>
    <w:pPr>
      <w:spacing w:before="120" w:after="120" w:line="360" w:lineRule="auto"/>
      <w:ind w:firstLine="480"/>
      <w:jc w:val="left"/>
    </w:pPr>
    <w:rPr>
      <w:rFonts w:ascii="Arial" w:hAnsi="Arial"/>
      <w:sz w:val="24"/>
    </w:rPr>
  </w:style>
  <w:style w:type="character" w:customStyle="1" w:styleId="198">
    <w:name w:val="标题 字符"/>
    <w:link w:val="1"/>
    <w:qFormat/>
    <w:uiPriority w:val="0"/>
    <w:rPr>
      <w:sz w:val="20"/>
    </w:rPr>
  </w:style>
  <w:style w:type="character" w:customStyle="1" w:styleId="199">
    <w:name w:val="正文文本缩进 3 Char1"/>
    <w:link w:val="1"/>
    <w:semiHidden/>
    <w:qFormat/>
    <w:uiPriority w:val="99"/>
    <w:rPr>
      <w:sz w:val="16"/>
      <w:szCs w:val="16"/>
    </w:rPr>
  </w:style>
  <w:style w:type="character" w:customStyle="1" w:styleId="200">
    <w:name w:val="尾注文本 Char"/>
    <w:link w:val="201"/>
    <w:qFormat/>
    <w:uiPriority w:val="0"/>
    <w:rPr>
      <w:sz w:val="20"/>
    </w:rPr>
  </w:style>
  <w:style w:type="paragraph" w:customStyle="1" w:styleId="201">
    <w:name w:val="尾注文本1"/>
    <w:basedOn w:val="1"/>
    <w:link w:val="200"/>
    <w:unhideWhenUsed/>
    <w:qFormat/>
    <w:uiPriority w:val="0"/>
    <w:rPr>
      <w:sz w:val="20"/>
    </w:rPr>
  </w:style>
  <w:style w:type="character" w:customStyle="1" w:styleId="202">
    <w:name w:val="美标题3 Char Char"/>
    <w:link w:val="203"/>
    <w:qFormat/>
    <w:uiPriority w:val="0"/>
    <w:rPr>
      <w:rFonts w:ascii="宋体" w:hAnsi="宋体"/>
      <w:b/>
    </w:rPr>
  </w:style>
  <w:style w:type="paragraph" w:customStyle="1" w:styleId="203">
    <w:name w:val="美标题3"/>
    <w:basedOn w:val="1"/>
    <w:link w:val="202"/>
    <w:qFormat/>
    <w:uiPriority w:val="0"/>
    <w:pPr>
      <w:spacing w:line="360" w:lineRule="auto"/>
    </w:pPr>
    <w:rPr>
      <w:rFonts w:ascii="宋体" w:hAnsi="宋体"/>
      <w:b/>
      <w:sz w:val="20"/>
      <w:szCs w:val="20"/>
    </w:rPr>
  </w:style>
  <w:style w:type="character" w:customStyle="1" w:styleId="204">
    <w:name w:val="Heading 3 Char"/>
    <w:link w:val="205"/>
    <w:qFormat/>
    <w:uiPriority w:val="9"/>
    <w:rPr>
      <w:rFonts w:ascii="Arial" w:hAnsi="Arial" w:eastAsia="Arial" w:cs="Arial"/>
      <w:sz w:val="30"/>
      <w:szCs w:val="30"/>
    </w:rPr>
  </w:style>
  <w:style w:type="paragraph" w:customStyle="1" w:styleId="205">
    <w:name w:val="标题 31"/>
    <w:basedOn w:val="58"/>
    <w:next w:val="58"/>
    <w:link w:val="204"/>
    <w:unhideWhenUsed/>
    <w:qFormat/>
    <w:uiPriority w:val="9"/>
    <w:pPr>
      <w:keepNext/>
      <w:keepLines/>
      <w:spacing w:before="320" w:after="200"/>
      <w:outlineLvl w:val="2"/>
    </w:pPr>
    <w:rPr>
      <w:rFonts w:ascii="Arial" w:hAnsi="Arial" w:eastAsia="Arial" w:cs="Arial"/>
      <w:sz w:val="30"/>
      <w:szCs w:val="30"/>
    </w:rPr>
  </w:style>
  <w:style w:type="character" w:customStyle="1" w:styleId="206">
    <w:name w:val="标题2 Char Char"/>
    <w:link w:val="207"/>
    <w:qFormat/>
    <w:uiPriority w:val="0"/>
    <w:rPr>
      <w:rFonts w:eastAsia="方正楷体_GBK"/>
      <w:sz w:val="32"/>
    </w:rPr>
  </w:style>
  <w:style w:type="paragraph" w:customStyle="1" w:styleId="207">
    <w:name w:val="标题2"/>
    <w:basedOn w:val="1"/>
    <w:next w:val="1"/>
    <w:link w:val="206"/>
    <w:qFormat/>
    <w:uiPriority w:val="0"/>
    <w:pPr>
      <w:jc w:val="center"/>
    </w:pPr>
    <w:rPr>
      <w:rFonts w:eastAsia="方正楷体_GBK"/>
      <w:sz w:val="32"/>
      <w:szCs w:val="20"/>
    </w:rPr>
  </w:style>
  <w:style w:type="character" w:customStyle="1" w:styleId="208">
    <w:name w:val="正文文本缩进 2 Char1"/>
    <w:link w:val="1"/>
    <w:semiHidden/>
    <w:qFormat/>
    <w:uiPriority w:val="99"/>
    <w:rPr>
      <w:sz w:val="21"/>
      <w:szCs w:val="24"/>
    </w:rPr>
  </w:style>
  <w:style w:type="character" w:customStyle="1" w:styleId="209">
    <w:name w:val="Endnote Text Char"/>
    <w:link w:val="1"/>
    <w:qFormat/>
    <w:uiPriority w:val="99"/>
    <w:rPr>
      <w:sz w:val="20"/>
    </w:rPr>
  </w:style>
  <w:style w:type="character" w:customStyle="1" w:styleId="210">
    <w:name w:val="正文文本 (9)_"/>
    <w:link w:val="211"/>
    <w:qFormat/>
    <w:uiPriority w:val="0"/>
    <w:rPr>
      <w:rFonts w:ascii="MingLiU" w:hAnsi="MingLiU" w:eastAsia="MingLiU"/>
      <w:spacing w:val="20"/>
      <w:sz w:val="16"/>
      <w:szCs w:val="16"/>
      <w:shd w:val="clear" w:color="auto" w:fill="FFFFFF"/>
    </w:rPr>
  </w:style>
  <w:style w:type="paragraph" w:customStyle="1" w:styleId="211">
    <w:name w:val="正文文本 (9)3"/>
    <w:basedOn w:val="1"/>
    <w:link w:val="210"/>
    <w:qFormat/>
    <w:uiPriority w:val="0"/>
    <w:pPr>
      <w:shd w:val="clear" w:color="auto" w:fill="FFFFFF"/>
      <w:spacing w:line="0" w:lineRule="atLeast"/>
      <w:jc w:val="left"/>
    </w:pPr>
    <w:rPr>
      <w:rFonts w:ascii="MingLiU" w:hAnsi="MingLiU" w:eastAsia="MingLiU"/>
      <w:spacing w:val="20"/>
      <w:sz w:val="16"/>
      <w:szCs w:val="16"/>
      <w:shd w:val="clear" w:color="auto" w:fill="FFFFFF"/>
    </w:rPr>
  </w:style>
  <w:style w:type="character" w:customStyle="1" w:styleId="212">
    <w:name w:val="不明显强调1"/>
    <w:link w:val="1"/>
    <w:qFormat/>
    <w:uiPriority w:val="0"/>
    <w:rPr>
      <w:i/>
      <w:color w:val="000000"/>
      <w:sz w:val="21"/>
    </w:rPr>
  </w:style>
  <w:style w:type="character" w:customStyle="1" w:styleId="213">
    <w:name w:val="日期 Char"/>
    <w:link w:val="214"/>
    <w:qFormat/>
    <w:uiPriority w:val="99"/>
    <w:rPr>
      <w:sz w:val="24"/>
      <w:szCs w:val="24"/>
    </w:rPr>
  </w:style>
  <w:style w:type="paragraph" w:customStyle="1" w:styleId="214">
    <w:name w:val="日期1"/>
    <w:basedOn w:val="1"/>
    <w:next w:val="1"/>
    <w:link w:val="213"/>
    <w:qFormat/>
    <w:uiPriority w:val="99"/>
    <w:rPr>
      <w:sz w:val="24"/>
    </w:rPr>
  </w:style>
  <w:style w:type="character" w:customStyle="1" w:styleId="215">
    <w:name w:val="Heading 6 Char"/>
    <w:link w:val="216"/>
    <w:qFormat/>
    <w:uiPriority w:val="9"/>
    <w:rPr>
      <w:rFonts w:ascii="Arial" w:hAnsi="Arial" w:eastAsia="Arial" w:cs="Arial"/>
      <w:b/>
      <w:bCs/>
      <w:sz w:val="22"/>
      <w:szCs w:val="22"/>
    </w:rPr>
  </w:style>
  <w:style w:type="paragraph" w:customStyle="1" w:styleId="216">
    <w:name w:val="标题 61"/>
    <w:basedOn w:val="1"/>
    <w:next w:val="1"/>
    <w:link w:val="215"/>
    <w:unhideWhenUsed/>
    <w:qFormat/>
    <w:uiPriority w:val="9"/>
    <w:pPr>
      <w:keepNext/>
      <w:keepLines/>
      <w:spacing w:before="320" w:after="200"/>
      <w:outlineLvl w:val="5"/>
    </w:pPr>
    <w:rPr>
      <w:rFonts w:ascii="Arial" w:hAnsi="Arial" w:eastAsia="Arial" w:cs="Arial"/>
      <w:b/>
      <w:bCs/>
      <w:sz w:val="22"/>
      <w:szCs w:val="22"/>
    </w:rPr>
  </w:style>
  <w:style w:type="character" w:customStyle="1" w:styleId="217">
    <w:name w:val="fontstyle01"/>
    <w:link w:val="1"/>
    <w:qFormat/>
    <w:uiPriority w:val="0"/>
    <w:rPr>
      <w:rFonts w:hint="eastAsia" w:ascii="宋体" w:hAnsi="宋体" w:eastAsia="宋体"/>
      <w:color w:val="000000"/>
      <w:sz w:val="24"/>
      <w:szCs w:val="24"/>
    </w:rPr>
  </w:style>
  <w:style w:type="character" w:customStyle="1" w:styleId="218">
    <w:name w:val="超链接1"/>
    <w:link w:val="61"/>
    <w:qFormat/>
    <w:uiPriority w:val="0"/>
    <w:rPr>
      <w:rFonts w:ascii="Times New Roman" w:hAnsi="Times New Roman" w:eastAsia="宋体"/>
      <w:sz w:val="21"/>
      <w:szCs w:val="24"/>
      <w:lang w:val="en-US" w:eastAsia="zh-CN" w:bidi="ar-SA"/>
    </w:rPr>
  </w:style>
  <w:style w:type="character" w:customStyle="1" w:styleId="219">
    <w:name w:val="章标题 Char"/>
    <w:link w:val="48"/>
    <w:qFormat/>
    <w:uiPriority w:val="0"/>
    <w:rPr>
      <w:rFonts w:ascii="黑体" w:eastAsia="黑体"/>
      <w:sz w:val="21"/>
      <w:szCs w:val="22"/>
    </w:rPr>
  </w:style>
  <w:style w:type="character" w:customStyle="1" w:styleId="220">
    <w:name w:val="副标题 Char"/>
    <w:link w:val="221"/>
    <w:qFormat/>
    <w:uiPriority w:val="11"/>
    <w:rPr>
      <w:sz w:val="24"/>
      <w:szCs w:val="24"/>
    </w:rPr>
  </w:style>
  <w:style w:type="paragraph" w:customStyle="1" w:styleId="221">
    <w:name w:val="副标题1"/>
    <w:basedOn w:val="1"/>
    <w:next w:val="1"/>
    <w:link w:val="220"/>
    <w:qFormat/>
    <w:uiPriority w:val="11"/>
    <w:pPr>
      <w:spacing w:before="200" w:after="200"/>
    </w:pPr>
    <w:rPr>
      <w:sz w:val="24"/>
    </w:rPr>
  </w:style>
  <w:style w:type="character" w:customStyle="1" w:styleId="222">
    <w:name w:val="Char Char29"/>
    <w:link w:val="1"/>
    <w:qFormat/>
    <w:uiPriority w:val="0"/>
    <w:rPr>
      <w:rFonts w:ascii="Arial" w:hAnsi="Arial" w:eastAsia="黑体"/>
      <w:b/>
      <w:bCs/>
      <w:sz w:val="28"/>
      <w:szCs w:val="28"/>
      <w:lang w:val="en-US" w:eastAsia="zh-CN" w:bidi="ar-SA"/>
    </w:rPr>
  </w:style>
  <w:style w:type="character" w:customStyle="1" w:styleId="223">
    <w:name w:val="font131"/>
    <w:link w:val="1"/>
    <w:qFormat/>
    <w:uiPriority w:val="99"/>
    <w:rPr>
      <w:rFonts w:ascii="Tahoma" w:hAnsi="Tahoma" w:cs="Tahoma"/>
      <w:color w:val="333333"/>
      <w:sz w:val="20"/>
      <w:szCs w:val="20"/>
      <w:u w:val="none"/>
    </w:rPr>
  </w:style>
  <w:style w:type="character" w:customStyle="1" w:styleId="224">
    <w:name w:val="纯文本 Char1"/>
    <w:link w:val="1"/>
    <w:semiHidden/>
    <w:qFormat/>
    <w:uiPriority w:val="0"/>
    <w:rPr>
      <w:rFonts w:ascii="宋体" w:hAnsi="Courier New" w:cs="Courier New"/>
      <w:sz w:val="21"/>
      <w:szCs w:val="21"/>
    </w:rPr>
  </w:style>
  <w:style w:type="character" w:customStyle="1" w:styleId="225">
    <w:name w:val="缺省文本 Char"/>
    <w:link w:val="226"/>
    <w:qFormat/>
    <w:uiPriority w:val="0"/>
    <w:rPr>
      <w:rFonts w:ascii="Arial" w:hAnsi="Arial"/>
      <w:sz w:val="24"/>
      <w:szCs w:val="21"/>
    </w:rPr>
  </w:style>
  <w:style w:type="paragraph" w:customStyle="1" w:styleId="226">
    <w:name w:val="缺省文本"/>
    <w:basedOn w:val="1"/>
    <w:link w:val="225"/>
    <w:qFormat/>
    <w:uiPriority w:val="0"/>
    <w:pPr>
      <w:spacing w:line="360" w:lineRule="auto"/>
      <w:jc w:val="left"/>
    </w:pPr>
    <w:rPr>
      <w:rFonts w:ascii="Arial" w:hAnsi="Arial"/>
      <w:sz w:val="24"/>
      <w:szCs w:val="21"/>
    </w:rPr>
  </w:style>
  <w:style w:type="character" w:customStyle="1" w:styleId="227">
    <w:name w:val="正文文本 3 Char"/>
    <w:link w:val="228"/>
    <w:qFormat/>
    <w:uiPriority w:val="0"/>
    <w:rPr>
      <w:rFonts w:ascii="仿宋_GB2312" w:hAnsi="Arial" w:eastAsia="仿宋_GB2312"/>
      <w:sz w:val="32"/>
      <w:szCs w:val="32"/>
    </w:rPr>
  </w:style>
  <w:style w:type="paragraph" w:customStyle="1" w:styleId="228">
    <w:name w:val="正文文本 31"/>
    <w:basedOn w:val="1"/>
    <w:link w:val="227"/>
    <w:qFormat/>
    <w:uiPriority w:val="0"/>
    <w:rPr>
      <w:rFonts w:ascii="仿宋_GB2312" w:hAnsi="Arial" w:eastAsia="仿宋_GB2312"/>
      <w:sz w:val="32"/>
      <w:szCs w:val="32"/>
    </w:rPr>
  </w:style>
  <w:style w:type="character" w:customStyle="1" w:styleId="229">
    <w:name w:val="font81"/>
    <w:link w:val="1"/>
    <w:qFormat/>
    <w:uiPriority w:val="99"/>
    <w:rPr>
      <w:rFonts w:ascii="仿宋_GB2312" w:eastAsia="仿宋_GB2312" w:cs="仿宋_GB2312"/>
      <w:b/>
      <w:color w:val="000000"/>
      <w:sz w:val="24"/>
      <w:szCs w:val="24"/>
      <w:u w:val="none"/>
    </w:rPr>
  </w:style>
  <w:style w:type="character" w:customStyle="1" w:styleId="230">
    <w:name w:val="正文文本 Char1"/>
    <w:link w:val="159"/>
    <w:qFormat/>
    <w:uiPriority w:val="0"/>
    <w:rPr>
      <w:sz w:val="21"/>
      <w:szCs w:val="24"/>
    </w:rPr>
  </w:style>
  <w:style w:type="character" w:customStyle="1" w:styleId="231">
    <w:name w:val="Footnote Text Char"/>
    <w:link w:val="1"/>
    <w:qFormat/>
    <w:uiPriority w:val="99"/>
    <w:rPr>
      <w:sz w:val="18"/>
    </w:rPr>
  </w:style>
  <w:style w:type="character" w:customStyle="1" w:styleId="232">
    <w:name w:val="标题 2 字符"/>
    <w:link w:val="54"/>
    <w:qFormat/>
    <w:uiPriority w:val="0"/>
    <w:rPr>
      <w:rFonts w:ascii="Cambria" w:hAnsi="Cambria"/>
      <w:b/>
      <w:bCs/>
      <w:sz w:val="28"/>
      <w:szCs w:val="32"/>
    </w:rPr>
  </w:style>
  <w:style w:type="character" w:customStyle="1" w:styleId="233">
    <w:name w:val="Char Char17"/>
    <w:link w:val="1"/>
    <w:qFormat/>
    <w:uiPriority w:val="0"/>
    <w:rPr>
      <w:rFonts w:eastAsia="宋体"/>
      <w:sz w:val="18"/>
      <w:szCs w:val="18"/>
      <w:lang w:bidi="ar-SA"/>
    </w:rPr>
  </w:style>
  <w:style w:type="character" w:customStyle="1" w:styleId="234">
    <w:name w:val="正文文本 3 字符"/>
    <w:link w:val="1"/>
    <w:qFormat/>
    <w:uiPriority w:val="0"/>
    <w:rPr>
      <w:sz w:val="20"/>
    </w:rPr>
  </w:style>
  <w:style w:type="character" w:customStyle="1" w:styleId="235">
    <w:name w:val="二级条标题 Char"/>
    <w:link w:val="135"/>
    <w:qFormat/>
    <w:uiPriority w:val="0"/>
    <w:rPr>
      <w:rFonts w:ascii="黑体" w:hAnsi="宋体" w:eastAsia="黑体"/>
    </w:rPr>
  </w:style>
  <w:style w:type="character" w:customStyle="1" w:styleId="236">
    <w:name w:val="三级条标题 Char"/>
    <w:link w:val="237"/>
    <w:qFormat/>
    <w:uiPriority w:val="0"/>
    <w:rPr>
      <w:rFonts w:ascii="黑体" w:hAnsi="宋体" w:eastAsia="黑体"/>
    </w:rPr>
  </w:style>
  <w:style w:type="paragraph" w:customStyle="1" w:styleId="237">
    <w:name w:val="三级条标题"/>
    <w:basedOn w:val="135"/>
    <w:next w:val="49"/>
    <w:link w:val="236"/>
    <w:qFormat/>
    <w:uiPriority w:val="0"/>
    <w:pPr>
      <w:outlineLvl w:val="4"/>
    </w:pPr>
  </w:style>
  <w:style w:type="character" w:customStyle="1" w:styleId="238">
    <w:name w:val="Table Heading Char"/>
    <w:link w:val="239"/>
    <w:qFormat/>
    <w:uiPriority w:val="0"/>
    <w:rPr>
      <w:rFonts w:ascii="Arial" w:hAnsi="Arial" w:eastAsia="黑体"/>
      <w:sz w:val="18"/>
      <w:szCs w:val="22"/>
      <w:lang w:eastAsia="en-US"/>
    </w:rPr>
  </w:style>
  <w:style w:type="paragraph" w:customStyle="1" w:styleId="239">
    <w:name w:val="Table Heading"/>
    <w:link w:val="238"/>
    <w:qFormat/>
    <w:uiPriority w:val="0"/>
    <w:pPr>
      <w:keepNext/>
      <w:widowControl w:val="0"/>
      <w:spacing w:line="360" w:lineRule="atLeast"/>
      <w:jc w:val="center"/>
    </w:pPr>
    <w:rPr>
      <w:rFonts w:hint="default" w:ascii="Arial" w:hAnsi="Arial" w:eastAsia="黑体" w:cs="Times New Roman"/>
      <w:sz w:val="18"/>
      <w:szCs w:val="22"/>
      <w:lang w:val="en-US" w:eastAsia="en-US" w:bidi="ar-SA"/>
    </w:rPr>
  </w:style>
  <w:style w:type="character" w:customStyle="1" w:styleId="240">
    <w:name w:val="明显强调1"/>
    <w:link w:val="1"/>
    <w:qFormat/>
    <w:uiPriority w:val="0"/>
    <w:rPr>
      <w:i/>
      <w:color w:val="000000"/>
      <w:sz w:val="21"/>
    </w:rPr>
  </w:style>
  <w:style w:type="character" w:customStyle="1" w:styleId="241">
    <w:name w:val="Plain Text Char1"/>
    <w:link w:val="1"/>
    <w:semiHidden/>
    <w:qFormat/>
    <w:uiPriority w:val="99"/>
    <w:rPr>
      <w:rFonts w:ascii="宋体" w:hAnsi="Courier New" w:cs="Courier New"/>
      <w:sz w:val="21"/>
      <w:szCs w:val="21"/>
    </w:rPr>
  </w:style>
  <w:style w:type="character" w:customStyle="1" w:styleId="242">
    <w:name w:val="页眉 Char"/>
    <w:link w:val="243"/>
    <w:qFormat/>
    <w:uiPriority w:val="99"/>
    <w:rPr>
      <w:sz w:val="18"/>
      <w:szCs w:val="18"/>
    </w:rPr>
  </w:style>
  <w:style w:type="paragraph" w:customStyle="1" w:styleId="243">
    <w:name w:val="页眉11"/>
    <w:basedOn w:val="1"/>
    <w:link w:val="242"/>
    <w:unhideWhenUsed/>
    <w:qFormat/>
    <w:uiPriority w:val="99"/>
    <w:pPr>
      <w:pBdr>
        <w:bottom w:val="single" w:color="000000" w:sz="6" w:space="1"/>
      </w:pBdr>
      <w:tabs>
        <w:tab w:val="center" w:pos="4153"/>
        <w:tab w:val="right" w:pos="8306"/>
      </w:tabs>
      <w:jc w:val="center"/>
    </w:pPr>
    <w:rPr>
      <w:sz w:val="18"/>
      <w:szCs w:val="18"/>
    </w:rPr>
  </w:style>
  <w:style w:type="character" w:customStyle="1" w:styleId="244">
    <w:name w:val="Item List Char"/>
    <w:link w:val="245"/>
    <w:qFormat/>
    <w:uiPriority w:val="0"/>
    <w:rPr>
      <w:rFonts w:eastAsia="Times New Roman" w:cs="Arial"/>
      <w:sz w:val="21"/>
      <w:szCs w:val="21"/>
    </w:rPr>
  </w:style>
  <w:style w:type="paragraph" w:customStyle="1" w:styleId="245">
    <w:name w:val="Item List"/>
    <w:link w:val="244"/>
    <w:qFormat/>
    <w:uiPriority w:val="0"/>
    <w:pPr>
      <w:tabs>
        <w:tab w:val="left" w:pos="810"/>
        <w:tab w:val="left" w:pos="2126"/>
      </w:tabs>
      <w:spacing w:before="80" w:after="80" w:line="240" w:lineRule="atLeast"/>
      <w:ind w:left="810" w:hanging="330"/>
    </w:pPr>
    <w:rPr>
      <w:rFonts w:hint="default" w:ascii="Times New Roman" w:hAnsi="Times New Roman" w:eastAsia="Times New Roman" w:cs="Arial"/>
      <w:sz w:val="21"/>
      <w:szCs w:val="21"/>
      <w:lang w:val="en-US" w:eastAsia="zh-CN" w:bidi="ar-SA"/>
    </w:rPr>
  </w:style>
  <w:style w:type="character" w:customStyle="1" w:styleId="246">
    <w:name w:val="列表段落 字符"/>
    <w:link w:val="247"/>
    <w:qFormat/>
    <w:uiPriority w:val="0"/>
    <w:rPr>
      <w:sz w:val="21"/>
      <w:szCs w:val="24"/>
      <w:lang w:val="en-US" w:eastAsia="zh-CN"/>
    </w:rPr>
  </w:style>
  <w:style w:type="paragraph" w:customStyle="1" w:styleId="247">
    <w:name w:val="_Style 34"/>
    <w:basedOn w:val="1"/>
    <w:next w:val="248"/>
    <w:link w:val="246"/>
    <w:qFormat/>
    <w:uiPriority w:val="0"/>
    <w:pPr>
      <w:spacing w:line="274" w:lineRule="auto"/>
      <w:ind w:firstLine="420"/>
    </w:pPr>
  </w:style>
  <w:style w:type="paragraph" w:customStyle="1" w:styleId="248">
    <w:name w:val="列出段落"/>
    <w:basedOn w:val="1"/>
    <w:link w:val="333"/>
    <w:qFormat/>
    <w:uiPriority w:val="0"/>
    <w:pPr>
      <w:ind w:left="720"/>
      <w:contextualSpacing/>
    </w:pPr>
  </w:style>
  <w:style w:type="character" w:customStyle="1" w:styleId="249">
    <w:name w:val="NormalCharacter11"/>
    <w:link w:val="1"/>
    <w:semiHidden/>
    <w:qFormat/>
    <w:uiPriority w:val="0"/>
    <w:rPr>
      <w:rFonts w:ascii="Times New Roman" w:hAnsi="Times New Roman" w:eastAsia="宋体" w:cs="Times New Roman"/>
      <w:sz w:val="21"/>
      <w:szCs w:val="24"/>
    </w:rPr>
  </w:style>
  <w:style w:type="character" w:customStyle="1" w:styleId="250">
    <w:name w:val="正文缩进 字符"/>
    <w:link w:val="1"/>
    <w:qFormat/>
    <w:uiPriority w:val="0"/>
    <w:rPr>
      <w:sz w:val="20"/>
    </w:rPr>
  </w:style>
  <w:style w:type="character" w:customStyle="1" w:styleId="251">
    <w:name w:val="纯文本 字符"/>
    <w:link w:val="1"/>
    <w:qFormat/>
    <w:uiPriority w:val="0"/>
    <w:rPr>
      <w:sz w:val="20"/>
    </w:rPr>
  </w:style>
  <w:style w:type="character" w:customStyle="1" w:styleId="252">
    <w:name w:val="标题 1 字符"/>
    <w:link w:val="1"/>
    <w:qFormat/>
    <w:uiPriority w:val="0"/>
    <w:rPr>
      <w:b/>
      <w:sz w:val="20"/>
    </w:rPr>
  </w:style>
  <w:style w:type="character" w:customStyle="1" w:styleId="253">
    <w:name w:val="日期 Char1"/>
    <w:link w:val="1"/>
    <w:semiHidden/>
    <w:qFormat/>
    <w:uiPriority w:val="99"/>
    <w:rPr>
      <w:sz w:val="21"/>
      <w:szCs w:val="24"/>
    </w:rPr>
  </w:style>
  <w:style w:type="character" w:customStyle="1" w:styleId="254">
    <w:name w:val="书籍标题1"/>
    <w:link w:val="1"/>
    <w:qFormat/>
    <w:uiPriority w:val="0"/>
    <w:rPr>
      <w:b/>
      <w:i/>
      <w:sz w:val="21"/>
    </w:rPr>
  </w:style>
  <w:style w:type="character" w:customStyle="1" w:styleId="255">
    <w:name w:val="标题 1 Char"/>
    <w:link w:val="84"/>
    <w:qFormat/>
    <w:uiPriority w:val="99"/>
    <w:rPr>
      <w:rFonts w:eastAsia="方正仿宋_GBK"/>
      <w:b/>
      <w:sz w:val="44"/>
    </w:rPr>
  </w:style>
  <w:style w:type="character" w:customStyle="1" w:styleId="256">
    <w:name w:val="正文文本 2 Char"/>
    <w:link w:val="257"/>
    <w:qFormat/>
    <w:uiPriority w:val="0"/>
    <w:rPr>
      <w:rFonts w:ascii="楷体_GB2312" w:eastAsia="楷体_GB2312"/>
      <w:sz w:val="28"/>
      <w:szCs w:val="28"/>
    </w:rPr>
  </w:style>
  <w:style w:type="paragraph" w:customStyle="1" w:styleId="257">
    <w:name w:val="正文文本 21"/>
    <w:basedOn w:val="1"/>
    <w:link w:val="256"/>
    <w:qFormat/>
    <w:uiPriority w:val="0"/>
    <w:pPr>
      <w:widowControl/>
      <w:jc w:val="center"/>
    </w:pPr>
    <w:rPr>
      <w:rFonts w:ascii="楷体_GB2312" w:eastAsia="楷体_GB2312"/>
      <w:sz w:val="28"/>
      <w:szCs w:val="28"/>
    </w:rPr>
  </w:style>
  <w:style w:type="character" w:customStyle="1" w:styleId="258">
    <w:name w:val="Heading 2 Char"/>
    <w:link w:val="1"/>
    <w:qFormat/>
    <w:uiPriority w:val="9"/>
    <w:rPr>
      <w:rFonts w:ascii="Arial" w:hAnsi="Arial" w:eastAsia="Arial" w:cs="Arial"/>
      <w:sz w:val="34"/>
    </w:rPr>
  </w:style>
  <w:style w:type="character" w:customStyle="1" w:styleId="259">
    <w:name w:val="Heading 7 Char"/>
    <w:link w:val="260"/>
    <w:qFormat/>
    <w:uiPriority w:val="9"/>
    <w:rPr>
      <w:rFonts w:ascii="Arial" w:hAnsi="Arial" w:eastAsia="Arial" w:cs="Arial"/>
      <w:b/>
      <w:bCs/>
      <w:i/>
      <w:iCs/>
      <w:sz w:val="22"/>
      <w:szCs w:val="22"/>
    </w:rPr>
  </w:style>
  <w:style w:type="paragraph" w:customStyle="1" w:styleId="260">
    <w:name w:val="标题 71"/>
    <w:basedOn w:val="1"/>
    <w:next w:val="1"/>
    <w:link w:val="259"/>
    <w:unhideWhenUsed/>
    <w:qFormat/>
    <w:uiPriority w:val="9"/>
    <w:pPr>
      <w:keepNext/>
      <w:keepLines/>
      <w:spacing w:before="320" w:after="200"/>
      <w:outlineLvl w:val="6"/>
    </w:pPr>
    <w:rPr>
      <w:rFonts w:ascii="Arial" w:hAnsi="Arial" w:eastAsia="Arial" w:cs="Arial"/>
      <w:b/>
      <w:bCs/>
      <w:i/>
      <w:iCs/>
      <w:sz w:val="22"/>
      <w:szCs w:val="22"/>
    </w:rPr>
  </w:style>
  <w:style w:type="character" w:customStyle="1" w:styleId="261">
    <w:name w:val="HTML 预设格式 字符"/>
    <w:link w:val="1"/>
    <w:qFormat/>
    <w:uiPriority w:val="0"/>
    <w:rPr>
      <w:sz w:val="20"/>
    </w:rPr>
  </w:style>
  <w:style w:type="character" w:customStyle="1" w:styleId="262">
    <w:name w:val="正文文本 (2)_"/>
    <w:link w:val="263"/>
    <w:qFormat/>
    <w:uiPriority w:val="0"/>
    <w:rPr>
      <w:rFonts w:ascii="MingLiU" w:hAnsi="MingLiU" w:eastAsia="MingLiU"/>
      <w:spacing w:val="10"/>
      <w:sz w:val="18"/>
      <w:szCs w:val="18"/>
      <w:shd w:val="clear" w:color="auto" w:fill="FFFFFF"/>
    </w:rPr>
  </w:style>
  <w:style w:type="paragraph" w:customStyle="1" w:styleId="263">
    <w:name w:val="正文文本 (2)11"/>
    <w:basedOn w:val="1"/>
    <w:link w:val="262"/>
    <w:qFormat/>
    <w:uiPriority w:val="0"/>
    <w:pPr>
      <w:shd w:val="clear" w:color="auto" w:fill="FFFFFF"/>
      <w:spacing w:after="1620" w:line="216" w:lineRule="exact"/>
      <w:jc w:val="left"/>
    </w:pPr>
    <w:rPr>
      <w:rFonts w:ascii="MingLiU" w:hAnsi="MingLiU" w:eastAsia="MingLiU"/>
      <w:spacing w:val="10"/>
      <w:sz w:val="18"/>
      <w:szCs w:val="18"/>
      <w:shd w:val="clear" w:color="auto" w:fill="FFFFFF"/>
    </w:rPr>
  </w:style>
  <w:style w:type="character" w:customStyle="1" w:styleId="264">
    <w:name w:val="标题 2 Char"/>
    <w:link w:val="76"/>
    <w:qFormat/>
    <w:uiPriority w:val="99"/>
    <w:rPr>
      <w:rFonts w:ascii="Cambria" w:hAnsi="Cambria"/>
      <w:b/>
      <w:bCs/>
      <w:sz w:val="32"/>
      <w:szCs w:val="32"/>
    </w:rPr>
  </w:style>
  <w:style w:type="character" w:customStyle="1" w:styleId="265">
    <w:name w:val="font101"/>
    <w:link w:val="1"/>
    <w:qFormat/>
    <w:uiPriority w:val="99"/>
    <w:rPr>
      <w:rFonts w:hint="eastAsia" w:ascii="宋体" w:hAnsi="宋体" w:eastAsia="宋体" w:cs="宋体"/>
      <w:b/>
      <w:color w:val="000000"/>
      <w:sz w:val="20"/>
      <w:szCs w:val="20"/>
      <w:u w:val="none"/>
    </w:rPr>
  </w:style>
  <w:style w:type="character" w:customStyle="1" w:styleId="266">
    <w:name w:val="font51"/>
    <w:link w:val="1"/>
    <w:qFormat/>
    <w:uiPriority w:val="0"/>
    <w:rPr>
      <w:rFonts w:hint="eastAsia" w:ascii="宋体" w:hAnsi="宋体" w:eastAsia="宋体" w:cs="宋体"/>
      <w:b/>
      <w:color w:val="000000"/>
      <w:sz w:val="36"/>
      <w:szCs w:val="36"/>
      <w:u w:val="none"/>
    </w:rPr>
  </w:style>
  <w:style w:type="character" w:customStyle="1" w:styleId="267">
    <w:name w:val="font41"/>
    <w:link w:val="1"/>
    <w:qFormat/>
    <w:uiPriority w:val="0"/>
    <w:rPr>
      <w:rFonts w:hint="eastAsia" w:ascii="宋体" w:hAnsi="宋体" w:eastAsia="宋体" w:cs="宋体"/>
      <w:color w:val="000000"/>
      <w:sz w:val="22"/>
      <w:szCs w:val="22"/>
      <w:u w:val="none"/>
    </w:rPr>
  </w:style>
  <w:style w:type="character" w:customStyle="1" w:styleId="268">
    <w:name w:val="曹阿龙 Char"/>
    <w:link w:val="269"/>
    <w:qFormat/>
    <w:uiPriority w:val="0"/>
    <w:rPr>
      <w:rFonts w:ascii="宋体" w:hAnsi="宋体" w:eastAsia="幼圆"/>
      <w:b/>
      <w:bCs/>
      <w:sz w:val="28"/>
      <w:szCs w:val="28"/>
    </w:rPr>
  </w:style>
  <w:style w:type="paragraph" w:customStyle="1" w:styleId="269">
    <w:name w:val="曹阿龙"/>
    <w:basedOn w:val="76"/>
    <w:link w:val="268"/>
    <w:qFormat/>
    <w:uiPriority w:val="0"/>
    <w:pPr>
      <w:spacing w:line="400" w:lineRule="exact"/>
      <w:ind w:firstLine="561"/>
      <w:jc w:val="left"/>
    </w:pPr>
    <w:rPr>
      <w:rFonts w:ascii="宋体" w:hAnsi="宋体" w:eastAsia="幼圆"/>
      <w:sz w:val="28"/>
      <w:szCs w:val="28"/>
    </w:rPr>
  </w:style>
  <w:style w:type="character" w:customStyle="1" w:styleId="270">
    <w:name w:val="标题 3 Char"/>
    <w:link w:val="85"/>
    <w:qFormat/>
    <w:uiPriority w:val="9"/>
    <w:rPr>
      <w:b/>
      <w:bCs/>
      <w:sz w:val="32"/>
      <w:szCs w:val="32"/>
    </w:rPr>
  </w:style>
  <w:style w:type="character" w:customStyle="1" w:styleId="271">
    <w:name w:val="明显引用 Char"/>
    <w:link w:val="272"/>
    <w:qFormat/>
    <w:uiPriority w:val="30"/>
    <w:rPr>
      <w:i/>
    </w:rPr>
  </w:style>
  <w:style w:type="paragraph" w:customStyle="1" w:styleId="272">
    <w:name w:val="明显引用"/>
    <w:basedOn w:val="1"/>
    <w:next w:val="1"/>
    <w:link w:val="27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273">
    <w:name w:val="wwwww Char"/>
    <w:link w:val="274"/>
    <w:qFormat/>
    <w:uiPriority w:val="0"/>
    <w:rPr>
      <w:rFonts w:ascii="宋体" w:hAnsi="宋体"/>
      <w:sz w:val="24"/>
      <w:szCs w:val="21"/>
    </w:rPr>
  </w:style>
  <w:style w:type="paragraph" w:customStyle="1" w:styleId="274">
    <w:name w:val="wwwww"/>
    <w:basedOn w:val="1"/>
    <w:link w:val="273"/>
    <w:qFormat/>
    <w:uiPriority w:val="0"/>
    <w:pPr>
      <w:widowControl/>
      <w:spacing w:line="400" w:lineRule="exact"/>
    </w:pPr>
    <w:rPr>
      <w:rFonts w:ascii="宋体" w:hAnsi="宋体"/>
      <w:sz w:val="24"/>
      <w:szCs w:val="21"/>
    </w:rPr>
  </w:style>
  <w:style w:type="character" w:customStyle="1" w:styleId="275">
    <w:name w:val="普通(网站) Char"/>
    <w:link w:val="276"/>
    <w:qFormat/>
    <w:uiPriority w:val="99"/>
    <w:rPr>
      <w:rFonts w:ascii="宋体" w:hAnsi="宋体" w:cs="宋体"/>
      <w:sz w:val="24"/>
      <w:szCs w:val="24"/>
    </w:rPr>
  </w:style>
  <w:style w:type="paragraph" w:customStyle="1" w:styleId="276">
    <w:name w:val="普通(网站)11"/>
    <w:basedOn w:val="1"/>
    <w:link w:val="275"/>
    <w:qFormat/>
    <w:uiPriority w:val="0"/>
    <w:pPr>
      <w:widowControl/>
      <w:spacing w:before="100" w:beforeAutospacing="1" w:after="100" w:afterAutospacing="1"/>
      <w:jc w:val="left"/>
    </w:pPr>
    <w:rPr>
      <w:rFonts w:ascii="宋体" w:hAnsi="宋体"/>
      <w:sz w:val="24"/>
    </w:rPr>
  </w:style>
  <w:style w:type="character" w:customStyle="1" w:styleId="277">
    <w:name w:val="文档结构图 字符"/>
    <w:link w:val="1"/>
    <w:semiHidden/>
    <w:qFormat/>
    <w:uiPriority w:val="0"/>
    <w:rPr>
      <w:sz w:val="20"/>
    </w:rPr>
  </w:style>
  <w:style w:type="character" w:customStyle="1" w:styleId="278">
    <w:name w:val="Title Char"/>
    <w:link w:val="1"/>
    <w:qFormat/>
    <w:uiPriority w:val="10"/>
    <w:rPr>
      <w:sz w:val="48"/>
      <w:szCs w:val="48"/>
    </w:rPr>
  </w:style>
  <w:style w:type="character" w:customStyle="1" w:styleId="279">
    <w:name w:val="标题 5 Char"/>
    <w:link w:val="87"/>
    <w:qFormat/>
    <w:uiPriority w:val="99"/>
    <w:rPr>
      <w:b/>
      <w:bCs/>
      <w:sz w:val="28"/>
      <w:szCs w:val="28"/>
    </w:rPr>
  </w:style>
  <w:style w:type="character" w:customStyle="1" w:styleId="280">
    <w:name w:val="首行缩进正文 Char"/>
    <w:link w:val="281"/>
    <w:qFormat/>
    <w:uiPriority w:val="0"/>
    <w:rPr>
      <w:rFonts w:ascii="微软雅黑" w:hAnsi="微软雅黑" w:eastAsia="微软雅黑"/>
      <w:sz w:val="24"/>
      <w:szCs w:val="24"/>
    </w:rPr>
  </w:style>
  <w:style w:type="paragraph" w:customStyle="1" w:styleId="281">
    <w:name w:val="首行缩进正文"/>
    <w:basedOn w:val="1"/>
    <w:link w:val="280"/>
    <w:qFormat/>
    <w:uiPriority w:val="0"/>
    <w:pPr>
      <w:widowControl/>
      <w:spacing w:line="400" w:lineRule="exact"/>
      <w:ind w:firstLine="420"/>
      <w:jc w:val="left"/>
    </w:pPr>
    <w:rPr>
      <w:rFonts w:ascii="微软雅黑" w:hAnsi="微软雅黑" w:eastAsia="微软雅黑"/>
      <w:sz w:val="20"/>
    </w:rPr>
  </w:style>
  <w:style w:type="character" w:customStyle="1" w:styleId="282">
    <w:name w:val="尾注文本 字符"/>
    <w:link w:val="1"/>
    <w:qFormat/>
    <w:uiPriority w:val="0"/>
    <w:rPr>
      <w:sz w:val="20"/>
    </w:rPr>
  </w:style>
  <w:style w:type="character" w:customStyle="1" w:styleId="283">
    <w:name w:val="正文文本缩进 Char2"/>
    <w:link w:val="1"/>
    <w:semiHidden/>
    <w:qFormat/>
    <w:uiPriority w:val="99"/>
    <w:rPr>
      <w:sz w:val="21"/>
      <w:szCs w:val="24"/>
    </w:rPr>
  </w:style>
  <w:style w:type="character" w:customStyle="1" w:styleId="284">
    <w:name w:val="Heading 5 Char"/>
    <w:link w:val="1"/>
    <w:qFormat/>
    <w:uiPriority w:val="9"/>
    <w:rPr>
      <w:rFonts w:ascii="Arial" w:hAnsi="Arial" w:eastAsia="Arial" w:cs="Arial"/>
      <w:b/>
      <w:bCs/>
      <w:sz w:val="24"/>
      <w:szCs w:val="24"/>
    </w:rPr>
  </w:style>
  <w:style w:type="character" w:customStyle="1" w:styleId="285">
    <w:name w:val="表蕊 Char1"/>
    <w:link w:val="286"/>
    <w:qFormat/>
    <w:uiPriority w:val="0"/>
    <w:rPr>
      <w:rFonts w:eastAsia="楷体_GB2312"/>
      <w:spacing w:val="-10"/>
    </w:rPr>
  </w:style>
  <w:style w:type="paragraph" w:customStyle="1" w:styleId="286">
    <w:name w:val="表蕊"/>
    <w:basedOn w:val="1"/>
    <w:link w:val="285"/>
    <w:qFormat/>
    <w:uiPriority w:val="0"/>
    <w:pPr>
      <w:spacing w:line="320" w:lineRule="atLeast"/>
      <w:jc w:val="left"/>
    </w:pPr>
    <w:rPr>
      <w:rFonts w:eastAsia="楷体_GB2312"/>
      <w:spacing w:val="-10"/>
      <w:sz w:val="20"/>
      <w:szCs w:val="20"/>
    </w:rPr>
  </w:style>
  <w:style w:type="character" w:customStyle="1" w:styleId="287">
    <w:name w:val="标题 6 Char"/>
    <w:link w:val="88"/>
    <w:qFormat/>
    <w:uiPriority w:val="0"/>
    <w:rPr>
      <w:rFonts w:ascii="Arial" w:hAnsi="Arial" w:eastAsia="黑体"/>
      <w:b/>
      <w:bCs/>
      <w:sz w:val="24"/>
      <w:szCs w:val="24"/>
      <w:lang w:val="zh-CN" w:eastAsia="zh-CN"/>
    </w:rPr>
  </w:style>
  <w:style w:type="character" w:customStyle="1" w:styleId="288">
    <w:name w:val="font31"/>
    <w:link w:val="1"/>
    <w:qFormat/>
    <w:uiPriority w:val="0"/>
    <w:rPr>
      <w:rFonts w:ascii="Calibri" w:hAnsi="Calibri" w:eastAsia="宋体" w:cs="Calibri"/>
      <w:color w:val="000000"/>
      <w:sz w:val="22"/>
      <w:szCs w:val="22"/>
      <w:u w:val="none"/>
    </w:rPr>
  </w:style>
  <w:style w:type="character" w:customStyle="1" w:styleId="289">
    <w:name w:val="Heading 8 Char"/>
    <w:link w:val="290"/>
    <w:qFormat/>
    <w:uiPriority w:val="9"/>
    <w:rPr>
      <w:rFonts w:ascii="Arial" w:hAnsi="Arial" w:eastAsia="Arial" w:cs="Arial"/>
      <w:i/>
      <w:iCs/>
      <w:sz w:val="22"/>
      <w:szCs w:val="22"/>
    </w:rPr>
  </w:style>
  <w:style w:type="paragraph" w:customStyle="1" w:styleId="290">
    <w:name w:val="标题 81"/>
    <w:basedOn w:val="1"/>
    <w:next w:val="1"/>
    <w:link w:val="289"/>
    <w:unhideWhenUsed/>
    <w:qFormat/>
    <w:uiPriority w:val="9"/>
    <w:pPr>
      <w:keepNext/>
      <w:keepLines/>
      <w:spacing w:before="320" w:after="200"/>
      <w:outlineLvl w:val="7"/>
    </w:pPr>
    <w:rPr>
      <w:rFonts w:ascii="Arial" w:hAnsi="Arial" w:eastAsia="Arial" w:cs="Arial"/>
      <w:i/>
      <w:iCs/>
      <w:sz w:val="22"/>
      <w:szCs w:val="22"/>
    </w:rPr>
  </w:style>
  <w:style w:type="character" w:customStyle="1" w:styleId="291">
    <w:name w:val="font111"/>
    <w:link w:val="1"/>
    <w:qFormat/>
    <w:uiPriority w:val="99"/>
    <w:rPr>
      <w:rFonts w:ascii="Verdana" w:hAnsi="Verdana" w:cs="Verdana"/>
      <w:color w:val="333333"/>
      <w:sz w:val="20"/>
      <w:szCs w:val="20"/>
      <w:u w:val="none"/>
    </w:rPr>
  </w:style>
  <w:style w:type="character" w:customStyle="1" w:styleId="292">
    <w:name w:val="HTML 地址 字符"/>
    <w:link w:val="1"/>
    <w:qFormat/>
    <w:uiPriority w:val="0"/>
    <w:rPr>
      <w:i/>
      <w:sz w:val="20"/>
    </w:rPr>
  </w:style>
  <w:style w:type="character" w:customStyle="1" w:styleId="293">
    <w:name w:val="font11"/>
    <w:link w:val="1"/>
    <w:qFormat/>
    <w:uiPriority w:val="0"/>
    <w:rPr>
      <w:rFonts w:ascii="Times New Roman" w:hAnsi="Times New Roman" w:cs="Times New Roman"/>
      <w:color w:val="000000"/>
      <w:sz w:val="24"/>
      <w:szCs w:val="24"/>
      <w:u w:val="none"/>
    </w:rPr>
  </w:style>
  <w:style w:type="character" w:customStyle="1" w:styleId="294">
    <w:name w:val="标题 7 Char"/>
    <w:link w:val="89"/>
    <w:qFormat/>
    <w:uiPriority w:val="0"/>
    <w:rPr>
      <w:b/>
      <w:bCs/>
      <w:sz w:val="24"/>
      <w:szCs w:val="24"/>
      <w:lang w:val="zh-CN" w:eastAsia="zh-CN"/>
    </w:rPr>
  </w:style>
  <w:style w:type="character" w:customStyle="1" w:styleId="295">
    <w:name w:val="正文文本 (10)_"/>
    <w:link w:val="296"/>
    <w:qFormat/>
    <w:uiPriority w:val="0"/>
    <w:rPr>
      <w:rFonts w:ascii="MingLiU" w:hAnsi="MingLiU" w:eastAsia="MingLiU"/>
      <w:spacing w:val="40"/>
      <w:sz w:val="19"/>
      <w:szCs w:val="19"/>
      <w:shd w:val="clear" w:color="auto" w:fill="FFFFFF"/>
    </w:rPr>
  </w:style>
  <w:style w:type="paragraph" w:customStyle="1" w:styleId="296">
    <w:name w:val="正文文本 (10)6"/>
    <w:basedOn w:val="1"/>
    <w:link w:val="295"/>
    <w:qFormat/>
    <w:uiPriority w:val="0"/>
    <w:pPr>
      <w:shd w:val="clear" w:color="auto" w:fill="FFFFFF"/>
      <w:spacing w:line="0" w:lineRule="atLeast"/>
      <w:jc w:val="left"/>
    </w:pPr>
    <w:rPr>
      <w:rFonts w:ascii="MingLiU" w:hAnsi="MingLiU" w:eastAsia="MingLiU"/>
      <w:spacing w:val="40"/>
      <w:sz w:val="19"/>
      <w:szCs w:val="19"/>
      <w:shd w:val="clear" w:color="auto" w:fill="FFFFFF"/>
    </w:rPr>
  </w:style>
  <w:style w:type="character" w:customStyle="1" w:styleId="297">
    <w:name w:val="批注框文本 字符"/>
    <w:link w:val="1"/>
    <w:semiHidden/>
    <w:qFormat/>
    <w:uiPriority w:val="0"/>
    <w:rPr>
      <w:sz w:val="20"/>
    </w:rPr>
  </w:style>
  <w:style w:type="character" w:customStyle="1" w:styleId="298">
    <w:name w:val="HTML 预设格式 Char2"/>
    <w:link w:val="1"/>
    <w:semiHidden/>
    <w:qFormat/>
    <w:uiPriority w:val="99"/>
    <w:rPr>
      <w:rFonts w:ascii="Courier New" w:hAnsi="Courier New" w:cs="Courier New"/>
    </w:rPr>
  </w:style>
  <w:style w:type="character" w:customStyle="1" w:styleId="299">
    <w:name w:val="正文4 Char"/>
    <w:link w:val="300"/>
    <w:qFormat/>
    <w:uiPriority w:val="0"/>
    <w:rPr>
      <w:rFonts w:eastAsia="楷体_GB2312"/>
      <w:spacing w:val="8"/>
      <w:sz w:val="28"/>
    </w:rPr>
  </w:style>
  <w:style w:type="paragraph" w:customStyle="1" w:styleId="300">
    <w:name w:val="正文4"/>
    <w:basedOn w:val="1"/>
    <w:link w:val="299"/>
    <w:qFormat/>
    <w:uiPriority w:val="0"/>
    <w:pPr>
      <w:spacing w:line="440" w:lineRule="exact"/>
      <w:ind w:firstLine="601"/>
    </w:pPr>
    <w:rPr>
      <w:rFonts w:eastAsia="楷体_GB2312"/>
      <w:spacing w:val="8"/>
      <w:sz w:val="28"/>
      <w:szCs w:val="20"/>
    </w:rPr>
  </w:style>
  <w:style w:type="character" w:customStyle="1" w:styleId="301">
    <w:name w:val="Char Char33"/>
    <w:link w:val="1"/>
    <w:qFormat/>
    <w:uiPriority w:val="0"/>
    <w:rPr>
      <w:rFonts w:eastAsia="方正仿宋_GBK"/>
      <w:b/>
      <w:sz w:val="44"/>
      <w:lang w:val="en-US" w:eastAsia="zh-CN" w:bidi="ar-SA"/>
    </w:rPr>
  </w:style>
  <w:style w:type="character" w:customStyle="1" w:styleId="302">
    <w:name w:val="标题 8 Char"/>
    <w:link w:val="90"/>
    <w:qFormat/>
    <w:uiPriority w:val="0"/>
    <w:rPr>
      <w:rFonts w:ascii="Arial" w:hAnsi="Arial" w:eastAsia="黑体"/>
      <w:sz w:val="24"/>
      <w:szCs w:val="24"/>
      <w:lang w:val="zh-CN" w:eastAsia="zh-CN"/>
    </w:rPr>
  </w:style>
  <w:style w:type="character" w:customStyle="1" w:styleId="303">
    <w:name w:val="标题 8 字符"/>
    <w:link w:val="1"/>
    <w:qFormat/>
    <w:uiPriority w:val="0"/>
    <w:rPr>
      <w:sz w:val="20"/>
    </w:rPr>
  </w:style>
  <w:style w:type="character" w:customStyle="1" w:styleId="304">
    <w:name w:val="正文文本 Char"/>
    <w:link w:val="1"/>
    <w:qFormat/>
    <w:uiPriority w:val="0"/>
    <w:rPr>
      <w:rFonts w:ascii="楷体_GB2312" w:hAnsi="Arial" w:eastAsia="楷体_GB2312"/>
      <w:sz w:val="28"/>
      <w:szCs w:val="28"/>
      <w:lang w:bidi="ar-SA"/>
    </w:rPr>
  </w:style>
  <w:style w:type="character" w:customStyle="1" w:styleId="305">
    <w:name w:val="批注主题 字符"/>
    <w:link w:val="1"/>
    <w:qFormat/>
    <w:uiPriority w:val="0"/>
    <w:rPr>
      <w:b/>
      <w:sz w:val="20"/>
    </w:rPr>
  </w:style>
  <w:style w:type="character" w:customStyle="1" w:styleId="306">
    <w:name w:val="HTML 预设格式 Char1"/>
    <w:link w:val="1"/>
    <w:semiHidden/>
    <w:qFormat/>
    <w:uiPriority w:val="99"/>
    <w:rPr>
      <w:rFonts w:ascii="Courier New" w:hAnsi="Courier New" w:eastAsia="仿宋_GB2312" w:cs="Courier New"/>
    </w:rPr>
  </w:style>
  <w:style w:type="character" w:customStyle="1" w:styleId="307">
    <w:name w:val="标题 9 Char"/>
    <w:link w:val="91"/>
    <w:qFormat/>
    <w:uiPriority w:val="0"/>
    <w:rPr>
      <w:rFonts w:ascii="Arial" w:hAnsi="Arial" w:eastAsia="黑体"/>
      <w:sz w:val="21"/>
      <w:szCs w:val="21"/>
      <w:lang w:val="zh-CN" w:eastAsia="zh-CN"/>
    </w:rPr>
  </w:style>
  <w:style w:type="character" w:customStyle="1" w:styleId="308">
    <w:name w:val="标题 B Char"/>
    <w:link w:val="309"/>
    <w:qFormat/>
    <w:uiPriority w:val="0"/>
    <w:rPr>
      <w:rFonts w:ascii="Arial Rounded MT Bold" w:hAnsi="Arial Rounded MT Bold" w:eastAsia="黑体"/>
      <w:spacing w:val="8"/>
      <w:sz w:val="32"/>
    </w:rPr>
  </w:style>
  <w:style w:type="paragraph" w:customStyle="1" w:styleId="309">
    <w:name w:val="标题 B"/>
    <w:basedOn w:val="76"/>
    <w:link w:val="308"/>
    <w:qFormat/>
    <w:uiPriority w:val="0"/>
    <w:pPr>
      <w:keepLines w:val="0"/>
      <w:spacing w:before="840" w:after="240" w:line="400" w:lineRule="exact"/>
      <w:ind w:firstLine="0"/>
      <w:outlineLvl w:val="9"/>
    </w:pPr>
    <w:rPr>
      <w:rFonts w:ascii="Arial Rounded MT Bold" w:hAnsi="Arial Rounded MT Bold" w:eastAsia="黑体"/>
      <w:b w:val="0"/>
      <w:bCs w:val="0"/>
      <w:spacing w:val="8"/>
      <w:sz w:val="20"/>
      <w:szCs w:val="20"/>
    </w:rPr>
  </w:style>
  <w:style w:type="character" w:customStyle="1" w:styleId="310">
    <w:name w:val="页眉 字符"/>
    <w:link w:val="1"/>
    <w:qFormat/>
    <w:uiPriority w:val="0"/>
    <w:rPr>
      <w:sz w:val="20"/>
    </w:rPr>
  </w:style>
  <w:style w:type="character" w:customStyle="1" w:styleId="311">
    <w:name w:val="正文文本 2 Char1"/>
    <w:link w:val="1"/>
    <w:semiHidden/>
    <w:qFormat/>
    <w:uiPriority w:val="99"/>
    <w:rPr>
      <w:sz w:val="21"/>
      <w:szCs w:val="24"/>
    </w:rPr>
  </w:style>
  <w:style w:type="character" w:customStyle="1" w:styleId="312">
    <w:name w:val="标题 6 字符"/>
    <w:link w:val="1"/>
    <w:qFormat/>
    <w:uiPriority w:val="0"/>
    <w:rPr>
      <w:b/>
      <w:sz w:val="20"/>
    </w:rPr>
  </w:style>
  <w:style w:type="character" w:customStyle="1" w:styleId="313">
    <w:name w:val="标题 7 字符"/>
    <w:link w:val="1"/>
    <w:qFormat/>
    <w:uiPriority w:val="0"/>
    <w:rPr>
      <w:b/>
      <w:sz w:val="20"/>
    </w:rPr>
  </w:style>
  <w:style w:type="character" w:customStyle="1" w:styleId="314">
    <w:name w:val="列表 3 Char"/>
    <w:link w:val="315"/>
    <w:qFormat/>
    <w:uiPriority w:val="0"/>
    <w:rPr>
      <w:bCs/>
      <w:sz w:val="24"/>
      <w:szCs w:val="32"/>
    </w:rPr>
  </w:style>
  <w:style w:type="paragraph" w:customStyle="1" w:styleId="315">
    <w:name w:val="列表 31"/>
    <w:basedOn w:val="1"/>
    <w:link w:val="314"/>
    <w:qFormat/>
    <w:uiPriority w:val="0"/>
    <w:pPr>
      <w:ind w:left="100" w:hanging="200"/>
    </w:pPr>
    <w:rPr>
      <w:bCs/>
      <w:sz w:val="24"/>
      <w:szCs w:val="32"/>
    </w:rPr>
  </w:style>
  <w:style w:type="character" w:customStyle="1" w:styleId="316">
    <w:name w:val="Caption Char"/>
    <w:link w:val="1"/>
    <w:qFormat/>
    <w:uiPriority w:val="99"/>
  </w:style>
  <w:style w:type="character" w:customStyle="1" w:styleId="317">
    <w:name w:val="美标题2 Char Char"/>
    <w:link w:val="318"/>
    <w:qFormat/>
    <w:uiPriority w:val="0"/>
    <w:rPr>
      <w:rFonts w:ascii="宋体" w:hAnsi="宋体"/>
      <w:b/>
      <w:sz w:val="28"/>
    </w:rPr>
  </w:style>
  <w:style w:type="paragraph" w:customStyle="1" w:styleId="318">
    <w:name w:val="美标题2"/>
    <w:basedOn w:val="1"/>
    <w:link w:val="317"/>
    <w:qFormat/>
    <w:uiPriority w:val="0"/>
    <w:rPr>
      <w:rFonts w:ascii="宋体" w:hAnsi="宋体"/>
      <w:b/>
      <w:sz w:val="28"/>
      <w:szCs w:val="20"/>
    </w:rPr>
  </w:style>
  <w:style w:type="character" w:customStyle="1" w:styleId="319">
    <w:name w:val="font01"/>
    <w:link w:val="1"/>
    <w:qFormat/>
    <w:uiPriority w:val="99"/>
    <w:rPr>
      <w:rFonts w:ascii="仿宋_GB2312" w:eastAsia="仿宋_GB2312" w:cs="仿宋_GB2312"/>
      <w:color w:val="000000"/>
      <w:sz w:val="24"/>
      <w:szCs w:val="24"/>
      <w:u w:val="none"/>
    </w:rPr>
  </w:style>
  <w:style w:type="character" w:customStyle="1" w:styleId="320">
    <w:name w:val="美标题一 Char Char"/>
    <w:link w:val="321"/>
    <w:qFormat/>
    <w:uiPriority w:val="0"/>
    <w:rPr>
      <w:rFonts w:ascii="Calibri" w:hAnsi="Calibri"/>
      <w:b/>
      <w:sz w:val="36"/>
      <w:szCs w:val="24"/>
    </w:rPr>
  </w:style>
  <w:style w:type="paragraph" w:customStyle="1" w:styleId="321">
    <w:name w:val="美标题一"/>
    <w:basedOn w:val="1"/>
    <w:link w:val="320"/>
    <w:qFormat/>
    <w:uiPriority w:val="0"/>
    <w:pPr>
      <w:tabs>
        <w:tab w:val="left" w:pos="480"/>
        <w:tab w:val="left" w:pos="907"/>
        <w:tab w:val="left" w:pos="1035"/>
        <w:tab w:val="left" w:pos="1995"/>
      </w:tabs>
      <w:ind w:left="480" w:hanging="480"/>
      <w:jc w:val="center"/>
    </w:pPr>
    <w:rPr>
      <w:rFonts w:ascii="Calibri" w:hAnsi="Calibri"/>
      <w:b/>
      <w:sz w:val="36"/>
    </w:rPr>
  </w:style>
  <w:style w:type="character" w:customStyle="1" w:styleId="322">
    <w:name w:val="正文缩进 Char"/>
    <w:link w:val="323"/>
    <w:qFormat/>
    <w:uiPriority w:val="99"/>
    <w:rPr>
      <w:sz w:val="21"/>
      <w:szCs w:val="24"/>
    </w:rPr>
  </w:style>
  <w:style w:type="paragraph" w:customStyle="1" w:styleId="323">
    <w:name w:val="正文缩进1"/>
    <w:basedOn w:val="1"/>
    <w:link w:val="322"/>
    <w:qFormat/>
    <w:uiPriority w:val="99"/>
    <w:pPr>
      <w:ind w:firstLine="420"/>
    </w:pPr>
  </w:style>
  <w:style w:type="character" w:customStyle="1" w:styleId="324">
    <w:name w:val="标题 9 字符"/>
    <w:link w:val="1"/>
    <w:qFormat/>
    <w:uiPriority w:val="0"/>
    <w:rPr>
      <w:sz w:val="20"/>
    </w:rPr>
  </w:style>
  <w:style w:type="character" w:customStyle="1" w:styleId="325">
    <w:name w:val="正文首行缩进 2 Char1"/>
    <w:link w:val="1"/>
    <w:semiHidden/>
    <w:qFormat/>
    <w:uiPriority w:val="99"/>
    <w:rPr>
      <w:sz w:val="21"/>
      <w:szCs w:val="24"/>
    </w:rPr>
  </w:style>
  <w:style w:type="character" w:customStyle="1" w:styleId="326">
    <w:name w:val="正文文本 3 Char1"/>
    <w:link w:val="1"/>
    <w:semiHidden/>
    <w:qFormat/>
    <w:uiPriority w:val="99"/>
    <w:rPr>
      <w:sz w:val="16"/>
      <w:szCs w:val="16"/>
    </w:rPr>
  </w:style>
  <w:style w:type="character" w:customStyle="1" w:styleId="327">
    <w:name w:val="标题 4 字符"/>
    <w:link w:val="1"/>
    <w:qFormat/>
    <w:uiPriority w:val="0"/>
    <w:rPr>
      <w:b/>
      <w:sz w:val="20"/>
    </w:rPr>
  </w:style>
  <w:style w:type="character" w:customStyle="1" w:styleId="328">
    <w:name w:val="Char Char30"/>
    <w:link w:val="1"/>
    <w:qFormat/>
    <w:uiPriority w:val="0"/>
    <w:rPr>
      <w:rFonts w:eastAsia="宋体"/>
      <w:b/>
      <w:bCs/>
      <w:sz w:val="32"/>
      <w:szCs w:val="32"/>
      <w:lang w:val="en-US" w:eastAsia="zh-CN" w:bidi="ar-SA"/>
    </w:rPr>
  </w:style>
  <w:style w:type="character" w:customStyle="1" w:styleId="329">
    <w:name w:val="文档结构图 Char"/>
    <w:link w:val="330"/>
    <w:qFormat/>
    <w:uiPriority w:val="99"/>
    <w:rPr>
      <w:rFonts w:ascii="宋体"/>
      <w:sz w:val="18"/>
      <w:szCs w:val="18"/>
    </w:rPr>
  </w:style>
  <w:style w:type="paragraph" w:customStyle="1" w:styleId="330">
    <w:name w:val="文档结构图1"/>
    <w:basedOn w:val="1"/>
    <w:link w:val="329"/>
    <w:unhideWhenUsed/>
    <w:qFormat/>
    <w:uiPriority w:val="99"/>
    <w:rPr>
      <w:rFonts w:ascii="宋体"/>
      <w:sz w:val="18"/>
      <w:szCs w:val="18"/>
    </w:rPr>
  </w:style>
  <w:style w:type="character" w:customStyle="1" w:styleId="331">
    <w:name w:val="表格标题 Char"/>
    <w:link w:val="332"/>
    <w:qFormat/>
    <w:uiPriority w:val="0"/>
    <w:rPr>
      <w:rFonts w:ascii="Arial Black" w:hAnsi="Arial Black" w:eastAsia="黑体"/>
      <w:sz w:val="24"/>
      <w:szCs w:val="24"/>
    </w:rPr>
  </w:style>
  <w:style w:type="paragraph" w:customStyle="1" w:styleId="332">
    <w:name w:val="表格标题"/>
    <w:basedOn w:val="1"/>
    <w:link w:val="331"/>
    <w:qFormat/>
    <w:uiPriority w:val="0"/>
    <w:pPr>
      <w:spacing w:after="156" w:line="400" w:lineRule="exact"/>
      <w:jc w:val="center"/>
    </w:pPr>
    <w:rPr>
      <w:rFonts w:ascii="Arial Black" w:hAnsi="Arial Black" w:eastAsia="黑体"/>
      <w:sz w:val="24"/>
    </w:rPr>
  </w:style>
  <w:style w:type="character" w:customStyle="1" w:styleId="333">
    <w:name w:val="列出段落 Char"/>
    <w:link w:val="248"/>
    <w:qFormat/>
    <w:uiPriority w:val="0"/>
    <w:rPr>
      <w:sz w:val="21"/>
      <w:szCs w:val="24"/>
    </w:rPr>
  </w:style>
  <w:style w:type="character" w:customStyle="1" w:styleId="334">
    <w:name w:val="font141"/>
    <w:link w:val="1"/>
    <w:qFormat/>
    <w:uiPriority w:val="99"/>
    <w:rPr>
      <w:rFonts w:ascii="Tahoma" w:hAnsi="Tahoma" w:cs="Tahoma"/>
      <w:color w:val="000000"/>
      <w:sz w:val="20"/>
      <w:szCs w:val="20"/>
      <w:u w:val="none"/>
    </w:rPr>
  </w:style>
  <w:style w:type="character" w:customStyle="1" w:styleId="335">
    <w:name w:val="bsharetext"/>
    <w:link w:val="1"/>
    <w:qFormat/>
    <w:uiPriority w:val="0"/>
  </w:style>
  <w:style w:type="character" w:customStyle="1" w:styleId="336">
    <w:name w:val="彩色列表 - 强调文字颜色 1 Char1"/>
    <w:link w:val="337"/>
    <w:qFormat/>
    <w:uiPriority w:val="0"/>
    <w:rPr>
      <w:rFonts w:ascii="Calibri" w:hAnsi="Calibri"/>
      <w:sz w:val="24"/>
      <w:szCs w:val="24"/>
      <w:lang w:eastAsia="en-US" w:bidi="en-US"/>
    </w:rPr>
  </w:style>
  <w:style w:type="paragraph" w:customStyle="1" w:styleId="337">
    <w:name w:val="彩色列表 - 强调文字颜色 11"/>
    <w:basedOn w:val="1"/>
    <w:link w:val="336"/>
    <w:qFormat/>
    <w:uiPriority w:val="0"/>
    <w:pPr>
      <w:widowControl/>
      <w:ind w:left="720"/>
      <w:contextualSpacing/>
      <w:jc w:val="left"/>
    </w:pPr>
    <w:rPr>
      <w:rFonts w:ascii="Calibri" w:hAnsi="Calibri"/>
      <w:sz w:val="24"/>
      <w:lang w:eastAsia="en-US" w:bidi="en-US"/>
    </w:rPr>
  </w:style>
  <w:style w:type="character" w:customStyle="1" w:styleId="338">
    <w:name w:val="批注文字 Char"/>
    <w:link w:val="143"/>
    <w:qFormat/>
    <w:uiPriority w:val="99"/>
    <w:rPr>
      <w:sz w:val="21"/>
      <w:szCs w:val="24"/>
    </w:rPr>
  </w:style>
  <w:style w:type="paragraph" w:customStyle="1" w:styleId="339">
    <w:name w:val="样式 Numbered list 2.1 +"/>
    <w:basedOn w:val="1"/>
    <w:qFormat/>
    <w:uiPriority w:val="0"/>
    <w:pPr>
      <w:keepNext/>
      <w:widowControl/>
      <w:tabs>
        <w:tab w:val="left" w:pos="425"/>
        <w:tab w:val="left" w:pos="720"/>
      </w:tabs>
      <w:spacing w:before="240" w:after="60"/>
      <w:ind w:left="709" w:hanging="709"/>
      <w:jc w:val="left"/>
      <w:outlineLvl w:val="0"/>
    </w:pPr>
    <w:rPr>
      <w:rFonts w:ascii="Futura Bk" w:hAnsi="Futura Bk"/>
      <w:b/>
      <w:bCs/>
      <w:sz w:val="28"/>
      <w:szCs w:val="20"/>
      <w:lang w:eastAsia="en-US"/>
    </w:rPr>
  </w:style>
  <w:style w:type="paragraph" w:customStyle="1" w:styleId="340">
    <w:name w:val="图表目录1"/>
    <w:basedOn w:val="1"/>
    <w:next w:val="1"/>
    <w:unhideWhenUsed/>
    <w:qFormat/>
    <w:uiPriority w:val="99"/>
  </w:style>
  <w:style w:type="paragraph" w:customStyle="1" w:styleId="341">
    <w:name w:val="目录 31"/>
    <w:basedOn w:val="1"/>
    <w:next w:val="1"/>
    <w:unhideWhenUsed/>
    <w:qFormat/>
    <w:uiPriority w:val="39"/>
    <w:pPr>
      <w:spacing w:after="57"/>
      <w:ind w:left="567"/>
    </w:pPr>
  </w:style>
  <w:style w:type="paragraph" w:customStyle="1" w:styleId="342">
    <w:name w:val="目录 41"/>
    <w:basedOn w:val="1"/>
    <w:next w:val="1"/>
    <w:unhideWhenUsed/>
    <w:qFormat/>
    <w:uiPriority w:val="39"/>
    <w:pPr>
      <w:spacing w:after="57"/>
      <w:ind w:left="850"/>
    </w:pPr>
  </w:style>
  <w:style w:type="paragraph" w:customStyle="1" w:styleId="343">
    <w:name w:val="题注11"/>
    <w:basedOn w:val="1"/>
    <w:next w:val="1"/>
    <w:qFormat/>
    <w:uiPriority w:val="35"/>
    <w:pPr>
      <w:spacing w:line="276" w:lineRule="auto"/>
    </w:pPr>
    <w:rPr>
      <w:b/>
      <w:bCs/>
      <w:color w:val="4472C4"/>
      <w:sz w:val="18"/>
      <w:szCs w:val="18"/>
    </w:rPr>
  </w:style>
  <w:style w:type="paragraph" w:customStyle="1" w:styleId="344">
    <w:name w:val="目录 91"/>
    <w:basedOn w:val="1"/>
    <w:next w:val="1"/>
    <w:unhideWhenUsed/>
    <w:qFormat/>
    <w:uiPriority w:val="39"/>
    <w:pPr>
      <w:spacing w:after="57"/>
      <w:ind w:left="2268"/>
    </w:pPr>
  </w:style>
  <w:style w:type="paragraph" w:customStyle="1" w:styleId="345">
    <w:name w:val="目录 21"/>
    <w:basedOn w:val="1"/>
    <w:next w:val="1"/>
    <w:unhideWhenUsed/>
    <w:qFormat/>
    <w:uiPriority w:val="39"/>
    <w:pPr>
      <w:spacing w:after="57"/>
      <w:ind w:left="283"/>
    </w:pPr>
  </w:style>
  <w:style w:type="paragraph" w:customStyle="1" w:styleId="346">
    <w:name w:val="目录 71"/>
    <w:basedOn w:val="1"/>
    <w:next w:val="1"/>
    <w:unhideWhenUsed/>
    <w:qFormat/>
    <w:uiPriority w:val="39"/>
    <w:pPr>
      <w:spacing w:after="57"/>
      <w:ind w:left="1701"/>
    </w:pPr>
  </w:style>
  <w:style w:type="paragraph" w:customStyle="1" w:styleId="347">
    <w:name w:val="列表项目符号1"/>
    <w:basedOn w:val="1"/>
    <w:unhideWhenUsed/>
    <w:qFormat/>
    <w:uiPriority w:val="99"/>
    <w:pPr>
      <w:tabs>
        <w:tab w:val="left" w:pos="360"/>
        <w:tab w:val="left" w:pos="720"/>
      </w:tabs>
      <w:ind w:left="720" w:firstLine="200"/>
    </w:pPr>
    <w:rPr>
      <w:sz w:val="20"/>
      <w:szCs w:val="20"/>
    </w:rPr>
  </w:style>
  <w:style w:type="paragraph" w:customStyle="1" w:styleId="348">
    <w:name w:val="目录 81"/>
    <w:basedOn w:val="1"/>
    <w:next w:val="1"/>
    <w:unhideWhenUsed/>
    <w:qFormat/>
    <w:uiPriority w:val="39"/>
    <w:pPr>
      <w:spacing w:after="57"/>
      <w:ind w:left="1984"/>
    </w:pPr>
  </w:style>
  <w:style w:type="paragraph" w:customStyle="1" w:styleId="349">
    <w:name w:val="文本块21"/>
    <w:basedOn w:val="1"/>
    <w:qFormat/>
    <w:uiPriority w:val="6"/>
    <w:pPr>
      <w:ind w:left="420" w:right="33"/>
      <w:jc w:val="left"/>
    </w:pPr>
    <w:rPr>
      <w:sz w:val="24"/>
      <w:szCs w:val="20"/>
    </w:rPr>
  </w:style>
  <w:style w:type="paragraph" w:customStyle="1" w:styleId="350">
    <w:name w:val="目录 51"/>
    <w:basedOn w:val="1"/>
    <w:next w:val="1"/>
    <w:unhideWhenUsed/>
    <w:qFormat/>
    <w:uiPriority w:val="39"/>
    <w:pPr>
      <w:spacing w:after="57"/>
      <w:ind w:left="1134"/>
    </w:pPr>
  </w:style>
  <w:style w:type="paragraph" w:customStyle="1" w:styleId="351">
    <w:name w:val="目录 61"/>
    <w:basedOn w:val="1"/>
    <w:next w:val="1"/>
    <w:unhideWhenUsed/>
    <w:qFormat/>
    <w:uiPriority w:val="39"/>
    <w:pPr>
      <w:spacing w:after="57"/>
      <w:ind w:left="1417"/>
    </w:pPr>
  </w:style>
  <w:style w:type="paragraph" w:customStyle="1" w:styleId="352">
    <w:name w:val="Char11"/>
    <w:basedOn w:val="1"/>
    <w:qFormat/>
    <w:uiPriority w:val="0"/>
    <w:pPr>
      <w:spacing w:line="360" w:lineRule="auto"/>
    </w:pPr>
    <w:rPr>
      <w:sz w:val="24"/>
      <w:szCs w:val="20"/>
    </w:rPr>
  </w:style>
  <w:style w:type="paragraph" w:customStyle="1" w:styleId="353">
    <w:name w:val="jx标题1"/>
    <w:basedOn w:val="84"/>
    <w:qFormat/>
    <w:uiPriority w:val="0"/>
    <w:pPr>
      <w:tabs>
        <w:tab w:val="left" w:pos="425"/>
      </w:tabs>
      <w:spacing w:line="360" w:lineRule="auto"/>
    </w:pPr>
    <w:rPr>
      <w:rFonts w:ascii="Calibri" w:hAnsi="Calibri" w:eastAsia="黑体"/>
      <w:bCs/>
      <w:sz w:val="44"/>
      <w:szCs w:val="44"/>
    </w:rPr>
  </w:style>
  <w:style w:type="paragraph" w:customStyle="1" w:styleId="354">
    <w:name w:val="Body text|3"/>
    <w:basedOn w:val="1"/>
    <w:qFormat/>
    <w:uiPriority w:val="0"/>
    <w:pPr>
      <w:ind w:left="260" w:hanging="260"/>
      <w:jc w:val="left"/>
    </w:pPr>
    <w:rPr>
      <w:color w:val="000000"/>
      <w:sz w:val="26"/>
      <w:szCs w:val="26"/>
    </w:rPr>
  </w:style>
  <w:style w:type="paragraph" w:customStyle="1" w:styleId="355">
    <w:name w:val="Char Char1 Char Char Char Char Char Char Char Char Char Char Char Char Char Char Char"/>
    <w:basedOn w:val="1"/>
    <w:qFormat/>
    <w:uiPriority w:val="0"/>
    <w:pPr>
      <w:widowControl/>
      <w:tabs>
        <w:tab w:val="left" w:pos="4200"/>
        <w:tab w:val="left" w:pos="4260"/>
      </w:tabs>
      <w:spacing w:after="160" w:line="240" w:lineRule="exact"/>
      <w:ind w:left="4260"/>
      <w:jc w:val="left"/>
    </w:pPr>
    <w:rPr>
      <w:rFonts w:ascii="Verdana" w:hAnsi="Verdana"/>
      <w:sz w:val="20"/>
      <w:szCs w:val="20"/>
      <w:lang w:eastAsia="en-US"/>
    </w:rPr>
  </w:style>
  <w:style w:type="paragraph" w:customStyle="1" w:styleId="356">
    <w:name w:val="列出段落1"/>
    <w:basedOn w:val="1"/>
    <w:qFormat/>
    <w:uiPriority w:val="0"/>
    <w:pPr>
      <w:ind w:left="480"/>
      <w:jc w:val="left"/>
    </w:pPr>
    <w:rPr>
      <w:rFonts w:ascii="Calibri" w:hAnsi="Calibri" w:eastAsia="PMingLiU"/>
      <w:sz w:val="24"/>
      <w:szCs w:val="20"/>
      <w:lang w:val="zh-CN" w:eastAsia="zh-TW"/>
    </w:rPr>
  </w:style>
  <w:style w:type="paragraph" w:customStyle="1" w:styleId="357">
    <w:name w:val="正文 A"/>
    <w:qFormat/>
    <w:uiPriority w:val="0"/>
    <w:pPr>
      <w:widowControl w:val="0"/>
      <w:jc w:val="both"/>
    </w:pPr>
    <w:rPr>
      <w:rFonts w:hint="default" w:ascii="Times New Roman" w:hAnsi="Times New Roman" w:eastAsia="Arial Unicode MS" w:cs="Arial Unicode MS"/>
      <w:color w:val="000000"/>
      <w:sz w:val="32"/>
      <w:szCs w:val="32"/>
      <w:lang w:val="en-US" w:eastAsia="zh-CN" w:bidi="ar-SA"/>
    </w:rPr>
  </w:style>
  <w:style w:type="paragraph" w:customStyle="1" w:styleId="358">
    <w:name w:val="表格3"/>
    <w:basedOn w:val="1"/>
    <w:qFormat/>
    <w:uiPriority w:val="0"/>
    <w:pPr>
      <w:jc w:val="center"/>
    </w:pPr>
  </w:style>
  <w:style w:type="paragraph" w:customStyle="1" w:styleId="359">
    <w:name w:val="列出段落3"/>
    <w:basedOn w:val="360"/>
    <w:qFormat/>
    <w:uiPriority w:val="34"/>
    <w:pPr>
      <w:ind w:firstLine="420"/>
    </w:pPr>
    <w:rPr>
      <w:rFonts w:ascii="Calibri" w:hAnsi="Calibri"/>
      <w:sz w:val="22"/>
      <w:szCs w:val="22"/>
    </w:rPr>
  </w:style>
  <w:style w:type="paragraph" w:customStyle="1" w:styleId="360">
    <w:name w:val="正文2"/>
    <w:next w:val="36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361">
    <w:name w:val="Default_0"/>
    <w:qFormat/>
    <w:uiPriority w:val="0"/>
    <w:pPr>
      <w:widowControl w:val="0"/>
    </w:pPr>
    <w:rPr>
      <w:rFonts w:hint="default" w:ascii="宋体" w:hAnsi="Times New Roman" w:eastAsia="宋体" w:cs="宋体"/>
      <w:color w:val="000000"/>
      <w:sz w:val="24"/>
      <w:szCs w:val="24"/>
      <w:lang w:val="en-US" w:eastAsia="zh-CN" w:bidi="ar-SA"/>
    </w:rPr>
  </w:style>
  <w:style w:type="paragraph" w:customStyle="1" w:styleId="362">
    <w:name w:val="修订2"/>
    <w:semiHidden/>
    <w:qFormat/>
    <w:uiPriority w:val="99"/>
    <w:rPr>
      <w:rFonts w:hint="default" w:ascii="Times New Roman" w:hAnsi="Times New Roman" w:eastAsia="宋体" w:cs="Times New Roman"/>
      <w:sz w:val="21"/>
      <w:szCs w:val="24"/>
      <w:lang w:val="en-US" w:eastAsia="zh-CN" w:bidi="ar-SA"/>
    </w:rPr>
  </w:style>
  <w:style w:type="paragraph" w:customStyle="1" w:styleId="363">
    <w:name w:val="正文_0_0"/>
    <w:unhideWhenUsed/>
    <w:qFormat/>
    <w:uiPriority w:val="99"/>
    <w:rPr>
      <w:rFonts w:hint="default" w:ascii="Calibri" w:hAnsi="Calibri" w:eastAsia="宋体" w:cs="Times New Roman"/>
      <w:sz w:val="21"/>
      <w:lang w:val="en-US" w:eastAsia="zh-CN" w:bidi="ar-SA"/>
    </w:rPr>
  </w:style>
  <w:style w:type="paragraph" w:customStyle="1" w:styleId="364">
    <w:name w:val="正文_0"/>
    <w:unhideWhenUsed/>
    <w:qFormat/>
    <w:uiPriority w:val="0"/>
    <w:rPr>
      <w:rFonts w:hint="eastAsia" w:ascii="Times New Roman" w:hAnsi="Times New Roman" w:eastAsia="宋体" w:cs="Times New Roman"/>
      <w:sz w:val="21"/>
      <w:lang w:val="en-US" w:eastAsia="zh-CN" w:bidi="ar-SA"/>
    </w:rPr>
  </w:style>
  <w:style w:type="paragraph" w:customStyle="1" w:styleId="365">
    <w:name w:val="TOC Heading"/>
    <w:unhideWhenUsed/>
    <w:qFormat/>
    <w:uiPriority w:val="39"/>
    <w:rPr>
      <w:rFonts w:hint="default" w:ascii="Times New Roman" w:hAnsi="Times New Roman" w:eastAsia="宋体" w:cs="Times New Roman"/>
      <w:lang w:val="en-US" w:eastAsia="zh-CN" w:bidi="ar-SA"/>
    </w:rPr>
  </w:style>
  <w:style w:type="paragraph" w:customStyle="1" w:styleId="366">
    <w:name w:val="xc正文"/>
    <w:basedOn w:val="1"/>
    <w:qFormat/>
    <w:uiPriority w:val="0"/>
    <w:pPr>
      <w:spacing w:line="360" w:lineRule="auto"/>
      <w:ind w:firstLine="200"/>
    </w:pPr>
    <w:rPr>
      <w:rFonts w:ascii="Calibri" w:hAnsi="Calibri" w:eastAsia="仿宋_GB2312"/>
      <w:sz w:val="24"/>
      <w:lang w:val="zh-CN"/>
    </w:rPr>
  </w:style>
  <w:style w:type="paragraph" w:customStyle="1" w:styleId="367">
    <w:name w:val="Body text|1"/>
    <w:basedOn w:val="1"/>
    <w:qFormat/>
    <w:uiPriority w:val="0"/>
    <w:pPr>
      <w:spacing w:line="417" w:lineRule="auto"/>
      <w:ind w:firstLine="400"/>
      <w:jc w:val="left"/>
    </w:pPr>
    <w:rPr>
      <w:rFonts w:ascii="宋体" w:hAnsi="宋体" w:cs="宋体"/>
      <w:color w:val="000000"/>
      <w:sz w:val="30"/>
      <w:szCs w:val="30"/>
    </w:rPr>
  </w:style>
  <w:style w:type="paragraph" w:customStyle="1" w:styleId="368">
    <w:name w:val="HPC正文"/>
    <w:basedOn w:val="1"/>
    <w:qFormat/>
    <w:uiPriority w:val="0"/>
    <w:pPr>
      <w:spacing w:line="360" w:lineRule="auto"/>
      <w:ind w:firstLine="424"/>
    </w:pPr>
    <w:rPr>
      <w:sz w:val="24"/>
    </w:rPr>
  </w:style>
  <w:style w:type="paragraph" w:customStyle="1" w:styleId="369">
    <w:name w:val="示例"/>
    <w:next w:val="49"/>
    <w:qFormat/>
    <w:uiPriority w:val="0"/>
    <w:pPr>
      <w:tabs>
        <w:tab w:val="left" w:pos="720"/>
        <w:tab w:val="left" w:pos="816"/>
      </w:tabs>
      <w:ind w:left="720" w:firstLine="419"/>
      <w:jc w:val="both"/>
    </w:pPr>
    <w:rPr>
      <w:rFonts w:hint="default" w:ascii="宋体" w:hAnsi="Times New Roman" w:eastAsia="宋体" w:cs="Times New Roman"/>
      <w:sz w:val="18"/>
      <w:lang w:val="en-US" w:eastAsia="zh-CN" w:bidi="ar-SA"/>
    </w:rPr>
  </w:style>
  <w:style w:type="paragraph" w:customStyle="1" w:styleId="370">
    <w:name w:val="xl13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12"/>
      <w:szCs w:val="12"/>
    </w:rPr>
  </w:style>
  <w:style w:type="paragraph" w:customStyle="1" w:styleId="371">
    <w:name w:val="Char"/>
    <w:basedOn w:val="1"/>
    <w:qFormat/>
    <w:uiPriority w:val="0"/>
    <w:pPr>
      <w:tabs>
        <w:tab w:val="left" w:pos="360"/>
      </w:tabs>
    </w:pPr>
    <w:rPr>
      <w:sz w:val="24"/>
    </w:rPr>
  </w:style>
  <w:style w:type="paragraph" w:customStyle="1" w:styleId="372">
    <w:name w:val="正文缩进编号"/>
    <w:basedOn w:val="1"/>
    <w:qFormat/>
    <w:uiPriority w:val="0"/>
    <w:pPr>
      <w:spacing w:line="360" w:lineRule="auto"/>
      <w:ind w:left="840"/>
    </w:pPr>
    <w:rPr>
      <w:rFonts w:ascii="Calibri" w:hAnsi="Calibri"/>
      <w:sz w:val="24"/>
      <w:szCs w:val="21"/>
    </w:rPr>
  </w:style>
  <w:style w:type="paragraph" w:customStyle="1" w:styleId="373">
    <w:name w:val="一级项目符号"/>
    <w:basedOn w:val="1"/>
    <w:qFormat/>
    <w:uiPriority w:val="0"/>
    <w:pPr>
      <w:widowControl/>
      <w:tabs>
        <w:tab w:val="left" w:pos="425"/>
        <w:tab w:val="left" w:pos="840"/>
      </w:tabs>
      <w:spacing w:line="360" w:lineRule="auto"/>
      <w:ind w:left="425" w:hanging="425"/>
    </w:pPr>
    <w:rPr>
      <w:rFonts w:ascii="Calibri" w:hAnsi="Calibri"/>
      <w:sz w:val="24"/>
    </w:rPr>
  </w:style>
  <w:style w:type="paragraph" w:customStyle="1" w:styleId="374">
    <w:name w:val="正文49"/>
    <w:qFormat/>
    <w:uiPriority w:val="0"/>
    <w:pPr>
      <w:widowControl w:val="0"/>
      <w:jc w:val="both"/>
    </w:pPr>
    <w:rPr>
      <w:rFonts w:hint="default" w:ascii="Calibri" w:hAnsi="Calibri" w:eastAsia="Arial" w:cs="Times New Roman"/>
      <w:sz w:val="21"/>
      <w:szCs w:val="22"/>
      <w:lang w:val="en-US" w:eastAsia="zh-CN" w:bidi="ar-SA"/>
    </w:rPr>
  </w:style>
  <w:style w:type="paragraph" w:customStyle="1" w:styleId="375">
    <w:name w:val="xl62"/>
    <w:basedOn w:val="1"/>
    <w:qFormat/>
    <w:uiPriority w:val="0"/>
    <w:pPr>
      <w:widowControl/>
      <w:pBdr>
        <w:left w:val="single" w:color="000000" w:sz="4" w:space="0"/>
        <w:bottom w:val="single" w:color="000000" w:sz="4" w:space="0"/>
        <w:right w:val="single" w:color="000000" w:sz="4" w:space="0"/>
      </w:pBdr>
      <w:spacing w:before="100" w:beforeAutospacing="1" w:after="100" w:afterAutospacing="1"/>
    </w:pPr>
    <w:rPr>
      <w:sz w:val="22"/>
      <w:szCs w:val="20"/>
    </w:rPr>
  </w:style>
  <w:style w:type="paragraph" w:customStyle="1" w:styleId="376">
    <w:name w:val="一级无"/>
    <w:basedOn w:val="1"/>
    <w:qFormat/>
    <w:uiPriority w:val="0"/>
    <w:pPr>
      <w:widowControl/>
      <w:numPr>
        <w:ilvl w:val="1"/>
        <w:numId w:val="2"/>
      </w:numPr>
      <w:tabs>
        <w:tab w:val="left" w:pos="1440"/>
      </w:tabs>
      <w:jc w:val="left"/>
      <w:outlineLvl w:val="2"/>
    </w:pPr>
    <w:rPr>
      <w:rFonts w:ascii="宋体"/>
      <w:sz w:val="21"/>
      <w:szCs w:val="21"/>
    </w:rPr>
  </w:style>
  <w:style w:type="paragraph" w:customStyle="1" w:styleId="377">
    <w:name w:val="xl70"/>
    <w:basedOn w:val="1"/>
    <w:qFormat/>
    <w:uiPriority w:val="0"/>
    <w:pPr>
      <w:widowControl/>
      <w:pBdr>
        <w:top w:val="single" w:color="000000" w:sz="4" w:space="0"/>
        <w:bottom w:val="single" w:color="000000" w:sz="4" w:space="0"/>
      </w:pBdr>
      <w:spacing w:before="100" w:beforeAutospacing="1" w:after="100" w:afterAutospacing="1"/>
    </w:pPr>
    <w:rPr>
      <w:rFonts w:ascii="宋体" w:hAnsi="宋体"/>
      <w:b/>
      <w:sz w:val="28"/>
      <w:szCs w:val="20"/>
    </w:rPr>
  </w:style>
  <w:style w:type="paragraph" w:customStyle="1" w:styleId="378">
    <w:name w:val="_Style 0"/>
    <w:qFormat/>
    <w:uiPriority w:val="0"/>
    <w:pPr>
      <w:widowControl w:val="0"/>
      <w:jc w:val="center"/>
    </w:pPr>
    <w:rPr>
      <w:rFonts w:hint="default" w:ascii="Times New Roman" w:hAnsi="Times New Roman" w:eastAsia="仿宋_GB2312" w:cs="Times New Roman"/>
      <w:b/>
      <w:sz w:val="21"/>
      <w:lang w:val="en-US" w:eastAsia="zh-CN" w:bidi="ar-SA"/>
    </w:rPr>
  </w:style>
  <w:style w:type="paragraph" w:customStyle="1" w:styleId="379">
    <w:name w:val="Default Text"/>
    <w:basedOn w:val="1"/>
    <w:qFormat/>
    <w:uiPriority w:val="0"/>
    <w:pPr>
      <w:widowControl/>
      <w:jc w:val="left"/>
    </w:pPr>
    <w:rPr>
      <w:rFonts w:ascii="Calibri" w:hAnsi="Calibri"/>
      <w:sz w:val="20"/>
      <w:szCs w:val="20"/>
      <w:lang w:eastAsia="en-US"/>
    </w:rPr>
  </w:style>
  <w:style w:type="paragraph" w:customStyle="1" w:styleId="380">
    <w:name w:val="_Style 10"/>
    <w:basedOn w:val="1"/>
    <w:qFormat/>
    <w:uiPriority w:val="0"/>
    <w:rPr>
      <w:rFonts w:ascii="Tahoma" w:hAnsi="Tahoma"/>
      <w:sz w:val="24"/>
      <w:szCs w:val="20"/>
    </w:rPr>
  </w:style>
  <w:style w:type="paragraph" w:customStyle="1" w:styleId="381">
    <w:name w:val="GP（表格）"/>
    <w:basedOn w:val="1"/>
    <w:qFormat/>
    <w:uiPriority w:val="0"/>
    <w:rPr>
      <w:rFonts w:ascii="Arial" w:hAnsi="Arial"/>
      <w:sz w:val="18"/>
    </w:rPr>
  </w:style>
  <w:style w:type="paragraph" w:customStyle="1" w:styleId="382">
    <w:name w:val="注×："/>
    <w:qFormat/>
    <w:uiPriority w:val="0"/>
    <w:pPr>
      <w:widowControl w:val="0"/>
      <w:tabs>
        <w:tab w:val="left" w:pos="312"/>
        <w:tab w:val="left" w:pos="630"/>
        <w:tab w:val="left" w:pos="1035"/>
      </w:tabs>
      <w:jc w:val="both"/>
    </w:pPr>
    <w:rPr>
      <w:rFonts w:hint="default" w:ascii="宋体" w:hAnsi="Times New Roman" w:eastAsia="宋体" w:cs="Times New Roman"/>
      <w:sz w:val="18"/>
      <w:lang w:val="en-US" w:eastAsia="zh-CN" w:bidi="ar-SA"/>
    </w:rPr>
  </w:style>
  <w:style w:type="paragraph" w:customStyle="1" w:styleId="383">
    <w:name w:val="并列样式"/>
    <w:basedOn w:val="1"/>
    <w:qFormat/>
    <w:uiPriority w:val="0"/>
    <w:pPr>
      <w:spacing w:before="60" w:after="60"/>
    </w:pPr>
    <w:rPr>
      <w:sz w:val="24"/>
      <w:szCs w:val="20"/>
    </w:rPr>
  </w:style>
  <w:style w:type="paragraph" w:customStyle="1" w:styleId="384">
    <w:name w:val="Char1"/>
    <w:basedOn w:val="1"/>
    <w:qFormat/>
    <w:uiPriority w:val="0"/>
    <w:pPr>
      <w:tabs>
        <w:tab w:val="left" w:pos="432"/>
      </w:tabs>
      <w:spacing w:before="156" w:after="156"/>
      <w:ind w:left="432" w:hanging="432"/>
    </w:pPr>
  </w:style>
  <w:style w:type="paragraph" w:customStyle="1" w:styleId="385">
    <w:name w:val="Section VII Header2"/>
    <w:basedOn w:val="84"/>
    <w:qFormat/>
    <w:uiPriority w:val="0"/>
    <w:pPr>
      <w:keepNext w:val="0"/>
      <w:keepLines w:val="0"/>
      <w:widowControl/>
      <w:tabs>
        <w:tab w:val="right" w:pos="9000"/>
      </w:tabs>
      <w:spacing w:before="120" w:after="120" w:line="260" w:lineRule="exact"/>
      <w:ind w:right="12"/>
      <w:jc w:val="center"/>
      <w:outlineLvl w:val="9"/>
    </w:pPr>
    <w:rPr>
      <w:rFonts w:ascii="宋体" w:hAnsi="宋体" w:eastAsia="宋体" w:cs="Arial"/>
      <w:bCs/>
      <w:sz w:val="24"/>
    </w:rPr>
  </w:style>
  <w:style w:type="paragraph" w:customStyle="1" w:styleId="386">
    <w:name w:val="正文_0_0_0"/>
    <w:unhideWhenUsed/>
    <w:qFormat/>
    <w:uiPriority w:val="99"/>
    <w:rPr>
      <w:rFonts w:hint="eastAsia" w:ascii="Times New Roman" w:hAnsi="Times New Roman" w:eastAsia="宋体" w:cs="Times New Roman"/>
      <w:sz w:val="21"/>
      <w:lang w:val="en-US" w:eastAsia="zh-CN" w:bidi="ar-SA"/>
    </w:rPr>
  </w:style>
  <w:style w:type="paragraph" w:customStyle="1" w:styleId="387">
    <w:name w:val="TOC 标题1"/>
    <w:unhideWhenUsed/>
    <w:qFormat/>
    <w:uiPriority w:val="39"/>
    <w:rPr>
      <w:rFonts w:hint="default" w:ascii="Times New Roman" w:hAnsi="Times New Roman" w:eastAsia="宋体" w:cs="Times New Roman"/>
      <w:lang w:val="en-US" w:eastAsia="zh-CN" w:bidi="ar-SA"/>
    </w:rPr>
  </w:style>
  <w:style w:type="paragraph" w:customStyle="1" w:styleId="388">
    <w:name w:val="MM Topic 4"/>
    <w:basedOn w:val="103"/>
    <w:qFormat/>
    <w:uiPriority w:val="0"/>
    <w:pPr>
      <w:keepNext w:val="0"/>
      <w:keepLines w:val="0"/>
      <w:widowControl/>
      <w:numPr>
        <w:ilvl w:val="4"/>
        <w:numId w:val="2"/>
      </w:numPr>
      <w:tabs>
        <w:tab w:val="left" w:pos="1440"/>
      </w:tabs>
      <w:spacing w:before="240" w:after="60" w:line="240" w:lineRule="auto"/>
      <w:ind w:left="1008" w:hanging="1008"/>
      <w:jc w:val="left"/>
    </w:pPr>
    <w:rPr>
      <w:rFonts w:ascii="宋体" w:hAnsi="宋体"/>
      <w:b w:val="0"/>
      <w:i/>
      <w:iCs/>
      <w:sz w:val="26"/>
      <w:szCs w:val="26"/>
    </w:rPr>
  </w:style>
  <w:style w:type="paragraph" w:customStyle="1" w:styleId="389">
    <w:name w:val="_Style 243"/>
    <w:unhideWhenUsed/>
    <w:qFormat/>
    <w:uiPriority w:val="99"/>
    <w:pPr>
      <w:widowControl w:val="0"/>
      <w:jc w:val="both"/>
    </w:pPr>
    <w:rPr>
      <w:rFonts w:hint="default" w:ascii="Times New Roman" w:hAnsi="Times New Roman" w:eastAsia="宋体" w:cs="Times New Roman"/>
      <w:sz w:val="21"/>
      <w:szCs w:val="24"/>
      <w:lang w:val="en-US" w:eastAsia="zh-CN" w:bidi="ar-SA"/>
    </w:rPr>
  </w:style>
  <w:style w:type="paragraph" w:customStyle="1" w:styleId="390">
    <w:name w:val="列项——"/>
    <w:qFormat/>
    <w:uiPriority w:val="0"/>
    <w:pPr>
      <w:widowControl w:val="0"/>
      <w:tabs>
        <w:tab w:val="left" w:pos="720"/>
        <w:tab w:val="left" w:pos="854"/>
        <w:tab w:val="left" w:pos="1035"/>
      </w:tabs>
      <w:ind w:left="200" w:hanging="200"/>
      <w:jc w:val="both"/>
    </w:pPr>
    <w:rPr>
      <w:rFonts w:hint="default" w:ascii="宋体" w:hAnsi="Times New Roman" w:eastAsia="宋体" w:cs="Times New Roman"/>
      <w:sz w:val="21"/>
      <w:lang w:val="en-US" w:eastAsia="zh-CN" w:bidi="ar-SA"/>
    </w:rPr>
  </w:style>
  <w:style w:type="paragraph" w:customStyle="1" w:styleId="391">
    <w:name w:val="P3"/>
    <w:qFormat/>
    <w:uiPriority w:val="0"/>
    <w:pPr>
      <w:widowControl w:val="0"/>
      <w:spacing w:after="240" w:line="0" w:lineRule="atLeast"/>
      <w:ind w:left="2880" w:hanging="576"/>
      <w:jc w:val="both"/>
    </w:pPr>
    <w:rPr>
      <w:rFonts w:hint="default" w:ascii="Times New Roman" w:hAnsi="Times New Roman" w:eastAsia="全真中明體" w:cs="Times New Roman"/>
      <w:spacing w:val="30"/>
      <w:sz w:val="24"/>
      <w:lang w:val="en-GB" w:eastAsia="zh-TW" w:bidi="ar-SA"/>
    </w:rPr>
  </w:style>
  <w:style w:type="paragraph" w:customStyle="1" w:styleId="392">
    <w:name w:val="无间隔"/>
    <w:qFormat/>
    <w:uiPriority w:val="1"/>
    <w:rPr>
      <w:rFonts w:hint="default" w:ascii="Times New Roman" w:hAnsi="Times New Roman" w:eastAsia="宋体" w:cs="Times New Roman"/>
      <w:lang w:val="en-US" w:eastAsia="zh-CN" w:bidi="ar-SA"/>
    </w:rPr>
  </w:style>
  <w:style w:type="paragraph" w:customStyle="1" w:styleId="393">
    <w:name w:val="p0"/>
    <w:basedOn w:val="1"/>
    <w:qFormat/>
    <w:uiPriority w:val="0"/>
    <w:pPr>
      <w:widowControl/>
    </w:pPr>
    <w:rPr>
      <w:sz w:val="21"/>
      <w:szCs w:val="21"/>
    </w:rPr>
  </w:style>
  <w:style w:type="paragraph" w:customStyle="1" w:styleId="394">
    <w:name w:val="BodyText1"/>
    <w:basedOn w:val="1"/>
    <w:qFormat/>
    <w:uiPriority w:val="0"/>
    <w:pPr>
      <w:spacing w:line="380" w:lineRule="exact"/>
    </w:pPr>
  </w:style>
  <w:style w:type="paragraph" w:customStyle="1" w:styleId="395">
    <w:name w:val="正文图标题"/>
    <w:basedOn w:val="1"/>
    <w:next w:val="49"/>
    <w:qFormat/>
    <w:uiPriority w:val="0"/>
    <w:pPr>
      <w:widowControl/>
      <w:tabs>
        <w:tab w:val="left" w:pos="480"/>
      </w:tabs>
      <w:ind w:left="720" w:hanging="720"/>
      <w:jc w:val="center"/>
    </w:pPr>
    <w:rPr>
      <w:rFonts w:hint="eastAsia" w:ascii="黑体" w:eastAsia="黑体"/>
      <w:sz w:val="20"/>
      <w:szCs w:val="20"/>
    </w:rPr>
  </w:style>
  <w:style w:type="paragraph" w:customStyle="1" w:styleId="396">
    <w:name w:val="样式2"/>
    <w:basedOn w:val="84"/>
    <w:qFormat/>
    <w:uiPriority w:val="0"/>
    <w:pPr>
      <w:widowControl/>
      <w:tabs>
        <w:tab w:val="left" w:pos="312"/>
        <w:tab w:val="left" w:pos="480"/>
      </w:tabs>
      <w:spacing w:before="0" w:after="0" w:line="400" w:lineRule="atLeast"/>
      <w:ind w:left="360" w:hanging="360"/>
      <w:outlineLvl w:val="9"/>
    </w:pPr>
    <w:rPr>
      <w:rFonts w:ascii="宋体" w:eastAsia="黑体"/>
      <w:sz w:val="21"/>
    </w:rPr>
  </w:style>
  <w:style w:type="paragraph" w:customStyle="1" w:styleId="397">
    <w:name w:val="普通(网站)1"/>
    <w:basedOn w:val="58"/>
    <w:qFormat/>
    <w:uiPriority w:val="0"/>
    <w:pPr>
      <w:widowControl/>
      <w:spacing w:before="100" w:beforeAutospacing="1" w:after="100" w:afterAutospacing="1"/>
      <w:jc w:val="left"/>
    </w:pPr>
    <w:rPr>
      <w:rFonts w:ascii="宋体" w:hAnsi="宋体"/>
      <w:sz w:val="24"/>
      <w:szCs w:val="24"/>
    </w:rPr>
  </w:style>
  <w:style w:type="paragraph" w:customStyle="1" w:styleId="398">
    <w:name w:val="默认段落字体 Para Char Char Char Char Char Char Char"/>
    <w:basedOn w:val="1"/>
    <w:qFormat/>
    <w:uiPriority w:val="0"/>
    <w:rPr>
      <w:rFonts w:ascii="Tahoma" w:hAnsi="Tahoma"/>
      <w:sz w:val="24"/>
      <w:szCs w:val="20"/>
    </w:rPr>
  </w:style>
  <w:style w:type="paragraph" w:customStyle="1" w:styleId="399">
    <w:name w:val="正文_0_1"/>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400">
    <w:name w:val="题注1"/>
    <w:basedOn w:val="1"/>
    <w:next w:val="1"/>
    <w:unhideWhenUsed/>
    <w:qFormat/>
    <w:uiPriority w:val="35"/>
    <w:pPr>
      <w:spacing w:line="276" w:lineRule="auto"/>
    </w:pPr>
    <w:rPr>
      <w:b/>
      <w:bCs/>
      <w:color w:val="4472C4"/>
      <w:sz w:val="18"/>
      <w:szCs w:val="18"/>
    </w:rPr>
  </w:style>
  <w:style w:type="paragraph" w:customStyle="1" w:styleId="401">
    <w:name w:val="正文缩进2字符"/>
    <w:basedOn w:val="1"/>
    <w:qFormat/>
    <w:uiPriority w:val="0"/>
    <w:pPr>
      <w:spacing w:line="360" w:lineRule="auto"/>
      <w:ind w:firstLine="200"/>
      <w:jc w:val="left"/>
    </w:pPr>
    <w:rPr>
      <w:sz w:val="24"/>
      <w:szCs w:val="20"/>
    </w:rPr>
  </w:style>
  <w:style w:type="paragraph" w:customStyle="1" w:styleId="402">
    <w:name w:val="Blockquote"/>
    <w:basedOn w:val="1"/>
    <w:qFormat/>
    <w:uiPriority w:val="0"/>
    <w:pPr>
      <w:spacing w:before="100" w:after="100"/>
      <w:ind w:left="764" w:right="567"/>
      <w:jc w:val="left"/>
    </w:pPr>
    <w:rPr>
      <w:sz w:val="24"/>
    </w:rPr>
  </w:style>
  <w:style w:type="paragraph" w:customStyle="1" w:styleId="403">
    <w:name w:val="Fließtext"/>
    <w:basedOn w:val="1"/>
    <w:qFormat/>
    <w:uiPriority w:val="99"/>
    <w:rPr>
      <w:rFonts w:ascii="Calibri" w:hAnsi="Calibri"/>
    </w:rPr>
  </w:style>
  <w:style w:type="paragraph" w:customStyle="1" w:styleId="404">
    <w:name w:val="彩色列表 - 着色 11"/>
    <w:basedOn w:val="1"/>
    <w:qFormat/>
    <w:uiPriority w:val="99"/>
    <w:pPr>
      <w:spacing w:line="274" w:lineRule="auto"/>
      <w:ind w:firstLine="420"/>
    </w:pPr>
    <w:rPr>
      <w:rFonts w:ascii="仿宋_GB2312" w:hAnsi="Calibri" w:eastAsia="仿宋_GB2312"/>
      <w:sz w:val="20"/>
    </w:rPr>
  </w:style>
  <w:style w:type="paragraph" w:customStyle="1" w:styleId="405">
    <w:name w:val="WPSOffice手动目录 2"/>
    <w:qFormat/>
    <w:uiPriority w:val="0"/>
    <w:pPr>
      <w:ind w:left="200"/>
    </w:pPr>
    <w:rPr>
      <w:rFonts w:hint="default" w:ascii="Times New Roman" w:hAnsi="Times New Roman" w:eastAsia="宋体" w:cs="Times New Roman"/>
      <w:lang w:val="en-US" w:eastAsia="zh-CN" w:bidi="ar-SA"/>
    </w:rPr>
  </w:style>
  <w:style w:type="paragraph" w:customStyle="1" w:styleId="406">
    <w:name w:val="修订1"/>
    <w:unhideWhenUsed/>
    <w:qFormat/>
    <w:uiPriority w:val="99"/>
    <w:rPr>
      <w:rFonts w:hint="default" w:ascii="Times New Roman" w:hAnsi="Times New Roman" w:eastAsia="宋体" w:cs="Times New Roman"/>
      <w:sz w:val="21"/>
      <w:szCs w:val="24"/>
      <w:lang w:val="en-US" w:eastAsia="zh-CN" w:bidi="ar-SA"/>
    </w:rPr>
  </w:style>
  <w:style w:type="paragraph" w:customStyle="1" w:styleId="407">
    <w:name w:val="正文编号"/>
    <w:basedOn w:val="1"/>
    <w:qFormat/>
    <w:uiPriority w:val="0"/>
    <w:pPr>
      <w:tabs>
        <w:tab w:val="left" w:pos="720"/>
      </w:tabs>
      <w:spacing w:line="400" w:lineRule="exact"/>
    </w:pPr>
    <w:rPr>
      <w:rFonts w:eastAsia="楷体_GB2312"/>
      <w:spacing w:val="8"/>
      <w:sz w:val="28"/>
      <w:szCs w:val="20"/>
    </w:rPr>
  </w:style>
  <w:style w:type="paragraph" w:customStyle="1" w:styleId="408">
    <w:name w:val="正文2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409">
    <w:name w:val="批注文字1"/>
    <w:basedOn w:val="58"/>
    <w:semiHidden/>
    <w:qFormat/>
    <w:uiPriority w:val="0"/>
    <w:pPr>
      <w:jc w:val="left"/>
    </w:pPr>
    <w:rPr>
      <w:rFonts w:ascii="Times New Roman" w:hAnsi="Times New Roman"/>
      <w:sz w:val="21"/>
    </w:rPr>
  </w:style>
  <w:style w:type="paragraph" w:customStyle="1" w:styleId="410">
    <w:name w:val="Sub Item List"/>
    <w:basedOn w:val="1"/>
    <w:qFormat/>
    <w:uiPriority w:val="0"/>
    <w:pPr>
      <w:widowControl/>
      <w:tabs>
        <w:tab w:val="left" w:pos="397"/>
        <w:tab w:val="left" w:pos="1922"/>
      </w:tabs>
      <w:spacing w:before="80" w:line="240" w:lineRule="atLeast"/>
      <w:ind w:left="397" w:hanging="397"/>
      <w:jc w:val="left"/>
    </w:pPr>
    <w:rPr>
      <w:rFonts w:hint="eastAsia" w:cs="Arial"/>
      <w:sz w:val="21"/>
      <w:szCs w:val="21"/>
    </w:rPr>
  </w:style>
  <w:style w:type="table" w:customStyle="1" w:styleId="411">
    <w:name w:val="List Table 5 Dark - Accent 3"/>
    <w:basedOn w:val="93"/>
    <w:qFormat/>
    <w:uiPriority w:val="99"/>
  </w:style>
  <w:style w:type="table" w:customStyle="1" w:styleId="412">
    <w:name w:val="List Table 5 Dark - Accent 4"/>
    <w:basedOn w:val="93"/>
    <w:qFormat/>
    <w:uiPriority w:val="99"/>
  </w:style>
  <w:style w:type="table" w:customStyle="1" w:styleId="413">
    <w:name w:val="Grid Table 3 - Accent 1"/>
    <w:basedOn w:val="93"/>
    <w:qFormat/>
    <w:uiPriority w:val="99"/>
  </w:style>
  <w:style w:type="table" w:customStyle="1" w:styleId="414">
    <w:name w:val="Grid Table 1 Light - Accent 2"/>
    <w:basedOn w:val="93"/>
    <w:qFormat/>
    <w:uiPriority w:val="99"/>
  </w:style>
  <w:style w:type="table" w:customStyle="1" w:styleId="415">
    <w:name w:val="Grid Table 1 Light"/>
    <w:basedOn w:val="93"/>
    <w:qFormat/>
    <w:uiPriority w:val="99"/>
  </w:style>
  <w:style w:type="table" w:customStyle="1" w:styleId="416">
    <w:name w:val="Grid Table 2 - Accent 2"/>
    <w:basedOn w:val="93"/>
    <w:qFormat/>
    <w:uiPriority w:val="99"/>
  </w:style>
  <w:style w:type="table" w:customStyle="1" w:styleId="417">
    <w:name w:val="List Table 5 Dark - Accent 5"/>
    <w:basedOn w:val="93"/>
    <w:qFormat/>
    <w:uiPriority w:val="99"/>
  </w:style>
  <w:style w:type="table" w:customStyle="1" w:styleId="418">
    <w:name w:val="Grid Table 4 - Accent 4"/>
    <w:basedOn w:val="93"/>
    <w:qFormat/>
    <w:uiPriority w:val="59"/>
  </w:style>
  <w:style w:type="table" w:customStyle="1" w:styleId="419">
    <w:name w:val="List Table 4 - Accent 2"/>
    <w:basedOn w:val="93"/>
    <w:qFormat/>
    <w:uiPriority w:val="99"/>
  </w:style>
  <w:style w:type="table" w:customStyle="1" w:styleId="420">
    <w:name w:val="Grid Table 5 Dark"/>
    <w:basedOn w:val="93"/>
    <w:qFormat/>
    <w:uiPriority w:val="99"/>
  </w:style>
  <w:style w:type="table" w:customStyle="1" w:styleId="421">
    <w:name w:val="List Table 1 Light"/>
    <w:basedOn w:val="93"/>
    <w:qFormat/>
    <w:uiPriority w:val="99"/>
  </w:style>
  <w:style w:type="table" w:customStyle="1" w:styleId="422">
    <w:name w:val="Plain Table 1"/>
    <w:basedOn w:val="93"/>
    <w:qFormat/>
    <w:uiPriority w:val="59"/>
  </w:style>
  <w:style w:type="table" w:customStyle="1" w:styleId="423">
    <w:name w:val="Grid Table 5 Dark - Accent 6"/>
    <w:basedOn w:val="93"/>
    <w:qFormat/>
    <w:uiPriority w:val="99"/>
  </w:style>
  <w:style w:type="table" w:customStyle="1" w:styleId="424">
    <w:name w:val="Grid Table 2 - Accent 5"/>
    <w:basedOn w:val="93"/>
    <w:qFormat/>
    <w:uiPriority w:val="99"/>
  </w:style>
  <w:style w:type="table" w:customStyle="1" w:styleId="425">
    <w:name w:val="Grid Table 3 - Accent 5"/>
    <w:basedOn w:val="93"/>
    <w:qFormat/>
    <w:uiPriority w:val="99"/>
  </w:style>
  <w:style w:type="table" w:customStyle="1" w:styleId="426">
    <w:name w:val="Bordered &amp; Lined - Accent 2"/>
    <w:basedOn w:val="93"/>
    <w:qFormat/>
    <w:uiPriority w:val="99"/>
    <w:rPr>
      <w:color w:val="404040"/>
    </w:rPr>
  </w:style>
  <w:style w:type="table" w:customStyle="1" w:styleId="427">
    <w:name w:val="Bordered &amp; Lined - Accent 6"/>
    <w:basedOn w:val="93"/>
    <w:qFormat/>
    <w:uiPriority w:val="99"/>
    <w:rPr>
      <w:color w:val="404040"/>
    </w:rPr>
  </w:style>
  <w:style w:type="table" w:customStyle="1" w:styleId="428">
    <w:name w:val="Grid Table 5 Dark - Accent 5"/>
    <w:basedOn w:val="93"/>
    <w:qFormat/>
    <w:uiPriority w:val="99"/>
  </w:style>
  <w:style w:type="table" w:customStyle="1" w:styleId="429">
    <w:name w:val="Grid Table 4 - Accent 1"/>
    <w:basedOn w:val="93"/>
    <w:qFormat/>
    <w:uiPriority w:val="59"/>
  </w:style>
  <w:style w:type="table" w:customStyle="1" w:styleId="430">
    <w:name w:val="List Table 3 - Accent 4"/>
    <w:basedOn w:val="93"/>
    <w:qFormat/>
    <w:uiPriority w:val="99"/>
  </w:style>
  <w:style w:type="table" w:customStyle="1" w:styleId="431">
    <w:name w:val="Grid Table 1 Light - Accent 4"/>
    <w:basedOn w:val="93"/>
    <w:qFormat/>
    <w:uiPriority w:val="99"/>
  </w:style>
  <w:style w:type="table" w:customStyle="1" w:styleId="432">
    <w:name w:val="List Table 3"/>
    <w:basedOn w:val="93"/>
    <w:qFormat/>
    <w:uiPriority w:val="99"/>
  </w:style>
  <w:style w:type="table" w:customStyle="1" w:styleId="433">
    <w:name w:val="List Table 1 Light - Accent 4"/>
    <w:basedOn w:val="93"/>
    <w:qFormat/>
    <w:uiPriority w:val="99"/>
  </w:style>
  <w:style w:type="table" w:customStyle="1" w:styleId="434">
    <w:name w:val="Grid Table 2 - Accent 1"/>
    <w:basedOn w:val="93"/>
    <w:qFormat/>
    <w:uiPriority w:val="99"/>
  </w:style>
  <w:style w:type="table" w:customStyle="1" w:styleId="435">
    <w:name w:val="Bordered - Accent 3"/>
    <w:basedOn w:val="93"/>
    <w:qFormat/>
    <w:uiPriority w:val="99"/>
  </w:style>
  <w:style w:type="table" w:customStyle="1" w:styleId="436">
    <w:name w:val="List Table 7 Colorful - Accent 2"/>
    <w:basedOn w:val="93"/>
    <w:qFormat/>
    <w:uiPriority w:val="99"/>
  </w:style>
  <w:style w:type="table" w:customStyle="1" w:styleId="437">
    <w:name w:val="List Table 7 Colorful - Accent 6"/>
    <w:basedOn w:val="93"/>
    <w:qFormat/>
    <w:uiPriority w:val="99"/>
  </w:style>
  <w:style w:type="table" w:customStyle="1" w:styleId="438">
    <w:name w:val="Grid Table 2"/>
    <w:basedOn w:val="93"/>
    <w:qFormat/>
    <w:uiPriority w:val="99"/>
  </w:style>
  <w:style w:type="table" w:customStyle="1" w:styleId="439">
    <w:name w:val="Grid Table 3"/>
    <w:basedOn w:val="93"/>
    <w:qFormat/>
    <w:uiPriority w:val="99"/>
  </w:style>
  <w:style w:type="table" w:customStyle="1" w:styleId="440">
    <w:name w:val="Grid Table 4 - Accent 6"/>
    <w:basedOn w:val="93"/>
    <w:qFormat/>
    <w:uiPriority w:val="59"/>
  </w:style>
  <w:style w:type="table" w:customStyle="1" w:styleId="441">
    <w:name w:val="List Table 1 Light - Accent 2"/>
    <w:basedOn w:val="93"/>
    <w:qFormat/>
    <w:uiPriority w:val="99"/>
  </w:style>
  <w:style w:type="table" w:customStyle="1" w:styleId="442">
    <w:name w:val="List Table 6 Colorful - Accent 3"/>
    <w:basedOn w:val="93"/>
    <w:qFormat/>
    <w:uiPriority w:val="99"/>
  </w:style>
  <w:style w:type="table" w:customStyle="1" w:styleId="443">
    <w:name w:val="Grid Table 2 - Accent 3"/>
    <w:basedOn w:val="93"/>
    <w:qFormat/>
    <w:uiPriority w:val="99"/>
  </w:style>
  <w:style w:type="table" w:customStyle="1" w:styleId="444">
    <w:name w:val="Grid Table 5 Dark - Accent 3"/>
    <w:basedOn w:val="93"/>
    <w:qFormat/>
    <w:uiPriority w:val="99"/>
  </w:style>
  <w:style w:type="table" w:customStyle="1" w:styleId="445">
    <w:name w:val="Bordered &amp; Lined - Accent 1"/>
    <w:basedOn w:val="93"/>
    <w:qFormat/>
    <w:uiPriority w:val="99"/>
    <w:rPr>
      <w:color w:val="404040"/>
    </w:rPr>
  </w:style>
  <w:style w:type="table" w:customStyle="1" w:styleId="446">
    <w:name w:val="List Table 3 - Accent 1"/>
    <w:basedOn w:val="93"/>
    <w:qFormat/>
    <w:uiPriority w:val="99"/>
  </w:style>
  <w:style w:type="table" w:customStyle="1" w:styleId="447">
    <w:name w:val="Grid Table 1 Light - Accent 6"/>
    <w:basedOn w:val="93"/>
    <w:qFormat/>
    <w:uiPriority w:val="99"/>
  </w:style>
  <w:style w:type="table" w:customStyle="1" w:styleId="448">
    <w:name w:val="Lined - Accent 6"/>
    <w:basedOn w:val="93"/>
    <w:qFormat/>
    <w:uiPriority w:val="99"/>
    <w:rPr>
      <w:color w:val="404040"/>
    </w:rPr>
  </w:style>
  <w:style w:type="table" w:customStyle="1" w:styleId="449">
    <w:name w:val="List Table 7 Colorful - Accent 3"/>
    <w:basedOn w:val="93"/>
    <w:qFormat/>
    <w:uiPriority w:val="99"/>
  </w:style>
  <w:style w:type="table" w:customStyle="1" w:styleId="450">
    <w:name w:val="Grid Table 1 Light - Accent 3"/>
    <w:basedOn w:val="93"/>
    <w:qFormat/>
    <w:uiPriority w:val="99"/>
  </w:style>
  <w:style w:type="table" w:customStyle="1" w:styleId="451">
    <w:name w:val="Grid Table 3 - Accent 6"/>
    <w:basedOn w:val="93"/>
    <w:qFormat/>
    <w:uiPriority w:val="99"/>
  </w:style>
  <w:style w:type="table" w:customStyle="1" w:styleId="452">
    <w:name w:val="Grid Table 5 Dark - Accent 2"/>
    <w:basedOn w:val="93"/>
    <w:qFormat/>
    <w:uiPriority w:val="99"/>
  </w:style>
  <w:style w:type="table" w:customStyle="1" w:styleId="453">
    <w:name w:val="List Table 7 Colorful - Accent 5"/>
    <w:basedOn w:val="93"/>
    <w:qFormat/>
    <w:uiPriority w:val="99"/>
  </w:style>
  <w:style w:type="table" w:customStyle="1" w:styleId="454">
    <w:name w:val="List Table 6 Colorful"/>
    <w:basedOn w:val="93"/>
    <w:qFormat/>
    <w:uiPriority w:val="99"/>
  </w:style>
  <w:style w:type="table" w:customStyle="1" w:styleId="455">
    <w:name w:val="Grid Table 2 - Accent 6"/>
    <w:basedOn w:val="93"/>
    <w:qFormat/>
    <w:uiPriority w:val="99"/>
  </w:style>
  <w:style w:type="table" w:customStyle="1" w:styleId="456">
    <w:name w:val="List Table 5 Dark - Accent 1"/>
    <w:basedOn w:val="93"/>
    <w:qFormat/>
    <w:uiPriority w:val="99"/>
  </w:style>
  <w:style w:type="table" w:customStyle="1" w:styleId="457">
    <w:name w:val="List Table 3 - Accent 6"/>
    <w:basedOn w:val="93"/>
    <w:qFormat/>
    <w:uiPriority w:val="99"/>
  </w:style>
  <w:style w:type="table" w:customStyle="1" w:styleId="458">
    <w:name w:val="List Table 2 - Accent 3"/>
    <w:basedOn w:val="93"/>
    <w:qFormat/>
    <w:uiPriority w:val="99"/>
  </w:style>
  <w:style w:type="table" w:customStyle="1" w:styleId="459">
    <w:name w:val="Grid Table 7 Colorful - Accent 4"/>
    <w:basedOn w:val="93"/>
    <w:qFormat/>
    <w:uiPriority w:val="99"/>
  </w:style>
  <w:style w:type="table" w:customStyle="1" w:styleId="460">
    <w:name w:val="Grid Table 6 Colorful - Accent 6"/>
    <w:basedOn w:val="93"/>
    <w:qFormat/>
    <w:uiPriority w:val="99"/>
  </w:style>
  <w:style w:type="table" w:customStyle="1" w:styleId="461">
    <w:name w:val="Grid Table 7 Colorful - Accent 2"/>
    <w:basedOn w:val="93"/>
    <w:qFormat/>
    <w:uiPriority w:val="99"/>
  </w:style>
  <w:style w:type="table" w:customStyle="1" w:styleId="462">
    <w:name w:val="List Table 4"/>
    <w:basedOn w:val="93"/>
    <w:qFormat/>
    <w:uiPriority w:val="99"/>
  </w:style>
  <w:style w:type="table" w:customStyle="1" w:styleId="463">
    <w:name w:val="List Table 6 Colorful - Accent 5"/>
    <w:basedOn w:val="93"/>
    <w:qFormat/>
    <w:uiPriority w:val="99"/>
  </w:style>
  <w:style w:type="table" w:customStyle="1" w:styleId="464">
    <w:name w:val="List Table 4 - Accent 6"/>
    <w:basedOn w:val="93"/>
    <w:qFormat/>
    <w:uiPriority w:val="99"/>
  </w:style>
  <w:style w:type="table" w:customStyle="1" w:styleId="465">
    <w:name w:val="Grid Table 6 Colorful - Accent 5"/>
    <w:basedOn w:val="93"/>
    <w:qFormat/>
    <w:uiPriority w:val="99"/>
  </w:style>
  <w:style w:type="table" w:customStyle="1" w:styleId="466">
    <w:name w:val="Grid Table 3 - Accent 4"/>
    <w:basedOn w:val="93"/>
    <w:qFormat/>
    <w:uiPriority w:val="99"/>
  </w:style>
  <w:style w:type="table" w:customStyle="1" w:styleId="467">
    <w:name w:val="List Table 3 - Accent 2"/>
    <w:basedOn w:val="93"/>
    <w:qFormat/>
    <w:uiPriority w:val="99"/>
  </w:style>
  <w:style w:type="table" w:customStyle="1" w:styleId="468">
    <w:name w:val="List Table 2 - Accent 4"/>
    <w:basedOn w:val="93"/>
    <w:qFormat/>
    <w:uiPriority w:val="99"/>
  </w:style>
  <w:style w:type="table" w:customStyle="1" w:styleId="469">
    <w:name w:val="List Table 2 - Accent 5"/>
    <w:basedOn w:val="93"/>
    <w:qFormat/>
    <w:uiPriority w:val="99"/>
  </w:style>
  <w:style w:type="table" w:customStyle="1" w:styleId="470">
    <w:name w:val="List Table 2 - Accent 1"/>
    <w:basedOn w:val="93"/>
    <w:qFormat/>
    <w:uiPriority w:val="99"/>
  </w:style>
  <w:style w:type="table" w:customStyle="1" w:styleId="471">
    <w:name w:val="Bordered - Accent 6"/>
    <w:basedOn w:val="93"/>
    <w:qFormat/>
    <w:uiPriority w:val="99"/>
  </w:style>
  <w:style w:type="table" w:customStyle="1" w:styleId="472">
    <w:name w:val="Grid Table 7 Colorful - Accent 5"/>
    <w:basedOn w:val="93"/>
    <w:qFormat/>
    <w:uiPriority w:val="99"/>
  </w:style>
  <w:style w:type="table" w:customStyle="1" w:styleId="473">
    <w:name w:val="List Table 4 - Accent 1"/>
    <w:basedOn w:val="93"/>
    <w:qFormat/>
    <w:uiPriority w:val="99"/>
  </w:style>
  <w:style w:type="table" w:customStyle="1" w:styleId="474">
    <w:name w:val="List Table 6 Colorful - Accent 1"/>
    <w:basedOn w:val="93"/>
    <w:qFormat/>
    <w:uiPriority w:val="99"/>
  </w:style>
  <w:style w:type="table" w:customStyle="1" w:styleId="475">
    <w:name w:val="Bordered"/>
    <w:basedOn w:val="93"/>
    <w:qFormat/>
    <w:uiPriority w:val="99"/>
  </w:style>
  <w:style w:type="table" w:customStyle="1" w:styleId="476">
    <w:name w:val="List Table 2 - Accent 2"/>
    <w:basedOn w:val="93"/>
    <w:qFormat/>
    <w:uiPriority w:val="99"/>
  </w:style>
  <w:style w:type="table" w:customStyle="1" w:styleId="477">
    <w:name w:val="List Table 4 - Accent 4"/>
    <w:basedOn w:val="93"/>
    <w:qFormat/>
    <w:uiPriority w:val="99"/>
  </w:style>
  <w:style w:type="table" w:customStyle="1" w:styleId="478">
    <w:name w:val="Lined - Accent 2"/>
    <w:basedOn w:val="93"/>
    <w:qFormat/>
    <w:uiPriority w:val="99"/>
    <w:rPr>
      <w:color w:val="404040"/>
    </w:rPr>
  </w:style>
  <w:style w:type="table" w:customStyle="1" w:styleId="479">
    <w:name w:val="Bordered &amp; Lined - Accent"/>
    <w:basedOn w:val="93"/>
    <w:qFormat/>
    <w:uiPriority w:val="99"/>
    <w:rPr>
      <w:color w:val="404040"/>
    </w:rPr>
  </w:style>
  <w:style w:type="table" w:customStyle="1" w:styleId="480">
    <w:name w:val="Bordered &amp; Lined - Accent 3"/>
    <w:basedOn w:val="93"/>
    <w:qFormat/>
    <w:uiPriority w:val="99"/>
    <w:rPr>
      <w:color w:val="404040"/>
    </w:rPr>
  </w:style>
  <w:style w:type="table" w:customStyle="1" w:styleId="481">
    <w:name w:val="Plain Table 3"/>
    <w:basedOn w:val="93"/>
    <w:qFormat/>
    <w:uiPriority w:val="99"/>
  </w:style>
  <w:style w:type="table" w:customStyle="1" w:styleId="482">
    <w:name w:val="Grid Table 1 Light - Accent 5"/>
    <w:basedOn w:val="93"/>
    <w:qFormat/>
    <w:uiPriority w:val="99"/>
  </w:style>
  <w:style w:type="table" w:customStyle="1" w:styleId="483">
    <w:name w:val="List Table 3 - Accent 5"/>
    <w:basedOn w:val="93"/>
    <w:qFormat/>
    <w:uiPriority w:val="99"/>
  </w:style>
  <w:style w:type="table" w:customStyle="1" w:styleId="484">
    <w:name w:val="Grid Table 6 Colorful - Accent 4"/>
    <w:basedOn w:val="93"/>
    <w:qFormat/>
    <w:uiPriority w:val="99"/>
  </w:style>
  <w:style w:type="table" w:customStyle="1" w:styleId="485">
    <w:name w:val="Bordered - Accent 4"/>
    <w:basedOn w:val="93"/>
    <w:qFormat/>
    <w:uiPriority w:val="99"/>
  </w:style>
  <w:style w:type="table" w:customStyle="1" w:styleId="486">
    <w:name w:val="Grid Table 4"/>
    <w:basedOn w:val="93"/>
    <w:qFormat/>
    <w:uiPriority w:val="59"/>
  </w:style>
  <w:style w:type="table" w:customStyle="1" w:styleId="487">
    <w:name w:val="Bordered - Accent 5"/>
    <w:basedOn w:val="93"/>
    <w:qFormat/>
    <w:uiPriority w:val="99"/>
  </w:style>
  <w:style w:type="table" w:customStyle="1" w:styleId="488">
    <w:name w:val="Grid Table 6 Colorful - Accent 2"/>
    <w:basedOn w:val="93"/>
    <w:qFormat/>
    <w:uiPriority w:val="99"/>
  </w:style>
  <w:style w:type="table" w:customStyle="1" w:styleId="489">
    <w:name w:val="Grid Table 1 Light - Accent 1"/>
    <w:basedOn w:val="93"/>
    <w:qFormat/>
    <w:uiPriority w:val="99"/>
  </w:style>
  <w:style w:type="table" w:customStyle="1" w:styleId="490">
    <w:name w:val="Lined - Accent 3"/>
    <w:basedOn w:val="93"/>
    <w:qFormat/>
    <w:uiPriority w:val="99"/>
    <w:rPr>
      <w:color w:val="404040"/>
    </w:rPr>
  </w:style>
  <w:style w:type="table" w:customStyle="1" w:styleId="491">
    <w:name w:val="List Table 2"/>
    <w:basedOn w:val="93"/>
    <w:qFormat/>
    <w:uiPriority w:val="99"/>
  </w:style>
  <w:style w:type="table" w:customStyle="1" w:styleId="492">
    <w:name w:val="Bordered - Accent 2"/>
    <w:basedOn w:val="93"/>
    <w:qFormat/>
    <w:uiPriority w:val="99"/>
  </w:style>
  <w:style w:type="table" w:customStyle="1" w:styleId="493">
    <w:name w:val="Grid Table 6 Colorful"/>
    <w:basedOn w:val="93"/>
    <w:qFormat/>
    <w:uiPriority w:val="99"/>
  </w:style>
  <w:style w:type="table" w:customStyle="1" w:styleId="494">
    <w:name w:val="Grid Table 7 Colorful - Accent 1"/>
    <w:basedOn w:val="93"/>
    <w:qFormat/>
    <w:uiPriority w:val="99"/>
  </w:style>
  <w:style w:type="table" w:customStyle="1" w:styleId="495">
    <w:name w:val="Grid Table 3 - Accent 2"/>
    <w:basedOn w:val="93"/>
    <w:qFormat/>
    <w:uiPriority w:val="99"/>
  </w:style>
  <w:style w:type="table" w:customStyle="1" w:styleId="496">
    <w:name w:val="Lined - Accent 1"/>
    <w:basedOn w:val="93"/>
    <w:qFormat/>
    <w:uiPriority w:val="99"/>
    <w:rPr>
      <w:color w:val="404040"/>
    </w:rPr>
  </w:style>
  <w:style w:type="table" w:customStyle="1" w:styleId="497">
    <w:name w:val="Bordered - Accent 1"/>
    <w:basedOn w:val="93"/>
    <w:qFormat/>
    <w:uiPriority w:val="99"/>
  </w:style>
  <w:style w:type="table" w:customStyle="1" w:styleId="498">
    <w:name w:val="网格型1"/>
    <w:basedOn w:val="93"/>
    <w:qFormat/>
    <w:uiPriority w:val="0"/>
  </w:style>
  <w:style w:type="table" w:customStyle="1" w:styleId="499">
    <w:name w:val="Grid Table 5 Dark- Accent 4"/>
    <w:basedOn w:val="93"/>
    <w:qFormat/>
    <w:uiPriority w:val="99"/>
  </w:style>
  <w:style w:type="table" w:customStyle="1" w:styleId="500">
    <w:name w:val="Grid Table 7 Colorful - Accent 3"/>
    <w:basedOn w:val="93"/>
    <w:qFormat/>
    <w:uiPriority w:val="99"/>
  </w:style>
  <w:style w:type="table" w:customStyle="1" w:styleId="501">
    <w:name w:val="List Table 7 Colorful"/>
    <w:basedOn w:val="93"/>
    <w:qFormat/>
    <w:uiPriority w:val="99"/>
  </w:style>
  <w:style w:type="table" w:customStyle="1" w:styleId="502">
    <w:name w:val="Bordered &amp; Lined - Accent 5"/>
    <w:basedOn w:val="93"/>
    <w:qFormat/>
    <w:uiPriority w:val="99"/>
    <w:rPr>
      <w:color w:val="404040"/>
    </w:rPr>
  </w:style>
  <w:style w:type="table" w:customStyle="1" w:styleId="503">
    <w:name w:val="List Table 5 Dark - Accent 2"/>
    <w:basedOn w:val="93"/>
    <w:qFormat/>
    <w:uiPriority w:val="99"/>
  </w:style>
  <w:style w:type="table" w:customStyle="1" w:styleId="504">
    <w:name w:val="Bordered &amp; Lined - Accent 4"/>
    <w:basedOn w:val="93"/>
    <w:qFormat/>
    <w:uiPriority w:val="99"/>
    <w:rPr>
      <w:color w:val="404040"/>
    </w:rPr>
  </w:style>
  <w:style w:type="table" w:customStyle="1" w:styleId="505">
    <w:name w:val="Grid Table 4 - Accent 5"/>
    <w:basedOn w:val="93"/>
    <w:qFormat/>
    <w:uiPriority w:val="59"/>
  </w:style>
  <w:style w:type="table" w:customStyle="1" w:styleId="506">
    <w:name w:val="Grid Table 7 Colorful - Accent 6"/>
    <w:basedOn w:val="93"/>
    <w:qFormat/>
    <w:uiPriority w:val="99"/>
  </w:style>
  <w:style w:type="table" w:customStyle="1" w:styleId="507">
    <w:name w:val="Lined - Accent 5"/>
    <w:basedOn w:val="93"/>
    <w:qFormat/>
    <w:uiPriority w:val="99"/>
    <w:rPr>
      <w:color w:val="404040"/>
    </w:rPr>
  </w:style>
  <w:style w:type="table" w:customStyle="1" w:styleId="508">
    <w:name w:val="Grid Table 5 Dark- Accent 1"/>
    <w:basedOn w:val="93"/>
    <w:qFormat/>
    <w:uiPriority w:val="99"/>
  </w:style>
  <w:style w:type="table" w:customStyle="1" w:styleId="509">
    <w:name w:val="List Table 7 Colorful - Accent 1"/>
    <w:basedOn w:val="93"/>
    <w:qFormat/>
    <w:uiPriority w:val="99"/>
  </w:style>
  <w:style w:type="table" w:customStyle="1" w:styleId="510">
    <w:name w:val="List Table 6 Colorful - Accent 2"/>
    <w:basedOn w:val="93"/>
    <w:qFormat/>
    <w:uiPriority w:val="99"/>
  </w:style>
  <w:style w:type="table" w:customStyle="1" w:styleId="511">
    <w:name w:val="Grid Table 3 - Accent 3"/>
    <w:basedOn w:val="93"/>
    <w:qFormat/>
    <w:uiPriority w:val="99"/>
  </w:style>
  <w:style w:type="table" w:customStyle="1" w:styleId="512">
    <w:name w:val="List Table 6 Colorful - Accent 4"/>
    <w:basedOn w:val="93"/>
    <w:qFormat/>
    <w:uiPriority w:val="99"/>
  </w:style>
  <w:style w:type="table" w:customStyle="1" w:styleId="513">
    <w:name w:val="List Table 4 - Accent 3"/>
    <w:basedOn w:val="93"/>
    <w:qFormat/>
    <w:uiPriority w:val="99"/>
  </w:style>
  <w:style w:type="table" w:customStyle="1" w:styleId="514">
    <w:name w:val="List Table 4 - Accent 5"/>
    <w:basedOn w:val="93"/>
    <w:qFormat/>
    <w:uiPriority w:val="99"/>
  </w:style>
  <w:style w:type="table" w:customStyle="1" w:styleId="515">
    <w:name w:val="Table Grid Light"/>
    <w:basedOn w:val="93"/>
    <w:qFormat/>
    <w:uiPriority w:val="59"/>
  </w:style>
  <w:style w:type="table" w:customStyle="1" w:styleId="516">
    <w:name w:val="List Table 7 Colorful - Accent 4"/>
    <w:basedOn w:val="93"/>
    <w:qFormat/>
    <w:uiPriority w:val="99"/>
  </w:style>
  <w:style w:type="table" w:customStyle="1" w:styleId="517">
    <w:name w:val="List Table 1 Light - Accent 3"/>
    <w:basedOn w:val="93"/>
    <w:qFormat/>
    <w:uiPriority w:val="99"/>
  </w:style>
  <w:style w:type="table" w:customStyle="1" w:styleId="518">
    <w:name w:val="List Table 1 Light - Accent 6"/>
    <w:basedOn w:val="93"/>
    <w:qFormat/>
    <w:uiPriority w:val="99"/>
  </w:style>
  <w:style w:type="table" w:customStyle="1" w:styleId="519">
    <w:name w:val="Lined - Accent"/>
    <w:basedOn w:val="93"/>
    <w:qFormat/>
    <w:uiPriority w:val="99"/>
    <w:rPr>
      <w:color w:val="404040"/>
    </w:rPr>
  </w:style>
  <w:style w:type="table" w:customStyle="1" w:styleId="520">
    <w:name w:val="List Table 1 Light - Accent 1"/>
    <w:basedOn w:val="93"/>
    <w:qFormat/>
    <w:uiPriority w:val="99"/>
  </w:style>
  <w:style w:type="table" w:customStyle="1" w:styleId="521">
    <w:name w:val="Grid Table 4 - Accent 3"/>
    <w:basedOn w:val="93"/>
    <w:qFormat/>
    <w:uiPriority w:val="59"/>
  </w:style>
  <w:style w:type="table" w:customStyle="1" w:styleId="522">
    <w:name w:val="Plain Table 2"/>
    <w:basedOn w:val="93"/>
    <w:qFormat/>
    <w:uiPriority w:val="59"/>
  </w:style>
  <w:style w:type="table" w:customStyle="1" w:styleId="523">
    <w:name w:val="List Table 2 - Accent 6"/>
    <w:basedOn w:val="93"/>
    <w:qFormat/>
    <w:uiPriority w:val="99"/>
  </w:style>
  <w:style w:type="table" w:customStyle="1" w:styleId="524">
    <w:name w:val="List Table 3 - Accent 3"/>
    <w:basedOn w:val="93"/>
    <w:qFormat/>
    <w:uiPriority w:val="99"/>
  </w:style>
  <w:style w:type="table" w:customStyle="1" w:styleId="525">
    <w:name w:val="Grid Table 4 - Accent 2"/>
    <w:basedOn w:val="93"/>
    <w:qFormat/>
    <w:uiPriority w:val="59"/>
  </w:style>
  <w:style w:type="table" w:customStyle="1" w:styleId="526">
    <w:name w:val="Lined - Accent 4"/>
    <w:basedOn w:val="93"/>
    <w:qFormat/>
    <w:uiPriority w:val="99"/>
    <w:rPr>
      <w:color w:val="404040"/>
    </w:rPr>
  </w:style>
  <w:style w:type="table" w:customStyle="1" w:styleId="527">
    <w:name w:val="List Table 6 Colorful - Accent 6"/>
    <w:basedOn w:val="93"/>
    <w:qFormat/>
    <w:uiPriority w:val="99"/>
  </w:style>
  <w:style w:type="table" w:customStyle="1" w:styleId="528">
    <w:name w:val="Grid Table 6 Colorful - Accent 1"/>
    <w:basedOn w:val="93"/>
    <w:qFormat/>
    <w:uiPriority w:val="99"/>
  </w:style>
  <w:style w:type="table" w:customStyle="1" w:styleId="529">
    <w:name w:val="Plain Table 4"/>
    <w:basedOn w:val="93"/>
    <w:qFormat/>
    <w:uiPriority w:val="99"/>
  </w:style>
  <w:style w:type="table" w:customStyle="1" w:styleId="530">
    <w:name w:val="Grid Table 7 Colorful"/>
    <w:basedOn w:val="93"/>
    <w:qFormat/>
    <w:uiPriority w:val="99"/>
  </w:style>
  <w:style w:type="table" w:customStyle="1" w:styleId="531">
    <w:name w:val="List Table 5 Dark - Accent 6"/>
    <w:basedOn w:val="93"/>
    <w:qFormat/>
    <w:uiPriority w:val="99"/>
  </w:style>
  <w:style w:type="table" w:customStyle="1" w:styleId="532">
    <w:name w:val="Plain Table 5"/>
    <w:basedOn w:val="93"/>
    <w:qFormat/>
    <w:uiPriority w:val="99"/>
  </w:style>
  <w:style w:type="table" w:customStyle="1" w:styleId="533">
    <w:name w:val="Grid Table 6 Colorful - Accent 3"/>
    <w:basedOn w:val="93"/>
    <w:qFormat/>
    <w:uiPriority w:val="99"/>
  </w:style>
  <w:style w:type="table" w:customStyle="1" w:styleId="534">
    <w:name w:val="List Table 5 Dark"/>
    <w:basedOn w:val="93"/>
    <w:qFormat/>
    <w:uiPriority w:val="99"/>
  </w:style>
  <w:style w:type="table" w:customStyle="1" w:styleId="535">
    <w:name w:val="List Table 1 Light - Accent 5"/>
    <w:basedOn w:val="93"/>
    <w:qFormat/>
    <w:uiPriority w:val="99"/>
  </w:style>
  <w:style w:type="table" w:customStyle="1" w:styleId="536">
    <w:name w:val="Grid Table 2 - Accent 4"/>
    <w:basedOn w:val="93"/>
    <w:qFormat/>
    <w:uiPriority w:val="99"/>
  </w:style>
  <w:style w:type="paragraph" w:customStyle="1" w:styleId="537">
    <w:name w:val="要求_wwj"/>
    <w:basedOn w:val="1"/>
    <w:qFormat/>
    <w:uiPriority w:val="0"/>
    <w:pPr>
      <w:tabs>
        <w:tab w:val="left" w:pos="1177"/>
        <w:tab w:val="left" w:pos="1498"/>
      </w:tabs>
      <w:spacing w:before="50" w:after="50" w:line="400" w:lineRule="exact"/>
      <w:ind w:firstLine="200"/>
    </w:pPr>
    <w:rPr>
      <w:rFonts w:ascii="仿宋" w:hAnsi="仿宋" w:eastAsia="仿宋" w:cs="宋体"/>
      <w:color w:val="000000"/>
      <w:sz w:val="28"/>
      <w:szCs w:val="32"/>
    </w:rPr>
  </w:style>
  <w:style w:type="paragraph" w:customStyle="1" w:styleId="538">
    <w:name w:val="投标文件正文"/>
    <w:basedOn w:val="1"/>
    <w:qFormat/>
    <w:uiPriority w:val="0"/>
    <w:pPr>
      <w:spacing w:before="40" w:after="40" w:line="400" w:lineRule="exact"/>
      <w:ind w:firstLine="200"/>
    </w:pPr>
    <w:rPr>
      <w:rFonts w:ascii="Times New Roman" w:hAnsi="Times New Roman"/>
      <w:sz w:val="24"/>
      <w:szCs w:val="24"/>
    </w:rPr>
  </w:style>
  <w:style w:type="paragraph" w:customStyle="1" w:styleId="539">
    <w:name w:val="正文文本1111"/>
    <w:basedOn w:val="1"/>
    <w:next w:val="47"/>
    <w:qFormat/>
    <w:uiPriority w:val="0"/>
    <w:pPr>
      <w:spacing w:after="60" w:line="360" w:lineRule="atLeast"/>
      <w:ind w:left="72" w:right="30"/>
      <w:jc w:val="center"/>
    </w:pPr>
    <w:rPr>
      <w:szCs w:val="22"/>
    </w:rPr>
  </w:style>
  <w:style w:type="character" w:customStyle="1" w:styleId="540">
    <w:name w:val="NormalCharacter"/>
    <w:link w:val="58"/>
    <w:semiHidden/>
    <w:qFormat/>
    <w:uiPriority w:val="0"/>
    <w:rPr>
      <w:lang w:val="en-US" w:eastAsia="zh-CN" w:bidi="ar-SA"/>
    </w:rPr>
  </w:style>
  <w:style w:type="paragraph" w:customStyle="1" w:styleId="541">
    <w:name w:val="_Style 6"/>
    <w:qFormat/>
    <w:uiPriority w:val="1"/>
    <w:pPr>
      <w:widowControl w:val="0"/>
      <w:ind w:firstLine="420"/>
      <w:jc w:val="both"/>
    </w:pPr>
    <w:rPr>
      <w:rFonts w:hint="default" w:ascii="Calibri" w:hAnsi="Calibri"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Template>
  <Company>CHI</Company>
  <Pages>46</Pages>
  <Words>4608</Words>
  <Characters>5010</Characters>
  <TotalTime>40</TotalTime>
  <ScaleCrop>false</ScaleCrop>
  <LinksUpToDate>false</LinksUpToDate>
  <CharactersWithSpaces>5052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2021-09-07T07:04:00Z</dcterms:created>
  <dc:creator>x</dc:creator>
  <cp:lastModifiedBy>刘艳玲</cp:lastModifiedBy>
  <dcterms:modified xsi:type="dcterms:W3CDTF">2026-09-29T01:47:13Z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E803BDB2D4A04D6784D345600C88DA56_13</vt:lpwstr>
  </property>
  <property fmtid="{D5CDD505-2E9C-101B-9397-08002B2CF9AE}" pid="4" name="KSOTemplateDocerSaveRecord">
    <vt:lpwstr>eyJoZGlkIjoiNTE5ZGEwMDQ1ZTU4ZDkwNGVlMGM4MjEzMTNhMzhiMzYiLCJ1c2VySWQiOiIxMjA2Njg0NDY0In0=</vt:lpwstr>
  </property>
</Properties>
</file>