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D4B2B">
      <w:pPr>
        <w:pStyle w:val="2"/>
        <w:rPr>
          <w:color w:val="auto"/>
          <w:highlight w:val="none"/>
        </w:rPr>
      </w:pPr>
    </w:p>
    <w:p w14:paraId="32E5B577">
      <w:pPr>
        <w:spacing w:before="120" w:after="120" w:line="360" w:lineRule="auto"/>
        <w:jc w:val="center"/>
        <w:rPr>
          <w:rFonts w:ascii="Arial" w:hAnsi="Arial" w:eastAsia="黑体"/>
          <w:b/>
          <w:bCs/>
          <w:color w:val="auto"/>
          <w:sz w:val="84"/>
          <w:szCs w:val="24"/>
          <w:highlight w:val="none"/>
        </w:rPr>
      </w:pPr>
      <w:r>
        <w:rPr>
          <w:rFonts w:hint="eastAsia" w:ascii="Arial" w:hAnsi="Arial" w:eastAsia="黑体"/>
          <w:b/>
          <w:bCs/>
          <w:color w:val="auto"/>
          <w:sz w:val="84"/>
          <w:szCs w:val="24"/>
          <w:highlight w:val="none"/>
        </w:rPr>
        <w:t>竞争性磋商文件</w:t>
      </w:r>
    </w:p>
    <w:p w14:paraId="0052A4FB">
      <w:pPr>
        <w:spacing w:before="120" w:after="120" w:line="360" w:lineRule="auto"/>
        <w:ind w:firstLine="643"/>
        <w:jc w:val="both"/>
        <w:rPr>
          <w:rFonts w:ascii="Arial" w:hAnsi="Arial"/>
          <w:b/>
          <w:bCs/>
          <w:color w:val="auto"/>
          <w:sz w:val="32"/>
          <w:szCs w:val="24"/>
          <w:highlight w:val="none"/>
        </w:rPr>
      </w:pPr>
      <w:r>
        <w:rPr>
          <w:rFonts w:hint="eastAsia" w:ascii="Arial" w:hAnsi="Arial"/>
          <w:b/>
          <w:bCs/>
          <w:color w:val="auto"/>
          <w:sz w:val="32"/>
          <w:szCs w:val="24"/>
          <w:highlight w:val="none"/>
        </w:rPr>
        <w:t>项目名称：海安开发区办公楼食堂服务外包经营项目</w:t>
      </w:r>
    </w:p>
    <w:p w14:paraId="302F26BD">
      <w:pPr>
        <w:spacing w:before="120" w:after="120" w:line="360" w:lineRule="auto"/>
        <w:ind w:firstLine="643"/>
        <w:jc w:val="both"/>
        <w:rPr>
          <w:rFonts w:ascii="Arial" w:hAnsi="Arial"/>
          <w:b/>
          <w:bCs/>
          <w:color w:val="auto"/>
          <w:sz w:val="32"/>
          <w:szCs w:val="24"/>
          <w:highlight w:val="none"/>
        </w:rPr>
      </w:pPr>
      <w:r>
        <w:rPr>
          <w:rFonts w:hint="eastAsia" w:ascii="Arial" w:hAnsi="Arial"/>
          <w:b/>
          <w:bCs/>
          <w:color w:val="auto"/>
          <w:sz w:val="32"/>
          <w:szCs w:val="24"/>
          <w:highlight w:val="none"/>
        </w:rPr>
        <w:t>项目编号：JSZC-320685-NTYT-C2026-0003</w:t>
      </w:r>
    </w:p>
    <w:p w14:paraId="6E9F7139">
      <w:pPr>
        <w:spacing w:before="120" w:after="120" w:line="360" w:lineRule="auto"/>
        <w:ind w:firstLine="1470"/>
        <w:jc w:val="left"/>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p>
    <w:p w14:paraId="150C812B">
      <w:pPr>
        <w:spacing w:line="360" w:lineRule="auto"/>
        <w:jc w:val="left"/>
        <w:rPr>
          <w:rFonts w:hint="eastAsia" w:ascii="宋体" w:hAnsi="宋体"/>
          <w:color w:val="auto"/>
          <w:sz w:val="24"/>
          <w:szCs w:val="24"/>
          <w:highlight w:val="none"/>
        </w:rPr>
      </w:pPr>
    </w:p>
    <w:p w14:paraId="14BA77A9">
      <w:pPr>
        <w:spacing w:line="360" w:lineRule="auto"/>
        <w:jc w:val="left"/>
        <w:rPr>
          <w:rFonts w:hint="eastAsia" w:ascii="宋体" w:hAnsi="宋体"/>
          <w:color w:val="auto"/>
          <w:sz w:val="24"/>
          <w:szCs w:val="24"/>
          <w:highlight w:val="none"/>
        </w:rPr>
      </w:pPr>
    </w:p>
    <w:p w14:paraId="42691E27">
      <w:pPr>
        <w:spacing w:line="360" w:lineRule="auto"/>
        <w:jc w:val="left"/>
        <w:rPr>
          <w:rFonts w:hint="eastAsia" w:ascii="宋体" w:hAnsi="宋体"/>
          <w:color w:val="auto"/>
          <w:sz w:val="24"/>
          <w:szCs w:val="24"/>
          <w:highlight w:val="none"/>
        </w:rPr>
      </w:pPr>
    </w:p>
    <w:p w14:paraId="5B0EAD54">
      <w:pPr>
        <w:spacing w:line="360" w:lineRule="auto"/>
        <w:jc w:val="left"/>
        <w:rPr>
          <w:rFonts w:hint="eastAsia" w:ascii="宋体" w:hAnsi="宋体"/>
          <w:color w:val="auto"/>
          <w:sz w:val="24"/>
          <w:szCs w:val="24"/>
          <w:highlight w:val="none"/>
        </w:rPr>
      </w:pPr>
    </w:p>
    <w:p w14:paraId="7B1BF1F4">
      <w:pPr>
        <w:spacing w:line="360" w:lineRule="auto"/>
        <w:jc w:val="left"/>
        <w:rPr>
          <w:rFonts w:hint="eastAsia" w:ascii="宋体" w:hAnsi="宋体"/>
          <w:color w:val="auto"/>
          <w:sz w:val="24"/>
          <w:szCs w:val="24"/>
          <w:highlight w:val="none"/>
        </w:rPr>
      </w:pPr>
    </w:p>
    <w:p w14:paraId="13D5A748">
      <w:pPr>
        <w:spacing w:line="360" w:lineRule="auto"/>
        <w:jc w:val="left"/>
        <w:rPr>
          <w:rFonts w:hint="eastAsia" w:ascii="宋体" w:hAnsi="宋体"/>
          <w:color w:val="auto"/>
          <w:sz w:val="24"/>
          <w:szCs w:val="24"/>
          <w:highlight w:val="none"/>
        </w:rPr>
      </w:pPr>
    </w:p>
    <w:p w14:paraId="6306EAFF">
      <w:pPr>
        <w:spacing w:line="360" w:lineRule="auto"/>
        <w:jc w:val="left"/>
        <w:rPr>
          <w:rFonts w:hint="eastAsia" w:ascii="宋体" w:hAnsi="宋体"/>
          <w:color w:val="auto"/>
          <w:sz w:val="24"/>
          <w:szCs w:val="24"/>
          <w:highlight w:val="none"/>
        </w:rPr>
      </w:pPr>
    </w:p>
    <w:p w14:paraId="5C7A4E9E">
      <w:pPr>
        <w:spacing w:line="360" w:lineRule="auto"/>
        <w:jc w:val="left"/>
        <w:rPr>
          <w:rFonts w:hint="eastAsia" w:ascii="宋体" w:hAnsi="宋体"/>
          <w:color w:val="auto"/>
          <w:sz w:val="24"/>
          <w:szCs w:val="24"/>
          <w:highlight w:val="none"/>
        </w:rPr>
      </w:pPr>
    </w:p>
    <w:p w14:paraId="284DCB8B">
      <w:pPr>
        <w:spacing w:line="360" w:lineRule="auto"/>
        <w:jc w:val="left"/>
        <w:rPr>
          <w:rFonts w:hint="eastAsia" w:ascii="宋体" w:hAnsi="宋体"/>
          <w:color w:val="auto"/>
          <w:sz w:val="24"/>
          <w:szCs w:val="24"/>
          <w:highlight w:val="none"/>
        </w:rPr>
      </w:pPr>
    </w:p>
    <w:p w14:paraId="734FCF3A">
      <w:pPr>
        <w:spacing w:line="360" w:lineRule="auto"/>
        <w:jc w:val="left"/>
        <w:rPr>
          <w:rFonts w:hint="eastAsia" w:ascii="宋体" w:hAnsi="宋体"/>
          <w:color w:val="auto"/>
          <w:sz w:val="24"/>
          <w:szCs w:val="24"/>
          <w:highlight w:val="none"/>
        </w:rPr>
      </w:pPr>
    </w:p>
    <w:p w14:paraId="4D6F2751">
      <w:pPr>
        <w:spacing w:before="120" w:after="120" w:line="360" w:lineRule="auto"/>
        <w:jc w:val="center"/>
        <w:rPr>
          <w:rFonts w:ascii="Arial" w:hAnsi="Arial"/>
          <w:b/>
          <w:bCs/>
          <w:color w:val="auto"/>
          <w:sz w:val="32"/>
          <w:szCs w:val="24"/>
          <w:highlight w:val="none"/>
        </w:rPr>
      </w:pPr>
    </w:p>
    <w:p w14:paraId="48287AAE">
      <w:pPr>
        <w:spacing w:before="120" w:after="120" w:line="360" w:lineRule="auto"/>
        <w:jc w:val="center"/>
        <w:rPr>
          <w:rFonts w:ascii="Arial" w:hAnsi="Arial"/>
          <w:b/>
          <w:bCs/>
          <w:color w:val="auto"/>
          <w:sz w:val="32"/>
          <w:szCs w:val="24"/>
          <w:highlight w:val="none"/>
        </w:rPr>
      </w:pPr>
    </w:p>
    <w:p w14:paraId="13311199">
      <w:pPr>
        <w:spacing w:before="120" w:after="120" w:line="360" w:lineRule="auto"/>
        <w:jc w:val="center"/>
        <w:rPr>
          <w:rFonts w:ascii="Arial" w:hAnsi="Arial"/>
          <w:b/>
          <w:bCs/>
          <w:color w:val="auto"/>
          <w:sz w:val="32"/>
          <w:szCs w:val="24"/>
          <w:highlight w:val="none"/>
        </w:rPr>
      </w:pPr>
    </w:p>
    <w:p w14:paraId="3D94BC9D">
      <w:pPr>
        <w:spacing w:before="120" w:after="120" w:line="360" w:lineRule="auto"/>
        <w:jc w:val="center"/>
        <w:rPr>
          <w:rFonts w:ascii="Arial" w:hAnsi="Arial"/>
          <w:b/>
          <w:bCs/>
          <w:color w:val="auto"/>
          <w:sz w:val="32"/>
          <w:szCs w:val="24"/>
          <w:highlight w:val="none"/>
        </w:rPr>
      </w:pPr>
    </w:p>
    <w:p w14:paraId="60C18F40">
      <w:pPr>
        <w:spacing w:before="120" w:after="120" w:line="360" w:lineRule="auto"/>
        <w:jc w:val="center"/>
        <w:rPr>
          <w:rFonts w:ascii="Arial" w:hAnsi="Arial"/>
          <w:b/>
          <w:bCs/>
          <w:color w:val="auto"/>
          <w:sz w:val="32"/>
          <w:szCs w:val="24"/>
          <w:highlight w:val="none"/>
        </w:rPr>
      </w:pPr>
      <w:r>
        <w:rPr>
          <w:rFonts w:hint="eastAsia" w:ascii="Arial" w:hAnsi="Arial"/>
          <w:b/>
          <w:bCs/>
          <w:color w:val="auto"/>
          <w:sz w:val="32"/>
          <w:szCs w:val="24"/>
          <w:highlight w:val="none"/>
        </w:rPr>
        <w:t>采购人：海安经济技术开发区管理委员会</w:t>
      </w:r>
    </w:p>
    <w:p w14:paraId="30540BA1">
      <w:pPr>
        <w:spacing w:before="120" w:after="120" w:line="360" w:lineRule="auto"/>
        <w:jc w:val="center"/>
        <w:rPr>
          <w:rFonts w:ascii="Arial" w:hAnsi="Arial"/>
          <w:b/>
          <w:bCs/>
          <w:color w:val="auto"/>
          <w:sz w:val="32"/>
          <w:szCs w:val="24"/>
          <w:highlight w:val="none"/>
        </w:rPr>
      </w:pPr>
      <w:r>
        <w:rPr>
          <w:rFonts w:hint="eastAsia" w:ascii="Arial" w:hAnsi="Arial"/>
          <w:b/>
          <w:bCs/>
          <w:color w:val="auto"/>
          <w:sz w:val="32"/>
          <w:szCs w:val="24"/>
          <w:highlight w:val="none"/>
        </w:rPr>
        <w:t>202</w:t>
      </w:r>
      <w:r>
        <w:rPr>
          <w:rFonts w:hint="eastAsia" w:ascii="Arial" w:hAnsi="Arial"/>
          <w:b/>
          <w:bCs/>
          <w:color w:val="auto"/>
          <w:sz w:val="32"/>
          <w:szCs w:val="24"/>
          <w:highlight w:val="none"/>
          <w:lang w:val="en-US" w:eastAsia="zh-CN"/>
        </w:rPr>
        <w:t>6</w:t>
      </w:r>
      <w:r>
        <w:rPr>
          <w:rFonts w:hint="eastAsia" w:ascii="Arial" w:hAnsi="Arial"/>
          <w:b/>
          <w:bCs/>
          <w:color w:val="auto"/>
          <w:sz w:val="32"/>
          <w:szCs w:val="24"/>
          <w:highlight w:val="none"/>
        </w:rPr>
        <w:t>年0</w:t>
      </w:r>
      <w:r>
        <w:rPr>
          <w:rFonts w:hint="eastAsia" w:ascii="Arial" w:hAnsi="Arial"/>
          <w:b/>
          <w:bCs/>
          <w:color w:val="auto"/>
          <w:sz w:val="32"/>
          <w:szCs w:val="24"/>
          <w:highlight w:val="none"/>
          <w:lang w:val="en-US" w:eastAsia="zh-CN"/>
        </w:rPr>
        <w:t>9</w:t>
      </w:r>
      <w:r>
        <w:rPr>
          <w:rFonts w:hint="eastAsia" w:ascii="Arial" w:hAnsi="Arial"/>
          <w:b/>
          <w:bCs/>
          <w:color w:val="auto"/>
          <w:sz w:val="32"/>
          <w:szCs w:val="24"/>
          <w:highlight w:val="none"/>
        </w:rPr>
        <w:t>月</w:t>
      </w:r>
      <w:r>
        <w:rPr>
          <w:rFonts w:hint="eastAsia" w:ascii="Arial" w:hAnsi="Arial"/>
          <w:b/>
          <w:bCs/>
          <w:color w:val="auto"/>
          <w:sz w:val="32"/>
          <w:szCs w:val="24"/>
          <w:highlight w:val="none"/>
          <w:lang w:val="en-US" w:eastAsia="zh-CN"/>
        </w:rPr>
        <w:t>10</w:t>
      </w:r>
      <w:r>
        <w:rPr>
          <w:rFonts w:hint="eastAsia" w:ascii="Arial" w:hAnsi="Arial"/>
          <w:b/>
          <w:bCs/>
          <w:color w:val="auto"/>
          <w:sz w:val="32"/>
          <w:szCs w:val="24"/>
          <w:highlight w:val="none"/>
        </w:rPr>
        <w:t>日</w:t>
      </w:r>
    </w:p>
    <w:p w14:paraId="4FEC2882">
      <w:pPr>
        <w:spacing w:before="120" w:after="120" w:line="360" w:lineRule="auto"/>
        <w:jc w:val="left"/>
        <w:rPr>
          <w:rFonts w:ascii="Arial" w:hAnsi="Arial"/>
          <w:color w:val="auto"/>
          <w:sz w:val="24"/>
          <w:szCs w:val="24"/>
          <w:highlight w:val="none"/>
          <w:u w:val="single"/>
        </w:rPr>
      </w:pPr>
      <w:r>
        <w:rPr>
          <w:rFonts w:hint="eastAsia" w:ascii="Arial" w:hAnsi="Arial"/>
          <w:color w:val="auto"/>
          <w:sz w:val="24"/>
          <w:szCs w:val="24"/>
          <w:highlight w:val="none"/>
        </w:rPr>
        <w:t xml:space="preserve">                        </w:t>
      </w:r>
    </w:p>
    <w:p w14:paraId="0A5DA3D5">
      <w:pPr>
        <w:spacing w:line="480" w:lineRule="auto"/>
        <w:jc w:val="center"/>
        <w:outlineLvl w:val="0"/>
        <w:rPr>
          <w:rFonts w:ascii="黑体" w:hAnsi="Arial" w:eastAsia="黑体"/>
          <w:b/>
          <w:color w:val="auto"/>
          <w:sz w:val="44"/>
          <w:szCs w:val="21"/>
          <w:highlight w:val="none"/>
        </w:rPr>
      </w:pPr>
      <w:bookmarkStart w:id="0" w:name="_Toc120614210"/>
      <w:bookmarkStart w:id="1" w:name="_Toc513029200"/>
      <w:bookmarkStart w:id="2" w:name="_Toc16938516"/>
      <w:bookmarkStart w:id="3" w:name="_Toc523127445"/>
      <w:bookmarkStart w:id="4" w:name="_Toc479757206"/>
      <w:bookmarkStart w:id="5" w:name="_Toc20823272"/>
      <w:r>
        <w:rPr>
          <w:rFonts w:hint="eastAsia" w:ascii="黑体" w:hAnsi="Arial" w:eastAsia="黑体"/>
          <w:b/>
          <w:color w:val="auto"/>
          <w:sz w:val="44"/>
          <w:szCs w:val="21"/>
          <w:highlight w:val="none"/>
        </w:rPr>
        <w:t>总  目  录</w:t>
      </w:r>
    </w:p>
    <w:p w14:paraId="3DCAD0D1">
      <w:pPr>
        <w:spacing w:line="480" w:lineRule="auto"/>
        <w:rPr>
          <w:rFonts w:ascii="仿宋_GB2312" w:hAnsi="Arial" w:eastAsia="仿宋_GB2312"/>
          <w:b/>
          <w:color w:val="auto"/>
          <w:sz w:val="28"/>
          <w:szCs w:val="21"/>
          <w:highlight w:val="none"/>
        </w:rPr>
      </w:pPr>
    </w:p>
    <w:p w14:paraId="1E9F8E1F">
      <w:pPr>
        <w:numPr>
          <w:ilvl w:val="0"/>
          <w:numId w:val="4"/>
        </w:numPr>
        <w:spacing w:line="480" w:lineRule="auto"/>
        <w:outlineLvl w:val="0"/>
        <w:rPr>
          <w:rFonts w:ascii="黑体" w:hAnsi="Showcard Gothic" w:eastAsia="黑体"/>
          <w:color w:val="auto"/>
          <w:sz w:val="32"/>
          <w:szCs w:val="21"/>
          <w:highlight w:val="none"/>
        </w:rPr>
      </w:pPr>
      <w:r>
        <w:rPr>
          <w:rFonts w:hint="eastAsia" w:ascii="黑体" w:hAnsi="宋体" w:eastAsia="黑体"/>
          <w:color w:val="auto"/>
          <w:sz w:val="36"/>
          <w:szCs w:val="21"/>
          <w:highlight w:val="none"/>
        </w:rPr>
        <w:t>磋商邀请</w:t>
      </w:r>
    </w:p>
    <w:p w14:paraId="6014AE36">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bCs/>
          <w:color w:val="auto"/>
          <w:sz w:val="36"/>
          <w:szCs w:val="36"/>
          <w:highlight w:val="none"/>
        </w:rPr>
        <w:t>供应商须知</w:t>
      </w:r>
      <w:r>
        <w:rPr>
          <w:rFonts w:hint="eastAsia" w:ascii="黑体" w:hAnsi="Showcard Gothic" w:eastAsia="黑体"/>
          <w:color w:val="auto"/>
          <w:sz w:val="36"/>
          <w:szCs w:val="21"/>
          <w:highlight w:val="none"/>
        </w:rPr>
        <w:t xml:space="preserve"> </w:t>
      </w:r>
    </w:p>
    <w:p w14:paraId="327259A1">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采购需求</w:t>
      </w:r>
    </w:p>
    <w:p w14:paraId="71872F9D">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bCs/>
          <w:color w:val="auto"/>
          <w:sz w:val="36"/>
          <w:szCs w:val="36"/>
          <w:highlight w:val="none"/>
        </w:rPr>
        <w:t>评审方法与评审标准</w:t>
      </w:r>
    </w:p>
    <w:p w14:paraId="181F80B6">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响应文件格式</w:t>
      </w:r>
    </w:p>
    <w:p w14:paraId="7B1D7BC0">
      <w:pPr>
        <w:rPr>
          <w:color w:val="auto"/>
          <w:szCs w:val="21"/>
          <w:highlight w:val="none"/>
        </w:rPr>
      </w:pPr>
    </w:p>
    <w:p w14:paraId="1C2F088A">
      <w:pPr>
        <w:rPr>
          <w:color w:val="auto"/>
          <w:szCs w:val="21"/>
          <w:highlight w:val="none"/>
        </w:rPr>
      </w:pPr>
    </w:p>
    <w:p w14:paraId="2F00D80C">
      <w:pPr>
        <w:rPr>
          <w:color w:val="auto"/>
          <w:szCs w:val="21"/>
          <w:highlight w:val="none"/>
        </w:rPr>
      </w:pPr>
    </w:p>
    <w:p w14:paraId="4BD6B7B2">
      <w:pPr>
        <w:rPr>
          <w:color w:val="auto"/>
          <w:szCs w:val="21"/>
          <w:highlight w:val="none"/>
        </w:rPr>
      </w:pPr>
    </w:p>
    <w:p w14:paraId="4B2D739C">
      <w:pPr>
        <w:rPr>
          <w:color w:val="auto"/>
          <w:szCs w:val="21"/>
          <w:highlight w:val="none"/>
        </w:rPr>
      </w:pPr>
    </w:p>
    <w:p w14:paraId="5E8C629D">
      <w:pPr>
        <w:rPr>
          <w:color w:val="auto"/>
          <w:szCs w:val="21"/>
          <w:highlight w:val="none"/>
        </w:rPr>
      </w:pPr>
    </w:p>
    <w:p w14:paraId="48CDBE30">
      <w:pPr>
        <w:rPr>
          <w:color w:val="auto"/>
          <w:szCs w:val="21"/>
          <w:highlight w:val="none"/>
        </w:rPr>
      </w:pPr>
    </w:p>
    <w:p w14:paraId="117EB3A1">
      <w:pPr>
        <w:rPr>
          <w:color w:val="auto"/>
          <w:szCs w:val="21"/>
          <w:highlight w:val="none"/>
        </w:rPr>
      </w:pPr>
    </w:p>
    <w:p w14:paraId="39210ACC">
      <w:pPr>
        <w:rPr>
          <w:color w:val="auto"/>
          <w:szCs w:val="21"/>
          <w:highlight w:val="none"/>
        </w:rPr>
      </w:pPr>
    </w:p>
    <w:p w14:paraId="327335B4">
      <w:pPr>
        <w:rPr>
          <w:color w:val="auto"/>
          <w:szCs w:val="21"/>
          <w:highlight w:val="none"/>
        </w:rPr>
      </w:pPr>
    </w:p>
    <w:p w14:paraId="63FCD7DB">
      <w:pPr>
        <w:rPr>
          <w:color w:val="auto"/>
          <w:szCs w:val="21"/>
          <w:highlight w:val="none"/>
        </w:rPr>
      </w:pPr>
    </w:p>
    <w:p w14:paraId="16C22516">
      <w:pPr>
        <w:rPr>
          <w:color w:val="auto"/>
          <w:szCs w:val="21"/>
          <w:highlight w:val="none"/>
        </w:rPr>
      </w:pPr>
    </w:p>
    <w:p w14:paraId="6FBDEA7D">
      <w:pPr>
        <w:rPr>
          <w:color w:val="auto"/>
          <w:szCs w:val="21"/>
          <w:highlight w:val="none"/>
        </w:rPr>
      </w:pPr>
    </w:p>
    <w:p w14:paraId="58FDED42">
      <w:pPr>
        <w:rPr>
          <w:color w:val="auto"/>
          <w:szCs w:val="21"/>
          <w:highlight w:val="none"/>
        </w:rPr>
      </w:pPr>
    </w:p>
    <w:p w14:paraId="13ECCCF4">
      <w:pPr>
        <w:rPr>
          <w:color w:val="auto"/>
          <w:szCs w:val="21"/>
          <w:highlight w:val="none"/>
        </w:rPr>
      </w:pPr>
    </w:p>
    <w:p w14:paraId="0F1A2A28">
      <w:pPr>
        <w:rPr>
          <w:color w:val="auto"/>
          <w:szCs w:val="21"/>
          <w:highlight w:val="none"/>
        </w:rPr>
      </w:pPr>
    </w:p>
    <w:p w14:paraId="1A56FBA5">
      <w:pPr>
        <w:rPr>
          <w:color w:val="auto"/>
          <w:szCs w:val="21"/>
          <w:highlight w:val="none"/>
        </w:rPr>
      </w:pPr>
    </w:p>
    <w:p w14:paraId="68A5A6C2">
      <w:pPr>
        <w:rPr>
          <w:color w:val="auto"/>
          <w:szCs w:val="21"/>
          <w:highlight w:val="none"/>
        </w:rPr>
      </w:pPr>
    </w:p>
    <w:p w14:paraId="12C9BBDC">
      <w:pPr>
        <w:rPr>
          <w:color w:val="auto"/>
          <w:szCs w:val="21"/>
          <w:highlight w:val="none"/>
        </w:rPr>
      </w:pPr>
    </w:p>
    <w:p w14:paraId="31DB120A">
      <w:pPr>
        <w:rPr>
          <w:color w:val="auto"/>
          <w:szCs w:val="21"/>
          <w:highlight w:val="none"/>
        </w:rPr>
      </w:pPr>
    </w:p>
    <w:p w14:paraId="7BE4D0B6">
      <w:pPr>
        <w:rPr>
          <w:color w:val="auto"/>
          <w:szCs w:val="21"/>
          <w:highlight w:val="none"/>
        </w:rPr>
      </w:pPr>
    </w:p>
    <w:p w14:paraId="4E504BDB">
      <w:pPr>
        <w:rPr>
          <w:color w:val="auto"/>
          <w:szCs w:val="21"/>
          <w:highlight w:val="none"/>
        </w:rPr>
      </w:pPr>
    </w:p>
    <w:p w14:paraId="07805855">
      <w:pPr>
        <w:rPr>
          <w:color w:val="auto"/>
          <w:szCs w:val="21"/>
          <w:highlight w:val="none"/>
        </w:rPr>
      </w:pPr>
    </w:p>
    <w:p w14:paraId="746DE8FB">
      <w:pPr>
        <w:rPr>
          <w:color w:val="auto"/>
          <w:szCs w:val="21"/>
          <w:highlight w:val="none"/>
        </w:rPr>
      </w:pPr>
    </w:p>
    <w:p w14:paraId="373B1514">
      <w:pPr>
        <w:rPr>
          <w:color w:val="auto"/>
          <w:szCs w:val="21"/>
          <w:highlight w:val="none"/>
        </w:rPr>
      </w:pPr>
    </w:p>
    <w:p w14:paraId="19D0C21F">
      <w:pPr>
        <w:rPr>
          <w:color w:val="auto"/>
          <w:szCs w:val="21"/>
          <w:highlight w:val="none"/>
        </w:rPr>
      </w:pPr>
    </w:p>
    <w:p w14:paraId="151AC540">
      <w:pPr>
        <w:rPr>
          <w:color w:val="auto"/>
          <w:szCs w:val="21"/>
          <w:highlight w:val="none"/>
        </w:rPr>
      </w:pPr>
    </w:p>
    <w:p w14:paraId="71D7504A">
      <w:pPr>
        <w:rPr>
          <w:color w:val="auto"/>
          <w:szCs w:val="21"/>
          <w:highlight w:val="none"/>
        </w:rPr>
      </w:pPr>
    </w:p>
    <w:p w14:paraId="07A3B40F">
      <w:pPr>
        <w:rPr>
          <w:color w:val="auto"/>
          <w:szCs w:val="21"/>
          <w:highlight w:val="none"/>
        </w:rPr>
      </w:pPr>
    </w:p>
    <w:p w14:paraId="02594841">
      <w:pPr>
        <w:rPr>
          <w:color w:val="auto"/>
          <w:szCs w:val="21"/>
          <w:highlight w:val="none"/>
        </w:rPr>
      </w:pPr>
    </w:p>
    <w:p w14:paraId="6A5EBBE6">
      <w:pPr>
        <w:keepNext/>
        <w:spacing w:line="560" w:lineRule="exact"/>
        <w:jc w:val="center"/>
        <w:outlineLvl w:val="0"/>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磋商邀请</w:t>
      </w:r>
    </w:p>
    <w:p w14:paraId="071253C9">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受海安经济技术开发区管理委员会的委托，</w:t>
      </w:r>
      <w:r>
        <w:rPr>
          <w:rFonts w:hint="eastAsia" w:ascii="宋体" w:hAnsi="宋体"/>
          <w:color w:val="auto"/>
          <w:sz w:val="24"/>
          <w:szCs w:val="24"/>
          <w:highlight w:val="none"/>
          <w:lang w:val="en-US" w:eastAsia="zh-CN"/>
        </w:rPr>
        <w:t>南通永拓建设项目管理有限公司</w:t>
      </w:r>
      <w:r>
        <w:rPr>
          <w:rFonts w:hint="eastAsia" w:ascii="宋体" w:hAnsi="宋体"/>
          <w:color w:val="auto"/>
          <w:sz w:val="24"/>
          <w:szCs w:val="24"/>
          <w:highlight w:val="none"/>
        </w:rPr>
        <w:t>就海安开发区办公楼食堂服务外包经营项目[项目编号:</w:t>
      </w:r>
      <w:r>
        <w:rPr>
          <w:rFonts w:hint="eastAsia" w:ascii="宋体" w:hAnsi="宋体"/>
          <w:color w:val="auto"/>
          <w:sz w:val="24"/>
          <w:szCs w:val="24"/>
          <w:highlight w:val="none"/>
          <w:lang w:val="en-US" w:eastAsia="zh-CN"/>
        </w:rPr>
        <w:t>JSZC-320685-NTYT-C2026-0003</w:t>
      </w:r>
      <w:r>
        <w:rPr>
          <w:rFonts w:hint="eastAsia" w:ascii="宋体" w:hAnsi="宋体"/>
          <w:color w:val="auto"/>
          <w:sz w:val="24"/>
          <w:szCs w:val="24"/>
          <w:highlight w:val="none"/>
        </w:rPr>
        <w:t>])项目进行竞争性磋商采购，欢迎符合条件的供应商参加磋商。</w:t>
      </w:r>
    </w:p>
    <w:p w14:paraId="1C6F0393">
      <w:pPr>
        <w:pBdr>
          <w:top w:val="single" w:color="auto" w:sz="4" w:space="1"/>
          <w:left w:val="single" w:color="auto" w:sz="4" w:space="4"/>
          <w:bottom w:val="single" w:color="auto" w:sz="4" w:space="1"/>
          <w:right w:val="single" w:color="auto" w:sz="4" w:space="4"/>
        </w:pBd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项目概况</w:t>
      </w:r>
    </w:p>
    <w:p w14:paraId="0BD0B959">
      <w:pPr>
        <w:pBdr>
          <w:top w:val="single" w:color="auto" w:sz="4" w:space="1"/>
          <w:left w:val="single" w:color="auto" w:sz="4" w:space="4"/>
          <w:bottom w:val="single" w:color="auto" w:sz="4" w:space="1"/>
          <w:right w:val="single" w:color="auto" w:sz="4" w:space="4"/>
        </w:pBd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u w:val="single"/>
        </w:rPr>
        <w:t>海安开发区办公楼食堂服务外包经营项目</w:t>
      </w:r>
      <w:r>
        <w:rPr>
          <w:rFonts w:hint="eastAsia" w:ascii="宋体" w:hAnsi="宋体"/>
          <w:color w:val="auto"/>
          <w:sz w:val="24"/>
          <w:szCs w:val="24"/>
          <w:highlight w:val="none"/>
        </w:rPr>
        <w:t>竞争性磋商项目的潜在供应商可在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磋商文件，并于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21</w:t>
      </w:r>
      <w:r>
        <w:rPr>
          <w:rFonts w:hint="eastAsia" w:ascii="宋体" w:hAnsi="宋体"/>
          <w:bCs/>
          <w:color w:val="auto"/>
          <w:sz w:val="24"/>
          <w:szCs w:val="24"/>
          <w:highlight w:val="none"/>
          <w:u w:val="single"/>
        </w:rPr>
        <w:t>日09点00分（</w:t>
      </w:r>
      <w:r>
        <w:rPr>
          <w:rFonts w:hint="eastAsia" w:ascii="宋体" w:hAnsi="宋体"/>
          <w:bCs/>
          <w:color w:val="auto"/>
          <w:sz w:val="24"/>
          <w:szCs w:val="24"/>
          <w:highlight w:val="none"/>
        </w:rPr>
        <w:t>北京时间）前递交响应文件</w:t>
      </w:r>
      <w:r>
        <w:rPr>
          <w:rFonts w:hint="eastAsia" w:ascii="宋体" w:hAnsi="宋体"/>
          <w:color w:val="auto"/>
          <w:sz w:val="24"/>
          <w:szCs w:val="24"/>
          <w:highlight w:val="none"/>
        </w:rPr>
        <w:t>。</w:t>
      </w:r>
    </w:p>
    <w:p w14:paraId="722025FE">
      <w:pPr>
        <w:keepNext/>
        <w:keepLines/>
        <w:spacing w:line="560" w:lineRule="exact"/>
        <w:ind w:firstLine="498"/>
        <w:outlineLvl w:val="2"/>
        <w:rPr>
          <w:b/>
          <w:bCs/>
          <w:color w:val="auto"/>
          <w:sz w:val="32"/>
          <w:szCs w:val="32"/>
          <w:highlight w:val="none"/>
        </w:rPr>
      </w:pPr>
      <w:bookmarkStart w:id="6" w:name="_Toc28359002"/>
      <w:bookmarkStart w:id="7" w:name="_Hlk24379207"/>
      <w:bookmarkStart w:id="8" w:name="_Toc38985263"/>
      <w:bookmarkStart w:id="9" w:name="_Toc35393790"/>
      <w:bookmarkStart w:id="10" w:name="_Toc28359079"/>
      <w:bookmarkStart w:id="11" w:name="_Toc35393621"/>
      <w:r>
        <w:rPr>
          <w:rFonts w:hint="eastAsia"/>
          <w:b/>
          <w:bCs/>
          <w:color w:val="auto"/>
          <w:sz w:val="32"/>
          <w:szCs w:val="32"/>
          <w:highlight w:val="none"/>
        </w:rPr>
        <w:t>一、项目基本情况</w:t>
      </w:r>
      <w:bookmarkEnd w:id="6"/>
      <w:bookmarkEnd w:id="7"/>
      <w:bookmarkEnd w:id="8"/>
      <w:bookmarkEnd w:id="9"/>
      <w:bookmarkEnd w:id="10"/>
      <w:bookmarkEnd w:id="11"/>
    </w:p>
    <w:p w14:paraId="0FE6CEA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1.项目编号：JSZC-320685-NTYT-C2026-0003</w:t>
      </w:r>
    </w:p>
    <w:p w14:paraId="30152201">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2.项目名称：海安开发区办公楼食堂服务外包经营项目</w:t>
      </w:r>
    </w:p>
    <w:p w14:paraId="1C5BF55C">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3.项目类型：服务</w:t>
      </w:r>
    </w:p>
    <w:p w14:paraId="382573C7">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4.项目行业：餐饮业</w:t>
      </w:r>
    </w:p>
    <w:p w14:paraId="783F5A69">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5.预算金额：</w:t>
      </w:r>
      <w:r>
        <w:rPr>
          <w:rFonts w:hint="eastAsia" w:ascii="宋体" w:hAnsi="宋体"/>
          <w:color w:val="auto"/>
          <w:sz w:val="24"/>
          <w:szCs w:val="24"/>
          <w:highlight w:val="none"/>
          <w:lang w:eastAsia="zh-CN"/>
        </w:rPr>
        <w:t>约</w:t>
      </w:r>
      <w:r>
        <w:rPr>
          <w:rFonts w:hint="eastAsia" w:ascii="宋体" w:hAnsi="宋体"/>
          <w:color w:val="auto"/>
          <w:sz w:val="24"/>
          <w:szCs w:val="24"/>
          <w:highlight w:val="none"/>
          <w:lang w:val="en-US" w:eastAsia="zh-CN"/>
        </w:rPr>
        <w:t>270.6</w:t>
      </w:r>
      <w:r>
        <w:rPr>
          <w:rFonts w:hint="eastAsia" w:ascii="宋体" w:hAnsi="宋体"/>
          <w:color w:val="auto"/>
          <w:sz w:val="24"/>
          <w:szCs w:val="24"/>
          <w:highlight w:val="none"/>
        </w:rPr>
        <w:t>万元/年,三年总费用</w:t>
      </w:r>
      <w:r>
        <w:rPr>
          <w:rFonts w:hint="eastAsia" w:ascii="宋体" w:hAnsi="宋体"/>
          <w:color w:val="auto"/>
          <w:sz w:val="24"/>
          <w:szCs w:val="24"/>
          <w:highlight w:val="none"/>
          <w:lang w:eastAsia="zh-CN"/>
        </w:rPr>
        <w:t>约</w:t>
      </w:r>
      <w:r>
        <w:rPr>
          <w:rFonts w:hint="eastAsia" w:ascii="宋体" w:hAnsi="宋体"/>
          <w:color w:val="auto"/>
          <w:sz w:val="24"/>
          <w:szCs w:val="24"/>
          <w:highlight w:val="none"/>
          <w:lang w:val="en-US" w:eastAsia="zh-CN"/>
        </w:rPr>
        <w:t>811.8</w:t>
      </w:r>
      <w:r>
        <w:rPr>
          <w:rFonts w:hint="eastAsia" w:ascii="宋体" w:hAnsi="宋体"/>
          <w:color w:val="auto"/>
          <w:sz w:val="24"/>
          <w:szCs w:val="24"/>
          <w:highlight w:val="none"/>
        </w:rPr>
        <w:t>万元。</w:t>
      </w:r>
    </w:p>
    <w:p w14:paraId="432943A3">
      <w:pPr>
        <w:spacing w:line="560" w:lineRule="exact"/>
        <w:ind w:firstLine="480"/>
        <w:rPr>
          <w:rFonts w:hint="eastAsia" w:ascii="宋体" w:hAnsi="宋体" w:cs="宋体"/>
          <w:color w:val="auto"/>
          <w:sz w:val="24"/>
          <w:szCs w:val="24"/>
          <w:highlight w:val="none"/>
        </w:rPr>
      </w:pPr>
      <w:r>
        <w:rPr>
          <w:rFonts w:hint="eastAsia" w:ascii="宋体" w:hAnsi="宋体"/>
          <w:color w:val="auto"/>
          <w:sz w:val="24"/>
          <w:szCs w:val="24"/>
          <w:highlight w:val="none"/>
        </w:rPr>
        <w:t>6.最高限价：</w:t>
      </w:r>
      <w:r>
        <w:rPr>
          <w:rFonts w:hint="eastAsia" w:ascii="宋体" w:hAnsi="宋体"/>
          <w:color w:val="auto"/>
          <w:sz w:val="24"/>
          <w:szCs w:val="24"/>
          <w:highlight w:val="none"/>
          <w:lang w:val="en-US" w:eastAsia="zh-CN"/>
        </w:rPr>
        <w:t>270.6</w:t>
      </w:r>
      <w:r>
        <w:rPr>
          <w:rFonts w:hint="eastAsia" w:ascii="宋体" w:hAnsi="宋体"/>
          <w:color w:val="auto"/>
          <w:sz w:val="24"/>
          <w:szCs w:val="24"/>
          <w:highlight w:val="none"/>
        </w:rPr>
        <w:t>万元/年，</w:t>
      </w:r>
      <w:r>
        <w:rPr>
          <w:rFonts w:hint="eastAsia" w:ascii="宋体" w:hAnsi="宋体" w:cs="宋体"/>
          <w:color w:val="auto"/>
          <w:sz w:val="24"/>
          <w:szCs w:val="24"/>
          <w:highlight w:val="none"/>
        </w:rPr>
        <w:t>报价超过最高限价的将作为无效响应处理。</w:t>
      </w:r>
    </w:p>
    <w:p w14:paraId="5570A4A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7.采购需求：详细内容见本采购文件第三章，请仔细研究。</w:t>
      </w:r>
    </w:p>
    <w:p w14:paraId="4666BE0B">
      <w:pPr>
        <w:spacing w:line="56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8.合同履行期限：3年。本项目为一招3年，在需求不变、预算</w:t>
      </w:r>
      <w:r>
        <w:rPr>
          <w:rFonts w:hint="eastAsia" w:ascii="宋体" w:hAnsi="宋体"/>
          <w:color w:val="auto"/>
          <w:sz w:val="24"/>
          <w:szCs w:val="24"/>
          <w:highlight w:val="none"/>
          <w:lang w:eastAsia="zh-CN"/>
        </w:rPr>
        <w:t>满足</w:t>
      </w:r>
      <w:r>
        <w:rPr>
          <w:rFonts w:hint="eastAsia" w:ascii="宋体" w:hAnsi="宋体"/>
          <w:color w:val="auto"/>
          <w:sz w:val="24"/>
          <w:szCs w:val="24"/>
          <w:highlight w:val="none"/>
        </w:rPr>
        <w:t>的情况下，</w:t>
      </w:r>
      <w:r>
        <w:rPr>
          <w:rFonts w:hint="eastAsia" w:ascii="宋体" w:hAnsi="宋体"/>
          <w:color w:val="auto"/>
          <w:sz w:val="24"/>
          <w:szCs w:val="24"/>
          <w:highlight w:val="none"/>
          <w:lang w:eastAsia="zh-CN"/>
        </w:rPr>
        <w:t>第一年度服务期限届满前，</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根据考核及综合评价结果可续签下一年度合同，最多续签两次，总服务期限不超过3年。</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有权根据需要确定是否续签，供应商不得提出异议。续签合同的实质性内容(服务内容、标准等)不得改变。如遇相应政策调整，按最新政策执行。</w:t>
      </w:r>
    </w:p>
    <w:p w14:paraId="1CC99D86">
      <w:pPr>
        <w:keepNext/>
        <w:keepLines/>
        <w:spacing w:line="560" w:lineRule="exact"/>
        <w:ind w:firstLine="498"/>
        <w:outlineLvl w:val="2"/>
        <w:rPr>
          <w:b/>
          <w:bCs/>
          <w:color w:val="auto"/>
          <w:sz w:val="32"/>
          <w:szCs w:val="32"/>
          <w:highlight w:val="none"/>
        </w:rPr>
      </w:pPr>
      <w:bookmarkStart w:id="12" w:name="_Toc28359003"/>
      <w:bookmarkStart w:id="13" w:name="_Toc35393622"/>
      <w:bookmarkStart w:id="14" w:name="_Toc28359080"/>
      <w:bookmarkStart w:id="15" w:name="_Toc38985264"/>
      <w:bookmarkStart w:id="16" w:name="_Toc35393791"/>
      <w:r>
        <w:rPr>
          <w:rFonts w:hint="eastAsia"/>
          <w:b/>
          <w:bCs/>
          <w:color w:val="auto"/>
          <w:sz w:val="32"/>
          <w:szCs w:val="32"/>
          <w:highlight w:val="none"/>
        </w:rPr>
        <w:t>二、申请人的资格要求：</w:t>
      </w:r>
      <w:bookmarkEnd w:id="12"/>
      <w:bookmarkEnd w:id="13"/>
      <w:bookmarkEnd w:id="14"/>
      <w:bookmarkEnd w:id="15"/>
      <w:bookmarkEnd w:id="16"/>
    </w:p>
    <w:p w14:paraId="698D5FE0">
      <w:pPr>
        <w:spacing w:line="560" w:lineRule="exact"/>
        <w:ind w:firstLine="480"/>
        <w:rPr>
          <w:rFonts w:hint="eastAsia" w:ascii="宋体" w:hAnsi="宋体"/>
          <w:color w:val="auto"/>
          <w:sz w:val="24"/>
          <w:szCs w:val="24"/>
          <w:highlight w:val="none"/>
        </w:rPr>
      </w:pPr>
      <w:bookmarkStart w:id="17" w:name="_Toc35393623"/>
      <w:bookmarkStart w:id="18" w:name="_Toc28359081"/>
      <w:bookmarkStart w:id="19" w:name="_Toc35393792"/>
      <w:bookmarkStart w:id="20" w:name="_Toc38985265"/>
      <w:bookmarkStart w:id="21" w:name="_Toc28359004"/>
      <w:r>
        <w:rPr>
          <w:rFonts w:hint="eastAsia" w:ascii="宋体" w:hAnsi="宋体"/>
          <w:color w:val="auto"/>
          <w:sz w:val="24"/>
          <w:szCs w:val="24"/>
          <w:highlight w:val="none"/>
        </w:rPr>
        <w:t>（一）满足《中华人民共和国政府采购法》第二十二条规定，并提供相关材料：</w:t>
      </w:r>
    </w:p>
    <w:p w14:paraId="62AACACD">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法人或者其他组织的营业执照等证明文件，自然人的身份证明； </w:t>
      </w:r>
    </w:p>
    <w:p w14:paraId="0D9F6A8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上一年度的财务状况报告（提供参加本次开标前的会计报表，必须含资产负债表、利润表等证明材料，成立不满一年不需提供）；</w:t>
      </w:r>
    </w:p>
    <w:p w14:paraId="0AF921D4">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w:t>
      </w:r>
      <w:r>
        <w:rPr>
          <w:rFonts w:hint="eastAsia" w:ascii="宋体" w:hAnsi="宋体"/>
          <w:color w:val="auto"/>
          <w:sz w:val="24"/>
          <w:szCs w:val="24"/>
          <w:highlight w:val="none"/>
        </w:rPr>
        <w:t>依法缴纳税收和社会保障资金的相关材料（提供依法缴纳税收和基本养老保险等相关材料，应由税务、社保或银行部门出具；供应商依法享受缓缴、免缴税收、社会保障资金的提供证明材料）；</w:t>
      </w:r>
    </w:p>
    <w:p w14:paraId="5879A409">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具备履行合同所必需的设备和专业技术能力的证明材料； </w:t>
      </w:r>
    </w:p>
    <w:p w14:paraId="093E757C">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参加政府采购活动前3年内在经营活动中没有重大违法记录的书面声明；</w:t>
      </w:r>
    </w:p>
    <w:p w14:paraId="1DF55895">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w:t>
      </w:r>
      <w:r>
        <w:rPr>
          <w:rFonts w:hint="eastAsia" w:ascii="宋体" w:hAnsi="宋体"/>
          <w:color w:val="auto"/>
          <w:sz w:val="24"/>
          <w:szCs w:val="24"/>
          <w:highlight w:val="none"/>
        </w:rPr>
        <w:t>法律、行政法规规定的其他条件。</w:t>
      </w:r>
    </w:p>
    <w:p w14:paraId="17166615">
      <w:pPr>
        <w:spacing w:line="560" w:lineRule="exact"/>
        <w:ind w:firstLine="480"/>
        <w:rPr>
          <w:rFonts w:hint="eastAsia" w:ascii="宋体" w:hAnsi="宋体" w:cs="宋体"/>
          <w:color w:val="auto"/>
          <w:sz w:val="24"/>
          <w:szCs w:val="24"/>
          <w:highlight w:val="none"/>
        </w:rPr>
      </w:pPr>
      <w:r>
        <w:rPr>
          <w:rFonts w:hint="eastAsia" w:ascii="宋体" w:hAnsi="宋体"/>
          <w:color w:val="auto"/>
          <w:sz w:val="24"/>
          <w:szCs w:val="24"/>
          <w:highlight w:val="none"/>
        </w:rPr>
        <w:t>2.落实政府采购政策需满足的资格要求：</w:t>
      </w:r>
      <w:bookmarkStart w:id="22" w:name="OLE_LINK2"/>
      <w:r>
        <w:rPr>
          <w:rFonts w:hint="eastAsia" w:ascii="宋体" w:hAnsi="宋体" w:cs="宋体"/>
          <w:color w:val="auto"/>
          <w:sz w:val="24"/>
          <w:szCs w:val="24"/>
          <w:highlight w:val="none"/>
        </w:rPr>
        <w:t>本项目为专门面向中小微企业采购项目。(须按照财库(2020)46号文要求提供中小企业声明函。格式见附件)。</w:t>
      </w:r>
      <w:bookmarkEnd w:id="22"/>
    </w:p>
    <w:p w14:paraId="5080A05B">
      <w:pPr>
        <w:spacing w:line="560" w:lineRule="exact"/>
        <w:ind w:firstLine="480"/>
        <w:rPr>
          <w:rFonts w:hint="eastAsia" w:ascii="宋体" w:hAnsi="宋体" w:cs="宋体"/>
          <w:color w:val="auto"/>
          <w:sz w:val="24"/>
          <w:szCs w:val="24"/>
          <w:highlight w:val="none"/>
        </w:rPr>
      </w:pPr>
      <w:r>
        <w:rPr>
          <w:rFonts w:ascii="宋体" w:hAnsi="宋体" w:eastAsia="宋体" w:cs="宋体"/>
          <w:color w:val="auto"/>
          <w:sz w:val="24"/>
          <w:szCs w:val="24"/>
          <w:highlight w:val="none"/>
        </w:rPr>
        <w:t>【注】符合中小企业划分标准的个体工商户，在政府采购活动中视同中小企业，可以参与本项目投标。</w:t>
      </w:r>
    </w:p>
    <w:p w14:paraId="7BFE62B7">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0616469">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4.本项目不接受联合体投标。</w:t>
      </w:r>
    </w:p>
    <w:p w14:paraId="38D4CBD3">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5.本项目不接受进口产品投标。</w:t>
      </w:r>
    </w:p>
    <w:p w14:paraId="55A3E7CB">
      <w:pPr>
        <w:spacing w:line="560" w:lineRule="exact"/>
        <w:ind w:firstLine="480"/>
        <w:rPr>
          <w:rFonts w:hint="eastAsia" w:ascii="宋体" w:hAnsi="宋体" w:cs="宋体"/>
          <w:color w:val="auto"/>
          <w:sz w:val="24"/>
          <w:szCs w:val="24"/>
          <w:highlight w:val="none"/>
        </w:rPr>
      </w:pPr>
      <w:r>
        <w:rPr>
          <w:rFonts w:hint="eastAsia" w:ascii="宋体" w:hAnsi="宋体"/>
          <w:color w:val="auto"/>
          <w:sz w:val="24"/>
          <w:szCs w:val="24"/>
          <w:highlight w:val="none"/>
        </w:rPr>
        <w:t>6.本项目不接受分包。</w:t>
      </w:r>
    </w:p>
    <w:p w14:paraId="4F4E9E4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（二）本项目的特定资格要求</w:t>
      </w:r>
    </w:p>
    <w:p w14:paraId="2FE98631">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1.未被“信用中国”网站列入失信被执行人、重大税收违法案件当事人名单、政府采购严重失信行为记录名单。</w:t>
      </w:r>
    </w:p>
    <w:p w14:paraId="38B42240">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2.供应商具备有效期内的《食品经营许可证》或《餐饮服务许可证》。（提供证书加盖公章）</w:t>
      </w:r>
    </w:p>
    <w:p w14:paraId="3BAA112C">
      <w:pPr>
        <w:keepNext/>
        <w:keepLines/>
        <w:spacing w:line="560" w:lineRule="exact"/>
        <w:ind w:firstLine="498"/>
        <w:outlineLvl w:val="2"/>
        <w:rPr>
          <w:b/>
          <w:bCs/>
          <w:color w:val="auto"/>
          <w:sz w:val="32"/>
          <w:szCs w:val="32"/>
          <w:highlight w:val="none"/>
        </w:rPr>
      </w:pPr>
      <w:r>
        <w:rPr>
          <w:rFonts w:hint="eastAsia"/>
          <w:b/>
          <w:bCs/>
          <w:color w:val="auto"/>
          <w:sz w:val="32"/>
          <w:szCs w:val="32"/>
          <w:highlight w:val="none"/>
        </w:rPr>
        <w:t>三、获取</w:t>
      </w:r>
      <w:bookmarkEnd w:id="17"/>
      <w:bookmarkEnd w:id="18"/>
      <w:bookmarkEnd w:id="19"/>
      <w:bookmarkEnd w:id="20"/>
      <w:bookmarkEnd w:id="21"/>
      <w:r>
        <w:rPr>
          <w:rFonts w:hint="eastAsia"/>
          <w:b/>
          <w:bCs/>
          <w:color w:val="auto"/>
          <w:sz w:val="32"/>
          <w:szCs w:val="32"/>
          <w:highlight w:val="none"/>
        </w:rPr>
        <w:t>磋商文件</w:t>
      </w:r>
    </w:p>
    <w:p w14:paraId="35701976">
      <w:pPr>
        <w:spacing w:line="560" w:lineRule="exact"/>
        <w:ind w:firstLine="480"/>
        <w:rPr>
          <w:rFonts w:hint="eastAsia" w:ascii="宋体" w:hAnsi="宋体"/>
          <w:color w:val="auto"/>
          <w:sz w:val="24"/>
          <w:szCs w:val="24"/>
          <w:highlight w:val="none"/>
        </w:rPr>
      </w:pPr>
      <w:bookmarkStart w:id="23" w:name="_Toc28359082"/>
      <w:bookmarkStart w:id="24" w:name="_Toc28359005"/>
      <w:bookmarkStart w:id="25" w:name="_Toc38985266"/>
      <w:bookmarkStart w:id="26" w:name="_Toc35393793"/>
      <w:bookmarkStart w:id="27" w:name="_Toc35393624"/>
      <w:r>
        <w:rPr>
          <w:rFonts w:hint="eastAsia" w:ascii="宋体" w:hAnsi="宋体"/>
          <w:color w:val="auto"/>
          <w:sz w:val="24"/>
          <w:szCs w:val="24"/>
          <w:highlight w:val="none"/>
        </w:rPr>
        <w:t>1.时间：202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日至202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21</w:t>
      </w:r>
      <w:r>
        <w:rPr>
          <w:rFonts w:hint="eastAsia" w:ascii="宋体" w:hAnsi="宋体"/>
          <w:color w:val="auto"/>
          <w:sz w:val="24"/>
          <w:szCs w:val="24"/>
          <w:highlight w:val="none"/>
        </w:rPr>
        <w:t>日（提供期限自本公告发布之日起不得少于5个工作日）。</w:t>
      </w:r>
    </w:p>
    <w:p w14:paraId="12405507">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2.方式：在“江苏政府采购网”自行免费下载磋商文件。</w:t>
      </w:r>
    </w:p>
    <w:p w14:paraId="60BE961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3.获取方式：本项目采用网上注册登记方式。</w:t>
      </w:r>
    </w:p>
    <w:p w14:paraId="350B9628">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3.1潜在供应商访问电子招标响应交易平台的网络地址和方法：</w:t>
      </w:r>
    </w:p>
    <w:p w14:paraId="2FEF9506">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B7FD394">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3.2潜在供应商访问“苏采云”系统的网络地址和方法：“苏采云”系统的网址：http://jszfcg.jsczt.cn/。</w:t>
      </w:r>
    </w:p>
    <w:p w14:paraId="420A1274">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3.3“CA数字证书”的获取：</w:t>
      </w:r>
    </w:p>
    <w:p w14:paraId="47C23F23">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供应商需办理“CA 数字证书”，CA办理指南及“苏采云”操作手册可至江苏省政府采购网—办事指南-资料下载中心下载。</w:t>
      </w:r>
    </w:p>
    <w:p w14:paraId="220363C3">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3.4采购文件（后缀名为“.kedt”）、供应商操作手册及政府采购客户端工具可通过“苏采云”系统--已报名项目--报名详情页面内相应链接进行下载。</w:t>
      </w:r>
    </w:p>
    <w:p w14:paraId="0ED11C03">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p>
    <w:p w14:paraId="43E36705">
      <w:pPr>
        <w:spacing w:line="560" w:lineRule="exact"/>
        <w:ind w:firstLine="5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01E4AE70">
      <w:pPr>
        <w:keepNext/>
        <w:keepLines/>
        <w:spacing w:line="560" w:lineRule="exact"/>
        <w:ind w:firstLine="498"/>
        <w:outlineLvl w:val="2"/>
        <w:rPr>
          <w:b/>
          <w:bCs/>
          <w:color w:val="auto"/>
          <w:sz w:val="32"/>
          <w:szCs w:val="32"/>
          <w:highlight w:val="none"/>
        </w:rPr>
      </w:pPr>
      <w:r>
        <w:rPr>
          <w:rFonts w:hint="eastAsia"/>
          <w:b/>
          <w:bCs/>
          <w:color w:val="auto"/>
          <w:sz w:val="32"/>
          <w:szCs w:val="32"/>
          <w:highlight w:val="none"/>
        </w:rPr>
        <w:t>四、提交</w:t>
      </w:r>
      <w:bookmarkEnd w:id="23"/>
      <w:bookmarkEnd w:id="24"/>
      <w:r>
        <w:rPr>
          <w:rFonts w:hint="eastAsia"/>
          <w:b/>
          <w:bCs/>
          <w:color w:val="auto"/>
          <w:sz w:val="32"/>
          <w:szCs w:val="32"/>
          <w:highlight w:val="none"/>
        </w:rPr>
        <w:t>响应文件截止时间</w:t>
      </w:r>
      <w:bookmarkEnd w:id="25"/>
      <w:bookmarkEnd w:id="26"/>
      <w:bookmarkEnd w:id="27"/>
    </w:p>
    <w:p w14:paraId="23722AD5">
      <w:pPr>
        <w:spacing w:line="560" w:lineRule="exact"/>
        <w:ind w:firstLine="480"/>
        <w:rPr>
          <w:rFonts w:hint="eastAsia" w:ascii="宋体" w:hAnsi="宋体" w:cs="宋体"/>
          <w:color w:val="auto"/>
          <w:sz w:val="24"/>
          <w:szCs w:val="24"/>
          <w:highlight w:val="none"/>
        </w:rPr>
      </w:pPr>
      <w:r>
        <w:rPr>
          <w:rFonts w:hint="eastAsia" w:ascii="宋体" w:hAnsi="宋体"/>
          <w:bCs/>
          <w:color w:val="auto"/>
          <w:sz w:val="24"/>
          <w:szCs w:val="24"/>
          <w:highlight w:val="none"/>
          <w:u w:val="single"/>
        </w:rPr>
        <w:t>1.2026年09月21日09点00分</w:t>
      </w:r>
      <w:r>
        <w:rPr>
          <w:rFonts w:hint="eastAsia" w:ascii="宋体" w:hAnsi="宋体"/>
          <w:bCs/>
          <w:color w:val="auto"/>
          <w:sz w:val="24"/>
          <w:szCs w:val="24"/>
          <w:highlight w:val="none"/>
        </w:rPr>
        <w:t>（北京时间）。</w:t>
      </w:r>
      <w:r>
        <w:rPr>
          <w:rFonts w:hint="eastAsia" w:ascii="宋体" w:hAnsi="宋体" w:cs="宋体"/>
          <w:color w:val="auto"/>
          <w:sz w:val="24"/>
          <w:szCs w:val="24"/>
          <w:highlight w:val="none"/>
        </w:rPr>
        <w:t>（自磋商文件开始发出之日起至供应商提交响应文件截止之日止，不得少于10日。）</w:t>
      </w:r>
    </w:p>
    <w:p w14:paraId="7281334D">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2.地点：“苏采云”政府采购交易系统网上开标大厅。</w:t>
      </w:r>
    </w:p>
    <w:p w14:paraId="6A27822B">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注：各供应商请关注开标大厅交流区，在开标结束后，请勿离开开标大厅，待资格审查完毕，磋商小组发出报价指令后须在15分钟内完成系统报价。供应商未在磋商小组规定的时间内在苏采云系统中提交最后报价的视为放弃磋商，其响应文件按无效响应处理。</w:t>
      </w:r>
    </w:p>
    <w:p w14:paraId="778FE63C">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7100049">
      <w:pPr>
        <w:keepNext/>
        <w:keepLines/>
        <w:spacing w:line="560" w:lineRule="exact"/>
        <w:ind w:firstLine="498"/>
        <w:outlineLvl w:val="2"/>
        <w:rPr>
          <w:b/>
          <w:bCs/>
          <w:color w:val="auto"/>
          <w:sz w:val="32"/>
          <w:szCs w:val="32"/>
          <w:highlight w:val="none"/>
        </w:rPr>
      </w:pPr>
      <w:bookmarkStart w:id="28" w:name="_Toc28359084"/>
      <w:bookmarkStart w:id="29" w:name="_Toc38985267"/>
      <w:bookmarkStart w:id="30" w:name="_Toc35393625"/>
      <w:bookmarkStart w:id="31" w:name="_Toc28359007"/>
      <w:bookmarkStart w:id="32" w:name="_Toc35393794"/>
      <w:r>
        <w:rPr>
          <w:rFonts w:hint="eastAsia"/>
          <w:b/>
          <w:bCs/>
          <w:color w:val="auto"/>
          <w:sz w:val="32"/>
          <w:szCs w:val="32"/>
          <w:highlight w:val="none"/>
        </w:rPr>
        <w:t>五、公告期限</w:t>
      </w:r>
      <w:bookmarkEnd w:id="28"/>
      <w:bookmarkEnd w:id="29"/>
      <w:bookmarkEnd w:id="30"/>
      <w:bookmarkEnd w:id="31"/>
      <w:bookmarkEnd w:id="32"/>
    </w:p>
    <w:p w14:paraId="6F1F63F4">
      <w:pPr>
        <w:spacing w:line="560" w:lineRule="exact"/>
        <w:ind w:firstLine="480"/>
        <w:rPr>
          <w:rFonts w:hint="eastAsia" w:ascii="宋体" w:hAnsi="宋体" w:cs="宋体"/>
          <w:color w:val="auto"/>
          <w:sz w:val="24"/>
          <w:szCs w:val="24"/>
          <w:highlight w:val="none"/>
        </w:rPr>
      </w:pPr>
      <w:bookmarkStart w:id="33" w:name="_Toc35393626"/>
      <w:bookmarkStart w:id="34" w:name="_Toc38985268"/>
      <w:bookmarkStart w:id="35" w:name="_Toc35393795"/>
      <w:r>
        <w:rPr>
          <w:rFonts w:hint="eastAsia" w:ascii="宋体" w:hAnsi="宋体" w:cs="宋体"/>
          <w:color w:val="auto"/>
          <w:sz w:val="24"/>
          <w:szCs w:val="24"/>
          <w:highlight w:val="none"/>
        </w:rPr>
        <w:t>磋商公告及磋商文件公告期限为自本公告发布之日起5个工作日。</w:t>
      </w:r>
    </w:p>
    <w:p w14:paraId="20DA42F0">
      <w:pPr>
        <w:keepNext/>
        <w:keepLines/>
        <w:spacing w:line="560" w:lineRule="exact"/>
        <w:ind w:firstLine="498"/>
        <w:outlineLvl w:val="2"/>
        <w:rPr>
          <w:b/>
          <w:bCs/>
          <w:color w:val="auto"/>
          <w:sz w:val="32"/>
          <w:szCs w:val="32"/>
          <w:highlight w:val="none"/>
        </w:rPr>
      </w:pPr>
      <w:r>
        <w:rPr>
          <w:rFonts w:hint="eastAsia"/>
          <w:b/>
          <w:bCs/>
          <w:color w:val="auto"/>
          <w:sz w:val="32"/>
          <w:szCs w:val="32"/>
          <w:highlight w:val="none"/>
        </w:rPr>
        <w:t>六、其他补充事宜</w:t>
      </w:r>
      <w:bookmarkEnd w:id="33"/>
      <w:bookmarkEnd w:id="34"/>
      <w:bookmarkEnd w:id="35"/>
    </w:p>
    <w:p w14:paraId="21196E0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7AAF5CA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2.项目开标活动模式：不见面远程开标模式，供应商在各自地点通过“苏采云”政府采购交易系统参加磋商活动。</w:t>
      </w:r>
    </w:p>
    <w:p w14:paraId="19AD1EB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3.项目演示、样品、答辩等（如有请描述）：无</w:t>
      </w:r>
    </w:p>
    <w:p w14:paraId="7988756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41783F6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2F78BD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6.有关本次磋商的事项若存在变动或修改，敬请及时关注采购人在“江苏政府采购网”发布的更正公告。</w:t>
      </w:r>
    </w:p>
    <w:p w14:paraId="075B2144">
      <w:pPr>
        <w:keepNext/>
        <w:keepLines/>
        <w:spacing w:line="560" w:lineRule="exact"/>
        <w:ind w:firstLine="498"/>
        <w:outlineLvl w:val="2"/>
        <w:rPr>
          <w:b/>
          <w:bCs/>
          <w:color w:val="auto"/>
          <w:sz w:val="32"/>
          <w:szCs w:val="32"/>
          <w:highlight w:val="none"/>
        </w:rPr>
      </w:pPr>
      <w:bookmarkStart w:id="36" w:name="_Toc28359008"/>
      <w:bookmarkStart w:id="37" w:name="_Toc35393627"/>
      <w:bookmarkStart w:id="38" w:name="_Toc35393796"/>
      <w:bookmarkStart w:id="39" w:name="_Toc38985269"/>
      <w:bookmarkStart w:id="40" w:name="_Toc28359085"/>
      <w:r>
        <w:rPr>
          <w:rFonts w:hint="eastAsia"/>
          <w:b/>
          <w:bCs/>
          <w:color w:val="auto"/>
          <w:sz w:val="32"/>
          <w:szCs w:val="32"/>
          <w:highlight w:val="none"/>
        </w:rPr>
        <w:t>七、本次磋商联系方式</w:t>
      </w:r>
      <w:bookmarkEnd w:id="36"/>
      <w:bookmarkEnd w:id="37"/>
      <w:bookmarkEnd w:id="38"/>
      <w:bookmarkEnd w:id="39"/>
      <w:bookmarkEnd w:id="40"/>
    </w:p>
    <w:p w14:paraId="39F2B2B7">
      <w:pPr>
        <w:widowControl/>
        <w:spacing w:line="560" w:lineRule="exact"/>
        <w:jc w:val="left"/>
        <w:rPr>
          <w:rFonts w:hint="eastAsia" w:ascii="宋体" w:hAnsi="宋体"/>
          <w:color w:val="auto"/>
          <w:sz w:val="24"/>
          <w:szCs w:val="24"/>
          <w:highlight w:val="none"/>
        </w:rPr>
      </w:pPr>
      <w:r>
        <w:rPr>
          <w:rFonts w:hint="eastAsia" w:ascii="仿宋" w:hAnsi="仿宋" w:eastAsia="仿宋" w:cs="宋体"/>
          <w:color w:val="auto"/>
          <w:sz w:val="28"/>
          <w:szCs w:val="28"/>
          <w:highlight w:val="none"/>
        </w:rPr>
        <w:t>　　　</w:t>
      </w:r>
      <w:bookmarkStart w:id="41" w:name="_Toc28359010"/>
      <w:bookmarkStart w:id="42" w:name="_Toc28359087"/>
      <w:r>
        <w:rPr>
          <w:rFonts w:hint="eastAsia" w:ascii="宋体" w:hAnsi="宋体" w:cs="宋体"/>
          <w:color w:val="auto"/>
          <w:sz w:val="24"/>
          <w:szCs w:val="24"/>
          <w:highlight w:val="none"/>
        </w:rPr>
        <w:t>1.采购人信息</w:t>
      </w:r>
    </w:p>
    <w:p w14:paraId="6C77A19A">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名称：海安经济技术开发区管理委员会</w:t>
      </w:r>
    </w:p>
    <w:p w14:paraId="230396E6">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地址：海安市城东镇东海大道东69号</w:t>
      </w:r>
    </w:p>
    <w:p w14:paraId="10323A0D">
      <w:pPr>
        <w:spacing w:line="560" w:lineRule="exact"/>
        <w:ind w:left="1079" w:hanging="30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王曦</w:t>
      </w:r>
    </w:p>
    <w:p w14:paraId="3B9FA9D4">
      <w:pPr>
        <w:spacing w:line="560" w:lineRule="exact"/>
        <w:ind w:left="1079" w:hanging="300"/>
        <w:jc w:val="left"/>
        <w:rPr>
          <w:rFonts w:hint="eastAsia" w:ascii="宋体" w:hAnsi="宋体"/>
          <w:color w:val="auto"/>
          <w:sz w:val="24"/>
          <w:szCs w:val="24"/>
          <w:highlight w:val="none"/>
        </w:rPr>
      </w:pPr>
      <w:r>
        <w:rPr>
          <w:rFonts w:hint="eastAsia" w:ascii="宋体" w:hAnsi="宋体"/>
          <w:color w:val="auto"/>
          <w:sz w:val="24"/>
          <w:szCs w:val="24"/>
          <w:highlight w:val="none"/>
        </w:rPr>
        <w:t>联系方式：</w:t>
      </w:r>
      <w:bookmarkStart w:id="43" w:name="_Toc28359009"/>
      <w:bookmarkEnd w:id="43"/>
      <w:bookmarkStart w:id="44" w:name="_Toc28359086"/>
      <w:bookmarkEnd w:id="44"/>
      <w:r>
        <w:rPr>
          <w:rFonts w:hint="eastAsia" w:ascii="宋体" w:hAnsi="宋体"/>
          <w:color w:val="auto"/>
          <w:sz w:val="24"/>
          <w:szCs w:val="24"/>
          <w:highlight w:val="none"/>
        </w:rPr>
        <w:t>0513-88911318</w:t>
      </w:r>
    </w:p>
    <w:p w14:paraId="073AF027">
      <w:pPr>
        <w:spacing w:line="560" w:lineRule="exact"/>
        <w:ind w:left="1079" w:hanging="3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color w:val="auto"/>
          <w:szCs w:val="21"/>
          <w:highlight w:val="none"/>
        </w:rPr>
        <w:t xml:space="preserve"> </w:t>
      </w:r>
      <w:r>
        <w:rPr>
          <w:rFonts w:hint="eastAsia" w:ascii="宋体" w:hAnsi="宋体" w:cs="宋体"/>
          <w:color w:val="auto"/>
          <w:sz w:val="24"/>
          <w:szCs w:val="24"/>
          <w:highlight w:val="none"/>
        </w:rPr>
        <w:t>采购代理机构信息</w:t>
      </w:r>
    </w:p>
    <w:p w14:paraId="6DB8E535">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名称：南通永拓建设项目管理有限公司</w:t>
      </w:r>
    </w:p>
    <w:p w14:paraId="3C4F1496">
      <w:pPr>
        <w:spacing w:line="560" w:lineRule="exact"/>
        <w:ind w:firstLine="72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地址：</w:t>
      </w:r>
      <w:r>
        <w:rPr>
          <w:rFonts w:hint="eastAsia" w:ascii="宋体" w:hAnsi="宋体" w:eastAsia="宋体" w:cs="Times New Roman"/>
          <w:color w:val="auto"/>
          <w:sz w:val="24"/>
          <w:szCs w:val="24"/>
          <w:highlight w:val="none"/>
        </w:rPr>
        <w:t>海安市城东镇东海大道（东）22号</w:t>
      </w:r>
    </w:p>
    <w:p w14:paraId="6E5F893C">
      <w:pPr>
        <w:spacing w:line="560" w:lineRule="exact"/>
        <w:ind w:firstLine="72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王庆</w:t>
      </w:r>
    </w:p>
    <w:p w14:paraId="649B24CD">
      <w:pPr>
        <w:spacing w:line="560" w:lineRule="exact"/>
        <w:ind w:firstLine="72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联系方式：</w:t>
      </w:r>
      <w:r>
        <w:rPr>
          <w:rFonts w:hint="eastAsia" w:ascii="宋体" w:hAnsi="宋体"/>
          <w:color w:val="auto"/>
          <w:sz w:val="24"/>
          <w:szCs w:val="24"/>
          <w:highlight w:val="none"/>
          <w:lang w:val="en-US" w:eastAsia="zh-CN"/>
        </w:rPr>
        <w:t>15206273956</w:t>
      </w:r>
    </w:p>
    <w:p w14:paraId="370CD623">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3.项目联系方式</w:t>
      </w:r>
    </w:p>
    <w:p w14:paraId="5D39C933">
      <w:pPr>
        <w:spacing w:line="560" w:lineRule="exact"/>
        <w:ind w:firstLine="72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磋商文件制作人:王庆  </w:t>
      </w:r>
      <w:r>
        <w:rPr>
          <w:rFonts w:hint="eastAsia" w:ascii="宋体" w:hAnsi="宋体"/>
          <w:color w:val="auto"/>
          <w:sz w:val="24"/>
          <w:szCs w:val="24"/>
          <w:highlight w:val="none"/>
          <w:lang w:val="en-US" w:eastAsia="zh-CN"/>
        </w:rPr>
        <w:t>15206273956</w:t>
      </w:r>
    </w:p>
    <w:p w14:paraId="5A52E1A2">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项目磋商经办人：</w:t>
      </w:r>
      <w:r>
        <w:rPr>
          <w:rFonts w:hint="eastAsia" w:ascii="宋体" w:hAnsi="宋体"/>
          <w:color w:val="auto"/>
          <w:sz w:val="24"/>
          <w:szCs w:val="24"/>
          <w:highlight w:val="none"/>
          <w:lang w:val="en-US" w:eastAsia="zh-CN"/>
        </w:rPr>
        <w:t>王曦</w:t>
      </w:r>
      <w:r>
        <w:rPr>
          <w:rFonts w:hint="eastAsia" w:ascii="宋体" w:hAnsi="宋体"/>
          <w:color w:val="auto"/>
          <w:sz w:val="24"/>
          <w:szCs w:val="24"/>
          <w:highlight w:val="none"/>
        </w:rPr>
        <w:t xml:space="preserve">  </w:t>
      </w:r>
    </w:p>
    <w:p w14:paraId="37E0BA5B">
      <w:pPr>
        <w:spacing w:line="5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交易系统软件维护人员：</w:t>
      </w:r>
      <w:bookmarkEnd w:id="41"/>
      <w:bookmarkEnd w:id="42"/>
      <w:r>
        <w:rPr>
          <w:rFonts w:hint="eastAsia" w:ascii="宋体" w:hAnsi="宋体"/>
          <w:color w:val="auto"/>
          <w:sz w:val="24"/>
          <w:szCs w:val="24"/>
          <w:highlight w:val="none"/>
        </w:rPr>
        <w:t>0519-86722801、0513-59001950</w:t>
      </w:r>
    </w:p>
    <w:p w14:paraId="39C6CA37">
      <w:pPr>
        <w:widowControl/>
        <w:spacing w:line="560" w:lineRule="exact"/>
        <w:jc w:val="left"/>
        <w:rPr>
          <w:rFonts w:hint="eastAsia" w:ascii="宋体" w:hAnsi="宋体"/>
          <w:color w:val="auto"/>
          <w:sz w:val="24"/>
          <w:szCs w:val="24"/>
          <w:highlight w:val="none"/>
        </w:rPr>
      </w:pPr>
    </w:p>
    <w:p w14:paraId="0443812A">
      <w:pPr>
        <w:widowControl/>
        <w:spacing w:line="560" w:lineRule="exact"/>
        <w:jc w:val="left"/>
        <w:rPr>
          <w:rFonts w:hint="eastAsia" w:ascii="宋体" w:hAnsi="宋体"/>
          <w:color w:val="auto"/>
          <w:sz w:val="24"/>
          <w:szCs w:val="24"/>
          <w:highlight w:val="none"/>
        </w:rPr>
      </w:pPr>
    </w:p>
    <w:p w14:paraId="52CBB529">
      <w:pPr>
        <w:widowControl/>
        <w:spacing w:line="560" w:lineRule="exact"/>
        <w:jc w:val="left"/>
        <w:rPr>
          <w:rFonts w:hint="eastAsia" w:ascii="宋体" w:hAnsi="宋体"/>
          <w:color w:val="auto"/>
          <w:sz w:val="24"/>
          <w:szCs w:val="24"/>
          <w:highlight w:val="none"/>
        </w:rPr>
      </w:pPr>
    </w:p>
    <w:p w14:paraId="7F5D68ED">
      <w:pPr>
        <w:widowControl/>
        <w:spacing w:line="560" w:lineRule="exact"/>
        <w:jc w:val="left"/>
        <w:rPr>
          <w:rFonts w:hint="eastAsia" w:ascii="宋体" w:hAnsi="宋体"/>
          <w:color w:val="auto"/>
          <w:sz w:val="24"/>
          <w:szCs w:val="24"/>
          <w:highlight w:val="none"/>
        </w:rPr>
      </w:pPr>
    </w:p>
    <w:p w14:paraId="210E0746">
      <w:pPr>
        <w:keepNext/>
        <w:keepLines/>
        <w:spacing w:line="520" w:lineRule="exact"/>
        <w:jc w:val="center"/>
        <w:outlineLvl w:val="1"/>
        <w:rPr>
          <w:rFonts w:ascii="黑体" w:hAnsi="Arial" w:eastAsia="黑体" w:cs="Arial"/>
          <w:color w:val="auto"/>
          <w:sz w:val="44"/>
          <w:szCs w:val="44"/>
          <w:highlight w:val="none"/>
        </w:rPr>
      </w:pPr>
      <w:bookmarkStart w:id="45" w:name="_Toc120614211"/>
      <w:r>
        <w:rPr>
          <w:rFonts w:hint="eastAsia" w:ascii="黑体" w:hAnsi="Arial" w:eastAsia="黑体" w:cs="Arial"/>
          <w:b/>
          <w:bCs/>
          <w:color w:val="auto"/>
          <w:sz w:val="44"/>
          <w:szCs w:val="44"/>
          <w:highlight w:val="none"/>
        </w:rPr>
        <w:t xml:space="preserve">第二章  </w:t>
      </w:r>
      <w:bookmarkEnd w:id="1"/>
      <w:bookmarkEnd w:id="2"/>
      <w:bookmarkEnd w:id="3"/>
      <w:bookmarkEnd w:id="4"/>
      <w:bookmarkEnd w:id="5"/>
      <w:bookmarkEnd w:id="45"/>
      <w:r>
        <w:rPr>
          <w:rFonts w:hint="eastAsia" w:ascii="黑体" w:hAnsi="Arial" w:eastAsia="黑体" w:cs="Arial"/>
          <w:b/>
          <w:bCs/>
          <w:color w:val="auto"/>
          <w:sz w:val="44"/>
          <w:szCs w:val="44"/>
          <w:highlight w:val="none"/>
        </w:rPr>
        <w:t>供应商须知</w:t>
      </w:r>
    </w:p>
    <w:p w14:paraId="08B4C9BD">
      <w:pPr>
        <w:keepNext/>
        <w:keepLines/>
        <w:spacing w:line="520" w:lineRule="exact"/>
        <w:ind w:firstLine="498"/>
        <w:outlineLvl w:val="2"/>
        <w:rPr>
          <w:b/>
          <w:bCs/>
          <w:color w:val="auto"/>
          <w:sz w:val="32"/>
          <w:szCs w:val="32"/>
          <w:highlight w:val="none"/>
        </w:rPr>
      </w:pPr>
      <w:bookmarkStart w:id="46" w:name="_Toc513029203"/>
      <w:bookmarkStart w:id="47" w:name="_Toc16938519"/>
      <w:bookmarkStart w:id="48" w:name="_Toc120614214"/>
      <w:bookmarkStart w:id="49" w:name="_Toc20823275"/>
      <w:r>
        <w:rPr>
          <w:rFonts w:hint="eastAsia"/>
          <w:b/>
          <w:bCs/>
          <w:color w:val="auto"/>
          <w:sz w:val="32"/>
          <w:szCs w:val="32"/>
          <w:highlight w:val="none"/>
        </w:rPr>
        <w:t>一、总则</w:t>
      </w:r>
      <w:bookmarkEnd w:id="46"/>
      <w:bookmarkEnd w:id="47"/>
      <w:bookmarkEnd w:id="48"/>
      <w:bookmarkEnd w:id="49"/>
    </w:p>
    <w:p w14:paraId="519917F2">
      <w:pPr>
        <w:keepNext/>
        <w:keepLines/>
        <w:spacing w:line="520" w:lineRule="exact"/>
        <w:ind w:firstLine="420"/>
        <w:outlineLvl w:val="3"/>
        <w:rPr>
          <w:rFonts w:ascii="Arial" w:hAnsi="Arial" w:eastAsia="黑体" w:cs="Arial"/>
          <w:color w:val="auto"/>
          <w:sz w:val="28"/>
          <w:szCs w:val="28"/>
          <w:highlight w:val="none"/>
        </w:rPr>
      </w:pPr>
      <w:bookmarkStart w:id="50" w:name="_Hlt16619475"/>
      <w:bookmarkEnd w:id="50"/>
      <w:bookmarkStart w:id="51" w:name="_Toc458694821"/>
      <w:bookmarkStart w:id="52" w:name="_Toc513029204"/>
      <w:bookmarkStart w:id="53" w:name="_Toc20823276"/>
      <w:bookmarkStart w:id="54" w:name="_Toc16938520"/>
      <w:r>
        <w:rPr>
          <w:rFonts w:hint="eastAsia" w:ascii="Arial" w:hAnsi="Arial" w:eastAsia="黑体" w:cs="Arial"/>
          <w:color w:val="auto"/>
          <w:sz w:val="28"/>
          <w:szCs w:val="28"/>
          <w:highlight w:val="none"/>
        </w:rPr>
        <w:t>1</w:t>
      </w:r>
      <w:bookmarkEnd w:id="51"/>
      <w:r>
        <w:rPr>
          <w:rFonts w:hint="eastAsia" w:ascii="Arial" w:hAnsi="Arial" w:eastAsia="黑体" w:cs="Arial"/>
          <w:color w:val="auto"/>
          <w:sz w:val="28"/>
          <w:szCs w:val="28"/>
          <w:highlight w:val="none"/>
        </w:rPr>
        <w:t>.采购方式</w:t>
      </w:r>
      <w:bookmarkEnd w:id="52"/>
      <w:bookmarkEnd w:id="53"/>
      <w:bookmarkEnd w:id="54"/>
    </w:p>
    <w:p w14:paraId="2A704A0D">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1.1本次政府采购活动采取竞争性磋商(以下简称磋商)方式，本磋商文件仅适用于磋商公告中所述项目。</w:t>
      </w:r>
    </w:p>
    <w:p w14:paraId="71939108">
      <w:pPr>
        <w:keepNext/>
        <w:keepLines/>
        <w:spacing w:line="520" w:lineRule="exact"/>
        <w:ind w:firstLine="420"/>
        <w:outlineLvl w:val="3"/>
        <w:rPr>
          <w:rFonts w:ascii="Arial" w:hAnsi="Arial" w:eastAsia="黑体" w:cs="Arial"/>
          <w:color w:val="auto"/>
          <w:sz w:val="28"/>
          <w:szCs w:val="28"/>
          <w:highlight w:val="none"/>
        </w:rPr>
      </w:pPr>
      <w:bookmarkStart w:id="55" w:name="_Toc513029205"/>
      <w:bookmarkStart w:id="56" w:name="_Toc20823277"/>
      <w:bookmarkStart w:id="57" w:name="_Toc16938521"/>
      <w:r>
        <w:rPr>
          <w:rFonts w:hint="eastAsia" w:ascii="Arial" w:hAnsi="Arial" w:eastAsia="黑体" w:cs="Arial"/>
          <w:color w:val="auto"/>
          <w:sz w:val="28"/>
          <w:szCs w:val="28"/>
          <w:highlight w:val="none"/>
        </w:rPr>
        <w:t>2.合格的</w:t>
      </w:r>
      <w:bookmarkEnd w:id="55"/>
      <w:bookmarkEnd w:id="56"/>
      <w:bookmarkEnd w:id="57"/>
      <w:r>
        <w:rPr>
          <w:rFonts w:hint="eastAsia" w:ascii="Arial" w:hAnsi="Arial" w:eastAsia="黑体" w:cs="Arial"/>
          <w:color w:val="auto"/>
          <w:sz w:val="28"/>
          <w:szCs w:val="28"/>
          <w:highlight w:val="none"/>
        </w:rPr>
        <w:t>供应商</w:t>
      </w:r>
    </w:p>
    <w:p w14:paraId="0D965505">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6B6C0745">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2.2满足本磋商文件实质性要求和条件的规定。</w:t>
      </w:r>
    </w:p>
    <w:p w14:paraId="2B638ED1">
      <w:pPr>
        <w:keepNext/>
        <w:keepLines/>
        <w:spacing w:line="520" w:lineRule="exact"/>
        <w:ind w:firstLine="420"/>
        <w:outlineLvl w:val="3"/>
        <w:rPr>
          <w:rFonts w:ascii="Arial" w:hAnsi="Arial" w:eastAsia="黑体" w:cs="Arial"/>
          <w:color w:val="auto"/>
          <w:sz w:val="28"/>
          <w:szCs w:val="28"/>
          <w:highlight w:val="none"/>
        </w:rPr>
      </w:pPr>
      <w:bookmarkStart w:id="58" w:name="_Toc16938522"/>
      <w:bookmarkStart w:id="59" w:name="_Toc20823278"/>
      <w:bookmarkStart w:id="60" w:name="_Toc513029206"/>
      <w:r>
        <w:rPr>
          <w:rFonts w:hint="eastAsia" w:ascii="Arial" w:hAnsi="Arial" w:eastAsia="黑体" w:cs="Arial"/>
          <w:color w:val="auto"/>
          <w:sz w:val="28"/>
          <w:szCs w:val="28"/>
          <w:highlight w:val="none"/>
        </w:rPr>
        <w:t>3.适用法律</w:t>
      </w:r>
      <w:bookmarkEnd w:id="58"/>
      <w:bookmarkEnd w:id="59"/>
      <w:bookmarkEnd w:id="60"/>
    </w:p>
    <w:p w14:paraId="47920C03">
      <w:pPr>
        <w:spacing w:line="520" w:lineRule="exact"/>
        <w:ind w:firstLine="420"/>
        <w:rPr>
          <w:rFonts w:hint="eastAsia" w:ascii="宋体" w:hAnsi="宋体"/>
          <w:color w:val="auto"/>
          <w:sz w:val="24"/>
          <w:szCs w:val="21"/>
          <w:highlight w:val="none"/>
        </w:rPr>
      </w:pPr>
      <w:r>
        <w:rPr>
          <w:rFonts w:hint="eastAsia" w:ascii="宋体" w:hAnsi="宋体"/>
          <w:color w:val="auto"/>
          <w:sz w:val="24"/>
          <w:szCs w:val="21"/>
          <w:highlight w:val="none"/>
        </w:rPr>
        <w:t>3.1本次磋商及由此产生的合同受中华人民共和国有关的法律法规制约和保护</w:t>
      </w:r>
      <w:r>
        <w:rPr>
          <w:rFonts w:ascii="宋体" w:hAnsi="宋体"/>
          <w:color w:val="auto"/>
          <w:sz w:val="24"/>
          <w:szCs w:val="21"/>
          <w:highlight w:val="none"/>
        </w:rPr>
        <w:t>。</w:t>
      </w:r>
    </w:p>
    <w:p w14:paraId="2F53A7D9">
      <w:pPr>
        <w:keepNext/>
        <w:keepLines/>
        <w:spacing w:line="520" w:lineRule="exact"/>
        <w:ind w:firstLine="420"/>
        <w:outlineLvl w:val="3"/>
        <w:rPr>
          <w:rFonts w:ascii="Arial" w:hAnsi="Arial" w:eastAsia="黑体" w:cs="Arial"/>
          <w:color w:val="auto"/>
          <w:sz w:val="28"/>
          <w:szCs w:val="28"/>
          <w:highlight w:val="none"/>
        </w:rPr>
      </w:pPr>
      <w:bookmarkStart w:id="61" w:name="_Toc462564067"/>
      <w:bookmarkStart w:id="62" w:name="_Toc16938523"/>
      <w:bookmarkStart w:id="63" w:name="_Toc513029207"/>
      <w:bookmarkStart w:id="64" w:name="_Toc20823279"/>
      <w:r>
        <w:rPr>
          <w:rFonts w:hint="eastAsia" w:ascii="Arial" w:hAnsi="Arial" w:eastAsia="黑体" w:cs="Arial"/>
          <w:color w:val="auto"/>
          <w:sz w:val="28"/>
          <w:szCs w:val="28"/>
          <w:highlight w:val="none"/>
        </w:rPr>
        <w:t>4.磋商费用</w:t>
      </w:r>
      <w:bookmarkEnd w:id="61"/>
      <w:bookmarkEnd w:id="62"/>
      <w:bookmarkEnd w:id="63"/>
      <w:bookmarkEnd w:id="64"/>
    </w:p>
    <w:p w14:paraId="669DFC08">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4.1</w:t>
      </w:r>
      <w:r>
        <w:rPr>
          <w:rFonts w:hint="eastAsia" w:ascii="宋体" w:hAnsi="宋体"/>
          <w:color w:val="auto"/>
          <w:sz w:val="24"/>
          <w:szCs w:val="21"/>
          <w:highlight w:val="none"/>
        </w:rPr>
        <w:t>供应商应自行承担所有与参加本次磋商有关的费用，无论磋商过程中的做法和结果如何，采购人和采购代理机构在任何情况下均无义务和责任承担这些费用。</w:t>
      </w:r>
    </w:p>
    <w:p w14:paraId="5026C241">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4.2本次磋商不收取标书工本费。</w:t>
      </w:r>
    </w:p>
    <w:p w14:paraId="28AC10E9">
      <w:pPr>
        <w:spacing w:line="520" w:lineRule="exact"/>
        <w:ind w:firstLine="480"/>
        <w:rPr>
          <w:rFonts w:hint="eastAsia" w:ascii="宋体" w:hAnsi="宋体" w:eastAsia="宋体"/>
          <w:bCs/>
          <w:color w:val="auto"/>
          <w:sz w:val="24"/>
          <w:szCs w:val="21"/>
          <w:highlight w:val="none"/>
          <w:lang w:val="en-US" w:eastAsia="zh-CN"/>
        </w:rPr>
      </w:pPr>
      <w:r>
        <w:rPr>
          <w:rFonts w:hint="eastAsia" w:ascii="宋体" w:hAnsi="宋体"/>
          <w:color w:val="auto"/>
          <w:sz w:val="24"/>
          <w:szCs w:val="21"/>
          <w:highlight w:val="none"/>
          <w:lang w:val="en-US" w:eastAsia="zh-CN"/>
        </w:rPr>
        <w:t>4.3</w:t>
      </w:r>
      <w:r>
        <w:rPr>
          <w:rFonts w:ascii="宋体" w:hAnsi="宋体" w:eastAsia="宋体" w:cs="宋体"/>
          <w:color w:val="auto"/>
          <w:sz w:val="24"/>
          <w:szCs w:val="24"/>
          <w:highlight w:val="none"/>
        </w:rPr>
        <w:t>本项目采购代理服务费固定为人民币</w:t>
      </w:r>
      <w:r>
        <w:rPr>
          <w:rFonts w:hint="eastAsia" w:ascii="宋体" w:hAnsi="宋体" w:eastAsia="宋体" w:cs="宋体"/>
          <w:color w:val="auto"/>
          <w:sz w:val="24"/>
          <w:szCs w:val="24"/>
          <w:highlight w:val="none"/>
          <w:lang w:val="en-US" w:eastAsia="zh-CN"/>
        </w:rPr>
        <w:t>12000</w:t>
      </w:r>
      <w:r>
        <w:rPr>
          <w:rFonts w:ascii="宋体" w:hAnsi="宋体" w:eastAsia="宋体" w:cs="宋体"/>
          <w:color w:val="auto"/>
          <w:sz w:val="24"/>
          <w:szCs w:val="24"/>
          <w:highlight w:val="none"/>
        </w:rPr>
        <w:t>元，由成交供应商承担。供应商在投标阶段已充分知悉本项费用，成交后不再另行计取。成交结果公告发出后，成交供应商须在规定期限内足额支付至代理机构指定账户，代理机构收款后提供合法有效票据。</w:t>
      </w:r>
    </w:p>
    <w:p w14:paraId="1730784E">
      <w:pPr>
        <w:keepNext/>
        <w:keepLines/>
        <w:spacing w:line="520" w:lineRule="exact"/>
        <w:ind w:firstLine="301"/>
        <w:outlineLvl w:val="3"/>
        <w:rPr>
          <w:rFonts w:hint="eastAsia" w:ascii="黑体" w:hAnsi="宋体" w:eastAsia="黑体" w:cs="Arial"/>
          <w:color w:val="auto"/>
          <w:sz w:val="28"/>
          <w:szCs w:val="28"/>
          <w:highlight w:val="none"/>
        </w:rPr>
      </w:pPr>
      <w:r>
        <w:rPr>
          <w:rFonts w:hint="eastAsia" w:ascii="宋体" w:hAnsi="宋体" w:eastAsia="黑体" w:cs="Arial"/>
          <w:b/>
          <w:bCs/>
          <w:color w:val="auto"/>
          <w:sz w:val="30"/>
          <w:szCs w:val="28"/>
          <w:highlight w:val="none"/>
        </w:rPr>
        <w:t>5.</w:t>
      </w:r>
      <w:r>
        <w:rPr>
          <w:rFonts w:hint="eastAsia" w:ascii="黑体" w:hAnsi="宋体" w:eastAsia="黑体" w:cs="Arial"/>
          <w:color w:val="auto"/>
          <w:sz w:val="28"/>
          <w:szCs w:val="28"/>
          <w:highlight w:val="none"/>
        </w:rPr>
        <w:t>磋商文件的约束力</w:t>
      </w:r>
    </w:p>
    <w:p w14:paraId="074BB6EA">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供应商一旦参加本项目采购活动，即被认为接受了本磋商文件的规定和约束。</w:t>
      </w:r>
    </w:p>
    <w:p w14:paraId="0D074D59">
      <w:pPr>
        <w:keepNext/>
        <w:keepLines/>
        <w:spacing w:line="520" w:lineRule="exact"/>
        <w:ind w:firstLine="321"/>
        <w:outlineLvl w:val="2"/>
        <w:rPr>
          <w:b/>
          <w:bCs/>
          <w:color w:val="auto"/>
          <w:sz w:val="32"/>
          <w:szCs w:val="32"/>
          <w:highlight w:val="none"/>
        </w:rPr>
      </w:pPr>
      <w:bookmarkStart w:id="65" w:name="_Toc16938525"/>
      <w:bookmarkStart w:id="66" w:name="_Toc20823281"/>
      <w:bookmarkStart w:id="67" w:name="_Toc513029209"/>
      <w:bookmarkStart w:id="68" w:name="_Toc120614215"/>
      <w:r>
        <w:rPr>
          <w:rFonts w:hint="eastAsia"/>
          <w:b/>
          <w:bCs/>
          <w:color w:val="auto"/>
          <w:sz w:val="32"/>
          <w:szCs w:val="32"/>
          <w:highlight w:val="none"/>
        </w:rPr>
        <w:t>二、</w:t>
      </w:r>
      <w:bookmarkEnd w:id="65"/>
      <w:bookmarkEnd w:id="66"/>
      <w:bookmarkEnd w:id="67"/>
      <w:bookmarkEnd w:id="68"/>
      <w:r>
        <w:rPr>
          <w:rFonts w:hint="eastAsia"/>
          <w:b/>
          <w:bCs/>
          <w:color w:val="auto"/>
          <w:sz w:val="32"/>
          <w:szCs w:val="32"/>
          <w:highlight w:val="none"/>
        </w:rPr>
        <w:t>磋商文件</w:t>
      </w:r>
    </w:p>
    <w:p w14:paraId="44C7B877">
      <w:pPr>
        <w:keepNext/>
        <w:keepLines/>
        <w:spacing w:line="520" w:lineRule="exact"/>
        <w:ind w:firstLine="420"/>
        <w:outlineLvl w:val="3"/>
        <w:rPr>
          <w:rFonts w:ascii="Arial" w:hAnsi="Arial" w:eastAsia="黑体" w:cs="Arial"/>
          <w:color w:val="auto"/>
          <w:sz w:val="28"/>
          <w:szCs w:val="28"/>
          <w:highlight w:val="none"/>
        </w:rPr>
      </w:pPr>
      <w:bookmarkStart w:id="69" w:name="_Toc16938526"/>
      <w:bookmarkStart w:id="70" w:name="_Toc513029210"/>
      <w:bookmarkStart w:id="71" w:name="_Toc20823282"/>
      <w:r>
        <w:rPr>
          <w:rFonts w:hint="eastAsia" w:ascii="Arial" w:hAnsi="Arial" w:eastAsia="黑体" w:cs="Arial"/>
          <w:color w:val="auto"/>
          <w:sz w:val="28"/>
          <w:szCs w:val="28"/>
          <w:highlight w:val="none"/>
        </w:rPr>
        <w:t>6.磋商文件构成</w:t>
      </w:r>
      <w:bookmarkEnd w:id="69"/>
      <w:bookmarkEnd w:id="70"/>
      <w:bookmarkEnd w:id="71"/>
    </w:p>
    <w:p w14:paraId="0B490FDA">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6.1</w:t>
      </w:r>
      <w:r>
        <w:rPr>
          <w:rFonts w:hint="eastAsia" w:ascii="宋体" w:hAnsi="宋体"/>
          <w:color w:val="auto"/>
          <w:sz w:val="24"/>
          <w:szCs w:val="21"/>
          <w:highlight w:val="none"/>
        </w:rPr>
        <w:t>磋商文件由以下部分组成：</w:t>
      </w:r>
    </w:p>
    <w:p w14:paraId="3358306A">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（1）磋商</w:t>
      </w:r>
      <w:r>
        <w:rPr>
          <w:rFonts w:ascii="宋体" w:hAnsi="宋体"/>
          <w:color w:val="auto"/>
          <w:sz w:val="24"/>
          <w:szCs w:val="24"/>
          <w:highlight w:val="none"/>
        </w:rPr>
        <w:t>邀请</w:t>
      </w:r>
    </w:p>
    <w:p w14:paraId="2448A0F6">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（2）供应商须知</w:t>
      </w:r>
    </w:p>
    <w:p w14:paraId="14FBC64A">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（3）采购需求</w:t>
      </w:r>
    </w:p>
    <w:p w14:paraId="69547767">
      <w:pPr>
        <w:spacing w:line="520" w:lineRule="exact"/>
        <w:ind w:firstLine="360"/>
        <w:rPr>
          <w:color w:val="auto"/>
          <w:sz w:val="24"/>
          <w:szCs w:val="24"/>
          <w:highlight w:val="none"/>
        </w:rPr>
      </w:pPr>
      <w:r>
        <w:rPr>
          <w:rFonts w:hint="eastAsia" w:ascii="宋体" w:hAnsi="宋体"/>
          <w:color w:val="auto"/>
          <w:sz w:val="24"/>
          <w:szCs w:val="24"/>
          <w:highlight w:val="none"/>
        </w:rPr>
        <w:t>（4）</w:t>
      </w:r>
      <w:r>
        <w:rPr>
          <w:rFonts w:hint="eastAsia" w:hAnsi="宋体"/>
          <w:color w:val="auto"/>
          <w:sz w:val="24"/>
          <w:szCs w:val="24"/>
          <w:highlight w:val="none"/>
        </w:rPr>
        <w:t>评审方法与评审标准</w:t>
      </w:r>
    </w:p>
    <w:p w14:paraId="21F8FBB0">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（5）响应文件格式</w:t>
      </w:r>
    </w:p>
    <w:p w14:paraId="751984CE">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（6）附件（如有）</w:t>
      </w:r>
    </w:p>
    <w:p w14:paraId="467EB0E7">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请仔细检查磋商文件是否齐全，如有缺漏请立即与采购人或采购代理机构联系解决。</w:t>
      </w:r>
    </w:p>
    <w:p w14:paraId="763153AB">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231296A">
      <w:pPr>
        <w:keepNext/>
        <w:keepLines/>
        <w:spacing w:line="520" w:lineRule="exact"/>
        <w:ind w:firstLine="560"/>
        <w:outlineLvl w:val="3"/>
        <w:rPr>
          <w:rFonts w:ascii="Arial" w:hAnsi="Arial" w:eastAsia="黑体" w:cs="Arial"/>
          <w:color w:val="auto"/>
          <w:sz w:val="28"/>
          <w:szCs w:val="28"/>
          <w:highlight w:val="none"/>
        </w:rPr>
      </w:pPr>
      <w:bookmarkStart w:id="72" w:name="_Toc16938527"/>
      <w:bookmarkStart w:id="73" w:name="_Toc20823283"/>
      <w:bookmarkStart w:id="74" w:name="_Toc462564070"/>
      <w:bookmarkStart w:id="75" w:name="_Toc513029211"/>
      <w:r>
        <w:rPr>
          <w:rFonts w:hint="eastAsia" w:ascii="Arial" w:hAnsi="Arial" w:eastAsia="黑体" w:cs="Arial"/>
          <w:color w:val="auto"/>
          <w:sz w:val="28"/>
          <w:szCs w:val="28"/>
          <w:highlight w:val="none"/>
        </w:rPr>
        <w:t>7.磋商文件的澄清</w:t>
      </w:r>
      <w:bookmarkEnd w:id="72"/>
      <w:bookmarkEnd w:id="73"/>
      <w:bookmarkEnd w:id="74"/>
      <w:bookmarkEnd w:id="75"/>
    </w:p>
    <w:p w14:paraId="7FD82DB4">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7.1</w:t>
      </w:r>
      <w:r>
        <w:rPr>
          <w:rFonts w:hint="eastAsia" w:ascii="宋体" w:hAnsi="宋体"/>
          <w:color w:val="auto"/>
          <w:sz w:val="24"/>
          <w:szCs w:val="21"/>
          <w:highlight w:val="none"/>
        </w:rPr>
        <w:t>任何要求对磋商文件进行澄清的供应商，应在磋商截止期5日</w:t>
      </w:r>
      <w:r>
        <w:rPr>
          <w:rFonts w:hint="eastAsia" w:ascii="仿宋_GB2312" w:hAnsi="仿宋_GB2312"/>
          <w:color w:val="auto"/>
          <w:sz w:val="24"/>
          <w:szCs w:val="24"/>
          <w:highlight w:val="none"/>
        </w:rPr>
        <w:t>前</w:t>
      </w:r>
      <w:r>
        <w:rPr>
          <w:rFonts w:hint="eastAsia" w:ascii="宋体" w:hAnsi="宋体"/>
          <w:color w:val="auto"/>
          <w:sz w:val="24"/>
          <w:szCs w:val="21"/>
          <w:highlight w:val="none"/>
        </w:rPr>
        <w:t>按磋商公告中的通讯地址，以书面形式通知采购人或采购代理机构。</w:t>
      </w:r>
    </w:p>
    <w:p w14:paraId="75C38549">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 xml:space="preserve">7.2采购人视情组织答疑会。 </w:t>
      </w:r>
    </w:p>
    <w:p w14:paraId="4B1E177B">
      <w:pPr>
        <w:keepNext/>
        <w:keepLines/>
        <w:spacing w:line="520" w:lineRule="exact"/>
        <w:ind w:firstLine="560"/>
        <w:outlineLvl w:val="3"/>
        <w:rPr>
          <w:rFonts w:ascii="Arial" w:hAnsi="Arial" w:eastAsia="黑体" w:cs="Arial"/>
          <w:color w:val="auto"/>
          <w:sz w:val="28"/>
          <w:szCs w:val="28"/>
          <w:highlight w:val="none"/>
        </w:rPr>
      </w:pPr>
      <w:bookmarkStart w:id="76" w:name="_Toc513029212"/>
      <w:bookmarkStart w:id="77" w:name="_Toc16938528"/>
      <w:bookmarkStart w:id="78" w:name="_Toc20823284"/>
      <w:bookmarkStart w:id="79" w:name="_Toc462564071"/>
      <w:r>
        <w:rPr>
          <w:rFonts w:hint="eastAsia" w:ascii="Arial" w:hAnsi="Arial" w:eastAsia="黑体" w:cs="Arial"/>
          <w:color w:val="auto"/>
          <w:sz w:val="28"/>
          <w:szCs w:val="28"/>
          <w:highlight w:val="none"/>
        </w:rPr>
        <w:t>8.磋商文件的澄清和修改</w:t>
      </w:r>
      <w:bookmarkEnd w:id="76"/>
      <w:bookmarkEnd w:id="77"/>
      <w:bookmarkEnd w:id="78"/>
      <w:bookmarkEnd w:id="79"/>
    </w:p>
    <w:p w14:paraId="733AB339">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8.1</w:t>
      </w:r>
      <w:r>
        <w:rPr>
          <w:rFonts w:hint="eastAsia" w:ascii="宋体" w:hAnsi="宋体"/>
          <w:color w:val="auto"/>
          <w:sz w:val="24"/>
          <w:szCs w:val="21"/>
          <w:highlight w:val="none"/>
        </w:rPr>
        <w:t>在响应文件提交截止时间</w:t>
      </w:r>
      <w:r>
        <w:rPr>
          <w:rFonts w:hint="eastAsia" w:ascii="仿宋_GB2312" w:hAnsi="仿宋_GB2312"/>
          <w:color w:val="auto"/>
          <w:sz w:val="24"/>
          <w:szCs w:val="21"/>
          <w:highlight w:val="none"/>
        </w:rPr>
        <w:t>前</w:t>
      </w:r>
      <w:r>
        <w:rPr>
          <w:rFonts w:hint="eastAsia" w:ascii="宋体" w:hAnsi="宋体"/>
          <w:color w:val="auto"/>
          <w:sz w:val="24"/>
          <w:szCs w:val="21"/>
          <w:highlight w:val="none"/>
        </w:rPr>
        <w:t>，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p>
    <w:p w14:paraId="5FFE74A3">
      <w:pPr>
        <w:keepNext/>
        <w:keepLines/>
        <w:spacing w:line="520" w:lineRule="exact"/>
        <w:ind w:firstLine="482"/>
        <w:outlineLvl w:val="2"/>
        <w:rPr>
          <w:b/>
          <w:bCs/>
          <w:color w:val="auto"/>
          <w:sz w:val="32"/>
          <w:szCs w:val="32"/>
          <w:highlight w:val="none"/>
        </w:rPr>
      </w:pPr>
      <w:bookmarkStart w:id="80" w:name="_Toc120614216"/>
      <w:bookmarkStart w:id="81" w:name="_Toc462564072"/>
      <w:bookmarkStart w:id="82" w:name="_Toc20823285"/>
      <w:bookmarkStart w:id="83" w:name="_Toc16938529"/>
      <w:bookmarkStart w:id="84" w:name="_Toc513029213"/>
      <w:r>
        <w:rPr>
          <w:rFonts w:hint="eastAsia"/>
          <w:b/>
          <w:bCs/>
          <w:color w:val="auto"/>
          <w:sz w:val="32"/>
          <w:szCs w:val="32"/>
          <w:highlight w:val="none"/>
        </w:rPr>
        <w:t>三、响应文件的编制</w:t>
      </w:r>
      <w:bookmarkEnd w:id="80"/>
      <w:bookmarkEnd w:id="81"/>
      <w:bookmarkEnd w:id="82"/>
      <w:bookmarkEnd w:id="83"/>
      <w:bookmarkEnd w:id="84"/>
    </w:p>
    <w:p w14:paraId="25A1E268">
      <w:pPr>
        <w:keepNext/>
        <w:keepLines/>
        <w:spacing w:line="520" w:lineRule="exact"/>
        <w:ind w:firstLine="560"/>
        <w:outlineLvl w:val="3"/>
        <w:rPr>
          <w:rFonts w:ascii="Arial" w:hAnsi="Arial" w:eastAsia="黑体" w:cs="Arial"/>
          <w:b/>
          <w:color w:val="auto"/>
          <w:sz w:val="28"/>
          <w:szCs w:val="28"/>
          <w:highlight w:val="none"/>
        </w:rPr>
      </w:pPr>
      <w:bookmarkStart w:id="85" w:name="_Toc16938530"/>
      <w:bookmarkStart w:id="86" w:name="_Toc20823286"/>
      <w:bookmarkStart w:id="87" w:name="_Toc462564073"/>
      <w:bookmarkStart w:id="88" w:name="_Toc513029214"/>
      <w:r>
        <w:rPr>
          <w:rFonts w:hint="eastAsia" w:ascii="Arial" w:hAnsi="Arial" w:eastAsia="黑体" w:cs="Arial"/>
          <w:color w:val="auto"/>
          <w:sz w:val="28"/>
          <w:szCs w:val="28"/>
          <w:highlight w:val="none"/>
        </w:rPr>
        <w:t>9.响应文件的语言及度量衡单位</w:t>
      </w:r>
      <w:bookmarkEnd w:id="85"/>
      <w:bookmarkEnd w:id="86"/>
      <w:bookmarkEnd w:id="87"/>
      <w:bookmarkEnd w:id="88"/>
    </w:p>
    <w:p w14:paraId="2D89ED98">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9.1</w:t>
      </w:r>
      <w:r>
        <w:rPr>
          <w:rFonts w:hint="eastAsia" w:ascii="宋体" w:hAnsi="宋体"/>
          <w:color w:val="auto"/>
          <w:sz w:val="24"/>
          <w:szCs w:val="21"/>
          <w:highlight w:val="none"/>
        </w:rPr>
        <w:t>供应商提交的响应文件以及供应商与采购人就有关磋商的所有来往通知、函件和文件均应使用</w:t>
      </w:r>
      <w:r>
        <w:rPr>
          <w:rFonts w:hint="eastAsia" w:ascii="宋体" w:hAnsi="宋体"/>
          <w:b/>
          <w:bCs/>
          <w:color w:val="auto"/>
          <w:sz w:val="24"/>
          <w:szCs w:val="21"/>
          <w:highlight w:val="none"/>
        </w:rPr>
        <w:t>简体中文</w:t>
      </w:r>
      <w:r>
        <w:rPr>
          <w:rFonts w:hint="eastAsia" w:ascii="宋体" w:hAnsi="宋体"/>
          <w:color w:val="auto"/>
          <w:sz w:val="24"/>
          <w:szCs w:val="21"/>
          <w:highlight w:val="none"/>
        </w:rPr>
        <w:t>。</w:t>
      </w:r>
    </w:p>
    <w:p w14:paraId="7E2A4ECB">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9.2</w:t>
      </w:r>
      <w:r>
        <w:rPr>
          <w:rFonts w:hint="eastAsia" w:ascii="宋体" w:hAnsi="宋体"/>
          <w:color w:val="auto"/>
          <w:sz w:val="24"/>
          <w:szCs w:val="21"/>
          <w:highlight w:val="none"/>
        </w:rPr>
        <w:t>除技术性能另有规定外，响应文件所使用的度量衡单位，均须采用国家法定计量单位。</w:t>
      </w:r>
    </w:p>
    <w:p w14:paraId="3E289EDB">
      <w:pPr>
        <w:keepNext/>
        <w:keepLines/>
        <w:spacing w:line="520" w:lineRule="exact"/>
        <w:ind w:firstLine="420"/>
        <w:outlineLvl w:val="3"/>
        <w:rPr>
          <w:rFonts w:ascii="Arial" w:hAnsi="Arial" w:eastAsia="黑体" w:cs="Arial"/>
          <w:color w:val="auto"/>
          <w:sz w:val="28"/>
          <w:szCs w:val="28"/>
          <w:highlight w:val="none"/>
        </w:rPr>
      </w:pPr>
      <w:bookmarkStart w:id="89" w:name="_Toc462564074"/>
      <w:bookmarkStart w:id="90" w:name="_Toc513029215"/>
      <w:bookmarkStart w:id="91" w:name="_Toc20823287"/>
      <w:bookmarkStart w:id="92" w:name="_Toc16938531"/>
      <w:r>
        <w:rPr>
          <w:rFonts w:hint="eastAsia" w:ascii="Arial" w:hAnsi="Arial" w:eastAsia="黑体" w:cs="Arial"/>
          <w:color w:val="auto"/>
          <w:sz w:val="28"/>
          <w:szCs w:val="28"/>
          <w:highlight w:val="none"/>
        </w:rPr>
        <w:t>10.响应文件构成</w:t>
      </w:r>
      <w:bookmarkEnd w:id="89"/>
      <w:bookmarkEnd w:id="90"/>
      <w:bookmarkEnd w:id="91"/>
      <w:bookmarkEnd w:id="92"/>
    </w:p>
    <w:p w14:paraId="22DBE876">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10.1</w:t>
      </w:r>
      <w:r>
        <w:rPr>
          <w:rFonts w:hint="eastAsia" w:ascii="宋体" w:hAnsi="宋体"/>
          <w:color w:val="auto"/>
          <w:sz w:val="24"/>
          <w:szCs w:val="21"/>
          <w:highlight w:val="none"/>
        </w:rPr>
        <w:t>供应商编写的响应文件应包括资格证明文件、符合性证明文件、分项报价表、技术要求响应及偏离表、商务要求响应及偏离表、其他证明文件、磋商响应函等部分。</w:t>
      </w:r>
    </w:p>
    <w:p w14:paraId="647F63D9">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10.2如标书制作工具中格式和内容与“江苏政府采购网”发布的磋商文件不一致，请以“江苏政府采购网”发布的磋商文件为准。</w:t>
      </w:r>
    </w:p>
    <w:p w14:paraId="5F474C8B">
      <w:pPr>
        <w:keepNext/>
        <w:keepLines/>
        <w:spacing w:line="520" w:lineRule="exact"/>
        <w:ind w:firstLine="420"/>
        <w:outlineLvl w:val="3"/>
        <w:rPr>
          <w:rFonts w:ascii="Arial" w:hAnsi="Arial" w:eastAsia="黑体" w:cs="Arial"/>
          <w:color w:val="auto"/>
          <w:sz w:val="28"/>
          <w:szCs w:val="28"/>
          <w:highlight w:val="none"/>
        </w:rPr>
      </w:pPr>
      <w:bookmarkStart w:id="93" w:name="_Hlt26954838"/>
      <w:bookmarkEnd w:id="93"/>
      <w:bookmarkStart w:id="94" w:name="_Hlt26668975"/>
      <w:bookmarkEnd w:id="94"/>
      <w:bookmarkStart w:id="95" w:name="_Hlt26670360"/>
      <w:bookmarkEnd w:id="95"/>
      <w:bookmarkStart w:id="96" w:name="_Toc513029219"/>
      <w:bookmarkStart w:id="97" w:name="_Toc49090509"/>
      <w:bookmarkStart w:id="98" w:name="_Toc49090507"/>
      <w:bookmarkStart w:id="99" w:name="_Toc14577357"/>
      <w:bookmarkStart w:id="100" w:name="_Toc14577354"/>
      <w:bookmarkStart w:id="101" w:name="_Toc513029216"/>
      <w:bookmarkStart w:id="102" w:name="_Toc49090508"/>
      <w:bookmarkStart w:id="103" w:name="_Toc14577355"/>
      <w:r>
        <w:rPr>
          <w:rFonts w:hint="eastAsia" w:ascii="Arial" w:hAnsi="Arial" w:eastAsia="黑体" w:cs="Arial"/>
          <w:color w:val="auto"/>
          <w:sz w:val="28"/>
          <w:szCs w:val="28"/>
          <w:highlight w:val="none"/>
        </w:rPr>
        <w:t>11.证明磋商响应标的符合磋商文件规定的文件</w:t>
      </w:r>
      <w:bookmarkEnd w:id="96"/>
      <w:bookmarkEnd w:id="97"/>
      <w:bookmarkEnd w:id="98"/>
      <w:bookmarkEnd w:id="99"/>
      <w:bookmarkEnd w:id="100"/>
      <w:bookmarkEnd w:id="101"/>
    </w:p>
    <w:p w14:paraId="635FA206">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p>
    <w:p w14:paraId="35DF2BDB">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bookmarkEnd w:id="102"/>
      <w:bookmarkEnd w:id="103"/>
    </w:p>
    <w:p w14:paraId="11A0AF5A">
      <w:pPr>
        <w:keepNext/>
        <w:keepLines/>
        <w:spacing w:line="520" w:lineRule="exact"/>
        <w:ind w:firstLine="42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12.分项报价表</w:t>
      </w:r>
    </w:p>
    <w:p w14:paraId="2E8B7E70">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12.1</w:t>
      </w:r>
      <w:r>
        <w:rPr>
          <w:rFonts w:hint="eastAsia" w:ascii="宋体" w:hAnsi="宋体"/>
          <w:color w:val="auto"/>
          <w:sz w:val="24"/>
          <w:szCs w:val="21"/>
          <w:highlight w:val="none"/>
        </w:rPr>
        <w:t>供应商应按照磋商文件规定格式填报分项报价表。</w:t>
      </w:r>
    </w:p>
    <w:p w14:paraId="6148F8A0">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12.2</w:t>
      </w:r>
      <w:r>
        <w:rPr>
          <w:rFonts w:hint="eastAsia" w:ascii="宋体" w:hAnsi="宋体"/>
          <w:bCs/>
          <w:color w:val="auto"/>
          <w:sz w:val="24"/>
          <w:szCs w:val="21"/>
          <w:highlight w:val="none"/>
        </w:rPr>
        <w:t>磋商货币。响应文件中的单价和总价无特殊规定的采用人民币报价，以元为单位标注。</w:t>
      </w:r>
      <w:r>
        <w:rPr>
          <w:rFonts w:hint="eastAsia" w:ascii="宋体" w:hAnsi="宋体"/>
          <w:color w:val="auto"/>
          <w:sz w:val="24"/>
          <w:szCs w:val="21"/>
          <w:highlight w:val="none"/>
        </w:rPr>
        <w:t>磋商文件中另有规定的按规定执行。</w:t>
      </w:r>
    </w:p>
    <w:p w14:paraId="2F2F3C77">
      <w:pPr>
        <w:keepNext/>
        <w:keepLines/>
        <w:spacing w:line="520" w:lineRule="exact"/>
        <w:ind w:firstLine="420"/>
        <w:outlineLvl w:val="3"/>
        <w:rPr>
          <w:rFonts w:ascii="Arial" w:hAnsi="Arial" w:eastAsia="黑体" w:cs="Arial"/>
          <w:color w:val="auto"/>
          <w:sz w:val="28"/>
          <w:szCs w:val="28"/>
          <w:highlight w:val="none"/>
        </w:rPr>
      </w:pPr>
      <w:bookmarkStart w:id="104" w:name="_Hlt26954848"/>
      <w:bookmarkEnd w:id="104"/>
      <w:bookmarkStart w:id="105" w:name="_Hlt26670482"/>
      <w:bookmarkEnd w:id="105"/>
      <w:bookmarkStart w:id="106" w:name="_Hlt26954731"/>
      <w:bookmarkEnd w:id="106"/>
      <w:bookmarkStart w:id="107" w:name="_Hlt26954846"/>
      <w:bookmarkEnd w:id="107"/>
      <w:bookmarkStart w:id="108" w:name="_Hlt26670486"/>
      <w:bookmarkEnd w:id="108"/>
      <w:r>
        <w:rPr>
          <w:rFonts w:hint="eastAsia" w:ascii="Arial" w:hAnsi="Arial" w:eastAsia="黑体" w:cs="Arial"/>
          <w:color w:val="auto"/>
          <w:sz w:val="28"/>
          <w:szCs w:val="28"/>
          <w:highlight w:val="none"/>
        </w:rPr>
        <w:t>13.技术要求响应及偏离表、商务要求响应及偏离表</w:t>
      </w:r>
    </w:p>
    <w:p w14:paraId="23446576">
      <w:pPr>
        <w:spacing w:line="520" w:lineRule="exact"/>
        <w:ind w:firstLine="480"/>
        <w:rPr>
          <w:rFonts w:ascii="宋体" w:hAnsi="Arial" w:cs="宋体"/>
          <w:color w:val="auto"/>
          <w:sz w:val="24"/>
          <w:szCs w:val="21"/>
          <w:highlight w:val="none"/>
          <w:lang w:val="zh-CN"/>
        </w:rPr>
      </w:pPr>
      <w:r>
        <w:rPr>
          <w:rFonts w:ascii="宋体" w:hAnsi="Arial" w:cs="宋体"/>
          <w:bCs/>
          <w:color w:val="auto"/>
          <w:sz w:val="24"/>
          <w:szCs w:val="21"/>
          <w:highlight w:val="none"/>
          <w:lang w:val="zh-CN"/>
        </w:rPr>
        <w:t>1</w:t>
      </w:r>
      <w:r>
        <w:rPr>
          <w:rFonts w:hint="eastAsia" w:ascii="宋体" w:hAnsi="Arial" w:cs="宋体"/>
          <w:bCs/>
          <w:color w:val="auto"/>
          <w:sz w:val="24"/>
          <w:szCs w:val="21"/>
          <w:highlight w:val="none"/>
          <w:lang w:val="zh-CN"/>
        </w:rPr>
        <w:t>3</w:t>
      </w:r>
      <w:r>
        <w:rPr>
          <w:rFonts w:ascii="宋体" w:hAnsi="Arial" w:cs="宋体"/>
          <w:bCs/>
          <w:color w:val="auto"/>
          <w:sz w:val="24"/>
          <w:szCs w:val="21"/>
          <w:highlight w:val="none"/>
          <w:lang w:val="zh-CN"/>
        </w:rPr>
        <w:t>.1</w:t>
      </w:r>
      <w:r>
        <w:rPr>
          <w:rFonts w:hint="eastAsia" w:ascii="宋体" w:hAnsi="Arial" w:cs="宋体"/>
          <w:color w:val="auto"/>
          <w:sz w:val="24"/>
          <w:szCs w:val="21"/>
          <w:highlight w:val="none"/>
          <w:lang w:val="zh-CN"/>
        </w:rPr>
        <w:t>供应商需对磋商文件中的技术要求与商务要求逐项作出响应或偏离，并说明原因。</w:t>
      </w:r>
    </w:p>
    <w:p w14:paraId="4C5EEA8B">
      <w:pPr>
        <w:spacing w:line="520" w:lineRule="exact"/>
        <w:ind w:firstLine="480"/>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13.2供应商可在响应文件中提供认为需要的其他技术文件或说明。</w:t>
      </w:r>
    </w:p>
    <w:p w14:paraId="7FFBEB2A">
      <w:pPr>
        <w:keepNext/>
        <w:keepLines/>
        <w:spacing w:line="520" w:lineRule="exact"/>
        <w:ind w:firstLine="42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14.服务承诺、培训计划、人员安排及其他</w:t>
      </w:r>
    </w:p>
    <w:p w14:paraId="72CD449C">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14.1</w:t>
      </w:r>
      <w:r>
        <w:rPr>
          <w:rFonts w:hint="eastAsia" w:ascii="宋体" w:hAnsi="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3CC34EE9">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14.2供应商需根据磋商文件要求提供培训计划。</w:t>
      </w:r>
    </w:p>
    <w:p w14:paraId="49B5C5D4">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14.3供应商需根据磋商文件要求提供</w:t>
      </w:r>
      <w:r>
        <w:rPr>
          <w:rFonts w:hint="eastAsia" w:ascii="宋体" w:hAnsi="Arial" w:cs="宋体"/>
          <w:color w:val="auto"/>
          <w:sz w:val="24"/>
          <w:szCs w:val="21"/>
          <w:highlight w:val="none"/>
          <w:lang w:val="zh-CN"/>
        </w:rPr>
        <w:t>磋商响应标的的主要组成部分、功能设计、实现思路及关键技术等。</w:t>
      </w:r>
    </w:p>
    <w:p w14:paraId="455AA56B">
      <w:pPr>
        <w:keepNext/>
        <w:keepLines/>
        <w:spacing w:line="520" w:lineRule="exact"/>
        <w:ind w:firstLine="420"/>
        <w:outlineLvl w:val="3"/>
        <w:rPr>
          <w:rFonts w:ascii="Arial" w:hAnsi="Arial" w:eastAsia="黑体" w:cs="Arial"/>
          <w:color w:val="auto"/>
          <w:sz w:val="28"/>
          <w:szCs w:val="28"/>
          <w:highlight w:val="none"/>
        </w:rPr>
      </w:pPr>
      <w:bookmarkStart w:id="109" w:name="_Toc14577359"/>
      <w:bookmarkStart w:id="110" w:name="_Toc49090510"/>
      <w:r>
        <w:rPr>
          <w:rFonts w:hint="eastAsia" w:ascii="Arial" w:hAnsi="Arial" w:eastAsia="黑体" w:cs="Arial"/>
          <w:color w:val="auto"/>
          <w:sz w:val="28"/>
          <w:szCs w:val="28"/>
          <w:highlight w:val="none"/>
        </w:rPr>
        <w:t>15.磋商响应函</w:t>
      </w:r>
    </w:p>
    <w:p w14:paraId="63BFB5A4">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15.1</w:t>
      </w:r>
      <w:r>
        <w:rPr>
          <w:rFonts w:hint="eastAsia" w:ascii="宋体" w:hAnsi="宋体"/>
          <w:color w:val="auto"/>
          <w:sz w:val="24"/>
          <w:szCs w:val="21"/>
          <w:highlight w:val="none"/>
        </w:rPr>
        <w:t>供应商应按照磋商文件中提供的格式完整、正确填写磋商响应函。</w:t>
      </w:r>
      <w:bookmarkEnd w:id="109"/>
      <w:bookmarkEnd w:id="110"/>
    </w:p>
    <w:p w14:paraId="09B394BA">
      <w:pPr>
        <w:keepNext/>
        <w:keepLines/>
        <w:spacing w:line="520" w:lineRule="exact"/>
        <w:ind w:firstLine="420"/>
        <w:outlineLvl w:val="3"/>
        <w:rPr>
          <w:rFonts w:ascii="Arial" w:hAnsi="Arial" w:eastAsia="黑体" w:cs="Arial"/>
          <w:color w:val="auto"/>
          <w:sz w:val="28"/>
          <w:szCs w:val="28"/>
          <w:highlight w:val="none"/>
        </w:rPr>
      </w:pPr>
      <w:bookmarkStart w:id="111" w:name="_Toc14577360"/>
      <w:bookmarkStart w:id="112" w:name="_Toc49090511"/>
      <w:r>
        <w:rPr>
          <w:rFonts w:hint="eastAsia" w:ascii="Arial" w:hAnsi="Arial" w:eastAsia="黑体" w:cs="Arial"/>
          <w:color w:val="auto"/>
          <w:sz w:val="28"/>
          <w:szCs w:val="28"/>
          <w:highlight w:val="none"/>
        </w:rPr>
        <w:t>16.磋商有效期</w:t>
      </w:r>
      <w:bookmarkEnd w:id="111"/>
      <w:bookmarkEnd w:id="112"/>
    </w:p>
    <w:p w14:paraId="3CE42EC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16.1磋商有效期为采购人规定的提交响应文件截止之日后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。磋商有效期比规定短的将被视为非实质性响应磋商文件而予以拒绝。</w:t>
      </w:r>
    </w:p>
    <w:p w14:paraId="7EDBD758">
      <w:pPr>
        <w:keepNext/>
        <w:keepLines/>
        <w:spacing w:line="520" w:lineRule="exact"/>
        <w:ind w:firstLine="42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7</w:t>
      </w:r>
      <w:r>
        <w:rPr>
          <w:rFonts w:hint="eastAsia" w:ascii="Arial" w:hAnsi="Arial" w:eastAsia="黑体" w:cs="Arial"/>
          <w:color w:val="auto"/>
          <w:sz w:val="28"/>
          <w:szCs w:val="28"/>
          <w:highlight w:val="none"/>
        </w:rPr>
        <w:t>.磋商有效期的延长</w:t>
      </w:r>
    </w:p>
    <w:p w14:paraId="28336CF6">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39000BB3">
      <w:pPr>
        <w:keepNext/>
        <w:keepLines/>
        <w:spacing w:line="520" w:lineRule="exact"/>
        <w:ind w:firstLine="482"/>
        <w:outlineLvl w:val="2"/>
        <w:rPr>
          <w:b/>
          <w:bCs/>
          <w:color w:val="auto"/>
          <w:sz w:val="32"/>
          <w:szCs w:val="32"/>
          <w:highlight w:val="none"/>
        </w:rPr>
      </w:pPr>
      <w:bookmarkStart w:id="113" w:name="_Hlt26954852"/>
      <w:bookmarkEnd w:id="113"/>
      <w:bookmarkStart w:id="114" w:name="_Hlt26954739"/>
      <w:bookmarkEnd w:id="114"/>
      <w:bookmarkStart w:id="115" w:name="_Toc16938540"/>
      <w:bookmarkStart w:id="116" w:name="_Toc120614217"/>
      <w:bookmarkStart w:id="117" w:name="_Toc20823296"/>
      <w:bookmarkStart w:id="118" w:name="_Toc513029224"/>
      <w:r>
        <w:rPr>
          <w:rFonts w:hint="eastAsia"/>
          <w:b/>
          <w:bCs/>
          <w:color w:val="auto"/>
          <w:sz w:val="32"/>
          <w:szCs w:val="32"/>
          <w:highlight w:val="none"/>
        </w:rPr>
        <w:t>四、响应文件的递交</w:t>
      </w:r>
      <w:bookmarkEnd w:id="115"/>
      <w:bookmarkEnd w:id="116"/>
      <w:bookmarkEnd w:id="117"/>
      <w:bookmarkEnd w:id="118"/>
    </w:p>
    <w:p w14:paraId="0C0A8F50">
      <w:pPr>
        <w:keepNext/>
        <w:keepLines/>
        <w:spacing w:line="520" w:lineRule="exact"/>
        <w:ind w:firstLine="560"/>
        <w:outlineLvl w:val="3"/>
        <w:rPr>
          <w:rFonts w:ascii="黑体" w:hAnsi="Arial" w:eastAsia="黑体" w:cs="Arial"/>
          <w:color w:val="auto"/>
          <w:sz w:val="28"/>
          <w:szCs w:val="28"/>
          <w:highlight w:val="none"/>
        </w:rPr>
      </w:pPr>
      <w:bookmarkStart w:id="119" w:name="_Toc462564084"/>
      <w:bookmarkStart w:id="120" w:name="_Toc20823297"/>
      <w:bookmarkStart w:id="121" w:name="_Toc16938541"/>
      <w:bookmarkStart w:id="122" w:name="_Toc513029225"/>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8</w:t>
      </w:r>
      <w:r>
        <w:rPr>
          <w:rFonts w:hint="eastAsia" w:ascii="Arial" w:hAnsi="Arial" w:eastAsia="黑体" w:cs="Arial"/>
          <w:color w:val="auto"/>
          <w:sz w:val="28"/>
          <w:szCs w:val="28"/>
          <w:highlight w:val="none"/>
        </w:rPr>
        <w:t>.电子</w:t>
      </w:r>
      <w:r>
        <w:rPr>
          <w:rFonts w:hint="eastAsia" w:ascii="黑体" w:hAnsi="Arial" w:eastAsia="黑体" w:cs="Arial"/>
          <w:color w:val="auto"/>
          <w:sz w:val="28"/>
          <w:szCs w:val="28"/>
          <w:highlight w:val="none"/>
        </w:rPr>
        <w:t>磋商</w:t>
      </w:r>
      <w:bookmarkEnd w:id="119"/>
      <w:bookmarkEnd w:id="120"/>
      <w:bookmarkEnd w:id="121"/>
      <w:bookmarkEnd w:id="122"/>
      <w:r>
        <w:rPr>
          <w:rFonts w:hint="eastAsia" w:ascii="黑体" w:hAnsi="Arial" w:eastAsia="黑体" w:cs="Arial"/>
          <w:color w:val="auto"/>
          <w:sz w:val="28"/>
          <w:szCs w:val="28"/>
          <w:highlight w:val="none"/>
        </w:rPr>
        <w:t>响应文件的递交</w:t>
      </w:r>
    </w:p>
    <w:p w14:paraId="23F8249E">
      <w:pPr>
        <w:spacing w:line="520" w:lineRule="exact"/>
        <w:ind w:firstLine="600"/>
        <w:rPr>
          <w:rFonts w:hint="eastAsia" w:ascii="宋体" w:hAnsi="宋体"/>
          <w:bCs/>
          <w:color w:val="auto"/>
          <w:sz w:val="24"/>
          <w:szCs w:val="21"/>
          <w:highlight w:val="none"/>
        </w:rPr>
      </w:pPr>
      <w:r>
        <w:rPr>
          <w:rFonts w:hint="eastAsia" w:ascii="宋体" w:hAnsi="宋体"/>
          <w:bCs/>
          <w:color w:val="auto"/>
          <w:sz w:val="24"/>
          <w:szCs w:val="21"/>
          <w:highlight w:val="none"/>
        </w:rPr>
        <w:t>18.1供应商应当按照《操作手册》规定，在提交响应文件截止时间前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并上传电子响应文件。</w:t>
      </w:r>
      <w:bookmarkStart w:id="123" w:name="_Toc513029226"/>
      <w:bookmarkStart w:id="124" w:name="_Toc16938542"/>
      <w:bookmarkStart w:id="125" w:name="_Toc20823298"/>
    </w:p>
    <w:p w14:paraId="46A7C5FC">
      <w:pPr>
        <w:keepNext/>
        <w:keepLines/>
        <w:spacing w:line="520" w:lineRule="exact"/>
        <w:ind w:firstLine="560"/>
        <w:outlineLvl w:val="3"/>
        <w:rPr>
          <w:rFonts w:hint="eastAsia" w:ascii="宋体" w:hAnsi="宋体" w:eastAsia="黑体" w:cs="Arial"/>
          <w:bCs/>
          <w:color w:val="auto"/>
          <w:sz w:val="24"/>
          <w:szCs w:val="28"/>
          <w:highlight w:val="none"/>
        </w:rPr>
      </w:pPr>
      <w:r>
        <w:rPr>
          <w:rFonts w:ascii="Arial" w:hAnsi="Arial" w:eastAsia="黑体" w:cs="Arial"/>
          <w:bCs/>
          <w:color w:val="auto"/>
          <w:sz w:val="28"/>
          <w:szCs w:val="28"/>
          <w:highlight w:val="none"/>
        </w:rPr>
        <w:t>19</w:t>
      </w:r>
      <w:r>
        <w:rPr>
          <w:rFonts w:hint="eastAsia" w:ascii="Arial" w:hAnsi="Arial" w:eastAsia="黑体" w:cs="Arial"/>
          <w:bCs/>
          <w:color w:val="auto"/>
          <w:sz w:val="28"/>
          <w:szCs w:val="28"/>
          <w:highlight w:val="none"/>
        </w:rPr>
        <w:t>.提交响应文件截止时间</w:t>
      </w:r>
      <w:bookmarkEnd w:id="123"/>
      <w:bookmarkEnd w:id="124"/>
      <w:bookmarkEnd w:id="125"/>
    </w:p>
    <w:p w14:paraId="43E041FB">
      <w:pPr>
        <w:spacing w:line="520" w:lineRule="exact"/>
        <w:ind w:firstLine="480"/>
        <w:rPr>
          <w:rFonts w:hint="eastAsia" w:ascii="宋体" w:hAnsi="宋体"/>
          <w:b/>
          <w:bCs/>
          <w:color w:val="auto"/>
          <w:sz w:val="24"/>
          <w:szCs w:val="21"/>
          <w:highlight w:val="none"/>
          <w:u w:val="single"/>
        </w:rPr>
      </w:pPr>
      <w:r>
        <w:rPr>
          <w:rFonts w:ascii="宋体" w:hAnsi="宋体"/>
          <w:color w:val="auto"/>
          <w:sz w:val="24"/>
          <w:szCs w:val="21"/>
          <w:highlight w:val="none"/>
        </w:rPr>
        <w:t>19</w:t>
      </w:r>
      <w:r>
        <w:rPr>
          <w:rFonts w:hint="eastAsia" w:ascii="宋体" w:hAnsi="宋体"/>
          <w:color w:val="auto"/>
          <w:sz w:val="24"/>
          <w:szCs w:val="21"/>
          <w:highlight w:val="none"/>
        </w:rPr>
        <w:t>.1</w:t>
      </w:r>
      <w:r>
        <w:rPr>
          <w:rFonts w:hint="eastAsia" w:ascii="宋体" w:hAnsi="宋体"/>
          <w:b/>
          <w:bCs/>
          <w:color w:val="auto"/>
          <w:sz w:val="24"/>
          <w:szCs w:val="21"/>
          <w:highlight w:val="none"/>
          <w:u w:val="single"/>
        </w:rPr>
        <w:t>供应商上传电子响应文件的时间不得迟于磋商公告中规定的提交响应文件截止时间。</w:t>
      </w:r>
    </w:p>
    <w:p w14:paraId="3BA82D8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供应商应充分考虑到网络环境、网络带宽等风险因素，如因供应商自身原因造成的电子响应文件上传不成功的按照本磋商文件第二章第26.3.2条规定做无效响应处理。</w:t>
      </w:r>
    </w:p>
    <w:p w14:paraId="3F79BFFC">
      <w:pPr>
        <w:spacing w:line="520" w:lineRule="exact"/>
        <w:ind w:firstLine="480"/>
        <w:rPr>
          <w:rFonts w:hint="eastAsia" w:ascii="宋体" w:hAnsi="宋体"/>
          <w:bCs/>
          <w:color w:val="auto"/>
          <w:sz w:val="24"/>
          <w:szCs w:val="21"/>
          <w:highlight w:val="none"/>
        </w:rPr>
      </w:pPr>
      <w:r>
        <w:rPr>
          <w:rFonts w:ascii="宋体" w:hAnsi="宋体"/>
          <w:color w:val="auto"/>
          <w:sz w:val="24"/>
          <w:szCs w:val="21"/>
          <w:highlight w:val="none"/>
        </w:rPr>
        <w:t>19</w:t>
      </w:r>
      <w:r>
        <w:rPr>
          <w:rFonts w:hint="eastAsia" w:ascii="宋体" w:hAnsi="宋体"/>
          <w:color w:val="auto"/>
          <w:sz w:val="24"/>
          <w:szCs w:val="21"/>
          <w:highlight w:val="none"/>
        </w:rPr>
        <w:t>.2</w:t>
      </w:r>
      <w:r>
        <w:rPr>
          <w:rFonts w:hint="eastAsia" w:ascii="宋体" w:hAnsi="宋体"/>
          <w:bCs/>
          <w:color w:val="auto"/>
          <w:sz w:val="24"/>
          <w:szCs w:val="21"/>
          <w:highlight w:val="none"/>
        </w:rPr>
        <w:t>采购人可以按照规定，通过修改磋商文件酌情延长提交响应文件截止日期，在此情况下，供应商的所有权利和义务以及供应商受制的截止日期均应以延长后新的截止日期为准。</w:t>
      </w:r>
    </w:p>
    <w:p w14:paraId="182ADD02">
      <w:pPr>
        <w:keepNext/>
        <w:keepLines/>
        <w:spacing w:line="520" w:lineRule="exact"/>
        <w:ind w:firstLine="420"/>
        <w:outlineLvl w:val="3"/>
        <w:rPr>
          <w:rFonts w:ascii="Arial" w:hAnsi="Arial" w:eastAsia="黑体" w:cs="Arial"/>
          <w:color w:val="auto"/>
          <w:sz w:val="28"/>
          <w:szCs w:val="28"/>
          <w:highlight w:val="none"/>
        </w:rPr>
      </w:pPr>
      <w:bookmarkStart w:id="126" w:name="_Toc513029227"/>
      <w:bookmarkStart w:id="127" w:name="_Toc20823299"/>
      <w:bookmarkStart w:id="128" w:name="_Toc16938543"/>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0</w:t>
      </w:r>
      <w:r>
        <w:rPr>
          <w:rFonts w:hint="eastAsia" w:ascii="Arial" w:hAnsi="Arial" w:eastAsia="黑体" w:cs="Arial"/>
          <w:color w:val="auto"/>
          <w:sz w:val="28"/>
          <w:szCs w:val="28"/>
          <w:highlight w:val="none"/>
        </w:rPr>
        <w:t>.响应文件</w:t>
      </w:r>
      <w:bookmarkEnd w:id="126"/>
      <w:bookmarkEnd w:id="127"/>
      <w:bookmarkEnd w:id="128"/>
      <w:r>
        <w:rPr>
          <w:rFonts w:hint="eastAsia" w:ascii="Arial" w:hAnsi="Arial" w:eastAsia="黑体" w:cs="Arial"/>
          <w:color w:val="auto"/>
          <w:sz w:val="28"/>
          <w:szCs w:val="28"/>
          <w:highlight w:val="none"/>
        </w:rPr>
        <w:t>的拒收</w:t>
      </w:r>
    </w:p>
    <w:p w14:paraId="5299221D">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20.1采购人拒绝接收在其规定的提交响应文件截止时间后上传的任何电子响应文件。</w:t>
      </w:r>
    </w:p>
    <w:p w14:paraId="62FA144D">
      <w:pPr>
        <w:keepNext/>
        <w:keepLines/>
        <w:spacing w:line="520" w:lineRule="exact"/>
        <w:ind w:firstLine="420"/>
        <w:outlineLvl w:val="3"/>
        <w:rPr>
          <w:rFonts w:ascii="Arial" w:hAnsi="Arial" w:eastAsia="黑体" w:cs="Arial"/>
          <w:color w:val="auto"/>
          <w:sz w:val="28"/>
          <w:szCs w:val="28"/>
          <w:highlight w:val="none"/>
        </w:rPr>
      </w:pPr>
      <w:bookmarkStart w:id="129" w:name="_Toc16938544"/>
      <w:bookmarkStart w:id="130" w:name="_Toc513029228"/>
      <w:bookmarkStart w:id="131" w:name="_Toc20823300"/>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1</w:t>
      </w:r>
      <w:r>
        <w:rPr>
          <w:rFonts w:hint="eastAsia" w:ascii="Arial" w:hAnsi="Arial" w:eastAsia="黑体" w:cs="Arial"/>
          <w:color w:val="auto"/>
          <w:sz w:val="28"/>
          <w:szCs w:val="28"/>
          <w:highlight w:val="none"/>
        </w:rPr>
        <w:t>.响应文件的撤回和修改</w:t>
      </w:r>
      <w:bookmarkEnd w:id="129"/>
      <w:bookmarkEnd w:id="130"/>
      <w:bookmarkEnd w:id="131"/>
    </w:p>
    <w:p w14:paraId="317C52D4">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.1响应文件的撤回</w:t>
      </w:r>
    </w:p>
    <w:p w14:paraId="6CB6B2B9">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.1.1电子响应文件的撤回</w:t>
      </w:r>
    </w:p>
    <w:p w14:paraId="470064C8">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截止时间前，撤回其电子响应文件，具体操作方法见《操作手册》。</w:t>
      </w:r>
    </w:p>
    <w:p w14:paraId="68D9830D">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供应商撤回电子响应文件，则认为其不再参与本项目磋商活动。</w:t>
      </w:r>
    </w:p>
    <w:p w14:paraId="29E466A4">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.2响应文件的修改</w:t>
      </w:r>
    </w:p>
    <w:p w14:paraId="76BFE575">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截止时间前，对其电子响应文件进行修改，具体操作方法见《操作手册》。</w:t>
      </w:r>
    </w:p>
    <w:p w14:paraId="0960ADB5">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.3</w:t>
      </w:r>
      <w:r>
        <w:rPr>
          <w:rFonts w:hint="eastAsia" w:ascii="宋体" w:hAnsi="宋体"/>
          <w:bCs/>
          <w:color w:val="auto"/>
          <w:sz w:val="24"/>
          <w:szCs w:val="21"/>
          <w:highlight w:val="none"/>
        </w:rPr>
        <w:t>在提交响应文件截止时间之后，供应商不得对其电子响应文件作任何修改。</w:t>
      </w:r>
    </w:p>
    <w:p w14:paraId="12073DBD">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.4</w:t>
      </w:r>
      <w:r>
        <w:rPr>
          <w:rFonts w:hint="eastAsia" w:ascii="宋体" w:hAnsi="宋体"/>
          <w:bCs/>
          <w:color w:val="auto"/>
          <w:sz w:val="24"/>
          <w:szCs w:val="21"/>
          <w:highlight w:val="none"/>
        </w:rPr>
        <w:t>在提交响应文件截止时间至磋商文件中规定的磋商有效期满之间的这段时间内，供应商不得撤回其响应文件。</w:t>
      </w:r>
    </w:p>
    <w:p w14:paraId="1B3E9753">
      <w:pPr>
        <w:keepNext/>
        <w:keepLines/>
        <w:spacing w:line="520" w:lineRule="exact"/>
        <w:ind w:firstLine="482"/>
        <w:outlineLvl w:val="2"/>
        <w:rPr>
          <w:b/>
          <w:bCs/>
          <w:color w:val="auto"/>
          <w:sz w:val="32"/>
          <w:szCs w:val="32"/>
          <w:highlight w:val="none"/>
        </w:rPr>
      </w:pPr>
      <w:bookmarkStart w:id="132" w:name="_Toc16938545"/>
      <w:bookmarkStart w:id="133" w:name="_Toc120614218"/>
      <w:bookmarkStart w:id="134" w:name="_Toc513029229"/>
      <w:bookmarkStart w:id="135" w:name="_Toc20823301"/>
      <w:r>
        <w:rPr>
          <w:rFonts w:hint="eastAsia"/>
          <w:b/>
          <w:bCs/>
          <w:color w:val="auto"/>
          <w:sz w:val="32"/>
          <w:szCs w:val="32"/>
          <w:highlight w:val="none"/>
        </w:rPr>
        <w:t>五、响应文件的解密与评审</w:t>
      </w:r>
      <w:bookmarkEnd w:id="132"/>
      <w:bookmarkEnd w:id="133"/>
      <w:bookmarkEnd w:id="134"/>
      <w:bookmarkEnd w:id="135"/>
    </w:p>
    <w:p w14:paraId="2122F585">
      <w:pPr>
        <w:keepNext/>
        <w:keepLines/>
        <w:spacing w:line="520" w:lineRule="exact"/>
        <w:ind w:firstLine="420"/>
        <w:outlineLvl w:val="3"/>
        <w:rPr>
          <w:rFonts w:ascii="Arial" w:hAnsi="Arial" w:eastAsia="黑体" w:cs="Arial"/>
          <w:color w:val="auto"/>
          <w:sz w:val="28"/>
          <w:szCs w:val="28"/>
          <w:highlight w:val="none"/>
        </w:rPr>
      </w:pPr>
      <w:bookmarkStart w:id="136" w:name="_Toc20823302"/>
      <w:bookmarkStart w:id="137" w:name="_Toc16938546"/>
      <w:bookmarkStart w:id="138" w:name="_Toc513029230"/>
      <w:r>
        <w:rPr>
          <w:rFonts w:hint="eastAsia" w:ascii="Arial" w:hAnsi="Arial" w:eastAsia="黑体" w:cs="Arial"/>
          <w:color w:val="auto"/>
          <w:sz w:val="28"/>
          <w:szCs w:val="28"/>
          <w:highlight w:val="none"/>
        </w:rPr>
        <w:t>22</w:t>
      </w:r>
      <w:bookmarkEnd w:id="136"/>
      <w:bookmarkEnd w:id="137"/>
      <w:bookmarkEnd w:id="138"/>
      <w:r>
        <w:rPr>
          <w:rFonts w:hint="eastAsia" w:ascii="Arial" w:hAnsi="Arial" w:eastAsia="黑体" w:cs="Arial"/>
          <w:color w:val="auto"/>
          <w:sz w:val="28"/>
          <w:szCs w:val="28"/>
          <w:highlight w:val="none"/>
        </w:rPr>
        <w:t>.响应文件解密</w:t>
      </w:r>
    </w:p>
    <w:p w14:paraId="6C6EDC70">
      <w:pPr>
        <w:spacing w:line="520" w:lineRule="exact"/>
        <w:ind w:firstLine="360"/>
        <w:rPr>
          <w:color w:val="auto"/>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2</w:t>
      </w:r>
      <w:r>
        <w:rPr>
          <w:rFonts w:hint="eastAsia" w:ascii="宋体" w:hAnsi="宋体"/>
          <w:color w:val="auto"/>
          <w:sz w:val="24"/>
          <w:szCs w:val="21"/>
          <w:highlight w:val="none"/>
        </w:rPr>
        <w:t>.1</w:t>
      </w:r>
      <w:r>
        <w:rPr>
          <w:rFonts w:hint="eastAsia" w:ascii="宋体" w:hAnsi="宋体"/>
          <w:color w:val="auto"/>
          <w:sz w:val="24"/>
          <w:szCs w:val="24"/>
          <w:highlight w:val="none"/>
        </w:rPr>
        <w:t>供应商应当按照《操作手册》规定，在苏采云系统规定的时间内对磋商响应文件进行解密。</w:t>
      </w:r>
    </w:p>
    <w:p w14:paraId="2A1F1562">
      <w:pPr>
        <w:keepNext/>
        <w:keepLines/>
        <w:spacing w:line="520" w:lineRule="exact"/>
        <w:ind w:firstLine="420"/>
        <w:outlineLvl w:val="3"/>
        <w:rPr>
          <w:rFonts w:ascii="Arial" w:hAnsi="Arial" w:eastAsia="黑体" w:cs="Arial"/>
          <w:color w:val="auto"/>
          <w:sz w:val="28"/>
          <w:szCs w:val="28"/>
          <w:highlight w:val="none"/>
        </w:rPr>
      </w:pPr>
      <w:bookmarkStart w:id="139" w:name="_Toc16938547"/>
      <w:bookmarkStart w:id="140" w:name="_Toc513029231"/>
      <w:bookmarkStart w:id="141" w:name="_Toc20823303"/>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3</w:t>
      </w:r>
      <w:r>
        <w:rPr>
          <w:rFonts w:hint="eastAsia" w:ascii="Arial" w:hAnsi="Arial" w:eastAsia="黑体" w:cs="Arial"/>
          <w:color w:val="auto"/>
          <w:sz w:val="28"/>
          <w:szCs w:val="28"/>
          <w:highlight w:val="none"/>
        </w:rPr>
        <w:t>.磋商小组</w:t>
      </w:r>
    </w:p>
    <w:p w14:paraId="2A06214F">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.1</w:t>
      </w:r>
      <w:r>
        <w:rPr>
          <w:rFonts w:hint="eastAsia" w:ascii="宋体" w:hAnsi="宋体"/>
          <w:bCs/>
          <w:color w:val="auto"/>
          <w:sz w:val="24"/>
          <w:szCs w:val="21"/>
          <w:highlight w:val="none"/>
        </w:rPr>
        <w:t>采购代理机构</w:t>
      </w:r>
      <w:r>
        <w:rPr>
          <w:rFonts w:hint="eastAsia" w:ascii="宋体" w:hAnsi="宋体"/>
          <w:color w:val="auto"/>
          <w:sz w:val="24"/>
          <w:szCs w:val="24"/>
          <w:highlight w:val="none"/>
        </w:rPr>
        <w:t>将组织磋商小组对响应文件进行评审。磋商小组由采购人代表和有关技术、经济等方面的专家组成，且人员构成符合政府采购有关规定。</w:t>
      </w:r>
    </w:p>
    <w:p w14:paraId="42828795">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.2</w:t>
      </w:r>
      <w:r>
        <w:rPr>
          <w:rFonts w:hint="eastAsia" w:ascii="宋体" w:hAnsi="宋体"/>
          <w:b/>
          <w:bCs/>
          <w:color w:val="auto"/>
          <w:sz w:val="24"/>
          <w:szCs w:val="24"/>
          <w:highlight w:val="none"/>
        </w:rPr>
        <w:t>磋商小组独立工作，负责评审所有响应文件并确定成交侯选人。</w:t>
      </w:r>
    </w:p>
    <w:p w14:paraId="646150F5">
      <w:pPr>
        <w:keepNext/>
        <w:keepLines/>
        <w:spacing w:line="520" w:lineRule="exact"/>
        <w:ind w:firstLine="420"/>
        <w:outlineLvl w:val="3"/>
        <w:rPr>
          <w:rFonts w:ascii="黑体" w:hAnsi="Arial" w:eastAsia="黑体" w:cs="Arial"/>
          <w:color w:val="auto"/>
          <w:sz w:val="28"/>
          <w:szCs w:val="28"/>
          <w:highlight w:val="none"/>
        </w:rPr>
      </w:pPr>
      <w:r>
        <w:rPr>
          <w:rFonts w:hint="eastAsia" w:ascii="黑体" w:hAnsi="Arial" w:eastAsia="黑体" w:cs="Arial"/>
          <w:color w:val="auto"/>
          <w:sz w:val="28"/>
          <w:szCs w:val="28"/>
          <w:highlight w:val="none"/>
        </w:rPr>
        <w:t>2</w:t>
      </w:r>
      <w:r>
        <w:rPr>
          <w:rFonts w:ascii="黑体" w:hAnsi="Arial" w:eastAsia="黑体" w:cs="Arial"/>
          <w:color w:val="auto"/>
          <w:sz w:val="28"/>
          <w:szCs w:val="28"/>
          <w:highlight w:val="none"/>
        </w:rPr>
        <w:t>4</w:t>
      </w:r>
      <w:r>
        <w:rPr>
          <w:rFonts w:hint="eastAsia" w:ascii="黑体" w:hAnsi="Arial" w:eastAsia="黑体" w:cs="Arial"/>
          <w:color w:val="auto"/>
          <w:sz w:val="28"/>
          <w:szCs w:val="28"/>
          <w:highlight w:val="none"/>
        </w:rPr>
        <w:t>.评审过程的保密与公正</w:t>
      </w:r>
      <w:bookmarkEnd w:id="139"/>
      <w:bookmarkEnd w:id="140"/>
      <w:bookmarkEnd w:id="141"/>
    </w:p>
    <w:p w14:paraId="57D4C218">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.1</w:t>
      </w:r>
      <w:r>
        <w:rPr>
          <w:rFonts w:hint="eastAsia" w:ascii="宋体" w:hAnsi="宋体"/>
          <w:bCs/>
          <w:color w:val="auto"/>
          <w:sz w:val="24"/>
          <w:szCs w:val="21"/>
          <w:highlight w:val="none"/>
        </w:rPr>
        <w:t>磋商小组、采购人和采购代理机构工作人员、相关监督人员等与评审工作有关的人员，对评审情况以及在评审过程中获悉的国家秘密、商业秘密负有保密责任。</w:t>
      </w:r>
    </w:p>
    <w:p w14:paraId="69502083">
      <w:pPr>
        <w:spacing w:line="52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.2</w:t>
      </w:r>
      <w:r>
        <w:rPr>
          <w:rFonts w:hint="eastAsia" w:ascii="宋体" w:hAnsi="宋体"/>
          <w:color w:val="auto"/>
          <w:sz w:val="24"/>
          <w:szCs w:val="24"/>
          <w:highlight w:val="none"/>
        </w:rPr>
        <w:t>在评审过程中，供应商不得以任何行为影响磋商评审过程，否则其响应文件将被作为无效响应文件。</w:t>
      </w:r>
    </w:p>
    <w:p w14:paraId="4A289055">
      <w:pPr>
        <w:spacing w:line="52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.3</w:t>
      </w:r>
      <w:r>
        <w:rPr>
          <w:rFonts w:hint="eastAsia" w:ascii="宋体" w:hAnsi="宋体"/>
          <w:color w:val="auto"/>
          <w:sz w:val="24"/>
          <w:szCs w:val="24"/>
          <w:highlight w:val="none"/>
        </w:rPr>
        <w:t>在项目评审期间，采购代理机构将设专门人员与供应商联系。</w:t>
      </w:r>
    </w:p>
    <w:p w14:paraId="0E7CAD09">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.4采购人和磋商小组不向未成交的供应商解释未成交原因，也不公布评审过程中的相关细节。</w:t>
      </w:r>
    </w:p>
    <w:p w14:paraId="151272FA">
      <w:pPr>
        <w:keepNext/>
        <w:keepLines/>
        <w:spacing w:line="520" w:lineRule="exact"/>
        <w:ind w:firstLine="420"/>
        <w:outlineLvl w:val="3"/>
        <w:rPr>
          <w:rFonts w:ascii="Arial" w:hAnsi="Arial" w:eastAsia="黑体" w:cs="Arial"/>
          <w:color w:val="auto"/>
          <w:sz w:val="28"/>
          <w:szCs w:val="28"/>
          <w:highlight w:val="none"/>
        </w:rPr>
      </w:pPr>
      <w:bookmarkStart w:id="142" w:name="_Toc513029232"/>
      <w:bookmarkStart w:id="143" w:name="_Toc16938548"/>
      <w:bookmarkStart w:id="144" w:name="_Toc20823304"/>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5</w:t>
      </w:r>
      <w:r>
        <w:rPr>
          <w:rFonts w:hint="eastAsia" w:ascii="Arial" w:hAnsi="Arial" w:eastAsia="黑体" w:cs="Arial"/>
          <w:color w:val="auto"/>
          <w:sz w:val="28"/>
          <w:szCs w:val="28"/>
          <w:highlight w:val="none"/>
        </w:rPr>
        <w:t>.评审过程中的的澄清</w:t>
      </w:r>
      <w:bookmarkEnd w:id="142"/>
      <w:bookmarkEnd w:id="143"/>
      <w:bookmarkEnd w:id="144"/>
    </w:p>
    <w:p w14:paraId="6FBE07E4">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D39F9C4">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磋商小组并非对每个供应商都作澄清要求。</w:t>
      </w:r>
    </w:p>
    <w:p w14:paraId="122A2307">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5</w:t>
      </w:r>
      <w:r>
        <w:rPr>
          <w:rFonts w:hint="eastAsia" w:ascii="宋体" w:hAnsi="宋体" w:cs="宋体"/>
          <w:color w:val="auto"/>
          <w:sz w:val="24"/>
          <w:szCs w:val="24"/>
          <w:highlight w:val="none"/>
        </w:rPr>
        <w:t>.2需要供应商进行澄清、说明和更正的，磋商小组将通过</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向供应商发布“澄清要求函”，接到“澄清要求函”的供应商应当按照要求在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中提交“澄清响应函”并加盖CA电子公章。澄清、说明和更正的内容作为响应文件的补充部分，具体</w:t>
      </w:r>
      <w:r>
        <w:rPr>
          <w:rFonts w:ascii="宋体" w:hAnsi="宋体" w:cs="宋体"/>
          <w:color w:val="auto"/>
          <w:sz w:val="24"/>
          <w:szCs w:val="24"/>
          <w:highlight w:val="none"/>
        </w:rPr>
        <w:t>操作</w:t>
      </w:r>
      <w:r>
        <w:rPr>
          <w:rFonts w:hint="eastAsia" w:ascii="宋体" w:hAnsi="宋体" w:cs="宋体"/>
          <w:color w:val="auto"/>
          <w:sz w:val="24"/>
          <w:szCs w:val="24"/>
          <w:highlight w:val="none"/>
        </w:rPr>
        <w:t>方式</w:t>
      </w:r>
      <w:r>
        <w:rPr>
          <w:rFonts w:ascii="宋体" w:hAnsi="宋体" w:cs="宋体"/>
          <w:color w:val="auto"/>
          <w:sz w:val="24"/>
          <w:szCs w:val="24"/>
          <w:highlight w:val="none"/>
        </w:rPr>
        <w:t>见</w:t>
      </w:r>
      <w:r>
        <w:rPr>
          <w:rFonts w:hint="eastAsia" w:ascii="宋体" w:hAnsi="宋体" w:cs="宋体"/>
          <w:color w:val="auto"/>
          <w:sz w:val="24"/>
          <w:szCs w:val="24"/>
          <w:highlight w:val="none"/>
        </w:rPr>
        <w:t>《操作手册》。</w:t>
      </w:r>
    </w:p>
    <w:p w14:paraId="628E264E">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5</w:t>
      </w:r>
      <w:r>
        <w:rPr>
          <w:rFonts w:hint="eastAsia" w:ascii="宋体" w:hAnsi="宋体"/>
          <w:color w:val="auto"/>
          <w:sz w:val="24"/>
          <w:szCs w:val="24"/>
          <w:highlight w:val="none"/>
        </w:rPr>
        <w:t>.3接到磋商小组澄清、说明和更正要求的供应商如未按规定做出澄清、说明和 更正，其风险由供应商自行承担。</w:t>
      </w:r>
    </w:p>
    <w:p w14:paraId="5C264DC2">
      <w:pPr>
        <w:keepNext/>
        <w:keepLines/>
        <w:spacing w:line="520" w:lineRule="exact"/>
        <w:ind w:firstLine="420"/>
        <w:outlineLvl w:val="3"/>
        <w:rPr>
          <w:rFonts w:ascii="Arial" w:hAnsi="Arial" w:eastAsia="黑体" w:cs="Arial"/>
          <w:color w:val="auto"/>
          <w:sz w:val="28"/>
          <w:szCs w:val="28"/>
          <w:highlight w:val="none"/>
        </w:rPr>
      </w:pPr>
      <w:bookmarkStart w:id="145" w:name="_Toc16938549"/>
      <w:bookmarkStart w:id="146" w:name="_Toc513029233"/>
      <w:bookmarkStart w:id="147" w:name="_Toc20823305"/>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6</w:t>
      </w:r>
      <w:r>
        <w:rPr>
          <w:rFonts w:hint="eastAsia" w:ascii="Arial" w:hAnsi="Arial" w:eastAsia="黑体" w:cs="Arial"/>
          <w:color w:val="auto"/>
          <w:sz w:val="28"/>
          <w:szCs w:val="28"/>
          <w:highlight w:val="none"/>
        </w:rPr>
        <w:t>.对响应文件的审</w:t>
      </w:r>
      <w:bookmarkEnd w:id="145"/>
      <w:bookmarkEnd w:id="146"/>
      <w:bookmarkEnd w:id="147"/>
      <w:r>
        <w:rPr>
          <w:rFonts w:hint="eastAsia" w:ascii="Arial" w:hAnsi="Arial" w:eastAsia="黑体" w:cs="Arial"/>
          <w:color w:val="auto"/>
          <w:sz w:val="28"/>
          <w:szCs w:val="28"/>
          <w:highlight w:val="none"/>
        </w:rPr>
        <w:t>查</w:t>
      </w:r>
    </w:p>
    <w:p w14:paraId="4000D9D3">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响应文件审查分为资格审查和符合性审查。</w:t>
      </w:r>
    </w:p>
    <w:p w14:paraId="1224E10E">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.1.1资格审查：由采购人依据法律法规和磋商文件的规定，对响应文件中的资格证明文件进行审查，以确定供应商是否具备参加磋商的资格。</w:t>
      </w:r>
    </w:p>
    <w:p w14:paraId="43046D8E">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采购人在进行资格审查的同时，将在“信用中国”网站查询供应商的信用记录，以确定供应商是否具备磋商资格,查询结果留存并归档。</w:t>
      </w:r>
    </w:p>
    <w:p w14:paraId="1580D6F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CBD1F4A">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.1.2符合性审查：依据磋商文件的规定，由磋商小组从响应文件的有效性、完整性和对磋商文件的响应程度进行审查，以确定是否对磋商文件的实质性要求作出响应。</w:t>
      </w:r>
    </w:p>
    <w:p w14:paraId="4B40BF2B">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.1.3未通过资格审查或符合性审查的供应商，采购代理机构将在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中告知未通过资格审查或符合性审查的原因，评审结束后，采购代理机构将不再告知未通过资格审查或符合性审查的原因。</w:t>
      </w:r>
    </w:p>
    <w:p w14:paraId="61C10AB6">
      <w:pPr>
        <w:spacing w:line="52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3FAFD2BF">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3E9730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26.3未实质性响应磋商文件的情形</w:t>
      </w:r>
    </w:p>
    <w:p w14:paraId="0E8E349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26.3.1供应商在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规定的时间内未成功解密电子响应文件的。</w:t>
      </w:r>
    </w:p>
    <w:p w14:paraId="79B1C8CB">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26.3.2供应商未按照磋商文件要求上传电子响应文件的。</w:t>
      </w:r>
    </w:p>
    <w:p w14:paraId="2EEE2C12">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26.3.3同一供应商提交两个（含两个）以上不同的响应文件或者最后报价的。</w:t>
      </w:r>
    </w:p>
    <w:p w14:paraId="095E7B4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26.3.4供应商不具备磋商文件中规定资格要求的。</w:t>
      </w:r>
    </w:p>
    <w:p w14:paraId="758B5957">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26.3.5供应商的最后报价超过了采购预算。</w:t>
      </w:r>
    </w:p>
    <w:p w14:paraId="63F2BBA1">
      <w:pPr>
        <w:spacing w:line="520" w:lineRule="exact"/>
        <w:ind w:firstLine="480"/>
        <w:rPr>
          <w:rFonts w:hint="eastAsia" w:ascii="宋体" w:hAnsi="宋体"/>
          <w:b/>
          <w:bCs w:val="0"/>
          <w:color w:val="auto"/>
          <w:sz w:val="24"/>
          <w:szCs w:val="21"/>
          <w:highlight w:val="none"/>
        </w:rPr>
      </w:pPr>
      <w:r>
        <w:rPr>
          <w:rFonts w:hint="eastAsia" w:ascii="宋体" w:hAnsi="宋体"/>
          <w:bCs/>
          <w:color w:val="auto"/>
          <w:sz w:val="24"/>
          <w:szCs w:val="21"/>
          <w:highlight w:val="none"/>
        </w:rPr>
        <w:t>26.3.6不符合磋商文件中规定的实质性要求和条件的。</w:t>
      </w:r>
      <w:r>
        <w:rPr>
          <w:rFonts w:hint="eastAsia" w:ascii="宋体" w:hAnsi="宋体"/>
          <w:b/>
          <w:bCs w:val="0"/>
          <w:color w:val="auto"/>
          <w:sz w:val="24"/>
          <w:szCs w:val="21"/>
          <w:highlight w:val="none"/>
          <w:lang w:eastAsia="zh-CN"/>
        </w:rPr>
        <w:t>（</w:t>
      </w:r>
      <w:r>
        <w:rPr>
          <w:rFonts w:hint="eastAsia" w:ascii="宋体" w:hAnsi="宋体"/>
          <w:b/>
          <w:bCs w:val="0"/>
          <w:color w:val="auto"/>
          <w:sz w:val="24"/>
          <w:szCs w:val="21"/>
          <w:highlight w:val="none"/>
        </w:rPr>
        <w:t>本招标文件中加</w:t>
      </w:r>
      <w:r>
        <w:rPr>
          <w:b/>
          <w:bCs w:val="0"/>
          <w:color w:val="auto"/>
          <w:sz w:val="24"/>
          <w:szCs w:val="24"/>
          <w:highlight w:val="none"/>
        </w:rPr>
        <w:t>★</w:t>
      </w:r>
      <w:r>
        <w:rPr>
          <w:rFonts w:hint="eastAsia" w:ascii="宋体" w:hAnsi="宋体"/>
          <w:b/>
          <w:bCs w:val="0"/>
          <w:color w:val="auto"/>
          <w:sz w:val="24"/>
          <w:szCs w:val="21"/>
          <w:highlight w:val="none"/>
        </w:rPr>
        <w:t>号条款为实质性要求）</w:t>
      </w:r>
    </w:p>
    <w:p w14:paraId="032658C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85CE49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26.3.8响应文件含有采购人不能接受的附加条件的。</w:t>
      </w:r>
    </w:p>
    <w:p w14:paraId="3BA0CAE9">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8357EFA">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26.3.10响应文件未按照磋商文件要求加盖CA电子公章的。</w:t>
      </w:r>
    </w:p>
    <w:p w14:paraId="227239D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26.4未实质性响应磋商文件的响应文件按无效响应处理。</w:t>
      </w:r>
    </w:p>
    <w:p w14:paraId="350352F4">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如果响应文件实质上没有响应磋商文件的要求，磋商小组将予以拒绝，供应商不得通过修改或撤销不合要求的偏离或保留而使其成为实质性响应的文件。</w:t>
      </w:r>
    </w:p>
    <w:p w14:paraId="5470E19D">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26.6磋商小组将对确定为实质性响应的文件进行进一步审核，看其是否有计算上或累加上的算术错误，修正错误的原则如下：</w:t>
      </w:r>
    </w:p>
    <w:p w14:paraId="79D13AC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（1）响应文件中报价总表内容与响应文件中相应内容不一致的，以报价总表为准。</w:t>
      </w:r>
    </w:p>
    <w:p w14:paraId="7F6A4140">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（2）大写金额和小写金额不一致的，以大写金额为准。</w:t>
      </w:r>
    </w:p>
    <w:p w14:paraId="70ED8E10">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（3）单价金额小数点或者百分比有明显错位的，以报价总表的总价为准，并修改单价。</w:t>
      </w:r>
    </w:p>
    <w:p w14:paraId="6747D91B">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（4）总价金额与按单价汇总金额不一致的，以单价金额计算结果为准。</w:t>
      </w:r>
    </w:p>
    <w:p w14:paraId="33A9AD62">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同时出现两种以上错误的，按照前款规定的顺序修正。</w:t>
      </w:r>
    </w:p>
    <w:p w14:paraId="7C80FE58">
      <w:pPr>
        <w:spacing w:line="520" w:lineRule="exact"/>
        <w:ind w:firstLine="480"/>
        <w:rPr>
          <w:rFonts w:hint="eastAsia" w:ascii="宋体" w:hAnsi="宋体"/>
          <w:bCs/>
          <w:color w:val="auto"/>
          <w:sz w:val="24"/>
          <w:szCs w:val="21"/>
          <w:highlight w:val="none"/>
        </w:rPr>
      </w:pPr>
      <w:bookmarkStart w:id="148" w:name="_Toc513029234"/>
      <w:bookmarkStart w:id="149" w:name="_Toc16938550"/>
      <w:bookmarkStart w:id="150" w:name="_Toc20823306"/>
      <w:r>
        <w:rPr>
          <w:rFonts w:hint="eastAsia" w:ascii="宋体" w:hAnsi="宋体"/>
          <w:bCs/>
          <w:color w:val="auto"/>
          <w:sz w:val="24"/>
          <w:szCs w:val="21"/>
          <w:highlight w:val="none"/>
        </w:rPr>
        <w:t>26.7供应商在项目评审全过程中应保持通讯畅通，并安排专人与采购人或采购代理机构及磋商小组联系。</w:t>
      </w:r>
    </w:p>
    <w:p w14:paraId="3037AC6E">
      <w:pPr>
        <w:keepNext/>
        <w:keepLines/>
        <w:spacing w:line="520" w:lineRule="exact"/>
        <w:ind w:firstLine="42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7</w:t>
      </w:r>
      <w:bookmarkEnd w:id="148"/>
      <w:bookmarkEnd w:id="149"/>
      <w:bookmarkEnd w:id="150"/>
      <w:r>
        <w:rPr>
          <w:rFonts w:hint="eastAsia" w:ascii="Arial" w:hAnsi="Arial" w:eastAsia="黑体" w:cs="Arial"/>
          <w:color w:val="auto"/>
          <w:sz w:val="28"/>
          <w:szCs w:val="28"/>
          <w:highlight w:val="none"/>
        </w:rPr>
        <w:t>.磋商程序及评审方法和评审标准</w:t>
      </w:r>
    </w:p>
    <w:p w14:paraId="565B7203">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27.1磋商程序</w:t>
      </w:r>
    </w:p>
    <w:p w14:paraId="4408B51A">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3E45CC0">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2F98812">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磋商文件能够详细列明采购标的的技术、服务要求的，磋商结束后，磋商小组</w:t>
      </w:r>
      <w:r>
        <w:rPr>
          <w:rFonts w:hint="eastAsia" w:ascii="宋体" w:hAnsi="宋体"/>
          <w:color w:val="auto"/>
          <w:sz w:val="24"/>
          <w:szCs w:val="24"/>
          <w:highlight w:val="none"/>
        </w:rPr>
        <w:t>将在苏采云系统向所有</w:t>
      </w:r>
      <w:r>
        <w:rPr>
          <w:rFonts w:ascii="宋体" w:hAnsi="宋体"/>
          <w:color w:val="auto"/>
          <w:sz w:val="24"/>
          <w:szCs w:val="24"/>
          <w:highlight w:val="none"/>
        </w:rPr>
        <w:t>实质性响应的供应商</w:t>
      </w:r>
      <w:r>
        <w:rPr>
          <w:rFonts w:hint="eastAsia" w:ascii="宋体" w:hAnsi="宋体"/>
          <w:color w:val="auto"/>
          <w:sz w:val="24"/>
          <w:szCs w:val="24"/>
          <w:highlight w:val="none"/>
        </w:rPr>
        <w:t>发布“最后报价要求函”及最后报价格式表，</w:t>
      </w:r>
      <w:r>
        <w:rPr>
          <w:rFonts w:ascii="宋体" w:hAnsi="宋体"/>
          <w:color w:val="auto"/>
          <w:sz w:val="24"/>
          <w:szCs w:val="24"/>
          <w:highlight w:val="none"/>
        </w:rPr>
        <w:t>要求所有实质性响应的供应商在规定时间内提交最后报价。</w:t>
      </w:r>
    </w:p>
    <w:p w14:paraId="103CD28F">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DAFDE93">
      <w:pPr>
        <w:tabs>
          <w:tab w:val="left" w:pos="900"/>
        </w:tabs>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9ED8788">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已提交响应文件的供应商，在提交最后报价之前，可以根据磋商情况退出磋商</w:t>
      </w:r>
      <w:r>
        <w:rPr>
          <w:rFonts w:hint="eastAsia" w:ascii="宋体" w:hAnsi="宋体"/>
          <w:color w:val="auto"/>
          <w:sz w:val="24"/>
          <w:szCs w:val="24"/>
          <w:highlight w:val="none"/>
        </w:rPr>
        <w:t>，并在苏采云系统中提交“退出磋商函”并加盖CA电子公章</w:t>
      </w:r>
      <w:r>
        <w:rPr>
          <w:rFonts w:ascii="宋体" w:hAnsi="宋体"/>
          <w:color w:val="auto"/>
          <w:sz w:val="24"/>
          <w:szCs w:val="24"/>
          <w:highlight w:val="none"/>
        </w:rPr>
        <w:t>。</w:t>
      </w:r>
    </w:p>
    <w:p w14:paraId="5AAD3ABD">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27.2 评审方法和评审标准</w:t>
      </w:r>
    </w:p>
    <w:p w14:paraId="08FBCB26">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57EC0631">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4803B9A">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27.2.2评审标准</w:t>
      </w:r>
    </w:p>
    <w:p w14:paraId="6AC01003">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见本磋商文件第四章规定。</w:t>
      </w:r>
    </w:p>
    <w:p w14:paraId="0E292C6D">
      <w:pPr>
        <w:tabs>
          <w:tab w:val="left" w:pos="900"/>
        </w:tabs>
        <w:spacing w:line="52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27.3采购活动终止的情况</w:t>
      </w:r>
    </w:p>
    <w:p w14:paraId="277D1E2A">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出现下列情形之一的，本次竞争性磋商采购活动将被终止：</w:t>
      </w:r>
    </w:p>
    <w:p w14:paraId="35E74A39">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27.3.1因情况变化，不再符合规定的竞争性磋商采购方式适用情形的。</w:t>
      </w:r>
    </w:p>
    <w:p w14:paraId="72931C88">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27.3.2出现影响采购公正的违法、违规行为的。</w:t>
      </w:r>
    </w:p>
    <w:p w14:paraId="32D7DE0E">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27.3.3除本磋商文件第二章第27.1.2条第三款规定的情形外，在采购过程中符合要求的供应商或者最后报价未超过采购预算的供应商不足3家的。</w:t>
      </w:r>
    </w:p>
    <w:p w14:paraId="341CC852">
      <w:pPr>
        <w:tabs>
          <w:tab w:val="left" w:pos="900"/>
        </w:tabs>
        <w:spacing w:line="52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27.3.4在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规定时间内成功解密电子响应文件的供应商不足3家的。</w:t>
      </w:r>
    </w:p>
    <w:p w14:paraId="1B95D15E">
      <w:pPr>
        <w:keepNext/>
        <w:keepLines/>
        <w:spacing w:line="520" w:lineRule="exact"/>
        <w:ind w:firstLine="482"/>
        <w:outlineLvl w:val="2"/>
        <w:rPr>
          <w:b/>
          <w:bCs/>
          <w:color w:val="auto"/>
          <w:sz w:val="32"/>
          <w:szCs w:val="32"/>
          <w:highlight w:val="none"/>
        </w:rPr>
      </w:pPr>
      <w:bookmarkStart w:id="151" w:name="_Toc513029235"/>
      <w:bookmarkStart w:id="152" w:name="_Toc20823307"/>
      <w:bookmarkStart w:id="153" w:name="_Toc120614219"/>
      <w:bookmarkStart w:id="154" w:name="_Toc16938551"/>
      <w:r>
        <w:rPr>
          <w:rFonts w:hint="eastAsia"/>
          <w:b/>
          <w:bCs/>
          <w:color w:val="auto"/>
          <w:sz w:val="32"/>
          <w:szCs w:val="32"/>
          <w:highlight w:val="none"/>
        </w:rPr>
        <w:t>六、</w:t>
      </w:r>
      <w:bookmarkEnd w:id="151"/>
      <w:bookmarkEnd w:id="152"/>
      <w:bookmarkEnd w:id="153"/>
      <w:bookmarkEnd w:id="154"/>
      <w:r>
        <w:rPr>
          <w:rFonts w:hint="eastAsia"/>
          <w:b/>
          <w:bCs/>
          <w:color w:val="auto"/>
          <w:sz w:val="32"/>
          <w:szCs w:val="32"/>
          <w:highlight w:val="none"/>
        </w:rPr>
        <w:t>成交</w:t>
      </w:r>
    </w:p>
    <w:p w14:paraId="3110430A">
      <w:pPr>
        <w:keepNext/>
        <w:keepLines/>
        <w:spacing w:line="520" w:lineRule="exact"/>
        <w:ind w:firstLine="600"/>
        <w:outlineLvl w:val="3"/>
        <w:rPr>
          <w:rFonts w:hint="eastAsia" w:ascii="黑体" w:hAnsi="宋体" w:eastAsia="黑体"/>
          <w:bCs/>
          <w:color w:val="auto"/>
          <w:sz w:val="30"/>
          <w:szCs w:val="30"/>
          <w:highlight w:val="none"/>
        </w:rPr>
      </w:pPr>
      <w:bookmarkStart w:id="155" w:name="_Toc513029238"/>
      <w:bookmarkStart w:id="156" w:name="_Toc16938554"/>
      <w:bookmarkStart w:id="157" w:name="_Toc20823310"/>
      <w:r>
        <w:rPr>
          <w:rFonts w:hint="eastAsia" w:ascii="黑体" w:hAnsi="宋体" w:eastAsia="黑体"/>
          <w:bCs/>
          <w:color w:val="auto"/>
          <w:sz w:val="30"/>
          <w:szCs w:val="30"/>
          <w:highlight w:val="none"/>
        </w:rPr>
        <w:t>2</w:t>
      </w:r>
      <w:r>
        <w:rPr>
          <w:rFonts w:ascii="黑体" w:hAnsi="宋体" w:eastAsia="黑体"/>
          <w:bCs/>
          <w:color w:val="auto"/>
          <w:sz w:val="30"/>
          <w:szCs w:val="30"/>
          <w:highlight w:val="none"/>
        </w:rPr>
        <w:t>8</w:t>
      </w:r>
      <w:bookmarkEnd w:id="155"/>
      <w:r>
        <w:rPr>
          <w:rFonts w:hint="eastAsia" w:ascii="黑体" w:hAnsi="宋体" w:eastAsia="黑体"/>
          <w:bCs/>
          <w:color w:val="auto"/>
          <w:sz w:val="30"/>
          <w:szCs w:val="30"/>
          <w:highlight w:val="none"/>
        </w:rPr>
        <w:t>.确定</w:t>
      </w:r>
      <w:bookmarkEnd w:id="156"/>
      <w:bookmarkEnd w:id="157"/>
      <w:r>
        <w:rPr>
          <w:rFonts w:hint="eastAsia" w:ascii="黑体" w:hAnsi="宋体" w:eastAsia="黑体"/>
          <w:bCs/>
          <w:color w:val="auto"/>
          <w:sz w:val="30"/>
          <w:szCs w:val="30"/>
          <w:highlight w:val="none"/>
        </w:rPr>
        <w:t>成交单位</w:t>
      </w:r>
    </w:p>
    <w:p w14:paraId="6C2E337C">
      <w:pPr>
        <w:tabs>
          <w:tab w:val="left" w:pos="900"/>
        </w:tabs>
        <w:spacing w:line="520" w:lineRule="exact"/>
        <w:ind w:firstLine="478"/>
        <w:rPr>
          <w:rFonts w:hint="eastAsia" w:ascii="宋体" w:hAnsi="宋体"/>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.1</w:t>
      </w:r>
      <w:r>
        <w:rPr>
          <w:rFonts w:hint="eastAsia" w:ascii="宋体" w:hAnsi="宋体"/>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69F32C3">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1A587491">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2</w:t>
      </w:r>
      <w:r>
        <w:rPr>
          <w:rFonts w:hint="eastAsia" w:ascii="宋体" w:hAnsi="宋体"/>
          <w:color w:val="auto"/>
          <w:sz w:val="24"/>
          <w:szCs w:val="21"/>
          <w:highlight w:val="none"/>
        </w:rPr>
        <w:t>8.2采购人应根据磋商小组推荐的成交候选供应商确定成交供应商。采购人确定成交供应商后，采购代理机构将在“江苏政府采购网”发布成交结果公告，公告期限为1个工作日。</w:t>
      </w:r>
    </w:p>
    <w:p w14:paraId="0C81911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28.3若有充分证据证明，成交供应商出现下列情况之一的，一经查实，将被取消成交资格：</w:t>
      </w:r>
    </w:p>
    <w:p w14:paraId="15D1B55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28.3.1提供虚假材料谋取成交的。</w:t>
      </w:r>
    </w:p>
    <w:p w14:paraId="78BBF1C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28.3.2与评审专家、采购人、其他供应商或者采购代理机构工作人员恶意串通的。</w:t>
      </w:r>
    </w:p>
    <w:p w14:paraId="5D94A7A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28.3.3向评审专家、采购人或采购代理机构工作人员行贿或者提供其他不正当利益的。</w:t>
      </w:r>
    </w:p>
    <w:p w14:paraId="1F604AE4">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28.3.4恶意竞争，最后报价明显低于其自身合理成本且又无法提供证明的。</w:t>
      </w:r>
    </w:p>
    <w:p w14:paraId="10DEC464">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28.3.5不满足本磋商文件规定的实质性要求，但在评审过程中又未被磋商小组发现的。</w:t>
      </w:r>
    </w:p>
    <w:p w14:paraId="17AB5CF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28.3.6成交后无正当理由拒不与采购人签订政府采购合同或者未按照磋商文件确定的事项签订政府采购合同的。</w:t>
      </w:r>
    </w:p>
    <w:p w14:paraId="7039EF2E">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1"/>
          <w:highlight w:val="none"/>
        </w:rPr>
        <w:t>28.3.7将政府采购合同转包的。</w:t>
      </w:r>
    </w:p>
    <w:p w14:paraId="36EBC92D">
      <w:pPr>
        <w:keepNext/>
        <w:keepLines/>
        <w:spacing w:line="520" w:lineRule="exact"/>
        <w:ind w:firstLine="600"/>
        <w:outlineLvl w:val="3"/>
        <w:rPr>
          <w:rFonts w:hint="eastAsia" w:ascii="黑体" w:hAnsi="宋体" w:eastAsia="黑体"/>
          <w:bCs/>
          <w:color w:val="auto"/>
          <w:sz w:val="30"/>
          <w:szCs w:val="30"/>
          <w:highlight w:val="none"/>
        </w:rPr>
      </w:pPr>
      <w:bookmarkStart w:id="158" w:name="_Toc200451960"/>
      <w:r>
        <w:rPr>
          <w:rFonts w:ascii="黑体" w:hAnsi="宋体" w:eastAsia="黑体"/>
          <w:bCs/>
          <w:color w:val="auto"/>
          <w:sz w:val="30"/>
          <w:szCs w:val="30"/>
          <w:highlight w:val="none"/>
        </w:rPr>
        <w:t>29</w:t>
      </w:r>
      <w:r>
        <w:rPr>
          <w:rFonts w:hint="eastAsia" w:ascii="黑体" w:hAnsi="宋体" w:eastAsia="黑体"/>
          <w:bCs/>
          <w:color w:val="auto"/>
          <w:sz w:val="30"/>
          <w:szCs w:val="30"/>
          <w:highlight w:val="none"/>
        </w:rPr>
        <w:t>.质疑处理</w:t>
      </w:r>
      <w:bookmarkEnd w:id="158"/>
    </w:p>
    <w:p w14:paraId="5C680FE7">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.1提出质疑的供应商应当是参与所质疑项目采购活动的供应商。潜在供应商依法获取其可质疑的采购文件的，可以对采购文件提出质疑。</w:t>
      </w:r>
    </w:p>
    <w:p w14:paraId="282167FF">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采购人或采购代理机构</w:t>
      </w:r>
      <w:r>
        <w:rPr>
          <w:rFonts w:hint="eastAsia" w:ascii="宋体" w:hAnsi="宋体"/>
          <w:color w:val="auto"/>
          <w:sz w:val="24"/>
          <w:szCs w:val="24"/>
          <w:highlight w:val="none"/>
        </w:rPr>
        <w:t>提出质疑。上述应知其权益受到损害之日，是指：</w:t>
      </w:r>
    </w:p>
    <w:p w14:paraId="0EF15796">
      <w:pPr>
        <w:spacing w:line="520" w:lineRule="exact"/>
        <w:ind w:firstLine="480"/>
        <w:jc w:val="left"/>
        <w:rPr>
          <w:rFonts w:hint="eastAsia" w:hAnsi="宋体" w:cs="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.2.1</w:t>
      </w:r>
      <w:r>
        <w:rPr>
          <w:rFonts w:hAnsi="宋体" w:cs="宋体"/>
          <w:color w:val="auto"/>
          <w:sz w:val="24"/>
          <w:szCs w:val="24"/>
          <w:highlight w:val="none"/>
        </w:rPr>
        <w:t>对可以质疑的采购文件提出质疑的，为收到采购文件之日或者采购文件公告期限届满之日</w:t>
      </w:r>
      <w:r>
        <w:rPr>
          <w:rFonts w:hint="eastAsia" w:hAnsi="宋体" w:cs="宋体"/>
          <w:color w:val="auto"/>
          <w:sz w:val="24"/>
          <w:szCs w:val="24"/>
          <w:highlight w:val="none"/>
        </w:rPr>
        <w:t>。</w:t>
      </w:r>
      <w:r>
        <w:rPr>
          <w:rFonts w:hAnsi="宋体" w:cs="宋体"/>
          <w:color w:val="auto"/>
          <w:sz w:val="24"/>
          <w:szCs w:val="24"/>
          <w:highlight w:val="none"/>
        </w:rPr>
        <w:br w:type="textWrapping"/>
      </w:r>
      <w:r>
        <w:rPr>
          <w:rFonts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.2.2</w:t>
      </w:r>
      <w:r>
        <w:rPr>
          <w:rFonts w:hAnsi="宋体" w:cs="宋体"/>
          <w:color w:val="auto"/>
          <w:sz w:val="24"/>
          <w:szCs w:val="24"/>
          <w:highlight w:val="none"/>
        </w:rPr>
        <w:t>对采购过程提出质疑的，为各采购程序环节结束之日</w:t>
      </w:r>
      <w:r>
        <w:rPr>
          <w:rFonts w:hint="eastAsia" w:hAnsi="宋体" w:cs="宋体"/>
          <w:color w:val="auto"/>
          <w:sz w:val="24"/>
          <w:szCs w:val="24"/>
          <w:highlight w:val="none"/>
        </w:rPr>
        <w:t>。</w:t>
      </w:r>
      <w:r>
        <w:rPr>
          <w:rFonts w:hAnsi="宋体" w:cs="宋体"/>
          <w:color w:val="auto"/>
          <w:sz w:val="24"/>
          <w:szCs w:val="24"/>
          <w:highlight w:val="none"/>
        </w:rPr>
        <w:br w:type="textWrapping"/>
      </w:r>
      <w:r>
        <w:rPr>
          <w:rFonts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.2.3</w:t>
      </w:r>
      <w:r>
        <w:rPr>
          <w:rFonts w:hAnsi="宋体" w:cs="宋体"/>
          <w:color w:val="auto"/>
          <w:sz w:val="24"/>
          <w:szCs w:val="24"/>
          <w:highlight w:val="none"/>
        </w:rPr>
        <w:t>对成交结果提出质疑的，为成交结果公告期限届满之日。</w:t>
      </w:r>
    </w:p>
    <w:p w14:paraId="7E675C00">
      <w:pPr>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rPr>
        <w:t>采购人或采购代理机构</w:t>
      </w:r>
      <w:r>
        <w:rPr>
          <w:rFonts w:hint="eastAsia" w:hAnsi="宋体" w:cs="宋体"/>
          <w:color w:val="auto"/>
          <w:sz w:val="24"/>
          <w:szCs w:val="24"/>
          <w:highlight w:val="none"/>
        </w:rPr>
        <w:t>将只对供应商第一次质疑作出答复。</w:t>
      </w:r>
    </w:p>
    <w:p w14:paraId="4C6422CC">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5F4C2CA9">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29.4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p>
    <w:p w14:paraId="264F9FF3">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采购人或采购代理机构只接收以纸质原件形式送达的质疑,建议供应商尽量通过邮寄方式提交质疑（采购人或采购代理机构不接受未填写快递运单的快件）。</w:t>
      </w:r>
    </w:p>
    <w:p w14:paraId="32562020">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采购人质疑接收联系人为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王曦</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，联系地址：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海安市东海大道东69号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联系电话：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0513-88911318</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DA8C409">
      <w:pPr>
        <w:spacing w:line="52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采购人质疑接收人及联系方式见本磋商文件第一章。</w:t>
      </w:r>
    </w:p>
    <w:p w14:paraId="0F2F4E26">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 以下情形的质疑不予受理</w:t>
      </w:r>
    </w:p>
    <w:p w14:paraId="055458E1">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29.5.1内容不符合《政府采购质疑和投诉办法》第十二条规定的质疑。</w:t>
      </w:r>
    </w:p>
    <w:p w14:paraId="0D95DBC2">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29.5.2超出政府采购法定期限的质疑。</w:t>
      </w:r>
    </w:p>
    <w:p w14:paraId="42297DF4">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.5.3以传真、电子邮件等方式递交的非原件形式的质疑。</w:t>
      </w:r>
    </w:p>
    <w:p w14:paraId="178A3412">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.5.4未参加磋商活动的供应商或在磋商活动中自身权益未受到损害的供应商所提出的质疑。</w:t>
      </w:r>
    </w:p>
    <w:p w14:paraId="067A6D17">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.5.5供应商组成联合体参加磋商，联合体中任何一方或多方未按要求签字、盖章、加盖公章的质疑。</w:t>
      </w:r>
    </w:p>
    <w:p w14:paraId="1996D748">
      <w:pPr>
        <w:spacing w:line="520" w:lineRule="exact"/>
        <w:ind w:firstLine="468"/>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1BF577D">
      <w:pPr>
        <w:keepNext/>
        <w:keepLines/>
        <w:spacing w:line="520" w:lineRule="exact"/>
        <w:ind w:firstLine="600"/>
        <w:outlineLvl w:val="3"/>
        <w:rPr>
          <w:rFonts w:hint="eastAsia"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0</w:t>
      </w:r>
      <w:r>
        <w:rPr>
          <w:rFonts w:hint="eastAsia" w:ascii="黑体" w:hAnsi="宋体" w:eastAsia="黑体"/>
          <w:bCs/>
          <w:color w:val="auto"/>
          <w:sz w:val="30"/>
          <w:szCs w:val="30"/>
          <w:highlight w:val="none"/>
        </w:rPr>
        <w:t>.成交通知书</w:t>
      </w:r>
    </w:p>
    <w:p w14:paraId="73DAB3D2">
      <w:pPr>
        <w:spacing w:line="520" w:lineRule="exact"/>
        <w:ind w:firstLine="600"/>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0</w:t>
      </w:r>
      <w:r>
        <w:rPr>
          <w:rFonts w:ascii="宋体" w:hAnsi="宋体"/>
          <w:color w:val="auto"/>
          <w:sz w:val="24"/>
          <w:szCs w:val="24"/>
          <w:highlight w:val="none"/>
        </w:rPr>
        <w:t>.1</w:t>
      </w:r>
      <w:r>
        <w:rPr>
          <w:rFonts w:hint="eastAsia" w:ascii="宋体" w:hAnsi="宋体"/>
          <w:color w:val="auto"/>
          <w:sz w:val="24"/>
          <w:szCs w:val="24"/>
          <w:highlight w:val="none"/>
        </w:rPr>
        <w:t>成交结果确定后，采购人将向成交供应商发出成交通知书。</w:t>
      </w:r>
      <w:r>
        <w:rPr>
          <w:rFonts w:hint="eastAsia" w:ascii="宋体" w:hAnsi="宋体" w:cs="宋体"/>
          <w:color w:val="auto"/>
          <w:sz w:val="24"/>
          <w:szCs w:val="24"/>
          <w:highlight w:val="none"/>
        </w:rPr>
        <w:t>请成交供应商在成交结果公告届满之日起30日内,使用CA数字证书登录</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及时下载成交通知书。因系统存储空间有限，自成交结果公告届满之日起30日后，</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不再保证提供下载成交通知书服务,因未及时下载而造成的不利后果由成交供应商自行承担。</w:t>
      </w:r>
    </w:p>
    <w:p w14:paraId="712B1F61">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w:t>
      </w:r>
      <w:r>
        <w:rPr>
          <w:rFonts w:hint="eastAsia" w:ascii="宋体" w:hAnsi="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50C81141">
      <w:pPr>
        <w:keepNext/>
        <w:keepLines/>
        <w:spacing w:line="520" w:lineRule="exact"/>
        <w:outlineLvl w:val="2"/>
        <w:rPr>
          <w:b/>
          <w:bCs/>
          <w:color w:val="auto"/>
          <w:sz w:val="32"/>
          <w:szCs w:val="32"/>
          <w:highlight w:val="none"/>
        </w:rPr>
      </w:pPr>
      <w:bookmarkStart w:id="159" w:name="_Toc120614220"/>
      <w:bookmarkStart w:id="160" w:name="_Toc16938552"/>
      <w:bookmarkStart w:id="161" w:name="_Toc20823308"/>
      <w:bookmarkStart w:id="162" w:name="_Toc513029236"/>
      <w:r>
        <w:rPr>
          <w:rFonts w:hint="eastAsia"/>
          <w:b/>
          <w:bCs/>
          <w:color w:val="auto"/>
          <w:sz w:val="32"/>
          <w:szCs w:val="32"/>
          <w:highlight w:val="none"/>
        </w:rPr>
        <w:t>七、授予合同</w:t>
      </w:r>
      <w:bookmarkEnd w:id="159"/>
      <w:bookmarkEnd w:id="160"/>
      <w:bookmarkEnd w:id="161"/>
      <w:bookmarkEnd w:id="162"/>
    </w:p>
    <w:p w14:paraId="2D9782F1">
      <w:pPr>
        <w:keepNext/>
        <w:keepLines/>
        <w:spacing w:line="520" w:lineRule="exact"/>
        <w:ind w:firstLine="600"/>
        <w:outlineLvl w:val="3"/>
        <w:rPr>
          <w:rFonts w:hint="eastAsia" w:ascii="黑体" w:hAnsi="宋体" w:eastAsia="黑体"/>
          <w:bCs/>
          <w:color w:val="auto"/>
          <w:sz w:val="30"/>
          <w:szCs w:val="30"/>
          <w:highlight w:val="none"/>
        </w:rPr>
      </w:pPr>
      <w:bookmarkStart w:id="163" w:name="_Toc16938553"/>
      <w:bookmarkStart w:id="164" w:name="_Toc513029237"/>
      <w:bookmarkStart w:id="165" w:name="_Toc20823309"/>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1</w:t>
      </w:r>
      <w:r>
        <w:rPr>
          <w:rFonts w:hint="eastAsia" w:ascii="黑体" w:hAnsi="宋体" w:eastAsia="黑体"/>
          <w:bCs/>
          <w:color w:val="auto"/>
          <w:sz w:val="30"/>
          <w:szCs w:val="30"/>
          <w:highlight w:val="none"/>
        </w:rPr>
        <w:t>.签订合同</w:t>
      </w:r>
    </w:p>
    <w:p w14:paraId="1A0F52B6">
      <w:pPr>
        <w:spacing w:line="520" w:lineRule="exact"/>
        <w:ind w:firstLine="600"/>
        <w:rPr>
          <w:rFonts w:hint="eastAsia" w:ascii="宋体" w:hAnsi="宋体"/>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w:t>
      </w:r>
      <w:r>
        <w:rPr>
          <w:rFonts w:hint="eastAsia" w:ascii="宋体" w:hAnsi="宋体"/>
          <w:color w:val="auto"/>
          <w:sz w:val="24"/>
          <w:szCs w:val="24"/>
          <w:highlight w:val="none"/>
        </w:rPr>
        <w:t>.l成交供应商应当在成交通知书发出之日起三十日内，按照磋商文件确定的事项与采购人签订政府采购合同。</w:t>
      </w:r>
    </w:p>
    <w:p w14:paraId="2DA1AF05">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.2磋商文件、成交供应商的响应文件及磋商过程中有关澄清、承诺文件均应作为合同附件。</w:t>
      </w:r>
    </w:p>
    <w:p w14:paraId="54D0D6E7">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.3签订合同后，</w:t>
      </w:r>
      <w:r>
        <w:rPr>
          <w:rFonts w:hint="eastAsia" w:ascii="宋体" w:hAnsi="宋体"/>
          <w:b/>
          <w:color w:val="auto"/>
          <w:sz w:val="24"/>
          <w:szCs w:val="24"/>
          <w:highlight w:val="none"/>
          <w:u w:val="single"/>
        </w:rPr>
        <w:t>成交供应商不得将合同标的进行转包</w:t>
      </w:r>
      <w:r>
        <w:rPr>
          <w:rFonts w:hint="eastAsia" w:ascii="宋体" w:hAnsi="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312B53FD">
      <w:pPr>
        <w:keepNext/>
        <w:keepLines/>
        <w:spacing w:line="520" w:lineRule="exact"/>
        <w:ind w:firstLine="600"/>
        <w:outlineLvl w:val="3"/>
        <w:rPr>
          <w:rFonts w:hint="eastAsia"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2</w:t>
      </w:r>
      <w:r>
        <w:rPr>
          <w:rFonts w:hint="eastAsia" w:ascii="黑体" w:hAnsi="宋体" w:eastAsia="黑体"/>
          <w:bCs/>
          <w:color w:val="auto"/>
          <w:sz w:val="30"/>
          <w:szCs w:val="30"/>
          <w:highlight w:val="none"/>
        </w:rPr>
        <w:t>.标的物的追加</w:t>
      </w:r>
    </w:p>
    <w:p w14:paraId="129A4F52">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3"/>
      <w:bookmarkEnd w:id="164"/>
      <w:bookmarkEnd w:id="165"/>
    </w:p>
    <w:p w14:paraId="097CC5DD">
      <w:pPr>
        <w:keepNext/>
        <w:keepLines/>
        <w:spacing w:line="520" w:lineRule="exact"/>
        <w:ind w:firstLine="600"/>
        <w:outlineLvl w:val="3"/>
        <w:rPr>
          <w:rFonts w:hint="eastAsia" w:ascii="黑体" w:hAnsi="宋体" w:eastAsia="黑体"/>
          <w:bCs/>
          <w:color w:val="auto"/>
          <w:sz w:val="30"/>
          <w:szCs w:val="30"/>
          <w:highlight w:val="none"/>
        </w:rPr>
      </w:pPr>
      <w:bookmarkStart w:id="166" w:name="_Toc120614221"/>
      <w:bookmarkStart w:id="167" w:name="_Toc16938558"/>
      <w:bookmarkStart w:id="168" w:name="_Toc20823314"/>
      <w:bookmarkStart w:id="169" w:name="_Toc479757207"/>
      <w:bookmarkStart w:id="170" w:name="_Toc513029242"/>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3</w:t>
      </w:r>
      <w:r>
        <w:rPr>
          <w:rFonts w:hint="eastAsia" w:ascii="黑体" w:hAnsi="宋体" w:eastAsia="黑体"/>
          <w:bCs/>
          <w:color w:val="auto"/>
          <w:sz w:val="30"/>
          <w:szCs w:val="30"/>
          <w:highlight w:val="none"/>
        </w:rPr>
        <w:t>.政府采购履约资金扶持政策</w:t>
      </w:r>
    </w:p>
    <w:p w14:paraId="25860DB8">
      <w:pPr>
        <w:spacing w:line="520" w:lineRule="exact"/>
        <w:ind w:firstLine="555"/>
        <w:rPr>
          <w:rFonts w:hint="eastAsia" w:ascii="宋体" w:hAnsi="宋体"/>
          <w:bCs/>
          <w:color w:val="auto"/>
          <w:sz w:val="24"/>
          <w:szCs w:val="24"/>
          <w:highlight w:val="none"/>
        </w:rPr>
      </w:pPr>
      <w:r>
        <w:rPr>
          <w:rFonts w:hint="eastAsia" w:ascii="宋体" w:hAnsi="宋体"/>
          <w:bCs/>
          <w:color w:val="auto"/>
          <w:sz w:val="24"/>
          <w:szCs w:val="24"/>
          <w:highlight w:val="none"/>
        </w:rPr>
        <w:t>成交供应商可凭政府采购合同办理融资贷款，详情请见江苏政府采购网“政采贷”专栏。</w:t>
      </w:r>
      <w:bookmarkEnd w:id="166"/>
      <w:bookmarkEnd w:id="167"/>
      <w:bookmarkEnd w:id="168"/>
      <w:bookmarkEnd w:id="169"/>
      <w:bookmarkEnd w:id="170"/>
      <w:bookmarkStart w:id="171" w:name="_Hlt16619350"/>
      <w:bookmarkStart w:id="172" w:name="_Toc16938590"/>
      <w:bookmarkStart w:id="173" w:name="_Toc120614244"/>
      <w:bookmarkStart w:id="174" w:name="_Toc20823346"/>
      <w:bookmarkStart w:id="175" w:name="_Toc479757211"/>
      <w:bookmarkStart w:id="176" w:name="_Toc462564139"/>
    </w:p>
    <w:p w14:paraId="774B332A">
      <w:pPr>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br w:type="page"/>
      </w:r>
    </w:p>
    <w:p w14:paraId="4E21C23E">
      <w:pPr>
        <w:spacing w:line="560" w:lineRule="exact"/>
        <w:ind w:firstLine="880"/>
        <w:jc w:val="center"/>
        <w:rPr>
          <w:rFonts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第</w:t>
      </w:r>
      <w:bookmarkEnd w:id="171"/>
      <w:r>
        <w:rPr>
          <w:rFonts w:hint="eastAsia" w:ascii="黑体" w:hAnsi="Courier New" w:eastAsia="黑体" w:cs="Courier New"/>
          <w:bCs/>
          <w:color w:val="auto"/>
          <w:sz w:val="44"/>
          <w:szCs w:val="21"/>
          <w:highlight w:val="none"/>
        </w:rPr>
        <w:t>三章 采购需求</w:t>
      </w:r>
      <w:bookmarkEnd w:id="172"/>
      <w:bookmarkEnd w:id="173"/>
      <w:bookmarkEnd w:id="174"/>
      <w:bookmarkStart w:id="177" w:name="_Toc26554093"/>
      <w:bookmarkStart w:id="178" w:name="_Toc49090575"/>
    </w:p>
    <w:p w14:paraId="1F31C7F6">
      <w:pPr>
        <w:spacing w:line="560" w:lineRule="exact"/>
        <w:ind w:firstLine="480"/>
        <w:rPr>
          <w:rFonts w:ascii="宋体" w:hAnsi="Courier New" w:cs="Courier New"/>
          <w:color w:val="auto"/>
          <w:sz w:val="24"/>
          <w:szCs w:val="24"/>
          <w:highlight w:val="none"/>
        </w:rPr>
      </w:pPr>
      <w:r>
        <w:rPr>
          <w:rFonts w:hint="eastAsia" w:ascii="宋体" w:hAnsi="Courier New" w:cs="Courier New"/>
          <w:color w:val="auto"/>
          <w:sz w:val="24"/>
          <w:szCs w:val="24"/>
          <w:highlight w:val="none"/>
        </w:rPr>
        <w:t>项目属性：服务类项目</w:t>
      </w:r>
    </w:p>
    <w:p w14:paraId="150AC27A">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采购需求包括拟采购的标的及其需要满足的技术、商务要求。</w:t>
      </w:r>
    </w:p>
    <w:p w14:paraId="40237F58">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（一）技术要求是指对采购标的功能和质量要求，包括性能、材料、结构、外观、安全，或者服务内容和标准等。</w:t>
      </w:r>
    </w:p>
    <w:p w14:paraId="7ABC850C">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（二）商务要求是指取得采购标的的时间、地点、财务和服务要求，包括交付（实施）的时间（期限）和地点（范围），付款条件（进度和方法），包装和运输，售后服务，保险等。</w:t>
      </w:r>
    </w:p>
    <w:p w14:paraId="139D882D">
      <w:pPr>
        <w:spacing w:line="56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其内容包含</w:t>
      </w:r>
      <w:r>
        <w:rPr>
          <w:rFonts w:ascii="宋体" w:hAnsi="宋体"/>
          <w:bCs/>
          <w:color w:val="auto"/>
          <w:sz w:val="24"/>
          <w:szCs w:val="24"/>
          <w:highlight w:val="none"/>
        </w:rPr>
        <w:t>但不限于</w:t>
      </w:r>
      <w:r>
        <w:rPr>
          <w:rFonts w:hint="eastAsia" w:ascii="宋体" w:hAnsi="宋体"/>
          <w:bCs/>
          <w:color w:val="auto"/>
          <w:sz w:val="24"/>
          <w:szCs w:val="24"/>
          <w:highlight w:val="none"/>
        </w:rPr>
        <w:t>以下</w:t>
      </w:r>
      <w:r>
        <w:rPr>
          <w:rFonts w:ascii="宋体" w:hAnsi="宋体"/>
          <w:bCs/>
          <w:color w:val="auto"/>
          <w:sz w:val="24"/>
          <w:szCs w:val="24"/>
          <w:highlight w:val="none"/>
        </w:rPr>
        <w:t>内容：</w:t>
      </w:r>
    </w:p>
    <w:p w14:paraId="5A04BFEF">
      <w:pPr>
        <w:spacing w:line="560" w:lineRule="exact"/>
        <w:ind w:firstLine="480"/>
        <w:rPr>
          <w:color w:val="auto"/>
          <w:sz w:val="24"/>
          <w:szCs w:val="24"/>
          <w:highlight w:val="none"/>
        </w:rPr>
      </w:pPr>
      <w:r>
        <w:rPr>
          <w:rFonts w:hint="eastAsia"/>
          <w:color w:val="auto"/>
          <w:sz w:val="24"/>
          <w:szCs w:val="24"/>
          <w:highlight w:val="none"/>
        </w:rPr>
        <w:t>1.采购标的需实现的功能或者目标，以及为落实政府采购政策需满足的要求：</w:t>
      </w:r>
    </w:p>
    <w:p w14:paraId="734A256B">
      <w:pPr>
        <w:spacing w:line="560" w:lineRule="exact"/>
        <w:ind w:firstLine="480"/>
        <w:rPr>
          <w:color w:val="auto"/>
          <w:sz w:val="24"/>
          <w:szCs w:val="24"/>
          <w:highlight w:val="none"/>
        </w:rPr>
      </w:pPr>
      <w:r>
        <w:rPr>
          <w:rFonts w:hint="eastAsia"/>
          <w:color w:val="auto"/>
          <w:sz w:val="24"/>
          <w:szCs w:val="24"/>
          <w:highlight w:val="none"/>
        </w:rPr>
        <w:t>海安开发区办公楼</w:t>
      </w:r>
      <w:r>
        <w:rPr>
          <w:rFonts w:hint="eastAsia"/>
          <w:color w:val="auto"/>
          <w:sz w:val="24"/>
          <w:szCs w:val="24"/>
          <w:highlight w:val="none"/>
          <w:lang w:val="zh-CN"/>
        </w:rPr>
        <w:t>位于</w:t>
      </w:r>
      <w:r>
        <w:rPr>
          <w:rFonts w:hint="eastAsia"/>
          <w:color w:val="auto"/>
          <w:sz w:val="24"/>
          <w:szCs w:val="24"/>
          <w:highlight w:val="none"/>
          <w:lang w:val="en-US" w:eastAsia="zh-CN"/>
        </w:rPr>
        <w:t>海安市东海大道东69号</w:t>
      </w:r>
      <w:r>
        <w:rPr>
          <w:rFonts w:hint="eastAsia"/>
          <w:color w:val="auto"/>
          <w:sz w:val="24"/>
          <w:szCs w:val="24"/>
          <w:highlight w:val="none"/>
        </w:rPr>
        <w:t>，现拟对食堂服务外包经营项目进行招标。</w:t>
      </w:r>
    </w:p>
    <w:p w14:paraId="30694818">
      <w:pPr>
        <w:spacing w:line="560" w:lineRule="exact"/>
        <w:ind w:firstLine="480"/>
        <w:rPr>
          <w:color w:val="auto"/>
          <w:sz w:val="24"/>
          <w:szCs w:val="24"/>
          <w:highlight w:val="none"/>
        </w:rPr>
      </w:pPr>
      <w:r>
        <w:rPr>
          <w:rFonts w:hint="eastAsia"/>
          <w:color w:val="auto"/>
          <w:sz w:val="24"/>
          <w:szCs w:val="24"/>
          <w:highlight w:val="none"/>
        </w:rPr>
        <w:t>要求投标人充分理解本项目的特点，以采购人的满意度为服务标准，全方位满足机关餐饮的特性。要求制定后勤餐饮服务方案，并按投标响应和承诺进行实施运作。</w:t>
      </w:r>
    </w:p>
    <w:p w14:paraId="24A4C2D3">
      <w:pPr>
        <w:spacing w:line="560" w:lineRule="exact"/>
        <w:ind w:firstLine="480"/>
        <w:rPr>
          <w:color w:val="auto"/>
          <w:sz w:val="24"/>
          <w:szCs w:val="24"/>
          <w:highlight w:val="none"/>
        </w:rPr>
      </w:pPr>
      <w:r>
        <w:rPr>
          <w:rFonts w:hint="eastAsia"/>
          <w:color w:val="auto"/>
          <w:sz w:val="24"/>
          <w:szCs w:val="24"/>
          <w:highlight w:val="none"/>
        </w:rPr>
        <w:t>本项目为机关食堂餐饮外包项目。每月按每人每天25元×22个工作日计算</w:t>
      </w:r>
      <w:r>
        <w:rPr>
          <w:rFonts w:hint="eastAsia"/>
          <w:color w:val="auto"/>
          <w:sz w:val="24"/>
          <w:szCs w:val="24"/>
          <w:highlight w:val="none"/>
          <w:lang w:eastAsia="zh-CN"/>
        </w:rPr>
        <w:t>（每天的标准根据上级政策执行）</w:t>
      </w:r>
      <w:r>
        <w:rPr>
          <w:rFonts w:hint="eastAsia"/>
          <w:color w:val="auto"/>
          <w:sz w:val="24"/>
          <w:szCs w:val="24"/>
          <w:highlight w:val="none"/>
        </w:rPr>
        <w:t>，全年预算约</w:t>
      </w:r>
      <w:r>
        <w:rPr>
          <w:rFonts w:hint="eastAsia"/>
          <w:color w:val="auto"/>
          <w:sz w:val="24"/>
          <w:szCs w:val="24"/>
          <w:highlight w:val="none"/>
          <w:lang w:val="en-US" w:eastAsia="zh-CN"/>
        </w:rPr>
        <w:t>270.6</w:t>
      </w:r>
      <w:r>
        <w:rPr>
          <w:rFonts w:hint="eastAsia"/>
          <w:color w:val="auto"/>
          <w:sz w:val="24"/>
          <w:szCs w:val="24"/>
          <w:highlight w:val="none"/>
        </w:rPr>
        <w:t>万元，三年预算约</w:t>
      </w:r>
      <w:r>
        <w:rPr>
          <w:rFonts w:hint="eastAsia"/>
          <w:color w:val="auto"/>
          <w:sz w:val="24"/>
          <w:szCs w:val="24"/>
          <w:highlight w:val="none"/>
          <w:lang w:val="en-US" w:eastAsia="zh-CN"/>
        </w:rPr>
        <w:t>811.8</w:t>
      </w:r>
      <w:r>
        <w:rPr>
          <w:rFonts w:hint="eastAsia"/>
          <w:color w:val="auto"/>
          <w:sz w:val="24"/>
          <w:szCs w:val="24"/>
          <w:highlight w:val="none"/>
        </w:rPr>
        <w:t>万元</w:t>
      </w:r>
      <w:r>
        <w:rPr>
          <w:rFonts w:hint="eastAsia"/>
          <w:color w:val="auto"/>
          <w:sz w:val="24"/>
          <w:szCs w:val="24"/>
          <w:highlight w:val="none"/>
          <w:lang w:eastAsia="zh-CN"/>
        </w:rPr>
        <w:t>（如遇上级政策调整，则按新政策标准执行）</w:t>
      </w:r>
      <w:r>
        <w:rPr>
          <w:rFonts w:hint="eastAsia"/>
          <w:color w:val="auto"/>
          <w:sz w:val="24"/>
          <w:szCs w:val="24"/>
          <w:highlight w:val="none"/>
        </w:rPr>
        <w:t>。最终根据中标人经营状况支付。</w:t>
      </w:r>
    </w:p>
    <w:p w14:paraId="29DCF87F">
      <w:pPr>
        <w:spacing w:line="560" w:lineRule="exact"/>
        <w:ind w:firstLine="480"/>
        <w:rPr>
          <w:color w:val="auto"/>
          <w:sz w:val="24"/>
          <w:szCs w:val="24"/>
          <w:highlight w:val="none"/>
        </w:rPr>
      </w:pPr>
      <w:r>
        <w:rPr>
          <w:rFonts w:hint="eastAsia"/>
          <w:color w:val="auto"/>
          <w:sz w:val="24"/>
          <w:szCs w:val="24"/>
          <w:highlight w:val="none"/>
        </w:rPr>
        <w:t>本项目将由一家单位独立承包，实行统一管理，综合服务，不得</w:t>
      </w:r>
      <w:r>
        <w:rPr>
          <w:rFonts w:hint="eastAsia"/>
          <w:strike w:val="0"/>
          <w:color w:val="auto"/>
          <w:sz w:val="24"/>
          <w:szCs w:val="24"/>
          <w:highlight w:val="none"/>
          <w:lang w:eastAsia="zh-CN"/>
        </w:rPr>
        <w:t>转包、</w:t>
      </w:r>
      <w:r>
        <w:rPr>
          <w:rFonts w:hint="eastAsia"/>
          <w:color w:val="auto"/>
          <w:sz w:val="24"/>
          <w:szCs w:val="24"/>
          <w:highlight w:val="none"/>
        </w:rPr>
        <w:t>分包</w:t>
      </w:r>
      <w:r>
        <w:rPr>
          <w:rFonts w:hint="eastAsia"/>
          <w:color w:val="auto"/>
          <w:sz w:val="24"/>
          <w:szCs w:val="24"/>
          <w:highlight w:val="none"/>
          <w:lang w:eastAsia="zh-CN"/>
        </w:rPr>
        <w:t>或委托</w:t>
      </w:r>
      <w:r>
        <w:rPr>
          <w:rFonts w:hint="eastAsia"/>
          <w:color w:val="auto"/>
          <w:sz w:val="24"/>
          <w:szCs w:val="24"/>
          <w:highlight w:val="none"/>
        </w:rPr>
        <w:t>经营。项目实行总负责制，要求由项目总负责人和</w:t>
      </w:r>
      <w:r>
        <w:rPr>
          <w:rFonts w:hint="eastAsia"/>
          <w:color w:val="auto"/>
          <w:sz w:val="24"/>
          <w:szCs w:val="24"/>
          <w:highlight w:val="none"/>
          <w:lang w:val="en-US" w:eastAsia="zh-CN"/>
        </w:rPr>
        <w:t>餐饮</w:t>
      </w:r>
      <w:r>
        <w:rPr>
          <w:rFonts w:hint="eastAsia"/>
          <w:strike w:val="0"/>
          <w:color w:val="auto"/>
          <w:sz w:val="24"/>
          <w:szCs w:val="24"/>
          <w:highlight w:val="none"/>
          <w:lang w:val="en-US" w:eastAsia="zh-CN"/>
        </w:rPr>
        <w:t>服务人员</w:t>
      </w:r>
      <w:r>
        <w:rPr>
          <w:rFonts w:hint="eastAsia"/>
          <w:color w:val="auto"/>
          <w:sz w:val="24"/>
          <w:szCs w:val="24"/>
          <w:highlight w:val="none"/>
        </w:rPr>
        <w:t>组成项目的核心服务团队。要求投标人承诺派出的核心服务团队成员到岗率达100%，并接受采购人的考核。要求服务人员配置合理，统筹使用；餐饮花色丰富，品质保证，卫生健康，服务规范；全体员工在服务期间，必须仪容整洁、仪表端正、礼仪规范；同时要求在采购人的管理下做好节能工作，配合采购人实现能耗逐年下降。</w:t>
      </w:r>
    </w:p>
    <w:p w14:paraId="2BB79EB1">
      <w:pPr>
        <w:spacing w:line="560" w:lineRule="exact"/>
        <w:ind w:firstLine="480"/>
        <w:rPr>
          <w:color w:val="auto"/>
          <w:sz w:val="24"/>
          <w:szCs w:val="24"/>
          <w:highlight w:val="none"/>
        </w:rPr>
      </w:pPr>
      <w:r>
        <w:rPr>
          <w:rFonts w:hint="eastAsia"/>
          <w:color w:val="auto"/>
          <w:sz w:val="24"/>
          <w:szCs w:val="24"/>
          <w:highlight w:val="none"/>
        </w:rPr>
        <w:t>本项目采用管理服务方式为“大包”。费用包括以下：（1）人员费用(工资、津贴</w:t>
      </w:r>
      <w:r>
        <w:rPr>
          <w:rFonts w:hint="eastAsia"/>
          <w:color w:val="auto"/>
          <w:sz w:val="24"/>
          <w:szCs w:val="24"/>
          <w:highlight w:val="none"/>
          <w:lang w:eastAsia="zh-CN"/>
        </w:rPr>
        <w:t>等</w:t>
      </w:r>
      <w:r>
        <w:rPr>
          <w:rFonts w:hint="eastAsia"/>
          <w:color w:val="auto"/>
          <w:sz w:val="24"/>
          <w:szCs w:val="24"/>
          <w:highlight w:val="none"/>
        </w:rPr>
        <w:t>)；（2）人员综合费用（各种社会保险、福利、行政办公费用、服装费、培训费、食宿费等）；（3）物耗费用：食材原料，餐厨用具及低值易耗品等；（</w:t>
      </w:r>
      <w:r>
        <w:rPr>
          <w:rFonts w:hint="eastAsia"/>
          <w:color w:val="auto"/>
          <w:sz w:val="24"/>
          <w:szCs w:val="24"/>
          <w:highlight w:val="none"/>
          <w:lang w:val="en-US" w:eastAsia="zh-CN"/>
        </w:rPr>
        <w:t>4</w:t>
      </w:r>
      <w:r>
        <w:rPr>
          <w:rFonts w:hint="eastAsia"/>
          <w:color w:val="auto"/>
          <w:sz w:val="24"/>
          <w:szCs w:val="24"/>
          <w:highlight w:val="none"/>
        </w:rPr>
        <w:t>）规定费用：有关管理部门收取的检测、测试费用，以及餐厨垃圾处理、排污、垃圾清运等费用；（</w:t>
      </w:r>
      <w:r>
        <w:rPr>
          <w:rFonts w:hint="eastAsia"/>
          <w:color w:val="auto"/>
          <w:sz w:val="24"/>
          <w:szCs w:val="24"/>
          <w:highlight w:val="none"/>
          <w:lang w:val="en-US" w:eastAsia="zh-CN"/>
        </w:rPr>
        <w:t>5</w:t>
      </w:r>
      <w:r>
        <w:rPr>
          <w:rFonts w:hint="eastAsia"/>
          <w:color w:val="auto"/>
          <w:sz w:val="24"/>
          <w:szCs w:val="24"/>
          <w:highlight w:val="none"/>
        </w:rPr>
        <w:t>）税金；（</w:t>
      </w:r>
      <w:r>
        <w:rPr>
          <w:rFonts w:hint="eastAsia"/>
          <w:color w:val="auto"/>
          <w:sz w:val="24"/>
          <w:szCs w:val="24"/>
          <w:highlight w:val="none"/>
          <w:lang w:val="en-US" w:eastAsia="zh-CN"/>
        </w:rPr>
        <w:t>6</w:t>
      </w:r>
      <w:r>
        <w:rPr>
          <w:rFonts w:hint="eastAsia"/>
          <w:color w:val="auto"/>
          <w:sz w:val="24"/>
          <w:szCs w:val="24"/>
          <w:highlight w:val="none"/>
        </w:rPr>
        <w:t>）其他相关费用（如</w:t>
      </w:r>
      <w:r>
        <w:rPr>
          <w:rFonts w:hint="eastAsia"/>
          <w:color w:val="auto"/>
          <w:sz w:val="24"/>
          <w:szCs w:val="24"/>
          <w:highlight w:val="none"/>
          <w:lang w:eastAsia="zh-CN"/>
        </w:rPr>
        <w:t>油烟机清洗和</w:t>
      </w:r>
      <w:r>
        <w:rPr>
          <w:rFonts w:hint="eastAsia"/>
          <w:color w:val="auto"/>
          <w:sz w:val="24"/>
          <w:szCs w:val="24"/>
          <w:highlight w:val="none"/>
        </w:rPr>
        <w:t>根据有关政策要求每年进行扶贫物资采购等）。</w:t>
      </w:r>
    </w:p>
    <w:p w14:paraId="0C2012C6">
      <w:pPr>
        <w:spacing w:line="560" w:lineRule="exact"/>
        <w:ind w:firstLine="480"/>
        <w:rPr>
          <w:color w:val="auto"/>
          <w:sz w:val="24"/>
          <w:szCs w:val="24"/>
          <w:highlight w:val="none"/>
        </w:rPr>
      </w:pPr>
      <w:r>
        <w:rPr>
          <w:rFonts w:hint="eastAsia"/>
          <w:color w:val="auto"/>
          <w:sz w:val="24"/>
          <w:szCs w:val="24"/>
          <w:highlight w:val="none"/>
        </w:rPr>
        <w:t>2、餐饮服务标准和技术要求</w:t>
      </w:r>
    </w:p>
    <w:p w14:paraId="4E4498FD">
      <w:pPr>
        <w:spacing w:line="560" w:lineRule="exact"/>
        <w:ind w:firstLine="480"/>
        <w:rPr>
          <w:color w:val="auto"/>
          <w:sz w:val="24"/>
          <w:szCs w:val="24"/>
          <w:highlight w:val="none"/>
        </w:rPr>
      </w:pPr>
      <w:r>
        <w:rPr>
          <w:rFonts w:hint="eastAsia"/>
          <w:color w:val="auto"/>
          <w:sz w:val="24"/>
          <w:szCs w:val="24"/>
          <w:highlight w:val="none"/>
        </w:rPr>
        <w:t>1．餐饮服务总体内容</w:t>
      </w:r>
    </w:p>
    <w:p w14:paraId="5B7B67F9">
      <w:pPr>
        <w:spacing w:line="560" w:lineRule="exact"/>
        <w:ind w:firstLine="480"/>
        <w:rPr>
          <w:rFonts w:hint="eastAsia"/>
          <w:color w:val="auto"/>
          <w:sz w:val="24"/>
          <w:szCs w:val="24"/>
          <w:highlight w:val="none"/>
        </w:rPr>
      </w:pPr>
      <w:r>
        <w:rPr>
          <w:rFonts w:hint="eastAsia"/>
          <w:color w:val="auto"/>
          <w:sz w:val="24"/>
          <w:szCs w:val="24"/>
          <w:highlight w:val="none"/>
        </w:rPr>
        <w:t>1.1投标人配备专业的管理团队（主要包括管理人员、厨师队伍、面点师、服务人员等）进行餐饮管理服务，为机关工作人员提供营养、健康、科学、合理的工作餐,工作日中餐就餐人数约</w:t>
      </w:r>
      <w:r>
        <w:rPr>
          <w:rFonts w:hint="eastAsia"/>
          <w:color w:val="auto"/>
          <w:sz w:val="24"/>
          <w:szCs w:val="24"/>
          <w:highlight w:val="none"/>
          <w:lang w:val="en-US" w:eastAsia="zh-CN"/>
        </w:rPr>
        <w:t>400</w:t>
      </w:r>
      <w:r>
        <w:rPr>
          <w:rFonts w:hint="eastAsia"/>
          <w:color w:val="auto"/>
          <w:sz w:val="24"/>
          <w:szCs w:val="24"/>
          <w:highlight w:val="none"/>
        </w:rPr>
        <w:t>人次。要求管理专业，服务热情，保证食堂有序运作，确保用餐人员满意。</w:t>
      </w:r>
    </w:p>
    <w:p w14:paraId="2C57E030">
      <w:pPr>
        <w:spacing w:line="560" w:lineRule="exact"/>
        <w:ind w:firstLine="480"/>
        <w:rPr>
          <w:color w:val="auto"/>
          <w:sz w:val="24"/>
          <w:szCs w:val="24"/>
          <w:highlight w:val="none"/>
        </w:rPr>
      </w:pPr>
      <w:r>
        <w:rPr>
          <w:rFonts w:hint="eastAsia"/>
          <w:color w:val="auto"/>
          <w:sz w:val="24"/>
          <w:szCs w:val="24"/>
          <w:highlight w:val="none"/>
          <w:lang w:eastAsia="zh-CN"/>
        </w:rPr>
        <w:t>投标人须明确一名管理人员，负责项目服务期间的日常管理工作，做到在职在岗，中途不得随意更换。如因特殊情况需要更换或调整的，须得到</w:t>
      </w:r>
      <w:r>
        <w:rPr>
          <w:rFonts w:hint="eastAsia"/>
          <w:color w:val="auto"/>
          <w:sz w:val="24"/>
          <w:szCs w:val="24"/>
          <w:highlight w:val="none"/>
          <w:lang w:val="en-US" w:eastAsia="zh-CN"/>
        </w:rPr>
        <w:t>采购人</w:t>
      </w:r>
      <w:r>
        <w:rPr>
          <w:rFonts w:hint="eastAsia"/>
          <w:color w:val="auto"/>
          <w:sz w:val="24"/>
          <w:szCs w:val="24"/>
          <w:highlight w:val="none"/>
          <w:lang w:eastAsia="zh-CN"/>
        </w:rPr>
        <w:t>同意，否则，视为重大违约，</w:t>
      </w:r>
      <w:r>
        <w:rPr>
          <w:rFonts w:hint="eastAsia"/>
          <w:color w:val="auto"/>
          <w:sz w:val="24"/>
          <w:szCs w:val="24"/>
          <w:highlight w:val="none"/>
          <w:lang w:val="en-US" w:eastAsia="zh-CN"/>
        </w:rPr>
        <w:t>采购人</w:t>
      </w:r>
      <w:r>
        <w:rPr>
          <w:rFonts w:hint="eastAsia"/>
          <w:color w:val="auto"/>
          <w:sz w:val="24"/>
          <w:szCs w:val="24"/>
          <w:highlight w:val="none"/>
          <w:lang w:eastAsia="zh-CN"/>
        </w:rPr>
        <w:t>有权拒绝并可提前终止合同。</w:t>
      </w:r>
      <w:r>
        <w:rPr>
          <w:rFonts w:hint="eastAsia"/>
          <w:color w:val="auto"/>
          <w:sz w:val="24"/>
          <w:szCs w:val="24"/>
          <w:highlight w:val="none"/>
        </w:rPr>
        <w:t xml:space="preserve"> </w:t>
      </w:r>
    </w:p>
    <w:p w14:paraId="05C12C41">
      <w:pPr>
        <w:spacing w:line="560" w:lineRule="exact"/>
        <w:ind w:firstLine="480"/>
        <w:rPr>
          <w:color w:val="auto"/>
          <w:sz w:val="24"/>
          <w:szCs w:val="24"/>
          <w:highlight w:val="none"/>
        </w:rPr>
      </w:pPr>
      <w:r>
        <w:rPr>
          <w:rFonts w:hint="eastAsia"/>
          <w:color w:val="auto"/>
          <w:sz w:val="24"/>
          <w:szCs w:val="24"/>
          <w:highlight w:val="none"/>
        </w:rPr>
        <w:t>1.2投标人负责主副食的原材料采购、加工供应、人员管理、卫生管理、厨房设备及安全管理、菜肴质量管理等。</w:t>
      </w:r>
    </w:p>
    <w:p w14:paraId="0A2EC646">
      <w:pPr>
        <w:spacing w:line="560" w:lineRule="exact"/>
        <w:ind w:firstLine="480"/>
        <w:rPr>
          <w:color w:val="auto"/>
          <w:sz w:val="24"/>
          <w:szCs w:val="24"/>
          <w:highlight w:val="none"/>
        </w:rPr>
      </w:pPr>
      <w:r>
        <w:rPr>
          <w:rFonts w:hint="eastAsia"/>
          <w:color w:val="auto"/>
          <w:sz w:val="24"/>
          <w:szCs w:val="24"/>
          <w:highlight w:val="none"/>
        </w:rPr>
        <w:t>2．食堂及用餐情况</w:t>
      </w:r>
    </w:p>
    <w:p w14:paraId="77385C0F">
      <w:pPr>
        <w:spacing w:line="560" w:lineRule="exact"/>
        <w:ind w:firstLine="480"/>
        <w:rPr>
          <w:color w:val="auto"/>
          <w:sz w:val="24"/>
          <w:szCs w:val="24"/>
          <w:highlight w:val="none"/>
        </w:rPr>
      </w:pPr>
      <w:r>
        <w:rPr>
          <w:rFonts w:hint="eastAsia"/>
          <w:color w:val="auto"/>
          <w:sz w:val="24"/>
          <w:szCs w:val="24"/>
          <w:highlight w:val="none"/>
        </w:rPr>
        <w:t>海安开发区办公楼食堂建筑面积约</w:t>
      </w:r>
      <w:r>
        <w:rPr>
          <w:rFonts w:hint="eastAsia"/>
          <w:color w:val="auto"/>
          <w:sz w:val="24"/>
          <w:szCs w:val="24"/>
          <w:highlight w:val="none"/>
          <w:lang w:val="en-US" w:eastAsia="zh-CN"/>
        </w:rPr>
        <w:t>1600</w:t>
      </w:r>
      <w:r>
        <w:rPr>
          <w:rFonts w:hint="eastAsia"/>
          <w:color w:val="auto"/>
          <w:sz w:val="24"/>
          <w:szCs w:val="24"/>
          <w:highlight w:val="none"/>
        </w:rPr>
        <w:t>㎡，可同时容纳</w:t>
      </w:r>
      <w:r>
        <w:rPr>
          <w:rFonts w:hint="eastAsia"/>
          <w:color w:val="auto"/>
          <w:sz w:val="24"/>
          <w:szCs w:val="24"/>
          <w:highlight w:val="none"/>
          <w:lang w:eastAsia="zh-CN"/>
        </w:rPr>
        <w:t>约</w:t>
      </w:r>
      <w:r>
        <w:rPr>
          <w:rFonts w:hint="eastAsia"/>
          <w:color w:val="auto"/>
          <w:sz w:val="24"/>
          <w:szCs w:val="24"/>
          <w:highlight w:val="none"/>
          <w:lang w:val="en-US" w:eastAsia="zh-CN"/>
        </w:rPr>
        <w:t>30</w:t>
      </w:r>
      <w:r>
        <w:rPr>
          <w:rFonts w:hint="eastAsia"/>
          <w:color w:val="auto"/>
          <w:sz w:val="24"/>
          <w:szCs w:val="24"/>
          <w:highlight w:val="none"/>
        </w:rPr>
        <w:t>0人就餐，</w:t>
      </w:r>
      <w:r>
        <w:rPr>
          <w:rFonts w:hint="eastAsia"/>
          <w:color w:val="auto"/>
          <w:sz w:val="24"/>
          <w:szCs w:val="24"/>
          <w:highlight w:val="none"/>
          <w:lang w:val="en-US" w:eastAsia="zh-CN"/>
        </w:rPr>
        <w:t>食堂</w:t>
      </w:r>
      <w:r>
        <w:rPr>
          <w:rFonts w:hint="eastAsia"/>
          <w:color w:val="auto"/>
          <w:sz w:val="24"/>
          <w:szCs w:val="24"/>
          <w:highlight w:val="none"/>
        </w:rPr>
        <w:t>照明、空调、装潢等设施设备均配备完善。厨房设备、给排水系统、排油烟系统等</w:t>
      </w:r>
      <w:r>
        <w:rPr>
          <w:rFonts w:hint="eastAsia"/>
          <w:color w:val="auto"/>
          <w:sz w:val="24"/>
          <w:szCs w:val="24"/>
          <w:highlight w:val="none"/>
          <w:lang w:eastAsia="zh-CN"/>
        </w:rPr>
        <w:t>主要</w:t>
      </w:r>
      <w:r>
        <w:rPr>
          <w:rFonts w:hint="eastAsia"/>
          <w:color w:val="auto"/>
          <w:sz w:val="24"/>
          <w:szCs w:val="24"/>
          <w:highlight w:val="none"/>
        </w:rPr>
        <w:t>设施设备</w:t>
      </w:r>
      <w:r>
        <w:rPr>
          <w:rFonts w:ascii="宋体" w:hAnsi="宋体" w:eastAsia="宋体" w:cs="宋体"/>
          <w:color w:val="auto"/>
          <w:sz w:val="24"/>
          <w:szCs w:val="24"/>
          <w:highlight w:val="none"/>
        </w:rPr>
        <w:t>已配</w:t>
      </w:r>
      <w:r>
        <w:rPr>
          <w:rFonts w:hint="eastAsia" w:ascii="Times New Roman" w:hAnsi="Times New Roman" w:eastAsia="宋体" w:cs="Times New Roman"/>
          <w:color w:val="auto"/>
          <w:sz w:val="24"/>
          <w:szCs w:val="24"/>
          <w:highlight w:val="none"/>
        </w:rPr>
        <w:t>置</w:t>
      </w:r>
      <w:r>
        <w:rPr>
          <w:rFonts w:hint="eastAsia"/>
          <w:color w:val="auto"/>
          <w:sz w:val="24"/>
          <w:szCs w:val="24"/>
          <w:highlight w:val="none"/>
          <w:lang w:eastAsia="zh-CN"/>
        </w:rPr>
        <w:t>，</w:t>
      </w:r>
      <w:r>
        <w:rPr>
          <w:rFonts w:hint="eastAsia" w:ascii="Times New Roman" w:hAnsi="Times New Roman" w:eastAsia="宋体" w:cs="Times New Roman"/>
          <w:color w:val="auto"/>
          <w:sz w:val="24"/>
          <w:szCs w:val="24"/>
          <w:highlight w:val="none"/>
        </w:rPr>
        <w:t>现场实际状况请投标人自行实地勘察确认。</w:t>
      </w:r>
      <w:r>
        <w:rPr>
          <w:rFonts w:hint="eastAsia"/>
          <w:color w:val="auto"/>
          <w:sz w:val="24"/>
          <w:szCs w:val="24"/>
          <w:highlight w:val="none"/>
        </w:rPr>
        <w:t>服务内容主要包括：</w:t>
      </w:r>
    </w:p>
    <w:p w14:paraId="3AA18411">
      <w:pPr>
        <w:spacing w:line="560" w:lineRule="exact"/>
        <w:ind w:firstLine="480"/>
        <w:rPr>
          <w:rFonts w:hint="eastAsia" w:eastAsia="宋体"/>
          <w:color w:val="auto"/>
          <w:sz w:val="24"/>
          <w:szCs w:val="24"/>
          <w:highlight w:val="none"/>
          <w:lang w:val="en-US" w:eastAsia="zh-CN"/>
        </w:rPr>
      </w:pPr>
      <w:r>
        <w:rPr>
          <w:rFonts w:hint="eastAsia"/>
          <w:color w:val="auto"/>
          <w:sz w:val="24"/>
          <w:szCs w:val="24"/>
          <w:highlight w:val="none"/>
        </w:rPr>
        <w:t>2.1.1常规性餐饮服务：</w:t>
      </w:r>
      <w:r>
        <w:rPr>
          <w:rFonts w:hint="eastAsia"/>
          <w:color w:val="auto"/>
          <w:sz w:val="24"/>
          <w:szCs w:val="24"/>
          <w:highlight w:val="none"/>
          <w:lang w:eastAsia="zh-CN"/>
        </w:rPr>
        <w:t>工作日</w:t>
      </w:r>
      <w:r>
        <w:rPr>
          <w:rFonts w:hint="eastAsia"/>
          <w:color w:val="auto"/>
          <w:sz w:val="24"/>
          <w:szCs w:val="24"/>
          <w:highlight w:val="none"/>
        </w:rPr>
        <w:t>的早餐、中餐、</w:t>
      </w:r>
      <w:r>
        <w:rPr>
          <w:rFonts w:hint="eastAsia"/>
          <w:color w:val="auto"/>
          <w:sz w:val="24"/>
          <w:szCs w:val="24"/>
          <w:highlight w:val="none"/>
          <w:lang w:val="en-US" w:eastAsia="zh-CN"/>
        </w:rPr>
        <w:t xml:space="preserve"> </w:t>
      </w:r>
      <w:r>
        <w:rPr>
          <w:rFonts w:hint="eastAsia"/>
          <w:color w:val="auto"/>
          <w:sz w:val="24"/>
          <w:szCs w:val="24"/>
          <w:highlight w:val="none"/>
        </w:rPr>
        <w:t>晚餐三餐服务</w:t>
      </w:r>
      <w:r>
        <w:rPr>
          <w:rFonts w:hint="eastAsia"/>
          <w:color w:val="auto"/>
          <w:sz w:val="24"/>
          <w:szCs w:val="24"/>
          <w:highlight w:val="none"/>
          <w:lang w:eastAsia="zh-CN"/>
        </w:rPr>
        <w:t>（</w:t>
      </w:r>
      <w:r>
        <w:rPr>
          <w:rFonts w:hint="eastAsia"/>
          <w:color w:val="auto"/>
          <w:sz w:val="24"/>
          <w:szCs w:val="24"/>
          <w:highlight w:val="none"/>
        </w:rPr>
        <w:t>早、晚实行预约订餐</w:t>
      </w:r>
      <w:r>
        <w:rPr>
          <w:rFonts w:hint="eastAsia"/>
          <w:color w:val="auto"/>
          <w:sz w:val="24"/>
          <w:szCs w:val="24"/>
          <w:highlight w:val="none"/>
          <w:lang w:eastAsia="zh-CN"/>
        </w:rPr>
        <w:t>）</w:t>
      </w:r>
      <w:r>
        <w:rPr>
          <w:rFonts w:hint="eastAsia"/>
          <w:color w:val="auto"/>
          <w:sz w:val="24"/>
          <w:szCs w:val="24"/>
          <w:highlight w:val="none"/>
        </w:rPr>
        <w:t>。</w:t>
      </w:r>
      <w:r>
        <w:rPr>
          <w:rFonts w:hint="eastAsia"/>
          <w:color w:val="auto"/>
          <w:sz w:val="24"/>
          <w:szCs w:val="24"/>
          <w:highlight w:val="none"/>
          <w:lang w:val="en-US" w:eastAsia="zh-CN"/>
        </w:rPr>
        <w:t xml:space="preserve"> </w:t>
      </w:r>
    </w:p>
    <w:p w14:paraId="0C7C0626">
      <w:pPr>
        <w:spacing w:line="560" w:lineRule="exact"/>
        <w:ind w:firstLine="480"/>
        <w:rPr>
          <w:color w:val="auto"/>
          <w:sz w:val="24"/>
          <w:szCs w:val="24"/>
          <w:highlight w:val="none"/>
        </w:rPr>
      </w:pPr>
      <w:r>
        <w:rPr>
          <w:rFonts w:hint="eastAsia"/>
          <w:color w:val="auto"/>
          <w:sz w:val="24"/>
          <w:szCs w:val="24"/>
          <w:highlight w:val="none"/>
        </w:rPr>
        <w:t>★2.1.2会议及重大活动用餐（中标人必须能做到随时根据采购人工作需要在3小时内增加</w:t>
      </w:r>
      <w:r>
        <w:rPr>
          <w:rFonts w:hint="eastAsia"/>
          <w:color w:val="auto"/>
          <w:sz w:val="24"/>
          <w:szCs w:val="24"/>
          <w:highlight w:val="none"/>
          <w:lang w:eastAsia="zh-CN"/>
        </w:rPr>
        <w:t>5</w:t>
      </w:r>
      <w:r>
        <w:rPr>
          <w:rFonts w:hint="eastAsia"/>
          <w:color w:val="auto"/>
          <w:sz w:val="24"/>
          <w:szCs w:val="24"/>
          <w:highlight w:val="none"/>
        </w:rPr>
        <w:t>-</w:t>
      </w:r>
      <w:r>
        <w:rPr>
          <w:rFonts w:hint="eastAsia"/>
          <w:color w:val="auto"/>
          <w:sz w:val="24"/>
          <w:szCs w:val="24"/>
          <w:highlight w:val="none"/>
          <w:lang w:eastAsia="zh-CN"/>
        </w:rPr>
        <w:t>1</w:t>
      </w:r>
      <w:r>
        <w:rPr>
          <w:rFonts w:hint="eastAsia"/>
          <w:color w:val="auto"/>
          <w:sz w:val="24"/>
          <w:szCs w:val="24"/>
          <w:highlight w:val="none"/>
          <w:lang w:val="en-US" w:eastAsia="zh-CN"/>
        </w:rPr>
        <w:t>0</w:t>
      </w:r>
      <w:r>
        <w:rPr>
          <w:rFonts w:hint="eastAsia"/>
          <w:color w:val="auto"/>
          <w:sz w:val="24"/>
          <w:szCs w:val="24"/>
          <w:highlight w:val="none"/>
        </w:rPr>
        <w:t>人的管理与服务力量）。</w:t>
      </w:r>
    </w:p>
    <w:p w14:paraId="78E43CE7">
      <w:pPr>
        <w:spacing w:line="560" w:lineRule="exact"/>
        <w:ind w:firstLine="480"/>
        <w:rPr>
          <w:color w:val="auto"/>
          <w:sz w:val="24"/>
          <w:szCs w:val="24"/>
          <w:highlight w:val="none"/>
        </w:rPr>
      </w:pPr>
      <w:r>
        <w:rPr>
          <w:rFonts w:hint="eastAsia"/>
          <w:color w:val="auto"/>
          <w:sz w:val="24"/>
          <w:szCs w:val="24"/>
          <w:highlight w:val="none"/>
        </w:rPr>
        <w:t>2.1.3 节假日加班、值班人员的就餐服务。</w:t>
      </w:r>
    </w:p>
    <w:p w14:paraId="40CAC31D">
      <w:pPr>
        <w:spacing w:line="560" w:lineRule="exact"/>
        <w:ind w:firstLine="480"/>
        <w:rPr>
          <w:rFonts w:hint="eastAsia"/>
          <w:color w:val="auto"/>
          <w:sz w:val="24"/>
          <w:szCs w:val="24"/>
          <w:highlight w:val="none"/>
        </w:rPr>
      </w:pPr>
      <w:r>
        <w:rPr>
          <w:rFonts w:hint="eastAsia"/>
          <w:color w:val="auto"/>
          <w:sz w:val="24"/>
          <w:szCs w:val="24"/>
          <w:highlight w:val="none"/>
        </w:rPr>
        <w:t>2.1.4 其他采购人要求的临时性或应急性就餐需求。</w:t>
      </w:r>
    </w:p>
    <w:p w14:paraId="4314C834">
      <w:pPr>
        <w:spacing w:line="560" w:lineRule="exact"/>
        <w:ind w:firstLine="480"/>
        <w:rPr>
          <w:rFonts w:hint="eastAsia"/>
          <w:color w:val="auto"/>
          <w:sz w:val="24"/>
          <w:szCs w:val="24"/>
          <w:highlight w:val="none"/>
        </w:rPr>
      </w:pPr>
      <w:r>
        <w:rPr>
          <w:rFonts w:hint="eastAsia"/>
          <w:color w:val="auto"/>
          <w:sz w:val="24"/>
          <w:szCs w:val="24"/>
          <w:highlight w:val="none"/>
          <w:lang w:val="en-US" w:eastAsia="zh-CN"/>
        </w:rPr>
        <w:t>2.1.5中标人不得对外经营。</w:t>
      </w:r>
    </w:p>
    <w:p w14:paraId="463C9A48">
      <w:pPr>
        <w:numPr>
          <w:ilvl w:val="0"/>
          <w:numId w:val="0"/>
        </w:numPr>
        <w:spacing w:line="560" w:lineRule="exact"/>
        <w:ind w:firstLine="480"/>
        <w:rPr>
          <w:color w:val="auto"/>
          <w:sz w:val="24"/>
          <w:szCs w:val="24"/>
          <w:highlight w:val="none"/>
        </w:rPr>
      </w:pPr>
      <w:r>
        <w:rPr>
          <w:rFonts w:ascii="Times New Roman" w:hAnsi="Times New Roman" w:eastAsia="宋体" w:cs="Times New Roman"/>
          <w:color w:val="auto"/>
          <w:sz w:val="24"/>
          <w:szCs w:val="24"/>
          <w:highlight w:val="none"/>
          <w:lang w:val="en-US" w:eastAsia="zh-CN" w:bidi="ar-SA"/>
        </w:rPr>
        <w:t>3.</w:t>
      </w:r>
      <w:r>
        <w:rPr>
          <w:rFonts w:hint="eastAsia"/>
          <w:color w:val="auto"/>
          <w:sz w:val="24"/>
          <w:szCs w:val="24"/>
          <w:highlight w:val="none"/>
        </w:rPr>
        <w:t>餐饮服务具体要求：</w:t>
      </w:r>
    </w:p>
    <w:p w14:paraId="390E75A4">
      <w:pPr>
        <w:spacing w:line="560" w:lineRule="exact"/>
        <w:ind w:firstLine="480"/>
        <w:rPr>
          <w:color w:val="auto"/>
          <w:sz w:val="24"/>
          <w:szCs w:val="24"/>
          <w:highlight w:val="none"/>
        </w:rPr>
      </w:pPr>
      <w:r>
        <w:rPr>
          <w:rFonts w:hint="eastAsia"/>
          <w:color w:val="auto"/>
          <w:sz w:val="24"/>
          <w:szCs w:val="24"/>
          <w:highlight w:val="none"/>
        </w:rPr>
        <w:t>★3.1 对进入窗口的饭菜品种执行甲方审批制度，菜谱一周一定</w:t>
      </w:r>
      <w:r>
        <w:rPr>
          <w:rFonts w:hint="eastAsia"/>
          <w:color w:val="auto"/>
          <w:sz w:val="24"/>
          <w:szCs w:val="24"/>
          <w:highlight w:val="none"/>
          <w:lang w:eastAsia="zh-CN"/>
        </w:rPr>
        <w:t>，每周五下班前提供</w:t>
      </w:r>
      <w:r>
        <w:rPr>
          <w:rFonts w:hint="eastAsia"/>
          <w:color w:val="auto"/>
          <w:sz w:val="24"/>
          <w:szCs w:val="24"/>
          <w:highlight w:val="none"/>
        </w:rPr>
        <w:t>。早餐：各色盖浇面条、粥等主食</w:t>
      </w:r>
      <w:r>
        <w:rPr>
          <w:rFonts w:hint="eastAsia"/>
          <w:color w:val="auto"/>
          <w:sz w:val="24"/>
          <w:szCs w:val="24"/>
          <w:highlight w:val="none"/>
          <w:lang w:val="en-US" w:eastAsia="zh-CN"/>
        </w:rPr>
        <w:t>6</w:t>
      </w:r>
      <w:r>
        <w:rPr>
          <w:rFonts w:hint="eastAsia"/>
          <w:color w:val="auto"/>
          <w:sz w:val="24"/>
          <w:szCs w:val="24"/>
          <w:highlight w:val="none"/>
        </w:rPr>
        <w:t>个，中西各式面点</w:t>
      </w:r>
      <w:r>
        <w:rPr>
          <w:rFonts w:hint="eastAsia"/>
          <w:color w:val="auto"/>
          <w:sz w:val="24"/>
          <w:szCs w:val="24"/>
          <w:highlight w:val="none"/>
          <w:lang w:val="en-US" w:eastAsia="zh-CN"/>
        </w:rPr>
        <w:t>4</w:t>
      </w:r>
      <w:r>
        <w:rPr>
          <w:rFonts w:hint="eastAsia"/>
          <w:color w:val="auto"/>
          <w:sz w:val="24"/>
          <w:szCs w:val="24"/>
          <w:highlight w:val="none"/>
        </w:rPr>
        <w:t>种，小菜</w:t>
      </w:r>
      <w:r>
        <w:rPr>
          <w:rFonts w:hint="eastAsia"/>
          <w:color w:val="auto"/>
          <w:sz w:val="24"/>
          <w:szCs w:val="24"/>
          <w:highlight w:val="none"/>
          <w:lang w:val="en-US" w:eastAsia="zh-CN"/>
        </w:rPr>
        <w:t>4</w:t>
      </w:r>
      <w:r>
        <w:rPr>
          <w:rFonts w:hint="eastAsia"/>
          <w:color w:val="auto"/>
          <w:sz w:val="24"/>
          <w:szCs w:val="24"/>
          <w:highlight w:val="none"/>
        </w:rPr>
        <w:t>个；中餐：4大荤，4小荤，4素菜；晚餐：2大荤，2小荤，4素菜。</w:t>
      </w:r>
    </w:p>
    <w:p w14:paraId="0BF85CC3">
      <w:pPr>
        <w:spacing w:line="560" w:lineRule="exact"/>
        <w:ind w:firstLine="480"/>
        <w:rPr>
          <w:color w:val="auto"/>
          <w:sz w:val="24"/>
          <w:szCs w:val="24"/>
          <w:highlight w:val="none"/>
        </w:rPr>
      </w:pPr>
      <w:r>
        <w:rPr>
          <w:rFonts w:hint="eastAsia"/>
          <w:color w:val="auto"/>
          <w:sz w:val="24"/>
          <w:szCs w:val="24"/>
          <w:highlight w:val="none"/>
        </w:rPr>
        <w:t>★3.2工作餐、卤菜、面点等必须明码标价</w:t>
      </w:r>
      <w:r>
        <w:rPr>
          <w:rFonts w:hint="eastAsia"/>
          <w:color w:val="auto"/>
          <w:sz w:val="24"/>
          <w:szCs w:val="24"/>
          <w:highlight w:val="none"/>
          <w:lang w:eastAsia="zh-CN"/>
        </w:rPr>
        <w:t>，符合市场价格标准</w:t>
      </w:r>
      <w:r>
        <w:rPr>
          <w:rFonts w:hint="eastAsia"/>
          <w:color w:val="auto"/>
          <w:sz w:val="24"/>
          <w:szCs w:val="24"/>
          <w:highlight w:val="none"/>
        </w:rPr>
        <w:t>，出售的卤菜、面点等必须自行制作，价格不得高于市场价。</w:t>
      </w:r>
    </w:p>
    <w:p w14:paraId="7BB3C3C6">
      <w:pPr>
        <w:spacing w:line="560" w:lineRule="exact"/>
        <w:ind w:firstLine="48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采购</w:t>
      </w:r>
      <w:r>
        <w:rPr>
          <w:rFonts w:hint="eastAsia"/>
          <w:color w:val="auto"/>
          <w:sz w:val="24"/>
          <w:szCs w:val="24"/>
          <w:highlight w:val="none"/>
        </w:rPr>
        <w:t>人有权对投标人的餐饮服务成本进行审核。</w:t>
      </w:r>
    </w:p>
    <w:p w14:paraId="5B5D6EA6">
      <w:pPr>
        <w:spacing w:line="560" w:lineRule="exact"/>
        <w:ind w:firstLine="480"/>
        <w:rPr>
          <w:color w:val="auto"/>
          <w:sz w:val="24"/>
          <w:szCs w:val="24"/>
          <w:highlight w:val="none"/>
        </w:rPr>
      </w:pPr>
      <w:r>
        <w:rPr>
          <w:rFonts w:hint="eastAsia"/>
          <w:color w:val="auto"/>
          <w:sz w:val="24"/>
          <w:szCs w:val="24"/>
          <w:highlight w:val="none"/>
        </w:rPr>
        <w:t>△3.3</w:t>
      </w:r>
      <w:r>
        <w:rPr>
          <w:rFonts w:hint="eastAsia"/>
          <w:color w:val="auto"/>
          <w:sz w:val="24"/>
          <w:szCs w:val="24"/>
          <w:highlight w:val="none"/>
          <w:lang w:val="en-US" w:eastAsia="zh-CN"/>
        </w:rPr>
        <w:t>采购人</w:t>
      </w:r>
      <w:r>
        <w:rPr>
          <w:rFonts w:hint="eastAsia"/>
          <w:color w:val="auto"/>
          <w:sz w:val="24"/>
          <w:szCs w:val="24"/>
          <w:highlight w:val="none"/>
        </w:rPr>
        <w:t>督查食堂的饮食安全卫生、饭菜质量、售出数量、服务质量、环境卫生等相关事务，协调处理各种突发事件，转达用餐人员对经营服务质量的意见和要求，促进食堂内部和外部的团结协作，切实加强综合督查管理。投标人须严格执行采购人所制订的各项规章制度。</w:t>
      </w:r>
    </w:p>
    <w:p w14:paraId="496F5FE3">
      <w:pPr>
        <w:spacing w:line="560" w:lineRule="exact"/>
        <w:ind w:firstLine="480"/>
        <w:rPr>
          <w:color w:val="auto"/>
          <w:sz w:val="24"/>
          <w:szCs w:val="24"/>
          <w:highlight w:val="none"/>
        </w:rPr>
      </w:pPr>
      <w:r>
        <w:rPr>
          <w:rFonts w:hint="eastAsia"/>
          <w:color w:val="auto"/>
          <w:sz w:val="24"/>
          <w:szCs w:val="24"/>
          <w:highlight w:val="none"/>
        </w:rPr>
        <w:t>△3.4保持食堂内部、用餐区域环境卫生的全面清洁：</w:t>
      </w:r>
    </w:p>
    <w:p w14:paraId="2B082D80">
      <w:pPr>
        <w:spacing w:line="560" w:lineRule="exact"/>
        <w:ind w:firstLine="480"/>
        <w:rPr>
          <w:color w:val="auto"/>
          <w:sz w:val="24"/>
          <w:szCs w:val="24"/>
          <w:highlight w:val="none"/>
        </w:rPr>
      </w:pPr>
      <w:r>
        <w:rPr>
          <w:rFonts w:hint="eastAsia"/>
          <w:color w:val="auto"/>
          <w:sz w:val="24"/>
          <w:szCs w:val="24"/>
          <w:highlight w:val="none"/>
        </w:rPr>
        <w:t>3.4.1厨房、餐厅要做到窗明几净，四壁无油垢，地面无油垢、污迹、杂物。</w:t>
      </w:r>
    </w:p>
    <w:p w14:paraId="3BCE7632">
      <w:pPr>
        <w:spacing w:line="560" w:lineRule="exact"/>
        <w:ind w:firstLine="480"/>
        <w:rPr>
          <w:color w:val="auto"/>
          <w:sz w:val="24"/>
          <w:szCs w:val="24"/>
          <w:highlight w:val="none"/>
        </w:rPr>
      </w:pPr>
      <w:r>
        <w:rPr>
          <w:rFonts w:hint="eastAsia"/>
          <w:color w:val="auto"/>
          <w:sz w:val="24"/>
          <w:szCs w:val="24"/>
          <w:highlight w:val="none"/>
        </w:rPr>
        <w:t>3.4.2每天清理灶台及炊事用品污垢，保持干净整洁。餐后应组织分工，对餐桌、厨具、餐具进行清洗和消毒，并分类放在固定位置，达到卫生标准要求。</w:t>
      </w:r>
    </w:p>
    <w:p w14:paraId="7F44569F">
      <w:pPr>
        <w:spacing w:line="560" w:lineRule="exact"/>
        <w:ind w:firstLine="480"/>
        <w:rPr>
          <w:color w:val="auto"/>
          <w:sz w:val="24"/>
          <w:szCs w:val="24"/>
          <w:highlight w:val="none"/>
        </w:rPr>
      </w:pPr>
      <w:r>
        <w:rPr>
          <w:rFonts w:hint="eastAsia"/>
          <w:color w:val="auto"/>
          <w:sz w:val="24"/>
          <w:szCs w:val="24"/>
          <w:highlight w:val="none"/>
        </w:rPr>
        <w:t>3.4.3科学供餐，切实避免因过量配、制餐造成浪费；对剩余饭菜进行及时、适当的合法合规处理，对厨房、餐厅进行打扫、冲洗，经常清理食堂内外水池、下水道，</w:t>
      </w:r>
      <w:r>
        <w:rPr>
          <w:rFonts w:hint="eastAsia"/>
          <w:color w:val="auto"/>
          <w:sz w:val="24"/>
          <w:szCs w:val="24"/>
          <w:highlight w:val="none"/>
          <w:lang w:eastAsia="zh-CN"/>
        </w:rPr>
        <w:t>按相关规定定期清洗油烟机和有关管道，</w:t>
      </w:r>
      <w:r>
        <w:rPr>
          <w:rFonts w:hint="eastAsia"/>
          <w:color w:val="auto"/>
          <w:sz w:val="24"/>
          <w:szCs w:val="24"/>
          <w:highlight w:val="none"/>
        </w:rPr>
        <w:t>确保畅通</w:t>
      </w:r>
      <w:r>
        <w:rPr>
          <w:rFonts w:hint="eastAsia"/>
          <w:color w:val="auto"/>
          <w:sz w:val="24"/>
          <w:szCs w:val="24"/>
          <w:highlight w:val="none"/>
          <w:lang w:eastAsia="zh-CN"/>
        </w:rPr>
        <w:t>、达标和安全</w:t>
      </w:r>
      <w:r>
        <w:rPr>
          <w:rFonts w:hint="eastAsia"/>
          <w:color w:val="auto"/>
          <w:sz w:val="24"/>
          <w:szCs w:val="24"/>
          <w:highlight w:val="none"/>
        </w:rPr>
        <w:t>。</w:t>
      </w:r>
    </w:p>
    <w:p w14:paraId="10B5D7C1">
      <w:pPr>
        <w:spacing w:line="560" w:lineRule="exact"/>
        <w:ind w:firstLine="480"/>
        <w:rPr>
          <w:color w:val="auto"/>
          <w:sz w:val="24"/>
          <w:szCs w:val="24"/>
          <w:highlight w:val="none"/>
        </w:rPr>
      </w:pPr>
      <w:r>
        <w:rPr>
          <w:rFonts w:hint="eastAsia"/>
          <w:color w:val="auto"/>
          <w:sz w:val="24"/>
          <w:szCs w:val="24"/>
          <w:highlight w:val="none"/>
        </w:rPr>
        <w:t>3.4.4做好消除蚊、蝇、蟑、鼠害的工作。</w:t>
      </w:r>
    </w:p>
    <w:p w14:paraId="68507A63">
      <w:pPr>
        <w:spacing w:line="560" w:lineRule="exact"/>
        <w:ind w:firstLine="480"/>
        <w:rPr>
          <w:color w:val="auto"/>
          <w:sz w:val="24"/>
          <w:szCs w:val="24"/>
          <w:highlight w:val="none"/>
        </w:rPr>
      </w:pPr>
      <w:r>
        <w:rPr>
          <w:rFonts w:hint="eastAsia"/>
          <w:color w:val="auto"/>
          <w:sz w:val="24"/>
          <w:szCs w:val="24"/>
          <w:highlight w:val="none"/>
        </w:rPr>
        <w:t>3.4.5冰柜定期清理、除霜、消除异味、生熟物品分开存放，符合卫生要求。</w:t>
      </w:r>
    </w:p>
    <w:p w14:paraId="0EB8B8F7">
      <w:pPr>
        <w:spacing w:line="560" w:lineRule="exact"/>
        <w:ind w:firstLine="480"/>
        <w:rPr>
          <w:color w:val="auto"/>
          <w:sz w:val="24"/>
          <w:szCs w:val="24"/>
          <w:highlight w:val="none"/>
        </w:rPr>
      </w:pPr>
      <w:r>
        <w:rPr>
          <w:rFonts w:hint="eastAsia"/>
          <w:color w:val="auto"/>
          <w:sz w:val="24"/>
          <w:szCs w:val="24"/>
          <w:highlight w:val="none"/>
        </w:rPr>
        <w:t>3.4.6每周要对厨具、餐具进行全面清洗、消毒，达到卫生标准要求，做好厨房、餐厅及周边环境卫生工作。</w:t>
      </w:r>
    </w:p>
    <w:p w14:paraId="307DB59E">
      <w:pPr>
        <w:spacing w:line="560" w:lineRule="exact"/>
        <w:ind w:firstLine="480"/>
        <w:rPr>
          <w:color w:val="auto"/>
          <w:sz w:val="24"/>
          <w:szCs w:val="24"/>
          <w:highlight w:val="none"/>
        </w:rPr>
      </w:pPr>
      <w:r>
        <w:rPr>
          <w:rFonts w:hint="eastAsia"/>
          <w:color w:val="auto"/>
          <w:sz w:val="24"/>
          <w:szCs w:val="24"/>
          <w:highlight w:val="none"/>
        </w:rPr>
        <w:t>△3.5投标人中标后自行办理经营所需证件。自觉配合市场监督管理、卫生防疫等部门对经营情况、环境卫生、食品安全、服务态度及商品价格等方面的监督、检查。在接受检查中有不合格情况的，采购人将按照处罚金额的2倍从服务费中扣除，全年累计2次以上，采购人有权不再续签合同并有权单方面解除与投标人的合同。</w:t>
      </w:r>
    </w:p>
    <w:p w14:paraId="1F20B38E">
      <w:pPr>
        <w:spacing w:line="560" w:lineRule="exact"/>
        <w:ind w:firstLine="480"/>
        <w:rPr>
          <w:color w:val="auto"/>
          <w:sz w:val="24"/>
          <w:szCs w:val="24"/>
          <w:highlight w:val="none"/>
        </w:rPr>
      </w:pPr>
      <w:r>
        <w:rPr>
          <w:rFonts w:hint="eastAsia"/>
          <w:color w:val="auto"/>
          <w:sz w:val="24"/>
          <w:szCs w:val="24"/>
          <w:highlight w:val="none"/>
        </w:rPr>
        <w:t>△3.6投标人要爱护招标人提供的房产和餐饮炊具等设备，负责日常使用管理。使用后的</w:t>
      </w:r>
      <w:r>
        <w:rPr>
          <w:rFonts w:hint="eastAsia"/>
          <w:color w:val="auto"/>
          <w:sz w:val="24"/>
          <w:szCs w:val="24"/>
          <w:highlight w:val="none"/>
          <w:lang w:eastAsia="zh-CN"/>
        </w:rPr>
        <w:t>简易</w:t>
      </w:r>
      <w:r>
        <w:rPr>
          <w:rFonts w:hint="eastAsia"/>
          <w:color w:val="auto"/>
          <w:sz w:val="24"/>
          <w:szCs w:val="24"/>
          <w:highlight w:val="none"/>
        </w:rPr>
        <w:t>维修由投标人自行负责。</w:t>
      </w:r>
      <w:r>
        <w:rPr>
          <w:rFonts w:hint="eastAsia"/>
          <w:color w:val="auto"/>
          <w:sz w:val="24"/>
          <w:szCs w:val="24"/>
          <w:highlight w:val="none"/>
          <w:lang w:eastAsia="zh-CN"/>
        </w:rPr>
        <w:t>重要和</w:t>
      </w:r>
      <w:r>
        <w:rPr>
          <w:rFonts w:hint="eastAsia"/>
          <w:color w:val="auto"/>
          <w:sz w:val="24"/>
          <w:szCs w:val="24"/>
          <w:highlight w:val="none"/>
        </w:rPr>
        <w:t>大件设备设施需维修、更换的，由</w:t>
      </w:r>
      <w:r>
        <w:rPr>
          <w:rFonts w:hint="eastAsia"/>
          <w:color w:val="auto"/>
          <w:sz w:val="24"/>
          <w:szCs w:val="24"/>
          <w:highlight w:val="none"/>
          <w:lang w:val="en-US" w:eastAsia="zh-CN"/>
        </w:rPr>
        <w:t>采购</w:t>
      </w:r>
      <w:r>
        <w:rPr>
          <w:rFonts w:hint="eastAsia"/>
          <w:color w:val="auto"/>
          <w:sz w:val="24"/>
          <w:szCs w:val="24"/>
          <w:highlight w:val="none"/>
        </w:rPr>
        <w:t>人承担，但因投标人不当使用或人为损坏的设备设施，维修、更换费用由投标人承担。投标人不得变更房产结构，不得变换基本设施。若因经营服务需要，对经营场所进行装修，需书面报告采购人同意后方可实施。</w:t>
      </w:r>
    </w:p>
    <w:p w14:paraId="58D3382D">
      <w:pPr>
        <w:spacing w:line="560" w:lineRule="exact"/>
        <w:ind w:firstLine="480"/>
        <w:rPr>
          <w:color w:val="auto"/>
          <w:sz w:val="24"/>
          <w:szCs w:val="24"/>
          <w:highlight w:val="none"/>
        </w:rPr>
      </w:pPr>
      <w:r>
        <w:rPr>
          <w:rFonts w:hint="eastAsia"/>
          <w:color w:val="auto"/>
          <w:sz w:val="24"/>
          <w:szCs w:val="24"/>
          <w:highlight w:val="none"/>
        </w:rPr>
        <w:t>△3.7投标人确保所用人员均持有健康证并统一着装上岗。</w:t>
      </w:r>
    </w:p>
    <w:p w14:paraId="148165D4">
      <w:pPr>
        <w:spacing w:line="560" w:lineRule="exact"/>
        <w:ind w:firstLine="480"/>
        <w:rPr>
          <w:rFonts w:hint="eastAsia" w:ascii="宋体" w:hAnsi="宋体" w:cs="宋体"/>
          <w:color w:val="auto"/>
          <w:sz w:val="24"/>
          <w:szCs w:val="24"/>
          <w:highlight w:val="none"/>
        </w:rPr>
      </w:pPr>
      <w:r>
        <w:rPr>
          <w:rFonts w:hint="eastAsia"/>
          <w:color w:val="auto"/>
          <w:sz w:val="24"/>
          <w:szCs w:val="24"/>
          <w:highlight w:val="none"/>
        </w:rPr>
        <w:t>△3.8坚持“服务第一”宗旨，按采购人规定时间为干部职工提供优质服务，不得无故提前或延迟开</w:t>
      </w:r>
      <w:r>
        <w:rPr>
          <w:rFonts w:hint="eastAsia" w:ascii="宋体" w:hAnsi="宋体" w:cs="宋体"/>
          <w:color w:val="auto"/>
          <w:sz w:val="24"/>
          <w:szCs w:val="24"/>
          <w:highlight w:val="none"/>
        </w:rPr>
        <w:t>饭时间，做到文明待人、热情服务。</w:t>
      </w:r>
    </w:p>
    <w:p w14:paraId="16364A4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△3.9投标人严格执行事故责任追究制度。如出现食物中毒、违法违纪等损害干部职工身体健康和影响信誉的事故，投标人必须承担由此造成的一切责任并赔偿经济损失。在服务期内所聘工作人员均须报</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备案后方可上岗。如果所聘人员不符合采购人要求，必须及时调整或更换，否则，</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有权扣除其相应费用，直至</w:t>
      </w:r>
      <w:r>
        <w:rPr>
          <w:rFonts w:hint="eastAsia" w:ascii="宋体" w:hAnsi="宋体" w:cs="宋体"/>
          <w:color w:val="auto"/>
          <w:sz w:val="24"/>
          <w:szCs w:val="24"/>
          <w:highlight w:val="none"/>
          <w:lang w:eastAsia="zh-CN"/>
        </w:rPr>
        <w:t>终</w:t>
      </w:r>
      <w:r>
        <w:rPr>
          <w:rFonts w:hint="eastAsia" w:ascii="宋体" w:hAnsi="宋体" w:cs="宋体"/>
          <w:color w:val="auto"/>
          <w:sz w:val="24"/>
          <w:szCs w:val="24"/>
          <w:highlight w:val="none"/>
        </w:rPr>
        <w:t>止合同。</w:t>
      </w:r>
    </w:p>
    <w:p w14:paraId="3D53504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△3.10食堂日常用易耗品（包括但不限于纸巾、洗洁精、</w:t>
      </w:r>
      <w:r>
        <w:rPr>
          <w:rFonts w:hint="eastAsia" w:ascii="宋体" w:hAnsi="宋体" w:cs="宋体"/>
          <w:color w:val="auto"/>
          <w:sz w:val="24"/>
          <w:szCs w:val="24"/>
          <w:highlight w:val="none"/>
          <w:lang w:eastAsia="zh-CN"/>
        </w:rPr>
        <w:t>牙签、</w:t>
      </w:r>
      <w:r>
        <w:rPr>
          <w:rFonts w:hint="eastAsia" w:ascii="宋体" w:hAnsi="宋体" w:cs="宋体"/>
          <w:color w:val="auto"/>
          <w:sz w:val="24"/>
          <w:szCs w:val="24"/>
          <w:highlight w:val="none"/>
        </w:rPr>
        <w:t>干燥剂等）由投标人提供。</w:t>
      </w:r>
    </w:p>
    <w:p w14:paraId="2BDCAB2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3.11零售配套服务，按照市场价原则经营，保障品质、品牌公众知晓、明码标价并公开公示。</w:t>
      </w:r>
      <w:r>
        <w:rPr>
          <w:rFonts w:hint="eastAsia" w:ascii="宋体" w:hAnsi="宋体" w:cs="宋体"/>
          <w:color w:val="auto"/>
          <w:sz w:val="24"/>
          <w:szCs w:val="24"/>
          <w:highlight w:val="none"/>
        </w:rPr>
        <w:t xml:space="preserve"> </w:t>
      </w:r>
    </w:p>
    <w:p w14:paraId="6CDD2396">
      <w:pPr>
        <w:numPr>
          <w:ilvl w:val="0"/>
          <w:numId w:val="0"/>
        </w:numPr>
        <w:spacing w:line="560" w:lineRule="exact"/>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4.</w:t>
      </w:r>
      <w:r>
        <w:rPr>
          <w:rFonts w:hint="eastAsia" w:ascii="宋体" w:hAnsi="宋体" w:cs="宋体"/>
          <w:color w:val="auto"/>
          <w:sz w:val="24"/>
          <w:szCs w:val="24"/>
          <w:highlight w:val="none"/>
        </w:rPr>
        <w:t>餐饮服务人员基本配置要求：</w:t>
      </w:r>
    </w:p>
    <w:tbl>
      <w:tblPr>
        <w:tblStyle w:val="49"/>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548"/>
        <w:gridCol w:w="761"/>
        <w:gridCol w:w="5051"/>
        <w:gridCol w:w="721"/>
      </w:tblGrid>
      <w:tr w14:paraId="13E4D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49" w:type="dxa"/>
            <w:tcBorders>
              <w:top w:val="single" w:color="auto" w:sz="12" w:space="0"/>
              <w:left w:val="single" w:color="auto" w:sz="12" w:space="0"/>
            </w:tcBorders>
            <w:noWrap w:val="0"/>
            <w:vAlign w:val="center"/>
          </w:tcPr>
          <w:p w14:paraId="09C18ECF">
            <w:pPr>
              <w:spacing w:line="30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548" w:type="dxa"/>
            <w:tcBorders>
              <w:top w:val="single" w:color="auto" w:sz="12" w:space="0"/>
            </w:tcBorders>
            <w:noWrap w:val="0"/>
            <w:vAlign w:val="center"/>
          </w:tcPr>
          <w:p w14:paraId="6024C260">
            <w:pPr>
              <w:spacing w:line="30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人员类别</w:t>
            </w:r>
          </w:p>
        </w:tc>
        <w:tc>
          <w:tcPr>
            <w:tcW w:w="761" w:type="dxa"/>
            <w:tcBorders>
              <w:top w:val="single" w:color="auto" w:sz="12" w:space="0"/>
            </w:tcBorders>
            <w:noWrap w:val="0"/>
            <w:vAlign w:val="center"/>
          </w:tcPr>
          <w:p w14:paraId="01FF167F">
            <w:pPr>
              <w:spacing w:line="30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5051" w:type="dxa"/>
            <w:tcBorders>
              <w:top w:val="single" w:color="auto" w:sz="12" w:space="0"/>
            </w:tcBorders>
            <w:noWrap w:val="0"/>
            <w:vAlign w:val="center"/>
          </w:tcPr>
          <w:p w14:paraId="2992F27B">
            <w:pPr>
              <w:spacing w:line="30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基本要求</w:t>
            </w:r>
          </w:p>
        </w:tc>
        <w:tc>
          <w:tcPr>
            <w:tcW w:w="721" w:type="dxa"/>
            <w:tcBorders>
              <w:top w:val="single" w:color="auto" w:sz="12" w:space="0"/>
              <w:right w:val="single" w:color="auto" w:sz="12" w:space="0"/>
            </w:tcBorders>
            <w:noWrap w:val="0"/>
            <w:vAlign w:val="center"/>
          </w:tcPr>
          <w:p w14:paraId="05EAB03A">
            <w:pPr>
              <w:spacing w:line="30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39EE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49" w:type="dxa"/>
            <w:tcBorders>
              <w:left w:val="single" w:color="auto" w:sz="12" w:space="0"/>
            </w:tcBorders>
            <w:noWrap w:val="0"/>
            <w:vAlign w:val="center"/>
          </w:tcPr>
          <w:p w14:paraId="478524DE">
            <w:pPr>
              <w:spacing w:line="300" w:lineRule="exact"/>
              <w:ind w:firstLine="20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1</w:t>
            </w:r>
          </w:p>
        </w:tc>
        <w:tc>
          <w:tcPr>
            <w:tcW w:w="1548" w:type="dxa"/>
            <w:noWrap w:val="0"/>
            <w:vAlign w:val="center"/>
          </w:tcPr>
          <w:p w14:paraId="10D4E7A9">
            <w:pPr>
              <w:spacing w:line="300" w:lineRule="exact"/>
              <w:ind w:firstLine="20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项目负责人</w:t>
            </w:r>
          </w:p>
        </w:tc>
        <w:tc>
          <w:tcPr>
            <w:tcW w:w="761" w:type="dxa"/>
            <w:noWrap w:val="0"/>
            <w:vAlign w:val="center"/>
          </w:tcPr>
          <w:p w14:paraId="0DC782F3">
            <w:pPr>
              <w:spacing w:line="30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5051" w:type="dxa"/>
            <w:noWrap w:val="0"/>
            <w:vAlign w:val="center"/>
          </w:tcPr>
          <w:p w14:paraId="3D7B922C">
            <w:pPr>
              <w:pStyle w:val="16"/>
              <w:spacing w:line="300" w:lineRule="exact"/>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lang w:eastAsia="zh-CN"/>
              </w:rPr>
              <w:t>具有</w:t>
            </w:r>
            <w:r>
              <w:rPr>
                <w:rFonts w:hint="eastAsia" w:ascii="宋体" w:hAnsi="宋体" w:eastAsia="宋体" w:cs="宋体"/>
                <w:color w:val="auto"/>
                <w:sz w:val="21"/>
                <w:szCs w:val="21"/>
                <w:highlight w:val="none"/>
                <w:lang w:val="en-US" w:eastAsia="zh-CN"/>
              </w:rPr>
              <w:t>5年以上餐饮管理经验，形象良好，</w:t>
            </w:r>
            <w:r>
              <w:rPr>
                <w:rFonts w:hint="eastAsia" w:ascii="宋体" w:hAnsi="宋体" w:eastAsia="宋体" w:cs="宋体"/>
                <w:color w:val="auto"/>
                <w:sz w:val="21"/>
                <w:szCs w:val="21"/>
                <w:highlight w:val="none"/>
              </w:rPr>
              <w:t>须为投标人本单位</w:t>
            </w:r>
            <w:r>
              <w:rPr>
                <w:rFonts w:hint="eastAsia" w:ascii="宋体" w:hAnsi="宋体" w:eastAsia="宋体" w:cs="宋体"/>
                <w:color w:val="auto"/>
                <w:sz w:val="21"/>
                <w:szCs w:val="21"/>
                <w:highlight w:val="none"/>
                <w:lang w:eastAsia="zh-CN"/>
              </w:rPr>
              <w:t>工作人员</w:t>
            </w:r>
            <w:r>
              <w:rPr>
                <w:rFonts w:hint="eastAsia" w:ascii="宋体" w:hAnsi="宋体" w:eastAsia="宋体" w:cs="宋体"/>
                <w:color w:val="auto"/>
                <w:sz w:val="21"/>
                <w:szCs w:val="21"/>
                <w:highlight w:val="none"/>
              </w:rPr>
              <w:t>，持健康证</w:t>
            </w:r>
          </w:p>
        </w:tc>
        <w:tc>
          <w:tcPr>
            <w:tcW w:w="721" w:type="dxa"/>
            <w:tcBorders>
              <w:right w:val="single" w:color="auto" w:sz="12" w:space="0"/>
            </w:tcBorders>
            <w:noWrap w:val="0"/>
            <w:vAlign w:val="center"/>
          </w:tcPr>
          <w:p w14:paraId="72E7DFB4">
            <w:pPr>
              <w:pStyle w:val="16"/>
              <w:spacing w:before="0" w:line="300" w:lineRule="exact"/>
              <w:jc w:val="center"/>
              <w:rPr>
                <w:rFonts w:hint="eastAsia" w:ascii="宋体" w:hAnsi="宋体" w:eastAsia="宋体" w:cs="宋体"/>
                <w:color w:val="auto"/>
                <w:spacing w:val="4"/>
                <w:sz w:val="21"/>
                <w:szCs w:val="21"/>
                <w:highlight w:val="none"/>
              </w:rPr>
            </w:pPr>
          </w:p>
        </w:tc>
      </w:tr>
      <w:tr w14:paraId="4F2A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49" w:type="dxa"/>
            <w:tcBorders>
              <w:left w:val="single" w:color="auto" w:sz="12" w:space="0"/>
            </w:tcBorders>
            <w:noWrap w:val="0"/>
            <w:vAlign w:val="center"/>
          </w:tcPr>
          <w:p w14:paraId="6E97F87B">
            <w:pPr>
              <w:spacing w:line="300" w:lineRule="exact"/>
              <w:ind w:firstLine="20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2</w:t>
            </w:r>
          </w:p>
        </w:tc>
        <w:tc>
          <w:tcPr>
            <w:tcW w:w="1548" w:type="dxa"/>
            <w:noWrap w:val="0"/>
            <w:vAlign w:val="center"/>
          </w:tcPr>
          <w:p w14:paraId="5C4CC4CF">
            <w:pPr>
              <w:spacing w:line="300" w:lineRule="exact"/>
              <w:ind w:firstLine="2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厨师长</w:t>
            </w:r>
          </w:p>
        </w:tc>
        <w:tc>
          <w:tcPr>
            <w:tcW w:w="761" w:type="dxa"/>
            <w:noWrap w:val="0"/>
            <w:vAlign w:val="center"/>
          </w:tcPr>
          <w:p w14:paraId="2497736F">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1人</w:t>
            </w:r>
          </w:p>
        </w:tc>
        <w:tc>
          <w:tcPr>
            <w:tcW w:w="5051" w:type="dxa"/>
            <w:noWrap w:val="0"/>
            <w:vAlign w:val="center"/>
          </w:tcPr>
          <w:p w14:paraId="70EB5F80">
            <w:pPr>
              <w:pStyle w:val="16"/>
              <w:spacing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厨师长具有中式烹调技师（国家职业资格二级/同等职业技能等级二级）以上证书，应具有厨房管理工作经验不低于3年，须为投标人本单位</w:t>
            </w:r>
            <w:r>
              <w:rPr>
                <w:rFonts w:hint="eastAsia" w:ascii="宋体" w:hAnsi="宋体" w:eastAsia="宋体" w:cs="宋体"/>
                <w:color w:val="auto"/>
                <w:sz w:val="21"/>
                <w:szCs w:val="21"/>
                <w:highlight w:val="none"/>
                <w:lang w:eastAsia="zh-CN"/>
              </w:rPr>
              <w:t>工作人员</w:t>
            </w:r>
            <w:r>
              <w:rPr>
                <w:rFonts w:hint="eastAsia" w:ascii="宋体" w:hAnsi="宋体" w:eastAsia="宋体" w:cs="宋体"/>
                <w:color w:val="auto"/>
                <w:sz w:val="21"/>
                <w:szCs w:val="21"/>
                <w:highlight w:val="none"/>
              </w:rPr>
              <w:t>，持健康证</w:t>
            </w:r>
          </w:p>
        </w:tc>
        <w:tc>
          <w:tcPr>
            <w:tcW w:w="721" w:type="dxa"/>
            <w:vMerge w:val="restart"/>
            <w:tcBorders>
              <w:right w:val="single" w:color="auto" w:sz="12" w:space="0"/>
            </w:tcBorders>
            <w:noWrap w:val="0"/>
            <w:vAlign w:val="center"/>
          </w:tcPr>
          <w:p w14:paraId="68F51CC7">
            <w:pPr>
              <w:pStyle w:val="16"/>
              <w:spacing w:before="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具体岗位由投标人自行安置</w:t>
            </w:r>
          </w:p>
        </w:tc>
      </w:tr>
      <w:tr w14:paraId="610F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49" w:type="dxa"/>
            <w:tcBorders>
              <w:left w:val="single" w:color="auto" w:sz="12" w:space="0"/>
            </w:tcBorders>
            <w:noWrap w:val="0"/>
            <w:vAlign w:val="center"/>
          </w:tcPr>
          <w:p w14:paraId="678FB554">
            <w:pPr>
              <w:spacing w:line="300" w:lineRule="exact"/>
              <w:ind w:firstLine="20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3</w:t>
            </w:r>
          </w:p>
        </w:tc>
        <w:tc>
          <w:tcPr>
            <w:tcW w:w="1548" w:type="dxa"/>
            <w:noWrap w:val="0"/>
            <w:vAlign w:val="center"/>
          </w:tcPr>
          <w:p w14:paraId="707C476C">
            <w:pPr>
              <w:spacing w:line="300" w:lineRule="exact"/>
              <w:ind w:firstLine="2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厨师</w:t>
            </w:r>
          </w:p>
        </w:tc>
        <w:tc>
          <w:tcPr>
            <w:tcW w:w="761" w:type="dxa"/>
            <w:noWrap w:val="0"/>
            <w:vAlign w:val="center"/>
          </w:tcPr>
          <w:p w14:paraId="1698BDB1">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2人</w:t>
            </w:r>
          </w:p>
        </w:tc>
        <w:tc>
          <w:tcPr>
            <w:tcW w:w="5051" w:type="dxa"/>
            <w:noWrap w:val="0"/>
            <w:vAlign w:val="center"/>
          </w:tcPr>
          <w:p w14:paraId="7B8F42A6">
            <w:pPr>
              <w:pStyle w:val="16"/>
              <w:spacing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具有相关厨师工作经验不低于2年，须配备精通酒店风格、民间乡厨和家庭小菜等各种风味特色的厨师团队，须为投标人本单位</w:t>
            </w:r>
            <w:r>
              <w:rPr>
                <w:rFonts w:hint="eastAsia" w:ascii="宋体" w:hAnsi="宋体" w:eastAsia="宋体" w:cs="宋体"/>
                <w:color w:val="auto"/>
                <w:sz w:val="21"/>
                <w:szCs w:val="21"/>
                <w:highlight w:val="none"/>
                <w:lang w:eastAsia="zh-CN"/>
              </w:rPr>
              <w:t>工作人员</w:t>
            </w:r>
            <w:r>
              <w:rPr>
                <w:rFonts w:hint="eastAsia" w:ascii="宋体" w:hAnsi="宋体" w:eastAsia="宋体" w:cs="宋体"/>
                <w:color w:val="auto"/>
                <w:sz w:val="21"/>
                <w:szCs w:val="21"/>
                <w:highlight w:val="none"/>
              </w:rPr>
              <w:t>，持健康证</w:t>
            </w:r>
          </w:p>
        </w:tc>
        <w:tc>
          <w:tcPr>
            <w:tcW w:w="721" w:type="dxa"/>
            <w:vMerge w:val="continue"/>
            <w:tcBorders>
              <w:right w:val="single" w:color="auto" w:sz="12" w:space="0"/>
            </w:tcBorders>
            <w:noWrap w:val="0"/>
            <w:vAlign w:val="center"/>
          </w:tcPr>
          <w:p w14:paraId="125264F8">
            <w:pPr>
              <w:pStyle w:val="16"/>
              <w:spacing w:before="0" w:line="300" w:lineRule="exact"/>
              <w:jc w:val="center"/>
              <w:rPr>
                <w:rFonts w:hint="eastAsia" w:ascii="宋体" w:hAnsi="宋体" w:eastAsia="宋体" w:cs="宋体"/>
                <w:color w:val="auto"/>
                <w:sz w:val="21"/>
                <w:szCs w:val="21"/>
                <w:highlight w:val="none"/>
              </w:rPr>
            </w:pPr>
          </w:p>
        </w:tc>
      </w:tr>
      <w:tr w14:paraId="5892C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49" w:type="dxa"/>
            <w:tcBorders>
              <w:left w:val="single" w:color="auto" w:sz="12" w:space="0"/>
            </w:tcBorders>
            <w:noWrap w:val="0"/>
            <w:vAlign w:val="center"/>
          </w:tcPr>
          <w:p w14:paraId="288F0E32">
            <w:pPr>
              <w:spacing w:line="300" w:lineRule="exact"/>
              <w:ind w:firstLine="20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4</w:t>
            </w:r>
          </w:p>
        </w:tc>
        <w:tc>
          <w:tcPr>
            <w:tcW w:w="1548" w:type="dxa"/>
            <w:noWrap w:val="0"/>
            <w:vAlign w:val="center"/>
          </w:tcPr>
          <w:p w14:paraId="1943FC43">
            <w:pPr>
              <w:spacing w:line="300" w:lineRule="exact"/>
              <w:ind w:firstLine="2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面点师</w:t>
            </w:r>
          </w:p>
        </w:tc>
        <w:tc>
          <w:tcPr>
            <w:tcW w:w="761" w:type="dxa"/>
            <w:noWrap w:val="0"/>
            <w:vAlign w:val="center"/>
          </w:tcPr>
          <w:p w14:paraId="490C5A5E">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1人</w:t>
            </w:r>
          </w:p>
        </w:tc>
        <w:tc>
          <w:tcPr>
            <w:tcW w:w="5051" w:type="dxa"/>
            <w:noWrap w:val="0"/>
            <w:vAlign w:val="center"/>
          </w:tcPr>
          <w:p w14:paraId="091E4A15">
            <w:pPr>
              <w:pStyle w:val="16"/>
              <w:spacing w:line="300" w:lineRule="exact"/>
              <w:jc w:val="left"/>
              <w:rPr>
                <w:rFonts w:hint="eastAsia" w:ascii="宋体" w:hAnsi="宋体" w:eastAsia="宋体" w:cs="宋体"/>
                <w:b/>
                <w:color w:val="auto"/>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具有相关面点师工作经验不低于2年，其中1人必须持有中式面点师（国家职业资格四级/同等职业技能等级四级）以上证书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须为投标人本单位</w:t>
            </w:r>
            <w:r>
              <w:rPr>
                <w:rFonts w:hint="eastAsia" w:ascii="宋体" w:hAnsi="宋体" w:eastAsia="宋体" w:cs="宋体"/>
                <w:color w:val="auto"/>
                <w:sz w:val="21"/>
                <w:szCs w:val="21"/>
                <w:highlight w:val="none"/>
                <w:lang w:eastAsia="zh-CN"/>
              </w:rPr>
              <w:t>工作人员</w:t>
            </w:r>
            <w:r>
              <w:rPr>
                <w:rFonts w:hint="eastAsia" w:ascii="宋体" w:hAnsi="宋体" w:eastAsia="宋体" w:cs="宋体"/>
                <w:color w:val="auto"/>
                <w:sz w:val="21"/>
                <w:szCs w:val="21"/>
                <w:highlight w:val="none"/>
              </w:rPr>
              <w:t>，持健康证</w:t>
            </w:r>
          </w:p>
        </w:tc>
        <w:tc>
          <w:tcPr>
            <w:tcW w:w="721" w:type="dxa"/>
            <w:vMerge w:val="continue"/>
            <w:tcBorders>
              <w:right w:val="single" w:color="auto" w:sz="12" w:space="0"/>
            </w:tcBorders>
            <w:noWrap w:val="0"/>
            <w:vAlign w:val="center"/>
          </w:tcPr>
          <w:p w14:paraId="663928F5">
            <w:pPr>
              <w:pStyle w:val="16"/>
              <w:spacing w:before="0" w:line="300" w:lineRule="exact"/>
              <w:jc w:val="center"/>
              <w:rPr>
                <w:rFonts w:hint="eastAsia" w:ascii="宋体" w:hAnsi="宋体" w:eastAsia="宋体" w:cs="宋体"/>
                <w:color w:val="auto"/>
                <w:sz w:val="21"/>
                <w:szCs w:val="21"/>
                <w:highlight w:val="none"/>
              </w:rPr>
            </w:pPr>
          </w:p>
        </w:tc>
      </w:tr>
      <w:tr w14:paraId="7FC8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649" w:type="dxa"/>
            <w:tcBorders>
              <w:left w:val="single" w:color="auto" w:sz="12" w:space="0"/>
            </w:tcBorders>
            <w:noWrap w:val="0"/>
            <w:vAlign w:val="center"/>
          </w:tcPr>
          <w:p w14:paraId="7B76A200">
            <w:pPr>
              <w:spacing w:line="300" w:lineRule="exact"/>
              <w:ind w:firstLine="20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5</w:t>
            </w:r>
          </w:p>
        </w:tc>
        <w:tc>
          <w:tcPr>
            <w:tcW w:w="1548" w:type="dxa"/>
            <w:noWrap w:val="0"/>
            <w:vAlign w:val="center"/>
          </w:tcPr>
          <w:p w14:paraId="34DC8BB3">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服务员</w:t>
            </w:r>
          </w:p>
        </w:tc>
        <w:tc>
          <w:tcPr>
            <w:tcW w:w="761" w:type="dxa"/>
            <w:noWrap w:val="0"/>
            <w:vAlign w:val="center"/>
          </w:tcPr>
          <w:p w14:paraId="77E982C0">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2人</w:t>
            </w:r>
          </w:p>
        </w:tc>
        <w:tc>
          <w:tcPr>
            <w:tcW w:w="5051" w:type="dxa"/>
            <w:noWrap w:val="0"/>
            <w:vAlign w:val="center"/>
          </w:tcPr>
          <w:p w14:paraId="2AE8CBB4">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具有良好的服务意识，具备一定的服务技能与技巧，男性在</w:t>
            </w:r>
            <w:r>
              <w:rPr>
                <w:rFonts w:hint="eastAsia" w:ascii="宋体" w:hAnsi="宋体" w:eastAsia="宋体" w:cs="宋体"/>
                <w:color w:val="auto"/>
                <w:szCs w:val="21"/>
                <w:highlight w:val="none"/>
                <w:lang w:val="en-US" w:eastAsia="zh-CN"/>
              </w:rPr>
              <w:t>50</w:t>
            </w:r>
            <w:r>
              <w:rPr>
                <w:rFonts w:hint="eastAsia" w:ascii="宋体" w:hAnsi="宋体" w:eastAsia="宋体" w:cs="宋体"/>
                <w:color w:val="auto"/>
                <w:szCs w:val="21"/>
                <w:highlight w:val="none"/>
              </w:rPr>
              <w:t>岁以下，女性在4</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岁以下，形象良好，持健康证</w:t>
            </w:r>
          </w:p>
        </w:tc>
        <w:tc>
          <w:tcPr>
            <w:tcW w:w="721" w:type="dxa"/>
            <w:vMerge w:val="continue"/>
            <w:tcBorders>
              <w:right w:val="single" w:color="auto" w:sz="12" w:space="0"/>
            </w:tcBorders>
            <w:noWrap w:val="0"/>
            <w:vAlign w:val="center"/>
          </w:tcPr>
          <w:p w14:paraId="47E8A796">
            <w:pPr>
              <w:pStyle w:val="16"/>
              <w:spacing w:before="0" w:line="300" w:lineRule="exact"/>
              <w:jc w:val="center"/>
              <w:rPr>
                <w:rFonts w:hint="eastAsia" w:ascii="宋体" w:hAnsi="宋体" w:eastAsia="宋体" w:cs="宋体"/>
                <w:color w:val="auto"/>
                <w:sz w:val="21"/>
                <w:szCs w:val="21"/>
                <w:highlight w:val="none"/>
              </w:rPr>
            </w:pPr>
          </w:p>
        </w:tc>
      </w:tr>
      <w:tr w14:paraId="5D68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9" w:type="dxa"/>
            <w:tcBorders>
              <w:left w:val="single" w:color="auto" w:sz="12" w:space="0"/>
            </w:tcBorders>
            <w:noWrap w:val="0"/>
            <w:vAlign w:val="center"/>
          </w:tcPr>
          <w:p w14:paraId="57610A5E">
            <w:pPr>
              <w:spacing w:line="300" w:lineRule="exact"/>
              <w:ind w:firstLine="20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p>
        </w:tc>
        <w:tc>
          <w:tcPr>
            <w:tcW w:w="1548" w:type="dxa"/>
            <w:noWrap w:val="0"/>
            <w:vAlign w:val="center"/>
          </w:tcPr>
          <w:p w14:paraId="5D6996A3">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洗涤粗加工</w:t>
            </w:r>
          </w:p>
        </w:tc>
        <w:tc>
          <w:tcPr>
            <w:tcW w:w="761" w:type="dxa"/>
            <w:noWrap w:val="0"/>
            <w:vAlign w:val="center"/>
          </w:tcPr>
          <w:p w14:paraId="68FEA5E9">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2人</w:t>
            </w:r>
          </w:p>
        </w:tc>
        <w:tc>
          <w:tcPr>
            <w:tcW w:w="5051" w:type="dxa"/>
            <w:noWrap w:val="0"/>
            <w:vAlign w:val="center"/>
          </w:tcPr>
          <w:p w14:paraId="6930A40C">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具有良好的服务意识，具备一定的服务技能与技巧，形象良好，持健康证</w:t>
            </w:r>
          </w:p>
        </w:tc>
        <w:tc>
          <w:tcPr>
            <w:tcW w:w="721" w:type="dxa"/>
            <w:vMerge w:val="continue"/>
            <w:tcBorders>
              <w:right w:val="single" w:color="auto" w:sz="12" w:space="0"/>
            </w:tcBorders>
            <w:noWrap w:val="0"/>
            <w:vAlign w:val="center"/>
          </w:tcPr>
          <w:p w14:paraId="33B26C51">
            <w:pPr>
              <w:pStyle w:val="16"/>
              <w:spacing w:before="0" w:line="300" w:lineRule="exact"/>
              <w:jc w:val="center"/>
              <w:rPr>
                <w:rFonts w:hint="eastAsia" w:ascii="宋体" w:hAnsi="宋体" w:eastAsia="宋体" w:cs="宋体"/>
                <w:color w:val="auto"/>
                <w:sz w:val="21"/>
                <w:szCs w:val="21"/>
                <w:highlight w:val="none"/>
              </w:rPr>
            </w:pPr>
          </w:p>
        </w:tc>
      </w:tr>
    </w:tbl>
    <w:p w14:paraId="000DC16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★（1）本表要求的人员数量配置为最低人员数量要求，投标人必须满足；</w:t>
      </w:r>
    </w:p>
    <w:p w14:paraId="1D1DA49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★（2）餐饮团队内必须有1人持有餐饮服务食品安全管理员证书，且须为投标人本单位</w:t>
      </w:r>
      <w:r>
        <w:rPr>
          <w:rFonts w:hint="eastAsia" w:ascii="宋体" w:hAnsi="宋体" w:eastAsia="宋体" w:cs="宋体"/>
          <w:color w:val="auto"/>
          <w:sz w:val="24"/>
          <w:szCs w:val="24"/>
          <w:highlight w:val="none"/>
          <w:lang w:eastAsia="zh-CN"/>
        </w:rPr>
        <w:t>工作人员</w:t>
      </w:r>
      <w:r>
        <w:rPr>
          <w:rFonts w:hint="eastAsia" w:ascii="宋体" w:hAnsi="宋体" w:cs="宋体"/>
          <w:color w:val="auto"/>
          <w:sz w:val="24"/>
          <w:szCs w:val="24"/>
          <w:highlight w:val="none"/>
        </w:rPr>
        <w:t>。</w:t>
      </w:r>
    </w:p>
    <w:p w14:paraId="3FD1FA0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△（3）如确因工作安排需减配工作人员的，必须提交书面申请，经</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人同意后方可实施。</w:t>
      </w:r>
    </w:p>
    <w:p w14:paraId="7A80C5FE">
      <w:pPr>
        <w:numPr>
          <w:ilvl w:val="0"/>
          <w:numId w:val="0"/>
        </w:numPr>
        <w:spacing w:line="560" w:lineRule="exact"/>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5.</w:t>
      </w:r>
      <w:r>
        <w:rPr>
          <w:rFonts w:hint="eastAsia" w:ascii="宋体" w:hAnsi="宋体" w:cs="宋体"/>
          <w:color w:val="auto"/>
          <w:sz w:val="24"/>
          <w:szCs w:val="24"/>
          <w:highlight w:val="none"/>
        </w:rPr>
        <w:t>餐饮考核细则</w:t>
      </w:r>
    </w:p>
    <w:p w14:paraId="31DF4E8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在本合同履行期限内，供应商应严格执行</w:t>
      </w:r>
      <w:r>
        <w:rPr>
          <w:rFonts w:hint="eastAsia" w:ascii="宋体" w:hAnsi="宋体" w:cs="宋体"/>
          <w:color w:val="auto"/>
          <w:sz w:val="24"/>
          <w:szCs w:val="24"/>
          <w:highlight w:val="none"/>
          <w:lang w:eastAsia="zh-CN"/>
        </w:rPr>
        <w:t>国家《生态环境法典》</w:t>
      </w:r>
      <w:r>
        <w:rPr>
          <w:rFonts w:hint="eastAsia" w:ascii="宋体" w:hAnsi="宋体" w:cs="宋体"/>
          <w:color w:val="auto"/>
          <w:sz w:val="24"/>
          <w:szCs w:val="24"/>
          <w:highlight w:val="none"/>
        </w:rPr>
        <w:t>《食品安全法》《安全生产法》等相关规定，采购方实行每</w:t>
      </w:r>
      <w:r>
        <w:rPr>
          <w:rFonts w:hint="eastAsia" w:ascii="宋体" w:hAnsi="宋体" w:cs="宋体"/>
          <w:color w:val="auto"/>
          <w:sz w:val="24"/>
          <w:szCs w:val="24"/>
          <w:highlight w:val="none"/>
          <w:lang w:eastAsia="zh-CN"/>
        </w:rPr>
        <w:t>季度</w:t>
      </w:r>
      <w:r>
        <w:rPr>
          <w:rFonts w:hint="eastAsia" w:ascii="宋体" w:hAnsi="宋体" w:cs="宋体"/>
          <w:color w:val="auto"/>
          <w:sz w:val="24"/>
          <w:szCs w:val="24"/>
          <w:highlight w:val="none"/>
        </w:rPr>
        <w:t>考核</w:t>
      </w:r>
      <w:r>
        <w:rPr>
          <w:rFonts w:hint="eastAsia" w:ascii="宋体" w:hAnsi="宋体" w:cs="宋体"/>
          <w:color w:val="auto"/>
          <w:sz w:val="24"/>
          <w:szCs w:val="24"/>
          <w:highlight w:val="none"/>
          <w:lang w:eastAsia="zh-CN"/>
        </w:rPr>
        <w:t>和不定期抽查相结合</w:t>
      </w:r>
      <w:r>
        <w:rPr>
          <w:rFonts w:hint="eastAsia" w:ascii="宋体" w:hAnsi="宋体" w:cs="宋体"/>
          <w:color w:val="auto"/>
          <w:sz w:val="24"/>
          <w:szCs w:val="24"/>
          <w:highlight w:val="none"/>
        </w:rPr>
        <w:t>的监管模式，具体如下：</w:t>
      </w:r>
    </w:p>
    <w:p w14:paraId="68072CC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△每</w:t>
      </w:r>
      <w:r>
        <w:rPr>
          <w:rFonts w:hint="eastAsia" w:ascii="宋体" w:hAnsi="宋体" w:cs="宋体"/>
          <w:color w:val="auto"/>
          <w:sz w:val="24"/>
          <w:szCs w:val="24"/>
          <w:highlight w:val="none"/>
          <w:lang w:eastAsia="zh-CN"/>
        </w:rPr>
        <w:t>季度和不定期抽查，</w:t>
      </w:r>
      <w:r>
        <w:rPr>
          <w:rFonts w:hint="eastAsia" w:ascii="宋体" w:hAnsi="宋体" w:cs="宋体"/>
          <w:color w:val="auto"/>
          <w:sz w:val="24"/>
          <w:szCs w:val="24"/>
          <w:highlight w:val="none"/>
        </w:rPr>
        <w:t>根据《餐饮监管考核细则》考核打分，90分为合格，</w:t>
      </w:r>
      <w:r>
        <w:rPr>
          <w:rFonts w:hint="eastAsia" w:ascii="宋体" w:hAnsi="宋体" w:cs="宋体"/>
          <w:color w:val="auto"/>
          <w:sz w:val="24"/>
          <w:szCs w:val="24"/>
          <w:highlight w:val="none"/>
          <w:lang w:eastAsia="zh-CN"/>
        </w:rPr>
        <w:t>单次考核</w:t>
      </w:r>
      <w:r>
        <w:rPr>
          <w:rFonts w:hint="eastAsia" w:ascii="宋体" w:hAnsi="宋体" w:cs="宋体"/>
          <w:color w:val="auto"/>
          <w:sz w:val="24"/>
          <w:szCs w:val="24"/>
          <w:highlight w:val="none"/>
        </w:rPr>
        <w:t>每低1分扣罚服务费</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00元，以此类推</w:t>
      </w:r>
      <w:r>
        <w:rPr>
          <w:rFonts w:hint="eastAsia" w:ascii="宋体" w:hAnsi="宋体" w:cs="宋体"/>
          <w:color w:val="auto"/>
          <w:sz w:val="24"/>
          <w:szCs w:val="24"/>
          <w:highlight w:val="none"/>
          <w:lang w:eastAsia="zh-CN"/>
        </w:rPr>
        <w:t>；如连续三次不合格，</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lang w:eastAsia="zh-CN"/>
        </w:rPr>
        <w:t>人有权单方面无责任解除合同，造成的损失由中标方承担。</w:t>
      </w:r>
      <w:r>
        <w:rPr>
          <w:rFonts w:hint="eastAsia" w:ascii="宋体" w:hAnsi="宋体" w:cs="宋体"/>
          <w:color w:val="auto"/>
          <w:sz w:val="24"/>
          <w:szCs w:val="24"/>
          <w:highlight w:val="none"/>
        </w:rPr>
        <w:t>同时，要求食品安全率达到100%，所有食品原材料按质量体系验收；冬天实施菜肴保暖，夏天提供清凉食品，每餐食品</w:t>
      </w:r>
      <w:r>
        <w:rPr>
          <w:rFonts w:hint="eastAsia" w:ascii="宋体" w:hAnsi="宋体" w:cs="宋体"/>
          <w:color w:val="auto"/>
          <w:sz w:val="24"/>
          <w:szCs w:val="24"/>
          <w:highlight w:val="none"/>
          <w:lang w:eastAsia="zh-CN"/>
        </w:rPr>
        <w:t>按有关规定</w:t>
      </w:r>
      <w:r>
        <w:rPr>
          <w:rFonts w:hint="eastAsia" w:ascii="宋体" w:hAnsi="宋体" w:cs="宋体"/>
          <w:color w:val="auto"/>
          <w:sz w:val="24"/>
          <w:szCs w:val="24"/>
          <w:highlight w:val="none"/>
        </w:rPr>
        <w:t>留样，每周定期推出新品种。</w:t>
      </w:r>
    </w:p>
    <w:p w14:paraId="54B3F77F">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餐饮监管考核细则</w:t>
      </w:r>
    </w:p>
    <w:tbl>
      <w:tblPr>
        <w:tblStyle w:val="49"/>
        <w:tblW w:w="9301" w:type="dxa"/>
        <w:jc w:val="center"/>
        <w:tblLayout w:type="fixed"/>
        <w:tblCellMar>
          <w:top w:w="0" w:type="dxa"/>
          <w:left w:w="108" w:type="dxa"/>
          <w:bottom w:w="0" w:type="dxa"/>
          <w:right w:w="108" w:type="dxa"/>
        </w:tblCellMar>
      </w:tblPr>
      <w:tblGrid>
        <w:gridCol w:w="660"/>
        <w:gridCol w:w="809"/>
        <w:gridCol w:w="4978"/>
        <w:gridCol w:w="850"/>
        <w:gridCol w:w="2004"/>
      </w:tblGrid>
      <w:tr w14:paraId="5531DBBA">
        <w:tblPrEx>
          <w:tblCellMar>
            <w:top w:w="0" w:type="dxa"/>
            <w:left w:w="108" w:type="dxa"/>
            <w:bottom w:w="0" w:type="dxa"/>
            <w:right w:w="108" w:type="dxa"/>
          </w:tblCellMar>
        </w:tblPrEx>
        <w:trPr>
          <w:trHeight w:val="482" w:hRule="atLeast"/>
          <w:tblHeader/>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835AF">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809" w:type="dxa"/>
            <w:tcBorders>
              <w:top w:val="single" w:color="000000" w:sz="4" w:space="0"/>
              <w:left w:val="nil"/>
              <w:bottom w:val="single" w:color="000000" w:sz="4" w:space="0"/>
              <w:right w:val="single" w:color="000000" w:sz="4" w:space="0"/>
            </w:tcBorders>
            <w:shd w:val="clear" w:color="auto" w:fill="auto"/>
            <w:noWrap w:val="0"/>
            <w:vAlign w:val="center"/>
          </w:tcPr>
          <w:p w14:paraId="7DE725EC">
            <w:pPr>
              <w:jc w:val="center"/>
              <w:rPr>
                <w:rFonts w:hint="eastAsia" w:ascii="宋体" w:hAnsi="宋体" w:eastAsia="宋体" w:cs="宋体"/>
                <w:color w:val="auto"/>
                <w:highlight w:val="none"/>
              </w:rPr>
            </w:pPr>
            <w:r>
              <w:rPr>
                <w:rFonts w:hint="eastAsia" w:ascii="宋体" w:hAnsi="宋体" w:eastAsia="宋体" w:cs="宋体"/>
                <w:color w:val="auto"/>
                <w:highlight w:val="none"/>
              </w:rPr>
              <w:t>考核项目</w:t>
            </w:r>
          </w:p>
        </w:tc>
        <w:tc>
          <w:tcPr>
            <w:tcW w:w="4978" w:type="dxa"/>
            <w:tcBorders>
              <w:top w:val="single" w:color="000000" w:sz="4" w:space="0"/>
              <w:left w:val="nil"/>
              <w:bottom w:val="single" w:color="000000" w:sz="4" w:space="0"/>
              <w:right w:val="nil"/>
            </w:tcBorders>
            <w:shd w:val="clear" w:color="000000" w:fill="FFFFFF"/>
            <w:noWrap w:val="0"/>
            <w:vAlign w:val="center"/>
          </w:tcPr>
          <w:p w14:paraId="15DEF1C8">
            <w:pPr>
              <w:jc w:val="center"/>
              <w:rPr>
                <w:rFonts w:hint="eastAsia" w:ascii="宋体" w:hAnsi="宋体" w:eastAsia="宋体" w:cs="宋体"/>
                <w:color w:val="auto"/>
                <w:highlight w:val="none"/>
              </w:rPr>
            </w:pPr>
            <w:r>
              <w:rPr>
                <w:rFonts w:hint="eastAsia" w:ascii="宋体" w:hAnsi="宋体" w:eastAsia="宋体" w:cs="宋体"/>
                <w:color w:val="auto"/>
                <w:highlight w:val="none"/>
              </w:rPr>
              <w:t>考核标准</w:t>
            </w:r>
          </w:p>
        </w:tc>
        <w:tc>
          <w:tcPr>
            <w:tcW w:w="850" w:type="dxa"/>
            <w:tcBorders>
              <w:top w:val="single" w:color="000000" w:sz="4" w:space="0"/>
              <w:left w:val="single" w:color="000000" w:sz="4" w:space="0"/>
              <w:bottom w:val="single" w:color="000000" w:sz="4" w:space="0"/>
              <w:right w:val="nil"/>
            </w:tcBorders>
            <w:shd w:val="clear" w:color="000000" w:fill="FFFFFF"/>
            <w:noWrap w:val="0"/>
            <w:vAlign w:val="center"/>
          </w:tcPr>
          <w:p w14:paraId="7B492278">
            <w:pPr>
              <w:jc w:val="center"/>
              <w:rPr>
                <w:rFonts w:hint="eastAsia" w:ascii="宋体" w:hAnsi="宋体" w:eastAsia="宋体" w:cs="宋体"/>
                <w:color w:val="auto"/>
                <w:highlight w:val="none"/>
              </w:rPr>
            </w:pPr>
            <w:r>
              <w:rPr>
                <w:rFonts w:hint="eastAsia" w:ascii="宋体" w:hAnsi="宋体" w:eastAsia="宋体" w:cs="宋体"/>
                <w:color w:val="auto"/>
                <w:highlight w:val="none"/>
              </w:rPr>
              <w:t>标准分</w:t>
            </w:r>
          </w:p>
        </w:tc>
        <w:tc>
          <w:tcPr>
            <w:tcW w:w="2004"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3B7C3926">
            <w:pPr>
              <w:jc w:val="center"/>
              <w:rPr>
                <w:rFonts w:hint="eastAsia" w:ascii="宋体" w:hAnsi="宋体" w:eastAsia="宋体" w:cs="宋体"/>
                <w:color w:val="auto"/>
                <w:highlight w:val="none"/>
              </w:rPr>
            </w:pPr>
            <w:r>
              <w:rPr>
                <w:rFonts w:hint="eastAsia" w:ascii="宋体" w:hAnsi="宋体" w:eastAsia="宋体" w:cs="宋体"/>
                <w:color w:val="auto"/>
                <w:highlight w:val="none"/>
              </w:rPr>
              <w:t>评分标准</w:t>
            </w:r>
          </w:p>
        </w:tc>
      </w:tr>
      <w:tr w14:paraId="2FD8257A">
        <w:tblPrEx>
          <w:tblCellMar>
            <w:top w:w="0" w:type="dxa"/>
            <w:left w:w="108" w:type="dxa"/>
            <w:bottom w:w="0" w:type="dxa"/>
            <w:right w:w="108" w:type="dxa"/>
          </w:tblCellMar>
        </w:tblPrEx>
        <w:trPr>
          <w:trHeight w:val="480" w:hRule="atLeast"/>
          <w:jc w:val="center"/>
        </w:trPr>
        <w:tc>
          <w:tcPr>
            <w:tcW w:w="660" w:type="dxa"/>
            <w:vMerge w:val="restart"/>
            <w:tcBorders>
              <w:top w:val="nil"/>
              <w:left w:val="single" w:color="000000" w:sz="4" w:space="0"/>
              <w:bottom w:val="nil"/>
              <w:right w:val="single" w:color="000000" w:sz="4" w:space="0"/>
            </w:tcBorders>
            <w:shd w:val="clear" w:color="auto" w:fill="auto"/>
            <w:noWrap w:val="0"/>
            <w:vAlign w:val="center"/>
          </w:tcPr>
          <w:p w14:paraId="5E9AFC51">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809" w:type="dxa"/>
            <w:vMerge w:val="restart"/>
            <w:tcBorders>
              <w:top w:val="nil"/>
              <w:left w:val="single" w:color="000000" w:sz="4" w:space="0"/>
              <w:bottom w:val="nil"/>
              <w:right w:val="single" w:color="000000" w:sz="4" w:space="0"/>
            </w:tcBorders>
            <w:shd w:val="clear" w:color="auto" w:fill="auto"/>
            <w:noWrap w:val="0"/>
            <w:vAlign w:val="center"/>
          </w:tcPr>
          <w:p w14:paraId="23EB1BA6">
            <w:pPr>
              <w:jc w:val="center"/>
              <w:rPr>
                <w:rFonts w:hint="eastAsia" w:ascii="宋体" w:hAnsi="宋体" w:eastAsia="宋体" w:cs="宋体"/>
                <w:color w:val="auto"/>
                <w:highlight w:val="none"/>
              </w:rPr>
            </w:pPr>
            <w:r>
              <w:rPr>
                <w:rFonts w:hint="eastAsia" w:ascii="宋体" w:hAnsi="宋体" w:eastAsia="宋体" w:cs="宋体"/>
                <w:color w:val="auto"/>
                <w:highlight w:val="none"/>
              </w:rPr>
              <w:t>员工管理</w:t>
            </w:r>
          </w:p>
        </w:tc>
        <w:tc>
          <w:tcPr>
            <w:tcW w:w="4978" w:type="dxa"/>
            <w:tcBorders>
              <w:top w:val="nil"/>
              <w:left w:val="nil"/>
              <w:bottom w:val="single" w:color="000000" w:sz="4" w:space="0"/>
              <w:right w:val="nil"/>
            </w:tcBorders>
            <w:shd w:val="clear" w:color="000000" w:fill="FFFFFF"/>
            <w:noWrap w:val="0"/>
            <w:vAlign w:val="center"/>
          </w:tcPr>
          <w:p w14:paraId="33604C52">
            <w:pPr>
              <w:rPr>
                <w:rFonts w:hint="eastAsia" w:ascii="宋体" w:hAnsi="宋体" w:eastAsia="宋体" w:cs="宋体"/>
                <w:color w:val="auto"/>
                <w:highlight w:val="none"/>
              </w:rPr>
            </w:pPr>
            <w:r>
              <w:rPr>
                <w:rFonts w:hint="eastAsia" w:ascii="宋体" w:hAnsi="宋体" w:eastAsia="宋体" w:cs="宋体"/>
                <w:color w:val="auto"/>
                <w:highlight w:val="none"/>
              </w:rPr>
              <w:t>出勤：按服务标准设定的岗位、人员资质，确保相关人员到岗，缺岗的扣分</w:t>
            </w:r>
          </w:p>
        </w:tc>
        <w:tc>
          <w:tcPr>
            <w:tcW w:w="850" w:type="dxa"/>
            <w:vMerge w:val="restart"/>
            <w:tcBorders>
              <w:top w:val="nil"/>
              <w:left w:val="single" w:color="000000" w:sz="4" w:space="0"/>
              <w:bottom w:val="nil"/>
              <w:right w:val="single" w:color="000000" w:sz="4" w:space="0"/>
            </w:tcBorders>
            <w:shd w:val="clear" w:color="000000" w:fill="FFFFFF"/>
            <w:noWrap w:val="0"/>
            <w:vAlign w:val="center"/>
          </w:tcPr>
          <w:p w14:paraId="15AC221A">
            <w:pPr>
              <w:jc w:val="center"/>
              <w:rPr>
                <w:rFonts w:hint="eastAsia" w:ascii="宋体" w:hAnsi="宋体" w:eastAsia="宋体" w:cs="宋体"/>
                <w:color w:val="auto"/>
                <w:highlight w:val="none"/>
              </w:rPr>
            </w:pPr>
            <w:r>
              <w:rPr>
                <w:rFonts w:hint="eastAsia" w:ascii="宋体" w:hAnsi="宋体" w:eastAsia="宋体" w:cs="宋体"/>
                <w:color w:val="auto"/>
                <w:highlight w:val="none"/>
              </w:rPr>
              <w:t>20分</w:t>
            </w:r>
          </w:p>
        </w:tc>
        <w:tc>
          <w:tcPr>
            <w:tcW w:w="2004" w:type="dxa"/>
            <w:tcBorders>
              <w:top w:val="nil"/>
              <w:left w:val="nil"/>
              <w:bottom w:val="single" w:color="000000" w:sz="4" w:space="0"/>
              <w:right w:val="single" w:color="000000" w:sz="4" w:space="0"/>
            </w:tcBorders>
            <w:shd w:val="clear" w:color="000000" w:fill="FFFFFF"/>
            <w:noWrap w:val="0"/>
            <w:vAlign w:val="center"/>
          </w:tcPr>
          <w:p w14:paraId="6590B021">
            <w:pPr>
              <w:rPr>
                <w:rFonts w:hint="eastAsia" w:ascii="宋体" w:hAnsi="宋体" w:eastAsia="宋体" w:cs="宋体"/>
                <w:color w:val="auto"/>
                <w:highlight w:val="none"/>
              </w:rPr>
            </w:pPr>
            <w:r>
              <w:rPr>
                <w:rFonts w:hint="eastAsia" w:ascii="宋体" w:hAnsi="宋体" w:eastAsia="宋体" w:cs="宋体"/>
                <w:color w:val="auto"/>
                <w:highlight w:val="none"/>
              </w:rPr>
              <w:t>每发现1次扣</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tc>
      </w:tr>
      <w:tr w14:paraId="59258815">
        <w:tblPrEx>
          <w:tblCellMar>
            <w:top w:w="0" w:type="dxa"/>
            <w:left w:w="108" w:type="dxa"/>
            <w:bottom w:w="0" w:type="dxa"/>
            <w:right w:w="108" w:type="dxa"/>
          </w:tblCellMar>
        </w:tblPrEx>
        <w:trPr>
          <w:trHeight w:val="637" w:hRule="atLeast"/>
          <w:jc w:val="center"/>
        </w:trPr>
        <w:tc>
          <w:tcPr>
            <w:tcW w:w="660" w:type="dxa"/>
            <w:vMerge w:val="continue"/>
            <w:tcBorders>
              <w:top w:val="nil"/>
              <w:left w:val="single" w:color="000000" w:sz="4" w:space="0"/>
              <w:bottom w:val="nil"/>
              <w:right w:val="single" w:color="000000" w:sz="4" w:space="0"/>
            </w:tcBorders>
            <w:shd w:val="clear" w:color="auto" w:fill="auto"/>
            <w:noWrap w:val="0"/>
            <w:vAlign w:val="center"/>
          </w:tcPr>
          <w:p w14:paraId="4AE14FDB">
            <w:pPr>
              <w:jc w:val="center"/>
              <w:rPr>
                <w:rFonts w:hint="eastAsia" w:ascii="宋体" w:hAnsi="宋体" w:eastAsia="宋体" w:cs="宋体"/>
                <w:color w:val="auto"/>
                <w:highlight w:val="none"/>
              </w:rPr>
            </w:pPr>
          </w:p>
        </w:tc>
        <w:tc>
          <w:tcPr>
            <w:tcW w:w="809" w:type="dxa"/>
            <w:vMerge w:val="continue"/>
            <w:tcBorders>
              <w:top w:val="nil"/>
              <w:left w:val="single" w:color="000000" w:sz="4" w:space="0"/>
              <w:bottom w:val="nil"/>
              <w:right w:val="single" w:color="000000" w:sz="4" w:space="0"/>
            </w:tcBorders>
            <w:shd w:val="clear" w:color="auto" w:fill="auto"/>
            <w:noWrap w:val="0"/>
            <w:vAlign w:val="center"/>
          </w:tcPr>
          <w:p w14:paraId="35E7642A">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0BC8652A">
            <w:pPr>
              <w:rPr>
                <w:rFonts w:hint="eastAsia" w:ascii="宋体" w:hAnsi="宋体" w:eastAsia="宋体" w:cs="宋体"/>
                <w:color w:val="auto"/>
                <w:highlight w:val="none"/>
              </w:rPr>
            </w:pPr>
            <w:r>
              <w:rPr>
                <w:rFonts w:hint="eastAsia" w:ascii="宋体" w:hAnsi="宋体" w:eastAsia="宋体" w:cs="宋体"/>
                <w:color w:val="auto"/>
                <w:highlight w:val="none"/>
              </w:rPr>
              <w:t>着装规范：所有工作人员按规定着装，必须做到服装整洁，无迹、无污渍，对熟食品操作、传菜及服务人员还需戴口罩，未到位的扣分</w:t>
            </w:r>
          </w:p>
        </w:tc>
        <w:tc>
          <w:tcPr>
            <w:tcW w:w="850" w:type="dxa"/>
            <w:vMerge w:val="continue"/>
            <w:tcBorders>
              <w:top w:val="nil"/>
              <w:left w:val="single" w:color="000000" w:sz="4" w:space="0"/>
              <w:bottom w:val="nil"/>
              <w:right w:val="single" w:color="000000" w:sz="4" w:space="0"/>
            </w:tcBorders>
            <w:shd w:val="clear" w:color="auto" w:fill="auto"/>
            <w:noWrap w:val="0"/>
            <w:vAlign w:val="center"/>
          </w:tcPr>
          <w:p w14:paraId="1944EB83">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09306F68">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06F0BAC8">
        <w:tblPrEx>
          <w:tblCellMar>
            <w:top w:w="0" w:type="dxa"/>
            <w:left w:w="108" w:type="dxa"/>
            <w:bottom w:w="0" w:type="dxa"/>
            <w:right w:w="108" w:type="dxa"/>
          </w:tblCellMar>
        </w:tblPrEx>
        <w:trPr>
          <w:trHeight w:val="410" w:hRule="atLeast"/>
          <w:jc w:val="center"/>
        </w:trPr>
        <w:tc>
          <w:tcPr>
            <w:tcW w:w="660" w:type="dxa"/>
            <w:vMerge w:val="continue"/>
            <w:tcBorders>
              <w:top w:val="nil"/>
              <w:left w:val="single" w:color="000000" w:sz="4" w:space="0"/>
              <w:bottom w:val="nil"/>
              <w:right w:val="single" w:color="000000" w:sz="4" w:space="0"/>
            </w:tcBorders>
            <w:shd w:val="clear" w:color="auto" w:fill="auto"/>
            <w:noWrap w:val="0"/>
            <w:vAlign w:val="center"/>
          </w:tcPr>
          <w:p w14:paraId="6D673058">
            <w:pPr>
              <w:jc w:val="center"/>
              <w:rPr>
                <w:rFonts w:hint="eastAsia" w:ascii="宋体" w:hAnsi="宋体" w:eastAsia="宋体" w:cs="宋体"/>
                <w:color w:val="auto"/>
                <w:highlight w:val="none"/>
              </w:rPr>
            </w:pPr>
          </w:p>
        </w:tc>
        <w:tc>
          <w:tcPr>
            <w:tcW w:w="809" w:type="dxa"/>
            <w:vMerge w:val="continue"/>
            <w:tcBorders>
              <w:top w:val="nil"/>
              <w:left w:val="single" w:color="000000" w:sz="4" w:space="0"/>
              <w:bottom w:val="nil"/>
              <w:right w:val="single" w:color="000000" w:sz="4" w:space="0"/>
            </w:tcBorders>
            <w:shd w:val="clear" w:color="auto" w:fill="auto"/>
            <w:noWrap w:val="0"/>
            <w:vAlign w:val="center"/>
          </w:tcPr>
          <w:p w14:paraId="74AD2ACF">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5F65EBF7">
            <w:pPr>
              <w:rPr>
                <w:rFonts w:hint="eastAsia" w:ascii="宋体" w:hAnsi="宋体" w:eastAsia="宋体" w:cs="宋体"/>
                <w:color w:val="auto"/>
                <w:highlight w:val="none"/>
              </w:rPr>
            </w:pPr>
            <w:r>
              <w:rPr>
                <w:rFonts w:hint="eastAsia" w:ascii="宋体" w:hAnsi="宋体" w:eastAsia="宋体" w:cs="宋体"/>
                <w:color w:val="auto"/>
                <w:highlight w:val="none"/>
              </w:rPr>
              <w:t>仪表规范：女员工允许化淡妆，不准使用怪异或浓烈的香水，面容整洁,头型按规定梳理；男不留长发，不许留胡须。不准佩带首饰。不留长指甲，不允许涂指甲油</w:t>
            </w:r>
          </w:p>
        </w:tc>
        <w:tc>
          <w:tcPr>
            <w:tcW w:w="850" w:type="dxa"/>
            <w:vMerge w:val="continue"/>
            <w:tcBorders>
              <w:top w:val="nil"/>
              <w:left w:val="single" w:color="000000" w:sz="4" w:space="0"/>
              <w:bottom w:val="nil"/>
              <w:right w:val="single" w:color="000000" w:sz="4" w:space="0"/>
            </w:tcBorders>
            <w:shd w:val="clear" w:color="auto" w:fill="auto"/>
            <w:noWrap w:val="0"/>
            <w:vAlign w:val="center"/>
          </w:tcPr>
          <w:p w14:paraId="2A19A107">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680F81A5">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7D1B009C">
        <w:tblPrEx>
          <w:tblCellMar>
            <w:top w:w="0" w:type="dxa"/>
            <w:left w:w="108" w:type="dxa"/>
            <w:bottom w:w="0" w:type="dxa"/>
            <w:right w:w="108" w:type="dxa"/>
          </w:tblCellMar>
        </w:tblPrEx>
        <w:trPr>
          <w:trHeight w:val="480" w:hRule="atLeast"/>
          <w:jc w:val="center"/>
        </w:trPr>
        <w:tc>
          <w:tcPr>
            <w:tcW w:w="660" w:type="dxa"/>
            <w:vMerge w:val="continue"/>
            <w:tcBorders>
              <w:top w:val="nil"/>
              <w:left w:val="single" w:color="000000" w:sz="4" w:space="0"/>
              <w:bottom w:val="nil"/>
              <w:right w:val="single" w:color="000000" w:sz="4" w:space="0"/>
            </w:tcBorders>
            <w:shd w:val="clear" w:color="auto" w:fill="auto"/>
            <w:noWrap w:val="0"/>
            <w:vAlign w:val="center"/>
          </w:tcPr>
          <w:p w14:paraId="787FBA8D">
            <w:pPr>
              <w:jc w:val="center"/>
              <w:rPr>
                <w:rFonts w:hint="eastAsia" w:ascii="宋体" w:hAnsi="宋体" w:eastAsia="宋体" w:cs="宋体"/>
                <w:color w:val="auto"/>
                <w:highlight w:val="none"/>
              </w:rPr>
            </w:pPr>
          </w:p>
        </w:tc>
        <w:tc>
          <w:tcPr>
            <w:tcW w:w="809" w:type="dxa"/>
            <w:vMerge w:val="continue"/>
            <w:tcBorders>
              <w:top w:val="nil"/>
              <w:left w:val="single" w:color="000000" w:sz="4" w:space="0"/>
              <w:bottom w:val="nil"/>
              <w:right w:val="single" w:color="000000" w:sz="4" w:space="0"/>
            </w:tcBorders>
            <w:shd w:val="clear" w:color="auto" w:fill="auto"/>
            <w:noWrap w:val="0"/>
            <w:vAlign w:val="center"/>
          </w:tcPr>
          <w:p w14:paraId="2285BA79">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634B528C">
            <w:pPr>
              <w:rPr>
                <w:rFonts w:hint="eastAsia" w:ascii="宋体" w:hAnsi="宋体" w:eastAsia="宋体" w:cs="宋体"/>
                <w:color w:val="auto"/>
                <w:highlight w:val="none"/>
              </w:rPr>
            </w:pPr>
            <w:r>
              <w:rPr>
                <w:rFonts w:hint="eastAsia" w:ascii="宋体" w:hAnsi="宋体" w:eastAsia="宋体" w:cs="宋体"/>
                <w:color w:val="auto"/>
                <w:highlight w:val="none"/>
              </w:rPr>
              <w:t>操作规范：服务人员仪态端庄,微笑热情,耐心细致，不得与就餐人员发生争执</w:t>
            </w:r>
          </w:p>
        </w:tc>
        <w:tc>
          <w:tcPr>
            <w:tcW w:w="850" w:type="dxa"/>
            <w:vMerge w:val="continue"/>
            <w:tcBorders>
              <w:top w:val="nil"/>
              <w:left w:val="single" w:color="000000" w:sz="4" w:space="0"/>
              <w:bottom w:val="nil"/>
              <w:right w:val="single" w:color="000000" w:sz="4" w:space="0"/>
            </w:tcBorders>
            <w:shd w:val="clear" w:color="auto" w:fill="auto"/>
            <w:noWrap w:val="0"/>
            <w:vAlign w:val="center"/>
          </w:tcPr>
          <w:p w14:paraId="750914F9">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73E444E6">
            <w:pPr>
              <w:rPr>
                <w:rFonts w:hint="eastAsia" w:ascii="宋体" w:hAnsi="宋体" w:eastAsia="宋体" w:cs="宋体"/>
                <w:color w:val="auto"/>
                <w:highlight w:val="none"/>
              </w:rPr>
            </w:pPr>
            <w:r>
              <w:rPr>
                <w:rFonts w:hint="eastAsia" w:ascii="宋体" w:hAnsi="宋体" w:eastAsia="宋体" w:cs="宋体"/>
                <w:color w:val="auto"/>
                <w:highlight w:val="none"/>
              </w:rPr>
              <w:t>每发现1次扣</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tc>
      </w:tr>
      <w:tr w14:paraId="48A3416A">
        <w:tblPrEx>
          <w:tblCellMar>
            <w:top w:w="0" w:type="dxa"/>
            <w:left w:w="108" w:type="dxa"/>
            <w:bottom w:w="0" w:type="dxa"/>
            <w:right w:w="108" w:type="dxa"/>
          </w:tblCellMar>
        </w:tblPrEx>
        <w:trPr>
          <w:trHeight w:val="489" w:hRule="atLeast"/>
          <w:jc w:val="center"/>
        </w:trPr>
        <w:tc>
          <w:tcPr>
            <w:tcW w:w="660" w:type="dxa"/>
            <w:vMerge w:val="continue"/>
            <w:tcBorders>
              <w:top w:val="nil"/>
              <w:left w:val="single" w:color="000000" w:sz="4" w:space="0"/>
              <w:bottom w:val="nil"/>
              <w:right w:val="single" w:color="000000" w:sz="4" w:space="0"/>
            </w:tcBorders>
            <w:shd w:val="clear" w:color="auto" w:fill="auto"/>
            <w:noWrap w:val="0"/>
            <w:vAlign w:val="center"/>
          </w:tcPr>
          <w:p w14:paraId="68160A8A">
            <w:pPr>
              <w:jc w:val="center"/>
              <w:rPr>
                <w:rFonts w:hint="eastAsia" w:ascii="宋体" w:hAnsi="宋体" w:eastAsia="宋体" w:cs="宋体"/>
                <w:color w:val="auto"/>
                <w:highlight w:val="none"/>
              </w:rPr>
            </w:pPr>
          </w:p>
        </w:tc>
        <w:tc>
          <w:tcPr>
            <w:tcW w:w="809" w:type="dxa"/>
            <w:vMerge w:val="continue"/>
            <w:tcBorders>
              <w:top w:val="nil"/>
              <w:left w:val="single" w:color="000000" w:sz="4" w:space="0"/>
              <w:bottom w:val="nil"/>
              <w:right w:val="single" w:color="000000" w:sz="4" w:space="0"/>
            </w:tcBorders>
            <w:shd w:val="clear" w:color="auto" w:fill="auto"/>
            <w:noWrap w:val="0"/>
            <w:vAlign w:val="center"/>
          </w:tcPr>
          <w:p w14:paraId="02F63E50">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410A66F9">
            <w:pPr>
              <w:rPr>
                <w:rFonts w:hint="eastAsia" w:ascii="宋体" w:hAnsi="宋体" w:eastAsia="宋体" w:cs="宋体"/>
                <w:color w:val="auto"/>
                <w:highlight w:val="none"/>
              </w:rPr>
            </w:pPr>
            <w:r>
              <w:rPr>
                <w:rFonts w:hint="eastAsia" w:ascii="宋体" w:hAnsi="宋体" w:eastAsia="宋体" w:cs="宋体"/>
                <w:color w:val="auto"/>
                <w:highlight w:val="none"/>
              </w:rPr>
              <w:t>所有人员必须持有效证件及健康证上岗</w:t>
            </w:r>
          </w:p>
        </w:tc>
        <w:tc>
          <w:tcPr>
            <w:tcW w:w="850" w:type="dxa"/>
            <w:vMerge w:val="continue"/>
            <w:tcBorders>
              <w:top w:val="nil"/>
              <w:left w:val="single" w:color="000000" w:sz="4" w:space="0"/>
              <w:bottom w:val="nil"/>
              <w:right w:val="single" w:color="000000" w:sz="4" w:space="0"/>
            </w:tcBorders>
            <w:shd w:val="clear" w:color="auto" w:fill="auto"/>
            <w:noWrap w:val="0"/>
            <w:vAlign w:val="center"/>
          </w:tcPr>
          <w:p w14:paraId="0EB6978F">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06654250">
            <w:pPr>
              <w:rPr>
                <w:rFonts w:hint="eastAsia" w:ascii="宋体" w:hAnsi="宋体" w:eastAsia="宋体" w:cs="宋体"/>
                <w:color w:val="auto"/>
                <w:highlight w:val="none"/>
              </w:rPr>
            </w:pPr>
            <w:r>
              <w:rPr>
                <w:rFonts w:hint="eastAsia" w:ascii="宋体" w:hAnsi="宋体" w:eastAsia="宋体" w:cs="宋体"/>
                <w:color w:val="auto"/>
                <w:highlight w:val="none"/>
              </w:rPr>
              <w:t>每发现1例扣</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tc>
      </w:tr>
      <w:tr w14:paraId="20701B57">
        <w:tblPrEx>
          <w:tblCellMar>
            <w:top w:w="0" w:type="dxa"/>
            <w:left w:w="108" w:type="dxa"/>
            <w:bottom w:w="0" w:type="dxa"/>
            <w:right w:w="108" w:type="dxa"/>
          </w:tblCellMar>
        </w:tblPrEx>
        <w:trPr>
          <w:trHeight w:val="255" w:hRule="atLeast"/>
          <w:jc w:val="center"/>
        </w:trPr>
        <w:tc>
          <w:tcPr>
            <w:tcW w:w="660" w:type="dxa"/>
            <w:vMerge w:val="restart"/>
            <w:tcBorders>
              <w:top w:val="single" w:color="000000" w:sz="4" w:space="0"/>
              <w:left w:val="single" w:color="000000" w:sz="4" w:space="0"/>
              <w:bottom w:val="nil"/>
              <w:right w:val="single" w:color="000000" w:sz="4" w:space="0"/>
            </w:tcBorders>
            <w:shd w:val="clear" w:color="auto" w:fill="auto"/>
            <w:noWrap w:val="0"/>
            <w:vAlign w:val="center"/>
          </w:tcPr>
          <w:p w14:paraId="01BEA68B">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809" w:type="dxa"/>
            <w:vMerge w:val="restart"/>
            <w:tcBorders>
              <w:top w:val="single" w:color="000000" w:sz="4" w:space="0"/>
              <w:left w:val="single" w:color="000000" w:sz="4" w:space="0"/>
              <w:bottom w:val="nil"/>
              <w:right w:val="single" w:color="000000" w:sz="4" w:space="0"/>
            </w:tcBorders>
            <w:shd w:val="clear" w:color="auto" w:fill="auto"/>
            <w:noWrap w:val="0"/>
            <w:vAlign w:val="center"/>
          </w:tcPr>
          <w:p w14:paraId="44BE413E">
            <w:pPr>
              <w:jc w:val="center"/>
              <w:rPr>
                <w:rFonts w:hint="eastAsia" w:ascii="宋体" w:hAnsi="宋体" w:eastAsia="宋体" w:cs="宋体"/>
                <w:color w:val="auto"/>
                <w:highlight w:val="none"/>
              </w:rPr>
            </w:pPr>
            <w:r>
              <w:rPr>
                <w:rFonts w:hint="eastAsia" w:ascii="宋体" w:hAnsi="宋体" w:eastAsia="宋体" w:cs="宋体"/>
                <w:color w:val="auto"/>
                <w:highlight w:val="none"/>
              </w:rPr>
              <w:t>服务质量管理</w:t>
            </w:r>
          </w:p>
        </w:tc>
        <w:tc>
          <w:tcPr>
            <w:tcW w:w="4978" w:type="dxa"/>
            <w:tcBorders>
              <w:top w:val="nil"/>
              <w:left w:val="nil"/>
              <w:bottom w:val="single" w:color="000000" w:sz="4" w:space="0"/>
              <w:right w:val="nil"/>
            </w:tcBorders>
            <w:shd w:val="clear" w:color="000000" w:fill="FFFFFF"/>
            <w:noWrap w:val="0"/>
            <w:vAlign w:val="center"/>
          </w:tcPr>
          <w:p w14:paraId="6447ED3B">
            <w:pPr>
              <w:rPr>
                <w:rFonts w:hint="eastAsia" w:ascii="宋体" w:hAnsi="宋体" w:eastAsia="宋体" w:cs="宋体"/>
                <w:color w:val="auto"/>
                <w:highlight w:val="none"/>
              </w:rPr>
            </w:pPr>
            <w:r>
              <w:rPr>
                <w:rFonts w:hint="eastAsia" w:ascii="宋体" w:hAnsi="宋体" w:eastAsia="宋体" w:cs="宋体"/>
                <w:color w:val="auto"/>
                <w:highlight w:val="none"/>
              </w:rPr>
              <w:t>餐前按六常法服务标准做好准备工作</w:t>
            </w:r>
          </w:p>
        </w:tc>
        <w:tc>
          <w:tcPr>
            <w:tcW w:w="850" w:type="dxa"/>
            <w:vMerge w:val="restart"/>
            <w:tcBorders>
              <w:top w:val="single" w:color="000000" w:sz="4" w:space="0"/>
              <w:left w:val="single" w:color="000000" w:sz="4" w:space="0"/>
              <w:bottom w:val="nil"/>
              <w:right w:val="single" w:color="000000" w:sz="4" w:space="0"/>
            </w:tcBorders>
            <w:shd w:val="clear" w:color="000000" w:fill="FFFFFF"/>
            <w:noWrap w:val="0"/>
            <w:vAlign w:val="center"/>
          </w:tcPr>
          <w:p w14:paraId="476CC9C1">
            <w:pPr>
              <w:jc w:val="center"/>
              <w:rPr>
                <w:rFonts w:hint="eastAsia" w:ascii="宋体" w:hAnsi="宋体" w:eastAsia="宋体" w:cs="宋体"/>
                <w:color w:val="auto"/>
                <w:highlight w:val="none"/>
              </w:rPr>
            </w:pPr>
            <w:r>
              <w:rPr>
                <w:rFonts w:hint="eastAsia" w:ascii="宋体" w:hAnsi="宋体" w:eastAsia="宋体" w:cs="宋体"/>
                <w:color w:val="auto"/>
                <w:highlight w:val="none"/>
              </w:rPr>
              <w:t>20分</w:t>
            </w:r>
          </w:p>
        </w:tc>
        <w:tc>
          <w:tcPr>
            <w:tcW w:w="2004" w:type="dxa"/>
            <w:tcBorders>
              <w:top w:val="nil"/>
              <w:left w:val="nil"/>
              <w:bottom w:val="single" w:color="000000" w:sz="4" w:space="0"/>
              <w:right w:val="single" w:color="000000" w:sz="4" w:space="0"/>
            </w:tcBorders>
            <w:shd w:val="clear" w:color="000000" w:fill="FFFFFF"/>
            <w:noWrap w:val="0"/>
            <w:vAlign w:val="center"/>
          </w:tcPr>
          <w:p w14:paraId="515431E4">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429D83DB">
        <w:tblPrEx>
          <w:tblCellMar>
            <w:top w:w="0" w:type="dxa"/>
            <w:left w:w="108" w:type="dxa"/>
            <w:bottom w:w="0" w:type="dxa"/>
            <w:right w:w="108" w:type="dxa"/>
          </w:tblCellMar>
        </w:tblPrEx>
        <w:trPr>
          <w:trHeight w:val="354" w:hRule="atLeast"/>
          <w:jc w:val="center"/>
        </w:trPr>
        <w:tc>
          <w:tcPr>
            <w:tcW w:w="66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686B2BE9">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06E0A6CA">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1AFAEAE8">
            <w:pPr>
              <w:rPr>
                <w:rFonts w:hint="eastAsia" w:ascii="宋体" w:hAnsi="宋体" w:eastAsia="宋体" w:cs="宋体"/>
                <w:color w:val="auto"/>
                <w:highlight w:val="none"/>
              </w:rPr>
            </w:pPr>
            <w:r>
              <w:rPr>
                <w:rFonts w:hint="eastAsia" w:ascii="宋体" w:hAnsi="宋体" w:eastAsia="宋体" w:cs="宋体"/>
                <w:color w:val="auto"/>
                <w:highlight w:val="none"/>
              </w:rPr>
              <w:t>开餐时及时清理售餐台、餐桌上的菜汤和残食，清理地面水渍、汤等污渍，不留积水与污渍保证售餐台和餐厅地面保持清洁</w:t>
            </w:r>
          </w:p>
        </w:tc>
        <w:tc>
          <w:tcPr>
            <w:tcW w:w="85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099A8FAE">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400F9AAA">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56EBB2F9">
        <w:tblPrEx>
          <w:tblCellMar>
            <w:top w:w="0" w:type="dxa"/>
            <w:left w:w="108" w:type="dxa"/>
            <w:bottom w:w="0" w:type="dxa"/>
            <w:right w:w="108" w:type="dxa"/>
          </w:tblCellMar>
        </w:tblPrEx>
        <w:trPr>
          <w:trHeight w:val="255" w:hRule="atLeast"/>
          <w:jc w:val="center"/>
        </w:trPr>
        <w:tc>
          <w:tcPr>
            <w:tcW w:w="66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663FE4B3">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02BA8D55">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56DE2894">
            <w:pPr>
              <w:rPr>
                <w:rFonts w:hint="eastAsia" w:ascii="宋体" w:hAnsi="宋体" w:eastAsia="宋体" w:cs="宋体"/>
                <w:color w:val="auto"/>
                <w:highlight w:val="none"/>
              </w:rPr>
            </w:pPr>
            <w:r>
              <w:rPr>
                <w:rFonts w:hint="eastAsia" w:ascii="宋体" w:hAnsi="宋体" w:eastAsia="宋体" w:cs="宋体"/>
                <w:color w:val="auto"/>
                <w:highlight w:val="none"/>
              </w:rPr>
              <w:t>保证营业时间，保证饭菜供应，不得出现断供情况</w:t>
            </w:r>
          </w:p>
        </w:tc>
        <w:tc>
          <w:tcPr>
            <w:tcW w:w="85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69FA20E5">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0E100F36">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6B8B6B0B">
        <w:tblPrEx>
          <w:tblCellMar>
            <w:top w:w="0" w:type="dxa"/>
            <w:left w:w="108" w:type="dxa"/>
            <w:bottom w:w="0" w:type="dxa"/>
            <w:right w:w="108" w:type="dxa"/>
          </w:tblCellMar>
        </w:tblPrEx>
        <w:trPr>
          <w:trHeight w:val="255" w:hRule="atLeast"/>
          <w:jc w:val="center"/>
        </w:trPr>
        <w:tc>
          <w:tcPr>
            <w:tcW w:w="660" w:type="dxa"/>
            <w:vMerge w:val="continue"/>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3F4B67B4">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5FBB2E1C">
            <w:pPr>
              <w:jc w:val="center"/>
              <w:rPr>
                <w:rFonts w:hint="eastAsia" w:ascii="宋体" w:hAnsi="宋体" w:eastAsia="宋体" w:cs="宋体"/>
                <w:color w:val="auto"/>
                <w:highlight w:val="none"/>
              </w:rPr>
            </w:pPr>
          </w:p>
        </w:tc>
        <w:tc>
          <w:tcPr>
            <w:tcW w:w="4978" w:type="dxa"/>
            <w:tcBorders>
              <w:top w:val="nil"/>
              <w:left w:val="nil"/>
              <w:bottom w:val="single" w:color="auto" w:sz="4" w:space="0"/>
              <w:right w:val="nil"/>
            </w:tcBorders>
            <w:shd w:val="clear" w:color="000000" w:fill="FFFFFF"/>
            <w:noWrap w:val="0"/>
            <w:vAlign w:val="center"/>
          </w:tcPr>
          <w:p w14:paraId="45A46943">
            <w:pPr>
              <w:rPr>
                <w:rFonts w:hint="eastAsia" w:ascii="宋体" w:hAnsi="宋体" w:eastAsia="宋体" w:cs="宋体"/>
                <w:color w:val="auto"/>
                <w:highlight w:val="none"/>
              </w:rPr>
            </w:pPr>
            <w:r>
              <w:rPr>
                <w:rFonts w:hint="eastAsia" w:ascii="宋体" w:hAnsi="宋体" w:eastAsia="宋体" w:cs="宋体"/>
                <w:color w:val="auto"/>
                <w:highlight w:val="none"/>
              </w:rPr>
              <w:t>开餐后按六常法服务标准做好整理工作</w:t>
            </w:r>
          </w:p>
        </w:tc>
        <w:tc>
          <w:tcPr>
            <w:tcW w:w="850" w:type="dxa"/>
            <w:vMerge w:val="continue"/>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4FE7BBE4">
            <w:pPr>
              <w:jc w:val="center"/>
              <w:rPr>
                <w:rFonts w:hint="eastAsia" w:ascii="宋体" w:hAnsi="宋体" w:eastAsia="宋体" w:cs="宋体"/>
                <w:color w:val="auto"/>
                <w:highlight w:val="none"/>
              </w:rPr>
            </w:pPr>
          </w:p>
        </w:tc>
        <w:tc>
          <w:tcPr>
            <w:tcW w:w="2004" w:type="dxa"/>
            <w:tcBorders>
              <w:top w:val="nil"/>
              <w:left w:val="nil"/>
              <w:bottom w:val="single" w:color="auto" w:sz="4" w:space="0"/>
              <w:right w:val="single" w:color="000000" w:sz="4" w:space="0"/>
            </w:tcBorders>
            <w:shd w:val="clear" w:color="000000" w:fill="FFFFFF"/>
            <w:noWrap w:val="0"/>
            <w:vAlign w:val="center"/>
          </w:tcPr>
          <w:p w14:paraId="658603B6">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6BAC77F0">
        <w:tblPrEx>
          <w:tblCellMar>
            <w:top w:w="0" w:type="dxa"/>
            <w:left w:w="108" w:type="dxa"/>
            <w:bottom w:w="0" w:type="dxa"/>
            <w:right w:w="108" w:type="dxa"/>
          </w:tblCellMar>
        </w:tblPrEx>
        <w:trPr>
          <w:trHeight w:val="623" w:hRule="atLeast"/>
          <w:jc w:val="center"/>
        </w:trPr>
        <w:tc>
          <w:tcPr>
            <w:tcW w:w="660"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0A72C8C7">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809"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3A1F359">
            <w:pPr>
              <w:jc w:val="center"/>
              <w:rPr>
                <w:rFonts w:hint="eastAsia" w:ascii="宋体" w:hAnsi="宋体" w:eastAsia="宋体" w:cs="宋体"/>
                <w:color w:val="auto"/>
                <w:highlight w:val="none"/>
              </w:rPr>
            </w:pPr>
            <w:r>
              <w:rPr>
                <w:rFonts w:hint="eastAsia" w:ascii="宋体" w:hAnsi="宋体" w:eastAsia="宋体" w:cs="宋体"/>
                <w:color w:val="auto"/>
                <w:highlight w:val="none"/>
              </w:rPr>
              <w:t>后厨操作管理</w:t>
            </w:r>
          </w:p>
        </w:tc>
        <w:tc>
          <w:tcPr>
            <w:tcW w:w="497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E68A6D5">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工作日</w:t>
            </w:r>
            <w:r>
              <w:rPr>
                <w:rFonts w:hint="eastAsia" w:ascii="宋体" w:hAnsi="宋体" w:eastAsia="宋体" w:cs="宋体"/>
                <w:color w:val="auto"/>
                <w:highlight w:val="none"/>
              </w:rPr>
              <w:t>每周</w:t>
            </w:r>
            <w:r>
              <w:rPr>
                <w:rFonts w:hint="eastAsia" w:ascii="宋体" w:hAnsi="宋体" w:eastAsia="宋体" w:cs="宋体"/>
                <w:color w:val="auto"/>
                <w:highlight w:val="none"/>
                <w:lang w:eastAsia="zh-CN"/>
              </w:rPr>
              <w:t>五下班</w:t>
            </w:r>
            <w:r>
              <w:rPr>
                <w:rFonts w:hint="eastAsia" w:ascii="宋体" w:hAnsi="宋体" w:eastAsia="宋体" w:cs="宋体"/>
                <w:color w:val="auto"/>
                <w:highlight w:val="none"/>
              </w:rPr>
              <w:t>前，餐饮服务单位必须把下周食谱报采购人，经采购人审核通过后，按食谱提供饭菜；如有调整，应事先征得采购人同意，再进行调整</w:t>
            </w:r>
            <w:r>
              <w:rPr>
                <w:rFonts w:hint="eastAsia" w:ascii="宋体" w:hAnsi="宋体" w:eastAsia="宋体" w:cs="宋体"/>
                <w:color w:val="auto"/>
                <w:highlight w:val="none"/>
                <w:lang w:eastAsia="zh-CN"/>
              </w:rPr>
              <w:t>，未到位的扣分</w:t>
            </w:r>
          </w:p>
        </w:tc>
        <w:tc>
          <w:tcPr>
            <w:tcW w:w="850"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0077FFE">
            <w:pPr>
              <w:jc w:val="center"/>
              <w:rPr>
                <w:rFonts w:hint="eastAsia" w:ascii="宋体" w:hAnsi="宋体" w:eastAsia="宋体" w:cs="宋体"/>
                <w:color w:val="auto"/>
                <w:highlight w:val="none"/>
              </w:rPr>
            </w:pPr>
            <w:r>
              <w:rPr>
                <w:rFonts w:hint="eastAsia" w:ascii="宋体" w:hAnsi="宋体" w:eastAsia="宋体" w:cs="宋体"/>
                <w:color w:val="auto"/>
                <w:highlight w:val="none"/>
              </w:rPr>
              <w:t>20分</w:t>
            </w:r>
          </w:p>
        </w:tc>
        <w:tc>
          <w:tcPr>
            <w:tcW w:w="200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CB3F68">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180025A5">
        <w:tblPrEx>
          <w:tblCellMar>
            <w:top w:w="0" w:type="dxa"/>
            <w:left w:w="108" w:type="dxa"/>
            <w:bottom w:w="0" w:type="dxa"/>
            <w:right w:w="108" w:type="dxa"/>
          </w:tblCellMar>
        </w:tblPrEx>
        <w:trPr>
          <w:trHeight w:val="720" w:hRule="atLeast"/>
          <w:jc w:val="center"/>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9853B5A">
            <w:pPr>
              <w:jc w:val="center"/>
              <w:rPr>
                <w:rFonts w:hint="eastAsia" w:ascii="宋体" w:hAnsi="宋体" w:eastAsia="宋体" w:cs="宋体"/>
                <w:color w:val="auto"/>
                <w:highlight w:val="none"/>
              </w:rPr>
            </w:pPr>
          </w:p>
        </w:tc>
        <w:tc>
          <w:tcPr>
            <w:tcW w:w="809"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21A377B">
            <w:pPr>
              <w:jc w:val="center"/>
              <w:rPr>
                <w:rFonts w:hint="eastAsia" w:ascii="宋体" w:hAnsi="宋体" w:eastAsia="宋体" w:cs="宋体"/>
                <w:color w:val="auto"/>
                <w:highlight w:val="none"/>
              </w:rPr>
            </w:pPr>
          </w:p>
        </w:tc>
        <w:tc>
          <w:tcPr>
            <w:tcW w:w="497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BA63C35">
            <w:pPr>
              <w:rPr>
                <w:rFonts w:hint="eastAsia" w:ascii="宋体" w:hAnsi="宋体" w:eastAsia="宋体" w:cs="宋体"/>
                <w:color w:val="auto"/>
                <w:highlight w:val="none"/>
                <w:lang w:eastAsia="zh-CN"/>
              </w:rPr>
            </w:pPr>
            <w:r>
              <w:rPr>
                <w:rFonts w:hint="eastAsia" w:ascii="宋体" w:hAnsi="宋体" w:eastAsia="宋体" w:cs="宋体"/>
                <w:color w:val="auto"/>
                <w:highlight w:val="none"/>
              </w:rPr>
              <w:t>提前对每天就餐人数进行合理估算，做好供餐计划</w:t>
            </w:r>
            <w:r>
              <w:rPr>
                <w:rFonts w:hint="eastAsia" w:ascii="宋体" w:hAnsi="宋体" w:eastAsia="宋体" w:cs="宋体"/>
                <w:color w:val="auto"/>
                <w:highlight w:val="none"/>
                <w:lang w:eastAsia="zh-CN"/>
              </w:rPr>
              <w:t>，未到位的扣分</w:t>
            </w:r>
          </w:p>
        </w:tc>
        <w:tc>
          <w:tcPr>
            <w:tcW w:w="85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806E353">
            <w:pPr>
              <w:jc w:val="center"/>
              <w:rPr>
                <w:rFonts w:hint="eastAsia" w:ascii="宋体" w:hAnsi="宋体" w:eastAsia="宋体" w:cs="宋体"/>
                <w:color w:val="auto"/>
                <w:highlight w:val="none"/>
              </w:rPr>
            </w:pPr>
          </w:p>
        </w:tc>
        <w:tc>
          <w:tcPr>
            <w:tcW w:w="200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B438A93">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3ABB1C4F">
        <w:tblPrEx>
          <w:tblCellMar>
            <w:top w:w="0" w:type="dxa"/>
            <w:left w:w="108" w:type="dxa"/>
            <w:bottom w:w="0" w:type="dxa"/>
            <w:right w:w="108" w:type="dxa"/>
          </w:tblCellMar>
        </w:tblPrEx>
        <w:trPr>
          <w:trHeight w:val="255" w:hRule="atLeast"/>
          <w:jc w:val="center"/>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80CD450">
            <w:pPr>
              <w:jc w:val="center"/>
              <w:rPr>
                <w:rFonts w:hint="eastAsia" w:ascii="宋体" w:hAnsi="宋体" w:eastAsia="宋体" w:cs="宋体"/>
                <w:color w:val="auto"/>
                <w:highlight w:val="none"/>
              </w:rPr>
            </w:pPr>
          </w:p>
        </w:tc>
        <w:tc>
          <w:tcPr>
            <w:tcW w:w="809"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162FC35">
            <w:pPr>
              <w:jc w:val="center"/>
              <w:rPr>
                <w:rFonts w:hint="eastAsia" w:ascii="宋体" w:hAnsi="宋体" w:eastAsia="宋体" w:cs="宋体"/>
                <w:color w:val="auto"/>
                <w:highlight w:val="none"/>
              </w:rPr>
            </w:pPr>
          </w:p>
        </w:tc>
        <w:tc>
          <w:tcPr>
            <w:tcW w:w="497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A33CC66">
            <w:pPr>
              <w:rPr>
                <w:rFonts w:hint="eastAsia" w:ascii="宋体" w:hAnsi="宋体" w:eastAsia="宋体" w:cs="宋体"/>
                <w:color w:val="auto"/>
                <w:highlight w:val="none"/>
              </w:rPr>
            </w:pPr>
            <w:r>
              <w:rPr>
                <w:rFonts w:hint="eastAsia" w:ascii="宋体" w:hAnsi="宋体" w:eastAsia="宋体" w:cs="宋体"/>
                <w:color w:val="auto"/>
                <w:highlight w:val="none"/>
              </w:rPr>
              <w:t>按照审核的菜谱提供饭菜，售价和份量，不得擅自变更，食品出品品质符合规定要求</w:t>
            </w:r>
            <w:r>
              <w:rPr>
                <w:rFonts w:hint="eastAsia" w:ascii="宋体" w:hAnsi="宋体" w:eastAsia="宋体" w:cs="宋体"/>
                <w:color w:val="auto"/>
                <w:highlight w:val="none"/>
                <w:lang w:eastAsia="zh-CN"/>
              </w:rPr>
              <w:t>，未到位的扣分</w:t>
            </w:r>
          </w:p>
        </w:tc>
        <w:tc>
          <w:tcPr>
            <w:tcW w:w="85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BE456F3">
            <w:pPr>
              <w:jc w:val="center"/>
              <w:rPr>
                <w:rFonts w:hint="eastAsia" w:ascii="宋体" w:hAnsi="宋体" w:eastAsia="宋体" w:cs="宋体"/>
                <w:color w:val="auto"/>
                <w:highlight w:val="none"/>
              </w:rPr>
            </w:pPr>
          </w:p>
        </w:tc>
        <w:tc>
          <w:tcPr>
            <w:tcW w:w="200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7D8169">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473F992B">
        <w:tblPrEx>
          <w:tblCellMar>
            <w:top w:w="0" w:type="dxa"/>
            <w:left w:w="108" w:type="dxa"/>
            <w:bottom w:w="0" w:type="dxa"/>
            <w:right w:w="108" w:type="dxa"/>
          </w:tblCellMar>
        </w:tblPrEx>
        <w:trPr>
          <w:trHeight w:val="480" w:hRule="atLeast"/>
          <w:jc w:val="center"/>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53A12EC">
            <w:pPr>
              <w:jc w:val="center"/>
              <w:rPr>
                <w:rFonts w:hint="eastAsia" w:ascii="宋体" w:hAnsi="宋体" w:eastAsia="宋体" w:cs="宋体"/>
                <w:color w:val="auto"/>
                <w:highlight w:val="none"/>
              </w:rPr>
            </w:pPr>
          </w:p>
        </w:tc>
        <w:tc>
          <w:tcPr>
            <w:tcW w:w="809"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BC5DF58">
            <w:pPr>
              <w:jc w:val="center"/>
              <w:rPr>
                <w:rFonts w:hint="eastAsia" w:ascii="宋体" w:hAnsi="宋体" w:eastAsia="宋体" w:cs="宋体"/>
                <w:color w:val="auto"/>
                <w:highlight w:val="none"/>
              </w:rPr>
            </w:pPr>
          </w:p>
        </w:tc>
        <w:tc>
          <w:tcPr>
            <w:tcW w:w="497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2DC5BB6">
            <w:pPr>
              <w:rPr>
                <w:rFonts w:hint="eastAsia" w:ascii="宋体" w:hAnsi="宋体" w:eastAsia="宋体" w:cs="宋体"/>
                <w:color w:val="auto"/>
                <w:highlight w:val="none"/>
              </w:rPr>
            </w:pPr>
            <w:r>
              <w:rPr>
                <w:rFonts w:hint="eastAsia" w:ascii="宋体" w:hAnsi="宋体" w:eastAsia="宋体" w:cs="宋体"/>
                <w:color w:val="auto"/>
                <w:highlight w:val="none"/>
              </w:rPr>
              <w:t>所有设备需按要求操作，保证设备正常运行保养</w:t>
            </w:r>
            <w:r>
              <w:rPr>
                <w:rFonts w:hint="eastAsia" w:ascii="宋体" w:hAnsi="宋体" w:eastAsia="宋体" w:cs="宋体"/>
                <w:color w:val="auto"/>
                <w:highlight w:val="none"/>
                <w:lang w:eastAsia="zh-CN"/>
              </w:rPr>
              <w:t>，未到位的扣分</w:t>
            </w:r>
          </w:p>
        </w:tc>
        <w:tc>
          <w:tcPr>
            <w:tcW w:w="85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E64940D">
            <w:pPr>
              <w:jc w:val="center"/>
              <w:rPr>
                <w:rFonts w:hint="eastAsia" w:ascii="宋体" w:hAnsi="宋体" w:eastAsia="宋体" w:cs="宋体"/>
                <w:color w:val="auto"/>
                <w:highlight w:val="none"/>
              </w:rPr>
            </w:pPr>
          </w:p>
        </w:tc>
        <w:tc>
          <w:tcPr>
            <w:tcW w:w="200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0FAC969">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6E84F01E">
        <w:tblPrEx>
          <w:tblCellMar>
            <w:top w:w="0" w:type="dxa"/>
            <w:left w:w="108" w:type="dxa"/>
            <w:bottom w:w="0" w:type="dxa"/>
            <w:right w:w="108" w:type="dxa"/>
          </w:tblCellMar>
        </w:tblPrEx>
        <w:trPr>
          <w:trHeight w:val="853" w:hRule="atLeast"/>
          <w:jc w:val="center"/>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E8790E2">
            <w:pPr>
              <w:jc w:val="center"/>
              <w:rPr>
                <w:rFonts w:hint="eastAsia" w:ascii="宋体" w:hAnsi="宋体" w:eastAsia="宋体" w:cs="宋体"/>
                <w:color w:val="auto"/>
                <w:highlight w:val="none"/>
              </w:rPr>
            </w:pPr>
          </w:p>
        </w:tc>
        <w:tc>
          <w:tcPr>
            <w:tcW w:w="809"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4DCCD9E8">
            <w:pPr>
              <w:jc w:val="center"/>
              <w:rPr>
                <w:rFonts w:hint="eastAsia" w:ascii="宋体" w:hAnsi="宋体" w:eastAsia="宋体" w:cs="宋体"/>
                <w:color w:val="auto"/>
                <w:highlight w:val="none"/>
              </w:rPr>
            </w:pPr>
          </w:p>
        </w:tc>
        <w:tc>
          <w:tcPr>
            <w:tcW w:w="4978" w:type="dxa"/>
            <w:tcBorders>
              <w:top w:val="single" w:color="auto" w:sz="4" w:space="0"/>
              <w:left w:val="single" w:color="auto" w:sz="4" w:space="0"/>
              <w:right w:val="single" w:color="auto" w:sz="4" w:space="0"/>
            </w:tcBorders>
            <w:shd w:val="clear" w:color="000000" w:fill="FFFFFF"/>
            <w:noWrap w:val="0"/>
            <w:vAlign w:val="center"/>
          </w:tcPr>
          <w:p w14:paraId="75266ADC">
            <w:pPr>
              <w:rPr>
                <w:rFonts w:hint="eastAsia" w:ascii="宋体" w:hAnsi="宋体" w:eastAsia="宋体" w:cs="宋体"/>
                <w:color w:val="auto"/>
                <w:highlight w:val="none"/>
              </w:rPr>
            </w:pPr>
            <w:r>
              <w:rPr>
                <w:rFonts w:hint="eastAsia" w:ascii="宋体" w:hAnsi="宋体" w:eastAsia="宋体" w:cs="宋体"/>
                <w:color w:val="auto"/>
                <w:highlight w:val="none"/>
              </w:rPr>
              <w:t>泔水、垃圾等废弃物当餐必须清除，废弃物存放在垃圾通道指定位置并盖好，不得有不良气味或有害（有毒）气体溢出</w:t>
            </w:r>
            <w:r>
              <w:rPr>
                <w:rFonts w:hint="eastAsia" w:ascii="宋体" w:hAnsi="宋体" w:eastAsia="宋体" w:cs="宋体"/>
                <w:color w:val="auto"/>
                <w:highlight w:val="none"/>
                <w:lang w:eastAsia="zh-CN"/>
              </w:rPr>
              <w:t>，未到位的扣分</w:t>
            </w:r>
          </w:p>
        </w:tc>
        <w:tc>
          <w:tcPr>
            <w:tcW w:w="85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7E9779F">
            <w:pPr>
              <w:jc w:val="center"/>
              <w:rPr>
                <w:rFonts w:hint="eastAsia" w:ascii="宋体" w:hAnsi="宋体" w:eastAsia="宋体" w:cs="宋体"/>
                <w:color w:val="auto"/>
                <w:highlight w:val="none"/>
              </w:rPr>
            </w:pPr>
          </w:p>
        </w:tc>
        <w:tc>
          <w:tcPr>
            <w:tcW w:w="2004" w:type="dxa"/>
            <w:tcBorders>
              <w:top w:val="single" w:color="auto" w:sz="4" w:space="0"/>
              <w:left w:val="single" w:color="auto" w:sz="4" w:space="0"/>
              <w:right w:val="single" w:color="auto" w:sz="4" w:space="0"/>
            </w:tcBorders>
            <w:shd w:val="clear" w:color="000000" w:fill="FFFFFF"/>
            <w:noWrap w:val="0"/>
            <w:vAlign w:val="center"/>
          </w:tcPr>
          <w:p w14:paraId="4C8F34B6">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00F5C015">
        <w:tblPrEx>
          <w:tblCellMar>
            <w:top w:w="0" w:type="dxa"/>
            <w:left w:w="108" w:type="dxa"/>
            <w:bottom w:w="0" w:type="dxa"/>
            <w:right w:w="108" w:type="dxa"/>
          </w:tblCellMar>
        </w:tblPrEx>
        <w:trPr>
          <w:trHeight w:val="480" w:hRule="atLeast"/>
          <w:jc w:val="center"/>
        </w:trPr>
        <w:tc>
          <w:tcPr>
            <w:tcW w:w="660" w:type="dxa"/>
            <w:vMerge w:val="continue"/>
            <w:tcBorders>
              <w:top w:val="single" w:color="auto" w:sz="4" w:space="0"/>
              <w:left w:val="single" w:color="000000" w:sz="4" w:space="0"/>
              <w:bottom w:val="nil"/>
              <w:right w:val="single" w:color="000000" w:sz="4" w:space="0"/>
            </w:tcBorders>
            <w:shd w:val="clear" w:color="auto" w:fill="auto"/>
            <w:noWrap w:val="0"/>
            <w:vAlign w:val="center"/>
          </w:tcPr>
          <w:p w14:paraId="15238586">
            <w:pPr>
              <w:jc w:val="center"/>
              <w:rPr>
                <w:rFonts w:hint="eastAsia" w:ascii="宋体" w:hAnsi="宋体" w:eastAsia="宋体" w:cs="宋体"/>
                <w:color w:val="auto"/>
                <w:highlight w:val="none"/>
              </w:rPr>
            </w:pPr>
          </w:p>
        </w:tc>
        <w:tc>
          <w:tcPr>
            <w:tcW w:w="809" w:type="dxa"/>
            <w:vMerge w:val="continue"/>
            <w:tcBorders>
              <w:top w:val="single" w:color="auto" w:sz="4" w:space="0"/>
              <w:left w:val="single" w:color="000000" w:sz="4" w:space="0"/>
              <w:bottom w:val="nil"/>
              <w:right w:val="single" w:color="000000" w:sz="4" w:space="0"/>
            </w:tcBorders>
            <w:shd w:val="clear" w:color="auto" w:fill="auto"/>
            <w:noWrap w:val="0"/>
            <w:vAlign w:val="center"/>
          </w:tcPr>
          <w:p w14:paraId="2B82DE00">
            <w:pPr>
              <w:jc w:val="center"/>
              <w:rPr>
                <w:rFonts w:hint="eastAsia" w:ascii="宋体" w:hAnsi="宋体" w:eastAsia="宋体" w:cs="宋体"/>
                <w:color w:val="auto"/>
                <w:highlight w:val="none"/>
              </w:rPr>
            </w:pPr>
          </w:p>
        </w:tc>
        <w:tc>
          <w:tcPr>
            <w:tcW w:w="4978" w:type="dxa"/>
            <w:tcBorders>
              <w:top w:val="single" w:color="auto" w:sz="4" w:space="0"/>
              <w:left w:val="nil"/>
              <w:bottom w:val="single" w:color="000000" w:sz="4" w:space="0"/>
              <w:right w:val="nil"/>
            </w:tcBorders>
            <w:shd w:val="clear" w:color="000000" w:fill="FFFFFF"/>
            <w:noWrap w:val="0"/>
            <w:vAlign w:val="center"/>
          </w:tcPr>
          <w:p w14:paraId="303204EF">
            <w:pPr>
              <w:rPr>
                <w:rFonts w:hint="eastAsia" w:ascii="宋体" w:hAnsi="宋体" w:eastAsia="宋体" w:cs="宋体"/>
                <w:color w:val="auto"/>
                <w:highlight w:val="none"/>
              </w:rPr>
            </w:pPr>
            <w:r>
              <w:rPr>
                <w:rFonts w:hint="eastAsia" w:ascii="宋体" w:hAnsi="宋体" w:eastAsia="宋体" w:cs="宋体"/>
                <w:color w:val="auto"/>
                <w:highlight w:val="none"/>
              </w:rPr>
              <w:t>仓库按六常法服务标准摆放整齐，调物料分开，存储量符合库房管理要求</w:t>
            </w:r>
            <w:r>
              <w:rPr>
                <w:rFonts w:hint="eastAsia" w:ascii="宋体" w:hAnsi="宋体" w:eastAsia="宋体" w:cs="宋体"/>
                <w:color w:val="auto"/>
                <w:highlight w:val="none"/>
                <w:lang w:eastAsia="zh-CN"/>
              </w:rPr>
              <w:t>，未到位的扣分</w:t>
            </w:r>
          </w:p>
        </w:tc>
        <w:tc>
          <w:tcPr>
            <w:tcW w:w="850" w:type="dxa"/>
            <w:vMerge w:val="continue"/>
            <w:tcBorders>
              <w:top w:val="single" w:color="auto" w:sz="4" w:space="0"/>
              <w:left w:val="single" w:color="000000" w:sz="4" w:space="0"/>
              <w:bottom w:val="nil"/>
              <w:right w:val="single" w:color="000000" w:sz="4" w:space="0"/>
            </w:tcBorders>
            <w:shd w:val="clear" w:color="auto" w:fill="auto"/>
            <w:noWrap w:val="0"/>
            <w:vAlign w:val="center"/>
          </w:tcPr>
          <w:p w14:paraId="43B47FEE">
            <w:pPr>
              <w:jc w:val="center"/>
              <w:rPr>
                <w:rFonts w:hint="eastAsia" w:ascii="宋体" w:hAnsi="宋体" w:eastAsia="宋体" w:cs="宋体"/>
                <w:color w:val="auto"/>
                <w:highlight w:val="none"/>
              </w:rPr>
            </w:pPr>
          </w:p>
        </w:tc>
        <w:tc>
          <w:tcPr>
            <w:tcW w:w="2004" w:type="dxa"/>
            <w:tcBorders>
              <w:top w:val="single" w:color="auto" w:sz="4" w:space="0"/>
              <w:left w:val="nil"/>
              <w:bottom w:val="single" w:color="000000" w:sz="4" w:space="0"/>
              <w:right w:val="single" w:color="000000" w:sz="4" w:space="0"/>
            </w:tcBorders>
            <w:shd w:val="clear" w:color="000000" w:fill="FFFFFF"/>
            <w:noWrap w:val="0"/>
            <w:vAlign w:val="center"/>
          </w:tcPr>
          <w:p w14:paraId="09BA8019">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285F77F5">
        <w:tblPrEx>
          <w:tblCellMar>
            <w:top w:w="0" w:type="dxa"/>
            <w:left w:w="108" w:type="dxa"/>
            <w:bottom w:w="0" w:type="dxa"/>
            <w:right w:w="108" w:type="dxa"/>
          </w:tblCellMar>
        </w:tblPrEx>
        <w:trPr>
          <w:trHeight w:val="603" w:hRule="atLeast"/>
          <w:jc w:val="center"/>
        </w:trPr>
        <w:tc>
          <w:tcPr>
            <w:tcW w:w="66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656AB5A7">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21BEE350">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29447007">
            <w:pPr>
              <w:rPr>
                <w:rFonts w:hint="eastAsia" w:ascii="宋体" w:hAnsi="宋体" w:eastAsia="宋体" w:cs="宋体"/>
                <w:color w:val="auto"/>
                <w:highlight w:val="none"/>
              </w:rPr>
            </w:pPr>
            <w:r>
              <w:rPr>
                <w:rFonts w:hint="eastAsia" w:ascii="宋体" w:hAnsi="宋体" w:eastAsia="宋体" w:cs="宋体"/>
                <w:color w:val="auto"/>
                <w:highlight w:val="none"/>
              </w:rPr>
              <w:t>按六常法服务标准做好所有用具复位工作</w:t>
            </w:r>
            <w:r>
              <w:rPr>
                <w:rFonts w:hint="eastAsia" w:ascii="宋体" w:hAnsi="宋体" w:eastAsia="宋体" w:cs="宋体"/>
                <w:color w:val="auto"/>
                <w:highlight w:val="none"/>
                <w:lang w:eastAsia="zh-CN"/>
              </w:rPr>
              <w:t>，未到位的扣分</w:t>
            </w:r>
          </w:p>
        </w:tc>
        <w:tc>
          <w:tcPr>
            <w:tcW w:w="850" w:type="dxa"/>
            <w:vMerge w:val="continue"/>
            <w:tcBorders>
              <w:top w:val="single" w:color="000000" w:sz="4" w:space="0"/>
              <w:left w:val="single" w:color="000000" w:sz="4" w:space="0"/>
              <w:bottom w:val="nil"/>
              <w:right w:val="single" w:color="000000" w:sz="4" w:space="0"/>
            </w:tcBorders>
            <w:shd w:val="clear" w:color="auto" w:fill="auto"/>
            <w:noWrap w:val="0"/>
          </w:tcPr>
          <w:p w14:paraId="0B0B2203">
            <w:pPr>
              <w:jc w:val="left"/>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tcPr>
          <w:p w14:paraId="201730A1">
            <w:pPr>
              <w:jc w:val="left"/>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5961B018">
        <w:tblPrEx>
          <w:tblCellMar>
            <w:top w:w="0" w:type="dxa"/>
            <w:left w:w="108" w:type="dxa"/>
            <w:bottom w:w="0" w:type="dxa"/>
            <w:right w:w="108" w:type="dxa"/>
          </w:tblCellMar>
        </w:tblPrEx>
        <w:trPr>
          <w:trHeight w:val="255" w:hRule="atLeast"/>
          <w:jc w:val="center"/>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6C934B">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74F03">
            <w:pPr>
              <w:jc w:val="center"/>
              <w:rPr>
                <w:rFonts w:hint="eastAsia" w:ascii="宋体" w:hAnsi="宋体" w:eastAsia="宋体" w:cs="宋体"/>
                <w:color w:val="auto"/>
                <w:highlight w:val="none"/>
              </w:rPr>
            </w:pPr>
            <w:r>
              <w:rPr>
                <w:rFonts w:hint="eastAsia" w:ascii="宋体" w:hAnsi="宋体" w:eastAsia="宋体" w:cs="宋体"/>
                <w:color w:val="auto"/>
                <w:highlight w:val="none"/>
              </w:rPr>
              <w:t>安全</w:t>
            </w:r>
          </w:p>
          <w:p w14:paraId="66DC2A26">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p w14:paraId="215809D8">
            <w:pPr>
              <w:jc w:val="center"/>
              <w:rPr>
                <w:rFonts w:hint="eastAsia" w:ascii="宋体" w:hAnsi="宋体" w:eastAsia="宋体" w:cs="宋体"/>
                <w:color w:val="auto"/>
                <w:highlight w:val="none"/>
              </w:rPr>
            </w:pPr>
            <w:r>
              <w:rPr>
                <w:rFonts w:hint="eastAsia" w:ascii="宋体" w:hAnsi="宋体" w:eastAsia="宋体" w:cs="宋体"/>
                <w:color w:val="auto"/>
                <w:highlight w:val="none"/>
              </w:rPr>
              <w:t>卫生管理</w:t>
            </w:r>
          </w:p>
        </w:tc>
        <w:tc>
          <w:tcPr>
            <w:tcW w:w="4978" w:type="dxa"/>
            <w:tcBorders>
              <w:top w:val="nil"/>
              <w:left w:val="nil"/>
              <w:bottom w:val="single" w:color="000000" w:sz="4" w:space="0"/>
              <w:right w:val="nil"/>
            </w:tcBorders>
            <w:shd w:val="clear" w:color="000000" w:fill="FFFFFF"/>
            <w:noWrap w:val="0"/>
            <w:vAlign w:val="center"/>
          </w:tcPr>
          <w:p w14:paraId="5F7CB3C7">
            <w:pPr>
              <w:rPr>
                <w:rFonts w:hint="eastAsia" w:ascii="宋体" w:hAnsi="宋体" w:eastAsia="宋体" w:cs="宋体"/>
                <w:color w:val="auto"/>
                <w:highlight w:val="none"/>
              </w:rPr>
            </w:pPr>
            <w:r>
              <w:rPr>
                <w:rFonts w:hint="eastAsia" w:ascii="宋体" w:hAnsi="宋体" w:eastAsia="宋体" w:cs="宋体"/>
                <w:color w:val="auto"/>
                <w:highlight w:val="none"/>
              </w:rPr>
              <w:t>操作区、加工区严禁非工作人员进入</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0325747E">
            <w:pPr>
              <w:jc w:val="center"/>
              <w:rPr>
                <w:rFonts w:hint="eastAsia" w:ascii="宋体" w:hAnsi="宋体" w:eastAsia="宋体" w:cs="宋体"/>
                <w:color w:val="auto"/>
                <w:highlight w:val="none"/>
              </w:rPr>
            </w:pPr>
            <w:r>
              <w:rPr>
                <w:rFonts w:hint="eastAsia" w:ascii="宋体" w:hAnsi="宋体" w:eastAsia="宋体" w:cs="宋体"/>
                <w:color w:val="auto"/>
                <w:highlight w:val="none"/>
              </w:rPr>
              <w:t>20分</w:t>
            </w:r>
          </w:p>
        </w:tc>
        <w:tc>
          <w:tcPr>
            <w:tcW w:w="2004" w:type="dxa"/>
            <w:tcBorders>
              <w:top w:val="nil"/>
              <w:left w:val="nil"/>
              <w:bottom w:val="single" w:color="000000" w:sz="4" w:space="0"/>
              <w:right w:val="single" w:color="000000" w:sz="4" w:space="0"/>
            </w:tcBorders>
            <w:shd w:val="clear" w:color="000000" w:fill="FFFFFF"/>
            <w:noWrap w:val="0"/>
            <w:vAlign w:val="center"/>
          </w:tcPr>
          <w:p w14:paraId="7234F374">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28AB3904">
        <w:tblPrEx>
          <w:tblCellMar>
            <w:top w:w="0" w:type="dxa"/>
            <w:left w:w="108" w:type="dxa"/>
            <w:bottom w:w="0" w:type="dxa"/>
            <w:right w:w="108" w:type="dxa"/>
          </w:tblCellMar>
        </w:tblPrEx>
        <w:trPr>
          <w:trHeight w:val="255"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77FF1">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76889">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255D2315">
            <w:pPr>
              <w:rPr>
                <w:rFonts w:hint="eastAsia" w:ascii="宋体" w:hAnsi="宋体" w:eastAsia="宋体" w:cs="宋体"/>
                <w:color w:val="auto"/>
                <w:highlight w:val="none"/>
              </w:rPr>
            </w:pPr>
            <w:r>
              <w:rPr>
                <w:rFonts w:hint="eastAsia" w:ascii="宋体" w:hAnsi="宋体" w:eastAsia="宋体" w:cs="宋体"/>
                <w:color w:val="auto"/>
                <w:highlight w:val="none"/>
              </w:rPr>
              <w:t>按六常法服务标准做到：生熟炊具应分开存放、分开使用；待加工食品与直接入口食品、原料与成品应分开放置，离地隔墙</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354FA643">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71F10336">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18B30875">
        <w:tblPrEx>
          <w:tblCellMar>
            <w:top w:w="0" w:type="dxa"/>
            <w:left w:w="108" w:type="dxa"/>
            <w:bottom w:w="0" w:type="dxa"/>
            <w:right w:w="108" w:type="dxa"/>
          </w:tblCellMar>
        </w:tblPrEx>
        <w:trPr>
          <w:trHeight w:val="480"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A51FE">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D9429">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00C545E8">
            <w:pPr>
              <w:rPr>
                <w:rFonts w:hint="eastAsia" w:ascii="宋体" w:hAnsi="宋体" w:eastAsia="宋体" w:cs="宋体"/>
                <w:color w:val="auto"/>
                <w:highlight w:val="none"/>
              </w:rPr>
            </w:pPr>
            <w:r>
              <w:rPr>
                <w:rFonts w:hint="eastAsia" w:ascii="宋体" w:hAnsi="宋体" w:eastAsia="宋体" w:cs="宋体"/>
                <w:color w:val="auto"/>
                <w:highlight w:val="none"/>
              </w:rPr>
              <w:t>所有餐具（调羹、味碟、盘子、饭碗）干净无水渍、无异物，每日消毒工作规范，消毒记录完整</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F0064">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0B01D82A">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0D1EACD9">
        <w:tblPrEx>
          <w:tblCellMar>
            <w:top w:w="0" w:type="dxa"/>
            <w:left w:w="108" w:type="dxa"/>
            <w:bottom w:w="0" w:type="dxa"/>
            <w:right w:w="108" w:type="dxa"/>
          </w:tblCellMar>
        </w:tblPrEx>
        <w:trPr>
          <w:trHeight w:val="480"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7BFAB">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EEDA4">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67051CA8">
            <w:pPr>
              <w:rPr>
                <w:rFonts w:hint="eastAsia" w:ascii="宋体" w:hAnsi="宋体" w:eastAsia="宋体" w:cs="宋体"/>
                <w:color w:val="auto"/>
                <w:highlight w:val="none"/>
              </w:rPr>
            </w:pPr>
            <w:r>
              <w:rPr>
                <w:rFonts w:hint="eastAsia" w:ascii="宋体" w:hAnsi="宋体" w:eastAsia="宋体" w:cs="宋体"/>
                <w:color w:val="auto"/>
                <w:highlight w:val="none"/>
              </w:rPr>
              <w:t>区域范围内无鼠、无虫，消杀记录完整</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D8D89">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6C1B5A75">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3FBB25EE">
        <w:tblPrEx>
          <w:tblCellMar>
            <w:top w:w="0" w:type="dxa"/>
            <w:left w:w="108" w:type="dxa"/>
            <w:bottom w:w="0" w:type="dxa"/>
            <w:right w:w="108" w:type="dxa"/>
          </w:tblCellMar>
        </w:tblPrEx>
        <w:trPr>
          <w:trHeight w:val="255"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594C0">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AE740">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413E9342">
            <w:pPr>
              <w:rPr>
                <w:rFonts w:hint="eastAsia" w:ascii="宋体" w:hAnsi="宋体" w:eastAsia="宋体" w:cs="宋体"/>
                <w:color w:val="auto"/>
                <w:highlight w:val="none"/>
              </w:rPr>
            </w:pPr>
            <w:r>
              <w:rPr>
                <w:rFonts w:hint="eastAsia" w:ascii="宋体" w:hAnsi="宋体" w:eastAsia="宋体" w:cs="宋体"/>
                <w:color w:val="auto"/>
                <w:highlight w:val="none"/>
              </w:rPr>
              <w:t>食堂工作人员有发热、腹泻、皮肤伤口或感染、咽部炎症等有碍食品卫生病症的，应立即调离工作岗位</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B35FB">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18F2ACCB">
            <w:pPr>
              <w:rPr>
                <w:rFonts w:hint="eastAsia" w:ascii="宋体" w:hAnsi="宋体" w:eastAsia="宋体" w:cs="宋体"/>
                <w:color w:val="auto"/>
                <w:highlight w:val="none"/>
              </w:rPr>
            </w:pPr>
            <w:r>
              <w:rPr>
                <w:rFonts w:hint="eastAsia" w:ascii="宋体" w:hAnsi="宋体" w:eastAsia="宋体" w:cs="宋体"/>
                <w:color w:val="auto"/>
                <w:highlight w:val="none"/>
              </w:rPr>
              <w:t>每发现1次扣2分</w:t>
            </w:r>
          </w:p>
        </w:tc>
      </w:tr>
      <w:tr w14:paraId="2C81BE35">
        <w:tblPrEx>
          <w:tblCellMar>
            <w:top w:w="0" w:type="dxa"/>
            <w:left w:w="108" w:type="dxa"/>
            <w:bottom w:w="0" w:type="dxa"/>
            <w:right w:w="108" w:type="dxa"/>
          </w:tblCellMar>
        </w:tblPrEx>
        <w:trPr>
          <w:trHeight w:val="480"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7C1BC">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308AC">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3BB7E2A1">
            <w:pPr>
              <w:rPr>
                <w:rFonts w:hint="eastAsia" w:ascii="宋体" w:hAnsi="宋体" w:eastAsia="宋体" w:cs="宋体"/>
                <w:color w:val="auto"/>
                <w:highlight w:val="none"/>
              </w:rPr>
            </w:pPr>
            <w:r>
              <w:rPr>
                <w:rFonts w:hint="eastAsia" w:ascii="宋体" w:hAnsi="宋体" w:eastAsia="宋体" w:cs="宋体"/>
                <w:color w:val="auto"/>
                <w:highlight w:val="none"/>
              </w:rPr>
              <w:t>食品加工安全，留样齐全，记录完整，无中毒事件发生，无三无产品和过期食品</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55787">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16CF2770">
            <w:pPr>
              <w:rPr>
                <w:rFonts w:hint="eastAsia" w:ascii="宋体" w:hAnsi="宋体" w:eastAsia="宋体" w:cs="宋体"/>
                <w:color w:val="auto"/>
                <w:highlight w:val="none"/>
              </w:rPr>
            </w:pPr>
            <w:r>
              <w:rPr>
                <w:rFonts w:hint="eastAsia" w:ascii="宋体" w:hAnsi="宋体" w:eastAsia="宋体" w:cs="宋体"/>
                <w:color w:val="auto"/>
                <w:highlight w:val="none"/>
              </w:rPr>
              <w:t>每发现1次扣</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p>
        </w:tc>
      </w:tr>
      <w:tr w14:paraId="3EBD990E">
        <w:tblPrEx>
          <w:tblCellMar>
            <w:top w:w="0" w:type="dxa"/>
            <w:left w:w="108" w:type="dxa"/>
            <w:bottom w:w="0" w:type="dxa"/>
            <w:right w:w="108" w:type="dxa"/>
          </w:tblCellMar>
        </w:tblPrEx>
        <w:trPr>
          <w:trHeight w:val="480" w:hRule="atLeast"/>
          <w:jc w:val="center"/>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24795">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A8FCDE">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1B17B530">
            <w:pPr>
              <w:rPr>
                <w:rFonts w:hint="eastAsia" w:ascii="宋体" w:hAnsi="宋体" w:eastAsia="宋体" w:cs="宋体"/>
                <w:color w:val="auto"/>
                <w:highlight w:val="none"/>
              </w:rPr>
            </w:pPr>
            <w:r>
              <w:rPr>
                <w:rFonts w:hint="eastAsia" w:ascii="宋体" w:hAnsi="宋体" w:eastAsia="宋体" w:cs="宋体"/>
                <w:color w:val="auto"/>
                <w:highlight w:val="none"/>
              </w:rPr>
              <w:t>定期做好消防培训与演练</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B0B86">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3D03AF19">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05F4794B">
        <w:tblPrEx>
          <w:tblCellMar>
            <w:top w:w="0" w:type="dxa"/>
            <w:left w:w="108" w:type="dxa"/>
            <w:bottom w:w="0" w:type="dxa"/>
            <w:right w:w="108" w:type="dxa"/>
          </w:tblCellMar>
        </w:tblPrEx>
        <w:trPr>
          <w:trHeight w:val="624" w:hRule="atLeast"/>
          <w:jc w:val="center"/>
        </w:trPr>
        <w:tc>
          <w:tcPr>
            <w:tcW w:w="660" w:type="dxa"/>
            <w:vMerge w:val="restart"/>
            <w:tcBorders>
              <w:top w:val="nil"/>
              <w:left w:val="single" w:color="000000" w:sz="4" w:space="0"/>
              <w:bottom w:val="nil"/>
              <w:right w:val="single" w:color="000000" w:sz="4" w:space="0"/>
            </w:tcBorders>
            <w:shd w:val="clear" w:color="auto" w:fill="auto"/>
            <w:noWrap w:val="0"/>
            <w:vAlign w:val="center"/>
          </w:tcPr>
          <w:p w14:paraId="304CEF17">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809" w:type="dxa"/>
            <w:vMerge w:val="restart"/>
            <w:tcBorders>
              <w:top w:val="nil"/>
              <w:left w:val="single" w:color="000000" w:sz="4" w:space="0"/>
              <w:bottom w:val="nil"/>
              <w:right w:val="single" w:color="000000" w:sz="4" w:space="0"/>
            </w:tcBorders>
            <w:shd w:val="clear" w:color="auto" w:fill="auto"/>
            <w:noWrap w:val="0"/>
            <w:vAlign w:val="center"/>
          </w:tcPr>
          <w:p w14:paraId="0307C664">
            <w:pPr>
              <w:jc w:val="center"/>
              <w:rPr>
                <w:rFonts w:hint="eastAsia" w:ascii="宋体" w:hAnsi="宋体" w:eastAsia="宋体" w:cs="宋体"/>
                <w:color w:val="auto"/>
                <w:highlight w:val="none"/>
              </w:rPr>
            </w:pPr>
            <w:r>
              <w:rPr>
                <w:rFonts w:hint="eastAsia" w:ascii="宋体" w:hAnsi="宋体" w:eastAsia="宋体" w:cs="宋体"/>
                <w:color w:val="auto"/>
                <w:highlight w:val="none"/>
              </w:rPr>
              <w:t>节能管理</w:t>
            </w:r>
          </w:p>
        </w:tc>
        <w:tc>
          <w:tcPr>
            <w:tcW w:w="4978" w:type="dxa"/>
            <w:vMerge w:val="restart"/>
            <w:tcBorders>
              <w:top w:val="nil"/>
              <w:left w:val="nil"/>
              <w:right w:val="nil"/>
            </w:tcBorders>
            <w:shd w:val="clear" w:color="000000" w:fill="FFFFFF"/>
            <w:noWrap w:val="0"/>
            <w:vAlign w:val="center"/>
          </w:tcPr>
          <w:p w14:paraId="6B7F32AE">
            <w:pPr>
              <w:rPr>
                <w:rFonts w:hint="eastAsia" w:ascii="宋体" w:hAnsi="宋体" w:eastAsia="宋体" w:cs="宋体"/>
                <w:color w:val="auto"/>
                <w:highlight w:val="none"/>
              </w:rPr>
            </w:pPr>
            <w:r>
              <w:rPr>
                <w:rFonts w:hint="eastAsia" w:ascii="宋体" w:hAnsi="宋体" w:eastAsia="宋体" w:cs="宋体"/>
                <w:color w:val="auto"/>
                <w:highlight w:val="none"/>
              </w:rPr>
              <w:t>水、电、蒸汽、燃气等按规定开启关闭</w:t>
            </w:r>
          </w:p>
        </w:tc>
        <w:tc>
          <w:tcPr>
            <w:tcW w:w="850" w:type="dxa"/>
            <w:vMerge w:val="restart"/>
            <w:tcBorders>
              <w:top w:val="nil"/>
              <w:left w:val="single" w:color="000000" w:sz="4" w:space="0"/>
              <w:bottom w:val="nil"/>
              <w:right w:val="single" w:color="000000" w:sz="4" w:space="0"/>
            </w:tcBorders>
            <w:shd w:val="clear" w:color="000000" w:fill="FFFFFF"/>
            <w:noWrap w:val="0"/>
            <w:vAlign w:val="center"/>
          </w:tcPr>
          <w:p w14:paraId="428CC019">
            <w:pPr>
              <w:jc w:val="center"/>
              <w:rPr>
                <w:rFonts w:hint="eastAsia" w:ascii="宋体" w:hAnsi="宋体" w:eastAsia="宋体" w:cs="宋体"/>
                <w:color w:val="auto"/>
                <w:highlight w:val="none"/>
              </w:rPr>
            </w:pPr>
            <w:r>
              <w:rPr>
                <w:rFonts w:hint="eastAsia" w:ascii="宋体" w:hAnsi="宋体" w:eastAsia="宋体" w:cs="宋体"/>
                <w:color w:val="auto"/>
                <w:highlight w:val="none"/>
              </w:rPr>
              <w:t>10分</w:t>
            </w:r>
          </w:p>
        </w:tc>
        <w:tc>
          <w:tcPr>
            <w:tcW w:w="2004" w:type="dxa"/>
            <w:tcBorders>
              <w:top w:val="nil"/>
              <w:left w:val="nil"/>
              <w:right w:val="single" w:color="000000" w:sz="4" w:space="0"/>
            </w:tcBorders>
            <w:shd w:val="clear" w:color="000000" w:fill="FFFFFF"/>
            <w:noWrap w:val="0"/>
            <w:vAlign w:val="bottom"/>
          </w:tcPr>
          <w:p w14:paraId="557BEE5B">
            <w:pPr>
              <w:jc w:val="both"/>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7D03BCC5">
        <w:tblPrEx>
          <w:tblCellMar>
            <w:top w:w="0" w:type="dxa"/>
            <w:left w:w="108" w:type="dxa"/>
            <w:bottom w:w="0" w:type="dxa"/>
            <w:right w:w="108" w:type="dxa"/>
          </w:tblCellMar>
        </w:tblPrEx>
        <w:trPr>
          <w:trHeight w:val="70" w:hRule="atLeast"/>
          <w:jc w:val="center"/>
        </w:trPr>
        <w:tc>
          <w:tcPr>
            <w:tcW w:w="660" w:type="dxa"/>
            <w:vMerge w:val="continue"/>
            <w:tcBorders>
              <w:top w:val="nil"/>
              <w:left w:val="single" w:color="000000" w:sz="4" w:space="0"/>
              <w:bottom w:val="nil"/>
              <w:right w:val="single" w:color="000000" w:sz="4" w:space="0"/>
            </w:tcBorders>
            <w:shd w:val="clear" w:color="auto" w:fill="auto"/>
            <w:noWrap w:val="0"/>
            <w:vAlign w:val="center"/>
          </w:tcPr>
          <w:p w14:paraId="1CC64788">
            <w:pPr>
              <w:jc w:val="center"/>
              <w:rPr>
                <w:rFonts w:hint="eastAsia" w:ascii="宋体" w:hAnsi="宋体" w:eastAsia="宋体" w:cs="宋体"/>
                <w:color w:val="auto"/>
                <w:highlight w:val="none"/>
              </w:rPr>
            </w:pPr>
          </w:p>
        </w:tc>
        <w:tc>
          <w:tcPr>
            <w:tcW w:w="809" w:type="dxa"/>
            <w:vMerge w:val="continue"/>
            <w:tcBorders>
              <w:top w:val="nil"/>
              <w:left w:val="single" w:color="000000" w:sz="4" w:space="0"/>
              <w:bottom w:val="nil"/>
              <w:right w:val="single" w:color="000000" w:sz="4" w:space="0"/>
            </w:tcBorders>
            <w:shd w:val="clear" w:color="auto" w:fill="auto"/>
            <w:noWrap w:val="0"/>
            <w:vAlign w:val="center"/>
          </w:tcPr>
          <w:p w14:paraId="20915985">
            <w:pPr>
              <w:jc w:val="center"/>
              <w:rPr>
                <w:rFonts w:hint="eastAsia" w:ascii="宋体" w:hAnsi="宋体" w:eastAsia="宋体" w:cs="宋体"/>
                <w:color w:val="auto"/>
                <w:highlight w:val="none"/>
              </w:rPr>
            </w:pPr>
          </w:p>
        </w:tc>
        <w:tc>
          <w:tcPr>
            <w:tcW w:w="4978" w:type="dxa"/>
            <w:vMerge w:val="continue"/>
            <w:tcBorders>
              <w:left w:val="nil"/>
              <w:bottom w:val="single" w:color="000000" w:sz="4" w:space="0"/>
              <w:right w:val="nil"/>
            </w:tcBorders>
            <w:shd w:val="clear" w:color="000000" w:fill="FFFFFF"/>
            <w:noWrap w:val="0"/>
            <w:vAlign w:val="center"/>
          </w:tcPr>
          <w:p w14:paraId="6904D57F">
            <w:pPr>
              <w:rPr>
                <w:rFonts w:hint="eastAsia" w:ascii="宋体" w:hAnsi="宋体" w:eastAsia="宋体" w:cs="宋体"/>
                <w:color w:val="auto"/>
                <w:highlight w:val="none"/>
              </w:rPr>
            </w:pPr>
          </w:p>
        </w:tc>
        <w:tc>
          <w:tcPr>
            <w:tcW w:w="850" w:type="dxa"/>
            <w:vMerge w:val="continue"/>
            <w:tcBorders>
              <w:top w:val="nil"/>
              <w:left w:val="single" w:color="000000" w:sz="4" w:space="0"/>
              <w:bottom w:val="nil"/>
              <w:right w:val="single" w:color="000000" w:sz="4" w:space="0"/>
            </w:tcBorders>
            <w:shd w:val="clear" w:color="auto" w:fill="auto"/>
            <w:noWrap w:val="0"/>
            <w:vAlign w:val="center"/>
          </w:tcPr>
          <w:p w14:paraId="0FE0FC84">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bottom"/>
          </w:tcPr>
          <w:p w14:paraId="4372D853">
            <w:pPr>
              <w:rPr>
                <w:rFonts w:hint="eastAsia" w:ascii="宋体" w:hAnsi="宋体" w:eastAsia="宋体" w:cs="宋体"/>
                <w:color w:val="auto"/>
                <w:highlight w:val="none"/>
              </w:rPr>
            </w:pPr>
          </w:p>
        </w:tc>
      </w:tr>
      <w:tr w14:paraId="4FAC9519">
        <w:tblPrEx>
          <w:tblCellMar>
            <w:top w:w="0" w:type="dxa"/>
            <w:left w:w="108" w:type="dxa"/>
            <w:bottom w:w="0" w:type="dxa"/>
            <w:right w:w="108" w:type="dxa"/>
          </w:tblCellMar>
        </w:tblPrEx>
        <w:trPr>
          <w:trHeight w:val="255" w:hRule="atLeast"/>
          <w:jc w:val="center"/>
        </w:trPr>
        <w:tc>
          <w:tcPr>
            <w:tcW w:w="660" w:type="dxa"/>
            <w:vMerge w:val="continue"/>
            <w:tcBorders>
              <w:top w:val="nil"/>
              <w:left w:val="single" w:color="000000" w:sz="4" w:space="0"/>
              <w:bottom w:val="nil"/>
              <w:right w:val="single" w:color="000000" w:sz="4" w:space="0"/>
            </w:tcBorders>
            <w:shd w:val="clear" w:color="auto" w:fill="auto"/>
            <w:noWrap w:val="0"/>
            <w:vAlign w:val="center"/>
          </w:tcPr>
          <w:p w14:paraId="39FF5D4D">
            <w:pPr>
              <w:jc w:val="center"/>
              <w:rPr>
                <w:rFonts w:hint="eastAsia" w:ascii="宋体" w:hAnsi="宋体" w:eastAsia="宋体" w:cs="宋体"/>
                <w:color w:val="auto"/>
                <w:highlight w:val="none"/>
              </w:rPr>
            </w:pPr>
          </w:p>
        </w:tc>
        <w:tc>
          <w:tcPr>
            <w:tcW w:w="809" w:type="dxa"/>
            <w:vMerge w:val="continue"/>
            <w:tcBorders>
              <w:top w:val="nil"/>
              <w:left w:val="single" w:color="000000" w:sz="4" w:space="0"/>
              <w:bottom w:val="nil"/>
              <w:right w:val="single" w:color="000000" w:sz="4" w:space="0"/>
            </w:tcBorders>
            <w:shd w:val="clear" w:color="auto" w:fill="auto"/>
            <w:noWrap w:val="0"/>
            <w:vAlign w:val="center"/>
          </w:tcPr>
          <w:p w14:paraId="0D33F3FE">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1F5E6E43">
            <w:pPr>
              <w:rPr>
                <w:rFonts w:hint="eastAsia" w:ascii="宋体" w:hAnsi="宋体" w:eastAsia="宋体" w:cs="宋体"/>
                <w:color w:val="auto"/>
                <w:highlight w:val="none"/>
              </w:rPr>
            </w:pPr>
            <w:r>
              <w:rPr>
                <w:rFonts w:hint="eastAsia" w:ascii="宋体" w:hAnsi="宋体" w:eastAsia="宋体" w:cs="宋体"/>
                <w:color w:val="auto"/>
                <w:highlight w:val="none"/>
              </w:rPr>
              <w:t>按六常法服务标准做好节能管理工作</w:t>
            </w:r>
          </w:p>
        </w:tc>
        <w:tc>
          <w:tcPr>
            <w:tcW w:w="850" w:type="dxa"/>
            <w:vMerge w:val="continue"/>
            <w:tcBorders>
              <w:top w:val="nil"/>
              <w:left w:val="single" w:color="000000" w:sz="4" w:space="0"/>
              <w:bottom w:val="nil"/>
              <w:right w:val="single" w:color="000000" w:sz="4" w:space="0"/>
            </w:tcBorders>
            <w:shd w:val="clear" w:color="auto" w:fill="auto"/>
            <w:noWrap w:val="0"/>
            <w:vAlign w:val="center"/>
          </w:tcPr>
          <w:p w14:paraId="41E50C35">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7CB8FC02">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353B01E1">
        <w:tblPrEx>
          <w:tblCellMar>
            <w:top w:w="0" w:type="dxa"/>
            <w:left w:w="108" w:type="dxa"/>
            <w:bottom w:w="0" w:type="dxa"/>
            <w:right w:w="108" w:type="dxa"/>
          </w:tblCellMar>
        </w:tblPrEx>
        <w:trPr>
          <w:trHeight w:val="255" w:hRule="atLeast"/>
          <w:jc w:val="center"/>
        </w:trPr>
        <w:tc>
          <w:tcPr>
            <w:tcW w:w="660" w:type="dxa"/>
            <w:vMerge w:val="restart"/>
            <w:tcBorders>
              <w:top w:val="single" w:color="000000" w:sz="4" w:space="0"/>
              <w:left w:val="single" w:color="000000" w:sz="4" w:space="0"/>
              <w:bottom w:val="nil"/>
              <w:right w:val="single" w:color="000000" w:sz="4" w:space="0"/>
            </w:tcBorders>
            <w:shd w:val="clear" w:color="auto" w:fill="auto"/>
            <w:noWrap w:val="0"/>
            <w:vAlign w:val="center"/>
          </w:tcPr>
          <w:p w14:paraId="03DBB8F2">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809" w:type="dxa"/>
            <w:vMerge w:val="restart"/>
            <w:tcBorders>
              <w:top w:val="single" w:color="000000" w:sz="4" w:space="0"/>
              <w:left w:val="single" w:color="000000" w:sz="4" w:space="0"/>
              <w:bottom w:val="nil"/>
              <w:right w:val="single" w:color="000000" w:sz="4" w:space="0"/>
            </w:tcBorders>
            <w:shd w:val="clear" w:color="auto" w:fill="auto"/>
            <w:noWrap w:val="0"/>
            <w:vAlign w:val="center"/>
          </w:tcPr>
          <w:p w14:paraId="510A5653">
            <w:pPr>
              <w:jc w:val="center"/>
              <w:rPr>
                <w:rFonts w:hint="eastAsia" w:ascii="宋体" w:hAnsi="宋体" w:eastAsia="宋体" w:cs="宋体"/>
                <w:color w:val="auto"/>
                <w:highlight w:val="none"/>
              </w:rPr>
            </w:pPr>
            <w:r>
              <w:rPr>
                <w:rFonts w:hint="eastAsia" w:ascii="宋体" w:hAnsi="宋体" w:eastAsia="宋体" w:cs="宋体"/>
                <w:color w:val="auto"/>
                <w:highlight w:val="none"/>
              </w:rPr>
              <w:t>部门管理</w:t>
            </w:r>
          </w:p>
        </w:tc>
        <w:tc>
          <w:tcPr>
            <w:tcW w:w="4978" w:type="dxa"/>
            <w:tcBorders>
              <w:top w:val="nil"/>
              <w:left w:val="nil"/>
              <w:bottom w:val="single" w:color="000000" w:sz="4" w:space="0"/>
              <w:right w:val="nil"/>
            </w:tcBorders>
            <w:shd w:val="clear" w:color="000000" w:fill="FFFFFF"/>
            <w:noWrap w:val="0"/>
            <w:vAlign w:val="center"/>
          </w:tcPr>
          <w:p w14:paraId="381938B9">
            <w:pPr>
              <w:rPr>
                <w:rFonts w:hint="eastAsia" w:ascii="宋体" w:hAnsi="宋体" w:eastAsia="宋体" w:cs="宋体"/>
                <w:color w:val="auto"/>
                <w:highlight w:val="none"/>
              </w:rPr>
            </w:pPr>
            <w:r>
              <w:rPr>
                <w:rFonts w:hint="eastAsia" w:ascii="宋体" w:hAnsi="宋体" w:eastAsia="宋体" w:cs="宋体"/>
                <w:color w:val="auto"/>
                <w:highlight w:val="none"/>
              </w:rPr>
              <w:t xml:space="preserve">分工合理，责任明确，组织到位，责任到人 </w:t>
            </w:r>
          </w:p>
        </w:tc>
        <w:tc>
          <w:tcPr>
            <w:tcW w:w="850" w:type="dxa"/>
            <w:vMerge w:val="restart"/>
            <w:tcBorders>
              <w:top w:val="single" w:color="000000" w:sz="4" w:space="0"/>
              <w:left w:val="single" w:color="000000" w:sz="4" w:space="0"/>
              <w:bottom w:val="nil"/>
              <w:right w:val="single" w:color="000000" w:sz="4" w:space="0"/>
            </w:tcBorders>
            <w:shd w:val="clear" w:color="000000" w:fill="FFFFFF"/>
            <w:noWrap w:val="0"/>
            <w:vAlign w:val="center"/>
          </w:tcPr>
          <w:p w14:paraId="022F0B1B">
            <w:pPr>
              <w:jc w:val="center"/>
              <w:rPr>
                <w:rFonts w:hint="eastAsia" w:ascii="宋体" w:hAnsi="宋体" w:eastAsia="宋体" w:cs="宋体"/>
                <w:color w:val="auto"/>
                <w:highlight w:val="none"/>
              </w:rPr>
            </w:pPr>
            <w:r>
              <w:rPr>
                <w:rFonts w:hint="eastAsia" w:ascii="宋体" w:hAnsi="宋体" w:eastAsia="宋体" w:cs="宋体"/>
                <w:color w:val="auto"/>
                <w:highlight w:val="none"/>
              </w:rPr>
              <w:t>10分</w:t>
            </w:r>
          </w:p>
        </w:tc>
        <w:tc>
          <w:tcPr>
            <w:tcW w:w="2004" w:type="dxa"/>
            <w:tcBorders>
              <w:top w:val="nil"/>
              <w:left w:val="nil"/>
              <w:bottom w:val="single" w:color="000000" w:sz="4" w:space="0"/>
              <w:right w:val="single" w:color="000000" w:sz="4" w:space="0"/>
            </w:tcBorders>
            <w:shd w:val="clear" w:color="000000" w:fill="FFFFFF"/>
            <w:noWrap w:val="0"/>
            <w:vAlign w:val="center"/>
          </w:tcPr>
          <w:p w14:paraId="7A69B354">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5B49DF0E">
        <w:tblPrEx>
          <w:tblCellMar>
            <w:top w:w="0" w:type="dxa"/>
            <w:left w:w="108" w:type="dxa"/>
            <w:bottom w:w="0" w:type="dxa"/>
            <w:right w:w="108" w:type="dxa"/>
          </w:tblCellMar>
        </w:tblPrEx>
        <w:trPr>
          <w:trHeight w:val="255" w:hRule="atLeast"/>
          <w:jc w:val="center"/>
        </w:trPr>
        <w:tc>
          <w:tcPr>
            <w:tcW w:w="660" w:type="dxa"/>
            <w:vMerge w:val="continue"/>
            <w:tcBorders>
              <w:left w:val="single" w:color="000000" w:sz="4" w:space="0"/>
              <w:right w:val="single" w:color="000000" w:sz="4" w:space="0"/>
            </w:tcBorders>
            <w:shd w:val="clear" w:color="auto" w:fill="auto"/>
            <w:noWrap w:val="0"/>
            <w:vAlign w:val="center"/>
          </w:tcPr>
          <w:p w14:paraId="48A5E643">
            <w:pPr>
              <w:jc w:val="center"/>
              <w:rPr>
                <w:rFonts w:hint="eastAsia" w:ascii="宋体" w:hAnsi="宋体" w:eastAsia="宋体" w:cs="宋体"/>
                <w:color w:val="auto"/>
                <w:highlight w:val="none"/>
              </w:rPr>
            </w:pPr>
          </w:p>
        </w:tc>
        <w:tc>
          <w:tcPr>
            <w:tcW w:w="809" w:type="dxa"/>
            <w:vMerge w:val="continue"/>
            <w:tcBorders>
              <w:left w:val="single" w:color="000000" w:sz="4" w:space="0"/>
              <w:right w:val="single" w:color="000000" w:sz="4" w:space="0"/>
            </w:tcBorders>
            <w:shd w:val="clear" w:color="auto" w:fill="auto"/>
            <w:noWrap w:val="0"/>
            <w:vAlign w:val="center"/>
          </w:tcPr>
          <w:p w14:paraId="5998E21A">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7EAE4779">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易耗品损耗及餐具报损控制在当季易耗品成本（与当季就餐人次挂钩）的2‰以内</w:t>
            </w:r>
          </w:p>
        </w:tc>
        <w:tc>
          <w:tcPr>
            <w:tcW w:w="850" w:type="dxa"/>
            <w:vMerge w:val="continue"/>
            <w:tcBorders>
              <w:left w:val="single" w:color="000000" w:sz="4" w:space="0"/>
              <w:right w:val="single" w:color="000000" w:sz="4" w:space="0"/>
            </w:tcBorders>
            <w:shd w:val="clear" w:color="000000" w:fill="FFFFFF"/>
            <w:noWrap w:val="0"/>
            <w:vAlign w:val="center"/>
          </w:tcPr>
          <w:p w14:paraId="7173D6D2">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5E36E4A0">
            <w:pPr>
              <w:rPr>
                <w:rFonts w:hint="eastAsia" w:ascii="宋体" w:hAnsi="宋体" w:eastAsia="宋体" w:cs="宋体"/>
                <w:color w:val="auto"/>
                <w:highlight w:val="none"/>
              </w:rPr>
            </w:pPr>
            <w:r>
              <w:rPr>
                <w:rFonts w:hint="eastAsia" w:ascii="宋体" w:hAnsi="宋体" w:eastAsia="宋体" w:cs="宋体"/>
                <w:color w:val="auto"/>
                <w:highlight w:val="none"/>
              </w:rPr>
              <w:t>每发现1次扣1分</w:t>
            </w:r>
          </w:p>
        </w:tc>
      </w:tr>
      <w:tr w14:paraId="1551A6DB">
        <w:tblPrEx>
          <w:tblCellMar>
            <w:top w:w="0" w:type="dxa"/>
            <w:left w:w="108" w:type="dxa"/>
            <w:bottom w:w="0" w:type="dxa"/>
            <w:right w:w="108" w:type="dxa"/>
          </w:tblCellMar>
        </w:tblPrEx>
        <w:trPr>
          <w:trHeight w:val="255" w:hRule="atLeast"/>
          <w:jc w:val="center"/>
        </w:trPr>
        <w:tc>
          <w:tcPr>
            <w:tcW w:w="66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1E5232E3">
            <w:pPr>
              <w:jc w:val="center"/>
              <w:rPr>
                <w:rFonts w:hint="eastAsia" w:ascii="宋体" w:hAnsi="宋体" w:eastAsia="宋体" w:cs="宋体"/>
                <w:color w:val="auto"/>
                <w:highlight w:val="none"/>
              </w:rPr>
            </w:pPr>
          </w:p>
        </w:tc>
        <w:tc>
          <w:tcPr>
            <w:tcW w:w="809"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47166013">
            <w:pPr>
              <w:jc w:val="center"/>
              <w:rPr>
                <w:rFonts w:hint="eastAsia" w:ascii="宋体" w:hAnsi="宋体" w:eastAsia="宋体" w:cs="宋体"/>
                <w:color w:val="auto"/>
                <w:highlight w:val="none"/>
              </w:rPr>
            </w:pPr>
          </w:p>
        </w:tc>
        <w:tc>
          <w:tcPr>
            <w:tcW w:w="4978" w:type="dxa"/>
            <w:tcBorders>
              <w:top w:val="nil"/>
              <w:left w:val="nil"/>
              <w:bottom w:val="single" w:color="000000" w:sz="4" w:space="0"/>
              <w:right w:val="nil"/>
            </w:tcBorders>
            <w:shd w:val="clear" w:color="000000" w:fill="FFFFFF"/>
            <w:noWrap w:val="0"/>
            <w:vAlign w:val="center"/>
          </w:tcPr>
          <w:p w14:paraId="05EFCFC2">
            <w:pPr>
              <w:rPr>
                <w:rFonts w:hint="eastAsia" w:ascii="宋体" w:hAnsi="宋体" w:eastAsia="宋体" w:cs="宋体"/>
                <w:color w:val="auto"/>
                <w:highlight w:val="none"/>
              </w:rPr>
            </w:pPr>
            <w:r>
              <w:rPr>
                <w:rFonts w:hint="eastAsia" w:ascii="宋体" w:hAnsi="宋体" w:eastAsia="宋体" w:cs="宋体"/>
                <w:color w:val="auto"/>
                <w:highlight w:val="none"/>
              </w:rPr>
              <w:t>对监管部门的工作安排及时贯彻落实</w:t>
            </w:r>
          </w:p>
        </w:tc>
        <w:tc>
          <w:tcPr>
            <w:tcW w:w="850" w:type="dxa"/>
            <w:vMerge w:val="continue"/>
            <w:tcBorders>
              <w:top w:val="single" w:color="000000" w:sz="4" w:space="0"/>
              <w:left w:val="single" w:color="000000" w:sz="4" w:space="0"/>
              <w:bottom w:val="nil"/>
              <w:right w:val="single" w:color="000000" w:sz="4" w:space="0"/>
            </w:tcBorders>
            <w:shd w:val="clear" w:color="auto" w:fill="auto"/>
            <w:noWrap w:val="0"/>
            <w:vAlign w:val="center"/>
          </w:tcPr>
          <w:p w14:paraId="25FE64F1">
            <w:pPr>
              <w:jc w:val="center"/>
              <w:rPr>
                <w:rFonts w:hint="eastAsia" w:ascii="宋体" w:hAnsi="宋体" w:eastAsia="宋体" w:cs="宋体"/>
                <w:color w:val="auto"/>
                <w:highlight w:val="none"/>
              </w:rPr>
            </w:pPr>
          </w:p>
        </w:tc>
        <w:tc>
          <w:tcPr>
            <w:tcW w:w="2004" w:type="dxa"/>
            <w:tcBorders>
              <w:top w:val="nil"/>
              <w:left w:val="nil"/>
              <w:bottom w:val="single" w:color="000000" w:sz="4" w:space="0"/>
              <w:right w:val="single" w:color="000000" w:sz="4" w:space="0"/>
            </w:tcBorders>
            <w:shd w:val="clear" w:color="000000" w:fill="FFFFFF"/>
            <w:noWrap w:val="0"/>
            <w:vAlign w:val="center"/>
          </w:tcPr>
          <w:p w14:paraId="01A5BC2E">
            <w:pPr>
              <w:rPr>
                <w:rFonts w:hint="eastAsia" w:ascii="宋体" w:hAnsi="宋体" w:eastAsia="宋体" w:cs="宋体"/>
                <w:color w:val="auto"/>
                <w:highlight w:val="none"/>
              </w:rPr>
            </w:pPr>
            <w:r>
              <w:rPr>
                <w:rFonts w:hint="eastAsia" w:ascii="宋体" w:hAnsi="宋体" w:eastAsia="宋体" w:cs="宋体"/>
                <w:color w:val="auto"/>
                <w:highlight w:val="none"/>
              </w:rPr>
              <w:t>每发现1次扣</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p>
        </w:tc>
      </w:tr>
      <w:tr w14:paraId="47BB9894">
        <w:tblPrEx>
          <w:tblCellMar>
            <w:top w:w="0" w:type="dxa"/>
            <w:left w:w="108" w:type="dxa"/>
            <w:bottom w:w="0" w:type="dxa"/>
            <w:right w:w="108" w:type="dxa"/>
          </w:tblCellMar>
        </w:tblPrEx>
        <w:trPr>
          <w:trHeight w:val="518" w:hRule="atLeast"/>
          <w:jc w:val="center"/>
        </w:trPr>
        <w:tc>
          <w:tcPr>
            <w:tcW w:w="660" w:type="dxa"/>
            <w:tcBorders>
              <w:top w:val="single" w:color="000000" w:sz="4" w:space="0"/>
              <w:left w:val="single" w:color="000000" w:sz="4" w:space="0"/>
              <w:bottom w:val="single" w:color="000000" w:sz="4" w:space="0"/>
              <w:right w:val="single" w:color="000000" w:sz="4" w:space="0"/>
            </w:tcBorders>
            <w:noWrap w:val="0"/>
            <w:vAlign w:val="bottom"/>
          </w:tcPr>
          <w:p w14:paraId="0D5E81BC">
            <w:pPr>
              <w:jc w:val="center"/>
              <w:rPr>
                <w:rFonts w:hint="eastAsia" w:ascii="宋体" w:hAnsi="宋体" w:eastAsia="宋体" w:cs="宋体"/>
                <w:color w:val="auto"/>
                <w:highlight w:val="none"/>
              </w:rPr>
            </w:pPr>
          </w:p>
        </w:tc>
        <w:tc>
          <w:tcPr>
            <w:tcW w:w="809" w:type="dxa"/>
            <w:tcBorders>
              <w:top w:val="single" w:color="000000" w:sz="4" w:space="0"/>
              <w:left w:val="nil"/>
              <w:bottom w:val="single" w:color="000000" w:sz="4" w:space="0"/>
              <w:right w:val="single" w:color="000000" w:sz="4" w:space="0"/>
            </w:tcBorders>
            <w:noWrap w:val="0"/>
            <w:vAlign w:val="center"/>
          </w:tcPr>
          <w:p w14:paraId="175575E6">
            <w:pPr>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4978" w:type="dxa"/>
            <w:tcBorders>
              <w:top w:val="nil"/>
              <w:left w:val="nil"/>
              <w:bottom w:val="single" w:color="000000" w:sz="4" w:space="0"/>
              <w:right w:val="nil"/>
            </w:tcBorders>
            <w:noWrap w:val="0"/>
            <w:vAlign w:val="bottom"/>
          </w:tcPr>
          <w:p w14:paraId="15C9E84A">
            <w:pP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50" w:type="dxa"/>
            <w:tcBorders>
              <w:top w:val="single" w:color="000000" w:sz="4" w:space="0"/>
              <w:left w:val="single" w:color="000000" w:sz="4" w:space="0"/>
              <w:bottom w:val="single" w:color="000000" w:sz="4" w:space="0"/>
              <w:right w:val="nil"/>
            </w:tcBorders>
            <w:noWrap w:val="0"/>
            <w:vAlign w:val="center"/>
          </w:tcPr>
          <w:p w14:paraId="215E8EF6">
            <w:pPr>
              <w:jc w:val="center"/>
              <w:rPr>
                <w:rFonts w:hint="eastAsia" w:ascii="宋体" w:hAnsi="宋体" w:eastAsia="宋体" w:cs="宋体"/>
                <w:color w:val="auto"/>
                <w:highlight w:val="none"/>
              </w:rPr>
            </w:pPr>
            <w:r>
              <w:rPr>
                <w:rFonts w:hint="eastAsia" w:ascii="宋体" w:hAnsi="宋体" w:eastAsia="宋体" w:cs="宋体"/>
                <w:color w:val="auto"/>
                <w:highlight w:val="none"/>
              </w:rPr>
              <w:t>100分</w:t>
            </w:r>
          </w:p>
        </w:tc>
        <w:tc>
          <w:tcPr>
            <w:tcW w:w="2004" w:type="dxa"/>
            <w:tcBorders>
              <w:top w:val="nil"/>
              <w:left w:val="single" w:color="000000" w:sz="4" w:space="0"/>
              <w:bottom w:val="single" w:color="000000" w:sz="4" w:space="0"/>
              <w:right w:val="single" w:color="000000" w:sz="4" w:space="0"/>
            </w:tcBorders>
            <w:noWrap w:val="0"/>
            <w:vAlign w:val="center"/>
          </w:tcPr>
          <w:p w14:paraId="38DDB709">
            <w:pP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676433A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备注：采购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可根据项目考核情况及时修改完善餐饮监管考核细则。</w:t>
      </w:r>
    </w:p>
    <w:p w14:paraId="60FD57C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注意事项</w:t>
      </w:r>
    </w:p>
    <w:p w14:paraId="5F65E836">
      <w:pPr>
        <w:spacing w:line="560" w:lineRule="exact"/>
        <w:ind w:firstLine="480"/>
        <w:rPr>
          <w:rFonts w:hint="eastAsia" w:ascii="宋体" w:hAnsi="宋体" w:cs="宋体"/>
          <w:color w:val="auto"/>
          <w:sz w:val="24"/>
          <w:szCs w:val="24"/>
          <w:highlight w:val="none"/>
        </w:rPr>
      </w:pPr>
      <w:bookmarkStart w:id="179" w:name="其它事项"/>
      <w:r>
        <w:rPr>
          <w:rFonts w:hint="eastAsia" w:ascii="宋体" w:hAnsi="宋体" w:cs="宋体"/>
          <w:color w:val="auto"/>
          <w:sz w:val="24"/>
          <w:szCs w:val="24"/>
          <w:highlight w:val="none"/>
        </w:rPr>
        <w:t>6.1</w:t>
      </w:r>
      <w:r>
        <w:rPr>
          <w:rFonts w:hint="eastAsia" w:ascii="宋体" w:hAnsi="宋体" w:cs="宋体"/>
          <w:b/>
          <w:bCs/>
          <w:color w:val="auto"/>
          <w:sz w:val="24"/>
          <w:szCs w:val="24"/>
          <w:highlight w:val="none"/>
        </w:rPr>
        <w:t>中标人不得将项目非法分包或整体转包给任何单位和个人。否则，采购人有权即刻终止合同，并要求中标人按合同约定赔偿相应损失。</w:t>
      </w:r>
      <w:bookmarkEnd w:id="179"/>
    </w:p>
    <w:p w14:paraId="7F924EB1">
      <w:pPr>
        <w:spacing w:line="560" w:lineRule="exact"/>
        <w:ind w:firstLine="480"/>
        <w:rPr>
          <w:color w:val="auto"/>
          <w:sz w:val="24"/>
          <w:szCs w:val="24"/>
          <w:highlight w:val="none"/>
        </w:rPr>
      </w:pPr>
      <w:r>
        <w:rPr>
          <w:rFonts w:hint="eastAsia" w:ascii="宋体" w:hAnsi="宋体" w:cs="宋体"/>
          <w:color w:val="auto"/>
          <w:sz w:val="24"/>
          <w:szCs w:val="24"/>
          <w:highlight w:val="none"/>
        </w:rPr>
        <w:t>6.2投标人使用的标准必须是国际公认或国家、或地方政府颁布的同等或更高的标准，如投标人使用的标准低于上述标准,评标委员会将有权</w:t>
      </w:r>
      <w:r>
        <w:rPr>
          <w:rFonts w:hint="eastAsia"/>
          <w:color w:val="auto"/>
          <w:sz w:val="24"/>
          <w:szCs w:val="24"/>
          <w:highlight w:val="none"/>
        </w:rPr>
        <w:t>不予接受，投标人必须列表将明显的差异详细说明。</w:t>
      </w:r>
    </w:p>
    <w:p w14:paraId="4D7D0603">
      <w:pPr>
        <w:spacing w:line="560" w:lineRule="exact"/>
        <w:ind w:firstLine="480"/>
        <w:rPr>
          <w:color w:val="auto"/>
          <w:sz w:val="24"/>
          <w:szCs w:val="24"/>
          <w:highlight w:val="none"/>
        </w:rPr>
      </w:pPr>
      <w:r>
        <w:rPr>
          <w:rFonts w:hint="eastAsia"/>
          <w:color w:val="auto"/>
          <w:sz w:val="24"/>
          <w:szCs w:val="24"/>
          <w:highlight w:val="none"/>
        </w:rPr>
        <w:t>6.3违反采购文件规定及在投标过程中违法违纪，或以任何形式采取不正当竞争手段的，一经查实，由</w:t>
      </w:r>
      <w:r>
        <w:rPr>
          <w:rFonts w:hint="eastAsia"/>
          <w:color w:val="auto"/>
          <w:sz w:val="24"/>
          <w:szCs w:val="24"/>
          <w:highlight w:val="none"/>
          <w:lang w:val="en-US" w:eastAsia="zh-CN"/>
        </w:rPr>
        <w:t>采购人</w:t>
      </w:r>
      <w:r>
        <w:rPr>
          <w:rFonts w:hint="eastAsia"/>
          <w:color w:val="auto"/>
          <w:sz w:val="24"/>
          <w:szCs w:val="24"/>
          <w:highlight w:val="none"/>
        </w:rPr>
        <w:t>按规定给予处罚，取消本次投标资格，已经中标的终止委托管理合同，一切后果由责任者自负。</w:t>
      </w:r>
    </w:p>
    <w:p w14:paraId="2A4B3C1D">
      <w:pPr>
        <w:spacing w:line="560" w:lineRule="exact"/>
        <w:ind w:firstLine="480"/>
        <w:rPr>
          <w:rFonts w:hint="eastAsia"/>
          <w:color w:val="auto"/>
          <w:sz w:val="24"/>
          <w:szCs w:val="24"/>
          <w:highlight w:val="none"/>
        </w:rPr>
      </w:pPr>
      <w:r>
        <w:rPr>
          <w:rFonts w:hint="eastAsia"/>
          <w:color w:val="auto"/>
          <w:sz w:val="24"/>
          <w:szCs w:val="24"/>
          <w:highlight w:val="none"/>
        </w:rPr>
        <w:t>6.4</w:t>
      </w:r>
      <w:r>
        <w:rPr>
          <w:color w:val="auto"/>
          <w:sz w:val="24"/>
          <w:szCs w:val="24"/>
          <w:highlight w:val="none"/>
        </w:rPr>
        <w:t>其他：（1）在投标报价中，管理费采用包干制，中标单位根据有关管理法规与采购人项目管理合同，对本项目实行管理，自主经营，自负盈亏。（2）</w:t>
      </w:r>
      <w:r>
        <w:rPr>
          <w:rFonts w:hint="eastAsia"/>
          <w:b/>
          <w:bCs/>
          <w:color w:val="auto"/>
          <w:sz w:val="24"/>
          <w:szCs w:val="24"/>
          <w:highlight w:val="none"/>
        </w:rPr>
        <w:t>★</w:t>
      </w:r>
      <w:r>
        <w:rPr>
          <w:color w:val="auto"/>
          <w:sz w:val="24"/>
          <w:szCs w:val="24"/>
          <w:highlight w:val="none"/>
        </w:rPr>
        <w:t>针对本次招标项目，提供项目《食堂运营服务到期配合承诺函》（</w:t>
      </w:r>
      <w:r>
        <w:rPr>
          <w:rFonts w:hint="eastAsia"/>
          <w:color w:val="auto"/>
          <w:sz w:val="24"/>
          <w:szCs w:val="24"/>
          <w:highlight w:val="none"/>
          <w:lang w:eastAsia="zh-CN"/>
        </w:rPr>
        <w:t>格式自拟，</w:t>
      </w:r>
      <w:r>
        <w:rPr>
          <w:color w:val="auto"/>
          <w:sz w:val="24"/>
          <w:szCs w:val="24"/>
          <w:highlight w:val="none"/>
        </w:rPr>
        <w:t>须加盖公章）</w:t>
      </w:r>
      <w:r>
        <w:rPr>
          <w:rFonts w:hint="eastAsia"/>
          <w:color w:val="auto"/>
          <w:sz w:val="24"/>
          <w:szCs w:val="24"/>
          <w:highlight w:val="none"/>
          <w:lang w:eastAsia="zh-CN"/>
        </w:rPr>
        <w:t>，</w:t>
      </w:r>
      <w:r>
        <w:rPr>
          <w:color w:val="auto"/>
          <w:sz w:val="24"/>
          <w:szCs w:val="24"/>
          <w:highlight w:val="none"/>
        </w:rPr>
        <w:t>其内容必须包括：配合采购人规划本项目下一合同期的招标工作及交接工作，承诺与该项目下一合同期中标成交人做好技术交底及相应的衔接工作。（3）合同执行期间，遇到社保缴费基数、比例及最低工资标准上调，则合同中的人员工资部分按实际情况予以调整，确保用工合法，由此增加的费用，由投标人负责，合同价格不作调整。</w:t>
      </w:r>
      <w:r>
        <w:rPr>
          <w:rFonts w:hint="eastAsia"/>
          <w:color w:val="auto"/>
          <w:sz w:val="24"/>
          <w:szCs w:val="24"/>
          <w:highlight w:val="none"/>
          <w:lang w:eastAsia="zh-CN"/>
        </w:rPr>
        <w:t>（</w:t>
      </w:r>
      <w:r>
        <w:rPr>
          <w:rFonts w:hint="eastAsia"/>
          <w:color w:val="auto"/>
          <w:sz w:val="24"/>
          <w:szCs w:val="24"/>
          <w:highlight w:val="none"/>
          <w:lang w:val="en-US" w:eastAsia="zh-CN"/>
        </w:rPr>
        <w:t>4</w:t>
      </w:r>
      <w:r>
        <w:rPr>
          <w:rFonts w:hint="eastAsia"/>
          <w:color w:val="auto"/>
          <w:sz w:val="24"/>
          <w:szCs w:val="24"/>
          <w:highlight w:val="none"/>
          <w:lang w:eastAsia="zh-CN"/>
        </w:rPr>
        <w:t>）</w:t>
      </w:r>
      <w:r>
        <w:rPr>
          <w:rFonts w:hint="eastAsia"/>
          <w:b/>
          <w:bCs/>
          <w:color w:val="auto"/>
          <w:sz w:val="24"/>
          <w:szCs w:val="24"/>
          <w:highlight w:val="none"/>
        </w:rPr>
        <w:t>★</w:t>
      </w:r>
      <w:r>
        <w:rPr>
          <w:rFonts w:hint="eastAsia"/>
          <w:color w:val="auto"/>
          <w:sz w:val="24"/>
          <w:szCs w:val="24"/>
          <w:highlight w:val="none"/>
          <w:lang w:eastAsia="zh-CN"/>
        </w:rPr>
        <w:t>项目成交后，为筑牢机关食堂廉政风险防控防线，在合同履约全过程中，成交供应商应当常态化开展内部风险排查，主动防范出现成交供应商与采购人在职工作人员之间的利益风险情形。如发生相关岗位人员变动，或是出现有可能引发利益风险、廉政风险的情形，应于5个工作日内向采购人进行书面报备，并积极配合采购人落实相应风险化解处置工作。成交供应商如存在刻意隐瞒利害关系、逾期不予报备、拒不配合开展风险化解工作等行为的，将认定为严重违约，采购人有权单方解除服务合同，并视情形上报政府采购监管部门，由此所产生的全部经济损失，均由成交供应商自行承担。提供项目《廉洁及利害关系承诺书》，格式自拟。</w:t>
      </w:r>
    </w:p>
    <w:p w14:paraId="4EA56AA3">
      <w:pPr>
        <w:spacing w:line="560" w:lineRule="exact"/>
        <w:ind w:firstLine="480"/>
        <w:rPr>
          <w:rFonts w:hint="eastAsia"/>
          <w:b/>
          <w:bCs/>
          <w:color w:val="auto"/>
          <w:sz w:val="24"/>
          <w:szCs w:val="24"/>
          <w:highlight w:val="none"/>
        </w:rPr>
      </w:pPr>
      <w:r>
        <w:rPr>
          <w:rFonts w:hint="eastAsia"/>
          <w:b/>
          <w:bCs/>
          <w:color w:val="auto"/>
          <w:sz w:val="24"/>
          <w:szCs w:val="24"/>
          <w:highlight w:val="none"/>
          <w:lang w:val="en-US" w:eastAsia="zh-CN"/>
        </w:rPr>
        <w:t>注：</w:t>
      </w:r>
      <w:r>
        <w:rPr>
          <w:rFonts w:hint="eastAsia"/>
          <w:b/>
          <w:bCs/>
          <w:color w:val="auto"/>
          <w:sz w:val="24"/>
          <w:szCs w:val="24"/>
          <w:highlight w:val="none"/>
        </w:rPr>
        <w:t>标★条款不接受负偏离。投标人须提供相应承诺并加盖公章；若投标方对任意一项标★的实质性指标未响应或不满足，将按无效响应处理。</w:t>
      </w:r>
    </w:p>
    <w:p w14:paraId="77D03EED">
      <w:pPr>
        <w:numPr>
          <w:ilvl w:val="0"/>
          <w:numId w:val="0"/>
        </w:numPr>
        <w:spacing w:line="560" w:lineRule="exact"/>
        <w:ind w:firstLine="480"/>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2.</w:t>
      </w:r>
      <w:r>
        <w:rPr>
          <w:rFonts w:hint="eastAsia"/>
          <w:color w:val="auto"/>
          <w:sz w:val="24"/>
          <w:szCs w:val="24"/>
          <w:highlight w:val="none"/>
        </w:rPr>
        <w:t>采购标的需执行的国家相关标准、行业标准、地方标准或者其他标准、规范：</w:t>
      </w:r>
    </w:p>
    <w:p w14:paraId="43117A91">
      <w:pPr>
        <w:numPr>
          <w:ilvl w:val="0"/>
          <w:numId w:val="0"/>
        </w:numPr>
        <w:spacing w:line="560" w:lineRule="exact"/>
        <w:ind w:firstLine="480"/>
        <w:rPr>
          <w:color w:val="auto"/>
          <w:sz w:val="24"/>
          <w:szCs w:val="24"/>
          <w:highlight w:val="none"/>
        </w:rPr>
      </w:pPr>
      <w:r>
        <w:rPr>
          <w:rFonts w:hint="eastAsia"/>
          <w:color w:val="auto"/>
          <w:sz w:val="24"/>
          <w:szCs w:val="24"/>
          <w:highlight w:val="none"/>
        </w:rPr>
        <w:t>满足采购人的要求。供应商使用的标准必须是国际公认或国家、地方政府颁布的同等或更高的标准，如供应商使用的标准低于上述标准,评标委员会将有权不予接受，供应商必须列表将明显的差异详细说明。</w:t>
      </w:r>
    </w:p>
    <w:p w14:paraId="63DE2986">
      <w:pPr>
        <w:spacing w:line="560" w:lineRule="exact"/>
        <w:ind w:firstLine="480"/>
        <w:rPr>
          <w:color w:val="auto"/>
          <w:sz w:val="24"/>
          <w:szCs w:val="24"/>
          <w:highlight w:val="none"/>
        </w:rPr>
      </w:pPr>
      <w:r>
        <w:rPr>
          <w:rFonts w:hint="eastAsia"/>
          <w:color w:val="auto"/>
          <w:sz w:val="24"/>
          <w:szCs w:val="24"/>
          <w:highlight w:val="none"/>
        </w:rPr>
        <w:t>3.采购标的需满足的质量、安全、技术规格、物理特性等要求：满足采购人提出的餐饮服务标准和技术要求。</w:t>
      </w:r>
    </w:p>
    <w:p w14:paraId="2A0EDB53">
      <w:pPr>
        <w:spacing w:line="560" w:lineRule="exact"/>
        <w:ind w:firstLine="480"/>
        <w:rPr>
          <w:color w:val="auto"/>
          <w:sz w:val="24"/>
          <w:szCs w:val="24"/>
          <w:highlight w:val="none"/>
        </w:rPr>
      </w:pPr>
      <w:r>
        <w:rPr>
          <w:rFonts w:hint="eastAsia"/>
          <w:color w:val="auto"/>
          <w:sz w:val="24"/>
          <w:szCs w:val="24"/>
          <w:highlight w:val="none"/>
        </w:rPr>
        <w:t>4.采购标的的数量、采购项目交付或者实施的时间和地点：</w:t>
      </w:r>
    </w:p>
    <w:p w14:paraId="7C945F05">
      <w:pPr>
        <w:spacing w:line="560" w:lineRule="exact"/>
        <w:ind w:firstLine="480"/>
        <w:rPr>
          <w:color w:val="auto"/>
          <w:sz w:val="24"/>
          <w:szCs w:val="24"/>
          <w:highlight w:val="none"/>
        </w:rPr>
      </w:pPr>
      <w:r>
        <w:rPr>
          <w:rFonts w:hint="eastAsia"/>
          <w:color w:val="auto"/>
          <w:sz w:val="24"/>
          <w:szCs w:val="24"/>
          <w:highlight w:val="none"/>
        </w:rPr>
        <w:t>数量：餐饮服务外包3年；满足采购人对餐饮服务人员基本配置要求。</w:t>
      </w:r>
    </w:p>
    <w:p w14:paraId="7B1B14B2">
      <w:pPr>
        <w:spacing w:line="560" w:lineRule="exact"/>
        <w:ind w:firstLine="480"/>
        <w:rPr>
          <w:rFonts w:hint="eastAsia"/>
          <w:color w:val="auto"/>
          <w:sz w:val="24"/>
          <w:szCs w:val="24"/>
          <w:highlight w:val="none"/>
        </w:rPr>
      </w:pPr>
      <w:r>
        <w:rPr>
          <w:rFonts w:hint="eastAsia"/>
          <w:color w:val="auto"/>
          <w:sz w:val="24"/>
          <w:szCs w:val="24"/>
          <w:highlight w:val="none"/>
        </w:rPr>
        <w:t>服务地点：海安经济技术开发区管理委员会</w:t>
      </w:r>
      <w:r>
        <w:rPr>
          <w:rFonts w:hint="eastAsia"/>
          <w:color w:val="auto"/>
          <w:sz w:val="24"/>
          <w:szCs w:val="24"/>
          <w:highlight w:val="none"/>
          <w:lang w:eastAsia="zh-CN"/>
        </w:rPr>
        <w:t>大楼（</w:t>
      </w:r>
      <w:r>
        <w:rPr>
          <w:rFonts w:hint="eastAsia"/>
          <w:color w:val="auto"/>
          <w:sz w:val="24"/>
          <w:szCs w:val="24"/>
          <w:highlight w:val="none"/>
          <w:lang w:val="en-US"/>
        </w:rPr>
        <w:t>位于海安市东海大道东</w:t>
      </w:r>
      <w:r>
        <w:rPr>
          <w:rFonts w:hint="eastAsia"/>
          <w:color w:val="auto"/>
          <w:sz w:val="24"/>
          <w:szCs w:val="24"/>
          <w:highlight w:val="none"/>
          <w:lang w:val="en-US" w:eastAsia="zh-CN"/>
        </w:rPr>
        <w:t>69</w:t>
      </w:r>
      <w:r>
        <w:rPr>
          <w:rFonts w:hint="eastAsia"/>
          <w:color w:val="auto"/>
          <w:sz w:val="24"/>
          <w:szCs w:val="24"/>
          <w:highlight w:val="none"/>
        </w:rPr>
        <w:t>号</w:t>
      </w:r>
      <w:r>
        <w:rPr>
          <w:rFonts w:hint="eastAsia"/>
          <w:color w:val="auto"/>
          <w:sz w:val="24"/>
          <w:szCs w:val="24"/>
          <w:highlight w:val="none"/>
          <w:lang w:eastAsia="zh-CN"/>
        </w:rPr>
        <w:t>）</w:t>
      </w:r>
      <w:r>
        <w:rPr>
          <w:rFonts w:hint="eastAsia"/>
          <w:color w:val="auto"/>
          <w:sz w:val="24"/>
          <w:szCs w:val="24"/>
          <w:highlight w:val="none"/>
        </w:rPr>
        <w:t xml:space="preserve"> ；</w:t>
      </w:r>
    </w:p>
    <w:p w14:paraId="53F76D97">
      <w:pPr>
        <w:spacing w:line="560" w:lineRule="exact"/>
        <w:ind w:firstLine="480"/>
        <w:rPr>
          <w:rFonts w:hint="eastAsia"/>
          <w:color w:val="auto"/>
          <w:sz w:val="24"/>
          <w:szCs w:val="24"/>
          <w:highlight w:val="none"/>
        </w:rPr>
      </w:pPr>
      <w:r>
        <w:rPr>
          <w:rFonts w:hint="eastAsia"/>
          <w:color w:val="auto"/>
          <w:sz w:val="24"/>
          <w:szCs w:val="24"/>
          <w:highlight w:val="none"/>
        </w:rPr>
        <w:t>5.采购标的需满足的服务标准、期限、效率等要求：满足采购人考核要求。</w:t>
      </w:r>
    </w:p>
    <w:p w14:paraId="58DC0DA8">
      <w:pPr>
        <w:spacing w:line="560" w:lineRule="exact"/>
        <w:ind w:firstLine="480"/>
        <w:rPr>
          <w:rFonts w:hint="eastAsia"/>
          <w:color w:val="auto"/>
          <w:sz w:val="24"/>
          <w:szCs w:val="24"/>
          <w:highlight w:val="none"/>
        </w:rPr>
      </w:pPr>
      <w:r>
        <w:rPr>
          <w:rFonts w:hint="eastAsia"/>
          <w:color w:val="auto"/>
          <w:sz w:val="24"/>
          <w:szCs w:val="24"/>
          <w:highlight w:val="none"/>
        </w:rPr>
        <w:t>6.采购标的的验收标准：</w:t>
      </w:r>
    </w:p>
    <w:p w14:paraId="28861716">
      <w:pPr>
        <w:spacing w:line="560" w:lineRule="exact"/>
        <w:ind w:firstLine="480"/>
        <w:rPr>
          <w:color w:val="auto"/>
          <w:sz w:val="24"/>
          <w:szCs w:val="24"/>
          <w:highlight w:val="none"/>
        </w:rPr>
      </w:pPr>
      <w:r>
        <w:rPr>
          <w:rFonts w:hint="eastAsia"/>
          <w:color w:val="auto"/>
          <w:sz w:val="24"/>
          <w:szCs w:val="24"/>
          <w:highlight w:val="none"/>
        </w:rPr>
        <w:t>在本合同履行期限内，供应商应严格执行《国家食品安全法》《国家安全生产法》等相关规定，采购方实行每</w:t>
      </w:r>
      <w:r>
        <w:rPr>
          <w:rFonts w:hint="eastAsia"/>
          <w:color w:val="auto"/>
          <w:sz w:val="24"/>
          <w:szCs w:val="24"/>
          <w:highlight w:val="none"/>
          <w:lang w:eastAsia="zh-CN"/>
        </w:rPr>
        <w:t>季度</w:t>
      </w:r>
      <w:r>
        <w:rPr>
          <w:rFonts w:hint="eastAsia"/>
          <w:color w:val="auto"/>
          <w:sz w:val="24"/>
          <w:szCs w:val="24"/>
          <w:highlight w:val="none"/>
        </w:rPr>
        <w:t>考核</w:t>
      </w:r>
      <w:r>
        <w:rPr>
          <w:rFonts w:hint="eastAsia"/>
          <w:color w:val="auto"/>
          <w:sz w:val="24"/>
          <w:szCs w:val="24"/>
          <w:highlight w:val="none"/>
          <w:lang w:eastAsia="zh-CN"/>
        </w:rPr>
        <w:t>和不定期抽查</w:t>
      </w:r>
      <w:r>
        <w:rPr>
          <w:rFonts w:hint="eastAsia"/>
          <w:color w:val="auto"/>
          <w:sz w:val="24"/>
          <w:szCs w:val="24"/>
          <w:highlight w:val="none"/>
        </w:rPr>
        <w:t>的监管模式，具体如下：每</w:t>
      </w:r>
      <w:r>
        <w:rPr>
          <w:rFonts w:hint="eastAsia"/>
          <w:color w:val="auto"/>
          <w:sz w:val="24"/>
          <w:szCs w:val="24"/>
          <w:highlight w:val="none"/>
          <w:lang w:eastAsia="zh-CN"/>
        </w:rPr>
        <w:t>季</w:t>
      </w:r>
      <w:r>
        <w:rPr>
          <w:rFonts w:hint="eastAsia"/>
          <w:color w:val="auto"/>
          <w:sz w:val="24"/>
          <w:szCs w:val="24"/>
          <w:highlight w:val="none"/>
        </w:rPr>
        <w:t>度</w:t>
      </w:r>
      <w:r>
        <w:rPr>
          <w:rFonts w:hint="eastAsia"/>
          <w:color w:val="auto"/>
          <w:sz w:val="24"/>
          <w:szCs w:val="24"/>
          <w:highlight w:val="none"/>
          <w:lang w:eastAsia="zh-CN"/>
        </w:rPr>
        <w:t>和不定期</w:t>
      </w:r>
      <w:r>
        <w:rPr>
          <w:rFonts w:hint="eastAsia"/>
          <w:color w:val="auto"/>
          <w:sz w:val="24"/>
          <w:szCs w:val="24"/>
          <w:highlight w:val="none"/>
        </w:rPr>
        <w:t>根据《餐饮监管考核细则》考核打分，90分为合格，每低1分扣罚服务费</w:t>
      </w:r>
      <w:r>
        <w:rPr>
          <w:rFonts w:hint="eastAsia"/>
          <w:color w:val="auto"/>
          <w:sz w:val="24"/>
          <w:szCs w:val="24"/>
          <w:highlight w:val="none"/>
          <w:lang w:val="en-US" w:eastAsia="zh-CN"/>
        </w:rPr>
        <w:t>5</w:t>
      </w:r>
      <w:r>
        <w:rPr>
          <w:rFonts w:hint="eastAsia"/>
          <w:color w:val="auto"/>
          <w:sz w:val="24"/>
          <w:szCs w:val="24"/>
          <w:highlight w:val="none"/>
        </w:rPr>
        <w:t>00元，以此类推。同时，要求食品安全率达到100%；冬天实施菜肴保暖，夏天提供清凉食品，每餐食品</w:t>
      </w:r>
      <w:r>
        <w:rPr>
          <w:rFonts w:hint="eastAsia"/>
          <w:color w:val="auto"/>
          <w:sz w:val="24"/>
          <w:szCs w:val="24"/>
          <w:highlight w:val="none"/>
          <w:lang w:eastAsia="zh-CN"/>
        </w:rPr>
        <w:t>按有关规定</w:t>
      </w:r>
      <w:r>
        <w:rPr>
          <w:rFonts w:hint="eastAsia"/>
          <w:color w:val="auto"/>
          <w:sz w:val="24"/>
          <w:szCs w:val="24"/>
          <w:highlight w:val="none"/>
        </w:rPr>
        <w:t>留样，每周定期推出新品种。具体要求可详见餐饮监管考核细则。</w:t>
      </w:r>
    </w:p>
    <w:p w14:paraId="608699DD">
      <w:pPr>
        <w:spacing w:line="560" w:lineRule="exact"/>
        <w:ind w:firstLine="480"/>
        <w:rPr>
          <w:color w:val="auto"/>
          <w:sz w:val="24"/>
          <w:szCs w:val="24"/>
          <w:highlight w:val="none"/>
        </w:rPr>
      </w:pPr>
      <w:r>
        <w:rPr>
          <w:rFonts w:hint="eastAsia"/>
          <w:color w:val="auto"/>
          <w:sz w:val="24"/>
          <w:szCs w:val="24"/>
          <w:highlight w:val="none"/>
        </w:rPr>
        <w:t>7.采购标的的其他技术、服务等要求：</w:t>
      </w:r>
    </w:p>
    <w:p w14:paraId="66388627">
      <w:pPr>
        <w:spacing w:line="560" w:lineRule="exact"/>
        <w:ind w:firstLine="480"/>
        <w:rPr>
          <w:color w:val="auto"/>
          <w:sz w:val="24"/>
          <w:szCs w:val="24"/>
          <w:highlight w:val="none"/>
        </w:rPr>
      </w:pPr>
      <w:r>
        <w:rPr>
          <w:rFonts w:hint="eastAsia"/>
          <w:color w:val="auto"/>
          <w:sz w:val="24"/>
          <w:szCs w:val="24"/>
          <w:highlight w:val="none"/>
        </w:rPr>
        <w:t>7.1中标人不得将项目非法分包或整体转包给任何单位和个人。否则，采购人有权即刻终止合同，并要求中标人按合同约定赔偿相应损失。</w:t>
      </w:r>
    </w:p>
    <w:p w14:paraId="03BFE682">
      <w:pPr>
        <w:spacing w:line="560" w:lineRule="exact"/>
        <w:ind w:firstLine="480"/>
        <w:rPr>
          <w:rFonts w:hint="eastAsia"/>
          <w:color w:val="auto"/>
          <w:sz w:val="24"/>
          <w:szCs w:val="24"/>
          <w:highlight w:val="none"/>
        </w:rPr>
      </w:pPr>
      <w:r>
        <w:rPr>
          <w:rFonts w:hint="eastAsia"/>
          <w:color w:val="auto"/>
          <w:sz w:val="24"/>
          <w:szCs w:val="24"/>
          <w:highlight w:val="none"/>
        </w:rPr>
        <w:t>违反采购文件规定及在投标过程中违法违纪，或以任何形式采取不正当竞争手段的，一经查实，由招标单位按规定给予处罚，取消本次投标资格，已经中标的终止委托管理合同，一切后果由责任者自负。</w:t>
      </w:r>
    </w:p>
    <w:p w14:paraId="7680D9F5">
      <w:pPr>
        <w:spacing w:line="560" w:lineRule="exact"/>
        <w:ind w:firstLine="480"/>
        <w:rPr>
          <w:rFonts w:hint="eastAsia" w:eastAsia="宋体"/>
          <w:color w:val="auto"/>
          <w:sz w:val="24"/>
          <w:szCs w:val="24"/>
          <w:highlight w:val="none"/>
          <w:lang w:eastAsia="zh-CN"/>
        </w:rPr>
      </w:pPr>
      <w:r>
        <w:rPr>
          <w:rFonts w:hint="eastAsia"/>
          <w:color w:val="auto"/>
          <w:sz w:val="24"/>
          <w:szCs w:val="24"/>
          <w:highlight w:val="none"/>
        </w:rPr>
        <w:t xml:space="preserve">7.2包装要求： </w:t>
      </w:r>
    </w:p>
    <w:p w14:paraId="13D8B0F2">
      <w:pPr>
        <w:spacing w:line="560" w:lineRule="exact"/>
        <w:ind w:firstLine="480"/>
        <w:rPr>
          <w:color w:val="auto"/>
          <w:sz w:val="24"/>
          <w:szCs w:val="24"/>
          <w:highlight w:val="none"/>
        </w:rPr>
      </w:pPr>
      <w:r>
        <w:rPr>
          <w:rFonts w:hint="eastAsia"/>
          <w:color w:val="auto"/>
          <w:sz w:val="24"/>
          <w:szCs w:val="24"/>
          <w:highlight w:val="none"/>
        </w:rPr>
        <w:t>7.2.1商品包装环保要求：应当按《关于印发〈商品包装政府采购需求标准（试行）〉、〈快递包装政府采购需求标准（试行）〉的通知》（财办库〔2020〕123号）文件执行。</w:t>
      </w:r>
    </w:p>
    <w:p w14:paraId="47EE4861">
      <w:pPr>
        <w:spacing w:line="560" w:lineRule="exact"/>
        <w:ind w:firstLine="480"/>
        <w:rPr>
          <w:color w:val="auto"/>
          <w:sz w:val="24"/>
          <w:szCs w:val="24"/>
          <w:highlight w:val="none"/>
        </w:rPr>
      </w:pPr>
      <w:r>
        <w:rPr>
          <w:rFonts w:hint="eastAsia"/>
          <w:color w:val="auto"/>
          <w:sz w:val="24"/>
          <w:szCs w:val="24"/>
          <w:highlight w:val="none"/>
        </w:rPr>
        <w:t>（1）商品包装层数不得超过 3 层，空隙率不大于 40%；</w:t>
      </w:r>
    </w:p>
    <w:p w14:paraId="6ED03248">
      <w:pPr>
        <w:spacing w:line="560" w:lineRule="exact"/>
        <w:ind w:firstLine="480"/>
        <w:rPr>
          <w:color w:val="auto"/>
          <w:sz w:val="24"/>
          <w:szCs w:val="24"/>
          <w:highlight w:val="none"/>
        </w:rPr>
      </w:pPr>
      <w:r>
        <w:rPr>
          <w:rFonts w:hint="eastAsia"/>
          <w:color w:val="auto"/>
          <w:sz w:val="24"/>
          <w:szCs w:val="24"/>
          <w:highlight w:val="none"/>
        </w:rPr>
        <w:t>（2）商品包装尽可能使用单一材质的包装材料，如因功能需求必需使用不同材质，不同材质间应便于分离；</w:t>
      </w:r>
    </w:p>
    <w:p w14:paraId="17386F65">
      <w:pPr>
        <w:spacing w:line="560" w:lineRule="exact"/>
        <w:ind w:firstLine="480"/>
        <w:rPr>
          <w:color w:val="auto"/>
          <w:sz w:val="24"/>
          <w:szCs w:val="24"/>
          <w:highlight w:val="none"/>
        </w:rPr>
      </w:pPr>
      <w:r>
        <w:rPr>
          <w:rFonts w:hint="eastAsia"/>
          <w:color w:val="auto"/>
          <w:sz w:val="24"/>
          <w:szCs w:val="24"/>
          <w:highlight w:val="none"/>
        </w:rPr>
        <w:t>（3）商品包装中铅、汞、镉、六价铬的总含量应不大于100mg/kg；</w:t>
      </w:r>
    </w:p>
    <w:p w14:paraId="106E0BF6">
      <w:pPr>
        <w:spacing w:line="560" w:lineRule="exact"/>
        <w:ind w:firstLine="480"/>
        <w:rPr>
          <w:color w:val="auto"/>
          <w:sz w:val="24"/>
          <w:szCs w:val="24"/>
          <w:highlight w:val="none"/>
        </w:rPr>
      </w:pPr>
      <w:r>
        <w:rPr>
          <w:rFonts w:hint="eastAsia"/>
          <w:color w:val="auto"/>
          <w:sz w:val="24"/>
          <w:szCs w:val="24"/>
          <w:highlight w:val="none"/>
        </w:rPr>
        <w:t>（4）商品包装印刷使用的油墨中挥发性有机化合物(VOCs)含量应不大于 5%（以重量计）；</w:t>
      </w:r>
    </w:p>
    <w:p w14:paraId="5A67F0B5">
      <w:pPr>
        <w:spacing w:line="560" w:lineRule="exact"/>
        <w:ind w:firstLine="480"/>
        <w:rPr>
          <w:color w:val="auto"/>
          <w:sz w:val="24"/>
          <w:szCs w:val="24"/>
          <w:highlight w:val="none"/>
        </w:rPr>
      </w:pPr>
      <w:r>
        <w:rPr>
          <w:rFonts w:hint="eastAsia"/>
          <w:color w:val="auto"/>
          <w:sz w:val="24"/>
          <w:szCs w:val="24"/>
          <w:highlight w:val="none"/>
        </w:rPr>
        <w:t>（5）塑料材质商品包装上呈现的印刷颜色不得超过6色；</w:t>
      </w:r>
    </w:p>
    <w:p w14:paraId="10150A8F">
      <w:pPr>
        <w:spacing w:line="560" w:lineRule="exact"/>
        <w:ind w:firstLine="480"/>
        <w:rPr>
          <w:color w:val="auto"/>
          <w:sz w:val="24"/>
          <w:szCs w:val="24"/>
          <w:highlight w:val="none"/>
        </w:rPr>
      </w:pPr>
      <w:r>
        <w:rPr>
          <w:rFonts w:hint="eastAsia"/>
          <w:color w:val="auto"/>
          <w:sz w:val="24"/>
          <w:szCs w:val="24"/>
          <w:highlight w:val="none"/>
        </w:rPr>
        <w:t>（6）纸质商品包装应使用75%以上的可再生纤维原料生产；</w:t>
      </w:r>
    </w:p>
    <w:p w14:paraId="434A694E">
      <w:pPr>
        <w:spacing w:line="560" w:lineRule="exact"/>
        <w:ind w:firstLine="480"/>
        <w:rPr>
          <w:color w:val="auto"/>
          <w:sz w:val="24"/>
          <w:szCs w:val="24"/>
          <w:highlight w:val="none"/>
        </w:rPr>
      </w:pPr>
      <w:r>
        <w:rPr>
          <w:rFonts w:hint="eastAsia"/>
          <w:color w:val="auto"/>
          <w:sz w:val="24"/>
          <w:szCs w:val="24"/>
          <w:highlight w:val="none"/>
        </w:rPr>
        <w:t>（7）木质商品包装的原料应来源于可持续性森林。</w:t>
      </w:r>
    </w:p>
    <w:p w14:paraId="6C0BCFFA">
      <w:pPr>
        <w:spacing w:line="560" w:lineRule="exact"/>
        <w:ind w:firstLine="480"/>
        <w:rPr>
          <w:color w:val="auto"/>
          <w:sz w:val="24"/>
          <w:szCs w:val="24"/>
          <w:highlight w:val="none"/>
        </w:rPr>
      </w:pPr>
      <w:r>
        <w:rPr>
          <w:rFonts w:hint="eastAsia"/>
          <w:color w:val="auto"/>
          <w:sz w:val="24"/>
          <w:szCs w:val="24"/>
          <w:highlight w:val="none"/>
        </w:rPr>
        <w:t>7.2.2快递包装环保要求：</w:t>
      </w:r>
    </w:p>
    <w:p w14:paraId="5419D131">
      <w:pPr>
        <w:spacing w:line="560" w:lineRule="exact"/>
        <w:ind w:firstLine="480"/>
        <w:rPr>
          <w:color w:val="auto"/>
          <w:sz w:val="24"/>
          <w:szCs w:val="24"/>
          <w:highlight w:val="none"/>
        </w:rPr>
      </w:pPr>
      <w:r>
        <w:rPr>
          <w:rFonts w:hint="eastAsia"/>
          <w:color w:val="auto"/>
          <w:sz w:val="24"/>
          <w:szCs w:val="24"/>
          <w:highlight w:val="none"/>
        </w:rPr>
        <w:t>（1）快递包装中重金属（铅、汞、镉、六价铬）总量应不大于 100mg/kg；</w:t>
      </w:r>
    </w:p>
    <w:p w14:paraId="32595A7D">
      <w:pPr>
        <w:spacing w:line="560" w:lineRule="exact"/>
        <w:ind w:firstLine="480"/>
        <w:rPr>
          <w:color w:val="auto"/>
          <w:sz w:val="24"/>
          <w:szCs w:val="24"/>
          <w:highlight w:val="none"/>
        </w:rPr>
      </w:pPr>
      <w:r>
        <w:rPr>
          <w:rFonts w:hint="eastAsia"/>
          <w:color w:val="auto"/>
          <w:sz w:val="24"/>
          <w:szCs w:val="24"/>
          <w:highlight w:val="none"/>
        </w:rPr>
        <w:t>（2）快递包装印刷使用的油墨中不应添加邻苯二甲酸酯，其挥发性有机化合物(VOCs)含量应不大于5%（以重量计）；</w:t>
      </w:r>
    </w:p>
    <w:p w14:paraId="0FA6B587">
      <w:pPr>
        <w:spacing w:line="560" w:lineRule="exact"/>
        <w:ind w:firstLine="480"/>
        <w:rPr>
          <w:color w:val="auto"/>
          <w:sz w:val="24"/>
          <w:szCs w:val="24"/>
          <w:highlight w:val="none"/>
        </w:rPr>
      </w:pPr>
      <w:r>
        <w:rPr>
          <w:rFonts w:hint="eastAsia"/>
          <w:color w:val="auto"/>
          <w:sz w:val="24"/>
          <w:szCs w:val="24"/>
          <w:highlight w:val="none"/>
        </w:rPr>
        <w:t>（3）快递包装中使用纸基材的包装材料，纸基材中的有机氯的含量应不大于 150 mg/kg；</w:t>
      </w:r>
    </w:p>
    <w:p w14:paraId="49B4FD38">
      <w:pPr>
        <w:spacing w:line="560" w:lineRule="exact"/>
        <w:ind w:firstLine="480"/>
        <w:rPr>
          <w:color w:val="auto"/>
          <w:sz w:val="24"/>
          <w:szCs w:val="24"/>
          <w:highlight w:val="none"/>
        </w:rPr>
      </w:pPr>
      <w:r>
        <w:rPr>
          <w:rFonts w:hint="eastAsia"/>
          <w:color w:val="auto"/>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52394362">
      <w:pPr>
        <w:spacing w:line="560" w:lineRule="exact"/>
        <w:ind w:firstLine="480"/>
        <w:rPr>
          <w:color w:val="auto"/>
          <w:sz w:val="24"/>
          <w:szCs w:val="24"/>
          <w:highlight w:val="none"/>
        </w:rPr>
      </w:pPr>
      <w:r>
        <w:rPr>
          <w:rFonts w:hint="eastAsia"/>
          <w:color w:val="auto"/>
          <w:sz w:val="24"/>
          <w:szCs w:val="24"/>
          <w:highlight w:val="none"/>
        </w:rPr>
        <w:t>（5）快递中使用的塑料包装袋不得使用聚氯乙烯作为原料，且原料应为单一材质制成，生物分解率大于60%；</w:t>
      </w:r>
    </w:p>
    <w:p w14:paraId="601F4B1F">
      <w:pPr>
        <w:spacing w:line="560" w:lineRule="exact"/>
        <w:ind w:firstLine="480"/>
        <w:rPr>
          <w:color w:val="auto"/>
          <w:sz w:val="24"/>
          <w:szCs w:val="24"/>
          <w:highlight w:val="none"/>
        </w:rPr>
      </w:pPr>
      <w:r>
        <w:rPr>
          <w:rFonts w:hint="eastAsia"/>
          <w:color w:val="auto"/>
          <w:sz w:val="24"/>
          <w:szCs w:val="24"/>
          <w:highlight w:val="none"/>
        </w:rPr>
        <w:t>（6）快递中使用的充气类填充物不得使用聚氯乙烯作为 原料，且原料为单一材质制成，生物分解率大于60%；</w:t>
      </w:r>
    </w:p>
    <w:p w14:paraId="61542E02">
      <w:pPr>
        <w:spacing w:line="560" w:lineRule="exact"/>
        <w:ind w:firstLine="480"/>
        <w:rPr>
          <w:color w:val="auto"/>
          <w:sz w:val="24"/>
          <w:szCs w:val="24"/>
          <w:highlight w:val="none"/>
        </w:rPr>
      </w:pPr>
      <w:r>
        <w:rPr>
          <w:rFonts w:hint="eastAsia"/>
          <w:color w:val="auto"/>
          <w:sz w:val="24"/>
          <w:szCs w:val="24"/>
          <w:highlight w:val="none"/>
        </w:rPr>
        <w:t>（7）快递中使用的集装袋应为单一材质制成，其重复使用次数应不小于80次；</w:t>
      </w:r>
    </w:p>
    <w:p w14:paraId="2ADE0585">
      <w:pPr>
        <w:spacing w:line="560" w:lineRule="exact"/>
        <w:ind w:firstLine="480"/>
        <w:rPr>
          <w:color w:val="auto"/>
          <w:sz w:val="24"/>
          <w:szCs w:val="24"/>
          <w:highlight w:val="none"/>
        </w:rPr>
      </w:pPr>
      <w:r>
        <w:rPr>
          <w:rFonts w:hint="eastAsia"/>
          <w:color w:val="auto"/>
          <w:sz w:val="24"/>
          <w:szCs w:val="24"/>
          <w:highlight w:val="none"/>
        </w:rPr>
        <w:t>（8）快递中应使用幅宽不大于45mm 的生物降解胶带；</w:t>
      </w:r>
    </w:p>
    <w:p w14:paraId="7B78B6D5">
      <w:pPr>
        <w:spacing w:line="560" w:lineRule="exact"/>
        <w:ind w:firstLine="480"/>
        <w:rPr>
          <w:color w:val="auto"/>
          <w:sz w:val="24"/>
          <w:szCs w:val="24"/>
          <w:highlight w:val="none"/>
        </w:rPr>
      </w:pPr>
      <w:r>
        <w:rPr>
          <w:rFonts w:hint="eastAsia"/>
          <w:color w:val="auto"/>
          <w:sz w:val="24"/>
          <w:szCs w:val="24"/>
          <w:highlight w:val="none"/>
        </w:rPr>
        <w:t>（9）快递包装中不得使用溶剂型胶粘剂；</w:t>
      </w:r>
    </w:p>
    <w:p w14:paraId="16703D2B">
      <w:pPr>
        <w:spacing w:line="560" w:lineRule="exact"/>
        <w:ind w:firstLine="480"/>
        <w:rPr>
          <w:color w:val="auto"/>
          <w:sz w:val="24"/>
          <w:szCs w:val="24"/>
          <w:highlight w:val="none"/>
        </w:rPr>
      </w:pPr>
      <w:r>
        <w:rPr>
          <w:rFonts w:hint="eastAsia"/>
          <w:color w:val="auto"/>
          <w:sz w:val="24"/>
          <w:szCs w:val="24"/>
          <w:highlight w:val="none"/>
        </w:rPr>
        <w:t>（11）快递应使用电子面单；</w:t>
      </w:r>
    </w:p>
    <w:p w14:paraId="45D0BD84">
      <w:pPr>
        <w:spacing w:line="560" w:lineRule="exact"/>
        <w:ind w:firstLine="480"/>
        <w:rPr>
          <w:color w:val="auto"/>
          <w:sz w:val="24"/>
          <w:szCs w:val="24"/>
          <w:highlight w:val="none"/>
        </w:rPr>
      </w:pPr>
      <w:r>
        <w:rPr>
          <w:rFonts w:hint="eastAsia"/>
          <w:color w:val="auto"/>
          <w:sz w:val="24"/>
          <w:szCs w:val="24"/>
          <w:highlight w:val="none"/>
        </w:rPr>
        <w:t>（12）直接使用商品包装作为快递包装的商品，其商品包装满足《商品包装政府采购需求标准（试行）》即可；</w:t>
      </w:r>
    </w:p>
    <w:p w14:paraId="1B20D325">
      <w:pPr>
        <w:spacing w:line="560" w:lineRule="exact"/>
        <w:ind w:firstLine="480"/>
        <w:rPr>
          <w:color w:val="auto"/>
          <w:sz w:val="24"/>
          <w:szCs w:val="24"/>
          <w:highlight w:val="none"/>
        </w:rPr>
      </w:pPr>
      <w:r>
        <w:rPr>
          <w:rFonts w:hint="eastAsia"/>
          <w:color w:val="auto"/>
          <w:sz w:val="24"/>
          <w:szCs w:val="24"/>
          <w:highlight w:val="none"/>
        </w:rPr>
        <w:t>（13）快递包装产品质量和封装方式应符合相关国家或行业标准技术指标要求。</w:t>
      </w:r>
    </w:p>
    <w:p w14:paraId="1FAB611B">
      <w:pPr>
        <w:spacing w:line="560" w:lineRule="exact"/>
        <w:ind w:firstLine="480"/>
        <w:rPr>
          <w:color w:val="auto"/>
          <w:sz w:val="24"/>
          <w:szCs w:val="24"/>
          <w:highlight w:val="none"/>
        </w:rPr>
      </w:pPr>
      <w:r>
        <w:rPr>
          <w:rFonts w:hint="eastAsia"/>
          <w:color w:val="auto"/>
          <w:sz w:val="24"/>
          <w:szCs w:val="24"/>
          <w:highlight w:val="none"/>
        </w:rPr>
        <w:t>7.3绿色数据中心</w:t>
      </w:r>
    </w:p>
    <w:p w14:paraId="184F4A63">
      <w:pPr>
        <w:spacing w:line="560" w:lineRule="exact"/>
        <w:ind w:firstLine="480"/>
        <w:rPr>
          <w:color w:val="auto"/>
          <w:sz w:val="24"/>
          <w:szCs w:val="24"/>
          <w:highlight w:val="none"/>
        </w:rPr>
      </w:pPr>
      <w:r>
        <w:rPr>
          <w:rFonts w:hint="eastAsia"/>
          <w:color w:val="auto"/>
          <w:sz w:val="24"/>
          <w:szCs w:val="24"/>
          <w:highlight w:val="none"/>
        </w:rPr>
        <w:t>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31D6FD2F">
      <w:pPr>
        <w:spacing w:line="560" w:lineRule="exact"/>
        <w:ind w:firstLine="480"/>
        <w:rPr>
          <w:color w:val="auto"/>
          <w:sz w:val="24"/>
          <w:szCs w:val="24"/>
          <w:highlight w:val="none"/>
        </w:rPr>
      </w:pPr>
      <w:r>
        <w:rPr>
          <w:rFonts w:hint="eastAsia"/>
          <w:color w:val="auto"/>
          <w:sz w:val="24"/>
          <w:szCs w:val="24"/>
          <w:highlight w:val="none"/>
        </w:rPr>
        <w:t>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54C9DD85">
      <w:pPr>
        <w:spacing w:line="560" w:lineRule="exact"/>
        <w:ind w:firstLine="480"/>
        <w:rPr>
          <w:color w:val="auto"/>
          <w:sz w:val="24"/>
          <w:szCs w:val="24"/>
          <w:highlight w:val="none"/>
        </w:rPr>
      </w:pPr>
      <w:r>
        <w:rPr>
          <w:rFonts w:hint="eastAsia"/>
          <w:color w:val="auto"/>
          <w:sz w:val="24"/>
          <w:szCs w:val="24"/>
          <w:highlight w:val="none"/>
        </w:rPr>
        <w:t>7.6绿色低碳管理目标和服务要求：在物业、合同能源管理等服务类采购项目需求中，要强化绿色低碳管理目标和服务要求，促进绿色产品和服务推广应用。</w:t>
      </w:r>
    </w:p>
    <w:p w14:paraId="0A185ADF">
      <w:pPr>
        <w:spacing w:line="560" w:lineRule="exact"/>
        <w:ind w:firstLine="480"/>
        <w:rPr>
          <w:color w:val="auto"/>
          <w:sz w:val="24"/>
          <w:szCs w:val="24"/>
          <w:highlight w:val="none"/>
        </w:rPr>
      </w:pPr>
      <w:r>
        <w:rPr>
          <w:rFonts w:hint="eastAsia"/>
          <w:color w:val="auto"/>
          <w:sz w:val="24"/>
          <w:szCs w:val="24"/>
          <w:highlight w:val="none"/>
        </w:rPr>
        <w:t>8.（1）本项目的主要标的：</w:t>
      </w:r>
    </w:p>
    <w:p w14:paraId="55502585">
      <w:pPr>
        <w:spacing w:line="560" w:lineRule="exact"/>
        <w:ind w:firstLine="480"/>
        <w:rPr>
          <w:color w:val="auto"/>
          <w:sz w:val="24"/>
          <w:szCs w:val="24"/>
          <w:highlight w:val="none"/>
        </w:rPr>
      </w:pPr>
      <w:r>
        <w:rPr>
          <w:rFonts w:hint="eastAsia"/>
          <w:color w:val="auto"/>
          <w:sz w:val="24"/>
          <w:szCs w:val="24"/>
          <w:highlight w:val="none"/>
        </w:rPr>
        <w:t>餐饮服务</w:t>
      </w:r>
    </w:p>
    <w:p w14:paraId="5B4FFAFC">
      <w:pPr>
        <w:spacing w:line="560" w:lineRule="exact"/>
        <w:ind w:firstLine="480"/>
        <w:rPr>
          <w:color w:val="auto"/>
          <w:sz w:val="24"/>
          <w:szCs w:val="24"/>
          <w:highlight w:val="none"/>
        </w:rPr>
      </w:pPr>
      <w:r>
        <w:rPr>
          <w:rFonts w:hint="eastAsia"/>
          <w:color w:val="auto"/>
          <w:sz w:val="24"/>
          <w:szCs w:val="24"/>
          <w:highlight w:val="none"/>
        </w:rPr>
        <w:t>9.</w:t>
      </w:r>
      <w:r>
        <w:rPr>
          <w:rFonts w:hint="eastAsia"/>
          <w:color w:val="auto"/>
          <w:sz w:val="24"/>
          <w:szCs w:val="24"/>
          <w:highlight w:val="none"/>
          <w:u w:val="single"/>
        </w:rPr>
        <w:t>采购需求中必须满足的实质性要求</w:t>
      </w:r>
      <w:r>
        <w:rPr>
          <w:rFonts w:hint="eastAsia"/>
          <w:color w:val="auto"/>
          <w:sz w:val="24"/>
          <w:szCs w:val="24"/>
          <w:highlight w:val="none"/>
        </w:rPr>
        <w:t>：详见第三章要求。</w:t>
      </w:r>
    </w:p>
    <w:p w14:paraId="44355F87">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10.付款方式</w:t>
      </w:r>
    </w:p>
    <w:p w14:paraId="1AEEA34B">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签订合同</w:t>
      </w:r>
      <w:r>
        <w:rPr>
          <w:rFonts w:hint="eastAsia" w:ascii="宋体" w:hAnsi="宋体"/>
          <w:color w:val="auto"/>
          <w:sz w:val="24"/>
          <w:szCs w:val="24"/>
          <w:highlight w:val="none"/>
          <w:lang w:eastAsia="zh-CN"/>
        </w:rPr>
        <w:t>后</w:t>
      </w:r>
      <w:r>
        <w:rPr>
          <w:rFonts w:hint="eastAsia" w:ascii="宋体" w:hAnsi="宋体"/>
          <w:color w:val="auto"/>
          <w:sz w:val="24"/>
          <w:szCs w:val="24"/>
          <w:highlight w:val="none"/>
        </w:rPr>
        <w:t>，</w:t>
      </w:r>
      <w:r>
        <w:rPr>
          <w:rFonts w:hint="eastAsia" w:ascii="宋体" w:hAnsi="宋体"/>
          <w:color w:val="auto"/>
          <w:sz w:val="24"/>
          <w:szCs w:val="24"/>
          <w:highlight w:val="none"/>
          <w:lang w:eastAsia="zh-CN"/>
        </w:rPr>
        <w:t>凭相关材料按月度支付费用</w:t>
      </w:r>
      <w:r>
        <w:rPr>
          <w:rFonts w:hint="eastAsia" w:ascii="宋体" w:hAnsi="宋体"/>
          <w:color w:val="auto"/>
          <w:sz w:val="24"/>
          <w:szCs w:val="24"/>
          <w:highlight w:val="none"/>
        </w:rPr>
        <w:t>，</w:t>
      </w:r>
      <w:r>
        <w:rPr>
          <w:rFonts w:hint="eastAsia" w:ascii="宋体" w:hAnsi="宋体"/>
          <w:color w:val="auto"/>
          <w:sz w:val="24"/>
          <w:szCs w:val="24"/>
          <w:highlight w:val="none"/>
          <w:lang w:eastAsia="zh-CN"/>
        </w:rPr>
        <w:t>期间</w:t>
      </w:r>
      <w:r>
        <w:rPr>
          <w:rFonts w:hint="eastAsia" w:ascii="宋体" w:hAnsi="宋体"/>
          <w:color w:val="auto"/>
          <w:sz w:val="24"/>
          <w:szCs w:val="24"/>
          <w:highlight w:val="none"/>
        </w:rPr>
        <w:t>由采购人根据投标人承诺的服务目标及技术规程按照餐饮监管考核细则进行考核。</w:t>
      </w:r>
    </w:p>
    <w:p w14:paraId="429F4FF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11.履约保证金：</w:t>
      </w:r>
      <w:r>
        <w:rPr>
          <w:rFonts w:hint="eastAsia" w:ascii="宋体" w:hAnsi="宋体"/>
          <w:color w:val="auto"/>
          <w:sz w:val="24"/>
          <w:szCs w:val="24"/>
          <w:highlight w:val="none"/>
          <w:lang w:eastAsia="zh-CN"/>
        </w:rPr>
        <w:t>无</w:t>
      </w:r>
    </w:p>
    <w:p w14:paraId="6A61A7C7">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11.1本项目</w:t>
      </w:r>
      <w:r>
        <w:rPr>
          <w:rFonts w:hint="eastAsia" w:ascii="宋体" w:hAnsi="宋体"/>
          <w:color w:val="auto"/>
          <w:sz w:val="24"/>
          <w:szCs w:val="24"/>
          <w:highlight w:val="none"/>
          <w:lang w:val="en-US" w:eastAsia="zh-CN"/>
        </w:rPr>
        <w:t>免收</w:t>
      </w:r>
      <w:r>
        <w:rPr>
          <w:rFonts w:hint="eastAsia" w:ascii="宋体" w:hAnsi="宋体"/>
          <w:color w:val="auto"/>
          <w:sz w:val="24"/>
          <w:szCs w:val="24"/>
          <w:highlight w:val="none"/>
        </w:rPr>
        <w:t>履约保证金。</w:t>
      </w:r>
    </w:p>
    <w:p w14:paraId="7DAF11D0">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p>
    <w:p w14:paraId="5196A33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11.3发生以下情况的，履约保证金不予退还或部分退还：</w:t>
      </w:r>
    </w:p>
    <w:p w14:paraId="53D06C28">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019B601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1202458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12.合同条款（详见附件）</w:t>
      </w:r>
    </w:p>
    <w:p w14:paraId="3ABDB806">
      <w:pPr>
        <w:rPr>
          <w:rFonts w:hint="eastAsia" w:ascii="宋体" w:hAnsi="宋体"/>
          <w:b/>
          <w:color w:val="auto"/>
          <w:sz w:val="28"/>
          <w:szCs w:val="28"/>
          <w:highlight w:val="none"/>
        </w:rPr>
      </w:pPr>
    </w:p>
    <w:p w14:paraId="347B2F32">
      <w:pPr>
        <w:keepNext w:val="0"/>
        <w:spacing w:line="240" w:lineRule="auto"/>
        <w:ind w:firstLine="0"/>
        <w:jc w:val="center"/>
        <w:outlineLvl w:val="9"/>
        <w:rPr>
          <w:rFonts w:ascii="黑体" w:eastAsia="黑体"/>
          <w:b/>
          <w:bCs/>
          <w:color w:val="auto"/>
          <w:sz w:val="44"/>
          <w:szCs w:val="28"/>
          <w:highlight w:val="none"/>
        </w:rPr>
      </w:pPr>
      <w:bookmarkStart w:id="180" w:name="_Toc120614281"/>
      <w:r>
        <w:rPr>
          <w:rFonts w:hint="eastAsia" w:ascii="黑体" w:eastAsia="黑体"/>
          <w:bCs/>
          <w:color w:val="auto"/>
          <w:sz w:val="44"/>
          <w:szCs w:val="28"/>
          <w:highlight w:val="none"/>
        </w:rPr>
        <w:t xml:space="preserve">第四章  </w:t>
      </w:r>
      <w:r>
        <w:rPr>
          <w:rFonts w:hint="eastAsia" w:ascii="黑体" w:eastAsia="黑体"/>
          <w:b/>
          <w:bCs/>
          <w:color w:val="auto"/>
          <w:sz w:val="44"/>
          <w:szCs w:val="28"/>
          <w:highlight w:val="none"/>
        </w:rPr>
        <w:t>评审方法与评审标准</w:t>
      </w:r>
    </w:p>
    <w:p w14:paraId="5A5247F1">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评委在认真审阅响应文件的基础上，根据各响应文件的响应程度独立评判，不得统一打分。</w:t>
      </w:r>
    </w:p>
    <w:p w14:paraId="3C368D69">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（一）采购人（代表）对供应商资格进行审查。</w:t>
      </w:r>
    </w:p>
    <w:p w14:paraId="38A8797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供应商资格不合格的，其响应文件判定为无效响应文件。</w:t>
      </w:r>
    </w:p>
    <w:p w14:paraId="4847A0F8">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（二）磋商小组对符合资格供应商的响应文件进行符合性审查。</w:t>
      </w:r>
    </w:p>
    <w:p w14:paraId="44931783">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p>
    <w:p w14:paraId="3AC15DAC">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（三）商务技术分：100分</w:t>
      </w:r>
    </w:p>
    <w:p w14:paraId="4562C2E9">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各供应商得分为磋商小组成员评分的算术平均分，分值保留小数点后两位。</w:t>
      </w:r>
    </w:p>
    <w:tbl>
      <w:tblPr>
        <w:tblStyle w:val="49"/>
        <w:tblW w:w="10115" w:type="dxa"/>
        <w:tblInd w:w="-422" w:type="dxa"/>
        <w:tblLayout w:type="fixed"/>
        <w:tblCellMar>
          <w:top w:w="0" w:type="dxa"/>
          <w:left w:w="108" w:type="dxa"/>
          <w:bottom w:w="0" w:type="dxa"/>
          <w:right w:w="108" w:type="dxa"/>
        </w:tblCellMar>
      </w:tblPr>
      <w:tblGrid>
        <w:gridCol w:w="696"/>
        <w:gridCol w:w="1480"/>
        <w:gridCol w:w="716"/>
        <w:gridCol w:w="7223"/>
      </w:tblGrid>
      <w:tr w14:paraId="53C06508">
        <w:tblPrEx>
          <w:tblCellMar>
            <w:top w:w="0" w:type="dxa"/>
            <w:left w:w="108" w:type="dxa"/>
            <w:bottom w:w="0" w:type="dxa"/>
            <w:right w:w="108" w:type="dxa"/>
          </w:tblCellMar>
        </w:tblPrEx>
        <w:trPr>
          <w:trHeight w:val="1024"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116EC9D0">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序号</w:t>
            </w: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3E169C16">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评分点名称</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846FB8B">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分值</w:t>
            </w:r>
          </w:p>
        </w:tc>
        <w:tc>
          <w:tcPr>
            <w:tcW w:w="7223" w:type="dxa"/>
            <w:tcBorders>
              <w:top w:val="single" w:color="000000" w:sz="4" w:space="0"/>
              <w:left w:val="single" w:color="000000" w:sz="4" w:space="0"/>
              <w:bottom w:val="nil"/>
              <w:right w:val="single" w:color="000000" w:sz="4" w:space="0"/>
            </w:tcBorders>
            <w:noWrap w:val="0"/>
            <w:vAlign w:val="center"/>
          </w:tcPr>
          <w:p w14:paraId="1B89314A">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评审标准</w:t>
            </w:r>
          </w:p>
        </w:tc>
      </w:tr>
      <w:tr w14:paraId="52B35C37">
        <w:tblPrEx>
          <w:tblCellMar>
            <w:top w:w="0" w:type="dxa"/>
            <w:left w:w="108" w:type="dxa"/>
            <w:bottom w:w="0" w:type="dxa"/>
            <w:right w:w="108" w:type="dxa"/>
          </w:tblCellMar>
        </w:tblPrEx>
        <w:trPr>
          <w:trHeight w:val="1024"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56238285">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1</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17665C7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企业业绩</w:t>
            </w:r>
          </w:p>
        </w:tc>
        <w:tc>
          <w:tcPr>
            <w:tcW w:w="716" w:type="dxa"/>
            <w:tcBorders>
              <w:top w:val="single" w:color="000000" w:sz="4" w:space="0"/>
              <w:left w:val="single" w:color="000000" w:sz="4" w:space="0"/>
              <w:bottom w:val="single" w:color="000000" w:sz="4" w:space="0"/>
              <w:right w:val="nil"/>
            </w:tcBorders>
            <w:noWrap w:val="0"/>
            <w:vAlign w:val="center"/>
          </w:tcPr>
          <w:p w14:paraId="0572BD35">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7</w:t>
            </w:r>
          </w:p>
        </w:tc>
        <w:tc>
          <w:tcPr>
            <w:tcW w:w="7223" w:type="dxa"/>
            <w:tcBorders>
              <w:top w:val="single" w:color="000000" w:sz="4" w:space="0"/>
              <w:left w:val="single" w:color="000000" w:sz="4" w:space="0"/>
              <w:bottom w:val="single" w:color="000000" w:sz="4" w:space="0"/>
              <w:right w:val="single" w:color="000000" w:sz="4" w:space="0"/>
            </w:tcBorders>
            <w:noWrap w:val="0"/>
            <w:vAlign w:val="center"/>
          </w:tcPr>
          <w:p w14:paraId="7E63A540">
            <w:pPr>
              <w:widowControl/>
              <w:rPr>
                <w:rStyle w:val="303"/>
                <w:rFonts w:hint="eastAsia" w:ascii="宋体" w:hAnsi="宋体" w:eastAsia="宋体" w:cs="宋体"/>
                <w:color w:val="auto"/>
                <w:sz w:val="24"/>
                <w:szCs w:val="24"/>
                <w:highlight w:val="none"/>
                <w:lang w:bidi="ar"/>
              </w:rPr>
            </w:pPr>
            <w:r>
              <w:rPr>
                <w:rStyle w:val="303"/>
                <w:rFonts w:hint="eastAsia" w:ascii="宋体" w:hAnsi="宋体" w:eastAsia="宋体" w:cs="宋体"/>
                <w:color w:val="auto"/>
                <w:sz w:val="24"/>
                <w:szCs w:val="24"/>
                <w:highlight w:val="none"/>
                <w:lang w:bidi="ar"/>
              </w:rPr>
              <w:t>近年来从事服务类似本项目的业绩，1个</w:t>
            </w:r>
            <w:r>
              <w:rPr>
                <w:rStyle w:val="303"/>
                <w:rFonts w:hint="eastAsia" w:ascii="宋体" w:hAnsi="宋体" w:eastAsia="宋体" w:cs="宋体"/>
                <w:color w:val="auto"/>
                <w:sz w:val="24"/>
                <w:szCs w:val="24"/>
                <w:highlight w:val="none"/>
                <w:lang w:val="en-US" w:eastAsia="zh-CN" w:bidi="ar"/>
              </w:rPr>
              <w:t>业绩</w:t>
            </w:r>
            <w:r>
              <w:rPr>
                <w:rStyle w:val="303"/>
                <w:rFonts w:hint="eastAsia" w:ascii="宋体" w:hAnsi="宋体" w:eastAsia="宋体" w:cs="宋体"/>
                <w:color w:val="auto"/>
                <w:sz w:val="24"/>
                <w:szCs w:val="24"/>
                <w:highlight w:val="none"/>
                <w:lang w:bidi="ar"/>
              </w:rPr>
              <w:t>最高得</w:t>
            </w:r>
            <w:r>
              <w:rPr>
                <w:rStyle w:val="303"/>
                <w:rFonts w:hint="eastAsia" w:ascii="宋体" w:hAnsi="宋体" w:eastAsia="宋体" w:cs="宋体"/>
                <w:color w:val="auto"/>
                <w:sz w:val="24"/>
                <w:szCs w:val="24"/>
                <w:highlight w:val="none"/>
                <w:lang w:eastAsia="zh-CN" w:bidi="ar"/>
              </w:rPr>
              <w:t>5</w:t>
            </w:r>
            <w:r>
              <w:rPr>
                <w:rStyle w:val="303"/>
                <w:rFonts w:hint="eastAsia" w:ascii="宋体" w:hAnsi="宋体" w:eastAsia="宋体" w:cs="宋体"/>
                <w:color w:val="auto"/>
                <w:sz w:val="24"/>
                <w:szCs w:val="24"/>
                <w:highlight w:val="none"/>
                <w:lang w:bidi="ar"/>
              </w:rPr>
              <w:t>分，本</w:t>
            </w:r>
            <w:r>
              <w:rPr>
                <w:rStyle w:val="303"/>
                <w:rFonts w:hint="eastAsia" w:ascii="宋体" w:hAnsi="宋体" w:eastAsia="宋体" w:cs="宋体"/>
                <w:color w:val="auto"/>
                <w:sz w:val="24"/>
                <w:szCs w:val="24"/>
                <w:highlight w:val="none"/>
                <w:lang w:eastAsia="zh-CN" w:bidi="ar"/>
              </w:rPr>
              <w:t>小</w:t>
            </w:r>
            <w:r>
              <w:rPr>
                <w:rStyle w:val="303"/>
                <w:rFonts w:hint="eastAsia" w:ascii="宋体" w:hAnsi="宋体" w:eastAsia="宋体" w:cs="宋体"/>
                <w:color w:val="auto"/>
                <w:sz w:val="24"/>
                <w:szCs w:val="24"/>
                <w:highlight w:val="none"/>
                <w:lang w:bidi="ar"/>
              </w:rPr>
              <w:t>项累计最高得</w:t>
            </w:r>
            <w:r>
              <w:rPr>
                <w:rStyle w:val="303"/>
                <w:rFonts w:hint="eastAsia" w:ascii="宋体" w:hAnsi="宋体" w:eastAsia="宋体" w:cs="宋体"/>
                <w:color w:val="auto"/>
                <w:sz w:val="24"/>
                <w:szCs w:val="24"/>
                <w:highlight w:val="none"/>
                <w:lang w:val="en-US" w:eastAsia="zh-CN" w:bidi="ar"/>
              </w:rPr>
              <w:t>5</w:t>
            </w:r>
            <w:r>
              <w:rPr>
                <w:rStyle w:val="303"/>
                <w:rFonts w:hint="eastAsia" w:ascii="宋体" w:hAnsi="宋体" w:eastAsia="宋体" w:cs="宋体"/>
                <w:color w:val="auto"/>
                <w:sz w:val="24"/>
                <w:szCs w:val="24"/>
                <w:highlight w:val="none"/>
                <w:lang w:bidi="ar"/>
              </w:rPr>
              <w:t>分，没有</w:t>
            </w:r>
            <w:r>
              <w:rPr>
                <w:rStyle w:val="303"/>
                <w:rFonts w:hint="eastAsia" w:ascii="宋体" w:hAnsi="宋体" w:eastAsia="宋体" w:cs="宋体"/>
                <w:color w:val="auto"/>
                <w:sz w:val="24"/>
                <w:szCs w:val="24"/>
                <w:highlight w:val="none"/>
                <w:lang w:eastAsia="zh-CN" w:bidi="ar"/>
              </w:rPr>
              <w:t>类似业绩则</w:t>
            </w:r>
            <w:r>
              <w:rPr>
                <w:rStyle w:val="303"/>
                <w:rFonts w:hint="eastAsia" w:ascii="宋体" w:hAnsi="宋体" w:eastAsia="宋体" w:cs="宋体"/>
                <w:color w:val="auto"/>
                <w:sz w:val="24"/>
                <w:szCs w:val="24"/>
                <w:highlight w:val="none"/>
                <w:lang w:bidi="ar"/>
              </w:rPr>
              <w:t>不得分</w:t>
            </w:r>
            <w:r>
              <w:rPr>
                <w:rStyle w:val="303"/>
                <w:rFonts w:hint="eastAsia" w:ascii="宋体" w:hAnsi="宋体" w:eastAsia="宋体" w:cs="宋体"/>
                <w:color w:val="auto"/>
                <w:sz w:val="24"/>
                <w:szCs w:val="24"/>
                <w:highlight w:val="none"/>
                <w:lang w:eastAsia="zh-CN" w:bidi="ar"/>
              </w:rPr>
              <w:t>（</w:t>
            </w:r>
            <w:r>
              <w:rPr>
                <w:rStyle w:val="303"/>
                <w:rFonts w:hint="eastAsia" w:ascii="宋体" w:hAnsi="宋体" w:eastAsia="宋体" w:cs="宋体"/>
                <w:color w:val="auto"/>
                <w:sz w:val="24"/>
                <w:szCs w:val="24"/>
                <w:highlight w:val="none"/>
                <w:lang w:val="en-US" w:eastAsia="zh-CN" w:bidi="ar"/>
              </w:rPr>
              <w:t>业绩须同时提供合同、中标通知书扫描件，缺一不得分）</w:t>
            </w:r>
            <w:r>
              <w:rPr>
                <w:rStyle w:val="303"/>
                <w:rFonts w:hint="eastAsia" w:ascii="宋体" w:hAnsi="宋体" w:eastAsia="宋体" w:cs="宋体"/>
                <w:color w:val="auto"/>
                <w:sz w:val="24"/>
                <w:szCs w:val="24"/>
                <w:highlight w:val="none"/>
                <w:lang w:eastAsia="zh-CN" w:bidi="ar"/>
              </w:rPr>
              <w:t>；另，该</w:t>
            </w:r>
            <w:r>
              <w:rPr>
                <w:rStyle w:val="303"/>
                <w:rFonts w:hint="eastAsia" w:ascii="宋体" w:hAnsi="宋体" w:eastAsia="宋体" w:cs="宋体"/>
                <w:color w:val="auto"/>
                <w:sz w:val="24"/>
                <w:szCs w:val="24"/>
                <w:highlight w:val="none"/>
                <w:lang w:val="en-US" w:eastAsia="zh-CN" w:bidi="ar"/>
              </w:rPr>
              <w:t>业绩提供被服务单位的评价并加盖其印章</w:t>
            </w:r>
            <w:r>
              <w:rPr>
                <w:rStyle w:val="303"/>
                <w:rFonts w:hint="eastAsia" w:ascii="宋体" w:hAnsi="宋体" w:eastAsia="宋体" w:cs="宋体"/>
                <w:color w:val="auto"/>
                <w:sz w:val="24"/>
                <w:szCs w:val="24"/>
                <w:highlight w:val="none"/>
                <w:lang w:val="en-US" w:eastAsia="zh-CN" w:bidi="ar"/>
              </w:rPr>
              <w:t>，需体现评价等级：等级良好及以上得2分，其他等级不得分，本小项最高得2分。</w:t>
            </w:r>
          </w:p>
        </w:tc>
      </w:tr>
      <w:tr w14:paraId="5D74AC10">
        <w:tblPrEx>
          <w:tblCellMar>
            <w:top w:w="0" w:type="dxa"/>
            <w:left w:w="108" w:type="dxa"/>
            <w:bottom w:w="0" w:type="dxa"/>
            <w:right w:w="108" w:type="dxa"/>
          </w:tblCellMar>
        </w:tblPrEx>
        <w:trPr>
          <w:trHeight w:val="1972"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46A78359">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2</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73DD2CC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厨师团队</w:t>
            </w:r>
          </w:p>
        </w:tc>
        <w:tc>
          <w:tcPr>
            <w:tcW w:w="716" w:type="dxa"/>
            <w:tcBorders>
              <w:top w:val="single" w:color="000000" w:sz="4" w:space="0"/>
              <w:left w:val="single" w:color="000000" w:sz="4" w:space="0"/>
              <w:bottom w:val="single" w:color="000000" w:sz="4" w:space="0"/>
              <w:right w:val="nil"/>
            </w:tcBorders>
            <w:noWrap w:val="0"/>
            <w:vAlign w:val="center"/>
          </w:tcPr>
          <w:p w14:paraId="54B05F8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25</w:t>
            </w:r>
          </w:p>
        </w:tc>
        <w:tc>
          <w:tcPr>
            <w:tcW w:w="7223" w:type="dxa"/>
            <w:tcBorders>
              <w:top w:val="single" w:color="000000" w:sz="4" w:space="0"/>
              <w:left w:val="single" w:color="000000" w:sz="4" w:space="0"/>
              <w:bottom w:val="single" w:color="000000" w:sz="4" w:space="0"/>
              <w:right w:val="single" w:color="000000" w:sz="4" w:space="0"/>
            </w:tcBorders>
            <w:noWrap w:val="0"/>
            <w:vAlign w:val="center"/>
          </w:tcPr>
          <w:p w14:paraId="5A03FFBB">
            <w:pPr>
              <w:widowControl/>
              <w:rPr>
                <w:rStyle w:val="303"/>
                <w:rFonts w:hint="eastAsia" w:ascii="宋体" w:hAnsi="宋体" w:eastAsia="宋体" w:cs="宋体"/>
                <w:color w:val="auto"/>
                <w:sz w:val="24"/>
                <w:szCs w:val="24"/>
                <w:highlight w:val="none"/>
                <w:lang w:bidi="ar"/>
              </w:rPr>
            </w:pPr>
            <w:r>
              <w:rPr>
                <w:rStyle w:val="303"/>
                <w:rFonts w:hint="eastAsia" w:ascii="宋体" w:hAnsi="宋体" w:eastAsia="宋体" w:cs="宋体"/>
                <w:color w:val="auto"/>
                <w:sz w:val="24"/>
                <w:szCs w:val="24"/>
                <w:highlight w:val="none"/>
                <w:lang w:bidi="ar"/>
              </w:rPr>
              <w:t>除厨师长外，拟派驻本项目的服务团队：每配备一名中式烹饪高级厨师（国家职业资格三级/同等职业技能等级三级）及以上的得5分，最多</w:t>
            </w:r>
            <w:r>
              <w:rPr>
                <w:rStyle w:val="303"/>
                <w:rFonts w:hint="eastAsia" w:ascii="宋体" w:hAnsi="宋体" w:eastAsia="宋体" w:cs="宋体"/>
                <w:color w:val="auto"/>
                <w:sz w:val="24"/>
                <w:szCs w:val="24"/>
                <w:highlight w:val="none"/>
                <w:lang w:val="en-US" w:eastAsia="zh-CN" w:bidi="ar"/>
              </w:rPr>
              <w:t>10</w:t>
            </w:r>
            <w:r>
              <w:rPr>
                <w:rStyle w:val="303"/>
                <w:rFonts w:hint="eastAsia" w:ascii="宋体" w:hAnsi="宋体" w:eastAsia="宋体" w:cs="宋体"/>
                <w:color w:val="auto"/>
                <w:sz w:val="24"/>
                <w:szCs w:val="24"/>
                <w:highlight w:val="none"/>
                <w:lang w:bidi="ar"/>
              </w:rPr>
              <w:t>分；每配备一名中式烹饪中级厨师（国家职业资格四级/同等职业技能等级四级）得</w:t>
            </w:r>
            <w:r>
              <w:rPr>
                <w:rStyle w:val="303"/>
                <w:rFonts w:hint="eastAsia" w:ascii="宋体" w:hAnsi="宋体" w:eastAsia="宋体" w:cs="宋体"/>
                <w:color w:val="auto"/>
                <w:sz w:val="24"/>
                <w:szCs w:val="24"/>
                <w:highlight w:val="none"/>
                <w:lang w:val="en-US" w:eastAsia="zh-CN" w:bidi="ar"/>
              </w:rPr>
              <w:t>3</w:t>
            </w:r>
            <w:r>
              <w:rPr>
                <w:rStyle w:val="303"/>
                <w:rFonts w:hint="eastAsia" w:ascii="宋体" w:hAnsi="宋体" w:eastAsia="宋体" w:cs="宋体"/>
                <w:color w:val="auto"/>
                <w:sz w:val="24"/>
                <w:szCs w:val="24"/>
                <w:highlight w:val="none"/>
                <w:lang w:bidi="ar"/>
              </w:rPr>
              <w:t>分，最多</w:t>
            </w:r>
            <w:r>
              <w:rPr>
                <w:rStyle w:val="303"/>
                <w:rFonts w:hint="eastAsia" w:ascii="宋体" w:hAnsi="宋体" w:eastAsia="宋体" w:cs="宋体"/>
                <w:color w:val="auto"/>
                <w:sz w:val="24"/>
                <w:szCs w:val="24"/>
                <w:highlight w:val="none"/>
                <w:lang w:val="en-US" w:eastAsia="zh-CN" w:bidi="ar"/>
              </w:rPr>
              <w:t>15</w:t>
            </w:r>
            <w:r>
              <w:rPr>
                <w:rStyle w:val="303"/>
                <w:rFonts w:hint="eastAsia" w:ascii="宋体" w:hAnsi="宋体" w:eastAsia="宋体" w:cs="宋体"/>
                <w:color w:val="auto"/>
                <w:sz w:val="24"/>
                <w:szCs w:val="24"/>
                <w:highlight w:val="none"/>
                <w:lang w:bidi="ar"/>
              </w:rPr>
              <w:t>分；每配备一名中式烹饪初级厨师（国家职业资格五级/同等职业技能等级五级）得</w:t>
            </w:r>
            <w:r>
              <w:rPr>
                <w:rStyle w:val="303"/>
                <w:rFonts w:hint="eastAsia" w:ascii="宋体" w:hAnsi="宋体" w:eastAsia="宋体" w:cs="宋体"/>
                <w:color w:val="auto"/>
                <w:sz w:val="24"/>
                <w:szCs w:val="24"/>
                <w:highlight w:val="none"/>
                <w:lang w:val="en-US" w:eastAsia="zh-CN" w:bidi="ar"/>
              </w:rPr>
              <w:t>2</w:t>
            </w:r>
            <w:r>
              <w:rPr>
                <w:rStyle w:val="303"/>
                <w:rFonts w:hint="eastAsia" w:ascii="宋体" w:hAnsi="宋体" w:eastAsia="宋体" w:cs="宋体"/>
                <w:color w:val="auto"/>
                <w:sz w:val="24"/>
                <w:szCs w:val="24"/>
                <w:highlight w:val="none"/>
                <w:lang w:bidi="ar"/>
              </w:rPr>
              <w:t>分，最多</w:t>
            </w:r>
            <w:r>
              <w:rPr>
                <w:rStyle w:val="303"/>
                <w:rFonts w:hint="eastAsia" w:ascii="宋体" w:hAnsi="宋体" w:eastAsia="宋体" w:cs="宋体"/>
                <w:color w:val="auto"/>
                <w:sz w:val="24"/>
                <w:szCs w:val="24"/>
                <w:highlight w:val="none"/>
                <w:lang w:val="en-US" w:eastAsia="zh-CN" w:bidi="ar"/>
              </w:rPr>
              <w:t>10</w:t>
            </w:r>
            <w:r>
              <w:rPr>
                <w:rStyle w:val="303"/>
                <w:rFonts w:hint="eastAsia" w:ascii="宋体" w:hAnsi="宋体" w:eastAsia="宋体" w:cs="宋体"/>
                <w:color w:val="auto"/>
                <w:sz w:val="24"/>
                <w:szCs w:val="24"/>
                <w:highlight w:val="none"/>
                <w:lang w:bidi="ar"/>
              </w:rPr>
              <w:t>分。（提供拟派驻厨师证书</w:t>
            </w:r>
            <w:r>
              <w:rPr>
                <w:rStyle w:val="303"/>
                <w:rFonts w:hint="eastAsia" w:ascii="宋体" w:hAnsi="宋体" w:eastAsia="宋体" w:cs="宋体"/>
                <w:color w:val="auto"/>
                <w:sz w:val="24"/>
                <w:szCs w:val="24"/>
                <w:highlight w:val="none"/>
                <w:lang w:val="en-US" w:eastAsia="zh-CN" w:bidi="ar"/>
              </w:rPr>
              <w:t>扫描</w:t>
            </w:r>
            <w:r>
              <w:rPr>
                <w:rStyle w:val="303"/>
                <w:rFonts w:hint="eastAsia" w:ascii="宋体" w:hAnsi="宋体" w:eastAsia="宋体" w:cs="宋体"/>
                <w:color w:val="auto"/>
                <w:sz w:val="24"/>
                <w:szCs w:val="24"/>
                <w:highlight w:val="none"/>
                <w:lang w:bidi="ar"/>
              </w:rPr>
              <w:t>件</w:t>
            </w:r>
            <w:r>
              <w:rPr>
                <w:rStyle w:val="303"/>
                <w:rFonts w:hint="eastAsia" w:ascii="宋体" w:hAnsi="宋体" w:eastAsia="宋体" w:cs="宋体"/>
                <w:color w:val="auto"/>
                <w:sz w:val="24"/>
                <w:szCs w:val="24"/>
                <w:highlight w:val="none"/>
                <w:lang w:eastAsia="zh-CN" w:bidi="ar"/>
              </w:rPr>
              <w:t>，</w:t>
            </w:r>
            <w:r>
              <w:rPr>
                <w:rStyle w:val="303"/>
                <w:rFonts w:hint="eastAsia" w:ascii="宋体" w:hAnsi="宋体" w:eastAsia="宋体" w:cs="宋体"/>
                <w:color w:val="auto"/>
                <w:sz w:val="24"/>
                <w:szCs w:val="24"/>
                <w:highlight w:val="none"/>
                <w:lang w:bidi="ar"/>
              </w:rPr>
              <w:t>同一人员有多等级证书，仅取最高一档计分，不重复计算分数，未提供或未按要求提供不得分）。</w:t>
            </w:r>
            <w:r>
              <w:rPr>
                <w:rStyle w:val="303"/>
                <w:rFonts w:hint="eastAsia" w:ascii="宋体" w:hAnsi="宋体" w:eastAsia="宋体" w:cs="宋体"/>
                <w:color w:val="auto"/>
                <w:sz w:val="24"/>
                <w:szCs w:val="24"/>
                <w:highlight w:val="none"/>
                <w:lang w:eastAsia="zh-CN" w:bidi="ar"/>
              </w:rPr>
              <w:t>（</w:t>
            </w:r>
            <w:r>
              <w:rPr>
                <w:rStyle w:val="303"/>
                <w:rFonts w:hint="eastAsia" w:ascii="宋体" w:hAnsi="宋体" w:eastAsia="宋体" w:cs="宋体"/>
                <w:color w:val="auto"/>
                <w:sz w:val="24"/>
                <w:szCs w:val="24"/>
                <w:highlight w:val="none"/>
                <w:lang w:bidi="ar"/>
              </w:rPr>
              <w:t>本项最高</w:t>
            </w:r>
            <w:r>
              <w:rPr>
                <w:rStyle w:val="303"/>
                <w:rFonts w:hint="eastAsia" w:ascii="宋体" w:hAnsi="宋体" w:eastAsia="宋体" w:cs="宋体"/>
                <w:color w:val="auto"/>
                <w:sz w:val="24"/>
                <w:szCs w:val="24"/>
                <w:highlight w:val="none"/>
                <w:lang w:val="en-US" w:eastAsia="zh-CN" w:bidi="ar"/>
              </w:rPr>
              <w:t>得25</w:t>
            </w:r>
            <w:r>
              <w:rPr>
                <w:rStyle w:val="303"/>
                <w:rFonts w:hint="eastAsia" w:ascii="宋体" w:hAnsi="宋体" w:eastAsia="宋体" w:cs="宋体"/>
                <w:color w:val="auto"/>
                <w:sz w:val="24"/>
                <w:szCs w:val="24"/>
                <w:highlight w:val="none"/>
                <w:lang w:bidi="ar"/>
              </w:rPr>
              <w:t>分</w:t>
            </w:r>
            <w:r>
              <w:rPr>
                <w:rStyle w:val="303"/>
                <w:rFonts w:hint="eastAsia" w:ascii="宋体" w:hAnsi="宋体" w:eastAsia="宋体" w:cs="宋体"/>
                <w:color w:val="auto"/>
                <w:sz w:val="24"/>
                <w:szCs w:val="24"/>
                <w:highlight w:val="none"/>
                <w:lang w:eastAsia="zh-CN" w:bidi="ar"/>
              </w:rPr>
              <w:t>）</w:t>
            </w:r>
          </w:p>
        </w:tc>
      </w:tr>
      <w:tr w14:paraId="26F62C4C">
        <w:tblPrEx>
          <w:tblCellMar>
            <w:top w:w="0" w:type="dxa"/>
            <w:left w:w="108" w:type="dxa"/>
            <w:bottom w:w="0" w:type="dxa"/>
            <w:right w:w="108" w:type="dxa"/>
          </w:tblCellMar>
        </w:tblPrEx>
        <w:trPr>
          <w:trHeight w:val="1017"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568C1B7D">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3</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744524A9">
            <w:pPr>
              <w:widowControl/>
              <w:jc w:val="center"/>
              <w:rPr>
                <w:rFonts w:hint="eastAsia" w:ascii="宋体" w:hAnsi="宋体" w:eastAsia="宋体" w:cs="宋体"/>
                <w:color w:val="auto"/>
                <w:sz w:val="24"/>
                <w:szCs w:val="24"/>
                <w:highlight w:val="none"/>
              </w:rPr>
            </w:pPr>
            <w:bookmarkStart w:id="181" w:name="OLE_LINK5"/>
            <w:r>
              <w:rPr>
                <w:rFonts w:hint="eastAsia" w:ascii="宋体" w:hAnsi="宋体" w:eastAsia="宋体" w:cs="宋体"/>
                <w:color w:val="auto"/>
                <w:sz w:val="24"/>
                <w:szCs w:val="24"/>
                <w:highlight w:val="none"/>
                <w:lang w:bidi="ar"/>
              </w:rPr>
              <w:t>特色服务</w:t>
            </w:r>
            <w:bookmarkEnd w:id="181"/>
          </w:p>
        </w:tc>
        <w:tc>
          <w:tcPr>
            <w:tcW w:w="716" w:type="dxa"/>
            <w:tcBorders>
              <w:top w:val="single" w:color="000000" w:sz="4" w:space="0"/>
              <w:left w:val="single" w:color="000000" w:sz="4" w:space="0"/>
              <w:bottom w:val="single" w:color="000000" w:sz="4" w:space="0"/>
              <w:right w:val="single" w:color="000000" w:sz="4" w:space="0"/>
            </w:tcBorders>
            <w:noWrap w:val="0"/>
            <w:vAlign w:val="center"/>
          </w:tcPr>
          <w:p w14:paraId="768FCB44">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8</w:t>
            </w:r>
          </w:p>
        </w:tc>
        <w:tc>
          <w:tcPr>
            <w:tcW w:w="7223" w:type="dxa"/>
            <w:tcBorders>
              <w:top w:val="single" w:color="000000" w:sz="4" w:space="0"/>
              <w:left w:val="single" w:color="000000" w:sz="4" w:space="0"/>
              <w:bottom w:val="single" w:color="000000" w:sz="4" w:space="0"/>
              <w:right w:val="single" w:color="000000" w:sz="4" w:space="0"/>
            </w:tcBorders>
            <w:noWrap w:val="0"/>
            <w:vAlign w:val="center"/>
          </w:tcPr>
          <w:p w14:paraId="77B68FC0">
            <w:pPr>
              <w:widowControl/>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投标人可重点围绕以下方向提供具体、可落地的实施举措：</w:t>
            </w:r>
            <w:bookmarkStart w:id="189" w:name="_GoBack"/>
            <w:r>
              <w:rPr>
                <w:rFonts w:hint="eastAsia" w:ascii="宋体" w:hAnsi="宋体" w:eastAsia="宋体" w:cs="宋体"/>
                <w:b/>
                <w:bCs/>
                <w:color w:val="auto"/>
                <w:sz w:val="24"/>
                <w:szCs w:val="24"/>
                <w:highlight w:val="none"/>
                <w:lang w:bidi="ar"/>
              </w:rPr>
              <w:t>①节日主题餐食方案；②特殊人群（糖尿病、素食）供餐；③食材溯源公示；④节约粮食反浪费举措</w:t>
            </w:r>
            <w:bookmarkEnd w:id="189"/>
            <w:r>
              <w:rPr>
                <w:rFonts w:hint="eastAsia" w:ascii="宋体" w:hAnsi="宋体" w:eastAsia="宋体" w:cs="宋体"/>
                <w:color w:val="auto"/>
                <w:sz w:val="24"/>
                <w:szCs w:val="24"/>
                <w:highlight w:val="none"/>
                <w:lang w:bidi="ar"/>
              </w:rPr>
              <w:t>，同时也可自行补充其他适用于机关食堂的特色服务举措。每提出一项完整可行的特色服务举措得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分；同一举措内每有一处内容缺乏可行性或缺乏可操作性的扣</w:t>
            </w:r>
            <w:r>
              <w:rPr>
                <w:rFonts w:hint="eastAsia" w:ascii="宋体" w:hAnsi="宋体" w:cs="宋体"/>
                <w:color w:val="auto"/>
                <w:sz w:val="24"/>
                <w:szCs w:val="24"/>
                <w:highlight w:val="none"/>
                <w:lang w:val="en-US" w:eastAsia="zh-CN" w:bidi="ar"/>
              </w:rPr>
              <w:t>0.5</w:t>
            </w:r>
            <w:r>
              <w:rPr>
                <w:rFonts w:hint="eastAsia" w:ascii="宋体" w:hAnsi="宋体" w:eastAsia="宋体" w:cs="宋体"/>
                <w:color w:val="auto"/>
                <w:sz w:val="24"/>
                <w:szCs w:val="24"/>
                <w:highlight w:val="none"/>
                <w:lang w:bidi="ar"/>
              </w:rPr>
              <w:t>分，单项举措分值扣至</w:t>
            </w:r>
            <w:r>
              <w:rPr>
                <w:rFonts w:hint="eastAsia" w:ascii="宋体" w:hAnsi="宋体" w:cs="宋体"/>
                <w:color w:val="auto"/>
                <w:sz w:val="24"/>
                <w:szCs w:val="24"/>
                <w:highlight w:val="none"/>
                <w:lang w:val="en-US" w:eastAsia="zh-CN" w:bidi="ar"/>
              </w:rPr>
              <w:t>0</w:t>
            </w:r>
            <w:r>
              <w:rPr>
                <w:rFonts w:hint="eastAsia" w:ascii="宋体" w:hAnsi="宋体" w:eastAsia="宋体" w:cs="宋体"/>
                <w:color w:val="auto"/>
                <w:sz w:val="24"/>
                <w:szCs w:val="24"/>
                <w:highlight w:val="none"/>
                <w:lang w:bidi="ar"/>
              </w:rPr>
              <w:t>分为止，扣完本项总分</w:t>
            </w:r>
            <w:r>
              <w:rPr>
                <w:rFonts w:hint="eastAsia" w:ascii="宋体" w:hAnsi="宋体" w:cs="宋体"/>
                <w:color w:val="auto"/>
                <w:sz w:val="24"/>
                <w:szCs w:val="24"/>
                <w:highlight w:val="none"/>
                <w:lang w:val="en-US" w:eastAsia="zh-CN" w:bidi="ar"/>
              </w:rPr>
              <w:t>8</w:t>
            </w:r>
            <w:r>
              <w:rPr>
                <w:rFonts w:hint="eastAsia" w:ascii="宋体" w:hAnsi="宋体" w:eastAsia="宋体" w:cs="宋体"/>
                <w:color w:val="auto"/>
                <w:sz w:val="24"/>
                <w:szCs w:val="24"/>
                <w:highlight w:val="none"/>
                <w:lang w:bidi="ar"/>
              </w:rPr>
              <w:t>分为止。本项最高得</w:t>
            </w:r>
            <w:r>
              <w:rPr>
                <w:rFonts w:hint="eastAsia" w:ascii="宋体" w:hAnsi="宋体" w:cs="宋体"/>
                <w:color w:val="auto"/>
                <w:sz w:val="24"/>
                <w:szCs w:val="24"/>
                <w:highlight w:val="none"/>
                <w:lang w:val="en-US" w:eastAsia="zh-CN" w:bidi="ar"/>
              </w:rPr>
              <w:t>8</w:t>
            </w:r>
            <w:r>
              <w:rPr>
                <w:rFonts w:hint="eastAsia" w:ascii="宋体" w:hAnsi="宋体" w:eastAsia="宋体" w:cs="宋体"/>
                <w:color w:val="auto"/>
                <w:sz w:val="24"/>
                <w:szCs w:val="24"/>
                <w:highlight w:val="none"/>
                <w:lang w:bidi="ar"/>
              </w:rPr>
              <w:t>分。</w:t>
            </w:r>
          </w:p>
          <w:p w14:paraId="6641EF51">
            <w:pPr>
              <w:widowControl/>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注：可行性指举措结合本机关食堂就餐规模、场地条件能够落地执行；纯口号、无具体实施步骤的视为不具备可操作性。</w:t>
            </w:r>
          </w:p>
          <w:p w14:paraId="42804164">
            <w:pPr>
              <w:widowControl/>
              <w:jc w:val="left"/>
              <w:rPr>
                <w:rFonts w:hint="eastAsia" w:ascii="宋体" w:hAnsi="宋体" w:eastAsia="宋体" w:cs="宋体"/>
                <w:color w:val="auto"/>
                <w:sz w:val="24"/>
                <w:szCs w:val="24"/>
                <w:highlight w:val="none"/>
              </w:rPr>
            </w:pPr>
            <w:r>
              <w:rPr>
                <w:rStyle w:val="304"/>
                <w:rFonts w:hint="eastAsia" w:ascii="宋体" w:hAnsi="宋体" w:eastAsia="宋体" w:cs="宋体"/>
                <w:color w:val="auto"/>
                <w:sz w:val="24"/>
                <w:szCs w:val="24"/>
                <w:highlight w:val="none"/>
                <w:lang w:bidi="ar"/>
              </w:rPr>
              <w:t>中标后</w:t>
            </w:r>
            <w:r>
              <w:rPr>
                <w:rStyle w:val="304"/>
                <w:rFonts w:hint="eastAsia" w:ascii="宋体" w:hAnsi="宋体" w:eastAsia="宋体" w:cs="宋体"/>
                <w:color w:val="auto"/>
                <w:sz w:val="24"/>
                <w:szCs w:val="24"/>
                <w:highlight w:val="none"/>
                <w:lang w:val="en-US" w:eastAsia="zh-CN" w:bidi="ar"/>
              </w:rPr>
              <w:t>采购</w:t>
            </w:r>
            <w:r>
              <w:rPr>
                <w:rStyle w:val="304"/>
                <w:rFonts w:hint="eastAsia" w:ascii="宋体" w:hAnsi="宋体" w:eastAsia="宋体" w:cs="宋体"/>
                <w:color w:val="auto"/>
                <w:sz w:val="24"/>
                <w:szCs w:val="24"/>
                <w:highlight w:val="none"/>
                <w:lang w:bidi="ar"/>
              </w:rPr>
              <w:t>人</w:t>
            </w:r>
            <w:r>
              <w:rPr>
                <w:rStyle w:val="304"/>
                <w:rFonts w:hint="eastAsia" w:ascii="宋体" w:hAnsi="宋体" w:eastAsia="宋体" w:cs="宋体"/>
                <w:color w:val="auto"/>
                <w:sz w:val="24"/>
                <w:szCs w:val="24"/>
                <w:highlight w:val="none"/>
                <w:lang w:eastAsia="zh-CN" w:bidi="ar"/>
              </w:rPr>
              <w:t>可</w:t>
            </w:r>
            <w:r>
              <w:rPr>
                <w:rStyle w:val="304"/>
                <w:rFonts w:hint="eastAsia" w:ascii="宋体" w:hAnsi="宋体" w:eastAsia="宋体" w:cs="宋体"/>
                <w:color w:val="auto"/>
                <w:sz w:val="24"/>
                <w:szCs w:val="24"/>
                <w:highlight w:val="none"/>
                <w:lang w:bidi="ar"/>
              </w:rPr>
              <w:t>根据投标人所提方案实施监管</w:t>
            </w:r>
            <w:r>
              <w:rPr>
                <w:rStyle w:val="304"/>
                <w:rFonts w:hint="eastAsia" w:ascii="宋体" w:hAnsi="宋体" w:eastAsia="宋体" w:cs="宋体"/>
                <w:color w:val="auto"/>
                <w:sz w:val="24"/>
                <w:szCs w:val="24"/>
                <w:highlight w:val="none"/>
                <w:lang w:eastAsia="zh-CN" w:bidi="ar"/>
              </w:rPr>
              <w:t>。</w:t>
            </w:r>
          </w:p>
        </w:tc>
      </w:tr>
      <w:tr w14:paraId="7E2C6ADE">
        <w:tblPrEx>
          <w:tblCellMar>
            <w:top w:w="0" w:type="dxa"/>
            <w:left w:w="108" w:type="dxa"/>
            <w:bottom w:w="0" w:type="dxa"/>
            <w:right w:w="108" w:type="dxa"/>
          </w:tblCellMar>
        </w:tblPrEx>
        <w:trPr>
          <w:trHeight w:val="1071"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4D9BB14B">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4</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57F0741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食品质量、安全保障及控制方案</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14:paraId="6AB8385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20</w:t>
            </w:r>
          </w:p>
        </w:tc>
        <w:tc>
          <w:tcPr>
            <w:tcW w:w="7223" w:type="dxa"/>
            <w:tcBorders>
              <w:top w:val="single" w:color="000000" w:sz="4" w:space="0"/>
              <w:left w:val="single" w:color="000000" w:sz="4" w:space="0"/>
              <w:bottom w:val="single" w:color="000000" w:sz="4" w:space="0"/>
              <w:right w:val="single" w:color="000000" w:sz="4" w:space="0"/>
            </w:tcBorders>
            <w:noWrap w:val="0"/>
            <w:vAlign w:val="center"/>
          </w:tcPr>
          <w:p w14:paraId="28C5C38D">
            <w:pPr>
              <w:widowControl/>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针对</w:t>
            </w:r>
            <w:r>
              <w:rPr>
                <w:rFonts w:hint="eastAsia" w:ascii="宋体" w:hAnsi="宋体" w:eastAsia="宋体" w:cs="宋体"/>
                <w:b/>
                <w:bCs/>
                <w:color w:val="auto"/>
                <w:sz w:val="24"/>
                <w:szCs w:val="24"/>
                <w:highlight w:val="none"/>
                <w:lang w:bidi="ar"/>
              </w:rPr>
              <w:t>原材料的选择与采购、原材料保存与处理、食品保温、剩余食品处理、食品留样</w:t>
            </w:r>
            <w:r>
              <w:rPr>
                <w:rFonts w:hint="eastAsia" w:ascii="宋体" w:hAnsi="宋体" w:eastAsia="宋体" w:cs="宋体"/>
                <w:color w:val="auto"/>
                <w:sz w:val="24"/>
                <w:szCs w:val="24"/>
                <w:highlight w:val="none"/>
                <w:lang w:bidi="ar"/>
              </w:rPr>
              <w:t>等方面有完整合理的质量、安全保障控制方案；</w:t>
            </w:r>
          </w:p>
          <w:p w14:paraId="2254A0E1">
            <w:pPr>
              <w:pStyle w:val="312"/>
              <w:widowControl/>
              <w:spacing w:before="1" w:line="221" w:lineRule="auto"/>
              <w:ind w:left="0" w:right="109" w:firstLine="0"/>
              <w:jc w:val="left"/>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z w:val="24"/>
                <w:szCs w:val="24"/>
                <w:highlight w:val="none"/>
                <w:lang w:eastAsia="zh-CN" w:bidi="ar"/>
              </w:rPr>
              <w:t>上述</w:t>
            </w:r>
            <w:r>
              <w:rPr>
                <w:rFonts w:hint="eastAsia" w:ascii="宋体" w:hAnsi="宋体" w:eastAsia="宋体" w:cs="宋体"/>
                <w:color w:val="auto"/>
                <w:sz w:val="24"/>
                <w:szCs w:val="24"/>
                <w:highlight w:val="none"/>
                <w:lang w:val="en-US" w:eastAsia="zh-CN" w:bidi="ar"/>
              </w:rPr>
              <w:t>5个方面，每一项内容得4分，</w:t>
            </w:r>
            <w:r>
              <w:rPr>
                <w:rFonts w:hint="eastAsia" w:ascii="宋体" w:hAnsi="宋体" w:eastAsia="宋体" w:cs="宋体"/>
                <w:color w:val="auto"/>
                <w:spacing w:val="0"/>
                <w:sz w:val="24"/>
                <w:szCs w:val="24"/>
                <w:highlight w:val="none"/>
                <w:lang w:eastAsia="zh-CN" w:bidi="ar"/>
              </w:rPr>
              <w:t>每有一处需求分析内容存在缺陷或不足的扣</w:t>
            </w:r>
            <w:r>
              <w:rPr>
                <w:rFonts w:hint="eastAsia" w:cs="宋体"/>
                <w:color w:val="auto"/>
                <w:spacing w:val="0"/>
                <w:sz w:val="24"/>
                <w:szCs w:val="24"/>
                <w:highlight w:val="none"/>
                <w:lang w:val="en-US" w:eastAsia="zh-CN" w:bidi="ar"/>
              </w:rPr>
              <w:t>1</w:t>
            </w:r>
            <w:r>
              <w:rPr>
                <w:rFonts w:hint="eastAsia" w:ascii="宋体" w:hAnsi="宋体" w:eastAsia="宋体" w:cs="宋体"/>
                <w:color w:val="auto"/>
                <w:spacing w:val="0"/>
                <w:sz w:val="24"/>
                <w:szCs w:val="24"/>
                <w:highlight w:val="none"/>
                <w:lang w:eastAsia="zh-CN" w:bidi="ar"/>
              </w:rPr>
              <w:t>分，扣完为止。(本项最高得</w:t>
            </w:r>
            <w:r>
              <w:rPr>
                <w:rFonts w:hint="eastAsia" w:ascii="宋体" w:hAnsi="宋体" w:eastAsia="宋体" w:cs="宋体"/>
                <w:color w:val="auto"/>
                <w:spacing w:val="0"/>
                <w:sz w:val="24"/>
                <w:szCs w:val="24"/>
                <w:highlight w:val="none"/>
                <w:lang w:val="en-US" w:eastAsia="zh-CN" w:bidi="ar"/>
              </w:rPr>
              <w:t>20</w:t>
            </w:r>
            <w:r>
              <w:rPr>
                <w:rFonts w:hint="eastAsia" w:ascii="宋体" w:hAnsi="宋体" w:eastAsia="宋体" w:cs="宋体"/>
                <w:color w:val="auto"/>
                <w:spacing w:val="0"/>
                <w:sz w:val="24"/>
                <w:szCs w:val="24"/>
                <w:highlight w:val="none"/>
                <w:lang w:eastAsia="zh-CN" w:bidi="ar"/>
              </w:rPr>
              <w:t>分)</w:t>
            </w:r>
          </w:p>
          <w:p w14:paraId="742F090B">
            <w:pPr>
              <w:pStyle w:val="312"/>
              <w:widowControl/>
              <w:spacing w:before="1" w:line="221" w:lineRule="auto"/>
              <w:ind w:right="109"/>
              <w:jc w:val="left"/>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pacing w:val="0"/>
                <w:sz w:val="24"/>
                <w:szCs w:val="24"/>
                <w:highlight w:val="none"/>
                <w:lang w:eastAsia="zh-CN" w:bidi="ar"/>
              </w:rPr>
              <w:t>注： 以上所有内容不完整或有缺陷是指：非专门针对本项目或内容不全面与实际需求明显不符、 内容不清晰或交叉混乱、明显套用其他项目方案、有明显的规范性或常识性错误、存在明显的无关的事项、凭空编造，明显存在不可能实现的夸大情形、明显抄袭网上资料、仅有纲要且未展开阐述、 内容前后矛盾、涉及的规范及标准错误等任意一种情形。</w:t>
            </w:r>
          </w:p>
          <w:p w14:paraId="6C329A08">
            <w:pPr>
              <w:pStyle w:val="312"/>
              <w:widowControl/>
              <w:spacing w:before="1" w:line="221" w:lineRule="auto"/>
              <w:ind w:right="109"/>
              <w:jc w:val="left"/>
              <w:rPr>
                <w:rFonts w:hint="eastAsia" w:ascii="宋体" w:hAnsi="宋体" w:eastAsia="宋体" w:cs="宋体"/>
                <w:color w:val="auto"/>
                <w:sz w:val="24"/>
                <w:szCs w:val="24"/>
                <w:highlight w:val="none"/>
              </w:rPr>
            </w:pPr>
            <w:r>
              <w:rPr>
                <w:rStyle w:val="304"/>
                <w:rFonts w:hint="eastAsia" w:ascii="宋体" w:hAnsi="宋体" w:eastAsia="宋体" w:cs="宋体"/>
                <w:color w:val="auto"/>
                <w:sz w:val="24"/>
                <w:szCs w:val="24"/>
                <w:highlight w:val="none"/>
                <w:lang w:bidi="ar"/>
              </w:rPr>
              <w:t>中标后</w:t>
            </w:r>
            <w:r>
              <w:rPr>
                <w:rStyle w:val="304"/>
                <w:rFonts w:hint="eastAsia" w:ascii="宋体" w:hAnsi="宋体" w:eastAsia="宋体" w:cs="宋体"/>
                <w:color w:val="auto"/>
                <w:sz w:val="24"/>
                <w:szCs w:val="24"/>
                <w:highlight w:val="none"/>
                <w:lang w:val="en-US" w:eastAsia="zh-CN" w:bidi="ar"/>
              </w:rPr>
              <w:t>采购</w:t>
            </w:r>
            <w:r>
              <w:rPr>
                <w:rStyle w:val="304"/>
                <w:rFonts w:hint="eastAsia" w:ascii="宋体" w:hAnsi="宋体" w:eastAsia="宋体" w:cs="宋体"/>
                <w:color w:val="auto"/>
                <w:sz w:val="24"/>
                <w:szCs w:val="24"/>
                <w:highlight w:val="none"/>
                <w:lang w:bidi="ar"/>
              </w:rPr>
              <w:t>人</w:t>
            </w:r>
            <w:r>
              <w:rPr>
                <w:rStyle w:val="304"/>
                <w:rFonts w:hint="eastAsia" w:ascii="宋体" w:hAnsi="宋体" w:eastAsia="宋体" w:cs="宋体"/>
                <w:color w:val="auto"/>
                <w:sz w:val="24"/>
                <w:szCs w:val="24"/>
                <w:highlight w:val="none"/>
                <w:lang w:eastAsia="zh-CN" w:bidi="ar"/>
              </w:rPr>
              <w:t>可</w:t>
            </w:r>
            <w:r>
              <w:rPr>
                <w:rStyle w:val="304"/>
                <w:rFonts w:hint="eastAsia" w:ascii="宋体" w:hAnsi="宋体" w:eastAsia="宋体" w:cs="宋体"/>
                <w:color w:val="auto"/>
                <w:sz w:val="24"/>
                <w:szCs w:val="24"/>
                <w:highlight w:val="none"/>
                <w:lang w:bidi="ar"/>
              </w:rPr>
              <w:t>根据投标人所提方案实施监管</w:t>
            </w:r>
            <w:r>
              <w:rPr>
                <w:rStyle w:val="304"/>
                <w:rFonts w:hint="eastAsia" w:ascii="宋体" w:hAnsi="宋体" w:eastAsia="宋体" w:cs="宋体"/>
                <w:color w:val="auto"/>
                <w:sz w:val="24"/>
                <w:szCs w:val="24"/>
                <w:highlight w:val="none"/>
                <w:lang w:eastAsia="zh-CN" w:bidi="ar"/>
              </w:rPr>
              <w:t>。</w:t>
            </w:r>
          </w:p>
        </w:tc>
      </w:tr>
      <w:tr w14:paraId="2854572C">
        <w:tblPrEx>
          <w:tblCellMar>
            <w:top w:w="0" w:type="dxa"/>
            <w:left w:w="108" w:type="dxa"/>
            <w:bottom w:w="0" w:type="dxa"/>
            <w:right w:w="108" w:type="dxa"/>
          </w:tblCellMar>
        </w:tblPrEx>
        <w:trPr>
          <w:trHeight w:val="1117"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22A65CD1">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5</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0E0A838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应急预案</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14:paraId="0A130AD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20</w:t>
            </w:r>
          </w:p>
        </w:tc>
        <w:tc>
          <w:tcPr>
            <w:tcW w:w="7223" w:type="dxa"/>
            <w:tcBorders>
              <w:top w:val="single" w:color="000000" w:sz="4" w:space="0"/>
              <w:left w:val="single" w:color="000000" w:sz="4" w:space="0"/>
              <w:bottom w:val="single" w:color="000000" w:sz="4" w:space="0"/>
              <w:right w:val="single" w:color="000000" w:sz="4" w:space="0"/>
            </w:tcBorders>
            <w:noWrap w:val="0"/>
            <w:vAlign w:val="center"/>
          </w:tcPr>
          <w:p w14:paraId="101D0CD0">
            <w:pPr>
              <w:pStyle w:val="312"/>
              <w:widowControl/>
              <w:spacing w:before="1" w:line="221" w:lineRule="auto"/>
              <w:ind w:left="0" w:right="109" w:firstLine="0"/>
              <w:jc w:val="left"/>
              <w:rPr>
                <w:rStyle w:val="302"/>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具备</w:t>
            </w:r>
            <w:r>
              <w:rPr>
                <w:rStyle w:val="304"/>
                <w:rFonts w:hint="eastAsia" w:ascii="宋体" w:hAnsi="宋体" w:eastAsia="宋体" w:cs="宋体"/>
                <w:color w:val="auto"/>
                <w:sz w:val="24"/>
                <w:szCs w:val="24"/>
                <w:highlight w:val="none"/>
                <w:lang w:bidi="ar"/>
              </w:rPr>
              <w:t>停水、停电、消防安全、食物中毒和生产安全</w:t>
            </w:r>
            <w:r>
              <w:rPr>
                <w:rStyle w:val="302"/>
                <w:rFonts w:hint="eastAsia" w:ascii="宋体" w:hAnsi="宋体" w:eastAsia="宋体" w:cs="宋体"/>
                <w:color w:val="auto"/>
                <w:sz w:val="24"/>
                <w:szCs w:val="24"/>
                <w:highlight w:val="none"/>
                <w:lang w:bidi="ar"/>
              </w:rPr>
              <w:t>应急预案，并有充足的应急资源储备及较强的应急调配响应能力。</w:t>
            </w:r>
          </w:p>
          <w:p w14:paraId="4977175E">
            <w:pPr>
              <w:pStyle w:val="312"/>
              <w:widowControl/>
              <w:spacing w:before="1" w:line="221" w:lineRule="auto"/>
              <w:ind w:left="0" w:right="109" w:firstLine="0"/>
              <w:jc w:val="left"/>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z w:val="24"/>
                <w:szCs w:val="24"/>
                <w:highlight w:val="none"/>
                <w:lang w:eastAsia="zh-CN" w:bidi="ar"/>
              </w:rPr>
              <w:t>上述</w:t>
            </w:r>
            <w:r>
              <w:rPr>
                <w:rFonts w:hint="eastAsia" w:ascii="宋体" w:hAnsi="宋体" w:eastAsia="宋体" w:cs="宋体"/>
                <w:color w:val="auto"/>
                <w:sz w:val="24"/>
                <w:szCs w:val="24"/>
                <w:highlight w:val="none"/>
                <w:lang w:val="en-US" w:eastAsia="zh-CN" w:bidi="ar"/>
              </w:rPr>
              <w:t>5个方面，每一项内容得4分，</w:t>
            </w:r>
            <w:r>
              <w:rPr>
                <w:rFonts w:hint="eastAsia" w:ascii="宋体" w:hAnsi="宋体" w:eastAsia="宋体" w:cs="宋体"/>
                <w:color w:val="auto"/>
                <w:spacing w:val="0"/>
                <w:sz w:val="24"/>
                <w:szCs w:val="24"/>
                <w:highlight w:val="none"/>
                <w:lang w:eastAsia="zh-CN" w:bidi="ar"/>
              </w:rPr>
              <w:t>每有一处需求分析内容存在缺陷或不足的扣</w:t>
            </w:r>
            <w:r>
              <w:rPr>
                <w:rFonts w:hint="eastAsia" w:cs="宋体"/>
                <w:color w:val="auto"/>
                <w:spacing w:val="0"/>
                <w:sz w:val="24"/>
                <w:szCs w:val="24"/>
                <w:highlight w:val="none"/>
                <w:lang w:val="en-US" w:eastAsia="zh-CN" w:bidi="ar"/>
              </w:rPr>
              <w:t>1</w:t>
            </w:r>
            <w:r>
              <w:rPr>
                <w:rFonts w:hint="eastAsia" w:ascii="宋体" w:hAnsi="宋体" w:eastAsia="宋体" w:cs="宋体"/>
                <w:color w:val="auto"/>
                <w:spacing w:val="0"/>
                <w:sz w:val="24"/>
                <w:szCs w:val="24"/>
                <w:highlight w:val="none"/>
                <w:lang w:eastAsia="zh-CN" w:bidi="ar"/>
              </w:rPr>
              <w:t>分，扣完为止。(本项最高得</w:t>
            </w:r>
            <w:r>
              <w:rPr>
                <w:rFonts w:hint="eastAsia" w:ascii="宋体" w:hAnsi="宋体" w:eastAsia="宋体" w:cs="宋体"/>
                <w:color w:val="auto"/>
                <w:spacing w:val="0"/>
                <w:sz w:val="24"/>
                <w:szCs w:val="24"/>
                <w:highlight w:val="none"/>
                <w:lang w:val="en-US" w:eastAsia="zh-CN" w:bidi="ar"/>
              </w:rPr>
              <w:t>20</w:t>
            </w:r>
            <w:r>
              <w:rPr>
                <w:rFonts w:hint="eastAsia" w:ascii="宋体" w:hAnsi="宋体" w:eastAsia="宋体" w:cs="宋体"/>
                <w:color w:val="auto"/>
                <w:spacing w:val="0"/>
                <w:sz w:val="24"/>
                <w:szCs w:val="24"/>
                <w:highlight w:val="none"/>
                <w:lang w:eastAsia="zh-CN" w:bidi="ar"/>
              </w:rPr>
              <w:t>分)</w:t>
            </w:r>
          </w:p>
          <w:p w14:paraId="4289CBC9">
            <w:pPr>
              <w:pStyle w:val="312"/>
              <w:widowControl/>
              <w:spacing w:before="1" w:line="221" w:lineRule="auto"/>
              <w:ind w:right="109"/>
              <w:jc w:val="left"/>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pacing w:val="0"/>
                <w:sz w:val="24"/>
                <w:szCs w:val="24"/>
                <w:highlight w:val="none"/>
                <w:lang w:eastAsia="zh-CN" w:bidi="ar"/>
              </w:rPr>
              <w:t>注： 以上所有内容不完整或有缺陷是指：非专门针对本项目或内容不全面与实际需求明显不符、 内容不清晰或交叉混乱、明显套用其他项目方案、有明显的规范性或常识性错误、存在明显的无关的事项、凭空编造，明显存在不可能实现的夸大情形、明显抄袭网上资料、仅有纲要且未展开阐述、 内容前后矛盾、涉及的规范及标准错误等任意一种情形。</w:t>
            </w:r>
          </w:p>
          <w:p w14:paraId="03CF9758">
            <w:pPr>
              <w:widowControl/>
              <w:jc w:val="left"/>
              <w:rPr>
                <w:rFonts w:hint="eastAsia" w:ascii="宋体" w:hAnsi="宋体" w:eastAsia="宋体" w:cs="宋体"/>
                <w:color w:val="auto"/>
                <w:sz w:val="24"/>
                <w:szCs w:val="24"/>
                <w:highlight w:val="none"/>
              </w:rPr>
            </w:pPr>
            <w:r>
              <w:rPr>
                <w:rStyle w:val="304"/>
                <w:rFonts w:hint="eastAsia" w:ascii="宋体" w:hAnsi="宋体" w:eastAsia="宋体" w:cs="宋体"/>
                <w:color w:val="auto"/>
                <w:sz w:val="24"/>
                <w:szCs w:val="24"/>
                <w:highlight w:val="none"/>
                <w:lang w:bidi="ar"/>
              </w:rPr>
              <w:t>中标后</w:t>
            </w:r>
            <w:r>
              <w:rPr>
                <w:rStyle w:val="304"/>
                <w:rFonts w:hint="eastAsia" w:ascii="宋体" w:hAnsi="宋体" w:eastAsia="宋体" w:cs="宋体"/>
                <w:color w:val="auto"/>
                <w:sz w:val="24"/>
                <w:szCs w:val="24"/>
                <w:highlight w:val="none"/>
                <w:lang w:val="en-US" w:eastAsia="zh-CN" w:bidi="ar"/>
              </w:rPr>
              <w:t>采购</w:t>
            </w:r>
            <w:r>
              <w:rPr>
                <w:rStyle w:val="304"/>
                <w:rFonts w:hint="eastAsia" w:ascii="宋体" w:hAnsi="宋体" w:eastAsia="宋体" w:cs="宋体"/>
                <w:color w:val="auto"/>
                <w:sz w:val="24"/>
                <w:szCs w:val="24"/>
                <w:highlight w:val="none"/>
                <w:lang w:bidi="ar"/>
              </w:rPr>
              <w:t>人</w:t>
            </w:r>
            <w:r>
              <w:rPr>
                <w:rStyle w:val="304"/>
                <w:rFonts w:hint="eastAsia" w:ascii="宋体" w:hAnsi="宋体" w:eastAsia="宋体" w:cs="宋体"/>
                <w:color w:val="auto"/>
                <w:sz w:val="24"/>
                <w:szCs w:val="24"/>
                <w:highlight w:val="none"/>
                <w:lang w:eastAsia="zh-CN" w:bidi="ar"/>
              </w:rPr>
              <w:t>可</w:t>
            </w:r>
            <w:r>
              <w:rPr>
                <w:rStyle w:val="304"/>
                <w:rFonts w:hint="eastAsia" w:ascii="宋体" w:hAnsi="宋体" w:eastAsia="宋体" w:cs="宋体"/>
                <w:color w:val="auto"/>
                <w:sz w:val="24"/>
                <w:szCs w:val="24"/>
                <w:highlight w:val="none"/>
                <w:lang w:bidi="ar"/>
              </w:rPr>
              <w:t>根据投标人所提方案实施监管</w:t>
            </w:r>
            <w:r>
              <w:rPr>
                <w:rStyle w:val="304"/>
                <w:rFonts w:hint="eastAsia" w:ascii="宋体" w:hAnsi="宋体" w:eastAsia="宋体" w:cs="宋体"/>
                <w:color w:val="auto"/>
                <w:sz w:val="24"/>
                <w:szCs w:val="24"/>
                <w:highlight w:val="none"/>
                <w:lang w:eastAsia="zh-CN" w:bidi="ar"/>
              </w:rPr>
              <w:t>。</w:t>
            </w:r>
          </w:p>
        </w:tc>
      </w:tr>
      <w:tr w14:paraId="5223F296">
        <w:tblPrEx>
          <w:tblCellMar>
            <w:top w:w="0" w:type="dxa"/>
            <w:left w:w="108" w:type="dxa"/>
            <w:bottom w:w="0" w:type="dxa"/>
            <w:right w:w="108" w:type="dxa"/>
          </w:tblCellMar>
        </w:tblPrEx>
        <w:trPr>
          <w:trHeight w:val="786"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652452EA">
            <w:pPr>
              <w:widowControl/>
              <w:jc w:val="center"/>
              <w:rPr>
                <w:rFonts w:hint="eastAsia" w:ascii="宋体" w:hAnsi="宋体" w:eastAsia="宋体" w:cs="宋体"/>
                <w:color w:val="auto"/>
                <w:sz w:val="24"/>
                <w:szCs w:val="24"/>
                <w:highlight w:val="none"/>
                <w:lang w:eastAsia="zh-CN"/>
              </w:rPr>
            </w:pPr>
            <w:bookmarkStart w:id="182" w:name="_Hlk185507313"/>
            <w:r>
              <w:rPr>
                <w:rFonts w:hint="eastAsia" w:ascii="宋体" w:hAnsi="宋体" w:eastAsia="宋体" w:cs="宋体"/>
                <w:color w:val="auto"/>
                <w:sz w:val="24"/>
                <w:szCs w:val="24"/>
                <w:highlight w:val="none"/>
                <w:lang w:val="en-US" w:eastAsia="zh-CN" w:bidi="ar"/>
              </w:rPr>
              <w:t>6</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7284BD2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文件响应</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14:paraId="23C06E3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w:t>
            </w:r>
          </w:p>
        </w:tc>
        <w:tc>
          <w:tcPr>
            <w:tcW w:w="7223" w:type="dxa"/>
            <w:tcBorders>
              <w:top w:val="single" w:color="000000" w:sz="4" w:space="0"/>
              <w:left w:val="single" w:color="000000" w:sz="4" w:space="0"/>
              <w:bottom w:val="single" w:color="000000" w:sz="4" w:space="0"/>
              <w:right w:val="single" w:color="000000" w:sz="4" w:space="0"/>
            </w:tcBorders>
            <w:noWrap w:val="0"/>
            <w:vAlign w:val="center"/>
          </w:tcPr>
          <w:p w14:paraId="0B91C87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餐饮服务、人员配置等应符合采购文件要求，若投标方对任何一项标有△指标每偏离一项，扣1分，扣完为止。</w:t>
            </w:r>
            <w:bookmarkEnd w:id="182"/>
          </w:p>
        </w:tc>
      </w:tr>
    </w:tbl>
    <w:p w14:paraId="0EAFD8F9">
      <w:pPr>
        <w:spacing w:line="560" w:lineRule="exact"/>
        <w:ind w:firstLine="482"/>
        <w:rPr>
          <w:rFonts w:hint="eastAsia" w:ascii="宋体" w:hAnsi="宋体"/>
          <w:b w:val="0"/>
          <w:color w:val="auto"/>
          <w:sz w:val="24"/>
          <w:szCs w:val="24"/>
          <w:highlight w:val="none"/>
          <w:lang w:val="en-US" w:eastAsia="zh-CN"/>
        </w:rPr>
      </w:pPr>
      <w:r>
        <w:rPr>
          <w:rFonts w:hint="eastAsia" w:ascii="宋体" w:hAnsi="宋体"/>
          <w:b w:val="0"/>
          <w:color w:val="auto"/>
          <w:sz w:val="24"/>
          <w:szCs w:val="24"/>
          <w:highlight w:val="none"/>
          <w:lang w:val="en-US" w:eastAsia="zh-CN"/>
        </w:rPr>
        <w:t>注：</w:t>
      </w:r>
      <w:r>
        <w:rPr>
          <w:rFonts w:ascii="宋体" w:hAnsi="宋体" w:eastAsia="宋体" w:cs="宋体"/>
          <w:color w:val="auto"/>
          <w:sz w:val="24"/>
          <w:szCs w:val="24"/>
          <w:highlight w:val="none"/>
        </w:rPr>
        <w:t>成交公告发布后，采购人有权要求成交供应商提交响应文件中全部证书证件原件复核；如原件与响应文件扫描件不一致、存在伪造变造情形，按提供虚假材料谋取成交处理，采购人有权取消成交资格并报监管部门。</w:t>
      </w:r>
    </w:p>
    <w:p w14:paraId="2DDB61A4">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（四）价格分：0分</w:t>
      </w:r>
    </w:p>
    <w:p w14:paraId="064F05F3">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本项目根据 财政部关于印发《政府采购竞争性磋商采购方式管理暂行办法》的通知 第二十四条有关规定，价格不列为评审因素。</w:t>
      </w:r>
    </w:p>
    <w:p w14:paraId="1BBC4E2F">
      <w:pPr>
        <w:spacing w:line="56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（五）政府采购政策功能落实</w:t>
      </w:r>
    </w:p>
    <w:p w14:paraId="7C7E307D">
      <w:pPr>
        <w:spacing w:line="560" w:lineRule="exact"/>
        <w:ind w:firstLine="482"/>
        <w:rPr>
          <w:rFonts w:hint="eastAsia" w:ascii="宋体" w:hAnsi="宋体" w:cs="宋体"/>
          <w:b/>
          <w:color w:val="auto"/>
          <w:sz w:val="24"/>
          <w:szCs w:val="24"/>
          <w:highlight w:val="none"/>
          <w:u w:val="single"/>
        </w:rPr>
      </w:pPr>
      <w:r>
        <w:rPr>
          <w:rFonts w:hint="eastAsia" w:ascii="宋体" w:hAnsi="宋体"/>
          <w:b/>
          <w:color w:val="auto"/>
          <w:sz w:val="24"/>
          <w:szCs w:val="24"/>
          <w:highlight w:val="none"/>
          <w:u w:val="single"/>
        </w:rPr>
        <w:t>本项目为专门面向中小微企业采购项目。</w:t>
      </w:r>
    </w:p>
    <w:p w14:paraId="0E05A160">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1、小微型企业价格扣除</w:t>
      </w:r>
    </w:p>
    <w:p w14:paraId="6E15A7B6">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（1）本项目对小型和微型企业产品给予</w:t>
      </w:r>
      <w:r>
        <w:rPr>
          <w:rFonts w:hint="eastAsia" w:ascii="宋体" w:hAnsi="宋体"/>
          <w:color w:val="auto"/>
          <w:sz w:val="24"/>
          <w:szCs w:val="24"/>
          <w:highlight w:val="none"/>
          <w:u w:val="single"/>
        </w:rPr>
        <w:t>20%</w:t>
      </w:r>
      <w:r>
        <w:rPr>
          <w:rFonts w:hint="eastAsia" w:ascii="宋体" w:hAnsi="宋体"/>
          <w:color w:val="auto"/>
          <w:sz w:val="24"/>
          <w:szCs w:val="24"/>
          <w:highlight w:val="none"/>
        </w:rPr>
        <w:t>的扣除价格，用扣除后的价格参与评审。</w:t>
      </w:r>
    </w:p>
    <w:p w14:paraId="545A1480">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（2）供应商需按照采购文件的要求提供相应的《中小企业声明函》。</w:t>
      </w:r>
    </w:p>
    <w:p w14:paraId="607D8EBE">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（3）企业标准请参照《关于印发中小企业划型标准规定的通知》（工信部联企业[2011]300号）文件规定自行填写。</w:t>
      </w:r>
    </w:p>
    <w:p w14:paraId="1EBEA771">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2、残疾人福利单位价格扣除</w:t>
      </w:r>
    </w:p>
    <w:p w14:paraId="4E1A4713">
      <w:pPr>
        <w:spacing w:line="560" w:lineRule="exact"/>
        <w:ind w:left="120" w:firstLine="480"/>
        <w:jc w:val="left"/>
        <w:rPr>
          <w:rFonts w:hint="eastAsia" w:ascii="宋体" w:hAnsi="宋体"/>
          <w:color w:val="auto"/>
          <w:sz w:val="24"/>
          <w:szCs w:val="24"/>
          <w:highlight w:val="none"/>
        </w:rPr>
      </w:pPr>
      <w:r>
        <w:rPr>
          <w:rFonts w:hint="eastAsia" w:ascii="宋体" w:hAnsi="宋体"/>
          <w:color w:val="auto"/>
          <w:sz w:val="24"/>
          <w:szCs w:val="24"/>
          <w:highlight w:val="none"/>
        </w:rPr>
        <w:t>（1）本项目对残疾人福利性单位视同小型、微型企业，给予</w:t>
      </w:r>
      <w:r>
        <w:rPr>
          <w:rFonts w:hint="eastAsia" w:ascii="宋体" w:hAnsi="宋体"/>
          <w:color w:val="auto"/>
          <w:sz w:val="24"/>
          <w:szCs w:val="24"/>
          <w:highlight w:val="none"/>
          <w:u w:val="single"/>
        </w:rPr>
        <w:t>20%</w:t>
      </w:r>
      <w:r>
        <w:rPr>
          <w:rFonts w:hint="eastAsia" w:ascii="宋体" w:hAnsi="宋体"/>
          <w:color w:val="auto"/>
          <w:sz w:val="24"/>
          <w:szCs w:val="24"/>
          <w:highlight w:val="none"/>
        </w:rPr>
        <w:t>的价格扣除，用扣除后的价格参与评审。</w:t>
      </w:r>
    </w:p>
    <w:p w14:paraId="2E447154">
      <w:pPr>
        <w:spacing w:line="560" w:lineRule="exact"/>
        <w:ind w:left="120" w:firstLine="480"/>
        <w:jc w:val="left"/>
        <w:rPr>
          <w:rFonts w:hint="eastAsia" w:ascii="宋体" w:hAnsi="宋体"/>
          <w:color w:val="auto"/>
          <w:sz w:val="24"/>
          <w:szCs w:val="24"/>
          <w:highlight w:val="none"/>
        </w:rPr>
      </w:pPr>
      <w:r>
        <w:rPr>
          <w:rFonts w:hint="eastAsia" w:ascii="宋体" w:hAnsi="宋体"/>
          <w:color w:val="auto"/>
          <w:sz w:val="24"/>
          <w:szCs w:val="24"/>
          <w:highlight w:val="none"/>
        </w:rPr>
        <w:t>（2）残疾人福利单位需按照采购文件的要求提供《残疾人福利性单位声明函》。</w:t>
      </w:r>
    </w:p>
    <w:p w14:paraId="1EAFC348">
      <w:pPr>
        <w:spacing w:line="560" w:lineRule="exact"/>
        <w:ind w:left="120" w:firstLine="480"/>
        <w:jc w:val="left"/>
        <w:rPr>
          <w:rFonts w:hint="eastAsia" w:ascii="宋体" w:hAnsi="宋体"/>
          <w:color w:val="auto"/>
          <w:sz w:val="24"/>
          <w:szCs w:val="24"/>
          <w:highlight w:val="none"/>
        </w:rPr>
      </w:pPr>
      <w:r>
        <w:rPr>
          <w:rFonts w:hint="eastAsia" w:ascii="宋体" w:hAnsi="宋体"/>
          <w:color w:val="auto"/>
          <w:sz w:val="24"/>
          <w:szCs w:val="24"/>
          <w:highlight w:val="none"/>
        </w:rPr>
        <w:t>（3）残疾人福利单位标准请参照《关于促进残疾人就业政府采购政策的通知》（财库〔2017〕141号）。</w:t>
      </w:r>
    </w:p>
    <w:p w14:paraId="0AC3621F">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3、监狱和戒毒企业价格扣除</w:t>
      </w:r>
    </w:p>
    <w:p w14:paraId="3012CC2C">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（1）本项目对监狱和戒毒企业（简称监狱企业）视同小型、微型企业，给予</w:t>
      </w:r>
      <w:r>
        <w:rPr>
          <w:rFonts w:hint="eastAsia" w:ascii="宋体" w:hAnsi="宋体"/>
          <w:color w:val="auto"/>
          <w:sz w:val="24"/>
          <w:szCs w:val="24"/>
          <w:highlight w:val="none"/>
          <w:u w:val="single"/>
        </w:rPr>
        <w:t>20%</w:t>
      </w:r>
      <w:r>
        <w:rPr>
          <w:rFonts w:hint="eastAsia" w:ascii="宋体" w:hAnsi="宋体"/>
          <w:color w:val="auto"/>
          <w:sz w:val="24"/>
          <w:szCs w:val="24"/>
          <w:highlight w:val="none"/>
        </w:rPr>
        <w:t>的价格扣除，用扣除后的价格参与评审。</w:t>
      </w:r>
    </w:p>
    <w:p w14:paraId="22DE0530">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D31124C">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（3）监狱企业标准请参照《关于政府采购支持监狱企业发展有关问题的通知》（</w:t>
      </w:r>
      <w:r>
        <w:rPr>
          <w:rFonts w:ascii="宋体" w:hAnsi="宋体"/>
          <w:color w:val="auto"/>
          <w:sz w:val="24"/>
          <w:szCs w:val="24"/>
          <w:highlight w:val="none"/>
        </w:rPr>
        <w:t>财库[2014]68号</w:t>
      </w:r>
      <w:r>
        <w:rPr>
          <w:rFonts w:hint="eastAsia" w:ascii="宋体" w:hAnsi="宋体"/>
          <w:color w:val="auto"/>
          <w:sz w:val="24"/>
          <w:szCs w:val="24"/>
          <w:highlight w:val="none"/>
        </w:rPr>
        <w:t>）。</w:t>
      </w:r>
    </w:p>
    <w:p w14:paraId="751E5D16">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4、残疾人福利单位、监狱企业属于小型、微型企业的，不重复享受政策。</w:t>
      </w:r>
    </w:p>
    <w:p w14:paraId="3AB7EFBB">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6%</w:t>
      </w:r>
      <w:r>
        <w:rPr>
          <w:rFonts w:hint="eastAsia" w:ascii="宋体" w:hAnsi="宋体"/>
          <w:color w:val="auto"/>
          <w:sz w:val="24"/>
          <w:szCs w:val="24"/>
          <w:highlight w:val="none"/>
        </w:rPr>
        <w:t>的价格扣除，用扣除后的价格参与评审。</w:t>
      </w:r>
    </w:p>
    <w:p w14:paraId="12462B6B">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6、联合体各方均为小型、微型企业（残疾人福利单位、监狱企业）的，联合体享受</w:t>
      </w:r>
      <w:r>
        <w:rPr>
          <w:rFonts w:hint="eastAsia" w:ascii="宋体" w:hAnsi="宋体"/>
          <w:color w:val="auto"/>
          <w:sz w:val="24"/>
          <w:szCs w:val="24"/>
          <w:highlight w:val="none"/>
          <w:u w:val="single"/>
        </w:rPr>
        <w:t>20%</w:t>
      </w:r>
      <w:r>
        <w:rPr>
          <w:rFonts w:hint="eastAsia" w:ascii="宋体" w:hAnsi="宋体"/>
          <w:color w:val="auto"/>
          <w:sz w:val="24"/>
          <w:szCs w:val="24"/>
          <w:highlight w:val="none"/>
        </w:rPr>
        <w:t>价格扣除，用扣除后的价格参与评审。</w:t>
      </w:r>
    </w:p>
    <w:p w14:paraId="6C591F16">
      <w:pPr>
        <w:spacing w:line="56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7、专门面向中小企业采购的项目或者采购包，不再执行价格评审优惠的扶持政策。</w:t>
      </w:r>
    </w:p>
    <w:p w14:paraId="25B8EC56">
      <w:pPr>
        <w:spacing w:line="560" w:lineRule="exact"/>
        <w:ind w:firstLine="482"/>
        <w:rPr>
          <w:rFonts w:hint="eastAsia" w:ascii="宋体" w:hAnsi="宋体"/>
          <w:b/>
          <w:color w:val="auto"/>
          <w:sz w:val="24"/>
          <w:szCs w:val="24"/>
          <w:highlight w:val="none"/>
        </w:rPr>
      </w:pPr>
      <w:r>
        <w:rPr>
          <w:rFonts w:hint="eastAsia" w:ascii="Arial" w:hAnsi="Arial" w:cs="Arial"/>
          <w:b/>
          <w:color w:val="auto"/>
          <w:sz w:val="24"/>
          <w:szCs w:val="24"/>
          <w:highlight w:val="none"/>
        </w:rPr>
        <w:t>（六）</w:t>
      </w:r>
      <w:r>
        <w:rPr>
          <w:rFonts w:hint="eastAsia" w:ascii="宋体" w:hAnsi="宋体"/>
          <w:b/>
          <w:color w:val="auto"/>
          <w:sz w:val="24"/>
          <w:szCs w:val="24"/>
          <w:highlight w:val="none"/>
        </w:rPr>
        <w:t>采购本国产品的支持政策</w:t>
      </w:r>
    </w:p>
    <w:p w14:paraId="1FE262E0">
      <w:pPr>
        <w:widowControl/>
        <w:shd w:val="clear" w:color="auto" w:fill="auto"/>
        <w:spacing w:line="560" w:lineRule="exact"/>
        <w:ind w:firstLine="480"/>
        <w:jc w:val="left"/>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3F7129D">
      <w:pPr>
        <w:widowControl/>
        <w:shd w:val="clear" w:color="auto" w:fill="auto"/>
        <w:spacing w:line="560" w:lineRule="exact"/>
        <w:ind w:firstLine="480"/>
        <w:jc w:val="left"/>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p>
    <w:p w14:paraId="72EE9C46">
      <w:pPr>
        <w:widowControl/>
        <w:shd w:val="clear" w:color="auto" w:fill="auto"/>
        <w:spacing w:line="560" w:lineRule="exact"/>
        <w:ind w:firstLine="480"/>
        <w:jc w:val="left"/>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340DFDB">
      <w:pPr>
        <w:widowControl/>
        <w:shd w:val="clear" w:color="auto" w:fill="auto"/>
        <w:spacing w:line="560" w:lineRule="exact"/>
        <w:ind w:firstLine="482"/>
        <w:jc w:val="left"/>
        <w:rPr>
          <w:rFonts w:hint="eastAsia" w:ascii="宋体" w:hAnsi="宋体" w:cs="Times New Roman"/>
          <w:b/>
          <w:bCs/>
          <w:color w:val="auto"/>
          <w:sz w:val="24"/>
          <w:szCs w:val="24"/>
          <w:highlight w:val="none"/>
        </w:rPr>
      </w:pPr>
      <w:r>
        <w:rPr>
          <w:rFonts w:hint="eastAsia" w:ascii="宋体" w:hAnsi="宋体" w:cs="Times New Roman"/>
          <w:b/>
          <w:bCs/>
          <w:color w:val="auto"/>
          <w:spacing w:val="0"/>
          <w:sz w:val="24"/>
          <w:szCs w:val="24"/>
          <w:highlight w:val="none"/>
        </w:rPr>
        <w:t>4.供应商需按照招标文件的要求提供《关于符合本国产品标准的声明函》，如不提供将不享受本国产品价格评审优惠。</w:t>
      </w:r>
    </w:p>
    <w:p w14:paraId="735290E2">
      <w:pPr>
        <w:widowControl/>
        <w:shd w:val="clear" w:color="auto" w:fill="auto"/>
        <w:spacing w:line="560" w:lineRule="exact"/>
        <w:ind w:firstLine="480"/>
        <w:jc w:val="left"/>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13A6B02A">
      <w:pPr>
        <w:widowControl/>
        <w:shd w:val="clear" w:color="auto" w:fill="auto"/>
        <w:spacing w:line="560" w:lineRule="exact"/>
        <w:ind w:firstLine="480"/>
        <w:jc w:val="left"/>
        <w:rPr>
          <w:rFonts w:hint="eastAsia"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E3EF014">
      <w:pPr>
        <w:numPr>
          <w:ilvl w:val="0"/>
          <w:numId w:val="0"/>
        </w:numPr>
        <w:spacing w:before="0" w:after="0" w:line="560" w:lineRule="exact"/>
        <w:ind w:firstLine="480"/>
        <w:jc w:val="left"/>
        <w:rPr>
          <w:rFonts w:hint="eastAsia" w:ascii="宋体" w:hAnsi="宋体" w:cs="Times New Roman"/>
          <w:b/>
          <w:bCs/>
          <w:color w:val="auto"/>
          <w:spacing w:val="0"/>
          <w:sz w:val="24"/>
          <w:szCs w:val="24"/>
          <w:highlight w:val="none"/>
        </w:rPr>
      </w:pPr>
      <w:r>
        <w:rPr>
          <w:rFonts w:hint="eastAsia" w:ascii="宋体" w:hAnsi="宋体" w:eastAsia="宋体" w:cs="Times New Roman"/>
          <w:b/>
          <w:bCs/>
          <w:color w:val="auto"/>
          <w:spacing w:val="0"/>
          <w:sz w:val="24"/>
          <w:szCs w:val="24"/>
          <w:highlight w:val="none"/>
          <w:lang w:val="en-US" w:eastAsia="zh-CN" w:bidi="ar-SA"/>
        </w:rPr>
        <w:t>6.</w:t>
      </w:r>
      <w:r>
        <w:rPr>
          <w:rFonts w:hint="eastAsia" w:ascii="宋体" w:hAnsi="宋体" w:cs="Times New Roman"/>
          <w:b/>
          <w:bCs/>
          <w:color w:val="auto"/>
          <w:spacing w:val="0"/>
          <w:sz w:val="24"/>
          <w:szCs w:val="24"/>
          <w:highlight w:val="none"/>
        </w:rPr>
        <w:t>对于仅有本国产品参与竞争的政府采购项目，本国产品不享受价格扣除评审优惠。</w:t>
      </w:r>
    </w:p>
    <w:p w14:paraId="6839CCA8">
      <w:pPr>
        <w:keepNext w:val="0"/>
        <w:jc w:val="left"/>
        <w:outlineLvl w:val="9"/>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p>
    <w:p w14:paraId="362042B5">
      <w:pPr>
        <w:keepNext/>
        <w:jc w:val="center"/>
        <w:outlineLvl w:val="0"/>
        <w:rPr>
          <w:rFonts w:ascii="黑体" w:eastAsia="黑体"/>
          <w:bCs/>
          <w:color w:val="auto"/>
          <w:sz w:val="44"/>
          <w:szCs w:val="28"/>
          <w:highlight w:val="none"/>
        </w:rPr>
      </w:pPr>
      <w:r>
        <w:rPr>
          <w:rFonts w:hint="eastAsia" w:ascii="黑体" w:eastAsia="黑体"/>
          <w:bCs/>
          <w:color w:val="auto"/>
          <w:sz w:val="44"/>
          <w:szCs w:val="28"/>
          <w:highlight w:val="none"/>
        </w:rPr>
        <w:t xml:space="preserve">第五章  </w:t>
      </w:r>
      <w:bookmarkEnd w:id="177"/>
      <w:bookmarkEnd w:id="178"/>
      <w:bookmarkEnd w:id="180"/>
      <w:r>
        <w:rPr>
          <w:rFonts w:hint="eastAsia" w:ascii="黑体" w:eastAsia="黑体"/>
          <w:bCs/>
          <w:color w:val="auto"/>
          <w:sz w:val="44"/>
          <w:szCs w:val="28"/>
          <w:highlight w:val="none"/>
        </w:rPr>
        <w:t>响应文件格式</w:t>
      </w:r>
    </w:p>
    <w:p w14:paraId="1AFE40E8">
      <w:pPr>
        <w:jc w:val="center"/>
        <w:rPr>
          <w:rFonts w:hint="eastAsia" w:ascii="宋体" w:hAnsi="宋体"/>
          <w:b/>
          <w:color w:val="auto"/>
          <w:sz w:val="72"/>
          <w:szCs w:val="21"/>
          <w:highlight w:val="none"/>
        </w:rPr>
      </w:pPr>
      <w:bookmarkStart w:id="183" w:name="_Hlt26955039"/>
      <w:bookmarkEnd w:id="183"/>
      <w:bookmarkStart w:id="184" w:name="_Hlt26671244"/>
      <w:bookmarkEnd w:id="184"/>
      <w:bookmarkStart w:id="185" w:name="_Toc120614282"/>
      <w:bookmarkStart w:id="186" w:name="_Toc49090576"/>
      <w:bookmarkStart w:id="187" w:name="_Toc26554094"/>
    </w:p>
    <w:p w14:paraId="652895A6">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7E0C1F23">
      <w:pPr>
        <w:jc w:val="center"/>
        <w:rPr>
          <w:rFonts w:hint="eastAsia" w:ascii="宋体" w:hAnsi="宋体"/>
          <w:b/>
          <w:color w:val="auto"/>
          <w:sz w:val="72"/>
          <w:szCs w:val="21"/>
          <w:highlight w:val="none"/>
        </w:rPr>
      </w:pPr>
    </w:p>
    <w:p w14:paraId="6E0CA6AA">
      <w:pPr>
        <w:jc w:val="center"/>
        <w:rPr>
          <w:rFonts w:hint="eastAsia" w:ascii="宋体" w:hAnsi="宋体"/>
          <w:b/>
          <w:color w:val="auto"/>
          <w:sz w:val="72"/>
          <w:szCs w:val="21"/>
          <w:highlight w:val="none"/>
        </w:rPr>
      </w:pPr>
    </w:p>
    <w:p w14:paraId="3D17BE6F">
      <w:pPr>
        <w:jc w:val="center"/>
        <w:rPr>
          <w:rFonts w:hint="eastAsia" w:ascii="宋体" w:hAnsi="宋体"/>
          <w:b/>
          <w:color w:val="auto"/>
          <w:sz w:val="36"/>
          <w:szCs w:val="21"/>
          <w:highlight w:val="none"/>
        </w:rPr>
      </w:pPr>
    </w:p>
    <w:p w14:paraId="1F875CB7">
      <w:pPr>
        <w:jc w:val="center"/>
        <w:rPr>
          <w:rFonts w:hint="eastAsia" w:ascii="宋体" w:hAnsi="宋体"/>
          <w:b/>
          <w:color w:val="auto"/>
          <w:sz w:val="36"/>
          <w:szCs w:val="21"/>
          <w:highlight w:val="none"/>
        </w:rPr>
      </w:pPr>
    </w:p>
    <w:p w14:paraId="171B30A3">
      <w:pPr>
        <w:jc w:val="center"/>
        <w:rPr>
          <w:rFonts w:hint="eastAsia" w:ascii="宋体" w:hAnsi="宋体"/>
          <w:b/>
          <w:color w:val="auto"/>
          <w:sz w:val="36"/>
          <w:szCs w:val="21"/>
          <w:highlight w:val="none"/>
        </w:rPr>
      </w:pPr>
    </w:p>
    <w:p w14:paraId="2840FCB1">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1BD5FC3B">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599E45F3">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6F812756">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2F623FD4">
      <w:pPr>
        <w:spacing w:line="440" w:lineRule="exact"/>
        <w:jc w:val="center"/>
        <w:rPr>
          <w:rFonts w:hint="eastAsia" w:ascii="宋体" w:hAnsi="宋体"/>
          <w:b/>
          <w:bCs/>
          <w:color w:val="auto"/>
          <w:sz w:val="32"/>
          <w:szCs w:val="32"/>
          <w:highlight w:val="none"/>
        </w:rPr>
      </w:pPr>
    </w:p>
    <w:p w14:paraId="266EE199">
      <w:pPr>
        <w:spacing w:line="440" w:lineRule="exact"/>
        <w:rPr>
          <w:rFonts w:hint="eastAsia" w:ascii="宋体" w:hAnsi="宋体"/>
          <w:color w:val="auto"/>
          <w:szCs w:val="21"/>
          <w:highlight w:val="none"/>
        </w:rPr>
      </w:pPr>
    </w:p>
    <w:p w14:paraId="31AEC594">
      <w:pPr>
        <w:rPr>
          <w:rFonts w:hint="eastAsia" w:ascii="宋体" w:hAnsi="宋体"/>
          <w:b/>
          <w:color w:val="auto"/>
          <w:sz w:val="36"/>
          <w:szCs w:val="21"/>
          <w:highlight w:val="none"/>
          <w:u w:val="single"/>
        </w:rPr>
      </w:pPr>
    </w:p>
    <w:p w14:paraId="6B0A750E">
      <w:pPr>
        <w:rPr>
          <w:rFonts w:hint="eastAsia" w:ascii="宋体" w:hAnsi="宋体"/>
          <w:b/>
          <w:bCs/>
          <w:color w:val="auto"/>
          <w:sz w:val="36"/>
          <w:szCs w:val="36"/>
          <w:highlight w:val="none"/>
          <w:u w:val="single"/>
        </w:rPr>
      </w:pPr>
    </w:p>
    <w:p w14:paraId="4E7B976B">
      <w:pPr>
        <w:rPr>
          <w:rFonts w:hint="eastAsia" w:ascii="宋体" w:hAnsi="宋体"/>
          <w:b/>
          <w:bCs/>
          <w:color w:val="auto"/>
          <w:sz w:val="36"/>
          <w:szCs w:val="36"/>
          <w:highlight w:val="none"/>
          <w:u w:val="single"/>
        </w:rPr>
      </w:pPr>
    </w:p>
    <w:p w14:paraId="79773E73">
      <w:pPr>
        <w:rPr>
          <w:rFonts w:hint="eastAsia" w:ascii="宋体" w:hAnsi="宋体"/>
          <w:b/>
          <w:bCs/>
          <w:color w:val="auto"/>
          <w:sz w:val="36"/>
          <w:szCs w:val="36"/>
          <w:highlight w:val="none"/>
          <w:u w:val="single"/>
        </w:rPr>
      </w:pPr>
    </w:p>
    <w:p w14:paraId="37D03FBE">
      <w:pPr>
        <w:rPr>
          <w:rFonts w:hint="eastAsia" w:ascii="宋体" w:hAnsi="宋体"/>
          <w:b/>
          <w:bCs/>
          <w:color w:val="auto"/>
          <w:sz w:val="36"/>
          <w:szCs w:val="36"/>
          <w:highlight w:val="none"/>
          <w:u w:val="single"/>
        </w:rPr>
      </w:pPr>
    </w:p>
    <w:p w14:paraId="11878985">
      <w:pPr>
        <w:rPr>
          <w:rFonts w:hint="eastAsia" w:ascii="宋体" w:hAnsi="宋体"/>
          <w:b/>
          <w:bCs/>
          <w:color w:val="auto"/>
          <w:sz w:val="36"/>
          <w:szCs w:val="36"/>
          <w:highlight w:val="none"/>
          <w:u w:val="single"/>
        </w:rPr>
      </w:pPr>
    </w:p>
    <w:p w14:paraId="603A9310">
      <w:pPr>
        <w:rPr>
          <w:rFonts w:hint="eastAsia" w:ascii="宋体" w:hAnsi="宋体"/>
          <w:b/>
          <w:bCs/>
          <w:color w:val="auto"/>
          <w:sz w:val="36"/>
          <w:szCs w:val="36"/>
          <w:highlight w:val="none"/>
          <w:u w:val="single"/>
        </w:rPr>
      </w:pPr>
    </w:p>
    <w:p w14:paraId="4280BD40">
      <w:pPr>
        <w:rPr>
          <w:rFonts w:hint="eastAsia" w:ascii="宋体" w:hAnsi="宋体"/>
          <w:b/>
          <w:bCs/>
          <w:color w:val="auto"/>
          <w:sz w:val="36"/>
          <w:szCs w:val="36"/>
          <w:highlight w:val="none"/>
          <w:u w:val="single"/>
        </w:rPr>
      </w:pPr>
    </w:p>
    <w:p w14:paraId="477ADFEB">
      <w:pPr>
        <w:rPr>
          <w:rFonts w:hint="eastAsia" w:ascii="宋体" w:hAnsi="宋体"/>
          <w:b/>
          <w:bCs/>
          <w:color w:val="auto"/>
          <w:sz w:val="36"/>
          <w:szCs w:val="36"/>
          <w:highlight w:val="none"/>
          <w:u w:val="single"/>
        </w:rPr>
      </w:pPr>
    </w:p>
    <w:p w14:paraId="0039B496">
      <w:pPr>
        <w:rPr>
          <w:rFonts w:hint="eastAsia" w:ascii="宋体" w:hAnsi="宋体"/>
          <w:b/>
          <w:bCs/>
          <w:color w:val="auto"/>
          <w:sz w:val="36"/>
          <w:szCs w:val="36"/>
          <w:highlight w:val="none"/>
          <w:u w:val="single"/>
        </w:rPr>
      </w:pPr>
    </w:p>
    <w:p w14:paraId="1665F794">
      <w:pPr>
        <w:rPr>
          <w:rFonts w:hint="eastAsia" w:ascii="宋体" w:hAnsi="宋体"/>
          <w:b/>
          <w:bCs/>
          <w:color w:val="auto"/>
          <w:sz w:val="36"/>
          <w:szCs w:val="36"/>
          <w:highlight w:val="none"/>
          <w:u w:val="single"/>
        </w:rPr>
      </w:pPr>
    </w:p>
    <w:p w14:paraId="5BE53489">
      <w:pPr>
        <w:spacing w:line="560" w:lineRule="exact"/>
        <w:jc w:val="center"/>
        <w:rPr>
          <w:rFonts w:hint="eastAsia" w:ascii="宋体" w:hAnsi="宋体"/>
          <w:b/>
          <w:bCs/>
          <w:color w:val="auto"/>
          <w:sz w:val="44"/>
          <w:szCs w:val="44"/>
          <w:highlight w:val="none"/>
        </w:rPr>
      </w:pPr>
      <w:r>
        <w:rPr>
          <w:rFonts w:hint="eastAsia" w:ascii="宋体" w:hAnsi="宋体"/>
          <w:b/>
          <w:bCs/>
          <w:color w:val="auto"/>
          <w:sz w:val="44"/>
          <w:szCs w:val="44"/>
          <w:highlight w:val="none"/>
        </w:rPr>
        <w:t>响应文件目录</w:t>
      </w:r>
    </w:p>
    <w:p w14:paraId="16B7BB1E">
      <w:pPr>
        <w:spacing w:line="560" w:lineRule="exact"/>
        <w:jc w:val="center"/>
        <w:rPr>
          <w:rFonts w:hint="eastAsia" w:ascii="宋体" w:hAnsi="宋体"/>
          <w:b/>
          <w:bCs/>
          <w:color w:val="auto"/>
          <w:sz w:val="32"/>
          <w:szCs w:val="32"/>
          <w:highlight w:val="none"/>
        </w:rPr>
      </w:pPr>
    </w:p>
    <w:p w14:paraId="5F4A3C26">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一、资格审查证明材料</w:t>
      </w:r>
    </w:p>
    <w:p w14:paraId="1A0E95EC">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14:paraId="5934E6F5">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三、价格标</w:t>
      </w:r>
    </w:p>
    <w:p w14:paraId="36EB03FE">
      <w:pPr>
        <w:spacing w:line="720" w:lineRule="exact"/>
        <w:ind w:left="482"/>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四、其他资料（如有）</w:t>
      </w:r>
    </w:p>
    <w:p w14:paraId="4DB92290">
      <w:pPr>
        <w:spacing w:line="440" w:lineRule="exact"/>
        <w:ind w:firstLine="480"/>
        <w:rPr>
          <w:rFonts w:hint="eastAsia" w:ascii="宋体" w:hAnsi="宋体"/>
          <w:i/>
          <w:color w:val="auto"/>
          <w:sz w:val="24"/>
          <w:szCs w:val="21"/>
          <w:highlight w:val="none"/>
          <w:u w:val="single"/>
        </w:rPr>
      </w:pPr>
    </w:p>
    <w:p w14:paraId="0BE8B191">
      <w:pPr>
        <w:spacing w:line="440" w:lineRule="exact"/>
        <w:ind w:firstLine="480"/>
        <w:rPr>
          <w:rFonts w:hint="eastAsia" w:ascii="宋体" w:hAnsi="宋体"/>
          <w:color w:val="auto"/>
          <w:sz w:val="24"/>
          <w:szCs w:val="21"/>
          <w:highlight w:val="none"/>
        </w:rPr>
      </w:pPr>
    </w:p>
    <w:p w14:paraId="7F8BD4B3">
      <w:pPr>
        <w:spacing w:line="440" w:lineRule="exact"/>
        <w:ind w:firstLine="480"/>
        <w:rPr>
          <w:rFonts w:hint="eastAsia" w:ascii="宋体" w:hAnsi="宋体"/>
          <w:color w:val="auto"/>
          <w:sz w:val="24"/>
          <w:szCs w:val="21"/>
          <w:highlight w:val="none"/>
        </w:rPr>
      </w:pPr>
    </w:p>
    <w:p w14:paraId="004AAAF4">
      <w:pPr>
        <w:spacing w:line="440" w:lineRule="exact"/>
        <w:ind w:firstLine="480"/>
        <w:rPr>
          <w:rFonts w:hint="eastAsia" w:ascii="宋体" w:hAnsi="宋体"/>
          <w:color w:val="auto"/>
          <w:sz w:val="24"/>
          <w:szCs w:val="21"/>
          <w:highlight w:val="none"/>
        </w:rPr>
      </w:pPr>
    </w:p>
    <w:p w14:paraId="320BE6BD">
      <w:pPr>
        <w:spacing w:line="440" w:lineRule="exact"/>
        <w:ind w:firstLine="480"/>
        <w:rPr>
          <w:rFonts w:hint="eastAsia" w:ascii="宋体" w:hAnsi="宋体"/>
          <w:color w:val="auto"/>
          <w:sz w:val="24"/>
          <w:szCs w:val="21"/>
          <w:highlight w:val="none"/>
        </w:rPr>
      </w:pPr>
    </w:p>
    <w:p w14:paraId="4DEA6408">
      <w:pPr>
        <w:spacing w:line="440" w:lineRule="exact"/>
        <w:ind w:firstLine="480"/>
        <w:rPr>
          <w:rFonts w:hint="eastAsia" w:ascii="宋体" w:hAnsi="宋体"/>
          <w:color w:val="auto"/>
          <w:sz w:val="24"/>
          <w:szCs w:val="21"/>
          <w:highlight w:val="none"/>
        </w:rPr>
      </w:pPr>
    </w:p>
    <w:p w14:paraId="4F4A2F1D">
      <w:pPr>
        <w:spacing w:line="440" w:lineRule="exact"/>
        <w:ind w:firstLine="480"/>
        <w:rPr>
          <w:rFonts w:hint="eastAsia" w:ascii="宋体" w:hAnsi="宋体"/>
          <w:color w:val="auto"/>
          <w:sz w:val="24"/>
          <w:szCs w:val="21"/>
          <w:highlight w:val="none"/>
        </w:rPr>
      </w:pPr>
    </w:p>
    <w:p w14:paraId="2E073B3F">
      <w:pPr>
        <w:spacing w:line="440" w:lineRule="exact"/>
        <w:ind w:firstLine="480"/>
        <w:rPr>
          <w:rFonts w:hint="eastAsia" w:ascii="宋体" w:hAnsi="宋体"/>
          <w:color w:val="auto"/>
          <w:sz w:val="24"/>
          <w:szCs w:val="21"/>
          <w:highlight w:val="none"/>
        </w:rPr>
      </w:pPr>
    </w:p>
    <w:p w14:paraId="33271B57">
      <w:pPr>
        <w:spacing w:line="440" w:lineRule="exact"/>
        <w:ind w:firstLine="480"/>
        <w:rPr>
          <w:rFonts w:hint="eastAsia" w:ascii="宋体" w:hAnsi="宋体"/>
          <w:color w:val="auto"/>
          <w:sz w:val="24"/>
          <w:szCs w:val="21"/>
          <w:highlight w:val="none"/>
        </w:rPr>
      </w:pPr>
    </w:p>
    <w:p w14:paraId="3D38A569">
      <w:pPr>
        <w:spacing w:line="440" w:lineRule="exact"/>
        <w:ind w:firstLine="480"/>
        <w:rPr>
          <w:rFonts w:hint="eastAsia" w:ascii="宋体" w:hAnsi="宋体"/>
          <w:color w:val="auto"/>
          <w:sz w:val="24"/>
          <w:szCs w:val="21"/>
          <w:highlight w:val="none"/>
        </w:rPr>
      </w:pPr>
    </w:p>
    <w:p w14:paraId="3EE6F608">
      <w:pPr>
        <w:spacing w:line="440" w:lineRule="exact"/>
        <w:ind w:firstLine="480"/>
        <w:rPr>
          <w:rFonts w:hint="eastAsia" w:ascii="宋体" w:hAnsi="宋体"/>
          <w:color w:val="auto"/>
          <w:sz w:val="24"/>
          <w:szCs w:val="21"/>
          <w:highlight w:val="none"/>
        </w:rPr>
      </w:pPr>
    </w:p>
    <w:p w14:paraId="23EA588D">
      <w:pPr>
        <w:spacing w:line="440" w:lineRule="exact"/>
        <w:ind w:firstLine="480"/>
        <w:rPr>
          <w:rFonts w:hint="eastAsia" w:ascii="宋体" w:hAnsi="宋体"/>
          <w:color w:val="auto"/>
          <w:sz w:val="24"/>
          <w:szCs w:val="21"/>
          <w:highlight w:val="none"/>
        </w:rPr>
      </w:pPr>
    </w:p>
    <w:p w14:paraId="7BF992B3">
      <w:pPr>
        <w:spacing w:line="440" w:lineRule="exact"/>
        <w:ind w:firstLine="480"/>
        <w:rPr>
          <w:rFonts w:hint="eastAsia" w:ascii="宋体" w:hAnsi="宋体"/>
          <w:color w:val="auto"/>
          <w:sz w:val="24"/>
          <w:szCs w:val="21"/>
          <w:highlight w:val="none"/>
        </w:rPr>
      </w:pPr>
    </w:p>
    <w:p w14:paraId="7623765D">
      <w:pPr>
        <w:spacing w:line="440" w:lineRule="exact"/>
        <w:ind w:firstLine="480"/>
        <w:rPr>
          <w:rFonts w:hint="eastAsia" w:ascii="宋体" w:hAnsi="宋体"/>
          <w:color w:val="auto"/>
          <w:sz w:val="24"/>
          <w:szCs w:val="21"/>
          <w:highlight w:val="none"/>
        </w:rPr>
      </w:pPr>
    </w:p>
    <w:p w14:paraId="7E6484FF">
      <w:pPr>
        <w:spacing w:line="440" w:lineRule="exact"/>
        <w:ind w:firstLine="480"/>
        <w:rPr>
          <w:rFonts w:hint="eastAsia" w:ascii="宋体" w:hAnsi="宋体"/>
          <w:color w:val="auto"/>
          <w:sz w:val="24"/>
          <w:szCs w:val="21"/>
          <w:highlight w:val="none"/>
        </w:rPr>
      </w:pPr>
    </w:p>
    <w:p w14:paraId="788A9553">
      <w:pPr>
        <w:spacing w:line="440" w:lineRule="exact"/>
        <w:ind w:firstLine="480"/>
        <w:rPr>
          <w:rFonts w:hint="eastAsia" w:ascii="宋体" w:hAnsi="宋体"/>
          <w:color w:val="auto"/>
          <w:sz w:val="24"/>
          <w:szCs w:val="21"/>
          <w:highlight w:val="none"/>
        </w:rPr>
      </w:pPr>
    </w:p>
    <w:p w14:paraId="5CEB8281">
      <w:pPr>
        <w:spacing w:line="520" w:lineRule="exact"/>
        <w:ind w:firstLine="480"/>
        <w:rPr>
          <w:rFonts w:hint="eastAsia" w:ascii="黑体" w:hAnsi="黑体" w:eastAsia="黑体"/>
          <w:color w:val="auto"/>
          <w:sz w:val="32"/>
          <w:szCs w:val="32"/>
          <w:highlight w:val="none"/>
        </w:rPr>
      </w:pPr>
      <w:r>
        <w:rPr>
          <w:rFonts w:ascii="宋体" w:hAnsi="宋体"/>
          <w:color w:val="auto"/>
          <w:sz w:val="24"/>
          <w:szCs w:val="21"/>
          <w:highlight w:val="none"/>
        </w:rPr>
        <w:br w:type="page" w:clear="all"/>
      </w:r>
      <w:r>
        <w:rPr>
          <w:rFonts w:hint="eastAsia" w:ascii="黑体" w:hAnsi="黑体" w:eastAsia="黑体"/>
          <w:color w:val="auto"/>
          <w:sz w:val="32"/>
          <w:szCs w:val="32"/>
          <w:highlight w:val="none"/>
        </w:rPr>
        <w:t>一、资格审查证明材料</w:t>
      </w:r>
    </w:p>
    <w:p w14:paraId="3891B63D">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1.法人或者其他组织的营业执照等证明文件，自然人的身份证明。</w:t>
      </w:r>
    </w:p>
    <w:p w14:paraId="3B926D49">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2.上一年度的财务状况报告（成立不满一年不需提供）；</w:t>
      </w:r>
    </w:p>
    <w:p w14:paraId="77CB3AA0">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3.依法缴纳税收和社会保障资金的相关材料；</w:t>
      </w:r>
    </w:p>
    <w:p w14:paraId="20B3DEC1">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4.具备履行合同所必需的设备和专业技术能力的证明材料（格式详见附件1）；</w:t>
      </w:r>
    </w:p>
    <w:p w14:paraId="63F9B06B">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5.参加政府采购活动前3年内在经营活动中没有重大违法记录的书面声明（格式详见附件2）；</w:t>
      </w:r>
    </w:p>
    <w:p w14:paraId="0D5C045A">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6.法定代表人身份证明书（格式见附件3）；</w:t>
      </w:r>
    </w:p>
    <w:p w14:paraId="697F6C0D">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7.法人授权书（格式见附件4）；</w:t>
      </w:r>
    </w:p>
    <w:p w14:paraId="33623AE0">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8.磋商响应函（格式见附件5）；</w:t>
      </w:r>
    </w:p>
    <w:p w14:paraId="6A26C2D3">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9.采购公告中“二、申请人的资格要求（二）”提供相应的佐证材料；</w:t>
      </w:r>
    </w:p>
    <w:p w14:paraId="3D63EDE9">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10.其它需要提交的资格审查证明材料。</w:t>
      </w:r>
    </w:p>
    <w:p w14:paraId="5A4A5687">
      <w:pPr>
        <w:spacing w:line="520" w:lineRule="exact"/>
        <w:ind w:firstLine="48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14:paraId="378B8773">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1.商务部分正负偏离表（格式见附件6）；</w:t>
      </w:r>
    </w:p>
    <w:p w14:paraId="4BBFCB2C">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2.技术部分正负偏离表（格式见附件7）；</w:t>
      </w:r>
    </w:p>
    <w:p w14:paraId="77A77780">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3.响应方案、货物（服务）清单。具有项目、数量、品牌、型号、配置性能等；</w:t>
      </w:r>
    </w:p>
    <w:p w14:paraId="4C0B6FC6">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4.商务、技术评分标准中须提供的相关得分佐证材料；</w:t>
      </w:r>
    </w:p>
    <w:p w14:paraId="14D2AAB1">
      <w:pPr>
        <w:spacing w:line="52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5.供应商认为需要提交的其他商务、技术材料</w:t>
      </w:r>
      <w:r>
        <w:rPr>
          <w:rFonts w:hint="eastAsia" w:ascii="宋体" w:hAnsi="宋体"/>
          <w:color w:val="auto"/>
          <w:sz w:val="24"/>
          <w:szCs w:val="24"/>
          <w:highlight w:val="none"/>
          <w:lang w:eastAsia="zh-CN"/>
        </w:rPr>
        <w:t>；</w:t>
      </w:r>
    </w:p>
    <w:p w14:paraId="682FC61E">
      <w:pPr>
        <w:spacing w:line="520" w:lineRule="exact"/>
        <w:ind w:firstLine="480"/>
        <w:rPr>
          <w:rFonts w:hint="eastAsia" w:ascii="宋体" w:hAnsi="宋体"/>
          <w:b w:val="0"/>
          <w:bCs w:val="0"/>
          <w:color w:val="auto"/>
          <w:sz w:val="24"/>
          <w:szCs w:val="24"/>
          <w:highlight w:val="none"/>
          <w:lang w:val="en-US" w:eastAsia="zh-CN"/>
        </w:rPr>
      </w:pPr>
      <w:r>
        <w:rPr>
          <w:rFonts w:hint="eastAsia" w:ascii="宋体" w:hAnsi="宋体"/>
          <w:color w:val="auto"/>
          <w:sz w:val="24"/>
          <w:szCs w:val="24"/>
          <w:highlight w:val="none"/>
          <w:lang w:val="en-US" w:eastAsia="zh-CN"/>
        </w:rPr>
        <w:t>6.《食堂运营服务到期配合承诺函》（格式自拟）</w:t>
      </w:r>
      <w:r>
        <w:rPr>
          <w:rFonts w:hint="eastAsia" w:ascii="宋体" w:hAnsi="宋体"/>
          <w:b w:val="0"/>
          <w:bCs w:val="0"/>
          <w:color w:val="auto"/>
          <w:sz w:val="24"/>
          <w:szCs w:val="24"/>
          <w:highlight w:val="none"/>
          <w:lang w:val="en-US" w:eastAsia="zh-CN"/>
        </w:rPr>
        <w:t>；</w:t>
      </w:r>
    </w:p>
    <w:p w14:paraId="70949F3A">
      <w:pPr>
        <w:spacing w:line="520" w:lineRule="exact"/>
        <w:ind w:firstLine="480"/>
        <w:rPr>
          <w:rFonts w:hint="eastAsia" w:ascii="宋体" w:hAnsi="宋体"/>
          <w:color w:val="auto"/>
          <w:sz w:val="24"/>
          <w:szCs w:val="24"/>
          <w:highlight w:val="none"/>
          <w:lang w:val="en-US" w:eastAsia="zh-CN"/>
        </w:rPr>
      </w:pPr>
      <w:r>
        <w:rPr>
          <w:rFonts w:hint="eastAsia" w:ascii="宋体" w:hAnsi="宋体"/>
          <w:b w:val="0"/>
          <w:bCs w:val="0"/>
          <w:color w:val="auto"/>
          <w:sz w:val="24"/>
          <w:szCs w:val="24"/>
          <w:highlight w:val="none"/>
          <w:lang w:val="en-US" w:eastAsia="zh-CN"/>
        </w:rPr>
        <w:t>7.</w:t>
      </w:r>
      <w:r>
        <w:rPr>
          <w:rFonts w:hint="eastAsia" w:ascii="宋体" w:hAnsi="宋体"/>
          <w:color w:val="auto"/>
          <w:sz w:val="24"/>
          <w:szCs w:val="24"/>
          <w:highlight w:val="none"/>
        </w:rPr>
        <w:t>《廉洁及利害关系承诺书》</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格式自拟。</w:t>
      </w:r>
    </w:p>
    <w:p w14:paraId="78BF14A0">
      <w:pPr>
        <w:spacing w:line="520" w:lineRule="exact"/>
        <w:ind w:firstLine="48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三、价格标</w:t>
      </w:r>
    </w:p>
    <w:p w14:paraId="560503B8">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1.报价总表（格式见附件8）；</w:t>
      </w:r>
    </w:p>
    <w:p w14:paraId="5E61F1E1">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2.分项报价明细表（格式见附件9）</w:t>
      </w:r>
      <w:r>
        <w:rPr>
          <w:rFonts w:hint="eastAsia" w:ascii="宋体" w:hAnsi="宋体"/>
          <w:color w:val="auto"/>
          <w:sz w:val="24"/>
          <w:szCs w:val="24"/>
          <w:highlight w:val="none"/>
          <w:lang w:eastAsia="zh-CN"/>
        </w:rPr>
        <w:t>；</w:t>
      </w:r>
    </w:p>
    <w:p w14:paraId="15B8B72B">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3.小型、微型企业声明函（如有）（格式见附件10）</w:t>
      </w:r>
      <w:r>
        <w:rPr>
          <w:rFonts w:hint="eastAsia" w:ascii="宋体" w:hAnsi="宋体"/>
          <w:color w:val="auto"/>
          <w:sz w:val="24"/>
          <w:szCs w:val="24"/>
          <w:highlight w:val="none"/>
          <w:lang w:eastAsia="zh-CN"/>
        </w:rPr>
        <w:t>；</w:t>
      </w:r>
    </w:p>
    <w:p w14:paraId="4BDA2267">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4.残疾人福利性单位声明函（如有）（格式见附件11）</w:t>
      </w:r>
      <w:r>
        <w:rPr>
          <w:rFonts w:hint="eastAsia" w:ascii="宋体" w:hAnsi="宋体"/>
          <w:color w:val="auto"/>
          <w:sz w:val="24"/>
          <w:szCs w:val="24"/>
          <w:highlight w:val="none"/>
          <w:lang w:eastAsia="zh-CN"/>
        </w:rPr>
        <w:t>；</w:t>
      </w:r>
    </w:p>
    <w:p w14:paraId="3C92A1C5">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5.监狱和戒毒企业证明材料（如有）（格式见附件12）</w:t>
      </w:r>
      <w:r>
        <w:rPr>
          <w:rFonts w:hint="eastAsia" w:ascii="宋体" w:hAnsi="宋体"/>
          <w:color w:val="auto"/>
          <w:sz w:val="24"/>
          <w:szCs w:val="24"/>
          <w:highlight w:val="none"/>
          <w:lang w:eastAsia="zh-CN"/>
        </w:rPr>
        <w:t>。</w:t>
      </w:r>
    </w:p>
    <w:p w14:paraId="75221600">
      <w:pPr>
        <w:spacing w:line="400" w:lineRule="exact"/>
        <w:contextualSpacing/>
        <w:rPr>
          <w:rFonts w:eastAsia="方正黑体_GBK"/>
          <w:color w:val="auto"/>
          <w:sz w:val="32"/>
          <w:szCs w:val="32"/>
          <w:highlight w:val="none"/>
          <w:lang w:val="zh-CN"/>
        </w:rPr>
      </w:pPr>
      <w:r>
        <w:rPr>
          <w:rFonts w:ascii="宋体" w:hAnsi="宋体"/>
          <w:color w:val="auto"/>
          <w:sz w:val="24"/>
          <w:szCs w:val="21"/>
          <w:highlight w:val="none"/>
        </w:rPr>
        <w:br w:type="page" w:clear="all"/>
      </w:r>
      <w:r>
        <w:rPr>
          <w:rFonts w:eastAsia="方正黑体_GBK"/>
          <w:color w:val="auto"/>
          <w:sz w:val="32"/>
          <w:szCs w:val="32"/>
          <w:highlight w:val="none"/>
          <w:lang w:val="zh-CN"/>
        </w:rPr>
        <w:t>附件1</w:t>
      </w:r>
    </w:p>
    <w:p w14:paraId="0936FA82">
      <w:pPr>
        <w:spacing w:line="360" w:lineRule="auto"/>
        <w:jc w:val="center"/>
        <w:outlineLvl w:val="1"/>
        <w:rPr>
          <w:rFonts w:ascii="宋体" w:cs="宋体"/>
          <w:b/>
          <w:bCs/>
          <w:color w:val="auto"/>
          <w:sz w:val="24"/>
          <w:szCs w:val="24"/>
          <w:highlight w:val="none"/>
        </w:rPr>
      </w:pPr>
      <w:r>
        <w:rPr>
          <w:rFonts w:hint="eastAsia" w:ascii="宋体" w:hAnsi="宋体" w:cs="宋体"/>
          <w:b/>
          <w:bCs/>
          <w:color w:val="auto"/>
          <w:sz w:val="24"/>
          <w:szCs w:val="24"/>
          <w:highlight w:val="none"/>
        </w:rPr>
        <w:t>具备履行合同所必需的设备和专业技术能力的证明材料</w:t>
      </w:r>
    </w:p>
    <w:p w14:paraId="44A52763">
      <w:pPr>
        <w:spacing w:line="360" w:lineRule="auto"/>
        <w:rPr>
          <w:rFonts w:ascii="宋体"/>
          <w:color w:val="auto"/>
          <w:sz w:val="24"/>
          <w:szCs w:val="24"/>
          <w:highlight w:val="none"/>
        </w:rPr>
      </w:pPr>
    </w:p>
    <w:p w14:paraId="43E95B32">
      <w:pPr>
        <w:widowControl/>
        <w:spacing w:line="360" w:lineRule="auto"/>
        <w:jc w:val="left"/>
        <w:rPr>
          <w:rFonts w:ascii="宋体" w:cs="宋体"/>
          <w:color w:val="auto"/>
          <w:sz w:val="24"/>
          <w:szCs w:val="24"/>
          <w:highlight w:val="none"/>
        </w:rPr>
      </w:pPr>
    </w:p>
    <w:p w14:paraId="4B900A2F">
      <w:pPr>
        <w:spacing w:line="360" w:lineRule="auto"/>
        <w:rPr>
          <w:rFonts w:asci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w:t>
      </w:r>
    </w:p>
    <w:p w14:paraId="6CCD5545">
      <w:pPr>
        <w:widowControl/>
        <w:spacing w:line="360" w:lineRule="auto"/>
        <w:ind w:firstLine="468"/>
        <w:jc w:val="left"/>
        <w:rPr>
          <w:rFonts w:ascii="宋体" w:cs="宋体"/>
          <w:color w:val="auto"/>
          <w:sz w:val="24"/>
          <w:szCs w:val="24"/>
          <w:highlight w:val="none"/>
        </w:rPr>
      </w:pPr>
      <w:r>
        <w:rPr>
          <w:rFonts w:hint="eastAsia" w:ascii="宋体" w:hAnsi="宋体" w:cs="宋体"/>
          <w:color w:val="auto"/>
          <w:sz w:val="24"/>
          <w:szCs w:val="24"/>
          <w:highlight w:val="none"/>
        </w:rPr>
        <w:t>我方参加你方的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（项目名称）的投标，现我方向你方慎重承诺：</w:t>
      </w:r>
    </w:p>
    <w:p w14:paraId="2B89770E">
      <w:pPr>
        <w:widowControl/>
        <w:spacing w:line="360" w:lineRule="auto"/>
        <w:ind w:left="448"/>
        <w:jc w:val="left"/>
        <w:rPr>
          <w:rFonts w:ascii="宋体" w:cs="宋体"/>
          <w:color w:val="auto"/>
          <w:sz w:val="24"/>
          <w:szCs w:val="24"/>
          <w:highlight w:val="none"/>
        </w:rPr>
      </w:pPr>
      <w:r>
        <w:rPr>
          <w:rFonts w:hint="eastAsia" w:ascii="宋体" w:hAnsi="宋体" w:cs="宋体"/>
          <w:color w:val="auto"/>
          <w:sz w:val="24"/>
          <w:szCs w:val="24"/>
          <w:highlight w:val="none"/>
        </w:rPr>
        <w:t>本单位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（具备</w:t>
      </w:r>
      <w:r>
        <w:rPr>
          <w:rFonts w:ascii="宋体" w:hAnsi="宋体" w:cs="宋体"/>
          <w:color w:val="auto"/>
          <w:sz w:val="24"/>
          <w:szCs w:val="24"/>
          <w:highlight w:val="none"/>
        </w:rPr>
        <w:t>/</w:t>
      </w:r>
      <w:r>
        <w:rPr>
          <w:rFonts w:hint="eastAsia" w:ascii="宋体" w:hAnsi="宋体" w:cs="宋体"/>
          <w:color w:val="auto"/>
          <w:sz w:val="24"/>
          <w:szCs w:val="24"/>
          <w:highlight w:val="none"/>
        </w:rPr>
        <w:t>不具备）履行合同所必需的设备和专业技术能力。</w:t>
      </w:r>
    </w:p>
    <w:p w14:paraId="6879AD0B">
      <w:pPr>
        <w:spacing w:line="360" w:lineRule="auto"/>
        <w:ind w:right="-512" w:firstLine="3120"/>
        <w:rPr>
          <w:rFonts w:ascii="宋体" w:cs="宋体"/>
          <w:color w:val="auto"/>
          <w:sz w:val="24"/>
          <w:szCs w:val="24"/>
          <w:highlight w:val="none"/>
        </w:rPr>
      </w:pPr>
    </w:p>
    <w:p w14:paraId="398AB360">
      <w:pPr>
        <w:spacing w:line="360" w:lineRule="auto"/>
        <w:ind w:right="-512" w:firstLine="3840"/>
        <w:rPr>
          <w:rFonts w:ascii="宋体" w:cs="宋体"/>
          <w:color w:val="auto"/>
          <w:sz w:val="24"/>
          <w:szCs w:val="24"/>
          <w:highlight w:val="none"/>
        </w:rPr>
      </w:pPr>
      <w:r>
        <w:rPr>
          <w:rFonts w:hint="eastAsia" w:ascii="宋体" w:hAnsi="宋体" w:cs="宋体"/>
          <w:color w:val="auto"/>
          <w:sz w:val="24"/>
          <w:szCs w:val="24"/>
          <w:highlight w:val="none"/>
        </w:rPr>
        <w:t>供应商（盖章）：</w:t>
      </w:r>
    </w:p>
    <w:p w14:paraId="39BC2984">
      <w:pPr>
        <w:tabs>
          <w:tab w:val="left" w:pos="4320"/>
        </w:tabs>
        <w:spacing w:line="360" w:lineRule="auto"/>
        <w:ind w:right="-512" w:firstLine="3120"/>
        <w:rPr>
          <w:rFonts w:ascii="宋体" w:cs="宋体"/>
          <w:color w:val="auto"/>
          <w:sz w:val="24"/>
          <w:szCs w:val="24"/>
          <w:highlight w:val="none"/>
        </w:rPr>
      </w:pPr>
      <w:r>
        <w:rPr>
          <w:rFonts w:hint="eastAsia" w:ascii="宋体" w:hAnsi="宋体"/>
          <w:color w:val="auto"/>
          <w:sz w:val="24"/>
          <w:szCs w:val="24"/>
          <w:highlight w:val="none"/>
        </w:rPr>
        <w:t>法定代表人或其授权委托人</w:t>
      </w:r>
      <w:r>
        <w:rPr>
          <w:rFonts w:hint="eastAsia" w:ascii="宋体" w:hAnsi="宋体" w:cs="宋体"/>
          <w:color w:val="auto"/>
          <w:sz w:val="24"/>
          <w:szCs w:val="24"/>
          <w:highlight w:val="none"/>
        </w:rPr>
        <w:t>（签字或盖章）：</w:t>
      </w:r>
    </w:p>
    <w:p w14:paraId="2DA27C8C">
      <w:pPr>
        <w:spacing w:line="360" w:lineRule="auto"/>
        <w:jc w:val="right"/>
        <w:rPr>
          <w:rFonts w:hint="eastAsia" w:ascii="宋体" w:hAnsi="宋体" w:cs="宋体"/>
          <w:color w:val="auto"/>
          <w:sz w:val="24"/>
          <w:szCs w:val="24"/>
          <w:highlight w:val="none"/>
        </w:rPr>
      </w:pPr>
      <w:r>
        <w:rPr>
          <w:rFonts w:ascii="宋体" w:hAnsi="宋体"/>
          <w:bCs/>
          <w:color w:val="auto"/>
          <w:szCs w:val="21"/>
          <w:highlight w:val="none"/>
          <w:u w:val="single"/>
        </w:rPr>
        <w:t>______</w:t>
      </w:r>
      <w:r>
        <w:rPr>
          <w:rFonts w:hint="eastAsia" w:ascii="宋体" w:hAnsi="宋体" w:cs="宋体"/>
          <w:color w:val="auto"/>
          <w:sz w:val="24"/>
          <w:szCs w:val="24"/>
          <w:highlight w:val="none"/>
        </w:rPr>
        <w:t>年</w:t>
      </w:r>
      <w:r>
        <w:rPr>
          <w:rFonts w:ascii="宋体" w:hAnsi="宋体"/>
          <w:bCs/>
          <w:color w:val="auto"/>
          <w:szCs w:val="21"/>
          <w:highlight w:val="none"/>
          <w:u w:val="single"/>
        </w:rPr>
        <w:t>______</w:t>
      </w:r>
      <w:r>
        <w:rPr>
          <w:rFonts w:hint="eastAsia" w:ascii="宋体" w:hAnsi="宋体" w:cs="宋体"/>
          <w:color w:val="auto"/>
          <w:sz w:val="24"/>
          <w:szCs w:val="24"/>
          <w:highlight w:val="none"/>
        </w:rPr>
        <w:t>月</w:t>
      </w:r>
      <w:r>
        <w:rPr>
          <w:rFonts w:ascii="宋体" w:hAnsi="宋体"/>
          <w:bCs/>
          <w:color w:val="auto"/>
          <w:szCs w:val="21"/>
          <w:highlight w:val="none"/>
          <w:u w:val="single"/>
        </w:rPr>
        <w:t>______</w:t>
      </w:r>
      <w:r>
        <w:rPr>
          <w:rFonts w:hint="eastAsia" w:ascii="宋体" w:hAnsi="宋体" w:cs="宋体"/>
          <w:color w:val="auto"/>
          <w:sz w:val="24"/>
          <w:szCs w:val="24"/>
          <w:highlight w:val="none"/>
        </w:rPr>
        <w:t>日</w:t>
      </w:r>
    </w:p>
    <w:p w14:paraId="69445698">
      <w:pPr>
        <w:spacing w:line="400" w:lineRule="exact"/>
        <w:contextualSpacing/>
        <w:rPr>
          <w:rFonts w:asci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附件2</w:t>
      </w:r>
    </w:p>
    <w:p w14:paraId="732294D4">
      <w:pPr>
        <w:ind w:firstLine="643"/>
        <w:jc w:val="center"/>
        <w:rPr>
          <w:rFonts w:ascii="宋体"/>
          <w:b/>
          <w:color w:val="auto"/>
          <w:sz w:val="32"/>
          <w:szCs w:val="32"/>
          <w:highlight w:val="none"/>
        </w:rPr>
      </w:pPr>
    </w:p>
    <w:p w14:paraId="68259217">
      <w:pPr>
        <w:ind w:firstLine="643"/>
        <w:jc w:val="center"/>
        <w:rPr>
          <w:rFonts w:ascii="宋体"/>
          <w:b/>
          <w:color w:val="auto"/>
          <w:sz w:val="32"/>
          <w:szCs w:val="32"/>
          <w:highlight w:val="none"/>
        </w:rPr>
      </w:pPr>
      <w:r>
        <w:rPr>
          <w:rFonts w:hint="eastAsia" w:ascii="宋体" w:hAnsi="宋体"/>
          <w:b/>
          <w:color w:val="auto"/>
          <w:sz w:val="32"/>
          <w:szCs w:val="32"/>
          <w:highlight w:val="none"/>
        </w:rPr>
        <w:t>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年内在经营活动中没有重大违法记</w:t>
      </w:r>
      <w:r>
        <w:rPr>
          <w:rFonts w:hint="eastAsia" w:ascii="宋体" w:hAnsi="宋体"/>
          <w:b/>
          <w:bCs/>
          <w:color w:val="auto"/>
          <w:sz w:val="32"/>
          <w:szCs w:val="32"/>
          <w:highlight w:val="none"/>
        </w:rPr>
        <w:t>录的书面声明</w:t>
      </w:r>
    </w:p>
    <w:p w14:paraId="223D354B">
      <w:pPr>
        <w:spacing w:line="460" w:lineRule="exact"/>
        <w:rPr>
          <w:rFonts w:ascii="宋体"/>
          <w:b/>
          <w:bCs/>
          <w:color w:val="auto"/>
          <w:sz w:val="44"/>
          <w:szCs w:val="44"/>
          <w:highlight w:val="none"/>
        </w:rPr>
      </w:pPr>
    </w:p>
    <w:p w14:paraId="61463988">
      <w:pPr>
        <w:spacing w:line="460" w:lineRule="exact"/>
        <w:ind w:firstLine="881"/>
        <w:jc w:val="center"/>
        <w:rPr>
          <w:rFonts w:ascii="宋体"/>
          <w:b/>
          <w:bCs/>
          <w:color w:val="auto"/>
          <w:sz w:val="44"/>
          <w:szCs w:val="44"/>
          <w:highlight w:val="none"/>
        </w:rPr>
      </w:pPr>
    </w:p>
    <w:p w14:paraId="39E9A83F">
      <w:pPr>
        <w:spacing w:line="500" w:lineRule="exact"/>
        <w:ind w:firstLine="482"/>
        <w:rPr>
          <w:rFonts w:ascii="宋体"/>
          <w:bCs/>
          <w:color w:val="auto"/>
          <w:szCs w:val="21"/>
          <w:highlight w:val="none"/>
        </w:rPr>
      </w:pPr>
      <w:r>
        <w:rPr>
          <w:rFonts w:hint="eastAsia" w:ascii="宋体" w:hAnsi="宋体"/>
          <w:bCs/>
          <w:color w:val="auto"/>
          <w:szCs w:val="21"/>
          <w:highlight w:val="none"/>
        </w:rPr>
        <w:t>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年内，我公司在经营活动中没有因违法经营受到刑事处罚或者责令停产停业、吊销许可证或者执照、较大数额罚款等行政处罚。</w:t>
      </w:r>
    </w:p>
    <w:p w14:paraId="3BAA2282">
      <w:pPr>
        <w:spacing w:line="500" w:lineRule="exact"/>
        <w:ind w:firstLine="482"/>
        <w:rPr>
          <w:rFonts w:ascii="宋体"/>
          <w:color w:val="auto"/>
          <w:szCs w:val="21"/>
          <w:highlight w:val="none"/>
        </w:rPr>
      </w:pPr>
    </w:p>
    <w:p w14:paraId="03AF2AB1">
      <w:pPr>
        <w:spacing w:line="500" w:lineRule="exact"/>
        <w:ind w:firstLine="482"/>
        <w:rPr>
          <w:rFonts w:ascii="宋体"/>
          <w:color w:val="auto"/>
          <w:szCs w:val="21"/>
          <w:highlight w:val="none"/>
        </w:rPr>
      </w:pPr>
    </w:p>
    <w:p w14:paraId="10237849">
      <w:pPr>
        <w:spacing w:line="500" w:lineRule="exact"/>
        <w:ind w:firstLine="482"/>
        <w:rPr>
          <w:rFonts w:ascii="宋体"/>
          <w:color w:val="auto"/>
          <w:szCs w:val="21"/>
          <w:highlight w:val="none"/>
        </w:rPr>
      </w:pPr>
    </w:p>
    <w:p w14:paraId="62BCFA33">
      <w:pPr>
        <w:spacing w:line="500" w:lineRule="exact"/>
        <w:ind w:firstLine="482"/>
        <w:rPr>
          <w:rFonts w:ascii="宋体"/>
          <w:color w:val="auto"/>
          <w:sz w:val="24"/>
          <w:szCs w:val="24"/>
          <w:highlight w:val="none"/>
        </w:rPr>
      </w:pPr>
    </w:p>
    <w:p w14:paraId="3CA1FB25">
      <w:pPr>
        <w:spacing w:line="500" w:lineRule="exact"/>
        <w:ind w:firstLine="482"/>
        <w:rPr>
          <w:rFonts w:ascii="宋体"/>
          <w:color w:val="auto"/>
          <w:sz w:val="24"/>
          <w:szCs w:val="24"/>
          <w:highlight w:val="none"/>
        </w:rPr>
      </w:pPr>
    </w:p>
    <w:p w14:paraId="6FB9E0CD">
      <w:pPr>
        <w:spacing w:line="500" w:lineRule="exact"/>
        <w:ind w:firstLine="482"/>
        <w:rPr>
          <w:rFonts w:ascii="宋体"/>
          <w:color w:val="auto"/>
          <w:sz w:val="24"/>
          <w:szCs w:val="24"/>
          <w:highlight w:val="none"/>
        </w:rPr>
      </w:pPr>
    </w:p>
    <w:p w14:paraId="6A852329">
      <w:pPr>
        <w:spacing w:line="500" w:lineRule="exact"/>
        <w:ind w:firstLine="482"/>
        <w:rPr>
          <w:rFonts w:ascii="宋体"/>
          <w:color w:val="auto"/>
          <w:sz w:val="24"/>
          <w:szCs w:val="24"/>
          <w:highlight w:val="none"/>
        </w:rPr>
      </w:pPr>
    </w:p>
    <w:p w14:paraId="1020C4CB">
      <w:pPr>
        <w:spacing w:line="500" w:lineRule="exact"/>
        <w:ind w:firstLine="482"/>
        <w:rPr>
          <w:rFonts w:ascii="宋体"/>
          <w:color w:val="auto"/>
          <w:sz w:val="24"/>
          <w:szCs w:val="24"/>
          <w:highlight w:val="none"/>
        </w:rPr>
      </w:pPr>
    </w:p>
    <w:p w14:paraId="4FB16234">
      <w:pPr>
        <w:spacing w:line="500" w:lineRule="exact"/>
        <w:rPr>
          <w:rFonts w:ascii="宋体"/>
          <w:bCs/>
          <w:color w:val="auto"/>
          <w:sz w:val="24"/>
          <w:szCs w:val="21"/>
          <w:highlight w:val="none"/>
        </w:rPr>
      </w:pPr>
    </w:p>
    <w:p w14:paraId="52103954">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供应商名称（公章）：</w:t>
      </w:r>
    </w:p>
    <w:p w14:paraId="085363B3">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授权代表签字：</w:t>
      </w:r>
      <w:r>
        <w:rPr>
          <w:rFonts w:ascii="宋体" w:hAnsi="宋体"/>
          <w:bCs/>
          <w:color w:val="auto"/>
          <w:szCs w:val="21"/>
          <w:highlight w:val="none"/>
          <w:u w:val="single"/>
        </w:rPr>
        <w:t>_______________________</w:t>
      </w:r>
    </w:p>
    <w:p w14:paraId="65218457">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日期：</w:t>
      </w:r>
      <w:r>
        <w:rPr>
          <w:rFonts w:ascii="宋体" w:hAnsi="宋体"/>
          <w:bCs/>
          <w:color w:val="auto"/>
          <w:szCs w:val="21"/>
          <w:highlight w:val="none"/>
          <w:u w:val="single"/>
        </w:rPr>
        <w:t>______</w:t>
      </w:r>
      <w:r>
        <w:rPr>
          <w:rFonts w:hint="eastAsia" w:ascii="宋体" w:hAnsi="宋体"/>
          <w:bCs/>
          <w:color w:val="auto"/>
          <w:szCs w:val="21"/>
          <w:highlight w:val="none"/>
        </w:rPr>
        <w:t>年</w:t>
      </w:r>
      <w:r>
        <w:rPr>
          <w:rFonts w:ascii="宋体" w:hAnsi="宋体"/>
          <w:bCs/>
          <w:color w:val="auto"/>
          <w:szCs w:val="21"/>
          <w:highlight w:val="none"/>
          <w:u w:val="single"/>
        </w:rPr>
        <w:t>______</w:t>
      </w:r>
      <w:r>
        <w:rPr>
          <w:rFonts w:hint="eastAsia" w:ascii="宋体" w:hAnsi="宋体"/>
          <w:bCs/>
          <w:color w:val="auto"/>
          <w:szCs w:val="21"/>
          <w:highlight w:val="none"/>
        </w:rPr>
        <w:t>月</w:t>
      </w:r>
      <w:r>
        <w:rPr>
          <w:rFonts w:ascii="宋体" w:hAnsi="宋体"/>
          <w:bCs/>
          <w:color w:val="auto"/>
          <w:szCs w:val="21"/>
          <w:highlight w:val="none"/>
          <w:u w:val="single"/>
        </w:rPr>
        <w:t>______</w:t>
      </w:r>
      <w:r>
        <w:rPr>
          <w:rFonts w:hint="eastAsia" w:ascii="宋体" w:hAnsi="宋体"/>
          <w:bCs/>
          <w:color w:val="auto"/>
          <w:szCs w:val="21"/>
          <w:highlight w:val="none"/>
        </w:rPr>
        <w:t>日</w:t>
      </w:r>
    </w:p>
    <w:p w14:paraId="57FCCC9E">
      <w:pPr>
        <w:spacing w:line="360" w:lineRule="auto"/>
        <w:jc w:val="right"/>
        <w:rPr>
          <w:rFonts w:ascii="宋体" w:cs="宋体"/>
          <w:color w:val="auto"/>
          <w:sz w:val="24"/>
          <w:szCs w:val="24"/>
          <w:highlight w:val="none"/>
        </w:rPr>
      </w:pPr>
    </w:p>
    <w:p w14:paraId="2A0F6986">
      <w:pPr>
        <w:spacing w:line="400" w:lineRule="exact"/>
        <w:contextualSpacing/>
        <w:rPr>
          <w:rFonts w:eastAsia="方正黑体_GBK"/>
          <w:color w:val="auto"/>
          <w:sz w:val="32"/>
          <w:szCs w:val="32"/>
          <w:highlight w:val="none"/>
          <w:lang w:val="zh-CN"/>
        </w:rPr>
      </w:pPr>
      <w:r>
        <w:rPr>
          <w:rFonts w:ascii="宋体" w:hAnsi="宋体"/>
          <w:color w:val="auto"/>
          <w:sz w:val="24"/>
          <w:szCs w:val="21"/>
          <w:highlight w:val="none"/>
        </w:rPr>
        <w:br w:type="page" w:clear="all"/>
      </w:r>
      <w:r>
        <w:rPr>
          <w:rFonts w:eastAsia="方正黑体_GBK"/>
          <w:color w:val="auto"/>
          <w:sz w:val="32"/>
          <w:szCs w:val="32"/>
          <w:highlight w:val="none"/>
          <w:lang w:val="zh-CN"/>
        </w:rPr>
        <w:t>附件</w:t>
      </w:r>
      <w:r>
        <w:rPr>
          <w:rFonts w:hint="eastAsia" w:eastAsia="方正黑体_GBK"/>
          <w:color w:val="auto"/>
          <w:sz w:val="32"/>
          <w:szCs w:val="32"/>
          <w:highlight w:val="none"/>
          <w:lang w:val="zh-CN"/>
        </w:rPr>
        <w:t>3</w:t>
      </w:r>
    </w:p>
    <w:p w14:paraId="3F51A2BF">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65E0AD44">
      <w:pPr>
        <w:spacing w:line="480" w:lineRule="exact"/>
        <w:rPr>
          <w:rFonts w:hint="eastAsia" w:ascii="宋体" w:hAnsi="宋体"/>
          <w:color w:val="auto"/>
          <w:sz w:val="24"/>
          <w:szCs w:val="24"/>
          <w:highlight w:val="none"/>
        </w:rPr>
      </w:pPr>
    </w:p>
    <w:p w14:paraId="45635091">
      <w:pPr>
        <w:spacing w:line="480" w:lineRule="exact"/>
        <w:ind w:firstLine="480"/>
        <w:rPr>
          <w:rFonts w:hint="eastAsia"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先生/女士：</w:t>
      </w:r>
      <w:r>
        <w:rPr>
          <w:rFonts w:ascii="宋体" w:hAnsi="宋体"/>
          <w:color w:val="auto"/>
          <w:sz w:val="24"/>
          <w:szCs w:val="24"/>
          <w:highlight w:val="none"/>
        </w:rPr>
        <w:t xml:space="preserve"> </w:t>
      </w:r>
      <w:r>
        <w:rPr>
          <w:rFonts w:hint="eastAsia" w:ascii="宋体" w:hAnsi="宋体"/>
          <w:color w:val="auto"/>
          <w:sz w:val="24"/>
          <w:szCs w:val="24"/>
          <w:highlight w:val="none"/>
        </w:rPr>
        <w:t>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职务，为法定代表人，特此证明。</w:t>
      </w:r>
    </w:p>
    <w:p w14:paraId="5021E427">
      <w:pPr>
        <w:spacing w:line="48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身份证号码：</w:t>
      </w:r>
      <w:r>
        <w:rPr>
          <w:rFonts w:ascii="宋体" w:hAnsi="宋体"/>
          <w:color w:val="auto"/>
          <w:sz w:val="24"/>
          <w:szCs w:val="24"/>
          <w:highlight w:val="none"/>
          <w:u w:val="single"/>
        </w:rPr>
        <w:t xml:space="preserve">                                               </w:t>
      </w:r>
    </w:p>
    <w:p w14:paraId="5B3C3D1D">
      <w:pPr>
        <w:spacing w:line="480" w:lineRule="exact"/>
        <w:ind w:firstLine="480"/>
        <w:rPr>
          <w:rFonts w:hint="eastAsia" w:ascii="宋体" w:hAnsi="宋体"/>
          <w:color w:val="auto"/>
          <w:sz w:val="24"/>
          <w:szCs w:val="24"/>
          <w:highlight w:val="none"/>
        </w:rPr>
      </w:pPr>
    </w:p>
    <w:p w14:paraId="69FEF0FB">
      <w:pPr>
        <w:spacing w:line="600" w:lineRule="exact"/>
        <w:rPr>
          <w:rFonts w:hint="eastAsia" w:ascii="宋体" w:hAnsi="宋体"/>
          <w:b/>
          <w:color w:val="auto"/>
          <w:sz w:val="24"/>
          <w:szCs w:val="24"/>
          <w:highlight w:val="none"/>
        </w:rPr>
      </w:pPr>
      <w:r>
        <w:rPr>
          <w:rFonts w:hint="eastAsia" w:ascii="宋体" w:hAnsi="宋体"/>
          <w:b/>
          <w:color w:val="auto"/>
          <w:sz w:val="24"/>
          <w:szCs w:val="24"/>
          <w:highlight w:val="none"/>
        </w:rPr>
        <w:t>注：提供法定代表人的身份证复印件盖公章</w:t>
      </w:r>
      <w:bookmarkEnd w:id="185"/>
      <w:bookmarkEnd w:id="186"/>
      <w:bookmarkEnd w:id="187"/>
    </w:p>
    <w:p w14:paraId="7ED4C425">
      <w:pPr>
        <w:spacing w:line="440" w:lineRule="exact"/>
        <w:ind w:firstLine="480"/>
        <w:rPr>
          <w:rFonts w:hint="eastAsia" w:ascii="宋体" w:hAnsi="宋体"/>
          <w:color w:val="auto"/>
          <w:sz w:val="24"/>
          <w:szCs w:val="21"/>
          <w:highlight w:val="none"/>
        </w:rPr>
      </w:pPr>
    </w:p>
    <w:p w14:paraId="51AED02D">
      <w:pPr>
        <w:spacing w:line="460" w:lineRule="exact"/>
        <w:rPr>
          <w:rFonts w:hint="eastAsia" w:ascii="宋体" w:hAnsi="宋体"/>
          <w:bCs/>
          <w:color w:val="auto"/>
          <w:sz w:val="24"/>
          <w:szCs w:val="21"/>
          <w:highlight w:val="none"/>
        </w:rPr>
      </w:pPr>
      <w:bookmarkStart w:id="188" w:name="_Toc120614284"/>
    </w:p>
    <w:p w14:paraId="33A57AD0">
      <w:pPr>
        <w:spacing w:line="400" w:lineRule="exact"/>
        <w:contextualSpacing/>
        <w:rPr>
          <w:rFonts w:eastAsia="方正黑体_GBK"/>
          <w:color w:val="auto"/>
          <w:sz w:val="32"/>
          <w:szCs w:val="32"/>
          <w:highlight w:val="none"/>
          <w:lang w:val="zh-CN"/>
        </w:rPr>
      </w:pPr>
      <w:r>
        <w:rPr>
          <w:rFonts w:ascii="宋体" w:hAnsi="宋体"/>
          <w:bCs/>
          <w:color w:val="auto"/>
          <w:sz w:val="24"/>
          <w:szCs w:val="21"/>
          <w:highlight w:val="none"/>
        </w:rPr>
        <w:br w:type="page" w:clear="all"/>
      </w:r>
      <w:r>
        <w:rPr>
          <w:rFonts w:eastAsia="方正黑体_GBK"/>
          <w:color w:val="auto"/>
          <w:sz w:val="32"/>
          <w:szCs w:val="32"/>
          <w:highlight w:val="none"/>
          <w:lang w:val="zh-CN"/>
        </w:rPr>
        <w:t>附件</w:t>
      </w:r>
      <w:r>
        <w:rPr>
          <w:rFonts w:hint="eastAsia" w:eastAsia="方正黑体_GBK"/>
          <w:color w:val="auto"/>
          <w:sz w:val="32"/>
          <w:szCs w:val="32"/>
          <w:highlight w:val="none"/>
          <w:lang w:val="zh-CN"/>
        </w:rPr>
        <w:t>4</w:t>
      </w:r>
    </w:p>
    <w:p w14:paraId="5AB66BDA">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法人授权书</w:t>
      </w:r>
    </w:p>
    <w:p w14:paraId="3B139403">
      <w:pPr>
        <w:tabs>
          <w:tab w:val="left" w:pos="360"/>
        </w:tabs>
        <w:ind w:firstLine="480"/>
        <w:rPr>
          <w:color w:val="auto"/>
          <w:sz w:val="24"/>
          <w:szCs w:val="24"/>
          <w:highlight w:val="none"/>
        </w:rPr>
      </w:pPr>
      <w:r>
        <w:rPr>
          <w:rFonts w:hint="eastAsia"/>
          <w:color w:val="auto"/>
          <w:sz w:val="24"/>
          <w:szCs w:val="24"/>
          <w:highlight w:val="none"/>
        </w:rPr>
        <w:t>本授权书声明：____________（供应商名称）授权________________（被授权人的姓名）为我方项目编号：</w:t>
      </w:r>
      <w:r>
        <w:rPr>
          <w:rFonts w:hint="eastAsia"/>
          <w:color w:val="auto"/>
          <w:sz w:val="24"/>
          <w:szCs w:val="24"/>
          <w:highlight w:val="none"/>
          <w:u w:val="single"/>
        </w:rPr>
        <w:t xml:space="preserve">        </w:t>
      </w:r>
      <w:r>
        <w:rPr>
          <w:rFonts w:hint="eastAsia"/>
          <w:color w:val="auto"/>
          <w:sz w:val="24"/>
          <w:szCs w:val="24"/>
          <w:highlight w:val="none"/>
        </w:rPr>
        <w:t>项目采购活动的合法代理人，以本单位名义全权处理一切与该项目采购有关的事务。</w:t>
      </w:r>
    </w:p>
    <w:p w14:paraId="25AF32FB">
      <w:pPr>
        <w:tabs>
          <w:tab w:val="left" w:pos="360"/>
        </w:tabs>
        <w:ind w:firstLine="480"/>
        <w:rPr>
          <w:color w:val="auto"/>
          <w:sz w:val="24"/>
          <w:szCs w:val="24"/>
          <w:highlight w:val="none"/>
        </w:rPr>
      </w:pPr>
      <w:r>
        <w:rPr>
          <w:rFonts w:hint="eastAsia"/>
          <w:color w:val="auto"/>
          <w:sz w:val="24"/>
          <w:szCs w:val="24"/>
          <w:highlight w:val="none"/>
        </w:rPr>
        <w:t>本授权书于______年____月____日起生效，特此声明。</w:t>
      </w:r>
    </w:p>
    <w:p w14:paraId="0F6D3D13">
      <w:pPr>
        <w:tabs>
          <w:tab w:val="left" w:pos="360"/>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14:paraId="6C5529DE">
      <w:pPr>
        <w:tabs>
          <w:tab w:val="left" w:pos="360"/>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14:paraId="60C4EF32">
      <w:pPr>
        <w:tabs>
          <w:tab w:val="left" w:pos="360"/>
        </w:tabs>
        <w:ind w:firstLine="1200"/>
        <w:rPr>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43D2E624">
      <w:pPr>
        <w:tabs>
          <w:tab w:val="left" w:pos="360"/>
        </w:tabs>
        <w:ind w:firstLine="480"/>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14:paraId="56650FCB">
      <w:pPr>
        <w:tabs>
          <w:tab w:val="left" w:pos="360"/>
        </w:tabs>
        <w:ind w:firstLine="480"/>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p>
    <w:p w14:paraId="55FDF36D">
      <w:pPr>
        <w:ind w:firstLine="420"/>
        <w:rPr>
          <w:i/>
          <w:color w:val="auto"/>
          <w:sz w:val="24"/>
          <w:szCs w:val="24"/>
          <w:highlight w:val="none"/>
          <w:u w:val="single"/>
        </w:rPr>
      </w:pPr>
    </w:p>
    <w:p w14:paraId="75DD956B">
      <w:pPr>
        <w:rPr>
          <w:color w:val="auto"/>
          <w:szCs w:val="21"/>
          <w:highlight w:val="none"/>
        </w:rPr>
      </w:pPr>
    </w:p>
    <w:p w14:paraId="40617035">
      <w:pPr>
        <w:spacing w:line="460" w:lineRule="exact"/>
        <w:rPr>
          <w:rFonts w:hint="eastAsia" w:ascii="宋体" w:hAnsi="宋体"/>
          <w:bCs/>
          <w:color w:val="auto"/>
          <w:sz w:val="24"/>
          <w:szCs w:val="21"/>
          <w:highlight w:val="none"/>
        </w:rPr>
      </w:pPr>
    </w:p>
    <w:p w14:paraId="416806C5">
      <w:pPr>
        <w:spacing w:line="460" w:lineRule="exact"/>
        <w:ind w:firstLine="360"/>
        <w:rPr>
          <w:rFonts w:hint="eastAsia" w:ascii="楷体" w:hAnsi="楷体" w:eastAsia="楷体"/>
          <w:color w:val="auto"/>
          <w:sz w:val="24"/>
          <w:szCs w:val="24"/>
          <w:highlight w:val="none"/>
        </w:rPr>
      </w:pPr>
      <w:r>
        <w:rPr>
          <w:rFonts w:hint="eastAsia" w:ascii="楷体" w:hAnsi="楷体" w:eastAsia="楷体"/>
          <w:color w:val="auto"/>
          <w:sz w:val="24"/>
          <w:szCs w:val="24"/>
          <w:highlight w:val="none"/>
        </w:rPr>
        <w:t>备注 我公司（单位）委托进行现场演示的人员为（本项目如果无现场演示要求，请项目经办人自行删除备注）</w:t>
      </w:r>
    </w:p>
    <w:p w14:paraId="3CA0ADFE">
      <w:pPr>
        <w:spacing w:line="46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u w:val="single"/>
        </w:rPr>
        <w:t xml:space="preserve">        </w:t>
      </w:r>
      <w:r>
        <w:rPr>
          <w:rFonts w:hint="eastAsia" w:ascii="楷体" w:hAnsi="楷体" w:eastAsia="楷体"/>
          <w:color w:val="auto"/>
          <w:sz w:val="24"/>
          <w:szCs w:val="24"/>
          <w:highlight w:val="none"/>
        </w:rPr>
        <w:t>（人员姓名），身份证号</w:t>
      </w:r>
      <w:r>
        <w:rPr>
          <w:rFonts w:hint="eastAsia" w:ascii="楷体" w:hAnsi="楷体" w:eastAsia="楷体"/>
          <w:color w:val="auto"/>
          <w:sz w:val="24"/>
          <w:szCs w:val="24"/>
          <w:highlight w:val="none"/>
          <w:u w:val="single"/>
        </w:rPr>
        <w:t xml:space="preserve">         </w:t>
      </w:r>
      <w:r>
        <w:rPr>
          <w:rFonts w:hint="eastAsia" w:ascii="楷体" w:hAnsi="楷体" w:eastAsia="楷体"/>
          <w:color w:val="auto"/>
          <w:sz w:val="24"/>
          <w:szCs w:val="24"/>
          <w:highlight w:val="none"/>
        </w:rPr>
        <w:t xml:space="preserve"> 。</w:t>
      </w:r>
    </w:p>
    <w:p w14:paraId="28D137C0">
      <w:pPr>
        <w:spacing w:line="460" w:lineRule="exact"/>
        <w:rPr>
          <w:rFonts w:hint="eastAsia" w:ascii="宋体" w:hAnsi="宋体"/>
          <w:bCs/>
          <w:color w:val="auto"/>
          <w:sz w:val="24"/>
          <w:szCs w:val="21"/>
          <w:highlight w:val="none"/>
        </w:rPr>
      </w:pPr>
      <w:r>
        <w:rPr>
          <w:rFonts w:ascii="宋体" w:hAnsi="宋体"/>
          <w:bCs/>
          <w:color w:val="auto"/>
          <w:sz w:val="24"/>
          <w:szCs w:val="21"/>
          <w:highlight w:val="none"/>
        </w:rPr>
        <w:t>……</w:t>
      </w:r>
    </w:p>
    <w:p w14:paraId="0177B86A">
      <w:pPr>
        <w:spacing w:line="460" w:lineRule="exact"/>
        <w:rPr>
          <w:rFonts w:hint="eastAsia" w:ascii="宋体" w:hAnsi="宋体"/>
          <w:bCs/>
          <w:color w:val="auto"/>
          <w:sz w:val="24"/>
          <w:szCs w:val="21"/>
          <w:highlight w:val="none"/>
        </w:rPr>
      </w:pPr>
    </w:p>
    <w:p w14:paraId="0FE2070E">
      <w:pPr>
        <w:spacing w:line="400" w:lineRule="exact"/>
        <w:contextualSpacing/>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附件</w:t>
      </w:r>
      <w:r>
        <w:rPr>
          <w:rFonts w:hint="eastAsia" w:eastAsia="方正黑体_GBK"/>
          <w:color w:val="auto"/>
          <w:sz w:val="32"/>
          <w:szCs w:val="32"/>
          <w:highlight w:val="none"/>
        </w:rPr>
        <w:t>5</w:t>
      </w:r>
    </w:p>
    <w:p w14:paraId="46D31826">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磋商响应函</w:t>
      </w:r>
    </w:p>
    <w:p w14:paraId="511D2758">
      <w:pPr>
        <w:spacing w:line="420" w:lineRule="exact"/>
        <w:jc w:val="left"/>
        <w:rPr>
          <w:rFonts w:hint="eastAsia" w:ascii="宋体" w:hAnsi="宋体"/>
          <w:color w:val="auto"/>
          <w:sz w:val="24"/>
          <w:szCs w:val="21"/>
          <w:highlight w:val="none"/>
        </w:rPr>
      </w:pPr>
      <w:r>
        <w:rPr>
          <w:rFonts w:hint="eastAsia" w:ascii="宋体" w:hAnsi="宋体"/>
          <w:color w:val="auto"/>
          <w:sz w:val="24"/>
          <w:szCs w:val="21"/>
          <w:highlight w:val="none"/>
        </w:rPr>
        <w:t>致：采购人</w:t>
      </w:r>
    </w:p>
    <w:p w14:paraId="08ACE9F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磋商文件，正式授权下述签字人______(姓名)代表我方______________（供应商的名称），全权处理本次项目磋商的有关事宜。</w:t>
      </w:r>
    </w:p>
    <w:p w14:paraId="0371929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6A2917CE">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2F9DBD6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66B31383">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768E4DAA">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42A27945">
      <w:pPr>
        <w:spacing w:line="42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.同意向贵方提供贵方可能另外要求的与磋商有关的任何证据或资料，并保证我方已提供和将要提供的文件是真实的、准确的。</w:t>
      </w:r>
    </w:p>
    <w:p w14:paraId="57BABB39">
      <w:pPr>
        <w:spacing w:line="42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.一旦我方成交,我方将根据磋商文件的规定，严格履行合同的责任和义务,并保证在磋商文件规定的时间完成项目，交付买方验收、使用。</w:t>
      </w:r>
    </w:p>
    <w:p w14:paraId="3B8B5217">
      <w:pPr>
        <w:spacing w:line="420" w:lineRule="exact"/>
        <w:ind w:left="425"/>
        <w:jc w:val="left"/>
        <w:rPr>
          <w:rFonts w:hint="eastAsia"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.我方与本磋商有关的正式通讯地址为：</w:t>
      </w:r>
    </w:p>
    <w:p w14:paraId="4C544F86">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地          址：</w:t>
      </w:r>
    </w:p>
    <w:p w14:paraId="6775EFBB">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邮          编：</w:t>
      </w:r>
    </w:p>
    <w:p w14:paraId="1AD43EA2">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电          话：</w:t>
      </w:r>
    </w:p>
    <w:p w14:paraId="7BC587B3">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传          真：</w:t>
      </w:r>
    </w:p>
    <w:p w14:paraId="7E645B8D">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供应商开户行：</w:t>
      </w:r>
    </w:p>
    <w:p w14:paraId="594A25E4">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p>
    <w:p w14:paraId="4C01B02A">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日           期：________年____月____日</w:t>
      </w:r>
    </w:p>
    <w:p w14:paraId="5F1D08CB">
      <w:pPr>
        <w:spacing w:line="400" w:lineRule="exact"/>
        <w:contextualSpacing/>
        <w:rPr>
          <w:rFonts w:hint="eastAsia" w:ascii="宋体" w:hAnsi="宋体"/>
          <w:bCs/>
          <w:color w:val="auto"/>
          <w:sz w:val="24"/>
          <w:szCs w:val="21"/>
          <w:highlight w:val="none"/>
        </w:rPr>
      </w:pPr>
    </w:p>
    <w:p w14:paraId="0A856052">
      <w:pPr>
        <w:spacing w:line="440" w:lineRule="exact"/>
        <w:ind w:left="420" w:firstLine="480"/>
        <w:jc w:val="left"/>
        <w:rPr>
          <w:rFonts w:hint="eastAsia" w:ascii="宋体" w:hAnsi="宋体"/>
          <w:color w:val="auto"/>
          <w:sz w:val="24"/>
          <w:szCs w:val="21"/>
          <w:highlight w:val="none"/>
        </w:rPr>
      </w:pPr>
    </w:p>
    <w:p w14:paraId="60F96565">
      <w:pPr>
        <w:spacing w:line="440" w:lineRule="exact"/>
        <w:ind w:left="420" w:firstLine="2400"/>
        <w:jc w:val="left"/>
        <w:rPr>
          <w:rFonts w:hint="eastAsia" w:ascii="宋体" w:hAnsi="宋体"/>
          <w:color w:val="auto"/>
          <w:sz w:val="24"/>
          <w:szCs w:val="21"/>
          <w:highlight w:val="none"/>
        </w:rPr>
      </w:pPr>
      <w:r>
        <w:rPr>
          <w:rFonts w:hint="eastAsia" w:ascii="宋体" w:hAnsi="宋体"/>
          <w:color w:val="auto"/>
          <w:sz w:val="24"/>
          <w:szCs w:val="21"/>
          <w:highlight w:val="none"/>
        </w:rPr>
        <w:t>响应供应商全称(盖公章)：</w:t>
      </w:r>
    </w:p>
    <w:p w14:paraId="00F7AF35">
      <w:pPr>
        <w:spacing w:line="440" w:lineRule="exact"/>
        <w:ind w:left="420" w:firstLine="2400"/>
        <w:jc w:val="left"/>
        <w:rPr>
          <w:rFonts w:hint="eastAsia" w:ascii="宋体" w:hAnsi="宋体"/>
          <w:color w:val="auto"/>
          <w:sz w:val="24"/>
          <w:szCs w:val="21"/>
          <w:highlight w:val="none"/>
        </w:rPr>
      </w:pPr>
      <w:r>
        <w:rPr>
          <w:rFonts w:hint="eastAsia" w:ascii="宋体" w:hAnsi="宋体"/>
          <w:color w:val="auto"/>
          <w:sz w:val="24"/>
          <w:szCs w:val="21"/>
          <w:highlight w:val="none"/>
        </w:rPr>
        <w:t>法定代表人（签字或盖章）：</w:t>
      </w:r>
    </w:p>
    <w:p w14:paraId="1DB1C4A1">
      <w:pPr>
        <w:spacing w:line="460" w:lineRule="exact"/>
        <w:rPr>
          <w:rFonts w:hint="eastAsia" w:ascii="宋体" w:hAnsi="宋体"/>
          <w:bCs/>
          <w:color w:val="auto"/>
          <w:sz w:val="24"/>
          <w:szCs w:val="21"/>
          <w:highlight w:val="none"/>
        </w:rPr>
      </w:pPr>
    </w:p>
    <w:p w14:paraId="0699404E">
      <w:pPr>
        <w:spacing w:line="460" w:lineRule="exact"/>
        <w:rPr>
          <w:rFonts w:eastAsia="方正黑体_GBK"/>
          <w:color w:val="auto"/>
          <w:sz w:val="32"/>
          <w:szCs w:val="32"/>
          <w:highlight w:val="none"/>
        </w:rPr>
      </w:pPr>
      <w:r>
        <w:rPr>
          <w:rFonts w:ascii="宋体" w:hAnsi="宋体"/>
          <w:bCs/>
          <w:color w:val="auto"/>
          <w:sz w:val="24"/>
          <w:szCs w:val="21"/>
          <w:highlight w:val="none"/>
        </w:rPr>
        <w:br w:type="page" w:clear="all"/>
      </w:r>
    </w:p>
    <w:p w14:paraId="41CF3BDF">
      <w:pPr>
        <w:spacing w:line="400" w:lineRule="exact"/>
        <w:contextualSpacing/>
        <w:rPr>
          <w:rFonts w:eastAsia="方正黑体_GBK"/>
          <w:color w:val="auto"/>
          <w:sz w:val="32"/>
          <w:szCs w:val="32"/>
          <w:highlight w:val="none"/>
        </w:rPr>
      </w:pPr>
      <w:r>
        <w:rPr>
          <w:rFonts w:eastAsia="方正黑体_GBK"/>
          <w:color w:val="auto"/>
          <w:sz w:val="32"/>
          <w:szCs w:val="32"/>
          <w:highlight w:val="none"/>
        </w:rPr>
        <w:t>附件</w:t>
      </w:r>
      <w:r>
        <w:rPr>
          <w:rFonts w:hint="eastAsia" w:eastAsia="方正黑体_GBK"/>
          <w:color w:val="auto"/>
          <w:sz w:val="32"/>
          <w:szCs w:val="32"/>
          <w:highlight w:val="none"/>
        </w:rPr>
        <w:t>6</w:t>
      </w:r>
    </w:p>
    <w:p w14:paraId="7F9ED12B">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商务部分正负偏离表</w:t>
      </w:r>
    </w:p>
    <w:p w14:paraId="58EC05DC">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2268"/>
        <w:gridCol w:w="1980"/>
        <w:gridCol w:w="2555"/>
        <w:gridCol w:w="1407"/>
      </w:tblGrid>
      <w:tr w14:paraId="5C8B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22DD4158">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6BF52CF0">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294613F">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753D2AF4">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788423AD">
            <w:pPr>
              <w:spacing w:line="340" w:lineRule="exact"/>
              <w:jc w:val="center"/>
              <w:rPr>
                <w:rFonts w:hint="eastAsia" w:ascii="宋体" w:hAnsi="宋体"/>
                <w:color w:val="auto"/>
                <w:sz w:val="24"/>
                <w:szCs w:val="24"/>
                <w:highlight w:val="none"/>
              </w:rPr>
            </w:pPr>
          </w:p>
          <w:p w14:paraId="295ECF5A">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偏离说明</w:t>
            </w:r>
          </w:p>
        </w:tc>
      </w:tr>
      <w:tr w14:paraId="065951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2F33C9D5">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4874E08">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043869C">
            <w:pPr>
              <w:spacing w:line="340" w:lineRule="exact"/>
              <w:jc w:val="left"/>
              <w:rPr>
                <w:rFonts w:hint="eastAsia"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4D20191">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30420454">
            <w:pPr>
              <w:spacing w:line="340" w:lineRule="exact"/>
              <w:jc w:val="left"/>
              <w:rPr>
                <w:color w:val="auto"/>
                <w:sz w:val="24"/>
                <w:szCs w:val="24"/>
                <w:highlight w:val="none"/>
              </w:rPr>
            </w:pPr>
          </w:p>
        </w:tc>
      </w:tr>
      <w:tr w14:paraId="459F58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5BCD4391">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6A9EAAB">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F7AAE2F">
            <w:pPr>
              <w:spacing w:line="340" w:lineRule="exact"/>
              <w:jc w:val="left"/>
              <w:rPr>
                <w:rFonts w:hint="eastAsia"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255BA82">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2B9E12F8">
            <w:pPr>
              <w:spacing w:line="340" w:lineRule="exact"/>
              <w:jc w:val="left"/>
              <w:rPr>
                <w:color w:val="auto"/>
                <w:sz w:val="24"/>
                <w:szCs w:val="24"/>
                <w:highlight w:val="none"/>
              </w:rPr>
            </w:pPr>
          </w:p>
        </w:tc>
      </w:tr>
      <w:tr w14:paraId="3F153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58C16349">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0EB21D5">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E8E3BDA">
            <w:pPr>
              <w:spacing w:line="340" w:lineRule="exact"/>
              <w:jc w:val="left"/>
              <w:rPr>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04D52E6">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7998F077">
            <w:pPr>
              <w:spacing w:line="340" w:lineRule="exact"/>
              <w:jc w:val="left"/>
              <w:rPr>
                <w:color w:val="auto"/>
                <w:sz w:val="24"/>
                <w:szCs w:val="24"/>
                <w:highlight w:val="none"/>
              </w:rPr>
            </w:pPr>
          </w:p>
        </w:tc>
      </w:tr>
      <w:tr w14:paraId="203B11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0FA1768C">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6278030">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5562C6E">
            <w:pPr>
              <w:spacing w:line="340" w:lineRule="exact"/>
              <w:jc w:val="left"/>
              <w:rPr>
                <w:rFonts w:hint="eastAsia"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14B0D35">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8E20A53">
            <w:pPr>
              <w:spacing w:line="340" w:lineRule="exact"/>
              <w:jc w:val="left"/>
              <w:rPr>
                <w:color w:val="auto"/>
                <w:sz w:val="24"/>
                <w:szCs w:val="24"/>
                <w:highlight w:val="none"/>
              </w:rPr>
            </w:pPr>
          </w:p>
        </w:tc>
      </w:tr>
    </w:tbl>
    <w:p w14:paraId="2222258D">
      <w:pPr>
        <w:spacing w:line="56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14:paraId="518EF8C4">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1.供应商提交的响应文件中与磋商文件第三部分“项目需求”中的商务部分的要求，应逐条填列在偏离表中。</w:t>
      </w:r>
    </w:p>
    <w:p w14:paraId="17A17074">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2.“偏离说明”一栏选择“正偏离”、“无偏离”、“负偏离”进行填写。正偏离、无偏离的确认和负偏离的是否响应采购文件，由磋商小组认定。</w:t>
      </w:r>
    </w:p>
    <w:p w14:paraId="33893C67">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2DBB1CC3">
      <w:pPr>
        <w:spacing w:line="560" w:lineRule="exact"/>
        <w:ind w:firstLine="480"/>
        <w:contextualSpacing/>
        <w:rPr>
          <w:rFonts w:hint="eastAsia"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4CCA5733">
      <w:pPr>
        <w:spacing w:line="560" w:lineRule="exact"/>
        <w:ind w:firstLine="540"/>
        <w:contextualSpacing/>
        <w:rPr>
          <w:rFonts w:hint="eastAsia" w:ascii="宋体" w:hAnsi="宋体" w:cs="宋体"/>
          <w:b/>
          <w:color w:val="auto"/>
          <w:sz w:val="28"/>
          <w:szCs w:val="28"/>
          <w:highlight w:val="none"/>
        </w:rPr>
      </w:pPr>
    </w:p>
    <w:p w14:paraId="6CB1B9B9">
      <w:pPr>
        <w:spacing w:line="460" w:lineRule="exact"/>
        <w:rPr>
          <w:rFonts w:hint="eastAsia" w:ascii="宋体" w:hAnsi="宋体"/>
          <w:bCs/>
          <w:color w:val="auto"/>
          <w:sz w:val="24"/>
          <w:szCs w:val="21"/>
          <w:highlight w:val="none"/>
        </w:rPr>
      </w:pPr>
    </w:p>
    <w:p w14:paraId="77E8C443">
      <w:pPr>
        <w:spacing w:line="400" w:lineRule="exact"/>
        <w:contextualSpacing/>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附件</w:t>
      </w:r>
      <w:r>
        <w:rPr>
          <w:rFonts w:hint="eastAsia" w:eastAsia="方正黑体_GBK"/>
          <w:color w:val="auto"/>
          <w:sz w:val="32"/>
          <w:szCs w:val="32"/>
          <w:highlight w:val="none"/>
        </w:rPr>
        <w:t>7</w:t>
      </w:r>
    </w:p>
    <w:p w14:paraId="5B68D1E5">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技术部分正负偏离表</w:t>
      </w:r>
    </w:p>
    <w:p w14:paraId="05C22D54">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2268"/>
        <w:gridCol w:w="1980"/>
        <w:gridCol w:w="2555"/>
        <w:gridCol w:w="1407"/>
      </w:tblGrid>
      <w:tr w14:paraId="46DDD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215F3E52">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1C8DDC4A">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4D5E23DE">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18FF55F0">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358F576F">
            <w:pPr>
              <w:spacing w:line="340" w:lineRule="exact"/>
              <w:jc w:val="center"/>
              <w:rPr>
                <w:rFonts w:hint="eastAsia" w:ascii="宋体" w:hAnsi="宋体"/>
                <w:color w:val="auto"/>
                <w:sz w:val="24"/>
                <w:szCs w:val="24"/>
                <w:highlight w:val="none"/>
              </w:rPr>
            </w:pPr>
          </w:p>
          <w:p w14:paraId="0C019837">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偏离说明</w:t>
            </w:r>
          </w:p>
        </w:tc>
      </w:tr>
      <w:tr w14:paraId="4CDBC6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683E9CA5">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83EC825">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C968D68">
            <w:pPr>
              <w:spacing w:line="340" w:lineRule="exact"/>
              <w:jc w:val="left"/>
              <w:rPr>
                <w:rFonts w:hint="eastAsia"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58FBF95">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4B41C791">
            <w:pPr>
              <w:spacing w:line="340" w:lineRule="exact"/>
              <w:jc w:val="left"/>
              <w:rPr>
                <w:color w:val="auto"/>
                <w:sz w:val="24"/>
                <w:szCs w:val="24"/>
                <w:highlight w:val="none"/>
              </w:rPr>
            </w:pPr>
          </w:p>
        </w:tc>
      </w:tr>
      <w:tr w14:paraId="58910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0BDCF467">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BD36596">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2122CC0">
            <w:pPr>
              <w:spacing w:line="340" w:lineRule="exact"/>
              <w:jc w:val="left"/>
              <w:rPr>
                <w:rFonts w:hint="eastAsia"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54F5E4C">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68C178E4">
            <w:pPr>
              <w:spacing w:line="340" w:lineRule="exact"/>
              <w:jc w:val="left"/>
              <w:rPr>
                <w:color w:val="auto"/>
                <w:sz w:val="24"/>
                <w:szCs w:val="24"/>
                <w:highlight w:val="none"/>
              </w:rPr>
            </w:pPr>
          </w:p>
        </w:tc>
      </w:tr>
      <w:tr w14:paraId="12ABD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267D021D">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CA0CA74">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97C29FA">
            <w:pPr>
              <w:spacing w:line="340" w:lineRule="exact"/>
              <w:jc w:val="left"/>
              <w:rPr>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13911D5">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7D4A99CA">
            <w:pPr>
              <w:spacing w:line="340" w:lineRule="exact"/>
              <w:jc w:val="left"/>
              <w:rPr>
                <w:color w:val="auto"/>
                <w:sz w:val="24"/>
                <w:szCs w:val="24"/>
                <w:highlight w:val="none"/>
              </w:rPr>
            </w:pPr>
          </w:p>
        </w:tc>
      </w:tr>
      <w:tr w14:paraId="6690B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51A8A2A8">
            <w:pPr>
              <w:spacing w:line="340" w:lineRule="exac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34D4C9D">
            <w:pPr>
              <w:spacing w:line="340" w:lineRule="exact"/>
              <w:jc w:val="left"/>
              <w:rPr>
                <w:rFonts w:hint="eastAsia"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A76C4FD">
            <w:pPr>
              <w:spacing w:line="340" w:lineRule="exact"/>
              <w:jc w:val="left"/>
              <w:rPr>
                <w:rFonts w:hint="eastAsia"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7DE3759">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E0261AE">
            <w:pPr>
              <w:spacing w:line="340" w:lineRule="exact"/>
              <w:jc w:val="left"/>
              <w:rPr>
                <w:color w:val="auto"/>
                <w:sz w:val="24"/>
                <w:szCs w:val="24"/>
                <w:highlight w:val="none"/>
              </w:rPr>
            </w:pPr>
          </w:p>
        </w:tc>
      </w:tr>
    </w:tbl>
    <w:p w14:paraId="0A5E13B8">
      <w:pPr>
        <w:spacing w:line="56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14:paraId="09EAA257">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1.供应商提交的响应文件中与磋商文件第三部分“项目需求”中的技术部分的要求，应逐条填列在偏离表中。</w:t>
      </w:r>
    </w:p>
    <w:p w14:paraId="35AD6C05">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2.“偏离说明”一栏选择“正偏离”、“无偏离”、“负偏离”进行填写。正偏离、无偏离的确认和负偏离的是否响应采购文件，由磋商小组认定。</w:t>
      </w:r>
    </w:p>
    <w:p w14:paraId="38572912">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249C974C">
      <w:pPr>
        <w:spacing w:line="560" w:lineRule="exact"/>
        <w:ind w:firstLine="480"/>
        <w:contextualSpacing/>
        <w:rPr>
          <w:rFonts w:hint="eastAsia"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2A7447C0">
      <w:pPr>
        <w:spacing w:line="460" w:lineRule="exact"/>
        <w:rPr>
          <w:rFonts w:hint="eastAsia" w:ascii="宋体" w:hAnsi="宋体"/>
          <w:bCs/>
          <w:color w:val="auto"/>
          <w:sz w:val="24"/>
          <w:szCs w:val="21"/>
          <w:highlight w:val="none"/>
        </w:rPr>
      </w:pPr>
    </w:p>
    <w:p w14:paraId="74D18F4D">
      <w:pPr>
        <w:spacing w:line="400" w:lineRule="exact"/>
        <w:contextualSpacing/>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附件</w:t>
      </w:r>
      <w:r>
        <w:rPr>
          <w:rFonts w:hint="eastAsia" w:eastAsia="方正黑体_GBK"/>
          <w:color w:val="auto"/>
          <w:sz w:val="32"/>
          <w:szCs w:val="32"/>
          <w:highlight w:val="none"/>
        </w:rPr>
        <w:t>8</w:t>
      </w:r>
    </w:p>
    <w:p w14:paraId="66C3C323">
      <w:pPr>
        <w:widowControl/>
        <w:spacing w:before="100" w:beforeAutospacing="1" w:after="100" w:afterAutospacing="1" w:line="500" w:lineRule="atLeast"/>
        <w:jc w:val="center"/>
        <w:rPr>
          <w:rFonts w:hint="eastAsia" w:ascii="宋体" w:hAnsi="宋体" w:cs="宋体"/>
          <w:color w:val="auto"/>
          <w:sz w:val="32"/>
          <w:szCs w:val="32"/>
          <w:highlight w:val="none"/>
        </w:rPr>
      </w:pPr>
      <w:r>
        <w:rPr>
          <w:rFonts w:hint="eastAsia" w:ascii="宋体" w:hAnsi="宋体" w:cs="宋体"/>
          <w:b/>
          <w:bCs/>
          <w:color w:val="auto"/>
          <w:sz w:val="32"/>
          <w:szCs w:val="32"/>
          <w:highlight w:val="none"/>
        </w:rPr>
        <w:t>报价总表</w:t>
      </w:r>
    </w:p>
    <w:p w14:paraId="45D86058">
      <w:pPr>
        <w:rPr>
          <w:rFonts w:hint="eastAsia" w:ascii="宋体" w:hAnsi="宋体" w:cs="宋体"/>
          <w:color w:val="auto"/>
          <w:sz w:val="28"/>
          <w:szCs w:val="28"/>
          <w:highlight w:val="none"/>
          <w:u w:val="single"/>
        </w:rPr>
      </w:pPr>
      <w:r>
        <w:rPr>
          <w:rFonts w:ascii="宋体" w:hAnsi="宋体" w:cs="宋体"/>
          <w:color w:val="auto"/>
          <w:sz w:val="28"/>
          <w:szCs w:val="28"/>
          <w:highlight w:val="none"/>
        </w:rPr>
        <w:t>供应商全称（加盖公章）：</w:t>
      </w:r>
    </w:p>
    <w:p w14:paraId="1E8266F5">
      <w:pPr>
        <w:rPr>
          <w:rFonts w:hint="eastAsia" w:ascii="宋体" w:hAnsi="宋体" w:cs="宋体"/>
          <w:color w:val="auto"/>
          <w:sz w:val="28"/>
          <w:szCs w:val="28"/>
          <w:highlight w:val="none"/>
          <w:u w:val="single"/>
        </w:rPr>
      </w:pPr>
      <w:r>
        <w:rPr>
          <w:rFonts w:ascii="宋体" w:hAnsi="宋体" w:cs="宋体"/>
          <w:color w:val="auto"/>
          <w:sz w:val="28"/>
          <w:szCs w:val="28"/>
          <w:highlight w:val="none"/>
        </w:rPr>
        <w:t>项目名称：</w:t>
      </w:r>
    </w:p>
    <w:p w14:paraId="072F562B">
      <w:pPr>
        <w:rPr>
          <w:rFonts w:hint="eastAsia" w:ascii="宋体" w:hAnsi="宋体" w:cs="宋体"/>
          <w:color w:val="auto"/>
          <w:sz w:val="28"/>
          <w:szCs w:val="28"/>
          <w:highlight w:val="none"/>
        </w:rPr>
      </w:pPr>
      <w:r>
        <w:rPr>
          <w:rFonts w:ascii="宋体" w:hAnsi="宋体" w:cs="宋体"/>
          <w:color w:val="auto"/>
          <w:sz w:val="28"/>
          <w:szCs w:val="28"/>
          <w:highlight w:val="none"/>
        </w:rPr>
        <w:t>项目编号：</w:t>
      </w:r>
    </w:p>
    <w:p w14:paraId="6881E48B">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分包号：</w:t>
      </w:r>
    </w:p>
    <w:tbl>
      <w:tblPr>
        <w:tblStyle w:val="4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6628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tcPr>
          <w:p w14:paraId="39D75CEA">
            <w:pPr>
              <w:spacing w:line="560" w:lineRule="exact"/>
              <w:jc w:val="center"/>
              <w:rPr>
                <w:rFonts w:hint="eastAsia" w:ascii="等线" w:hAnsi="等线" w:eastAsia="等线"/>
                <w:color w:val="auto"/>
                <w:highlight w:val="none"/>
              </w:rPr>
            </w:pPr>
            <w:r>
              <w:rPr>
                <w:rFonts w:hint="eastAsia" w:ascii="宋体" w:hAnsi="宋体" w:cs="宋体"/>
                <w:color w:val="auto"/>
                <w:sz w:val="28"/>
                <w:szCs w:val="28"/>
                <w:highlight w:val="none"/>
              </w:rPr>
              <w:t>磋商</w:t>
            </w:r>
            <w:r>
              <w:rPr>
                <w:rFonts w:ascii="宋体" w:hAnsi="宋体" w:cs="宋体"/>
                <w:color w:val="auto"/>
                <w:sz w:val="28"/>
                <w:szCs w:val="28"/>
                <w:highlight w:val="none"/>
              </w:rPr>
              <w:t>货物、服务名称</w:t>
            </w:r>
          </w:p>
        </w:tc>
        <w:tc>
          <w:tcPr>
            <w:tcW w:w="4607" w:type="dxa"/>
            <w:noWrap w:val="0"/>
          </w:tcPr>
          <w:p w14:paraId="166E0D5F">
            <w:pPr>
              <w:spacing w:line="560" w:lineRule="exact"/>
              <w:jc w:val="center"/>
              <w:rPr>
                <w:rFonts w:hint="eastAsia" w:ascii="等线" w:hAnsi="等线" w:eastAsia="等线"/>
                <w:color w:val="auto"/>
                <w:highlight w:val="none"/>
              </w:rPr>
            </w:pPr>
            <w:r>
              <w:rPr>
                <w:rFonts w:hint="eastAsia" w:ascii="宋体" w:hAnsi="宋体" w:cs="宋体"/>
                <w:color w:val="auto"/>
                <w:sz w:val="28"/>
                <w:szCs w:val="28"/>
                <w:highlight w:val="none"/>
              </w:rPr>
              <w:t>磋商</w:t>
            </w:r>
            <w:r>
              <w:rPr>
                <w:rFonts w:ascii="宋体" w:hAnsi="宋体" w:cs="宋体"/>
                <w:color w:val="auto"/>
                <w:sz w:val="28"/>
                <w:szCs w:val="28"/>
                <w:highlight w:val="none"/>
              </w:rPr>
              <w:t>总报价</w:t>
            </w:r>
          </w:p>
        </w:tc>
      </w:tr>
      <w:tr w14:paraId="36278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noWrap w:val="0"/>
          </w:tcPr>
          <w:p w14:paraId="0D985A0C">
            <w:pPr>
              <w:spacing w:line="560" w:lineRule="exact"/>
              <w:rPr>
                <w:rFonts w:hint="eastAsia" w:ascii="等线" w:hAnsi="等线" w:eastAsia="等线"/>
                <w:color w:val="auto"/>
                <w:highlight w:val="none"/>
              </w:rPr>
            </w:pPr>
          </w:p>
        </w:tc>
        <w:tc>
          <w:tcPr>
            <w:tcW w:w="4607" w:type="dxa"/>
            <w:noWrap w:val="0"/>
          </w:tcPr>
          <w:p w14:paraId="026DA9D8">
            <w:pPr>
              <w:spacing w:line="560" w:lineRule="exact"/>
              <w:jc w:val="left"/>
              <w:rPr>
                <w:rFonts w:hint="eastAsia" w:ascii="等线" w:hAnsi="等线" w:eastAsia="等线"/>
                <w:color w:val="auto"/>
                <w:highlight w:val="none"/>
                <w:u w:val="single"/>
              </w:rPr>
            </w:pPr>
            <w:r>
              <w:rPr>
                <w:rFonts w:ascii="宋体" w:hAnsi="宋体" w:cs="宋体"/>
                <w:color w:val="auto"/>
                <w:sz w:val="28"/>
                <w:szCs w:val="28"/>
                <w:highlight w:val="none"/>
              </w:rPr>
              <w:t>大写：</w:t>
            </w:r>
            <w:r>
              <w:rPr>
                <w:rFonts w:ascii="宋体" w:hAnsi="宋体" w:cs="宋体"/>
                <w:color w:val="auto"/>
                <w:sz w:val="28"/>
                <w:szCs w:val="28"/>
                <w:highlight w:val="none"/>
              </w:rPr>
              <w:br w:type="textWrapping"/>
            </w:r>
            <w:r>
              <w:rPr>
                <w:rFonts w:ascii="宋体" w:hAnsi="宋体" w:cs="宋体"/>
                <w:color w:val="auto"/>
                <w:sz w:val="28"/>
                <w:szCs w:val="28"/>
                <w:highlight w:val="none"/>
              </w:rPr>
              <w:t>小写：元（人民币）</w:t>
            </w:r>
          </w:p>
        </w:tc>
      </w:tr>
      <w:tr w14:paraId="52CF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tcPr>
          <w:p w14:paraId="46073A75">
            <w:pPr>
              <w:spacing w:line="560" w:lineRule="exact"/>
              <w:rPr>
                <w:rFonts w:hint="eastAsia" w:ascii="等线" w:hAnsi="等线" w:eastAsia="等线"/>
                <w:color w:val="auto"/>
                <w:highlight w:val="none"/>
              </w:rPr>
            </w:pPr>
            <w:r>
              <w:rPr>
                <w:rFonts w:ascii="宋体" w:hAnsi="宋体" w:cs="宋体"/>
                <w:color w:val="auto"/>
                <w:sz w:val="28"/>
                <w:szCs w:val="28"/>
                <w:highlight w:val="none"/>
              </w:rPr>
              <w:t>主要货物、服务制造商及产地</w:t>
            </w:r>
          </w:p>
        </w:tc>
        <w:tc>
          <w:tcPr>
            <w:tcW w:w="4607" w:type="dxa"/>
            <w:noWrap w:val="0"/>
          </w:tcPr>
          <w:p w14:paraId="74EE26F9">
            <w:pPr>
              <w:spacing w:line="560" w:lineRule="exact"/>
              <w:rPr>
                <w:rFonts w:hint="eastAsia" w:ascii="等线" w:hAnsi="等线" w:eastAsia="等线"/>
                <w:color w:val="auto"/>
                <w:highlight w:val="none"/>
              </w:rPr>
            </w:pPr>
          </w:p>
        </w:tc>
      </w:tr>
      <w:tr w14:paraId="7CB4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noWrap w:val="0"/>
          </w:tcPr>
          <w:p w14:paraId="0F75A95E">
            <w:pPr>
              <w:spacing w:line="560" w:lineRule="exact"/>
              <w:rPr>
                <w:rFonts w:hint="eastAsia" w:ascii="等线" w:hAnsi="等线" w:eastAsia="等线"/>
                <w:color w:val="auto"/>
                <w:highlight w:val="none"/>
              </w:rPr>
            </w:pPr>
            <w:r>
              <w:rPr>
                <w:rFonts w:hint="eastAsia" w:ascii="宋体" w:hAnsi="宋体" w:cs="宋体"/>
                <w:color w:val="auto"/>
                <w:sz w:val="28"/>
                <w:szCs w:val="28"/>
                <w:highlight w:val="none"/>
              </w:rPr>
              <w:t>核心产品品牌（如有）</w:t>
            </w:r>
          </w:p>
        </w:tc>
        <w:tc>
          <w:tcPr>
            <w:tcW w:w="4607" w:type="dxa"/>
            <w:noWrap w:val="0"/>
          </w:tcPr>
          <w:p w14:paraId="1247870E">
            <w:pPr>
              <w:spacing w:line="560" w:lineRule="exact"/>
              <w:rPr>
                <w:rFonts w:hint="eastAsia" w:ascii="等线" w:hAnsi="等线" w:eastAsia="等线"/>
                <w:color w:val="auto"/>
                <w:highlight w:val="none"/>
              </w:rPr>
            </w:pPr>
          </w:p>
        </w:tc>
      </w:tr>
    </w:tbl>
    <w:p w14:paraId="5E59156C">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日期：</w:t>
      </w:r>
    </w:p>
    <w:p w14:paraId="2CDBEB48">
      <w:pPr>
        <w:spacing w:line="520" w:lineRule="exact"/>
        <w:rPr>
          <w:rFonts w:hint="eastAsia" w:ascii="宋体" w:hAnsi="宋体" w:cs="宋体"/>
          <w:color w:val="auto"/>
          <w:sz w:val="24"/>
          <w:szCs w:val="24"/>
          <w:highlight w:val="none"/>
        </w:rPr>
      </w:pPr>
      <w:r>
        <w:rPr>
          <w:rFonts w:ascii="宋体" w:hAnsi="宋体" w:cs="宋体"/>
          <w:color w:val="auto"/>
          <w:sz w:val="24"/>
          <w:szCs w:val="24"/>
          <w:highlight w:val="none"/>
        </w:rPr>
        <w:t>填写说明：</w:t>
      </w:r>
    </w:p>
    <w:p w14:paraId="2786F848">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报价总表</w:t>
      </w:r>
      <w:r>
        <w:rPr>
          <w:rFonts w:ascii="宋体" w:hAnsi="宋体" w:cs="宋体"/>
          <w:color w:val="auto"/>
          <w:sz w:val="24"/>
          <w:szCs w:val="24"/>
          <w:highlight w:val="none"/>
        </w:rPr>
        <w:t>必须加盖</w:t>
      </w:r>
      <w:r>
        <w:rPr>
          <w:rFonts w:hint="eastAsia" w:ascii="宋体" w:hAnsi="宋体" w:cs="宋体"/>
          <w:color w:val="auto"/>
          <w:sz w:val="24"/>
          <w:szCs w:val="24"/>
          <w:highlight w:val="none"/>
        </w:rPr>
        <w:t>供应商</w:t>
      </w:r>
      <w:r>
        <w:rPr>
          <w:rFonts w:ascii="宋体" w:hAnsi="宋体" w:cs="宋体"/>
          <w:color w:val="auto"/>
          <w:sz w:val="24"/>
          <w:szCs w:val="24"/>
          <w:highlight w:val="none"/>
        </w:rPr>
        <w:t>公章（复印件无效）。</w:t>
      </w:r>
    </w:p>
    <w:p w14:paraId="5E592AD3">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、如有分包，</w:t>
      </w:r>
      <w:r>
        <w:rPr>
          <w:rFonts w:hint="eastAsia" w:ascii="宋体" w:hAnsi="宋体" w:cs="宋体"/>
          <w:color w:val="auto"/>
          <w:sz w:val="24"/>
          <w:szCs w:val="24"/>
          <w:highlight w:val="none"/>
        </w:rPr>
        <w:t>供应商</w:t>
      </w:r>
      <w:r>
        <w:rPr>
          <w:rFonts w:ascii="宋体" w:hAnsi="宋体" w:cs="宋体"/>
          <w:color w:val="auto"/>
          <w:sz w:val="24"/>
          <w:szCs w:val="24"/>
          <w:highlight w:val="none"/>
        </w:rPr>
        <w:t>投任何一个包的标的，都需单独填写</w:t>
      </w:r>
      <w:r>
        <w:rPr>
          <w:rFonts w:hint="eastAsia" w:ascii="宋体" w:hAnsi="宋体" w:cs="宋体"/>
          <w:color w:val="auto"/>
          <w:sz w:val="24"/>
          <w:szCs w:val="24"/>
          <w:highlight w:val="none"/>
        </w:rPr>
        <w:t>报价总表</w:t>
      </w:r>
      <w:r>
        <w:rPr>
          <w:rFonts w:ascii="宋体" w:hAnsi="宋体" w:cs="宋体"/>
          <w:color w:val="auto"/>
          <w:sz w:val="24"/>
          <w:szCs w:val="24"/>
          <w:highlight w:val="none"/>
        </w:rPr>
        <w:t>。</w:t>
      </w:r>
    </w:p>
    <w:p w14:paraId="44EAF49B">
      <w:pPr>
        <w:spacing w:line="400" w:lineRule="exact"/>
        <w:contextualSpacing/>
        <w:rPr>
          <w:rFonts w:hint="eastAsia" w:ascii="宋体" w:hAnsi="宋体"/>
          <w:bCs/>
          <w:color w:val="auto"/>
          <w:sz w:val="24"/>
          <w:szCs w:val="21"/>
          <w:highlight w:val="none"/>
        </w:rPr>
      </w:pPr>
      <w:r>
        <w:rPr>
          <w:rFonts w:hint="eastAsia" w:ascii="宋体" w:hAnsi="宋体" w:cs="宋体"/>
          <w:color w:val="auto"/>
          <w:sz w:val="24"/>
          <w:szCs w:val="24"/>
          <w:highlight w:val="none"/>
        </w:rPr>
        <w:t>3、优惠率是价格下降幅度的百分比，优惠率=100%-折扣率。</w:t>
      </w:r>
    </w:p>
    <w:p w14:paraId="6E741BCD">
      <w:pPr>
        <w:spacing w:line="400" w:lineRule="exact"/>
        <w:contextualSpacing/>
        <w:rPr>
          <w:rFonts w:hint="eastAsia" w:ascii="宋体" w:hAnsi="宋体"/>
          <w:bCs/>
          <w:color w:val="auto"/>
          <w:sz w:val="24"/>
          <w:szCs w:val="21"/>
          <w:highlight w:val="none"/>
        </w:rPr>
      </w:pPr>
    </w:p>
    <w:p w14:paraId="5BC77760">
      <w:pPr>
        <w:spacing w:line="400" w:lineRule="exact"/>
        <w:contextualSpacing/>
        <w:rPr>
          <w:rFonts w:hint="eastAsia" w:ascii="宋体" w:hAnsi="宋体"/>
          <w:bCs/>
          <w:color w:val="auto"/>
          <w:sz w:val="24"/>
          <w:szCs w:val="21"/>
          <w:highlight w:val="none"/>
        </w:rPr>
      </w:pPr>
    </w:p>
    <w:p w14:paraId="00FC06C3">
      <w:pPr>
        <w:spacing w:line="400" w:lineRule="exact"/>
        <w:contextualSpacing/>
        <w:rPr>
          <w:rFonts w:hint="eastAsia" w:ascii="宋体" w:hAnsi="宋体"/>
          <w:bCs/>
          <w:color w:val="auto"/>
          <w:sz w:val="24"/>
          <w:szCs w:val="21"/>
          <w:highlight w:val="none"/>
        </w:rPr>
      </w:pPr>
    </w:p>
    <w:p w14:paraId="11EC78CD">
      <w:pPr>
        <w:spacing w:line="400" w:lineRule="exact"/>
        <w:contextualSpacing/>
        <w:rPr>
          <w:rFonts w:hint="eastAsia" w:ascii="宋体" w:hAnsi="宋体"/>
          <w:bCs/>
          <w:color w:val="auto"/>
          <w:sz w:val="24"/>
          <w:szCs w:val="21"/>
          <w:highlight w:val="none"/>
        </w:rPr>
      </w:pPr>
    </w:p>
    <w:p w14:paraId="76956F58">
      <w:pPr>
        <w:spacing w:line="400" w:lineRule="exact"/>
        <w:contextualSpacing/>
        <w:rPr>
          <w:rFonts w:hint="eastAsia" w:ascii="宋体" w:hAnsi="宋体"/>
          <w:bCs/>
          <w:color w:val="auto"/>
          <w:sz w:val="24"/>
          <w:szCs w:val="21"/>
          <w:highlight w:val="none"/>
        </w:rPr>
      </w:pPr>
    </w:p>
    <w:p w14:paraId="3ADD153E">
      <w:pPr>
        <w:spacing w:line="400" w:lineRule="exact"/>
        <w:contextualSpacing/>
        <w:rPr>
          <w:rFonts w:hint="eastAsia" w:ascii="宋体" w:hAnsi="宋体"/>
          <w:bCs/>
          <w:color w:val="auto"/>
          <w:sz w:val="24"/>
          <w:szCs w:val="21"/>
          <w:highlight w:val="none"/>
        </w:rPr>
      </w:pPr>
    </w:p>
    <w:p w14:paraId="5A2543CC">
      <w:pPr>
        <w:spacing w:line="400" w:lineRule="exact"/>
        <w:contextualSpacing/>
        <w:rPr>
          <w:rFonts w:hint="eastAsia" w:ascii="宋体" w:hAnsi="宋体"/>
          <w:bCs/>
          <w:color w:val="auto"/>
          <w:sz w:val="24"/>
          <w:szCs w:val="21"/>
          <w:highlight w:val="none"/>
        </w:rPr>
      </w:pPr>
    </w:p>
    <w:p w14:paraId="4905DB50">
      <w:pPr>
        <w:spacing w:line="400" w:lineRule="exact"/>
        <w:contextualSpacing/>
        <w:rPr>
          <w:rFonts w:hint="eastAsia" w:ascii="宋体" w:hAnsi="宋体"/>
          <w:bCs/>
          <w:color w:val="auto"/>
          <w:sz w:val="24"/>
          <w:szCs w:val="21"/>
          <w:highlight w:val="none"/>
        </w:rPr>
      </w:pPr>
    </w:p>
    <w:p w14:paraId="0672E3A0">
      <w:pPr>
        <w:spacing w:line="400" w:lineRule="exact"/>
        <w:contextualSpacing/>
        <w:rPr>
          <w:rFonts w:hint="eastAsia" w:ascii="宋体" w:hAnsi="宋体"/>
          <w:bCs/>
          <w:color w:val="auto"/>
          <w:sz w:val="24"/>
          <w:szCs w:val="21"/>
          <w:highlight w:val="none"/>
        </w:rPr>
      </w:pPr>
    </w:p>
    <w:p w14:paraId="3109C71A">
      <w:pPr>
        <w:spacing w:line="400" w:lineRule="exact"/>
        <w:contextualSpacing/>
        <w:rPr>
          <w:rFonts w:hint="eastAsia" w:ascii="宋体" w:hAnsi="宋体"/>
          <w:bCs/>
          <w:color w:val="auto"/>
          <w:sz w:val="24"/>
          <w:szCs w:val="21"/>
          <w:highlight w:val="none"/>
        </w:rPr>
      </w:pPr>
    </w:p>
    <w:p w14:paraId="4DDB0D45">
      <w:pPr>
        <w:spacing w:line="400" w:lineRule="exact"/>
        <w:contextualSpacing/>
        <w:rPr>
          <w:rFonts w:hint="eastAsia" w:ascii="宋体" w:hAnsi="宋体"/>
          <w:bCs/>
          <w:color w:val="auto"/>
          <w:sz w:val="24"/>
          <w:szCs w:val="21"/>
          <w:highlight w:val="none"/>
        </w:rPr>
      </w:pPr>
    </w:p>
    <w:p w14:paraId="0222E718">
      <w:pPr>
        <w:spacing w:line="400" w:lineRule="exact"/>
        <w:contextualSpacing/>
        <w:rPr>
          <w:rFonts w:hint="eastAsia" w:ascii="宋体" w:hAnsi="宋体"/>
          <w:bCs/>
          <w:color w:val="auto"/>
          <w:sz w:val="24"/>
          <w:szCs w:val="21"/>
          <w:highlight w:val="none"/>
        </w:rPr>
      </w:pPr>
    </w:p>
    <w:p w14:paraId="15442E43">
      <w:pPr>
        <w:spacing w:line="400" w:lineRule="exact"/>
        <w:contextualSpacing/>
        <w:rPr>
          <w:rFonts w:eastAsia="方正黑体_GBK"/>
          <w:color w:val="auto"/>
          <w:sz w:val="32"/>
          <w:szCs w:val="32"/>
          <w:highlight w:val="none"/>
        </w:rPr>
      </w:pPr>
    </w:p>
    <w:p w14:paraId="433E5B4C">
      <w:pPr>
        <w:spacing w:line="400" w:lineRule="exact"/>
        <w:contextualSpacing/>
        <w:rPr>
          <w:rFonts w:eastAsia="方正黑体_GBK"/>
          <w:color w:val="auto"/>
          <w:sz w:val="32"/>
          <w:szCs w:val="32"/>
          <w:highlight w:val="none"/>
        </w:rPr>
      </w:pPr>
      <w:r>
        <w:rPr>
          <w:rFonts w:eastAsia="方正黑体_GBK"/>
          <w:color w:val="auto"/>
          <w:sz w:val="32"/>
          <w:szCs w:val="32"/>
          <w:highlight w:val="none"/>
        </w:rPr>
        <w:t>附件</w:t>
      </w:r>
      <w:r>
        <w:rPr>
          <w:rFonts w:hint="eastAsia" w:eastAsia="方正黑体_GBK"/>
          <w:color w:val="auto"/>
          <w:sz w:val="32"/>
          <w:szCs w:val="32"/>
          <w:highlight w:val="none"/>
        </w:rPr>
        <w:t>9</w:t>
      </w:r>
    </w:p>
    <w:p w14:paraId="2299A996">
      <w:pPr>
        <w:spacing w:line="400" w:lineRule="exact"/>
        <w:rPr>
          <w:rFonts w:ascii="仿宋_GB2312" w:eastAsia="仿宋_GB2312"/>
          <w:b/>
          <w:bCs/>
          <w:color w:val="auto"/>
          <w:sz w:val="28"/>
          <w:szCs w:val="28"/>
          <w:highlight w:val="none"/>
        </w:rPr>
      </w:pPr>
    </w:p>
    <w:p w14:paraId="40D8658B">
      <w:pPr>
        <w:spacing w:line="400" w:lineRule="exact"/>
        <w:jc w:val="center"/>
        <w:rPr>
          <w:b/>
          <w:bCs/>
          <w:color w:val="auto"/>
          <w:sz w:val="32"/>
          <w:szCs w:val="32"/>
          <w:highlight w:val="none"/>
        </w:rPr>
      </w:pPr>
      <w:r>
        <w:rPr>
          <w:rFonts w:hint="eastAsia"/>
          <w:b/>
          <w:bCs/>
          <w:color w:val="auto"/>
          <w:sz w:val="32"/>
          <w:szCs w:val="32"/>
          <w:highlight w:val="none"/>
        </w:rPr>
        <w:t>分项报价明细表（服务类）</w:t>
      </w:r>
    </w:p>
    <w:p w14:paraId="35ACCDAA">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供应商（盖章）：</w:t>
      </w:r>
    </w:p>
    <w:tbl>
      <w:tblPr>
        <w:tblStyle w:val="49"/>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5CE5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6FB45A76">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321" w:type="dxa"/>
            <w:noWrap w:val="0"/>
            <w:vAlign w:val="center"/>
          </w:tcPr>
          <w:p w14:paraId="336A8BD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1417" w:type="dxa"/>
            <w:noWrap w:val="0"/>
            <w:vAlign w:val="center"/>
          </w:tcPr>
          <w:p w14:paraId="2CA9A24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服务范围</w:t>
            </w:r>
          </w:p>
        </w:tc>
        <w:tc>
          <w:tcPr>
            <w:tcW w:w="1418" w:type="dxa"/>
            <w:noWrap w:val="0"/>
            <w:vAlign w:val="center"/>
          </w:tcPr>
          <w:p w14:paraId="55A7003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服务要求</w:t>
            </w:r>
          </w:p>
        </w:tc>
        <w:tc>
          <w:tcPr>
            <w:tcW w:w="1275" w:type="dxa"/>
            <w:noWrap w:val="0"/>
            <w:vAlign w:val="center"/>
          </w:tcPr>
          <w:p w14:paraId="4CA5F1D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服务时间</w:t>
            </w:r>
          </w:p>
        </w:tc>
        <w:tc>
          <w:tcPr>
            <w:tcW w:w="1276" w:type="dxa"/>
            <w:noWrap w:val="0"/>
            <w:vAlign w:val="center"/>
          </w:tcPr>
          <w:p w14:paraId="402BEBEF">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服务标准</w:t>
            </w:r>
          </w:p>
        </w:tc>
        <w:tc>
          <w:tcPr>
            <w:tcW w:w="851" w:type="dxa"/>
            <w:noWrap w:val="0"/>
            <w:vAlign w:val="center"/>
          </w:tcPr>
          <w:p w14:paraId="3B4ADB26">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金额</w:t>
            </w:r>
          </w:p>
        </w:tc>
        <w:tc>
          <w:tcPr>
            <w:tcW w:w="1151" w:type="dxa"/>
            <w:noWrap w:val="0"/>
            <w:vAlign w:val="center"/>
          </w:tcPr>
          <w:p w14:paraId="5CD92017">
            <w:pPr>
              <w:spacing w:line="360" w:lineRule="auto"/>
              <w:ind w:firstLine="105"/>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4A37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027923BE">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21" w:type="dxa"/>
            <w:noWrap w:val="0"/>
            <w:vAlign w:val="center"/>
          </w:tcPr>
          <w:p w14:paraId="087ABC0B">
            <w:pPr>
              <w:spacing w:line="360" w:lineRule="auto"/>
              <w:jc w:val="center"/>
              <w:rPr>
                <w:rFonts w:ascii="仿宋_GB2312" w:hAnsi="宋体" w:eastAsia="仿宋_GB2312"/>
                <w:color w:val="auto"/>
                <w:sz w:val="24"/>
                <w:szCs w:val="24"/>
                <w:highlight w:val="none"/>
              </w:rPr>
            </w:pPr>
          </w:p>
        </w:tc>
        <w:tc>
          <w:tcPr>
            <w:tcW w:w="1417" w:type="dxa"/>
            <w:noWrap w:val="0"/>
            <w:vAlign w:val="center"/>
          </w:tcPr>
          <w:p w14:paraId="56188B87">
            <w:pPr>
              <w:spacing w:line="360" w:lineRule="auto"/>
              <w:jc w:val="center"/>
              <w:rPr>
                <w:rFonts w:ascii="仿宋_GB2312" w:hAnsi="宋体" w:eastAsia="仿宋_GB2312"/>
                <w:color w:val="auto"/>
                <w:sz w:val="24"/>
                <w:szCs w:val="24"/>
                <w:highlight w:val="none"/>
              </w:rPr>
            </w:pPr>
          </w:p>
        </w:tc>
        <w:tc>
          <w:tcPr>
            <w:tcW w:w="1418" w:type="dxa"/>
            <w:noWrap w:val="0"/>
            <w:vAlign w:val="center"/>
          </w:tcPr>
          <w:p w14:paraId="69BE000A">
            <w:pPr>
              <w:spacing w:line="360" w:lineRule="auto"/>
              <w:jc w:val="center"/>
              <w:rPr>
                <w:rFonts w:ascii="仿宋_GB2312" w:hAnsi="宋体" w:eastAsia="仿宋_GB2312"/>
                <w:color w:val="auto"/>
                <w:sz w:val="24"/>
                <w:szCs w:val="24"/>
                <w:highlight w:val="none"/>
              </w:rPr>
            </w:pPr>
          </w:p>
        </w:tc>
        <w:tc>
          <w:tcPr>
            <w:tcW w:w="1275" w:type="dxa"/>
            <w:noWrap w:val="0"/>
            <w:vAlign w:val="center"/>
          </w:tcPr>
          <w:p w14:paraId="37FD558D">
            <w:pPr>
              <w:spacing w:line="360" w:lineRule="auto"/>
              <w:jc w:val="center"/>
              <w:rPr>
                <w:rFonts w:ascii="仿宋_GB2312" w:hAnsi="宋体" w:eastAsia="仿宋_GB2312"/>
                <w:color w:val="auto"/>
                <w:sz w:val="24"/>
                <w:szCs w:val="24"/>
                <w:highlight w:val="none"/>
              </w:rPr>
            </w:pPr>
          </w:p>
        </w:tc>
        <w:tc>
          <w:tcPr>
            <w:tcW w:w="1276" w:type="dxa"/>
            <w:noWrap w:val="0"/>
            <w:vAlign w:val="center"/>
          </w:tcPr>
          <w:p w14:paraId="49942130">
            <w:pPr>
              <w:spacing w:line="360" w:lineRule="auto"/>
              <w:jc w:val="center"/>
              <w:rPr>
                <w:rFonts w:ascii="仿宋_GB2312" w:hAnsi="宋体" w:eastAsia="仿宋_GB2312"/>
                <w:color w:val="auto"/>
                <w:sz w:val="24"/>
                <w:szCs w:val="24"/>
                <w:highlight w:val="none"/>
              </w:rPr>
            </w:pPr>
          </w:p>
        </w:tc>
        <w:tc>
          <w:tcPr>
            <w:tcW w:w="851" w:type="dxa"/>
            <w:noWrap w:val="0"/>
            <w:vAlign w:val="center"/>
          </w:tcPr>
          <w:p w14:paraId="62AA9131">
            <w:pPr>
              <w:spacing w:line="360" w:lineRule="auto"/>
              <w:jc w:val="center"/>
              <w:rPr>
                <w:rFonts w:ascii="仿宋_GB2312" w:hAnsi="宋体" w:eastAsia="仿宋_GB2312"/>
                <w:color w:val="auto"/>
                <w:sz w:val="24"/>
                <w:szCs w:val="24"/>
                <w:highlight w:val="none"/>
              </w:rPr>
            </w:pPr>
          </w:p>
        </w:tc>
        <w:tc>
          <w:tcPr>
            <w:tcW w:w="1151" w:type="dxa"/>
            <w:noWrap w:val="0"/>
            <w:vAlign w:val="center"/>
          </w:tcPr>
          <w:p w14:paraId="0A21BE76">
            <w:pPr>
              <w:spacing w:line="360" w:lineRule="auto"/>
              <w:jc w:val="center"/>
              <w:rPr>
                <w:rFonts w:ascii="仿宋_GB2312" w:hAnsi="宋体" w:eastAsia="仿宋_GB2312"/>
                <w:color w:val="auto"/>
                <w:sz w:val="24"/>
                <w:szCs w:val="24"/>
                <w:highlight w:val="none"/>
              </w:rPr>
            </w:pPr>
          </w:p>
        </w:tc>
      </w:tr>
      <w:tr w14:paraId="1E54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0B5D1A67">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1321" w:type="dxa"/>
            <w:noWrap w:val="0"/>
            <w:vAlign w:val="center"/>
          </w:tcPr>
          <w:p w14:paraId="06A9A669">
            <w:pPr>
              <w:spacing w:line="360" w:lineRule="auto"/>
              <w:jc w:val="center"/>
              <w:rPr>
                <w:rFonts w:ascii="仿宋_GB2312" w:hAnsi="宋体" w:eastAsia="仿宋_GB2312"/>
                <w:color w:val="auto"/>
                <w:sz w:val="24"/>
                <w:szCs w:val="24"/>
                <w:highlight w:val="none"/>
              </w:rPr>
            </w:pPr>
          </w:p>
        </w:tc>
        <w:tc>
          <w:tcPr>
            <w:tcW w:w="1417" w:type="dxa"/>
            <w:noWrap w:val="0"/>
            <w:vAlign w:val="center"/>
          </w:tcPr>
          <w:p w14:paraId="77C1B394">
            <w:pPr>
              <w:spacing w:line="360" w:lineRule="auto"/>
              <w:jc w:val="center"/>
              <w:rPr>
                <w:rFonts w:ascii="仿宋_GB2312" w:hAnsi="宋体" w:eastAsia="仿宋_GB2312"/>
                <w:color w:val="auto"/>
                <w:sz w:val="24"/>
                <w:szCs w:val="24"/>
                <w:highlight w:val="none"/>
              </w:rPr>
            </w:pPr>
          </w:p>
        </w:tc>
        <w:tc>
          <w:tcPr>
            <w:tcW w:w="1418" w:type="dxa"/>
            <w:noWrap w:val="0"/>
            <w:vAlign w:val="center"/>
          </w:tcPr>
          <w:p w14:paraId="7D98A0AA">
            <w:pPr>
              <w:spacing w:line="360" w:lineRule="auto"/>
              <w:jc w:val="center"/>
              <w:rPr>
                <w:rFonts w:ascii="仿宋_GB2312" w:hAnsi="宋体" w:eastAsia="仿宋_GB2312"/>
                <w:color w:val="auto"/>
                <w:sz w:val="24"/>
                <w:szCs w:val="24"/>
                <w:highlight w:val="none"/>
              </w:rPr>
            </w:pPr>
          </w:p>
        </w:tc>
        <w:tc>
          <w:tcPr>
            <w:tcW w:w="1275" w:type="dxa"/>
            <w:noWrap w:val="0"/>
            <w:vAlign w:val="center"/>
          </w:tcPr>
          <w:p w14:paraId="4722D010">
            <w:pPr>
              <w:spacing w:line="360" w:lineRule="auto"/>
              <w:jc w:val="center"/>
              <w:rPr>
                <w:rFonts w:ascii="仿宋_GB2312" w:hAnsi="宋体" w:eastAsia="仿宋_GB2312"/>
                <w:color w:val="auto"/>
                <w:sz w:val="24"/>
                <w:szCs w:val="24"/>
                <w:highlight w:val="none"/>
              </w:rPr>
            </w:pPr>
          </w:p>
        </w:tc>
        <w:tc>
          <w:tcPr>
            <w:tcW w:w="1276" w:type="dxa"/>
            <w:noWrap w:val="0"/>
            <w:vAlign w:val="center"/>
          </w:tcPr>
          <w:p w14:paraId="0D917E6F">
            <w:pPr>
              <w:spacing w:line="360" w:lineRule="auto"/>
              <w:jc w:val="center"/>
              <w:rPr>
                <w:rFonts w:ascii="仿宋_GB2312" w:hAnsi="宋体" w:eastAsia="仿宋_GB2312"/>
                <w:color w:val="auto"/>
                <w:sz w:val="24"/>
                <w:szCs w:val="24"/>
                <w:highlight w:val="none"/>
              </w:rPr>
            </w:pPr>
          </w:p>
        </w:tc>
        <w:tc>
          <w:tcPr>
            <w:tcW w:w="851" w:type="dxa"/>
            <w:noWrap w:val="0"/>
            <w:vAlign w:val="center"/>
          </w:tcPr>
          <w:p w14:paraId="1217DA93">
            <w:pPr>
              <w:spacing w:line="360" w:lineRule="auto"/>
              <w:jc w:val="center"/>
              <w:rPr>
                <w:rFonts w:ascii="仿宋_GB2312" w:hAnsi="宋体" w:eastAsia="仿宋_GB2312"/>
                <w:color w:val="auto"/>
                <w:sz w:val="24"/>
                <w:szCs w:val="24"/>
                <w:highlight w:val="none"/>
              </w:rPr>
            </w:pPr>
          </w:p>
        </w:tc>
        <w:tc>
          <w:tcPr>
            <w:tcW w:w="1151" w:type="dxa"/>
            <w:noWrap w:val="0"/>
            <w:vAlign w:val="center"/>
          </w:tcPr>
          <w:p w14:paraId="168A503A">
            <w:pPr>
              <w:spacing w:line="360" w:lineRule="auto"/>
              <w:jc w:val="center"/>
              <w:rPr>
                <w:rFonts w:ascii="仿宋_GB2312" w:hAnsi="宋体" w:eastAsia="仿宋_GB2312"/>
                <w:color w:val="auto"/>
                <w:sz w:val="24"/>
                <w:szCs w:val="24"/>
                <w:highlight w:val="none"/>
              </w:rPr>
            </w:pPr>
          </w:p>
        </w:tc>
      </w:tr>
      <w:tr w14:paraId="19B0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2375D79D">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1321" w:type="dxa"/>
            <w:noWrap w:val="0"/>
            <w:vAlign w:val="center"/>
          </w:tcPr>
          <w:p w14:paraId="59CB6EE6">
            <w:pPr>
              <w:spacing w:line="360" w:lineRule="auto"/>
              <w:jc w:val="center"/>
              <w:rPr>
                <w:rFonts w:ascii="仿宋_GB2312" w:hAnsi="宋体" w:eastAsia="仿宋_GB2312"/>
                <w:color w:val="auto"/>
                <w:sz w:val="24"/>
                <w:szCs w:val="24"/>
                <w:highlight w:val="none"/>
              </w:rPr>
            </w:pPr>
          </w:p>
        </w:tc>
        <w:tc>
          <w:tcPr>
            <w:tcW w:w="1417" w:type="dxa"/>
            <w:noWrap w:val="0"/>
            <w:vAlign w:val="center"/>
          </w:tcPr>
          <w:p w14:paraId="078B1438">
            <w:pPr>
              <w:spacing w:line="360" w:lineRule="auto"/>
              <w:jc w:val="center"/>
              <w:rPr>
                <w:rFonts w:ascii="仿宋_GB2312" w:hAnsi="宋体" w:eastAsia="仿宋_GB2312"/>
                <w:color w:val="auto"/>
                <w:sz w:val="24"/>
                <w:szCs w:val="24"/>
                <w:highlight w:val="none"/>
              </w:rPr>
            </w:pPr>
          </w:p>
        </w:tc>
        <w:tc>
          <w:tcPr>
            <w:tcW w:w="1418" w:type="dxa"/>
            <w:noWrap w:val="0"/>
            <w:vAlign w:val="center"/>
          </w:tcPr>
          <w:p w14:paraId="26C48B38">
            <w:pPr>
              <w:spacing w:line="360" w:lineRule="auto"/>
              <w:jc w:val="center"/>
              <w:rPr>
                <w:rFonts w:ascii="仿宋_GB2312" w:hAnsi="宋体" w:eastAsia="仿宋_GB2312"/>
                <w:color w:val="auto"/>
                <w:sz w:val="24"/>
                <w:szCs w:val="24"/>
                <w:highlight w:val="none"/>
              </w:rPr>
            </w:pPr>
          </w:p>
        </w:tc>
        <w:tc>
          <w:tcPr>
            <w:tcW w:w="1275" w:type="dxa"/>
            <w:noWrap w:val="0"/>
            <w:vAlign w:val="center"/>
          </w:tcPr>
          <w:p w14:paraId="1E7DA328">
            <w:pPr>
              <w:spacing w:line="360" w:lineRule="auto"/>
              <w:jc w:val="center"/>
              <w:rPr>
                <w:rFonts w:ascii="仿宋_GB2312" w:hAnsi="宋体" w:eastAsia="仿宋_GB2312"/>
                <w:color w:val="auto"/>
                <w:sz w:val="24"/>
                <w:szCs w:val="24"/>
                <w:highlight w:val="none"/>
              </w:rPr>
            </w:pPr>
          </w:p>
        </w:tc>
        <w:tc>
          <w:tcPr>
            <w:tcW w:w="1276" w:type="dxa"/>
            <w:noWrap w:val="0"/>
            <w:vAlign w:val="center"/>
          </w:tcPr>
          <w:p w14:paraId="06A4AC41">
            <w:pPr>
              <w:spacing w:line="360" w:lineRule="auto"/>
              <w:jc w:val="center"/>
              <w:rPr>
                <w:rFonts w:ascii="仿宋_GB2312" w:hAnsi="宋体" w:eastAsia="仿宋_GB2312"/>
                <w:color w:val="auto"/>
                <w:sz w:val="24"/>
                <w:szCs w:val="24"/>
                <w:highlight w:val="none"/>
              </w:rPr>
            </w:pPr>
          </w:p>
        </w:tc>
        <w:tc>
          <w:tcPr>
            <w:tcW w:w="851" w:type="dxa"/>
            <w:noWrap w:val="0"/>
            <w:vAlign w:val="center"/>
          </w:tcPr>
          <w:p w14:paraId="371788C1">
            <w:pPr>
              <w:spacing w:line="360" w:lineRule="auto"/>
              <w:jc w:val="center"/>
              <w:rPr>
                <w:rFonts w:ascii="仿宋_GB2312" w:hAnsi="宋体" w:eastAsia="仿宋_GB2312"/>
                <w:color w:val="auto"/>
                <w:sz w:val="24"/>
                <w:szCs w:val="24"/>
                <w:highlight w:val="none"/>
              </w:rPr>
            </w:pPr>
          </w:p>
        </w:tc>
        <w:tc>
          <w:tcPr>
            <w:tcW w:w="1151" w:type="dxa"/>
            <w:noWrap w:val="0"/>
            <w:vAlign w:val="center"/>
          </w:tcPr>
          <w:p w14:paraId="7E03BE13">
            <w:pPr>
              <w:spacing w:line="360" w:lineRule="auto"/>
              <w:jc w:val="center"/>
              <w:rPr>
                <w:rFonts w:ascii="仿宋_GB2312" w:hAnsi="宋体" w:eastAsia="仿宋_GB2312"/>
                <w:color w:val="auto"/>
                <w:sz w:val="24"/>
                <w:szCs w:val="24"/>
                <w:highlight w:val="none"/>
              </w:rPr>
            </w:pPr>
          </w:p>
        </w:tc>
      </w:tr>
      <w:tr w14:paraId="0C9CD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0DC19041">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1321" w:type="dxa"/>
            <w:noWrap w:val="0"/>
            <w:vAlign w:val="center"/>
          </w:tcPr>
          <w:p w14:paraId="5CC1BBE5">
            <w:pPr>
              <w:spacing w:line="360" w:lineRule="auto"/>
              <w:jc w:val="center"/>
              <w:rPr>
                <w:rFonts w:ascii="仿宋_GB2312" w:hAnsi="宋体" w:eastAsia="仿宋_GB2312"/>
                <w:color w:val="auto"/>
                <w:sz w:val="24"/>
                <w:szCs w:val="24"/>
                <w:highlight w:val="none"/>
              </w:rPr>
            </w:pPr>
          </w:p>
        </w:tc>
        <w:tc>
          <w:tcPr>
            <w:tcW w:w="1417" w:type="dxa"/>
            <w:noWrap w:val="0"/>
            <w:vAlign w:val="center"/>
          </w:tcPr>
          <w:p w14:paraId="5BC19312">
            <w:pPr>
              <w:spacing w:line="360" w:lineRule="auto"/>
              <w:jc w:val="center"/>
              <w:rPr>
                <w:rFonts w:ascii="仿宋_GB2312" w:hAnsi="宋体" w:eastAsia="仿宋_GB2312"/>
                <w:color w:val="auto"/>
                <w:sz w:val="24"/>
                <w:szCs w:val="24"/>
                <w:highlight w:val="none"/>
              </w:rPr>
            </w:pPr>
          </w:p>
        </w:tc>
        <w:tc>
          <w:tcPr>
            <w:tcW w:w="1418" w:type="dxa"/>
            <w:noWrap w:val="0"/>
            <w:vAlign w:val="center"/>
          </w:tcPr>
          <w:p w14:paraId="39EF1558">
            <w:pPr>
              <w:spacing w:line="360" w:lineRule="auto"/>
              <w:jc w:val="center"/>
              <w:rPr>
                <w:rFonts w:ascii="仿宋_GB2312" w:hAnsi="宋体" w:eastAsia="仿宋_GB2312"/>
                <w:color w:val="auto"/>
                <w:sz w:val="24"/>
                <w:szCs w:val="24"/>
                <w:highlight w:val="none"/>
              </w:rPr>
            </w:pPr>
          </w:p>
        </w:tc>
        <w:tc>
          <w:tcPr>
            <w:tcW w:w="1275" w:type="dxa"/>
            <w:noWrap w:val="0"/>
            <w:vAlign w:val="center"/>
          </w:tcPr>
          <w:p w14:paraId="70A3D9FB">
            <w:pPr>
              <w:spacing w:line="360" w:lineRule="auto"/>
              <w:jc w:val="center"/>
              <w:rPr>
                <w:rFonts w:ascii="仿宋_GB2312" w:hAnsi="宋体" w:eastAsia="仿宋_GB2312"/>
                <w:color w:val="auto"/>
                <w:sz w:val="24"/>
                <w:szCs w:val="24"/>
                <w:highlight w:val="none"/>
              </w:rPr>
            </w:pPr>
          </w:p>
        </w:tc>
        <w:tc>
          <w:tcPr>
            <w:tcW w:w="1276" w:type="dxa"/>
            <w:noWrap w:val="0"/>
            <w:vAlign w:val="center"/>
          </w:tcPr>
          <w:p w14:paraId="40B2C251">
            <w:pPr>
              <w:spacing w:line="360" w:lineRule="auto"/>
              <w:jc w:val="center"/>
              <w:rPr>
                <w:rFonts w:ascii="仿宋_GB2312" w:hAnsi="宋体" w:eastAsia="仿宋_GB2312"/>
                <w:color w:val="auto"/>
                <w:sz w:val="24"/>
                <w:szCs w:val="24"/>
                <w:highlight w:val="none"/>
              </w:rPr>
            </w:pPr>
          </w:p>
        </w:tc>
        <w:tc>
          <w:tcPr>
            <w:tcW w:w="851" w:type="dxa"/>
            <w:noWrap w:val="0"/>
            <w:vAlign w:val="center"/>
          </w:tcPr>
          <w:p w14:paraId="54D9A3F2">
            <w:pPr>
              <w:spacing w:line="360" w:lineRule="auto"/>
              <w:jc w:val="center"/>
              <w:rPr>
                <w:rFonts w:ascii="仿宋_GB2312" w:hAnsi="宋体" w:eastAsia="仿宋_GB2312"/>
                <w:color w:val="auto"/>
                <w:sz w:val="24"/>
                <w:szCs w:val="24"/>
                <w:highlight w:val="none"/>
              </w:rPr>
            </w:pPr>
          </w:p>
        </w:tc>
        <w:tc>
          <w:tcPr>
            <w:tcW w:w="1151" w:type="dxa"/>
            <w:noWrap w:val="0"/>
            <w:vAlign w:val="center"/>
          </w:tcPr>
          <w:p w14:paraId="64C27DC6">
            <w:pPr>
              <w:spacing w:line="360" w:lineRule="auto"/>
              <w:jc w:val="center"/>
              <w:rPr>
                <w:rFonts w:ascii="仿宋_GB2312" w:hAnsi="宋体" w:eastAsia="仿宋_GB2312"/>
                <w:color w:val="auto"/>
                <w:sz w:val="24"/>
                <w:szCs w:val="24"/>
                <w:highlight w:val="none"/>
              </w:rPr>
            </w:pPr>
          </w:p>
        </w:tc>
      </w:tr>
      <w:tr w14:paraId="37278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54F4E4D0">
            <w:pPr>
              <w:spacing w:line="360" w:lineRule="auto"/>
              <w:jc w:val="center"/>
              <w:rPr>
                <w:rFonts w:ascii="仿宋_GB2312" w:hAnsi="宋体" w:eastAsia="仿宋_GB2312"/>
                <w:color w:val="auto"/>
                <w:sz w:val="24"/>
                <w:szCs w:val="24"/>
                <w:highlight w:val="none"/>
              </w:rPr>
            </w:pPr>
          </w:p>
        </w:tc>
        <w:tc>
          <w:tcPr>
            <w:tcW w:w="1321" w:type="dxa"/>
            <w:noWrap w:val="0"/>
            <w:vAlign w:val="center"/>
          </w:tcPr>
          <w:p w14:paraId="3CDBE1C8">
            <w:pPr>
              <w:spacing w:line="360" w:lineRule="auto"/>
              <w:jc w:val="center"/>
              <w:rPr>
                <w:rFonts w:ascii="仿宋_GB2312" w:hAnsi="宋体" w:eastAsia="仿宋_GB2312"/>
                <w:color w:val="auto"/>
                <w:sz w:val="24"/>
                <w:szCs w:val="24"/>
                <w:highlight w:val="none"/>
              </w:rPr>
            </w:pPr>
          </w:p>
        </w:tc>
        <w:tc>
          <w:tcPr>
            <w:tcW w:w="1417" w:type="dxa"/>
            <w:noWrap w:val="0"/>
            <w:vAlign w:val="center"/>
          </w:tcPr>
          <w:p w14:paraId="019DEB00">
            <w:pPr>
              <w:spacing w:line="360" w:lineRule="auto"/>
              <w:jc w:val="center"/>
              <w:rPr>
                <w:rFonts w:ascii="仿宋_GB2312" w:hAnsi="宋体" w:eastAsia="仿宋_GB2312"/>
                <w:color w:val="auto"/>
                <w:sz w:val="24"/>
                <w:szCs w:val="24"/>
                <w:highlight w:val="none"/>
              </w:rPr>
            </w:pPr>
          </w:p>
        </w:tc>
        <w:tc>
          <w:tcPr>
            <w:tcW w:w="1418" w:type="dxa"/>
            <w:noWrap w:val="0"/>
            <w:vAlign w:val="center"/>
          </w:tcPr>
          <w:p w14:paraId="79E2E27D">
            <w:pPr>
              <w:spacing w:line="360" w:lineRule="auto"/>
              <w:jc w:val="center"/>
              <w:rPr>
                <w:rFonts w:ascii="仿宋_GB2312" w:hAnsi="宋体" w:eastAsia="仿宋_GB2312"/>
                <w:color w:val="auto"/>
                <w:sz w:val="24"/>
                <w:szCs w:val="24"/>
                <w:highlight w:val="none"/>
              </w:rPr>
            </w:pPr>
          </w:p>
        </w:tc>
        <w:tc>
          <w:tcPr>
            <w:tcW w:w="1275" w:type="dxa"/>
            <w:noWrap w:val="0"/>
            <w:vAlign w:val="center"/>
          </w:tcPr>
          <w:p w14:paraId="0A6B31C1">
            <w:pPr>
              <w:spacing w:line="360" w:lineRule="auto"/>
              <w:jc w:val="center"/>
              <w:rPr>
                <w:rFonts w:ascii="仿宋_GB2312" w:hAnsi="宋体" w:eastAsia="仿宋_GB2312"/>
                <w:color w:val="auto"/>
                <w:sz w:val="24"/>
                <w:szCs w:val="24"/>
                <w:highlight w:val="none"/>
              </w:rPr>
            </w:pPr>
          </w:p>
        </w:tc>
        <w:tc>
          <w:tcPr>
            <w:tcW w:w="1276" w:type="dxa"/>
            <w:noWrap w:val="0"/>
            <w:vAlign w:val="center"/>
          </w:tcPr>
          <w:p w14:paraId="4B637DC3">
            <w:pPr>
              <w:spacing w:line="360" w:lineRule="auto"/>
              <w:jc w:val="center"/>
              <w:rPr>
                <w:rFonts w:ascii="仿宋_GB2312" w:hAnsi="宋体" w:eastAsia="仿宋_GB2312"/>
                <w:color w:val="auto"/>
                <w:sz w:val="24"/>
                <w:szCs w:val="24"/>
                <w:highlight w:val="none"/>
              </w:rPr>
            </w:pPr>
          </w:p>
        </w:tc>
        <w:tc>
          <w:tcPr>
            <w:tcW w:w="851" w:type="dxa"/>
            <w:noWrap w:val="0"/>
            <w:vAlign w:val="center"/>
          </w:tcPr>
          <w:p w14:paraId="1F0B26B4">
            <w:pPr>
              <w:spacing w:line="360" w:lineRule="auto"/>
              <w:jc w:val="center"/>
              <w:rPr>
                <w:rFonts w:ascii="仿宋_GB2312" w:hAnsi="宋体" w:eastAsia="仿宋_GB2312"/>
                <w:color w:val="auto"/>
                <w:sz w:val="24"/>
                <w:szCs w:val="24"/>
                <w:highlight w:val="none"/>
              </w:rPr>
            </w:pPr>
          </w:p>
        </w:tc>
        <w:tc>
          <w:tcPr>
            <w:tcW w:w="1151" w:type="dxa"/>
            <w:noWrap w:val="0"/>
            <w:vAlign w:val="center"/>
          </w:tcPr>
          <w:p w14:paraId="6EEA14ED">
            <w:pPr>
              <w:spacing w:line="360" w:lineRule="auto"/>
              <w:jc w:val="center"/>
              <w:rPr>
                <w:rFonts w:ascii="仿宋_GB2312" w:hAnsi="宋体" w:eastAsia="仿宋_GB2312"/>
                <w:color w:val="auto"/>
                <w:sz w:val="24"/>
                <w:szCs w:val="24"/>
                <w:highlight w:val="none"/>
              </w:rPr>
            </w:pPr>
          </w:p>
        </w:tc>
      </w:tr>
      <w:tr w14:paraId="40F2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vAlign w:val="center"/>
          </w:tcPr>
          <w:p w14:paraId="27AA99F3">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合计</w:t>
            </w:r>
          </w:p>
        </w:tc>
        <w:tc>
          <w:tcPr>
            <w:tcW w:w="8709" w:type="dxa"/>
            <w:gridSpan w:val="7"/>
            <w:noWrap w:val="0"/>
            <w:vAlign w:val="center"/>
          </w:tcPr>
          <w:p w14:paraId="2E2FF350">
            <w:pPr>
              <w:spacing w:line="360" w:lineRule="auto"/>
              <w:jc w:val="center"/>
              <w:rPr>
                <w:rFonts w:ascii="仿宋_GB2312" w:hAnsi="宋体" w:eastAsia="仿宋_GB2312"/>
                <w:color w:val="auto"/>
                <w:sz w:val="24"/>
                <w:szCs w:val="24"/>
                <w:highlight w:val="none"/>
              </w:rPr>
            </w:pPr>
          </w:p>
        </w:tc>
      </w:tr>
    </w:tbl>
    <w:p w14:paraId="1FED4710">
      <w:pPr>
        <w:spacing w:line="300" w:lineRule="auto"/>
        <w:outlineLvl w:val="0"/>
        <w:rPr>
          <w:rFonts w:hint="eastAsia" w:ascii="宋体" w:hAnsi="宋体" w:cs="宋体"/>
          <w:b/>
          <w:color w:val="auto"/>
          <w:sz w:val="28"/>
          <w:szCs w:val="28"/>
          <w:highlight w:val="none"/>
          <w:lang w:val="zh-CN"/>
        </w:rPr>
      </w:pPr>
    </w:p>
    <w:p w14:paraId="6E646575">
      <w:pPr>
        <w:spacing w:line="300" w:lineRule="auto"/>
        <w:outlineLvl w:val="0"/>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5877B58A">
      <w:pPr>
        <w:spacing w:line="300" w:lineRule="auto"/>
        <w:outlineLvl w:val="0"/>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2.</w:t>
      </w:r>
      <w:r>
        <w:rPr>
          <w:rFonts w:hint="eastAsia" w:ascii="宋体" w:hAnsi="宋体" w:cs="宋体"/>
          <w:b/>
          <w:color w:val="auto"/>
          <w:sz w:val="28"/>
          <w:szCs w:val="28"/>
          <w:highlight w:val="none"/>
        </w:rPr>
        <w:t>供应商须详细备注主要标的信息，并</w:t>
      </w:r>
      <w:r>
        <w:rPr>
          <w:rFonts w:hint="eastAsia" w:ascii="宋体" w:hAnsi="宋体" w:cs="宋体"/>
          <w:b/>
          <w:color w:val="auto"/>
          <w:sz w:val="28"/>
          <w:szCs w:val="28"/>
          <w:highlight w:val="none"/>
          <w:lang w:val="zh-CN"/>
        </w:rPr>
        <w:t>将随成交公告进行公示。内容不实的，属于提供虚假材料谋取中标、成交，依照《中华人民共和</w:t>
      </w:r>
      <w:r>
        <w:rPr>
          <w:rFonts w:hint="eastAsia" w:ascii="宋体" w:hAnsi="宋体" w:cs="宋体"/>
          <w:b/>
          <w:color w:val="auto"/>
          <w:sz w:val="28"/>
          <w:szCs w:val="28"/>
          <w:highlight w:val="none"/>
        </w:rPr>
        <w:t>国政府采购法》等国家有关规定追究相应责</w:t>
      </w:r>
      <w:r>
        <w:rPr>
          <w:rFonts w:hint="eastAsia" w:ascii="宋体" w:hAnsi="宋体" w:cs="宋体"/>
          <w:b/>
          <w:color w:val="auto"/>
          <w:sz w:val="28"/>
          <w:szCs w:val="28"/>
          <w:highlight w:val="none"/>
          <w:lang w:val="zh-CN"/>
        </w:rPr>
        <w:t>任。</w:t>
      </w:r>
    </w:p>
    <w:p w14:paraId="5BC1EE45">
      <w:pPr>
        <w:spacing w:line="300" w:lineRule="auto"/>
        <w:outlineLvl w:val="0"/>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3</w:t>
      </w:r>
      <w:r>
        <w:rPr>
          <w:rFonts w:hint="eastAsia" w:ascii="宋体" w:hAnsi="宋体" w:cs="宋体"/>
          <w:b/>
          <w:color w:val="auto"/>
          <w:sz w:val="28"/>
          <w:szCs w:val="28"/>
          <w:highlight w:val="none"/>
          <w:lang w:val="en-US" w:eastAsia="zh-CN"/>
        </w:rPr>
        <w:t>.</w:t>
      </w:r>
      <w:r>
        <w:rPr>
          <w:rFonts w:hint="eastAsia" w:ascii="宋体" w:hAnsi="宋体" w:cs="宋体"/>
          <w:b/>
          <w:color w:val="auto"/>
          <w:sz w:val="28"/>
          <w:szCs w:val="28"/>
          <w:highlight w:val="none"/>
          <w:lang w:val="zh-CN"/>
        </w:rPr>
        <w:t>供应商根据本项目需求自行修改本表。</w:t>
      </w:r>
    </w:p>
    <w:p w14:paraId="3BF3F0C4">
      <w:pPr>
        <w:spacing w:line="300" w:lineRule="auto"/>
        <w:outlineLvl w:val="0"/>
        <w:rPr>
          <w:rFonts w:eastAsia="方正黑体_GBK"/>
          <w:color w:val="auto"/>
          <w:sz w:val="32"/>
          <w:szCs w:val="32"/>
          <w:highlight w:val="none"/>
        </w:rPr>
      </w:pPr>
      <w:r>
        <w:rPr>
          <w:rFonts w:ascii="宋体" w:hAnsi="宋体" w:eastAsia="幼圆" w:cs="Arial"/>
          <w:b/>
          <w:color w:val="auto"/>
          <w:sz w:val="24"/>
          <w:szCs w:val="44"/>
          <w:highlight w:val="none"/>
        </w:rPr>
        <w:br w:type="page" w:clear="all"/>
      </w:r>
      <w:r>
        <w:rPr>
          <w:rFonts w:eastAsia="方正黑体_GBK"/>
          <w:color w:val="auto"/>
          <w:sz w:val="32"/>
          <w:szCs w:val="32"/>
          <w:highlight w:val="none"/>
        </w:rPr>
        <w:t>附件</w:t>
      </w:r>
      <w:r>
        <w:rPr>
          <w:rFonts w:hint="eastAsia" w:eastAsia="方正黑体_GBK"/>
          <w:color w:val="auto"/>
          <w:sz w:val="32"/>
          <w:szCs w:val="32"/>
          <w:highlight w:val="none"/>
        </w:rPr>
        <w:t>10</w:t>
      </w:r>
    </w:p>
    <w:p w14:paraId="591EA7CC">
      <w:pPr>
        <w:spacing w:line="300" w:lineRule="auto"/>
        <w:jc w:val="center"/>
        <w:outlineLvl w:val="0"/>
        <w:rPr>
          <w:b/>
          <w:bCs/>
          <w:color w:val="auto"/>
          <w:sz w:val="28"/>
          <w:szCs w:val="28"/>
          <w:highlight w:val="none"/>
          <w:lang w:bidi="zh-CN"/>
        </w:rPr>
      </w:pPr>
      <w:r>
        <w:rPr>
          <w:b/>
          <w:bCs/>
          <w:color w:val="auto"/>
          <w:sz w:val="28"/>
          <w:szCs w:val="28"/>
          <w:highlight w:val="none"/>
          <w:lang w:bidi="zh-CN"/>
        </w:rPr>
        <w:t>中小企业声明函（工程、服务）</w:t>
      </w:r>
    </w:p>
    <w:p w14:paraId="3A099142">
      <w:pPr>
        <w:spacing w:line="360" w:lineRule="auto"/>
        <w:ind w:firstLine="560"/>
        <w:outlineLvl w:val="0"/>
        <w:rPr>
          <w:color w:val="auto"/>
          <w:sz w:val="28"/>
          <w:szCs w:val="28"/>
          <w:highlight w:val="none"/>
          <w:lang w:bidi="zh-CN"/>
        </w:rPr>
      </w:pPr>
      <w:r>
        <w:rPr>
          <w:color w:val="auto"/>
          <w:sz w:val="28"/>
          <w:szCs w:val="28"/>
          <w:highlight w:val="none"/>
          <w:lang w:bidi="zh-CN"/>
        </w:rPr>
        <w:t>本公司（联合体）郑重声明，根据《政府采购促进中小企业发展管理办法》（财库</w:t>
      </w:r>
      <w:r>
        <w:rPr>
          <w:rFonts w:hint="eastAsia"/>
          <w:color w:val="auto"/>
          <w:sz w:val="28"/>
          <w:szCs w:val="28"/>
          <w:highlight w:val="none"/>
          <w:lang w:bidi="zh-CN"/>
        </w:rPr>
        <w:t>﹝</w:t>
      </w:r>
      <w:r>
        <w:rPr>
          <w:color w:val="auto"/>
          <w:sz w:val="28"/>
          <w:szCs w:val="28"/>
          <w:highlight w:val="none"/>
          <w:lang w:bidi="zh-CN"/>
        </w:rPr>
        <w:t>2020</w:t>
      </w:r>
      <w:r>
        <w:rPr>
          <w:rFonts w:hint="eastAsia"/>
          <w:color w:val="auto"/>
          <w:sz w:val="28"/>
          <w:szCs w:val="28"/>
          <w:highlight w:val="none"/>
          <w:lang w:bidi="zh-CN"/>
        </w:rPr>
        <w:t>﹞</w:t>
      </w:r>
      <w:r>
        <w:rPr>
          <w:color w:val="auto"/>
          <w:sz w:val="28"/>
          <w:szCs w:val="28"/>
          <w:highlight w:val="none"/>
          <w:lang w:bidi="zh-CN"/>
        </w:rPr>
        <w:t>46 号）的规定，本公司（联合体）参加</w:t>
      </w:r>
      <w:r>
        <w:rPr>
          <w:color w:val="auto"/>
          <w:sz w:val="28"/>
          <w:szCs w:val="28"/>
          <w:highlight w:val="none"/>
          <w:u w:val="single"/>
          <w:lang w:bidi="zh-CN"/>
        </w:rPr>
        <w:t>（单位名称）</w:t>
      </w:r>
      <w:r>
        <w:rPr>
          <w:color w:val="auto"/>
          <w:sz w:val="28"/>
          <w:szCs w:val="28"/>
          <w:highlight w:val="none"/>
          <w:lang w:bidi="zh-CN"/>
        </w:rPr>
        <w:t>的</w:t>
      </w:r>
      <w:r>
        <w:rPr>
          <w:color w:val="auto"/>
          <w:sz w:val="28"/>
          <w:szCs w:val="28"/>
          <w:highlight w:val="none"/>
          <w:u w:val="single"/>
          <w:lang w:bidi="zh-CN"/>
        </w:rPr>
        <w:t>（项目名称）</w:t>
      </w:r>
      <w:r>
        <w:rPr>
          <w:color w:val="auto"/>
          <w:sz w:val="28"/>
          <w:szCs w:val="28"/>
          <w:highlight w:val="none"/>
          <w:lang w:bidi="zh-CN"/>
        </w:rPr>
        <w:t>采购活动，工程的施工单位全部为符合政策要求的中小企业（或者：服务全部由符合政策要求的中小企业承接）。相关企业（含联合 体中的中小企业、签订分包意向协议的中小企业）的具体情况如下：</w:t>
      </w:r>
    </w:p>
    <w:p w14:paraId="22FB9AAC">
      <w:pPr>
        <w:spacing w:line="360" w:lineRule="auto"/>
        <w:jc w:val="left"/>
        <w:outlineLvl w:val="0"/>
        <w:rPr>
          <w:color w:val="auto"/>
          <w:sz w:val="28"/>
          <w:szCs w:val="28"/>
          <w:highlight w:val="none"/>
          <w:lang w:bidi="zh-CN"/>
        </w:rPr>
      </w:pPr>
      <w:r>
        <w:rPr>
          <w:rFonts w:hint="eastAsia"/>
          <w:color w:val="auto"/>
          <w:sz w:val="28"/>
          <w:szCs w:val="28"/>
          <w:highlight w:val="none"/>
          <w:lang w:bidi="zh-CN"/>
        </w:rPr>
        <w:t>1.</w:t>
      </w:r>
      <w:r>
        <w:rPr>
          <w:color w:val="auto"/>
          <w:sz w:val="28"/>
          <w:szCs w:val="28"/>
          <w:highlight w:val="none"/>
          <w:u w:val="single"/>
          <w:lang w:bidi="zh-CN"/>
        </w:rPr>
        <w:t>（标的名称）</w:t>
      </w:r>
      <w:r>
        <w:rPr>
          <w:color w:val="auto"/>
          <w:sz w:val="28"/>
          <w:szCs w:val="28"/>
          <w:highlight w:val="none"/>
          <w:lang w:bidi="zh-CN"/>
        </w:rPr>
        <w:t>，属于（</w:t>
      </w:r>
      <w:r>
        <w:rPr>
          <w:color w:val="auto"/>
          <w:sz w:val="28"/>
          <w:szCs w:val="28"/>
          <w:highlight w:val="none"/>
          <w:u w:val="single"/>
          <w:lang w:bidi="zh-CN"/>
        </w:rPr>
        <w:t>采购文件中明确的所属行业）</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万元，属于</w:t>
      </w:r>
      <w:r>
        <w:rPr>
          <w:color w:val="auto"/>
          <w:sz w:val="28"/>
          <w:szCs w:val="28"/>
          <w:highlight w:val="none"/>
          <w:u w:val="single"/>
          <w:lang w:bidi="zh-CN"/>
        </w:rPr>
        <w:t>（中型企业、小型企业、微型企业）</w:t>
      </w:r>
      <w:r>
        <w:rPr>
          <w:color w:val="auto"/>
          <w:sz w:val="28"/>
          <w:szCs w:val="28"/>
          <w:highlight w:val="none"/>
          <w:lang w:bidi="zh-CN"/>
        </w:rPr>
        <w:t>；</w:t>
      </w:r>
    </w:p>
    <w:p w14:paraId="08E6440C">
      <w:pPr>
        <w:spacing w:line="360" w:lineRule="auto"/>
        <w:jc w:val="left"/>
        <w:outlineLvl w:val="0"/>
        <w:rPr>
          <w:color w:val="auto"/>
          <w:sz w:val="28"/>
          <w:szCs w:val="28"/>
          <w:highlight w:val="none"/>
          <w:lang w:bidi="zh-CN"/>
        </w:rPr>
      </w:pPr>
      <w:r>
        <w:rPr>
          <w:rFonts w:hint="eastAsia"/>
          <w:color w:val="auto"/>
          <w:sz w:val="28"/>
          <w:szCs w:val="28"/>
          <w:highlight w:val="none"/>
          <w:lang w:bidi="zh-CN"/>
        </w:rPr>
        <w:t>2.</w:t>
      </w:r>
      <w:r>
        <w:rPr>
          <w:color w:val="auto"/>
          <w:sz w:val="28"/>
          <w:szCs w:val="28"/>
          <w:highlight w:val="none"/>
          <w:u w:val="single"/>
          <w:lang w:bidi="zh-CN"/>
        </w:rPr>
        <w:t>（标的名称）</w:t>
      </w:r>
      <w:r>
        <w:rPr>
          <w:color w:val="auto"/>
          <w:sz w:val="28"/>
          <w:szCs w:val="28"/>
          <w:highlight w:val="none"/>
          <w:lang w:bidi="zh-CN"/>
        </w:rPr>
        <w:t>，属于（</w:t>
      </w:r>
      <w:r>
        <w:rPr>
          <w:color w:val="auto"/>
          <w:sz w:val="28"/>
          <w:szCs w:val="28"/>
          <w:highlight w:val="none"/>
          <w:u w:val="single"/>
          <w:lang w:bidi="zh-CN"/>
        </w:rPr>
        <w:t>采购文件中明确的所属行业）</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万元，属于</w:t>
      </w:r>
      <w:r>
        <w:rPr>
          <w:color w:val="auto"/>
          <w:sz w:val="28"/>
          <w:szCs w:val="28"/>
          <w:highlight w:val="none"/>
          <w:u w:val="single"/>
          <w:lang w:bidi="zh-CN"/>
        </w:rPr>
        <w:t>（中型企业、小型企业、微型企业）</w:t>
      </w:r>
      <w:r>
        <w:rPr>
          <w:color w:val="auto"/>
          <w:sz w:val="28"/>
          <w:szCs w:val="28"/>
          <w:highlight w:val="none"/>
          <w:lang w:bidi="zh-CN"/>
        </w:rPr>
        <w:t>；</w:t>
      </w:r>
    </w:p>
    <w:p w14:paraId="6224F903">
      <w:pPr>
        <w:spacing w:line="360" w:lineRule="auto"/>
        <w:jc w:val="left"/>
        <w:outlineLvl w:val="0"/>
        <w:rPr>
          <w:color w:val="auto"/>
          <w:sz w:val="28"/>
          <w:szCs w:val="28"/>
          <w:highlight w:val="none"/>
          <w:lang w:bidi="zh-CN"/>
        </w:rPr>
      </w:pPr>
      <w:r>
        <w:rPr>
          <w:color w:val="auto"/>
          <w:sz w:val="28"/>
          <w:szCs w:val="28"/>
          <w:highlight w:val="none"/>
          <w:lang w:bidi="zh-CN"/>
        </w:rPr>
        <w:t>……</w:t>
      </w:r>
    </w:p>
    <w:p w14:paraId="0188C4BB">
      <w:pPr>
        <w:spacing w:line="360" w:lineRule="auto"/>
        <w:ind w:firstLine="560"/>
        <w:outlineLvl w:val="0"/>
        <w:rPr>
          <w:color w:val="auto"/>
          <w:sz w:val="28"/>
          <w:szCs w:val="28"/>
          <w:highlight w:val="none"/>
          <w:lang w:bidi="zh-CN"/>
        </w:rPr>
      </w:pPr>
      <w:r>
        <w:rPr>
          <w:color w:val="auto"/>
          <w:sz w:val="28"/>
          <w:szCs w:val="28"/>
          <w:highlight w:val="none"/>
          <w:lang w:bidi="zh-CN"/>
        </w:rPr>
        <w:t>以上企业，不属于大企业的分支机构，不存在控股股东为大企业的情形，也不存在与大企业的负责人为同一人的情形。</w:t>
      </w:r>
    </w:p>
    <w:p w14:paraId="15ED4E3D">
      <w:pPr>
        <w:spacing w:line="360" w:lineRule="auto"/>
        <w:ind w:firstLine="560"/>
        <w:outlineLvl w:val="0"/>
        <w:rPr>
          <w:color w:val="auto"/>
          <w:sz w:val="28"/>
          <w:szCs w:val="28"/>
          <w:highlight w:val="none"/>
          <w:lang w:bidi="zh-CN"/>
        </w:rPr>
      </w:pPr>
      <w:r>
        <w:rPr>
          <w:color w:val="auto"/>
          <w:sz w:val="28"/>
          <w:szCs w:val="28"/>
          <w:highlight w:val="none"/>
          <w:lang w:bidi="zh-CN"/>
        </w:rPr>
        <w:t>本企业对上述声明内容的真实性负责。如有虚假，将依法承担相应责任。</w:t>
      </w:r>
    </w:p>
    <w:p w14:paraId="349BECD9">
      <w:pPr>
        <w:spacing w:line="360" w:lineRule="auto"/>
        <w:ind w:firstLine="560"/>
        <w:outlineLvl w:val="0"/>
        <w:rPr>
          <w:color w:val="auto"/>
          <w:sz w:val="28"/>
          <w:szCs w:val="28"/>
          <w:highlight w:val="none"/>
          <w:lang w:bidi="zh-CN"/>
        </w:rPr>
      </w:pPr>
    </w:p>
    <w:p w14:paraId="2244A153">
      <w:pPr>
        <w:spacing w:line="300" w:lineRule="auto"/>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注：1.如项目属性为“服务”或“工程”，请按本表填写。</w:t>
      </w:r>
    </w:p>
    <w:p w14:paraId="504ECB97">
      <w:pPr>
        <w:spacing w:line="300" w:lineRule="auto"/>
        <w:ind w:firstLine="420"/>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2.从业人员、营业收入、资产总额填报上一年度数据，无上一年度数据的新成立企业可不填报。</w:t>
      </w:r>
    </w:p>
    <w:p w14:paraId="6B566BB4">
      <w:pPr>
        <w:spacing w:line="300" w:lineRule="auto"/>
        <w:ind w:firstLine="420"/>
        <w:outlineLvl w:val="0"/>
        <w:rPr>
          <w:color w:val="auto"/>
          <w:sz w:val="28"/>
          <w:szCs w:val="28"/>
          <w:highlight w:val="none"/>
          <w:lang w:bidi="zh-CN"/>
        </w:rPr>
      </w:pPr>
      <w:r>
        <w:rPr>
          <w:rFonts w:hint="eastAsia" w:ascii="宋体" w:hAnsi="宋体" w:cs="宋体"/>
          <w:color w:val="auto"/>
          <w:szCs w:val="21"/>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3D7237B7">
      <w:pPr>
        <w:spacing w:line="300" w:lineRule="auto"/>
        <w:ind w:firstLine="4900"/>
        <w:outlineLvl w:val="0"/>
        <w:rPr>
          <w:color w:val="auto"/>
          <w:sz w:val="28"/>
          <w:szCs w:val="28"/>
          <w:highlight w:val="none"/>
          <w:lang w:bidi="zh-CN"/>
        </w:rPr>
      </w:pPr>
      <w:r>
        <w:rPr>
          <w:color w:val="auto"/>
          <w:sz w:val="28"/>
          <w:szCs w:val="28"/>
          <w:highlight w:val="none"/>
          <w:lang w:bidi="zh-CN"/>
        </w:rPr>
        <w:t>企业名称（盖章）：</w:t>
      </w:r>
    </w:p>
    <w:p w14:paraId="584FDAA0">
      <w:pPr>
        <w:spacing w:line="300" w:lineRule="auto"/>
        <w:ind w:firstLine="4900"/>
        <w:outlineLvl w:val="0"/>
        <w:rPr>
          <w:color w:val="auto"/>
          <w:sz w:val="28"/>
          <w:szCs w:val="28"/>
          <w:highlight w:val="none"/>
          <w:lang w:bidi="zh-CN"/>
        </w:rPr>
      </w:pPr>
      <w:r>
        <w:rPr>
          <w:color w:val="auto"/>
          <w:sz w:val="28"/>
          <w:szCs w:val="28"/>
          <w:highlight w:val="none"/>
          <w:lang w:bidi="zh-CN"/>
        </w:rPr>
        <w:t>日期：</w:t>
      </w:r>
    </w:p>
    <w:p w14:paraId="381436AD">
      <w:pPr>
        <w:spacing w:line="300" w:lineRule="auto"/>
        <w:outlineLvl w:val="0"/>
        <w:rPr>
          <w:rFonts w:eastAsia="方正黑体_GBK"/>
          <w:color w:val="auto"/>
          <w:sz w:val="32"/>
          <w:szCs w:val="32"/>
          <w:highlight w:val="none"/>
        </w:rPr>
      </w:pPr>
    </w:p>
    <w:p w14:paraId="4990749C">
      <w:pPr>
        <w:spacing w:line="300" w:lineRule="auto"/>
        <w:outlineLvl w:val="0"/>
        <w:rPr>
          <w:rFonts w:eastAsia="方正黑体_GBK"/>
          <w:color w:val="auto"/>
          <w:sz w:val="32"/>
          <w:szCs w:val="32"/>
          <w:highlight w:val="none"/>
        </w:rPr>
      </w:pPr>
      <w:r>
        <w:rPr>
          <w:rFonts w:eastAsia="方正黑体_GBK"/>
          <w:color w:val="auto"/>
          <w:sz w:val="32"/>
          <w:szCs w:val="32"/>
          <w:highlight w:val="none"/>
        </w:rPr>
        <w:t>附件1</w:t>
      </w:r>
      <w:r>
        <w:rPr>
          <w:rFonts w:hint="eastAsia" w:eastAsia="方正黑体_GBK"/>
          <w:color w:val="auto"/>
          <w:sz w:val="32"/>
          <w:szCs w:val="32"/>
          <w:highlight w:val="none"/>
        </w:rPr>
        <w:t>1</w:t>
      </w:r>
    </w:p>
    <w:p w14:paraId="72F32295">
      <w:pPr>
        <w:spacing w:line="46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残疾人福利性单位声明函</w:t>
      </w:r>
    </w:p>
    <w:p w14:paraId="7C181AA2">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18D43299">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本单位对上述声明的真实性负责。如有虚假，将依法承担相应责任。</w:t>
      </w:r>
    </w:p>
    <w:p w14:paraId="6D8A762C">
      <w:pPr>
        <w:spacing w:line="588" w:lineRule="exact"/>
        <w:ind w:firstLine="560"/>
        <w:rPr>
          <w:rFonts w:hint="eastAsia" w:ascii="宋体" w:hAnsi="宋体"/>
          <w:color w:val="auto"/>
          <w:sz w:val="28"/>
          <w:szCs w:val="28"/>
          <w:highlight w:val="none"/>
        </w:rPr>
      </w:pPr>
    </w:p>
    <w:p w14:paraId="0B5EC652">
      <w:pPr>
        <w:spacing w:line="588" w:lineRule="exact"/>
        <w:ind w:firstLine="560"/>
        <w:rPr>
          <w:rFonts w:hint="eastAsia" w:ascii="宋体" w:hAnsi="宋体"/>
          <w:color w:val="auto"/>
          <w:sz w:val="28"/>
          <w:szCs w:val="28"/>
          <w:highlight w:val="none"/>
        </w:rPr>
      </w:pPr>
    </w:p>
    <w:p w14:paraId="099855C6">
      <w:pPr>
        <w:spacing w:line="588" w:lineRule="exact"/>
        <w:ind w:firstLine="560"/>
        <w:rPr>
          <w:rFonts w:hint="eastAsia" w:ascii="宋体" w:hAnsi="宋体"/>
          <w:color w:val="auto"/>
          <w:sz w:val="28"/>
          <w:szCs w:val="28"/>
          <w:highlight w:val="none"/>
        </w:rPr>
      </w:pPr>
    </w:p>
    <w:p w14:paraId="45023613">
      <w:pPr>
        <w:spacing w:line="588" w:lineRule="exact"/>
        <w:ind w:firstLine="560"/>
        <w:rPr>
          <w:rFonts w:hint="eastAsia" w:ascii="宋体" w:hAnsi="宋体"/>
          <w:color w:val="auto"/>
          <w:sz w:val="28"/>
          <w:szCs w:val="28"/>
          <w:highlight w:val="none"/>
        </w:rPr>
      </w:pPr>
    </w:p>
    <w:p w14:paraId="57C5ED4E">
      <w:pPr>
        <w:spacing w:line="300" w:lineRule="auto"/>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注：1、供应商如不提供此声明函，价格将不做相应扣除。</w:t>
      </w:r>
    </w:p>
    <w:p w14:paraId="4D2B03D2">
      <w:pPr>
        <w:spacing w:line="588" w:lineRule="exact"/>
        <w:ind w:firstLine="560"/>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07018DA1">
      <w:pPr>
        <w:spacing w:line="588" w:lineRule="exact"/>
        <w:ind w:firstLine="584"/>
        <w:rPr>
          <w:rFonts w:ascii="仿宋_GB2312" w:eastAsia="仿宋_GB2312"/>
          <w:color w:val="auto"/>
          <w:spacing w:val="6"/>
          <w:sz w:val="28"/>
          <w:szCs w:val="28"/>
          <w:highlight w:val="none"/>
        </w:rPr>
      </w:pPr>
    </w:p>
    <w:p w14:paraId="2C776111">
      <w:pPr>
        <w:tabs>
          <w:tab w:val="left" w:pos="4860"/>
        </w:tabs>
        <w:spacing w:line="588" w:lineRule="exact"/>
        <w:ind w:right="1560" w:firstLine="584"/>
        <w:jc w:val="center"/>
        <w:rPr>
          <w:rFonts w:hint="eastAsia"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p>
    <w:p w14:paraId="6CAA7457">
      <w:pPr>
        <w:tabs>
          <w:tab w:val="left" w:pos="4860"/>
        </w:tabs>
        <w:spacing w:line="588" w:lineRule="exact"/>
        <w:ind w:right="1560" w:firstLine="560"/>
        <w:jc w:val="center"/>
        <w:rPr>
          <w:rFonts w:hint="eastAsia" w:ascii="宋体" w:hAnsi="宋体"/>
          <w:color w:val="auto"/>
          <w:sz w:val="28"/>
          <w:szCs w:val="28"/>
          <w:highlight w:val="none"/>
        </w:rPr>
      </w:pPr>
      <w:r>
        <w:rPr>
          <w:rFonts w:hint="eastAsia" w:ascii="宋体" w:hAnsi="宋体"/>
          <w:color w:val="auto"/>
          <w:sz w:val="28"/>
          <w:szCs w:val="28"/>
          <w:highlight w:val="none"/>
        </w:rPr>
        <w:t xml:space="preserve">              日  期：</w:t>
      </w:r>
    </w:p>
    <w:p w14:paraId="3B54E094">
      <w:pPr>
        <w:spacing w:line="560" w:lineRule="exact"/>
        <w:ind w:firstLine="240"/>
        <w:jc w:val="center"/>
        <w:rPr>
          <w:rFonts w:hint="eastAsia" w:ascii="宋体" w:hAnsi="宋体"/>
          <w:bCs/>
          <w:color w:val="auto"/>
          <w:sz w:val="24"/>
          <w:szCs w:val="21"/>
          <w:highlight w:val="none"/>
        </w:rPr>
      </w:pPr>
    </w:p>
    <w:p w14:paraId="75EFB3D0">
      <w:pPr>
        <w:spacing w:line="560" w:lineRule="exact"/>
        <w:ind w:firstLine="240"/>
        <w:jc w:val="center"/>
        <w:rPr>
          <w:rFonts w:hint="eastAsia" w:ascii="宋体" w:hAnsi="宋体"/>
          <w:bCs/>
          <w:color w:val="auto"/>
          <w:sz w:val="24"/>
          <w:szCs w:val="21"/>
          <w:highlight w:val="none"/>
        </w:rPr>
      </w:pPr>
    </w:p>
    <w:p w14:paraId="3F78EC86">
      <w:pPr>
        <w:spacing w:line="560" w:lineRule="exact"/>
        <w:ind w:firstLine="240"/>
        <w:jc w:val="center"/>
        <w:rPr>
          <w:rFonts w:hint="eastAsia" w:ascii="宋体" w:hAnsi="宋体"/>
          <w:bCs/>
          <w:color w:val="auto"/>
          <w:sz w:val="24"/>
          <w:szCs w:val="21"/>
          <w:highlight w:val="none"/>
        </w:rPr>
      </w:pPr>
    </w:p>
    <w:p w14:paraId="485D45A5">
      <w:pPr>
        <w:spacing w:line="300" w:lineRule="auto"/>
        <w:outlineLvl w:val="0"/>
        <w:rPr>
          <w:rFonts w:eastAsia="方正黑体_GBK"/>
          <w:color w:val="auto"/>
          <w:sz w:val="32"/>
          <w:szCs w:val="32"/>
          <w:highlight w:val="none"/>
        </w:rPr>
      </w:pPr>
      <w:r>
        <w:rPr>
          <w:rFonts w:eastAsia="方正黑体_GBK"/>
          <w:color w:val="auto"/>
          <w:sz w:val="32"/>
          <w:szCs w:val="32"/>
          <w:highlight w:val="none"/>
        </w:rPr>
        <w:t>附件1</w:t>
      </w:r>
      <w:r>
        <w:rPr>
          <w:rFonts w:hint="eastAsia" w:eastAsia="方正黑体_GBK"/>
          <w:color w:val="auto"/>
          <w:sz w:val="32"/>
          <w:szCs w:val="32"/>
          <w:highlight w:val="none"/>
        </w:rPr>
        <w:t>2</w:t>
      </w:r>
    </w:p>
    <w:p w14:paraId="390AEED7">
      <w:pPr>
        <w:spacing w:line="420" w:lineRule="exact"/>
        <w:jc w:val="center"/>
        <w:outlineLvl w:val="3"/>
        <w:rPr>
          <w:b/>
          <w:bCs/>
          <w:color w:val="auto"/>
          <w:sz w:val="32"/>
          <w:szCs w:val="32"/>
          <w:highlight w:val="none"/>
        </w:rPr>
      </w:pPr>
      <w:r>
        <w:rPr>
          <w:rFonts w:hint="eastAsia"/>
          <w:b/>
          <w:bCs/>
          <w:color w:val="auto"/>
          <w:sz w:val="32"/>
          <w:szCs w:val="32"/>
          <w:highlight w:val="none"/>
        </w:rPr>
        <w:t>监狱和戒毒企业证明材料</w:t>
      </w:r>
    </w:p>
    <w:p w14:paraId="52F2CBCF">
      <w:pPr>
        <w:spacing w:line="420" w:lineRule="exact"/>
        <w:ind w:firstLine="496"/>
        <w:rPr>
          <w:rFonts w:hint="eastAsia" w:ascii="宋体" w:hAnsi="宋体" w:cs="宋体"/>
          <w:color w:val="auto"/>
          <w:sz w:val="28"/>
          <w:szCs w:val="28"/>
          <w:highlight w:val="none"/>
        </w:rPr>
      </w:pPr>
    </w:p>
    <w:p w14:paraId="1D77EA52">
      <w:pPr>
        <w:spacing w:line="420" w:lineRule="exact"/>
        <w:ind w:firstLine="498"/>
        <w:rPr>
          <w:rFonts w:hint="eastAsia" w:ascii="宋体" w:hAnsi="宋体" w:cs="宋体"/>
          <w:b/>
          <w:color w:val="auto"/>
          <w:sz w:val="28"/>
          <w:szCs w:val="28"/>
          <w:highlight w:val="none"/>
        </w:rPr>
      </w:pPr>
      <w:r>
        <w:rPr>
          <w:rFonts w:hint="eastAsia" w:ascii="宋体" w:hAnsi="宋体" w:cs="宋体"/>
          <w:b/>
          <w:color w:val="auto"/>
          <w:sz w:val="28"/>
          <w:szCs w:val="28"/>
          <w:highlight w:val="none"/>
        </w:rPr>
        <w:t>（格式自拟）</w:t>
      </w:r>
    </w:p>
    <w:p w14:paraId="6161DC20">
      <w:pPr>
        <w:spacing w:line="420" w:lineRule="exact"/>
        <w:ind w:firstLine="496"/>
        <w:rPr>
          <w:rFonts w:hint="eastAsia" w:ascii="宋体" w:hAnsi="宋体" w:cs="宋体"/>
          <w:color w:val="auto"/>
          <w:sz w:val="28"/>
          <w:szCs w:val="28"/>
          <w:highlight w:val="none"/>
        </w:rPr>
      </w:pPr>
    </w:p>
    <w:p w14:paraId="634F3DA8">
      <w:pPr>
        <w:spacing w:line="420" w:lineRule="exact"/>
        <w:ind w:firstLine="661"/>
        <w:rPr>
          <w:rFonts w:hint="eastAsia"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2B2D568">
      <w:pPr>
        <w:spacing w:line="300" w:lineRule="auto"/>
        <w:outlineLvl w:val="0"/>
        <w:rPr>
          <w:color w:val="auto"/>
          <w:sz w:val="28"/>
          <w:szCs w:val="28"/>
          <w:highlight w:val="none"/>
        </w:rPr>
      </w:pPr>
    </w:p>
    <w:p w14:paraId="4824FE65">
      <w:pPr>
        <w:spacing w:line="300" w:lineRule="auto"/>
        <w:outlineLvl w:val="0"/>
        <w:rPr>
          <w:color w:val="auto"/>
          <w:sz w:val="28"/>
          <w:szCs w:val="28"/>
          <w:highlight w:val="none"/>
        </w:rPr>
      </w:pPr>
    </w:p>
    <w:p w14:paraId="4ABC0915">
      <w:pPr>
        <w:spacing w:line="300" w:lineRule="auto"/>
        <w:outlineLvl w:val="0"/>
        <w:rPr>
          <w:color w:val="auto"/>
          <w:sz w:val="28"/>
          <w:szCs w:val="28"/>
          <w:highlight w:val="none"/>
        </w:rPr>
      </w:pPr>
    </w:p>
    <w:p w14:paraId="796A5913">
      <w:pPr>
        <w:spacing w:line="300" w:lineRule="auto"/>
        <w:outlineLvl w:val="0"/>
        <w:rPr>
          <w:color w:val="auto"/>
          <w:sz w:val="28"/>
          <w:szCs w:val="28"/>
          <w:highlight w:val="none"/>
        </w:rPr>
      </w:pPr>
    </w:p>
    <w:p w14:paraId="088D6643">
      <w:pPr>
        <w:spacing w:line="300" w:lineRule="auto"/>
        <w:outlineLvl w:val="0"/>
        <w:rPr>
          <w:color w:val="auto"/>
          <w:sz w:val="28"/>
          <w:szCs w:val="28"/>
          <w:highlight w:val="none"/>
        </w:rPr>
      </w:pPr>
    </w:p>
    <w:p w14:paraId="7F7E7201">
      <w:pPr>
        <w:spacing w:line="300" w:lineRule="auto"/>
        <w:outlineLvl w:val="0"/>
        <w:rPr>
          <w:color w:val="auto"/>
          <w:sz w:val="28"/>
          <w:szCs w:val="28"/>
          <w:highlight w:val="none"/>
        </w:rPr>
      </w:pPr>
    </w:p>
    <w:p w14:paraId="091B09D4">
      <w:pPr>
        <w:spacing w:line="300" w:lineRule="auto"/>
        <w:outlineLvl w:val="0"/>
        <w:rPr>
          <w:color w:val="auto"/>
          <w:sz w:val="28"/>
          <w:szCs w:val="28"/>
          <w:highlight w:val="none"/>
        </w:rPr>
      </w:pPr>
      <w:r>
        <w:rPr>
          <w:rFonts w:hint="eastAsia"/>
          <w:color w:val="auto"/>
          <w:sz w:val="28"/>
          <w:szCs w:val="28"/>
          <w:highlight w:val="none"/>
        </w:rPr>
        <w:t>注：1、供应商如不提供此声明函，价格将不做相应扣除。</w:t>
      </w:r>
    </w:p>
    <w:p w14:paraId="6FD0F08D">
      <w:pPr>
        <w:spacing w:line="300" w:lineRule="auto"/>
        <w:ind w:firstLine="560"/>
        <w:outlineLvl w:val="0"/>
        <w:rPr>
          <w:color w:val="auto"/>
          <w:sz w:val="28"/>
          <w:szCs w:val="28"/>
          <w:highlight w:val="none"/>
        </w:rPr>
      </w:pPr>
      <w:r>
        <w:rPr>
          <w:rFonts w:hint="eastAsia"/>
          <w:color w:val="auto"/>
          <w:sz w:val="28"/>
          <w:szCs w:val="28"/>
          <w:highlight w:val="none"/>
        </w:rPr>
        <w:t>2、成交供应商为监狱企业的，此声明函将随成交结果同时公告，</w:t>
      </w:r>
    </w:p>
    <w:p w14:paraId="4943E946">
      <w:pPr>
        <w:spacing w:line="300" w:lineRule="auto"/>
        <w:outlineLvl w:val="0"/>
        <w:rPr>
          <w:color w:val="auto"/>
          <w:sz w:val="28"/>
          <w:szCs w:val="28"/>
          <w:highlight w:val="none"/>
        </w:rPr>
      </w:pPr>
      <w:r>
        <w:rPr>
          <w:rFonts w:hint="eastAsia"/>
          <w:color w:val="auto"/>
          <w:sz w:val="28"/>
          <w:szCs w:val="28"/>
          <w:highlight w:val="none"/>
        </w:rPr>
        <w:t>接受社会监督。供应商按照本办法规定提供声明函内容不实的，属于</w:t>
      </w:r>
    </w:p>
    <w:p w14:paraId="7A8B58CF">
      <w:pPr>
        <w:spacing w:line="300" w:lineRule="auto"/>
        <w:outlineLvl w:val="0"/>
        <w:rPr>
          <w:color w:val="auto"/>
          <w:sz w:val="28"/>
          <w:szCs w:val="28"/>
          <w:highlight w:val="none"/>
        </w:rPr>
      </w:pPr>
      <w:r>
        <w:rPr>
          <w:rFonts w:hint="eastAsia"/>
          <w:color w:val="auto"/>
          <w:sz w:val="28"/>
          <w:szCs w:val="28"/>
          <w:highlight w:val="none"/>
        </w:rPr>
        <w:t>提供虚假材料谋取中标、成交，依照《中华人民共和国政府采购法》</w:t>
      </w:r>
    </w:p>
    <w:p w14:paraId="37166DCA">
      <w:pPr>
        <w:spacing w:line="300" w:lineRule="auto"/>
        <w:outlineLvl w:val="0"/>
        <w:rPr>
          <w:color w:val="auto"/>
          <w:sz w:val="28"/>
          <w:szCs w:val="28"/>
          <w:highlight w:val="none"/>
        </w:rPr>
      </w:pPr>
      <w:r>
        <w:rPr>
          <w:rFonts w:hint="eastAsia"/>
          <w:color w:val="auto"/>
          <w:sz w:val="28"/>
          <w:szCs w:val="28"/>
          <w:highlight w:val="none"/>
        </w:rPr>
        <w:t>等国家有关规定追究相应责任。</w:t>
      </w:r>
    </w:p>
    <w:p w14:paraId="78F52F8A">
      <w:pPr>
        <w:spacing w:line="300" w:lineRule="auto"/>
        <w:outlineLvl w:val="0"/>
        <w:rPr>
          <w:color w:val="auto"/>
          <w:sz w:val="28"/>
          <w:szCs w:val="28"/>
          <w:highlight w:val="none"/>
        </w:rPr>
      </w:pPr>
    </w:p>
    <w:p w14:paraId="43AC89A0">
      <w:pPr>
        <w:spacing w:line="560" w:lineRule="exact"/>
        <w:ind w:firstLine="360"/>
        <w:rPr>
          <w:rFonts w:hint="eastAsia" w:ascii="华文新魏" w:hAnsi="宋体" w:eastAsia="华文新魏"/>
          <w:color w:val="auto"/>
          <w:sz w:val="36"/>
          <w:szCs w:val="36"/>
          <w:highlight w:val="none"/>
        </w:rPr>
      </w:pPr>
    </w:p>
    <w:p w14:paraId="761029FA">
      <w:pPr>
        <w:rPr>
          <w:rFonts w:eastAsia="方正黑体_GBK"/>
          <w:bCs/>
          <w:color w:val="auto"/>
          <w:sz w:val="32"/>
          <w:szCs w:val="32"/>
          <w:highlight w:val="none"/>
          <w:lang w:bidi="ar"/>
        </w:rPr>
      </w:pPr>
      <w:r>
        <w:rPr>
          <w:rFonts w:ascii="黑体" w:hAnsi="黑体" w:eastAsia="黑体"/>
          <w:b/>
          <w:color w:val="auto"/>
          <w:sz w:val="32"/>
          <w:szCs w:val="32"/>
          <w:highlight w:val="none"/>
        </w:rPr>
        <w:br w:type="page" w:clear="all"/>
      </w:r>
      <w:r>
        <w:rPr>
          <w:rFonts w:eastAsia="方正黑体_GBK"/>
          <w:bCs/>
          <w:color w:val="auto"/>
          <w:sz w:val="32"/>
          <w:szCs w:val="32"/>
          <w:highlight w:val="none"/>
          <w:lang w:bidi="ar"/>
        </w:rPr>
        <w:t>附件1</w:t>
      </w:r>
      <w:r>
        <w:rPr>
          <w:rFonts w:hint="eastAsia" w:eastAsia="方正黑体_GBK"/>
          <w:bCs/>
          <w:color w:val="auto"/>
          <w:sz w:val="32"/>
          <w:szCs w:val="32"/>
          <w:highlight w:val="none"/>
          <w:lang w:bidi="ar"/>
        </w:rPr>
        <w:t>3</w:t>
      </w:r>
    </w:p>
    <w:p w14:paraId="1A2ACC74">
      <w:pPr>
        <w:spacing w:line="560" w:lineRule="exact"/>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联合体协议（参考格式）（分包号：**）</w:t>
      </w:r>
    </w:p>
    <w:p w14:paraId="1F6B4218">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（联合体中各供应商全称）在此达成以下协议：</w:t>
      </w:r>
    </w:p>
    <w:p w14:paraId="39CC92A2">
      <w:pPr>
        <w:spacing w:line="560" w:lineRule="exact"/>
        <w:ind w:firstLine="645"/>
        <w:rPr>
          <w:rFonts w:hint="eastAsia"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w:t>
      </w:r>
      <w:r>
        <w:rPr>
          <w:rFonts w:hint="eastAsia" w:ascii="宋体" w:hAnsi="宋体"/>
          <w:color w:val="auto"/>
          <w:sz w:val="24"/>
          <w:szCs w:val="21"/>
          <w:highlight w:val="none"/>
        </w:rPr>
        <w:t>自愿组成联合体，参加采购人组织的采购编号为</w:t>
      </w:r>
      <w:r>
        <w:rPr>
          <w:rFonts w:hint="eastAsia" w:ascii="宋体" w:hAnsi="宋体"/>
          <w:color w:val="auto"/>
          <w:sz w:val="24"/>
          <w:szCs w:val="21"/>
          <w:highlight w:val="none"/>
          <w:u w:val="single"/>
        </w:rPr>
        <w:t>（编号全称），（项目全称）</w:t>
      </w:r>
      <w:r>
        <w:rPr>
          <w:rFonts w:hint="eastAsia" w:ascii="宋体" w:hAnsi="宋体"/>
          <w:color w:val="auto"/>
          <w:sz w:val="24"/>
          <w:szCs w:val="21"/>
          <w:highlight w:val="none"/>
        </w:rPr>
        <w:t>项目（分包号：**）的政府采购活动，我联合体指定</w:t>
      </w:r>
      <w:r>
        <w:rPr>
          <w:rFonts w:hint="eastAsia" w:ascii="宋体" w:hAnsi="宋体"/>
          <w:color w:val="auto"/>
          <w:sz w:val="24"/>
          <w:szCs w:val="21"/>
          <w:highlight w:val="none"/>
          <w:u w:val="single"/>
        </w:rPr>
        <w:t>（供应商*）</w:t>
      </w:r>
      <w:r>
        <w:rPr>
          <w:rFonts w:hint="eastAsia" w:ascii="宋体" w:hAnsi="宋体"/>
          <w:color w:val="auto"/>
          <w:sz w:val="24"/>
          <w:szCs w:val="21"/>
          <w:highlight w:val="none"/>
        </w:rPr>
        <w:t>为牵头单位（牵头单位必须为联合体成员）。</w:t>
      </w:r>
    </w:p>
    <w:p w14:paraId="741BF9D7">
      <w:pPr>
        <w:spacing w:line="560" w:lineRule="exact"/>
        <w:ind w:firstLine="645"/>
        <w:rPr>
          <w:rFonts w:hint="eastAsia"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、若我们联合成交，（供应商单位</w:t>
      </w:r>
      <w:r>
        <w:rPr>
          <w:rFonts w:ascii="宋体" w:hAnsi="宋体"/>
          <w:color w:val="auto"/>
          <w:sz w:val="24"/>
          <w:szCs w:val="21"/>
          <w:highlight w:val="none"/>
        </w:rPr>
        <w:t>1</w:t>
      </w:r>
      <w:r>
        <w:rPr>
          <w:rFonts w:hint="eastAsia" w:ascii="宋体" w:hAnsi="宋体"/>
          <w:color w:val="auto"/>
          <w:sz w:val="24"/>
          <w:szCs w:val="21"/>
          <w:highlight w:val="none"/>
        </w:rPr>
        <w:t>全称）实施项目中（工作内容）部分工作，并承担相应的责任。（供应商单位</w:t>
      </w:r>
      <w:r>
        <w:rPr>
          <w:rFonts w:ascii="宋体" w:hAnsi="宋体"/>
          <w:color w:val="auto"/>
          <w:sz w:val="24"/>
          <w:szCs w:val="21"/>
          <w:highlight w:val="none"/>
        </w:rPr>
        <w:t>2</w:t>
      </w:r>
      <w:r>
        <w:rPr>
          <w:rFonts w:hint="eastAsia" w:ascii="宋体" w:hAnsi="宋体"/>
          <w:color w:val="auto"/>
          <w:sz w:val="24"/>
          <w:szCs w:val="21"/>
          <w:highlight w:val="none"/>
        </w:rPr>
        <w:t>全称）实施项目中（工作内容）部分工作，并承担相应的责任……。（注：联合体中各供应商都应明示所承担的工作和相应的责任）。</w:t>
      </w:r>
    </w:p>
    <w:p w14:paraId="1B69F340">
      <w:pPr>
        <w:spacing w:line="560" w:lineRule="exact"/>
        <w:ind w:firstLine="645"/>
        <w:rPr>
          <w:rFonts w:hint="eastAsia"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w:t>
      </w:r>
    </w:p>
    <w:p w14:paraId="0BF5D00E">
      <w:pPr>
        <w:spacing w:line="560" w:lineRule="exact"/>
        <w:ind w:firstLine="645"/>
        <w:rPr>
          <w:rFonts w:hint="eastAsia" w:ascii="宋体" w:hAnsi="宋体"/>
          <w:color w:val="auto"/>
          <w:sz w:val="24"/>
          <w:szCs w:val="21"/>
          <w:highlight w:val="none"/>
        </w:rPr>
      </w:pPr>
    </w:p>
    <w:p w14:paraId="483F887A">
      <w:pPr>
        <w:spacing w:line="560" w:lineRule="exact"/>
        <w:ind w:firstLine="645"/>
        <w:rPr>
          <w:rFonts w:hint="eastAsia" w:ascii="宋体" w:hAnsi="宋体"/>
          <w:color w:val="auto"/>
          <w:sz w:val="24"/>
          <w:szCs w:val="21"/>
          <w:highlight w:val="none"/>
        </w:rPr>
      </w:pPr>
      <w:r>
        <w:rPr>
          <w:rFonts w:hint="eastAsia" w:ascii="宋体" w:hAnsi="宋体"/>
          <w:color w:val="auto"/>
          <w:sz w:val="24"/>
          <w:szCs w:val="21"/>
          <w:highlight w:val="none"/>
        </w:rPr>
        <w:t>备注：本磋商文件中要求加盖CA电子签章的地方，仅需加盖牵头单位的CA电子签章。</w:t>
      </w:r>
    </w:p>
    <w:p w14:paraId="0F3D90C3">
      <w:pPr>
        <w:spacing w:line="560" w:lineRule="exact"/>
        <w:ind w:firstLine="645"/>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p>
    <w:p w14:paraId="28D4F7A0">
      <w:pPr>
        <w:spacing w:line="560" w:lineRule="exact"/>
        <w:ind w:firstLine="645"/>
        <w:jc w:val="right"/>
        <w:rPr>
          <w:rFonts w:hint="eastAsia" w:ascii="宋体" w:hAnsi="宋体"/>
          <w:color w:val="auto"/>
          <w:sz w:val="24"/>
          <w:szCs w:val="21"/>
          <w:highlight w:val="none"/>
        </w:rPr>
      </w:pPr>
      <w:r>
        <w:rPr>
          <w:rFonts w:hint="eastAsia" w:ascii="宋体" w:hAnsi="宋体"/>
          <w:color w:val="auto"/>
          <w:sz w:val="24"/>
          <w:szCs w:val="21"/>
          <w:highlight w:val="none"/>
        </w:rPr>
        <w:t>联合体中各供应商全称（公章）：</w:t>
      </w:r>
      <w:r>
        <w:rPr>
          <w:rFonts w:ascii="宋体" w:hAnsi="宋体"/>
          <w:color w:val="auto"/>
          <w:sz w:val="24"/>
          <w:szCs w:val="21"/>
          <w:highlight w:val="none"/>
        </w:rPr>
        <w:t xml:space="preserve">     </w:t>
      </w:r>
    </w:p>
    <w:p w14:paraId="066B01AE">
      <w:pPr>
        <w:spacing w:line="560" w:lineRule="exact"/>
        <w:ind w:firstLine="645"/>
        <w:rPr>
          <w:rFonts w:hint="eastAsia"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p>
    <w:p w14:paraId="3F83558D">
      <w:pPr>
        <w:widowControl/>
        <w:spacing w:line="560" w:lineRule="exact"/>
        <w:ind w:firstLine="480"/>
        <w:jc w:val="left"/>
        <w:rPr>
          <w:rFonts w:hint="eastAsia" w:ascii="宋体" w:hAnsi="宋体"/>
          <w:color w:val="auto"/>
          <w:sz w:val="24"/>
          <w:szCs w:val="24"/>
          <w:highlight w:val="none"/>
        </w:rPr>
      </w:pPr>
    </w:p>
    <w:p w14:paraId="5DB2A047">
      <w:pPr>
        <w:spacing w:line="460" w:lineRule="exact"/>
        <w:jc w:val="center"/>
        <w:rPr>
          <w:rFonts w:hint="eastAsia" w:ascii="黑体" w:hAnsi="黑体" w:eastAsia="黑体"/>
          <w:b/>
          <w:color w:val="auto"/>
          <w:sz w:val="32"/>
          <w:szCs w:val="32"/>
          <w:highlight w:val="none"/>
        </w:rPr>
      </w:pPr>
    </w:p>
    <w:p w14:paraId="5D293511">
      <w:pPr>
        <w:spacing w:line="560" w:lineRule="exact"/>
        <w:jc w:val="center"/>
        <w:rPr>
          <w:rFonts w:hint="eastAsia" w:ascii="黑体" w:hAnsi="黑体" w:eastAsia="黑体"/>
          <w:b/>
          <w:color w:val="auto"/>
          <w:sz w:val="32"/>
          <w:szCs w:val="32"/>
          <w:highlight w:val="none"/>
        </w:rPr>
      </w:pPr>
    </w:p>
    <w:p w14:paraId="62BC717E">
      <w:pPr>
        <w:spacing w:line="560" w:lineRule="exact"/>
        <w:jc w:val="center"/>
        <w:rPr>
          <w:rFonts w:hint="eastAsia" w:ascii="黑体" w:hAnsi="黑体" w:eastAsia="黑体"/>
          <w:b/>
          <w:color w:val="auto"/>
          <w:sz w:val="32"/>
          <w:szCs w:val="32"/>
          <w:highlight w:val="none"/>
        </w:rPr>
      </w:pPr>
    </w:p>
    <w:p w14:paraId="1FA0697F">
      <w:pPr>
        <w:spacing w:line="560" w:lineRule="exact"/>
        <w:jc w:val="center"/>
        <w:rPr>
          <w:rFonts w:hint="eastAsia" w:ascii="黑体" w:hAnsi="黑体" w:eastAsia="黑体"/>
          <w:b/>
          <w:color w:val="auto"/>
          <w:sz w:val="32"/>
          <w:szCs w:val="32"/>
          <w:highlight w:val="none"/>
        </w:rPr>
      </w:pPr>
    </w:p>
    <w:p w14:paraId="4CD12DC6">
      <w:pPr>
        <w:spacing w:line="560" w:lineRule="exact"/>
        <w:jc w:val="center"/>
        <w:rPr>
          <w:rFonts w:hint="eastAsia" w:ascii="黑体" w:hAnsi="黑体" w:eastAsia="黑体"/>
          <w:b/>
          <w:color w:val="auto"/>
          <w:sz w:val="32"/>
          <w:szCs w:val="32"/>
          <w:highlight w:val="none"/>
        </w:rPr>
      </w:pPr>
    </w:p>
    <w:p w14:paraId="2D0711F4">
      <w:pPr>
        <w:spacing w:line="560" w:lineRule="exact"/>
        <w:jc w:val="center"/>
        <w:rPr>
          <w:rFonts w:hint="eastAsia" w:ascii="黑体" w:hAnsi="黑体" w:eastAsia="黑体"/>
          <w:b/>
          <w:color w:val="auto"/>
          <w:sz w:val="32"/>
          <w:szCs w:val="32"/>
          <w:highlight w:val="none"/>
        </w:rPr>
      </w:pPr>
    </w:p>
    <w:p w14:paraId="0EDE118E">
      <w:pPr>
        <w:spacing w:line="520" w:lineRule="exact"/>
        <w:outlineLvl w:val="0"/>
        <w:rPr>
          <w:rFonts w:eastAsia="方正黑体_GBK"/>
          <w:color w:val="auto"/>
          <w:sz w:val="32"/>
          <w:szCs w:val="32"/>
          <w:highlight w:val="none"/>
        </w:rPr>
      </w:pPr>
      <w:r>
        <w:rPr>
          <w:rFonts w:eastAsia="方正黑体_GBK"/>
          <w:color w:val="auto"/>
          <w:sz w:val="32"/>
          <w:szCs w:val="32"/>
          <w:highlight w:val="none"/>
        </w:rPr>
        <w:t>附件1</w:t>
      </w:r>
      <w:r>
        <w:rPr>
          <w:rFonts w:hint="eastAsia" w:eastAsia="方正黑体_GBK"/>
          <w:color w:val="auto"/>
          <w:sz w:val="32"/>
          <w:szCs w:val="32"/>
          <w:highlight w:val="none"/>
        </w:rPr>
        <w:t>4</w:t>
      </w:r>
    </w:p>
    <w:p w14:paraId="5C7A31C3">
      <w:pPr>
        <w:spacing w:line="520" w:lineRule="exact"/>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03575D72">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7B7459DC">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348560F2">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13E5AF97">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0593D896">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6C32C2F8">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0349FB99">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5BC9FB60">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1E37C969">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3E0D5C35">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505F8468">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2ED72C3D">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6592A3AA">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67092DBB">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79B35D7C">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444B2FBE">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1E717ABE">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2D81AAD4">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6BAA4077">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7CBFC777">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w:t>
      </w:r>
    </w:p>
    <w:p w14:paraId="6F54877D">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5EF7F0F9">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6CABFED7">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p>
    <w:p w14:paraId="1F75C0EF">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p>
    <w:p w14:paraId="03CE46A4">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质疑函制作说明：</w:t>
      </w:r>
    </w:p>
    <w:p w14:paraId="4DD6BD7E">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69C9EBC0">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6EDD05EB">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7B3EC2B8">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1E5E90BD">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7BF2471F">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76FF900D">
      <w:pPr>
        <w:spacing w:line="560" w:lineRule="exact"/>
        <w:jc w:val="center"/>
        <w:rPr>
          <w:rFonts w:hint="eastAsia" w:ascii="黑体" w:hAnsi="黑体" w:eastAsia="黑体"/>
          <w:b/>
          <w:color w:val="auto"/>
          <w:sz w:val="32"/>
          <w:szCs w:val="32"/>
          <w:highlight w:val="none"/>
        </w:rPr>
      </w:pPr>
    </w:p>
    <w:p w14:paraId="017333BA">
      <w:pPr>
        <w:spacing w:line="560" w:lineRule="exact"/>
        <w:jc w:val="center"/>
        <w:rPr>
          <w:rFonts w:hint="eastAsia" w:ascii="黑体" w:hAnsi="黑体" w:eastAsia="黑体"/>
          <w:b/>
          <w:color w:val="auto"/>
          <w:sz w:val="32"/>
          <w:szCs w:val="32"/>
          <w:highlight w:val="none"/>
        </w:rPr>
      </w:pPr>
    </w:p>
    <w:p w14:paraId="3D53F514">
      <w:pPr>
        <w:spacing w:line="560" w:lineRule="exact"/>
        <w:jc w:val="center"/>
        <w:rPr>
          <w:rFonts w:hint="eastAsia" w:ascii="黑体" w:hAnsi="黑体" w:eastAsia="黑体"/>
          <w:b/>
          <w:color w:val="auto"/>
          <w:sz w:val="32"/>
          <w:szCs w:val="32"/>
          <w:highlight w:val="none"/>
        </w:rPr>
      </w:pPr>
    </w:p>
    <w:p w14:paraId="28F578C0">
      <w:pPr>
        <w:spacing w:line="560" w:lineRule="exact"/>
        <w:jc w:val="center"/>
        <w:rPr>
          <w:rFonts w:hint="eastAsia" w:ascii="黑体" w:hAnsi="黑体" w:eastAsia="黑体"/>
          <w:b/>
          <w:color w:val="auto"/>
          <w:sz w:val="32"/>
          <w:szCs w:val="32"/>
          <w:highlight w:val="none"/>
        </w:rPr>
      </w:pPr>
    </w:p>
    <w:p w14:paraId="43FE7871">
      <w:pPr>
        <w:spacing w:line="560" w:lineRule="exact"/>
        <w:jc w:val="center"/>
        <w:rPr>
          <w:rFonts w:hint="eastAsia" w:ascii="黑体" w:hAnsi="黑体" w:eastAsia="黑体"/>
          <w:b/>
          <w:color w:val="auto"/>
          <w:sz w:val="32"/>
          <w:szCs w:val="32"/>
          <w:highlight w:val="none"/>
        </w:rPr>
      </w:pPr>
    </w:p>
    <w:p w14:paraId="060FC242">
      <w:pPr>
        <w:spacing w:line="560" w:lineRule="exact"/>
        <w:jc w:val="center"/>
        <w:rPr>
          <w:rFonts w:hint="eastAsia" w:ascii="黑体" w:hAnsi="黑体" w:eastAsia="黑体"/>
          <w:b/>
          <w:color w:val="auto"/>
          <w:sz w:val="32"/>
          <w:szCs w:val="32"/>
          <w:highlight w:val="none"/>
        </w:rPr>
      </w:pPr>
    </w:p>
    <w:p w14:paraId="282405E1">
      <w:pPr>
        <w:spacing w:line="560" w:lineRule="exact"/>
        <w:jc w:val="center"/>
        <w:rPr>
          <w:rFonts w:hint="eastAsia" w:ascii="黑体" w:hAnsi="黑体" w:eastAsia="黑体"/>
          <w:b/>
          <w:color w:val="auto"/>
          <w:sz w:val="32"/>
          <w:szCs w:val="32"/>
          <w:highlight w:val="none"/>
        </w:rPr>
      </w:pPr>
    </w:p>
    <w:p w14:paraId="1438039E">
      <w:pPr>
        <w:spacing w:line="560" w:lineRule="exact"/>
        <w:jc w:val="center"/>
        <w:rPr>
          <w:rFonts w:hint="eastAsia" w:ascii="黑体" w:hAnsi="黑体" w:eastAsia="黑体"/>
          <w:b/>
          <w:color w:val="auto"/>
          <w:sz w:val="32"/>
          <w:szCs w:val="32"/>
          <w:highlight w:val="none"/>
        </w:rPr>
      </w:pPr>
    </w:p>
    <w:p w14:paraId="3AC2B1B9">
      <w:pPr>
        <w:spacing w:line="560" w:lineRule="exact"/>
        <w:jc w:val="center"/>
        <w:rPr>
          <w:rFonts w:hint="eastAsia" w:ascii="黑体" w:hAnsi="黑体" w:eastAsia="黑体"/>
          <w:b/>
          <w:color w:val="auto"/>
          <w:sz w:val="32"/>
          <w:szCs w:val="32"/>
          <w:highlight w:val="none"/>
        </w:rPr>
      </w:pPr>
    </w:p>
    <w:p w14:paraId="381EF052">
      <w:pPr>
        <w:spacing w:line="560" w:lineRule="exact"/>
        <w:jc w:val="center"/>
        <w:rPr>
          <w:rFonts w:hint="eastAsia" w:ascii="黑体" w:hAnsi="黑体" w:eastAsia="黑体"/>
          <w:b/>
          <w:color w:val="auto"/>
          <w:sz w:val="32"/>
          <w:szCs w:val="32"/>
          <w:highlight w:val="none"/>
        </w:rPr>
      </w:pPr>
    </w:p>
    <w:p w14:paraId="146C6283">
      <w:pPr>
        <w:spacing w:line="560" w:lineRule="exact"/>
        <w:jc w:val="center"/>
        <w:rPr>
          <w:rFonts w:hint="eastAsia" w:ascii="黑体" w:hAnsi="黑体" w:eastAsia="黑体"/>
          <w:b/>
          <w:color w:val="auto"/>
          <w:sz w:val="32"/>
          <w:szCs w:val="32"/>
          <w:highlight w:val="none"/>
        </w:rPr>
      </w:pPr>
    </w:p>
    <w:bookmarkEnd w:id="175"/>
    <w:bookmarkEnd w:id="176"/>
    <w:bookmarkEnd w:id="188"/>
    <w:p w14:paraId="517D0072">
      <w:pPr>
        <w:spacing w:line="560" w:lineRule="exact"/>
        <w:jc w:val="center"/>
        <w:rPr>
          <w:rFonts w:hint="eastAsia" w:ascii="黑体" w:hAnsi="黑体" w:eastAsia="黑体"/>
          <w:b/>
          <w:color w:val="auto"/>
          <w:sz w:val="32"/>
          <w:szCs w:val="32"/>
          <w:highlight w:val="none"/>
        </w:rPr>
      </w:pPr>
    </w:p>
    <w:p w14:paraId="4DDFF444">
      <w:pPr>
        <w:spacing w:line="560" w:lineRule="exact"/>
        <w:jc w:val="center"/>
        <w:rPr>
          <w:rFonts w:hint="eastAsia" w:ascii="黑体" w:hAnsi="黑体" w:eastAsia="黑体"/>
          <w:b/>
          <w:color w:val="auto"/>
          <w:sz w:val="32"/>
          <w:szCs w:val="32"/>
          <w:highlight w:val="none"/>
        </w:rPr>
      </w:pPr>
    </w:p>
    <w:p w14:paraId="110B9BAE">
      <w:pPr>
        <w:spacing w:line="560" w:lineRule="exact"/>
        <w:jc w:val="center"/>
        <w:rPr>
          <w:rFonts w:hint="eastAsia" w:ascii="黑体" w:hAnsi="黑体" w:eastAsia="黑体"/>
          <w:b/>
          <w:bCs/>
          <w:color w:val="auto"/>
          <w:sz w:val="32"/>
          <w:szCs w:val="32"/>
          <w:highlight w:val="none"/>
        </w:rPr>
      </w:pPr>
    </w:p>
    <w:p w14:paraId="77E3E652">
      <w:pPr>
        <w:spacing w:line="300" w:lineRule="auto"/>
        <w:outlineLvl w:val="0"/>
        <w:rPr>
          <w:rFonts w:ascii="仿宋_GB2312" w:eastAsia="仿宋_GB2312"/>
          <w:b/>
          <w:bCs/>
          <w:color w:val="auto"/>
          <w:sz w:val="32"/>
          <w:szCs w:val="32"/>
          <w:highlight w:val="none"/>
        </w:rPr>
      </w:pPr>
    </w:p>
    <w:p w14:paraId="7A2FACE4">
      <w:pPr>
        <w:spacing w:line="300" w:lineRule="auto"/>
        <w:outlineLvl w:val="0"/>
        <w:rPr>
          <w:rFonts w:eastAsia="方正黑体_GBK"/>
          <w:color w:val="auto"/>
          <w:sz w:val="32"/>
          <w:szCs w:val="32"/>
          <w:highlight w:val="none"/>
        </w:rPr>
      </w:pPr>
      <w:r>
        <w:rPr>
          <w:rFonts w:hint="eastAsia" w:eastAsia="方正黑体_GBK"/>
          <w:color w:val="auto"/>
          <w:sz w:val="32"/>
          <w:szCs w:val="32"/>
          <w:highlight w:val="none"/>
        </w:rPr>
        <w:t>附件</w:t>
      </w:r>
      <w:r>
        <w:rPr>
          <w:rFonts w:eastAsia="方正黑体_GBK"/>
          <w:color w:val="auto"/>
          <w:sz w:val="32"/>
          <w:szCs w:val="32"/>
          <w:highlight w:val="none"/>
        </w:rPr>
        <w:t>15</w:t>
      </w:r>
    </w:p>
    <w:p w14:paraId="1B838579">
      <w:pPr>
        <w:spacing w:line="580" w:lineRule="exact"/>
        <w:jc w:val="center"/>
        <w:rPr>
          <w:rFonts w:ascii="方正小标宋简体" w:eastAsia="方正小标宋简体"/>
          <w:color w:val="auto"/>
          <w:sz w:val="44"/>
          <w:highlight w:val="none"/>
        </w:rPr>
      </w:pPr>
      <w:r>
        <w:rPr>
          <w:rFonts w:hint="eastAsia" w:eastAsia="方正大标宋_GBK"/>
          <w:bCs/>
          <w:color w:val="auto"/>
          <w:sz w:val="44"/>
          <w:szCs w:val="44"/>
          <w:highlight w:val="none"/>
        </w:rPr>
        <w:t>办理政采贷和履约保函（保险）告知函</w:t>
      </w:r>
    </w:p>
    <w:p w14:paraId="31B7387F">
      <w:pPr>
        <w:rPr>
          <w:rFonts w:eastAsia="仿宋_GB2312"/>
          <w:color w:val="auto"/>
          <w:sz w:val="32"/>
          <w:highlight w:val="none"/>
        </w:rPr>
      </w:pPr>
    </w:p>
    <w:p w14:paraId="0AF19A55">
      <w:pPr>
        <w:rPr>
          <w:rFonts w:eastAsia="仿宋_GB2312"/>
          <w:color w:val="auto"/>
          <w:sz w:val="32"/>
          <w:highlight w:val="none"/>
        </w:rPr>
      </w:pPr>
      <w:r>
        <w:rPr>
          <w:rFonts w:hint="eastAsia" w:eastAsia="仿宋_GB2312"/>
          <w:color w:val="auto"/>
          <w:sz w:val="32"/>
          <w:highlight w:val="none"/>
        </w:rPr>
        <w:t>各政府采购供应商：</w:t>
      </w:r>
    </w:p>
    <w:p w14:paraId="770E6748">
      <w:pPr>
        <w:ind w:firstLine="640"/>
        <w:rPr>
          <w:rFonts w:eastAsia="仿宋_GB2312"/>
          <w:color w:val="auto"/>
          <w:sz w:val="32"/>
          <w:highlight w:val="none"/>
        </w:rPr>
      </w:pPr>
      <w:r>
        <w:rPr>
          <w:rFonts w:hint="eastAsia" w:eastAsia="仿宋_GB2312"/>
          <w:color w:val="auto"/>
          <w:sz w:val="32"/>
          <w:highlight w:val="none"/>
        </w:rPr>
        <w:t>欢迎贵公司参与南通市政府采购活动！</w:t>
      </w:r>
    </w:p>
    <w:p w14:paraId="21C4FF85">
      <w:pPr>
        <w:ind w:firstLine="640"/>
        <w:rPr>
          <w:rFonts w:eastAsia="仿宋_GB2312"/>
          <w:color w:val="auto"/>
          <w:sz w:val="32"/>
          <w:highlight w:val="none"/>
        </w:rPr>
      </w:pPr>
      <w:r>
        <w:rPr>
          <w:rFonts w:hint="eastAsia" w:eastAsia="仿宋_GB2312"/>
          <w:color w:val="auto"/>
          <w:sz w:val="32"/>
          <w:highlight w:val="none"/>
        </w:rPr>
        <w:t>政府采购线上合同信用融资和履约保函（保险）是支持企业发展，针对参与政府采购活动的企业融资难、现金流不足等问题推出的一项服务举措。</w:t>
      </w:r>
    </w:p>
    <w:p w14:paraId="5AC5D343">
      <w:pPr>
        <w:spacing w:line="580" w:lineRule="exact"/>
        <w:ind w:firstLine="640"/>
        <w:rPr>
          <w:rFonts w:eastAsia="仿宋_GB2312"/>
          <w:color w:val="auto"/>
          <w:sz w:val="32"/>
          <w:szCs w:val="32"/>
          <w:highlight w:val="none"/>
        </w:rPr>
      </w:pPr>
      <w:r>
        <w:rPr>
          <w:rFonts w:hint="eastAsia" w:eastAsia="仿宋_GB2312"/>
          <w:color w:val="auto"/>
          <w:sz w:val="32"/>
          <w:highlight w:val="none"/>
        </w:rPr>
        <w:t>贵公司若成为本次政府采购项目的中标（成交）供应商，</w:t>
      </w:r>
      <w:r>
        <w:rPr>
          <w:rFonts w:hint="eastAsia" w:ascii="仿宋_GB2312" w:eastAsia="仿宋_GB2312"/>
          <w:color w:val="auto"/>
          <w:sz w:val="32"/>
          <w:szCs w:val="32"/>
          <w:highlight w:val="none"/>
        </w:rPr>
        <w:t>可自愿选择</w:t>
      </w:r>
      <w:r>
        <w:rPr>
          <w:rFonts w:hint="eastAsia" w:eastAsia="仿宋_GB2312"/>
          <w:color w:val="auto"/>
          <w:sz w:val="32"/>
          <w:highlight w:val="none"/>
        </w:rPr>
        <w:t>履约保函（保险）</w:t>
      </w:r>
      <w:r>
        <w:rPr>
          <w:rFonts w:hint="eastAsia" w:ascii="仿宋_GB2312" w:eastAsia="仿宋_GB2312"/>
          <w:color w:val="auto"/>
          <w:sz w:val="32"/>
          <w:szCs w:val="32"/>
          <w:highlight w:val="none"/>
        </w:rPr>
        <w:t>形式替代履约保证金，也</w:t>
      </w:r>
      <w:r>
        <w:rPr>
          <w:rFonts w:hint="eastAsia" w:eastAsia="仿宋_GB2312"/>
          <w:color w:val="auto"/>
          <w:sz w:val="32"/>
          <w:highlight w:val="none"/>
        </w:rPr>
        <w:t>可持政府采购合同在线向金融机构申请无抵押无担保贷款。第三方机构将根据《转发关于在全省政府采购领域推行电子履约保函（保险）的通知》（通财购〔</w:t>
      </w:r>
      <w:r>
        <w:rPr>
          <w:rFonts w:eastAsia="仿宋_GB2312"/>
          <w:color w:val="auto"/>
          <w:sz w:val="32"/>
          <w:highlight w:val="none"/>
        </w:rPr>
        <w:t>2023</w:t>
      </w:r>
      <w:r>
        <w:rPr>
          <w:rFonts w:hint="eastAsia" w:eastAsia="仿宋_GB2312"/>
          <w:color w:val="auto"/>
          <w:sz w:val="32"/>
          <w:highlight w:val="none"/>
        </w:rPr>
        <w:t>〕</w:t>
      </w:r>
      <w:r>
        <w:rPr>
          <w:rFonts w:eastAsia="仿宋_GB2312"/>
          <w:color w:val="auto"/>
          <w:sz w:val="32"/>
          <w:highlight w:val="none"/>
        </w:rPr>
        <w:t>57</w:t>
      </w:r>
      <w:r>
        <w:rPr>
          <w:rFonts w:hint="eastAsia" w:eastAsia="仿宋_GB2312"/>
          <w:color w:val="auto"/>
          <w:sz w:val="32"/>
          <w:highlight w:val="none"/>
        </w:rPr>
        <w:t>号）和《关于深入开展南通市政府采购线上合同信用融资业务的通知》（通财购〔</w:t>
      </w:r>
      <w:r>
        <w:rPr>
          <w:rFonts w:eastAsia="仿宋_GB2312"/>
          <w:color w:val="auto"/>
          <w:sz w:val="32"/>
          <w:highlight w:val="none"/>
        </w:rPr>
        <w:t>2022</w:t>
      </w:r>
      <w:r>
        <w:rPr>
          <w:rFonts w:hint="eastAsia" w:eastAsia="仿宋_GB2312"/>
          <w:color w:val="auto"/>
          <w:sz w:val="32"/>
          <w:highlight w:val="none"/>
        </w:rPr>
        <w:t>〕</w:t>
      </w:r>
      <w:r>
        <w:rPr>
          <w:rFonts w:eastAsia="仿宋_GB2312"/>
          <w:color w:val="auto"/>
          <w:sz w:val="32"/>
          <w:highlight w:val="none"/>
        </w:rPr>
        <w:t>68</w:t>
      </w:r>
      <w:r>
        <w:rPr>
          <w:rFonts w:hint="eastAsia" w:eastAsia="仿宋_GB2312"/>
          <w:color w:val="auto"/>
          <w:sz w:val="32"/>
          <w:highlight w:val="none"/>
        </w:rPr>
        <w:t>号），按照双方自愿的原则提供便捷、优惠的服务。</w:t>
      </w:r>
    </w:p>
    <w:p w14:paraId="1EBDFD14">
      <w:pPr>
        <w:widowControl/>
        <w:ind w:firstLine="560"/>
        <w:jc w:val="left"/>
        <w:rPr>
          <w:color w:val="auto"/>
          <w:sz w:val="28"/>
          <w:szCs w:val="28"/>
          <w:highlight w:val="none"/>
        </w:rPr>
      </w:pPr>
    </w:p>
    <w:p w14:paraId="1116D9A9">
      <w:pPr>
        <w:spacing w:line="300" w:lineRule="auto"/>
        <w:outlineLvl w:val="0"/>
        <w:rPr>
          <w:rFonts w:hint="eastAsia" w:ascii="宋体" w:hAnsi="宋体"/>
          <w:bCs/>
          <w:color w:val="auto"/>
          <w:sz w:val="24"/>
          <w:szCs w:val="21"/>
          <w:highlight w:val="none"/>
        </w:rPr>
      </w:pPr>
    </w:p>
    <w:p w14:paraId="3530506D">
      <w:pPr>
        <w:rPr>
          <w:rFonts w:hint="eastAsia" w:ascii="仿宋" w:hAnsi="仿宋" w:eastAsia="仿宋"/>
          <w:color w:val="auto"/>
          <w:sz w:val="32"/>
          <w:highlight w:val="none"/>
        </w:rPr>
      </w:pPr>
      <w:r>
        <w:rPr>
          <w:color w:val="auto"/>
          <w:highlight w:val="none"/>
        </w:rPr>
        <w:br w:type="page" w:clear="all"/>
      </w:r>
      <w:r>
        <w:rPr>
          <w:rFonts w:hint="eastAsia" w:ascii="仿宋" w:hAnsi="仿宋" w:eastAsia="仿宋"/>
          <w:color w:val="auto"/>
          <w:sz w:val="32"/>
          <w:highlight w:val="none"/>
        </w:rPr>
        <w:t>附件16:</w:t>
      </w:r>
    </w:p>
    <w:p w14:paraId="491637CB">
      <w:pPr>
        <w:rPr>
          <w:rFonts w:hint="eastAsia" w:ascii="仿宋" w:hAnsi="仿宋" w:eastAsia="仿宋"/>
          <w:color w:val="auto"/>
          <w:sz w:val="24"/>
          <w:highlight w:val="none"/>
        </w:rPr>
      </w:pPr>
    </w:p>
    <w:p w14:paraId="53CD1769">
      <w:pPr>
        <w:jc w:val="center"/>
        <w:rPr>
          <w:rFonts w:hint="eastAsia" w:ascii="仿宋" w:hAnsi="仿宋" w:eastAsia="仿宋"/>
          <w:b/>
          <w:bCs/>
          <w:color w:val="auto"/>
          <w:sz w:val="48"/>
          <w:szCs w:val="48"/>
          <w:highlight w:val="none"/>
        </w:rPr>
      </w:pPr>
      <w:r>
        <w:rPr>
          <w:rFonts w:hint="eastAsia" w:ascii="仿宋" w:hAnsi="仿宋" w:eastAsia="仿宋"/>
          <w:b/>
          <w:bCs/>
          <w:color w:val="auto"/>
          <w:sz w:val="48"/>
          <w:szCs w:val="48"/>
          <w:highlight w:val="none"/>
        </w:rPr>
        <w:t>海安市政府采购合同融资政策告知函</w:t>
      </w:r>
    </w:p>
    <w:p w14:paraId="49082DA2">
      <w:pPr>
        <w:rPr>
          <w:rFonts w:hint="eastAsia" w:ascii="仿宋" w:hAnsi="仿宋" w:eastAsia="仿宋"/>
          <w:color w:val="auto"/>
          <w:sz w:val="32"/>
          <w:szCs w:val="32"/>
          <w:highlight w:val="none"/>
        </w:rPr>
      </w:pPr>
    </w:p>
    <w:p w14:paraId="67E236BC">
      <w:pPr>
        <w:spacing w:line="300" w:lineRule="auto"/>
        <w:outlineLvl w:val="0"/>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各政府采购供应商：</w:t>
      </w:r>
    </w:p>
    <w:p w14:paraId="7C9E3C7C">
      <w:pPr>
        <w:spacing w:line="300" w:lineRule="auto"/>
        <w:ind w:firstLine="640"/>
        <w:outlineLvl w:val="0"/>
        <w:rPr>
          <w:rFonts w:hint="eastAsia" w:ascii="仿宋" w:hAnsi="仿宋" w:eastAsia="仿宋"/>
          <w:color w:val="auto"/>
          <w:sz w:val="32"/>
          <w:szCs w:val="32"/>
          <w:highlight w:val="none"/>
        </w:rPr>
      </w:pPr>
      <w:r>
        <w:rPr>
          <w:rFonts w:hint="eastAsia" w:ascii="仿宋" w:hAnsi="仿宋" w:eastAsia="仿宋"/>
          <w:color w:val="auto"/>
          <w:sz w:val="32"/>
          <w:szCs w:val="32"/>
          <w:highlight w:val="none"/>
        </w:rPr>
        <w:t>欢迎贵公司参与南通市政府采购活动！</w:t>
      </w:r>
    </w:p>
    <w:p w14:paraId="27F30092">
      <w:pPr>
        <w:spacing w:line="300" w:lineRule="auto"/>
        <w:ind w:firstLine="640"/>
        <w:outlineLvl w:val="0"/>
        <w:rPr>
          <w:rFonts w:hint="eastAsia" w:ascii="仿宋" w:hAnsi="仿宋" w:eastAsia="仿宋"/>
          <w:color w:val="auto"/>
          <w:sz w:val="32"/>
          <w:szCs w:val="32"/>
          <w:highlight w:val="none"/>
        </w:rPr>
      </w:pPr>
      <w:r>
        <w:rPr>
          <w:rFonts w:hint="eastAsia" w:ascii="仿宋" w:hAnsi="仿宋" w:eastAsia="仿宋"/>
          <w:color w:val="auto"/>
          <w:sz w:val="32"/>
          <w:szCs w:val="32"/>
          <w:highlight w:val="none"/>
        </w:rPr>
        <w:t>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p>
    <w:p w14:paraId="1C69308E">
      <w:pPr>
        <w:spacing w:line="300" w:lineRule="auto"/>
        <w:ind w:firstLine="640"/>
        <w:outlineLvl w:val="0"/>
        <w:rPr>
          <w:rFonts w:hint="eastAsia" w:ascii="仿宋" w:hAnsi="仿宋" w:eastAsia="仿宋"/>
          <w:color w:val="auto"/>
          <w:sz w:val="32"/>
          <w:szCs w:val="32"/>
          <w:highlight w:val="none"/>
        </w:rPr>
      </w:pPr>
      <w:r>
        <w:rPr>
          <w:rFonts w:hint="eastAsia" w:ascii="仿宋" w:hAnsi="仿宋" w:eastAsia="仿宋"/>
          <w:color w:val="auto"/>
          <w:sz w:val="32"/>
          <w:szCs w:val="32"/>
          <w:highlight w:val="none"/>
        </w:rPr>
        <w:t>提供贷款的金融机构，可在江苏省政府采购网-“政采贷”模块查询联系。</w:t>
      </w:r>
    </w:p>
    <w:p w14:paraId="03FBA5AE">
      <w:pPr>
        <w:spacing w:line="300" w:lineRule="auto"/>
        <w:outlineLvl w:val="0"/>
        <w:rPr>
          <w:color w:val="auto"/>
          <w:highlight w:val="none"/>
        </w:rPr>
      </w:pPr>
    </w:p>
    <w:p w14:paraId="3A18F008">
      <w:pPr>
        <w:spacing w:line="240" w:lineRule="auto"/>
        <w:outlineLvl w:val="9"/>
        <w:rPr>
          <w:rFonts w:ascii="Times New Roman" w:hAnsi="Times New Roman" w:eastAsia="宋体" w:cs="Times New Roman"/>
          <w:color w:val="auto"/>
          <w:sz w:val="21"/>
          <w:szCs w:val="22"/>
          <w:highlight w:val="none"/>
          <w:lang w:val="en-US" w:eastAsia="zh-CN" w:bidi="ar-SA"/>
        </w:rPr>
      </w:pPr>
    </w:p>
    <w:p w14:paraId="03545675">
      <w:pPr>
        <w:spacing w:line="240" w:lineRule="auto"/>
        <w:outlineLvl w:val="9"/>
        <w:rPr>
          <w:color w:val="auto"/>
          <w:highlight w:val="none"/>
          <w:lang w:val="en-US" w:eastAsia="zh-CN"/>
        </w:rPr>
      </w:pPr>
    </w:p>
    <w:p w14:paraId="05C40F51">
      <w:pPr>
        <w:spacing w:line="240" w:lineRule="auto"/>
        <w:outlineLvl w:val="9"/>
        <w:rPr>
          <w:color w:val="auto"/>
          <w:highlight w:val="none"/>
          <w:lang w:val="en-US" w:eastAsia="zh-CN"/>
        </w:rPr>
      </w:pPr>
    </w:p>
    <w:p w14:paraId="0C773EF8">
      <w:pPr>
        <w:spacing w:line="240" w:lineRule="auto"/>
        <w:outlineLvl w:val="9"/>
        <w:rPr>
          <w:color w:val="auto"/>
          <w:highlight w:val="none"/>
          <w:lang w:val="en-US" w:eastAsia="zh-CN"/>
        </w:rPr>
      </w:pPr>
    </w:p>
    <w:p w14:paraId="29F99865">
      <w:pPr>
        <w:spacing w:line="240" w:lineRule="auto"/>
        <w:outlineLvl w:val="9"/>
        <w:rPr>
          <w:color w:val="auto"/>
          <w:highlight w:val="none"/>
          <w:lang w:val="en-US" w:eastAsia="zh-CN"/>
        </w:rPr>
      </w:pPr>
    </w:p>
    <w:p w14:paraId="54B58E08">
      <w:pPr>
        <w:spacing w:line="240" w:lineRule="auto"/>
        <w:outlineLvl w:val="9"/>
        <w:rPr>
          <w:color w:val="auto"/>
          <w:highlight w:val="none"/>
          <w:lang w:val="en-US" w:eastAsia="zh-CN"/>
        </w:rPr>
      </w:pPr>
    </w:p>
    <w:p w14:paraId="769F4403">
      <w:pPr>
        <w:spacing w:line="240" w:lineRule="auto"/>
        <w:outlineLvl w:val="9"/>
        <w:rPr>
          <w:color w:val="auto"/>
          <w:highlight w:val="none"/>
          <w:lang w:val="en-US" w:eastAsia="zh-CN"/>
        </w:rPr>
      </w:pPr>
    </w:p>
    <w:p w14:paraId="393E0AEC">
      <w:pPr>
        <w:tabs>
          <w:tab w:val="left" w:pos="5515"/>
        </w:tabs>
        <w:spacing w:line="240" w:lineRule="auto"/>
        <w:jc w:val="left"/>
        <w:outlineLvl w:val="9"/>
        <w:rPr>
          <w:color w:val="auto"/>
          <w:highlight w:val="none"/>
          <w:lang w:val="en-US" w:eastAsia="zh-CN"/>
        </w:rPr>
      </w:pPr>
      <w:r>
        <w:rPr>
          <w:rFonts w:hint="eastAsia"/>
          <w:color w:val="auto"/>
          <w:highlight w:val="none"/>
          <w:lang w:val="en-US" w:eastAsia="zh-CN"/>
        </w:rPr>
        <w:tab/>
      </w:r>
    </w:p>
    <w:sectPr>
      <w:headerReference r:id="rId3" w:type="default"/>
      <w:footerReference r:id="rId4" w:type="default"/>
      <w:pgSz w:w="11906" w:h="16838"/>
      <w:pgMar w:top="1418" w:right="1417" w:bottom="1418" w:left="1417" w:header="851" w:footer="85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FFont-Family"/>
    <w:panose1 w:val="02010509060101010101"/>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等线">
    <w:panose1 w:val="02010600030101010101"/>
    <w:charset w:val="86"/>
    <w:family w:val="auto"/>
    <w:pitch w:val="default"/>
    <w:sig w:usb0="A00002BF" w:usb1="38CF7CFA" w:usb2="00000016" w:usb3="00000000" w:csb0="0004000F"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方正小标宋简体">
    <w:altName w:val="黑体"/>
    <w:panose1 w:val="020B0503020202020204"/>
    <w:charset w:val="00"/>
    <w:family w:val="auto"/>
    <w:pitch w:val="default"/>
    <w:sig w:usb0="00000000" w:usb1="00000000" w:usb2="00000000" w:usb3="00000000" w:csb0="00000000" w:csb1="00000000"/>
  </w:font>
  <w:font w:name="方正大标宋_GBK">
    <w:altName w:val="宋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CD91B">
    <w:pPr>
      <w:pStyle w:val="30"/>
      <w:jc w:val="center"/>
      <w:rPr>
        <w:rFonts w:hint="eastAsia" w:ascii="宋体" w:hAnsi="宋体" w:eastAsia="宋体" w:cs="宋体"/>
        <w:sz w:val="21"/>
        <w:szCs w:val="21"/>
      </w:rPr>
    </w:pPr>
  </w:p>
  <w:p w14:paraId="01949235">
    <w:pPr>
      <w:pStyle w:val="30"/>
      <w:jc w:val="center"/>
      <w:rPr>
        <w:b/>
        <w:i/>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37A9D">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6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FD5C1C"/>
    <w:rsid w:val="38CD161E"/>
    <w:rsid w:val="3A647875"/>
    <w:rsid w:val="41EC0D67"/>
    <w:rsid w:val="42763042"/>
    <w:rsid w:val="52374280"/>
    <w:rsid w:val="6A3D5D54"/>
    <w:rsid w:val="776604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99"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39"/>
    <w:qFormat/>
    <w:uiPriority w:val="0"/>
    <w:pPr>
      <w:keepNext/>
      <w:jc w:val="center"/>
      <w:outlineLvl w:val="0"/>
    </w:pPr>
    <w:rPr>
      <w:rFonts w:ascii="楷体_GB2312" w:eastAsia="楷体_GB2312"/>
      <w:sz w:val="28"/>
      <w:szCs w:val="28"/>
    </w:rPr>
  </w:style>
  <w:style w:type="paragraph" w:styleId="3">
    <w:name w:val="heading 2"/>
    <w:basedOn w:val="1"/>
    <w:next w:val="4"/>
    <w:link w:val="240"/>
    <w:qFormat/>
    <w:uiPriority w:val="0"/>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1"/>
    <w:link w:val="242"/>
    <w:qFormat/>
    <w:uiPriority w:val="0"/>
    <w:pPr>
      <w:keepNext/>
      <w:keepLines/>
      <w:spacing w:before="260" w:after="260" w:line="416" w:lineRule="auto"/>
      <w:outlineLvl w:val="2"/>
    </w:pPr>
    <w:rPr>
      <w:b/>
      <w:bCs/>
      <w:sz w:val="32"/>
      <w:szCs w:val="32"/>
    </w:rPr>
  </w:style>
  <w:style w:type="paragraph" w:styleId="6">
    <w:name w:val="heading 4"/>
    <w:basedOn w:val="1"/>
    <w:next w:val="4"/>
    <w:link w:val="243"/>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44"/>
    <w:qFormat/>
    <w:uiPriority w:val="0"/>
    <w:pPr>
      <w:keepNext/>
      <w:outlineLvl w:val="4"/>
    </w:pPr>
    <w:rPr>
      <w:rFonts w:ascii="宋体"/>
      <w:color w:val="000000"/>
      <w:sz w:val="28"/>
      <w:szCs w:val="28"/>
    </w:rPr>
  </w:style>
  <w:style w:type="paragraph" w:styleId="8">
    <w:name w:val="heading 6"/>
    <w:basedOn w:val="1"/>
    <w:next w:val="1"/>
    <w:link w:val="24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46"/>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4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48"/>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41"/>
    <w:qFormat/>
    <w:uiPriority w:val="0"/>
    <w:pPr>
      <w:ind w:firstLine="420"/>
    </w:pPr>
    <w:rPr>
      <w:sz w:val="20"/>
      <w:szCs w:val="21"/>
    </w:rPr>
  </w:style>
  <w:style w:type="paragraph" w:styleId="12">
    <w:name w:val="List 3"/>
    <w:basedOn w:val="1"/>
    <w:qFormat/>
    <w:uiPriority w:val="0"/>
    <w:pPr>
      <w:ind w:left="100" w:hanging="200"/>
    </w:pPr>
    <w:rPr>
      <w:szCs w:val="21"/>
    </w:rPr>
  </w:style>
  <w:style w:type="paragraph" w:styleId="13">
    <w:name w:val="toc 7"/>
    <w:basedOn w:val="1"/>
    <w:next w:val="1"/>
    <w:semiHidden/>
    <w:qFormat/>
    <w:uiPriority w:val="0"/>
    <w:pPr>
      <w:ind w:left="1260"/>
      <w:jc w:val="left"/>
    </w:pPr>
    <w:rPr>
      <w:szCs w:val="21"/>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49"/>
    <w:semiHidden/>
    <w:qFormat/>
    <w:uiPriority w:val="0"/>
    <w:pPr>
      <w:shd w:val="clear" w:color="auto" w:fill="000080"/>
    </w:pPr>
    <w:rPr>
      <w:sz w:val="20"/>
      <w:szCs w:val="21"/>
    </w:r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250"/>
    <w:unhideWhenUsed/>
    <w:qFormat/>
    <w:uiPriority w:val="0"/>
    <w:pPr>
      <w:jc w:val="left"/>
    </w:pPr>
  </w:style>
  <w:style w:type="paragraph" w:styleId="18">
    <w:name w:val="Body Text 3"/>
    <w:basedOn w:val="1"/>
    <w:link w:val="251"/>
    <w:qFormat/>
    <w:uiPriority w:val="0"/>
    <w:rPr>
      <w:rFonts w:ascii="仿宋_GB2312" w:hAnsi="Arial" w:eastAsia="仿宋_GB2312"/>
      <w:sz w:val="32"/>
      <w:szCs w:val="32"/>
    </w:rPr>
  </w:style>
  <w:style w:type="paragraph" w:styleId="19">
    <w:name w:val="Body Text"/>
    <w:basedOn w:val="1"/>
    <w:link w:val="252"/>
    <w:qFormat/>
    <w:uiPriority w:val="0"/>
    <w:rPr>
      <w:rFonts w:ascii="楷体_GB2312" w:hAnsi="Arial" w:eastAsia="楷体_GB2312"/>
      <w:sz w:val="28"/>
      <w:szCs w:val="28"/>
    </w:rPr>
  </w:style>
  <w:style w:type="paragraph" w:styleId="20">
    <w:name w:val="Body Text Indent"/>
    <w:basedOn w:val="1"/>
    <w:link w:val="253"/>
    <w:unhideWhenUsed/>
    <w:qFormat/>
    <w:uiPriority w:val="0"/>
    <w:pPr>
      <w:spacing w:after="120"/>
      <w:ind w:left="420"/>
    </w:pPr>
  </w:style>
  <w:style w:type="paragraph" w:styleId="21">
    <w:name w:val="List 2"/>
    <w:basedOn w:val="1"/>
    <w:qFormat/>
    <w:uiPriority w:val="0"/>
    <w:pPr>
      <w:ind w:left="100" w:hanging="200"/>
    </w:pPr>
    <w:rPr>
      <w:szCs w:val="21"/>
    </w:rPr>
  </w:style>
  <w:style w:type="paragraph" w:styleId="22">
    <w:name w:val="toc 5"/>
    <w:basedOn w:val="1"/>
    <w:next w:val="1"/>
    <w:semiHidden/>
    <w:qFormat/>
    <w:uiPriority w:val="0"/>
    <w:pPr>
      <w:ind w:left="840"/>
      <w:jc w:val="left"/>
    </w:pPr>
    <w:rPr>
      <w:szCs w:val="21"/>
    </w:rPr>
  </w:style>
  <w:style w:type="paragraph" w:styleId="23">
    <w:name w:val="toc 3"/>
    <w:basedOn w:val="1"/>
    <w:next w:val="1"/>
    <w:semiHidden/>
    <w:qFormat/>
    <w:uiPriority w:val="0"/>
    <w:pPr>
      <w:ind w:left="420"/>
      <w:jc w:val="left"/>
    </w:pPr>
    <w:rPr>
      <w:i/>
      <w:iCs/>
      <w:szCs w:val="24"/>
    </w:rPr>
  </w:style>
  <w:style w:type="paragraph" w:styleId="24">
    <w:name w:val="Plain Text"/>
    <w:basedOn w:val="1"/>
    <w:link w:val="254"/>
    <w:qFormat/>
    <w:uiPriority w:val="0"/>
    <w:rPr>
      <w:rFonts w:ascii="宋体" w:hAnsi="Courier New"/>
      <w:sz w:val="20"/>
      <w:szCs w:val="21"/>
    </w:rPr>
  </w:style>
  <w:style w:type="paragraph" w:styleId="25">
    <w:name w:val="toc 8"/>
    <w:basedOn w:val="1"/>
    <w:next w:val="1"/>
    <w:semiHidden/>
    <w:qFormat/>
    <w:uiPriority w:val="0"/>
    <w:pPr>
      <w:ind w:left="1470"/>
      <w:jc w:val="left"/>
    </w:pPr>
    <w:rPr>
      <w:szCs w:val="21"/>
    </w:rPr>
  </w:style>
  <w:style w:type="paragraph" w:styleId="26">
    <w:name w:val="Date"/>
    <w:basedOn w:val="1"/>
    <w:next w:val="1"/>
    <w:link w:val="255"/>
    <w:qFormat/>
    <w:uiPriority w:val="0"/>
    <w:rPr>
      <w:sz w:val="24"/>
      <w:szCs w:val="24"/>
    </w:rPr>
  </w:style>
  <w:style w:type="paragraph" w:styleId="27">
    <w:name w:val="Body Text Indent 2"/>
    <w:basedOn w:val="1"/>
    <w:link w:val="256"/>
    <w:qFormat/>
    <w:uiPriority w:val="0"/>
    <w:pPr>
      <w:ind w:left="630" w:firstLine="645"/>
    </w:pPr>
    <w:rPr>
      <w:rFonts w:ascii="Arial" w:hAnsi="Arial" w:eastAsia="仿宋_GB2312"/>
      <w:sz w:val="32"/>
      <w:szCs w:val="32"/>
    </w:rPr>
  </w:style>
  <w:style w:type="paragraph" w:styleId="28">
    <w:name w:val="endnote text"/>
    <w:basedOn w:val="1"/>
    <w:link w:val="237"/>
    <w:semiHidden/>
    <w:unhideWhenUsed/>
    <w:qFormat/>
    <w:uiPriority w:val="99"/>
    <w:rPr>
      <w:sz w:val="20"/>
    </w:rPr>
  </w:style>
  <w:style w:type="paragraph" w:styleId="29">
    <w:name w:val="Balloon Text"/>
    <w:basedOn w:val="1"/>
    <w:link w:val="257"/>
    <w:semiHidden/>
    <w:qFormat/>
    <w:uiPriority w:val="0"/>
    <w:rPr>
      <w:sz w:val="18"/>
      <w:szCs w:val="18"/>
    </w:rPr>
  </w:style>
  <w:style w:type="paragraph" w:styleId="30">
    <w:name w:val="footer"/>
    <w:basedOn w:val="1"/>
    <w:link w:val="258"/>
    <w:qFormat/>
    <w:uiPriority w:val="99"/>
    <w:pPr>
      <w:tabs>
        <w:tab w:val="center" w:pos="4153"/>
        <w:tab w:val="right" w:pos="8306"/>
      </w:tabs>
      <w:jc w:val="left"/>
    </w:pPr>
    <w:rPr>
      <w:sz w:val="18"/>
      <w:szCs w:val="18"/>
    </w:rPr>
  </w:style>
  <w:style w:type="paragraph" w:styleId="31">
    <w:name w:val="header"/>
    <w:basedOn w:val="1"/>
    <w:link w:val="259"/>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next w:val="1"/>
    <w:semiHidden/>
    <w:qFormat/>
    <w:uiPriority w:val="0"/>
    <w:pPr>
      <w:ind w:left="630"/>
      <w:jc w:val="left"/>
    </w:pPr>
    <w:rPr>
      <w:szCs w:val="21"/>
    </w:rPr>
  </w:style>
  <w:style w:type="paragraph" w:styleId="34">
    <w:name w:val="Subtitle"/>
    <w:basedOn w:val="1"/>
    <w:next w:val="1"/>
    <w:link w:val="103"/>
    <w:qFormat/>
    <w:uiPriority w:val="11"/>
    <w:pPr>
      <w:spacing w:before="200" w:after="200"/>
    </w:pPr>
    <w:rPr>
      <w:sz w:val="24"/>
      <w:szCs w:val="24"/>
    </w:rPr>
  </w:style>
  <w:style w:type="paragraph" w:styleId="35">
    <w:name w:val="List"/>
    <w:basedOn w:val="1"/>
    <w:qFormat/>
    <w:uiPriority w:val="0"/>
    <w:pPr>
      <w:ind w:left="200" w:hanging="200"/>
    </w:pPr>
    <w:rPr>
      <w:szCs w:val="21"/>
    </w:rPr>
  </w:style>
  <w:style w:type="paragraph" w:styleId="36">
    <w:name w:val="footnote text"/>
    <w:basedOn w:val="1"/>
    <w:link w:val="236"/>
    <w:semiHidden/>
    <w:unhideWhenUsed/>
    <w:qFormat/>
    <w:uiPriority w:val="99"/>
    <w:pPr>
      <w:spacing w:after="40"/>
    </w:pPr>
    <w:rPr>
      <w:sz w:val="18"/>
    </w:rPr>
  </w:style>
  <w:style w:type="paragraph" w:styleId="37">
    <w:name w:val="toc 6"/>
    <w:basedOn w:val="1"/>
    <w:next w:val="1"/>
    <w:semiHidden/>
    <w:qFormat/>
    <w:uiPriority w:val="0"/>
    <w:pPr>
      <w:ind w:left="1050"/>
      <w:jc w:val="left"/>
    </w:pPr>
    <w:rPr>
      <w:szCs w:val="21"/>
    </w:rPr>
  </w:style>
  <w:style w:type="paragraph" w:styleId="38">
    <w:name w:val="Body Text Indent 3"/>
    <w:basedOn w:val="1"/>
    <w:link w:val="260"/>
    <w:qFormat/>
    <w:uiPriority w:val="0"/>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rPr>
      <w:szCs w:val="21"/>
    </w:rPr>
  </w:style>
  <w:style w:type="paragraph" w:styleId="40">
    <w:name w:val="toc 2"/>
    <w:basedOn w:val="1"/>
    <w:next w:val="1"/>
    <w:semiHidden/>
    <w:qFormat/>
    <w:uiPriority w:val="0"/>
    <w:pPr>
      <w:ind w:left="210"/>
      <w:jc w:val="left"/>
    </w:pPr>
    <w:rPr>
      <w:smallCaps/>
      <w:szCs w:val="24"/>
    </w:rPr>
  </w:style>
  <w:style w:type="paragraph" w:styleId="41">
    <w:name w:val="toc 9"/>
    <w:basedOn w:val="1"/>
    <w:next w:val="1"/>
    <w:semiHidden/>
    <w:qFormat/>
    <w:uiPriority w:val="0"/>
    <w:pPr>
      <w:ind w:left="1680"/>
      <w:jc w:val="left"/>
    </w:pPr>
    <w:rPr>
      <w:szCs w:val="21"/>
    </w:rPr>
  </w:style>
  <w:style w:type="paragraph" w:styleId="42">
    <w:name w:val="Body Text 2"/>
    <w:basedOn w:val="1"/>
    <w:link w:val="261"/>
    <w:qFormat/>
    <w:uiPriority w:val="0"/>
    <w:pPr>
      <w:widowControl/>
      <w:jc w:val="center"/>
    </w:pPr>
    <w:rPr>
      <w:rFonts w:ascii="楷体_GB2312" w:eastAsia="楷体_GB2312"/>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szCs w:val="21"/>
    </w:rPr>
  </w:style>
  <w:style w:type="paragraph" w:styleId="45">
    <w:name w:val="Title"/>
    <w:basedOn w:val="1"/>
    <w:next w:val="1"/>
    <w:link w:val="102"/>
    <w:qFormat/>
    <w:uiPriority w:val="10"/>
    <w:pPr>
      <w:spacing w:before="300" w:after="200"/>
      <w:contextualSpacing/>
    </w:pPr>
    <w:rPr>
      <w:sz w:val="48"/>
      <w:szCs w:val="48"/>
    </w:rPr>
  </w:style>
  <w:style w:type="paragraph" w:styleId="46">
    <w:name w:val="annotation subject"/>
    <w:basedOn w:val="17"/>
    <w:next w:val="17"/>
    <w:link w:val="262"/>
    <w:semiHidden/>
    <w:qFormat/>
    <w:uiPriority w:val="0"/>
    <w:rPr>
      <w:b/>
      <w:bCs/>
      <w:sz w:val="20"/>
      <w:szCs w:val="21"/>
    </w:rPr>
  </w:style>
  <w:style w:type="paragraph" w:styleId="47">
    <w:name w:val="Body Text First Indent"/>
    <w:basedOn w:val="1"/>
    <w:link w:val="263"/>
    <w:qFormat/>
    <w:uiPriority w:val="0"/>
    <w:pPr>
      <w:spacing w:line="360" w:lineRule="auto"/>
      <w:ind w:firstLine="200"/>
    </w:pPr>
    <w:rPr>
      <w:rFonts w:ascii="仿宋_GB2312" w:eastAsia="仿宋_GB2312"/>
      <w:sz w:val="30"/>
      <w:szCs w:val="30"/>
    </w:rPr>
  </w:style>
  <w:style w:type="paragraph" w:styleId="48">
    <w:name w:val="Body Text First Indent 2"/>
    <w:basedOn w:val="20"/>
    <w:link w:val="264"/>
    <w:qFormat/>
    <w:uiPriority w:val="0"/>
    <w:pPr>
      <w:spacing w:after="0" w:line="360" w:lineRule="auto"/>
      <w:ind w:left="0" w:firstLine="420"/>
    </w:pPr>
    <w:rPr>
      <w:rFonts w:ascii="宋体" w:hAnsi="宋体"/>
      <w:sz w:val="20"/>
      <w:szCs w:val="20"/>
    </w:rPr>
  </w:style>
  <w:style w:type="table" w:styleId="50">
    <w:name w:val="Table Grid"/>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HTML Definition"/>
    <w:basedOn w:val="51"/>
    <w:semiHidden/>
    <w:unhideWhenUsed/>
    <w:qFormat/>
    <w:uiPriority w:val="99"/>
  </w:style>
  <w:style w:type="character" w:styleId="57">
    <w:name w:val="HTML Typewriter"/>
    <w:basedOn w:val="51"/>
    <w:semiHidden/>
    <w:unhideWhenUsed/>
    <w:qFormat/>
    <w:uiPriority w:val="99"/>
    <w:rPr>
      <w:rFonts w:hint="default" w:ascii="monospace" w:hAnsi="monospace" w:eastAsia="monospace" w:cs="monospace"/>
      <w:sz w:val="20"/>
    </w:rPr>
  </w:style>
  <w:style w:type="character" w:styleId="58">
    <w:name w:val="HTML Acronym"/>
    <w:basedOn w:val="51"/>
    <w:semiHidden/>
    <w:unhideWhenUsed/>
    <w:qFormat/>
    <w:uiPriority w:val="99"/>
  </w:style>
  <w:style w:type="character" w:styleId="59">
    <w:name w:val="HTML Variable"/>
    <w:basedOn w:val="51"/>
    <w:semiHidden/>
    <w:unhideWhenUsed/>
    <w:qFormat/>
    <w:uiPriority w:val="99"/>
  </w:style>
  <w:style w:type="character" w:styleId="60">
    <w:name w:val="Hyperlink"/>
    <w:qFormat/>
    <w:uiPriority w:val="0"/>
    <w:rPr>
      <w:color w:val="0000FF"/>
      <w:u w:val="single"/>
    </w:rPr>
  </w:style>
  <w:style w:type="character" w:styleId="61">
    <w:name w:val="HTML Code"/>
    <w:basedOn w:val="51"/>
    <w:semiHidden/>
    <w:unhideWhenUsed/>
    <w:qFormat/>
    <w:uiPriority w:val="99"/>
    <w:rPr>
      <w:rFonts w:hint="default" w:ascii="monospace" w:hAnsi="monospace" w:eastAsia="monospace" w:cs="monospace"/>
      <w:sz w:val="20"/>
    </w:rPr>
  </w:style>
  <w:style w:type="character" w:styleId="62">
    <w:name w:val="annotation reference"/>
    <w:semiHidden/>
    <w:qFormat/>
    <w:uiPriority w:val="0"/>
    <w:rPr>
      <w:sz w:val="21"/>
      <w:szCs w:val="21"/>
    </w:rPr>
  </w:style>
  <w:style w:type="character" w:styleId="63">
    <w:name w:val="HTML Cite"/>
    <w:basedOn w:val="51"/>
    <w:semiHidden/>
    <w:unhideWhenUsed/>
    <w:qFormat/>
    <w:uiPriority w:val="99"/>
  </w:style>
  <w:style w:type="character" w:styleId="64">
    <w:name w:val="footnote reference"/>
    <w:basedOn w:val="51"/>
    <w:unhideWhenUsed/>
    <w:qFormat/>
    <w:uiPriority w:val="99"/>
    <w:rPr>
      <w:vertAlign w:val="superscript"/>
    </w:rPr>
  </w:style>
  <w:style w:type="character" w:styleId="65">
    <w:name w:val="HTML Keyboard"/>
    <w:basedOn w:val="51"/>
    <w:semiHidden/>
    <w:unhideWhenUsed/>
    <w:qFormat/>
    <w:uiPriority w:val="99"/>
    <w:rPr>
      <w:rFonts w:ascii="monospace" w:hAnsi="monospace" w:eastAsia="monospace" w:cs="monospace"/>
      <w:sz w:val="20"/>
    </w:rPr>
  </w:style>
  <w:style w:type="character" w:styleId="66">
    <w:name w:val="HTML Sample"/>
    <w:basedOn w:val="51"/>
    <w:semiHidden/>
    <w:unhideWhenUsed/>
    <w:qFormat/>
    <w:uiPriority w:val="99"/>
    <w:rPr>
      <w:rFonts w:hint="default" w:ascii="monospace" w:hAnsi="monospace" w:eastAsia="monospace" w:cs="monospace"/>
    </w:rPr>
  </w:style>
  <w:style w:type="character" w:customStyle="1" w:styleId="67">
    <w:name w:val="Title Char"/>
    <w:basedOn w:val="51"/>
    <w:qFormat/>
    <w:uiPriority w:val="10"/>
    <w:rPr>
      <w:sz w:val="48"/>
      <w:szCs w:val="48"/>
    </w:rPr>
  </w:style>
  <w:style w:type="character" w:customStyle="1" w:styleId="68">
    <w:name w:val="Subtitle Char"/>
    <w:basedOn w:val="51"/>
    <w:uiPriority w:val="11"/>
    <w:rPr>
      <w:sz w:val="24"/>
      <w:szCs w:val="24"/>
    </w:rPr>
  </w:style>
  <w:style w:type="character" w:customStyle="1" w:styleId="69">
    <w:name w:val="Quote Char"/>
    <w:uiPriority w:val="29"/>
    <w:rPr>
      <w:i/>
    </w:rPr>
  </w:style>
  <w:style w:type="character" w:customStyle="1" w:styleId="70">
    <w:name w:val="Intense Quote Char"/>
    <w:qFormat/>
    <w:uiPriority w:val="30"/>
    <w:rPr>
      <w:i/>
    </w:rPr>
  </w:style>
  <w:style w:type="table" w:customStyle="1" w:styleId="71">
    <w:name w:val="Plain Table 1"/>
    <w:basedOn w:val="4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9"/>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9"/>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9"/>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2"/>
    <w:basedOn w:val="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w:basedOn w:val="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4"/>
    <w:basedOn w:val="4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5 Dark"/>
    <w:basedOn w:val="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1">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Grid Table 7 Colorful"/>
    <w:basedOn w:val="4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List Table 1 Light"/>
    <w:basedOn w:val="49"/>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6">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List Table 5 Dark"/>
    <w:basedOn w:val="4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8">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9">
    <w:name w:val="List Table 7 Colorful"/>
    <w:basedOn w:val="4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0">
    <w:name w:val="Footnote Text Char"/>
    <w:uiPriority w:val="99"/>
    <w:rPr>
      <w:sz w:val="18"/>
    </w:rPr>
  </w:style>
  <w:style w:type="character" w:customStyle="1" w:styleId="91">
    <w:name w:val="Endnote Text Char"/>
    <w:uiPriority w:val="99"/>
    <w:rPr>
      <w:sz w:val="20"/>
    </w:rPr>
  </w:style>
  <w:style w:type="paragraph" w:customStyle="1" w:styleId="92">
    <w:name w:val="TOC Heading"/>
    <w:unhideWhenUsed/>
    <w:uiPriority w:val="39"/>
    <w:rPr>
      <w:rFonts w:hint="default" w:ascii="Times New Roman" w:hAnsi="Times New Roman" w:eastAsia="宋体" w:cs="Times New Roman"/>
    </w:rPr>
  </w:style>
  <w:style w:type="character" w:customStyle="1" w:styleId="93">
    <w:name w:val="Heading 1 Char"/>
    <w:basedOn w:val="51"/>
    <w:qFormat/>
    <w:uiPriority w:val="9"/>
    <w:rPr>
      <w:rFonts w:ascii="Arial" w:hAnsi="Arial" w:eastAsia="Arial" w:cs="Arial"/>
      <w:sz w:val="40"/>
      <w:szCs w:val="40"/>
    </w:rPr>
  </w:style>
  <w:style w:type="character" w:customStyle="1" w:styleId="94">
    <w:name w:val="Heading 2 Char"/>
    <w:basedOn w:val="51"/>
    <w:qFormat/>
    <w:uiPriority w:val="9"/>
    <w:rPr>
      <w:rFonts w:ascii="Arial" w:hAnsi="Arial" w:eastAsia="Arial" w:cs="Arial"/>
      <w:sz w:val="34"/>
    </w:rPr>
  </w:style>
  <w:style w:type="character" w:customStyle="1" w:styleId="95">
    <w:name w:val="Heading 3 Char"/>
    <w:basedOn w:val="51"/>
    <w:qFormat/>
    <w:uiPriority w:val="9"/>
    <w:rPr>
      <w:rFonts w:ascii="Arial" w:hAnsi="Arial" w:eastAsia="Arial" w:cs="Arial"/>
      <w:sz w:val="30"/>
      <w:szCs w:val="30"/>
    </w:rPr>
  </w:style>
  <w:style w:type="character" w:customStyle="1" w:styleId="96">
    <w:name w:val="Heading 4 Char"/>
    <w:basedOn w:val="51"/>
    <w:qFormat/>
    <w:uiPriority w:val="9"/>
    <w:rPr>
      <w:rFonts w:ascii="Arial" w:hAnsi="Arial" w:eastAsia="Arial" w:cs="Arial"/>
      <w:b/>
      <w:bCs/>
      <w:sz w:val="26"/>
      <w:szCs w:val="26"/>
    </w:rPr>
  </w:style>
  <w:style w:type="character" w:customStyle="1" w:styleId="97">
    <w:name w:val="Heading 5 Char"/>
    <w:basedOn w:val="51"/>
    <w:qFormat/>
    <w:uiPriority w:val="9"/>
    <w:rPr>
      <w:rFonts w:ascii="Arial" w:hAnsi="Arial" w:eastAsia="Arial" w:cs="Arial"/>
      <w:b/>
      <w:bCs/>
      <w:sz w:val="24"/>
      <w:szCs w:val="24"/>
    </w:rPr>
  </w:style>
  <w:style w:type="character" w:customStyle="1" w:styleId="98">
    <w:name w:val="Heading 6 Char"/>
    <w:basedOn w:val="51"/>
    <w:qFormat/>
    <w:uiPriority w:val="9"/>
    <w:rPr>
      <w:rFonts w:ascii="Arial" w:hAnsi="Arial" w:eastAsia="Arial" w:cs="Arial"/>
      <w:b/>
      <w:bCs/>
      <w:sz w:val="22"/>
      <w:szCs w:val="22"/>
    </w:rPr>
  </w:style>
  <w:style w:type="character" w:customStyle="1" w:styleId="99">
    <w:name w:val="Heading 7 Char"/>
    <w:basedOn w:val="51"/>
    <w:qFormat/>
    <w:uiPriority w:val="9"/>
    <w:rPr>
      <w:rFonts w:ascii="Arial" w:hAnsi="Arial" w:eastAsia="Arial" w:cs="Arial"/>
      <w:b/>
      <w:bCs/>
      <w:i/>
      <w:iCs/>
      <w:sz w:val="22"/>
      <w:szCs w:val="22"/>
    </w:rPr>
  </w:style>
  <w:style w:type="character" w:customStyle="1" w:styleId="100">
    <w:name w:val="Heading 8 Char"/>
    <w:basedOn w:val="51"/>
    <w:qFormat/>
    <w:uiPriority w:val="9"/>
    <w:rPr>
      <w:rFonts w:ascii="Arial" w:hAnsi="Arial" w:eastAsia="Arial" w:cs="Arial"/>
      <w:i/>
      <w:iCs/>
      <w:sz w:val="22"/>
      <w:szCs w:val="22"/>
    </w:rPr>
  </w:style>
  <w:style w:type="character" w:customStyle="1" w:styleId="101">
    <w:name w:val="Heading 9 Char"/>
    <w:basedOn w:val="51"/>
    <w:qFormat/>
    <w:uiPriority w:val="9"/>
    <w:rPr>
      <w:rFonts w:ascii="Arial" w:hAnsi="Arial" w:eastAsia="Arial" w:cs="Arial"/>
      <w:i/>
      <w:iCs/>
      <w:sz w:val="21"/>
      <w:szCs w:val="21"/>
    </w:rPr>
  </w:style>
  <w:style w:type="character" w:customStyle="1" w:styleId="102">
    <w:name w:val="标题 字符"/>
    <w:basedOn w:val="51"/>
    <w:link w:val="45"/>
    <w:qFormat/>
    <w:uiPriority w:val="10"/>
    <w:rPr>
      <w:sz w:val="48"/>
      <w:szCs w:val="48"/>
    </w:rPr>
  </w:style>
  <w:style w:type="character" w:customStyle="1" w:styleId="103">
    <w:name w:val="副标题 字符"/>
    <w:basedOn w:val="51"/>
    <w:link w:val="34"/>
    <w:qFormat/>
    <w:uiPriority w:val="11"/>
    <w:rPr>
      <w:sz w:val="24"/>
      <w:szCs w:val="24"/>
    </w:rPr>
  </w:style>
  <w:style w:type="paragraph" w:styleId="104">
    <w:name w:val="Quote"/>
    <w:basedOn w:val="1"/>
    <w:next w:val="1"/>
    <w:link w:val="105"/>
    <w:qFormat/>
    <w:uiPriority w:val="29"/>
    <w:pPr>
      <w:ind w:left="720" w:right="720"/>
    </w:pPr>
    <w:rPr>
      <w:i/>
    </w:rPr>
  </w:style>
  <w:style w:type="character" w:customStyle="1" w:styleId="105">
    <w:name w:val="引用 字符"/>
    <w:link w:val="104"/>
    <w:qFormat/>
    <w:uiPriority w:val="29"/>
    <w:rPr>
      <w:i/>
    </w:rPr>
  </w:style>
  <w:style w:type="paragraph" w:styleId="106">
    <w:name w:val="Intense Quote"/>
    <w:basedOn w:val="1"/>
    <w:next w:val="1"/>
    <w:link w:val="1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7">
    <w:name w:val="明显引用 字符"/>
    <w:link w:val="106"/>
    <w:qFormat/>
    <w:uiPriority w:val="30"/>
    <w:rPr>
      <w:i/>
    </w:rPr>
  </w:style>
  <w:style w:type="character" w:customStyle="1" w:styleId="108">
    <w:name w:val="Header Char"/>
    <w:basedOn w:val="51"/>
    <w:qFormat/>
    <w:uiPriority w:val="99"/>
  </w:style>
  <w:style w:type="character" w:customStyle="1" w:styleId="109">
    <w:name w:val="Footer Char"/>
    <w:basedOn w:val="51"/>
    <w:qFormat/>
    <w:uiPriority w:val="99"/>
  </w:style>
  <w:style w:type="character" w:customStyle="1" w:styleId="110">
    <w:name w:val="Caption Char"/>
    <w:qFormat/>
    <w:uiPriority w:val="99"/>
  </w:style>
  <w:style w:type="table" w:customStyle="1" w:styleId="111">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2">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3">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4">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8">
    <w:name w:val="Grid Table 1 Light - Accent 1"/>
    <w:basedOn w:val="4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9">
    <w:name w:val="Grid Table 1 Light - Accent 2"/>
    <w:basedOn w:val="4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0">
    <w:name w:val="Grid Table 1 Light - Accent 3"/>
    <w:basedOn w:val="4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1">
    <w:name w:val="Grid Table 1 Light - Accent 4"/>
    <w:basedOn w:val="4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2">
    <w:name w:val="Grid Table 1 Light - Accent 5"/>
    <w:basedOn w:val="4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3">
    <w:name w:val="Grid Table 1 Light - Accent 6"/>
    <w:basedOn w:val="4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4">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2 - Accent 1"/>
    <w:basedOn w:val="4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6">
    <w:name w:val="Grid Table 2 - Accent 2"/>
    <w:basedOn w:val="4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2 - Accent 3"/>
    <w:basedOn w:val="4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2 - Accent 4"/>
    <w:basedOn w:val="4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2 - Accent 5"/>
    <w:basedOn w:val="4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0">
    <w:name w:val="Grid Table 2 - Accent 6"/>
    <w:basedOn w:val="4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3 - Accent 1"/>
    <w:basedOn w:val="4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3">
    <w:name w:val="Grid Table 3 - Accent 2"/>
    <w:basedOn w:val="4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3 - Accent 3"/>
    <w:basedOn w:val="4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3 - Accent 4"/>
    <w:basedOn w:val="4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3 - Accent 5"/>
    <w:basedOn w:val="4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7">
    <w:name w:val="Grid Table 3 - Accent 6"/>
    <w:basedOn w:val="4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4 - Accent 1"/>
    <w:basedOn w:val="49"/>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40">
    <w:name w:val="Grid Table 4 - Accent 2"/>
    <w:basedOn w:val="4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4 - Accent 3"/>
    <w:basedOn w:val="4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4 - Accent 4"/>
    <w:basedOn w:val="4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4 - Accent 5"/>
    <w:basedOn w:val="49"/>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4">
    <w:name w:val="Grid Table 4 - Accent 6"/>
    <w:basedOn w:val="4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6">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7">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8">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9">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0">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1">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2">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6 Colorful - Accent 1"/>
    <w:basedOn w:val="49"/>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4">
    <w:name w:val="Grid Table 6 Colorful - Accent 2"/>
    <w:basedOn w:val="4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Grid Table 6 Colorful - Accent 3"/>
    <w:basedOn w:val="4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6">
    <w:name w:val="Grid Table 6 Colorful - Accent 4"/>
    <w:basedOn w:val="4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Grid Table 6 Colorful - Accent 5"/>
    <w:basedOn w:val="49"/>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8">
    <w:name w:val="Grid Table 6 Colorful - Accent 6"/>
    <w:basedOn w:val="4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9">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7 Colorful - Accent 1"/>
    <w:basedOn w:val="49"/>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1">
    <w:name w:val="Grid Table 7 Colorful - Accent 2"/>
    <w:basedOn w:val="4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7 Colorful - Accent 3"/>
    <w:basedOn w:val="4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7 Colorful - Accent 4"/>
    <w:basedOn w:val="4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7 Colorful - Accent 5"/>
    <w:basedOn w:val="49"/>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5">
    <w:name w:val="Grid Table 7 Colorful - Accent 6"/>
    <w:basedOn w:val="4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6">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7">
    <w:name w:val="List Table 1 Light - Accent 1"/>
    <w:basedOn w:val="49"/>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8">
    <w:name w:val="List Table 1 Light - Accent 2"/>
    <w:basedOn w:val="4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9">
    <w:name w:val="List Table 1 Light - Accent 3"/>
    <w:basedOn w:val="4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0">
    <w:name w:val="List Table 1 Light - Accent 4"/>
    <w:basedOn w:val="4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1">
    <w:name w:val="List Table 1 Light - Accent 5"/>
    <w:basedOn w:val="49"/>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2">
    <w:name w:val="List Table 1 Light - Accent 6"/>
    <w:basedOn w:val="4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3">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2 - Accent 1"/>
    <w:basedOn w:val="49"/>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5">
    <w:name w:val="List Table 2 - Accent 2"/>
    <w:basedOn w:val="4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6">
    <w:name w:val="List Table 2 - Accent 3"/>
    <w:basedOn w:val="4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7">
    <w:name w:val="List Table 2 - Accent 4"/>
    <w:basedOn w:val="4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8">
    <w:name w:val="List Table 2 - Accent 5"/>
    <w:basedOn w:val="49"/>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9">
    <w:name w:val="List Table 2 - Accent 6"/>
    <w:basedOn w:val="4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0">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1">
    <w:name w:val="List Table 3 - Accent 1"/>
    <w:basedOn w:val="49"/>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2">
    <w:name w:val="List Table 3 - Accent 2"/>
    <w:basedOn w:val="4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3">
    <w:name w:val="List Table 3 - Accent 3"/>
    <w:basedOn w:val="4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4">
    <w:name w:val="List Table 3 - Accent 4"/>
    <w:basedOn w:val="4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5">
    <w:name w:val="List Table 3 - Accent 5"/>
    <w:basedOn w:val="49"/>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6">
    <w:name w:val="List Table 3 - Accent 6"/>
    <w:basedOn w:val="4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7">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8">
    <w:name w:val="List Table 4 - Accent 1"/>
    <w:basedOn w:val="49"/>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9">
    <w:name w:val="List Table 4 - Accent 2"/>
    <w:basedOn w:val="4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0">
    <w:name w:val="List Table 4 - Accent 3"/>
    <w:basedOn w:val="4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1">
    <w:name w:val="List Table 4 - Accent 4"/>
    <w:basedOn w:val="4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2">
    <w:name w:val="List Table 4 - Accent 5"/>
    <w:basedOn w:val="49"/>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3">
    <w:name w:val="List Table 4 - Accent 6"/>
    <w:basedOn w:val="4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4">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5">
    <w:name w:val="List Table 5 Dark - Accent 1"/>
    <w:basedOn w:val="49"/>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6">
    <w:name w:val="List Table 5 Dark - Accent 2"/>
    <w:basedOn w:val="4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7">
    <w:name w:val="List Table 5 Dark - Accent 3"/>
    <w:basedOn w:val="4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8">
    <w:name w:val="List Table 5 Dark - Accent 4"/>
    <w:basedOn w:val="4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9">
    <w:name w:val="List Table 5 Dark - Accent 5"/>
    <w:basedOn w:val="49"/>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00">
    <w:name w:val="List Table 5 Dark - Accent 6"/>
    <w:basedOn w:val="4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1">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2">
    <w:name w:val="List Table 6 Colorful - Accent 1"/>
    <w:basedOn w:val="49"/>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3">
    <w:name w:val="List Table 6 Colorful - Accent 2"/>
    <w:basedOn w:val="4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4">
    <w:name w:val="List Table 6 Colorful - Accent 3"/>
    <w:basedOn w:val="4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5">
    <w:name w:val="List Table 6 Colorful - Accent 4"/>
    <w:basedOn w:val="4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6">
    <w:name w:val="List Table 6 Colorful - Accent 5"/>
    <w:basedOn w:val="49"/>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7">
    <w:name w:val="List Table 6 Colorful - Accent 6"/>
    <w:basedOn w:val="4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8">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9">
    <w:name w:val="List Table 7 Colorful - Accent 1"/>
    <w:basedOn w:val="49"/>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0">
    <w:name w:val="List Table 7 Colorful - Accent 2"/>
    <w:basedOn w:val="4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7 Colorful - Accent 3"/>
    <w:basedOn w:val="4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7 Colorful - Accent 4"/>
    <w:basedOn w:val="4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7 Colorful - Accent 5"/>
    <w:basedOn w:val="49"/>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4">
    <w:name w:val="List Table 7 Colorful - Accent 6"/>
    <w:basedOn w:val="4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Lined - Accent 1"/>
    <w:basedOn w:val="49"/>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7">
    <w:name w:val="Lined - Accent 2"/>
    <w:basedOn w:val="4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Lined - Accent 3"/>
    <w:basedOn w:val="4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Lined - Accent 4"/>
    <w:basedOn w:val="4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Lined - Accent 5"/>
    <w:basedOn w:val="49"/>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1">
    <w:name w:val="Lined - Accent 6"/>
    <w:basedOn w:val="4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Bordered &amp; Lined - Accent 1"/>
    <w:basedOn w:val="49"/>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4">
    <w:name w:val="Bordered &amp; Lined - Accent 2"/>
    <w:basedOn w:val="4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Bordered &amp; Lined - Accent 3"/>
    <w:basedOn w:val="4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Bordered &amp; Lined - Accent 4"/>
    <w:basedOn w:val="4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Bordered &amp; Lined - Accent 5"/>
    <w:basedOn w:val="49"/>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8">
    <w:name w:val="Bordered &amp; Lined - Accent 6"/>
    <w:basedOn w:val="4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0">
    <w:name w:val="Bordered - Accent 1"/>
    <w:basedOn w:val="4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1">
    <w:name w:val="Bordered - Accent 2"/>
    <w:basedOn w:val="4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2">
    <w:name w:val="Bordered - Accent 3"/>
    <w:basedOn w:val="4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3">
    <w:name w:val="Bordered - Accent 4"/>
    <w:basedOn w:val="4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4">
    <w:name w:val="Bordered - Accent 5"/>
    <w:basedOn w:val="4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5">
    <w:name w:val="Bordered - Accent 6"/>
    <w:basedOn w:val="4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6">
    <w:name w:val="脚注文本 字符"/>
    <w:link w:val="36"/>
    <w:qFormat/>
    <w:uiPriority w:val="99"/>
    <w:rPr>
      <w:sz w:val="18"/>
    </w:rPr>
  </w:style>
  <w:style w:type="character" w:customStyle="1" w:styleId="237">
    <w:name w:val="尾注文本 字符"/>
    <w:link w:val="28"/>
    <w:qFormat/>
    <w:uiPriority w:val="99"/>
    <w:rPr>
      <w:sz w:val="20"/>
    </w:rPr>
  </w:style>
  <w:style w:type="paragraph" w:customStyle="1" w:styleId="238">
    <w:name w:val="TOC 标题1"/>
    <w:unhideWhenUsed/>
    <w:qFormat/>
    <w:uiPriority w:val="39"/>
    <w:rPr>
      <w:rFonts w:hint="default" w:ascii="Times New Roman" w:hAnsi="Times New Roman" w:eastAsia="宋体" w:cs="Times New Roman"/>
      <w:lang w:val="en-US" w:eastAsia="zh-CN" w:bidi="ar-SA"/>
    </w:rPr>
  </w:style>
  <w:style w:type="character" w:customStyle="1" w:styleId="239">
    <w:name w:val="标题 1 字符"/>
    <w:link w:val="2"/>
    <w:qFormat/>
    <w:uiPriority w:val="0"/>
    <w:rPr>
      <w:rFonts w:ascii="楷体_GB2312" w:hAnsi="Times New Roman" w:eastAsia="楷体_GB2312" w:cs="Times New Roman"/>
      <w:sz w:val="28"/>
      <w:szCs w:val="28"/>
    </w:rPr>
  </w:style>
  <w:style w:type="character" w:customStyle="1" w:styleId="240">
    <w:name w:val="标题 2 字符"/>
    <w:link w:val="3"/>
    <w:qFormat/>
    <w:uiPriority w:val="0"/>
    <w:rPr>
      <w:rFonts w:ascii="Arial" w:hAnsi="Arial" w:eastAsia="幼圆" w:cs="Arial"/>
      <w:b/>
      <w:bCs/>
      <w:sz w:val="44"/>
      <w:szCs w:val="44"/>
    </w:rPr>
  </w:style>
  <w:style w:type="character" w:customStyle="1" w:styleId="241">
    <w:name w:val="正文缩进 字符"/>
    <w:link w:val="4"/>
    <w:qFormat/>
    <w:uiPriority w:val="0"/>
    <w:rPr>
      <w:szCs w:val="21"/>
    </w:rPr>
  </w:style>
  <w:style w:type="character" w:customStyle="1" w:styleId="242">
    <w:name w:val="标题 3 字符"/>
    <w:link w:val="5"/>
    <w:qFormat/>
    <w:uiPriority w:val="0"/>
    <w:rPr>
      <w:rFonts w:ascii="Times New Roman" w:hAnsi="Times New Roman" w:eastAsia="宋体" w:cs="Times New Roman"/>
      <w:b/>
      <w:bCs/>
      <w:sz w:val="32"/>
      <w:szCs w:val="32"/>
    </w:rPr>
  </w:style>
  <w:style w:type="character" w:customStyle="1" w:styleId="243">
    <w:name w:val="标题 4 字符"/>
    <w:link w:val="6"/>
    <w:qFormat/>
    <w:uiPriority w:val="0"/>
    <w:rPr>
      <w:rFonts w:ascii="Arial" w:hAnsi="Arial" w:eastAsia="黑体" w:cs="Arial"/>
      <w:b/>
      <w:bCs/>
      <w:sz w:val="28"/>
      <w:szCs w:val="28"/>
    </w:rPr>
  </w:style>
  <w:style w:type="character" w:customStyle="1" w:styleId="244">
    <w:name w:val="标题 5 字符"/>
    <w:link w:val="7"/>
    <w:qFormat/>
    <w:uiPriority w:val="0"/>
    <w:rPr>
      <w:rFonts w:ascii="宋体" w:hAnsi="Times New Roman" w:eastAsia="宋体" w:cs="Times New Roman"/>
      <w:color w:val="000000"/>
      <w:sz w:val="28"/>
      <w:szCs w:val="28"/>
    </w:rPr>
  </w:style>
  <w:style w:type="character" w:customStyle="1" w:styleId="245">
    <w:name w:val="标题 6 字符"/>
    <w:link w:val="8"/>
    <w:qFormat/>
    <w:uiPriority w:val="0"/>
    <w:rPr>
      <w:rFonts w:ascii="Arial" w:hAnsi="Arial" w:eastAsia="黑体" w:cs="Times New Roman"/>
      <w:b/>
      <w:bCs/>
      <w:sz w:val="24"/>
      <w:szCs w:val="24"/>
    </w:rPr>
  </w:style>
  <w:style w:type="character" w:customStyle="1" w:styleId="246">
    <w:name w:val="标题 7 字符"/>
    <w:link w:val="9"/>
    <w:qFormat/>
    <w:uiPriority w:val="0"/>
    <w:rPr>
      <w:rFonts w:ascii="Times New Roman" w:hAnsi="Times New Roman" w:eastAsia="宋体" w:cs="Times New Roman"/>
      <w:b/>
      <w:bCs/>
      <w:sz w:val="24"/>
      <w:szCs w:val="24"/>
    </w:rPr>
  </w:style>
  <w:style w:type="character" w:customStyle="1" w:styleId="247">
    <w:name w:val="标题 8 字符"/>
    <w:link w:val="10"/>
    <w:qFormat/>
    <w:uiPriority w:val="0"/>
    <w:rPr>
      <w:rFonts w:ascii="Arial" w:hAnsi="Arial" w:eastAsia="黑体" w:cs="Times New Roman"/>
      <w:sz w:val="24"/>
      <w:szCs w:val="24"/>
    </w:rPr>
  </w:style>
  <w:style w:type="character" w:customStyle="1" w:styleId="248">
    <w:name w:val="标题 9 字符"/>
    <w:link w:val="11"/>
    <w:qFormat/>
    <w:uiPriority w:val="0"/>
    <w:rPr>
      <w:rFonts w:ascii="Arial" w:hAnsi="Arial" w:eastAsia="黑体" w:cs="Times New Roman"/>
      <w:szCs w:val="21"/>
    </w:rPr>
  </w:style>
  <w:style w:type="character" w:customStyle="1" w:styleId="249">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50">
    <w:name w:val="批注文字 字符"/>
    <w:basedOn w:val="51"/>
    <w:link w:val="17"/>
    <w:semiHidden/>
    <w:qFormat/>
    <w:uiPriority w:val="99"/>
  </w:style>
  <w:style w:type="character" w:customStyle="1" w:styleId="251">
    <w:name w:val="正文文本 3 字符"/>
    <w:link w:val="18"/>
    <w:qFormat/>
    <w:uiPriority w:val="0"/>
    <w:rPr>
      <w:rFonts w:ascii="仿宋_GB2312" w:hAnsi="Arial" w:eastAsia="仿宋_GB2312" w:cs="Times New Roman"/>
      <w:sz w:val="32"/>
      <w:szCs w:val="32"/>
    </w:rPr>
  </w:style>
  <w:style w:type="character" w:customStyle="1" w:styleId="252">
    <w:name w:val="正文文本 字符"/>
    <w:link w:val="19"/>
    <w:qFormat/>
    <w:uiPriority w:val="0"/>
    <w:rPr>
      <w:rFonts w:ascii="楷体_GB2312" w:hAnsi="Arial" w:eastAsia="楷体_GB2312" w:cs="Times New Roman"/>
      <w:sz w:val="28"/>
      <w:szCs w:val="28"/>
    </w:rPr>
  </w:style>
  <w:style w:type="character" w:customStyle="1" w:styleId="253">
    <w:name w:val="正文文本缩进 字符"/>
    <w:basedOn w:val="51"/>
    <w:link w:val="20"/>
    <w:semiHidden/>
    <w:qFormat/>
    <w:uiPriority w:val="99"/>
  </w:style>
  <w:style w:type="character" w:customStyle="1" w:styleId="254">
    <w:name w:val="纯文本 字符"/>
    <w:link w:val="24"/>
    <w:qFormat/>
    <w:uiPriority w:val="0"/>
    <w:rPr>
      <w:rFonts w:ascii="宋体" w:hAnsi="Courier New" w:eastAsia="宋体" w:cs="Courier New"/>
      <w:szCs w:val="21"/>
    </w:rPr>
  </w:style>
  <w:style w:type="character" w:customStyle="1" w:styleId="255">
    <w:name w:val="日期 字符"/>
    <w:link w:val="26"/>
    <w:qFormat/>
    <w:uiPriority w:val="0"/>
    <w:rPr>
      <w:rFonts w:ascii="Times New Roman" w:hAnsi="Times New Roman" w:eastAsia="宋体" w:cs="Times New Roman"/>
      <w:sz w:val="24"/>
      <w:szCs w:val="24"/>
    </w:rPr>
  </w:style>
  <w:style w:type="character" w:customStyle="1" w:styleId="256">
    <w:name w:val="正文文本缩进 2 字符"/>
    <w:link w:val="27"/>
    <w:qFormat/>
    <w:uiPriority w:val="0"/>
    <w:rPr>
      <w:rFonts w:ascii="Arial" w:hAnsi="Arial" w:eastAsia="仿宋_GB2312" w:cs="Arial"/>
      <w:sz w:val="32"/>
      <w:szCs w:val="32"/>
    </w:rPr>
  </w:style>
  <w:style w:type="character" w:customStyle="1" w:styleId="257">
    <w:name w:val="批注框文本 字符"/>
    <w:link w:val="29"/>
    <w:semiHidden/>
    <w:qFormat/>
    <w:uiPriority w:val="0"/>
    <w:rPr>
      <w:rFonts w:ascii="Times New Roman" w:hAnsi="Times New Roman" w:eastAsia="宋体" w:cs="Times New Roman"/>
      <w:sz w:val="18"/>
      <w:szCs w:val="18"/>
    </w:rPr>
  </w:style>
  <w:style w:type="character" w:customStyle="1" w:styleId="258">
    <w:name w:val="页脚 字符"/>
    <w:link w:val="30"/>
    <w:qFormat/>
    <w:uiPriority w:val="99"/>
    <w:rPr>
      <w:rFonts w:ascii="Times New Roman" w:hAnsi="Times New Roman" w:eastAsia="宋体" w:cs="Times New Roman"/>
      <w:sz w:val="18"/>
      <w:szCs w:val="18"/>
    </w:rPr>
  </w:style>
  <w:style w:type="character" w:customStyle="1" w:styleId="259">
    <w:name w:val="页眉 字符"/>
    <w:link w:val="31"/>
    <w:qFormat/>
    <w:uiPriority w:val="0"/>
    <w:rPr>
      <w:rFonts w:ascii="Times New Roman" w:hAnsi="Times New Roman" w:eastAsia="宋体" w:cs="Times New Roman"/>
      <w:sz w:val="18"/>
      <w:szCs w:val="18"/>
    </w:rPr>
  </w:style>
  <w:style w:type="character" w:customStyle="1" w:styleId="260">
    <w:name w:val="正文文本缩进 3 字符"/>
    <w:link w:val="38"/>
    <w:qFormat/>
    <w:uiPriority w:val="0"/>
    <w:rPr>
      <w:rFonts w:ascii="Arial" w:hAnsi="Arial" w:eastAsia="仿宋_GB2312" w:cs="Arial"/>
      <w:color w:val="FFFF00"/>
      <w:sz w:val="32"/>
      <w:szCs w:val="32"/>
    </w:rPr>
  </w:style>
  <w:style w:type="character" w:customStyle="1" w:styleId="261">
    <w:name w:val="正文文本 2 字符"/>
    <w:link w:val="42"/>
    <w:qFormat/>
    <w:uiPriority w:val="0"/>
    <w:rPr>
      <w:rFonts w:ascii="楷体_GB2312" w:hAnsi="Times New Roman" w:eastAsia="楷体_GB2312" w:cs="Times New Roman"/>
      <w:sz w:val="28"/>
      <w:szCs w:val="28"/>
    </w:rPr>
  </w:style>
  <w:style w:type="character" w:customStyle="1" w:styleId="262">
    <w:name w:val="批注主题 字符"/>
    <w:link w:val="46"/>
    <w:semiHidden/>
    <w:qFormat/>
    <w:uiPriority w:val="0"/>
    <w:rPr>
      <w:rFonts w:ascii="Times New Roman" w:hAnsi="Times New Roman" w:eastAsia="宋体" w:cs="Times New Roman"/>
      <w:b/>
      <w:bCs/>
      <w:szCs w:val="21"/>
    </w:rPr>
  </w:style>
  <w:style w:type="character" w:customStyle="1" w:styleId="263">
    <w:name w:val="正文文本首行缩进 字符"/>
    <w:link w:val="47"/>
    <w:qFormat/>
    <w:uiPriority w:val="0"/>
    <w:rPr>
      <w:rFonts w:ascii="仿宋_GB2312" w:hAnsi="Times New Roman" w:eastAsia="仿宋_GB2312" w:cs="Times New Roman"/>
      <w:sz w:val="30"/>
      <w:szCs w:val="30"/>
    </w:rPr>
  </w:style>
  <w:style w:type="character" w:customStyle="1" w:styleId="264">
    <w:name w:val="正文文本首行缩进 2 字符"/>
    <w:link w:val="48"/>
    <w:qFormat/>
    <w:uiPriority w:val="0"/>
    <w:rPr>
      <w:rFonts w:ascii="宋体" w:hAnsi="宋体" w:eastAsia="宋体" w:cs="Times New Roman"/>
      <w:szCs w:val="20"/>
    </w:rPr>
  </w:style>
  <w:style w:type="character" w:customStyle="1" w:styleId="265">
    <w:name w:val="font5 Char"/>
    <w:qFormat/>
    <w:uiPriority w:val="0"/>
    <w:rPr>
      <w:rFonts w:ascii="宋体" w:hAnsi="宋体" w:eastAsia="宋体"/>
      <w:sz w:val="28"/>
      <w:szCs w:val="28"/>
      <w:lang w:val="en-US" w:eastAsia="zh-CN" w:bidi="ar-SA"/>
    </w:rPr>
  </w:style>
  <w:style w:type="character" w:customStyle="1" w:styleId="266">
    <w:name w:val="二级目录 Char"/>
    <w:link w:val="267"/>
    <w:qFormat/>
    <w:uiPriority w:val="0"/>
    <w:rPr>
      <w:b/>
      <w:sz w:val="30"/>
      <w:szCs w:val="28"/>
      <w:lang w:val="en-US" w:eastAsia="zh-CN" w:bidi="ar-SA"/>
    </w:rPr>
  </w:style>
  <w:style w:type="paragraph" w:customStyle="1" w:styleId="267">
    <w:name w:val="二级目录"/>
    <w:next w:val="1"/>
    <w:link w:val="26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sz w:val="24"/>
      <w:szCs w:val="24"/>
      <w:lang w:eastAsia="en-US" w:bidi="en-US"/>
    </w:rPr>
  </w:style>
  <w:style w:type="paragraph" w:customStyle="1" w:styleId="270">
    <w:name w:val="Body Text(ch)"/>
    <w:basedOn w:val="1"/>
    <w:next w:val="19"/>
    <w:qFormat/>
    <w:uiPriority w:val="0"/>
    <w:pPr>
      <w:spacing w:after="120"/>
    </w:pPr>
    <w:rPr>
      <w:rFonts w:ascii="宋体" w:hAnsi="Arial"/>
      <w:bCs/>
      <w:iCs/>
      <w:szCs w:val="24"/>
    </w:rPr>
  </w:style>
  <w:style w:type="paragraph" w:customStyle="1" w:styleId="27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7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73">
    <w:name w:val="Char"/>
    <w:basedOn w:val="1"/>
    <w:qFormat/>
    <w:uiPriority w:val="0"/>
    <w:pPr>
      <w:tabs>
        <w:tab w:val="left" w:pos="360"/>
      </w:tabs>
      <w:ind w:firstLine="200"/>
    </w:pPr>
    <w:rPr>
      <w:sz w:val="28"/>
      <w:szCs w:val="30"/>
    </w:rPr>
  </w:style>
  <w:style w:type="paragraph" w:customStyle="1" w:styleId="274">
    <w:name w:val="Char1"/>
    <w:basedOn w:val="15"/>
    <w:qFormat/>
    <w:uiPriority w:val="0"/>
    <w:rPr>
      <w:rFonts w:ascii="Tahoma" w:hAnsi="Tahoma"/>
      <w:sz w:val="24"/>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table_lines"/>
    <w:basedOn w:val="1"/>
    <w:qFormat/>
    <w:uiPriority w:val="0"/>
    <w:pPr>
      <w:widowControl/>
      <w:jc w:val="left"/>
    </w:pPr>
    <w:rPr>
      <w:sz w:val="20"/>
      <w:szCs w:val="20"/>
      <w:lang w:val="de-DE" w:eastAsia="de-DE"/>
    </w:rPr>
  </w:style>
  <w:style w:type="paragraph" w:customStyle="1" w:styleId="27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7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9">
    <w:name w:val="Char Char Char Char"/>
    <w:basedOn w:val="15"/>
    <w:qFormat/>
    <w:uiPriority w:val="0"/>
    <w:pPr>
      <w:spacing w:line="360" w:lineRule="auto"/>
    </w:pPr>
    <w:rPr>
      <w:rFonts w:ascii="Tahoma" w:hAnsi="Tahoma"/>
      <w:sz w:val="24"/>
      <w:szCs w:val="24"/>
    </w:rPr>
  </w:style>
  <w:style w:type="paragraph" w:styleId="280">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81">
    <w:name w:val="4"/>
    <w:basedOn w:val="1"/>
    <w:next w:val="38"/>
    <w:qFormat/>
    <w:uiPriority w:val="0"/>
    <w:pPr>
      <w:spacing w:line="360" w:lineRule="auto"/>
      <w:ind w:firstLine="420"/>
    </w:pPr>
    <w:rPr>
      <w:color w:val="FF0000"/>
      <w:sz w:val="24"/>
      <w:szCs w:val="24"/>
    </w:rPr>
  </w:style>
  <w:style w:type="paragraph" w:customStyle="1" w:styleId="28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3">
    <w:name w:val="Char Char Char Char Char Char Char Char Char Char"/>
    <w:basedOn w:val="1"/>
    <w:qFormat/>
    <w:uiPriority w:val="0"/>
    <w:pPr>
      <w:spacing w:line="360" w:lineRule="auto"/>
    </w:pPr>
    <w:rPr>
      <w:sz w:val="24"/>
      <w:szCs w:val="20"/>
    </w:rPr>
  </w:style>
  <w:style w:type="paragraph" w:customStyle="1" w:styleId="284">
    <w:name w:val="样式1"/>
    <w:basedOn w:val="1"/>
    <w:qFormat/>
    <w:uiPriority w:val="0"/>
    <w:pPr>
      <w:numPr>
        <w:ilvl w:val="0"/>
        <w:numId w:val="3"/>
      </w:numPr>
    </w:pPr>
    <w:rPr>
      <w:rFonts w:ascii="宋体" w:hAnsi="宋体"/>
      <w:szCs w:val="21"/>
    </w:rPr>
  </w:style>
  <w:style w:type="paragraph" w:customStyle="1" w:styleId="2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0">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5">
    <w:name w:val="Char Char Char Char1"/>
    <w:basedOn w:val="15"/>
    <w:qFormat/>
    <w:uiPriority w:val="0"/>
    <w:pPr>
      <w:spacing w:line="360" w:lineRule="auto"/>
    </w:pPr>
    <w:rPr>
      <w:rFonts w:ascii="Tahoma" w:hAnsi="Tahoma"/>
      <w:sz w:val="24"/>
      <w:szCs w:val="24"/>
    </w:rPr>
  </w:style>
  <w:style w:type="paragraph" w:customStyle="1" w:styleId="296">
    <w:name w:val="table_1stline"/>
    <w:basedOn w:val="1"/>
    <w:qFormat/>
    <w:uiPriority w:val="0"/>
    <w:pPr>
      <w:widowControl/>
      <w:spacing w:before="120"/>
      <w:jc w:val="left"/>
    </w:pPr>
    <w:rPr>
      <w:bCs/>
      <w:sz w:val="20"/>
      <w:szCs w:val="20"/>
      <w:lang w:val="de-DE" w:eastAsia="de-DE"/>
    </w:rPr>
  </w:style>
  <w:style w:type="paragraph" w:customStyle="1" w:styleId="29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9">
    <w:name w:val="修订1"/>
    <w:semiHidden/>
    <w:qFormat/>
    <w:uiPriority w:val="99"/>
    <w:rPr>
      <w:rFonts w:hint="default" w:ascii="Times New Roman" w:hAnsi="Times New Roman" w:eastAsia="宋体" w:cs="Times New Roman"/>
      <w:sz w:val="21"/>
      <w:szCs w:val="21"/>
      <w:lang w:val="en-US" w:eastAsia="zh-CN" w:bidi="ar-SA"/>
    </w:rPr>
  </w:style>
  <w:style w:type="paragraph" w:styleId="300">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301">
    <w:name w:val="font61"/>
    <w:basedOn w:val="51"/>
    <w:qFormat/>
    <w:uiPriority w:val="0"/>
    <w:rPr>
      <w:rFonts w:hint="eastAsia" w:ascii="仿宋" w:hAnsi="仿宋" w:eastAsia="仿宋" w:cs="仿宋"/>
      <w:color w:val="000000"/>
      <w:sz w:val="24"/>
      <w:szCs w:val="24"/>
      <w:u w:val="none"/>
    </w:rPr>
  </w:style>
  <w:style w:type="character" w:customStyle="1" w:styleId="302">
    <w:name w:val="font41"/>
    <w:basedOn w:val="51"/>
    <w:qFormat/>
    <w:uiPriority w:val="0"/>
    <w:rPr>
      <w:rFonts w:hint="eastAsia" w:ascii="仿宋" w:hAnsi="仿宋" w:eastAsia="仿宋" w:cs="仿宋"/>
      <w:color w:val="000000"/>
      <w:sz w:val="24"/>
      <w:szCs w:val="24"/>
      <w:u w:val="none"/>
    </w:rPr>
  </w:style>
  <w:style w:type="character" w:customStyle="1" w:styleId="303">
    <w:name w:val="font51"/>
    <w:basedOn w:val="51"/>
    <w:qFormat/>
    <w:uiPriority w:val="0"/>
    <w:rPr>
      <w:rFonts w:hint="eastAsia" w:ascii="仿宋" w:hAnsi="仿宋" w:eastAsia="仿宋" w:cs="仿宋"/>
      <w:color w:val="FF0000"/>
      <w:sz w:val="24"/>
      <w:szCs w:val="24"/>
      <w:u w:val="none"/>
    </w:rPr>
  </w:style>
  <w:style w:type="character" w:customStyle="1" w:styleId="304">
    <w:name w:val="font71"/>
    <w:basedOn w:val="51"/>
    <w:qFormat/>
    <w:uiPriority w:val="0"/>
    <w:rPr>
      <w:rFonts w:hint="eastAsia" w:ascii="仿宋" w:hAnsi="仿宋" w:eastAsia="仿宋" w:cs="仿宋"/>
      <w:b/>
      <w:bCs/>
      <w:color w:val="000000"/>
      <w:sz w:val="24"/>
      <w:szCs w:val="24"/>
      <w:u w:val="none"/>
    </w:rPr>
  </w:style>
  <w:style w:type="table" w:customStyle="1" w:styleId="305">
    <w:name w:val="网格型1"/>
    <w:basedOn w:val="306"/>
    <w:qFormat/>
    <w:uiPriority w:val="0"/>
    <w:pPr>
      <w:widowControl w:val="0"/>
      <w:jc w:val="both"/>
    </w:pPr>
    <w:rPr>
      <w:rFonts w:ascii="Times New Roman" w:hAnsi="Times New Roman" w:eastAsia="宋体" w:cs="Times New Roman"/>
      <w:sz w:val="20"/>
      <w:szCs w:val="20"/>
    </w:rPr>
  </w:style>
  <w:style w:type="table" w:customStyle="1" w:styleId="306">
    <w:name w:val="普通表格1"/>
    <w:unhideWhenUsed/>
    <w:qFormat/>
    <w:uiPriority w:val="99"/>
  </w:style>
  <w:style w:type="character" w:customStyle="1" w:styleId="307">
    <w:name w:val="layui-this2"/>
    <w:basedOn w:val="51"/>
    <w:qFormat/>
    <w:uiPriority w:val="0"/>
    <w:rPr>
      <w:shd w:val="clear" w:color="auto" w:fill="FFFFFF"/>
    </w:rPr>
  </w:style>
  <w:style w:type="character" w:customStyle="1" w:styleId="308">
    <w:name w:val="first-child"/>
    <w:basedOn w:val="51"/>
    <w:qFormat/>
    <w:uiPriority w:val="0"/>
  </w:style>
  <w:style w:type="character" w:customStyle="1" w:styleId="309">
    <w:name w:val="hover3"/>
    <w:basedOn w:val="51"/>
    <w:qFormat/>
    <w:uiPriority w:val="0"/>
    <w:rPr>
      <w:color w:val="5FB878"/>
    </w:rPr>
  </w:style>
  <w:style w:type="character" w:customStyle="1" w:styleId="310">
    <w:name w:val="hover4"/>
    <w:basedOn w:val="51"/>
    <w:qFormat/>
    <w:uiPriority w:val="0"/>
    <w:rPr>
      <w:color w:val="5FB878"/>
    </w:rPr>
  </w:style>
  <w:style w:type="character" w:customStyle="1" w:styleId="311">
    <w:name w:val="hover5"/>
    <w:basedOn w:val="51"/>
    <w:qFormat/>
    <w:uiPriority w:val="0"/>
    <w:rPr>
      <w:color w:val="FFFFFF"/>
    </w:rPr>
  </w:style>
  <w:style w:type="paragraph" w:customStyle="1" w:styleId="312">
    <w:name w:val="Table Text"/>
    <w:basedOn w:val="1"/>
    <w:semiHidden/>
    <w:qFormat/>
    <w:uiPriority w:val="0"/>
    <w:rPr>
      <w:rFonts w:ascii="宋体" w:hAnsi="宋体" w:eastAsia="宋体" w:cs="宋体"/>
      <w:sz w:val="20"/>
      <w:szCs w:val="20"/>
      <w:lang w:val="en-US" w:eastAsia="en-US" w:bidi="ar-SA"/>
    </w:rPr>
  </w:style>
  <w:style w:type="table" w:customStyle="1" w:styleId="3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56</Pages>
  <Words>14710</Words>
  <Characters>15615</Characters>
  <TotalTime>2</TotalTime>
  <ScaleCrop>false</ScaleCrop>
  <LinksUpToDate>false</LinksUpToDate>
  <CharactersWithSpaces>15717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2024-12-19T05:32:00Z</dcterms:created>
  <dc:creator>赵国文</dc:creator>
  <cp:lastModifiedBy>Sue</cp:lastModifiedBy>
  <dcterms:modified xsi:type="dcterms:W3CDTF">2026-09-10T03:53:24Z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389731E9B2C04AC890FF6ACFD98D7AA4_13</vt:lpwstr>
  </property>
  <property fmtid="{D5CDD505-2E9C-101B-9397-08002B2CF9AE}" pid="4" name="KSOTemplateDocerSaveRecord">
    <vt:lpwstr>eyJoZGlkIjoiNDE4ZGFhMDMxZTJkNDdlZmU4OGQ3NjRmZWI4MDliMWMiLCJ1c2VySWQiOiI5MjUxNDQzNTUifQ==</vt:lpwstr>
  </property>
</Properties>
</file>