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4EBB1">
      <w:pPr>
        <w:jc w:val="center"/>
        <w:rPr>
          <w:rFonts w:hint="eastAsia" w:ascii="宋体" w:hAnsi="宋体" w:eastAsia="黑体" w:cs="宋体"/>
          <w:b/>
          <w:bCs/>
          <w:color w:val="auto"/>
          <w:sz w:val="56"/>
          <w:szCs w:val="56"/>
          <w:highlight w:val="none"/>
          <w:lang w:eastAsia="zh-CN"/>
        </w:rPr>
      </w:pPr>
      <w:r>
        <w:rPr>
          <w:rFonts w:hint="eastAsia" w:ascii="宋体" w:hAnsi="宋体" w:eastAsia="黑体" w:cs="宋体"/>
          <w:b/>
          <w:bCs/>
          <w:color w:val="auto"/>
          <w:sz w:val="56"/>
          <w:szCs w:val="56"/>
          <w:highlight w:val="none"/>
          <w:lang w:eastAsia="zh-CN"/>
        </w:rPr>
        <w:t>南京市妇幼保健院丁家庄院区安保服务采购项目</w:t>
      </w:r>
    </w:p>
    <w:p w14:paraId="635C0847">
      <w:pPr>
        <w:jc w:val="center"/>
        <w:rPr>
          <w:rFonts w:hint="eastAsia" w:ascii="宋体" w:hAnsi="宋体" w:eastAsia="黑体" w:cs="宋体"/>
          <w:b/>
          <w:bCs/>
          <w:color w:val="auto"/>
          <w:sz w:val="56"/>
          <w:szCs w:val="56"/>
          <w:highlight w:val="none"/>
          <w:lang w:eastAsia="zh-CN"/>
        </w:rPr>
      </w:pPr>
    </w:p>
    <w:p w14:paraId="78683DDF">
      <w:pPr>
        <w:jc w:val="center"/>
        <w:rPr>
          <w:rFonts w:hint="default"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rPr>
        <w:t>项目编号：JSZC-320100-JSHY-G2026-0177</w:t>
      </w:r>
    </w:p>
    <w:p w14:paraId="39A0E8E2">
      <w:pPr>
        <w:rPr>
          <w:rFonts w:ascii="华文琥珀" w:eastAsia="华文琥珀"/>
          <w:color w:val="auto"/>
          <w:sz w:val="36"/>
          <w:szCs w:val="36"/>
          <w:highlight w:val="none"/>
        </w:rPr>
      </w:pPr>
    </w:p>
    <w:p w14:paraId="043FA34F">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招标代理编号：</w:t>
      </w:r>
      <w:r>
        <w:rPr>
          <w:rFonts w:hint="eastAsia" w:ascii="宋体" w:hAnsi="宋体" w:cs="宋体"/>
          <w:color w:val="auto"/>
          <w:sz w:val="40"/>
          <w:szCs w:val="40"/>
          <w:highlight w:val="none"/>
          <w:lang w:eastAsia="zh-CN"/>
        </w:rPr>
        <w:t>1009-2641HOLLY</w:t>
      </w:r>
      <w:r>
        <w:rPr>
          <w:rFonts w:hint="eastAsia" w:ascii="宋体" w:hAnsi="宋体" w:cs="宋体"/>
          <w:color w:val="auto"/>
          <w:sz w:val="40"/>
          <w:szCs w:val="40"/>
          <w:highlight w:val="none"/>
          <w:lang w:val="en-US" w:eastAsia="zh-CN"/>
        </w:rPr>
        <w:t>81</w:t>
      </w:r>
      <w:r>
        <w:rPr>
          <w:rFonts w:hint="eastAsia" w:ascii="宋体" w:hAnsi="宋体" w:cs="宋体"/>
          <w:color w:val="auto"/>
          <w:sz w:val="40"/>
          <w:szCs w:val="40"/>
          <w:highlight w:val="none"/>
          <w:lang w:eastAsia="zh-CN"/>
        </w:rPr>
        <w:t xml:space="preserve">J </w:t>
      </w:r>
      <w:r>
        <w:rPr>
          <w:rFonts w:hint="eastAsia" w:ascii="宋体" w:hAnsi="宋体" w:cs="宋体"/>
          <w:color w:val="auto"/>
          <w:sz w:val="40"/>
          <w:szCs w:val="40"/>
          <w:highlight w:val="none"/>
        </w:rPr>
        <w:t xml:space="preserve"> </w:t>
      </w:r>
    </w:p>
    <w:p w14:paraId="74E50E6A">
      <w:pPr>
        <w:jc w:val="center"/>
        <w:rPr>
          <w:rFonts w:ascii="方正大标宋简体" w:eastAsia="方正大标宋简体"/>
          <w:b/>
          <w:color w:val="auto"/>
          <w:sz w:val="18"/>
          <w:szCs w:val="18"/>
          <w:highlight w:val="none"/>
        </w:rPr>
      </w:pPr>
    </w:p>
    <w:p w14:paraId="3AA1D5CB">
      <w:pPr>
        <w:jc w:val="center"/>
        <w:rPr>
          <w:rFonts w:ascii="方正大标宋简体" w:eastAsia="方正大标宋简体"/>
          <w:b/>
          <w:color w:val="auto"/>
          <w:sz w:val="18"/>
          <w:szCs w:val="18"/>
          <w:highlight w:val="none"/>
        </w:rPr>
      </w:pPr>
    </w:p>
    <w:p w14:paraId="1C22ADE4">
      <w:pPr>
        <w:jc w:val="center"/>
        <w:rPr>
          <w:rFonts w:ascii="方正大标宋简体" w:eastAsia="方正大标宋简体"/>
          <w:b/>
          <w:color w:val="auto"/>
          <w:sz w:val="18"/>
          <w:szCs w:val="18"/>
          <w:highlight w:val="none"/>
        </w:rPr>
      </w:pPr>
    </w:p>
    <w:p w14:paraId="45212F54">
      <w:pPr>
        <w:jc w:val="center"/>
        <w:rPr>
          <w:rFonts w:ascii="方正大标宋简体" w:eastAsia="方正大标宋简体"/>
          <w:b/>
          <w:color w:val="auto"/>
          <w:sz w:val="18"/>
          <w:szCs w:val="18"/>
          <w:highlight w:val="none"/>
        </w:rPr>
      </w:pPr>
    </w:p>
    <w:p w14:paraId="00FC6B8D">
      <w:pPr>
        <w:jc w:val="center"/>
        <w:rPr>
          <w:rFonts w:ascii="方正大标宋简体" w:eastAsia="方正大标宋简体"/>
          <w:b/>
          <w:color w:val="auto"/>
          <w:sz w:val="18"/>
          <w:szCs w:val="18"/>
          <w:highlight w:val="none"/>
        </w:rPr>
      </w:pPr>
    </w:p>
    <w:p w14:paraId="5D73B549">
      <w:pPr>
        <w:jc w:val="center"/>
        <w:rPr>
          <w:rFonts w:ascii="黑体" w:eastAsia="黑体"/>
          <w:color w:val="auto"/>
          <w:sz w:val="82"/>
          <w:szCs w:val="72"/>
          <w:highlight w:val="none"/>
        </w:rPr>
      </w:pPr>
      <w:r>
        <w:rPr>
          <w:rFonts w:hint="eastAsia" w:ascii="黑体" w:eastAsia="黑体"/>
          <w:color w:val="auto"/>
          <w:sz w:val="82"/>
          <w:szCs w:val="72"/>
          <w:highlight w:val="none"/>
        </w:rPr>
        <w:t>招  标  文  件</w:t>
      </w:r>
    </w:p>
    <w:p w14:paraId="40115F67">
      <w:pPr>
        <w:spacing w:line="500" w:lineRule="exact"/>
        <w:ind w:firstLine="1980"/>
        <w:jc w:val="left"/>
        <w:rPr>
          <w:rFonts w:ascii="华文楷体" w:eastAsia="华文楷体"/>
          <w:color w:val="auto"/>
          <w:sz w:val="36"/>
          <w:szCs w:val="36"/>
          <w:highlight w:val="none"/>
        </w:rPr>
      </w:pPr>
    </w:p>
    <w:p w14:paraId="3D78A4E9">
      <w:pPr>
        <w:spacing w:line="500" w:lineRule="exact"/>
        <w:ind w:firstLine="1980"/>
        <w:jc w:val="left"/>
        <w:rPr>
          <w:rFonts w:ascii="华文楷体" w:eastAsia="华文楷体"/>
          <w:color w:val="auto"/>
          <w:sz w:val="36"/>
          <w:szCs w:val="36"/>
          <w:highlight w:val="none"/>
        </w:rPr>
      </w:pPr>
    </w:p>
    <w:p w14:paraId="3CFFCF4A">
      <w:pPr>
        <w:spacing w:line="500" w:lineRule="exact"/>
        <w:jc w:val="left"/>
        <w:rPr>
          <w:rFonts w:ascii="华文楷体" w:eastAsia="华文楷体"/>
          <w:color w:val="auto"/>
          <w:sz w:val="36"/>
          <w:szCs w:val="36"/>
          <w:highlight w:val="none"/>
        </w:rPr>
      </w:pPr>
    </w:p>
    <w:p w14:paraId="3835A9E2">
      <w:pPr>
        <w:rPr>
          <w:color w:val="auto"/>
          <w:highlight w:val="none"/>
        </w:rPr>
      </w:pPr>
    </w:p>
    <w:p w14:paraId="2EC47363">
      <w:pPr>
        <w:rPr>
          <w:color w:val="auto"/>
          <w:highlight w:val="none"/>
        </w:rPr>
      </w:pPr>
    </w:p>
    <w:p w14:paraId="55F74A82">
      <w:pPr>
        <w:rPr>
          <w:color w:val="auto"/>
          <w:highlight w:val="none"/>
        </w:rPr>
      </w:pPr>
    </w:p>
    <w:p w14:paraId="5A6418E8">
      <w:pPr>
        <w:rPr>
          <w:color w:val="auto"/>
          <w:highlight w:val="none"/>
        </w:rPr>
      </w:pPr>
    </w:p>
    <w:p w14:paraId="27881E98">
      <w:pPr>
        <w:rPr>
          <w:color w:val="auto"/>
          <w:highlight w:val="none"/>
        </w:rPr>
      </w:pPr>
    </w:p>
    <w:p w14:paraId="6103E0E7">
      <w:pPr>
        <w:rPr>
          <w:color w:val="auto"/>
          <w:highlight w:val="none"/>
        </w:rPr>
      </w:pPr>
    </w:p>
    <w:tbl>
      <w:tblPr>
        <w:tblStyle w:val="34"/>
        <w:tblW w:w="0" w:type="auto"/>
        <w:jc w:val="center"/>
        <w:tblLayout w:type="fixed"/>
        <w:tblCellMar>
          <w:top w:w="0" w:type="dxa"/>
          <w:left w:w="108" w:type="dxa"/>
          <w:bottom w:w="0" w:type="dxa"/>
          <w:right w:w="108" w:type="dxa"/>
        </w:tblCellMar>
      </w:tblPr>
      <w:tblGrid>
        <w:gridCol w:w="2520"/>
        <w:gridCol w:w="5282"/>
      </w:tblGrid>
      <w:tr w14:paraId="246AF415">
        <w:tblPrEx>
          <w:tblCellMar>
            <w:top w:w="0" w:type="dxa"/>
            <w:left w:w="108" w:type="dxa"/>
            <w:bottom w:w="0" w:type="dxa"/>
            <w:right w:w="108" w:type="dxa"/>
          </w:tblCellMar>
        </w:tblPrEx>
        <w:trPr>
          <w:jc w:val="center"/>
        </w:trPr>
        <w:tc>
          <w:tcPr>
            <w:tcW w:w="2520" w:type="dxa"/>
            <w:tcBorders>
              <w:top w:val="nil"/>
              <w:left w:val="nil"/>
              <w:bottom w:val="nil"/>
              <w:right w:val="nil"/>
            </w:tcBorders>
            <w:noWrap w:val="0"/>
          </w:tcPr>
          <w:p w14:paraId="41CCAB75">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采购人：</w:t>
            </w:r>
          </w:p>
        </w:tc>
        <w:tc>
          <w:tcPr>
            <w:tcW w:w="5282" w:type="dxa"/>
            <w:tcBorders>
              <w:top w:val="nil"/>
              <w:left w:val="nil"/>
              <w:bottom w:val="nil"/>
              <w:right w:val="nil"/>
            </w:tcBorders>
            <w:noWrap w:val="0"/>
          </w:tcPr>
          <w:p w14:paraId="52090863">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南京市妇幼保健院</w:t>
            </w:r>
          </w:p>
        </w:tc>
      </w:tr>
      <w:tr w14:paraId="07335CE9">
        <w:tblPrEx>
          <w:tblCellMar>
            <w:top w:w="0" w:type="dxa"/>
            <w:left w:w="108" w:type="dxa"/>
            <w:bottom w:w="0" w:type="dxa"/>
            <w:right w:w="108" w:type="dxa"/>
          </w:tblCellMar>
        </w:tblPrEx>
        <w:trPr>
          <w:jc w:val="center"/>
        </w:trPr>
        <w:tc>
          <w:tcPr>
            <w:tcW w:w="2520" w:type="dxa"/>
            <w:tcBorders>
              <w:top w:val="nil"/>
              <w:left w:val="nil"/>
              <w:bottom w:val="nil"/>
              <w:right w:val="nil"/>
            </w:tcBorders>
            <w:noWrap w:val="0"/>
          </w:tcPr>
          <w:p w14:paraId="6EDC03DB">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采购代理机构：</w:t>
            </w:r>
          </w:p>
        </w:tc>
        <w:tc>
          <w:tcPr>
            <w:tcW w:w="5282" w:type="dxa"/>
            <w:tcBorders>
              <w:top w:val="nil"/>
              <w:left w:val="nil"/>
              <w:bottom w:val="nil"/>
              <w:right w:val="nil"/>
            </w:tcBorders>
            <w:noWrap w:val="0"/>
          </w:tcPr>
          <w:p w14:paraId="77ADA3B7">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江苏弘业国际技术工程有限公司</w:t>
            </w:r>
          </w:p>
        </w:tc>
      </w:tr>
      <w:tr w14:paraId="375D4967">
        <w:tblPrEx>
          <w:tblCellMar>
            <w:top w:w="0" w:type="dxa"/>
            <w:left w:w="108" w:type="dxa"/>
            <w:bottom w:w="0" w:type="dxa"/>
            <w:right w:w="108" w:type="dxa"/>
          </w:tblCellMar>
        </w:tblPrEx>
        <w:trPr>
          <w:jc w:val="center"/>
        </w:trPr>
        <w:tc>
          <w:tcPr>
            <w:tcW w:w="2520" w:type="dxa"/>
            <w:tcBorders>
              <w:top w:val="nil"/>
              <w:left w:val="nil"/>
              <w:bottom w:val="nil"/>
              <w:right w:val="nil"/>
            </w:tcBorders>
            <w:noWrap w:val="0"/>
          </w:tcPr>
          <w:p w14:paraId="7AC6467F">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日  期：</w:t>
            </w:r>
          </w:p>
        </w:tc>
        <w:tc>
          <w:tcPr>
            <w:tcW w:w="5282" w:type="dxa"/>
            <w:tcBorders>
              <w:top w:val="nil"/>
              <w:left w:val="nil"/>
              <w:bottom w:val="nil"/>
              <w:right w:val="nil"/>
            </w:tcBorders>
            <w:noWrap w:val="0"/>
          </w:tcPr>
          <w:p w14:paraId="736451B1">
            <w:pPr>
              <w:rPr>
                <w:rFonts w:hint="eastAsia" w:ascii="黑体" w:hAnsi="黑体" w:eastAsia="黑体" w:cs="黑体"/>
                <w:b/>
                <w:bCs/>
                <w:color w:val="auto"/>
                <w:sz w:val="32"/>
                <w:szCs w:val="32"/>
                <w:highlight w:val="none"/>
              </w:rPr>
            </w:pPr>
            <w:bookmarkStart w:id="0" w:name="EB011e21966a4746ceac4488705cfdd813"/>
            <w:r>
              <w:rPr>
                <w:rFonts w:hint="eastAsia" w:ascii="黑体" w:hAnsi="黑体" w:eastAsia="黑体" w:cs="黑体"/>
                <w:b/>
                <w:bCs/>
                <w:color w:val="auto"/>
                <w:sz w:val="32"/>
                <w:szCs w:val="32"/>
                <w:highlight w:val="none"/>
              </w:rPr>
              <w:t>202</w:t>
            </w:r>
            <w:r>
              <w:rPr>
                <w:rFonts w:hint="eastAsia" w:ascii="黑体" w:hAnsi="黑体" w:eastAsia="黑体" w:cs="黑体"/>
                <w:b/>
                <w:bCs/>
                <w:color w:val="auto"/>
                <w:sz w:val="32"/>
                <w:szCs w:val="32"/>
                <w:highlight w:val="none"/>
                <w:lang w:val="en-US" w:eastAsia="zh-CN"/>
              </w:rPr>
              <w:t>6</w:t>
            </w:r>
            <w:r>
              <w:rPr>
                <w:rFonts w:hint="eastAsia" w:ascii="黑体" w:hAnsi="黑体" w:eastAsia="黑体" w:cs="黑体"/>
                <w:b/>
                <w:bCs/>
                <w:color w:val="auto"/>
                <w:sz w:val="32"/>
                <w:szCs w:val="32"/>
                <w:highlight w:val="none"/>
              </w:rPr>
              <w:t>年0</w:t>
            </w:r>
            <w:r>
              <w:rPr>
                <w:rFonts w:hint="eastAsia" w:ascii="黑体" w:hAnsi="黑体" w:eastAsia="黑体" w:cs="黑体"/>
                <w:b/>
                <w:bCs/>
                <w:color w:val="auto"/>
                <w:sz w:val="32"/>
                <w:szCs w:val="32"/>
                <w:highlight w:val="none"/>
                <w:lang w:val="en-US" w:eastAsia="zh-CN"/>
              </w:rPr>
              <w:t>8</w:t>
            </w:r>
            <w:r>
              <w:rPr>
                <w:rFonts w:hint="eastAsia" w:ascii="黑体" w:hAnsi="黑体" w:eastAsia="黑体" w:cs="黑体"/>
                <w:b/>
                <w:bCs/>
                <w:color w:val="auto"/>
                <w:sz w:val="32"/>
                <w:szCs w:val="32"/>
                <w:highlight w:val="none"/>
              </w:rPr>
              <w:t>月</w:t>
            </w:r>
            <w:bookmarkEnd w:id="0"/>
          </w:p>
        </w:tc>
      </w:tr>
    </w:tbl>
    <w:p w14:paraId="27A322E1">
      <w:pPr>
        <w:rPr>
          <w:color w:val="auto"/>
          <w:highlight w:val="none"/>
        </w:rPr>
      </w:pPr>
    </w:p>
    <w:p w14:paraId="29090AD5">
      <w:pPr>
        <w:rPr>
          <w:color w:val="auto"/>
          <w:highlight w:val="none"/>
        </w:rPr>
      </w:pPr>
    </w:p>
    <w:p w14:paraId="7F0E1909">
      <w:pPr>
        <w:rPr>
          <w:color w:val="auto"/>
          <w:highlight w:val="none"/>
        </w:rPr>
      </w:pPr>
    </w:p>
    <w:p w14:paraId="554232E4">
      <w:pPr>
        <w:rPr>
          <w:color w:val="auto"/>
          <w:highlight w:val="none"/>
        </w:rPr>
      </w:pPr>
    </w:p>
    <w:p w14:paraId="39E18B5A">
      <w:pPr>
        <w:rPr>
          <w:color w:val="auto"/>
          <w:highlight w:val="none"/>
        </w:rPr>
      </w:pPr>
    </w:p>
    <w:p w14:paraId="47AF28D2">
      <w:pPr>
        <w:pStyle w:val="98"/>
        <w:tabs>
          <w:tab w:val="left" w:pos="6527"/>
        </w:tabs>
        <w:rPr>
          <w:color w:val="auto"/>
          <w:highlight w:val="none"/>
        </w:rPr>
      </w:pPr>
      <w:bookmarkStart w:id="1" w:name="EB06f4f849a067447382c5c19bd1747a07"/>
      <w:r>
        <w:rPr>
          <w:rFonts w:hint="eastAsia"/>
          <w:color w:val="auto"/>
          <w:sz w:val="20"/>
          <w:highlight w:val="none"/>
        </w:rPr>
        <w:t xml:space="preserve"> </w:t>
      </w:r>
      <w:bookmarkEnd w:id="1"/>
      <w:r>
        <w:rPr>
          <w:rFonts w:hint="eastAsia"/>
          <w:color w:val="auto"/>
          <w:highlight w:val="none"/>
        </w:rPr>
        <w:tab/>
      </w:r>
    </w:p>
    <w:p w14:paraId="1612CE42">
      <w:pPr>
        <w:widowControl/>
        <w:jc w:val="left"/>
        <w:rPr>
          <w:rFonts w:hint="eastAsia" w:ascii="宋体" w:hAnsi="宋体"/>
          <w:b/>
          <w:bCs/>
          <w:color w:val="auto"/>
          <w:sz w:val="24"/>
          <w:szCs w:val="28"/>
          <w:highlight w:val="none"/>
        </w:rPr>
      </w:pPr>
      <w:r>
        <w:rPr>
          <w:rFonts w:hint="eastAsia" w:ascii="宋体" w:hAnsi="宋体"/>
          <w:b/>
          <w:bCs/>
          <w:color w:val="auto"/>
          <w:sz w:val="24"/>
          <w:szCs w:val="28"/>
          <w:highlight w:val="none"/>
        </w:rPr>
        <w:br w:type="page" w:clear="all"/>
      </w:r>
    </w:p>
    <w:p w14:paraId="42481A4D">
      <w:pPr>
        <w:jc w:val="center"/>
        <w:rPr>
          <w:rFonts w:eastAsia="方正仿宋_GB2312"/>
          <w:color w:val="auto"/>
          <w:highlight w:val="none"/>
        </w:rPr>
      </w:pPr>
      <w:r>
        <w:rPr>
          <w:rFonts w:ascii="宋体" w:hAnsi="宋体"/>
          <w:b/>
          <w:bCs/>
          <w:color w:val="auto"/>
          <w:sz w:val="24"/>
          <w:szCs w:val="28"/>
          <w:highlight w:val="none"/>
        </w:rPr>
        <w:t>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录</w:t>
      </w:r>
    </w:p>
    <w:p w14:paraId="110FAE03">
      <w:pPr>
        <w:pStyle w:val="392"/>
        <w:tabs>
          <w:tab w:val="right" w:leader="dot" w:pos="8844"/>
        </w:tabs>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cs="宋体"/>
          <w:b/>
          <w:color w:val="auto"/>
          <w:sz w:val="24"/>
          <w:szCs w:val="24"/>
          <w:highlight w:val="none"/>
        </w:rPr>
        <w:t>第一部分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F91A124">
      <w:pPr>
        <w:pStyle w:val="392"/>
        <w:tabs>
          <w:tab w:val="right" w:leader="dot" w:pos="8844"/>
        </w:tabs>
        <w:spacing w:line="440" w:lineRule="exact"/>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cs="宋体"/>
          <w:b/>
          <w:color w:val="auto"/>
          <w:sz w:val="24"/>
          <w:szCs w:val="24"/>
          <w:highlight w:val="none"/>
        </w:rPr>
        <w:t>第二部分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p>
    <w:p w14:paraId="36E77644">
      <w:pPr>
        <w:pStyle w:val="392"/>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cs="宋体"/>
          <w:b/>
          <w:color w:val="auto"/>
          <w:sz w:val="24"/>
          <w:szCs w:val="24"/>
          <w:highlight w:val="none"/>
        </w:rPr>
        <w:t>第三部分  评标方法和标准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4</w:t>
      </w:r>
    </w:p>
    <w:p w14:paraId="39149CB5">
      <w:pPr>
        <w:pStyle w:val="392"/>
        <w:tabs>
          <w:tab w:val="right" w:leader="dot" w:pos="8844"/>
        </w:tabs>
        <w:spacing w:line="440" w:lineRule="exact"/>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cs="宋体"/>
          <w:b/>
          <w:color w:val="auto"/>
          <w:sz w:val="24"/>
          <w:szCs w:val="24"/>
          <w:highlight w:val="none"/>
        </w:rPr>
        <w:t>第四部分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9</w:t>
      </w:r>
    </w:p>
    <w:p w14:paraId="38B4FD8D">
      <w:pPr>
        <w:pStyle w:val="392"/>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cs="宋体"/>
          <w:b/>
          <w:color w:val="auto"/>
          <w:sz w:val="24"/>
          <w:szCs w:val="24"/>
          <w:highlight w:val="none"/>
        </w:rPr>
        <w:t>第五部分  合同格式及条款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8</w:t>
      </w:r>
    </w:p>
    <w:p w14:paraId="5E9291CA">
      <w:pPr>
        <w:pStyle w:val="392"/>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cs="宋体"/>
          <w:b/>
          <w:color w:val="auto"/>
          <w:sz w:val="24"/>
          <w:szCs w:val="24"/>
          <w:highlight w:val="none"/>
        </w:rPr>
        <w:t>第六部分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Cs/>
          <w:color w:val="auto"/>
          <w:sz w:val="24"/>
          <w:szCs w:val="24"/>
          <w:highlight w:val="none"/>
        </w:rPr>
        <w:t>50</w:t>
      </w:r>
    </w:p>
    <w:p w14:paraId="04C4A915">
      <w:pPr>
        <w:pStyle w:val="439"/>
        <w:tabs>
          <w:tab w:val="right" w:leader="dot" w:pos="8844"/>
        </w:tabs>
        <w:spacing w:line="440" w:lineRule="exact"/>
        <w:ind w:left="420"/>
        <w:rPr>
          <w:rFonts w:hint="eastAsia" w:ascii="宋体" w:hAnsi="宋体" w:cs="宋体"/>
          <w:color w:val="auto"/>
          <w:sz w:val="24"/>
          <w:szCs w:val="24"/>
          <w:highlight w:val="none"/>
        </w:rPr>
      </w:pPr>
    </w:p>
    <w:p w14:paraId="1C463D8E">
      <w:pPr>
        <w:tabs>
          <w:tab w:val="left" w:pos="5655"/>
        </w:tabs>
        <w:jc w:val="left"/>
        <w:rPr>
          <w:color w:val="auto"/>
          <w:highlight w:val="none"/>
        </w:rPr>
      </w:pPr>
      <w:r>
        <w:rPr>
          <w:rFonts w:hint="eastAsia"/>
          <w:color w:val="auto"/>
          <w:highlight w:val="none"/>
        </w:rPr>
        <w:tab/>
      </w:r>
    </w:p>
    <w:p w14:paraId="533FD58A">
      <w:pPr>
        <w:keepNext/>
        <w:keepLines/>
        <w:pageBreakBefore/>
        <w:jc w:val="center"/>
        <w:outlineLvl w:val="0"/>
        <w:rPr>
          <w:b/>
          <w:color w:val="auto"/>
          <w:sz w:val="32"/>
          <w:highlight w:val="none"/>
        </w:rPr>
      </w:pPr>
      <w:r>
        <w:rPr>
          <w:rFonts w:hint="eastAsia" w:ascii="宋体" w:hAnsi="宋体" w:cs="宋体"/>
          <w:b/>
          <w:color w:val="auto"/>
          <w:sz w:val="24"/>
          <w:szCs w:val="24"/>
          <w:highlight w:val="none"/>
        </w:rPr>
        <w:fldChar w:fldCharType="end"/>
      </w:r>
      <w:bookmarkStart w:id="2" w:name="_Toc514054470"/>
      <w:bookmarkStart w:id="3" w:name="_Toc14268"/>
      <w:r>
        <w:rPr>
          <w:rFonts w:hint="eastAsia"/>
          <w:b/>
          <w:color w:val="auto"/>
          <w:sz w:val="44"/>
          <w:szCs w:val="44"/>
          <w:highlight w:val="none"/>
        </w:rPr>
        <w:t>第一部分  招标公告</w:t>
      </w:r>
      <w:bookmarkEnd w:id="2"/>
      <w:bookmarkEnd w:id="3"/>
    </w:p>
    <w:tbl>
      <w:tblPr>
        <w:tblStyle w:val="3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CD19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noWrap w:val="0"/>
          </w:tcPr>
          <w:p w14:paraId="3C668BD2">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5B2CED84">
            <w:pP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t>南京市妇幼保健院丁家庄院区安保服务采购项目的潜在投标人应在</w:t>
            </w:r>
            <w:bookmarkStart w:id="4" w:name="OLE_LINK1"/>
            <w:r>
              <w:rPr>
                <w:rFonts w:hint="eastAsia" w:ascii="宋体" w:hAnsi="宋体" w:cs="宋体"/>
                <w:color w:val="auto"/>
                <w:sz w:val="24"/>
                <w:szCs w:val="24"/>
                <w:highlight w:val="none"/>
              </w:rPr>
              <w:t>江苏政府采购网-苏采云平台</w:t>
            </w:r>
            <w:bookmarkEnd w:id="4"/>
            <w:r>
              <w:rPr>
                <w:rFonts w:hint="eastAsia" w:ascii="宋体" w:hAnsi="宋体" w:cs="宋体"/>
                <w:color w:val="auto"/>
                <w:sz w:val="24"/>
                <w:szCs w:val="24"/>
                <w:highlight w:val="none"/>
              </w:rPr>
              <w:t>https://jszfcg.jsczt.cn/jszc/login上获取招标文件，并于202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点30分（北京时间）前递交投标文件。</w:t>
            </w:r>
          </w:p>
        </w:tc>
      </w:tr>
    </w:tbl>
    <w:p w14:paraId="6BF3B3D2">
      <w:pPr>
        <w:pStyle w:val="469"/>
        <w:tabs>
          <w:tab w:val="left" w:pos="1134"/>
          <w:tab w:val="left" w:pos="5612"/>
        </w:tabs>
        <w:spacing w:line="312" w:lineRule="auto"/>
        <w:ind w:firstLine="480"/>
        <w:outlineLvl w:val="1"/>
        <w:rPr>
          <w:rFonts w:hint="eastAsia" w:ascii="宋体" w:hAnsi="宋体" w:cs="宋体"/>
          <w:color w:val="auto"/>
          <w:sz w:val="24"/>
          <w:szCs w:val="24"/>
          <w:highlight w:val="none"/>
        </w:rPr>
      </w:pPr>
      <w:bookmarkStart w:id="5" w:name="_Toc2298"/>
      <w:r>
        <w:rPr>
          <w:rFonts w:hint="eastAsia" w:ascii="宋体" w:hAnsi="宋体" w:cs="宋体"/>
          <w:b/>
          <w:bCs/>
          <w:color w:val="auto"/>
          <w:sz w:val="24"/>
          <w:szCs w:val="24"/>
          <w:highlight w:val="none"/>
        </w:rPr>
        <w:t>一、项目基本情况</w:t>
      </w:r>
      <w:bookmarkEnd w:id="5"/>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3F58D441">
      <w:pPr>
        <w:spacing w:line="360" w:lineRule="auto"/>
        <w:ind w:left="420" w:firstLine="420"/>
        <w:rPr>
          <w:rFonts w:hint="eastAsia" w:ascii="宋体" w:hAnsi="宋体" w:cs="宋体"/>
          <w:color w:val="auto"/>
          <w:sz w:val="22"/>
          <w:szCs w:val="22"/>
          <w:highlight w:val="none"/>
        </w:rPr>
      </w:pPr>
      <w:bookmarkStart w:id="6" w:name="_Toc3038"/>
      <w:r>
        <w:rPr>
          <w:rFonts w:hint="eastAsia" w:ascii="宋体" w:hAnsi="宋体" w:cs="宋体"/>
          <w:color w:val="auto"/>
          <w:sz w:val="22"/>
          <w:szCs w:val="22"/>
          <w:highlight w:val="none"/>
        </w:rPr>
        <w:t>1.项目编号：JSZC-320100-JSHY-G2026-0177</w:t>
      </w:r>
    </w:p>
    <w:p w14:paraId="444FACD7">
      <w:pPr>
        <w:spacing w:line="360" w:lineRule="auto"/>
        <w:ind w:firstLine="840"/>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2.项目名称：</w:t>
      </w:r>
      <w:r>
        <w:rPr>
          <w:rFonts w:hint="eastAsia" w:ascii="宋体" w:hAnsi="宋体" w:cs="宋体"/>
          <w:color w:val="auto"/>
          <w:sz w:val="22"/>
          <w:szCs w:val="22"/>
          <w:highlight w:val="none"/>
          <w:lang w:val="zh-CN"/>
        </w:rPr>
        <w:t>南京市妇幼保健院丁家庄院区安保服务采购项目</w:t>
      </w:r>
    </w:p>
    <w:p w14:paraId="079EC032">
      <w:pPr>
        <w:spacing w:line="360" w:lineRule="auto"/>
        <w:ind w:firstLine="840"/>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rPr>
        <w:t>3.采</w:t>
      </w:r>
      <w:r>
        <w:rPr>
          <w:rFonts w:hint="eastAsia" w:ascii="宋体" w:hAnsi="宋体" w:cs="宋体"/>
          <w:color w:val="auto"/>
          <w:sz w:val="22"/>
          <w:szCs w:val="22"/>
          <w:highlight w:val="none"/>
          <w:lang w:val="en-US" w:eastAsia="zh-CN"/>
        </w:rPr>
        <w:t>购方式：公开招标</w:t>
      </w:r>
    </w:p>
    <w:p w14:paraId="3F38A9B2">
      <w:pPr>
        <w:spacing w:line="360" w:lineRule="auto"/>
        <w:ind w:firstLine="840"/>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lang w:val="zh-CN" w:eastAsia="zh-CN"/>
        </w:rPr>
        <w:t>预算金额：</w:t>
      </w:r>
      <w:r>
        <w:rPr>
          <w:rFonts w:hint="eastAsia" w:ascii="宋体" w:hAnsi="宋体" w:cs="宋体"/>
          <w:color w:val="auto"/>
          <w:sz w:val="22"/>
          <w:szCs w:val="22"/>
          <w:highlight w:val="none"/>
          <w:lang w:val="en-US" w:eastAsia="zh-CN"/>
        </w:rPr>
        <w:t>人民币2200万</w:t>
      </w:r>
    </w:p>
    <w:p w14:paraId="721BF864">
      <w:pPr>
        <w:spacing w:line="360" w:lineRule="auto"/>
        <w:ind w:firstLine="840"/>
        <w:rPr>
          <w:rFonts w:hint="eastAsia" w:ascii="宋体" w:hAnsi="宋体" w:cs="宋体"/>
          <w:color w:val="auto"/>
          <w:sz w:val="22"/>
          <w:szCs w:val="22"/>
          <w:highlight w:val="none"/>
          <w:lang w:val="zh-CN" w:eastAsia="zh-CN"/>
        </w:rPr>
      </w:pPr>
      <w:r>
        <w:rPr>
          <w:rFonts w:hint="eastAsia" w:ascii="宋体" w:hAnsi="宋体" w:cs="宋体"/>
          <w:color w:val="auto"/>
          <w:sz w:val="22"/>
          <w:szCs w:val="22"/>
          <w:highlight w:val="none"/>
          <w:lang w:val="en-US" w:eastAsia="zh-CN"/>
        </w:rPr>
        <w:t>5.</w:t>
      </w:r>
      <w:r>
        <w:rPr>
          <w:rFonts w:hint="eastAsia" w:ascii="宋体" w:hAnsi="宋体" w:cs="宋体"/>
          <w:color w:val="auto"/>
          <w:sz w:val="22"/>
          <w:szCs w:val="22"/>
          <w:highlight w:val="none"/>
          <w:lang w:val="zh-CN" w:eastAsia="zh-CN"/>
        </w:rPr>
        <w:t>最高限价：</w:t>
      </w:r>
      <w:r>
        <w:rPr>
          <w:rFonts w:hint="eastAsia" w:ascii="宋体" w:hAnsi="宋体" w:cs="宋体"/>
          <w:color w:val="auto"/>
          <w:sz w:val="22"/>
          <w:szCs w:val="22"/>
          <w:highlight w:val="none"/>
          <w:lang w:val="en-US" w:eastAsia="zh-CN"/>
        </w:rPr>
        <w:t>人民币1100万（1年），人民币2200万(2年）</w:t>
      </w:r>
    </w:p>
    <w:p w14:paraId="7704A562">
      <w:pPr>
        <w:widowControl/>
        <w:spacing w:line="360" w:lineRule="auto"/>
        <w:ind w:left="420" w:firstLine="42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6.采购需求：</w:t>
      </w:r>
      <w:r>
        <w:rPr>
          <w:rFonts w:hint="eastAsia" w:ascii="宋体" w:hAnsi="宋体" w:cs="宋体"/>
          <w:color w:val="auto"/>
          <w:sz w:val="22"/>
          <w:szCs w:val="22"/>
          <w:highlight w:val="none"/>
          <w:lang w:val="zh-CN"/>
        </w:rPr>
        <w:t>南京市妇幼保健院丁家庄院区安保服务采购项目。</w:t>
      </w:r>
    </w:p>
    <w:p w14:paraId="30A00E40">
      <w:pPr>
        <w:spacing w:line="360" w:lineRule="auto"/>
        <w:ind w:left="420" w:firstLine="420"/>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7.合同履行期限：本项目服务期为2年，自首次合同签订之日起计算。合同年度结束前三个月，经医院考核后确定投标单位是否能够满足医院服务需求，医院有权决定继续执行或提前终止合同。合同期满院方考核合格后合同可续签一年，最多续签1次。</w:t>
      </w:r>
    </w:p>
    <w:p w14:paraId="0C8974DE">
      <w:pPr>
        <w:spacing w:line="360" w:lineRule="auto"/>
        <w:ind w:left="420" w:firstLine="420"/>
        <w:rPr>
          <w:rFonts w:hint="eastAsia" w:ascii="宋体" w:hAnsi="宋体" w:cs="宋体"/>
          <w:color w:val="auto"/>
          <w:sz w:val="22"/>
          <w:szCs w:val="22"/>
          <w:highlight w:val="none"/>
        </w:rPr>
      </w:pPr>
      <w:r>
        <w:rPr>
          <w:rFonts w:hint="eastAsia" w:ascii="宋体" w:hAnsi="宋体" w:cs="宋体"/>
          <w:color w:val="auto"/>
          <w:sz w:val="22"/>
          <w:szCs w:val="22"/>
          <w:highlight w:val="none"/>
        </w:rPr>
        <w:t>8.本项目不接收联合体响应。</w:t>
      </w:r>
    </w:p>
    <w:p w14:paraId="7756B199">
      <w:pPr>
        <w:pStyle w:val="469"/>
        <w:tabs>
          <w:tab w:val="left" w:pos="1134"/>
        </w:tabs>
        <w:spacing w:line="312" w:lineRule="auto"/>
        <w:ind w:left="567" w:firstLine="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二、申请人的资格要求：</w:t>
      </w:r>
      <w:bookmarkEnd w:id="6"/>
    </w:p>
    <w:p w14:paraId="07DCFE4B">
      <w:pPr>
        <w:pStyle w:val="505"/>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3F382761">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1）具有独立承担民事责任的能力（提供法人或者其他组织的营业执照等证明文件；供应商为自然人的，提供其身份证）；</w:t>
      </w:r>
    </w:p>
    <w:p w14:paraId="7CEB0E8A">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w:t>
      </w:r>
      <w:r>
        <w:rPr>
          <w:rFonts w:hint="eastAsia" w:ascii="宋体" w:hAnsi="宋体" w:cs="宋体"/>
          <w:b/>
          <w:bCs/>
          <w:color w:val="auto"/>
          <w:sz w:val="24"/>
          <w:szCs w:val="24"/>
          <w:highlight w:val="none"/>
        </w:rPr>
        <w:t>（</w:t>
      </w:r>
      <w:bookmarkStart w:id="7" w:name="OLE_LINK3"/>
      <w:r>
        <w:rPr>
          <w:rFonts w:hint="eastAsia" w:ascii="宋体" w:hAnsi="宋体" w:cs="宋体"/>
          <w:b/>
          <w:bCs/>
          <w:color w:val="auto"/>
          <w:sz w:val="24"/>
          <w:szCs w:val="24"/>
          <w:highlight w:val="none"/>
        </w:rPr>
        <w:t>提供</w:t>
      </w:r>
      <w:r>
        <w:rPr>
          <w:rFonts w:hint="eastAsia" w:ascii="宋体" w:hAnsi="宋体" w:cs="宋体"/>
          <w:b/>
          <w:bCs/>
          <w:color w:val="auto"/>
          <w:sz w:val="24"/>
          <w:szCs w:val="24"/>
          <w:highlight w:val="none"/>
          <w:lang w:val="en-US" w:eastAsia="zh-CN"/>
        </w:rPr>
        <w:t>2025年度</w:t>
      </w:r>
      <w:r>
        <w:rPr>
          <w:rFonts w:hint="eastAsia" w:ascii="宋体" w:hAnsi="宋体" w:cs="宋体"/>
          <w:b/>
          <w:bCs/>
          <w:color w:val="auto"/>
          <w:sz w:val="24"/>
          <w:szCs w:val="24"/>
          <w:highlight w:val="none"/>
        </w:rPr>
        <w:t>财务报告，至少包含资产负债表、利润表，或投标截止时间前六个月内银行出具的资信证明，成立不满一年的无须提供</w:t>
      </w:r>
      <w:bookmarkEnd w:id="7"/>
      <w:r>
        <w:rPr>
          <w:rFonts w:hint="eastAsia" w:ascii="宋体" w:hAnsi="宋体" w:cs="宋体"/>
          <w:b/>
          <w:bCs/>
          <w:color w:val="auto"/>
          <w:sz w:val="24"/>
          <w:szCs w:val="24"/>
          <w:highlight w:val="none"/>
        </w:rPr>
        <w:t>）；</w:t>
      </w:r>
    </w:p>
    <w:p w14:paraId="0DED3FE5">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w:t>
      </w:r>
      <w:r>
        <w:rPr>
          <w:rFonts w:hint="eastAsia" w:ascii="宋体" w:hAnsi="宋体" w:cs="宋体"/>
          <w:b/>
          <w:bCs/>
          <w:color w:val="auto"/>
          <w:sz w:val="24"/>
          <w:szCs w:val="24"/>
          <w:highlight w:val="none"/>
        </w:rPr>
        <w:t>（供应商根据履行采购项目合同需要，提供履行合同所必需的设备和专业技术能力的声明函或证明材料）；</w:t>
      </w:r>
    </w:p>
    <w:p w14:paraId="2981E66B">
      <w:pPr>
        <w:spacing w:line="329" w:lineRule="auto"/>
        <w:ind w:left="1134"/>
        <w:rPr>
          <w:rFonts w:hint="eastAsia" w:ascii="宋体" w:hAnsi="宋体" w:cs="宋体"/>
          <w:b/>
          <w:bCs/>
          <w:color w:val="auto"/>
          <w:sz w:val="24"/>
          <w:szCs w:val="24"/>
          <w:highlight w:val="none"/>
        </w:rPr>
      </w:pPr>
      <w:r>
        <w:rPr>
          <w:rFonts w:hint="eastAsia" w:ascii="宋体" w:hAnsi="宋体" w:cs="宋体"/>
          <w:color w:val="auto"/>
          <w:sz w:val="24"/>
          <w:szCs w:val="24"/>
          <w:highlight w:val="none"/>
        </w:rPr>
        <w:t>4）</w:t>
      </w:r>
      <w:bookmarkStart w:id="8" w:name="OLE_LINK8"/>
      <w:r>
        <w:rPr>
          <w:rFonts w:hint="eastAsia" w:ascii="宋体" w:hAnsi="宋体" w:cs="宋体"/>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8"/>
      <w:r>
        <w:rPr>
          <w:rFonts w:hint="eastAsia" w:ascii="宋体" w:hAnsi="宋体" w:cs="宋体"/>
          <w:color w:val="auto"/>
          <w:sz w:val="24"/>
          <w:szCs w:val="24"/>
          <w:highlight w:val="none"/>
        </w:rPr>
        <w:t>；</w:t>
      </w:r>
    </w:p>
    <w:p w14:paraId="5305CB84">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5）参加政府采购活动前三年内，在经营活动中没有重大违法记录（提供承诺书）；</w:t>
      </w:r>
    </w:p>
    <w:p w14:paraId="7E71F21F">
      <w:pPr>
        <w:spacing w:line="329" w:lineRule="auto"/>
        <w:ind w:left="1134"/>
        <w:rPr>
          <w:color w:val="auto"/>
          <w:highlight w:val="none"/>
        </w:rPr>
      </w:pPr>
      <w:r>
        <w:rPr>
          <w:rFonts w:hint="eastAsia" w:ascii="宋体" w:hAnsi="宋体" w:cs="宋体"/>
          <w:color w:val="auto"/>
          <w:sz w:val="24"/>
          <w:szCs w:val="24"/>
          <w:highlight w:val="none"/>
        </w:rPr>
        <w:t>6）南京市政府采购供应商信用承诺书。</w:t>
      </w:r>
    </w:p>
    <w:p w14:paraId="5EA3C727">
      <w:pPr>
        <w:pStyle w:val="98"/>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2.落实政府采购政策满足的资格要求：</w:t>
      </w:r>
    </w:p>
    <w:p w14:paraId="649BBFE6">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3CB35C0E">
      <w:pPr>
        <w:pStyle w:val="505"/>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7DFEEC82">
      <w:pPr>
        <w:pStyle w:val="505"/>
        <w:numPr>
          <w:ilvl w:val="0"/>
          <w:numId w:val="5"/>
        </w:numPr>
        <w:spacing w:line="329" w:lineRule="auto"/>
        <w:ind w:left="1560" w:hanging="426"/>
        <w:rPr>
          <w:rFonts w:hint="eastAsia" w:ascii="宋体" w:hAnsi="宋体" w:cs="宋体"/>
          <w:bCs/>
          <w:color w:val="auto"/>
          <w:sz w:val="24"/>
          <w:szCs w:val="24"/>
          <w:highlight w:val="none"/>
        </w:rPr>
      </w:pPr>
      <w:bookmarkStart w:id="9" w:name="OLE_LINK4"/>
      <w:r>
        <w:rPr>
          <w:rFonts w:hint="eastAsia" w:ascii="宋体" w:hAnsi="宋体" w:cs="宋体"/>
          <w:bCs/>
          <w:color w:val="auto"/>
          <w:sz w:val="24"/>
          <w:szCs w:val="24"/>
          <w:highlight w:val="none"/>
        </w:rPr>
        <w:t>拒绝被“信用中国”（www.creditchina.gov.cn）、“中国政府采购网”(www.ccgp.gov.cn）列入失信被执行人、重大税收违法案件当事人、政府采购严重失信行为的供应商参加投标。</w:t>
      </w:r>
      <w:bookmarkEnd w:id="9"/>
    </w:p>
    <w:p w14:paraId="52A76393">
      <w:pPr>
        <w:pStyle w:val="505"/>
        <w:numPr>
          <w:ilvl w:val="0"/>
          <w:numId w:val="5"/>
        </w:numPr>
        <w:spacing w:line="329" w:lineRule="auto"/>
        <w:ind w:left="1560" w:hanging="426"/>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供应商应当具备特定行业的法定准入要求：供应商须具有有效的公安机关颁发的《保安服务许可证》。（提供证书复印件且加盖公章）</w:t>
      </w:r>
      <w:r>
        <w:rPr>
          <w:rFonts w:hint="eastAsia" w:ascii="宋体" w:hAnsi="宋体" w:cs="宋体"/>
          <w:bCs/>
          <w:color w:val="auto"/>
          <w:sz w:val="24"/>
          <w:szCs w:val="24"/>
          <w:highlight w:val="none"/>
          <w:lang w:eastAsia="zh-CN"/>
        </w:rPr>
        <w:t>。</w:t>
      </w:r>
    </w:p>
    <w:p w14:paraId="1627F8C0">
      <w:pPr>
        <w:pStyle w:val="505"/>
        <w:spacing w:line="329" w:lineRule="auto"/>
        <w:ind w:left="709" w:firstLine="0"/>
        <w:outlineLvl w:val="2"/>
        <w:rPr>
          <w:rFonts w:hint="eastAsia" w:ascii="宋体" w:hAnsi="宋体" w:cs="宋体"/>
          <w:b/>
          <w:bCs/>
          <w:color w:val="auto"/>
          <w:sz w:val="24"/>
          <w:szCs w:val="24"/>
          <w:highlight w:val="none"/>
        </w:rPr>
      </w:pPr>
      <w:bookmarkStart w:id="10" w:name="_Toc26697"/>
      <w:r>
        <w:rPr>
          <w:rFonts w:hint="eastAsia" w:ascii="宋体" w:hAnsi="宋体" w:cs="宋体"/>
          <w:b/>
          <w:bCs/>
          <w:color w:val="auto"/>
          <w:sz w:val="24"/>
          <w:szCs w:val="24"/>
          <w:highlight w:val="none"/>
        </w:rPr>
        <w:t>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DA15E7">
      <w:pPr>
        <w:pStyle w:val="505"/>
        <w:spacing w:line="329" w:lineRule="auto"/>
        <w:ind w:left="709" w:firstLine="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三、获取招标文件</w:t>
      </w:r>
      <w:bookmarkEnd w:id="10"/>
    </w:p>
    <w:p w14:paraId="0D50C3DD">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1、时间：自公告发布之日起5个工作日。</w:t>
      </w:r>
    </w:p>
    <w:p w14:paraId="3B750AB6">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2、地点：“江苏政府采购网”</w:t>
      </w:r>
    </w:p>
    <w:p w14:paraId="2004B7B8">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3、方式：本项目采用网上注册登记方式免费获取。</w:t>
      </w:r>
    </w:p>
    <w:p w14:paraId="10F9EA66">
      <w:pPr>
        <w:pStyle w:val="469"/>
        <w:tabs>
          <w:tab w:val="left" w:pos="1134"/>
        </w:tabs>
        <w:spacing w:line="360" w:lineRule="exact"/>
        <w:ind w:left="709" w:firstLine="0"/>
        <w:outlineLvl w:val="1"/>
        <w:rPr>
          <w:rFonts w:hint="eastAsia" w:ascii="宋体" w:hAnsi="宋体" w:cs="宋体"/>
          <w:b/>
          <w:bCs/>
          <w:color w:val="auto"/>
          <w:sz w:val="24"/>
          <w:szCs w:val="24"/>
          <w:highlight w:val="none"/>
        </w:rPr>
      </w:pPr>
      <w:bookmarkStart w:id="11" w:name="_Toc2291"/>
      <w:r>
        <w:rPr>
          <w:rFonts w:hint="eastAsia" w:ascii="宋体" w:hAnsi="宋体" w:cs="宋体"/>
          <w:b/>
          <w:bCs/>
          <w:color w:val="auto"/>
          <w:sz w:val="24"/>
          <w:szCs w:val="24"/>
          <w:highlight w:val="none"/>
        </w:rPr>
        <w:t>四、提交投标文件截止时间、开标时间和地点</w:t>
      </w:r>
      <w:bookmarkEnd w:id="11"/>
    </w:p>
    <w:p w14:paraId="1C77E319">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投标文件截止时间及开标时间：202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点30分（北京时间）</w:t>
      </w:r>
    </w:p>
    <w:p w14:paraId="362BC313">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地点：“苏采云”政府采购交易系统网上开标大厅。</w:t>
      </w:r>
    </w:p>
    <w:p w14:paraId="2DD816ED">
      <w:pPr>
        <w:pStyle w:val="469"/>
        <w:tabs>
          <w:tab w:val="left" w:pos="1134"/>
        </w:tabs>
        <w:spacing w:line="312" w:lineRule="auto"/>
        <w:ind w:left="708" w:firstLine="0"/>
        <w:outlineLvl w:val="1"/>
        <w:rPr>
          <w:rFonts w:hint="eastAsia" w:ascii="宋体" w:hAnsi="宋体" w:cs="宋体"/>
          <w:b/>
          <w:bCs/>
          <w:color w:val="auto"/>
          <w:sz w:val="24"/>
          <w:szCs w:val="24"/>
          <w:highlight w:val="none"/>
        </w:rPr>
      </w:pPr>
      <w:bookmarkStart w:id="12" w:name="_Toc5544"/>
      <w:r>
        <w:rPr>
          <w:rFonts w:hint="eastAsia" w:ascii="宋体" w:hAnsi="宋体" w:cs="宋体"/>
          <w:b/>
          <w:bCs/>
          <w:color w:val="auto"/>
          <w:sz w:val="24"/>
          <w:szCs w:val="24"/>
          <w:highlight w:val="none"/>
        </w:rPr>
        <w:t>五、公告期限</w:t>
      </w:r>
      <w:bookmarkEnd w:id="12"/>
    </w:p>
    <w:p w14:paraId="26966F54">
      <w:pPr>
        <w:pStyle w:val="469"/>
        <w:tabs>
          <w:tab w:val="left" w:pos="1276"/>
        </w:tabs>
        <w:spacing w:line="312"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4529370B">
      <w:pPr>
        <w:pStyle w:val="469"/>
        <w:tabs>
          <w:tab w:val="left" w:pos="1134"/>
        </w:tabs>
        <w:spacing w:line="360" w:lineRule="exact"/>
        <w:ind w:left="709" w:firstLine="0"/>
        <w:outlineLvl w:val="1"/>
        <w:rPr>
          <w:rFonts w:hint="eastAsia" w:ascii="宋体" w:hAnsi="宋体" w:cs="宋体"/>
          <w:b/>
          <w:bCs/>
          <w:color w:val="auto"/>
          <w:sz w:val="24"/>
          <w:szCs w:val="24"/>
          <w:highlight w:val="none"/>
        </w:rPr>
      </w:pPr>
      <w:bookmarkStart w:id="13" w:name="_Toc12830"/>
      <w:r>
        <w:rPr>
          <w:rFonts w:hint="eastAsia" w:ascii="宋体" w:hAnsi="宋体" w:cs="宋体"/>
          <w:b/>
          <w:bCs/>
          <w:color w:val="auto"/>
          <w:sz w:val="24"/>
          <w:szCs w:val="24"/>
          <w:highlight w:val="none"/>
        </w:rPr>
        <w:t>六、其他补充事宜</w:t>
      </w:r>
      <w:bookmarkEnd w:id="13"/>
    </w:p>
    <w:p w14:paraId="58C0C8F4">
      <w:pPr>
        <w:spacing w:line="360" w:lineRule="auto"/>
        <w:ind w:firstLine="964"/>
        <w:rPr>
          <w:rFonts w:hint="eastAsia" w:ascii="宋体" w:hAnsi="宋体" w:cs="宋体"/>
          <w:b/>
          <w:color w:val="auto"/>
          <w:sz w:val="24"/>
          <w:szCs w:val="24"/>
          <w:highlight w:val="none"/>
        </w:rPr>
      </w:pPr>
      <w:bookmarkStart w:id="14" w:name="OLE_LINK5"/>
      <w:bookmarkStart w:id="15" w:name="_Toc10479"/>
      <w:r>
        <w:rPr>
          <w:rFonts w:hint="eastAsia" w:ascii="宋体" w:hAnsi="宋体"/>
          <w:b/>
          <w:color w:val="auto"/>
          <w:sz w:val="24"/>
          <w:szCs w:val="24"/>
          <w:highlight w:val="none"/>
        </w:rPr>
        <w:t>1、</w:t>
      </w:r>
      <w:r>
        <w:rPr>
          <w:rFonts w:hint="eastAsia" w:ascii="宋体" w:hAnsi="宋体" w:cs="宋体"/>
          <w:b/>
          <w:color w:val="auto"/>
          <w:sz w:val="24"/>
          <w:szCs w:val="24"/>
          <w:highlight w:val="none"/>
        </w:rPr>
        <w:t>潜在供应商访问政府采购管理交易系统（苏采云）的网络地址和方法：</w:t>
      </w:r>
    </w:p>
    <w:p w14:paraId="380943F0">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CE1C2D3">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（2）“CA数字证书”的获取：供应商需办理CA锁，“苏采云”系统目前仅支持“苏采云”系统下的政务CA，省内各地区办理的“苏采云”系统下的政务CA全省通用。</w:t>
      </w:r>
    </w:p>
    <w:p w14:paraId="49E0687A">
      <w:pPr>
        <w:spacing w:line="360" w:lineRule="auto"/>
        <w:ind w:left="218" w:firstLine="379"/>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（3）“CA数字证书”的办理材料以及供应商操作手册详见</w:t>
      </w:r>
      <w:r>
        <w:rPr>
          <w:rFonts w:hint="eastAsia" w:ascii="宋体" w:hAnsi="宋体"/>
          <w:bCs/>
          <w:color w:val="auto"/>
          <w:sz w:val="24"/>
          <w:szCs w:val="24"/>
          <w:highlight w:val="none"/>
          <w:lang w:val="en-US" w:eastAsia="zh-CN"/>
        </w:rPr>
        <w:t>苏采云系统。</w:t>
      </w:r>
    </w:p>
    <w:p w14:paraId="03BF064B">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（4）潜在供应商访问“苏采云”系统的网络地址和方法：“苏采云”系统的网址：</w:t>
      </w:r>
      <w:r>
        <w:rPr>
          <w:rFonts w:hint="eastAsia" w:ascii="宋体" w:hAnsi="宋体" w:cs="宋体"/>
          <w:color w:val="auto"/>
          <w:sz w:val="24"/>
          <w:szCs w:val="24"/>
          <w:highlight w:val="none"/>
        </w:rPr>
        <w:t>https://jszfcg.jsczt.cn/jszc/login</w:t>
      </w:r>
      <w:r>
        <w:rPr>
          <w:rFonts w:hint="eastAsia" w:ascii="宋体" w:hAnsi="宋体"/>
          <w:bCs/>
          <w:color w:val="auto"/>
          <w:sz w:val="24"/>
          <w:szCs w:val="24"/>
          <w:highlight w:val="none"/>
        </w:rPr>
        <w:t>。</w:t>
      </w:r>
    </w:p>
    <w:p w14:paraId="4594A148">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（5）采购文件（后缀名为“.kedt”）、供应商操作手册及政府采购客户端工具也可通过“苏采云”系统--已报名项目--报名详情页面内相应链接进行下载。</w:t>
      </w:r>
    </w:p>
    <w:p w14:paraId="74A892D0">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（6）招标代理机构（采购代理机构）将数据电文形式的采购文件加载至“苏采云”系统，供潜在供应商下载或者查阅。    </w:t>
      </w:r>
    </w:p>
    <w:p w14:paraId="0D568418">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（7）苏采云系统使用谷歌浏览器参与不见面开标。</w:t>
      </w:r>
    </w:p>
    <w:p w14:paraId="5290341C">
      <w:pPr>
        <w:spacing w:line="360" w:lineRule="auto"/>
        <w:ind w:firstLine="420"/>
        <w:rPr>
          <w:rFonts w:hint="eastAsia" w:ascii="宋体" w:hAnsi="宋体" w:cs="宋体"/>
          <w:bCs/>
          <w:color w:val="auto"/>
          <w:sz w:val="24"/>
          <w:szCs w:val="24"/>
          <w:highlight w:val="none"/>
        </w:rPr>
      </w:pPr>
      <w:r>
        <w:rPr>
          <w:rFonts w:hint="eastAsia" w:ascii="宋体" w:hAnsi="宋体" w:cs="宋体"/>
          <w:b/>
          <w:color w:val="auto"/>
          <w:sz w:val="24"/>
          <w:szCs w:val="24"/>
          <w:highlight w:val="none"/>
        </w:rPr>
        <w:t>2.信用承诺</w:t>
      </w:r>
      <w:r>
        <w:rPr>
          <w:rFonts w:hint="eastAsia" w:ascii="宋体" w:hAnsi="宋体" w:cs="宋体"/>
          <w:bCs/>
          <w:color w:val="auto"/>
          <w:sz w:val="24"/>
          <w:szCs w:val="24"/>
          <w:highlight w:val="none"/>
        </w:rPr>
        <w:t>：根据《关于在政府采购活动中推行信用承诺制的通知》宁财购通〔2021〕5号规定， 参加南京地区政府采购活动的供应商，应以书面形式向采购人或政府采购代理机构作出信用承诺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由法</w:t>
      </w:r>
      <w:r>
        <w:rPr>
          <w:rFonts w:hint="eastAsia" w:ascii="宋体" w:hAnsi="宋体" w:cs="宋体"/>
          <w:bCs/>
          <w:color w:val="auto"/>
          <w:sz w:val="24"/>
          <w:szCs w:val="24"/>
          <w:highlight w:val="none"/>
          <w:lang w:val="en-US" w:eastAsia="zh-CN"/>
        </w:rPr>
        <w:t>定代表人</w:t>
      </w:r>
      <w:r>
        <w:rPr>
          <w:rFonts w:hint="eastAsia" w:ascii="宋体" w:hAnsi="宋体" w:cs="宋体"/>
          <w:bCs/>
          <w:color w:val="auto"/>
          <w:sz w:val="24"/>
          <w:szCs w:val="24"/>
          <w:highlight w:val="none"/>
        </w:rPr>
        <w:t>签字并盖单位公章。</w:t>
      </w:r>
    </w:p>
    <w:p w14:paraId="587ECB4C">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在政府采购资格审查环节，供应商只需提供书面《</w:t>
      </w:r>
      <w:r>
        <w:rPr>
          <w:rFonts w:hint="eastAsia" w:ascii="宋体" w:hAnsi="宋体" w:cs="宋体"/>
          <w:color w:val="auto"/>
          <w:sz w:val="24"/>
          <w:szCs w:val="24"/>
          <w:highlight w:val="none"/>
        </w:rPr>
        <w:t>南京市政府采购供应商信用承诺书</w:t>
      </w:r>
      <w:r>
        <w:rPr>
          <w:rFonts w:hint="eastAsia" w:ascii="宋体" w:hAnsi="宋体" w:cs="宋体"/>
          <w:bCs/>
          <w:color w:val="auto"/>
          <w:sz w:val="24"/>
          <w:szCs w:val="24"/>
          <w:highlight w:val="none"/>
        </w:rPr>
        <w:t>》，即可替代以下证明材料： </w:t>
      </w:r>
    </w:p>
    <w:p w14:paraId="33E35210">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（1）符合国家相关规定的财务状况报告； </w:t>
      </w:r>
    </w:p>
    <w:p w14:paraId="23781BBC">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（2）依法缴纳税收的证明材料； </w:t>
      </w:r>
    </w:p>
    <w:p w14:paraId="04716081">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（3）依法缴纳社会保障资金的证明材料； </w:t>
      </w:r>
    </w:p>
    <w:p w14:paraId="70273C01">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（4）具备履行政府采购合同所必需的设备和专业技术能力的证明材料； </w:t>
      </w:r>
    </w:p>
    <w:p w14:paraId="2D91AC72">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（5）参加政府采购活动前三年内在经营活动中没有重大违法记录的证明材料； </w:t>
      </w:r>
    </w:p>
    <w:p w14:paraId="58BB4A27">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（6）未被列入失信被执行人、重大税收违法失信主体、政府采购严重违法失信行为记录名单的证明材料。 </w:t>
      </w:r>
    </w:p>
    <w:p w14:paraId="65303F98">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p>
    <w:p w14:paraId="5E8F41BA">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供应商涉及以下情形的，不适用信用承诺： </w:t>
      </w:r>
    </w:p>
    <w:p w14:paraId="64C9ACAF">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（1）供应商被列入严重失信主体名单； </w:t>
      </w:r>
    </w:p>
    <w:p w14:paraId="7A9C2F81">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（2）被相关监管部门作出行政处罚且尚在处罚有效期内； </w:t>
      </w:r>
    </w:p>
    <w:p w14:paraId="5BA84E2D">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（3）其他法律、行政法规规定的不适用信用承诺的情形。 </w:t>
      </w:r>
    </w:p>
    <w:p w14:paraId="56ACACE6">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供应商对信用承诺内容的真实性、合法性、有效性负责。如作出虚假信用承诺，视同为“提供虚假材料谋取中标、成交”的违法行为。</w:t>
      </w:r>
    </w:p>
    <w:p w14:paraId="34BEDB4C">
      <w:pPr>
        <w:spacing w:line="360" w:lineRule="auto"/>
        <w:ind w:firstLine="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3.有关本次采购的事项若存在变动或修改，敬请及时关注“江苏政府采购网”发布的信息。</w:t>
      </w:r>
      <w:bookmarkEnd w:id="14"/>
    </w:p>
    <w:p w14:paraId="151B6CB8">
      <w:pPr>
        <w:pStyle w:val="469"/>
        <w:numPr>
          <w:ilvl w:val="0"/>
          <w:numId w:val="6"/>
        </w:numPr>
        <w:tabs>
          <w:tab w:val="left" w:pos="1276"/>
        </w:tabs>
        <w:spacing w:line="312" w:lineRule="auto"/>
        <w:ind w:firstLine="723"/>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对本次招标提出询问，请按以下方式联系。</w:t>
      </w:r>
      <w:bookmarkEnd w:id="15"/>
    </w:p>
    <w:p w14:paraId="085A6710">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F2E4B6D">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采购人：南京市妇幼保健院</w:t>
      </w:r>
    </w:p>
    <w:p w14:paraId="204DADA1">
      <w:pPr>
        <w:pStyle w:val="469"/>
        <w:tabs>
          <w:tab w:val="left" w:pos="1134"/>
        </w:tabs>
        <w:spacing w:line="329" w:lineRule="auto"/>
        <w:ind w:left="709" w:firstLine="5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采购人地址：南京市</w:t>
      </w:r>
      <w:r>
        <w:rPr>
          <w:rFonts w:hint="eastAsia" w:ascii="宋体" w:hAnsi="宋体" w:cs="宋体"/>
          <w:color w:val="auto"/>
          <w:sz w:val="24"/>
          <w:szCs w:val="24"/>
          <w:highlight w:val="none"/>
          <w:lang w:val="en-US" w:eastAsia="zh-CN"/>
        </w:rPr>
        <w:t>栖霞区燕新路1号</w:t>
      </w:r>
    </w:p>
    <w:p w14:paraId="3DF2B202">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联系方式：王</w:t>
      </w:r>
      <w:r>
        <w:rPr>
          <w:rFonts w:hint="eastAsia" w:ascii="宋体" w:hAnsi="宋体" w:cs="宋体"/>
          <w:color w:val="auto"/>
          <w:sz w:val="24"/>
          <w:szCs w:val="24"/>
          <w:highlight w:val="none"/>
          <w:lang w:val="en-US" w:eastAsia="zh-CN"/>
        </w:rPr>
        <w:t>老师</w:t>
      </w:r>
      <w:r>
        <w:rPr>
          <w:rFonts w:hint="eastAsia" w:ascii="宋体" w:hAnsi="宋体" w:cs="宋体"/>
          <w:color w:val="auto"/>
          <w:sz w:val="24"/>
          <w:szCs w:val="24"/>
          <w:highlight w:val="none"/>
        </w:rPr>
        <w:t xml:space="preserve">  电话：025</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69929789</w:t>
      </w:r>
    </w:p>
    <w:p w14:paraId="4B80462F">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04068E9B">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名称：江苏弘业国际技术工程有限公司</w:t>
      </w:r>
    </w:p>
    <w:p w14:paraId="2EFB164D">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地址：南京市中华路50号弘业大厦10楼</w:t>
      </w:r>
    </w:p>
    <w:p w14:paraId="57554681">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联系方式：025-52278370</w:t>
      </w:r>
    </w:p>
    <w:p w14:paraId="6DCBE8FC">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传  真：025-52278761</w:t>
      </w:r>
    </w:p>
    <w:p w14:paraId="107B8F51">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邮箱：hollyzbzy@artall.com</w:t>
      </w:r>
    </w:p>
    <w:p w14:paraId="447FEEC7">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331A2EC0">
      <w:pPr>
        <w:pStyle w:val="469"/>
        <w:tabs>
          <w:tab w:val="left" w:pos="1134"/>
        </w:tabs>
        <w:spacing w:line="329" w:lineRule="auto"/>
        <w:ind w:left="709" w:firstLine="56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项目联系人：徐玥妮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戴婷</w:t>
      </w:r>
    </w:p>
    <w:p w14:paraId="2DB79F33">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电话：025-52278370</w:t>
      </w:r>
    </w:p>
    <w:p w14:paraId="3C26FBE7">
      <w:pPr>
        <w:pStyle w:val="469"/>
        <w:tabs>
          <w:tab w:val="left" w:pos="1134"/>
        </w:tabs>
        <w:spacing w:line="329" w:lineRule="auto"/>
        <w:ind w:left="709" w:firstLine="560"/>
        <w:rPr>
          <w:rFonts w:hint="eastAsia" w:ascii="宋体" w:hAnsi="宋体" w:cs="宋体"/>
          <w:color w:val="auto"/>
          <w:sz w:val="24"/>
          <w:szCs w:val="24"/>
          <w:highlight w:val="none"/>
        </w:rPr>
      </w:pPr>
    </w:p>
    <w:p w14:paraId="779E761D">
      <w:pPr>
        <w:pStyle w:val="98"/>
        <w:rPr>
          <w:rFonts w:hint="eastAsia" w:ascii="宋体" w:hAnsi="宋体" w:eastAsia="宋体" w:cs="宋体"/>
          <w:color w:val="auto"/>
          <w:sz w:val="24"/>
          <w:szCs w:val="24"/>
          <w:highlight w:val="none"/>
        </w:rPr>
      </w:pPr>
    </w:p>
    <w:p w14:paraId="564DE6EF">
      <w:pPr>
        <w:pStyle w:val="291"/>
        <w:ind w:left="420" w:firstLine="480"/>
        <w:rPr>
          <w:color w:val="auto"/>
          <w:highlight w:val="none"/>
        </w:rPr>
      </w:pPr>
      <w:bookmarkStart w:id="16" w:name="_Toc1881"/>
    </w:p>
    <w:p w14:paraId="7482FF82">
      <w:pPr>
        <w:jc w:val="center"/>
        <w:outlineLvl w:val="0"/>
        <w:rPr>
          <w:b/>
          <w:color w:val="auto"/>
          <w:sz w:val="44"/>
          <w:szCs w:val="44"/>
          <w:highlight w:val="none"/>
        </w:rPr>
      </w:pPr>
      <w:r>
        <w:rPr>
          <w:rFonts w:hint="eastAsia"/>
          <w:b/>
          <w:color w:val="auto"/>
          <w:sz w:val="44"/>
          <w:szCs w:val="44"/>
          <w:highlight w:val="none"/>
        </w:rPr>
        <w:br w:type="page" w:clear="all"/>
      </w:r>
      <w:r>
        <w:rPr>
          <w:rFonts w:hint="eastAsia"/>
          <w:b/>
          <w:color w:val="auto"/>
          <w:sz w:val="44"/>
          <w:szCs w:val="44"/>
          <w:highlight w:val="none"/>
        </w:rPr>
        <w:t>第二部分  投标人须知</w:t>
      </w:r>
      <w:bookmarkEnd w:id="16"/>
    </w:p>
    <w:p w14:paraId="5310BA75">
      <w:pPr>
        <w:pStyle w:val="223"/>
        <w:keepNext w:val="0"/>
        <w:keepLines w:val="0"/>
        <w:spacing w:before="0" w:after="0" w:line="240" w:lineRule="auto"/>
        <w:jc w:val="center"/>
        <w:rPr>
          <w:color w:val="auto"/>
          <w:highlight w:val="none"/>
        </w:rPr>
      </w:pPr>
      <w:bookmarkStart w:id="17" w:name="_Toc514054471"/>
      <w:bookmarkStart w:id="18" w:name="_Toc17705"/>
      <w:r>
        <w:rPr>
          <w:rFonts w:hint="eastAsia"/>
          <w:color w:val="auto"/>
          <w:highlight w:val="none"/>
        </w:rPr>
        <w:t>投标人须知前附表</w:t>
      </w:r>
      <w:bookmarkEnd w:id="17"/>
      <w:bookmarkEnd w:id="18"/>
    </w:p>
    <w:tbl>
      <w:tblPr>
        <w:tblStyle w:val="3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40B85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395A14CF">
            <w:pPr>
              <w:jc w:val="center"/>
              <w:rPr>
                <w:rFonts w:hint="eastAsia" w:ascii="方正仿宋_GB2312" w:hAnsi="仿宋" w:eastAsia="方正仿宋_GB2312"/>
                <w:b/>
                <w:bCs/>
                <w:color w:val="auto"/>
                <w:sz w:val="24"/>
                <w:szCs w:val="24"/>
                <w:highlight w:val="none"/>
              </w:rPr>
            </w:pPr>
            <w:r>
              <w:rPr>
                <w:rFonts w:hint="eastAsia" w:ascii="方正仿宋_GB2312" w:hAnsi="仿宋" w:eastAsia="方正仿宋_GB2312"/>
                <w:b/>
                <w:bCs/>
                <w:color w:val="auto"/>
                <w:sz w:val="24"/>
                <w:szCs w:val="24"/>
                <w:highlight w:val="none"/>
              </w:rPr>
              <w:t>序号</w:t>
            </w:r>
          </w:p>
        </w:tc>
        <w:tc>
          <w:tcPr>
            <w:tcW w:w="2519" w:type="dxa"/>
            <w:noWrap w:val="0"/>
            <w:vAlign w:val="center"/>
          </w:tcPr>
          <w:p w14:paraId="4A740C26">
            <w:pPr>
              <w:jc w:val="center"/>
              <w:rPr>
                <w:rFonts w:hint="eastAsia" w:ascii="方正仿宋_GB2312" w:hAnsi="仿宋" w:eastAsia="方正仿宋_GB2312"/>
                <w:b/>
                <w:color w:val="auto"/>
                <w:sz w:val="24"/>
                <w:szCs w:val="24"/>
                <w:highlight w:val="none"/>
              </w:rPr>
            </w:pPr>
            <w:r>
              <w:rPr>
                <w:rFonts w:hint="eastAsia" w:ascii="方正仿宋_GB2312" w:hAnsi="仿宋" w:eastAsia="方正仿宋_GB2312"/>
                <w:b/>
                <w:color w:val="auto"/>
                <w:sz w:val="24"/>
                <w:szCs w:val="24"/>
                <w:highlight w:val="none"/>
              </w:rPr>
              <w:t>内容</w:t>
            </w:r>
          </w:p>
        </w:tc>
        <w:tc>
          <w:tcPr>
            <w:tcW w:w="6297" w:type="dxa"/>
            <w:noWrap w:val="0"/>
            <w:vAlign w:val="center"/>
          </w:tcPr>
          <w:p w14:paraId="322D67C4">
            <w:pPr>
              <w:jc w:val="center"/>
              <w:rPr>
                <w:rFonts w:hint="eastAsia" w:ascii="方正仿宋_GB2312" w:hAnsi="仿宋" w:eastAsia="方正仿宋_GB2312"/>
                <w:b/>
                <w:bCs/>
                <w:color w:val="auto"/>
                <w:sz w:val="24"/>
                <w:szCs w:val="24"/>
                <w:highlight w:val="none"/>
              </w:rPr>
            </w:pPr>
            <w:r>
              <w:rPr>
                <w:rFonts w:hint="eastAsia" w:ascii="方正仿宋_GB2312" w:hAnsi="仿宋" w:eastAsia="方正仿宋_GB2312"/>
                <w:b/>
                <w:bCs/>
                <w:color w:val="auto"/>
                <w:sz w:val="24"/>
                <w:szCs w:val="24"/>
                <w:highlight w:val="none"/>
              </w:rPr>
              <w:t>说明及要求</w:t>
            </w:r>
          </w:p>
        </w:tc>
      </w:tr>
      <w:tr w14:paraId="49D9F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D1AA42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noWrap w:val="0"/>
            <w:vAlign w:val="center"/>
          </w:tcPr>
          <w:p w14:paraId="76D59C1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97" w:type="dxa"/>
            <w:noWrap w:val="0"/>
            <w:vAlign w:val="center"/>
          </w:tcPr>
          <w:p w14:paraId="3CB07C90">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70DF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7EE101F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19" w:type="dxa"/>
            <w:noWrap w:val="0"/>
            <w:vAlign w:val="center"/>
          </w:tcPr>
          <w:p w14:paraId="0C5AA55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97" w:type="dxa"/>
            <w:noWrap w:val="0"/>
            <w:vAlign w:val="center"/>
          </w:tcPr>
          <w:p w14:paraId="0636049D">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41FA9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48307B5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19" w:type="dxa"/>
            <w:noWrap w:val="0"/>
            <w:vAlign w:val="center"/>
          </w:tcPr>
          <w:p w14:paraId="29B1DFB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97" w:type="dxa"/>
            <w:noWrap w:val="0"/>
            <w:vAlign w:val="center"/>
          </w:tcPr>
          <w:p w14:paraId="12717FC6">
            <w:pPr>
              <w:widowControl/>
              <w:rPr>
                <w:rFonts w:hint="eastAsia" w:ascii="宋体" w:hAnsi="宋体" w:cs="宋体"/>
                <w:color w:val="auto"/>
                <w:sz w:val="24"/>
                <w:szCs w:val="24"/>
                <w:highlight w:val="none"/>
              </w:rPr>
            </w:pPr>
            <w:bookmarkStart w:id="19" w:name="EBd40b5fb42f2944a3b45e579ce3941f02"/>
            <w:r>
              <w:rPr>
                <w:rFonts w:hint="eastAsia" w:ascii="宋体" w:hAnsi="宋体" w:cs="宋体"/>
                <w:color w:val="auto"/>
                <w:sz w:val="24"/>
                <w:szCs w:val="24"/>
                <w:highlight w:val="none"/>
              </w:rPr>
              <w:t>90</w:t>
            </w:r>
            <w:bookmarkEnd w:id="19"/>
            <w:r>
              <w:rPr>
                <w:rFonts w:hint="eastAsia" w:ascii="宋体" w:hAnsi="宋体" w:cs="宋体"/>
                <w:color w:val="auto"/>
                <w:sz w:val="24"/>
                <w:szCs w:val="24"/>
                <w:highlight w:val="none"/>
              </w:rPr>
              <w:t>日（从提交投标文件截止之日起算）</w:t>
            </w:r>
          </w:p>
        </w:tc>
      </w:tr>
      <w:tr w14:paraId="32D5B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66785A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19" w:type="dxa"/>
            <w:noWrap w:val="0"/>
            <w:vAlign w:val="center"/>
          </w:tcPr>
          <w:p w14:paraId="2841021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97" w:type="dxa"/>
            <w:noWrap w:val="0"/>
            <w:vAlign w:val="center"/>
          </w:tcPr>
          <w:p w14:paraId="39F1C718">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1D85600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44E6077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7BCB4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F2088F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19" w:type="dxa"/>
            <w:noWrap w:val="0"/>
            <w:vAlign w:val="center"/>
          </w:tcPr>
          <w:p w14:paraId="13C96B9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97" w:type="dxa"/>
            <w:noWrap w:val="0"/>
            <w:vAlign w:val="center"/>
          </w:tcPr>
          <w:p w14:paraId="5DB2F607">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领取地址：南京市中华路50号弘业大厦10楼</w:t>
            </w:r>
          </w:p>
          <w:p w14:paraId="59953B2F">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1D94A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5051787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19" w:type="dxa"/>
            <w:noWrap w:val="0"/>
            <w:vAlign w:val="center"/>
          </w:tcPr>
          <w:p w14:paraId="685FD6E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97" w:type="dxa"/>
            <w:noWrap w:val="0"/>
            <w:vAlign w:val="center"/>
          </w:tcPr>
          <w:p w14:paraId="47994DC7">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本项目采购代理服务费参照发改价格[2011]534号文的80%收取，由成交供应商在领取中标通知书前缴纳。供应商的报价须涵盖上述费用，投标人应将该费用纳入投标报价的考量范畴。</w:t>
            </w:r>
          </w:p>
          <w:p w14:paraId="6AE94077">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账户信息：</w:t>
            </w:r>
          </w:p>
          <w:p w14:paraId="049844F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户    名：江苏弘业国际技术工程有限公司</w:t>
            </w:r>
          </w:p>
          <w:p w14:paraId="4FD764A4">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p>
          <w:p w14:paraId="09FBE146">
            <w:pPr>
              <w:widowControl/>
              <w:rPr>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    号：527460884999</w:t>
            </w:r>
          </w:p>
        </w:tc>
      </w:tr>
      <w:tr w14:paraId="32701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noWrap w:val="0"/>
            <w:vAlign w:val="center"/>
          </w:tcPr>
          <w:p w14:paraId="56B08E7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519" w:type="dxa"/>
            <w:noWrap w:val="0"/>
            <w:vAlign w:val="center"/>
          </w:tcPr>
          <w:p w14:paraId="493AB6B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97" w:type="dxa"/>
            <w:noWrap w:val="0"/>
            <w:vAlign w:val="center"/>
          </w:tcPr>
          <w:p w14:paraId="2CB89E7F">
            <w:pPr>
              <w:rPr>
                <w:color w:val="auto"/>
                <w:highlight w:val="none"/>
              </w:rPr>
            </w:pPr>
            <w:r>
              <w:rPr>
                <w:rFonts w:hint="eastAsia" w:ascii="宋体" w:hAnsi="宋体" w:cs="宋体"/>
                <w:color w:val="auto"/>
                <w:sz w:val="24"/>
                <w:szCs w:val="24"/>
                <w:highlight w:val="none"/>
              </w:rPr>
              <w:t>本项目不适用。</w:t>
            </w:r>
          </w:p>
        </w:tc>
      </w:tr>
      <w:tr w14:paraId="614AF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noWrap w:val="0"/>
            <w:vAlign w:val="center"/>
          </w:tcPr>
          <w:p w14:paraId="6C751121">
            <w:pPr>
              <w:jc w:val="center"/>
              <w:rPr>
                <w:rFonts w:hint="eastAsia" w:ascii="宋体" w:hAnsi="宋体" w:cs="宋体"/>
                <w:color w:val="auto"/>
                <w:sz w:val="24"/>
                <w:szCs w:val="24"/>
                <w:highlight w:val="none"/>
              </w:rPr>
            </w:pPr>
            <w:bookmarkStart w:id="20" w:name="_Toc25522"/>
            <w:bookmarkStart w:id="21" w:name="_Toc514054472"/>
            <w:r>
              <w:rPr>
                <w:rFonts w:hint="eastAsia" w:ascii="宋体" w:hAnsi="宋体" w:cs="宋体"/>
                <w:color w:val="auto"/>
                <w:sz w:val="24"/>
                <w:szCs w:val="24"/>
                <w:highlight w:val="none"/>
              </w:rPr>
              <w:t>8</w:t>
            </w:r>
          </w:p>
        </w:tc>
        <w:tc>
          <w:tcPr>
            <w:tcW w:w="2519" w:type="dxa"/>
            <w:noWrap w:val="0"/>
            <w:vAlign w:val="center"/>
          </w:tcPr>
          <w:p w14:paraId="3F8B5ED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297" w:type="dxa"/>
            <w:noWrap w:val="0"/>
            <w:vAlign w:val="center"/>
          </w:tcPr>
          <w:p w14:paraId="25004AC9">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租赁和商务服务业</w:t>
            </w:r>
            <w:r>
              <w:rPr>
                <w:rFonts w:hint="eastAsia" w:ascii="宋体" w:hAnsi="宋体" w:cs="宋体"/>
                <w:color w:val="auto"/>
                <w:sz w:val="24"/>
                <w:szCs w:val="24"/>
                <w:highlight w:val="none"/>
              </w:rPr>
              <w:t>。</w:t>
            </w:r>
          </w:p>
        </w:tc>
      </w:tr>
    </w:tbl>
    <w:p w14:paraId="5EBF5795">
      <w:pPr>
        <w:pStyle w:val="625"/>
        <w:outlineLvl w:val="1"/>
        <w:rPr>
          <w:rFonts w:hint="eastAsia" w:ascii="宋体" w:hAnsi="宋体" w:eastAsia="宋体" w:cs="宋体"/>
          <w:color w:val="auto"/>
          <w:highlight w:val="none"/>
        </w:rPr>
      </w:pPr>
      <w:r>
        <w:rPr>
          <w:rFonts w:hint="eastAsia" w:ascii="宋体" w:hAnsi="宋体" w:eastAsia="宋体" w:cs="宋体"/>
          <w:color w:val="auto"/>
          <w:highlight w:val="none"/>
        </w:rPr>
        <w:t>一、总 则</w:t>
      </w:r>
      <w:bookmarkEnd w:id="20"/>
      <w:bookmarkEnd w:id="21"/>
    </w:p>
    <w:p w14:paraId="7334852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4B6075F1">
      <w:pPr>
        <w:pStyle w:val="252"/>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171A47BD">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42326B98">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444762C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63D800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7A810D5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4893816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6E40A4A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2E8360A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12B66C26">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4BFB0C3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6B3F122C">
      <w:pPr>
        <w:spacing w:line="500" w:lineRule="exact"/>
        <w:ind w:firstLine="482"/>
        <w:outlineLvl w:val="2"/>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6、相同品牌产品投标</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服务类项目不适用）</w:t>
      </w:r>
    </w:p>
    <w:p w14:paraId="135BB67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A2D7B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31AE41C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245C46A8">
      <w:pPr>
        <w:pStyle w:val="625"/>
        <w:outlineLvl w:val="1"/>
        <w:rPr>
          <w:rFonts w:hint="eastAsia" w:ascii="宋体" w:hAnsi="宋体" w:eastAsia="宋体" w:cs="宋体"/>
          <w:color w:val="auto"/>
          <w:highlight w:val="none"/>
        </w:rPr>
      </w:pPr>
      <w:bookmarkStart w:id="22" w:name="_Toc21335"/>
      <w:bookmarkStart w:id="23" w:name="_Toc514054473"/>
      <w:r>
        <w:rPr>
          <w:rFonts w:hint="eastAsia" w:ascii="宋体" w:hAnsi="宋体" w:eastAsia="宋体" w:cs="宋体"/>
          <w:color w:val="auto"/>
          <w:highlight w:val="none"/>
        </w:rPr>
        <w:t>二、招标文件</w:t>
      </w:r>
      <w:bookmarkEnd w:id="22"/>
      <w:bookmarkEnd w:id="23"/>
    </w:p>
    <w:p w14:paraId="1AE73A5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0A4CEA4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57AC635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702AF07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10B6230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0F497AD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3FC8759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5C60E6F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46B1E63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3CC60D5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241F119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70D132D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9.2</w:t>
      </w:r>
      <w:r>
        <w:rPr>
          <w:rFonts w:hint="eastAsia" w:ascii="宋体" w:hAnsi="宋体"/>
          <w:color w:val="auto"/>
          <w:sz w:val="24"/>
          <w:highlight w:val="none"/>
        </w:rPr>
        <w:t>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color w:val="auto"/>
          <w:sz w:val="24"/>
          <w:highlight w:val="none"/>
        </w:rPr>
        <w:t xml:space="preserve"> </w:t>
      </w:r>
    </w:p>
    <w:p w14:paraId="4FF0A62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359A15C4">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24" w:name="EB453bde7f4ddc418fae2aad9fbcd82554"/>
      <w:r>
        <w:rPr>
          <w:rFonts w:hint="eastAsia" w:ascii="宋体" w:hAnsi="宋体" w:cs="宋体"/>
          <w:color w:val="auto"/>
          <w:sz w:val="20"/>
          <w:highlight w:val="none"/>
        </w:rPr>
        <w:t xml:space="preserve"> </w:t>
      </w:r>
      <w:bookmarkEnd w:id="24"/>
      <w:bookmarkStart w:id="25" w:name="EBec71fc1696a240c4b620fe1e00b2ce58"/>
      <w:r>
        <w:rPr>
          <w:rFonts w:hint="eastAsia" w:ascii="宋体" w:hAnsi="宋体" w:cs="宋体"/>
          <w:color w:val="auto"/>
          <w:sz w:val="20"/>
          <w:highlight w:val="none"/>
        </w:rPr>
        <w:t xml:space="preserve"> </w:t>
      </w:r>
      <w:bookmarkEnd w:id="25"/>
    </w:p>
    <w:p w14:paraId="5774C367">
      <w:pPr>
        <w:pStyle w:val="625"/>
        <w:outlineLvl w:val="1"/>
        <w:rPr>
          <w:rFonts w:hint="eastAsia" w:ascii="宋体" w:hAnsi="宋体" w:eastAsia="宋体" w:cs="宋体"/>
          <w:color w:val="auto"/>
          <w:highlight w:val="none"/>
        </w:rPr>
      </w:pPr>
      <w:bookmarkStart w:id="26" w:name="_Toc514054474"/>
      <w:bookmarkStart w:id="27" w:name="_Toc26908"/>
      <w:r>
        <w:rPr>
          <w:rFonts w:hint="eastAsia" w:ascii="宋体" w:hAnsi="宋体" w:eastAsia="宋体" w:cs="宋体"/>
          <w:color w:val="auto"/>
          <w:highlight w:val="none"/>
        </w:rPr>
        <w:t>三、投标文件的编制</w:t>
      </w:r>
      <w:bookmarkEnd w:id="26"/>
      <w:bookmarkEnd w:id="27"/>
    </w:p>
    <w:p w14:paraId="1124F86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25C4D8E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4BCAED3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708ABC55">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17132B9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11.1资格证明文件；</w:t>
      </w:r>
    </w:p>
    <w:p w14:paraId="3BB5DBA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11.1.1具有独立承担民事责任的能力（</w:t>
      </w:r>
      <w:r>
        <w:rPr>
          <w:rFonts w:hint="eastAsia" w:ascii="宋体" w:hAnsi="宋体" w:cs="宋体"/>
          <w:color w:val="auto"/>
          <w:sz w:val="24"/>
          <w:szCs w:val="24"/>
          <w:highlight w:val="none"/>
        </w:rPr>
        <w:t>提供法人或者其他组织的营业执照等证明文件；供应商为自然人的，提供其身份证</w:t>
      </w:r>
      <w:r>
        <w:rPr>
          <w:rFonts w:hint="eastAsia" w:ascii="宋体" w:hAnsi="宋体" w:cs="宋体"/>
          <w:color w:val="auto"/>
          <w:sz w:val="24"/>
          <w:highlight w:val="none"/>
        </w:rPr>
        <w:t>）；</w:t>
      </w:r>
    </w:p>
    <w:p w14:paraId="408E24E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11.1.2具有良好的商业信誉和健全的财务会计制度（提供</w:t>
      </w:r>
      <w:r>
        <w:rPr>
          <w:rFonts w:hint="eastAsia" w:ascii="宋体" w:hAnsi="宋体" w:cs="宋体"/>
          <w:color w:val="auto"/>
          <w:sz w:val="24"/>
          <w:highlight w:val="none"/>
          <w:lang w:val="en-US" w:eastAsia="zh-CN"/>
        </w:rPr>
        <w:t>2025年度</w:t>
      </w:r>
      <w:r>
        <w:rPr>
          <w:rFonts w:hint="eastAsia" w:ascii="宋体" w:hAnsi="宋体" w:cs="宋体"/>
          <w:color w:val="auto"/>
          <w:sz w:val="24"/>
          <w:highlight w:val="none"/>
        </w:rPr>
        <w:t>财务报告，至少包含资产负债表、利润表，或投标截止时间前六个月内银行出具的资信证明，成立不满一年的无须提供）；</w:t>
      </w:r>
    </w:p>
    <w:p w14:paraId="1B919E1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11.1.3具有履行合同所必需的设备和专业技术能力（供应商根据履行采购项目合同需要，提供履行合同所必需的设备和专业技术能力的声明函或证明材料）；</w:t>
      </w:r>
    </w:p>
    <w:p w14:paraId="5D60BB2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11.1.4有依法缴纳税收和社会保障资金的良好记录（参加本次政府采购活动前6个月内至少一个月缴纳税收及缴纳社会保障资金的证明材料，投标人依法享受缓缴、免缴税收、社会保障资金的，需提供证明材料）；</w:t>
      </w:r>
    </w:p>
    <w:p w14:paraId="512939F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11.1.5参加政府采购活动前三年内，在经营活动中没有重大违法记录（提供承诺书）；</w:t>
      </w:r>
    </w:p>
    <w:p w14:paraId="28407FF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11.1.6法律、行政法规规定的其他条件。</w:t>
      </w:r>
    </w:p>
    <w:p w14:paraId="76269D2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11.1.7 拒绝被“信用中国”（www.creditchina.gov.cn）、“中国政府采购网”(www.ccgp.gov.cn）列入失信被执行人、重大税收违法案件当事人、政府采购严重失信行为的供应商参加投标。</w:t>
      </w:r>
    </w:p>
    <w:p w14:paraId="44E0E214">
      <w:pPr>
        <w:spacing w:line="50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11.1.8供应商应当具备特定行业的法定准入要求：供应商须具有有效的公安机关颁发的《保安服务许可证》。（提供证书复印件且加盖公章）</w:t>
      </w:r>
    </w:p>
    <w:p w14:paraId="33BFFAB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11.2投标函；</w:t>
      </w:r>
    </w:p>
    <w:p w14:paraId="049B788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11.3法定代表人身份证明或法定代表人授权委托</w:t>
      </w:r>
      <w:bookmarkStart w:id="28" w:name="EB1a77376dbd044d229c365f6951816069"/>
      <w:r>
        <w:rPr>
          <w:rFonts w:hint="eastAsia" w:ascii="宋体" w:hAnsi="宋体" w:cs="宋体"/>
          <w:bCs/>
          <w:color w:val="auto"/>
          <w:sz w:val="24"/>
          <w:szCs w:val="24"/>
          <w:highlight w:val="none"/>
        </w:rPr>
        <w:t>书（并按要求提供法定代表人或授权委托人居民身份证复印件加盖公章；如为授权委托人参加投标的，须提供开标前6个月内任意一个月投标人单位为授权委托人缴纳的社保证明材料）；</w:t>
      </w:r>
      <w:bookmarkEnd w:id="28"/>
    </w:p>
    <w:p w14:paraId="764740A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11.4报价文件</w:t>
      </w:r>
    </w:p>
    <w:p w14:paraId="2DAF834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11.4.1开标一览表；</w:t>
      </w:r>
    </w:p>
    <w:p w14:paraId="7A2B5D2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11.4.2明细报价表。</w:t>
      </w:r>
    </w:p>
    <w:p w14:paraId="04ABAE0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11.5技术文件</w:t>
      </w:r>
    </w:p>
    <w:p w14:paraId="3395DDD4">
      <w:pPr>
        <w:spacing w:line="500" w:lineRule="exact"/>
        <w:ind w:firstLine="480"/>
        <w:rPr>
          <w:rFonts w:hint="eastAsia" w:ascii="宋体" w:hAnsi="宋体" w:cs="宋体"/>
          <w:color w:val="auto"/>
          <w:sz w:val="24"/>
          <w:highlight w:val="none"/>
        </w:rPr>
      </w:pPr>
      <w:bookmarkStart w:id="29" w:name="EB7f6b24a996964930b08d6b290b36e3fd"/>
      <w:r>
        <w:rPr>
          <w:rFonts w:hint="eastAsia" w:ascii="宋体" w:hAnsi="宋体" w:cs="宋体"/>
          <w:color w:val="auto"/>
          <w:sz w:val="24"/>
          <w:highlight w:val="none"/>
        </w:rPr>
        <w:t>11.5.1技术响应偏差表</w:t>
      </w:r>
      <w:bookmarkEnd w:id="29"/>
      <w:r>
        <w:rPr>
          <w:rFonts w:hint="eastAsia" w:ascii="宋体" w:hAnsi="宋体" w:cs="宋体"/>
          <w:color w:val="auto"/>
          <w:sz w:val="24"/>
          <w:highlight w:val="none"/>
        </w:rPr>
        <w:t>,商务</w:t>
      </w:r>
      <w:r>
        <w:rPr>
          <w:rFonts w:ascii="宋体" w:hAnsi="宋体" w:cs="宋体"/>
          <w:color w:val="auto"/>
          <w:sz w:val="24"/>
          <w:highlight w:val="none"/>
        </w:rPr>
        <w:t>响应偏差表。</w:t>
      </w:r>
    </w:p>
    <w:p w14:paraId="7A298E14">
      <w:pPr>
        <w:spacing w:line="50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11.5.2</w:t>
      </w:r>
      <w:r>
        <w:rPr>
          <w:rFonts w:hint="eastAsia" w:ascii="宋体" w:hAnsi="宋体"/>
          <w:bCs/>
          <w:color w:val="auto"/>
          <w:sz w:val="24"/>
          <w:szCs w:val="24"/>
          <w:highlight w:val="none"/>
        </w:rPr>
        <w:t>其他技术文件（根据评分点自行提供）</w:t>
      </w:r>
    </w:p>
    <w:p w14:paraId="7AAD5F8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11.6商务文件</w:t>
      </w:r>
    </w:p>
    <w:p w14:paraId="5641850A">
      <w:pPr>
        <w:spacing w:line="500" w:lineRule="exact"/>
        <w:ind w:firstLine="480"/>
        <w:rPr>
          <w:rFonts w:hint="eastAsia" w:ascii="宋体" w:hAnsi="宋体" w:cs="宋体"/>
          <w:color w:val="auto"/>
          <w:sz w:val="24"/>
          <w:highlight w:val="none"/>
        </w:rPr>
      </w:pPr>
      <w:bookmarkStart w:id="30" w:name="EBdc2c24f6358343e896cd43bd6621a619"/>
      <w:r>
        <w:rPr>
          <w:rFonts w:hint="eastAsia" w:ascii="宋体" w:hAnsi="宋体" w:cs="宋体"/>
          <w:color w:val="auto"/>
          <w:sz w:val="24"/>
          <w:highlight w:val="none"/>
        </w:rPr>
        <w:t>11.6.1投标人承担的业绩一览表，提供合同相关资料；</w:t>
      </w:r>
    </w:p>
    <w:p w14:paraId="71F8BC1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11.6.2其他商务文件。</w:t>
      </w:r>
      <w:bookmarkEnd w:id="30"/>
    </w:p>
    <w:p w14:paraId="794738FC">
      <w:pPr>
        <w:numPr>
          <w:ilvl w:val="0"/>
          <w:numId w:val="7"/>
        </w:num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4EC7544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6ED26891">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13.1本项目不接受备选的投标方案或有选择的报价，只允许有一个报价。投标报价内容包括：</w:t>
      </w:r>
      <w:bookmarkStart w:id="31" w:name="EB54dd097a55df4796bd5f9b6bdf2ddc40"/>
      <w:r>
        <w:rPr>
          <w:rFonts w:hint="eastAsia" w:ascii="宋体" w:hAnsi="宋体" w:cs="宋体"/>
          <w:color w:val="auto"/>
          <w:sz w:val="24"/>
          <w:highlight w:val="none"/>
        </w:rPr>
        <w:t>设备本身、安装调试费、人工费、服务费、税金以及交付使用过程中涉及到的其他一切费用。</w:t>
      </w:r>
      <w:bookmarkEnd w:id="31"/>
    </w:p>
    <w:p w14:paraId="56C8F6D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3AEC103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501704F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62C00354">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3.3 </w:t>
      </w:r>
      <w:r>
        <w:rPr>
          <w:rFonts w:hint="eastAsia" w:ascii="宋体" w:hAnsi="宋体" w:eastAsia="宋体" w:cs="宋体"/>
          <w:color w:val="auto"/>
          <w:sz w:val="24"/>
          <w:highlight w:val="none"/>
          <w:lang w:val="en-US" w:eastAsia="zh-CN"/>
        </w:rPr>
        <w:t>根据财库〔2026〕2号文件，评审委员会启动异常低价投标审查的情形和具体要求，包括：</w:t>
      </w:r>
    </w:p>
    <w:p w14:paraId="758899AF">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（一）采购人应当在采购文件中明确，政府采购评审中出现下列情形之一的，评审委员会应当启动异常低价投标（响应）审查程序：</w:t>
      </w:r>
    </w:p>
    <w:p w14:paraId="35DD7B70">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1.投标报价低于全部通过符合性审查供应商投标报价平均值50%的，即投标报价〈全部通过符合性审查供应商投标报价平均值×50%。</w:t>
      </w:r>
    </w:p>
    <w:p w14:paraId="2FEE968E">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2.投标报价低于通过符合性审查的次低报价供应商投标报价50%的，即投标报价〈通过符合性审查的次低报价供应商投标报价×50%。</w:t>
      </w:r>
    </w:p>
    <w:p w14:paraId="1D9F0997">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3.投标报价低于采购项目最高限价45%的，即投标报价〈采购项目最高限价×45%。</w:t>
      </w:r>
    </w:p>
    <w:p w14:paraId="35DB6190">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4.评审委员会基于专业判断，认为供应商报价过低，有可能影响产品质量或者不能诚信履约的其他情形。</w:t>
      </w:r>
    </w:p>
    <w:p w14:paraId="06BDEF3E">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1667B186">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2FA8F13D">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7490BE3">
      <w:pPr>
        <w:spacing w:line="50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3DDEA4CD">
      <w:pPr>
        <w:ind w:left="210" w:leftChars="100"/>
        <w:rPr>
          <w:rFonts w:hint="eastAsia"/>
          <w:b/>
          <w:bCs/>
          <w:color w:val="auto"/>
          <w:highlight w:val="none"/>
        </w:rPr>
      </w:pPr>
      <w:r>
        <w:rPr>
          <w:b/>
          <w:bCs/>
          <w:color w:val="auto"/>
          <w:highlight w:val="none"/>
        </w:rPr>
        <w:t>13、响应有效期</w:t>
      </w:r>
    </w:p>
    <w:p w14:paraId="65EA1E33">
      <w:pPr>
        <w:pStyle w:val="416"/>
        <w:rPr>
          <w:rFonts w:hint="eastAsia"/>
          <w:color w:val="auto"/>
          <w:highlight w:val="none"/>
        </w:rPr>
      </w:pPr>
    </w:p>
    <w:p w14:paraId="757706C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56DBA335">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p>
    <w:p w14:paraId="70697D4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15.招标代理服务费</w:t>
      </w:r>
    </w:p>
    <w:p w14:paraId="01F5DD6C">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15.1本项目采购代理服务费参照发改价格[2011]534号文的80%收取，由成交供应商在领取中标通知书前缴纳。供应商的报价须涵盖上述费用，投标人应将该费用纳入投标报价的考量范畴。</w:t>
      </w:r>
    </w:p>
    <w:p w14:paraId="1D15F56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669E774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0816FBDB">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32" w:name="EB12ed6b870f334fa092f7ed1f9a9dbab8"/>
      <w:r>
        <w:rPr>
          <w:rFonts w:hint="eastAsia" w:ascii="宋体" w:hAnsi="宋体" w:cs="宋体"/>
          <w:color w:val="auto"/>
          <w:sz w:val="20"/>
          <w:highlight w:val="none"/>
        </w:rPr>
        <w:t xml:space="preserve"> </w:t>
      </w:r>
      <w:bookmarkEnd w:id="32"/>
      <w:bookmarkStart w:id="33" w:name="EB5d36e8077cc64e309c0c0f0cd8a6f496"/>
      <w:r>
        <w:rPr>
          <w:rFonts w:hint="eastAsia" w:ascii="宋体" w:hAnsi="宋体" w:cs="宋体"/>
          <w:color w:val="auto"/>
          <w:sz w:val="20"/>
          <w:highlight w:val="none"/>
        </w:rPr>
        <w:t xml:space="preserve"> </w:t>
      </w:r>
      <w:bookmarkEnd w:id="33"/>
    </w:p>
    <w:p w14:paraId="607C6D06">
      <w:pPr>
        <w:pStyle w:val="625"/>
        <w:outlineLvl w:val="1"/>
        <w:rPr>
          <w:rFonts w:hint="eastAsia" w:ascii="宋体" w:hAnsi="宋体" w:eastAsia="宋体" w:cs="宋体"/>
          <w:color w:val="auto"/>
          <w:highlight w:val="none"/>
        </w:rPr>
      </w:pPr>
      <w:bookmarkStart w:id="34" w:name="_Toc514054475"/>
      <w:bookmarkStart w:id="35" w:name="_Toc26211"/>
      <w:r>
        <w:rPr>
          <w:rFonts w:hint="eastAsia" w:ascii="宋体" w:hAnsi="宋体" w:eastAsia="宋体" w:cs="宋体"/>
          <w:color w:val="auto"/>
          <w:highlight w:val="none"/>
        </w:rPr>
        <w:t>四、投标文件的提交</w:t>
      </w:r>
      <w:bookmarkEnd w:id="34"/>
      <w:bookmarkEnd w:id="35"/>
    </w:p>
    <w:p w14:paraId="2AAA6842">
      <w:pPr>
        <w:spacing w:line="500" w:lineRule="exact"/>
        <w:ind w:firstLine="482"/>
        <w:rPr>
          <w:rFonts w:hint="eastAsia" w:ascii="宋体" w:hAnsi="宋体" w:cs="宋体"/>
          <w:b/>
          <w:color w:val="auto"/>
          <w:sz w:val="24"/>
          <w:highlight w:val="none"/>
        </w:rPr>
      </w:pPr>
      <w:bookmarkStart w:id="36" w:name="_Toc514054476"/>
      <w:bookmarkStart w:id="37" w:name="_Toc11452"/>
      <w:r>
        <w:rPr>
          <w:rFonts w:hint="eastAsia" w:ascii="宋体" w:hAnsi="宋体" w:cs="宋体"/>
          <w:b/>
          <w:color w:val="auto"/>
          <w:sz w:val="24"/>
          <w:highlight w:val="none"/>
        </w:rPr>
        <w:t>17.1、投标文件的提交</w:t>
      </w:r>
    </w:p>
    <w:p w14:paraId="25359DC8">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17.1.1 电子投标文件的递交</w:t>
      </w:r>
    </w:p>
    <w:p w14:paraId="4CA8F845">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投标人应当按照《操作手册》规定，在投标截止时间前制作并上传电子投标文件。</w:t>
      </w:r>
      <w:bookmarkStart w:id="38" w:name="_Toc16938542"/>
      <w:bookmarkEnd w:id="38"/>
      <w:bookmarkStart w:id="39" w:name="_Toc20823298"/>
      <w:bookmarkEnd w:id="39"/>
    </w:p>
    <w:p w14:paraId="491ECDF5">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17.2、投标截止时间</w:t>
      </w:r>
    </w:p>
    <w:p w14:paraId="4160BF41">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17.2.1投标人上传电子投标文件的时间不得迟于招标公告中规定的投标截止时间。</w:t>
      </w:r>
    </w:p>
    <w:p w14:paraId="3CD64958">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投标人应充分考虑到网络环境、网络带宽等风险因素，如因投标人自身原因造成的电子投标文件上传不成功的按照本招标文件第二部分第18.1.2条 规定做无效投标处理。</w:t>
      </w:r>
    </w:p>
    <w:p w14:paraId="2C5EC197">
      <w:pPr>
        <w:spacing w:line="520" w:lineRule="exact"/>
        <w:ind w:firstLine="480"/>
        <w:rPr>
          <w:color w:val="auto"/>
          <w:highlight w:val="none"/>
        </w:rPr>
      </w:pPr>
      <w:r>
        <w:rPr>
          <w:rFonts w:hint="eastAsia" w:ascii="宋体" w:hAnsi="宋体"/>
          <w:color w:val="auto"/>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3632978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17.3、投标文件被拒绝接收的情形</w:t>
      </w:r>
    </w:p>
    <w:p w14:paraId="004BA52D">
      <w:pPr>
        <w:spacing w:line="520" w:lineRule="exact"/>
        <w:ind w:firstLine="480"/>
        <w:rPr>
          <w:rFonts w:hint="eastAsia" w:ascii="宋体" w:hAnsi="宋体" w:cs="宋体"/>
          <w:color w:val="auto"/>
          <w:sz w:val="20"/>
          <w:highlight w:val="none"/>
        </w:rPr>
      </w:pPr>
      <w:r>
        <w:rPr>
          <w:rFonts w:hint="eastAsia" w:ascii="宋体" w:hAnsi="宋体" w:cs="宋体"/>
          <w:color w:val="auto"/>
          <w:sz w:val="24"/>
          <w:highlight w:val="none"/>
        </w:rPr>
        <w:t>17.3.1</w:t>
      </w:r>
      <w:bookmarkStart w:id="40" w:name="EB200c38d7a1c345f29b604b38d510a951"/>
      <w:r>
        <w:rPr>
          <w:rFonts w:hint="eastAsia" w:ascii="宋体" w:hAnsi="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40"/>
    </w:p>
    <w:p w14:paraId="74502F85">
      <w:pPr>
        <w:spacing w:line="520" w:lineRule="exact"/>
        <w:ind w:firstLine="480"/>
        <w:rPr>
          <w:rFonts w:hint="eastAsia" w:ascii="宋体" w:hAnsi="宋体"/>
          <w:b/>
          <w:bCs/>
          <w:color w:val="auto"/>
          <w:sz w:val="24"/>
          <w:highlight w:val="none"/>
        </w:rPr>
      </w:pPr>
      <w:bookmarkStart w:id="41" w:name="_Toc513029228"/>
      <w:bookmarkStart w:id="42" w:name="_Toc20823300"/>
      <w:bookmarkStart w:id="43" w:name="_Toc16938544"/>
      <w:r>
        <w:rPr>
          <w:rFonts w:hint="eastAsia" w:ascii="宋体" w:hAnsi="宋体"/>
          <w:b/>
          <w:bCs/>
          <w:color w:val="auto"/>
          <w:sz w:val="24"/>
          <w:highlight w:val="none"/>
        </w:rPr>
        <w:t>17.4、投标文件的撤回和修改</w:t>
      </w:r>
      <w:bookmarkEnd w:id="41"/>
      <w:bookmarkEnd w:id="42"/>
      <w:bookmarkEnd w:id="43"/>
    </w:p>
    <w:p w14:paraId="0D3BA621">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17.4.1投标文件的撤回</w:t>
      </w:r>
    </w:p>
    <w:p w14:paraId="54976C39">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17.4.1.1电子投标文件的撤回</w:t>
      </w:r>
    </w:p>
    <w:p w14:paraId="27E8AEF6">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2271D68F">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17.4.1.2投标人撤回电子投标文件，则认为其不再参与本项目投标活动。</w:t>
      </w:r>
    </w:p>
    <w:p w14:paraId="4EC66897">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 投标文件的修改</w:t>
      </w:r>
    </w:p>
    <w:p w14:paraId="3B100567">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17.4.2.1投标人可在投标截止时间前，对其电子投标文件进行修改，具体操作方法见《操作手册》。</w:t>
      </w:r>
    </w:p>
    <w:p w14:paraId="37C3B245">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17.4.2.2在投标截止时间之后，投标人不得对其电子投标文件作任何修改。</w:t>
      </w:r>
    </w:p>
    <w:p w14:paraId="4A5E9273">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17.4.3在投标截止时间至招标文件中规定的投标有效期满之间的这段时间内，投标人不得撤回其投标。</w:t>
      </w:r>
    </w:p>
    <w:p w14:paraId="18026C56">
      <w:pPr>
        <w:pStyle w:val="625"/>
        <w:outlineLvl w:val="1"/>
        <w:rPr>
          <w:rFonts w:hint="eastAsia" w:ascii="宋体" w:hAnsi="宋体" w:eastAsia="宋体" w:cs="宋体"/>
          <w:color w:val="auto"/>
          <w:highlight w:val="none"/>
        </w:rPr>
      </w:pPr>
      <w:r>
        <w:rPr>
          <w:rFonts w:hint="eastAsia" w:ascii="宋体" w:hAnsi="宋体" w:eastAsia="宋体" w:cs="宋体"/>
          <w:color w:val="auto"/>
          <w:highlight w:val="none"/>
        </w:rPr>
        <w:t>五、无效标、投标被拒绝、串通投标认定条款</w:t>
      </w:r>
      <w:bookmarkEnd w:id="36"/>
      <w:bookmarkEnd w:id="37"/>
    </w:p>
    <w:p w14:paraId="585B4BD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44" w:name="EB94942e5430df4fb8a077f3cf7667f212"/>
    </w:p>
    <w:p w14:paraId="77E2E670">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18.1.1投标人在苏采云系统规定的时间内未成功解密电子投标文件的。</w:t>
      </w:r>
    </w:p>
    <w:p w14:paraId="0B99611B">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18.1.2投标人未按照招标文件要求上传电子投标文件的。</w:t>
      </w:r>
    </w:p>
    <w:p w14:paraId="29BD31D9">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18.1.3同一投标人提交两个（含两个）以上不同的投标报价的。</w:t>
      </w:r>
    </w:p>
    <w:p w14:paraId="68025348">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18.1.4投标人不具备招标文件中规定资格要求的。</w:t>
      </w:r>
    </w:p>
    <w:p w14:paraId="59A9881F">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18.1.5投标人的报价超过了采购预算或最高限价的。</w:t>
      </w:r>
    </w:p>
    <w:p w14:paraId="0A3EEB8D">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18.1.6未通过符合性审查的。</w:t>
      </w:r>
    </w:p>
    <w:p w14:paraId="0E0C6970">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18.1.7不符合招标文件中规定的实质性要求和条件的。</w:t>
      </w:r>
    </w:p>
    <w:p w14:paraId="4CE73E2E">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E2E858D">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18.1.9投标文件含有采购人不能接受的附加条件的。</w:t>
      </w:r>
    </w:p>
    <w:p w14:paraId="782EE61B">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BF9FA22">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18.1.11</w:t>
      </w:r>
      <w:r>
        <w:rPr>
          <w:rFonts w:ascii="宋体" w:hAnsi="宋体"/>
          <w:color w:val="auto"/>
          <w:sz w:val="24"/>
          <w:highlight w:val="none"/>
        </w:rPr>
        <w:t>本项目采购产品</w:t>
      </w:r>
      <w:r>
        <w:rPr>
          <w:rFonts w:hint="eastAsia" w:ascii="宋体" w:hAnsi="宋体"/>
          <w:color w:val="auto"/>
          <w:sz w:val="24"/>
          <w:highlight w:val="none"/>
        </w:rPr>
        <w:t>如</w:t>
      </w:r>
      <w:r>
        <w:rPr>
          <w:rFonts w:ascii="宋体" w:hAnsi="宋体"/>
          <w:color w:val="auto"/>
          <w:sz w:val="24"/>
          <w:highlight w:val="none"/>
        </w:rPr>
        <w:t>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0F8AA6A">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18.1.12投标文件未按照招标文件要求加盖公章的。</w:t>
      </w:r>
    </w:p>
    <w:p w14:paraId="6B40F920">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18.1.13</w:t>
      </w:r>
      <w:r>
        <w:rPr>
          <w:rFonts w:hint="eastAsia" w:ascii="宋体" w:hAnsi="宋体" w:cs="宋体"/>
          <w:color w:val="auto"/>
          <w:sz w:val="24"/>
          <w:highlight w:val="none"/>
        </w:rPr>
        <w:t>投标文件含有采购人不能接受的附加条件的；</w:t>
      </w:r>
    </w:p>
    <w:p w14:paraId="61F9F19D">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18.1.14</w:t>
      </w:r>
      <w:r>
        <w:rPr>
          <w:rFonts w:hint="eastAsia" w:ascii="宋体" w:hAnsi="宋体" w:cs="宋体"/>
          <w:color w:val="auto"/>
          <w:sz w:val="24"/>
          <w:highlight w:val="none"/>
        </w:rPr>
        <w:t>投标人有本招标文件规定的恶意串通投标情形的；</w:t>
      </w:r>
    </w:p>
    <w:p w14:paraId="746F280C">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18.1.15</w:t>
      </w:r>
      <w:r>
        <w:rPr>
          <w:rFonts w:hint="eastAsia" w:ascii="宋体" w:hAnsi="宋体" w:cs="宋体"/>
          <w:color w:val="auto"/>
          <w:sz w:val="24"/>
          <w:highlight w:val="none"/>
        </w:rPr>
        <w:t>其它评标委员会认为有必要取消的投标；</w:t>
      </w:r>
    </w:p>
    <w:p w14:paraId="3E8768F9">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18.1.16其他法律、法规及本招标文件规定的属无效投标的情形。</w:t>
      </w:r>
      <w:bookmarkEnd w:id="44"/>
    </w:p>
    <w:p w14:paraId="75FFD45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43515F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3AAF4DD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09D9C02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2EE03D03">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19.4评标委员会认定招标文件存在歧义、重大缺陷导致评审工作无法进行。</w:t>
      </w:r>
    </w:p>
    <w:p w14:paraId="5DA33818">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19.5因苏采云系统故障原因造成开标不成功的。</w:t>
      </w:r>
    </w:p>
    <w:p w14:paraId="0AE74E6F">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19.6投标截止时间结束后参加投标的供应商不足三家的处理：</w:t>
      </w:r>
    </w:p>
    <w:p w14:paraId="54A704B7">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19.7如出现投标截止时间结束后参加投标的供应商或者在评标期间对招标文件做出实质响应的供应商不足三家情况，按政府采购相关规定执行。</w:t>
      </w:r>
    </w:p>
    <w:p w14:paraId="332E23B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37BBE89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041757E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3FAC8CB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619115B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46A64AF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47280D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4E7A62F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2EF21D2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4A03214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19A527D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5FCDAA0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75ADAF9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6D2F80E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05F7F63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3F87A23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626FB59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394864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5980464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72F74DB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6E4804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2DFCE97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0EA1D58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46E83F8E">
      <w:pPr>
        <w:pStyle w:val="625"/>
        <w:outlineLvl w:val="1"/>
        <w:rPr>
          <w:rFonts w:hint="eastAsia" w:ascii="宋体" w:hAnsi="宋体" w:eastAsia="宋体" w:cs="宋体"/>
          <w:color w:val="auto"/>
          <w:highlight w:val="none"/>
        </w:rPr>
      </w:pPr>
      <w:bookmarkStart w:id="45" w:name="_Toc514054477"/>
      <w:bookmarkStart w:id="46" w:name="_Toc29013"/>
      <w:r>
        <w:rPr>
          <w:rFonts w:hint="eastAsia" w:ascii="宋体" w:hAnsi="宋体" w:eastAsia="宋体" w:cs="宋体"/>
          <w:color w:val="auto"/>
          <w:highlight w:val="none"/>
        </w:rPr>
        <w:t>六、开标、资格审查、评标程序</w:t>
      </w:r>
      <w:bookmarkEnd w:id="45"/>
      <w:bookmarkEnd w:id="46"/>
    </w:p>
    <w:p w14:paraId="58EAFAB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5142FAAD">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23.1采购代理机构将在招标公告中规定的时间和地点组织公开开标。投标人应当按照《操作手册》规定，参加开标活动和在苏采云系统规定的时间内对投标文件进行解密。</w:t>
      </w:r>
    </w:p>
    <w:p w14:paraId="441E2DB8">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23.2开标仪式由采购代理机构组织。苏采云系统将自动对项目进行开标，并宣布各投标人名称和投标价格。</w:t>
      </w:r>
    </w:p>
    <w:p w14:paraId="7929D0CF">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23.3投标人在开标过程中涉及到的投标文件解密、开标结果确认等工作，应按照《操作手册》规定执行。</w:t>
      </w:r>
    </w:p>
    <w:p w14:paraId="6D33CF66">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23.4投标人如果对开标过程和开标记录有疑义，应当根据《操作手册》规定提出，如苏采云系统中《开标记录表》宣布后规定时间内未提出的，视同认可开标结果。</w:t>
      </w:r>
    </w:p>
    <w:p w14:paraId="067667E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24、资格审查</w:t>
      </w:r>
    </w:p>
    <w:p w14:paraId="60D02E7E">
      <w:pPr>
        <w:spacing w:line="500" w:lineRule="exact"/>
        <w:ind w:firstLine="480"/>
        <w:rPr>
          <w:rFonts w:hint="eastAsia" w:ascii="宋体" w:hAnsi="宋体" w:cs="宋体"/>
          <w:color w:val="auto"/>
          <w:sz w:val="24"/>
          <w:highlight w:val="none"/>
        </w:rPr>
      </w:pPr>
      <w:bookmarkStart w:id="47"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47"/>
    </w:p>
    <w:p w14:paraId="71B825D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25、评标委员会</w:t>
      </w:r>
    </w:p>
    <w:p w14:paraId="5DF9533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01EAF0A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26、评标原则</w:t>
      </w:r>
    </w:p>
    <w:p w14:paraId="696F86E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40B51D3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27、评标过程的保密与公正</w:t>
      </w:r>
    </w:p>
    <w:p w14:paraId="6A961133">
      <w:pPr>
        <w:spacing w:line="500" w:lineRule="exact"/>
        <w:ind w:firstLine="480"/>
        <w:rPr>
          <w:rFonts w:hint="eastAsia" w:ascii="宋体" w:hAnsi="宋体"/>
          <w:color w:val="auto"/>
          <w:sz w:val="24"/>
          <w:highlight w:val="none"/>
        </w:rPr>
      </w:pPr>
      <w:r>
        <w:rPr>
          <w:rFonts w:hint="eastAsia" w:ascii="宋体" w:hAnsi="宋体"/>
          <w:color w:val="auto"/>
          <w:sz w:val="24"/>
          <w:highlight w:val="none"/>
        </w:rPr>
        <w:t>27.1凡是与审查、澄清、评价和比较投标的有关资料以及授标建议等，采购人、评委、采购代理机构均不得向投标人或与评标无关的其他人员透露。</w:t>
      </w:r>
    </w:p>
    <w:p w14:paraId="434FF79D">
      <w:pPr>
        <w:spacing w:line="520" w:lineRule="exact"/>
        <w:ind w:firstLine="480"/>
        <w:rPr>
          <w:rFonts w:hint="eastAsia" w:ascii="宋体" w:hAnsi="宋体"/>
          <w:color w:val="auto"/>
          <w:sz w:val="24"/>
          <w:highlight w:val="none"/>
        </w:rPr>
      </w:pPr>
      <w:r>
        <w:rPr>
          <w:rFonts w:hint="eastAsia" w:ascii="宋体" w:hAnsi="宋体"/>
          <w:color w:val="auto"/>
          <w:sz w:val="24"/>
          <w:highlight w:val="none"/>
        </w:rPr>
        <w:t>27.2在评标过程中，投标人不得以任何行为影响评标过程，否则其投标文件将被作为无效投标文件。</w:t>
      </w:r>
    </w:p>
    <w:p w14:paraId="62C81140">
      <w:pPr>
        <w:spacing w:line="520" w:lineRule="exact"/>
        <w:ind w:firstLine="480"/>
        <w:rPr>
          <w:rFonts w:hint="eastAsia" w:ascii="宋体" w:hAnsi="宋体"/>
          <w:color w:val="auto"/>
          <w:sz w:val="24"/>
          <w:highlight w:val="none"/>
        </w:rPr>
      </w:pPr>
      <w:r>
        <w:rPr>
          <w:rFonts w:hint="eastAsia" w:ascii="宋体" w:hAnsi="宋体"/>
          <w:color w:val="auto"/>
          <w:sz w:val="24"/>
          <w:highlight w:val="none"/>
        </w:rPr>
        <w:t>27.3采购代理机构和评标委员会不向未中标的投标人解释未中标原因，也不公布评标过程中的相关细节。</w:t>
      </w:r>
    </w:p>
    <w:p w14:paraId="25052A26">
      <w:pPr>
        <w:spacing w:line="520" w:lineRule="exact"/>
        <w:ind w:firstLine="480"/>
        <w:rPr>
          <w:color w:val="auto"/>
          <w:highlight w:val="none"/>
        </w:rPr>
      </w:pPr>
      <w:r>
        <w:rPr>
          <w:rFonts w:hint="eastAsia" w:ascii="宋体" w:hAnsi="宋体"/>
          <w:color w:val="auto"/>
          <w:sz w:val="24"/>
          <w:highlight w:val="none"/>
        </w:rPr>
        <w:t>27.4采用综合评分法的项目，未中标的投标人可于中标结果公告期限届满之日起通过苏采云系统查看自己的评审得分及排序情况。</w:t>
      </w:r>
    </w:p>
    <w:p w14:paraId="2BDF549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17523EA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8"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48"/>
      <w:r>
        <w:rPr>
          <w:rFonts w:hint="eastAsia" w:ascii="宋体" w:hAnsi="宋体" w:cs="宋体"/>
          <w:color w:val="auto"/>
          <w:sz w:val="24"/>
          <w:highlight w:val="none"/>
        </w:rPr>
        <w:t>重大偏离的认定须经评标委员会三分之二以上同意。</w:t>
      </w:r>
    </w:p>
    <w:p w14:paraId="7FFDBC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132C78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468171A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3AD7434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7D4687F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EAEF53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28.2.3接到评委会澄清、说明和补正要求的投标人如未按规定做出澄清、说明和补正，其风险由投标人自行承担。</w:t>
      </w:r>
    </w:p>
    <w:p w14:paraId="0F3ACC63">
      <w:pPr>
        <w:spacing w:line="500" w:lineRule="exact"/>
        <w:ind w:firstLine="600"/>
        <w:rPr>
          <w:rFonts w:hint="eastAsia" w:ascii="宋体" w:hAnsi="宋体" w:cs="宋体"/>
          <w:color w:val="auto"/>
          <w:sz w:val="24"/>
          <w:highlight w:val="none"/>
        </w:rPr>
      </w:pPr>
      <w:r>
        <w:rPr>
          <w:rFonts w:hint="eastAsia" w:ascii="宋体" w:hAnsi="宋体" w:cs="宋体"/>
          <w:color w:val="auto"/>
          <w:sz w:val="24"/>
          <w:highlight w:val="none"/>
        </w:rPr>
        <w:t>28.2.4投标文件报价出现前后不一致的，除招标文件另有规定外，按照下列规定修正：</w:t>
      </w:r>
    </w:p>
    <w:p w14:paraId="3A5555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03C0313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1E07ECF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4C9D75B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141F888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34A1C59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FA0DE8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775BD4B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49" w:name="EB66024636071342209da8bda483232040"/>
      <w:r>
        <w:rPr>
          <w:rFonts w:hint="eastAsia" w:ascii="宋体" w:hAnsi="宋体" w:cs="宋体"/>
          <w:color w:val="auto"/>
          <w:sz w:val="24"/>
          <w:highlight w:val="none"/>
        </w:rPr>
        <w:t xml:space="preserve"> </w:t>
      </w:r>
      <w:bookmarkEnd w:id="49"/>
    </w:p>
    <w:p w14:paraId="3B3E8D85">
      <w:pPr>
        <w:numPr>
          <w:ilvl w:val="0"/>
          <w:numId w:val="8"/>
        </w:numPr>
        <w:spacing w:line="500" w:lineRule="exact"/>
        <w:ind w:firstLine="482"/>
        <w:rPr>
          <w:rFonts w:hint="eastAsia" w:ascii="宋体" w:hAnsi="宋体" w:cs="宋体"/>
          <w:b/>
          <w:bCs/>
          <w:color w:val="auto"/>
          <w:sz w:val="24"/>
          <w:highlight w:val="none"/>
        </w:rPr>
      </w:pPr>
      <w:bookmarkStart w:id="50" w:name="EBf6bd108017b14bde8ec3ea4804c87c27"/>
      <w:r>
        <w:rPr>
          <w:rFonts w:hint="eastAsia" w:ascii="宋体" w:hAnsi="宋体" w:cs="宋体"/>
          <w:b/>
          <w:bCs/>
          <w:color w:val="auto"/>
          <w:sz w:val="24"/>
          <w:highlight w:val="none"/>
        </w:rPr>
        <w:t>政府采购政策功能落实</w:t>
      </w:r>
    </w:p>
    <w:p w14:paraId="574D9F55">
      <w:pPr>
        <w:spacing w:line="500" w:lineRule="exact"/>
        <w:ind w:firstLine="480"/>
        <w:rPr>
          <w:rFonts w:hint="eastAsia" w:ascii="宋体" w:hAnsi="宋体" w:cs="宋体"/>
          <w:color w:val="auto"/>
          <w:sz w:val="24"/>
          <w:highlight w:val="none"/>
        </w:rPr>
      </w:pPr>
      <w:bookmarkStart w:id="51" w:name="EBd9bc59d5f2ed4fb8a64ee2e373d8cc72"/>
      <w:r>
        <w:rPr>
          <w:rFonts w:hint="eastAsia" w:ascii="宋体" w:hAnsi="宋体" w:cs="宋体"/>
          <w:color w:val="auto"/>
          <w:sz w:val="24"/>
          <w:highlight w:val="none"/>
        </w:rPr>
        <w:t>29.1 政府采购促进中小企业发展，在政府采购活动中，供应商提供的货物、工程或者服务符合下列情形的，享受中小企业扶持政策：</w:t>
      </w:r>
    </w:p>
    <w:p w14:paraId="4A0552A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78DEAF1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3FE7F91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1991393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36A75BA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42A113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中小企业供应商参加政府采购活动，应当出具《中小企业声明函》（格式见后附件），否则不得享受相关中小企业扶持政策。</w:t>
      </w:r>
    </w:p>
    <w:p w14:paraId="0FABDC2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中小企业，是指在中华人民共和国境内依法设立，依据国务院批准的中小企业划分标准（详见《关于印发中小企业划型标准规定的通知》</w:t>
      </w:r>
    </w:p>
    <w:p w14:paraId="04DEB9B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683DEF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0318D4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367D59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D8D0D3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29.5 提供的产品属于信息安全产品的，供应商应当选择经国家认证的信息安全产品投标，并提供由中国网络安全审查技术与认证中心按国家标准认证颁发的有效认证证书复印件。</w:t>
      </w:r>
    </w:p>
    <w:p w14:paraId="45C5AAB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29.6 提供的产品属于政府强制采购节能产品的，供应商应当选择依据国家标准中二级能效（水效）指标认证的节能产品投标，并提供有效的节能产品认证证书复印件。</w:t>
      </w:r>
    </w:p>
    <w:p w14:paraId="6AF3DBA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29.7提供的产品属于环境标志产品的,供应商应当选择依据相关标准的最新版本认证的环境标志产品投标,并提供有效的环境标志产品认证证书复印件。 </w:t>
      </w:r>
      <w:bookmarkEnd w:id="51"/>
    </w:p>
    <w:p w14:paraId="63D4346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29.8进口产品政策</w:t>
      </w:r>
    </w:p>
    <w:p w14:paraId="4282D2A7">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（1）除招标公告载明接受进口产品参加外，不允许进口产品参加。进口产品认定依照《财政部关于政府采购进口产品管理有关问题的通知》（财办库〔2008〕248号）的规定。</w:t>
      </w:r>
    </w:p>
    <w:p w14:paraId="1880CDBF">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（2）允许进口产品参加的，满足需求的国内产品可以参加。</w:t>
      </w:r>
    </w:p>
    <w:p w14:paraId="6038A59D">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（3）允许进口产品参加的，优先采购向我国企业转让技术、与我国企业签订消化吸收再创新方案的供应商的进口产品。</w:t>
      </w:r>
    </w:p>
    <w:p w14:paraId="4A830D5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29.9落实政府采购《商品包装政府采购需求标准(试行)》、《快递包装政府采购需求标准（试行）》（财办库〔2020〕123号〕、《绿色数据中心政府采购需求标准（试行）》（财库〔2023]7号）等需求标准。</w:t>
      </w:r>
    </w:p>
    <w:p w14:paraId="7260A21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29.9.1 商品包装环保要求：应当按《关于印发〈商品包装政府采购需求标准（试行）〉、〈快递包装政府采购需求标准（试行）〉的通知》（财办库〔2020〕123号）文件执行。</w:t>
      </w:r>
    </w:p>
    <w:p w14:paraId="209DA46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（1）商品包装层数不得超过3层，空隙率不大于40%；</w:t>
      </w:r>
    </w:p>
    <w:p w14:paraId="27CFC63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（2）商品包装尽可能使用单一材质的包装材料，如因功能需求必需使用不同材质，不同材质间应便于分离；</w:t>
      </w:r>
    </w:p>
    <w:p w14:paraId="08AEE2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（3）商品包装中铅、汞、镉、六价铬的总含量应不大于100mg/kg；</w:t>
      </w:r>
    </w:p>
    <w:p w14:paraId="1F4A203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（4）商品包装印刷使用的油墨中挥发性有机化合物(VOCs)含量应不大于 5%（以重量计）；</w:t>
      </w:r>
    </w:p>
    <w:p w14:paraId="7D303F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（5）塑料材质商品包装上呈现的印刷颜色不得超过 6 色；</w:t>
      </w:r>
    </w:p>
    <w:p w14:paraId="466D78A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（6）纸质商品包装应使用 75%以上的可再生纤维原料生产；</w:t>
      </w:r>
    </w:p>
    <w:p w14:paraId="2D65AA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（7）木质商品包装的原料应来源于可持续性森林。</w:t>
      </w:r>
    </w:p>
    <w:p w14:paraId="7543B4C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29.9.2 快递包装环保要求：</w:t>
      </w:r>
    </w:p>
    <w:p w14:paraId="067269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（1）快递包装中重金属（铅、汞、镉、六价铬）总量应不大于 100mg/kg；</w:t>
      </w:r>
    </w:p>
    <w:p w14:paraId="7AE6A62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（2）快递包装印刷使用的油墨中不应添加邻苯二甲酸酯，其挥发性有机化合物(VOCs)含量应不大于5%（以重量计）；</w:t>
      </w:r>
    </w:p>
    <w:p w14:paraId="112DAE3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（3）快递包装中使用纸基材的包装材料，纸基材中的有机氯的含量应不大于 150 mg/kg；</w:t>
      </w:r>
    </w:p>
    <w:p w14:paraId="1418BFB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7FF13BC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（5）快递中使用的塑料包装袋不得使用聚氯乙烯作为原料，且原料应为单一材质制成，生物分解率大于60%；</w:t>
      </w:r>
    </w:p>
    <w:p w14:paraId="3D406FD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（6）快递中使用的充气类填充物不得使用聚氯乙烯作为 原料，且原料为单一材质制成，生物分解率大于60%；</w:t>
      </w:r>
    </w:p>
    <w:p w14:paraId="1D50741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（7）快递中使用的集装袋应为单一材质制成，其重复使用次数应不小于 80 次；</w:t>
      </w:r>
    </w:p>
    <w:p w14:paraId="0B57263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（8）快递中应使用幅宽不大于45mm 的生物降解胶带；</w:t>
      </w:r>
    </w:p>
    <w:p w14:paraId="27DA22B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（9）快递包装中不得使用溶剂型胶粘剂；</w:t>
      </w:r>
    </w:p>
    <w:p w14:paraId="1A499D5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（11）快递应使用电子面单；</w:t>
      </w:r>
    </w:p>
    <w:p w14:paraId="4AD8208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（12）直接使用商品包装作为快递包装的商品，其商品包装满足《商品包装政府采购需求标准（试行）》即可；</w:t>
      </w:r>
    </w:p>
    <w:p w14:paraId="73D994F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（13）快递包装产品质量和封装方式应符合相关国家或行业标准技术指标要求。</w:t>
      </w:r>
    </w:p>
    <w:p w14:paraId="2CD8C6A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29.10 绿色低碳管理目标和服务要求：在物业、合同能源管理等服务类采购项目需求中，要强化绿色低碳管理目标和服务要求，促进绿色产品和服务推广应用。</w:t>
      </w:r>
    </w:p>
    <w:p w14:paraId="012F45B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29.11低挥发性有机化合物产品：</w:t>
      </w:r>
      <w:r>
        <w:rPr>
          <w:rFonts w:hint="eastAsia" w:ascii="宋体" w:hAnsi="宋体" w:cs="宋体"/>
          <w:color w:val="auto"/>
          <w:sz w:val="24"/>
          <w:highlight w:val="none"/>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予以评审优惠。</w:t>
      </w:r>
      <w:r>
        <w:rPr>
          <w:rFonts w:hint="eastAsia" w:ascii="宋体" w:hAnsi="宋体" w:cs="宋体"/>
          <w:color w:val="auto"/>
          <w:sz w:val="24"/>
          <w:highlight w:val="none"/>
          <w:lang w:val="zh-CN"/>
        </w:rPr>
        <w:t>在通用类货物、家具、印刷、公务车辆维修等采购项目中，供应商</w:t>
      </w:r>
      <w:r>
        <w:rPr>
          <w:rFonts w:hint="eastAsia" w:ascii="宋体" w:hAnsi="宋体" w:cs="宋体"/>
          <w:color w:val="auto"/>
          <w:sz w:val="24"/>
          <w:highlight w:val="none"/>
        </w:rPr>
        <w:t>应</w:t>
      </w:r>
      <w:r>
        <w:rPr>
          <w:rFonts w:hint="eastAsia" w:ascii="宋体" w:hAnsi="宋体" w:cs="宋体"/>
          <w:color w:val="auto"/>
          <w:sz w:val="24"/>
          <w:highlight w:val="none"/>
          <w:lang w:val="zh-CN"/>
        </w:rPr>
        <w:t>优先使用低挥发性原辅材料</w:t>
      </w:r>
      <w:r>
        <w:rPr>
          <w:rFonts w:hint="eastAsia" w:ascii="宋体" w:hAnsi="宋体" w:cs="宋体"/>
          <w:color w:val="auto"/>
          <w:sz w:val="24"/>
          <w:highlight w:val="none"/>
        </w:rPr>
        <w:t>，将使用低</w:t>
      </w:r>
      <w:r>
        <w:rPr>
          <w:rFonts w:hint="eastAsia" w:ascii="宋体" w:hAnsi="宋体" w:cs="宋体"/>
          <w:color w:val="auto"/>
          <w:sz w:val="24"/>
          <w:highlight w:val="none"/>
          <w:lang w:val="zh-CN"/>
        </w:rPr>
        <w:t>VOCs含量的</w:t>
      </w:r>
      <w:r>
        <w:rPr>
          <w:rFonts w:hint="eastAsia" w:ascii="宋体" w:hAnsi="宋体" w:cs="宋体"/>
          <w:color w:val="auto"/>
          <w:sz w:val="24"/>
          <w:highlight w:val="none"/>
        </w:rPr>
        <w:t>涂料、</w:t>
      </w:r>
      <w:r>
        <w:rPr>
          <w:rFonts w:hint="eastAsia" w:ascii="宋体" w:hAnsi="宋体" w:cs="宋体"/>
          <w:color w:val="auto"/>
          <w:sz w:val="24"/>
          <w:highlight w:val="none"/>
          <w:lang w:val="zh-CN"/>
        </w:rPr>
        <w:t>胶黏剂</w:t>
      </w:r>
      <w:r>
        <w:rPr>
          <w:rFonts w:hint="eastAsia" w:ascii="宋体" w:hAnsi="宋体" w:cs="宋体"/>
          <w:color w:val="auto"/>
          <w:sz w:val="24"/>
          <w:highlight w:val="none"/>
        </w:rPr>
        <w:t>等纳入合同条款。</w:t>
      </w:r>
    </w:p>
    <w:p w14:paraId="25A98A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29.12落实政府采购《绿色建筑和绿色建材政府采购需求标准》（财库〔2022〕35号文）和《政府采购支持绿色建材促进建筑品质提升政策项目实施指南》（财办库〔2023〕52号）文件标准。</w:t>
      </w:r>
    </w:p>
    <w:p w14:paraId="0DA51D0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29.13</w:t>
      </w:r>
      <w:r>
        <w:rPr>
          <w:rFonts w:hint="eastAsia" w:ascii="宋体" w:hAnsi="宋体" w:eastAsia="宋体" w:cs="宋体"/>
          <w:color w:val="auto"/>
          <w:sz w:val="24"/>
          <w:szCs w:val="24"/>
          <w:highlight w:val="none"/>
        </w:rPr>
        <w:t>支持乡村产业振兴管理：落实《关于运用政府采购政策支持乡村产业振兴的通知》（财库〔2021〕19号）有关要求。</w:t>
      </w:r>
    </w:p>
    <w:p w14:paraId="6E07496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29.14未按要求提供相关材料的，不享受相关政策。</w:t>
      </w:r>
    </w:p>
    <w:p w14:paraId="76C0DFE3">
      <w:pPr>
        <w:pStyle w:val="625"/>
        <w:outlineLvl w:val="1"/>
        <w:rPr>
          <w:rFonts w:hint="eastAsia" w:ascii="宋体" w:hAnsi="宋体" w:eastAsia="宋体" w:cs="宋体"/>
          <w:color w:val="auto"/>
          <w:highlight w:val="none"/>
        </w:rPr>
      </w:pPr>
      <w:bookmarkStart w:id="52" w:name="_Toc81493168"/>
      <w:bookmarkStart w:id="53" w:name="_Toc514054478"/>
      <w:bookmarkStart w:id="54" w:name="_Toc9744"/>
      <w:r>
        <w:rPr>
          <w:rFonts w:hint="eastAsia" w:ascii="宋体" w:hAnsi="宋体" w:eastAsia="宋体" w:cs="宋体"/>
          <w:color w:val="auto"/>
          <w:highlight w:val="none"/>
        </w:rPr>
        <w:t>七、中标及合同签订</w:t>
      </w:r>
      <w:bookmarkEnd w:id="52"/>
      <w:bookmarkEnd w:id="53"/>
      <w:bookmarkEnd w:id="54"/>
    </w:p>
    <w:p w14:paraId="0B707B55">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674D1FFD">
      <w:pPr>
        <w:spacing w:line="500" w:lineRule="exact"/>
        <w:ind w:firstLine="480"/>
        <w:rPr>
          <w:rFonts w:hint="eastAsia" w:ascii="宋体" w:hAnsi="宋体" w:cs="宋体"/>
          <w:color w:val="auto"/>
          <w:sz w:val="24"/>
          <w:highlight w:val="none"/>
        </w:rPr>
      </w:pPr>
      <w:bookmarkStart w:id="55"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3489AA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5"/>
    </w:p>
    <w:p w14:paraId="334D6C2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3E563CD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0288A98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52FA131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0FC541A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17C3B15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41FAF18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33E279C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358678D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3E4E8C7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3A3816D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14:paraId="1066A10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4330FA64">
      <w:pPr>
        <w:ind w:firstLine="480"/>
        <w:rPr>
          <w:rFonts w:hint="eastAsia" w:ascii="宋体" w:hAnsi="宋体" w:cs="宋体"/>
          <w:color w:val="auto"/>
          <w:sz w:val="24"/>
          <w:szCs w:val="24"/>
          <w:highlight w:val="none"/>
        </w:rPr>
      </w:pPr>
      <w:bookmarkStart w:id="56" w:name="EB3094b551b51c42ca93e0255d679fb06f"/>
      <w:r>
        <w:rPr>
          <w:rFonts w:hint="eastAsia" w:ascii="宋体" w:hAnsi="宋体" w:cs="宋体"/>
          <w:color w:val="auto"/>
          <w:sz w:val="24"/>
          <w:szCs w:val="24"/>
          <w:highlight w:val="none"/>
        </w:rPr>
        <w:t xml:space="preserve">见前附表。 </w:t>
      </w:r>
      <w:bookmarkEnd w:id="56"/>
      <w:bookmarkStart w:id="57" w:name="EB0d6067c6e00d44b1ad5603550c455e87"/>
      <w:r>
        <w:rPr>
          <w:rFonts w:hint="eastAsia" w:ascii="宋体" w:hAnsi="宋体" w:cs="宋体"/>
          <w:color w:val="auto"/>
          <w:sz w:val="24"/>
          <w:szCs w:val="24"/>
          <w:highlight w:val="none"/>
        </w:rPr>
        <w:t xml:space="preserve"> </w:t>
      </w:r>
      <w:bookmarkEnd w:id="57"/>
    </w:p>
    <w:p w14:paraId="4A250E8F">
      <w:pPr>
        <w:pStyle w:val="625"/>
        <w:outlineLvl w:val="1"/>
        <w:rPr>
          <w:rFonts w:hint="eastAsia" w:ascii="宋体" w:hAnsi="宋体" w:eastAsia="宋体" w:cs="宋体"/>
          <w:color w:val="auto"/>
          <w:highlight w:val="none"/>
        </w:rPr>
      </w:pPr>
      <w:bookmarkStart w:id="58" w:name="_Toc81493169"/>
      <w:bookmarkStart w:id="59" w:name="_Toc25599"/>
      <w:bookmarkStart w:id="60" w:name="_Toc514054479"/>
      <w:r>
        <w:rPr>
          <w:rFonts w:hint="eastAsia" w:ascii="宋体" w:hAnsi="宋体" w:eastAsia="宋体" w:cs="宋体"/>
          <w:color w:val="auto"/>
          <w:highlight w:val="none"/>
        </w:rPr>
        <w:t>八、验收及付款</w:t>
      </w:r>
      <w:bookmarkEnd w:id="58"/>
      <w:bookmarkEnd w:id="59"/>
      <w:bookmarkEnd w:id="60"/>
    </w:p>
    <w:p w14:paraId="035232D5">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146026E3">
      <w:pPr>
        <w:spacing w:line="500" w:lineRule="exact"/>
        <w:ind w:firstLine="480"/>
        <w:rPr>
          <w:rFonts w:hint="eastAsia" w:ascii="宋体" w:hAnsi="宋体" w:cs="宋体"/>
          <w:color w:val="auto"/>
          <w:sz w:val="24"/>
          <w:highlight w:val="none"/>
        </w:rPr>
      </w:pPr>
      <w:bookmarkStart w:id="61" w:name="EBbbb2492ed6b84c9193a6bb6f72a512f3"/>
      <w:r>
        <w:rPr>
          <w:rFonts w:hint="eastAsia" w:ascii="宋体" w:hAnsi="宋体" w:cs="宋体"/>
          <w:color w:val="auto"/>
          <w:sz w:val="24"/>
          <w:highlight w:val="none"/>
        </w:rPr>
        <w:t>35.1由采购人组织验收，中标人配合。</w:t>
      </w:r>
      <w:bookmarkEnd w:id="61"/>
    </w:p>
    <w:p w14:paraId="5093463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6B81A21A">
      <w:pPr>
        <w:spacing w:line="500" w:lineRule="exact"/>
        <w:ind w:firstLine="480"/>
        <w:rPr>
          <w:rFonts w:hint="eastAsia" w:ascii="宋体" w:hAnsi="宋体" w:cs="宋体"/>
          <w:color w:val="auto"/>
          <w:sz w:val="24"/>
          <w:highlight w:val="none"/>
        </w:rPr>
      </w:pPr>
      <w:bookmarkStart w:id="62" w:name="EBf0da31fab3a04ad0893de83144a87b34"/>
      <w:r>
        <w:rPr>
          <w:rFonts w:hint="eastAsia" w:ascii="宋体" w:hAnsi="宋体" w:cs="宋体"/>
          <w:color w:val="auto"/>
          <w:sz w:val="24"/>
          <w:highlight w:val="none"/>
        </w:rPr>
        <w:t>36.1</w:t>
      </w:r>
      <w:bookmarkEnd w:id="62"/>
      <w:r>
        <w:rPr>
          <w:rFonts w:hint="eastAsia" w:ascii="宋体" w:hAnsi="宋体" w:cs="宋体"/>
          <w:color w:val="auto"/>
          <w:sz w:val="24"/>
          <w:highlight w:val="none"/>
        </w:rPr>
        <w:t xml:space="preserve"> 采购人按招标文件要求办理采购款支付手续。</w:t>
      </w:r>
    </w:p>
    <w:p w14:paraId="737186C8">
      <w:pPr>
        <w:pStyle w:val="625"/>
        <w:outlineLvl w:val="1"/>
        <w:rPr>
          <w:rFonts w:hint="eastAsia" w:ascii="宋体" w:hAnsi="宋体" w:eastAsia="宋体" w:cs="宋体"/>
          <w:color w:val="auto"/>
          <w:highlight w:val="none"/>
        </w:rPr>
      </w:pPr>
      <w:bookmarkStart w:id="63" w:name="_Toc514054480"/>
      <w:bookmarkStart w:id="64" w:name="_Toc81493170"/>
      <w:bookmarkStart w:id="65" w:name="_Toc10945"/>
      <w:r>
        <w:rPr>
          <w:rFonts w:hint="eastAsia" w:ascii="宋体" w:hAnsi="宋体" w:eastAsia="宋体" w:cs="宋体"/>
          <w:color w:val="auto"/>
          <w:highlight w:val="none"/>
        </w:rPr>
        <w:t>九、质疑与投诉</w:t>
      </w:r>
      <w:bookmarkEnd w:id="63"/>
      <w:bookmarkEnd w:id="64"/>
      <w:bookmarkEnd w:id="65"/>
    </w:p>
    <w:p w14:paraId="1ADCB813">
      <w:pPr>
        <w:spacing w:line="50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3BB4AD1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11B7D41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590C7DC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3C83538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7787451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7B0871D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7ED28A9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140F7C6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5746CF4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423A11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638D8BB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70F2FE5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49FADF1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5EC5F19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4D3BB55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33753A5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0F4CA43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104A219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5DAAFAC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4E395BB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50"/>
    </w:p>
    <w:p w14:paraId="7BF37E7A">
      <w:pPr>
        <w:pStyle w:val="625"/>
        <w:outlineLvl w:val="1"/>
        <w:rPr>
          <w:rFonts w:hint="eastAsia" w:ascii="宋体" w:hAnsi="宋体" w:eastAsia="宋体" w:cs="宋体"/>
          <w:color w:val="auto"/>
          <w:highlight w:val="none"/>
        </w:rPr>
      </w:pPr>
      <w:bookmarkStart w:id="66" w:name="_Toc479757207"/>
      <w:bookmarkStart w:id="67" w:name="_Toc20823314"/>
      <w:bookmarkStart w:id="68" w:name="_Toc120614221"/>
      <w:bookmarkStart w:id="69" w:name="_Toc16938558"/>
      <w:bookmarkStart w:id="70" w:name="_Toc513029242"/>
      <w:r>
        <w:rPr>
          <w:rFonts w:hint="eastAsia" w:ascii="宋体" w:hAnsi="宋体" w:eastAsia="宋体" w:cs="宋体"/>
          <w:color w:val="auto"/>
          <w:highlight w:val="none"/>
        </w:rPr>
        <w:t>十、政府采购履约资金扶持政策</w:t>
      </w:r>
      <w:bookmarkEnd w:id="66"/>
      <w:bookmarkEnd w:id="67"/>
      <w:bookmarkEnd w:id="68"/>
      <w:bookmarkEnd w:id="69"/>
      <w:bookmarkEnd w:id="70"/>
    </w:p>
    <w:p w14:paraId="1AEFC6D9">
      <w:pPr>
        <w:pStyle w:val="241"/>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1FFD27BD">
      <w:pPr>
        <w:spacing w:line="520" w:lineRule="exact"/>
        <w:ind w:firstLine="480"/>
        <w:rPr>
          <w:rFonts w:hint="eastAsia" w:ascii="宋体" w:hAnsi="宋体"/>
          <w:color w:val="auto"/>
          <w:sz w:val="24"/>
          <w:highlight w:val="none"/>
        </w:rPr>
      </w:pPr>
      <w:r>
        <w:rPr>
          <w:rFonts w:hint="eastAsia" w:ascii="宋体" w:hAnsi="宋体"/>
          <w:color w:val="auto"/>
          <w:sz w:val="24"/>
          <w:highlight w:val="none"/>
        </w:rPr>
        <w:t> </w:t>
      </w:r>
    </w:p>
    <w:p w14:paraId="4273125D">
      <w:pPr>
        <w:jc w:val="center"/>
        <w:outlineLvl w:val="0"/>
        <w:rPr>
          <w:b/>
          <w:color w:val="auto"/>
          <w:sz w:val="44"/>
          <w:szCs w:val="44"/>
          <w:highlight w:val="none"/>
        </w:rPr>
      </w:pPr>
      <w:r>
        <w:rPr>
          <w:rFonts w:hint="eastAsia"/>
          <w:b/>
          <w:color w:val="auto"/>
          <w:sz w:val="44"/>
          <w:szCs w:val="44"/>
          <w:highlight w:val="none"/>
        </w:rPr>
        <w:br w:type="page" w:clear="all"/>
      </w:r>
      <w:bookmarkStart w:id="71" w:name="_Toc22015"/>
      <w:r>
        <w:rPr>
          <w:rFonts w:hint="eastAsia"/>
          <w:b/>
          <w:color w:val="auto"/>
          <w:sz w:val="44"/>
          <w:szCs w:val="44"/>
          <w:highlight w:val="none"/>
        </w:rPr>
        <w:t xml:space="preserve">第三部分  </w:t>
      </w:r>
      <w:bookmarkEnd w:id="71"/>
      <w:r>
        <w:rPr>
          <w:rFonts w:hint="eastAsia"/>
          <w:b/>
          <w:color w:val="auto"/>
          <w:sz w:val="44"/>
          <w:szCs w:val="44"/>
          <w:highlight w:val="none"/>
        </w:rPr>
        <w:t>评标方法和标准</w:t>
      </w:r>
    </w:p>
    <w:p w14:paraId="0C3E2144">
      <w:pPr>
        <w:spacing w:before="156" w:after="156"/>
        <w:ind w:firstLine="643"/>
        <w:outlineLvl w:val="1"/>
        <w:rPr>
          <w:b/>
          <w:color w:val="auto"/>
          <w:sz w:val="32"/>
          <w:szCs w:val="32"/>
          <w:highlight w:val="none"/>
        </w:rPr>
      </w:pPr>
      <w:bookmarkStart w:id="72" w:name="_Toc24217_WPSOffice_Level2"/>
      <w:bookmarkStart w:id="73" w:name="_Toc4647"/>
      <w:r>
        <w:rPr>
          <w:rFonts w:hint="eastAsia"/>
          <w:b/>
          <w:color w:val="auto"/>
          <w:sz w:val="32"/>
          <w:szCs w:val="32"/>
          <w:highlight w:val="none"/>
        </w:rPr>
        <w:t>一、资格审查</w:t>
      </w:r>
      <w:bookmarkEnd w:id="72"/>
      <w:bookmarkEnd w:id="73"/>
    </w:p>
    <w:p w14:paraId="47799256">
      <w:pP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4"/>
        <w:tblW w:w="9161" w:type="dxa"/>
        <w:tblInd w:w="35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3288"/>
        <w:gridCol w:w="3336"/>
        <w:gridCol w:w="2537"/>
      </w:tblGrid>
      <w:tr w14:paraId="6A79E7E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81"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384C95BA">
            <w:pPr>
              <w:jc w:val="center"/>
              <w:rPr>
                <w:rFonts w:cs="宋体"/>
                <w:color w:val="auto"/>
                <w:highlight w:val="none"/>
              </w:rPr>
            </w:pPr>
            <w:r>
              <w:rPr>
                <w:rFonts w:hint="eastAsia" w:cs="宋体"/>
                <w:color w:val="auto"/>
                <w:highlight w:val="none"/>
              </w:rPr>
              <w:t>资格审查因素</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3505E27E">
            <w:pPr>
              <w:jc w:val="center"/>
              <w:rPr>
                <w:rFonts w:cs="宋体"/>
                <w:color w:val="auto"/>
                <w:highlight w:val="none"/>
              </w:rPr>
            </w:pPr>
            <w:r>
              <w:rPr>
                <w:rFonts w:hint="eastAsia" w:cs="宋体"/>
                <w:color w:val="auto"/>
                <w:highlight w:val="none"/>
              </w:rPr>
              <w:t>审查标准</w:t>
            </w:r>
          </w:p>
        </w:tc>
      </w:tr>
      <w:tr w14:paraId="4DDE2C8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47100481">
            <w:pPr>
              <w:jc w:val="left"/>
              <w:rPr>
                <w:rFonts w:cs="宋体"/>
                <w:color w:val="auto"/>
                <w:highlight w:val="none"/>
              </w:rPr>
            </w:pPr>
            <w:r>
              <w:rPr>
                <w:rFonts w:hint="eastAsia" w:cs="Arial"/>
                <w:bCs/>
                <w:color w:val="auto"/>
                <w:highlight w:val="none"/>
              </w:rPr>
              <w:t>具有独立承担民事责任的能力</w:t>
            </w:r>
            <w:r>
              <w:rPr>
                <w:rFonts w:hint="eastAsia" w:eastAsia="Times New Roman" w:cs="Arial"/>
                <w:bCs/>
                <w:color w:val="auto"/>
                <w:highlight w:val="none"/>
              </w:rPr>
              <w:t>（企业“三证合一”营业执照副本（复印件）</w:t>
            </w:r>
            <w:r>
              <w:rPr>
                <w:rFonts w:hint="eastAsia" w:cs="宋体"/>
                <w:bCs/>
                <w:color w:val="auto"/>
                <w:highlight w:val="none"/>
              </w:rPr>
              <w:t>等</w:t>
            </w:r>
            <w:r>
              <w:rPr>
                <w:rFonts w:hint="eastAsia" w:eastAsia="Times New Roman" w:cs="Arial"/>
                <w:bCs/>
                <w:color w:val="auto"/>
                <w:highlight w:val="none"/>
              </w:rPr>
              <w:t>）</w:t>
            </w:r>
          </w:p>
        </w:tc>
        <w:tc>
          <w:tcPr>
            <w:tcW w:w="3336" w:type="dxa"/>
            <w:vMerge w:val="restart"/>
            <w:tcBorders>
              <w:top w:val="single" w:color="auto" w:sz="6" w:space="0"/>
              <w:left w:val="single" w:color="auto" w:sz="6" w:space="0"/>
              <w:right w:val="single" w:color="auto" w:sz="6" w:space="0"/>
            </w:tcBorders>
            <w:noWrap w:val="0"/>
            <w:vAlign w:val="center"/>
          </w:tcPr>
          <w:p w14:paraId="77C65137">
            <w:pPr>
              <w:jc w:val="left"/>
              <w:rPr>
                <w:rFonts w:cs="宋体"/>
                <w:color w:val="auto"/>
                <w:highlight w:val="none"/>
              </w:rPr>
            </w:pPr>
            <w:r>
              <w:rPr>
                <w:rFonts w:hint="eastAsia" w:cs="宋体"/>
                <w:color w:val="auto"/>
                <w:szCs w:val="21"/>
                <w:highlight w:val="none"/>
              </w:rPr>
              <w:t>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p>
        </w:tc>
        <w:tc>
          <w:tcPr>
            <w:tcW w:w="2537" w:type="dxa"/>
            <w:vMerge w:val="restart"/>
            <w:tcBorders>
              <w:top w:val="single" w:color="auto" w:sz="6" w:space="0"/>
              <w:left w:val="single" w:color="auto" w:sz="6" w:space="0"/>
              <w:bottom w:val="single" w:color="auto" w:sz="6" w:space="0"/>
              <w:right w:val="single" w:color="auto" w:sz="6" w:space="0"/>
            </w:tcBorders>
            <w:noWrap w:val="0"/>
            <w:vAlign w:val="center"/>
          </w:tcPr>
          <w:p w14:paraId="44FD9074">
            <w:pPr>
              <w:jc w:val="left"/>
              <w:rPr>
                <w:rFonts w:cs="宋体"/>
                <w:color w:val="auto"/>
                <w:highlight w:val="none"/>
              </w:rPr>
            </w:pPr>
            <w:r>
              <w:rPr>
                <w:rFonts w:hint="eastAsia" w:cs="宋体"/>
                <w:color w:val="auto"/>
                <w:highlight w:val="none"/>
              </w:rPr>
              <w:t>符合招标文件第11条“投标文件构成”的要求</w:t>
            </w:r>
          </w:p>
        </w:tc>
      </w:tr>
      <w:tr w14:paraId="5F72D1C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54A96B79">
            <w:pPr>
              <w:jc w:val="left"/>
              <w:rPr>
                <w:rFonts w:cs="宋体"/>
                <w:color w:val="auto"/>
                <w:highlight w:val="none"/>
              </w:rPr>
            </w:pPr>
            <w:r>
              <w:rPr>
                <w:rFonts w:hint="eastAsia" w:cs="Arial"/>
                <w:bCs/>
                <w:color w:val="auto"/>
                <w:highlight w:val="none"/>
              </w:rPr>
              <w:t>具有良好的商业信誉和健全的财务会计制度</w:t>
            </w:r>
          </w:p>
        </w:tc>
        <w:tc>
          <w:tcPr>
            <w:tcW w:w="3336" w:type="dxa"/>
            <w:vMerge w:val="continue"/>
            <w:tcBorders>
              <w:left w:val="single" w:color="auto" w:sz="6" w:space="0"/>
              <w:right w:val="single" w:color="auto" w:sz="6" w:space="0"/>
            </w:tcBorders>
            <w:noWrap w:val="0"/>
            <w:vAlign w:val="center"/>
          </w:tcPr>
          <w:p w14:paraId="0B10C067">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072BBD26">
            <w:pPr>
              <w:jc w:val="left"/>
              <w:rPr>
                <w:rFonts w:cs="宋体"/>
                <w:color w:val="auto"/>
                <w:highlight w:val="none"/>
              </w:rPr>
            </w:pPr>
          </w:p>
        </w:tc>
      </w:tr>
      <w:tr w14:paraId="466C259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0FF82F28">
            <w:pPr>
              <w:jc w:val="left"/>
              <w:rPr>
                <w:rFonts w:cs="宋体"/>
                <w:color w:val="auto"/>
                <w:highlight w:val="none"/>
              </w:rPr>
            </w:pPr>
            <w:r>
              <w:rPr>
                <w:rFonts w:hint="eastAsia" w:cs="Arial"/>
                <w:bCs/>
                <w:color w:val="auto"/>
                <w:highlight w:val="none"/>
              </w:rPr>
              <w:t>具有履行合同所必需的设备和专业技术能力</w:t>
            </w:r>
          </w:p>
        </w:tc>
        <w:tc>
          <w:tcPr>
            <w:tcW w:w="3336" w:type="dxa"/>
            <w:vMerge w:val="continue"/>
            <w:tcBorders>
              <w:left w:val="single" w:color="auto" w:sz="6" w:space="0"/>
              <w:right w:val="single" w:color="auto" w:sz="6" w:space="0"/>
            </w:tcBorders>
            <w:noWrap w:val="0"/>
            <w:vAlign w:val="center"/>
          </w:tcPr>
          <w:p w14:paraId="495355F0">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2AC8B23D">
            <w:pPr>
              <w:jc w:val="left"/>
              <w:rPr>
                <w:rFonts w:cs="宋体"/>
                <w:color w:val="auto"/>
                <w:highlight w:val="none"/>
              </w:rPr>
            </w:pPr>
          </w:p>
        </w:tc>
      </w:tr>
      <w:tr w14:paraId="7984EAB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1A561E7E">
            <w:pPr>
              <w:jc w:val="left"/>
              <w:rPr>
                <w:rFonts w:cs="宋体"/>
                <w:color w:val="auto"/>
                <w:highlight w:val="none"/>
              </w:rPr>
            </w:pPr>
            <w:r>
              <w:rPr>
                <w:rFonts w:hint="eastAsia" w:cs="Arial"/>
                <w:bCs/>
                <w:color w:val="auto"/>
                <w:highlight w:val="none"/>
              </w:rPr>
              <w:t>有依法缴纳税收和社会保障资金的良好记录</w:t>
            </w:r>
          </w:p>
        </w:tc>
        <w:tc>
          <w:tcPr>
            <w:tcW w:w="3336" w:type="dxa"/>
            <w:vMerge w:val="continue"/>
            <w:tcBorders>
              <w:left w:val="single" w:color="auto" w:sz="6" w:space="0"/>
              <w:right w:val="single" w:color="auto" w:sz="6" w:space="0"/>
            </w:tcBorders>
            <w:noWrap w:val="0"/>
            <w:vAlign w:val="center"/>
          </w:tcPr>
          <w:p w14:paraId="50387ECF">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7B31A2C8">
            <w:pPr>
              <w:jc w:val="left"/>
              <w:rPr>
                <w:rFonts w:cs="宋体"/>
                <w:color w:val="auto"/>
                <w:highlight w:val="none"/>
              </w:rPr>
            </w:pPr>
          </w:p>
        </w:tc>
      </w:tr>
      <w:tr w14:paraId="003B116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2B3C62C3">
            <w:pPr>
              <w:jc w:val="left"/>
              <w:rPr>
                <w:rFonts w:cs="宋体"/>
                <w:color w:val="auto"/>
                <w:highlight w:val="none"/>
              </w:rPr>
            </w:pPr>
            <w:r>
              <w:rPr>
                <w:rFonts w:hint="eastAsia" w:cs="宋体"/>
                <w:color w:val="auto"/>
                <w:highlight w:val="none"/>
              </w:rPr>
              <w:t>无重大违法行为声明</w:t>
            </w:r>
          </w:p>
        </w:tc>
        <w:tc>
          <w:tcPr>
            <w:tcW w:w="3336" w:type="dxa"/>
            <w:vMerge w:val="continue"/>
            <w:tcBorders>
              <w:left w:val="single" w:color="auto" w:sz="6" w:space="0"/>
              <w:right w:val="single" w:color="auto" w:sz="6" w:space="0"/>
            </w:tcBorders>
            <w:noWrap w:val="0"/>
            <w:vAlign w:val="center"/>
          </w:tcPr>
          <w:p w14:paraId="63FF12EA">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38456143">
            <w:pPr>
              <w:jc w:val="left"/>
              <w:rPr>
                <w:rFonts w:cs="宋体"/>
                <w:color w:val="auto"/>
                <w:highlight w:val="none"/>
              </w:rPr>
            </w:pPr>
          </w:p>
        </w:tc>
      </w:tr>
      <w:tr w14:paraId="151A5DC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4DBDF04D">
            <w:pPr>
              <w:jc w:val="left"/>
              <w:rPr>
                <w:rFonts w:cs="宋体"/>
                <w:color w:val="auto"/>
                <w:highlight w:val="none"/>
              </w:rPr>
            </w:pPr>
            <w:r>
              <w:rPr>
                <w:rFonts w:hint="eastAsia" w:cs="宋体"/>
                <w:color w:val="auto"/>
                <w:highlight w:val="none"/>
              </w:rPr>
              <w:t>法律、行政法规规定的其他条件</w:t>
            </w:r>
          </w:p>
        </w:tc>
        <w:tc>
          <w:tcPr>
            <w:tcW w:w="3336" w:type="dxa"/>
            <w:vMerge w:val="continue"/>
            <w:tcBorders>
              <w:left w:val="single" w:color="auto" w:sz="6" w:space="0"/>
              <w:bottom w:val="single" w:color="auto" w:sz="6" w:space="0"/>
              <w:right w:val="single" w:color="auto" w:sz="6" w:space="0"/>
            </w:tcBorders>
            <w:noWrap w:val="0"/>
            <w:vAlign w:val="center"/>
          </w:tcPr>
          <w:p w14:paraId="6045E610">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12F1F013">
            <w:pPr>
              <w:jc w:val="left"/>
              <w:rPr>
                <w:rFonts w:cs="宋体"/>
                <w:color w:val="auto"/>
                <w:highlight w:val="none"/>
              </w:rPr>
            </w:pPr>
          </w:p>
        </w:tc>
      </w:tr>
      <w:tr w14:paraId="51C8A63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089A1B7C">
            <w:pPr>
              <w:jc w:val="left"/>
              <w:rPr>
                <w:rFonts w:cs="宋体"/>
                <w:color w:val="auto"/>
                <w:highlight w:val="none"/>
              </w:rPr>
            </w:pPr>
            <w:r>
              <w:rPr>
                <w:rFonts w:hint="eastAsia" w:cs="宋体"/>
                <w:color w:val="auto"/>
                <w:highlight w:val="none"/>
              </w:rPr>
              <w:t>信用信息</w:t>
            </w: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0488346F">
            <w:pPr>
              <w:jc w:val="left"/>
              <w:rPr>
                <w:rFonts w:cs="宋体"/>
                <w:color w:val="auto"/>
                <w:highlight w:val="none"/>
              </w:rPr>
            </w:pPr>
          </w:p>
        </w:tc>
      </w:tr>
      <w:tr w14:paraId="73A47A6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EA3455C">
            <w:pPr>
              <w:jc w:val="left"/>
              <w:rPr>
                <w:rFonts w:cs="宋体"/>
                <w:color w:val="auto"/>
                <w:highlight w:val="none"/>
              </w:rPr>
            </w:pPr>
            <w:r>
              <w:rPr>
                <w:rFonts w:hint="eastAsia" w:cs="宋体"/>
                <w:color w:val="auto"/>
                <w:highlight w:val="none"/>
              </w:rPr>
              <w:t>投标人资质证书</w:t>
            </w: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20609123">
            <w:pPr>
              <w:jc w:val="left"/>
              <w:rPr>
                <w:rFonts w:cs="宋体"/>
                <w:color w:val="auto"/>
                <w:highlight w:val="none"/>
              </w:rPr>
            </w:pPr>
          </w:p>
        </w:tc>
      </w:tr>
      <w:tr w14:paraId="4917ACC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07382884">
            <w:pPr>
              <w:jc w:val="left"/>
              <w:rPr>
                <w:rFonts w:cs="宋体"/>
                <w:color w:val="auto"/>
                <w:highlight w:val="none"/>
              </w:rPr>
            </w:pPr>
            <w:r>
              <w:rPr>
                <w:rFonts w:hint="eastAsia" w:cs="宋体"/>
                <w:color w:val="auto"/>
                <w:highlight w:val="none"/>
              </w:rPr>
              <w:t>投标人的关联性要求</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6FFC60F3">
            <w:pPr>
              <w:jc w:val="left"/>
              <w:rPr>
                <w:rFonts w:cs="宋体"/>
                <w:color w:val="auto"/>
                <w:highlight w:val="none"/>
              </w:rPr>
            </w:pPr>
            <w:r>
              <w:rPr>
                <w:rFonts w:hint="eastAsia" w:cs="宋体"/>
                <w:color w:val="auto"/>
                <w:highlight w:val="none"/>
              </w:rPr>
              <w:t>符合招标文件规定</w:t>
            </w:r>
          </w:p>
        </w:tc>
      </w:tr>
      <w:tr w14:paraId="1B76C60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5CFF524">
            <w:pPr>
              <w:jc w:val="left"/>
              <w:rPr>
                <w:rFonts w:cs="宋体"/>
                <w:color w:val="auto"/>
                <w:highlight w:val="none"/>
              </w:rPr>
            </w:pPr>
            <w:r>
              <w:rPr>
                <w:rFonts w:hint="eastAsia" w:cs="宋体"/>
                <w:color w:val="auto"/>
                <w:highlight w:val="none"/>
              </w:rPr>
              <w:t>符合联合体规定</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0B56B47D">
            <w:pPr>
              <w:jc w:val="left"/>
              <w:rPr>
                <w:rFonts w:cs="宋体"/>
                <w:color w:val="auto"/>
                <w:highlight w:val="none"/>
              </w:rPr>
            </w:pPr>
            <w:r>
              <w:rPr>
                <w:rFonts w:hint="eastAsia" w:cs="宋体"/>
                <w:color w:val="auto"/>
                <w:highlight w:val="none"/>
              </w:rPr>
              <w:t>符合招标文件规定</w:t>
            </w:r>
          </w:p>
        </w:tc>
      </w:tr>
      <w:tr w14:paraId="601BECF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22"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370FB4F">
            <w:pPr>
              <w:jc w:val="left"/>
              <w:rPr>
                <w:rFonts w:cs="宋体"/>
                <w:color w:val="auto"/>
                <w:highlight w:val="none"/>
              </w:rPr>
            </w:pPr>
            <w:r>
              <w:rPr>
                <w:rFonts w:hint="eastAsia" w:cs="宋体"/>
                <w:color w:val="auto"/>
                <w:highlight w:val="none"/>
              </w:rPr>
              <w:t>特定资格要求（如有）</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24CD47BF">
            <w:pPr>
              <w:jc w:val="left"/>
              <w:rPr>
                <w:rFonts w:cs="宋体"/>
                <w:color w:val="auto"/>
                <w:highlight w:val="none"/>
              </w:rPr>
            </w:pPr>
            <w:r>
              <w:rPr>
                <w:rFonts w:hint="eastAsia" w:cs="宋体"/>
                <w:color w:val="auto"/>
                <w:highlight w:val="none"/>
              </w:rPr>
              <w:t>符合招标文件规定</w:t>
            </w:r>
          </w:p>
        </w:tc>
      </w:tr>
    </w:tbl>
    <w:p w14:paraId="3FC81801">
      <w:pPr>
        <w:ind w:firstLine="420"/>
        <w:rPr>
          <w:rFonts w:hint="eastAsia" w:ascii="宋体" w:hAnsi="宋体" w:cs="宋体"/>
          <w:color w:val="auto"/>
          <w:sz w:val="24"/>
          <w:highlight w:val="none"/>
        </w:rPr>
      </w:pPr>
    </w:p>
    <w:p w14:paraId="6D2A0802">
      <w:pPr>
        <w:spacing w:before="156" w:after="156"/>
        <w:ind w:firstLine="643"/>
        <w:outlineLvl w:val="1"/>
        <w:rPr>
          <w:b/>
          <w:color w:val="auto"/>
          <w:sz w:val="32"/>
          <w:szCs w:val="32"/>
          <w:highlight w:val="none"/>
        </w:rPr>
      </w:pPr>
      <w:r>
        <w:rPr>
          <w:rFonts w:hint="eastAsia"/>
          <w:b/>
          <w:color w:val="auto"/>
          <w:sz w:val="32"/>
          <w:szCs w:val="32"/>
          <w:highlight w:val="none"/>
        </w:rPr>
        <w:t>二、符合性审查</w:t>
      </w:r>
    </w:p>
    <w:p w14:paraId="35A00C1A">
      <w:pPr>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4ADC8574">
      <w:pPr>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4"/>
        <w:tblW w:w="9203" w:type="dxa"/>
        <w:tblInd w:w="332"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618"/>
        <w:gridCol w:w="4585"/>
      </w:tblGrid>
      <w:tr w14:paraId="5B3329D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06437526">
            <w:pPr>
              <w:jc w:val="center"/>
              <w:rPr>
                <w:rFonts w:cs="宋体"/>
                <w:color w:val="auto"/>
                <w:highlight w:val="none"/>
              </w:rPr>
            </w:pPr>
            <w:r>
              <w:rPr>
                <w:rFonts w:hint="eastAsia" w:cs="宋体"/>
                <w:color w:val="auto"/>
                <w:highlight w:val="none"/>
              </w:rPr>
              <w:t>符合性审查因素</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228B8ABF">
            <w:pPr>
              <w:jc w:val="center"/>
              <w:rPr>
                <w:rFonts w:cs="宋体"/>
                <w:color w:val="auto"/>
                <w:highlight w:val="none"/>
              </w:rPr>
            </w:pPr>
            <w:r>
              <w:rPr>
                <w:rFonts w:hint="eastAsia" w:cs="宋体"/>
                <w:color w:val="auto"/>
                <w:highlight w:val="none"/>
              </w:rPr>
              <w:t>审查标准</w:t>
            </w:r>
          </w:p>
        </w:tc>
      </w:tr>
      <w:tr w14:paraId="5BBD2E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3B0A86D2">
            <w:pPr>
              <w:jc w:val="left"/>
              <w:rPr>
                <w:rFonts w:cs="宋体"/>
                <w:color w:val="auto"/>
                <w:highlight w:val="none"/>
              </w:rPr>
            </w:pPr>
            <w:r>
              <w:rPr>
                <w:rFonts w:hint="eastAsia" w:cs="宋体"/>
                <w:color w:val="auto"/>
                <w:highlight w:val="none"/>
              </w:rPr>
              <w:t>投标函</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00848CE9">
            <w:pPr>
              <w:jc w:val="left"/>
              <w:rPr>
                <w:rFonts w:cs="宋体"/>
                <w:color w:val="auto"/>
                <w:highlight w:val="none"/>
              </w:rPr>
            </w:pPr>
            <w:r>
              <w:rPr>
                <w:rFonts w:hint="eastAsia" w:cs="宋体"/>
                <w:color w:val="auto"/>
                <w:highlight w:val="none"/>
              </w:rPr>
              <w:t>符合招标文件第11.2条款的要求</w:t>
            </w:r>
          </w:p>
        </w:tc>
      </w:tr>
      <w:tr w14:paraId="0222EF5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65E15E0F">
            <w:pPr>
              <w:jc w:val="left"/>
              <w:rPr>
                <w:rFonts w:cs="宋体"/>
                <w:color w:val="auto"/>
                <w:highlight w:val="none"/>
              </w:rPr>
            </w:pPr>
            <w:r>
              <w:rPr>
                <w:rFonts w:hint="eastAsia" w:cs="宋体"/>
                <w:color w:val="auto"/>
                <w:highlight w:val="none"/>
              </w:rPr>
              <w:t>法定代表人身份证明或授权委托书</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364391FB">
            <w:pPr>
              <w:jc w:val="left"/>
              <w:rPr>
                <w:rFonts w:cs="宋体"/>
                <w:color w:val="auto"/>
                <w:highlight w:val="none"/>
              </w:rPr>
            </w:pPr>
            <w:r>
              <w:rPr>
                <w:rFonts w:hint="eastAsia" w:cs="宋体"/>
                <w:color w:val="auto"/>
                <w:highlight w:val="none"/>
              </w:rPr>
              <w:t>符合招标文件第11.3条款的要求</w:t>
            </w:r>
          </w:p>
        </w:tc>
      </w:tr>
      <w:tr w14:paraId="21FE6C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27FDD590">
            <w:pPr>
              <w:jc w:val="left"/>
              <w:rPr>
                <w:rFonts w:cs="宋体"/>
                <w:color w:val="auto"/>
                <w:highlight w:val="none"/>
              </w:rPr>
            </w:pPr>
            <w:r>
              <w:rPr>
                <w:rFonts w:hint="eastAsia" w:cs="宋体"/>
                <w:color w:val="auto"/>
                <w:highlight w:val="none"/>
              </w:rPr>
              <w:t>签署和盖章符合要求</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583BC5E0">
            <w:pPr>
              <w:jc w:val="left"/>
              <w:rPr>
                <w:rFonts w:cs="宋体"/>
                <w:color w:val="auto"/>
                <w:highlight w:val="none"/>
              </w:rPr>
            </w:pPr>
            <w:r>
              <w:rPr>
                <w:rFonts w:hint="eastAsia" w:cs="宋体"/>
                <w:color w:val="auto"/>
                <w:highlight w:val="none"/>
              </w:rPr>
              <w:t>符合招标文件规定</w:t>
            </w:r>
          </w:p>
        </w:tc>
      </w:tr>
      <w:tr w14:paraId="578C4F2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0502E134">
            <w:pPr>
              <w:jc w:val="left"/>
              <w:rPr>
                <w:rFonts w:cs="宋体"/>
                <w:color w:val="auto"/>
                <w:highlight w:val="none"/>
              </w:rPr>
            </w:pPr>
            <w:r>
              <w:rPr>
                <w:rFonts w:hint="eastAsia" w:cs="宋体"/>
                <w:color w:val="auto"/>
                <w:highlight w:val="none"/>
              </w:rPr>
              <w:t xml:space="preserve">开标一览表及投标报价 </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318C577F">
            <w:pPr>
              <w:jc w:val="left"/>
              <w:rPr>
                <w:rFonts w:cs="宋体"/>
                <w:color w:val="auto"/>
                <w:highlight w:val="none"/>
              </w:rPr>
            </w:pPr>
            <w:r>
              <w:rPr>
                <w:rFonts w:hint="eastAsia" w:cs="宋体"/>
                <w:color w:val="auto"/>
                <w:highlight w:val="none"/>
              </w:rPr>
              <w:t>格式、填写要求符合招标文件规定（报价未超过预算或最高限价）</w:t>
            </w:r>
          </w:p>
        </w:tc>
      </w:tr>
      <w:tr w14:paraId="64E8815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2A02E70B">
            <w:pPr>
              <w:jc w:val="left"/>
              <w:rPr>
                <w:rFonts w:cs="宋体"/>
                <w:color w:val="auto"/>
                <w:highlight w:val="none"/>
              </w:rPr>
            </w:pPr>
            <w:r>
              <w:rPr>
                <w:rFonts w:hint="eastAsia" w:cs="宋体"/>
                <w:color w:val="auto"/>
                <w:highlight w:val="none"/>
              </w:rPr>
              <w:t>投标文件对招标文件的实质性条款的响应性</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6F05295D">
            <w:pPr>
              <w:jc w:val="left"/>
              <w:rPr>
                <w:rFonts w:cs="宋体"/>
                <w:color w:val="auto"/>
                <w:highlight w:val="none"/>
              </w:rPr>
            </w:pPr>
            <w:r>
              <w:rPr>
                <w:rFonts w:hint="eastAsia" w:cs="宋体"/>
                <w:color w:val="auto"/>
                <w:highlight w:val="none"/>
              </w:rPr>
              <w:t>符合招标文件规定</w:t>
            </w:r>
          </w:p>
        </w:tc>
      </w:tr>
    </w:tbl>
    <w:p w14:paraId="461E9A0C">
      <w:pPr>
        <w:ind w:firstLine="420"/>
        <w:rPr>
          <w:rFonts w:hint="eastAsia" w:ascii="宋体" w:hAnsi="宋体" w:cs="宋体"/>
          <w:color w:val="auto"/>
          <w:sz w:val="24"/>
          <w:highlight w:val="none"/>
        </w:rPr>
      </w:pPr>
    </w:p>
    <w:p w14:paraId="74A72CE9">
      <w:pPr>
        <w:outlineLvl w:val="1"/>
        <w:rPr>
          <w:rFonts w:hint="eastAsia" w:ascii="宋体" w:hAnsi="宋体" w:cs="宋体"/>
          <w:b/>
          <w:color w:val="auto"/>
          <w:sz w:val="32"/>
          <w:szCs w:val="32"/>
          <w:highlight w:val="none"/>
        </w:rPr>
      </w:pPr>
      <w:bookmarkStart w:id="74" w:name="_Toc11959"/>
      <w:r>
        <w:rPr>
          <w:rFonts w:hint="eastAsia" w:ascii="宋体" w:hAnsi="宋体" w:cs="宋体"/>
          <w:b/>
          <w:color w:val="auto"/>
          <w:sz w:val="32"/>
          <w:szCs w:val="32"/>
          <w:highlight w:val="none"/>
        </w:rPr>
        <w:t>三、评分办法—综合评分法</w:t>
      </w:r>
      <w:bookmarkEnd w:id="74"/>
    </w:p>
    <w:p w14:paraId="2EB33879">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w:t>
      </w:r>
      <w:r>
        <w:rPr>
          <w:rFonts w:hint="eastAsia" w:ascii="宋体" w:hAnsi="宋体" w:cs="宋体"/>
          <w:color w:val="auto"/>
          <w:sz w:val="24"/>
          <w:highlight w:val="none"/>
          <w:lang w:val="en-US" w:eastAsia="zh-CN"/>
        </w:rPr>
        <w:t>服务方案</w:t>
      </w:r>
      <w:r>
        <w:rPr>
          <w:rFonts w:hint="eastAsia" w:ascii="宋体" w:hAnsi="宋体" w:cs="宋体"/>
          <w:color w:val="auto"/>
          <w:sz w:val="24"/>
          <w:highlight w:val="none"/>
        </w:rPr>
        <w:t>分得分高优先；评分、报价、</w:t>
      </w:r>
      <w:r>
        <w:rPr>
          <w:rFonts w:hint="eastAsia" w:ascii="宋体" w:hAnsi="宋体" w:cs="宋体"/>
          <w:color w:val="auto"/>
          <w:sz w:val="24"/>
          <w:highlight w:val="none"/>
          <w:lang w:val="en-US" w:eastAsia="zh-CN"/>
        </w:rPr>
        <w:t>服务方案</w:t>
      </w:r>
      <w:r>
        <w:rPr>
          <w:rFonts w:hint="eastAsia" w:ascii="宋体" w:hAnsi="宋体" w:cs="宋体"/>
          <w:color w:val="auto"/>
          <w:sz w:val="24"/>
          <w:highlight w:val="none"/>
        </w:rPr>
        <w:t>得分均相同时，由评标委员会通过抽签方式排序。</w:t>
      </w:r>
    </w:p>
    <w:p w14:paraId="6B03F36D">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27F3675E">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p>
    <w:p w14:paraId="57C97921">
      <w:pPr>
        <w:numPr>
          <w:ilvl w:val="0"/>
          <w:numId w:val="9"/>
        </w:numPr>
        <w:spacing w:line="500" w:lineRule="exact"/>
        <w:ind w:firstLine="480"/>
        <w:jc w:val="left"/>
        <w:rPr>
          <w:rFonts w:hint="eastAsia" w:ascii="宋体" w:hAnsi="宋体" w:cs="宋体"/>
          <w:b/>
          <w:bCs/>
          <w:color w:val="auto"/>
          <w:sz w:val="24"/>
          <w:highlight w:val="none"/>
        </w:rPr>
      </w:pPr>
      <w:r>
        <w:rPr>
          <w:rFonts w:hint="eastAsia" w:ascii="宋体" w:hAnsi="宋体" w:cs="宋体"/>
          <w:color w:val="auto"/>
          <w:sz w:val="24"/>
          <w:highlight w:val="none"/>
        </w:rPr>
        <w:t>详细评审。评标委员会按照招标文件规定的评分标准，对各投标文件进行详细评审打分。评标委员会组长对各评审专家的打分情况进行复核无误后汇总，形成评审报告。</w:t>
      </w:r>
    </w:p>
    <w:tbl>
      <w:tblPr>
        <w:tblStyle w:val="34"/>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7"/>
        <w:gridCol w:w="2002"/>
        <w:gridCol w:w="577"/>
        <w:gridCol w:w="6800"/>
      </w:tblGrid>
      <w:tr w14:paraId="3C788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23D3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序号</w:t>
            </w:r>
          </w:p>
        </w:tc>
        <w:tc>
          <w:tcPr>
            <w:tcW w:w="2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841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评审内容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695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分值</w:t>
            </w:r>
          </w:p>
        </w:tc>
        <w:tc>
          <w:tcPr>
            <w:tcW w:w="6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3E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评审标准</w:t>
            </w:r>
          </w:p>
        </w:tc>
      </w:tr>
      <w:tr w14:paraId="11253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3954C">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1</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2A27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价格</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555D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A9DBF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初步评审合格的各投标人的投标总价经勘误、缺漏项等因素修正后的投标总价作为该投标人评标价，有效评标价格最低者得10分，其它家得分=评标最低价/各家的评标价×10分</w:t>
            </w:r>
          </w:p>
        </w:tc>
      </w:tr>
      <w:tr w14:paraId="386C2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6D854">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94E3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49DF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DD94B">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554E6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0EB21C">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2</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77D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服务承诺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225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5924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承诺购买相关保险（4分）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1.投标人承诺中标后购买公众责任险（第三者意外险）或雇主责任险，得2分，由投标人提供承诺函加盖公章，格式自拟；</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2.投标人除以上两种保险以外，承诺每增加购买一个险种得1分，本项目最多2分，由投标人提供承诺函加盖公章，格式自拟。</w:t>
            </w:r>
          </w:p>
        </w:tc>
      </w:tr>
      <w:tr w14:paraId="71933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83365">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DAD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96D1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0B869">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21466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40B61">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3C3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6226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AF020">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35D8B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F597F5">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3</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6058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业绩</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F5E2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FC2F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自2023年1月1日起，投标人具有类似本项目成功案例，（同一用户单位算一份业绩），有一个得3分，最高得9分。（提供合同复印件，以合同签订时间为准，合同原件标后备查）</w:t>
            </w:r>
          </w:p>
        </w:tc>
      </w:tr>
      <w:tr w14:paraId="2E4B4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C404F">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DBE2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548E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FCEC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096AE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71E9A2">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4</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4613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总体服务方案</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473D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A976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人应根据招标文件要求，结合本项目安保项目特点，提供具体详实的项目总体服务方案，包括但不限于服务理念、服务目标、管理模式、服务运行流程、服务承诺等内容。评标委员会将根据投标人提供的项目总体服务方案进行综合评审，重点看方案是否符合项目实际、是否细致可行。</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方案内容具体详实，思路清晰，对服务理念、服务目标、管理模式、运行流程和服务承诺等阐述完整且有较强的针对性，充分结合医院实际，整体方案科学合理、可操作性强，能有效指导项目高质量实施的得8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b.方案内容较为详细全面，对各项要求有明确表述，基本符合项目特点，逻辑比较清晰，可操作性较好，但部分内容深度不够或针对性稍弱的得6分。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c.方案内容基本完整，覆盖了主要要素，表述较为清楚，但缺乏足够细节，对医院项目特点的结合不够紧密，可操作性一般的得4分。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d.方案内容简单不完整，关键要素表述不清，或与项目实际结合不足，实施难度较大的得2分。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e.未提供总体服务方案，或方案内容过于简略、空洞，缺乏实质性内容的得0分。</w:t>
            </w:r>
          </w:p>
        </w:tc>
      </w:tr>
      <w:tr w14:paraId="6338C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71727">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0F5F7">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7F54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9A689">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6D460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B4282">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9921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D4B5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AEA37">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5D04B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CE139">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F616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C6FE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981E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05183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0EF63">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675B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F3C5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B880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069D8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D8F99">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5</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9BA3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进场及退场交接方案</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315A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8</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713C1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评标委员会根据投标人针对本项目</w:t>
            </w:r>
            <w:r>
              <w:rPr>
                <w:rFonts w:hint="eastAsia" w:ascii="宋体" w:hAnsi="宋体" w:cs="宋体"/>
                <w:i w:val="0"/>
                <w:iCs w:val="0"/>
                <w:color w:val="auto"/>
                <w:kern w:val="0"/>
                <w:sz w:val="22"/>
                <w:szCs w:val="22"/>
                <w:highlight w:val="none"/>
                <w:u w:val="none"/>
                <w:lang w:val="en-US" w:eastAsia="zh-CN" w:bidi="ar"/>
              </w:rPr>
              <w:t>编制</w:t>
            </w:r>
            <w:r>
              <w:rPr>
                <w:rFonts w:hint="eastAsia" w:ascii="宋体" w:hAnsi="宋体" w:eastAsia="宋体" w:cs="宋体"/>
                <w:i w:val="0"/>
                <w:iCs w:val="0"/>
                <w:color w:val="auto"/>
                <w:kern w:val="0"/>
                <w:sz w:val="22"/>
                <w:szCs w:val="22"/>
                <w:highlight w:val="none"/>
                <w:u w:val="none"/>
                <w:lang w:val="en-US" w:eastAsia="zh-CN" w:bidi="ar"/>
              </w:rPr>
              <w:t>的进场及退场交接、进驻方案以及顺利交接保障措施（包括但不限于人员交接、物资设备移交、制度流程对接、重点区域交接、培训交接、风险防控措施等）进行综合评审，重点考察方案的完整性、合理性、针对性、可操作性及风险防控能力：</w:t>
            </w:r>
          </w:p>
          <w:p w14:paraId="130E57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a.方案描述详细具体、逻辑清晰，内容</w:t>
            </w:r>
            <w:r>
              <w:rPr>
                <w:rFonts w:hint="eastAsia" w:ascii="宋体" w:hAnsi="宋体" w:cs="宋体"/>
                <w:i w:val="0"/>
                <w:iCs w:val="0"/>
                <w:color w:val="auto"/>
                <w:kern w:val="0"/>
                <w:sz w:val="22"/>
                <w:szCs w:val="22"/>
                <w:highlight w:val="none"/>
                <w:u w:val="none"/>
                <w:lang w:val="en-US" w:eastAsia="zh-CN" w:bidi="ar"/>
              </w:rPr>
              <w:t>涵盖上述</w:t>
            </w:r>
            <w:r>
              <w:rPr>
                <w:rFonts w:hint="eastAsia" w:ascii="宋体" w:hAnsi="宋体" w:eastAsia="宋体" w:cs="宋体"/>
                <w:i w:val="0"/>
                <w:iCs w:val="0"/>
                <w:color w:val="auto"/>
                <w:kern w:val="0"/>
                <w:sz w:val="22"/>
                <w:szCs w:val="22"/>
                <w:highlight w:val="none"/>
                <w:u w:val="none"/>
                <w:lang w:val="en-US" w:eastAsia="zh-CN" w:bidi="ar"/>
              </w:rPr>
              <w:t>全部要素，对项目交接准备、人员及物资进驻计划、与医院各部门的协调机制、过渡期工作安排、潜在风险识别及应对措施等均进行系统性阐述，实施路径明确、责任分工清晰，充分考虑医院安保项目的特殊性，可操作性强，能够有效保障项目平稳交接和顺利运行的</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得</w:t>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b.方案描述较为详细，内容</w:t>
            </w:r>
            <w:r>
              <w:rPr>
                <w:rFonts w:hint="eastAsia" w:ascii="宋体" w:hAnsi="宋体" w:cs="宋体"/>
                <w:i w:val="0"/>
                <w:iCs w:val="0"/>
                <w:color w:val="auto"/>
                <w:kern w:val="0"/>
                <w:sz w:val="22"/>
                <w:szCs w:val="22"/>
                <w:highlight w:val="none"/>
                <w:u w:val="none"/>
                <w:lang w:val="en-US" w:eastAsia="zh-CN" w:bidi="ar"/>
              </w:rPr>
              <w:t>存在部分缺失</w:t>
            </w:r>
            <w:r>
              <w:rPr>
                <w:rFonts w:hint="eastAsia" w:ascii="宋体" w:hAnsi="宋体" w:eastAsia="宋体" w:cs="宋体"/>
                <w:i w:val="0"/>
                <w:iCs w:val="0"/>
                <w:color w:val="auto"/>
                <w:kern w:val="0"/>
                <w:sz w:val="22"/>
                <w:szCs w:val="22"/>
                <w:highlight w:val="none"/>
                <w:u w:val="none"/>
                <w:lang w:val="en-US" w:eastAsia="zh-CN" w:bidi="ar"/>
              </w:rPr>
              <w:t>，对项目交接、进驻安排及保障措施已作出明确规划，实施路径较为清晰，可操作性较强，整体方案可保障项目顺利交接，但在风险防控或细节处理方面存在一定不足的</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得</w:t>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c.方案描述基本完整，对交接流程和进驻保障有相应阐述，关键内容表述清晰，实施路径基本明确，可操作性一般，能够基本满足项目交接需要，但</w:t>
            </w:r>
            <w:r>
              <w:rPr>
                <w:rFonts w:hint="eastAsia" w:ascii="宋体" w:hAnsi="宋体" w:cs="宋体"/>
                <w:i w:val="0"/>
                <w:iCs w:val="0"/>
                <w:color w:val="auto"/>
                <w:kern w:val="0"/>
                <w:sz w:val="22"/>
                <w:szCs w:val="22"/>
                <w:highlight w:val="none"/>
                <w:u w:val="none"/>
                <w:lang w:val="en-US" w:eastAsia="zh-CN" w:bidi="ar"/>
              </w:rPr>
              <w:t>方案</w:t>
            </w:r>
            <w:r>
              <w:rPr>
                <w:rFonts w:hint="eastAsia" w:ascii="宋体" w:hAnsi="宋体" w:eastAsia="宋体" w:cs="宋体"/>
                <w:i w:val="0"/>
                <w:iCs w:val="0"/>
                <w:color w:val="auto"/>
                <w:kern w:val="0"/>
                <w:sz w:val="22"/>
                <w:szCs w:val="22"/>
                <w:highlight w:val="none"/>
                <w:u w:val="none"/>
                <w:lang w:val="en-US" w:eastAsia="zh-CN" w:bidi="ar"/>
              </w:rPr>
              <w:t>全面性和针对性不够强的</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得</w:t>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d.方案描述不完整或较为简略，对交接和进驻的关键环节阐述不足，措施不够具体，实施路径不够清晰，可操作性较弱，存在明显实施困难的</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得</w:t>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e.未提供方案，或方案内容极度简略、空洞，无法体现项目交接、进驻方案及保障措施具体内容的</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得0分</w:t>
            </w:r>
            <w:r>
              <w:rPr>
                <w:rFonts w:hint="eastAsia" w:ascii="宋体" w:hAnsi="宋体" w:cs="宋体"/>
                <w:i w:val="0"/>
                <w:iCs w:val="0"/>
                <w:color w:val="auto"/>
                <w:kern w:val="0"/>
                <w:sz w:val="22"/>
                <w:szCs w:val="22"/>
                <w:highlight w:val="none"/>
                <w:u w:val="none"/>
                <w:lang w:val="en-US" w:eastAsia="zh-CN" w:bidi="ar"/>
              </w:rPr>
              <w:t>。</w:t>
            </w:r>
          </w:p>
        </w:tc>
      </w:tr>
      <w:tr w14:paraId="734D8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D1BF0">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8A0D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B93D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AF45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43DB0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EE6E9">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D5C7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9BD9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8C95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12B4B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F1D73">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A1B4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F973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23847">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3819F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D536A">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FC6D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3017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196E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63D62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7DB27C">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6</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5C81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物资材料及装备投入方案</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E7D7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8</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3ACA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对投标人提供的投入本项目的工具、物资耗材、设备配置方案（包括但不限于安防设备、巡逻工具、防护器材、消耗物资、创新设备等）进行综合评审，重点考察配置的全面性、合理性、针对性、及可操作性。</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方案描述详细、具体、明确，配置清单清晰完整。对医院安保各区域的特点和实际需求分析准确，设备、工具、物资的种类、数量、规格及更新维护计划合理，创新设备应用得当，质控措施完善，实施路径清晰，可操作性强，整体配置方案科学先进，非常有利于保障项目服务质量和效率的得</w:t>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方案描述较为详细和具体，配置清单较为完整。对医院安保需求有一定针对性，设备工具物资配置基本合理，包含必要的创新设备，实施计划较为明确，可操作性较强，整体方案比较有利于项目实施，但部分配置的先进性或细节仍有提升空间的得</w:t>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c.方案描述较为简单，但内容基本完整。设备、工具、物资配置清单基本齐全，对医院特点有一定考虑，质控措施和实施路径基本明确，可操作性一般，在一定程度上能够满足项目需求的得</w:t>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d.方案描述不完整，配置清单不详细，对医院安保的针对性不足，存在明显缺项或配置不合理，实施路径不够清晰，可操作性较弱，实施存在一定困难的得</w:t>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e.未提供方案，或方案内容极度简略、空洞，无法体现设备、工具、物资的具体配置情况及实施计划的得0分</w:t>
            </w:r>
          </w:p>
        </w:tc>
      </w:tr>
      <w:tr w14:paraId="6B5F1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99E52">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DF29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F993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0E9DA">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6B96E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99D47">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20BD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5D53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2701F">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55337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C83A9">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E87E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D27B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A2ECA">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11A9B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26201">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F1BD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4960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31B0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04265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0E6B9C">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7</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063D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实施方案</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A3C2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8</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3FEC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标委员会根据投标人提供的针对医院不同区域的安保实施方案（包括但不限于门急诊区域、住院部、手术室及ICU、儿科、药房及放射科、地下停车场及后勤区域等）进行综合评审，重点考察方案的全面性、合理性、质控标准、岗位特征适应性及可操作性。</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方案描述详细、具体、明确，内容全面系统。对医院各重点区域的特点分析准确，岗位设置科学合理，质控标准清晰具体（包含巡逻频次、响应时限、重点部位管控措施等），实施路径清晰、责任分工明确，可操作性强，充分体现不同区域的风险差异与针对性措施，非常有利于项目高质量实施的得</w:t>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方案描述较为详细和具体，内容较为全面。对各区域特点有一定分析，岗位设置和质控标准基本合理，实施路径较为明确，可操作性较强，整体方案比较有利于项目实施，但在部分区域的针对性或细节深度上仍有提升空间的得</w:t>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方案描述较为简单，但内容基本完整。对医院不同区域有基本考虑，岗位设置和质控标准表述较清晰，实施路径基本明确，可操作性一般，在一定程度上能够满足项目需求，但针对性不够突出，细节不够完善的得</w:t>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d.方案描述不完整，对医院不同区域的特点分析不足，质控标准或岗位设置存在明显缺陷，实施路径不够清晰，可操作性较弱，实施存在一定困难的得</w:t>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e.未提供方案，或方案内容极其简略、空洞，无法体现针对不同区域的实施方案、质控标准及可操作性的得0分。</w:t>
            </w:r>
          </w:p>
        </w:tc>
      </w:tr>
      <w:tr w14:paraId="4CC3B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B97B9">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6A10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CD24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A2397">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59739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99881">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8CE5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0DC2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B3E7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676CB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8F8C3">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2747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6FDC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05E49">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5C4C4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051F0">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90B4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BA3F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27D8B">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2F318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DE5A80">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8</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352E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应急预案</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CCAA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8</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9D800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标委员会根据投标人所提供的突发事件应急预案（包括但不限于火灾事故、医患冲突与暴力伤医、群体性事件、治安案件、传染病防控、地震及极端天气、大面积停电、爆炸及可疑爆炸物、电梯困人、化学危险品泄漏等）进行综合评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 xml:space="preserve">a. 方案描述详细、具体、明确，对关键内容表述清晰完整，实施路径清晰可行，可操作性强，非常有利于项目实施的，得 </w:t>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 xml:space="preserve">b. 方案描述较为详细和具体，关键内容表述清晰完整，实施路径较为明确，可操作性较强，比较有利于项目实施的，得 </w:t>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 方案描述较为简单，但内容基本完整，关键内容表述较清晰，实施路径基本明确，可操作性一般，在一定程度上有利于项目实施的，得</w:t>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 方案描述不完整，对关键内容表述基本清晰但存在不足，实施路径不够清晰或存在一定缺陷，可操作性较弱，实施存在一定困难的，得</w:t>
            </w: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 未提供方案，或方案内容极度简略、空洞，无法体现关键内容与实施路径的，得 0 分。</w:t>
            </w:r>
          </w:p>
        </w:tc>
      </w:tr>
      <w:tr w14:paraId="1EE5A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B53DE">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ED66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CD07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0EA7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4903A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55109">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24263">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E0E9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86AA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2526C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FBCED">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6701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949F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F70E5">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49635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9391C">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D837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43CD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6DD3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09F6E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916EB">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9</w:t>
            </w:r>
          </w:p>
        </w:tc>
        <w:tc>
          <w:tcPr>
            <w:tcW w:w="2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97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巡逻方案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ED9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sz w:val="22"/>
                <w:szCs w:val="22"/>
                <w:highlight w:val="none"/>
                <w:u w:val="none"/>
                <w:lang w:val="en-US" w:eastAsia="zh-CN"/>
              </w:rPr>
              <w:t>8</w:t>
            </w:r>
          </w:p>
        </w:tc>
        <w:tc>
          <w:tcPr>
            <w:tcW w:w="6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D2C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标委员会根据投标人提供的巡逻服务方案（包括但不限于巡逻路线规划、巡逻频次与时段安排、重点区域巡查要求、巡逻方式、巡逻记录与报告制度、突发事件处置流程、智能化巡逻手段应用等）进行综合评审，重点考察方案的科学性、合理性、全面性及可操作性。</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a.方案描述详细具体、科学合理，内容全面完善。对医院不同区域的巡逻路线规划、巡逻频次与时段安排、重点部位巡查要求、巡逻方式（步巡、车巡、视频巡逻结合）、记录报告制度、突发事件处置流程以及与医院各部门联动机制等表述清晰完整，充分体现医院安保特点，实施路径明确，可操作性强，能够有效提升巡逻服务质量和防控效能的得</w:t>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方案描述较为详细，内容较为全面。对巡逻路线、频次、重点区域管控及记录报告等有明确安排，整体方案合理且具有一定针对性，可操作性较强，能够较好满足医院巡逻服务需求，但在部分细节或创新性上仍有优化空间的得</w:t>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c.方案描述基本完整，对巡逻服务的主要内容有一定阐述，路线规划和频次安排基本合理，实施路径基本明确，可操作性一般，能够基本满足项目巡逻需求，但针对性和系统性不够突出的得</w:t>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d.方案描述不完整，对巡逻路线、频次安排或重点区域管控等关键内容阐述不足，缺乏合理性或可操作性，实施存在明显困难的得</w:t>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e.未提供巡逻服务方案，或方案内容极度简略、空洞，无法体现巡逻服务的具体安排和措施的得0分。</w:t>
            </w:r>
          </w:p>
        </w:tc>
      </w:tr>
      <w:tr w14:paraId="26B18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727EBF">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10</w:t>
            </w:r>
          </w:p>
        </w:tc>
        <w:tc>
          <w:tcPr>
            <w:tcW w:w="2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68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演习案例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789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6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4D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人提供一份流程规划合理、具有可操作性的消防及反恐案例，得2分，案例有公安或消防部门参与演练的，再加3分（需提供案例证明材料，公安或消防部门参与演练的，提供公安或消防部门加盖公章的证明文件，原件标后备查）。</w:t>
            </w:r>
          </w:p>
        </w:tc>
      </w:tr>
      <w:tr w14:paraId="060AB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D033D8">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11</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36C6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增值服务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303E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61E2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投标人自行提供能为医院提供的增值服务，所有增值服务不得另行收取费用，服务有效期覆盖整个合同服务期。评委根据投标文件的增值服务的科学合理性等综合打分。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增值服务方案实施细节 方案全面、完善，全面、科学、完整性高的得3分；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方案实施细节、服务内容、服务承诺等方案较全面、较完善，具有一定的全面、科学、完整性，但可行性相对较差得2分；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方案实施细节、服务内容、服务承诺等方案不详细，或不完善，全面、科学、完整性较差，不具备可行性的得1分；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方案不具备可行性，或未提供方案的不得分；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投标文件承诺的增值服务，中标后必须完整落地实施，不得缩减服务内容、降低服务标准、变相收费。</w:t>
            </w:r>
          </w:p>
        </w:tc>
      </w:tr>
      <w:tr w14:paraId="1AE2E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02F93">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CF287">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DD6A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33EC0">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1EC4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E20AB">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0709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4495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04928">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644E2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B0DB8">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A498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95A4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3EEE1">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253F0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03C63">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A0F9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EACB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20E43">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37472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565CD">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602FC">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B2DD9">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753AA">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0461B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3C1AA8">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12</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AED3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人员保障方案</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ED22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B903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评标委员会根据投标人所提供的人员保障方案及绩效激励措施（包括但不限于人员配置稳定性保障、工作积极性激励、培训发展、绩效考核与反馈机制、人员管理方案）进行综合评审。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 xml:space="preserve"> a. 方案描述详细、具体、明确，对关键内容表述清晰完整，实施路径清晰可行，可操作性强，非常有利于项目实施的，得9分；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b. 方案描述较为详细和具体，关键内容表述清晰完整，实施路径较为明确，可操作性较强，比较有利于项目实施的，得7分；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c. 方案描述较为简单，但内容基本完整，关键内容表述较清晰，实施路径基本明确，可操作性一般，在一定程度上有利于项目实施的，得5分；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d. 方案描述不完整，对关键内容表述基本清晰但存在不足，实施路径不够清晰或存在一定缺陷，可操作性较弱，实施存在一定困难的，得 3 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e. 未提供方案，或方案内容极度简略、空洞，无法体现关键内容与实施路径的，得 0 分。</w:t>
            </w:r>
          </w:p>
        </w:tc>
      </w:tr>
      <w:tr w14:paraId="49B94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7ED8B">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453B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6D4BA">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37ADF">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12EBB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E21F3">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83E9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C389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7A1C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52ADB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F69BC">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FF702">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475B7">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A8418">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10095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A6CBD">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EEC8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3896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E2863">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3B629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F95FA7">
            <w:pPr>
              <w:keepNext w:val="0"/>
              <w:keepLines w:val="0"/>
              <w:widowControl/>
              <w:suppressLineNumbers w:val="0"/>
              <w:snapToGrid w:val="0"/>
              <w:ind w:left="0" w:leftChars="0" w:right="0" w:rightChars="0" w:firstLine="0" w:firstLineChars="0"/>
              <w:jc w:val="center"/>
              <w:textAlignment w:val="center"/>
              <w:rPr>
                <w:rFonts w:hint="default" w:ascii="宋体" w:hAnsi="Times New Roman" w:eastAsia="宋体" w:cs="Times New Roman"/>
                <w:i w:val="0"/>
                <w:iCs w:val="0"/>
                <w:color w:val="auto"/>
                <w:sz w:val="22"/>
                <w:szCs w:val="22"/>
                <w:highlight w:val="none"/>
                <w:u w:val="none"/>
              </w:rPr>
            </w:pPr>
            <w:r>
              <w:rPr>
                <w:rFonts w:hint="default" w:ascii="宋体" w:hAnsi="Times New Roman" w:eastAsia="宋体" w:cs="Times New Roman"/>
                <w:i w:val="0"/>
                <w:iCs w:val="0"/>
                <w:color w:val="auto"/>
                <w:kern w:val="0"/>
                <w:sz w:val="22"/>
                <w:szCs w:val="22"/>
                <w:highlight w:val="none"/>
                <w:u w:val="none"/>
                <w:lang w:val="en-US" w:eastAsia="zh-CN" w:bidi="ar"/>
              </w:rPr>
              <w:t>13</w:t>
            </w:r>
          </w:p>
        </w:tc>
        <w:tc>
          <w:tcPr>
            <w:tcW w:w="2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4946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团队成员</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87BF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5</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DA9FE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项目负责人（项目经理）：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（1）年龄40周岁以下，具有高级（三级）及以上保安员证书的，得3分；（提供</w:t>
            </w:r>
            <w:r>
              <w:rPr>
                <w:rFonts w:hint="eastAsia" w:ascii="宋体" w:hAnsi="宋体" w:cs="宋体"/>
                <w:i w:val="0"/>
                <w:iCs w:val="0"/>
                <w:color w:val="auto"/>
                <w:kern w:val="0"/>
                <w:sz w:val="22"/>
                <w:szCs w:val="22"/>
                <w:highlight w:val="none"/>
                <w:u w:val="none"/>
                <w:lang w:val="en-US" w:eastAsia="zh-CN" w:bidi="ar"/>
              </w:rPr>
              <w:t>身份证及</w:t>
            </w:r>
            <w:r>
              <w:rPr>
                <w:rFonts w:hint="eastAsia" w:ascii="宋体" w:hAnsi="宋体" w:eastAsia="宋体" w:cs="宋体"/>
                <w:i w:val="0"/>
                <w:iCs w:val="0"/>
                <w:color w:val="auto"/>
                <w:kern w:val="0"/>
                <w:sz w:val="22"/>
                <w:szCs w:val="22"/>
                <w:highlight w:val="none"/>
                <w:u w:val="none"/>
                <w:lang w:val="en-US" w:eastAsia="zh-CN" w:bidi="ar"/>
              </w:rPr>
              <w:t>有效证书扫描件加盖公章）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（2）持有应急救援员职业资格证书的得1分；（提供有效证书扫描件加盖公章）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（3）具有类似保安项目负责人工作经验的，5年及以上得1分；（提供履历材料等扫描件加盖公章）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注：上述（1）-（</w:t>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）还需额外提供相关人员与投标单位签订的劳动合同和投标单位为其缴纳的</w:t>
            </w:r>
            <w:r>
              <w:rPr>
                <w:rFonts w:hint="eastAsia" w:ascii="宋体" w:hAnsi="宋体" w:cs="宋体"/>
                <w:i w:val="0"/>
                <w:iCs w:val="0"/>
                <w:color w:val="auto"/>
                <w:kern w:val="0"/>
                <w:sz w:val="22"/>
                <w:szCs w:val="22"/>
                <w:highlight w:val="none"/>
                <w:u w:val="none"/>
                <w:lang w:val="en-US" w:eastAsia="zh-CN" w:bidi="ar"/>
              </w:rPr>
              <w:t>开标前</w:t>
            </w:r>
            <w:r>
              <w:rPr>
                <w:rFonts w:hint="eastAsia" w:ascii="宋体" w:hAnsi="宋体" w:eastAsia="宋体" w:cs="宋体"/>
                <w:i w:val="0"/>
                <w:iCs w:val="0"/>
                <w:color w:val="auto"/>
                <w:kern w:val="0"/>
                <w:sz w:val="22"/>
                <w:szCs w:val="22"/>
                <w:highlight w:val="none"/>
                <w:u w:val="none"/>
                <w:lang w:val="en-US" w:eastAsia="zh-CN" w:bidi="ar"/>
              </w:rPr>
              <w:t>近半年以来任意一个月的社保证明，否则不得分，原件标后备查。</w:t>
            </w:r>
          </w:p>
        </w:tc>
      </w:tr>
      <w:tr w14:paraId="4D105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D7BF6">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CE87B">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613ED">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CC78A">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7EBAC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613C0">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6BED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A830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15CDE">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36553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91B92">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2A686">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542D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4892F">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0CFDC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CC573">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1D7BE">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F42F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BC3B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2456E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D7E32">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C52F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DD32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7</w:t>
            </w:r>
          </w:p>
        </w:tc>
        <w:tc>
          <w:tcPr>
            <w:tcW w:w="6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5C9D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①除项目负责人外，拟派出的人员中具有高级保安员证书的（国家职业资格三级或以上，提供证书复印件加盖公章），每提供一个得1分，最高得3分。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②除项目负责人外，拟派出的人员中持有应急救援员职业资格证书的，每提供一个得</w:t>
            </w: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分，最多得4分。（提供有效证书扫描件加盖公章）</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注：上述团队成员要求①-③不得重复得分，还需额外提供相关人员与投标单位签订的劳动合同 和 投标单位为其缴纳的</w:t>
            </w:r>
            <w:r>
              <w:rPr>
                <w:rFonts w:hint="eastAsia" w:ascii="宋体" w:hAnsi="宋体" w:cs="宋体"/>
                <w:i w:val="0"/>
                <w:iCs w:val="0"/>
                <w:color w:val="auto"/>
                <w:kern w:val="0"/>
                <w:sz w:val="22"/>
                <w:szCs w:val="22"/>
                <w:highlight w:val="none"/>
                <w:u w:val="none"/>
                <w:lang w:val="en-US" w:eastAsia="zh-CN" w:bidi="ar"/>
              </w:rPr>
              <w:t>开标前</w:t>
            </w:r>
            <w:r>
              <w:rPr>
                <w:rFonts w:hint="eastAsia" w:ascii="宋体" w:hAnsi="宋体" w:eastAsia="宋体" w:cs="宋体"/>
                <w:i w:val="0"/>
                <w:iCs w:val="0"/>
                <w:color w:val="auto"/>
                <w:kern w:val="0"/>
                <w:sz w:val="22"/>
                <w:szCs w:val="22"/>
                <w:highlight w:val="none"/>
                <w:u w:val="none"/>
                <w:lang w:val="en-US" w:eastAsia="zh-CN" w:bidi="ar"/>
              </w:rPr>
              <w:t>近半年以来任意一个月的社保证明。</w:t>
            </w:r>
          </w:p>
        </w:tc>
      </w:tr>
      <w:tr w14:paraId="7F93A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E90BA">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D2580">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234D5">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89BFB">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331E6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13D85">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5CE07">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F6B5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9CD62">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308A7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EBFE6">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368E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040C1">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72A56">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404EB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A6D65">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F3264">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41BC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53A1F">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47F52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9E4FF">
            <w:pPr>
              <w:snapToGrid w:val="0"/>
              <w:ind w:left="0" w:leftChars="0" w:right="0" w:rightChars="0" w:firstLine="0" w:firstLineChars="0"/>
              <w:jc w:val="center"/>
              <w:rPr>
                <w:rFonts w:hint="default" w:ascii="宋体" w:hAnsi="Times New Roman" w:eastAsia="宋体" w:cs="Times New Roman"/>
                <w:i w:val="0"/>
                <w:iCs w:val="0"/>
                <w:color w:val="auto"/>
                <w:sz w:val="22"/>
                <w:szCs w:val="22"/>
                <w:highlight w:val="none"/>
                <w:u w:val="none"/>
              </w:rPr>
            </w:pPr>
          </w:p>
        </w:tc>
        <w:tc>
          <w:tcPr>
            <w:tcW w:w="2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A59BF">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75898">
            <w:pPr>
              <w:snapToGrid w:val="0"/>
              <w:ind w:left="0" w:leftChars="0" w:right="0" w:rightChars="0" w:firstLine="0" w:firstLineChars="0"/>
              <w:jc w:val="center"/>
              <w:rPr>
                <w:rFonts w:hint="eastAsia" w:ascii="宋体" w:hAnsi="宋体" w:eastAsia="宋体" w:cs="宋体"/>
                <w:i w:val="0"/>
                <w:iCs w:val="0"/>
                <w:color w:val="auto"/>
                <w:sz w:val="22"/>
                <w:szCs w:val="22"/>
                <w:highlight w:val="none"/>
                <w:u w:val="none"/>
              </w:rPr>
            </w:pPr>
          </w:p>
        </w:tc>
        <w:tc>
          <w:tcPr>
            <w:tcW w:w="6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9597D">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bl>
    <w:p w14:paraId="6F723680">
      <w:pPr>
        <w:pStyle w:val="14"/>
        <w:rPr>
          <w:color w:val="auto"/>
          <w:highlight w:val="none"/>
        </w:rPr>
      </w:pPr>
    </w:p>
    <w:p w14:paraId="458F7CBC">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3、评标结果。评标委员会按照本办法规定推荐中标候选人，并形成评标报告。</w:t>
      </w:r>
    </w:p>
    <w:p w14:paraId="68D9CF12">
      <w:pPr>
        <w:spacing w:line="360" w:lineRule="auto"/>
        <w:ind w:right="-10" w:firstLine="80"/>
        <w:rPr>
          <w:rFonts w:hint="eastAsia" w:ascii="宋体" w:hAnsi="宋体" w:cs="宋体"/>
          <w:color w:val="auto"/>
          <w:sz w:val="4"/>
          <w:szCs w:val="2"/>
          <w:highlight w:val="none"/>
        </w:rPr>
      </w:pPr>
    </w:p>
    <w:p w14:paraId="4830B0C6">
      <w:pPr>
        <w:spacing w:line="400" w:lineRule="exact"/>
        <w:ind w:right="-10" w:firstLine="480"/>
        <w:rPr>
          <w:rFonts w:hint="eastAsia" w:ascii="宋体" w:hAnsi="宋体" w:cs="宋体"/>
          <w:color w:val="auto"/>
          <w:sz w:val="24"/>
          <w:highlight w:val="none"/>
        </w:rPr>
      </w:pPr>
      <w:r>
        <w:rPr>
          <w:rFonts w:hint="eastAsia" w:ascii="宋体" w:hAnsi="宋体" w:cs="宋体"/>
          <w:color w:val="auto"/>
          <w:sz w:val="24"/>
          <w:highlight w:val="none"/>
        </w:rPr>
        <w:t>说明：</w:t>
      </w:r>
    </w:p>
    <w:p w14:paraId="584F94F1">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1.小微型企业价格扣除</w:t>
      </w:r>
    </w:p>
    <w:p w14:paraId="3D9E9AB3">
      <w:pPr>
        <w:pStyle w:val="526"/>
        <w:spacing w:line="400" w:lineRule="exact"/>
        <w:ind w:firstLine="360"/>
        <w:rPr>
          <w:rFonts w:hint="eastAsia" w:hAnsi="宋体"/>
          <w:color w:val="auto"/>
          <w:sz w:val="24"/>
          <w:szCs w:val="24"/>
          <w:highlight w:val="none"/>
        </w:rPr>
      </w:pPr>
      <w:r>
        <w:rPr>
          <w:rFonts w:hint="eastAsia" w:hAnsi="宋体"/>
          <w:color w:val="auto"/>
          <w:sz w:val="24"/>
          <w:szCs w:val="24"/>
          <w:highlight w:val="none"/>
        </w:rPr>
        <w:t>（1）本项目对小型和微型企业产品给予10%的扣除价格，用扣除后的价格参与评审。</w:t>
      </w:r>
    </w:p>
    <w:p w14:paraId="5F474BF9">
      <w:pPr>
        <w:pStyle w:val="526"/>
        <w:spacing w:line="400" w:lineRule="exact"/>
        <w:ind w:firstLine="360"/>
        <w:rPr>
          <w:rFonts w:hint="eastAsia" w:hAnsi="宋体"/>
          <w:color w:val="auto"/>
          <w:sz w:val="24"/>
          <w:szCs w:val="24"/>
          <w:highlight w:val="none"/>
        </w:rPr>
      </w:pPr>
      <w:r>
        <w:rPr>
          <w:rFonts w:hint="eastAsia" w:hAnsi="宋体"/>
          <w:color w:val="auto"/>
          <w:sz w:val="24"/>
          <w:szCs w:val="24"/>
          <w:highlight w:val="none"/>
        </w:rPr>
        <w:t>（2）供应商需按照采购文件的要求提供相应的《企业声明函》。</w:t>
      </w:r>
    </w:p>
    <w:p w14:paraId="1BD57A4C">
      <w:pPr>
        <w:pStyle w:val="526"/>
        <w:spacing w:line="400" w:lineRule="exact"/>
        <w:ind w:firstLine="360"/>
        <w:rPr>
          <w:rFonts w:hint="eastAsia" w:hAnsi="宋体"/>
          <w:b/>
          <w:bCs/>
          <w:color w:val="auto"/>
          <w:sz w:val="24"/>
          <w:szCs w:val="24"/>
          <w:highlight w:val="none"/>
        </w:rPr>
      </w:pPr>
      <w:r>
        <w:rPr>
          <w:rFonts w:hint="eastAsia" w:hAnsi="宋体"/>
          <w:color w:val="auto"/>
          <w:sz w:val="24"/>
          <w:szCs w:val="24"/>
          <w:highlight w:val="none"/>
        </w:rPr>
        <w:t>（3）企业标准请参照《关于印发中小企业划型标准规定的通知》（工信部联企业[2011]300号）文件规定自行填写。</w:t>
      </w:r>
    </w:p>
    <w:p w14:paraId="7776E498">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2.残疾人福利单位价格扣除</w:t>
      </w:r>
    </w:p>
    <w:p w14:paraId="5E085957">
      <w:pPr>
        <w:pStyle w:val="526"/>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（1）本项目对残疾人福利性单位视同小型、微型企业，给予10%的价格扣除，用扣除后的价格参与评审。</w:t>
      </w:r>
    </w:p>
    <w:p w14:paraId="1FA0108F">
      <w:pPr>
        <w:pStyle w:val="526"/>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（2）残疾人福利单位需提供《残疾人福利性单位声明函》。</w:t>
      </w:r>
    </w:p>
    <w:p w14:paraId="3851CD86">
      <w:pPr>
        <w:pStyle w:val="526"/>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（3）残疾人福利单位标准请参照《关于促进残疾人就业政府采购政策的通知》（财库〔2017〕141号）。</w:t>
      </w:r>
    </w:p>
    <w:p w14:paraId="757E1688">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3.监狱和戒毒企业价格扣除</w:t>
      </w:r>
    </w:p>
    <w:p w14:paraId="43355686">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（1）本项目对监狱和戒毒企业（简称监狱企业）视同小型、微型企业，给予10%的价格扣除，用扣除后的价格参与评审。</w:t>
      </w:r>
    </w:p>
    <w:p w14:paraId="5F5EAEDC">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B1055C0">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（3）监狱企业标准请参照《关于政府采购支持监狱企业发展有关问题的通知》（财库[2014]68号）。</w:t>
      </w:r>
    </w:p>
    <w:p w14:paraId="5387A330">
      <w:pPr>
        <w:jc w:val="center"/>
        <w:outlineLvl w:val="0"/>
        <w:rPr>
          <w:b/>
          <w:color w:val="auto"/>
          <w:sz w:val="44"/>
          <w:szCs w:val="44"/>
          <w:highlight w:val="none"/>
        </w:rPr>
      </w:pPr>
      <w:bookmarkStart w:id="75" w:name="EBae7807b0bcbc478ea1f502c8f1955356"/>
      <w:bookmarkEnd w:id="75"/>
      <w:bookmarkStart w:id="76" w:name="_Toc514054481"/>
      <w:r>
        <w:rPr>
          <w:rFonts w:hint="eastAsia"/>
          <w:b/>
          <w:color w:val="auto"/>
          <w:sz w:val="44"/>
          <w:szCs w:val="44"/>
          <w:highlight w:val="none"/>
        </w:rPr>
        <w:br w:type="page" w:clear="all"/>
      </w:r>
      <w:bookmarkStart w:id="77" w:name="_Toc1505"/>
      <w:r>
        <w:rPr>
          <w:rFonts w:hint="eastAsia"/>
          <w:b/>
          <w:color w:val="auto"/>
          <w:sz w:val="44"/>
          <w:szCs w:val="44"/>
          <w:highlight w:val="none"/>
        </w:rPr>
        <w:t xml:space="preserve"> 第四部分 采购需求</w:t>
      </w:r>
      <w:bookmarkEnd w:id="76"/>
      <w:bookmarkEnd w:id="77"/>
      <w:bookmarkStart w:id="78" w:name="_Toc514054482"/>
      <w:bookmarkStart w:id="79" w:name="_Toc9306"/>
    </w:p>
    <w:p w14:paraId="70D0544A">
      <w:pPr>
        <w:pStyle w:val="3"/>
        <w:bidi w:val="0"/>
        <w:ind w:firstLine="340" w:firstLineChars="100"/>
        <w:rPr>
          <w:rFonts w:hint="eastAsia"/>
          <w:color w:val="auto"/>
          <w:highlight w:val="none"/>
          <w:lang w:val="en-US" w:eastAsia="zh-CN"/>
        </w:rPr>
      </w:pPr>
      <w:bookmarkStart w:id="80" w:name="_Toc197812188"/>
      <w:r>
        <w:rPr>
          <w:rFonts w:hint="eastAsia"/>
          <w:color w:val="auto"/>
          <w:highlight w:val="none"/>
        </w:rPr>
        <w:t>一、</w:t>
      </w:r>
      <w:bookmarkEnd w:id="80"/>
      <w:r>
        <w:rPr>
          <w:rFonts w:hint="eastAsia"/>
          <w:color w:val="auto"/>
          <w:highlight w:val="none"/>
          <w:lang w:val="en-US" w:eastAsia="zh-CN"/>
        </w:rPr>
        <w:t>项目概况</w:t>
      </w:r>
    </w:p>
    <w:p w14:paraId="1F00E5CC">
      <w:pPr>
        <w:pStyle w:val="503"/>
        <w:pageBreakBefore w:val="0"/>
        <w:kinsoku/>
        <w:wordWrap/>
        <w:overflowPunct/>
        <w:topLinePunct w:val="0"/>
        <w:autoSpaceDE/>
        <w:autoSpaceDN/>
        <w:bidi w:val="0"/>
        <w:spacing w:line="360" w:lineRule="auto"/>
        <w:ind w:firstLine="420"/>
        <w:rPr>
          <w:rFonts w:hint="default"/>
          <w:color w:val="auto"/>
          <w:sz w:val="24"/>
          <w:szCs w:val="24"/>
          <w:highlight w:val="none"/>
          <w:lang w:val="en-US" w:eastAsia="zh-CN"/>
        </w:rPr>
      </w:pPr>
      <w:r>
        <w:rPr>
          <w:rFonts w:hint="eastAsia" w:ascii="宋体" w:hAnsi="宋体" w:cstheme="minorBidi"/>
          <w:color w:val="auto"/>
          <w:sz w:val="24"/>
          <w:szCs w:val="24"/>
          <w:highlight w:val="none"/>
          <w14:ligatures w14:val="standardContextual"/>
        </w:rPr>
        <w:t>南京市妇幼保健院丁家庄院区，建筑面积</w:t>
      </w:r>
      <w:r>
        <w:rPr>
          <w:rFonts w:ascii="宋体" w:hAnsi="宋体" w:cstheme="minorBidi"/>
          <w:color w:val="auto"/>
          <w:sz w:val="24"/>
          <w:szCs w:val="24"/>
          <w:highlight w:val="none"/>
          <w14:ligatures w14:val="standardContextual"/>
        </w:rPr>
        <w:t>29.5万平方米，其中地上建筑面积15万平方米，地下建筑面积14.3万平方米，地下2层。规划设计总床位数1200张，设置机动车位2500个，其中立体车库800个。</w:t>
      </w:r>
      <w:r>
        <w:rPr>
          <w:rFonts w:ascii="宋体" w:hAnsi="宋体" w:cstheme="minorBidi"/>
          <w:b/>
          <w:bCs/>
          <w:color w:val="auto"/>
          <w:sz w:val="24"/>
          <w:szCs w:val="24"/>
          <w:highlight w:val="none"/>
          <w14:ligatures w14:val="standardContextual"/>
        </w:rPr>
        <w:t>保安</w:t>
      </w:r>
      <w:r>
        <w:rPr>
          <w:rFonts w:hint="eastAsia" w:ascii="宋体" w:hAnsi="宋体" w:cstheme="minorBidi"/>
          <w:b/>
          <w:bCs/>
          <w:color w:val="auto"/>
          <w:sz w:val="24"/>
          <w:szCs w:val="24"/>
          <w:highlight w:val="none"/>
          <w14:ligatures w14:val="standardContextual"/>
        </w:rPr>
        <w:t>岗位及</w:t>
      </w:r>
      <w:r>
        <w:rPr>
          <w:rFonts w:ascii="宋体" w:hAnsi="宋体" w:cstheme="minorBidi"/>
          <w:b/>
          <w:bCs/>
          <w:color w:val="auto"/>
          <w:sz w:val="24"/>
          <w:szCs w:val="24"/>
          <w:highlight w:val="none"/>
          <w14:ligatures w14:val="standardContextual"/>
        </w:rPr>
        <w:t>人员数量根据院方实际需要配备</w:t>
      </w:r>
      <w:r>
        <w:rPr>
          <w:rFonts w:hint="eastAsia" w:ascii="宋体" w:hAnsi="宋体" w:cstheme="minorBidi"/>
          <w:b/>
          <w:bCs/>
          <w:color w:val="auto"/>
          <w:sz w:val="24"/>
          <w:szCs w:val="24"/>
          <w:highlight w:val="none"/>
          <w14:ligatures w14:val="standardContextual"/>
        </w:rPr>
        <w:t>。</w:t>
      </w:r>
    </w:p>
    <w:p w14:paraId="650B2B54">
      <w:pPr>
        <w:keepNext/>
        <w:keepLines/>
        <w:pageBreakBefore w:val="0"/>
        <w:numPr>
          <w:ilvl w:val="0"/>
          <w:numId w:val="0"/>
        </w:numPr>
        <w:tabs>
          <w:tab w:val="left" w:pos="780"/>
          <w:tab w:val="left" w:pos="4421"/>
        </w:tabs>
        <w:kinsoku/>
        <w:wordWrap/>
        <w:overflowPunct/>
        <w:topLinePunct w:val="0"/>
        <w:autoSpaceDE/>
        <w:autoSpaceDN/>
        <w:bidi w:val="0"/>
        <w:spacing w:before="320" w:after="200" w:line="360" w:lineRule="auto"/>
        <w:ind w:left="1275" w:leftChars="0" w:hanging="795" w:firstLineChars="0"/>
        <w:outlineLvl w:val="2"/>
        <w:rPr>
          <w:rFonts w:ascii="Arial" w:hAnsi="Arial" w:eastAsia="Arial" w:cs="Arial"/>
          <w:color w:val="auto"/>
          <w:sz w:val="30"/>
          <w:szCs w:val="30"/>
          <w:highlight w:val="none"/>
        </w:rPr>
      </w:pPr>
      <w:bookmarkStart w:id="81" w:name="_Toc197812189"/>
      <w:r>
        <w:rPr>
          <w:rStyle w:val="670"/>
          <w:rFonts w:hint="eastAsia"/>
          <w:b/>
          <w:bCs/>
          <w:color w:val="auto"/>
          <w:highlight w:val="none"/>
          <w:lang w:val="en-US" w:eastAsia="zh-CN"/>
        </w:rPr>
        <w:t>二、</w:t>
      </w:r>
      <w:bookmarkEnd w:id="81"/>
      <w:r>
        <w:rPr>
          <w:rStyle w:val="670"/>
          <w:rFonts w:hint="eastAsia"/>
          <w:b/>
          <w:bCs/>
          <w:color w:val="auto"/>
          <w:highlight w:val="none"/>
          <w:lang w:val="en-US" w:eastAsia="zh-CN"/>
        </w:rPr>
        <w:t>★服务需求</w:t>
      </w:r>
      <w:r>
        <w:rPr>
          <w:rFonts w:hint="eastAsia" w:ascii="Arial" w:hAnsi="Arial" w:eastAsia="Arial" w:cs="Arial"/>
          <w:color w:val="auto"/>
          <w:sz w:val="30"/>
          <w:szCs w:val="30"/>
          <w:highlight w:val="none"/>
        </w:rPr>
        <w:tab/>
      </w:r>
    </w:p>
    <w:p w14:paraId="03E94D9C">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负责医院内部安全管理、巡逻巡控，包括以下范围（但不限于此）：</w:t>
      </w:r>
    </w:p>
    <w:p w14:paraId="536A2832">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1.进行日常院内巡逻；</w:t>
      </w:r>
    </w:p>
    <w:p w14:paraId="53F899F5">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2.门卫站岗；</w:t>
      </w:r>
    </w:p>
    <w:p w14:paraId="3D83CF42">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3.处理院内应急突发事件；维护院内正常医疗秩序，打击医托、医闹和小广告；</w:t>
      </w:r>
    </w:p>
    <w:p w14:paraId="34DC6C88">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4.配合医务处处理医疗纠纷，治安纠纷；管理院内停车秩序；</w:t>
      </w:r>
    </w:p>
    <w:p w14:paraId="4553B1CA">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5.加强夜间和节假日期间的巡逻、值班，非机动车管理。</w:t>
      </w:r>
    </w:p>
    <w:p w14:paraId="590D00EC">
      <w:pPr>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安保人员每两小时对院区开展防火巡查，确保院区消防安全；加强微型消防站的培训及演练，遇火情时能够做到快速处置。</w:t>
      </w:r>
    </w:p>
    <w:p w14:paraId="660EF242">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.消控室</w:t>
      </w:r>
      <w:r>
        <w:rPr>
          <w:rFonts w:hint="eastAsia" w:ascii="宋体" w:hAnsi="宋体" w:eastAsia="宋体" w:cs="宋体"/>
          <w:color w:val="auto"/>
          <w:sz w:val="24"/>
          <w:szCs w:val="24"/>
          <w:highlight w:val="none"/>
        </w:rPr>
        <w:t>24小时</w:t>
      </w:r>
      <w:r>
        <w:rPr>
          <w:rFonts w:hint="eastAsia" w:ascii="宋体" w:hAnsi="宋体" w:eastAsia="宋体" w:cs="宋体"/>
          <w:color w:val="auto"/>
          <w:sz w:val="24"/>
          <w:szCs w:val="24"/>
          <w:highlight w:val="none"/>
          <w:lang w:val="zh-CN"/>
        </w:rPr>
        <w:t>值班。</w:t>
      </w:r>
      <w:r>
        <w:rPr>
          <w:rFonts w:hint="eastAsia" w:ascii="宋体" w:hAnsi="宋体" w:eastAsia="宋体" w:cs="宋体"/>
          <w:color w:val="auto"/>
          <w:sz w:val="24"/>
          <w:szCs w:val="24"/>
          <w:highlight w:val="none"/>
        </w:rPr>
        <w:t>每班次不少于2人，上岗员工需持</w:t>
      </w:r>
      <w:r>
        <w:rPr>
          <w:rFonts w:hint="eastAsia" w:ascii="宋体" w:hAnsi="宋体" w:eastAsia="宋体" w:cs="宋体"/>
          <w:b/>
          <w:bCs/>
          <w:color w:val="auto"/>
          <w:sz w:val="24"/>
          <w:szCs w:val="24"/>
          <w:highlight w:val="none"/>
        </w:rPr>
        <w:t>中级（四级）及以上</w:t>
      </w:r>
      <w:r>
        <w:rPr>
          <w:rFonts w:hint="eastAsia" w:ascii="宋体" w:hAnsi="宋体" w:eastAsia="宋体" w:cs="宋体"/>
          <w:color w:val="auto"/>
          <w:sz w:val="24"/>
          <w:szCs w:val="24"/>
          <w:highlight w:val="none"/>
        </w:rPr>
        <w:t>国家《建（构）筑物消防员国家职业资格证书》或同等级相应职业方向的《消防设施操作员》证书。</w:t>
      </w:r>
    </w:p>
    <w:p w14:paraId="1E2217F5">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每年不少于2次的消防</w:t>
      </w:r>
      <w:r>
        <w:rPr>
          <w:rFonts w:hint="eastAsia" w:ascii="宋体" w:hAnsi="宋体" w:eastAsia="宋体" w:cs="宋体"/>
          <w:color w:val="auto"/>
          <w:sz w:val="24"/>
          <w:szCs w:val="24"/>
          <w:highlight w:val="none"/>
        </w:rPr>
        <w:t>灭火疏散</w:t>
      </w:r>
      <w:r>
        <w:rPr>
          <w:rFonts w:hint="eastAsia" w:ascii="宋体" w:hAnsi="宋体" w:eastAsia="宋体" w:cs="宋体"/>
          <w:color w:val="auto"/>
          <w:sz w:val="24"/>
          <w:szCs w:val="24"/>
          <w:highlight w:val="none"/>
          <w:lang w:val="zh-CN"/>
        </w:rPr>
        <w:t>逃生、治安反恐应急培训演练，</w:t>
      </w:r>
      <w:r>
        <w:rPr>
          <w:rFonts w:hint="eastAsia" w:ascii="宋体" w:hAnsi="宋体" w:eastAsia="宋体" w:cs="宋体"/>
          <w:color w:val="auto"/>
          <w:sz w:val="24"/>
          <w:szCs w:val="24"/>
          <w:highlight w:val="none"/>
        </w:rPr>
        <w:t>根据院方需要无条件增加。</w:t>
      </w:r>
    </w:p>
    <w:p w14:paraId="710159F5">
      <w:pPr>
        <w:pageBreakBefore w:val="0"/>
        <w:kinsoku/>
        <w:wordWrap/>
        <w:overflowPunct/>
        <w:topLinePunct w:val="0"/>
        <w:autoSpaceDE/>
        <w:autoSpaceDN/>
        <w:bidi w:val="0"/>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9.</w:t>
      </w:r>
      <w:r>
        <w:rPr>
          <w:rFonts w:hint="eastAsia" w:ascii="宋体" w:hAnsi="宋体" w:eastAsia="宋体" w:cs="宋体"/>
          <w:color w:val="auto"/>
          <w:sz w:val="24"/>
          <w:szCs w:val="24"/>
          <w:highlight w:val="none"/>
        </w:rPr>
        <w:t>医院安排的其他工作事务。</w:t>
      </w:r>
    </w:p>
    <w:p w14:paraId="3CB9C278">
      <w:pPr>
        <w:pageBreakBefore w:val="0"/>
        <w:kinsoku/>
        <w:wordWrap/>
        <w:overflowPunct/>
        <w:topLinePunct w:val="0"/>
        <w:autoSpaceDE/>
        <w:autoSpaceDN/>
        <w:bidi w:val="0"/>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10.保安员岗位配置情况</w:t>
      </w:r>
      <w:r>
        <w:rPr>
          <w:rFonts w:hint="eastAsia" w:ascii="宋体" w:hAnsi="宋体" w:cs="宋体"/>
          <w:bCs/>
          <w:color w:val="auto"/>
          <w:sz w:val="24"/>
          <w:szCs w:val="24"/>
          <w:highlight w:val="none"/>
          <w:lang w:val="en-US" w:eastAsia="zh-CN"/>
        </w:rPr>
        <w:t>及工作时间要求</w:t>
      </w:r>
      <w:r>
        <w:rPr>
          <w:rFonts w:hint="eastAsia" w:ascii="宋体" w:hAnsi="宋体" w:eastAsia="宋体" w:cs="宋体"/>
          <w:bCs/>
          <w:color w:val="auto"/>
          <w:sz w:val="24"/>
          <w:szCs w:val="24"/>
          <w:highlight w:val="none"/>
        </w:rPr>
        <w:t>一览表</w:t>
      </w:r>
    </w:p>
    <w:tbl>
      <w:tblPr>
        <w:tblStyle w:val="34"/>
        <w:tblW w:w="9796" w:type="dxa"/>
        <w:jc w:val="center"/>
        <w:tblLayout w:type="autofit"/>
        <w:tblCellMar>
          <w:top w:w="0" w:type="dxa"/>
          <w:left w:w="108" w:type="dxa"/>
          <w:bottom w:w="0" w:type="dxa"/>
          <w:right w:w="108" w:type="dxa"/>
        </w:tblCellMar>
      </w:tblPr>
      <w:tblGrid>
        <w:gridCol w:w="597"/>
        <w:gridCol w:w="3328"/>
        <w:gridCol w:w="1060"/>
        <w:gridCol w:w="4811"/>
      </w:tblGrid>
      <w:tr w14:paraId="2D3B9C61">
        <w:tblPrEx>
          <w:tblCellMar>
            <w:top w:w="0" w:type="dxa"/>
            <w:left w:w="108" w:type="dxa"/>
            <w:bottom w:w="0" w:type="dxa"/>
            <w:right w:w="108" w:type="dxa"/>
          </w:tblCellMar>
        </w:tblPrEx>
        <w:trPr>
          <w:trHeight w:val="0" w:hRule="atLeast"/>
          <w:tblHeader/>
          <w:jc w:val="center"/>
        </w:trPr>
        <w:tc>
          <w:tcPr>
            <w:tcW w:w="9796" w:type="dxa"/>
            <w:gridSpan w:val="4"/>
            <w:tcBorders>
              <w:top w:val="single" w:color="000000" w:sz="4" w:space="0"/>
              <w:left w:val="single" w:color="000000" w:sz="4" w:space="0"/>
              <w:bottom w:val="single" w:color="000000" w:sz="4" w:space="0"/>
              <w:right w:val="single" w:color="auto" w:sz="4" w:space="0"/>
            </w:tcBorders>
            <w:shd w:val="clear" w:color="auto" w:fill="auto"/>
            <w:noWrap/>
            <w:tcMar>
              <w:top w:w="0" w:type="dxa"/>
              <w:left w:w="28" w:type="dxa"/>
              <w:bottom w:w="0" w:type="dxa"/>
              <w:right w:w="28" w:type="dxa"/>
            </w:tcMar>
            <w:vAlign w:val="center"/>
          </w:tcPr>
          <w:p w14:paraId="070768B5">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南京市妇幼保健院（丁家庄院新区）</w:t>
            </w:r>
            <w:r>
              <w:rPr>
                <w:rFonts w:hint="eastAsia" w:ascii="宋体" w:hAnsi="宋体" w:eastAsia="宋体" w:cs="宋体"/>
                <w:bCs/>
                <w:color w:val="auto"/>
                <w:sz w:val="24"/>
                <w:szCs w:val="24"/>
                <w:highlight w:val="none"/>
                <w:lang w:bidi="ar"/>
              </w:rPr>
              <w:t>保安岗位配置一览表</w:t>
            </w:r>
          </w:p>
        </w:tc>
      </w:tr>
      <w:tr w14:paraId="3FFC459E">
        <w:tblPrEx>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073F49C4">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79977268">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保安岗位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5ABFDD3C">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岗位数量</w:t>
            </w:r>
          </w:p>
        </w:tc>
        <w:tc>
          <w:tcPr>
            <w:tcW w:w="4614"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7EFF8B0D">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每日在岗保安员数量</w:t>
            </w:r>
          </w:p>
        </w:tc>
      </w:tr>
      <w:tr w14:paraId="011D37C9">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7F2DD040">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62469534">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hAnsi="宋体" w:eastAsia="宋体" w:cs="宋体"/>
                <w:bCs/>
                <w:color w:val="auto"/>
                <w:sz w:val="24"/>
                <w:szCs w:val="24"/>
                <w:highlight w:val="none"/>
                <w:lang w:bidi="ar"/>
              </w:rPr>
            </w:pPr>
            <w:r>
              <w:rPr>
                <w:rFonts w:hint="eastAsia" w:ascii="宋体" w:eastAsia="宋体"/>
                <w:color w:val="auto"/>
                <w:sz w:val="24"/>
                <w:highlight w:val="none"/>
              </w:rPr>
              <w:t>项目负责人（项目经理）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6E0F0CF5">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1</w:t>
            </w:r>
          </w:p>
        </w:tc>
        <w:tc>
          <w:tcPr>
            <w:tcW w:w="4614"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4B6930B6">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1</w:t>
            </w:r>
          </w:p>
        </w:tc>
      </w:tr>
      <w:tr w14:paraId="11A0B492">
        <w:tblPrEx>
          <w:tblCellMar>
            <w:top w:w="0" w:type="dxa"/>
            <w:left w:w="108" w:type="dxa"/>
            <w:bottom w:w="0" w:type="dxa"/>
            <w:right w:w="108" w:type="dxa"/>
          </w:tblCellMar>
        </w:tblPrEx>
        <w:trPr>
          <w:trHeight w:val="9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61EF764C">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4E350F38">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hAnsi="宋体" w:eastAsia="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保安员（含队长）</w:t>
            </w:r>
            <w:r>
              <w:rPr>
                <w:rFonts w:hint="eastAsia" w:ascii="宋体" w:hAnsi="宋体" w:eastAsia="宋体" w:cs="宋体"/>
                <w:bCs/>
                <w:color w:val="auto"/>
                <w:sz w:val="24"/>
                <w:szCs w:val="24"/>
                <w:highlight w:val="none"/>
                <w:lang w:bidi="ar"/>
              </w:rPr>
              <w:t>24小时岗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07FE5BB4">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18</w:t>
            </w:r>
          </w:p>
        </w:tc>
        <w:tc>
          <w:tcPr>
            <w:tcW w:w="4614"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7D091952">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54</w:t>
            </w:r>
          </w:p>
        </w:tc>
      </w:tr>
      <w:tr w14:paraId="3A738FA1">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1FABCE9F">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575E1692">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hAnsi="宋体" w:eastAsia="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保安员</w:t>
            </w:r>
            <w:r>
              <w:rPr>
                <w:rFonts w:hint="eastAsia" w:ascii="宋体" w:hAnsi="宋体" w:eastAsia="宋体" w:cs="宋体"/>
                <w:bCs/>
                <w:color w:val="auto"/>
                <w:sz w:val="24"/>
                <w:szCs w:val="24"/>
                <w:highlight w:val="none"/>
                <w:lang w:bidi="ar"/>
              </w:rPr>
              <w:t>12小时岗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56C31BF8">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32</w:t>
            </w:r>
          </w:p>
        </w:tc>
        <w:tc>
          <w:tcPr>
            <w:tcW w:w="4614"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271C20C7">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48</w:t>
            </w:r>
          </w:p>
        </w:tc>
      </w:tr>
      <w:tr w14:paraId="47F0456A">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15D2733E">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459705A6">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hAnsi="宋体" w:eastAsia="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 xml:space="preserve">保安员 </w:t>
            </w:r>
            <w:r>
              <w:rPr>
                <w:rFonts w:hint="eastAsia" w:ascii="宋体" w:hAnsi="宋体" w:eastAsia="宋体" w:cs="宋体"/>
                <w:bCs/>
                <w:color w:val="auto"/>
                <w:sz w:val="24"/>
                <w:szCs w:val="24"/>
                <w:highlight w:val="none"/>
                <w:lang w:bidi="ar"/>
              </w:rPr>
              <w:t>8小时岗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68B99DD3">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2</w:t>
            </w:r>
            <w:r>
              <w:rPr>
                <w:rFonts w:hint="eastAsia" w:ascii="宋体" w:hAnsi="宋体" w:eastAsia="宋体" w:cs="宋体"/>
                <w:bCs/>
                <w:color w:val="auto"/>
                <w:sz w:val="24"/>
                <w:szCs w:val="24"/>
                <w:highlight w:val="none"/>
                <w:lang w:bidi="ar"/>
              </w:rPr>
              <w:t>0</w:t>
            </w:r>
          </w:p>
        </w:tc>
        <w:tc>
          <w:tcPr>
            <w:tcW w:w="4614"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00211A6E">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20</w:t>
            </w:r>
          </w:p>
        </w:tc>
      </w:tr>
      <w:tr w14:paraId="05B6AF01">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65768A75">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578252F5">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监控岗 24小时岗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6C76E1F5">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hAnsi="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2</w:t>
            </w:r>
          </w:p>
        </w:tc>
        <w:tc>
          <w:tcPr>
            <w:tcW w:w="4614"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6CED4F7E">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hAnsi="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6</w:t>
            </w:r>
          </w:p>
        </w:tc>
      </w:tr>
      <w:tr w14:paraId="07775DD0">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10CDD0C6">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2B7D58F9">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8小时岗（台账管理员）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54039B5B">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1</w:t>
            </w:r>
          </w:p>
        </w:tc>
        <w:tc>
          <w:tcPr>
            <w:tcW w:w="4614"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16A6BDC5">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1</w:t>
            </w:r>
          </w:p>
        </w:tc>
      </w:tr>
      <w:tr w14:paraId="2ABF05B0">
        <w:tblPrEx>
          <w:tblCellMar>
            <w:top w:w="0" w:type="dxa"/>
            <w:left w:w="108" w:type="dxa"/>
            <w:bottom w:w="0" w:type="dxa"/>
            <w:right w:w="108" w:type="dxa"/>
          </w:tblCellMar>
        </w:tblPrEx>
        <w:trPr>
          <w:trHeight w:val="0" w:hRule="atLeast"/>
          <w:jc w:val="center"/>
        </w:trPr>
        <w:tc>
          <w:tcPr>
            <w:tcW w:w="402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7B546D12">
            <w:pPr>
              <w:pageBreakBefore w:val="0"/>
              <w:widowControl/>
              <w:kinsoku/>
              <w:wordWrap/>
              <w:overflowPunct/>
              <w:topLinePunct w:val="0"/>
              <w:autoSpaceDE/>
              <w:autoSpaceDN/>
              <w:bidi w:val="0"/>
              <w:snapToGrid w:val="0"/>
              <w:spacing w:line="240" w:lineRule="auto"/>
              <w:ind w:left="0" w:leftChars="0" w:right="0" w:rightChars="0" w:firstLine="0" w:firstLineChars="0"/>
              <w:jc w:val="right"/>
              <w:textAlignment w:val="center"/>
              <w:rPr>
                <w:rFonts w:hint="eastAsia"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49E21FCF">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74</w:t>
            </w:r>
          </w:p>
        </w:tc>
        <w:tc>
          <w:tcPr>
            <w:tcW w:w="4614"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28" w:type="dxa"/>
              <w:bottom w:w="0" w:type="dxa"/>
              <w:right w:w="28" w:type="dxa"/>
            </w:tcMar>
            <w:vAlign w:val="center"/>
          </w:tcPr>
          <w:p w14:paraId="502E589B">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130</w:t>
            </w:r>
          </w:p>
        </w:tc>
      </w:tr>
    </w:tbl>
    <w:p w14:paraId="5C080068">
      <w:pPr>
        <w:pageBreakBefore w:val="0"/>
        <w:kinsoku/>
        <w:wordWrap/>
        <w:overflowPunct/>
        <w:topLinePunct w:val="0"/>
        <w:autoSpaceDE/>
        <w:autoSpaceDN/>
        <w:bidi w:val="0"/>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注：</w:t>
      </w:r>
      <w:r>
        <w:rPr>
          <w:rFonts w:hint="eastAsia" w:ascii="宋体" w:hAnsi="宋体" w:cs="宋体"/>
          <w:bCs/>
          <w:color w:val="auto"/>
          <w:sz w:val="24"/>
          <w:szCs w:val="24"/>
          <w:highlight w:val="none"/>
          <w:lang w:val="en-US" w:eastAsia="zh-CN"/>
        </w:rPr>
        <w:t>①</w:t>
      </w:r>
      <w:r>
        <w:rPr>
          <w:rFonts w:hint="eastAsia" w:ascii="宋体" w:hAnsi="宋体" w:eastAsia="宋体" w:cs="宋体"/>
          <w:bCs/>
          <w:color w:val="auto"/>
          <w:sz w:val="24"/>
          <w:szCs w:val="24"/>
          <w:highlight w:val="none"/>
        </w:rPr>
        <w:t>、以上人员以包岗制进行采购，医院提供岗位，安保服务公司保证每个岗位人员满编，轮休人员由安保服务公司自行安排，且必须符合劳动法。投标单位中标后，不得私下转让其他保安公司，一经查实，立即终止合同</w:t>
      </w:r>
      <w:r>
        <w:rPr>
          <w:rFonts w:hint="eastAsia" w:ascii="宋体" w:hAnsi="宋体" w:eastAsia="宋体" w:cs="宋体"/>
          <w:b/>
          <w:bCs w:val="0"/>
          <w:color w:val="auto"/>
          <w:sz w:val="24"/>
          <w:szCs w:val="24"/>
          <w:highlight w:val="none"/>
        </w:rPr>
        <w:t>（提供承诺函并盖章，格式自拟）</w:t>
      </w:r>
      <w:r>
        <w:rPr>
          <w:rFonts w:hint="eastAsia" w:ascii="宋体" w:hAnsi="宋体" w:eastAsia="宋体" w:cs="宋体"/>
          <w:bCs/>
          <w:color w:val="auto"/>
          <w:sz w:val="24"/>
          <w:szCs w:val="24"/>
          <w:highlight w:val="none"/>
        </w:rPr>
        <w:t>。</w:t>
      </w:r>
    </w:p>
    <w:p w14:paraId="3F8FAD07">
      <w:pPr>
        <w:pageBreakBefore w:val="0"/>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②</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投标人报价格式见</w:t>
      </w:r>
      <w:r>
        <w:rPr>
          <w:rFonts w:hint="eastAsia" w:ascii="宋体" w:hAnsi="宋体" w:eastAsia="宋体" w:cs="宋体"/>
          <w:bCs/>
          <w:color w:val="auto"/>
          <w:sz w:val="24"/>
          <w:szCs w:val="24"/>
          <w:highlight w:val="none"/>
        </w:rPr>
        <w:t>分项报价表格式。服务期内按供应商中标后所设定的实际岗位</w:t>
      </w:r>
      <w:r>
        <w:rPr>
          <w:rFonts w:hint="eastAsia" w:ascii="宋体" w:hAnsi="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数结算。</w:t>
      </w:r>
    </w:p>
    <w:p w14:paraId="660CFAE3">
      <w:pPr>
        <w:pageBreakBefore w:val="0"/>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b/>
      </w:r>
      <w:r>
        <w:rPr>
          <w:rFonts w:hint="eastAsia" w:ascii="宋体" w:hAnsi="宋体" w:cs="宋体"/>
          <w:bCs/>
          <w:color w:val="auto"/>
          <w:sz w:val="24"/>
          <w:szCs w:val="24"/>
          <w:highlight w:val="none"/>
          <w:lang w:val="en-US" w:eastAsia="zh-CN"/>
        </w:rPr>
        <w:t>③</w:t>
      </w:r>
      <w:r>
        <w:rPr>
          <w:rFonts w:hint="eastAsia" w:ascii="宋体" w:hAnsi="宋体" w:eastAsia="宋体" w:cs="宋体"/>
          <w:bCs/>
          <w:color w:val="auto"/>
          <w:sz w:val="24"/>
          <w:szCs w:val="24"/>
          <w:highlight w:val="none"/>
        </w:rPr>
        <w:t>、所有保安人员所有人员不得在其他项目中兼职</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且</w:t>
      </w:r>
      <w:r>
        <w:rPr>
          <w:rFonts w:hint="eastAsia" w:ascii="宋体" w:hAnsi="宋体" w:eastAsia="宋体" w:cs="宋体"/>
          <w:bCs/>
          <w:color w:val="auto"/>
          <w:sz w:val="24"/>
          <w:szCs w:val="24"/>
          <w:highlight w:val="none"/>
        </w:rPr>
        <w:t>在接采购人通知后7天内到岗</w:t>
      </w:r>
      <w:r>
        <w:rPr>
          <w:rFonts w:hint="eastAsia" w:ascii="宋体" w:hAnsi="宋体" w:eastAsia="宋体" w:cs="宋体"/>
          <w:b/>
          <w:bCs w:val="0"/>
          <w:color w:val="auto"/>
          <w:sz w:val="24"/>
          <w:szCs w:val="24"/>
          <w:highlight w:val="none"/>
        </w:rPr>
        <w:t>（提供承诺函）。</w:t>
      </w:r>
    </w:p>
    <w:p w14:paraId="2243B7C7">
      <w:pPr>
        <w:pageBreakBefore w:val="0"/>
        <w:kinsoku/>
        <w:wordWrap/>
        <w:overflowPunct/>
        <w:topLinePunct w:val="0"/>
        <w:autoSpaceDE/>
        <w:autoSpaceDN/>
        <w:bidi w:val="0"/>
        <w:spacing w:line="360" w:lineRule="auto"/>
        <w:ind w:firstLine="720" w:firstLineChars="3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如江苏省外其他省、自治区、直辖市</w:t>
      </w:r>
      <w:r>
        <w:rPr>
          <w:rFonts w:hint="eastAsia" w:ascii="宋体" w:hAnsi="宋体" w:eastAsia="宋体" w:cs="宋体"/>
          <w:color w:val="auto"/>
          <w:sz w:val="24"/>
          <w:szCs w:val="24"/>
          <w:highlight w:val="none"/>
          <w:lang w:val="en-US" w:eastAsia="zh-CN"/>
        </w:rPr>
        <w:t>的投标人</w:t>
      </w:r>
      <w:r>
        <w:rPr>
          <w:rFonts w:hint="eastAsia" w:ascii="宋体" w:hAnsi="宋体" w:eastAsia="宋体" w:cs="宋体"/>
          <w:color w:val="auto"/>
          <w:sz w:val="24"/>
          <w:szCs w:val="24"/>
          <w:highlight w:val="none"/>
          <w:lang w:eastAsia="zh-CN"/>
        </w:rPr>
        <w:t>参与本项目投标的，须书面承诺中标后所有派驻服务人员在用工属地（南京市）参保，严格执行南京市社保缴费标准，并可随时提供派驻人员南京社保缴纳凭证。若中标后无法满足本条社保属地参保要求，</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有权直接取消其中标资格、不予签订合同，投标人需承担投标违约带来的全部经济与法律后果。</w:t>
      </w:r>
    </w:p>
    <w:p w14:paraId="1862075E">
      <w:pPr>
        <w:pageBreakBefore w:val="0"/>
        <w:kinsoku/>
        <w:wordWrap/>
        <w:overflowPunct/>
        <w:topLinePunct w:val="0"/>
        <w:autoSpaceDE/>
        <w:autoSpaceDN/>
        <w:bidi w:val="0"/>
        <w:spacing w:line="360" w:lineRule="auto"/>
        <w:ind w:firstLine="720" w:firstLineChars="3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⑤</w:t>
      </w:r>
      <w:r>
        <w:rPr>
          <w:rFonts w:hint="eastAsia" w:ascii="宋体" w:hAnsi="宋体" w:eastAsia="宋体" w:cs="宋体"/>
          <w:color w:val="auto"/>
          <w:sz w:val="24"/>
          <w:szCs w:val="24"/>
          <w:highlight w:val="none"/>
          <w:lang w:val="en-US" w:eastAsia="zh-CN"/>
        </w:rPr>
        <w:t>、中标人在签订合同前，须向采购人提交派驻人员</w:t>
      </w:r>
      <w:r>
        <w:rPr>
          <w:rFonts w:hint="eastAsia" w:ascii="宋体" w:hAnsi="宋体" w:cs="宋体"/>
          <w:color w:val="auto"/>
          <w:sz w:val="24"/>
          <w:szCs w:val="24"/>
          <w:highlight w:val="none"/>
          <w:lang w:val="en-US" w:eastAsia="zh-CN"/>
        </w:rPr>
        <w:t>登记表，以及派驻人员</w:t>
      </w:r>
      <w:r>
        <w:rPr>
          <w:rFonts w:hint="eastAsia" w:ascii="宋体" w:hAnsi="宋体" w:eastAsia="宋体" w:cs="宋体"/>
          <w:color w:val="auto"/>
          <w:sz w:val="24"/>
          <w:szCs w:val="24"/>
          <w:highlight w:val="none"/>
          <w:lang w:val="en-US" w:eastAsia="zh-CN"/>
        </w:rPr>
        <w:t>的身份证、无犯罪记录证明、消防设施操作员证等证件的原件及复印件，经审核通过后方可签订合同。若</w:t>
      </w:r>
      <w:r>
        <w:rPr>
          <w:rFonts w:hint="eastAsia" w:ascii="宋体" w:hAnsi="宋体" w:cs="宋体"/>
          <w:color w:val="auto"/>
          <w:sz w:val="24"/>
          <w:szCs w:val="24"/>
          <w:highlight w:val="none"/>
          <w:lang w:val="en-US" w:eastAsia="zh-CN"/>
        </w:rPr>
        <w:t>派驻人员登记表中的人员不符合招标文件要求（人员要求见“三、保安人员任职标准”），采购人有权拒绝签订合同并取消其中标资格。如发现</w:t>
      </w:r>
      <w:r>
        <w:rPr>
          <w:rFonts w:hint="eastAsia" w:ascii="宋体" w:hAnsi="宋体" w:eastAsia="宋体" w:cs="宋体"/>
          <w:color w:val="auto"/>
          <w:sz w:val="24"/>
          <w:szCs w:val="24"/>
          <w:highlight w:val="none"/>
          <w:lang w:val="en-US" w:eastAsia="zh-CN"/>
        </w:rPr>
        <w:t>证书造假或实际派驻人员与备案信息不符，采购人有权取消其中标资格，并依法追究其相应责任。</w:t>
      </w:r>
    </w:p>
    <w:p w14:paraId="2A36EDB9">
      <w:pPr>
        <w:pageBreakBefore w:val="0"/>
        <w:kinsoku/>
        <w:wordWrap/>
        <w:overflowPunct/>
        <w:topLinePunct w:val="0"/>
        <w:autoSpaceDE/>
        <w:autoSpaceDN/>
        <w:bidi w:val="0"/>
        <w:spacing w:line="360" w:lineRule="auto"/>
        <w:ind w:firstLine="720" w:firstLineChars="3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⑥、采购人作为公共医疗机构，需保障日常医疗需求，其平均每个岗位每月加班时长（不计节假日）不低于69小时，投标人在报价时应将上述加班费用纳入报价范围。</w:t>
      </w:r>
    </w:p>
    <w:p w14:paraId="3F554233">
      <w:pPr>
        <w:pageBreakBefore w:val="0"/>
        <w:kinsoku/>
        <w:wordWrap/>
        <w:overflowPunct/>
        <w:topLinePunct w:val="0"/>
        <w:autoSpaceDE/>
        <w:autoSpaceDN/>
        <w:bidi w:val="0"/>
        <w:spacing w:line="360" w:lineRule="auto"/>
        <w:ind w:firstLine="720" w:firstLineChars="30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⑦、供应商中标后进场前，应当与所有的安保人员签订</w:t>
      </w:r>
      <w:r>
        <w:rPr>
          <w:rFonts w:hint="eastAsia" w:ascii="宋体" w:hAnsi="宋体" w:cs="宋体"/>
          <w:b/>
          <w:bCs/>
          <w:color w:val="auto"/>
          <w:sz w:val="24"/>
          <w:szCs w:val="24"/>
          <w:highlight w:val="none"/>
          <w:lang w:val="en-US" w:eastAsia="zh-CN"/>
        </w:rPr>
        <w:t>劳动合同，</w:t>
      </w:r>
      <w:r>
        <w:rPr>
          <w:rFonts w:hint="eastAsia" w:ascii="宋体" w:hAnsi="宋体" w:cs="宋体"/>
          <w:b w:val="0"/>
          <w:bCs w:val="0"/>
          <w:color w:val="auto"/>
          <w:sz w:val="24"/>
          <w:szCs w:val="24"/>
          <w:highlight w:val="none"/>
          <w:lang w:val="en-US" w:eastAsia="zh-CN"/>
        </w:rPr>
        <w:t>如有相关人员在符合本项目年龄要求的前提下已退休或已享受退休待遇，供应商应与其签订</w:t>
      </w:r>
      <w:r>
        <w:rPr>
          <w:rFonts w:hint="eastAsia" w:ascii="宋体" w:hAnsi="宋体" w:cs="宋体"/>
          <w:b/>
          <w:bCs/>
          <w:color w:val="auto"/>
          <w:sz w:val="24"/>
          <w:szCs w:val="24"/>
          <w:highlight w:val="none"/>
          <w:lang w:val="en-US" w:eastAsia="zh-CN"/>
        </w:rPr>
        <w:t>劳务合同。</w:t>
      </w:r>
    </w:p>
    <w:p w14:paraId="7DBDFED6">
      <w:pPr>
        <w:pageBreakBefore w:val="0"/>
        <w:kinsoku/>
        <w:wordWrap/>
        <w:overflowPunct/>
        <w:topLinePunct w:val="0"/>
        <w:autoSpaceDE/>
        <w:autoSpaceDN/>
        <w:bidi w:val="0"/>
        <w:spacing w:line="360" w:lineRule="auto"/>
        <w:ind w:firstLine="482" w:firstLineChars="200"/>
        <w:rPr>
          <w:rFonts w:hint="eastAsia" w:ascii="宋体" w:hAnsi="宋体" w:eastAsia="宋体" w:cs="宋体"/>
          <w:b/>
          <w:bCs/>
          <w:i/>
          <w:iCs/>
          <w:color w:val="auto"/>
          <w:sz w:val="24"/>
          <w:szCs w:val="24"/>
          <w:highlight w:val="none"/>
        </w:rPr>
      </w:pPr>
      <w:r>
        <w:rPr>
          <w:rFonts w:hint="eastAsia" w:ascii="宋体" w:hAnsi="宋体" w:eastAsia="宋体" w:cs="宋体"/>
          <w:b/>
          <w:bCs/>
          <w:i/>
          <w:iCs/>
          <w:color w:val="auto"/>
          <w:sz w:val="24"/>
          <w:szCs w:val="24"/>
          <w:highlight w:val="none"/>
        </w:rPr>
        <w:t>注：本项服务需求为实质性条款，负偏离一项作无效投标处理。</w:t>
      </w:r>
    </w:p>
    <w:p w14:paraId="5BAA8B62">
      <w:pPr>
        <w:pStyle w:val="3"/>
        <w:pageBreakBefore w:val="0"/>
        <w:kinsoku/>
        <w:wordWrap/>
        <w:overflowPunct/>
        <w:topLinePunct w:val="0"/>
        <w:autoSpaceDE/>
        <w:autoSpaceDN/>
        <w:bidi w:val="0"/>
        <w:spacing w:line="360" w:lineRule="auto"/>
        <w:rPr>
          <w:rFonts w:hint="eastAsia"/>
          <w:color w:val="auto"/>
          <w:highlight w:val="none"/>
        </w:rPr>
      </w:pPr>
      <w:bookmarkStart w:id="82" w:name="_Toc149862252"/>
      <w:r>
        <w:rPr>
          <w:rStyle w:val="670"/>
          <w:rFonts w:hint="eastAsia"/>
          <w:b/>
          <w:bCs/>
          <w:color w:val="auto"/>
          <w:highlight w:val="none"/>
          <w:lang w:val="en-US" w:eastAsia="zh-CN"/>
        </w:rPr>
        <w:t>★</w:t>
      </w:r>
      <w:r>
        <w:rPr>
          <w:rFonts w:hint="eastAsia"/>
          <w:color w:val="auto"/>
          <w:highlight w:val="none"/>
        </w:rPr>
        <w:t>三、保安人员任职标准</w:t>
      </w:r>
      <w:bookmarkEnd w:id="82"/>
    </w:p>
    <w:p w14:paraId="78D36CE0">
      <w:pPr>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应设置现场项目部，必须配置驻场经理1人，队长3人，主要管理人员（驻场经理、队长）一经确定，非特殊情况、未经医院同意，投标人不得更换，否则医院有权单方面终止合同；如驻场经理、班组长、保安队员不符合院方要求有权要求投标人重新派遣。</w:t>
      </w:r>
    </w:p>
    <w:p w14:paraId="4BE3C246">
      <w:pPr>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2、符合国家及地方性《保安管理服务条例》中内容，持证上岗。</w:t>
      </w:r>
    </w:p>
    <w:p w14:paraId="2570E043">
      <w:pPr>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3、保安队员要求身体健康，无传染或严重慢性疾病。</w:t>
      </w:r>
    </w:p>
    <w:p w14:paraId="628592D4">
      <w:pPr>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4、专职台账管理员，需要有治安、消防、安全生产工作相关文案经验，熟练使用相关办公软件。</w:t>
      </w:r>
    </w:p>
    <w:p w14:paraId="5552CF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5、保安队员年龄女性</w:t>
      </w:r>
      <w:r>
        <w:rPr>
          <w:rFonts w:hint="eastAsia" w:ascii="宋体" w:hAnsi="宋体" w:cs="宋体"/>
          <w:color w:val="auto"/>
          <w:sz w:val="24"/>
          <w:szCs w:val="24"/>
          <w:highlight w:val="none"/>
          <w:lang w:val="en-US" w:eastAsia="zh-CN"/>
        </w:rPr>
        <w:t>原则上</w:t>
      </w:r>
      <w:r>
        <w:rPr>
          <w:rFonts w:hint="eastAsia" w:ascii="宋体" w:hAnsi="宋体" w:eastAsia="宋体" w:cs="宋体"/>
          <w:color w:val="auto"/>
          <w:sz w:val="24"/>
          <w:szCs w:val="24"/>
          <w:highlight w:val="none"/>
        </w:rPr>
        <w:t>不得超过50周岁，男性</w:t>
      </w:r>
      <w:r>
        <w:rPr>
          <w:rFonts w:hint="eastAsia" w:ascii="宋体" w:hAnsi="宋体" w:cs="宋体"/>
          <w:color w:val="auto"/>
          <w:sz w:val="24"/>
          <w:szCs w:val="24"/>
          <w:highlight w:val="none"/>
          <w:lang w:val="en-US" w:eastAsia="zh-CN"/>
        </w:rPr>
        <w:t>原则上</w:t>
      </w:r>
      <w:r>
        <w:rPr>
          <w:rFonts w:hint="eastAsia" w:ascii="宋体" w:hAnsi="宋体" w:eastAsia="宋体" w:cs="宋体"/>
          <w:color w:val="auto"/>
          <w:sz w:val="24"/>
          <w:szCs w:val="24"/>
          <w:highlight w:val="none"/>
        </w:rPr>
        <w:t>不得超过55周岁，上岗的保安队员需有初中以上文化程度并有公安机关认可的保安员证，从事消控监控岗位</w:t>
      </w:r>
      <w:r>
        <w:rPr>
          <w:rFonts w:hint="eastAsia" w:ascii="宋体" w:hAnsi="宋体" w:cs="宋体"/>
          <w:color w:val="auto"/>
          <w:sz w:val="24"/>
          <w:szCs w:val="24"/>
          <w:highlight w:val="none"/>
          <w:lang w:val="en-US" w:eastAsia="zh-CN"/>
        </w:rPr>
        <w:t>须</w:t>
      </w:r>
      <w:r>
        <w:rPr>
          <w:rFonts w:hint="eastAsia" w:ascii="宋体" w:hAnsi="宋体" w:eastAsia="宋体" w:cs="宋体"/>
          <w:color w:val="auto"/>
          <w:sz w:val="24"/>
          <w:szCs w:val="24"/>
          <w:highlight w:val="none"/>
        </w:rPr>
        <w:t>持有</w:t>
      </w:r>
      <w:r>
        <w:rPr>
          <w:rFonts w:hint="eastAsia" w:ascii="宋体" w:hAnsi="宋体" w:eastAsia="宋体" w:cs="宋体"/>
          <w:b/>
          <w:bCs/>
          <w:color w:val="auto"/>
          <w:sz w:val="24"/>
          <w:szCs w:val="24"/>
          <w:highlight w:val="none"/>
        </w:rPr>
        <w:t>中级（四级）及以上</w:t>
      </w:r>
      <w:r>
        <w:rPr>
          <w:rFonts w:hint="eastAsia" w:ascii="宋体" w:hAnsi="宋体" w:eastAsia="宋体" w:cs="宋体"/>
          <w:color w:val="auto"/>
          <w:sz w:val="24"/>
          <w:szCs w:val="24"/>
          <w:highlight w:val="none"/>
        </w:rPr>
        <w:t>国家《建（构）筑物消防员国家职业资格证书》或同等级相应职业方向的《消防设施操作员》证书，</w:t>
      </w:r>
      <w:r>
        <w:rPr>
          <w:rFonts w:hint="eastAsia" w:ascii="宋体" w:hAnsi="宋体" w:cs="宋体"/>
          <w:color w:val="auto"/>
          <w:sz w:val="24"/>
          <w:szCs w:val="24"/>
          <w:highlight w:val="none"/>
          <w:lang w:val="en-US" w:eastAsia="zh-CN"/>
        </w:rPr>
        <w:t>所有人员</w:t>
      </w:r>
      <w:r>
        <w:rPr>
          <w:rFonts w:hint="eastAsia" w:ascii="宋体" w:hAnsi="宋体" w:eastAsia="宋体" w:cs="宋体"/>
          <w:color w:val="auto"/>
          <w:sz w:val="24"/>
          <w:szCs w:val="24"/>
          <w:highlight w:val="none"/>
        </w:rPr>
        <w:t>均无吸毒、犯罪等不良记录。熟知保安员业务知识及国家法律法规。人员要求五官端正、年龄结构合理，40岁以下人员占比不少于50%，后期如有保安队员的调整，不得改变原年龄配比，且人员相对固定，并出具承诺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提供承诺书并加盖公章</w:t>
      </w:r>
      <w:r>
        <w:rPr>
          <w:rFonts w:hint="eastAsia" w:ascii="宋体" w:hAnsi="宋体" w:cs="宋体"/>
          <w:b/>
          <w:bCs/>
          <w:color w:val="auto"/>
          <w:sz w:val="24"/>
          <w:szCs w:val="24"/>
          <w:highlight w:val="none"/>
          <w:lang w:eastAsia="zh-CN"/>
        </w:rPr>
        <w:t>）</w:t>
      </w:r>
    </w:p>
    <w:p w14:paraId="5B2763DA">
      <w:pPr>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项目中标后，项目负责人必须是投标</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eastAsia="zh-CN"/>
        </w:rPr>
        <w:t>中指定人员，全体安</w:t>
      </w:r>
      <w:r>
        <w:rPr>
          <w:rFonts w:hint="eastAsia" w:ascii="宋体" w:hAnsi="宋体" w:eastAsia="宋体" w:cs="宋体"/>
          <w:color w:val="auto"/>
          <w:sz w:val="24"/>
          <w:szCs w:val="24"/>
          <w:highlight w:val="none"/>
          <w:lang w:val="en-US" w:eastAsia="zh-CN"/>
        </w:rPr>
        <w:t>保</w:t>
      </w:r>
      <w:r>
        <w:rPr>
          <w:rFonts w:hint="eastAsia" w:ascii="宋体" w:hAnsi="宋体" w:eastAsia="宋体" w:cs="宋体"/>
          <w:color w:val="auto"/>
          <w:sz w:val="24"/>
          <w:szCs w:val="24"/>
          <w:highlight w:val="none"/>
          <w:lang w:eastAsia="zh-CN"/>
        </w:rPr>
        <w:t>人员以投标文件拟派名单为准，人员更换比例不得超过10%。若月度不符人员占比超5%，</w:t>
      </w:r>
      <w:r>
        <w:rPr>
          <w:rFonts w:hint="eastAsia" w:ascii="宋体" w:hAnsi="宋体" w:eastAsia="宋体" w:cs="宋体"/>
          <w:b/>
          <w:bCs/>
          <w:color w:val="auto"/>
          <w:sz w:val="24"/>
          <w:szCs w:val="24"/>
          <w:highlight w:val="none"/>
          <w:lang w:eastAsia="zh-CN"/>
        </w:rPr>
        <w:t>直接作废标处置</w:t>
      </w:r>
      <w:r>
        <w:rPr>
          <w:rFonts w:hint="eastAsia" w:ascii="宋体" w:hAnsi="宋体" w:eastAsia="宋体" w:cs="宋体"/>
          <w:color w:val="auto"/>
          <w:sz w:val="24"/>
          <w:szCs w:val="24"/>
          <w:highlight w:val="none"/>
          <w:lang w:eastAsia="zh-CN"/>
        </w:rPr>
        <w:t>，中标方需承担法律责任，并按中标价5%月支付经济赔偿金，同时由评标排名次位投标人依次替补中标。人员违约扣款细则：项目负责人人员不符或无故缺岗，按1000元/天扣款；任意一名</w:t>
      </w:r>
      <w:r>
        <w:rPr>
          <w:rFonts w:hint="eastAsia" w:ascii="宋体" w:hAnsi="宋体" w:eastAsia="宋体" w:cs="宋体"/>
          <w:color w:val="auto"/>
          <w:sz w:val="24"/>
          <w:szCs w:val="24"/>
          <w:highlight w:val="none"/>
          <w:lang w:val="en-US" w:eastAsia="zh-CN"/>
        </w:rPr>
        <w:t>小</w:t>
      </w:r>
      <w:r>
        <w:rPr>
          <w:rFonts w:hint="eastAsia" w:ascii="宋体" w:hAnsi="宋体" w:eastAsia="宋体" w:cs="宋体"/>
          <w:color w:val="auto"/>
          <w:sz w:val="24"/>
          <w:szCs w:val="24"/>
          <w:highlight w:val="none"/>
          <w:lang w:eastAsia="zh-CN"/>
        </w:rPr>
        <w:t>队长人员不符、脱岗，按500元/人/天扣款；门岗、巡逻普通队员月度更换超限额，按200元/人/天扣款。</w:t>
      </w:r>
    </w:p>
    <w:p w14:paraId="12F73F2E">
      <w:pPr>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安保人员上岗时佩戴统一标志，按需求穿戴统一制服，文明工作，训练有素，言语规范，认真负责;管理人员应具有一定的业务和管理能力，综合素质较高，专业水平较强，具有较好的语言、文字表达能力和一定的沟通、协调、组织、培训、指挥能力，能独立做好日常管理工作和解决一些突发情况。采购人作为公共医疗机构，来院就诊人流量大、人群中老弱病残人员较多、应急和突发事件发生几率高，安保队员需要具备一定的救护能力，在突发情况发生时，能提供基本的救护和帮助。岗位安排见岗位配置</w:t>
      </w:r>
      <w:r>
        <w:rPr>
          <w:rFonts w:hint="eastAsia" w:ascii="宋体" w:hAnsi="宋体" w:cs="宋体"/>
          <w:color w:val="auto"/>
          <w:sz w:val="24"/>
          <w:szCs w:val="24"/>
          <w:highlight w:val="none"/>
          <w:lang w:val="en-US" w:eastAsia="zh-CN"/>
        </w:rPr>
        <w:t>一览</w:t>
      </w:r>
      <w:r>
        <w:rPr>
          <w:rFonts w:hint="eastAsia" w:ascii="宋体" w:hAnsi="宋体" w:eastAsia="宋体" w:cs="宋体"/>
          <w:color w:val="auto"/>
          <w:sz w:val="24"/>
          <w:szCs w:val="24"/>
          <w:highlight w:val="none"/>
          <w:lang w:eastAsia="zh-CN"/>
        </w:rPr>
        <w:t>表。</w:t>
      </w:r>
    </w:p>
    <w:p w14:paraId="173C2FBB">
      <w:pPr>
        <w:pStyle w:val="3"/>
        <w:pageBreakBefore w:val="0"/>
        <w:kinsoku/>
        <w:wordWrap/>
        <w:overflowPunct/>
        <w:topLinePunct w:val="0"/>
        <w:autoSpaceDE/>
        <w:autoSpaceDN/>
        <w:bidi w:val="0"/>
        <w:spacing w:line="360" w:lineRule="auto"/>
        <w:rPr>
          <w:rFonts w:hint="eastAsia"/>
          <w:color w:val="auto"/>
          <w:highlight w:val="none"/>
        </w:rPr>
      </w:pPr>
      <w:bookmarkStart w:id="83" w:name="_Toc149862253"/>
      <w:r>
        <w:rPr>
          <w:rFonts w:hint="eastAsia"/>
          <w:color w:val="auto"/>
          <w:highlight w:val="none"/>
        </w:rPr>
        <w:t>★四、保安人员任职标准</w:t>
      </w:r>
      <w:bookmarkEnd w:id="83"/>
    </w:p>
    <w:p w14:paraId="7C9E2442">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 、治安管理（含监控室管理）</w:t>
      </w:r>
    </w:p>
    <w:p w14:paraId="15E000DE">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（1）能熟练操作监控系统，关注院内各区域动态，协助保卫科根据病人数量或者突发事件，及时调整保安力量。</w:t>
      </w:r>
    </w:p>
    <w:p w14:paraId="2294762F">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（2）医院在各诊室、病区护士站等安装报警系统，当接到报警后，必须确保2名以上的保安在3分钟内赶赴呼叫现场，及时控制事态，确保医护人员人身的绝对安全及医院财物不受破坏。</w:t>
      </w:r>
    </w:p>
    <w:p w14:paraId="54B19E50">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（3）协助做好消防监控的值班记录和交接班记录。</w:t>
      </w:r>
    </w:p>
    <w:p w14:paraId="34C5989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（4）熟悉各个监控位置，熟练回放监控录像，保持监控室卫生、干净、整洁、东西摆放整齐。</w:t>
      </w:r>
    </w:p>
    <w:p w14:paraId="6BC0A6AC">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易燃易爆剧毒麻醉药品以及各类危险品的管理。制定《易燃易爆剧毒麻醉药品以及各类危险品的管理制度》，以及易燃易爆剧毒麻醉药品以及各类危险品进院时的运输路线，建立易燃易爆剧毒麻醉药品以及各类危险品的登记工作，并定时进行检查巡视。</w:t>
      </w:r>
    </w:p>
    <w:p w14:paraId="35D38D64">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（6）重点要害部位的管理。确定院区的重点要害部位，登记重点要害部位工作人员的情况，制定《重点要害部位的管理制度》，落实重点要害部位的防范措施（三防）。</w:t>
      </w:r>
    </w:p>
    <w:p w14:paraId="0DF9EF3D">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（7）及时有效制止各种突发事件和医疗纠纷。保证解决纠纷时有足够的人员和装备，竭力保证医务人员的尊严、保证人身不受侵犯。如出现人身伤害事件，一定要滞留住肇事人员。</w:t>
      </w:r>
    </w:p>
    <w:p w14:paraId="286B2CB2">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 、消防管理（含消控室管理）</w:t>
      </w:r>
    </w:p>
    <w:p w14:paraId="07FC497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（1）建立完整的《消防管理制度》、《消防检查制度》、《消防日巡视制度》以及《灭火疏散应急预案》等台账，并落实、定期组织演练。</w:t>
      </w:r>
    </w:p>
    <w:p w14:paraId="02D7CEB9">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（2）协助保卫</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rPr>
        <w:t>做好每月一次的消防安全大检查（灭火器是否完好有效，消防水带水枪是否齐全，消防栓是否有水，应急疏散通道是否畅通，安全疏散通道标志、安全出口标志、应急照明装置是否完好有效，消防监控设施运行是否良好等）并作登记备档；有违反消防规定的，要及时通知整改，并监督整改过程。</w:t>
      </w:r>
    </w:p>
    <w:p w14:paraId="620BA02C">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（3）协助保卫</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rPr>
        <w:t>监督消防维保公司做好每月一次消防设施设备的巡检和养护工作。</w:t>
      </w:r>
    </w:p>
    <w:p w14:paraId="093614B8">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（4）按规定进行“消防四个能力建设”，要求每日进行巡查，查处违章用电、用火、用气情况；保持消防通道通畅；建立消防重点部门（配电房、氧气间等）的管理规范。</w:t>
      </w:r>
    </w:p>
    <w:p w14:paraId="70B47C63">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（5）建立院区消防器材分布图，在每个病房张贴安全疏散示意图，并与各病区的消防责任人签订消防协议，以明确责任，共同管理。</w:t>
      </w:r>
    </w:p>
    <w:p w14:paraId="408D995B">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（6）认真做好消防安全宣传工作，所有保安均为义务消防队员，具有一定的消防业务素质。制定《义务消防队工作制度》和《义务消防队员职责》，并定期组织义务消防队员学习、训练及演练，建立档案。</w:t>
      </w:r>
    </w:p>
    <w:p w14:paraId="54C5D504">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（7）能熟练操作火灾自动报警系统，熟悉使用消防器材，持消控证上岗。</w:t>
      </w:r>
    </w:p>
    <w:p w14:paraId="4983591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3、普通保安：</w:t>
      </w:r>
    </w:p>
    <w:p w14:paraId="5A06B9EC">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3.1治安：</w:t>
      </w:r>
    </w:p>
    <w:p w14:paraId="144FC5FB">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（1）维护窗口秩序，窗口5人以上就应该排队。</w:t>
      </w:r>
    </w:p>
    <w:p w14:paraId="054853A1">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（2）维护诊室的秩序，杜绝围观现象，保持良好的医疗秩序。</w:t>
      </w:r>
    </w:p>
    <w:p w14:paraId="7D56B7A8">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（3）守卫各主要出入口及院内重点部门。离院物资检查出门证，并做好记录。</w:t>
      </w:r>
    </w:p>
    <w:p w14:paraId="2A6B2373">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（4）打击院内各类违法犯罪行为，熟悉各类突发事件（如火警、爆炸、投毒、非法集会、盗窃、自然灾害等）的应急预案，能进行应急救援。</w:t>
      </w:r>
    </w:p>
    <w:p w14:paraId="20CE3F0E">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（5）认真做好防盗防抢安全宣传工作，提醒病人及家属保管好自己的物品。</w:t>
      </w:r>
    </w:p>
    <w:p w14:paraId="0E2B4753">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（6）参加院内各类灾害的抢险救灾。</w:t>
      </w:r>
    </w:p>
    <w:p w14:paraId="6365621C">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（7）能熟练指导患者操作自助机。</w:t>
      </w:r>
    </w:p>
    <w:p w14:paraId="23C519B8">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（8）做好控烟工作。</w:t>
      </w:r>
    </w:p>
    <w:p w14:paraId="6DC9282E">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3.2消防：</w:t>
      </w:r>
    </w:p>
    <w:p w14:paraId="30C2F2D9">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（1）能排查并消除安全隐患。</w:t>
      </w:r>
    </w:p>
    <w:p w14:paraId="2D7492A2">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（2）能及时扑救院内各类火灾事故，尤其是初始火灾。</w:t>
      </w:r>
    </w:p>
    <w:p w14:paraId="00292EE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（3）遇突发事件能及时有效的组织人员疏散逃生。</w:t>
      </w:r>
    </w:p>
    <w:p w14:paraId="3D6C281D">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3.3维护医疗秩序（下述情况出现第一时间制止，并确保医护人员不受到人身攻击和伤害）：</w:t>
      </w:r>
    </w:p>
    <w:p w14:paraId="7B714E0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（1）阻止焚烧纸钱、摆设灵堂、摆放花圈、违规停尸、聚众滋事的发生。</w:t>
      </w:r>
    </w:p>
    <w:p w14:paraId="32F900DB">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（2）阻止院内寻衅滋事的发生。</w:t>
      </w:r>
    </w:p>
    <w:p w14:paraId="5465C8D8">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（3）阻止非法携带易燃、易爆危险物品和管制器具进入院内。</w:t>
      </w:r>
    </w:p>
    <w:p w14:paraId="1E27D9C8">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（4）阻止侮辱、威胁、恐吓、故意伤害医务人员或者非法限制医务人员人身自由。</w:t>
      </w:r>
    </w:p>
    <w:p w14:paraId="03963E81">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（5）阻止院内故意损毁或盗窃、抢夺公私财物行为。</w:t>
      </w:r>
    </w:p>
    <w:p w14:paraId="7DB26087">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（6）阻止倒卖医疗机构挂号凭证。</w:t>
      </w:r>
    </w:p>
    <w:p w14:paraId="15D6AF60">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3.4完成医院下达的各项临时性工作任务：</w:t>
      </w:r>
    </w:p>
    <w:p w14:paraId="00501494">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（1）上级检查、活动集会。</w:t>
      </w:r>
    </w:p>
    <w:p w14:paraId="715707DB">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（2）现金押送、物品押运。</w:t>
      </w:r>
    </w:p>
    <w:p w14:paraId="3AD54735">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（3）其他临时性的工作任务。</w:t>
      </w:r>
    </w:p>
    <w:p w14:paraId="082C108C">
      <w:pPr>
        <w:pageBreakBefore w:val="0"/>
        <w:kinsoku/>
        <w:wordWrap/>
        <w:overflowPunct/>
        <w:topLinePunct w:val="0"/>
        <w:autoSpaceDE/>
        <w:autoSpaceDN/>
        <w:bidi w:val="0"/>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4、巡逻岗保安：</w:t>
      </w:r>
    </w:p>
    <w:p w14:paraId="4E4DA75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（1）每天按医院要求，每小时不间断对院区进行武装巡逻（包括消防日巡查一次，有情况及时报告消控），遇纠纷、灾害事故等突发事件时另行安排，确保医院、病人及家属的财产不受损失。</w:t>
      </w:r>
    </w:p>
    <w:p w14:paraId="1F872B54">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（2）全天在各重点部门机动巡回，制定《重点部门报警处置预案》，落实重点部门的防范措施（三防），每月对红外线报警系统进行检查，有院内报警第一时间到场，带头解决各类治安的突发案件。</w:t>
      </w:r>
    </w:p>
    <w:p w14:paraId="6E443295">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（3）安保服务公司要成立处突应急小分队（特保力量），定期开展各种技能的培训，处置各种治安、消防突发事件的。</w:t>
      </w:r>
    </w:p>
    <w:p w14:paraId="6D47375C">
      <w:pPr>
        <w:pageBreakBefore w:val="0"/>
        <w:kinsoku/>
        <w:wordWrap/>
        <w:overflowPunct/>
        <w:topLinePunct w:val="0"/>
        <w:autoSpaceDE/>
        <w:autoSpaceDN/>
        <w:bidi w:val="0"/>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5、外围岗保安：</w:t>
      </w:r>
    </w:p>
    <w:p w14:paraId="06E60D55">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保障医院各通道（尤其是消防通道和急救通道）的畅通，严禁单位三包区域内的车辆乱停、乱靠等现象发生，维护进出口以及院内的正常交通秩序，对整个院区交通和车辆的管理（摩托车、电瓶车、自行车）。</w:t>
      </w:r>
    </w:p>
    <w:p w14:paraId="1CB9734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（2）严厉打击出现在医院的医托、黄牛等。</w:t>
      </w:r>
    </w:p>
    <w:p w14:paraId="1D049A04">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（3）认真管理好单位三包区域内秩序，清理大门外无证摊贩占道经营、制止乱贴广告等行为。</w:t>
      </w:r>
    </w:p>
    <w:p w14:paraId="0C5B33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（4）检查带出单位的相关物资，确保医院的物品不流失。</w:t>
      </w:r>
    </w:p>
    <w:p w14:paraId="06657984">
      <w:pPr>
        <w:pStyle w:val="3"/>
        <w:pageBreakBefore w:val="0"/>
        <w:kinsoku/>
        <w:wordWrap/>
        <w:overflowPunct/>
        <w:topLinePunct w:val="0"/>
        <w:autoSpaceDE/>
        <w:autoSpaceDN/>
        <w:bidi w:val="0"/>
        <w:spacing w:line="360" w:lineRule="auto"/>
        <w:rPr>
          <w:rFonts w:hint="eastAsia"/>
          <w:color w:val="auto"/>
          <w:highlight w:val="none"/>
        </w:rPr>
      </w:pPr>
      <w:bookmarkStart w:id="84" w:name="_Toc149862254"/>
      <w:r>
        <w:rPr>
          <w:rFonts w:hint="eastAsia"/>
          <w:color w:val="auto"/>
          <w:highlight w:val="none"/>
        </w:rPr>
        <w:t>★五、安防器械设施配备最低要求（由安保服务公司自行配备）</w:t>
      </w:r>
      <w:bookmarkEnd w:id="84"/>
    </w:p>
    <w:tbl>
      <w:tblPr>
        <w:tblStyle w:val="34"/>
        <w:tblW w:w="9039"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418"/>
        <w:gridCol w:w="2549"/>
        <w:gridCol w:w="2696"/>
      </w:tblGrid>
      <w:tr w14:paraId="7797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586DE2F9">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1418" w:type="dxa"/>
            <w:vAlign w:val="center"/>
          </w:tcPr>
          <w:p w14:paraId="36B6609F">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2549" w:type="dxa"/>
            <w:vAlign w:val="center"/>
          </w:tcPr>
          <w:p w14:paraId="59724F24">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2696" w:type="dxa"/>
            <w:vAlign w:val="center"/>
          </w:tcPr>
          <w:p w14:paraId="68EAF25A">
            <w:pPr>
              <w:pageBreakBefore w:val="0"/>
              <w:kinsoku/>
              <w:wordWrap/>
              <w:overflowPunct/>
              <w:topLinePunct w:val="0"/>
              <w:autoSpaceDE/>
              <w:autoSpaceDN/>
              <w:bidi w:val="0"/>
              <w:adjustRightInd w:val="0"/>
              <w:snapToGrid w:val="0"/>
              <w:spacing w:line="360" w:lineRule="auto"/>
              <w:ind w:right="-107" w:rightChars="-5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2C2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02FE09D8">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保安服装</w:t>
            </w:r>
          </w:p>
        </w:tc>
        <w:tc>
          <w:tcPr>
            <w:tcW w:w="1418" w:type="dxa"/>
            <w:vAlign w:val="center"/>
          </w:tcPr>
          <w:p w14:paraId="1C97D0CC">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套</w:t>
            </w:r>
          </w:p>
        </w:tc>
        <w:tc>
          <w:tcPr>
            <w:tcW w:w="2549" w:type="dxa"/>
            <w:vAlign w:val="center"/>
          </w:tcPr>
          <w:p w14:paraId="45023FAB">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按照实际人数的配备（包括加班人员）</w:t>
            </w:r>
          </w:p>
        </w:tc>
        <w:tc>
          <w:tcPr>
            <w:tcW w:w="2696" w:type="dxa"/>
            <w:vAlign w:val="center"/>
          </w:tcPr>
          <w:p w14:paraId="15EFFC86">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p>
        </w:tc>
      </w:tr>
      <w:tr w14:paraId="2310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153EB6DF">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对讲机</w:t>
            </w:r>
          </w:p>
        </w:tc>
        <w:tc>
          <w:tcPr>
            <w:tcW w:w="1418" w:type="dxa"/>
            <w:vAlign w:val="center"/>
          </w:tcPr>
          <w:p w14:paraId="5457A63D">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台</w:t>
            </w:r>
          </w:p>
        </w:tc>
        <w:tc>
          <w:tcPr>
            <w:tcW w:w="2549" w:type="dxa"/>
            <w:vAlign w:val="center"/>
          </w:tcPr>
          <w:p w14:paraId="6AEA6499">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根据实际人数的配备（包括加班人员）</w:t>
            </w:r>
          </w:p>
        </w:tc>
        <w:tc>
          <w:tcPr>
            <w:tcW w:w="2696" w:type="dxa"/>
            <w:vAlign w:val="center"/>
          </w:tcPr>
          <w:p w14:paraId="248AC704">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4g插卡对讲机</w:t>
            </w:r>
          </w:p>
        </w:tc>
      </w:tr>
      <w:tr w14:paraId="1C40C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52142E00">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防暴盾牌</w:t>
            </w:r>
          </w:p>
        </w:tc>
        <w:tc>
          <w:tcPr>
            <w:tcW w:w="1418" w:type="dxa"/>
            <w:vAlign w:val="center"/>
          </w:tcPr>
          <w:p w14:paraId="74C06E50">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套</w:t>
            </w:r>
          </w:p>
        </w:tc>
        <w:tc>
          <w:tcPr>
            <w:tcW w:w="2549" w:type="dxa"/>
            <w:vAlign w:val="center"/>
          </w:tcPr>
          <w:p w14:paraId="73173BF4">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w:t>
            </w:r>
          </w:p>
        </w:tc>
        <w:tc>
          <w:tcPr>
            <w:tcW w:w="2696" w:type="dxa"/>
            <w:vAlign w:val="center"/>
          </w:tcPr>
          <w:p w14:paraId="29ABEF40">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p>
        </w:tc>
      </w:tr>
      <w:tr w14:paraId="64D0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5814269B">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钢叉</w:t>
            </w:r>
          </w:p>
        </w:tc>
        <w:tc>
          <w:tcPr>
            <w:tcW w:w="1418" w:type="dxa"/>
            <w:vAlign w:val="center"/>
          </w:tcPr>
          <w:p w14:paraId="2522A7CD">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套</w:t>
            </w:r>
          </w:p>
        </w:tc>
        <w:tc>
          <w:tcPr>
            <w:tcW w:w="2549" w:type="dxa"/>
            <w:vAlign w:val="center"/>
          </w:tcPr>
          <w:p w14:paraId="23B771C7">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w:t>
            </w:r>
          </w:p>
        </w:tc>
        <w:tc>
          <w:tcPr>
            <w:tcW w:w="2696" w:type="dxa"/>
            <w:vAlign w:val="center"/>
          </w:tcPr>
          <w:p w14:paraId="3D191B83">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p>
        </w:tc>
      </w:tr>
      <w:tr w14:paraId="0BF9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651C41DA">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防暴头盔</w:t>
            </w:r>
          </w:p>
        </w:tc>
        <w:tc>
          <w:tcPr>
            <w:tcW w:w="1418" w:type="dxa"/>
            <w:vAlign w:val="center"/>
          </w:tcPr>
          <w:p w14:paraId="458E7366">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顶</w:t>
            </w:r>
          </w:p>
        </w:tc>
        <w:tc>
          <w:tcPr>
            <w:tcW w:w="2549" w:type="dxa"/>
            <w:vAlign w:val="center"/>
          </w:tcPr>
          <w:p w14:paraId="39D17FFC">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w:t>
            </w:r>
          </w:p>
        </w:tc>
        <w:tc>
          <w:tcPr>
            <w:tcW w:w="2696" w:type="dxa"/>
            <w:vAlign w:val="center"/>
          </w:tcPr>
          <w:p w14:paraId="5A1EED46">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p>
        </w:tc>
      </w:tr>
      <w:tr w14:paraId="6676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76BCFE13">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执法记录仪</w:t>
            </w:r>
          </w:p>
        </w:tc>
        <w:tc>
          <w:tcPr>
            <w:tcW w:w="1418" w:type="dxa"/>
            <w:vAlign w:val="center"/>
          </w:tcPr>
          <w:p w14:paraId="31926E79">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台</w:t>
            </w:r>
          </w:p>
        </w:tc>
        <w:tc>
          <w:tcPr>
            <w:tcW w:w="2549" w:type="dxa"/>
            <w:vAlign w:val="center"/>
          </w:tcPr>
          <w:p w14:paraId="391DBE02">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w:t>
            </w:r>
          </w:p>
        </w:tc>
        <w:tc>
          <w:tcPr>
            <w:tcW w:w="2696" w:type="dxa"/>
            <w:vAlign w:val="center"/>
          </w:tcPr>
          <w:p w14:paraId="106C5371">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p>
        </w:tc>
      </w:tr>
      <w:tr w14:paraId="1ED0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6D9102F9">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两轮电动巡逻车</w:t>
            </w:r>
          </w:p>
        </w:tc>
        <w:tc>
          <w:tcPr>
            <w:tcW w:w="1418" w:type="dxa"/>
            <w:vAlign w:val="center"/>
          </w:tcPr>
          <w:p w14:paraId="60DE4174">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辆</w:t>
            </w:r>
          </w:p>
        </w:tc>
        <w:tc>
          <w:tcPr>
            <w:tcW w:w="2549" w:type="dxa"/>
            <w:vAlign w:val="center"/>
          </w:tcPr>
          <w:p w14:paraId="191D30A4">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w:t>
            </w:r>
          </w:p>
        </w:tc>
        <w:tc>
          <w:tcPr>
            <w:tcW w:w="2696" w:type="dxa"/>
            <w:vAlign w:val="center"/>
          </w:tcPr>
          <w:p w14:paraId="289C0A39">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p>
        </w:tc>
      </w:tr>
      <w:tr w14:paraId="311E7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50D23629">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四轮电动巡逻车</w:t>
            </w:r>
          </w:p>
        </w:tc>
        <w:tc>
          <w:tcPr>
            <w:tcW w:w="1418" w:type="dxa"/>
            <w:vAlign w:val="center"/>
          </w:tcPr>
          <w:p w14:paraId="41008541">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辆</w:t>
            </w:r>
          </w:p>
        </w:tc>
        <w:tc>
          <w:tcPr>
            <w:tcW w:w="2549" w:type="dxa"/>
            <w:vAlign w:val="center"/>
          </w:tcPr>
          <w:p w14:paraId="40E97DA6">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p>
        </w:tc>
        <w:tc>
          <w:tcPr>
            <w:tcW w:w="2696" w:type="dxa"/>
            <w:vAlign w:val="center"/>
          </w:tcPr>
          <w:p w14:paraId="7A022293">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配备简易应急处突装备及消防器材，增强机动性，以便于支援处理突发事件</w:t>
            </w:r>
          </w:p>
        </w:tc>
      </w:tr>
      <w:tr w14:paraId="7027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76" w:type="dxa"/>
            <w:vAlign w:val="center"/>
          </w:tcPr>
          <w:p w14:paraId="2741C14D">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防刺服</w:t>
            </w:r>
          </w:p>
        </w:tc>
        <w:tc>
          <w:tcPr>
            <w:tcW w:w="1418" w:type="dxa"/>
            <w:vAlign w:val="center"/>
          </w:tcPr>
          <w:p w14:paraId="0FE53930">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件</w:t>
            </w:r>
          </w:p>
        </w:tc>
        <w:tc>
          <w:tcPr>
            <w:tcW w:w="2549" w:type="dxa"/>
            <w:vAlign w:val="center"/>
          </w:tcPr>
          <w:p w14:paraId="68D17775">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w:t>
            </w:r>
          </w:p>
        </w:tc>
        <w:tc>
          <w:tcPr>
            <w:tcW w:w="2696" w:type="dxa"/>
            <w:vAlign w:val="center"/>
          </w:tcPr>
          <w:p w14:paraId="60E3B22C">
            <w:pPr>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color w:val="auto"/>
                <w:sz w:val="24"/>
                <w:szCs w:val="24"/>
                <w:highlight w:val="none"/>
              </w:rPr>
            </w:pPr>
          </w:p>
        </w:tc>
      </w:tr>
    </w:tbl>
    <w:p w14:paraId="624208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50C532D1">
      <w:pPr>
        <w:pStyle w:val="3"/>
        <w:pageBreakBefore w:val="0"/>
        <w:kinsoku/>
        <w:wordWrap/>
        <w:overflowPunct/>
        <w:topLinePunct w:val="0"/>
        <w:autoSpaceDE/>
        <w:autoSpaceDN/>
        <w:bidi w:val="0"/>
        <w:spacing w:line="360" w:lineRule="auto"/>
        <w:rPr>
          <w:rFonts w:hint="eastAsia"/>
          <w:color w:val="auto"/>
          <w:highlight w:val="none"/>
        </w:rPr>
      </w:pPr>
      <w:bookmarkStart w:id="85" w:name="_Toc149862255"/>
      <w:r>
        <w:rPr>
          <w:rFonts w:hint="eastAsia"/>
          <w:color w:val="auto"/>
          <w:highlight w:val="none"/>
        </w:rPr>
        <w:t>★六、保安管理要求</w:t>
      </w:r>
      <w:bookmarkEnd w:id="85"/>
    </w:p>
    <w:p w14:paraId="61FDD2D9">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（1）安保服务公司必须服从医院保卫科的调动和指挥，并根据保卫科的排班落实人员安排。</w:t>
      </w:r>
    </w:p>
    <w:p w14:paraId="34BA2389">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（2）安保服务公司按《消防户籍化管理》落实消防管理措施，并承担发生火灾造成的一切后果。</w:t>
      </w:r>
    </w:p>
    <w:p w14:paraId="6EF4D911">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安保服务公司应按医院要求建立完善的管理规定及执行各项制度，包括保安纪律规定、消控监控室管理规定、消控监控室值班员交接班管理规定、消控监控室操作管理规定、门禁管理规定、对讲机使用管理规定、部门例会制度、请销假制度、教育培训制度、交接班制度、奖惩制度及各岗位相应职责等。</w:t>
      </w:r>
    </w:p>
    <w:p w14:paraId="35F1F55D">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安保服务公司应根据服务管理条例实施管理，自行解决工作时所需的服装、日常工具、劳保用品及员工住宿，并能根据医院的行业形象要求及规范，实行优质服务，优质管理，挂牌上岗，服装统一、整洁，文明执勤，礼貌待人，主动周到。</w:t>
      </w:r>
    </w:p>
    <w:p w14:paraId="381DDE3B">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安保服务公司要建立考核机制，实施奖励制度，激励员工的工作热情，对在治安和消防工作中有突出表现的员工给予奖励，每月开展评比，并给予相应的物资奖励，该笔费用已含在本次招标报价内。同时，要设立末尾淘汰制，给工作达不到规定和服务质量要求的员工建立惩罚机制。</w:t>
      </w:r>
    </w:p>
    <w:p w14:paraId="21A85E94">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）安保服务公司要开展对员工的规范培训，新员工要尽快融入工作状态，掌握医院保卫科制定的安保人员工作能力提升计划表的内容，以及中标公司制定的应知应会。</w:t>
      </w:r>
    </w:p>
    <w:p w14:paraId="2218ACE5">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）安保服务公司要制定年度半军事化训练工作计划，每周操练一次，提高安保人员的体能素质和纪律性。</w:t>
      </w:r>
    </w:p>
    <w:p w14:paraId="29C776AE">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）安保服务公司每月、每年要制定年度目标工作计划，包括消防、治安、训练、培训、考核等，有计划性地开展工作；每月要制定月工作简报，及时总结上月工作情况，对工作数据进行量化。</w:t>
      </w:r>
    </w:p>
    <w:p w14:paraId="59185481">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安保服务公司要根据医院保卫科的要求，做好员工的档案资料建设与管理，包括政审材料、年龄、文化程度、职业背景、异动情况的统计。在招聘新队员，要做好新队员的信息采集，包括身份证扫描、个人免冠半身照等，资料信息由安保服务公司指定专人，每月15日定期更新后，由公司发给保卫科负责人。</w:t>
      </w:r>
    </w:p>
    <w:p w14:paraId="5D5C453D">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）安保人员新入职、离职、岗位有调整变动的，安保服务公司要第一时间通报医院保卫科相关管理人员知晓，并说明原因。</w:t>
      </w:r>
    </w:p>
    <w:p w14:paraId="24A72F9C">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安保服务公司项目负责人每周一需向招标方汇报上周工作总结、整改情况、本周工作计划并附上书面资料。每周参加保卫科的工作会议，虚心接受会议提出的意见（招标方以书面形式通知安保服务公司），并及时整改问题，如若有特殊情况，双方协商后再定；若整改不及时或未整改，医院有权对当月绩效考核得分扣10分。</w:t>
      </w:r>
    </w:p>
    <w:p w14:paraId="2042731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法定节假日期间，安保服务公司应保证项目负责人在岗；春节期间，自招标方正常工作开始，安保服务公司应保证90%工作人员到岗。招标方的大型庆典、活动，安保服务公司需无条件服从招标方的调度，若是正常工作时间以外的加班时间，招标方应调整加班人员的休息。</w:t>
      </w:r>
    </w:p>
    <w:p w14:paraId="338B91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）安保服务公司的保安员不得向无关人员泄露监控画面并有义务保护病人隐私。必须严守单位机密，不得对外散播、传播本系统内部数据；不得利用系统内任何数据参加任何非法组织和发布任何反动言论。</w:t>
      </w:r>
    </w:p>
    <w:p w14:paraId="5258EE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投标人须</w:t>
      </w:r>
      <w:r>
        <w:rPr>
          <w:rFonts w:hint="eastAsia" w:ascii="宋体" w:hAnsi="宋体" w:cs="宋体"/>
          <w:color w:val="auto"/>
          <w:sz w:val="24"/>
          <w:szCs w:val="24"/>
          <w:highlight w:val="none"/>
          <w:lang w:eastAsia="zh-CN"/>
        </w:rPr>
        <w:t>遵循《中华人民共和国劳动法》《江苏省工资支付条例》《防暑降温措施管理办法》《中华人民共和国税收征收管理法》等相关法律法规。</w:t>
      </w:r>
    </w:p>
    <w:p w14:paraId="12E8D50C">
      <w:pPr>
        <w:pStyle w:val="3"/>
        <w:pageBreakBefore w:val="0"/>
        <w:kinsoku/>
        <w:wordWrap/>
        <w:overflowPunct/>
        <w:topLinePunct w:val="0"/>
        <w:autoSpaceDE/>
        <w:autoSpaceDN/>
        <w:bidi w:val="0"/>
        <w:spacing w:line="360" w:lineRule="auto"/>
        <w:rPr>
          <w:rFonts w:hint="eastAsia"/>
          <w:color w:val="auto"/>
          <w:highlight w:val="none"/>
        </w:rPr>
      </w:pPr>
      <w:bookmarkStart w:id="86" w:name="_Toc149862256"/>
      <w:r>
        <w:rPr>
          <w:rFonts w:hint="eastAsia"/>
          <w:color w:val="auto"/>
          <w:highlight w:val="none"/>
        </w:rPr>
        <w:t>★七、停车场管理要求</w:t>
      </w:r>
      <w:bookmarkEnd w:id="86"/>
    </w:p>
    <w:p w14:paraId="54CBE107">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1、安保服务公司必须遵守国家的有关法律法规，依法经营，遵守医院的有关规章制度，接受医院监督、检查和管理。</w:t>
      </w:r>
    </w:p>
    <w:p w14:paraId="09212C7B">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安保服务公司未经医院允许，不得对停车场进行任何改造。不得转租、转借他人。安保服务公司若擅自改变用途或转借、转租给他人，或者不服从医院管理，招标方有权提前收回场地并终止合同，并有权要求投标人按服务费用总额的10%支付违约金和赔偿损失。</w:t>
      </w:r>
    </w:p>
    <w:p w14:paraId="39BCCEC8">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医院授权员工、政府机关和相关部门的来院公务车辆不得收费（包括但不限于：政府机关公检法、110、119、120急救车、救护车、新闻媒体、水电气、消防监控设施、医院基建维修和抢修车辆，运送药品，送血、送水及运输院方设备材料的车辆、本院职工自用车辆等）。120车辆、办公车辆通道必须保持24小时通畅，不得堵塞通道，违者每人每次罚款200元，罚款在中标合同总价中扣除。</w:t>
      </w:r>
    </w:p>
    <w:p w14:paraId="0314B982">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4、安保服务公司在车辆管理中，不经医院许可，不得擅自扣押车辆停放者的证件和财物（若有争议纠纷应由公安部门或相关部门解决）。</w:t>
      </w:r>
    </w:p>
    <w:p w14:paraId="1CC152B6">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在医院停车场所发生的汽车车损、事故，由安保服务公司承担责任、费用并报交警队处置，医院不承担责任和费用。</w:t>
      </w:r>
    </w:p>
    <w:p w14:paraId="3FD417AE">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安保服务公司应按招标方要求，疏导引导入院的汽车到位，按画线车位到车场停靠，要求车辆进出有序。院方要求：院内的通道应保持4.5米且24小时保持畅通；杜绝事故隐患，防止车辆停靠丢失和损坏。车场的车辆停靠安全由安保服务公司负全部责任，如在管理中存在车辆纠纷、丢失，由安保服务公司承担责任以及赔偿费用，赔偿问题由安保服务公司负责解决；医院要求安保服务公司在车辆停靠管理中，按划线停放，不允许出现车辆乱停、乱放、拥挤、堵车，不允许黑面的在院区停放载客现象。出现以上情况，医院有权追究安保服务公司责任，并按每辆每次100元的处罚标准从中标合同总价中扣除，处罚行为超过三次招标方有权单方面解除合同，并有权要求安保服务公司按服务费用总额的10%支付违约金。</w:t>
      </w:r>
    </w:p>
    <w:p w14:paraId="3432E994">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6、医院内如发生突发事件，医患纠份，急救抢救和现场救护等临时需占用停车场所，安保服务公司需无条件服从院方安排和调度，不得拒绝。</w:t>
      </w:r>
    </w:p>
    <w:p w14:paraId="0ED69138">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凡载送患者就诊，住院或来访的车辆（包括营运出租车）卸客即离开的，15分钟以内承包方不得收费。医院停车场如停车位已满，应立即出告示，告知车主本车场车位已满，并安排人员到路面（中央路）进行车辆疏散。收费标准按物价部门2014年6月15日发布的《南京市停车收费管理规定》执行。</w:t>
      </w:r>
    </w:p>
    <w:p w14:paraId="50448D11">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安保服务公司可自行招聘管理人员，安保服务公司的所有从业人员应在签约时向医院提供身份证复印件，无犯罪记录证明，身体健康证明，并按规定签订履行合同责任书。合同期间，院方如发现安保服务公司从业人员有违纪违章或违反有关规定不服从管理的，院方有权责成安保服务公司换人，安保服务公司应在接到医院通知后 15  天内完成更换，否则按违约处理，每违约一次投标人应支付违约金1000元。从业人员应统一服装并佩戴上岗证，规范行为。每少一人罚款1500元；未佩上岗证及行为不当，有损医院形象的，每次罚款200元，所有罚款从中标合同总价中扣除。安保服务公司自行招聘停车场员工需在医院保卫科备案并通过医院考核。</w:t>
      </w:r>
    </w:p>
    <w:p w14:paraId="10B4D60A">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9、安保服务公司</w:t>
      </w:r>
      <w:r>
        <w:rPr>
          <w:rFonts w:hint="eastAsia" w:ascii="宋体" w:hAnsi="宋体" w:eastAsia="宋体" w:cs="宋体"/>
          <w:color w:val="auto"/>
          <w:sz w:val="24"/>
          <w:szCs w:val="24"/>
          <w:highlight w:val="none"/>
          <w:lang w:val="en-US" w:eastAsia="zh-CN"/>
        </w:rPr>
        <w:t>负责</w:t>
      </w:r>
      <w:r>
        <w:rPr>
          <w:rFonts w:hint="eastAsia" w:ascii="宋体" w:hAnsi="宋体" w:eastAsia="宋体" w:cs="宋体"/>
          <w:color w:val="auto"/>
          <w:sz w:val="24"/>
          <w:szCs w:val="24"/>
          <w:highlight w:val="none"/>
        </w:rPr>
        <w:t>到工商税务部门办理车辆停靠许可证，税务营业执照，并在停车场显目位置悬挂管理部门核发的车辆价格收费标准，收费许可证，从业人员应统一服装并佩戴上岗证。停车收费必须交车主停车票据。</w:t>
      </w:r>
    </w:p>
    <w:p w14:paraId="242AF35C">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10、安保服务公司应严格执行政府规定的收费标准，按税收管理制度使用发票。不得使用假票和涂改及与本单位不相符的票证，不得伪造有关证照和票据，如因违法违规给院方造成损失或不良影响的或在承包期内发生的投诉，由安保服务公司负责解释、答复，院方按局级投诉200元，市级投诉400元，省级投诉600元进行处罚，罚款从中标合同总价中扣除。</w:t>
      </w:r>
    </w:p>
    <w:p w14:paraId="0E30FCDD">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11、安保服务公司在合同期内应保护、维护院区停车场内的设施、绿化，保持停车场的卫生清洁，院方如有重要检查及庆典活动，安保服务公司应无条件配合。安保服务公司如有违约或违规，院方将追究承包方责任。情节严重的医院有权单方终止合同的执行，另行招标，安保服务公司应承担由此产生的所有责任和费用。</w:t>
      </w:r>
    </w:p>
    <w:p w14:paraId="63099214">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12、如遇医院车库临时突发性故障，安保服务公司须有应急预案，按医院要求，提供代客泊车服务。</w:t>
      </w:r>
    </w:p>
    <w:p w14:paraId="1133A442">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13、安保服务公司须按医院要求做好车场财务收费管理，按要求定时缴款缴报表。</w:t>
      </w:r>
    </w:p>
    <w:p w14:paraId="4C81FA51">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14、如遇上级部门有关规定等不可抗拒的原因，招标方有权中止合同。安保服务公司无条件退出场地，安保服务公司不得要求招标方给予任何形式的补偿。</w:t>
      </w:r>
    </w:p>
    <w:p w14:paraId="088F4440">
      <w:pPr>
        <w:pageBreakBefore w:val="0"/>
        <w:kinsoku/>
        <w:wordWrap/>
        <w:overflowPunct/>
        <w:topLinePunct w:val="0"/>
        <w:autoSpaceDE/>
        <w:autoSpaceDN/>
        <w:bidi w:val="0"/>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安保服务公司在合同期间，所发生的一切问题责任自负，与招标方无关。合同履行期间所有设施设备正常维护费用由招标方承担。合同期满后，招标方可视情况并结合安保服务公司的表现决定是否续签或重新招标。合同履约结束，安保服务公司必须完好移交所有设备设施。</w:t>
      </w:r>
    </w:p>
    <w:p w14:paraId="5255E633">
      <w:pPr>
        <w:pStyle w:val="3"/>
        <w:pageBreakBefore w:val="0"/>
        <w:kinsoku/>
        <w:wordWrap/>
        <w:overflowPunct/>
        <w:topLinePunct w:val="0"/>
        <w:autoSpaceDE/>
        <w:autoSpaceDN/>
        <w:bidi w:val="0"/>
        <w:spacing w:line="360" w:lineRule="auto"/>
        <w:rPr>
          <w:rFonts w:hint="eastAsia" w:eastAsia="宋体"/>
          <w:color w:val="auto"/>
          <w:highlight w:val="none"/>
          <w:lang w:val="en-US" w:eastAsia="zh-CN"/>
        </w:rPr>
      </w:pPr>
      <w:bookmarkStart w:id="87" w:name="_Toc149862257"/>
      <w:r>
        <w:rPr>
          <w:rFonts w:hint="eastAsia"/>
          <w:color w:val="auto"/>
          <w:highlight w:val="none"/>
        </w:rPr>
        <w:t>★八、</w:t>
      </w:r>
      <w:r>
        <w:rPr>
          <w:rFonts w:hint="eastAsia" w:eastAsia="宋体"/>
          <w:color w:val="auto"/>
          <w:highlight w:val="none"/>
          <w:lang w:val="en-US" w:eastAsia="zh-CN"/>
        </w:rPr>
        <w:t>商务条款</w:t>
      </w:r>
    </w:p>
    <w:p w14:paraId="3405AF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付款方式</w:t>
      </w:r>
    </w:p>
    <w:p w14:paraId="690E35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经奖惩考核后，按月结算。奖惩考核制度见合同附件：质量考核标准。</w:t>
      </w:r>
    </w:p>
    <w:p w14:paraId="4B49B62E">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服务期</w:t>
      </w:r>
    </w:p>
    <w:p w14:paraId="0D5BD4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本项目服务期为</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年，自首次合同签订之日起计算。合同年度结束前三个月，经医院考核后确定投标单位是否能够满足医院服务需求，医院有权决定继续执行或提前终止合同。合同期满院方考核合格后合同可续签一年，最多续签</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次。</w:t>
      </w:r>
    </w:p>
    <w:p w14:paraId="60119D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在合同执行期内，如医院考核时，发现</w:t>
      </w:r>
      <w:r>
        <w:rPr>
          <w:rFonts w:hint="eastAsia" w:ascii="宋体" w:hAnsi="宋体" w:eastAsia="宋体" w:cs="宋体"/>
          <w:color w:val="auto"/>
          <w:sz w:val="24"/>
          <w:szCs w:val="24"/>
          <w:highlight w:val="none"/>
        </w:rPr>
        <w:t>有</w:t>
      </w:r>
      <w:r>
        <w:rPr>
          <w:rFonts w:hint="eastAsia" w:ascii="宋体" w:hAnsi="宋体" w:eastAsia="宋体" w:cs="宋体"/>
          <w:color w:val="auto"/>
          <w:sz w:val="24"/>
          <w:szCs w:val="24"/>
          <w:highlight w:val="none"/>
          <w:lang w:val="zh-CN"/>
        </w:rPr>
        <w:t>不满足要求</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zh-CN"/>
        </w:rPr>
        <w:t>，且投标单位未在限定期限内整改的，医院有权终止合同。</w:t>
      </w:r>
    </w:p>
    <w:p w14:paraId="026AC7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合同执行期内，因投标单位不采取安全劳动保护措施、不遵守有关法律法规和医院的有关规章制度或考核不合格的、或擅动医院的设备、设施而造成不安全事件（如人身伤害或疾病、设备事故及火灾事故等），医院有权立即终止合同，将投标单位清退，永不使用，且事故所造成的后果及费用由投标单位自行承担，医院不负任何责任；触犯法律的，移交公安机关处理，医院有权立即终止合同，由此造成的后果由投标单位承担。</w:t>
      </w:r>
    </w:p>
    <w:p w14:paraId="7724E2BB">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、服务期内如果服务人员出现调整，在符合政府采购相关法规的前提下，按实调整人数并支付相应费用。</w:t>
      </w:r>
    </w:p>
    <w:p w14:paraId="17C5FFA0">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其他</w:t>
      </w:r>
    </w:p>
    <w:p w14:paraId="264F18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供应商报价的所有岗位总费用及费用构成为包干价，报价应包括保安人员的年度工资，员工工资不得低于南京市最低工资标准，所有工作人员必须全额交纳包括养老、工伤、失业、生育、医疗等在内的社会保险， 缴纳残疾人保障金。并按照规定给予保安人员发放节假日加班费、</w:t>
      </w:r>
      <w:r>
        <w:rPr>
          <w:rFonts w:hint="eastAsia" w:ascii="宋体" w:hAnsi="宋体" w:cs="宋体"/>
          <w:color w:val="auto"/>
          <w:sz w:val="24"/>
          <w:szCs w:val="24"/>
          <w:highlight w:val="none"/>
          <w:lang w:val="en-US" w:eastAsia="zh-CN"/>
        </w:rPr>
        <w:t>日常超时加班费、</w:t>
      </w:r>
      <w:r>
        <w:rPr>
          <w:rFonts w:hint="eastAsia" w:ascii="宋体" w:hAnsi="宋体" w:eastAsia="宋体" w:cs="宋体"/>
          <w:color w:val="auto"/>
          <w:sz w:val="24"/>
          <w:szCs w:val="24"/>
          <w:highlight w:val="none"/>
        </w:rPr>
        <w:t>高温费等其它法律规定的费用。保安服务所需工具、耗材、办公费、固定资产折旧费、法定税费及保险费和合理利润外,还应包括管理、劳务、服装、培训、保修、通讯、风险及政策性文件规定等各项应有费用,以及为完成采购文件规定的服务工作所涉及到的一切相关费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采购人不另外支付任何费用</w:t>
      </w:r>
      <w:r>
        <w:rPr>
          <w:rFonts w:hint="eastAsia" w:ascii="宋体" w:hAnsi="宋体" w:eastAsia="宋体" w:cs="宋体"/>
          <w:color w:val="auto"/>
          <w:sz w:val="24"/>
          <w:szCs w:val="24"/>
          <w:highlight w:val="none"/>
        </w:rPr>
        <w:t>。</w:t>
      </w:r>
    </w:p>
    <w:p w14:paraId="6F2853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2、中标人为采购人所提供的服务人员的劳动、人事关系应归属中标人，中标人必须按照法律、法规及劳动法的有关政策为服务人员办理缴纳养老、失业、医疗等各项社保</w:t>
      </w:r>
      <w:r>
        <w:rPr>
          <w:rFonts w:hint="eastAsia" w:ascii="宋体" w:hAnsi="宋体" w:eastAsia="宋体" w:cs="宋体"/>
          <w:color w:val="auto"/>
          <w:sz w:val="24"/>
          <w:szCs w:val="24"/>
          <w:highlight w:val="none"/>
          <w:lang w:eastAsia="zh-CN"/>
        </w:rPr>
        <w:t>，投标供应商拟派驻采购人的安保人员工资福利待遇及社保、住房公积金缴纳等事项应严格遵守现行法律法规等及南京市相关政策文件的规定</w:t>
      </w:r>
      <w:r>
        <w:rPr>
          <w:rFonts w:hint="eastAsia" w:ascii="宋体" w:hAnsi="宋体" w:eastAsia="宋体" w:cs="宋体"/>
          <w:color w:val="auto"/>
          <w:sz w:val="24"/>
          <w:szCs w:val="24"/>
          <w:highlight w:val="none"/>
        </w:rPr>
        <w:t>。中标人为采购人所提供的服务人员在合同期内如发生因工负伤、致残、疾病、死亡等各类劳动仲裁事宜均与采购人无关。</w:t>
      </w:r>
    </w:p>
    <w:p w14:paraId="0963AA2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3、本项目服务期内，国家或地方政府征收新的或额外的税收、费用、调整最低工资标准等时，供应商必须按照要求做出相应调整，供应商报价时请考虑以上因素所带来的报价风险,采购人仍按《</w:t>
      </w:r>
      <w:r>
        <w:rPr>
          <w:rFonts w:hint="eastAsia" w:ascii="宋体" w:hAnsi="宋体" w:cs="宋体"/>
          <w:color w:val="auto"/>
          <w:sz w:val="24"/>
          <w:szCs w:val="24"/>
          <w:highlight w:val="none"/>
          <w:lang w:val="en-US" w:eastAsia="zh-CN"/>
        </w:rPr>
        <w:t>分项报价表</w:t>
      </w:r>
      <w:r>
        <w:rPr>
          <w:rFonts w:hint="eastAsia" w:ascii="宋体" w:hAnsi="宋体" w:eastAsia="宋体" w:cs="宋体"/>
          <w:color w:val="auto"/>
          <w:sz w:val="24"/>
          <w:szCs w:val="24"/>
          <w:highlight w:val="none"/>
        </w:rPr>
        <w:t>》中综合月单价支付，不予调整。</w:t>
      </w:r>
    </w:p>
    <w:p w14:paraId="0C0F5D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4、采购人有权审核供应商就本服务项目招录员工的工资性收入发放及员工社保费用缴纳的情况，包括但不限于员工工资性收入、社保等，供应商须予以积极配合。</w:t>
      </w:r>
    </w:p>
    <w:p w14:paraId="3B92167C">
      <w:pPr>
        <w:numPr>
          <w:ilvl w:val="0"/>
          <w:numId w:val="0"/>
        </w:numPr>
        <w:rPr>
          <w:rFonts w:hint="default" w:eastAsia="宋体"/>
          <w:color w:val="auto"/>
          <w:highlight w:val="none"/>
          <w:lang w:val="en-US" w:eastAsia="zh-CN"/>
        </w:rPr>
      </w:pPr>
      <w:r>
        <w:rPr>
          <w:rFonts w:hint="eastAsia" w:ascii="宋体" w:hAnsi="宋体" w:eastAsia="宋体" w:cs="宋体"/>
          <w:color w:val="auto"/>
          <w:sz w:val="24"/>
          <w:szCs w:val="24"/>
          <w:highlight w:val="none"/>
        </w:rPr>
        <w:t>5、中标单位工作人员在岗履行职责期间（包括上下班途中），发生自身的人身伤害、伤亡，均由中标单位负责处理并承担经济和人道主义上的责任，采购人不承担任何责任；</w:t>
      </w:r>
    </w:p>
    <w:bookmarkEnd w:id="87"/>
    <w:p w14:paraId="2CC767E1">
      <w:pPr>
        <w:pageBreakBefore w:val="0"/>
        <w:kinsoku/>
        <w:wordWrap/>
        <w:overflowPunct/>
        <w:topLinePunct w:val="0"/>
        <w:autoSpaceDE/>
        <w:autoSpaceDN/>
        <w:bidi w:val="0"/>
        <w:spacing w:line="360" w:lineRule="auto"/>
        <w:ind w:firstLine="420" w:firstLineChars="0"/>
        <w:rPr>
          <w:rFonts w:hint="eastAsia" w:eastAsia="宋体"/>
          <w:b/>
          <w:bCs/>
          <w:color w:val="auto"/>
          <w:sz w:val="96"/>
          <w:szCs w:val="44"/>
          <w:highlight w:val="none"/>
          <w:lang w:eastAsia="zh-CN"/>
        </w:rPr>
      </w:pPr>
      <w:r>
        <w:rPr>
          <w:rFonts w:hint="eastAsia" w:cs="宋体"/>
          <w:b/>
          <w:bCs/>
          <w:color w:val="auto"/>
          <w:sz w:val="36"/>
          <w:szCs w:val="40"/>
          <w:highlight w:val="none"/>
        </w:rPr>
        <w:t>注：</w:t>
      </w:r>
      <w:r>
        <w:rPr>
          <w:rFonts w:hint="eastAsia" w:cs="宋体"/>
          <w:b/>
          <w:bCs/>
          <w:color w:val="auto"/>
          <w:sz w:val="36"/>
          <w:szCs w:val="40"/>
          <w:highlight w:val="none"/>
          <w:lang w:eastAsia="zh-CN"/>
        </w:rPr>
        <w:t>带</w:t>
      </w:r>
      <w:r>
        <w:rPr>
          <w:rFonts w:hint="eastAsia" w:hAnsi="宋体"/>
          <w:bCs/>
          <w:color w:val="auto"/>
          <w:sz w:val="28"/>
          <w:szCs w:val="28"/>
          <w:highlight w:val="none"/>
          <w:lang w:eastAsia="zh-CN"/>
        </w:rPr>
        <w:t>★</w:t>
      </w:r>
      <w:r>
        <w:rPr>
          <w:rFonts w:hint="eastAsia" w:cs="宋体"/>
          <w:b/>
          <w:bCs/>
          <w:color w:val="auto"/>
          <w:sz w:val="36"/>
          <w:szCs w:val="40"/>
          <w:highlight w:val="none"/>
          <w:lang w:eastAsia="zh-CN"/>
        </w:rPr>
        <w:t>条款为实质性条款，</w:t>
      </w:r>
      <w:r>
        <w:rPr>
          <w:rFonts w:hint="eastAsia" w:cs="宋体"/>
          <w:b/>
          <w:bCs/>
          <w:color w:val="auto"/>
          <w:sz w:val="36"/>
          <w:szCs w:val="40"/>
          <w:highlight w:val="none"/>
          <w:lang w:val="en-US" w:eastAsia="zh-CN"/>
        </w:rPr>
        <w:t>招标文件中明确要求提供承诺函的需求，若未按招标文件要求提供承诺函，则视为负偏离；负偏离将导致文件无效。本需求部分全部为实质性响应条款。</w:t>
      </w:r>
    </w:p>
    <w:p w14:paraId="2A3A6681">
      <w:pPr>
        <w:widowControl/>
        <w:jc w:val="left"/>
        <w:rPr>
          <w:rFonts w:hint="eastAsia" w:ascii="宋体" w:hAnsi="宋体" w:cstheme="minorBidi"/>
          <w:b/>
          <w:bCs/>
          <w:color w:val="auto"/>
          <w:sz w:val="24"/>
          <w:szCs w:val="24"/>
          <w:highlight w:val="none"/>
          <w14:ligatures w14:val="standardContextual"/>
        </w:rPr>
      </w:pPr>
      <w:r>
        <w:rPr>
          <w:rFonts w:hint="eastAsia" w:ascii="宋体" w:hAnsi="宋体" w:cstheme="minorBidi"/>
          <w:b/>
          <w:bCs/>
          <w:color w:val="auto"/>
          <w:sz w:val="24"/>
          <w:szCs w:val="24"/>
          <w:highlight w:val="none"/>
          <w14:ligatures w14:val="standardContextual"/>
        </w:rPr>
        <w:br w:type="page" w:clear="all"/>
      </w:r>
    </w:p>
    <w:p w14:paraId="11B286C9">
      <w:pPr>
        <w:spacing w:line="360" w:lineRule="auto"/>
        <w:ind w:firstLine="883"/>
        <w:jc w:val="center"/>
        <w:outlineLvl w:val="0"/>
        <w:rPr>
          <w:rFonts w:ascii="Calibri"/>
          <w:b/>
          <w:color w:val="auto"/>
          <w:sz w:val="44"/>
          <w:szCs w:val="44"/>
          <w:highlight w:val="none"/>
        </w:rPr>
      </w:pPr>
      <w:r>
        <w:rPr>
          <w:rFonts w:hint="eastAsia" w:ascii="Calibri"/>
          <w:b/>
          <w:color w:val="auto"/>
          <w:sz w:val="44"/>
          <w:szCs w:val="44"/>
          <w:highlight w:val="none"/>
        </w:rPr>
        <w:t>第五部分  合同格式及条款</w:t>
      </w:r>
      <w:bookmarkEnd w:id="78"/>
      <w:bookmarkEnd w:id="79"/>
    </w:p>
    <w:p w14:paraId="5BD63F0F">
      <w:pPr>
        <w:pStyle w:val="25"/>
        <w:rPr>
          <w:rFonts w:hint="eastAsia" w:ascii="新宋体" w:hAnsi="新宋体" w:eastAsia="新宋体" w:cs="新宋体"/>
          <w:b/>
          <w:bCs/>
          <w:color w:val="auto"/>
          <w:sz w:val="21"/>
          <w:szCs w:val="22"/>
          <w:highlight w:val="none"/>
          <w:lang w:val="en-US" w:eastAsia="zh-CN" w:bidi="ar-SA"/>
        </w:rPr>
      </w:pPr>
      <w:bookmarkStart w:id="88" w:name="_Toc199794495"/>
      <w:r>
        <w:rPr>
          <w:rFonts w:hint="eastAsia" w:ascii="新宋体" w:hAnsi="新宋体" w:eastAsia="新宋体" w:cs="新宋体"/>
          <w:b/>
          <w:bCs/>
          <w:color w:val="auto"/>
          <w:sz w:val="21"/>
          <w:szCs w:val="22"/>
          <w:highlight w:val="none"/>
          <w:lang w:val="en-US" w:eastAsia="zh-CN" w:bidi="ar-SA"/>
        </w:rPr>
        <w:t>（本合同内容条款在正式签署前可具体补充细化，仅作参考，最终合同以采购人法务审查通过的版本为准）</w:t>
      </w:r>
    </w:p>
    <w:p w14:paraId="15ECA3D2">
      <w:pPr>
        <w:pStyle w:val="671"/>
        <w:jc w:val="center"/>
        <w:rPr>
          <w:rFonts w:hint="eastAsia"/>
          <w:bCs/>
          <w:color w:val="auto"/>
          <w:sz w:val="32"/>
          <w:szCs w:val="32"/>
          <w:highlight w:val="none"/>
        </w:rPr>
      </w:pPr>
    </w:p>
    <w:p w14:paraId="7488DBE9">
      <w:pPr>
        <w:pStyle w:val="671"/>
        <w:jc w:val="center"/>
        <w:rPr>
          <w:bCs/>
          <w:color w:val="auto"/>
          <w:sz w:val="32"/>
          <w:szCs w:val="32"/>
          <w:highlight w:val="none"/>
        </w:rPr>
      </w:pPr>
      <w:r>
        <w:rPr>
          <w:rFonts w:hint="eastAsia"/>
          <w:bCs/>
          <w:color w:val="auto"/>
          <w:sz w:val="32"/>
          <w:szCs w:val="32"/>
          <w:highlight w:val="none"/>
        </w:rPr>
        <w:t>南京市妇幼保健院安保服务合同</w:t>
      </w:r>
    </w:p>
    <w:p w14:paraId="301FA0DB">
      <w:pPr>
        <w:rPr>
          <w:color w:val="auto"/>
          <w:highlight w:val="none"/>
        </w:rPr>
      </w:pPr>
    </w:p>
    <w:p w14:paraId="06B0DC33">
      <w:pPr>
        <w:pStyle w:val="671"/>
        <w:spacing w:line="360" w:lineRule="auto"/>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甲方：</w:t>
      </w:r>
      <w:r>
        <w:rPr>
          <w:rFonts w:hint="eastAsia" w:ascii="新宋体" w:hAnsi="新宋体" w:eastAsia="新宋体" w:cs="新宋体"/>
          <w:color w:val="auto"/>
          <w:sz w:val="24"/>
          <w:szCs w:val="24"/>
          <w:highlight w:val="none"/>
          <w:u w:val="single"/>
        </w:rPr>
        <w:t xml:space="preserve">                        </w:t>
      </w:r>
      <w:r>
        <w:rPr>
          <w:rFonts w:hint="eastAsia"/>
          <w:color w:val="auto"/>
          <w:sz w:val="24"/>
          <w:szCs w:val="24"/>
          <w:highlight w:val="none"/>
          <w:u w:val="single"/>
        </w:rPr>
        <w:t xml:space="preserve">     </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(以下简称甲方)</w:t>
      </w:r>
    </w:p>
    <w:p w14:paraId="0352B653">
      <w:pPr>
        <w:pStyle w:val="671"/>
        <w:spacing w:line="360" w:lineRule="auto"/>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地址： </w:t>
      </w:r>
    </w:p>
    <w:p w14:paraId="1C497937">
      <w:pPr>
        <w:pStyle w:val="671"/>
        <w:spacing w:line="360" w:lineRule="auto"/>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联系电话：025-52226777</w:t>
      </w:r>
    </w:p>
    <w:p w14:paraId="2AED4595">
      <w:pPr>
        <w:pStyle w:val="671"/>
        <w:spacing w:line="360" w:lineRule="auto"/>
        <w:rPr>
          <w:rFonts w:ascii="新宋体" w:hAnsi="新宋体" w:eastAsia="新宋体" w:cs="新宋体"/>
          <w:color w:val="auto"/>
          <w:sz w:val="24"/>
          <w:szCs w:val="24"/>
          <w:highlight w:val="none"/>
        </w:rPr>
      </w:pPr>
    </w:p>
    <w:p w14:paraId="6E6E17D2">
      <w:pPr>
        <w:pStyle w:val="671"/>
        <w:spacing w:line="360" w:lineRule="auto"/>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乙方：</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(以下简称乙方)</w:t>
      </w:r>
    </w:p>
    <w:p w14:paraId="5C167012">
      <w:pPr>
        <w:pStyle w:val="671"/>
        <w:spacing w:line="360" w:lineRule="auto"/>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地址：   </w:t>
      </w:r>
    </w:p>
    <w:p w14:paraId="4BE0D84E">
      <w:pPr>
        <w:pStyle w:val="671"/>
        <w:spacing w:line="360" w:lineRule="auto"/>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联系电话：     </w:t>
      </w:r>
    </w:p>
    <w:p w14:paraId="4257FF9E">
      <w:pPr>
        <w:pStyle w:val="671"/>
        <w:spacing w:before="160" w:after="160" w:line="360" w:lineRule="auto"/>
        <w:jc w:val="left"/>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第一条：服务内容</w:t>
      </w:r>
    </w:p>
    <w:p w14:paraId="1DF6DB85">
      <w:pPr>
        <w:ind w:firstLine="480"/>
        <w:rPr>
          <w:rFonts w:ascii="新宋体" w:hAnsi="新宋体" w:eastAsia="新宋体" w:cs="新宋体"/>
          <w:color w:val="auto"/>
          <w:highlight w:val="none"/>
        </w:rPr>
      </w:pPr>
      <w:r>
        <w:rPr>
          <w:rFonts w:hint="eastAsia" w:ascii="新宋体" w:hAnsi="新宋体" w:eastAsia="新宋体" w:cs="新宋体"/>
          <w:color w:val="auto"/>
          <w:highlight w:val="none"/>
        </w:rPr>
        <w:t>1、根据甲、乙双方确认的《安保服务合同》，乙方向甲方提供安保服务，并按照乙方的管理模式</w:t>
      </w:r>
      <w:r>
        <w:rPr>
          <w:rFonts w:ascii="新宋体" w:hAnsi="新宋体" w:eastAsia="新宋体" w:cs="新宋体"/>
          <w:color w:val="auto"/>
          <w:highlight w:val="none"/>
        </w:rPr>
        <w:t>对</w:t>
      </w:r>
      <w:r>
        <w:rPr>
          <w:rFonts w:hint="eastAsia" w:ascii="新宋体" w:hAnsi="新宋体" w:eastAsia="新宋体" w:cs="新宋体"/>
          <w:color w:val="auto"/>
          <w:highlight w:val="none"/>
        </w:rPr>
        <w:t>安保人员进行管理。依据双方确认的岗位职责要求，执行</w:t>
      </w:r>
      <w:r>
        <w:rPr>
          <w:rFonts w:ascii="新宋体" w:hAnsi="新宋体" w:eastAsia="新宋体" w:cs="新宋体"/>
          <w:color w:val="auto"/>
          <w:highlight w:val="none"/>
        </w:rPr>
        <w:t>操作</w:t>
      </w:r>
      <w:r>
        <w:rPr>
          <w:rFonts w:hint="eastAsia" w:ascii="新宋体" w:hAnsi="新宋体" w:eastAsia="新宋体" w:cs="新宋体"/>
          <w:color w:val="auto"/>
          <w:highlight w:val="none"/>
        </w:rPr>
        <w:t>任务，承担相应的安保服务责任并遵守甲方符合法律规定的各项规章制度。</w:t>
      </w:r>
    </w:p>
    <w:p w14:paraId="45CEEF45">
      <w:pPr>
        <w:ind w:firstLine="420" w:firstLineChars="200"/>
        <w:rPr>
          <w:rFonts w:ascii="新宋体" w:hAnsi="新宋体" w:eastAsia="新宋体" w:cs="新宋体"/>
          <w:color w:val="auto"/>
          <w:highlight w:val="none"/>
        </w:rPr>
      </w:pPr>
      <w:r>
        <w:rPr>
          <w:rFonts w:hint="eastAsia" w:ascii="新宋体" w:hAnsi="新宋体" w:eastAsia="新宋体" w:cs="新宋体"/>
          <w:color w:val="auto"/>
          <w:highlight w:val="none"/>
        </w:rPr>
        <w:t>2、服务需求：负责</w:t>
      </w:r>
      <w:r>
        <w:rPr>
          <w:rFonts w:hint="eastAsia" w:ascii="新宋体" w:hAnsi="新宋体" w:eastAsia="新宋体" w:cs="新宋体"/>
          <w:color w:val="auto"/>
          <w:highlight w:val="none"/>
          <w:u w:val="single"/>
        </w:rPr>
        <w:t xml:space="preserve"> 南京市妇幼保健院</w:t>
      </w:r>
      <w:r>
        <w:rPr>
          <w:rFonts w:hint="eastAsia" w:cs="宋体"/>
          <w:color w:val="auto"/>
          <w:highlight w:val="none"/>
          <w:u w:val="single"/>
        </w:rPr>
        <w:t>丁家庄院区</w:t>
      </w:r>
      <w:r>
        <w:rPr>
          <w:rFonts w:hint="eastAsia" w:ascii="新宋体" w:hAnsi="新宋体" w:eastAsia="新宋体" w:cs="新宋体"/>
          <w:color w:val="auto"/>
          <w:highlight w:val="none"/>
          <w:u w:val="single"/>
        </w:rPr>
        <w:t xml:space="preserve"> </w:t>
      </w:r>
      <w:r>
        <w:rPr>
          <w:rFonts w:hint="eastAsia" w:ascii="新宋体" w:hAnsi="新宋体" w:eastAsia="新宋体" w:cs="新宋体"/>
          <w:color w:val="auto"/>
          <w:highlight w:val="none"/>
        </w:rPr>
        <w:t>内部安全管理、巡逻巡控，包括以下范围（但不限于此）：</w:t>
      </w:r>
    </w:p>
    <w:p w14:paraId="290C6874">
      <w:pPr>
        <w:ind w:firstLine="630" w:firstLineChars="300"/>
        <w:rPr>
          <w:rFonts w:cs="宋体"/>
          <w:color w:val="auto"/>
          <w:highlight w:val="none"/>
          <w:lang w:val="zh-CN"/>
        </w:rPr>
      </w:pPr>
      <w:r>
        <w:rPr>
          <w:rFonts w:hint="eastAsia" w:cs="宋体"/>
          <w:color w:val="auto"/>
          <w:highlight w:val="none"/>
        </w:rPr>
        <w:t>2.</w:t>
      </w:r>
      <w:r>
        <w:rPr>
          <w:rFonts w:hint="eastAsia" w:cs="宋体"/>
          <w:color w:val="auto"/>
          <w:highlight w:val="none"/>
          <w:lang w:val="zh-CN"/>
        </w:rPr>
        <w:t>1、进行日常院内巡逻；</w:t>
      </w:r>
    </w:p>
    <w:p w14:paraId="017868AA">
      <w:pPr>
        <w:ind w:firstLine="630" w:firstLineChars="300"/>
        <w:rPr>
          <w:rFonts w:cs="宋体"/>
          <w:color w:val="auto"/>
          <w:highlight w:val="none"/>
          <w:lang w:val="zh-CN"/>
        </w:rPr>
      </w:pPr>
      <w:r>
        <w:rPr>
          <w:rFonts w:hint="eastAsia" w:cs="宋体"/>
          <w:color w:val="auto"/>
          <w:highlight w:val="none"/>
        </w:rPr>
        <w:t>2.</w:t>
      </w:r>
      <w:r>
        <w:rPr>
          <w:rFonts w:hint="eastAsia" w:cs="宋体"/>
          <w:color w:val="auto"/>
          <w:highlight w:val="none"/>
          <w:lang w:val="zh-CN"/>
        </w:rPr>
        <w:t>2、门卫站岗；</w:t>
      </w:r>
    </w:p>
    <w:p w14:paraId="4630BF4F">
      <w:pPr>
        <w:ind w:firstLine="630" w:firstLineChars="300"/>
        <w:rPr>
          <w:rFonts w:cs="宋体"/>
          <w:color w:val="auto"/>
          <w:highlight w:val="none"/>
          <w:lang w:val="zh-CN"/>
        </w:rPr>
      </w:pPr>
      <w:r>
        <w:rPr>
          <w:rFonts w:hint="eastAsia" w:cs="宋体"/>
          <w:color w:val="auto"/>
          <w:highlight w:val="none"/>
        </w:rPr>
        <w:t>2.</w:t>
      </w:r>
      <w:r>
        <w:rPr>
          <w:rFonts w:hint="eastAsia" w:cs="宋体"/>
          <w:color w:val="auto"/>
          <w:highlight w:val="none"/>
          <w:lang w:val="zh-CN"/>
        </w:rPr>
        <w:t>3、处理院内应急突发事件；维护院内正常医疗秩序，打击医托、医闹和小广告；</w:t>
      </w:r>
    </w:p>
    <w:p w14:paraId="71306041">
      <w:pPr>
        <w:ind w:firstLine="630" w:firstLineChars="300"/>
        <w:rPr>
          <w:rFonts w:cs="宋体"/>
          <w:color w:val="auto"/>
          <w:highlight w:val="none"/>
          <w:lang w:val="zh-CN"/>
        </w:rPr>
      </w:pPr>
      <w:r>
        <w:rPr>
          <w:rFonts w:hint="eastAsia" w:cs="宋体"/>
          <w:color w:val="auto"/>
          <w:highlight w:val="none"/>
        </w:rPr>
        <w:t>2.</w:t>
      </w:r>
      <w:r>
        <w:rPr>
          <w:rFonts w:hint="eastAsia" w:cs="宋体"/>
          <w:color w:val="auto"/>
          <w:highlight w:val="none"/>
          <w:lang w:val="zh-CN"/>
        </w:rPr>
        <w:t>4、配合医务处处理医疗纠纷，治安纠纷；管理院内停车秩序；</w:t>
      </w:r>
    </w:p>
    <w:p w14:paraId="74A578F4">
      <w:pPr>
        <w:ind w:firstLine="630" w:firstLineChars="300"/>
        <w:rPr>
          <w:rFonts w:cs="宋体"/>
          <w:color w:val="auto"/>
          <w:highlight w:val="none"/>
          <w:lang w:val="zh-CN"/>
        </w:rPr>
      </w:pPr>
      <w:r>
        <w:rPr>
          <w:rFonts w:hint="eastAsia" w:cs="宋体"/>
          <w:color w:val="auto"/>
          <w:highlight w:val="none"/>
        </w:rPr>
        <w:t>2.</w:t>
      </w:r>
      <w:r>
        <w:rPr>
          <w:rFonts w:hint="eastAsia" w:cs="宋体"/>
          <w:color w:val="auto"/>
          <w:highlight w:val="none"/>
          <w:lang w:val="zh-CN"/>
        </w:rPr>
        <w:t>5、加强夜间和节假日期间的巡逻、值班，非机动车管理。</w:t>
      </w:r>
    </w:p>
    <w:p w14:paraId="40611FC4">
      <w:pPr>
        <w:ind w:firstLine="630" w:firstLineChars="300"/>
        <w:rPr>
          <w:rFonts w:cs="宋体"/>
          <w:color w:val="auto"/>
          <w:highlight w:val="none"/>
        </w:rPr>
      </w:pPr>
      <w:r>
        <w:rPr>
          <w:rFonts w:hint="eastAsia" w:cs="宋体"/>
          <w:color w:val="auto"/>
          <w:highlight w:val="none"/>
        </w:rPr>
        <w:t>2.6</w:t>
      </w:r>
      <w:r>
        <w:rPr>
          <w:rFonts w:hint="eastAsia" w:cs="宋体"/>
          <w:color w:val="auto"/>
          <w:highlight w:val="none"/>
          <w:lang w:val="zh-CN"/>
        </w:rPr>
        <w:t>、消控室</w:t>
      </w:r>
      <w:r>
        <w:rPr>
          <w:rFonts w:hint="eastAsia" w:cs="宋体"/>
          <w:color w:val="auto"/>
          <w:highlight w:val="none"/>
        </w:rPr>
        <w:t>24小时</w:t>
      </w:r>
      <w:r>
        <w:rPr>
          <w:rFonts w:hint="eastAsia" w:cs="宋体"/>
          <w:color w:val="auto"/>
          <w:highlight w:val="none"/>
          <w:lang w:val="zh-CN"/>
        </w:rPr>
        <w:t>值班。</w:t>
      </w:r>
      <w:r>
        <w:rPr>
          <w:rFonts w:hint="eastAsia" w:cs="宋体"/>
          <w:color w:val="auto"/>
          <w:highlight w:val="none"/>
        </w:rPr>
        <w:t>每班次不少于2人，持消防设施操作员</w:t>
      </w:r>
      <w:r>
        <w:rPr>
          <w:rFonts w:hint="eastAsia" w:cs="宋体"/>
          <w:color w:val="auto"/>
          <w:highlight w:val="none"/>
          <w:lang w:val="en-US" w:eastAsia="zh-CN"/>
        </w:rPr>
        <w:t>四级</w:t>
      </w:r>
      <w:r>
        <w:rPr>
          <w:rFonts w:hint="eastAsia" w:cs="宋体"/>
          <w:color w:val="auto"/>
          <w:highlight w:val="none"/>
        </w:rPr>
        <w:t>及以上上岗证。</w:t>
      </w:r>
    </w:p>
    <w:p w14:paraId="4D00D198">
      <w:pPr>
        <w:ind w:firstLine="630" w:firstLineChars="300"/>
        <w:rPr>
          <w:rFonts w:cs="宋体"/>
          <w:color w:val="auto"/>
          <w:highlight w:val="none"/>
        </w:rPr>
      </w:pPr>
      <w:r>
        <w:rPr>
          <w:rFonts w:hint="eastAsia" w:cs="宋体"/>
          <w:color w:val="auto"/>
          <w:highlight w:val="none"/>
        </w:rPr>
        <w:t>2.7</w:t>
      </w:r>
      <w:r>
        <w:rPr>
          <w:rFonts w:hint="eastAsia" w:cs="宋体"/>
          <w:color w:val="auto"/>
          <w:highlight w:val="none"/>
          <w:lang w:val="zh-CN"/>
        </w:rPr>
        <w:t>、每年不少于2次的消防</w:t>
      </w:r>
      <w:r>
        <w:rPr>
          <w:rFonts w:hint="eastAsia" w:cs="宋体"/>
          <w:color w:val="auto"/>
          <w:highlight w:val="none"/>
        </w:rPr>
        <w:t>灭火疏散</w:t>
      </w:r>
      <w:r>
        <w:rPr>
          <w:rFonts w:hint="eastAsia" w:cs="宋体"/>
          <w:color w:val="auto"/>
          <w:highlight w:val="none"/>
          <w:lang w:val="zh-CN"/>
        </w:rPr>
        <w:t>逃生、治安反恐应急培训演练，</w:t>
      </w:r>
      <w:r>
        <w:rPr>
          <w:rFonts w:hint="eastAsia" w:cs="宋体"/>
          <w:color w:val="auto"/>
          <w:highlight w:val="none"/>
        </w:rPr>
        <w:t>根据院方需要无条件增加。</w:t>
      </w:r>
    </w:p>
    <w:p w14:paraId="1A5EB642">
      <w:pPr>
        <w:ind w:firstLine="630" w:firstLineChars="300"/>
        <w:rPr>
          <w:rFonts w:cs="宋体"/>
          <w:color w:val="auto"/>
          <w:highlight w:val="none"/>
        </w:rPr>
      </w:pPr>
      <w:r>
        <w:rPr>
          <w:rFonts w:hint="eastAsia" w:cs="宋体"/>
          <w:color w:val="auto"/>
          <w:highlight w:val="none"/>
        </w:rPr>
        <w:t>2.8、医院安排的其他事</w:t>
      </w:r>
      <w:r>
        <w:rPr>
          <w:rFonts w:hint="eastAsia" w:cs="宋体"/>
          <w:color w:val="auto"/>
          <w:highlight w:val="none"/>
          <w:lang w:val="en-US" w:eastAsia="zh-CN"/>
        </w:rPr>
        <w:t>务</w:t>
      </w:r>
    </w:p>
    <w:p w14:paraId="5BF99146">
      <w:pPr>
        <w:ind w:firstLine="630" w:firstLineChars="300"/>
        <w:rPr>
          <w:rFonts w:cs="宋体"/>
          <w:color w:val="auto"/>
          <w:highlight w:val="none"/>
        </w:rPr>
      </w:pPr>
      <w:r>
        <w:rPr>
          <w:rFonts w:hint="eastAsia" w:cs="宋体"/>
          <w:color w:val="auto"/>
          <w:highlight w:val="none"/>
        </w:rPr>
        <w:t>2.9、编制人数：</w:t>
      </w:r>
    </w:p>
    <w:tbl>
      <w:tblPr>
        <w:tblStyle w:val="34"/>
        <w:tblW w:w="8460" w:type="dxa"/>
        <w:jc w:val="center"/>
        <w:tblLayout w:type="fixed"/>
        <w:tblCellMar>
          <w:top w:w="0" w:type="dxa"/>
          <w:left w:w="108" w:type="dxa"/>
          <w:bottom w:w="0" w:type="dxa"/>
          <w:right w:w="108" w:type="dxa"/>
        </w:tblCellMar>
      </w:tblPr>
      <w:tblGrid>
        <w:gridCol w:w="1478"/>
        <w:gridCol w:w="1939"/>
        <w:gridCol w:w="5043"/>
      </w:tblGrid>
      <w:tr w14:paraId="22396153">
        <w:tblPrEx>
          <w:tblCellMar>
            <w:top w:w="0" w:type="dxa"/>
            <w:left w:w="108" w:type="dxa"/>
            <w:bottom w:w="0" w:type="dxa"/>
            <w:right w:w="108" w:type="dxa"/>
          </w:tblCellMar>
        </w:tblPrEx>
        <w:trPr>
          <w:trHeight w:val="595" w:hRule="atLeast"/>
          <w:jc w:val="center"/>
        </w:trPr>
        <w:tc>
          <w:tcPr>
            <w:tcW w:w="1478" w:type="dxa"/>
            <w:tcBorders>
              <w:top w:val="single" w:color="auto" w:sz="4" w:space="0"/>
              <w:left w:val="single" w:color="auto" w:sz="4" w:space="0"/>
              <w:bottom w:val="single" w:color="auto" w:sz="4" w:space="0"/>
              <w:right w:val="single" w:color="auto" w:sz="4" w:space="0"/>
            </w:tcBorders>
            <w:vAlign w:val="center"/>
          </w:tcPr>
          <w:p w14:paraId="59D9018B">
            <w:pPr>
              <w:tabs>
                <w:tab w:val="left" w:pos="540"/>
              </w:tabs>
              <w:jc w:val="center"/>
              <w:rPr>
                <w:rFonts w:cs="宋体"/>
                <w:color w:val="auto"/>
                <w:highlight w:val="none"/>
              </w:rPr>
            </w:pPr>
            <w:r>
              <w:rPr>
                <w:rFonts w:hint="eastAsia" w:cs="宋体"/>
                <w:color w:val="auto"/>
                <w:kern w:val="0"/>
                <w:highlight w:val="none"/>
              </w:rPr>
              <w:t>岗 位</w:t>
            </w:r>
          </w:p>
        </w:tc>
        <w:tc>
          <w:tcPr>
            <w:tcW w:w="1939" w:type="dxa"/>
            <w:tcBorders>
              <w:top w:val="single" w:color="auto" w:sz="4" w:space="0"/>
              <w:left w:val="nil"/>
              <w:bottom w:val="single" w:color="auto" w:sz="4" w:space="0"/>
              <w:right w:val="single" w:color="auto" w:sz="4" w:space="0"/>
            </w:tcBorders>
            <w:vAlign w:val="center"/>
          </w:tcPr>
          <w:p w14:paraId="78B0BB02">
            <w:pPr>
              <w:tabs>
                <w:tab w:val="left" w:pos="540"/>
              </w:tabs>
              <w:jc w:val="center"/>
              <w:rPr>
                <w:rFonts w:cs="宋体"/>
                <w:color w:val="auto"/>
                <w:highlight w:val="none"/>
              </w:rPr>
            </w:pPr>
            <w:r>
              <w:rPr>
                <w:rFonts w:hint="eastAsia" w:cs="宋体"/>
                <w:color w:val="auto"/>
                <w:kern w:val="0"/>
                <w:highlight w:val="none"/>
              </w:rPr>
              <w:t>编制人数</w:t>
            </w:r>
          </w:p>
        </w:tc>
        <w:tc>
          <w:tcPr>
            <w:tcW w:w="5043" w:type="dxa"/>
            <w:tcBorders>
              <w:top w:val="single" w:color="auto" w:sz="4" w:space="0"/>
              <w:left w:val="nil"/>
              <w:bottom w:val="single" w:color="auto" w:sz="4" w:space="0"/>
              <w:right w:val="single" w:color="auto" w:sz="4" w:space="0"/>
            </w:tcBorders>
            <w:vAlign w:val="center"/>
          </w:tcPr>
          <w:p w14:paraId="5574FDE8">
            <w:pPr>
              <w:tabs>
                <w:tab w:val="left" w:pos="540"/>
              </w:tabs>
              <w:jc w:val="center"/>
              <w:rPr>
                <w:rFonts w:cs="宋体"/>
                <w:color w:val="auto"/>
                <w:highlight w:val="none"/>
              </w:rPr>
            </w:pPr>
            <w:r>
              <w:rPr>
                <w:rFonts w:hint="eastAsia" w:cs="宋体"/>
                <w:color w:val="auto"/>
                <w:kern w:val="0"/>
                <w:highlight w:val="none"/>
              </w:rPr>
              <w:t>班次运作</w:t>
            </w:r>
          </w:p>
        </w:tc>
      </w:tr>
      <w:tr w14:paraId="7B419621">
        <w:tblPrEx>
          <w:tblCellMar>
            <w:top w:w="0" w:type="dxa"/>
            <w:left w:w="108" w:type="dxa"/>
            <w:bottom w:w="0" w:type="dxa"/>
            <w:right w:w="108" w:type="dxa"/>
          </w:tblCellMar>
        </w:tblPrEx>
        <w:trPr>
          <w:trHeight w:val="23" w:hRule="atLeast"/>
          <w:jc w:val="center"/>
        </w:trPr>
        <w:tc>
          <w:tcPr>
            <w:tcW w:w="1478" w:type="dxa"/>
            <w:tcBorders>
              <w:top w:val="single" w:color="auto" w:sz="4" w:space="0"/>
              <w:left w:val="single" w:color="auto" w:sz="4" w:space="0"/>
              <w:bottom w:val="single" w:color="auto" w:sz="4" w:space="0"/>
              <w:right w:val="single" w:color="auto" w:sz="4" w:space="0"/>
            </w:tcBorders>
            <w:vAlign w:val="center"/>
          </w:tcPr>
          <w:p w14:paraId="0DA14FFD">
            <w:pPr>
              <w:tabs>
                <w:tab w:val="left" w:pos="540"/>
              </w:tabs>
              <w:jc w:val="center"/>
              <w:rPr>
                <w:rFonts w:cs="宋体"/>
                <w:color w:val="auto"/>
                <w:highlight w:val="none"/>
              </w:rPr>
            </w:pPr>
            <w:r>
              <w:rPr>
                <w:rFonts w:hint="eastAsia" w:cs="宋体"/>
                <w:color w:val="auto"/>
                <w:kern w:val="0"/>
                <w:highlight w:val="none"/>
              </w:rPr>
              <w:t>驻场经理</w:t>
            </w:r>
          </w:p>
        </w:tc>
        <w:tc>
          <w:tcPr>
            <w:tcW w:w="1939" w:type="dxa"/>
            <w:tcBorders>
              <w:top w:val="single" w:color="auto" w:sz="4" w:space="0"/>
              <w:left w:val="nil"/>
              <w:bottom w:val="single" w:color="auto" w:sz="4" w:space="0"/>
              <w:right w:val="single" w:color="auto" w:sz="4" w:space="0"/>
            </w:tcBorders>
            <w:vAlign w:val="center"/>
          </w:tcPr>
          <w:p w14:paraId="51009254">
            <w:pPr>
              <w:tabs>
                <w:tab w:val="left" w:pos="540"/>
              </w:tabs>
              <w:jc w:val="center"/>
              <w:rPr>
                <w:rFonts w:cs="宋体"/>
                <w:color w:val="auto"/>
                <w:highlight w:val="none"/>
              </w:rPr>
            </w:pPr>
            <w:r>
              <w:rPr>
                <w:rFonts w:hint="eastAsia" w:cs="宋体"/>
                <w:color w:val="auto"/>
                <w:kern w:val="0"/>
                <w:highlight w:val="none"/>
              </w:rPr>
              <w:t>1</w:t>
            </w:r>
          </w:p>
        </w:tc>
        <w:tc>
          <w:tcPr>
            <w:tcW w:w="5043" w:type="dxa"/>
            <w:tcBorders>
              <w:top w:val="single" w:color="auto" w:sz="4" w:space="0"/>
              <w:left w:val="nil"/>
              <w:bottom w:val="single" w:color="auto" w:sz="4" w:space="0"/>
              <w:right w:val="single" w:color="auto" w:sz="4" w:space="0"/>
            </w:tcBorders>
            <w:vAlign w:val="center"/>
          </w:tcPr>
          <w:p w14:paraId="271E125C">
            <w:pPr>
              <w:tabs>
                <w:tab w:val="left" w:pos="540"/>
              </w:tabs>
              <w:jc w:val="left"/>
              <w:rPr>
                <w:rFonts w:cs="宋体"/>
                <w:color w:val="auto"/>
                <w:highlight w:val="none"/>
              </w:rPr>
            </w:pPr>
            <w:r>
              <w:rPr>
                <w:rFonts w:hint="eastAsia" w:cs="宋体"/>
                <w:color w:val="auto"/>
                <w:kern w:val="0"/>
                <w:highlight w:val="none"/>
              </w:rPr>
              <w:t>驻场经理休息期间暂由队长代为管理，并保持电话24小时保持畅通，遇特殊情况可立即赶到现场。</w:t>
            </w:r>
          </w:p>
        </w:tc>
      </w:tr>
      <w:tr w14:paraId="0B4464E0">
        <w:tblPrEx>
          <w:tblCellMar>
            <w:top w:w="0" w:type="dxa"/>
            <w:left w:w="108" w:type="dxa"/>
            <w:bottom w:w="0" w:type="dxa"/>
            <w:right w:w="108" w:type="dxa"/>
          </w:tblCellMar>
        </w:tblPrEx>
        <w:trPr>
          <w:trHeight w:val="23" w:hRule="atLeast"/>
          <w:jc w:val="center"/>
        </w:trPr>
        <w:tc>
          <w:tcPr>
            <w:tcW w:w="1478" w:type="dxa"/>
            <w:tcBorders>
              <w:top w:val="single" w:color="auto" w:sz="4" w:space="0"/>
              <w:left w:val="single" w:color="auto" w:sz="4" w:space="0"/>
              <w:bottom w:val="single" w:color="auto" w:sz="4" w:space="0"/>
              <w:right w:val="single" w:color="auto" w:sz="4" w:space="0"/>
            </w:tcBorders>
            <w:vAlign w:val="center"/>
          </w:tcPr>
          <w:p w14:paraId="3CFD70A7">
            <w:pPr>
              <w:tabs>
                <w:tab w:val="left" w:pos="540"/>
              </w:tabs>
              <w:jc w:val="center"/>
              <w:rPr>
                <w:rFonts w:cs="宋体"/>
                <w:color w:val="auto"/>
                <w:highlight w:val="none"/>
              </w:rPr>
            </w:pPr>
            <w:r>
              <w:rPr>
                <w:rFonts w:hint="eastAsia" w:cs="宋体"/>
                <w:color w:val="auto"/>
                <w:kern w:val="0"/>
                <w:highlight w:val="none"/>
              </w:rPr>
              <w:t>队  长</w:t>
            </w:r>
          </w:p>
        </w:tc>
        <w:tc>
          <w:tcPr>
            <w:tcW w:w="1939" w:type="dxa"/>
            <w:tcBorders>
              <w:top w:val="single" w:color="auto" w:sz="4" w:space="0"/>
              <w:left w:val="nil"/>
              <w:bottom w:val="single" w:color="auto" w:sz="4" w:space="0"/>
              <w:right w:val="single" w:color="auto" w:sz="4" w:space="0"/>
            </w:tcBorders>
            <w:vAlign w:val="center"/>
          </w:tcPr>
          <w:p w14:paraId="6D24F382">
            <w:pPr>
              <w:tabs>
                <w:tab w:val="left" w:pos="540"/>
              </w:tabs>
              <w:jc w:val="center"/>
              <w:rPr>
                <w:rFonts w:cs="宋体"/>
                <w:color w:val="auto"/>
                <w:highlight w:val="none"/>
              </w:rPr>
            </w:pPr>
            <w:r>
              <w:rPr>
                <w:rFonts w:hint="eastAsia" w:cs="宋体"/>
                <w:color w:val="auto"/>
                <w:kern w:val="0"/>
                <w:highlight w:val="none"/>
              </w:rPr>
              <w:t>3</w:t>
            </w:r>
          </w:p>
        </w:tc>
        <w:tc>
          <w:tcPr>
            <w:tcW w:w="5043" w:type="dxa"/>
            <w:tcBorders>
              <w:top w:val="single" w:color="auto" w:sz="4" w:space="0"/>
              <w:left w:val="nil"/>
              <w:bottom w:val="single" w:color="auto" w:sz="4" w:space="0"/>
              <w:right w:val="single" w:color="auto" w:sz="4" w:space="0"/>
            </w:tcBorders>
            <w:vAlign w:val="center"/>
          </w:tcPr>
          <w:p w14:paraId="5963F3B3">
            <w:pPr>
              <w:tabs>
                <w:tab w:val="left" w:pos="540"/>
              </w:tabs>
              <w:jc w:val="left"/>
              <w:rPr>
                <w:rFonts w:cs="宋体"/>
                <w:color w:val="auto"/>
                <w:highlight w:val="none"/>
              </w:rPr>
            </w:pPr>
            <w:r>
              <w:rPr>
                <w:rFonts w:hint="eastAsia" w:cs="宋体"/>
                <w:color w:val="auto"/>
                <w:kern w:val="0"/>
                <w:highlight w:val="none"/>
              </w:rPr>
              <w:t>每天出勤3人，8小时/班</w:t>
            </w:r>
          </w:p>
        </w:tc>
      </w:tr>
      <w:tr w14:paraId="7659C5AF">
        <w:tblPrEx>
          <w:tblCellMar>
            <w:top w:w="0" w:type="dxa"/>
            <w:left w:w="108" w:type="dxa"/>
            <w:bottom w:w="0" w:type="dxa"/>
            <w:right w:w="108" w:type="dxa"/>
          </w:tblCellMar>
        </w:tblPrEx>
        <w:trPr>
          <w:trHeight w:val="23" w:hRule="atLeast"/>
          <w:jc w:val="center"/>
        </w:trPr>
        <w:tc>
          <w:tcPr>
            <w:tcW w:w="1478" w:type="dxa"/>
            <w:tcBorders>
              <w:top w:val="single" w:color="auto" w:sz="4" w:space="0"/>
              <w:left w:val="single" w:color="auto" w:sz="4" w:space="0"/>
              <w:bottom w:val="single" w:color="auto" w:sz="4" w:space="0"/>
              <w:right w:val="single" w:color="auto" w:sz="4" w:space="0"/>
            </w:tcBorders>
            <w:vAlign w:val="center"/>
          </w:tcPr>
          <w:p w14:paraId="16A9CE7A">
            <w:pPr>
              <w:tabs>
                <w:tab w:val="left" w:pos="540"/>
              </w:tabs>
              <w:jc w:val="center"/>
              <w:rPr>
                <w:rFonts w:cs="宋体"/>
                <w:color w:val="auto"/>
                <w:highlight w:val="none"/>
              </w:rPr>
            </w:pPr>
            <w:r>
              <w:rPr>
                <w:rFonts w:hint="eastAsia" w:cs="宋体"/>
                <w:color w:val="auto"/>
                <w:kern w:val="0"/>
                <w:highlight w:val="none"/>
              </w:rPr>
              <w:t>台账管理员</w:t>
            </w:r>
          </w:p>
        </w:tc>
        <w:tc>
          <w:tcPr>
            <w:tcW w:w="1939" w:type="dxa"/>
            <w:tcBorders>
              <w:top w:val="single" w:color="auto" w:sz="4" w:space="0"/>
              <w:left w:val="nil"/>
              <w:bottom w:val="single" w:color="auto" w:sz="4" w:space="0"/>
              <w:right w:val="single" w:color="auto" w:sz="4" w:space="0"/>
            </w:tcBorders>
            <w:vAlign w:val="center"/>
          </w:tcPr>
          <w:p w14:paraId="189576A0">
            <w:pPr>
              <w:tabs>
                <w:tab w:val="left" w:pos="540"/>
              </w:tabs>
              <w:jc w:val="center"/>
              <w:rPr>
                <w:rFonts w:cs="宋体"/>
                <w:color w:val="auto"/>
                <w:highlight w:val="none"/>
              </w:rPr>
            </w:pPr>
            <w:r>
              <w:rPr>
                <w:rFonts w:hint="eastAsia" w:cs="宋体"/>
                <w:color w:val="auto"/>
                <w:kern w:val="0"/>
                <w:highlight w:val="none"/>
              </w:rPr>
              <w:t>1</w:t>
            </w:r>
          </w:p>
        </w:tc>
        <w:tc>
          <w:tcPr>
            <w:tcW w:w="5043" w:type="dxa"/>
            <w:tcBorders>
              <w:top w:val="single" w:color="auto" w:sz="4" w:space="0"/>
              <w:left w:val="nil"/>
              <w:bottom w:val="single" w:color="auto" w:sz="4" w:space="0"/>
              <w:right w:val="single" w:color="auto" w:sz="4" w:space="0"/>
            </w:tcBorders>
            <w:vAlign w:val="center"/>
          </w:tcPr>
          <w:p w14:paraId="1DEA0A3C">
            <w:pPr>
              <w:tabs>
                <w:tab w:val="left" w:pos="540"/>
              </w:tabs>
              <w:jc w:val="left"/>
              <w:rPr>
                <w:rFonts w:cs="宋体"/>
                <w:color w:val="auto"/>
                <w:highlight w:val="none"/>
              </w:rPr>
            </w:pPr>
            <w:r>
              <w:rPr>
                <w:rFonts w:hint="eastAsia" w:cs="宋体"/>
                <w:color w:val="auto"/>
                <w:kern w:val="0"/>
                <w:highlight w:val="none"/>
              </w:rPr>
              <w:t>8小时/班</w:t>
            </w:r>
          </w:p>
        </w:tc>
      </w:tr>
      <w:tr w14:paraId="7FBDB0A5">
        <w:tblPrEx>
          <w:tblCellMar>
            <w:top w:w="0" w:type="dxa"/>
            <w:left w:w="108" w:type="dxa"/>
            <w:bottom w:w="0" w:type="dxa"/>
            <w:right w:w="108" w:type="dxa"/>
          </w:tblCellMar>
        </w:tblPrEx>
        <w:trPr>
          <w:trHeight w:val="23" w:hRule="atLeast"/>
          <w:jc w:val="center"/>
        </w:trPr>
        <w:tc>
          <w:tcPr>
            <w:tcW w:w="1478" w:type="dxa"/>
            <w:tcBorders>
              <w:top w:val="single" w:color="auto" w:sz="4" w:space="0"/>
              <w:left w:val="single" w:color="auto" w:sz="4" w:space="0"/>
              <w:bottom w:val="single" w:color="auto" w:sz="4" w:space="0"/>
              <w:right w:val="single" w:color="auto" w:sz="4" w:space="0"/>
            </w:tcBorders>
            <w:vAlign w:val="center"/>
          </w:tcPr>
          <w:p w14:paraId="55870E20">
            <w:pPr>
              <w:tabs>
                <w:tab w:val="left" w:pos="540"/>
              </w:tabs>
              <w:jc w:val="center"/>
              <w:rPr>
                <w:rFonts w:cs="宋体"/>
                <w:color w:val="auto"/>
                <w:highlight w:val="none"/>
              </w:rPr>
            </w:pPr>
            <w:r>
              <w:rPr>
                <w:rFonts w:hint="eastAsia" w:cs="宋体"/>
                <w:color w:val="auto"/>
                <w:kern w:val="0"/>
                <w:highlight w:val="none"/>
              </w:rPr>
              <w:t>保安员</w:t>
            </w:r>
          </w:p>
        </w:tc>
        <w:tc>
          <w:tcPr>
            <w:tcW w:w="1939" w:type="dxa"/>
            <w:tcBorders>
              <w:top w:val="single" w:color="auto" w:sz="4" w:space="0"/>
              <w:left w:val="nil"/>
              <w:bottom w:val="single" w:color="auto" w:sz="4" w:space="0"/>
              <w:right w:val="single" w:color="auto" w:sz="4" w:space="0"/>
            </w:tcBorders>
            <w:vAlign w:val="center"/>
          </w:tcPr>
          <w:p w14:paraId="3149C131">
            <w:pPr>
              <w:tabs>
                <w:tab w:val="left" w:pos="540"/>
              </w:tabs>
              <w:jc w:val="center"/>
              <w:rPr>
                <w:rFonts w:cs="宋体"/>
                <w:color w:val="auto"/>
                <w:highlight w:val="none"/>
              </w:rPr>
            </w:pPr>
          </w:p>
        </w:tc>
        <w:tc>
          <w:tcPr>
            <w:tcW w:w="5043" w:type="dxa"/>
            <w:tcBorders>
              <w:top w:val="single" w:color="auto" w:sz="4" w:space="0"/>
              <w:left w:val="nil"/>
              <w:bottom w:val="single" w:color="auto" w:sz="4" w:space="0"/>
              <w:right w:val="single" w:color="auto" w:sz="4" w:space="0"/>
            </w:tcBorders>
            <w:vAlign w:val="center"/>
          </w:tcPr>
          <w:p w14:paraId="1915A650">
            <w:pPr>
              <w:tabs>
                <w:tab w:val="left" w:pos="540"/>
              </w:tabs>
              <w:jc w:val="left"/>
              <w:rPr>
                <w:rFonts w:cs="宋体"/>
                <w:color w:val="auto"/>
                <w:highlight w:val="none"/>
              </w:rPr>
            </w:pPr>
            <w:r>
              <w:rPr>
                <w:rFonts w:hint="eastAsia" w:cs="宋体"/>
                <w:color w:val="auto"/>
                <w:kern w:val="0"/>
                <w:highlight w:val="none"/>
              </w:rPr>
              <w:t>参考下列“保安员岗位配置情况一览表”</w:t>
            </w:r>
          </w:p>
        </w:tc>
      </w:tr>
      <w:tr w14:paraId="239C3E99">
        <w:tblPrEx>
          <w:tblCellMar>
            <w:top w:w="0" w:type="dxa"/>
            <w:left w:w="108" w:type="dxa"/>
            <w:bottom w:w="0" w:type="dxa"/>
            <w:right w:w="108" w:type="dxa"/>
          </w:tblCellMar>
        </w:tblPrEx>
        <w:trPr>
          <w:trHeight w:val="23" w:hRule="atLeast"/>
          <w:jc w:val="center"/>
        </w:trPr>
        <w:tc>
          <w:tcPr>
            <w:tcW w:w="3417" w:type="dxa"/>
            <w:gridSpan w:val="2"/>
            <w:tcBorders>
              <w:top w:val="single" w:color="auto" w:sz="4" w:space="0"/>
              <w:left w:val="single" w:color="auto" w:sz="4" w:space="0"/>
              <w:bottom w:val="single" w:color="auto" w:sz="4" w:space="0"/>
              <w:right w:val="single" w:color="auto" w:sz="4" w:space="0"/>
            </w:tcBorders>
            <w:vAlign w:val="center"/>
          </w:tcPr>
          <w:p w14:paraId="78174327">
            <w:pPr>
              <w:tabs>
                <w:tab w:val="left" w:pos="540"/>
              </w:tabs>
              <w:jc w:val="center"/>
              <w:rPr>
                <w:rFonts w:cs="宋体"/>
                <w:color w:val="auto"/>
                <w:highlight w:val="none"/>
              </w:rPr>
            </w:pPr>
            <w:r>
              <w:rPr>
                <w:rFonts w:hint="eastAsia" w:cs="宋体"/>
                <w:color w:val="auto"/>
                <w:kern w:val="0"/>
                <w:highlight w:val="none"/>
              </w:rPr>
              <w:t>合计：</w:t>
            </w:r>
          </w:p>
        </w:tc>
        <w:tc>
          <w:tcPr>
            <w:tcW w:w="5043" w:type="dxa"/>
            <w:tcBorders>
              <w:top w:val="single" w:color="auto" w:sz="4" w:space="0"/>
              <w:left w:val="single" w:color="auto" w:sz="4" w:space="0"/>
              <w:bottom w:val="single" w:color="auto" w:sz="4" w:space="0"/>
              <w:right w:val="single" w:color="auto" w:sz="4" w:space="0"/>
            </w:tcBorders>
            <w:vAlign w:val="center"/>
          </w:tcPr>
          <w:p w14:paraId="6B9268B0">
            <w:pPr>
              <w:tabs>
                <w:tab w:val="left" w:pos="540"/>
              </w:tabs>
              <w:jc w:val="center"/>
              <w:rPr>
                <w:rFonts w:cs="宋体"/>
                <w:color w:val="auto"/>
                <w:highlight w:val="none"/>
              </w:rPr>
            </w:pPr>
          </w:p>
        </w:tc>
      </w:tr>
    </w:tbl>
    <w:p w14:paraId="7A368AB0">
      <w:pPr>
        <w:ind w:firstLine="420" w:firstLineChars="200"/>
        <w:rPr>
          <w:rFonts w:ascii="Calibri" w:hAnsi="Calibri"/>
          <w:color w:val="auto"/>
          <w:highlight w:val="none"/>
        </w:rPr>
      </w:pPr>
      <w:r>
        <w:rPr>
          <w:rFonts w:hint="eastAsia" w:ascii="新宋体" w:hAnsi="新宋体" w:eastAsia="新宋体" w:cs="新宋体"/>
          <w:color w:val="auto"/>
          <w:highlight w:val="none"/>
        </w:rPr>
        <w:t>3.合同服务期：</w:t>
      </w:r>
      <w:r>
        <w:rPr>
          <w:rFonts w:hint="eastAsia" w:ascii="Calibri" w:hAnsi="Calibri"/>
          <w:color w:val="auto"/>
          <w:highlight w:val="none"/>
        </w:rPr>
        <w:t>合同周期为</w:t>
      </w:r>
      <w:r>
        <w:rPr>
          <w:rFonts w:ascii="Calibri" w:hAnsi="Calibri"/>
          <w:color w:val="auto"/>
          <w:highlight w:val="none"/>
        </w:rPr>
        <w:t>1</w:t>
      </w:r>
      <w:r>
        <w:rPr>
          <w:rFonts w:hint="eastAsia" w:ascii="Calibri" w:hAnsi="Calibri"/>
          <w:color w:val="auto"/>
          <w:highlight w:val="none"/>
        </w:rPr>
        <w:t>年，自</w:t>
      </w:r>
      <w:r>
        <w:rPr>
          <w:rFonts w:hint="eastAsia" w:ascii="新宋体" w:hAnsi="新宋体" w:eastAsia="新宋体" w:cs="新宋体"/>
          <w:color w:val="auto"/>
          <w:highlight w:val="none"/>
          <w:u w:val="single"/>
        </w:rPr>
        <w:t xml:space="preserve">     </w:t>
      </w:r>
      <w:r>
        <w:rPr>
          <w:rFonts w:hint="eastAsia" w:ascii="新宋体" w:hAnsi="新宋体" w:eastAsia="新宋体" w:cs="新宋体"/>
          <w:color w:val="auto"/>
          <w:highlight w:val="none"/>
        </w:rPr>
        <w:t>年</w:t>
      </w:r>
      <w:r>
        <w:rPr>
          <w:rFonts w:hint="eastAsia" w:ascii="新宋体" w:hAnsi="新宋体" w:eastAsia="新宋体" w:cs="新宋体"/>
          <w:color w:val="auto"/>
          <w:highlight w:val="none"/>
          <w:u w:val="single"/>
        </w:rPr>
        <w:t xml:space="preserve">     </w:t>
      </w:r>
      <w:r>
        <w:rPr>
          <w:rFonts w:hint="eastAsia" w:ascii="新宋体" w:hAnsi="新宋体" w:eastAsia="新宋体" w:cs="新宋体"/>
          <w:color w:val="auto"/>
          <w:highlight w:val="none"/>
        </w:rPr>
        <w:t>月</w:t>
      </w:r>
      <w:r>
        <w:rPr>
          <w:rFonts w:hint="eastAsia" w:ascii="新宋体" w:hAnsi="新宋体" w:eastAsia="新宋体" w:cs="新宋体"/>
          <w:color w:val="auto"/>
          <w:highlight w:val="none"/>
          <w:u w:val="single"/>
        </w:rPr>
        <w:t xml:space="preserve">    </w:t>
      </w:r>
      <w:r>
        <w:rPr>
          <w:rFonts w:hint="eastAsia" w:ascii="新宋体" w:hAnsi="新宋体" w:eastAsia="新宋体" w:cs="新宋体"/>
          <w:color w:val="auto"/>
          <w:highlight w:val="none"/>
        </w:rPr>
        <w:t>日起至</w:t>
      </w:r>
      <w:r>
        <w:rPr>
          <w:rFonts w:hint="eastAsia" w:ascii="新宋体" w:hAnsi="新宋体" w:eastAsia="新宋体" w:cs="新宋体"/>
          <w:color w:val="auto"/>
          <w:highlight w:val="none"/>
          <w:u w:val="single"/>
        </w:rPr>
        <w:t xml:space="preserve">     </w:t>
      </w:r>
      <w:r>
        <w:rPr>
          <w:rFonts w:hint="eastAsia" w:ascii="新宋体" w:hAnsi="新宋体" w:eastAsia="新宋体" w:cs="新宋体"/>
          <w:color w:val="auto"/>
          <w:highlight w:val="none"/>
        </w:rPr>
        <w:t>年</w:t>
      </w:r>
      <w:r>
        <w:rPr>
          <w:rFonts w:hint="eastAsia" w:ascii="新宋体" w:hAnsi="新宋体" w:eastAsia="新宋体" w:cs="新宋体"/>
          <w:color w:val="auto"/>
          <w:highlight w:val="none"/>
          <w:u w:val="single"/>
        </w:rPr>
        <w:t xml:space="preserve">     </w:t>
      </w:r>
      <w:r>
        <w:rPr>
          <w:rFonts w:hint="eastAsia" w:ascii="新宋体" w:hAnsi="新宋体" w:eastAsia="新宋体" w:cs="新宋体"/>
          <w:color w:val="auto"/>
          <w:highlight w:val="none"/>
        </w:rPr>
        <w:t>月</w:t>
      </w:r>
      <w:r>
        <w:rPr>
          <w:rFonts w:hint="eastAsia" w:ascii="新宋体" w:hAnsi="新宋体" w:eastAsia="新宋体" w:cs="新宋体"/>
          <w:color w:val="auto"/>
          <w:highlight w:val="none"/>
          <w:u w:val="single"/>
        </w:rPr>
        <w:t xml:space="preserve">    </w:t>
      </w:r>
      <w:r>
        <w:rPr>
          <w:rFonts w:hint="eastAsia" w:ascii="新宋体" w:hAnsi="新宋体" w:eastAsia="新宋体" w:cs="新宋体"/>
          <w:color w:val="auto"/>
          <w:highlight w:val="none"/>
        </w:rPr>
        <w:t>日止。合同一年一签，</w:t>
      </w:r>
      <w:r>
        <w:rPr>
          <w:rFonts w:hint="eastAsia" w:ascii="Calibri" w:hAnsi="Calibri"/>
          <w:color w:val="auto"/>
          <w:highlight w:val="none"/>
        </w:rPr>
        <w:t>每一合同年度结束前三个月，经医院考核后确定乙方是否能够满足医院服务需求，医院有权决定继续执行或提前终止合同。</w:t>
      </w:r>
    </w:p>
    <w:p w14:paraId="5EE03490">
      <w:pPr>
        <w:pStyle w:val="14"/>
        <w:spacing w:line="360" w:lineRule="auto"/>
        <w:rPr>
          <w:color w:val="auto"/>
          <w:highlight w:val="none"/>
        </w:rPr>
      </w:pPr>
      <w:r>
        <w:rPr>
          <w:rFonts w:hint="eastAsia"/>
          <w:color w:val="auto"/>
          <w:highlight w:val="none"/>
        </w:rPr>
        <w:t xml:space="preserve">     在合同服务期内，如甲方考核时发现40岁以下人员占比不满足要求，且乙方未能在限定期限内整改的，甲方有权终止合同。如公司不采取安全措施劳动保护措施、不遵守有关法律法规和医院有关规章制度或考核不合格的、或擅动医院的设备、设施而造成不安全事件，甲方有权立即终止合同，将乙方清退，永不使用，且事故所造成的后果及费用由乙方承担，甲方不负任何责任；触犯法律的，移交公安机关处理，甲方有权立即终止合同，由此造成的后果由乙方承担。</w:t>
      </w:r>
    </w:p>
    <w:p w14:paraId="22F728F5">
      <w:pPr>
        <w:pStyle w:val="14"/>
        <w:spacing w:line="360" w:lineRule="auto"/>
        <w:rPr>
          <w:color w:val="auto"/>
          <w:highlight w:val="none"/>
        </w:rPr>
      </w:pPr>
      <w:r>
        <w:rPr>
          <w:rFonts w:hint="eastAsia"/>
          <w:color w:val="auto"/>
          <w:highlight w:val="none"/>
        </w:rPr>
        <w:t xml:space="preserve">    服务期内如果服务人员出现调整（未超过编制人数），在符合政府采购相关法规的前提下，按实调整人数并按实支付费用；如服务人员超过编制人数，新增人员，甲乙双方需签订书面补充协议。</w:t>
      </w:r>
    </w:p>
    <w:p w14:paraId="5E717929">
      <w:pPr>
        <w:ind w:firstLine="420" w:firstLineChars="200"/>
        <w:rPr>
          <w:rFonts w:ascii="新宋体" w:hAnsi="新宋体" w:eastAsia="新宋体" w:cs="新宋体"/>
          <w:color w:val="auto"/>
          <w:highlight w:val="none"/>
          <w:u w:val="single"/>
        </w:rPr>
      </w:pPr>
      <w:r>
        <w:rPr>
          <w:rFonts w:hint="eastAsia" w:ascii="新宋体" w:hAnsi="新宋体" w:eastAsia="新宋体" w:cs="新宋体"/>
          <w:color w:val="auto"/>
          <w:highlight w:val="none"/>
        </w:rPr>
        <w:t>4、服务地点：</w:t>
      </w:r>
      <w:r>
        <w:rPr>
          <w:rFonts w:hint="eastAsia" w:ascii="新宋体" w:hAnsi="新宋体" w:eastAsia="新宋体" w:cs="新宋体"/>
          <w:color w:val="auto"/>
          <w:highlight w:val="none"/>
          <w:u w:val="single"/>
        </w:rPr>
        <w:t>南京市妇幼保健院丁家庄院区（南京市栖霞区燕</w:t>
      </w:r>
      <w:r>
        <w:rPr>
          <w:rFonts w:hint="eastAsia" w:ascii="新宋体" w:hAnsi="新宋体" w:eastAsia="新宋体" w:cs="新宋体"/>
          <w:color w:val="auto"/>
          <w:highlight w:val="none"/>
          <w:u w:val="single"/>
          <w:lang w:val="en-US" w:eastAsia="zh-CN"/>
        </w:rPr>
        <w:t>新路1号</w:t>
      </w:r>
      <w:r>
        <w:rPr>
          <w:rFonts w:hint="eastAsia" w:ascii="新宋体" w:hAnsi="新宋体" w:eastAsia="新宋体" w:cs="新宋体"/>
          <w:color w:val="auto"/>
          <w:highlight w:val="none"/>
          <w:u w:val="single"/>
        </w:rPr>
        <w:t>）</w:t>
      </w:r>
    </w:p>
    <w:p w14:paraId="5A4C501B">
      <w:pPr>
        <w:ind w:firstLine="420" w:firstLineChars="200"/>
        <w:rPr>
          <w:rFonts w:ascii="新宋体" w:hAnsi="新宋体" w:eastAsia="新宋体" w:cs="新宋体"/>
          <w:color w:val="auto"/>
          <w:highlight w:val="none"/>
        </w:rPr>
      </w:pPr>
      <w:r>
        <w:rPr>
          <w:rFonts w:hint="eastAsia" w:ascii="新宋体" w:hAnsi="新宋体" w:eastAsia="新宋体" w:cs="新宋体"/>
          <w:color w:val="auto"/>
          <w:highlight w:val="none"/>
        </w:rPr>
        <w:t>5</w:t>
      </w:r>
      <w:r>
        <w:rPr>
          <w:rFonts w:ascii="新宋体" w:hAnsi="新宋体" w:eastAsia="新宋体" w:cs="新宋体"/>
          <w:color w:val="auto"/>
          <w:highlight w:val="none"/>
        </w:rPr>
        <w:t>、</w:t>
      </w:r>
      <w:r>
        <w:rPr>
          <w:rFonts w:hint="eastAsia" w:ascii="新宋体" w:hAnsi="新宋体" w:eastAsia="新宋体" w:cs="新宋体"/>
          <w:color w:val="auto"/>
          <w:highlight w:val="none"/>
        </w:rPr>
        <w:t>保安人员要求及工作标准：</w:t>
      </w:r>
    </w:p>
    <w:p w14:paraId="23A736B2">
      <w:pPr>
        <w:ind w:firstLine="630" w:firstLineChars="300"/>
        <w:rPr>
          <w:rFonts w:cs="宋体"/>
          <w:color w:val="auto"/>
          <w:highlight w:val="none"/>
        </w:rPr>
      </w:pPr>
      <w:r>
        <w:rPr>
          <w:rFonts w:hint="eastAsia" w:cs="宋体"/>
          <w:bCs/>
          <w:color w:val="auto"/>
          <w:highlight w:val="none"/>
        </w:rPr>
        <w:t>5.1、</w:t>
      </w:r>
      <w:r>
        <w:rPr>
          <w:rFonts w:hint="eastAsia" w:cs="宋体"/>
          <w:bCs/>
          <w:color w:val="auto"/>
          <w:highlight w:val="none"/>
          <w:lang w:eastAsia="zh-CN"/>
        </w:rPr>
        <w:t>乙方</w:t>
      </w:r>
      <w:r>
        <w:rPr>
          <w:rFonts w:hint="eastAsia" w:cs="宋体"/>
          <w:bCs/>
          <w:color w:val="auto"/>
          <w:highlight w:val="none"/>
        </w:rPr>
        <w:t>应设置现场项目部，必须配置安保经理1人，队长3人，主要管理人员（驻场经理、队长）一经确定，非特殊情况、未经</w:t>
      </w:r>
      <w:r>
        <w:rPr>
          <w:rFonts w:hint="eastAsia" w:cs="宋体"/>
          <w:bCs/>
          <w:color w:val="auto"/>
          <w:highlight w:val="none"/>
          <w:lang w:eastAsia="zh-CN"/>
        </w:rPr>
        <w:t>甲方</w:t>
      </w:r>
      <w:r>
        <w:rPr>
          <w:rFonts w:hint="eastAsia" w:cs="宋体"/>
          <w:bCs/>
          <w:color w:val="auto"/>
          <w:highlight w:val="none"/>
        </w:rPr>
        <w:t>同意，</w:t>
      </w:r>
      <w:r>
        <w:rPr>
          <w:rFonts w:hint="eastAsia" w:cs="宋体"/>
          <w:bCs/>
          <w:color w:val="auto"/>
          <w:highlight w:val="none"/>
          <w:lang w:eastAsia="zh-CN"/>
        </w:rPr>
        <w:t>乙方</w:t>
      </w:r>
      <w:r>
        <w:rPr>
          <w:rFonts w:hint="eastAsia" w:cs="宋体"/>
          <w:bCs/>
          <w:color w:val="auto"/>
          <w:highlight w:val="none"/>
        </w:rPr>
        <w:t>不得更换，否则</w:t>
      </w:r>
      <w:r>
        <w:rPr>
          <w:rFonts w:hint="eastAsia" w:cs="宋体"/>
          <w:bCs/>
          <w:color w:val="auto"/>
          <w:highlight w:val="none"/>
          <w:lang w:eastAsia="zh-CN"/>
        </w:rPr>
        <w:t>甲方</w:t>
      </w:r>
      <w:r>
        <w:rPr>
          <w:rFonts w:hint="eastAsia" w:cs="宋体"/>
          <w:bCs/>
          <w:color w:val="auto"/>
          <w:highlight w:val="none"/>
        </w:rPr>
        <w:t>有权单方面终止合同；如驻场经理、班组长、保安队员不符合院方要求有权要求</w:t>
      </w:r>
      <w:r>
        <w:rPr>
          <w:rFonts w:hint="eastAsia" w:cs="宋体"/>
          <w:bCs/>
          <w:color w:val="auto"/>
          <w:highlight w:val="none"/>
          <w:lang w:eastAsia="zh-CN"/>
        </w:rPr>
        <w:t>乙方</w:t>
      </w:r>
      <w:r>
        <w:rPr>
          <w:rFonts w:hint="eastAsia" w:cs="宋体"/>
          <w:bCs/>
          <w:color w:val="auto"/>
          <w:highlight w:val="none"/>
        </w:rPr>
        <w:t>重新派遣。</w:t>
      </w:r>
    </w:p>
    <w:p w14:paraId="273DB1AF">
      <w:pPr>
        <w:ind w:firstLine="630" w:firstLineChars="300"/>
        <w:rPr>
          <w:rFonts w:cs="宋体"/>
          <w:color w:val="auto"/>
          <w:highlight w:val="none"/>
          <w:lang w:val="zh-CN"/>
        </w:rPr>
      </w:pPr>
      <w:r>
        <w:rPr>
          <w:rFonts w:hint="eastAsia" w:cs="宋体"/>
          <w:color w:val="auto"/>
          <w:highlight w:val="none"/>
        </w:rPr>
        <w:t>5.2</w:t>
      </w:r>
      <w:r>
        <w:rPr>
          <w:rFonts w:hint="eastAsia" w:cs="宋体"/>
          <w:color w:val="auto"/>
          <w:highlight w:val="none"/>
          <w:lang w:val="zh-CN"/>
        </w:rPr>
        <w:t>、符合国家及地方性《保安服务管理条例》中内容，持证上岗。</w:t>
      </w:r>
    </w:p>
    <w:p w14:paraId="3B2965EC">
      <w:pPr>
        <w:pStyle w:val="15"/>
        <w:ind w:left="0" w:leftChars="0" w:right="29" w:firstLine="720" w:firstLineChars="300"/>
        <w:rPr>
          <w:rFonts w:hAnsi="宋体" w:cs="宋体"/>
          <w:color w:val="auto"/>
          <w:szCs w:val="24"/>
          <w:highlight w:val="none"/>
        </w:rPr>
      </w:pPr>
      <w:r>
        <w:rPr>
          <w:rFonts w:hint="eastAsia" w:hAnsi="宋体" w:cs="宋体"/>
          <w:color w:val="auto"/>
          <w:sz w:val="24"/>
          <w:szCs w:val="24"/>
          <w:highlight w:val="none"/>
        </w:rPr>
        <w:t>5.3、保安队员要求身体健康，无传染或严重慢性疾病。</w:t>
      </w:r>
    </w:p>
    <w:p w14:paraId="5615A63D">
      <w:pPr>
        <w:ind w:firstLine="630" w:firstLineChars="300"/>
        <w:rPr>
          <w:rFonts w:hint="eastAsia" w:cs="宋体"/>
          <w:color w:val="auto"/>
          <w:highlight w:val="none"/>
        </w:rPr>
      </w:pPr>
      <w:r>
        <w:rPr>
          <w:rFonts w:hint="eastAsia" w:cs="宋体"/>
          <w:color w:val="auto"/>
          <w:highlight w:val="none"/>
        </w:rPr>
        <w:t>5.4、专职台账管理员，学历，需要有治安、消防、安全生产工作相关文案经验，熟练使用相关办公软件。</w:t>
      </w:r>
    </w:p>
    <w:p w14:paraId="277C5450">
      <w:pPr>
        <w:ind w:firstLine="630" w:firstLineChars="300"/>
        <w:rPr>
          <w:rFonts w:cs="宋体"/>
          <w:color w:val="auto"/>
          <w:highlight w:val="none"/>
          <w:lang w:val="zh-CN"/>
        </w:rPr>
      </w:pPr>
      <w:r>
        <w:rPr>
          <w:rFonts w:hint="eastAsia" w:cs="宋体"/>
          <w:color w:val="auto"/>
          <w:highlight w:val="none"/>
        </w:rPr>
        <w:t>5.5</w:t>
      </w:r>
      <w:r>
        <w:rPr>
          <w:rFonts w:hint="eastAsia" w:cs="宋体"/>
          <w:color w:val="auto"/>
          <w:highlight w:val="none"/>
          <w:lang w:val="zh-CN"/>
        </w:rPr>
        <w:t>、</w:t>
      </w:r>
      <w:r>
        <w:rPr>
          <w:rFonts w:hint="eastAsia" w:cs="宋体"/>
          <w:b/>
          <w:color w:val="auto"/>
          <w:highlight w:val="none"/>
          <w:lang w:val="zh-CN"/>
        </w:rPr>
        <w:t>保安队员</w:t>
      </w:r>
      <w:r>
        <w:rPr>
          <w:rFonts w:hint="eastAsia" w:cs="宋体"/>
          <w:b/>
          <w:color w:val="auto"/>
          <w:highlight w:val="none"/>
        </w:rPr>
        <w:t>年龄女性</w:t>
      </w:r>
      <w:r>
        <w:rPr>
          <w:rFonts w:hint="eastAsia" w:cs="宋体"/>
          <w:b/>
          <w:color w:val="auto"/>
          <w:highlight w:val="none"/>
          <w:lang w:val="en-US" w:eastAsia="zh-CN"/>
        </w:rPr>
        <w:t>原则上</w:t>
      </w:r>
      <w:r>
        <w:rPr>
          <w:rFonts w:hint="eastAsia" w:cs="宋体"/>
          <w:b/>
          <w:color w:val="auto"/>
          <w:highlight w:val="none"/>
          <w:lang w:val="zh-CN"/>
        </w:rPr>
        <w:t>不得超过5</w:t>
      </w:r>
      <w:r>
        <w:rPr>
          <w:rFonts w:hint="eastAsia" w:cs="宋体"/>
          <w:b/>
          <w:color w:val="auto"/>
          <w:highlight w:val="none"/>
        </w:rPr>
        <w:t>0</w:t>
      </w:r>
      <w:r>
        <w:rPr>
          <w:rFonts w:hint="eastAsia" w:cs="宋体"/>
          <w:b/>
          <w:color w:val="auto"/>
          <w:highlight w:val="none"/>
          <w:lang w:val="zh-CN"/>
        </w:rPr>
        <w:t>周岁，</w:t>
      </w:r>
      <w:r>
        <w:rPr>
          <w:rFonts w:hint="eastAsia" w:cs="宋体"/>
          <w:b/>
          <w:color w:val="auto"/>
          <w:highlight w:val="none"/>
        </w:rPr>
        <w:t>男性</w:t>
      </w:r>
      <w:r>
        <w:rPr>
          <w:rFonts w:hint="eastAsia" w:cs="宋体"/>
          <w:b/>
          <w:color w:val="auto"/>
          <w:highlight w:val="none"/>
          <w:lang w:val="en-US" w:eastAsia="zh-CN"/>
        </w:rPr>
        <w:t>原则上</w:t>
      </w:r>
      <w:r>
        <w:rPr>
          <w:rFonts w:hint="eastAsia" w:cs="宋体"/>
          <w:b/>
          <w:color w:val="auto"/>
          <w:highlight w:val="none"/>
        </w:rPr>
        <w:t>不得超过55周岁，</w:t>
      </w:r>
      <w:r>
        <w:rPr>
          <w:rFonts w:hint="eastAsia" w:cs="宋体"/>
          <w:b/>
          <w:color w:val="auto"/>
          <w:highlight w:val="none"/>
          <w:lang w:val="zh-CN"/>
        </w:rPr>
        <w:t>初中以上文化程度，有公安机关认可的保安员证（</w:t>
      </w:r>
      <w:r>
        <w:rPr>
          <w:rFonts w:hint="eastAsia" w:cs="宋体"/>
          <w:b/>
          <w:color w:val="auto"/>
          <w:highlight w:val="none"/>
        </w:rPr>
        <w:t>消控岗需持有消防设施操作员四级证书</w:t>
      </w:r>
      <w:r>
        <w:rPr>
          <w:rFonts w:hint="eastAsia" w:cs="宋体"/>
          <w:b/>
          <w:color w:val="auto"/>
          <w:highlight w:val="none"/>
          <w:lang w:val="zh-CN"/>
        </w:rPr>
        <w:t>），均无吸毒、犯罪等不良记录。熟知保安员业务知识及国家法律法规。人员要求五官端正、年龄结构合理，4</w:t>
      </w:r>
      <w:r>
        <w:rPr>
          <w:rFonts w:hint="eastAsia" w:cs="宋体"/>
          <w:b/>
          <w:color w:val="auto"/>
          <w:highlight w:val="none"/>
        </w:rPr>
        <w:t>0</w:t>
      </w:r>
      <w:r>
        <w:rPr>
          <w:rFonts w:hint="eastAsia" w:cs="宋体"/>
          <w:b/>
          <w:color w:val="auto"/>
          <w:highlight w:val="none"/>
          <w:lang w:val="zh-CN"/>
        </w:rPr>
        <w:t>岁以下人员占比不少于</w:t>
      </w:r>
      <w:r>
        <w:rPr>
          <w:rFonts w:hint="eastAsia" w:cs="宋体"/>
          <w:b/>
          <w:color w:val="auto"/>
          <w:highlight w:val="none"/>
        </w:rPr>
        <w:t>50</w:t>
      </w:r>
      <w:r>
        <w:rPr>
          <w:rFonts w:hint="eastAsia" w:cs="宋体"/>
          <w:b/>
          <w:color w:val="auto"/>
          <w:highlight w:val="none"/>
          <w:lang w:val="zh-CN"/>
        </w:rPr>
        <w:t>%，</w:t>
      </w:r>
      <w:r>
        <w:rPr>
          <w:rFonts w:hint="eastAsia" w:cs="宋体"/>
          <w:b/>
          <w:color w:val="auto"/>
          <w:highlight w:val="none"/>
        </w:rPr>
        <w:t>后期如有保安队员的调整，不得改变原年龄配比，</w:t>
      </w:r>
      <w:r>
        <w:rPr>
          <w:rFonts w:hint="eastAsia" w:cs="宋体"/>
          <w:b/>
          <w:color w:val="auto"/>
          <w:highlight w:val="none"/>
          <w:lang w:val="zh-CN"/>
        </w:rPr>
        <w:t>且</w:t>
      </w:r>
      <w:r>
        <w:rPr>
          <w:rFonts w:hint="eastAsia" w:cs="宋体"/>
          <w:b/>
          <w:color w:val="auto"/>
          <w:highlight w:val="none"/>
        </w:rPr>
        <w:t>人员</w:t>
      </w:r>
      <w:r>
        <w:rPr>
          <w:rFonts w:hint="eastAsia" w:cs="宋体"/>
          <w:b/>
          <w:color w:val="auto"/>
          <w:highlight w:val="none"/>
          <w:lang w:val="zh-CN"/>
        </w:rPr>
        <w:t>相对固定，</w:t>
      </w:r>
      <w:r>
        <w:rPr>
          <w:rFonts w:hint="eastAsia" w:cs="宋体"/>
          <w:b/>
          <w:color w:val="auto"/>
          <w:highlight w:val="none"/>
        </w:rPr>
        <w:t>并出具承诺书，如人员年龄结构要求未达到要求，甲方在月底考核时扣除服务费的5%作为处罚</w:t>
      </w:r>
      <w:r>
        <w:rPr>
          <w:rFonts w:hint="eastAsia" w:cs="宋体"/>
          <w:b/>
          <w:color w:val="auto"/>
          <w:highlight w:val="none"/>
          <w:lang w:val="zh-CN"/>
        </w:rPr>
        <w:t>。</w:t>
      </w:r>
    </w:p>
    <w:p w14:paraId="0B3D494B">
      <w:pPr>
        <w:ind w:firstLine="630" w:firstLineChars="300"/>
        <w:rPr>
          <w:rFonts w:ascii="新宋体" w:hAnsi="新宋体" w:eastAsia="新宋体" w:cs="新宋体"/>
          <w:color w:val="auto"/>
          <w:highlight w:val="none"/>
        </w:rPr>
      </w:pPr>
      <w:r>
        <w:rPr>
          <w:rFonts w:hint="eastAsia" w:ascii="新宋体" w:hAnsi="新宋体" w:eastAsia="新宋体" w:cs="新宋体"/>
          <w:color w:val="auto"/>
          <w:highlight w:val="none"/>
        </w:rPr>
        <w:t>5.6、乙方根据医院现场情况制定详细的值班、训练、巡检方案和措施。</w:t>
      </w:r>
    </w:p>
    <w:p w14:paraId="6D0A582F">
      <w:pPr>
        <w:ind w:firstLine="630" w:firstLineChars="300"/>
        <w:rPr>
          <w:rFonts w:ascii="新宋体" w:hAnsi="新宋体" w:eastAsia="新宋体" w:cs="新宋体"/>
          <w:color w:val="auto"/>
          <w:highlight w:val="none"/>
        </w:rPr>
      </w:pPr>
      <w:r>
        <w:rPr>
          <w:rFonts w:hint="eastAsia" w:ascii="新宋体" w:hAnsi="新宋体" w:eastAsia="新宋体" w:cs="新宋体"/>
          <w:color w:val="auto"/>
          <w:highlight w:val="none"/>
        </w:rPr>
        <w:t>5.7、制定相关的生活、训练、培训学习、作息时间、保密管理制度，明确管理人员责任分工。</w:t>
      </w:r>
    </w:p>
    <w:p w14:paraId="63DBBF37">
      <w:pPr>
        <w:ind w:firstLine="630" w:firstLineChars="300"/>
        <w:rPr>
          <w:rFonts w:ascii="新宋体" w:hAnsi="新宋体" w:eastAsia="新宋体" w:cs="新宋体"/>
          <w:color w:val="auto"/>
          <w:highlight w:val="none"/>
        </w:rPr>
      </w:pPr>
      <w:r>
        <w:rPr>
          <w:rFonts w:hint="eastAsia" w:ascii="新宋体" w:hAnsi="新宋体" w:eastAsia="新宋体" w:cs="新宋体"/>
          <w:color w:val="auto"/>
          <w:highlight w:val="none"/>
        </w:rPr>
        <w:t>5.8、配合医院迎接重大活动、检查等。</w:t>
      </w:r>
    </w:p>
    <w:p w14:paraId="431EB624">
      <w:pPr>
        <w:ind w:firstLine="630" w:firstLineChars="300"/>
        <w:rPr>
          <w:rFonts w:ascii="新宋体" w:hAnsi="新宋体" w:eastAsia="新宋体" w:cs="新宋体"/>
          <w:color w:val="auto"/>
          <w:highlight w:val="none"/>
        </w:rPr>
      </w:pPr>
      <w:r>
        <w:rPr>
          <w:rFonts w:hint="eastAsia" w:ascii="新宋体" w:hAnsi="新宋体" w:eastAsia="新宋体" w:cs="新宋体"/>
          <w:color w:val="auto"/>
          <w:highlight w:val="none"/>
        </w:rPr>
        <w:t>5.9、爱护医院财物、尽一切可能消除隐患和确保不发生治安类事故。</w:t>
      </w:r>
    </w:p>
    <w:p w14:paraId="713EB2A3">
      <w:pPr>
        <w:ind w:firstLine="630" w:firstLineChars="300"/>
        <w:rPr>
          <w:rFonts w:cs="Arial"/>
          <w:color w:val="auto"/>
          <w:highlight w:val="none"/>
        </w:rPr>
      </w:pPr>
      <w:r>
        <w:rPr>
          <w:rFonts w:hint="eastAsia" w:ascii="新宋体" w:hAnsi="新宋体" w:eastAsia="新宋体" w:cs="新宋体"/>
          <w:color w:val="auto"/>
          <w:highlight w:val="none"/>
        </w:rPr>
        <w:t>5.10</w:t>
      </w:r>
      <w:r>
        <w:rPr>
          <w:rFonts w:ascii="新宋体" w:hAnsi="新宋体" w:eastAsia="新宋体" w:cs="新宋体"/>
          <w:color w:val="auto"/>
          <w:highlight w:val="none"/>
        </w:rPr>
        <w:t>、安保员需持</w:t>
      </w:r>
      <w:r>
        <w:rPr>
          <w:rFonts w:hint="eastAsia" w:ascii="新宋体" w:hAnsi="新宋体" w:eastAsia="新宋体" w:cs="新宋体"/>
          <w:color w:val="auto"/>
          <w:highlight w:val="none"/>
        </w:rPr>
        <w:t>保安员证</w:t>
      </w:r>
      <w:r>
        <w:rPr>
          <w:rFonts w:ascii="新宋体" w:hAnsi="新宋体" w:eastAsia="新宋体" w:cs="新宋体"/>
          <w:color w:val="auto"/>
          <w:highlight w:val="none"/>
        </w:rPr>
        <w:t>上岗</w:t>
      </w:r>
      <w:r>
        <w:rPr>
          <w:rFonts w:hint="eastAsia" w:ascii="新宋体" w:hAnsi="新宋体" w:eastAsia="新宋体" w:cs="新宋体"/>
          <w:color w:val="auto"/>
          <w:highlight w:val="none"/>
        </w:rPr>
        <w:t>，</w:t>
      </w:r>
      <w:r>
        <w:rPr>
          <w:rFonts w:hint="eastAsia" w:cs="宋体"/>
          <w:color w:val="auto"/>
          <w:highlight w:val="none"/>
          <w:lang w:val="zh-CN"/>
        </w:rPr>
        <w:t>消控室</w:t>
      </w:r>
      <w:r>
        <w:rPr>
          <w:rFonts w:hint="eastAsia" w:cs="宋体"/>
          <w:color w:val="auto"/>
          <w:highlight w:val="none"/>
        </w:rPr>
        <w:t>人员持消防设施操作员四级上岗证。</w:t>
      </w:r>
    </w:p>
    <w:p w14:paraId="26105E45">
      <w:pPr>
        <w:pStyle w:val="671"/>
        <w:tabs>
          <w:tab w:val="center" w:pos="4188"/>
        </w:tabs>
        <w:spacing w:before="160" w:after="160" w:line="360" w:lineRule="auto"/>
        <w:ind w:left="281" w:hanging="210"/>
        <w:jc w:val="left"/>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第</w:t>
      </w:r>
      <w:r>
        <w:rPr>
          <w:rFonts w:hint="eastAsia" w:ascii="新宋体" w:hAnsi="新宋体" w:eastAsia="新宋体" w:cs="新宋体"/>
          <w:bCs/>
          <w:color w:val="auto"/>
          <w:sz w:val="24"/>
          <w:szCs w:val="24"/>
          <w:highlight w:val="none"/>
          <w:lang w:val="en-US" w:eastAsia="zh-CN"/>
        </w:rPr>
        <w:t>二</w:t>
      </w:r>
      <w:r>
        <w:rPr>
          <w:rFonts w:hint="eastAsia" w:ascii="新宋体" w:hAnsi="新宋体" w:eastAsia="新宋体" w:cs="新宋体"/>
          <w:bCs/>
          <w:color w:val="auto"/>
          <w:sz w:val="24"/>
          <w:szCs w:val="24"/>
          <w:highlight w:val="none"/>
        </w:rPr>
        <w:t>条：保安服务费及支付方式</w:t>
      </w:r>
      <w:r>
        <w:rPr>
          <w:rFonts w:ascii="新宋体" w:hAnsi="新宋体" w:eastAsia="新宋体" w:cs="新宋体"/>
          <w:bCs/>
          <w:color w:val="auto"/>
          <w:sz w:val="24"/>
          <w:szCs w:val="24"/>
          <w:highlight w:val="none"/>
        </w:rPr>
        <w:tab/>
      </w:r>
    </w:p>
    <w:p w14:paraId="33581309">
      <w:pPr>
        <w:pStyle w:val="503"/>
        <w:spacing w:line="360" w:lineRule="auto"/>
        <w:ind w:firstLine="420"/>
        <w:rPr>
          <w:rFonts w:ascii="宋体" w:hAnsi="宋体" w:cstheme="minorBidi"/>
          <w:b/>
          <w:bCs/>
          <w:color w:val="auto"/>
          <w:sz w:val="24"/>
          <w:highlight w:val="none"/>
          <w14:ligatures w14:val="standardContextual"/>
        </w:rPr>
      </w:pPr>
      <w:r>
        <w:rPr>
          <w:rFonts w:hint="eastAsia" w:ascii="新宋体" w:hAnsi="新宋体" w:eastAsia="新宋体" w:cs="新宋体"/>
          <w:color w:val="auto"/>
          <w:sz w:val="24"/>
          <w:highlight w:val="none"/>
        </w:rPr>
        <w:t>1. 安保服务费用：月总服务费用：</w:t>
      </w:r>
      <w:r>
        <w:rPr>
          <w:rFonts w:hint="eastAsia" w:ascii="新宋体" w:hAnsi="新宋体" w:eastAsia="新宋体" w:cs="新宋体"/>
          <w:color w:val="auto"/>
          <w:sz w:val="24"/>
          <w:highlight w:val="none"/>
          <w:lang w:val="en-US" w:eastAsia="zh-CN"/>
        </w:rPr>
        <w:t>¥</w:t>
      </w:r>
      <w:r>
        <w:rPr>
          <w:rFonts w:hint="eastAsia" w:ascii="新宋体" w:hAnsi="新宋体" w:eastAsia="新宋体" w:cs="新宋体"/>
          <w:color w:val="auto"/>
          <w:sz w:val="24"/>
          <w:highlight w:val="none"/>
          <w:u w:val="single"/>
        </w:rPr>
        <w:t xml:space="preserve">            </w:t>
      </w:r>
      <w:r>
        <w:rPr>
          <w:rFonts w:hint="eastAsia" w:ascii="新宋体" w:hAnsi="新宋体" w:eastAsia="新宋体" w:cs="新宋体"/>
          <w:color w:val="auto"/>
          <w:sz w:val="24"/>
          <w:highlight w:val="none"/>
        </w:rPr>
        <w:t>元，大写为人民币：</w:t>
      </w:r>
      <w:r>
        <w:rPr>
          <w:rFonts w:hint="eastAsia" w:ascii="新宋体" w:hAnsi="新宋体" w:eastAsia="新宋体" w:cs="新宋体"/>
          <w:color w:val="auto"/>
          <w:sz w:val="24"/>
          <w:highlight w:val="none"/>
          <w:u w:val="single"/>
        </w:rPr>
        <w:t xml:space="preserve">         </w:t>
      </w:r>
      <w:r>
        <w:rPr>
          <w:rFonts w:hint="eastAsia" w:ascii="新宋体" w:hAnsi="新宋体" w:eastAsia="新宋体" w:cs="新宋体"/>
          <w:color w:val="auto"/>
          <w:sz w:val="24"/>
          <w:highlight w:val="none"/>
        </w:rPr>
        <w:t>元整。年度</w:t>
      </w:r>
      <w:r>
        <w:rPr>
          <w:rFonts w:hint="eastAsia"/>
          <w:color w:val="auto"/>
          <w:sz w:val="24"/>
          <w:highlight w:val="none"/>
        </w:rPr>
        <w:t>总价为：</w:t>
      </w:r>
      <w:r>
        <w:rPr>
          <w:rFonts w:hint="eastAsia" w:ascii="新宋体" w:hAnsi="新宋体" w:eastAsia="新宋体" w:cs="新宋体"/>
          <w:color w:val="auto"/>
          <w:sz w:val="24"/>
          <w:highlight w:val="none"/>
          <w:lang w:val="en-US" w:eastAsia="zh-CN"/>
        </w:rPr>
        <w:t>¥</w:t>
      </w:r>
      <w:r>
        <w:rPr>
          <w:rFonts w:hint="eastAsia" w:ascii="新宋体" w:hAnsi="新宋体" w:eastAsia="新宋体" w:cs="新宋体"/>
          <w:color w:val="auto"/>
          <w:sz w:val="24"/>
          <w:highlight w:val="none"/>
          <w:u w:val="single"/>
        </w:rPr>
        <w:t xml:space="preserve">         </w:t>
      </w:r>
      <w:r>
        <w:rPr>
          <w:rFonts w:hint="eastAsia" w:ascii="新宋体" w:hAnsi="新宋体" w:eastAsia="新宋体" w:cs="新宋体"/>
          <w:color w:val="auto"/>
          <w:sz w:val="24"/>
          <w:highlight w:val="none"/>
        </w:rPr>
        <w:t>元，大写为人民币：</w:t>
      </w:r>
      <w:r>
        <w:rPr>
          <w:rFonts w:hint="eastAsia" w:ascii="新宋体" w:hAnsi="新宋体" w:eastAsia="新宋体" w:cs="新宋体"/>
          <w:color w:val="auto"/>
          <w:sz w:val="24"/>
          <w:highlight w:val="none"/>
          <w:u w:val="single"/>
        </w:rPr>
        <w:t xml:space="preserve"> </w:t>
      </w:r>
      <w:r>
        <w:rPr>
          <w:rFonts w:hint="eastAsia" w:eastAsia="新宋体"/>
          <w:color w:val="auto"/>
          <w:sz w:val="24"/>
          <w:highlight w:val="none"/>
          <w:u w:val="single"/>
        </w:rPr>
        <w:t xml:space="preserve">     </w:t>
      </w:r>
      <w:r>
        <w:rPr>
          <w:rFonts w:hint="eastAsia" w:ascii="新宋体" w:hAnsi="新宋体" w:eastAsia="新宋体" w:cs="新宋体"/>
          <w:color w:val="auto"/>
          <w:sz w:val="24"/>
          <w:highlight w:val="none"/>
          <w:u w:val="single"/>
        </w:rPr>
        <w:t xml:space="preserve"> </w:t>
      </w:r>
      <w:r>
        <w:rPr>
          <w:rFonts w:hint="eastAsia" w:ascii="新宋体" w:hAnsi="新宋体" w:eastAsia="新宋体" w:cs="新宋体"/>
          <w:color w:val="auto"/>
          <w:sz w:val="24"/>
          <w:highlight w:val="none"/>
        </w:rPr>
        <w:t>元整。增值税税率：</w:t>
      </w:r>
      <w:r>
        <w:rPr>
          <w:rFonts w:hint="eastAsia" w:ascii="新宋体" w:hAnsi="新宋体" w:eastAsia="新宋体" w:cs="新宋体"/>
          <w:color w:val="auto"/>
          <w:sz w:val="24"/>
          <w:highlight w:val="none"/>
          <w:u w:val="single"/>
        </w:rPr>
        <w:t xml:space="preserve">       </w:t>
      </w:r>
      <w:r>
        <w:rPr>
          <w:rFonts w:hint="eastAsia" w:ascii="新宋体" w:hAnsi="新宋体" w:eastAsia="新宋体" w:cs="新宋体"/>
          <w:color w:val="auto"/>
          <w:sz w:val="24"/>
          <w:highlight w:val="none"/>
        </w:rPr>
        <w:t>。合同费用中已包含了乙方提供本合同项下所有所需的各项费用，在服务期内，即使遇南京市最低工资标准上调，合同总额也不得变动。</w:t>
      </w:r>
    </w:p>
    <w:p w14:paraId="250D07DE">
      <w:pPr>
        <w:pStyle w:val="672"/>
        <w:spacing w:line="360" w:lineRule="auto"/>
        <w:ind w:firstLine="720" w:firstLineChars="300"/>
        <w:rPr>
          <w:rFonts w:ascii="新宋体" w:hAnsi="新宋体" w:eastAsia="新宋体" w:cs="新宋体"/>
          <w:color w:val="auto"/>
          <w:sz w:val="24"/>
          <w:szCs w:val="24"/>
          <w:highlight w:val="none"/>
        </w:rPr>
      </w:pPr>
      <w:r>
        <w:rPr>
          <w:rFonts w:hint="eastAsia"/>
          <w:b w:val="0"/>
          <w:bCs/>
          <w:color w:val="auto"/>
          <w:sz w:val="24"/>
          <w:szCs w:val="24"/>
          <w:highlight w:val="none"/>
          <w:lang w:bidi="ar"/>
        </w:rPr>
        <w:t>1.1、保安岗位报价明细表</w:t>
      </w:r>
    </w:p>
    <w:p w14:paraId="50EC9EAC">
      <w:pPr>
        <w:rPr>
          <w:rFonts w:hint="eastAsia" w:ascii="方正仿宋_GB2312" w:eastAsia="方正仿宋_GB2312"/>
          <w:color w:val="auto"/>
          <w:sz w:val="24"/>
          <w:highlight w:val="none"/>
          <w:lang w:val="en-US" w:eastAsia="zh-CN"/>
        </w:rPr>
      </w:pPr>
      <w:r>
        <w:rPr>
          <w:rFonts w:hint="eastAsia" w:ascii="方正仿宋_GB2312" w:eastAsia="方正仿宋_GB2312"/>
          <w:color w:val="auto"/>
          <w:sz w:val="24"/>
          <w:highlight w:val="none"/>
          <w:lang w:val="en-US" w:eastAsia="zh-CN"/>
        </w:rPr>
        <w:t>表一：人力分项报价表</w:t>
      </w:r>
    </w:p>
    <w:tbl>
      <w:tblPr>
        <w:tblStyle w:val="3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181"/>
        <w:gridCol w:w="470"/>
        <w:gridCol w:w="808"/>
        <w:gridCol w:w="504"/>
        <w:gridCol w:w="492"/>
        <w:gridCol w:w="492"/>
        <w:gridCol w:w="671"/>
        <w:gridCol w:w="767"/>
        <w:gridCol w:w="518"/>
        <w:gridCol w:w="556"/>
        <w:gridCol w:w="898"/>
        <w:gridCol w:w="599"/>
      </w:tblGrid>
      <w:tr w14:paraId="7CABF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4E93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人力分项报价表</w:t>
            </w:r>
          </w:p>
        </w:tc>
      </w:tr>
      <w:tr w14:paraId="240B6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A2B71">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岗位</w:t>
            </w:r>
          </w:p>
        </w:tc>
        <w:tc>
          <w:tcPr>
            <w:tcW w:w="2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D5055">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岗位</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B5339">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在岗人数/天（对应岗位合计人数）</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59D3E">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员工标准</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D0CB9">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福利费</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BB520">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高温费</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BE6E2">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社保费用</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单位部分</w:t>
            </w:r>
            <w:r>
              <w:rPr>
                <w:rFonts w:hint="default" w:ascii="仿宋" w:hAnsi="仿宋" w:eastAsia="仿宋" w:cs="仿宋"/>
                <w:i w:val="0"/>
                <w:iCs w:val="0"/>
                <w:color w:val="auto"/>
                <w:kern w:val="0"/>
                <w:sz w:val="21"/>
                <w:szCs w:val="21"/>
                <w:highlight w:val="none"/>
                <w:u w:val="none"/>
                <w:lang w:val="en-US" w:eastAsia="zh-CN" w:bidi="ar"/>
              </w:rPr>
              <w:t>) /</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D3844">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公积金（单位部分）</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1DD76">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日常加班费</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D429C">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法定节假日加班分/月/人</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677F1">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其他</w:t>
            </w:r>
            <w:r>
              <w:rPr>
                <w:rFonts w:hint="eastAsia" w:ascii="宋体" w:hAnsi="宋体" w:cs="宋体"/>
                <w:i w:val="0"/>
                <w:iCs w:val="0"/>
                <w:color w:val="auto"/>
                <w:kern w:val="0"/>
                <w:sz w:val="21"/>
                <w:szCs w:val="21"/>
                <w:highlight w:val="none"/>
                <w:u w:val="none"/>
                <w:lang w:val="en-US" w:eastAsia="zh-CN" w:bidi="ar"/>
              </w:rPr>
              <w:t>乙方</w:t>
            </w:r>
            <w:r>
              <w:rPr>
                <w:rFonts w:hint="eastAsia" w:ascii="宋体" w:hAnsi="宋体" w:eastAsia="宋体" w:cs="宋体"/>
                <w:i w:val="0"/>
                <w:iCs w:val="0"/>
                <w:color w:val="auto"/>
                <w:kern w:val="0"/>
                <w:sz w:val="21"/>
                <w:szCs w:val="21"/>
                <w:highlight w:val="none"/>
                <w:u w:val="none"/>
                <w:lang w:val="en-US" w:eastAsia="zh-CN" w:bidi="ar"/>
              </w:rPr>
              <w:t>认为可能涉及的费用（可自行罗列）</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038BA">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小计</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月金额</w:t>
            </w:r>
            <w:r>
              <w:rPr>
                <w:rFonts w:hint="default" w:ascii="仿宋" w:hAnsi="仿宋" w:eastAsia="仿宋" w:cs="仿宋"/>
                <w:i w:val="0"/>
                <w:iCs w:val="0"/>
                <w:color w:val="auto"/>
                <w:kern w:val="0"/>
                <w:sz w:val="21"/>
                <w:szCs w:val="21"/>
                <w:highlight w:val="none"/>
                <w:u w:val="none"/>
                <w:lang w:val="en-US" w:eastAsia="zh-CN" w:bidi="ar"/>
              </w:rPr>
              <w:t>)</w:t>
            </w:r>
          </w:p>
        </w:tc>
      </w:tr>
      <w:tr w14:paraId="17947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E5E44">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项目负责人（项目经理）</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7EA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5D2D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F8900">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BB105">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8364C">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1E0CE">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D8B98">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29866">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3E637">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C0FEB">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5F172">
            <w:pPr>
              <w:snapToGrid w:val="0"/>
              <w:jc w:val="center"/>
              <w:rPr>
                <w:rFonts w:hint="eastAsia" w:ascii="仿宋" w:hAnsi="仿宋" w:eastAsia="仿宋" w:cs="仿宋"/>
                <w:i w:val="0"/>
                <w:iCs w:val="0"/>
                <w:color w:val="auto"/>
                <w:sz w:val="21"/>
                <w:szCs w:val="21"/>
                <w:highlight w:val="none"/>
                <w:u w:val="none"/>
              </w:rPr>
            </w:pPr>
          </w:p>
        </w:tc>
      </w:tr>
      <w:tr w14:paraId="5E494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14A08">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保安员（含队长）24小时岗</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1A04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1ED4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9AC48">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F956B">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5380F">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3CC0E">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47659">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AA352">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E44A8">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7382F">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1663C">
            <w:pPr>
              <w:snapToGrid w:val="0"/>
              <w:jc w:val="center"/>
              <w:rPr>
                <w:rFonts w:hint="eastAsia" w:ascii="仿宋" w:hAnsi="仿宋" w:eastAsia="仿宋" w:cs="仿宋"/>
                <w:i w:val="0"/>
                <w:iCs w:val="0"/>
                <w:color w:val="auto"/>
                <w:sz w:val="21"/>
                <w:szCs w:val="21"/>
                <w:highlight w:val="none"/>
                <w:u w:val="none"/>
              </w:rPr>
            </w:pPr>
          </w:p>
        </w:tc>
      </w:tr>
      <w:tr w14:paraId="7FC88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EB09F">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保安员12小时岗</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C553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5EA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D58F3">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5084D">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B55DB">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41E3B">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E73D8">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E5B03">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906A7">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094E3">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B2432">
            <w:pPr>
              <w:snapToGrid w:val="0"/>
              <w:jc w:val="center"/>
              <w:rPr>
                <w:rFonts w:hint="eastAsia" w:ascii="仿宋" w:hAnsi="仿宋" w:eastAsia="仿宋" w:cs="仿宋"/>
                <w:i w:val="0"/>
                <w:iCs w:val="0"/>
                <w:color w:val="auto"/>
                <w:sz w:val="21"/>
                <w:szCs w:val="21"/>
                <w:highlight w:val="none"/>
                <w:u w:val="none"/>
              </w:rPr>
            </w:pPr>
          </w:p>
        </w:tc>
      </w:tr>
      <w:tr w14:paraId="66036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76338">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保安员 8小时岗</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F55F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9DB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F4B8D">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1018D">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1AC4B">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3C962">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E0AF5">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4527">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9CED4">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6045A">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1F921">
            <w:pPr>
              <w:snapToGrid w:val="0"/>
              <w:jc w:val="center"/>
              <w:rPr>
                <w:rFonts w:hint="eastAsia" w:ascii="仿宋" w:hAnsi="仿宋" w:eastAsia="仿宋" w:cs="仿宋"/>
                <w:i w:val="0"/>
                <w:iCs w:val="0"/>
                <w:color w:val="auto"/>
                <w:sz w:val="21"/>
                <w:szCs w:val="21"/>
                <w:highlight w:val="none"/>
                <w:u w:val="none"/>
              </w:rPr>
            </w:pPr>
          </w:p>
        </w:tc>
      </w:tr>
      <w:tr w14:paraId="02AA7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AE85C">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监控岗 24小时岗</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D18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5ED5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623FC">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BC91E">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0605D">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CE5F4">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49134">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4CB97">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9332C">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F0336">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1E6B5">
            <w:pPr>
              <w:snapToGrid w:val="0"/>
              <w:jc w:val="center"/>
              <w:rPr>
                <w:rFonts w:hint="eastAsia" w:ascii="仿宋" w:hAnsi="仿宋" w:eastAsia="仿宋" w:cs="仿宋"/>
                <w:i w:val="0"/>
                <w:iCs w:val="0"/>
                <w:color w:val="auto"/>
                <w:sz w:val="21"/>
                <w:szCs w:val="21"/>
                <w:highlight w:val="none"/>
                <w:u w:val="none"/>
              </w:rPr>
            </w:pPr>
          </w:p>
        </w:tc>
      </w:tr>
      <w:tr w14:paraId="0B742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52BA">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8小时岗（台账管理员）</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B5FF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D5A0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99A5">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D52E9">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39FF6">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2582C">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A364C">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1DE4B">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CF2C0">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117BB">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72A42">
            <w:pPr>
              <w:snapToGrid w:val="0"/>
              <w:jc w:val="center"/>
              <w:rPr>
                <w:rFonts w:hint="eastAsia" w:ascii="仿宋" w:hAnsi="仿宋" w:eastAsia="仿宋" w:cs="仿宋"/>
                <w:i w:val="0"/>
                <w:iCs w:val="0"/>
                <w:color w:val="auto"/>
                <w:sz w:val="21"/>
                <w:szCs w:val="21"/>
                <w:highlight w:val="none"/>
                <w:u w:val="none"/>
              </w:rPr>
            </w:pPr>
          </w:p>
        </w:tc>
      </w:tr>
      <w:tr w14:paraId="6DB2F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99"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D9EEBDB">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月合计总价（按30天计算）</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683C5">
            <w:pPr>
              <w:snapToGrid w:val="0"/>
              <w:rPr>
                <w:rFonts w:hint="eastAsia" w:ascii="宋体" w:hAnsi="宋体" w:eastAsia="宋体" w:cs="宋体"/>
                <w:i w:val="0"/>
                <w:iCs w:val="0"/>
                <w:color w:val="auto"/>
                <w:sz w:val="22"/>
                <w:szCs w:val="22"/>
                <w:highlight w:val="none"/>
                <w:u w:val="none"/>
              </w:rPr>
            </w:pPr>
          </w:p>
        </w:tc>
      </w:tr>
      <w:tr w14:paraId="1E387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99"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27C78FA">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一</w:t>
            </w:r>
            <w:r>
              <w:rPr>
                <w:rFonts w:hint="eastAsia" w:ascii="宋体" w:hAnsi="宋体" w:eastAsia="宋体" w:cs="宋体"/>
                <w:i w:val="0"/>
                <w:iCs w:val="0"/>
                <w:color w:val="auto"/>
                <w:kern w:val="0"/>
                <w:sz w:val="21"/>
                <w:szCs w:val="21"/>
                <w:highlight w:val="none"/>
                <w:u w:val="none"/>
                <w:lang w:val="en-US" w:eastAsia="zh-CN" w:bidi="ar"/>
              </w:rPr>
              <w:t>年度合计总价</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A6B89">
            <w:pPr>
              <w:snapToGrid w:val="0"/>
              <w:rPr>
                <w:rFonts w:hint="eastAsia" w:ascii="宋体" w:hAnsi="宋体" w:eastAsia="宋体" w:cs="宋体"/>
                <w:i w:val="0"/>
                <w:iCs w:val="0"/>
                <w:color w:val="auto"/>
                <w:sz w:val="22"/>
                <w:szCs w:val="22"/>
                <w:highlight w:val="none"/>
                <w:u w:val="none"/>
              </w:rPr>
            </w:pPr>
          </w:p>
        </w:tc>
      </w:tr>
    </w:tbl>
    <w:p w14:paraId="46F9BDE5">
      <w:pPr>
        <w:pStyle w:val="672"/>
        <w:spacing w:line="360" w:lineRule="auto"/>
        <w:ind w:firstLine="482" w:firstLineChars="200"/>
        <w:rPr>
          <w:rFonts w:hint="eastAsia" w:ascii="新宋体" w:hAnsi="新宋体" w:eastAsia="新宋体" w:cs="新宋体"/>
          <w:color w:val="auto"/>
          <w:sz w:val="24"/>
          <w:szCs w:val="24"/>
          <w:highlight w:val="none"/>
        </w:rPr>
      </w:pPr>
    </w:p>
    <w:p w14:paraId="22FC5A49">
      <w:pPr>
        <w:rPr>
          <w:rFonts w:hint="eastAsia" w:ascii="方正仿宋_GB2312" w:eastAsia="方正仿宋_GB2312"/>
          <w:color w:val="auto"/>
          <w:sz w:val="24"/>
          <w:highlight w:val="none"/>
          <w:lang w:val="en-US" w:eastAsia="zh-CN"/>
        </w:rPr>
      </w:pPr>
      <w:r>
        <w:rPr>
          <w:rFonts w:hint="eastAsia" w:ascii="方正仿宋_GB2312" w:eastAsia="方正仿宋_GB2312"/>
          <w:color w:val="auto"/>
          <w:sz w:val="24"/>
          <w:highlight w:val="none"/>
          <w:lang w:val="en-US" w:eastAsia="zh-CN"/>
        </w:rPr>
        <w:t>表二：服装装备分项报价表</w:t>
      </w:r>
    </w:p>
    <w:tbl>
      <w:tblPr>
        <w:tblStyle w:val="34"/>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6"/>
        <w:gridCol w:w="564"/>
        <w:gridCol w:w="2112"/>
        <w:gridCol w:w="3649"/>
        <w:gridCol w:w="1205"/>
        <w:gridCol w:w="1320"/>
      </w:tblGrid>
      <w:tr w14:paraId="3020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364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2F5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服装装备分项报价表</w:t>
            </w:r>
          </w:p>
        </w:tc>
      </w:tr>
      <w:tr w14:paraId="658BF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FDB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8A9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30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7C2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F1F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月度分摊费用</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元</w:t>
            </w:r>
            <w:r>
              <w:rPr>
                <w:rFonts w:hint="default" w:ascii="仿宋" w:hAnsi="仿宋" w:eastAsia="仿宋" w:cs="仿宋"/>
                <w:i w:val="0"/>
                <w:iCs w:val="0"/>
                <w:color w:val="auto"/>
                <w:kern w:val="0"/>
                <w:sz w:val="21"/>
                <w:szCs w:val="21"/>
                <w:highlight w:val="none"/>
                <w:u w:val="none"/>
                <w:lang w:val="en-US" w:eastAsia="zh-CN" w:bidi="ar"/>
              </w:rPr>
              <w:t>)</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3214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合计月度分摊费用(</w:t>
            </w:r>
            <w:r>
              <w:rPr>
                <w:rFonts w:hint="eastAsia" w:ascii="宋体" w:hAnsi="宋体" w:eastAsia="宋体" w:cs="宋体"/>
                <w:i w:val="0"/>
                <w:iCs w:val="0"/>
                <w:color w:val="auto"/>
                <w:kern w:val="0"/>
                <w:sz w:val="21"/>
                <w:szCs w:val="21"/>
                <w:highlight w:val="none"/>
                <w:u w:val="none"/>
                <w:lang w:val="en-US" w:eastAsia="zh-CN" w:bidi="ar"/>
              </w:rPr>
              <w:t>元</w:t>
            </w:r>
            <w:r>
              <w:rPr>
                <w:rFonts w:hint="default" w:ascii="仿宋" w:hAnsi="仿宋" w:eastAsia="仿宋" w:cs="仿宋"/>
                <w:i w:val="0"/>
                <w:iCs w:val="0"/>
                <w:color w:val="auto"/>
                <w:kern w:val="0"/>
                <w:sz w:val="21"/>
                <w:szCs w:val="21"/>
                <w:highlight w:val="none"/>
                <w:u w:val="none"/>
                <w:lang w:val="en-US" w:eastAsia="zh-CN" w:bidi="ar"/>
              </w:rPr>
              <w:t>)</w:t>
            </w:r>
          </w:p>
        </w:tc>
      </w:tr>
      <w:tr w14:paraId="39F73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252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保安服装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CF9F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12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按照实际人数的配备（包括加班人员）</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701F">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91C25">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9BA6">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4DE4D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FE45A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对讲机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F9A4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373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根据实际人数的配备（包括加班人员）</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2BF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4g插卡对讲机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0341E">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0C4D8">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49F79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109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防暴盾牌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2294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37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278B">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59A80">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F678">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58058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4751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0A3B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E0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75AF">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41697">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DBDDD">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62D5F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DCE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防暴头盔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028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顶</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60E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30DA">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2B5C9">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C6AA1">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673EE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49D9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执法记录仪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362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16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6219">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1696">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AB43">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7CEE8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DB2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两轮电动巡逻车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469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3B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F7927">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D6BB8">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BB9D9">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299D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573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四轮电动巡逻车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6BD1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BC0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8BF9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配备简易应急处突装备及消防器材，增强机动性，以便于支援处理突发事件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4F8AF">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A6396">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6BD17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436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防刺服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42E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件</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77A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4C76">
            <w:pPr>
              <w:snapToGrid w:val="0"/>
              <w:ind w:left="0" w:leftChars="0" w:right="0" w:rightChars="0" w:firstLine="0" w:firstLineChars="0"/>
              <w:jc w:val="left"/>
              <w:rPr>
                <w:rFonts w:hint="eastAsia" w:ascii="宋体" w:hAnsi="宋体" w:eastAsia="宋体" w:cs="宋体"/>
                <w:i w:val="0"/>
                <w:iCs w:val="0"/>
                <w:color w:val="auto"/>
                <w:sz w:val="24"/>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E285B">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3861">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74E8A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49"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F7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4"/>
                <w:szCs w:val="22"/>
                <w:highlight w:val="none"/>
                <w:u w:val="none"/>
              </w:rPr>
            </w:pPr>
            <w:r>
              <w:rPr>
                <w:rFonts w:hint="eastAsia" w:ascii="宋体" w:hAnsi="宋体" w:eastAsia="宋体" w:cs="宋体"/>
                <w:b/>
                <w:i w:val="0"/>
                <w:iCs w:val="0"/>
                <w:color w:val="auto"/>
                <w:kern w:val="0"/>
                <w:sz w:val="24"/>
                <w:szCs w:val="22"/>
                <w:highlight w:val="none"/>
                <w:u w:val="none"/>
                <w:lang w:val="en-US" w:eastAsia="zh-CN" w:bidi="ar"/>
              </w:rPr>
              <w:t>一年度分摊费用合计</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BF13C">
            <w:pPr>
              <w:snapToGrid w:val="0"/>
              <w:ind w:left="0" w:leftChars="0" w:right="0" w:rightChars="0" w:firstLine="0" w:firstLineChars="0"/>
              <w:jc w:val="center"/>
              <w:rPr>
                <w:rFonts w:hint="eastAsia" w:ascii="宋体" w:hAnsi="宋体" w:eastAsia="宋体" w:cs="宋体"/>
                <w:b/>
                <w:i w:val="0"/>
                <w:iCs w:val="0"/>
                <w:color w:val="auto"/>
                <w:sz w:val="24"/>
                <w:szCs w:val="22"/>
                <w:highlight w:val="none"/>
                <w:u w:val="none"/>
              </w:rPr>
            </w:pPr>
          </w:p>
        </w:tc>
      </w:tr>
    </w:tbl>
    <w:p w14:paraId="647341EC">
      <w:pPr>
        <w:pStyle w:val="672"/>
        <w:spacing w:line="360" w:lineRule="auto"/>
        <w:ind w:firstLine="482" w:firstLineChars="200"/>
        <w:rPr>
          <w:rFonts w:hint="eastAsia" w:ascii="新宋体" w:hAnsi="新宋体" w:eastAsia="新宋体" w:cs="新宋体"/>
          <w:color w:val="auto"/>
          <w:sz w:val="24"/>
          <w:szCs w:val="24"/>
          <w:highlight w:val="none"/>
        </w:rPr>
      </w:pPr>
    </w:p>
    <w:p w14:paraId="06DAB2EA">
      <w:pPr>
        <w:pStyle w:val="672"/>
        <w:spacing w:line="360" w:lineRule="auto"/>
        <w:ind w:firstLine="482" w:firstLineChars="200"/>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2.付款时间：</w:t>
      </w:r>
      <w:r>
        <w:rPr>
          <w:rFonts w:hint="eastAsia"/>
          <w:color w:val="auto"/>
          <w:sz w:val="24"/>
          <w:szCs w:val="20"/>
          <w:highlight w:val="none"/>
        </w:rPr>
        <w:t>经奖惩考核后，按月结算。</w:t>
      </w:r>
      <w:r>
        <w:rPr>
          <w:rFonts w:hint="eastAsia" w:ascii="新宋体" w:hAnsi="新宋体" w:eastAsia="新宋体" w:cs="新宋体"/>
          <w:color w:val="auto"/>
          <w:sz w:val="24"/>
          <w:szCs w:val="24"/>
          <w:highlight w:val="none"/>
        </w:rPr>
        <w:t>每月乙方开出上月服务费增值税专用发票并送达甲方，甲方根据发票金额以转</w:t>
      </w:r>
      <w:r>
        <w:rPr>
          <w:rFonts w:hint="eastAsia" w:ascii="新宋体" w:hAnsi="新宋体" w:eastAsia="新宋体" w:cs="新宋体"/>
          <w:color w:val="auto"/>
          <w:sz w:val="24"/>
          <w:szCs w:val="24"/>
          <w:highlight w:val="none"/>
          <w:lang w:val="en-US" w:eastAsia="zh-CN"/>
        </w:rPr>
        <w:t>账</w:t>
      </w:r>
      <w:r>
        <w:rPr>
          <w:rFonts w:hint="eastAsia" w:ascii="新宋体" w:hAnsi="新宋体" w:eastAsia="新宋体" w:cs="新宋体"/>
          <w:color w:val="auto"/>
          <w:sz w:val="24"/>
          <w:szCs w:val="24"/>
          <w:highlight w:val="none"/>
        </w:rPr>
        <w:t>方式支付本期费用。</w:t>
      </w:r>
      <w:r>
        <w:rPr>
          <w:rFonts w:hint="eastAsia" w:ascii="新宋体" w:hAnsi="新宋体" w:eastAsia="新宋体" w:cs="新宋体"/>
          <w:color w:val="auto"/>
          <w:sz w:val="24"/>
          <w:szCs w:val="24"/>
          <w:highlight w:val="none"/>
          <w:lang w:val="en-US" w:eastAsia="zh-CN"/>
        </w:rPr>
        <w:t>乙方未开具发票或开具发票不符合规定的，甲方有权延迟支付相应款项，乙方应继续履行合同义务。</w:t>
      </w:r>
    </w:p>
    <w:p w14:paraId="300236D0">
      <w:pPr>
        <w:pStyle w:val="672"/>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3.付款方式：甲方通过银行转账汇入乙方账户</w:t>
      </w:r>
    </w:p>
    <w:p w14:paraId="59B65734">
      <w:pPr>
        <w:pStyle w:val="672"/>
        <w:spacing w:line="360" w:lineRule="auto"/>
        <w:ind w:left="105"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 xml:space="preserve"> 公司名称：                 </w:t>
      </w:r>
    </w:p>
    <w:p w14:paraId="2C54E4BC">
      <w:pPr>
        <w:pStyle w:val="672"/>
        <w:spacing w:line="360" w:lineRule="auto"/>
        <w:ind w:left="105"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 xml:space="preserve"> 开户行名称：               </w:t>
      </w:r>
    </w:p>
    <w:p w14:paraId="5BB95F5D">
      <w:pPr>
        <w:pStyle w:val="672"/>
        <w:spacing w:line="360" w:lineRule="auto"/>
        <w:ind w:left="105" w:firstLine="480" w:firstLineChars="200"/>
        <w:rPr>
          <w:rFonts w:ascii="新宋体" w:hAnsi="新宋体" w:eastAsia="新宋体" w:cs="新宋体"/>
          <w:color w:val="auto"/>
          <w:sz w:val="24"/>
          <w:szCs w:val="24"/>
          <w:highlight w:val="none"/>
        </w:rPr>
      </w:pPr>
      <w:r>
        <w:rPr>
          <w:rFonts w:hint="eastAsia" w:ascii="新宋体" w:hAnsi="新宋体" w:eastAsia="新宋体" w:cs="新宋体"/>
          <w:b w:val="0"/>
          <w:bCs/>
          <w:color w:val="auto"/>
          <w:sz w:val="24"/>
          <w:szCs w:val="24"/>
          <w:highlight w:val="none"/>
        </w:rPr>
        <w:t xml:space="preserve"> 账号：     </w:t>
      </w:r>
      <w:r>
        <w:rPr>
          <w:rFonts w:hint="eastAsia" w:ascii="新宋体" w:hAnsi="新宋体" w:eastAsia="新宋体" w:cs="新宋体"/>
          <w:color w:val="auto"/>
          <w:sz w:val="24"/>
          <w:szCs w:val="24"/>
          <w:highlight w:val="none"/>
        </w:rPr>
        <w:t xml:space="preserve">             </w:t>
      </w:r>
    </w:p>
    <w:p w14:paraId="5EAECD42">
      <w:pPr>
        <w:pStyle w:val="671"/>
        <w:spacing w:before="160" w:after="160" w:line="360" w:lineRule="auto"/>
        <w:jc w:val="left"/>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第</w:t>
      </w:r>
      <w:r>
        <w:rPr>
          <w:rFonts w:hint="eastAsia" w:ascii="新宋体" w:hAnsi="新宋体" w:eastAsia="新宋体" w:cs="新宋体"/>
          <w:bCs/>
          <w:color w:val="auto"/>
          <w:sz w:val="24"/>
          <w:szCs w:val="24"/>
          <w:highlight w:val="none"/>
          <w:lang w:val="en-US" w:eastAsia="zh-CN"/>
        </w:rPr>
        <w:t>三</w:t>
      </w:r>
      <w:r>
        <w:rPr>
          <w:rFonts w:hint="eastAsia" w:ascii="新宋体" w:hAnsi="新宋体" w:eastAsia="新宋体" w:cs="新宋体"/>
          <w:bCs/>
          <w:color w:val="auto"/>
          <w:sz w:val="24"/>
          <w:szCs w:val="24"/>
          <w:highlight w:val="none"/>
        </w:rPr>
        <w:t>条：甲方权利义务</w:t>
      </w:r>
    </w:p>
    <w:p w14:paraId="2D3E4BD6">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1.甲方应为安保人员提供必要的工作条件及相应的办公值班用具，负责对安保人员进行本单位规章制度的教育。安保人员进驻后，甲方应把企业自身防盗、消防等真实情况通报乙方安保人员，使之能在执勤过程中及时发现隐患，及时报告和妥善处理。</w:t>
      </w:r>
    </w:p>
    <w:p w14:paraId="10CD5AA5">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2.甲方接受乙方安保人员服务后，甲方不能使用其他单位安保人员或使用变相的“安保人员”混合</w:t>
      </w:r>
      <w:r>
        <w:rPr>
          <w:rFonts w:ascii="新宋体" w:hAnsi="新宋体" w:eastAsia="新宋体" w:cs="新宋体"/>
          <w:b w:val="0"/>
          <w:bCs/>
          <w:color w:val="auto"/>
          <w:sz w:val="24"/>
          <w:szCs w:val="24"/>
          <w:highlight w:val="none"/>
        </w:rPr>
        <w:t>工作</w:t>
      </w:r>
      <w:r>
        <w:rPr>
          <w:rFonts w:hint="eastAsia" w:ascii="新宋体" w:hAnsi="新宋体" w:eastAsia="新宋体" w:cs="新宋体"/>
          <w:b w:val="0"/>
          <w:bCs/>
          <w:color w:val="auto"/>
          <w:sz w:val="24"/>
          <w:szCs w:val="24"/>
          <w:highlight w:val="none"/>
        </w:rPr>
        <w:t>。</w:t>
      </w:r>
    </w:p>
    <w:p w14:paraId="0B8E9A55">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3.甲方有权对安保人员的工作进行监督，对不符合本合同的行为有权提出质疑，并要求乙方及时改进。保安员派驻期间，无论何种理由甲方要求对人员进行调换的，乙方均无条件支持和配合，并按照甲方时间要求将新队员调换到位。</w:t>
      </w:r>
    </w:p>
    <w:p w14:paraId="54A46C7E">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4.甲方应及时答复乙方提交的书面安全防范隐患报告，并及时改进，否则因未改进部分造成的责任由甲方依法承担。</w:t>
      </w:r>
    </w:p>
    <w:p w14:paraId="2993A36E">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5.按本合同约定的时间和方式向乙方支付安保人员服务费用。</w:t>
      </w:r>
    </w:p>
    <w:p w14:paraId="29D37400">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6.甲方不得安排安保人员为个人提供</w:t>
      </w:r>
      <w:r>
        <w:rPr>
          <w:rFonts w:ascii="新宋体" w:hAnsi="新宋体" w:eastAsia="新宋体" w:cs="新宋体"/>
          <w:b w:val="0"/>
          <w:bCs/>
          <w:color w:val="auto"/>
          <w:sz w:val="24"/>
          <w:szCs w:val="24"/>
          <w:highlight w:val="none"/>
        </w:rPr>
        <w:t>操作</w:t>
      </w:r>
      <w:r>
        <w:rPr>
          <w:rFonts w:hint="eastAsia" w:ascii="新宋体" w:hAnsi="新宋体" w:eastAsia="新宋体" w:cs="新宋体"/>
          <w:b w:val="0"/>
          <w:bCs/>
          <w:color w:val="auto"/>
          <w:sz w:val="24"/>
          <w:szCs w:val="24"/>
          <w:highlight w:val="none"/>
        </w:rPr>
        <w:t>服务，不得安排安保人员处理甲方经济纠纷或劳动争议，不得安排安保人员监视工人生产劳动和生活等与</w:t>
      </w:r>
      <w:r>
        <w:rPr>
          <w:rFonts w:ascii="新宋体" w:hAnsi="新宋体" w:eastAsia="新宋体" w:cs="新宋体"/>
          <w:b w:val="0"/>
          <w:bCs/>
          <w:color w:val="auto"/>
          <w:sz w:val="24"/>
          <w:szCs w:val="24"/>
          <w:highlight w:val="none"/>
        </w:rPr>
        <w:t>操作</w:t>
      </w:r>
      <w:r>
        <w:rPr>
          <w:rFonts w:hint="eastAsia" w:ascii="新宋体" w:hAnsi="新宋体" w:eastAsia="新宋体" w:cs="新宋体"/>
          <w:b w:val="0"/>
          <w:bCs/>
          <w:color w:val="auto"/>
          <w:sz w:val="24"/>
          <w:szCs w:val="24"/>
          <w:highlight w:val="none"/>
        </w:rPr>
        <w:t>服务无关的其他活动，否则由此造成的后果由甲方承担一切法律、经济赔偿责任。</w:t>
      </w:r>
    </w:p>
    <w:p w14:paraId="071E3550">
      <w:pPr>
        <w:pStyle w:val="671"/>
        <w:spacing w:line="360" w:lineRule="auto"/>
        <w:ind w:firstLine="480" w:firstLineChars="200"/>
        <w:rPr>
          <w:rFonts w:ascii="新宋体" w:hAnsi="新宋体" w:eastAsia="新宋体" w:cs="新宋体"/>
          <w:color w:val="auto"/>
          <w:sz w:val="24"/>
          <w:szCs w:val="24"/>
          <w:highlight w:val="none"/>
        </w:rPr>
      </w:pPr>
      <w:r>
        <w:rPr>
          <w:rFonts w:hint="eastAsia" w:ascii="新宋体" w:hAnsi="新宋体" w:eastAsia="新宋体" w:cs="新宋体"/>
          <w:b w:val="0"/>
          <w:bCs/>
          <w:color w:val="auto"/>
          <w:sz w:val="24"/>
          <w:szCs w:val="24"/>
          <w:highlight w:val="none"/>
        </w:rPr>
        <w:t>7.甲方发现保安员在工作期间违反规章制度，甲方有权按照奖惩制度对乙方的安保人员进行处罚，如安保人员</w:t>
      </w:r>
      <w:r>
        <w:rPr>
          <w:rFonts w:hint="eastAsia" w:ascii="新宋体" w:hAnsi="新宋体" w:eastAsia="新宋体" w:cs="新宋体"/>
          <w:b w:val="0"/>
          <w:bCs/>
          <w:color w:val="auto"/>
          <w:sz w:val="24"/>
          <w:szCs w:val="24"/>
          <w:highlight w:val="none"/>
          <w:lang w:val="en-US" w:eastAsia="zh-CN"/>
        </w:rPr>
        <w:t>给</w:t>
      </w:r>
      <w:r>
        <w:rPr>
          <w:rFonts w:hint="eastAsia" w:ascii="新宋体" w:hAnsi="新宋体" w:eastAsia="新宋体" w:cs="新宋体"/>
          <w:b w:val="0"/>
          <w:bCs/>
          <w:color w:val="auto"/>
          <w:sz w:val="24"/>
          <w:szCs w:val="24"/>
          <w:highlight w:val="none"/>
        </w:rPr>
        <w:t>甲方造成的损失，甲方可自服务费中相应扣除或要求乙方予以赔偿。</w:t>
      </w:r>
    </w:p>
    <w:p w14:paraId="5E89816F">
      <w:pPr>
        <w:pStyle w:val="671"/>
        <w:spacing w:before="160" w:after="160" w:line="360" w:lineRule="auto"/>
        <w:jc w:val="left"/>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第</w:t>
      </w:r>
      <w:r>
        <w:rPr>
          <w:rFonts w:hint="eastAsia" w:ascii="新宋体" w:hAnsi="新宋体" w:eastAsia="新宋体" w:cs="新宋体"/>
          <w:bCs/>
          <w:color w:val="auto"/>
          <w:sz w:val="24"/>
          <w:szCs w:val="24"/>
          <w:highlight w:val="none"/>
          <w:lang w:val="en-US" w:eastAsia="zh-CN"/>
        </w:rPr>
        <w:t>四</w:t>
      </w:r>
      <w:r>
        <w:rPr>
          <w:rFonts w:hint="eastAsia" w:ascii="新宋体" w:hAnsi="新宋体" w:eastAsia="新宋体" w:cs="新宋体"/>
          <w:bCs/>
          <w:color w:val="auto"/>
          <w:sz w:val="24"/>
          <w:szCs w:val="24"/>
          <w:highlight w:val="none"/>
        </w:rPr>
        <w:t>条：乙方权利义务</w:t>
      </w:r>
    </w:p>
    <w:p w14:paraId="33CA6853">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1.乙方派驻的安保人员必须无违法犯罪前科、没有不适宜安保人员工作的 任何疾病并经过严格的安保人员培训，包括、防火、防盗等岗位培训，培训合格后安排上岗；定期对安保人员进行在岗培训，不定期进行督查。安保人员要求严格遵守《安保人员守则》的规定，忠于职守，责任心强，积极做好“防火，防盗、防破坏、防事故”的“四防”工作。</w:t>
      </w:r>
    </w:p>
    <w:p w14:paraId="358352D5">
      <w:pPr>
        <w:pStyle w:val="671"/>
        <w:spacing w:line="360" w:lineRule="auto"/>
        <w:ind w:firstLine="480" w:firstLineChars="200"/>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2.落实防火、防盗、防破坏等安全措施，发现责任区域内的安全隐患，及时报告甲方协助予以处理。发生在值勤区域内的刑事案件、治安案件、治安灾害事故，及时处理并通告甲方和当地公安机关，采取措施保护案发现场，协助公安机关侦察各类治安刑事案件，依法妥善处理责任范围内的其他突发事件。</w:t>
      </w:r>
    </w:p>
    <w:p w14:paraId="43F69FB7">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3.乙方应及时答复甲方提出的工作建议，在不违反法律及不超出服务范围的情况下在合理范围内进行改进。</w:t>
      </w:r>
    </w:p>
    <w:p w14:paraId="790487AC">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4.当乙方安保人员不能有效履行安全维护义务的，乙方应及时更换人员，自甲方调换通知发出后，最迟2个工作日内完成人员调配工作，特殊情况在24小时之内完成。外地安保人员人员实行轮流探亲制，须由主管签字并经安保公司批准，且安保公司应及时补充安保人员。</w:t>
      </w:r>
    </w:p>
    <w:p w14:paraId="6196C199">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5.在保证有效履行合同和事前通知甲方、丙方的前提下，为保障安保人员队伍整体素质的提高，乙方可适当调换安保人员。乙方在人员更换前，必须提前向甲方提出申请，经甲方面试通过后方可更换。</w:t>
      </w:r>
    </w:p>
    <w:p w14:paraId="405E2E62">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6.乙方安保人员在工作中违反本合同约定或出现过错造成安全生产事故、失窃事件或其他财产损失、人身伤害和影响社会稳定事件，均由乙方全部承担相关经济损失赔偿责任和法律责任。</w:t>
      </w:r>
    </w:p>
    <w:p w14:paraId="5B1816E4">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7.乙方负责为安保人员提供特定</w:t>
      </w:r>
      <w:r>
        <w:rPr>
          <w:rFonts w:ascii="新宋体" w:hAnsi="新宋体" w:eastAsia="新宋体" w:cs="新宋体"/>
          <w:b w:val="0"/>
          <w:bCs/>
          <w:color w:val="auto"/>
          <w:sz w:val="24"/>
          <w:szCs w:val="24"/>
          <w:highlight w:val="none"/>
        </w:rPr>
        <w:t>操作</w:t>
      </w:r>
      <w:r>
        <w:rPr>
          <w:rFonts w:hint="eastAsia" w:ascii="新宋体" w:hAnsi="新宋体" w:eastAsia="新宋体" w:cs="新宋体"/>
          <w:b w:val="0"/>
          <w:bCs/>
          <w:color w:val="auto"/>
          <w:sz w:val="24"/>
          <w:szCs w:val="24"/>
          <w:highlight w:val="none"/>
        </w:rPr>
        <w:t>装备，包括服装、警棍、巡逻灯具等，并负责以上安保人员装备的维修及更换，甲方人员人为损坏装备的由甲方承担责任。</w:t>
      </w:r>
    </w:p>
    <w:p w14:paraId="7B0F9A16">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8.安保人员若与乙方发生劳动或其他任何争议的，乙方应自发生之日起2个工作日内更换该安保人员，保证</w:t>
      </w:r>
      <w:r>
        <w:rPr>
          <w:rFonts w:ascii="新宋体" w:hAnsi="新宋体" w:eastAsia="新宋体" w:cs="新宋体"/>
          <w:b w:val="0"/>
          <w:bCs/>
          <w:color w:val="auto"/>
          <w:sz w:val="24"/>
          <w:szCs w:val="24"/>
          <w:highlight w:val="none"/>
        </w:rPr>
        <w:t>派遣</w:t>
      </w:r>
      <w:r>
        <w:rPr>
          <w:rFonts w:hint="eastAsia" w:ascii="新宋体" w:hAnsi="新宋体" w:eastAsia="新宋体" w:cs="新宋体"/>
          <w:b w:val="0"/>
          <w:bCs/>
          <w:color w:val="auto"/>
          <w:sz w:val="24"/>
          <w:szCs w:val="24"/>
          <w:highlight w:val="none"/>
        </w:rPr>
        <w:t>服务不因此遭受影响。安保人员与乙方发生的任何争议与甲方无关，由乙方自行承担责任，安保人员与甲方之间无任何劳动关系或其他关联关系。</w:t>
      </w:r>
    </w:p>
    <w:p w14:paraId="76724F17">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9.如果因乙方在招投标环节提供了虚假证明材料或乙方原因导致招标主管单部门判定招标结果无效或重新招标，致使本合同终止，乙方应无条件接受，并承担因此造成的损失。</w:t>
      </w:r>
    </w:p>
    <w:p w14:paraId="28AE5A66">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10.乙方需完成甲方指派的其他临时工作。</w:t>
      </w:r>
    </w:p>
    <w:p w14:paraId="6BEA6254">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11.乙方中标后成立一支不低于50人的应急机动保障小队，如遇到重大、突发、紧急的任务，乙方无条件服从甲方安排，并免费提供安保装备以及大巴车辆。</w:t>
      </w:r>
    </w:p>
    <w:p w14:paraId="4B397F61">
      <w:pPr>
        <w:pStyle w:val="671"/>
        <w:spacing w:before="160" w:after="160" w:line="360" w:lineRule="auto"/>
        <w:ind w:left="281" w:hanging="210"/>
        <w:jc w:val="left"/>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第</w:t>
      </w:r>
      <w:r>
        <w:rPr>
          <w:rFonts w:hint="eastAsia" w:ascii="新宋体" w:hAnsi="新宋体" w:eastAsia="新宋体" w:cs="新宋体"/>
          <w:bCs/>
          <w:color w:val="auto"/>
          <w:sz w:val="24"/>
          <w:szCs w:val="24"/>
          <w:highlight w:val="none"/>
          <w:lang w:val="en-US" w:eastAsia="zh-CN"/>
        </w:rPr>
        <w:t>五</w:t>
      </w:r>
      <w:r>
        <w:rPr>
          <w:rFonts w:hint="eastAsia" w:ascii="新宋体" w:hAnsi="新宋体" w:eastAsia="新宋体" w:cs="新宋体"/>
          <w:bCs/>
          <w:color w:val="auto"/>
          <w:sz w:val="24"/>
          <w:szCs w:val="24"/>
          <w:highlight w:val="none"/>
        </w:rPr>
        <w:t>条：奖惩制度</w:t>
      </w:r>
    </w:p>
    <w:p w14:paraId="636E7BF1">
      <w:pPr>
        <w:pStyle w:val="671"/>
        <w:spacing w:line="360" w:lineRule="auto"/>
        <w:ind w:firstLine="482" w:firstLineChars="2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1.奖励细则</w:t>
      </w:r>
    </w:p>
    <w:p w14:paraId="2EF4F98D">
      <w:pPr>
        <w:pStyle w:val="671"/>
        <w:spacing w:line="360" w:lineRule="auto"/>
        <w:ind w:firstLine="602" w:firstLineChars="25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1.1凡有下列情形之一的，保卫</w:t>
      </w:r>
      <w:r>
        <w:rPr>
          <w:rFonts w:hint="eastAsia" w:ascii="新宋体" w:hAnsi="新宋体" w:eastAsia="新宋体" w:cs="新宋体"/>
          <w:color w:val="auto"/>
          <w:sz w:val="24"/>
          <w:szCs w:val="24"/>
          <w:highlight w:val="none"/>
          <w:lang w:val="en-US" w:eastAsia="zh-CN"/>
        </w:rPr>
        <w:t>处</w:t>
      </w:r>
      <w:r>
        <w:rPr>
          <w:rFonts w:hint="eastAsia" w:ascii="新宋体" w:hAnsi="新宋体" w:eastAsia="新宋体" w:cs="新宋体"/>
          <w:color w:val="auto"/>
          <w:sz w:val="24"/>
          <w:szCs w:val="24"/>
          <w:highlight w:val="none"/>
        </w:rPr>
        <w:t>将</w:t>
      </w:r>
      <w:r>
        <w:rPr>
          <w:rFonts w:hint="eastAsia" w:ascii="新宋体" w:hAnsi="新宋体" w:eastAsia="新宋体" w:cs="新宋体"/>
          <w:color w:val="auto"/>
          <w:sz w:val="24"/>
          <w:szCs w:val="24"/>
          <w:highlight w:val="none"/>
          <w:lang w:val="en-US" w:eastAsia="zh-CN"/>
        </w:rPr>
        <w:t>通报保安公司</w:t>
      </w:r>
      <w:r>
        <w:rPr>
          <w:rFonts w:hint="eastAsia" w:ascii="新宋体" w:hAnsi="新宋体" w:eastAsia="新宋体" w:cs="新宋体"/>
          <w:color w:val="auto"/>
          <w:sz w:val="24"/>
          <w:szCs w:val="24"/>
          <w:highlight w:val="none"/>
        </w:rPr>
        <w:t>予以奖励，并奖励200 - 2000元奖金：</w:t>
      </w:r>
    </w:p>
    <w:p w14:paraId="5611803F">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1.1.1 工作中查出夹带物品出门等违章行为；发现火情、漏水、漏气等安全隐患者；</w:t>
      </w:r>
    </w:p>
    <w:p w14:paraId="5B74ED87">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1.1.2拾金不昧、见义勇为者；</w:t>
      </w:r>
    </w:p>
    <w:p w14:paraId="2F59B66E">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1.1.3 协助公安机关抓获犯罪嫌疑人、违法人员，事迹突出者报见义勇为；</w:t>
      </w:r>
    </w:p>
    <w:p w14:paraId="38849C81">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1.1.4积极参加抢险救灾，保护人民生命财产安全，确有功绩者；</w:t>
      </w:r>
    </w:p>
    <w:p w14:paraId="27B03AFD">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1.1.5有其他重大功绩者。</w:t>
      </w:r>
    </w:p>
    <w:p w14:paraId="11DB4784">
      <w:pPr>
        <w:pStyle w:val="671"/>
        <w:spacing w:line="360" w:lineRule="auto"/>
        <w:ind w:firstLine="482" w:firstLineChars="2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2.惩罚细则</w:t>
      </w:r>
    </w:p>
    <w:p w14:paraId="7312FF06">
      <w:pPr>
        <w:pStyle w:val="671"/>
        <w:spacing w:line="360" w:lineRule="auto"/>
        <w:ind w:firstLine="602" w:firstLineChars="25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 凡有下列情形之一的，予以退回保安公司</w:t>
      </w:r>
      <w:r>
        <w:rPr>
          <w:rFonts w:hint="eastAsia" w:ascii="新宋体" w:hAnsi="新宋体" w:eastAsia="新宋体" w:cs="新宋体"/>
          <w:color w:val="auto"/>
          <w:sz w:val="24"/>
          <w:szCs w:val="24"/>
          <w:highlight w:val="none"/>
          <w:lang w:val="en-US" w:eastAsia="zh-CN"/>
        </w:rPr>
        <w:t>且甲方有权要求乙方赔偿相应损失</w:t>
      </w:r>
      <w:r>
        <w:rPr>
          <w:rFonts w:hint="eastAsia" w:ascii="新宋体" w:hAnsi="新宋体" w:eastAsia="新宋体" w:cs="新宋体"/>
          <w:color w:val="auto"/>
          <w:sz w:val="24"/>
          <w:szCs w:val="24"/>
          <w:highlight w:val="none"/>
        </w:rPr>
        <w:t>：</w:t>
      </w:r>
    </w:p>
    <w:p w14:paraId="72B84E06">
      <w:pPr>
        <w:pStyle w:val="671"/>
        <w:spacing w:line="360" w:lineRule="auto"/>
        <w:ind w:firstLine="723" w:firstLineChars="3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2.1.1利用工作之便内外勾结、图取私利、虚打考勤、贪污、盗窃、斗殴、诈骗、索贿、受贿、私吃回扣、经手钱财不清、拖欠钱财不偿、严重违反医院制度者；</w:t>
      </w:r>
    </w:p>
    <w:p w14:paraId="298D7F00">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2.1.2因触犯法律、法规被治安拘留或被追究刑事责任者；</w:t>
      </w:r>
    </w:p>
    <w:p w14:paraId="5BF93000">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2.1.3连续旷工3天或30日内累计旷工7天者；</w:t>
      </w:r>
    </w:p>
    <w:p w14:paraId="13354C52">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2.1.4一年内（连续12个月）发现两次脱岗或两次酒后上岗或三次睡岗者；</w:t>
      </w:r>
    </w:p>
    <w:p w14:paraId="02FC3C30">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2.1.5队员不能胜任现岗位工作；</w:t>
      </w:r>
    </w:p>
    <w:p w14:paraId="4C7E18B8">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2.1.6面临突发事件或紧急情况下，临阵脱逃或坐视不闻不问者；</w:t>
      </w:r>
    </w:p>
    <w:p w14:paraId="668FB929">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2.1.7因工作失职发生严重刑事案件、重大治安案件者；</w:t>
      </w:r>
    </w:p>
    <w:p w14:paraId="1A6C588E">
      <w:pPr>
        <w:pStyle w:val="671"/>
        <w:spacing w:line="360" w:lineRule="auto"/>
        <w:ind w:firstLine="723" w:firstLineChars="300"/>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2.1.8工作中多次不服从管理者；殴打、辱骂管理者行为情节严重者</w:t>
      </w:r>
      <w:r>
        <w:rPr>
          <w:rFonts w:hint="eastAsia" w:ascii="新宋体" w:hAnsi="新宋体" w:eastAsia="新宋体" w:cs="新宋体"/>
          <w:color w:val="auto"/>
          <w:sz w:val="24"/>
          <w:szCs w:val="24"/>
          <w:highlight w:val="none"/>
          <w:lang w:eastAsia="zh-CN"/>
        </w:rPr>
        <w:t>；</w:t>
      </w:r>
    </w:p>
    <w:p w14:paraId="6206AA6F">
      <w:pPr>
        <w:pStyle w:val="671"/>
        <w:spacing w:line="360" w:lineRule="auto"/>
        <w:ind w:firstLine="723" w:firstLineChars="300"/>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2.1.9限制他人人身自由、违法搜查他人身体者；扣押、没收他人证件、财物者；</w:t>
      </w:r>
    </w:p>
    <w:p w14:paraId="4F314B43">
      <w:pPr>
        <w:pStyle w:val="671"/>
        <w:spacing w:line="360" w:lineRule="auto"/>
        <w:ind w:firstLine="723" w:firstLineChars="300"/>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2.1.10删改或者扩散保安服务中形成的监控影像资料、报警记录者；</w:t>
      </w:r>
    </w:p>
    <w:p w14:paraId="736DA855">
      <w:pPr>
        <w:pStyle w:val="671"/>
        <w:spacing w:line="360" w:lineRule="auto"/>
        <w:ind w:firstLine="723" w:firstLineChars="300"/>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2.1.11侵犯个人隐私或者泄露在保安服务中获知的国家秘密、商业秘密以及甲方明确要求保密的信息者；</w:t>
      </w:r>
    </w:p>
    <w:p w14:paraId="627A4FFD">
      <w:pPr>
        <w:pStyle w:val="671"/>
        <w:spacing w:line="360" w:lineRule="auto"/>
        <w:ind w:firstLine="723" w:firstLineChars="300"/>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2.1.12其他违反法律、行政法规或严重影响甲方形象或造成甲方重大损失者。</w:t>
      </w:r>
    </w:p>
    <w:p w14:paraId="7052DFEC">
      <w:pPr>
        <w:pStyle w:val="671"/>
        <w:spacing w:line="360" w:lineRule="auto"/>
        <w:ind w:firstLine="602" w:firstLineChars="25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 凡有下列情形之一的，予以经济处罚100元、500元、退回保安公司：</w:t>
      </w:r>
    </w:p>
    <w:p w14:paraId="3F3B49D2">
      <w:pPr>
        <w:pStyle w:val="671"/>
        <w:spacing w:line="360" w:lineRule="auto"/>
        <w:ind w:firstLine="723" w:firstLineChars="3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2.2.1因违反规定被投诉，或被上级部门检查发现，第一次书面警告，第二次扣罚100元，第三次退回保安公司；</w:t>
      </w:r>
    </w:p>
    <w:p w14:paraId="4F189BFF">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2.2.2当班期间睡岗，一次扣罚100元，二次扣罚500元；脱岗一次扣罚200元； 酒后上岗（有明显酒味）第一次扣除本班工资并罚100元；</w:t>
      </w:r>
    </w:p>
    <w:p w14:paraId="05FCCFDD">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2.2.3对</w:t>
      </w:r>
      <w:r>
        <w:rPr>
          <w:rFonts w:hint="eastAsia" w:ascii="新宋体" w:hAnsi="新宋体" w:eastAsia="新宋体" w:cs="新宋体"/>
          <w:color w:val="auto"/>
          <w:sz w:val="24"/>
          <w:szCs w:val="24"/>
          <w:highlight w:val="none"/>
          <w:lang w:eastAsia="zh-CN"/>
        </w:rPr>
        <w:t>保卫处</w:t>
      </w:r>
      <w:r>
        <w:rPr>
          <w:rFonts w:hint="eastAsia" w:ascii="新宋体" w:hAnsi="新宋体" w:eastAsia="新宋体" w:cs="新宋体"/>
          <w:color w:val="auto"/>
          <w:sz w:val="24"/>
          <w:szCs w:val="24"/>
          <w:highlight w:val="none"/>
        </w:rPr>
        <w:t>下达的工作任务，未按职责范围内履行岗位职责者，一次扣罚100元，造成严重后果的，退回保安公司；</w:t>
      </w:r>
    </w:p>
    <w:p w14:paraId="741BB35F">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2.2.4未经批准擅自调班，一次扣罚100元，二次扣罚500元，第三次退回保安公司；</w:t>
      </w:r>
    </w:p>
    <w:p w14:paraId="1AF7CB79">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2.2.5未经请假,无故迟到、早退1小时以内者, 一次书面警告，超过1小时按旷工处理；</w:t>
      </w:r>
    </w:p>
    <w:p w14:paraId="638E19B9">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2.2.6 查扣物品不登记、不上交，捡拾物品不报告者，一次扣罚100元；</w:t>
      </w:r>
    </w:p>
    <w:p w14:paraId="2998DD42">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 凡有下列情形之一的，予以50元经济处罚或书面警告：</w:t>
      </w:r>
    </w:p>
    <w:p w14:paraId="1C091771">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2.3.1上岗时擅离职守，怠慢工作者；</w:t>
      </w:r>
    </w:p>
    <w:p w14:paraId="600AACD6">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2.3.2 不服从上级部门工作安排，影响工作,造成不良后果者。</w:t>
      </w:r>
    </w:p>
    <w:p w14:paraId="73F5722D">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2.3.3 上岗时违反《保安人员着装规定》执行，仪容仪表不整者；</w:t>
      </w:r>
    </w:p>
    <w:p w14:paraId="2A81BE8F">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2.3.4 上岗时看书报、玩手机、收听广播、收看电视、或进行其他与岗位职责无关的行为者；</w:t>
      </w:r>
    </w:p>
    <w:p w14:paraId="09304CC2">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2.3.5未经批准无故不参加医院（班、队）组织学习、训练、任务及其他活动者。</w:t>
      </w:r>
    </w:p>
    <w:p w14:paraId="640ACB9F">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2.3.6交接班记录或日常工作台账不实时记录及更新或不按《交接班制度》执行者。</w:t>
      </w:r>
    </w:p>
    <w:p w14:paraId="292C169F">
      <w:pPr>
        <w:pStyle w:val="671"/>
        <w:spacing w:line="360" w:lineRule="auto"/>
        <w:ind w:firstLine="723" w:firstLineChars="300"/>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2.3.7在岗位或工作群中，有打骂式行为或擅自在工作群中发布不当言论者。</w:t>
      </w:r>
    </w:p>
    <w:p w14:paraId="666EDC29">
      <w:pPr>
        <w:pStyle w:val="671"/>
        <w:spacing w:before="160" w:after="160" w:line="360" w:lineRule="auto"/>
        <w:ind w:left="105" w:hanging="210"/>
        <w:jc w:val="left"/>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第</w:t>
      </w:r>
      <w:r>
        <w:rPr>
          <w:rFonts w:hint="eastAsia" w:ascii="新宋体" w:hAnsi="新宋体" w:eastAsia="新宋体" w:cs="新宋体"/>
          <w:bCs/>
          <w:color w:val="auto"/>
          <w:sz w:val="24"/>
          <w:szCs w:val="24"/>
          <w:highlight w:val="none"/>
          <w:lang w:val="en-US" w:eastAsia="zh-CN"/>
        </w:rPr>
        <w:t>六</w:t>
      </w:r>
      <w:r>
        <w:rPr>
          <w:rFonts w:hint="eastAsia" w:ascii="新宋体" w:hAnsi="新宋体" w:eastAsia="新宋体" w:cs="新宋体"/>
          <w:bCs/>
          <w:color w:val="auto"/>
          <w:sz w:val="24"/>
          <w:szCs w:val="24"/>
          <w:highlight w:val="none"/>
        </w:rPr>
        <w:t>条：保密条款</w:t>
      </w:r>
    </w:p>
    <w:p w14:paraId="2D637F11">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本合同中所有条款均属商业秘密，甲乙双方均负有保密义务。未经对方书面同意，不得向任何第三方透漏。任何一方向第三方透漏本合同相关信息，均属违约行为，未泄密方有权要求泄密方支付违约金，相当于本合同规定的一个月的安保服务费用，可直接从服务费中扣除，并保留向泄密方追究因泄密造成的商业利益损失的权利。违约金不足以弥补甲方因此遭受损失的，乙方应予以弥补差额部分。</w:t>
      </w:r>
    </w:p>
    <w:p w14:paraId="6067E66F">
      <w:pPr>
        <w:pStyle w:val="671"/>
        <w:spacing w:before="160" w:after="160" w:line="360" w:lineRule="auto"/>
        <w:ind w:left="281" w:hanging="210"/>
        <w:jc w:val="left"/>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第</w:t>
      </w:r>
      <w:r>
        <w:rPr>
          <w:rFonts w:hint="eastAsia" w:ascii="新宋体" w:hAnsi="新宋体" w:eastAsia="新宋体" w:cs="新宋体"/>
          <w:bCs/>
          <w:color w:val="auto"/>
          <w:sz w:val="24"/>
          <w:szCs w:val="24"/>
          <w:highlight w:val="none"/>
          <w:lang w:val="en-US" w:eastAsia="zh-CN"/>
        </w:rPr>
        <w:t>七</w:t>
      </w:r>
      <w:r>
        <w:rPr>
          <w:rFonts w:hint="eastAsia" w:ascii="新宋体" w:hAnsi="新宋体" w:eastAsia="新宋体" w:cs="新宋体"/>
          <w:bCs/>
          <w:color w:val="auto"/>
          <w:sz w:val="24"/>
          <w:szCs w:val="24"/>
          <w:highlight w:val="none"/>
        </w:rPr>
        <w:t>条：变更及违约责任</w:t>
      </w:r>
    </w:p>
    <w:p w14:paraId="629A12BA">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1.本项目服务期为2年，自首次合同签订之日起计算。合同年度结束前三个月，经医院考核后确定投标单位是否能够满足医院服务需求，医院有权决定继续执行或提前终止合同。合同期满院方考核合格后合同可续签一年，最多续签1次</w:t>
      </w:r>
    </w:p>
    <w:p w14:paraId="4B55129D">
      <w:pPr>
        <w:pStyle w:val="671"/>
        <w:spacing w:line="360" w:lineRule="auto"/>
        <w:ind w:firstLine="480" w:firstLineChars="200"/>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2.一方因不可抗拒的原因不能继续履行合同的，应在7个工作日内以书面形式及时通知对方，双方应按有关法律规定及时协商解决。</w:t>
      </w:r>
    </w:p>
    <w:p w14:paraId="676EE467">
      <w:pPr>
        <w:pStyle w:val="671"/>
        <w:spacing w:line="360" w:lineRule="auto"/>
        <w:ind w:firstLine="480" w:firstLineChars="200"/>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3.若因乙方原因导致本合同提前解除的，乙方应向甲方支付</w:t>
      </w:r>
      <w:r>
        <w:rPr>
          <w:rFonts w:hint="eastAsia" w:ascii="新宋体" w:hAnsi="新宋体" w:eastAsia="新宋体" w:cs="新宋体"/>
          <w:b w:val="0"/>
          <w:bCs/>
          <w:color w:val="auto"/>
          <w:sz w:val="24"/>
          <w:szCs w:val="24"/>
          <w:highlight w:val="none"/>
          <w:lang w:val="en-US" w:eastAsia="zh-CN"/>
        </w:rPr>
        <w:t>合同总金额20%</w:t>
      </w:r>
      <w:r>
        <w:rPr>
          <w:rFonts w:hint="eastAsia" w:ascii="新宋体" w:hAnsi="新宋体" w:eastAsia="新宋体" w:cs="新宋体"/>
          <w:b w:val="0"/>
          <w:bCs/>
          <w:color w:val="auto"/>
          <w:sz w:val="24"/>
          <w:szCs w:val="24"/>
          <w:highlight w:val="none"/>
        </w:rPr>
        <w:t>的违约金。若该违约金不足以弥补甲方因此遭受的损失，乙方应就不足部分继续承担赔偿责任。</w:t>
      </w:r>
    </w:p>
    <w:p w14:paraId="7CC701BD">
      <w:pPr>
        <w:pStyle w:val="671"/>
        <w:spacing w:line="360" w:lineRule="auto"/>
        <w:ind w:firstLine="480" w:firstLineChars="200"/>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4.乙方未按合同约定履行义务，包括但不限于安保人员未按时到岗、未按约定提供服务等，每逾期一日，应向甲方支付相当于月服务费千分之五的违约金，违约金总额不超过月服务费的10%。逾期超过15日的，甲方有权单方解除合同。</w:t>
      </w:r>
    </w:p>
    <w:p w14:paraId="18EBEDE9">
      <w:pPr>
        <w:pStyle w:val="671"/>
        <w:spacing w:line="360" w:lineRule="auto"/>
        <w:ind w:firstLine="480" w:firstLineChars="200"/>
        <w:rPr>
          <w:rFonts w:hint="eastAsia" w:ascii="新宋体" w:hAnsi="新宋体" w:eastAsia="新宋体" w:cs="新宋体"/>
          <w:b w:val="0"/>
          <w:bCs/>
          <w:color w:val="auto"/>
          <w:sz w:val="24"/>
          <w:szCs w:val="24"/>
          <w:highlight w:val="none"/>
          <w:lang w:val="en-US" w:eastAsia="zh-CN"/>
        </w:rPr>
      </w:pPr>
      <w:r>
        <w:rPr>
          <w:rFonts w:hint="eastAsia" w:ascii="新宋体" w:hAnsi="新宋体" w:eastAsia="新宋体" w:cs="新宋体"/>
          <w:b w:val="0"/>
          <w:bCs/>
          <w:color w:val="auto"/>
          <w:sz w:val="24"/>
          <w:szCs w:val="24"/>
          <w:highlight w:val="none"/>
          <w:lang w:val="en-US" w:eastAsia="zh-CN"/>
        </w:rPr>
        <w:t>5.本合同无论因何种原因解除或终止，乙方均应在合同解除或终止之日起10个工作日内，与甲方完成以下工作：（1）完成包括但不限于所有安保记录、消防台账、监控资料、人员档案、设备清单等全部文件资料的移交；（2）结清截至合同解除或终止之日的所有应付款项；（3）乙方人员、设备、工具等全部撤出服务现场，并恢复场地原状。</w:t>
      </w:r>
    </w:p>
    <w:p w14:paraId="4AEB52DA">
      <w:pPr>
        <w:pStyle w:val="671"/>
        <w:spacing w:line="360" w:lineRule="auto"/>
        <w:ind w:firstLine="480" w:firstLineChars="200"/>
        <w:rPr>
          <w:rFonts w:hint="eastAsia" w:ascii="新宋体" w:hAnsi="新宋体" w:eastAsia="新宋体" w:cs="新宋体"/>
          <w:b w:val="0"/>
          <w:bCs/>
          <w:color w:val="auto"/>
          <w:sz w:val="24"/>
          <w:szCs w:val="24"/>
          <w:highlight w:val="none"/>
          <w:lang w:val="en-US" w:eastAsia="zh-CN"/>
        </w:rPr>
      </w:pPr>
      <w:r>
        <w:rPr>
          <w:rFonts w:hint="eastAsia" w:ascii="新宋体" w:hAnsi="新宋体" w:eastAsia="新宋体" w:cs="新宋体"/>
          <w:b w:val="0"/>
          <w:bCs/>
          <w:color w:val="auto"/>
          <w:sz w:val="24"/>
          <w:szCs w:val="24"/>
          <w:highlight w:val="none"/>
          <w:lang w:val="en-US" w:eastAsia="zh-CN"/>
        </w:rPr>
        <w:t>乙方逾期未完成前述工作的，每逾期一日，应向甲方支付相当于月服务费1%的违约金，并赔偿因此给甲方造成的全部损失。</w:t>
      </w:r>
    </w:p>
    <w:p w14:paraId="1CC4DE2C">
      <w:pPr>
        <w:pStyle w:val="671"/>
        <w:spacing w:line="360" w:lineRule="auto"/>
        <w:ind w:firstLine="480" w:firstLineChars="200"/>
        <w:rPr>
          <w:rFonts w:hint="default" w:ascii="新宋体" w:hAnsi="新宋体" w:eastAsia="新宋体" w:cs="新宋体"/>
          <w:b w:val="0"/>
          <w:bCs/>
          <w:color w:val="auto"/>
          <w:sz w:val="24"/>
          <w:szCs w:val="24"/>
          <w:highlight w:val="none"/>
          <w:lang w:val="en-US" w:eastAsia="zh-CN"/>
        </w:rPr>
      </w:pPr>
      <w:r>
        <w:rPr>
          <w:rFonts w:hint="eastAsia" w:ascii="新宋体" w:hAnsi="新宋体" w:eastAsia="新宋体" w:cs="新宋体"/>
          <w:b w:val="0"/>
          <w:bCs/>
          <w:color w:val="auto"/>
          <w:sz w:val="24"/>
          <w:szCs w:val="24"/>
          <w:highlight w:val="none"/>
          <w:lang w:val="en-US" w:eastAsia="zh-CN"/>
        </w:rPr>
        <w:t>6.乙方撤离前，仍有义务按照本合同约定的标准维持安保服务，直至甲方另行确定新的安保服务提供方。</w:t>
      </w:r>
    </w:p>
    <w:p w14:paraId="60978AFC">
      <w:pPr>
        <w:pStyle w:val="671"/>
        <w:spacing w:before="160" w:after="160" w:line="360" w:lineRule="auto"/>
        <w:ind w:left="281" w:hanging="210"/>
        <w:jc w:val="lef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第</w:t>
      </w:r>
      <w:r>
        <w:rPr>
          <w:rFonts w:hint="eastAsia" w:ascii="新宋体" w:hAnsi="新宋体" w:eastAsia="新宋体" w:cs="新宋体"/>
          <w:bCs/>
          <w:color w:val="auto"/>
          <w:sz w:val="24"/>
          <w:szCs w:val="24"/>
          <w:highlight w:val="none"/>
          <w:lang w:val="en-US" w:eastAsia="zh-CN"/>
        </w:rPr>
        <w:t>八</w:t>
      </w:r>
      <w:r>
        <w:rPr>
          <w:rFonts w:hint="eastAsia" w:ascii="新宋体" w:hAnsi="新宋体" w:eastAsia="新宋体" w:cs="新宋体"/>
          <w:bCs/>
          <w:color w:val="auto"/>
          <w:sz w:val="24"/>
          <w:szCs w:val="24"/>
          <w:highlight w:val="none"/>
        </w:rPr>
        <w:t>条：争议的解决方式</w:t>
      </w:r>
    </w:p>
    <w:p w14:paraId="03305E6E">
      <w:pPr>
        <w:pStyle w:val="671"/>
        <w:spacing w:line="360" w:lineRule="auto"/>
        <w:ind w:firstLine="480" w:firstLineChars="20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1.甲、乙双方因本合同履行发生争议时，双方应协商解决，协商不成可提交给甲方所在地人民法院诉讼解决。</w:t>
      </w:r>
    </w:p>
    <w:p w14:paraId="2438EFD6">
      <w:pPr>
        <w:pStyle w:val="671"/>
        <w:spacing w:line="360" w:lineRule="auto"/>
        <w:ind w:firstLine="480" w:firstLineChars="200"/>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2.本合同由乙方提供，未尽事宜由甲、乙双方另行协商补充条款，并以书面形式签订补充合同，补充合同与本合同具有同等法律效力。本合同及其附件、补充合同中规定的事宜，均遵照国家有关法律、法规和规章执行。</w:t>
      </w:r>
    </w:p>
    <w:p w14:paraId="5B84B64E">
      <w:pPr>
        <w:pStyle w:val="671"/>
        <w:spacing w:before="160" w:after="160" w:line="360" w:lineRule="auto"/>
        <w:ind w:left="281" w:hanging="210"/>
        <w:jc w:val="left"/>
        <w:rPr>
          <w:rFonts w:hint="default" w:ascii="新宋体" w:hAnsi="新宋体" w:eastAsia="新宋体" w:cs="新宋体"/>
          <w:bCs/>
          <w:color w:val="auto"/>
          <w:sz w:val="24"/>
          <w:szCs w:val="24"/>
          <w:highlight w:val="none"/>
          <w:lang w:val="en-US" w:eastAsia="zh-CN"/>
        </w:rPr>
      </w:pPr>
      <w:r>
        <w:rPr>
          <w:rFonts w:hint="eastAsia" w:ascii="新宋体" w:hAnsi="新宋体" w:eastAsia="新宋体" w:cs="新宋体"/>
          <w:bCs/>
          <w:color w:val="auto"/>
          <w:sz w:val="24"/>
          <w:szCs w:val="24"/>
          <w:highlight w:val="none"/>
        </w:rPr>
        <w:t>第</w:t>
      </w:r>
      <w:r>
        <w:rPr>
          <w:rFonts w:hint="eastAsia" w:ascii="新宋体" w:hAnsi="新宋体" w:eastAsia="新宋体" w:cs="新宋体"/>
          <w:bCs/>
          <w:color w:val="auto"/>
          <w:sz w:val="24"/>
          <w:szCs w:val="24"/>
          <w:highlight w:val="none"/>
          <w:lang w:val="en-US" w:eastAsia="zh-CN"/>
        </w:rPr>
        <w:t>八</w:t>
      </w:r>
      <w:r>
        <w:rPr>
          <w:rFonts w:hint="eastAsia" w:ascii="新宋体" w:hAnsi="新宋体" w:eastAsia="新宋体" w:cs="新宋体"/>
          <w:bCs/>
          <w:color w:val="auto"/>
          <w:sz w:val="24"/>
          <w:szCs w:val="24"/>
          <w:highlight w:val="none"/>
        </w:rPr>
        <w:t>条：</w:t>
      </w:r>
      <w:r>
        <w:rPr>
          <w:rFonts w:hint="eastAsia" w:ascii="新宋体" w:hAnsi="新宋体" w:eastAsia="新宋体" w:cs="新宋体"/>
          <w:bCs/>
          <w:color w:val="auto"/>
          <w:sz w:val="24"/>
          <w:szCs w:val="24"/>
          <w:highlight w:val="none"/>
          <w:lang w:val="en-US" w:eastAsia="zh-CN"/>
        </w:rPr>
        <w:t>合同组成</w:t>
      </w:r>
    </w:p>
    <w:p w14:paraId="6F7C6B87">
      <w:pPr>
        <w:pStyle w:val="671"/>
        <w:spacing w:line="360" w:lineRule="auto"/>
        <w:ind w:firstLine="480" w:firstLineChars="200"/>
        <w:rPr>
          <w:rFonts w:hint="default" w:ascii="新宋体" w:hAnsi="新宋体" w:eastAsia="新宋体" w:cs="新宋体"/>
          <w:b w:val="0"/>
          <w:bCs/>
          <w:color w:val="auto"/>
          <w:sz w:val="24"/>
          <w:szCs w:val="24"/>
          <w:highlight w:val="none"/>
          <w:lang w:val="en-US" w:eastAsia="zh-CN"/>
        </w:rPr>
      </w:pPr>
      <w:r>
        <w:rPr>
          <w:rFonts w:hint="eastAsia" w:ascii="新宋体" w:hAnsi="新宋体" w:eastAsia="新宋体" w:cs="新宋体"/>
          <w:b w:val="0"/>
          <w:bCs/>
          <w:color w:val="auto"/>
          <w:sz w:val="24"/>
          <w:szCs w:val="24"/>
          <w:highlight w:val="none"/>
          <w:lang w:val="en-US" w:eastAsia="zh-CN"/>
        </w:rPr>
        <w:t>本项目（南京市妇幼保健院丁家庄院区安保服务采购项目）的招标文件及乙方提交的响应文件，均为本合同的组成部分。</w:t>
      </w:r>
    </w:p>
    <w:p w14:paraId="000F4697">
      <w:pPr>
        <w:pStyle w:val="671"/>
        <w:spacing w:line="360" w:lineRule="auto"/>
        <w:ind w:left="105" w:hanging="210"/>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 xml:space="preserve"> </w:t>
      </w:r>
    </w:p>
    <w:p w14:paraId="79422F51">
      <w:pPr>
        <w:pStyle w:val="671"/>
        <w:spacing w:line="360" w:lineRule="auto"/>
        <w:ind w:firstLine="315"/>
        <w:rPr>
          <w:rFonts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本合同一式</w:t>
      </w:r>
      <w:r>
        <w:rPr>
          <w:rFonts w:hint="eastAsia" w:ascii="新宋体" w:hAnsi="新宋体" w:eastAsia="新宋体" w:cs="新宋体"/>
          <w:b w:val="0"/>
          <w:bCs/>
          <w:color w:val="auto"/>
          <w:sz w:val="24"/>
          <w:szCs w:val="24"/>
          <w:highlight w:val="none"/>
          <w:lang w:val="en-US" w:eastAsia="zh-CN"/>
        </w:rPr>
        <w:t>肆</w:t>
      </w:r>
      <w:r>
        <w:rPr>
          <w:rFonts w:hint="eastAsia" w:ascii="新宋体" w:hAnsi="新宋体" w:eastAsia="新宋体" w:cs="新宋体"/>
          <w:b w:val="0"/>
          <w:bCs/>
          <w:color w:val="auto"/>
          <w:sz w:val="24"/>
          <w:szCs w:val="24"/>
          <w:highlight w:val="none"/>
        </w:rPr>
        <w:t>份，经双方</w:t>
      </w:r>
      <w:r>
        <w:rPr>
          <w:rFonts w:hint="eastAsia" w:ascii="新宋体" w:hAnsi="新宋体" w:eastAsia="新宋体" w:cs="新宋体"/>
          <w:b w:val="0"/>
          <w:bCs/>
          <w:color w:val="auto"/>
          <w:sz w:val="24"/>
          <w:szCs w:val="24"/>
          <w:highlight w:val="none"/>
          <w:lang w:val="en-US" w:eastAsia="zh-CN"/>
        </w:rPr>
        <w:t>盖</w:t>
      </w:r>
      <w:r>
        <w:rPr>
          <w:rFonts w:hint="eastAsia" w:ascii="新宋体" w:hAnsi="新宋体" w:eastAsia="新宋体" w:cs="新宋体"/>
          <w:b w:val="0"/>
          <w:bCs/>
          <w:color w:val="auto"/>
          <w:sz w:val="24"/>
          <w:szCs w:val="24"/>
          <w:highlight w:val="none"/>
        </w:rPr>
        <w:t>章后生效，甲</w:t>
      </w:r>
      <w:r>
        <w:rPr>
          <w:rFonts w:hint="eastAsia" w:ascii="新宋体" w:hAnsi="新宋体" w:eastAsia="新宋体" w:cs="新宋体"/>
          <w:b w:val="0"/>
          <w:bCs/>
          <w:color w:val="auto"/>
          <w:sz w:val="24"/>
          <w:szCs w:val="24"/>
          <w:highlight w:val="none"/>
          <w:lang w:eastAsia="zh-CN"/>
        </w:rPr>
        <w:t>、</w:t>
      </w:r>
      <w:r>
        <w:rPr>
          <w:rFonts w:hint="eastAsia" w:ascii="新宋体" w:hAnsi="新宋体" w:eastAsia="新宋体" w:cs="新宋体"/>
          <w:b w:val="0"/>
          <w:bCs/>
          <w:color w:val="auto"/>
          <w:sz w:val="24"/>
          <w:szCs w:val="24"/>
          <w:highlight w:val="none"/>
        </w:rPr>
        <w:t>乙</w:t>
      </w:r>
      <w:r>
        <w:rPr>
          <w:rFonts w:hint="eastAsia" w:ascii="新宋体" w:hAnsi="新宋体" w:eastAsia="新宋体" w:cs="新宋体"/>
          <w:b w:val="0"/>
          <w:bCs/>
          <w:color w:val="auto"/>
          <w:sz w:val="24"/>
          <w:szCs w:val="24"/>
          <w:highlight w:val="none"/>
          <w:lang w:val="en-US" w:eastAsia="zh-CN"/>
        </w:rPr>
        <w:t>双</w:t>
      </w:r>
      <w:r>
        <w:rPr>
          <w:rFonts w:hint="eastAsia" w:ascii="新宋体" w:hAnsi="新宋体" w:eastAsia="新宋体" w:cs="新宋体"/>
          <w:b w:val="0"/>
          <w:bCs/>
          <w:color w:val="auto"/>
          <w:sz w:val="24"/>
          <w:szCs w:val="24"/>
          <w:highlight w:val="none"/>
        </w:rPr>
        <w:t>方</w:t>
      </w:r>
      <w:r>
        <w:rPr>
          <w:rFonts w:hint="eastAsia" w:ascii="新宋体" w:hAnsi="新宋体" w:eastAsia="新宋体" w:cs="新宋体"/>
          <w:b w:val="0"/>
          <w:bCs/>
          <w:color w:val="auto"/>
          <w:sz w:val="24"/>
          <w:szCs w:val="24"/>
          <w:highlight w:val="none"/>
          <w:lang w:val="en-US" w:eastAsia="zh-CN"/>
        </w:rPr>
        <w:t>各</w:t>
      </w:r>
      <w:r>
        <w:rPr>
          <w:rFonts w:hint="eastAsia" w:ascii="新宋体" w:hAnsi="新宋体" w:eastAsia="新宋体" w:cs="新宋体"/>
          <w:b w:val="0"/>
          <w:bCs/>
          <w:color w:val="auto"/>
          <w:sz w:val="24"/>
          <w:szCs w:val="24"/>
          <w:highlight w:val="none"/>
        </w:rPr>
        <w:t>执贰份。</w:t>
      </w:r>
    </w:p>
    <w:p w14:paraId="0BBE70AA">
      <w:pPr>
        <w:pStyle w:val="671"/>
        <w:spacing w:line="360" w:lineRule="auto"/>
        <w:rPr>
          <w:rFonts w:ascii="新宋体" w:hAnsi="新宋体" w:eastAsia="新宋体" w:cs="新宋体"/>
          <w:b w:val="0"/>
          <w:bCs/>
          <w:color w:val="auto"/>
          <w:sz w:val="24"/>
          <w:szCs w:val="24"/>
          <w:highlight w:val="none"/>
        </w:rPr>
      </w:pPr>
    </w:p>
    <w:p w14:paraId="74993161">
      <w:pPr>
        <w:pStyle w:val="671"/>
        <w:spacing w:line="360" w:lineRule="auto"/>
        <w:rPr>
          <w:rFonts w:ascii="新宋体" w:hAnsi="新宋体" w:eastAsia="新宋体" w:cs="新宋体"/>
          <w:color w:val="auto"/>
          <w:sz w:val="24"/>
          <w:szCs w:val="24"/>
          <w:highlight w:val="none"/>
        </w:rPr>
      </w:pPr>
    </w:p>
    <w:p w14:paraId="58ACC880">
      <w:pPr>
        <w:pStyle w:val="671"/>
        <w:spacing w:line="360" w:lineRule="auto"/>
        <w:rPr>
          <w:rFonts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甲方:(签章)                             乙方:(签章)  </w:t>
      </w:r>
    </w:p>
    <w:p w14:paraId="2769E620">
      <w:pPr>
        <w:pStyle w:val="671"/>
        <w:spacing w:line="360" w:lineRule="auto"/>
        <w:ind w:firstLine="241" w:firstLineChars="100"/>
        <w:rPr>
          <w:rFonts w:ascii="新宋体" w:hAnsi="新宋体" w:eastAsia="新宋体" w:cs="新宋体"/>
          <w:color w:val="auto"/>
          <w:sz w:val="24"/>
          <w:szCs w:val="24"/>
          <w:highlight w:val="none"/>
        </w:rPr>
      </w:pPr>
      <w:r>
        <w:rPr>
          <w:rFonts w:hint="eastAsia"/>
          <w:color w:val="auto"/>
          <w:sz w:val="24"/>
          <w:szCs w:val="24"/>
          <w:highlight w:val="none"/>
          <w:u w:val="single"/>
        </w:rPr>
        <w:t xml:space="preserve">                </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             </w:t>
      </w:r>
      <w:r>
        <w:rPr>
          <w:rFonts w:hint="eastAsia" w:ascii="新宋体" w:hAnsi="新宋体" w:eastAsia="新宋体" w:cs="新宋体"/>
          <w:color w:val="auto"/>
          <w:sz w:val="24"/>
          <w:szCs w:val="24"/>
          <w:highlight w:val="none"/>
          <w:u w:val="single"/>
        </w:rPr>
        <w:t xml:space="preserve">                </w:t>
      </w:r>
    </w:p>
    <w:p w14:paraId="755663A2">
      <w:pPr>
        <w:pStyle w:val="671"/>
        <w:spacing w:line="360" w:lineRule="auto"/>
        <w:rPr>
          <w:rFonts w:ascii="新宋体" w:hAnsi="新宋体" w:eastAsia="新宋体" w:cs="新宋体"/>
          <w:color w:val="auto"/>
          <w:sz w:val="24"/>
          <w:szCs w:val="24"/>
          <w:highlight w:val="none"/>
        </w:rPr>
      </w:pPr>
    </w:p>
    <w:p w14:paraId="68835064">
      <w:pPr>
        <w:pStyle w:val="671"/>
        <w:spacing w:line="360" w:lineRule="auto"/>
        <w:rPr>
          <w:rFonts w:ascii="新宋体" w:hAnsi="新宋体" w:eastAsia="新宋体" w:cs="新宋体"/>
          <w:color w:val="auto"/>
          <w:sz w:val="24"/>
          <w:highlight w:val="none"/>
        </w:rPr>
      </w:pP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年</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月</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日                        </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年</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月</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日  </w:t>
      </w:r>
    </w:p>
    <w:p w14:paraId="6E3A117E">
      <w:pPr>
        <w:bidi w:val="0"/>
        <w:rPr>
          <w:rFonts w:hint="eastAsia"/>
          <w:color w:val="auto"/>
          <w:highlight w:val="none"/>
        </w:rPr>
      </w:pPr>
      <w:bookmarkStart w:id="89" w:name="_Toc149862260"/>
    </w:p>
    <w:p w14:paraId="1866D489">
      <w:pPr>
        <w:rPr>
          <w:rFonts w:hint="eastAsia"/>
          <w:color w:val="auto"/>
          <w:highlight w:val="none"/>
        </w:rPr>
      </w:pPr>
      <w:r>
        <w:rPr>
          <w:rFonts w:hint="eastAsia"/>
          <w:color w:val="auto"/>
          <w:highlight w:val="none"/>
        </w:rPr>
        <w:br w:type="page"/>
      </w:r>
    </w:p>
    <w:p w14:paraId="1FDE74A2">
      <w:pPr>
        <w:pStyle w:val="2"/>
        <w:rPr>
          <w:color w:val="auto"/>
          <w:highlight w:val="none"/>
        </w:rPr>
      </w:pPr>
      <w:r>
        <w:rPr>
          <w:rFonts w:hint="eastAsia"/>
          <w:color w:val="auto"/>
          <w:highlight w:val="none"/>
        </w:rPr>
        <w:t>合同附件：质量考核标准</w:t>
      </w:r>
      <w:bookmarkEnd w:id="89"/>
    </w:p>
    <w:p w14:paraId="049E038E">
      <w:pPr>
        <w:rPr>
          <w:rFonts w:ascii="Times New Roman"/>
          <w:bCs/>
          <w:color w:val="auto"/>
          <w:sz w:val="28"/>
          <w:szCs w:val="36"/>
          <w:highlight w:val="none"/>
        </w:rPr>
      </w:pPr>
      <w:r>
        <w:rPr>
          <w:rFonts w:hint="eastAsia" w:ascii="Times New Roman"/>
          <w:bCs/>
          <w:color w:val="auto"/>
          <w:sz w:val="28"/>
          <w:szCs w:val="36"/>
          <w:highlight w:val="none"/>
        </w:rPr>
        <w:t>（一）服务质量考核细则</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1134"/>
        <w:gridCol w:w="5389"/>
        <w:gridCol w:w="708"/>
        <w:gridCol w:w="1560"/>
      </w:tblGrid>
      <w:tr w14:paraId="4ACC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Align w:val="center"/>
          </w:tcPr>
          <w:p w14:paraId="61D6DF97">
            <w:pPr>
              <w:widowControl/>
              <w:jc w:val="center"/>
              <w:rPr>
                <w:rFonts w:ascii="Times New Roman"/>
                <w:bCs/>
                <w:color w:val="auto"/>
                <w:sz w:val="21"/>
                <w:szCs w:val="21"/>
                <w:highlight w:val="none"/>
              </w:rPr>
            </w:pPr>
          </w:p>
        </w:tc>
        <w:tc>
          <w:tcPr>
            <w:tcW w:w="1134" w:type="dxa"/>
            <w:vAlign w:val="center"/>
          </w:tcPr>
          <w:p w14:paraId="77F5E9AE">
            <w:pPr>
              <w:widowControl/>
              <w:jc w:val="center"/>
              <w:rPr>
                <w:rFonts w:ascii="Times New Roman"/>
                <w:bCs/>
                <w:color w:val="auto"/>
                <w:sz w:val="21"/>
                <w:szCs w:val="21"/>
                <w:highlight w:val="none"/>
              </w:rPr>
            </w:pPr>
            <w:r>
              <w:rPr>
                <w:rFonts w:ascii="Times New Roman"/>
                <w:bCs/>
                <w:color w:val="auto"/>
                <w:sz w:val="21"/>
                <w:szCs w:val="21"/>
                <w:highlight w:val="none"/>
              </w:rPr>
              <w:t>项目</w:t>
            </w:r>
          </w:p>
        </w:tc>
        <w:tc>
          <w:tcPr>
            <w:tcW w:w="5389" w:type="dxa"/>
            <w:vAlign w:val="center"/>
          </w:tcPr>
          <w:p w14:paraId="028A216C">
            <w:pPr>
              <w:widowControl/>
              <w:jc w:val="center"/>
              <w:rPr>
                <w:rFonts w:ascii="Times New Roman"/>
                <w:bCs/>
                <w:color w:val="auto"/>
                <w:sz w:val="21"/>
                <w:szCs w:val="21"/>
                <w:highlight w:val="none"/>
              </w:rPr>
            </w:pPr>
            <w:r>
              <w:rPr>
                <w:rFonts w:ascii="Times New Roman"/>
                <w:bCs/>
                <w:color w:val="auto"/>
                <w:sz w:val="21"/>
                <w:szCs w:val="21"/>
                <w:highlight w:val="none"/>
              </w:rPr>
              <w:t>内容</w:t>
            </w:r>
          </w:p>
        </w:tc>
        <w:tc>
          <w:tcPr>
            <w:tcW w:w="708" w:type="dxa"/>
            <w:vAlign w:val="center"/>
          </w:tcPr>
          <w:p w14:paraId="548D58E1">
            <w:pPr>
              <w:widowControl/>
              <w:jc w:val="center"/>
              <w:rPr>
                <w:rFonts w:ascii="Times New Roman"/>
                <w:bCs/>
                <w:color w:val="auto"/>
                <w:sz w:val="21"/>
                <w:szCs w:val="21"/>
                <w:highlight w:val="none"/>
              </w:rPr>
            </w:pPr>
            <w:r>
              <w:rPr>
                <w:rFonts w:ascii="Times New Roman"/>
                <w:bCs/>
                <w:color w:val="auto"/>
                <w:sz w:val="21"/>
                <w:szCs w:val="21"/>
                <w:highlight w:val="none"/>
              </w:rPr>
              <w:t>扣分</w:t>
            </w:r>
          </w:p>
        </w:tc>
        <w:tc>
          <w:tcPr>
            <w:tcW w:w="1560" w:type="dxa"/>
            <w:vAlign w:val="center"/>
          </w:tcPr>
          <w:p w14:paraId="5B83F551">
            <w:pPr>
              <w:widowControl/>
              <w:jc w:val="center"/>
              <w:rPr>
                <w:rFonts w:ascii="Times New Roman"/>
                <w:bCs/>
                <w:color w:val="auto"/>
                <w:sz w:val="21"/>
                <w:szCs w:val="21"/>
                <w:highlight w:val="none"/>
              </w:rPr>
            </w:pPr>
            <w:r>
              <w:rPr>
                <w:rFonts w:ascii="Times New Roman"/>
                <w:bCs/>
                <w:color w:val="auto"/>
                <w:sz w:val="21"/>
                <w:szCs w:val="21"/>
                <w:highlight w:val="none"/>
              </w:rPr>
              <w:t>评分细则</w:t>
            </w:r>
          </w:p>
        </w:tc>
      </w:tr>
      <w:tr w14:paraId="042A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52AD7581">
            <w:pPr>
              <w:widowControl/>
              <w:jc w:val="center"/>
              <w:rPr>
                <w:rFonts w:ascii="Times New Roman"/>
                <w:b/>
                <w:color w:val="auto"/>
                <w:sz w:val="21"/>
                <w:szCs w:val="21"/>
                <w:highlight w:val="none"/>
              </w:rPr>
            </w:pPr>
            <w:r>
              <w:rPr>
                <w:rFonts w:ascii="Times New Roman"/>
                <w:color w:val="auto"/>
                <w:sz w:val="21"/>
                <w:szCs w:val="21"/>
                <w:highlight w:val="none"/>
              </w:rPr>
              <w:t>1</w:t>
            </w:r>
          </w:p>
        </w:tc>
        <w:tc>
          <w:tcPr>
            <w:tcW w:w="1134" w:type="dxa"/>
            <w:vMerge w:val="restart"/>
            <w:vAlign w:val="center"/>
          </w:tcPr>
          <w:p w14:paraId="20B3E7B9">
            <w:pPr>
              <w:widowControl/>
              <w:jc w:val="center"/>
              <w:rPr>
                <w:rFonts w:ascii="Times New Roman"/>
                <w:b/>
                <w:color w:val="auto"/>
                <w:sz w:val="21"/>
                <w:szCs w:val="21"/>
                <w:highlight w:val="none"/>
              </w:rPr>
            </w:pPr>
            <w:r>
              <w:rPr>
                <w:rFonts w:ascii="Times New Roman"/>
                <w:color w:val="auto"/>
                <w:sz w:val="21"/>
                <w:szCs w:val="21"/>
                <w:highlight w:val="none"/>
              </w:rPr>
              <w:t>项目负责人</w:t>
            </w:r>
          </w:p>
          <w:p w14:paraId="23E8A7C0">
            <w:pPr>
              <w:widowControl/>
              <w:jc w:val="center"/>
              <w:rPr>
                <w:rFonts w:ascii="Times New Roman"/>
                <w:b/>
                <w:color w:val="auto"/>
                <w:sz w:val="21"/>
                <w:szCs w:val="21"/>
                <w:highlight w:val="none"/>
              </w:rPr>
            </w:pPr>
            <w:r>
              <w:rPr>
                <w:rFonts w:ascii="Times New Roman"/>
                <w:color w:val="auto"/>
                <w:sz w:val="21"/>
                <w:szCs w:val="21"/>
                <w:highlight w:val="none"/>
              </w:rPr>
              <w:t>工作规范（10分）</w:t>
            </w:r>
          </w:p>
        </w:tc>
        <w:tc>
          <w:tcPr>
            <w:tcW w:w="5389" w:type="dxa"/>
            <w:vAlign w:val="center"/>
          </w:tcPr>
          <w:p w14:paraId="0E7C9287">
            <w:pPr>
              <w:widowControl/>
              <w:jc w:val="left"/>
              <w:rPr>
                <w:rFonts w:ascii="Times New Roman"/>
                <w:b/>
                <w:color w:val="auto"/>
                <w:sz w:val="21"/>
                <w:szCs w:val="21"/>
                <w:highlight w:val="none"/>
              </w:rPr>
            </w:pPr>
            <w:r>
              <w:rPr>
                <w:rFonts w:ascii="Times New Roman"/>
                <w:color w:val="auto"/>
                <w:sz w:val="21"/>
                <w:szCs w:val="21"/>
                <w:highlight w:val="none"/>
              </w:rPr>
              <w:t>（1）检查、考核本班次保安人员的出勤、仪容仪表及工作态度，发现问题及时纠正。</w:t>
            </w:r>
          </w:p>
        </w:tc>
        <w:tc>
          <w:tcPr>
            <w:tcW w:w="708" w:type="dxa"/>
            <w:vAlign w:val="center"/>
          </w:tcPr>
          <w:p w14:paraId="27888BEC">
            <w:pPr>
              <w:widowControl/>
              <w:jc w:val="center"/>
              <w:rPr>
                <w:rFonts w:ascii="Times New Roman"/>
                <w:b/>
                <w:color w:val="auto"/>
                <w:sz w:val="21"/>
                <w:szCs w:val="21"/>
                <w:highlight w:val="none"/>
              </w:rPr>
            </w:pPr>
          </w:p>
        </w:tc>
        <w:tc>
          <w:tcPr>
            <w:tcW w:w="1560" w:type="dxa"/>
            <w:vMerge w:val="restart"/>
            <w:vAlign w:val="center"/>
          </w:tcPr>
          <w:p w14:paraId="149D15DB">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2C2B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7C797E5">
            <w:pPr>
              <w:widowControl/>
              <w:jc w:val="left"/>
              <w:rPr>
                <w:rFonts w:ascii="Times New Roman"/>
                <w:b/>
                <w:color w:val="auto"/>
                <w:sz w:val="21"/>
                <w:szCs w:val="21"/>
                <w:highlight w:val="none"/>
              </w:rPr>
            </w:pPr>
          </w:p>
        </w:tc>
        <w:tc>
          <w:tcPr>
            <w:tcW w:w="1134" w:type="dxa"/>
            <w:vMerge w:val="continue"/>
            <w:vAlign w:val="center"/>
          </w:tcPr>
          <w:p w14:paraId="63CA323D">
            <w:pPr>
              <w:widowControl/>
              <w:jc w:val="left"/>
              <w:rPr>
                <w:rFonts w:ascii="Times New Roman"/>
                <w:b/>
                <w:color w:val="auto"/>
                <w:sz w:val="21"/>
                <w:szCs w:val="21"/>
                <w:highlight w:val="none"/>
              </w:rPr>
            </w:pPr>
          </w:p>
        </w:tc>
        <w:tc>
          <w:tcPr>
            <w:tcW w:w="5389" w:type="dxa"/>
            <w:vAlign w:val="center"/>
          </w:tcPr>
          <w:p w14:paraId="36AA868D">
            <w:pPr>
              <w:widowControl/>
              <w:jc w:val="left"/>
              <w:rPr>
                <w:rFonts w:ascii="Times New Roman"/>
                <w:b/>
                <w:color w:val="auto"/>
                <w:sz w:val="21"/>
                <w:szCs w:val="21"/>
                <w:highlight w:val="none"/>
              </w:rPr>
            </w:pPr>
            <w:r>
              <w:rPr>
                <w:rFonts w:ascii="Times New Roman"/>
                <w:color w:val="auto"/>
                <w:sz w:val="21"/>
                <w:szCs w:val="21"/>
                <w:highlight w:val="none"/>
              </w:rPr>
              <w:t>（2）负责工作场所的环境卫生检查，确保物品摆放整齐有序、环境卫生干净整洁、设施设备状况良好。</w:t>
            </w:r>
          </w:p>
        </w:tc>
        <w:tc>
          <w:tcPr>
            <w:tcW w:w="708" w:type="dxa"/>
            <w:vAlign w:val="center"/>
          </w:tcPr>
          <w:p w14:paraId="06FA9BE3">
            <w:pPr>
              <w:widowControl/>
              <w:jc w:val="center"/>
              <w:rPr>
                <w:rFonts w:ascii="Times New Roman"/>
                <w:b/>
                <w:color w:val="auto"/>
                <w:sz w:val="21"/>
                <w:szCs w:val="21"/>
                <w:highlight w:val="none"/>
              </w:rPr>
            </w:pPr>
          </w:p>
        </w:tc>
        <w:tc>
          <w:tcPr>
            <w:tcW w:w="1560" w:type="dxa"/>
            <w:vMerge w:val="continue"/>
            <w:vAlign w:val="center"/>
          </w:tcPr>
          <w:p w14:paraId="0906C74F">
            <w:pPr>
              <w:widowControl/>
              <w:jc w:val="left"/>
              <w:rPr>
                <w:rFonts w:ascii="Times New Roman"/>
                <w:b/>
                <w:color w:val="auto"/>
                <w:sz w:val="21"/>
                <w:szCs w:val="21"/>
                <w:highlight w:val="none"/>
              </w:rPr>
            </w:pPr>
          </w:p>
        </w:tc>
      </w:tr>
      <w:tr w14:paraId="7F9A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89AC71D">
            <w:pPr>
              <w:widowControl/>
              <w:jc w:val="left"/>
              <w:rPr>
                <w:rFonts w:ascii="Times New Roman"/>
                <w:b/>
                <w:color w:val="auto"/>
                <w:sz w:val="21"/>
                <w:szCs w:val="21"/>
                <w:highlight w:val="none"/>
              </w:rPr>
            </w:pPr>
          </w:p>
        </w:tc>
        <w:tc>
          <w:tcPr>
            <w:tcW w:w="1134" w:type="dxa"/>
            <w:vMerge w:val="continue"/>
            <w:vAlign w:val="center"/>
          </w:tcPr>
          <w:p w14:paraId="33399722">
            <w:pPr>
              <w:widowControl/>
              <w:jc w:val="left"/>
              <w:rPr>
                <w:rFonts w:ascii="Times New Roman"/>
                <w:b/>
                <w:color w:val="auto"/>
                <w:sz w:val="21"/>
                <w:szCs w:val="21"/>
                <w:highlight w:val="none"/>
              </w:rPr>
            </w:pPr>
          </w:p>
        </w:tc>
        <w:tc>
          <w:tcPr>
            <w:tcW w:w="5389" w:type="dxa"/>
            <w:vAlign w:val="center"/>
          </w:tcPr>
          <w:p w14:paraId="0FF5CF39">
            <w:pPr>
              <w:widowControl/>
              <w:jc w:val="left"/>
              <w:rPr>
                <w:rFonts w:ascii="Times New Roman"/>
                <w:b/>
                <w:color w:val="auto"/>
                <w:sz w:val="21"/>
                <w:szCs w:val="21"/>
                <w:highlight w:val="none"/>
              </w:rPr>
            </w:pPr>
            <w:r>
              <w:rPr>
                <w:rFonts w:ascii="Times New Roman"/>
                <w:color w:val="auto"/>
                <w:sz w:val="21"/>
                <w:szCs w:val="21"/>
                <w:highlight w:val="none"/>
              </w:rPr>
              <w:t>（3）如发现突发性事件及急性案件，应设法采取应急措施，制止事态的扩大，并注意保护现场，及时按程序向上级报告。</w:t>
            </w:r>
          </w:p>
        </w:tc>
        <w:tc>
          <w:tcPr>
            <w:tcW w:w="708" w:type="dxa"/>
            <w:vAlign w:val="center"/>
          </w:tcPr>
          <w:p w14:paraId="2830AFA7">
            <w:pPr>
              <w:widowControl/>
              <w:jc w:val="center"/>
              <w:rPr>
                <w:rFonts w:ascii="Times New Roman"/>
                <w:b/>
                <w:color w:val="auto"/>
                <w:sz w:val="21"/>
                <w:szCs w:val="21"/>
                <w:highlight w:val="none"/>
              </w:rPr>
            </w:pPr>
          </w:p>
        </w:tc>
        <w:tc>
          <w:tcPr>
            <w:tcW w:w="1560" w:type="dxa"/>
            <w:vMerge w:val="continue"/>
            <w:vAlign w:val="center"/>
          </w:tcPr>
          <w:p w14:paraId="4BEECC40">
            <w:pPr>
              <w:widowControl/>
              <w:jc w:val="left"/>
              <w:rPr>
                <w:rFonts w:ascii="Times New Roman"/>
                <w:b/>
                <w:color w:val="auto"/>
                <w:sz w:val="21"/>
                <w:szCs w:val="21"/>
                <w:highlight w:val="none"/>
              </w:rPr>
            </w:pPr>
          </w:p>
        </w:tc>
      </w:tr>
      <w:tr w14:paraId="05A38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B1C8776">
            <w:pPr>
              <w:widowControl/>
              <w:jc w:val="left"/>
              <w:rPr>
                <w:rFonts w:ascii="Times New Roman"/>
                <w:b/>
                <w:color w:val="auto"/>
                <w:sz w:val="21"/>
                <w:szCs w:val="21"/>
                <w:highlight w:val="none"/>
              </w:rPr>
            </w:pPr>
          </w:p>
        </w:tc>
        <w:tc>
          <w:tcPr>
            <w:tcW w:w="1134" w:type="dxa"/>
            <w:vMerge w:val="continue"/>
            <w:vAlign w:val="center"/>
          </w:tcPr>
          <w:p w14:paraId="10EDFF69">
            <w:pPr>
              <w:widowControl/>
              <w:jc w:val="left"/>
              <w:rPr>
                <w:rFonts w:ascii="Times New Roman"/>
                <w:b/>
                <w:color w:val="auto"/>
                <w:sz w:val="21"/>
                <w:szCs w:val="21"/>
                <w:highlight w:val="none"/>
              </w:rPr>
            </w:pPr>
          </w:p>
        </w:tc>
        <w:tc>
          <w:tcPr>
            <w:tcW w:w="5389" w:type="dxa"/>
            <w:vAlign w:val="center"/>
          </w:tcPr>
          <w:p w14:paraId="19D04CC6">
            <w:pPr>
              <w:widowControl/>
              <w:jc w:val="left"/>
              <w:rPr>
                <w:rFonts w:ascii="Times New Roman"/>
                <w:b/>
                <w:color w:val="auto"/>
                <w:sz w:val="21"/>
                <w:szCs w:val="21"/>
                <w:highlight w:val="none"/>
              </w:rPr>
            </w:pPr>
            <w:r>
              <w:rPr>
                <w:rFonts w:ascii="Times New Roman"/>
                <w:color w:val="auto"/>
                <w:sz w:val="21"/>
                <w:szCs w:val="21"/>
                <w:highlight w:val="none"/>
              </w:rPr>
              <w:t>（4）每天巡视本班次保安行为形象的执行情况，发现保安有违反员工行为形象要求的现象，按违纪处理。</w:t>
            </w:r>
          </w:p>
        </w:tc>
        <w:tc>
          <w:tcPr>
            <w:tcW w:w="708" w:type="dxa"/>
            <w:vAlign w:val="center"/>
          </w:tcPr>
          <w:p w14:paraId="40936CAA">
            <w:pPr>
              <w:widowControl/>
              <w:jc w:val="center"/>
              <w:rPr>
                <w:rFonts w:ascii="Times New Roman"/>
                <w:b/>
                <w:color w:val="auto"/>
                <w:sz w:val="21"/>
                <w:szCs w:val="21"/>
                <w:highlight w:val="none"/>
              </w:rPr>
            </w:pPr>
          </w:p>
        </w:tc>
        <w:tc>
          <w:tcPr>
            <w:tcW w:w="1560" w:type="dxa"/>
            <w:vMerge w:val="continue"/>
            <w:vAlign w:val="center"/>
          </w:tcPr>
          <w:p w14:paraId="075E1701">
            <w:pPr>
              <w:widowControl/>
              <w:jc w:val="left"/>
              <w:rPr>
                <w:rFonts w:ascii="Times New Roman"/>
                <w:b/>
                <w:color w:val="auto"/>
                <w:sz w:val="21"/>
                <w:szCs w:val="21"/>
                <w:highlight w:val="none"/>
              </w:rPr>
            </w:pPr>
          </w:p>
        </w:tc>
      </w:tr>
      <w:tr w14:paraId="33905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AD115AF">
            <w:pPr>
              <w:widowControl/>
              <w:jc w:val="left"/>
              <w:rPr>
                <w:rFonts w:ascii="Times New Roman"/>
                <w:b/>
                <w:color w:val="auto"/>
                <w:sz w:val="21"/>
                <w:szCs w:val="21"/>
                <w:highlight w:val="none"/>
              </w:rPr>
            </w:pPr>
          </w:p>
        </w:tc>
        <w:tc>
          <w:tcPr>
            <w:tcW w:w="1134" w:type="dxa"/>
            <w:vMerge w:val="continue"/>
            <w:vAlign w:val="center"/>
          </w:tcPr>
          <w:p w14:paraId="6D08DA5B">
            <w:pPr>
              <w:widowControl/>
              <w:jc w:val="left"/>
              <w:rPr>
                <w:rFonts w:ascii="Times New Roman"/>
                <w:b/>
                <w:color w:val="auto"/>
                <w:sz w:val="21"/>
                <w:szCs w:val="21"/>
                <w:highlight w:val="none"/>
              </w:rPr>
            </w:pPr>
          </w:p>
        </w:tc>
        <w:tc>
          <w:tcPr>
            <w:tcW w:w="5389" w:type="dxa"/>
            <w:vAlign w:val="center"/>
          </w:tcPr>
          <w:p w14:paraId="3179CCFD">
            <w:pPr>
              <w:widowControl/>
              <w:jc w:val="left"/>
              <w:rPr>
                <w:rFonts w:ascii="Times New Roman"/>
                <w:b/>
                <w:color w:val="auto"/>
                <w:sz w:val="21"/>
                <w:szCs w:val="21"/>
                <w:highlight w:val="none"/>
              </w:rPr>
            </w:pPr>
            <w:r>
              <w:rPr>
                <w:rFonts w:ascii="Times New Roman"/>
                <w:color w:val="auto"/>
                <w:sz w:val="21"/>
                <w:szCs w:val="21"/>
                <w:highlight w:val="none"/>
              </w:rPr>
              <w:t>（5）在接班的半个小时内尽快熟悉当班人员、院内环境、安全情况。做好班次交接工作，对当天工作及发生的情况了解并进行汇总，记录在《保安当值及交接班记录表》，形成安全管理记录。</w:t>
            </w:r>
          </w:p>
        </w:tc>
        <w:tc>
          <w:tcPr>
            <w:tcW w:w="708" w:type="dxa"/>
            <w:vAlign w:val="center"/>
          </w:tcPr>
          <w:p w14:paraId="338E0859">
            <w:pPr>
              <w:widowControl/>
              <w:jc w:val="center"/>
              <w:rPr>
                <w:rFonts w:ascii="Times New Roman"/>
                <w:b/>
                <w:color w:val="auto"/>
                <w:sz w:val="21"/>
                <w:szCs w:val="21"/>
                <w:highlight w:val="none"/>
              </w:rPr>
            </w:pPr>
          </w:p>
        </w:tc>
        <w:tc>
          <w:tcPr>
            <w:tcW w:w="1560" w:type="dxa"/>
            <w:vMerge w:val="continue"/>
            <w:vAlign w:val="center"/>
          </w:tcPr>
          <w:p w14:paraId="05F56EBB">
            <w:pPr>
              <w:widowControl/>
              <w:jc w:val="left"/>
              <w:rPr>
                <w:rFonts w:ascii="Times New Roman"/>
                <w:b/>
                <w:color w:val="auto"/>
                <w:sz w:val="21"/>
                <w:szCs w:val="21"/>
                <w:highlight w:val="none"/>
              </w:rPr>
            </w:pPr>
          </w:p>
        </w:tc>
      </w:tr>
      <w:tr w14:paraId="4BD2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9A89DDA">
            <w:pPr>
              <w:widowControl/>
              <w:jc w:val="left"/>
              <w:rPr>
                <w:rFonts w:ascii="Times New Roman"/>
                <w:b/>
                <w:color w:val="auto"/>
                <w:sz w:val="21"/>
                <w:szCs w:val="21"/>
                <w:highlight w:val="none"/>
              </w:rPr>
            </w:pPr>
          </w:p>
        </w:tc>
        <w:tc>
          <w:tcPr>
            <w:tcW w:w="1134" w:type="dxa"/>
            <w:vMerge w:val="continue"/>
            <w:vAlign w:val="center"/>
          </w:tcPr>
          <w:p w14:paraId="03EFC8E6">
            <w:pPr>
              <w:widowControl/>
              <w:jc w:val="left"/>
              <w:rPr>
                <w:rFonts w:ascii="Times New Roman"/>
                <w:b/>
                <w:color w:val="auto"/>
                <w:sz w:val="21"/>
                <w:szCs w:val="21"/>
                <w:highlight w:val="none"/>
              </w:rPr>
            </w:pPr>
          </w:p>
        </w:tc>
        <w:tc>
          <w:tcPr>
            <w:tcW w:w="5389" w:type="dxa"/>
            <w:vAlign w:val="center"/>
          </w:tcPr>
          <w:p w14:paraId="7F2DEE90">
            <w:pPr>
              <w:widowControl/>
              <w:jc w:val="left"/>
              <w:rPr>
                <w:rFonts w:ascii="Times New Roman"/>
                <w:b/>
                <w:color w:val="auto"/>
                <w:sz w:val="21"/>
                <w:szCs w:val="21"/>
                <w:highlight w:val="none"/>
              </w:rPr>
            </w:pPr>
            <w:r>
              <w:rPr>
                <w:rFonts w:ascii="Times New Roman"/>
                <w:color w:val="auto"/>
                <w:sz w:val="21"/>
                <w:szCs w:val="21"/>
                <w:highlight w:val="none"/>
              </w:rPr>
              <w:t>（6）负责做好保安人员用餐巡逻等轮转岗位时的协调工作。</w:t>
            </w:r>
          </w:p>
        </w:tc>
        <w:tc>
          <w:tcPr>
            <w:tcW w:w="708" w:type="dxa"/>
            <w:vAlign w:val="center"/>
          </w:tcPr>
          <w:p w14:paraId="22625C05">
            <w:pPr>
              <w:widowControl/>
              <w:jc w:val="center"/>
              <w:rPr>
                <w:rFonts w:ascii="Times New Roman"/>
                <w:b/>
                <w:color w:val="auto"/>
                <w:sz w:val="21"/>
                <w:szCs w:val="21"/>
                <w:highlight w:val="none"/>
              </w:rPr>
            </w:pPr>
          </w:p>
        </w:tc>
        <w:tc>
          <w:tcPr>
            <w:tcW w:w="1560" w:type="dxa"/>
            <w:vMerge w:val="continue"/>
            <w:vAlign w:val="center"/>
          </w:tcPr>
          <w:p w14:paraId="495705DC">
            <w:pPr>
              <w:widowControl/>
              <w:jc w:val="left"/>
              <w:rPr>
                <w:rFonts w:ascii="Times New Roman"/>
                <w:b/>
                <w:color w:val="auto"/>
                <w:sz w:val="21"/>
                <w:szCs w:val="21"/>
                <w:highlight w:val="none"/>
              </w:rPr>
            </w:pPr>
          </w:p>
        </w:tc>
      </w:tr>
      <w:tr w14:paraId="5631A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1070C84D">
            <w:pPr>
              <w:widowControl/>
              <w:jc w:val="left"/>
              <w:rPr>
                <w:rFonts w:ascii="Times New Roman"/>
                <w:b/>
                <w:color w:val="auto"/>
                <w:sz w:val="21"/>
                <w:szCs w:val="21"/>
                <w:highlight w:val="none"/>
              </w:rPr>
            </w:pPr>
          </w:p>
        </w:tc>
        <w:tc>
          <w:tcPr>
            <w:tcW w:w="1134" w:type="dxa"/>
            <w:vMerge w:val="continue"/>
            <w:vAlign w:val="center"/>
          </w:tcPr>
          <w:p w14:paraId="269A722A">
            <w:pPr>
              <w:widowControl/>
              <w:jc w:val="left"/>
              <w:rPr>
                <w:rFonts w:ascii="Times New Roman"/>
                <w:b/>
                <w:color w:val="auto"/>
                <w:sz w:val="21"/>
                <w:szCs w:val="21"/>
                <w:highlight w:val="none"/>
              </w:rPr>
            </w:pPr>
          </w:p>
        </w:tc>
        <w:tc>
          <w:tcPr>
            <w:tcW w:w="5389" w:type="dxa"/>
            <w:vAlign w:val="center"/>
          </w:tcPr>
          <w:p w14:paraId="5A7A5513">
            <w:pPr>
              <w:widowControl/>
              <w:jc w:val="left"/>
              <w:rPr>
                <w:rFonts w:ascii="Times New Roman"/>
                <w:b/>
                <w:color w:val="auto"/>
                <w:sz w:val="21"/>
                <w:szCs w:val="21"/>
                <w:highlight w:val="none"/>
              </w:rPr>
            </w:pPr>
            <w:r>
              <w:rPr>
                <w:rFonts w:ascii="Times New Roman"/>
                <w:color w:val="auto"/>
                <w:sz w:val="21"/>
                <w:szCs w:val="21"/>
                <w:highlight w:val="none"/>
              </w:rPr>
              <w:t>（7）列队交接班。</w:t>
            </w:r>
          </w:p>
        </w:tc>
        <w:tc>
          <w:tcPr>
            <w:tcW w:w="708" w:type="dxa"/>
            <w:vAlign w:val="center"/>
          </w:tcPr>
          <w:p w14:paraId="649AAC14">
            <w:pPr>
              <w:widowControl/>
              <w:jc w:val="center"/>
              <w:rPr>
                <w:rFonts w:ascii="Times New Roman"/>
                <w:b/>
                <w:color w:val="auto"/>
                <w:sz w:val="21"/>
                <w:szCs w:val="21"/>
                <w:highlight w:val="none"/>
              </w:rPr>
            </w:pPr>
          </w:p>
        </w:tc>
        <w:tc>
          <w:tcPr>
            <w:tcW w:w="1560" w:type="dxa"/>
            <w:vMerge w:val="continue"/>
            <w:vAlign w:val="center"/>
          </w:tcPr>
          <w:p w14:paraId="252DEB70">
            <w:pPr>
              <w:widowControl/>
              <w:jc w:val="left"/>
              <w:rPr>
                <w:rFonts w:ascii="Times New Roman"/>
                <w:b/>
                <w:color w:val="auto"/>
                <w:sz w:val="21"/>
                <w:szCs w:val="21"/>
                <w:highlight w:val="none"/>
              </w:rPr>
            </w:pPr>
          </w:p>
        </w:tc>
      </w:tr>
      <w:tr w14:paraId="4668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B776427">
            <w:pPr>
              <w:widowControl/>
              <w:jc w:val="left"/>
              <w:rPr>
                <w:rFonts w:ascii="Times New Roman"/>
                <w:b/>
                <w:color w:val="auto"/>
                <w:sz w:val="21"/>
                <w:szCs w:val="21"/>
                <w:highlight w:val="none"/>
              </w:rPr>
            </w:pPr>
          </w:p>
        </w:tc>
        <w:tc>
          <w:tcPr>
            <w:tcW w:w="1134" w:type="dxa"/>
            <w:vMerge w:val="continue"/>
            <w:vAlign w:val="center"/>
          </w:tcPr>
          <w:p w14:paraId="04D1E8A4">
            <w:pPr>
              <w:widowControl/>
              <w:jc w:val="left"/>
              <w:rPr>
                <w:rFonts w:ascii="Times New Roman"/>
                <w:b/>
                <w:color w:val="auto"/>
                <w:sz w:val="21"/>
                <w:szCs w:val="21"/>
                <w:highlight w:val="none"/>
              </w:rPr>
            </w:pPr>
          </w:p>
        </w:tc>
        <w:tc>
          <w:tcPr>
            <w:tcW w:w="5389" w:type="dxa"/>
            <w:vAlign w:val="center"/>
          </w:tcPr>
          <w:p w14:paraId="12A84FF7">
            <w:pPr>
              <w:widowControl/>
              <w:jc w:val="left"/>
              <w:rPr>
                <w:rFonts w:ascii="Times New Roman"/>
                <w:b/>
                <w:color w:val="auto"/>
                <w:sz w:val="21"/>
                <w:szCs w:val="21"/>
                <w:highlight w:val="none"/>
              </w:rPr>
            </w:pPr>
            <w:r>
              <w:rPr>
                <w:rFonts w:ascii="Times New Roman"/>
                <w:color w:val="auto"/>
                <w:sz w:val="21"/>
                <w:szCs w:val="21"/>
                <w:highlight w:val="none"/>
              </w:rPr>
              <w:t>（8）保持保安各岗位的通讯联系和协调工作。</w:t>
            </w:r>
          </w:p>
        </w:tc>
        <w:tc>
          <w:tcPr>
            <w:tcW w:w="708" w:type="dxa"/>
            <w:vAlign w:val="center"/>
          </w:tcPr>
          <w:p w14:paraId="17F830F3">
            <w:pPr>
              <w:widowControl/>
              <w:jc w:val="center"/>
              <w:rPr>
                <w:rFonts w:ascii="Times New Roman"/>
                <w:b/>
                <w:color w:val="auto"/>
                <w:sz w:val="21"/>
                <w:szCs w:val="21"/>
                <w:highlight w:val="none"/>
              </w:rPr>
            </w:pPr>
          </w:p>
        </w:tc>
        <w:tc>
          <w:tcPr>
            <w:tcW w:w="1560" w:type="dxa"/>
            <w:vMerge w:val="continue"/>
            <w:vAlign w:val="center"/>
          </w:tcPr>
          <w:p w14:paraId="61A40C72">
            <w:pPr>
              <w:widowControl/>
              <w:jc w:val="left"/>
              <w:rPr>
                <w:rFonts w:ascii="Times New Roman"/>
                <w:b/>
                <w:color w:val="auto"/>
                <w:sz w:val="21"/>
                <w:szCs w:val="21"/>
                <w:highlight w:val="none"/>
              </w:rPr>
            </w:pPr>
          </w:p>
        </w:tc>
      </w:tr>
      <w:tr w14:paraId="655D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8750663">
            <w:pPr>
              <w:widowControl/>
              <w:jc w:val="left"/>
              <w:rPr>
                <w:rFonts w:ascii="Times New Roman"/>
                <w:b/>
                <w:color w:val="auto"/>
                <w:sz w:val="21"/>
                <w:szCs w:val="21"/>
                <w:highlight w:val="none"/>
              </w:rPr>
            </w:pPr>
          </w:p>
        </w:tc>
        <w:tc>
          <w:tcPr>
            <w:tcW w:w="1134" w:type="dxa"/>
            <w:vMerge w:val="continue"/>
            <w:vAlign w:val="center"/>
          </w:tcPr>
          <w:p w14:paraId="16BCEF01">
            <w:pPr>
              <w:widowControl/>
              <w:jc w:val="left"/>
              <w:rPr>
                <w:rFonts w:ascii="Times New Roman"/>
                <w:b/>
                <w:color w:val="auto"/>
                <w:sz w:val="21"/>
                <w:szCs w:val="21"/>
                <w:highlight w:val="none"/>
              </w:rPr>
            </w:pPr>
          </w:p>
        </w:tc>
        <w:tc>
          <w:tcPr>
            <w:tcW w:w="5389" w:type="dxa"/>
            <w:vAlign w:val="center"/>
          </w:tcPr>
          <w:p w14:paraId="389880C5">
            <w:pPr>
              <w:widowControl/>
              <w:jc w:val="left"/>
              <w:rPr>
                <w:rFonts w:ascii="Times New Roman"/>
                <w:b/>
                <w:color w:val="auto"/>
                <w:sz w:val="21"/>
                <w:szCs w:val="21"/>
                <w:highlight w:val="none"/>
              </w:rPr>
            </w:pPr>
            <w:r>
              <w:rPr>
                <w:rFonts w:ascii="Times New Roman"/>
                <w:color w:val="auto"/>
                <w:sz w:val="21"/>
                <w:szCs w:val="21"/>
                <w:highlight w:val="none"/>
              </w:rPr>
              <w:t>（9）定期召开例会，传达医院相关精神，回顾总结，布置任务，开展培训</w:t>
            </w:r>
            <w:r>
              <w:rPr>
                <w:rFonts w:hint="eastAsia" w:ascii="Times New Roman"/>
                <w:color w:val="auto"/>
                <w:sz w:val="21"/>
                <w:szCs w:val="21"/>
                <w:highlight w:val="none"/>
              </w:rPr>
              <w:t>考核</w:t>
            </w:r>
            <w:r>
              <w:rPr>
                <w:rFonts w:ascii="Times New Roman"/>
                <w:color w:val="auto"/>
                <w:sz w:val="21"/>
                <w:szCs w:val="21"/>
                <w:highlight w:val="none"/>
              </w:rPr>
              <w:t>等。</w:t>
            </w:r>
          </w:p>
        </w:tc>
        <w:tc>
          <w:tcPr>
            <w:tcW w:w="708" w:type="dxa"/>
            <w:vAlign w:val="center"/>
          </w:tcPr>
          <w:p w14:paraId="0C071AE7">
            <w:pPr>
              <w:widowControl/>
              <w:jc w:val="center"/>
              <w:rPr>
                <w:rFonts w:ascii="Times New Roman"/>
                <w:b/>
                <w:color w:val="auto"/>
                <w:sz w:val="21"/>
                <w:szCs w:val="21"/>
                <w:highlight w:val="none"/>
              </w:rPr>
            </w:pPr>
          </w:p>
        </w:tc>
        <w:tc>
          <w:tcPr>
            <w:tcW w:w="1560" w:type="dxa"/>
            <w:vMerge w:val="continue"/>
            <w:vAlign w:val="center"/>
          </w:tcPr>
          <w:p w14:paraId="74177137">
            <w:pPr>
              <w:widowControl/>
              <w:jc w:val="left"/>
              <w:rPr>
                <w:rFonts w:ascii="Times New Roman"/>
                <w:b/>
                <w:color w:val="auto"/>
                <w:sz w:val="21"/>
                <w:szCs w:val="21"/>
                <w:highlight w:val="none"/>
              </w:rPr>
            </w:pPr>
          </w:p>
        </w:tc>
      </w:tr>
      <w:tr w14:paraId="60F87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E88CF00">
            <w:pPr>
              <w:widowControl/>
              <w:jc w:val="left"/>
              <w:rPr>
                <w:rFonts w:ascii="Times New Roman"/>
                <w:b/>
                <w:color w:val="auto"/>
                <w:sz w:val="21"/>
                <w:szCs w:val="21"/>
                <w:highlight w:val="none"/>
              </w:rPr>
            </w:pPr>
          </w:p>
        </w:tc>
        <w:tc>
          <w:tcPr>
            <w:tcW w:w="1134" w:type="dxa"/>
            <w:vMerge w:val="continue"/>
            <w:vAlign w:val="center"/>
          </w:tcPr>
          <w:p w14:paraId="7B654F82">
            <w:pPr>
              <w:widowControl/>
              <w:jc w:val="left"/>
              <w:rPr>
                <w:rFonts w:ascii="Times New Roman"/>
                <w:b/>
                <w:color w:val="auto"/>
                <w:sz w:val="21"/>
                <w:szCs w:val="21"/>
                <w:highlight w:val="none"/>
              </w:rPr>
            </w:pPr>
          </w:p>
        </w:tc>
        <w:tc>
          <w:tcPr>
            <w:tcW w:w="5389" w:type="dxa"/>
            <w:vAlign w:val="center"/>
          </w:tcPr>
          <w:p w14:paraId="17D52E6E">
            <w:pPr>
              <w:jc w:val="left"/>
              <w:rPr>
                <w:rFonts w:ascii="Times New Roman"/>
                <w:b/>
                <w:color w:val="auto"/>
                <w:sz w:val="21"/>
                <w:szCs w:val="21"/>
                <w:highlight w:val="none"/>
              </w:rPr>
            </w:pPr>
            <w:r>
              <w:rPr>
                <w:rFonts w:ascii="Times New Roman"/>
                <w:color w:val="auto"/>
                <w:sz w:val="21"/>
                <w:szCs w:val="21"/>
                <w:highlight w:val="none"/>
              </w:rPr>
              <w:t>（10）示范和引领作用，最好表率，掌握应知应会和工作基本能力，如会使用</w:t>
            </w:r>
            <w:r>
              <w:rPr>
                <w:rFonts w:hint="eastAsia" w:ascii="Times New Roman"/>
                <w:color w:val="auto"/>
                <w:sz w:val="21"/>
                <w:szCs w:val="21"/>
                <w:highlight w:val="none"/>
              </w:rPr>
              <w:t>信息</w:t>
            </w:r>
            <w:r>
              <w:rPr>
                <w:rFonts w:ascii="Times New Roman"/>
                <w:color w:val="auto"/>
                <w:sz w:val="21"/>
                <w:szCs w:val="21"/>
                <w:highlight w:val="none"/>
              </w:rPr>
              <w:t>系统查医生排班、查全员科室电话号码、查个人联系方式；熟悉医院的楼层和布局等</w:t>
            </w:r>
          </w:p>
        </w:tc>
        <w:tc>
          <w:tcPr>
            <w:tcW w:w="708" w:type="dxa"/>
            <w:vAlign w:val="center"/>
          </w:tcPr>
          <w:p w14:paraId="03F2C7EB">
            <w:pPr>
              <w:jc w:val="center"/>
              <w:rPr>
                <w:rFonts w:ascii="Times New Roman"/>
                <w:b/>
                <w:color w:val="auto"/>
                <w:sz w:val="21"/>
                <w:szCs w:val="21"/>
                <w:highlight w:val="none"/>
              </w:rPr>
            </w:pPr>
          </w:p>
        </w:tc>
        <w:tc>
          <w:tcPr>
            <w:tcW w:w="1560" w:type="dxa"/>
            <w:vMerge w:val="continue"/>
            <w:vAlign w:val="center"/>
          </w:tcPr>
          <w:p w14:paraId="4DD63C3D">
            <w:pPr>
              <w:widowControl/>
              <w:jc w:val="left"/>
              <w:rPr>
                <w:rFonts w:ascii="Times New Roman"/>
                <w:b/>
                <w:color w:val="auto"/>
                <w:sz w:val="21"/>
                <w:szCs w:val="21"/>
                <w:highlight w:val="none"/>
              </w:rPr>
            </w:pPr>
          </w:p>
        </w:tc>
      </w:tr>
      <w:tr w14:paraId="4646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3DFBAB57">
            <w:pPr>
              <w:widowControl/>
              <w:jc w:val="center"/>
              <w:rPr>
                <w:rFonts w:ascii="Times New Roman"/>
                <w:b/>
                <w:color w:val="auto"/>
                <w:sz w:val="21"/>
                <w:szCs w:val="21"/>
                <w:highlight w:val="none"/>
              </w:rPr>
            </w:pPr>
            <w:r>
              <w:rPr>
                <w:rFonts w:ascii="Times New Roman"/>
                <w:color w:val="auto"/>
                <w:sz w:val="21"/>
                <w:szCs w:val="21"/>
                <w:highlight w:val="none"/>
              </w:rPr>
              <w:t>2</w:t>
            </w:r>
          </w:p>
        </w:tc>
        <w:tc>
          <w:tcPr>
            <w:tcW w:w="1134" w:type="dxa"/>
            <w:vMerge w:val="restart"/>
            <w:vAlign w:val="center"/>
          </w:tcPr>
          <w:p w14:paraId="24E9F14C">
            <w:pPr>
              <w:widowControl/>
              <w:jc w:val="center"/>
              <w:rPr>
                <w:rFonts w:ascii="Times New Roman"/>
                <w:b/>
                <w:color w:val="auto"/>
                <w:sz w:val="21"/>
                <w:szCs w:val="21"/>
                <w:highlight w:val="none"/>
              </w:rPr>
            </w:pPr>
            <w:r>
              <w:rPr>
                <w:rFonts w:ascii="Times New Roman"/>
                <w:color w:val="auto"/>
                <w:sz w:val="21"/>
                <w:szCs w:val="21"/>
                <w:highlight w:val="none"/>
              </w:rPr>
              <w:t>值班</w:t>
            </w:r>
          </w:p>
          <w:p w14:paraId="2602E898">
            <w:pPr>
              <w:widowControl/>
              <w:jc w:val="center"/>
              <w:rPr>
                <w:rFonts w:ascii="Times New Roman"/>
                <w:b/>
                <w:color w:val="auto"/>
                <w:sz w:val="21"/>
                <w:szCs w:val="21"/>
                <w:highlight w:val="none"/>
              </w:rPr>
            </w:pPr>
            <w:r>
              <w:rPr>
                <w:rFonts w:ascii="Times New Roman"/>
                <w:color w:val="auto"/>
                <w:sz w:val="21"/>
                <w:szCs w:val="21"/>
                <w:highlight w:val="none"/>
              </w:rPr>
              <w:t>交接班（5分）</w:t>
            </w:r>
          </w:p>
        </w:tc>
        <w:tc>
          <w:tcPr>
            <w:tcW w:w="5389" w:type="dxa"/>
            <w:vAlign w:val="center"/>
          </w:tcPr>
          <w:p w14:paraId="0B8F3CA4">
            <w:pPr>
              <w:widowControl/>
              <w:jc w:val="left"/>
              <w:rPr>
                <w:rFonts w:ascii="Times New Roman"/>
                <w:b/>
                <w:color w:val="auto"/>
                <w:sz w:val="21"/>
                <w:szCs w:val="21"/>
                <w:highlight w:val="none"/>
              </w:rPr>
            </w:pPr>
            <w:r>
              <w:rPr>
                <w:rFonts w:ascii="Times New Roman"/>
                <w:color w:val="auto"/>
                <w:sz w:val="21"/>
                <w:szCs w:val="21"/>
                <w:highlight w:val="none"/>
              </w:rPr>
              <w:t>（1）建立24h值班制度。</w:t>
            </w:r>
          </w:p>
        </w:tc>
        <w:tc>
          <w:tcPr>
            <w:tcW w:w="708" w:type="dxa"/>
            <w:vAlign w:val="center"/>
          </w:tcPr>
          <w:p w14:paraId="3A7B5F67">
            <w:pPr>
              <w:widowControl/>
              <w:jc w:val="center"/>
              <w:rPr>
                <w:rFonts w:ascii="Times New Roman"/>
                <w:b/>
                <w:color w:val="auto"/>
                <w:sz w:val="21"/>
                <w:szCs w:val="21"/>
                <w:highlight w:val="none"/>
              </w:rPr>
            </w:pPr>
          </w:p>
        </w:tc>
        <w:tc>
          <w:tcPr>
            <w:tcW w:w="1560" w:type="dxa"/>
            <w:vMerge w:val="restart"/>
            <w:vAlign w:val="center"/>
          </w:tcPr>
          <w:p w14:paraId="1D9DEAB4">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0B1CC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09BD51D">
            <w:pPr>
              <w:widowControl/>
              <w:jc w:val="left"/>
              <w:rPr>
                <w:rFonts w:ascii="Times New Roman"/>
                <w:b/>
                <w:color w:val="auto"/>
                <w:sz w:val="21"/>
                <w:szCs w:val="21"/>
                <w:highlight w:val="none"/>
              </w:rPr>
            </w:pPr>
          </w:p>
        </w:tc>
        <w:tc>
          <w:tcPr>
            <w:tcW w:w="1134" w:type="dxa"/>
            <w:vMerge w:val="continue"/>
            <w:vAlign w:val="center"/>
          </w:tcPr>
          <w:p w14:paraId="28AC16A9">
            <w:pPr>
              <w:widowControl/>
              <w:jc w:val="left"/>
              <w:rPr>
                <w:rFonts w:ascii="Times New Roman"/>
                <w:b/>
                <w:color w:val="auto"/>
                <w:sz w:val="21"/>
                <w:szCs w:val="21"/>
                <w:highlight w:val="none"/>
              </w:rPr>
            </w:pPr>
          </w:p>
        </w:tc>
        <w:tc>
          <w:tcPr>
            <w:tcW w:w="5389" w:type="dxa"/>
            <w:vAlign w:val="center"/>
          </w:tcPr>
          <w:p w14:paraId="6D6979A4">
            <w:pPr>
              <w:widowControl/>
              <w:jc w:val="left"/>
              <w:rPr>
                <w:rFonts w:ascii="Times New Roman"/>
                <w:b/>
                <w:color w:val="auto"/>
                <w:sz w:val="21"/>
                <w:szCs w:val="21"/>
                <w:highlight w:val="none"/>
              </w:rPr>
            </w:pPr>
            <w:r>
              <w:rPr>
                <w:rFonts w:ascii="Times New Roman"/>
                <w:color w:val="auto"/>
                <w:sz w:val="21"/>
                <w:szCs w:val="21"/>
                <w:highlight w:val="none"/>
              </w:rPr>
              <w:t>（2）值班电话接听规范，按要求处理。</w:t>
            </w:r>
          </w:p>
        </w:tc>
        <w:tc>
          <w:tcPr>
            <w:tcW w:w="708" w:type="dxa"/>
            <w:vAlign w:val="center"/>
          </w:tcPr>
          <w:p w14:paraId="563A230C">
            <w:pPr>
              <w:widowControl/>
              <w:jc w:val="center"/>
              <w:rPr>
                <w:rFonts w:ascii="Times New Roman"/>
                <w:b/>
                <w:color w:val="auto"/>
                <w:sz w:val="21"/>
                <w:szCs w:val="21"/>
                <w:highlight w:val="none"/>
              </w:rPr>
            </w:pPr>
          </w:p>
        </w:tc>
        <w:tc>
          <w:tcPr>
            <w:tcW w:w="1560" w:type="dxa"/>
            <w:vMerge w:val="continue"/>
            <w:vAlign w:val="center"/>
          </w:tcPr>
          <w:p w14:paraId="62A271DD">
            <w:pPr>
              <w:widowControl/>
              <w:jc w:val="left"/>
              <w:rPr>
                <w:rFonts w:ascii="Times New Roman"/>
                <w:b/>
                <w:color w:val="auto"/>
                <w:sz w:val="21"/>
                <w:szCs w:val="21"/>
                <w:highlight w:val="none"/>
              </w:rPr>
            </w:pPr>
          </w:p>
        </w:tc>
      </w:tr>
      <w:tr w14:paraId="1D4D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E4D7483">
            <w:pPr>
              <w:widowControl/>
              <w:jc w:val="left"/>
              <w:rPr>
                <w:rFonts w:ascii="Times New Roman"/>
                <w:b/>
                <w:color w:val="auto"/>
                <w:sz w:val="21"/>
                <w:szCs w:val="21"/>
                <w:highlight w:val="none"/>
              </w:rPr>
            </w:pPr>
          </w:p>
        </w:tc>
        <w:tc>
          <w:tcPr>
            <w:tcW w:w="1134" w:type="dxa"/>
            <w:vMerge w:val="continue"/>
            <w:vAlign w:val="center"/>
          </w:tcPr>
          <w:p w14:paraId="0522F6E2">
            <w:pPr>
              <w:widowControl/>
              <w:jc w:val="left"/>
              <w:rPr>
                <w:rFonts w:ascii="Times New Roman"/>
                <w:b/>
                <w:color w:val="auto"/>
                <w:sz w:val="21"/>
                <w:szCs w:val="21"/>
                <w:highlight w:val="none"/>
              </w:rPr>
            </w:pPr>
          </w:p>
        </w:tc>
        <w:tc>
          <w:tcPr>
            <w:tcW w:w="5389" w:type="dxa"/>
            <w:vAlign w:val="center"/>
          </w:tcPr>
          <w:p w14:paraId="68382E8A">
            <w:pPr>
              <w:widowControl/>
              <w:jc w:val="left"/>
              <w:rPr>
                <w:rFonts w:ascii="Times New Roman"/>
                <w:b/>
                <w:color w:val="auto"/>
                <w:sz w:val="21"/>
                <w:szCs w:val="21"/>
                <w:highlight w:val="none"/>
              </w:rPr>
            </w:pPr>
            <w:r>
              <w:rPr>
                <w:rFonts w:ascii="Times New Roman"/>
                <w:color w:val="auto"/>
                <w:sz w:val="21"/>
                <w:szCs w:val="21"/>
                <w:highlight w:val="none"/>
              </w:rPr>
              <w:t>（3）值班记录准确详细，包括值岗工作情况交接、管理范围内物品状况交接、工具交接等。</w:t>
            </w:r>
          </w:p>
        </w:tc>
        <w:tc>
          <w:tcPr>
            <w:tcW w:w="708" w:type="dxa"/>
            <w:vAlign w:val="center"/>
          </w:tcPr>
          <w:p w14:paraId="7AAB7B72">
            <w:pPr>
              <w:widowControl/>
              <w:jc w:val="center"/>
              <w:rPr>
                <w:rFonts w:ascii="Times New Roman"/>
                <w:b/>
                <w:color w:val="auto"/>
                <w:sz w:val="21"/>
                <w:szCs w:val="21"/>
                <w:highlight w:val="none"/>
              </w:rPr>
            </w:pPr>
          </w:p>
        </w:tc>
        <w:tc>
          <w:tcPr>
            <w:tcW w:w="1560" w:type="dxa"/>
            <w:vMerge w:val="continue"/>
            <w:vAlign w:val="center"/>
          </w:tcPr>
          <w:p w14:paraId="0812BB8A">
            <w:pPr>
              <w:widowControl/>
              <w:jc w:val="left"/>
              <w:rPr>
                <w:rFonts w:ascii="Times New Roman"/>
                <w:b/>
                <w:color w:val="auto"/>
                <w:sz w:val="21"/>
                <w:szCs w:val="21"/>
                <w:highlight w:val="none"/>
              </w:rPr>
            </w:pPr>
          </w:p>
        </w:tc>
      </w:tr>
      <w:tr w14:paraId="158E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EBE31AB">
            <w:pPr>
              <w:widowControl/>
              <w:jc w:val="left"/>
              <w:rPr>
                <w:rFonts w:ascii="Times New Roman"/>
                <w:b/>
                <w:color w:val="auto"/>
                <w:sz w:val="21"/>
                <w:szCs w:val="21"/>
                <w:highlight w:val="none"/>
              </w:rPr>
            </w:pPr>
          </w:p>
        </w:tc>
        <w:tc>
          <w:tcPr>
            <w:tcW w:w="1134" w:type="dxa"/>
            <w:vMerge w:val="continue"/>
            <w:vAlign w:val="center"/>
          </w:tcPr>
          <w:p w14:paraId="0FD9EC9F">
            <w:pPr>
              <w:widowControl/>
              <w:jc w:val="left"/>
              <w:rPr>
                <w:rFonts w:ascii="Times New Roman"/>
                <w:b/>
                <w:color w:val="auto"/>
                <w:sz w:val="21"/>
                <w:szCs w:val="21"/>
                <w:highlight w:val="none"/>
              </w:rPr>
            </w:pPr>
          </w:p>
        </w:tc>
        <w:tc>
          <w:tcPr>
            <w:tcW w:w="5389" w:type="dxa"/>
            <w:vAlign w:val="center"/>
          </w:tcPr>
          <w:p w14:paraId="27F4ADC6">
            <w:pPr>
              <w:widowControl/>
              <w:jc w:val="left"/>
              <w:rPr>
                <w:rFonts w:ascii="Times New Roman"/>
                <w:b/>
                <w:color w:val="auto"/>
                <w:sz w:val="21"/>
                <w:szCs w:val="21"/>
                <w:highlight w:val="none"/>
              </w:rPr>
            </w:pPr>
            <w:r>
              <w:rPr>
                <w:rFonts w:ascii="Times New Roman"/>
                <w:color w:val="auto"/>
                <w:sz w:val="21"/>
                <w:szCs w:val="21"/>
                <w:highlight w:val="none"/>
              </w:rPr>
              <w:t>（4）有交接班时间和内容要求，有交接班记录。</w:t>
            </w:r>
          </w:p>
        </w:tc>
        <w:tc>
          <w:tcPr>
            <w:tcW w:w="708" w:type="dxa"/>
            <w:vAlign w:val="center"/>
          </w:tcPr>
          <w:p w14:paraId="43B42F91">
            <w:pPr>
              <w:widowControl/>
              <w:jc w:val="center"/>
              <w:rPr>
                <w:rFonts w:ascii="Times New Roman"/>
                <w:b/>
                <w:color w:val="auto"/>
                <w:sz w:val="21"/>
                <w:szCs w:val="21"/>
                <w:highlight w:val="none"/>
              </w:rPr>
            </w:pPr>
          </w:p>
        </w:tc>
        <w:tc>
          <w:tcPr>
            <w:tcW w:w="1560" w:type="dxa"/>
            <w:vMerge w:val="continue"/>
            <w:vAlign w:val="center"/>
          </w:tcPr>
          <w:p w14:paraId="5E44EBDA">
            <w:pPr>
              <w:widowControl/>
              <w:jc w:val="left"/>
              <w:rPr>
                <w:rFonts w:ascii="Times New Roman"/>
                <w:b/>
                <w:color w:val="auto"/>
                <w:sz w:val="21"/>
                <w:szCs w:val="21"/>
                <w:highlight w:val="none"/>
              </w:rPr>
            </w:pPr>
          </w:p>
        </w:tc>
      </w:tr>
      <w:tr w14:paraId="33286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A08054B">
            <w:pPr>
              <w:widowControl/>
              <w:jc w:val="left"/>
              <w:rPr>
                <w:rFonts w:ascii="Times New Roman"/>
                <w:b/>
                <w:color w:val="auto"/>
                <w:sz w:val="21"/>
                <w:szCs w:val="21"/>
                <w:highlight w:val="none"/>
              </w:rPr>
            </w:pPr>
          </w:p>
        </w:tc>
        <w:tc>
          <w:tcPr>
            <w:tcW w:w="1134" w:type="dxa"/>
            <w:vMerge w:val="continue"/>
            <w:vAlign w:val="center"/>
          </w:tcPr>
          <w:p w14:paraId="252FE85E">
            <w:pPr>
              <w:widowControl/>
              <w:jc w:val="left"/>
              <w:rPr>
                <w:rFonts w:ascii="Times New Roman"/>
                <w:b/>
                <w:color w:val="auto"/>
                <w:sz w:val="21"/>
                <w:szCs w:val="21"/>
                <w:highlight w:val="none"/>
              </w:rPr>
            </w:pPr>
          </w:p>
        </w:tc>
        <w:tc>
          <w:tcPr>
            <w:tcW w:w="5389" w:type="dxa"/>
            <w:vAlign w:val="center"/>
          </w:tcPr>
          <w:p w14:paraId="5BA33A42">
            <w:pPr>
              <w:widowControl/>
              <w:jc w:val="left"/>
              <w:rPr>
                <w:rFonts w:ascii="Times New Roman"/>
                <w:b/>
                <w:color w:val="auto"/>
                <w:sz w:val="21"/>
                <w:szCs w:val="21"/>
                <w:highlight w:val="none"/>
              </w:rPr>
            </w:pPr>
            <w:r>
              <w:rPr>
                <w:rFonts w:ascii="Times New Roman"/>
                <w:color w:val="auto"/>
                <w:sz w:val="21"/>
                <w:szCs w:val="21"/>
                <w:highlight w:val="none"/>
              </w:rPr>
              <w:t>（5）带班员及各层级管理人员对在岗安全管理员工作表现进行监督检查，岗位巡查发现问题有留言。</w:t>
            </w:r>
          </w:p>
        </w:tc>
        <w:tc>
          <w:tcPr>
            <w:tcW w:w="708" w:type="dxa"/>
            <w:vAlign w:val="center"/>
          </w:tcPr>
          <w:p w14:paraId="67BBBFD0">
            <w:pPr>
              <w:widowControl/>
              <w:jc w:val="center"/>
              <w:rPr>
                <w:rFonts w:ascii="Times New Roman"/>
                <w:b/>
                <w:color w:val="auto"/>
                <w:sz w:val="21"/>
                <w:szCs w:val="21"/>
                <w:highlight w:val="none"/>
              </w:rPr>
            </w:pPr>
          </w:p>
        </w:tc>
        <w:tc>
          <w:tcPr>
            <w:tcW w:w="1560" w:type="dxa"/>
            <w:vMerge w:val="continue"/>
            <w:vAlign w:val="center"/>
          </w:tcPr>
          <w:p w14:paraId="1C38C25D">
            <w:pPr>
              <w:widowControl/>
              <w:jc w:val="left"/>
              <w:rPr>
                <w:rFonts w:ascii="Times New Roman"/>
                <w:b/>
                <w:color w:val="auto"/>
                <w:sz w:val="21"/>
                <w:szCs w:val="21"/>
                <w:highlight w:val="none"/>
              </w:rPr>
            </w:pPr>
          </w:p>
        </w:tc>
      </w:tr>
      <w:tr w14:paraId="2FB2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1FAE4B9C">
            <w:pPr>
              <w:widowControl/>
              <w:jc w:val="center"/>
              <w:rPr>
                <w:rFonts w:ascii="Times New Roman"/>
                <w:b/>
                <w:color w:val="auto"/>
                <w:sz w:val="21"/>
                <w:szCs w:val="21"/>
                <w:highlight w:val="none"/>
              </w:rPr>
            </w:pPr>
            <w:r>
              <w:rPr>
                <w:rFonts w:ascii="Times New Roman"/>
                <w:color w:val="auto"/>
                <w:sz w:val="21"/>
                <w:szCs w:val="21"/>
                <w:highlight w:val="none"/>
              </w:rPr>
              <w:t>3</w:t>
            </w:r>
          </w:p>
        </w:tc>
        <w:tc>
          <w:tcPr>
            <w:tcW w:w="1134" w:type="dxa"/>
            <w:vMerge w:val="restart"/>
            <w:vAlign w:val="center"/>
          </w:tcPr>
          <w:p w14:paraId="30132530">
            <w:pPr>
              <w:widowControl/>
              <w:jc w:val="center"/>
              <w:rPr>
                <w:rFonts w:ascii="Times New Roman"/>
                <w:b/>
                <w:color w:val="auto"/>
                <w:sz w:val="21"/>
                <w:szCs w:val="21"/>
                <w:highlight w:val="none"/>
              </w:rPr>
            </w:pPr>
            <w:r>
              <w:rPr>
                <w:rFonts w:ascii="Times New Roman"/>
                <w:color w:val="auto"/>
                <w:sz w:val="21"/>
                <w:szCs w:val="21"/>
                <w:highlight w:val="none"/>
              </w:rPr>
              <w:t>仪容</w:t>
            </w:r>
          </w:p>
          <w:p w14:paraId="30658AA4">
            <w:pPr>
              <w:widowControl/>
              <w:jc w:val="center"/>
              <w:rPr>
                <w:rFonts w:ascii="Times New Roman"/>
                <w:b/>
                <w:color w:val="auto"/>
                <w:sz w:val="21"/>
                <w:szCs w:val="21"/>
                <w:highlight w:val="none"/>
              </w:rPr>
            </w:pPr>
            <w:r>
              <w:rPr>
                <w:rFonts w:ascii="Times New Roman"/>
                <w:color w:val="auto"/>
                <w:sz w:val="21"/>
                <w:szCs w:val="21"/>
                <w:highlight w:val="none"/>
              </w:rPr>
              <w:t>仪表</w:t>
            </w:r>
          </w:p>
          <w:p w14:paraId="24CF1EE8">
            <w:pPr>
              <w:widowControl/>
              <w:jc w:val="center"/>
              <w:rPr>
                <w:rFonts w:ascii="Times New Roman"/>
                <w:b/>
                <w:color w:val="auto"/>
                <w:sz w:val="21"/>
                <w:szCs w:val="21"/>
                <w:highlight w:val="none"/>
              </w:rPr>
            </w:pPr>
            <w:r>
              <w:rPr>
                <w:rFonts w:ascii="Times New Roman"/>
                <w:color w:val="auto"/>
                <w:sz w:val="21"/>
                <w:szCs w:val="21"/>
                <w:highlight w:val="none"/>
              </w:rPr>
              <w:t>（5分）</w:t>
            </w:r>
          </w:p>
        </w:tc>
        <w:tc>
          <w:tcPr>
            <w:tcW w:w="5389" w:type="dxa"/>
            <w:vAlign w:val="center"/>
          </w:tcPr>
          <w:p w14:paraId="4E16023F">
            <w:pPr>
              <w:widowControl/>
              <w:jc w:val="left"/>
              <w:rPr>
                <w:rFonts w:ascii="Times New Roman"/>
                <w:b/>
                <w:color w:val="auto"/>
                <w:sz w:val="21"/>
                <w:szCs w:val="21"/>
                <w:highlight w:val="none"/>
              </w:rPr>
            </w:pPr>
            <w:r>
              <w:rPr>
                <w:rFonts w:ascii="Times New Roman"/>
                <w:color w:val="auto"/>
                <w:sz w:val="21"/>
                <w:szCs w:val="21"/>
                <w:highlight w:val="none"/>
              </w:rPr>
              <w:t>（1）按《着装规范》要求着装，挂牌上岗，文明执勤。</w:t>
            </w:r>
          </w:p>
        </w:tc>
        <w:tc>
          <w:tcPr>
            <w:tcW w:w="708" w:type="dxa"/>
            <w:vAlign w:val="center"/>
          </w:tcPr>
          <w:p w14:paraId="066F7DD1">
            <w:pPr>
              <w:widowControl/>
              <w:jc w:val="center"/>
              <w:rPr>
                <w:rFonts w:ascii="Times New Roman"/>
                <w:b/>
                <w:color w:val="auto"/>
                <w:sz w:val="21"/>
                <w:szCs w:val="21"/>
                <w:highlight w:val="none"/>
              </w:rPr>
            </w:pPr>
          </w:p>
        </w:tc>
        <w:tc>
          <w:tcPr>
            <w:tcW w:w="1560" w:type="dxa"/>
            <w:vMerge w:val="restart"/>
            <w:vAlign w:val="center"/>
          </w:tcPr>
          <w:p w14:paraId="67AD9CB0">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094E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1447EFD7">
            <w:pPr>
              <w:widowControl/>
              <w:jc w:val="left"/>
              <w:rPr>
                <w:rFonts w:ascii="Times New Roman"/>
                <w:b/>
                <w:color w:val="auto"/>
                <w:sz w:val="21"/>
                <w:szCs w:val="21"/>
                <w:highlight w:val="none"/>
              </w:rPr>
            </w:pPr>
          </w:p>
        </w:tc>
        <w:tc>
          <w:tcPr>
            <w:tcW w:w="1134" w:type="dxa"/>
            <w:vMerge w:val="continue"/>
            <w:vAlign w:val="center"/>
          </w:tcPr>
          <w:p w14:paraId="4AFCD1DA">
            <w:pPr>
              <w:widowControl/>
              <w:jc w:val="left"/>
              <w:rPr>
                <w:rFonts w:ascii="Times New Roman"/>
                <w:b/>
                <w:color w:val="auto"/>
                <w:sz w:val="21"/>
                <w:szCs w:val="21"/>
                <w:highlight w:val="none"/>
              </w:rPr>
            </w:pPr>
          </w:p>
        </w:tc>
        <w:tc>
          <w:tcPr>
            <w:tcW w:w="5389" w:type="dxa"/>
            <w:vAlign w:val="center"/>
          </w:tcPr>
          <w:p w14:paraId="224EE1A8">
            <w:pPr>
              <w:widowControl/>
              <w:jc w:val="left"/>
              <w:rPr>
                <w:rFonts w:ascii="Times New Roman"/>
                <w:b/>
                <w:color w:val="auto"/>
                <w:sz w:val="21"/>
                <w:szCs w:val="21"/>
                <w:highlight w:val="none"/>
              </w:rPr>
            </w:pPr>
            <w:r>
              <w:rPr>
                <w:rFonts w:ascii="Times New Roman"/>
                <w:color w:val="auto"/>
                <w:sz w:val="21"/>
                <w:szCs w:val="21"/>
                <w:highlight w:val="none"/>
              </w:rPr>
              <w:t>（2）仪态自然，精神状态饱满。</w:t>
            </w:r>
          </w:p>
        </w:tc>
        <w:tc>
          <w:tcPr>
            <w:tcW w:w="708" w:type="dxa"/>
            <w:vAlign w:val="center"/>
          </w:tcPr>
          <w:p w14:paraId="6820465E">
            <w:pPr>
              <w:widowControl/>
              <w:jc w:val="center"/>
              <w:rPr>
                <w:rFonts w:ascii="Times New Roman"/>
                <w:b/>
                <w:color w:val="auto"/>
                <w:sz w:val="21"/>
                <w:szCs w:val="21"/>
                <w:highlight w:val="none"/>
              </w:rPr>
            </w:pPr>
          </w:p>
        </w:tc>
        <w:tc>
          <w:tcPr>
            <w:tcW w:w="1560" w:type="dxa"/>
            <w:vMerge w:val="continue"/>
            <w:vAlign w:val="center"/>
          </w:tcPr>
          <w:p w14:paraId="2D25087F">
            <w:pPr>
              <w:widowControl/>
              <w:jc w:val="left"/>
              <w:rPr>
                <w:rFonts w:ascii="Times New Roman"/>
                <w:b/>
                <w:color w:val="auto"/>
                <w:sz w:val="21"/>
                <w:szCs w:val="21"/>
                <w:highlight w:val="none"/>
              </w:rPr>
            </w:pPr>
          </w:p>
        </w:tc>
      </w:tr>
      <w:tr w14:paraId="373E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633" w:type="dxa"/>
            <w:vMerge w:val="continue"/>
            <w:vAlign w:val="center"/>
          </w:tcPr>
          <w:p w14:paraId="67BCF74E">
            <w:pPr>
              <w:widowControl/>
              <w:jc w:val="left"/>
              <w:rPr>
                <w:rFonts w:ascii="Times New Roman"/>
                <w:b/>
                <w:color w:val="auto"/>
                <w:sz w:val="21"/>
                <w:szCs w:val="21"/>
                <w:highlight w:val="none"/>
              </w:rPr>
            </w:pPr>
          </w:p>
        </w:tc>
        <w:tc>
          <w:tcPr>
            <w:tcW w:w="1134" w:type="dxa"/>
            <w:vMerge w:val="continue"/>
            <w:vAlign w:val="center"/>
          </w:tcPr>
          <w:p w14:paraId="7B2B91AD">
            <w:pPr>
              <w:widowControl/>
              <w:jc w:val="left"/>
              <w:rPr>
                <w:rFonts w:ascii="Times New Roman"/>
                <w:b/>
                <w:color w:val="auto"/>
                <w:sz w:val="21"/>
                <w:szCs w:val="21"/>
                <w:highlight w:val="none"/>
              </w:rPr>
            </w:pPr>
          </w:p>
        </w:tc>
        <w:tc>
          <w:tcPr>
            <w:tcW w:w="5389" w:type="dxa"/>
            <w:vAlign w:val="center"/>
          </w:tcPr>
          <w:p w14:paraId="41B4ED47">
            <w:pPr>
              <w:widowControl/>
              <w:jc w:val="left"/>
              <w:rPr>
                <w:rFonts w:ascii="Times New Roman"/>
                <w:b/>
                <w:color w:val="auto"/>
                <w:sz w:val="21"/>
                <w:szCs w:val="21"/>
                <w:highlight w:val="none"/>
              </w:rPr>
            </w:pPr>
            <w:r>
              <w:rPr>
                <w:rFonts w:ascii="Times New Roman"/>
                <w:color w:val="auto"/>
                <w:sz w:val="21"/>
                <w:szCs w:val="21"/>
                <w:highlight w:val="none"/>
              </w:rPr>
              <w:t>（3）讲究个人卫生，指甲修剪整齐，不得留长指甲。</w:t>
            </w:r>
          </w:p>
        </w:tc>
        <w:tc>
          <w:tcPr>
            <w:tcW w:w="708" w:type="dxa"/>
            <w:vAlign w:val="center"/>
          </w:tcPr>
          <w:p w14:paraId="12FBEBEB">
            <w:pPr>
              <w:widowControl/>
              <w:jc w:val="center"/>
              <w:rPr>
                <w:rFonts w:ascii="Times New Roman"/>
                <w:b/>
                <w:color w:val="auto"/>
                <w:sz w:val="21"/>
                <w:szCs w:val="21"/>
                <w:highlight w:val="none"/>
              </w:rPr>
            </w:pPr>
          </w:p>
        </w:tc>
        <w:tc>
          <w:tcPr>
            <w:tcW w:w="1560" w:type="dxa"/>
            <w:vMerge w:val="continue"/>
            <w:vAlign w:val="center"/>
          </w:tcPr>
          <w:p w14:paraId="1E3FC11B">
            <w:pPr>
              <w:widowControl/>
              <w:jc w:val="left"/>
              <w:rPr>
                <w:rFonts w:ascii="Times New Roman"/>
                <w:b/>
                <w:color w:val="auto"/>
                <w:sz w:val="21"/>
                <w:szCs w:val="21"/>
                <w:highlight w:val="none"/>
              </w:rPr>
            </w:pPr>
          </w:p>
        </w:tc>
      </w:tr>
      <w:tr w14:paraId="6403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BAD7DE2">
            <w:pPr>
              <w:widowControl/>
              <w:jc w:val="left"/>
              <w:rPr>
                <w:rFonts w:ascii="Times New Roman"/>
                <w:b/>
                <w:color w:val="auto"/>
                <w:sz w:val="21"/>
                <w:szCs w:val="21"/>
                <w:highlight w:val="none"/>
              </w:rPr>
            </w:pPr>
          </w:p>
        </w:tc>
        <w:tc>
          <w:tcPr>
            <w:tcW w:w="1134" w:type="dxa"/>
            <w:vMerge w:val="continue"/>
            <w:vAlign w:val="center"/>
          </w:tcPr>
          <w:p w14:paraId="5E008ED5">
            <w:pPr>
              <w:widowControl/>
              <w:jc w:val="left"/>
              <w:rPr>
                <w:rFonts w:ascii="Times New Roman"/>
                <w:b/>
                <w:color w:val="auto"/>
                <w:sz w:val="21"/>
                <w:szCs w:val="21"/>
                <w:highlight w:val="none"/>
              </w:rPr>
            </w:pPr>
          </w:p>
        </w:tc>
        <w:tc>
          <w:tcPr>
            <w:tcW w:w="5389" w:type="dxa"/>
            <w:vAlign w:val="center"/>
          </w:tcPr>
          <w:p w14:paraId="22D73575">
            <w:pPr>
              <w:widowControl/>
              <w:jc w:val="left"/>
              <w:rPr>
                <w:rFonts w:ascii="Times New Roman"/>
                <w:b/>
                <w:color w:val="auto"/>
                <w:sz w:val="21"/>
                <w:szCs w:val="21"/>
                <w:highlight w:val="none"/>
              </w:rPr>
            </w:pPr>
            <w:r>
              <w:rPr>
                <w:rFonts w:ascii="Times New Roman"/>
                <w:color w:val="auto"/>
                <w:sz w:val="21"/>
                <w:szCs w:val="21"/>
                <w:highlight w:val="none"/>
              </w:rPr>
              <w:t>（4）非工作所需或眼疾，不得佩带有色眼镜。</w:t>
            </w:r>
          </w:p>
        </w:tc>
        <w:tc>
          <w:tcPr>
            <w:tcW w:w="708" w:type="dxa"/>
            <w:vAlign w:val="center"/>
          </w:tcPr>
          <w:p w14:paraId="508F453B">
            <w:pPr>
              <w:widowControl/>
              <w:jc w:val="center"/>
              <w:rPr>
                <w:rFonts w:ascii="Times New Roman"/>
                <w:b/>
                <w:color w:val="auto"/>
                <w:sz w:val="21"/>
                <w:szCs w:val="21"/>
                <w:highlight w:val="none"/>
              </w:rPr>
            </w:pPr>
          </w:p>
        </w:tc>
        <w:tc>
          <w:tcPr>
            <w:tcW w:w="1560" w:type="dxa"/>
            <w:vMerge w:val="continue"/>
            <w:vAlign w:val="center"/>
          </w:tcPr>
          <w:p w14:paraId="2116E4D8">
            <w:pPr>
              <w:widowControl/>
              <w:jc w:val="left"/>
              <w:rPr>
                <w:rFonts w:ascii="Times New Roman"/>
                <w:b/>
                <w:color w:val="auto"/>
                <w:sz w:val="21"/>
                <w:szCs w:val="21"/>
                <w:highlight w:val="none"/>
              </w:rPr>
            </w:pPr>
          </w:p>
        </w:tc>
      </w:tr>
      <w:tr w14:paraId="7D8A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E2D0296">
            <w:pPr>
              <w:widowControl/>
              <w:jc w:val="left"/>
              <w:rPr>
                <w:rFonts w:ascii="Times New Roman"/>
                <w:b/>
                <w:color w:val="auto"/>
                <w:sz w:val="21"/>
                <w:szCs w:val="21"/>
                <w:highlight w:val="none"/>
              </w:rPr>
            </w:pPr>
          </w:p>
        </w:tc>
        <w:tc>
          <w:tcPr>
            <w:tcW w:w="1134" w:type="dxa"/>
            <w:vMerge w:val="continue"/>
            <w:vAlign w:val="center"/>
          </w:tcPr>
          <w:p w14:paraId="61C0F607">
            <w:pPr>
              <w:widowControl/>
              <w:jc w:val="left"/>
              <w:rPr>
                <w:rFonts w:ascii="Times New Roman"/>
                <w:b/>
                <w:color w:val="auto"/>
                <w:sz w:val="21"/>
                <w:szCs w:val="21"/>
                <w:highlight w:val="none"/>
              </w:rPr>
            </w:pPr>
          </w:p>
        </w:tc>
        <w:tc>
          <w:tcPr>
            <w:tcW w:w="5389" w:type="dxa"/>
            <w:vAlign w:val="center"/>
          </w:tcPr>
          <w:p w14:paraId="4135040E">
            <w:pPr>
              <w:widowControl/>
              <w:jc w:val="left"/>
              <w:rPr>
                <w:rFonts w:ascii="Times New Roman"/>
                <w:b/>
                <w:color w:val="auto"/>
                <w:sz w:val="21"/>
                <w:szCs w:val="21"/>
                <w:highlight w:val="none"/>
              </w:rPr>
            </w:pPr>
            <w:r>
              <w:rPr>
                <w:rFonts w:ascii="Times New Roman"/>
                <w:color w:val="auto"/>
                <w:sz w:val="21"/>
                <w:szCs w:val="21"/>
                <w:highlight w:val="none"/>
              </w:rPr>
              <w:t>（5）上班期间（包括临时顶班）穿制服，不得穿便装。</w:t>
            </w:r>
          </w:p>
        </w:tc>
        <w:tc>
          <w:tcPr>
            <w:tcW w:w="708" w:type="dxa"/>
            <w:vAlign w:val="center"/>
          </w:tcPr>
          <w:p w14:paraId="29DE9CFB">
            <w:pPr>
              <w:widowControl/>
              <w:jc w:val="center"/>
              <w:rPr>
                <w:rFonts w:ascii="Times New Roman"/>
                <w:b/>
                <w:color w:val="auto"/>
                <w:sz w:val="21"/>
                <w:szCs w:val="21"/>
                <w:highlight w:val="none"/>
              </w:rPr>
            </w:pPr>
          </w:p>
        </w:tc>
        <w:tc>
          <w:tcPr>
            <w:tcW w:w="1560" w:type="dxa"/>
            <w:vMerge w:val="continue"/>
            <w:vAlign w:val="center"/>
          </w:tcPr>
          <w:p w14:paraId="358ED026">
            <w:pPr>
              <w:widowControl/>
              <w:jc w:val="left"/>
              <w:rPr>
                <w:rFonts w:ascii="Times New Roman"/>
                <w:b/>
                <w:color w:val="auto"/>
                <w:sz w:val="21"/>
                <w:szCs w:val="21"/>
                <w:highlight w:val="none"/>
              </w:rPr>
            </w:pPr>
          </w:p>
        </w:tc>
      </w:tr>
      <w:tr w14:paraId="58BE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29165A5">
            <w:pPr>
              <w:widowControl/>
              <w:jc w:val="left"/>
              <w:rPr>
                <w:rFonts w:ascii="Times New Roman"/>
                <w:b/>
                <w:color w:val="auto"/>
                <w:sz w:val="21"/>
                <w:szCs w:val="21"/>
                <w:highlight w:val="none"/>
              </w:rPr>
            </w:pPr>
          </w:p>
        </w:tc>
        <w:tc>
          <w:tcPr>
            <w:tcW w:w="1134" w:type="dxa"/>
            <w:vMerge w:val="continue"/>
            <w:vAlign w:val="center"/>
          </w:tcPr>
          <w:p w14:paraId="3A675B5D">
            <w:pPr>
              <w:widowControl/>
              <w:jc w:val="left"/>
              <w:rPr>
                <w:rFonts w:ascii="Times New Roman"/>
                <w:b/>
                <w:color w:val="auto"/>
                <w:sz w:val="21"/>
                <w:szCs w:val="21"/>
                <w:highlight w:val="none"/>
              </w:rPr>
            </w:pPr>
          </w:p>
        </w:tc>
        <w:tc>
          <w:tcPr>
            <w:tcW w:w="5389" w:type="dxa"/>
            <w:vAlign w:val="center"/>
          </w:tcPr>
          <w:p w14:paraId="7CE1262F">
            <w:pPr>
              <w:widowControl/>
              <w:jc w:val="left"/>
              <w:rPr>
                <w:rFonts w:ascii="Times New Roman"/>
                <w:b/>
                <w:color w:val="auto"/>
                <w:sz w:val="21"/>
                <w:szCs w:val="21"/>
                <w:highlight w:val="none"/>
              </w:rPr>
            </w:pPr>
            <w:r>
              <w:rPr>
                <w:rFonts w:ascii="Times New Roman"/>
                <w:color w:val="auto"/>
                <w:sz w:val="21"/>
                <w:szCs w:val="21"/>
                <w:highlight w:val="none"/>
              </w:rPr>
              <w:t>（6）按规定携带保安器材，装备无线电对讲机，并保证联络通畅。</w:t>
            </w:r>
          </w:p>
        </w:tc>
        <w:tc>
          <w:tcPr>
            <w:tcW w:w="708" w:type="dxa"/>
            <w:vAlign w:val="center"/>
          </w:tcPr>
          <w:p w14:paraId="567EBD73">
            <w:pPr>
              <w:widowControl/>
              <w:jc w:val="center"/>
              <w:rPr>
                <w:rFonts w:ascii="Times New Roman"/>
                <w:b/>
                <w:color w:val="auto"/>
                <w:sz w:val="21"/>
                <w:szCs w:val="21"/>
                <w:highlight w:val="none"/>
              </w:rPr>
            </w:pPr>
          </w:p>
        </w:tc>
        <w:tc>
          <w:tcPr>
            <w:tcW w:w="1560" w:type="dxa"/>
            <w:vMerge w:val="continue"/>
            <w:vAlign w:val="center"/>
          </w:tcPr>
          <w:p w14:paraId="1C222166">
            <w:pPr>
              <w:widowControl/>
              <w:jc w:val="left"/>
              <w:rPr>
                <w:rFonts w:ascii="Times New Roman"/>
                <w:b/>
                <w:color w:val="auto"/>
                <w:sz w:val="21"/>
                <w:szCs w:val="21"/>
                <w:highlight w:val="none"/>
              </w:rPr>
            </w:pPr>
          </w:p>
        </w:tc>
      </w:tr>
      <w:tr w14:paraId="10BA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1E96D1F6">
            <w:pPr>
              <w:widowControl/>
              <w:jc w:val="left"/>
              <w:rPr>
                <w:rFonts w:ascii="Times New Roman"/>
                <w:b/>
                <w:color w:val="auto"/>
                <w:sz w:val="21"/>
                <w:szCs w:val="21"/>
                <w:highlight w:val="none"/>
              </w:rPr>
            </w:pPr>
          </w:p>
        </w:tc>
        <w:tc>
          <w:tcPr>
            <w:tcW w:w="1134" w:type="dxa"/>
            <w:vMerge w:val="continue"/>
            <w:vAlign w:val="center"/>
          </w:tcPr>
          <w:p w14:paraId="0C25E2B8">
            <w:pPr>
              <w:widowControl/>
              <w:jc w:val="left"/>
              <w:rPr>
                <w:rFonts w:ascii="Times New Roman"/>
                <w:b/>
                <w:color w:val="auto"/>
                <w:sz w:val="21"/>
                <w:szCs w:val="21"/>
                <w:highlight w:val="none"/>
              </w:rPr>
            </w:pPr>
          </w:p>
        </w:tc>
        <w:tc>
          <w:tcPr>
            <w:tcW w:w="5389" w:type="dxa"/>
            <w:vAlign w:val="center"/>
          </w:tcPr>
          <w:p w14:paraId="61C614AD">
            <w:pPr>
              <w:widowControl/>
              <w:jc w:val="left"/>
              <w:rPr>
                <w:rFonts w:ascii="Times New Roman"/>
                <w:b/>
                <w:color w:val="auto"/>
                <w:sz w:val="21"/>
                <w:szCs w:val="21"/>
                <w:highlight w:val="none"/>
              </w:rPr>
            </w:pPr>
            <w:r>
              <w:rPr>
                <w:rFonts w:ascii="Times New Roman"/>
                <w:color w:val="auto"/>
                <w:sz w:val="21"/>
                <w:szCs w:val="21"/>
                <w:highlight w:val="none"/>
              </w:rPr>
              <w:t>（7）爱护和正确使用保安器械及通信设备，不得随意损坏及拆卸。</w:t>
            </w:r>
          </w:p>
        </w:tc>
        <w:tc>
          <w:tcPr>
            <w:tcW w:w="708" w:type="dxa"/>
            <w:vAlign w:val="center"/>
          </w:tcPr>
          <w:p w14:paraId="2BD3F150">
            <w:pPr>
              <w:widowControl/>
              <w:jc w:val="center"/>
              <w:rPr>
                <w:rFonts w:ascii="Times New Roman"/>
                <w:b/>
                <w:color w:val="auto"/>
                <w:sz w:val="21"/>
                <w:szCs w:val="21"/>
                <w:highlight w:val="none"/>
              </w:rPr>
            </w:pPr>
          </w:p>
        </w:tc>
        <w:tc>
          <w:tcPr>
            <w:tcW w:w="1560" w:type="dxa"/>
            <w:vMerge w:val="continue"/>
            <w:vAlign w:val="center"/>
          </w:tcPr>
          <w:p w14:paraId="7C679CE0">
            <w:pPr>
              <w:widowControl/>
              <w:jc w:val="left"/>
              <w:rPr>
                <w:rFonts w:ascii="Times New Roman"/>
                <w:b/>
                <w:color w:val="auto"/>
                <w:sz w:val="21"/>
                <w:szCs w:val="21"/>
                <w:highlight w:val="none"/>
              </w:rPr>
            </w:pPr>
          </w:p>
        </w:tc>
      </w:tr>
      <w:tr w14:paraId="16039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6707DE6">
            <w:pPr>
              <w:widowControl/>
              <w:jc w:val="left"/>
              <w:rPr>
                <w:rFonts w:ascii="Times New Roman"/>
                <w:b/>
                <w:color w:val="auto"/>
                <w:sz w:val="21"/>
                <w:szCs w:val="21"/>
                <w:highlight w:val="none"/>
              </w:rPr>
            </w:pPr>
          </w:p>
        </w:tc>
        <w:tc>
          <w:tcPr>
            <w:tcW w:w="1134" w:type="dxa"/>
            <w:vMerge w:val="continue"/>
            <w:vAlign w:val="center"/>
          </w:tcPr>
          <w:p w14:paraId="3D97C013">
            <w:pPr>
              <w:widowControl/>
              <w:jc w:val="left"/>
              <w:rPr>
                <w:rFonts w:ascii="Times New Roman"/>
                <w:b/>
                <w:color w:val="auto"/>
                <w:sz w:val="21"/>
                <w:szCs w:val="21"/>
                <w:highlight w:val="none"/>
              </w:rPr>
            </w:pPr>
          </w:p>
        </w:tc>
        <w:tc>
          <w:tcPr>
            <w:tcW w:w="5389" w:type="dxa"/>
            <w:vAlign w:val="center"/>
          </w:tcPr>
          <w:p w14:paraId="091F8432">
            <w:pPr>
              <w:widowControl/>
              <w:jc w:val="left"/>
              <w:rPr>
                <w:rFonts w:ascii="Times New Roman"/>
                <w:b/>
                <w:color w:val="auto"/>
                <w:sz w:val="21"/>
                <w:szCs w:val="21"/>
                <w:highlight w:val="none"/>
              </w:rPr>
            </w:pPr>
            <w:r>
              <w:rPr>
                <w:rFonts w:ascii="Times New Roman"/>
                <w:color w:val="auto"/>
                <w:sz w:val="21"/>
                <w:szCs w:val="21"/>
                <w:highlight w:val="none"/>
              </w:rPr>
              <w:t>（8）上岗前整理仪表，带队到达,各岗位头发前不过眉、发脚侧不过耳、后不过领,不得染黑色以外颜色的头发（男性不得蓄须，留长发，大鬓角）。</w:t>
            </w:r>
          </w:p>
        </w:tc>
        <w:tc>
          <w:tcPr>
            <w:tcW w:w="708" w:type="dxa"/>
            <w:vAlign w:val="center"/>
          </w:tcPr>
          <w:p w14:paraId="4DFA1EDF">
            <w:pPr>
              <w:widowControl/>
              <w:jc w:val="center"/>
              <w:rPr>
                <w:rFonts w:ascii="Times New Roman"/>
                <w:b/>
                <w:color w:val="auto"/>
                <w:sz w:val="21"/>
                <w:szCs w:val="21"/>
                <w:highlight w:val="none"/>
              </w:rPr>
            </w:pPr>
          </w:p>
        </w:tc>
        <w:tc>
          <w:tcPr>
            <w:tcW w:w="1560" w:type="dxa"/>
            <w:vMerge w:val="continue"/>
            <w:vAlign w:val="center"/>
          </w:tcPr>
          <w:p w14:paraId="4EFC70CC">
            <w:pPr>
              <w:widowControl/>
              <w:jc w:val="left"/>
              <w:rPr>
                <w:rFonts w:ascii="Times New Roman"/>
                <w:b/>
                <w:color w:val="auto"/>
                <w:sz w:val="21"/>
                <w:szCs w:val="21"/>
                <w:highlight w:val="none"/>
              </w:rPr>
            </w:pPr>
          </w:p>
        </w:tc>
      </w:tr>
      <w:tr w14:paraId="28860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0491538A">
            <w:pPr>
              <w:widowControl/>
              <w:jc w:val="center"/>
              <w:rPr>
                <w:rFonts w:ascii="Times New Roman"/>
                <w:b/>
                <w:color w:val="auto"/>
                <w:sz w:val="21"/>
                <w:szCs w:val="21"/>
                <w:highlight w:val="none"/>
              </w:rPr>
            </w:pPr>
            <w:r>
              <w:rPr>
                <w:rFonts w:ascii="Times New Roman"/>
                <w:color w:val="auto"/>
                <w:sz w:val="21"/>
                <w:szCs w:val="21"/>
                <w:highlight w:val="none"/>
              </w:rPr>
              <w:t>4</w:t>
            </w:r>
          </w:p>
        </w:tc>
        <w:tc>
          <w:tcPr>
            <w:tcW w:w="1134" w:type="dxa"/>
            <w:vMerge w:val="restart"/>
            <w:vAlign w:val="center"/>
          </w:tcPr>
          <w:p w14:paraId="629B3012">
            <w:pPr>
              <w:widowControl/>
              <w:jc w:val="center"/>
              <w:rPr>
                <w:rFonts w:ascii="Times New Roman"/>
                <w:b/>
                <w:color w:val="auto"/>
                <w:sz w:val="21"/>
                <w:szCs w:val="21"/>
                <w:highlight w:val="none"/>
              </w:rPr>
            </w:pPr>
            <w:r>
              <w:rPr>
                <w:rFonts w:ascii="Times New Roman"/>
                <w:color w:val="auto"/>
                <w:sz w:val="21"/>
                <w:szCs w:val="21"/>
                <w:highlight w:val="none"/>
              </w:rPr>
              <w:t>行为</w:t>
            </w:r>
          </w:p>
          <w:p w14:paraId="27443111">
            <w:pPr>
              <w:widowControl/>
              <w:jc w:val="center"/>
              <w:rPr>
                <w:rFonts w:ascii="Times New Roman"/>
                <w:b/>
                <w:color w:val="auto"/>
                <w:sz w:val="21"/>
                <w:szCs w:val="21"/>
                <w:highlight w:val="none"/>
              </w:rPr>
            </w:pPr>
            <w:r>
              <w:rPr>
                <w:rFonts w:ascii="Times New Roman"/>
                <w:color w:val="auto"/>
                <w:sz w:val="21"/>
                <w:szCs w:val="21"/>
                <w:highlight w:val="none"/>
              </w:rPr>
              <w:t>举止</w:t>
            </w:r>
          </w:p>
          <w:p w14:paraId="601AA7AD">
            <w:pPr>
              <w:widowControl/>
              <w:jc w:val="center"/>
              <w:rPr>
                <w:rFonts w:ascii="Times New Roman"/>
                <w:b/>
                <w:color w:val="auto"/>
                <w:sz w:val="21"/>
                <w:szCs w:val="21"/>
                <w:highlight w:val="none"/>
              </w:rPr>
            </w:pPr>
            <w:r>
              <w:rPr>
                <w:rFonts w:ascii="Times New Roman"/>
                <w:color w:val="auto"/>
                <w:sz w:val="21"/>
                <w:szCs w:val="21"/>
                <w:highlight w:val="none"/>
              </w:rPr>
              <w:t>（5分）</w:t>
            </w:r>
          </w:p>
        </w:tc>
        <w:tc>
          <w:tcPr>
            <w:tcW w:w="5389" w:type="dxa"/>
            <w:vAlign w:val="center"/>
          </w:tcPr>
          <w:p w14:paraId="385174EA">
            <w:pPr>
              <w:widowControl/>
              <w:jc w:val="left"/>
              <w:rPr>
                <w:rFonts w:ascii="Times New Roman"/>
                <w:b/>
                <w:color w:val="auto"/>
                <w:sz w:val="21"/>
                <w:szCs w:val="21"/>
                <w:highlight w:val="none"/>
              </w:rPr>
            </w:pPr>
            <w:r>
              <w:rPr>
                <w:rFonts w:ascii="Times New Roman"/>
                <w:color w:val="auto"/>
                <w:sz w:val="21"/>
                <w:szCs w:val="21"/>
                <w:highlight w:val="none"/>
              </w:rPr>
              <w:t>（1）举止文明，服务中表情自然，精神振作、姿态良好。</w:t>
            </w:r>
          </w:p>
        </w:tc>
        <w:tc>
          <w:tcPr>
            <w:tcW w:w="708" w:type="dxa"/>
            <w:vAlign w:val="center"/>
          </w:tcPr>
          <w:p w14:paraId="19AF59CB">
            <w:pPr>
              <w:widowControl/>
              <w:jc w:val="center"/>
              <w:rPr>
                <w:rFonts w:ascii="Times New Roman"/>
                <w:b/>
                <w:color w:val="auto"/>
                <w:sz w:val="21"/>
                <w:szCs w:val="21"/>
                <w:highlight w:val="none"/>
              </w:rPr>
            </w:pPr>
          </w:p>
        </w:tc>
        <w:tc>
          <w:tcPr>
            <w:tcW w:w="1560" w:type="dxa"/>
            <w:vMerge w:val="restart"/>
            <w:vAlign w:val="center"/>
          </w:tcPr>
          <w:p w14:paraId="118FD779">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78EC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ABE2760">
            <w:pPr>
              <w:widowControl/>
              <w:jc w:val="left"/>
              <w:rPr>
                <w:rFonts w:ascii="Times New Roman"/>
                <w:b/>
                <w:color w:val="auto"/>
                <w:sz w:val="21"/>
                <w:szCs w:val="21"/>
                <w:highlight w:val="none"/>
              </w:rPr>
            </w:pPr>
          </w:p>
        </w:tc>
        <w:tc>
          <w:tcPr>
            <w:tcW w:w="1134" w:type="dxa"/>
            <w:vMerge w:val="continue"/>
            <w:vAlign w:val="center"/>
          </w:tcPr>
          <w:p w14:paraId="7A881F5C">
            <w:pPr>
              <w:widowControl/>
              <w:jc w:val="left"/>
              <w:rPr>
                <w:rFonts w:ascii="Times New Roman"/>
                <w:b/>
                <w:color w:val="auto"/>
                <w:sz w:val="21"/>
                <w:szCs w:val="21"/>
                <w:highlight w:val="none"/>
              </w:rPr>
            </w:pPr>
          </w:p>
        </w:tc>
        <w:tc>
          <w:tcPr>
            <w:tcW w:w="5389" w:type="dxa"/>
            <w:vAlign w:val="center"/>
          </w:tcPr>
          <w:p w14:paraId="517FC55F">
            <w:pPr>
              <w:widowControl/>
              <w:jc w:val="left"/>
              <w:rPr>
                <w:rFonts w:ascii="Times New Roman"/>
                <w:b/>
                <w:color w:val="auto"/>
                <w:sz w:val="21"/>
                <w:szCs w:val="21"/>
                <w:highlight w:val="none"/>
              </w:rPr>
            </w:pPr>
            <w:r>
              <w:rPr>
                <w:rFonts w:ascii="Times New Roman"/>
                <w:color w:val="auto"/>
                <w:sz w:val="21"/>
                <w:szCs w:val="21"/>
                <w:highlight w:val="none"/>
              </w:rPr>
              <w:t>（2）落实环保行为，关注身边事，以身作则，人过地净。</w:t>
            </w:r>
          </w:p>
        </w:tc>
        <w:tc>
          <w:tcPr>
            <w:tcW w:w="708" w:type="dxa"/>
            <w:vAlign w:val="center"/>
          </w:tcPr>
          <w:p w14:paraId="4B14041A">
            <w:pPr>
              <w:widowControl/>
              <w:jc w:val="center"/>
              <w:rPr>
                <w:rFonts w:ascii="Times New Roman"/>
                <w:b/>
                <w:color w:val="auto"/>
                <w:sz w:val="21"/>
                <w:szCs w:val="21"/>
                <w:highlight w:val="none"/>
              </w:rPr>
            </w:pPr>
          </w:p>
        </w:tc>
        <w:tc>
          <w:tcPr>
            <w:tcW w:w="1560" w:type="dxa"/>
            <w:vMerge w:val="continue"/>
            <w:vAlign w:val="center"/>
          </w:tcPr>
          <w:p w14:paraId="29DDF0B5">
            <w:pPr>
              <w:widowControl/>
              <w:jc w:val="left"/>
              <w:rPr>
                <w:rFonts w:ascii="Times New Roman"/>
                <w:b/>
                <w:color w:val="auto"/>
                <w:sz w:val="21"/>
                <w:szCs w:val="21"/>
                <w:highlight w:val="none"/>
              </w:rPr>
            </w:pPr>
          </w:p>
        </w:tc>
      </w:tr>
      <w:tr w14:paraId="2755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8B0DE90">
            <w:pPr>
              <w:widowControl/>
              <w:jc w:val="left"/>
              <w:rPr>
                <w:rFonts w:ascii="Times New Roman"/>
                <w:b/>
                <w:color w:val="auto"/>
                <w:sz w:val="21"/>
                <w:szCs w:val="21"/>
                <w:highlight w:val="none"/>
              </w:rPr>
            </w:pPr>
          </w:p>
        </w:tc>
        <w:tc>
          <w:tcPr>
            <w:tcW w:w="1134" w:type="dxa"/>
            <w:vMerge w:val="continue"/>
            <w:vAlign w:val="center"/>
          </w:tcPr>
          <w:p w14:paraId="69A0F6ED">
            <w:pPr>
              <w:widowControl/>
              <w:jc w:val="left"/>
              <w:rPr>
                <w:rFonts w:ascii="Times New Roman"/>
                <w:b/>
                <w:color w:val="auto"/>
                <w:sz w:val="21"/>
                <w:szCs w:val="21"/>
                <w:highlight w:val="none"/>
              </w:rPr>
            </w:pPr>
          </w:p>
        </w:tc>
        <w:tc>
          <w:tcPr>
            <w:tcW w:w="5389" w:type="dxa"/>
            <w:vAlign w:val="center"/>
          </w:tcPr>
          <w:p w14:paraId="2E8332AA">
            <w:pPr>
              <w:widowControl/>
              <w:jc w:val="left"/>
              <w:rPr>
                <w:rFonts w:ascii="Times New Roman"/>
                <w:b/>
                <w:color w:val="auto"/>
                <w:sz w:val="21"/>
                <w:szCs w:val="21"/>
                <w:highlight w:val="none"/>
              </w:rPr>
            </w:pPr>
            <w:r>
              <w:rPr>
                <w:rFonts w:ascii="Times New Roman"/>
                <w:color w:val="auto"/>
                <w:sz w:val="21"/>
                <w:szCs w:val="21"/>
                <w:highlight w:val="none"/>
              </w:rPr>
              <w:t>（3）不以任何理由与患者及其家属或员工发生争吵、打架。</w:t>
            </w:r>
          </w:p>
        </w:tc>
        <w:tc>
          <w:tcPr>
            <w:tcW w:w="708" w:type="dxa"/>
            <w:vAlign w:val="center"/>
          </w:tcPr>
          <w:p w14:paraId="02A93886">
            <w:pPr>
              <w:widowControl/>
              <w:jc w:val="center"/>
              <w:rPr>
                <w:rFonts w:ascii="Times New Roman"/>
                <w:b/>
                <w:color w:val="auto"/>
                <w:sz w:val="21"/>
                <w:szCs w:val="21"/>
                <w:highlight w:val="none"/>
              </w:rPr>
            </w:pPr>
          </w:p>
        </w:tc>
        <w:tc>
          <w:tcPr>
            <w:tcW w:w="1560" w:type="dxa"/>
            <w:vMerge w:val="continue"/>
            <w:vAlign w:val="center"/>
          </w:tcPr>
          <w:p w14:paraId="3A8C5403">
            <w:pPr>
              <w:widowControl/>
              <w:jc w:val="left"/>
              <w:rPr>
                <w:rFonts w:ascii="Times New Roman"/>
                <w:b/>
                <w:color w:val="auto"/>
                <w:sz w:val="21"/>
                <w:szCs w:val="21"/>
                <w:highlight w:val="none"/>
              </w:rPr>
            </w:pPr>
          </w:p>
        </w:tc>
      </w:tr>
      <w:tr w14:paraId="39F3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6148F47">
            <w:pPr>
              <w:widowControl/>
              <w:jc w:val="left"/>
              <w:rPr>
                <w:rFonts w:ascii="Times New Roman"/>
                <w:b/>
                <w:color w:val="auto"/>
                <w:sz w:val="21"/>
                <w:szCs w:val="21"/>
                <w:highlight w:val="none"/>
              </w:rPr>
            </w:pPr>
          </w:p>
        </w:tc>
        <w:tc>
          <w:tcPr>
            <w:tcW w:w="1134" w:type="dxa"/>
            <w:vMerge w:val="continue"/>
            <w:vAlign w:val="center"/>
          </w:tcPr>
          <w:p w14:paraId="3C1923D3">
            <w:pPr>
              <w:widowControl/>
              <w:jc w:val="left"/>
              <w:rPr>
                <w:rFonts w:ascii="Times New Roman"/>
                <w:b/>
                <w:color w:val="auto"/>
                <w:sz w:val="21"/>
                <w:szCs w:val="21"/>
                <w:highlight w:val="none"/>
              </w:rPr>
            </w:pPr>
          </w:p>
        </w:tc>
        <w:tc>
          <w:tcPr>
            <w:tcW w:w="5389" w:type="dxa"/>
            <w:vAlign w:val="center"/>
          </w:tcPr>
          <w:p w14:paraId="5A20A400">
            <w:pPr>
              <w:widowControl/>
              <w:jc w:val="left"/>
              <w:rPr>
                <w:rFonts w:ascii="Times New Roman"/>
                <w:b/>
                <w:color w:val="auto"/>
                <w:sz w:val="21"/>
                <w:szCs w:val="21"/>
                <w:highlight w:val="none"/>
              </w:rPr>
            </w:pPr>
            <w:r>
              <w:rPr>
                <w:rFonts w:ascii="Times New Roman"/>
                <w:color w:val="auto"/>
                <w:sz w:val="21"/>
                <w:szCs w:val="21"/>
                <w:highlight w:val="none"/>
              </w:rPr>
              <w:t>（4）站姿端正，不叉腰、不抱胸、不背靠他物。</w:t>
            </w:r>
          </w:p>
        </w:tc>
        <w:tc>
          <w:tcPr>
            <w:tcW w:w="708" w:type="dxa"/>
            <w:vAlign w:val="center"/>
          </w:tcPr>
          <w:p w14:paraId="04E4B2CF">
            <w:pPr>
              <w:widowControl/>
              <w:jc w:val="center"/>
              <w:rPr>
                <w:rFonts w:ascii="Times New Roman"/>
                <w:b/>
                <w:color w:val="auto"/>
                <w:sz w:val="21"/>
                <w:szCs w:val="21"/>
                <w:highlight w:val="none"/>
              </w:rPr>
            </w:pPr>
          </w:p>
        </w:tc>
        <w:tc>
          <w:tcPr>
            <w:tcW w:w="1560" w:type="dxa"/>
            <w:vMerge w:val="continue"/>
            <w:vAlign w:val="center"/>
          </w:tcPr>
          <w:p w14:paraId="6D03DF40">
            <w:pPr>
              <w:widowControl/>
              <w:jc w:val="left"/>
              <w:rPr>
                <w:rFonts w:ascii="Times New Roman"/>
                <w:b/>
                <w:color w:val="auto"/>
                <w:sz w:val="21"/>
                <w:szCs w:val="21"/>
                <w:highlight w:val="none"/>
              </w:rPr>
            </w:pPr>
          </w:p>
        </w:tc>
      </w:tr>
      <w:tr w14:paraId="577B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BB114DC">
            <w:pPr>
              <w:widowControl/>
              <w:jc w:val="left"/>
              <w:rPr>
                <w:rFonts w:ascii="Times New Roman"/>
                <w:b/>
                <w:color w:val="auto"/>
                <w:sz w:val="21"/>
                <w:szCs w:val="21"/>
                <w:highlight w:val="none"/>
              </w:rPr>
            </w:pPr>
          </w:p>
        </w:tc>
        <w:tc>
          <w:tcPr>
            <w:tcW w:w="1134" w:type="dxa"/>
            <w:vMerge w:val="continue"/>
            <w:vAlign w:val="center"/>
          </w:tcPr>
          <w:p w14:paraId="7DDCC335">
            <w:pPr>
              <w:widowControl/>
              <w:jc w:val="left"/>
              <w:rPr>
                <w:rFonts w:ascii="Times New Roman"/>
                <w:b/>
                <w:color w:val="auto"/>
                <w:sz w:val="21"/>
                <w:szCs w:val="21"/>
                <w:highlight w:val="none"/>
              </w:rPr>
            </w:pPr>
          </w:p>
        </w:tc>
        <w:tc>
          <w:tcPr>
            <w:tcW w:w="5389" w:type="dxa"/>
            <w:vAlign w:val="center"/>
          </w:tcPr>
          <w:p w14:paraId="3045B77E">
            <w:pPr>
              <w:widowControl/>
              <w:jc w:val="left"/>
              <w:rPr>
                <w:rFonts w:ascii="Times New Roman"/>
                <w:b/>
                <w:color w:val="auto"/>
                <w:sz w:val="21"/>
                <w:szCs w:val="21"/>
                <w:highlight w:val="none"/>
              </w:rPr>
            </w:pPr>
            <w:r>
              <w:rPr>
                <w:rFonts w:ascii="Times New Roman"/>
                <w:color w:val="auto"/>
                <w:sz w:val="21"/>
                <w:szCs w:val="21"/>
                <w:highlight w:val="none"/>
              </w:rPr>
              <w:t>（5）坐姿端正，不倚背、不伸腿，不趴在工作台上休息。</w:t>
            </w:r>
          </w:p>
        </w:tc>
        <w:tc>
          <w:tcPr>
            <w:tcW w:w="708" w:type="dxa"/>
            <w:vAlign w:val="center"/>
          </w:tcPr>
          <w:p w14:paraId="3D6887C3">
            <w:pPr>
              <w:widowControl/>
              <w:jc w:val="center"/>
              <w:rPr>
                <w:rFonts w:ascii="Times New Roman"/>
                <w:b/>
                <w:color w:val="auto"/>
                <w:sz w:val="21"/>
                <w:szCs w:val="21"/>
                <w:highlight w:val="none"/>
              </w:rPr>
            </w:pPr>
          </w:p>
        </w:tc>
        <w:tc>
          <w:tcPr>
            <w:tcW w:w="1560" w:type="dxa"/>
            <w:vMerge w:val="continue"/>
            <w:vAlign w:val="center"/>
          </w:tcPr>
          <w:p w14:paraId="141F975C">
            <w:pPr>
              <w:widowControl/>
              <w:jc w:val="left"/>
              <w:rPr>
                <w:rFonts w:ascii="Times New Roman"/>
                <w:b/>
                <w:color w:val="auto"/>
                <w:sz w:val="21"/>
                <w:szCs w:val="21"/>
                <w:highlight w:val="none"/>
              </w:rPr>
            </w:pPr>
          </w:p>
        </w:tc>
      </w:tr>
      <w:tr w14:paraId="760C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46C6C59">
            <w:pPr>
              <w:widowControl/>
              <w:jc w:val="left"/>
              <w:rPr>
                <w:rFonts w:ascii="Times New Roman"/>
                <w:b/>
                <w:color w:val="auto"/>
                <w:sz w:val="21"/>
                <w:szCs w:val="21"/>
                <w:highlight w:val="none"/>
              </w:rPr>
            </w:pPr>
          </w:p>
        </w:tc>
        <w:tc>
          <w:tcPr>
            <w:tcW w:w="1134" w:type="dxa"/>
            <w:vMerge w:val="continue"/>
            <w:vAlign w:val="center"/>
          </w:tcPr>
          <w:p w14:paraId="0BD1E772">
            <w:pPr>
              <w:widowControl/>
              <w:jc w:val="left"/>
              <w:rPr>
                <w:rFonts w:ascii="Times New Roman"/>
                <w:b/>
                <w:color w:val="auto"/>
                <w:sz w:val="21"/>
                <w:szCs w:val="21"/>
                <w:highlight w:val="none"/>
              </w:rPr>
            </w:pPr>
          </w:p>
        </w:tc>
        <w:tc>
          <w:tcPr>
            <w:tcW w:w="5389" w:type="dxa"/>
            <w:vAlign w:val="center"/>
          </w:tcPr>
          <w:p w14:paraId="43AA2338">
            <w:pPr>
              <w:widowControl/>
              <w:jc w:val="left"/>
              <w:rPr>
                <w:rFonts w:ascii="Times New Roman"/>
                <w:b/>
                <w:color w:val="auto"/>
                <w:sz w:val="21"/>
                <w:szCs w:val="21"/>
                <w:highlight w:val="none"/>
              </w:rPr>
            </w:pPr>
            <w:r>
              <w:rPr>
                <w:rFonts w:ascii="Times New Roman"/>
                <w:color w:val="auto"/>
                <w:sz w:val="21"/>
                <w:szCs w:val="21"/>
                <w:highlight w:val="none"/>
              </w:rPr>
              <w:t>（6）不在服务区内追逐打闹，不边走边大声谈笑喧哗。</w:t>
            </w:r>
          </w:p>
        </w:tc>
        <w:tc>
          <w:tcPr>
            <w:tcW w:w="708" w:type="dxa"/>
            <w:vAlign w:val="center"/>
          </w:tcPr>
          <w:p w14:paraId="65B3BC91">
            <w:pPr>
              <w:widowControl/>
              <w:jc w:val="center"/>
              <w:rPr>
                <w:rFonts w:ascii="Times New Roman"/>
                <w:b/>
                <w:color w:val="auto"/>
                <w:sz w:val="21"/>
                <w:szCs w:val="21"/>
                <w:highlight w:val="none"/>
              </w:rPr>
            </w:pPr>
          </w:p>
        </w:tc>
        <w:tc>
          <w:tcPr>
            <w:tcW w:w="1560" w:type="dxa"/>
            <w:vMerge w:val="continue"/>
            <w:vAlign w:val="center"/>
          </w:tcPr>
          <w:p w14:paraId="03E9B2C7">
            <w:pPr>
              <w:widowControl/>
              <w:jc w:val="left"/>
              <w:rPr>
                <w:rFonts w:ascii="Times New Roman"/>
                <w:b/>
                <w:color w:val="auto"/>
                <w:sz w:val="21"/>
                <w:szCs w:val="21"/>
                <w:highlight w:val="none"/>
              </w:rPr>
            </w:pPr>
          </w:p>
        </w:tc>
      </w:tr>
      <w:tr w14:paraId="7C44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3AB7CAE">
            <w:pPr>
              <w:widowControl/>
              <w:jc w:val="left"/>
              <w:rPr>
                <w:rFonts w:ascii="Times New Roman"/>
                <w:b/>
                <w:color w:val="auto"/>
                <w:sz w:val="21"/>
                <w:szCs w:val="21"/>
                <w:highlight w:val="none"/>
              </w:rPr>
            </w:pPr>
          </w:p>
        </w:tc>
        <w:tc>
          <w:tcPr>
            <w:tcW w:w="1134" w:type="dxa"/>
            <w:vMerge w:val="continue"/>
            <w:vAlign w:val="center"/>
          </w:tcPr>
          <w:p w14:paraId="2E656FD3">
            <w:pPr>
              <w:widowControl/>
              <w:jc w:val="left"/>
              <w:rPr>
                <w:rFonts w:ascii="Times New Roman"/>
                <w:b/>
                <w:color w:val="auto"/>
                <w:sz w:val="21"/>
                <w:szCs w:val="21"/>
                <w:highlight w:val="none"/>
              </w:rPr>
            </w:pPr>
          </w:p>
        </w:tc>
        <w:tc>
          <w:tcPr>
            <w:tcW w:w="5389" w:type="dxa"/>
            <w:vAlign w:val="center"/>
          </w:tcPr>
          <w:p w14:paraId="3C8FDD59">
            <w:pPr>
              <w:widowControl/>
              <w:jc w:val="left"/>
              <w:rPr>
                <w:rFonts w:ascii="Times New Roman"/>
                <w:b/>
                <w:color w:val="auto"/>
                <w:sz w:val="21"/>
                <w:szCs w:val="21"/>
                <w:highlight w:val="none"/>
              </w:rPr>
            </w:pPr>
            <w:r>
              <w:rPr>
                <w:rFonts w:ascii="Times New Roman"/>
                <w:color w:val="auto"/>
                <w:sz w:val="21"/>
                <w:szCs w:val="21"/>
                <w:highlight w:val="none"/>
              </w:rPr>
              <w:t>（7）在执勤时不袖手、背手、叉腰、插兜、扶肩搭背。</w:t>
            </w:r>
          </w:p>
        </w:tc>
        <w:tc>
          <w:tcPr>
            <w:tcW w:w="708" w:type="dxa"/>
            <w:vAlign w:val="center"/>
          </w:tcPr>
          <w:p w14:paraId="52D05291">
            <w:pPr>
              <w:widowControl/>
              <w:jc w:val="center"/>
              <w:rPr>
                <w:rFonts w:ascii="Times New Roman"/>
                <w:b/>
                <w:color w:val="auto"/>
                <w:sz w:val="21"/>
                <w:szCs w:val="21"/>
                <w:highlight w:val="none"/>
              </w:rPr>
            </w:pPr>
          </w:p>
        </w:tc>
        <w:tc>
          <w:tcPr>
            <w:tcW w:w="1560" w:type="dxa"/>
            <w:vMerge w:val="continue"/>
            <w:vAlign w:val="center"/>
          </w:tcPr>
          <w:p w14:paraId="78E0A3E0">
            <w:pPr>
              <w:widowControl/>
              <w:jc w:val="left"/>
              <w:rPr>
                <w:rFonts w:ascii="Times New Roman"/>
                <w:b/>
                <w:color w:val="auto"/>
                <w:sz w:val="21"/>
                <w:szCs w:val="21"/>
                <w:highlight w:val="none"/>
              </w:rPr>
            </w:pPr>
          </w:p>
        </w:tc>
      </w:tr>
      <w:tr w14:paraId="4064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86B279E">
            <w:pPr>
              <w:widowControl/>
              <w:jc w:val="left"/>
              <w:rPr>
                <w:rFonts w:ascii="Times New Roman"/>
                <w:b/>
                <w:color w:val="auto"/>
                <w:sz w:val="21"/>
                <w:szCs w:val="21"/>
                <w:highlight w:val="none"/>
              </w:rPr>
            </w:pPr>
          </w:p>
        </w:tc>
        <w:tc>
          <w:tcPr>
            <w:tcW w:w="1134" w:type="dxa"/>
            <w:vMerge w:val="continue"/>
            <w:vAlign w:val="center"/>
          </w:tcPr>
          <w:p w14:paraId="43724ACB">
            <w:pPr>
              <w:widowControl/>
              <w:jc w:val="left"/>
              <w:rPr>
                <w:rFonts w:ascii="Times New Roman"/>
                <w:b/>
                <w:color w:val="auto"/>
                <w:sz w:val="21"/>
                <w:szCs w:val="21"/>
                <w:highlight w:val="none"/>
              </w:rPr>
            </w:pPr>
          </w:p>
        </w:tc>
        <w:tc>
          <w:tcPr>
            <w:tcW w:w="5389" w:type="dxa"/>
            <w:vAlign w:val="center"/>
          </w:tcPr>
          <w:p w14:paraId="7DB9FDA3">
            <w:pPr>
              <w:widowControl/>
              <w:jc w:val="left"/>
              <w:rPr>
                <w:rFonts w:ascii="Times New Roman"/>
                <w:b/>
                <w:color w:val="auto"/>
                <w:sz w:val="21"/>
                <w:szCs w:val="21"/>
                <w:highlight w:val="none"/>
              </w:rPr>
            </w:pPr>
            <w:r>
              <w:rPr>
                <w:rFonts w:ascii="Times New Roman"/>
                <w:color w:val="auto"/>
                <w:sz w:val="21"/>
                <w:szCs w:val="21"/>
                <w:highlight w:val="none"/>
              </w:rPr>
              <w:t>（8）不准有没收财物、扣押他人合法证件等行为。</w:t>
            </w:r>
          </w:p>
        </w:tc>
        <w:tc>
          <w:tcPr>
            <w:tcW w:w="708" w:type="dxa"/>
            <w:vAlign w:val="center"/>
          </w:tcPr>
          <w:p w14:paraId="395C4EFB">
            <w:pPr>
              <w:widowControl/>
              <w:jc w:val="center"/>
              <w:rPr>
                <w:rFonts w:ascii="Times New Roman"/>
                <w:b/>
                <w:color w:val="auto"/>
                <w:sz w:val="21"/>
                <w:szCs w:val="21"/>
                <w:highlight w:val="none"/>
              </w:rPr>
            </w:pPr>
          </w:p>
        </w:tc>
        <w:tc>
          <w:tcPr>
            <w:tcW w:w="1560" w:type="dxa"/>
            <w:vMerge w:val="continue"/>
            <w:vAlign w:val="center"/>
          </w:tcPr>
          <w:p w14:paraId="3F504F45">
            <w:pPr>
              <w:widowControl/>
              <w:jc w:val="left"/>
              <w:rPr>
                <w:rFonts w:ascii="Times New Roman"/>
                <w:b/>
                <w:color w:val="auto"/>
                <w:sz w:val="21"/>
                <w:szCs w:val="21"/>
                <w:highlight w:val="none"/>
              </w:rPr>
            </w:pPr>
          </w:p>
        </w:tc>
      </w:tr>
      <w:tr w14:paraId="228FD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5BCE8A9">
            <w:pPr>
              <w:widowControl/>
              <w:jc w:val="left"/>
              <w:rPr>
                <w:rFonts w:ascii="Times New Roman"/>
                <w:b/>
                <w:color w:val="auto"/>
                <w:sz w:val="21"/>
                <w:szCs w:val="21"/>
                <w:highlight w:val="none"/>
              </w:rPr>
            </w:pPr>
          </w:p>
        </w:tc>
        <w:tc>
          <w:tcPr>
            <w:tcW w:w="1134" w:type="dxa"/>
            <w:vMerge w:val="continue"/>
            <w:vAlign w:val="center"/>
          </w:tcPr>
          <w:p w14:paraId="6285DA35">
            <w:pPr>
              <w:widowControl/>
              <w:jc w:val="left"/>
              <w:rPr>
                <w:rFonts w:ascii="Times New Roman"/>
                <w:b/>
                <w:color w:val="auto"/>
                <w:sz w:val="21"/>
                <w:szCs w:val="21"/>
                <w:highlight w:val="none"/>
              </w:rPr>
            </w:pPr>
          </w:p>
        </w:tc>
        <w:tc>
          <w:tcPr>
            <w:tcW w:w="5389" w:type="dxa"/>
            <w:vAlign w:val="center"/>
          </w:tcPr>
          <w:p w14:paraId="34CE3EAA">
            <w:pPr>
              <w:widowControl/>
              <w:jc w:val="left"/>
              <w:rPr>
                <w:rFonts w:ascii="Times New Roman"/>
                <w:b/>
                <w:color w:val="auto"/>
                <w:sz w:val="21"/>
                <w:szCs w:val="21"/>
                <w:highlight w:val="none"/>
              </w:rPr>
            </w:pPr>
            <w:r>
              <w:rPr>
                <w:rFonts w:ascii="Times New Roman"/>
                <w:color w:val="auto"/>
                <w:sz w:val="21"/>
                <w:szCs w:val="21"/>
                <w:highlight w:val="none"/>
              </w:rPr>
              <w:t>（9）不得私自为他人提供有偿保安服务。</w:t>
            </w:r>
          </w:p>
        </w:tc>
        <w:tc>
          <w:tcPr>
            <w:tcW w:w="708" w:type="dxa"/>
            <w:vAlign w:val="center"/>
          </w:tcPr>
          <w:p w14:paraId="6A4D141B">
            <w:pPr>
              <w:widowControl/>
              <w:jc w:val="center"/>
              <w:rPr>
                <w:rFonts w:ascii="Times New Roman"/>
                <w:b/>
                <w:color w:val="auto"/>
                <w:sz w:val="21"/>
                <w:szCs w:val="21"/>
                <w:highlight w:val="none"/>
              </w:rPr>
            </w:pPr>
          </w:p>
        </w:tc>
        <w:tc>
          <w:tcPr>
            <w:tcW w:w="1560" w:type="dxa"/>
            <w:vMerge w:val="continue"/>
            <w:vAlign w:val="center"/>
          </w:tcPr>
          <w:p w14:paraId="5C2326E8">
            <w:pPr>
              <w:widowControl/>
              <w:jc w:val="left"/>
              <w:rPr>
                <w:rFonts w:ascii="Times New Roman"/>
                <w:b/>
                <w:color w:val="auto"/>
                <w:sz w:val="21"/>
                <w:szCs w:val="21"/>
                <w:highlight w:val="none"/>
              </w:rPr>
            </w:pPr>
          </w:p>
        </w:tc>
      </w:tr>
      <w:tr w14:paraId="7E30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AE84634">
            <w:pPr>
              <w:widowControl/>
              <w:jc w:val="left"/>
              <w:rPr>
                <w:rFonts w:ascii="Times New Roman"/>
                <w:b/>
                <w:color w:val="auto"/>
                <w:sz w:val="21"/>
                <w:szCs w:val="21"/>
                <w:highlight w:val="none"/>
              </w:rPr>
            </w:pPr>
          </w:p>
        </w:tc>
        <w:tc>
          <w:tcPr>
            <w:tcW w:w="1134" w:type="dxa"/>
            <w:vMerge w:val="continue"/>
            <w:vAlign w:val="center"/>
          </w:tcPr>
          <w:p w14:paraId="3F56095B">
            <w:pPr>
              <w:widowControl/>
              <w:jc w:val="left"/>
              <w:rPr>
                <w:rFonts w:ascii="Times New Roman"/>
                <w:b/>
                <w:color w:val="auto"/>
                <w:sz w:val="21"/>
                <w:szCs w:val="21"/>
                <w:highlight w:val="none"/>
              </w:rPr>
            </w:pPr>
          </w:p>
        </w:tc>
        <w:tc>
          <w:tcPr>
            <w:tcW w:w="5389" w:type="dxa"/>
            <w:vAlign w:val="center"/>
          </w:tcPr>
          <w:p w14:paraId="19C9C45A">
            <w:pPr>
              <w:jc w:val="left"/>
              <w:rPr>
                <w:rFonts w:ascii="Times New Roman"/>
                <w:b/>
                <w:color w:val="auto"/>
                <w:sz w:val="21"/>
                <w:szCs w:val="21"/>
                <w:highlight w:val="none"/>
              </w:rPr>
            </w:pPr>
            <w:r>
              <w:rPr>
                <w:rFonts w:ascii="Times New Roman"/>
                <w:color w:val="auto"/>
                <w:sz w:val="21"/>
                <w:szCs w:val="21"/>
                <w:highlight w:val="none"/>
              </w:rPr>
              <w:t>（10）执勤禁止打瞌睡，不擅自离开岗位或串岗聊天。</w:t>
            </w:r>
          </w:p>
        </w:tc>
        <w:tc>
          <w:tcPr>
            <w:tcW w:w="708" w:type="dxa"/>
            <w:vAlign w:val="center"/>
          </w:tcPr>
          <w:p w14:paraId="7CBB4798">
            <w:pPr>
              <w:widowControl/>
              <w:jc w:val="center"/>
              <w:rPr>
                <w:rFonts w:ascii="Times New Roman"/>
                <w:b/>
                <w:color w:val="auto"/>
                <w:sz w:val="21"/>
                <w:szCs w:val="21"/>
                <w:highlight w:val="none"/>
              </w:rPr>
            </w:pPr>
          </w:p>
        </w:tc>
        <w:tc>
          <w:tcPr>
            <w:tcW w:w="1560" w:type="dxa"/>
            <w:vMerge w:val="continue"/>
            <w:vAlign w:val="center"/>
          </w:tcPr>
          <w:p w14:paraId="642D6E0C">
            <w:pPr>
              <w:widowControl/>
              <w:jc w:val="left"/>
              <w:rPr>
                <w:rFonts w:ascii="Times New Roman"/>
                <w:b/>
                <w:color w:val="auto"/>
                <w:sz w:val="21"/>
                <w:szCs w:val="21"/>
                <w:highlight w:val="none"/>
              </w:rPr>
            </w:pPr>
          </w:p>
        </w:tc>
      </w:tr>
      <w:tr w14:paraId="6C6E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0966FEA">
            <w:pPr>
              <w:widowControl/>
              <w:jc w:val="left"/>
              <w:rPr>
                <w:rFonts w:ascii="Times New Roman"/>
                <w:b/>
                <w:color w:val="auto"/>
                <w:sz w:val="21"/>
                <w:szCs w:val="21"/>
                <w:highlight w:val="none"/>
              </w:rPr>
            </w:pPr>
          </w:p>
        </w:tc>
        <w:tc>
          <w:tcPr>
            <w:tcW w:w="1134" w:type="dxa"/>
            <w:vMerge w:val="continue"/>
            <w:vAlign w:val="center"/>
          </w:tcPr>
          <w:p w14:paraId="0ABED76A">
            <w:pPr>
              <w:widowControl/>
              <w:jc w:val="left"/>
              <w:rPr>
                <w:rFonts w:ascii="Times New Roman"/>
                <w:b/>
                <w:color w:val="auto"/>
                <w:sz w:val="21"/>
                <w:szCs w:val="21"/>
                <w:highlight w:val="none"/>
              </w:rPr>
            </w:pPr>
          </w:p>
        </w:tc>
        <w:tc>
          <w:tcPr>
            <w:tcW w:w="5389" w:type="dxa"/>
            <w:vAlign w:val="center"/>
          </w:tcPr>
          <w:p w14:paraId="68902C1D">
            <w:pPr>
              <w:jc w:val="left"/>
              <w:rPr>
                <w:rFonts w:ascii="Times New Roman"/>
                <w:b/>
                <w:color w:val="auto"/>
                <w:sz w:val="21"/>
                <w:szCs w:val="21"/>
                <w:highlight w:val="none"/>
              </w:rPr>
            </w:pPr>
            <w:r>
              <w:rPr>
                <w:rFonts w:ascii="Times New Roman"/>
                <w:color w:val="auto"/>
                <w:sz w:val="21"/>
                <w:szCs w:val="21"/>
                <w:highlight w:val="none"/>
              </w:rPr>
              <w:t>（11）上班时间脱岗（15分钟未到岗）直接扣2分。</w:t>
            </w:r>
          </w:p>
        </w:tc>
        <w:tc>
          <w:tcPr>
            <w:tcW w:w="708" w:type="dxa"/>
            <w:vAlign w:val="center"/>
          </w:tcPr>
          <w:p w14:paraId="04EC82EE">
            <w:pPr>
              <w:jc w:val="center"/>
              <w:rPr>
                <w:rFonts w:ascii="Times New Roman"/>
                <w:b/>
                <w:color w:val="auto"/>
                <w:sz w:val="21"/>
                <w:szCs w:val="21"/>
                <w:highlight w:val="none"/>
              </w:rPr>
            </w:pPr>
          </w:p>
        </w:tc>
        <w:tc>
          <w:tcPr>
            <w:tcW w:w="1560" w:type="dxa"/>
            <w:vMerge w:val="continue"/>
            <w:vAlign w:val="center"/>
          </w:tcPr>
          <w:p w14:paraId="3F27F094">
            <w:pPr>
              <w:widowControl/>
              <w:jc w:val="left"/>
              <w:rPr>
                <w:rFonts w:ascii="Times New Roman"/>
                <w:b/>
                <w:color w:val="auto"/>
                <w:sz w:val="21"/>
                <w:szCs w:val="21"/>
                <w:highlight w:val="none"/>
              </w:rPr>
            </w:pPr>
          </w:p>
        </w:tc>
      </w:tr>
      <w:tr w14:paraId="35FFC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235273E">
            <w:pPr>
              <w:widowControl/>
              <w:jc w:val="left"/>
              <w:rPr>
                <w:rFonts w:ascii="Times New Roman"/>
                <w:b/>
                <w:color w:val="auto"/>
                <w:sz w:val="21"/>
                <w:szCs w:val="21"/>
                <w:highlight w:val="none"/>
              </w:rPr>
            </w:pPr>
          </w:p>
        </w:tc>
        <w:tc>
          <w:tcPr>
            <w:tcW w:w="1134" w:type="dxa"/>
            <w:vMerge w:val="continue"/>
            <w:vAlign w:val="center"/>
          </w:tcPr>
          <w:p w14:paraId="6783B41B">
            <w:pPr>
              <w:widowControl/>
              <w:jc w:val="left"/>
              <w:rPr>
                <w:rFonts w:ascii="Times New Roman"/>
                <w:b/>
                <w:color w:val="auto"/>
                <w:sz w:val="21"/>
                <w:szCs w:val="21"/>
                <w:highlight w:val="none"/>
              </w:rPr>
            </w:pPr>
          </w:p>
        </w:tc>
        <w:tc>
          <w:tcPr>
            <w:tcW w:w="5389" w:type="dxa"/>
            <w:vAlign w:val="center"/>
          </w:tcPr>
          <w:p w14:paraId="44DD42F8">
            <w:pPr>
              <w:jc w:val="left"/>
              <w:rPr>
                <w:rFonts w:ascii="Times New Roman"/>
                <w:b/>
                <w:color w:val="auto"/>
                <w:sz w:val="21"/>
                <w:szCs w:val="21"/>
                <w:highlight w:val="none"/>
              </w:rPr>
            </w:pPr>
            <w:r>
              <w:rPr>
                <w:rFonts w:ascii="Times New Roman"/>
                <w:color w:val="auto"/>
                <w:sz w:val="21"/>
                <w:szCs w:val="21"/>
                <w:highlight w:val="none"/>
              </w:rPr>
              <w:t>（12）发生倒卖预约号源，影响招标方形象和声誉的直接扣5分。</w:t>
            </w:r>
          </w:p>
        </w:tc>
        <w:tc>
          <w:tcPr>
            <w:tcW w:w="708" w:type="dxa"/>
            <w:vAlign w:val="center"/>
          </w:tcPr>
          <w:p w14:paraId="75299566">
            <w:pPr>
              <w:jc w:val="center"/>
              <w:rPr>
                <w:rFonts w:ascii="Times New Roman"/>
                <w:b/>
                <w:color w:val="auto"/>
                <w:sz w:val="21"/>
                <w:szCs w:val="21"/>
                <w:highlight w:val="none"/>
              </w:rPr>
            </w:pPr>
          </w:p>
        </w:tc>
        <w:tc>
          <w:tcPr>
            <w:tcW w:w="1560" w:type="dxa"/>
            <w:vMerge w:val="continue"/>
            <w:vAlign w:val="center"/>
          </w:tcPr>
          <w:p w14:paraId="60885F0D">
            <w:pPr>
              <w:widowControl/>
              <w:jc w:val="left"/>
              <w:rPr>
                <w:rFonts w:ascii="Times New Roman"/>
                <w:b/>
                <w:color w:val="auto"/>
                <w:sz w:val="21"/>
                <w:szCs w:val="21"/>
                <w:highlight w:val="none"/>
              </w:rPr>
            </w:pPr>
          </w:p>
        </w:tc>
      </w:tr>
      <w:tr w14:paraId="10F07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117E5DC2">
            <w:pPr>
              <w:widowControl/>
              <w:jc w:val="center"/>
              <w:rPr>
                <w:rFonts w:ascii="Times New Roman"/>
                <w:b/>
                <w:color w:val="auto"/>
                <w:sz w:val="21"/>
                <w:szCs w:val="21"/>
                <w:highlight w:val="none"/>
              </w:rPr>
            </w:pPr>
            <w:r>
              <w:rPr>
                <w:rFonts w:ascii="Times New Roman"/>
                <w:color w:val="auto"/>
                <w:sz w:val="21"/>
                <w:szCs w:val="21"/>
                <w:highlight w:val="none"/>
              </w:rPr>
              <w:t>5</w:t>
            </w:r>
          </w:p>
        </w:tc>
        <w:tc>
          <w:tcPr>
            <w:tcW w:w="1134" w:type="dxa"/>
            <w:vMerge w:val="restart"/>
            <w:vAlign w:val="center"/>
          </w:tcPr>
          <w:p w14:paraId="0C5D16E2">
            <w:pPr>
              <w:widowControl/>
              <w:jc w:val="center"/>
              <w:rPr>
                <w:rFonts w:ascii="Times New Roman"/>
                <w:b/>
                <w:color w:val="auto"/>
                <w:sz w:val="21"/>
                <w:szCs w:val="21"/>
                <w:highlight w:val="none"/>
              </w:rPr>
            </w:pPr>
            <w:r>
              <w:rPr>
                <w:rFonts w:ascii="Times New Roman"/>
                <w:color w:val="auto"/>
                <w:sz w:val="21"/>
                <w:szCs w:val="21"/>
                <w:highlight w:val="none"/>
              </w:rPr>
              <w:t>文明</w:t>
            </w:r>
          </w:p>
          <w:p w14:paraId="631E1813">
            <w:pPr>
              <w:widowControl/>
              <w:jc w:val="center"/>
              <w:rPr>
                <w:rFonts w:ascii="Times New Roman"/>
                <w:b/>
                <w:color w:val="auto"/>
                <w:sz w:val="21"/>
                <w:szCs w:val="21"/>
                <w:highlight w:val="none"/>
              </w:rPr>
            </w:pPr>
            <w:r>
              <w:rPr>
                <w:rFonts w:ascii="Times New Roman"/>
                <w:color w:val="auto"/>
                <w:sz w:val="21"/>
                <w:szCs w:val="21"/>
                <w:highlight w:val="none"/>
              </w:rPr>
              <w:t>服务</w:t>
            </w:r>
          </w:p>
          <w:p w14:paraId="46BE1C37">
            <w:pPr>
              <w:widowControl/>
              <w:jc w:val="center"/>
              <w:rPr>
                <w:rFonts w:ascii="Times New Roman"/>
                <w:b/>
                <w:color w:val="auto"/>
                <w:sz w:val="21"/>
                <w:szCs w:val="21"/>
                <w:highlight w:val="none"/>
              </w:rPr>
            </w:pPr>
            <w:r>
              <w:rPr>
                <w:rFonts w:ascii="Times New Roman"/>
                <w:color w:val="auto"/>
                <w:sz w:val="21"/>
                <w:szCs w:val="21"/>
                <w:highlight w:val="none"/>
              </w:rPr>
              <w:t>（5分）</w:t>
            </w:r>
          </w:p>
        </w:tc>
        <w:tc>
          <w:tcPr>
            <w:tcW w:w="5389" w:type="dxa"/>
            <w:vAlign w:val="center"/>
          </w:tcPr>
          <w:p w14:paraId="3BCBBF70">
            <w:pPr>
              <w:widowControl/>
              <w:jc w:val="left"/>
              <w:rPr>
                <w:rFonts w:ascii="Times New Roman"/>
                <w:b/>
                <w:color w:val="auto"/>
                <w:sz w:val="21"/>
                <w:szCs w:val="21"/>
                <w:highlight w:val="none"/>
              </w:rPr>
            </w:pPr>
            <w:r>
              <w:rPr>
                <w:rFonts w:ascii="Times New Roman"/>
                <w:color w:val="auto"/>
                <w:sz w:val="21"/>
                <w:szCs w:val="21"/>
                <w:highlight w:val="none"/>
              </w:rPr>
              <w:t>（1）不以任何理由辱骂患者及其家属或员工。</w:t>
            </w:r>
          </w:p>
        </w:tc>
        <w:tc>
          <w:tcPr>
            <w:tcW w:w="708" w:type="dxa"/>
            <w:vAlign w:val="center"/>
          </w:tcPr>
          <w:p w14:paraId="3261E9E0">
            <w:pPr>
              <w:widowControl/>
              <w:jc w:val="center"/>
              <w:rPr>
                <w:rFonts w:ascii="Times New Roman"/>
                <w:b/>
                <w:color w:val="auto"/>
                <w:sz w:val="21"/>
                <w:szCs w:val="21"/>
                <w:highlight w:val="none"/>
              </w:rPr>
            </w:pPr>
          </w:p>
        </w:tc>
        <w:tc>
          <w:tcPr>
            <w:tcW w:w="1560" w:type="dxa"/>
            <w:vMerge w:val="restart"/>
            <w:vAlign w:val="center"/>
          </w:tcPr>
          <w:p w14:paraId="1B6373CF">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3FD53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1389C3B">
            <w:pPr>
              <w:widowControl/>
              <w:jc w:val="left"/>
              <w:rPr>
                <w:rFonts w:ascii="Times New Roman"/>
                <w:b/>
                <w:color w:val="auto"/>
                <w:sz w:val="21"/>
                <w:szCs w:val="21"/>
                <w:highlight w:val="none"/>
              </w:rPr>
            </w:pPr>
          </w:p>
        </w:tc>
        <w:tc>
          <w:tcPr>
            <w:tcW w:w="1134" w:type="dxa"/>
            <w:vMerge w:val="continue"/>
            <w:vAlign w:val="center"/>
          </w:tcPr>
          <w:p w14:paraId="02E852C1">
            <w:pPr>
              <w:widowControl/>
              <w:jc w:val="left"/>
              <w:rPr>
                <w:rFonts w:ascii="Times New Roman"/>
                <w:b/>
                <w:color w:val="auto"/>
                <w:sz w:val="21"/>
                <w:szCs w:val="21"/>
                <w:highlight w:val="none"/>
              </w:rPr>
            </w:pPr>
          </w:p>
        </w:tc>
        <w:tc>
          <w:tcPr>
            <w:tcW w:w="5389" w:type="dxa"/>
            <w:vAlign w:val="center"/>
          </w:tcPr>
          <w:p w14:paraId="5CA0FDB9">
            <w:pPr>
              <w:widowControl/>
              <w:jc w:val="left"/>
              <w:rPr>
                <w:rFonts w:ascii="Times New Roman"/>
                <w:b/>
                <w:color w:val="auto"/>
                <w:sz w:val="21"/>
                <w:szCs w:val="21"/>
                <w:highlight w:val="none"/>
              </w:rPr>
            </w:pPr>
            <w:r>
              <w:rPr>
                <w:rFonts w:ascii="Times New Roman"/>
                <w:color w:val="auto"/>
                <w:sz w:val="21"/>
                <w:szCs w:val="21"/>
                <w:highlight w:val="none"/>
              </w:rPr>
              <w:t>（2）规范使用礼貌用语，不讲粗话、脏话，体现文明服务。</w:t>
            </w:r>
          </w:p>
        </w:tc>
        <w:tc>
          <w:tcPr>
            <w:tcW w:w="708" w:type="dxa"/>
            <w:vAlign w:val="center"/>
          </w:tcPr>
          <w:p w14:paraId="3836380B">
            <w:pPr>
              <w:widowControl/>
              <w:jc w:val="center"/>
              <w:rPr>
                <w:rFonts w:ascii="Times New Roman"/>
                <w:b/>
                <w:color w:val="auto"/>
                <w:sz w:val="21"/>
                <w:szCs w:val="21"/>
                <w:highlight w:val="none"/>
              </w:rPr>
            </w:pPr>
          </w:p>
        </w:tc>
        <w:tc>
          <w:tcPr>
            <w:tcW w:w="1560" w:type="dxa"/>
            <w:vMerge w:val="continue"/>
            <w:vAlign w:val="center"/>
          </w:tcPr>
          <w:p w14:paraId="2D60A1E7">
            <w:pPr>
              <w:widowControl/>
              <w:jc w:val="left"/>
              <w:rPr>
                <w:rFonts w:ascii="Times New Roman"/>
                <w:b/>
                <w:color w:val="auto"/>
                <w:sz w:val="21"/>
                <w:szCs w:val="21"/>
                <w:highlight w:val="none"/>
              </w:rPr>
            </w:pPr>
          </w:p>
        </w:tc>
      </w:tr>
      <w:tr w14:paraId="3260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E8DBBA1">
            <w:pPr>
              <w:widowControl/>
              <w:jc w:val="left"/>
              <w:rPr>
                <w:rFonts w:ascii="Times New Roman"/>
                <w:b/>
                <w:color w:val="auto"/>
                <w:sz w:val="21"/>
                <w:szCs w:val="21"/>
                <w:highlight w:val="none"/>
              </w:rPr>
            </w:pPr>
          </w:p>
        </w:tc>
        <w:tc>
          <w:tcPr>
            <w:tcW w:w="1134" w:type="dxa"/>
            <w:vMerge w:val="continue"/>
            <w:vAlign w:val="center"/>
          </w:tcPr>
          <w:p w14:paraId="3CE94731">
            <w:pPr>
              <w:widowControl/>
              <w:jc w:val="left"/>
              <w:rPr>
                <w:rFonts w:ascii="Times New Roman"/>
                <w:b/>
                <w:color w:val="auto"/>
                <w:sz w:val="21"/>
                <w:szCs w:val="21"/>
                <w:highlight w:val="none"/>
              </w:rPr>
            </w:pPr>
          </w:p>
        </w:tc>
        <w:tc>
          <w:tcPr>
            <w:tcW w:w="5389" w:type="dxa"/>
            <w:vAlign w:val="center"/>
          </w:tcPr>
          <w:p w14:paraId="361E7AE1">
            <w:pPr>
              <w:widowControl/>
              <w:jc w:val="left"/>
              <w:rPr>
                <w:rFonts w:ascii="Times New Roman"/>
                <w:b/>
                <w:color w:val="auto"/>
                <w:sz w:val="21"/>
                <w:szCs w:val="21"/>
                <w:highlight w:val="none"/>
              </w:rPr>
            </w:pPr>
            <w:r>
              <w:rPr>
                <w:rFonts w:ascii="Times New Roman"/>
                <w:color w:val="auto"/>
                <w:sz w:val="21"/>
                <w:szCs w:val="21"/>
                <w:highlight w:val="none"/>
              </w:rPr>
              <w:t>（3）礼貌待人，微笑服务，来访应起立相待，主动打招呼。</w:t>
            </w:r>
          </w:p>
        </w:tc>
        <w:tc>
          <w:tcPr>
            <w:tcW w:w="708" w:type="dxa"/>
            <w:vAlign w:val="center"/>
          </w:tcPr>
          <w:p w14:paraId="5926DB3B">
            <w:pPr>
              <w:widowControl/>
              <w:jc w:val="center"/>
              <w:rPr>
                <w:rFonts w:ascii="Times New Roman"/>
                <w:b/>
                <w:color w:val="auto"/>
                <w:sz w:val="21"/>
                <w:szCs w:val="21"/>
                <w:highlight w:val="none"/>
              </w:rPr>
            </w:pPr>
          </w:p>
        </w:tc>
        <w:tc>
          <w:tcPr>
            <w:tcW w:w="1560" w:type="dxa"/>
            <w:vMerge w:val="continue"/>
            <w:vAlign w:val="center"/>
          </w:tcPr>
          <w:p w14:paraId="5E973F8A">
            <w:pPr>
              <w:widowControl/>
              <w:jc w:val="left"/>
              <w:rPr>
                <w:rFonts w:ascii="Times New Roman"/>
                <w:b/>
                <w:color w:val="auto"/>
                <w:sz w:val="21"/>
                <w:szCs w:val="21"/>
                <w:highlight w:val="none"/>
              </w:rPr>
            </w:pPr>
          </w:p>
        </w:tc>
      </w:tr>
      <w:tr w14:paraId="77B1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E4BAB7A">
            <w:pPr>
              <w:widowControl/>
              <w:jc w:val="left"/>
              <w:rPr>
                <w:rFonts w:ascii="Times New Roman"/>
                <w:b/>
                <w:color w:val="auto"/>
                <w:sz w:val="21"/>
                <w:szCs w:val="21"/>
                <w:highlight w:val="none"/>
              </w:rPr>
            </w:pPr>
          </w:p>
        </w:tc>
        <w:tc>
          <w:tcPr>
            <w:tcW w:w="1134" w:type="dxa"/>
            <w:vMerge w:val="continue"/>
            <w:vAlign w:val="center"/>
          </w:tcPr>
          <w:p w14:paraId="1666891A">
            <w:pPr>
              <w:widowControl/>
              <w:jc w:val="left"/>
              <w:rPr>
                <w:rFonts w:ascii="Times New Roman"/>
                <w:b/>
                <w:color w:val="auto"/>
                <w:sz w:val="21"/>
                <w:szCs w:val="21"/>
                <w:highlight w:val="none"/>
              </w:rPr>
            </w:pPr>
          </w:p>
        </w:tc>
        <w:tc>
          <w:tcPr>
            <w:tcW w:w="5389" w:type="dxa"/>
            <w:vAlign w:val="center"/>
          </w:tcPr>
          <w:p w14:paraId="6349083B">
            <w:pPr>
              <w:widowControl/>
              <w:jc w:val="left"/>
              <w:rPr>
                <w:rFonts w:ascii="Times New Roman"/>
                <w:b/>
                <w:color w:val="auto"/>
                <w:sz w:val="21"/>
                <w:szCs w:val="21"/>
                <w:highlight w:val="none"/>
              </w:rPr>
            </w:pPr>
            <w:r>
              <w:rPr>
                <w:rFonts w:ascii="Times New Roman"/>
                <w:color w:val="auto"/>
                <w:sz w:val="21"/>
                <w:szCs w:val="21"/>
                <w:highlight w:val="none"/>
              </w:rPr>
              <w:t>（4）说话语调亲切、自然，对患者的提问解释耐心。</w:t>
            </w:r>
          </w:p>
        </w:tc>
        <w:tc>
          <w:tcPr>
            <w:tcW w:w="708" w:type="dxa"/>
            <w:vAlign w:val="center"/>
          </w:tcPr>
          <w:p w14:paraId="4FB1657E">
            <w:pPr>
              <w:widowControl/>
              <w:jc w:val="center"/>
              <w:rPr>
                <w:rFonts w:ascii="Times New Roman"/>
                <w:b/>
                <w:color w:val="auto"/>
                <w:sz w:val="21"/>
                <w:szCs w:val="21"/>
                <w:highlight w:val="none"/>
              </w:rPr>
            </w:pPr>
          </w:p>
        </w:tc>
        <w:tc>
          <w:tcPr>
            <w:tcW w:w="1560" w:type="dxa"/>
            <w:vMerge w:val="continue"/>
            <w:vAlign w:val="center"/>
          </w:tcPr>
          <w:p w14:paraId="32590FC3">
            <w:pPr>
              <w:widowControl/>
              <w:jc w:val="left"/>
              <w:rPr>
                <w:rFonts w:ascii="Times New Roman"/>
                <w:b/>
                <w:color w:val="auto"/>
                <w:sz w:val="21"/>
                <w:szCs w:val="21"/>
                <w:highlight w:val="none"/>
              </w:rPr>
            </w:pPr>
          </w:p>
        </w:tc>
      </w:tr>
      <w:tr w14:paraId="0C5B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9FE8D07">
            <w:pPr>
              <w:widowControl/>
              <w:jc w:val="left"/>
              <w:rPr>
                <w:rFonts w:ascii="Times New Roman"/>
                <w:b/>
                <w:color w:val="auto"/>
                <w:sz w:val="21"/>
                <w:szCs w:val="21"/>
                <w:highlight w:val="none"/>
              </w:rPr>
            </w:pPr>
          </w:p>
        </w:tc>
        <w:tc>
          <w:tcPr>
            <w:tcW w:w="1134" w:type="dxa"/>
            <w:vMerge w:val="continue"/>
            <w:vAlign w:val="center"/>
          </w:tcPr>
          <w:p w14:paraId="2FE7C7B6">
            <w:pPr>
              <w:widowControl/>
              <w:jc w:val="left"/>
              <w:rPr>
                <w:rFonts w:ascii="Times New Roman"/>
                <w:b/>
                <w:color w:val="auto"/>
                <w:sz w:val="21"/>
                <w:szCs w:val="21"/>
                <w:highlight w:val="none"/>
              </w:rPr>
            </w:pPr>
          </w:p>
        </w:tc>
        <w:tc>
          <w:tcPr>
            <w:tcW w:w="5389" w:type="dxa"/>
            <w:vAlign w:val="center"/>
          </w:tcPr>
          <w:p w14:paraId="27F03D97">
            <w:pPr>
              <w:widowControl/>
              <w:jc w:val="left"/>
              <w:rPr>
                <w:rFonts w:ascii="Times New Roman"/>
                <w:b/>
                <w:color w:val="auto"/>
                <w:sz w:val="21"/>
                <w:szCs w:val="21"/>
                <w:highlight w:val="none"/>
              </w:rPr>
            </w:pPr>
            <w:r>
              <w:rPr>
                <w:rFonts w:ascii="Times New Roman"/>
                <w:color w:val="auto"/>
                <w:sz w:val="21"/>
                <w:szCs w:val="21"/>
                <w:highlight w:val="none"/>
              </w:rPr>
              <w:t>（5）患者或员工需要帮助时（提拿重物、扶老携幼等）应主动及时服务。</w:t>
            </w:r>
          </w:p>
        </w:tc>
        <w:tc>
          <w:tcPr>
            <w:tcW w:w="708" w:type="dxa"/>
            <w:vAlign w:val="center"/>
          </w:tcPr>
          <w:p w14:paraId="26269495">
            <w:pPr>
              <w:widowControl/>
              <w:jc w:val="center"/>
              <w:rPr>
                <w:rFonts w:ascii="Times New Roman"/>
                <w:b/>
                <w:color w:val="auto"/>
                <w:sz w:val="21"/>
                <w:szCs w:val="21"/>
                <w:highlight w:val="none"/>
              </w:rPr>
            </w:pPr>
          </w:p>
        </w:tc>
        <w:tc>
          <w:tcPr>
            <w:tcW w:w="1560" w:type="dxa"/>
            <w:vMerge w:val="continue"/>
            <w:vAlign w:val="center"/>
          </w:tcPr>
          <w:p w14:paraId="2D996790">
            <w:pPr>
              <w:widowControl/>
              <w:jc w:val="left"/>
              <w:rPr>
                <w:rFonts w:ascii="Times New Roman"/>
                <w:b/>
                <w:color w:val="auto"/>
                <w:sz w:val="21"/>
                <w:szCs w:val="21"/>
                <w:highlight w:val="none"/>
              </w:rPr>
            </w:pPr>
          </w:p>
        </w:tc>
      </w:tr>
      <w:tr w14:paraId="141C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shd w:val="clear" w:color="000000" w:fill="FFFFFF"/>
            <w:vAlign w:val="center"/>
          </w:tcPr>
          <w:p w14:paraId="0AE43B2A">
            <w:pPr>
              <w:widowControl/>
              <w:jc w:val="center"/>
              <w:rPr>
                <w:rFonts w:ascii="Times New Roman"/>
                <w:b/>
                <w:color w:val="auto"/>
                <w:sz w:val="21"/>
                <w:szCs w:val="21"/>
                <w:highlight w:val="none"/>
              </w:rPr>
            </w:pPr>
            <w:r>
              <w:rPr>
                <w:rFonts w:ascii="Times New Roman"/>
                <w:color w:val="auto"/>
                <w:sz w:val="21"/>
                <w:szCs w:val="21"/>
                <w:highlight w:val="none"/>
              </w:rPr>
              <w:t>6</w:t>
            </w:r>
          </w:p>
        </w:tc>
        <w:tc>
          <w:tcPr>
            <w:tcW w:w="1134" w:type="dxa"/>
            <w:vMerge w:val="restart"/>
            <w:vAlign w:val="center"/>
          </w:tcPr>
          <w:p w14:paraId="2B1F3231">
            <w:pPr>
              <w:widowControl/>
              <w:jc w:val="center"/>
              <w:rPr>
                <w:rFonts w:ascii="Times New Roman"/>
                <w:b/>
                <w:color w:val="auto"/>
                <w:sz w:val="21"/>
                <w:szCs w:val="21"/>
                <w:highlight w:val="none"/>
              </w:rPr>
            </w:pPr>
            <w:r>
              <w:rPr>
                <w:rFonts w:ascii="Times New Roman"/>
                <w:color w:val="auto"/>
                <w:sz w:val="21"/>
                <w:szCs w:val="21"/>
                <w:highlight w:val="none"/>
              </w:rPr>
              <w:t>基础</w:t>
            </w:r>
          </w:p>
          <w:p w14:paraId="60311459">
            <w:pPr>
              <w:widowControl/>
              <w:jc w:val="center"/>
              <w:rPr>
                <w:rFonts w:ascii="Times New Roman"/>
                <w:b/>
                <w:color w:val="auto"/>
                <w:sz w:val="21"/>
                <w:szCs w:val="21"/>
                <w:highlight w:val="none"/>
              </w:rPr>
            </w:pPr>
            <w:r>
              <w:rPr>
                <w:rFonts w:ascii="Times New Roman"/>
                <w:color w:val="auto"/>
                <w:sz w:val="21"/>
                <w:szCs w:val="21"/>
                <w:highlight w:val="none"/>
              </w:rPr>
              <w:t>管理</w:t>
            </w:r>
          </w:p>
          <w:p w14:paraId="493AEF58">
            <w:pPr>
              <w:widowControl/>
              <w:jc w:val="center"/>
              <w:rPr>
                <w:rFonts w:ascii="Times New Roman"/>
                <w:b/>
                <w:color w:val="auto"/>
                <w:sz w:val="21"/>
                <w:szCs w:val="21"/>
                <w:highlight w:val="none"/>
              </w:rPr>
            </w:pPr>
            <w:r>
              <w:rPr>
                <w:rFonts w:ascii="Times New Roman"/>
                <w:color w:val="auto"/>
                <w:sz w:val="21"/>
                <w:szCs w:val="21"/>
                <w:highlight w:val="none"/>
              </w:rPr>
              <w:t>（</w:t>
            </w:r>
            <w:r>
              <w:rPr>
                <w:rFonts w:hint="eastAsia" w:ascii="Times New Roman"/>
                <w:color w:val="auto"/>
                <w:sz w:val="21"/>
                <w:szCs w:val="21"/>
                <w:highlight w:val="none"/>
              </w:rPr>
              <w:t>15</w:t>
            </w:r>
            <w:r>
              <w:rPr>
                <w:rFonts w:ascii="Times New Roman"/>
                <w:color w:val="auto"/>
                <w:sz w:val="21"/>
                <w:szCs w:val="21"/>
                <w:highlight w:val="none"/>
              </w:rPr>
              <w:t>分）</w:t>
            </w:r>
          </w:p>
        </w:tc>
        <w:tc>
          <w:tcPr>
            <w:tcW w:w="5389" w:type="dxa"/>
            <w:vAlign w:val="center"/>
          </w:tcPr>
          <w:p w14:paraId="7E6A3961">
            <w:pPr>
              <w:widowControl/>
              <w:jc w:val="left"/>
              <w:rPr>
                <w:rFonts w:ascii="Times New Roman"/>
                <w:b/>
                <w:color w:val="auto"/>
                <w:sz w:val="21"/>
                <w:szCs w:val="21"/>
                <w:highlight w:val="none"/>
              </w:rPr>
            </w:pPr>
            <w:r>
              <w:rPr>
                <w:rFonts w:ascii="Times New Roman"/>
                <w:color w:val="auto"/>
                <w:sz w:val="21"/>
                <w:szCs w:val="21"/>
                <w:highlight w:val="none"/>
              </w:rPr>
              <w:t>（1）维护窗口秩序，窗口5人以上就应该排队。</w:t>
            </w:r>
          </w:p>
        </w:tc>
        <w:tc>
          <w:tcPr>
            <w:tcW w:w="708" w:type="dxa"/>
            <w:vAlign w:val="center"/>
          </w:tcPr>
          <w:p w14:paraId="6B85E11E">
            <w:pPr>
              <w:widowControl/>
              <w:jc w:val="center"/>
              <w:rPr>
                <w:rFonts w:ascii="Times New Roman"/>
                <w:b/>
                <w:color w:val="auto"/>
                <w:sz w:val="21"/>
                <w:szCs w:val="21"/>
                <w:highlight w:val="none"/>
              </w:rPr>
            </w:pPr>
          </w:p>
        </w:tc>
        <w:tc>
          <w:tcPr>
            <w:tcW w:w="1560" w:type="dxa"/>
            <w:vMerge w:val="restart"/>
            <w:vAlign w:val="center"/>
          </w:tcPr>
          <w:p w14:paraId="2998E53F">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3C9E0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4A3C21F0">
            <w:pPr>
              <w:widowControl/>
              <w:jc w:val="left"/>
              <w:rPr>
                <w:rFonts w:ascii="Times New Roman"/>
                <w:b/>
                <w:color w:val="auto"/>
                <w:sz w:val="21"/>
                <w:szCs w:val="21"/>
                <w:highlight w:val="none"/>
              </w:rPr>
            </w:pPr>
          </w:p>
        </w:tc>
        <w:tc>
          <w:tcPr>
            <w:tcW w:w="1134" w:type="dxa"/>
            <w:vMerge w:val="continue"/>
            <w:vAlign w:val="center"/>
          </w:tcPr>
          <w:p w14:paraId="3EE03328">
            <w:pPr>
              <w:widowControl/>
              <w:jc w:val="left"/>
              <w:rPr>
                <w:rFonts w:ascii="Times New Roman"/>
                <w:b/>
                <w:color w:val="auto"/>
                <w:sz w:val="21"/>
                <w:szCs w:val="21"/>
                <w:highlight w:val="none"/>
              </w:rPr>
            </w:pPr>
          </w:p>
        </w:tc>
        <w:tc>
          <w:tcPr>
            <w:tcW w:w="5389" w:type="dxa"/>
            <w:vAlign w:val="center"/>
          </w:tcPr>
          <w:p w14:paraId="1B3D6F4B">
            <w:pPr>
              <w:widowControl/>
              <w:jc w:val="left"/>
              <w:rPr>
                <w:rFonts w:ascii="Times New Roman"/>
                <w:b/>
                <w:color w:val="auto"/>
                <w:sz w:val="21"/>
                <w:szCs w:val="21"/>
                <w:highlight w:val="none"/>
              </w:rPr>
            </w:pPr>
            <w:r>
              <w:rPr>
                <w:rFonts w:ascii="Times New Roman"/>
                <w:color w:val="auto"/>
                <w:sz w:val="21"/>
                <w:szCs w:val="21"/>
                <w:highlight w:val="none"/>
              </w:rPr>
              <w:t>（2）维护诊室的秩序，杜绝围观现象，保持良好的医疗秩序。</w:t>
            </w:r>
          </w:p>
        </w:tc>
        <w:tc>
          <w:tcPr>
            <w:tcW w:w="708" w:type="dxa"/>
            <w:vAlign w:val="center"/>
          </w:tcPr>
          <w:p w14:paraId="07247D5E">
            <w:pPr>
              <w:widowControl/>
              <w:jc w:val="center"/>
              <w:rPr>
                <w:rFonts w:ascii="Times New Roman"/>
                <w:b/>
                <w:color w:val="auto"/>
                <w:sz w:val="21"/>
                <w:szCs w:val="21"/>
                <w:highlight w:val="none"/>
              </w:rPr>
            </w:pPr>
          </w:p>
        </w:tc>
        <w:tc>
          <w:tcPr>
            <w:tcW w:w="1560" w:type="dxa"/>
            <w:vMerge w:val="continue"/>
            <w:vAlign w:val="center"/>
          </w:tcPr>
          <w:p w14:paraId="12EDDA60">
            <w:pPr>
              <w:widowControl/>
              <w:jc w:val="left"/>
              <w:rPr>
                <w:rFonts w:ascii="Times New Roman"/>
                <w:b/>
                <w:color w:val="auto"/>
                <w:sz w:val="21"/>
                <w:szCs w:val="21"/>
                <w:highlight w:val="none"/>
              </w:rPr>
            </w:pPr>
          </w:p>
        </w:tc>
      </w:tr>
      <w:tr w14:paraId="715E6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4004C359">
            <w:pPr>
              <w:widowControl/>
              <w:jc w:val="left"/>
              <w:rPr>
                <w:rFonts w:ascii="Times New Roman"/>
                <w:b/>
                <w:color w:val="auto"/>
                <w:sz w:val="21"/>
                <w:szCs w:val="21"/>
                <w:highlight w:val="none"/>
              </w:rPr>
            </w:pPr>
          </w:p>
        </w:tc>
        <w:tc>
          <w:tcPr>
            <w:tcW w:w="1134" w:type="dxa"/>
            <w:vMerge w:val="continue"/>
            <w:vAlign w:val="center"/>
          </w:tcPr>
          <w:p w14:paraId="1F267926">
            <w:pPr>
              <w:widowControl/>
              <w:jc w:val="left"/>
              <w:rPr>
                <w:rFonts w:ascii="Times New Roman"/>
                <w:b/>
                <w:color w:val="auto"/>
                <w:sz w:val="21"/>
                <w:szCs w:val="21"/>
                <w:highlight w:val="none"/>
              </w:rPr>
            </w:pPr>
          </w:p>
        </w:tc>
        <w:tc>
          <w:tcPr>
            <w:tcW w:w="5389" w:type="dxa"/>
            <w:vAlign w:val="center"/>
          </w:tcPr>
          <w:p w14:paraId="14ED41B9">
            <w:pPr>
              <w:widowControl/>
              <w:jc w:val="left"/>
              <w:rPr>
                <w:rFonts w:ascii="Times New Roman"/>
                <w:b/>
                <w:color w:val="auto"/>
                <w:sz w:val="21"/>
                <w:szCs w:val="21"/>
                <w:highlight w:val="none"/>
              </w:rPr>
            </w:pPr>
            <w:r>
              <w:rPr>
                <w:rFonts w:ascii="Times New Roman"/>
                <w:color w:val="auto"/>
                <w:sz w:val="21"/>
                <w:szCs w:val="21"/>
                <w:highlight w:val="none"/>
              </w:rPr>
              <w:t>（3）守卫各主要出入口及院内重点部门。</w:t>
            </w:r>
          </w:p>
        </w:tc>
        <w:tc>
          <w:tcPr>
            <w:tcW w:w="708" w:type="dxa"/>
            <w:vAlign w:val="center"/>
          </w:tcPr>
          <w:p w14:paraId="4AA494A6">
            <w:pPr>
              <w:widowControl/>
              <w:jc w:val="center"/>
              <w:rPr>
                <w:rFonts w:ascii="Times New Roman"/>
                <w:b/>
                <w:color w:val="auto"/>
                <w:sz w:val="21"/>
                <w:szCs w:val="21"/>
                <w:highlight w:val="none"/>
              </w:rPr>
            </w:pPr>
          </w:p>
        </w:tc>
        <w:tc>
          <w:tcPr>
            <w:tcW w:w="1560" w:type="dxa"/>
            <w:vMerge w:val="continue"/>
            <w:vAlign w:val="center"/>
          </w:tcPr>
          <w:p w14:paraId="3B60020F">
            <w:pPr>
              <w:widowControl/>
              <w:jc w:val="left"/>
              <w:rPr>
                <w:rFonts w:ascii="Times New Roman"/>
                <w:b/>
                <w:color w:val="auto"/>
                <w:sz w:val="21"/>
                <w:szCs w:val="21"/>
                <w:highlight w:val="none"/>
              </w:rPr>
            </w:pPr>
          </w:p>
        </w:tc>
      </w:tr>
      <w:tr w14:paraId="54A18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7420A069">
            <w:pPr>
              <w:widowControl/>
              <w:jc w:val="left"/>
              <w:rPr>
                <w:rFonts w:ascii="Times New Roman"/>
                <w:b/>
                <w:color w:val="auto"/>
                <w:sz w:val="21"/>
                <w:szCs w:val="21"/>
                <w:highlight w:val="none"/>
              </w:rPr>
            </w:pPr>
          </w:p>
        </w:tc>
        <w:tc>
          <w:tcPr>
            <w:tcW w:w="1134" w:type="dxa"/>
            <w:vMerge w:val="continue"/>
            <w:vAlign w:val="center"/>
          </w:tcPr>
          <w:p w14:paraId="16B13435">
            <w:pPr>
              <w:widowControl/>
              <w:jc w:val="left"/>
              <w:rPr>
                <w:rFonts w:ascii="Times New Roman"/>
                <w:b/>
                <w:color w:val="auto"/>
                <w:sz w:val="21"/>
                <w:szCs w:val="21"/>
                <w:highlight w:val="none"/>
              </w:rPr>
            </w:pPr>
          </w:p>
        </w:tc>
        <w:tc>
          <w:tcPr>
            <w:tcW w:w="5389" w:type="dxa"/>
            <w:vAlign w:val="center"/>
          </w:tcPr>
          <w:p w14:paraId="5F15B11C">
            <w:pPr>
              <w:widowControl/>
              <w:jc w:val="left"/>
              <w:rPr>
                <w:rFonts w:ascii="Times New Roman"/>
                <w:b/>
                <w:color w:val="auto"/>
                <w:sz w:val="21"/>
                <w:szCs w:val="21"/>
                <w:highlight w:val="none"/>
              </w:rPr>
            </w:pPr>
            <w:r>
              <w:rPr>
                <w:rFonts w:ascii="Times New Roman"/>
                <w:color w:val="auto"/>
                <w:sz w:val="21"/>
                <w:szCs w:val="21"/>
                <w:highlight w:val="none"/>
              </w:rPr>
              <w:t>（4）打击院内各类违法犯罪行为，熟悉各类突发事件（如火警、爆炸、投毒、非法集会、盗窃、自然灾害等）的应急预案，能进行应急救援，突发事件能及时有效的组织人员疏散逃生。</w:t>
            </w:r>
          </w:p>
        </w:tc>
        <w:tc>
          <w:tcPr>
            <w:tcW w:w="708" w:type="dxa"/>
            <w:vAlign w:val="center"/>
          </w:tcPr>
          <w:p w14:paraId="5476EDA4">
            <w:pPr>
              <w:widowControl/>
              <w:jc w:val="center"/>
              <w:rPr>
                <w:rFonts w:ascii="Times New Roman"/>
                <w:b/>
                <w:color w:val="auto"/>
                <w:sz w:val="21"/>
                <w:szCs w:val="21"/>
                <w:highlight w:val="none"/>
              </w:rPr>
            </w:pPr>
          </w:p>
        </w:tc>
        <w:tc>
          <w:tcPr>
            <w:tcW w:w="1560" w:type="dxa"/>
            <w:vMerge w:val="continue"/>
            <w:vAlign w:val="center"/>
          </w:tcPr>
          <w:p w14:paraId="6929F3D0">
            <w:pPr>
              <w:widowControl/>
              <w:jc w:val="left"/>
              <w:rPr>
                <w:rFonts w:ascii="Times New Roman"/>
                <w:b/>
                <w:color w:val="auto"/>
                <w:sz w:val="21"/>
                <w:szCs w:val="21"/>
                <w:highlight w:val="none"/>
              </w:rPr>
            </w:pPr>
          </w:p>
        </w:tc>
      </w:tr>
      <w:tr w14:paraId="6B93B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14D62FF3">
            <w:pPr>
              <w:widowControl/>
              <w:jc w:val="left"/>
              <w:rPr>
                <w:rFonts w:ascii="Times New Roman"/>
                <w:b/>
                <w:color w:val="auto"/>
                <w:sz w:val="21"/>
                <w:szCs w:val="21"/>
                <w:highlight w:val="none"/>
              </w:rPr>
            </w:pPr>
          </w:p>
        </w:tc>
        <w:tc>
          <w:tcPr>
            <w:tcW w:w="1134" w:type="dxa"/>
            <w:vMerge w:val="continue"/>
            <w:vAlign w:val="center"/>
          </w:tcPr>
          <w:p w14:paraId="7ABC7F1B">
            <w:pPr>
              <w:widowControl/>
              <w:jc w:val="left"/>
              <w:rPr>
                <w:rFonts w:ascii="Times New Roman"/>
                <w:b/>
                <w:color w:val="auto"/>
                <w:sz w:val="21"/>
                <w:szCs w:val="21"/>
                <w:highlight w:val="none"/>
              </w:rPr>
            </w:pPr>
          </w:p>
        </w:tc>
        <w:tc>
          <w:tcPr>
            <w:tcW w:w="5389" w:type="dxa"/>
            <w:vAlign w:val="center"/>
          </w:tcPr>
          <w:p w14:paraId="31EB442F">
            <w:pPr>
              <w:widowControl/>
              <w:jc w:val="left"/>
              <w:rPr>
                <w:rFonts w:ascii="Times New Roman"/>
                <w:b/>
                <w:color w:val="auto"/>
                <w:sz w:val="21"/>
                <w:szCs w:val="21"/>
                <w:highlight w:val="none"/>
              </w:rPr>
            </w:pPr>
            <w:r>
              <w:rPr>
                <w:rFonts w:ascii="Times New Roman"/>
                <w:color w:val="auto"/>
                <w:sz w:val="21"/>
                <w:szCs w:val="21"/>
                <w:highlight w:val="none"/>
              </w:rPr>
              <w:t>（5）认真做好防盗防抢工作，提醒病人及家属保管好自己的物品。</w:t>
            </w:r>
          </w:p>
        </w:tc>
        <w:tc>
          <w:tcPr>
            <w:tcW w:w="708" w:type="dxa"/>
            <w:vAlign w:val="center"/>
          </w:tcPr>
          <w:p w14:paraId="6FFF82D1">
            <w:pPr>
              <w:widowControl/>
              <w:jc w:val="center"/>
              <w:rPr>
                <w:rFonts w:ascii="Times New Roman"/>
                <w:b/>
                <w:color w:val="auto"/>
                <w:sz w:val="21"/>
                <w:szCs w:val="21"/>
                <w:highlight w:val="none"/>
              </w:rPr>
            </w:pPr>
          </w:p>
        </w:tc>
        <w:tc>
          <w:tcPr>
            <w:tcW w:w="1560" w:type="dxa"/>
            <w:vMerge w:val="continue"/>
            <w:vAlign w:val="center"/>
          </w:tcPr>
          <w:p w14:paraId="6A73C427">
            <w:pPr>
              <w:widowControl/>
              <w:jc w:val="left"/>
              <w:rPr>
                <w:rFonts w:ascii="Times New Roman"/>
                <w:b/>
                <w:color w:val="auto"/>
                <w:sz w:val="21"/>
                <w:szCs w:val="21"/>
                <w:highlight w:val="none"/>
              </w:rPr>
            </w:pPr>
          </w:p>
        </w:tc>
      </w:tr>
      <w:tr w14:paraId="068C7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7A9ABB7F">
            <w:pPr>
              <w:widowControl/>
              <w:jc w:val="left"/>
              <w:rPr>
                <w:rFonts w:ascii="Times New Roman"/>
                <w:b/>
                <w:color w:val="auto"/>
                <w:sz w:val="21"/>
                <w:szCs w:val="21"/>
                <w:highlight w:val="none"/>
              </w:rPr>
            </w:pPr>
          </w:p>
        </w:tc>
        <w:tc>
          <w:tcPr>
            <w:tcW w:w="1134" w:type="dxa"/>
            <w:vMerge w:val="continue"/>
            <w:vAlign w:val="center"/>
          </w:tcPr>
          <w:p w14:paraId="2482856C">
            <w:pPr>
              <w:widowControl/>
              <w:jc w:val="left"/>
              <w:rPr>
                <w:rFonts w:ascii="Times New Roman"/>
                <w:b/>
                <w:color w:val="auto"/>
                <w:sz w:val="21"/>
                <w:szCs w:val="21"/>
                <w:highlight w:val="none"/>
              </w:rPr>
            </w:pPr>
          </w:p>
        </w:tc>
        <w:tc>
          <w:tcPr>
            <w:tcW w:w="5389" w:type="dxa"/>
            <w:vAlign w:val="center"/>
          </w:tcPr>
          <w:p w14:paraId="752D4674">
            <w:pPr>
              <w:widowControl/>
              <w:jc w:val="left"/>
              <w:rPr>
                <w:rFonts w:ascii="Times New Roman"/>
                <w:b/>
                <w:color w:val="auto"/>
                <w:sz w:val="21"/>
                <w:szCs w:val="21"/>
                <w:highlight w:val="none"/>
              </w:rPr>
            </w:pPr>
            <w:r>
              <w:rPr>
                <w:rFonts w:ascii="Times New Roman"/>
                <w:color w:val="auto"/>
                <w:sz w:val="21"/>
                <w:szCs w:val="21"/>
                <w:highlight w:val="none"/>
              </w:rPr>
              <w:t>（6）主动引导患者使用自助机。</w:t>
            </w:r>
          </w:p>
        </w:tc>
        <w:tc>
          <w:tcPr>
            <w:tcW w:w="708" w:type="dxa"/>
            <w:vAlign w:val="center"/>
          </w:tcPr>
          <w:p w14:paraId="3A88CDF1">
            <w:pPr>
              <w:widowControl/>
              <w:jc w:val="center"/>
              <w:rPr>
                <w:rFonts w:ascii="Times New Roman"/>
                <w:b/>
                <w:color w:val="auto"/>
                <w:sz w:val="21"/>
                <w:szCs w:val="21"/>
                <w:highlight w:val="none"/>
              </w:rPr>
            </w:pPr>
          </w:p>
        </w:tc>
        <w:tc>
          <w:tcPr>
            <w:tcW w:w="1560" w:type="dxa"/>
            <w:vMerge w:val="continue"/>
            <w:vAlign w:val="center"/>
          </w:tcPr>
          <w:p w14:paraId="59D9F6C5">
            <w:pPr>
              <w:widowControl/>
              <w:jc w:val="left"/>
              <w:rPr>
                <w:rFonts w:ascii="Times New Roman"/>
                <w:b/>
                <w:color w:val="auto"/>
                <w:sz w:val="21"/>
                <w:szCs w:val="21"/>
                <w:highlight w:val="none"/>
              </w:rPr>
            </w:pPr>
          </w:p>
        </w:tc>
      </w:tr>
      <w:tr w14:paraId="5141F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502BB577">
            <w:pPr>
              <w:widowControl/>
              <w:jc w:val="left"/>
              <w:rPr>
                <w:rFonts w:ascii="Times New Roman"/>
                <w:b/>
                <w:color w:val="auto"/>
                <w:sz w:val="21"/>
                <w:szCs w:val="21"/>
                <w:highlight w:val="none"/>
              </w:rPr>
            </w:pPr>
          </w:p>
        </w:tc>
        <w:tc>
          <w:tcPr>
            <w:tcW w:w="1134" w:type="dxa"/>
            <w:vMerge w:val="continue"/>
            <w:vAlign w:val="center"/>
          </w:tcPr>
          <w:p w14:paraId="28DAC8F0">
            <w:pPr>
              <w:widowControl/>
              <w:jc w:val="left"/>
              <w:rPr>
                <w:rFonts w:ascii="Times New Roman"/>
                <w:b/>
                <w:color w:val="auto"/>
                <w:sz w:val="21"/>
                <w:szCs w:val="21"/>
                <w:highlight w:val="none"/>
              </w:rPr>
            </w:pPr>
          </w:p>
        </w:tc>
        <w:tc>
          <w:tcPr>
            <w:tcW w:w="5389" w:type="dxa"/>
            <w:vAlign w:val="center"/>
          </w:tcPr>
          <w:p w14:paraId="2B1E3CA5">
            <w:pPr>
              <w:widowControl/>
              <w:jc w:val="left"/>
              <w:rPr>
                <w:rFonts w:ascii="Times New Roman"/>
                <w:b/>
                <w:color w:val="auto"/>
                <w:sz w:val="21"/>
                <w:szCs w:val="21"/>
                <w:highlight w:val="none"/>
              </w:rPr>
            </w:pPr>
            <w:r>
              <w:rPr>
                <w:rFonts w:ascii="Times New Roman"/>
                <w:color w:val="auto"/>
                <w:sz w:val="21"/>
                <w:szCs w:val="21"/>
                <w:highlight w:val="none"/>
              </w:rPr>
              <w:t>（7）做好控烟工作。</w:t>
            </w:r>
          </w:p>
        </w:tc>
        <w:tc>
          <w:tcPr>
            <w:tcW w:w="708" w:type="dxa"/>
            <w:vAlign w:val="center"/>
          </w:tcPr>
          <w:p w14:paraId="06A77F0C">
            <w:pPr>
              <w:widowControl/>
              <w:jc w:val="center"/>
              <w:rPr>
                <w:rFonts w:ascii="Times New Roman"/>
                <w:b/>
                <w:color w:val="auto"/>
                <w:sz w:val="21"/>
                <w:szCs w:val="21"/>
                <w:highlight w:val="none"/>
              </w:rPr>
            </w:pPr>
          </w:p>
        </w:tc>
        <w:tc>
          <w:tcPr>
            <w:tcW w:w="1560" w:type="dxa"/>
            <w:vMerge w:val="continue"/>
            <w:vAlign w:val="center"/>
          </w:tcPr>
          <w:p w14:paraId="59567C4F">
            <w:pPr>
              <w:widowControl/>
              <w:jc w:val="left"/>
              <w:rPr>
                <w:rFonts w:ascii="Times New Roman"/>
                <w:b/>
                <w:color w:val="auto"/>
                <w:sz w:val="21"/>
                <w:szCs w:val="21"/>
                <w:highlight w:val="none"/>
              </w:rPr>
            </w:pPr>
          </w:p>
        </w:tc>
      </w:tr>
      <w:tr w14:paraId="1C87B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210728A6">
            <w:pPr>
              <w:widowControl/>
              <w:jc w:val="left"/>
              <w:rPr>
                <w:rFonts w:ascii="Times New Roman"/>
                <w:b/>
                <w:color w:val="auto"/>
                <w:sz w:val="21"/>
                <w:szCs w:val="21"/>
                <w:highlight w:val="none"/>
              </w:rPr>
            </w:pPr>
          </w:p>
        </w:tc>
        <w:tc>
          <w:tcPr>
            <w:tcW w:w="1134" w:type="dxa"/>
            <w:vMerge w:val="continue"/>
            <w:vAlign w:val="center"/>
          </w:tcPr>
          <w:p w14:paraId="7C120ABD">
            <w:pPr>
              <w:widowControl/>
              <w:jc w:val="left"/>
              <w:rPr>
                <w:rFonts w:ascii="Times New Roman"/>
                <w:b/>
                <w:color w:val="auto"/>
                <w:sz w:val="21"/>
                <w:szCs w:val="21"/>
                <w:highlight w:val="none"/>
              </w:rPr>
            </w:pPr>
          </w:p>
        </w:tc>
        <w:tc>
          <w:tcPr>
            <w:tcW w:w="5389" w:type="dxa"/>
            <w:vAlign w:val="center"/>
          </w:tcPr>
          <w:p w14:paraId="773A9252">
            <w:pPr>
              <w:widowControl/>
              <w:jc w:val="left"/>
              <w:rPr>
                <w:rFonts w:ascii="Times New Roman"/>
                <w:b/>
                <w:color w:val="auto"/>
                <w:sz w:val="21"/>
                <w:szCs w:val="21"/>
                <w:highlight w:val="none"/>
              </w:rPr>
            </w:pPr>
            <w:r>
              <w:rPr>
                <w:rFonts w:ascii="Times New Roman"/>
                <w:color w:val="auto"/>
                <w:sz w:val="21"/>
                <w:szCs w:val="21"/>
                <w:highlight w:val="none"/>
              </w:rPr>
              <w:t>（8）排查并消除安全隐患。</w:t>
            </w:r>
          </w:p>
        </w:tc>
        <w:tc>
          <w:tcPr>
            <w:tcW w:w="708" w:type="dxa"/>
            <w:vAlign w:val="center"/>
          </w:tcPr>
          <w:p w14:paraId="3ECCB90F">
            <w:pPr>
              <w:widowControl/>
              <w:jc w:val="center"/>
              <w:rPr>
                <w:rFonts w:ascii="Times New Roman"/>
                <w:b/>
                <w:color w:val="auto"/>
                <w:sz w:val="21"/>
                <w:szCs w:val="21"/>
                <w:highlight w:val="none"/>
              </w:rPr>
            </w:pPr>
          </w:p>
        </w:tc>
        <w:tc>
          <w:tcPr>
            <w:tcW w:w="1560" w:type="dxa"/>
            <w:vMerge w:val="continue"/>
            <w:vAlign w:val="center"/>
          </w:tcPr>
          <w:p w14:paraId="55BA2564">
            <w:pPr>
              <w:widowControl/>
              <w:jc w:val="left"/>
              <w:rPr>
                <w:rFonts w:ascii="Times New Roman"/>
                <w:b/>
                <w:color w:val="auto"/>
                <w:sz w:val="21"/>
                <w:szCs w:val="21"/>
                <w:highlight w:val="none"/>
              </w:rPr>
            </w:pPr>
          </w:p>
        </w:tc>
      </w:tr>
      <w:tr w14:paraId="1950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397513C4">
            <w:pPr>
              <w:widowControl/>
              <w:jc w:val="left"/>
              <w:rPr>
                <w:rFonts w:ascii="Times New Roman"/>
                <w:b/>
                <w:color w:val="auto"/>
                <w:sz w:val="21"/>
                <w:szCs w:val="21"/>
                <w:highlight w:val="none"/>
              </w:rPr>
            </w:pPr>
          </w:p>
        </w:tc>
        <w:tc>
          <w:tcPr>
            <w:tcW w:w="1134" w:type="dxa"/>
            <w:vMerge w:val="continue"/>
            <w:vAlign w:val="center"/>
          </w:tcPr>
          <w:p w14:paraId="5B0620AB">
            <w:pPr>
              <w:widowControl/>
              <w:jc w:val="left"/>
              <w:rPr>
                <w:rFonts w:ascii="Times New Roman"/>
                <w:b/>
                <w:color w:val="auto"/>
                <w:sz w:val="21"/>
                <w:szCs w:val="21"/>
                <w:highlight w:val="none"/>
              </w:rPr>
            </w:pPr>
          </w:p>
        </w:tc>
        <w:tc>
          <w:tcPr>
            <w:tcW w:w="5389" w:type="dxa"/>
            <w:vAlign w:val="center"/>
          </w:tcPr>
          <w:p w14:paraId="628C3424">
            <w:pPr>
              <w:widowControl/>
              <w:jc w:val="left"/>
              <w:rPr>
                <w:rFonts w:ascii="Times New Roman"/>
                <w:b/>
                <w:color w:val="auto"/>
                <w:sz w:val="21"/>
                <w:szCs w:val="21"/>
                <w:highlight w:val="none"/>
              </w:rPr>
            </w:pPr>
            <w:r>
              <w:rPr>
                <w:rFonts w:ascii="Times New Roman"/>
                <w:color w:val="auto"/>
                <w:sz w:val="21"/>
                <w:szCs w:val="21"/>
                <w:highlight w:val="none"/>
              </w:rPr>
              <w:t>（9）能及时扑救院内各类火灾事故，尤其是初始火灾。</w:t>
            </w:r>
          </w:p>
        </w:tc>
        <w:tc>
          <w:tcPr>
            <w:tcW w:w="708" w:type="dxa"/>
            <w:vAlign w:val="center"/>
          </w:tcPr>
          <w:p w14:paraId="18534BC2">
            <w:pPr>
              <w:widowControl/>
              <w:jc w:val="center"/>
              <w:rPr>
                <w:rFonts w:ascii="Times New Roman"/>
                <w:b/>
                <w:color w:val="auto"/>
                <w:sz w:val="21"/>
                <w:szCs w:val="21"/>
                <w:highlight w:val="none"/>
              </w:rPr>
            </w:pPr>
          </w:p>
        </w:tc>
        <w:tc>
          <w:tcPr>
            <w:tcW w:w="1560" w:type="dxa"/>
            <w:vMerge w:val="continue"/>
            <w:vAlign w:val="center"/>
          </w:tcPr>
          <w:p w14:paraId="3EA41D7F">
            <w:pPr>
              <w:widowControl/>
              <w:jc w:val="left"/>
              <w:rPr>
                <w:rFonts w:ascii="Times New Roman"/>
                <w:b/>
                <w:color w:val="auto"/>
                <w:sz w:val="21"/>
                <w:szCs w:val="21"/>
                <w:highlight w:val="none"/>
              </w:rPr>
            </w:pPr>
          </w:p>
        </w:tc>
      </w:tr>
      <w:tr w14:paraId="14C2B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32E0CC0E">
            <w:pPr>
              <w:widowControl/>
              <w:jc w:val="left"/>
              <w:rPr>
                <w:rFonts w:ascii="Times New Roman"/>
                <w:b/>
                <w:color w:val="auto"/>
                <w:sz w:val="21"/>
                <w:szCs w:val="21"/>
                <w:highlight w:val="none"/>
              </w:rPr>
            </w:pPr>
          </w:p>
        </w:tc>
        <w:tc>
          <w:tcPr>
            <w:tcW w:w="1134" w:type="dxa"/>
            <w:vMerge w:val="continue"/>
            <w:vAlign w:val="center"/>
          </w:tcPr>
          <w:p w14:paraId="5A623112">
            <w:pPr>
              <w:widowControl/>
              <w:jc w:val="left"/>
              <w:rPr>
                <w:rFonts w:ascii="Times New Roman"/>
                <w:b/>
                <w:color w:val="auto"/>
                <w:sz w:val="21"/>
                <w:szCs w:val="21"/>
                <w:highlight w:val="none"/>
              </w:rPr>
            </w:pPr>
          </w:p>
        </w:tc>
        <w:tc>
          <w:tcPr>
            <w:tcW w:w="5389" w:type="dxa"/>
            <w:vAlign w:val="center"/>
          </w:tcPr>
          <w:p w14:paraId="1E387FEC">
            <w:pPr>
              <w:widowControl/>
              <w:jc w:val="left"/>
              <w:rPr>
                <w:rFonts w:ascii="Times New Roman"/>
                <w:b/>
                <w:color w:val="auto"/>
                <w:sz w:val="21"/>
                <w:szCs w:val="21"/>
                <w:highlight w:val="none"/>
              </w:rPr>
            </w:pPr>
            <w:r>
              <w:rPr>
                <w:rFonts w:ascii="Times New Roman"/>
                <w:color w:val="auto"/>
                <w:sz w:val="21"/>
                <w:szCs w:val="21"/>
                <w:highlight w:val="none"/>
              </w:rPr>
              <w:t>（10）阻止焚烧纸钱、摆设灵堂、摆放花圈、违规停尸、聚众滋事的发生。</w:t>
            </w:r>
          </w:p>
        </w:tc>
        <w:tc>
          <w:tcPr>
            <w:tcW w:w="708" w:type="dxa"/>
            <w:vAlign w:val="center"/>
          </w:tcPr>
          <w:p w14:paraId="1E9AF4C3">
            <w:pPr>
              <w:widowControl/>
              <w:jc w:val="center"/>
              <w:rPr>
                <w:rFonts w:ascii="Times New Roman"/>
                <w:b/>
                <w:color w:val="auto"/>
                <w:sz w:val="21"/>
                <w:szCs w:val="21"/>
                <w:highlight w:val="none"/>
              </w:rPr>
            </w:pPr>
          </w:p>
        </w:tc>
        <w:tc>
          <w:tcPr>
            <w:tcW w:w="1560" w:type="dxa"/>
            <w:vMerge w:val="continue"/>
            <w:vAlign w:val="center"/>
          </w:tcPr>
          <w:p w14:paraId="498F236C">
            <w:pPr>
              <w:widowControl/>
              <w:jc w:val="left"/>
              <w:rPr>
                <w:rFonts w:ascii="Times New Roman"/>
                <w:b/>
                <w:color w:val="auto"/>
                <w:sz w:val="21"/>
                <w:szCs w:val="21"/>
                <w:highlight w:val="none"/>
              </w:rPr>
            </w:pPr>
          </w:p>
        </w:tc>
      </w:tr>
      <w:tr w14:paraId="572A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2DCC0D78">
            <w:pPr>
              <w:widowControl/>
              <w:jc w:val="left"/>
              <w:rPr>
                <w:rFonts w:ascii="Times New Roman"/>
                <w:b/>
                <w:color w:val="auto"/>
                <w:sz w:val="21"/>
                <w:szCs w:val="21"/>
                <w:highlight w:val="none"/>
              </w:rPr>
            </w:pPr>
          </w:p>
        </w:tc>
        <w:tc>
          <w:tcPr>
            <w:tcW w:w="1134" w:type="dxa"/>
            <w:vMerge w:val="continue"/>
            <w:vAlign w:val="center"/>
          </w:tcPr>
          <w:p w14:paraId="1E053E39">
            <w:pPr>
              <w:widowControl/>
              <w:jc w:val="left"/>
              <w:rPr>
                <w:rFonts w:ascii="Times New Roman"/>
                <w:b/>
                <w:color w:val="auto"/>
                <w:sz w:val="21"/>
                <w:szCs w:val="21"/>
                <w:highlight w:val="none"/>
              </w:rPr>
            </w:pPr>
          </w:p>
        </w:tc>
        <w:tc>
          <w:tcPr>
            <w:tcW w:w="5389" w:type="dxa"/>
            <w:vAlign w:val="center"/>
          </w:tcPr>
          <w:p w14:paraId="445CCC46">
            <w:pPr>
              <w:widowControl/>
              <w:jc w:val="left"/>
              <w:rPr>
                <w:rFonts w:ascii="Times New Roman"/>
                <w:b/>
                <w:color w:val="auto"/>
                <w:sz w:val="21"/>
                <w:szCs w:val="21"/>
                <w:highlight w:val="none"/>
              </w:rPr>
            </w:pPr>
            <w:r>
              <w:rPr>
                <w:rFonts w:ascii="Times New Roman"/>
                <w:color w:val="auto"/>
                <w:sz w:val="21"/>
                <w:szCs w:val="21"/>
                <w:highlight w:val="none"/>
              </w:rPr>
              <w:t>（11）阻止院内寻衅滋事的发生。</w:t>
            </w:r>
          </w:p>
        </w:tc>
        <w:tc>
          <w:tcPr>
            <w:tcW w:w="708" w:type="dxa"/>
            <w:vAlign w:val="center"/>
          </w:tcPr>
          <w:p w14:paraId="1E4A4BFC">
            <w:pPr>
              <w:widowControl/>
              <w:jc w:val="center"/>
              <w:rPr>
                <w:rFonts w:ascii="Times New Roman"/>
                <w:b/>
                <w:color w:val="auto"/>
                <w:sz w:val="21"/>
                <w:szCs w:val="21"/>
                <w:highlight w:val="none"/>
              </w:rPr>
            </w:pPr>
          </w:p>
        </w:tc>
        <w:tc>
          <w:tcPr>
            <w:tcW w:w="1560" w:type="dxa"/>
            <w:vMerge w:val="continue"/>
            <w:vAlign w:val="center"/>
          </w:tcPr>
          <w:p w14:paraId="10A8693C">
            <w:pPr>
              <w:widowControl/>
              <w:jc w:val="left"/>
              <w:rPr>
                <w:rFonts w:ascii="Times New Roman"/>
                <w:b/>
                <w:color w:val="auto"/>
                <w:sz w:val="21"/>
                <w:szCs w:val="21"/>
                <w:highlight w:val="none"/>
              </w:rPr>
            </w:pPr>
          </w:p>
        </w:tc>
      </w:tr>
      <w:tr w14:paraId="61200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1462E20D">
            <w:pPr>
              <w:widowControl/>
              <w:jc w:val="left"/>
              <w:rPr>
                <w:rFonts w:ascii="Times New Roman"/>
                <w:b/>
                <w:color w:val="auto"/>
                <w:sz w:val="21"/>
                <w:szCs w:val="21"/>
                <w:highlight w:val="none"/>
              </w:rPr>
            </w:pPr>
          </w:p>
        </w:tc>
        <w:tc>
          <w:tcPr>
            <w:tcW w:w="1134" w:type="dxa"/>
            <w:vMerge w:val="continue"/>
            <w:vAlign w:val="center"/>
          </w:tcPr>
          <w:p w14:paraId="488A1312">
            <w:pPr>
              <w:widowControl/>
              <w:jc w:val="left"/>
              <w:rPr>
                <w:rFonts w:ascii="Times New Roman"/>
                <w:b/>
                <w:color w:val="auto"/>
                <w:sz w:val="21"/>
                <w:szCs w:val="21"/>
                <w:highlight w:val="none"/>
              </w:rPr>
            </w:pPr>
          </w:p>
        </w:tc>
        <w:tc>
          <w:tcPr>
            <w:tcW w:w="5389" w:type="dxa"/>
            <w:vAlign w:val="center"/>
          </w:tcPr>
          <w:p w14:paraId="3EDDDA83">
            <w:pPr>
              <w:widowControl/>
              <w:jc w:val="left"/>
              <w:rPr>
                <w:rFonts w:ascii="Times New Roman"/>
                <w:b/>
                <w:color w:val="auto"/>
                <w:sz w:val="21"/>
                <w:szCs w:val="21"/>
                <w:highlight w:val="none"/>
              </w:rPr>
            </w:pPr>
            <w:r>
              <w:rPr>
                <w:rFonts w:ascii="Times New Roman"/>
                <w:color w:val="auto"/>
                <w:sz w:val="21"/>
                <w:szCs w:val="21"/>
                <w:highlight w:val="none"/>
              </w:rPr>
              <w:t>（12）阻止非法携带易燃、易爆危险物品和管制器具进入。</w:t>
            </w:r>
          </w:p>
        </w:tc>
        <w:tc>
          <w:tcPr>
            <w:tcW w:w="708" w:type="dxa"/>
            <w:vAlign w:val="center"/>
          </w:tcPr>
          <w:p w14:paraId="6D1D3580">
            <w:pPr>
              <w:widowControl/>
              <w:jc w:val="center"/>
              <w:rPr>
                <w:rFonts w:ascii="Times New Roman"/>
                <w:b/>
                <w:color w:val="auto"/>
                <w:sz w:val="21"/>
                <w:szCs w:val="21"/>
                <w:highlight w:val="none"/>
              </w:rPr>
            </w:pPr>
          </w:p>
        </w:tc>
        <w:tc>
          <w:tcPr>
            <w:tcW w:w="1560" w:type="dxa"/>
            <w:vMerge w:val="continue"/>
            <w:vAlign w:val="center"/>
          </w:tcPr>
          <w:p w14:paraId="4F6294CF">
            <w:pPr>
              <w:widowControl/>
              <w:jc w:val="left"/>
              <w:rPr>
                <w:rFonts w:ascii="Times New Roman"/>
                <w:b/>
                <w:color w:val="auto"/>
                <w:sz w:val="21"/>
                <w:szCs w:val="21"/>
                <w:highlight w:val="none"/>
              </w:rPr>
            </w:pPr>
          </w:p>
        </w:tc>
      </w:tr>
      <w:tr w14:paraId="6020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7390FF1A">
            <w:pPr>
              <w:widowControl/>
              <w:jc w:val="left"/>
              <w:rPr>
                <w:rFonts w:ascii="Times New Roman"/>
                <w:b/>
                <w:color w:val="auto"/>
                <w:sz w:val="21"/>
                <w:szCs w:val="21"/>
                <w:highlight w:val="none"/>
              </w:rPr>
            </w:pPr>
          </w:p>
        </w:tc>
        <w:tc>
          <w:tcPr>
            <w:tcW w:w="1134" w:type="dxa"/>
            <w:vMerge w:val="continue"/>
            <w:vAlign w:val="center"/>
          </w:tcPr>
          <w:p w14:paraId="1723929F">
            <w:pPr>
              <w:widowControl/>
              <w:jc w:val="left"/>
              <w:rPr>
                <w:rFonts w:ascii="Times New Roman"/>
                <w:b/>
                <w:color w:val="auto"/>
                <w:sz w:val="21"/>
                <w:szCs w:val="21"/>
                <w:highlight w:val="none"/>
              </w:rPr>
            </w:pPr>
          </w:p>
        </w:tc>
        <w:tc>
          <w:tcPr>
            <w:tcW w:w="5389" w:type="dxa"/>
            <w:vAlign w:val="center"/>
          </w:tcPr>
          <w:p w14:paraId="11E38EE1">
            <w:pPr>
              <w:widowControl/>
              <w:jc w:val="left"/>
              <w:rPr>
                <w:rFonts w:ascii="Times New Roman"/>
                <w:b/>
                <w:color w:val="auto"/>
                <w:sz w:val="21"/>
                <w:szCs w:val="21"/>
                <w:highlight w:val="none"/>
              </w:rPr>
            </w:pPr>
            <w:r>
              <w:rPr>
                <w:rFonts w:ascii="Times New Roman"/>
                <w:color w:val="auto"/>
                <w:sz w:val="21"/>
                <w:szCs w:val="21"/>
                <w:highlight w:val="none"/>
              </w:rPr>
              <w:t>（13）阻止侮辱、威胁、恐吓、故意伤害医务人员或者非法限制医务人员人身自由。</w:t>
            </w:r>
          </w:p>
        </w:tc>
        <w:tc>
          <w:tcPr>
            <w:tcW w:w="708" w:type="dxa"/>
            <w:vAlign w:val="center"/>
          </w:tcPr>
          <w:p w14:paraId="00C55179">
            <w:pPr>
              <w:widowControl/>
              <w:jc w:val="center"/>
              <w:rPr>
                <w:rFonts w:ascii="Times New Roman"/>
                <w:b/>
                <w:color w:val="auto"/>
                <w:sz w:val="21"/>
                <w:szCs w:val="21"/>
                <w:highlight w:val="none"/>
              </w:rPr>
            </w:pPr>
          </w:p>
        </w:tc>
        <w:tc>
          <w:tcPr>
            <w:tcW w:w="1560" w:type="dxa"/>
            <w:vMerge w:val="continue"/>
            <w:vAlign w:val="center"/>
          </w:tcPr>
          <w:p w14:paraId="0A7AC0CF">
            <w:pPr>
              <w:widowControl/>
              <w:jc w:val="left"/>
              <w:rPr>
                <w:rFonts w:ascii="Times New Roman"/>
                <w:b/>
                <w:color w:val="auto"/>
                <w:sz w:val="21"/>
                <w:szCs w:val="21"/>
                <w:highlight w:val="none"/>
              </w:rPr>
            </w:pPr>
          </w:p>
        </w:tc>
      </w:tr>
      <w:tr w14:paraId="1A48E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3F37A37C">
            <w:pPr>
              <w:widowControl/>
              <w:jc w:val="left"/>
              <w:rPr>
                <w:rFonts w:ascii="Times New Roman"/>
                <w:b/>
                <w:color w:val="auto"/>
                <w:sz w:val="21"/>
                <w:szCs w:val="21"/>
                <w:highlight w:val="none"/>
              </w:rPr>
            </w:pPr>
          </w:p>
        </w:tc>
        <w:tc>
          <w:tcPr>
            <w:tcW w:w="1134" w:type="dxa"/>
            <w:vMerge w:val="continue"/>
            <w:vAlign w:val="center"/>
          </w:tcPr>
          <w:p w14:paraId="775E46AC">
            <w:pPr>
              <w:widowControl/>
              <w:jc w:val="left"/>
              <w:rPr>
                <w:rFonts w:ascii="Times New Roman"/>
                <w:b/>
                <w:color w:val="auto"/>
                <w:sz w:val="21"/>
                <w:szCs w:val="21"/>
                <w:highlight w:val="none"/>
              </w:rPr>
            </w:pPr>
          </w:p>
        </w:tc>
        <w:tc>
          <w:tcPr>
            <w:tcW w:w="5389" w:type="dxa"/>
            <w:vAlign w:val="center"/>
          </w:tcPr>
          <w:p w14:paraId="4A228E42">
            <w:pPr>
              <w:widowControl/>
              <w:jc w:val="left"/>
              <w:rPr>
                <w:rFonts w:ascii="Times New Roman"/>
                <w:b/>
                <w:color w:val="auto"/>
                <w:sz w:val="21"/>
                <w:szCs w:val="21"/>
                <w:highlight w:val="none"/>
              </w:rPr>
            </w:pPr>
            <w:r>
              <w:rPr>
                <w:rFonts w:ascii="Times New Roman"/>
                <w:color w:val="auto"/>
                <w:sz w:val="21"/>
                <w:szCs w:val="21"/>
                <w:highlight w:val="none"/>
              </w:rPr>
              <w:t>（14）阻止院内故意损毁或盗窃、抢夺公私财物。</w:t>
            </w:r>
          </w:p>
        </w:tc>
        <w:tc>
          <w:tcPr>
            <w:tcW w:w="708" w:type="dxa"/>
            <w:vAlign w:val="center"/>
          </w:tcPr>
          <w:p w14:paraId="494B4D6C">
            <w:pPr>
              <w:widowControl/>
              <w:jc w:val="center"/>
              <w:rPr>
                <w:rFonts w:ascii="Times New Roman"/>
                <w:b/>
                <w:color w:val="auto"/>
                <w:sz w:val="21"/>
                <w:szCs w:val="21"/>
                <w:highlight w:val="none"/>
              </w:rPr>
            </w:pPr>
          </w:p>
        </w:tc>
        <w:tc>
          <w:tcPr>
            <w:tcW w:w="1560" w:type="dxa"/>
            <w:vMerge w:val="continue"/>
            <w:vAlign w:val="center"/>
          </w:tcPr>
          <w:p w14:paraId="2C8F4C22">
            <w:pPr>
              <w:widowControl/>
              <w:jc w:val="left"/>
              <w:rPr>
                <w:rFonts w:ascii="Times New Roman"/>
                <w:b/>
                <w:color w:val="auto"/>
                <w:sz w:val="21"/>
                <w:szCs w:val="21"/>
                <w:highlight w:val="none"/>
              </w:rPr>
            </w:pPr>
          </w:p>
        </w:tc>
      </w:tr>
      <w:tr w14:paraId="39836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6538446B">
            <w:pPr>
              <w:widowControl/>
              <w:jc w:val="left"/>
              <w:rPr>
                <w:rFonts w:ascii="Times New Roman"/>
                <w:b/>
                <w:color w:val="auto"/>
                <w:sz w:val="21"/>
                <w:szCs w:val="21"/>
                <w:highlight w:val="none"/>
              </w:rPr>
            </w:pPr>
          </w:p>
        </w:tc>
        <w:tc>
          <w:tcPr>
            <w:tcW w:w="1134" w:type="dxa"/>
            <w:vMerge w:val="continue"/>
            <w:vAlign w:val="center"/>
          </w:tcPr>
          <w:p w14:paraId="6E917D53">
            <w:pPr>
              <w:widowControl/>
              <w:jc w:val="left"/>
              <w:rPr>
                <w:rFonts w:ascii="Times New Roman"/>
                <w:b/>
                <w:color w:val="auto"/>
                <w:sz w:val="21"/>
                <w:szCs w:val="21"/>
                <w:highlight w:val="none"/>
              </w:rPr>
            </w:pPr>
          </w:p>
        </w:tc>
        <w:tc>
          <w:tcPr>
            <w:tcW w:w="5389" w:type="dxa"/>
            <w:vAlign w:val="center"/>
          </w:tcPr>
          <w:p w14:paraId="26CC4BD5">
            <w:pPr>
              <w:widowControl/>
              <w:jc w:val="left"/>
              <w:rPr>
                <w:rFonts w:ascii="Times New Roman"/>
                <w:b/>
                <w:color w:val="auto"/>
                <w:sz w:val="21"/>
                <w:szCs w:val="21"/>
                <w:highlight w:val="none"/>
              </w:rPr>
            </w:pPr>
            <w:r>
              <w:rPr>
                <w:rFonts w:ascii="Times New Roman"/>
                <w:color w:val="auto"/>
                <w:sz w:val="21"/>
                <w:szCs w:val="21"/>
                <w:highlight w:val="none"/>
              </w:rPr>
              <w:t>（15）阻止倒卖医疗机构挂号凭证。</w:t>
            </w:r>
          </w:p>
        </w:tc>
        <w:tc>
          <w:tcPr>
            <w:tcW w:w="708" w:type="dxa"/>
            <w:vAlign w:val="center"/>
          </w:tcPr>
          <w:p w14:paraId="1114302E">
            <w:pPr>
              <w:widowControl/>
              <w:jc w:val="center"/>
              <w:rPr>
                <w:rFonts w:ascii="Times New Roman"/>
                <w:b/>
                <w:color w:val="auto"/>
                <w:sz w:val="21"/>
                <w:szCs w:val="21"/>
                <w:highlight w:val="none"/>
              </w:rPr>
            </w:pPr>
          </w:p>
        </w:tc>
        <w:tc>
          <w:tcPr>
            <w:tcW w:w="1560" w:type="dxa"/>
            <w:vMerge w:val="continue"/>
            <w:vAlign w:val="center"/>
          </w:tcPr>
          <w:p w14:paraId="48581A8C">
            <w:pPr>
              <w:widowControl/>
              <w:jc w:val="left"/>
              <w:rPr>
                <w:rFonts w:ascii="Times New Roman"/>
                <w:b/>
                <w:color w:val="auto"/>
                <w:sz w:val="21"/>
                <w:szCs w:val="21"/>
                <w:highlight w:val="none"/>
              </w:rPr>
            </w:pPr>
          </w:p>
        </w:tc>
      </w:tr>
      <w:tr w14:paraId="4C832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6A82C2FA">
            <w:pPr>
              <w:widowControl/>
              <w:jc w:val="left"/>
              <w:rPr>
                <w:rFonts w:ascii="Times New Roman"/>
                <w:b/>
                <w:color w:val="auto"/>
                <w:sz w:val="21"/>
                <w:szCs w:val="21"/>
                <w:highlight w:val="none"/>
              </w:rPr>
            </w:pPr>
          </w:p>
        </w:tc>
        <w:tc>
          <w:tcPr>
            <w:tcW w:w="1134" w:type="dxa"/>
            <w:vMerge w:val="continue"/>
            <w:vAlign w:val="center"/>
          </w:tcPr>
          <w:p w14:paraId="42084B89">
            <w:pPr>
              <w:widowControl/>
              <w:jc w:val="left"/>
              <w:rPr>
                <w:rFonts w:ascii="Times New Roman"/>
                <w:b/>
                <w:color w:val="auto"/>
                <w:sz w:val="21"/>
                <w:szCs w:val="21"/>
                <w:highlight w:val="none"/>
              </w:rPr>
            </w:pPr>
          </w:p>
        </w:tc>
        <w:tc>
          <w:tcPr>
            <w:tcW w:w="5389" w:type="dxa"/>
            <w:vAlign w:val="center"/>
          </w:tcPr>
          <w:p w14:paraId="3B2E8D6D">
            <w:pPr>
              <w:widowControl/>
              <w:jc w:val="left"/>
              <w:rPr>
                <w:rFonts w:ascii="Times New Roman"/>
                <w:b/>
                <w:color w:val="auto"/>
                <w:sz w:val="21"/>
                <w:szCs w:val="21"/>
                <w:highlight w:val="none"/>
              </w:rPr>
            </w:pPr>
            <w:r>
              <w:rPr>
                <w:rFonts w:ascii="Times New Roman"/>
                <w:color w:val="auto"/>
                <w:sz w:val="21"/>
                <w:szCs w:val="21"/>
                <w:highlight w:val="none"/>
              </w:rPr>
              <w:t>（16）阻止其他扰乱医疗机构正常秩序的行为。</w:t>
            </w:r>
          </w:p>
        </w:tc>
        <w:tc>
          <w:tcPr>
            <w:tcW w:w="708" w:type="dxa"/>
            <w:vAlign w:val="center"/>
          </w:tcPr>
          <w:p w14:paraId="1ABEA101">
            <w:pPr>
              <w:widowControl/>
              <w:jc w:val="center"/>
              <w:rPr>
                <w:rFonts w:ascii="Times New Roman"/>
                <w:b/>
                <w:color w:val="auto"/>
                <w:sz w:val="21"/>
                <w:szCs w:val="21"/>
                <w:highlight w:val="none"/>
              </w:rPr>
            </w:pPr>
          </w:p>
        </w:tc>
        <w:tc>
          <w:tcPr>
            <w:tcW w:w="1560" w:type="dxa"/>
            <w:vMerge w:val="continue"/>
            <w:vAlign w:val="center"/>
          </w:tcPr>
          <w:p w14:paraId="2FCB9121">
            <w:pPr>
              <w:widowControl/>
              <w:jc w:val="left"/>
              <w:rPr>
                <w:rFonts w:ascii="Times New Roman"/>
                <w:b/>
                <w:color w:val="auto"/>
                <w:sz w:val="21"/>
                <w:szCs w:val="21"/>
                <w:highlight w:val="none"/>
              </w:rPr>
            </w:pPr>
          </w:p>
        </w:tc>
      </w:tr>
      <w:tr w14:paraId="0A5C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3C0CCD9C">
            <w:pPr>
              <w:widowControl/>
              <w:jc w:val="left"/>
              <w:rPr>
                <w:rFonts w:ascii="Times New Roman"/>
                <w:b/>
                <w:color w:val="auto"/>
                <w:sz w:val="21"/>
                <w:szCs w:val="21"/>
                <w:highlight w:val="none"/>
              </w:rPr>
            </w:pPr>
          </w:p>
        </w:tc>
        <w:tc>
          <w:tcPr>
            <w:tcW w:w="1134" w:type="dxa"/>
            <w:vMerge w:val="continue"/>
            <w:vAlign w:val="center"/>
          </w:tcPr>
          <w:p w14:paraId="71567741">
            <w:pPr>
              <w:widowControl/>
              <w:jc w:val="left"/>
              <w:rPr>
                <w:rFonts w:ascii="Times New Roman"/>
                <w:b/>
                <w:color w:val="auto"/>
                <w:sz w:val="21"/>
                <w:szCs w:val="21"/>
                <w:highlight w:val="none"/>
              </w:rPr>
            </w:pPr>
          </w:p>
        </w:tc>
        <w:tc>
          <w:tcPr>
            <w:tcW w:w="5389" w:type="dxa"/>
            <w:vAlign w:val="center"/>
          </w:tcPr>
          <w:p w14:paraId="330E5F1D">
            <w:pPr>
              <w:widowControl/>
              <w:jc w:val="left"/>
              <w:rPr>
                <w:rFonts w:ascii="Times New Roman"/>
                <w:b/>
                <w:color w:val="auto"/>
                <w:sz w:val="21"/>
                <w:szCs w:val="21"/>
                <w:highlight w:val="none"/>
              </w:rPr>
            </w:pPr>
            <w:r>
              <w:rPr>
                <w:rFonts w:ascii="Times New Roman"/>
                <w:color w:val="auto"/>
                <w:sz w:val="21"/>
                <w:szCs w:val="21"/>
                <w:highlight w:val="none"/>
              </w:rPr>
              <w:t>（17）上级检查、活动集会无条件配合。</w:t>
            </w:r>
          </w:p>
        </w:tc>
        <w:tc>
          <w:tcPr>
            <w:tcW w:w="708" w:type="dxa"/>
            <w:vAlign w:val="center"/>
          </w:tcPr>
          <w:p w14:paraId="0321FD7B">
            <w:pPr>
              <w:widowControl/>
              <w:jc w:val="center"/>
              <w:rPr>
                <w:rFonts w:ascii="Times New Roman"/>
                <w:b/>
                <w:color w:val="auto"/>
                <w:sz w:val="21"/>
                <w:szCs w:val="21"/>
                <w:highlight w:val="none"/>
              </w:rPr>
            </w:pPr>
          </w:p>
        </w:tc>
        <w:tc>
          <w:tcPr>
            <w:tcW w:w="1560" w:type="dxa"/>
            <w:vMerge w:val="continue"/>
            <w:vAlign w:val="center"/>
          </w:tcPr>
          <w:p w14:paraId="7B672AB0">
            <w:pPr>
              <w:widowControl/>
              <w:jc w:val="left"/>
              <w:rPr>
                <w:rFonts w:ascii="Times New Roman"/>
                <w:b/>
                <w:color w:val="auto"/>
                <w:sz w:val="21"/>
                <w:szCs w:val="21"/>
                <w:highlight w:val="none"/>
              </w:rPr>
            </w:pPr>
          </w:p>
        </w:tc>
      </w:tr>
      <w:tr w14:paraId="7ACD8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633" w:type="dxa"/>
            <w:vMerge w:val="continue"/>
            <w:shd w:val="clear" w:color="000000" w:fill="FFFFFF"/>
            <w:vAlign w:val="center"/>
          </w:tcPr>
          <w:p w14:paraId="7AD64A37">
            <w:pPr>
              <w:widowControl/>
              <w:jc w:val="left"/>
              <w:rPr>
                <w:rFonts w:ascii="Times New Roman"/>
                <w:b/>
                <w:color w:val="auto"/>
                <w:sz w:val="21"/>
                <w:szCs w:val="21"/>
                <w:highlight w:val="none"/>
              </w:rPr>
            </w:pPr>
          </w:p>
        </w:tc>
        <w:tc>
          <w:tcPr>
            <w:tcW w:w="1134" w:type="dxa"/>
            <w:vMerge w:val="continue"/>
            <w:vAlign w:val="center"/>
          </w:tcPr>
          <w:p w14:paraId="28F76F2A">
            <w:pPr>
              <w:widowControl/>
              <w:jc w:val="left"/>
              <w:rPr>
                <w:rFonts w:ascii="Times New Roman"/>
                <w:b/>
                <w:color w:val="auto"/>
                <w:sz w:val="21"/>
                <w:szCs w:val="21"/>
                <w:highlight w:val="none"/>
              </w:rPr>
            </w:pPr>
          </w:p>
        </w:tc>
        <w:tc>
          <w:tcPr>
            <w:tcW w:w="5389" w:type="dxa"/>
            <w:vAlign w:val="center"/>
          </w:tcPr>
          <w:p w14:paraId="4AD9B5B7">
            <w:pPr>
              <w:widowControl/>
              <w:jc w:val="left"/>
              <w:rPr>
                <w:rFonts w:ascii="Times New Roman"/>
                <w:b/>
                <w:color w:val="auto"/>
                <w:sz w:val="21"/>
                <w:szCs w:val="21"/>
                <w:highlight w:val="none"/>
              </w:rPr>
            </w:pPr>
            <w:r>
              <w:rPr>
                <w:rFonts w:ascii="Times New Roman"/>
                <w:color w:val="auto"/>
                <w:sz w:val="21"/>
                <w:szCs w:val="21"/>
                <w:highlight w:val="none"/>
              </w:rPr>
              <w:t>（18）现金押送、物品押运。</w:t>
            </w:r>
          </w:p>
        </w:tc>
        <w:tc>
          <w:tcPr>
            <w:tcW w:w="708" w:type="dxa"/>
            <w:vAlign w:val="center"/>
          </w:tcPr>
          <w:p w14:paraId="554AF517">
            <w:pPr>
              <w:widowControl/>
              <w:jc w:val="center"/>
              <w:rPr>
                <w:rFonts w:ascii="Times New Roman"/>
                <w:b/>
                <w:color w:val="auto"/>
                <w:sz w:val="21"/>
                <w:szCs w:val="21"/>
                <w:highlight w:val="none"/>
              </w:rPr>
            </w:pPr>
          </w:p>
        </w:tc>
        <w:tc>
          <w:tcPr>
            <w:tcW w:w="1560" w:type="dxa"/>
            <w:vMerge w:val="restart"/>
            <w:tcBorders>
              <w:top w:val="nil"/>
            </w:tcBorders>
            <w:vAlign w:val="center"/>
          </w:tcPr>
          <w:p w14:paraId="3B035B7F">
            <w:pPr>
              <w:widowControl/>
              <w:jc w:val="left"/>
              <w:rPr>
                <w:rFonts w:ascii="Times New Roman"/>
                <w:b/>
                <w:color w:val="auto"/>
                <w:sz w:val="21"/>
                <w:szCs w:val="21"/>
                <w:highlight w:val="none"/>
              </w:rPr>
            </w:pPr>
          </w:p>
        </w:tc>
      </w:tr>
      <w:tr w14:paraId="31DE8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2602D6AB">
            <w:pPr>
              <w:widowControl/>
              <w:jc w:val="left"/>
              <w:rPr>
                <w:rFonts w:ascii="Times New Roman"/>
                <w:b/>
                <w:color w:val="auto"/>
                <w:sz w:val="21"/>
                <w:szCs w:val="21"/>
                <w:highlight w:val="none"/>
              </w:rPr>
            </w:pPr>
          </w:p>
        </w:tc>
        <w:tc>
          <w:tcPr>
            <w:tcW w:w="1134" w:type="dxa"/>
            <w:vMerge w:val="continue"/>
            <w:vAlign w:val="center"/>
          </w:tcPr>
          <w:p w14:paraId="4BD49551">
            <w:pPr>
              <w:widowControl/>
              <w:jc w:val="left"/>
              <w:rPr>
                <w:rFonts w:ascii="Times New Roman"/>
                <w:b/>
                <w:color w:val="auto"/>
                <w:sz w:val="21"/>
                <w:szCs w:val="21"/>
                <w:highlight w:val="none"/>
              </w:rPr>
            </w:pPr>
          </w:p>
        </w:tc>
        <w:tc>
          <w:tcPr>
            <w:tcW w:w="5389" w:type="dxa"/>
            <w:vAlign w:val="center"/>
          </w:tcPr>
          <w:p w14:paraId="50B06743">
            <w:pPr>
              <w:widowControl/>
              <w:jc w:val="left"/>
              <w:rPr>
                <w:rFonts w:ascii="Times New Roman"/>
                <w:b/>
                <w:color w:val="auto"/>
                <w:sz w:val="21"/>
                <w:szCs w:val="21"/>
                <w:highlight w:val="none"/>
              </w:rPr>
            </w:pPr>
            <w:r>
              <w:rPr>
                <w:rFonts w:ascii="Times New Roman"/>
                <w:color w:val="auto"/>
                <w:sz w:val="21"/>
                <w:szCs w:val="21"/>
                <w:highlight w:val="none"/>
              </w:rPr>
              <w:t>（19）定期检查工作区域内的消防设施器材是否齐全及清洁工作。</w:t>
            </w:r>
          </w:p>
        </w:tc>
        <w:tc>
          <w:tcPr>
            <w:tcW w:w="708" w:type="dxa"/>
            <w:vAlign w:val="center"/>
          </w:tcPr>
          <w:p w14:paraId="70C89DC7">
            <w:pPr>
              <w:widowControl/>
              <w:jc w:val="center"/>
              <w:rPr>
                <w:rFonts w:ascii="Times New Roman"/>
                <w:b/>
                <w:color w:val="auto"/>
                <w:sz w:val="21"/>
                <w:szCs w:val="21"/>
                <w:highlight w:val="none"/>
              </w:rPr>
            </w:pPr>
          </w:p>
        </w:tc>
        <w:tc>
          <w:tcPr>
            <w:tcW w:w="1560" w:type="dxa"/>
            <w:vMerge w:val="continue"/>
            <w:tcBorders>
              <w:top w:val="nil"/>
            </w:tcBorders>
            <w:vAlign w:val="center"/>
          </w:tcPr>
          <w:p w14:paraId="036AFD24">
            <w:pPr>
              <w:widowControl/>
              <w:jc w:val="left"/>
              <w:rPr>
                <w:rFonts w:ascii="Times New Roman"/>
                <w:b/>
                <w:color w:val="auto"/>
                <w:sz w:val="21"/>
                <w:szCs w:val="21"/>
                <w:highlight w:val="none"/>
              </w:rPr>
            </w:pPr>
          </w:p>
        </w:tc>
      </w:tr>
      <w:tr w14:paraId="49CA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shd w:val="clear" w:color="000000" w:fill="FFFFFF"/>
            <w:vAlign w:val="center"/>
          </w:tcPr>
          <w:p w14:paraId="4DE92779">
            <w:pPr>
              <w:widowControl/>
              <w:jc w:val="left"/>
              <w:rPr>
                <w:rFonts w:ascii="Times New Roman"/>
                <w:b/>
                <w:color w:val="auto"/>
                <w:sz w:val="21"/>
                <w:szCs w:val="21"/>
                <w:highlight w:val="none"/>
              </w:rPr>
            </w:pPr>
          </w:p>
        </w:tc>
        <w:tc>
          <w:tcPr>
            <w:tcW w:w="1134" w:type="dxa"/>
            <w:vMerge w:val="continue"/>
            <w:vAlign w:val="center"/>
          </w:tcPr>
          <w:p w14:paraId="197CF904">
            <w:pPr>
              <w:widowControl/>
              <w:jc w:val="left"/>
              <w:rPr>
                <w:rFonts w:ascii="Times New Roman"/>
                <w:b/>
                <w:color w:val="auto"/>
                <w:sz w:val="21"/>
                <w:szCs w:val="21"/>
                <w:highlight w:val="none"/>
              </w:rPr>
            </w:pPr>
          </w:p>
        </w:tc>
        <w:tc>
          <w:tcPr>
            <w:tcW w:w="5389" w:type="dxa"/>
            <w:vAlign w:val="center"/>
          </w:tcPr>
          <w:p w14:paraId="11DD6079">
            <w:pPr>
              <w:widowControl/>
              <w:jc w:val="left"/>
              <w:rPr>
                <w:rFonts w:ascii="Times New Roman"/>
                <w:b/>
                <w:color w:val="auto"/>
                <w:sz w:val="21"/>
                <w:szCs w:val="21"/>
                <w:highlight w:val="none"/>
              </w:rPr>
            </w:pPr>
            <w:r>
              <w:rPr>
                <w:rFonts w:ascii="Times New Roman"/>
                <w:color w:val="auto"/>
                <w:sz w:val="21"/>
                <w:szCs w:val="21"/>
                <w:highlight w:val="none"/>
              </w:rPr>
              <w:t>（20）其他临时性的工作任务。</w:t>
            </w:r>
          </w:p>
        </w:tc>
        <w:tc>
          <w:tcPr>
            <w:tcW w:w="708" w:type="dxa"/>
            <w:vAlign w:val="center"/>
          </w:tcPr>
          <w:p w14:paraId="73A81EAF">
            <w:pPr>
              <w:widowControl/>
              <w:jc w:val="center"/>
              <w:rPr>
                <w:rFonts w:ascii="Times New Roman"/>
                <w:b/>
                <w:color w:val="auto"/>
                <w:sz w:val="21"/>
                <w:szCs w:val="21"/>
                <w:highlight w:val="none"/>
              </w:rPr>
            </w:pPr>
          </w:p>
        </w:tc>
        <w:tc>
          <w:tcPr>
            <w:tcW w:w="1560" w:type="dxa"/>
            <w:vMerge w:val="continue"/>
            <w:tcBorders>
              <w:top w:val="nil"/>
            </w:tcBorders>
            <w:vAlign w:val="center"/>
          </w:tcPr>
          <w:p w14:paraId="2B2BDABE">
            <w:pPr>
              <w:widowControl/>
              <w:jc w:val="left"/>
              <w:rPr>
                <w:rFonts w:ascii="Times New Roman"/>
                <w:b/>
                <w:color w:val="auto"/>
                <w:sz w:val="21"/>
                <w:szCs w:val="21"/>
                <w:highlight w:val="none"/>
              </w:rPr>
            </w:pPr>
          </w:p>
        </w:tc>
      </w:tr>
      <w:tr w14:paraId="1E59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2CA6E004">
            <w:pPr>
              <w:widowControl/>
              <w:jc w:val="center"/>
              <w:rPr>
                <w:rFonts w:ascii="Times New Roman"/>
                <w:b/>
                <w:color w:val="auto"/>
                <w:sz w:val="21"/>
                <w:szCs w:val="21"/>
                <w:highlight w:val="none"/>
              </w:rPr>
            </w:pPr>
            <w:r>
              <w:rPr>
                <w:rFonts w:ascii="Times New Roman"/>
                <w:color w:val="auto"/>
                <w:sz w:val="21"/>
                <w:szCs w:val="21"/>
                <w:highlight w:val="none"/>
              </w:rPr>
              <w:t>7</w:t>
            </w:r>
          </w:p>
        </w:tc>
        <w:tc>
          <w:tcPr>
            <w:tcW w:w="1134" w:type="dxa"/>
            <w:vMerge w:val="restart"/>
            <w:vAlign w:val="center"/>
          </w:tcPr>
          <w:p w14:paraId="2CE9586C">
            <w:pPr>
              <w:widowControl/>
              <w:jc w:val="center"/>
              <w:rPr>
                <w:rFonts w:ascii="Times New Roman"/>
                <w:b/>
                <w:color w:val="auto"/>
                <w:sz w:val="21"/>
                <w:szCs w:val="21"/>
                <w:highlight w:val="none"/>
              </w:rPr>
            </w:pPr>
            <w:r>
              <w:rPr>
                <w:rFonts w:ascii="Times New Roman"/>
                <w:color w:val="auto"/>
                <w:sz w:val="21"/>
                <w:szCs w:val="21"/>
                <w:highlight w:val="none"/>
              </w:rPr>
              <w:t>消控</w:t>
            </w:r>
          </w:p>
          <w:p w14:paraId="7E09708B">
            <w:pPr>
              <w:widowControl/>
              <w:jc w:val="center"/>
              <w:rPr>
                <w:rFonts w:ascii="Times New Roman"/>
                <w:b/>
                <w:color w:val="auto"/>
                <w:sz w:val="21"/>
                <w:szCs w:val="21"/>
                <w:highlight w:val="none"/>
              </w:rPr>
            </w:pPr>
            <w:r>
              <w:rPr>
                <w:rFonts w:ascii="Times New Roman"/>
                <w:color w:val="auto"/>
                <w:sz w:val="21"/>
                <w:szCs w:val="21"/>
                <w:highlight w:val="none"/>
              </w:rPr>
              <w:t>监控</w:t>
            </w:r>
          </w:p>
          <w:p w14:paraId="70C457C4">
            <w:pPr>
              <w:widowControl/>
              <w:jc w:val="center"/>
              <w:rPr>
                <w:rFonts w:ascii="Times New Roman"/>
                <w:b/>
                <w:color w:val="auto"/>
                <w:sz w:val="21"/>
                <w:szCs w:val="21"/>
                <w:highlight w:val="none"/>
              </w:rPr>
            </w:pPr>
            <w:r>
              <w:rPr>
                <w:rFonts w:ascii="Times New Roman"/>
                <w:color w:val="auto"/>
                <w:sz w:val="21"/>
                <w:szCs w:val="21"/>
                <w:highlight w:val="none"/>
              </w:rPr>
              <w:t>（20分）</w:t>
            </w:r>
          </w:p>
        </w:tc>
        <w:tc>
          <w:tcPr>
            <w:tcW w:w="5389" w:type="dxa"/>
            <w:vAlign w:val="center"/>
          </w:tcPr>
          <w:p w14:paraId="5037F826">
            <w:pPr>
              <w:widowControl/>
              <w:jc w:val="left"/>
              <w:rPr>
                <w:rFonts w:ascii="Times New Roman"/>
                <w:b/>
                <w:color w:val="auto"/>
                <w:sz w:val="21"/>
                <w:szCs w:val="21"/>
                <w:highlight w:val="none"/>
              </w:rPr>
            </w:pPr>
            <w:r>
              <w:rPr>
                <w:rFonts w:ascii="Times New Roman"/>
                <w:color w:val="auto"/>
                <w:sz w:val="21"/>
                <w:szCs w:val="21"/>
                <w:highlight w:val="none"/>
              </w:rPr>
              <w:t>（1）建立健全消防管理制度，建立消防责任制，由消控岗专人协助</w:t>
            </w:r>
            <w:r>
              <w:rPr>
                <w:rFonts w:hint="eastAsia" w:ascii="Times New Roman"/>
                <w:color w:val="auto"/>
                <w:sz w:val="21"/>
                <w:szCs w:val="21"/>
                <w:highlight w:val="none"/>
                <w:lang w:eastAsia="zh-CN"/>
              </w:rPr>
              <w:t>保卫处</w:t>
            </w:r>
            <w:r>
              <w:rPr>
                <w:rFonts w:ascii="Times New Roman"/>
                <w:color w:val="auto"/>
                <w:sz w:val="21"/>
                <w:szCs w:val="21"/>
                <w:highlight w:val="none"/>
              </w:rPr>
              <w:t>管理消防器材，保持其完好。</w:t>
            </w:r>
          </w:p>
        </w:tc>
        <w:tc>
          <w:tcPr>
            <w:tcW w:w="708" w:type="dxa"/>
            <w:vAlign w:val="center"/>
          </w:tcPr>
          <w:p w14:paraId="3711681B">
            <w:pPr>
              <w:widowControl/>
              <w:jc w:val="center"/>
              <w:rPr>
                <w:rFonts w:ascii="Times New Roman"/>
                <w:b/>
                <w:color w:val="auto"/>
                <w:sz w:val="21"/>
                <w:szCs w:val="21"/>
                <w:highlight w:val="none"/>
              </w:rPr>
            </w:pPr>
          </w:p>
        </w:tc>
        <w:tc>
          <w:tcPr>
            <w:tcW w:w="1560" w:type="dxa"/>
            <w:vMerge w:val="restart"/>
            <w:vAlign w:val="center"/>
          </w:tcPr>
          <w:p w14:paraId="0084F7D2">
            <w:pPr>
              <w:widowControl/>
              <w:jc w:val="left"/>
              <w:rPr>
                <w:rFonts w:ascii="Times New Roman"/>
                <w:b/>
                <w:color w:val="auto"/>
                <w:sz w:val="21"/>
                <w:szCs w:val="21"/>
                <w:highlight w:val="none"/>
              </w:rPr>
            </w:pPr>
            <w:r>
              <w:rPr>
                <w:rFonts w:ascii="Times New Roman"/>
                <w:color w:val="auto"/>
                <w:sz w:val="21"/>
                <w:szCs w:val="21"/>
                <w:highlight w:val="none"/>
              </w:rPr>
              <w:t>一处不符合扣2分；一处严重不符合扣5分。</w:t>
            </w:r>
          </w:p>
        </w:tc>
      </w:tr>
      <w:tr w14:paraId="2A05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A7C4A10">
            <w:pPr>
              <w:widowControl/>
              <w:jc w:val="left"/>
              <w:rPr>
                <w:rFonts w:ascii="Times New Roman"/>
                <w:b/>
                <w:color w:val="auto"/>
                <w:sz w:val="21"/>
                <w:szCs w:val="21"/>
                <w:highlight w:val="none"/>
              </w:rPr>
            </w:pPr>
          </w:p>
        </w:tc>
        <w:tc>
          <w:tcPr>
            <w:tcW w:w="1134" w:type="dxa"/>
            <w:vMerge w:val="continue"/>
            <w:vAlign w:val="center"/>
          </w:tcPr>
          <w:p w14:paraId="79E1AC60">
            <w:pPr>
              <w:widowControl/>
              <w:jc w:val="left"/>
              <w:rPr>
                <w:rFonts w:ascii="Times New Roman"/>
                <w:b/>
                <w:color w:val="auto"/>
                <w:sz w:val="21"/>
                <w:szCs w:val="21"/>
                <w:highlight w:val="none"/>
              </w:rPr>
            </w:pPr>
          </w:p>
        </w:tc>
        <w:tc>
          <w:tcPr>
            <w:tcW w:w="5389" w:type="dxa"/>
            <w:vAlign w:val="center"/>
          </w:tcPr>
          <w:p w14:paraId="66572055">
            <w:pPr>
              <w:widowControl/>
              <w:jc w:val="left"/>
              <w:rPr>
                <w:rFonts w:ascii="Times New Roman"/>
                <w:b/>
                <w:color w:val="auto"/>
                <w:sz w:val="21"/>
                <w:szCs w:val="21"/>
                <w:highlight w:val="none"/>
              </w:rPr>
            </w:pPr>
            <w:r>
              <w:rPr>
                <w:rFonts w:ascii="Times New Roman"/>
                <w:color w:val="auto"/>
                <w:sz w:val="21"/>
                <w:szCs w:val="21"/>
                <w:highlight w:val="none"/>
              </w:rPr>
              <w:t>（2）消控中心24h值班，值班记录完善，消防应急方案贴在墙上且值班员熟悉，消防报警电话保持畅通。</w:t>
            </w:r>
          </w:p>
        </w:tc>
        <w:tc>
          <w:tcPr>
            <w:tcW w:w="708" w:type="dxa"/>
            <w:vAlign w:val="center"/>
          </w:tcPr>
          <w:p w14:paraId="2E64E756">
            <w:pPr>
              <w:widowControl/>
              <w:jc w:val="center"/>
              <w:rPr>
                <w:rFonts w:ascii="Times New Roman"/>
                <w:b/>
                <w:color w:val="auto"/>
                <w:sz w:val="21"/>
                <w:szCs w:val="21"/>
                <w:highlight w:val="none"/>
              </w:rPr>
            </w:pPr>
          </w:p>
        </w:tc>
        <w:tc>
          <w:tcPr>
            <w:tcW w:w="1560" w:type="dxa"/>
            <w:vMerge w:val="continue"/>
            <w:vAlign w:val="center"/>
          </w:tcPr>
          <w:p w14:paraId="5E97455E">
            <w:pPr>
              <w:widowControl/>
              <w:jc w:val="left"/>
              <w:rPr>
                <w:rFonts w:ascii="Times New Roman"/>
                <w:b/>
                <w:color w:val="auto"/>
                <w:sz w:val="21"/>
                <w:szCs w:val="21"/>
                <w:highlight w:val="none"/>
              </w:rPr>
            </w:pPr>
          </w:p>
        </w:tc>
      </w:tr>
      <w:tr w14:paraId="7850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633" w:type="dxa"/>
            <w:vMerge w:val="continue"/>
            <w:vAlign w:val="center"/>
          </w:tcPr>
          <w:p w14:paraId="58B0663E">
            <w:pPr>
              <w:widowControl/>
              <w:jc w:val="left"/>
              <w:rPr>
                <w:rFonts w:ascii="Times New Roman"/>
                <w:b/>
                <w:color w:val="auto"/>
                <w:sz w:val="21"/>
                <w:szCs w:val="21"/>
                <w:highlight w:val="none"/>
              </w:rPr>
            </w:pPr>
          </w:p>
        </w:tc>
        <w:tc>
          <w:tcPr>
            <w:tcW w:w="1134" w:type="dxa"/>
            <w:vMerge w:val="continue"/>
            <w:vAlign w:val="center"/>
          </w:tcPr>
          <w:p w14:paraId="4A9DB072">
            <w:pPr>
              <w:widowControl/>
              <w:jc w:val="left"/>
              <w:rPr>
                <w:rFonts w:ascii="Times New Roman"/>
                <w:b/>
                <w:color w:val="auto"/>
                <w:sz w:val="21"/>
                <w:szCs w:val="21"/>
                <w:highlight w:val="none"/>
              </w:rPr>
            </w:pPr>
          </w:p>
        </w:tc>
        <w:tc>
          <w:tcPr>
            <w:tcW w:w="5389" w:type="dxa"/>
            <w:vAlign w:val="center"/>
          </w:tcPr>
          <w:p w14:paraId="76D6F10A">
            <w:pPr>
              <w:widowControl/>
              <w:jc w:val="left"/>
              <w:rPr>
                <w:rFonts w:ascii="Times New Roman"/>
                <w:bCs/>
                <w:color w:val="auto"/>
                <w:sz w:val="21"/>
                <w:szCs w:val="21"/>
                <w:highlight w:val="none"/>
              </w:rPr>
            </w:pPr>
            <w:r>
              <w:rPr>
                <w:rFonts w:ascii="Times New Roman"/>
                <w:color w:val="auto"/>
                <w:sz w:val="21"/>
                <w:szCs w:val="21"/>
                <w:highlight w:val="none"/>
              </w:rPr>
              <w:t>（3）协助</w:t>
            </w:r>
            <w:r>
              <w:rPr>
                <w:rFonts w:hint="eastAsia" w:ascii="Times New Roman"/>
                <w:color w:val="auto"/>
                <w:sz w:val="21"/>
                <w:szCs w:val="21"/>
                <w:highlight w:val="none"/>
                <w:lang w:eastAsia="zh-CN"/>
              </w:rPr>
              <w:t>保卫处</w:t>
            </w:r>
            <w:r>
              <w:rPr>
                <w:rFonts w:ascii="Times New Roman"/>
                <w:color w:val="auto"/>
                <w:sz w:val="21"/>
                <w:szCs w:val="21"/>
                <w:highlight w:val="none"/>
              </w:rPr>
              <w:t>做好每月1次的消防安全大检查（灭火器是否完好有效，消防水带水枪是否齐全，消防栓是否有水，应急疏散通道是否畅通，安全疏散通道标志、安全出口标志、应急照明装置是否完好有效等），检查结果记录在《消防检查月记录表》、《灭火器检查卡》内；有违反消防规定的，要及时通知整改，并监督整改过程。</w:t>
            </w:r>
          </w:p>
        </w:tc>
        <w:tc>
          <w:tcPr>
            <w:tcW w:w="708" w:type="dxa"/>
            <w:vAlign w:val="center"/>
          </w:tcPr>
          <w:p w14:paraId="06F0CA4D">
            <w:pPr>
              <w:widowControl/>
              <w:jc w:val="center"/>
              <w:rPr>
                <w:rFonts w:ascii="Times New Roman"/>
                <w:b/>
                <w:color w:val="auto"/>
                <w:sz w:val="21"/>
                <w:szCs w:val="21"/>
                <w:highlight w:val="none"/>
              </w:rPr>
            </w:pPr>
          </w:p>
        </w:tc>
        <w:tc>
          <w:tcPr>
            <w:tcW w:w="1560" w:type="dxa"/>
            <w:vMerge w:val="continue"/>
            <w:vAlign w:val="center"/>
          </w:tcPr>
          <w:p w14:paraId="2D655964">
            <w:pPr>
              <w:widowControl/>
              <w:jc w:val="left"/>
              <w:rPr>
                <w:rFonts w:ascii="Times New Roman"/>
                <w:b/>
                <w:color w:val="auto"/>
                <w:sz w:val="21"/>
                <w:szCs w:val="21"/>
                <w:highlight w:val="none"/>
              </w:rPr>
            </w:pPr>
          </w:p>
        </w:tc>
      </w:tr>
      <w:tr w14:paraId="42584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9492781">
            <w:pPr>
              <w:widowControl/>
              <w:jc w:val="left"/>
              <w:rPr>
                <w:rFonts w:ascii="Times New Roman"/>
                <w:b/>
                <w:color w:val="auto"/>
                <w:sz w:val="21"/>
                <w:szCs w:val="21"/>
                <w:highlight w:val="none"/>
              </w:rPr>
            </w:pPr>
          </w:p>
        </w:tc>
        <w:tc>
          <w:tcPr>
            <w:tcW w:w="1134" w:type="dxa"/>
            <w:vMerge w:val="continue"/>
            <w:vAlign w:val="center"/>
          </w:tcPr>
          <w:p w14:paraId="3C3B8E7E">
            <w:pPr>
              <w:widowControl/>
              <w:jc w:val="left"/>
              <w:rPr>
                <w:rFonts w:ascii="Times New Roman"/>
                <w:b/>
                <w:color w:val="auto"/>
                <w:sz w:val="21"/>
                <w:szCs w:val="21"/>
                <w:highlight w:val="none"/>
              </w:rPr>
            </w:pPr>
          </w:p>
        </w:tc>
        <w:tc>
          <w:tcPr>
            <w:tcW w:w="5389" w:type="dxa"/>
            <w:vAlign w:val="center"/>
          </w:tcPr>
          <w:p w14:paraId="095313E4">
            <w:pPr>
              <w:widowControl/>
              <w:jc w:val="left"/>
              <w:rPr>
                <w:rFonts w:ascii="Times New Roman"/>
                <w:bCs/>
                <w:color w:val="auto"/>
                <w:sz w:val="21"/>
                <w:szCs w:val="21"/>
                <w:highlight w:val="none"/>
              </w:rPr>
            </w:pPr>
            <w:r>
              <w:rPr>
                <w:rFonts w:ascii="Times New Roman"/>
                <w:color w:val="auto"/>
                <w:sz w:val="21"/>
                <w:szCs w:val="21"/>
                <w:highlight w:val="none"/>
              </w:rPr>
              <w:t>（4）协助</w:t>
            </w:r>
            <w:r>
              <w:rPr>
                <w:rFonts w:hint="eastAsia" w:ascii="Times New Roman"/>
                <w:color w:val="auto"/>
                <w:sz w:val="21"/>
                <w:szCs w:val="21"/>
                <w:highlight w:val="none"/>
                <w:lang w:eastAsia="zh-CN"/>
              </w:rPr>
              <w:t>保卫处</w:t>
            </w:r>
            <w:r>
              <w:rPr>
                <w:rFonts w:ascii="Times New Roman"/>
                <w:color w:val="auto"/>
                <w:sz w:val="21"/>
                <w:szCs w:val="21"/>
                <w:highlight w:val="none"/>
              </w:rPr>
              <w:t>监督消防维保公司做好每月一次消防设施设备的巡检和养护工作。</w:t>
            </w:r>
          </w:p>
        </w:tc>
        <w:tc>
          <w:tcPr>
            <w:tcW w:w="708" w:type="dxa"/>
            <w:vAlign w:val="center"/>
          </w:tcPr>
          <w:p w14:paraId="6507825F">
            <w:pPr>
              <w:widowControl/>
              <w:jc w:val="center"/>
              <w:rPr>
                <w:rFonts w:ascii="Times New Roman"/>
                <w:b/>
                <w:color w:val="auto"/>
                <w:sz w:val="21"/>
                <w:szCs w:val="21"/>
                <w:highlight w:val="none"/>
              </w:rPr>
            </w:pPr>
          </w:p>
        </w:tc>
        <w:tc>
          <w:tcPr>
            <w:tcW w:w="1560" w:type="dxa"/>
            <w:vMerge w:val="continue"/>
            <w:vAlign w:val="center"/>
          </w:tcPr>
          <w:p w14:paraId="6FCEC0F3">
            <w:pPr>
              <w:widowControl/>
              <w:jc w:val="left"/>
              <w:rPr>
                <w:rFonts w:ascii="Times New Roman"/>
                <w:b/>
                <w:color w:val="auto"/>
                <w:sz w:val="21"/>
                <w:szCs w:val="21"/>
                <w:highlight w:val="none"/>
              </w:rPr>
            </w:pPr>
          </w:p>
        </w:tc>
      </w:tr>
      <w:tr w14:paraId="5EEF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89C265F">
            <w:pPr>
              <w:widowControl/>
              <w:jc w:val="left"/>
              <w:rPr>
                <w:rFonts w:ascii="Times New Roman"/>
                <w:b/>
                <w:color w:val="auto"/>
                <w:sz w:val="21"/>
                <w:szCs w:val="21"/>
                <w:highlight w:val="none"/>
              </w:rPr>
            </w:pPr>
          </w:p>
        </w:tc>
        <w:tc>
          <w:tcPr>
            <w:tcW w:w="1134" w:type="dxa"/>
            <w:vMerge w:val="continue"/>
            <w:vAlign w:val="center"/>
          </w:tcPr>
          <w:p w14:paraId="7F559F5B">
            <w:pPr>
              <w:widowControl/>
              <w:jc w:val="left"/>
              <w:rPr>
                <w:rFonts w:ascii="Times New Roman"/>
                <w:b/>
                <w:color w:val="auto"/>
                <w:sz w:val="21"/>
                <w:szCs w:val="21"/>
                <w:highlight w:val="none"/>
              </w:rPr>
            </w:pPr>
          </w:p>
        </w:tc>
        <w:tc>
          <w:tcPr>
            <w:tcW w:w="5389" w:type="dxa"/>
            <w:vAlign w:val="center"/>
          </w:tcPr>
          <w:p w14:paraId="58CA4538">
            <w:pPr>
              <w:widowControl/>
              <w:jc w:val="left"/>
              <w:rPr>
                <w:rFonts w:ascii="Times New Roman"/>
                <w:b/>
                <w:color w:val="auto"/>
                <w:sz w:val="21"/>
                <w:szCs w:val="21"/>
                <w:highlight w:val="none"/>
              </w:rPr>
            </w:pPr>
            <w:r>
              <w:rPr>
                <w:rFonts w:ascii="Times New Roman"/>
                <w:color w:val="auto"/>
                <w:sz w:val="21"/>
                <w:szCs w:val="21"/>
                <w:highlight w:val="none"/>
              </w:rPr>
              <w:t>（5）按规定进行“消防四个能力建设”要求每日进行巡查，查处违章用电、用火、用气情况；保持消防通道通畅；建立消防重点部门（配电房、氧气间等）的管理规范。</w:t>
            </w:r>
          </w:p>
        </w:tc>
        <w:tc>
          <w:tcPr>
            <w:tcW w:w="708" w:type="dxa"/>
            <w:vAlign w:val="center"/>
          </w:tcPr>
          <w:p w14:paraId="2FFB0A24">
            <w:pPr>
              <w:widowControl/>
              <w:jc w:val="center"/>
              <w:rPr>
                <w:rFonts w:ascii="Times New Roman"/>
                <w:b/>
                <w:color w:val="auto"/>
                <w:sz w:val="21"/>
                <w:szCs w:val="21"/>
                <w:highlight w:val="none"/>
              </w:rPr>
            </w:pPr>
          </w:p>
        </w:tc>
        <w:tc>
          <w:tcPr>
            <w:tcW w:w="1560" w:type="dxa"/>
            <w:vMerge w:val="continue"/>
            <w:vAlign w:val="center"/>
          </w:tcPr>
          <w:p w14:paraId="144A1D25">
            <w:pPr>
              <w:widowControl/>
              <w:jc w:val="left"/>
              <w:rPr>
                <w:rFonts w:ascii="Times New Roman"/>
                <w:b/>
                <w:color w:val="auto"/>
                <w:sz w:val="21"/>
                <w:szCs w:val="21"/>
                <w:highlight w:val="none"/>
              </w:rPr>
            </w:pPr>
          </w:p>
        </w:tc>
      </w:tr>
      <w:tr w14:paraId="5F17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0F74044">
            <w:pPr>
              <w:widowControl/>
              <w:jc w:val="left"/>
              <w:rPr>
                <w:rFonts w:ascii="Times New Roman"/>
                <w:b/>
                <w:color w:val="auto"/>
                <w:sz w:val="21"/>
                <w:szCs w:val="21"/>
                <w:highlight w:val="none"/>
              </w:rPr>
            </w:pPr>
          </w:p>
        </w:tc>
        <w:tc>
          <w:tcPr>
            <w:tcW w:w="1134" w:type="dxa"/>
            <w:vMerge w:val="continue"/>
            <w:vAlign w:val="center"/>
          </w:tcPr>
          <w:p w14:paraId="40F9BE21">
            <w:pPr>
              <w:widowControl/>
              <w:jc w:val="left"/>
              <w:rPr>
                <w:rFonts w:ascii="Times New Roman"/>
                <w:b/>
                <w:color w:val="auto"/>
                <w:sz w:val="21"/>
                <w:szCs w:val="21"/>
                <w:highlight w:val="none"/>
              </w:rPr>
            </w:pPr>
          </w:p>
        </w:tc>
        <w:tc>
          <w:tcPr>
            <w:tcW w:w="5389" w:type="dxa"/>
            <w:vAlign w:val="center"/>
          </w:tcPr>
          <w:p w14:paraId="53E3AC32">
            <w:pPr>
              <w:widowControl/>
              <w:jc w:val="left"/>
              <w:rPr>
                <w:rFonts w:ascii="Times New Roman"/>
                <w:b/>
                <w:color w:val="auto"/>
                <w:sz w:val="21"/>
                <w:szCs w:val="21"/>
                <w:highlight w:val="none"/>
              </w:rPr>
            </w:pPr>
            <w:r>
              <w:rPr>
                <w:rFonts w:ascii="Times New Roman"/>
                <w:color w:val="auto"/>
                <w:sz w:val="21"/>
                <w:szCs w:val="21"/>
                <w:highlight w:val="none"/>
              </w:rPr>
              <w:t>（6）有义务消防队，经过培训和演练，组织人员明白在火灾发生时的职责。</w:t>
            </w:r>
          </w:p>
        </w:tc>
        <w:tc>
          <w:tcPr>
            <w:tcW w:w="708" w:type="dxa"/>
            <w:vAlign w:val="center"/>
          </w:tcPr>
          <w:p w14:paraId="562D2C1D">
            <w:pPr>
              <w:widowControl/>
              <w:jc w:val="center"/>
              <w:rPr>
                <w:rFonts w:ascii="Times New Roman"/>
                <w:b/>
                <w:color w:val="auto"/>
                <w:sz w:val="21"/>
                <w:szCs w:val="21"/>
                <w:highlight w:val="none"/>
              </w:rPr>
            </w:pPr>
          </w:p>
        </w:tc>
        <w:tc>
          <w:tcPr>
            <w:tcW w:w="1560" w:type="dxa"/>
            <w:vMerge w:val="continue"/>
            <w:vAlign w:val="center"/>
          </w:tcPr>
          <w:p w14:paraId="163E25A8">
            <w:pPr>
              <w:widowControl/>
              <w:jc w:val="left"/>
              <w:rPr>
                <w:rFonts w:ascii="Times New Roman"/>
                <w:b/>
                <w:color w:val="auto"/>
                <w:sz w:val="21"/>
                <w:szCs w:val="21"/>
                <w:highlight w:val="none"/>
              </w:rPr>
            </w:pPr>
          </w:p>
        </w:tc>
      </w:tr>
      <w:tr w14:paraId="74C0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A761534">
            <w:pPr>
              <w:widowControl/>
              <w:jc w:val="left"/>
              <w:rPr>
                <w:rFonts w:ascii="Times New Roman"/>
                <w:b/>
                <w:color w:val="auto"/>
                <w:sz w:val="21"/>
                <w:szCs w:val="21"/>
                <w:highlight w:val="none"/>
              </w:rPr>
            </w:pPr>
          </w:p>
        </w:tc>
        <w:tc>
          <w:tcPr>
            <w:tcW w:w="1134" w:type="dxa"/>
            <w:vMerge w:val="continue"/>
            <w:vAlign w:val="center"/>
          </w:tcPr>
          <w:p w14:paraId="25C8816C">
            <w:pPr>
              <w:widowControl/>
              <w:jc w:val="left"/>
              <w:rPr>
                <w:rFonts w:ascii="Times New Roman"/>
                <w:b/>
                <w:color w:val="auto"/>
                <w:sz w:val="21"/>
                <w:szCs w:val="21"/>
                <w:highlight w:val="none"/>
              </w:rPr>
            </w:pPr>
          </w:p>
        </w:tc>
        <w:tc>
          <w:tcPr>
            <w:tcW w:w="5389" w:type="dxa"/>
            <w:vAlign w:val="center"/>
          </w:tcPr>
          <w:p w14:paraId="3D0B075D">
            <w:pPr>
              <w:widowControl/>
              <w:jc w:val="left"/>
              <w:rPr>
                <w:rFonts w:ascii="Times New Roman"/>
                <w:b/>
                <w:color w:val="auto"/>
                <w:sz w:val="21"/>
                <w:szCs w:val="21"/>
                <w:highlight w:val="none"/>
              </w:rPr>
            </w:pPr>
            <w:r>
              <w:rPr>
                <w:rFonts w:ascii="Times New Roman"/>
                <w:color w:val="auto"/>
                <w:sz w:val="21"/>
                <w:szCs w:val="21"/>
                <w:highlight w:val="none"/>
              </w:rPr>
              <w:t>（7）消防工具及备用灭火器材有效、足够，不得缺失和挪作他用，规范放置，有标识。</w:t>
            </w:r>
          </w:p>
        </w:tc>
        <w:tc>
          <w:tcPr>
            <w:tcW w:w="708" w:type="dxa"/>
            <w:vAlign w:val="center"/>
          </w:tcPr>
          <w:p w14:paraId="2AE55322">
            <w:pPr>
              <w:widowControl/>
              <w:jc w:val="center"/>
              <w:rPr>
                <w:rFonts w:ascii="Times New Roman"/>
                <w:b/>
                <w:color w:val="auto"/>
                <w:sz w:val="21"/>
                <w:szCs w:val="21"/>
                <w:highlight w:val="none"/>
              </w:rPr>
            </w:pPr>
          </w:p>
        </w:tc>
        <w:tc>
          <w:tcPr>
            <w:tcW w:w="1560" w:type="dxa"/>
            <w:vMerge w:val="continue"/>
            <w:vAlign w:val="center"/>
          </w:tcPr>
          <w:p w14:paraId="47980B2B">
            <w:pPr>
              <w:widowControl/>
              <w:jc w:val="left"/>
              <w:rPr>
                <w:rFonts w:ascii="Times New Roman"/>
                <w:b/>
                <w:color w:val="auto"/>
                <w:sz w:val="21"/>
                <w:szCs w:val="21"/>
                <w:highlight w:val="none"/>
              </w:rPr>
            </w:pPr>
          </w:p>
        </w:tc>
      </w:tr>
      <w:tr w14:paraId="1EB3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1EFC202">
            <w:pPr>
              <w:widowControl/>
              <w:jc w:val="left"/>
              <w:rPr>
                <w:rFonts w:ascii="Times New Roman"/>
                <w:b/>
                <w:color w:val="auto"/>
                <w:sz w:val="21"/>
                <w:szCs w:val="21"/>
                <w:highlight w:val="none"/>
              </w:rPr>
            </w:pPr>
          </w:p>
        </w:tc>
        <w:tc>
          <w:tcPr>
            <w:tcW w:w="1134" w:type="dxa"/>
            <w:vMerge w:val="continue"/>
            <w:vAlign w:val="center"/>
          </w:tcPr>
          <w:p w14:paraId="4B0C6D52">
            <w:pPr>
              <w:widowControl/>
              <w:jc w:val="left"/>
              <w:rPr>
                <w:rFonts w:ascii="Times New Roman"/>
                <w:b/>
                <w:color w:val="auto"/>
                <w:sz w:val="21"/>
                <w:szCs w:val="21"/>
                <w:highlight w:val="none"/>
              </w:rPr>
            </w:pPr>
          </w:p>
        </w:tc>
        <w:tc>
          <w:tcPr>
            <w:tcW w:w="5389" w:type="dxa"/>
            <w:vAlign w:val="center"/>
          </w:tcPr>
          <w:p w14:paraId="091602F1">
            <w:pPr>
              <w:widowControl/>
              <w:jc w:val="left"/>
              <w:rPr>
                <w:rFonts w:ascii="Times New Roman"/>
                <w:b/>
                <w:color w:val="auto"/>
                <w:sz w:val="21"/>
                <w:szCs w:val="21"/>
                <w:highlight w:val="none"/>
              </w:rPr>
            </w:pPr>
            <w:r>
              <w:rPr>
                <w:rFonts w:ascii="Times New Roman"/>
                <w:color w:val="auto"/>
                <w:sz w:val="21"/>
                <w:szCs w:val="21"/>
                <w:highlight w:val="none"/>
              </w:rPr>
              <w:t>（8）有消防器材清单和器材分布图。</w:t>
            </w:r>
          </w:p>
        </w:tc>
        <w:tc>
          <w:tcPr>
            <w:tcW w:w="708" w:type="dxa"/>
            <w:vAlign w:val="center"/>
          </w:tcPr>
          <w:p w14:paraId="1EE79696">
            <w:pPr>
              <w:widowControl/>
              <w:jc w:val="center"/>
              <w:rPr>
                <w:rFonts w:ascii="Times New Roman"/>
                <w:b/>
                <w:color w:val="auto"/>
                <w:sz w:val="21"/>
                <w:szCs w:val="21"/>
                <w:highlight w:val="none"/>
              </w:rPr>
            </w:pPr>
          </w:p>
        </w:tc>
        <w:tc>
          <w:tcPr>
            <w:tcW w:w="1560" w:type="dxa"/>
            <w:vMerge w:val="continue"/>
            <w:vAlign w:val="center"/>
          </w:tcPr>
          <w:p w14:paraId="7466DE6F">
            <w:pPr>
              <w:widowControl/>
              <w:jc w:val="left"/>
              <w:rPr>
                <w:rFonts w:ascii="Times New Roman"/>
                <w:b/>
                <w:color w:val="auto"/>
                <w:sz w:val="21"/>
                <w:szCs w:val="21"/>
                <w:highlight w:val="none"/>
              </w:rPr>
            </w:pPr>
          </w:p>
        </w:tc>
      </w:tr>
      <w:tr w14:paraId="2CC4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781CBE7">
            <w:pPr>
              <w:widowControl/>
              <w:jc w:val="left"/>
              <w:rPr>
                <w:rFonts w:ascii="Times New Roman"/>
                <w:b/>
                <w:color w:val="auto"/>
                <w:sz w:val="21"/>
                <w:szCs w:val="21"/>
                <w:highlight w:val="none"/>
              </w:rPr>
            </w:pPr>
          </w:p>
        </w:tc>
        <w:tc>
          <w:tcPr>
            <w:tcW w:w="1134" w:type="dxa"/>
            <w:vMerge w:val="continue"/>
            <w:vAlign w:val="center"/>
          </w:tcPr>
          <w:p w14:paraId="284070B1">
            <w:pPr>
              <w:widowControl/>
              <w:jc w:val="left"/>
              <w:rPr>
                <w:rFonts w:ascii="Times New Roman"/>
                <w:b/>
                <w:color w:val="auto"/>
                <w:sz w:val="21"/>
                <w:szCs w:val="21"/>
                <w:highlight w:val="none"/>
              </w:rPr>
            </w:pPr>
          </w:p>
        </w:tc>
        <w:tc>
          <w:tcPr>
            <w:tcW w:w="5389" w:type="dxa"/>
            <w:vAlign w:val="center"/>
          </w:tcPr>
          <w:p w14:paraId="60B35E78">
            <w:pPr>
              <w:widowControl/>
              <w:jc w:val="left"/>
              <w:rPr>
                <w:rFonts w:ascii="Times New Roman"/>
                <w:b/>
                <w:color w:val="auto"/>
                <w:sz w:val="21"/>
                <w:szCs w:val="21"/>
                <w:highlight w:val="none"/>
              </w:rPr>
            </w:pPr>
            <w:r>
              <w:rPr>
                <w:rFonts w:ascii="Times New Roman"/>
                <w:color w:val="auto"/>
                <w:sz w:val="21"/>
                <w:szCs w:val="21"/>
                <w:highlight w:val="none"/>
              </w:rPr>
              <w:t>（9）灭火器足够、有效，消防栓、疏散图、出口指示灯完好，消防标示齐全，疏散通道畅通。</w:t>
            </w:r>
          </w:p>
        </w:tc>
        <w:tc>
          <w:tcPr>
            <w:tcW w:w="708" w:type="dxa"/>
            <w:vAlign w:val="center"/>
          </w:tcPr>
          <w:p w14:paraId="56FFAF16">
            <w:pPr>
              <w:widowControl/>
              <w:jc w:val="center"/>
              <w:rPr>
                <w:rFonts w:ascii="Times New Roman"/>
                <w:b/>
                <w:color w:val="auto"/>
                <w:sz w:val="21"/>
                <w:szCs w:val="21"/>
                <w:highlight w:val="none"/>
              </w:rPr>
            </w:pPr>
          </w:p>
        </w:tc>
        <w:tc>
          <w:tcPr>
            <w:tcW w:w="1560" w:type="dxa"/>
            <w:vMerge w:val="continue"/>
            <w:vAlign w:val="center"/>
          </w:tcPr>
          <w:p w14:paraId="28F3E748">
            <w:pPr>
              <w:widowControl/>
              <w:jc w:val="left"/>
              <w:rPr>
                <w:rFonts w:ascii="Times New Roman"/>
                <w:b/>
                <w:color w:val="auto"/>
                <w:sz w:val="21"/>
                <w:szCs w:val="21"/>
                <w:highlight w:val="none"/>
              </w:rPr>
            </w:pPr>
          </w:p>
        </w:tc>
      </w:tr>
      <w:tr w14:paraId="121D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62701D8">
            <w:pPr>
              <w:widowControl/>
              <w:jc w:val="left"/>
              <w:rPr>
                <w:rFonts w:ascii="Times New Roman"/>
                <w:b/>
                <w:color w:val="auto"/>
                <w:sz w:val="21"/>
                <w:szCs w:val="21"/>
                <w:highlight w:val="none"/>
              </w:rPr>
            </w:pPr>
          </w:p>
        </w:tc>
        <w:tc>
          <w:tcPr>
            <w:tcW w:w="1134" w:type="dxa"/>
            <w:vMerge w:val="continue"/>
            <w:vAlign w:val="center"/>
          </w:tcPr>
          <w:p w14:paraId="1D01A26A">
            <w:pPr>
              <w:widowControl/>
              <w:jc w:val="left"/>
              <w:rPr>
                <w:rFonts w:ascii="Times New Roman"/>
                <w:b/>
                <w:color w:val="auto"/>
                <w:sz w:val="21"/>
                <w:szCs w:val="21"/>
                <w:highlight w:val="none"/>
              </w:rPr>
            </w:pPr>
          </w:p>
        </w:tc>
        <w:tc>
          <w:tcPr>
            <w:tcW w:w="5389" w:type="dxa"/>
            <w:vAlign w:val="center"/>
          </w:tcPr>
          <w:p w14:paraId="7391AF9E">
            <w:pPr>
              <w:widowControl/>
              <w:jc w:val="left"/>
              <w:rPr>
                <w:rFonts w:ascii="Times New Roman"/>
                <w:b/>
                <w:color w:val="auto"/>
                <w:sz w:val="21"/>
                <w:szCs w:val="21"/>
                <w:highlight w:val="none"/>
              </w:rPr>
            </w:pPr>
            <w:r>
              <w:rPr>
                <w:rFonts w:ascii="Times New Roman"/>
                <w:color w:val="auto"/>
                <w:sz w:val="21"/>
                <w:szCs w:val="21"/>
                <w:highlight w:val="none"/>
              </w:rPr>
              <w:t>（10）根据需要对各科室进行消防宣传和消防演练（消防培训、安全常识、应急情况处理等）。</w:t>
            </w:r>
          </w:p>
        </w:tc>
        <w:tc>
          <w:tcPr>
            <w:tcW w:w="708" w:type="dxa"/>
            <w:vAlign w:val="center"/>
          </w:tcPr>
          <w:p w14:paraId="602FB713">
            <w:pPr>
              <w:widowControl/>
              <w:jc w:val="center"/>
              <w:rPr>
                <w:rFonts w:ascii="Times New Roman"/>
                <w:b/>
                <w:color w:val="auto"/>
                <w:sz w:val="21"/>
                <w:szCs w:val="21"/>
                <w:highlight w:val="none"/>
              </w:rPr>
            </w:pPr>
          </w:p>
        </w:tc>
        <w:tc>
          <w:tcPr>
            <w:tcW w:w="1560" w:type="dxa"/>
            <w:vMerge w:val="continue"/>
            <w:vAlign w:val="center"/>
          </w:tcPr>
          <w:p w14:paraId="550DFC0F">
            <w:pPr>
              <w:widowControl/>
              <w:jc w:val="left"/>
              <w:rPr>
                <w:rFonts w:ascii="Times New Roman"/>
                <w:b/>
                <w:color w:val="auto"/>
                <w:sz w:val="21"/>
                <w:szCs w:val="21"/>
                <w:highlight w:val="none"/>
              </w:rPr>
            </w:pPr>
          </w:p>
        </w:tc>
      </w:tr>
      <w:tr w14:paraId="42BA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633" w:type="dxa"/>
            <w:vMerge w:val="continue"/>
            <w:vAlign w:val="center"/>
          </w:tcPr>
          <w:p w14:paraId="3735B6CA">
            <w:pPr>
              <w:widowControl/>
              <w:jc w:val="left"/>
              <w:rPr>
                <w:rFonts w:ascii="Times New Roman"/>
                <w:b/>
                <w:color w:val="auto"/>
                <w:sz w:val="21"/>
                <w:szCs w:val="21"/>
                <w:highlight w:val="none"/>
              </w:rPr>
            </w:pPr>
          </w:p>
        </w:tc>
        <w:tc>
          <w:tcPr>
            <w:tcW w:w="1134" w:type="dxa"/>
            <w:vMerge w:val="continue"/>
            <w:vAlign w:val="center"/>
          </w:tcPr>
          <w:p w14:paraId="5F5D8BDB">
            <w:pPr>
              <w:widowControl/>
              <w:jc w:val="left"/>
              <w:rPr>
                <w:rFonts w:ascii="Times New Roman"/>
                <w:b/>
                <w:color w:val="auto"/>
                <w:sz w:val="21"/>
                <w:szCs w:val="21"/>
                <w:highlight w:val="none"/>
              </w:rPr>
            </w:pPr>
          </w:p>
        </w:tc>
        <w:tc>
          <w:tcPr>
            <w:tcW w:w="5389" w:type="dxa"/>
            <w:vAlign w:val="center"/>
          </w:tcPr>
          <w:p w14:paraId="1CEA16FB">
            <w:pPr>
              <w:widowControl/>
              <w:jc w:val="left"/>
              <w:rPr>
                <w:rFonts w:ascii="Times New Roman"/>
                <w:b/>
                <w:color w:val="auto"/>
                <w:sz w:val="21"/>
                <w:szCs w:val="21"/>
                <w:highlight w:val="none"/>
              </w:rPr>
            </w:pPr>
            <w:r>
              <w:rPr>
                <w:rFonts w:ascii="Times New Roman"/>
                <w:color w:val="auto"/>
                <w:sz w:val="21"/>
                <w:szCs w:val="21"/>
                <w:highlight w:val="none"/>
              </w:rPr>
              <w:t>（11）定期组织消防安全检查，形成报告，发现问题跟进整改，对得不到解决的消防隐患要及时上报相关部门共同解决。</w:t>
            </w:r>
          </w:p>
        </w:tc>
        <w:tc>
          <w:tcPr>
            <w:tcW w:w="708" w:type="dxa"/>
            <w:vAlign w:val="center"/>
          </w:tcPr>
          <w:p w14:paraId="74BD2D61">
            <w:pPr>
              <w:widowControl/>
              <w:jc w:val="center"/>
              <w:rPr>
                <w:rFonts w:ascii="Times New Roman"/>
                <w:b/>
                <w:color w:val="auto"/>
                <w:sz w:val="21"/>
                <w:szCs w:val="21"/>
                <w:highlight w:val="none"/>
              </w:rPr>
            </w:pPr>
          </w:p>
        </w:tc>
        <w:tc>
          <w:tcPr>
            <w:tcW w:w="1560" w:type="dxa"/>
            <w:vMerge w:val="continue"/>
            <w:vAlign w:val="center"/>
          </w:tcPr>
          <w:p w14:paraId="58FD03D5">
            <w:pPr>
              <w:widowControl/>
              <w:jc w:val="left"/>
              <w:rPr>
                <w:rFonts w:ascii="Times New Roman"/>
                <w:b/>
                <w:color w:val="auto"/>
                <w:sz w:val="21"/>
                <w:szCs w:val="21"/>
                <w:highlight w:val="none"/>
              </w:rPr>
            </w:pPr>
          </w:p>
        </w:tc>
      </w:tr>
      <w:tr w14:paraId="03A1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C4AF0CD">
            <w:pPr>
              <w:widowControl/>
              <w:jc w:val="left"/>
              <w:rPr>
                <w:rFonts w:ascii="Times New Roman"/>
                <w:b/>
                <w:color w:val="auto"/>
                <w:sz w:val="21"/>
                <w:szCs w:val="21"/>
                <w:highlight w:val="none"/>
              </w:rPr>
            </w:pPr>
          </w:p>
        </w:tc>
        <w:tc>
          <w:tcPr>
            <w:tcW w:w="1134" w:type="dxa"/>
            <w:vMerge w:val="continue"/>
            <w:vAlign w:val="center"/>
          </w:tcPr>
          <w:p w14:paraId="30F96A4B">
            <w:pPr>
              <w:widowControl/>
              <w:jc w:val="left"/>
              <w:rPr>
                <w:rFonts w:ascii="Times New Roman"/>
                <w:b/>
                <w:color w:val="auto"/>
                <w:sz w:val="21"/>
                <w:szCs w:val="21"/>
                <w:highlight w:val="none"/>
              </w:rPr>
            </w:pPr>
          </w:p>
        </w:tc>
        <w:tc>
          <w:tcPr>
            <w:tcW w:w="5389" w:type="dxa"/>
            <w:vAlign w:val="center"/>
          </w:tcPr>
          <w:p w14:paraId="02EB96F6">
            <w:pPr>
              <w:widowControl/>
              <w:jc w:val="left"/>
              <w:rPr>
                <w:rFonts w:ascii="Times New Roman"/>
                <w:b/>
                <w:color w:val="auto"/>
                <w:sz w:val="21"/>
                <w:szCs w:val="21"/>
                <w:highlight w:val="none"/>
              </w:rPr>
            </w:pPr>
            <w:r>
              <w:rPr>
                <w:rFonts w:ascii="Times New Roman"/>
                <w:color w:val="auto"/>
                <w:sz w:val="21"/>
                <w:szCs w:val="21"/>
                <w:highlight w:val="none"/>
              </w:rPr>
              <w:t>（12）消防中心值班员对火灾报警能按照程序正确处理，应迅速赶到现场并查明原因；如为故障报警，应迅速消除故障，使其复原，并有记录。</w:t>
            </w:r>
          </w:p>
        </w:tc>
        <w:tc>
          <w:tcPr>
            <w:tcW w:w="708" w:type="dxa"/>
            <w:vAlign w:val="center"/>
          </w:tcPr>
          <w:p w14:paraId="16C99A7E">
            <w:pPr>
              <w:widowControl/>
              <w:jc w:val="center"/>
              <w:rPr>
                <w:rFonts w:ascii="Times New Roman"/>
                <w:b/>
                <w:color w:val="auto"/>
                <w:sz w:val="21"/>
                <w:szCs w:val="21"/>
                <w:highlight w:val="none"/>
              </w:rPr>
            </w:pPr>
          </w:p>
        </w:tc>
        <w:tc>
          <w:tcPr>
            <w:tcW w:w="1560" w:type="dxa"/>
            <w:vMerge w:val="continue"/>
            <w:vAlign w:val="center"/>
          </w:tcPr>
          <w:p w14:paraId="0E172BDC">
            <w:pPr>
              <w:widowControl/>
              <w:jc w:val="left"/>
              <w:rPr>
                <w:rFonts w:ascii="Times New Roman"/>
                <w:b/>
                <w:color w:val="auto"/>
                <w:sz w:val="21"/>
                <w:szCs w:val="21"/>
                <w:highlight w:val="none"/>
              </w:rPr>
            </w:pPr>
          </w:p>
        </w:tc>
      </w:tr>
      <w:tr w14:paraId="12B3F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512DD4A">
            <w:pPr>
              <w:widowControl/>
              <w:jc w:val="left"/>
              <w:rPr>
                <w:rFonts w:ascii="Times New Roman"/>
                <w:b/>
                <w:color w:val="auto"/>
                <w:sz w:val="21"/>
                <w:szCs w:val="21"/>
                <w:highlight w:val="none"/>
              </w:rPr>
            </w:pPr>
          </w:p>
        </w:tc>
        <w:tc>
          <w:tcPr>
            <w:tcW w:w="1134" w:type="dxa"/>
            <w:vMerge w:val="continue"/>
            <w:vAlign w:val="center"/>
          </w:tcPr>
          <w:p w14:paraId="21E03AAC">
            <w:pPr>
              <w:widowControl/>
              <w:jc w:val="left"/>
              <w:rPr>
                <w:rFonts w:ascii="Times New Roman"/>
                <w:b/>
                <w:color w:val="auto"/>
                <w:sz w:val="21"/>
                <w:szCs w:val="21"/>
                <w:highlight w:val="none"/>
              </w:rPr>
            </w:pPr>
          </w:p>
        </w:tc>
        <w:tc>
          <w:tcPr>
            <w:tcW w:w="5389" w:type="dxa"/>
            <w:vAlign w:val="center"/>
          </w:tcPr>
          <w:p w14:paraId="08C153DE">
            <w:pPr>
              <w:widowControl/>
              <w:jc w:val="left"/>
              <w:rPr>
                <w:rFonts w:ascii="Times New Roman"/>
                <w:b/>
                <w:color w:val="auto"/>
                <w:sz w:val="21"/>
                <w:szCs w:val="21"/>
                <w:highlight w:val="none"/>
              </w:rPr>
            </w:pPr>
            <w:r>
              <w:rPr>
                <w:rFonts w:ascii="Times New Roman"/>
                <w:color w:val="auto"/>
                <w:sz w:val="21"/>
                <w:szCs w:val="21"/>
                <w:highlight w:val="none"/>
              </w:rPr>
              <w:t>（13）消防中心值班员熟悉报警及联动设备的操作，懂得如何利用广播传递信息和疏散人员。</w:t>
            </w:r>
          </w:p>
        </w:tc>
        <w:tc>
          <w:tcPr>
            <w:tcW w:w="708" w:type="dxa"/>
            <w:vAlign w:val="center"/>
          </w:tcPr>
          <w:p w14:paraId="3FDE6B9B">
            <w:pPr>
              <w:widowControl/>
              <w:jc w:val="center"/>
              <w:rPr>
                <w:rFonts w:ascii="Times New Roman"/>
                <w:b/>
                <w:color w:val="auto"/>
                <w:sz w:val="21"/>
                <w:szCs w:val="21"/>
                <w:highlight w:val="none"/>
              </w:rPr>
            </w:pPr>
          </w:p>
        </w:tc>
        <w:tc>
          <w:tcPr>
            <w:tcW w:w="1560" w:type="dxa"/>
            <w:vMerge w:val="continue"/>
            <w:vAlign w:val="center"/>
          </w:tcPr>
          <w:p w14:paraId="7E5B51FA">
            <w:pPr>
              <w:widowControl/>
              <w:jc w:val="left"/>
              <w:rPr>
                <w:rFonts w:ascii="Times New Roman"/>
                <w:b/>
                <w:color w:val="auto"/>
                <w:sz w:val="21"/>
                <w:szCs w:val="21"/>
                <w:highlight w:val="none"/>
              </w:rPr>
            </w:pPr>
          </w:p>
        </w:tc>
      </w:tr>
      <w:tr w14:paraId="3731C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8C411A0">
            <w:pPr>
              <w:widowControl/>
              <w:jc w:val="left"/>
              <w:rPr>
                <w:rFonts w:ascii="Times New Roman"/>
                <w:b/>
                <w:color w:val="auto"/>
                <w:sz w:val="21"/>
                <w:szCs w:val="21"/>
                <w:highlight w:val="none"/>
              </w:rPr>
            </w:pPr>
          </w:p>
        </w:tc>
        <w:tc>
          <w:tcPr>
            <w:tcW w:w="1134" w:type="dxa"/>
            <w:vMerge w:val="continue"/>
            <w:vAlign w:val="center"/>
          </w:tcPr>
          <w:p w14:paraId="44DB58C9">
            <w:pPr>
              <w:widowControl/>
              <w:jc w:val="left"/>
              <w:rPr>
                <w:rFonts w:ascii="Times New Roman"/>
                <w:b/>
                <w:color w:val="auto"/>
                <w:sz w:val="21"/>
                <w:szCs w:val="21"/>
                <w:highlight w:val="none"/>
              </w:rPr>
            </w:pPr>
          </w:p>
        </w:tc>
        <w:tc>
          <w:tcPr>
            <w:tcW w:w="5389" w:type="dxa"/>
            <w:vAlign w:val="center"/>
          </w:tcPr>
          <w:p w14:paraId="2850A21D">
            <w:pPr>
              <w:widowControl/>
              <w:jc w:val="left"/>
              <w:rPr>
                <w:rFonts w:ascii="Times New Roman"/>
                <w:b/>
                <w:color w:val="auto"/>
                <w:sz w:val="21"/>
                <w:szCs w:val="21"/>
                <w:highlight w:val="none"/>
              </w:rPr>
            </w:pPr>
            <w:r>
              <w:rPr>
                <w:rFonts w:ascii="Times New Roman"/>
                <w:color w:val="auto"/>
                <w:sz w:val="21"/>
                <w:szCs w:val="21"/>
                <w:highlight w:val="none"/>
              </w:rPr>
              <w:t>（14）消防中心有异常误报记录，对经常误报和经常报警点有特别的监管措施。</w:t>
            </w:r>
          </w:p>
        </w:tc>
        <w:tc>
          <w:tcPr>
            <w:tcW w:w="708" w:type="dxa"/>
            <w:vAlign w:val="center"/>
          </w:tcPr>
          <w:p w14:paraId="6F05A6CE">
            <w:pPr>
              <w:widowControl/>
              <w:jc w:val="center"/>
              <w:rPr>
                <w:rFonts w:ascii="Times New Roman"/>
                <w:b/>
                <w:color w:val="auto"/>
                <w:sz w:val="21"/>
                <w:szCs w:val="21"/>
                <w:highlight w:val="none"/>
              </w:rPr>
            </w:pPr>
          </w:p>
        </w:tc>
        <w:tc>
          <w:tcPr>
            <w:tcW w:w="1560" w:type="dxa"/>
            <w:vMerge w:val="continue"/>
            <w:vAlign w:val="center"/>
          </w:tcPr>
          <w:p w14:paraId="744CC663">
            <w:pPr>
              <w:widowControl/>
              <w:jc w:val="left"/>
              <w:rPr>
                <w:rFonts w:ascii="Times New Roman"/>
                <w:b/>
                <w:color w:val="auto"/>
                <w:sz w:val="21"/>
                <w:szCs w:val="21"/>
                <w:highlight w:val="none"/>
              </w:rPr>
            </w:pPr>
          </w:p>
        </w:tc>
      </w:tr>
      <w:tr w14:paraId="063D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C1EE496">
            <w:pPr>
              <w:widowControl/>
              <w:jc w:val="left"/>
              <w:rPr>
                <w:rFonts w:ascii="Times New Roman"/>
                <w:b/>
                <w:color w:val="auto"/>
                <w:sz w:val="21"/>
                <w:szCs w:val="21"/>
                <w:highlight w:val="none"/>
              </w:rPr>
            </w:pPr>
          </w:p>
        </w:tc>
        <w:tc>
          <w:tcPr>
            <w:tcW w:w="1134" w:type="dxa"/>
            <w:vMerge w:val="continue"/>
            <w:vAlign w:val="center"/>
          </w:tcPr>
          <w:p w14:paraId="5DED3F88">
            <w:pPr>
              <w:widowControl/>
              <w:jc w:val="left"/>
              <w:rPr>
                <w:rFonts w:ascii="Times New Roman"/>
                <w:b/>
                <w:color w:val="auto"/>
                <w:sz w:val="21"/>
                <w:szCs w:val="21"/>
                <w:highlight w:val="none"/>
              </w:rPr>
            </w:pPr>
          </w:p>
        </w:tc>
        <w:tc>
          <w:tcPr>
            <w:tcW w:w="5389" w:type="dxa"/>
            <w:vAlign w:val="center"/>
          </w:tcPr>
          <w:p w14:paraId="6932B852">
            <w:pPr>
              <w:widowControl/>
              <w:jc w:val="left"/>
              <w:rPr>
                <w:rFonts w:ascii="Times New Roman"/>
                <w:b/>
                <w:color w:val="auto"/>
                <w:sz w:val="21"/>
                <w:szCs w:val="21"/>
                <w:highlight w:val="none"/>
              </w:rPr>
            </w:pPr>
            <w:r>
              <w:rPr>
                <w:rFonts w:ascii="Times New Roman"/>
                <w:color w:val="auto"/>
                <w:sz w:val="21"/>
                <w:szCs w:val="21"/>
                <w:highlight w:val="none"/>
              </w:rPr>
              <w:t>（15）对消防故障点和故障设备记录清楚，并告知该区域有关人员采取特别措施进行防范。。</w:t>
            </w:r>
          </w:p>
        </w:tc>
        <w:tc>
          <w:tcPr>
            <w:tcW w:w="708" w:type="dxa"/>
            <w:vAlign w:val="center"/>
          </w:tcPr>
          <w:p w14:paraId="13B7984D">
            <w:pPr>
              <w:widowControl/>
              <w:jc w:val="center"/>
              <w:rPr>
                <w:rFonts w:ascii="Times New Roman"/>
                <w:b/>
                <w:color w:val="auto"/>
                <w:sz w:val="21"/>
                <w:szCs w:val="21"/>
                <w:highlight w:val="none"/>
              </w:rPr>
            </w:pPr>
          </w:p>
        </w:tc>
        <w:tc>
          <w:tcPr>
            <w:tcW w:w="1560" w:type="dxa"/>
            <w:vMerge w:val="continue"/>
            <w:vAlign w:val="center"/>
          </w:tcPr>
          <w:p w14:paraId="6D5DCBB9">
            <w:pPr>
              <w:widowControl/>
              <w:jc w:val="left"/>
              <w:rPr>
                <w:rFonts w:ascii="Times New Roman"/>
                <w:b/>
                <w:color w:val="auto"/>
                <w:sz w:val="21"/>
                <w:szCs w:val="21"/>
                <w:highlight w:val="none"/>
              </w:rPr>
            </w:pPr>
          </w:p>
        </w:tc>
      </w:tr>
      <w:tr w14:paraId="08616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30E78FC">
            <w:pPr>
              <w:widowControl/>
              <w:jc w:val="left"/>
              <w:rPr>
                <w:rFonts w:ascii="Times New Roman"/>
                <w:b/>
                <w:color w:val="auto"/>
                <w:sz w:val="21"/>
                <w:szCs w:val="21"/>
                <w:highlight w:val="none"/>
              </w:rPr>
            </w:pPr>
          </w:p>
        </w:tc>
        <w:tc>
          <w:tcPr>
            <w:tcW w:w="1134" w:type="dxa"/>
            <w:vMerge w:val="continue"/>
            <w:vAlign w:val="center"/>
          </w:tcPr>
          <w:p w14:paraId="54ABA8B0">
            <w:pPr>
              <w:widowControl/>
              <w:jc w:val="left"/>
              <w:rPr>
                <w:rFonts w:ascii="Times New Roman"/>
                <w:b/>
                <w:color w:val="auto"/>
                <w:sz w:val="21"/>
                <w:szCs w:val="21"/>
                <w:highlight w:val="none"/>
              </w:rPr>
            </w:pPr>
          </w:p>
        </w:tc>
        <w:tc>
          <w:tcPr>
            <w:tcW w:w="5389" w:type="dxa"/>
            <w:vAlign w:val="center"/>
          </w:tcPr>
          <w:p w14:paraId="2AC48EE1">
            <w:pPr>
              <w:widowControl/>
              <w:jc w:val="left"/>
              <w:rPr>
                <w:rFonts w:ascii="Times New Roman"/>
                <w:b/>
                <w:color w:val="auto"/>
                <w:sz w:val="21"/>
                <w:szCs w:val="21"/>
                <w:highlight w:val="none"/>
              </w:rPr>
            </w:pPr>
            <w:r>
              <w:rPr>
                <w:rFonts w:ascii="Times New Roman"/>
                <w:color w:val="auto"/>
                <w:sz w:val="21"/>
                <w:szCs w:val="21"/>
                <w:highlight w:val="none"/>
              </w:rPr>
              <w:t>（16）安全监控设施确保24h开通并监视，所有监控设施设备均应处于良好状态。</w:t>
            </w:r>
          </w:p>
        </w:tc>
        <w:tc>
          <w:tcPr>
            <w:tcW w:w="708" w:type="dxa"/>
            <w:vAlign w:val="center"/>
          </w:tcPr>
          <w:p w14:paraId="382B0951">
            <w:pPr>
              <w:widowControl/>
              <w:jc w:val="center"/>
              <w:rPr>
                <w:rFonts w:ascii="Times New Roman"/>
                <w:b/>
                <w:color w:val="auto"/>
                <w:sz w:val="21"/>
                <w:szCs w:val="21"/>
                <w:highlight w:val="none"/>
              </w:rPr>
            </w:pPr>
          </w:p>
        </w:tc>
        <w:tc>
          <w:tcPr>
            <w:tcW w:w="1560" w:type="dxa"/>
            <w:vMerge w:val="continue"/>
            <w:vAlign w:val="center"/>
          </w:tcPr>
          <w:p w14:paraId="0D4E274D">
            <w:pPr>
              <w:widowControl/>
              <w:jc w:val="left"/>
              <w:rPr>
                <w:rFonts w:ascii="Times New Roman"/>
                <w:b/>
                <w:color w:val="auto"/>
                <w:sz w:val="21"/>
                <w:szCs w:val="21"/>
                <w:highlight w:val="none"/>
              </w:rPr>
            </w:pPr>
          </w:p>
        </w:tc>
      </w:tr>
      <w:tr w14:paraId="1677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1E8ED626">
            <w:pPr>
              <w:widowControl/>
              <w:jc w:val="left"/>
              <w:rPr>
                <w:rFonts w:ascii="Times New Roman"/>
                <w:b/>
                <w:color w:val="auto"/>
                <w:sz w:val="21"/>
                <w:szCs w:val="21"/>
                <w:highlight w:val="none"/>
              </w:rPr>
            </w:pPr>
          </w:p>
        </w:tc>
        <w:tc>
          <w:tcPr>
            <w:tcW w:w="1134" w:type="dxa"/>
            <w:vMerge w:val="continue"/>
            <w:vAlign w:val="center"/>
          </w:tcPr>
          <w:p w14:paraId="6557360F">
            <w:pPr>
              <w:widowControl/>
              <w:jc w:val="left"/>
              <w:rPr>
                <w:rFonts w:ascii="Times New Roman"/>
                <w:b/>
                <w:color w:val="auto"/>
                <w:sz w:val="21"/>
                <w:szCs w:val="21"/>
                <w:highlight w:val="none"/>
              </w:rPr>
            </w:pPr>
          </w:p>
        </w:tc>
        <w:tc>
          <w:tcPr>
            <w:tcW w:w="5389" w:type="dxa"/>
            <w:vAlign w:val="center"/>
          </w:tcPr>
          <w:p w14:paraId="44C3016E">
            <w:pPr>
              <w:widowControl/>
              <w:jc w:val="left"/>
              <w:rPr>
                <w:rFonts w:ascii="Times New Roman"/>
                <w:b/>
                <w:color w:val="auto"/>
                <w:sz w:val="21"/>
                <w:szCs w:val="21"/>
                <w:highlight w:val="none"/>
              </w:rPr>
            </w:pPr>
            <w:r>
              <w:rPr>
                <w:rFonts w:ascii="Times New Roman"/>
                <w:color w:val="auto"/>
                <w:sz w:val="21"/>
                <w:szCs w:val="21"/>
                <w:highlight w:val="none"/>
              </w:rPr>
              <w:t>（17）监控中心应有严格管理制度和设备维修制度，重点区域（主出入口、主干道、电梯、主要楼道、治安死角、车场等）应有监控录像。</w:t>
            </w:r>
          </w:p>
        </w:tc>
        <w:tc>
          <w:tcPr>
            <w:tcW w:w="708" w:type="dxa"/>
            <w:vAlign w:val="center"/>
          </w:tcPr>
          <w:p w14:paraId="2E599A1A">
            <w:pPr>
              <w:widowControl/>
              <w:jc w:val="center"/>
              <w:rPr>
                <w:rFonts w:ascii="Times New Roman"/>
                <w:b/>
                <w:color w:val="auto"/>
                <w:sz w:val="21"/>
                <w:szCs w:val="21"/>
                <w:highlight w:val="none"/>
              </w:rPr>
            </w:pPr>
          </w:p>
        </w:tc>
        <w:tc>
          <w:tcPr>
            <w:tcW w:w="1560" w:type="dxa"/>
            <w:vMerge w:val="continue"/>
            <w:vAlign w:val="center"/>
          </w:tcPr>
          <w:p w14:paraId="468B6C6A">
            <w:pPr>
              <w:widowControl/>
              <w:jc w:val="left"/>
              <w:rPr>
                <w:rFonts w:ascii="Times New Roman"/>
                <w:b/>
                <w:color w:val="auto"/>
                <w:sz w:val="21"/>
                <w:szCs w:val="21"/>
                <w:highlight w:val="none"/>
              </w:rPr>
            </w:pPr>
          </w:p>
        </w:tc>
      </w:tr>
      <w:tr w14:paraId="23CD4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35B23D5">
            <w:pPr>
              <w:widowControl/>
              <w:jc w:val="left"/>
              <w:rPr>
                <w:rFonts w:ascii="Times New Roman"/>
                <w:b/>
                <w:color w:val="auto"/>
                <w:sz w:val="21"/>
                <w:szCs w:val="21"/>
                <w:highlight w:val="none"/>
              </w:rPr>
            </w:pPr>
          </w:p>
        </w:tc>
        <w:tc>
          <w:tcPr>
            <w:tcW w:w="1134" w:type="dxa"/>
            <w:vMerge w:val="continue"/>
            <w:vAlign w:val="center"/>
          </w:tcPr>
          <w:p w14:paraId="0AB7E63F">
            <w:pPr>
              <w:widowControl/>
              <w:jc w:val="left"/>
              <w:rPr>
                <w:rFonts w:ascii="Times New Roman"/>
                <w:b/>
                <w:color w:val="auto"/>
                <w:sz w:val="21"/>
                <w:szCs w:val="21"/>
                <w:highlight w:val="none"/>
              </w:rPr>
            </w:pPr>
          </w:p>
        </w:tc>
        <w:tc>
          <w:tcPr>
            <w:tcW w:w="5389" w:type="dxa"/>
            <w:vAlign w:val="center"/>
          </w:tcPr>
          <w:p w14:paraId="0801C978">
            <w:pPr>
              <w:widowControl/>
              <w:jc w:val="left"/>
              <w:rPr>
                <w:rFonts w:ascii="Times New Roman"/>
                <w:b/>
                <w:color w:val="auto"/>
                <w:sz w:val="21"/>
                <w:szCs w:val="21"/>
                <w:highlight w:val="none"/>
              </w:rPr>
            </w:pPr>
            <w:r>
              <w:rPr>
                <w:rFonts w:ascii="Times New Roman"/>
                <w:color w:val="auto"/>
                <w:sz w:val="21"/>
                <w:szCs w:val="21"/>
                <w:highlight w:val="none"/>
              </w:rPr>
              <w:t>（18）监控中心值班员熟练操作监控设备，了解重点监控部位，能切换画面，能调阅图像。</w:t>
            </w:r>
          </w:p>
        </w:tc>
        <w:tc>
          <w:tcPr>
            <w:tcW w:w="708" w:type="dxa"/>
            <w:vAlign w:val="center"/>
          </w:tcPr>
          <w:p w14:paraId="6CF30456">
            <w:pPr>
              <w:widowControl/>
              <w:jc w:val="center"/>
              <w:rPr>
                <w:rFonts w:ascii="Times New Roman"/>
                <w:b/>
                <w:color w:val="auto"/>
                <w:sz w:val="21"/>
                <w:szCs w:val="21"/>
                <w:highlight w:val="none"/>
              </w:rPr>
            </w:pPr>
          </w:p>
        </w:tc>
        <w:tc>
          <w:tcPr>
            <w:tcW w:w="1560" w:type="dxa"/>
            <w:vMerge w:val="continue"/>
            <w:vAlign w:val="center"/>
          </w:tcPr>
          <w:p w14:paraId="67DF3131">
            <w:pPr>
              <w:widowControl/>
              <w:jc w:val="left"/>
              <w:rPr>
                <w:rFonts w:ascii="Times New Roman"/>
                <w:b/>
                <w:color w:val="auto"/>
                <w:sz w:val="21"/>
                <w:szCs w:val="21"/>
                <w:highlight w:val="none"/>
              </w:rPr>
            </w:pPr>
          </w:p>
        </w:tc>
      </w:tr>
      <w:tr w14:paraId="4A4DC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633" w:type="dxa"/>
            <w:vMerge w:val="continue"/>
            <w:vAlign w:val="center"/>
          </w:tcPr>
          <w:p w14:paraId="7F86C58E">
            <w:pPr>
              <w:widowControl/>
              <w:jc w:val="left"/>
              <w:rPr>
                <w:rFonts w:ascii="Times New Roman"/>
                <w:b/>
                <w:color w:val="auto"/>
                <w:sz w:val="21"/>
                <w:szCs w:val="21"/>
                <w:highlight w:val="none"/>
              </w:rPr>
            </w:pPr>
          </w:p>
        </w:tc>
        <w:tc>
          <w:tcPr>
            <w:tcW w:w="1134" w:type="dxa"/>
            <w:vMerge w:val="continue"/>
            <w:vAlign w:val="center"/>
          </w:tcPr>
          <w:p w14:paraId="0292F5B3">
            <w:pPr>
              <w:widowControl/>
              <w:jc w:val="left"/>
              <w:rPr>
                <w:rFonts w:ascii="Times New Roman"/>
                <w:b/>
                <w:color w:val="auto"/>
                <w:sz w:val="21"/>
                <w:szCs w:val="21"/>
                <w:highlight w:val="none"/>
              </w:rPr>
            </w:pPr>
          </w:p>
        </w:tc>
        <w:tc>
          <w:tcPr>
            <w:tcW w:w="5389" w:type="dxa"/>
            <w:vAlign w:val="center"/>
          </w:tcPr>
          <w:p w14:paraId="16FB8D8B">
            <w:pPr>
              <w:widowControl/>
              <w:jc w:val="left"/>
              <w:rPr>
                <w:rFonts w:ascii="Times New Roman"/>
                <w:b/>
                <w:color w:val="auto"/>
                <w:sz w:val="21"/>
                <w:szCs w:val="21"/>
                <w:highlight w:val="none"/>
              </w:rPr>
            </w:pPr>
            <w:r>
              <w:rPr>
                <w:rFonts w:ascii="Times New Roman"/>
                <w:color w:val="auto"/>
                <w:sz w:val="21"/>
                <w:szCs w:val="21"/>
                <w:highlight w:val="none"/>
              </w:rPr>
              <w:t>（19）视频报警系统接到报警后，必须确保2名以上的保安在3分钟内赶赴呼叫现场，及时控制事态，确保医护人员人身的绝对安全及医院财物不受破坏。</w:t>
            </w:r>
          </w:p>
        </w:tc>
        <w:tc>
          <w:tcPr>
            <w:tcW w:w="708" w:type="dxa"/>
            <w:vAlign w:val="center"/>
          </w:tcPr>
          <w:p w14:paraId="4067EFDD">
            <w:pPr>
              <w:widowControl/>
              <w:jc w:val="center"/>
              <w:rPr>
                <w:rFonts w:ascii="Times New Roman"/>
                <w:b/>
                <w:color w:val="auto"/>
                <w:sz w:val="21"/>
                <w:szCs w:val="21"/>
                <w:highlight w:val="none"/>
              </w:rPr>
            </w:pPr>
          </w:p>
        </w:tc>
        <w:tc>
          <w:tcPr>
            <w:tcW w:w="1560" w:type="dxa"/>
            <w:vMerge w:val="restart"/>
            <w:vAlign w:val="center"/>
          </w:tcPr>
          <w:p w14:paraId="286A1F75">
            <w:pPr>
              <w:widowControl/>
              <w:jc w:val="left"/>
              <w:rPr>
                <w:rFonts w:ascii="Times New Roman"/>
                <w:b/>
                <w:color w:val="auto"/>
                <w:sz w:val="21"/>
                <w:szCs w:val="21"/>
                <w:highlight w:val="none"/>
              </w:rPr>
            </w:pPr>
          </w:p>
        </w:tc>
      </w:tr>
      <w:tr w14:paraId="000C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28BEC17">
            <w:pPr>
              <w:widowControl/>
              <w:jc w:val="left"/>
              <w:rPr>
                <w:rFonts w:ascii="Times New Roman"/>
                <w:b/>
                <w:color w:val="auto"/>
                <w:sz w:val="21"/>
                <w:szCs w:val="21"/>
                <w:highlight w:val="none"/>
              </w:rPr>
            </w:pPr>
          </w:p>
        </w:tc>
        <w:tc>
          <w:tcPr>
            <w:tcW w:w="1134" w:type="dxa"/>
            <w:vMerge w:val="continue"/>
            <w:vAlign w:val="center"/>
          </w:tcPr>
          <w:p w14:paraId="1DB32C1A">
            <w:pPr>
              <w:widowControl/>
              <w:jc w:val="left"/>
              <w:rPr>
                <w:rFonts w:ascii="Times New Roman"/>
                <w:b/>
                <w:color w:val="auto"/>
                <w:sz w:val="21"/>
                <w:szCs w:val="21"/>
                <w:highlight w:val="none"/>
              </w:rPr>
            </w:pPr>
          </w:p>
        </w:tc>
        <w:tc>
          <w:tcPr>
            <w:tcW w:w="5389" w:type="dxa"/>
            <w:vAlign w:val="center"/>
          </w:tcPr>
          <w:p w14:paraId="5A814439">
            <w:pPr>
              <w:widowControl/>
              <w:jc w:val="left"/>
              <w:rPr>
                <w:rFonts w:ascii="Times New Roman"/>
                <w:b/>
                <w:color w:val="auto"/>
                <w:sz w:val="21"/>
                <w:szCs w:val="21"/>
                <w:highlight w:val="none"/>
              </w:rPr>
            </w:pPr>
            <w:r>
              <w:rPr>
                <w:rFonts w:ascii="Times New Roman"/>
                <w:color w:val="auto"/>
                <w:sz w:val="21"/>
                <w:szCs w:val="21"/>
                <w:highlight w:val="none"/>
              </w:rPr>
              <w:t>（20）监控中心重点监视外来闲杂人员，逐层上门派发广告、拉业务人员，以及其他可疑人员，一旦发现上述情况，应作进一步跟踪，并立即通知该区域保安和巡逻人员跟进处理。</w:t>
            </w:r>
          </w:p>
        </w:tc>
        <w:tc>
          <w:tcPr>
            <w:tcW w:w="708" w:type="dxa"/>
            <w:vAlign w:val="center"/>
          </w:tcPr>
          <w:p w14:paraId="71383F94">
            <w:pPr>
              <w:widowControl/>
              <w:jc w:val="center"/>
              <w:rPr>
                <w:rFonts w:ascii="Times New Roman"/>
                <w:b/>
                <w:color w:val="auto"/>
                <w:sz w:val="21"/>
                <w:szCs w:val="21"/>
                <w:highlight w:val="none"/>
              </w:rPr>
            </w:pPr>
          </w:p>
        </w:tc>
        <w:tc>
          <w:tcPr>
            <w:tcW w:w="1560" w:type="dxa"/>
            <w:vMerge w:val="continue"/>
            <w:vAlign w:val="center"/>
          </w:tcPr>
          <w:p w14:paraId="5483D8F6">
            <w:pPr>
              <w:widowControl/>
              <w:jc w:val="left"/>
              <w:rPr>
                <w:rFonts w:ascii="Times New Roman"/>
                <w:b/>
                <w:color w:val="auto"/>
                <w:sz w:val="21"/>
                <w:szCs w:val="21"/>
                <w:highlight w:val="none"/>
              </w:rPr>
            </w:pPr>
          </w:p>
        </w:tc>
      </w:tr>
      <w:tr w14:paraId="5D75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2A6D3F2">
            <w:pPr>
              <w:widowControl/>
              <w:jc w:val="left"/>
              <w:rPr>
                <w:rFonts w:ascii="Times New Roman"/>
                <w:b/>
                <w:color w:val="auto"/>
                <w:sz w:val="21"/>
                <w:szCs w:val="21"/>
                <w:highlight w:val="none"/>
              </w:rPr>
            </w:pPr>
          </w:p>
        </w:tc>
        <w:tc>
          <w:tcPr>
            <w:tcW w:w="1134" w:type="dxa"/>
            <w:vMerge w:val="continue"/>
            <w:vAlign w:val="center"/>
          </w:tcPr>
          <w:p w14:paraId="6B2D9D7B">
            <w:pPr>
              <w:widowControl/>
              <w:jc w:val="left"/>
              <w:rPr>
                <w:rFonts w:ascii="Times New Roman"/>
                <w:b/>
                <w:color w:val="auto"/>
                <w:sz w:val="21"/>
                <w:szCs w:val="21"/>
                <w:highlight w:val="none"/>
              </w:rPr>
            </w:pPr>
          </w:p>
        </w:tc>
        <w:tc>
          <w:tcPr>
            <w:tcW w:w="5389" w:type="dxa"/>
            <w:vAlign w:val="center"/>
          </w:tcPr>
          <w:p w14:paraId="084404CC">
            <w:pPr>
              <w:widowControl/>
              <w:jc w:val="left"/>
              <w:rPr>
                <w:rFonts w:ascii="Times New Roman"/>
                <w:b/>
                <w:color w:val="auto"/>
                <w:sz w:val="21"/>
                <w:szCs w:val="21"/>
                <w:highlight w:val="none"/>
              </w:rPr>
            </w:pPr>
            <w:r>
              <w:rPr>
                <w:rFonts w:ascii="Times New Roman"/>
                <w:color w:val="auto"/>
                <w:sz w:val="21"/>
                <w:szCs w:val="21"/>
                <w:highlight w:val="none"/>
              </w:rPr>
              <w:t>（21）监控的录入资料应至少保持30天以上，有特殊要求的按相关规定和行业标准执行。</w:t>
            </w:r>
          </w:p>
        </w:tc>
        <w:tc>
          <w:tcPr>
            <w:tcW w:w="708" w:type="dxa"/>
            <w:vAlign w:val="center"/>
          </w:tcPr>
          <w:p w14:paraId="07998E27">
            <w:pPr>
              <w:widowControl/>
              <w:jc w:val="center"/>
              <w:rPr>
                <w:rFonts w:ascii="Times New Roman"/>
                <w:b/>
                <w:color w:val="auto"/>
                <w:sz w:val="21"/>
                <w:szCs w:val="21"/>
                <w:highlight w:val="none"/>
              </w:rPr>
            </w:pPr>
          </w:p>
        </w:tc>
        <w:tc>
          <w:tcPr>
            <w:tcW w:w="1560" w:type="dxa"/>
            <w:vMerge w:val="continue"/>
            <w:vAlign w:val="center"/>
          </w:tcPr>
          <w:p w14:paraId="51837FFD">
            <w:pPr>
              <w:widowControl/>
              <w:jc w:val="left"/>
              <w:rPr>
                <w:rFonts w:ascii="Times New Roman"/>
                <w:b/>
                <w:color w:val="auto"/>
                <w:sz w:val="21"/>
                <w:szCs w:val="21"/>
                <w:highlight w:val="none"/>
              </w:rPr>
            </w:pPr>
          </w:p>
        </w:tc>
      </w:tr>
      <w:tr w14:paraId="7EFC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1CEF3B8">
            <w:pPr>
              <w:widowControl/>
              <w:jc w:val="left"/>
              <w:rPr>
                <w:rFonts w:ascii="Times New Roman"/>
                <w:b/>
                <w:color w:val="auto"/>
                <w:sz w:val="21"/>
                <w:szCs w:val="21"/>
                <w:highlight w:val="none"/>
              </w:rPr>
            </w:pPr>
          </w:p>
        </w:tc>
        <w:tc>
          <w:tcPr>
            <w:tcW w:w="1134" w:type="dxa"/>
            <w:vMerge w:val="continue"/>
            <w:vAlign w:val="center"/>
          </w:tcPr>
          <w:p w14:paraId="2CC27BA1">
            <w:pPr>
              <w:widowControl/>
              <w:jc w:val="left"/>
              <w:rPr>
                <w:rFonts w:ascii="Times New Roman"/>
                <w:b/>
                <w:color w:val="auto"/>
                <w:sz w:val="21"/>
                <w:szCs w:val="21"/>
                <w:highlight w:val="none"/>
              </w:rPr>
            </w:pPr>
          </w:p>
        </w:tc>
        <w:tc>
          <w:tcPr>
            <w:tcW w:w="5389" w:type="dxa"/>
            <w:vAlign w:val="center"/>
          </w:tcPr>
          <w:p w14:paraId="67EFD69C">
            <w:pPr>
              <w:widowControl/>
              <w:jc w:val="left"/>
              <w:rPr>
                <w:rFonts w:ascii="Times New Roman"/>
                <w:b/>
                <w:color w:val="auto"/>
                <w:sz w:val="21"/>
                <w:szCs w:val="21"/>
                <w:highlight w:val="none"/>
              </w:rPr>
            </w:pPr>
            <w:r>
              <w:rPr>
                <w:rFonts w:ascii="Times New Roman"/>
                <w:color w:val="auto"/>
                <w:sz w:val="21"/>
                <w:szCs w:val="21"/>
                <w:highlight w:val="none"/>
              </w:rPr>
              <w:t>（22）熟悉应急预案，保障治安电话畅通，接听及时，铃响3声内应接听。</w:t>
            </w:r>
          </w:p>
        </w:tc>
        <w:tc>
          <w:tcPr>
            <w:tcW w:w="708" w:type="dxa"/>
            <w:vAlign w:val="center"/>
          </w:tcPr>
          <w:p w14:paraId="165BA888">
            <w:pPr>
              <w:widowControl/>
              <w:jc w:val="center"/>
              <w:rPr>
                <w:rFonts w:ascii="Times New Roman"/>
                <w:b/>
                <w:color w:val="auto"/>
                <w:sz w:val="21"/>
                <w:szCs w:val="21"/>
                <w:highlight w:val="none"/>
              </w:rPr>
            </w:pPr>
          </w:p>
        </w:tc>
        <w:tc>
          <w:tcPr>
            <w:tcW w:w="1560" w:type="dxa"/>
            <w:vMerge w:val="continue"/>
            <w:vAlign w:val="center"/>
          </w:tcPr>
          <w:p w14:paraId="6A8C4AC5">
            <w:pPr>
              <w:widowControl/>
              <w:jc w:val="left"/>
              <w:rPr>
                <w:rFonts w:ascii="Times New Roman"/>
                <w:b/>
                <w:color w:val="auto"/>
                <w:sz w:val="21"/>
                <w:szCs w:val="21"/>
                <w:highlight w:val="none"/>
              </w:rPr>
            </w:pPr>
          </w:p>
        </w:tc>
      </w:tr>
      <w:tr w14:paraId="2386B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890E94C">
            <w:pPr>
              <w:widowControl/>
              <w:jc w:val="left"/>
              <w:rPr>
                <w:rFonts w:ascii="Times New Roman"/>
                <w:b/>
                <w:color w:val="auto"/>
                <w:sz w:val="21"/>
                <w:szCs w:val="21"/>
                <w:highlight w:val="none"/>
              </w:rPr>
            </w:pPr>
          </w:p>
        </w:tc>
        <w:tc>
          <w:tcPr>
            <w:tcW w:w="1134" w:type="dxa"/>
            <w:vMerge w:val="continue"/>
            <w:vAlign w:val="center"/>
          </w:tcPr>
          <w:p w14:paraId="5F95DE15">
            <w:pPr>
              <w:widowControl/>
              <w:jc w:val="left"/>
              <w:rPr>
                <w:rFonts w:ascii="Times New Roman"/>
                <w:b/>
                <w:color w:val="auto"/>
                <w:sz w:val="21"/>
                <w:szCs w:val="21"/>
                <w:highlight w:val="none"/>
              </w:rPr>
            </w:pPr>
          </w:p>
        </w:tc>
        <w:tc>
          <w:tcPr>
            <w:tcW w:w="5389" w:type="dxa"/>
            <w:vAlign w:val="center"/>
          </w:tcPr>
          <w:p w14:paraId="0451D30E">
            <w:pPr>
              <w:widowControl/>
              <w:jc w:val="left"/>
              <w:rPr>
                <w:rFonts w:ascii="Times New Roman"/>
                <w:b/>
                <w:color w:val="auto"/>
                <w:sz w:val="21"/>
                <w:szCs w:val="21"/>
                <w:highlight w:val="none"/>
              </w:rPr>
            </w:pPr>
            <w:r>
              <w:rPr>
                <w:rFonts w:ascii="Times New Roman"/>
                <w:color w:val="auto"/>
                <w:sz w:val="21"/>
                <w:szCs w:val="21"/>
                <w:highlight w:val="none"/>
              </w:rPr>
              <w:t>（23）监控中心不能发生脱岗和非专业人员替岗的现象，工作应有记录和交接班记录。</w:t>
            </w:r>
          </w:p>
        </w:tc>
        <w:tc>
          <w:tcPr>
            <w:tcW w:w="708" w:type="dxa"/>
            <w:vAlign w:val="center"/>
          </w:tcPr>
          <w:p w14:paraId="21012C65">
            <w:pPr>
              <w:widowControl/>
              <w:jc w:val="center"/>
              <w:rPr>
                <w:rFonts w:ascii="Times New Roman"/>
                <w:b/>
                <w:color w:val="auto"/>
                <w:sz w:val="21"/>
                <w:szCs w:val="21"/>
                <w:highlight w:val="none"/>
              </w:rPr>
            </w:pPr>
          </w:p>
        </w:tc>
        <w:tc>
          <w:tcPr>
            <w:tcW w:w="1560" w:type="dxa"/>
            <w:vMerge w:val="continue"/>
            <w:vAlign w:val="center"/>
          </w:tcPr>
          <w:p w14:paraId="16821717">
            <w:pPr>
              <w:widowControl/>
              <w:jc w:val="left"/>
              <w:rPr>
                <w:rFonts w:ascii="Times New Roman"/>
                <w:b/>
                <w:color w:val="auto"/>
                <w:sz w:val="21"/>
                <w:szCs w:val="21"/>
                <w:highlight w:val="none"/>
              </w:rPr>
            </w:pPr>
          </w:p>
        </w:tc>
      </w:tr>
      <w:tr w14:paraId="17D8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690CCE2">
            <w:pPr>
              <w:widowControl/>
              <w:jc w:val="left"/>
              <w:rPr>
                <w:rFonts w:ascii="Times New Roman"/>
                <w:b/>
                <w:color w:val="auto"/>
                <w:sz w:val="21"/>
                <w:szCs w:val="21"/>
                <w:highlight w:val="none"/>
              </w:rPr>
            </w:pPr>
          </w:p>
        </w:tc>
        <w:tc>
          <w:tcPr>
            <w:tcW w:w="1134" w:type="dxa"/>
            <w:vMerge w:val="continue"/>
            <w:vAlign w:val="center"/>
          </w:tcPr>
          <w:p w14:paraId="3D5A9FB1">
            <w:pPr>
              <w:widowControl/>
              <w:jc w:val="left"/>
              <w:rPr>
                <w:rFonts w:ascii="Times New Roman"/>
                <w:b/>
                <w:color w:val="auto"/>
                <w:sz w:val="21"/>
                <w:szCs w:val="21"/>
                <w:highlight w:val="none"/>
              </w:rPr>
            </w:pPr>
          </w:p>
        </w:tc>
        <w:tc>
          <w:tcPr>
            <w:tcW w:w="5389" w:type="dxa"/>
            <w:vAlign w:val="center"/>
          </w:tcPr>
          <w:p w14:paraId="082AEEC2">
            <w:pPr>
              <w:widowControl/>
              <w:jc w:val="left"/>
              <w:rPr>
                <w:rFonts w:ascii="Times New Roman"/>
                <w:b/>
                <w:color w:val="auto"/>
                <w:sz w:val="21"/>
                <w:szCs w:val="21"/>
                <w:highlight w:val="none"/>
              </w:rPr>
            </w:pPr>
            <w:r>
              <w:rPr>
                <w:rFonts w:ascii="Times New Roman"/>
                <w:color w:val="auto"/>
                <w:sz w:val="21"/>
                <w:szCs w:val="21"/>
                <w:highlight w:val="none"/>
              </w:rPr>
              <w:t>（24）异常监控情况有另存盘，有记录。</w:t>
            </w:r>
          </w:p>
        </w:tc>
        <w:tc>
          <w:tcPr>
            <w:tcW w:w="708" w:type="dxa"/>
            <w:vAlign w:val="center"/>
          </w:tcPr>
          <w:p w14:paraId="506538F1">
            <w:pPr>
              <w:widowControl/>
              <w:jc w:val="center"/>
              <w:rPr>
                <w:rFonts w:ascii="Times New Roman"/>
                <w:b/>
                <w:color w:val="auto"/>
                <w:sz w:val="21"/>
                <w:szCs w:val="21"/>
                <w:highlight w:val="none"/>
              </w:rPr>
            </w:pPr>
          </w:p>
        </w:tc>
        <w:tc>
          <w:tcPr>
            <w:tcW w:w="1560" w:type="dxa"/>
            <w:vMerge w:val="continue"/>
            <w:vAlign w:val="center"/>
          </w:tcPr>
          <w:p w14:paraId="41219615">
            <w:pPr>
              <w:widowControl/>
              <w:jc w:val="left"/>
              <w:rPr>
                <w:rFonts w:ascii="Times New Roman"/>
                <w:b/>
                <w:color w:val="auto"/>
                <w:sz w:val="21"/>
                <w:szCs w:val="21"/>
                <w:highlight w:val="none"/>
              </w:rPr>
            </w:pPr>
          </w:p>
        </w:tc>
      </w:tr>
      <w:tr w14:paraId="5598E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0FCAD97">
            <w:pPr>
              <w:widowControl/>
              <w:jc w:val="left"/>
              <w:rPr>
                <w:rFonts w:ascii="Times New Roman"/>
                <w:b/>
                <w:color w:val="auto"/>
                <w:sz w:val="21"/>
                <w:szCs w:val="21"/>
                <w:highlight w:val="none"/>
              </w:rPr>
            </w:pPr>
          </w:p>
        </w:tc>
        <w:tc>
          <w:tcPr>
            <w:tcW w:w="1134" w:type="dxa"/>
            <w:vMerge w:val="continue"/>
            <w:vAlign w:val="center"/>
          </w:tcPr>
          <w:p w14:paraId="493CB7D9">
            <w:pPr>
              <w:widowControl/>
              <w:jc w:val="left"/>
              <w:rPr>
                <w:rFonts w:ascii="Times New Roman"/>
                <w:b/>
                <w:color w:val="auto"/>
                <w:sz w:val="21"/>
                <w:szCs w:val="21"/>
                <w:highlight w:val="none"/>
              </w:rPr>
            </w:pPr>
          </w:p>
        </w:tc>
        <w:tc>
          <w:tcPr>
            <w:tcW w:w="5389" w:type="dxa"/>
            <w:vAlign w:val="center"/>
          </w:tcPr>
          <w:p w14:paraId="4CFCDBE0">
            <w:pPr>
              <w:widowControl/>
              <w:jc w:val="left"/>
              <w:rPr>
                <w:rFonts w:ascii="Times New Roman"/>
                <w:b/>
                <w:color w:val="auto"/>
                <w:sz w:val="21"/>
                <w:szCs w:val="21"/>
                <w:highlight w:val="none"/>
              </w:rPr>
            </w:pPr>
            <w:r>
              <w:rPr>
                <w:rFonts w:ascii="Times New Roman"/>
                <w:color w:val="auto"/>
                <w:sz w:val="21"/>
                <w:szCs w:val="21"/>
                <w:highlight w:val="none"/>
              </w:rPr>
              <w:t>（25）来访来电有处理、有记录和跟进。</w:t>
            </w:r>
          </w:p>
        </w:tc>
        <w:tc>
          <w:tcPr>
            <w:tcW w:w="708" w:type="dxa"/>
            <w:vAlign w:val="center"/>
          </w:tcPr>
          <w:p w14:paraId="2223D2E4">
            <w:pPr>
              <w:widowControl/>
              <w:jc w:val="center"/>
              <w:rPr>
                <w:rFonts w:ascii="Times New Roman"/>
                <w:b/>
                <w:color w:val="auto"/>
                <w:sz w:val="21"/>
                <w:szCs w:val="21"/>
                <w:highlight w:val="none"/>
              </w:rPr>
            </w:pPr>
          </w:p>
        </w:tc>
        <w:tc>
          <w:tcPr>
            <w:tcW w:w="1560" w:type="dxa"/>
            <w:vMerge w:val="continue"/>
            <w:vAlign w:val="center"/>
          </w:tcPr>
          <w:p w14:paraId="479AC792">
            <w:pPr>
              <w:widowControl/>
              <w:jc w:val="left"/>
              <w:rPr>
                <w:rFonts w:ascii="Times New Roman"/>
                <w:b/>
                <w:color w:val="auto"/>
                <w:sz w:val="21"/>
                <w:szCs w:val="21"/>
                <w:highlight w:val="none"/>
              </w:rPr>
            </w:pPr>
          </w:p>
        </w:tc>
      </w:tr>
      <w:tr w14:paraId="257C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452ADFC0">
            <w:pPr>
              <w:widowControl/>
              <w:jc w:val="left"/>
              <w:rPr>
                <w:rFonts w:ascii="Times New Roman"/>
                <w:b/>
                <w:color w:val="auto"/>
                <w:sz w:val="21"/>
                <w:szCs w:val="21"/>
                <w:highlight w:val="none"/>
              </w:rPr>
            </w:pPr>
          </w:p>
        </w:tc>
        <w:tc>
          <w:tcPr>
            <w:tcW w:w="1134" w:type="dxa"/>
            <w:vMerge w:val="continue"/>
            <w:vAlign w:val="center"/>
          </w:tcPr>
          <w:p w14:paraId="7A7F2C04">
            <w:pPr>
              <w:widowControl/>
              <w:jc w:val="left"/>
              <w:rPr>
                <w:rFonts w:ascii="Times New Roman"/>
                <w:b/>
                <w:color w:val="auto"/>
                <w:sz w:val="21"/>
                <w:szCs w:val="21"/>
                <w:highlight w:val="none"/>
              </w:rPr>
            </w:pPr>
          </w:p>
        </w:tc>
        <w:tc>
          <w:tcPr>
            <w:tcW w:w="5389" w:type="dxa"/>
            <w:vAlign w:val="center"/>
          </w:tcPr>
          <w:p w14:paraId="2B945B85">
            <w:pPr>
              <w:jc w:val="left"/>
              <w:rPr>
                <w:rFonts w:ascii="Times New Roman"/>
                <w:b/>
                <w:color w:val="auto"/>
                <w:sz w:val="21"/>
                <w:szCs w:val="21"/>
                <w:highlight w:val="none"/>
              </w:rPr>
            </w:pPr>
            <w:r>
              <w:rPr>
                <w:rFonts w:ascii="Times New Roman"/>
                <w:color w:val="auto"/>
                <w:sz w:val="21"/>
                <w:szCs w:val="21"/>
                <w:highlight w:val="none"/>
              </w:rPr>
              <w:t>（26）突发事件按程序上报。</w:t>
            </w:r>
          </w:p>
        </w:tc>
        <w:tc>
          <w:tcPr>
            <w:tcW w:w="708" w:type="dxa"/>
            <w:vAlign w:val="center"/>
          </w:tcPr>
          <w:p w14:paraId="58274641">
            <w:pPr>
              <w:jc w:val="center"/>
              <w:rPr>
                <w:rFonts w:ascii="Times New Roman"/>
                <w:b/>
                <w:color w:val="auto"/>
                <w:sz w:val="21"/>
                <w:szCs w:val="21"/>
                <w:highlight w:val="none"/>
              </w:rPr>
            </w:pPr>
          </w:p>
        </w:tc>
        <w:tc>
          <w:tcPr>
            <w:tcW w:w="1560" w:type="dxa"/>
            <w:vMerge w:val="continue"/>
            <w:vAlign w:val="center"/>
          </w:tcPr>
          <w:p w14:paraId="01F1834A">
            <w:pPr>
              <w:widowControl/>
              <w:jc w:val="left"/>
              <w:rPr>
                <w:rFonts w:ascii="Times New Roman"/>
                <w:b/>
                <w:color w:val="auto"/>
                <w:sz w:val="21"/>
                <w:szCs w:val="21"/>
                <w:highlight w:val="none"/>
              </w:rPr>
            </w:pPr>
          </w:p>
        </w:tc>
      </w:tr>
      <w:tr w14:paraId="2D4A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C914C54">
            <w:pPr>
              <w:widowControl/>
              <w:jc w:val="left"/>
              <w:rPr>
                <w:rFonts w:ascii="Times New Roman"/>
                <w:b/>
                <w:color w:val="auto"/>
                <w:sz w:val="21"/>
                <w:szCs w:val="21"/>
                <w:highlight w:val="none"/>
              </w:rPr>
            </w:pPr>
          </w:p>
        </w:tc>
        <w:tc>
          <w:tcPr>
            <w:tcW w:w="1134" w:type="dxa"/>
            <w:vMerge w:val="continue"/>
            <w:vAlign w:val="center"/>
          </w:tcPr>
          <w:p w14:paraId="3628FDA3">
            <w:pPr>
              <w:widowControl/>
              <w:jc w:val="left"/>
              <w:rPr>
                <w:rFonts w:ascii="Times New Roman"/>
                <w:b/>
                <w:color w:val="auto"/>
                <w:sz w:val="21"/>
                <w:szCs w:val="21"/>
                <w:highlight w:val="none"/>
              </w:rPr>
            </w:pPr>
          </w:p>
        </w:tc>
        <w:tc>
          <w:tcPr>
            <w:tcW w:w="5389" w:type="dxa"/>
            <w:vAlign w:val="center"/>
          </w:tcPr>
          <w:p w14:paraId="2AE04882">
            <w:pPr>
              <w:jc w:val="left"/>
              <w:rPr>
                <w:rFonts w:ascii="Times New Roman"/>
                <w:b/>
                <w:color w:val="auto"/>
                <w:sz w:val="21"/>
                <w:szCs w:val="21"/>
                <w:highlight w:val="none"/>
              </w:rPr>
            </w:pPr>
            <w:r>
              <w:rPr>
                <w:rFonts w:ascii="Times New Roman"/>
                <w:color w:val="auto"/>
                <w:sz w:val="21"/>
                <w:szCs w:val="21"/>
                <w:highlight w:val="none"/>
              </w:rPr>
              <w:t>（27）持消控证上岗，保持监控的卫生、整洁、干净。</w:t>
            </w:r>
          </w:p>
        </w:tc>
        <w:tc>
          <w:tcPr>
            <w:tcW w:w="708" w:type="dxa"/>
            <w:vAlign w:val="center"/>
          </w:tcPr>
          <w:p w14:paraId="40EF1D6D">
            <w:pPr>
              <w:jc w:val="center"/>
              <w:rPr>
                <w:rFonts w:ascii="Times New Roman"/>
                <w:b/>
                <w:color w:val="auto"/>
                <w:sz w:val="21"/>
                <w:szCs w:val="21"/>
                <w:highlight w:val="none"/>
              </w:rPr>
            </w:pPr>
          </w:p>
        </w:tc>
        <w:tc>
          <w:tcPr>
            <w:tcW w:w="1560" w:type="dxa"/>
            <w:vMerge w:val="continue"/>
            <w:vAlign w:val="center"/>
          </w:tcPr>
          <w:p w14:paraId="2B9D59D5">
            <w:pPr>
              <w:widowControl/>
              <w:jc w:val="left"/>
              <w:rPr>
                <w:rFonts w:ascii="Times New Roman"/>
                <w:b/>
                <w:color w:val="auto"/>
                <w:sz w:val="21"/>
                <w:szCs w:val="21"/>
                <w:highlight w:val="none"/>
              </w:rPr>
            </w:pPr>
          </w:p>
        </w:tc>
      </w:tr>
      <w:tr w14:paraId="3AD1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0C4DA014">
            <w:pPr>
              <w:widowControl/>
              <w:jc w:val="center"/>
              <w:rPr>
                <w:rFonts w:ascii="Times New Roman"/>
                <w:b/>
                <w:color w:val="auto"/>
                <w:sz w:val="21"/>
                <w:szCs w:val="21"/>
                <w:highlight w:val="none"/>
              </w:rPr>
            </w:pPr>
            <w:r>
              <w:rPr>
                <w:rFonts w:ascii="Times New Roman"/>
                <w:color w:val="auto"/>
                <w:sz w:val="21"/>
                <w:szCs w:val="21"/>
                <w:highlight w:val="none"/>
              </w:rPr>
              <w:t>8</w:t>
            </w:r>
          </w:p>
        </w:tc>
        <w:tc>
          <w:tcPr>
            <w:tcW w:w="1134" w:type="dxa"/>
            <w:vMerge w:val="restart"/>
            <w:vAlign w:val="center"/>
          </w:tcPr>
          <w:p w14:paraId="3821108C">
            <w:pPr>
              <w:widowControl/>
              <w:jc w:val="center"/>
              <w:rPr>
                <w:rFonts w:ascii="Times New Roman"/>
                <w:b/>
                <w:color w:val="auto"/>
                <w:sz w:val="21"/>
                <w:szCs w:val="21"/>
                <w:highlight w:val="none"/>
              </w:rPr>
            </w:pPr>
            <w:r>
              <w:rPr>
                <w:rFonts w:ascii="Times New Roman"/>
                <w:color w:val="auto"/>
                <w:sz w:val="21"/>
                <w:szCs w:val="21"/>
                <w:highlight w:val="none"/>
              </w:rPr>
              <w:t>巡逻</w:t>
            </w:r>
          </w:p>
          <w:p w14:paraId="4F55570B">
            <w:pPr>
              <w:widowControl/>
              <w:jc w:val="center"/>
              <w:rPr>
                <w:rFonts w:ascii="Times New Roman"/>
                <w:b/>
                <w:color w:val="auto"/>
                <w:sz w:val="21"/>
                <w:szCs w:val="21"/>
                <w:highlight w:val="none"/>
              </w:rPr>
            </w:pPr>
            <w:r>
              <w:rPr>
                <w:rFonts w:ascii="Times New Roman"/>
                <w:color w:val="auto"/>
                <w:sz w:val="21"/>
                <w:szCs w:val="21"/>
                <w:highlight w:val="none"/>
              </w:rPr>
              <w:t>保安</w:t>
            </w:r>
          </w:p>
          <w:p w14:paraId="30A0467D">
            <w:pPr>
              <w:widowControl/>
              <w:jc w:val="center"/>
              <w:rPr>
                <w:rFonts w:ascii="Times New Roman"/>
                <w:b/>
                <w:color w:val="auto"/>
                <w:sz w:val="21"/>
                <w:szCs w:val="21"/>
                <w:highlight w:val="none"/>
              </w:rPr>
            </w:pPr>
            <w:r>
              <w:rPr>
                <w:rFonts w:ascii="Times New Roman"/>
                <w:color w:val="auto"/>
                <w:sz w:val="21"/>
                <w:szCs w:val="21"/>
                <w:highlight w:val="none"/>
              </w:rPr>
              <w:t>（</w:t>
            </w:r>
            <w:r>
              <w:rPr>
                <w:rFonts w:hint="eastAsia" w:ascii="Times New Roman"/>
                <w:color w:val="auto"/>
                <w:sz w:val="21"/>
                <w:szCs w:val="21"/>
                <w:highlight w:val="none"/>
              </w:rPr>
              <w:t>5</w:t>
            </w:r>
            <w:r>
              <w:rPr>
                <w:rFonts w:ascii="Times New Roman"/>
                <w:color w:val="auto"/>
                <w:sz w:val="21"/>
                <w:szCs w:val="21"/>
                <w:highlight w:val="none"/>
              </w:rPr>
              <w:t>分）</w:t>
            </w:r>
          </w:p>
        </w:tc>
        <w:tc>
          <w:tcPr>
            <w:tcW w:w="5389" w:type="dxa"/>
            <w:vAlign w:val="center"/>
          </w:tcPr>
          <w:p w14:paraId="0726CAE8">
            <w:pPr>
              <w:widowControl/>
              <w:jc w:val="left"/>
              <w:rPr>
                <w:rFonts w:ascii="Times New Roman"/>
                <w:b/>
                <w:color w:val="auto"/>
                <w:sz w:val="21"/>
                <w:szCs w:val="21"/>
                <w:highlight w:val="none"/>
              </w:rPr>
            </w:pPr>
            <w:r>
              <w:rPr>
                <w:rFonts w:ascii="Times New Roman"/>
                <w:color w:val="auto"/>
                <w:sz w:val="21"/>
                <w:szCs w:val="21"/>
                <w:highlight w:val="none"/>
              </w:rPr>
              <w:t>（1）有明确的安全防范重点部位，巡视工作职责清楚，巡视工作流程规范，有相对固定的巡视路线图，对重点区域、重点部位有安全防范措施。</w:t>
            </w:r>
          </w:p>
        </w:tc>
        <w:tc>
          <w:tcPr>
            <w:tcW w:w="708" w:type="dxa"/>
            <w:vAlign w:val="center"/>
          </w:tcPr>
          <w:p w14:paraId="64E9773B">
            <w:pPr>
              <w:widowControl/>
              <w:jc w:val="center"/>
              <w:rPr>
                <w:rFonts w:ascii="Times New Roman"/>
                <w:b/>
                <w:color w:val="auto"/>
                <w:sz w:val="21"/>
                <w:szCs w:val="21"/>
                <w:highlight w:val="none"/>
              </w:rPr>
            </w:pPr>
          </w:p>
        </w:tc>
        <w:tc>
          <w:tcPr>
            <w:tcW w:w="1560" w:type="dxa"/>
            <w:vMerge w:val="restart"/>
            <w:vAlign w:val="center"/>
          </w:tcPr>
          <w:p w14:paraId="16E47E7B">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0AD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11F86A5">
            <w:pPr>
              <w:widowControl/>
              <w:jc w:val="left"/>
              <w:rPr>
                <w:rFonts w:ascii="Times New Roman"/>
                <w:b/>
                <w:color w:val="auto"/>
                <w:sz w:val="21"/>
                <w:szCs w:val="21"/>
                <w:highlight w:val="none"/>
              </w:rPr>
            </w:pPr>
          </w:p>
        </w:tc>
        <w:tc>
          <w:tcPr>
            <w:tcW w:w="1134" w:type="dxa"/>
            <w:vMerge w:val="continue"/>
            <w:vAlign w:val="center"/>
          </w:tcPr>
          <w:p w14:paraId="61DD4845">
            <w:pPr>
              <w:widowControl/>
              <w:jc w:val="left"/>
              <w:rPr>
                <w:rFonts w:ascii="Times New Roman"/>
                <w:b/>
                <w:color w:val="auto"/>
                <w:sz w:val="21"/>
                <w:szCs w:val="21"/>
                <w:highlight w:val="none"/>
              </w:rPr>
            </w:pPr>
          </w:p>
        </w:tc>
        <w:tc>
          <w:tcPr>
            <w:tcW w:w="5389" w:type="dxa"/>
            <w:vAlign w:val="center"/>
          </w:tcPr>
          <w:p w14:paraId="1FB1C9C0">
            <w:pPr>
              <w:widowControl/>
              <w:jc w:val="left"/>
              <w:rPr>
                <w:rFonts w:ascii="Times New Roman"/>
                <w:b/>
                <w:color w:val="auto"/>
                <w:sz w:val="21"/>
                <w:szCs w:val="21"/>
                <w:highlight w:val="none"/>
              </w:rPr>
            </w:pPr>
            <w:r>
              <w:rPr>
                <w:rFonts w:ascii="Times New Roman"/>
                <w:color w:val="auto"/>
                <w:sz w:val="21"/>
                <w:szCs w:val="21"/>
                <w:highlight w:val="none"/>
              </w:rPr>
              <w:t>（2）巡视使用巡更设备签到，每月对红外线报警系统进行检查，巡视做好记录；发现有异常情况时，应及时处理或报告，注意不安全隐患。</w:t>
            </w:r>
          </w:p>
        </w:tc>
        <w:tc>
          <w:tcPr>
            <w:tcW w:w="708" w:type="dxa"/>
            <w:vAlign w:val="center"/>
          </w:tcPr>
          <w:p w14:paraId="3C70EEB4">
            <w:pPr>
              <w:widowControl/>
              <w:jc w:val="center"/>
              <w:rPr>
                <w:rFonts w:ascii="Times New Roman"/>
                <w:b/>
                <w:color w:val="auto"/>
                <w:sz w:val="21"/>
                <w:szCs w:val="21"/>
                <w:highlight w:val="none"/>
              </w:rPr>
            </w:pPr>
          </w:p>
        </w:tc>
        <w:tc>
          <w:tcPr>
            <w:tcW w:w="1560" w:type="dxa"/>
            <w:vMerge w:val="continue"/>
            <w:vAlign w:val="center"/>
          </w:tcPr>
          <w:p w14:paraId="06C96535">
            <w:pPr>
              <w:widowControl/>
              <w:jc w:val="left"/>
              <w:rPr>
                <w:rFonts w:ascii="Times New Roman"/>
                <w:b/>
                <w:color w:val="auto"/>
                <w:sz w:val="21"/>
                <w:szCs w:val="21"/>
                <w:highlight w:val="none"/>
              </w:rPr>
            </w:pPr>
          </w:p>
        </w:tc>
      </w:tr>
      <w:tr w14:paraId="12718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E5F575A">
            <w:pPr>
              <w:widowControl/>
              <w:jc w:val="left"/>
              <w:rPr>
                <w:rFonts w:ascii="Times New Roman"/>
                <w:b/>
                <w:color w:val="auto"/>
                <w:sz w:val="21"/>
                <w:szCs w:val="21"/>
                <w:highlight w:val="none"/>
              </w:rPr>
            </w:pPr>
          </w:p>
        </w:tc>
        <w:tc>
          <w:tcPr>
            <w:tcW w:w="1134" w:type="dxa"/>
            <w:vMerge w:val="continue"/>
            <w:vAlign w:val="center"/>
          </w:tcPr>
          <w:p w14:paraId="0566E18B">
            <w:pPr>
              <w:widowControl/>
              <w:jc w:val="left"/>
              <w:rPr>
                <w:rFonts w:ascii="Times New Roman"/>
                <w:b/>
                <w:color w:val="auto"/>
                <w:sz w:val="21"/>
                <w:szCs w:val="21"/>
                <w:highlight w:val="none"/>
              </w:rPr>
            </w:pPr>
          </w:p>
        </w:tc>
        <w:tc>
          <w:tcPr>
            <w:tcW w:w="5389" w:type="dxa"/>
            <w:vAlign w:val="center"/>
          </w:tcPr>
          <w:p w14:paraId="5E757A7C">
            <w:pPr>
              <w:widowControl/>
              <w:jc w:val="left"/>
              <w:rPr>
                <w:rFonts w:ascii="Times New Roman"/>
                <w:b/>
                <w:color w:val="auto"/>
                <w:sz w:val="21"/>
                <w:szCs w:val="21"/>
                <w:highlight w:val="none"/>
              </w:rPr>
            </w:pPr>
            <w:r>
              <w:rPr>
                <w:rFonts w:ascii="Times New Roman"/>
                <w:color w:val="auto"/>
                <w:sz w:val="21"/>
                <w:szCs w:val="21"/>
                <w:highlight w:val="none"/>
              </w:rPr>
              <w:t>（3）熟知《重点部门报警处置预案》，落实重点部门的防范措施，收到消防或监控中心发出的指令后，巡视人员及时到达，并采取相应措施。</w:t>
            </w:r>
          </w:p>
        </w:tc>
        <w:tc>
          <w:tcPr>
            <w:tcW w:w="708" w:type="dxa"/>
            <w:vAlign w:val="center"/>
          </w:tcPr>
          <w:p w14:paraId="1AE6ADC6">
            <w:pPr>
              <w:widowControl/>
              <w:jc w:val="center"/>
              <w:rPr>
                <w:rFonts w:ascii="Times New Roman"/>
                <w:b/>
                <w:color w:val="auto"/>
                <w:sz w:val="21"/>
                <w:szCs w:val="21"/>
                <w:highlight w:val="none"/>
              </w:rPr>
            </w:pPr>
          </w:p>
        </w:tc>
        <w:tc>
          <w:tcPr>
            <w:tcW w:w="1560" w:type="dxa"/>
            <w:vMerge w:val="continue"/>
            <w:vAlign w:val="center"/>
          </w:tcPr>
          <w:p w14:paraId="2D7AFFE0">
            <w:pPr>
              <w:widowControl/>
              <w:jc w:val="left"/>
              <w:rPr>
                <w:rFonts w:ascii="Times New Roman"/>
                <w:b/>
                <w:color w:val="auto"/>
                <w:sz w:val="21"/>
                <w:szCs w:val="21"/>
                <w:highlight w:val="none"/>
              </w:rPr>
            </w:pPr>
          </w:p>
        </w:tc>
      </w:tr>
      <w:tr w14:paraId="0173C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23D9214">
            <w:pPr>
              <w:widowControl/>
              <w:jc w:val="left"/>
              <w:rPr>
                <w:rFonts w:ascii="Times New Roman"/>
                <w:b/>
                <w:color w:val="auto"/>
                <w:sz w:val="21"/>
                <w:szCs w:val="21"/>
                <w:highlight w:val="none"/>
              </w:rPr>
            </w:pPr>
          </w:p>
        </w:tc>
        <w:tc>
          <w:tcPr>
            <w:tcW w:w="1134" w:type="dxa"/>
            <w:vMerge w:val="continue"/>
            <w:vAlign w:val="center"/>
          </w:tcPr>
          <w:p w14:paraId="26931253">
            <w:pPr>
              <w:widowControl/>
              <w:jc w:val="left"/>
              <w:rPr>
                <w:rFonts w:ascii="Times New Roman"/>
                <w:b/>
                <w:color w:val="auto"/>
                <w:sz w:val="21"/>
                <w:szCs w:val="21"/>
                <w:highlight w:val="none"/>
              </w:rPr>
            </w:pPr>
          </w:p>
        </w:tc>
        <w:tc>
          <w:tcPr>
            <w:tcW w:w="5389" w:type="dxa"/>
            <w:vAlign w:val="center"/>
          </w:tcPr>
          <w:p w14:paraId="062BB247">
            <w:pPr>
              <w:widowControl/>
              <w:jc w:val="left"/>
              <w:rPr>
                <w:rFonts w:ascii="Times New Roman"/>
                <w:b/>
                <w:color w:val="auto"/>
                <w:sz w:val="21"/>
                <w:szCs w:val="21"/>
                <w:highlight w:val="none"/>
              </w:rPr>
            </w:pPr>
            <w:r>
              <w:rPr>
                <w:rFonts w:ascii="Times New Roman"/>
                <w:color w:val="auto"/>
                <w:sz w:val="21"/>
                <w:szCs w:val="21"/>
                <w:highlight w:val="none"/>
              </w:rPr>
              <w:t>（4）巡视中发现异常情况，立即通知有关部门并在现场采取必要措施进行前期处理，尽量减少损失，协助保护现场，随时准备启动相应应急预案。</w:t>
            </w:r>
          </w:p>
        </w:tc>
        <w:tc>
          <w:tcPr>
            <w:tcW w:w="708" w:type="dxa"/>
            <w:vAlign w:val="center"/>
          </w:tcPr>
          <w:p w14:paraId="36E03008">
            <w:pPr>
              <w:widowControl/>
              <w:jc w:val="center"/>
              <w:rPr>
                <w:rFonts w:ascii="Times New Roman"/>
                <w:b/>
                <w:color w:val="auto"/>
                <w:sz w:val="21"/>
                <w:szCs w:val="21"/>
                <w:highlight w:val="none"/>
              </w:rPr>
            </w:pPr>
          </w:p>
        </w:tc>
        <w:tc>
          <w:tcPr>
            <w:tcW w:w="1560" w:type="dxa"/>
            <w:vMerge w:val="continue"/>
            <w:vAlign w:val="center"/>
          </w:tcPr>
          <w:p w14:paraId="497CC253">
            <w:pPr>
              <w:widowControl/>
              <w:jc w:val="left"/>
              <w:rPr>
                <w:rFonts w:ascii="Times New Roman"/>
                <w:b/>
                <w:color w:val="auto"/>
                <w:sz w:val="21"/>
                <w:szCs w:val="21"/>
                <w:highlight w:val="none"/>
              </w:rPr>
            </w:pPr>
          </w:p>
        </w:tc>
      </w:tr>
      <w:tr w14:paraId="2C9F7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3C9C2A76">
            <w:pPr>
              <w:widowControl/>
              <w:jc w:val="left"/>
              <w:rPr>
                <w:rFonts w:ascii="Times New Roman"/>
                <w:b/>
                <w:color w:val="auto"/>
                <w:sz w:val="21"/>
                <w:szCs w:val="21"/>
                <w:highlight w:val="none"/>
              </w:rPr>
            </w:pPr>
          </w:p>
        </w:tc>
        <w:tc>
          <w:tcPr>
            <w:tcW w:w="1134" w:type="dxa"/>
            <w:vMerge w:val="continue"/>
            <w:vAlign w:val="center"/>
          </w:tcPr>
          <w:p w14:paraId="205A2392">
            <w:pPr>
              <w:widowControl/>
              <w:jc w:val="left"/>
              <w:rPr>
                <w:rFonts w:ascii="Times New Roman"/>
                <w:b/>
                <w:color w:val="auto"/>
                <w:sz w:val="21"/>
                <w:szCs w:val="21"/>
                <w:highlight w:val="none"/>
              </w:rPr>
            </w:pPr>
          </w:p>
        </w:tc>
        <w:tc>
          <w:tcPr>
            <w:tcW w:w="5389" w:type="dxa"/>
            <w:vAlign w:val="center"/>
          </w:tcPr>
          <w:p w14:paraId="1340DDFA">
            <w:pPr>
              <w:widowControl/>
              <w:jc w:val="left"/>
              <w:rPr>
                <w:rFonts w:ascii="Times New Roman"/>
                <w:b/>
                <w:color w:val="auto"/>
                <w:sz w:val="21"/>
                <w:szCs w:val="21"/>
                <w:highlight w:val="none"/>
              </w:rPr>
            </w:pPr>
            <w:r>
              <w:rPr>
                <w:rFonts w:ascii="Times New Roman"/>
                <w:color w:val="auto"/>
                <w:sz w:val="21"/>
                <w:szCs w:val="21"/>
                <w:highlight w:val="none"/>
              </w:rPr>
              <w:t>（5）每天不间断对全院武装巡逻，夜间巡逻次数不少于3次。</w:t>
            </w:r>
          </w:p>
        </w:tc>
        <w:tc>
          <w:tcPr>
            <w:tcW w:w="708" w:type="dxa"/>
            <w:vAlign w:val="center"/>
          </w:tcPr>
          <w:p w14:paraId="22B9568F">
            <w:pPr>
              <w:widowControl/>
              <w:jc w:val="center"/>
              <w:rPr>
                <w:rFonts w:ascii="Times New Roman"/>
                <w:b/>
                <w:color w:val="auto"/>
                <w:sz w:val="21"/>
                <w:szCs w:val="21"/>
                <w:highlight w:val="none"/>
              </w:rPr>
            </w:pPr>
          </w:p>
        </w:tc>
        <w:tc>
          <w:tcPr>
            <w:tcW w:w="1560" w:type="dxa"/>
            <w:vMerge w:val="continue"/>
            <w:vAlign w:val="center"/>
          </w:tcPr>
          <w:p w14:paraId="37B8585B">
            <w:pPr>
              <w:widowControl/>
              <w:jc w:val="left"/>
              <w:rPr>
                <w:rFonts w:ascii="Times New Roman"/>
                <w:b/>
                <w:color w:val="auto"/>
                <w:sz w:val="21"/>
                <w:szCs w:val="21"/>
                <w:highlight w:val="none"/>
              </w:rPr>
            </w:pPr>
          </w:p>
        </w:tc>
      </w:tr>
      <w:tr w14:paraId="1AB5A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EC03B02">
            <w:pPr>
              <w:widowControl/>
              <w:jc w:val="left"/>
              <w:rPr>
                <w:rFonts w:ascii="Times New Roman"/>
                <w:b/>
                <w:color w:val="auto"/>
                <w:sz w:val="21"/>
                <w:szCs w:val="21"/>
                <w:highlight w:val="none"/>
              </w:rPr>
            </w:pPr>
          </w:p>
        </w:tc>
        <w:tc>
          <w:tcPr>
            <w:tcW w:w="1134" w:type="dxa"/>
            <w:vMerge w:val="continue"/>
            <w:vAlign w:val="center"/>
          </w:tcPr>
          <w:p w14:paraId="57D6D05C">
            <w:pPr>
              <w:widowControl/>
              <w:jc w:val="left"/>
              <w:rPr>
                <w:rFonts w:ascii="Times New Roman"/>
                <w:b/>
                <w:color w:val="auto"/>
                <w:sz w:val="21"/>
                <w:szCs w:val="21"/>
                <w:highlight w:val="none"/>
              </w:rPr>
            </w:pPr>
          </w:p>
        </w:tc>
        <w:tc>
          <w:tcPr>
            <w:tcW w:w="5389" w:type="dxa"/>
            <w:vAlign w:val="center"/>
          </w:tcPr>
          <w:p w14:paraId="34922F60">
            <w:pPr>
              <w:widowControl/>
              <w:jc w:val="left"/>
              <w:rPr>
                <w:rFonts w:ascii="Times New Roman"/>
                <w:b/>
                <w:color w:val="auto"/>
                <w:sz w:val="21"/>
                <w:szCs w:val="21"/>
                <w:highlight w:val="none"/>
              </w:rPr>
            </w:pPr>
            <w:r>
              <w:rPr>
                <w:rFonts w:ascii="Times New Roman"/>
                <w:color w:val="auto"/>
                <w:sz w:val="21"/>
                <w:szCs w:val="21"/>
                <w:highlight w:val="none"/>
              </w:rPr>
              <w:t>（6）下午巡逻时包括消防日巡查内容，并做好记录，有情况及时报告消控室值班人员。</w:t>
            </w:r>
          </w:p>
        </w:tc>
        <w:tc>
          <w:tcPr>
            <w:tcW w:w="708" w:type="dxa"/>
            <w:vAlign w:val="center"/>
          </w:tcPr>
          <w:p w14:paraId="4AB46AC3">
            <w:pPr>
              <w:widowControl/>
              <w:jc w:val="center"/>
              <w:rPr>
                <w:rFonts w:ascii="Times New Roman"/>
                <w:b/>
                <w:color w:val="auto"/>
                <w:sz w:val="21"/>
                <w:szCs w:val="21"/>
                <w:highlight w:val="none"/>
              </w:rPr>
            </w:pPr>
          </w:p>
        </w:tc>
        <w:tc>
          <w:tcPr>
            <w:tcW w:w="1560" w:type="dxa"/>
            <w:vMerge w:val="continue"/>
            <w:vAlign w:val="center"/>
          </w:tcPr>
          <w:p w14:paraId="5B2B0AD1">
            <w:pPr>
              <w:widowControl/>
              <w:jc w:val="left"/>
              <w:rPr>
                <w:rFonts w:ascii="Times New Roman"/>
                <w:b/>
                <w:color w:val="auto"/>
                <w:sz w:val="21"/>
                <w:szCs w:val="21"/>
                <w:highlight w:val="none"/>
              </w:rPr>
            </w:pPr>
          </w:p>
        </w:tc>
      </w:tr>
      <w:tr w14:paraId="1DE7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2FFA544">
            <w:pPr>
              <w:widowControl/>
              <w:jc w:val="left"/>
              <w:rPr>
                <w:rFonts w:ascii="Times New Roman"/>
                <w:b/>
                <w:color w:val="auto"/>
                <w:sz w:val="21"/>
                <w:szCs w:val="21"/>
                <w:highlight w:val="none"/>
              </w:rPr>
            </w:pPr>
          </w:p>
        </w:tc>
        <w:tc>
          <w:tcPr>
            <w:tcW w:w="1134" w:type="dxa"/>
            <w:vMerge w:val="continue"/>
            <w:vAlign w:val="center"/>
          </w:tcPr>
          <w:p w14:paraId="242E85F1">
            <w:pPr>
              <w:widowControl/>
              <w:jc w:val="left"/>
              <w:rPr>
                <w:rFonts w:ascii="Times New Roman"/>
                <w:b/>
                <w:color w:val="auto"/>
                <w:sz w:val="21"/>
                <w:szCs w:val="21"/>
                <w:highlight w:val="none"/>
              </w:rPr>
            </w:pPr>
          </w:p>
        </w:tc>
        <w:tc>
          <w:tcPr>
            <w:tcW w:w="5389" w:type="dxa"/>
            <w:vAlign w:val="center"/>
          </w:tcPr>
          <w:p w14:paraId="0BF93D28">
            <w:pPr>
              <w:jc w:val="left"/>
              <w:rPr>
                <w:rFonts w:ascii="Times New Roman"/>
                <w:b/>
                <w:color w:val="auto"/>
                <w:sz w:val="21"/>
                <w:szCs w:val="21"/>
                <w:highlight w:val="none"/>
              </w:rPr>
            </w:pPr>
            <w:r>
              <w:rPr>
                <w:rFonts w:ascii="Times New Roman"/>
                <w:color w:val="auto"/>
                <w:sz w:val="21"/>
                <w:szCs w:val="21"/>
                <w:highlight w:val="none"/>
              </w:rPr>
              <w:t>（7）巡视时如遇患者的求助和询问，有礼貌地回答。</w:t>
            </w:r>
          </w:p>
        </w:tc>
        <w:tc>
          <w:tcPr>
            <w:tcW w:w="708" w:type="dxa"/>
            <w:vAlign w:val="center"/>
          </w:tcPr>
          <w:p w14:paraId="2A44351E">
            <w:pPr>
              <w:widowControl/>
              <w:jc w:val="center"/>
              <w:rPr>
                <w:rFonts w:ascii="Times New Roman"/>
                <w:b/>
                <w:color w:val="auto"/>
                <w:sz w:val="21"/>
                <w:szCs w:val="21"/>
                <w:highlight w:val="none"/>
              </w:rPr>
            </w:pPr>
          </w:p>
        </w:tc>
        <w:tc>
          <w:tcPr>
            <w:tcW w:w="1560" w:type="dxa"/>
            <w:vMerge w:val="continue"/>
            <w:vAlign w:val="center"/>
          </w:tcPr>
          <w:p w14:paraId="6E6D9B88">
            <w:pPr>
              <w:widowControl/>
              <w:jc w:val="left"/>
              <w:rPr>
                <w:rFonts w:ascii="Times New Roman"/>
                <w:b/>
                <w:color w:val="auto"/>
                <w:sz w:val="21"/>
                <w:szCs w:val="21"/>
                <w:highlight w:val="none"/>
              </w:rPr>
            </w:pPr>
          </w:p>
        </w:tc>
      </w:tr>
      <w:tr w14:paraId="1CA01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5330B2E">
            <w:pPr>
              <w:widowControl/>
              <w:jc w:val="left"/>
              <w:rPr>
                <w:rFonts w:ascii="Times New Roman"/>
                <w:b/>
                <w:color w:val="auto"/>
                <w:sz w:val="21"/>
                <w:szCs w:val="21"/>
                <w:highlight w:val="none"/>
              </w:rPr>
            </w:pPr>
          </w:p>
        </w:tc>
        <w:tc>
          <w:tcPr>
            <w:tcW w:w="1134" w:type="dxa"/>
            <w:vMerge w:val="continue"/>
            <w:vAlign w:val="center"/>
          </w:tcPr>
          <w:p w14:paraId="676452F8">
            <w:pPr>
              <w:widowControl/>
              <w:jc w:val="left"/>
              <w:rPr>
                <w:rFonts w:ascii="Times New Roman"/>
                <w:b/>
                <w:color w:val="auto"/>
                <w:sz w:val="21"/>
                <w:szCs w:val="21"/>
                <w:highlight w:val="none"/>
              </w:rPr>
            </w:pPr>
          </w:p>
        </w:tc>
        <w:tc>
          <w:tcPr>
            <w:tcW w:w="5389" w:type="dxa"/>
            <w:vAlign w:val="center"/>
          </w:tcPr>
          <w:p w14:paraId="27DD0D23">
            <w:pPr>
              <w:jc w:val="left"/>
              <w:rPr>
                <w:rFonts w:ascii="Times New Roman"/>
                <w:b/>
                <w:color w:val="auto"/>
                <w:sz w:val="21"/>
                <w:szCs w:val="21"/>
                <w:highlight w:val="none"/>
              </w:rPr>
            </w:pPr>
            <w:r>
              <w:rPr>
                <w:rFonts w:ascii="Times New Roman"/>
                <w:color w:val="auto"/>
                <w:sz w:val="21"/>
                <w:szCs w:val="21"/>
                <w:highlight w:val="none"/>
              </w:rPr>
              <w:t>（8）对于进入院内张贴乱发传单、广告等的人员及时驱逐。</w:t>
            </w:r>
          </w:p>
        </w:tc>
        <w:tc>
          <w:tcPr>
            <w:tcW w:w="708" w:type="dxa"/>
            <w:vAlign w:val="center"/>
          </w:tcPr>
          <w:p w14:paraId="1D9E978A">
            <w:pPr>
              <w:jc w:val="center"/>
              <w:rPr>
                <w:rFonts w:ascii="Times New Roman"/>
                <w:b/>
                <w:color w:val="auto"/>
                <w:sz w:val="21"/>
                <w:szCs w:val="21"/>
                <w:highlight w:val="none"/>
              </w:rPr>
            </w:pPr>
          </w:p>
        </w:tc>
        <w:tc>
          <w:tcPr>
            <w:tcW w:w="1560" w:type="dxa"/>
            <w:vMerge w:val="continue"/>
            <w:vAlign w:val="center"/>
          </w:tcPr>
          <w:p w14:paraId="240B61DA">
            <w:pPr>
              <w:widowControl/>
              <w:jc w:val="left"/>
              <w:rPr>
                <w:rFonts w:ascii="Times New Roman"/>
                <w:b/>
                <w:color w:val="auto"/>
                <w:sz w:val="21"/>
                <w:szCs w:val="21"/>
                <w:highlight w:val="none"/>
              </w:rPr>
            </w:pPr>
          </w:p>
        </w:tc>
      </w:tr>
      <w:tr w14:paraId="654E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59FD156">
            <w:pPr>
              <w:widowControl/>
              <w:jc w:val="left"/>
              <w:rPr>
                <w:rFonts w:ascii="Times New Roman"/>
                <w:b/>
                <w:color w:val="auto"/>
                <w:sz w:val="21"/>
                <w:szCs w:val="21"/>
                <w:highlight w:val="none"/>
              </w:rPr>
            </w:pPr>
          </w:p>
        </w:tc>
        <w:tc>
          <w:tcPr>
            <w:tcW w:w="1134" w:type="dxa"/>
            <w:vMerge w:val="continue"/>
            <w:vAlign w:val="center"/>
          </w:tcPr>
          <w:p w14:paraId="2F688828">
            <w:pPr>
              <w:widowControl/>
              <w:jc w:val="left"/>
              <w:rPr>
                <w:rFonts w:ascii="Times New Roman"/>
                <w:b/>
                <w:color w:val="auto"/>
                <w:sz w:val="21"/>
                <w:szCs w:val="21"/>
                <w:highlight w:val="none"/>
              </w:rPr>
            </w:pPr>
          </w:p>
        </w:tc>
        <w:tc>
          <w:tcPr>
            <w:tcW w:w="5389" w:type="dxa"/>
            <w:vAlign w:val="center"/>
          </w:tcPr>
          <w:p w14:paraId="7864351C">
            <w:pPr>
              <w:jc w:val="left"/>
              <w:rPr>
                <w:rFonts w:ascii="Times New Roman"/>
                <w:b/>
                <w:color w:val="auto"/>
                <w:sz w:val="21"/>
                <w:szCs w:val="21"/>
                <w:highlight w:val="none"/>
              </w:rPr>
            </w:pPr>
            <w:r>
              <w:rPr>
                <w:rFonts w:ascii="Times New Roman"/>
                <w:color w:val="auto"/>
                <w:sz w:val="21"/>
                <w:szCs w:val="21"/>
                <w:highlight w:val="none"/>
              </w:rPr>
              <w:t>（9）及时驱逐被医院列入黑名单以及在不符合规定区域出现的医药代表和药商。</w:t>
            </w:r>
          </w:p>
        </w:tc>
        <w:tc>
          <w:tcPr>
            <w:tcW w:w="708" w:type="dxa"/>
            <w:vAlign w:val="center"/>
          </w:tcPr>
          <w:p w14:paraId="2733C575">
            <w:pPr>
              <w:jc w:val="center"/>
              <w:rPr>
                <w:rFonts w:ascii="Times New Roman"/>
                <w:b/>
                <w:color w:val="auto"/>
                <w:sz w:val="21"/>
                <w:szCs w:val="21"/>
                <w:highlight w:val="none"/>
              </w:rPr>
            </w:pPr>
          </w:p>
        </w:tc>
        <w:tc>
          <w:tcPr>
            <w:tcW w:w="1560" w:type="dxa"/>
            <w:vMerge w:val="continue"/>
            <w:vAlign w:val="center"/>
          </w:tcPr>
          <w:p w14:paraId="153E1F9B">
            <w:pPr>
              <w:widowControl/>
              <w:jc w:val="left"/>
              <w:rPr>
                <w:rFonts w:ascii="Times New Roman"/>
                <w:b/>
                <w:color w:val="auto"/>
                <w:sz w:val="21"/>
                <w:szCs w:val="21"/>
                <w:highlight w:val="none"/>
              </w:rPr>
            </w:pPr>
          </w:p>
        </w:tc>
      </w:tr>
      <w:tr w14:paraId="301E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4BB2061B">
            <w:pPr>
              <w:widowControl/>
              <w:jc w:val="center"/>
              <w:rPr>
                <w:rFonts w:ascii="Times New Roman"/>
                <w:b/>
                <w:color w:val="auto"/>
                <w:sz w:val="21"/>
                <w:szCs w:val="21"/>
                <w:highlight w:val="none"/>
              </w:rPr>
            </w:pPr>
            <w:r>
              <w:rPr>
                <w:rFonts w:ascii="Times New Roman"/>
                <w:color w:val="auto"/>
                <w:sz w:val="21"/>
                <w:szCs w:val="21"/>
                <w:highlight w:val="none"/>
              </w:rPr>
              <w:t>9</w:t>
            </w:r>
          </w:p>
        </w:tc>
        <w:tc>
          <w:tcPr>
            <w:tcW w:w="1134" w:type="dxa"/>
            <w:vMerge w:val="restart"/>
            <w:vAlign w:val="center"/>
          </w:tcPr>
          <w:p w14:paraId="38E7E2F6">
            <w:pPr>
              <w:widowControl/>
              <w:jc w:val="center"/>
              <w:rPr>
                <w:rFonts w:ascii="Times New Roman"/>
                <w:b/>
                <w:color w:val="auto"/>
                <w:sz w:val="21"/>
                <w:szCs w:val="21"/>
                <w:highlight w:val="none"/>
              </w:rPr>
            </w:pPr>
            <w:r>
              <w:rPr>
                <w:rFonts w:ascii="Times New Roman"/>
                <w:color w:val="auto"/>
                <w:sz w:val="21"/>
                <w:szCs w:val="21"/>
                <w:highlight w:val="none"/>
              </w:rPr>
              <w:t>外围</w:t>
            </w:r>
          </w:p>
          <w:p w14:paraId="254E0B37">
            <w:pPr>
              <w:widowControl/>
              <w:jc w:val="center"/>
              <w:rPr>
                <w:rFonts w:ascii="Times New Roman"/>
                <w:b/>
                <w:color w:val="auto"/>
                <w:sz w:val="21"/>
                <w:szCs w:val="21"/>
                <w:highlight w:val="none"/>
              </w:rPr>
            </w:pPr>
            <w:r>
              <w:rPr>
                <w:rFonts w:ascii="Times New Roman"/>
                <w:color w:val="auto"/>
                <w:sz w:val="21"/>
                <w:szCs w:val="21"/>
                <w:highlight w:val="none"/>
              </w:rPr>
              <w:t>保安</w:t>
            </w:r>
          </w:p>
          <w:p w14:paraId="0B1526D7">
            <w:pPr>
              <w:widowControl/>
              <w:jc w:val="center"/>
              <w:rPr>
                <w:rFonts w:ascii="Times New Roman"/>
                <w:b/>
                <w:color w:val="auto"/>
                <w:sz w:val="21"/>
                <w:szCs w:val="21"/>
                <w:highlight w:val="none"/>
              </w:rPr>
            </w:pPr>
            <w:r>
              <w:rPr>
                <w:rFonts w:ascii="Times New Roman"/>
                <w:color w:val="auto"/>
                <w:sz w:val="21"/>
                <w:szCs w:val="21"/>
                <w:highlight w:val="none"/>
              </w:rPr>
              <w:t>（5分）</w:t>
            </w:r>
          </w:p>
        </w:tc>
        <w:tc>
          <w:tcPr>
            <w:tcW w:w="5389" w:type="dxa"/>
            <w:vAlign w:val="center"/>
          </w:tcPr>
          <w:p w14:paraId="3B39D63B">
            <w:pPr>
              <w:widowControl/>
              <w:jc w:val="left"/>
              <w:rPr>
                <w:rFonts w:ascii="Times New Roman"/>
                <w:b/>
                <w:color w:val="auto"/>
                <w:sz w:val="21"/>
                <w:szCs w:val="21"/>
                <w:highlight w:val="none"/>
              </w:rPr>
            </w:pPr>
            <w:r>
              <w:rPr>
                <w:rFonts w:ascii="Times New Roman"/>
                <w:color w:val="auto"/>
                <w:sz w:val="21"/>
                <w:szCs w:val="21"/>
                <w:highlight w:val="none"/>
              </w:rPr>
              <w:t>（1）保障医院各通道（尤其是消防通道和急救通道）的畅通，严禁单位三包区域内的车辆乱停、乱靠等现象发生，维护进出口以及院内的正常交通秩序</w:t>
            </w:r>
          </w:p>
        </w:tc>
        <w:tc>
          <w:tcPr>
            <w:tcW w:w="708" w:type="dxa"/>
            <w:vAlign w:val="center"/>
          </w:tcPr>
          <w:p w14:paraId="6E61A166">
            <w:pPr>
              <w:widowControl/>
              <w:jc w:val="center"/>
              <w:rPr>
                <w:rFonts w:ascii="Times New Roman"/>
                <w:b/>
                <w:color w:val="auto"/>
                <w:sz w:val="21"/>
                <w:szCs w:val="21"/>
                <w:highlight w:val="none"/>
              </w:rPr>
            </w:pPr>
          </w:p>
        </w:tc>
        <w:tc>
          <w:tcPr>
            <w:tcW w:w="1560" w:type="dxa"/>
            <w:vMerge w:val="restart"/>
            <w:vAlign w:val="center"/>
          </w:tcPr>
          <w:p w14:paraId="56BC8A6B">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3ECB9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7902EAD">
            <w:pPr>
              <w:widowControl/>
              <w:jc w:val="left"/>
              <w:rPr>
                <w:rFonts w:ascii="Times New Roman"/>
                <w:b/>
                <w:color w:val="auto"/>
                <w:sz w:val="21"/>
                <w:szCs w:val="21"/>
                <w:highlight w:val="none"/>
              </w:rPr>
            </w:pPr>
          </w:p>
        </w:tc>
        <w:tc>
          <w:tcPr>
            <w:tcW w:w="1134" w:type="dxa"/>
            <w:vMerge w:val="continue"/>
            <w:vAlign w:val="center"/>
          </w:tcPr>
          <w:p w14:paraId="4C3C9B42">
            <w:pPr>
              <w:widowControl/>
              <w:jc w:val="left"/>
              <w:rPr>
                <w:rFonts w:ascii="Times New Roman"/>
                <w:b/>
                <w:color w:val="auto"/>
                <w:sz w:val="21"/>
                <w:szCs w:val="21"/>
                <w:highlight w:val="none"/>
              </w:rPr>
            </w:pPr>
          </w:p>
        </w:tc>
        <w:tc>
          <w:tcPr>
            <w:tcW w:w="5389" w:type="dxa"/>
            <w:vAlign w:val="center"/>
          </w:tcPr>
          <w:p w14:paraId="46AE7415">
            <w:pPr>
              <w:widowControl/>
              <w:jc w:val="left"/>
              <w:rPr>
                <w:rFonts w:ascii="Times New Roman"/>
                <w:b/>
                <w:color w:val="auto"/>
                <w:sz w:val="21"/>
                <w:szCs w:val="21"/>
                <w:highlight w:val="none"/>
              </w:rPr>
            </w:pPr>
            <w:r>
              <w:rPr>
                <w:rFonts w:ascii="Times New Roman"/>
                <w:color w:val="auto"/>
                <w:sz w:val="21"/>
                <w:szCs w:val="21"/>
                <w:highlight w:val="none"/>
              </w:rPr>
              <w:t>（2）管理进入后院的各类机动车、非机动车辆，摩托车、电瓶车、自行车停放在院停车棚内，送货车辆进入有序停放并及时驶离，不允许私家车进院停放。</w:t>
            </w:r>
          </w:p>
        </w:tc>
        <w:tc>
          <w:tcPr>
            <w:tcW w:w="708" w:type="dxa"/>
            <w:vAlign w:val="center"/>
          </w:tcPr>
          <w:p w14:paraId="4ACE3B8E">
            <w:pPr>
              <w:widowControl/>
              <w:jc w:val="center"/>
              <w:rPr>
                <w:rFonts w:ascii="Times New Roman"/>
                <w:b/>
                <w:color w:val="auto"/>
                <w:sz w:val="21"/>
                <w:szCs w:val="21"/>
                <w:highlight w:val="none"/>
              </w:rPr>
            </w:pPr>
          </w:p>
        </w:tc>
        <w:tc>
          <w:tcPr>
            <w:tcW w:w="1560" w:type="dxa"/>
            <w:vMerge w:val="continue"/>
            <w:vAlign w:val="center"/>
          </w:tcPr>
          <w:p w14:paraId="0FFB4FA1">
            <w:pPr>
              <w:widowControl/>
              <w:jc w:val="left"/>
              <w:rPr>
                <w:rFonts w:ascii="Times New Roman"/>
                <w:b/>
                <w:color w:val="auto"/>
                <w:sz w:val="21"/>
                <w:szCs w:val="21"/>
                <w:highlight w:val="none"/>
              </w:rPr>
            </w:pPr>
          </w:p>
        </w:tc>
      </w:tr>
      <w:tr w14:paraId="045B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0E2C382">
            <w:pPr>
              <w:widowControl/>
              <w:jc w:val="left"/>
              <w:rPr>
                <w:rFonts w:ascii="Times New Roman"/>
                <w:b/>
                <w:color w:val="auto"/>
                <w:sz w:val="21"/>
                <w:szCs w:val="21"/>
                <w:highlight w:val="none"/>
              </w:rPr>
            </w:pPr>
          </w:p>
        </w:tc>
        <w:tc>
          <w:tcPr>
            <w:tcW w:w="1134" w:type="dxa"/>
            <w:vMerge w:val="continue"/>
            <w:vAlign w:val="center"/>
          </w:tcPr>
          <w:p w14:paraId="585FF78F">
            <w:pPr>
              <w:widowControl/>
              <w:jc w:val="left"/>
              <w:rPr>
                <w:rFonts w:ascii="Times New Roman"/>
                <w:b/>
                <w:color w:val="auto"/>
                <w:sz w:val="21"/>
                <w:szCs w:val="21"/>
                <w:highlight w:val="none"/>
              </w:rPr>
            </w:pPr>
          </w:p>
        </w:tc>
        <w:tc>
          <w:tcPr>
            <w:tcW w:w="5389" w:type="dxa"/>
            <w:vAlign w:val="center"/>
          </w:tcPr>
          <w:p w14:paraId="2DC79FAA">
            <w:pPr>
              <w:widowControl/>
              <w:jc w:val="left"/>
              <w:rPr>
                <w:rFonts w:ascii="Times New Roman"/>
                <w:b/>
                <w:color w:val="auto"/>
                <w:sz w:val="21"/>
                <w:szCs w:val="21"/>
                <w:highlight w:val="none"/>
              </w:rPr>
            </w:pPr>
            <w:r>
              <w:rPr>
                <w:rFonts w:ascii="Times New Roman"/>
                <w:color w:val="auto"/>
                <w:sz w:val="21"/>
                <w:szCs w:val="21"/>
                <w:highlight w:val="none"/>
              </w:rPr>
              <w:t>（3）严厉打击出现在医院周边的医托、黄牛等。</w:t>
            </w:r>
          </w:p>
        </w:tc>
        <w:tc>
          <w:tcPr>
            <w:tcW w:w="708" w:type="dxa"/>
            <w:vAlign w:val="center"/>
          </w:tcPr>
          <w:p w14:paraId="0890DE7E">
            <w:pPr>
              <w:widowControl/>
              <w:jc w:val="center"/>
              <w:rPr>
                <w:rFonts w:ascii="Times New Roman"/>
                <w:b/>
                <w:color w:val="auto"/>
                <w:sz w:val="21"/>
                <w:szCs w:val="21"/>
                <w:highlight w:val="none"/>
              </w:rPr>
            </w:pPr>
          </w:p>
        </w:tc>
        <w:tc>
          <w:tcPr>
            <w:tcW w:w="1560" w:type="dxa"/>
            <w:vMerge w:val="continue"/>
            <w:vAlign w:val="center"/>
          </w:tcPr>
          <w:p w14:paraId="45062551">
            <w:pPr>
              <w:widowControl/>
              <w:jc w:val="left"/>
              <w:rPr>
                <w:rFonts w:ascii="Times New Roman"/>
                <w:b/>
                <w:color w:val="auto"/>
                <w:sz w:val="21"/>
                <w:szCs w:val="21"/>
                <w:highlight w:val="none"/>
              </w:rPr>
            </w:pPr>
          </w:p>
        </w:tc>
      </w:tr>
      <w:tr w14:paraId="3723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E865BED">
            <w:pPr>
              <w:widowControl/>
              <w:jc w:val="left"/>
              <w:rPr>
                <w:rFonts w:ascii="Times New Roman"/>
                <w:b/>
                <w:color w:val="auto"/>
                <w:sz w:val="21"/>
                <w:szCs w:val="21"/>
                <w:highlight w:val="none"/>
              </w:rPr>
            </w:pPr>
          </w:p>
        </w:tc>
        <w:tc>
          <w:tcPr>
            <w:tcW w:w="1134" w:type="dxa"/>
            <w:vMerge w:val="continue"/>
            <w:vAlign w:val="center"/>
          </w:tcPr>
          <w:p w14:paraId="5FE3CFAE">
            <w:pPr>
              <w:widowControl/>
              <w:jc w:val="left"/>
              <w:rPr>
                <w:rFonts w:ascii="Times New Roman"/>
                <w:b/>
                <w:color w:val="auto"/>
                <w:sz w:val="21"/>
                <w:szCs w:val="21"/>
                <w:highlight w:val="none"/>
              </w:rPr>
            </w:pPr>
          </w:p>
        </w:tc>
        <w:tc>
          <w:tcPr>
            <w:tcW w:w="5389" w:type="dxa"/>
            <w:vAlign w:val="center"/>
          </w:tcPr>
          <w:p w14:paraId="7521682F">
            <w:pPr>
              <w:widowControl/>
              <w:jc w:val="left"/>
              <w:rPr>
                <w:rFonts w:ascii="Times New Roman"/>
                <w:b/>
                <w:color w:val="auto"/>
                <w:sz w:val="21"/>
                <w:szCs w:val="21"/>
                <w:highlight w:val="none"/>
              </w:rPr>
            </w:pPr>
            <w:r>
              <w:rPr>
                <w:rFonts w:ascii="Times New Roman"/>
                <w:color w:val="auto"/>
                <w:sz w:val="21"/>
                <w:szCs w:val="21"/>
                <w:highlight w:val="none"/>
              </w:rPr>
              <w:t>（4）认真管理好单位三包区域内秩序，清理大门外乞讨、无证摊贩占道经营、制止乱贴广告等行为。</w:t>
            </w:r>
          </w:p>
        </w:tc>
        <w:tc>
          <w:tcPr>
            <w:tcW w:w="708" w:type="dxa"/>
            <w:vAlign w:val="center"/>
          </w:tcPr>
          <w:p w14:paraId="3465976D">
            <w:pPr>
              <w:widowControl/>
              <w:jc w:val="center"/>
              <w:rPr>
                <w:rFonts w:ascii="Times New Roman"/>
                <w:b/>
                <w:color w:val="auto"/>
                <w:sz w:val="21"/>
                <w:szCs w:val="21"/>
                <w:highlight w:val="none"/>
              </w:rPr>
            </w:pPr>
          </w:p>
        </w:tc>
        <w:tc>
          <w:tcPr>
            <w:tcW w:w="1560" w:type="dxa"/>
            <w:vMerge w:val="continue"/>
            <w:vAlign w:val="center"/>
          </w:tcPr>
          <w:p w14:paraId="646ABB57">
            <w:pPr>
              <w:widowControl/>
              <w:jc w:val="left"/>
              <w:rPr>
                <w:rFonts w:ascii="Times New Roman"/>
                <w:b/>
                <w:color w:val="auto"/>
                <w:sz w:val="21"/>
                <w:szCs w:val="21"/>
                <w:highlight w:val="none"/>
              </w:rPr>
            </w:pPr>
          </w:p>
        </w:tc>
      </w:tr>
      <w:tr w14:paraId="1DEF0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23D74F33">
            <w:pPr>
              <w:widowControl/>
              <w:jc w:val="left"/>
              <w:rPr>
                <w:rFonts w:ascii="Times New Roman"/>
                <w:b/>
                <w:color w:val="auto"/>
                <w:sz w:val="21"/>
                <w:szCs w:val="21"/>
                <w:highlight w:val="none"/>
              </w:rPr>
            </w:pPr>
          </w:p>
        </w:tc>
        <w:tc>
          <w:tcPr>
            <w:tcW w:w="1134" w:type="dxa"/>
            <w:vMerge w:val="continue"/>
            <w:vAlign w:val="center"/>
          </w:tcPr>
          <w:p w14:paraId="3784DCEC">
            <w:pPr>
              <w:widowControl/>
              <w:jc w:val="left"/>
              <w:rPr>
                <w:rFonts w:ascii="Times New Roman"/>
                <w:b/>
                <w:color w:val="auto"/>
                <w:sz w:val="21"/>
                <w:szCs w:val="21"/>
                <w:highlight w:val="none"/>
              </w:rPr>
            </w:pPr>
          </w:p>
        </w:tc>
        <w:tc>
          <w:tcPr>
            <w:tcW w:w="5389" w:type="dxa"/>
            <w:vAlign w:val="center"/>
          </w:tcPr>
          <w:p w14:paraId="71B42929">
            <w:pPr>
              <w:widowControl/>
              <w:jc w:val="left"/>
              <w:rPr>
                <w:rFonts w:ascii="Times New Roman"/>
                <w:b/>
                <w:color w:val="auto"/>
                <w:sz w:val="21"/>
                <w:szCs w:val="21"/>
                <w:highlight w:val="none"/>
              </w:rPr>
            </w:pPr>
            <w:r>
              <w:rPr>
                <w:rFonts w:ascii="Times New Roman"/>
                <w:color w:val="auto"/>
                <w:sz w:val="21"/>
                <w:szCs w:val="21"/>
                <w:highlight w:val="none"/>
              </w:rPr>
              <w:t>（5）负责对医院整个院区的治安和外围车辆管理，看见有人拿东西出入多盘问，检查带出单位的相关物资，确保医院的物品不流失。</w:t>
            </w:r>
          </w:p>
        </w:tc>
        <w:tc>
          <w:tcPr>
            <w:tcW w:w="708" w:type="dxa"/>
            <w:vAlign w:val="center"/>
          </w:tcPr>
          <w:p w14:paraId="0010B843">
            <w:pPr>
              <w:widowControl/>
              <w:jc w:val="center"/>
              <w:rPr>
                <w:rFonts w:ascii="Times New Roman"/>
                <w:b/>
                <w:color w:val="auto"/>
                <w:sz w:val="21"/>
                <w:szCs w:val="21"/>
                <w:highlight w:val="none"/>
              </w:rPr>
            </w:pPr>
          </w:p>
        </w:tc>
        <w:tc>
          <w:tcPr>
            <w:tcW w:w="1560" w:type="dxa"/>
            <w:vMerge w:val="continue"/>
            <w:vAlign w:val="center"/>
          </w:tcPr>
          <w:p w14:paraId="1B71976F">
            <w:pPr>
              <w:widowControl/>
              <w:jc w:val="left"/>
              <w:rPr>
                <w:rFonts w:ascii="Times New Roman"/>
                <w:b/>
                <w:color w:val="auto"/>
                <w:sz w:val="21"/>
                <w:szCs w:val="21"/>
                <w:highlight w:val="none"/>
              </w:rPr>
            </w:pPr>
          </w:p>
        </w:tc>
      </w:tr>
      <w:tr w14:paraId="249E9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7EAAE638">
            <w:pPr>
              <w:widowControl/>
              <w:jc w:val="center"/>
              <w:rPr>
                <w:rFonts w:ascii="Times New Roman"/>
                <w:b/>
                <w:color w:val="auto"/>
                <w:sz w:val="21"/>
                <w:szCs w:val="21"/>
                <w:highlight w:val="none"/>
              </w:rPr>
            </w:pPr>
            <w:r>
              <w:rPr>
                <w:rFonts w:ascii="Times New Roman"/>
                <w:color w:val="auto"/>
                <w:sz w:val="21"/>
                <w:szCs w:val="21"/>
                <w:highlight w:val="none"/>
              </w:rPr>
              <w:t>10</w:t>
            </w:r>
          </w:p>
        </w:tc>
        <w:tc>
          <w:tcPr>
            <w:tcW w:w="1134" w:type="dxa"/>
            <w:vMerge w:val="restart"/>
            <w:vAlign w:val="center"/>
          </w:tcPr>
          <w:p w14:paraId="22A9CB93">
            <w:pPr>
              <w:widowControl/>
              <w:jc w:val="center"/>
              <w:rPr>
                <w:rFonts w:ascii="Times New Roman"/>
                <w:b/>
                <w:color w:val="auto"/>
                <w:sz w:val="21"/>
                <w:szCs w:val="21"/>
                <w:highlight w:val="none"/>
              </w:rPr>
            </w:pPr>
            <w:r>
              <w:rPr>
                <w:rFonts w:ascii="Times New Roman"/>
                <w:color w:val="auto"/>
                <w:sz w:val="21"/>
                <w:szCs w:val="21"/>
                <w:highlight w:val="none"/>
              </w:rPr>
              <w:t>病房</w:t>
            </w:r>
          </w:p>
          <w:p w14:paraId="25106E68">
            <w:pPr>
              <w:widowControl/>
              <w:jc w:val="center"/>
              <w:rPr>
                <w:rFonts w:ascii="Times New Roman"/>
                <w:b/>
                <w:color w:val="auto"/>
                <w:sz w:val="21"/>
                <w:szCs w:val="21"/>
                <w:highlight w:val="none"/>
              </w:rPr>
            </w:pPr>
            <w:r>
              <w:rPr>
                <w:rFonts w:ascii="Times New Roman"/>
                <w:color w:val="auto"/>
                <w:sz w:val="21"/>
                <w:szCs w:val="21"/>
                <w:highlight w:val="none"/>
              </w:rPr>
              <w:t>门卫</w:t>
            </w:r>
          </w:p>
          <w:p w14:paraId="58E05BD1">
            <w:pPr>
              <w:widowControl/>
              <w:jc w:val="center"/>
              <w:rPr>
                <w:rFonts w:ascii="Times New Roman"/>
                <w:b/>
                <w:color w:val="auto"/>
                <w:sz w:val="21"/>
                <w:szCs w:val="21"/>
                <w:highlight w:val="none"/>
              </w:rPr>
            </w:pPr>
            <w:r>
              <w:rPr>
                <w:rFonts w:ascii="Times New Roman"/>
                <w:color w:val="auto"/>
                <w:sz w:val="21"/>
                <w:szCs w:val="21"/>
                <w:highlight w:val="none"/>
              </w:rPr>
              <w:t>（5分）</w:t>
            </w:r>
          </w:p>
        </w:tc>
        <w:tc>
          <w:tcPr>
            <w:tcW w:w="5389" w:type="dxa"/>
            <w:vAlign w:val="center"/>
          </w:tcPr>
          <w:p w14:paraId="3E356454">
            <w:pPr>
              <w:widowControl/>
              <w:jc w:val="left"/>
              <w:rPr>
                <w:rFonts w:ascii="Times New Roman"/>
                <w:b/>
                <w:color w:val="auto"/>
                <w:sz w:val="21"/>
                <w:szCs w:val="21"/>
                <w:highlight w:val="none"/>
              </w:rPr>
            </w:pPr>
            <w:r>
              <w:rPr>
                <w:rFonts w:ascii="Times New Roman"/>
                <w:color w:val="auto"/>
                <w:sz w:val="21"/>
                <w:szCs w:val="21"/>
                <w:highlight w:val="none"/>
              </w:rPr>
              <w:t>（1）主出入口值班不得离岗。</w:t>
            </w:r>
          </w:p>
        </w:tc>
        <w:tc>
          <w:tcPr>
            <w:tcW w:w="708" w:type="dxa"/>
            <w:vAlign w:val="center"/>
          </w:tcPr>
          <w:p w14:paraId="229AF7B0">
            <w:pPr>
              <w:widowControl/>
              <w:jc w:val="center"/>
              <w:rPr>
                <w:rFonts w:ascii="Times New Roman"/>
                <w:b/>
                <w:color w:val="auto"/>
                <w:sz w:val="21"/>
                <w:szCs w:val="21"/>
                <w:highlight w:val="none"/>
              </w:rPr>
            </w:pPr>
          </w:p>
        </w:tc>
        <w:tc>
          <w:tcPr>
            <w:tcW w:w="1560" w:type="dxa"/>
            <w:vMerge w:val="restart"/>
            <w:vAlign w:val="center"/>
          </w:tcPr>
          <w:p w14:paraId="7004408B">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28482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1E618AED">
            <w:pPr>
              <w:widowControl/>
              <w:jc w:val="left"/>
              <w:rPr>
                <w:rFonts w:ascii="Times New Roman"/>
                <w:b/>
                <w:color w:val="auto"/>
                <w:sz w:val="21"/>
                <w:szCs w:val="21"/>
                <w:highlight w:val="none"/>
              </w:rPr>
            </w:pPr>
          </w:p>
        </w:tc>
        <w:tc>
          <w:tcPr>
            <w:tcW w:w="1134" w:type="dxa"/>
            <w:vMerge w:val="continue"/>
            <w:vAlign w:val="center"/>
          </w:tcPr>
          <w:p w14:paraId="75146614">
            <w:pPr>
              <w:widowControl/>
              <w:jc w:val="left"/>
              <w:rPr>
                <w:rFonts w:ascii="Times New Roman"/>
                <w:b/>
                <w:color w:val="auto"/>
                <w:sz w:val="21"/>
                <w:szCs w:val="21"/>
                <w:highlight w:val="none"/>
              </w:rPr>
            </w:pPr>
          </w:p>
        </w:tc>
        <w:tc>
          <w:tcPr>
            <w:tcW w:w="5389" w:type="dxa"/>
            <w:vAlign w:val="center"/>
          </w:tcPr>
          <w:p w14:paraId="5B3C86B8">
            <w:pPr>
              <w:widowControl/>
              <w:jc w:val="left"/>
              <w:rPr>
                <w:rFonts w:ascii="Times New Roman"/>
                <w:b/>
                <w:color w:val="auto"/>
                <w:sz w:val="21"/>
                <w:szCs w:val="21"/>
                <w:highlight w:val="none"/>
              </w:rPr>
            </w:pPr>
            <w:r>
              <w:rPr>
                <w:rFonts w:ascii="Times New Roman"/>
                <w:color w:val="auto"/>
                <w:sz w:val="21"/>
                <w:szCs w:val="21"/>
                <w:highlight w:val="none"/>
              </w:rPr>
              <w:t>（2）执行医院的《探视制度》，对患者家属实行查验出入证，用语文明、规范。</w:t>
            </w:r>
          </w:p>
        </w:tc>
        <w:tc>
          <w:tcPr>
            <w:tcW w:w="708" w:type="dxa"/>
            <w:vAlign w:val="center"/>
          </w:tcPr>
          <w:p w14:paraId="023EFEEE">
            <w:pPr>
              <w:widowControl/>
              <w:jc w:val="center"/>
              <w:rPr>
                <w:rFonts w:ascii="Times New Roman"/>
                <w:b/>
                <w:color w:val="auto"/>
                <w:sz w:val="21"/>
                <w:szCs w:val="21"/>
                <w:highlight w:val="none"/>
              </w:rPr>
            </w:pPr>
          </w:p>
        </w:tc>
        <w:tc>
          <w:tcPr>
            <w:tcW w:w="1560" w:type="dxa"/>
            <w:vMerge w:val="continue"/>
            <w:vAlign w:val="center"/>
          </w:tcPr>
          <w:p w14:paraId="0F712728">
            <w:pPr>
              <w:widowControl/>
              <w:jc w:val="left"/>
              <w:rPr>
                <w:rFonts w:ascii="Times New Roman"/>
                <w:b/>
                <w:color w:val="auto"/>
                <w:sz w:val="21"/>
                <w:szCs w:val="21"/>
                <w:highlight w:val="none"/>
              </w:rPr>
            </w:pPr>
          </w:p>
        </w:tc>
      </w:tr>
      <w:tr w14:paraId="58C1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72B64F9">
            <w:pPr>
              <w:widowControl/>
              <w:jc w:val="left"/>
              <w:rPr>
                <w:rFonts w:ascii="Times New Roman"/>
                <w:b/>
                <w:color w:val="auto"/>
                <w:sz w:val="21"/>
                <w:szCs w:val="21"/>
                <w:highlight w:val="none"/>
              </w:rPr>
            </w:pPr>
          </w:p>
        </w:tc>
        <w:tc>
          <w:tcPr>
            <w:tcW w:w="1134" w:type="dxa"/>
            <w:vMerge w:val="continue"/>
            <w:vAlign w:val="center"/>
          </w:tcPr>
          <w:p w14:paraId="45525941">
            <w:pPr>
              <w:widowControl/>
              <w:jc w:val="left"/>
              <w:rPr>
                <w:rFonts w:ascii="Times New Roman"/>
                <w:b/>
                <w:color w:val="auto"/>
                <w:sz w:val="21"/>
                <w:szCs w:val="21"/>
                <w:highlight w:val="none"/>
              </w:rPr>
            </w:pPr>
          </w:p>
        </w:tc>
        <w:tc>
          <w:tcPr>
            <w:tcW w:w="5389" w:type="dxa"/>
            <w:vAlign w:val="center"/>
          </w:tcPr>
          <w:p w14:paraId="5D0F0B2F">
            <w:pPr>
              <w:widowControl/>
              <w:jc w:val="left"/>
              <w:rPr>
                <w:rFonts w:ascii="Times New Roman"/>
                <w:b/>
                <w:color w:val="auto"/>
                <w:sz w:val="21"/>
                <w:szCs w:val="21"/>
                <w:highlight w:val="none"/>
              </w:rPr>
            </w:pPr>
            <w:r>
              <w:rPr>
                <w:rFonts w:ascii="Times New Roman"/>
                <w:color w:val="auto"/>
                <w:sz w:val="21"/>
                <w:szCs w:val="21"/>
                <w:highlight w:val="none"/>
              </w:rPr>
              <w:t>（3）加强对病区的巡视，疏导家属离开病区，方便医护人员查房。</w:t>
            </w:r>
          </w:p>
        </w:tc>
        <w:tc>
          <w:tcPr>
            <w:tcW w:w="708" w:type="dxa"/>
            <w:vAlign w:val="center"/>
          </w:tcPr>
          <w:p w14:paraId="6D6C9D5A">
            <w:pPr>
              <w:widowControl/>
              <w:jc w:val="center"/>
              <w:rPr>
                <w:rFonts w:ascii="Times New Roman"/>
                <w:b/>
                <w:color w:val="auto"/>
                <w:sz w:val="21"/>
                <w:szCs w:val="21"/>
                <w:highlight w:val="none"/>
              </w:rPr>
            </w:pPr>
          </w:p>
        </w:tc>
        <w:tc>
          <w:tcPr>
            <w:tcW w:w="1560" w:type="dxa"/>
            <w:vMerge w:val="continue"/>
            <w:vAlign w:val="center"/>
          </w:tcPr>
          <w:p w14:paraId="2B4354A7">
            <w:pPr>
              <w:widowControl/>
              <w:jc w:val="left"/>
              <w:rPr>
                <w:rFonts w:ascii="Times New Roman"/>
                <w:b/>
                <w:color w:val="auto"/>
                <w:sz w:val="21"/>
                <w:szCs w:val="21"/>
                <w:highlight w:val="none"/>
              </w:rPr>
            </w:pPr>
          </w:p>
        </w:tc>
      </w:tr>
      <w:tr w14:paraId="6A35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137D47D5">
            <w:pPr>
              <w:widowControl/>
              <w:jc w:val="left"/>
              <w:rPr>
                <w:rFonts w:ascii="Times New Roman"/>
                <w:b/>
                <w:color w:val="auto"/>
                <w:sz w:val="21"/>
                <w:szCs w:val="21"/>
                <w:highlight w:val="none"/>
              </w:rPr>
            </w:pPr>
          </w:p>
        </w:tc>
        <w:tc>
          <w:tcPr>
            <w:tcW w:w="1134" w:type="dxa"/>
            <w:vMerge w:val="continue"/>
            <w:vAlign w:val="center"/>
          </w:tcPr>
          <w:p w14:paraId="050DD17D">
            <w:pPr>
              <w:widowControl/>
              <w:jc w:val="left"/>
              <w:rPr>
                <w:rFonts w:ascii="Times New Roman"/>
                <w:b/>
                <w:color w:val="auto"/>
                <w:sz w:val="21"/>
                <w:szCs w:val="21"/>
                <w:highlight w:val="none"/>
              </w:rPr>
            </w:pPr>
          </w:p>
        </w:tc>
        <w:tc>
          <w:tcPr>
            <w:tcW w:w="5389" w:type="dxa"/>
            <w:vAlign w:val="center"/>
          </w:tcPr>
          <w:p w14:paraId="16014E3C">
            <w:pPr>
              <w:widowControl/>
              <w:jc w:val="left"/>
              <w:rPr>
                <w:rFonts w:ascii="Times New Roman"/>
                <w:b/>
                <w:color w:val="auto"/>
                <w:sz w:val="21"/>
                <w:szCs w:val="21"/>
                <w:highlight w:val="none"/>
              </w:rPr>
            </w:pPr>
            <w:r>
              <w:rPr>
                <w:rFonts w:ascii="Times New Roman"/>
                <w:color w:val="auto"/>
                <w:sz w:val="21"/>
                <w:szCs w:val="21"/>
                <w:highlight w:val="none"/>
              </w:rPr>
              <w:t>（4）对医院公共区域要进行严格管理，严禁病人家属及闲杂人员在该区域滞留和打地铺睡觉。</w:t>
            </w:r>
          </w:p>
        </w:tc>
        <w:tc>
          <w:tcPr>
            <w:tcW w:w="708" w:type="dxa"/>
            <w:vAlign w:val="center"/>
          </w:tcPr>
          <w:p w14:paraId="0E4FAC14">
            <w:pPr>
              <w:widowControl/>
              <w:jc w:val="center"/>
              <w:rPr>
                <w:rFonts w:ascii="Times New Roman"/>
                <w:b/>
                <w:color w:val="auto"/>
                <w:sz w:val="21"/>
                <w:szCs w:val="21"/>
                <w:highlight w:val="none"/>
              </w:rPr>
            </w:pPr>
          </w:p>
        </w:tc>
        <w:tc>
          <w:tcPr>
            <w:tcW w:w="1560" w:type="dxa"/>
            <w:vMerge w:val="continue"/>
            <w:vAlign w:val="center"/>
          </w:tcPr>
          <w:p w14:paraId="61E290C9">
            <w:pPr>
              <w:widowControl/>
              <w:jc w:val="left"/>
              <w:rPr>
                <w:rFonts w:ascii="Times New Roman"/>
                <w:b/>
                <w:color w:val="auto"/>
                <w:sz w:val="21"/>
                <w:szCs w:val="21"/>
                <w:highlight w:val="none"/>
              </w:rPr>
            </w:pPr>
          </w:p>
        </w:tc>
      </w:tr>
      <w:tr w14:paraId="2FFE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61D848B">
            <w:pPr>
              <w:widowControl/>
              <w:jc w:val="left"/>
              <w:rPr>
                <w:rFonts w:ascii="Times New Roman"/>
                <w:b/>
                <w:color w:val="auto"/>
                <w:sz w:val="21"/>
                <w:szCs w:val="21"/>
                <w:highlight w:val="none"/>
              </w:rPr>
            </w:pPr>
          </w:p>
        </w:tc>
        <w:tc>
          <w:tcPr>
            <w:tcW w:w="1134" w:type="dxa"/>
            <w:vMerge w:val="continue"/>
            <w:vAlign w:val="center"/>
          </w:tcPr>
          <w:p w14:paraId="3BE38014">
            <w:pPr>
              <w:widowControl/>
              <w:jc w:val="left"/>
              <w:rPr>
                <w:rFonts w:ascii="Times New Roman"/>
                <w:b/>
                <w:color w:val="auto"/>
                <w:sz w:val="21"/>
                <w:szCs w:val="21"/>
                <w:highlight w:val="none"/>
              </w:rPr>
            </w:pPr>
          </w:p>
        </w:tc>
        <w:tc>
          <w:tcPr>
            <w:tcW w:w="5389" w:type="dxa"/>
            <w:vAlign w:val="center"/>
          </w:tcPr>
          <w:p w14:paraId="2D1B2964">
            <w:pPr>
              <w:widowControl/>
              <w:jc w:val="left"/>
              <w:rPr>
                <w:rFonts w:ascii="Times New Roman"/>
                <w:b/>
                <w:color w:val="auto"/>
                <w:sz w:val="21"/>
                <w:szCs w:val="21"/>
                <w:highlight w:val="none"/>
              </w:rPr>
            </w:pPr>
            <w:r>
              <w:rPr>
                <w:rFonts w:ascii="Times New Roman"/>
                <w:color w:val="auto"/>
                <w:sz w:val="21"/>
                <w:szCs w:val="21"/>
                <w:highlight w:val="none"/>
              </w:rPr>
              <w:t>（5）完成医护人员交代的临时性工作任务。</w:t>
            </w:r>
          </w:p>
        </w:tc>
        <w:tc>
          <w:tcPr>
            <w:tcW w:w="708" w:type="dxa"/>
            <w:vAlign w:val="center"/>
          </w:tcPr>
          <w:p w14:paraId="04C7FB3D">
            <w:pPr>
              <w:widowControl/>
              <w:jc w:val="center"/>
              <w:rPr>
                <w:rFonts w:ascii="Times New Roman"/>
                <w:b/>
                <w:color w:val="auto"/>
                <w:sz w:val="21"/>
                <w:szCs w:val="21"/>
                <w:highlight w:val="none"/>
              </w:rPr>
            </w:pPr>
          </w:p>
        </w:tc>
        <w:tc>
          <w:tcPr>
            <w:tcW w:w="1560" w:type="dxa"/>
            <w:vMerge w:val="continue"/>
            <w:vAlign w:val="center"/>
          </w:tcPr>
          <w:p w14:paraId="3A4BC274">
            <w:pPr>
              <w:widowControl/>
              <w:jc w:val="left"/>
              <w:rPr>
                <w:rFonts w:ascii="Times New Roman"/>
                <w:b/>
                <w:color w:val="auto"/>
                <w:sz w:val="21"/>
                <w:szCs w:val="21"/>
                <w:highlight w:val="none"/>
              </w:rPr>
            </w:pPr>
          </w:p>
        </w:tc>
      </w:tr>
      <w:tr w14:paraId="5AF6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513F606D">
            <w:pPr>
              <w:widowControl/>
              <w:jc w:val="center"/>
              <w:rPr>
                <w:rFonts w:ascii="Times New Roman"/>
                <w:b/>
                <w:color w:val="auto"/>
                <w:sz w:val="21"/>
                <w:szCs w:val="21"/>
                <w:highlight w:val="none"/>
              </w:rPr>
            </w:pPr>
            <w:r>
              <w:rPr>
                <w:rFonts w:ascii="Times New Roman"/>
                <w:color w:val="auto"/>
                <w:sz w:val="21"/>
                <w:szCs w:val="21"/>
                <w:highlight w:val="none"/>
              </w:rPr>
              <w:t>11</w:t>
            </w:r>
          </w:p>
        </w:tc>
        <w:tc>
          <w:tcPr>
            <w:tcW w:w="1134" w:type="dxa"/>
            <w:vMerge w:val="restart"/>
            <w:vAlign w:val="center"/>
          </w:tcPr>
          <w:p w14:paraId="04952807">
            <w:pPr>
              <w:widowControl/>
              <w:jc w:val="center"/>
              <w:rPr>
                <w:rFonts w:ascii="Times New Roman"/>
                <w:b/>
                <w:color w:val="auto"/>
                <w:sz w:val="21"/>
                <w:szCs w:val="21"/>
                <w:highlight w:val="none"/>
              </w:rPr>
            </w:pPr>
            <w:r>
              <w:rPr>
                <w:rFonts w:ascii="Times New Roman"/>
                <w:color w:val="auto"/>
                <w:sz w:val="21"/>
                <w:szCs w:val="21"/>
                <w:highlight w:val="none"/>
              </w:rPr>
              <w:t>应急</w:t>
            </w:r>
          </w:p>
          <w:p w14:paraId="42FE0DE0">
            <w:pPr>
              <w:widowControl/>
              <w:jc w:val="center"/>
              <w:rPr>
                <w:rFonts w:ascii="Times New Roman"/>
                <w:b/>
                <w:color w:val="auto"/>
                <w:sz w:val="21"/>
                <w:szCs w:val="21"/>
                <w:highlight w:val="none"/>
              </w:rPr>
            </w:pPr>
            <w:r>
              <w:rPr>
                <w:rFonts w:ascii="Times New Roman"/>
                <w:color w:val="auto"/>
                <w:sz w:val="21"/>
                <w:szCs w:val="21"/>
                <w:highlight w:val="none"/>
              </w:rPr>
              <w:t>反应及测试（</w:t>
            </w:r>
            <w:r>
              <w:rPr>
                <w:rFonts w:hint="eastAsia" w:ascii="Times New Roman"/>
                <w:color w:val="auto"/>
                <w:sz w:val="21"/>
                <w:szCs w:val="21"/>
                <w:highlight w:val="none"/>
              </w:rPr>
              <w:t>15</w:t>
            </w:r>
            <w:r>
              <w:rPr>
                <w:rFonts w:ascii="Times New Roman"/>
                <w:color w:val="auto"/>
                <w:sz w:val="21"/>
                <w:szCs w:val="21"/>
                <w:highlight w:val="none"/>
              </w:rPr>
              <w:t>分）</w:t>
            </w:r>
          </w:p>
        </w:tc>
        <w:tc>
          <w:tcPr>
            <w:tcW w:w="5389" w:type="dxa"/>
            <w:vAlign w:val="center"/>
          </w:tcPr>
          <w:p w14:paraId="49885717">
            <w:pPr>
              <w:widowControl/>
              <w:jc w:val="left"/>
              <w:rPr>
                <w:rFonts w:ascii="Times New Roman"/>
                <w:b/>
                <w:color w:val="auto"/>
                <w:sz w:val="21"/>
                <w:szCs w:val="21"/>
                <w:highlight w:val="none"/>
              </w:rPr>
            </w:pPr>
            <w:r>
              <w:rPr>
                <w:rFonts w:ascii="Times New Roman"/>
                <w:color w:val="auto"/>
                <w:sz w:val="21"/>
                <w:szCs w:val="21"/>
                <w:highlight w:val="none"/>
              </w:rPr>
              <w:t>（1）突发事件应急预案完善，涵盖医疗纠纷、刑事、火灾、水灾、爆炸、地震、安全疏散以及电梯应急等方面。</w:t>
            </w:r>
          </w:p>
        </w:tc>
        <w:tc>
          <w:tcPr>
            <w:tcW w:w="708" w:type="dxa"/>
            <w:vAlign w:val="center"/>
          </w:tcPr>
          <w:p w14:paraId="407ABC49">
            <w:pPr>
              <w:widowControl/>
              <w:jc w:val="center"/>
              <w:rPr>
                <w:rFonts w:ascii="Times New Roman"/>
                <w:b/>
                <w:color w:val="auto"/>
                <w:sz w:val="21"/>
                <w:szCs w:val="21"/>
                <w:highlight w:val="none"/>
              </w:rPr>
            </w:pPr>
          </w:p>
        </w:tc>
        <w:tc>
          <w:tcPr>
            <w:tcW w:w="1560" w:type="dxa"/>
            <w:vMerge w:val="restart"/>
            <w:vAlign w:val="center"/>
          </w:tcPr>
          <w:p w14:paraId="10C94DF3">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6575A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39D89EC">
            <w:pPr>
              <w:widowControl/>
              <w:jc w:val="left"/>
              <w:rPr>
                <w:rFonts w:ascii="Times New Roman"/>
                <w:b/>
                <w:color w:val="auto"/>
                <w:sz w:val="21"/>
                <w:szCs w:val="21"/>
                <w:highlight w:val="none"/>
              </w:rPr>
            </w:pPr>
          </w:p>
        </w:tc>
        <w:tc>
          <w:tcPr>
            <w:tcW w:w="1134" w:type="dxa"/>
            <w:vMerge w:val="continue"/>
            <w:vAlign w:val="center"/>
          </w:tcPr>
          <w:p w14:paraId="4C6096D5">
            <w:pPr>
              <w:widowControl/>
              <w:jc w:val="left"/>
              <w:rPr>
                <w:rFonts w:ascii="Times New Roman"/>
                <w:b/>
                <w:color w:val="auto"/>
                <w:sz w:val="21"/>
                <w:szCs w:val="21"/>
                <w:highlight w:val="none"/>
              </w:rPr>
            </w:pPr>
          </w:p>
        </w:tc>
        <w:tc>
          <w:tcPr>
            <w:tcW w:w="5389" w:type="dxa"/>
            <w:vAlign w:val="center"/>
          </w:tcPr>
          <w:p w14:paraId="5AFC0E25">
            <w:pPr>
              <w:widowControl/>
              <w:jc w:val="left"/>
              <w:rPr>
                <w:rFonts w:ascii="Times New Roman"/>
                <w:b/>
                <w:color w:val="auto"/>
                <w:sz w:val="21"/>
                <w:szCs w:val="21"/>
                <w:highlight w:val="none"/>
              </w:rPr>
            </w:pPr>
            <w:r>
              <w:rPr>
                <w:rFonts w:ascii="Times New Roman"/>
                <w:color w:val="auto"/>
                <w:sz w:val="21"/>
                <w:szCs w:val="21"/>
                <w:highlight w:val="none"/>
              </w:rPr>
              <w:t>（2）相关预案要求每位保安都应熟练掌握，并定期进行培训演练。</w:t>
            </w:r>
          </w:p>
        </w:tc>
        <w:tc>
          <w:tcPr>
            <w:tcW w:w="708" w:type="dxa"/>
            <w:vAlign w:val="center"/>
          </w:tcPr>
          <w:p w14:paraId="51842148">
            <w:pPr>
              <w:widowControl/>
              <w:jc w:val="center"/>
              <w:rPr>
                <w:rFonts w:ascii="Times New Roman"/>
                <w:b/>
                <w:color w:val="auto"/>
                <w:sz w:val="21"/>
                <w:szCs w:val="21"/>
                <w:highlight w:val="none"/>
              </w:rPr>
            </w:pPr>
          </w:p>
        </w:tc>
        <w:tc>
          <w:tcPr>
            <w:tcW w:w="1560" w:type="dxa"/>
            <w:vMerge w:val="continue"/>
            <w:vAlign w:val="center"/>
          </w:tcPr>
          <w:p w14:paraId="00726CCF">
            <w:pPr>
              <w:widowControl/>
              <w:jc w:val="left"/>
              <w:rPr>
                <w:rFonts w:ascii="Times New Roman"/>
                <w:b/>
                <w:color w:val="auto"/>
                <w:sz w:val="21"/>
                <w:szCs w:val="21"/>
                <w:highlight w:val="none"/>
              </w:rPr>
            </w:pPr>
          </w:p>
        </w:tc>
      </w:tr>
      <w:tr w14:paraId="1265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D96A10E">
            <w:pPr>
              <w:widowControl/>
              <w:jc w:val="left"/>
              <w:rPr>
                <w:rFonts w:ascii="Times New Roman"/>
                <w:b/>
                <w:color w:val="auto"/>
                <w:sz w:val="21"/>
                <w:szCs w:val="21"/>
                <w:highlight w:val="none"/>
              </w:rPr>
            </w:pPr>
          </w:p>
        </w:tc>
        <w:tc>
          <w:tcPr>
            <w:tcW w:w="1134" w:type="dxa"/>
            <w:vMerge w:val="continue"/>
            <w:vAlign w:val="center"/>
          </w:tcPr>
          <w:p w14:paraId="33171D08">
            <w:pPr>
              <w:widowControl/>
              <w:jc w:val="left"/>
              <w:rPr>
                <w:rFonts w:ascii="Times New Roman"/>
                <w:b/>
                <w:color w:val="auto"/>
                <w:sz w:val="21"/>
                <w:szCs w:val="21"/>
                <w:highlight w:val="none"/>
              </w:rPr>
            </w:pPr>
          </w:p>
        </w:tc>
        <w:tc>
          <w:tcPr>
            <w:tcW w:w="5389" w:type="dxa"/>
            <w:vAlign w:val="center"/>
          </w:tcPr>
          <w:p w14:paraId="02981C34">
            <w:pPr>
              <w:widowControl/>
              <w:jc w:val="left"/>
              <w:rPr>
                <w:rFonts w:ascii="Times New Roman"/>
                <w:b/>
                <w:color w:val="auto"/>
                <w:sz w:val="21"/>
                <w:szCs w:val="21"/>
                <w:highlight w:val="none"/>
              </w:rPr>
            </w:pPr>
            <w:r>
              <w:rPr>
                <w:rFonts w:ascii="Times New Roman"/>
                <w:color w:val="auto"/>
                <w:sz w:val="21"/>
                <w:szCs w:val="21"/>
                <w:highlight w:val="none"/>
              </w:rPr>
              <w:t>（3）组织演练，模拟应急事件处理测试；烟感报警反应测试（烟感报警，在规定时间赶到现场核实，并有相应的应急措施）；呼叫及通信测试（应急小组人员通信畅通，在规定时间内赶至指定地点）；监控异常情况测试（监控出现异常现象，在规定时间赶至现场，并有记录）；监控录像查阅测试（至少保存30天以上）；电梯困人测试（盘问解困方法）模拟可疑人员或安全问题测试（应急反应能力）。</w:t>
            </w:r>
          </w:p>
        </w:tc>
        <w:tc>
          <w:tcPr>
            <w:tcW w:w="708" w:type="dxa"/>
            <w:vAlign w:val="center"/>
          </w:tcPr>
          <w:p w14:paraId="49A5C84A">
            <w:pPr>
              <w:widowControl/>
              <w:jc w:val="center"/>
              <w:rPr>
                <w:rFonts w:ascii="Times New Roman"/>
                <w:b/>
                <w:color w:val="auto"/>
                <w:sz w:val="21"/>
                <w:szCs w:val="21"/>
                <w:highlight w:val="none"/>
              </w:rPr>
            </w:pPr>
          </w:p>
        </w:tc>
        <w:tc>
          <w:tcPr>
            <w:tcW w:w="1560" w:type="dxa"/>
            <w:vMerge w:val="continue"/>
            <w:vAlign w:val="center"/>
          </w:tcPr>
          <w:p w14:paraId="302C4C1B">
            <w:pPr>
              <w:widowControl/>
              <w:jc w:val="left"/>
              <w:rPr>
                <w:rFonts w:ascii="Times New Roman"/>
                <w:b/>
                <w:color w:val="auto"/>
                <w:sz w:val="21"/>
                <w:szCs w:val="21"/>
                <w:highlight w:val="none"/>
              </w:rPr>
            </w:pPr>
          </w:p>
        </w:tc>
      </w:tr>
      <w:tr w14:paraId="1967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3EDB786D">
            <w:pPr>
              <w:widowControl/>
              <w:jc w:val="center"/>
              <w:rPr>
                <w:rFonts w:ascii="Times New Roman"/>
                <w:b/>
                <w:color w:val="auto"/>
                <w:sz w:val="21"/>
                <w:szCs w:val="21"/>
                <w:highlight w:val="none"/>
              </w:rPr>
            </w:pPr>
            <w:r>
              <w:rPr>
                <w:rFonts w:ascii="Times New Roman"/>
                <w:color w:val="auto"/>
                <w:sz w:val="21"/>
                <w:szCs w:val="21"/>
                <w:highlight w:val="none"/>
              </w:rPr>
              <w:t>12</w:t>
            </w:r>
          </w:p>
        </w:tc>
        <w:tc>
          <w:tcPr>
            <w:tcW w:w="1134" w:type="dxa"/>
            <w:vMerge w:val="restart"/>
            <w:vAlign w:val="center"/>
          </w:tcPr>
          <w:p w14:paraId="1FAB45ED">
            <w:pPr>
              <w:widowControl/>
              <w:jc w:val="center"/>
              <w:rPr>
                <w:rFonts w:ascii="Times New Roman"/>
                <w:b/>
                <w:color w:val="auto"/>
                <w:sz w:val="21"/>
                <w:szCs w:val="21"/>
                <w:highlight w:val="none"/>
              </w:rPr>
            </w:pPr>
            <w:r>
              <w:rPr>
                <w:rFonts w:ascii="Times New Roman"/>
                <w:color w:val="auto"/>
                <w:sz w:val="21"/>
                <w:szCs w:val="21"/>
                <w:highlight w:val="none"/>
              </w:rPr>
              <w:t>业务</w:t>
            </w:r>
          </w:p>
          <w:p w14:paraId="1DF05EB4">
            <w:pPr>
              <w:widowControl/>
              <w:jc w:val="center"/>
              <w:rPr>
                <w:rFonts w:ascii="Times New Roman"/>
                <w:b/>
                <w:color w:val="auto"/>
                <w:sz w:val="21"/>
                <w:szCs w:val="21"/>
                <w:highlight w:val="none"/>
              </w:rPr>
            </w:pPr>
            <w:r>
              <w:rPr>
                <w:rFonts w:ascii="Times New Roman"/>
                <w:color w:val="auto"/>
                <w:sz w:val="21"/>
                <w:szCs w:val="21"/>
                <w:highlight w:val="none"/>
              </w:rPr>
              <w:t>知识及培训</w:t>
            </w:r>
          </w:p>
          <w:p w14:paraId="5A9181A1">
            <w:pPr>
              <w:widowControl/>
              <w:jc w:val="center"/>
              <w:rPr>
                <w:rFonts w:ascii="Times New Roman"/>
                <w:b/>
                <w:color w:val="auto"/>
                <w:sz w:val="21"/>
                <w:szCs w:val="21"/>
                <w:highlight w:val="none"/>
              </w:rPr>
            </w:pPr>
            <w:r>
              <w:rPr>
                <w:rFonts w:ascii="Times New Roman"/>
                <w:color w:val="auto"/>
                <w:sz w:val="21"/>
                <w:szCs w:val="21"/>
                <w:highlight w:val="none"/>
              </w:rPr>
              <w:t>（5分）</w:t>
            </w:r>
          </w:p>
        </w:tc>
        <w:tc>
          <w:tcPr>
            <w:tcW w:w="5389" w:type="dxa"/>
            <w:vAlign w:val="center"/>
          </w:tcPr>
          <w:p w14:paraId="0C119A73">
            <w:pPr>
              <w:widowControl/>
              <w:jc w:val="left"/>
              <w:rPr>
                <w:rFonts w:ascii="Times New Roman"/>
                <w:b/>
                <w:color w:val="auto"/>
                <w:sz w:val="21"/>
                <w:szCs w:val="21"/>
                <w:highlight w:val="none"/>
              </w:rPr>
            </w:pPr>
            <w:r>
              <w:rPr>
                <w:rFonts w:ascii="Times New Roman"/>
                <w:color w:val="auto"/>
                <w:sz w:val="21"/>
                <w:szCs w:val="21"/>
                <w:highlight w:val="none"/>
              </w:rPr>
              <w:t>（1）项目负责人要了解医院的应知应会情况，并有针对性请相关负责人对保安进行培训。</w:t>
            </w:r>
          </w:p>
        </w:tc>
        <w:tc>
          <w:tcPr>
            <w:tcW w:w="708" w:type="dxa"/>
            <w:vAlign w:val="center"/>
          </w:tcPr>
          <w:p w14:paraId="00783B6E">
            <w:pPr>
              <w:widowControl/>
              <w:jc w:val="center"/>
              <w:rPr>
                <w:rFonts w:ascii="Times New Roman"/>
                <w:b/>
                <w:color w:val="auto"/>
                <w:sz w:val="21"/>
                <w:szCs w:val="21"/>
                <w:highlight w:val="none"/>
              </w:rPr>
            </w:pPr>
          </w:p>
        </w:tc>
        <w:tc>
          <w:tcPr>
            <w:tcW w:w="1560" w:type="dxa"/>
            <w:vMerge w:val="restart"/>
            <w:vAlign w:val="center"/>
          </w:tcPr>
          <w:p w14:paraId="6FAE05FF">
            <w:pPr>
              <w:widowControl/>
              <w:jc w:val="left"/>
              <w:rPr>
                <w:rFonts w:ascii="Times New Roman"/>
                <w:b/>
                <w:color w:val="auto"/>
                <w:sz w:val="21"/>
                <w:szCs w:val="21"/>
                <w:highlight w:val="none"/>
              </w:rPr>
            </w:pPr>
            <w:r>
              <w:rPr>
                <w:rFonts w:ascii="Times New Roman"/>
                <w:color w:val="auto"/>
                <w:sz w:val="21"/>
                <w:szCs w:val="21"/>
                <w:highlight w:val="none"/>
              </w:rPr>
              <w:t>一处不符合扣1分；一处严重不符合扣2分。</w:t>
            </w:r>
          </w:p>
        </w:tc>
      </w:tr>
      <w:tr w14:paraId="173AE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7CC5534">
            <w:pPr>
              <w:widowControl/>
              <w:jc w:val="left"/>
              <w:rPr>
                <w:rFonts w:ascii="Times New Roman"/>
                <w:b/>
                <w:color w:val="auto"/>
                <w:sz w:val="21"/>
                <w:szCs w:val="21"/>
                <w:highlight w:val="none"/>
              </w:rPr>
            </w:pPr>
          </w:p>
        </w:tc>
        <w:tc>
          <w:tcPr>
            <w:tcW w:w="1134" w:type="dxa"/>
            <w:vMerge w:val="continue"/>
            <w:vAlign w:val="center"/>
          </w:tcPr>
          <w:p w14:paraId="20128932">
            <w:pPr>
              <w:widowControl/>
              <w:jc w:val="left"/>
              <w:rPr>
                <w:rFonts w:ascii="Times New Roman"/>
                <w:b/>
                <w:color w:val="auto"/>
                <w:sz w:val="21"/>
                <w:szCs w:val="21"/>
                <w:highlight w:val="none"/>
              </w:rPr>
            </w:pPr>
          </w:p>
        </w:tc>
        <w:tc>
          <w:tcPr>
            <w:tcW w:w="5389" w:type="dxa"/>
            <w:vAlign w:val="center"/>
          </w:tcPr>
          <w:p w14:paraId="5B2E192B">
            <w:pPr>
              <w:widowControl/>
              <w:jc w:val="left"/>
              <w:rPr>
                <w:rFonts w:ascii="Times New Roman"/>
                <w:b/>
                <w:color w:val="auto"/>
                <w:sz w:val="21"/>
                <w:szCs w:val="21"/>
                <w:highlight w:val="none"/>
              </w:rPr>
            </w:pPr>
            <w:r>
              <w:rPr>
                <w:rFonts w:ascii="Times New Roman"/>
                <w:color w:val="auto"/>
                <w:sz w:val="21"/>
                <w:szCs w:val="21"/>
                <w:highlight w:val="none"/>
              </w:rPr>
              <w:t>（2）定期进行相关预案的培训演练。</w:t>
            </w:r>
          </w:p>
        </w:tc>
        <w:tc>
          <w:tcPr>
            <w:tcW w:w="708" w:type="dxa"/>
            <w:vAlign w:val="center"/>
          </w:tcPr>
          <w:p w14:paraId="49A7820E">
            <w:pPr>
              <w:widowControl/>
              <w:jc w:val="center"/>
              <w:rPr>
                <w:rFonts w:ascii="Times New Roman"/>
                <w:b/>
                <w:color w:val="auto"/>
                <w:sz w:val="21"/>
                <w:szCs w:val="21"/>
                <w:highlight w:val="none"/>
              </w:rPr>
            </w:pPr>
          </w:p>
        </w:tc>
        <w:tc>
          <w:tcPr>
            <w:tcW w:w="1560" w:type="dxa"/>
            <w:vMerge w:val="continue"/>
            <w:vAlign w:val="center"/>
          </w:tcPr>
          <w:p w14:paraId="542F0530">
            <w:pPr>
              <w:widowControl/>
              <w:jc w:val="left"/>
              <w:rPr>
                <w:rFonts w:ascii="Times New Roman"/>
                <w:b/>
                <w:color w:val="auto"/>
                <w:sz w:val="21"/>
                <w:szCs w:val="21"/>
                <w:highlight w:val="none"/>
              </w:rPr>
            </w:pPr>
          </w:p>
        </w:tc>
      </w:tr>
      <w:tr w14:paraId="14E6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0F73EFDE">
            <w:pPr>
              <w:widowControl/>
              <w:jc w:val="left"/>
              <w:rPr>
                <w:rFonts w:ascii="Times New Roman"/>
                <w:b/>
                <w:color w:val="auto"/>
                <w:sz w:val="21"/>
                <w:szCs w:val="21"/>
                <w:highlight w:val="none"/>
              </w:rPr>
            </w:pPr>
          </w:p>
        </w:tc>
        <w:tc>
          <w:tcPr>
            <w:tcW w:w="1134" w:type="dxa"/>
            <w:vMerge w:val="continue"/>
            <w:vAlign w:val="center"/>
          </w:tcPr>
          <w:p w14:paraId="44ECAD2D">
            <w:pPr>
              <w:widowControl/>
              <w:jc w:val="left"/>
              <w:rPr>
                <w:rFonts w:ascii="Times New Roman"/>
                <w:b/>
                <w:color w:val="auto"/>
                <w:sz w:val="21"/>
                <w:szCs w:val="21"/>
                <w:highlight w:val="none"/>
              </w:rPr>
            </w:pPr>
          </w:p>
        </w:tc>
        <w:tc>
          <w:tcPr>
            <w:tcW w:w="5389" w:type="dxa"/>
            <w:vAlign w:val="center"/>
          </w:tcPr>
          <w:p w14:paraId="390336CE">
            <w:pPr>
              <w:widowControl/>
              <w:jc w:val="left"/>
              <w:rPr>
                <w:rFonts w:ascii="Times New Roman"/>
                <w:b/>
                <w:color w:val="auto"/>
                <w:sz w:val="21"/>
                <w:szCs w:val="21"/>
                <w:highlight w:val="none"/>
              </w:rPr>
            </w:pPr>
            <w:r>
              <w:rPr>
                <w:rFonts w:ascii="Times New Roman"/>
                <w:color w:val="auto"/>
                <w:sz w:val="21"/>
                <w:szCs w:val="21"/>
                <w:highlight w:val="none"/>
              </w:rPr>
              <w:t>（3）定期进行消防、治安等知识、技能培训。</w:t>
            </w:r>
          </w:p>
        </w:tc>
        <w:tc>
          <w:tcPr>
            <w:tcW w:w="708" w:type="dxa"/>
            <w:vAlign w:val="center"/>
          </w:tcPr>
          <w:p w14:paraId="0093AD3B">
            <w:pPr>
              <w:widowControl/>
              <w:jc w:val="center"/>
              <w:rPr>
                <w:rFonts w:ascii="Times New Roman"/>
                <w:b/>
                <w:color w:val="auto"/>
                <w:sz w:val="21"/>
                <w:szCs w:val="21"/>
                <w:highlight w:val="none"/>
              </w:rPr>
            </w:pPr>
          </w:p>
        </w:tc>
        <w:tc>
          <w:tcPr>
            <w:tcW w:w="1560" w:type="dxa"/>
            <w:vMerge w:val="continue"/>
            <w:vAlign w:val="center"/>
          </w:tcPr>
          <w:p w14:paraId="4E28C06F">
            <w:pPr>
              <w:widowControl/>
              <w:jc w:val="left"/>
              <w:rPr>
                <w:rFonts w:ascii="Times New Roman"/>
                <w:b/>
                <w:color w:val="auto"/>
                <w:sz w:val="21"/>
                <w:szCs w:val="21"/>
                <w:highlight w:val="none"/>
              </w:rPr>
            </w:pPr>
          </w:p>
        </w:tc>
      </w:tr>
      <w:tr w14:paraId="56EA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F71B226">
            <w:pPr>
              <w:widowControl/>
              <w:jc w:val="left"/>
              <w:rPr>
                <w:rFonts w:ascii="Times New Roman"/>
                <w:b/>
                <w:color w:val="auto"/>
                <w:sz w:val="21"/>
                <w:szCs w:val="21"/>
                <w:highlight w:val="none"/>
              </w:rPr>
            </w:pPr>
          </w:p>
        </w:tc>
        <w:tc>
          <w:tcPr>
            <w:tcW w:w="1134" w:type="dxa"/>
            <w:vMerge w:val="continue"/>
            <w:vAlign w:val="center"/>
          </w:tcPr>
          <w:p w14:paraId="25BCB7B0">
            <w:pPr>
              <w:widowControl/>
              <w:jc w:val="left"/>
              <w:rPr>
                <w:rFonts w:ascii="Times New Roman"/>
                <w:b/>
                <w:color w:val="auto"/>
                <w:sz w:val="21"/>
                <w:szCs w:val="21"/>
                <w:highlight w:val="none"/>
              </w:rPr>
            </w:pPr>
          </w:p>
        </w:tc>
        <w:tc>
          <w:tcPr>
            <w:tcW w:w="5389" w:type="dxa"/>
            <w:vAlign w:val="center"/>
          </w:tcPr>
          <w:p w14:paraId="387B07E5">
            <w:pPr>
              <w:widowControl/>
              <w:jc w:val="left"/>
              <w:rPr>
                <w:rFonts w:ascii="Times New Roman"/>
                <w:b/>
                <w:color w:val="auto"/>
                <w:sz w:val="21"/>
                <w:szCs w:val="21"/>
                <w:highlight w:val="none"/>
              </w:rPr>
            </w:pPr>
            <w:r>
              <w:rPr>
                <w:rFonts w:ascii="Times New Roman"/>
                <w:color w:val="auto"/>
                <w:sz w:val="21"/>
                <w:szCs w:val="21"/>
                <w:highlight w:val="none"/>
              </w:rPr>
              <w:t>（4）培训有年度计划，培训工作认真落实，无随意实施和更改计划现象。</w:t>
            </w:r>
          </w:p>
        </w:tc>
        <w:tc>
          <w:tcPr>
            <w:tcW w:w="708" w:type="dxa"/>
            <w:vAlign w:val="center"/>
          </w:tcPr>
          <w:p w14:paraId="68FCFA21">
            <w:pPr>
              <w:widowControl/>
              <w:jc w:val="center"/>
              <w:rPr>
                <w:rFonts w:ascii="Times New Roman"/>
                <w:b/>
                <w:color w:val="auto"/>
                <w:sz w:val="21"/>
                <w:szCs w:val="21"/>
                <w:highlight w:val="none"/>
              </w:rPr>
            </w:pPr>
          </w:p>
        </w:tc>
        <w:tc>
          <w:tcPr>
            <w:tcW w:w="1560" w:type="dxa"/>
            <w:vMerge w:val="continue"/>
            <w:vAlign w:val="center"/>
          </w:tcPr>
          <w:p w14:paraId="3735E9BB">
            <w:pPr>
              <w:widowControl/>
              <w:jc w:val="left"/>
              <w:rPr>
                <w:rFonts w:ascii="Times New Roman"/>
                <w:b/>
                <w:color w:val="auto"/>
                <w:sz w:val="21"/>
                <w:szCs w:val="21"/>
                <w:highlight w:val="none"/>
              </w:rPr>
            </w:pPr>
          </w:p>
        </w:tc>
      </w:tr>
      <w:tr w14:paraId="5878F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527C007B">
            <w:pPr>
              <w:widowControl/>
              <w:jc w:val="left"/>
              <w:rPr>
                <w:rFonts w:ascii="Times New Roman"/>
                <w:b/>
                <w:color w:val="auto"/>
                <w:sz w:val="21"/>
                <w:szCs w:val="21"/>
                <w:highlight w:val="none"/>
              </w:rPr>
            </w:pPr>
          </w:p>
        </w:tc>
        <w:tc>
          <w:tcPr>
            <w:tcW w:w="1134" w:type="dxa"/>
            <w:vMerge w:val="continue"/>
            <w:vAlign w:val="center"/>
          </w:tcPr>
          <w:p w14:paraId="18A7A772">
            <w:pPr>
              <w:widowControl/>
              <w:jc w:val="left"/>
              <w:rPr>
                <w:rFonts w:ascii="Times New Roman"/>
                <w:b/>
                <w:color w:val="auto"/>
                <w:sz w:val="21"/>
                <w:szCs w:val="21"/>
                <w:highlight w:val="none"/>
              </w:rPr>
            </w:pPr>
          </w:p>
        </w:tc>
        <w:tc>
          <w:tcPr>
            <w:tcW w:w="5389" w:type="dxa"/>
            <w:vAlign w:val="center"/>
          </w:tcPr>
          <w:p w14:paraId="7211C2FF">
            <w:pPr>
              <w:widowControl/>
              <w:jc w:val="left"/>
              <w:rPr>
                <w:rFonts w:ascii="Times New Roman"/>
                <w:b/>
                <w:color w:val="auto"/>
                <w:sz w:val="21"/>
                <w:szCs w:val="21"/>
                <w:highlight w:val="none"/>
              </w:rPr>
            </w:pPr>
            <w:r>
              <w:rPr>
                <w:rFonts w:ascii="Times New Roman"/>
                <w:color w:val="auto"/>
                <w:sz w:val="21"/>
                <w:szCs w:val="21"/>
                <w:highlight w:val="none"/>
              </w:rPr>
              <w:t>（5）培训要有一定的教材和讲稿，员工接受培训后要有记录。</w:t>
            </w:r>
          </w:p>
        </w:tc>
        <w:tc>
          <w:tcPr>
            <w:tcW w:w="708" w:type="dxa"/>
            <w:vAlign w:val="center"/>
          </w:tcPr>
          <w:p w14:paraId="2A608CB0">
            <w:pPr>
              <w:widowControl/>
              <w:jc w:val="center"/>
              <w:rPr>
                <w:rFonts w:ascii="Times New Roman"/>
                <w:b/>
                <w:color w:val="auto"/>
                <w:sz w:val="21"/>
                <w:szCs w:val="21"/>
                <w:highlight w:val="none"/>
              </w:rPr>
            </w:pPr>
          </w:p>
        </w:tc>
        <w:tc>
          <w:tcPr>
            <w:tcW w:w="1560" w:type="dxa"/>
            <w:vMerge w:val="continue"/>
            <w:vAlign w:val="center"/>
          </w:tcPr>
          <w:p w14:paraId="7C4ED09C">
            <w:pPr>
              <w:widowControl/>
              <w:jc w:val="left"/>
              <w:rPr>
                <w:rFonts w:ascii="Times New Roman"/>
                <w:b/>
                <w:color w:val="auto"/>
                <w:sz w:val="21"/>
                <w:szCs w:val="21"/>
                <w:highlight w:val="none"/>
              </w:rPr>
            </w:pPr>
          </w:p>
        </w:tc>
      </w:tr>
      <w:tr w14:paraId="08FA5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restart"/>
            <w:vAlign w:val="center"/>
          </w:tcPr>
          <w:p w14:paraId="4724B98A">
            <w:pPr>
              <w:widowControl/>
              <w:jc w:val="left"/>
              <w:rPr>
                <w:rFonts w:ascii="Times New Roman"/>
                <w:b/>
                <w:color w:val="auto"/>
                <w:sz w:val="21"/>
                <w:szCs w:val="21"/>
                <w:highlight w:val="none"/>
              </w:rPr>
            </w:pPr>
            <w:r>
              <w:rPr>
                <w:rFonts w:ascii="Times New Roman"/>
                <w:color w:val="auto"/>
                <w:sz w:val="21"/>
                <w:szCs w:val="21"/>
                <w:highlight w:val="none"/>
              </w:rPr>
              <w:t>13</w:t>
            </w:r>
          </w:p>
        </w:tc>
        <w:tc>
          <w:tcPr>
            <w:tcW w:w="1134" w:type="dxa"/>
            <w:vMerge w:val="restart"/>
            <w:vAlign w:val="center"/>
          </w:tcPr>
          <w:p w14:paraId="0B77BA04">
            <w:pPr>
              <w:widowControl/>
              <w:jc w:val="center"/>
              <w:rPr>
                <w:rFonts w:ascii="Times New Roman"/>
                <w:b/>
                <w:color w:val="auto"/>
                <w:sz w:val="21"/>
                <w:szCs w:val="21"/>
                <w:highlight w:val="none"/>
              </w:rPr>
            </w:pPr>
            <w:r>
              <w:rPr>
                <w:rFonts w:ascii="Times New Roman"/>
                <w:color w:val="auto"/>
                <w:sz w:val="21"/>
                <w:szCs w:val="21"/>
                <w:highlight w:val="none"/>
              </w:rPr>
              <w:t>投诉</w:t>
            </w:r>
          </w:p>
          <w:p w14:paraId="759C9200">
            <w:pPr>
              <w:widowControl/>
              <w:jc w:val="center"/>
              <w:rPr>
                <w:rFonts w:ascii="Times New Roman"/>
                <w:b/>
                <w:color w:val="auto"/>
                <w:sz w:val="21"/>
                <w:szCs w:val="21"/>
                <w:highlight w:val="none"/>
              </w:rPr>
            </w:pPr>
            <w:r>
              <w:rPr>
                <w:rFonts w:ascii="Times New Roman"/>
                <w:color w:val="auto"/>
                <w:sz w:val="21"/>
                <w:szCs w:val="21"/>
                <w:highlight w:val="none"/>
              </w:rPr>
              <w:t>（额外减分项）</w:t>
            </w:r>
          </w:p>
        </w:tc>
        <w:tc>
          <w:tcPr>
            <w:tcW w:w="5389" w:type="dxa"/>
            <w:vAlign w:val="center"/>
          </w:tcPr>
          <w:p w14:paraId="23CC6035">
            <w:pPr>
              <w:widowControl/>
              <w:jc w:val="left"/>
              <w:rPr>
                <w:rFonts w:ascii="Times New Roman"/>
                <w:b/>
                <w:color w:val="auto"/>
                <w:sz w:val="21"/>
                <w:szCs w:val="21"/>
                <w:highlight w:val="none"/>
              </w:rPr>
            </w:pPr>
            <w:r>
              <w:rPr>
                <w:rFonts w:ascii="Times New Roman"/>
                <w:color w:val="auto"/>
                <w:sz w:val="21"/>
                <w:szCs w:val="21"/>
                <w:highlight w:val="none"/>
              </w:rPr>
              <w:t>态度、质量问题投诉：基本属实，影响一般，或属实，性质恶劣，影响很坏的</w:t>
            </w:r>
          </w:p>
        </w:tc>
        <w:tc>
          <w:tcPr>
            <w:tcW w:w="708" w:type="dxa"/>
            <w:vAlign w:val="center"/>
          </w:tcPr>
          <w:p w14:paraId="4663A207">
            <w:pPr>
              <w:widowControl/>
              <w:jc w:val="center"/>
              <w:rPr>
                <w:rFonts w:ascii="Times New Roman"/>
                <w:b/>
                <w:color w:val="auto"/>
                <w:sz w:val="21"/>
                <w:szCs w:val="21"/>
                <w:highlight w:val="none"/>
              </w:rPr>
            </w:pPr>
          </w:p>
        </w:tc>
        <w:tc>
          <w:tcPr>
            <w:tcW w:w="1560" w:type="dxa"/>
            <w:vAlign w:val="center"/>
          </w:tcPr>
          <w:p w14:paraId="15EDB13F">
            <w:pPr>
              <w:widowControl/>
              <w:jc w:val="left"/>
              <w:rPr>
                <w:rFonts w:ascii="Times New Roman"/>
                <w:b/>
                <w:color w:val="auto"/>
                <w:sz w:val="21"/>
                <w:szCs w:val="21"/>
                <w:highlight w:val="none"/>
              </w:rPr>
            </w:pPr>
            <w:r>
              <w:rPr>
                <w:rFonts w:ascii="Times New Roman"/>
                <w:color w:val="auto"/>
                <w:sz w:val="21"/>
                <w:szCs w:val="21"/>
                <w:highlight w:val="none"/>
              </w:rPr>
              <w:t>性质一般的，一起扣0.5分，超过5起，每起扣1分；</w:t>
            </w:r>
          </w:p>
          <w:p w14:paraId="4EA6120F">
            <w:pPr>
              <w:widowControl/>
              <w:jc w:val="left"/>
              <w:rPr>
                <w:rFonts w:ascii="Times New Roman"/>
                <w:b/>
                <w:color w:val="auto"/>
                <w:sz w:val="21"/>
                <w:szCs w:val="21"/>
                <w:highlight w:val="none"/>
              </w:rPr>
            </w:pPr>
            <w:r>
              <w:rPr>
                <w:rFonts w:ascii="Times New Roman"/>
                <w:color w:val="auto"/>
                <w:sz w:val="21"/>
                <w:szCs w:val="21"/>
                <w:highlight w:val="none"/>
              </w:rPr>
              <w:t>恶劣且影响坏的，每起扣3分,超过5起的,每起扣5分</w:t>
            </w:r>
          </w:p>
        </w:tc>
      </w:tr>
      <w:tr w14:paraId="3FAC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5D87C33">
            <w:pPr>
              <w:widowControl/>
              <w:jc w:val="left"/>
              <w:rPr>
                <w:rFonts w:ascii="Times New Roman"/>
                <w:b/>
                <w:color w:val="auto"/>
                <w:sz w:val="21"/>
                <w:szCs w:val="21"/>
                <w:highlight w:val="none"/>
              </w:rPr>
            </w:pPr>
          </w:p>
        </w:tc>
        <w:tc>
          <w:tcPr>
            <w:tcW w:w="1134" w:type="dxa"/>
            <w:vMerge w:val="continue"/>
            <w:vAlign w:val="center"/>
          </w:tcPr>
          <w:p w14:paraId="0B467B50">
            <w:pPr>
              <w:widowControl/>
              <w:jc w:val="left"/>
              <w:rPr>
                <w:rFonts w:ascii="Times New Roman"/>
                <w:b/>
                <w:color w:val="auto"/>
                <w:sz w:val="21"/>
                <w:szCs w:val="21"/>
                <w:highlight w:val="none"/>
              </w:rPr>
            </w:pPr>
          </w:p>
        </w:tc>
        <w:tc>
          <w:tcPr>
            <w:tcW w:w="5389" w:type="dxa"/>
            <w:vAlign w:val="center"/>
          </w:tcPr>
          <w:p w14:paraId="11E8E1E1">
            <w:pPr>
              <w:widowControl/>
              <w:jc w:val="left"/>
              <w:rPr>
                <w:rFonts w:ascii="Times New Roman"/>
                <w:b/>
                <w:color w:val="auto"/>
                <w:sz w:val="21"/>
                <w:szCs w:val="21"/>
                <w:highlight w:val="none"/>
              </w:rPr>
            </w:pPr>
            <w:r>
              <w:rPr>
                <w:rFonts w:ascii="Times New Roman"/>
                <w:color w:val="auto"/>
                <w:sz w:val="21"/>
                <w:szCs w:val="21"/>
                <w:highlight w:val="none"/>
              </w:rPr>
              <w:t>违反医院制度或法律法规的投诉：基本属实，性质一般，或性质恶劣，影响极坏</w:t>
            </w:r>
          </w:p>
        </w:tc>
        <w:tc>
          <w:tcPr>
            <w:tcW w:w="708" w:type="dxa"/>
            <w:vAlign w:val="center"/>
          </w:tcPr>
          <w:p w14:paraId="6DA6762D">
            <w:pPr>
              <w:widowControl/>
              <w:jc w:val="center"/>
              <w:rPr>
                <w:rFonts w:ascii="Times New Roman"/>
                <w:b/>
                <w:color w:val="auto"/>
                <w:sz w:val="21"/>
                <w:szCs w:val="21"/>
                <w:highlight w:val="none"/>
              </w:rPr>
            </w:pPr>
          </w:p>
        </w:tc>
        <w:tc>
          <w:tcPr>
            <w:tcW w:w="1560" w:type="dxa"/>
            <w:vAlign w:val="center"/>
          </w:tcPr>
          <w:p w14:paraId="4A3194F2">
            <w:pPr>
              <w:widowControl/>
              <w:jc w:val="left"/>
              <w:rPr>
                <w:rFonts w:ascii="Times New Roman"/>
                <w:b/>
                <w:color w:val="auto"/>
                <w:sz w:val="21"/>
                <w:szCs w:val="21"/>
                <w:highlight w:val="none"/>
              </w:rPr>
            </w:pPr>
            <w:r>
              <w:rPr>
                <w:rFonts w:ascii="Times New Roman"/>
                <w:color w:val="auto"/>
                <w:sz w:val="21"/>
                <w:szCs w:val="21"/>
                <w:highlight w:val="none"/>
              </w:rPr>
              <w:t>性质一般的，每起扣1分，5起以上,每起扣3分；</w:t>
            </w:r>
          </w:p>
          <w:p w14:paraId="7169A488">
            <w:pPr>
              <w:widowControl/>
              <w:jc w:val="left"/>
              <w:rPr>
                <w:rFonts w:ascii="Times New Roman"/>
                <w:b/>
                <w:color w:val="auto"/>
                <w:sz w:val="21"/>
                <w:szCs w:val="21"/>
                <w:highlight w:val="none"/>
              </w:rPr>
            </w:pPr>
            <w:r>
              <w:rPr>
                <w:rFonts w:ascii="Times New Roman"/>
                <w:color w:val="auto"/>
                <w:sz w:val="21"/>
                <w:szCs w:val="21"/>
                <w:highlight w:val="none"/>
              </w:rPr>
              <w:t>性质恶劣且影响极坏的，每起扣10分</w:t>
            </w:r>
          </w:p>
        </w:tc>
      </w:tr>
      <w:tr w14:paraId="1DB5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B0F6A74">
            <w:pPr>
              <w:widowControl/>
              <w:jc w:val="left"/>
              <w:rPr>
                <w:rFonts w:ascii="Times New Roman"/>
                <w:b/>
                <w:color w:val="auto"/>
                <w:sz w:val="21"/>
                <w:szCs w:val="21"/>
                <w:highlight w:val="none"/>
              </w:rPr>
            </w:pPr>
          </w:p>
        </w:tc>
        <w:tc>
          <w:tcPr>
            <w:tcW w:w="1134" w:type="dxa"/>
            <w:vMerge w:val="continue"/>
            <w:vAlign w:val="center"/>
          </w:tcPr>
          <w:p w14:paraId="2B6DC1A0">
            <w:pPr>
              <w:widowControl/>
              <w:jc w:val="left"/>
              <w:rPr>
                <w:rFonts w:ascii="Times New Roman"/>
                <w:b/>
                <w:color w:val="auto"/>
                <w:sz w:val="21"/>
                <w:szCs w:val="21"/>
                <w:highlight w:val="none"/>
              </w:rPr>
            </w:pPr>
          </w:p>
        </w:tc>
        <w:tc>
          <w:tcPr>
            <w:tcW w:w="5389" w:type="dxa"/>
            <w:vAlign w:val="center"/>
          </w:tcPr>
          <w:p w14:paraId="4B6BDDBB">
            <w:pPr>
              <w:widowControl/>
              <w:jc w:val="left"/>
              <w:rPr>
                <w:rFonts w:ascii="Times New Roman"/>
                <w:b/>
                <w:color w:val="auto"/>
                <w:sz w:val="21"/>
                <w:szCs w:val="21"/>
                <w:highlight w:val="none"/>
              </w:rPr>
            </w:pPr>
            <w:r>
              <w:rPr>
                <w:rFonts w:ascii="Times New Roman"/>
                <w:color w:val="auto"/>
                <w:sz w:val="21"/>
                <w:szCs w:val="21"/>
                <w:highlight w:val="none"/>
              </w:rPr>
              <w:t>员工辞工率控制每月在5%以内，因员工辞工原因而影响科室岗位工作正常开展。</w:t>
            </w:r>
          </w:p>
        </w:tc>
        <w:tc>
          <w:tcPr>
            <w:tcW w:w="708" w:type="dxa"/>
            <w:vAlign w:val="center"/>
          </w:tcPr>
          <w:p w14:paraId="00395C13">
            <w:pPr>
              <w:widowControl/>
              <w:jc w:val="center"/>
              <w:rPr>
                <w:rFonts w:ascii="Times New Roman"/>
                <w:b/>
                <w:color w:val="auto"/>
                <w:sz w:val="21"/>
                <w:szCs w:val="21"/>
                <w:highlight w:val="none"/>
              </w:rPr>
            </w:pPr>
          </w:p>
        </w:tc>
        <w:tc>
          <w:tcPr>
            <w:tcW w:w="1560" w:type="dxa"/>
            <w:vAlign w:val="center"/>
          </w:tcPr>
          <w:p w14:paraId="7AB71CC4">
            <w:pPr>
              <w:rPr>
                <w:rFonts w:ascii="Times New Roman"/>
                <w:b/>
                <w:color w:val="auto"/>
                <w:sz w:val="21"/>
                <w:szCs w:val="21"/>
                <w:highlight w:val="none"/>
              </w:rPr>
            </w:pPr>
            <w:r>
              <w:rPr>
                <w:rFonts w:ascii="Times New Roman"/>
                <w:color w:val="auto"/>
                <w:sz w:val="21"/>
                <w:szCs w:val="21"/>
                <w:highlight w:val="none"/>
              </w:rPr>
              <w:t>大于5%，扣2分，</w:t>
            </w:r>
          </w:p>
          <w:p w14:paraId="0A507086">
            <w:pPr>
              <w:widowControl/>
              <w:jc w:val="left"/>
              <w:rPr>
                <w:rFonts w:ascii="Times New Roman"/>
                <w:b/>
                <w:color w:val="auto"/>
                <w:sz w:val="21"/>
                <w:szCs w:val="21"/>
                <w:highlight w:val="none"/>
              </w:rPr>
            </w:pPr>
            <w:r>
              <w:rPr>
                <w:rFonts w:ascii="Times New Roman"/>
                <w:color w:val="auto"/>
                <w:sz w:val="21"/>
                <w:szCs w:val="21"/>
                <w:highlight w:val="none"/>
              </w:rPr>
              <w:t>影响工作正常开展的一起扣5分</w:t>
            </w:r>
          </w:p>
        </w:tc>
      </w:tr>
      <w:tr w14:paraId="383BA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7A471917">
            <w:pPr>
              <w:widowControl/>
              <w:jc w:val="left"/>
              <w:rPr>
                <w:rFonts w:ascii="Times New Roman"/>
                <w:b/>
                <w:color w:val="auto"/>
                <w:sz w:val="21"/>
                <w:szCs w:val="21"/>
                <w:highlight w:val="none"/>
              </w:rPr>
            </w:pPr>
          </w:p>
        </w:tc>
        <w:tc>
          <w:tcPr>
            <w:tcW w:w="1134" w:type="dxa"/>
            <w:vMerge w:val="continue"/>
            <w:vAlign w:val="center"/>
          </w:tcPr>
          <w:p w14:paraId="61CA0415">
            <w:pPr>
              <w:widowControl/>
              <w:jc w:val="left"/>
              <w:rPr>
                <w:rFonts w:ascii="Times New Roman"/>
                <w:b/>
                <w:color w:val="auto"/>
                <w:sz w:val="21"/>
                <w:szCs w:val="21"/>
                <w:highlight w:val="none"/>
              </w:rPr>
            </w:pPr>
          </w:p>
        </w:tc>
        <w:tc>
          <w:tcPr>
            <w:tcW w:w="5389" w:type="dxa"/>
            <w:vAlign w:val="center"/>
          </w:tcPr>
          <w:p w14:paraId="6246E2B3">
            <w:pPr>
              <w:widowControl/>
              <w:jc w:val="left"/>
              <w:rPr>
                <w:rFonts w:ascii="Times New Roman"/>
                <w:b/>
                <w:color w:val="auto"/>
                <w:sz w:val="21"/>
                <w:szCs w:val="21"/>
                <w:highlight w:val="none"/>
              </w:rPr>
            </w:pPr>
            <w:r>
              <w:rPr>
                <w:rFonts w:ascii="Times New Roman"/>
                <w:color w:val="auto"/>
                <w:sz w:val="21"/>
                <w:szCs w:val="21"/>
                <w:highlight w:val="none"/>
              </w:rPr>
              <w:t>服务人数</w:t>
            </w:r>
          </w:p>
        </w:tc>
        <w:tc>
          <w:tcPr>
            <w:tcW w:w="708" w:type="dxa"/>
            <w:vAlign w:val="center"/>
          </w:tcPr>
          <w:p w14:paraId="34749AF5">
            <w:pPr>
              <w:widowControl/>
              <w:jc w:val="center"/>
              <w:rPr>
                <w:rFonts w:ascii="Times New Roman"/>
                <w:b/>
                <w:color w:val="auto"/>
                <w:sz w:val="21"/>
                <w:szCs w:val="21"/>
                <w:highlight w:val="none"/>
              </w:rPr>
            </w:pPr>
          </w:p>
        </w:tc>
        <w:tc>
          <w:tcPr>
            <w:tcW w:w="1560" w:type="dxa"/>
            <w:vAlign w:val="center"/>
          </w:tcPr>
          <w:p w14:paraId="3EE8872E">
            <w:pPr>
              <w:widowControl/>
              <w:jc w:val="left"/>
              <w:rPr>
                <w:rFonts w:ascii="Times New Roman"/>
                <w:b/>
                <w:color w:val="auto"/>
                <w:sz w:val="21"/>
                <w:szCs w:val="21"/>
                <w:highlight w:val="none"/>
              </w:rPr>
            </w:pPr>
            <w:r>
              <w:rPr>
                <w:rFonts w:ascii="Times New Roman"/>
                <w:color w:val="auto"/>
                <w:sz w:val="21"/>
                <w:szCs w:val="21"/>
                <w:highlight w:val="none"/>
              </w:rPr>
              <w:t>每缺1人/天，扣1分</w:t>
            </w:r>
          </w:p>
        </w:tc>
      </w:tr>
      <w:tr w14:paraId="46C81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3" w:type="dxa"/>
            <w:vMerge w:val="continue"/>
            <w:vAlign w:val="center"/>
          </w:tcPr>
          <w:p w14:paraId="6C3D9249">
            <w:pPr>
              <w:widowControl/>
              <w:jc w:val="left"/>
              <w:rPr>
                <w:rFonts w:ascii="Times New Roman"/>
                <w:b/>
                <w:color w:val="auto"/>
                <w:sz w:val="21"/>
                <w:szCs w:val="21"/>
                <w:highlight w:val="none"/>
              </w:rPr>
            </w:pPr>
          </w:p>
        </w:tc>
        <w:tc>
          <w:tcPr>
            <w:tcW w:w="1134" w:type="dxa"/>
            <w:vMerge w:val="continue"/>
            <w:vAlign w:val="center"/>
          </w:tcPr>
          <w:p w14:paraId="73F0C1AC">
            <w:pPr>
              <w:widowControl/>
              <w:jc w:val="left"/>
              <w:rPr>
                <w:rFonts w:ascii="Times New Roman"/>
                <w:b/>
                <w:color w:val="auto"/>
                <w:sz w:val="21"/>
                <w:szCs w:val="21"/>
                <w:highlight w:val="none"/>
              </w:rPr>
            </w:pPr>
          </w:p>
        </w:tc>
        <w:tc>
          <w:tcPr>
            <w:tcW w:w="5389" w:type="dxa"/>
            <w:vAlign w:val="center"/>
          </w:tcPr>
          <w:p w14:paraId="4F1732A1">
            <w:pPr>
              <w:widowControl/>
              <w:jc w:val="left"/>
              <w:rPr>
                <w:rFonts w:ascii="Times New Roman"/>
                <w:b/>
                <w:color w:val="auto"/>
                <w:sz w:val="21"/>
                <w:szCs w:val="21"/>
                <w:highlight w:val="none"/>
              </w:rPr>
            </w:pPr>
            <w:r>
              <w:rPr>
                <w:rFonts w:hint="eastAsia" w:ascii="Times New Roman"/>
                <w:color w:val="auto"/>
                <w:sz w:val="21"/>
                <w:szCs w:val="21"/>
                <w:highlight w:val="none"/>
              </w:rPr>
              <w:t>服务</w:t>
            </w:r>
            <w:r>
              <w:rPr>
                <w:rFonts w:hint="eastAsia" w:ascii="Times New Roman"/>
                <w:color w:val="auto"/>
                <w:sz w:val="21"/>
                <w:szCs w:val="21"/>
                <w:highlight w:val="none"/>
                <w:lang w:val="zh-CN"/>
              </w:rPr>
              <w:t>人员</w:t>
            </w:r>
            <w:r>
              <w:rPr>
                <w:rFonts w:hint="eastAsia" w:ascii="Times New Roman"/>
                <w:color w:val="auto"/>
                <w:sz w:val="21"/>
                <w:szCs w:val="21"/>
                <w:highlight w:val="none"/>
              </w:rPr>
              <w:t>中</w:t>
            </w:r>
            <w:r>
              <w:rPr>
                <w:rFonts w:hint="eastAsia" w:ascii="Times New Roman"/>
                <w:color w:val="auto"/>
                <w:sz w:val="21"/>
                <w:szCs w:val="21"/>
                <w:highlight w:val="none"/>
                <w:lang w:val="zh-CN"/>
              </w:rPr>
              <w:t>4</w:t>
            </w:r>
            <w:r>
              <w:rPr>
                <w:rFonts w:hint="eastAsia" w:ascii="Times New Roman"/>
                <w:color w:val="auto"/>
                <w:sz w:val="21"/>
                <w:szCs w:val="21"/>
                <w:highlight w:val="none"/>
              </w:rPr>
              <w:t>0</w:t>
            </w:r>
            <w:r>
              <w:rPr>
                <w:rFonts w:hint="eastAsia" w:ascii="Times New Roman"/>
                <w:color w:val="auto"/>
                <w:sz w:val="21"/>
                <w:szCs w:val="21"/>
                <w:highlight w:val="none"/>
                <w:lang w:val="zh-CN"/>
              </w:rPr>
              <w:t>岁以下人员占比不少于</w:t>
            </w:r>
            <w:r>
              <w:rPr>
                <w:rFonts w:hint="eastAsia" w:ascii="Times New Roman"/>
                <w:color w:val="auto"/>
                <w:sz w:val="21"/>
                <w:szCs w:val="21"/>
                <w:highlight w:val="none"/>
              </w:rPr>
              <w:t>50</w:t>
            </w:r>
            <w:r>
              <w:rPr>
                <w:rFonts w:hint="eastAsia" w:ascii="Times New Roman"/>
                <w:color w:val="auto"/>
                <w:sz w:val="21"/>
                <w:szCs w:val="21"/>
                <w:highlight w:val="none"/>
                <w:lang w:val="zh-CN"/>
              </w:rPr>
              <w:t>%，</w:t>
            </w:r>
            <w:r>
              <w:rPr>
                <w:rFonts w:hint="eastAsia" w:ascii="Times New Roman"/>
                <w:color w:val="auto"/>
                <w:sz w:val="21"/>
                <w:szCs w:val="21"/>
                <w:highlight w:val="none"/>
              </w:rPr>
              <w:t>后期如由保安队员的调整，不得改变原年龄配比，</w:t>
            </w:r>
            <w:r>
              <w:rPr>
                <w:rFonts w:hint="eastAsia" w:ascii="Times New Roman"/>
                <w:color w:val="auto"/>
                <w:sz w:val="21"/>
                <w:szCs w:val="21"/>
                <w:highlight w:val="none"/>
                <w:lang w:val="zh-CN"/>
              </w:rPr>
              <w:t>且</w:t>
            </w:r>
            <w:r>
              <w:rPr>
                <w:rFonts w:hint="eastAsia" w:ascii="Times New Roman"/>
                <w:color w:val="auto"/>
                <w:sz w:val="21"/>
                <w:szCs w:val="21"/>
                <w:highlight w:val="none"/>
              </w:rPr>
              <w:t>人员</w:t>
            </w:r>
            <w:r>
              <w:rPr>
                <w:rFonts w:hint="eastAsia" w:ascii="Times New Roman"/>
                <w:color w:val="auto"/>
                <w:sz w:val="21"/>
                <w:szCs w:val="21"/>
                <w:highlight w:val="none"/>
                <w:lang w:val="zh-CN"/>
              </w:rPr>
              <w:t>相对固定。</w:t>
            </w:r>
          </w:p>
        </w:tc>
        <w:tc>
          <w:tcPr>
            <w:tcW w:w="708" w:type="dxa"/>
            <w:vAlign w:val="center"/>
          </w:tcPr>
          <w:p w14:paraId="601A1FC4">
            <w:pPr>
              <w:widowControl/>
              <w:jc w:val="center"/>
              <w:rPr>
                <w:rFonts w:ascii="Times New Roman"/>
                <w:b/>
                <w:color w:val="auto"/>
                <w:sz w:val="21"/>
                <w:szCs w:val="21"/>
                <w:highlight w:val="none"/>
              </w:rPr>
            </w:pPr>
          </w:p>
        </w:tc>
        <w:tc>
          <w:tcPr>
            <w:tcW w:w="1560" w:type="dxa"/>
            <w:vAlign w:val="center"/>
          </w:tcPr>
          <w:p w14:paraId="7035BCAB">
            <w:pPr>
              <w:widowControl/>
              <w:jc w:val="left"/>
              <w:rPr>
                <w:rFonts w:ascii="Times New Roman"/>
                <w:b/>
                <w:color w:val="auto"/>
                <w:sz w:val="21"/>
                <w:szCs w:val="21"/>
                <w:highlight w:val="none"/>
              </w:rPr>
            </w:pPr>
            <w:r>
              <w:rPr>
                <w:rFonts w:hint="eastAsia" w:ascii="Times New Roman"/>
                <w:color w:val="auto"/>
                <w:sz w:val="21"/>
                <w:szCs w:val="21"/>
                <w:highlight w:val="none"/>
                <w:lang w:val="zh-CN"/>
              </w:rPr>
              <w:t>4</w:t>
            </w:r>
            <w:r>
              <w:rPr>
                <w:rFonts w:hint="eastAsia" w:ascii="Times New Roman"/>
                <w:color w:val="auto"/>
                <w:sz w:val="21"/>
                <w:szCs w:val="21"/>
                <w:highlight w:val="none"/>
              </w:rPr>
              <w:t>0</w:t>
            </w:r>
            <w:r>
              <w:rPr>
                <w:rFonts w:hint="eastAsia" w:ascii="Times New Roman"/>
                <w:color w:val="auto"/>
                <w:sz w:val="21"/>
                <w:szCs w:val="21"/>
                <w:highlight w:val="none"/>
                <w:lang w:val="zh-CN"/>
              </w:rPr>
              <w:t>岁以下人员占比少于</w:t>
            </w:r>
            <w:r>
              <w:rPr>
                <w:rFonts w:hint="eastAsia" w:ascii="Times New Roman"/>
                <w:color w:val="auto"/>
                <w:sz w:val="21"/>
                <w:szCs w:val="21"/>
                <w:highlight w:val="none"/>
              </w:rPr>
              <w:t>50</w:t>
            </w:r>
            <w:r>
              <w:rPr>
                <w:rFonts w:hint="eastAsia" w:ascii="Times New Roman"/>
                <w:color w:val="auto"/>
                <w:sz w:val="21"/>
                <w:szCs w:val="21"/>
                <w:highlight w:val="none"/>
                <w:lang w:val="zh-CN"/>
              </w:rPr>
              <w:t>%</w:t>
            </w:r>
            <w:r>
              <w:rPr>
                <w:rFonts w:hint="eastAsia" w:ascii="Times New Roman"/>
                <w:color w:val="auto"/>
                <w:sz w:val="21"/>
                <w:szCs w:val="21"/>
                <w:highlight w:val="none"/>
              </w:rPr>
              <w:t>的，扣除当月服务费的5%</w:t>
            </w:r>
          </w:p>
        </w:tc>
      </w:tr>
      <w:tr w14:paraId="73A6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vAlign w:val="center"/>
          </w:tcPr>
          <w:p w14:paraId="743A6B19">
            <w:pPr>
              <w:widowControl/>
              <w:jc w:val="center"/>
              <w:rPr>
                <w:rFonts w:ascii="Times New Roman"/>
                <w:b/>
                <w:color w:val="auto"/>
                <w:sz w:val="21"/>
                <w:szCs w:val="21"/>
                <w:highlight w:val="none"/>
              </w:rPr>
            </w:pPr>
            <w:r>
              <w:rPr>
                <w:rFonts w:ascii="Times New Roman"/>
                <w:color w:val="auto"/>
                <w:sz w:val="21"/>
                <w:szCs w:val="21"/>
                <w:highlight w:val="none"/>
              </w:rPr>
              <w:t>备注</w:t>
            </w:r>
          </w:p>
        </w:tc>
        <w:tc>
          <w:tcPr>
            <w:tcW w:w="7657" w:type="dxa"/>
            <w:gridSpan w:val="3"/>
            <w:vAlign w:val="center"/>
          </w:tcPr>
          <w:p w14:paraId="4F20C3CC">
            <w:pPr>
              <w:widowControl/>
              <w:jc w:val="left"/>
              <w:rPr>
                <w:rFonts w:hint="eastAsia" w:ascii="Times New Roman" w:eastAsia="宋体"/>
                <w:b/>
                <w:color w:val="auto"/>
                <w:sz w:val="21"/>
                <w:szCs w:val="21"/>
                <w:highlight w:val="none"/>
                <w:lang w:eastAsia="zh-CN"/>
              </w:rPr>
            </w:pPr>
            <w:r>
              <w:rPr>
                <w:rFonts w:ascii="Times New Roman"/>
                <w:color w:val="auto"/>
                <w:sz w:val="21"/>
                <w:szCs w:val="21"/>
                <w:highlight w:val="none"/>
              </w:rPr>
              <w:t>当月月底前由医院考评一次，日常管理可参照本考核表扣分，月底累加扣分，并合计总分。每项的分数，扣完为止。</w:t>
            </w:r>
            <w:r>
              <w:rPr>
                <w:rFonts w:hint="eastAsia" w:ascii="Times New Roman"/>
                <w:color w:val="auto"/>
                <w:sz w:val="21"/>
                <w:szCs w:val="21"/>
                <w:highlight w:val="none"/>
              </w:rPr>
              <w:t>本考核表及月度绩效考核奖罚标准所约定的罚则，不影响甲方依据本合同其他条款或法律规定要求乙方承担违约、赔偿等责任的权利</w:t>
            </w:r>
            <w:r>
              <w:rPr>
                <w:rFonts w:hint="eastAsia"/>
                <w:color w:val="auto"/>
                <w:sz w:val="21"/>
                <w:szCs w:val="21"/>
                <w:highlight w:val="none"/>
                <w:lang w:eastAsia="zh-CN"/>
              </w:rPr>
              <w:t>。</w:t>
            </w:r>
          </w:p>
        </w:tc>
      </w:tr>
    </w:tbl>
    <w:p w14:paraId="14E4733E">
      <w:pPr>
        <w:rPr>
          <w:rFonts w:ascii="Times New Roman"/>
          <w:bCs/>
          <w:color w:val="auto"/>
          <w:sz w:val="28"/>
          <w:szCs w:val="36"/>
          <w:highlight w:val="none"/>
        </w:rPr>
      </w:pPr>
      <w:r>
        <w:rPr>
          <w:rFonts w:hint="eastAsia" w:ascii="Times New Roman"/>
          <w:bCs/>
          <w:color w:val="auto"/>
          <w:sz w:val="28"/>
          <w:szCs w:val="36"/>
          <w:highlight w:val="none"/>
        </w:rPr>
        <w:t>（二）月度绩效考核奖罚标准</w:t>
      </w:r>
    </w:p>
    <w:p w14:paraId="1124EAEF">
      <w:pPr>
        <w:ind w:firstLine="420"/>
        <w:rPr>
          <w:b/>
          <w:color w:val="auto"/>
          <w:sz w:val="21"/>
          <w:szCs w:val="21"/>
          <w:highlight w:val="none"/>
        </w:rPr>
      </w:pPr>
      <w:r>
        <w:rPr>
          <w:rFonts w:hint="eastAsia"/>
          <w:color w:val="auto"/>
          <w:sz w:val="21"/>
          <w:szCs w:val="21"/>
          <w:highlight w:val="none"/>
        </w:rPr>
        <w:t>1、医院组织各相关科室参与保安服务和停车场管理服务项目打分，相关科室的平均值作为安保服务公司月度绩效考核得分，安保服务公司年度绩效考核得分为各月考核得分的平均值。</w:t>
      </w:r>
    </w:p>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22"/>
        <w:gridCol w:w="4088"/>
        <w:gridCol w:w="3688"/>
      </w:tblGrid>
      <w:tr w14:paraId="2283F4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1122" w:type="dxa"/>
            <w:tcBorders>
              <w:top w:val="single" w:color="auto" w:sz="4" w:space="0"/>
              <w:bottom w:val="single" w:color="auto" w:sz="4" w:space="0"/>
              <w:right w:val="single" w:color="auto" w:sz="4" w:space="0"/>
            </w:tcBorders>
            <w:vAlign w:val="center"/>
          </w:tcPr>
          <w:p w14:paraId="4CDC82E9">
            <w:pPr>
              <w:jc w:val="center"/>
              <w:rPr>
                <w:b/>
                <w:color w:val="auto"/>
                <w:sz w:val="21"/>
                <w:szCs w:val="21"/>
                <w:highlight w:val="none"/>
              </w:rPr>
            </w:pPr>
            <w:r>
              <w:rPr>
                <w:rFonts w:hint="eastAsia"/>
                <w:color w:val="auto"/>
                <w:sz w:val="21"/>
                <w:szCs w:val="21"/>
                <w:highlight w:val="none"/>
              </w:rPr>
              <w:t>序号</w:t>
            </w:r>
          </w:p>
        </w:tc>
        <w:tc>
          <w:tcPr>
            <w:tcW w:w="4088" w:type="dxa"/>
            <w:tcBorders>
              <w:top w:val="single" w:color="auto" w:sz="4" w:space="0"/>
              <w:left w:val="single" w:color="auto" w:sz="4" w:space="0"/>
              <w:bottom w:val="single" w:color="auto" w:sz="4" w:space="0"/>
              <w:right w:val="single" w:color="auto" w:sz="4" w:space="0"/>
            </w:tcBorders>
            <w:vAlign w:val="center"/>
          </w:tcPr>
          <w:p w14:paraId="217C460C">
            <w:pPr>
              <w:jc w:val="center"/>
              <w:rPr>
                <w:b/>
                <w:color w:val="auto"/>
                <w:sz w:val="21"/>
                <w:szCs w:val="21"/>
                <w:highlight w:val="none"/>
              </w:rPr>
            </w:pPr>
            <w:r>
              <w:rPr>
                <w:rFonts w:hint="eastAsia"/>
                <w:color w:val="auto"/>
                <w:sz w:val="21"/>
                <w:szCs w:val="21"/>
                <w:highlight w:val="none"/>
              </w:rPr>
              <w:t>月度评分</w:t>
            </w:r>
          </w:p>
        </w:tc>
        <w:tc>
          <w:tcPr>
            <w:tcW w:w="3688" w:type="dxa"/>
            <w:tcBorders>
              <w:top w:val="single" w:color="auto" w:sz="4" w:space="0"/>
              <w:left w:val="single" w:color="auto" w:sz="4" w:space="0"/>
              <w:bottom w:val="single" w:color="auto" w:sz="4" w:space="0"/>
            </w:tcBorders>
            <w:vAlign w:val="center"/>
          </w:tcPr>
          <w:p w14:paraId="0365E50E">
            <w:pPr>
              <w:jc w:val="center"/>
              <w:rPr>
                <w:b/>
                <w:color w:val="auto"/>
                <w:sz w:val="21"/>
                <w:szCs w:val="21"/>
                <w:highlight w:val="none"/>
              </w:rPr>
            </w:pPr>
            <w:r>
              <w:rPr>
                <w:rFonts w:hint="eastAsia"/>
                <w:color w:val="auto"/>
                <w:sz w:val="21"/>
                <w:szCs w:val="21"/>
                <w:highlight w:val="none"/>
              </w:rPr>
              <w:t>扣款标准</w:t>
            </w:r>
          </w:p>
        </w:tc>
      </w:tr>
      <w:tr w14:paraId="24B53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1122" w:type="dxa"/>
            <w:tcBorders>
              <w:top w:val="single" w:color="auto" w:sz="4" w:space="0"/>
              <w:bottom w:val="single" w:color="auto" w:sz="4" w:space="0"/>
              <w:right w:val="single" w:color="auto" w:sz="4" w:space="0"/>
            </w:tcBorders>
            <w:vAlign w:val="center"/>
          </w:tcPr>
          <w:p w14:paraId="217103C9">
            <w:pPr>
              <w:ind w:firstLine="420"/>
              <w:rPr>
                <w:b/>
                <w:color w:val="auto"/>
                <w:sz w:val="21"/>
                <w:szCs w:val="21"/>
                <w:highlight w:val="none"/>
              </w:rPr>
            </w:pPr>
            <w:r>
              <w:rPr>
                <w:rFonts w:hint="eastAsia"/>
                <w:color w:val="auto"/>
                <w:sz w:val="21"/>
                <w:szCs w:val="21"/>
                <w:highlight w:val="none"/>
              </w:rPr>
              <w:t xml:space="preserve">1 </w:t>
            </w:r>
          </w:p>
        </w:tc>
        <w:tc>
          <w:tcPr>
            <w:tcW w:w="4088" w:type="dxa"/>
            <w:tcBorders>
              <w:top w:val="single" w:color="auto" w:sz="4" w:space="0"/>
              <w:left w:val="single" w:color="auto" w:sz="4" w:space="0"/>
              <w:bottom w:val="single" w:color="auto" w:sz="4" w:space="0"/>
              <w:right w:val="single" w:color="auto" w:sz="4" w:space="0"/>
            </w:tcBorders>
            <w:vAlign w:val="center"/>
          </w:tcPr>
          <w:p w14:paraId="1154FE25">
            <w:pPr>
              <w:rPr>
                <w:b/>
                <w:color w:val="auto"/>
                <w:sz w:val="21"/>
                <w:szCs w:val="21"/>
                <w:highlight w:val="none"/>
              </w:rPr>
            </w:pPr>
            <w:r>
              <w:rPr>
                <w:rFonts w:hint="eastAsia"/>
                <w:color w:val="auto"/>
                <w:sz w:val="21"/>
                <w:szCs w:val="21"/>
                <w:highlight w:val="none"/>
              </w:rPr>
              <w:t>89分（含）以上</w:t>
            </w:r>
          </w:p>
        </w:tc>
        <w:tc>
          <w:tcPr>
            <w:tcW w:w="3688" w:type="dxa"/>
            <w:tcBorders>
              <w:top w:val="single" w:color="auto" w:sz="4" w:space="0"/>
              <w:left w:val="single" w:color="auto" w:sz="4" w:space="0"/>
              <w:bottom w:val="single" w:color="auto" w:sz="4" w:space="0"/>
            </w:tcBorders>
            <w:vAlign w:val="center"/>
          </w:tcPr>
          <w:p w14:paraId="2CAB32B2">
            <w:pPr>
              <w:rPr>
                <w:b/>
                <w:color w:val="auto"/>
                <w:sz w:val="21"/>
                <w:szCs w:val="21"/>
                <w:highlight w:val="none"/>
              </w:rPr>
            </w:pPr>
            <w:r>
              <w:rPr>
                <w:rFonts w:hint="eastAsia"/>
                <w:color w:val="auto"/>
                <w:sz w:val="21"/>
                <w:szCs w:val="21"/>
                <w:highlight w:val="none"/>
              </w:rPr>
              <w:t>支付全部月度合同金额</w:t>
            </w:r>
          </w:p>
        </w:tc>
      </w:tr>
      <w:tr w14:paraId="24A3CD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1122" w:type="dxa"/>
            <w:tcBorders>
              <w:top w:val="single" w:color="auto" w:sz="4" w:space="0"/>
              <w:bottom w:val="single" w:color="auto" w:sz="4" w:space="0"/>
              <w:right w:val="single" w:color="auto" w:sz="4" w:space="0"/>
            </w:tcBorders>
            <w:vAlign w:val="center"/>
          </w:tcPr>
          <w:p w14:paraId="21B37770">
            <w:pPr>
              <w:ind w:firstLine="420"/>
              <w:rPr>
                <w:b/>
                <w:color w:val="auto"/>
                <w:sz w:val="21"/>
                <w:szCs w:val="21"/>
                <w:highlight w:val="none"/>
              </w:rPr>
            </w:pPr>
            <w:r>
              <w:rPr>
                <w:rFonts w:hint="eastAsia"/>
                <w:color w:val="auto"/>
                <w:sz w:val="21"/>
                <w:szCs w:val="21"/>
                <w:highlight w:val="none"/>
              </w:rPr>
              <w:t xml:space="preserve">2 </w:t>
            </w:r>
          </w:p>
        </w:tc>
        <w:tc>
          <w:tcPr>
            <w:tcW w:w="4088" w:type="dxa"/>
            <w:tcBorders>
              <w:top w:val="single" w:color="auto" w:sz="4" w:space="0"/>
              <w:left w:val="single" w:color="auto" w:sz="4" w:space="0"/>
              <w:bottom w:val="single" w:color="auto" w:sz="4" w:space="0"/>
              <w:right w:val="single" w:color="auto" w:sz="4" w:space="0"/>
            </w:tcBorders>
            <w:vAlign w:val="center"/>
          </w:tcPr>
          <w:p w14:paraId="7757C8E4">
            <w:pPr>
              <w:rPr>
                <w:b/>
                <w:color w:val="auto"/>
                <w:sz w:val="21"/>
                <w:szCs w:val="21"/>
                <w:highlight w:val="none"/>
              </w:rPr>
            </w:pPr>
            <w:r>
              <w:rPr>
                <w:rFonts w:hint="eastAsia"/>
                <w:color w:val="auto"/>
                <w:sz w:val="21"/>
                <w:szCs w:val="21"/>
                <w:highlight w:val="none"/>
              </w:rPr>
              <w:t>89分以下，84分（含）以上</w:t>
            </w:r>
          </w:p>
        </w:tc>
        <w:tc>
          <w:tcPr>
            <w:tcW w:w="3688" w:type="dxa"/>
            <w:tcBorders>
              <w:top w:val="single" w:color="auto" w:sz="4" w:space="0"/>
              <w:left w:val="single" w:color="auto" w:sz="4" w:space="0"/>
              <w:bottom w:val="single" w:color="auto" w:sz="4" w:space="0"/>
            </w:tcBorders>
            <w:vAlign w:val="center"/>
          </w:tcPr>
          <w:p w14:paraId="54B40412">
            <w:pPr>
              <w:rPr>
                <w:b/>
                <w:color w:val="auto"/>
                <w:sz w:val="21"/>
                <w:szCs w:val="21"/>
                <w:highlight w:val="none"/>
              </w:rPr>
            </w:pPr>
            <w:r>
              <w:rPr>
                <w:rFonts w:hint="eastAsia"/>
                <w:color w:val="auto"/>
                <w:sz w:val="21"/>
                <w:szCs w:val="21"/>
                <w:highlight w:val="none"/>
              </w:rPr>
              <w:t>扣款为月度合同金额</w:t>
            </w:r>
            <w:r>
              <w:rPr>
                <w:rFonts w:hint="eastAsia" w:cs="宋体"/>
                <w:color w:val="auto"/>
                <w:highlight w:val="none"/>
              </w:rPr>
              <w:t>5</w:t>
            </w:r>
            <w:r>
              <w:rPr>
                <w:rFonts w:hint="eastAsia" w:cs="宋体"/>
                <w:color w:val="auto"/>
                <w:highlight w:val="none"/>
                <w:lang w:val="zh-CN"/>
              </w:rPr>
              <w:t>%</w:t>
            </w:r>
            <w:r>
              <w:rPr>
                <w:rFonts w:hint="eastAsia"/>
                <w:color w:val="auto"/>
                <w:sz w:val="21"/>
                <w:szCs w:val="21"/>
                <w:highlight w:val="none"/>
              </w:rPr>
              <w:t>；</w:t>
            </w:r>
          </w:p>
        </w:tc>
      </w:tr>
      <w:tr w14:paraId="3764D5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1" w:hRule="atLeast"/>
          <w:jc w:val="center"/>
        </w:trPr>
        <w:tc>
          <w:tcPr>
            <w:tcW w:w="1122" w:type="dxa"/>
            <w:tcBorders>
              <w:top w:val="single" w:color="auto" w:sz="4" w:space="0"/>
              <w:bottom w:val="single" w:color="auto" w:sz="4" w:space="0"/>
              <w:right w:val="single" w:color="auto" w:sz="4" w:space="0"/>
            </w:tcBorders>
            <w:vAlign w:val="center"/>
          </w:tcPr>
          <w:p w14:paraId="34B0FD2B">
            <w:pPr>
              <w:ind w:firstLine="420"/>
              <w:rPr>
                <w:b/>
                <w:color w:val="auto"/>
                <w:sz w:val="21"/>
                <w:szCs w:val="21"/>
                <w:highlight w:val="none"/>
              </w:rPr>
            </w:pPr>
            <w:r>
              <w:rPr>
                <w:rFonts w:hint="eastAsia"/>
                <w:color w:val="auto"/>
                <w:sz w:val="21"/>
                <w:szCs w:val="21"/>
                <w:highlight w:val="none"/>
              </w:rPr>
              <w:t xml:space="preserve">3 </w:t>
            </w:r>
          </w:p>
        </w:tc>
        <w:tc>
          <w:tcPr>
            <w:tcW w:w="4088" w:type="dxa"/>
            <w:tcBorders>
              <w:top w:val="single" w:color="auto" w:sz="4" w:space="0"/>
              <w:left w:val="single" w:color="auto" w:sz="4" w:space="0"/>
              <w:bottom w:val="single" w:color="auto" w:sz="4" w:space="0"/>
              <w:right w:val="single" w:color="auto" w:sz="4" w:space="0"/>
            </w:tcBorders>
            <w:vAlign w:val="center"/>
          </w:tcPr>
          <w:p w14:paraId="357C4BF4">
            <w:pPr>
              <w:rPr>
                <w:b/>
                <w:color w:val="auto"/>
                <w:sz w:val="21"/>
                <w:szCs w:val="21"/>
                <w:highlight w:val="none"/>
              </w:rPr>
            </w:pPr>
            <w:r>
              <w:rPr>
                <w:rFonts w:hint="eastAsia"/>
                <w:color w:val="auto"/>
                <w:sz w:val="21"/>
                <w:szCs w:val="21"/>
                <w:highlight w:val="none"/>
              </w:rPr>
              <w:t>84分以下，79分（含）以上</w:t>
            </w:r>
          </w:p>
        </w:tc>
        <w:tc>
          <w:tcPr>
            <w:tcW w:w="3688" w:type="dxa"/>
            <w:tcBorders>
              <w:top w:val="single" w:color="auto" w:sz="4" w:space="0"/>
              <w:left w:val="single" w:color="auto" w:sz="4" w:space="0"/>
              <w:bottom w:val="single" w:color="auto" w:sz="4" w:space="0"/>
            </w:tcBorders>
            <w:vAlign w:val="center"/>
          </w:tcPr>
          <w:p w14:paraId="6A76DD9C">
            <w:pPr>
              <w:rPr>
                <w:b/>
                <w:color w:val="auto"/>
                <w:sz w:val="21"/>
                <w:szCs w:val="21"/>
                <w:highlight w:val="none"/>
              </w:rPr>
            </w:pPr>
            <w:r>
              <w:rPr>
                <w:rFonts w:hint="eastAsia"/>
                <w:color w:val="auto"/>
                <w:sz w:val="21"/>
                <w:szCs w:val="21"/>
                <w:highlight w:val="none"/>
              </w:rPr>
              <w:t>扣款为月度合同金额</w:t>
            </w:r>
            <w:r>
              <w:rPr>
                <w:rFonts w:hint="eastAsia" w:cs="宋体"/>
                <w:color w:val="auto"/>
                <w:highlight w:val="none"/>
              </w:rPr>
              <w:t>10%</w:t>
            </w:r>
            <w:r>
              <w:rPr>
                <w:rFonts w:hint="eastAsia"/>
                <w:color w:val="auto"/>
                <w:sz w:val="21"/>
                <w:szCs w:val="21"/>
                <w:highlight w:val="none"/>
              </w:rPr>
              <w:t>；</w:t>
            </w:r>
          </w:p>
        </w:tc>
      </w:tr>
      <w:tr w14:paraId="374903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jc w:val="center"/>
        </w:trPr>
        <w:tc>
          <w:tcPr>
            <w:tcW w:w="1122" w:type="dxa"/>
            <w:tcBorders>
              <w:top w:val="single" w:color="auto" w:sz="4" w:space="0"/>
              <w:bottom w:val="single" w:color="auto" w:sz="4" w:space="0"/>
              <w:right w:val="single" w:color="auto" w:sz="4" w:space="0"/>
            </w:tcBorders>
            <w:vAlign w:val="center"/>
          </w:tcPr>
          <w:p w14:paraId="320EDDC7">
            <w:pPr>
              <w:ind w:firstLine="420"/>
              <w:rPr>
                <w:b/>
                <w:color w:val="auto"/>
                <w:sz w:val="21"/>
                <w:szCs w:val="21"/>
                <w:highlight w:val="none"/>
              </w:rPr>
            </w:pPr>
            <w:r>
              <w:rPr>
                <w:rFonts w:hint="eastAsia"/>
                <w:color w:val="auto"/>
                <w:sz w:val="21"/>
                <w:szCs w:val="21"/>
                <w:highlight w:val="none"/>
              </w:rPr>
              <w:t xml:space="preserve">4 </w:t>
            </w:r>
          </w:p>
        </w:tc>
        <w:tc>
          <w:tcPr>
            <w:tcW w:w="4088" w:type="dxa"/>
            <w:tcBorders>
              <w:top w:val="single" w:color="auto" w:sz="4" w:space="0"/>
              <w:left w:val="single" w:color="auto" w:sz="4" w:space="0"/>
              <w:bottom w:val="single" w:color="auto" w:sz="4" w:space="0"/>
              <w:right w:val="single" w:color="auto" w:sz="4" w:space="0"/>
            </w:tcBorders>
            <w:vAlign w:val="center"/>
          </w:tcPr>
          <w:p w14:paraId="68A3716E">
            <w:pPr>
              <w:rPr>
                <w:b/>
                <w:color w:val="auto"/>
                <w:sz w:val="21"/>
                <w:szCs w:val="21"/>
                <w:highlight w:val="none"/>
              </w:rPr>
            </w:pPr>
            <w:r>
              <w:rPr>
                <w:rFonts w:hint="eastAsia"/>
                <w:color w:val="auto"/>
                <w:sz w:val="21"/>
                <w:szCs w:val="21"/>
                <w:highlight w:val="none"/>
              </w:rPr>
              <w:t>79分以下</w:t>
            </w:r>
          </w:p>
        </w:tc>
        <w:tc>
          <w:tcPr>
            <w:tcW w:w="3688" w:type="dxa"/>
            <w:tcBorders>
              <w:top w:val="single" w:color="auto" w:sz="4" w:space="0"/>
              <w:left w:val="single" w:color="auto" w:sz="4" w:space="0"/>
              <w:bottom w:val="single" w:color="auto" w:sz="4" w:space="0"/>
            </w:tcBorders>
            <w:vAlign w:val="center"/>
          </w:tcPr>
          <w:p w14:paraId="2FE43797">
            <w:pPr>
              <w:rPr>
                <w:b/>
                <w:color w:val="auto"/>
                <w:sz w:val="21"/>
                <w:szCs w:val="21"/>
                <w:highlight w:val="none"/>
              </w:rPr>
            </w:pPr>
            <w:r>
              <w:rPr>
                <w:rFonts w:hint="eastAsia"/>
                <w:color w:val="auto"/>
                <w:sz w:val="21"/>
                <w:szCs w:val="21"/>
                <w:highlight w:val="none"/>
              </w:rPr>
              <w:t>扣款为月度合同金额</w:t>
            </w:r>
            <w:r>
              <w:rPr>
                <w:rFonts w:hint="eastAsia" w:cs="宋体"/>
                <w:color w:val="auto"/>
                <w:highlight w:val="none"/>
              </w:rPr>
              <w:t>15%</w:t>
            </w:r>
            <w:r>
              <w:rPr>
                <w:rFonts w:hint="eastAsia"/>
                <w:color w:val="auto"/>
                <w:sz w:val="21"/>
                <w:szCs w:val="21"/>
                <w:highlight w:val="none"/>
              </w:rPr>
              <w:t>；</w:t>
            </w:r>
          </w:p>
        </w:tc>
      </w:tr>
      <w:tr w14:paraId="5C2052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1122" w:type="dxa"/>
            <w:tcBorders>
              <w:top w:val="single" w:color="auto" w:sz="4" w:space="0"/>
              <w:bottom w:val="single" w:color="auto" w:sz="4" w:space="0"/>
              <w:right w:val="single" w:color="auto" w:sz="4" w:space="0"/>
            </w:tcBorders>
            <w:vAlign w:val="center"/>
          </w:tcPr>
          <w:p w14:paraId="6331A7D1">
            <w:pPr>
              <w:ind w:firstLine="420"/>
              <w:rPr>
                <w:b/>
                <w:color w:val="auto"/>
                <w:sz w:val="21"/>
                <w:szCs w:val="21"/>
                <w:highlight w:val="none"/>
              </w:rPr>
            </w:pPr>
            <w:r>
              <w:rPr>
                <w:rFonts w:hint="eastAsia"/>
                <w:color w:val="auto"/>
                <w:sz w:val="21"/>
                <w:szCs w:val="21"/>
                <w:highlight w:val="none"/>
              </w:rPr>
              <w:t>5</w:t>
            </w:r>
          </w:p>
        </w:tc>
        <w:tc>
          <w:tcPr>
            <w:tcW w:w="4088" w:type="dxa"/>
            <w:tcBorders>
              <w:top w:val="single" w:color="auto" w:sz="4" w:space="0"/>
              <w:left w:val="single" w:color="auto" w:sz="4" w:space="0"/>
              <w:bottom w:val="single" w:color="auto" w:sz="4" w:space="0"/>
              <w:right w:val="single" w:color="auto" w:sz="4" w:space="0"/>
            </w:tcBorders>
            <w:vAlign w:val="center"/>
          </w:tcPr>
          <w:p w14:paraId="655A32CA">
            <w:pPr>
              <w:rPr>
                <w:b/>
                <w:color w:val="auto"/>
                <w:sz w:val="21"/>
                <w:szCs w:val="21"/>
                <w:highlight w:val="none"/>
              </w:rPr>
            </w:pPr>
            <w:r>
              <w:rPr>
                <w:rFonts w:hint="eastAsia"/>
                <w:color w:val="auto"/>
                <w:sz w:val="21"/>
                <w:szCs w:val="21"/>
                <w:highlight w:val="none"/>
              </w:rPr>
              <w:t>服务期限内有3次低于84分</w:t>
            </w:r>
          </w:p>
        </w:tc>
        <w:tc>
          <w:tcPr>
            <w:tcW w:w="3688" w:type="dxa"/>
            <w:tcBorders>
              <w:top w:val="single" w:color="auto" w:sz="4" w:space="0"/>
              <w:left w:val="single" w:color="auto" w:sz="4" w:space="0"/>
              <w:bottom w:val="single" w:color="auto" w:sz="4" w:space="0"/>
            </w:tcBorders>
            <w:vAlign w:val="center"/>
          </w:tcPr>
          <w:p w14:paraId="6BF748FC">
            <w:pPr>
              <w:rPr>
                <w:b/>
                <w:color w:val="auto"/>
                <w:sz w:val="21"/>
                <w:szCs w:val="21"/>
                <w:highlight w:val="none"/>
              </w:rPr>
            </w:pPr>
            <w:r>
              <w:rPr>
                <w:rFonts w:hint="eastAsia"/>
                <w:bCs/>
                <w:color w:val="auto"/>
                <w:sz w:val="21"/>
                <w:szCs w:val="21"/>
                <w:highlight w:val="none"/>
              </w:rPr>
              <w:t>按中标</w:t>
            </w:r>
            <w:r>
              <w:rPr>
                <w:rFonts w:hint="eastAsia"/>
                <w:color w:val="auto"/>
                <w:sz w:val="21"/>
                <w:szCs w:val="21"/>
                <w:highlight w:val="none"/>
              </w:rPr>
              <w:t>合同</w:t>
            </w:r>
            <w:r>
              <w:rPr>
                <w:rFonts w:hint="eastAsia"/>
                <w:bCs/>
                <w:color w:val="auto"/>
                <w:sz w:val="21"/>
                <w:szCs w:val="21"/>
                <w:highlight w:val="none"/>
              </w:rPr>
              <w:t>总额的10%支付违约金</w:t>
            </w:r>
            <w:r>
              <w:rPr>
                <w:rFonts w:hint="eastAsia"/>
                <w:color w:val="auto"/>
                <w:sz w:val="21"/>
                <w:szCs w:val="21"/>
                <w:highlight w:val="none"/>
              </w:rPr>
              <w:t xml:space="preserve">,并终止合同；且甲方有权根据本合同其他条款及法律规定继续追究乙方违约责任 </w:t>
            </w:r>
          </w:p>
        </w:tc>
      </w:tr>
      <w:tr w14:paraId="09982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1122" w:type="dxa"/>
            <w:tcBorders>
              <w:top w:val="single" w:color="auto" w:sz="4" w:space="0"/>
              <w:bottom w:val="single" w:color="auto" w:sz="4" w:space="0"/>
              <w:right w:val="single" w:color="auto" w:sz="4" w:space="0"/>
            </w:tcBorders>
            <w:vAlign w:val="center"/>
          </w:tcPr>
          <w:p w14:paraId="498ED44E">
            <w:pPr>
              <w:ind w:firstLine="420"/>
              <w:rPr>
                <w:b/>
                <w:color w:val="auto"/>
                <w:sz w:val="21"/>
                <w:szCs w:val="21"/>
                <w:highlight w:val="none"/>
              </w:rPr>
            </w:pPr>
            <w:r>
              <w:rPr>
                <w:rFonts w:hint="eastAsia"/>
                <w:color w:val="auto"/>
                <w:sz w:val="21"/>
                <w:szCs w:val="21"/>
                <w:highlight w:val="none"/>
              </w:rPr>
              <w:t xml:space="preserve">6 </w:t>
            </w:r>
          </w:p>
        </w:tc>
        <w:tc>
          <w:tcPr>
            <w:tcW w:w="4088" w:type="dxa"/>
            <w:tcBorders>
              <w:top w:val="single" w:color="auto" w:sz="4" w:space="0"/>
              <w:left w:val="single" w:color="auto" w:sz="4" w:space="0"/>
              <w:bottom w:val="single" w:color="auto" w:sz="4" w:space="0"/>
              <w:right w:val="single" w:color="auto" w:sz="4" w:space="0"/>
            </w:tcBorders>
            <w:vAlign w:val="center"/>
          </w:tcPr>
          <w:p w14:paraId="23FADA92">
            <w:pPr>
              <w:rPr>
                <w:b/>
                <w:color w:val="auto"/>
                <w:sz w:val="21"/>
                <w:szCs w:val="21"/>
                <w:highlight w:val="none"/>
              </w:rPr>
            </w:pPr>
            <w:r>
              <w:rPr>
                <w:rFonts w:hint="eastAsia"/>
                <w:color w:val="auto"/>
                <w:sz w:val="21"/>
                <w:szCs w:val="21"/>
                <w:highlight w:val="none"/>
              </w:rPr>
              <w:t>服务期限内有2次低于79分</w:t>
            </w:r>
          </w:p>
        </w:tc>
        <w:tc>
          <w:tcPr>
            <w:tcW w:w="3688" w:type="dxa"/>
            <w:tcBorders>
              <w:top w:val="single" w:color="auto" w:sz="4" w:space="0"/>
              <w:left w:val="single" w:color="auto" w:sz="4" w:space="0"/>
              <w:bottom w:val="single" w:color="auto" w:sz="4" w:space="0"/>
            </w:tcBorders>
            <w:vAlign w:val="center"/>
          </w:tcPr>
          <w:p w14:paraId="00BCFB6E">
            <w:pPr>
              <w:rPr>
                <w:b/>
                <w:color w:val="auto"/>
                <w:sz w:val="21"/>
                <w:szCs w:val="21"/>
                <w:highlight w:val="none"/>
              </w:rPr>
            </w:pPr>
            <w:r>
              <w:rPr>
                <w:rFonts w:hint="eastAsia"/>
                <w:bCs/>
                <w:color w:val="auto"/>
                <w:sz w:val="21"/>
                <w:szCs w:val="21"/>
                <w:highlight w:val="none"/>
              </w:rPr>
              <w:t>按中标</w:t>
            </w:r>
            <w:r>
              <w:rPr>
                <w:rFonts w:hint="eastAsia"/>
                <w:color w:val="auto"/>
                <w:sz w:val="21"/>
                <w:szCs w:val="21"/>
                <w:highlight w:val="none"/>
              </w:rPr>
              <w:t>合同</w:t>
            </w:r>
            <w:r>
              <w:rPr>
                <w:rFonts w:hint="eastAsia"/>
                <w:bCs/>
                <w:color w:val="auto"/>
                <w:sz w:val="21"/>
                <w:szCs w:val="21"/>
                <w:highlight w:val="none"/>
              </w:rPr>
              <w:t>总额的10%支付违约金</w:t>
            </w:r>
            <w:r>
              <w:rPr>
                <w:rFonts w:hint="eastAsia"/>
                <w:color w:val="auto"/>
                <w:sz w:val="21"/>
                <w:szCs w:val="21"/>
                <w:highlight w:val="none"/>
              </w:rPr>
              <w:t>,并终止合同；且甲方有权根据本合同其他条款及法律规定继续追究乙方违约责任</w:t>
            </w:r>
          </w:p>
        </w:tc>
      </w:tr>
      <w:tr w14:paraId="04810F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5210" w:type="dxa"/>
            <w:gridSpan w:val="2"/>
            <w:tcBorders>
              <w:top w:val="single" w:color="auto" w:sz="4" w:space="0"/>
              <w:bottom w:val="single" w:color="auto" w:sz="4" w:space="0"/>
              <w:right w:val="single" w:color="auto" w:sz="4" w:space="0"/>
            </w:tcBorders>
            <w:vAlign w:val="center"/>
          </w:tcPr>
          <w:p w14:paraId="6BE2CA47">
            <w:pPr>
              <w:ind w:firstLine="420"/>
              <w:rPr>
                <w:b/>
                <w:color w:val="auto"/>
                <w:sz w:val="21"/>
                <w:szCs w:val="21"/>
                <w:highlight w:val="none"/>
              </w:rPr>
            </w:pPr>
            <w:r>
              <w:rPr>
                <w:rFonts w:hint="eastAsia"/>
                <w:color w:val="auto"/>
                <w:sz w:val="21"/>
                <w:szCs w:val="21"/>
                <w:highlight w:val="none"/>
              </w:rPr>
              <w:t>备注</w:t>
            </w:r>
          </w:p>
        </w:tc>
        <w:tc>
          <w:tcPr>
            <w:tcW w:w="3688" w:type="dxa"/>
            <w:tcBorders>
              <w:top w:val="single" w:color="auto" w:sz="4" w:space="0"/>
              <w:left w:val="single" w:color="auto" w:sz="4" w:space="0"/>
              <w:bottom w:val="single" w:color="auto" w:sz="4" w:space="0"/>
            </w:tcBorders>
            <w:vAlign w:val="center"/>
          </w:tcPr>
          <w:p w14:paraId="3D72FC4F">
            <w:pPr>
              <w:rPr>
                <w:b/>
                <w:color w:val="auto"/>
                <w:sz w:val="21"/>
                <w:szCs w:val="21"/>
                <w:highlight w:val="none"/>
              </w:rPr>
            </w:pPr>
            <w:r>
              <w:rPr>
                <w:rFonts w:hint="eastAsia"/>
                <w:color w:val="auto"/>
                <w:sz w:val="21"/>
                <w:szCs w:val="21"/>
                <w:highlight w:val="none"/>
              </w:rPr>
              <w:t>以上评分标准按照百分制进行，每月初恢复百分制。</w:t>
            </w:r>
          </w:p>
        </w:tc>
      </w:tr>
    </w:tbl>
    <w:p w14:paraId="7B279ACA">
      <w:pPr>
        <w:rPr>
          <w:color w:val="auto"/>
          <w:highlight w:val="none"/>
        </w:rPr>
      </w:pPr>
    </w:p>
    <w:p w14:paraId="017B791E">
      <w:pPr>
        <w:widowControl/>
        <w:spacing w:line="240" w:lineRule="auto"/>
        <w:jc w:val="left"/>
        <w:rPr>
          <w:b/>
          <w:bCs/>
          <w:color w:val="auto"/>
          <w:kern w:val="44"/>
          <w:sz w:val="44"/>
          <w:szCs w:val="44"/>
          <w:highlight w:val="none"/>
        </w:rPr>
      </w:pPr>
    </w:p>
    <w:p w14:paraId="330AA715">
      <w:pPr>
        <w:rPr>
          <w:rFonts w:hint="eastAsia" w:ascii="宋体" w:hAnsi="宋体" w:cs="宋体"/>
          <w:b/>
          <w:color w:val="auto"/>
          <w:sz w:val="44"/>
          <w:szCs w:val="44"/>
          <w:highlight w:val="none"/>
        </w:rPr>
      </w:pPr>
    </w:p>
    <w:p w14:paraId="0A4260C6">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73C1A5E2">
      <w:pPr>
        <w:widowControl/>
        <w:spacing w:line="24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第六部分  投标文件格式</w:t>
      </w:r>
      <w:bookmarkEnd w:id="88"/>
    </w:p>
    <w:p w14:paraId="6705B587">
      <w:pPr>
        <w:jc w:val="left"/>
        <w:rPr>
          <w:rFonts w:hint="eastAsia" w:ascii="宋体" w:hAnsi="宋体" w:cs="宋体"/>
          <w:b/>
          <w:bCs/>
          <w:color w:val="auto"/>
          <w:sz w:val="28"/>
          <w:szCs w:val="32"/>
          <w:highlight w:val="none"/>
        </w:rPr>
      </w:pPr>
    </w:p>
    <w:p w14:paraId="6111E192">
      <w:pPr>
        <w:jc w:val="left"/>
        <w:rPr>
          <w:rFonts w:hint="eastAsia" w:ascii="宋体" w:hAnsi="宋体" w:cs="宋体"/>
          <w:b/>
          <w:bCs/>
          <w:color w:val="auto"/>
          <w:sz w:val="28"/>
          <w:szCs w:val="32"/>
          <w:highlight w:val="none"/>
        </w:rPr>
      </w:pPr>
    </w:p>
    <w:p w14:paraId="06077C9A">
      <w:pPr>
        <w:jc w:val="left"/>
        <w:rPr>
          <w:rFonts w:hint="eastAsia" w:ascii="宋体" w:hAnsi="宋体" w:cs="宋体"/>
          <w:b/>
          <w:bCs/>
          <w:color w:val="auto"/>
          <w:sz w:val="28"/>
          <w:szCs w:val="32"/>
          <w:highlight w:val="none"/>
        </w:rPr>
      </w:pPr>
    </w:p>
    <w:p w14:paraId="6843DC43">
      <w:pPr>
        <w:jc w:val="left"/>
        <w:rPr>
          <w:rFonts w:hint="eastAsia" w:ascii="宋体" w:hAnsi="宋体" w:cs="宋体"/>
          <w:b/>
          <w:bCs/>
          <w:color w:val="auto"/>
          <w:sz w:val="28"/>
          <w:szCs w:val="32"/>
          <w:highlight w:val="none"/>
        </w:rPr>
      </w:pPr>
      <w:r>
        <w:rPr>
          <w:rFonts w:hint="eastAsia" w:ascii="宋体" w:hAnsi="宋体" w:cs="宋体"/>
          <w:b/>
          <w:bCs/>
          <w:color w:val="auto"/>
          <w:sz w:val="28"/>
          <w:szCs w:val="32"/>
          <w:highlight w:val="none"/>
        </w:rPr>
        <w:t>投标文件格式使用注意事项：</w:t>
      </w:r>
    </w:p>
    <w:p w14:paraId="0E65D8A6">
      <w:pPr>
        <w:jc w:val="left"/>
        <w:rPr>
          <w:rFonts w:hint="eastAsia" w:ascii="宋体" w:hAnsi="宋体" w:cs="宋体"/>
          <w:b/>
          <w:bCs/>
          <w:color w:val="auto"/>
          <w:sz w:val="28"/>
          <w:szCs w:val="32"/>
          <w:highlight w:val="none"/>
        </w:rPr>
      </w:pPr>
      <w:r>
        <w:rPr>
          <w:rFonts w:hint="eastAsia" w:ascii="宋体" w:hAnsi="宋体" w:cs="宋体"/>
          <w:b/>
          <w:bCs/>
          <w:color w:val="auto"/>
          <w:sz w:val="28"/>
          <w:szCs w:val="32"/>
          <w:highlight w:val="none"/>
        </w:rPr>
        <w:t>1．投标文件编制时应使用的模板已在本部分列明，招标文件要求提供但未提供模板的，格式自拟。</w:t>
      </w:r>
    </w:p>
    <w:p w14:paraId="1A2DB5DE">
      <w:pPr>
        <w:jc w:val="left"/>
        <w:rPr>
          <w:rFonts w:hint="eastAsia" w:ascii="宋体" w:hAnsi="宋体" w:cs="宋体"/>
          <w:b/>
          <w:bCs/>
          <w:color w:val="auto"/>
          <w:sz w:val="28"/>
          <w:szCs w:val="32"/>
          <w:highlight w:val="none"/>
        </w:rPr>
      </w:pPr>
      <w:r>
        <w:rPr>
          <w:rFonts w:hint="eastAsia" w:ascii="宋体" w:hAnsi="宋体" w:cs="宋体"/>
          <w:b/>
          <w:bCs/>
          <w:color w:val="auto"/>
          <w:sz w:val="28"/>
          <w:szCs w:val="32"/>
          <w:highlight w:val="none"/>
        </w:rPr>
        <w:t>2．模板没有先后顺序，在使用模板时模板名称对应苏采云系统目录名称。</w:t>
      </w:r>
    </w:p>
    <w:p w14:paraId="33DDB4A3">
      <w:pPr>
        <w:jc w:val="left"/>
        <w:rPr>
          <w:rFonts w:hint="eastAsia" w:ascii="宋体" w:hAnsi="宋体" w:cs="宋体"/>
          <w:b/>
          <w:color w:val="auto"/>
          <w:sz w:val="32"/>
          <w:szCs w:val="24"/>
          <w:highlight w:val="none"/>
        </w:rPr>
      </w:pPr>
      <w:bookmarkStart w:id="90" w:name="_Toc514054484"/>
      <w:bookmarkStart w:id="91" w:name="_Toc199794496"/>
      <w:bookmarkStart w:id="92" w:name="_Toc26779"/>
      <w:r>
        <w:rPr>
          <w:rFonts w:hint="eastAsia" w:ascii="宋体" w:hAnsi="宋体" w:cs="宋体"/>
          <w:color w:val="auto"/>
          <w:highlight w:val="none"/>
        </w:rPr>
        <w:br w:type="page"/>
      </w:r>
    </w:p>
    <w:p w14:paraId="5B67A38F">
      <w:pPr>
        <w:pStyle w:val="516"/>
        <w:ind w:firstLine="321"/>
        <w:jc w:val="center"/>
        <w:outlineLvl w:val="1"/>
        <w:rPr>
          <w:rFonts w:hint="eastAsia" w:ascii="宋体" w:hAnsi="宋体" w:eastAsia="宋体" w:cs="宋体"/>
          <w:color w:val="auto"/>
          <w:highlight w:val="none"/>
        </w:rPr>
      </w:pPr>
      <w:r>
        <w:rPr>
          <w:rFonts w:hint="eastAsia" w:ascii="宋体" w:hAnsi="宋体" w:eastAsia="宋体" w:cs="宋体"/>
          <w:color w:val="auto"/>
          <w:highlight w:val="none"/>
        </w:rPr>
        <w:t>封面</w:t>
      </w:r>
      <w:bookmarkEnd w:id="90"/>
      <w:bookmarkEnd w:id="91"/>
      <w:bookmarkEnd w:id="92"/>
    </w:p>
    <w:p w14:paraId="31FA96B1">
      <w:pPr>
        <w:pStyle w:val="382"/>
        <w:jc w:val="left"/>
        <w:rPr>
          <w:rFonts w:hint="eastAsia" w:ascii="宋体" w:hAnsi="宋体" w:cs="宋体"/>
          <w:color w:val="auto"/>
          <w:sz w:val="32"/>
          <w:szCs w:val="32"/>
          <w:highlight w:val="none"/>
        </w:rPr>
      </w:pPr>
    </w:p>
    <w:p w14:paraId="7573D3CC">
      <w:pPr>
        <w:pStyle w:val="382"/>
        <w:jc w:val="left"/>
        <w:rPr>
          <w:rFonts w:hint="eastAsia" w:ascii="宋体" w:hAnsi="宋体" w:cs="宋体"/>
          <w:color w:val="auto"/>
          <w:sz w:val="32"/>
          <w:szCs w:val="32"/>
          <w:highlight w:val="none"/>
        </w:rPr>
      </w:pPr>
    </w:p>
    <w:p w14:paraId="77912E98">
      <w:pPr>
        <w:pStyle w:val="382"/>
        <w:jc w:val="left"/>
        <w:rPr>
          <w:rFonts w:hint="eastAsia" w:ascii="宋体" w:hAnsi="宋体" w:cs="宋体"/>
          <w:color w:val="auto"/>
          <w:sz w:val="32"/>
          <w:szCs w:val="32"/>
          <w:highlight w:val="none"/>
        </w:rPr>
      </w:pPr>
    </w:p>
    <w:p w14:paraId="17B5763B">
      <w:pPr>
        <w:pStyle w:val="382"/>
        <w:jc w:val="center"/>
        <w:rPr>
          <w:rFonts w:hint="eastAsia" w:ascii="宋体" w:hAnsi="宋体" w:cs="宋体"/>
          <w:color w:val="auto"/>
          <w:sz w:val="52"/>
          <w:szCs w:val="52"/>
          <w:highlight w:val="none"/>
        </w:rPr>
      </w:pPr>
    </w:p>
    <w:p w14:paraId="27857666">
      <w:pPr>
        <w:pStyle w:val="382"/>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投 标 文 件</w:t>
      </w:r>
    </w:p>
    <w:p w14:paraId="461BED0A">
      <w:pPr>
        <w:pStyle w:val="382"/>
        <w:jc w:val="left"/>
        <w:rPr>
          <w:rFonts w:hint="eastAsia" w:ascii="宋体" w:hAnsi="宋体" w:cs="宋体"/>
          <w:color w:val="auto"/>
          <w:sz w:val="28"/>
          <w:szCs w:val="28"/>
          <w:highlight w:val="none"/>
        </w:rPr>
      </w:pPr>
    </w:p>
    <w:p w14:paraId="38616523">
      <w:pPr>
        <w:pStyle w:val="382"/>
        <w:jc w:val="left"/>
        <w:rPr>
          <w:rFonts w:hint="eastAsia" w:ascii="宋体" w:hAnsi="宋体" w:cs="宋体"/>
          <w:color w:val="auto"/>
          <w:sz w:val="28"/>
          <w:szCs w:val="28"/>
          <w:highlight w:val="none"/>
        </w:rPr>
      </w:pPr>
    </w:p>
    <w:p w14:paraId="0B71B4A7">
      <w:pPr>
        <w:pStyle w:val="382"/>
        <w:jc w:val="left"/>
        <w:rPr>
          <w:rFonts w:hint="eastAsia" w:ascii="宋体" w:hAnsi="宋体" w:cs="宋体"/>
          <w:color w:val="auto"/>
          <w:sz w:val="28"/>
          <w:szCs w:val="28"/>
          <w:highlight w:val="none"/>
        </w:rPr>
      </w:pPr>
    </w:p>
    <w:p w14:paraId="242C2257">
      <w:pPr>
        <w:pStyle w:val="382"/>
        <w:jc w:val="left"/>
        <w:rPr>
          <w:rFonts w:hint="eastAsia" w:ascii="宋体" w:hAnsi="宋体" w:cs="宋体"/>
          <w:color w:val="auto"/>
          <w:sz w:val="28"/>
          <w:szCs w:val="28"/>
          <w:highlight w:val="none"/>
        </w:rPr>
      </w:pPr>
    </w:p>
    <w:p w14:paraId="4C2E3BDF">
      <w:pPr>
        <w:pStyle w:val="382"/>
        <w:jc w:val="left"/>
        <w:rPr>
          <w:rFonts w:hint="eastAsia" w:ascii="宋体" w:hAnsi="宋体" w:cs="宋体"/>
          <w:color w:val="auto"/>
          <w:sz w:val="28"/>
          <w:szCs w:val="28"/>
          <w:highlight w:val="none"/>
        </w:rPr>
      </w:pPr>
    </w:p>
    <w:p w14:paraId="24BBB2CE">
      <w:pPr>
        <w:pStyle w:val="286"/>
        <w:ind w:firstLine="723"/>
        <w:jc w:val="both"/>
        <w:rPr>
          <w:rFonts w:hint="eastAsia" w:hAnsi="宋体" w:cs="宋体"/>
          <w:color w:val="auto"/>
          <w:highlight w:val="none"/>
        </w:rPr>
      </w:pPr>
      <w:r>
        <w:rPr>
          <w:rFonts w:hint="eastAsia" w:hAnsi="宋体" w:cs="宋体"/>
          <w:b/>
          <w:color w:val="auto"/>
          <w:sz w:val="36"/>
          <w:szCs w:val="36"/>
          <w:highlight w:val="none"/>
        </w:rPr>
        <w:t>项目 名 称：</w:t>
      </w:r>
      <w:r>
        <w:rPr>
          <w:rFonts w:hint="eastAsia" w:hAnsi="宋体" w:cs="宋体"/>
          <w:b/>
          <w:color w:val="auto"/>
          <w:sz w:val="36"/>
          <w:szCs w:val="36"/>
          <w:highlight w:val="none"/>
          <w:u w:val="single"/>
        </w:rPr>
        <w:t xml:space="preserve">               </w:t>
      </w:r>
    </w:p>
    <w:p w14:paraId="4FC745AD">
      <w:pPr>
        <w:pStyle w:val="286"/>
        <w:ind w:firstLine="723"/>
        <w:jc w:val="both"/>
        <w:rPr>
          <w:rFonts w:hint="eastAsia" w:hAnsi="宋体" w:cs="宋体"/>
          <w:color w:val="auto"/>
          <w:highlight w:val="none"/>
        </w:rPr>
      </w:pPr>
      <w:r>
        <w:rPr>
          <w:rFonts w:hint="eastAsia" w:hAnsi="宋体" w:cs="宋体"/>
          <w:b/>
          <w:color w:val="auto"/>
          <w:sz w:val="36"/>
          <w:szCs w:val="36"/>
          <w:highlight w:val="none"/>
        </w:rPr>
        <w:t>项目 编 号：</w:t>
      </w:r>
      <w:r>
        <w:rPr>
          <w:rFonts w:hint="eastAsia" w:hAnsi="宋体" w:cs="宋体"/>
          <w:b/>
          <w:color w:val="auto"/>
          <w:sz w:val="36"/>
          <w:szCs w:val="36"/>
          <w:highlight w:val="none"/>
          <w:u w:val="single"/>
        </w:rPr>
        <w:t xml:space="preserve">               </w:t>
      </w:r>
    </w:p>
    <w:p w14:paraId="2AC8EA92">
      <w:pPr>
        <w:pStyle w:val="286"/>
        <w:ind w:firstLine="723"/>
        <w:jc w:val="both"/>
        <w:rPr>
          <w:rFonts w:hint="eastAsia" w:hAnsi="宋体" w:cs="宋体"/>
          <w:color w:val="auto"/>
          <w:highlight w:val="none"/>
        </w:rPr>
      </w:pPr>
      <w:r>
        <w:rPr>
          <w:rFonts w:hint="eastAsia" w:hAnsi="宋体" w:cs="宋体"/>
          <w:b/>
          <w:color w:val="auto"/>
          <w:sz w:val="36"/>
          <w:szCs w:val="36"/>
          <w:highlight w:val="none"/>
        </w:rPr>
        <w:t>投标人名称 ：</w:t>
      </w:r>
      <w:r>
        <w:rPr>
          <w:rFonts w:hint="eastAsia" w:hAnsi="宋体" w:cs="宋体"/>
          <w:b/>
          <w:color w:val="auto"/>
          <w:sz w:val="36"/>
          <w:szCs w:val="36"/>
          <w:highlight w:val="none"/>
          <w:u w:val="single"/>
        </w:rPr>
        <w:t xml:space="preserve">（加盖CA电子公章）        </w:t>
      </w:r>
    </w:p>
    <w:p w14:paraId="78DBAC04">
      <w:pPr>
        <w:pStyle w:val="286"/>
        <w:ind w:firstLine="723"/>
        <w:jc w:val="both"/>
        <w:rPr>
          <w:rFonts w:hint="eastAsia" w:hAnsi="宋体" w:cs="宋体"/>
          <w:color w:val="auto"/>
          <w:highlight w:val="none"/>
        </w:rPr>
      </w:pPr>
      <w:r>
        <w:rPr>
          <w:rFonts w:hint="eastAsia" w:hAnsi="宋体" w:cs="宋体"/>
          <w:b/>
          <w:color w:val="auto"/>
          <w:sz w:val="36"/>
          <w:szCs w:val="36"/>
          <w:highlight w:val="none"/>
        </w:rPr>
        <w:t>日   期 ：</w:t>
      </w:r>
      <w:r>
        <w:rPr>
          <w:rFonts w:hint="eastAsia" w:hAnsi="宋体" w:cs="宋体"/>
          <w:b/>
          <w:color w:val="auto"/>
          <w:sz w:val="36"/>
          <w:szCs w:val="36"/>
          <w:highlight w:val="none"/>
          <w:u w:val="single"/>
        </w:rPr>
        <w:t>                     </w:t>
      </w:r>
    </w:p>
    <w:p w14:paraId="1E631283">
      <w:pPr>
        <w:pStyle w:val="286"/>
        <w:spacing w:line="0" w:lineRule="atLeast"/>
        <w:rPr>
          <w:rFonts w:hint="eastAsia" w:hAnsi="宋体" w:cs="宋体"/>
          <w:color w:val="auto"/>
          <w:highlight w:val="none"/>
        </w:rPr>
      </w:pPr>
      <w:r>
        <w:rPr>
          <w:rFonts w:hint="eastAsia" w:hAnsi="宋体" w:cs="宋体"/>
          <w:color w:val="auto"/>
          <w:highlight w:val="none"/>
        </w:rPr>
        <w:t> </w:t>
      </w:r>
    </w:p>
    <w:p w14:paraId="59C9E535">
      <w:pPr>
        <w:pStyle w:val="286"/>
        <w:spacing w:line="0" w:lineRule="atLeast"/>
        <w:jc w:val="both"/>
        <w:rPr>
          <w:rFonts w:hint="eastAsia" w:hAnsi="宋体" w:cs="宋体"/>
          <w:color w:val="auto"/>
          <w:highlight w:val="none"/>
        </w:rPr>
      </w:pPr>
      <w:r>
        <w:rPr>
          <w:rFonts w:hint="eastAsia" w:hAnsi="宋体" w:cs="宋体"/>
          <w:color w:val="auto"/>
          <w:highlight w:val="none"/>
        </w:rPr>
        <w:t> </w:t>
      </w:r>
    </w:p>
    <w:p w14:paraId="316B163E">
      <w:pPr>
        <w:rPr>
          <w:rFonts w:hint="eastAsia" w:ascii="宋体" w:hAnsi="宋体" w:cs="宋体"/>
          <w:color w:val="auto"/>
          <w:highlight w:val="none"/>
        </w:rPr>
      </w:pPr>
    </w:p>
    <w:p w14:paraId="74412941">
      <w:pPr>
        <w:pStyle w:val="528"/>
        <w:jc w:val="center"/>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93" w:name="_Toc199794497"/>
      <w:bookmarkStart w:id="94" w:name="_Toc11482"/>
      <w:bookmarkStart w:id="95" w:name="_Toc514054485"/>
      <w:r>
        <w:rPr>
          <w:rFonts w:hint="eastAsia" w:ascii="宋体" w:hAnsi="宋体" w:eastAsia="宋体" w:cs="宋体"/>
          <w:color w:val="auto"/>
          <w:highlight w:val="none"/>
        </w:rPr>
        <w:t>目录</w:t>
      </w:r>
      <w:bookmarkEnd w:id="93"/>
      <w:bookmarkEnd w:id="94"/>
      <w:bookmarkEnd w:id="95"/>
    </w:p>
    <w:p w14:paraId="02D88F90">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一、投标人基本情况</w:t>
      </w:r>
    </w:p>
    <w:p w14:paraId="49083EFC">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二、投标人资质</w:t>
      </w:r>
    </w:p>
    <w:p w14:paraId="5C6521D0">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三、投标人具有良好的商业信誉和健全的财务会计制度</w:t>
      </w:r>
    </w:p>
    <w:p w14:paraId="2ECF185B">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四、</w:t>
      </w:r>
      <w:r>
        <w:rPr>
          <w:rFonts w:hint="eastAsia" w:ascii="宋体" w:hAnsi="宋体" w:eastAsia="宋体" w:cs="宋体"/>
          <w:bCs/>
          <w:color w:val="auto"/>
          <w:highlight w:val="none"/>
        </w:rPr>
        <w:t>具有履行合同所必需的设备和专业技术能力</w:t>
      </w:r>
    </w:p>
    <w:p w14:paraId="59E63532">
      <w:pPr>
        <w:pStyle w:val="398"/>
        <w:spacing w:after="100" w:afterAutospacing="1"/>
        <w:rPr>
          <w:rFonts w:hint="eastAsia" w:ascii="宋体" w:hAnsi="宋体" w:eastAsia="宋体" w:cs="宋体"/>
          <w:bCs/>
          <w:color w:val="auto"/>
          <w:highlight w:val="none"/>
        </w:rPr>
      </w:pPr>
      <w:r>
        <w:rPr>
          <w:rFonts w:hint="eastAsia" w:ascii="宋体" w:hAnsi="宋体" w:eastAsia="宋体" w:cs="宋体"/>
          <w:color w:val="auto"/>
          <w:highlight w:val="none"/>
        </w:rPr>
        <w:t>五、</w:t>
      </w:r>
      <w:r>
        <w:rPr>
          <w:rFonts w:hint="eastAsia" w:ascii="宋体" w:hAnsi="宋体" w:eastAsia="宋体" w:cs="宋体"/>
          <w:bCs/>
          <w:color w:val="auto"/>
          <w:highlight w:val="none"/>
        </w:rPr>
        <w:t>有依法缴纳税收和社会保障资金的良好记录</w:t>
      </w:r>
    </w:p>
    <w:p w14:paraId="6F93ACB5">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六、无重大违法行为声明</w:t>
      </w:r>
    </w:p>
    <w:p w14:paraId="44816DF6">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七、南京市政府采购供应商信用承诺书</w:t>
      </w:r>
    </w:p>
    <w:p w14:paraId="5FC334FA">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八、投标函</w:t>
      </w:r>
    </w:p>
    <w:p w14:paraId="5ED445D1">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九、法定代表人身份证明或授权委托书</w:t>
      </w:r>
    </w:p>
    <w:p w14:paraId="10874B74">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十、开标一览表</w:t>
      </w:r>
    </w:p>
    <w:p w14:paraId="31666387">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十一、明细报价表</w:t>
      </w:r>
    </w:p>
    <w:p w14:paraId="40050956">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十二、中小企业声明函</w:t>
      </w:r>
    </w:p>
    <w:p w14:paraId="1C43F32C">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十三、响应偏差表</w:t>
      </w:r>
    </w:p>
    <w:p w14:paraId="7AB2601E">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w:t>
      </w:r>
      <w:bookmarkStart w:id="96" w:name="_Toc21060_WPSOffice_Level2"/>
      <w:r>
        <w:rPr>
          <w:rFonts w:hint="eastAsia" w:ascii="宋体" w:hAnsi="宋体" w:eastAsia="宋体" w:cs="宋体"/>
          <w:color w:val="auto"/>
          <w:highlight w:val="none"/>
        </w:rPr>
        <w:t>服务方案</w:t>
      </w:r>
      <w:bookmarkEnd w:id="96"/>
    </w:p>
    <w:p w14:paraId="281E55D0">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、投标人项目业绩一览表</w:t>
      </w:r>
    </w:p>
    <w:p w14:paraId="2ECECA3B">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、投标所需其他材料</w:t>
      </w:r>
    </w:p>
    <w:p w14:paraId="4E30FFB7">
      <w:pPr>
        <w:rPr>
          <w:rFonts w:hint="eastAsia" w:ascii="宋体" w:hAnsi="宋体" w:cs="宋体"/>
          <w:color w:val="auto"/>
          <w:highlight w:val="none"/>
        </w:rPr>
      </w:pPr>
    </w:p>
    <w:p w14:paraId="48CEF7DB">
      <w:pPr>
        <w:pStyle w:val="504"/>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97" w:name="_Toc199794498"/>
      <w:bookmarkStart w:id="98" w:name="_Toc514054486"/>
      <w:bookmarkStart w:id="99" w:name="_Toc21292"/>
      <w:bookmarkStart w:id="100" w:name="_Toc23205_WPSOffice_Level2"/>
      <w:r>
        <w:rPr>
          <w:rFonts w:hint="eastAsia" w:ascii="宋体" w:hAnsi="宋体" w:eastAsia="宋体" w:cs="宋体"/>
          <w:color w:val="auto"/>
          <w:highlight w:val="none"/>
        </w:rPr>
        <w:t>一、投标人基本情况</w:t>
      </w:r>
      <w:bookmarkEnd w:id="97"/>
      <w:bookmarkEnd w:id="98"/>
      <w:bookmarkEnd w:id="99"/>
      <w:bookmarkEnd w:id="100"/>
    </w:p>
    <w:p w14:paraId="4707675F">
      <w:pPr>
        <w:pStyle w:val="454"/>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投标人基本情况表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5A43F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215870D">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8" w:type="dxa"/>
            <w:gridSpan w:val="3"/>
            <w:vAlign w:val="center"/>
          </w:tcPr>
          <w:p w14:paraId="0EEAA18B">
            <w:pPr>
              <w:pStyle w:val="454"/>
              <w:spacing w:line="600" w:lineRule="exact"/>
              <w:jc w:val="center"/>
              <w:rPr>
                <w:rFonts w:hint="eastAsia" w:ascii="宋体" w:hAnsi="宋体" w:cs="宋体"/>
                <w:color w:val="auto"/>
                <w:sz w:val="24"/>
                <w:szCs w:val="24"/>
                <w:highlight w:val="none"/>
              </w:rPr>
            </w:pPr>
          </w:p>
        </w:tc>
      </w:tr>
      <w:tr w14:paraId="57B50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7D7CF8C5">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3118" w:type="dxa"/>
            <w:vAlign w:val="center"/>
          </w:tcPr>
          <w:p w14:paraId="3E608784">
            <w:pPr>
              <w:pStyle w:val="454"/>
              <w:spacing w:line="600" w:lineRule="exact"/>
              <w:jc w:val="center"/>
              <w:rPr>
                <w:rFonts w:hint="eastAsia" w:ascii="宋体" w:hAnsi="宋体" w:cs="宋体"/>
                <w:color w:val="auto"/>
                <w:sz w:val="24"/>
                <w:szCs w:val="24"/>
                <w:highlight w:val="none"/>
              </w:rPr>
            </w:pPr>
          </w:p>
        </w:tc>
        <w:tc>
          <w:tcPr>
            <w:tcW w:w="1276" w:type="dxa"/>
            <w:vAlign w:val="center"/>
          </w:tcPr>
          <w:p w14:paraId="183BA6CD">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注册地区</w:t>
            </w:r>
          </w:p>
        </w:tc>
        <w:tc>
          <w:tcPr>
            <w:tcW w:w="2604" w:type="dxa"/>
            <w:vAlign w:val="center"/>
          </w:tcPr>
          <w:p w14:paraId="437AC3C4">
            <w:pPr>
              <w:pStyle w:val="454"/>
              <w:spacing w:line="600" w:lineRule="exact"/>
              <w:jc w:val="center"/>
              <w:rPr>
                <w:rFonts w:hint="eastAsia" w:ascii="宋体" w:hAnsi="宋体" w:cs="宋体"/>
                <w:color w:val="auto"/>
                <w:sz w:val="24"/>
                <w:szCs w:val="24"/>
                <w:highlight w:val="none"/>
              </w:rPr>
            </w:pPr>
          </w:p>
        </w:tc>
      </w:tr>
      <w:tr w14:paraId="34C1F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55CE2358">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p>
        </w:tc>
        <w:tc>
          <w:tcPr>
            <w:tcW w:w="3118" w:type="dxa"/>
            <w:vAlign w:val="center"/>
          </w:tcPr>
          <w:p w14:paraId="602EBFE8">
            <w:pPr>
              <w:pStyle w:val="454"/>
              <w:spacing w:line="600" w:lineRule="exact"/>
              <w:jc w:val="center"/>
              <w:rPr>
                <w:rFonts w:hint="eastAsia" w:ascii="宋体" w:hAnsi="宋体" w:cs="宋体"/>
                <w:color w:val="auto"/>
                <w:sz w:val="24"/>
                <w:szCs w:val="24"/>
                <w:highlight w:val="none"/>
              </w:rPr>
            </w:pPr>
          </w:p>
        </w:tc>
        <w:tc>
          <w:tcPr>
            <w:tcW w:w="1276" w:type="dxa"/>
            <w:vAlign w:val="center"/>
          </w:tcPr>
          <w:p w14:paraId="7C85186B">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604" w:type="dxa"/>
            <w:vAlign w:val="center"/>
          </w:tcPr>
          <w:p w14:paraId="1906CBB7">
            <w:pPr>
              <w:pStyle w:val="454"/>
              <w:spacing w:line="600" w:lineRule="exact"/>
              <w:jc w:val="center"/>
              <w:rPr>
                <w:rFonts w:hint="eastAsia" w:ascii="宋体" w:hAnsi="宋体" w:cs="宋体"/>
                <w:color w:val="auto"/>
                <w:sz w:val="24"/>
                <w:szCs w:val="24"/>
                <w:highlight w:val="none"/>
              </w:rPr>
            </w:pPr>
          </w:p>
        </w:tc>
      </w:tr>
      <w:tr w14:paraId="1B232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FEBC824">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成立时间</w:t>
            </w:r>
          </w:p>
        </w:tc>
        <w:tc>
          <w:tcPr>
            <w:tcW w:w="3118" w:type="dxa"/>
            <w:vAlign w:val="center"/>
          </w:tcPr>
          <w:p w14:paraId="6369BFA7">
            <w:pPr>
              <w:pStyle w:val="454"/>
              <w:spacing w:line="600" w:lineRule="exact"/>
              <w:jc w:val="center"/>
              <w:rPr>
                <w:rFonts w:hint="eastAsia" w:ascii="宋体" w:hAnsi="宋体" w:cs="宋体"/>
                <w:color w:val="auto"/>
                <w:sz w:val="24"/>
                <w:szCs w:val="24"/>
                <w:highlight w:val="none"/>
              </w:rPr>
            </w:pPr>
          </w:p>
        </w:tc>
        <w:tc>
          <w:tcPr>
            <w:tcW w:w="1276" w:type="dxa"/>
            <w:vAlign w:val="center"/>
          </w:tcPr>
          <w:p w14:paraId="6AEA5ACF">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单位性质</w:t>
            </w:r>
          </w:p>
        </w:tc>
        <w:tc>
          <w:tcPr>
            <w:tcW w:w="2604" w:type="dxa"/>
            <w:vAlign w:val="center"/>
          </w:tcPr>
          <w:p w14:paraId="3BAA9BAE">
            <w:pPr>
              <w:pStyle w:val="454"/>
              <w:spacing w:line="600" w:lineRule="exact"/>
              <w:jc w:val="center"/>
              <w:rPr>
                <w:rFonts w:hint="eastAsia" w:ascii="宋体" w:hAnsi="宋体" w:cs="宋体"/>
                <w:color w:val="auto"/>
                <w:sz w:val="24"/>
                <w:szCs w:val="24"/>
                <w:highlight w:val="none"/>
              </w:rPr>
            </w:pPr>
          </w:p>
        </w:tc>
      </w:tr>
      <w:tr w14:paraId="756E2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F5C6C12">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注册号或社会信用代码</w:t>
            </w:r>
          </w:p>
        </w:tc>
        <w:tc>
          <w:tcPr>
            <w:tcW w:w="3118" w:type="dxa"/>
            <w:vAlign w:val="center"/>
          </w:tcPr>
          <w:p w14:paraId="07AAC77C">
            <w:pPr>
              <w:pStyle w:val="454"/>
              <w:spacing w:line="600" w:lineRule="exact"/>
              <w:jc w:val="center"/>
              <w:rPr>
                <w:rFonts w:hint="eastAsia" w:ascii="宋体" w:hAnsi="宋体" w:cs="宋体"/>
                <w:color w:val="auto"/>
                <w:sz w:val="24"/>
                <w:szCs w:val="24"/>
                <w:highlight w:val="none"/>
              </w:rPr>
            </w:pPr>
          </w:p>
        </w:tc>
        <w:tc>
          <w:tcPr>
            <w:tcW w:w="1276" w:type="dxa"/>
            <w:vAlign w:val="center"/>
          </w:tcPr>
          <w:p w14:paraId="3DB38476">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注册资本（万元）</w:t>
            </w:r>
          </w:p>
        </w:tc>
        <w:tc>
          <w:tcPr>
            <w:tcW w:w="2604" w:type="dxa"/>
            <w:vAlign w:val="center"/>
          </w:tcPr>
          <w:p w14:paraId="2AED8759">
            <w:pPr>
              <w:pStyle w:val="454"/>
              <w:spacing w:line="600" w:lineRule="exact"/>
              <w:jc w:val="center"/>
              <w:rPr>
                <w:rFonts w:hint="eastAsia" w:ascii="宋体" w:hAnsi="宋体" w:cs="宋体"/>
                <w:color w:val="auto"/>
                <w:sz w:val="24"/>
                <w:szCs w:val="24"/>
                <w:highlight w:val="none"/>
              </w:rPr>
            </w:pPr>
          </w:p>
        </w:tc>
      </w:tr>
      <w:tr w14:paraId="212F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1E76D477">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3118" w:type="dxa"/>
            <w:vAlign w:val="center"/>
          </w:tcPr>
          <w:p w14:paraId="4FC19001">
            <w:pPr>
              <w:pStyle w:val="454"/>
              <w:spacing w:line="600" w:lineRule="exact"/>
              <w:jc w:val="center"/>
              <w:rPr>
                <w:rFonts w:hint="eastAsia" w:ascii="宋体" w:hAnsi="宋体" w:cs="宋体"/>
                <w:color w:val="auto"/>
                <w:sz w:val="24"/>
                <w:szCs w:val="24"/>
                <w:highlight w:val="none"/>
              </w:rPr>
            </w:pPr>
          </w:p>
        </w:tc>
        <w:tc>
          <w:tcPr>
            <w:tcW w:w="1276" w:type="dxa"/>
            <w:vAlign w:val="center"/>
          </w:tcPr>
          <w:p w14:paraId="4FBE47BC">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账号</w:t>
            </w:r>
          </w:p>
        </w:tc>
        <w:tc>
          <w:tcPr>
            <w:tcW w:w="2604" w:type="dxa"/>
            <w:vAlign w:val="center"/>
          </w:tcPr>
          <w:p w14:paraId="51D2DB2D">
            <w:pPr>
              <w:pStyle w:val="454"/>
              <w:spacing w:line="600" w:lineRule="exact"/>
              <w:jc w:val="center"/>
              <w:rPr>
                <w:rFonts w:hint="eastAsia" w:ascii="宋体" w:hAnsi="宋体" w:cs="宋体"/>
                <w:color w:val="auto"/>
                <w:sz w:val="24"/>
                <w:szCs w:val="24"/>
                <w:highlight w:val="none"/>
              </w:rPr>
            </w:pPr>
          </w:p>
        </w:tc>
      </w:tr>
      <w:tr w14:paraId="6B617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9BA05B4">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p>
        </w:tc>
        <w:tc>
          <w:tcPr>
            <w:tcW w:w="3118" w:type="dxa"/>
            <w:vAlign w:val="center"/>
          </w:tcPr>
          <w:p w14:paraId="6079A474">
            <w:pPr>
              <w:pStyle w:val="454"/>
              <w:spacing w:line="600" w:lineRule="exact"/>
              <w:jc w:val="center"/>
              <w:rPr>
                <w:rFonts w:hint="eastAsia" w:ascii="宋体" w:hAnsi="宋体" w:cs="宋体"/>
                <w:color w:val="auto"/>
                <w:sz w:val="24"/>
                <w:szCs w:val="24"/>
                <w:highlight w:val="none"/>
              </w:rPr>
            </w:pPr>
          </w:p>
        </w:tc>
        <w:tc>
          <w:tcPr>
            <w:tcW w:w="1276" w:type="dxa"/>
            <w:vAlign w:val="center"/>
          </w:tcPr>
          <w:p w14:paraId="35A6DCB8">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p>
        </w:tc>
        <w:tc>
          <w:tcPr>
            <w:tcW w:w="2604" w:type="dxa"/>
            <w:vAlign w:val="center"/>
          </w:tcPr>
          <w:p w14:paraId="5D6E4BDE">
            <w:pPr>
              <w:pStyle w:val="454"/>
              <w:spacing w:line="600" w:lineRule="exact"/>
              <w:jc w:val="center"/>
              <w:rPr>
                <w:rFonts w:hint="eastAsia" w:ascii="宋体" w:hAnsi="宋体" w:cs="宋体"/>
                <w:color w:val="auto"/>
                <w:sz w:val="24"/>
                <w:szCs w:val="24"/>
                <w:highlight w:val="none"/>
              </w:rPr>
            </w:pPr>
          </w:p>
        </w:tc>
      </w:tr>
      <w:tr w14:paraId="350F0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vAlign w:val="center"/>
          </w:tcPr>
          <w:p w14:paraId="1579A5FA">
            <w:pPr>
              <w:pStyle w:val="454"/>
              <w:spacing w:line="5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8" w:type="dxa"/>
            <w:gridSpan w:val="3"/>
          </w:tcPr>
          <w:p w14:paraId="76E11C7E">
            <w:pPr>
              <w:pStyle w:val="454"/>
              <w:spacing w:line="560" w:lineRule="exact"/>
              <w:ind w:firstLine="1432"/>
              <w:rPr>
                <w:rFonts w:hint="eastAsia" w:ascii="宋体" w:hAnsi="宋体" w:cs="宋体"/>
                <w:color w:val="auto"/>
                <w:sz w:val="24"/>
                <w:szCs w:val="24"/>
                <w:highlight w:val="none"/>
              </w:rPr>
            </w:pPr>
          </w:p>
        </w:tc>
      </w:tr>
      <w:tr w14:paraId="36317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vAlign w:val="center"/>
          </w:tcPr>
          <w:p w14:paraId="1BD4B5F3">
            <w:pPr>
              <w:pStyle w:val="454"/>
              <w:spacing w:line="5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c>
          <w:tcPr>
            <w:tcW w:w="6998" w:type="dxa"/>
            <w:gridSpan w:val="3"/>
            <w:vAlign w:val="center"/>
          </w:tcPr>
          <w:p w14:paraId="4A54E712">
            <w:pPr>
              <w:pStyle w:val="454"/>
              <w:spacing w:line="500" w:lineRule="exact"/>
              <w:jc w:val="center"/>
              <w:rPr>
                <w:rFonts w:hint="eastAsia" w:ascii="宋体" w:hAnsi="宋体" w:cs="宋体"/>
                <w:color w:val="auto"/>
                <w:sz w:val="24"/>
                <w:szCs w:val="24"/>
                <w:highlight w:val="none"/>
              </w:rPr>
            </w:pPr>
          </w:p>
        </w:tc>
      </w:tr>
    </w:tbl>
    <w:p w14:paraId="2272D946">
      <w:pPr>
        <w:pStyle w:val="454"/>
        <w:spacing w:line="560" w:lineRule="exact"/>
        <w:jc w:val="center"/>
        <w:rPr>
          <w:rFonts w:hint="eastAsia" w:ascii="宋体" w:hAnsi="宋体" w:cs="宋体"/>
          <w:bCs/>
          <w:color w:val="auto"/>
          <w:sz w:val="32"/>
          <w:szCs w:val="32"/>
          <w:highlight w:val="none"/>
        </w:rPr>
      </w:pPr>
    </w:p>
    <w:p w14:paraId="2B0623E1">
      <w:pPr>
        <w:pStyle w:val="49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01" w:name="_Toc514054487"/>
      <w:bookmarkStart w:id="102" w:name="_Toc30260_WPSOffice_Level2"/>
      <w:bookmarkStart w:id="103" w:name="_Toc199794499"/>
      <w:bookmarkStart w:id="104" w:name="_Toc15353"/>
      <w:r>
        <w:rPr>
          <w:rFonts w:hint="eastAsia" w:ascii="宋体" w:hAnsi="宋体" w:eastAsia="宋体" w:cs="宋体"/>
          <w:color w:val="auto"/>
          <w:highlight w:val="none"/>
        </w:rPr>
        <w:t>二、投标人资质</w:t>
      </w:r>
      <w:bookmarkEnd w:id="101"/>
      <w:bookmarkEnd w:id="102"/>
      <w:r>
        <w:rPr>
          <w:rFonts w:hint="eastAsia" w:ascii="宋体" w:hAnsi="宋体" w:eastAsia="宋体" w:cs="宋体"/>
          <w:color w:val="auto"/>
          <w:highlight w:val="none"/>
        </w:rPr>
        <w:t>（按资格要求提供）</w:t>
      </w:r>
      <w:bookmarkEnd w:id="103"/>
      <w:bookmarkEnd w:id="104"/>
    </w:p>
    <w:p w14:paraId="259B333A">
      <w:pPr>
        <w:pStyle w:val="558"/>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05" w:name="_Toc21452_WPSOffice_Level2"/>
      <w:bookmarkStart w:id="106" w:name="_Toc514054488"/>
    </w:p>
    <w:p w14:paraId="4E08EC4B">
      <w:pPr>
        <w:pStyle w:val="558"/>
        <w:rPr>
          <w:rFonts w:hint="eastAsia" w:ascii="宋体" w:hAnsi="宋体" w:eastAsia="宋体" w:cs="宋体"/>
          <w:color w:val="auto"/>
          <w:highlight w:val="none"/>
        </w:rPr>
      </w:pPr>
    </w:p>
    <w:p w14:paraId="475DEA3D">
      <w:pPr>
        <w:pStyle w:val="558"/>
        <w:rPr>
          <w:rFonts w:hint="eastAsia" w:ascii="宋体" w:hAnsi="宋体" w:eastAsia="宋体" w:cs="宋体"/>
          <w:color w:val="auto"/>
          <w:highlight w:val="none"/>
        </w:rPr>
      </w:pPr>
    </w:p>
    <w:p w14:paraId="78EFFCB3">
      <w:pPr>
        <w:pStyle w:val="558"/>
        <w:rPr>
          <w:rFonts w:hint="eastAsia" w:ascii="宋体" w:hAnsi="宋体" w:eastAsia="宋体" w:cs="宋体"/>
          <w:color w:val="auto"/>
          <w:highlight w:val="none"/>
        </w:rPr>
      </w:pPr>
    </w:p>
    <w:p w14:paraId="29BE575D">
      <w:pPr>
        <w:pStyle w:val="558"/>
        <w:rPr>
          <w:rFonts w:hint="eastAsia" w:ascii="宋体" w:hAnsi="宋体" w:eastAsia="宋体" w:cs="宋体"/>
          <w:color w:val="auto"/>
          <w:highlight w:val="none"/>
        </w:rPr>
      </w:pPr>
    </w:p>
    <w:p w14:paraId="062A59D7">
      <w:pPr>
        <w:pStyle w:val="558"/>
        <w:rPr>
          <w:rFonts w:hint="eastAsia" w:ascii="宋体" w:hAnsi="宋体" w:eastAsia="宋体" w:cs="宋体"/>
          <w:color w:val="auto"/>
          <w:highlight w:val="none"/>
        </w:rPr>
      </w:pPr>
    </w:p>
    <w:p w14:paraId="21C5326C">
      <w:pPr>
        <w:pStyle w:val="558"/>
        <w:rPr>
          <w:rFonts w:hint="eastAsia" w:ascii="宋体" w:hAnsi="宋体" w:eastAsia="宋体" w:cs="宋体"/>
          <w:color w:val="auto"/>
          <w:highlight w:val="none"/>
        </w:rPr>
      </w:pPr>
    </w:p>
    <w:p w14:paraId="252C1E3F">
      <w:pPr>
        <w:pStyle w:val="558"/>
        <w:rPr>
          <w:rFonts w:hint="eastAsia" w:ascii="宋体" w:hAnsi="宋体" w:eastAsia="宋体" w:cs="宋体"/>
          <w:color w:val="auto"/>
          <w:highlight w:val="none"/>
        </w:rPr>
      </w:pPr>
    </w:p>
    <w:p w14:paraId="28911587">
      <w:pPr>
        <w:pStyle w:val="558"/>
        <w:rPr>
          <w:rFonts w:hint="eastAsia" w:ascii="宋体" w:hAnsi="宋体" w:eastAsia="宋体" w:cs="宋体"/>
          <w:color w:val="auto"/>
          <w:highlight w:val="none"/>
        </w:rPr>
      </w:pPr>
    </w:p>
    <w:p w14:paraId="60F3B030">
      <w:pPr>
        <w:pStyle w:val="558"/>
        <w:rPr>
          <w:rFonts w:hint="eastAsia" w:ascii="宋体" w:hAnsi="宋体" w:eastAsia="宋体" w:cs="宋体"/>
          <w:color w:val="auto"/>
          <w:highlight w:val="none"/>
        </w:rPr>
      </w:pPr>
    </w:p>
    <w:p w14:paraId="7FBAFA99">
      <w:pPr>
        <w:pStyle w:val="558"/>
        <w:rPr>
          <w:rFonts w:hint="eastAsia" w:ascii="宋体" w:hAnsi="宋体" w:eastAsia="宋体" w:cs="宋体"/>
          <w:color w:val="auto"/>
          <w:highlight w:val="none"/>
        </w:rPr>
      </w:pPr>
    </w:p>
    <w:p w14:paraId="432CC5A1">
      <w:pPr>
        <w:pStyle w:val="558"/>
        <w:rPr>
          <w:rFonts w:hint="eastAsia" w:ascii="宋体" w:hAnsi="宋体" w:eastAsia="宋体" w:cs="宋体"/>
          <w:color w:val="auto"/>
          <w:highlight w:val="none"/>
        </w:rPr>
      </w:pPr>
    </w:p>
    <w:p w14:paraId="27A689AE">
      <w:pPr>
        <w:pStyle w:val="558"/>
        <w:rPr>
          <w:rFonts w:hint="eastAsia" w:ascii="宋体" w:hAnsi="宋体" w:eastAsia="宋体" w:cs="宋体"/>
          <w:color w:val="auto"/>
          <w:highlight w:val="none"/>
        </w:rPr>
      </w:pPr>
    </w:p>
    <w:p w14:paraId="3AFCAA09">
      <w:pPr>
        <w:pStyle w:val="558"/>
        <w:rPr>
          <w:rFonts w:hint="eastAsia" w:ascii="宋体" w:hAnsi="宋体" w:eastAsia="宋体" w:cs="宋体"/>
          <w:color w:val="auto"/>
          <w:highlight w:val="none"/>
        </w:rPr>
      </w:pPr>
    </w:p>
    <w:p w14:paraId="0A13DC3C">
      <w:pPr>
        <w:pStyle w:val="558"/>
        <w:rPr>
          <w:rFonts w:hint="eastAsia" w:ascii="宋体" w:hAnsi="宋体" w:eastAsia="宋体" w:cs="宋体"/>
          <w:color w:val="auto"/>
          <w:highlight w:val="none"/>
        </w:rPr>
      </w:pPr>
    </w:p>
    <w:p w14:paraId="36F4AFC8">
      <w:pPr>
        <w:pStyle w:val="558"/>
        <w:rPr>
          <w:rFonts w:hint="eastAsia" w:ascii="宋体" w:hAnsi="宋体" w:eastAsia="宋体" w:cs="宋体"/>
          <w:color w:val="auto"/>
          <w:highlight w:val="none"/>
        </w:rPr>
      </w:pPr>
    </w:p>
    <w:p w14:paraId="64085828">
      <w:pPr>
        <w:pStyle w:val="558"/>
        <w:rPr>
          <w:rFonts w:hint="eastAsia" w:ascii="宋体" w:hAnsi="宋体" w:eastAsia="宋体" w:cs="宋体"/>
          <w:color w:val="auto"/>
          <w:highlight w:val="none"/>
        </w:rPr>
      </w:pPr>
    </w:p>
    <w:p w14:paraId="2F2AE1D4">
      <w:pPr>
        <w:pStyle w:val="558"/>
        <w:rPr>
          <w:rFonts w:hint="eastAsia" w:ascii="宋体" w:hAnsi="宋体" w:eastAsia="宋体" w:cs="宋体"/>
          <w:color w:val="auto"/>
          <w:highlight w:val="none"/>
        </w:rPr>
      </w:pPr>
    </w:p>
    <w:p w14:paraId="1B26600E">
      <w:pPr>
        <w:pStyle w:val="558"/>
        <w:rPr>
          <w:rFonts w:hint="eastAsia" w:ascii="宋体" w:hAnsi="宋体" w:eastAsia="宋体" w:cs="宋体"/>
          <w:color w:val="auto"/>
          <w:highlight w:val="none"/>
        </w:rPr>
      </w:pPr>
    </w:p>
    <w:p w14:paraId="07E2AA3C">
      <w:pPr>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p>
    <w:p w14:paraId="1DA98628">
      <w:pPr>
        <w:pStyle w:val="558"/>
        <w:outlineLvl w:val="1"/>
        <w:rPr>
          <w:rFonts w:hint="eastAsia" w:ascii="宋体" w:hAnsi="宋体" w:eastAsia="宋体" w:cs="宋体"/>
          <w:color w:val="auto"/>
          <w:highlight w:val="none"/>
        </w:rPr>
      </w:pPr>
      <w:bookmarkStart w:id="107" w:name="_Toc18935"/>
      <w:bookmarkStart w:id="108" w:name="_Toc199794500"/>
      <w:r>
        <w:rPr>
          <w:rFonts w:hint="eastAsia" w:ascii="宋体" w:hAnsi="宋体" w:eastAsia="宋体" w:cs="宋体"/>
          <w:color w:val="auto"/>
          <w:highlight w:val="none"/>
        </w:rPr>
        <w:t>三、投标人</w:t>
      </w:r>
      <w:bookmarkEnd w:id="105"/>
      <w:bookmarkEnd w:id="106"/>
      <w:bookmarkEnd w:id="107"/>
      <w:r>
        <w:rPr>
          <w:rFonts w:hint="eastAsia" w:ascii="宋体" w:hAnsi="宋体" w:eastAsia="宋体" w:cs="宋体"/>
          <w:bCs/>
          <w:color w:val="auto"/>
          <w:highlight w:val="none"/>
        </w:rPr>
        <w:t>具有良好的商业信誉和健全的财务会计制度</w:t>
      </w:r>
      <w:bookmarkEnd w:id="108"/>
    </w:p>
    <w:p w14:paraId="0B8C7584">
      <w:pPr>
        <w:pStyle w:val="615"/>
        <w:rPr>
          <w:rFonts w:hint="eastAsia" w:ascii="宋体" w:hAnsi="宋体" w:cs="宋体"/>
          <w:color w:val="auto"/>
          <w:highlight w:val="none"/>
        </w:rPr>
      </w:pPr>
      <w:r>
        <w:rPr>
          <w:rFonts w:hint="eastAsia" w:ascii="宋体" w:hAnsi="宋体" w:cs="宋体"/>
          <w:bCs/>
          <w:color w:val="auto"/>
          <w:szCs w:val="32"/>
          <w:highlight w:val="none"/>
        </w:rPr>
        <w:t>提供符合招标文件要求的资料</w:t>
      </w:r>
    </w:p>
    <w:p w14:paraId="2684F949">
      <w:pPr>
        <w:pStyle w:val="65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09" w:name="_Toc514054489"/>
      <w:bookmarkStart w:id="110" w:name="_Toc29626"/>
      <w:bookmarkStart w:id="111" w:name="_Toc11562_WPSOffice_Level2"/>
      <w:bookmarkStart w:id="112" w:name="_Toc199794501"/>
      <w:r>
        <w:rPr>
          <w:rFonts w:hint="eastAsia" w:ascii="宋体" w:hAnsi="宋体" w:eastAsia="宋体" w:cs="宋体"/>
          <w:color w:val="auto"/>
          <w:highlight w:val="none"/>
        </w:rPr>
        <w:t>四、</w:t>
      </w:r>
      <w:bookmarkEnd w:id="109"/>
      <w:bookmarkEnd w:id="110"/>
      <w:bookmarkEnd w:id="111"/>
      <w:r>
        <w:rPr>
          <w:rFonts w:hint="eastAsia" w:ascii="宋体" w:hAnsi="宋体" w:eastAsia="宋体" w:cs="宋体"/>
          <w:bCs/>
          <w:color w:val="auto"/>
          <w:highlight w:val="none"/>
        </w:rPr>
        <w:t>具有履行合同所必需的设备和专业技术能力</w:t>
      </w:r>
      <w:bookmarkEnd w:id="112"/>
    </w:p>
    <w:p w14:paraId="565C1F10">
      <w:pPr>
        <w:pStyle w:val="390"/>
        <w:spacing w:line="600" w:lineRule="exact"/>
        <w:jc w:val="center"/>
        <w:rPr>
          <w:rFonts w:hint="eastAsia" w:ascii="宋体" w:hAnsi="宋体" w:cs="宋体"/>
          <w:b/>
          <w:color w:val="auto"/>
          <w:sz w:val="32"/>
          <w:szCs w:val="24"/>
          <w:highlight w:val="none"/>
        </w:rPr>
      </w:pPr>
      <w:bookmarkStart w:id="113" w:name="_Toc31740_WPSOffice_Level2"/>
    </w:p>
    <w:p w14:paraId="272095D6">
      <w:pPr>
        <w:pStyle w:val="390"/>
        <w:spacing w:line="600" w:lineRule="exact"/>
        <w:jc w:val="center"/>
        <w:rPr>
          <w:rFonts w:hint="eastAsia" w:ascii="宋体" w:hAnsi="宋体" w:cs="宋体"/>
          <w:b/>
          <w:color w:val="auto"/>
          <w:sz w:val="32"/>
          <w:szCs w:val="24"/>
          <w:highlight w:val="none"/>
        </w:rPr>
      </w:pPr>
      <w:r>
        <w:rPr>
          <w:rFonts w:hint="eastAsia" w:ascii="宋体" w:hAnsi="宋体" w:cs="宋体"/>
          <w:b/>
          <w:color w:val="auto"/>
          <w:sz w:val="32"/>
          <w:szCs w:val="24"/>
          <w:highlight w:val="none"/>
        </w:rPr>
        <w:t>具备履行合同所必需的设备和专业技术能力的声明</w:t>
      </w:r>
      <w:bookmarkEnd w:id="113"/>
    </w:p>
    <w:p w14:paraId="2820F13C">
      <w:pPr>
        <w:pStyle w:val="390"/>
        <w:spacing w:line="600" w:lineRule="exact"/>
        <w:rPr>
          <w:rFonts w:hint="eastAsia" w:ascii="宋体" w:hAnsi="宋体" w:cs="宋体"/>
          <w:color w:val="auto"/>
          <w:sz w:val="24"/>
          <w:highlight w:val="none"/>
          <w:u w:val="single"/>
        </w:rPr>
      </w:pPr>
    </w:p>
    <w:p w14:paraId="12D35102">
      <w:pPr>
        <w:pStyle w:val="390"/>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（采购单位）</w:t>
      </w:r>
      <w:r>
        <w:rPr>
          <w:rFonts w:hint="eastAsia" w:ascii="宋体" w:hAnsi="宋体" w:cs="宋体"/>
          <w:color w:val="auto"/>
          <w:sz w:val="24"/>
          <w:highlight w:val="none"/>
        </w:rPr>
        <w:t>：</w:t>
      </w:r>
    </w:p>
    <w:p w14:paraId="4FD774C5">
      <w:pPr>
        <w:pStyle w:val="39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我公司具备履行编号为</w:t>
      </w:r>
      <w:r>
        <w:rPr>
          <w:rFonts w:hint="eastAsia" w:ascii="宋体" w:hAnsi="宋体" w:cs="宋体"/>
          <w:color w:val="auto"/>
          <w:sz w:val="24"/>
          <w:highlight w:val="none"/>
          <w:u w:val="single"/>
        </w:rPr>
        <w:t xml:space="preserve">       号           项目</w:t>
      </w:r>
      <w:r>
        <w:rPr>
          <w:rFonts w:hint="eastAsia" w:ascii="宋体" w:hAnsi="宋体" w:cs="宋体"/>
          <w:color w:val="auto"/>
          <w:sz w:val="24"/>
          <w:highlight w:val="none"/>
        </w:rPr>
        <w:t>合同的设备和专业技术能力。</w:t>
      </w:r>
    </w:p>
    <w:p w14:paraId="17A78881">
      <w:pPr>
        <w:pStyle w:val="390"/>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特此声明。</w:t>
      </w:r>
    </w:p>
    <w:p w14:paraId="112C75AA">
      <w:pPr>
        <w:pStyle w:val="390"/>
        <w:spacing w:line="600" w:lineRule="exact"/>
        <w:ind w:firstLine="480"/>
        <w:rPr>
          <w:rFonts w:hint="eastAsia" w:ascii="宋体" w:hAnsi="宋体" w:cs="宋体"/>
          <w:color w:val="auto"/>
          <w:sz w:val="24"/>
          <w:highlight w:val="none"/>
        </w:rPr>
      </w:pPr>
    </w:p>
    <w:p w14:paraId="71AAA218">
      <w:pPr>
        <w:pStyle w:val="390"/>
        <w:spacing w:line="600" w:lineRule="exact"/>
        <w:jc w:val="center"/>
        <w:rPr>
          <w:rFonts w:hint="eastAsia" w:ascii="宋体" w:hAnsi="宋体" w:cs="宋体"/>
          <w:b/>
          <w:bCs/>
          <w:color w:val="auto"/>
          <w:sz w:val="32"/>
          <w:szCs w:val="32"/>
          <w:highlight w:val="none"/>
        </w:rPr>
      </w:pPr>
    </w:p>
    <w:p w14:paraId="3A195A6C">
      <w:pPr>
        <w:pStyle w:val="383"/>
        <w:spacing w:line="700" w:lineRule="exact"/>
        <w:ind w:firstLine="629"/>
        <w:rPr>
          <w:rFonts w:hint="eastAsia" w:ascii="宋体" w:hAnsi="宋体" w:cs="宋体"/>
          <w:color w:val="auto"/>
          <w:sz w:val="24"/>
          <w:highlight w:val="none"/>
          <w:u w:val="single"/>
        </w:rPr>
      </w:pPr>
      <w:r>
        <w:rPr>
          <w:rFonts w:hint="eastAsia" w:ascii="宋体" w:hAnsi="宋体" w:cs="宋体"/>
          <w:color w:val="auto"/>
          <w:sz w:val="24"/>
          <w:highlight w:val="none"/>
        </w:rPr>
        <w:t>单位名称：</w:t>
      </w:r>
      <w:r>
        <w:rPr>
          <w:rFonts w:hint="eastAsia" w:ascii="宋体" w:hAnsi="宋体" w:cs="宋体"/>
          <w:color w:val="auto"/>
          <w:highlight w:val="none"/>
          <w:u w:val="single"/>
        </w:rPr>
        <w:t>（加盖公章）</w:t>
      </w:r>
    </w:p>
    <w:p w14:paraId="79AEA3B1">
      <w:pPr>
        <w:pStyle w:val="383"/>
        <w:spacing w:line="700" w:lineRule="exact"/>
        <w:ind w:firstLine="629"/>
        <w:rPr>
          <w:rFonts w:hint="eastAsia" w:ascii="宋体" w:hAnsi="宋体" w:cs="宋体"/>
          <w:color w:val="auto"/>
          <w:sz w:val="24"/>
          <w:highlight w:val="non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3BCAC1ED">
      <w:pPr>
        <w:pStyle w:val="585"/>
        <w:ind w:firstLine="720"/>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6C7E680D">
      <w:pPr>
        <w:pStyle w:val="398"/>
        <w:spacing w:after="100" w:afterAutospacing="1"/>
        <w:rPr>
          <w:rFonts w:hint="eastAsia" w:ascii="宋体" w:hAnsi="宋体" w:eastAsia="宋体" w:cs="宋体"/>
          <w:bCs/>
          <w:color w:val="auto"/>
          <w:highlight w:val="none"/>
        </w:rPr>
      </w:pPr>
      <w:r>
        <w:rPr>
          <w:rFonts w:hint="eastAsia" w:ascii="宋体" w:hAnsi="宋体" w:eastAsia="宋体" w:cs="宋体"/>
          <w:color w:val="auto"/>
          <w:highlight w:val="none"/>
        </w:rPr>
        <w:br w:type="page" w:clear="all"/>
      </w:r>
      <w:bookmarkStart w:id="114" w:name="_Toc514054490"/>
      <w:bookmarkStart w:id="115" w:name="_Toc13419"/>
      <w:bookmarkStart w:id="116" w:name="_Toc467_WPSOffice_Level2"/>
      <w:r>
        <w:rPr>
          <w:rFonts w:hint="eastAsia" w:ascii="宋体" w:hAnsi="宋体" w:eastAsia="宋体" w:cs="宋体"/>
          <w:b/>
          <w:bCs/>
          <w:color w:val="auto"/>
          <w:sz w:val="32"/>
          <w:highlight w:val="none"/>
        </w:rPr>
        <w:t>五、</w:t>
      </w:r>
      <w:bookmarkEnd w:id="114"/>
      <w:bookmarkEnd w:id="115"/>
      <w:bookmarkEnd w:id="116"/>
      <w:r>
        <w:rPr>
          <w:rFonts w:hint="eastAsia" w:ascii="宋体" w:hAnsi="宋体" w:eastAsia="宋体" w:cs="宋体"/>
          <w:b/>
          <w:bCs/>
          <w:color w:val="auto"/>
          <w:sz w:val="32"/>
          <w:highlight w:val="none"/>
        </w:rPr>
        <w:t>有依法缴纳税收和社会保障资金的良好记录</w:t>
      </w:r>
    </w:p>
    <w:p w14:paraId="486ABB73">
      <w:pPr>
        <w:pStyle w:val="615"/>
        <w:rPr>
          <w:rFonts w:hint="eastAsia" w:ascii="宋体" w:hAnsi="宋体" w:cs="宋体"/>
          <w:color w:val="auto"/>
          <w:highlight w:val="none"/>
        </w:rPr>
      </w:pPr>
      <w:r>
        <w:rPr>
          <w:rFonts w:hint="eastAsia" w:ascii="宋体" w:hAnsi="宋体" w:cs="宋体"/>
          <w:bCs/>
          <w:color w:val="auto"/>
          <w:szCs w:val="32"/>
          <w:highlight w:val="none"/>
        </w:rPr>
        <w:t>提供符合招标文件要求的资料</w:t>
      </w:r>
    </w:p>
    <w:p w14:paraId="41A60704">
      <w:pPr>
        <w:widowControl/>
        <w:jc w:val="left"/>
        <w:rPr>
          <w:rFonts w:hint="eastAsia" w:ascii="宋体" w:hAnsi="宋体" w:cs="宋体"/>
          <w:b/>
          <w:color w:val="auto"/>
          <w:sz w:val="32"/>
          <w:szCs w:val="24"/>
          <w:highlight w:val="none"/>
        </w:rPr>
      </w:pPr>
      <w:bookmarkStart w:id="117" w:name="_Toc19673"/>
      <w:bookmarkStart w:id="118" w:name="_Toc5571_WPSOffice_Level2"/>
      <w:bookmarkStart w:id="119" w:name="_Toc514054491"/>
      <w:r>
        <w:rPr>
          <w:rFonts w:hint="eastAsia" w:ascii="宋体" w:hAnsi="宋体" w:cs="宋体"/>
          <w:color w:val="auto"/>
          <w:highlight w:val="none"/>
        </w:rPr>
        <w:br w:type="page" w:clear="all"/>
      </w:r>
    </w:p>
    <w:p w14:paraId="1967EEEF">
      <w:pPr>
        <w:pStyle w:val="417"/>
        <w:outlineLvl w:val="1"/>
        <w:rPr>
          <w:rFonts w:hint="eastAsia" w:ascii="宋体" w:hAnsi="宋体" w:eastAsia="宋体" w:cs="宋体"/>
          <w:color w:val="auto"/>
          <w:highlight w:val="none"/>
        </w:rPr>
      </w:pPr>
      <w:bookmarkStart w:id="120" w:name="_Toc199794502"/>
      <w:r>
        <w:rPr>
          <w:rFonts w:hint="eastAsia" w:ascii="宋体" w:hAnsi="宋体" w:eastAsia="宋体" w:cs="宋体"/>
          <w:color w:val="auto"/>
          <w:highlight w:val="none"/>
        </w:rPr>
        <w:t>六、无重大违法行为声明</w:t>
      </w:r>
      <w:bookmarkEnd w:id="117"/>
      <w:bookmarkEnd w:id="118"/>
      <w:bookmarkEnd w:id="119"/>
      <w:bookmarkEnd w:id="120"/>
    </w:p>
    <w:p w14:paraId="43460F6E">
      <w:pPr>
        <w:pStyle w:val="613"/>
        <w:tabs>
          <w:tab w:val="left" w:pos="1498"/>
        </w:tabs>
        <w:spacing w:line="580" w:lineRule="exact"/>
        <w:jc w:val="center"/>
        <w:rPr>
          <w:rFonts w:hint="eastAsia" w:ascii="宋体" w:hAnsi="宋体" w:cs="宋体"/>
          <w:b/>
          <w:color w:val="auto"/>
          <w:sz w:val="32"/>
          <w:szCs w:val="32"/>
          <w:highlight w:val="none"/>
        </w:rPr>
      </w:pPr>
      <w:bookmarkStart w:id="121" w:name="_Toc7575_WPSOffice_Level2"/>
      <w:r>
        <w:rPr>
          <w:rFonts w:hint="eastAsia" w:ascii="宋体" w:hAnsi="宋体" w:cs="宋体"/>
          <w:b/>
          <w:color w:val="auto"/>
          <w:sz w:val="32"/>
          <w:szCs w:val="32"/>
          <w:highlight w:val="none"/>
        </w:rPr>
        <w:t>无重大违法行为声明</w:t>
      </w:r>
      <w:bookmarkEnd w:id="121"/>
    </w:p>
    <w:p w14:paraId="71CAC92C">
      <w:pPr>
        <w:pStyle w:val="613"/>
        <w:tabs>
          <w:tab w:val="left" w:pos="1498"/>
        </w:tabs>
        <w:spacing w:line="5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（采购人名称）    </w:t>
      </w:r>
      <w:r>
        <w:rPr>
          <w:rFonts w:hint="eastAsia" w:ascii="宋体" w:hAnsi="宋体" w:cs="宋体"/>
          <w:color w:val="auto"/>
          <w:sz w:val="24"/>
          <w:highlight w:val="none"/>
        </w:rPr>
        <w:t>：</w:t>
      </w:r>
    </w:p>
    <w:p w14:paraId="0B949180">
      <w:pPr>
        <w:pStyle w:val="613"/>
        <w:spacing w:line="600" w:lineRule="exact"/>
        <w:ind w:firstLine="600"/>
        <w:rPr>
          <w:rFonts w:hint="eastAsia" w:ascii="宋体" w:hAnsi="宋体" w:cs="宋体"/>
          <w:color w:val="auto"/>
          <w:sz w:val="24"/>
          <w:highlight w:val="none"/>
        </w:rPr>
      </w:pPr>
      <w:r>
        <w:rPr>
          <w:rFonts w:hint="eastAsia" w:ascii="宋体" w:hAnsi="宋体" w:cs="宋体"/>
          <w:color w:val="auto"/>
          <w:sz w:val="24"/>
          <w:highlight w:val="none"/>
        </w:rPr>
        <w:t>我公司在参加编号为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项目的投标活动前3年内，在经营活动中没有重大违法记录。</w:t>
      </w:r>
    </w:p>
    <w:p w14:paraId="5D9EA05C">
      <w:pPr>
        <w:pStyle w:val="613"/>
        <w:spacing w:line="600" w:lineRule="exact"/>
        <w:ind w:firstLine="600"/>
        <w:rPr>
          <w:rFonts w:hint="eastAsia" w:ascii="宋体" w:hAnsi="宋体" w:cs="宋体"/>
          <w:color w:val="auto"/>
          <w:sz w:val="24"/>
          <w:highlight w:val="none"/>
        </w:rPr>
      </w:pPr>
      <w:r>
        <w:rPr>
          <w:rFonts w:hint="eastAsia" w:ascii="宋体" w:hAnsi="宋体" w:cs="宋体"/>
          <w:color w:val="auto"/>
          <w:sz w:val="24"/>
          <w:highlight w:val="none"/>
        </w:rPr>
        <w:t>特此声明。</w:t>
      </w:r>
    </w:p>
    <w:p w14:paraId="297AC07E">
      <w:pPr>
        <w:pStyle w:val="613"/>
        <w:spacing w:line="600" w:lineRule="exact"/>
        <w:ind w:firstLine="600"/>
        <w:rPr>
          <w:rFonts w:hint="eastAsia" w:ascii="宋体" w:hAnsi="宋体" w:cs="宋体"/>
          <w:color w:val="auto"/>
          <w:sz w:val="24"/>
          <w:highlight w:val="none"/>
        </w:rPr>
      </w:pPr>
    </w:p>
    <w:p w14:paraId="653757CB">
      <w:pPr>
        <w:pStyle w:val="613"/>
        <w:spacing w:line="600" w:lineRule="exact"/>
        <w:ind w:firstLine="600"/>
        <w:rPr>
          <w:rFonts w:hint="eastAsia" w:ascii="宋体" w:hAnsi="宋体" w:cs="宋体"/>
          <w:color w:val="auto"/>
          <w:sz w:val="24"/>
          <w:highlight w:val="none"/>
        </w:rPr>
      </w:pPr>
      <w:r>
        <w:rPr>
          <w:rFonts w:hint="eastAsia" w:ascii="宋体" w:hAnsi="宋体" w:cs="宋体"/>
          <w:color w:val="auto"/>
          <w:sz w:val="24"/>
          <w:highlight w:val="none"/>
        </w:rPr>
        <w:t>注：重大违法记录，是指供应商因违法经营受到刑事处罚或者责令停产停业、吊销许可证或者执照、较大数额罚款等行政处罚。</w:t>
      </w:r>
    </w:p>
    <w:p w14:paraId="17300587">
      <w:pPr>
        <w:pStyle w:val="613"/>
        <w:spacing w:line="600" w:lineRule="exact"/>
        <w:ind w:firstLine="600"/>
        <w:rPr>
          <w:rFonts w:hint="eastAsia" w:ascii="宋体" w:hAnsi="宋体" w:cs="宋体"/>
          <w:color w:val="auto"/>
          <w:sz w:val="24"/>
          <w:highlight w:val="none"/>
        </w:rPr>
      </w:pPr>
    </w:p>
    <w:p w14:paraId="2850CC68">
      <w:pPr>
        <w:pStyle w:val="613"/>
        <w:spacing w:line="600" w:lineRule="exact"/>
        <w:ind w:firstLine="600"/>
        <w:rPr>
          <w:rFonts w:hint="eastAsia" w:ascii="宋体" w:hAnsi="宋体" w:cs="宋体"/>
          <w:color w:val="auto"/>
          <w:sz w:val="24"/>
          <w:highlight w:val="none"/>
        </w:rPr>
      </w:pPr>
    </w:p>
    <w:p w14:paraId="3EBE8CBF">
      <w:pPr>
        <w:pStyle w:val="383"/>
        <w:spacing w:line="700" w:lineRule="exact"/>
        <w:ind w:firstLine="629"/>
        <w:rPr>
          <w:rFonts w:hint="eastAsia" w:ascii="宋体" w:hAnsi="宋体" w:cs="宋体"/>
          <w:color w:val="auto"/>
          <w:sz w:val="24"/>
          <w:highlight w:val="none"/>
          <w:u w:val="singl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（公章）</w:t>
      </w:r>
    </w:p>
    <w:p w14:paraId="2F2A427F">
      <w:pPr>
        <w:pStyle w:val="383"/>
        <w:spacing w:line="700" w:lineRule="exact"/>
        <w:ind w:firstLine="629"/>
        <w:rPr>
          <w:rFonts w:hint="eastAsia" w:ascii="宋体" w:hAnsi="宋体" w:cs="宋体"/>
          <w:color w:val="auto"/>
          <w:sz w:val="24"/>
          <w:highlight w:val="non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0345C414">
      <w:pPr>
        <w:pStyle w:val="565"/>
        <w:ind w:firstLine="720"/>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67FE0C0">
      <w:pPr>
        <w:widowControl/>
        <w:jc w:val="left"/>
        <w:rPr>
          <w:rFonts w:hint="eastAsia" w:ascii="宋体" w:hAnsi="宋体" w:cs="宋体"/>
          <w:b/>
          <w:color w:val="auto"/>
          <w:sz w:val="32"/>
          <w:szCs w:val="24"/>
          <w:highlight w:val="none"/>
        </w:rPr>
      </w:pPr>
      <w:r>
        <w:rPr>
          <w:rFonts w:hint="eastAsia" w:ascii="宋体" w:hAnsi="宋体" w:cs="宋体"/>
          <w:color w:val="auto"/>
          <w:highlight w:val="none"/>
        </w:rPr>
        <w:br w:type="page"/>
      </w:r>
    </w:p>
    <w:p w14:paraId="12DDE30C">
      <w:pPr>
        <w:pStyle w:val="372"/>
        <w:outlineLvl w:val="1"/>
        <w:rPr>
          <w:rFonts w:hint="eastAsia" w:ascii="宋体" w:hAnsi="宋体" w:eastAsia="宋体" w:cs="宋体"/>
          <w:color w:val="auto"/>
          <w:highlight w:val="none"/>
        </w:rPr>
      </w:pPr>
      <w:r>
        <w:rPr>
          <w:rFonts w:hint="eastAsia" w:ascii="宋体" w:hAnsi="宋体" w:eastAsia="宋体" w:cs="宋体"/>
          <w:color w:val="auto"/>
          <w:highlight w:val="none"/>
        </w:rPr>
        <w:t>七、南京市政府采购供应商信用承诺书</w:t>
      </w:r>
    </w:p>
    <w:p w14:paraId="1FE19D9A">
      <w:pPr>
        <w:jc w:val="both"/>
        <w:rPr>
          <w:rFonts w:hint="eastAsia" w:ascii="方正小标宋简体" w:hAnsi="方正小标宋简体" w:eastAsia="方正小标宋简体" w:cs="方正小标宋简体"/>
          <w:color w:val="auto"/>
          <w:sz w:val="36"/>
          <w:szCs w:val="44"/>
          <w:highlight w:val="none"/>
          <w:lang w:val="en-US" w:eastAsia="zh-CN"/>
        </w:rPr>
      </w:pPr>
      <w:bookmarkStart w:id="122" w:name="_Toc31956_WPSOffice_Level2"/>
      <w:bookmarkStart w:id="123" w:name="_Toc30396"/>
      <w:bookmarkStart w:id="124" w:name="_Toc199794503"/>
      <w:bookmarkStart w:id="125" w:name="_Toc514054492"/>
    </w:p>
    <w:p w14:paraId="2B7444C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6A6ED48A">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XXXX年XX月XX日</w:t>
      </w:r>
    </w:p>
    <w:p w14:paraId="535753C0">
      <w:pPr>
        <w:jc w:val="center"/>
        <w:rPr>
          <w:rFonts w:hint="eastAsia" w:eastAsiaTheme="minorEastAsia"/>
          <w:color w:val="auto"/>
          <w:highlight w:val="none"/>
          <w:lang w:val="en-US" w:eastAsia="zh-CN"/>
        </w:rPr>
      </w:pPr>
    </w:p>
    <w:tbl>
      <w:tblPr>
        <w:tblStyle w:val="35"/>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88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C624D7C">
            <w:pPr>
              <w:tabs>
                <w:tab w:val="left" w:pos="2520"/>
              </w:tabs>
              <w:ind w:left="-420" w:leftChars="-200" w:firstLine="0" w:firstLineChars="0"/>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p>
        </w:tc>
        <w:tc>
          <w:tcPr>
            <w:tcW w:w="2284" w:type="dxa"/>
            <w:vAlign w:val="center"/>
          </w:tcPr>
          <w:p w14:paraId="26E8A341">
            <w:pPr>
              <w:jc w:val="center"/>
              <w:rPr>
                <w:rFonts w:hint="eastAsia" w:eastAsiaTheme="minorEastAsia"/>
                <w:color w:val="auto"/>
                <w:sz w:val="24"/>
                <w:szCs w:val="32"/>
                <w:highlight w:val="none"/>
                <w:vertAlign w:val="baseline"/>
                <w:lang w:val="en-US" w:eastAsia="zh-CN"/>
              </w:rPr>
            </w:pPr>
          </w:p>
        </w:tc>
        <w:tc>
          <w:tcPr>
            <w:tcW w:w="1833" w:type="dxa"/>
            <w:vAlign w:val="center"/>
          </w:tcPr>
          <w:p w14:paraId="25EFFA93">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统一社会信用代码</w:t>
            </w:r>
          </w:p>
        </w:tc>
        <w:tc>
          <w:tcPr>
            <w:tcW w:w="3331" w:type="dxa"/>
            <w:vAlign w:val="center"/>
          </w:tcPr>
          <w:p w14:paraId="2779E57C">
            <w:pPr>
              <w:tabs>
                <w:tab w:val="left" w:pos="2320"/>
              </w:tabs>
              <w:ind w:right="-678" w:rightChars="-323"/>
              <w:jc w:val="center"/>
              <w:rPr>
                <w:rFonts w:hint="eastAsia" w:eastAsiaTheme="minorEastAsia"/>
                <w:color w:val="auto"/>
                <w:highlight w:val="none"/>
                <w:vertAlign w:val="baseline"/>
                <w:lang w:val="en-US" w:eastAsia="zh-CN"/>
              </w:rPr>
            </w:pPr>
          </w:p>
        </w:tc>
      </w:tr>
      <w:tr w14:paraId="184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E5567DD">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法定代表人</w:t>
            </w:r>
          </w:p>
        </w:tc>
        <w:tc>
          <w:tcPr>
            <w:tcW w:w="2284" w:type="dxa"/>
            <w:vAlign w:val="center"/>
          </w:tcPr>
          <w:p w14:paraId="43D1C01F">
            <w:pPr>
              <w:jc w:val="center"/>
              <w:rPr>
                <w:rFonts w:hint="eastAsia" w:eastAsiaTheme="minorEastAsia"/>
                <w:color w:val="auto"/>
                <w:sz w:val="24"/>
                <w:szCs w:val="32"/>
                <w:highlight w:val="none"/>
                <w:vertAlign w:val="baseline"/>
                <w:lang w:val="en-US" w:eastAsia="zh-CN"/>
              </w:rPr>
            </w:pPr>
          </w:p>
        </w:tc>
        <w:tc>
          <w:tcPr>
            <w:tcW w:w="1833" w:type="dxa"/>
            <w:vAlign w:val="center"/>
          </w:tcPr>
          <w:p w14:paraId="0F01507C">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联系人</w:t>
            </w:r>
          </w:p>
        </w:tc>
        <w:tc>
          <w:tcPr>
            <w:tcW w:w="3331" w:type="dxa"/>
            <w:vAlign w:val="center"/>
          </w:tcPr>
          <w:p w14:paraId="4018256B">
            <w:pPr>
              <w:jc w:val="center"/>
              <w:rPr>
                <w:rFonts w:hint="eastAsia" w:eastAsiaTheme="minorEastAsia"/>
                <w:color w:val="auto"/>
                <w:highlight w:val="none"/>
                <w:vertAlign w:val="baseline"/>
                <w:lang w:val="en-US" w:eastAsia="zh-CN"/>
              </w:rPr>
            </w:pPr>
          </w:p>
        </w:tc>
      </w:tr>
      <w:tr w14:paraId="4008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DC29DF">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联系地址</w:t>
            </w:r>
          </w:p>
        </w:tc>
        <w:tc>
          <w:tcPr>
            <w:tcW w:w="2284" w:type="dxa"/>
            <w:vAlign w:val="center"/>
          </w:tcPr>
          <w:p w14:paraId="5817B2EC">
            <w:pPr>
              <w:jc w:val="center"/>
              <w:rPr>
                <w:rFonts w:hint="eastAsia" w:eastAsiaTheme="minorEastAsia"/>
                <w:color w:val="auto"/>
                <w:sz w:val="24"/>
                <w:szCs w:val="32"/>
                <w:highlight w:val="none"/>
                <w:vertAlign w:val="baseline"/>
                <w:lang w:val="en-US" w:eastAsia="zh-CN"/>
              </w:rPr>
            </w:pPr>
          </w:p>
        </w:tc>
        <w:tc>
          <w:tcPr>
            <w:tcW w:w="1833" w:type="dxa"/>
            <w:vAlign w:val="center"/>
          </w:tcPr>
          <w:p w14:paraId="1839D361">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联系电话</w:t>
            </w:r>
          </w:p>
        </w:tc>
        <w:tc>
          <w:tcPr>
            <w:tcW w:w="3331" w:type="dxa"/>
            <w:vAlign w:val="center"/>
          </w:tcPr>
          <w:p w14:paraId="52042602">
            <w:pPr>
              <w:jc w:val="center"/>
              <w:rPr>
                <w:rFonts w:hint="eastAsia" w:eastAsiaTheme="minorEastAsia"/>
                <w:color w:val="auto"/>
                <w:highlight w:val="none"/>
                <w:vertAlign w:val="baseline"/>
                <w:lang w:val="en-US" w:eastAsia="zh-CN"/>
              </w:rPr>
            </w:pPr>
          </w:p>
        </w:tc>
      </w:tr>
      <w:tr w14:paraId="7D2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9A1C732">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信用承诺</w:t>
            </w:r>
          </w:p>
        </w:tc>
        <w:tc>
          <w:tcPr>
            <w:tcW w:w="7448" w:type="dxa"/>
            <w:gridSpan w:val="3"/>
            <w:vAlign w:val="center"/>
          </w:tcPr>
          <w:p w14:paraId="03FBE538">
            <w:pPr>
              <w:ind w:firstLine="420" w:firstLineChars="200"/>
              <w:jc w:val="both"/>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我公司自愿参加贵中心</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公司</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二</w:t>
            </w:r>
            <w:r>
              <w:rPr>
                <w:rFonts w:hint="eastAsia" w:eastAsiaTheme="minorEastAsia"/>
                <w:color w:val="auto"/>
                <w:highlight w:val="none"/>
                <w:vertAlign w:val="baseline"/>
                <w:lang w:val="en-US" w:eastAsia="zh-CN"/>
              </w:rPr>
              <w:t>条规定的条件，包括</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具有独立承担民事责任的能力</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具有良好的商业信誉和健全的财务会计制度</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有履行合同所必需的设备和专业技术能力</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有依法缴纳税收和社会保障资金的良好记录</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参加政府采购活动前三年内，在经营活动中没有重大违法记录</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符合法律、行政法规和采购文件规定的其他条件</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如有弄虚作假或其他违法违规行为，愿承担一切法律责任，接受各级政府采购监管部门和有权机关的审查和处罚</w:t>
            </w:r>
            <w:r>
              <w:rPr>
                <w:rFonts w:hint="eastAsia"/>
                <w:color w:val="auto"/>
                <w:highlight w:val="none"/>
                <w:vertAlign w:val="baseline"/>
                <w:lang w:val="en-US" w:eastAsia="zh-CN"/>
              </w:rPr>
              <w:t>。</w:t>
            </w:r>
          </w:p>
          <w:p w14:paraId="1E9FE15E">
            <w:pPr>
              <w:ind w:firstLine="420" w:firstLineChars="200"/>
              <w:jc w:val="both"/>
              <w:rPr>
                <w:rFonts w:hint="eastAsia"/>
                <w:color w:val="auto"/>
                <w:highlight w:val="none"/>
                <w:vertAlign w:val="baseline"/>
                <w:lang w:val="en-US" w:eastAsia="zh-CN"/>
              </w:rPr>
            </w:pPr>
          </w:p>
          <w:p w14:paraId="02528BE9">
            <w:pPr>
              <w:ind w:firstLine="420" w:firstLineChars="200"/>
              <w:jc w:val="center"/>
              <w:rPr>
                <w:rFonts w:hint="eastAsia"/>
                <w:color w:val="auto"/>
                <w:highlight w:val="none"/>
                <w:vertAlign w:val="baseline"/>
                <w:lang w:val="en-US" w:eastAsia="zh-CN"/>
              </w:rPr>
            </w:pPr>
            <w:r>
              <w:rPr>
                <w:rFonts w:hint="eastAsia"/>
                <w:color w:val="auto"/>
                <w:highlight w:val="none"/>
                <w:vertAlign w:val="baseline"/>
                <w:lang w:val="en-US" w:eastAsia="zh-CN"/>
              </w:rPr>
              <w:t>供应商名称（盖章）：</w:t>
            </w:r>
          </w:p>
          <w:p w14:paraId="3830C616">
            <w:pPr>
              <w:ind w:firstLine="420" w:firstLineChars="200"/>
              <w:jc w:val="center"/>
              <w:rPr>
                <w:rFonts w:hint="eastAsia"/>
                <w:color w:val="auto"/>
                <w:highlight w:val="none"/>
                <w:vertAlign w:val="baseline"/>
                <w:lang w:val="en-US" w:eastAsia="zh-CN"/>
              </w:rPr>
            </w:pPr>
          </w:p>
          <w:p w14:paraId="1790E1A7">
            <w:pPr>
              <w:ind w:firstLine="420" w:firstLineChars="200"/>
              <w:jc w:val="center"/>
              <w:rPr>
                <w:rFonts w:hint="eastAsia"/>
                <w:color w:val="auto"/>
                <w:highlight w:val="none"/>
                <w:vertAlign w:val="baseline"/>
                <w:lang w:val="en-US" w:eastAsia="zh-CN"/>
              </w:rPr>
            </w:pPr>
            <w:r>
              <w:rPr>
                <w:rFonts w:hint="eastAsia"/>
                <w:color w:val="auto"/>
                <w:highlight w:val="none"/>
                <w:vertAlign w:val="baseline"/>
                <w:lang w:val="en-US" w:eastAsia="zh-CN"/>
              </w:rPr>
              <w:t>法定代表人（签字）：</w:t>
            </w:r>
          </w:p>
          <w:p w14:paraId="5A83263E">
            <w:pPr>
              <w:ind w:firstLine="420" w:firstLineChars="200"/>
              <w:jc w:val="center"/>
              <w:rPr>
                <w:rFonts w:hint="eastAsia"/>
                <w:color w:val="auto"/>
                <w:highlight w:val="none"/>
                <w:vertAlign w:val="baseline"/>
                <w:lang w:val="en-US" w:eastAsia="zh-CN"/>
              </w:rPr>
            </w:pPr>
          </w:p>
          <w:p w14:paraId="5A8BD03F">
            <w:pPr>
              <w:ind w:firstLine="420" w:firstLineChars="200"/>
              <w:jc w:val="center"/>
              <w:rPr>
                <w:rFonts w:hint="default"/>
                <w:color w:val="auto"/>
                <w:highlight w:val="none"/>
                <w:vertAlign w:val="baseline"/>
                <w:lang w:val="en-US" w:eastAsia="zh-CN"/>
              </w:rPr>
            </w:pPr>
            <w:r>
              <w:rPr>
                <w:rFonts w:hint="eastAsia"/>
                <w:color w:val="auto"/>
                <w:highlight w:val="none"/>
                <w:vertAlign w:val="baseline"/>
                <w:lang w:val="en-US" w:eastAsia="zh-CN"/>
              </w:rPr>
              <w:t>XXXX年XX月XX日</w:t>
            </w:r>
          </w:p>
        </w:tc>
      </w:tr>
    </w:tbl>
    <w:p w14:paraId="60460D66">
      <w:pPr>
        <w:pStyle w:val="14"/>
        <w:rPr>
          <w:rFonts w:hint="eastAsia"/>
          <w:color w:val="auto"/>
          <w:highlight w:val="none"/>
        </w:rPr>
      </w:pPr>
    </w:p>
    <w:p w14:paraId="4D835C20">
      <w:pPr>
        <w:rPr>
          <w:color w:val="auto"/>
          <w:highlight w:val="none"/>
        </w:rPr>
      </w:pPr>
      <w:r>
        <w:rPr>
          <w:rFonts w:cs="宋体"/>
          <w:color w:val="auto"/>
          <w:highlight w:val="none"/>
        </w:rPr>
        <w:t>政府采购信用承诺：根据《关于在政府采购活动中推行信用承诺制的通知》宁财购通〔2021〕5号规定， 参加南京地区政府采购活动的供应商，应以书面形式向采购人或政府采购代理机构作出信用承诺</w:t>
      </w:r>
      <w:r>
        <w:rPr>
          <w:rFonts w:hint="eastAsia" w:cs="宋体"/>
          <w:color w:val="auto"/>
          <w:highlight w:val="none"/>
          <w:lang w:eastAsia="zh-CN"/>
        </w:rPr>
        <w:t>，</w:t>
      </w:r>
      <w:r>
        <w:rPr>
          <w:rFonts w:cs="宋体"/>
          <w:color w:val="auto"/>
          <w:highlight w:val="none"/>
        </w:rPr>
        <w:t>由法人签字并盖单位公章。</w:t>
      </w:r>
    </w:p>
    <w:p w14:paraId="4716F504">
      <w:pPr>
        <w:pStyle w:val="14"/>
        <w:rPr>
          <w:rFonts w:hint="eastAsia"/>
          <w:color w:val="auto"/>
          <w:highlight w:val="none"/>
        </w:rPr>
      </w:pPr>
    </w:p>
    <w:p w14:paraId="56EB60A3">
      <w:pPr>
        <w:pStyle w:val="14"/>
        <w:rPr>
          <w:color w:val="auto"/>
          <w:highlight w:val="none"/>
        </w:rPr>
      </w:pPr>
      <w:r>
        <w:rPr>
          <w:rFonts w:hint="eastAsia"/>
          <w:color w:val="auto"/>
          <w:highlight w:val="none"/>
        </w:rPr>
        <w:t>注：</w:t>
      </w:r>
      <w:bookmarkStart w:id="126" w:name="_Toc26015"/>
    </w:p>
    <w:p w14:paraId="1EE72ABA">
      <w:pPr>
        <w:pStyle w:val="492"/>
        <w:numPr>
          <w:ilvl w:val="0"/>
          <w:numId w:val="10"/>
        </w:numPr>
        <w:rPr>
          <w:rFonts w:hint="eastAsia" w:ascii="Times New Roman" w:hAnsi="宋体" w:eastAsia="宋体"/>
          <w:bCs/>
          <w:color w:val="auto"/>
          <w:sz w:val="24"/>
          <w:highlight w:val="none"/>
        </w:rPr>
      </w:pPr>
      <w:r>
        <w:rPr>
          <w:rFonts w:ascii="Times New Roman" w:hAnsi="宋体" w:eastAsia="宋体"/>
          <w:bCs/>
          <w:color w:val="auto"/>
          <w:sz w:val="24"/>
          <w:highlight w:val="none"/>
        </w:rPr>
        <w:t>自身符合《政府采购法》第二十二条规定、按</w:t>
      </w:r>
      <w:r>
        <w:rPr>
          <w:rFonts w:hint="eastAsia" w:ascii="Times New Roman" w:hAnsi="宋体" w:eastAsia="宋体"/>
          <w:bCs/>
          <w:color w:val="auto"/>
          <w:sz w:val="24"/>
          <w:highlight w:val="none"/>
        </w:rPr>
        <w:t>约定提交相关材料的承诺，以及违背承诺自愿承担相关责任的约定。</w:t>
      </w:r>
    </w:p>
    <w:p w14:paraId="255EEF6C">
      <w:pPr>
        <w:pStyle w:val="492"/>
        <w:rPr>
          <w:rFonts w:hint="eastAsia" w:ascii="Times New Roman" w:hAnsi="宋体" w:eastAsia="宋体"/>
          <w:bCs/>
          <w:color w:val="auto"/>
          <w:sz w:val="24"/>
          <w:highlight w:val="none"/>
        </w:rPr>
      </w:pPr>
    </w:p>
    <w:p w14:paraId="4613D182">
      <w:pPr>
        <w:pStyle w:val="492"/>
        <w:numPr>
          <w:ilvl w:val="0"/>
          <w:numId w:val="11"/>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不适用信用承诺的情形</w:t>
      </w:r>
      <w:bookmarkEnd w:id="126"/>
    </w:p>
    <w:p w14:paraId="015948D0">
      <w:pPr>
        <w:rPr>
          <w:color w:val="auto"/>
          <w:highlight w:val="none"/>
        </w:rPr>
      </w:pPr>
      <w:r>
        <w:rPr>
          <w:rFonts w:hint="eastAsia"/>
          <w:color w:val="auto"/>
          <w:highlight w:val="none"/>
        </w:rPr>
        <w:t>（一）供应商被列入严重失信主体名单</w:t>
      </w:r>
      <w:bookmarkStart w:id="179" w:name="_GoBack"/>
      <w:bookmarkEnd w:id="179"/>
      <w:r>
        <w:rPr>
          <w:rFonts w:hint="eastAsia"/>
          <w:color w:val="auto"/>
          <w:highlight w:val="none"/>
        </w:rPr>
        <w:t xml:space="preserve">； </w:t>
      </w:r>
    </w:p>
    <w:p w14:paraId="594B0C35">
      <w:pPr>
        <w:rPr>
          <w:color w:val="auto"/>
          <w:highlight w:val="none"/>
        </w:rPr>
      </w:pPr>
      <w:r>
        <w:rPr>
          <w:rFonts w:hint="eastAsia"/>
          <w:color w:val="auto"/>
          <w:highlight w:val="none"/>
        </w:rPr>
        <w:t xml:space="preserve">（二）被相关监管部门作出行政处罚且尚在处罚有效期内； </w:t>
      </w:r>
    </w:p>
    <w:p w14:paraId="2F203362">
      <w:pPr>
        <w:pStyle w:val="14"/>
        <w:rPr>
          <w:color w:val="auto"/>
          <w:highlight w:val="none"/>
        </w:rPr>
      </w:pPr>
      <w:r>
        <w:rPr>
          <w:rFonts w:hint="eastAsia"/>
          <w:color w:val="auto"/>
          <w:highlight w:val="none"/>
        </w:rPr>
        <w:t>（三）其他法律、行政法规规定的不适用信用承诺的情形。</w:t>
      </w:r>
    </w:p>
    <w:p w14:paraId="01600BA6">
      <w:pPr>
        <w:pStyle w:val="14"/>
        <w:rPr>
          <w:color w:val="auto"/>
          <w:highlight w:val="none"/>
        </w:rPr>
      </w:pPr>
    </w:p>
    <w:p w14:paraId="5CAB9900">
      <w:pPr>
        <w:pStyle w:val="456"/>
        <w:numPr>
          <w:ilvl w:val="0"/>
          <w:numId w:val="11"/>
        </w:numPr>
        <w:rPr>
          <w:color w:val="auto"/>
          <w:highlight w:val="none"/>
        </w:rPr>
      </w:pPr>
      <w:bookmarkStart w:id="127" w:name="_Toc24679"/>
      <w:r>
        <w:rPr>
          <w:rFonts w:hint="eastAsia" w:ascii="宋体" w:hAnsi="宋体" w:cs="宋体"/>
          <w:color w:val="auto"/>
          <w:highlight w:val="none"/>
        </w:rPr>
        <w:t>违反信用承诺的法律责任</w:t>
      </w:r>
      <w:bookmarkEnd w:id="127"/>
      <w:r>
        <w:rPr>
          <w:rFonts w:hint="eastAsia"/>
          <w:color w:val="auto"/>
          <w:highlight w:val="none"/>
        </w:rPr>
        <w:t xml:space="preserve"> </w:t>
      </w:r>
    </w:p>
    <w:p w14:paraId="3E196998">
      <w:pPr>
        <w:rPr>
          <w:color w:val="auto"/>
          <w:highlight w:val="none"/>
        </w:rPr>
      </w:pPr>
      <w:r>
        <w:rPr>
          <w:rFonts w:hint="eastAsia"/>
          <w:color w:val="auto"/>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FF4D44B">
      <w:pPr>
        <w:pStyle w:val="14"/>
        <w:rPr>
          <w:color w:val="auto"/>
          <w:highlight w:val="none"/>
        </w:rPr>
      </w:pPr>
    </w:p>
    <w:p w14:paraId="1E81268D">
      <w:pPr>
        <w:pStyle w:val="558"/>
        <w:numPr>
          <w:ilvl w:val="0"/>
          <w:numId w:val="11"/>
        </w:numPr>
        <w:rPr>
          <w:rFonts w:hint="eastAsia" w:ascii="宋体" w:hAnsi="宋体" w:eastAsia="宋体" w:cs="宋体"/>
          <w:bCs/>
          <w:i/>
          <w:iCs/>
          <w:color w:val="auto"/>
          <w:kern w:val="2"/>
          <w:sz w:val="24"/>
          <w:highlight w:val="none"/>
        </w:rPr>
      </w:pPr>
      <w:r>
        <w:rPr>
          <w:rFonts w:hint="eastAsia" w:ascii="宋体" w:hAnsi="宋体" w:eastAsia="宋体" w:cs="宋体"/>
          <w:bCs/>
          <w:i/>
          <w:iCs/>
          <w:color w:val="auto"/>
          <w:kern w:val="2"/>
          <w:sz w:val="24"/>
          <w:highlight w:val="none"/>
        </w:rPr>
        <w:t>不适用信用承诺的供应商仍须按招标文件要求提供资格审查要求的证明材料。</w:t>
      </w:r>
    </w:p>
    <w:p w14:paraId="2585FF5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BB0B8E0">
      <w:pPr>
        <w:pStyle w:val="372"/>
        <w:outlineLvl w:val="1"/>
        <w:rPr>
          <w:rFonts w:hint="eastAsia" w:ascii="宋体" w:hAnsi="宋体" w:eastAsia="宋体" w:cs="宋体"/>
          <w:color w:val="auto"/>
          <w:highlight w:val="none"/>
        </w:rPr>
      </w:pPr>
      <w:r>
        <w:rPr>
          <w:rFonts w:hint="eastAsia" w:ascii="宋体" w:hAnsi="宋体" w:eastAsia="宋体" w:cs="宋体"/>
          <w:color w:val="auto"/>
          <w:highlight w:val="none"/>
        </w:rPr>
        <w:t>八、投标函</w:t>
      </w:r>
      <w:bookmarkEnd w:id="122"/>
      <w:bookmarkEnd w:id="123"/>
      <w:bookmarkEnd w:id="124"/>
      <w:bookmarkEnd w:id="125"/>
    </w:p>
    <w:p w14:paraId="25B1586C">
      <w:pPr>
        <w:pStyle w:val="452"/>
        <w:tabs>
          <w:tab w:val="left" w:pos="1498"/>
        </w:tabs>
        <w:spacing w:line="400" w:lineRule="exact"/>
        <w:rPr>
          <w:rFonts w:hint="eastAsia" w:ascii="宋体" w:hAnsi="宋体" w:cs="宋体"/>
          <w:color w:val="auto"/>
          <w:sz w:val="24"/>
          <w:szCs w:val="22"/>
          <w:highlight w:val="none"/>
        </w:rPr>
      </w:pPr>
      <w:bookmarkStart w:id="128" w:name="_Toc514054493"/>
      <w:bookmarkStart w:id="129" w:name="_Toc22395"/>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F99E20E">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经研究，我们决定参加编号为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的招标活动并投标，为此，我方郑重声明以下诸点，并负法律责任。</w:t>
      </w:r>
    </w:p>
    <w:p w14:paraId="6D81FD1D">
      <w:pPr>
        <w:pStyle w:val="452"/>
        <w:numPr>
          <w:ilvl w:val="0"/>
          <w:numId w:val="12"/>
        </w:numPr>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经研究招标文件的全部内容后，我方愿按招标文件的规定要求提供所有货物和服务；</w:t>
      </w:r>
    </w:p>
    <w:p w14:paraId="2ED82D0F">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b/>
          <w:bCs/>
          <w:color w:val="auto"/>
          <w:sz w:val="24"/>
          <w:highlight w:val="none"/>
        </w:rPr>
        <w:t xml:space="preserve">我方没有为本采购项目提供整体设计、规范编制，以及项目管理、监理、检测等服务。 </w:t>
      </w:r>
    </w:p>
    <w:p w14:paraId="3645651A">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三、我方与参与本次采购活动的其他投标人的法定代表人或委托代理人</w:t>
      </w:r>
      <w:r>
        <w:rPr>
          <w:rFonts w:hint="eastAsia" w:ascii="宋体" w:hAnsi="宋体" w:cs="宋体"/>
          <w:b/>
          <w:bCs/>
          <w:color w:val="auto"/>
          <w:sz w:val="24"/>
          <w:highlight w:val="none"/>
        </w:rPr>
        <w:t xml:space="preserve">无夫妻、直系血亲关系； </w:t>
      </w:r>
    </w:p>
    <w:p w14:paraId="1F446951">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四、我方与参与本次采购活动的其他投标人的负责人</w:t>
      </w:r>
      <w:r>
        <w:rPr>
          <w:rFonts w:hint="eastAsia" w:ascii="宋体" w:hAnsi="宋体" w:cs="宋体"/>
          <w:b/>
          <w:bCs/>
          <w:color w:val="auto"/>
          <w:sz w:val="24"/>
          <w:highlight w:val="none"/>
        </w:rPr>
        <w:t xml:space="preserve">不是同一人，也不存在直接控股、管理关系。 </w:t>
      </w:r>
    </w:p>
    <w:p w14:paraId="1E891E39">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五、我们理解，最低报价不是中标的唯一条件，你们有选择中标人的权利；</w:t>
      </w:r>
    </w:p>
    <w:p w14:paraId="0D59235D">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2FAE522C">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七、一旦我方中标，我方将根据招标文件的规定，严格按照《中华人民共和国民法典》履行自己的责任和义务，并保证于我方承诺的期限内完成项目规定的所有内容。</w:t>
      </w:r>
    </w:p>
    <w:p w14:paraId="4D931BFA">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八、我方同意遵守贵方有关招标投标的各项规定；</w:t>
      </w:r>
    </w:p>
    <w:p w14:paraId="1FA5364A">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九、我方响应招标文件规定的投标有效期。</w:t>
      </w:r>
    </w:p>
    <w:p w14:paraId="20208103">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1A02188C">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十一、与本投标有关的正式联系方式为： </w:t>
      </w:r>
    </w:p>
    <w:p w14:paraId="5D747F23">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w:t>
      </w:r>
    </w:p>
    <w:p w14:paraId="593E381B">
      <w:pPr>
        <w:pStyle w:val="483"/>
        <w:tabs>
          <w:tab w:val="left" w:pos="1498"/>
        </w:tabs>
        <w:spacing w:line="400" w:lineRule="exact"/>
        <w:ind w:firstLine="480"/>
        <w:rPr>
          <w:rFonts w:hint="eastAsia" w:ascii="宋体" w:hAnsi="宋体" w:cs="宋体"/>
          <w:color w:val="auto"/>
          <w:sz w:val="24"/>
          <w:highlight w:val="none"/>
          <w:u w:val="singl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p>
    <w:p w14:paraId="42FB4E35">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3DF41E65">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十二、我方正式开户银行和帐号为： </w:t>
      </w:r>
    </w:p>
    <w:p w14:paraId="593EEC0C">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5DF25CA7">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银行账号：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35D959C5">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highlight w:val="none"/>
          <w:u w:val="single"/>
        </w:rPr>
        <w:t>（公章）</w:t>
      </w:r>
      <w:r>
        <w:rPr>
          <w:rFonts w:hint="eastAsia" w:ascii="宋体" w:hAnsi="宋体" w:cs="宋体"/>
          <w:color w:val="auto"/>
          <w:sz w:val="24"/>
          <w:highlight w:val="none"/>
        </w:rPr>
        <w:t xml:space="preserve"> </w:t>
      </w:r>
    </w:p>
    <w:p w14:paraId="6E55B201">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日 期： 年 月 日</w:t>
      </w:r>
    </w:p>
    <w:p w14:paraId="689ACF97">
      <w:pPr>
        <w:pStyle w:val="507"/>
        <w:spacing w:line="400" w:lineRule="exact"/>
        <w:outlineLvl w:val="1"/>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bookmarkStart w:id="130" w:name="_Toc199794504"/>
      <w:r>
        <w:rPr>
          <w:rFonts w:hint="eastAsia" w:ascii="宋体" w:hAnsi="宋体" w:eastAsia="宋体" w:cs="宋体"/>
          <w:color w:val="auto"/>
          <w:highlight w:val="none"/>
        </w:rPr>
        <w:t>九、法定代表人身份证明或授权委托书</w:t>
      </w:r>
      <w:bookmarkEnd w:id="128"/>
      <w:bookmarkEnd w:id="129"/>
      <w:bookmarkEnd w:id="130"/>
    </w:p>
    <w:p w14:paraId="161ABE2E">
      <w:pPr>
        <w:pStyle w:val="614"/>
        <w:spacing w:line="560" w:lineRule="exact"/>
        <w:jc w:val="center"/>
        <w:rPr>
          <w:rFonts w:hint="eastAsia" w:ascii="宋体" w:hAnsi="宋体" w:cs="宋体"/>
          <w:b/>
          <w:bCs/>
          <w:color w:val="auto"/>
          <w:sz w:val="32"/>
          <w:szCs w:val="32"/>
          <w:highlight w:val="none"/>
        </w:rPr>
      </w:pPr>
      <w:bookmarkStart w:id="131" w:name="_Toc22626_WPSOffice_Level2"/>
      <w:r>
        <w:rPr>
          <w:rFonts w:hint="eastAsia" w:ascii="宋体" w:hAnsi="宋体" w:cs="宋体"/>
          <w:b/>
          <w:bCs/>
          <w:color w:val="auto"/>
          <w:sz w:val="32"/>
          <w:szCs w:val="32"/>
          <w:highlight w:val="none"/>
        </w:rPr>
        <w:t>法定代表人身份证明</w:t>
      </w:r>
      <w:bookmarkEnd w:id="131"/>
    </w:p>
    <w:p w14:paraId="1AFEBAE3">
      <w:pPr>
        <w:pStyle w:val="517"/>
        <w:spacing w:line="480" w:lineRule="exact"/>
        <w:rPr>
          <w:rFonts w:hint="eastAsia" w:ascii="宋体" w:hAnsi="宋体" w:cs="宋体"/>
          <w:color w:val="auto"/>
          <w:sz w:val="24"/>
          <w:highlight w:val="none"/>
        </w:rPr>
      </w:pPr>
    </w:p>
    <w:p w14:paraId="39545794">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73B09CAF">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5977D032">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p>
    <w:p w14:paraId="647AFA49">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w:t>
      </w:r>
    </w:p>
    <w:p w14:paraId="5CE0A07A">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 xml:space="preserve">                               </w:t>
      </w:r>
    </w:p>
    <w:p w14:paraId="30795FFB">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系</w:t>
      </w:r>
    </w:p>
    <w:p w14:paraId="3B63FD18">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（投标人名称）的法定代表人。</w:t>
      </w:r>
    </w:p>
    <w:p w14:paraId="05F1648E">
      <w:pPr>
        <w:pStyle w:val="517"/>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特此证明。</w:t>
      </w:r>
    </w:p>
    <w:p w14:paraId="18AB3F1B">
      <w:pPr>
        <w:pStyle w:val="645"/>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（法定代表人出席开标会议的提供，未出席的可不提供。附法定代表人身份证、扫描件。）</w:t>
      </w:r>
    </w:p>
    <w:p w14:paraId="7CA0A607">
      <w:pPr>
        <w:pStyle w:val="517"/>
        <w:spacing w:line="480" w:lineRule="exact"/>
        <w:ind w:firstLine="480"/>
        <w:rPr>
          <w:rFonts w:hint="eastAsia" w:ascii="宋体" w:hAnsi="宋体" w:cs="宋体"/>
          <w:color w:val="auto"/>
          <w:sz w:val="24"/>
          <w:highlight w:val="none"/>
        </w:rPr>
      </w:pPr>
    </w:p>
    <w:p w14:paraId="3A0E55BA">
      <w:pPr>
        <w:pStyle w:val="517"/>
        <w:spacing w:line="480" w:lineRule="exact"/>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2FB8BB9">
      <w:pPr>
        <w:pStyle w:val="517"/>
        <w:spacing w:line="480" w:lineRule="exact"/>
        <w:jc w:val="right"/>
        <w:rPr>
          <w:rFonts w:hint="eastAsia" w:ascii="宋体" w:hAnsi="宋体" w:cs="宋体"/>
          <w:color w:val="auto"/>
          <w:sz w:val="24"/>
          <w:highlight w:val="none"/>
        </w:rPr>
      </w:pPr>
    </w:p>
    <w:p w14:paraId="172C192B">
      <w:pPr>
        <w:pStyle w:val="517"/>
        <w:spacing w:line="480" w:lineRule="exact"/>
        <w:jc w:val="right"/>
        <w:rPr>
          <w:rFonts w:hint="eastAsia" w:ascii="宋体" w:hAnsi="宋体" w:cs="宋体"/>
          <w:color w:val="auto"/>
          <w:sz w:val="24"/>
          <w:highlight w:val="none"/>
        </w:rPr>
      </w:pPr>
    </w:p>
    <w:p w14:paraId="11CE3BC0">
      <w:pPr>
        <w:pStyle w:val="645"/>
        <w:spacing w:line="700" w:lineRule="exact"/>
        <w:ind w:firstLine="445"/>
        <w:jc w:val="right"/>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（公章）</w:t>
      </w:r>
    </w:p>
    <w:p w14:paraId="2FD6DFE9">
      <w:pPr>
        <w:pStyle w:val="614"/>
        <w:spacing w:line="560" w:lineRule="exact"/>
        <w:ind w:firstLine="424"/>
        <w:jc w:val="right"/>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（签字或签章）</w:t>
      </w:r>
    </w:p>
    <w:p w14:paraId="6158B918">
      <w:pPr>
        <w:pStyle w:val="536"/>
        <w:spacing w:line="700" w:lineRule="exact"/>
        <w:ind w:firstLine="988"/>
        <w:jc w:val="righ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3C1CA8D">
      <w:pPr>
        <w:pStyle w:val="614"/>
        <w:spacing w:line="560" w:lineRule="exact"/>
        <w:jc w:val="center"/>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bookmarkStart w:id="132" w:name="_Toc406_WPSOffice_Level2"/>
      <w:r>
        <w:rPr>
          <w:rFonts w:hint="eastAsia" w:ascii="宋体" w:hAnsi="宋体" w:cs="宋体"/>
          <w:b/>
          <w:bCs/>
          <w:color w:val="auto"/>
          <w:sz w:val="32"/>
          <w:szCs w:val="32"/>
          <w:highlight w:val="none"/>
        </w:rPr>
        <w:t>法定代表人授权委托书</w:t>
      </w:r>
      <w:bookmarkEnd w:id="132"/>
    </w:p>
    <w:p w14:paraId="5C844E39">
      <w:pPr>
        <w:pStyle w:val="614"/>
        <w:spacing w:line="600" w:lineRule="exact"/>
        <w:rPr>
          <w:rFonts w:hint="eastAsia" w:ascii="宋体" w:hAnsi="宋体" w:cs="宋体"/>
          <w:color w:val="auto"/>
          <w:sz w:val="32"/>
          <w:highlight w:val="none"/>
        </w:rPr>
      </w:pPr>
    </w:p>
    <w:p w14:paraId="5AB9DA17">
      <w:pPr>
        <w:pStyle w:val="517"/>
        <w:rPr>
          <w:rFonts w:hint="eastAsia" w:ascii="宋体" w:hAnsi="宋体" w:cs="宋体"/>
          <w:color w:val="auto"/>
          <w:sz w:val="32"/>
          <w:szCs w:val="32"/>
          <w:highlight w:val="none"/>
          <w:u w:val="single"/>
        </w:rPr>
      </w:pP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26F08816">
      <w:pPr>
        <w:pStyle w:val="614"/>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（单位名称）</w:t>
      </w:r>
      <w:r>
        <w:rPr>
          <w:rFonts w:hint="eastAsia" w:ascii="宋体" w:hAnsi="宋体" w:cs="宋体"/>
          <w:color w:val="auto"/>
          <w:sz w:val="24"/>
          <w:highlight w:val="none"/>
        </w:rPr>
        <w:t>法定代表人授权我单位</w:t>
      </w:r>
      <w:r>
        <w:rPr>
          <w:rFonts w:hint="eastAsia" w:ascii="宋体" w:hAnsi="宋体" w:cs="宋体"/>
          <w:color w:val="auto"/>
          <w:sz w:val="24"/>
          <w:highlight w:val="none"/>
          <w:u w:val="single"/>
        </w:rPr>
        <w:t xml:space="preserve">    （职务或职称）   （姓名）</w:t>
      </w:r>
      <w:r>
        <w:rPr>
          <w:rFonts w:hint="eastAsia" w:ascii="宋体" w:hAnsi="宋体" w:cs="宋体"/>
          <w:color w:val="auto"/>
          <w:sz w:val="24"/>
          <w:highlight w:val="none"/>
        </w:rPr>
        <w:t>为我单位本次授权代理人，全权处理此次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公开招标活动的一切事宜。</w:t>
      </w:r>
    </w:p>
    <w:p w14:paraId="74A184C3">
      <w:pPr>
        <w:pStyle w:val="614"/>
        <w:spacing w:line="600" w:lineRule="exact"/>
        <w:ind w:firstLine="630"/>
        <w:rPr>
          <w:rFonts w:hint="eastAsia" w:ascii="宋体" w:hAnsi="宋体" w:cs="宋体"/>
          <w:color w:val="auto"/>
          <w:sz w:val="24"/>
          <w:highlight w:val="none"/>
        </w:rPr>
      </w:pPr>
      <w:r>
        <w:rPr>
          <w:rFonts w:hint="eastAsia" w:ascii="宋体" w:hAnsi="宋体" w:cs="宋体"/>
          <w:color w:val="auto"/>
          <w:sz w:val="24"/>
          <w:highlight w:val="none"/>
        </w:rPr>
        <w:t>特此授权</w:t>
      </w:r>
    </w:p>
    <w:p w14:paraId="736F25B2">
      <w:pPr>
        <w:pStyle w:val="614"/>
        <w:spacing w:line="560" w:lineRule="exact"/>
        <w:ind w:firstLine="480"/>
        <w:rPr>
          <w:rFonts w:hint="eastAsia" w:ascii="宋体" w:hAnsi="宋体" w:cs="宋体"/>
          <w:color w:val="auto"/>
          <w:sz w:val="24"/>
          <w:highlight w:val="none"/>
        </w:rPr>
      </w:pPr>
    </w:p>
    <w:p w14:paraId="0A061D6C">
      <w:pPr>
        <w:pStyle w:val="509"/>
        <w:spacing w:line="56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（授权委托人出席开标会议的提供法定代表人、授权委托人身份证扫描件。如为授权委托人参加投标的，须提供开标前6个月内任意一个月投标人单位为授权委托人缴纳的社保证明材料）</w:t>
      </w:r>
    </w:p>
    <w:p w14:paraId="27A3602C">
      <w:pPr>
        <w:pStyle w:val="509"/>
        <w:spacing w:line="600" w:lineRule="exact"/>
        <w:ind w:firstLine="630"/>
        <w:rPr>
          <w:rFonts w:hint="eastAsia" w:ascii="宋体" w:hAnsi="宋体" w:cs="宋体"/>
          <w:b/>
          <w:color w:val="auto"/>
          <w:sz w:val="24"/>
          <w:highlight w:val="none"/>
        </w:rPr>
      </w:pPr>
    </w:p>
    <w:p w14:paraId="41AD4AB5">
      <w:pPr>
        <w:pStyle w:val="614"/>
        <w:spacing w:line="700" w:lineRule="exact"/>
        <w:ind w:firstLine="629"/>
        <w:jc w:val="right"/>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（公章）</w:t>
      </w:r>
    </w:p>
    <w:p w14:paraId="3017C99D">
      <w:pPr>
        <w:pStyle w:val="614"/>
        <w:spacing w:line="700" w:lineRule="exact"/>
        <w:ind w:firstLine="629"/>
        <w:jc w:val="right"/>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（签字或签章）</w:t>
      </w:r>
    </w:p>
    <w:p w14:paraId="1B9E46EE">
      <w:pPr>
        <w:pStyle w:val="614"/>
        <w:spacing w:line="700" w:lineRule="exact"/>
        <w:ind w:firstLine="629"/>
        <w:jc w:val="right"/>
        <w:rPr>
          <w:rFonts w:hint="eastAsia" w:ascii="宋体" w:hAnsi="宋体" w:cs="宋体"/>
          <w:color w:val="auto"/>
          <w:sz w:val="24"/>
          <w:highlight w:val="none"/>
        </w:rPr>
      </w:pPr>
      <w:r>
        <w:rPr>
          <w:rFonts w:hint="eastAsia" w:ascii="宋体" w:hAnsi="宋体" w:cs="宋体"/>
          <w:color w:val="auto"/>
          <w:sz w:val="24"/>
          <w:highlight w:val="none"/>
        </w:rPr>
        <w:t>法人授权代表：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p>
    <w:p w14:paraId="2213E976">
      <w:pPr>
        <w:pStyle w:val="555"/>
        <w:ind w:firstLine="720"/>
        <w:jc w:val="right"/>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0F014E7">
      <w:pPr>
        <w:pStyle w:val="52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33" w:name="_Toc12853"/>
      <w:bookmarkStart w:id="134" w:name="_Toc514054494"/>
      <w:bookmarkStart w:id="135" w:name="_Toc199794505"/>
      <w:r>
        <w:rPr>
          <w:rFonts w:hint="eastAsia" w:ascii="宋体" w:hAnsi="宋体" w:eastAsia="宋体" w:cs="宋体"/>
          <w:color w:val="auto"/>
          <w:highlight w:val="none"/>
        </w:rPr>
        <w:t>十、开标一览表</w:t>
      </w:r>
      <w:bookmarkEnd w:id="133"/>
      <w:bookmarkEnd w:id="134"/>
      <w:bookmarkEnd w:id="135"/>
    </w:p>
    <w:p w14:paraId="455ED53C">
      <w:pPr>
        <w:rPr>
          <w:rFonts w:hint="eastAsia" w:ascii="方正仿宋_GB2312" w:hAnsi="Times New Roman" w:eastAsia="方正仿宋_GB2312" w:cs="Times New Roman"/>
          <w:color w:val="auto"/>
          <w:sz w:val="24"/>
          <w:szCs w:val="20"/>
          <w:highlight w:val="none"/>
          <w:lang w:val="en-US" w:eastAsia="zh-CN" w:bidi="ar-SA"/>
        </w:rPr>
      </w:pPr>
      <w:bookmarkStart w:id="136" w:name="_Toc199794506"/>
      <w:r>
        <w:rPr>
          <w:rFonts w:hint="eastAsia" w:ascii="方正仿宋_GB2312" w:hAnsi="Times New Roman" w:eastAsia="方正仿宋_GB2312" w:cs="Times New Roman"/>
          <w:color w:val="auto"/>
          <w:sz w:val="24"/>
          <w:szCs w:val="20"/>
          <w:highlight w:val="none"/>
          <w:lang w:val="en-US" w:eastAsia="zh-CN" w:bidi="ar-SA"/>
        </w:rPr>
        <w:t>投标人全称（公章）：</w:t>
      </w:r>
      <w:bookmarkEnd w:id="136"/>
    </w:p>
    <w:p w14:paraId="62272740">
      <w:pPr>
        <w:rPr>
          <w:rFonts w:hint="eastAsia" w:ascii="方正仿宋_GB2312" w:hAnsi="Times New Roman" w:eastAsia="方正仿宋_GB2312" w:cs="Times New Roman"/>
          <w:color w:val="auto"/>
          <w:sz w:val="24"/>
          <w:szCs w:val="20"/>
          <w:highlight w:val="none"/>
          <w:lang w:val="en-US" w:eastAsia="zh-CN" w:bidi="ar-SA"/>
        </w:rPr>
      </w:pPr>
      <w:bookmarkStart w:id="137" w:name="_Toc199794507"/>
      <w:r>
        <w:rPr>
          <w:rFonts w:hint="eastAsia" w:ascii="方正仿宋_GB2312" w:hAnsi="Times New Roman" w:eastAsia="方正仿宋_GB2312" w:cs="Times New Roman"/>
          <w:color w:val="auto"/>
          <w:sz w:val="24"/>
          <w:szCs w:val="20"/>
          <w:highlight w:val="none"/>
          <w:lang w:val="en-US" w:eastAsia="zh-CN" w:bidi="ar-SA"/>
        </w:rPr>
        <w:t>项目编号：</w:t>
      </w:r>
      <w:bookmarkEnd w:id="137"/>
    </w:p>
    <w:p w14:paraId="1319B4E5">
      <w:pPr>
        <w:rPr>
          <w:rFonts w:hint="eastAsia" w:ascii="方正仿宋_GB2312" w:hAnsi="Times New Roman" w:eastAsia="方正仿宋_GB2312" w:cs="Times New Roman"/>
          <w:color w:val="auto"/>
          <w:sz w:val="24"/>
          <w:szCs w:val="20"/>
          <w:highlight w:val="none"/>
          <w:lang w:val="en-US" w:eastAsia="zh-CN" w:bidi="ar-SA"/>
        </w:rPr>
      </w:pPr>
      <w:bookmarkStart w:id="138" w:name="_Toc199794508"/>
      <w:r>
        <w:rPr>
          <w:rFonts w:hint="eastAsia" w:ascii="方正仿宋_GB2312" w:hAnsi="Times New Roman" w:eastAsia="方正仿宋_GB2312" w:cs="Times New Roman"/>
          <w:color w:val="auto"/>
          <w:sz w:val="24"/>
          <w:szCs w:val="20"/>
          <w:highlight w:val="none"/>
          <w:lang w:val="en-US" w:eastAsia="zh-CN" w:bidi="ar-SA"/>
        </w:rPr>
        <w:t>项目名称：</w:t>
      </w:r>
      <w:bookmarkEnd w:id="138"/>
    </w:p>
    <w:p w14:paraId="14BD5B6C">
      <w:pPr>
        <w:rPr>
          <w:rFonts w:hint="eastAsia" w:ascii="方正仿宋_GB2312" w:hAnsi="Times New Roman" w:eastAsia="方正仿宋_GB2312" w:cs="Times New Roman"/>
          <w:color w:val="auto"/>
          <w:sz w:val="24"/>
          <w:szCs w:val="20"/>
          <w:highlight w:val="none"/>
          <w:lang w:val="en-US" w:eastAsia="zh-CN" w:bidi="ar-SA"/>
        </w:rPr>
      </w:pPr>
      <w:bookmarkStart w:id="139" w:name="_Toc8851"/>
      <w:bookmarkStart w:id="140" w:name="_Toc514054495"/>
    </w:p>
    <w:tbl>
      <w:tblPr>
        <w:tblStyle w:val="34"/>
        <w:tblW w:w="8206" w:type="dxa"/>
        <w:tblCellSpacing w:w="0" w:type="dxa"/>
        <w:tblInd w:w="0" w:type="dxa"/>
        <w:tblLayout w:type="fixed"/>
        <w:tblCellMar>
          <w:top w:w="0" w:type="dxa"/>
          <w:left w:w="108" w:type="dxa"/>
          <w:bottom w:w="0" w:type="dxa"/>
          <w:right w:w="108" w:type="dxa"/>
        </w:tblCellMar>
      </w:tblPr>
      <w:tblGrid>
        <w:gridCol w:w="8206"/>
      </w:tblGrid>
      <w:tr w14:paraId="03987A22">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86"/>
              <w:jc w:val="both"/>
              <w:rPr>
                <w:rFonts w:hint="default" w:eastAsia="宋体"/>
                <w:color w:val="auto"/>
                <w:highlight w:val="none"/>
                <w:lang w:val="en-US" w:eastAsia="zh-CN"/>
              </w:rPr>
            </w:pPr>
            <w:r>
              <w:rPr>
                <w:rFonts w:hint="eastAsia"/>
                <w:color w:val="auto"/>
                <w:highlight w:val="none"/>
              </w:rPr>
              <w:t>投标报价</w:t>
            </w:r>
            <w:r>
              <w:rPr>
                <w:rFonts w:hint="eastAsia"/>
                <w:color w:val="auto"/>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86"/>
              <w:spacing w:line="0" w:lineRule="atLeast"/>
              <w:jc w:val="both"/>
              <w:rPr>
                <w:color w:val="auto"/>
                <w:highlight w:val="none"/>
              </w:rPr>
            </w:pPr>
            <w:r>
              <w:rPr>
                <w:rFonts w:hint="eastAsia"/>
                <w:color w:val="auto"/>
                <w:highlight w:val="none"/>
              </w:rPr>
              <w:t>小写：                 （人民币：元）</w:t>
            </w:r>
          </w:p>
        </w:tc>
      </w:tr>
    </w:tbl>
    <w:p w14:paraId="5E50AE66">
      <w:pPr>
        <w:pStyle w:val="379"/>
        <w:spacing w:line="360" w:lineRule="auto"/>
        <w:rPr>
          <w:color w:val="auto"/>
          <w:highlight w:val="none"/>
        </w:rPr>
      </w:pPr>
    </w:p>
    <w:p w14:paraId="583F6315">
      <w:pPr>
        <w:pStyle w:val="379"/>
        <w:spacing w:line="360" w:lineRule="auto"/>
        <w:rPr>
          <w:rFonts w:ascii="方正仿宋_GB2312" w:eastAsia="方正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12C90947">
      <w:pPr>
        <w:pStyle w:val="383"/>
        <w:spacing w:line="700" w:lineRule="exact"/>
        <w:rPr>
          <w:rFonts w:ascii="方正仿宋_GB2312" w:eastAsia="方正仿宋_GB2312"/>
          <w:color w:val="auto"/>
          <w:sz w:val="24"/>
          <w:highlight w:val="none"/>
          <w:u w:val="single"/>
        </w:rPr>
      </w:pPr>
      <w:r>
        <w:rPr>
          <w:rFonts w:hint="eastAsia" w:ascii="方正仿宋_GB2312" w:eastAsia="方正仿宋_GB2312"/>
          <w:color w:val="auto"/>
          <w:sz w:val="24"/>
          <w:highlight w:val="none"/>
        </w:rPr>
        <w:t>单位名称：（加盖CA电子公章）</w:t>
      </w:r>
      <w:r>
        <w:rPr>
          <w:rFonts w:hint="eastAsia" w:ascii="方正仿宋_GB2312" w:eastAsia="方正仿宋_GB2312"/>
          <w:color w:val="auto"/>
          <w:sz w:val="24"/>
          <w:highlight w:val="none"/>
          <w:u w:val="single"/>
        </w:rPr>
        <w:t xml:space="preserve">    </w:t>
      </w:r>
      <w:r>
        <w:rPr>
          <w:rFonts w:ascii="方正仿宋_GB2312" w:eastAsia="方正仿宋_GB2312"/>
          <w:color w:val="auto"/>
          <w:sz w:val="24"/>
          <w:highlight w:val="none"/>
          <w:u w:val="single"/>
        </w:rPr>
        <w:t xml:space="preserve"> </w:t>
      </w:r>
      <w:r>
        <w:rPr>
          <w:rFonts w:hint="eastAsia" w:ascii="方正仿宋_GB2312" w:eastAsia="方正仿宋_GB2312"/>
          <w:color w:val="auto"/>
          <w:sz w:val="24"/>
          <w:highlight w:val="none"/>
          <w:u w:val="single"/>
        </w:rPr>
        <w:t xml:space="preserve">    </w:t>
      </w:r>
      <w:r>
        <w:rPr>
          <w:rFonts w:ascii="方正仿宋_GB2312" w:eastAsia="方正仿宋_GB2312"/>
          <w:color w:val="auto"/>
          <w:sz w:val="24"/>
          <w:highlight w:val="none"/>
          <w:u w:val="single"/>
        </w:rPr>
        <w:t xml:space="preserve"> </w:t>
      </w:r>
      <w:r>
        <w:rPr>
          <w:rFonts w:hint="eastAsia" w:ascii="方正仿宋_GB2312" w:eastAsia="方正仿宋_GB2312"/>
          <w:color w:val="auto"/>
          <w:sz w:val="24"/>
          <w:highlight w:val="none"/>
          <w:u w:val="single"/>
        </w:rPr>
        <w:t xml:space="preserve">       </w:t>
      </w:r>
    </w:p>
    <w:p w14:paraId="4575AACE">
      <w:pPr>
        <w:pStyle w:val="383"/>
        <w:spacing w:line="700" w:lineRule="exact"/>
        <w:rPr>
          <w:rFonts w:ascii="方正仿宋_GB2312" w:eastAsia="方正仿宋_GB2312"/>
          <w:color w:val="auto"/>
          <w:sz w:val="24"/>
          <w:highlight w:val="none"/>
          <w:u w:val="single"/>
        </w:rPr>
      </w:pPr>
      <w:r>
        <w:rPr>
          <w:rFonts w:hint="eastAsia" w:ascii="方正仿宋_GB2312" w:eastAsia="方正仿宋_GB2312"/>
          <w:color w:val="auto"/>
          <w:sz w:val="24"/>
          <w:highlight w:val="none"/>
        </w:rPr>
        <w:t>法定代表人（或授权代表）：（签字</w:t>
      </w:r>
      <w:r>
        <w:rPr>
          <w:rFonts w:hint="eastAsia" w:ascii="方正仿宋_GB2312" w:eastAsia="方正仿宋_GB2312"/>
          <w:color w:val="auto"/>
          <w:sz w:val="24"/>
          <w:highlight w:val="none"/>
          <w:lang w:val="en-US" w:eastAsia="zh-CN"/>
        </w:rPr>
        <w:t>或盖章</w:t>
      </w:r>
      <w:r>
        <w:rPr>
          <w:rFonts w:hint="eastAsia" w:ascii="方正仿宋_GB2312" w:eastAsia="方正仿宋_GB2312"/>
          <w:color w:val="auto"/>
          <w:sz w:val="24"/>
          <w:highlight w:val="none"/>
        </w:rPr>
        <w:t>）</w:t>
      </w:r>
      <w:r>
        <w:rPr>
          <w:rFonts w:hint="eastAsia" w:ascii="方正仿宋_GB2312" w:eastAsia="方正仿宋_GB2312"/>
          <w:color w:val="auto"/>
          <w:sz w:val="24"/>
          <w:highlight w:val="none"/>
          <w:u w:val="single"/>
        </w:rPr>
        <w:t xml:space="preserve">              </w:t>
      </w:r>
    </w:p>
    <w:p w14:paraId="38029DD9">
      <w:pPr>
        <w:shd w:val="clear" w:color="auto" w:fill="auto"/>
        <w:rPr>
          <w:rFonts w:hint="eastAsia" w:ascii="仿宋" w:hAnsi="仿宋" w:eastAsia="仿宋" w:cs="仿宋"/>
          <w:b/>
          <w:bCs/>
          <w:color w:val="auto"/>
          <w:sz w:val="24"/>
          <w:szCs w:val="28"/>
          <w:highlight w:val="none"/>
        </w:rPr>
      </w:pPr>
    </w:p>
    <w:p w14:paraId="728A53FD">
      <w:pPr>
        <w:shd w:val="clear" w:color="auto" w:fill="auto"/>
        <w:rPr>
          <w:rFonts w:hint="default" w:ascii="仿宋" w:hAnsi="仿宋" w:eastAsia="仿宋" w:cs="仿宋"/>
          <w:b/>
          <w:bCs/>
          <w:i/>
          <w:iCs/>
          <w:color w:val="auto"/>
          <w:kern w:val="0"/>
          <w:sz w:val="22"/>
          <w:szCs w:val="24"/>
          <w:highlight w:val="none"/>
          <w:lang w:val="en-US" w:eastAsia="zh-CN"/>
        </w:rPr>
      </w:pPr>
      <w:r>
        <w:rPr>
          <w:rFonts w:hint="eastAsia" w:ascii="仿宋" w:hAnsi="仿宋" w:eastAsia="仿宋" w:cs="仿宋"/>
          <w:b/>
          <w:bCs/>
          <w:i/>
          <w:iCs/>
          <w:color w:val="auto"/>
          <w:sz w:val="28"/>
          <w:szCs w:val="32"/>
          <w:highlight w:val="none"/>
        </w:rPr>
        <w:t>说明：</w:t>
      </w:r>
      <w:r>
        <w:rPr>
          <w:rFonts w:hint="eastAsia" w:ascii="仿宋" w:hAnsi="仿宋" w:eastAsia="仿宋" w:cs="仿宋"/>
          <w:b/>
          <w:bCs/>
          <w:i/>
          <w:iCs/>
          <w:color w:val="auto"/>
          <w:sz w:val="28"/>
          <w:szCs w:val="32"/>
          <w:highlight w:val="none"/>
          <w:lang w:val="en-US" w:eastAsia="zh-CN"/>
        </w:rPr>
        <w:t>投标人应在开标一览表中填报单年度报价（最高限价为：1100万/年）。</w:t>
      </w:r>
    </w:p>
    <w:p w14:paraId="658CDC54">
      <w:pPr>
        <w:widowControl/>
        <w:jc w:val="both"/>
        <w:rPr>
          <w:rFonts w:hint="eastAsia" w:ascii="宋体" w:hAnsi="宋体" w:eastAsia="宋体" w:cs="宋体"/>
          <w:b/>
          <w:color w:val="auto"/>
          <w:sz w:val="32"/>
          <w:szCs w:val="24"/>
          <w:highlight w:val="none"/>
          <w:lang w:val="en-US" w:eastAsia="zh-CN"/>
        </w:rPr>
      </w:pPr>
      <w:r>
        <w:rPr>
          <w:rFonts w:hint="eastAsia" w:ascii="宋体" w:hAnsi="宋体" w:cs="宋体"/>
          <w:color w:val="auto"/>
          <w:highlight w:val="none"/>
        </w:rPr>
        <w:br w:type="page"/>
      </w:r>
    </w:p>
    <w:bookmarkEnd w:id="139"/>
    <w:bookmarkEnd w:id="140"/>
    <w:p w14:paraId="28E97396">
      <w:pPr>
        <w:pStyle w:val="543"/>
        <w:numPr>
          <w:ilvl w:val="0"/>
          <w:numId w:val="0"/>
        </w:numPr>
        <w:outlineLvl w:val="1"/>
        <w:rPr>
          <w:color w:val="auto"/>
          <w:highlight w:val="none"/>
        </w:rPr>
      </w:pPr>
      <w:bookmarkStart w:id="141" w:name="_Toc4471"/>
      <w:bookmarkStart w:id="142" w:name="_Toc149862271"/>
      <w:bookmarkStart w:id="143" w:name="_Toc199794510"/>
      <w:bookmarkStart w:id="144" w:name="_Toc514054496"/>
      <w:bookmarkStart w:id="145" w:name="_Toc10632"/>
      <w:r>
        <w:rPr>
          <w:rFonts w:hint="eastAsia" w:ascii="黑体" w:hAnsi="黑体" w:eastAsia="黑体" w:cs="Times New Roman"/>
          <w:b/>
          <w:color w:val="auto"/>
          <w:sz w:val="32"/>
          <w:szCs w:val="24"/>
          <w:highlight w:val="none"/>
          <w:lang w:val="en-US" w:eastAsia="zh-CN" w:bidi="ar-SA"/>
        </w:rPr>
        <w:t>十一、</w:t>
      </w:r>
      <w:r>
        <w:rPr>
          <w:color w:val="auto"/>
          <w:highlight w:val="none"/>
        </w:rPr>
        <w:t>明细报价表</w:t>
      </w:r>
      <w:bookmarkEnd w:id="141"/>
      <w:bookmarkEnd w:id="142"/>
    </w:p>
    <w:p w14:paraId="182FA037">
      <w:pPr>
        <w:pStyle w:val="383"/>
        <w:ind w:firstLine="629"/>
        <w:rPr>
          <w:rFonts w:hint="eastAsia" w:ascii="方正仿宋_GB2312" w:eastAsia="方正仿宋_GB2312"/>
          <w:color w:val="auto"/>
          <w:sz w:val="24"/>
          <w:highlight w:val="none"/>
          <w:lang w:val="en-US" w:eastAsia="zh-CN"/>
        </w:rPr>
      </w:pPr>
      <w:r>
        <w:rPr>
          <w:rFonts w:hint="eastAsia" w:ascii="方正仿宋_GB2312" w:eastAsia="方正仿宋_GB2312"/>
          <w:color w:val="auto"/>
          <w:sz w:val="24"/>
          <w:highlight w:val="none"/>
          <w:lang w:val="en-US" w:eastAsia="zh-CN"/>
        </w:rPr>
        <w:t>明细报价汇总</w:t>
      </w:r>
    </w:p>
    <w:tbl>
      <w:tblPr>
        <w:tblStyle w:val="34"/>
        <w:tblW w:w="99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59"/>
        <w:gridCol w:w="6277"/>
        <w:gridCol w:w="2116"/>
      </w:tblGrid>
      <w:tr w14:paraId="48A54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15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51B6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i w:val="0"/>
                <w:iCs w:val="0"/>
                <w:color w:val="auto"/>
                <w:kern w:val="0"/>
                <w:sz w:val="21"/>
                <w:szCs w:val="21"/>
                <w:highlight w:val="none"/>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B398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i w:val="0"/>
                <w:iCs w:val="0"/>
                <w:color w:val="auto"/>
                <w:kern w:val="0"/>
                <w:sz w:val="21"/>
                <w:szCs w:val="21"/>
                <w:highlight w:val="none"/>
                <w:u w:val="none"/>
                <w:lang w:val="en-US" w:eastAsia="zh-CN" w:bidi="ar"/>
              </w:rPr>
              <w:t>项目</w:t>
            </w:r>
          </w:p>
        </w:tc>
        <w:tc>
          <w:tcPr>
            <w:tcW w:w="15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DC36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i w:val="0"/>
                <w:iCs w:val="0"/>
                <w:color w:val="auto"/>
                <w:kern w:val="0"/>
                <w:sz w:val="21"/>
                <w:szCs w:val="21"/>
                <w:highlight w:val="none"/>
                <w:u w:val="none"/>
                <w:lang w:val="en-US" w:eastAsia="zh-CN" w:bidi="ar"/>
              </w:rPr>
              <w:t>投标报价</w:t>
            </w:r>
          </w:p>
        </w:tc>
      </w:tr>
      <w:tr w14:paraId="2DB05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59" w:type="dxa"/>
            <w:tcBorders>
              <w:top w:val="nil"/>
              <w:left w:val="single" w:color="000000" w:sz="8" w:space="0"/>
              <w:bottom w:val="single" w:color="000000" w:sz="8" w:space="0"/>
              <w:right w:val="single" w:color="000000" w:sz="8" w:space="0"/>
            </w:tcBorders>
            <w:shd w:val="clear" w:color="auto" w:fill="auto"/>
            <w:vAlign w:val="center"/>
          </w:tcPr>
          <w:p w14:paraId="2E436C39">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i w:val="0"/>
                <w:iCs w:val="0"/>
                <w:color w:val="auto"/>
                <w:sz w:val="21"/>
                <w:szCs w:val="21"/>
                <w:highlight w:val="none"/>
                <w:u w:val="none"/>
              </w:rPr>
            </w:pPr>
            <w:r>
              <w:rPr>
                <w:rFonts w:hint="eastAsia" w:ascii="宋体" w:hAnsi="仿宋" w:eastAsia="宋体" w:cs="仿宋"/>
                <w:i w:val="0"/>
                <w:iCs w:val="0"/>
                <w:color w:val="auto"/>
                <w:kern w:val="0"/>
                <w:sz w:val="21"/>
                <w:szCs w:val="21"/>
                <w:highlight w:val="none"/>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vAlign w:val="center"/>
          </w:tcPr>
          <w:p w14:paraId="1BCD91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人力分项报价表</w:t>
            </w:r>
            <w:r>
              <w:rPr>
                <w:rFonts w:hint="default" w:ascii="宋体" w:hAnsi="仿宋" w:eastAsia="宋体"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表一</w:t>
            </w:r>
            <w:r>
              <w:rPr>
                <w:rFonts w:hint="default" w:ascii="宋体" w:hAnsi="仿宋" w:eastAsia="宋体" w:cs="仿宋"/>
                <w:i w:val="0"/>
                <w:iCs w:val="0"/>
                <w:color w:val="auto"/>
                <w:kern w:val="0"/>
                <w:sz w:val="21"/>
                <w:szCs w:val="21"/>
                <w:highlight w:val="none"/>
                <w:u w:val="none"/>
                <w:lang w:val="en-US" w:eastAsia="zh-CN" w:bidi="ar"/>
              </w:rPr>
              <w:t>)</w:t>
            </w:r>
          </w:p>
        </w:tc>
        <w:tc>
          <w:tcPr>
            <w:tcW w:w="1559" w:type="dxa"/>
            <w:tcBorders>
              <w:top w:val="nil"/>
              <w:left w:val="single" w:color="000000" w:sz="8" w:space="0"/>
              <w:bottom w:val="single" w:color="000000" w:sz="8" w:space="0"/>
              <w:right w:val="single" w:color="000000" w:sz="8" w:space="0"/>
            </w:tcBorders>
            <w:shd w:val="clear" w:color="auto" w:fill="auto"/>
            <w:vAlign w:val="center"/>
          </w:tcPr>
          <w:p w14:paraId="0C64584A">
            <w:pPr>
              <w:snapToGrid w:val="0"/>
              <w:ind w:left="0" w:leftChars="0" w:right="0" w:rightChars="0" w:firstLine="0" w:firstLineChars="0"/>
              <w:jc w:val="right"/>
              <w:rPr>
                <w:rFonts w:hint="eastAsia" w:ascii="宋体" w:hAnsi="仿宋" w:eastAsia="宋体" w:cs="仿宋"/>
                <w:i w:val="0"/>
                <w:iCs w:val="0"/>
                <w:color w:val="auto"/>
                <w:sz w:val="21"/>
                <w:szCs w:val="21"/>
                <w:highlight w:val="none"/>
                <w:u w:val="none"/>
              </w:rPr>
            </w:pPr>
          </w:p>
        </w:tc>
      </w:tr>
      <w:tr w14:paraId="78129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59" w:type="dxa"/>
            <w:tcBorders>
              <w:top w:val="nil"/>
              <w:left w:val="single" w:color="000000" w:sz="8" w:space="0"/>
              <w:bottom w:val="single" w:color="000000" w:sz="8" w:space="0"/>
              <w:right w:val="single" w:color="000000" w:sz="8" w:space="0"/>
            </w:tcBorders>
            <w:shd w:val="clear" w:color="auto" w:fill="auto"/>
            <w:vAlign w:val="center"/>
          </w:tcPr>
          <w:p w14:paraId="551F01FA">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i w:val="0"/>
                <w:iCs w:val="0"/>
                <w:color w:val="auto"/>
                <w:sz w:val="21"/>
                <w:szCs w:val="21"/>
                <w:highlight w:val="none"/>
                <w:u w:val="none"/>
              </w:rPr>
            </w:pPr>
            <w:r>
              <w:rPr>
                <w:rFonts w:hint="eastAsia" w:ascii="宋体" w:hAnsi="仿宋" w:eastAsia="宋体" w:cs="仿宋"/>
                <w:i w:val="0"/>
                <w:iCs w:val="0"/>
                <w:color w:val="auto"/>
                <w:kern w:val="0"/>
                <w:sz w:val="21"/>
                <w:szCs w:val="21"/>
                <w:highlight w:val="none"/>
                <w:u w:val="none"/>
                <w:lang w:val="en-US" w:eastAsia="zh-CN" w:bidi="ar"/>
              </w:rPr>
              <w:t>2</w:t>
            </w:r>
          </w:p>
        </w:tc>
        <w:tc>
          <w:tcPr>
            <w:tcW w:w="0" w:type="auto"/>
            <w:tcBorders>
              <w:top w:val="nil"/>
              <w:left w:val="single" w:color="000000" w:sz="8" w:space="0"/>
              <w:bottom w:val="single" w:color="000000" w:sz="8" w:space="0"/>
              <w:right w:val="single" w:color="000000" w:sz="8" w:space="0"/>
            </w:tcBorders>
            <w:shd w:val="clear" w:color="auto" w:fill="auto"/>
            <w:vAlign w:val="center"/>
          </w:tcPr>
          <w:p w14:paraId="338B7A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服装装备分项报价表</w:t>
            </w:r>
            <w:r>
              <w:rPr>
                <w:rFonts w:hint="default" w:ascii="宋体" w:hAnsi="仿宋" w:eastAsia="宋体"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表二</w:t>
            </w:r>
            <w:r>
              <w:rPr>
                <w:rFonts w:hint="default" w:ascii="宋体" w:hAnsi="仿宋" w:eastAsia="宋体" w:cs="仿宋"/>
                <w:i w:val="0"/>
                <w:iCs w:val="0"/>
                <w:color w:val="auto"/>
                <w:kern w:val="0"/>
                <w:sz w:val="21"/>
                <w:szCs w:val="21"/>
                <w:highlight w:val="none"/>
                <w:u w:val="none"/>
                <w:lang w:val="en-US" w:eastAsia="zh-CN" w:bidi="ar"/>
              </w:rPr>
              <w:t>)</w:t>
            </w:r>
          </w:p>
        </w:tc>
        <w:tc>
          <w:tcPr>
            <w:tcW w:w="1559" w:type="dxa"/>
            <w:tcBorders>
              <w:top w:val="nil"/>
              <w:left w:val="single" w:color="000000" w:sz="8" w:space="0"/>
              <w:bottom w:val="single" w:color="000000" w:sz="8" w:space="0"/>
              <w:right w:val="single" w:color="000000" w:sz="8" w:space="0"/>
            </w:tcBorders>
            <w:shd w:val="clear" w:color="auto" w:fill="auto"/>
            <w:vAlign w:val="center"/>
          </w:tcPr>
          <w:p w14:paraId="09A3BE8A">
            <w:pPr>
              <w:snapToGrid w:val="0"/>
              <w:ind w:left="0" w:leftChars="0" w:right="0" w:rightChars="0" w:firstLine="0" w:firstLineChars="0"/>
              <w:jc w:val="right"/>
              <w:rPr>
                <w:rFonts w:hint="eastAsia" w:ascii="宋体" w:hAnsi="仿宋" w:eastAsia="宋体" w:cs="仿宋"/>
                <w:i w:val="0"/>
                <w:iCs w:val="0"/>
                <w:color w:val="auto"/>
                <w:sz w:val="21"/>
                <w:szCs w:val="21"/>
                <w:highlight w:val="none"/>
                <w:u w:val="none"/>
              </w:rPr>
            </w:pPr>
          </w:p>
        </w:tc>
      </w:tr>
      <w:tr w14:paraId="3ABFA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nil"/>
              <w:left w:val="single" w:color="000000" w:sz="8" w:space="0"/>
              <w:bottom w:val="single" w:color="000000" w:sz="8" w:space="0"/>
              <w:right w:val="single" w:color="000000" w:sz="8" w:space="0"/>
            </w:tcBorders>
            <w:shd w:val="clear" w:color="auto" w:fill="auto"/>
            <w:vAlign w:val="center"/>
          </w:tcPr>
          <w:p w14:paraId="015CDC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i w:val="0"/>
                <w:iCs w:val="0"/>
                <w:color w:val="auto"/>
                <w:kern w:val="0"/>
                <w:sz w:val="21"/>
                <w:szCs w:val="21"/>
                <w:highlight w:val="none"/>
                <w:u w:val="none"/>
                <w:lang w:val="en-US" w:eastAsia="zh-CN" w:bidi="ar"/>
              </w:rPr>
              <w:t>小</w:t>
            </w:r>
            <w:r>
              <w:rPr>
                <w:rFonts w:hint="default" w:ascii="宋体" w:hAnsi="仿宋" w:eastAsia="宋体" w:cs="仿宋"/>
                <w:b/>
                <w:i w:val="0"/>
                <w:iCs w:val="0"/>
                <w:color w:val="auto"/>
                <w:kern w:val="0"/>
                <w:sz w:val="21"/>
                <w:szCs w:val="21"/>
                <w:highlight w:val="none"/>
                <w:u w:val="none"/>
                <w:lang w:val="en-US" w:eastAsia="zh-CN" w:bidi="ar"/>
              </w:rPr>
              <w:t xml:space="preserve">        </w:t>
            </w:r>
            <w:r>
              <w:rPr>
                <w:rFonts w:hint="eastAsia" w:ascii="宋体" w:hAnsi="宋体" w:eastAsia="宋体" w:cs="宋体"/>
                <w:b/>
                <w:i w:val="0"/>
                <w:iCs w:val="0"/>
                <w:color w:val="auto"/>
                <w:kern w:val="0"/>
                <w:sz w:val="21"/>
                <w:szCs w:val="21"/>
                <w:highlight w:val="none"/>
                <w:u w:val="none"/>
                <w:lang w:val="en-US" w:eastAsia="zh-CN" w:bidi="ar"/>
              </w:rPr>
              <w:t>计</w:t>
            </w:r>
          </w:p>
        </w:tc>
        <w:tc>
          <w:tcPr>
            <w:tcW w:w="1559" w:type="dxa"/>
            <w:tcBorders>
              <w:top w:val="nil"/>
              <w:left w:val="single" w:color="000000" w:sz="8" w:space="0"/>
              <w:bottom w:val="single" w:color="000000" w:sz="8" w:space="0"/>
              <w:right w:val="single" w:color="000000" w:sz="8" w:space="0"/>
            </w:tcBorders>
            <w:shd w:val="clear" w:color="auto" w:fill="auto"/>
            <w:vAlign w:val="center"/>
          </w:tcPr>
          <w:p w14:paraId="6AF790C6">
            <w:pPr>
              <w:snapToGrid w:val="0"/>
              <w:ind w:left="0" w:leftChars="0" w:right="0" w:rightChars="0" w:firstLine="0" w:firstLineChars="0"/>
              <w:jc w:val="center"/>
              <w:rPr>
                <w:rFonts w:hint="eastAsia" w:ascii="宋体" w:hAnsi="仿宋" w:eastAsia="宋体" w:cs="仿宋"/>
                <w:b/>
                <w:i w:val="0"/>
                <w:iCs w:val="0"/>
                <w:color w:val="auto"/>
                <w:sz w:val="21"/>
                <w:szCs w:val="21"/>
                <w:highlight w:val="none"/>
                <w:u w:val="none"/>
              </w:rPr>
            </w:pPr>
          </w:p>
        </w:tc>
      </w:tr>
      <w:tr w14:paraId="1868F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59" w:type="dxa"/>
            <w:tcBorders>
              <w:top w:val="nil"/>
              <w:left w:val="single" w:color="000000" w:sz="8" w:space="0"/>
              <w:bottom w:val="single" w:color="000000" w:sz="8" w:space="0"/>
              <w:right w:val="single" w:color="000000" w:sz="8" w:space="0"/>
            </w:tcBorders>
            <w:shd w:val="clear" w:color="auto" w:fill="auto"/>
            <w:vAlign w:val="center"/>
          </w:tcPr>
          <w:p w14:paraId="68A12D4A">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i w:val="0"/>
                <w:iCs w:val="0"/>
                <w:color w:val="auto"/>
                <w:sz w:val="21"/>
                <w:szCs w:val="21"/>
                <w:highlight w:val="none"/>
                <w:u w:val="none"/>
              </w:rPr>
            </w:pPr>
            <w:r>
              <w:rPr>
                <w:rFonts w:hint="eastAsia" w:ascii="宋体" w:hAnsi="仿宋" w:eastAsia="宋体" w:cs="仿宋"/>
                <w:i w:val="0"/>
                <w:iCs w:val="0"/>
                <w:color w:val="auto"/>
                <w:kern w:val="0"/>
                <w:sz w:val="21"/>
                <w:szCs w:val="21"/>
                <w:highlight w:val="none"/>
                <w:u w:val="none"/>
                <w:lang w:val="en-US" w:eastAsia="zh-CN" w:bidi="ar"/>
              </w:rPr>
              <w:t>3</w:t>
            </w:r>
          </w:p>
        </w:tc>
        <w:tc>
          <w:tcPr>
            <w:tcW w:w="0" w:type="auto"/>
            <w:tcBorders>
              <w:top w:val="nil"/>
              <w:left w:val="single" w:color="000000" w:sz="8" w:space="0"/>
              <w:bottom w:val="single" w:color="000000" w:sz="8" w:space="0"/>
              <w:right w:val="single" w:color="000000" w:sz="8" w:space="0"/>
            </w:tcBorders>
            <w:shd w:val="clear" w:color="auto" w:fill="auto"/>
            <w:vAlign w:val="center"/>
          </w:tcPr>
          <w:p w14:paraId="477691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管理费用</w:t>
            </w:r>
          </w:p>
        </w:tc>
        <w:tc>
          <w:tcPr>
            <w:tcW w:w="15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8155A2">
            <w:pPr>
              <w:snapToGrid w:val="0"/>
              <w:ind w:left="0" w:leftChars="0" w:right="0" w:rightChars="0" w:firstLine="0" w:firstLineChars="0"/>
              <w:jc w:val="right"/>
              <w:rPr>
                <w:rFonts w:hint="eastAsia" w:ascii="宋体" w:hAnsi="仿宋" w:eastAsia="宋体" w:cs="仿宋"/>
                <w:i w:val="0"/>
                <w:iCs w:val="0"/>
                <w:color w:val="auto"/>
                <w:sz w:val="21"/>
                <w:szCs w:val="21"/>
                <w:highlight w:val="none"/>
                <w:u w:val="none"/>
              </w:rPr>
            </w:pPr>
          </w:p>
        </w:tc>
      </w:tr>
      <w:tr w14:paraId="7C602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59" w:type="dxa"/>
            <w:tcBorders>
              <w:top w:val="nil"/>
              <w:left w:val="single" w:color="000000" w:sz="8" w:space="0"/>
              <w:bottom w:val="single" w:color="000000" w:sz="8" w:space="0"/>
              <w:right w:val="single" w:color="000000" w:sz="8" w:space="0"/>
            </w:tcBorders>
            <w:shd w:val="clear" w:color="auto" w:fill="auto"/>
            <w:vAlign w:val="center"/>
          </w:tcPr>
          <w:p w14:paraId="54598347">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i w:val="0"/>
                <w:iCs w:val="0"/>
                <w:color w:val="auto"/>
                <w:sz w:val="21"/>
                <w:szCs w:val="21"/>
                <w:highlight w:val="none"/>
                <w:u w:val="none"/>
              </w:rPr>
            </w:pPr>
            <w:r>
              <w:rPr>
                <w:rFonts w:hint="eastAsia" w:ascii="宋体" w:hAnsi="仿宋" w:eastAsia="宋体" w:cs="仿宋"/>
                <w:i w:val="0"/>
                <w:iCs w:val="0"/>
                <w:color w:val="auto"/>
                <w:kern w:val="0"/>
                <w:sz w:val="21"/>
                <w:szCs w:val="21"/>
                <w:highlight w:val="none"/>
                <w:u w:val="none"/>
                <w:lang w:val="en-US" w:eastAsia="zh-CN" w:bidi="ar"/>
              </w:rPr>
              <w:t>4</w:t>
            </w:r>
          </w:p>
        </w:tc>
        <w:tc>
          <w:tcPr>
            <w:tcW w:w="0" w:type="auto"/>
            <w:tcBorders>
              <w:top w:val="nil"/>
              <w:left w:val="single" w:color="000000" w:sz="8" w:space="0"/>
              <w:bottom w:val="single" w:color="000000" w:sz="8" w:space="0"/>
              <w:right w:val="single" w:color="000000" w:sz="8" w:space="0"/>
            </w:tcBorders>
            <w:shd w:val="clear" w:color="auto" w:fill="auto"/>
            <w:vAlign w:val="center"/>
          </w:tcPr>
          <w:p w14:paraId="4429A8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利润</w:t>
            </w:r>
          </w:p>
        </w:tc>
        <w:tc>
          <w:tcPr>
            <w:tcW w:w="1559" w:type="dxa"/>
            <w:tcBorders>
              <w:top w:val="nil"/>
              <w:left w:val="single" w:color="000000" w:sz="8" w:space="0"/>
              <w:bottom w:val="single" w:color="000000" w:sz="8" w:space="0"/>
              <w:right w:val="single" w:color="000000" w:sz="8" w:space="0"/>
            </w:tcBorders>
            <w:shd w:val="clear" w:color="auto" w:fill="auto"/>
            <w:vAlign w:val="center"/>
          </w:tcPr>
          <w:p w14:paraId="7EA67229">
            <w:pPr>
              <w:snapToGrid w:val="0"/>
              <w:ind w:left="0" w:leftChars="0" w:right="0" w:rightChars="0" w:firstLine="0" w:firstLineChars="0"/>
              <w:jc w:val="right"/>
              <w:rPr>
                <w:rFonts w:hint="eastAsia" w:ascii="宋体" w:hAnsi="仿宋" w:eastAsia="宋体" w:cs="仿宋"/>
                <w:i w:val="0"/>
                <w:iCs w:val="0"/>
                <w:color w:val="auto"/>
                <w:sz w:val="21"/>
                <w:szCs w:val="21"/>
                <w:highlight w:val="none"/>
                <w:u w:val="none"/>
              </w:rPr>
            </w:pPr>
          </w:p>
        </w:tc>
      </w:tr>
      <w:tr w14:paraId="7A1F3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59" w:type="dxa"/>
            <w:tcBorders>
              <w:top w:val="nil"/>
              <w:left w:val="single" w:color="000000" w:sz="8" w:space="0"/>
              <w:bottom w:val="single" w:color="000000" w:sz="8" w:space="0"/>
              <w:right w:val="single" w:color="000000" w:sz="8" w:space="0"/>
            </w:tcBorders>
            <w:shd w:val="clear" w:color="auto" w:fill="auto"/>
            <w:vAlign w:val="center"/>
          </w:tcPr>
          <w:p w14:paraId="01CC17BC">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i w:val="0"/>
                <w:iCs w:val="0"/>
                <w:color w:val="auto"/>
                <w:sz w:val="21"/>
                <w:szCs w:val="21"/>
                <w:highlight w:val="none"/>
                <w:u w:val="none"/>
              </w:rPr>
            </w:pPr>
            <w:r>
              <w:rPr>
                <w:rFonts w:hint="eastAsia" w:ascii="宋体" w:hAnsi="仿宋" w:eastAsia="宋体" w:cs="仿宋"/>
                <w:i w:val="0"/>
                <w:iCs w:val="0"/>
                <w:color w:val="auto"/>
                <w:kern w:val="0"/>
                <w:sz w:val="21"/>
                <w:szCs w:val="21"/>
                <w:highlight w:val="none"/>
                <w:u w:val="none"/>
                <w:lang w:val="en-US" w:eastAsia="zh-CN" w:bidi="ar"/>
              </w:rPr>
              <w:t>5</w:t>
            </w:r>
          </w:p>
        </w:tc>
        <w:tc>
          <w:tcPr>
            <w:tcW w:w="0" w:type="auto"/>
            <w:tcBorders>
              <w:top w:val="nil"/>
              <w:left w:val="single" w:color="000000" w:sz="8" w:space="0"/>
              <w:bottom w:val="single" w:color="000000" w:sz="8" w:space="0"/>
              <w:right w:val="single" w:color="000000" w:sz="8" w:space="0"/>
            </w:tcBorders>
            <w:shd w:val="clear" w:color="auto" w:fill="auto"/>
            <w:vAlign w:val="center"/>
          </w:tcPr>
          <w:p w14:paraId="7323FA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法定税费</w:t>
            </w:r>
          </w:p>
        </w:tc>
        <w:tc>
          <w:tcPr>
            <w:tcW w:w="1559" w:type="dxa"/>
            <w:tcBorders>
              <w:top w:val="nil"/>
              <w:left w:val="single" w:color="000000" w:sz="8" w:space="0"/>
              <w:bottom w:val="single" w:color="000000" w:sz="8" w:space="0"/>
              <w:right w:val="single" w:color="000000" w:sz="8" w:space="0"/>
            </w:tcBorders>
            <w:shd w:val="clear" w:color="auto" w:fill="auto"/>
            <w:vAlign w:val="center"/>
          </w:tcPr>
          <w:p w14:paraId="07AC4FF2">
            <w:pPr>
              <w:snapToGrid w:val="0"/>
              <w:ind w:left="0" w:leftChars="0" w:right="0" w:rightChars="0" w:firstLine="0" w:firstLineChars="0"/>
              <w:jc w:val="right"/>
              <w:rPr>
                <w:rFonts w:hint="eastAsia" w:ascii="宋体" w:hAnsi="仿宋" w:eastAsia="宋体" w:cs="仿宋"/>
                <w:i w:val="0"/>
                <w:iCs w:val="0"/>
                <w:color w:val="auto"/>
                <w:sz w:val="21"/>
                <w:szCs w:val="21"/>
                <w:highlight w:val="none"/>
                <w:u w:val="none"/>
              </w:rPr>
            </w:pPr>
          </w:p>
        </w:tc>
      </w:tr>
      <w:tr w14:paraId="08EF1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59" w:type="dxa"/>
            <w:tcBorders>
              <w:top w:val="nil"/>
              <w:left w:val="single" w:color="000000" w:sz="8" w:space="0"/>
              <w:bottom w:val="single" w:color="000000" w:sz="8" w:space="0"/>
              <w:right w:val="single" w:color="000000" w:sz="8" w:space="0"/>
            </w:tcBorders>
            <w:shd w:val="clear" w:color="auto" w:fill="auto"/>
            <w:vAlign w:val="center"/>
          </w:tcPr>
          <w:p w14:paraId="49C4F029">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i w:val="0"/>
                <w:iCs w:val="0"/>
                <w:color w:val="auto"/>
                <w:sz w:val="21"/>
                <w:szCs w:val="21"/>
                <w:highlight w:val="none"/>
                <w:u w:val="none"/>
              </w:rPr>
            </w:pPr>
            <w:r>
              <w:rPr>
                <w:rFonts w:hint="eastAsia" w:ascii="宋体" w:hAnsi="仿宋" w:eastAsia="宋体" w:cs="仿宋"/>
                <w:i w:val="0"/>
                <w:iCs w:val="0"/>
                <w:color w:val="auto"/>
                <w:kern w:val="0"/>
                <w:sz w:val="21"/>
                <w:szCs w:val="21"/>
                <w:highlight w:val="none"/>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vAlign w:val="center"/>
          </w:tcPr>
          <w:p w14:paraId="2C809C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其它费用（如果有的话，请自行列表详细说明）</w:t>
            </w:r>
          </w:p>
        </w:tc>
        <w:tc>
          <w:tcPr>
            <w:tcW w:w="1559" w:type="dxa"/>
            <w:tcBorders>
              <w:top w:val="nil"/>
              <w:left w:val="single" w:color="000000" w:sz="8" w:space="0"/>
              <w:bottom w:val="single" w:color="000000" w:sz="8" w:space="0"/>
              <w:right w:val="single" w:color="000000" w:sz="8" w:space="0"/>
            </w:tcBorders>
            <w:shd w:val="clear" w:color="auto" w:fill="auto"/>
            <w:vAlign w:val="center"/>
          </w:tcPr>
          <w:p w14:paraId="614FB32D">
            <w:pPr>
              <w:snapToGrid w:val="0"/>
              <w:ind w:left="0" w:leftChars="0" w:right="0" w:rightChars="0" w:firstLine="0" w:firstLineChars="0"/>
              <w:jc w:val="right"/>
              <w:rPr>
                <w:rFonts w:hint="eastAsia" w:ascii="宋体" w:hAnsi="仿宋" w:eastAsia="宋体" w:cs="仿宋"/>
                <w:i w:val="0"/>
                <w:iCs w:val="0"/>
                <w:color w:val="auto"/>
                <w:sz w:val="21"/>
                <w:szCs w:val="21"/>
                <w:highlight w:val="none"/>
                <w:u w:val="none"/>
              </w:rPr>
            </w:pPr>
          </w:p>
        </w:tc>
      </w:tr>
      <w:tr w14:paraId="2B609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59" w:type="dxa"/>
            <w:tcBorders>
              <w:top w:val="nil"/>
              <w:left w:val="single" w:color="000000" w:sz="8" w:space="0"/>
              <w:bottom w:val="single" w:color="000000" w:sz="8" w:space="0"/>
              <w:right w:val="single" w:color="000000" w:sz="8" w:space="0"/>
            </w:tcBorders>
            <w:shd w:val="clear" w:color="auto" w:fill="auto"/>
            <w:vAlign w:val="center"/>
          </w:tcPr>
          <w:p w14:paraId="53C70A38">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b/>
                <w:i w:val="0"/>
                <w:iCs w:val="0"/>
                <w:color w:val="auto"/>
                <w:sz w:val="21"/>
                <w:szCs w:val="21"/>
                <w:highlight w:val="none"/>
                <w:u w:val="none"/>
              </w:rPr>
            </w:pPr>
            <w:r>
              <w:rPr>
                <w:rFonts w:hint="eastAsia" w:ascii="宋体" w:hAnsi="仿宋" w:eastAsia="宋体" w:cs="仿宋"/>
                <w:b/>
                <w:i w:val="0"/>
                <w:iCs w:val="0"/>
                <w:color w:val="auto"/>
                <w:kern w:val="0"/>
                <w:sz w:val="21"/>
                <w:szCs w:val="21"/>
                <w:highlight w:val="none"/>
                <w:u w:val="none"/>
                <w:lang w:val="en-US" w:eastAsia="zh-CN" w:bidi="ar"/>
              </w:rPr>
              <w:t>7</w:t>
            </w:r>
          </w:p>
        </w:tc>
        <w:tc>
          <w:tcPr>
            <w:tcW w:w="0" w:type="auto"/>
            <w:tcBorders>
              <w:top w:val="nil"/>
              <w:left w:val="single" w:color="000000" w:sz="8" w:space="0"/>
              <w:bottom w:val="single" w:color="000000" w:sz="8" w:space="0"/>
              <w:right w:val="single" w:color="000000" w:sz="8" w:space="0"/>
            </w:tcBorders>
            <w:shd w:val="clear" w:color="auto" w:fill="auto"/>
            <w:vAlign w:val="center"/>
          </w:tcPr>
          <w:p w14:paraId="5F063F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i w:val="0"/>
                <w:iCs w:val="0"/>
                <w:color w:val="auto"/>
                <w:kern w:val="0"/>
                <w:sz w:val="21"/>
                <w:szCs w:val="21"/>
                <w:highlight w:val="none"/>
                <w:u w:val="none"/>
                <w:lang w:val="en-US" w:eastAsia="zh-CN" w:bidi="ar"/>
              </w:rPr>
              <w:t>合</w:t>
            </w:r>
            <w:r>
              <w:rPr>
                <w:rFonts w:hint="default" w:ascii="宋体" w:hAnsi="仿宋" w:eastAsia="宋体" w:cs="仿宋"/>
                <w:b/>
                <w:i w:val="0"/>
                <w:iCs w:val="0"/>
                <w:color w:val="auto"/>
                <w:kern w:val="0"/>
                <w:sz w:val="21"/>
                <w:szCs w:val="21"/>
                <w:highlight w:val="none"/>
                <w:u w:val="none"/>
                <w:lang w:val="en-US" w:eastAsia="zh-CN" w:bidi="ar"/>
              </w:rPr>
              <w:t xml:space="preserve"> </w:t>
            </w:r>
            <w:r>
              <w:rPr>
                <w:rFonts w:hint="eastAsia" w:ascii="宋体" w:hAnsi="宋体" w:eastAsia="宋体" w:cs="宋体"/>
                <w:b/>
                <w:i w:val="0"/>
                <w:iCs w:val="0"/>
                <w:color w:val="auto"/>
                <w:kern w:val="0"/>
                <w:sz w:val="21"/>
                <w:szCs w:val="21"/>
                <w:highlight w:val="none"/>
                <w:u w:val="none"/>
                <w:lang w:val="en-US" w:eastAsia="zh-CN" w:bidi="ar"/>
              </w:rPr>
              <w:t>计</w:t>
            </w:r>
          </w:p>
        </w:tc>
        <w:tc>
          <w:tcPr>
            <w:tcW w:w="1559" w:type="dxa"/>
            <w:tcBorders>
              <w:top w:val="nil"/>
              <w:left w:val="single" w:color="000000" w:sz="8" w:space="0"/>
              <w:bottom w:val="single" w:color="000000" w:sz="8" w:space="0"/>
              <w:right w:val="single" w:color="000000" w:sz="8" w:space="0"/>
            </w:tcBorders>
            <w:shd w:val="clear" w:color="auto" w:fill="auto"/>
            <w:vAlign w:val="center"/>
          </w:tcPr>
          <w:p w14:paraId="105E2F5A">
            <w:pPr>
              <w:snapToGrid w:val="0"/>
              <w:ind w:left="0" w:leftChars="0" w:right="0" w:rightChars="0" w:firstLine="0" w:firstLineChars="0"/>
              <w:jc w:val="right"/>
              <w:rPr>
                <w:rFonts w:hint="eastAsia" w:ascii="宋体" w:hAnsi="仿宋" w:eastAsia="宋体" w:cs="仿宋"/>
                <w:b/>
                <w:i w:val="0"/>
                <w:iCs w:val="0"/>
                <w:color w:val="auto"/>
                <w:sz w:val="21"/>
                <w:szCs w:val="21"/>
                <w:highlight w:val="none"/>
                <w:u w:val="none"/>
              </w:rPr>
            </w:pPr>
          </w:p>
        </w:tc>
      </w:tr>
      <w:tr w14:paraId="20975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59" w:type="dxa"/>
            <w:tcBorders>
              <w:top w:val="nil"/>
              <w:left w:val="single" w:color="000000" w:sz="8" w:space="0"/>
              <w:bottom w:val="single" w:color="000000" w:sz="8" w:space="0"/>
              <w:right w:val="single" w:color="000000" w:sz="8" w:space="0"/>
            </w:tcBorders>
            <w:shd w:val="clear" w:color="auto" w:fill="auto"/>
            <w:vAlign w:val="center"/>
          </w:tcPr>
          <w:p w14:paraId="449E36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一年总价</w:t>
            </w:r>
          </w:p>
        </w:tc>
        <w:tc>
          <w:tcPr>
            <w:tcW w:w="8393" w:type="dxa"/>
            <w:gridSpan w:val="2"/>
            <w:tcBorders>
              <w:top w:val="nil"/>
              <w:left w:val="single" w:color="000000" w:sz="8" w:space="0"/>
              <w:bottom w:val="single" w:color="000000" w:sz="8" w:space="0"/>
              <w:right w:val="single" w:color="000000" w:sz="8" w:space="0"/>
            </w:tcBorders>
            <w:shd w:val="clear" w:color="auto" w:fill="auto"/>
            <w:vAlign w:val="center"/>
          </w:tcPr>
          <w:p w14:paraId="7A66CE35">
            <w:pPr>
              <w:snapToGrid w:val="0"/>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r>
    </w:tbl>
    <w:p w14:paraId="0CF03369">
      <w:pPr>
        <w:pStyle w:val="383"/>
        <w:ind w:firstLine="629"/>
        <w:rPr>
          <w:rFonts w:hint="default" w:ascii="方正仿宋_GB2312" w:eastAsia="方正仿宋_GB2312"/>
          <w:color w:val="auto"/>
          <w:sz w:val="24"/>
          <w:highlight w:val="none"/>
          <w:lang w:val="en-US" w:eastAsia="zh-CN"/>
        </w:rPr>
      </w:pPr>
    </w:p>
    <w:p w14:paraId="50945872">
      <w:pPr>
        <w:pStyle w:val="383"/>
        <w:ind w:firstLine="629"/>
        <w:rPr>
          <w:rFonts w:hint="eastAsia" w:ascii="方正仿宋_GB2312" w:eastAsia="方正仿宋_GB2312"/>
          <w:color w:val="auto"/>
          <w:sz w:val="24"/>
          <w:highlight w:val="none"/>
        </w:rPr>
      </w:pPr>
    </w:p>
    <w:p w14:paraId="0C2F62FA">
      <w:pPr>
        <w:rPr>
          <w:rFonts w:hint="eastAsia" w:ascii="方正仿宋_GB2312" w:eastAsia="方正仿宋_GB2312"/>
          <w:color w:val="auto"/>
          <w:sz w:val="24"/>
          <w:highlight w:val="none"/>
        </w:rPr>
      </w:pPr>
      <w:r>
        <w:rPr>
          <w:rFonts w:hint="eastAsia" w:ascii="方正仿宋_GB2312" w:eastAsia="方正仿宋_GB2312"/>
          <w:color w:val="auto"/>
          <w:sz w:val="24"/>
          <w:highlight w:val="none"/>
        </w:rPr>
        <w:br w:type="page"/>
      </w:r>
    </w:p>
    <w:p w14:paraId="777C2F8E">
      <w:pPr>
        <w:rPr>
          <w:rFonts w:hint="eastAsia" w:ascii="方正仿宋_GB2312" w:eastAsia="方正仿宋_GB2312"/>
          <w:color w:val="auto"/>
          <w:sz w:val="24"/>
          <w:highlight w:val="none"/>
          <w:lang w:val="en-US" w:eastAsia="zh-CN"/>
        </w:rPr>
      </w:pPr>
      <w:r>
        <w:rPr>
          <w:rFonts w:hint="eastAsia" w:ascii="方正仿宋_GB2312" w:eastAsia="方正仿宋_GB2312"/>
          <w:color w:val="auto"/>
          <w:sz w:val="24"/>
          <w:highlight w:val="none"/>
          <w:lang w:val="en-US" w:eastAsia="zh-CN"/>
        </w:rPr>
        <w:t>表一：人力分项报价表</w:t>
      </w:r>
    </w:p>
    <w:tbl>
      <w:tblPr>
        <w:tblStyle w:val="3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181"/>
        <w:gridCol w:w="470"/>
        <w:gridCol w:w="808"/>
        <w:gridCol w:w="504"/>
        <w:gridCol w:w="492"/>
        <w:gridCol w:w="492"/>
        <w:gridCol w:w="671"/>
        <w:gridCol w:w="767"/>
        <w:gridCol w:w="518"/>
        <w:gridCol w:w="556"/>
        <w:gridCol w:w="898"/>
        <w:gridCol w:w="599"/>
      </w:tblGrid>
      <w:tr w14:paraId="6E435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B476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人力分项报价表</w:t>
            </w:r>
          </w:p>
        </w:tc>
      </w:tr>
      <w:tr w14:paraId="2341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1BB3A">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岗位</w:t>
            </w:r>
          </w:p>
        </w:tc>
        <w:tc>
          <w:tcPr>
            <w:tcW w:w="2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2DF4F">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岗位</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40B19">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在岗人数/天（对应岗位合计人数）</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385A3">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员工标准</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CE0BB">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福利费</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E476A">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高温费</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9ED78">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社保费用</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单位部分</w:t>
            </w:r>
            <w:r>
              <w:rPr>
                <w:rFonts w:hint="default" w:ascii="仿宋" w:hAnsi="仿宋" w:eastAsia="仿宋" w:cs="仿宋"/>
                <w:i w:val="0"/>
                <w:iCs w:val="0"/>
                <w:color w:val="auto"/>
                <w:kern w:val="0"/>
                <w:sz w:val="21"/>
                <w:szCs w:val="21"/>
                <w:highlight w:val="none"/>
                <w:u w:val="none"/>
                <w:lang w:val="en-US" w:eastAsia="zh-CN" w:bidi="ar"/>
              </w:rPr>
              <w:t>) /</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BDACE">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公积金（单位部分）</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2500B">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日常加班费</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人</w:t>
            </w: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91B7E">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法定节假日加班分/月/人</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CF51C">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其他投标人认为可能涉及的费用（可自行罗列）</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85085">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小计</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月金额</w:t>
            </w:r>
            <w:r>
              <w:rPr>
                <w:rFonts w:hint="default" w:ascii="仿宋" w:hAnsi="仿宋" w:eastAsia="仿宋" w:cs="仿宋"/>
                <w:i w:val="0"/>
                <w:iCs w:val="0"/>
                <w:color w:val="auto"/>
                <w:kern w:val="0"/>
                <w:sz w:val="21"/>
                <w:szCs w:val="21"/>
                <w:highlight w:val="none"/>
                <w:u w:val="none"/>
                <w:lang w:val="en-US" w:eastAsia="zh-CN" w:bidi="ar"/>
              </w:rPr>
              <w:t>)</w:t>
            </w:r>
          </w:p>
        </w:tc>
      </w:tr>
      <w:tr w14:paraId="5AC18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7D1F3">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项目负责人（项目经理）</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CB2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32A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DB252">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14A7A">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50058">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59B34">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83116">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05F94">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AD2C6">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E4ACA">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EFEF">
            <w:pPr>
              <w:snapToGrid w:val="0"/>
              <w:jc w:val="center"/>
              <w:rPr>
                <w:rFonts w:hint="eastAsia" w:ascii="仿宋" w:hAnsi="仿宋" w:eastAsia="仿宋" w:cs="仿宋"/>
                <w:i w:val="0"/>
                <w:iCs w:val="0"/>
                <w:color w:val="auto"/>
                <w:sz w:val="21"/>
                <w:szCs w:val="21"/>
                <w:highlight w:val="none"/>
                <w:u w:val="none"/>
              </w:rPr>
            </w:pPr>
          </w:p>
        </w:tc>
      </w:tr>
      <w:tr w14:paraId="0337A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A1901">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保安员（含队长）24小时岗</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3AB0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F644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107A7">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F1A71">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2A16A">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0904C">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AD760">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46920">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29F06">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0AE32">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F07A2">
            <w:pPr>
              <w:snapToGrid w:val="0"/>
              <w:jc w:val="center"/>
              <w:rPr>
                <w:rFonts w:hint="eastAsia" w:ascii="仿宋" w:hAnsi="仿宋" w:eastAsia="仿宋" w:cs="仿宋"/>
                <w:i w:val="0"/>
                <w:iCs w:val="0"/>
                <w:color w:val="auto"/>
                <w:sz w:val="21"/>
                <w:szCs w:val="21"/>
                <w:highlight w:val="none"/>
                <w:u w:val="none"/>
              </w:rPr>
            </w:pPr>
          </w:p>
        </w:tc>
      </w:tr>
      <w:tr w14:paraId="0ADB6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BD801">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保安员12小时岗</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578F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F92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51743">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2DE2B">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FED2C">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192E0">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78D90">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9AA9B">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EC8E4">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E71EF">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9F9C2">
            <w:pPr>
              <w:snapToGrid w:val="0"/>
              <w:jc w:val="center"/>
              <w:rPr>
                <w:rFonts w:hint="eastAsia" w:ascii="仿宋" w:hAnsi="仿宋" w:eastAsia="仿宋" w:cs="仿宋"/>
                <w:i w:val="0"/>
                <w:iCs w:val="0"/>
                <w:color w:val="auto"/>
                <w:sz w:val="21"/>
                <w:szCs w:val="21"/>
                <w:highlight w:val="none"/>
                <w:u w:val="none"/>
              </w:rPr>
            </w:pPr>
          </w:p>
        </w:tc>
      </w:tr>
      <w:tr w14:paraId="342D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45C28">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保安员 8小时岗</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C000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5CB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0FB9B">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D1BF3">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4FE04">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4EDDC">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ABEBF">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37983">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F3065">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7221F">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012AA">
            <w:pPr>
              <w:snapToGrid w:val="0"/>
              <w:jc w:val="center"/>
              <w:rPr>
                <w:rFonts w:hint="eastAsia" w:ascii="仿宋" w:hAnsi="仿宋" w:eastAsia="仿宋" w:cs="仿宋"/>
                <w:i w:val="0"/>
                <w:iCs w:val="0"/>
                <w:color w:val="auto"/>
                <w:sz w:val="21"/>
                <w:szCs w:val="21"/>
                <w:highlight w:val="none"/>
                <w:u w:val="none"/>
              </w:rPr>
            </w:pPr>
          </w:p>
        </w:tc>
      </w:tr>
      <w:tr w14:paraId="42624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6000E">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监控岗 24小时岗</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72E3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DA5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B19C8">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BFE7F">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6A6E0">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F23DD">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D9285">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E178C">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B273F">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39485">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8979D">
            <w:pPr>
              <w:snapToGrid w:val="0"/>
              <w:jc w:val="center"/>
              <w:rPr>
                <w:rFonts w:hint="eastAsia" w:ascii="仿宋" w:hAnsi="仿宋" w:eastAsia="仿宋" w:cs="仿宋"/>
                <w:i w:val="0"/>
                <w:iCs w:val="0"/>
                <w:color w:val="auto"/>
                <w:sz w:val="21"/>
                <w:szCs w:val="21"/>
                <w:highlight w:val="none"/>
                <w:u w:val="none"/>
              </w:rPr>
            </w:pPr>
          </w:p>
        </w:tc>
      </w:tr>
      <w:tr w14:paraId="4BB96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E46D">
            <w:pPr>
              <w:keepNext w:val="0"/>
              <w:keepLines w:val="0"/>
              <w:widowControl/>
              <w:suppressLineNumbers w:val="0"/>
              <w:snapToGrid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8小时岗（台账管理员）</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483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6918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47EFB">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015B3">
            <w:pPr>
              <w:snapToGrid w:val="0"/>
              <w:jc w:val="center"/>
              <w:rPr>
                <w:rFonts w:hint="eastAsia" w:ascii="仿宋" w:hAnsi="仿宋" w:eastAsia="仿宋" w:cs="仿宋"/>
                <w:i w:val="0"/>
                <w:iCs w:val="0"/>
                <w:color w:val="auto"/>
                <w:sz w:val="21"/>
                <w:szCs w:val="21"/>
                <w:highlight w:val="none"/>
                <w:u w:val="none"/>
              </w:rPr>
            </w:pPr>
          </w:p>
        </w:tc>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DE1B5">
            <w:pPr>
              <w:snapToGrid w:val="0"/>
              <w:jc w:val="center"/>
              <w:rPr>
                <w:rFonts w:hint="eastAsia" w:ascii="仿宋" w:hAnsi="仿宋" w:eastAsia="仿宋" w:cs="仿宋"/>
                <w:i w:val="0"/>
                <w:iCs w:val="0"/>
                <w:color w:val="auto"/>
                <w:sz w:val="21"/>
                <w:szCs w:val="21"/>
                <w:highlight w:val="none"/>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28A0B">
            <w:pPr>
              <w:snapToGrid w:val="0"/>
              <w:jc w:val="center"/>
              <w:rPr>
                <w:rFonts w:hint="eastAsia" w:ascii="仿宋" w:hAnsi="仿宋" w:eastAsia="仿宋" w:cs="仿宋"/>
                <w:i w:val="0"/>
                <w:iCs w:val="0"/>
                <w:color w:val="auto"/>
                <w:sz w:val="21"/>
                <w:szCs w:val="21"/>
                <w:highlight w:val="none"/>
                <w:u w:val="none"/>
              </w:rPr>
            </w:pP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EBE56">
            <w:pPr>
              <w:snapToGrid w:val="0"/>
              <w:jc w:val="center"/>
              <w:rPr>
                <w:rFonts w:hint="eastAsia" w:ascii="仿宋" w:hAnsi="仿宋" w:eastAsia="仿宋" w:cs="仿宋"/>
                <w:i w:val="0"/>
                <w:iCs w:val="0"/>
                <w:color w:val="auto"/>
                <w:sz w:val="21"/>
                <w:szCs w:val="21"/>
                <w:highlight w:val="none"/>
                <w:u w:val="none"/>
              </w:rPr>
            </w:pPr>
          </w:p>
        </w:tc>
        <w:tc>
          <w:tcPr>
            <w:tcW w:w="2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0C42B">
            <w:pPr>
              <w:snapToGrid w:val="0"/>
              <w:jc w:val="center"/>
              <w:rPr>
                <w:rFonts w:hint="eastAsia" w:ascii="仿宋" w:hAnsi="仿宋" w:eastAsia="仿宋" w:cs="仿宋"/>
                <w:i w:val="0"/>
                <w:iCs w:val="0"/>
                <w:color w:val="auto"/>
                <w:sz w:val="21"/>
                <w:szCs w:val="21"/>
                <w:highlight w:val="none"/>
                <w:u w:val="none"/>
              </w:rPr>
            </w:pPr>
          </w:p>
        </w:tc>
        <w:tc>
          <w:tcPr>
            <w:tcW w:w="2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F47A4">
            <w:pPr>
              <w:snapToGrid w:val="0"/>
              <w:jc w:val="center"/>
              <w:rPr>
                <w:rFonts w:hint="eastAsia" w:ascii="仿宋" w:hAnsi="仿宋" w:eastAsia="仿宋" w:cs="仿宋"/>
                <w:i w:val="0"/>
                <w:iCs w:val="0"/>
                <w:color w:val="auto"/>
                <w:sz w:val="21"/>
                <w:szCs w:val="21"/>
                <w:highlight w:val="none"/>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D0CF3">
            <w:pPr>
              <w:snapToGrid w:val="0"/>
              <w:jc w:val="center"/>
              <w:rPr>
                <w:rFonts w:hint="eastAsia" w:ascii="仿宋" w:hAnsi="仿宋" w:eastAsia="仿宋" w:cs="仿宋"/>
                <w:i w:val="0"/>
                <w:iCs w:val="0"/>
                <w:color w:val="auto"/>
                <w:sz w:val="21"/>
                <w:szCs w:val="21"/>
                <w:highlight w:val="none"/>
                <w:u w:val="none"/>
              </w:rPr>
            </w:pP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A4158">
            <w:pPr>
              <w:snapToGrid w:val="0"/>
              <w:jc w:val="center"/>
              <w:rPr>
                <w:rFonts w:hint="eastAsia" w:ascii="仿宋" w:hAnsi="仿宋" w:eastAsia="仿宋" w:cs="仿宋"/>
                <w:i w:val="0"/>
                <w:iCs w:val="0"/>
                <w:color w:val="auto"/>
                <w:sz w:val="21"/>
                <w:szCs w:val="21"/>
                <w:highlight w:val="none"/>
                <w:u w:val="none"/>
              </w:rPr>
            </w:pPr>
          </w:p>
        </w:tc>
      </w:tr>
      <w:tr w14:paraId="73133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699"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5C0ADF2">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月合计总价（按30天计算）</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752CD">
            <w:pPr>
              <w:snapToGrid w:val="0"/>
              <w:rPr>
                <w:rFonts w:hint="eastAsia" w:ascii="宋体" w:hAnsi="宋体" w:eastAsia="宋体" w:cs="宋体"/>
                <w:i w:val="0"/>
                <w:iCs w:val="0"/>
                <w:color w:val="auto"/>
                <w:sz w:val="22"/>
                <w:szCs w:val="22"/>
                <w:highlight w:val="none"/>
                <w:u w:val="none"/>
              </w:rPr>
            </w:pPr>
          </w:p>
        </w:tc>
      </w:tr>
      <w:tr w14:paraId="6F663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699"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920B846">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一</w:t>
            </w:r>
            <w:r>
              <w:rPr>
                <w:rFonts w:hint="eastAsia" w:ascii="宋体" w:hAnsi="宋体" w:eastAsia="宋体" w:cs="宋体"/>
                <w:i w:val="0"/>
                <w:iCs w:val="0"/>
                <w:color w:val="auto"/>
                <w:kern w:val="0"/>
                <w:sz w:val="21"/>
                <w:szCs w:val="21"/>
                <w:highlight w:val="none"/>
                <w:u w:val="none"/>
                <w:lang w:val="en-US" w:eastAsia="zh-CN" w:bidi="ar"/>
              </w:rPr>
              <w:t>年度合计总价</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E9F81">
            <w:pPr>
              <w:snapToGrid w:val="0"/>
              <w:rPr>
                <w:rFonts w:hint="eastAsia" w:ascii="宋体" w:hAnsi="宋体" w:eastAsia="宋体" w:cs="宋体"/>
                <w:i w:val="0"/>
                <w:iCs w:val="0"/>
                <w:color w:val="auto"/>
                <w:sz w:val="22"/>
                <w:szCs w:val="22"/>
                <w:highlight w:val="none"/>
                <w:u w:val="none"/>
              </w:rPr>
            </w:pPr>
          </w:p>
        </w:tc>
      </w:tr>
    </w:tbl>
    <w:p w14:paraId="36F4E46E">
      <w:pPr>
        <w:pStyle w:val="383"/>
        <w:ind w:firstLine="629"/>
        <w:rPr>
          <w:rFonts w:hint="eastAsia" w:ascii="方正仿宋_GB2312" w:eastAsia="方正仿宋_GB2312"/>
          <w:color w:val="auto"/>
          <w:sz w:val="24"/>
          <w:highlight w:val="none"/>
        </w:rPr>
      </w:pPr>
    </w:p>
    <w:p w14:paraId="1AD6BCFE">
      <w:pPr>
        <w:pStyle w:val="383"/>
        <w:ind w:firstLine="629"/>
        <w:rPr>
          <w:rFonts w:hint="eastAsia" w:ascii="方正仿宋_GB2312" w:eastAsia="方正仿宋_GB2312"/>
          <w:color w:val="auto"/>
          <w:sz w:val="24"/>
          <w:highlight w:val="none"/>
        </w:rPr>
      </w:pPr>
      <w:r>
        <w:rPr>
          <w:rFonts w:hint="eastAsia" w:ascii="方正仿宋_GB2312" w:eastAsia="方正仿宋_GB2312"/>
          <w:color w:val="auto"/>
          <w:sz w:val="24"/>
          <w:highlight w:val="none"/>
        </w:rPr>
        <w:t>①员工工资：根据省级人社部门现行文件，报价中的员工月最低工资不得低于南京市最低标准，供应商须按照采购需求中服务人员岗位分别填报员工工资，否则做无效投标处理。</w:t>
      </w:r>
    </w:p>
    <w:p w14:paraId="4288942A">
      <w:pPr>
        <w:pStyle w:val="383"/>
        <w:ind w:firstLine="629"/>
        <w:rPr>
          <w:rFonts w:hint="eastAsia" w:ascii="方正仿宋_GB2312" w:eastAsia="方正仿宋_GB2312"/>
          <w:color w:val="auto"/>
          <w:sz w:val="24"/>
          <w:highlight w:val="none"/>
        </w:rPr>
      </w:pPr>
      <w:r>
        <w:rPr>
          <w:rFonts w:hint="eastAsia" w:ascii="方正仿宋_GB2312" w:eastAsia="方正仿宋_GB2312"/>
          <w:color w:val="auto"/>
          <w:sz w:val="24"/>
          <w:highlight w:val="none"/>
        </w:rPr>
        <w:t>②社会保险和公积金：供应商应按照《中华人民共和国社会保险法》等相关法律法规规定为员工缴纳养老、工伤、失业、生育、医疗等社会保险，缴费基数不得低于人社部门现行文件规定；供应商应按照《住房公积金管理条例》等相关法律法规规定为员工缴存住房公积金，缴存基数不得低于本市关于住房公积金缴存基数的相关规定。</w:t>
      </w:r>
    </w:p>
    <w:p w14:paraId="4D55E1A8">
      <w:pPr>
        <w:pStyle w:val="383"/>
        <w:ind w:firstLine="629"/>
        <w:rPr>
          <w:rFonts w:hint="eastAsia" w:ascii="方正仿宋_GB2312" w:eastAsia="方正仿宋_GB2312"/>
          <w:color w:val="auto"/>
          <w:sz w:val="24"/>
          <w:highlight w:val="none"/>
        </w:rPr>
      </w:pPr>
      <w:r>
        <w:rPr>
          <w:rFonts w:hint="eastAsia" w:ascii="方正仿宋_GB2312" w:eastAsia="方正仿宋_GB2312"/>
          <w:color w:val="auto"/>
          <w:sz w:val="24"/>
          <w:highlight w:val="none"/>
        </w:rPr>
        <w:t>③加班费：员工工作时间和休息休假应符合《中华人民共和国劳动法》等法律法规规定，延长工作时间、休息日安排工作又不能安排补休作和法定休假日安排工作的，供应商应依法支付高于劳动者正常工作时间工资的工资报酬，并充分考虑到投标报价中。</w:t>
      </w:r>
    </w:p>
    <w:p w14:paraId="372D8080">
      <w:pPr>
        <w:pStyle w:val="383"/>
        <w:ind w:firstLine="629"/>
        <w:rPr>
          <w:rFonts w:hint="eastAsia" w:ascii="方正仿宋_GB2312" w:eastAsia="方正仿宋_GB2312"/>
          <w:color w:val="auto"/>
          <w:sz w:val="24"/>
          <w:highlight w:val="none"/>
        </w:rPr>
      </w:pPr>
      <w:r>
        <w:rPr>
          <w:rFonts w:hint="eastAsia" w:ascii="方正仿宋_GB2312" w:eastAsia="方正仿宋_GB2312"/>
          <w:color w:val="auto"/>
          <w:sz w:val="24"/>
          <w:highlight w:val="none"/>
          <w:lang w:val="en-US" w:eastAsia="zh-CN"/>
        </w:rPr>
        <w:t>④</w:t>
      </w:r>
      <w:r>
        <w:rPr>
          <w:rFonts w:hint="eastAsia" w:ascii="方正仿宋_GB2312" w:eastAsia="方正仿宋_GB2312"/>
          <w:color w:val="auto"/>
          <w:sz w:val="24"/>
          <w:highlight w:val="none"/>
        </w:rPr>
        <w:t>法律法规、政策文件有更新或另有规定的，从其规定。</w:t>
      </w:r>
    </w:p>
    <w:p w14:paraId="0EE564FD">
      <w:pPr>
        <w:pStyle w:val="383"/>
        <w:ind w:firstLine="629"/>
        <w:rPr>
          <w:rFonts w:hint="eastAsia" w:ascii="方正仿宋_GB2312" w:eastAsia="方正仿宋_GB2312"/>
          <w:color w:val="auto"/>
          <w:sz w:val="24"/>
          <w:highlight w:val="none"/>
        </w:rPr>
      </w:pPr>
    </w:p>
    <w:p w14:paraId="7E880F48">
      <w:pPr>
        <w:rPr>
          <w:rFonts w:hint="default" w:ascii="方正仿宋_GB2312" w:eastAsia="方正仿宋_GB2312"/>
          <w:color w:val="auto"/>
          <w:sz w:val="24"/>
          <w:highlight w:val="none"/>
          <w:lang w:val="en-US" w:eastAsia="zh-CN"/>
        </w:rPr>
      </w:pPr>
      <w:r>
        <w:rPr>
          <w:rFonts w:hint="eastAsia" w:ascii="方正仿宋_GB2312" w:eastAsia="方正仿宋_GB2312"/>
          <w:color w:val="auto"/>
          <w:sz w:val="24"/>
          <w:highlight w:val="none"/>
        </w:rPr>
        <w:t>注：</w:t>
      </w:r>
      <w:r>
        <w:rPr>
          <w:rFonts w:hint="eastAsia" w:ascii="方正仿宋_GB2312" w:eastAsia="方正仿宋_GB2312"/>
          <w:color w:val="auto"/>
          <w:sz w:val="24"/>
          <w:highlight w:val="none"/>
          <w:lang w:val="en-US" w:eastAsia="zh-CN"/>
        </w:rPr>
        <w:t>人力分项报价表中“一年度合计总价”应与十一、明细报价表中“人力分项报价表(表一)”投标报价相一致</w:t>
      </w:r>
    </w:p>
    <w:p w14:paraId="33855C98">
      <w:pPr>
        <w:pStyle w:val="383"/>
        <w:ind w:firstLine="629"/>
        <w:rPr>
          <w:rFonts w:hint="eastAsia" w:ascii="方正仿宋_GB2312" w:eastAsia="方正仿宋_GB2312"/>
          <w:color w:val="auto"/>
          <w:sz w:val="24"/>
          <w:highlight w:val="none"/>
        </w:rPr>
      </w:pPr>
    </w:p>
    <w:p w14:paraId="259E8FFA">
      <w:pPr>
        <w:pStyle w:val="383"/>
        <w:ind w:firstLine="629"/>
        <w:rPr>
          <w:rFonts w:ascii="方正仿宋_GB2312" w:eastAsia="方正仿宋_GB2312"/>
          <w:color w:val="auto"/>
          <w:sz w:val="24"/>
          <w:highlight w:val="none"/>
          <w:u w:val="single"/>
        </w:rPr>
      </w:pPr>
      <w:r>
        <w:rPr>
          <w:rFonts w:hint="eastAsia" w:ascii="方正仿宋_GB2312" w:eastAsia="方正仿宋_GB2312"/>
          <w:color w:val="auto"/>
          <w:sz w:val="24"/>
          <w:highlight w:val="none"/>
        </w:rPr>
        <w:t>单位名称：（盖章）</w:t>
      </w:r>
      <w:r>
        <w:rPr>
          <w:rFonts w:hint="eastAsia" w:ascii="方正仿宋_GB2312" w:eastAsia="方正仿宋_GB2312"/>
          <w:color w:val="auto"/>
          <w:sz w:val="24"/>
          <w:highlight w:val="none"/>
          <w:u w:val="single"/>
        </w:rPr>
        <w:t xml:space="preserve">    </w:t>
      </w:r>
      <w:r>
        <w:rPr>
          <w:rFonts w:ascii="方正仿宋_GB2312" w:eastAsia="方正仿宋_GB2312"/>
          <w:color w:val="auto"/>
          <w:sz w:val="24"/>
          <w:highlight w:val="none"/>
          <w:u w:val="single"/>
        </w:rPr>
        <w:t xml:space="preserve"> </w:t>
      </w:r>
      <w:r>
        <w:rPr>
          <w:rFonts w:hint="eastAsia" w:ascii="方正仿宋_GB2312" w:eastAsia="方正仿宋_GB2312"/>
          <w:color w:val="auto"/>
          <w:sz w:val="24"/>
          <w:highlight w:val="none"/>
          <w:u w:val="single"/>
        </w:rPr>
        <w:t xml:space="preserve">    </w:t>
      </w:r>
      <w:r>
        <w:rPr>
          <w:rFonts w:ascii="方正仿宋_GB2312" w:eastAsia="方正仿宋_GB2312"/>
          <w:color w:val="auto"/>
          <w:sz w:val="24"/>
          <w:highlight w:val="none"/>
          <w:u w:val="single"/>
        </w:rPr>
        <w:t xml:space="preserve"> </w:t>
      </w:r>
      <w:r>
        <w:rPr>
          <w:rFonts w:hint="eastAsia" w:ascii="方正仿宋_GB2312" w:eastAsia="方正仿宋_GB2312"/>
          <w:color w:val="auto"/>
          <w:sz w:val="24"/>
          <w:highlight w:val="none"/>
          <w:u w:val="single"/>
        </w:rPr>
        <w:t xml:space="preserve">       </w:t>
      </w:r>
    </w:p>
    <w:p w14:paraId="5FAA5F0A">
      <w:pPr>
        <w:pStyle w:val="383"/>
        <w:ind w:firstLine="629"/>
        <w:rPr>
          <w:rFonts w:ascii="方正仿宋_GB2312" w:eastAsia="方正仿宋_GB2312"/>
          <w:color w:val="auto"/>
          <w:sz w:val="24"/>
          <w:highlight w:val="none"/>
        </w:rPr>
      </w:pPr>
      <w:r>
        <w:rPr>
          <w:rFonts w:hint="eastAsia" w:ascii="方正仿宋_GB2312" w:eastAsia="方正仿宋_GB2312"/>
          <w:color w:val="auto"/>
          <w:sz w:val="24"/>
          <w:highlight w:val="none"/>
        </w:rPr>
        <w:t>法定代表人（或授权代表）：（签字）</w:t>
      </w:r>
      <w:r>
        <w:rPr>
          <w:rFonts w:hint="eastAsia" w:ascii="方正仿宋_GB2312" w:eastAsia="方正仿宋_GB2312"/>
          <w:color w:val="auto"/>
          <w:sz w:val="24"/>
          <w:highlight w:val="none"/>
          <w:u w:val="single"/>
        </w:rPr>
        <w:t xml:space="preserve">              </w:t>
      </w:r>
    </w:p>
    <w:p w14:paraId="54B1FAE5">
      <w:pPr>
        <w:rPr>
          <w:rFonts w:hint="default" w:ascii="方正仿宋_GB2312" w:eastAsia="方正仿宋_GB2312"/>
          <w:color w:val="auto"/>
          <w:sz w:val="24"/>
          <w:highlight w:val="none"/>
          <w:lang w:val="en-US" w:eastAsia="zh-CN"/>
        </w:rPr>
      </w:pPr>
    </w:p>
    <w:p w14:paraId="50E0CE97">
      <w:pPr>
        <w:keepNext w:val="0"/>
        <w:keepLines w:val="0"/>
        <w:pageBreakBefore w:val="0"/>
        <w:numPr>
          <w:ilvl w:val="0"/>
          <w:numId w:val="0"/>
        </w:numPr>
        <w:spacing w:after="0" w:line="240" w:lineRule="auto"/>
        <w:ind w:firstLine="0"/>
        <w:jc w:val="left"/>
        <w:rPr>
          <w:rFonts w:hint="eastAsia" w:ascii="宋体" w:hAnsi="宋体" w:eastAsia="宋体" w:cs="宋体"/>
          <w:b/>
          <w:bCs/>
          <w:color w:val="auto"/>
          <w:sz w:val="24"/>
          <w:szCs w:val="24"/>
          <w:highlight w:val="none"/>
          <w:lang w:val="en-US" w:eastAsia="zh-CN"/>
        </w:rPr>
      </w:pPr>
      <w:r>
        <w:rPr>
          <w:rFonts w:hint="eastAsia" w:ascii="方正仿宋_GB2312" w:eastAsia="方正仿宋_GB2312"/>
          <w:color w:val="auto"/>
          <w:sz w:val="24"/>
          <w:highlight w:val="none"/>
          <w:lang w:val="en-US" w:eastAsia="zh-CN"/>
        </w:rPr>
        <w:br w:type="page"/>
      </w:r>
      <w:r>
        <w:rPr>
          <w:rFonts w:hint="eastAsia" w:ascii="宋体" w:hAnsi="宋体" w:eastAsia="宋体" w:cs="宋体"/>
          <w:color w:val="auto"/>
          <w:sz w:val="24"/>
          <w:szCs w:val="24"/>
          <w:highlight w:val="none"/>
          <w:lang w:val="en-US" w:eastAsia="zh-CN"/>
        </w:rPr>
        <w:t>下表为目前南京市最低工资标准、社会保险、住房公积金的相关规定，作为测算报价和分析报价合理性的参考。社会保险缴费基数不得低于人社部门现行文件规定，公积金缴存基数不得低于本市关于住房公积金缴存基数的相关规定。</w:t>
      </w:r>
      <w:r>
        <w:rPr>
          <w:rFonts w:hint="eastAsia" w:ascii="宋体" w:hAnsi="宋体" w:eastAsia="宋体" w:cs="宋体"/>
          <w:b/>
          <w:bCs/>
          <w:color w:val="auto"/>
          <w:sz w:val="24"/>
          <w:szCs w:val="24"/>
          <w:highlight w:val="none"/>
          <w:lang w:val="en-US" w:eastAsia="zh-CN"/>
        </w:rPr>
        <w:t>法律法规或政策文件有更新或另有规定的，从其规定。</w:t>
      </w:r>
    </w:p>
    <w:p w14:paraId="162E1DB1">
      <w:pPr>
        <w:keepNext w:val="0"/>
        <w:keepLines w:val="0"/>
        <w:pageBreakBefore w:val="0"/>
        <w:numPr>
          <w:ilvl w:val="0"/>
          <w:numId w:val="0"/>
        </w:numPr>
        <w:spacing w:after="0" w:line="240" w:lineRule="auto"/>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表A：最低工资标准、加班计算公式、社会保险及公积金（参考）</w:t>
      </w:r>
    </w:p>
    <w:tbl>
      <w:tblPr>
        <w:tblStyle w:val="34"/>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1"/>
        <w:gridCol w:w="1993"/>
        <w:gridCol w:w="3907"/>
        <w:gridCol w:w="1441"/>
        <w:gridCol w:w="1954"/>
      </w:tblGrid>
      <w:tr w14:paraId="5A803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C94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64C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名称</w:t>
            </w:r>
          </w:p>
        </w:tc>
        <w:tc>
          <w:tcPr>
            <w:tcW w:w="3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84A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计算公式</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8B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kern w:val="0"/>
                <w:sz w:val="22"/>
                <w:szCs w:val="22"/>
                <w:highlight w:val="none"/>
                <w:u w:val="none"/>
                <w:lang w:val="en-US" w:eastAsia="zh-CN" w:bidi="ar"/>
              </w:rPr>
            </w:pPr>
            <w:r>
              <w:rPr>
                <w:rFonts w:hint="eastAsia" w:ascii="宋体" w:hAnsi="宋体" w:eastAsia="宋体" w:cs="宋体"/>
                <w:b/>
                <w:i w:val="0"/>
                <w:iCs w:val="0"/>
                <w:color w:val="auto"/>
                <w:kern w:val="0"/>
                <w:sz w:val="22"/>
                <w:szCs w:val="22"/>
                <w:highlight w:val="none"/>
                <w:u w:val="none"/>
                <w:lang w:val="en-US" w:eastAsia="zh-CN" w:bidi="ar"/>
              </w:rPr>
              <w:t>金额</w:t>
            </w:r>
          </w:p>
          <w:p w14:paraId="0583EB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（元/月）</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086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bidi="ar"/>
              </w:rPr>
              <w:t>备注</w:t>
            </w:r>
          </w:p>
        </w:tc>
      </w:tr>
      <w:tr w14:paraId="7559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6C5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1B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最低工资标准</w:t>
            </w:r>
          </w:p>
        </w:tc>
        <w:tc>
          <w:tcPr>
            <w:tcW w:w="3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7FA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5DBD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2660</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EC9B">
            <w:pPr>
              <w:snapToGrid w:val="0"/>
              <w:ind w:left="0" w:leftChars="0" w:right="0" w:rightChars="0" w:firstLine="0" w:firstLineChars="0"/>
              <w:jc w:val="left"/>
              <w:rPr>
                <w:rFonts w:hint="eastAsia" w:ascii="宋体" w:hAnsi="宋体" w:eastAsia="宋体" w:cs="宋体"/>
                <w:i w:val="0"/>
                <w:iCs w:val="0"/>
                <w:color w:val="auto"/>
                <w:sz w:val="22"/>
                <w:szCs w:val="22"/>
                <w:highlight w:val="none"/>
                <w:u w:val="none"/>
              </w:rPr>
            </w:pPr>
          </w:p>
        </w:tc>
      </w:tr>
      <w:tr w14:paraId="1374D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7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B45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12F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社保单位计提费用</w:t>
            </w:r>
          </w:p>
        </w:tc>
        <w:tc>
          <w:tcPr>
            <w:tcW w:w="3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9ED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缴费基数（≥4952）*缴费比例（≥24.9%）</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F5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≥1233.048</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9DD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以4952为基数，养老(16%) +医疗(7%)+失业(0.5%)+工伤(0.6%)+生育(0.8%)</w:t>
            </w:r>
          </w:p>
        </w:tc>
      </w:tr>
      <w:tr w14:paraId="45897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9E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5C3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住房公积金</w:t>
            </w:r>
          </w:p>
        </w:tc>
        <w:tc>
          <w:tcPr>
            <w:tcW w:w="3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49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缴存基数（≥2660）*缴存比例（≥5%）</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511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≥133</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B9A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最低工资不包含劳动者按下限缴存的住房公积金，由用人单位按规定另行支付。</w:t>
            </w:r>
          </w:p>
        </w:tc>
      </w:tr>
      <w:tr w14:paraId="04160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06B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F10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高温费</w:t>
            </w:r>
          </w:p>
        </w:tc>
        <w:tc>
          <w:tcPr>
            <w:tcW w:w="3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1B8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≥1200/4</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C5A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AB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6-9月发放，每月摊≥300元</w:t>
            </w:r>
          </w:p>
        </w:tc>
      </w:tr>
      <w:tr w14:paraId="0E2A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2B3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23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加班费</w:t>
            </w:r>
          </w:p>
        </w:tc>
        <w:tc>
          <w:tcPr>
            <w:tcW w:w="39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D4F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工作日延时加班≥150%  法定假日加班≥300%</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2CC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EB5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符合《劳动法》第四十四规定</w:t>
            </w:r>
          </w:p>
        </w:tc>
      </w:tr>
    </w:tbl>
    <w:p w14:paraId="079BF2CF">
      <w:pPr>
        <w:bidi w:val="0"/>
        <w:rPr>
          <w:rFonts w:hint="eastAsia"/>
          <w:color w:val="auto"/>
          <w:highlight w:val="none"/>
        </w:rPr>
      </w:pPr>
    </w:p>
    <w:p w14:paraId="2168C399">
      <w:pPr>
        <w:bidi w:val="0"/>
        <w:rPr>
          <w:rFonts w:hint="eastAsia"/>
          <w:color w:val="auto"/>
          <w:highlight w:val="none"/>
        </w:rPr>
      </w:pPr>
    </w:p>
    <w:p w14:paraId="6B818CAA">
      <w:pPr>
        <w:rPr>
          <w:rFonts w:hint="eastAsia" w:ascii="方正仿宋_GB2312" w:eastAsia="方正仿宋_GB2312"/>
          <w:color w:val="auto"/>
          <w:sz w:val="24"/>
          <w:highlight w:val="none"/>
          <w:lang w:val="en-US" w:eastAsia="zh-CN"/>
        </w:rPr>
      </w:pPr>
    </w:p>
    <w:p w14:paraId="2A807363">
      <w:pPr>
        <w:rPr>
          <w:rFonts w:hint="eastAsia" w:ascii="方正仿宋_GB2312" w:eastAsia="方正仿宋_GB2312"/>
          <w:color w:val="auto"/>
          <w:sz w:val="24"/>
          <w:highlight w:val="none"/>
          <w:lang w:val="en-US" w:eastAsia="zh-CN"/>
        </w:rPr>
      </w:pPr>
      <w:r>
        <w:rPr>
          <w:rFonts w:hint="eastAsia" w:ascii="方正仿宋_GB2312" w:eastAsia="方正仿宋_GB2312"/>
          <w:color w:val="auto"/>
          <w:sz w:val="24"/>
          <w:highlight w:val="none"/>
          <w:lang w:val="en-US" w:eastAsia="zh-CN"/>
        </w:rPr>
        <w:br w:type="page"/>
      </w:r>
    </w:p>
    <w:p w14:paraId="36BBF89E">
      <w:pPr>
        <w:rPr>
          <w:rFonts w:hint="eastAsia" w:ascii="方正仿宋_GB2312" w:eastAsia="方正仿宋_GB2312"/>
          <w:color w:val="auto"/>
          <w:sz w:val="24"/>
          <w:highlight w:val="none"/>
          <w:lang w:val="en-US" w:eastAsia="zh-CN"/>
        </w:rPr>
      </w:pPr>
      <w:r>
        <w:rPr>
          <w:rFonts w:hint="eastAsia" w:ascii="方正仿宋_GB2312" w:eastAsia="方正仿宋_GB2312"/>
          <w:color w:val="auto"/>
          <w:sz w:val="24"/>
          <w:highlight w:val="none"/>
          <w:lang w:val="en-US" w:eastAsia="zh-CN"/>
        </w:rPr>
        <w:t>表二：服装装备分项报价表</w:t>
      </w:r>
    </w:p>
    <w:tbl>
      <w:tblPr>
        <w:tblStyle w:val="34"/>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6"/>
        <w:gridCol w:w="564"/>
        <w:gridCol w:w="2112"/>
        <w:gridCol w:w="3649"/>
        <w:gridCol w:w="1205"/>
        <w:gridCol w:w="1320"/>
      </w:tblGrid>
      <w:tr w14:paraId="6D556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364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609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服装装备分项报价表</w:t>
            </w:r>
          </w:p>
        </w:tc>
      </w:tr>
      <w:tr w14:paraId="36692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821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4D3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093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A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DBD9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月度分摊费用</w:t>
            </w:r>
            <w:r>
              <w:rPr>
                <w:rFonts w:hint="default" w:ascii="仿宋" w:hAnsi="仿宋" w:eastAsia="仿宋" w:cs="仿宋"/>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元</w:t>
            </w:r>
            <w:r>
              <w:rPr>
                <w:rFonts w:hint="default" w:ascii="仿宋" w:hAnsi="仿宋" w:eastAsia="仿宋" w:cs="仿宋"/>
                <w:i w:val="0"/>
                <w:iCs w:val="0"/>
                <w:color w:val="auto"/>
                <w:kern w:val="0"/>
                <w:sz w:val="21"/>
                <w:szCs w:val="21"/>
                <w:highlight w:val="none"/>
                <w:u w:val="none"/>
                <w:lang w:val="en-US" w:eastAsia="zh-CN" w:bidi="ar"/>
              </w:rPr>
              <w:t>)</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1ECD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合计月度分摊费用(</w:t>
            </w:r>
            <w:r>
              <w:rPr>
                <w:rFonts w:hint="eastAsia" w:ascii="宋体" w:hAnsi="宋体" w:eastAsia="宋体" w:cs="宋体"/>
                <w:i w:val="0"/>
                <w:iCs w:val="0"/>
                <w:color w:val="auto"/>
                <w:kern w:val="0"/>
                <w:sz w:val="21"/>
                <w:szCs w:val="21"/>
                <w:highlight w:val="none"/>
                <w:u w:val="none"/>
                <w:lang w:val="en-US" w:eastAsia="zh-CN" w:bidi="ar"/>
              </w:rPr>
              <w:t>元</w:t>
            </w:r>
            <w:r>
              <w:rPr>
                <w:rFonts w:hint="default" w:ascii="仿宋" w:hAnsi="仿宋" w:eastAsia="仿宋" w:cs="仿宋"/>
                <w:i w:val="0"/>
                <w:iCs w:val="0"/>
                <w:color w:val="auto"/>
                <w:kern w:val="0"/>
                <w:sz w:val="21"/>
                <w:szCs w:val="21"/>
                <w:highlight w:val="none"/>
                <w:u w:val="none"/>
                <w:lang w:val="en-US" w:eastAsia="zh-CN" w:bidi="ar"/>
              </w:rPr>
              <w:t>)</w:t>
            </w:r>
          </w:p>
        </w:tc>
      </w:tr>
      <w:tr w14:paraId="36BC7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17612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保安服装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3E0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2C5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按照实际人数的配备（包括加班人员）</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1B05">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77746">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90943">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538E5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7DD0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对讲机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B574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5D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根据实际人数的配备（包括加班人员）</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F9D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4g插卡对讲机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460D2">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86808">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63A17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091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防暴盾牌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B66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F2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7E050">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9BEA5">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D215E">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56378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1AA8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A52E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98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23B1E">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2B2FC">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5376D">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68301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98631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防暴头盔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0DD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顶</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8A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1037">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B35E">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BEBC9">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34561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B5C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执法记录仪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A22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6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5BAE0">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41DA8">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1D01D">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6778C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184E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两轮电动巡逻车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D22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83A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4801">
            <w:pPr>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21D03">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E507">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7F07C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D86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四轮电动巡逻车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A3BE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79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B9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配备简易应急处突装备及消防器材，增强机动性，以便于支援处理突发事件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DFFAD">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3CFA5">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32D6A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19E0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防刺服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4DD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件</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93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6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D7245">
            <w:pPr>
              <w:snapToGrid w:val="0"/>
              <w:ind w:left="0" w:leftChars="0" w:right="0" w:rightChars="0" w:firstLine="0" w:firstLineChars="0"/>
              <w:jc w:val="left"/>
              <w:rPr>
                <w:rFonts w:hint="eastAsia" w:ascii="宋体" w:hAnsi="宋体" w:eastAsia="宋体" w:cs="宋体"/>
                <w:i w:val="0"/>
                <w:iCs w:val="0"/>
                <w:color w:val="auto"/>
                <w:sz w:val="24"/>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29092">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CFDA">
            <w:pPr>
              <w:snapToGrid w:val="0"/>
              <w:ind w:left="0" w:leftChars="0" w:right="0" w:rightChars="0" w:firstLine="0" w:firstLineChars="0"/>
              <w:jc w:val="right"/>
              <w:rPr>
                <w:rFonts w:hint="eastAsia" w:ascii="宋体" w:hAnsi="宋体" w:eastAsia="宋体" w:cs="宋体"/>
                <w:i w:val="0"/>
                <w:iCs w:val="0"/>
                <w:color w:val="auto"/>
                <w:sz w:val="24"/>
                <w:szCs w:val="22"/>
                <w:highlight w:val="none"/>
                <w:u w:val="none"/>
              </w:rPr>
            </w:pPr>
          </w:p>
        </w:tc>
      </w:tr>
      <w:tr w14:paraId="174E6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649"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F3E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4"/>
                <w:szCs w:val="22"/>
                <w:highlight w:val="none"/>
                <w:u w:val="none"/>
              </w:rPr>
            </w:pPr>
            <w:r>
              <w:rPr>
                <w:rFonts w:hint="eastAsia" w:ascii="宋体" w:hAnsi="宋体" w:eastAsia="宋体" w:cs="宋体"/>
                <w:b/>
                <w:i w:val="0"/>
                <w:iCs w:val="0"/>
                <w:color w:val="auto"/>
                <w:kern w:val="0"/>
                <w:sz w:val="24"/>
                <w:szCs w:val="22"/>
                <w:highlight w:val="none"/>
                <w:u w:val="none"/>
                <w:lang w:val="en-US" w:eastAsia="zh-CN" w:bidi="ar"/>
              </w:rPr>
              <w:t>一年度分摊费用合计</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F1FBF">
            <w:pPr>
              <w:snapToGrid w:val="0"/>
              <w:ind w:left="0" w:leftChars="0" w:right="0" w:rightChars="0" w:firstLine="0" w:firstLineChars="0"/>
              <w:jc w:val="center"/>
              <w:rPr>
                <w:rFonts w:hint="eastAsia" w:ascii="宋体" w:hAnsi="宋体" w:eastAsia="宋体" w:cs="宋体"/>
                <w:b/>
                <w:i w:val="0"/>
                <w:iCs w:val="0"/>
                <w:color w:val="auto"/>
                <w:sz w:val="24"/>
                <w:szCs w:val="22"/>
                <w:highlight w:val="none"/>
                <w:u w:val="none"/>
              </w:rPr>
            </w:pPr>
          </w:p>
        </w:tc>
      </w:tr>
    </w:tbl>
    <w:p w14:paraId="15193FDC">
      <w:pPr>
        <w:rPr>
          <w:rFonts w:hint="default" w:ascii="方正仿宋_GB2312" w:eastAsia="方正仿宋_GB2312"/>
          <w:color w:val="auto"/>
          <w:sz w:val="24"/>
          <w:highlight w:val="none"/>
          <w:lang w:val="en-US" w:eastAsia="zh-CN"/>
        </w:rPr>
      </w:pPr>
    </w:p>
    <w:p w14:paraId="31D68865">
      <w:pPr>
        <w:rPr>
          <w:rFonts w:hint="default" w:ascii="方正仿宋_GB2312" w:eastAsia="方正仿宋_GB2312"/>
          <w:color w:val="auto"/>
          <w:sz w:val="24"/>
          <w:highlight w:val="none"/>
          <w:lang w:val="en-US" w:eastAsia="zh-CN"/>
        </w:rPr>
      </w:pPr>
      <w:r>
        <w:rPr>
          <w:rFonts w:hint="eastAsia" w:ascii="方正仿宋_GB2312" w:eastAsia="方正仿宋_GB2312"/>
          <w:color w:val="auto"/>
          <w:sz w:val="24"/>
          <w:highlight w:val="none"/>
        </w:rPr>
        <w:t>注：服装装备分项报价表</w:t>
      </w:r>
      <w:r>
        <w:rPr>
          <w:rFonts w:hint="eastAsia" w:ascii="方正仿宋_GB2312" w:eastAsia="方正仿宋_GB2312"/>
          <w:color w:val="auto"/>
          <w:sz w:val="24"/>
          <w:highlight w:val="none"/>
          <w:lang w:val="en-US" w:eastAsia="zh-CN"/>
        </w:rPr>
        <w:t>中“一年度分摊费用合计”应与十一、明细报价表中“服装装备分项报价表(表二)”投标报价相一致</w:t>
      </w:r>
    </w:p>
    <w:p w14:paraId="6EC713D5">
      <w:pPr>
        <w:pStyle w:val="383"/>
        <w:ind w:firstLine="629"/>
        <w:rPr>
          <w:rFonts w:hint="eastAsia" w:ascii="方正仿宋_GB2312" w:eastAsia="方正仿宋_GB2312"/>
          <w:color w:val="auto"/>
          <w:sz w:val="24"/>
          <w:highlight w:val="none"/>
        </w:rPr>
      </w:pPr>
    </w:p>
    <w:p w14:paraId="26705BB8">
      <w:pPr>
        <w:pStyle w:val="383"/>
        <w:ind w:firstLine="629"/>
        <w:rPr>
          <w:rFonts w:hint="eastAsia" w:ascii="方正仿宋_GB2312" w:eastAsia="方正仿宋_GB2312"/>
          <w:color w:val="auto"/>
          <w:sz w:val="24"/>
          <w:highlight w:val="none"/>
        </w:rPr>
      </w:pPr>
    </w:p>
    <w:p w14:paraId="05E93934">
      <w:pPr>
        <w:pStyle w:val="383"/>
        <w:ind w:firstLine="629"/>
        <w:rPr>
          <w:rFonts w:ascii="方正仿宋_GB2312" w:eastAsia="方正仿宋_GB2312"/>
          <w:color w:val="auto"/>
          <w:sz w:val="24"/>
          <w:highlight w:val="none"/>
          <w:u w:val="single"/>
        </w:rPr>
      </w:pPr>
      <w:r>
        <w:rPr>
          <w:rFonts w:hint="eastAsia" w:ascii="方正仿宋_GB2312" w:eastAsia="方正仿宋_GB2312"/>
          <w:color w:val="auto"/>
          <w:sz w:val="24"/>
          <w:highlight w:val="none"/>
        </w:rPr>
        <w:t>单位名称：（盖章）</w:t>
      </w:r>
      <w:r>
        <w:rPr>
          <w:rFonts w:hint="eastAsia" w:ascii="方正仿宋_GB2312" w:eastAsia="方正仿宋_GB2312"/>
          <w:color w:val="auto"/>
          <w:sz w:val="24"/>
          <w:highlight w:val="none"/>
          <w:u w:val="single"/>
        </w:rPr>
        <w:t xml:space="preserve">    </w:t>
      </w:r>
      <w:r>
        <w:rPr>
          <w:rFonts w:ascii="方正仿宋_GB2312" w:eastAsia="方正仿宋_GB2312"/>
          <w:color w:val="auto"/>
          <w:sz w:val="24"/>
          <w:highlight w:val="none"/>
          <w:u w:val="single"/>
        </w:rPr>
        <w:t xml:space="preserve"> </w:t>
      </w:r>
      <w:r>
        <w:rPr>
          <w:rFonts w:hint="eastAsia" w:ascii="方正仿宋_GB2312" w:eastAsia="方正仿宋_GB2312"/>
          <w:color w:val="auto"/>
          <w:sz w:val="24"/>
          <w:highlight w:val="none"/>
          <w:u w:val="single"/>
        </w:rPr>
        <w:t xml:space="preserve">    </w:t>
      </w:r>
      <w:r>
        <w:rPr>
          <w:rFonts w:ascii="方正仿宋_GB2312" w:eastAsia="方正仿宋_GB2312"/>
          <w:color w:val="auto"/>
          <w:sz w:val="24"/>
          <w:highlight w:val="none"/>
          <w:u w:val="single"/>
        </w:rPr>
        <w:t xml:space="preserve"> </w:t>
      </w:r>
      <w:r>
        <w:rPr>
          <w:rFonts w:hint="eastAsia" w:ascii="方正仿宋_GB2312" w:eastAsia="方正仿宋_GB2312"/>
          <w:color w:val="auto"/>
          <w:sz w:val="24"/>
          <w:highlight w:val="none"/>
          <w:u w:val="single"/>
        </w:rPr>
        <w:t xml:space="preserve">       </w:t>
      </w:r>
    </w:p>
    <w:p w14:paraId="65DBCC0B">
      <w:pPr>
        <w:pStyle w:val="383"/>
        <w:ind w:firstLine="629"/>
        <w:rPr>
          <w:rFonts w:ascii="方正仿宋_GB2312" w:eastAsia="方正仿宋_GB2312"/>
          <w:color w:val="auto"/>
          <w:sz w:val="24"/>
          <w:highlight w:val="none"/>
        </w:rPr>
      </w:pPr>
      <w:r>
        <w:rPr>
          <w:rFonts w:hint="eastAsia" w:ascii="方正仿宋_GB2312" w:eastAsia="方正仿宋_GB2312"/>
          <w:color w:val="auto"/>
          <w:sz w:val="24"/>
          <w:highlight w:val="none"/>
        </w:rPr>
        <w:t>法定代表人（或授权代表）：（签字）</w:t>
      </w:r>
      <w:r>
        <w:rPr>
          <w:rFonts w:hint="eastAsia" w:ascii="方正仿宋_GB2312" w:eastAsia="方正仿宋_GB2312"/>
          <w:color w:val="auto"/>
          <w:sz w:val="24"/>
          <w:highlight w:val="none"/>
          <w:u w:val="single"/>
        </w:rPr>
        <w:t xml:space="preserve">              </w:t>
      </w:r>
    </w:p>
    <w:p w14:paraId="714FFCB9">
      <w:pPr>
        <w:bidi w:val="0"/>
        <w:rPr>
          <w:rFonts w:hint="eastAsia"/>
          <w:color w:val="auto"/>
          <w:highlight w:val="none"/>
        </w:rPr>
      </w:pPr>
    </w:p>
    <w:p w14:paraId="4511F94A">
      <w:pPr>
        <w:bidi w:val="0"/>
        <w:rPr>
          <w:rFonts w:hint="eastAsia"/>
          <w:color w:val="auto"/>
          <w:highlight w:val="none"/>
        </w:rPr>
      </w:pPr>
    </w:p>
    <w:p w14:paraId="4D589805">
      <w:pPr>
        <w:bidi w:val="0"/>
        <w:rPr>
          <w:rFonts w:hint="eastAsia"/>
          <w:color w:val="auto"/>
          <w:highlight w:val="none"/>
        </w:rPr>
      </w:pPr>
    </w:p>
    <w:p w14:paraId="7000922B">
      <w:pPr>
        <w:rPr>
          <w:rFonts w:hint="eastAsia"/>
          <w:color w:val="auto"/>
          <w:highlight w:val="none"/>
        </w:rPr>
      </w:pPr>
      <w:r>
        <w:rPr>
          <w:rFonts w:hint="eastAsia"/>
          <w:color w:val="auto"/>
          <w:highlight w:val="none"/>
        </w:rPr>
        <w:br w:type="page"/>
      </w:r>
    </w:p>
    <w:p w14:paraId="78D3523E">
      <w:pPr>
        <w:pStyle w:val="473"/>
        <w:outlineLvl w:val="1"/>
        <w:rPr>
          <w:color w:val="auto"/>
          <w:highlight w:val="none"/>
        </w:rPr>
      </w:pPr>
      <w:r>
        <w:rPr>
          <w:rFonts w:hint="eastAsia"/>
          <w:color w:val="auto"/>
          <w:highlight w:val="none"/>
        </w:rPr>
        <w:t>十二、拟派上岗人员一览表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552"/>
        <w:gridCol w:w="1134"/>
        <w:gridCol w:w="1701"/>
        <w:gridCol w:w="1275"/>
        <w:gridCol w:w="1134"/>
        <w:gridCol w:w="1134"/>
      </w:tblGrid>
      <w:tr w14:paraId="2C7D5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04" w:type="dxa"/>
          </w:tcPr>
          <w:p w14:paraId="1FBB600D">
            <w:pPr>
              <w:pStyle w:val="473"/>
              <w:jc w:val="center"/>
              <w:outlineLvl w:val="1"/>
              <w:rPr>
                <w:rFonts w:ascii="仿宋" w:hAnsi="仿宋" w:eastAsia="仿宋" w:cs="宋体"/>
                <w:b w:val="0"/>
                <w:bCs/>
                <w:color w:val="auto"/>
                <w:kern w:val="2"/>
                <w:sz w:val="24"/>
                <w:highlight w:val="none"/>
                <w:lang w:bidi="ar"/>
                <w14:ligatures w14:val="standardContextual"/>
              </w:rPr>
            </w:pPr>
            <w:r>
              <w:rPr>
                <w:rFonts w:hint="eastAsia" w:ascii="仿宋" w:hAnsi="仿宋" w:eastAsia="仿宋" w:cs="宋体"/>
                <w:b w:val="0"/>
                <w:bCs/>
                <w:color w:val="auto"/>
                <w:kern w:val="2"/>
                <w:sz w:val="24"/>
                <w:highlight w:val="none"/>
                <w:lang w:bidi="ar"/>
                <w14:ligatures w14:val="standardContextual"/>
              </w:rPr>
              <w:t>序号</w:t>
            </w:r>
          </w:p>
        </w:tc>
        <w:tc>
          <w:tcPr>
            <w:tcW w:w="2552" w:type="dxa"/>
          </w:tcPr>
          <w:p w14:paraId="421CD011">
            <w:pPr>
              <w:pStyle w:val="473"/>
              <w:jc w:val="center"/>
              <w:outlineLvl w:val="1"/>
              <w:rPr>
                <w:rFonts w:ascii="仿宋" w:hAnsi="仿宋" w:eastAsia="仿宋" w:cs="宋体"/>
                <w:b w:val="0"/>
                <w:bCs/>
                <w:color w:val="auto"/>
                <w:kern w:val="2"/>
                <w:sz w:val="24"/>
                <w:highlight w:val="none"/>
                <w:lang w:bidi="ar"/>
                <w14:ligatures w14:val="standardContextual"/>
              </w:rPr>
            </w:pPr>
            <w:r>
              <w:rPr>
                <w:rFonts w:hint="eastAsia" w:ascii="仿宋" w:hAnsi="仿宋" w:eastAsia="仿宋" w:cs="宋体"/>
                <w:b w:val="0"/>
                <w:bCs/>
                <w:color w:val="auto"/>
                <w:kern w:val="2"/>
                <w:sz w:val="24"/>
                <w:highlight w:val="none"/>
                <w:lang w:bidi="ar"/>
                <w14:ligatures w14:val="standardContextual"/>
              </w:rPr>
              <w:t>岗位</w:t>
            </w:r>
          </w:p>
        </w:tc>
        <w:tc>
          <w:tcPr>
            <w:tcW w:w="1134" w:type="dxa"/>
          </w:tcPr>
          <w:p w14:paraId="1BEAB0C9">
            <w:pPr>
              <w:pStyle w:val="473"/>
              <w:jc w:val="center"/>
              <w:outlineLvl w:val="1"/>
              <w:rPr>
                <w:rFonts w:ascii="仿宋" w:hAnsi="仿宋" w:eastAsia="仿宋" w:cs="宋体"/>
                <w:b w:val="0"/>
                <w:bCs/>
                <w:color w:val="auto"/>
                <w:kern w:val="2"/>
                <w:sz w:val="24"/>
                <w:highlight w:val="none"/>
                <w:lang w:bidi="ar"/>
                <w14:ligatures w14:val="standardContextual"/>
              </w:rPr>
            </w:pPr>
            <w:r>
              <w:rPr>
                <w:rFonts w:hint="eastAsia" w:ascii="仿宋" w:hAnsi="仿宋" w:eastAsia="仿宋" w:cs="宋体"/>
                <w:b w:val="0"/>
                <w:bCs/>
                <w:color w:val="auto"/>
                <w:kern w:val="2"/>
                <w:sz w:val="24"/>
                <w:highlight w:val="none"/>
                <w:lang w:bidi="ar"/>
                <w14:ligatures w14:val="standardContextual"/>
              </w:rPr>
              <w:t>学历</w:t>
            </w:r>
          </w:p>
        </w:tc>
        <w:tc>
          <w:tcPr>
            <w:tcW w:w="1701" w:type="dxa"/>
          </w:tcPr>
          <w:p w14:paraId="48CE590D">
            <w:pPr>
              <w:pStyle w:val="473"/>
              <w:jc w:val="center"/>
              <w:outlineLvl w:val="1"/>
              <w:rPr>
                <w:rFonts w:ascii="仿宋" w:hAnsi="仿宋" w:eastAsia="仿宋" w:cs="宋体"/>
                <w:b w:val="0"/>
                <w:bCs/>
                <w:color w:val="auto"/>
                <w:kern w:val="2"/>
                <w:sz w:val="24"/>
                <w:highlight w:val="none"/>
                <w:lang w:bidi="ar"/>
                <w14:ligatures w14:val="standardContextual"/>
              </w:rPr>
            </w:pPr>
            <w:r>
              <w:rPr>
                <w:rFonts w:hint="eastAsia" w:ascii="仿宋" w:hAnsi="仿宋" w:eastAsia="仿宋" w:cs="宋体"/>
                <w:b w:val="0"/>
                <w:bCs/>
                <w:color w:val="auto"/>
                <w:kern w:val="2"/>
                <w:sz w:val="24"/>
                <w:highlight w:val="none"/>
                <w:lang w:bidi="ar"/>
                <w14:ligatures w14:val="standardContextual"/>
              </w:rPr>
              <w:t>从事专业年限</w:t>
            </w:r>
          </w:p>
        </w:tc>
        <w:tc>
          <w:tcPr>
            <w:tcW w:w="1275" w:type="dxa"/>
          </w:tcPr>
          <w:p w14:paraId="319F9A39">
            <w:pPr>
              <w:pStyle w:val="473"/>
              <w:jc w:val="center"/>
              <w:outlineLvl w:val="1"/>
              <w:rPr>
                <w:rFonts w:ascii="仿宋" w:hAnsi="仿宋" w:eastAsia="仿宋" w:cs="宋体"/>
                <w:b w:val="0"/>
                <w:bCs/>
                <w:color w:val="auto"/>
                <w:kern w:val="2"/>
                <w:sz w:val="24"/>
                <w:highlight w:val="none"/>
                <w:lang w:bidi="ar"/>
                <w14:ligatures w14:val="standardContextual"/>
              </w:rPr>
            </w:pPr>
            <w:r>
              <w:rPr>
                <w:rFonts w:hint="eastAsia" w:ascii="仿宋" w:hAnsi="仿宋" w:eastAsia="仿宋" w:cs="宋体"/>
                <w:b w:val="0"/>
                <w:bCs/>
                <w:color w:val="auto"/>
                <w:kern w:val="2"/>
                <w:sz w:val="24"/>
                <w:highlight w:val="none"/>
                <w:lang w:bidi="ar"/>
                <w14:ligatures w14:val="standardContextual"/>
              </w:rPr>
              <w:t>职务</w:t>
            </w:r>
          </w:p>
        </w:tc>
        <w:tc>
          <w:tcPr>
            <w:tcW w:w="1134" w:type="dxa"/>
          </w:tcPr>
          <w:p w14:paraId="53894164">
            <w:pPr>
              <w:pStyle w:val="473"/>
              <w:jc w:val="center"/>
              <w:outlineLvl w:val="1"/>
              <w:rPr>
                <w:rFonts w:ascii="仿宋" w:hAnsi="仿宋" w:eastAsia="仿宋" w:cs="宋体"/>
                <w:b w:val="0"/>
                <w:bCs/>
                <w:color w:val="auto"/>
                <w:kern w:val="2"/>
                <w:sz w:val="24"/>
                <w:highlight w:val="none"/>
                <w:lang w:bidi="ar"/>
                <w14:ligatures w14:val="standardContextual"/>
              </w:rPr>
            </w:pPr>
            <w:r>
              <w:rPr>
                <w:rFonts w:hint="eastAsia" w:ascii="仿宋" w:hAnsi="仿宋" w:eastAsia="仿宋" w:cs="宋体"/>
                <w:b w:val="0"/>
                <w:bCs/>
                <w:color w:val="auto"/>
                <w:kern w:val="2"/>
                <w:sz w:val="24"/>
                <w:highlight w:val="none"/>
                <w:lang w:bidi="ar"/>
                <w14:ligatures w14:val="standardContextual"/>
              </w:rPr>
              <w:t>年纪</w:t>
            </w:r>
          </w:p>
        </w:tc>
        <w:tc>
          <w:tcPr>
            <w:tcW w:w="1134" w:type="dxa"/>
          </w:tcPr>
          <w:p w14:paraId="2C81048B">
            <w:pPr>
              <w:pStyle w:val="473"/>
              <w:jc w:val="center"/>
              <w:outlineLvl w:val="1"/>
              <w:rPr>
                <w:rFonts w:ascii="仿宋" w:hAnsi="仿宋" w:eastAsia="仿宋" w:cs="宋体"/>
                <w:b w:val="0"/>
                <w:bCs/>
                <w:color w:val="auto"/>
                <w:kern w:val="2"/>
                <w:sz w:val="24"/>
                <w:highlight w:val="none"/>
                <w:lang w:bidi="ar"/>
                <w14:ligatures w14:val="standardContextual"/>
              </w:rPr>
            </w:pPr>
            <w:r>
              <w:rPr>
                <w:rFonts w:hint="eastAsia" w:ascii="仿宋" w:hAnsi="仿宋" w:eastAsia="仿宋" w:cs="宋体"/>
                <w:b w:val="0"/>
                <w:bCs/>
                <w:color w:val="auto"/>
                <w:kern w:val="2"/>
                <w:sz w:val="24"/>
                <w:highlight w:val="none"/>
                <w:lang w:bidi="ar"/>
                <w14:ligatures w14:val="standardContextual"/>
              </w:rPr>
              <w:t>备注</w:t>
            </w:r>
          </w:p>
        </w:tc>
      </w:tr>
      <w:tr w14:paraId="6460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B28F111">
            <w:pPr>
              <w:pStyle w:val="473"/>
              <w:outlineLvl w:val="1"/>
              <w:rPr>
                <w:color w:val="auto"/>
                <w:highlight w:val="none"/>
              </w:rPr>
            </w:pPr>
          </w:p>
        </w:tc>
        <w:tc>
          <w:tcPr>
            <w:tcW w:w="2552" w:type="dxa"/>
          </w:tcPr>
          <w:p w14:paraId="447860DC">
            <w:pPr>
              <w:pStyle w:val="473"/>
              <w:outlineLvl w:val="1"/>
              <w:rPr>
                <w:color w:val="auto"/>
                <w:highlight w:val="none"/>
              </w:rPr>
            </w:pPr>
          </w:p>
        </w:tc>
        <w:tc>
          <w:tcPr>
            <w:tcW w:w="1134" w:type="dxa"/>
          </w:tcPr>
          <w:p w14:paraId="09A71C08">
            <w:pPr>
              <w:pStyle w:val="473"/>
              <w:outlineLvl w:val="1"/>
              <w:rPr>
                <w:color w:val="auto"/>
                <w:highlight w:val="none"/>
              </w:rPr>
            </w:pPr>
          </w:p>
        </w:tc>
        <w:tc>
          <w:tcPr>
            <w:tcW w:w="1701" w:type="dxa"/>
          </w:tcPr>
          <w:p w14:paraId="24863E51">
            <w:pPr>
              <w:pStyle w:val="473"/>
              <w:outlineLvl w:val="1"/>
              <w:rPr>
                <w:color w:val="auto"/>
                <w:highlight w:val="none"/>
              </w:rPr>
            </w:pPr>
          </w:p>
        </w:tc>
        <w:tc>
          <w:tcPr>
            <w:tcW w:w="1275" w:type="dxa"/>
          </w:tcPr>
          <w:p w14:paraId="02727A32">
            <w:pPr>
              <w:pStyle w:val="473"/>
              <w:outlineLvl w:val="1"/>
              <w:rPr>
                <w:color w:val="auto"/>
                <w:highlight w:val="none"/>
              </w:rPr>
            </w:pPr>
          </w:p>
        </w:tc>
        <w:tc>
          <w:tcPr>
            <w:tcW w:w="1134" w:type="dxa"/>
          </w:tcPr>
          <w:p w14:paraId="739B1DFE">
            <w:pPr>
              <w:pStyle w:val="473"/>
              <w:outlineLvl w:val="1"/>
              <w:rPr>
                <w:color w:val="auto"/>
                <w:highlight w:val="none"/>
              </w:rPr>
            </w:pPr>
          </w:p>
        </w:tc>
        <w:tc>
          <w:tcPr>
            <w:tcW w:w="1134" w:type="dxa"/>
          </w:tcPr>
          <w:p w14:paraId="16C1BFA2">
            <w:pPr>
              <w:pStyle w:val="473"/>
              <w:outlineLvl w:val="1"/>
              <w:rPr>
                <w:color w:val="auto"/>
                <w:highlight w:val="none"/>
              </w:rPr>
            </w:pPr>
          </w:p>
        </w:tc>
      </w:tr>
      <w:tr w14:paraId="74948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DEAFA48">
            <w:pPr>
              <w:pStyle w:val="473"/>
              <w:outlineLvl w:val="1"/>
              <w:rPr>
                <w:color w:val="auto"/>
                <w:highlight w:val="none"/>
              </w:rPr>
            </w:pPr>
          </w:p>
        </w:tc>
        <w:tc>
          <w:tcPr>
            <w:tcW w:w="2552" w:type="dxa"/>
          </w:tcPr>
          <w:p w14:paraId="079FB10A">
            <w:pPr>
              <w:pStyle w:val="473"/>
              <w:outlineLvl w:val="1"/>
              <w:rPr>
                <w:color w:val="auto"/>
                <w:highlight w:val="none"/>
              </w:rPr>
            </w:pPr>
          </w:p>
        </w:tc>
        <w:tc>
          <w:tcPr>
            <w:tcW w:w="1134" w:type="dxa"/>
          </w:tcPr>
          <w:p w14:paraId="4F4EA0C8">
            <w:pPr>
              <w:pStyle w:val="473"/>
              <w:outlineLvl w:val="1"/>
              <w:rPr>
                <w:color w:val="auto"/>
                <w:highlight w:val="none"/>
              </w:rPr>
            </w:pPr>
          </w:p>
        </w:tc>
        <w:tc>
          <w:tcPr>
            <w:tcW w:w="1701" w:type="dxa"/>
          </w:tcPr>
          <w:p w14:paraId="39561633">
            <w:pPr>
              <w:pStyle w:val="473"/>
              <w:outlineLvl w:val="1"/>
              <w:rPr>
                <w:color w:val="auto"/>
                <w:highlight w:val="none"/>
              </w:rPr>
            </w:pPr>
          </w:p>
        </w:tc>
        <w:tc>
          <w:tcPr>
            <w:tcW w:w="1275" w:type="dxa"/>
          </w:tcPr>
          <w:p w14:paraId="16928827">
            <w:pPr>
              <w:pStyle w:val="473"/>
              <w:outlineLvl w:val="1"/>
              <w:rPr>
                <w:color w:val="auto"/>
                <w:highlight w:val="none"/>
              </w:rPr>
            </w:pPr>
          </w:p>
        </w:tc>
        <w:tc>
          <w:tcPr>
            <w:tcW w:w="1134" w:type="dxa"/>
          </w:tcPr>
          <w:p w14:paraId="31935B20">
            <w:pPr>
              <w:pStyle w:val="473"/>
              <w:outlineLvl w:val="1"/>
              <w:rPr>
                <w:color w:val="auto"/>
                <w:highlight w:val="none"/>
              </w:rPr>
            </w:pPr>
          </w:p>
        </w:tc>
        <w:tc>
          <w:tcPr>
            <w:tcW w:w="1134" w:type="dxa"/>
          </w:tcPr>
          <w:p w14:paraId="2E200101">
            <w:pPr>
              <w:pStyle w:val="473"/>
              <w:outlineLvl w:val="1"/>
              <w:rPr>
                <w:color w:val="auto"/>
                <w:highlight w:val="none"/>
              </w:rPr>
            </w:pPr>
          </w:p>
        </w:tc>
      </w:tr>
      <w:tr w14:paraId="552D9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52618F31">
            <w:pPr>
              <w:pStyle w:val="473"/>
              <w:outlineLvl w:val="1"/>
              <w:rPr>
                <w:color w:val="auto"/>
                <w:highlight w:val="none"/>
              </w:rPr>
            </w:pPr>
          </w:p>
        </w:tc>
        <w:tc>
          <w:tcPr>
            <w:tcW w:w="2552" w:type="dxa"/>
          </w:tcPr>
          <w:p w14:paraId="442F0B05">
            <w:pPr>
              <w:pStyle w:val="473"/>
              <w:outlineLvl w:val="1"/>
              <w:rPr>
                <w:color w:val="auto"/>
                <w:highlight w:val="none"/>
              </w:rPr>
            </w:pPr>
          </w:p>
        </w:tc>
        <w:tc>
          <w:tcPr>
            <w:tcW w:w="1134" w:type="dxa"/>
          </w:tcPr>
          <w:p w14:paraId="371CDD20">
            <w:pPr>
              <w:pStyle w:val="473"/>
              <w:outlineLvl w:val="1"/>
              <w:rPr>
                <w:color w:val="auto"/>
                <w:highlight w:val="none"/>
              </w:rPr>
            </w:pPr>
          </w:p>
        </w:tc>
        <w:tc>
          <w:tcPr>
            <w:tcW w:w="1701" w:type="dxa"/>
          </w:tcPr>
          <w:p w14:paraId="42823616">
            <w:pPr>
              <w:pStyle w:val="473"/>
              <w:outlineLvl w:val="1"/>
              <w:rPr>
                <w:color w:val="auto"/>
                <w:highlight w:val="none"/>
              </w:rPr>
            </w:pPr>
          </w:p>
        </w:tc>
        <w:tc>
          <w:tcPr>
            <w:tcW w:w="1275" w:type="dxa"/>
          </w:tcPr>
          <w:p w14:paraId="1327CD2A">
            <w:pPr>
              <w:pStyle w:val="473"/>
              <w:outlineLvl w:val="1"/>
              <w:rPr>
                <w:color w:val="auto"/>
                <w:highlight w:val="none"/>
              </w:rPr>
            </w:pPr>
          </w:p>
        </w:tc>
        <w:tc>
          <w:tcPr>
            <w:tcW w:w="1134" w:type="dxa"/>
          </w:tcPr>
          <w:p w14:paraId="7942B294">
            <w:pPr>
              <w:pStyle w:val="473"/>
              <w:outlineLvl w:val="1"/>
              <w:rPr>
                <w:color w:val="auto"/>
                <w:highlight w:val="none"/>
              </w:rPr>
            </w:pPr>
          </w:p>
        </w:tc>
        <w:tc>
          <w:tcPr>
            <w:tcW w:w="1134" w:type="dxa"/>
          </w:tcPr>
          <w:p w14:paraId="0EA8991E">
            <w:pPr>
              <w:pStyle w:val="473"/>
              <w:outlineLvl w:val="1"/>
              <w:rPr>
                <w:color w:val="auto"/>
                <w:highlight w:val="none"/>
              </w:rPr>
            </w:pPr>
          </w:p>
        </w:tc>
      </w:tr>
      <w:tr w14:paraId="09E5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5DFC15E0">
            <w:pPr>
              <w:pStyle w:val="473"/>
              <w:outlineLvl w:val="1"/>
              <w:rPr>
                <w:color w:val="auto"/>
                <w:highlight w:val="none"/>
              </w:rPr>
            </w:pPr>
          </w:p>
        </w:tc>
        <w:tc>
          <w:tcPr>
            <w:tcW w:w="2552" w:type="dxa"/>
          </w:tcPr>
          <w:p w14:paraId="188470D4">
            <w:pPr>
              <w:pStyle w:val="473"/>
              <w:outlineLvl w:val="1"/>
              <w:rPr>
                <w:color w:val="auto"/>
                <w:highlight w:val="none"/>
              </w:rPr>
            </w:pPr>
          </w:p>
        </w:tc>
        <w:tc>
          <w:tcPr>
            <w:tcW w:w="1134" w:type="dxa"/>
          </w:tcPr>
          <w:p w14:paraId="3A85763A">
            <w:pPr>
              <w:pStyle w:val="473"/>
              <w:outlineLvl w:val="1"/>
              <w:rPr>
                <w:color w:val="auto"/>
                <w:highlight w:val="none"/>
              </w:rPr>
            </w:pPr>
          </w:p>
        </w:tc>
        <w:tc>
          <w:tcPr>
            <w:tcW w:w="1701" w:type="dxa"/>
          </w:tcPr>
          <w:p w14:paraId="1D00B83E">
            <w:pPr>
              <w:pStyle w:val="473"/>
              <w:outlineLvl w:val="1"/>
              <w:rPr>
                <w:color w:val="auto"/>
                <w:highlight w:val="none"/>
              </w:rPr>
            </w:pPr>
          </w:p>
        </w:tc>
        <w:tc>
          <w:tcPr>
            <w:tcW w:w="1275" w:type="dxa"/>
          </w:tcPr>
          <w:p w14:paraId="26C82A64">
            <w:pPr>
              <w:pStyle w:val="473"/>
              <w:outlineLvl w:val="1"/>
              <w:rPr>
                <w:color w:val="auto"/>
                <w:highlight w:val="none"/>
              </w:rPr>
            </w:pPr>
          </w:p>
        </w:tc>
        <w:tc>
          <w:tcPr>
            <w:tcW w:w="1134" w:type="dxa"/>
          </w:tcPr>
          <w:p w14:paraId="487ECE6A">
            <w:pPr>
              <w:pStyle w:val="473"/>
              <w:outlineLvl w:val="1"/>
              <w:rPr>
                <w:color w:val="auto"/>
                <w:highlight w:val="none"/>
              </w:rPr>
            </w:pPr>
          </w:p>
        </w:tc>
        <w:tc>
          <w:tcPr>
            <w:tcW w:w="1134" w:type="dxa"/>
          </w:tcPr>
          <w:p w14:paraId="7967F767">
            <w:pPr>
              <w:pStyle w:val="473"/>
              <w:outlineLvl w:val="1"/>
              <w:rPr>
                <w:color w:val="auto"/>
                <w:highlight w:val="none"/>
              </w:rPr>
            </w:pPr>
          </w:p>
        </w:tc>
      </w:tr>
      <w:tr w14:paraId="41B38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5D7167F">
            <w:pPr>
              <w:pStyle w:val="473"/>
              <w:outlineLvl w:val="1"/>
              <w:rPr>
                <w:color w:val="auto"/>
                <w:highlight w:val="none"/>
              </w:rPr>
            </w:pPr>
          </w:p>
        </w:tc>
        <w:tc>
          <w:tcPr>
            <w:tcW w:w="2552" w:type="dxa"/>
          </w:tcPr>
          <w:p w14:paraId="026AAB90">
            <w:pPr>
              <w:pStyle w:val="473"/>
              <w:outlineLvl w:val="1"/>
              <w:rPr>
                <w:color w:val="auto"/>
                <w:highlight w:val="none"/>
              </w:rPr>
            </w:pPr>
          </w:p>
        </w:tc>
        <w:tc>
          <w:tcPr>
            <w:tcW w:w="1134" w:type="dxa"/>
          </w:tcPr>
          <w:p w14:paraId="27458235">
            <w:pPr>
              <w:pStyle w:val="473"/>
              <w:outlineLvl w:val="1"/>
              <w:rPr>
                <w:color w:val="auto"/>
                <w:highlight w:val="none"/>
              </w:rPr>
            </w:pPr>
          </w:p>
        </w:tc>
        <w:tc>
          <w:tcPr>
            <w:tcW w:w="1701" w:type="dxa"/>
          </w:tcPr>
          <w:p w14:paraId="159D032F">
            <w:pPr>
              <w:pStyle w:val="473"/>
              <w:outlineLvl w:val="1"/>
              <w:rPr>
                <w:color w:val="auto"/>
                <w:highlight w:val="none"/>
              </w:rPr>
            </w:pPr>
          </w:p>
        </w:tc>
        <w:tc>
          <w:tcPr>
            <w:tcW w:w="1275" w:type="dxa"/>
          </w:tcPr>
          <w:p w14:paraId="49B8AB97">
            <w:pPr>
              <w:pStyle w:val="473"/>
              <w:outlineLvl w:val="1"/>
              <w:rPr>
                <w:color w:val="auto"/>
                <w:highlight w:val="none"/>
              </w:rPr>
            </w:pPr>
          </w:p>
        </w:tc>
        <w:tc>
          <w:tcPr>
            <w:tcW w:w="1134" w:type="dxa"/>
          </w:tcPr>
          <w:p w14:paraId="0D16BA7A">
            <w:pPr>
              <w:pStyle w:val="473"/>
              <w:outlineLvl w:val="1"/>
              <w:rPr>
                <w:color w:val="auto"/>
                <w:highlight w:val="none"/>
              </w:rPr>
            </w:pPr>
          </w:p>
        </w:tc>
        <w:tc>
          <w:tcPr>
            <w:tcW w:w="1134" w:type="dxa"/>
          </w:tcPr>
          <w:p w14:paraId="5BEF2FE7">
            <w:pPr>
              <w:pStyle w:val="473"/>
              <w:outlineLvl w:val="1"/>
              <w:rPr>
                <w:color w:val="auto"/>
                <w:highlight w:val="none"/>
              </w:rPr>
            </w:pPr>
          </w:p>
        </w:tc>
      </w:tr>
      <w:tr w14:paraId="3162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255E31DC">
            <w:pPr>
              <w:pStyle w:val="473"/>
              <w:outlineLvl w:val="1"/>
              <w:rPr>
                <w:color w:val="auto"/>
                <w:highlight w:val="none"/>
              </w:rPr>
            </w:pPr>
          </w:p>
        </w:tc>
        <w:tc>
          <w:tcPr>
            <w:tcW w:w="2552" w:type="dxa"/>
          </w:tcPr>
          <w:p w14:paraId="1A92490F">
            <w:pPr>
              <w:pStyle w:val="473"/>
              <w:outlineLvl w:val="1"/>
              <w:rPr>
                <w:color w:val="auto"/>
                <w:highlight w:val="none"/>
              </w:rPr>
            </w:pPr>
          </w:p>
        </w:tc>
        <w:tc>
          <w:tcPr>
            <w:tcW w:w="1134" w:type="dxa"/>
          </w:tcPr>
          <w:p w14:paraId="610BD414">
            <w:pPr>
              <w:pStyle w:val="473"/>
              <w:outlineLvl w:val="1"/>
              <w:rPr>
                <w:color w:val="auto"/>
                <w:highlight w:val="none"/>
              </w:rPr>
            </w:pPr>
          </w:p>
        </w:tc>
        <w:tc>
          <w:tcPr>
            <w:tcW w:w="1701" w:type="dxa"/>
          </w:tcPr>
          <w:p w14:paraId="4F0A0FCA">
            <w:pPr>
              <w:pStyle w:val="473"/>
              <w:outlineLvl w:val="1"/>
              <w:rPr>
                <w:color w:val="auto"/>
                <w:highlight w:val="none"/>
              </w:rPr>
            </w:pPr>
          </w:p>
        </w:tc>
        <w:tc>
          <w:tcPr>
            <w:tcW w:w="1275" w:type="dxa"/>
          </w:tcPr>
          <w:p w14:paraId="7C426292">
            <w:pPr>
              <w:pStyle w:val="473"/>
              <w:outlineLvl w:val="1"/>
              <w:rPr>
                <w:color w:val="auto"/>
                <w:highlight w:val="none"/>
              </w:rPr>
            </w:pPr>
          </w:p>
        </w:tc>
        <w:tc>
          <w:tcPr>
            <w:tcW w:w="1134" w:type="dxa"/>
          </w:tcPr>
          <w:p w14:paraId="16EAF968">
            <w:pPr>
              <w:pStyle w:val="473"/>
              <w:outlineLvl w:val="1"/>
              <w:rPr>
                <w:color w:val="auto"/>
                <w:highlight w:val="none"/>
              </w:rPr>
            </w:pPr>
          </w:p>
        </w:tc>
        <w:tc>
          <w:tcPr>
            <w:tcW w:w="1134" w:type="dxa"/>
          </w:tcPr>
          <w:p w14:paraId="32975FAD">
            <w:pPr>
              <w:pStyle w:val="473"/>
              <w:outlineLvl w:val="1"/>
              <w:rPr>
                <w:color w:val="auto"/>
                <w:highlight w:val="none"/>
              </w:rPr>
            </w:pPr>
          </w:p>
        </w:tc>
      </w:tr>
      <w:tr w14:paraId="1353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B660F2C">
            <w:pPr>
              <w:pStyle w:val="473"/>
              <w:outlineLvl w:val="1"/>
              <w:rPr>
                <w:color w:val="auto"/>
                <w:highlight w:val="none"/>
              </w:rPr>
            </w:pPr>
          </w:p>
        </w:tc>
        <w:tc>
          <w:tcPr>
            <w:tcW w:w="2552" w:type="dxa"/>
          </w:tcPr>
          <w:p w14:paraId="505DB2C0">
            <w:pPr>
              <w:pStyle w:val="473"/>
              <w:outlineLvl w:val="1"/>
              <w:rPr>
                <w:color w:val="auto"/>
                <w:highlight w:val="none"/>
              </w:rPr>
            </w:pPr>
          </w:p>
        </w:tc>
        <w:tc>
          <w:tcPr>
            <w:tcW w:w="1134" w:type="dxa"/>
          </w:tcPr>
          <w:p w14:paraId="0E2AA79D">
            <w:pPr>
              <w:pStyle w:val="473"/>
              <w:outlineLvl w:val="1"/>
              <w:rPr>
                <w:color w:val="auto"/>
                <w:highlight w:val="none"/>
              </w:rPr>
            </w:pPr>
          </w:p>
        </w:tc>
        <w:tc>
          <w:tcPr>
            <w:tcW w:w="1701" w:type="dxa"/>
          </w:tcPr>
          <w:p w14:paraId="372576CA">
            <w:pPr>
              <w:pStyle w:val="473"/>
              <w:outlineLvl w:val="1"/>
              <w:rPr>
                <w:color w:val="auto"/>
                <w:highlight w:val="none"/>
              </w:rPr>
            </w:pPr>
          </w:p>
        </w:tc>
        <w:tc>
          <w:tcPr>
            <w:tcW w:w="1275" w:type="dxa"/>
          </w:tcPr>
          <w:p w14:paraId="263380FF">
            <w:pPr>
              <w:pStyle w:val="473"/>
              <w:outlineLvl w:val="1"/>
              <w:rPr>
                <w:color w:val="auto"/>
                <w:highlight w:val="none"/>
              </w:rPr>
            </w:pPr>
          </w:p>
        </w:tc>
        <w:tc>
          <w:tcPr>
            <w:tcW w:w="1134" w:type="dxa"/>
          </w:tcPr>
          <w:p w14:paraId="2F32C355">
            <w:pPr>
              <w:pStyle w:val="473"/>
              <w:outlineLvl w:val="1"/>
              <w:rPr>
                <w:color w:val="auto"/>
                <w:highlight w:val="none"/>
              </w:rPr>
            </w:pPr>
          </w:p>
        </w:tc>
        <w:tc>
          <w:tcPr>
            <w:tcW w:w="1134" w:type="dxa"/>
          </w:tcPr>
          <w:p w14:paraId="582C14B8">
            <w:pPr>
              <w:pStyle w:val="473"/>
              <w:outlineLvl w:val="1"/>
              <w:rPr>
                <w:color w:val="auto"/>
                <w:highlight w:val="none"/>
              </w:rPr>
            </w:pPr>
          </w:p>
        </w:tc>
      </w:tr>
      <w:tr w14:paraId="34B5E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27FE262B">
            <w:pPr>
              <w:pStyle w:val="473"/>
              <w:outlineLvl w:val="1"/>
              <w:rPr>
                <w:color w:val="auto"/>
                <w:highlight w:val="none"/>
              </w:rPr>
            </w:pPr>
          </w:p>
        </w:tc>
        <w:tc>
          <w:tcPr>
            <w:tcW w:w="2552" w:type="dxa"/>
          </w:tcPr>
          <w:p w14:paraId="3808B55A">
            <w:pPr>
              <w:pStyle w:val="473"/>
              <w:outlineLvl w:val="1"/>
              <w:rPr>
                <w:color w:val="auto"/>
                <w:highlight w:val="none"/>
              </w:rPr>
            </w:pPr>
          </w:p>
        </w:tc>
        <w:tc>
          <w:tcPr>
            <w:tcW w:w="1134" w:type="dxa"/>
          </w:tcPr>
          <w:p w14:paraId="0ED7EE51">
            <w:pPr>
              <w:pStyle w:val="473"/>
              <w:outlineLvl w:val="1"/>
              <w:rPr>
                <w:color w:val="auto"/>
                <w:highlight w:val="none"/>
              </w:rPr>
            </w:pPr>
          </w:p>
        </w:tc>
        <w:tc>
          <w:tcPr>
            <w:tcW w:w="1701" w:type="dxa"/>
          </w:tcPr>
          <w:p w14:paraId="0845A573">
            <w:pPr>
              <w:pStyle w:val="473"/>
              <w:outlineLvl w:val="1"/>
              <w:rPr>
                <w:color w:val="auto"/>
                <w:highlight w:val="none"/>
              </w:rPr>
            </w:pPr>
          </w:p>
        </w:tc>
        <w:tc>
          <w:tcPr>
            <w:tcW w:w="1275" w:type="dxa"/>
          </w:tcPr>
          <w:p w14:paraId="48BBFC9F">
            <w:pPr>
              <w:pStyle w:val="473"/>
              <w:outlineLvl w:val="1"/>
              <w:rPr>
                <w:color w:val="auto"/>
                <w:highlight w:val="none"/>
              </w:rPr>
            </w:pPr>
          </w:p>
        </w:tc>
        <w:tc>
          <w:tcPr>
            <w:tcW w:w="1134" w:type="dxa"/>
          </w:tcPr>
          <w:p w14:paraId="04440E16">
            <w:pPr>
              <w:pStyle w:val="473"/>
              <w:outlineLvl w:val="1"/>
              <w:rPr>
                <w:color w:val="auto"/>
                <w:highlight w:val="none"/>
              </w:rPr>
            </w:pPr>
          </w:p>
        </w:tc>
        <w:tc>
          <w:tcPr>
            <w:tcW w:w="1134" w:type="dxa"/>
          </w:tcPr>
          <w:p w14:paraId="6185A24D">
            <w:pPr>
              <w:pStyle w:val="473"/>
              <w:outlineLvl w:val="1"/>
              <w:rPr>
                <w:color w:val="auto"/>
                <w:highlight w:val="none"/>
              </w:rPr>
            </w:pPr>
          </w:p>
        </w:tc>
      </w:tr>
    </w:tbl>
    <w:p w14:paraId="693609C7">
      <w:pPr>
        <w:rPr>
          <w:color w:val="auto"/>
          <w:highlight w:val="none"/>
          <w:lang w:bidi="ar"/>
        </w:rPr>
      </w:pPr>
      <w:r>
        <w:rPr>
          <w:rFonts w:hint="eastAsia"/>
          <w:color w:val="auto"/>
          <w:highlight w:val="none"/>
          <w:lang w:bidi="ar"/>
        </w:rPr>
        <w:t>注：格式自拟，提供相关证书</w:t>
      </w:r>
      <w:r>
        <w:rPr>
          <w:rFonts w:hint="eastAsia"/>
          <w:color w:val="auto"/>
          <w:highlight w:val="none"/>
          <w:lang w:eastAsia="zh-CN" w:bidi="ar"/>
        </w:rPr>
        <w:t>（</w:t>
      </w:r>
      <w:r>
        <w:rPr>
          <w:rFonts w:hint="eastAsia"/>
          <w:color w:val="auto"/>
          <w:highlight w:val="none"/>
          <w:lang w:val="en-US" w:eastAsia="zh-CN" w:bidi="ar"/>
        </w:rPr>
        <w:t>如有）</w:t>
      </w:r>
      <w:r>
        <w:rPr>
          <w:rFonts w:hint="eastAsia"/>
          <w:color w:val="auto"/>
          <w:highlight w:val="none"/>
          <w:lang w:bidi="ar"/>
        </w:rPr>
        <w:t>。</w:t>
      </w:r>
    </w:p>
    <w:p w14:paraId="592FC2F9">
      <w:pPr>
        <w:rPr>
          <w:rFonts w:hint="eastAsia" w:ascii="黑体" w:hAnsi="黑体" w:eastAsia="黑体" w:cs="Times New Roman"/>
          <w:b/>
          <w:color w:val="auto"/>
          <w:sz w:val="32"/>
          <w:szCs w:val="24"/>
          <w:highlight w:val="none"/>
          <w:lang w:val="en-US" w:eastAsia="zh-CN" w:bidi="ar-SA"/>
        </w:rPr>
      </w:pPr>
      <w:r>
        <w:rPr>
          <w:rFonts w:hint="eastAsia" w:ascii="黑体" w:hAnsi="黑体" w:eastAsia="黑体" w:cs="Times New Roman"/>
          <w:b/>
          <w:color w:val="auto"/>
          <w:sz w:val="32"/>
          <w:szCs w:val="24"/>
          <w:highlight w:val="none"/>
          <w:lang w:val="en-US" w:eastAsia="zh-CN" w:bidi="ar-SA"/>
        </w:rPr>
        <w:br w:type="page"/>
      </w:r>
    </w:p>
    <w:p w14:paraId="60498776">
      <w:pPr>
        <w:pStyle w:val="543"/>
        <w:numPr>
          <w:ilvl w:val="0"/>
          <w:numId w:val="0"/>
        </w:numPr>
        <w:outlineLvl w:val="1"/>
        <w:rPr>
          <w:rFonts w:hint="eastAsia" w:ascii="黑体" w:hAnsi="黑体" w:eastAsia="黑体" w:cs="Times New Roman"/>
          <w:b/>
          <w:color w:val="auto"/>
          <w:sz w:val="32"/>
          <w:szCs w:val="24"/>
          <w:highlight w:val="none"/>
          <w:lang w:val="en-US" w:eastAsia="zh-CN" w:bidi="ar-SA"/>
        </w:rPr>
      </w:pPr>
      <w:r>
        <w:rPr>
          <w:rFonts w:hint="eastAsia" w:ascii="黑体" w:hAnsi="黑体" w:eastAsia="黑体" w:cs="Times New Roman"/>
          <w:b/>
          <w:color w:val="auto"/>
          <w:sz w:val="32"/>
          <w:szCs w:val="24"/>
          <w:highlight w:val="none"/>
          <w:lang w:val="en-US" w:eastAsia="zh-CN" w:bidi="ar-SA"/>
        </w:rPr>
        <w:t>十</w:t>
      </w:r>
      <w:r>
        <w:rPr>
          <w:rFonts w:hint="eastAsia" w:cs="Times New Roman"/>
          <w:b/>
          <w:color w:val="auto"/>
          <w:sz w:val="32"/>
          <w:szCs w:val="24"/>
          <w:highlight w:val="none"/>
          <w:lang w:val="en-US" w:eastAsia="zh-CN" w:bidi="ar-SA"/>
        </w:rPr>
        <w:t>三</w:t>
      </w:r>
      <w:r>
        <w:rPr>
          <w:rFonts w:hint="eastAsia" w:ascii="黑体" w:hAnsi="黑体" w:eastAsia="黑体" w:cs="Times New Roman"/>
          <w:b/>
          <w:color w:val="auto"/>
          <w:sz w:val="32"/>
          <w:szCs w:val="24"/>
          <w:highlight w:val="none"/>
          <w:lang w:val="en-US" w:eastAsia="zh-CN" w:bidi="ar-SA"/>
        </w:rPr>
        <w:t>、中小企业声明函</w:t>
      </w:r>
      <w:bookmarkEnd w:id="143"/>
      <w:bookmarkEnd w:id="144"/>
      <w:bookmarkEnd w:id="145"/>
    </w:p>
    <w:p w14:paraId="7FDEA66F">
      <w:pPr>
        <w:spacing w:before="312" w:after="312" w:line="360" w:lineRule="auto"/>
        <w:jc w:val="center"/>
        <w:outlineLvl w:val="1"/>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中小企业声明函（工程、服务）</w:t>
      </w:r>
    </w:p>
    <w:p w14:paraId="54D123EC">
      <w:pPr>
        <w:rPr>
          <w:rFonts w:hint="eastAsia" w:hAnsi="宋体" w:cs="宋体"/>
          <w:b w:val="0"/>
          <w:color w:val="auto"/>
          <w:szCs w:val="24"/>
          <w:highlight w:val="none"/>
        </w:rPr>
      </w:pPr>
    </w:p>
    <w:p w14:paraId="0B4FC747">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本公司（联合体）郑重声明，根据《政府采购促进中小企业发展管理办法》（财库﹝2020﹞46 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5E662FA">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6CD0B9FB">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06925498">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126A7B50">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377B5EEC">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589D5520">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p>
    <w:p w14:paraId="5B3B0FBF">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p>
    <w:p w14:paraId="0B157CEB">
      <w:pPr>
        <w:pStyle w:val="1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7C27C6E4">
      <w:pPr>
        <w:pStyle w:val="1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32BF8229">
      <w:pPr>
        <w:autoSpaceDE w:val="0"/>
        <w:autoSpaceDN w:val="0"/>
        <w:adjustRightInd w:val="0"/>
        <w:snapToGrid w:val="0"/>
        <w:spacing w:line="360" w:lineRule="auto"/>
        <w:contextualSpacing/>
        <w:jc w:val="left"/>
        <w:rPr>
          <w:rFonts w:hint="eastAsia" w:hAnsi="宋体" w:cs="宋体"/>
          <w:b w:val="0"/>
          <w:color w:val="auto"/>
          <w:highlight w:val="none"/>
        </w:rPr>
      </w:pPr>
    </w:p>
    <w:p w14:paraId="74074EAD">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p>
    <w:p w14:paraId="07C65177">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p>
    <w:p w14:paraId="2AEB6FAF">
      <w:pPr>
        <w:autoSpaceDE w:val="0"/>
        <w:autoSpaceDN w:val="0"/>
        <w:adjustRightInd w:val="0"/>
        <w:snapToGrid w:val="0"/>
        <w:spacing w:line="360" w:lineRule="auto"/>
        <w:ind w:firstLine="420" w:firstLineChars="200"/>
        <w:contextualSpacing/>
        <w:jc w:val="left"/>
        <w:rPr>
          <w:rFonts w:hint="eastAsia" w:hAnsi="宋体" w:cs="宋体"/>
          <w:b w:val="0"/>
          <w:color w:val="auto"/>
          <w:kern w:val="2"/>
          <w:position w:val="0"/>
          <w:szCs w:val="24"/>
          <w:highlight w:val="none"/>
        </w:rPr>
      </w:pPr>
      <w:r>
        <w:rPr>
          <w:rFonts w:hint="eastAsia" w:hAnsi="宋体" w:cs="宋体"/>
          <w:b w:val="0"/>
          <w:color w:val="auto"/>
          <w:highlight w:val="none"/>
        </w:rPr>
        <w:t>注：从业人员、营业收入、资产总额填报上一年度数据，无上一年度数据的新成立企业可不填报。</w:t>
      </w:r>
    </w:p>
    <w:p w14:paraId="0FE3D9E1">
      <w:pPr>
        <w:spacing w:line="360" w:lineRule="auto"/>
        <w:ind w:firstLine="4620"/>
        <w:jc w:val="left"/>
        <w:rPr>
          <w:rFonts w:hint="eastAsia" w:ascii="宋体" w:hAnsi="宋体" w:cs="宋体"/>
          <w:color w:val="auto"/>
          <w:highlight w:val="none"/>
        </w:rPr>
      </w:pPr>
    </w:p>
    <w:p w14:paraId="5944DF3D">
      <w:pPr>
        <w:widowControl/>
        <w:jc w:val="left"/>
        <w:rPr>
          <w:rFonts w:hint="eastAsia" w:ascii="宋体" w:hAnsi="宋体" w:cs="宋体"/>
          <w:b/>
          <w:color w:val="auto"/>
          <w:szCs w:val="21"/>
          <w:highlight w:val="none"/>
        </w:rPr>
      </w:pPr>
      <w:bookmarkStart w:id="146" w:name="_Toc109304977"/>
      <w:r>
        <w:rPr>
          <w:rFonts w:hint="eastAsia" w:ascii="宋体" w:hAnsi="宋体" w:cs="宋体"/>
          <w:color w:val="auto"/>
          <w:szCs w:val="21"/>
          <w:highlight w:val="none"/>
        </w:rPr>
        <w:br w:type="page"/>
      </w:r>
    </w:p>
    <w:p w14:paraId="423512AF">
      <w:pPr>
        <w:pStyle w:val="223"/>
        <w:widowControl/>
        <w:spacing w:before="300" w:after="300" w:line="360" w:lineRule="auto"/>
        <w:jc w:val="center"/>
        <w:rPr>
          <w:rFonts w:hint="eastAsia" w:ascii="宋体" w:hAnsi="宋体" w:eastAsia="宋体" w:cs="宋体"/>
          <w:color w:val="auto"/>
          <w:sz w:val="21"/>
          <w:szCs w:val="21"/>
          <w:highlight w:val="none"/>
        </w:rPr>
      </w:pPr>
      <w:bookmarkStart w:id="147" w:name="_Toc199794512"/>
      <w:r>
        <w:rPr>
          <w:rFonts w:hint="eastAsia" w:ascii="宋体" w:hAnsi="宋体" w:eastAsia="宋体" w:cs="宋体"/>
          <w:color w:val="auto"/>
          <w:sz w:val="21"/>
          <w:szCs w:val="21"/>
          <w:highlight w:val="none"/>
        </w:rPr>
        <w:t>中小微企业划型标准</w:t>
      </w:r>
      <w:bookmarkEnd w:id="146"/>
      <w:bookmarkEnd w:id="147"/>
      <w:r>
        <w:rPr>
          <w:rFonts w:hint="eastAsia" w:ascii="宋体" w:hAnsi="宋体" w:eastAsia="宋体" w:cs="宋体"/>
          <w:color w:val="auto"/>
          <w:sz w:val="21"/>
          <w:szCs w:val="21"/>
          <w:highlight w:val="none"/>
        </w:rPr>
        <w:t> </w:t>
      </w:r>
    </w:p>
    <w:p w14:paraId="091A9028">
      <w:pPr>
        <w:pStyle w:val="286"/>
        <w:spacing w:before="300" w:after="452" w:line="360" w:lineRule="auto"/>
        <w:ind w:firstLine="420"/>
        <w:rPr>
          <w:rFonts w:hint="eastAsia" w:hAnsi="宋体" w:cs="宋体"/>
          <w:color w:val="auto"/>
          <w:sz w:val="21"/>
          <w:szCs w:val="21"/>
          <w:highlight w:val="none"/>
        </w:rPr>
      </w:pPr>
      <w:r>
        <w:rPr>
          <w:rStyle w:val="294"/>
          <w:rFonts w:hint="eastAsia" w:hAnsi="宋体" w:cs="宋体"/>
          <w:color w:val="auto"/>
          <w:sz w:val="21"/>
          <w:szCs w:val="21"/>
          <w:highlight w:val="none"/>
        </w:rPr>
        <w:t>中小微企业划型标准如下：</w:t>
      </w:r>
    </w:p>
    <w:tbl>
      <w:tblPr>
        <w:tblStyle w:val="3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622"/>
        <w:gridCol w:w="1929"/>
        <w:gridCol w:w="581"/>
        <w:gridCol w:w="2311"/>
        <w:gridCol w:w="1897"/>
        <w:gridCol w:w="1681"/>
      </w:tblGrid>
      <w:tr w14:paraId="18DC49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610" w:type="dxa"/>
            <w:tcMar>
              <w:top w:w="0" w:type="dxa"/>
              <w:left w:w="105" w:type="dxa"/>
              <w:bottom w:w="0" w:type="dxa"/>
              <w:right w:w="105" w:type="dxa"/>
            </w:tcMar>
            <w:vAlign w:val="center"/>
          </w:tcPr>
          <w:p w14:paraId="5B18F41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行业名称</w:t>
            </w:r>
          </w:p>
        </w:tc>
        <w:tc>
          <w:tcPr>
            <w:tcW w:w="1941" w:type="dxa"/>
            <w:tcMar>
              <w:top w:w="0" w:type="dxa"/>
              <w:left w:w="105" w:type="dxa"/>
              <w:bottom w:w="0" w:type="dxa"/>
              <w:right w:w="105" w:type="dxa"/>
            </w:tcMar>
            <w:vAlign w:val="center"/>
          </w:tcPr>
          <w:p w14:paraId="6758307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指标名称</w:t>
            </w:r>
          </w:p>
        </w:tc>
        <w:tc>
          <w:tcPr>
            <w:tcW w:w="559" w:type="dxa"/>
            <w:tcMar>
              <w:top w:w="0" w:type="dxa"/>
              <w:left w:w="105" w:type="dxa"/>
              <w:bottom w:w="0" w:type="dxa"/>
              <w:right w:w="105" w:type="dxa"/>
            </w:tcMar>
            <w:vAlign w:val="center"/>
          </w:tcPr>
          <w:p w14:paraId="3D47AAC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计量单位</w:t>
            </w:r>
          </w:p>
        </w:tc>
        <w:tc>
          <w:tcPr>
            <w:tcW w:w="2332" w:type="dxa"/>
            <w:tcMar>
              <w:top w:w="0" w:type="dxa"/>
              <w:left w:w="105" w:type="dxa"/>
              <w:bottom w:w="0" w:type="dxa"/>
              <w:right w:w="105" w:type="dxa"/>
            </w:tcMar>
            <w:vAlign w:val="center"/>
          </w:tcPr>
          <w:p w14:paraId="016F8FE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中型</w:t>
            </w:r>
          </w:p>
        </w:tc>
        <w:tc>
          <w:tcPr>
            <w:tcW w:w="1908" w:type="dxa"/>
            <w:tcMar>
              <w:top w:w="0" w:type="dxa"/>
              <w:left w:w="105" w:type="dxa"/>
              <w:bottom w:w="0" w:type="dxa"/>
              <w:right w:w="105" w:type="dxa"/>
            </w:tcMar>
            <w:vAlign w:val="center"/>
          </w:tcPr>
          <w:p w14:paraId="2FF145B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小型</w:t>
            </w:r>
          </w:p>
        </w:tc>
        <w:tc>
          <w:tcPr>
            <w:tcW w:w="1671" w:type="dxa"/>
            <w:tcMar>
              <w:top w:w="0" w:type="dxa"/>
              <w:left w:w="105" w:type="dxa"/>
              <w:bottom w:w="0" w:type="dxa"/>
              <w:right w:w="105" w:type="dxa"/>
            </w:tcMar>
            <w:vAlign w:val="center"/>
          </w:tcPr>
          <w:p w14:paraId="560BAC4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微型</w:t>
            </w:r>
          </w:p>
        </w:tc>
      </w:tr>
      <w:tr w14:paraId="683E84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tcMar>
              <w:top w:w="0" w:type="dxa"/>
              <w:left w:w="105" w:type="dxa"/>
              <w:bottom w:w="0" w:type="dxa"/>
              <w:right w:w="105" w:type="dxa"/>
            </w:tcMar>
            <w:vAlign w:val="center"/>
          </w:tcPr>
          <w:p w14:paraId="55F18E0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农、林、牧、渔</w:t>
            </w:r>
          </w:p>
        </w:tc>
        <w:tc>
          <w:tcPr>
            <w:tcW w:w="1941" w:type="dxa"/>
            <w:tcMar>
              <w:top w:w="0" w:type="dxa"/>
              <w:left w:w="105" w:type="dxa"/>
              <w:bottom w:w="0" w:type="dxa"/>
              <w:right w:w="105" w:type="dxa"/>
            </w:tcMar>
            <w:vAlign w:val="center"/>
          </w:tcPr>
          <w:p w14:paraId="2EE3AF7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6FCE3B4B">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55C5A3C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500≤Y＜20000</w:t>
            </w:r>
          </w:p>
        </w:tc>
        <w:tc>
          <w:tcPr>
            <w:tcW w:w="1908" w:type="dxa"/>
            <w:tcMar>
              <w:top w:w="0" w:type="dxa"/>
              <w:left w:w="105" w:type="dxa"/>
              <w:bottom w:w="0" w:type="dxa"/>
              <w:right w:w="105" w:type="dxa"/>
            </w:tcMar>
            <w:vAlign w:val="center"/>
          </w:tcPr>
          <w:p w14:paraId="1A28188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50≤Y＜500</w:t>
            </w:r>
          </w:p>
        </w:tc>
        <w:tc>
          <w:tcPr>
            <w:tcW w:w="1671" w:type="dxa"/>
            <w:tcMar>
              <w:top w:w="0" w:type="dxa"/>
              <w:left w:w="105" w:type="dxa"/>
              <w:bottom w:w="0" w:type="dxa"/>
              <w:right w:w="105" w:type="dxa"/>
            </w:tcMar>
            <w:vAlign w:val="center"/>
          </w:tcPr>
          <w:p w14:paraId="0F41BEB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Y＜50</w:t>
            </w:r>
          </w:p>
        </w:tc>
      </w:tr>
      <w:tr w14:paraId="2747A6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416316F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工业</w:t>
            </w:r>
          </w:p>
        </w:tc>
        <w:tc>
          <w:tcPr>
            <w:tcW w:w="1941" w:type="dxa"/>
            <w:tcMar>
              <w:top w:w="0" w:type="dxa"/>
              <w:left w:w="105" w:type="dxa"/>
              <w:bottom w:w="0" w:type="dxa"/>
              <w:right w:w="105" w:type="dxa"/>
            </w:tcMar>
            <w:vAlign w:val="center"/>
          </w:tcPr>
          <w:p w14:paraId="117595B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6FC8077">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7FD934E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300≤X＜1000</w:t>
            </w:r>
          </w:p>
        </w:tc>
        <w:tc>
          <w:tcPr>
            <w:tcW w:w="1908" w:type="dxa"/>
            <w:tcMar>
              <w:top w:w="0" w:type="dxa"/>
              <w:left w:w="105" w:type="dxa"/>
              <w:bottom w:w="0" w:type="dxa"/>
              <w:right w:w="105" w:type="dxa"/>
            </w:tcMar>
            <w:vAlign w:val="center"/>
          </w:tcPr>
          <w:p w14:paraId="4ACFCD2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20≤X＜300</w:t>
            </w:r>
          </w:p>
        </w:tc>
        <w:tc>
          <w:tcPr>
            <w:tcW w:w="1671" w:type="dxa"/>
            <w:tcMar>
              <w:top w:w="0" w:type="dxa"/>
              <w:left w:w="105" w:type="dxa"/>
              <w:bottom w:w="0" w:type="dxa"/>
              <w:right w:w="105" w:type="dxa"/>
            </w:tcMar>
            <w:vAlign w:val="center"/>
          </w:tcPr>
          <w:p w14:paraId="20FD0F7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X＜20</w:t>
            </w:r>
          </w:p>
        </w:tc>
      </w:tr>
      <w:tr w14:paraId="198565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02D5992E">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5762235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6AF3CD0D">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260E5EE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2000≤Y＜40000</w:t>
            </w:r>
          </w:p>
        </w:tc>
        <w:tc>
          <w:tcPr>
            <w:tcW w:w="1908" w:type="dxa"/>
            <w:tcMar>
              <w:top w:w="0" w:type="dxa"/>
              <w:left w:w="105" w:type="dxa"/>
              <w:bottom w:w="0" w:type="dxa"/>
              <w:right w:w="105" w:type="dxa"/>
            </w:tcMar>
            <w:vAlign w:val="center"/>
          </w:tcPr>
          <w:p w14:paraId="105B0B5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300≤Y＜2000</w:t>
            </w:r>
          </w:p>
        </w:tc>
        <w:tc>
          <w:tcPr>
            <w:tcW w:w="1671" w:type="dxa"/>
            <w:tcMar>
              <w:top w:w="0" w:type="dxa"/>
              <w:left w:w="105" w:type="dxa"/>
              <w:bottom w:w="0" w:type="dxa"/>
              <w:right w:w="105" w:type="dxa"/>
            </w:tcMar>
            <w:vAlign w:val="center"/>
          </w:tcPr>
          <w:p w14:paraId="0FCF29D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Y＜300</w:t>
            </w:r>
          </w:p>
        </w:tc>
      </w:tr>
      <w:tr w14:paraId="27ACD3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2DA0B42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建筑业</w:t>
            </w:r>
          </w:p>
        </w:tc>
        <w:tc>
          <w:tcPr>
            <w:tcW w:w="1941" w:type="dxa"/>
            <w:tcMar>
              <w:top w:w="0" w:type="dxa"/>
              <w:left w:w="105" w:type="dxa"/>
              <w:bottom w:w="0" w:type="dxa"/>
              <w:right w:w="105" w:type="dxa"/>
            </w:tcMar>
            <w:vAlign w:val="center"/>
          </w:tcPr>
          <w:p w14:paraId="092D491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2958CA6C">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4E5A626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6000≤Y＜80000</w:t>
            </w:r>
          </w:p>
        </w:tc>
        <w:tc>
          <w:tcPr>
            <w:tcW w:w="1908" w:type="dxa"/>
            <w:tcMar>
              <w:top w:w="0" w:type="dxa"/>
              <w:left w:w="105" w:type="dxa"/>
              <w:bottom w:w="0" w:type="dxa"/>
              <w:right w:w="105" w:type="dxa"/>
            </w:tcMar>
            <w:vAlign w:val="center"/>
          </w:tcPr>
          <w:p w14:paraId="7C7D189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300≤Y＜6000</w:t>
            </w:r>
          </w:p>
        </w:tc>
        <w:tc>
          <w:tcPr>
            <w:tcW w:w="1671" w:type="dxa"/>
            <w:tcMar>
              <w:top w:w="0" w:type="dxa"/>
              <w:left w:w="105" w:type="dxa"/>
              <w:bottom w:w="0" w:type="dxa"/>
              <w:right w:w="105" w:type="dxa"/>
            </w:tcMar>
            <w:vAlign w:val="center"/>
          </w:tcPr>
          <w:p w14:paraId="6624AA7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Y＜300</w:t>
            </w:r>
          </w:p>
        </w:tc>
      </w:tr>
      <w:tr w14:paraId="036F96D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C3BA747">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078D225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资产总额（Z）</w:t>
            </w:r>
          </w:p>
        </w:tc>
        <w:tc>
          <w:tcPr>
            <w:tcW w:w="559" w:type="dxa"/>
            <w:tcMar>
              <w:top w:w="0" w:type="dxa"/>
              <w:left w:w="105" w:type="dxa"/>
              <w:bottom w:w="0" w:type="dxa"/>
              <w:right w:w="105" w:type="dxa"/>
            </w:tcMar>
            <w:vAlign w:val="center"/>
          </w:tcPr>
          <w:p w14:paraId="4C6B2B63">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466C4F4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5000≤Z＜80000</w:t>
            </w:r>
          </w:p>
        </w:tc>
        <w:tc>
          <w:tcPr>
            <w:tcW w:w="1908" w:type="dxa"/>
            <w:tcMar>
              <w:top w:w="0" w:type="dxa"/>
              <w:left w:w="105" w:type="dxa"/>
              <w:bottom w:w="0" w:type="dxa"/>
              <w:right w:w="105" w:type="dxa"/>
            </w:tcMar>
            <w:vAlign w:val="center"/>
          </w:tcPr>
          <w:p w14:paraId="442945B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300≤Z＜5000</w:t>
            </w:r>
          </w:p>
        </w:tc>
        <w:tc>
          <w:tcPr>
            <w:tcW w:w="1671" w:type="dxa"/>
            <w:tcMar>
              <w:top w:w="0" w:type="dxa"/>
              <w:left w:w="105" w:type="dxa"/>
              <w:bottom w:w="0" w:type="dxa"/>
              <w:right w:w="105" w:type="dxa"/>
            </w:tcMar>
            <w:vAlign w:val="center"/>
          </w:tcPr>
          <w:p w14:paraId="7E64FDF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Z＜300</w:t>
            </w:r>
          </w:p>
        </w:tc>
      </w:tr>
      <w:tr w14:paraId="08CC6C6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AFA933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批发业</w:t>
            </w:r>
          </w:p>
        </w:tc>
        <w:tc>
          <w:tcPr>
            <w:tcW w:w="1941" w:type="dxa"/>
            <w:tcMar>
              <w:top w:w="0" w:type="dxa"/>
              <w:left w:w="105" w:type="dxa"/>
              <w:bottom w:w="0" w:type="dxa"/>
              <w:right w:w="105" w:type="dxa"/>
            </w:tcMar>
            <w:vAlign w:val="center"/>
          </w:tcPr>
          <w:p w14:paraId="29EF82E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47D6F38">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3B20A3F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20≤X＜200</w:t>
            </w:r>
          </w:p>
        </w:tc>
        <w:tc>
          <w:tcPr>
            <w:tcW w:w="1908" w:type="dxa"/>
            <w:tcMar>
              <w:top w:w="0" w:type="dxa"/>
              <w:left w:w="105" w:type="dxa"/>
              <w:bottom w:w="0" w:type="dxa"/>
              <w:right w:w="105" w:type="dxa"/>
            </w:tcMar>
            <w:vAlign w:val="center"/>
          </w:tcPr>
          <w:p w14:paraId="6E40094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5≤X＜20</w:t>
            </w:r>
          </w:p>
        </w:tc>
        <w:tc>
          <w:tcPr>
            <w:tcW w:w="1671" w:type="dxa"/>
            <w:tcMar>
              <w:top w:w="0" w:type="dxa"/>
              <w:left w:w="105" w:type="dxa"/>
              <w:bottom w:w="0" w:type="dxa"/>
              <w:right w:w="105" w:type="dxa"/>
            </w:tcMar>
            <w:vAlign w:val="center"/>
          </w:tcPr>
          <w:p w14:paraId="29B1105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X＜5</w:t>
            </w:r>
          </w:p>
        </w:tc>
      </w:tr>
      <w:tr w14:paraId="3158026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567E8B0">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1E567B0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76BACC9A">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774822F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5000≤Y＜40000</w:t>
            </w:r>
          </w:p>
        </w:tc>
        <w:tc>
          <w:tcPr>
            <w:tcW w:w="1908" w:type="dxa"/>
            <w:tcMar>
              <w:top w:w="0" w:type="dxa"/>
              <w:left w:w="105" w:type="dxa"/>
              <w:bottom w:w="0" w:type="dxa"/>
              <w:right w:w="105" w:type="dxa"/>
            </w:tcMar>
            <w:vAlign w:val="center"/>
          </w:tcPr>
          <w:p w14:paraId="25720A5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1000≤Y＜5000</w:t>
            </w:r>
          </w:p>
        </w:tc>
        <w:tc>
          <w:tcPr>
            <w:tcW w:w="1671" w:type="dxa"/>
            <w:tcMar>
              <w:top w:w="0" w:type="dxa"/>
              <w:left w:w="105" w:type="dxa"/>
              <w:bottom w:w="0" w:type="dxa"/>
              <w:right w:w="105" w:type="dxa"/>
            </w:tcMar>
            <w:vAlign w:val="center"/>
          </w:tcPr>
          <w:p w14:paraId="23027BE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Y＜1000</w:t>
            </w:r>
          </w:p>
        </w:tc>
      </w:tr>
      <w:tr w14:paraId="4A0157B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186190E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零售业</w:t>
            </w:r>
          </w:p>
        </w:tc>
        <w:tc>
          <w:tcPr>
            <w:tcW w:w="1941" w:type="dxa"/>
            <w:tcMar>
              <w:top w:w="0" w:type="dxa"/>
              <w:left w:w="105" w:type="dxa"/>
              <w:bottom w:w="0" w:type="dxa"/>
              <w:right w:w="105" w:type="dxa"/>
            </w:tcMar>
            <w:vAlign w:val="center"/>
          </w:tcPr>
          <w:p w14:paraId="71FF983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757F9B0B">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3B6BFB3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50≤X＜300</w:t>
            </w:r>
          </w:p>
        </w:tc>
        <w:tc>
          <w:tcPr>
            <w:tcW w:w="1908" w:type="dxa"/>
            <w:tcMar>
              <w:top w:w="0" w:type="dxa"/>
              <w:left w:w="105" w:type="dxa"/>
              <w:bottom w:w="0" w:type="dxa"/>
              <w:right w:w="105" w:type="dxa"/>
            </w:tcMar>
            <w:vAlign w:val="center"/>
          </w:tcPr>
          <w:p w14:paraId="38906CE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10≤X＜50</w:t>
            </w:r>
          </w:p>
        </w:tc>
        <w:tc>
          <w:tcPr>
            <w:tcW w:w="1671" w:type="dxa"/>
            <w:tcMar>
              <w:top w:w="0" w:type="dxa"/>
              <w:left w:w="105" w:type="dxa"/>
              <w:bottom w:w="0" w:type="dxa"/>
              <w:right w:w="105" w:type="dxa"/>
            </w:tcMar>
            <w:vAlign w:val="center"/>
          </w:tcPr>
          <w:p w14:paraId="17AFB00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13204C9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308EA00F">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6A9F291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76F8B97C">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3EF0D19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500≤Y＜20000</w:t>
            </w:r>
          </w:p>
        </w:tc>
        <w:tc>
          <w:tcPr>
            <w:tcW w:w="1908" w:type="dxa"/>
            <w:tcMar>
              <w:top w:w="0" w:type="dxa"/>
              <w:left w:w="105" w:type="dxa"/>
              <w:bottom w:w="0" w:type="dxa"/>
              <w:right w:w="105" w:type="dxa"/>
            </w:tcMar>
            <w:vAlign w:val="center"/>
          </w:tcPr>
          <w:p w14:paraId="37A57E5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100≤Y＜500</w:t>
            </w:r>
          </w:p>
        </w:tc>
        <w:tc>
          <w:tcPr>
            <w:tcW w:w="1671" w:type="dxa"/>
            <w:tcMar>
              <w:top w:w="0" w:type="dxa"/>
              <w:left w:w="105" w:type="dxa"/>
              <w:bottom w:w="0" w:type="dxa"/>
              <w:right w:w="105" w:type="dxa"/>
            </w:tcMar>
            <w:vAlign w:val="center"/>
          </w:tcPr>
          <w:p w14:paraId="62EC024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272B48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5927EF5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交通运输业</w:t>
            </w:r>
          </w:p>
        </w:tc>
        <w:tc>
          <w:tcPr>
            <w:tcW w:w="1941" w:type="dxa"/>
            <w:tcMar>
              <w:top w:w="0" w:type="dxa"/>
              <w:left w:w="105" w:type="dxa"/>
              <w:bottom w:w="0" w:type="dxa"/>
              <w:right w:w="105" w:type="dxa"/>
            </w:tcMar>
            <w:vAlign w:val="center"/>
          </w:tcPr>
          <w:p w14:paraId="6C14A67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F429A89">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692F774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300≤X＜1000</w:t>
            </w:r>
          </w:p>
        </w:tc>
        <w:tc>
          <w:tcPr>
            <w:tcW w:w="1908" w:type="dxa"/>
            <w:tcMar>
              <w:top w:w="0" w:type="dxa"/>
              <w:left w:w="105" w:type="dxa"/>
              <w:bottom w:w="0" w:type="dxa"/>
              <w:right w:w="105" w:type="dxa"/>
            </w:tcMar>
            <w:vAlign w:val="center"/>
          </w:tcPr>
          <w:p w14:paraId="5CFF9BD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20≤X＜300</w:t>
            </w:r>
          </w:p>
        </w:tc>
        <w:tc>
          <w:tcPr>
            <w:tcW w:w="1671" w:type="dxa"/>
            <w:tcMar>
              <w:top w:w="0" w:type="dxa"/>
              <w:left w:w="105" w:type="dxa"/>
              <w:bottom w:w="0" w:type="dxa"/>
              <w:right w:w="105" w:type="dxa"/>
            </w:tcMar>
            <w:vAlign w:val="center"/>
          </w:tcPr>
          <w:p w14:paraId="550B222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X＜20</w:t>
            </w:r>
          </w:p>
        </w:tc>
      </w:tr>
      <w:tr w14:paraId="1D5EF53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427818E7">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14602B4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48687EE8">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6BD974C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3000≤Y＜30000</w:t>
            </w:r>
          </w:p>
        </w:tc>
        <w:tc>
          <w:tcPr>
            <w:tcW w:w="1908" w:type="dxa"/>
            <w:tcMar>
              <w:top w:w="0" w:type="dxa"/>
              <w:left w:w="105" w:type="dxa"/>
              <w:bottom w:w="0" w:type="dxa"/>
              <w:right w:w="105" w:type="dxa"/>
            </w:tcMar>
            <w:vAlign w:val="center"/>
          </w:tcPr>
          <w:p w14:paraId="1060EE3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200≤Y＜3000</w:t>
            </w:r>
          </w:p>
        </w:tc>
        <w:tc>
          <w:tcPr>
            <w:tcW w:w="1671" w:type="dxa"/>
            <w:tcMar>
              <w:top w:w="0" w:type="dxa"/>
              <w:left w:w="105" w:type="dxa"/>
              <w:bottom w:w="0" w:type="dxa"/>
              <w:right w:w="105" w:type="dxa"/>
            </w:tcMar>
            <w:vAlign w:val="center"/>
          </w:tcPr>
          <w:p w14:paraId="719FDFF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Y＜200</w:t>
            </w:r>
          </w:p>
        </w:tc>
      </w:tr>
      <w:tr w14:paraId="02F2582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5EF2491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仓储业</w:t>
            </w:r>
          </w:p>
        </w:tc>
        <w:tc>
          <w:tcPr>
            <w:tcW w:w="1941" w:type="dxa"/>
            <w:tcMar>
              <w:top w:w="0" w:type="dxa"/>
              <w:left w:w="105" w:type="dxa"/>
              <w:bottom w:w="0" w:type="dxa"/>
              <w:right w:w="105" w:type="dxa"/>
            </w:tcMar>
            <w:vAlign w:val="center"/>
          </w:tcPr>
          <w:p w14:paraId="0FEA2EA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260D7558">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6D5B8A4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100≤X＜200</w:t>
            </w:r>
          </w:p>
        </w:tc>
        <w:tc>
          <w:tcPr>
            <w:tcW w:w="1908" w:type="dxa"/>
            <w:tcMar>
              <w:top w:w="0" w:type="dxa"/>
              <w:left w:w="105" w:type="dxa"/>
              <w:bottom w:w="0" w:type="dxa"/>
              <w:right w:w="105" w:type="dxa"/>
            </w:tcMar>
            <w:vAlign w:val="center"/>
          </w:tcPr>
          <w:p w14:paraId="6BD4D9C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20≤X＜100</w:t>
            </w:r>
          </w:p>
        </w:tc>
        <w:tc>
          <w:tcPr>
            <w:tcW w:w="1671" w:type="dxa"/>
            <w:tcMar>
              <w:top w:w="0" w:type="dxa"/>
              <w:left w:w="105" w:type="dxa"/>
              <w:bottom w:w="0" w:type="dxa"/>
              <w:right w:w="105" w:type="dxa"/>
            </w:tcMar>
            <w:vAlign w:val="center"/>
          </w:tcPr>
          <w:p w14:paraId="5FB3773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X＜20</w:t>
            </w:r>
          </w:p>
        </w:tc>
      </w:tr>
      <w:tr w14:paraId="204DF47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62D50E0">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3384606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7872C3F3">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65D4497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1000≤Y＜30000</w:t>
            </w:r>
          </w:p>
        </w:tc>
        <w:tc>
          <w:tcPr>
            <w:tcW w:w="1908" w:type="dxa"/>
            <w:tcMar>
              <w:top w:w="0" w:type="dxa"/>
              <w:left w:w="105" w:type="dxa"/>
              <w:bottom w:w="0" w:type="dxa"/>
              <w:right w:w="105" w:type="dxa"/>
            </w:tcMar>
            <w:vAlign w:val="center"/>
          </w:tcPr>
          <w:p w14:paraId="1C146FA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100≤Y＜1000</w:t>
            </w:r>
          </w:p>
        </w:tc>
        <w:tc>
          <w:tcPr>
            <w:tcW w:w="1671" w:type="dxa"/>
            <w:tcMar>
              <w:top w:w="0" w:type="dxa"/>
              <w:left w:w="105" w:type="dxa"/>
              <w:bottom w:w="0" w:type="dxa"/>
              <w:right w:w="105" w:type="dxa"/>
            </w:tcMar>
            <w:vAlign w:val="center"/>
          </w:tcPr>
          <w:p w14:paraId="570CC77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130FB3F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9A8E60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邮政业</w:t>
            </w:r>
          </w:p>
        </w:tc>
        <w:tc>
          <w:tcPr>
            <w:tcW w:w="1941" w:type="dxa"/>
            <w:tcMar>
              <w:top w:w="0" w:type="dxa"/>
              <w:left w:w="105" w:type="dxa"/>
              <w:bottom w:w="0" w:type="dxa"/>
              <w:right w:w="105" w:type="dxa"/>
            </w:tcMar>
            <w:vAlign w:val="center"/>
          </w:tcPr>
          <w:p w14:paraId="0F8C8D9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1E213399">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7AC5489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300≤X＜1000</w:t>
            </w:r>
          </w:p>
        </w:tc>
        <w:tc>
          <w:tcPr>
            <w:tcW w:w="1908" w:type="dxa"/>
            <w:tcMar>
              <w:top w:w="0" w:type="dxa"/>
              <w:left w:w="105" w:type="dxa"/>
              <w:bottom w:w="0" w:type="dxa"/>
              <w:right w:w="105" w:type="dxa"/>
            </w:tcMar>
            <w:vAlign w:val="center"/>
          </w:tcPr>
          <w:p w14:paraId="7D7E20F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20≤X＜300</w:t>
            </w:r>
          </w:p>
        </w:tc>
        <w:tc>
          <w:tcPr>
            <w:tcW w:w="1671" w:type="dxa"/>
            <w:tcMar>
              <w:top w:w="0" w:type="dxa"/>
              <w:left w:w="105" w:type="dxa"/>
              <w:bottom w:w="0" w:type="dxa"/>
              <w:right w:w="105" w:type="dxa"/>
            </w:tcMar>
            <w:vAlign w:val="center"/>
          </w:tcPr>
          <w:p w14:paraId="6AC4983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X＜20</w:t>
            </w:r>
          </w:p>
        </w:tc>
      </w:tr>
      <w:tr w14:paraId="19A327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C780A08">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0425C60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382B9ED7">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7C7967D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2000≤Y＜30000</w:t>
            </w:r>
          </w:p>
        </w:tc>
        <w:tc>
          <w:tcPr>
            <w:tcW w:w="1908" w:type="dxa"/>
            <w:tcMar>
              <w:top w:w="0" w:type="dxa"/>
              <w:left w:w="105" w:type="dxa"/>
              <w:bottom w:w="0" w:type="dxa"/>
              <w:right w:w="105" w:type="dxa"/>
            </w:tcMar>
            <w:vAlign w:val="center"/>
          </w:tcPr>
          <w:p w14:paraId="58914C6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100≤Y＜2000</w:t>
            </w:r>
          </w:p>
        </w:tc>
        <w:tc>
          <w:tcPr>
            <w:tcW w:w="1671" w:type="dxa"/>
            <w:tcMar>
              <w:top w:w="0" w:type="dxa"/>
              <w:left w:w="105" w:type="dxa"/>
              <w:bottom w:w="0" w:type="dxa"/>
              <w:right w:w="105" w:type="dxa"/>
            </w:tcMar>
            <w:vAlign w:val="center"/>
          </w:tcPr>
          <w:p w14:paraId="592C757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1C89A8C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233322D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住宿业</w:t>
            </w:r>
          </w:p>
        </w:tc>
        <w:tc>
          <w:tcPr>
            <w:tcW w:w="1941" w:type="dxa"/>
            <w:tcMar>
              <w:top w:w="0" w:type="dxa"/>
              <w:left w:w="105" w:type="dxa"/>
              <w:bottom w:w="0" w:type="dxa"/>
              <w:right w:w="105" w:type="dxa"/>
            </w:tcMar>
            <w:vAlign w:val="center"/>
          </w:tcPr>
          <w:p w14:paraId="7BCBD75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5611D50A">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0526BAC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39D8051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2F48F27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102C05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681C97F5">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2BFE7EA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5D4D8EAE">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0367840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2000≤Y＜10000</w:t>
            </w:r>
          </w:p>
        </w:tc>
        <w:tc>
          <w:tcPr>
            <w:tcW w:w="1908" w:type="dxa"/>
            <w:tcMar>
              <w:top w:w="0" w:type="dxa"/>
              <w:left w:w="105" w:type="dxa"/>
              <w:bottom w:w="0" w:type="dxa"/>
              <w:right w:w="105" w:type="dxa"/>
            </w:tcMar>
            <w:vAlign w:val="center"/>
          </w:tcPr>
          <w:p w14:paraId="3540B9B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100≤Y＜2000</w:t>
            </w:r>
          </w:p>
        </w:tc>
        <w:tc>
          <w:tcPr>
            <w:tcW w:w="1671" w:type="dxa"/>
            <w:tcMar>
              <w:top w:w="0" w:type="dxa"/>
              <w:left w:w="105" w:type="dxa"/>
              <w:bottom w:w="0" w:type="dxa"/>
              <w:right w:w="105" w:type="dxa"/>
            </w:tcMar>
            <w:vAlign w:val="center"/>
          </w:tcPr>
          <w:p w14:paraId="0F216BA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1BD0E7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03DB771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餐饮业</w:t>
            </w:r>
          </w:p>
        </w:tc>
        <w:tc>
          <w:tcPr>
            <w:tcW w:w="1941" w:type="dxa"/>
            <w:tcMar>
              <w:top w:w="0" w:type="dxa"/>
              <w:left w:w="105" w:type="dxa"/>
              <w:bottom w:w="0" w:type="dxa"/>
              <w:right w:w="105" w:type="dxa"/>
            </w:tcMar>
            <w:vAlign w:val="center"/>
          </w:tcPr>
          <w:p w14:paraId="157539D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4D382686">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7E2AB87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47F3D2F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6FF16C3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6069965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38444C81">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2F37CAE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0A70CCAE">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2468D5E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2000≤Y＜10000</w:t>
            </w:r>
          </w:p>
        </w:tc>
        <w:tc>
          <w:tcPr>
            <w:tcW w:w="1908" w:type="dxa"/>
            <w:tcMar>
              <w:top w:w="0" w:type="dxa"/>
              <w:left w:w="105" w:type="dxa"/>
              <w:bottom w:w="0" w:type="dxa"/>
              <w:right w:w="105" w:type="dxa"/>
            </w:tcMar>
            <w:vAlign w:val="center"/>
          </w:tcPr>
          <w:p w14:paraId="64E1C1B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100≤Y＜2000</w:t>
            </w:r>
          </w:p>
        </w:tc>
        <w:tc>
          <w:tcPr>
            <w:tcW w:w="1671" w:type="dxa"/>
            <w:tcMar>
              <w:top w:w="0" w:type="dxa"/>
              <w:left w:w="105" w:type="dxa"/>
              <w:bottom w:w="0" w:type="dxa"/>
              <w:right w:w="105" w:type="dxa"/>
            </w:tcMar>
            <w:vAlign w:val="center"/>
          </w:tcPr>
          <w:p w14:paraId="43D1BDC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48D84B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4DBA544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信息传输业</w:t>
            </w:r>
          </w:p>
        </w:tc>
        <w:tc>
          <w:tcPr>
            <w:tcW w:w="1941" w:type="dxa"/>
            <w:tcMar>
              <w:top w:w="0" w:type="dxa"/>
              <w:left w:w="105" w:type="dxa"/>
              <w:bottom w:w="0" w:type="dxa"/>
              <w:right w:w="105" w:type="dxa"/>
            </w:tcMar>
            <w:vAlign w:val="center"/>
          </w:tcPr>
          <w:p w14:paraId="004060F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40D3D105">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190693F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100≤X＜2000</w:t>
            </w:r>
          </w:p>
        </w:tc>
        <w:tc>
          <w:tcPr>
            <w:tcW w:w="1908" w:type="dxa"/>
            <w:tcMar>
              <w:top w:w="0" w:type="dxa"/>
              <w:left w:w="105" w:type="dxa"/>
              <w:bottom w:w="0" w:type="dxa"/>
              <w:right w:w="105" w:type="dxa"/>
            </w:tcMar>
            <w:vAlign w:val="center"/>
          </w:tcPr>
          <w:p w14:paraId="2C68641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3BD3D67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046F3C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CE7BC78">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51360AB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2146782F">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277D6B2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1000≤Y＜100000</w:t>
            </w:r>
          </w:p>
        </w:tc>
        <w:tc>
          <w:tcPr>
            <w:tcW w:w="1908" w:type="dxa"/>
            <w:tcMar>
              <w:top w:w="0" w:type="dxa"/>
              <w:left w:w="105" w:type="dxa"/>
              <w:bottom w:w="0" w:type="dxa"/>
              <w:right w:w="105" w:type="dxa"/>
            </w:tcMar>
            <w:vAlign w:val="center"/>
          </w:tcPr>
          <w:p w14:paraId="1184AD5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100≤Y＜1000</w:t>
            </w:r>
          </w:p>
        </w:tc>
        <w:tc>
          <w:tcPr>
            <w:tcW w:w="1671" w:type="dxa"/>
            <w:tcMar>
              <w:top w:w="0" w:type="dxa"/>
              <w:left w:w="105" w:type="dxa"/>
              <w:bottom w:w="0" w:type="dxa"/>
              <w:right w:w="105" w:type="dxa"/>
            </w:tcMar>
            <w:vAlign w:val="center"/>
          </w:tcPr>
          <w:p w14:paraId="29FA5A8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53143E5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3A620D4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软件和信息技术服务业</w:t>
            </w:r>
          </w:p>
        </w:tc>
        <w:tc>
          <w:tcPr>
            <w:tcW w:w="1941" w:type="dxa"/>
            <w:tcMar>
              <w:top w:w="0" w:type="dxa"/>
              <w:left w:w="105" w:type="dxa"/>
              <w:bottom w:w="0" w:type="dxa"/>
              <w:right w:w="105" w:type="dxa"/>
            </w:tcMar>
            <w:vAlign w:val="center"/>
          </w:tcPr>
          <w:p w14:paraId="5EA480C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7EE767D">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42448BD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5AB5058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6DA0F64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6BE939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4AA916FA">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53E3609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54FC7C28">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7533F06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1000≤Y＜10000</w:t>
            </w:r>
          </w:p>
        </w:tc>
        <w:tc>
          <w:tcPr>
            <w:tcW w:w="1908" w:type="dxa"/>
            <w:tcMar>
              <w:top w:w="0" w:type="dxa"/>
              <w:left w:w="105" w:type="dxa"/>
              <w:bottom w:w="0" w:type="dxa"/>
              <w:right w:w="105" w:type="dxa"/>
            </w:tcMar>
            <w:vAlign w:val="center"/>
          </w:tcPr>
          <w:p w14:paraId="649BAD5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50≤Y＜1000</w:t>
            </w:r>
          </w:p>
        </w:tc>
        <w:tc>
          <w:tcPr>
            <w:tcW w:w="1671" w:type="dxa"/>
            <w:tcMar>
              <w:top w:w="0" w:type="dxa"/>
              <w:left w:w="105" w:type="dxa"/>
              <w:bottom w:w="0" w:type="dxa"/>
              <w:right w:w="105" w:type="dxa"/>
            </w:tcMar>
            <w:vAlign w:val="center"/>
          </w:tcPr>
          <w:p w14:paraId="435696E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Y＜50</w:t>
            </w:r>
          </w:p>
        </w:tc>
      </w:tr>
      <w:tr w14:paraId="40C91CD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D61D58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房地产开发经营</w:t>
            </w:r>
          </w:p>
        </w:tc>
        <w:tc>
          <w:tcPr>
            <w:tcW w:w="1941" w:type="dxa"/>
            <w:tcMar>
              <w:top w:w="0" w:type="dxa"/>
              <w:left w:w="105" w:type="dxa"/>
              <w:bottom w:w="0" w:type="dxa"/>
              <w:right w:w="105" w:type="dxa"/>
            </w:tcMar>
            <w:vAlign w:val="center"/>
          </w:tcPr>
          <w:p w14:paraId="5D4A892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0F7D15B5">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4CB6877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1000≤Y＜200000</w:t>
            </w:r>
          </w:p>
        </w:tc>
        <w:tc>
          <w:tcPr>
            <w:tcW w:w="1908" w:type="dxa"/>
            <w:tcMar>
              <w:top w:w="0" w:type="dxa"/>
              <w:left w:w="105" w:type="dxa"/>
              <w:bottom w:w="0" w:type="dxa"/>
              <w:right w:w="105" w:type="dxa"/>
            </w:tcMar>
            <w:vAlign w:val="center"/>
          </w:tcPr>
          <w:p w14:paraId="11788BD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100≤X＜1000</w:t>
            </w:r>
          </w:p>
        </w:tc>
        <w:tc>
          <w:tcPr>
            <w:tcW w:w="1671" w:type="dxa"/>
            <w:tcMar>
              <w:top w:w="0" w:type="dxa"/>
              <w:left w:w="105" w:type="dxa"/>
              <w:bottom w:w="0" w:type="dxa"/>
              <w:right w:w="105" w:type="dxa"/>
            </w:tcMar>
            <w:vAlign w:val="center"/>
          </w:tcPr>
          <w:p w14:paraId="589AAC1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X＜100</w:t>
            </w:r>
          </w:p>
        </w:tc>
      </w:tr>
      <w:tr w14:paraId="150229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7E6525B2">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09640E9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资产总额（Z）</w:t>
            </w:r>
          </w:p>
        </w:tc>
        <w:tc>
          <w:tcPr>
            <w:tcW w:w="559" w:type="dxa"/>
            <w:tcMar>
              <w:top w:w="0" w:type="dxa"/>
              <w:left w:w="105" w:type="dxa"/>
              <w:bottom w:w="0" w:type="dxa"/>
              <w:right w:w="105" w:type="dxa"/>
            </w:tcMar>
            <w:vAlign w:val="center"/>
          </w:tcPr>
          <w:p w14:paraId="5E9039C7">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5E05645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5000≤Z＜10000</w:t>
            </w:r>
          </w:p>
        </w:tc>
        <w:tc>
          <w:tcPr>
            <w:tcW w:w="1908" w:type="dxa"/>
            <w:tcMar>
              <w:top w:w="0" w:type="dxa"/>
              <w:left w:w="105" w:type="dxa"/>
              <w:bottom w:w="0" w:type="dxa"/>
              <w:right w:w="105" w:type="dxa"/>
            </w:tcMar>
            <w:vAlign w:val="center"/>
          </w:tcPr>
          <w:p w14:paraId="0FE7C17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2000≤Y＜5000</w:t>
            </w:r>
          </w:p>
        </w:tc>
        <w:tc>
          <w:tcPr>
            <w:tcW w:w="1671" w:type="dxa"/>
            <w:tcMar>
              <w:top w:w="0" w:type="dxa"/>
              <w:left w:w="105" w:type="dxa"/>
              <w:bottom w:w="0" w:type="dxa"/>
              <w:right w:w="105" w:type="dxa"/>
            </w:tcMar>
            <w:vAlign w:val="center"/>
          </w:tcPr>
          <w:p w14:paraId="48F5B3D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Y＜2000</w:t>
            </w:r>
          </w:p>
        </w:tc>
      </w:tr>
      <w:tr w14:paraId="0621C4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0F11765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物业管理</w:t>
            </w:r>
          </w:p>
        </w:tc>
        <w:tc>
          <w:tcPr>
            <w:tcW w:w="1941" w:type="dxa"/>
            <w:tcMar>
              <w:top w:w="0" w:type="dxa"/>
              <w:left w:w="105" w:type="dxa"/>
              <w:bottom w:w="0" w:type="dxa"/>
              <w:right w:w="105" w:type="dxa"/>
            </w:tcMar>
            <w:vAlign w:val="center"/>
          </w:tcPr>
          <w:p w14:paraId="2BF5167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746B6B34">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57FCAEE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300≤X＜1000</w:t>
            </w:r>
          </w:p>
        </w:tc>
        <w:tc>
          <w:tcPr>
            <w:tcW w:w="1908" w:type="dxa"/>
            <w:tcMar>
              <w:top w:w="0" w:type="dxa"/>
              <w:left w:w="105" w:type="dxa"/>
              <w:bottom w:w="0" w:type="dxa"/>
              <w:right w:w="105" w:type="dxa"/>
            </w:tcMar>
            <w:vAlign w:val="center"/>
          </w:tcPr>
          <w:p w14:paraId="13CE243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671" w:type="dxa"/>
            <w:tcMar>
              <w:top w:w="0" w:type="dxa"/>
              <w:left w:w="105" w:type="dxa"/>
              <w:bottom w:w="0" w:type="dxa"/>
              <w:right w:w="105" w:type="dxa"/>
            </w:tcMar>
            <w:vAlign w:val="center"/>
          </w:tcPr>
          <w:p w14:paraId="664F2A9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X＜100</w:t>
            </w:r>
          </w:p>
        </w:tc>
      </w:tr>
      <w:tr w14:paraId="5FABE3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88CFC1C">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33B09E9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19C17162">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2D27849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1000≤Y＜5000</w:t>
            </w:r>
          </w:p>
        </w:tc>
        <w:tc>
          <w:tcPr>
            <w:tcW w:w="1908" w:type="dxa"/>
            <w:tcMar>
              <w:top w:w="0" w:type="dxa"/>
              <w:left w:w="105" w:type="dxa"/>
              <w:bottom w:w="0" w:type="dxa"/>
              <w:right w:w="105" w:type="dxa"/>
            </w:tcMar>
            <w:vAlign w:val="center"/>
          </w:tcPr>
          <w:p w14:paraId="60171D8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500≤Y＜1000</w:t>
            </w:r>
          </w:p>
        </w:tc>
        <w:tc>
          <w:tcPr>
            <w:tcW w:w="1671" w:type="dxa"/>
            <w:tcMar>
              <w:top w:w="0" w:type="dxa"/>
              <w:left w:w="105" w:type="dxa"/>
              <w:bottom w:w="0" w:type="dxa"/>
              <w:right w:w="105" w:type="dxa"/>
            </w:tcMar>
            <w:vAlign w:val="center"/>
          </w:tcPr>
          <w:p w14:paraId="71D3A69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Y＜500</w:t>
            </w:r>
          </w:p>
        </w:tc>
      </w:tr>
      <w:tr w14:paraId="1432030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0455E4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租赁和商务服务业</w:t>
            </w:r>
          </w:p>
        </w:tc>
        <w:tc>
          <w:tcPr>
            <w:tcW w:w="1941" w:type="dxa"/>
            <w:tcMar>
              <w:top w:w="0" w:type="dxa"/>
              <w:left w:w="105" w:type="dxa"/>
              <w:bottom w:w="0" w:type="dxa"/>
              <w:right w:w="105" w:type="dxa"/>
            </w:tcMar>
            <w:vAlign w:val="center"/>
          </w:tcPr>
          <w:p w14:paraId="603EC3A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2E3B84D">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5522406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1E0CC45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6AD54E8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4C4538A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DAB2518">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09BAE5B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资产总额（Z）</w:t>
            </w:r>
          </w:p>
        </w:tc>
        <w:tc>
          <w:tcPr>
            <w:tcW w:w="559" w:type="dxa"/>
            <w:tcMar>
              <w:top w:w="0" w:type="dxa"/>
              <w:left w:w="105" w:type="dxa"/>
              <w:bottom w:w="0" w:type="dxa"/>
              <w:right w:w="105" w:type="dxa"/>
            </w:tcMar>
            <w:vAlign w:val="center"/>
          </w:tcPr>
          <w:p w14:paraId="620C12DE">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043CC9F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8000≤Z＜120000</w:t>
            </w:r>
          </w:p>
        </w:tc>
        <w:tc>
          <w:tcPr>
            <w:tcW w:w="1908" w:type="dxa"/>
            <w:tcMar>
              <w:top w:w="0" w:type="dxa"/>
              <w:left w:w="105" w:type="dxa"/>
              <w:bottom w:w="0" w:type="dxa"/>
              <w:right w:w="105" w:type="dxa"/>
            </w:tcMar>
            <w:vAlign w:val="center"/>
          </w:tcPr>
          <w:p w14:paraId="2B1D7B4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100≤Z＜8000</w:t>
            </w:r>
          </w:p>
        </w:tc>
        <w:tc>
          <w:tcPr>
            <w:tcW w:w="1671" w:type="dxa"/>
            <w:tcMar>
              <w:top w:w="0" w:type="dxa"/>
              <w:left w:w="105" w:type="dxa"/>
              <w:bottom w:w="0" w:type="dxa"/>
              <w:right w:w="105" w:type="dxa"/>
            </w:tcMar>
            <w:vAlign w:val="center"/>
          </w:tcPr>
          <w:p w14:paraId="250F052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43C473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tcMar>
              <w:top w:w="0" w:type="dxa"/>
              <w:left w:w="105" w:type="dxa"/>
              <w:bottom w:w="0" w:type="dxa"/>
              <w:right w:w="105" w:type="dxa"/>
            </w:tcMar>
            <w:vAlign w:val="center"/>
          </w:tcPr>
          <w:p w14:paraId="169C35B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其他未列明行业</w:t>
            </w:r>
          </w:p>
        </w:tc>
        <w:tc>
          <w:tcPr>
            <w:tcW w:w="1941" w:type="dxa"/>
            <w:tcMar>
              <w:top w:w="0" w:type="dxa"/>
              <w:left w:w="105" w:type="dxa"/>
              <w:bottom w:w="0" w:type="dxa"/>
              <w:right w:w="105" w:type="dxa"/>
            </w:tcMar>
            <w:vAlign w:val="center"/>
          </w:tcPr>
          <w:p w14:paraId="01C48FE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CD1917E">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3EC7834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070489A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5422528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bl>
    <w:p w14:paraId="62878F7C">
      <w:pPr>
        <w:pStyle w:val="286"/>
        <w:spacing w:before="300" w:after="452" w:line="360" w:lineRule="auto"/>
        <w:ind w:firstLine="420"/>
        <w:rPr>
          <w:rStyle w:val="294"/>
          <w:rFonts w:hint="eastAsia" w:hAnsi="宋体" w:cs="宋体"/>
          <w:color w:val="auto"/>
          <w:sz w:val="21"/>
          <w:szCs w:val="21"/>
          <w:highlight w:val="none"/>
        </w:rPr>
      </w:pPr>
      <w:r>
        <w:rPr>
          <w:rStyle w:val="294"/>
          <w:rFonts w:hint="eastAsia"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5986B55">
      <w:pPr>
        <w:rPr>
          <w:rFonts w:hint="eastAsia" w:ascii="宋体" w:hAnsi="宋体" w:cs="宋体"/>
          <w:color w:val="auto"/>
          <w:highlight w:val="none"/>
        </w:rPr>
      </w:pPr>
    </w:p>
    <w:p w14:paraId="435A42D7">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78C31D53">
      <w:pPr>
        <w:pStyle w:val="391"/>
        <w:spacing w:before="151" w:after="151" w:line="600" w:lineRule="exact"/>
        <w:jc w:val="center"/>
        <w:rPr>
          <w:rFonts w:hint="eastAsia" w:ascii="宋体" w:hAnsi="宋体" w:cs="宋体"/>
          <w:b/>
          <w:bCs/>
          <w:color w:val="auto"/>
          <w:sz w:val="32"/>
          <w:szCs w:val="32"/>
          <w:highlight w:val="none"/>
        </w:rPr>
      </w:pPr>
    </w:p>
    <w:p w14:paraId="7048F694">
      <w:pPr>
        <w:pStyle w:val="391"/>
        <w:spacing w:before="151" w:after="151" w:line="60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残疾人福利性单位声明函</w:t>
      </w:r>
    </w:p>
    <w:p w14:paraId="3A288EAB">
      <w:pPr>
        <w:pStyle w:val="601"/>
        <w:spacing w:line="588" w:lineRule="exact"/>
        <w:rPr>
          <w:rFonts w:hint="eastAsia" w:ascii="宋体" w:hAnsi="宋体" w:cs="宋体"/>
          <w:b/>
          <w:color w:val="auto"/>
          <w:spacing w:val="6"/>
          <w:sz w:val="30"/>
          <w:szCs w:val="30"/>
          <w:highlight w:val="none"/>
        </w:rPr>
      </w:pPr>
    </w:p>
    <w:p w14:paraId="40F5F62F">
      <w:pPr>
        <w:pStyle w:val="391"/>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36F24E87">
      <w:pPr>
        <w:pStyle w:val="391"/>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08BB68A3">
      <w:pPr>
        <w:pStyle w:val="601"/>
        <w:spacing w:line="588" w:lineRule="exact"/>
        <w:ind w:firstLine="504"/>
        <w:rPr>
          <w:rFonts w:hint="eastAsia" w:ascii="宋体" w:hAnsi="宋体" w:cs="宋体"/>
          <w:color w:val="auto"/>
          <w:spacing w:val="6"/>
          <w:sz w:val="24"/>
          <w:szCs w:val="24"/>
          <w:highlight w:val="none"/>
        </w:rPr>
      </w:pPr>
    </w:p>
    <w:p w14:paraId="18A9F5A8">
      <w:pPr>
        <w:pStyle w:val="601"/>
        <w:spacing w:line="588" w:lineRule="exact"/>
        <w:ind w:firstLine="504"/>
        <w:rPr>
          <w:rFonts w:hint="eastAsia" w:ascii="宋体" w:hAnsi="宋体" w:cs="宋体"/>
          <w:color w:val="auto"/>
          <w:spacing w:val="6"/>
          <w:sz w:val="24"/>
          <w:szCs w:val="24"/>
          <w:highlight w:val="none"/>
        </w:rPr>
      </w:pPr>
    </w:p>
    <w:p w14:paraId="4B41E999">
      <w:pPr>
        <w:pStyle w:val="286"/>
        <w:ind w:firstLine="480"/>
        <w:jc w:val="both"/>
        <w:rPr>
          <w:rFonts w:hint="eastAsia" w:hAnsi="宋体" w:cs="宋体"/>
          <w:color w:val="auto"/>
          <w:highlight w:val="none"/>
        </w:rPr>
      </w:pPr>
      <w:r>
        <w:rPr>
          <w:rFonts w:hint="eastAsia" w:hAnsi="宋体" w:cs="宋体"/>
          <w:color w:val="auto"/>
          <w:highlight w:val="none"/>
        </w:rPr>
        <w:t>单位名称：（公章）</w:t>
      </w:r>
    </w:p>
    <w:p w14:paraId="3AAB7BEF">
      <w:pPr>
        <w:pStyle w:val="383"/>
        <w:spacing w:line="700" w:lineRule="exact"/>
        <w:ind w:firstLine="629"/>
        <w:rPr>
          <w:rFonts w:hint="eastAsia" w:ascii="宋体" w:hAnsi="宋体" w:cs="宋体"/>
          <w:color w:val="auto"/>
          <w:sz w:val="24"/>
          <w:highlight w:val="non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5FBE4222">
      <w:pPr>
        <w:pStyle w:val="445"/>
        <w:ind w:firstLine="720"/>
        <w:rPr>
          <w:rFonts w:hint="eastAsia" w:ascii="宋体" w:hAnsi="宋体" w:cs="宋体"/>
          <w:color w:val="auto"/>
          <w:sz w:val="24"/>
          <w:highlight w:val="none"/>
          <w:u w:val="single"/>
        </w:rPr>
      </w:pPr>
    </w:p>
    <w:p w14:paraId="20FC090A">
      <w:pPr>
        <w:pStyle w:val="445"/>
        <w:ind w:firstLine="4320"/>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FF393AE">
      <w:pPr>
        <w:pStyle w:val="510"/>
        <w:rPr>
          <w:rFonts w:hint="eastAsia" w:ascii="宋体" w:hAnsi="宋体" w:eastAsia="宋体" w:cs="宋体"/>
          <w:color w:val="auto"/>
          <w:highlight w:val="none"/>
        </w:rPr>
      </w:pPr>
    </w:p>
    <w:p w14:paraId="3E756C41">
      <w:pPr>
        <w:pStyle w:val="391"/>
        <w:rPr>
          <w:rFonts w:hint="eastAsia" w:ascii="宋体" w:hAnsi="宋体" w:cs="宋体"/>
          <w:color w:val="auto"/>
          <w:highlight w:val="none"/>
        </w:rPr>
      </w:pPr>
      <w:r>
        <w:rPr>
          <w:rFonts w:hint="eastAsia" w:ascii="宋体" w:hAnsi="宋体" w:cs="宋体"/>
          <w:color w:val="auto"/>
          <w:highlight w:val="none"/>
        </w:rPr>
        <w:t>注：1、残疾人福利性单位应完整填写此函并提供相关证明材料；</w:t>
      </w:r>
    </w:p>
    <w:p w14:paraId="39C6BEC6">
      <w:pPr>
        <w:pStyle w:val="391"/>
        <w:ind w:firstLine="420"/>
        <w:rPr>
          <w:rFonts w:hint="eastAsia" w:ascii="宋体" w:hAnsi="宋体" w:cs="宋体"/>
          <w:color w:val="auto"/>
          <w:highlight w:val="none"/>
        </w:rPr>
      </w:pPr>
      <w:r>
        <w:rPr>
          <w:rFonts w:hint="eastAsia" w:ascii="宋体" w:hAnsi="宋体" w:cs="宋体"/>
          <w:color w:val="auto"/>
          <w:highlight w:val="none"/>
        </w:rPr>
        <w:t>2、非残疾人福利性单位不需提供此声明函</w:t>
      </w:r>
    </w:p>
    <w:p w14:paraId="18917E82">
      <w:pPr>
        <w:widowControl/>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14:paraId="20AF0D22">
      <w:pPr>
        <w:spacing w:line="360" w:lineRule="auto"/>
        <w:jc w:val="center"/>
        <w:outlineLvl w:val="0"/>
        <w:rPr>
          <w:rFonts w:hint="eastAsia" w:ascii="宋体" w:hAnsi="宋体" w:cs="宋体"/>
          <w:b/>
          <w:bCs/>
          <w:color w:val="auto"/>
          <w:sz w:val="28"/>
          <w:szCs w:val="28"/>
          <w:highlight w:val="none"/>
        </w:rPr>
      </w:pPr>
      <w:bookmarkStart w:id="148" w:name="_Toc199794513"/>
      <w:r>
        <w:rPr>
          <w:rFonts w:hint="eastAsia" w:ascii="宋体" w:hAnsi="宋体" w:cs="宋体"/>
          <w:b/>
          <w:bCs/>
          <w:color w:val="auto"/>
          <w:sz w:val="28"/>
          <w:szCs w:val="28"/>
          <w:highlight w:val="none"/>
        </w:rPr>
        <w:t>属于监狱企业的证明文件</w:t>
      </w:r>
      <w:bookmarkEnd w:id="148"/>
    </w:p>
    <w:p w14:paraId="769784E6">
      <w:pPr>
        <w:spacing w:line="360" w:lineRule="auto"/>
        <w:rPr>
          <w:rFonts w:hint="eastAsia" w:ascii="宋体" w:hAnsi="宋体" w:cs="宋体"/>
          <w:color w:val="auto"/>
          <w:highlight w:val="none"/>
        </w:rPr>
      </w:pPr>
      <w:r>
        <w:rPr>
          <w:rFonts w:hint="eastAsia" w:ascii="宋体" w:hAnsi="宋体" w:cs="宋体"/>
          <w:color w:val="auto"/>
          <w:highlight w:val="none"/>
        </w:rPr>
        <w:t>（提供由省级以上监狱管理局、戒毒管理局(含新疆生产建设兵团)出具的属于监狱企业的证明文件）</w:t>
      </w:r>
    </w:p>
    <w:p w14:paraId="2DD26A8F">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7C4EC54A">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74F3A3D0">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1E04D30">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54FDF032">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2CF48C20">
      <w:pPr>
        <w:spacing w:line="360" w:lineRule="auto"/>
        <w:jc w:val="center"/>
        <w:outlineLvl w:val="0"/>
        <w:rPr>
          <w:rFonts w:hint="eastAsia" w:ascii="宋体" w:hAnsi="宋体" w:cs="宋体"/>
          <w:b/>
          <w:bCs/>
          <w:color w:val="auto"/>
          <w:highlight w:val="none"/>
        </w:rPr>
      </w:pPr>
      <w:bookmarkStart w:id="149" w:name="_Toc5876"/>
      <w:bookmarkEnd w:id="149"/>
      <w:bookmarkStart w:id="150" w:name="_Toc199794514"/>
      <w:r>
        <w:rPr>
          <w:rFonts w:hint="eastAsia" w:ascii="宋体" w:hAnsi="宋体" w:cs="宋体"/>
          <w:b/>
          <w:bCs/>
          <w:color w:val="auto"/>
          <w:sz w:val="28"/>
          <w:szCs w:val="28"/>
          <w:highlight w:val="none"/>
        </w:rPr>
        <w:t>节能产品认证证书</w:t>
      </w:r>
      <w:bookmarkEnd w:id="150"/>
    </w:p>
    <w:p w14:paraId="3CB078EC">
      <w:pPr>
        <w:spacing w:line="360" w:lineRule="auto"/>
        <w:rPr>
          <w:rFonts w:hint="eastAsia" w:ascii="宋体" w:hAnsi="宋体" w:cs="宋体"/>
          <w:color w:val="auto"/>
          <w:highlight w:val="none"/>
        </w:rPr>
      </w:pPr>
      <w:r>
        <w:rPr>
          <w:rFonts w:hint="eastAsia" w:ascii="宋体" w:hAnsi="宋体" w:cs="宋体"/>
          <w:color w:val="auto"/>
          <w:highlight w:val="none"/>
        </w:rPr>
        <w:t>（提供国家确定的认证机构出具的、处于有效期之内的产品认证证书）</w:t>
      </w:r>
    </w:p>
    <w:p w14:paraId="591BD2A5">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1B6CE6C6">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3BDE03CF">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F44F9C9">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242F68D7">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9D5CB42">
      <w:pPr>
        <w:spacing w:line="360" w:lineRule="auto"/>
        <w:jc w:val="center"/>
        <w:outlineLvl w:val="0"/>
        <w:rPr>
          <w:rFonts w:hint="eastAsia" w:ascii="宋体" w:hAnsi="宋体" w:cs="宋体"/>
          <w:b/>
          <w:bCs/>
          <w:color w:val="auto"/>
          <w:highlight w:val="none"/>
        </w:rPr>
      </w:pPr>
      <w:bookmarkStart w:id="151" w:name="_Toc16386"/>
      <w:bookmarkEnd w:id="151"/>
      <w:bookmarkStart w:id="152" w:name="_Toc199794515"/>
      <w:r>
        <w:rPr>
          <w:rFonts w:hint="eastAsia" w:ascii="宋体" w:hAnsi="宋体" w:cs="宋体"/>
          <w:b/>
          <w:bCs/>
          <w:color w:val="auto"/>
          <w:sz w:val="28"/>
          <w:szCs w:val="28"/>
          <w:highlight w:val="none"/>
        </w:rPr>
        <w:t>环境标志产品认证证书</w:t>
      </w:r>
      <w:bookmarkEnd w:id="152"/>
    </w:p>
    <w:p w14:paraId="29E383EF">
      <w:pPr>
        <w:spacing w:line="360" w:lineRule="auto"/>
        <w:rPr>
          <w:rFonts w:hint="eastAsia" w:ascii="宋体" w:hAnsi="宋体" w:cs="宋体"/>
          <w:color w:val="auto"/>
          <w:highlight w:val="none"/>
        </w:rPr>
      </w:pPr>
      <w:r>
        <w:rPr>
          <w:rFonts w:hint="eastAsia" w:ascii="宋体" w:hAnsi="宋体" w:cs="宋体"/>
          <w:color w:val="auto"/>
          <w:highlight w:val="none"/>
        </w:rPr>
        <w:t>（提供国家确定的认证机构出具的、处于有效期之内的产品认证证书）</w:t>
      </w:r>
    </w:p>
    <w:p w14:paraId="18494350">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DA82595">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6B6B6F2">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6A953861">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79A0D29A">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29BC5755">
      <w:pPr>
        <w:spacing w:line="360" w:lineRule="auto"/>
        <w:jc w:val="center"/>
        <w:outlineLvl w:val="0"/>
        <w:rPr>
          <w:rFonts w:hint="eastAsia" w:ascii="宋体" w:hAnsi="宋体" w:cs="宋体"/>
          <w:b/>
          <w:bCs/>
          <w:color w:val="auto"/>
          <w:sz w:val="28"/>
          <w:szCs w:val="28"/>
          <w:highlight w:val="none"/>
        </w:rPr>
      </w:pPr>
      <w:bookmarkStart w:id="153" w:name="_Toc1060"/>
      <w:bookmarkEnd w:id="153"/>
      <w:bookmarkStart w:id="154" w:name="_Toc199794516"/>
      <w:r>
        <w:rPr>
          <w:rFonts w:hint="eastAsia" w:ascii="宋体" w:hAnsi="宋体" w:cs="宋体"/>
          <w:b/>
          <w:bCs/>
          <w:color w:val="auto"/>
          <w:sz w:val="28"/>
          <w:szCs w:val="28"/>
          <w:highlight w:val="none"/>
        </w:rPr>
        <w:t>进口产品转让技术、消化吸收再创新方案</w:t>
      </w:r>
      <w:bookmarkEnd w:id="154"/>
    </w:p>
    <w:p w14:paraId="396F153F">
      <w:pPr>
        <w:spacing w:line="360" w:lineRule="auto"/>
        <w:rPr>
          <w:rFonts w:hint="eastAsia" w:ascii="宋体" w:hAnsi="宋体" w:cs="宋体"/>
          <w:color w:val="auto"/>
          <w:highlight w:val="none"/>
        </w:rPr>
      </w:pPr>
      <w:r>
        <w:rPr>
          <w:rFonts w:hint="eastAsia" w:ascii="宋体" w:hAnsi="宋体" w:cs="宋体"/>
          <w:color w:val="auto"/>
          <w:highlight w:val="none"/>
        </w:rPr>
        <w:t>（对于允许进口产品参加的项目）</w:t>
      </w:r>
    </w:p>
    <w:p w14:paraId="758EE2A8">
      <w:pPr>
        <w:widowControl/>
        <w:jc w:val="left"/>
        <w:rPr>
          <w:rFonts w:hint="eastAsia" w:ascii="宋体" w:hAnsi="宋体" w:cs="宋体"/>
          <w:b/>
          <w:color w:val="auto"/>
          <w:sz w:val="32"/>
          <w:szCs w:val="24"/>
          <w:highlight w:val="none"/>
        </w:rPr>
      </w:pPr>
      <w:bookmarkStart w:id="155" w:name="_Toc514054497"/>
      <w:bookmarkStart w:id="156" w:name="_Toc16234"/>
      <w:r>
        <w:rPr>
          <w:rFonts w:hint="eastAsia" w:ascii="宋体" w:hAnsi="宋体" w:cs="宋体"/>
          <w:color w:val="auto"/>
          <w:highlight w:val="none"/>
        </w:rPr>
        <w:br w:type="page"/>
      </w:r>
    </w:p>
    <w:p w14:paraId="059A3FE5">
      <w:pPr>
        <w:pStyle w:val="510"/>
        <w:outlineLvl w:val="1"/>
        <w:rPr>
          <w:rFonts w:hint="eastAsia" w:ascii="宋体" w:hAnsi="宋体" w:eastAsia="宋体" w:cs="宋体"/>
          <w:color w:val="auto"/>
          <w:highlight w:val="none"/>
        </w:rPr>
      </w:pPr>
      <w:bookmarkStart w:id="157" w:name="_Toc199794517"/>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、响应偏差表</w:t>
      </w:r>
      <w:bookmarkEnd w:id="155"/>
      <w:bookmarkEnd w:id="156"/>
      <w:bookmarkEnd w:id="157"/>
    </w:p>
    <w:p w14:paraId="0991E739">
      <w:pPr>
        <w:pStyle w:val="322"/>
        <w:jc w:val="center"/>
        <w:rPr>
          <w:rFonts w:hint="eastAsia" w:ascii="宋体" w:hAnsi="宋体" w:cs="宋体"/>
          <w:color w:val="auto"/>
          <w:sz w:val="32"/>
          <w:szCs w:val="32"/>
          <w:highlight w:val="none"/>
        </w:rPr>
      </w:pPr>
      <w:bookmarkStart w:id="158" w:name="_Toc29509_WPSOffice_Level2"/>
      <w:r>
        <w:rPr>
          <w:rFonts w:hint="eastAsia" w:ascii="宋体" w:hAnsi="宋体" w:cs="宋体"/>
          <w:color w:val="auto"/>
          <w:sz w:val="32"/>
          <w:szCs w:val="32"/>
          <w:highlight w:val="none"/>
        </w:rPr>
        <w:t>（一）投标技术响应偏差表</w:t>
      </w:r>
      <w:bookmarkEnd w:id="158"/>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2351"/>
        <w:gridCol w:w="2601"/>
        <w:gridCol w:w="2765"/>
      </w:tblGrid>
      <w:tr w14:paraId="0E657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3D601D92">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2351" w:type="dxa"/>
            <w:vAlign w:val="center"/>
          </w:tcPr>
          <w:p w14:paraId="2B5B35CB">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招标文件内容</w:t>
            </w:r>
          </w:p>
        </w:tc>
        <w:tc>
          <w:tcPr>
            <w:tcW w:w="2601" w:type="dxa"/>
            <w:vAlign w:val="center"/>
          </w:tcPr>
          <w:p w14:paraId="652B78B9">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投标文件内容</w:t>
            </w:r>
          </w:p>
        </w:tc>
        <w:tc>
          <w:tcPr>
            <w:tcW w:w="2765" w:type="dxa"/>
            <w:vAlign w:val="center"/>
          </w:tcPr>
          <w:p w14:paraId="4FC33217">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偏差内容及说明</w:t>
            </w:r>
          </w:p>
        </w:tc>
      </w:tr>
      <w:tr w14:paraId="27B68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4A81704">
            <w:pPr>
              <w:pStyle w:val="322"/>
              <w:spacing w:line="560" w:lineRule="exact"/>
              <w:jc w:val="center"/>
              <w:rPr>
                <w:rFonts w:hint="eastAsia" w:ascii="宋体" w:hAnsi="宋体" w:cs="宋体"/>
                <w:color w:val="auto"/>
                <w:sz w:val="24"/>
                <w:highlight w:val="none"/>
              </w:rPr>
            </w:pPr>
          </w:p>
        </w:tc>
        <w:tc>
          <w:tcPr>
            <w:tcW w:w="2351" w:type="dxa"/>
            <w:vAlign w:val="center"/>
          </w:tcPr>
          <w:p w14:paraId="1F87E5E6">
            <w:pPr>
              <w:pStyle w:val="322"/>
              <w:spacing w:line="560" w:lineRule="exact"/>
              <w:jc w:val="center"/>
              <w:rPr>
                <w:rFonts w:hint="eastAsia" w:ascii="宋体" w:hAnsi="宋体" w:cs="宋体"/>
                <w:color w:val="auto"/>
                <w:sz w:val="24"/>
                <w:highlight w:val="none"/>
              </w:rPr>
            </w:pPr>
          </w:p>
        </w:tc>
        <w:tc>
          <w:tcPr>
            <w:tcW w:w="2601" w:type="dxa"/>
            <w:vAlign w:val="center"/>
          </w:tcPr>
          <w:p w14:paraId="3B8B5C2E">
            <w:pPr>
              <w:pStyle w:val="322"/>
              <w:spacing w:line="560" w:lineRule="exact"/>
              <w:jc w:val="center"/>
              <w:rPr>
                <w:rFonts w:hint="eastAsia" w:ascii="宋体" w:hAnsi="宋体" w:cs="宋体"/>
                <w:color w:val="auto"/>
                <w:sz w:val="24"/>
                <w:highlight w:val="none"/>
              </w:rPr>
            </w:pPr>
          </w:p>
        </w:tc>
        <w:tc>
          <w:tcPr>
            <w:tcW w:w="2765" w:type="dxa"/>
            <w:vAlign w:val="center"/>
          </w:tcPr>
          <w:p w14:paraId="6C5C3051">
            <w:pPr>
              <w:pStyle w:val="322"/>
              <w:spacing w:line="560" w:lineRule="exact"/>
              <w:jc w:val="center"/>
              <w:rPr>
                <w:rFonts w:hint="eastAsia" w:ascii="宋体" w:hAnsi="宋体" w:cs="宋体"/>
                <w:color w:val="auto"/>
                <w:sz w:val="24"/>
                <w:highlight w:val="none"/>
              </w:rPr>
            </w:pPr>
          </w:p>
        </w:tc>
      </w:tr>
      <w:tr w14:paraId="26856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20FCE83D">
            <w:pPr>
              <w:pStyle w:val="322"/>
              <w:spacing w:line="560" w:lineRule="exact"/>
              <w:jc w:val="center"/>
              <w:rPr>
                <w:rFonts w:hint="eastAsia" w:ascii="宋体" w:hAnsi="宋体" w:cs="宋体"/>
                <w:color w:val="auto"/>
                <w:sz w:val="24"/>
                <w:highlight w:val="none"/>
              </w:rPr>
            </w:pPr>
          </w:p>
        </w:tc>
        <w:tc>
          <w:tcPr>
            <w:tcW w:w="2351" w:type="dxa"/>
            <w:vAlign w:val="center"/>
          </w:tcPr>
          <w:p w14:paraId="216637D7">
            <w:pPr>
              <w:pStyle w:val="322"/>
              <w:spacing w:line="560" w:lineRule="exact"/>
              <w:jc w:val="center"/>
              <w:rPr>
                <w:rFonts w:hint="eastAsia" w:ascii="宋体" w:hAnsi="宋体" w:cs="宋体"/>
                <w:color w:val="auto"/>
                <w:sz w:val="24"/>
                <w:highlight w:val="none"/>
              </w:rPr>
            </w:pPr>
          </w:p>
        </w:tc>
        <w:tc>
          <w:tcPr>
            <w:tcW w:w="2601" w:type="dxa"/>
            <w:vAlign w:val="center"/>
          </w:tcPr>
          <w:p w14:paraId="6978F81D">
            <w:pPr>
              <w:pStyle w:val="322"/>
              <w:spacing w:line="560" w:lineRule="exact"/>
              <w:jc w:val="center"/>
              <w:rPr>
                <w:rFonts w:hint="eastAsia" w:ascii="宋体" w:hAnsi="宋体" w:cs="宋体"/>
                <w:color w:val="auto"/>
                <w:sz w:val="24"/>
                <w:highlight w:val="none"/>
              </w:rPr>
            </w:pPr>
          </w:p>
        </w:tc>
        <w:tc>
          <w:tcPr>
            <w:tcW w:w="2765" w:type="dxa"/>
            <w:vAlign w:val="center"/>
          </w:tcPr>
          <w:p w14:paraId="60D35589">
            <w:pPr>
              <w:pStyle w:val="322"/>
              <w:spacing w:line="560" w:lineRule="exact"/>
              <w:jc w:val="center"/>
              <w:rPr>
                <w:rFonts w:hint="eastAsia" w:ascii="宋体" w:hAnsi="宋体" w:cs="宋体"/>
                <w:color w:val="auto"/>
                <w:sz w:val="24"/>
                <w:highlight w:val="none"/>
              </w:rPr>
            </w:pPr>
          </w:p>
        </w:tc>
      </w:tr>
      <w:tr w14:paraId="13D72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63E73F5">
            <w:pPr>
              <w:pStyle w:val="322"/>
              <w:spacing w:line="560" w:lineRule="exact"/>
              <w:jc w:val="center"/>
              <w:rPr>
                <w:rFonts w:hint="eastAsia" w:ascii="宋体" w:hAnsi="宋体" w:cs="宋体"/>
                <w:color w:val="auto"/>
                <w:sz w:val="24"/>
                <w:highlight w:val="none"/>
              </w:rPr>
            </w:pPr>
          </w:p>
        </w:tc>
        <w:tc>
          <w:tcPr>
            <w:tcW w:w="2351" w:type="dxa"/>
            <w:vAlign w:val="center"/>
          </w:tcPr>
          <w:p w14:paraId="04F35DB1">
            <w:pPr>
              <w:pStyle w:val="322"/>
              <w:spacing w:line="560" w:lineRule="exact"/>
              <w:jc w:val="center"/>
              <w:rPr>
                <w:rFonts w:hint="eastAsia" w:ascii="宋体" w:hAnsi="宋体" w:cs="宋体"/>
                <w:color w:val="auto"/>
                <w:sz w:val="24"/>
                <w:highlight w:val="none"/>
              </w:rPr>
            </w:pPr>
          </w:p>
        </w:tc>
        <w:tc>
          <w:tcPr>
            <w:tcW w:w="2601" w:type="dxa"/>
            <w:vAlign w:val="center"/>
          </w:tcPr>
          <w:p w14:paraId="075E010F">
            <w:pPr>
              <w:pStyle w:val="322"/>
              <w:spacing w:line="560" w:lineRule="exact"/>
              <w:jc w:val="center"/>
              <w:rPr>
                <w:rFonts w:hint="eastAsia" w:ascii="宋体" w:hAnsi="宋体" w:cs="宋体"/>
                <w:color w:val="auto"/>
                <w:sz w:val="24"/>
                <w:highlight w:val="none"/>
              </w:rPr>
            </w:pPr>
          </w:p>
        </w:tc>
        <w:tc>
          <w:tcPr>
            <w:tcW w:w="2765" w:type="dxa"/>
            <w:vAlign w:val="center"/>
          </w:tcPr>
          <w:p w14:paraId="3C5B40F1">
            <w:pPr>
              <w:pStyle w:val="322"/>
              <w:spacing w:line="560" w:lineRule="exact"/>
              <w:jc w:val="center"/>
              <w:rPr>
                <w:rFonts w:hint="eastAsia" w:ascii="宋体" w:hAnsi="宋体" w:cs="宋体"/>
                <w:color w:val="auto"/>
                <w:sz w:val="24"/>
                <w:highlight w:val="none"/>
              </w:rPr>
            </w:pPr>
          </w:p>
        </w:tc>
      </w:tr>
      <w:tr w14:paraId="7B994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3F588CD3">
            <w:pPr>
              <w:pStyle w:val="322"/>
              <w:spacing w:line="560" w:lineRule="exact"/>
              <w:jc w:val="center"/>
              <w:rPr>
                <w:rFonts w:hint="eastAsia" w:ascii="宋体" w:hAnsi="宋体" w:cs="宋体"/>
                <w:color w:val="auto"/>
                <w:sz w:val="24"/>
                <w:highlight w:val="none"/>
              </w:rPr>
            </w:pPr>
          </w:p>
        </w:tc>
        <w:tc>
          <w:tcPr>
            <w:tcW w:w="2351" w:type="dxa"/>
            <w:vAlign w:val="center"/>
          </w:tcPr>
          <w:p w14:paraId="431F4AAD">
            <w:pPr>
              <w:pStyle w:val="322"/>
              <w:spacing w:line="560" w:lineRule="exact"/>
              <w:jc w:val="center"/>
              <w:rPr>
                <w:rFonts w:hint="eastAsia" w:ascii="宋体" w:hAnsi="宋体" w:cs="宋体"/>
                <w:color w:val="auto"/>
                <w:sz w:val="24"/>
                <w:highlight w:val="none"/>
              </w:rPr>
            </w:pPr>
          </w:p>
        </w:tc>
        <w:tc>
          <w:tcPr>
            <w:tcW w:w="2601" w:type="dxa"/>
            <w:vAlign w:val="center"/>
          </w:tcPr>
          <w:p w14:paraId="2280A864">
            <w:pPr>
              <w:pStyle w:val="322"/>
              <w:spacing w:line="560" w:lineRule="exact"/>
              <w:jc w:val="center"/>
              <w:rPr>
                <w:rFonts w:hint="eastAsia" w:ascii="宋体" w:hAnsi="宋体" w:cs="宋体"/>
                <w:color w:val="auto"/>
                <w:sz w:val="24"/>
                <w:highlight w:val="none"/>
              </w:rPr>
            </w:pPr>
          </w:p>
        </w:tc>
        <w:tc>
          <w:tcPr>
            <w:tcW w:w="2765" w:type="dxa"/>
            <w:vAlign w:val="center"/>
          </w:tcPr>
          <w:p w14:paraId="3CC8BA21">
            <w:pPr>
              <w:pStyle w:val="322"/>
              <w:spacing w:line="560" w:lineRule="exact"/>
              <w:jc w:val="center"/>
              <w:rPr>
                <w:rFonts w:hint="eastAsia" w:ascii="宋体" w:hAnsi="宋体" w:cs="宋体"/>
                <w:color w:val="auto"/>
                <w:sz w:val="24"/>
                <w:highlight w:val="none"/>
              </w:rPr>
            </w:pPr>
          </w:p>
        </w:tc>
      </w:tr>
      <w:tr w14:paraId="3E4DA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258C63A">
            <w:pPr>
              <w:pStyle w:val="322"/>
              <w:spacing w:line="560" w:lineRule="exact"/>
              <w:jc w:val="center"/>
              <w:rPr>
                <w:rFonts w:hint="eastAsia" w:ascii="宋体" w:hAnsi="宋体" w:cs="宋体"/>
                <w:color w:val="auto"/>
                <w:sz w:val="24"/>
                <w:highlight w:val="none"/>
              </w:rPr>
            </w:pPr>
          </w:p>
        </w:tc>
        <w:tc>
          <w:tcPr>
            <w:tcW w:w="2351" w:type="dxa"/>
            <w:vAlign w:val="center"/>
          </w:tcPr>
          <w:p w14:paraId="62B978E8">
            <w:pPr>
              <w:pStyle w:val="322"/>
              <w:spacing w:line="560" w:lineRule="exact"/>
              <w:jc w:val="center"/>
              <w:rPr>
                <w:rFonts w:hint="eastAsia" w:ascii="宋体" w:hAnsi="宋体" w:cs="宋体"/>
                <w:color w:val="auto"/>
                <w:sz w:val="24"/>
                <w:highlight w:val="none"/>
              </w:rPr>
            </w:pPr>
          </w:p>
        </w:tc>
        <w:tc>
          <w:tcPr>
            <w:tcW w:w="2601" w:type="dxa"/>
            <w:vAlign w:val="center"/>
          </w:tcPr>
          <w:p w14:paraId="00605452">
            <w:pPr>
              <w:pStyle w:val="322"/>
              <w:spacing w:line="560" w:lineRule="exact"/>
              <w:jc w:val="center"/>
              <w:rPr>
                <w:rFonts w:hint="eastAsia" w:ascii="宋体" w:hAnsi="宋体" w:cs="宋体"/>
                <w:color w:val="auto"/>
                <w:sz w:val="24"/>
                <w:highlight w:val="none"/>
              </w:rPr>
            </w:pPr>
          </w:p>
        </w:tc>
        <w:tc>
          <w:tcPr>
            <w:tcW w:w="2765" w:type="dxa"/>
            <w:vAlign w:val="center"/>
          </w:tcPr>
          <w:p w14:paraId="0A8F80D2">
            <w:pPr>
              <w:pStyle w:val="322"/>
              <w:spacing w:line="560" w:lineRule="exact"/>
              <w:jc w:val="center"/>
              <w:rPr>
                <w:rFonts w:hint="eastAsia" w:ascii="宋体" w:hAnsi="宋体" w:cs="宋体"/>
                <w:color w:val="auto"/>
                <w:sz w:val="24"/>
                <w:highlight w:val="none"/>
              </w:rPr>
            </w:pPr>
          </w:p>
        </w:tc>
      </w:tr>
      <w:tr w14:paraId="69463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305D24C">
            <w:pPr>
              <w:pStyle w:val="322"/>
              <w:spacing w:line="560" w:lineRule="exact"/>
              <w:jc w:val="center"/>
              <w:rPr>
                <w:rFonts w:hint="eastAsia" w:ascii="宋体" w:hAnsi="宋体" w:cs="宋体"/>
                <w:color w:val="auto"/>
                <w:sz w:val="24"/>
                <w:highlight w:val="none"/>
              </w:rPr>
            </w:pPr>
          </w:p>
        </w:tc>
        <w:tc>
          <w:tcPr>
            <w:tcW w:w="2351" w:type="dxa"/>
            <w:vAlign w:val="center"/>
          </w:tcPr>
          <w:p w14:paraId="51618BDE">
            <w:pPr>
              <w:pStyle w:val="322"/>
              <w:spacing w:line="560" w:lineRule="exact"/>
              <w:jc w:val="center"/>
              <w:rPr>
                <w:rFonts w:hint="eastAsia" w:ascii="宋体" w:hAnsi="宋体" w:cs="宋体"/>
                <w:color w:val="auto"/>
                <w:sz w:val="24"/>
                <w:highlight w:val="none"/>
              </w:rPr>
            </w:pPr>
          </w:p>
        </w:tc>
        <w:tc>
          <w:tcPr>
            <w:tcW w:w="2601" w:type="dxa"/>
            <w:vAlign w:val="center"/>
          </w:tcPr>
          <w:p w14:paraId="263FB0D2">
            <w:pPr>
              <w:pStyle w:val="322"/>
              <w:spacing w:line="560" w:lineRule="exact"/>
              <w:jc w:val="center"/>
              <w:rPr>
                <w:rFonts w:hint="eastAsia" w:ascii="宋体" w:hAnsi="宋体" w:cs="宋体"/>
                <w:color w:val="auto"/>
                <w:sz w:val="24"/>
                <w:highlight w:val="none"/>
              </w:rPr>
            </w:pPr>
          </w:p>
        </w:tc>
        <w:tc>
          <w:tcPr>
            <w:tcW w:w="2765" w:type="dxa"/>
            <w:vAlign w:val="center"/>
          </w:tcPr>
          <w:p w14:paraId="746F34B7">
            <w:pPr>
              <w:pStyle w:val="322"/>
              <w:spacing w:line="560" w:lineRule="exact"/>
              <w:jc w:val="center"/>
              <w:rPr>
                <w:rFonts w:hint="eastAsia" w:ascii="宋体" w:hAnsi="宋体" w:cs="宋体"/>
                <w:color w:val="auto"/>
                <w:sz w:val="24"/>
                <w:highlight w:val="none"/>
              </w:rPr>
            </w:pPr>
          </w:p>
        </w:tc>
      </w:tr>
      <w:tr w14:paraId="0EAEC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564CB6E">
            <w:pPr>
              <w:pStyle w:val="322"/>
              <w:spacing w:line="560" w:lineRule="exact"/>
              <w:jc w:val="center"/>
              <w:rPr>
                <w:rFonts w:hint="eastAsia" w:ascii="宋体" w:hAnsi="宋体" w:cs="宋体"/>
                <w:color w:val="auto"/>
                <w:sz w:val="24"/>
                <w:highlight w:val="none"/>
              </w:rPr>
            </w:pPr>
          </w:p>
        </w:tc>
        <w:tc>
          <w:tcPr>
            <w:tcW w:w="2351" w:type="dxa"/>
            <w:vAlign w:val="center"/>
          </w:tcPr>
          <w:p w14:paraId="46DD19D2">
            <w:pPr>
              <w:pStyle w:val="322"/>
              <w:spacing w:line="560" w:lineRule="exact"/>
              <w:jc w:val="center"/>
              <w:rPr>
                <w:rFonts w:hint="eastAsia" w:ascii="宋体" w:hAnsi="宋体" w:cs="宋体"/>
                <w:color w:val="auto"/>
                <w:sz w:val="24"/>
                <w:highlight w:val="none"/>
              </w:rPr>
            </w:pPr>
          </w:p>
        </w:tc>
        <w:tc>
          <w:tcPr>
            <w:tcW w:w="2601" w:type="dxa"/>
            <w:vAlign w:val="center"/>
          </w:tcPr>
          <w:p w14:paraId="2B34657B">
            <w:pPr>
              <w:pStyle w:val="322"/>
              <w:spacing w:line="560" w:lineRule="exact"/>
              <w:jc w:val="center"/>
              <w:rPr>
                <w:rFonts w:hint="eastAsia" w:ascii="宋体" w:hAnsi="宋体" w:cs="宋体"/>
                <w:color w:val="auto"/>
                <w:sz w:val="24"/>
                <w:highlight w:val="none"/>
              </w:rPr>
            </w:pPr>
          </w:p>
        </w:tc>
        <w:tc>
          <w:tcPr>
            <w:tcW w:w="2765" w:type="dxa"/>
            <w:vAlign w:val="center"/>
          </w:tcPr>
          <w:p w14:paraId="1425F182">
            <w:pPr>
              <w:pStyle w:val="322"/>
              <w:spacing w:line="560" w:lineRule="exact"/>
              <w:jc w:val="center"/>
              <w:rPr>
                <w:rFonts w:hint="eastAsia" w:ascii="宋体" w:hAnsi="宋体" w:cs="宋体"/>
                <w:color w:val="auto"/>
                <w:sz w:val="24"/>
                <w:highlight w:val="none"/>
              </w:rPr>
            </w:pPr>
          </w:p>
        </w:tc>
      </w:tr>
      <w:tr w14:paraId="7736F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26922C8">
            <w:pPr>
              <w:pStyle w:val="322"/>
              <w:spacing w:line="560" w:lineRule="exact"/>
              <w:jc w:val="center"/>
              <w:rPr>
                <w:rFonts w:hint="eastAsia" w:ascii="宋体" w:hAnsi="宋体" w:cs="宋体"/>
                <w:color w:val="auto"/>
                <w:sz w:val="24"/>
                <w:highlight w:val="none"/>
              </w:rPr>
            </w:pPr>
          </w:p>
        </w:tc>
        <w:tc>
          <w:tcPr>
            <w:tcW w:w="2351" w:type="dxa"/>
            <w:vAlign w:val="center"/>
          </w:tcPr>
          <w:p w14:paraId="76684585">
            <w:pPr>
              <w:pStyle w:val="322"/>
              <w:spacing w:line="560" w:lineRule="exact"/>
              <w:jc w:val="center"/>
              <w:rPr>
                <w:rFonts w:hint="eastAsia" w:ascii="宋体" w:hAnsi="宋体" w:cs="宋体"/>
                <w:color w:val="auto"/>
                <w:sz w:val="24"/>
                <w:highlight w:val="none"/>
              </w:rPr>
            </w:pPr>
          </w:p>
        </w:tc>
        <w:tc>
          <w:tcPr>
            <w:tcW w:w="2601" w:type="dxa"/>
            <w:vAlign w:val="center"/>
          </w:tcPr>
          <w:p w14:paraId="193FEA9E">
            <w:pPr>
              <w:pStyle w:val="322"/>
              <w:spacing w:line="560" w:lineRule="exact"/>
              <w:jc w:val="center"/>
              <w:rPr>
                <w:rFonts w:hint="eastAsia" w:ascii="宋体" w:hAnsi="宋体" w:cs="宋体"/>
                <w:color w:val="auto"/>
                <w:sz w:val="24"/>
                <w:highlight w:val="none"/>
              </w:rPr>
            </w:pPr>
          </w:p>
        </w:tc>
        <w:tc>
          <w:tcPr>
            <w:tcW w:w="2765" w:type="dxa"/>
            <w:vAlign w:val="center"/>
          </w:tcPr>
          <w:p w14:paraId="44186712">
            <w:pPr>
              <w:pStyle w:val="322"/>
              <w:spacing w:line="560" w:lineRule="exact"/>
              <w:jc w:val="center"/>
              <w:rPr>
                <w:rFonts w:hint="eastAsia" w:ascii="宋体" w:hAnsi="宋体" w:cs="宋体"/>
                <w:color w:val="auto"/>
                <w:sz w:val="24"/>
                <w:highlight w:val="none"/>
              </w:rPr>
            </w:pPr>
          </w:p>
        </w:tc>
      </w:tr>
      <w:tr w14:paraId="70C10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1280B8A1">
            <w:pPr>
              <w:pStyle w:val="322"/>
              <w:spacing w:line="560" w:lineRule="exact"/>
              <w:jc w:val="center"/>
              <w:rPr>
                <w:rFonts w:hint="eastAsia" w:ascii="宋体" w:hAnsi="宋体" w:cs="宋体"/>
                <w:color w:val="auto"/>
                <w:sz w:val="24"/>
                <w:highlight w:val="none"/>
              </w:rPr>
            </w:pPr>
          </w:p>
        </w:tc>
        <w:tc>
          <w:tcPr>
            <w:tcW w:w="2351" w:type="dxa"/>
            <w:vAlign w:val="center"/>
          </w:tcPr>
          <w:p w14:paraId="6F37B567">
            <w:pPr>
              <w:pStyle w:val="322"/>
              <w:spacing w:line="560" w:lineRule="exact"/>
              <w:jc w:val="center"/>
              <w:rPr>
                <w:rFonts w:hint="eastAsia" w:ascii="宋体" w:hAnsi="宋体" w:cs="宋体"/>
                <w:color w:val="auto"/>
                <w:sz w:val="24"/>
                <w:highlight w:val="none"/>
              </w:rPr>
            </w:pPr>
          </w:p>
        </w:tc>
        <w:tc>
          <w:tcPr>
            <w:tcW w:w="2601" w:type="dxa"/>
            <w:vAlign w:val="center"/>
          </w:tcPr>
          <w:p w14:paraId="4737241B">
            <w:pPr>
              <w:pStyle w:val="322"/>
              <w:spacing w:line="560" w:lineRule="exact"/>
              <w:jc w:val="center"/>
              <w:rPr>
                <w:rFonts w:hint="eastAsia" w:ascii="宋体" w:hAnsi="宋体" w:cs="宋体"/>
                <w:color w:val="auto"/>
                <w:sz w:val="24"/>
                <w:highlight w:val="none"/>
              </w:rPr>
            </w:pPr>
          </w:p>
        </w:tc>
        <w:tc>
          <w:tcPr>
            <w:tcW w:w="2765" w:type="dxa"/>
            <w:vAlign w:val="center"/>
          </w:tcPr>
          <w:p w14:paraId="29710B08">
            <w:pPr>
              <w:pStyle w:val="322"/>
              <w:spacing w:line="560" w:lineRule="exact"/>
              <w:jc w:val="center"/>
              <w:rPr>
                <w:rFonts w:hint="eastAsia" w:ascii="宋体" w:hAnsi="宋体" w:cs="宋体"/>
                <w:color w:val="auto"/>
                <w:sz w:val="24"/>
                <w:highlight w:val="none"/>
              </w:rPr>
            </w:pPr>
          </w:p>
        </w:tc>
      </w:tr>
      <w:tr w14:paraId="0C0AB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1201" w:type="dxa"/>
            <w:vAlign w:val="center"/>
          </w:tcPr>
          <w:p w14:paraId="388214D8">
            <w:pPr>
              <w:pStyle w:val="322"/>
              <w:spacing w:line="560" w:lineRule="exact"/>
              <w:jc w:val="center"/>
              <w:rPr>
                <w:rFonts w:hint="eastAsia" w:ascii="宋体" w:hAnsi="宋体" w:cs="宋体"/>
                <w:color w:val="auto"/>
                <w:sz w:val="24"/>
                <w:highlight w:val="none"/>
              </w:rPr>
            </w:pPr>
          </w:p>
        </w:tc>
        <w:tc>
          <w:tcPr>
            <w:tcW w:w="2351" w:type="dxa"/>
            <w:vAlign w:val="center"/>
          </w:tcPr>
          <w:p w14:paraId="71667AF5">
            <w:pPr>
              <w:pStyle w:val="322"/>
              <w:spacing w:line="560" w:lineRule="exact"/>
              <w:jc w:val="center"/>
              <w:rPr>
                <w:rFonts w:hint="eastAsia" w:ascii="宋体" w:hAnsi="宋体" w:cs="宋体"/>
                <w:color w:val="auto"/>
                <w:sz w:val="24"/>
                <w:highlight w:val="none"/>
              </w:rPr>
            </w:pPr>
          </w:p>
        </w:tc>
        <w:tc>
          <w:tcPr>
            <w:tcW w:w="2601" w:type="dxa"/>
            <w:vAlign w:val="center"/>
          </w:tcPr>
          <w:p w14:paraId="0387F6B4">
            <w:pPr>
              <w:pStyle w:val="322"/>
              <w:spacing w:line="560" w:lineRule="exact"/>
              <w:jc w:val="center"/>
              <w:rPr>
                <w:rFonts w:hint="eastAsia" w:ascii="宋体" w:hAnsi="宋体" w:cs="宋体"/>
                <w:color w:val="auto"/>
                <w:sz w:val="24"/>
                <w:highlight w:val="none"/>
              </w:rPr>
            </w:pPr>
          </w:p>
        </w:tc>
        <w:tc>
          <w:tcPr>
            <w:tcW w:w="2765" w:type="dxa"/>
            <w:vAlign w:val="center"/>
          </w:tcPr>
          <w:p w14:paraId="121007DF">
            <w:pPr>
              <w:pStyle w:val="322"/>
              <w:spacing w:line="560" w:lineRule="exact"/>
              <w:jc w:val="center"/>
              <w:rPr>
                <w:rFonts w:hint="eastAsia" w:ascii="宋体" w:hAnsi="宋体" w:cs="宋体"/>
                <w:color w:val="auto"/>
                <w:sz w:val="24"/>
                <w:highlight w:val="none"/>
              </w:rPr>
            </w:pPr>
          </w:p>
        </w:tc>
      </w:tr>
    </w:tbl>
    <w:p w14:paraId="13146F8E">
      <w:pPr>
        <w:pStyle w:val="322"/>
        <w:jc w:val="center"/>
        <w:rPr>
          <w:rFonts w:hint="eastAsia" w:ascii="宋体" w:hAnsi="宋体" w:cs="宋体"/>
          <w:color w:val="auto"/>
          <w:sz w:val="22"/>
          <w:highlight w:val="none"/>
        </w:rPr>
      </w:pPr>
    </w:p>
    <w:p w14:paraId="120859D4">
      <w:pPr>
        <w:pStyle w:val="383"/>
        <w:spacing w:line="700" w:lineRule="exact"/>
        <w:ind w:firstLine="629"/>
        <w:rPr>
          <w:rFonts w:hint="eastAsia" w:ascii="宋体" w:hAnsi="宋体" w:cs="宋体"/>
          <w:color w:val="auto"/>
          <w:sz w:val="24"/>
          <w:highlight w:val="none"/>
          <w:u w:val="single"/>
        </w:rPr>
      </w:pPr>
      <w:r>
        <w:rPr>
          <w:rFonts w:hint="eastAsia" w:ascii="宋体" w:hAnsi="宋体" w:cs="宋体"/>
          <w:color w:val="auto"/>
          <w:sz w:val="24"/>
          <w:highlight w:val="none"/>
        </w:rPr>
        <w:t>单位名称：（盖章）</w:t>
      </w:r>
      <w:r>
        <w:rPr>
          <w:rFonts w:hint="eastAsia" w:ascii="宋体" w:hAnsi="宋体" w:cs="宋体"/>
          <w:color w:val="auto"/>
          <w:sz w:val="24"/>
          <w:highlight w:val="none"/>
          <w:u w:val="single"/>
        </w:rPr>
        <w:t xml:space="preserve">             </w:t>
      </w:r>
    </w:p>
    <w:p w14:paraId="656AD92E">
      <w:pPr>
        <w:pStyle w:val="383"/>
        <w:spacing w:line="700" w:lineRule="exact"/>
        <w:ind w:firstLine="629"/>
        <w:rPr>
          <w:rFonts w:hint="eastAsia" w:ascii="宋体" w:hAnsi="宋体" w:cs="宋体"/>
          <w:color w:val="auto"/>
          <w:sz w:val="24"/>
          <w:highlight w:val="non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4F1A9845">
      <w:pPr>
        <w:pStyle w:val="321"/>
        <w:ind w:firstLine="482"/>
        <w:rPr>
          <w:rFonts w:hint="eastAsia" w:hAnsi="宋体" w:cs="宋体"/>
          <w:b/>
          <w:bCs/>
          <w:color w:val="auto"/>
          <w:sz w:val="24"/>
          <w:szCs w:val="28"/>
          <w:highlight w:val="none"/>
        </w:rPr>
      </w:pPr>
    </w:p>
    <w:p w14:paraId="4A5071BF">
      <w:pPr>
        <w:pStyle w:val="321"/>
        <w:rPr>
          <w:rFonts w:hint="eastAsia" w:hAnsi="宋体" w:cs="宋体"/>
          <w:b/>
          <w:bCs/>
          <w:color w:val="auto"/>
          <w:sz w:val="24"/>
          <w:szCs w:val="28"/>
          <w:highlight w:val="none"/>
        </w:rPr>
      </w:pPr>
      <w:r>
        <w:rPr>
          <w:rFonts w:hint="eastAsia" w:hAnsi="宋体" w:cs="宋体"/>
          <w:b/>
          <w:bCs/>
          <w:color w:val="auto"/>
          <w:sz w:val="24"/>
          <w:szCs w:val="28"/>
          <w:highlight w:val="none"/>
        </w:rPr>
        <w:t>1、凡投标文件中所投货物或服务与招标文件有偏差的（包括正偏差，负偏差），均应在此表中详细列出并说明理由。第四部分技术要求须逐条应答。</w:t>
      </w:r>
    </w:p>
    <w:p w14:paraId="0B288EB2">
      <w:pPr>
        <w:pStyle w:val="322"/>
        <w:spacing w:line="360" w:lineRule="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2、投标人所投产品如与招标文件要求的规格及配置不一致，则须在上表偏离说明中详细注明。</w:t>
      </w:r>
    </w:p>
    <w:p w14:paraId="2DF70221">
      <w:pPr>
        <w:pStyle w:val="648"/>
        <w:jc w:val="center"/>
        <w:rPr>
          <w:rFonts w:hint="eastAsia" w:ascii="宋体" w:hAnsi="宋体" w:eastAsia="宋体" w:cs="宋体"/>
          <w:color w:val="auto"/>
          <w:highlight w:val="none"/>
        </w:rPr>
      </w:pPr>
    </w:p>
    <w:p w14:paraId="7819800E">
      <w:pPr>
        <w:pStyle w:val="648"/>
        <w:jc w:val="center"/>
        <w:rPr>
          <w:rFonts w:hint="eastAsia" w:ascii="宋体" w:hAnsi="宋体" w:eastAsia="宋体" w:cs="宋体"/>
          <w:color w:val="auto"/>
          <w:highlight w:val="none"/>
        </w:rPr>
      </w:pPr>
    </w:p>
    <w:p w14:paraId="055291A6">
      <w:pPr>
        <w:pStyle w:val="648"/>
        <w:jc w:val="center"/>
        <w:rPr>
          <w:rFonts w:hint="eastAsia" w:ascii="宋体" w:hAnsi="宋体" w:eastAsia="宋体" w:cs="宋体"/>
          <w:color w:val="auto"/>
          <w:highlight w:val="none"/>
        </w:rPr>
      </w:pPr>
    </w:p>
    <w:p w14:paraId="4BAA4AD2">
      <w:pPr>
        <w:pStyle w:val="648"/>
        <w:jc w:val="center"/>
        <w:rPr>
          <w:rFonts w:hint="eastAsia" w:ascii="宋体" w:hAnsi="宋体" w:eastAsia="宋体" w:cs="宋体"/>
          <w:color w:val="auto"/>
          <w:highlight w:val="none"/>
        </w:rPr>
      </w:pPr>
    </w:p>
    <w:p w14:paraId="5F0538FF">
      <w:pPr>
        <w:pStyle w:val="322"/>
        <w:jc w:val="center"/>
        <w:rPr>
          <w:rFonts w:hint="eastAsia" w:ascii="宋体" w:hAnsi="宋体" w:cs="宋体"/>
          <w:color w:val="auto"/>
          <w:sz w:val="32"/>
          <w:szCs w:val="32"/>
          <w:highlight w:val="none"/>
        </w:rPr>
      </w:pPr>
      <w:bookmarkStart w:id="159" w:name="_Toc199794518"/>
      <w:bookmarkStart w:id="160" w:name="_Toc514054498"/>
      <w:bookmarkStart w:id="161" w:name="_Toc9396"/>
      <w:bookmarkStart w:id="162" w:name="_Toc3171_WPSOffice_Level2"/>
      <w:r>
        <w:rPr>
          <w:rFonts w:hint="eastAsia" w:ascii="宋体" w:hAnsi="宋体" w:cs="宋体"/>
          <w:color w:val="auto"/>
          <w:sz w:val="32"/>
          <w:szCs w:val="32"/>
          <w:highlight w:val="none"/>
        </w:rPr>
        <w:t>（二）投标商务偏离表</w:t>
      </w:r>
      <w:bookmarkEnd w:id="159"/>
      <w:bookmarkEnd w:id="160"/>
      <w:bookmarkEnd w:id="161"/>
      <w:bookmarkEnd w:id="162"/>
    </w:p>
    <w:tbl>
      <w:tblPr>
        <w:tblStyle w:val="34"/>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43"/>
        <w:gridCol w:w="2682"/>
        <w:gridCol w:w="2682"/>
        <w:gridCol w:w="1517"/>
      </w:tblGrid>
      <w:tr w14:paraId="58DA7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6687F40">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招标文件内容</w:t>
            </w:r>
          </w:p>
        </w:tc>
        <w:tc>
          <w:tcPr>
            <w:tcW w:w="2682" w:type="dxa"/>
            <w:vAlign w:val="center"/>
          </w:tcPr>
          <w:p w14:paraId="51E6BAAD">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投标文件内容</w:t>
            </w:r>
          </w:p>
        </w:tc>
        <w:tc>
          <w:tcPr>
            <w:tcW w:w="2682" w:type="dxa"/>
            <w:vAlign w:val="center"/>
          </w:tcPr>
          <w:p w14:paraId="1B94656D">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偏差内容及说明</w:t>
            </w:r>
          </w:p>
        </w:tc>
        <w:tc>
          <w:tcPr>
            <w:tcW w:w="1517" w:type="dxa"/>
            <w:vAlign w:val="center"/>
          </w:tcPr>
          <w:p w14:paraId="2703D3A0">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页码</w:t>
            </w:r>
          </w:p>
        </w:tc>
      </w:tr>
      <w:tr w14:paraId="44E29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4F19B982">
            <w:pPr>
              <w:pStyle w:val="322"/>
              <w:spacing w:line="560" w:lineRule="exact"/>
              <w:jc w:val="center"/>
              <w:rPr>
                <w:rFonts w:hint="eastAsia" w:ascii="宋体" w:hAnsi="宋体" w:cs="宋体"/>
                <w:color w:val="auto"/>
                <w:sz w:val="24"/>
                <w:highlight w:val="none"/>
              </w:rPr>
            </w:pPr>
          </w:p>
        </w:tc>
        <w:tc>
          <w:tcPr>
            <w:tcW w:w="2682" w:type="dxa"/>
            <w:vAlign w:val="center"/>
          </w:tcPr>
          <w:p w14:paraId="28EE8B1E">
            <w:pPr>
              <w:pStyle w:val="322"/>
              <w:spacing w:line="560" w:lineRule="exact"/>
              <w:jc w:val="center"/>
              <w:rPr>
                <w:rFonts w:hint="eastAsia" w:ascii="宋体" w:hAnsi="宋体" w:cs="宋体"/>
                <w:color w:val="auto"/>
                <w:sz w:val="24"/>
                <w:highlight w:val="none"/>
              </w:rPr>
            </w:pPr>
          </w:p>
        </w:tc>
        <w:tc>
          <w:tcPr>
            <w:tcW w:w="2682" w:type="dxa"/>
            <w:vAlign w:val="center"/>
          </w:tcPr>
          <w:p w14:paraId="625BBE09">
            <w:pPr>
              <w:pStyle w:val="322"/>
              <w:spacing w:line="560" w:lineRule="exact"/>
              <w:jc w:val="center"/>
              <w:rPr>
                <w:rFonts w:hint="eastAsia" w:ascii="宋体" w:hAnsi="宋体" w:cs="宋体"/>
                <w:color w:val="auto"/>
                <w:sz w:val="24"/>
                <w:highlight w:val="none"/>
              </w:rPr>
            </w:pPr>
          </w:p>
        </w:tc>
        <w:tc>
          <w:tcPr>
            <w:tcW w:w="1517" w:type="dxa"/>
            <w:vAlign w:val="center"/>
          </w:tcPr>
          <w:p w14:paraId="74964BB0">
            <w:pPr>
              <w:pStyle w:val="322"/>
              <w:spacing w:line="560" w:lineRule="exact"/>
              <w:jc w:val="center"/>
              <w:rPr>
                <w:rFonts w:hint="eastAsia" w:ascii="宋体" w:hAnsi="宋体" w:cs="宋体"/>
                <w:color w:val="auto"/>
                <w:sz w:val="24"/>
                <w:highlight w:val="none"/>
              </w:rPr>
            </w:pPr>
          </w:p>
        </w:tc>
      </w:tr>
      <w:tr w14:paraId="61CD3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440BA4E5">
            <w:pPr>
              <w:pStyle w:val="322"/>
              <w:spacing w:line="560" w:lineRule="exact"/>
              <w:jc w:val="center"/>
              <w:rPr>
                <w:rFonts w:hint="eastAsia" w:ascii="宋体" w:hAnsi="宋体" w:cs="宋体"/>
                <w:color w:val="auto"/>
                <w:sz w:val="24"/>
                <w:highlight w:val="none"/>
              </w:rPr>
            </w:pPr>
          </w:p>
        </w:tc>
        <w:tc>
          <w:tcPr>
            <w:tcW w:w="2682" w:type="dxa"/>
            <w:vAlign w:val="center"/>
          </w:tcPr>
          <w:p w14:paraId="0DC1AB2E">
            <w:pPr>
              <w:pStyle w:val="322"/>
              <w:spacing w:line="560" w:lineRule="exact"/>
              <w:jc w:val="center"/>
              <w:rPr>
                <w:rFonts w:hint="eastAsia" w:ascii="宋体" w:hAnsi="宋体" w:cs="宋体"/>
                <w:color w:val="auto"/>
                <w:sz w:val="24"/>
                <w:highlight w:val="none"/>
              </w:rPr>
            </w:pPr>
          </w:p>
        </w:tc>
        <w:tc>
          <w:tcPr>
            <w:tcW w:w="2682" w:type="dxa"/>
            <w:vAlign w:val="center"/>
          </w:tcPr>
          <w:p w14:paraId="59D0A9D9">
            <w:pPr>
              <w:pStyle w:val="322"/>
              <w:spacing w:line="560" w:lineRule="exact"/>
              <w:jc w:val="center"/>
              <w:rPr>
                <w:rFonts w:hint="eastAsia" w:ascii="宋体" w:hAnsi="宋体" w:cs="宋体"/>
                <w:color w:val="auto"/>
                <w:sz w:val="24"/>
                <w:highlight w:val="none"/>
              </w:rPr>
            </w:pPr>
          </w:p>
        </w:tc>
        <w:tc>
          <w:tcPr>
            <w:tcW w:w="1517" w:type="dxa"/>
            <w:vAlign w:val="center"/>
          </w:tcPr>
          <w:p w14:paraId="3510D521">
            <w:pPr>
              <w:pStyle w:val="322"/>
              <w:spacing w:line="560" w:lineRule="exact"/>
              <w:jc w:val="center"/>
              <w:rPr>
                <w:rFonts w:hint="eastAsia" w:ascii="宋体" w:hAnsi="宋体" w:cs="宋体"/>
                <w:color w:val="auto"/>
                <w:sz w:val="24"/>
                <w:highlight w:val="none"/>
              </w:rPr>
            </w:pPr>
          </w:p>
        </w:tc>
      </w:tr>
      <w:tr w14:paraId="37B0C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17DE8B73">
            <w:pPr>
              <w:pStyle w:val="322"/>
              <w:spacing w:line="560" w:lineRule="exact"/>
              <w:jc w:val="center"/>
              <w:rPr>
                <w:rFonts w:hint="eastAsia" w:ascii="宋体" w:hAnsi="宋体" w:cs="宋体"/>
                <w:color w:val="auto"/>
                <w:sz w:val="24"/>
                <w:highlight w:val="none"/>
              </w:rPr>
            </w:pPr>
          </w:p>
        </w:tc>
        <w:tc>
          <w:tcPr>
            <w:tcW w:w="2682" w:type="dxa"/>
            <w:vAlign w:val="center"/>
          </w:tcPr>
          <w:p w14:paraId="4F986D34">
            <w:pPr>
              <w:pStyle w:val="322"/>
              <w:spacing w:line="560" w:lineRule="exact"/>
              <w:jc w:val="center"/>
              <w:rPr>
                <w:rFonts w:hint="eastAsia" w:ascii="宋体" w:hAnsi="宋体" w:cs="宋体"/>
                <w:color w:val="auto"/>
                <w:sz w:val="24"/>
                <w:highlight w:val="none"/>
              </w:rPr>
            </w:pPr>
          </w:p>
        </w:tc>
        <w:tc>
          <w:tcPr>
            <w:tcW w:w="2682" w:type="dxa"/>
            <w:vAlign w:val="center"/>
          </w:tcPr>
          <w:p w14:paraId="25A24719">
            <w:pPr>
              <w:pStyle w:val="322"/>
              <w:spacing w:line="560" w:lineRule="exact"/>
              <w:jc w:val="center"/>
              <w:rPr>
                <w:rFonts w:hint="eastAsia" w:ascii="宋体" w:hAnsi="宋体" w:cs="宋体"/>
                <w:color w:val="auto"/>
                <w:sz w:val="24"/>
                <w:highlight w:val="none"/>
              </w:rPr>
            </w:pPr>
          </w:p>
        </w:tc>
        <w:tc>
          <w:tcPr>
            <w:tcW w:w="1517" w:type="dxa"/>
            <w:vAlign w:val="center"/>
          </w:tcPr>
          <w:p w14:paraId="5D8E5070">
            <w:pPr>
              <w:pStyle w:val="322"/>
              <w:spacing w:line="560" w:lineRule="exact"/>
              <w:jc w:val="center"/>
              <w:rPr>
                <w:rFonts w:hint="eastAsia" w:ascii="宋体" w:hAnsi="宋体" w:cs="宋体"/>
                <w:color w:val="auto"/>
                <w:sz w:val="24"/>
                <w:highlight w:val="none"/>
              </w:rPr>
            </w:pPr>
          </w:p>
        </w:tc>
      </w:tr>
      <w:tr w14:paraId="78764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13F6B19A">
            <w:pPr>
              <w:pStyle w:val="322"/>
              <w:spacing w:line="560" w:lineRule="exact"/>
              <w:jc w:val="center"/>
              <w:rPr>
                <w:rFonts w:hint="eastAsia" w:ascii="宋体" w:hAnsi="宋体" w:cs="宋体"/>
                <w:color w:val="auto"/>
                <w:sz w:val="24"/>
                <w:highlight w:val="none"/>
              </w:rPr>
            </w:pPr>
          </w:p>
        </w:tc>
        <w:tc>
          <w:tcPr>
            <w:tcW w:w="2682" w:type="dxa"/>
            <w:vAlign w:val="center"/>
          </w:tcPr>
          <w:p w14:paraId="7A081A7D">
            <w:pPr>
              <w:pStyle w:val="322"/>
              <w:spacing w:line="560" w:lineRule="exact"/>
              <w:jc w:val="center"/>
              <w:rPr>
                <w:rFonts w:hint="eastAsia" w:ascii="宋体" w:hAnsi="宋体" w:cs="宋体"/>
                <w:color w:val="auto"/>
                <w:sz w:val="24"/>
                <w:highlight w:val="none"/>
              </w:rPr>
            </w:pPr>
          </w:p>
        </w:tc>
        <w:tc>
          <w:tcPr>
            <w:tcW w:w="2682" w:type="dxa"/>
            <w:vAlign w:val="center"/>
          </w:tcPr>
          <w:p w14:paraId="23ED1A6F">
            <w:pPr>
              <w:pStyle w:val="322"/>
              <w:spacing w:line="560" w:lineRule="exact"/>
              <w:jc w:val="center"/>
              <w:rPr>
                <w:rFonts w:hint="eastAsia" w:ascii="宋体" w:hAnsi="宋体" w:cs="宋体"/>
                <w:color w:val="auto"/>
                <w:sz w:val="24"/>
                <w:highlight w:val="none"/>
              </w:rPr>
            </w:pPr>
          </w:p>
        </w:tc>
        <w:tc>
          <w:tcPr>
            <w:tcW w:w="1517" w:type="dxa"/>
            <w:vAlign w:val="center"/>
          </w:tcPr>
          <w:p w14:paraId="5A1BD2E3">
            <w:pPr>
              <w:pStyle w:val="322"/>
              <w:spacing w:line="560" w:lineRule="exact"/>
              <w:jc w:val="center"/>
              <w:rPr>
                <w:rFonts w:hint="eastAsia" w:ascii="宋体" w:hAnsi="宋体" w:cs="宋体"/>
                <w:color w:val="auto"/>
                <w:sz w:val="24"/>
                <w:highlight w:val="none"/>
              </w:rPr>
            </w:pPr>
          </w:p>
        </w:tc>
      </w:tr>
      <w:tr w14:paraId="4DF5C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BCEFDA6">
            <w:pPr>
              <w:pStyle w:val="322"/>
              <w:spacing w:line="560" w:lineRule="exact"/>
              <w:jc w:val="center"/>
              <w:rPr>
                <w:rFonts w:hint="eastAsia" w:ascii="宋体" w:hAnsi="宋体" w:cs="宋体"/>
                <w:color w:val="auto"/>
                <w:sz w:val="24"/>
                <w:highlight w:val="none"/>
              </w:rPr>
            </w:pPr>
          </w:p>
        </w:tc>
        <w:tc>
          <w:tcPr>
            <w:tcW w:w="2682" w:type="dxa"/>
            <w:vAlign w:val="center"/>
          </w:tcPr>
          <w:p w14:paraId="7EE5A8AF">
            <w:pPr>
              <w:pStyle w:val="322"/>
              <w:spacing w:line="560" w:lineRule="exact"/>
              <w:jc w:val="center"/>
              <w:rPr>
                <w:rFonts w:hint="eastAsia" w:ascii="宋体" w:hAnsi="宋体" w:cs="宋体"/>
                <w:color w:val="auto"/>
                <w:sz w:val="24"/>
                <w:highlight w:val="none"/>
              </w:rPr>
            </w:pPr>
          </w:p>
        </w:tc>
        <w:tc>
          <w:tcPr>
            <w:tcW w:w="2682" w:type="dxa"/>
            <w:vAlign w:val="center"/>
          </w:tcPr>
          <w:p w14:paraId="4B854A9E">
            <w:pPr>
              <w:pStyle w:val="322"/>
              <w:spacing w:line="560" w:lineRule="exact"/>
              <w:jc w:val="center"/>
              <w:rPr>
                <w:rFonts w:hint="eastAsia" w:ascii="宋体" w:hAnsi="宋体" w:cs="宋体"/>
                <w:color w:val="auto"/>
                <w:sz w:val="24"/>
                <w:highlight w:val="none"/>
              </w:rPr>
            </w:pPr>
          </w:p>
        </w:tc>
        <w:tc>
          <w:tcPr>
            <w:tcW w:w="1517" w:type="dxa"/>
            <w:vAlign w:val="center"/>
          </w:tcPr>
          <w:p w14:paraId="538C71C7">
            <w:pPr>
              <w:pStyle w:val="322"/>
              <w:spacing w:line="560" w:lineRule="exact"/>
              <w:jc w:val="center"/>
              <w:rPr>
                <w:rFonts w:hint="eastAsia" w:ascii="宋体" w:hAnsi="宋体" w:cs="宋体"/>
                <w:color w:val="auto"/>
                <w:sz w:val="24"/>
                <w:highlight w:val="none"/>
              </w:rPr>
            </w:pPr>
          </w:p>
        </w:tc>
      </w:tr>
      <w:tr w14:paraId="01F97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9A35E4D">
            <w:pPr>
              <w:pStyle w:val="322"/>
              <w:spacing w:line="560" w:lineRule="exact"/>
              <w:jc w:val="center"/>
              <w:rPr>
                <w:rFonts w:hint="eastAsia" w:ascii="宋体" w:hAnsi="宋体" w:cs="宋体"/>
                <w:color w:val="auto"/>
                <w:sz w:val="24"/>
                <w:highlight w:val="none"/>
              </w:rPr>
            </w:pPr>
          </w:p>
        </w:tc>
        <w:tc>
          <w:tcPr>
            <w:tcW w:w="2682" w:type="dxa"/>
            <w:vAlign w:val="center"/>
          </w:tcPr>
          <w:p w14:paraId="3B65A8E8">
            <w:pPr>
              <w:pStyle w:val="322"/>
              <w:spacing w:line="560" w:lineRule="exact"/>
              <w:jc w:val="center"/>
              <w:rPr>
                <w:rFonts w:hint="eastAsia" w:ascii="宋体" w:hAnsi="宋体" w:cs="宋体"/>
                <w:color w:val="auto"/>
                <w:sz w:val="24"/>
                <w:highlight w:val="none"/>
              </w:rPr>
            </w:pPr>
          </w:p>
        </w:tc>
        <w:tc>
          <w:tcPr>
            <w:tcW w:w="2682" w:type="dxa"/>
            <w:vAlign w:val="center"/>
          </w:tcPr>
          <w:p w14:paraId="460DAC90">
            <w:pPr>
              <w:pStyle w:val="322"/>
              <w:spacing w:line="560" w:lineRule="exact"/>
              <w:jc w:val="center"/>
              <w:rPr>
                <w:rFonts w:hint="eastAsia" w:ascii="宋体" w:hAnsi="宋体" w:cs="宋体"/>
                <w:color w:val="auto"/>
                <w:sz w:val="24"/>
                <w:highlight w:val="none"/>
              </w:rPr>
            </w:pPr>
          </w:p>
        </w:tc>
        <w:tc>
          <w:tcPr>
            <w:tcW w:w="1517" w:type="dxa"/>
            <w:vAlign w:val="center"/>
          </w:tcPr>
          <w:p w14:paraId="15A1F9D0">
            <w:pPr>
              <w:pStyle w:val="322"/>
              <w:spacing w:line="560" w:lineRule="exact"/>
              <w:jc w:val="center"/>
              <w:rPr>
                <w:rFonts w:hint="eastAsia" w:ascii="宋体" w:hAnsi="宋体" w:cs="宋体"/>
                <w:color w:val="auto"/>
                <w:sz w:val="24"/>
                <w:highlight w:val="none"/>
              </w:rPr>
            </w:pPr>
          </w:p>
        </w:tc>
      </w:tr>
      <w:tr w14:paraId="4B877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5969A3A4">
            <w:pPr>
              <w:pStyle w:val="322"/>
              <w:spacing w:line="560" w:lineRule="exact"/>
              <w:jc w:val="center"/>
              <w:rPr>
                <w:rFonts w:hint="eastAsia" w:ascii="宋体" w:hAnsi="宋体" w:cs="宋体"/>
                <w:color w:val="auto"/>
                <w:sz w:val="24"/>
                <w:highlight w:val="none"/>
              </w:rPr>
            </w:pPr>
          </w:p>
        </w:tc>
        <w:tc>
          <w:tcPr>
            <w:tcW w:w="2682" w:type="dxa"/>
            <w:vAlign w:val="center"/>
          </w:tcPr>
          <w:p w14:paraId="44B7C0BE">
            <w:pPr>
              <w:pStyle w:val="322"/>
              <w:spacing w:line="560" w:lineRule="exact"/>
              <w:jc w:val="center"/>
              <w:rPr>
                <w:rFonts w:hint="eastAsia" w:ascii="宋体" w:hAnsi="宋体" w:cs="宋体"/>
                <w:color w:val="auto"/>
                <w:sz w:val="24"/>
                <w:highlight w:val="none"/>
              </w:rPr>
            </w:pPr>
          </w:p>
        </w:tc>
        <w:tc>
          <w:tcPr>
            <w:tcW w:w="2682" w:type="dxa"/>
            <w:vAlign w:val="center"/>
          </w:tcPr>
          <w:p w14:paraId="586A14A9">
            <w:pPr>
              <w:pStyle w:val="322"/>
              <w:spacing w:line="560" w:lineRule="exact"/>
              <w:jc w:val="center"/>
              <w:rPr>
                <w:rFonts w:hint="eastAsia" w:ascii="宋体" w:hAnsi="宋体" w:cs="宋体"/>
                <w:color w:val="auto"/>
                <w:sz w:val="24"/>
                <w:highlight w:val="none"/>
              </w:rPr>
            </w:pPr>
          </w:p>
        </w:tc>
        <w:tc>
          <w:tcPr>
            <w:tcW w:w="1517" w:type="dxa"/>
            <w:vAlign w:val="center"/>
          </w:tcPr>
          <w:p w14:paraId="78A776DA">
            <w:pPr>
              <w:pStyle w:val="322"/>
              <w:spacing w:line="560" w:lineRule="exact"/>
              <w:jc w:val="center"/>
              <w:rPr>
                <w:rFonts w:hint="eastAsia" w:ascii="宋体" w:hAnsi="宋体" w:cs="宋体"/>
                <w:color w:val="auto"/>
                <w:sz w:val="24"/>
                <w:highlight w:val="none"/>
              </w:rPr>
            </w:pPr>
          </w:p>
        </w:tc>
      </w:tr>
      <w:tr w14:paraId="3A0EF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264AC6DC">
            <w:pPr>
              <w:pStyle w:val="322"/>
              <w:spacing w:line="560" w:lineRule="exact"/>
              <w:jc w:val="center"/>
              <w:rPr>
                <w:rFonts w:hint="eastAsia" w:ascii="宋体" w:hAnsi="宋体" w:cs="宋体"/>
                <w:color w:val="auto"/>
                <w:sz w:val="24"/>
                <w:highlight w:val="none"/>
              </w:rPr>
            </w:pPr>
          </w:p>
        </w:tc>
        <w:tc>
          <w:tcPr>
            <w:tcW w:w="2682" w:type="dxa"/>
            <w:vAlign w:val="center"/>
          </w:tcPr>
          <w:p w14:paraId="1DBBB0DA">
            <w:pPr>
              <w:pStyle w:val="322"/>
              <w:spacing w:line="560" w:lineRule="exact"/>
              <w:jc w:val="center"/>
              <w:rPr>
                <w:rFonts w:hint="eastAsia" w:ascii="宋体" w:hAnsi="宋体" w:cs="宋体"/>
                <w:color w:val="auto"/>
                <w:sz w:val="24"/>
                <w:highlight w:val="none"/>
              </w:rPr>
            </w:pPr>
          </w:p>
        </w:tc>
        <w:tc>
          <w:tcPr>
            <w:tcW w:w="2682" w:type="dxa"/>
            <w:vAlign w:val="center"/>
          </w:tcPr>
          <w:p w14:paraId="447C673F">
            <w:pPr>
              <w:pStyle w:val="322"/>
              <w:spacing w:line="560" w:lineRule="exact"/>
              <w:jc w:val="center"/>
              <w:rPr>
                <w:rFonts w:hint="eastAsia" w:ascii="宋体" w:hAnsi="宋体" w:cs="宋体"/>
                <w:color w:val="auto"/>
                <w:sz w:val="24"/>
                <w:highlight w:val="none"/>
              </w:rPr>
            </w:pPr>
          </w:p>
        </w:tc>
        <w:tc>
          <w:tcPr>
            <w:tcW w:w="1517" w:type="dxa"/>
            <w:vAlign w:val="center"/>
          </w:tcPr>
          <w:p w14:paraId="7391C3BC">
            <w:pPr>
              <w:pStyle w:val="322"/>
              <w:spacing w:line="560" w:lineRule="exact"/>
              <w:jc w:val="center"/>
              <w:rPr>
                <w:rFonts w:hint="eastAsia" w:ascii="宋体" w:hAnsi="宋体" w:cs="宋体"/>
                <w:color w:val="auto"/>
                <w:sz w:val="24"/>
                <w:highlight w:val="none"/>
              </w:rPr>
            </w:pPr>
          </w:p>
        </w:tc>
      </w:tr>
      <w:tr w14:paraId="69201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B9BE78A">
            <w:pPr>
              <w:pStyle w:val="322"/>
              <w:spacing w:line="560" w:lineRule="exact"/>
              <w:jc w:val="center"/>
              <w:rPr>
                <w:rFonts w:hint="eastAsia" w:ascii="宋体" w:hAnsi="宋体" w:cs="宋体"/>
                <w:color w:val="auto"/>
                <w:sz w:val="24"/>
                <w:highlight w:val="none"/>
              </w:rPr>
            </w:pPr>
          </w:p>
        </w:tc>
        <w:tc>
          <w:tcPr>
            <w:tcW w:w="2682" w:type="dxa"/>
            <w:vAlign w:val="center"/>
          </w:tcPr>
          <w:p w14:paraId="570E8E05">
            <w:pPr>
              <w:pStyle w:val="322"/>
              <w:spacing w:line="560" w:lineRule="exact"/>
              <w:jc w:val="center"/>
              <w:rPr>
                <w:rFonts w:hint="eastAsia" w:ascii="宋体" w:hAnsi="宋体" w:cs="宋体"/>
                <w:color w:val="auto"/>
                <w:sz w:val="24"/>
                <w:highlight w:val="none"/>
              </w:rPr>
            </w:pPr>
          </w:p>
        </w:tc>
        <w:tc>
          <w:tcPr>
            <w:tcW w:w="2682" w:type="dxa"/>
            <w:vAlign w:val="center"/>
          </w:tcPr>
          <w:p w14:paraId="646B3D71">
            <w:pPr>
              <w:pStyle w:val="322"/>
              <w:spacing w:line="560" w:lineRule="exact"/>
              <w:jc w:val="center"/>
              <w:rPr>
                <w:rFonts w:hint="eastAsia" w:ascii="宋体" w:hAnsi="宋体" w:cs="宋体"/>
                <w:color w:val="auto"/>
                <w:sz w:val="24"/>
                <w:highlight w:val="none"/>
              </w:rPr>
            </w:pPr>
          </w:p>
        </w:tc>
        <w:tc>
          <w:tcPr>
            <w:tcW w:w="1517" w:type="dxa"/>
            <w:vAlign w:val="center"/>
          </w:tcPr>
          <w:p w14:paraId="0120F9E9">
            <w:pPr>
              <w:pStyle w:val="322"/>
              <w:spacing w:line="560" w:lineRule="exact"/>
              <w:jc w:val="center"/>
              <w:rPr>
                <w:rFonts w:hint="eastAsia" w:ascii="宋体" w:hAnsi="宋体" w:cs="宋体"/>
                <w:color w:val="auto"/>
                <w:sz w:val="24"/>
                <w:highlight w:val="none"/>
              </w:rPr>
            </w:pPr>
          </w:p>
        </w:tc>
      </w:tr>
      <w:tr w14:paraId="52502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0FD20F32">
            <w:pPr>
              <w:pStyle w:val="322"/>
              <w:spacing w:line="560" w:lineRule="exact"/>
              <w:jc w:val="center"/>
              <w:rPr>
                <w:rFonts w:hint="eastAsia" w:ascii="宋体" w:hAnsi="宋体" w:cs="宋体"/>
                <w:color w:val="auto"/>
                <w:sz w:val="24"/>
                <w:highlight w:val="none"/>
              </w:rPr>
            </w:pPr>
          </w:p>
        </w:tc>
        <w:tc>
          <w:tcPr>
            <w:tcW w:w="2682" w:type="dxa"/>
            <w:vAlign w:val="center"/>
          </w:tcPr>
          <w:p w14:paraId="089DA638">
            <w:pPr>
              <w:pStyle w:val="322"/>
              <w:spacing w:line="560" w:lineRule="exact"/>
              <w:jc w:val="center"/>
              <w:rPr>
                <w:rFonts w:hint="eastAsia" w:ascii="宋体" w:hAnsi="宋体" w:cs="宋体"/>
                <w:color w:val="auto"/>
                <w:sz w:val="24"/>
                <w:highlight w:val="none"/>
              </w:rPr>
            </w:pPr>
          </w:p>
        </w:tc>
        <w:tc>
          <w:tcPr>
            <w:tcW w:w="2682" w:type="dxa"/>
            <w:vAlign w:val="center"/>
          </w:tcPr>
          <w:p w14:paraId="22FE5689">
            <w:pPr>
              <w:pStyle w:val="322"/>
              <w:spacing w:line="560" w:lineRule="exact"/>
              <w:jc w:val="center"/>
              <w:rPr>
                <w:rFonts w:hint="eastAsia" w:ascii="宋体" w:hAnsi="宋体" w:cs="宋体"/>
                <w:color w:val="auto"/>
                <w:sz w:val="24"/>
                <w:highlight w:val="none"/>
              </w:rPr>
            </w:pPr>
          </w:p>
        </w:tc>
        <w:tc>
          <w:tcPr>
            <w:tcW w:w="1517" w:type="dxa"/>
            <w:vAlign w:val="center"/>
          </w:tcPr>
          <w:p w14:paraId="124A9559">
            <w:pPr>
              <w:pStyle w:val="322"/>
              <w:spacing w:line="560" w:lineRule="exact"/>
              <w:jc w:val="center"/>
              <w:rPr>
                <w:rFonts w:hint="eastAsia" w:ascii="宋体" w:hAnsi="宋体" w:cs="宋体"/>
                <w:color w:val="auto"/>
                <w:sz w:val="24"/>
                <w:highlight w:val="none"/>
              </w:rPr>
            </w:pPr>
          </w:p>
        </w:tc>
      </w:tr>
    </w:tbl>
    <w:p w14:paraId="67F75F56">
      <w:pPr>
        <w:pStyle w:val="286"/>
        <w:ind w:firstLine="480"/>
        <w:jc w:val="both"/>
        <w:rPr>
          <w:rFonts w:hint="eastAsia" w:hAnsi="宋体" w:cs="宋体"/>
          <w:color w:val="auto"/>
          <w:highlight w:val="none"/>
        </w:rPr>
      </w:pPr>
      <w:r>
        <w:rPr>
          <w:rFonts w:hint="eastAsia" w:hAnsi="宋体" w:cs="宋体"/>
          <w:color w:val="auto"/>
          <w:highlight w:val="none"/>
        </w:rPr>
        <w:t>单位名称：（盖章）</w:t>
      </w:r>
      <w:r>
        <w:rPr>
          <w:rFonts w:hint="eastAsia" w:hAnsi="宋体" w:cs="宋体"/>
          <w:color w:val="auto"/>
          <w:highlight w:val="none"/>
          <w:u w:val="single"/>
        </w:rPr>
        <w:t xml:space="preserve">       </w:t>
      </w:r>
    </w:p>
    <w:p w14:paraId="18114DDF">
      <w:pPr>
        <w:pStyle w:val="383"/>
        <w:spacing w:line="700" w:lineRule="exact"/>
        <w:ind w:firstLine="629"/>
        <w:rPr>
          <w:rFonts w:hint="eastAsia" w:ascii="宋体" w:hAnsi="宋体" w:cs="宋体"/>
          <w:color w:val="auto"/>
          <w:sz w:val="24"/>
          <w:highlight w:val="none"/>
          <w:u w:val="singl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6AE51F81">
      <w:pPr>
        <w:pStyle w:val="383"/>
        <w:spacing w:line="700" w:lineRule="exact"/>
        <w:ind w:firstLine="629"/>
        <w:rPr>
          <w:rFonts w:hint="eastAsia" w:ascii="宋体" w:hAnsi="宋体" w:cs="宋体"/>
          <w:color w:val="auto"/>
          <w:sz w:val="24"/>
          <w:highlight w:val="none"/>
          <w:u w:val="single"/>
        </w:rPr>
      </w:pPr>
    </w:p>
    <w:p w14:paraId="72F67A3E">
      <w:pPr>
        <w:pStyle w:val="322"/>
        <w:numPr>
          <w:ilvl w:val="0"/>
          <w:numId w:val="13"/>
        </w:numPr>
        <w:spacing w:line="360" w:lineRule="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投标人商务条件如与招标文件要求的不一致，则须在上表偏离说明中详细注明。</w:t>
      </w:r>
    </w:p>
    <w:p w14:paraId="74BC8964">
      <w:pPr>
        <w:pStyle w:val="322"/>
        <w:numPr>
          <w:ilvl w:val="0"/>
          <w:numId w:val="13"/>
        </w:numPr>
        <w:spacing w:line="360" w:lineRule="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注：本项目商务条款全部为实质性条款，负偏离视为无效文件。</w:t>
      </w:r>
    </w:p>
    <w:p w14:paraId="791BA54F">
      <w:pPr>
        <w:pStyle w:val="418"/>
        <w:outlineLvl w:val="1"/>
        <w:rPr>
          <w:rFonts w:hint="eastAsia" w:ascii="宋体" w:hAnsi="宋体" w:eastAsia="宋体" w:cs="宋体"/>
          <w:color w:val="auto"/>
          <w:highlight w:val="none"/>
        </w:rPr>
      </w:pPr>
      <w:bookmarkStart w:id="163" w:name="_Toc514054500"/>
      <w:r>
        <w:rPr>
          <w:rFonts w:hint="eastAsia" w:ascii="宋体" w:hAnsi="宋体" w:eastAsia="宋体" w:cs="宋体"/>
          <w:color w:val="auto"/>
          <w:highlight w:val="none"/>
        </w:rPr>
        <w:br w:type="page" w:clear="all"/>
      </w:r>
      <w:bookmarkEnd w:id="163"/>
      <w:bookmarkStart w:id="164" w:name="_Toc15828"/>
      <w:bookmarkStart w:id="165" w:name="_Toc514054502"/>
      <w:bookmarkStart w:id="166" w:name="_Toc25001_WPSOffice_Level2"/>
      <w:bookmarkStart w:id="167" w:name="_Toc199794521"/>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、服务方案</w:t>
      </w:r>
      <w:bookmarkEnd w:id="164"/>
      <w:bookmarkEnd w:id="165"/>
      <w:bookmarkEnd w:id="166"/>
      <w:bookmarkEnd w:id="167"/>
    </w:p>
    <w:p w14:paraId="34A1C8CD">
      <w:pPr>
        <w:pStyle w:val="457"/>
        <w:spacing w:line="560" w:lineRule="exact"/>
        <w:jc w:val="center"/>
        <w:rPr>
          <w:rFonts w:hint="eastAsia" w:ascii="宋体" w:hAnsi="宋体" w:cs="宋体"/>
          <w:b/>
          <w:bCs/>
          <w:color w:val="auto"/>
          <w:sz w:val="32"/>
          <w:szCs w:val="32"/>
          <w:highlight w:val="none"/>
        </w:rPr>
      </w:pPr>
      <w:bookmarkStart w:id="168" w:name="_Toc2882_WPSOffice_Level2"/>
      <w:r>
        <w:rPr>
          <w:rFonts w:hint="eastAsia" w:ascii="宋体" w:hAnsi="宋体" w:cs="宋体"/>
          <w:b/>
          <w:bCs/>
          <w:color w:val="auto"/>
          <w:sz w:val="32"/>
          <w:szCs w:val="32"/>
          <w:highlight w:val="none"/>
        </w:rPr>
        <w:t>按照招标文件要求，格式自拟</w:t>
      </w:r>
      <w:bookmarkEnd w:id="168"/>
    </w:p>
    <w:p w14:paraId="3DA1391D">
      <w:pPr>
        <w:pStyle w:val="586"/>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69" w:name="_Toc199794522"/>
      <w:bookmarkStart w:id="170" w:name="_Toc30208_WPSOffice_Level2"/>
      <w:bookmarkStart w:id="171" w:name="_Toc5519"/>
      <w:bookmarkStart w:id="172" w:name="_Toc514054504"/>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w:t>
      </w:r>
      <w:bookmarkEnd w:id="169"/>
      <w:bookmarkEnd w:id="170"/>
      <w:bookmarkEnd w:id="171"/>
      <w:bookmarkEnd w:id="172"/>
      <w:r>
        <w:rPr>
          <w:color w:val="auto"/>
          <w:highlight w:val="none"/>
        </w:rPr>
        <w:t>投标人承担类似项目业绩一览表</w:t>
      </w:r>
    </w:p>
    <w:p w14:paraId="6D18E2CD">
      <w:pPr>
        <w:pStyle w:val="499"/>
        <w:jc w:val="center"/>
        <w:rPr>
          <w:rFonts w:hint="eastAsia" w:ascii="宋体" w:hAnsi="宋体" w:cs="宋体"/>
          <w:b/>
          <w:color w:val="auto"/>
          <w:sz w:val="32"/>
          <w:szCs w:val="32"/>
          <w:highlight w:val="none"/>
        </w:rPr>
      </w:pPr>
      <w:bookmarkStart w:id="173" w:name="_Toc10294_WPSOffice_Level2"/>
      <w:r>
        <w:rPr>
          <w:rFonts w:hint="eastAsia" w:ascii="宋体" w:hAnsi="宋体" w:cs="宋体"/>
          <w:b/>
          <w:color w:val="auto"/>
          <w:sz w:val="32"/>
          <w:szCs w:val="32"/>
          <w:highlight w:val="none"/>
        </w:rPr>
        <w:t>投标人</w:t>
      </w:r>
      <w:r>
        <w:rPr>
          <w:rFonts w:hint="eastAsia" w:ascii="宋体" w:hAnsi="宋体" w:cs="宋体"/>
          <w:b/>
          <w:color w:val="auto"/>
          <w:sz w:val="32"/>
          <w:szCs w:val="32"/>
          <w:highlight w:val="none"/>
          <w:lang w:val="en-US" w:eastAsia="zh-CN"/>
        </w:rPr>
        <w:t>承担类似</w:t>
      </w:r>
      <w:r>
        <w:rPr>
          <w:rFonts w:hint="eastAsia" w:ascii="宋体" w:hAnsi="宋体" w:cs="宋体"/>
          <w:b/>
          <w:color w:val="auto"/>
          <w:sz w:val="32"/>
          <w:szCs w:val="32"/>
          <w:highlight w:val="none"/>
        </w:rPr>
        <w:t>项目业绩一览表</w:t>
      </w:r>
      <w:bookmarkEnd w:id="173"/>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BC97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6EC1C76F">
            <w:pPr>
              <w:pStyle w:val="539"/>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827" w:type="dxa"/>
            <w:vAlign w:val="center"/>
          </w:tcPr>
          <w:p w14:paraId="1B0CDBFF">
            <w:pPr>
              <w:pStyle w:val="539"/>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p>
        </w:tc>
        <w:tc>
          <w:tcPr>
            <w:tcW w:w="2433" w:type="dxa"/>
            <w:vAlign w:val="center"/>
          </w:tcPr>
          <w:p w14:paraId="5760840D">
            <w:pPr>
              <w:pStyle w:val="539"/>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采购单位</w:t>
            </w:r>
          </w:p>
        </w:tc>
        <w:tc>
          <w:tcPr>
            <w:tcW w:w="1395" w:type="dxa"/>
            <w:vAlign w:val="center"/>
          </w:tcPr>
          <w:p w14:paraId="2CB6CC54">
            <w:pPr>
              <w:pStyle w:val="539"/>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合同金额</w:t>
            </w:r>
          </w:p>
        </w:tc>
      </w:tr>
      <w:tr w14:paraId="418C9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7A1AFEC4">
            <w:pPr>
              <w:pStyle w:val="539"/>
              <w:spacing w:line="560" w:lineRule="exact"/>
              <w:jc w:val="center"/>
              <w:rPr>
                <w:rFonts w:hint="eastAsia" w:ascii="宋体" w:hAnsi="宋体" w:cs="宋体"/>
                <w:color w:val="auto"/>
                <w:sz w:val="28"/>
                <w:highlight w:val="none"/>
              </w:rPr>
            </w:pPr>
          </w:p>
        </w:tc>
        <w:tc>
          <w:tcPr>
            <w:tcW w:w="3827" w:type="dxa"/>
            <w:vAlign w:val="center"/>
          </w:tcPr>
          <w:p w14:paraId="78ACAE65">
            <w:pPr>
              <w:pStyle w:val="539"/>
              <w:spacing w:line="560" w:lineRule="exact"/>
              <w:jc w:val="center"/>
              <w:rPr>
                <w:rFonts w:hint="eastAsia" w:ascii="宋体" w:hAnsi="宋体" w:cs="宋体"/>
                <w:color w:val="auto"/>
                <w:sz w:val="28"/>
                <w:highlight w:val="none"/>
              </w:rPr>
            </w:pPr>
          </w:p>
        </w:tc>
        <w:tc>
          <w:tcPr>
            <w:tcW w:w="2433" w:type="dxa"/>
            <w:vAlign w:val="center"/>
          </w:tcPr>
          <w:p w14:paraId="13AB4903">
            <w:pPr>
              <w:pStyle w:val="539"/>
              <w:spacing w:line="560" w:lineRule="exact"/>
              <w:jc w:val="center"/>
              <w:rPr>
                <w:rFonts w:hint="eastAsia" w:ascii="宋体" w:hAnsi="宋体" w:cs="宋体"/>
                <w:color w:val="auto"/>
                <w:sz w:val="28"/>
                <w:highlight w:val="none"/>
              </w:rPr>
            </w:pPr>
          </w:p>
        </w:tc>
        <w:tc>
          <w:tcPr>
            <w:tcW w:w="1395" w:type="dxa"/>
            <w:vAlign w:val="center"/>
          </w:tcPr>
          <w:p w14:paraId="2D1CB65B">
            <w:pPr>
              <w:pStyle w:val="539"/>
              <w:spacing w:line="560" w:lineRule="exact"/>
              <w:jc w:val="center"/>
              <w:rPr>
                <w:rFonts w:hint="eastAsia" w:ascii="宋体" w:hAnsi="宋体" w:cs="宋体"/>
                <w:color w:val="auto"/>
                <w:sz w:val="28"/>
                <w:highlight w:val="none"/>
              </w:rPr>
            </w:pPr>
          </w:p>
        </w:tc>
      </w:tr>
      <w:tr w14:paraId="4906A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9CBDEFA">
            <w:pPr>
              <w:pStyle w:val="539"/>
              <w:spacing w:line="560" w:lineRule="exact"/>
              <w:jc w:val="center"/>
              <w:rPr>
                <w:rFonts w:hint="eastAsia" w:ascii="宋体" w:hAnsi="宋体" w:cs="宋体"/>
                <w:color w:val="auto"/>
                <w:sz w:val="28"/>
                <w:highlight w:val="none"/>
              </w:rPr>
            </w:pPr>
          </w:p>
        </w:tc>
        <w:tc>
          <w:tcPr>
            <w:tcW w:w="3827" w:type="dxa"/>
            <w:vAlign w:val="center"/>
          </w:tcPr>
          <w:p w14:paraId="2D35FAA2">
            <w:pPr>
              <w:pStyle w:val="539"/>
              <w:spacing w:line="560" w:lineRule="exact"/>
              <w:jc w:val="center"/>
              <w:rPr>
                <w:rFonts w:hint="eastAsia" w:ascii="宋体" w:hAnsi="宋体" w:cs="宋体"/>
                <w:color w:val="auto"/>
                <w:sz w:val="28"/>
                <w:highlight w:val="none"/>
              </w:rPr>
            </w:pPr>
          </w:p>
        </w:tc>
        <w:tc>
          <w:tcPr>
            <w:tcW w:w="2433" w:type="dxa"/>
            <w:vAlign w:val="center"/>
          </w:tcPr>
          <w:p w14:paraId="0ADCDC37">
            <w:pPr>
              <w:pStyle w:val="539"/>
              <w:spacing w:line="560" w:lineRule="exact"/>
              <w:jc w:val="center"/>
              <w:rPr>
                <w:rFonts w:hint="eastAsia" w:ascii="宋体" w:hAnsi="宋体" w:cs="宋体"/>
                <w:color w:val="auto"/>
                <w:sz w:val="28"/>
                <w:highlight w:val="none"/>
              </w:rPr>
            </w:pPr>
          </w:p>
        </w:tc>
        <w:tc>
          <w:tcPr>
            <w:tcW w:w="1395" w:type="dxa"/>
            <w:vAlign w:val="center"/>
          </w:tcPr>
          <w:p w14:paraId="55F8E8C5">
            <w:pPr>
              <w:pStyle w:val="539"/>
              <w:spacing w:line="560" w:lineRule="exact"/>
              <w:jc w:val="center"/>
              <w:rPr>
                <w:rFonts w:hint="eastAsia" w:ascii="宋体" w:hAnsi="宋体" w:cs="宋体"/>
                <w:color w:val="auto"/>
                <w:sz w:val="28"/>
                <w:highlight w:val="none"/>
              </w:rPr>
            </w:pPr>
          </w:p>
        </w:tc>
      </w:tr>
      <w:tr w14:paraId="28160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208D443B">
            <w:pPr>
              <w:pStyle w:val="539"/>
              <w:spacing w:line="560" w:lineRule="exact"/>
              <w:jc w:val="center"/>
              <w:rPr>
                <w:rFonts w:hint="eastAsia" w:ascii="宋体" w:hAnsi="宋体" w:cs="宋体"/>
                <w:color w:val="auto"/>
                <w:sz w:val="28"/>
                <w:highlight w:val="none"/>
              </w:rPr>
            </w:pPr>
          </w:p>
        </w:tc>
        <w:tc>
          <w:tcPr>
            <w:tcW w:w="3827" w:type="dxa"/>
            <w:vAlign w:val="center"/>
          </w:tcPr>
          <w:p w14:paraId="667F4580">
            <w:pPr>
              <w:pStyle w:val="539"/>
              <w:spacing w:line="560" w:lineRule="exact"/>
              <w:jc w:val="center"/>
              <w:rPr>
                <w:rFonts w:hint="eastAsia" w:ascii="宋体" w:hAnsi="宋体" w:cs="宋体"/>
                <w:color w:val="auto"/>
                <w:sz w:val="28"/>
                <w:highlight w:val="none"/>
              </w:rPr>
            </w:pPr>
          </w:p>
        </w:tc>
        <w:tc>
          <w:tcPr>
            <w:tcW w:w="2433" w:type="dxa"/>
            <w:vAlign w:val="center"/>
          </w:tcPr>
          <w:p w14:paraId="3B9A36F0">
            <w:pPr>
              <w:pStyle w:val="539"/>
              <w:spacing w:line="560" w:lineRule="exact"/>
              <w:jc w:val="center"/>
              <w:rPr>
                <w:rFonts w:hint="eastAsia" w:ascii="宋体" w:hAnsi="宋体" w:cs="宋体"/>
                <w:color w:val="auto"/>
                <w:sz w:val="28"/>
                <w:highlight w:val="none"/>
              </w:rPr>
            </w:pPr>
          </w:p>
        </w:tc>
        <w:tc>
          <w:tcPr>
            <w:tcW w:w="1395" w:type="dxa"/>
            <w:vAlign w:val="center"/>
          </w:tcPr>
          <w:p w14:paraId="263A5D32">
            <w:pPr>
              <w:pStyle w:val="539"/>
              <w:spacing w:line="560" w:lineRule="exact"/>
              <w:jc w:val="center"/>
              <w:rPr>
                <w:rFonts w:hint="eastAsia" w:ascii="宋体" w:hAnsi="宋体" w:cs="宋体"/>
                <w:color w:val="auto"/>
                <w:sz w:val="28"/>
                <w:highlight w:val="none"/>
              </w:rPr>
            </w:pPr>
          </w:p>
        </w:tc>
      </w:tr>
      <w:tr w14:paraId="13A2D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71707264">
            <w:pPr>
              <w:pStyle w:val="539"/>
              <w:spacing w:line="560" w:lineRule="exact"/>
              <w:jc w:val="center"/>
              <w:rPr>
                <w:rFonts w:hint="eastAsia" w:ascii="宋体" w:hAnsi="宋体" w:cs="宋体"/>
                <w:color w:val="auto"/>
                <w:sz w:val="28"/>
                <w:highlight w:val="none"/>
              </w:rPr>
            </w:pPr>
          </w:p>
        </w:tc>
        <w:tc>
          <w:tcPr>
            <w:tcW w:w="3827" w:type="dxa"/>
            <w:vAlign w:val="center"/>
          </w:tcPr>
          <w:p w14:paraId="01E14E7C">
            <w:pPr>
              <w:pStyle w:val="539"/>
              <w:spacing w:line="560" w:lineRule="exact"/>
              <w:jc w:val="center"/>
              <w:rPr>
                <w:rFonts w:hint="eastAsia" w:ascii="宋体" w:hAnsi="宋体" w:cs="宋体"/>
                <w:color w:val="auto"/>
                <w:sz w:val="28"/>
                <w:highlight w:val="none"/>
              </w:rPr>
            </w:pPr>
          </w:p>
        </w:tc>
        <w:tc>
          <w:tcPr>
            <w:tcW w:w="2433" w:type="dxa"/>
            <w:vAlign w:val="center"/>
          </w:tcPr>
          <w:p w14:paraId="3B8C8ABE">
            <w:pPr>
              <w:pStyle w:val="539"/>
              <w:spacing w:line="560" w:lineRule="exact"/>
              <w:jc w:val="center"/>
              <w:rPr>
                <w:rFonts w:hint="eastAsia" w:ascii="宋体" w:hAnsi="宋体" w:cs="宋体"/>
                <w:color w:val="auto"/>
                <w:sz w:val="28"/>
                <w:highlight w:val="none"/>
              </w:rPr>
            </w:pPr>
          </w:p>
        </w:tc>
        <w:tc>
          <w:tcPr>
            <w:tcW w:w="1395" w:type="dxa"/>
            <w:vAlign w:val="center"/>
          </w:tcPr>
          <w:p w14:paraId="19B36E80">
            <w:pPr>
              <w:pStyle w:val="539"/>
              <w:spacing w:line="560" w:lineRule="exact"/>
              <w:jc w:val="center"/>
              <w:rPr>
                <w:rFonts w:hint="eastAsia" w:ascii="宋体" w:hAnsi="宋体" w:cs="宋体"/>
                <w:color w:val="auto"/>
                <w:sz w:val="28"/>
                <w:highlight w:val="none"/>
              </w:rPr>
            </w:pPr>
          </w:p>
        </w:tc>
      </w:tr>
    </w:tbl>
    <w:p w14:paraId="68F6C6FB">
      <w:pPr>
        <w:pStyle w:val="486"/>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74" w:name="_Toc199794523"/>
      <w:bookmarkStart w:id="175" w:name="_Toc514054505"/>
      <w:bookmarkStart w:id="176" w:name="_Toc30836_WPSOffice_Level2"/>
      <w:bookmarkStart w:id="177" w:name="_Toc15753"/>
      <w:bookmarkStart w:id="178" w:name="_Toc502821163"/>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、投标所需其他材料</w:t>
      </w:r>
      <w:bookmarkEnd w:id="174"/>
      <w:bookmarkEnd w:id="175"/>
      <w:bookmarkEnd w:id="176"/>
      <w:bookmarkEnd w:id="177"/>
      <w:bookmarkEnd w:id="178"/>
    </w:p>
    <w:p w14:paraId="5E3C871D">
      <w:pPr>
        <w:pStyle w:val="623"/>
        <w:spacing w:line="360" w:lineRule="auto"/>
        <w:ind w:firstLine="420"/>
        <w:rPr>
          <w:rFonts w:hint="eastAsia" w:ascii="宋体" w:hAnsi="宋体" w:cs="宋体"/>
          <w:color w:val="auto"/>
          <w:highlight w:val="none"/>
        </w:rPr>
      </w:pPr>
      <w:r>
        <w:rPr>
          <w:rFonts w:hint="eastAsia" w:ascii="宋体" w:hAnsi="宋体" w:cs="宋体"/>
          <w:color w:val="auto"/>
          <w:highlight w:val="none"/>
        </w:rPr>
        <w:t>请在此文档中增加投标所需其他相关内容（包括资格要求、评分办法、采购需求中涉及的证件证明及其它投标人认为有必要提供的资料），如没有请空置。</w:t>
      </w:r>
    </w:p>
    <w:p w14:paraId="53184E02">
      <w:pPr>
        <w:rPr>
          <w:rFonts w:hint="eastAsia" w:ascii="宋体" w:hAnsi="宋体" w:cs="宋体"/>
          <w:color w:val="auto"/>
          <w:sz w:val="20"/>
          <w:highlight w:val="none"/>
        </w:rPr>
      </w:pPr>
      <w:r>
        <w:rPr>
          <w:rFonts w:hint="eastAsia" w:ascii="宋体" w:hAnsi="宋体" w:cs="宋体"/>
          <w:color w:val="auto"/>
          <w:sz w:val="20"/>
          <w:highlight w:val="none"/>
        </w:rPr>
        <w:t xml:space="preserve"> </w:t>
      </w:r>
    </w:p>
    <w:p w14:paraId="61D448B7">
      <w:pPr>
        <w:rPr>
          <w:color w:val="auto"/>
          <w:sz w:val="20"/>
          <w:highlight w:val="none"/>
        </w:rPr>
      </w:pPr>
    </w:p>
    <w:sectPr>
      <w:footerReference r:id="rId3" w:type="default"/>
      <w:pgSz w:w="11906" w:h="16838"/>
      <w:pgMar w:top="1440" w:right="1083" w:bottom="1440" w:left="1083"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EA08473-34D8-4046-8F4A-81641B5AFFCC}"/>
  </w:font>
  <w:font w:name="黑体">
    <w:panose1 w:val="02010609060101010101"/>
    <w:charset w:val="86"/>
    <w:family w:val="auto"/>
    <w:pitch w:val="default"/>
    <w:sig w:usb0="800002BF" w:usb1="38CF7CFA" w:usb2="00000016" w:usb3="00000000" w:csb0="00040001" w:csb1="00000000"/>
    <w:embedRegular r:id="rId2" w:fontKey="{BE1F10C4-A929-4D93-940C-A1CFE86C20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287ABD8-6614-47EC-80FB-D8B56A1EC913}"/>
  </w:font>
  <w:font w:name="幼圆">
    <w:altName w:val="宋体"/>
    <w:panose1 w:val="02010509060101010101"/>
    <w:charset w:val="86"/>
    <w:family w:val="auto"/>
    <w:pitch w:val="default"/>
    <w:sig w:usb0="00000000" w:usb1="0000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4" w:fontKey="{24035E33-42B1-4BA5-9D8C-7EC98D206E9C}"/>
  </w:font>
  <w:font w:name="Cambria">
    <w:panose1 w:val="02040503050406030204"/>
    <w:charset w:val="00"/>
    <w:family w:val="auto"/>
    <w:pitch w:val="default"/>
    <w:sig w:usb0="E00006FF" w:usb1="420024FF" w:usb2="02000000" w:usb3="00000000" w:csb0="2000019F" w:csb1="00000000"/>
  </w:font>
  <w:font w:name="方正楷体_GB2312">
    <w:panose1 w:val="02000000000000000000"/>
    <w:charset w:val="86"/>
    <w:family w:val="auto"/>
    <w:pitch w:val="default"/>
    <w:sig w:usb0="A00002BF" w:usb1="184F6CFA" w:usb2="00000012" w:usb3="00000000" w:csb0="00040001" w:csb1="00000000"/>
  </w:font>
  <w:font w:name="Raleigh Std Light">
    <w:altName w:val="宋体"/>
    <w:panose1 w:val="0201060001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DejaVu Math TeX Gyre">
    <w:panose1 w:val="02000503000000000000"/>
    <w:charset w:val="00"/>
    <w:family w:val="auto"/>
    <w:pitch w:val="default"/>
    <w:sig w:usb0="A10000EF" w:usb1="4201F9EE" w:usb2="02000000" w:usb3="00000000" w:csb0="60000193" w:csb1="0DD40000"/>
  </w:font>
  <w:font w:name="Good Times">
    <w:altName w:val="Segoe Print"/>
    <w:panose1 w:val="00000500000000000000"/>
    <w:charset w:val="00"/>
    <w:family w:val="auto"/>
    <w:pitch w:val="default"/>
    <w:sig w:usb0="00000000" w:usb1="00000000" w:usb2="00000000" w:usb3="00000000" w:csb0="00000003"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7F" w:usb3="00000000" w:csb0="203F01FF" w:csb1="DFFF0000"/>
  </w:font>
  <w:font w:name="Tahoma">
    <w:panose1 w:val="020B0604030504040204"/>
    <w:charset w:val="00"/>
    <w:family w:val="auto"/>
    <w:pitch w:val="default"/>
    <w:sig w:usb0="E1002EFF" w:usb1="C000605B" w:usb2="00000029" w:usb3="00000000" w:csb0="200101FF" w:csb1="20280000"/>
  </w:font>
  <w:font w:name="Helvetica LT Pro">
    <w:altName w:val="Yu Gothic UI"/>
    <w:panose1 w:val="020B0504020202020204"/>
    <w:charset w:val="00"/>
    <w:family w:val="auto"/>
    <w:pitch w:val="default"/>
    <w:sig w:usb0="00000000" w:usb1="00000000" w:usb2="00000000" w:usb3="00000000" w:csb0="20000097" w:csb1="00000000"/>
  </w:font>
  <w:font w:name="Yu Gothic UI">
    <w:panose1 w:val="020B0500000000000000"/>
    <w:charset w:val="80"/>
    <w:family w:val="auto"/>
    <w:pitch w:val="default"/>
    <w:sig w:usb0="E00002FF" w:usb1="2AC7FDFF" w:usb2="00000016" w:usb3="00000000" w:csb0="2002009F" w:csb1="00000000"/>
  </w:font>
  <w:font w:name="Book Antiqua">
    <w:altName w:val="Segoe Print"/>
    <w:panose1 w:val="02040602050305030304"/>
    <w:charset w:val="00"/>
    <w:family w:val="auto"/>
    <w:pitch w:val="default"/>
    <w:sig w:usb0="00000000" w:usb1="00000000" w:usb2="00000000" w:usb3="00000000" w:csb0="2000009F" w:csb1="DFD70000"/>
  </w:font>
  <w:font w:name="Sweetie">
    <w:altName w:val="Segoe Print"/>
    <w:panose1 w:val="020B0606030804020204"/>
    <w:charset w:val="00"/>
    <w:family w:val="auto"/>
    <w:pitch w:val="default"/>
    <w:sig w:usb0="00000000" w:usb1="00000000" w:usb2="00000028" w:usb3="00000000" w:csb0="2000019F" w:csb1="00000000"/>
  </w:font>
  <w:font w:name="Arial Narrow">
    <w:altName w:val="Arial"/>
    <w:panose1 w:val="020B0606020202030204"/>
    <w:charset w:val="00"/>
    <w:family w:val="auto"/>
    <w:pitch w:val="default"/>
    <w:sig w:usb0="00000000" w:usb1="00000000" w:usb2="00000000" w:usb3="00000000" w:csb0="2000009F" w:csb1="DFD70000"/>
  </w:font>
  <w:font w:name="仿宋">
    <w:panose1 w:val="02010609060101010101"/>
    <w:charset w:val="86"/>
    <w:family w:val="auto"/>
    <w:pitch w:val="default"/>
    <w:sig w:usb0="800002BF" w:usb1="38CF7CFA" w:usb2="00000016" w:usb3="00000000" w:csb0="00040001" w:csb1="00000000"/>
    <w:embedRegular r:id="rId5" w:fontKey="{7B095699-A3C0-4326-873E-FD4A3704258F}"/>
  </w:font>
  <w:font w:name="华文琥珀">
    <w:panose1 w:val="02010800040101010101"/>
    <w:charset w:val="86"/>
    <w:family w:val="auto"/>
    <w:pitch w:val="default"/>
    <w:sig w:usb0="00000001" w:usb1="080F0000" w:usb2="00000000" w:usb3="00000000" w:csb0="00040000" w:csb1="00000000"/>
    <w:embedRegular r:id="rId6" w:fontKey="{54A49B94-1B5A-4908-B7D2-8045E86363BD}"/>
  </w:font>
  <w:font w:name="方正大标宋简体">
    <w:panose1 w:val="02000000000000000000"/>
    <w:charset w:val="86"/>
    <w:family w:val="auto"/>
    <w:pitch w:val="default"/>
    <w:sig w:usb0="A00002BF" w:usb1="184F6CFA" w:usb2="00000012" w:usb3="00000000" w:csb0="00040001" w:csb1="00000000"/>
    <w:embedRegular r:id="rId7" w:fontKey="{5571FA8F-F989-4EED-8328-DBC5D63A289A}"/>
  </w:font>
  <w:font w:name="华文楷体">
    <w:panose1 w:val="02010600040101010101"/>
    <w:charset w:val="86"/>
    <w:family w:val="auto"/>
    <w:pitch w:val="default"/>
    <w:sig w:usb0="00000287" w:usb1="080F0000" w:usb2="00000000" w:usb3="00000000" w:csb0="0004009F" w:csb1="DFD70000"/>
    <w:embedRegular r:id="rId8" w:fontKey="{FADE403F-5559-41D3-921D-04541DF0D914}"/>
  </w:font>
  <w:font w:name="新宋体">
    <w:panose1 w:val="02010609030101010101"/>
    <w:charset w:val="86"/>
    <w:family w:val="modern"/>
    <w:pitch w:val="default"/>
    <w:sig w:usb0="00000203" w:usb1="288F0000" w:usb2="00000006" w:usb3="00000000" w:csb0="00040001" w:csb1="00000000"/>
    <w:embedRegular r:id="rId9" w:fontKey="{CB9A8124-3AA4-40DD-BA74-3C196A326B12}"/>
  </w:font>
  <w:font w:name="方正小标宋简体">
    <w:panose1 w:val="02000000000000000000"/>
    <w:charset w:val="86"/>
    <w:family w:val="auto"/>
    <w:pitch w:val="default"/>
    <w:sig w:usb0="00000001" w:usb1="08000000" w:usb2="00000000" w:usb3="00000000" w:csb0="00040000" w:csb1="00000000"/>
    <w:embedRegular r:id="rId10" w:fontKey="{8C3C5A48-EA1D-48F0-9637-68525653501F}"/>
  </w:font>
  <w:font w:name="WPSEMBED1">
    <w:panose1 w:val="02010800040101010101"/>
    <w:charset w:val="86"/>
    <w:family w:val="auto"/>
    <w:pitch w:val="default"/>
    <w:sig w:usb0="00000001" w:usb1="080F0000" w:usb2="00000000" w:usb3="00000000" w:csb0="00040000" w:csb1="00000000"/>
  </w:font>
  <w:font w:name="WPSEMBED2">
    <w:panose1 w:val="02000000000000000000"/>
    <w:charset w:val="86"/>
    <w:family w:val="auto"/>
    <w:pitch w:val="default"/>
    <w:sig w:usb0="A00002BF" w:usb1="184F6CFA" w:usb2="00000012" w:usb3="00000000" w:csb0="00040001" w:csb1="00000000"/>
  </w:font>
  <w:font w:name="WPSEMBED3">
    <w:panose1 w:val="02010600040101010101"/>
    <w:charset w:val="86"/>
    <w:family w:val="auto"/>
    <w:pitch w:val="default"/>
    <w:sig w:usb0="00000287" w:usb1="080F0000" w:usb2="00000000" w:usb3="00000000" w:csb0="0004009F" w:csb1="DFD70000"/>
  </w:font>
  <w:font w:name="WPSEMBED4">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BECAB">
    <w:pPr>
      <w:pStyle w:val="26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808B63">
                          <w:pPr>
                            <w:pStyle w:val="266"/>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1835BCE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808B63">
                    <w:pPr>
                      <w:pStyle w:val="266"/>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1835BCE7"/>
                </w:txbxContent>
              </v:textbox>
            </v:shape>
          </w:pict>
        </mc:Fallback>
      </mc:AlternateContent>
    </w:r>
  </w:p>
  <w:p w14:paraId="19A0CBF2">
    <w:pPr>
      <w:pStyle w:val="266"/>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1F67AB"/>
    <w:multiLevelType w:val="singleLevel"/>
    <w:tmpl w:val="951F67AB"/>
    <w:lvl w:ilvl="0" w:tentative="0">
      <w:start w:val="2"/>
      <w:numFmt w:val="decimal"/>
      <w:suff w:val="space"/>
      <w:lvlText w:val="%1."/>
      <w:lvlJc w:val="left"/>
    </w:lvl>
  </w:abstractNum>
  <w:abstractNum w:abstractNumId="1">
    <w:nsid w:val="B5E306ED"/>
    <w:multiLevelType w:val="multilevel"/>
    <w:tmpl w:val="B5E306ED"/>
    <w:lvl w:ilvl="0" w:tentative="0">
      <w:start w:val="1"/>
      <w:numFmt w:val="chineseCountingThousand"/>
      <w:lvlText w:val="(%1)"/>
      <w:lvlJc w:val="left"/>
      <w:pPr>
        <w:ind w:left="1272" w:hanging="420"/>
      </w:p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2">
    <w:nsid w:val="BF205925"/>
    <w:multiLevelType w:val="multilevel"/>
    <w:tmpl w:val="BF205925"/>
    <w:lvl w:ilvl="0" w:tentative="0">
      <w:start w:val="1"/>
      <w:numFmt w:val="decimal"/>
      <w:pStyle w:val="660"/>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tentative="0">
      <w:start w:val="1"/>
      <w:numFmt w:val="decimal"/>
      <w:pStyle w:val="659"/>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3">
    <w:nsid w:val="C88300F3"/>
    <w:multiLevelType w:val="singleLevel"/>
    <w:tmpl w:val="C88300F3"/>
    <w:lvl w:ilvl="0" w:tentative="0">
      <w:start w:val="1"/>
      <w:numFmt w:val="decimal"/>
      <w:suff w:val="space"/>
      <w:lvlText w:val="%1."/>
      <w:lvlJc w:val="left"/>
    </w:lvl>
  </w:abstractNum>
  <w:abstractNum w:abstractNumId="4">
    <w:nsid w:val="CF092B84"/>
    <w:multiLevelType w:val="multilevel"/>
    <w:tmpl w:val="CF092B8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71"/>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5">
    <w:nsid w:val="0053208E"/>
    <w:multiLevelType w:val="multilevel"/>
    <w:tmpl w:val="0053208E"/>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70"/>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DA950DC"/>
    <w:multiLevelType w:val="multilevel"/>
    <w:tmpl w:val="0DA950DC"/>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25B654F3"/>
    <w:multiLevelType w:val="multilevel"/>
    <w:tmpl w:val="25B654F3"/>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34A31BC8"/>
    <w:multiLevelType w:val="multilevel"/>
    <w:tmpl w:val="34A31BC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bullet"/>
      <w:pStyle w:val="511"/>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2"/>
  </w:num>
  <w:num w:numId="9">
    <w:abstractNumId w:val="6"/>
  </w:num>
  <w:num w:numId="10">
    <w:abstractNumId w:val="3"/>
  </w:num>
  <w:num w:numId="11">
    <w:abstractNumId w:val="0"/>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33FA"/>
    <w:rsid w:val="00D03026"/>
    <w:rsid w:val="01730963"/>
    <w:rsid w:val="028912A9"/>
    <w:rsid w:val="02F41532"/>
    <w:rsid w:val="03766107"/>
    <w:rsid w:val="03A1676C"/>
    <w:rsid w:val="03BE07F6"/>
    <w:rsid w:val="049F0879"/>
    <w:rsid w:val="05235E1B"/>
    <w:rsid w:val="068A355B"/>
    <w:rsid w:val="069128BE"/>
    <w:rsid w:val="06B07B82"/>
    <w:rsid w:val="07433EF7"/>
    <w:rsid w:val="075C5E0D"/>
    <w:rsid w:val="0773554C"/>
    <w:rsid w:val="077F1302"/>
    <w:rsid w:val="08874912"/>
    <w:rsid w:val="08A22E66"/>
    <w:rsid w:val="08B77429"/>
    <w:rsid w:val="09746495"/>
    <w:rsid w:val="09863BAB"/>
    <w:rsid w:val="0BF16C73"/>
    <w:rsid w:val="0C076B26"/>
    <w:rsid w:val="0D2C7ECD"/>
    <w:rsid w:val="0D466B4A"/>
    <w:rsid w:val="0E810B5D"/>
    <w:rsid w:val="0F2E6E4B"/>
    <w:rsid w:val="0FDC5544"/>
    <w:rsid w:val="10832FCD"/>
    <w:rsid w:val="109604EB"/>
    <w:rsid w:val="11F67738"/>
    <w:rsid w:val="12071360"/>
    <w:rsid w:val="122E504D"/>
    <w:rsid w:val="12502219"/>
    <w:rsid w:val="12E237EC"/>
    <w:rsid w:val="12FC5716"/>
    <w:rsid w:val="139323BD"/>
    <w:rsid w:val="1535481E"/>
    <w:rsid w:val="15363948"/>
    <w:rsid w:val="154E1128"/>
    <w:rsid w:val="159F1F27"/>
    <w:rsid w:val="16104199"/>
    <w:rsid w:val="169C5A2D"/>
    <w:rsid w:val="16CA2F1C"/>
    <w:rsid w:val="16EC1787"/>
    <w:rsid w:val="170D17FE"/>
    <w:rsid w:val="17B31280"/>
    <w:rsid w:val="18DD70F5"/>
    <w:rsid w:val="18DF1991"/>
    <w:rsid w:val="19A215AC"/>
    <w:rsid w:val="1A422F7E"/>
    <w:rsid w:val="1B925650"/>
    <w:rsid w:val="1BBD091F"/>
    <w:rsid w:val="1C18440A"/>
    <w:rsid w:val="1C8C6544"/>
    <w:rsid w:val="1CAD17EA"/>
    <w:rsid w:val="1CD06430"/>
    <w:rsid w:val="1CFF0AC4"/>
    <w:rsid w:val="1D033ECF"/>
    <w:rsid w:val="1D882867"/>
    <w:rsid w:val="1EC16A83"/>
    <w:rsid w:val="1F3A6256"/>
    <w:rsid w:val="1FF61523"/>
    <w:rsid w:val="20195246"/>
    <w:rsid w:val="203B0065"/>
    <w:rsid w:val="20491D4B"/>
    <w:rsid w:val="21311468"/>
    <w:rsid w:val="21E27A2A"/>
    <w:rsid w:val="23785B1F"/>
    <w:rsid w:val="241A2A47"/>
    <w:rsid w:val="24757CA7"/>
    <w:rsid w:val="25D54AB7"/>
    <w:rsid w:val="26D90243"/>
    <w:rsid w:val="279A1B15"/>
    <w:rsid w:val="280D678A"/>
    <w:rsid w:val="28954BC2"/>
    <w:rsid w:val="28BE1833"/>
    <w:rsid w:val="29450A1F"/>
    <w:rsid w:val="29B669AE"/>
    <w:rsid w:val="2A51078D"/>
    <w:rsid w:val="2AF938CE"/>
    <w:rsid w:val="2BE270DF"/>
    <w:rsid w:val="2BF000A4"/>
    <w:rsid w:val="2CEF2903"/>
    <w:rsid w:val="2D0143E4"/>
    <w:rsid w:val="2D793060"/>
    <w:rsid w:val="2E0E500A"/>
    <w:rsid w:val="2E47051C"/>
    <w:rsid w:val="2E4B3B2A"/>
    <w:rsid w:val="2FAA2B11"/>
    <w:rsid w:val="2FB43FD3"/>
    <w:rsid w:val="2FC14228"/>
    <w:rsid w:val="2FE27C15"/>
    <w:rsid w:val="30467FA9"/>
    <w:rsid w:val="31CB13C9"/>
    <w:rsid w:val="333F2E0A"/>
    <w:rsid w:val="336A5368"/>
    <w:rsid w:val="33D463AE"/>
    <w:rsid w:val="340F2ED9"/>
    <w:rsid w:val="346E0078"/>
    <w:rsid w:val="34FF56AD"/>
    <w:rsid w:val="3555038B"/>
    <w:rsid w:val="358E704D"/>
    <w:rsid w:val="360D204B"/>
    <w:rsid w:val="366538CF"/>
    <w:rsid w:val="3676199F"/>
    <w:rsid w:val="36D26203"/>
    <w:rsid w:val="37680114"/>
    <w:rsid w:val="376C68FE"/>
    <w:rsid w:val="38321919"/>
    <w:rsid w:val="383D260D"/>
    <w:rsid w:val="38470BB0"/>
    <w:rsid w:val="3A825547"/>
    <w:rsid w:val="3AE973A5"/>
    <w:rsid w:val="3BA373A8"/>
    <w:rsid w:val="3BFD65FB"/>
    <w:rsid w:val="3C4A2B9F"/>
    <w:rsid w:val="3C75173D"/>
    <w:rsid w:val="3E29379B"/>
    <w:rsid w:val="3EC6100D"/>
    <w:rsid w:val="3EFA5BE3"/>
    <w:rsid w:val="40075342"/>
    <w:rsid w:val="40A23390"/>
    <w:rsid w:val="42621029"/>
    <w:rsid w:val="42D27F5D"/>
    <w:rsid w:val="43DB5A0A"/>
    <w:rsid w:val="43FB34E3"/>
    <w:rsid w:val="444C3D3F"/>
    <w:rsid w:val="44A2271A"/>
    <w:rsid w:val="451C6FFC"/>
    <w:rsid w:val="45671813"/>
    <w:rsid w:val="45FD1795"/>
    <w:rsid w:val="46226C7C"/>
    <w:rsid w:val="46235C03"/>
    <w:rsid w:val="464A0752"/>
    <w:rsid w:val="46D1677D"/>
    <w:rsid w:val="489625C8"/>
    <w:rsid w:val="49790072"/>
    <w:rsid w:val="49831FB1"/>
    <w:rsid w:val="49A10689"/>
    <w:rsid w:val="49B52386"/>
    <w:rsid w:val="4A5F6E80"/>
    <w:rsid w:val="4CC0557B"/>
    <w:rsid w:val="4D536CE8"/>
    <w:rsid w:val="4DEA3F29"/>
    <w:rsid w:val="4EBD5A47"/>
    <w:rsid w:val="4F2D65C0"/>
    <w:rsid w:val="4FC77A71"/>
    <w:rsid w:val="4FCC21D8"/>
    <w:rsid w:val="4FD03A76"/>
    <w:rsid w:val="4FF0751A"/>
    <w:rsid w:val="507B7DCF"/>
    <w:rsid w:val="50B74C36"/>
    <w:rsid w:val="50DC0D48"/>
    <w:rsid w:val="514E07A1"/>
    <w:rsid w:val="51F0594C"/>
    <w:rsid w:val="51F24178"/>
    <w:rsid w:val="51F53C68"/>
    <w:rsid w:val="524C7A9A"/>
    <w:rsid w:val="52BE6086"/>
    <w:rsid w:val="52CF44B9"/>
    <w:rsid w:val="52F76B0B"/>
    <w:rsid w:val="54054B4E"/>
    <w:rsid w:val="544B5DC1"/>
    <w:rsid w:val="54EF5387"/>
    <w:rsid w:val="55F04E72"/>
    <w:rsid w:val="56D41079"/>
    <w:rsid w:val="56ED7603"/>
    <w:rsid w:val="573F0BFC"/>
    <w:rsid w:val="58492617"/>
    <w:rsid w:val="59D32AE1"/>
    <w:rsid w:val="5A861664"/>
    <w:rsid w:val="5C0A6562"/>
    <w:rsid w:val="5C5650CC"/>
    <w:rsid w:val="5C7A36E7"/>
    <w:rsid w:val="5D1A27D4"/>
    <w:rsid w:val="5DDF6E12"/>
    <w:rsid w:val="5EE145AB"/>
    <w:rsid w:val="5F675C28"/>
    <w:rsid w:val="5F683CCB"/>
    <w:rsid w:val="61D727E6"/>
    <w:rsid w:val="61EB473F"/>
    <w:rsid w:val="628057B5"/>
    <w:rsid w:val="63C96D02"/>
    <w:rsid w:val="64673200"/>
    <w:rsid w:val="64BC2030"/>
    <w:rsid w:val="64E10EF8"/>
    <w:rsid w:val="64FE5585"/>
    <w:rsid w:val="65256B3E"/>
    <w:rsid w:val="655B1BDC"/>
    <w:rsid w:val="65E25E59"/>
    <w:rsid w:val="66246472"/>
    <w:rsid w:val="66BA019E"/>
    <w:rsid w:val="677E1BB2"/>
    <w:rsid w:val="67A23AF2"/>
    <w:rsid w:val="67A47F2F"/>
    <w:rsid w:val="67B50D99"/>
    <w:rsid w:val="691F1ACC"/>
    <w:rsid w:val="69466C5D"/>
    <w:rsid w:val="698931BC"/>
    <w:rsid w:val="69D1295F"/>
    <w:rsid w:val="6ABC311D"/>
    <w:rsid w:val="6B511AB7"/>
    <w:rsid w:val="6C451E2D"/>
    <w:rsid w:val="6CB538E4"/>
    <w:rsid w:val="6CE07597"/>
    <w:rsid w:val="6D0B213A"/>
    <w:rsid w:val="6E6C250F"/>
    <w:rsid w:val="6F0671CF"/>
    <w:rsid w:val="70534CFF"/>
    <w:rsid w:val="70A10478"/>
    <w:rsid w:val="70A55CA0"/>
    <w:rsid w:val="71A768D5"/>
    <w:rsid w:val="71E85A49"/>
    <w:rsid w:val="728D2C84"/>
    <w:rsid w:val="730076A1"/>
    <w:rsid w:val="731668BA"/>
    <w:rsid w:val="740C6EC3"/>
    <w:rsid w:val="74501460"/>
    <w:rsid w:val="74767B94"/>
    <w:rsid w:val="763A1732"/>
    <w:rsid w:val="76684159"/>
    <w:rsid w:val="769020A0"/>
    <w:rsid w:val="77514BED"/>
    <w:rsid w:val="77517C07"/>
    <w:rsid w:val="77756B2D"/>
    <w:rsid w:val="78CF4963"/>
    <w:rsid w:val="78DC41CE"/>
    <w:rsid w:val="78EE303B"/>
    <w:rsid w:val="794B58A6"/>
    <w:rsid w:val="7A613399"/>
    <w:rsid w:val="7B09056F"/>
    <w:rsid w:val="7BA2410F"/>
    <w:rsid w:val="7BB35E76"/>
    <w:rsid w:val="7BE911D7"/>
    <w:rsid w:val="7C423E53"/>
    <w:rsid w:val="7CAB3699"/>
    <w:rsid w:val="7D545CDE"/>
    <w:rsid w:val="7D8555F0"/>
    <w:rsid w:val="7F5D2DC8"/>
    <w:rsid w:val="7FA400CA"/>
    <w:rsid w:val="7FC54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9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7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0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0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0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0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04"/>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qFormat/>
    <w:uiPriority w:val="0"/>
    <w:rPr>
      <w:color w:val="000000" w:themeColor="text1"/>
      <w:szCs w:val="24"/>
      <w14:textFill>
        <w14:solidFill>
          <w14:schemeClr w14:val="tx1"/>
        </w14:solidFill>
      </w14:textFill>
    </w:rPr>
  </w:style>
  <w:style w:type="paragraph" w:styleId="15">
    <w:name w:val="Block Text"/>
    <w:basedOn w:val="1"/>
    <w:unhideWhenUsed/>
    <w:qFormat/>
    <w:uiPriority w:val="99"/>
    <w:pPr>
      <w:spacing w:after="120"/>
      <w:ind w:left="1440" w:leftChars="700" w:right="1440" w:rightChars="70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220"/>
    <w:semiHidden/>
    <w:unhideWhenUsed/>
    <w:qFormat/>
    <w:uiPriority w:val="99"/>
    <w:rPr>
      <w:sz w:val="20"/>
    </w:rPr>
  </w:style>
  <w:style w:type="paragraph" w:styleId="20">
    <w:name w:val="footer"/>
    <w:basedOn w:val="1"/>
    <w:link w:val="112"/>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107"/>
    <w:qFormat/>
    <w:uiPriority w:val="11"/>
    <w:pPr>
      <w:spacing w:before="200" w:after="200"/>
    </w:pPr>
    <w:rPr>
      <w:sz w:val="24"/>
      <w:szCs w:val="24"/>
    </w:rPr>
  </w:style>
  <w:style w:type="paragraph" w:styleId="25">
    <w:name w:val="footnote text"/>
    <w:basedOn w:val="1"/>
    <w:link w:val="219"/>
    <w:unhideWhenUsed/>
    <w:qFormat/>
    <w:uiPriority w:val="0"/>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Arial" w:hAnsi="Arial" w:eastAsia="Times New Roman" w:cs="Arial"/>
      <w:kern w:val="0"/>
      <w14:ligatures w14:val="none"/>
    </w:rPr>
  </w:style>
  <w:style w:type="paragraph" w:styleId="3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32">
    <w:name w:val="Title"/>
    <w:basedOn w:val="1"/>
    <w:next w:val="1"/>
    <w:link w:val="106"/>
    <w:qFormat/>
    <w:uiPriority w:val="10"/>
    <w:pPr>
      <w:spacing w:before="300" w:after="200"/>
      <w:contextualSpacing/>
    </w:pPr>
    <w:rPr>
      <w:sz w:val="48"/>
      <w:szCs w:val="48"/>
    </w:rPr>
  </w:style>
  <w:style w:type="paragraph" w:styleId="33">
    <w:name w:val="Body Text First Indent"/>
    <w:basedOn w:val="14"/>
    <w:unhideWhenUsed/>
    <w:qFormat/>
    <w:uiPriority w:val="99"/>
    <w:pPr>
      <w:ind w:firstLine="420" w:firstLineChars="100"/>
    </w:p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basedOn w:val="36"/>
    <w:semiHidden/>
    <w:unhideWhenUsed/>
    <w:qFormat/>
    <w:uiPriority w:val="99"/>
    <w:rPr>
      <w:sz w:val="21"/>
      <w:szCs w:val="21"/>
    </w:rPr>
  </w:style>
  <w:style w:type="character" w:styleId="40">
    <w:name w:val="footnote reference"/>
    <w:unhideWhenUsed/>
    <w:qFormat/>
    <w:uiPriority w:val="0"/>
    <w:rPr>
      <w:vertAlign w:val="superscript"/>
    </w:rPr>
  </w:style>
  <w:style w:type="paragraph" w:customStyle="1" w:styleId="41">
    <w:name w:val="索引 41"/>
    <w:basedOn w:val="1"/>
    <w:next w:val="1"/>
    <w:qFormat/>
    <w:uiPriority w:val="0"/>
    <w:pPr>
      <w:ind w:left="600"/>
    </w:pPr>
    <w:rPr>
      <w:rFonts w:ascii="Calibri" w:hAnsi="Calibri"/>
    </w:rPr>
  </w:style>
  <w:style w:type="paragraph" w:customStyle="1" w:styleId="42">
    <w:name w:val="Default"/>
    <w:qFormat/>
    <w:uiPriority w:val="0"/>
    <w:pPr>
      <w:widowControl w:val="0"/>
    </w:pPr>
    <w:rPr>
      <w:rFonts w:hint="default" w:ascii="宋体" w:hAnsi="Times New Roman" w:eastAsia="宋体" w:cs="宋体"/>
      <w:color w:val="000000"/>
      <w:sz w:val="24"/>
      <w:szCs w:val="24"/>
      <w:lang w:val="en-US" w:eastAsia="zh-CN" w:bidi="ar-SA"/>
    </w:rPr>
  </w:style>
  <w:style w:type="table" w:customStyle="1" w:styleId="43">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4">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5">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6">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9">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0">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3">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4">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6">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7">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8">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0">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1">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2">
    <w:name w:val="TOC Heading"/>
    <w:unhideWhenUsed/>
    <w:qFormat/>
    <w:uiPriority w:val="39"/>
    <w:rPr>
      <w:rFonts w:hint="default" w:ascii="Times New Roman" w:hAnsi="Times New Roman" w:eastAsia="宋体" w:cs="Times New Roman"/>
    </w:rPr>
  </w:style>
  <w:style w:type="paragraph" w:customStyle="1" w:styleId="63">
    <w:name w:val="样式1"/>
    <w:basedOn w:val="64"/>
    <w:next w:val="1"/>
    <w:qFormat/>
    <w:uiPriority w:val="0"/>
    <w:pPr>
      <w:tabs>
        <w:tab w:val="left" w:pos="0"/>
        <w:tab w:val="left" w:pos="840"/>
      </w:tabs>
    </w:pPr>
    <w:rPr>
      <w:rFonts w:ascii="Arial" w:hAnsi="Arial" w:eastAsia="幼圆" w:cs="Arial"/>
      <w:sz w:val="24"/>
      <w:szCs w:val="20"/>
    </w:rPr>
  </w:style>
  <w:style w:type="paragraph" w:customStyle="1" w:styleId="64">
    <w:name w:val="列表编号1"/>
    <w:basedOn w:val="1"/>
    <w:qFormat/>
    <w:uiPriority w:val="0"/>
    <w:pPr>
      <w:tabs>
        <w:tab w:val="left" w:pos="0"/>
        <w:tab w:val="left" w:pos="840"/>
      </w:tabs>
      <w:spacing w:line="360" w:lineRule="auto"/>
    </w:pPr>
  </w:style>
  <w:style w:type="character" w:customStyle="1" w:styleId="65">
    <w:name w:val="Heading 1 Char"/>
    <w:basedOn w:val="36"/>
    <w:qFormat/>
    <w:uiPriority w:val="9"/>
    <w:rPr>
      <w:rFonts w:ascii="Arial" w:hAnsi="Arial" w:eastAsia="Arial" w:cs="Arial"/>
      <w:sz w:val="40"/>
      <w:szCs w:val="40"/>
    </w:rPr>
  </w:style>
  <w:style w:type="character" w:customStyle="1" w:styleId="66">
    <w:name w:val="Heading 5 Char"/>
    <w:basedOn w:val="36"/>
    <w:qFormat/>
    <w:uiPriority w:val="9"/>
    <w:rPr>
      <w:rFonts w:ascii="Arial" w:hAnsi="Arial" w:eastAsia="Arial" w:cs="Arial"/>
      <w:b/>
      <w:bCs/>
      <w:sz w:val="24"/>
      <w:szCs w:val="24"/>
    </w:rPr>
  </w:style>
  <w:style w:type="character" w:customStyle="1" w:styleId="67">
    <w:name w:val="Heading 6 Char"/>
    <w:basedOn w:val="36"/>
    <w:qFormat/>
    <w:uiPriority w:val="9"/>
    <w:rPr>
      <w:rFonts w:ascii="Arial" w:hAnsi="Arial" w:eastAsia="Arial" w:cs="Arial"/>
      <w:b/>
      <w:bCs/>
      <w:sz w:val="22"/>
      <w:szCs w:val="22"/>
    </w:rPr>
  </w:style>
  <w:style w:type="character" w:customStyle="1" w:styleId="68">
    <w:name w:val="Heading 7 Char"/>
    <w:basedOn w:val="36"/>
    <w:qFormat/>
    <w:uiPriority w:val="9"/>
    <w:rPr>
      <w:rFonts w:ascii="Arial" w:hAnsi="Arial" w:eastAsia="Arial" w:cs="Arial"/>
      <w:b/>
      <w:bCs/>
      <w:i/>
      <w:iCs/>
      <w:sz w:val="22"/>
      <w:szCs w:val="22"/>
    </w:rPr>
  </w:style>
  <w:style w:type="character" w:customStyle="1" w:styleId="69">
    <w:name w:val="Heading 8 Char"/>
    <w:basedOn w:val="36"/>
    <w:qFormat/>
    <w:uiPriority w:val="9"/>
    <w:rPr>
      <w:rFonts w:ascii="Arial" w:hAnsi="Arial" w:eastAsia="Arial" w:cs="Arial"/>
      <w:i/>
      <w:iCs/>
      <w:sz w:val="22"/>
      <w:szCs w:val="22"/>
    </w:rPr>
  </w:style>
  <w:style w:type="character" w:customStyle="1" w:styleId="70">
    <w:name w:val="Heading 9 Char"/>
    <w:basedOn w:val="36"/>
    <w:qFormat/>
    <w:uiPriority w:val="9"/>
    <w:rPr>
      <w:rFonts w:ascii="Arial" w:hAnsi="Arial" w:eastAsia="Arial" w:cs="Arial"/>
      <w:i/>
      <w:iCs/>
      <w:sz w:val="21"/>
      <w:szCs w:val="21"/>
    </w:rPr>
  </w:style>
  <w:style w:type="character" w:customStyle="1" w:styleId="71">
    <w:name w:val="Title Char"/>
    <w:basedOn w:val="36"/>
    <w:qFormat/>
    <w:uiPriority w:val="10"/>
    <w:rPr>
      <w:sz w:val="48"/>
      <w:szCs w:val="48"/>
    </w:rPr>
  </w:style>
  <w:style w:type="character" w:customStyle="1" w:styleId="72">
    <w:name w:val="Subtitle Char"/>
    <w:basedOn w:val="36"/>
    <w:qFormat/>
    <w:uiPriority w:val="11"/>
    <w:rPr>
      <w:sz w:val="24"/>
      <w:szCs w:val="24"/>
    </w:rPr>
  </w:style>
  <w:style w:type="character" w:customStyle="1" w:styleId="73">
    <w:name w:val="Quote Char"/>
    <w:qFormat/>
    <w:uiPriority w:val="29"/>
    <w:rPr>
      <w:i/>
    </w:rPr>
  </w:style>
  <w:style w:type="character" w:customStyle="1" w:styleId="74">
    <w:name w:val="Intense Quote Char"/>
    <w:qFormat/>
    <w:uiPriority w:val="30"/>
    <w:rPr>
      <w:i/>
    </w:rPr>
  </w:style>
  <w:style w:type="character" w:customStyle="1" w:styleId="75">
    <w:name w:val="Caption Char"/>
    <w:qFormat/>
    <w:uiPriority w:val="99"/>
  </w:style>
  <w:style w:type="table" w:customStyle="1" w:styleId="76">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无格式表格 31"/>
    <w:basedOn w:val="34"/>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41"/>
    <w:basedOn w:val="34"/>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51"/>
    <w:basedOn w:val="34"/>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6">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清单表 1 浅色1"/>
    <w:basedOn w:val="34"/>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0">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1">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3">
    <w:name w:val="清单表 6 彩色1"/>
    <w:basedOn w:val="34"/>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4">
    <w:name w:val="清单表 7 彩色1"/>
    <w:basedOn w:val="34"/>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5">
    <w:name w:val="Footnote Text Char"/>
    <w:qFormat/>
    <w:uiPriority w:val="99"/>
    <w:rPr>
      <w:sz w:val="18"/>
    </w:rPr>
  </w:style>
  <w:style w:type="character" w:customStyle="1" w:styleId="96">
    <w:name w:val="Endnote Text Char"/>
    <w:qFormat/>
    <w:uiPriority w:val="99"/>
    <w:rPr>
      <w:sz w:val="20"/>
    </w:rPr>
  </w:style>
  <w:style w:type="paragraph" w:customStyle="1" w:styleId="97">
    <w:name w:val="TOC 标题1"/>
    <w:unhideWhenUsed/>
    <w:qFormat/>
    <w:uiPriority w:val="39"/>
    <w:rPr>
      <w:rFonts w:hint="default" w:ascii="Times New Roman" w:hAnsi="Times New Roman" w:eastAsia="宋体" w:cs="Times New Roman"/>
      <w:lang w:val="en-US" w:eastAsia="zh-CN" w:bidi="ar-SA"/>
    </w:rPr>
  </w:style>
  <w:style w:type="paragraph" w:customStyle="1" w:styleId="98">
    <w:name w:val="正文文本1"/>
    <w:basedOn w:val="1"/>
    <w:link w:val="233"/>
    <w:qFormat/>
    <w:uiPriority w:val="0"/>
    <w:pPr>
      <w:spacing w:line="60" w:lineRule="auto"/>
    </w:pPr>
    <w:rPr>
      <w:rFonts w:ascii="方正仿宋_GB2312" w:eastAsia="方正仿宋_GB2312"/>
      <w:sz w:val="32"/>
    </w:rPr>
  </w:style>
  <w:style w:type="character" w:customStyle="1" w:styleId="99">
    <w:name w:val="标题 1 字符1"/>
    <w:link w:val="2"/>
    <w:qFormat/>
    <w:uiPriority w:val="9"/>
    <w:rPr>
      <w:rFonts w:ascii="Arial" w:hAnsi="Arial" w:eastAsia="Arial" w:cs="Arial"/>
      <w:sz w:val="40"/>
      <w:szCs w:val="40"/>
    </w:rPr>
  </w:style>
  <w:style w:type="character" w:customStyle="1" w:styleId="100">
    <w:name w:val="标题 5 字符"/>
    <w:link w:val="6"/>
    <w:qFormat/>
    <w:uiPriority w:val="9"/>
    <w:rPr>
      <w:rFonts w:ascii="Arial" w:hAnsi="Arial" w:eastAsia="Arial" w:cs="Arial"/>
      <w:b/>
      <w:bCs/>
      <w:sz w:val="24"/>
      <w:szCs w:val="24"/>
    </w:rPr>
  </w:style>
  <w:style w:type="character" w:customStyle="1" w:styleId="101">
    <w:name w:val="标题 6 字符"/>
    <w:link w:val="7"/>
    <w:qFormat/>
    <w:uiPriority w:val="9"/>
    <w:rPr>
      <w:rFonts w:ascii="Arial" w:hAnsi="Arial" w:eastAsia="Arial" w:cs="Arial"/>
      <w:b/>
      <w:bCs/>
      <w:sz w:val="22"/>
      <w:szCs w:val="22"/>
    </w:rPr>
  </w:style>
  <w:style w:type="character" w:customStyle="1" w:styleId="102">
    <w:name w:val="标题 7 字符"/>
    <w:link w:val="8"/>
    <w:qFormat/>
    <w:uiPriority w:val="9"/>
    <w:rPr>
      <w:rFonts w:ascii="Arial" w:hAnsi="Arial" w:eastAsia="Arial" w:cs="Arial"/>
      <w:b/>
      <w:bCs/>
      <w:i/>
      <w:iCs/>
      <w:sz w:val="22"/>
      <w:szCs w:val="22"/>
    </w:rPr>
  </w:style>
  <w:style w:type="character" w:customStyle="1" w:styleId="103">
    <w:name w:val="标题 8 字符"/>
    <w:link w:val="9"/>
    <w:qFormat/>
    <w:uiPriority w:val="9"/>
    <w:rPr>
      <w:rFonts w:ascii="Arial" w:hAnsi="Arial" w:eastAsia="Arial" w:cs="Arial"/>
      <w:i/>
      <w:iCs/>
      <w:sz w:val="22"/>
      <w:szCs w:val="22"/>
    </w:rPr>
  </w:style>
  <w:style w:type="character" w:customStyle="1" w:styleId="104">
    <w:name w:val="标题 9 字符"/>
    <w:link w:val="10"/>
    <w:qFormat/>
    <w:uiPriority w:val="9"/>
    <w:rPr>
      <w:rFonts w:ascii="Arial" w:hAnsi="Arial" w:eastAsia="Arial" w:cs="Arial"/>
      <w:i/>
      <w:iCs/>
      <w:sz w:val="21"/>
      <w:szCs w:val="21"/>
    </w:rPr>
  </w:style>
  <w:style w:type="paragraph" w:styleId="105">
    <w:name w:val="No Spacing"/>
    <w:qFormat/>
    <w:uiPriority w:val="1"/>
    <w:rPr>
      <w:rFonts w:hint="default" w:ascii="Times New Roman" w:hAnsi="Times New Roman" w:eastAsia="宋体" w:cs="Times New Roman"/>
      <w:lang w:val="en-US" w:eastAsia="zh-CN" w:bidi="ar-SA"/>
    </w:rPr>
  </w:style>
  <w:style w:type="character" w:customStyle="1" w:styleId="106">
    <w:name w:val="标题 字符"/>
    <w:link w:val="32"/>
    <w:qFormat/>
    <w:uiPriority w:val="10"/>
    <w:rPr>
      <w:sz w:val="48"/>
      <w:szCs w:val="48"/>
    </w:rPr>
  </w:style>
  <w:style w:type="character" w:customStyle="1" w:styleId="107">
    <w:name w:val="副标题 字符"/>
    <w:link w:val="24"/>
    <w:qFormat/>
    <w:uiPriority w:val="11"/>
    <w:rPr>
      <w:sz w:val="24"/>
      <w:szCs w:val="24"/>
    </w:rPr>
  </w:style>
  <w:style w:type="paragraph" w:styleId="108">
    <w:name w:val="Quote"/>
    <w:basedOn w:val="1"/>
    <w:next w:val="1"/>
    <w:link w:val="109"/>
    <w:qFormat/>
    <w:uiPriority w:val="29"/>
    <w:pPr>
      <w:ind w:left="720" w:right="720"/>
    </w:pPr>
    <w:rPr>
      <w:i/>
    </w:rPr>
  </w:style>
  <w:style w:type="character" w:customStyle="1" w:styleId="109">
    <w:name w:val="引用 字符"/>
    <w:link w:val="108"/>
    <w:qFormat/>
    <w:uiPriority w:val="29"/>
    <w:rPr>
      <w:i/>
    </w:rPr>
  </w:style>
  <w:style w:type="paragraph" w:styleId="110">
    <w:name w:val="Intense Quote"/>
    <w:basedOn w:val="1"/>
    <w:next w:val="1"/>
    <w:link w:val="11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1">
    <w:name w:val="明显引用 字符"/>
    <w:link w:val="110"/>
    <w:qFormat/>
    <w:uiPriority w:val="30"/>
    <w:rPr>
      <w:i/>
    </w:rPr>
  </w:style>
  <w:style w:type="character" w:customStyle="1" w:styleId="112">
    <w:name w:val="页脚 字符1"/>
    <w:link w:val="20"/>
    <w:qFormat/>
    <w:uiPriority w:val="99"/>
  </w:style>
  <w:style w:type="table" w:customStyle="1" w:styleId="11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9">
    <w:name w:val="脚注文本 字符"/>
    <w:link w:val="25"/>
    <w:qFormat/>
    <w:uiPriority w:val="0"/>
    <w:rPr>
      <w:sz w:val="18"/>
    </w:rPr>
  </w:style>
  <w:style w:type="character" w:customStyle="1" w:styleId="220">
    <w:name w:val="尾注文本 字符"/>
    <w:link w:val="19"/>
    <w:qFormat/>
    <w:uiPriority w:val="99"/>
    <w:rPr>
      <w:sz w:val="20"/>
    </w:rPr>
  </w:style>
  <w:style w:type="paragraph" w:customStyle="1" w:styleId="221">
    <w:name w:val="TOC 标题11"/>
    <w:unhideWhenUsed/>
    <w:qFormat/>
    <w:uiPriority w:val="39"/>
    <w:rPr>
      <w:rFonts w:hint="default" w:ascii="Times New Roman" w:hAnsi="Times New Roman" w:eastAsia="宋体" w:cs="Times New Roman"/>
      <w:lang w:val="en-US" w:eastAsia="zh-CN" w:bidi="ar-SA"/>
    </w:rPr>
  </w:style>
  <w:style w:type="paragraph" w:customStyle="1" w:styleId="222">
    <w:name w:val="标题 11"/>
    <w:basedOn w:val="1"/>
    <w:next w:val="1"/>
    <w:link w:val="234"/>
    <w:qFormat/>
    <w:uiPriority w:val="0"/>
    <w:pPr>
      <w:keepNext/>
      <w:keepLines/>
      <w:spacing w:before="340" w:after="330" w:line="576" w:lineRule="auto"/>
      <w:outlineLvl w:val="0"/>
    </w:pPr>
    <w:rPr>
      <w:b/>
      <w:sz w:val="44"/>
      <w:szCs w:val="20"/>
    </w:rPr>
  </w:style>
  <w:style w:type="paragraph" w:customStyle="1" w:styleId="223">
    <w:name w:val="标题 21"/>
    <w:basedOn w:val="1"/>
    <w:next w:val="1"/>
    <w:link w:val="235"/>
    <w:qFormat/>
    <w:uiPriority w:val="0"/>
    <w:pPr>
      <w:keepNext/>
      <w:keepLines/>
      <w:spacing w:before="260" w:after="260" w:line="413" w:lineRule="auto"/>
      <w:outlineLvl w:val="1"/>
    </w:pPr>
    <w:rPr>
      <w:rFonts w:ascii="Arial" w:hAnsi="Arial" w:eastAsia="黑体"/>
      <w:b/>
      <w:sz w:val="32"/>
      <w:szCs w:val="20"/>
    </w:rPr>
  </w:style>
  <w:style w:type="paragraph" w:customStyle="1" w:styleId="224">
    <w:name w:val="标题 31"/>
    <w:basedOn w:val="1"/>
    <w:next w:val="1"/>
    <w:link w:val="236"/>
    <w:qFormat/>
    <w:uiPriority w:val="0"/>
    <w:pPr>
      <w:keepNext/>
      <w:keepLines/>
      <w:spacing w:before="260" w:after="260" w:line="413" w:lineRule="auto"/>
      <w:outlineLvl w:val="2"/>
    </w:pPr>
    <w:rPr>
      <w:b/>
      <w:sz w:val="32"/>
      <w:szCs w:val="20"/>
    </w:rPr>
  </w:style>
  <w:style w:type="paragraph" w:customStyle="1" w:styleId="225">
    <w:name w:val="标题 41"/>
    <w:basedOn w:val="1"/>
    <w:next w:val="1"/>
    <w:link w:val="237"/>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26">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27">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28">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29">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30">
    <w:name w:val="标题 91"/>
    <w:basedOn w:val="1"/>
    <w:next w:val="1"/>
    <w:qFormat/>
    <w:uiPriority w:val="0"/>
    <w:pPr>
      <w:keepNext/>
      <w:spacing w:line="600" w:lineRule="exact"/>
      <w:jc w:val="center"/>
      <w:outlineLvl w:val="8"/>
    </w:pPr>
    <w:rPr>
      <w:rFonts w:ascii="方正仿宋_GB2312" w:eastAsia="方正仿宋_GB2312"/>
      <w:sz w:val="32"/>
    </w:rPr>
  </w:style>
  <w:style w:type="character" w:customStyle="1" w:styleId="231">
    <w:name w:val="默认段落字体1"/>
    <w:unhideWhenUsed/>
    <w:qFormat/>
    <w:uiPriority w:val="1"/>
  </w:style>
  <w:style w:type="table" w:customStyle="1" w:styleId="232">
    <w:name w:val="普通表格1"/>
    <w:semiHidden/>
    <w:qFormat/>
    <w:uiPriority w:val="0"/>
    <w:tblPr>
      <w:tblCellMar>
        <w:top w:w="0" w:type="dxa"/>
        <w:left w:w="0" w:type="dxa"/>
        <w:bottom w:w="0" w:type="dxa"/>
        <w:right w:w="0" w:type="dxa"/>
      </w:tblCellMar>
    </w:tblPr>
  </w:style>
  <w:style w:type="character" w:customStyle="1" w:styleId="233">
    <w:name w:val="正文文本 字符"/>
    <w:link w:val="98"/>
    <w:qFormat/>
    <w:uiPriority w:val="0"/>
    <w:rPr>
      <w:rFonts w:ascii="方正仿宋_GB2312" w:eastAsia="方正仿宋_GB2312"/>
      <w:sz w:val="32"/>
      <w:szCs w:val="22"/>
    </w:rPr>
  </w:style>
  <w:style w:type="character" w:customStyle="1" w:styleId="234">
    <w:name w:val="标题 1 字符"/>
    <w:link w:val="222"/>
    <w:qFormat/>
    <w:uiPriority w:val="9"/>
    <w:rPr>
      <w:b/>
      <w:sz w:val="44"/>
    </w:rPr>
  </w:style>
  <w:style w:type="character" w:customStyle="1" w:styleId="235">
    <w:name w:val="标题 2 字符"/>
    <w:link w:val="223"/>
    <w:qFormat/>
    <w:uiPriority w:val="9"/>
    <w:rPr>
      <w:rFonts w:ascii="Arial" w:hAnsi="Arial" w:eastAsia="黑体"/>
      <w:b/>
      <w:sz w:val="32"/>
    </w:rPr>
  </w:style>
  <w:style w:type="character" w:customStyle="1" w:styleId="236">
    <w:name w:val="标题 3 字符"/>
    <w:link w:val="224"/>
    <w:qFormat/>
    <w:uiPriority w:val="0"/>
    <w:rPr>
      <w:b/>
      <w:sz w:val="32"/>
    </w:rPr>
  </w:style>
  <w:style w:type="character" w:customStyle="1" w:styleId="237">
    <w:name w:val="标题 4 字符"/>
    <w:link w:val="225"/>
    <w:qFormat/>
    <w:uiPriority w:val="0"/>
    <w:rPr>
      <w:rFonts w:ascii="宋体" w:eastAsia="宋体"/>
      <w:color w:val="800000"/>
      <w:sz w:val="28"/>
      <w:lang w:val="en-US" w:eastAsia="zh-CN" w:bidi="ar-SA"/>
    </w:rPr>
  </w:style>
  <w:style w:type="paragraph" w:customStyle="1" w:styleId="238">
    <w:name w:val="目录 71"/>
    <w:basedOn w:val="1"/>
    <w:next w:val="1"/>
    <w:qFormat/>
    <w:uiPriority w:val="0"/>
    <w:pPr>
      <w:ind w:left="1260"/>
      <w:jc w:val="left"/>
    </w:pPr>
    <w:rPr>
      <w:rFonts w:ascii="Calibri" w:hAnsi="Calibri" w:cs="Calibri"/>
      <w:sz w:val="18"/>
      <w:szCs w:val="18"/>
    </w:rPr>
  </w:style>
  <w:style w:type="paragraph" w:customStyle="1" w:styleId="239">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40">
    <w:name w:val="索引 81"/>
    <w:basedOn w:val="1"/>
    <w:next w:val="1"/>
    <w:qFormat/>
    <w:uiPriority w:val="0"/>
    <w:pPr>
      <w:ind w:left="1400"/>
    </w:pPr>
    <w:rPr>
      <w:rFonts w:ascii="Calibri" w:hAnsi="Calibri"/>
    </w:rPr>
  </w:style>
  <w:style w:type="paragraph" w:customStyle="1" w:styleId="241">
    <w:name w:val="正文缩进11"/>
    <w:basedOn w:val="1"/>
    <w:qFormat/>
    <w:uiPriority w:val="0"/>
    <w:pPr>
      <w:ind w:firstLine="420"/>
    </w:pPr>
    <w:rPr>
      <w:rFonts w:ascii="宋体"/>
      <w:color w:val="000000"/>
      <w:sz w:val="24"/>
      <w:szCs w:val="20"/>
    </w:rPr>
  </w:style>
  <w:style w:type="paragraph" w:customStyle="1" w:styleId="242">
    <w:name w:val="题注1"/>
    <w:basedOn w:val="1"/>
    <w:next w:val="1"/>
    <w:link w:val="243"/>
    <w:qFormat/>
    <w:uiPriority w:val="0"/>
    <w:pPr>
      <w:tabs>
        <w:tab w:val="left" w:pos="0"/>
      </w:tabs>
      <w:spacing w:line="360" w:lineRule="auto"/>
    </w:pPr>
    <w:rPr>
      <w:rFonts w:ascii="Arial" w:hAnsi="Arial" w:eastAsia="黑体"/>
      <w:sz w:val="20"/>
      <w:szCs w:val="20"/>
    </w:rPr>
  </w:style>
  <w:style w:type="character" w:customStyle="1" w:styleId="243">
    <w:name w:val="题注 字符"/>
    <w:link w:val="242"/>
    <w:qFormat/>
    <w:uiPriority w:val="0"/>
    <w:rPr>
      <w:rFonts w:ascii="Arial" w:hAnsi="Arial" w:eastAsia="黑体" w:cs="Arial"/>
    </w:rPr>
  </w:style>
  <w:style w:type="paragraph" w:customStyle="1" w:styleId="244">
    <w:name w:val="索引 51"/>
    <w:basedOn w:val="1"/>
    <w:next w:val="1"/>
    <w:qFormat/>
    <w:uiPriority w:val="0"/>
    <w:pPr>
      <w:ind w:left="800"/>
    </w:pPr>
    <w:rPr>
      <w:rFonts w:ascii="Calibri" w:hAnsi="Calibri"/>
    </w:rPr>
  </w:style>
  <w:style w:type="paragraph" w:customStyle="1" w:styleId="245">
    <w:name w:val="列表项目符号1"/>
    <w:basedOn w:val="1"/>
    <w:qFormat/>
    <w:uiPriority w:val="0"/>
    <w:pPr>
      <w:tabs>
        <w:tab w:val="left" w:pos="840"/>
      </w:tabs>
      <w:spacing w:line="360" w:lineRule="auto"/>
      <w:ind w:left="962" w:hanging="480"/>
    </w:pPr>
    <w:rPr>
      <w:sz w:val="24"/>
    </w:rPr>
  </w:style>
  <w:style w:type="paragraph" w:customStyle="1" w:styleId="246">
    <w:name w:val="文档结构图1"/>
    <w:basedOn w:val="1"/>
    <w:qFormat/>
    <w:uiPriority w:val="0"/>
    <w:pPr>
      <w:shd w:val="clear" w:color="auto" w:fill="000080"/>
    </w:pPr>
  </w:style>
  <w:style w:type="paragraph" w:customStyle="1" w:styleId="247">
    <w:name w:val="批注文字1"/>
    <w:basedOn w:val="1"/>
    <w:link w:val="248"/>
    <w:qFormat/>
    <w:uiPriority w:val="99"/>
    <w:pPr>
      <w:jc w:val="left"/>
    </w:pPr>
    <w:rPr>
      <w:rFonts w:ascii="Calibri" w:hAnsi="Calibri"/>
      <w:szCs w:val="20"/>
    </w:rPr>
  </w:style>
  <w:style w:type="character" w:customStyle="1" w:styleId="248">
    <w:name w:val="批注文字 字符"/>
    <w:link w:val="247"/>
    <w:qFormat/>
    <w:uiPriority w:val="99"/>
    <w:rPr>
      <w:rFonts w:ascii="Calibri" w:hAnsi="Calibri" w:eastAsia="宋体" w:cs="Times New Roman"/>
      <w:sz w:val="21"/>
    </w:rPr>
  </w:style>
  <w:style w:type="paragraph" w:customStyle="1" w:styleId="249">
    <w:name w:val="索引 61"/>
    <w:basedOn w:val="1"/>
    <w:next w:val="1"/>
    <w:qFormat/>
    <w:uiPriority w:val="0"/>
    <w:pPr>
      <w:ind w:left="1000"/>
    </w:pPr>
    <w:rPr>
      <w:rFonts w:ascii="Calibri" w:hAnsi="Calibri"/>
    </w:rPr>
  </w:style>
  <w:style w:type="paragraph" w:customStyle="1" w:styleId="250">
    <w:name w:val="正文文本 31"/>
    <w:basedOn w:val="1"/>
    <w:qFormat/>
    <w:uiPriority w:val="0"/>
    <w:rPr>
      <w:color w:val="000000"/>
    </w:rPr>
  </w:style>
  <w:style w:type="paragraph" w:customStyle="1" w:styleId="251">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52">
    <w:name w:val="正文文本缩进11"/>
    <w:basedOn w:val="1"/>
    <w:next w:val="1"/>
    <w:qFormat/>
    <w:uiPriority w:val="0"/>
    <w:pPr>
      <w:ind w:firstLine="225"/>
    </w:pPr>
    <w:rPr>
      <w:rFonts w:ascii="方正仿宋_GB2312" w:eastAsia="方正仿宋_GB2312"/>
      <w:sz w:val="32"/>
    </w:rPr>
  </w:style>
  <w:style w:type="paragraph" w:customStyle="1" w:styleId="253">
    <w:name w:val="文本块1"/>
    <w:basedOn w:val="1"/>
    <w:qFormat/>
    <w:uiPriority w:val="0"/>
    <w:pPr>
      <w:spacing w:line="360" w:lineRule="exact"/>
      <w:ind w:left="1548" w:right="12" w:hanging="2405"/>
    </w:pPr>
    <w:rPr>
      <w:rFonts w:ascii="宋体"/>
      <w:bCs/>
      <w:sz w:val="28"/>
    </w:rPr>
  </w:style>
  <w:style w:type="paragraph" w:customStyle="1" w:styleId="254">
    <w:name w:val="列表项目符号 21"/>
    <w:basedOn w:val="1"/>
    <w:qFormat/>
    <w:uiPriority w:val="0"/>
    <w:pPr>
      <w:tabs>
        <w:tab w:val="left" w:pos="720"/>
      </w:tabs>
      <w:spacing w:line="360" w:lineRule="auto"/>
      <w:ind w:left="720" w:hanging="360"/>
    </w:pPr>
    <w:rPr>
      <w:sz w:val="24"/>
    </w:rPr>
  </w:style>
  <w:style w:type="paragraph" w:customStyle="1" w:styleId="255">
    <w:name w:val="HTML 地址1"/>
    <w:basedOn w:val="1"/>
    <w:qFormat/>
    <w:uiPriority w:val="0"/>
    <w:rPr>
      <w:i/>
      <w:iCs/>
    </w:rPr>
  </w:style>
  <w:style w:type="paragraph" w:customStyle="1" w:styleId="256">
    <w:name w:val="目录 51"/>
    <w:basedOn w:val="1"/>
    <w:next w:val="1"/>
    <w:qFormat/>
    <w:uiPriority w:val="0"/>
    <w:pPr>
      <w:ind w:left="840"/>
      <w:jc w:val="left"/>
    </w:pPr>
    <w:rPr>
      <w:rFonts w:ascii="Calibri" w:hAnsi="Calibri" w:cs="Calibri"/>
      <w:sz w:val="18"/>
      <w:szCs w:val="18"/>
    </w:rPr>
  </w:style>
  <w:style w:type="paragraph" w:customStyle="1" w:styleId="257">
    <w:name w:val="目录 31"/>
    <w:basedOn w:val="1"/>
    <w:next w:val="1"/>
    <w:qFormat/>
    <w:uiPriority w:val="39"/>
    <w:pPr>
      <w:ind w:left="420"/>
      <w:jc w:val="left"/>
    </w:pPr>
    <w:rPr>
      <w:rFonts w:ascii="Calibri" w:hAnsi="Calibri" w:cs="Calibri"/>
      <w:i/>
      <w:iCs/>
      <w:sz w:val="20"/>
      <w:szCs w:val="20"/>
    </w:rPr>
  </w:style>
  <w:style w:type="paragraph" w:customStyle="1" w:styleId="258">
    <w:name w:val="纯文本11"/>
    <w:basedOn w:val="1"/>
    <w:qFormat/>
    <w:uiPriority w:val="0"/>
    <w:rPr>
      <w:rFonts w:ascii="宋体"/>
      <w:szCs w:val="21"/>
    </w:rPr>
  </w:style>
  <w:style w:type="paragraph" w:customStyle="1" w:styleId="259">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60">
    <w:name w:val="目录 81"/>
    <w:basedOn w:val="1"/>
    <w:next w:val="1"/>
    <w:qFormat/>
    <w:uiPriority w:val="0"/>
    <w:pPr>
      <w:ind w:left="1470"/>
      <w:jc w:val="left"/>
    </w:pPr>
    <w:rPr>
      <w:rFonts w:ascii="Calibri" w:hAnsi="Calibri" w:cs="Calibri"/>
      <w:sz w:val="18"/>
      <w:szCs w:val="18"/>
    </w:rPr>
  </w:style>
  <w:style w:type="paragraph" w:customStyle="1" w:styleId="261">
    <w:name w:val="索引 31"/>
    <w:basedOn w:val="1"/>
    <w:next w:val="1"/>
    <w:qFormat/>
    <w:uiPriority w:val="0"/>
    <w:pPr>
      <w:ind w:left="400"/>
    </w:pPr>
    <w:rPr>
      <w:rFonts w:ascii="Calibri" w:hAnsi="Calibri"/>
    </w:rPr>
  </w:style>
  <w:style w:type="paragraph" w:customStyle="1" w:styleId="262">
    <w:name w:val="日期1"/>
    <w:basedOn w:val="1"/>
    <w:next w:val="1"/>
    <w:qFormat/>
    <w:uiPriority w:val="0"/>
    <w:pPr>
      <w:ind w:left="2500"/>
    </w:pPr>
  </w:style>
  <w:style w:type="paragraph" w:customStyle="1" w:styleId="263">
    <w:name w:val="正文文本缩进 21"/>
    <w:basedOn w:val="1"/>
    <w:qFormat/>
    <w:uiPriority w:val="0"/>
    <w:pPr>
      <w:spacing w:line="540" w:lineRule="exact"/>
      <w:ind w:firstLine="225"/>
      <w:jc w:val="left"/>
    </w:pPr>
    <w:rPr>
      <w:rFonts w:ascii="方正仿宋_GB2312" w:eastAsia="方正仿宋_GB2312"/>
      <w:sz w:val="32"/>
    </w:rPr>
  </w:style>
  <w:style w:type="paragraph" w:customStyle="1" w:styleId="264">
    <w:name w:val="尾注文本1"/>
    <w:basedOn w:val="1"/>
    <w:qFormat/>
    <w:uiPriority w:val="0"/>
    <w:pPr>
      <w:widowControl/>
      <w:jc w:val="left"/>
    </w:pPr>
    <w:rPr>
      <w:rFonts w:ascii="宋体"/>
      <w:bCs/>
      <w:szCs w:val="21"/>
    </w:rPr>
  </w:style>
  <w:style w:type="paragraph" w:customStyle="1" w:styleId="265">
    <w:name w:val="批注框文本1"/>
    <w:basedOn w:val="1"/>
    <w:qFormat/>
    <w:uiPriority w:val="0"/>
    <w:rPr>
      <w:sz w:val="18"/>
      <w:szCs w:val="20"/>
    </w:rPr>
  </w:style>
  <w:style w:type="paragraph" w:customStyle="1" w:styleId="266">
    <w:name w:val="页脚1"/>
    <w:basedOn w:val="1"/>
    <w:link w:val="267"/>
    <w:qFormat/>
    <w:uiPriority w:val="99"/>
    <w:pPr>
      <w:tabs>
        <w:tab w:val="center" w:pos="4153"/>
        <w:tab w:val="right" w:pos="8306"/>
      </w:tabs>
      <w:jc w:val="left"/>
    </w:pPr>
    <w:rPr>
      <w:rFonts w:ascii="Calibri" w:hAnsi="Calibri"/>
      <w:sz w:val="18"/>
      <w:szCs w:val="18"/>
    </w:rPr>
  </w:style>
  <w:style w:type="character" w:customStyle="1" w:styleId="267">
    <w:name w:val="页脚 字符"/>
    <w:link w:val="266"/>
    <w:qFormat/>
    <w:uiPriority w:val="99"/>
    <w:rPr>
      <w:rFonts w:ascii="Calibri" w:hAnsi="Calibri" w:eastAsia="宋体" w:cs="Times New Roman"/>
      <w:sz w:val="18"/>
      <w:szCs w:val="18"/>
    </w:rPr>
  </w:style>
  <w:style w:type="paragraph" w:customStyle="1" w:styleId="268">
    <w:name w:val="寄信人地址11"/>
    <w:basedOn w:val="1"/>
    <w:qFormat/>
    <w:uiPriority w:val="0"/>
    <w:rPr>
      <w:rFonts w:ascii="Arial" w:hAnsi="Arial"/>
    </w:rPr>
  </w:style>
  <w:style w:type="paragraph" w:customStyle="1" w:styleId="269">
    <w:name w:val="页眉1"/>
    <w:basedOn w:val="1"/>
    <w:link w:val="270"/>
    <w:qFormat/>
    <w:uiPriority w:val="99"/>
    <w:pPr>
      <w:pBdr>
        <w:bottom w:val="single" w:color="000000" w:sz="6" w:space="1"/>
      </w:pBdr>
      <w:tabs>
        <w:tab w:val="center" w:pos="4153"/>
        <w:tab w:val="right" w:pos="8306"/>
      </w:tabs>
      <w:jc w:val="center"/>
    </w:pPr>
    <w:rPr>
      <w:sz w:val="18"/>
      <w:szCs w:val="18"/>
    </w:rPr>
  </w:style>
  <w:style w:type="character" w:customStyle="1" w:styleId="270">
    <w:name w:val="页眉 字符"/>
    <w:link w:val="269"/>
    <w:qFormat/>
    <w:uiPriority w:val="99"/>
    <w:rPr>
      <w:sz w:val="18"/>
      <w:szCs w:val="18"/>
    </w:rPr>
  </w:style>
  <w:style w:type="paragraph" w:customStyle="1" w:styleId="271">
    <w:name w:val="目录 11"/>
    <w:basedOn w:val="1"/>
    <w:next w:val="1"/>
    <w:qFormat/>
    <w:uiPriority w:val="39"/>
    <w:pPr>
      <w:spacing w:before="120" w:after="120"/>
      <w:jc w:val="left"/>
    </w:pPr>
    <w:rPr>
      <w:rFonts w:ascii="Calibri" w:hAnsi="Calibri" w:cs="Calibri"/>
      <w:b/>
      <w:bCs/>
      <w:caps/>
      <w:sz w:val="20"/>
      <w:szCs w:val="20"/>
    </w:rPr>
  </w:style>
  <w:style w:type="paragraph" w:customStyle="1" w:styleId="272">
    <w:name w:val="目录 41"/>
    <w:basedOn w:val="1"/>
    <w:next w:val="1"/>
    <w:qFormat/>
    <w:uiPriority w:val="0"/>
    <w:pPr>
      <w:ind w:left="630"/>
      <w:jc w:val="left"/>
    </w:pPr>
    <w:rPr>
      <w:rFonts w:ascii="Calibri" w:hAnsi="Calibri" w:cs="Calibri"/>
      <w:sz w:val="18"/>
      <w:szCs w:val="18"/>
    </w:rPr>
  </w:style>
  <w:style w:type="paragraph" w:customStyle="1" w:styleId="273">
    <w:name w:val="索引标题1"/>
    <w:basedOn w:val="1"/>
    <w:next w:val="274"/>
    <w:qFormat/>
    <w:uiPriority w:val="0"/>
    <w:rPr>
      <w:rFonts w:ascii="Calibri" w:hAnsi="Calibri"/>
    </w:rPr>
  </w:style>
  <w:style w:type="paragraph" w:customStyle="1" w:styleId="274">
    <w:name w:val="索引 11"/>
    <w:basedOn w:val="1"/>
    <w:next w:val="1"/>
    <w:qFormat/>
    <w:uiPriority w:val="0"/>
    <w:rPr>
      <w:rFonts w:ascii="Calibri" w:hAnsi="Calibri"/>
    </w:rPr>
  </w:style>
  <w:style w:type="paragraph" w:customStyle="1" w:styleId="275">
    <w:name w:val="脚注文本1"/>
    <w:basedOn w:val="1"/>
    <w:qFormat/>
    <w:uiPriority w:val="0"/>
    <w:pPr>
      <w:jc w:val="left"/>
    </w:pPr>
    <w:rPr>
      <w:rFonts w:ascii="宋体"/>
      <w:bCs/>
      <w:sz w:val="18"/>
      <w:szCs w:val="18"/>
    </w:rPr>
  </w:style>
  <w:style w:type="paragraph" w:customStyle="1" w:styleId="276">
    <w:name w:val="目录 61"/>
    <w:basedOn w:val="1"/>
    <w:next w:val="1"/>
    <w:qFormat/>
    <w:uiPriority w:val="0"/>
    <w:pPr>
      <w:ind w:left="1050"/>
      <w:jc w:val="left"/>
    </w:pPr>
    <w:rPr>
      <w:rFonts w:ascii="Calibri" w:hAnsi="Calibri" w:cs="Calibri"/>
      <w:sz w:val="18"/>
      <w:szCs w:val="18"/>
    </w:rPr>
  </w:style>
  <w:style w:type="paragraph" w:customStyle="1" w:styleId="277">
    <w:name w:val="正文文本缩进 31"/>
    <w:basedOn w:val="1"/>
    <w:qFormat/>
    <w:uiPriority w:val="0"/>
    <w:pPr>
      <w:ind w:firstLine="213"/>
    </w:pPr>
    <w:rPr>
      <w:rFonts w:ascii="方正仿宋_GB2312" w:eastAsia="方正仿宋_GB2312"/>
      <w:sz w:val="30"/>
    </w:rPr>
  </w:style>
  <w:style w:type="paragraph" w:customStyle="1" w:styleId="278">
    <w:name w:val="索引 71"/>
    <w:basedOn w:val="1"/>
    <w:next w:val="1"/>
    <w:qFormat/>
    <w:uiPriority w:val="0"/>
    <w:pPr>
      <w:ind w:left="1200"/>
    </w:pPr>
    <w:rPr>
      <w:rFonts w:ascii="Calibri" w:hAnsi="Calibri"/>
    </w:rPr>
  </w:style>
  <w:style w:type="paragraph" w:customStyle="1" w:styleId="279">
    <w:name w:val="索引 91"/>
    <w:basedOn w:val="1"/>
    <w:next w:val="1"/>
    <w:qFormat/>
    <w:uiPriority w:val="0"/>
    <w:pPr>
      <w:ind w:left="1600"/>
    </w:pPr>
    <w:rPr>
      <w:rFonts w:ascii="Calibri" w:hAnsi="Calibri"/>
    </w:rPr>
  </w:style>
  <w:style w:type="paragraph" w:customStyle="1" w:styleId="280">
    <w:name w:val="图表目录11"/>
    <w:basedOn w:val="1"/>
    <w:next w:val="1"/>
    <w:qFormat/>
    <w:uiPriority w:val="0"/>
    <w:pPr>
      <w:widowControl/>
      <w:ind w:left="400" w:hanging="200"/>
      <w:jc w:val="left"/>
    </w:pPr>
    <w:rPr>
      <w:rFonts w:ascii="宋体"/>
      <w:bCs/>
      <w:szCs w:val="21"/>
    </w:rPr>
  </w:style>
  <w:style w:type="paragraph" w:customStyle="1" w:styleId="281">
    <w:name w:val="目录 21"/>
    <w:basedOn w:val="1"/>
    <w:next w:val="1"/>
    <w:qFormat/>
    <w:uiPriority w:val="39"/>
    <w:pPr>
      <w:ind w:left="210"/>
      <w:jc w:val="left"/>
    </w:pPr>
    <w:rPr>
      <w:rFonts w:ascii="Calibri" w:hAnsi="Calibri" w:cs="Calibri"/>
      <w:smallCaps/>
      <w:sz w:val="20"/>
      <w:szCs w:val="20"/>
    </w:rPr>
  </w:style>
  <w:style w:type="paragraph" w:customStyle="1" w:styleId="282">
    <w:name w:val="目录 91"/>
    <w:basedOn w:val="1"/>
    <w:next w:val="1"/>
    <w:qFormat/>
    <w:uiPriority w:val="0"/>
    <w:pPr>
      <w:ind w:left="1680"/>
      <w:jc w:val="left"/>
    </w:pPr>
    <w:rPr>
      <w:rFonts w:ascii="Calibri" w:hAnsi="Calibri" w:cs="Calibri"/>
      <w:sz w:val="18"/>
      <w:szCs w:val="18"/>
    </w:rPr>
  </w:style>
  <w:style w:type="paragraph" w:customStyle="1" w:styleId="283">
    <w:name w:val="正文文本 21"/>
    <w:basedOn w:val="1"/>
    <w:qFormat/>
    <w:uiPriority w:val="0"/>
    <w:pPr>
      <w:spacing w:line="560" w:lineRule="exact"/>
    </w:pPr>
    <w:rPr>
      <w:rFonts w:ascii="方正仿宋_GB2312" w:eastAsia="方正仿宋_GB2312"/>
      <w:sz w:val="28"/>
      <w:szCs w:val="30"/>
    </w:rPr>
  </w:style>
  <w:style w:type="paragraph" w:customStyle="1" w:styleId="284">
    <w:name w:val="列表接续 21"/>
    <w:basedOn w:val="1"/>
    <w:qFormat/>
    <w:uiPriority w:val="0"/>
    <w:pPr>
      <w:spacing w:after="120"/>
      <w:ind w:left="840"/>
    </w:pPr>
  </w:style>
  <w:style w:type="paragraph" w:customStyle="1" w:styleId="28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86">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87">
    <w:name w:val="索引 21"/>
    <w:basedOn w:val="1"/>
    <w:next w:val="1"/>
    <w:qFormat/>
    <w:uiPriority w:val="0"/>
    <w:pPr>
      <w:ind w:left="200"/>
    </w:pPr>
    <w:rPr>
      <w:rFonts w:ascii="Calibri" w:hAnsi="Calibri"/>
    </w:rPr>
  </w:style>
  <w:style w:type="paragraph" w:customStyle="1" w:styleId="288">
    <w:name w:val="标题1"/>
    <w:basedOn w:val="1"/>
    <w:qFormat/>
    <w:uiPriority w:val="0"/>
    <w:pPr>
      <w:spacing w:before="240" w:after="60"/>
      <w:jc w:val="center"/>
      <w:outlineLvl w:val="0"/>
    </w:pPr>
    <w:rPr>
      <w:rFonts w:ascii="Cambria" w:hAnsi="Cambria"/>
      <w:b/>
      <w:bCs/>
      <w:sz w:val="32"/>
      <w:szCs w:val="32"/>
    </w:rPr>
  </w:style>
  <w:style w:type="paragraph" w:customStyle="1" w:styleId="289">
    <w:name w:val="批注主题1"/>
    <w:basedOn w:val="247"/>
    <w:next w:val="247"/>
    <w:qFormat/>
    <w:uiPriority w:val="0"/>
    <w:rPr>
      <w:b/>
    </w:rPr>
  </w:style>
  <w:style w:type="paragraph" w:customStyle="1" w:styleId="290">
    <w:name w:val="正文首行缩进1"/>
    <w:basedOn w:val="1"/>
    <w:next w:val="1"/>
    <w:qFormat/>
    <w:uiPriority w:val="0"/>
    <w:pPr>
      <w:spacing w:after="120"/>
      <w:ind w:firstLine="100"/>
    </w:pPr>
  </w:style>
  <w:style w:type="paragraph" w:customStyle="1" w:styleId="291">
    <w:name w:val="正文首行缩进 21"/>
    <w:basedOn w:val="252"/>
    <w:link w:val="292"/>
    <w:qFormat/>
    <w:uiPriority w:val="0"/>
    <w:pPr>
      <w:spacing w:after="120"/>
      <w:ind w:left="200" w:firstLine="200"/>
    </w:pPr>
    <w:rPr>
      <w:rFonts w:ascii="Times New Roman"/>
      <w:sz w:val="24"/>
      <w:szCs w:val="24"/>
    </w:rPr>
  </w:style>
  <w:style w:type="character" w:customStyle="1" w:styleId="292">
    <w:name w:val="正文文本首行缩进 2 字符"/>
    <w:link w:val="291"/>
    <w:qFormat/>
    <w:uiPriority w:val="0"/>
    <w:rPr>
      <w:rFonts w:eastAsia="方正仿宋_GB2312"/>
      <w:sz w:val="24"/>
      <w:szCs w:val="24"/>
      <w:lang w:bidi="ar-SA"/>
    </w:rPr>
  </w:style>
  <w:style w:type="table" w:customStyle="1" w:styleId="293">
    <w:name w:val="网格型1"/>
    <w:basedOn w:val="232"/>
    <w:qFormat/>
    <w:uiPriority w:val="0"/>
  </w:style>
  <w:style w:type="character" w:customStyle="1" w:styleId="294">
    <w:name w:val="要点1"/>
    <w:qFormat/>
    <w:uiPriority w:val="0"/>
    <w:rPr>
      <w:b/>
    </w:rPr>
  </w:style>
  <w:style w:type="character" w:customStyle="1" w:styleId="295">
    <w:name w:val="尾注引用1"/>
    <w:qFormat/>
    <w:uiPriority w:val="0"/>
    <w:rPr>
      <w:vertAlign w:val="superscript"/>
    </w:rPr>
  </w:style>
  <w:style w:type="character" w:customStyle="1" w:styleId="296">
    <w:name w:val="页码1"/>
    <w:qFormat/>
    <w:uiPriority w:val="0"/>
  </w:style>
  <w:style w:type="character" w:customStyle="1" w:styleId="297">
    <w:name w:val="已访问的超链接1"/>
    <w:qFormat/>
    <w:uiPriority w:val="0"/>
    <w:rPr>
      <w:color w:val="800080"/>
      <w:u w:val="single"/>
    </w:rPr>
  </w:style>
  <w:style w:type="character" w:customStyle="1" w:styleId="298">
    <w:name w:val="强调1"/>
    <w:qFormat/>
    <w:uiPriority w:val="0"/>
    <w:rPr>
      <w:color w:val="CC0033"/>
    </w:rPr>
  </w:style>
  <w:style w:type="character" w:customStyle="1" w:styleId="299">
    <w:name w:val="HTML 打字机1"/>
    <w:qFormat/>
    <w:uiPriority w:val="0"/>
    <w:rPr>
      <w:rFonts w:ascii="宋体" w:eastAsia="宋体" w:cs="宋体"/>
      <w:sz w:val="24"/>
      <w:szCs w:val="24"/>
      <w:lang w:bidi="ar-SA"/>
    </w:rPr>
  </w:style>
  <w:style w:type="character" w:customStyle="1" w:styleId="300">
    <w:name w:val="超链接1"/>
    <w:qFormat/>
    <w:uiPriority w:val="99"/>
    <w:rPr>
      <w:color w:val="0000FF"/>
      <w:u w:val="single"/>
    </w:rPr>
  </w:style>
  <w:style w:type="character" w:customStyle="1" w:styleId="301">
    <w:name w:val="批注引用1"/>
    <w:qFormat/>
    <w:uiPriority w:val="0"/>
    <w:rPr>
      <w:sz w:val="21"/>
    </w:rPr>
  </w:style>
  <w:style w:type="character" w:customStyle="1" w:styleId="302">
    <w:name w:val="脚注引用1"/>
    <w:qFormat/>
    <w:uiPriority w:val="0"/>
    <w:rPr>
      <w:vertAlign w:val="superscript"/>
    </w:rPr>
  </w:style>
  <w:style w:type="paragraph" w:customStyle="1" w:styleId="303">
    <w:name w:val="样式 正文首行缩进 2 + Arial"/>
    <w:basedOn w:val="1"/>
    <w:next w:val="1"/>
    <w:qFormat/>
    <w:uiPriority w:val="0"/>
    <w:pPr>
      <w:spacing w:after="120" w:line="320" w:lineRule="atLeast"/>
      <w:ind w:firstLine="200"/>
    </w:pPr>
    <w:rPr>
      <w:rFonts w:ascii="Arial" w:hAnsi="Arial"/>
    </w:rPr>
  </w:style>
  <w:style w:type="character" w:customStyle="1" w:styleId="304">
    <w:name w:val="Comment Text Char"/>
    <w:qFormat/>
    <w:uiPriority w:val="0"/>
    <w:rPr>
      <w:rFonts w:cs="Times New Roman"/>
      <w:sz w:val="21"/>
      <w:szCs w:val="21"/>
      <w:lang w:bidi="ar-SA"/>
    </w:rPr>
  </w:style>
  <w:style w:type="character" w:customStyle="1" w:styleId="305">
    <w:name w:val="纯文本 Char_0"/>
    <w:link w:val="306"/>
    <w:qFormat/>
    <w:uiPriority w:val="0"/>
    <w:rPr>
      <w:rFonts w:ascii="宋体" w:hAnsi="Courier New" w:cs="Courier New"/>
      <w:sz w:val="21"/>
      <w:szCs w:val="21"/>
    </w:rPr>
  </w:style>
  <w:style w:type="paragraph" w:customStyle="1" w:styleId="306">
    <w:name w:val="纯文本_0"/>
    <w:basedOn w:val="307"/>
    <w:link w:val="305"/>
    <w:unhideWhenUsed/>
    <w:qFormat/>
    <w:uiPriority w:val="0"/>
    <w:rPr>
      <w:rFonts w:ascii="宋体" w:hAnsi="Courier New"/>
      <w:szCs w:val="21"/>
    </w:rPr>
  </w:style>
  <w:style w:type="paragraph" w:customStyle="1" w:styleId="307">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08">
    <w:name w:val="ca-51"/>
    <w:qFormat/>
    <w:uiPriority w:val="0"/>
    <w:rPr>
      <w:rFonts w:ascii="方正楷体_GB2312" w:eastAsia="方正楷体_GB2312"/>
      <w:b/>
      <w:bCs/>
      <w:spacing w:val="-20"/>
      <w:sz w:val="24"/>
      <w:szCs w:val="24"/>
    </w:rPr>
  </w:style>
  <w:style w:type="character" w:customStyle="1" w:styleId="309">
    <w:name w:val="Heading 4 Char"/>
    <w:qFormat/>
    <w:uiPriority w:val="0"/>
    <w:rPr>
      <w:rFonts w:ascii="Cambria" w:hAnsi="Cambria" w:eastAsia="宋体" w:cs="Cambria"/>
      <w:b/>
      <w:bCs/>
      <w:sz w:val="28"/>
      <w:szCs w:val="28"/>
      <w:lang w:bidi="ar-SA"/>
    </w:rPr>
  </w:style>
  <w:style w:type="character" w:customStyle="1" w:styleId="310">
    <w:name w:val="正文缩进 Char1_0"/>
    <w:link w:val="311"/>
    <w:qFormat/>
    <w:uiPriority w:val="0"/>
    <w:rPr>
      <w:sz w:val="21"/>
      <w:szCs w:val="22"/>
    </w:rPr>
  </w:style>
  <w:style w:type="paragraph" w:customStyle="1" w:styleId="311">
    <w:name w:val="正文缩进_0"/>
    <w:basedOn w:val="307"/>
    <w:link w:val="310"/>
    <w:unhideWhenUsed/>
    <w:qFormat/>
    <w:uiPriority w:val="0"/>
    <w:pPr>
      <w:ind w:firstLine="420"/>
    </w:pPr>
    <w:rPr>
      <w:szCs w:val="22"/>
    </w:rPr>
  </w:style>
  <w:style w:type="character" w:customStyle="1" w:styleId="312">
    <w:name w:val="Header Char1"/>
    <w:qFormat/>
    <w:uiPriority w:val="0"/>
    <w:rPr>
      <w:rFonts w:cs="Times New Roman"/>
      <w:sz w:val="18"/>
      <w:szCs w:val="18"/>
      <w:lang w:bidi="ar-SA"/>
    </w:rPr>
  </w:style>
  <w:style w:type="character" w:customStyle="1" w:styleId="313">
    <w:name w:val="正文文本缩进 2 Char"/>
    <w:link w:val="314"/>
    <w:qFormat/>
    <w:uiPriority w:val="0"/>
    <w:rPr>
      <w:rFonts w:hAnsi="Times New Roman"/>
      <w:sz w:val="21"/>
      <w:szCs w:val="20"/>
    </w:rPr>
  </w:style>
  <w:style w:type="paragraph" w:customStyle="1" w:styleId="314">
    <w:name w:val="正文文本缩进 2_0"/>
    <w:basedOn w:val="315"/>
    <w:link w:val="313"/>
    <w:qFormat/>
    <w:uiPriority w:val="0"/>
    <w:pPr>
      <w:spacing w:line="420" w:lineRule="exact"/>
      <w:ind w:firstLine="525"/>
    </w:pPr>
  </w:style>
  <w:style w:type="paragraph" w:customStyle="1" w:styleId="315">
    <w:name w:val="正文_2"/>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316">
    <w:name w:val="Heading 3 Char"/>
    <w:qFormat/>
    <w:uiPriority w:val="0"/>
    <w:rPr>
      <w:rFonts w:cs="Times New Roman"/>
      <w:b/>
      <w:bCs/>
      <w:sz w:val="32"/>
      <w:szCs w:val="32"/>
      <w:lang w:bidi="ar-SA"/>
    </w:rPr>
  </w:style>
  <w:style w:type="character" w:customStyle="1" w:styleId="317">
    <w:name w:val="ca-21"/>
    <w:qFormat/>
    <w:uiPriority w:val="0"/>
    <w:rPr>
      <w:rFonts w:ascii="宋体" w:eastAsia="宋体"/>
      <w:sz w:val="21"/>
    </w:rPr>
  </w:style>
  <w:style w:type="character" w:customStyle="1" w:styleId="318">
    <w:name w:val="Plain Text Char"/>
    <w:qFormat/>
    <w:uiPriority w:val="0"/>
    <w:rPr>
      <w:rFonts w:ascii="宋体" w:eastAsia="宋体"/>
      <w:sz w:val="21"/>
      <w:lang w:val="en-US" w:eastAsia="zh-CN"/>
    </w:rPr>
  </w:style>
  <w:style w:type="character" w:customStyle="1" w:styleId="319">
    <w:name w:val="maywed421"/>
    <w:qFormat/>
    <w:uiPriority w:val="0"/>
    <w:rPr>
      <w:color w:val="366FB6"/>
      <w:u w:val="none"/>
    </w:rPr>
  </w:style>
  <w:style w:type="character" w:customStyle="1" w:styleId="320">
    <w:name w:val="纯文本 Char_0_0"/>
    <w:link w:val="321"/>
    <w:qFormat/>
    <w:uiPriority w:val="0"/>
    <w:rPr>
      <w:rFonts w:ascii="宋体" w:hAnsi="Courier New"/>
      <w:sz w:val="21"/>
      <w:szCs w:val="21"/>
    </w:rPr>
  </w:style>
  <w:style w:type="paragraph" w:customStyle="1" w:styleId="321">
    <w:name w:val="纯文本_0_0"/>
    <w:basedOn w:val="322"/>
    <w:link w:val="320"/>
    <w:unhideWhenUsed/>
    <w:qFormat/>
    <w:uiPriority w:val="0"/>
    <w:rPr>
      <w:rFonts w:ascii="宋体" w:hAnsi="Courier New"/>
      <w:szCs w:val="21"/>
    </w:rPr>
  </w:style>
  <w:style w:type="paragraph" w:customStyle="1" w:styleId="322">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23">
    <w:name w:val="style15"/>
    <w:qFormat/>
    <w:uiPriority w:val="0"/>
  </w:style>
  <w:style w:type="character" w:customStyle="1" w:styleId="324">
    <w:name w:val="正文（标记） Char2"/>
    <w:link w:val="325"/>
    <w:qFormat/>
    <w:uiPriority w:val="0"/>
    <w:rPr>
      <w:sz w:val="24"/>
      <w:szCs w:val="24"/>
    </w:rPr>
  </w:style>
  <w:style w:type="paragraph" w:customStyle="1" w:styleId="325">
    <w:name w:val="正文（标记）"/>
    <w:basedOn w:val="1"/>
    <w:link w:val="324"/>
    <w:qFormat/>
    <w:uiPriority w:val="0"/>
    <w:pPr>
      <w:tabs>
        <w:tab w:val="left" w:pos="0"/>
        <w:tab w:val="left" w:pos="840"/>
      </w:tabs>
      <w:spacing w:before="50" w:after="50"/>
    </w:pPr>
    <w:rPr>
      <w:sz w:val="24"/>
      <w:szCs w:val="24"/>
    </w:rPr>
  </w:style>
  <w:style w:type="character" w:customStyle="1" w:styleId="326">
    <w:name w:val="段落 Char"/>
    <w:qFormat/>
    <w:uiPriority w:val="0"/>
    <w:rPr>
      <w:rFonts w:ascii="方正仿宋_GB2312" w:eastAsia="方正仿宋_GB2312"/>
      <w:sz w:val="24"/>
      <w:szCs w:val="24"/>
      <w:lang w:val="en-US" w:eastAsia="zh-CN" w:bidi="ar-SA"/>
    </w:rPr>
  </w:style>
  <w:style w:type="character" w:customStyle="1" w:styleId="327">
    <w:name w:val="Char Char2"/>
    <w:qFormat/>
    <w:uiPriority w:val="0"/>
    <w:rPr>
      <w:sz w:val="18"/>
      <w:szCs w:val="18"/>
    </w:rPr>
  </w:style>
  <w:style w:type="character" w:customStyle="1" w:styleId="328">
    <w:name w:val="style91"/>
    <w:qFormat/>
    <w:uiPriority w:val="0"/>
    <w:rPr>
      <w:color w:val="2060C0"/>
      <w:sz w:val="24"/>
      <w:szCs w:val="24"/>
    </w:rPr>
  </w:style>
  <w:style w:type="character" w:customStyle="1" w:styleId="329">
    <w:name w:val="普通文字1 Char"/>
    <w:qFormat/>
    <w:uiPriority w:val="0"/>
    <w:rPr>
      <w:rFonts w:ascii="宋体" w:eastAsia="宋体" w:cs="Courier New"/>
      <w:sz w:val="21"/>
      <w:szCs w:val="21"/>
      <w:lang w:val="en-US" w:eastAsia="zh-CN" w:bidi="ar-SA"/>
    </w:rPr>
  </w:style>
  <w:style w:type="character" w:customStyle="1" w:styleId="330">
    <w:name w:val="正文文本缩进 Char"/>
    <w:link w:val="331"/>
    <w:qFormat/>
    <w:uiPriority w:val="0"/>
    <w:rPr>
      <w:rFonts w:hAnsi="Times New Roman"/>
      <w:szCs w:val="20"/>
    </w:rPr>
  </w:style>
  <w:style w:type="paragraph" w:customStyle="1" w:styleId="331">
    <w:name w:val="正文文本缩进_0"/>
    <w:basedOn w:val="315"/>
    <w:link w:val="330"/>
    <w:qFormat/>
    <w:uiPriority w:val="0"/>
    <w:pPr>
      <w:spacing w:line="360" w:lineRule="auto"/>
      <w:ind w:firstLine="420"/>
    </w:pPr>
    <w:rPr>
      <w:sz w:val="20"/>
    </w:rPr>
  </w:style>
  <w:style w:type="character" w:customStyle="1" w:styleId="332">
    <w:name w:val="Char Char21"/>
    <w:qFormat/>
    <w:uiPriority w:val="0"/>
    <w:rPr>
      <w:sz w:val="18"/>
      <w:szCs w:val="18"/>
    </w:rPr>
  </w:style>
  <w:style w:type="character" w:customStyle="1" w:styleId="333">
    <w:name w:val="ca-41"/>
    <w:qFormat/>
    <w:uiPriority w:val="0"/>
    <w:rPr>
      <w:rFonts w:ascii="宋体" w:eastAsia="宋体"/>
      <w:b/>
      <w:bCs/>
      <w:color w:val="000000"/>
      <w:spacing w:val="-20"/>
      <w:sz w:val="21"/>
      <w:szCs w:val="21"/>
    </w:rPr>
  </w:style>
  <w:style w:type="character" w:customStyle="1" w:styleId="334">
    <w:name w:val="question-title"/>
    <w:qFormat/>
    <w:uiPriority w:val="0"/>
  </w:style>
  <w:style w:type="character" w:customStyle="1" w:styleId="335">
    <w:name w:val="A1"/>
    <w:qFormat/>
    <w:uiPriority w:val="0"/>
    <w:rPr>
      <w:rFonts w:ascii="Raleigh Std Light" w:hAnsi="宋体" w:eastAsia="Raleigh Std Light" w:cs="Raleigh Std Light"/>
      <w:color w:val="221E1F"/>
      <w:sz w:val="10"/>
      <w:szCs w:val="10"/>
    </w:rPr>
  </w:style>
  <w:style w:type="character" w:customStyle="1" w:styleId="336">
    <w:name w:val="style161"/>
    <w:qFormat/>
    <w:uiPriority w:val="0"/>
    <w:rPr>
      <w:rFonts w:ascii="Verdana" w:hAnsi="Verdana" w:eastAsia="宋体"/>
      <w:b/>
      <w:color w:val="0A246A"/>
      <w:sz w:val="24"/>
      <w:szCs w:val="24"/>
      <w:lang w:val="en-US" w:eastAsia="zh-CN" w:bidi="ar-SA"/>
    </w:rPr>
  </w:style>
  <w:style w:type="character" w:customStyle="1" w:styleId="337">
    <w:name w:val="ca-31"/>
    <w:qFormat/>
    <w:uiPriority w:val="0"/>
    <w:rPr>
      <w:rFonts w:ascii="宋体" w:eastAsia="宋体"/>
      <w:color w:val="000000"/>
      <w:sz w:val="21"/>
      <w:szCs w:val="21"/>
    </w:rPr>
  </w:style>
  <w:style w:type="character" w:customStyle="1" w:styleId="338">
    <w:name w:val="apple-converted-space"/>
    <w:qFormat/>
    <w:uiPriority w:val="0"/>
  </w:style>
  <w:style w:type="character" w:customStyle="1" w:styleId="339">
    <w:name w:val="Footer Char1"/>
    <w:qFormat/>
    <w:uiPriority w:val="0"/>
    <w:rPr>
      <w:rFonts w:cs="Times New Roman"/>
      <w:sz w:val="18"/>
      <w:szCs w:val="18"/>
      <w:lang w:bidi="ar-SA"/>
    </w:rPr>
  </w:style>
  <w:style w:type="character" w:customStyle="1" w:styleId="340">
    <w:name w:val="A0"/>
    <w:qFormat/>
    <w:uiPriority w:val="0"/>
    <w:rPr>
      <w:rFonts w:ascii="DejaVu Math TeX Gyre" w:hAnsi="宋体" w:eastAsia="DejaVu Math TeX Gyre"/>
      <w:color w:val="000000"/>
      <w:sz w:val="22"/>
    </w:rPr>
  </w:style>
  <w:style w:type="character" w:customStyle="1" w:styleId="341">
    <w:name w:val="Char Char23"/>
    <w:qFormat/>
    <w:uiPriority w:val="0"/>
    <w:rPr>
      <w:sz w:val="24"/>
      <w:szCs w:val="21"/>
      <w:lang w:bidi="ar-SA"/>
    </w:rPr>
  </w:style>
  <w:style w:type="character" w:customStyle="1" w:styleId="342">
    <w:name w:val="Char Char1"/>
    <w:qFormat/>
    <w:uiPriority w:val="0"/>
    <w:rPr>
      <w:rFonts w:ascii="宋体" w:eastAsia="宋体"/>
      <w:sz w:val="21"/>
      <w:lang w:val="en-US" w:eastAsia="zh-CN"/>
    </w:rPr>
  </w:style>
  <w:style w:type="character" w:customStyle="1" w:styleId="343">
    <w:name w:val="apple-style-span"/>
    <w:qFormat/>
    <w:uiPriority w:val="0"/>
    <w:rPr>
      <w:rFonts w:ascii="宋体" w:hAnsi="宋体" w:cs="Times New Roman"/>
    </w:rPr>
  </w:style>
  <w:style w:type="character" w:customStyle="1" w:styleId="344">
    <w:name w:val="无间隔 字符"/>
    <w:link w:val="345"/>
    <w:qFormat/>
    <w:uiPriority w:val="0"/>
    <w:rPr>
      <w:sz w:val="22"/>
      <w:lang w:val="en-US" w:eastAsia="zh-CN" w:bidi="ar-SA"/>
    </w:rPr>
  </w:style>
  <w:style w:type="paragraph" w:customStyle="1" w:styleId="345">
    <w:name w:val="无间隔1"/>
    <w:link w:val="344"/>
    <w:qFormat/>
    <w:uiPriority w:val="0"/>
    <w:rPr>
      <w:rFonts w:hint="default" w:ascii="Times New Roman" w:hAnsi="Times New Roman" w:eastAsia="宋体" w:cs="Times New Roman"/>
      <w:sz w:val="22"/>
      <w:lang w:val="en-US" w:eastAsia="zh-CN" w:bidi="ar-SA"/>
    </w:rPr>
  </w:style>
  <w:style w:type="character" w:customStyle="1" w:styleId="346">
    <w:name w:val="Char Char3"/>
    <w:qFormat/>
    <w:uiPriority w:val="0"/>
    <w:rPr>
      <w:rFonts w:ascii="宋体" w:eastAsia="宋体"/>
      <w:sz w:val="18"/>
      <w:szCs w:val="18"/>
      <w:lang w:val="en-US" w:eastAsia="zh-CN" w:bidi="ar-SA"/>
    </w:rPr>
  </w:style>
  <w:style w:type="character" w:customStyle="1" w:styleId="347">
    <w:name w:val="z12 style23"/>
    <w:qFormat/>
    <w:uiPriority w:val="0"/>
  </w:style>
  <w:style w:type="character" w:customStyle="1" w:styleId="348">
    <w:name w:val="font41"/>
    <w:qFormat/>
    <w:uiPriority w:val="0"/>
    <w:rPr>
      <w:rFonts w:hint="eastAsia" w:ascii="宋体" w:hAnsi="宋体" w:eastAsia="宋体" w:cs="宋体"/>
      <w:color w:val="000000"/>
      <w:sz w:val="24"/>
      <w:szCs w:val="24"/>
      <w:u w:val="none"/>
    </w:rPr>
  </w:style>
  <w:style w:type="character" w:customStyle="1" w:styleId="349">
    <w:name w:val="font11"/>
    <w:qFormat/>
    <w:uiPriority w:val="0"/>
    <w:rPr>
      <w:rFonts w:ascii="Good Times" w:hAnsi="Good Times" w:eastAsia="Good Times" w:cs="Good Times"/>
      <w:color w:val="000000"/>
      <w:sz w:val="24"/>
      <w:szCs w:val="24"/>
      <w:u w:val="none"/>
    </w:rPr>
  </w:style>
  <w:style w:type="character" w:customStyle="1" w:styleId="350">
    <w:name w:val="Plain Text Char1"/>
    <w:qFormat/>
    <w:uiPriority w:val="0"/>
    <w:rPr>
      <w:rFonts w:ascii="宋体" w:eastAsia="宋体"/>
      <w:sz w:val="21"/>
      <w:szCs w:val="21"/>
      <w:lang w:val="en-US" w:eastAsia="zh-CN" w:bidi="ar-SA"/>
    </w:rPr>
  </w:style>
  <w:style w:type="character" w:customStyle="1" w:styleId="351">
    <w:name w:val="Char Char"/>
    <w:qFormat/>
    <w:uiPriority w:val="0"/>
    <w:rPr>
      <w:rFonts w:eastAsia="宋体"/>
      <w:sz w:val="18"/>
      <w:lang w:val="en-US" w:eastAsia="zh-CN"/>
    </w:rPr>
  </w:style>
  <w:style w:type="character" w:customStyle="1" w:styleId="352">
    <w:name w:val="wj1"/>
    <w:qFormat/>
    <w:uiPriority w:val="0"/>
    <w:rPr>
      <w:color w:val="000000"/>
      <w:sz w:val="18"/>
      <w:szCs w:val="18"/>
      <w:u w:val="none"/>
    </w:rPr>
  </w:style>
  <w:style w:type="character" w:customStyle="1" w:styleId="353">
    <w:name w:val="Heading 2 Char"/>
    <w:qFormat/>
    <w:uiPriority w:val="0"/>
    <w:rPr>
      <w:rFonts w:ascii="Arial" w:hAnsi="Arial" w:eastAsia="黑体"/>
      <w:b/>
      <w:bCs/>
      <w:sz w:val="32"/>
      <w:szCs w:val="32"/>
      <w:lang w:val="en-US" w:eastAsia="zh-CN" w:bidi="ar-SA"/>
    </w:rPr>
  </w:style>
  <w:style w:type="character" w:customStyle="1" w:styleId="354">
    <w:name w:val="z1"/>
    <w:qFormat/>
    <w:uiPriority w:val="0"/>
  </w:style>
  <w:style w:type="character" w:customStyle="1" w:styleId="355">
    <w:name w:val="font01"/>
    <w:qFormat/>
    <w:uiPriority w:val="0"/>
    <w:rPr>
      <w:rFonts w:hint="eastAsia" w:ascii="宋体" w:hAnsi="宋体" w:eastAsia="宋体" w:cs="宋体"/>
      <w:color w:val="000000"/>
      <w:sz w:val="24"/>
      <w:szCs w:val="24"/>
      <w:u w:val="none"/>
    </w:rPr>
  </w:style>
  <w:style w:type="character" w:customStyle="1" w:styleId="356">
    <w:name w:val="Footer Char"/>
    <w:qFormat/>
    <w:uiPriority w:val="0"/>
    <w:rPr>
      <w:rFonts w:eastAsia="宋体"/>
      <w:sz w:val="18"/>
      <w:lang w:val="en-US" w:eastAsia="zh-CN"/>
    </w:rPr>
  </w:style>
  <w:style w:type="character" w:customStyle="1" w:styleId="357">
    <w:name w:val="Header Char"/>
    <w:qFormat/>
    <w:uiPriority w:val="0"/>
    <w:rPr>
      <w:rFonts w:eastAsia="宋体"/>
      <w:sz w:val="18"/>
      <w:lang w:val="en-US" w:eastAsia="zh-CN"/>
    </w:rPr>
  </w:style>
  <w:style w:type="character" w:customStyle="1" w:styleId="358">
    <w:name w:val="ca-01"/>
    <w:qFormat/>
    <w:uiPriority w:val="0"/>
    <w:rPr>
      <w:rFonts w:ascii="宋体" w:eastAsia="宋体"/>
      <w:b/>
      <w:bCs/>
      <w:spacing w:val="-20"/>
      <w:sz w:val="24"/>
      <w:szCs w:val="24"/>
    </w:rPr>
  </w:style>
  <w:style w:type="character" w:customStyle="1" w:styleId="359">
    <w:name w:val="font51"/>
    <w:qFormat/>
    <w:uiPriority w:val="99"/>
    <w:rPr>
      <w:rFonts w:ascii="宋体" w:hAnsi="宋体" w:eastAsia="宋体" w:cs="宋体"/>
      <w:color w:val="000000"/>
      <w:sz w:val="22"/>
      <w:szCs w:val="22"/>
    </w:rPr>
  </w:style>
  <w:style w:type="character" w:customStyle="1" w:styleId="360">
    <w:name w:val="font21"/>
    <w:qFormat/>
    <w:uiPriority w:val="0"/>
    <w:rPr>
      <w:rFonts w:ascii="Times New Roman" w:hAnsi="Times New Roman"/>
      <w:color w:val="000000"/>
      <w:sz w:val="20"/>
      <w:u w:val="none"/>
    </w:rPr>
  </w:style>
  <w:style w:type="character" w:customStyle="1" w:styleId="361">
    <w:name w:val="font31"/>
    <w:qFormat/>
    <w:uiPriority w:val="0"/>
    <w:rPr>
      <w:rFonts w:ascii="Arial" w:hAnsi="Arial" w:cs="Arial"/>
      <w:color w:val="000000"/>
      <w:sz w:val="22"/>
      <w:szCs w:val="22"/>
      <w:u w:val="none"/>
    </w:rPr>
  </w:style>
  <w:style w:type="character" w:customStyle="1" w:styleId="362">
    <w:name w:val="正文（编号） Char Char"/>
    <w:link w:val="363"/>
    <w:qFormat/>
    <w:uiPriority w:val="0"/>
    <w:rPr>
      <w:sz w:val="24"/>
      <w:szCs w:val="24"/>
    </w:rPr>
  </w:style>
  <w:style w:type="paragraph" w:customStyle="1" w:styleId="363">
    <w:name w:val="正文（编号）"/>
    <w:basedOn w:val="364"/>
    <w:link w:val="362"/>
    <w:qFormat/>
    <w:uiPriority w:val="0"/>
    <w:pPr>
      <w:tabs>
        <w:tab w:val="left" w:pos="720"/>
        <w:tab w:val="left" w:pos="780"/>
      </w:tabs>
      <w:ind w:left="720" w:firstLine="0"/>
    </w:pPr>
    <w:rPr>
      <w:szCs w:val="24"/>
    </w:rPr>
  </w:style>
  <w:style w:type="paragraph" w:customStyle="1" w:styleId="364">
    <w:name w:val="正文（缩进）"/>
    <w:basedOn w:val="1"/>
    <w:qFormat/>
    <w:uiPriority w:val="0"/>
    <w:pPr>
      <w:spacing w:before="50" w:after="50" w:line="360" w:lineRule="auto"/>
      <w:ind w:firstLine="200"/>
    </w:pPr>
    <w:rPr>
      <w:sz w:val="24"/>
    </w:rPr>
  </w:style>
  <w:style w:type="character" w:customStyle="1" w:styleId="365">
    <w:name w:val="marklong"/>
    <w:qFormat/>
    <w:uiPriority w:val="0"/>
  </w:style>
  <w:style w:type="character" w:customStyle="1" w:styleId="366">
    <w:name w:val="标题 2 Char Char Char"/>
    <w:qFormat/>
    <w:uiPriority w:val="0"/>
    <w:rPr>
      <w:rFonts w:ascii="Arial" w:hAnsi="Arial" w:eastAsia="宋体" w:cs="Arial"/>
      <w:b/>
      <w:bCs/>
      <w:i/>
      <w:iCs/>
      <w:sz w:val="28"/>
      <w:szCs w:val="28"/>
      <w:lang w:val="en-US" w:eastAsia="zh-CN" w:bidi="ar-SA"/>
    </w:rPr>
  </w:style>
  <w:style w:type="character" w:customStyle="1" w:styleId="367">
    <w:name w:val="ca-1"/>
    <w:qFormat/>
    <w:uiPriority w:val="0"/>
  </w:style>
  <w:style w:type="character" w:customStyle="1" w:styleId="368">
    <w:name w:val="ca-11"/>
    <w:qFormat/>
    <w:uiPriority w:val="0"/>
    <w:rPr>
      <w:rFonts w:ascii="宋体" w:eastAsia="宋体"/>
      <w:b/>
      <w:bCs/>
      <w:color w:val="000000"/>
      <w:spacing w:val="-20"/>
      <w:sz w:val="28"/>
      <w:szCs w:val="28"/>
    </w:rPr>
  </w:style>
  <w:style w:type="character" w:customStyle="1" w:styleId="369">
    <w:name w:val="正文（缩进） Char Char"/>
    <w:qFormat/>
    <w:uiPriority w:val="0"/>
    <w:rPr>
      <w:rFonts w:eastAsia="宋体"/>
      <w:sz w:val="24"/>
      <w:szCs w:val="24"/>
      <w:lang w:val="en-US" w:eastAsia="zh-CN" w:bidi="ar-SA"/>
    </w:rPr>
  </w:style>
  <w:style w:type="character" w:customStyle="1" w:styleId="370">
    <w:name w:val="Char Char31"/>
    <w:qFormat/>
    <w:uiPriority w:val="0"/>
    <w:rPr>
      <w:rFonts w:ascii="Arial" w:hAnsi="Arial" w:eastAsia="黑体" w:cs="Times New Roman"/>
      <w:b/>
      <w:bCs/>
      <w:sz w:val="32"/>
      <w:szCs w:val="32"/>
      <w:lang w:val="en-US" w:eastAsia="zh-CN" w:bidi="ar-SA"/>
    </w:rPr>
  </w:style>
  <w:style w:type="paragraph" w:customStyle="1" w:styleId="371">
    <w:name w:val="表文1"/>
    <w:basedOn w:val="1"/>
    <w:qFormat/>
    <w:uiPriority w:val="0"/>
    <w:pPr>
      <w:widowControl/>
      <w:spacing w:line="360" w:lineRule="auto"/>
      <w:ind w:firstLine="196"/>
    </w:pPr>
    <w:rPr>
      <w:rFonts w:ascii="宋体"/>
      <w:sz w:val="24"/>
    </w:rPr>
  </w:style>
  <w:style w:type="paragraph" w:customStyle="1" w:styleId="372">
    <w:name w:val="Normal_6_0"/>
    <w:qFormat/>
    <w:uiPriority w:val="0"/>
    <w:rPr>
      <w:rFonts w:hint="default" w:ascii="黑体" w:hAnsi="黑体" w:eastAsia="黑体" w:cs="Times New Roman"/>
      <w:b/>
      <w:sz w:val="32"/>
      <w:szCs w:val="24"/>
      <w:lang w:val="en-US" w:eastAsia="zh-CN" w:bidi="ar-SA"/>
    </w:rPr>
  </w:style>
  <w:style w:type="paragraph" w:customStyle="1" w:styleId="373">
    <w:name w:val="正文文本缩进1"/>
    <w:basedOn w:val="374"/>
    <w:qFormat/>
    <w:uiPriority w:val="99"/>
    <w:pPr>
      <w:spacing w:after="120"/>
      <w:ind w:left="420"/>
    </w:pPr>
    <w:rPr>
      <w:rFonts w:ascii="Calibri" w:hAnsi="Calibri" w:cs="Calibri"/>
    </w:rPr>
  </w:style>
  <w:style w:type="paragraph" w:customStyle="1" w:styleId="374">
    <w:name w:val="正文11"/>
    <w:qFormat/>
    <w:uiPriority w:val="99"/>
    <w:pPr>
      <w:widowControl w:val="0"/>
    </w:pPr>
    <w:rPr>
      <w:rFonts w:hint="default" w:ascii="Times New Roman" w:hAnsi="Times New Roman" w:eastAsia="宋体" w:cs="Times New Roman"/>
      <w:sz w:val="21"/>
      <w:szCs w:val="21"/>
      <w:lang w:val="en-US" w:eastAsia="zh-CN" w:bidi="ar-SA"/>
    </w:rPr>
  </w:style>
  <w:style w:type="paragraph" w:customStyle="1" w:styleId="375">
    <w:name w:val="Char Char Char"/>
    <w:basedOn w:val="1"/>
    <w:qFormat/>
    <w:uiPriority w:val="0"/>
    <w:rPr>
      <w:rFonts w:ascii="Calibri" w:hAnsi="Calibri"/>
      <w:szCs w:val="21"/>
    </w:rPr>
  </w:style>
  <w:style w:type="paragraph" w:customStyle="1" w:styleId="376">
    <w:name w:val="标题二、"/>
    <w:basedOn w:val="1"/>
    <w:qFormat/>
    <w:uiPriority w:val="99"/>
    <w:pPr>
      <w:spacing w:line="360" w:lineRule="auto"/>
      <w:ind w:firstLine="200"/>
      <w:outlineLvl w:val="2"/>
    </w:pPr>
    <w:rPr>
      <w:rFonts w:ascii="宋体" w:hAnsi="宋体"/>
      <w:b/>
      <w:szCs w:val="21"/>
    </w:rPr>
  </w:style>
  <w:style w:type="paragraph" w:customStyle="1" w:styleId="37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7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7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80">
    <w:name w:val="正文_1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1">
    <w:name w:val="pa-6"/>
    <w:basedOn w:val="1"/>
    <w:qFormat/>
    <w:uiPriority w:val="0"/>
    <w:pPr>
      <w:widowControl/>
      <w:spacing w:line="360" w:lineRule="atLeast"/>
    </w:pPr>
    <w:rPr>
      <w:rFonts w:ascii="宋体"/>
      <w:sz w:val="24"/>
      <w:szCs w:val="20"/>
    </w:rPr>
  </w:style>
  <w:style w:type="paragraph" w:customStyle="1" w:styleId="382">
    <w:name w:val="正文_2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3">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4">
    <w:name w:val="正文_1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5">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6">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87">
    <w:name w:val="Char Char Char Char Char Char Char Char Char Char"/>
    <w:basedOn w:val="1"/>
    <w:qFormat/>
    <w:uiPriority w:val="0"/>
    <w:rPr>
      <w:rFonts w:ascii="Tahoma" w:hAnsi="Tahoma"/>
      <w:sz w:val="24"/>
      <w:szCs w:val="20"/>
    </w:rPr>
  </w:style>
  <w:style w:type="paragraph" w:customStyle="1" w:styleId="388">
    <w:name w:val="篇名"/>
    <w:next w:val="222"/>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389">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0">
    <w:name w:val="正文_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1">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2">
    <w:name w:val="WPSOffice手动目录 1"/>
    <w:qFormat/>
    <w:uiPriority w:val="0"/>
    <w:rPr>
      <w:rFonts w:hint="default" w:ascii="Times New Roman" w:hAnsi="Times New Roman" w:eastAsia="宋体" w:cs="Times New Roman"/>
      <w:lang w:val="en-US" w:eastAsia="zh-CN" w:bidi="ar-SA"/>
    </w:rPr>
  </w:style>
  <w:style w:type="paragraph" w:customStyle="1" w:styleId="393">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4">
    <w:name w:val="参考资料清单+倾斜+蓝色"/>
    <w:basedOn w:val="1"/>
    <w:qFormat/>
    <w:uiPriority w:val="0"/>
    <w:pPr>
      <w:spacing w:line="360" w:lineRule="auto"/>
    </w:pPr>
    <w:rPr>
      <w:rFonts w:ascii="Arial" w:hAnsi="Arial"/>
      <w:i/>
      <w:iCs/>
      <w:color w:val="0000FF"/>
      <w:szCs w:val="21"/>
    </w:rPr>
  </w:style>
  <w:style w:type="paragraph" w:customStyle="1" w:styleId="395">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396">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97">
    <w:name w:val="Normal_2"/>
    <w:qFormat/>
    <w:uiPriority w:val="0"/>
    <w:rPr>
      <w:rFonts w:hint="default" w:ascii="黑体" w:hAnsi="黑体" w:eastAsia="黑体" w:cs="Times New Roman"/>
      <w:b/>
      <w:sz w:val="32"/>
      <w:szCs w:val="24"/>
      <w:lang w:val="en-US" w:eastAsia="zh-CN" w:bidi="ar-SA"/>
    </w:rPr>
  </w:style>
  <w:style w:type="paragraph" w:customStyle="1" w:styleId="39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99">
    <w:name w:val="默认段落字体 Para Char Char Char Char Char Char Char Char Char1"/>
    <w:basedOn w:val="1"/>
    <w:qFormat/>
    <w:uiPriority w:val="0"/>
    <w:rPr>
      <w:rFonts w:ascii="Tahoma" w:hAnsi="Tahoma"/>
      <w:sz w:val="24"/>
      <w:szCs w:val="20"/>
    </w:rPr>
  </w:style>
  <w:style w:type="paragraph" w:customStyle="1" w:styleId="400">
    <w:name w:val="样式 序号----------- + 仿宋_GB2312"/>
    <w:basedOn w:val="401"/>
    <w:qFormat/>
    <w:uiPriority w:val="0"/>
    <w:pPr>
      <w:spacing w:line="360" w:lineRule="auto"/>
      <w:ind w:firstLine="200"/>
    </w:pPr>
    <w:rPr>
      <w:rFonts w:ascii="方正仿宋_GB2312" w:eastAsia="方正仿宋_GB2312"/>
      <w:bCs w:val="0"/>
    </w:rPr>
  </w:style>
  <w:style w:type="paragraph" w:customStyle="1" w:styleId="401">
    <w:name w:val="序号-----------"/>
    <w:basedOn w:val="1"/>
    <w:qFormat/>
    <w:uiPriority w:val="0"/>
    <w:pPr>
      <w:widowControl/>
      <w:jc w:val="left"/>
    </w:pPr>
    <w:rPr>
      <w:rFonts w:ascii="宋体"/>
      <w:bCs/>
      <w:szCs w:val="21"/>
    </w:rPr>
  </w:style>
  <w:style w:type="paragraph" w:customStyle="1" w:styleId="402">
    <w:name w:val="pa-8"/>
    <w:basedOn w:val="1"/>
    <w:qFormat/>
    <w:uiPriority w:val="0"/>
    <w:pPr>
      <w:widowControl/>
      <w:spacing w:line="280" w:lineRule="atLeast"/>
      <w:ind w:firstLine="480"/>
    </w:pPr>
    <w:rPr>
      <w:rFonts w:ascii="宋体" w:cs="宋体"/>
      <w:sz w:val="24"/>
    </w:rPr>
  </w:style>
  <w:style w:type="paragraph" w:customStyle="1" w:styleId="403">
    <w:name w:val="Indent Normal"/>
    <w:basedOn w:val="1"/>
    <w:qFormat/>
    <w:uiPriority w:val="0"/>
    <w:pPr>
      <w:ind w:firstLine="150"/>
    </w:pPr>
    <w:rPr>
      <w:sz w:val="24"/>
      <w:szCs w:val="20"/>
    </w:rPr>
  </w:style>
  <w:style w:type="paragraph" w:customStyle="1" w:styleId="404">
    <w:name w:val="Normal_3"/>
    <w:qFormat/>
    <w:uiPriority w:val="0"/>
    <w:rPr>
      <w:rFonts w:hint="default" w:ascii="黑体" w:hAnsi="黑体" w:eastAsia="黑体" w:cs="Times New Roman"/>
      <w:b/>
      <w:sz w:val="32"/>
      <w:szCs w:val="24"/>
      <w:lang w:val="en-US" w:eastAsia="zh-CN" w:bidi="ar-SA"/>
    </w:rPr>
  </w:style>
  <w:style w:type="paragraph" w:customStyle="1" w:styleId="405">
    <w:name w:val="寄信人地址1"/>
    <w:basedOn w:val="374"/>
    <w:qFormat/>
    <w:uiPriority w:val="99"/>
    <w:rPr>
      <w:rFonts w:ascii="Arial" w:hAnsi="Arial" w:cs="Arial"/>
    </w:rPr>
  </w:style>
  <w:style w:type="paragraph" w:customStyle="1" w:styleId="406">
    <w:name w:val="标题2"/>
    <w:basedOn w:val="1"/>
    <w:qFormat/>
    <w:uiPriority w:val="0"/>
    <w:pPr>
      <w:tabs>
        <w:tab w:val="left" w:pos="0"/>
      </w:tabs>
    </w:pPr>
    <w:rPr>
      <w:rFonts w:ascii="黑体" w:eastAsia="黑体"/>
      <w:sz w:val="24"/>
    </w:rPr>
  </w:style>
  <w:style w:type="paragraph" w:customStyle="1" w:styleId="407">
    <w:name w:val="Normal_10"/>
    <w:qFormat/>
    <w:uiPriority w:val="0"/>
    <w:rPr>
      <w:rFonts w:hint="default" w:ascii="黑体" w:hAnsi="黑体" w:eastAsia="黑体" w:cs="Times New Roman"/>
      <w:b/>
      <w:sz w:val="32"/>
      <w:szCs w:val="24"/>
      <w:lang w:val="en-US" w:eastAsia="zh-CN" w:bidi="ar-SA"/>
    </w:rPr>
  </w:style>
  <w:style w:type="paragraph" w:customStyle="1" w:styleId="408">
    <w:name w:val="样式3"/>
    <w:basedOn w:val="224"/>
    <w:qFormat/>
    <w:uiPriority w:val="0"/>
    <w:pPr>
      <w:spacing w:line="415" w:lineRule="auto"/>
    </w:pPr>
    <w:rPr>
      <w:rFonts w:ascii="Calibri" w:hAnsi="Calibri"/>
      <w:bCs/>
      <w:color w:val="000000"/>
      <w:sz w:val="28"/>
      <w:szCs w:val="28"/>
    </w:rPr>
  </w:style>
  <w:style w:type="paragraph" w:customStyle="1" w:styleId="409">
    <w:name w:val="样式6"/>
    <w:basedOn w:val="63"/>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410">
    <w:name w:val="Char1 Char Char Char"/>
    <w:basedOn w:val="1"/>
    <w:qFormat/>
    <w:uiPriority w:val="0"/>
    <w:rPr>
      <w:szCs w:val="20"/>
    </w:rPr>
  </w:style>
  <w:style w:type="paragraph" w:customStyle="1" w:styleId="411">
    <w:name w:val="纯文本2"/>
    <w:basedOn w:val="1"/>
    <w:qFormat/>
    <w:uiPriority w:val="0"/>
    <w:rPr>
      <w:rFonts w:ascii="宋体" w:hAnsi="Courier New" w:eastAsia="方正楷体_GB2312"/>
      <w:sz w:val="26"/>
      <w:szCs w:val="20"/>
    </w:rPr>
  </w:style>
  <w:style w:type="paragraph" w:customStyle="1" w:styleId="412">
    <w:name w:val="Normal_4_0"/>
    <w:qFormat/>
    <w:uiPriority w:val="0"/>
    <w:rPr>
      <w:rFonts w:hint="default" w:ascii="黑体" w:hAnsi="黑体" w:eastAsia="黑体" w:cs="Times New Roman"/>
      <w:b/>
      <w:sz w:val="32"/>
      <w:szCs w:val="24"/>
      <w:lang w:val="en-US" w:eastAsia="zh-CN" w:bidi="ar-SA"/>
    </w:rPr>
  </w:style>
  <w:style w:type="paragraph" w:customStyle="1" w:styleId="413">
    <w:name w:val="三级条标题"/>
    <w:basedOn w:val="414"/>
    <w:next w:val="416"/>
    <w:qFormat/>
    <w:uiPriority w:val="0"/>
    <w:pPr>
      <w:ind w:left="1050"/>
      <w:outlineLvl w:val="4"/>
    </w:pPr>
  </w:style>
  <w:style w:type="paragraph" w:customStyle="1" w:styleId="414">
    <w:name w:val="二级条标题"/>
    <w:basedOn w:val="415"/>
    <w:next w:val="416"/>
    <w:qFormat/>
    <w:uiPriority w:val="0"/>
    <w:pPr>
      <w:ind w:left="360"/>
      <w:outlineLvl w:val="3"/>
    </w:pPr>
  </w:style>
  <w:style w:type="paragraph" w:customStyle="1" w:styleId="415">
    <w:name w:val="一级条标题"/>
    <w:next w:val="416"/>
    <w:qFormat/>
    <w:uiPriority w:val="0"/>
    <w:pPr>
      <w:outlineLvl w:val="2"/>
    </w:pPr>
    <w:rPr>
      <w:rFonts w:hint="default" w:ascii="Times New Roman" w:hAnsi="Times New Roman" w:eastAsia="黑体" w:cs="Times New Roman"/>
      <w:sz w:val="21"/>
      <w:lang w:val="en-US" w:eastAsia="zh-CN" w:bidi="ar-SA"/>
    </w:rPr>
  </w:style>
  <w:style w:type="paragraph" w:customStyle="1" w:styleId="41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17">
    <w:name w:val="Normal_5_0"/>
    <w:qFormat/>
    <w:uiPriority w:val="0"/>
    <w:rPr>
      <w:rFonts w:hint="default" w:ascii="黑体" w:hAnsi="黑体" w:eastAsia="黑体" w:cs="Times New Roman"/>
      <w:b/>
      <w:sz w:val="32"/>
      <w:szCs w:val="24"/>
      <w:lang w:val="en-US" w:eastAsia="zh-CN" w:bidi="ar-SA"/>
    </w:rPr>
  </w:style>
  <w:style w:type="paragraph" w:customStyle="1" w:styleId="418">
    <w:name w:val="Normal_14_0"/>
    <w:qFormat/>
    <w:uiPriority w:val="0"/>
    <w:rPr>
      <w:rFonts w:hint="default" w:ascii="黑体" w:hAnsi="黑体" w:eastAsia="黑体" w:cs="Times New Roman"/>
      <w:b/>
      <w:sz w:val="32"/>
      <w:szCs w:val="24"/>
      <w:lang w:val="en-US" w:eastAsia="zh-CN" w:bidi="ar-SA"/>
    </w:rPr>
  </w:style>
  <w:style w:type="paragraph" w:customStyle="1" w:styleId="419">
    <w:name w:val="技术方案2"/>
    <w:basedOn w:val="1"/>
    <w:qFormat/>
    <w:uiPriority w:val="0"/>
    <w:pPr>
      <w:spacing w:line="480" w:lineRule="auto"/>
    </w:pPr>
    <w:rPr>
      <w:rFonts w:ascii="宋体"/>
      <w:b/>
      <w:bCs/>
      <w:sz w:val="36"/>
    </w:rPr>
  </w:style>
  <w:style w:type="paragraph" w:customStyle="1" w:styleId="420">
    <w:name w:val="表格样式居左"/>
    <w:qFormat/>
    <w:uiPriority w:val="0"/>
    <w:pPr>
      <w:spacing w:before="120" w:after="120" w:line="400" w:lineRule="exact"/>
      <w:jc w:val="both"/>
    </w:pPr>
    <w:rPr>
      <w:rFonts w:hint="default" w:ascii="Times New Roman" w:hAnsi="Times New Roman" w:eastAsia="方正仿宋_GB2312" w:cs="Times New Roman"/>
      <w:bCs/>
      <w:sz w:val="21"/>
      <w:szCs w:val="21"/>
      <w:lang w:val="en-US" w:eastAsia="zh-CN" w:bidi="ar-SA"/>
    </w:rPr>
  </w:style>
  <w:style w:type="paragraph" w:customStyle="1" w:styleId="421">
    <w:name w:val="Normal_0_0"/>
    <w:qFormat/>
    <w:uiPriority w:val="0"/>
    <w:rPr>
      <w:rFonts w:hint="default" w:ascii="黑体" w:hAnsi="黑体" w:eastAsia="黑体" w:cs="Times New Roman"/>
      <w:b/>
      <w:sz w:val="40"/>
      <w:szCs w:val="24"/>
      <w:lang w:val="en-US" w:eastAsia="zh-CN" w:bidi="ar-SA"/>
    </w:rPr>
  </w:style>
  <w:style w:type="paragraph" w:customStyle="1" w:styleId="422">
    <w:name w:val="表格标题"/>
    <w:basedOn w:val="1"/>
    <w:qFormat/>
    <w:uiPriority w:val="0"/>
    <w:pPr>
      <w:jc w:val="center"/>
    </w:pPr>
    <w:rPr>
      <w:b/>
    </w:rPr>
  </w:style>
  <w:style w:type="paragraph" w:customStyle="1" w:styleId="423">
    <w:name w:val="表中文字"/>
    <w:basedOn w:val="1"/>
    <w:qFormat/>
    <w:uiPriority w:val="0"/>
    <w:pPr>
      <w:widowControl/>
    </w:pPr>
    <w:rPr>
      <w:rFonts w:ascii="Calibri" w:hAnsi="Calibri"/>
      <w:szCs w:val="20"/>
    </w:rPr>
  </w:style>
  <w:style w:type="paragraph" w:customStyle="1" w:styleId="424">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25">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26">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7">
    <w:name w:val="Normal_9"/>
    <w:qFormat/>
    <w:uiPriority w:val="0"/>
    <w:rPr>
      <w:rFonts w:hint="default" w:ascii="黑体" w:hAnsi="黑体" w:eastAsia="黑体" w:cs="Times New Roman"/>
      <w:b/>
      <w:sz w:val="32"/>
      <w:szCs w:val="24"/>
      <w:lang w:val="en-US" w:eastAsia="zh-CN" w:bidi="ar-SA"/>
    </w:rPr>
  </w:style>
  <w:style w:type="paragraph" w:customStyle="1" w:styleId="428">
    <w:name w:val="表格正文"/>
    <w:basedOn w:val="1"/>
    <w:qFormat/>
    <w:uiPriority w:val="0"/>
    <w:pPr>
      <w:tabs>
        <w:tab w:val="left" w:pos="420"/>
      </w:tabs>
      <w:spacing w:line="300" w:lineRule="auto"/>
    </w:pPr>
  </w:style>
  <w:style w:type="paragraph" w:customStyle="1" w:styleId="429">
    <w:name w:val="目录 1_0"/>
    <w:basedOn w:val="315"/>
    <w:next w:val="315"/>
    <w:semiHidden/>
    <w:qFormat/>
    <w:uiPriority w:val="0"/>
    <w:pPr>
      <w:jc w:val="left"/>
    </w:pPr>
    <w:rPr>
      <w:rFonts w:hint="eastAsia" w:ascii="宋体" w:hAnsi="宋体"/>
      <w:b/>
      <w:sz w:val="24"/>
    </w:rPr>
  </w:style>
  <w:style w:type="paragraph" w:customStyle="1" w:styleId="430">
    <w:name w:val="正文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2">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3">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34">
    <w:name w:val="标书2"/>
    <w:next w:val="435"/>
    <w:qFormat/>
    <w:uiPriority w:val="0"/>
    <w:rPr>
      <w:rFonts w:hint="default" w:ascii="Times New Roman" w:hAnsi="Times New Roman" w:eastAsia="黑体" w:cs="宋体"/>
      <w:b/>
      <w:sz w:val="44"/>
      <w:lang w:val="en-US" w:eastAsia="zh-CN" w:bidi="ar-SA"/>
    </w:rPr>
  </w:style>
  <w:style w:type="paragraph" w:customStyle="1" w:styleId="435">
    <w:name w:val="段落"/>
    <w:qFormat/>
    <w:uiPriority w:val="0"/>
    <w:pPr>
      <w:spacing w:before="120" w:after="120" w:line="360" w:lineRule="auto"/>
      <w:ind w:firstLine="420"/>
      <w:jc w:val="both"/>
    </w:pPr>
    <w:rPr>
      <w:rFonts w:hint="default" w:ascii="Times New Roman" w:hAnsi="Times New Roman" w:eastAsia="方正仿宋_GB2312" w:cs="Times New Roman"/>
      <w:sz w:val="24"/>
      <w:szCs w:val="24"/>
      <w:lang w:val="en-US" w:eastAsia="zh-CN" w:bidi="ar-SA"/>
    </w:rPr>
  </w:style>
  <w:style w:type="paragraph" w:customStyle="1" w:styleId="436">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7">
    <w:name w:val="p0"/>
    <w:basedOn w:val="1"/>
    <w:qFormat/>
    <w:uiPriority w:val="0"/>
    <w:pPr>
      <w:widowControl/>
    </w:pPr>
    <w:rPr>
      <w:szCs w:val="21"/>
    </w:rPr>
  </w:style>
  <w:style w:type="paragraph" w:customStyle="1" w:styleId="438">
    <w:name w:val="ibm-list-next"/>
    <w:basedOn w:val="1"/>
    <w:qFormat/>
    <w:uiPriority w:val="0"/>
    <w:pPr>
      <w:widowControl/>
      <w:spacing w:before="100" w:beforeAutospacing="1" w:after="100" w:afterAutospacing="1"/>
      <w:jc w:val="left"/>
    </w:pPr>
    <w:rPr>
      <w:rFonts w:ascii="宋体" w:cs="宋体"/>
      <w:sz w:val="24"/>
    </w:rPr>
  </w:style>
  <w:style w:type="paragraph" w:customStyle="1" w:styleId="439">
    <w:name w:val="WPSOffice手动目录 2"/>
    <w:qFormat/>
    <w:uiPriority w:val="0"/>
    <w:rPr>
      <w:rFonts w:hint="default" w:ascii="Times New Roman" w:hAnsi="Times New Roman" w:eastAsia="宋体" w:cs="Times New Roman"/>
      <w:lang w:val="en-US" w:eastAsia="zh-CN" w:bidi="ar-SA"/>
    </w:rPr>
  </w:style>
  <w:style w:type="paragraph" w:customStyle="1" w:styleId="440">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41">
    <w:name w:val="pa-9"/>
    <w:basedOn w:val="1"/>
    <w:qFormat/>
    <w:uiPriority w:val="0"/>
    <w:pPr>
      <w:widowControl/>
      <w:spacing w:line="360" w:lineRule="atLeast"/>
      <w:jc w:val="center"/>
    </w:pPr>
    <w:rPr>
      <w:rFonts w:ascii="宋体" w:cs="宋体"/>
      <w:sz w:val="24"/>
    </w:rPr>
  </w:style>
  <w:style w:type="paragraph" w:customStyle="1" w:styleId="442">
    <w:name w:val="表格文字"/>
    <w:basedOn w:val="1"/>
    <w:qFormat/>
    <w:uiPriority w:val="0"/>
    <w:pPr>
      <w:jc w:val="left"/>
    </w:pPr>
    <w:rPr>
      <w:sz w:val="18"/>
    </w:rPr>
  </w:style>
  <w:style w:type="paragraph" w:customStyle="1" w:styleId="443">
    <w:name w:val="Figure and Table Title"/>
    <w:basedOn w:val="1"/>
    <w:qFormat/>
    <w:uiPriority w:val="0"/>
    <w:pPr>
      <w:widowControl/>
      <w:ind w:left="2160"/>
      <w:jc w:val="left"/>
    </w:pPr>
    <w:rPr>
      <w:rFonts w:ascii="Helvetica LT Pro" w:hAnsi="Helvetica LT Pro"/>
      <w:b/>
      <w:bCs/>
      <w:sz w:val="20"/>
      <w:lang w:eastAsia="en-US"/>
    </w:rPr>
  </w:style>
  <w:style w:type="paragraph" w:customStyle="1" w:styleId="444">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5">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46">
    <w:name w:val="首页小标题"/>
    <w:next w:val="447"/>
    <w:qFormat/>
    <w:uiPriority w:val="0"/>
    <w:pPr>
      <w:jc w:val="center"/>
    </w:pPr>
    <w:rPr>
      <w:rFonts w:hint="default" w:ascii="Times New Roman" w:hAnsi="Times New Roman" w:eastAsia="宋体" w:cs="宋体"/>
      <w:sz w:val="44"/>
      <w:lang w:val="en-US" w:eastAsia="zh-CN" w:bidi="ar-SA"/>
    </w:rPr>
  </w:style>
  <w:style w:type="paragraph" w:customStyle="1" w:styleId="447">
    <w:name w:val="首页空格"/>
    <w:qFormat/>
    <w:uiPriority w:val="0"/>
    <w:pPr>
      <w:jc w:val="center"/>
    </w:pPr>
    <w:rPr>
      <w:rFonts w:hint="default" w:ascii="Times New Roman" w:hAnsi="Times New Roman" w:eastAsia="宋体" w:cs="宋体"/>
      <w:sz w:val="72"/>
      <w:lang w:val="en-US" w:eastAsia="zh-CN" w:bidi="ar-SA"/>
    </w:rPr>
  </w:style>
  <w:style w:type="paragraph" w:customStyle="1" w:styleId="448">
    <w:name w:val="纯文本1"/>
    <w:basedOn w:val="1"/>
    <w:qFormat/>
    <w:uiPriority w:val="0"/>
    <w:rPr>
      <w:rFonts w:ascii="宋体" w:hAnsi="Courier New" w:eastAsia="方正楷体_GB2312"/>
      <w:sz w:val="26"/>
      <w:szCs w:val="20"/>
    </w:rPr>
  </w:style>
  <w:style w:type="paragraph" w:customStyle="1" w:styleId="449">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50">
    <w:name w:val="表头"/>
    <w:basedOn w:val="451"/>
    <w:qFormat/>
    <w:uiPriority w:val="0"/>
    <w:pPr>
      <w:spacing w:line="240" w:lineRule="auto"/>
      <w:ind w:left="0" w:firstLine="0"/>
    </w:pPr>
    <w:rPr>
      <w:sz w:val="20"/>
    </w:rPr>
  </w:style>
  <w:style w:type="paragraph" w:customStyle="1" w:styleId="451">
    <w:name w:val="正文1"/>
    <w:basedOn w:val="1"/>
    <w:qFormat/>
    <w:uiPriority w:val="0"/>
    <w:pPr>
      <w:widowControl/>
      <w:spacing w:line="360" w:lineRule="auto"/>
      <w:ind w:left="357" w:firstLine="420"/>
      <w:jc w:val="left"/>
    </w:pPr>
    <w:rPr>
      <w:rFonts w:cs="Arial"/>
      <w:szCs w:val="20"/>
    </w:rPr>
  </w:style>
  <w:style w:type="paragraph" w:customStyle="1" w:styleId="452">
    <w:name w:val="正文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3">
    <w:name w:val="表格序号"/>
    <w:qFormat/>
    <w:uiPriority w:val="0"/>
    <w:rPr>
      <w:rFonts w:hint="default" w:ascii="Times New Roman" w:hAnsi="Times New Roman" w:eastAsia="方正仿宋_GB2312" w:cs="宋体"/>
      <w:sz w:val="21"/>
      <w:lang w:val="en-US" w:eastAsia="zh-CN" w:bidi="ar-SA"/>
    </w:rPr>
  </w:style>
  <w:style w:type="paragraph" w:customStyle="1" w:styleId="454">
    <w:name w:val="正文_1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5">
    <w:name w:val="Normal_15"/>
    <w:qFormat/>
    <w:uiPriority w:val="0"/>
    <w:rPr>
      <w:rFonts w:hint="default" w:ascii="黑体" w:hAnsi="黑体" w:eastAsia="黑体" w:cs="Times New Roman"/>
      <w:b/>
      <w:sz w:val="32"/>
      <w:szCs w:val="24"/>
      <w:lang w:val="en-US" w:eastAsia="zh-CN" w:bidi="ar-SA"/>
    </w:rPr>
  </w:style>
  <w:style w:type="paragraph" w:styleId="456">
    <w:name w:val="List Paragraph"/>
    <w:basedOn w:val="1"/>
    <w:link w:val="669"/>
    <w:qFormat/>
    <w:uiPriority w:val="34"/>
    <w:pPr>
      <w:ind w:firstLine="200"/>
    </w:pPr>
    <w:rPr>
      <w:rFonts w:ascii="Calibri" w:hAnsi="Calibri"/>
    </w:rPr>
  </w:style>
  <w:style w:type="paragraph" w:customStyle="1" w:styleId="457">
    <w:name w:val="正文_1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8">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59">
    <w:name w:val="Normal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0">
    <w:name w:val="技术方案3"/>
    <w:basedOn w:val="1"/>
    <w:qFormat/>
    <w:uiPriority w:val="0"/>
    <w:pPr>
      <w:spacing w:line="360" w:lineRule="auto"/>
    </w:pPr>
    <w:rPr>
      <w:rFonts w:ascii="宋体"/>
      <w:b/>
      <w:bCs/>
      <w:sz w:val="32"/>
    </w:rPr>
  </w:style>
  <w:style w:type="paragraph" w:customStyle="1" w:styleId="461">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62">
    <w:name w:val="正文_1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3">
    <w:name w:val="pa-10"/>
    <w:basedOn w:val="1"/>
    <w:qFormat/>
    <w:uiPriority w:val="0"/>
    <w:pPr>
      <w:widowControl/>
      <w:spacing w:line="240" w:lineRule="atLeast"/>
    </w:pPr>
    <w:rPr>
      <w:rFonts w:ascii="宋体" w:cs="宋体"/>
      <w:sz w:val="24"/>
    </w:rPr>
  </w:style>
  <w:style w:type="paragraph" w:customStyle="1" w:styleId="464">
    <w:name w:val="pa-5"/>
    <w:basedOn w:val="1"/>
    <w:qFormat/>
    <w:uiPriority w:val="0"/>
    <w:pPr>
      <w:widowControl/>
      <w:spacing w:line="280" w:lineRule="atLeast"/>
    </w:pPr>
    <w:rPr>
      <w:rFonts w:ascii="宋体" w:cs="宋体"/>
      <w:sz w:val="24"/>
    </w:rPr>
  </w:style>
  <w:style w:type="paragraph" w:customStyle="1" w:styleId="465">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66">
    <w:name w:val="新段落缩进"/>
    <w:basedOn w:val="1"/>
    <w:qFormat/>
    <w:uiPriority w:val="0"/>
    <w:pPr>
      <w:spacing w:line="400" w:lineRule="exact"/>
      <w:ind w:firstLine="200"/>
    </w:pPr>
    <w:rPr>
      <w:rFonts w:ascii="方正仿宋_GB2312" w:eastAsia="方正仿宋_GB2312"/>
      <w:sz w:val="24"/>
    </w:rPr>
  </w:style>
  <w:style w:type="paragraph" w:customStyle="1" w:styleId="467">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8">
    <w:name w:val="pa-2"/>
    <w:basedOn w:val="1"/>
    <w:qFormat/>
    <w:uiPriority w:val="0"/>
    <w:pPr>
      <w:widowControl/>
      <w:spacing w:line="360" w:lineRule="atLeast"/>
    </w:pPr>
    <w:rPr>
      <w:rFonts w:ascii="宋体" w:cs="宋体"/>
      <w:sz w:val="24"/>
    </w:rPr>
  </w:style>
  <w:style w:type="paragraph" w:customStyle="1" w:styleId="469">
    <w:name w:val="列出段落1"/>
    <w:basedOn w:val="1"/>
    <w:qFormat/>
    <w:uiPriority w:val="99"/>
    <w:pPr>
      <w:ind w:firstLine="200"/>
    </w:pPr>
    <w:rPr>
      <w:rFonts w:ascii="Calibri" w:hAnsi="Calibri"/>
    </w:rPr>
  </w:style>
  <w:style w:type="paragraph" w:customStyle="1" w:styleId="470">
    <w:name w:val="说明书2级标题"/>
    <w:basedOn w:val="1"/>
    <w:next w:val="471"/>
    <w:qFormat/>
    <w:uiPriority w:val="0"/>
    <w:pPr>
      <w:numPr>
        <w:ilvl w:val="2"/>
        <w:numId w:val="1"/>
      </w:numPr>
      <w:spacing w:before="100"/>
    </w:pPr>
    <w:rPr>
      <w:rFonts w:ascii="Calibri" w:hAnsi="Calibri" w:eastAsia="黑体"/>
      <w:sz w:val="28"/>
      <w:szCs w:val="28"/>
    </w:rPr>
  </w:style>
  <w:style w:type="paragraph" w:customStyle="1" w:styleId="471">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72">
    <w:name w:val="Char Char1 Char Char Char Char Char Char Char Char"/>
    <w:basedOn w:val="1"/>
    <w:qFormat/>
    <w:uiPriority w:val="0"/>
    <w:pPr>
      <w:widowControl/>
      <w:spacing w:after="160" w:line="240" w:lineRule="exact"/>
      <w:jc w:val="left"/>
    </w:pPr>
  </w:style>
  <w:style w:type="paragraph" w:customStyle="1" w:styleId="473">
    <w:name w:val="Normal_11_0"/>
    <w:qFormat/>
    <w:uiPriority w:val="0"/>
    <w:rPr>
      <w:rFonts w:hint="default" w:ascii="黑体" w:hAnsi="黑体" w:eastAsia="黑体" w:cs="Times New Roman"/>
      <w:b/>
      <w:sz w:val="32"/>
      <w:szCs w:val="24"/>
      <w:lang w:val="en-US" w:eastAsia="zh-CN" w:bidi="ar-SA"/>
    </w:rPr>
  </w:style>
  <w:style w:type="paragraph" w:customStyle="1" w:styleId="474">
    <w:name w:val="首页标题小初"/>
    <w:qFormat/>
    <w:uiPriority w:val="0"/>
    <w:pPr>
      <w:jc w:val="center"/>
    </w:pPr>
    <w:rPr>
      <w:rFonts w:hint="default" w:ascii="黑体" w:hAnsi="Times New Roman" w:eastAsia="黑体" w:cs="宋体"/>
      <w:sz w:val="72"/>
      <w:lang w:val="en-US" w:eastAsia="zh-CN" w:bidi="ar-SA"/>
    </w:rPr>
  </w:style>
  <w:style w:type="paragraph" w:customStyle="1" w:styleId="47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6">
    <w:name w:val="正文_6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77">
    <w:name w:val="附图标题"/>
    <w:basedOn w:val="242"/>
    <w:next w:val="241"/>
    <w:qFormat/>
    <w:uiPriority w:val="0"/>
    <w:pPr>
      <w:tabs>
        <w:tab w:val="left" w:pos="780"/>
      </w:tabs>
      <w:spacing w:after="100"/>
      <w:ind w:left="780" w:hanging="480"/>
      <w:jc w:val="center"/>
    </w:pPr>
    <w:rPr>
      <w:b/>
      <w:sz w:val="21"/>
    </w:rPr>
  </w:style>
  <w:style w:type="paragraph" w:customStyle="1" w:styleId="478">
    <w:name w:val="Normal_7"/>
    <w:qFormat/>
    <w:uiPriority w:val="0"/>
    <w:rPr>
      <w:rFonts w:hint="default" w:ascii="黑体" w:hAnsi="黑体" w:eastAsia="黑体" w:cs="Times New Roman"/>
      <w:b/>
      <w:sz w:val="32"/>
      <w:szCs w:val="24"/>
      <w:lang w:val="en-US" w:eastAsia="zh-CN" w:bidi="ar-SA"/>
    </w:rPr>
  </w:style>
  <w:style w:type="paragraph" w:customStyle="1" w:styleId="479">
    <w:name w:val="正文_1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0">
    <w:name w:val="五级条标题"/>
    <w:basedOn w:val="481"/>
    <w:next w:val="416"/>
    <w:qFormat/>
    <w:uiPriority w:val="0"/>
    <w:pPr>
      <w:outlineLvl w:val="6"/>
    </w:pPr>
  </w:style>
  <w:style w:type="paragraph" w:customStyle="1" w:styleId="481">
    <w:name w:val="四级条标题"/>
    <w:basedOn w:val="413"/>
    <w:next w:val="416"/>
    <w:qFormat/>
    <w:uiPriority w:val="0"/>
    <w:pPr>
      <w:ind w:left="0"/>
      <w:outlineLvl w:val="5"/>
    </w:pPr>
  </w:style>
  <w:style w:type="paragraph" w:customStyle="1" w:styleId="482">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3">
    <w:name w:val="正文_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4">
    <w:name w:val="标准小四"/>
    <w:basedOn w:val="1"/>
    <w:qFormat/>
    <w:uiPriority w:val="0"/>
    <w:pPr>
      <w:spacing w:line="360" w:lineRule="auto"/>
      <w:ind w:firstLine="200"/>
    </w:pPr>
    <w:rPr>
      <w:rFonts w:ascii="Arial" w:hAnsi="Arial"/>
      <w:sz w:val="24"/>
      <w:szCs w:val="21"/>
    </w:rPr>
  </w:style>
  <w:style w:type="paragraph" w:customStyle="1" w:styleId="485">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86">
    <w:name w:val="Normal_18_0"/>
    <w:qFormat/>
    <w:uiPriority w:val="0"/>
    <w:rPr>
      <w:rFonts w:hint="default" w:ascii="黑体" w:hAnsi="黑体" w:eastAsia="黑体" w:cs="Times New Roman"/>
      <w:b/>
      <w:sz w:val="32"/>
      <w:szCs w:val="24"/>
      <w:lang w:val="en-US" w:eastAsia="zh-CN" w:bidi="ar-SA"/>
    </w:rPr>
  </w:style>
  <w:style w:type="paragraph" w:customStyle="1" w:styleId="487">
    <w:name w:val="a0"/>
    <w:basedOn w:val="1"/>
    <w:qFormat/>
    <w:uiPriority w:val="0"/>
    <w:pPr>
      <w:widowControl/>
      <w:spacing w:before="100" w:beforeAutospacing="1" w:after="100" w:afterAutospacing="1"/>
      <w:jc w:val="left"/>
    </w:pPr>
    <w:rPr>
      <w:rFonts w:ascii="宋体"/>
      <w:sz w:val="24"/>
    </w:rPr>
  </w:style>
  <w:style w:type="paragraph" w:customStyle="1" w:styleId="488">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89">
    <w:name w:val="正文_14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90">
    <w:name w:val="加点正文缩进"/>
    <w:basedOn w:val="1"/>
    <w:qFormat/>
    <w:uiPriority w:val="0"/>
    <w:pPr>
      <w:tabs>
        <w:tab w:val="left" w:pos="840"/>
      </w:tabs>
      <w:spacing w:line="300" w:lineRule="auto"/>
      <w:ind w:left="962" w:hanging="480"/>
    </w:pPr>
    <w:rPr>
      <w:sz w:val="24"/>
    </w:rPr>
  </w:style>
  <w:style w:type="paragraph" w:customStyle="1" w:styleId="491">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2">
    <w:name w:val="Normal_1_1"/>
    <w:qFormat/>
    <w:uiPriority w:val="0"/>
    <w:rPr>
      <w:rFonts w:hint="default" w:ascii="黑体" w:hAnsi="黑体" w:eastAsia="黑体" w:cs="Times New Roman"/>
      <w:b/>
      <w:sz w:val="32"/>
      <w:szCs w:val="24"/>
      <w:lang w:val="en-US" w:eastAsia="zh-CN" w:bidi="ar-SA"/>
    </w:rPr>
  </w:style>
  <w:style w:type="paragraph" w:customStyle="1" w:styleId="493">
    <w:name w:val="技术方案正文样式"/>
    <w:basedOn w:val="1"/>
    <w:qFormat/>
    <w:uiPriority w:val="0"/>
    <w:pPr>
      <w:spacing w:line="400" w:lineRule="exact"/>
      <w:ind w:firstLine="200"/>
    </w:pPr>
    <w:rPr>
      <w:rFonts w:ascii="宋体" w:cs="宋体"/>
      <w:sz w:val="24"/>
      <w:szCs w:val="21"/>
    </w:rPr>
  </w:style>
  <w:style w:type="paragraph" w:customStyle="1" w:styleId="494">
    <w:name w:val="首页标题 一号"/>
    <w:basedOn w:val="474"/>
    <w:qFormat/>
    <w:uiPriority w:val="0"/>
    <w:rPr>
      <w:sz w:val="52"/>
    </w:rPr>
  </w:style>
  <w:style w:type="paragraph" w:customStyle="1" w:styleId="495">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方正楷体_GB2312"/>
      <w:sz w:val="24"/>
      <w:szCs w:val="20"/>
      <w:lang w:eastAsia="en-US"/>
    </w:rPr>
  </w:style>
  <w:style w:type="paragraph" w:customStyle="1" w:styleId="496">
    <w:name w:val="Table Text/Title"/>
    <w:basedOn w:val="1"/>
    <w:qFormat/>
    <w:uiPriority w:val="0"/>
    <w:pPr>
      <w:widowControl/>
      <w:jc w:val="left"/>
    </w:pPr>
    <w:rPr>
      <w:rFonts w:ascii="宋体"/>
      <w:b/>
      <w:bCs/>
      <w:sz w:val="20"/>
      <w:szCs w:val="20"/>
      <w:lang w:eastAsia="en-US"/>
    </w:rPr>
  </w:style>
  <w:style w:type="paragraph" w:customStyle="1" w:styleId="497">
    <w:name w:val="样式 序号----------- + 仿宋_GB23121"/>
    <w:basedOn w:val="401"/>
    <w:qFormat/>
    <w:uiPriority w:val="0"/>
    <w:pPr>
      <w:spacing w:line="360" w:lineRule="auto"/>
    </w:pPr>
    <w:rPr>
      <w:rFonts w:ascii="方正仿宋_GB2312" w:eastAsia="方正仿宋_GB2312"/>
      <w:bCs w:val="0"/>
    </w:rPr>
  </w:style>
  <w:style w:type="paragraph" w:customStyle="1" w:styleId="498">
    <w:name w:val="Char Char Char Char1"/>
    <w:basedOn w:val="1"/>
    <w:qFormat/>
    <w:uiPriority w:val="0"/>
    <w:pPr>
      <w:spacing w:line="360" w:lineRule="auto"/>
      <w:ind w:firstLine="200"/>
    </w:pPr>
    <w:rPr>
      <w:sz w:val="24"/>
      <w:szCs w:val="20"/>
    </w:rPr>
  </w:style>
  <w:style w:type="paragraph" w:customStyle="1" w:styleId="499">
    <w:name w:val="正文_1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00">
    <w:name w:val="Char1"/>
    <w:basedOn w:val="1"/>
    <w:qFormat/>
    <w:uiPriority w:val="0"/>
    <w:pPr>
      <w:tabs>
        <w:tab w:val="left" w:pos="360"/>
      </w:tabs>
      <w:spacing w:line="480" w:lineRule="auto"/>
      <w:ind w:left="360" w:right="202" w:firstLine="360"/>
    </w:pPr>
    <w:rPr>
      <w:sz w:val="24"/>
    </w:rPr>
  </w:style>
  <w:style w:type="paragraph" w:customStyle="1" w:styleId="501">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2">
    <w:name w:val="章标题"/>
    <w:next w:val="416"/>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503">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4">
    <w:name w:val="Normal_0_1"/>
    <w:qFormat/>
    <w:uiPriority w:val="0"/>
    <w:rPr>
      <w:rFonts w:hint="default" w:ascii="黑体" w:hAnsi="黑体" w:eastAsia="黑体" w:cs="Times New Roman"/>
      <w:b/>
      <w:sz w:val="32"/>
      <w:szCs w:val="24"/>
      <w:lang w:val="en-US" w:eastAsia="zh-CN" w:bidi="ar-SA"/>
    </w:rPr>
  </w:style>
  <w:style w:type="paragraph" w:customStyle="1" w:styleId="505">
    <w:name w:val="列表段落1"/>
    <w:basedOn w:val="1"/>
    <w:qFormat/>
    <w:uiPriority w:val="34"/>
    <w:pPr>
      <w:ind w:firstLine="420"/>
    </w:pPr>
  </w:style>
  <w:style w:type="paragraph" w:customStyle="1" w:styleId="506">
    <w:name w:val="默认段落字体 Para Char Char Char Char Char Char Char Char Char1 Char Char Char Char Char Char Char Char"/>
    <w:basedOn w:val="246"/>
    <w:qFormat/>
    <w:uiPriority w:val="0"/>
    <w:rPr>
      <w:rFonts w:ascii="Calibri" w:hAnsi="Calibri"/>
    </w:rPr>
  </w:style>
  <w:style w:type="paragraph" w:customStyle="1" w:styleId="507">
    <w:name w:val="Normal_7_0"/>
    <w:qFormat/>
    <w:uiPriority w:val="0"/>
    <w:rPr>
      <w:rFonts w:hint="default" w:ascii="黑体" w:hAnsi="黑体" w:eastAsia="黑体" w:cs="Times New Roman"/>
      <w:b/>
      <w:sz w:val="32"/>
      <w:szCs w:val="24"/>
      <w:lang w:val="en-US" w:eastAsia="zh-CN" w:bidi="ar-SA"/>
    </w:rPr>
  </w:style>
  <w:style w:type="paragraph" w:customStyle="1" w:styleId="508">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9">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10">
    <w:name w:val="Normal_12_0"/>
    <w:qFormat/>
    <w:uiPriority w:val="0"/>
    <w:rPr>
      <w:rFonts w:hint="default" w:ascii="黑体" w:hAnsi="黑体" w:eastAsia="黑体" w:cs="Times New Roman"/>
      <w:b/>
      <w:sz w:val="32"/>
      <w:szCs w:val="24"/>
      <w:lang w:val="en-US" w:eastAsia="zh-CN" w:bidi="ar-SA"/>
    </w:rPr>
  </w:style>
  <w:style w:type="paragraph" w:customStyle="1" w:styleId="511">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512">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3">
    <w:name w:val="表格样式居中"/>
    <w:qFormat/>
    <w:uiPriority w:val="0"/>
    <w:pPr>
      <w:jc w:val="center"/>
    </w:pPr>
    <w:rPr>
      <w:rFonts w:hint="default" w:ascii="Times New Roman" w:hAnsi="Times New Roman" w:eastAsia="方正仿宋_GB2312" w:cs="Times New Roman"/>
      <w:bCs/>
      <w:sz w:val="21"/>
      <w:szCs w:val="44"/>
      <w:lang w:val="en-US" w:eastAsia="zh-CN" w:bidi="ar-SA"/>
    </w:rPr>
  </w:style>
  <w:style w:type="paragraph" w:customStyle="1" w:styleId="514">
    <w:name w:val="Normal_18"/>
    <w:qFormat/>
    <w:uiPriority w:val="0"/>
    <w:rPr>
      <w:rFonts w:hint="default" w:ascii="黑体" w:hAnsi="黑体" w:eastAsia="黑体" w:cs="Times New Roman"/>
      <w:b/>
      <w:sz w:val="32"/>
      <w:szCs w:val="24"/>
      <w:lang w:val="en-US" w:eastAsia="zh-CN" w:bidi="ar-SA"/>
    </w:rPr>
  </w:style>
  <w:style w:type="paragraph" w:customStyle="1" w:styleId="515">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16">
    <w:name w:val="Normal_0_3"/>
    <w:qFormat/>
    <w:uiPriority w:val="0"/>
    <w:rPr>
      <w:rFonts w:hint="default" w:ascii="黑体" w:hAnsi="黑体" w:eastAsia="黑体" w:cs="Times New Roman"/>
      <w:b/>
      <w:sz w:val="32"/>
      <w:szCs w:val="24"/>
      <w:lang w:val="en-US" w:eastAsia="zh-CN" w:bidi="ar-SA"/>
    </w:rPr>
  </w:style>
  <w:style w:type="paragraph" w:customStyle="1" w:styleId="517">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8">
    <w:name w:val="修订1"/>
    <w:qFormat/>
    <w:uiPriority w:val="0"/>
    <w:rPr>
      <w:rFonts w:hint="default" w:ascii="Times New Roman" w:hAnsi="Times New Roman" w:eastAsia="宋体" w:cs="Times New Roman"/>
      <w:sz w:val="21"/>
      <w:szCs w:val="24"/>
      <w:lang w:val="en-US" w:eastAsia="zh-CN" w:bidi="ar-SA"/>
    </w:rPr>
  </w:style>
  <w:style w:type="paragraph" w:customStyle="1" w:styleId="519">
    <w:name w:val="Char11"/>
    <w:basedOn w:val="1"/>
    <w:qFormat/>
    <w:uiPriority w:val="0"/>
    <w:rPr>
      <w:szCs w:val="21"/>
    </w:rPr>
  </w:style>
  <w:style w:type="paragraph" w:customStyle="1" w:styleId="520">
    <w:name w:val="编号2"/>
    <w:qFormat/>
    <w:uiPriority w:val="0"/>
    <w:pPr>
      <w:tabs>
        <w:tab w:val="left" w:pos="-40"/>
      </w:tabs>
      <w:spacing w:before="120" w:after="120" w:line="360" w:lineRule="auto"/>
      <w:ind w:left="720" w:hanging="360"/>
    </w:pPr>
    <w:rPr>
      <w:rFonts w:hint="default" w:ascii="方正仿宋_GB2312" w:hAnsi="Times New Roman" w:eastAsia="方正仿宋_GB2312" w:cs="Times New Roman"/>
      <w:color w:val="FF0000"/>
      <w:sz w:val="24"/>
      <w:szCs w:val="24"/>
      <w:lang w:val="en-US" w:eastAsia="zh-CN" w:bidi="ar-SA"/>
    </w:rPr>
  </w:style>
  <w:style w:type="paragraph" w:customStyle="1" w:styleId="521">
    <w:name w:val="Normal_12"/>
    <w:qFormat/>
    <w:uiPriority w:val="0"/>
    <w:rPr>
      <w:rFonts w:hint="default" w:ascii="黑体" w:hAnsi="黑体" w:eastAsia="黑体" w:cs="Times New Roman"/>
      <w:b/>
      <w:sz w:val="32"/>
      <w:szCs w:val="24"/>
      <w:lang w:val="en-US" w:eastAsia="zh-CN" w:bidi="ar-SA"/>
    </w:rPr>
  </w:style>
  <w:style w:type="paragraph" w:customStyle="1" w:styleId="522">
    <w:name w:val="Normal_8_0"/>
    <w:qFormat/>
    <w:uiPriority w:val="0"/>
    <w:rPr>
      <w:rFonts w:hint="default" w:ascii="黑体" w:hAnsi="黑体" w:eastAsia="黑体" w:cs="Times New Roman"/>
      <w:b/>
      <w:sz w:val="32"/>
      <w:szCs w:val="24"/>
      <w:lang w:val="en-US" w:eastAsia="zh-CN" w:bidi="ar-SA"/>
    </w:rPr>
  </w:style>
  <w:style w:type="paragraph" w:customStyle="1" w:styleId="523">
    <w:name w:val="文档正文"/>
    <w:basedOn w:val="1"/>
    <w:qFormat/>
    <w:uiPriority w:val="0"/>
    <w:rPr>
      <w:rFonts w:ascii="宋体"/>
      <w:szCs w:val="20"/>
    </w:rPr>
  </w:style>
  <w:style w:type="paragraph" w:customStyle="1" w:styleId="524">
    <w:name w:val="技术方案正文"/>
    <w:basedOn w:val="1"/>
    <w:qFormat/>
    <w:uiPriority w:val="0"/>
    <w:pPr>
      <w:spacing w:line="360" w:lineRule="auto"/>
      <w:ind w:firstLine="480"/>
    </w:pPr>
    <w:rPr>
      <w:rFonts w:ascii="宋体"/>
      <w:sz w:val="24"/>
    </w:rPr>
  </w:style>
  <w:style w:type="paragraph" w:customStyle="1" w:styleId="52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26">
    <w:name w:val="普通正文"/>
    <w:basedOn w:val="1"/>
    <w:qFormat/>
    <w:uiPriority w:val="0"/>
    <w:pPr>
      <w:ind w:firstLine="425"/>
      <w:jc w:val="left"/>
    </w:pPr>
    <w:rPr>
      <w:rFonts w:ascii="宋体"/>
      <w:sz w:val="20"/>
      <w:szCs w:val="20"/>
    </w:rPr>
  </w:style>
  <w:style w:type="paragraph" w:customStyle="1" w:styleId="527">
    <w:name w:val="正文_1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28">
    <w:name w:val="Normal_0_2"/>
    <w:qFormat/>
    <w:uiPriority w:val="0"/>
    <w:rPr>
      <w:rFonts w:hint="default" w:ascii="黑体" w:hAnsi="黑体" w:eastAsia="黑体" w:cs="Times New Roman"/>
      <w:b/>
      <w:sz w:val="32"/>
      <w:szCs w:val="24"/>
      <w:lang w:val="en-US" w:eastAsia="zh-CN" w:bidi="ar-SA"/>
    </w:rPr>
  </w:style>
  <w:style w:type="paragraph" w:customStyle="1" w:styleId="52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30">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1">
    <w:name w:val="样式4"/>
    <w:basedOn w:val="224"/>
    <w:qFormat/>
    <w:uiPriority w:val="0"/>
    <w:pPr>
      <w:spacing w:line="415" w:lineRule="auto"/>
    </w:pPr>
    <w:rPr>
      <w:rFonts w:ascii="Calibri" w:hAnsi="Calibri"/>
      <w:bCs/>
      <w:color w:val="000000"/>
      <w:sz w:val="28"/>
      <w:szCs w:val="28"/>
    </w:rPr>
  </w:style>
  <w:style w:type="paragraph" w:customStyle="1" w:styleId="532">
    <w:name w:val="pa-4"/>
    <w:basedOn w:val="1"/>
    <w:qFormat/>
    <w:uiPriority w:val="0"/>
    <w:pPr>
      <w:widowControl/>
      <w:spacing w:line="280" w:lineRule="atLeast"/>
      <w:jc w:val="center"/>
    </w:pPr>
    <w:rPr>
      <w:rFonts w:ascii="宋体" w:cs="宋体"/>
      <w:sz w:val="24"/>
    </w:rPr>
  </w:style>
  <w:style w:type="paragraph" w:customStyle="1" w:styleId="533">
    <w:name w:val="Normal_1"/>
    <w:qFormat/>
    <w:uiPriority w:val="0"/>
    <w:rPr>
      <w:rFonts w:hint="default" w:ascii="黑体" w:hAnsi="黑体" w:eastAsia="黑体" w:cs="Times New Roman"/>
      <w:b/>
      <w:sz w:val="32"/>
      <w:szCs w:val="24"/>
      <w:lang w:val="en-US" w:eastAsia="zh-CN" w:bidi="ar-SA"/>
    </w:rPr>
  </w:style>
  <w:style w:type="paragraph" w:customStyle="1" w:styleId="534">
    <w:name w:val="标书3"/>
    <w:next w:val="435"/>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535">
    <w:name w:val="Char2"/>
    <w:basedOn w:val="1"/>
    <w:qFormat/>
    <w:uiPriority w:val="0"/>
    <w:pPr>
      <w:tabs>
        <w:tab w:val="left" w:pos="360"/>
      </w:tabs>
    </w:pPr>
    <w:rPr>
      <w:rFonts w:ascii="方正仿宋_GB2312" w:eastAsia="方正仿宋_GB2312"/>
      <w:b/>
      <w:sz w:val="24"/>
    </w:rPr>
  </w:style>
  <w:style w:type="paragraph" w:customStyle="1" w:styleId="536">
    <w:name w:val="正文_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7">
    <w:name w:val="正文（首行缩进两字）"/>
    <w:basedOn w:val="1"/>
    <w:qFormat/>
    <w:uiPriority w:val="0"/>
    <w:pPr>
      <w:spacing w:line="312" w:lineRule="auto"/>
    </w:pPr>
    <w:rPr>
      <w:rFonts w:ascii="宋体" w:cs="宋体"/>
      <w:sz w:val="24"/>
    </w:rPr>
  </w:style>
  <w:style w:type="paragraph" w:customStyle="1" w:styleId="538">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539">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0">
    <w:name w:val="正文_1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41">
    <w:name w:val="pa-3"/>
    <w:basedOn w:val="1"/>
    <w:qFormat/>
    <w:uiPriority w:val="0"/>
    <w:pPr>
      <w:widowControl/>
      <w:spacing w:before="150" w:after="150"/>
      <w:jc w:val="left"/>
    </w:pPr>
    <w:rPr>
      <w:rFonts w:ascii="宋体" w:cs="宋体"/>
      <w:sz w:val="24"/>
    </w:rPr>
  </w:style>
  <w:style w:type="paragraph" w:customStyle="1" w:styleId="542">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43">
    <w:name w:val="Normal_10_0"/>
    <w:qFormat/>
    <w:uiPriority w:val="0"/>
    <w:rPr>
      <w:rFonts w:hint="default" w:ascii="黑体" w:hAnsi="黑体" w:eastAsia="黑体" w:cs="Times New Roman"/>
      <w:b/>
      <w:sz w:val="32"/>
      <w:szCs w:val="24"/>
      <w:lang w:val="en-US" w:eastAsia="zh-CN" w:bidi="ar-SA"/>
    </w:rPr>
  </w:style>
  <w:style w:type="paragraph" w:customStyle="1" w:styleId="544">
    <w:name w:val="Normal_6"/>
    <w:qFormat/>
    <w:uiPriority w:val="0"/>
    <w:rPr>
      <w:rFonts w:hint="default" w:ascii="黑体" w:hAnsi="黑体" w:eastAsia="黑体" w:cs="Times New Roman"/>
      <w:b/>
      <w:sz w:val="32"/>
      <w:szCs w:val="24"/>
      <w:lang w:val="en-US" w:eastAsia="zh-CN" w:bidi="ar-SA"/>
    </w:rPr>
  </w:style>
  <w:style w:type="paragraph" w:customStyle="1" w:styleId="545">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46">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47">
    <w:name w:val="Body Text First Indent 21"/>
    <w:basedOn w:val="252"/>
    <w:qFormat/>
    <w:uiPriority w:val="99"/>
    <w:pPr>
      <w:ind w:firstLine="420"/>
    </w:pPr>
  </w:style>
  <w:style w:type="paragraph" w:customStyle="1" w:styleId="548">
    <w:name w:val="CM17"/>
    <w:basedOn w:val="1"/>
    <w:next w:val="1"/>
    <w:qFormat/>
    <w:uiPriority w:val="0"/>
    <w:pPr>
      <w:spacing w:after="273" w:line="360" w:lineRule="auto"/>
      <w:jc w:val="left"/>
    </w:pPr>
    <w:rPr>
      <w:rFonts w:ascii="宋体"/>
      <w:sz w:val="24"/>
    </w:rPr>
  </w:style>
  <w:style w:type="paragraph" w:customStyle="1" w:styleId="549">
    <w:name w:val="pa-0"/>
    <w:basedOn w:val="1"/>
    <w:qFormat/>
    <w:uiPriority w:val="0"/>
    <w:pPr>
      <w:widowControl/>
      <w:spacing w:line="360" w:lineRule="atLeast"/>
      <w:ind w:firstLine="480"/>
    </w:pPr>
    <w:rPr>
      <w:rFonts w:ascii="宋体" w:cs="宋体"/>
      <w:sz w:val="24"/>
    </w:rPr>
  </w:style>
  <w:style w:type="paragraph" w:customStyle="1" w:styleId="550">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1">
    <w:name w:val="D&amp;L"/>
    <w:basedOn w:val="269"/>
    <w:qFormat/>
    <w:uiPriority w:val="0"/>
    <w:pPr>
      <w:pBdr>
        <w:bottom w:val="single" w:color="000000" w:sz="18" w:space="1"/>
      </w:pBdr>
      <w:spacing w:line="240" w:lineRule="atLeast"/>
    </w:pPr>
    <w:rPr>
      <w:sz w:val="24"/>
      <w:szCs w:val="20"/>
    </w:rPr>
  </w:style>
  <w:style w:type="paragraph" w:customStyle="1" w:styleId="552">
    <w:name w:val="Normal_16"/>
    <w:qFormat/>
    <w:uiPriority w:val="0"/>
    <w:rPr>
      <w:rFonts w:hint="default" w:ascii="黑体" w:hAnsi="黑体" w:eastAsia="黑体" w:cs="Times New Roman"/>
      <w:b/>
      <w:sz w:val="32"/>
      <w:szCs w:val="24"/>
      <w:lang w:val="en-US" w:eastAsia="zh-CN" w:bidi="ar-SA"/>
    </w:rPr>
  </w:style>
  <w:style w:type="paragraph" w:customStyle="1" w:styleId="553">
    <w:name w:val="正文_6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54">
    <w:name w:val="font5"/>
    <w:basedOn w:val="1"/>
    <w:qFormat/>
    <w:uiPriority w:val="0"/>
    <w:pPr>
      <w:widowControl/>
      <w:spacing w:before="100" w:beforeAutospacing="1" w:after="100" w:afterAutospacing="1"/>
      <w:jc w:val="left"/>
    </w:pPr>
    <w:rPr>
      <w:rFonts w:ascii="宋体"/>
      <w:sz w:val="18"/>
      <w:szCs w:val="18"/>
    </w:rPr>
  </w:style>
  <w:style w:type="paragraph" w:customStyle="1" w:styleId="555">
    <w:name w:val="正文_6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56">
    <w:name w:val="大汉方案正文 Char"/>
    <w:basedOn w:val="1"/>
    <w:qFormat/>
    <w:uiPriority w:val="0"/>
    <w:pPr>
      <w:spacing w:line="360" w:lineRule="auto"/>
      <w:ind w:firstLine="200"/>
    </w:pPr>
    <w:rPr>
      <w:rFonts w:ascii="Arial" w:hAnsi="Arial"/>
      <w:sz w:val="24"/>
    </w:rPr>
  </w:style>
  <w:style w:type="paragraph" w:customStyle="1" w:styleId="557">
    <w:name w:val="样式2"/>
    <w:basedOn w:val="224"/>
    <w:qFormat/>
    <w:uiPriority w:val="0"/>
    <w:pPr>
      <w:spacing w:line="415" w:lineRule="auto"/>
    </w:pPr>
    <w:rPr>
      <w:rFonts w:ascii="Calibri" w:hAnsi="Calibri"/>
      <w:bCs/>
      <w:color w:val="000000"/>
      <w:sz w:val="28"/>
      <w:szCs w:val="28"/>
    </w:rPr>
  </w:style>
  <w:style w:type="paragraph" w:customStyle="1" w:styleId="558">
    <w:name w:val="Normal_2_0"/>
    <w:qFormat/>
    <w:uiPriority w:val="0"/>
    <w:rPr>
      <w:rFonts w:hint="default" w:ascii="黑体" w:hAnsi="黑体" w:eastAsia="黑体" w:cs="Times New Roman"/>
      <w:b/>
      <w:sz w:val="32"/>
      <w:szCs w:val="24"/>
      <w:lang w:val="en-US" w:eastAsia="zh-CN" w:bidi="ar-SA"/>
    </w:rPr>
  </w:style>
  <w:style w:type="paragraph" w:customStyle="1" w:styleId="559">
    <w:name w:val="序号"/>
    <w:next w:val="1"/>
    <w:qFormat/>
    <w:uiPriority w:val="0"/>
    <w:pPr>
      <w:jc w:val="center"/>
    </w:pPr>
    <w:rPr>
      <w:rFonts w:hint="default" w:ascii="Times New Roman" w:hAnsi="Times New Roman" w:eastAsia="方正仿宋_GB2312" w:cs="Times New Roman"/>
      <w:bCs/>
      <w:sz w:val="21"/>
      <w:szCs w:val="44"/>
      <w:lang w:val="en-US" w:eastAsia="zh-CN" w:bidi="ar-SA"/>
    </w:rPr>
  </w:style>
  <w:style w:type="paragraph" w:customStyle="1" w:styleId="560">
    <w:name w:val="Normal_4"/>
    <w:qFormat/>
    <w:uiPriority w:val="0"/>
    <w:rPr>
      <w:rFonts w:hint="default" w:ascii="黑体" w:hAnsi="黑体" w:eastAsia="黑体" w:cs="Times New Roman"/>
      <w:b/>
      <w:sz w:val="32"/>
      <w:szCs w:val="24"/>
      <w:lang w:val="en-US" w:eastAsia="zh-CN" w:bidi="ar-SA"/>
    </w:rPr>
  </w:style>
  <w:style w:type="paragraph" w:customStyle="1" w:styleId="56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2">
    <w:name w:val="txt"/>
    <w:basedOn w:val="1"/>
    <w:qFormat/>
    <w:uiPriority w:val="0"/>
    <w:pPr>
      <w:widowControl/>
      <w:spacing w:before="100" w:beforeAutospacing="1" w:after="100" w:afterAutospacing="1"/>
      <w:jc w:val="left"/>
    </w:pPr>
    <w:rPr>
      <w:rFonts w:ascii="宋体" w:cs="宋体"/>
      <w:sz w:val="24"/>
    </w:rPr>
  </w:style>
  <w:style w:type="paragraph" w:customStyle="1" w:styleId="563">
    <w:name w:val="样式5"/>
    <w:basedOn w:val="224"/>
    <w:qFormat/>
    <w:uiPriority w:val="0"/>
    <w:pPr>
      <w:spacing w:line="415" w:lineRule="auto"/>
    </w:pPr>
    <w:rPr>
      <w:rFonts w:ascii="Calibri" w:hAnsi="Calibri"/>
      <w:bCs/>
      <w:color w:val="000000"/>
      <w:sz w:val="28"/>
      <w:szCs w:val="28"/>
    </w:rPr>
  </w:style>
  <w:style w:type="paragraph" w:customStyle="1" w:styleId="564">
    <w:name w:val="font7"/>
    <w:basedOn w:val="1"/>
    <w:qFormat/>
    <w:uiPriority w:val="0"/>
    <w:pPr>
      <w:widowControl/>
      <w:spacing w:before="100" w:beforeAutospacing="1" w:after="100" w:afterAutospacing="1"/>
      <w:jc w:val="left"/>
    </w:pPr>
    <w:rPr>
      <w:rFonts w:ascii="宋体"/>
      <w:sz w:val="20"/>
      <w:szCs w:val="20"/>
    </w:rPr>
  </w:style>
  <w:style w:type="paragraph" w:customStyle="1" w:styleId="565">
    <w:name w:val="正文_4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67">
    <w:name w:val="编号"/>
    <w:basedOn w:val="1"/>
    <w:next w:val="435"/>
    <w:qFormat/>
    <w:uiPriority w:val="0"/>
    <w:pPr>
      <w:widowControl/>
      <w:tabs>
        <w:tab w:val="left" w:pos="420"/>
      </w:tabs>
      <w:ind w:left="420" w:right="-136" w:hanging="420"/>
    </w:pPr>
    <w:rPr>
      <w:rFonts w:ascii="方正仿宋_GB2312" w:eastAsia="方正仿宋_GB2312"/>
      <w:b/>
      <w:bCs/>
      <w:sz w:val="24"/>
      <w:szCs w:val="21"/>
    </w:rPr>
  </w:style>
  <w:style w:type="paragraph" w:customStyle="1" w:styleId="568">
    <w:name w:val="TOC 标题2"/>
    <w:basedOn w:val="222"/>
    <w:next w:val="1"/>
    <w:qFormat/>
    <w:uiPriority w:val="0"/>
    <w:pPr>
      <w:widowControl/>
      <w:spacing w:before="480" w:after="0" w:line="276" w:lineRule="auto"/>
      <w:outlineLvl w:val="9"/>
    </w:pPr>
    <w:rPr>
      <w:rFonts w:ascii="Cambria" w:hAnsi="Cambria"/>
      <w:color w:val="365F91"/>
      <w:sz w:val="28"/>
    </w:rPr>
  </w:style>
  <w:style w:type="paragraph" w:customStyle="1" w:styleId="569">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70">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71">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72">
    <w:name w:val="Char Char Char Char Char Char Char Char Char Char1"/>
    <w:basedOn w:val="1"/>
    <w:qFormat/>
    <w:uiPriority w:val="0"/>
    <w:rPr>
      <w:rFonts w:ascii="Tahoma" w:hAnsi="Tahoma" w:cs="Tahoma"/>
      <w:sz w:val="24"/>
    </w:rPr>
  </w:style>
  <w:style w:type="paragraph" w:customStyle="1" w:styleId="573">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7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75">
    <w:name w:val="正文_1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6">
    <w:name w:val="Normal_11"/>
    <w:qFormat/>
    <w:uiPriority w:val="0"/>
    <w:rPr>
      <w:rFonts w:hint="default" w:ascii="黑体" w:hAnsi="黑体" w:eastAsia="黑体" w:cs="Times New Roman"/>
      <w:b/>
      <w:sz w:val="32"/>
      <w:szCs w:val="24"/>
      <w:lang w:val="en-US" w:eastAsia="zh-CN" w:bidi="ar-SA"/>
    </w:rPr>
  </w:style>
  <w:style w:type="paragraph" w:customStyle="1" w:styleId="577">
    <w:name w:val="Char12"/>
    <w:basedOn w:val="1"/>
    <w:qFormat/>
    <w:uiPriority w:val="0"/>
    <w:pPr>
      <w:tabs>
        <w:tab w:val="left" w:pos="360"/>
      </w:tabs>
      <w:spacing w:line="480" w:lineRule="auto"/>
      <w:ind w:left="360" w:right="202" w:firstLine="360"/>
    </w:pPr>
    <w:rPr>
      <w:sz w:val="24"/>
    </w:rPr>
  </w:style>
  <w:style w:type="paragraph" w:customStyle="1" w:styleId="578">
    <w:name w:val="英文音标"/>
    <w:qFormat/>
    <w:uiPriority w:val="0"/>
    <w:rPr>
      <w:rFonts w:hint="default" w:ascii="Sweetie" w:hAnsi="Sweetie" w:eastAsia="Sweetie" w:cs="Times New Roman"/>
      <w:sz w:val="24"/>
      <w:szCs w:val="24"/>
      <w:lang w:val="en-US" w:eastAsia="zh-CN" w:bidi="ar-SA"/>
    </w:rPr>
  </w:style>
  <w:style w:type="paragraph" w:customStyle="1" w:styleId="57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80">
    <w:name w:val="正文_1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1">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82">
    <w:name w:val="样式 标题 2 + Times New Roman 四号 非加粗 段前: 5 磅 段后: 0 磅 行距: 固定值 20..."/>
    <w:basedOn w:val="223"/>
    <w:qFormat/>
    <w:uiPriority w:val="0"/>
    <w:pPr>
      <w:spacing w:before="100" w:after="0" w:line="400" w:lineRule="exact"/>
    </w:pPr>
    <w:rPr>
      <w:rFonts w:ascii="Times New Roman" w:hAnsi="Times New Roman" w:cs="宋体"/>
      <w:b w:val="0"/>
      <w:sz w:val="28"/>
    </w:rPr>
  </w:style>
  <w:style w:type="paragraph" w:customStyle="1" w:styleId="583">
    <w:name w:val="font6"/>
    <w:basedOn w:val="1"/>
    <w:qFormat/>
    <w:uiPriority w:val="0"/>
    <w:pPr>
      <w:widowControl/>
      <w:spacing w:before="100" w:beforeAutospacing="1" w:after="100" w:afterAutospacing="1"/>
      <w:jc w:val="left"/>
    </w:pPr>
    <w:rPr>
      <w:sz w:val="20"/>
      <w:szCs w:val="20"/>
    </w:rPr>
  </w:style>
  <w:style w:type="paragraph" w:customStyle="1" w:styleId="584">
    <w:name w:val="样式 正文首行缩进 + 宋体 首行缩进:  0.74 厘米"/>
    <w:basedOn w:val="290"/>
    <w:qFormat/>
    <w:uiPriority w:val="0"/>
    <w:pPr>
      <w:spacing w:before="120" w:after="0" w:line="380" w:lineRule="exact"/>
      <w:ind w:firstLine="210"/>
    </w:pPr>
    <w:rPr>
      <w:rFonts w:ascii="宋体" w:cs="宋体"/>
      <w:sz w:val="24"/>
      <w:szCs w:val="20"/>
    </w:rPr>
  </w:style>
  <w:style w:type="paragraph" w:customStyle="1" w:styleId="585">
    <w:name w:val="正文_7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6">
    <w:name w:val="Normal_17_0"/>
    <w:qFormat/>
    <w:uiPriority w:val="0"/>
    <w:rPr>
      <w:rFonts w:hint="default" w:ascii="黑体" w:hAnsi="黑体" w:eastAsia="黑体" w:cs="Times New Roman"/>
      <w:b/>
      <w:sz w:val="32"/>
      <w:szCs w:val="24"/>
      <w:lang w:val="en-US" w:eastAsia="zh-CN" w:bidi="ar-SA"/>
    </w:rPr>
  </w:style>
  <w:style w:type="paragraph" w:customStyle="1" w:styleId="587">
    <w:name w:val="Char Char Char Char Char Char Char Char Char Char2"/>
    <w:basedOn w:val="1"/>
    <w:qFormat/>
    <w:uiPriority w:val="0"/>
    <w:rPr>
      <w:rFonts w:ascii="Tahoma" w:hAnsi="Tahoma"/>
      <w:sz w:val="24"/>
      <w:szCs w:val="20"/>
    </w:rPr>
  </w:style>
  <w:style w:type="paragraph" w:customStyle="1" w:styleId="588">
    <w:name w:val="一级缩进"/>
    <w:qFormat/>
    <w:uiPriority w:val="0"/>
    <w:pPr>
      <w:tabs>
        <w:tab w:val="left" w:pos="0"/>
        <w:tab w:val="left" w:pos="568"/>
      </w:tabs>
      <w:spacing w:before="120" w:after="120" w:line="360" w:lineRule="auto"/>
      <w:jc w:val="both"/>
    </w:pPr>
    <w:rPr>
      <w:rFonts w:hint="default" w:ascii="Times New Roman" w:hAnsi="Times New Roman" w:eastAsia="方正仿宋_GB2312" w:cs="Times New Roman"/>
      <w:sz w:val="24"/>
      <w:szCs w:val="24"/>
      <w:lang w:val="en-US" w:eastAsia="zh-CN" w:bidi="ar-SA"/>
    </w:rPr>
  </w:style>
  <w:style w:type="paragraph" w:customStyle="1" w:styleId="589">
    <w:name w:val="编号3"/>
    <w:qFormat/>
    <w:uiPriority w:val="0"/>
    <w:pPr>
      <w:tabs>
        <w:tab w:val="left" w:pos="771"/>
      </w:tabs>
      <w:spacing w:before="120" w:after="120" w:line="360" w:lineRule="auto"/>
      <w:ind w:left="1021" w:hanging="250"/>
      <w:jc w:val="both"/>
    </w:pPr>
    <w:rPr>
      <w:rFonts w:hint="default" w:ascii="Times New Roman" w:hAnsi="Times New Roman" w:eastAsia="方正仿宋_GB2312" w:cs="Times New Roman"/>
      <w:sz w:val="24"/>
      <w:szCs w:val="24"/>
      <w:lang w:val="en-US" w:eastAsia="zh-CN" w:bidi="ar-SA"/>
    </w:rPr>
  </w:style>
  <w:style w:type="paragraph" w:customStyle="1" w:styleId="590">
    <w:name w:val="Char Char Char Char Char Char Char1 Char"/>
    <w:basedOn w:val="1"/>
    <w:qFormat/>
    <w:uiPriority w:val="0"/>
    <w:rPr>
      <w:rFonts w:ascii="Tahoma" w:hAnsi="Tahoma"/>
      <w:sz w:val="24"/>
      <w:szCs w:val="20"/>
    </w:rPr>
  </w:style>
  <w:style w:type="paragraph" w:customStyle="1" w:styleId="591">
    <w:name w:val="Char Char1 Char Char Char Char Char Char"/>
    <w:basedOn w:val="1"/>
    <w:qFormat/>
    <w:uiPriority w:val="0"/>
    <w:pPr>
      <w:widowControl/>
      <w:jc w:val="center"/>
    </w:pPr>
    <w:rPr>
      <w:szCs w:val="20"/>
    </w:rPr>
  </w:style>
  <w:style w:type="paragraph" w:customStyle="1" w:styleId="592">
    <w:name w:val="Normal Paragraph Char"/>
    <w:basedOn w:val="1"/>
    <w:qFormat/>
    <w:uiPriority w:val="0"/>
    <w:pPr>
      <w:widowControl/>
      <w:spacing w:before="120" w:line="360" w:lineRule="auto"/>
      <w:ind w:firstLine="425"/>
    </w:pPr>
    <w:rPr>
      <w:rFonts w:ascii="Calibri" w:hAnsi="Calibri"/>
      <w:sz w:val="24"/>
    </w:rPr>
  </w:style>
  <w:style w:type="paragraph" w:customStyle="1" w:styleId="593">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94">
    <w:name w:val="默认段落字体 Para Char"/>
    <w:basedOn w:val="1"/>
    <w:qFormat/>
    <w:uiPriority w:val="0"/>
    <w:rPr>
      <w:rFonts w:ascii="宋体"/>
      <w:b/>
      <w:sz w:val="28"/>
      <w:szCs w:val="28"/>
    </w:rPr>
  </w:style>
  <w:style w:type="paragraph" w:customStyle="1" w:styleId="595">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7">
    <w:name w:val="Char Char Char1"/>
    <w:basedOn w:val="1"/>
    <w:qFormat/>
    <w:uiPriority w:val="0"/>
    <w:rPr>
      <w:rFonts w:ascii="Tahoma" w:hAnsi="Tahoma"/>
      <w:sz w:val="24"/>
      <w:szCs w:val="20"/>
    </w:rPr>
  </w:style>
  <w:style w:type="paragraph" w:customStyle="1" w:styleId="598">
    <w:name w:val="Normal1"/>
    <w:qFormat/>
    <w:uiPriority w:val="0"/>
    <w:rPr>
      <w:rFonts w:hint="default" w:ascii="Times New Roman" w:hAnsi="Times New Roman" w:eastAsia="Times New Roman" w:cs="Times New Roman"/>
      <w:sz w:val="24"/>
      <w:szCs w:val="24"/>
      <w:lang w:val="en-US" w:eastAsia="zh-CN" w:bidi="ar-SA"/>
    </w:rPr>
  </w:style>
  <w:style w:type="paragraph" w:customStyle="1" w:styleId="599">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600">
    <w:name w:val="表格"/>
    <w:basedOn w:val="1"/>
    <w:qFormat/>
    <w:uiPriority w:val="0"/>
    <w:pPr>
      <w:ind w:firstLine="21"/>
    </w:pPr>
    <w:rPr>
      <w:rFonts w:ascii="宋体"/>
      <w:szCs w:val="20"/>
    </w:rPr>
  </w:style>
  <w:style w:type="paragraph" w:customStyle="1" w:styleId="601">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2">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3">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4">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05">
    <w:name w:val="项目"/>
    <w:basedOn w:val="1"/>
    <w:qFormat/>
    <w:uiPriority w:val="0"/>
    <w:pPr>
      <w:tabs>
        <w:tab w:val="left" w:pos="840"/>
      </w:tabs>
      <w:spacing w:before="60" w:after="60" w:line="360" w:lineRule="auto"/>
      <w:ind w:left="840" w:hanging="420"/>
    </w:pPr>
    <w:rPr>
      <w:rFonts w:ascii="宋体"/>
      <w:szCs w:val="20"/>
    </w:rPr>
  </w:style>
  <w:style w:type="paragraph" w:customStyle="1" w:styleId="60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7">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608">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方正楷体_GB2312" w:cs="宋体"/>
      <w:bCs/>
      <w:sz w:val="24"/>
      <w:szCs w:val="20"/>
    </w:rPr>
  </w:style>
  <w:style w:type="paragraph" w:customStyle="1" w:styleId="609">
    <w:name w:val="正文_9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0">
    <w:name w:val="规范正文"/>
    <w:basedOn w:val="1"/>
    <w:qFormat/>
    <w:uiPriority w:val="0"/>
    <w:pPr>
      <w:spacing w:line="360" w:lineRule="auto"/>
      <w:ind w:left="480"/>
    </w:pPr>
    <w:rPr>
      <w:sz w:val="24"/>
      <w:szCs w:val="20"/>
    </w:rPr>
  </w:style>
  <w:style w:type="paragraph" w:customStyle="1" w:styleId="611">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612">
    <w:name w:val="正文_8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3">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5">
    <w:name w:val="正文_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6">
    <w:name w:val="特点"/>
    <w:basedOn w:val="1"/>
    <w:next w:val="1"/>
    <w:qFormat/>
    <w:uiPriority w:val="0"/>
    <w:pPr>
      <w:spacing w:line="360" w:lineRule="auto"/>
      <w:jc w:val="center"/>
    </w:pPr>
    <w:rPr>
      <w:rFonts w:ascii="Arial" w:hAnsi="Arial"/>
      <w:sz w:val="24"/>
      <w:szCs w:val="20"/>
    </w:rPr>
  </w:style>
  <w:style w:type="paragraph" w:customStyle="1" w:styleId="617">
    <w:name w:val="正文小四"/>
    <w:basedOn w:val="1"/>
    <w:qFormat/>
    <w:uiPriority w:val="0"/>
    <w:pPr>
      <w:spacing w:line="312" w:lineRule="auto"/>
    </w:pPr>
    <w:rPr>
      <w:rFonts w:ascii="Calibri" w:hAnsi="Calibri"/>
      <w:sz w:val="24"/>
    </w:rPr>
  </w:style>
  <w:style w:type="paragraph" w:customStyle="1" w:styleId="618">
    <w:name w:val="Normal_15_0"/>
    <w:qFormat/>
    <w:uiPriority w:val="0"/>
    <w:rPr>
      <w:rFonts w:hint="default" w:ascii="黑体" w:hAnsi="黑体" w:eastAsia="黑体" w:cs="Times New Roman"/>
      <w:b/>
      <w:sz w:val="32"/>
      <w:szCs w:val="24"/>
      <w:lang w:val="en-US" w:eastAsia="zh-CN" w:bidi="ar-SA"/>
    </w:rPr>
  </w:style>
  <w:style w:type="paragraph" w:customStyle="1" w:styleId="619">
    <w:name w:val="tabletext"/>
    <w:basedOn w:val="1"/>
    <w:qFormat/>
    <w:uiPriority w:val="0"/>
    <w:pPr>
      <w:widowControl/>
      <w:spacing w:before="100" w:beforeAutospacing="1" w:after="100" w:afterAutospacing="1"/>
      <w:jc w:val="left"/>
    </w:pPr>
    <w:rPr>
      <w:rFonts w:ascii="宋体"/>
      <w:sz w:val="24"/>
    </w:rPr>
  </w:style>
  <w:style w:type="paragraph" w:customStyle="1" w:styleId="620">
    <w:name w:val="表内容"/>
    <w:basedOn w:val="451"/>
    <w:qFormat/>
    <w:uiPriority w:val="0"/>
    <w:pPr>
      <w:spacing w:line="320" w:lineRule="exact"/>
      <w:ind w:left="0" w:firstLine="0"/>
    </w:pPr>
    <w:rPr>
      <w:sz w:val="20"/>
    </w:rPr>
  </w:style>
  <w:style w:type="paragraph" w:customStyle="1" w:styleId="621">
    <w:name w:val="Char13"/>
    <w:basedOn w:val="1"/>
    <w:qFormat/>
    <w:uiPriority w:val="0"/>
  </w:style>
  <w:style w:type="paragraph" w:customStyle="1" w:styleId="622">
    <w:name w:val="我的样式"/>
    <w:basedOn w:val="1"/>
    <w:qFormat/>
    <w:uiPriority w:val="0"/>
    <w:pPr>
      <w:widowControl/>
      <w:spacing w:after="120"/>
      <w:ind w:firstLine="420"/>
      <w:jc w:val="left"/>
    </w:pPr>
    <w:rPr>
      <w:rFonts w:ascii="宋体"/>
      <w:color w:val="000000"/>
      <w:sz w:val="24"/>
      <w:szCs w:val="16"/>
    </w:rPr>
  </w:style>
  <w:style w:type="paragraph" w:customStyle="1" w:styleId="623">
    <w:name w:val="正文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4">
    <w:name w:val="编号1"/>
    <w:next w:val="435"/>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625">
    <w:name w:val="Normal_0"/>
    <w:qFormat/>
    <w:uiPriority w:val="0"/>
    <w:rPr>
      <w:rFonts w:hint="default" w:ascii="黑体" w:hAnsi="黑体" w:eastAsia="黑体" w:cs="Times New Roman"/>
      <w:b/>
      <w:sz w:val="32"/>
      <w:szCs w:val="24"/>
      <w:lang w:val="en-US" w:eastAsia="zh-CN" w:bidi="ar-SA"/>
    </w:rPr>
  </w:style>
  <w:style w:type="paragraph" w:customStyle="1" w:styleId="626">
    <w:name w:val="首页单位日期"/>
    <w:basedOn w:val="1"/>
    <w:qFormat/>
    <w:uiPriority w:val="0"/>
    <w:pPr>
      <w:widowControl/>
      <w:jc w:val="center"/>
    </w:pPr>
    <w:rPr>
      <w:rFonts w:ascii="宋体" w:cs="宋体"/>
      <w:bCs/>
      <w:sz w:val="28"/>
      <w:szCs w:val="20"/>
    </w:rPr>
  </w:style>
  <w:style w:type="paragraph" w:customStyle="1" w:styleId="627">
    <w:name w:val="Normal Paragraph"/>
    <w:basedOn w:val="1"/>
    <w:qFormat/>
    <w:uiPriority w:val="0"/>
    <w:pPr>
      <w:widowControl/>
      <w:spacing w:before="120" w:line="360" w:lineRule="auto"/>
      <w:ind w:firstLine="425"/>
    </w:pPr>
    <w:rPr>
      <w:rFonts w:ascii="Calibri" w:hAnsi="Calibri"/>
      <w:sz w:val="24"/>
      <w:szCs w:val="20"/>
    </w:rPr>
  </w:style>
  <w:style w:type="paragraph" w:customStyle="1" w:styleId="628">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29">
    <w:name w:val="È±Ê¡ÎÄ±¾"/>
    <w:basedOn w:val="1"/>
    <w:qFormat/>
    <w:uiPriority w:val="0"/>
    <w:pPr>
      <w:widowControl/>
      <w:spacing w:line="360" w:lineRule="auto"/>
      <w:jc w:val="left"/>
    </w:pPr>
    <w:rPr>
      <w:sz w:val="24"/>
      <w:szCs w:val="20"/>
    </w:rPr>
  </w:style>
  <w:style w:type="paragraph" w:customStyle="1" w:styleId="630">
    <w:name w:val="Char Char Char Char Char Char Char Char Char Char3"/>
    <w:basedOn w:val="1"/>
    <w:qFormat/>
    <w:uiPriority w:val="0"/>
    <w:rPr>
      <w:rFonts w:ascii="Tahoma" w:hAnsi="Tahoma"/>
      <w:sz w:val="24"/>
      <w:szCs w:val="20"/>
    </w:rPr>
  </w:style>
  <w:style w:type="paragraph" w:customStyle="1" w:styleId="631">
    <w:name w:val="a1"/>
    <w:basedOn w:val="1"/>
    <w:qFormat/>
    <w:uiPriority w:val="0"/>
    <w:pPr>
      <w:widowControl/>
      <w:spacing w:before="100" w:beforeAutospacing="1" w:after="100" w:afterAutospacing="1"/>
      <w:jc w:val="left"/>
    </w:pPr>
    <w:rPr>
      <w:rFonts w:ascii="宋体"/>
      <w:sz w:val="24"/>
    </w:rPr>
  </w:style>
  <w:style w:type="paragraph" w:customStyle="1" w:styleId="632">
    <w:name w:val="正文_1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33">
    <w:name w:val="正文_11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3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35">
    <w:name w:val="正文段"/>
    <w:basedOn w:val="1"/>
    <w:qFormat/>
    <w:uiPriority w:val="0"/>
    <w:pPr>
      <w:widowControl/>
      <w:spacing w:after="240" w:line="240" w:lineRule="atLeast"/>
      <w:ind w:firstLine="425"/>
    </w:pPr>
    <w:rPr>
      <w:sz w:val="24"/>
      <w:szCs w:val="20"/>
    </w:rPr>
  </w:style>
  <w:style w:type="paragraph" w:customStyle="1" w:styleId="636">
    <w:name w:val="Normal_16_0"/>
    <w:qFormat/>
    <w:uiPriority w:val="0"/>
    <w:rPr>
      <w:rFonts w:hint="default" w:ascii="黑体" w:hAnsi="黑体" w:eastAsia="黑体" w:cs="Times New Roman"/>
      <w:b/>
      <w:sz w:val="32"/>
      <w:szCs w:val="24"/>
      <w:lang w:val="en-US" w:eastAsia="zh-CN" w:bidi="ar-SA"/>
    </w:rPr>
  </w:style>
  <w:style w:type="paragraph" w:customStyle="1" w:styleId="637">
    <w:name w:val="Normal_17"/>
    <w:qFormat/>
    <w:uiPriority w:val="0"/>
    <w:rPr>
      <w:rFonts w:hint="default" w:ascii="黑体" w:hAnsi="黑体" w:eastAsia="黑体" w:cs="Times New Roman"/>
      <w:b/>
      <w:sz w:val="32"/>
      <w:szCs w:val="24"/>
      <w:lang w:val="en-US" w:eastAsia="zh-CN" w:bidi="ar-SA"/>
    </w:rPr>
  </w:style>
  <w:style w:type="paragraph" w:customStyle="1" w:styleId="638">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39">
    <w:name w:val="列出段落[858D7CFB-ED40-4347-BF05-701D383B685F][858D7CFB-ED40-4347-BF05-701D383B685F]"/>
    <w:basedOn w:val="1"/>
    <w:qFormat/>
    <w:uiPriority w:val="0"/>
    <w:pPr>
      <w:ind w:firstLine="200"/>
    </w:pPr>
    <w:rPr>
      <w:rFonts w:ascii="Calibri" w:hAnsi="Calibri"/>
    </w:rPr>
  </w:style>
  <w:style w:type="paragraph" w:customStyle="1" w:styleId="640">
    <w:name w:val="缺省文本"/>
    <w:basedOn w:val="1"/>
    <w:qFormat/>
    <w:uiPriority w:val="0"/>
    <w:pPr>
      <w:jc w:val="left"/>
    </w:pPr>
    <w:rPr>
      <w:sz w:val="24"/>
      <w:szCs w:val="20"/>
    </w:rPr>
  </w:style>
  <w:style w:type="paragraph" w:customStyle="1" w:styleId="641">
    <w:name w:val="Normal_13"/>
    <w:qFormat/>
    <w:uiPriority w:val="0"/>
    <w:rPr>
      <w:rFonts w:hint="default" w:ascii="黑体" w:hAnsi="黑体" w:eastAsia="黑体" w:cs="Times New Roman"/>
      <w:b/>
      <w:sz w:val="32"/>
      <w:szCs w:val="24"/>
      <w:lang w:val="en-US" w:eastAsia="zh-CN" w:bidi="ar-SA"/>
    </w:rPr>
  </w:style>
  <w:style w:type="paragraph" w:customStyle="1" w:styleId="642">
    <w:name w:val="SFClearBullets"/>
    <w:qFormat/>
    <w:uiPriority w:val="0"/>
    <w:pPr>
      <w:tabs>
        <w:tab w:val="left" w:pos="1440"/>
      </w:tabs>
      <w:ind w:left="1440" w:hanging="360"/>
    </w:pPr>
    <w:rPr>
      <w:rFonts w:hint="default" w:ascii="Helvetica LT Pro" w:hAnsi="Helvetica LT Pro" w:eastAsia="宋体" w:cs="Times New Roman"/>
      <w:szCs w:val="24"/>
      <w:lang w:val="en-US" w:eastAsia="en-US" w:bidi="ar-SA"/>
    </w:rPr>
  </w:style>
  <w:style w:type="paragraph" w:customStyle="1" w:styleId="643">
    <w:name w:val="FA正文+标号"/>
    <w:basedOn w:val="1"/>
    <w:qFormat/>
    <w:uiPriority w:val="0"/>
    <w:pPr>
      <w:tabs>
        <w:tab w:val="left" w:pos="907"/>
        <w:tab w:val="left" w:pos="3375"/>
      </w:tabs>
      <w:spacing w:line="400" w:lineRule="exact"/>
      <w:ind w:left="900" w:hanging="420"/>
    </w:pPr>
    <w:rPr>
      <w:rFonts w:ascii="方正仿宋_GB2312" w:eastAsia="方正仿宋_GB2312"/>
      <w:sz w:val="24"/>
      <w:szCs w:val="20"/>
    </w:rPr>
  </w:style>
  <w:style w:type="paragraph" w:customStyle="1" w:styleId="644">
    <w:name w:val="附图居中"/>
    <w:basedOn w:val="1"/>
    <w:next w:val="477"/>
    <w:qFormat/>
    <w:uiPriority w:val="0"/>
    <w:pPr>
      <w:keepNext/>
      <w:tabs>
        <w:tab w:val="left" w:pos="0"/>
      </w:tabs>
      <w:spacing w:line="360" w:lineRule="auto"/>
      <w:ind w:left="1271" w:hanging="420"/>
      <w:jc w:val="center"/>
    </w:pPr>
    <w:rPr>
      <w:caps/>
      <w:sz w:val="24"/>
    </w:rPr>
  </w:style>
  <w:style w:type="paragraph" w:customStyle="1" w:styleId="645">
    <w:name w:val="正文_0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46">
    <w:name w:val="正文 + 宋体"/>
    <w:basedOn w:val="1"/>
    <w:qFormat/>
    <w:uiPriority w:val="0"/>
    <w:pPr>
      <w:ind w:firstLine="250"/>
    </w:pPr>
    <w:rPr>
      <w:rFonts w:ascii="宋体"/>
      <w:szCs w:val="21"/>
    </w:rPr>
  </w:style>
  <w:style w:type="paragraph" w:customStyle="1" w:styleId="647">
    <w:name w:val="Normal_5"/>
    <w:qFormat/>
    <w:uiPriority w:val="0"/>
    <w:rPr>
      <w:rFonts w:hint="default" w:ascii="黑体" w:hAnsi="黑体" w:eastAsia="黑体" w:cs="Times New Roman"/>
      <w:b/>
      <w:sz w:val="32"/>
      <w:szCs w:val="24"/>
      <w:lang w:val="en-US" w:eastAsia="zh-CN" w:bidi="ar-SA"/>
    </w:rPr>
  </w:style>
  <w:style w:type="paragraph" w:customStyle="1" w:styleId="648">
    <w:name w:val="Normal_13_0"/>
    <w:qFormat/>
    <w:uiPriority w:val="0"/>
    <w:rPr>
      <w:rFonts w:hint="default" w:ascii="黑体" w:hAnsi="黑体" w:eastAsia="黑体" w:cs="Times New Roman"/>
      <w:b/>
      <w:sz w:val="32"/>
      <w:szCs w:val="24"/>
      <w:lang w:val="en-US" w:eastAsia="zh-CN" w:bidi="ar-SA"/>
    </w:rPr>
  </w:style>
  <w:style w:type="paragraph" w:customStyle="1" w:styleId="649">
    <w:name w:val="Normal_14"/>
    <w:qFormat/>
    <w:uiPriority w:val="0"/>
    <w:rPr>
      <w:rFonts w:hint="default" w:ascii="黑体" w:hAnsi="黑体" w:eastAsia="黑体" w:cs="Times New Roman"/>
      <w:b/>
      <w:sz w:val="32"/>
      <w:szCs w:val="24"/>
      <w:lang w:val="en-US" w:eastAsia="zh-CN" w:bidi="ar-SA"/>
    </w:rPr>
  </w:style>
  <w:style w:type="paragraph" w:customStyle="1" w:styleId="650">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1">
    <w:name w:val="正文_7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52">
    <w:name w:val="Normal_3_0"/>
    <w:qFormat/>
    <w:uiPriority w:val="0"/>
    <w:rPr>
      <w:rFonts w:hint="default" w:ascii="黑体" w:hAnsi="黑体" w:eastAsia="黑体" w:cs="Times New Roman"/>
      <w:b/>
      <w:sz w:val="32"/>
      <w:szCs w:val="24"/>
      <w:lang w:val="en-US" w:eastAsia="zh-CN" w:bidi="ar-SA"/>
    </w:rPr>
  </w:style>
  <w:style w:type="paragraph" w:customStyle="1" w:styleId="653">
    <w:name w:val="保密事宜格式"/>
    <w:basedOn w:val="242"/>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方正楷体_GB2312" w:cs="宋体"/>
      <w:b/>
      <w:sz w:val="32"/>
    </w:rPr>
  </w:style>
  <w:style w:type="paragraph" w:customStyle="1" w:styleId="654">
    <w:name w:val="样式 正文缩进 + (中文) 仿宋_GB2312 小四 Char"/>
    <w:basedOn w:val="241"/>
    <w:qFormat/>
    <w:uiPriority w:val="0"/>
    <w:pPr>
      <w:spacing w:line="360" w:lineRule="auto"/>
      <w:ind w:firstLine="200"/>
    </w:pPr>
    <w:rPr>
      <w:szCs w:val="24"/>
    </w:rPr>
  </w:style>
  <w:style w:type="paragraph" w:customStyle="1" w:styleId="655">
    <w:name w:val="默认段落字体 Para Char Char Char Char Char Char Char Char Char Char Char Char Char Char"/>
    <w:basedOn w:val="246"/>
    <w:qFormat/>
    <w:uiPriority w:val="0"/>
    <w:rPr>
      <w:rFonts w:ascii="Tahoma" w:hAnsi="Tahoma"/>
      <w:sz w:val="24"/>
    </w:rPr>
  </w:style>
  <w:style w:type="character" w:customStyle="1" w:styleId="656">
    <w:name w:val="font71"/>
    <w:basedOn w:val="36"/>
    <w:qFormat/>
    <w:uiPriority w:val="0"/>
    <w:rPr>
      <w:rFonts w:hint="eastAsia" w:ascii="宋体" w:hAnsi="宋体" w:eastAsia="宋体" w:cs="宋体"/>
      <w:color w:val="FF0000"/>
      <w:sz w:val="24"/>
      <w:szCs w:val="24"/>
      <w:u w:val="none"/>
    </w:rPr>
  </w:style>
  <w:style w:type="paragraph" w:customStyle="1" w:styleId="657">
    <w:name w:val="正文缩进1"/>
    <w:basedOn w:val="1"/>
    <w:qFormat/>
    <w:uiPriority w:val="0"/>
    <w:pPr>
      <w:ind w:firstLine="420"/>
    </w:pPr>
    <w:rPr>
      <w:szCs w:val="20"/>
    </w:rPr>
  </w:style>
  <w:style w:type="character" w:customStyle="1" w:styleId="658">
    <w:name w:val="占位符文本1"/>
    <w:qFormat/>
    <w:uiPriority w:val="99"/>
    <w:rPr>
      <w:color w:val="808080"/>
    </w:rPr>
  </w:style>
  <w:style w:type="paragraph" w:customStyle="1" w:styleId="659">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60">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61">
    <w:name w:val="正文文本11"/>
    <w:basedOn w:val="1"/>
    <w:next w:val="1"/>
    <w:qFormat/>
    <w:uiPriority w:val="0"/>
    <w:rPr>
      <w:rFonts w:ascii="方正楷体_GB2312" w:hAnsi="Arial" w:eastAsia="方正楷体_GB2312"/>
      <w:sz w:val="28"/>
      <w:szCs w:val="28"/>
    </w:rPr>
  </w:style>
  <w:style w:type="paragraph" w:customStyle="1" w:styleId="662">
    <w:name w:val="Table Text"/>
    <w:basedOn w:val="1"/>
    <w:semiHidden/>
    <w:qFormat/>
    <w:uiPriority w:val="0"/>
    <w:rPr>
      <w:rFonts w:ascii="宋体" w:hAnsi="宋体" w:cs="宋体"/>
      <w:sz w:val="17"/>
      <w:szCs w:val="17"/>
      <w:lang w:eastAsia="en-US"/>
    </w:rPr>
  </w:style>
  <w:style w:type="table" w:customStyle="1" w:styleId="663">
    <w:name w:val="Table Normal"/>
    <w:unhideWhenUsed/>
    <w:qFormat/>
    <w:uiPriority w:val="0"/>
    <w:tblPr>
      <w:tblCellMar>
        <w:top w:w="0" w:type="dxa"/>
        <w:left w:w="0" w:type="dxa"/>
        <w:bottom w:w="0" w:type="dxa"/>
        <w:right w:w="0" w:type="dxa"/>
      </w:tblCellMar>
    </w:tblPr>
  </w:style>
  <w:style w:type="character" w:customStyle="1" w:styleId="664">
    <w:name w:val="mark"/>
    <w:qFormat/>
    <w:uiPriority w:val="0"/>
    <w:rPr>
      <w:rFonts w:ascii="Times New Roman" w:hAnsi="Times New Roman" w:eastAsia="宋体" w:cs="Times New Roman"/>
    </w:rPr>
  </w:style>
  <w:style w:type="paragraph" w:customStyle="1" w:styleId="665">
    <w:name w:val="标题 311"/>
    <w:basedOn w:val="1"/>
    <w:next w:val="1"/>
    <w:qFormat/>
    <w:uiPriority w:val="0"/>
    <w:pPr>
      <w:keepNext/>
      <w:keepLines/>
      <w:spacing w:before="260" w:after="260" w:line="416" w:lineRule="auto"/>
      <w:outlineLvl w:val="2"/>
    </w:pPr>
    <w:rPr>
      <w:b/>
      <w:sz w:val="32"/>
      <w:szCs w:val="20"/>
    </w:rPr>
  </w:style>
  <w:style w:type="paragraph" w:customStyle="1" w:styleId="666">
    <w:name w:val="修订2"/>
    <w:hidden/>
    <w:unhideWhenUsed/>
    <w:qFormat/>
    <w:uiPriority w:val="99"/>
    <w:rPr>
      <w:rFonts w:hint="default" w:ascii="Times New Roman" w:hAnsi="Times New Roman" w:eastAsia="宋体" w:cs="Times New Roman"/>
      <w:sz w:val="21"/>
      <w:szCs w:val="22"/>
      <w:lang w:val="en-US" w:eastAsia="zh-CN" w:bidi="ar-SA"/>
    </w:rPr>
  </w:style>
  <w:style w:type="paragraph" w:customStyle="1" w:styleId="667">
    <w:name w:val="列表段落2"/>
    <w:basedOn w:val="1"/>
    <w:qFormat/>
    <w:uiPriority w:val="0"/>
    <w:pPr>
      <w:ind w:firstLine="420"/>
    </w:pPr>
  </w:style>
  <w:style w:type="character" w:customStyle="1" w:styleId="668">
    <w:name w:val="标题 2 Char"/>
    <w:qFormat/>
    <w:uiPriority w:val="0"/>
    <w:rPr>
      <w:rFonts w:ascii="Cambria" w:hAnsi="Cambria" w:eastAsia="宋体" w:cs="Times New Roman"/>
      <w:b/>
      <w:bCs/>
      <w:sz w:val="32"/>
      <w:szCs w:val="32"/>
      <w14:ligatures w14:val="none"/>
    </w:rPr>
  </w:style>
  <w:style w:type="character" w:customStyle="1" w:styleId="669">
    <w:name w:val="列表段落 字符"/>
    <w:link w:val="456"/>
    <w:qFormat/>
    <w:uiPriority w:val="34"/>
    <w:rPr>
      <w:rFonts w:ascii="Calibri" w:hAnsi="Calibri"/>
      <w:sz w:val="21"/>
      <w:szCs w:val="22"/>
    </w:rPr>
  </w:style>
  <w:style w:type="character" w:customStyle="1" w:styleId="670">
    <w:name w:val="标题 2 Char1"/>
    <w:link w:val="3"/>
    <w:qFormat/>
    <w:uiPriority w:val="9"/>
    <w:rPr>
      <w:rFonts w:ascii="Arial" w:hAnsi="Arial" w:eastAsia="Arial" w:cs="Arial"/>
      <w:sz w:val="34"/>
    </w:rPr>
  </w:style>
  <w:style w:type="paragraph" w:customStyle="1" w:styleId="671">
    <w:name w:val="p16"/>
    <w:basedOn w:val="1"/>
    <w:qFormat/>
    <w:uiPriority w:val="0"/>
    <w:pPr>
      <w:widowControl/>
      <w:spacing w:line="240" w:lineRule="auto"/>
    </w:pPr>
    <w:rPr>
      <w:rFonts w:cs="宋体"/>
      <w:b/>
      <w:color w:val="000000"/>
      <w:kern w:val="0"/>
      <w:position w:val="-10"/>
      <w:sz w:val="28"/>
      <w:szCs w:val="28"/>
      <w14:ligatures w14:val="none"/>
    </w:rPr>
  </w:style>
  <w:style w:type="paragraph" w:customStyle="1" w:styleId="672">
    <w:name w:val="p19"/>
    <w:basedOn w:val="1"/>
    <w:qFormat/>
    <w:uiPriority w:val="0"/>
    <w:pPr>
      <w:widowControl/>
      <w:spacing w:line="240" w:lineRule="auto"/>
    </w:pPr>
    <w:rPr>
      <w:rFonts w:cs="宋体"/>
      <w:b/>
      <w:color w:val="000000"/>
      <w:kern w:val="0"/>
      <w:position w:val="-10"/>
      <w:sz w:val="28"/>
      <w:szCs w:val="28"/>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EA5633-B521-4C11-83B2-3320347C969B}">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85</Pages>
  <Words>15726</Words>
  <Characters>16889</Characters>
  <TotalTime>1</TotalTime>
  <ScaleCrop>false</ScaleCrop>
  <LinksUpToDate>false</LinksUpToDate>
  <CharactersWithSpaces>17020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2023-04-11T08:14:00Z</dcterms:created>
  <dc:creator>Adminis</dc:creator>
  <cp:lastModifiedBy>茉莉</cp:lastModifiedBy>
  <dcterms:modified xsi:type="dcterms:W3CDTF">2026-08-25T03:54:30Z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eyJoZGlkIjoiZmYxOGM4NWJlN2U2ZTMwYzczMDE3ZTc3ZTMxZDliMTkiLCJ1c2VySWQiOiI0NTQwNzYzOTEifQ==</vt:lpwstr>
  </property>
  <property fmtid="{D5CDD505-2E9C-101B-9397-08002B2CF9AE}" pid="4" name="ICV">
    <vt:lpwstr>DF967091066E49CAB152052AED12A36C_13</vt:lpwstr>
  </property>
</Properties>
</file>