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2569DF">
      <w:pPr>
        <w:spacing w:line="360" w:lineRule="auto"/>
        <w:jc w:val="left"/>
        <w:rPr>
          <w:rFonts w:hint="default" w:ascii="宋体" w:hAnsi="宋体" w:eastAsia="宋体" w:cs="Times New Roman"/>
          <w:b/>
          <w:bCs/>
          <w:color w:val="auto"/>
          <w:spacing w:val="80"/>
          <w:sz w:val="64"/>
          <w:szCs w:val="20"/>
          <w:highlight w:val="none"/>
          <w:lang w:val="en-US" w:eastAsia="zh-CN"/>
        </w:rPr>
      </w:pPr>
      <w:r>
        <w:rPr>
          <w:rFonts w:hint="eastAsia" w:ascii="宋体" w:hAnsi="宋体" w:eastAsia="宋体" w:cs="Times New Roman"/>
          <w:b/>
          <w:bCs/>
          <w:color w:val="auto"/>
          <w:spacing w:val="80"/>
          <w:sz w:val="64"/>
          <w:szCs w:val="20"/>
          <w:highlight w:val="none"/>
          <w:lang w:val="en-US" w:eastAsia="zh-CN"/>
        </w:rPr>
        <w:t xml:space="preserve"> </w:t>
      </w:r>
    </w:p>
    <w:p w14:paraId="402D8E98">
      <w:pPr>
        <w:spacing w:line="360" w:lineRule="auto"/>
        <w:jc w:val="center"/>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连云港市政府采购</w:t>
      </w:r>
    </w:p>
    <w:p w14:paraId="570C040C">
      <w:pPr>
        <w:spacing w:line="360" w:lineRule="auto"/>
        <w:ind w:firstLine="947"/>
        <w:rPr>
          <w:rFonts w:ascii="宋体" w:hAnsi="宋体" w:eastAsia="宋体" w:cs="Times New Roman"/>
          <w:b/>
          <w:bCs/>
          <w:color w:val="auto"/>
          <w:spacing w:val="16"/>
          <w:sz w:val="44"/>
          <w:szCs w:val="24"/>
          <w:highlight w:val="none"/>
        </w:rPr>
      </w:pPr>
    </w:p>
    <w:p w14:paraId="27747EF5">
      <w:pPr>
        <w:spacing w:line="360" w:lineRule="auto"/>
        <w:ind w:firstLine="947"/>
        <w:rPr>
          <w:rFonts w:ascii="宋体" w:hAnsi="宋体" w:eastAsia="宋体" w:cs="Times New Roman"/>
          <w:b/>
          <w:bCs/>
          <w:color w:val="auto"/>
          <w:spacing w:val="16"/>
          <w:sz w:val="44"/>
          <w:szCs w:val="24"/>
          <w:highlight w:val="none"/>
        </w:rPr>
      </w:pPr>
    </w:p>
    <w:p w14:paraId="69ECF7D8">
      <w:pPr>
        <w:spacing w:line="360" w:lineRule="auto"/>
        <w:jc w:val="center"/>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招标文件</w:t>
      </w:r>
    </w:p>
    <w:p w14:paraId="69908B12">
      <w:pPr>
        <w:spacing w:line="360" w:lineRule="auto"/>
        <w:ind w:firstLine="947"/>
        <w:rPr>
          <w:rFonts w:ascii="宋体" w:hAnsi="宋体" w:eastAsia="宋体" w:cs="Times New Roman"/>
          <w:b/>
          <w:bCs/>
          <w:color w:val="auto"/>
          <w:spacing w:val="16"/>
          <w:sz w:val="44"/>
          <w:szCs w:val="24"/>
          <w:highlight w:val="none"/>
        </w:rPr>
      </w:pPr>
    </w:p>
    <w:p w14:paraId="0125F694">
      <w:pPr>
        <w:spacing w:line="360" w:lineRule="auto"/>
        <w:ind w:firstLine="947"/>
        <w:rPr>
          <w:rFonts w:ascii="宋体" w:hAnsi="宋体" w:eastAsia="宋体" w:cs="Times New Roman"/>
          <w:b/>
          <w:bCs/>
          <w:color w:val="auto"/>
          <w:spacing w:val="16"/>
          <w:sz w:val="44"/>
          <w:szCs w:val="24"/>
          <w:highlight w:val="none"/>
        </w:rPr>
      </w:pPr>
    </w:p>
    <w:p w14:paraId="5DFF52DE">
      <w:pPr>
        <w:spacing w:line="360" w:lineRule="auto"/>
        <w:ind w:left="2883" w:leftChars="608" w:hanging="1606" w:hangingChars="500"/>
        <w:rPr>
          <w:rFonts w:hint="eastAsia" w:ascii="宋体" w:hAnsi="宋体" w:eastAsia="宋体" w:cs="Times New Roman"/>
          <w:b/>
          <w:bCs/>
          <w:color w:val="auto"/>
          <w:sz w:val="32"/>
          <w:szCs w:val="24"/>
          <w:highlight w:val="none"/>
          <w:lang w:val="en-US" w:eastAsia="zh-CN"/>
        </w:rPr>
      </w:pPr>
      <w:r>
        <w:rPr>
          <w:rFonts w:hint="eastAsia" w:ascii="宋体" w:hAnsi="宋体" w:eastAsia="宋体" w:cs="Times New Roman"/>
          <w:b/>
          <w:bCs/>
          <w:color w:val="auto"/>
          <w:sz w:val="32"/>
          <w:szCs w:val="24"/>
          <w:highlight w:val="none"/>
        </w:rPr>
        <w:t>项目名称：</w:t>
      </w:r>
      <w:r>
        <w:rPr>
          <w:rFonts w:hint="eastAsia" w:ascii="宋体" w:hAnsi="宋体" w:eastAsia="宋体" w:cs="Times New Roman"/>
          <w:b/>
          <w:bCs/>
          <w:color w:val="auto"/>
          <w:sz w:val="32"/>
          <w:szCs w:val="24"/>
          <w:highlight w:val="none"/>
          <w:lang w:val="en-US" w:eastAsia="zh-CN"/>
        </w:rPr>
        <w:t>海州区新型农技推广体系“四情”智能监测站设备采购项目</w:t>
      </w:r>
    </w:p>
    <w:p w14:paraId="1E6649DE">
      <w:pPr>
        <w:spacing w:line="360" w:lineRule="auto"/>
        <w:ind w:left="840" w:firstLine="611"/>
        <w:rPr>
          <w:rFonts w:hint="eastAsia" w:ascii="宋体" w:hAnsi="宋体" w:eastAsia="宋体" w:cs="Times New Roman"/>
          <w:b/>
          <w:bCs/>
          <w:color w:val="auto"/>
          <w:sz w:val="32"/>
          <w:szCs w:val="24"/>
          <w:highlight w:val="none"/>
          <w:lang w:val="en-US" w:eastAsia="zh-CN"/>
        </w:rPr>
      </w:pPr>
      <w:r>
        <w:rPr>
          <w:rFonts w:hint="eastAsia" w:ascii="宋体" w:hAnsi="宋体" w:eastAsia="宋体" w:cs="Times New Roman"/>
          <w:b/>
          <w:bCs/>
          <w:color w:val="auto"/>
          <w:sz w:val="32"/>
          <w:szCs w:val="24"/>
          <w:highlight w:val="none"/>
          <w:lang w:val="en-US" w:eastAsia="zh-CN"/>
        </w:rPr>
        <w:t>项目编号：JSZC-320706-ZBGC-G2026-0004</w:t>
      </w:r>
    </w:p>
    <w:p w14:paraId="1802AFCF">
      <w:pPr>
        <w:spacing w:line="360" w:lineRule="auto"/>
        <w:rPr>
          <w:rFonts w:ascii="宋体" w:hAnsi="宋体" w:eastAsia="宋体" w:cs="Times New Roman"/>
          <w:color w:val="auto"/>
          <w:szCs w:val="24"/>
          <w:highlight w:val="none"/>
        </w:rPr>
      </w:pPr>
    </w:p>
    <w:p w14:paraId="2218C887">
      <w:pPr>
        <w:spacing w:line="360" w:lineRule="auto"/>
        <w:ind w:right="-993"/>
        <w:rPr>
          <w:rFonts w:ascii="宋体" w:hAnsi="宋体" w:eastAsia="宋体" w:cs="Times New Roman"/>
          <w:color w:val="auto"/>
          <w:szCs w:val="20"/>
          <w:highlight w:val="none"/>
        </w:rPr>
      </w:pPr>
    </w:p>
    <w:p w14:paraId="4E5A5680">
      <w:pPr>
        <w:spacing w:line="360" w:lineRule="auto"/>
        <w:ind w:right="-993"/>
        <w:rPr>
          <w:rFonts w:ascii="宋体" w:hAnsi="宋体" w:eastAsia="宋体" w:cs="Times New Roman"/>
          <w:color w:val="auto"/>
          <w:szCs w:val="20"/>
          <w:highlight w:val="none"/>
        </w:rPr>
      </w:pPr>
    </w:p>
    <w:p w14:paraId="03E7D626">
      <w:pPr>
        <w:spacing w:line="360" w:lineRule="auto"/>
        <w:ind w:right="-993"/>
        <w:rPr>
          <w:rFonts w:ascii="宋体" w:hAnsi="宋体" w:eastAsia="宋体" w:cs="Times New Roman"/>
          <w:color w:val="auto"/>
          <w:szCs w:val="20"/>
          <w:highlight w:val="none"/>
        </w:rPr>
      </w:pPr>
    </w:p>
    <w:p w14:paraId="7BB104B4">
      <w:pPr>
        <w:spacing w:line="360" w:lineRule="auto"/>
        <w:ind w:right="-993"/>
        <w:rPr>
          <w:rFonts w:hint="eastAsia" w:ascii="宋体" w:hAnsi="宋体" w:cs="Times New Roman"/>
          <w:color w:val="auto"/>
          <w:szCs w:val="20"/>
          <w:highlight w:val="none"/>
        </w:rPr>
      </w:pPr>
    </w:p>
    <w:p w14:paraId="5D192DD2">
      <w:pPr>
        <w:spacing w:before="120" w:after="120" w:line="360" w:lineRule="auto"/>
        <w:ind w:firstLine="1280"/>
        <w:rPr>
          <w:rFonts w:hint="default" w:ascii="Arial" w:hAnsi="Arial" w:eastAsia="宋体" w:cs="Times New Roman"/>
          <w:bCs/>
          <w:color w:val="auto"/>
          <w:sz w:val="32"/>
          <w:szCs w:val="24"/>
          <w:highlight w:val="none"/>
          <w:lang w:val="en-US" w:eastAsia="zh-CN"/>
        </w:rPr>
      </w:pPr>
      <w:r>
        <w:rPr>
          <w:rFonts w:hint="eastAsia" w:ascii="Arial" w:hAnsi="Arial" w:eastAsia="宋体" w:cs="Times New Roman"/>
          <w:bCs/>
          <w:color w:val="auto"/>
          <w:sz w:val="32"/>
          <w:szCs w:val="24"/>
          <w:highlight w:val="none"/>
        </w:rPr>
        <w:t>采购人：</w:t>
      </w:r>
      <w:r>
        <w:rPr>
          <w:rFonts w:hint="eastAsia" w:ascii="宋体" w:hAnsi="宋体" w:eastAsia="宋体" w:cs="Times New Roman"/>
          <w:b w:val="0"/>
          <w:bCs w:val="0"/>
          <w:color w:val="auto"/>
          <w:sz w:val="32"/>
          <w:szCs w:val="24"/>
          <w:highlight w:val="none"/>
          <w:lang w:val="en-US" w:eastAsia="zh-CN"/>
        </w:rPr>
        <w:t>连云港市海州区农业农村局</w:t>
      </w:r>
    </w:p>
    <w:p w14:paraId="01477EC8">
      <w:pPr>
        <w:spacing w:before="120" w:after="120" w:line="360" w:lineRule="auto"/>
        <w:ind w:firstLine="1280"/>
        <w:jc w:val="left"/>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采购代理机构：</w:t>
      </w:r>
      <w:r>
        <w:rPr>
          <w:rFonts w:hint="eastAsia" w:ascii="宋体" w:hAnsi="宋体" w:eastAsia="宋体"/>
          <w:color w:val="auto"/>
          <w:sz w:val="32"/>
          <w:szCs w:val="32"/>
          <w:highlight w:val="none"/>
          <w:lang w:eastAsia="zh-CN"/>
        </w:rPr>
        <w:t>江苏正邦工程造价咨询有限公司</w:t>
      </w:r>
    </w:p>
    <w:p w14:paraId="292A2F43">
      <w:pPr>
        <w:spacing w:before="120" w:after="120" w:line="360" w:lineRule="auto"/>
        <w:jc w:val="center"/>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lang w:eastAsia="zh-CN"/>
        </w:rPr>
        <w:t>202</w:t>
      </w:r>
      <w:r>
        <w:rPr>
          <w:rFonts w:hint="eastAsia" w:ascii="宋体" w:hAnsi="宋体" w:eastAsia="宋体" w:cs="宋体"/>
          <w:bCs/>
          <w:color w:val="auto"/>
          <w:sz w:val="30"/>
          <w:szCs w:val="30"/>
          <w:highlight w:val="none"/>
          <w:lang w:val="en-US" w:eastAsia="zh-CN"/>
        </w:rPr>
        <w:t>6</w:t>
      </w:r>
      <w:r>
        <w:rPr>
          <w:rFonts w:hint="eastAsia" w:ascii="宋体" w:hAnsi="宋体" w:eastAsia="宋体" w:cs="宋体"/>
          <w:bCs/>
          <w:color w:val="auto"/>
          <w:sz w:val="30"/>
          <w:szCs w:val="30"/>
          <w:highlight w:val="none"/>
          <w:lang w:eastAsia="zh-CN"/>
        </w:rPr>
        <w:t>年</w:t>
      </w:r>
      <w:r>
        <w:rPr>
          <w:rFonts w:hint="eastAsia" w:ascii="宋体" w:hAnsi="宋体" w:eastAsia="宋体" w:cs="宋体"/>
          <w:bCs/>
          <w:color w:val="auto"/>
          <w:sz w:val="30"/>
          <w:szCs w:val="30"/>
          <w:highlight w:val="none"/>
          <w:lang w:val="en-US" w:eastAsia="zh-CN"/>
        </w:rPr>
        <w:t>08</w:t>
      </w:r>
      <w:r>
        <w:rPr>
          <w:rFonts w:hint="eastAsia" w:ascii="宋体" w:hAnsi="宋体" w:eastAsia="宋体" w:cs="宋体"/>
          <w:bCs/>
          <w:color w:val="auto"/>
          <w:sz w:val="30"/>
          <w:szCs w:val="30"/>
          <w:highlight w:val="none"/>
          <w:lang w:eastAsia="zh-CN"/>
        </w:rPr>
        <w:t>月</w:t>
      </w:r>
    </w:p>
    <w:p w14:paraId="17D176A8">
      <w:pPr>
        <w:jc w:val="center"/>
        <w:rPr>
          <w:rFonts w:hint="eastAsia" w:ascii="Times New Roman" w:hAnsi="宋体" w:eastAsia="黑体" w:cs="Times New Roman"/>
          <w:color w:val="auto"/>
          <w:sz w:val="36"/>
          <w:szCs w:val="20"/>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NumType w:start="1"/>
          <w:cols w:space="720" w:num="1"/>
          <w:titlePg/>
          <w:docGrid w:linePitch="360" w:charSpace="0"/>
        </w:sectPr>
      </w:pPr>
      <w:bookmarkStart w:id="0" w:name="_Toc3580"/>
    </w:p>
    <w:p w14:paraId="620EA93D">
      <w:pPr>
        <w:jc w:val="center"/>
        <w:rPr>
          <w:rFonts w:ascii="Times New Roman" w:hAnsi="Times New Roman" w:eastAsia="黑体" w:cs="Times New Roman"/>
          <w:b/>
          <w:color w:val="auto"/>
          <w:sz w:val="36"/>
          <w:szCs w:val="20"/>
          <w:highlight w:val="none"/>
        </w:rPr>
      </w:pPr>
      <w:r>
        <w:rPr>
          <w:rFonts w:hint="eastAsia" w:ascii="Times New Roman" w:hAnsi="宋体" w:eastAsia="黑体" w:cs="Times New Roman"/>
          <w:color w:val="auto"/>
          <w:sz w:val="36"/>
          <w:szCs w:val="20"/>
          <w:highlight w:val="none"/>
        </w:rPr>
        <w:t>目</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录</w:t>
      </w:r>
      <w:bookmarkEnd w:id="0"/>
    </w:p>
    <w:p w14:paraId="60EAA621">
      <w:pPr>
        <w:pStyle w:val="30"/>
        <w:tabs>
          <w:tab w:val="right" w:leader="dot" w:pos="9628"/>
        </w:tabs>
        <w:ind w:firstLine="560"/>
        <w:rPr>
          <w:rFonts w:ascii="宋体" w:hAnsi="宋体" w:cstheme="minorBidi"/>
          <w:b w:val="0"/>
          <w:bCs w:val="0"/>
          <w:i w:val="0"/>
          <w:iCs w:val="0"/>
          <w:color w:val="auto"/>
          <w:sz w:val="28"/>
          <w:szCs w:val="28"/>
          <w:highlight w:val="none"/>
        </w:rPr>
      </w:pPr>
      <w:r>
        <w:rPr>
          <w:rFonts w:hint="eastAsia" w:ascii="宋体" w:hAnsi="宋体"/>
          <w:b w:val="0"/>
          <w:bCs w:val="0"/>
          <w:i w:val="0"/>
          <w:color w:val="auto"/>
          <w:sz w:val="28"/>
          <w:szCs w:val="28"/>
          <w:highlight w:val="none"/>
        </w:rPr>
        <w:fldChar w:fldCharType="begin"/>
      </w:r>
      <w:r>
        <w:rPr>
          <w:rFonts w:hint="eastAsia" w:ascii="宋体" w:hAnsi="宋体"/>
          <w:i w:val="0"/>
          <w:color w:val="auto"/>
          <w:sz w:val="28"/>
          <w:szCs w:val="28"/>
          <w:highlight w:val="none"/>
        </w:rPr>
        <w:instrText xml:space="preserve">TOC \o "1-1" \h \u </w:instrText>
      </w:r>
      <w:r>
        <w:rPr>
          <w:rFonts w:hint="eastAsia" w:ascii="宋体" w:hAnsi="宋体"/>
          <w:b w:val="0"/>
          <w:bCs w:val="0"/>
          <w:i w:val="0"/>
          <w:color w:val="auto"/>
          <w:sz w:val="28"/>
          <w:szCs w:val="28"/>
          <w:highlight w:val="none"/>
        </w:rPr>
        <w:fldChar w:fldCharType="separate"/>
      </w:r>
      <w:r>
        <w:rPr>
          <w:color w:val="auto"/>
          <w:highlight w:val="none"/>
        </w:rPr>
        <w:fldChar w:fldCharType="begin"/>
      </w:r>
      <w:r>
        <w:rPr>
          <w:color w:val="auto"/>
          <w:highlight w:val="none"/>
        </w:rPr>
        <w:instrText xml:space="preserve"> HYPERLINK \l "_Toc150765434" </w:instrText>
      </w:r>
      <w:r>
        <w:rPr>
          <w:color w:val="auto"/>
          <w:highlight w:val="none"/>
        </w:rPr>
        <w:fldChar w:fldCharType="separate"/>
      </w:r>
      <w:r>
        <w:rPr>
          <w:rStyle w:val="54"/>
          <w:rFonts w:hint="eastAsia" w:ascii="宋体" w:hAnsi="宋体"/>
          <w:i w:val="0"/>
          <w:color w:val="auto"/>
          <w:sz w:val="28"/>
          <w:szCs w:val="28"/>
          <w:highlight w:val="none"/>
        </w:rPr>
        <w:t>第一章投标邀请</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1</w:t>
      </w:r>
      <w:r>
        <w:rPr>
          <w:rFonts w:ascii="宋体" w:hAnsi="宋体"/>
          <w:i w:val="0"/>
          <w:color w:val="auto"/>
          <w:sz w:val="28"/>
          <w:szCs w:val="28"/>
          <w:highlight w:val="none"/>
        </w:rPr>
        <w:fldChar w:fldCharType="end"/>
      </w:r>
    </w:p>
    <w:p w14:paraId="3C57DE23">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"_Toc150765435" </w:instrText>
      </w:r>
      <w:r>
        <w:rPr>
          <w:color w:val="auto"/>
          <w:highlight w:val="none"/>
        </w:rPr>
        <w:fldChar w:fldCharType="separate"/>
      </w:r>
      <w:r>
        <w:rPr>
          <w:rStyle w:val="54"/>
          <w:rFonts w:hint="eastAsia" w:ascii="宋体" w:hAnsi="宋体"/>
          <w:i w:val="0"/>
          <w:color w:val="auto"/>
          <w:sz w:val="28"/>
          <w:szCs w:val="28"/>
          <w:highlight w:val="none"/>
        </w:rPr>
        <w:t>第二章投标人须知</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5</w:t>
      </w:r>
      <w:r>
        <w:rPr>
          <w:rFonts w:ascii="宋体" w:hAnsi="宋体"/>
          <w:i w:val="0"/>
          <w:color w:val="auto"/>
          <w:sz w:val="28"/>
          <w:szCs w:val="28"/>
          <w:highlight w:val="none"/>
        </w:rPr>
        <w:fldChar w:fldCharType="end"/>
      </w:r>
    </w:p>
    <w:p w14:paraId="7B594407">
      <w:pPr>
        <w:pStyle w:val="30"/>
        <w:tabs>
          <w:tab w:val="right" w:leader="dot" w:pos="9628"/>
        </w:tabs>
        <w:ind w:firstLine="482"/>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"_Toc150765436" </w:instrText>
      </w:r>
      <w:r>
        <w:rPr>
          <w:color w:val="auto"/>
          <w:highlight w:val="none"/>
        </w:rPr>
        <w:fldChar w:fldCharType="separate"/>
      </w:r>
      <w:r>
        <w:rPr>
          <w:rStyle w:val="54"/>
          <w:rFonts w:hint="eastAsia" w:ascii="宋体" w:hAnsi="宋体"/>
          <w:i w:val="0"/>
          <w:color w:val="auto"/>
          <w:sz w:val="28"/>
          <w:szCs w:val="28"/>
          <w:highlight w:val="none"/>
        </w:rPr>
        <w:t>第三章政府采购合同格式</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21</w:t>
      </w:r>
    </w:p>
    <w:p w14:paraId="36A1C657">
      <w:pPr>
        <w:pStyle w:val="30"/>
        <w:tabs>
          <w:tab w:val="right" w:leader="dot" w:pos="9628"/>
        </w:tabs>
        <w:ind w:firstLine="482"/>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"_Toc150765437" </w:instrText>
      </w:r>
      <w:r>
        <w:rPr>
          <w:color w:val="auto"/>
          <w:highlight w:val="none"/>
        </w:rPr>
        <w:fldChar w:fldCharType="separate"/>
      </w:r>
      <w:r>
        <w:rPr>
          <w:rStyle w:val="54"/>
          <w:rFonts w:hint="eastAsia" w:ascii="宋体" w:hAnsi="宋体"/>
          <w:i w:val="0"/>
          <w:color w:val="auto"/>
          <w:sz w:val="28"/>
          <w:szCs w:val="28"/>
          <w:highlight w:val="none"/>
        </w:rPr>
        <w:t>第四章投标文件格式</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26</w:t>
      </w:r>
    </w:p>
    <w:p w14:paraId="6E0D6A62">
      <w:pPr>
        <w:pStyle w:val="30"/>
        <w:tabs>
          <w:tab w:val="right" w:leader="dot" w:pos="9628"/>
        </w:tabs>
        <w:ind w:firstLine="482"/>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"_Toc150765439" </w:instrText>
      </w:r>
      <w:r>
        <w:rPr>
          <w:color w:val="auto"/>
          <w:highlight w:val="none"/>
        </w:rPr>
        <w:fldChar w:fldCharType="separate"/>
      </w:r>
      <w:r>
        <w:rPr>
          <w:rStyle w:val="54"/>
          <w:rFonts w:hint="eastAsia" w:ascii="宋体" w:hAnsi="宋体"/>
          <w:i w:val="0"/>
          <w:color w:val="auto"/>
          <w:sz w:val="28"/>
          <w:szCs w:val="28"/>
          <w:highlight w:val="none"/>
        </w:rPr>
        <w:t>第</w:t>
      </w:r>
      <w:r>
        <w:rPr>
          <w:rStyle w:val="54"/>
          <w:rFonts w:hint="eastAsia" w:ascii="宋体" w:hAnsi="宋体"/>
          <w:i w:val="0"/>
          <w:color w:val="auto"/>
          <w:sz w:val="28"/>
          <w:szCs w:val="28"/>
          <w:highlight w:val="none"/>
          <w:lang w:val="en-US" w:eastAsia="zh-CN"/>
        </w:rPr>
        <w:t>五</w:t>
      </w:r>
      <w:r>
        <w:rPr>
          <w:rStyle w:val="54"/>
          <w:rFonts w:hint="eastAsia" w:ascii="宋体" w:hAnsi="宋体"/>
          <w:i w:val="0"/>
          <w:color w:val="auto"/>
          <w:sz w:val="28"/>
          <w:szCs w:val="28"/>
          <w:highlight w:val="none"/>
        </w:rPr>
        <w:t>章项目需求</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48</w:t>
      </w:r>
    </w:p>
    <w:p w14:paraId="1820BCAA">
      <w:pPr>
        <w:pStyle w:val="30"/>
        <w:tabs>
          <w:tab w:val="right" w:leader="dot" w:pos="9628"/>
        </w:tabs>
        <w:ind w:firstLine="482"/>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"_Toc150765440" </w:instrText>
      </w:r>
      <w:r>
        <w:rPr>
          <w:color w:val="auto"/>
          <w:highlight w:val="none"/>
        </w:rPr>
        <w:fldChar w:fldCharType="separate"/>
      </w:r>
      <w:r>
        <w:rPr>
          <w:rStyle w:val="54"/>
          <w:rFonts w:hint="eastAsia" w:ascii="宋体" w:hAnsi="宋体"/>
          <w:i w:val="0"/>
          <w:color w:val="auto"/>
          <w:sz w:val="28"/>
          <w:szCs w:val="28"/>
          <w:highlight w:val="none"/>
        </w:rPr>
        <w:t>第</w:t>
      </w:r>
      <w:r>
        <w:rPr>
          <w:rStyle w:val="54"/>
          <w:rFonts w:hint="eastAsia" w:ascii="宋体" w:hAnsi="宋体"/>
          <w:i w:val="0"/>
          <w:color w:val="auto"/>
          <w:sz w:val="28"/>
          <w:szCs w:val="28"/>
          <w:highlight w:val="none"/>
          <w:lang w:val="en-US" w:eastAsia="zh-CN"/>
        </w:rPr>
        <w:t>六</w:t>
      </w:r>
      <w:r>
        <w:rPr>
          <w:rStyle w:val="54"/>
          <w:rFonts w:hint="eastAsia" w:ascii="宋体" w:hAnsi="宋体"/>
          <w:i w:val="0"/>
          <w:color w:val="auto"/>
          <w:sz w:val="28"/>
          <w:szCs w:val="28"/>
          <w:highlight w:val="none"/>
        </w:rPr>
        <w:t>章评标办法</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54</w:t>
      </w:r>
    </w:p>
    <w:p w14:paraId="2A27DE0C">
      <w:pPr>
        <w:tabs>
          <w:tab w:val="right" w:leader="dot" w:pos="9638"/>
        </w:tabs>
        <w:spacing w:line="360" w:lineRule="auto"/>
        <w:rPr>
          <w:rFonts w:ascii="宋体" w:hAnsi="宋体" w:eastAsia="宋体" w:cs="Times New Roman"/>
          <w:color w:val="auto"/>
          <w:sz w:val="44"/>
          <w:szCs w:val="20"/>
          <w:highlight w:val="none"/>
        </w:rPr>
      </w:pPr>
      <w:r>
        <w:rPr>
          <w:rFonts w:hint="eastAsia" w:ascii="宋体" w:hAnsi="宋体" w:eastAsia="宋体" w:cs="Times New Roman"/>
          <w:b/>
          <w:bCs/>
          <w:color w:val="auto"/>
          <w:sz w:val="28"/>
          <w:szCs w:val="28"/>
          <w:highlight w:val="none"/>
        </w:rPr>
        <w:fldChar w:fldCharType="end"/>
      </w:r>
    </w:p>
    <w:p w14:paraId="1CD39B1B">
      <w:pPr>
        <w:keepNext/>
        <w:keepLines/>
        <w:spacing w:line="360" w:lineRule="auto"/>
        <w:jc w:val="center"/>
        <w:outlineLvl w:val="0"/>
        <w:rPr>
          <w:rFonts w:hint="eastAsia" w:ascii="Times New Roman" w:hAnsi="宋体" w:eastAsia="黑体" w:cs="Times New Roman"/>
          <w:color w:val="auto"/>
          <w:sz w:val="36"/>
          <w:szCs w:val="20"/>
          <w:highlight w:val="none"/>
        </w:rPr>
        <w:sectPr>
          <w:footerReference r:id="rId10" w:type="first"/>
          <w:footerReference r:id="rId9" w:type="default"/>
          <w:pgSz w:w="11906" w:h="16838"/>
          <w:pgMar w:top="1134" w:right="1134" w:bottom="1134" w:left="1134" w:header="720" w:footer="720" w:gutter="0"/>
          <w:pgNumType w:start="1"/>
          <w:cols w:space="720" w:num="1"/>
          <w:titlePg/>
          <w:docGrid w:linePitch="360" w:charSpace="0"/>
        </w:sectPr>
      </w:pPr>
      <w:bookmarkStart w:id="1" w:name="_Toc513622226"/>
      <w:bookmarkStart w:id="2" w:name="_Toc150765434"/>
      <w:bookmarkStart w:id="3" w:name="_Toc139967210"/>
      <w:bookmarkStart w:id="4" w:name="_Toc139966426"/>
    </w:p>
    <w:p w14:paraId="49EC712B">
      <w:pPr>
        <w:keepNext/>
        <w:keepLines/>
        <w:spacing w:line="360" w:lineRule="auto"/>
        <w:jc w:val="center"/>
        <w:outlineLvl w:val="0"/>
        <w:rPr>
          <w:rFonts w:ascii="Times New Roman" w:hAnsi="Times New Roman" w:eastAsia="宋体" w:cs="Times New Roman"/>
          <w:color w:val="auto"/>
          <w:szCs w:val="24"/>
          <w:highlight w:val="none"/>
        </w:rPr>
      </w:pPr>
      <w:r>
        <w:rPr>
          <w:rFonts w:hint="eastAsia" w:ascii="Times New Roman" w:hAnsi="宋体" w:eastAsia="黑体" w:cs="Times New Roman"/>
          <w:color w:val="auto"/>
          <w:sz w:val="36"/>
          <w:szCs w:val="20"/>
          <w:highlight w:val="none"/>
        </w:rPr>
        <w:t>第一章</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投标邀请</w:t>
      </w:r>
      <w:bookmarkEnd w:id="1"/>
      <w:bookmarkEnd w:id="2"/>
    </w:p>
    <w:tbl>
      <w:tblPr>
        <w:tblStyle w:val="4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5E19B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noWrap w:val="0"/>
          </w:tcPr>
          <w:p w14:paraId="4973C93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项目概况</w:t>
            </w:r>
          </w:p>
          <w:p w14:paraId="5C5C9162">
            <w:pPr>
              <w:spacing w:line="360" w:lineRule="auto"/>
              <w:ind w:firstLine="480"/>
              <w:rPr>
                <w:rFonts w:ascii="宋体" w:hAnsi="宋体" w:eastAsia="宋体" w:cs="Times New Roman"/>
                <w:color w:val="auto"/>
                <w:szCs w:val="24"/>
                <w:highlight w:val="none"/>
              </w:rPr>
            </w:pPr>
            <w:r>
              <w:rPr>
                <w:rFonts w:hint="eastAsia" w:ascii="宋体" w:hAnsi="宋体" w:eastAsia="宋体" w:cs="宋体"/>
                <w:color w:val="auto"/>
                <w:sz w:val="24"/>
                <w:szCs w:val="24"/>
                <w:highlight w:val="none"/>
                <w:u w:val="single"/>
                <w:lang w:val="en-US" w:eastAsia="zh-CN"/>
              </w:rPr>
              <w:t>海州区新型农技推广体系“四情”智能监测站设备采购项目</w:t>
            </w:r>
            <w:r>
              <w:rPr>
                <w:rFonts w:hint="eastAsia" w:ascii="宋体" w:hAnsi="宋体" w:eastAsia="宋体" w:cs="Times New Roman"/>
                <w:color w:val="auto"/>
                <w:sz w:val="24"/>
                <w:szCs w:val="24"/>
                <w:highlight w:val="none"/>
              </w:rPr>
              <w:t>招标项目的潜在投标人应在</w:t>
            </w:r>
            <w:r>
              <w:rPr>
                <w:rFonts w:hint="eastAsia" w:ascii="宋体" w:hAnsi="宋体" w:eastAsia="宋体" w:cs="宋体"/>
                <w:color w:val="auto"/>
                <w:sz w:val="24"/>
                <w:szCs w:val="24"/>
                <w:highlight w:val="none"/>
                <w:u w:val="single"/>
              </w:rPr>
              <w:t>江苏政府采购网</w:t>
            </w:r>
            <w:r>
              <w:rPr>
                <w:rFonts w:hint="eastAsia" w:ascii="宋体" w:hAnsi="宋体" w:eastAsia="宋体" w:cs="Times New Roman"/>
                <w:color w:val="auto"/>
                <w:sz w:val="24"/>
                <w:szCs w:val="24"/>
                <w:highlight w:val="none"/>
              </w:rPr>
              <w:t>获取招标文件，并于</w:t>
            </w:r>
            <w:r>
              <w:rPr>
                <w:rFonts w:hint="eastAsia" w:ascii="宋体" w:hAnsi="宋体" w:eastAsia="宋体" w:cs="Times New Roman"/>
                <w:b/>
                <w:bCs w:val="0"/>
                <w:color w:val="auto"/>
                <w:sz w:val="24"/>
                <w:szCs w:val="24"/>
                <w:highlight w:val="none"/>
                <w:u w:val="single"/>
              </w:rPr>
              <w:t>202</w:t>
            </w:r>
            <w:r>
              <w:rPr>
                <w:rFonts w:hint="eastAsia" w:ascii="宋体" w:hAnsi="宋体" w:eastAsia="宋体" w:cs="Times New Roman"/>
                <w:b/>
                <w:bCs w:val="0"/>
                <w:color w:val="auto"/>
                <w:sz w:val="24"/>
                <w:szCs w:val="24"/>
                <w:highlight w:val="none"/>
                <w:u w:val="single"/>
                <w:lang w:val="en-US" w:eastAsia="zh-CN"/>
              </w:rPr>
              <w:t>6</w:t>
            </w:r>
            <w:r>
              <w:rPr>
                <w:rFonts w:hint="eastAsia" w:ascii="宋体" w:hAnsi="宋体" w:eastAsia="宋体" w:cs="Times New Roman"/>
                <w:b/>
                <w:bCs w:val="0"/>
                <w:color w:val="auto"/>
                <w:sz w:val="24"/>
                <w:szCs w:val="24"/>
                <w:highlight w:val="none"/>
                <w:u w:val="single"/>
              </w:rPr>
              <w:t>年</w:t>
            </w:r>
            <w:r>
              <w:rPr>
                <w:rFonts w:hint="eastAsia" w:ascii="宋体" w:hAnsi="宋体" w:eastAsia="宋体" w:cs="Times New Roman"/>
                <w:b/>
                <w:bCs w:val="0"/>
                <w:color w:val="auto"/>
                <w:sz w:val="24"/>
                <w:szCs w:val="24"/>
                <w:highlight w:val="none"/>
                <w:u w:val="single"/>
                <w:lang w:val="en-US" w:eastAsia="zh-CN"/>
              </w:rPr>
              <w:t>09</w:t>
            </w:r>
            <w:r>
              <w:rPr>
                <w:rFonts w:hint="eastAsia" w:ascii="宋体" w:hAnsi="宋体" w:eastAsia="宋体" w:cs="Times New Roman"/>
                <w:b/>
                <w:bCs w:val="0"/>
                <w:color w:val="auto"/>
                <w:sz w:val="24"/>
                <w:szCs w:val="24"/>
                <w:highlight w:val="none"/>
                <w:u w:val="single"/>
              </w:rPr>
              <w:t>月</w:t>
            </w:r>
            <w:r>
              <w:rPr>
                <w:rFonts w:hint="eastAsia" w:ascii="宋体" w:hAnsi="宋体" w:eastAsia="宋体" w:cs="Times New Roman"/>
                <w:b/>
                <w:bCs w:val="0"/>
                <w:color w:val="auto"/>
                <w:sz w:val="24"/>
                <w:szCs w:val="24"/>
                <w:highlight w:val="none"/>
                <w:u w:val="single"/>
                <w:lang w:val="en-US" w:eastAsia="zh-CN"/>
              </w:rPr>
              <w:t>22</w:t>
            </w:r>
            <w:r>
              <w:rPr>
                <w:rFonts w:hint="eastAsia" w:ascii="宋体" w:hAnsi="宋体" w:eastAsia="宋体" w:cs="Times New Roman"/>
                <w:b/>
                <w:bCs w:val="0"/>
                <w:color w:val="auto"/>
                <w:sz w:val="24"/>
                <w:szCs w:val="24"/>
                <w:highlight w:val="none"/>
                <w:u w:val="single"/>
              </w:rPr>
              <w:t>日</w:t>
            </w:r>
            <w:r>
              <w:rPr>
                <w:rFonts w:hint="eastAsia" w:ascii="宋体" w:hAnsi="宋体" w:eastAsia="宋体" w:cs="Times New Roman"/>
                <w:b/>
                <w:bCs w:val="0"/>
                <w:color w:val="auto"/>
                <w:sz w:val="24"/>
                <w:szCs w:val="24"/>
                <w:highlight w:val="none"/>
                <w:u w:val="single"/>
                <w:lang w:val="en-US" w:eastAsia="zh-CN"/>
              </w:rPr>
              <w:t>09</w:t>
            </w:r>
            <w:r>
              <w:rPr>
                <w:rFonts w:hint="eastAsia" w:ascii="宋体" w:hAnsi="宋体" w:eastAsia="宋体" w:cs="Times New Roman"/>
                <w:b/>
                <w:bCs w:val="0"/>
                <w:color w:val="auto"/>
                <w:sz w:val="24"/>
                <w:szCs w:val="24"/>
                <w:highlight w:val="none"/>
                <w:u w:val="single"/>
              </w:rPr>
              <w:t>点00分00秒</w:t>
            </w:r>
            <w:r>
              <w:rPr>
                <w:rFonts w:hint="eastAsia" w:ascii="宋体" w:hAnsi="宋体" w:eastAsia="宋体" w:cs="Times New Roman"/>
                <w:color w:val="auto"/>
                <w:sz w:val="24"/>
                <w:szCs w:val="24"/>
                <w:highlight w:val="none"/>
              </w:rPr>
              <w:t>（北京时间）前</w:t>
            </w:r>
            <w:r>
              <w:rPr>
                <w:rFonts w:hint="eastAsia" w:ascii="宋体" w:hAnsi="宋体" w:eastAsia="宋体" w:cs="Times New Roman"/>
                <w:b/>
                <w:color w:val="auto"/>
                <w:sz w:val="24"/>
                <w:szCs w:val="24"/>
                <w:highlight w:val="none"/>
              </w:rPr>
              <w:t>上传电子投标文件</w:t>
            </w:r>
            <w:r>
              <w:rPr>
                <w:rFonts w:hint="eastAsia" w:ascii="宋体" w:hAnsi="宋体" w:eastAsia="宋体" w:cs="Times New Roman"/>
                <w:color w:val="auto"/>
                <w:sz w:val="24"/>
                <w:szCs w:val="24"/>
                <w:highlight w:val="none"/>
              </w:rPr>
              <w:t>。</w:t>
            </w:r>
          </w:p>
        </w:tc>
      </w:tr>
    </w:tbl>
    <w:p w14:paraId="38556DEE">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一、项目基本情况</w:t>
      </w:r>
    </w:p>
    <w:p w14:paraId="4358F8D9">
      <w:pPr>
        <w:spacing w:line="360" w:lineRule="auto"/>
        <w:ind w:firstLine="480"/>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项目编号：JSZC-320706-ZBGC-G2026-0004</w:t>
      </w:r>
    </w:p>
    <w:p w14:paraId="782EFF19">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项目</w:t>
      </w:r>
      <w:r>
        <w:rPr>
          <w:rFonts w:hint="eastAsia" w:ascii="宋体" w:hAnsi="宋体" w:cs="Times New Roman"/>
          <w:color w:val="auto"/>
          <w:sz w:val="24"/>
          <w:szCs w:val="24"/>
          <w:highlight w:val="none"/>
        </w:rPr>
        <w:t>名称：</w:t>
      </w:r>
      <w:r>
        <w:rPr>
          <w:rFonts w:hint="eastAsia" w:ascii="宋体" w:hAnsi="宋体" w:cs="Times New Roman"/>
          <w:color w:val="auto"/>
          <w:sz w:val="24"/>
          <w:szCs w:val="24"/>
          <w:highlight w:val="none"/>
          <w:lang w:val="en-US" w:eastAsia="zh-CN"/>
        </w:rPr>
        <w:t>海州区新型农技推广体系“四情”智能监测站设备采购项目</w:t>
      </w:r>
    </w:p>
    <w:p w14:paraId="0EFFC62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预算金额：</w:t>
      </w:r>
      <w:r>
        <w:rPr>
          <w:rFonts w:hint="eastAsia" w:ascii="宋体" w:hAnsi="宋体" w:eastAsia="宋体" w:cs="Times New Roman"/>
          <w:b w:val="0"/>
          <w:bCs/>
          <w:color w:val="auto"/>
          <w:sz w:val="24"/>
          <w:szCs w:val="24"/>
          <w:highlight w:val="none"/>
          <w:lang w:val="en-US" w:eastAsia="zh-CN"/>
        </w:rPr>
        <w:t>180</w:t>
      </w:r>
      <w:r>
        <w:rPr>
          <w:rFonts w:hint="eastAsia" w:ascii="宋体" w:hAnsi="宋体" w:eastAsia="宋体" w:cs="Times New Roman"/>
          <w:b w:val="0"/>
          <w:bCs/>
          <w:color w:val="auto"/>
          <w:sz w:val="24"/>
          <w:szCs w:val="24"/>
          <w:highlight w:val="none"/>
        </w:rPr>
        <w:t>万元。</w:t>
      </w:r>
    </w:p>
    <w:p w14:paraId="5EFBDF0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最高限价：</w:t>
      </w:r>
      <w:r>
        <w:rPr>
          <w:rFonts w:hint="eastAsia" w:ascii="宋体" w:hAnsi="宋体" w:eastAsia="宋体" w:cs="Times New Roman"/>
          <w:color w:val="auto"/>
          <w:sz w:val="24"/>
          <w:szCs w:val="24"/>
          <w:highlight w:val="none"/>
          <w:lang w:val="en-US" w:eastAsia="zh-CN"/>
        </w:rPr>
        <w:t>180</w:t>
      </w:r>
      <w:r>
        <w:rPr>
          <w:rFonts w:hint="eastAsia" w:ascii="宋体" w:hAnsi="宋体" w:cs="Times New Roman"/>
          <w:color w:val="auto"/>
          <w:sz w:val="24"/>
          <w:szCs w:val="24"/>
          <w:highlight w:val="none"/>
        </w:rPr>
        <w:t>万元人民币，投标报价超出最高限价的按无效响应处理</w:t>
      </w:r>
      <w:r>
        <w:rPr>
          <w:rFonts w:hint="eastAsia" w:ascii="宋体" w:hAnsi="宋体" w:eastAsia="宋体" w:cs="Times New Roman"/>
          <w:color w:val="auto"/>
          <w:sz w:val="24"/>
          <w:szCs w:val="24"/>
          <w:highlight w:val="none"/>
        </w:rPr>
        <w:t>。</w:t>
      </w:r>
    </w:p>
    <w:p w14:paraId="0BA9164F">
      <w:pPr>
        <w:pStyle w:val="46"/>
        <w:keepNext w:val="0"/>
        <w:keepLines w:val="0"/>
        <w:pageBreakBefore w:val="0"/>
        <w:widowControl/>
        <w:numPr>
          <w:ilvl w:val="0"/>
          <w:numId w:val="0"/>
        </w:numPr>
        <w:spacing w:line="360" w:lineRule="auto"/>
        <w:ind w:firstLine="480" w:firstLineChars="200"/>
        <w:jc w:val="left"/>
        <w:rPr>
          <w:rFonts w:hint="eastAsia" w:ascii="宋体" w:hAnsi="宋体" w:eastAsia="宋体" w:cs="Times New Roman"/>
          <w:color w:val="auto"/>
          <w:sz w:val="24"/>
          <w:szCs w:val="24"/>
          <w:highlight w:val="none"/>
        </w:rPr>
      </w:pPr>
      <w:r>
        <w:rPr>
          <w:rFonts w:hint="eastAsia"/>
          <w:color w:val="auto"/>
          <w:sz w:val="24"/>
          <w:szCs w:val="24"/>
          <w:highlight w:val="none"/>
        </w:rPr>
        <w:t>采购方式：公开招标</w:t>
      </w:r>
    </w:p>
    <w:p w14:paraId="6E2B3902">
      <w:pPr>
        <w:pStyle w:val="46"/>
        <w:keepNext w:val="0"/>
        <w:keepLines w:val="0"/>
        <w:pageBreakBefore w:val="0"/>
        <w:widowControl/>
        <w:numPr>
          <w:ilvl w:val="0"/>
          <w:numId w:val="0"/>
        </w:numPr>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采购需求：</w:t>
      </w:r>
      <w:r>
        <w:rPr>
          <w:rFonts w:hint="eastAsia" w:ascii="宋体" w:hAnsi="宋体" w:eastAsia="宋体" w:cs="宋体"/>
          <w:color w:val="auto"/>
          <w:sz w:val="24"/>
          <w:szCs w:val="24"/>
          <w:highlight w:val="none"/>
          <w:u w:val="none"/>
          <w:lang w:eastAsia="zh-CN"/>
        </w:rPr>
        <w:t>海州区新型农技推广体系“四情”智能监测站设备采购项目，</w:t>
      </w:r>
      <w:r>
        <w:rPr>
          <w:rFonts w:hint="eastAsia" w:ascii="宋体" w:hAnsi="宋体" w:eastAsia="宋体" w:cs="宋体"/>
          <w:color w:val="auto"/>
          <w:sz w:val="24"/>
          <w:szCs w:val="24"/>
          <w:highlight w:val="none"/>
          <w:u w:val="none"/>
          <w:lang w:val="en-US" w:eastAsia="zh-CN"/>
        </w:rPr>
        <w:t>具体详见采购需求</w:t>
      </w:r>
      <w:r>
        <w:rPr>
          <w:rFonts w:hint="eastAsia" w:ascii="宋体" w:hAnsi="宋体" w:eastAsia="宋体" w:cs="宋体"/>
          <w:color w:val="auto"/>
          <w:sz w:val="24"/>
          <w:szCs w:val="24"/>
          <w:highlight w:val="none"/>
        </w:rPr>
        <w:t>。</w:t>
      </w:r>
    </w:p>
    <w:p w14:paraId="65A67AB5">
      <w:pPr>
        <w:spacing w:line="360" w:lineRule="auto"/>
        <w:ind w:firstLine="482"/>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对项目采购需求部分的询问、质疑请与采购人联系，由采购人负责答复。</w:t>
      </w:r>
    </w:p>
    <w:p w14:paraId="5754CCC5">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合同履行期限（交货期）：合同签订后30天内完成安装调试，直至交付采购人验收合格使用</w:t>
      </w:r>
      <w:r>
        <w:rPr>
          <w:rFonts w:hint="eastAsia" w:ascii="宋体" w:hAnsi="宋体" w:eastAsia="宋体" w:cs="Times New Roman"/>
          <w:color w:val="auto"/>
          <w:sz w:val="24"/>
          <w:szCs w:val="24"/>
          <w:highlight w:val="none"/>
          <w:lang w:eastAsia="zh-CN"/>
        </w:rPr>
        <w:t>。</w:t>
      </w:r>
    </w:p>
    <w:p w14:paraId="0E1419C4">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本项目（是/否√）接受联合体投标。</w:t>
      </w:r>
    </w:p>
    <w:p w14:paraId="1C33F306">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二、申请人的资格要求</w:t>
      </w:r>
    </w:p>
    <w:p w14:paraId="473F7F9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1.满足《中华人民共和国政府采购法》第二十二条规定，提供下列材料：</w:t>
      </w:r>
    </w:p>
    <w:p w14:paraId="20FA92B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（1）法人或者其他组织的营业执照等证明文件，自然人的身份证明；</w:t>
      </w:r>
    </w:p>
    <w:p w14:paraId="043C5379">
      <w:pPr>
        <w:pageBreakBefore w:val="0"/>
        <w:spacing w:line="360" w:lineRule="auto"/>
        <w:ind w:right="0" w:firstLine="48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（2）具有良好的商业信誉和健全的财务会计制度（按连财购〔2023〕4号文件要求，可提交《财务状况报告及税收、社会保障资金缴纳情况承诺函》，格式详见招标文件）； </w:t>
      </w:r>
    </w:p>
    <w:p w14:paraId="3FFE6149">
      <w:pPr>
        <w:keepNext w:val="0"/>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（3）依法缴纳税收和社会保障资金的相关证明材料（按连财购〔2023〕4号文件要求，可提交《财务状况报告及税收、社会保障资金缴纳情况承诺函》，格式详见招标文件）；</w:t>
      </w:r>
    </w:p>
    <w:p w14:paraId="202C50A0">
      <w:pPr>
        <w:pageBreakBefore w:val="0"/>
        <w:spacing w:line="360" w:lineRule="auto"/>
        <w:ind w:right="0" w:firstLine="480"/>
        <w:jc w:val="both"/>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（4）具备履行合同所必需的设备和专业技术能力的声明及证明材料；</w:t>
      </w:r>
    </w:p>
    <w:p w14:paraId="7151FE1E">
      <w:pPr>
        <w:pageBreakBefore w:val="0"/>
        <w:spacing w:line="360" w:lineRule="auto"/>
        <w:ind w:right="0" w:firstLine="480"/>
        <w:jc w:val="both"/>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（5）参加政府采购活动前三年内在经营活动中没有重大违法记录的书面声明。</w:t>
      </w:r>
    </w:p>
    <w:p w14:paraId="522B3463">
      <w:pPr>
        <w:pageBreakBefore w:val="0"/>
        <w:spacing w:line="360" w:lineRule="auto"/>
        <w:ind w:right="0" w:firstLine="480"/>
        <w:jc w:val="both"/>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2.落实政府采购政策需满足的资格要求：</w:t>
      </w:r>
      <w:r>
        <w:rPr>
          <w:rFonts w:hint="eastAsia" w:ascii="宋体" w:hAnsi="宋体" w:cs="宋体"/>
          <w:color w:val="auto"/>
          <w:sz w:val="24"/>
          <w:szCs w:val="24"/>
          <w:highlight w:val="none"/>
        </w:rPr>
        <w:t>根据财政部、工业和信息化部关于印发《政府采购促进中小企业发展管理办法》的通知(财库(2020)46号)等相关文件要求，本项目专门面向中型企业、小型企业、微型企业、残疾人福利性单位、监狱企业进行采购。(符合要求的投标人须提供《中小微企业声明函》或《残疾人福利性单位声明函》或属于监狱企业的证明文件，否则响应无效)。格式详见投标文件格式。</w:t>
      </w:r>
    </w:p>
    <w:p w14:paraId="00903E59">
      <w:pPr>
        <w:pageBreakBefore w:val="0"/>
        <w:spacing w:line="360" w:lineRule="auto"/>
        <w:ind w:right="0" w:firstLine="480"/>
        <w:jc w:val="both"/>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3.本项目的特定资格要求：</w:t>
      </w:r>
      <w:r>
        <w:rPr>
          <w:rFonts w:hint="eastAsia" w:ascii="宋体" w:hAnsi="宋体" w:eastAsia="宋体" w:cs="Times New Roman"/>
          <w:color w:val="auto"/>
          <w:sz w:val="24"/>
          <w:szCs w:val="24"/>
          <w:highlight w:val="none"/>
          <w:lang w:val="en-US" w:eastAsia="zh-CN"/>
        </w:rPr>
        <w:t>/</w:t>
      </w:r>
    </w:p>
    <w:p w14:paraId="134ADECE">
      <w:pPr>
        <w:pageBreakBefore w:val="0"/>
        <w:spacing w:line="360" w:lineRule="auto"/>
        <w:ind w:right="0" w:firstLine="480"/>
        <w:jc w:val="both"/>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4.本项目的其他资格要求：</w:t>
      </w:r>
    </w:p>
    <w:p w14:paraId="40CD9148">
      <w:pPr>
        <w:pageBreakBefore w:val="0"/>
        <w:spacing w:line="360" w:lineRule="auto"/>
        <w:ind w:right="0" w:firstLine="480"/>
        <w:jc w:val="both"/>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（1）投标文件递交截止前，被信用中国、中国政府采购网列入失信被执行人、税收违法黑名单、政府采购严重违法失信行为记录名单的供应商，拒绝其参与政府采购活动。</w:t>
      </w:r>
    </w:p>
    <w:p w14:paraId="21D2E2FD">
      <w:pPr>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备注：采购人或采购代理机构通过信用中国网站（www.creditchina.gov.cn）、中国政府采购网（www.ccgp.gov.cn），对供应商信用记录情况进行查询。</w:t>
      </w:r>
    </w:p>
    <w:p w14:paraId="1AAC555E">
      <w:pPr>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（2）本项目</w:t>
      </w:r>
      <w:r>
        <w:rPr>
          <w:rFonts w:hint="eastAsia" w:ascii="宋体" w:hAnsi="宋体" w:eastAsia="宋体" w:cs="Times New Roman"/>
          <w:b/>
          <w:bCs/>
          <w:color w:val="auto"/>
          <w:sz w:val="24"/>
          <w:szCs w:val="24"/>
          <w:highlight w:val="none"/>
          <w:lang w:eastAsia="zh-CN"/>
        </w:rPr>
        <w:t>不</w:t>
      </w:r>
      <w:r>
        <w:rPr>
          <w:rFonts w:hint="eastAsia" w:ascii="宋体" w:hAnsi="宋体" w:eastAsia="宋体" w:cs="Times New Roman"/>
          <w:b/>
          <w:color w:val="auto"/>
          <w:sz w:val="24"/>
          <w:szCs w:val="24"/>
          <w:highlight w:val="none"/>
        </w:rPr>
        <w:t>接受进口产品</w:t>
      </w:r>
      <w:r>
        <w:rPr>
          <w:rFonts w:hint="eastAsia" w:ascii="宋体" w:hAnsi="宋体" w:eastAsia="宋体" w:cs="Times New Roman"/>
          <w:color w:val="auto"/>
          <w:sz w:val="24"/>
          <w:szCs w:val="24"/>
          <w:highlight w:val="none"/>
        </w:rPr>
        <w:t>（进口产品是指通过中国海关报关验放进入中国境内且产自关境外的产品），</w:t>
      </w:r>
      <w:r>
        <w:rPr>
          <w:rFonts w:hint="eastAsia" w:ascii="宋体" w:hAnsi="宋体" w:eastAsia="宋体" w:cs="Times New Roman"/>
          <w:b/>
          <w:bCs/>
          <w:color w:val="auto"/>
          <w:sz w:val="24"/>
          <w:szCs w:val="24"/>
          <w:highlight w:val="none"/>
        </w:rPr>
        <w:t>中标后不允许分包或转包。</w:t>
      </w:r>
    </w:p>
    <w:p w14:paraId="6FD6F3B7">
      <w:pPr>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5.法律法规规定的其他条件。</w:t>
      </w:r>
    </w:p>
    <w:p w14:paraId="24FEF542">
      <w:pPr>
        <w:keepNext/>
        <w:keepLines w:val="0"/>
        <w:pageBreakBefore w:val="0"/>
        <w:widowControl w:val="0"/>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三、获取招标文件</w:t>
      </w:r>
    </w:p>
    <w:p w14:paraId="386CA941">
      <w:pPr>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1．时间：</w:t>
      </w:r>
      <w:r>
        <w:rPr>
          <w:rFonts w:hint="eastAsia" w:ascii="宋体" w:hAnsi="宋体" w:eastAsia="宋体" w:cs="Times New Roman"/>
          <w:color w:val="auto"/>
          <w:sz w:val="24"/>
          <w:szCs w:val="24"/>
          <w:highlight w:val="none"/>
          <w:lang w:eastAsia="zh-CN"/>
        </w:rPr>
        <w:t>202</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eastAsia="zh-CN"/>
        </w:rPr>
        <w:t>年</w:t>
      </w:r>
      <w:r>
        <w:rPr>
          <w:rFonts w:hint="eastAsia" w:ascii="宋体" w:hAnsi="宋体" w:eastAsia="宋体" w:cs="Times New Roman"/>
          <w:color w:val="auto"/>
          <w:sz w:val="24"/>
          <w:szCs w:val="24"/>
          <w:highlight w:val="none"/>
          <w:lang w:val="en-US" w:eastAsia="zh-CN"/>
        </w:rPr>
        <w:t>08</w:t>
      </w:r>
      <w:r>
        <w:rPr>
          <w:rFonts w:hint="eastAsia" w:ascii="宋体" w:hAnsi="宋体" w:eastAsia="宋体" w:cs="Times New Roman"/>
          <w:color w:val="auto"/>
          <w:sz w:val="24"/>
          <w:szCs w:val="24"/>
          <w:highlight w:val="none"/>
          <w:lang w:eastAsia="zh-CN"/>
        </w:rPr>
        <w:t>月</w:t>
      </w:r>
      <w:r>
        <w:rPr>
          <w:rFonts w:hint="eastAsia" w:ascii="宋体" w:hAnsi="宋体" w:eastAsia="宋体" w:cs="Times New Roman"/>
          <w:color w:val="auto"/>
          <w:sz w:val="24"/>
          <w:szCs w:val="24"/>
          <w:highlight w:val="none"/>
          <w:lang w:val="en-US" w:eastAsia="zh-CN"/>
        </w:rPr>
        <w:t>28</w:t>
      </w:r>
      <w:r>
        <w:rPr>
          <w:rFonts w:hint="eastAsia" w:ascii="宋体" w:hAnsi="宋体" w:eastAsia="宋体" w:cs="Times New Roman"/>
          <w:color w:val="auto"/>
          <w:sz w:val="24"/>
          <w:szCs w:val="24"/>
          <w:highlight w:val="none"/>
        </w:rPr>
        <w:t>日至</w:t>
      </w:r>
      <w:r>
        <w:rPr>
          <w:rFonts w:hint="eastAsia" w:ascii="宋体" w:hAnsi="宋体" w:eastAsia="宋体" w:cs="Times New Roman"/>
          <w:color w:val="auto"/>
          <w:sz w:val="24"/>
          <w:szCs w:val="24"/>
          <w:highlight w:val="none"/>
          <w:lang w:eastAsia="zh-CN"/>
        </w:rPr>
        <w:t>202</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eastAsia="zh-CN"/>
        </w:rPr>
        <w:t>年</w:t>
      </w:r>
      <w:r>
        <w:rPr>
          <w:rFonts w:hint="eastAsia" w:ascii="宋体" w:hAnsi="宋体" w:eastAsia="宋体" w:cs="Times New Roman"/>
          <w:color w:val="auto"/>
          <w:sz w:val="24"/>
          <w:szCs w:val="24"/>
          <w:highlight w:val="none"/>
          <w:lang w:val="en-US" w:eastAsia="zh-CN"/>
        </w:rPr>
        <w:t>09</w:t>
      </w:r>
      <w:r>
        <w:rPr>
          <w:rFonts w:hint="eastAsia" w:ascii="宋体" w:hAnsi="宋体" w:eastAsia="宋体" w:cs="Times New Roman"/>
          <w:color w:val="auto"/>
          <w:sz w:val="24"/>
          <w:szCs w:val="24"/>
          <w:highlight w:val="none"/>
          <w:lang w:eastAsia="zh-CN"/>
        </w:rPr>
        <w:t>月</w:t>
      </w:r>
      <w:r>
        <w:rPr>
          <w:rFonts w:hint="eastAsia" w:ascii="宋体" w:hAnsi="宋体" w:eastAsia="宋体" w:cs="Times New Roman"/>
          <w:color w:val="auto"/>
          <w:sz w:val="24"/>
          <w:szCs w:val="24"/>
          <w:highlight w:val="none"/>
          <w:lang w:val="en-US" w:eastAsia="zh-CN"/>
        </w:rPr>
        <w:t>04</w:t>
      </w:r>
      <w:r>
        <w:rPr>
          <w:rFonts w:hint="eastAsia" w:ascii="宋体" w:hAnsi="宋体" w:eastAsia="宋体" w:cs="Times New Roman"/>
          <w:color w:val="auto"/>
          <w:sz w:val="24"/>
          <w:szCs w:val="24"/>
          <w:highlight w:val="none"/>
        </w:rPr>
        <w:t>日</w:t>
      </w:r>
      <w:r>
        <w:rPr>
          <w:rFonts w:hint="eastAsia" w:ascii="宋体" w:hAnsi="宋体"/>
          <w:color w:val="auto"/>
          <w:sz w:val="24"/>
          <w:highlight w:val="none"/>
        </w:rPr>
        <w:t>（北京时间）</w:t>
      </w:r>
      <w:r>
        <w:rPr>
          <w:rFonts w:hint="eastAsia" w:ascii="宋体" w:hAnsi="宋体" w:eastAsia="宋体" w:cs="Times New Roman"/>
          <w:color w:val="auto"/>
          <w:sz w:val="24"/>
          <w:szCs w:val="24"/>
          <w:highlight w:val="none"/>
        </w:rPr>
        <w:t>。</w:t>
      </w:r>
    </w:p>
    <w:p w14:paraId="3B0518F9">
      <w:pPr>
        <w:keepLines w:val="0"/>
        <w:pageBreakBefore w:val="0"/>
        <w:widowControl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2．获取方式：投标人办理江苏省政府采购交易系统CA数字证书，登录“苏采云”政府采购交易系统，自行下载。</w:t>
      </w:r>
    </w:p>
    <w:p w14:paraId="64236BAD">
      <w:pPr>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2.1潜在投标人访问电子招标投标交易平台的网络地址和方法：</w:t>
      </w:r>
    </w:p>
    <w:p w14:paraId="4815AABE">
      <w:pPr>
        <w:keepLines w:val="0"/>
        <w:pageBreakBefore w:val="0"/>
        <w:widowControl w:val="0"/>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20BEE63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（2）潜在供应商访问“苏采云”系统的网络地址和方法：</w:t>
      </w:r>
    </w:p>
    <w:p w14:paraId="13394E9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“苏采云”系统的网址：http://jszfcg.jsczt.cn/。</w:t>
      </w:r>
    </w:p>
    <w:p w14:paraId="38BBF91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（3）“CA数字证书”的获取：</w:t>
      </w:r>
    </w:p>
    <w:p w14:paraId="790CC31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供应商需办理CA锁，“苏采云”系统目前仅支持“苏采云”系统下的政务CA，省内各地区办理的“苏采云”系统下的政务CA全省通用。“CA数字证书”的办理材料详见“</w:t>
      </w:r>
      <w:r>
        <w:rPr>
          <w:rFonts w:ascii="宋体" w:hAnsi="宋体" w:eastAsia="宋体" w:cs="Times New Roman"/>
          <w:color w:val="auto"/>
          <w:sz w:val="24"/>
          <w:szCs w:val="24"/>
          <w:highlight w:val="none"/>
        </w:rPr>
        <w:t>http://jsxcmm.com/help/gys.html”</w:t>
      </w:r>
      <w:r>
        <w:rPr>
          <w:rFonts w:hint="eastAsia" w:ascii="宋体" w:hAnsi="宋体" w:eastAsia="宋体" w:cs="Times New Roman"/>
          <w:color w:val="auto"/>
          <w:sz w:val="24"/>
          <w:szCs w:val="24"/>
          <w:highlight w:val="none"/>
        </w:rPr>
        <w:t>。</w:t>
      </w:r>
    </w:p>
    <w:p w14:paraId="7CA324B5">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（4）采购文件（后缀名为“.kedt”）、供应商操作手册及政府采购客户端工具可通过“苏采云”系统--已报名项目--报名详情页面内相应链接进行下载。</w:t>
      </w:r>
    </w:p>
    <w:p w14:paraId="6CD9A48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（5）招标代理机构（采购代理机构）将数据电文形式的采购文件加载至“苏采云”系统，供潜在供应商下载或者查阅。</w:t>
      </w:r>
    </w:p>
    <w:p w14:paraId="53E5E96E">
      <w:pPr>
        <w:spacing w:line="360" w:lineRule="auto"/>
        <w:ind w:firstLine="480"/>
        <w:jc w:val="left"/>
        <w:rPr>
          <w:rFonts w:hint="eastAsia" w:ascii="新宋体" w:hAnsi="新宋体" w:eastAsia="新宋体" w:cs="新宋体"/>
          <w:color w:val="auto"/>
          <w:sz w:val="24"/>
          <w:szCs w:val="24"/>
          <w:highlight w:val="none"/>
        </w:rPr>
      </w:pPr>
      <w:r>
        <w:rPr>
          <w:rFonts w:hint="eastAsia" w:ascii="宋体" w:hAnsi="宋体" w:eastAsia="宋体" w:cs="Times New Roman"/>
          <w:color w:val="auto"/>
          <w:sz w:val="24"/>
          <w:szCs w:val="24"/>
          <w:highlight w:val="none"/>
        </w:rPr>
        <w:t>3.地点：</w:t>
      </w:r>
      <w:r>
        <w:rPr>
          <w:rFonts w:hint="eastAsia" w:ascii="新宋体" w:hAnsi="新宋体" w:eastAsia="新宋体" w:cs="新宋体"/>
          <w:color w:val="auto"/>
          <w:sz w:val="24"/>
          <w:szCs w:val="24"/>
          <w:highlight w:val="none"/>
        </w:rPr>
        <w:t>江苏政府采购网</w:t>
      </w:r>
    </w:p>
    <w:p w14:paraId="365605F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4.售价：</w:t>
      </w:r>
      <w:r>
        <w:rPr>
          <w:rFonts w:hint="eastAsia" w:ascii="新宋体" w:hAnsi="新宋体" w:eastAsia="新宋体" w:cs="新宋体"/>
          <w:color w:val="auto"/>
          <w:sz w:val="24"/>
          <w:szCs w:val="24"/>
          <w:highlight w:val="none"/>
        </w:rPr>
        <w:t>0.00元</w:t>
      </w:r>
    </w:p>
    <w:p w14:paraId="2EB908F2">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四、提交投标文件截止时间、开标时间和地点</w:t>
      </w:r>
    </w:p>
    <w:p w14:paraId="709AD8C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1.投标文件接收时间</w:t>
      </w:r>
    </w:p>
    <w:p w14:paraId="6D4ECB7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投标文件接收截止时间：202</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09</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22</w:t>
      </w:r>
      <w:r>
        <w:rPr>
          <w:rFonts w:hint="eastAsia" w:ascii="宋体" w:hAnsi="宋体" w:eastAsia="宋体" w:cs="Times New Roman"/>
          <w:color w:val="auto"/>
          <w:sz w:val="24"/>
          <w:szCs w:val="24"/>
          <w:highlight w:val="none"/>
        </w:rPr>
        <w:t>日</w:t>
      </w:r>
      <w:r>
        <w:rPr>
          <w:rFonts w:hint="eastAsia" w:ascii="宋体" w:hAnsi="宋体" w:eastAsia="宋体" w:cs="Times New Roman"/>
          <w:color w:val="auto"/>
          <w:sz w:val="24"/>
          <w:szCs w:val="24"/>
          <w:highlight w:val="none"/>
          <w:lang w:val="en-US" w:eastAsia="zh-CN"/>
        </w:rPr>
        <w:t>09</w:t>
      </w:r>
      <w:r>
        <w:rPr>
          <w:rFonts w:hint="eastAsia" w:ascii="宋体" w:hAnsi="宋体" w:eastAsia="宋体" w:cs="Times New Roman"/>
          <w:color w:val="auto"/>
          <w:sz w:val="24"/>
          <w:szCs w:val="24"/>
          <w:highlight w:val="none"/>
        </w:rPr>
        <w:t>:00:00（北京时间）</w:t>
      </w:r>
    </w:p>
    <w:p w14:paraId="153FEF5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2.开标时间与地点</w:t>
      </w:r>
    </w:p>
    <w:p w14:paraId="02DD2BC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开标时间：202</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09</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22</w:t>
      </w:r>
      <w:r>
        <w:rPr>
          <w:rFonts w:hint="eastAsia" w:ascii="宋体" w:hAnsi="宋体" w:eastAsia="宋体" w:cs="Times New Roman"/>
          <w:color w:val="auto"/>
          <w:sz w:val="24"/>
          <w:szCs w:val="24"/>
          <w:highlight w:val="none"/>
        </w:rPr>
        <w:t>日</w:t>
      </w:r>
      <w:r>
        <w:rPr>
          <w:rFonts w:hint="eastAsia" w:ascii="宋体" w:hAnsi="宋体" w:eastAsia="宋体" w:cs="Times New Roman"/>
          <w:color w:val="auto"/>
          <w:sz w:val="24"/>
          <w:szCs w:val="24"/>
          <w:highlight w:val="none"/>
          <w:lang w:val="en-US" w:eastAsia="zh-CN"/>
        </w:rPr>
        <w:t>09</w:t>
      </w:r>
      <w:r>
        <w:rPr>
          <w:rFonts w:hint="eastAsia" w:ascii="宋体" w:hAnsi="宋体" w:eastAsia="宋体" w:cs="Times New Roman"/>
          <w:color w:val="auto"/>
          <w:sz w:val="24"/>
          <w:szCs w:val="24"/>
          <w:highlight w:val="none"/>
        </w:rPr>
        <w:t>:00:00（北京时间）</w:t>
      </w:r>
    </w:p>
    <w:p w14:paraId="5F8998B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开标地点：“苏采云”系统 “开标大厅”</w:t>
      </w:r>
    </w:p>
    <w:p w14:paraId="06819EF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开标大厅网址：</w:t>
      </w:r>
    </w:p>
    <w:p w14:paraId="46442E4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http://jszfcg.jsczt.cn/</w:t>
      </w:r>
    </w:p>
    <w:p w14:paraId="6F689FD5">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五、公告期限</w:t>
      </w:r>
    </w:p>
    <w:p w14:paraId="531F925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自本公告发布之日起5个工作日。</w:t>
      </w:r>
    </w:p>
    <w:p w14:paraId="5EEDC32A">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六、其他补充事宜</w:t>
      </w:r>
    </w:p>
    <w:p w14:paraId="112843E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本次公开招标不收取投标保证金。</w:t>
      </w:r>
    </w:p>
    <w:p w14:paraId="7FD02A4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2.本招标文件中标注★的款项为实质性响应要求和条件，必须</w:t>
      </w:r>
      <w:r>
        <w:rPr>
          <w:rFonts w:hint="eastAsia" w:ascii="宋体" w:hAnsi="宋体" w:eastAsia="宋体" w:cs="Times New Roman"/>
          <w:b/>
          <w:color w:val="auto"/>
          <w:sz w:val="24"/>
          <w:szCs w:val="24"/>
          <w:highlight w:val="none"/>
        </w:rPr>
        <w:t>逐条</w:t>
      </w:r>
      <w:r>
        <w:rPr>
          <w:rFonts w:hint="eastAsia" w:ascii="宋体" w:hAnsi="宋体" w:eastAsia="宋体" w:cs="Times New Roman"/>
          <w:color w:val="auto"/>
          <w:sz w:val="24"/>
          <w:szCs w:val="24"/>
          <w:highlight w:val="none"/>
        </w:rPr>
        <w:t>做出满足要求和条件的响应，否则将按无效响应处理。</w:t>
      </w:r>
    </w:p>
    <w:p w14:paraId="19A7C31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p>
    <w:p w14:paraId="0680E298">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七、对本次招标提出询问，请按以下方式联系。</w:t>
      </w:r>
    </w:p>
    <w:p w14:paraId="7DB424C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1.采购人联系方式</w:t>
      </w:r>
    </w:p>
    <w:p w14:paraId="3A55B67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单位名称：连云港市海州区农业农村局本级</w:t>
      </w:r>
    </w:p>
    <w:p w14:paraId="104FB70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单位地址：</w:t>
      </w:r>
      <w:r>
        <w:rPr>
          <w:rFonts w:hint="eastAsia" w:ascii="宋体" w:hAnsi="宋体" w:eastAsia="宋体" w:cs="宋体"/>
          <w:color w:val="auto"/>
          <w:sz w:val="24"/>
          <w:szCs w:val="24"/>
          <w:highlight w:val="none"/>
          <w:lang w:val="en-US" w:eastAsia="zh-CN" w:bidi="ar-SA"/>
        </w:rPr>
        <w:t>连云港市海州区朝阳西路113号</w:t>
      </w:r>
    </w:p>
    <w:p w14:paraId="029F1B4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联系人：吴主任</w:t>
      </w:r>
    </w:p>
    <w:p w14:paraId="27538C5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联系电话：</w:t>
      </w:r>
      <w:r>
        <w:rPr>
          <w:rFonts w:hint="eastAsia" w:ascii="宋体" w:hAnsi="宋体" w:cs="宋体"/>
          <w:color w:val="auto"/>
          <w:sz w:val="24"/>
          <w:szCs w:val="24"/>
          <w:highlight w:val="none"/>
          <w:lang w:val="en-US" w:eastAsia="zh-CN" w:bidi="ar-SA"/>
        </w:rPr>
        <w:t>0518-81581996</w:t>
      </w:r>
    </w:p>
    <w:p w14:paraId="23AA1BB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2.采购代理机构信息（如有）</w:t>
      </w:r>
    </w:p>
    <w:p w14:paraId="0F5A2B3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单位名称：江苏正邦工程造价咨询有限公司</w:t>
      </w:r>
    </w:p>
    <w:p w14:paraId="5C30D93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单位地址：</w:t>
      </w:r>
      <w:r>
        <w:rPr>
          <w:rFonts w:hint="eastAsia" w:ascii="宋体" w:hAnsi="宋体" w:eastAsia="宋体" w:cs="宋体"/>
          <w:i w:val="0"/>
          <w:iCs w:val="0"/>
          <w:color w:val="auto"/>
          <w:sz w:val="24"/>
          <w:szCs w:val="28"/>
          <w:highlight w:val="none"/>
          <w:u w:val="none"/>
          <w:lang w:eastAsia="zh-CN"/>
        </w:rPr>
        <w:t>连云港市海州经济技术开发区</w:t>
      </w:r>
      <w:r>
        <w:rPr>
          <w:rFonts w:hint="eastAsia" w:ascii="宋体" w:hAnsi="宋体" w:eastAsia="宋体" w:cs="宋体"/>
          <w:i w:val="0"/>
          <w:iCs w:val="0"/>
          <w:color w:val="auto"/>
          <w:sz w:val="24"/>
          <w:szCs w:val="28"/>
          <w:highlight w:val="none"/>
          <w:u w:val="none"/>
          <w:lang w:val="en-US" w:eastAsia="zh-CN"/>
        </w:rPr>
        <w:t>玉兰高新创业园B座12楼</w:t>
      </w:r>
    </w:p>
    <w:p w14:paraId="3622A78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联系人：</w:t>
      </w:r>
      <w:r>
        <w:rPr>
          <w:rFonts w:hint="eastAsia" w:hAnsi="宋体" w:eastAsia="宋体" w:cs="宋体"/>
          <w:i w:val="0"/>
          <w:iCs w:val="0"/>
          <w:color w:val="auto"/>
          <w:sz w:val="24"/>
          <w:szCs w:val="24"/>
          <w:highlight w:val="none"/>
          <w:u w:val="none"/>
          <w:lang w:val="en-US" w:eastAsia="zh-CN"/>
        </w:rPr>
        <w:t>姜</w:t>
      </w:r>
      <w:r>
        <w:rPr>
          <w:rFonts w:hint="eastAsia" w:ascii="宋体" w:hAnsi="宋体" w:eastAsia="宋体" w:cs="宋体"/>
          <w:color w:val="auto"/>
          <w:sz w:val="24"/>
          <w:szCs w:val="24"/>
          <w:highlight w:val="none"/>
          <w:lang w:eastAsia="zh-CN"/>
        </w:rPr>
        <w:t>工</w:t>
      </w:r>
    </w:p>
    <w:p w14:paraId="0A9631A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sz w:val="24"/>
          <w:szCs w:val="24"/>
          <w:highlight w:val="none"/>
          <w:lang w:val="en-US" w:eastAsia="zh-CN"/>
        </w:rPr>
        <w:t>18262791196</w:t>
      </w:r>
    </w:p>
    <w:p w14:paraId="7DA3028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3.项目联系方式</w:t>
      </w:r>
    </w:p>
    <w:p w14:paraId="7AFC64D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项目联系人：</w:t>
      </w:r>
      <w:r>
        <w:rPr>
          <w:rFonts w:hint="eastAsia" w:ascii="宋体" w:hAnsi="宋体" w:eastAsia="宋体" w:cs="宋体"/>
          <w:color w:val="auto"/>
          <w:sz w:val="24"/>
          <w:szCs w:val="24"/>
          <w:highlight w:val="none"/>
          <w:lang w:val="en-US" w:eastAsia="zh-CN"/>
        </w:rPr>
        <w:t>姜工</w:t>
      </w:r>
    </w:p>
    <w:p w14:paraId="7A718CB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电话：</w:t>
      </w:r>
      <w:r>
        <w:rPr>
          <w:rFonts w:hint="eastAsia" w:ascii="宋体" w:hAnsi="宋体" w:eastAsia="宋体" w:cs="宋体"/>
          <w:color w:val="auto"/>
          <w:sz w:val="24"/>
          <w:szCs w:val="24"/>
          <w:highlight w:val="none"/>
          <w:lang w:val="en-US" w:eastAsia="zh-CN"/>
        </w:rPr>
        <w:t>18262791196</w:t>
      </w:r>
    </w:p>
    <w:p w14:paraId="16C34725">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八、电子招投标说明</w:t>
      </w:r>
    </w:p>
    <w:p w14:paraId="0688C9B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1.本项目采用电子招标投标，请供应商严格按照招标文件的规定编制、提交投标文件，否则所造成的一切不利后果由供应商自行承担。</w:t>
      </w:r>
    </w:p>
    <w:p w14:paraId="657130D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2.投标人应当通过“苏采云”系统提交数据电文形式的投标文件（即电子投标）。</w:t>
      </w:r>
    </w:p>
    <w:p w14:paraId="1025FF6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特别说明：通过“苏采云”系统提交政府采购客户端工具导出加密的投标文件（后缀名为zip）。投标文件不得超过150M！</w:t>
      </w:r>
    </w:p>
    <w:p w14:paraId="1177EAA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说明：本项目采用线上投标，即供应商投标文件从政府采购客户端工具制作通过“苏采云”系统提交，未提供线上投标文件的，投标无效。</w:t>
      </w:r>
    </w:p>
    <w:p w14:paraId="13D5814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3.电子投标文件应由其法定代表人或法定代表人授权代表在规定的网上投标时间内，凭 CA 证书</w:t>
      </w:r>
      <w:r>
        <w:rPr>
          <w:rFonts w:hint="eastAsia" w:ascii="宋体" w:hAnsi="宋体" w:eastAsia="宋体" w:cs="Times New Roman"/>
          <w:color w:val="auto"/>
          <w:sz w:val="24"/>
          <w:szCs w:val="24"/>
          <w:highlight w:val="none"/>
          <w:lang w:eastAsia="zh-CN"/>
        </w:rPr>
        <w:t>登录</w:t>
      </w:r>
      <w:r>
        <w:rPr>
          <w:rFonts w:hint="eastAsia" w:ascii="宋体" w:hAnsi="宋体" w:eastAsia="宋体" w:cs="Times New Roman"/>
          <w:color w:val="auto"/>
          <w:sz w:val="24"/>
          <w:szCs w:val="24"/>
          <w:highlight w:val="none"/>
        </w:rPr>
        <w:t>“苏采云”系统在线编制投标文件（电子数据），并在投标截止时间之前上传投标文件。</w:t>
      </w:r>
    </w:p>
    <w:p w14:paraId="2123514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投标人应在达到开标时间后，使用CA数字证书解密各自投标文件。</w:t>
      </w:r>
    </w:p>
    <w:p w14:paraId="1786D41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线上开标时，“苏采云”系统自动提取所有投标文件，投标人按招标文件规定方式按时在线解密。本项目招标文件规定的投标人按时在线解密方式：开标时间后30分钟内，通过“苏采云”系统（使用“CA数字证书”）解密。</w:t>
      </w:r>
    </w:p>
    <w:p w14:paraId="09AA8A5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所有投标人解密（或解密时间）结束后，“苏采云”系统生成开标记录并向社会公众公布，但依法应当保密的除外。</w:t>
      </w:r>
    </w:p>
    <w:p w14:paraId="3AAB022D">
      <w:pPr>
        <w:spacing w:line="360" w:lineRule="auto"/>
        <w:rPr>
          <w:rFonts w:ascii="宋体" w:hAnsi="宋体" w:eastAsia="宋体" w:cs="Times New Roman"/>
          <w:color w:val="auto"/>
          <w:sz w:val="24"/>
          <w:szCs w:val="24"/>
          <w:highlight w:val="none"/>
        </w:rPr>
      </w:pPr>
    </w:p>
    <w:p w14:paraId="322FBB12">
      <w:pPr>
        <w:keepNext/>
        <w:keepLines/>
        <w:spacing w:line="360" w:lineRule="auto"/>
        <w:jc w:val="center"/>
        <w:outlineLvl w:val="0"/>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                                             </w:t>
      </w:r>
      <w:bookmarkStart w:id="5" w:name="_Toc513622227"/>
      <w:bookmarkStart w:id="6" w:name="_Toc150765435"/>
    </w:p>
    <w:p w14:paraId="3F2C1ED3">
      <w:pPr>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br w:type="page"/>
      </w:r>
    </w:p>
    <w:p w14:paraId="2F2B36AC">
      <w:pPr>
        <w:keepNext/>
        <w:keepLines/>
        <w:spacing w:line="360" w:lineRule="auto"/>
        <w:jc w:val="center"/>
        <w:outlineLvl w:val="0"/>
        <w:rPr>
          <w:rFonts w:ascii="Times New Roman" w:hAnsi="Times New Roman" w:eastAsia="黑体" w:cs="Times New Roman"/>
          <w:b/>
          <w:color w:val="auto"/>
          <w:sz w:val="36"/>
          <w:szCs w:val="36"/>
          <w:highlight w:val="none"/>
        </w:rPr>
      </w:pPr>
      <w:r>
        <w:rPr>
          <w:rFonts w:hint="eastAsia" w:ascii="Times New Roman" w:hAnsi="宋体" w:eastAsia="黑体" w:cs="Times New Roman"/>
          <w:color w:val="auto"/>
          <w:sz w:val="36"/>
          <w:szCs w:val="20"/>
          <w:highlight w:val="none"/>
        </w:rPr>
        <w:t>第二章投标人须知</w:t>
      </w:r>
      <w:bookmarkEnd w:id="3"/>
      <w:bookmarkEnd w:id="4"/>
      <w:bookmarkEnd w:id="5"/>
      <w:bookmarkEnd w:id="6"/>
    </w:p>
    <w:p w14:paraId="4DDB847A">
      <w:pPr>
        <w:pStyle w:val="3"/>
        <w:numPr>
          <w:ilvl w:val="0"/>
          <w:numId w:val="0"/>
        </w:numPr>
        <w:rPr>
          <w:b w:val="0"/>
          <w:color w:val="auto"/>
          <w:highlight w:val="none"/>
        </w:rPr>
      </w:pPr>
      <w:r>
        <w:rPr>
          <w:rFonts w:hint="eastAsia"/>
          <w:color w:val="auto"/>
          <w:highlight w:val="none"/>
        </w:rPr>
        <w:t>一、总则</w:t>
      </w:r>
    </w:p>
    <w:p w14:paraId="2DE15F7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 采购人、项目（标段）名称及编号，详见第一章“投标邀请”。</w:t>
      </w:r>
    </w:p>
    <w:p w14:paraId="0374065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 采购预算</w:t>
      </w:r>
    </w:p>
    <w:p w14:paraId="1EAB2EC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 本项目的采购预算，详见第一章“投标邀请”。</w:t>
      </w:r>
    </w:p>
    <w:p w14:paraId="3CB76E3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 资金来源</w:t>
      </w:r>
    </w:p>
    <w:p w14:paraId="05E73E8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3.1 “投标邀请”中所述的采购人已获得一笔政府采购资金，用于采购第</w:t>
      </w:r>
      <w:r>
        <w:rPr>
          <w:rFonts w:hint="eastAsia" w:ascii="宋体" w:hAnsi="宋体" w:eastAsia="宋体" w:cs="Times New Roman"/>
          <w:color w:val="auto"/>
          <w:sz w:val="24"/>
          <w:szCs w:val="24"/>
          <w:highlight w:val="none"/>
          <w:lang w:val="en-US" w:eastAsia="zh-CN"/>
        </w:rPr>
        <w:t>五</w:t>
      </w:r>
      <w:r>
        <w:rPr>
          <w:rFonts w:hint="eastAsia" w:ascii="宋体" w:hAnsi="宋体" w:eastAsia="宋体" w:cs="Times New Roman"/>
          <w:color w:val="auto"/>
          <w:sz w:val="24"/>
          <w:szCs w:val="24"/>
          <w:highlight w:val="none"/>
        </w:rPr>
        <w:t>章“项目需求”所列内容。</w:t>
      </w:r>
    </w:p>
    <w:p w14:paraId="6BEA38A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 采购方式</w:t>
      </w:r>
    </w:p>
    <w:p w14:paraId="4C31C87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4.1 本项目采用公开招标采购方式，招标、投标、开标、评标和中标结果发布全程电子化。</w:t>
      </w:r>
    </w:p>
    <w:p w14:paraId="3F188E4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 合格的投标人</w:t>
      </w:r>
    </w:p>
    <w:p w14:paraId="75FD88B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5.1 投标人应符合第一章“投标邀请”中规定的条件，</w:t>
      </w:r>
      <w:r>
        <w:rPr>
          <w:rFonts w:hint="eastAsia" w:ascii="宋体" w:hAnsi="宋体" w:eastAsia="宋体" w:cs="Times New Roman"/>
          <w:b/>
          <w:bCs/>
          <w:color w:val="auto"/>
          <w:sz w:val="24"/>
          <w:szCs w:val="24"/>
          <w:highlight w:val="none"/>
        </w:rPr>
        <w:t>否则投标无效</w:t>
      </w:r>
      <w:r>
        <w:rPr>
          <w:rFonts w:hint="eastAsia" w:ascii="宋体" w:hAnsi="宋体" w:eastAsia="宋体" w:cs="Times New Roman"/>
          <w:color w:val="auto"/>
          <w:sz w:val="24"/>
          <w:szCs w:val="24"/>
          <w:highlight w:val="none"/>
        </w:rPr>
        <w:t>。</w:t>
      </w:r>
    </w:p>
    <w:p w14:paraId="367C62A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5.2 投标人不得直接或间接地与为本次采购的标的进行设计、编制规范和其他文件的咨询公司、采购（代理）机构或其附属机构有任何关联。 </w:t>
      </w:r>
    </w:p>
    <w:p w14:paraId="5653453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142D12E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5.4 符合上述条件的投标人应承担投标及履约过程应承担的全部责任与义务。</w:t>
      </w:r>
    </w:p>
    <w:p w14:paraId="60B5454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 投标费用</w:t>
      </w:r>
    </w:p>
    <w:p w14:paraId="2ED8E60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6.1 不论投标结果如何，投标人均应自行承担所有与编写和提交投标文件有关的全部费用。</w:t>
      </w:r>
    </w:p>
    <w:p w14:paraId="03CB1CEE">
      <w:pPr>
        <w:spacing w:line="360" w:lineRule="auto"/>
        <w:ind w:firstLine="48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6.2根据海州区农业农村局三重一大讨论决定，</w:t>
      </w:r>
      <w:r>
        <w:rPr>
          <w:rFonts w:hint="eastAsia" w:ascii="宋体" w:hAnsi="宋体" w:eastAsia="宋体" w:cs="宋体"/>
          <w:color w:val="auto"/>
          <w:sz w:val="24"/>
          <w:szCs w:val="24"/>
          <w:highlight w:val="none"/>
          <w:lang w:eastAsia="zh-CN"/>
        </w:rPr>
        <w:t>采购代理费用按</w:t>
      </w:r>
      <w:r>
        <w:rPr>
          <w:rFonts w:hint="eastAsia" w:ascii="宋体" w:hAnsi="宋体" w:eastAsia="宋体" w:cs="宋体"/>
          <w:color w:val="auto"/>
          <w:sz w:val="24"/>
          <w:szCs w:val="24"/>
          <w:highlight w:val="none"/>
          <w:lang w:val="en-US" w:eastAsia="zh-CN"/>
        </w:rPr>
        <w:t>成交价100万以下部分按成交价1%计取，100万以上部分按成交价0.5%计取，代理费由采购人支付</w:t>
      </w:r>
      <w:r>
        <w:rPr>
          <w:rFonts w:hint="eastAsia" w:ascii="宋体" w:hAnsi="宋体" w:eastAsia="宋体" w:cs="Times New Roman"/>
          <w:color w:val="auto"/>
          <w:sz w:val="24"/>
          <w:szCs w:val="24"/>
          <w:highlight w:val="none"/>
          <w:lang w:val="en-US" w:eastAsia="zh-CN"/>
        </w:rPr>
        <w:t>。</w:t>
      </w:r>
    </w:p>
    <w:p w14:paraId="27C92CD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w:t>
      </w:r>
      <w:r>
        <w:rPr>
          <w:rFonts w:ascii="宋体" w:hAnsi="宋体" w:eastAsia="宋体" w:cs="Times New Roman"/>
          <w:color w:val="auto"/>
          <w:sz w:val="24"/>
          <w:szCs w:val="24"/>
          <w:highlight w:val="none"/>
        </w:rPr>
        <w:t xml:space="preserve"> 质疑</w:t>
      </w:r>
    </w:p>
    <w:p w14:paraId="7071ED0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 </w:t>
      </w:r>
      <w:r>
        <w:rPr>
          <w:rFonts w:ascii="宋体" w:hAnsi="宋体" w:eastAsia="宋体" w:cs="Times New Roman"/>
          <w:color w:val="auto"/>
          <w:sz w:val="24"/>
          <w:szCs w:val="24"/>
          <w:highlight w:val="none"/>
        </w:rPr>
        <w:t>质疑的提出</w:t>
      </w:r>
    </w:p>
    <w:p w14:paraId="6E1C244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7.1.1 提出质疑的供应商应当是参与所质疑项目采购活动的供应商。</w:t>
      </w:r>
    </w:p>
    <w:p w14:paraId="5A30EBF8">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Times New Roman"/>
          <w:color w:val="auto"/>
          <w:sz w:val="24"/>
          <w:szCs w:val="22"/>
          <w:highlight w:val="none"/>
          <w:lang w:val="en-US" w:eastAsia="zh-CN"/>
        </w:rPr>
        <w:t>江苏正邦工程造价咨询有限公司</w:t>
      </w:r>
      <w:r>
        <w:rPr>
          <w:rFonts w:hint="eastAsia" w:ascii="宋体" w:hAnsi="宋体" w:eastAsia="宋体" w:cs="Times New Roman"/>
          <w:color w:val="auto"/>
          <w:sz w:val="24"/>
          <w:szCs w:val="24"/>
          <w:highlight w:val="none"/>
        </w:rPr>
        <w:t>（以下简称采购代理机构）提出质疑。供应商应当在法定质疑期内一次性提出针对同一采购程序环节的质疑。</w:t>
      </w:r>
      <w:r>
        <w:rPr>
          <w:rFonts w:hint="eastAsia" w:ascii="宋体" w:hAnsi="宋体" w:eastAsia="宋体" w:cs="Times New Roman"/>
          <w:b/>
          <w:bCs/>
          <w:color w:val="auto"/>
          <w:sz w:val="24"/>
          <w:szCs w:val="24"/>
          <w:highlight w:val="none"/>
        </w:rPr>
        <w:t>未依照采购公告要求获取招标文件的供应商，视为未参与该项目的采购活动，不具备对该招标文件提出质疑的法定权利。</w:t>
      </w:r>
    </w:p>
    <w:p w14:paraId="2928590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7.1.3 </w:t>
      </w:r>
      <w:r>
        <w:rPr>
          <w:rFonts w:ascii="宋体" w:hAnsi="宋体" w:eastAsia="宋体" w:cs="Times New Roman"/>
          <w:color w:val="auto"/>
          <w:sz w:val="24"/>
          <w:szCs w:val="24"/>
          <w:highlight w:val="none"/>
        </w:rPr>
        <w:t>提出质疑时，必须坚持“谁主张，谁举证”“实事求是”的原则，不能臆测。属于须由法定部门调查、侦查或先行作出相关认定的事项，质疑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应当依法申请具有法定职权的部门查清、认定，并将相关结果提供给</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不具有法定调查、认定权限。</w:t>
      </w:r>
    </w:p>
    <w:p w14:paraId="1E8B960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7.1.4 </w:t>
      </w:r>
      <w:r>
        <w:rPr>
          <w:rFonts w:hint="eastAsia" w:ascii="宋体" w:hAnsi="宋体" w:eastAsia="宋体" w:cs="Times New Roman"/>
          <w:b/>
          <w:color w:val="auto"/>
          <w:sz w:val="24"/>
          <w:szCs w:val="24"/>
          <w:highlight w:val="none"/>
        </w:rPr>
        <w:t>质疑函的接收方式为供应商书面原件提交</w:t>
      </w:r>
      <w:r>
        <w:rPr>
          <w:rFonts w:hint="eastAsia" w:ascii="宋体" w:hAnsi="宋体" w:eastAsia="宋体" w:cs="Times New Roman"/>
          <w:color w:val="auto"/>
          <w:sz w:val="24"/>
          <w:szCs w:val="24"/>
          <w:highlight w:val="none"/>
        </w:rPr>
        <w:t>。联系部门、联系电话和通讯地址详见第一章“投标邀请”。</w:t>
      </w:r>
      <w:r>
        <w:rPr>
          <w:rFonts w:ascii="宋体" w:hAnsi="宋体" w:eastAsia="宋体" w:cs="Times New Roman"/>
          <w:color w:val="auto"/>
          <w:sz w:val="24"/>
          <w:szCs w:val="24"/>
          <w:highlight w:val="none"/>
        </w:rPr>
        <w:t>质疑实行实名制，不得进行虚假、恶意质疑。</w:t>
      </w:r>
    </w:p>
    <w:p w14:paraId="02CC162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7.1.5 质疑函应当使用范本（详见</w:t>
      </w:r>
      <w:r>
        <w:rPr>
          <w:rFonts w:hint="eastAsia" w:ascii="宋体" w:hAnsi="宋体" w:eastAsia="宋体" w:cs="Times New Roman"/>
          <w:color w:val="auto"/>
          <w:sz w:val="24"/>
          <w:szCs w:val="24"/>
          <w:highlight w:val="none"/>
          <w:lang w:val="en-US" w:eastAsia="zh-CN"/>
        </w:rPr>
        <w:t>格式</w:t>
      </w:r>
      <w:r>
        <w:rPr>
          <w:rFonts w:hint="eastAsia" w:ascii="宋体" w:hAnsi="宋体" w:eastAsia="宋体" w:cs="Times New Roman"/>
          <w:color w:val="auto"/>
          <w:sz w:val="24"/>
          <w:szCs w:val="24"/>
          <w:highlight w:val="none"/>
        </w:rPr>
        <w:t>）。</w:t>
      </w:r>
    </w:p>
    <w:p w14:paraId="092C792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供应商提出质疑</w:t>
      </w:r>
      <w:r>
        <w:rPr>
          <w:rFonts w:hint="eastAsia" w:ascii="宋体" w:hAnsi="宋体" w:eastAsia="宋体" w:cs="Times New Roman"/>
          <w:b/>
          <w:color w:val="auto"/>
          <w:sz w:val="24"/>
          <w:szCs w:val="24"/>
          <w:highlight w:val="none"/>
        </w:rPr>
        <w:t>应当提交质疑函和必要的证明材料</w:t>
      </w:r>
      <w:r>
        <w:rPr>
          <w:rFonts w:hint="eastAsia" w:ascii="宋体" w:hAnsi="宋体" w:eastAsia="宋体" w:cs="Times New Roman"/>
          <w:color w:val="auto"/>
          <w:sz w:val="24"/>
          <w:szCs w:val="24"/>
          <w:highlight w:val="none"/>
        </w:rPr>
        <w:t>，应当包括下列内容：</w:t>
      </w:r>
    </w:p>
    <w:p w14:paraId="799786C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供应商的姓名或者名称、地址、邮编、联系人及联系电话；</w:t>
      </w:r>
    </w:p>
    <w:p w14:paraId="48705A0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质疑项目的名称、编号；</w:t>
      </w:r>
    </w:p>
    <w:p w14:paraId="7130746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具体、明确的质疑事项和与质疑事项相关的请求；</w:t>
      </w:r>
    </w:p>
    <w:p w14:paraId="5BD84CC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事实依据；</w:t>
      </w:r>
    </w:p>
    <w:p w14:paraId="3A75C7E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必要的法律依据；</w:t>
      </w:r>
    </w:p>
    <w:p w14:paraId="25A827E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提出质疑的日期；</w:t>
      </w:r>
    </w:p>
    <w:p w14:paraId="3CB06545">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（7</w:t>
      </w:r>
      <w:r>
        <w:rPr>
          <w:rFonts w:ascii="宋体" w:hAnsi="宋体" w:eastAsia="宋体" w:cs="Times New Roman"/>
          <w:color w:val="auto"/>
          <w:sz w:val="24"/>
          <w:szCs w:val="24"/>
          <w:highlight w:val="none"/>
        </w:rPr>
        <w:t>）</w:t>
      </w:r>
      <w:r>
        <w:rPr>
          <w:rFonts w:hint="eastAsia" w:ascii="宋体" w:hAnsi="宋体" w:eastAsia="宋体" w:cs="Times New Roman"/>
          <w:b/>
          <w:color w:val="auto"/>
          <w:sz w:val="24"/>
          <w:szCs w:val="24"/>
          <w:highlight w:val="none"/>
        </w:rPr>
        <w:t>必要的证明材料；</w:t>
      </w:r>
    </w:p>
    <w:p w14:paraId="12B70B13">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（8）招标文件(交易文件)下载回执函；</w:t>
      </w:r>
    </w:p>
    <w:p w14:paraId="240CDA2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营业执照复印件及法定代表人授权委托书、法定代表人身份证复印件、委托代理人身份证复印件。</w:t>
      </w:r>
    </w:p>
    <w:p w14:paraId="101EE1D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供应商为自然人的，应当由本人签字；供应商为法人或者其他组织的，应当由法定代表人、主要负责人，或者其授权代理人签字或者盖章，并加盖单位公章。</w:t>
      </w:r>
    </w:p>
    <w:p w14:paraId="6D014E2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 </w:t>
      </w:r>
      <w:r>
        <w:rPr>
          <w:rFonts w:ascii="宋体" w:hAnsi="宋体" w:eastAsia="宋体" w:cs="Times New Roman"/>
          <w:color w:val="auto"/>
          <w:sz w:val="24"/>
          <w:szCs w:val="24"/>
          <w:highlight w:val="none"/>
        </w:rPr>
        <w:t>质疑函的受理和答复</w:t>
      </w:r>
    </w:p>
    <w:p w14:paraId="1019A91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7.2.1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应</w:t>
      </w:r>
      <w:r>
        <w:rPr>
          <w:rFonts w:hint="eastAsia" w:ascii="宋体" w:hAnsi="宋体" w:eastAsia="宋体" w:cs="Times New Roman"/>
          <w:color w:val="auto"/>
          <w:sz w:val="24"/>
          <w:szCs w:val="24"/>
          <w:highlight w:val="none"/>
        </w:rPr>
        <w:t>当</w:t>
      </w:r>
      <w:r>
        <w:rPr>
          <w:rFonts w:ascii="宋体" w:hAnsi="宋体" w:eastAsia="宋体" w:cs="Times New Roman"/>
          <w:color w:val="auto"/>
          <w:sz w:val="24"/>
          <w:szCs w:val="24"/>
          <w:highlight w:val="none"/>
        </w:rPr>
        <w:t>保证其提出的质疑事项及必要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证明材料的真实性及来源的合法性，并承担相应的法律责任。</w:t>
      </w:r>
      <w:r>
        <w:rPr>
          <w:rFonts w:ascii="宋体" w:hAnsi="宋体" w:eastAsia="宋体" w:cs="Times New Roman"/>
          <w:b/>
          <w:color w:val="auto"/>
          <w:sz w:val="24"/>
          <w:szCs w:val="24"/>
          <w:highlight w:val="none"/>
        </w:rPr>
        <w:t>对不能提供必要</w:t>
      </w:r>
      <w:r>
        <w:rPr>
          <w:rFonts w:hint="eastAsia" w:ascii="宋体" w:hAnsi="宋体" w:eastAsia="宋体" w:cs="Times New Roman"/>
          <w:b/>
          <w:color w:val="auto"/>
          <w:sz w:val="24"/>
          <w:szCs w:val="24"/>
          <w:highlight w:val="none"/>
        </w:rPr>
        <w:t>的</w:t>
      </w:r>
      <w:r>
        <w:rPr>
          <w:rFonts w:ascii="宋体" w:hAnsi="宋体" w:eastAsia="宋体" w:cs="Times New Roman"/>
          <w:b/>
          <w:color w:val="auto"/>
          <w:sz w:val="24"/>
          <w:szCs w:val="24"/>
          <w:highlight w:val="none"/>
        </w:rPr>
        <w:t>证明材料的、涉及商业秘密的、非书面原件形式的、匿名的质疑函将不予受理</w:t>
      </w:r>
      <w:r>
        <w:rPr>
          <w:rFonts w:ascii="宋体" w:hAnsi="宋体" w:eastAsia="宋体" w:cs="Times New Roman"/>
          <w:color w:val="auto"/>
          <w:sz w:val="24"/>
          <w:szCs w:val="24"/>
          <w:highlight w:val="none"/>
        </w:rPr>
        <w:t>。必要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证明材料要具备客观性、关联性、合法性，无法查实的</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如宣传册、媒体报道、猜测、推理等</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不能作为证明材料。</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不负责搜集必要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证明材料等工作。</w:t>
      </w:r>
    </w:p>
    <w:p w14:paraId="3D66BA9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7.2.2 </w:t>
      </w:r>
      <w:r>
        <w:rPr>
          <w:rFonts w:ascii="宋体" w:hAnsi="宋体" w:eastAsia="宋体" w:cs="Times New Roman"/>
          <w:color w:val="auto"/>
          <w:sz w:val="24"/>
          <w:szCs w:val="24"/>
          <w:highlight w:val="none"/>
        </w:rPr>
        <w:t>对符合质疑要求的，</w:t>
      </w:r>
      <w:r>
        <w:rPr>
          <w:rFonts w:hint="eastAsia" w:ascii="宋体" w:hAnsi="宋体" w:eastAsia="宋体" w:cs="Times New Roman"/>
          <w:color w:val="auto"/>
          <w:sz w:val="24"/>
          <w:szCs w:val="24"/>
          <w:highlight w:val="none"/>
        </w:rPr>
        <w:t>采购人、采购代理机构接收</w:t>
      </w:r>
      <w:r>
        <w:rPr>
          <w:rFonts w:ascii="宋体" w:hAnsi="宋体" w:eastAsia="宋体" w:cs="Times New Roman"/>
          <w:color w:val="auto"/>
          <w:sz w:val="24"/>
          <w:szCs w:val="24"/>
          <w:highlight w:val="none"/>
        </w:rPr>
        <w:t>并登记。在处理过程中，发现需要质疑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进一步补充必要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证明材料的，质疑</w:t>
      </w:r>
      <w:r>
        <w:rPr>
          <w:rFonts w:hint="eastAsia" w:ascii="宋体" w:hAnsi="宋体" w:eastAsia="宋体" w:cs="Times New Roman"/>
          <w:color w:val="auto"/>
          <w:sz w:val="24"/>
          <w:szCs w:val="24"/>
          <w:highlight w:val="none"/>
        </w:rPr>
        <w:t>供应商应</w:t>
      </w:r>
      <w:r>
        <w:rPr>
          <w:rFonts w:ascii="宋体" w:hAnsi="宋体" w:eastAsia="宋体" w:cs="Times New Roman"/>
          <w:color w:val="auto"/>
          <w:sz w:val="24"/>
          <w:szCs w:val="24"/>
          <w:highlight w:val="none"/>
        </w:rPr>
        <w:t>在法定的时间内提供，质疑答复时间相应顺延。质疑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不能按时提供必要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证明材料的，视同放弃质疑。</w:t>
      </w:r>
    </w:p>
    <w:p w14:paraId="14154BA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7.2.3 </w:t>
      </w:r>
      <w:r>
        <w:rPr>
          <w:rFonts w:ascii="宋体" w:hAnsi="宋体" w:eastAsia="宋体" w:cs="Times New Roman"/>
          <w:color w:val="auto"/>
          <w:sz w:val="24"/>
          <w:szCs w:val="24"/>
          <w:highlight w:val="none"/>
        </w:rPr>
        <w:t>对不符合质疑要求的，</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有权要求其补充必要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未在法定的时间内提供补充必要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证明材料的，视同放弃质疑。</w:t>
      </w:r>
    </w:p>
    <w:p w14:paraId="0600276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7.2.4 采购人、采购代理机构</w:t>
      </w:r>
      <w:r>
        <w:rPr>
          <w:rFonts w:ascii="宋体" w:hAnsi="宋体" w:eastAsia="宋体" w:cs="Times New Roman"/>
          <w:color w:val="auto"/>
          <w:sz w:val="24"/>
          <w:szCs w:val="24"/>
          <w:highlight w:val="none"/>
        </w:rPr>
        <w:t>负责将质疑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提出的质疑函及</w:t>
      </w:r>
      <w:r>
        <w:rPr>
          <w:rFonts w:hint="eastAsia" w:ascii="宋体" w:hAnsi="宋体" w:eastAsia="宋体" w:cs="Times New Roman"/>
          <w:color w:val="auto"/>
          <w:sz w:val="24"/>
          <w:szCs w:val="24"/>
          <w:highlight w:val="none"/>
        </w:rPr>
        <w:t>相关</w:t>
      </w:r>
      <w:r>
        <w:rPr>
          <w:rFonts w:ascii="宋体" w:hAnsi="宋体" w:eastAsia="宋体" w:cs="Times New Roman"/>
          <w:color w:val="auto"/>
          <w:sz w:val="24"/>
          <w:szCs w:val="24"/>
          <w:highlight w:val="none"/>
        </w:rPr>
        <w:t>材料提供给评审委员会协助答复，并将答复意见回复质疑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。必要时，可向被质疑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转发《质疑函》及</w:t>
      </w:r>
      <w:r>
        <w:rPr>
          <w:rFonts w:hint="eastAsia" w:ascii="宋体" w:hAnsi="宋体" w:eastAsia="宋体" w:cs="Times New Roman"/>
          <w:color w:val="auto"/>
          <w:sz w:val="24"/>
          <w:szCs w:val="24"/>
          <w:highlight w:val="none"/>
        </w:rPr>
        <w:t>相关</w:t>
      </w:r>
      <w:r>
        <w:rPr>
          <w:rFonts w:ascii="宋体" w:hAnsi="宋体" w:eastAsia="宋体" w:cs="Times New Roman"/>
          <w:color w:val="auto"/>
          <w:sz w:val="24"/>
          <w:szCs w:val="24"/>
          <w:highlight w:val="none"/>
        </w:rPr>
        <w:t>材料。被质疑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应当在要求的时间内，以书面形式作出说明并提交</w:t>
      </w:r>
      <w:r>
        <w:rPr>
          <w:rFonts w:hint="eastAsia" w:ascii="宋体" w:hAnsi="宋体" w:eastAsia="宋体" w:cs="Times New Roman"/>
          <w:color w:val="auto"/>
          <w:sz w:val="24"/>
          <w:szCs w:val="24"/>
          <w:highlight w:val="none"/>
        </w:rPr>
        <w:t>相关</w:t>
      </w:r>
      <w:r>
        <w:rPr>
          <w:rFonts w:ascii="宋体" w:hAnsi="宋体" w:eastAsia="宋体" w:cs="Times New Roman"/>
          <w:color w:val="auto"/>
          <w:sz w:val="24"/>
          <w:szCs w:val="24"/>
          <w:highlight w:val="none"/>
        </w:rPr>
        <w:t>材料。</w:t>
      </w:r>
    </w:p>
    <w:p w14:paraId="08E3BB7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 </w:t>
      </w:r>
      <w:r>
        <w:rPr>
          <w:rFonts w:ascii="宋体" w:hAnsi="宋体" w:eastAsia="宋体" w:cs="Times New Roman"/>
          <w:color w:val="auto"/>
          <w:sz w:val="24"/>
          <w:szCs w:val="24"/>
          <w:highlight w:val="none"/>
        </w:rPr>
        <w:t>质疑处理</w:t>
      </w:r>
    </w:p>
    <w:p w14:paraId="0FDBF17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7.3.1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供应商未按照法定程序进行质疑投诉的，</w:t>
      </w:r>
      <w:r>
        <w:rPr>
          <w:rFonts w:ascii="宋体" w:hAnsi="宋体" w:eastAsia="宋体" w:cs="Times New Roman"/>
          <w:color w:val="auto"/>
          <w:sz w:val="24"/>
          <w:szCs w:val="24"/>
          <w:highlight w:val="none"/>
        </w:rPr>
        <w:t>视为一般失信行为。</w:t>
      </w:r>
    </w:p>
    <w:p w14:paraId="56F527F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7.3.2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供应商不配合或者采用不正当手段干扰政府采购质疑、投诉处理工作</w:t>
      </w:r>
      <w:r>
        <w:rPr>
          <w:rFonts w:ascii="宋体" w:hAnsi="宋体" w:eastAsia="宋体" w:cs="Times New Roman"/>
          <w:color w:val="auto"/>
          <w:sz w:val="24"/>
          <w:szCs w:val="24"/>
          <w:highlight w:val="none"/>
        </w:rPr>
        <w:t>的，视为一般失信行为。</w:t>
      </w:r>
    </w:p>
    <w:p w14:paraId="59A0887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7.3.3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供应商投诉受理期间，就同一事项多头举报，干扰财政部门投诉处理</w:t>
      </w:r>
      <w:r>
        <w:rPr>
          <w:rFonts w:ascii="宋体" w:hAnsi="宋体" w:eastAsia="宋体" w:cs="Times New Roman"/>
          <w:color w:val="auto"/>
          <w:sz w:val="24"/>
          <w:szCs w:val="24"/>
          <w:highlight w:val="none"/>
        </w:rPr>
        <w:t>的，视为一般失信行为。</w:t>
      </w:r>
    </w:p>
    <w:p w14:paraId="3CFFE61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7.3.4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供应商在全国范围12个月内三次以上质疑查无实据</w:t>
      </w:r>
      <w:r>
        <w:rPr>
          <w:rFonts w:ascii="宋体" w:hAnsi="宋体" w:eastAsia="宋体" w:cs="Times New Roman"/>
          <w:color w:val="auto"/>
          <w:sz w:val="24"/>
          <w:szCs w:val="24"/>
          <w:highlight w:val="none"/>
        </w:rPr>
        <w:t>的，视为一般失信行为。</w:t>
      </w:r>
    </w:p>
    <w:p w14:paraId="02D30ED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7.3.5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供应商采用捏造事实、提供虚假材料或者以非法手段取得证明材料等方式进行虚假、恶意投诉</w:t>
      </w:r>
      <w:r>
        <w:rPr>
          <w:rFonts w:ascii="宋体" w:hAnsi="宋体" w:eastAsia="宋体" w:cs="Times New Roman"/>
          <w:color w:val="auto"/>
          <w:sz w:val="24"/>
          <w:szCs w:val="24"/>
          <w:highlight w:val="none"/>
        </w:rPr>
        <w:t>的，视为</w:t>
      </w:r>
      <w:r>
        <w:rPr>
          <w:rFonts w:hint="eastAsia" w:ascii="宋体" w:hAnsi="宋体" w:eastAsia="宋体" w:cs="Times New Roman"/>
          <w:color w:val="auto"/>
          <w:sz w:val="24"/>
          <w:szCs w:val="24"/>
          <w:highlight w:val="none"/>
        </w:rPr>
        <w:t>严重失信行为</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（证据来源的合法性存在明显疑问，投诉人无法证明其取得方式合法的，视为以非法手段取得证明材料）</w:t>
      </w:r>
    </w:p>
    <w:p w14:paraId="20CA148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7.3.6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供应商在全国范围12个月内三次以上投诉查无实据</w:t>
      </w:r>
      <w:r>
        <w:rPr>
          <w:rFonts w:ascii="宋体" w:hAnsi="宋体" w:eastAsia="宋体" w:cs="Times New Roman"/>
          <w:color w:val="auto"/>
          <w:sz w:val="24"/>
          <w:szCs w:val="24"/>
          <w:highlight w:val="none"/>
        </w:rPr>
        <w:t>的，视为</w:t>
      </w:r>
      <w:r>
        <w:rPr>
          <w:rFonts w:hint="eastAsia" w:ascii="宋体" w:hAnsi="宋体" w:eastAsia="宋体" w:cs="Times New Roman"/>
          <w:color w:val="auto"/>
          <w:sz w:val="24"/>
          <w:szCs w:val="24"/>
          <w:highlight w:val="none"/>
        </w:rPr>
        <w:t>严重失信行为</w:t>
      </w:r>
      <w:r>
        <w:rPr>
          <w:rFonts w:ascii="宋体" w:hAnsi="宋体" w:eastAsia="宋体" w:cs="Times New Roman"/>
          <w:color w:val="auto"/>
          <w:sz w:val="24"/>
          <w:szCs w:val="24"/>
          <w:highlight w:val="none"/>
        </w:rPr>
        <w:t>。</w:t>
      </w:r>
    </w:p>
    <w:p w14:paraId="5D3483E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7.4 未尽事宜，依照有关法律、法规执行。</w:t>
      </w:r>
    </w:p>
    <w:p w14:paraId="44C8E3F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 投诉</w:t>
      </w:r>
    </w:p>
    <w:p w14:paraId="6CBAFF72">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8.1 投诉事项依照有关法律、法规执行。</w:t>
      </w:r>
    </w:p>
    <w:p w14:paraId="0C00A3C2">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二、招标文件</w:t>
      </w:r>
    </w:p>
    <w:p w14:paraId="2458BD8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 招标文件构成</w:t>
      </w:r>
    </w:p>
    <w:p w14:paraId="65DAD86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9.1 要求提供的货物、招标过程及合同条款在招标文件中均有说明，招标文件分为七章，各章的内容如下：</w:t>
      </w:r>
    </w:p>
    <w:p w14:paraId="7120843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第一章  投标邀请</w:t>
      </w:r>
    </w:p>
    <w:p w14:paraId="4C88069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第二章  投标人须知</w:t>
      </w:r>
    </w:p>
    <w:p w14:paraId="769EEBD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第三章  政府采购合同格式</w:t>
      </w:r>
    </w:p>
    <w:p w14:paraId="560C150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第四章  投标文件格式</w:t>
      </w:r>
    </w:p>
    <w:p w14:paraId="59EF9E2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w:t>
      </w:r>
      <w:r>
        <w:rPr>
          <w:rFonts w:hint="eastAsia" w:ascii="宋体" w:hAnsi="宋体" w:eastAsia="宋体" w:cs="Times New Roman"/>
          <w:color w:val="auto"/>
          <w:sz w:val="24"/>
          <w:szCs w:val="24"/>
          <w:highlight w:val="none"/>
          <w:lang w:val="en-US" w:eastAsia="zh-CN"/>
        </w:rPr>
        <w:t>五</w:t>
      </w:r>
      <w:r>
        <w:rPr>
          <w:rFonts w:hint="eastAsia" w:ascii="宋体" w:hAnsi="宋体" w:eastAsia="宋体" w:cs="Times New Roman"/>
          <w:color w:val="auto"/>
          <w:sz w:val="24"/>
          <w:szCs w:val="24"/>
          <w:highlight w:val="none"/>
        </w:rPr>
        <w:t>章  项目需求</w:t>
      </w:r>
    </w:p>
    <w:p w14:paraId="580B4CB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w:t>
      </w:r>
      <w:r>
        <w:rPr>
          <w:rFonts w:hint="eastAsia" w:ascii="宋体" w:hAnsi="宋体" w:eastAsia="宋体" w:cs="Times New Roman"/>
          <w:color w:val="auto"/>
          <w:sz w:val="24"/>
          <w:szCs w:val="24"/>
          <w:highlight w:val="none"/>
          <w:lang w:val="en-US" w:eastAsia="zh-CN"/>
        </w:rPr>
        <w:t>六</w:t>
      </w:r>
      <w:r>
        <w:rPr>
          <w:rFonts w:hint="eastAsia" w:ascii="宋体" w:hAnsi="宋体" w:eastAsia="宋体" w:cs="Times New Roman"/>
          <w:color w:val="auto"/>
          <w:sz w:val="24"/>
          <w:szCs w:val="24"/>
          <w:highlight w:val="none"/>
        </w:rPr>
        <w:t>章  评标办法</w:t>
      </w:r>
    </w:p>
    <w:p w14:paraId="268CF84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 招标文件的澄清或修改</w:t>
      </w:r>
    </w:p>
    <w:p w14:paraId="2E93E10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322B6DB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p>
    <w:p w14:paraId="4F6E6FF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p>
    <w:p w14:paraId="029E4412">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三、投标文件的编制</w:t>
      </w:r>
    </w:p>
    <w:p w14:paraId="1CA4BDC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 投标文件编写注意事项</w:t>
      </w:r>
    </w:p>
    <w:p w14:paraId="11C3D954">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Times New Roman"/>
          <w:b/>
          <w:bCs/>
          <w:color w:val="auto"/>
          <w:sz w:val="24"/>
          <w:szCs w:val="24"/>
          <w:highlight w:val="none"/>
        </w:rPr>
        <w:t>无效响应处理</w:t>
      </w:r>
      <w:r>
        <w:rPr>
          <w:rFonts w:hint="eastAsia" w:ascii="宋体" w:hAnsi="宋体" w:eastAsia="宋体" w:cs="Times New Roman"/>
          <w:color w:val="auto"/>
          <w:sz w:val="24"/>
          <w:szCs w:val="24"/>
          <w:highlight w:val="none"/>
        </w:rPr>
        <w:t>。</w:t>
      </w:r>
    </w:p>
    <w:p w14:paraId="2CE2198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Times New Roman"/>
          <w:b/>
          <w:bCs/>
          <w:color w:val="auto"/>
          <w:sz w:val="24"/>
          <w:szCs w:val="24"/>
          <w:highlight w:val="none"/>
        </w:rPr>
        <w:t>作出满足原要求和条件的响应</w:t>
      </w:r>
      <w:r>
        <w:rPr>
          <w:rFonts w:hint="eastAsia" w:ascii="宋体" w:hAnsi="宋体" w:eastAsia="宋体" w:cs="Times New Roman"/>
          <w:color w:val="auto"/>
          <w:sz w:val="24"/>
          <w:szCs w:val="24"/>
          <w:highlight w:val="none"/>
        </w:rPr>
        <w:t>。</w:t>
      </w:r>
    </w:p>
    <w:p w14:paraId="3417CD9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11.3 </w:t>
      </w:r>
      <w:r>
        <w:rPr>
          <w:rFonts w:hint="eastAsia" w:ascii="宋体" w:hAnsi="宋体" w:eastAsia="宋体" w:cs="Times New Roman"/>
          <w:b/>
          <w:bCs/>
          <w:color w:val="auto"/>
          <w:sz w:val="24"/>
          <w:szCs w:val="24"/>
          <w:highlight w:val="none"/>
        </w:rPr>
        <w:t>招标文件中标注★号的部分为实质性要求和条件</w:t>
      </w:r>
      <w:r>
        <w:rPr>
          <w:rFonts w:hint="eastAsia" w:ascii="宋体" w:hAnsi="宋体" w:eastAsia="宋体" w:cs="Times New Roman"/>
          <w:color w:val="auto"/>
          <w:sz w:val="24"/>
          <w:szCs w:val="24"/>
          <w:highlight w:val="none"/>
        </w:rPr>
        <w:t>。</w:t>
      </w:r>
    </w:p>
    <w:p w14:paraId="20EBEBE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 投标的语言及计量单位</w:t>
      </w:r>
    </w:p>
    <w:p w14:paraId="5A25DCD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12.1 投标人的投标文件以及投标人与采购代理机构就有关投标的所有来往函电统一使用中文（特别规定除外），既有中文也有外文的，以中文意义为准。</w:t>
      </w:r>
    </w:p>
    <w:p w14:paraId="54F0C1D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12.2 投标文件中使用的计量单位除招标文件中有特殊规定外，一律使用中国法定计量单位。</w:t>
      </w:r>
    </w:p>
    <w:p w14:paraId="69EE1D2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 投标报价</w:t>
      </w:r>
    </w:p>
    <w:p w14:paraId="7EC5A35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13.1 投标报价指货物的报价和标准附件、备品备件、专用工具、运输、装卸、验收合格所需的各种费用及必要的保险费用和各项税金等所有费用的总和。投标报价为现场交货价，投标报价必须含以下部分：</w:t>
      </w:r>
    </w:p>
    <w:p w14:paraId="41BA476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（1）投标的货物总价；</w:t>
      </w:r>
    </w:p>
    <w:p w14:paraId="3133B7D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（2）货物的标准附件、备品备件、专用工具、运输、装卸等各种费用；</w:t>
      </w:r>
    </w:p>
    <w:p w14:paraId="20348E0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（3）必要的保险费用和各项税金；</w:t>
      </w:r>
    </w:p>
    <w:p w14:paraId="0AA9745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（4）投标总价要求包含安装维保费用。</w:t>
      </w:r>
    </w:p>
    <w:p w14:paraId="1F79D2A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13.2 投标人可就第六章“项目需求”中的某个分标货物内容作完整唯一报价，也可就所有分标或某几个分标货物内容分别作完整唯一报价。</w:t>
      </w:r>
    </w:p>
    <w:p w14:paraId="7FC1306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 投标货币</w:t>
      </w:r>
    </w:p>
    <w:p w14:paraId="7ACF973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14.1 投标应以人民币报价。</w:t>
      </w:r>
    </w:p>
    <w:p w14:paraId="39469DA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 投标文件有效期</w:t>
      </w:r>
    </w:p>
    <w:p w14:paraId="7350241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15.1 本项目投标文件有效期为：投标文件接收截止时间结束后60天内，投标文件有效期不符合招标文件要求的，该投标人投标无效。</w:t>
      </w:r>
    </w:p>
    <w:p w14:paraId="1CADD67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 在特殊情况下，采购代理机构可与投标人协商延长投标文件的有效期，这种要求与答复均应以书面形式提交。</w:t>
      </w:r>
    </w:p>
    <w:p w14:paraId="79C60D5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 投标保证金</w:t>
      </w:r>
    </w:p>
    <w:p w14:paraId="17776819">
      <w:pPr>
        <w:spacing w:line="360" w:lineRule="auto"/>
        <w:ind w:firstLine="48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本项目不收取投标保证金。</w:t>
      </w:r>
    </w:p>
    <w:p w14:paraId="44FAA03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 投标文件制作工具</w:t>
      </w:r>
    </w:p>
    <w:p w14:paraId="71FC71D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7C7FE50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18. 投标文件构成</w:t>
      </w:r>
    </w:p>
    <w:p w14:paraId="59AE505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投标人编制的投标文件应包括</w:t>
      </w:r>
      <w:r>
        <w:rPr>
          <w:rFonts w:hint="eastAsia" w:ascii="宋体" w:hAnsi="宋体" w:eastAsia="宋体" w:cs="Times New Roman"/>
          <w:b/>
          <w:color w:val="auto"/>
          <w:sz w:val="24"/>
          <w:szCs w:val="24"/>
          <w:highlight w:val="none"/>
        </w:rPr>
        <w:t>商务文件、技术文件、评审因素所需材料和其他材料</w:t>
      </w:r>
      <w:r>
        <w:rPr>
          <w:rFonts w:hint="eastAsia" w:ascii="宋体" w:hAnsi="宋体" w:eastAsia="宋体" w:cs="Times New Roman"/>
          <w:color w:val="auto"/>
          <w:sz w:val="24"/>
          <w:szCs w:val="24"/>
          <w:highlight w:val="none"/>
        </w:rPr>
        <w:t>等内容，相关文件的提交如未特别注明可提供扫描件。</w:t>
      </w:r>
    </w:p>
    <w:p w14:paraId="6725EE3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18.1 </w:t>
      </w:r>
      <w:r>
        <w:rPr>
          <w:rFonts w:hint="eastAsia" w:ascii="宋体" w:hAnsi="宋体" w:eastAsia="宋体" w:cs="Times New Roman"/>
          <w:b/>
          <w:color w:val="auto"/>
          <w:sz w:val="24"/>
          <w:szCs w:val="24"/>
          <w:highlight w:val="none"/>
        </w:rPr>
        <w:t>投标文件格式：</w:t>
      </w:r>
    </w:p>
    <w:p w14:paraId="7D2B1C74">
      <w:pPr>
        <w:spacing w:line="360" w:lineRule="auto"/>
        <w:ind w:firstLine="480"/>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填写投标人名称、投标人地址、法定代表人、委托代理人、日期等内容。</w:t>
      </w:r>
    </w:p>
    <w:p w14:paraId="60ECACD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18.2 </w:t>
      </w:r>
      <w:r>
        <w:rPr>
          <w:rFonts w:hint="eastAsia" w:ascii="宋体" w:hAnsi="宋体" w:eastAsia="宋体" w:cs="Times New Roman"/>
          <w:b/>
          <w:color w:val="auto"/>
          <w:sz w:val="24"/>
          <w:szCs w:val="24"/>
          <w:highlight w:val="none"/>
        </w:rPr>
        <w:t>商务文件：（政府采购政策有关材料可选提交；委托代理时必须提交法定代表人授权委托书，否则投标无效；其他文件必须提交，否则投标无效）</w:t>
      </w:r>
    </w:p>
    <w:p w14:paraId="3BB1DFB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（1）响应函：请按给定格式及要求填写。</w:t>
      </w:r>
    </w:p>
    <w:p w14:paraId="3F63686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（2）开标一览表：请按给定格式及要求填写。</w:t>
      </w:r>
    </w:p>
    <w:p w14:paraId="7C2EDD4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（3）投标产品配置及分项报价表：请按第四章“投标文件格式”提供的“投标产品配置及分项报价表”格式及要求填写。</w:t>
      </w:r>
    </w:p>
    <w:p w14:paraId="445337B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（4）政府采购政策：中小企业声明函、残疾人福利性单位声明函及省级以上监狱管理局、戒毒管理局（含新疆生产建设兵团）出具的属于监狱企业的证明文件，填报要求详见“八、政策功能”。</w:t>
      </w:r>
    </w:p>
    <w:p w14:paraId="4692383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（5）资格审查材料：</w:t>
      </w:r>
    </w:p>
    <w:p w14:paraId="62C375C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14:paraId="101CC25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（6）法定代表人授权委托书：请按给定格式及要求填写。</w:t>
      </w:r>
    </w:p>
    <w:p w14:paraId="5D97DD8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（7）商务条款偏离表：请按给定格式及要求，并根据投标人投标承诺的商务条件与“合同条款”“合同专用条款表”“项目需求”等的差异填写。</w:t>
      </w:r>
    </w:p>
    <w:p w14:paraId="76E858C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18</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 xml:space="preserve">3 </w:t>
      </w:r>
      <w:r>
        <w:rPr>
          <w:rFonts w:hint="eastAsia" w:ascii="宋体" w:hAnsi="宋体" w:eastAsia="宋体" w:cs="Times New Roman"/>
          <w:b/>
          <w:color w:val="auto"/>
          <w:sz w:val="24"/>
          <w:szCs w:val="24"/>
          <w:highlight w:val="none"/>
        </w:rPr>
        <w:t>技术文件：</w:t>
      </w:r>
    </w:p>
    <w:p w14:paraId="656B370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（1）技术标：可以但不限于技术方案、产品技术资料、招标文件规定的其他文件等，格式自定。</w:t>
      </w:r>
    </w:p>
    <w:p w14:paraId="563FBA3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（2）技术规格偏离表：按第四章“投标文件格式”提供的“技术规格偏离表”的格式及要求，根据投标人投标的货物与“项目需求”相关技术规格要求的差异填写。</w:t>
      </w:r>
    </w:p>
    <w:p w14:paraId="6120EA1C">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18</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4</w:t>
      </w:r>
      <w:r>
        <w:rPr>
          <w:rFonts w:hint="eastAsia" w:ascii="宋体" w:hAnsi="宋体" w:eastAsia="宋体" w:cs="Times New Roman"/>
          <w:b/>
          <w:color w:val="auto"/>
          <w:sz w:val="24"/>
          <w:szCs w:val="24"/>
          <w:highlight w:val="none"/>
        </w:rPr>
        <w:t>评审因素所需材料：</w:t>
      </w:r>
    </w:p>
    <w:p w14:paraId="56852D0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如有，请按招标文件要求提供。</w:t>
      </w:r>
    </w:p>
    <w:p w14:paraId="0175B724">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18</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 xml:space="preserve">5 </w:t>
      </w:r>
      <w:r>
        <w:rPr>
          <w:rFonts w:hint="eastAsia" w:ascii="宋体" w:hAnsi="宋体" w:eastAsia="宋体" w:cs="Times New Roman"/>
          <w:b/>
          <w:color w:val="auto"/>
          <w:sz w:val="24"/>
          <w:szCs w:val="24"/>
          <w:highlight w:val="none"/>
        </w:rPr>
        <w:t>其他材料：</w:t>
      </w:r>
    </w:p>
    <w:p w14:paraId="1C25391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如有，请按招标文件要求提供。</w:t>
      </w:r>
    </w:p>
    <w:p w14:paraId="5AF4C65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 生成投标文件</w:t>
      </w:r>
    </w:p>
    <w:p w14:paraId="6C31BC08">
      <w:pPr>
        <w:spacing w:line="360" w:lineRule="auto"/>
        <w:ind w:firstLine="480"/>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19.1 投标文件应由</w:t>
      </w:r>
      <w:r>
        <w:rPr>
          <w:rFonts w:hint="eastAsia" w:ascii="宋体" w:hAnsi="宋体" w:eastAsia="宋体" w:cs="Times New Roman"/>
          <w:b/>
          <w:color w:val="auto"/>
          <w:sz w:val="24"/>
          <w:szCs w:val="24"/>
          <w:highlight w:val="none"/>
        </w:rPr>
        <w:t>法定代表人或其委托代理人</w:t>
      </w:r>
      <w:r>
        <w:rPr>
          <w:rFonts w:hint="eastAsia" w:ascii="宋体" w:hAnsi="宋体" w:eastAsia="宋体" w:cs="Times New Roman"/>
          <w:b/>
          <w:bCs/>
          <w:color w:val="auto"/>
          <w:sz w:val="24"/>
          <w:szCs w:val="24"/>
          <w:highlight w:val="none"/>
        </w:rPr>
        <w:t>在凡规定签章处逐一签字或盖章并加盖投标人公章（相关内容可以打印、签字、盖章后扫描电子件）或</w:t>
      </w:r>
      <w:r>
        <w:rPr>
          <w:rFonts w:hint="eastAsia" w:ascii="宋体" w:hAnsi="宋体" w:eastAsia="宋体" w:cs="Times New Roman"/>
          <w:b/>
          <w:color w:val="auto"/>
          <w:sz w:val="24"/>
          <w:szCs w:val="24"/>
          <w:highlight w:val="none"/>
        </w:rPr>
        <w:t>使用电子签章</w:t>
      </w:r>
      <w:r>
        <w:rPr>
          <w:rFonts w:hint="eastAsia" w:ascii="宋体" w:hAnsi="宋体" w:eastAsia="宋体" w:cs="Times New Roman"/>
          <w:color w:val="auto"/>
          <w:sz w:val="24"/>
          <w:szCs w:val="24"/>
          <w:highlight w:val="none"/>
        </w:rPr>
        <w:t>，本招标文件所表述的公章是指刻有投标人法定名称的印章，不包括合同、财务、税务、发票等形式的业务专用章。</w:t>
      </w:r>
    </w:p>
    <w:p w14:paraId="570E7A7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19.2 电子投标文件不得涂改、行间插字或删除，如出现上述情况应重新编制。</w:t>
      </w:r>
    </w:p>
    <w:p w14:paraId="4783E3F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19.3 投标文件制作工具生成内容相同、加密与未加密两个版本电子投标文件，加密版本用于提交上传</w:t>
      </w:r>
      <w:r>
        <w:rPr>
          <w:rFonts w:ascii="宋体" w:hAnsi="宋体" w:eastAsia="宋体" w:cs="Times New Roman"/>
          <w:color w:val="auto"/>
          <w:sz w:val="24"/>
          <w:szCs w:val="24"/>
          <w:highlight w:val="none"/>
        </w:rPr>
        <w:t>，未加密版本用于特殊情况处理。</w:t>
      </w:r>
    </w:p>
    <w:p w14:paraId="10D64B7E">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四、投标文件及样品的提交</w:t>
      </w:r>
    </w:p>
    <w:p w14:paraId="0E7F217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 投标文件的上传、修改和撤回</w:t>
      </w:r>
    </w:p>
    <w:p w14:paraId="7150326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20.1 投标人应当使用投标文件制作工具，生成加密电子投标文件一份，在规定的截止时间前上传，迟于截止时间的</w:t>
      </w:r>
      <w:r>
        <w:rPr>
          <w:rFonts w:hint="eastAsia" w:ascii="宋体" w:hAnsi="宋体" w:eastAsia="宋体" w:cs="Times New Roman"/>
          <w:b/>
          <w:color w:val="auto"/>
          <w:sz w:val="24"/>
          <w:szCs w:val="24"/>
          <w:highlight w:val="none"/>
        </w:rPr>
        <w:t>不予接收</w:t>
      </w:r>
      <w:r>
        <w:rPr>
          <w:rFonts w:hint="eastAsia" w:ascii="宋体" w:hAnsi="宋体" w:eastAsia="宋体" w:cs="Times New Roman"/>
          <w:color w:val="auto"/>
          <w:sz w:val="24"/>
          <w:szCs w:val="24"/>
          <w:highlight w:val="none"/>
        </w:rPr>
        <w:t>。</w:t>
      </w:r>
    </w:p>
    <w:p w14:paraId="541C0CA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20.2 投标人在上传投标文件后可以对其修改或撤回，但这种修改或撤回，必须在规定的投标截止时间前。</w:t>
      </w:r>
    </w:p>
    <w:p w14:paraId="00D13B6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20.3 对电子投标文件的修改，投标人可以在投标截止时间前登录电子交易平台撤回文件，并上传新的投标文件，投标文件以最终完成上传的为准。</w:t>
      </w:r>
    </w:p>
    <w:p w14:paraId="1FA64914">
      <w:pPr>
        <w:spacing w:line="360" w:lineRule="auto"/>
        <w:ind w:firstLine="480"/>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20.4 投标人不得在投标截止时间后修改投标文件，也不得在投标截止时间起至投标有效期满前撤回投标文件。</w:t>
      </w:r>
    </w:p>
    <w:p w14:paraId="6B87058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 提交投标样品截止时间和地点</w:t>
      </w:r>
    </w:p>
    <w:p w14:paraId="27E2653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21.1 采购项目需要提交样品的，投标人应当于招标文件规定的样品接收截止</w:t>
      </w:r>
      <w:r>
        <w:rPr>
          <w:rFonts w:hint="eastAsia" w:ascii="宋体" w:hAnsi="宋体" w:eastAsia="宋体" w:cs="Times New Roman"/>
          <w:bCs/>
          <w:color w:val="auto"/>
          <w:sz w:val="24"/>
          <w:szCs w:val="24"/>
          <w:highlight w:val="none"/>
        </w:rPr>
        <w:t>时间前将样品送达指定地点并登记完毕，</w:t>
      </w:r>
      <w:r>
        <w:rPr>
          <w:rFonts w:hint="eastAsia" w:ascii="宋体" w:hAnsi="宋体" w:eastAsia="宋体" w:cs="Times New Roman"/>
          <w:b/>
          <w:bCs/>
          <w:color w:val="auto"/>
          <w:sz w:val="24"/>
          <w:szCs w:val="24"/>
          <w:highlight w:val="none"/>
        </w:rPr>
        <w:t>否则不予接收</w:t>
      </w:r>
      <w:r>
        <w:rPr>
          <w:rFonts w:hint="eastAsia" w:ascii="宋体" w:hAnsi="宋体" w:eastAsia="宋体" w:cs="Times New Roman"/>
          <w:color w:val="auto"/>
          <w:sz w:val="24"/>
          <w:szCs w:val="24"/>
          <w:highlight w:val="none"/>
        </w:rPr>
        <w:t>。</w:t>
      </w:r>
    </w:p>
    <w:p w14:paraId="2CEB5FAC">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21.2 中标人提供的样品由采购人封存、保管，作为履约验收的参考。未中标人提供的样品，投标人应在中标结果公布后两个工作日内领回，否则按无主物品处理。</w:t>
      </w:r>
    </w:p>
    <w:p w14:paraId="30404FA8">
      <w:pPr>
        <w:spacing w:line="360" w:lineRule="auto"/>
        <w:ind w:firstLine="48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21.3本项目无须提交样品。</w:t>
      </w:r>
    </w:p>
    <w:p w14:paraId="4ECFC2B8">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五、开标与评标</w:t>
      </w:r>
    </w:p>
    <w:p w14:paraId="22A6353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 开标</w:t>
      </w:r>
    </w:p>
    <w:p w14:paraId="4B4285EC">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22.1 采购代理机构将在第一章“投标邀请”规定的时间和地点进行开标，投标人的法定代表人或其委托代理人应</w:t>
      </w:r>
      <w:r>
        <w:rPr>
          <w:rFonts w:hint="eastAsia" w:ascii="宋体" w:hAnsi="宋体" w:eastAsia="宋体" w:cs="Times New Roman"/>
          <w:b/>
          <w:color w:val="auto"/>
          <w:sz w:val="24"/>
          <w:szCs w:val="24"/>
          <w:highlight w:val="none"/>
        </w:rPr>
        <w:t>准备身份证件和用于生成、加密和上传电子投标文件的CA数字证书参加开标会</w:t>
      </w:r>
      <w:r>
        <w:rPr>
          <w:rFonts w:hint="eastAsia" w:ascii="宋体" w:hAnsi="宋体" w:eastAsia="宋体" w:cs="Times New Roman"/>
          <w:color w:val="auto"/>
          <w:sz w:val="24"/>
          <w:szCs w:val="24"/>
          <w:highlight w:val="none"/>
        </w:rPr>
        <w:t>。</w:t>
      </w:r>
    </w:p>
    <w:p w14:paraId="52304B9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线下开标的，供应商必须按规定时间递交CA数字证书，</w:t>
      </w:r>
      <w:r>
        <w:rPr>
          <w:rFonts w:hint="eastAsia" w:ascii="宋体" w:hAnsi="宋体" w:eastAsia="宋体" w:cs="Times New Roman"/>
          <w:b/>
          <w:color w:val="auto"/>
          <w:sz w:val="24"/>
          <w:szCs w:val="24"/>
          <w:highlight w:val="none"/>
        </w:rPr>
        <w:t>超过截止时间的采购代理机构有权拒收，视为放弃投标（响应）和放弃对开标（开启）全过程提出疑义的权利，并承担由此导致的一切后果。</w:t>
      </w:r>
    </w:p>
    <w:p w14:paraId="0656A7B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不见面交易的，供应商必须提前登录不见面开标大厅并在投标文件递交截止时间之前完成签到，</w:t>
      </w:r>
      <w:r>
        <w:rPr>
          <w:rFonts w:hint="eastAsia" w:ascii="宋体" w:hAnsi="宋体" w:eastAsia="宋体" w:cs="Times New Roman"/>
          <w:b/>
          <w:color w:val="auto"/>
          <w:sz w:val="24"/>
          <w:szCs w:val="24"/>
          <w:highlight w:val="none"/>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14:paraId="10054E0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供应商未参加开标会的，视同认可开标结果。</w:t>
      </w:r>
    </w:p>
    <w:p w14:paraId="51DA4D7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22.2 开标程序：</w:t>
      </w:r>
    </w:p>
    <w:p w14:paraId="5EBDA94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（1）开标会由采购代理机构主持，主持人宣布开标会议开始；</w:t>
      </w:r>
    </w:p>
    <w:p w14:paraId="5E7B03D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（2）投标人解密投标文件；</w:t>
      </w:r>
    </w:p>
    <w:p w14:paraId="70E6D0B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（3）唱标及勘误：唱标时将当众宣读每份电子投标文件中“开标一览表”的各项内容以及采购代理机构认为有必要宣读的其他内容，唱标顺序按开标系统投标人先后顺序进行；</w:t>
      </w:r>
    </w:p>
    <w:p w14:paraId="7601B6E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（4）宣布评标期间的有关事项；</w:t>
      </w:r>
    </w:p>
    <w:p w14:paraId="12D6870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（5）开标会议结束。</w:t>
      </w:r>
    </w:p>
    <w:p w14:paraId="070DA49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22.3 采购代理机构将做开标记录（包括投标人名称、投标总报价、分标报价、交货期等）。</w:t>
      </w:r>
    </w:p>
    <w:p w14:paraId="582BA0A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22.4 开标结束后，采购人依法对投标人的资格进行审查。</w:t>
      </w:r>
    </w:p>
    <w:p w14:paraId="6FBBCBC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 评标</w:t>
      </w:r>
    </w:p>
    <w:p w14:paraId="22E33B9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23.1 成立评标委员会。评标委员会由采购人代表和评审专家组成。</w:t>
      </w:r>
    </w:p>
    <w:p w14:paraId="4A2209C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23.2 评标的方式。本采购项目采用不公开方式评标，评标的依据为招标文件和投标文件。</w:t>
      </w:r>
    </w:p>
    <w:p w14:paraId="3681D74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23.3 </w:t>
      </w:r>
      <w:r>
        <w:rPr>
          <w:rFonts w:hint="eastAsia" w:ascii="宋体" w:hAnsi="宋体" w:eastAsia="宋体" w:cs="Times New Roman"/>
          <w:bCs/>
          <w:color w:val="auto"/>
          <w:sz w:val="24"/>
          <w:szCs w:val="24"/>
          <w:highlight w:val="none"/>
        </w:rPr>
        <w:t>评标工作程序</w:t>
      </w:r>
    </w:p>
    <w:p w14:paraId="6944A39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（1）评标委员会负责具体评标事务，并独立履行下列职责：</w:t>
      </w:r>
    </w:p>
    <w:p w14:paraId="7B43791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①</w:t>
      </w:r>
      <w:r>
        <w:rPr>
          <w:rFonts w:ascii="宋体" w:hAnsi="宋体" w:eastAsia="宋体" w:cs="Times New Roman"/>
          <w:color w:val="auto"/>
          <w:sz w:val="24"/>
          <w:szCs w:val="24"/>
          <w:highlight w:val="none"/>
        </w:rPr>
        <w:t>审查、评价投标文件是否符合招标文件的商务、技术等实质性要求；</w:t>
      </w:r>
    </w:p>
    <w:p w14:paraId="214953C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②</w:t>
      </w:r>
      <w:r>
        <w:rPr>
          <w:rFonts w:ascii="宋体" w:hAnsi="宋体" w:eastAsia="宋体" w:cs="Times New Roman"/>
          <w:color w:val="auto"/>
          <w:sz w:val="24"/>
          <w:szCs w:val="24"/>
          <w:highlight w:val="none"/>
        </w:rPr>
        <w:t>要求投标人对投标文件有关事项作出澄清或者说明；</w:t>
      </w:r>
    </w:p>
    <w:p w14:paraId="0888273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③</w:t>
      </w:r>
      <w:r>
        <w:rPr>
          <w:rFonts w:ascii="宋体" w:hAnsi="宋体" w:eastAsia="宋体" w:cs="Times New Roman"/>
          <w:color w:val="auto"/>
          <w:sz w:val="24"/>
          <w:szCs w:val="24"/>
          <w:highlight w:val="none"/>
        </w:rPr>
        <w:t>对投标文件进行比较和评价</w:t>
      </w:r>
      <w:r>
        <w:rPr>
          <w:rFonts w:hint="eastAsia" w:ascii="宋体" w:hAnsi="宋体" w:eastAsia="宋体" w:cs="Times New Roman"/>
          <w:color w:val="auto"/>
          <w:sz w:val="24"/>
          <w:szCs w:val="24"/>
          <w:highlight w:val="none"/>
        </w:rPr>
        <w:t>（对商务、技术及其他内容的比较和评价结束前，评标委员会不得比较和评价投标报价）</w:t>
      </w:r>
      <w:r>
        <w:rPr>
          <w:rFonts w:ascii="宋体" w:hAnsi="宋体" w:eastAsia="宋体" w:cs="Times New Roman"/>
          <w:color w:val="auto"/>
          <w:sz w:val="24"/>
          <w:szCs w:val="24"/>
          <w:highlight w:val="none"/>
        </w:rPr>
        <w:t>；</w:t>
      </w:r>
    </w:p>
    <w:p w14:paraId="62E466A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④</w:t>
      </w:r>
      <w:r>
        <w:rPr>
          <w:rFonts w:ascii="宋体" w:hAnsi="宋体" w:eastAsia="宋体" w:cs="Times New Roman"/>
          <w:color w:val="auto"/>
          <w:sz w:val="24"/>
          <w:szCs w:val="24"/>
          <w:highlight w:val="none"/>
        </w:rPr>
        <w:t>确定中标候选人名单，以及根据采购人授权直接确定中标人；</w:t>
      </w:r>
    </w:p>
    <w:p w14:paraId="17E2E18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⑤</w:t>
      </w:r>
      <w:r>
        <w:rPr>
          <w:rFonts w:ascii="宋体" w:hAnsi="宋体" w:eastAsia="宋体" w:cs="Times New Roman"/>
          <w:color w:val="auto"/>
          <w:sz w:val="24"/>
          <w:szCs w:val="24"/>
          <w:highlight w:val="none"/>
        </w:rPr>
        <w:t>向采购人、采购代理机构或者有关部门报告评标中发现的违法行为；</w:t>
      </w:r>
    </w:p>
    <w:p w14:paraId="5AACAE6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⑥</w:t>
      </w:r>
      <w:r>
        <w:rPr>
          <w:rFonts w:ascii="宋体" w:hAnsi="宋体" w:eastAsia="宋体" w:cs="Times New Roman"/>
          <w:color w:val="auto"/>
          <w:sz w:val="24"/>
          <w:szCs w:val="24"/>
          <w:highlight w:val="none"/>
        </w:rPr>
        <w:t>编写评标报告</w:t>
      </w:r>
      <w:r>
        <w:rPr>
          <w:rFonts w:hint="eastAsia" w:ascii="宋体" w:hAnsi="宋体" w:eastAsia="宋体" w:cs="Times New Roman"/>
          <w:color w:val="auto"/>
          <w:sz w:val="24"/>
          <w:szCs w:val="24"/>
          <w:highlight w:val="none"/>
        </w:rPr>
        <w:t>。</w:t>
      </w:r>
    </w:p>
    <w:p w14:paraId="0A12144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（2）评标委员会对符合资格的投标人的投标文件进行符合性审查，以确定其是否满足招标文件的实质性要求。</w:t>
      </w:r>
    </w:p>
    <w:p w14:paraId="67BF09A5">
      <w:pPr>
        <w:spacing w:line="360" w:lineRule="auto"/>
        <w:ind w:firstLine="482"/>
        <w:jc w:val="left"/>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符合性检查</w:t>
      </w:r>
      <w:r>
        <w:rPr>
          <w:rFonts w:hint="eastAsia" w:ascii="宋体" w:hAnsi="宋体" w:eastAsia="宋体" w:cs="Times New Roman"/>
          <w:color w:val="auto"/>
          <w:sz w:val="24"/>
          <w:szCs w:val="24"/>
          <w:highlight w:val="none"/>
        </w:rPr>
        <w:t>：依据招标文件的规定，从投标文件的有效性、完整性和对招标文件的响应程度进行审查，以确定是否对招标文件的实质性要求作出响应。未实质性响应招标文件的投标文件按投标无效处理。</w:t>
      </w:r>
    </w:p>
    <w:p w14:paraId="6ABDD53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评标委员会首先审查每份投标文件是否实质性响应了招标文件的要求。实质性响应的投标文件是与招标文件要求的全部实质性条款、条件和规格相符</w:t>
      </w:r>
      <w:r>
        <w:rPr>
          <w:rFonts w:ascii="宋体" w:hAnsi="宋体" w:eastAsia="宋体" w:cs="Times New Roman"/>
          <w:color w:val="auto"/>
          <w:sz w:val="24"/>
          <w:szCs w:val="24"/>
          <w:highlight w:val="none"/>
        </w:rPr>
        <w:t>且其余非实质性技术及商务条款</w:t>
      </w:r>
      <w:r>
        <w:rPr>
          <w:rFonts w:hint="eastAsia" w:ascii="宋体" w:hAnsi="宋体" w:eastAsia="宋体" w:cs="Times New Roman"/>
          <w:color w:val="auto"/>
          <w:sz w:val="24"/>
          <w:szCs w:val="24"/>
          <w:highlight w:val="none"/>
        </w:rPr>
        <w:t>没有重大偏离或保留。</w:t>
      </w:r>
    </w:p>
    <w:p w14:paraId="51B3C37F">
      <w:pPr>
        <w:spacing w:line="360" w:lineRule="auto"/>
        <w:ind w:firstLine="482"/>
        <w:jc w:val="left"/>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所谓重大偏离或保留</w:t>
      </w:r>
      <w:r>
        <w:rPr>
          <w:rFonts w:ascii="宋体" w:hAnsi="宋体" w:eastAsia="宋体" w:cs="Times New Roman"/>
          <w:color w:val="auto"/>
          <w:sz w:val="24"/>
          <w:szCs w:val="24"/>
          <w:highlight w:val="none"/>
        </w:rPr>
        <w:t>，是指与</w:t>
      </w:r>
      <w:r>
        <w:rPr>
          <w:rFonts w:hint="eastAsia" w:ascii="宋体" w:hAnsi="宋体" w:eastAsia="宋体" w:cs="Times New Roman"/>
          <w:color w:val="auto"/>
          <w:sz w:val="24"/>
          <w:szCs w:val="24"/>
          <w:highlight w:val="none"/>
        </w:rPr>
        <w:t>招标</w:t>
      </w:r>
      <w:r>
        <w:rPr>
          <w:rFonts w:ascii="宋体" w:hAnsi="宋体" w:eastAsia="宋体" w:cs="Times New Roman"/>
          <w:color w:val="auto"/>
          <w:sz w:val="24"/>
          <w:szCs w:val="24"/>
          <w:highlight w:val="none"/>
        </w:rPr>
        <w:t>文件规定的主要技术指标或重要的商务条款或除上述以外的多项指标要求存在负偏离，或者在实质上与</w:t>
      </w:r>
      <w:r>
        <w:rPr>
          <w:rFonts w:hint="eastAsia" w:ascii="宋体" w:hAnsi="宋体" w:eastAsia="宋体" w:cs="Times New Roman"/>
          <w:color w:val="auto"/>
          <w:sz w:val="24"/>
          <w:szCs w:val="24"/>
          <w:highlight w:val="none"/>
        </w:rPr>
        <w:t>招标</w:t>
      </w:r>
      <w:r>
        <w:rPr>
          <w:rFonts w:ascii="宋体" w:hAnsi="宋体" w:eastAsia="宋体" w:cs="Times New Roman"/>
          <w:color w:val="auto"/>
          <w:sz w:val="24"/>
          <w:szCs w:val="24"/>
          <w:highlight w:val="none"/>
        </w:rPr>
        <w:t>文件不一致，而且限制了合同中</w:t>
      </w:r>
      <w:r>
        <w:rPr>
          <w:rFonts w:hint="eastAsia" w:ascii="宋体" w:hAnsi="宋体" w:eastAsia="宋体" w:cs="Times New Roman"/>
          <w:color w:val="auto"/>
          <w:sz w:val="24"/>
          <w:szCs w:val="24"/>
          <w:highlight w:val="none"/>
        </w:rPr>
        <w:t>采购人和见证方</w:t>
      </w:r>
      <w:r>
        <w:rPr>
          <w:rFonts w:ascii="宋体" w:hAnsi="宋体" w:eastAsia="宋体" w:cs="Times New Roman"/>
          <w:color w:val="auto"/>
          <w:sz w:val="24"/>
          <w:szCs w:val="24"/>
          <w:highlight w:val="none"/>
        </w:rPr>
        <w:t>的权利或</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的义务，保留或给予纠正这些偏离的机会将会对其他实质性响应要求的</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的竞争地位产生不公正的影响。重大偏离的认定需经过</w:t>
      </w:r>
      <w:r>
        <w:rPr>
          <w:rFonts w:hint="eastAsia" w:ascii="宋体" w:hAnsi="宋体" w:eastAsia="宋体" w:cs="Times New Roman"/>
          <w:color w:val="auto"/>
          <w:sz w:val="24"/>
          <w:szCs w:val="24"/>
          <w:highlight w:val="none"/>
        </w:rPr>
        <w:t>评标委员会</w:t>
      </w:r>
      <w:r>
        <w:rPr>
          <w:rFonts w:ascii="宋体" w:hAnsi="宋体" w:eastAsia="宋体" w:cs="Times New Roman"/>
          <w:color w:val="auto"/>
          <w:sz w:val="24"/>
          <w:szCs w:val="24"/>
          <w:highlight w:val="none"/>
        </w:rPr>
        <w:t>2/3及以上成员的认定。</w:t>
      </w:r>
    </w:p>
    <w:p w14:paraId="301EE0D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评标委员会决定投标文件的响应性仅基于投标文件本身的内容，而不寻求外部证据。</w:t>
      </w:r>
    </w:p>
    <w:p w14:paraId="1080BC8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评标委员会将拒绝被确定为非实质性响应的投标人，投标人不能通过修正或撤销不符之处而使其投标成为实质性响应的投标。</w:t>
      </w:r>
    </w:p>
    <w:p w14:paraId="48E410D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澄清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p>
    <w:p w14:paraId="27A1E1D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23.4 评标过程的保密</w:t>
      </w:r>
    </w:p>
    <w:p w14:paraId="4FA8A59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6263120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 投标文件报价出现前后不一致的，按照下列规定修正：</w:t>
      </w:r>
    </w:p>
    <w:p w14:paraId="203755F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投标文件中开标一览表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报价表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内容与投标文件中相应内容不一致的，以开标一览表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报价表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为准；</w:t>
      </w:r>
    </w:p>
    <w:p w14:paraId="76ABEE0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大写金额和小写金额不一致的，以大写金额为准；</w:t>
      </w:r>
    </w:p>
    <w:p w14:paraId="206FFEBC">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单价金额小数点或者百分比有明显错位的，以开标一览表的总价为准，并修改单价；</w:t>
      </w:r>
    </w:p>
    <w:p w14:paraId="1CBB56F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总价金额与按单价汇总金额不一致的，以单价金额计算结果为准。</w:t>
      </w:r>
    </w:p>
    <w:p w14:paraId="7914FC85">
      <w:pPr>
        <w:spacing w:line="360" w:lineRule="auto"/>
        <w:ind w:firstLine="48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同时出现两种以上不一致的，按照前款规定的顺序修正。修正后的报价</w:t>
      </w:r>
      <w:r>
        <w:rPr>
          <w:rFonts w:hint="eastAsia" w:ascii="宋体" w:hAnsi="宋体" w:eastAsia="宋体" w:cs="Times New Roman"/>
          <w:color w:val="auto"/>
          <w:sz w:val="24"/>
          <w:szCs w:val="24"/>
          <w:highlight w:val="none"/>
        </w:rPr>
        <w:t>按照政府采购有关规定</w:t>
      </w:r>
      <w:r>
        <w:rPr>
          <w:rFonts w:ascii="宋体" w:hAnsi="宋体" w:eastAsia="宋体" w:cs="Times New Roman"/>
          <w:color w:val="auto"/>
          <w:sz w:val="24"/>
          <w:szCs w:val="24"/>
          <w:highlight w:val="none"/>
        </w:rPr>
        <w:t>经投标人确认后产生约束力，投标人不确认的，其投标无效。</w:t>
      </w:r>
    </w:p>
    <w:p w14:paraId="2BF5BA4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 </w:t>
      </w:r>
      <w:r>
        <w:rPr>
          <w:rFonts w:hint="eastAsia" w:ascii="宋体" w:hAnsi="宋体" w:eastAsia="宋体" w:cs="Times New Roman"/>
          <w:b/>
          <w:color w:val="auto"/>
          <w:sz w:val="24"/>
          <w:szCs w:val="24"/>
          <w:highlight w:val="none"/>
        </w:rPr>
        <w:t>投标人有下列情况之一的，投标无效：</w:t>
      </w:r>
    </w:p>
    <w:p w14:paraId="251208C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（1）未按照招标文件的规定提交投标保证金的；</w:t>
      </w:r>
    </w:p>
    <w:p w14:paraId="1A30329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（2）投标文件未按招标文件要求编制、签署、盖章的；</w:t>
      </w:r>
    </w:p>
    <w:p w14:paraId="52039C7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（3）不具备招标文件中规定的资格要求的；</w:t>
      </w:r>
    </w:p>
    <w:p w14:paraId="6E315AF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（4）报价超过招标文件中规定的预算金额或者最高限价的；</w:t>
      </w:r>
    </w:p>
    <w:p w14:paraId="31F1305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（5）投标文件含有采购人不能接受的附加条件的；</w:t>
      </w:r>
    </w:p>
    <w:p w14:paraId="7952C57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（6）未按招标文件要求提供电子投标文件或者电子投标文件未能解密（指投标人自身原因）且按照招标文件明确的投标文件解密失败后补救方案（仅现场开标适用）补救不成功的；</w:t>
      </w:r>
    </w:p>
    <w:p w14:paraId="12492E6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（7）投标人提交的电子投标文件、投标文件备份U盘（仅现场开标适用）均因其自身原因出现问题导致无法电子评标的；</w:t>
      </w:r>
    </w:p>
    <w:p w14:paraId="647A95E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（8）法律、法规和招标文件规定的其他无效情形。</w:t>
      </w:r>
    </w:p>
    <w:p w14:paraId="1C9F5D05">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无效投标条款和废标条款</w:t>
      </w:r>
    </w:p>
    <w:p w14:paraId="32517AD2">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.1无效投标条款：</w:t>
      </w:r>
    </w:p>
    <w:p w14:paraId="0CF75CB2">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（1）投标人未按照招标文件要求递交（上传）电子投标文件的。</w:t>
      </w:r>
    </w:p>
    <w:p w14:paraId="44A2ACFE">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（2）投标人在“苏采云”系统规定的时间内未成功解密电子投标文件的。</w:t>
      </w:r>
    </w:p>
    <w:p w14:paraId="3EF508B6">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（3）投标人不具备招标文件中规定的资格要求的。</w:t>
      </w:r>
    </w:p>
    <w:p w14:paraId="2048F7F7">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625D64F2">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（5）投标人提交两个（含两个）以上不同的投标报价的。</w:t>
      </w:r>
    </w:p>
    <w:p w14:paraId="009417FA">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（6）投标人的报价超过了采购预算或者最高限价的。</w:t>
      </w:r>
    </w:p>
    <w:p w14:paraId="17F02286">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p>
    <w:p w14:paraId="078F8A30">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（8）不符合招标文件中规定的实质性要求和条件的（招标文件中标注★号的部分为实质性要求和条件）。</w:t>
      </w:r>
    </w:p>
    <w:p w14:paraId="72965AC7">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4B803BD2">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（10）投标人未通过符合性审查的。</w:t>
      </w:r>
    </w:p>
    <w:p w14:paraId="790BC433">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（11）投标文件含有采购人不能接受的附加条件的。</w:t>
      </w:r>
    </w:p>
    <w:p w14:paraId="3E59FDFF">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（12）投标文件未按照招标文件要求加盖公章（CA电子公章）的。</w:t>
      </w:r>
    </w:p>
    <w:p w14:paraId="6B018821">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（13）其他法律、法规及本招标文件规定的属于无效投标的情形。</w:t>
      </w:r>
    </w:p>
    <w:p w14:paraId="52E75CC9">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有下列情形之一的，视为投标人串通投标，投标无效：</w:t>
      </w:r>
    </w:p>
    <w:p w14:paraId="41A2719A">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（1）不同投标人的投标文件由同一单位或者个人编制。</w:t>
      </w:r>
    </w:p>
    <w:p w14:paraId="4A6B3200">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（2）不同投标人委托同一单位或者个人办理投标事宜。</w:t>
      </w:r>
    </w:p>
    <w:p w14:paraId="450C056C">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（3）不同投标人的投标文件载明的项目管理成员或者联系人员为同一人。</w:t>
      </w:r>
    </w:p>
    <w:p w14:paraId="6C2A6042">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（4）不同投标人的投标文件异常一致或者投标报价呈规律性差异。</w:t>
      </w:r>
    </w:p>
    <w:p w14:paraId="186AEB86">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（5）不同投标人的投标文件相互混装。</w:t>
      </w:r>
    </w:p>
    <w:p w14:paraId="411F78FA">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.3废标条款：</w:t>
      </w:r>
    </w:p>
    <w:p w14:paraId="0D034A7A">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（1）因“苏采云”系统故障原因造成开标不成功的。</w:t>
      </w:r>
    </w:p>
    <w:p w14:paraId="14062F02">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（2）评委会认定招标文件存在歧义、重大缺陷导致评审工作无法进行的。</w:t>
      </w:r>
    </w:p>
    <w:p w14:paraId="23A351BC">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（3）符合专业条件的投标人或者对招标文件做实质响应的投标人不足三家的。</w:t>
      </w:r>
    </w:p>
    <w:p w14:paraId="3257041D">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（4）出现影响采购公正的违法、违规行为的。</w:t>
      </w:r>
    </w:p>
    <w:p w14:paraId="7171C20D">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（5）因重大变故，采购任务取消的。</w:t>
      </w:r>
    </w:p>
    <w:p w14:paraId="008D9FBC">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.4出现投标截止时间结束后参加投标的投标人或者在评标期间对招标文件做出实质响应的投标人不足三家情况的，按照政府采购相关规定执行。</w:t>
      </w:r>
    </w:p>
    <w:p w14:paraId="6437F85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26.5政府采购异常低价审查：</w:t>
      </w:r>
    </w:p>
    <w:p w14:paraId="5F3C4DC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强化政府采购异常低价审查</w:t>
      </w:r>
    </w:p>
    <w:p w14:paraId="50F4F57F">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（一）采购人应当在采购文件中明确，政府采购评审中出现下列情形之一的，评审委员会应当启动异常低价投标（响应）审查程序：</w:t>
      </w:r>
    </w:p>
    <w:p w14:paraId="1E637C80">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1.投标（响应）报价低于全部通过符合性审查供应商投标（响应）报价平均值</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%的，即投标（响应）报价&lt;全部通过符合性审查供应商投标（响应）报价平均值×</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w:t>
      </w:r>
    </w:p>
    <w:p w14:paraId="35BA35E1">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2.投标（响应）报价低于通过符合性审查的次低报价供应商投标（响应）报价</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%的，即投标（响应）报价&lt;通过符合性审查的次低报价供应商投标（响应）报价×</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w:t>
      </w:r>
    </w:p>
    <w:p w14:paraId="2CB10378">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3.投标（响应）报价低于采购项目最高限价</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%的，即投标（响应）报价&lt;采购项目最高限价×</w:t>
      </w:r>
      <w:r>
        <w:rPr>
          <w:rFonts w:hint="eastAsia" w:ascii="宋体" w:hAnsi="宋体" w:eastAsia="宋体" w:cs="宋体"/>
          <w:color w:val="auto"/>
          <w:sz w:val="24"/>
          <w:szCs w:val="24"/>
          <w:highlight w:val="none"/>
          <w:lang w:val="en-US" w:eastAsia="zh-CN"/>
        </w:rPr>
        <w:t>65</w:t>
      </w:r>
      <w:r>
        <w:rPr>
          <w:rFonts w:hint="eastAsia" w:ascii="宋体" w:hAnsi="宋体" w:eastAsia="宋体" w:cs="宋体"/>
          <w:color w:val="auto"/>
          <w:sz w:val="24"/>
          <w:szCs w:val="24"/>
          <w:highlight w:val="none"/>
        </w:rPr>
        <w:t>%；</w:t>
      </w:r>
    </w:p>
    <w:p w14:paraId="74F396CB">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4.评审委员会基于专业判断，认为供应商报价过低，有可能影响产品质量或者不能诚信履约的其他情形。</w:t>
      </w:r>
    </w:p>
    <w:p w14:paraId="16C1ADB3">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采购人可以结合具体项目实际情况，提高上述第1项至第3项中启动异常低价投标（响应）审查的数值标准，但是最高不得超过65%。</w:t>
      </w:r>
    </w:p>
    <w:p w14:paraId="00BEDE79">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相关法律法规对供应商报价有规定的，从其规定。</w:t>
      </w:r>
    </w:p>
    <w:p w14:paraId="0B84D841">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097DB17">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2B46136">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26.6无效投标条款和废标条款</w:t>
      </w:r>
    </w:p>
    <w:p w14:paraId="33E80539">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本项目遵照执行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关于落实解决政府采购异常低价问题相关措施的通知</w:t>
      </w:r>
      <w:r>
        <w:rPr>
          <w:rFonts w:hint="eastAsia" w:ascii="宋体" w:hAnsi="宋体" w:eastAsia="宋体" w:cs="宋体"/>
          <w:color w:val="auto"/>
          <w:sz w:val="24"/>
          <w:szCs w:val="24"/>
          <w:highlight w:val="none"/>
          <w:lang w:eastAsia="zh-CN"/>
        </w:rPr>
        <w:t>》（连财购〔2025]24号）</w:t>
      </w:r>
      <w:r>
        <w:rPr>
          <w:rFonts w:hint="eastAsia" w:ascii="宋体" w:hAnsi="宋体" w:eastAsia="宋体" w:cs="宋体"/>
          <w:color w:val="auto"/>
          <w:sz w:val="24"/>
          <w:szCs w:val="24"/>
          <w:highlight w:val="none"/>
          <w:lang w:val="en-US" w:eastAsia="zh-CN"/>
        </w:rPr>
        <w:t>文件；</w:t>
      </w:r>
      <w:r>
        <w:rPr>
          <w:rFonts w:hint="eastAsia" w:ascii="宋体" w:hAnsi="宋体" w:eastAsia="宋体" w:cs="宋体"/>
          <w:color w:val="auto"/>
          <w:sz w:val="24"/>
          <w:szCs w:val="24"/>
          <w:highlight w:val="none"/>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14395C9">
      <w:pPr>
        <w:pStyle w:val="41"/>
        <w:widowControl w:val="0"/>
        <w:spacing w:before="0" w:beforeAutospacing="0" w:after="0" w:afterAutospacing="0" w:line="360" w:lineRule="auto"/>
        <w:ind w:firstLine="480"/>
        <w:rPr>
          <w:rFonts w:hint="eastAsia" w:ascii="宋体" w:hAnsi="宋体" w:cs="宋体"/>
          <w:b/>
          <w:bCs/>
          <w:color w:val="auto"/>
          <w:highlight w:val="none"/>
        </w:rPr>
      </w:pPr>
      <w:r>
        <w:rPr>
          <w:rFonts w:hint="eastAsia" w:ascii="宋体" w:hAnsi="宋体" w:eastAsia="宋体" w:cs="宋体"/>
          <w:color w:val="auto"/>
          <w:sz w:val="24"/>
          <w:szCs w:val="24"/>
          <w:highlight w:val="none"/>
          <w:lang w:val="en-US" w:eastAsia="zh-CN"/>
        </w:rPr>
        <w:t>26.7</w:t>
      </w:r>
      <w:r>
        <w:rPr>
          <w:rFonts w:hint="eastAsia" w:ascii="宋体" w:hAnsi="宋体" w:cs="宋体"/>
          <w:b/>
          <w:bCs/>
          <w:color w:val="auto"/>
          <w:highlight w:val="none"/>
        </w:rPr>
        <w:t>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7E61C919">
      <w:pPr>
        <w:widowControl w:val="0"/>
        <w:spacing w:before="0" w:beforeAutospacing="0" w:after="0" w:afterAutospacing="0" w:line="360" w:lineRule="auto"/>
        <w:ind w:firstLine="48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p>
    <w:p w14:paraId="5306D89A">
      <w:pPr>
        <w:spacing w:line="360" w:lineRule="auto"/>
        <w:ind w:firstLine="482"/>
        <w:jc w:val="left"/>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32"/>
          <w:highlight w:val="none"/>
        </w:rPr>
        <w:t>非单一产品采购项目</w:t>
      </w:r>
      <w:r>
        <w:rPr>
          <w:rFonts w:hint="eastAsia" w:ascii="宋体" w:hAnsi="宋体" w:eastAsia="宋体" w:cs="宋体"/>
          <w:b/>
          <w:bCs/>
          <w:color w:val="auto"/>
          <w:sz w:val="24"/>
          <w:szCs w:val="32"/>
          <w:highlight w:val="none"/>
          <w:lang w:eastAsia="zh-CN"/>
        </w:rPr>
        <w:t>，</w:t>
      </w:r>
      <w:r>
        <w:rPr>
          <w:rFonts w:hint="eastAsia" w:ascii="宋体" w:hAnsi="宋体" w:eastAsia="宋体" w:cs="宋体"/>
          <w:b/>
          <w:bCs/>
          <w:color w:val="auto"/>
          <w:sz w:val="24"/>
          <w:szCs w:val="32"/>
          <w:highlight w:val="none"/>
        </w:rPr>
        <w:t>招标文件中将载明核心产品。多家投标人提供的核心产品品牌相同的</w:t>
      </w:r>
      <w:r>
        <w:rPr>
          <w:rFonts w:hint="eastAsia" w:ascii="宋体" w:hAnsi="宋体" w:eastAsia="宋体" w:cs="宋体"/>
          <w:b/>
          <w:bCs/>
          <w:color w:val="auto"/>
          <w:sz w:val="24"/>
          <w:szCs w:val="32"/>
          <w:highlight w:val="none"/>
          <w:lang w:eastAsia="zh-CN"/>
        </w:rPr>
        <w:t>，</w:t>
      </w:r>
      <w:r>
        <w:rPr>
          <w:rFonts w:hint="eastAsia" w:ascii="宋体" w:hAnsi="宋体" w:eastAsia="宋体" w:cs="宋体"/>
          <w:b/>
          <w:bCs/>
          <w:color w:val="auto"/>
          <w:sz w:val="24"/>
          <w:szCs w:val="32"/>
          <w:highlight w:val="none"/>
        </w:rPr>
        <w:t>按前两款规定处理。</w:t>
      </w:r>
    </w:p>
    <w:p w14:paraId="7145E90A">
      <w:pPr>
        <w:keepNext w:val="0"/>
        <w:keepLines w:val="0"/>
        <w:pageBreakBefore w:val="0"/>
        <w:widowControl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评标原则、评标办法和特殊情况处理</w:t>
      </w:r>
    </w:p>
    <w:p w14:paraId="15361D6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评标原则</w:t>
      </w:r>
    </w:p>
    <w:p w14:paraId="3CD713A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评标委员会应当公平、公正、客观，不带任何倾向性和启发性；不得向外界透露任何与评标有关的内容；任何单位和个人不得干扰、影响评标的正常进行；评标委员会及有关工作人员不得私下与供应商接触。</w:t>
      </w:r>
    </w:p>
    <w:p w14:paraId="4524CC3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评标办法</w:t>
      </w:r>
    </w:p>
    <w:p w14:paraId="21E179A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详见第七章“评标办法”。</w:t>
      </w:r>
    </w:p>
    <w:p w14:paraId="343F15C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 现场开标特殊情况处理（采用不见面交易方式招标的本条款不适用）</w:t>
      </w:r>
    </w:p>
    <w:p w14:paraId="06A9A98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因“开评标系统”自身故障，开标活动无法正常进行时，将使用投标文件备份U盘继续进行开标活动。</w:t>
      </w:r>
    </w:p>
    <w:p w14:paraId="4981FEE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“开评标系统”自身故障是指非投标人原因造成所有投标人电子投标文件均无法解密的情形，部分投标文件无法解密的，不适用本条款。</w:t>
      </w:r>
    </w:p>
    <w:p w14:paraId="465C6CA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对于不同载体的投标文件，开标、评标及认定顺序为电子投标文件、投标备份U盘，前项不能读取的可按后项评审。</w:t>
      </w:r>
    </w:p>
    <w:p w14:paraId="20E9EA7B">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六、中标结果</w:t>
      </w:r>
    </w:p>
    <w:p w14:paraId="7C26937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 中标人的确定</w:t>
      </w:r>
    </w:p>
    <w:p w14:paraId="4AF4F57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.1 评标委员会按照评审得分由高到低顺序推荐3名中标候选人。</w:t>
      </w:r>
    </w:p>
    <w:p w14:paraId="6DAACDF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.2 根据采购人的授权，由评标委员会直接确定排名第一的中标候选人为中标人。</w:t>
      </w:r>
    </w:p>
    <w:p w14:paraId="4AF4BCA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29</w:t>
      </w:r>
      <w:r>
        <w:rPr>
          <w:rFonts w:hint="eastAsia" w:ascii="宋体" w:hAnsi="宋体" w:eastAsia="宋体" w:cs="Times New Roman"/>
          <w:color w:val="auto"/>
          <w:sz w:val="24"/>
          <w:szCs w:val="24"/>
          <w:highlight w:val="none"/>
        </w:rPr>
        <w:t>. 中标通知书</w:t>
      </w:r>
    </w:p>
    <w:p w14:paraId="0CDB6F0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29</w:t>
      </w:r>
      <w:r>
        <w:rPr>
          <w:rFonts w:hint="eastAsia" w:ascii="宋体" w:hAnsi="宋体" w:eastAsia="宋体" w:cs="Times New Roman"/>
          <w:color w:val="auto"/>
          <w:sz w:val="24"/>
          <w:szCs w:val="24"/>
          <w:highlight w:val="none"/>
        </w:rPr>
        <w:t>.1 中标人确定后，中标结果由采购代理机构公告，中标公告期限为1个工作日。</w:t>
      </w:r>
    </w:p>
    <w:p w14:paraId="31EAFF2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29</w:t>
      </w:r>
      <w:r>
        <w:rPr>
          <w:rFonts w:hint="eastAsia" w:ascii="宋体" w:hAnsi="宋体" w:eastAsia="宋体" w:cs="Times New Roman"/>
          <w:color w:val="auto"/>
          <w:sz w:val="24"/>
          <w:szCs w:val="24"/>
          <w:highlight w:val="none"/>
        </w:rPr>
        <w:t>.2 在公告中标结果的同时，由采购代理机构向中标人发出中标通知书，</w:t>
      </w:r>
      <w:r>
        <w:rPr>
          <w:rFonts w:hint="eastAsia" w:ascii="宋体" w:hAnsi="宋体" w:eastAsia="宋体" w:cs="Times New Roman"/>
          <w:b/>
          <w:color w:val="auto"/>
          <w:sz w:val="24"/>
          <w:szCs w:val="24"/>
          <w:highlight w:val="none"/>
        </w:rPr>
        <w:t>中标供应商在领取中标通知书时，需提供</w:t>
      </w:r>
      <w:r>
        <w:rPr>
          <w:rFonts w:hint="eastAsia" w:ascii="宋体" w:hAnsi="宋体" w:eastAsia="宋体" w:cs="Times New Roman"/>
          <w:b/>
          <w:color w:val="auto"/>
          <w:sz w:val="24"/>
          <w:szCs w:val="24"/>
          <w:highlight w:val="none"/>
          <w:lang w:val="en-US" w:eastAsia="zh-CN"/>
        </w:rPr>
        <w:t>五</w:t>
      </w:r>
      <w:r>
        <w:rPr>
          <w:rFonts w:hint="eastAsia" w:ascii="宋体" w:hAnsi="宋体" w:eastAsia="宋体" w:cs="Times New Roman"/>
          <w:b/>
          <w:color w:val="auto"/>
          <w:sz w:val="24"/>
          <w:szCs w:val="24"/>
          <w:highlight w:val="none"/>
        </w:rPr>
        <w:t>份与电子投标文件一致的纸质打印投标文件</w:t>
      </w:r>
      <w:r>
        <w:rPr>
          <w:rFonts w:hint="eastAsia" w:ascii="宋体" w:hAnsi="宋体" w:eastAsia="宋体" w:cs="Times New Roman"/>
          <w:color w:val="auto"/>
          <w:sz w:val="24"/>
          <w:szCs w:val="24"/>
          <w:highlight w:val="none"/>
        </w:rPr>
        <w:t>；对未通过资格审查的投标人，应当告知其未通过的原因；采用综合评分法评审的，还应当告知未中标人本人的评审得分与排序。</w:t>
      </w:r>
    </w:p>
    <w:p w14:paraId="386557B5">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29</w:t>
      </w:r>
      <w:r>
        <w:rPr>
          <w:rFonts w:hint="eastAsia" w:ascii="宋体" w:hAnsi="宋体" w:eastAsia="宋体" w:cs="Times New Roman"/>
          <w:color w:val="auto"/>
          <w:sz w:val="24"/>
          <w:szCs w:val="24"/>
          <w:highlight w:val="none"/>
        </w:rPr>
        <w:t>.3 采购代理机构无义务向未中标投标人解释落标原因和退回投标文件。</w:t>
      </w:r>
    </w:p>
    <w:p w14:paraId="1B0492D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0</w:t>
      </w:r>
      <w:r>
        <w:rPr>
          <w:rFonts w:hint="eastAsia" w:ascii="宋体" w:hAnsi="宋体" w:eastAsia="宋体" w:cs="Times New Roman"/>
          <w:color w:val="auto"/>
          <w:sz w:val="24"/>
          <w:szCs w:val="24"/>
          <w:highlight w:val="none"/>
        </w:rPr>
        <w:t>. 签订合同</w:t>
      </w:r>
    </w:p>
    <w:p w14:paraId="09FDA28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0</w:t>
      </w:r>
      <w:r>
        <w:rPr>
          <w:rFonts w:hint="eastAsia" w:ascii="宋体" w:hAnsi="宋体" w:eastAsia="宋体" w:cs="Times New Roman"/>
          <w:color w:val="auto"/>
          <w:sz w:val="24"/>
          <w:szCs w:val="24"/>
          <w:highlight w:val="none"/>
        </w:rPr>
        <w:t>.1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p>
    <w:p w14:paraId="3CC6CDA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0</w:t>
      </w:r>
      <w:r>
        <w:rPr>
          <w:rFonts w:hint="eastAsia" w:ascii="宋体" w:hAnsi="宋体" w:eastAsia="宋体" w:cs="Times New Roman"/>
          <w:color w:val="auto"/>
          <w:sz w:val="24"/>
          <w:szCs w:val="24"/>
          <w:highlight w:val="none"/>
        </w:rPr>
        <w:t>.2 中标人因不可抗力或者自身原因不能履行政府采购合同的，按政府采购有关法律法规执行。</w:t>
      </w:r>
    </w:p>
    <w:p w14:paraId="19CB274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 履约保证金</w:t>
      </w:r>
    </w:p>
    <w:p w14:paraId="03367BC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.1 履约保证金的数额不得超过政府采购合同金额的10%。中标人应当以支票、汇票、本票或者金融机构、担保机构出具的保函等非现金形式在合同签订前提交。</w:t>
      </w:r>
    </w:p>
    <w:p w14:paraId="7D8EDCF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.2 中标人违约的，采购人将按照合同约定扣除其全部或部分履约保证金。如中标人违约给采购人造成的损失超过履约保证金的，应当依法赔偿超过部分的损失。</w:t>
      </w:r>
    </w:p>
    <w:p w14:paraId="7FCFB73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.3 履约保证金自合同生效之日起至合同约定的中标人主要义务履行完毕止，采购人应当按合同约定及时退还履约保证金。</w:t>
      </w:r>
    </w:p>
    <w:p w14:paraId="3BE0B459">
      <w:pPr>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.4 本项目履约保证金要求详见招标文件第五章“合同专用条款表”。</w:t>
      </w:r>
    </w:p>
    <w:p w14:paraId="33E3C6C4">
      <w:pPr>
        <w:spacing w:line="360" w:lineRule="auto"/>
        <w:ind w:firstLine="480"/>
        <w:jc w:val="left"/>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.5 采购人与中标人应按第五章“合同专用条款表”约定质保金，质保期内中标人提供的标的性能、质量和服务符合合同约定，经验收合格，质保期满后该款如数退还（不计利息）。</w:t>
      </w:r>
    </w:p>
    <w:p w14:paraId="05B78189">
      <w:pPr>
        <w:keepNext/>
        <w:spacing w:line="360" w:lineRule="auto"/>
        <w:outlineLvl w:val="1"/>
        <w:rPr>
          <w:rFonts w:ascii="Times New Roman" w:hAnsi="Times New Roman" w:eastAsia="宋体" w:cs="Times New Roman"/>
          <w:color w:val="auto"/>
          <w:sz w:val="24"/>
          <w:szCs w:val="24"/>
          <w:highlight w:val="none"/>
        </w:rPr>
      </w:pPr>
      <w:r>
        <w:rPr>
          <w:rFonts w:hint="eastAsia" w:ascii="Times New Roman" w:hAnsi="Times New Roman" w:eastAsia="黑体" w:cs="Times New Roman"/>
          <w:b/>
          <w:color w:val="auto"/>
          <w:sz w:val="28"/>
          <w:szCs w:val="20"/>
          <w:highlight w:val="none"/>
        </w:rPr>
        <w:t>七、其他事项</w:t>
      </w:r>
    </w:p>
    <w:p w14:paraId="52B5F87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解释权</w:t>
      </w:r>
    </w:p>
    <w:p w14:paraId="5C978E7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 本招标文件根据《中华人民共和国政府采购法》《中华人民共和国政府采购法实施条例》《政府采购货物和服务招标投标管理办法》及相关法律法规编制，解释权归采购代理机构。</w:t>
      </w:r>
    </w:p>
    <w:p w14:paraId="71975B3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有关事宜</w:t>
      </w:r>
    </w:p>
    <w:p w14:paraId="1F9CBD2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所有与本招标文件有关的函电和通讯地址见第一章“投标邀请”。</w:t>
      </w:r>
    </w:p>
    <w:p w14:paraId="7ABEE587">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八、政策功能</w:t>
      </w:r>
    </w:p>
    <w:p w14:paraId="1916A378">
      <w:pPr>
        <w:spacing w:line="360" w:lineRule="auto"/>
        <w:ind w:firstLine="48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119FAF91">
      <w:pPr>
        <w:spacing w:line="360" w:lineRule="auto"/>
        <w:ind w:firstLine="48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 xml:space="preserve">.2 参加本项目政府采购活动的投标人应当提供的材料： </w:t>
      </w:r>
    </w:p>
    <w:p w14:paraId="522CDC2D">
      <w:pPr>
        <w:spacing w:line="360" w:lineRule="auto"/>
        <w:ind w:firstLine="48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（1）投标人为中型企业、小型企业、微型企业的，提供《中小企业声明函》（第六章 响应文件格式）。</w:t>
      </w:r>
    </w:p>
    <w:p w14:paraId="1A0DA0BF">
      <w:pPr>
        <w:spacing w:line="360" w:lineRule="auto"/>
        <w:ind w:firstLine="48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（2）符合《关于促进残疾人就业政府采购政策的通知》（财库〔2017〕141号）规定的条件并提供《残疾人福利性单位声明函》（第六章 响应文件格式）的残疾人福利性单位视同小型、微型企业。</w:t>
      </w:r>
    </w:p>
    <w:p w14:paraId="669A5DD1">
      <w:pPr>
        <w:spacing w:line="360" w:lineRule="auto"/>
        <w:ind w:firstLine="48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63CAE11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.3 享受扶持政策获得政府采购合同的，小微型企业不得将合同分包给大中型企业，中型企业不得将合同分包给大型企业。</w:t>
      </w:r>
    </w:p>
    <w:p w14:paraId="5FC8E7F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、支持绿色发展</w:t>
      </w:r>
    </w:p>
    <w:p w14:paraId="2416718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794F48C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70F59BE0">
      <w:pPr>
        <w:numPr>
          <w:ilvl w:val="0"/>
          <w:numId w:val="2"/>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政府采购需求标准</w:t>
      </w:r>
    </w:p>
    <w:p w14:paraId="6081AEF6">
      <w:pPr>
        <w:numPr>
          <w:ilvl w:val="0"/>
          <w:numId w:val="0"/>
        </w:numPr>
        <w:spacing w:line="360" w:lineRule="auto"/>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36.1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Start w:id="7" w:name="_Toc513622228"/>
      <w:bookmarkStart w:id="8" w:name="_Toc139967211"/>
      <w:bookmarkStart w:id="9" w:name="_Toc150765436"/>
      <w:bookmarkStart w:id="10" w:name="_Toc139966427"/>
    </w:p>
    <w:p w14:paraId="2DA819CF">
      <w:pPr>
        <w:numPr>
          <w:ilvl w:val="0"/>
          <w:numId w:val="0"/>
        </w:numPr>
        <w:spacing w:line="360" w:lineRule="auto"/>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37.采购本国产品的支持政策</w:t>
      </w:r>
    </w:p>
    <w:p w14:paraId="5282B346">
      <w:pPr>
        <w:numPr>
          <w:ilvl w:val="0"/>
          <w:numId w:val="0"/>
        </w:numPr>
        <w:spacing w:line="360" w:lineRule="auto"/>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37.1 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p>
    <w:p w14:paraId="4B442274">
      <w:pPr>
        <w:numPr>
          <w:ilvl w:val="0"/>
          <w:numId w:val="0"/>
        </w:numPr>
        <w:spacing w:line="360" w:lineRule="auto"/>
        <w:ind w:firstLine="480"/>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auto"/>
          <w:sz w:val="24"/>
          <w:szCs w:val="24"/>
          <w:highlight w:val="none"/>
          <w:lang w:val="en-US" w:eastAsia="zh-CN" w:bidi="ar-SA"/>
        </w:rPr>
        <w:t>供应商需在“第四章 投标文件格式 投标分项报价表”中填写比例数值</w:t>
      </w:r>
      <w:r>
        <w:rPr>
          <w:rFonts w:hint="eastAsia" w:ascii="宋体" w:hAnsi="宋体" w:eastAsia="宋体" w:cs="宋体"/>
          <w:b w:val="0"/>
          <w:color w:val="auto"/>
          <w:sz w:val="24"/>
          <w:szCs w:val="24"/>
          <w:highlight w:val="none"/>
          <w:lang w:val="en-US" w:eastAsia="zh-CN" w:bidi="ar-SA"/>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94A8D2C">
      <w:pPr>
        <w:pageBreakBefore w:val="0"/>
        <w:widowControl w:val="0"/>
        <w:numPr>
          <w:ilvl w:val="0"/>
          <w:numId w:val="0"/>
        </w:num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37</w:t>
      </w:r>
      <w:r>
        <w:rPr>
          <w:rFonts w:hint="eastAsia" w:ascii="宋体" w:hAnsi="宋体" w:eastAsia="宋体" w:cs="宋体"/>
          <w:b/>
          <w:bCs/>
          <w:color w:val="auto"/>
          <w:sz w:val="24"/>
          <w:szCs w:val="24"/>
          <w:highlight w:val="none"/>
        </w:rPr>
        <w:t>.3 供应商需按照招标文件的要求提供《关于符合本国产品标准的声明函》（以下简称《声明函》），如不提供将不享受本国产品价格评审优惠。</w:t>
      </w:r>
    </w:p>
    <w:p w14:paraId="3D10E467">
      <w:pPr>
        <w:pageBreakBefore w:val="0"/>
        <w:widowControl w:val="0"/>
        <w:numPr>
          <w:ilvl w:val="0"/>
          <w:numId w:val="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w:t>
      </w:r>
      <w:r>
        <w:rPr>
          <w:rFonts w:hint="eastAsia" w:ascii="宋体" w:hAnsi="宋体" w:eastAsia="宋体" w:cs="宋体"/>
          <w:color w:val="auto"/>
          <w:sz w:val="24"/>
          <w:szCs w:val="24"/>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30C6588">
      <w:pPr>
        <w:pageBreakBefore w:val="0"/>
        <w:widowControl w:val="0"/>
        <w:numPr>
          <w:ilvl w:val="0"/>
          <w:numId w:val="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10D8146">
      <w:pPr>
        <w:numPr>
          <w:ilvl w:val="0"/>
          <w:numId w:val="0"/>
        </w:numPr>
        <w:spacing w:line="360" w:lineRule="auto"/>
        <w:ind w:firstLine="480"/>
        <w:rPr>
          <w:rFonts w:hint="eastAsia" w:hAnsi="宋体"/>
          <w:color w:val="auto"/>
          <w:highlight w:val="none"/>
        </w:rPr>
      </w:pPr>
      <w:r>
        <w:rPr>
          <w:rFonts w:hint="eastAsia" w:ascii="宋体" w:hAnsi="宋体" w:eastAsia="宋体" w:cs="宋体"/>
          <w:color w:val="auto"/>
          <w:sz w:val="24"/>
          <w:szCs w:val="24"/>
          <w:highlight w:val="none"/>
          <w:lang w:val="en-US" w:eastAsia="zh-CN"/>
        </w:rPr>
        <w:t>37.6政府采购中的本国产品标准及其他未尽事宜详见《国务院办公厅关于在政府采购中实施本国产品标准及相关政策的通知》（国办发〔2025〕34号）。</w:t>
      </w:r>
      <w:r>
        <w:rPr>
          <w:rFonts w:hint="eastAsia" w:ascii="宋体" w:hAnsi="宋体" w:eastAsia="宋体" w:cs="Times New Roman"/>
          <w:color w:val="auto"/>
          <w:sz w:val="24"/>
          <w:szCs w:val="24"/>
          <w:highlight w:val="none"/>
        </w:rPr>
        <w:t>本项目</w:t>
      </w:r>
      <w:r>
        <w:rPr>
          <w:rFonts w:hint="eastAsia" w:ascii="宋体" w:hAnsi="宋体" w:eastAsia="宋体" w:cs="Times New Roman"/>
          <w:b/>
          <w:bCs/>
          <w:color w:val="auto"/>
          <w:sz w:val="24"/>
          <w:szCs w:val="24"/>
          <w:highlight w:val="none"/>
          <w:lang w:eastAsia="zh-CN"/>
        </w:rPr>
        <w:t>不</w:t>
      </w:r>
      <w:r>
        <w:rPr>
          <w:rFonts w:hint="eastAsia" w:ascii="宋体" w:hAnsi="宋体" w:eastAsia="宋体" w:cs="Times New Roman"/>
          <w:b/>
          <w:color w:val="auto"/>
          <w:sz w:val="24"/>
          <w:szCs w:val="24"/>
          <w:highlight w:val="none"/>
        </w:rPr>
        <w:t>接受进口产品</w:t>
      </w:r>
      <w:r>
        <w:rPr>
          <w:rFonts w:hint="eastAsia" w:ascii="宋体" w:hAnsi="宋体" w:eastAsia="宋体" w:cs="Times New Roman"/>
          <w:color w:val="auto"/>
          <w:sz w:val="24"/>
          <w:szCs w:val="24"/>
          <w:highlight w:val="none"/>
        </w:rPr>
        <w:t>（进口产品是指通过中国海关报关验放进入中国境内且产自关境外的产品），中标后不允许分包或转包。</w:t>
      </w:r>
    </w:p>
    <w:p w14:paraId="65A3D0C0">
      <w:pPr>
        <w:rPr>
          <w:rFonts w:hint="eastAsia" w:hAnsi="宋体"/>
          <w:color w:val="auto"/>
          <w:highlight w:val="none"/>
        </w:rPr>
      </w:pPr>
    </w:p>
    <w:p w14:paraId="3D62B567">
      <w:pPr>
        <w:rPr>
          <w:rFonts w:hint="eastAsia" w:hAnsi="宋体"/>
          <w:color w:val="auto"/>
          <w:highlight w:val="none"/>
        </w:rPr>
      </w:pPr>
    </w:p>
    <w:p w14:paraId="2507FFAA">
      <w:pPr>
        <w:rPr>
          <w:rFonts w:hint="eastAsia" w:hAnsi="宋体"/>
          <w:color w:val="auto"/>
          <w:highlight w:val="none"/>
        </w:rPr>
      </w:pPr>
    </w:p>
    <w:p w14:paraId="65389E1A">
      <w:pPr>
        <w:pStyle w:val="2"/>
        <w:numPr>
          <w:ilvl w:val="0"/>
          <w:numId w:val="0"/>
        </w:numPr>
        <w:ind w:firstLine="723"/>
        <w:jc w:val="center"/>
        <w:rPr>
          <w:rFonts w:hint="eastAsia" w:hAnsi="宋体"/>
          <w:color w:val="auto"/>
          <w:highlight w:val="none"/>
        </w:rPr>
      </w:pPr>
    </w:p>
    <w:p w14:paraId="1634B2C5">
      <w:pPr>
        <w:pStyle w:val="2"/>
        <w:numPr>
          <w:ilvl w:val="0"/>
          <w:numId w:val="0"/>
        </w:numPr>
        <w:ind w:firstLine="723"/>
        <w:jc w:val="center"/>
        <w:rPr>
          <w:rFonts w:hint="eastAsia" w:hAnsi="宋体"/>
          <w:color w:val="auto"/>
          <w:highlight w:val="none"/>
        </w:rPr>
      </w:pPr>
    </w:p>
    <w:p w14:paraId="5F9CB3C4">
      <w:pPr>
        <w:pStyle w:val="2"/>
        <w:numPr>
          <w:ilvl w:val="0"/>
          <w:numId w:val="0"/>
        </w:numPr>
        <w:ind w:firstLine="723"/>
        <w:jc w:val="center"/>
        <w:rPr>
          <w:rFonts w:hint="eastAsia" w:hAnsi="宋体"/>
          <w:color w:val="auto"/>
          <w:highlight w:val="none"/>
        </w:rPr>
      </w:pPr>
    </w:p>
    <w:p w14:paraId="29987C18">
      <w:pPr>
        <w:pStyle w:val="2"/>
        <w:numPr>
          <w:ilvl w:val="0"/>
          <w:numId w:val="0"/>
        </w:numPr>
        <w:ind w:firstLine="723"/>
        <w:jc w:val="center"/>
        <w:rPr>
          <w:rFonts w:hint="eastAsia" w:hAnsi="宋体"/>
          <w:color w:val="auto"/>
          <w:highlight w:val="none"/>
        </w:rPr>
      </w:pPr>
    </w:p>
    <w:p w14:paraId="3FAB36C1">
      <w:pPr>
        <w:pStyle w:val="2"/>
        <w:numPr>
          <w:ilvl w:val="0"/>
          <w:numId w:val="0"/>
        </w:numPr>
        <w:ind w:firstLine="723"/>
        <w:jc w:val="center"/>
        <w:rPr>
          <w:rFonts w:hint="eastAsia" w:hAnsi="宋体"/>
          <w:color w:val="auto"/>
          <w:highlight w:val="none"/>
        </w:rPr>
      </w:pPr>
    </w:p>
    <w:p w14:paraId="05FBC301">
      <w:pPr>
        <w:pStyle w:val="2"/>
        <w:numPr>
          <w:ilvl w:val="0"/>
          <w:numId w:val="0"/>
        </w:numPr>
        <w:ind w:firstLine="723"/>
        <w:jc w:val="center"/>
        <w:rPr>
          <w:rFonts w:hint="eastAsia" w:hAnsi="宋体"/>
          <w:color w:val="auto"/>
          <w:highlight w:val="none"/>
        </w:rPr>
      </w:pPr>
    </w:p>
    <w:p w14:paraId="70B8726E">
      <w:pPr>
        <w:pStyle w:val="2"/>
        <w:numPr>
          <w:ilvl w:val="0"/>
          <w:numId w:val="0"/>
        </w:numPr>
        <w:ind w:firstLine="723"/>
        <w:jc w:val="center"/>
        <w:rPr>
          <w:rFonts w:hint="eastAsia" w:hAnsi="宋体"/>
          <w:color w:val="auto"/>
          <w:highlight w:val="none"/>
        </w:rPr>
      </w:pPr>
    </w:p>
    <w:p w14:paraId="50AF0654">
      <w:pPr>
        <w:pStyle w:val="2"/>
        <w:numPr>
          <w:ilvl w:val="0"/>
          <w:numId w:val="0"/>
        </w:numPr>
        <w:ind w:firstLine="723"/>
        <w:jc w:val="center"/>
        <w:rPr>
          <w:rFonts w:hint="eastAsia" w:hAnsi="宋体"/>
          <w:color w:val="auto"/>
          <w:highlight w:val="none"/>
        </w:rPr>
      </w:pPr>
    </w:p>
    <w:p w14:paraId="60E26924">
      <w:pPr>
        <w:pStyle w:val="2"/>
        <w:numPr>
          <w:ilvl w:val="0"/>
          <w:numId w:val="0"/>
        </w:numPr>
        <w:ind w:firstLine="723"/>
        <w:jc w:val="center"/>
        <w:rPr>
          <w:rFonts w:hint="eastAsia" w:hAnsi="宋体"/>
          <w:color w:val="auto"/>
          <w:highlight w:val="none"/>
        </w:rPr>
      </w:pPr>
    </w:p>
    <w:p w14:paraId="49835C45">
      <w:pPr>
        <w:pStyle w:val="2"/>
        <w:numPr>
          <w:ilvl w:val="0"/>
          <w:numId w:val="0"/>
        </w:numPr>
        <w:ind w:firstLine="723"/>
        <w:jc w:val="center"/>
        <w:rPr>
          <w:rFonts w:hint="eastAsia" w:hAnsi="宋体"/>
          <w:color w:val="auto"/>
          <w:highlight w:val="none"/>
        </w:rPr>
      </w:pPr>
    </w:p>
    <w:p w14:paraId="5CF81EE0">
      <w:pPr>
        <w:pStyle w:val="2"/>
        <w:numPr>
          <w:ilvl w:val="0"/>
          <w:numId w:val="0"/>
        </w:numPr>
        <w:ind w:firstLine="723"/>
        <w:jc w:val="center"/>
        <w:rPr>
          <w:rFonts w:hint="eastAsia" w:hAnsi="宋体"/>
          <w:color w:val="auto"/>
          <w:highlight w:val="none"/>
        </w:rPr>
      </w:pPr>
    </w:p>
    <w:p w14:paraId="61DEA100">
      <w:pPr>
        <w:pStyle w:val="2"/>
        <w:numPr>
          <w:ilvl w:val="0"/>
          <w:numId w:val="0"/>
        </w:numPr>
        <w:ind w:firstLine="723"/>
        <w:jc w:val="center"/>
        <w:rPr>
          <w:rFonts w:hint="eastAsia" w:hAnsi="宋体"/>
          <w:color w:val="auto"/>
          <w:highlight w:val="none"/>
        </w:rPr>
      </w:pPr>
    </w:p>
    <w:p w14:paraId="0DF5FCA6">
      <w:pPr>
        <w:pStyle w:val="2"/>
        <w:numPr>
          <w:ilvl w:val="0"/>
          <w:numId w:val="0"/>
        </w:numPr>
        <w:ind w:firstLine="723"/>
        <w:jc w:val="center"/>
        <w:rPr>
          <w:rFonts w:hint="eastAsia" w:hAnsi="宋体"/>
          <w:color w:val="auto"/>
          <w:highlight w:val="none"/>
        </w:rPr>
      </w:pPr>
    </w:p>
    <w:p w14:paraId="5902017C">
      <w:pPr>
        <w:pStyle w:val="2"/>
        <w:numPr>
          <w:ilvl w:val="0"/>
          <w:numId w:val="0"/>
        </w:numPr>
        <w:ind w:firstLine="723"/>
        <w:jc w:val="center"/>
        <w:rPr>
          <w:rFonts w:hint="eastAsia" w:hAnsi="宋体"/>
          <w:color w:val="auto"/>
          <w:highlight w:val="none"/>
        </w:rPr>
      </w:pPr>
    </w:p>
    <w:p w14:paraId="07D4E113">
      <w:pPr>
        <w:pStyle w:val="2"/>
        <w:numPr>
          <w:ilvl w:val="0"/>
          <w:numId w:val="0"/>
        </w:numPr>
        <w:ind w:firstLine="723"/>
        <w:jc w:val="center"/>
        <w:rPr>
          <w:rFonts w:hint="eastAsia" w:hAnsi="宋体"/>
          <w:color w:val="auto"/>
          <w:highlight w:val="none"/>
        </w:rPr>
      </w:pPr>
    </w:p>
    <w:bookmarkEnd w:id="7"/>
    <w:bookmarkEnd w:id="8"/>
    <w:bookmarkEnd w:id="9"/>
    <w:bookmarkEnd w:id="10"/>
    <w:p w14:paraId="38497BE0">
      <w:pPr>
        <w:pStyle w:val="2"/>
        <w:numPr>
          <w:ilvl w:val="0"/>
          <w:numId w:val="0"/>
        </w:numPr>
        <w:ind w:firstLine="723"/>
        <w:jc w:val="center"/>
        <w:rPr>
          <w:rFonts w:hint="eastAsia" w:hAnsi="宋体"/>
          <w:color w:val="auto"/>
          <w:highlight w:val="none"/>
        </w:rPr>
      </w:pPr>
    </w:p>
    <w:p w14:paraId="0520441E">
      <w:pPr>
        <w:spacing w:line="360" w:lineRule="auto"/>
        <w:ind w:firstLine="880"/>
        <w:rPr>
          <w:rFonts w:ascii="宋体" w:hAnsi="宋体" w:eastAsia="宋体" w:cs="Times New Roman"/>
          <w:color w:val="auto"/>
          <w:sz w:val="44"/>
          <w:szCs w:val="24"/>
          <w:highlight w:val="none"/>
        </w:rPr>
      </w:pPr>
    </w:p>
    <w:p w14:paraId="193DE18F">
      <w:pPr>
        <w:jc w:val="center"/>
        <w:outlineLvl w:val="0"/>
        <w:rPr>
          <w:rFonts w:hint="eastAsia" w:ascii="黑体" w:hAnsi="黑体" w:eastAsia="黑体" w:cs="黑体"/>
          <w:color w:val="auto"/>
          <w:sz w:val="44"/>
          <w:szCs w:val="44"/>
          <w:highlight w:val="none"/>
          <w:lang w:val="en-US" w:eastAsia="zh-CN"/>
        </w:rPr>
      </w:pPr>
      <w:bookmarkStart w:id="11" w:name="_Toc2796"/>
      <w:bookmarkStart w:id="12" w:name="_Toc4112"/>
      <w:bookmarkStart w:id="13" w:name="_Toc139967212"/>
      <w:bookmarkStart w:id="14" w:name="_Toc513622229"/>
      <w:bookmarkStart w:id="15" w:name="_Toc139966428"/>
      <w:bookmarkStart w:id="16" w:name="_Toc150765437"/>
    </w:p>
    <w:p w14:paraId="08508C14">
      <w:pPr>
        <w:jc w:val="center"/>
        <w:outlineLvl w:val="0"/>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lang w:val="en-US" w:eastAsia="zh-CN"/>
        </w:rPr>
        <w:t xml:space="preserve">第三章 </w:t>
      </w:r>
      <w:r>
        <w:rPr>
          <w:rFonts w:hint="eastAsia" w:ascii="黑体" w:hAnsi="黑体" w:eastAsia="黑体" w:cs="黑体"/>
          <w:color w:val="auto"/>
          <w:sz w:val="44"/>
          <w:szCs w:val="44"/>
          <w:highlight w:val="none"/>
          <w:lang w:eastAsia="zh-CN"/>
        </w:rPr>
        <w:t>合同条款及格式</w:t>
      </w:r>
      <w:bookmarkEnd w:id="11"/>
      <w:bookmarkEnd w:id="12"/>
    </w:p>
    <w:p w14:paraId="39414056">
      <w:pPr>
        <w:widowControl w:val="0"/>
        <w:jc w:val="center"/>
        <w:rPr>
          <w:rFonts w:hint="eastAsia" w:ascii="宋体" w:hAnsi="宋体" w:eastAsia="宋体" w:cs="宋体"/>
          <w:b/>
          <w:bCs/>
          <w:color w:val="auto"/>
          <w:spacing w:val="-20"/>
          <w:sz w:val="32"/>
          <w:szCs w:val="32"/>
          <w:highlight w:val="none"/>
          <w:lang w:val="en-US" w:eastAsia="zh-CN" w:bidi="ar-SA"/>
        </w:rPr>
      </w:pPr>
    </w:p>
    <w:p w14:paraId="3176A0F0">
      <w:pPr>
        <w:widowControl w:val="0"/>
        <w:jc w:val="center"/>
        <w:rPr>
          <w:rFonts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lang w:val="en-US" w:eastAsia="zh-CN" w:bidi="ar-SA"/>
        </w:rPr>
        <w:t>财政部 政府采购货物买卖合同（试行）</w:t>
      </w:r>
    </w:p>
    <w:p w14:paraId="731A72E0">
      <w:pPr>
        <w:widowControl w:val="0"/>
        <w:jc w:val="center"/>
        <w:rPr>
          <w:rFonts w:hint="eastAsia" w:ascii="宋体" w:hAnsi="宋体" w:eastAsia="宋体" w:cs="宋体"/>
          <w:b/>
          <w:bCs/>
          <w:color w:val="auto"/>
          <w:spacing w:val="-20"/>
          <w:sz w:val="32"/>
          <w:szCs w:val="32"/>
          <w:highlight w:val="none"/>
          <w:lang w:val="en-US" w:eastAsia="zh-CN" w:bidi="ar-SA"/>
        </w:rPr>
      </w:pPr>
    </w:p>
    <w:p w14:paraId="15220F45">
      <w:pPr>
        <w:widowControl w:val="0"/>
        <w:jc w:val="center"/>
        <w:rPr>
          <w:rFonts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lang w:val="en-US" w:eastAsia="zh-CN" w:bidi="ar-SA"/>
        </w:rPr>
        <w:t>范    本</w:t>
      </w:r>
    </w:p>
    <w:p w14:paraId="197BFFBE">
      <w:pPr>
        <w:widowControl w:val="0"/>
        <w:spacing w:after="0" w:line="240" w:lineRule="auto"/>
        <w:jc w:val="both"/>
        <w:rPr>
          <w:rFonts w:hint="default" w:ascii="宋体" w:hAnsi="宋体" w:eastAsia="宋体" w:cs="宋体"/>
          <w:b/>
          <w:bCs/>
          <w:color w:val="auto"/>
          <w:spacing w:val="-20"/>
          <w:sz w:val="40"/>
          <w:szCs w:val="40"/>
          <w:highlight w:val="none"/>
        </w:rPr>
      </w:pPr>
    </w:p>
    <w:p w14:paraId="43E0A447">
      <w:pPr>
        <w:widowControl w:val="0"/>
        <w:spacing w:after="0" w:line="240" w:lineRule="auto"/>
        <w:jc w:val="both"/>
        <w:rPr>
          <w:rFonts w:hint="default" w:ascii="宋体" w:hAnsi="宋体" w:eastAsia="宋体" w:cs="宋体"/>
          <w:b/>
          <w:bCs/>
          <w:color w:val="auto"/>
          <w:spacing w:val="-20"/>
          <w:sz w:val="40"/>
          <w:szCs w:val="40"/>
          <w:highlight w:val="none"/>
        </w:rPr>
      </w:pPr>
    </w:p>
    <w:p w14:paraId="03B586D4">
      <w:pPr>
        <w:widowControl w:val="0"/>
        <w:spacing w:after="0" w:line="240" w:lineRule="auto"/>
        <w:jc w:val="both"/>
        <w:rPr>
          <w:rFonts w:hint="default" w:ascii="宋体" w:hAnsi="宋体" w:eastAsia="宋体" w:cs="宋体"/>
          <w:b/>
          <w:bCs/>
          <w:color w:val="auto"/>
          <w:spacing w:val="-20"/>
          <w:sz w:val="40"/>
          <w:szCs w:val="40"/>
          <w:highlight w:val="none"/>
        </w:rPr>
      </w:pPr>
    </w:p>
    <w:p w14:paraId="1BD36CD5">
      <w:pPr>
        <w:pStyle w:val="18"/>
        <w:rPr>
          <w:rFonts w:hint="default" w:ascii="宋体" w:hAnsi="宋体" w:eastAsia="宋体" w:cs="宋体"/>
          <w:b/>
          <w:bCs/>
          <w:color w:val="auto"/>
          <w:spacing w:val="-20"/>
          <w:sz w:val="40"/>
          <w:szCs w:val="40"/>
          <w:highlight w:val="none"/>
        </w:rPr>
      </w:pPr>
    </w:p>
    <w:p w14:paraId="08FE95AD">
      <w:pPr>
        <w:pStyle w:val="18"/>
        <w:rPr>
          <w:rFonts w:hint="default" w:ascii="宋体" w:hAnsi="宋体" w:eastAsia="宋体" w:cs="宋体"/>
          <w:b/>
          <w:bCs/>
          <w:color w:val="auto"/>
          <w:spacing w:val="-20"/>
          <w:sz w:val="40"/>
          <w:szCs w:val="40"/>
          <w:highlight w:val="none"/>
        </w:rPr>
      </w:pPr>
    </w:p>
    <w:p w14:paraId="64204CA7">
      <w:pPr>
        <w:pStyle w:val="18"/>
        <w:rPr>
          <w:rFonts w:hint="default" w:ascii="宋体" w:hAnsi="宋体" w:eastAsia="宋体" w:cs="宋体"/>
          <w:b/>
          <w:bCs/>
          <w:color w:val="auto"/>
          <w:spacing w:val="-20"/>
          <w:sz w:val="40"/>
          <w:szCs w:val="40"/>
          <w:highlight w:val="none"/>
        </w:rPr>
      </w:pPr>
    </w:p>
    <w:p w14:paraId="4245ABD7">
      <w:pPr>
        <w:pStyle w:val="18"/>
        <w:rPr>
          <w:rFonts w:hint="default" w:ascii="宋体" w:hAnsi="宋体" w:eastAsia="宋体" w:cs="宋体"/>
          <w:b/>
          <w:bCs/>
          <w:color w:val="auto"/>
          <w:spacing w:val="-20"/>
          <w:sz w:val="40"/>
          <w:szCs w:val="40"/>
          <w:highlight w:val="none"/>
        </w:rPr>
      </w:pPr>
    </w:p>
    <w:p w14:paraId="3B5FB0A2">
      <w:pPr>
        <w:pStyle w:val="18"/>
        <w:rPr>
          <w:rFonts w:hint="default" w:ascii="宋体" w:hAnsi="宋体" w:eastAsia="宋体" w:cs="宋体"/>
          <w:b/>
          <w:bCs/>
          <w:color w:val="auto"/>
          <w:spacing w:val="-20"/>
          <w:sz w:val="40"/>
          <w:szCs w:val="40"/>
          <w:highlight w:val="none"/>
        </w:rPr>
      </w:pPr>
    </w:p>
    <w:p w14:paraId="4EDB2A8D">
      <w:pPr>
        <w:pStyle w:val="18"/>
        <w:rPr>
          <w:rFonts w:hint="default" w:ascii="宋体" w:hAnsi="宋体" w:eastAsia="宋体" w:cs="宋体"/>
          <w:b/>
          <w:bCs/>
          <w:color w:val="auto"/>
          <w:spacing w:val="-20"/>
          <w:sz w:val="40"/>
          <w:szCs w:val="40"/>
          <w:highlight w:val="none"/>
        </w:rPr>
      </w:pPr>
    </w:p>
    <w:p w14:paraId="2CAEDFF7">
      <w:pPr>
        <w:pStyle w:val="18"/>
        <w:rPr>
          <w:rFonts w:hint="default" w:ascii="宋体" w:hAnsi="宋体" w:eastAsia="宋体" w:cs="宋体"/>
          <w:b/>
          <w:bCs/>
          <w:color w:val="auto"/>
          <w:spacing w:val="-20"/>
          <w:sz w:val="40"/>
          <w:szCs w:val="40"/>
          <w:highlight w:val="none"/>
        </w:rPr>
      </w:pPr>
    </w:p>
    <w:p w14:paraId="29CB7283">
      <w:pPr>
        <w:pStyle w:val="18"/>
        <w:rPr>
          <w:rFonts w:hint="default" w:ascii="宋体" w:hAnsi="宋体" w:eastAsia="宋体" w:cs="宋体"/>
          <w:b/>
          <w:bCs/>
          <w:color w:val="auto"/>
          <w:spacing w:val="-20"/>
          <w:sz w:val="40"/>
          <w:szCs w:val="40"/>
          <w:highlight w:val="none"/>
        </w:rPr>
      </w:pPr>
    </w:p>
    <w:p w14:paraId="62133184">
      <w:pPr>
        <w:pStyle w:val="18"/>
        <w:rPr>
          <w:rFonts w:hint="default" w:ascii="宋体" w:hAnsi="宋体" w:eastAsia="宋体" w:cs="宋体"/>
          <w:b/>
          <w:bCs/>
          <w:color w:val="auto"/>
          <w:spacing w:val="-20"/>
          <w:sz w:val="40"/>
          <w:szCs w:val="40"/>
          <w:highlight w:val="none"/>
        </w:rPr>
      </w:pPr>
    </w:p>
    <w:p w14:paraId="2416ACCC">
      <w:pPr>
        <w:widowControl w:val="0"/>
        <w:spacing w:after="0" w:line="360" w:lineRule="auto"/>
        <w:ind w:left="440"/>
        <w:jc w:val="both"/>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eastAsia="zh-CN"/>
        </w:rPr>
        <w:t>项目名称：</w:t>
      </w:r>
      <w:r>
        <w:rPr>
          <w:rFonts w:hint="eastAsia" w:ascii="Times New Roman" w:hAnsi="Times New Roman" w:eastAsia="宋体" w:cs="Times New Roman"/>
          <w:color w:val="auto"/>
          <w:sz w:val="28"/>
          <w:szCs w:val="28"/>
          <w:highlight w:val="none"/>
          <w:u w:val="single"/>
          <w:lang w:eastAsia="zh-CN"/>
        </w:rPr>
        <w:t xml:space="preserve">                             </w:t>
      </w:r>
    </w:p>
    <w:p w14:paraId="75C69647">
      <w:pPr>
        <w:widowControl w:val="0"/>
        <w:spacing w:after="0" w:line="360" w:lineRule="auto"/>
        <w:ind w:left="440"/>
        <w:jc w:val="both"/>
        <w:rPr>
          <w:rFonts w:hint="default" w:ascii="Times New Roman" w:hAnsi="Times New Roman" w:eastAsia="宋体" w:cs="Times New Roman"/>
          <w:color w:val="auto"/>
          <w:sz w:val="28"/>
          <w:szCs w:val="28"/>
          <w:highlight w:val="none"/>
          <w:u w:val="single"/>
        </w:rPr>
      </w:pPr>
      <w:r>
        <w:rPr>
          <w:rFonts w:hint="eastAsia" w:ascii="Times New Roman" w:hAnsi="Times New Roman" w:eastAsia="宋体" w:cs="Times New Roman"/>
          <w:color w:val="auto"/>
          <w:sz w:val="28"/>
          <w:szCs w:val="28"/>
          <w:highlight w:val="none"/>
          <w:lang w:eastAsia="zh-CN"/>
        </w:rPr>
        <w:t>合同编号：</w:t>
      </w:r>
      <w:r>
        <w:rPr>
          <w:rFonts w:hint="eastAsia" w:ascii="Times New Roman" w:hAnsi="Times New Roman" w:eastAsia="宋体" w:cs="Times New Roman"/>
          <w:color w:val="auto"/>
          <w:sz w:val="28"/>
          <w:szCs w:val="28"/>
          <w:highlight w:val="none"/>
          <w:u w:val="single"/>
          <w:lang w:eastAsia="zh-CN"/>
        </w:rPr>
        <w:t xml:space="preserve">                             </w:t>
      </w:r>
    </w:p>
    <w:p w14:paraId="66A69437">
      <w:pPr>
        <w:widowControl w:val="0"/>
        <w:spacing w:after="0" w:line="360" w:lineRule="auto"/>
        <w:ind w:left="440"/>
        <w:jc w:val="both"/>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eastAsia="zh-CN"/>
        </w:rPr>
        <w:t>甲    方：</w:t>
      </w:r>
      <w:r>
        <w:rPr>
          <w:rFonts w:hint="eastAsia" w:ascii="Times New Roman" w:hAnsi="Times New Roman" w:eastAsia="宋体" w:cs="Times New Roman"/>
          <w:color w:val="auto"/>
          <w:sz w:val="28"/>
          <w:szCs w:val="28"/>
          <w:highlight w:val="none"/>
          <w:u w:val="single"/>
          <w:lang w:eastAsia="zh-CN"/>
        </w:rPr>
        <w:t xml:space="preserve">                             </w:t>
      </w:r>
    </w:p>
    <w:p w14:paraId="45A79924">
      <w:pPr>
        <w:widowControl w:val="0"/>
        <w:spacing w:after="0" w:line="360" w:lineRule="auto"/>
        <w:ind w:left="440"/>
        <w:jc w:val="both"/>
        <w:rPr>
          <w:rFonts w:hint="default" w:ascii="Times New Roman" w:hAnsi="Times New Roman" w:eastAsia="宋体" w:cs="Times New Roman"/>
          <w:color w:val="auto"/>
          <w:sz w:val="28"/>
          <w:szCs w:val="28"/>
          <w:highlight w:val="none"/>
          <w:u w:val="single"/>
        </w:rPr>
      </w:pPr>
      <w:r>
        <w:rPr>
          <w:rFonts w:hint="eastAsia" w:ascii="Times New Roman" w:hAnsi="Times New Roman" w:eastAsia="宋体" w:cs="Times New Roman"/>
          <w:color w:val="auto"/>
          <w:sz w:val="28"/>
          <w:szCs w:val="28"/>
          <w:highlight w:val="none"/>
          <w:lang w:eastAsia="zh-CN"/>
        </w:rPr>
        <w:t>乙    方：</w:t>
      </w:r>
      <w:r>
        <w:rPr>
          <w:rFonts w:hint="eastAsia" w:ascii="Times New Roman" w:hAnsi="Times New Roman" w:eastAsia="宋体" w:cs="Times New Roman"/>
          <w:color w:val="auto"/>
          <w:sz w:val="28"/>
          <w:szCs w:val="28"/>
          <w:highlight w:val="none"/>
          <w:u w:val="single"/>
          <w:lang w:eastAsia="zh-CN"/>
        </w:rPr>
        <w:t xml:space="preserve">                             </w:t>
      </w:r>
    </w:p>
    <w:p w14:paraId="49B48AFB">
      <w:pPr>
        <w:widowControl w:val="0"/>
        <w:spacing w:after="0" w:line="360" w:lineRule="auto"/>
        <w:ind w:left="440"/>
        <w:jc w:val="both"/>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eastAsia="zh-CN"/>
        </w:rPr>
        <w:t>签订时间：</w:t>
      </w:r>
      <w:r>
        <w:rPr>
          <w:rFonts w:hint="eastAsia" w:ascii="Times New Roman" w:hAnsi="Times New Roman" w:eastAsia="宋体" w:cs="Times New Roman"/>
          <w:color w:val="auto"/>
          <w:sz w:val="28"/>
          <w:szCs w:val="28"/>
          <w:highlight w:val="none"/>
          <w:u w:val="single"/>
          <w:lang w:eastAsia="zh-CN"/>
        </w:rPr>
        <w:t xml:space="preserve">      </w:t>
      </w:r>
      <w:r>
        <w:rPr>
          <w:rFonts w:hint="default" w:ascii="Times New Roman" w:hAnsi="Times New Roman" w:eastAsia="宋体" w:cs="Times New Roman"/>
          <w:color w:val="auto"/>
          <w:sz w:val="28"/>
          <w:szCs w:val="28"/>
          <w:highlight w:val="none"/>
          <w:u w:val="single"/>
          <w:lang w:eastAsia="zh-CN"/>
        </w:rPr>
        <w:t xml:space="preserve">           </w:t>
      </w:r>
      <w:r>
        <w:rPr>
          <w:rFonts w:hint="eastAsia" w:ascii="Times New Roman" w:hAnsi="Times New Roman" w:eastAsia="宋体" w:cs="Times New Roman"/>
          <w:color w:val="auto"/>
          <w:sz w:val="28"/>
          <w:szCs w:val="28"/>
          <w:highlight w:val="none"/>
          <w:u w:val="single"/>
          <w:lang w:eastAsia="zh-CN"/>
        </w:rPr>
        <w:t xml:space="preserve">            </w:t>
      </w:r>
    </w:p>
    <w:p w14:paraId="3751BFE6">
      <w:pPr>
        <w:widowControl w:val="0"/>
        <w:spacing w:after="0" w:line="240" w:lineRule="auto"/>
        <w:jc w:val="both"/>
        <w:rPr>
          <w:rFonts w:hint="default" w:ascii="Times New Roman" w:hAnsi="Times New Roman" w:eastAsia="宋体" w:cs="Times New Roman"/>
          <w:color w:val="auto"/>
          <w:sz w:val="21"/>
          <w:highlight w:val="none"/>
        </w:rPr>
      </w:pPr>
    </w:p>
    <w:p w14:paraId="7B35E986">
      <w:pPr>
        <w:widowControl w:val="0"/>
        <w:spacing w:after="0" w:line="240" w:lineRule="auto"/>
        <w:jc w:val="both"/>
        <w:rPr>
          <w:rFonts w:hint="default" w:ascii="Times New Roman" w:hAnsi="Times New Roman" w:eastAsia="黑体" w:cs="Times New Roman"/>
          <w:color w:val="auto"/>
          <w:sz w:val="44"/>
          <w:szCs w:val="44"/>
          <w:highlight w:val="none"/>
        </w:rPr>
      </w:pPr>
    </w:p>
    <w:p w14:paraId="3EC97A6A">
      <w:pPr>
        <w:widowControl w:val="0"/>
        <w:spacing w:after="0" w:line="240" w:lineRule="auto"/>
        <w:jc w:val="both"/>
        <w:rPr>
          <w:rFonts w:hint="default" w:ascii="Times New Roman" w:hAnsi="Times New Roman" w:eastAsia="黑体" w:cs="Times New Roman"/>
          <w:color w:val="auto"/>
          <w:sz w:val="44"/>
          <w:szCs w:val="44"/>
          <w:highlight w:val="none"/>
        </w:rPr>
      </w:pPr>
    </w:p>
    <w:p w14:paraId="4EA45F90">
      <w:pPr>
        <w:widowControl w:val="0"/>
        <w:spacing w:after="0" w:line="240" w:lineRule="auto"/>
        <w:jc w:val="both"/>
        <w:rPr>
          <w:rFonts w:hint="default" w:ascii="Times New Roman" w:hAnsi="Times New Roman" w:eastAsia="黑体" w:cs="Times New Roman"/>
          <w:color w:val="auto"/>
          <w:sz w:val="44"/>
          <w:szCs w:val="44"/>
          <w:highlight w:val="none"/>
        </w:rPr>
      </w:pPr>
    </w:p>
    <w:p w14:paraId="6908C31F">
      <w:pPr>
        <w:widowControl w:val="0"/>
        <w:spacing w:after="0" w:line="240" w:lineRule="auto"/>
        <w:jc w:val="both"/>
        <w:rPr>
          <w:rFonts w:hint="default" w:ascii="Times New Roman" w:hAnsi="Times New Roman" w:eastAsia="黑体" w:cs="Times New Roman"/>
          <w:color w:val="auto"/>
          <w:sz w:val="44"/>
          <w:szCs w:val="44"/>
          <w:highlight w:val="none"/>
        </w:rPr>
      </w:pPr>
    </w:p>
    <w:p w14:paraId="53A8E1A5">
      <w:pPr>
        <w:widowControl w:val="0"/>
        <w:spacing w:after="0" w:line="240" w:lineRule="auto"/>
        <w:jc w:val="center"/>
        <w:rPr>
          <w:rFonts w:hint="eastAsia" w:ascii="宋体" w:hAnsi="宋体" w:eastAsia="宋体" w:cs="Times New Roman"/>
          <w:color w:val="auto"/>
          <w:sz w:val="32"/>
          <w:szCs w:val="32"/>
          <w:highlight w:val="none"/>
        </w:rPr>
      </w:pPr>
    </w:p>
    <w:p w14:paraId="0B4FDC5A">
      <w:pPr>
        <w:widowControl w:val="0"/>
        <w:spacing w:after="0" w:line="240" w:lineRule="auto"/>
        <w:jc w:val="center"/>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lang w:eastAsia="zh-CN"/>
        </w:rPr>
        <w:t>使 用 说 明</w:t>
      </w:r>
    </w:p>
    <w:p w14:paraId="37DE89DA">
      <w:pPr>
        <w:widowControl w:val="0"/>
        <w:spacing w:after="0" w:line="240" w:lineRule="auto"/>
        <w:ind w:firstLine="640"/>
        <w:jc w:val="both"/>
        <w:rPr>
          <w:rFonts w:hint="default" w:ascii="仿宋_GB2312" w:hAnsi="仿宋_GB2312" w:eastAsia="仿宋_GB2312" w:cs="仿宋_GB2312"/>
          <w:color w:val="auto"/>
          <w:sz w:val="32"/>
          <w:szCs w:val="32"/>
          <w:highlight w:val="none"/>
        </w:rPr>
      </w:pPr>
    </w:p>
    <w:p w14:paraId="13B0BDD0">
      <w:pPr>
        <w:widowControl w:val="0"/>
        <w:spacing w:after="0" w:line="240" w:lineRule="auto"/>
        <w:ind w:firstLine="560"/>
        <w:jc w:val="both"/>
        <w:rPr>
          <w:rFonts w:hint="default" w:ascii="宋体" w:hAnsi="宋体" w:eastAsia="宋体" w:cs="仿宋_GB2312"/>
          <w:color w:val="auto"/>
          <w:sz w:val="28"/>
          <w:szCs w:val="28"/>
          <w:highlight w:val="none"/>
        </w:rPr>
      </w:pPr>
      <w:r>
        <w:rPr>
          <w:rFonts w:hint="eastAsia" w:ascii="宋体" w:hAnsi="宋体" w:eastAsia="宋体" w:cs="仿宋_GB2312"/>
          <w:color w:val="auto"/>
          <w:sz w:val="28"/>
          <w:szCs w:val="28"/>
          <w:highlight w:val="none"/>
          <w:lang w:eastAsia="zh-CN"/>
        </w:rPr>
        <w:t>1.本合同标准文本适用于购买现成货物的采购项目，不包括需要供应商定制开发、创新研发的货物采购项目。</w:t>
      </w:r>
    </w:p>
    <w:p w14:paraId="18AFF0C6">
      <w:pPr>
        <w:widowControl w:val="0"/>
        <w:spacing w:after="0" w:line="240" w:lineRule="auto"/>
        <w:jc w:val="both"/>
        <w:rPr>
          <w:rFonts w:hint="default"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   </w:t>
      </w:r>
      <w:r>
        <w:rPr>
          <w:rFonts w:hint="default" w:ascii="宋体" w:hAnsi="宋体" w:eastAsia="宋体" w:cs="Times New Roman"/>
          <w:color w:val="auto"/>
          <w:sz w:val="28"/>
          <w:szCs w:val="28"/>
          <w:highlight w:val="none"/>
          <w:lang w:eastAsia="zh-CN"/>
        </w:rPr>
        <w:t xml:space="preserve"> </w:t>
      </w:r>
      <w:r>
        <w:rPr>
          <w:rFonts w:hint="eastAsia" w:ascii="宋体" w:hAnsi="宋体" w:eastAsia="宋体" w:cs="仿宋_GB2312"/>
          <w:color w:val="auto"/>
          <w:sz w:val="28"/>
          <w:szCs w:val="28"/>
          <w:highlight w:val="none"/>
          <w:lang w:eastAsia="zh-CN"/>
        </w:rPr>
        <w:t>2.本合同标准文本为政府采购货物买卖合同编制提供参考，可以结合采购项目具体情况，对文本作必要的调整修订后使用。</w:t>
      </w:r>
    </w:p>
    <w:p w14:paraId="56976292">
      <w:pPr>
        <w:widowControl w:val="0"/>
        <w:spacing w:after="0" w:line="240" w:lineRule="auto"/>
        <w:ind w:firstLine="560"/>
        <w:jc w:val="both"/>
        <w:rPr>
          <w:rFonts w:hint="default" w:ascii="宋体" w:hAnsi="宋体" w:eastAsia="宋体" w:cs="仿宋_GB2312"/>
          <w:color w:val="auto"/>
          <w:sz w:val="28"/>
          <w:szCs w:val="28"/>
          <w:highlight w:val="none"/>
        </w:rPr>
      </w:pPr>
      <w:r>
        <w:rPr>
          <w:rFonts w:hint="eastAsia" w:ascii="宋体" w:hAnsi="宋体" w:eastAsia="宋体" w:cs="仿宋_GB2312"/>
          <w:color w:val="auto"/>
          <w:sz w:val="28"/>
          <w:szCs w:val="28"/>
          <w:highlight w:val="none"/>
          <w:lang w:eastAsia="zh-CN"/>
        </w:rPr>
        <w:t>3.本合同标准文本各条款中，如涉及填写多家供应商、制造商，多种采购标的、分包主要内容等信息的，可根据采购项目具体情况添加信息项。</w:t>
      </w:r>
    </w:p>
    <w:p w14:paraId="7E91C12D">
      <w:pPr>
        <w:ind w:firstLine="880"/>
        <w:rPr>
          <w:rFonts w:eastAsia="黑体"/>
          <w:color w:val="auto"/>
          <w:sz w:val="44"/>
          <w:szCs w:val="44"/>
          <w:highlight w:val="none"/>
        </w:rPr>
        <w:sectPr>
          <w:footerReference r:id="rId11" w:type="default"/>
          <w:pgSz w:w="11906" w:h="16838"/>
          <w:pgMar w:top="1440" w:right="1797" w:bottom="1440" w:left="1797" w:header="851" w:footer="992" w:gutter="0"/>
          <w:pgNumType w:start="1"/>
          <w:cols w:space="720" w:num="1"/>
          <w:docGrid w:linePitch="360" w:charSpace="0"/>
        </w:sectPr>
      </w:pPr>
    </w:p>
    <w:p w14:paraId="50E8D88D">
      <w:pPr>
        <w:jc w:val="center"/>
        <w:rPr>
          <w:rFonts w:ascii="黑体" w:hAnsi="华文中宋" w:eastAsia="黑体" w:cs="Arial"/>
          <w:b w:val="0"/>
          <w:bCs w:val="0"/>
          <w:color w:val="auto"/>
          <w:sz w:val="28"/>
          <w:szCs w:val="28"/>
          <w:highlight w:val="none"/>
        </w:rPr>
      </w:pPr>
      <w:r>
        <w:rPr>
          <w:rFonts w:hint="eastAsia" w:ascii="黑体" w:hAnsi="黑体" w:eastAsia="黑体" w:cs="Arial"/>
          <w:b w:val="0"/>
          <w:bCs w:val="0"/>
          <w:color w:val="auto"/>
          <w:sz w:val="28"/>
          <w:szCs w:val="28"/>
          <w:highlight w:val="none"/>
          <w:lang w:val="en-US" w:eastAsia="zh-CN" w:bidi="ar-SA"/>
        </w:rPr>
        <w:t xml:space="preserve">第一节 </w:t>
      </w:r>
      <w:r>
        <w:rPr>
          <w:rFonts w:hint="eastAsia" w:ascii="黑体" w:hAnsi="华文中宋" w:eastAsia="黑体" w:cs="Arial"/>
          <w:b w:val="0"/>
          <w:bCs w:val="0"/>
          <w:color w:val="auto"/>
          <w:sz w:val="28"/>
          <w:szCs w:val="28"/>
          <w:highlight w:val="none"/>
          <w:lang w:val="en-US" w:eastAsia="zh-CN" w:bidi="ar-SA"/>
        </w:rPr>
        <w:t>政府采购合同协议书</w:t>
      </w:r>
    </w:p>
    <w:p w14:paraId="196F63C4">
      <w:pPr>
        <w:widowControl w:val="0"/>
        <w:spacing w:after="0" w:line="400" w:lineRule="exact"/>
        <w:ind w:firstLine="420"/>
        <w:jc w:val="both"/>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甲方（全称）：</w:t>
      </w:r>
    </w:p>
    <w:p w14:paraId="01225B9A">
      <w:pPr>
        <w:widowControl w:val="0"/>
        <w:spacing w:after="0" w:line="400" w:lineRule="exact"/>
        <w:ind w:firstLine="420"/>
        <w:jc w:val="both"/>
        <w:rPr>
          <w:rFonts w:hint="default" w:ascii="宋体" w:hAnsi="宋体" w:eastAsia="宋体" w:cs="Times New Roman"/>
          <w:color w:val="auto"/>
          <w:sz w:val="21"/>
          <w:highlight w:val="none"/>
        </w:rPr>
      </w:pPr>
      <w:r>
        <w:rPr>
          <w:rFonts w:hint="eastAsia" w:ascii="宋体" w:hAnsi="宋体" w:eastAsia="宋体" w:cs="Times New Roman"/>
          <w:color w:val="auto"/>
          <w:sz w:val="21"/>
          <w:szCs w:val="21"/>
          <w:highlight w:val="none"/>
          <w:lang w:eastAsia="zh-CN"/>
        </w:rPr>
        <w:t>乙方（全称）：</w:t>
      </w:r>
    </w:p>
    <w:p w14:paraId="5EB0C3C7">
      <w:pPr>
        <w:widowControl w:val="0"/>
        <w:spacing w:after="0" w:line="400" w:lineRule="exact"/>
        <w:ind w:firstLine="42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依据《中华人民共和国民法典》、《中华人民共和国政府采购法》等有关的法律法规，以及本采购项目的招标文件等采购文件、乙方的《投标文件》及《中标通知书》，甲乙双方同意签订本合同。具体情况及要求如下：</w:t>
      </w:r>
    </w:p>
    <w:p w14:paraId="742D101B">
      <w:pPr>
        <w:widowControl w:val="0"/>
        <w:numPr>
          <w:ilvl w:val="0"/>
          <w:numId w:val="3"/>
        </w:numPr>
        <w:spacing w:after="0" w:line="400" w:lineRule="exact"/>
        <w:ind w:firstLine="422"/>
        <w:jc w:val="left"/>
        <w:rPr>
          <w:rFonts w:hint="default"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eastAsia="zh-CN"/>
        </w:rPr>
        <w:t>项目信息</w:t>
      </w:r>
    </w:p>
    <w:p w14:paraId="24B04170">
      <w:pPr>
        <w:widowControl w:val="0"/>
        <w:spacing w:after="0" w:line="400" w:lineRule="exact"/>
        <w:ind w:left="420"/>
        <w:jc w:val="left"/>
        <w:rPr>
          <w:rFonts w:hint="default"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lang w:eastAsia="zh-CN"/>
        </w:rPr>
        <w:t>（1）采购项目名称：</w:t>
      </w:r>
    </w:p>
    <w:p w14:paraId="0DE9A85F">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（2）采购项目编号：</w:t>
      </w:r>
    </w:p>
    <w:p w14:paraId="2BDE4028">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（3）项目内容：</w:t>
      </w:r>
    </w:p>
    <w:p w14:paraId="7F16AB65">
      <w:pPr>
        <w:widowControl w:val="0"/>
        <w:spacing w:after="0" w:line="400" w:lineRule="exact"/>
        <w:ind w:firstLine="945"/>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采购标的及数量（台/套</w:t>
      </w:r>
      <w:r>
        <w:rPr>
          <w:rFonts w:hint="default"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lang w:eastAsia="zh-CN"/>
        </w:rPr>
        <w:t>个</w:t>
      </w:r>
      <w:r>
        <w:rPr>
          <w:rFonts w:hint="default"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lang w:eastAsia="zh-CN"/>
        </w:rPr>
        <w:t>架</w:t>
      </w:r>
      <w:r>
        <w:rPr>
          <w:rFonts w:hint="default"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lang w:eastAsia="zh-CN"/>
        </w:rPr>
        <w:t>组等）：</w:t>
      </w:r>
    </w:p>
    <w:p w14:paraId="6C037093">
      <w:pPr>
        <w:widowControl w:val="0"/>
        <w:spacing w:after="0" w:line="400" w:lineRule="exact"/>
        <w:ind w:firstLine="945"/>
        <w:jc w:val="left"/>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eastAsia="zh-CN"/>
        </w:rPr>
        <w:t>品牌：规格型号</w:t>
      </w:r>
      <w:r>
        <w:rPr>
          <w:rFonts w:hint="eastAsia" w:ascii="宋体" w:hAnsi="宋体" w:eastAsia="宋体" w:cs="宋体"/>
          <w:color w:val="auto"/>
          <w:sz w:val="21"/>
          <w:szCs w:val="21"/>
          <w:highlight w:val="none"/>
          <w:lang w:eastAsia="zh-CN"/>
        </w:rPr>
        <w:t>：</w:t>
      </w:r>
    </w:p>
    <w:p w14:paraId="25758887">
      <w:pPr>
        <w:widowControl w:val="0"/>
        <w:spacing w:after="0" w:line="400" w:lineRule="exact"/>
        <w:ind w:firstLine="945"/>
        <w:jc w:val="left"/>
        <w:rPr>
          <w:rFonts w:hint="default"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lang w:eastAsia="zh-CN"/>
        </w:rPr>
        <w:t>采购标的的技术要求、商务要求具体见附件。</w:t>
      </w:r>
    </w:p>
    <w:p w14:paraId="6327EF1E">
      <w:pPr>
        <w:widowControl w:val="0"/>
        <w:numPr>
          <w:ilvl w:val="0"/>
          <w:numId w:val="0"/>
        </w:numPr>
        <w:spacing w:after="0" w:line="400" w:lineRule="exact"/>
        <w:ind w:firstLine="420"/>
        <w:jc w:val="both"/>
        <w:rPr>
          <w:rFonts w:hint="default" w:ascii="宋体" w:hAnsi="宋体" w:eastAsia="宋体" w:cs="Arial"/>
          <w:color w:val="auto"/>
          <w:sz w:val="21"/>
          <w:szCs w:val="21"/>
          <w:highlight w:val="none"/>
        </w:rPr>
      </w:pPr>
      <w:r>
        <w:rPr>
          <w:rFonts w:hint="eastAsia" w:ascii="宋体" w:hAnsi="宋体" w:eastAsia="宋体" w:cs="Arial"/>
          <w:color w:val="auto"/>
          <w:sz w:val="21"/>
          <w:szCs w:val="21"/>
          <w:highlight w:val="none"/>
          <w:lang w:eastAsia="zh-CN"/>
        </w:rPr>
        <w:t>（</w:t>
      </w:r>
      <w:r>
        <w:rPr>
          <w:rFonts w:hint="default" w:ascii="宋体" w:hAnsi="宋体" w:eastAsia="宋体" w:cs="Arial"/>
          <w:color w:val="auto"/>
          <w:sz w:val="21"/>
          <w:szCs w:val="21"/>
          <w:highlight w:val="none"/>
          <w:lang w:eastAsia="zh-CN"/>
        </w:rPr>
        <w:t>4</w:t>
      </w:r>
      <w:r>
        <w:rPr>
          <w:rFonts w:hint="eastAsia" w:ascii="宋体" w:hAnsi="宋体" w:eastAsia="宋体" w:cs="Arial"/>
          <w:color w:val="auto"/>
          <w:sz w:val="21"/>
          <w:szCs w:val="21"/>
          <w:highlight w:val="none"/>
          <w:lang w:eastAsia="zh-CN"/>
        </w:rPr>
        <w:t>）政府采购组织形式：</w:t>
      </w:r>
      <w:r>
        <w:rPr>
          <w:rFonts w:ascii="Wingdings" w:hAnsi="Wingdings" w:eastAsia="Wingdings" w:cs="Wingdings"/>
          <w:color w:val="auto"/>
          <w:sz w:val="21"/>
          <w:szCs w:val="21"/>
          <w:highlight w:val="none"/>
          <w:lang w:eastAsia="zh-CN"/>
        </w:rPr>
        <w:t>¨</w:t>
      </w:r>
      <w:r>
        <w:rPr>
          <w:rFonts w:hint="eastAsia" w:ascii="宋体" w:hAnsi="宋体" w:eastAsia="宋体" w:cs="Arial"/>
          <w:color w:val="auto"/>
          <w:sz w:val="21"/>
          <w:szCs w:val="21"/>
          <w:highlight w:val="none"/>
          <w:lang w:eastAsia="zh-CN"/>
        </w:rPr>
        <w:t>政府集中采购</w:t>
      </w:r>
      <w:r>
        <w:rPr>
          <w:rFonts w:hint="default" w:ascii="Wingdings" w:hAnsi="Wingdings" w:eastAsia="Wingdings" w:cs="Wingdings"/>
          <w:color w:val="auto"/>
          <w:sz w:val="21"/>
          <w:szCs w:val="21"/>
          <w:highlight w:val="none"/>
          <w:lang w:eastAsia="zh-CN"/>
        </w:rPr>
        <w:t>¨</w:t>
      </w:r>
      <w:r>
        <w:rPr>
          <w:rFonts w:hint="eastAsia" w:ascii="宋体" w:hAnsi="宋体" w:eastAsia="宋体" w:cs="Arial"/>
          <w:color w:val="auto"/>
          <w:sz w:val="21"/>
          <w:szCs w:val="21"/>
          <w:highlight w:val="none"/>
          <w:lang w:eastAsia="zh-CN"/>
        </w:rPr>
        <w:t>部门集中采购</w:t>
      </w:r>
      <w:r>
        <w:rPr>
          <w:rFonts w:ascii="Wingdings" w:hAnsi="Wingdings" w:eastAsia="Wingdings" w:cs="Wingdings"/>
          <w:color w:val="auto"/>
          <w:sz w:val="21"/>
          <w:szCs w:val="21"/>
          <w:highlight w:val="none"/>
          <w:lang w:eastAsia="zh-CN"/>
        </w:rPr>
        <w:t>þ</w:t>
      </w:r>
      <w:r>
        <w:rPr>
          <w:rFonts w:hint="eastAsia" w:ascii="宋体" w:hAnsi="宋体" w:eastAsia="宋体" w:cs="Arial"/>
          <w:color w:val="auto"/>
          <w:sz w:val="21"/>
          <w:szCs w:val="21"/>
          <w:highlight w:val="none"/>
          <w:lang w:eastAsia="zh-CN"/>
        </w:rPr>
        <w:t>分散采购</w:t>
      </w:r>
    </w:p>
    <w:p w14:paraId="51B88122">
      <w:pPr>
        <w:widowControl w:val="0"/>
        <w:numPr>
          <w:ilvl w:val="0"/>
          <w:numId w:val="0"/>
        </w:numPr>
        <w:spacing w:after="0" w:line="400" w:lineRule="exact"/>
        <w:ind w:firstLine="420"/>
        <w:jc w:val="both"/>
        <w:rPr>
          <w:rFonts w:hint="default" w:ascii="宋体" w:hAnsi="宋体" w:eastAsia="宋体" w:cs="Arial"/>
          <w:color w:val="auto"/>
          <w:sz w:val="21"/>
          <w:szCs w:val="21"/>
          <w:highlight w:val="none"/>
        </w:rPr>
      </w:pPr>
      <w:r>
        <w:rPr>
          <w:rFonts w:hint="eastAsia" w:ascii="宋体" w:hAnsi="宋体" w:eastAsia="宋体" w:cs="Arial"/>
          <w:color w:val="auto"/>
          <w:sz w:val="21"/>
          <w:szCs w:val="21"/>
          <w:highlight w:val="none"/>
          <w:lang w:eastAsia="zh-CN"/>
        </w:rPr>
        <w:t>（</w:t>
      </w:r>
      <w:r>
        <w:rPr>
          <w:rFonts w:hint="default" w:ascii="宋体" w:hAnsi="宋体" w:eastAsia="宋体" w:cs="Arial"/>
          <w:color w:val="auto"/>
          <w:sz w:val="21"/>
          <w:szCs w:val="21"/>
          <w:highlight w:val="none"/>
          <w:lang w:eastAsia="zh-CN"/>
        </w:rPr>
        <w:t>5</w:t>
      </w:r>
      <w:r>
        <w:rPr>
          <w:rFonts w:hint="eastAsia" w:ascii="宋体" w:hAnsi="宋体" w:eastAsia="宋体" w:cs="Arial"/>
          <w:color w:val="auto"/>
          <w:sz w:val="21"/>
          <w:szCs w:val="21"/>
          <w:highlight w:val="none"/>
          <w:lang w:eastAsia="zh-CN"/>
        </w:rPr>
        <w:t>）政府采购方式：</w:t>
      </w:r>
      <w:r>
        <w:rPr>
          <w:rFonts w:ascii="Wingdings" w:hAnsi="Wingdings" w:eastAsia="Wingdings" w:cs="Wingdings"/>
          <w:color w:val="auto"/>
          <w:sz w:val="21"/>
          <w:szCs w:val="21"/>
          <w:highlight w:val="none"/>
          <w:lang w:eastAsia="zh-CN"/>
        </w:rPr>
        <w:sym w:font="Wingdings" w:char="00FE"/>
      </w:r>
      <w:r>
        <w:rPr>
          <w:rFonts w:hint="eastAsia" w:ascii="宋体" w:hAnsi="宋体" w:eastAsia="宋体" w:cs="Arial"/>
          <w:color w:val="auto"/>
          <w:sz w:val="21"/>
          <w:szCs w:val="21"/>
          <w:highlight w:val="none"/>
          <w:lang w:eastAsia="zh-CN"/>
        </w:rPr>
        <w:t>公开招标</w:t>
      </w:r>
      <w:r>
        <w:rPr>
          <w:rFonts w:hint="default" w:ascii="Wingdings" w:hAnsi="Wingdings" w:eastAsia="Wingdings" w:cs="Wingdings"/>
          <w:color w:val="auto"/>
          <w:sz w:val="21"/>
          <w:szCs w:val="21"/>
          <w:highlight w:val="none"/>
          <w:lang w:eastAsia="zh-CN"/>
        </w:rPr>
        <w:t>¨</w:t>
      </w:r>
      <w:r>
        <w:rPr>
          <w:rFonts w:hint="eastAsia" w:ascii="宋体" w:hAnsi="宋体" w:eastAsia="宋体" w:cs="Arial"/>
          <w:color w:val="auto"/>
          <w:sz w:val="21"/>
          <w:szCs w:val="21"/>
          <w:highlight w:val="none"/>
          <w:lang w:eastAsia="zh-CN"/>
        </w:rPr>
        <w:t>邀请招标</w:t>
      </w:r>
      <w:r>
        <w:rPr>
          <w:rFonts w:ascii="Wingdings" w:hAnsi="Wingdings" w:eastAsia="Wingdings" w:cs="Wingdings"/>
          <w:color w:val="auto"/>
          <w:sz w:val="21"/>
          <w:szCs w:val="21"/>
          <w:highlight w:val="none"/>
          <w:lang w:eastAsia="zh-CN"/>
        </w:rPr>
        <w:t>¨</w:t>
      </w:r>
      <w:r>
        <w:rPr>
          <w:rFonts w:hint="eastAsia" w:ascii="宋体" w:hAnsi="宋体" w:eastAsia="宋体" w:cs="Arial"/>
          <w:color w:val="auto"/>
          <w:sz w:val="21"/>
          <w:szCs w:val="21"/>
          <w:highlight w:val="none"/>
          <w:lang w:eastAsia="zh-CN"/>
        </w:rPr>
        <w:t>竞争性磋商</w:t>
      </w:r>
      <w:r>
        <w:rPr>
          <w:rFonts w:hint="default" w:ascii="Wingdings" w:hAnsi="Wingdings" w:eastAsia="Wingdings" w:cs="Wingdings"/>
          <w:color w:val="auto"/>
          <w:sz w:val="21"/>
          <w:szCs w:val="21"/>
          <w:highlight w:val="none"/>
          <w:lang w:eastAsia="zh-CN"/>
        </w:rPr>
        <w:t>¨</w:t>
      </w:r>
      <w:r>
        <w:rPr>
          <w:rFonts w:hint="eastAsia" w:ascii="宋体" w:hAnsi="宋体" w:eastAsia="宋体" w:cs="Arial"/>
          <w:color w:val="auto"/>
          <w:sz w:val="21"/>
          <w:szCs w:val="21"/>
          <w:highlight w:val="none"/>
          <w:lang w:eastAsia="zh-CN"/>
        </w:rPr>
        <w:t>竞争性</w:t>
      </w:r>
      <w:r>
        <w:rPr>
          <w:rFonts w:hint="eastAsia" w:ascii="宋体" w:hAnsi="宋体" w:eastAsia="宋体" w:cs="Arial"/>
          <w:color w:val="auto"/>
          <w:sz w:val="21"/>
          <w:szCs w:val="21"/>
          <w:highlight w:val="none"/>
          <w:lang w:val="en-US" w:eastAsia="zh-CN"/>
        </w:rPr>
        <w:t>谈判</w:t>
      </w:r>
      <w:r>
        <w:rPr>
          <w:rFonts w:ascii="Wingdings" w:hAnsi="Wingdings" w:eastAsia="Wingdings" w:cs="Wingdings"/>
          <w:color w:val="auto"/>
          <w:sz w:val="21"/>
          <w:szCs w:val="21"/>
          <w:highlight w:val="none"/>
          <w:lang w:eastAsia="zh-CN"/>
        </w:rPr>
        <w:sym w:font="Wingdings" w:char="00A8"/>
      </w:r>
      <w:r>
        <w:rPr>
          <w:rFonts w:hint="eastAsia" w:ascii="宋体" w:hAnsi="宋体" w:eastAsia="宋体" w:cs="Arial"/>
          <w:color w:val="auto"/>
          <w:sz w:val="21"/>
          <w:szCs w:val="21"/>
          <w:highlight w:val="none"/>
          <w:lang w:eastAsia="zh-CN"/>
        </w:rPr>
        <w:t>询价</w:t>
      </w:r>
      <w:r>
        <w:rPr>
          <w:rFonts w:hint="default" w:ascii="Wingdings" w:hAnsi="Wingdings" w:eastAsia="Wingdings" w:cs="Wingdings"/>
          <w:color w:val="auto"/>
          <w:sz w:val="21"/>
          <w:szCs w:val="21"/>
          <w:highlight w:val="none"/>
          <w:lang w:eastAsia="zh-CN"/>
        </w:rPr>
        <w:t>¨</w:t>
      </w:r>
      <w:r>
        <w:rPr>
          <w:rFonts w:hint="eastAsia" w:ascii="宋体" w:hAnsi="宋体" w:eastAsia="宋体" w:cs="Arial"/>
          <w:color w:val="auto"/>
          <w:sz w:val="21"/>
          <w:szCs w:val="21"/>
          <w:highlight w:val="none"/>
          <w:lang w:eastAsia="zh-CN"/>
        </w:rPr>
        <w:t>单一来源</w:t>
      </w:r>
      <w:r>
        <w:rPr>
          <w:rFonts w:hint="default" w:ascii="Wingdings" w:hAnsi="Wingdings" w:eastAsia="Wingdings" w:cs="Wingdings"/>
          <w:color w:val="auto"/>
          <w:sz w:val="21"/>
          <w:szCs w:val="21"/>
          <w:highlight w:val="none"/>
          <w:lang w:eastAsia="zh-CN"/>
        </w:rPr>
        <w:t>¨</w:t>
      </w:r>
      <w:r>
        <w:rPr>
          <w:rFonts w:hint="eastAsia" w:ascii="宋体" w:hAnsi="宋体" w:eastAsia="宋体" w:cs="Arial"/>
          <w:color w:val="auto"/>
          <w:sz w:val="21"/>
          <w:szCs w:val="21"/>
          <w:highlight w:val="none"/>
          <w:lang w:eastAsia="zh-CN"/>
        </w:rPr>
        <w:t>框架协议</w:t>
      </w:r>
      <w:r>
        <w:rPr>
          <w:rFonts w:hint="default" w:ascii="Wingdings" w:hAnsi="Wingdings" w:eastAsia="Wingdings" w:cs="Wingdings"/>
          <w:color w:val="auto"/>
          <w:sz w:val="21"/>
          <w:szCs w:val="21"/>
          <w:highlight w:val="none"/>
          <w:lang w:eastAsia="zh-CN"/>
        </w:rPr>
        <w:t>¨</w:t>
      </w:r>
      <w:r>
        <w:rPr>
          <w:rFonts w:hint="eastAsia" w:ascii="宋体" w:hAnsi="宋体" w:eastAsia="宋体" w:cs="Arial"/>
          <w:color w:val="auto"/>
          <w:sz w:val="21"/>
          <w:szCs w:val="21"/>
          <w:highlight w:val="none"/>
          <w:lang w:eastAsia="zh-CN"/>
        </w:rPr>
        <w:t>其他：</w:t>
      </w:r>
    </w:p>
    <w:p w14:paraId="0CEC8B56">
      <w:pPr>
        <w:widowControl w:val="0"/>
        <w:numPr>
          <w:ilvl w:val="0"/>
          <w:numId w:val="0"/>
        </w:numPr>
        <w:spacing w:after="0" w:line="400" w:lineRule="exact"/>
        <w:ind w:firstLine="420"/>
        <w:jc w:val="both"/>
        <w:rPr>
          <w:rFonts w:hint="default" w:ascii="宋体" w:hAnsi="宋体" w:eastAsia="宋体" w:cs="Times New Roman"/>
          <w:color w:val="auto"/>
          <w:sz w:val="21"/>
          <w:szCs w:val="21"/>
          <w:highlight w:val="none"/>
        </w:rPr>
      </w:pPr>
      <w:r>
        <w:rPr>
          <w:rFonts w:hint="eastAsia" w:ascii="宋体" w:hAnsi="宋体" w:eastAsia="宋体" w:cs="Arial"/>
          <w:color w:val="auto"/>
          <w:sz w:val="21"/>
          <w:szCs w:val="21"/>
          <w:highlight w:val="none"/>
          <w:lang w:eastAsia="zh-CN"/>
        </w:rPr>
        <w:t>（</w:t>
      </w:r>
      <w:r>
        <w:rPr>
          <w:rFonts w:hint="default" w:ascii="宋体" w:hAnsi="宋体" w:eastAsia="宋体" w:cs="Arial"/>
          <w:color w:val="auto"/>
          <w:sz w:val="21"/>
          <w:szCs w:val="21"/>
          <w:highlight w:val="none"/>
          <w:lang w:eastAsia="zh-CN"/>
        </w:rPr>
        <w:t>6</w:t>
      </w:r>
      <w:r>
        <w:rPr>
          <w:rFonts w:hint="eastAsia" w:ascii="宋体" w:hAnsi="宋体" w:eastAsia="宋体" w:cs="Arial"/>
          <w:color w:val="auto"/>
          <w:sz w:val="21"/>
          <w:szCs w:val="21"/>
          <w:highlight w:val="none"/>
          <w:lang w:eastAsia="zh-CN"/>
        </w:rPr>
        <w:t>）中标（中标）采购</w:t>
      </w:r>
      <w:r>
        <w:rPr>
          <w:rFonts w:hint="eastAsia" w:ascii="宋体" w:hAnsi="宋体" w:eastAsia="宋体" w:cs="Times New Roman"/>
          <w:color w:val="auto"/>
          <w:sz w:val="21"/>
          <w:szCs w:val="21"/>
          <w:highlight w:val="none"/>
          <w:lang w:eastAsia="zh-CN"/>
        </w:rPr>
        <w:t>标的制造商是否为中小企业：</w:t>
      </w:r>
      <w:r>
        <w:rPr>
          <w:rFonts w:ascii="Wingdings" w:hAnsi="Wingdings" w:eastAsia="Wingdings" w:cs="Wingdings"/>
          <w:color w:val="auto"/>
          <w:sz w:val="21"/>
          <w:szCs w:val="21"/>
          <w:highlight w:val="none"/>
          <w:lang w:eastAsia="zh-CN"/>
        </w:rPr>
        <w:sym w:font="Wingdings" w:char="00A8"/>
      </w:r>
      <w:r>
        <w:rPr>
          <w:rFonts w:hint="eastAsia" w:ascii="宋体" w:hAnsi="宋体" w:eastAsia="宋体" w:cs="Times New Roman"/>
          <w:color w:val="auto"/>
          <w:sz w:val="21"/>
          <w:szCs w:val="21"/>
          <w:highlight w:val="none"/>
          <w:lang w:eastAsia="zh-CN"/>
        </w:rPr>
        <w:t>是</w:t>
      </w:r>
      <w:r>
        <w:rPr>
          <w:rFonts w:hint="default" w:ascii="Wingdings" w:hAnsi="Wingdings" w:eastAsia="Wingdings" w:cs="Wingdings"/>
          <w:color w:val="auto"/>
          <w:sz w:val="21"/>
          <w:szCs w:val="21"/>
          <w:highlight w:val="none"/>
          <w:lang w:eastAsia="zh-CN"/>
        </w:rPr>
        <w:t>¨</w:t>
      </w:r>
      <w:r>
        <w:rPr>
          <w:rFonts w:hint="eastAsia" w:ascii="宋体" w:hAnsi="宋体" w:eastAsia="宋体" w:cs="Times New Roman"/>
          <w:color w:val="auto"/>
          <w:sz w:val="21"/>
          <w:szCs w:val="21"/>
          <w:highlight w:val="none"/>
          <w:lang w:eastAsia="zh-CN"/>
        </w:rPr>
        <w:t>否</w:t>
      </w:r>
    </w:p>
    <w:p w14:paraId="07F6FFF0">
      <w:pPr>
        <w:widowControl w:val="0"/>
        <w:numPr>
          <w:ilvl w:val="0"/>
          <w:numId w:val="0"/>
        </w:numPr>
        <w:spacing w:after="0" w:line="400" w:lineRule="exact"/>
        <w:ind w:firstLine="945"/>
        <w:jc w:val="left"/>
        <w:rPr>
          <w:rFonts w:hint="default" w:ascii="宋体" w:hAnsi="宋体" w:eastAsia="宋体" w:cs="Times New Roman"/>
          <w:iCs/>
          <w:color w:val="auto"/>
          <w:sz w:val="21"/>
          <w:szCs w:val="21"/>
          <w:highlight w:val="none"/>
        </w:rPr>
      </w:pPr>
      <w:r>
        <w:rPr>
          <w:rFonts w:hint="eastAsia" w:ascii="宋体" w:hAnsi="宋体" w:eastAsia="宋体" w:cs="Times New Roman"/>
          <w:color w:val="auto"/>
          <w:sz w:val="21"/>
          <w:szCs w:val="21"/>
          <w:highlight w:val="none"/>
          <w:lang w:eastAsia="zh-CN"/>
        </w:rPr>
        <w:t>本合同是否为专门面向中小企业的采购合同（中小企业预留合同）：</w:t>
      </w:r>
      <w:r>
        <w:rPr>
          <w:rFonts w:ascii="Wingdings" w:hAnsi="Wingdings" w:eastAsia="Wingdings" w:cs="Wingdings"/>
          <w:iCs/>
          <w:color w:val="auto"/>
          <w:sz w:val="21"/>
          <w:szCs w:val="21"/>
          <w:highlight w:val="none"/>
          <w:lang w:eastAsia="zh-CN"/>
        </w:rPr>
        <w:t>þ</w:t>
      </w:r>
      <w:r>
        <w:rPr>
          <w:rFonts w:hint="eastAsia" w:ascii="宋体" w:hAnsi="宋体" w:eastAsia="宋体" w:cs="Times New Roman"/>
          <w:iCs/>
          <w:color w:val="auto"/>
          <w:sz w:val="21"/>
          <w:szCs w:val="21"/>
          <w:highlight w:val="none"/>
          <w:lang w:eastAsia="zh-CN"/>
        </w:rPr>
        <w:t>是</w:t>
      </w:r>
      <w:r>
        <w:rPr>
          <w:rFonts w:hint="default"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否</w:t>
      </w:r>
    </w:p>
    <w:p w14:paraId="2E381FDD">
      <w:pPr>
        <w:widowControl w:val="0"/>
        <w:numPr>
          <w:ilvl w:val="0"/>
          <w:numId w:val="0"/>
        </w:numPr>
        <w:spacing w:after="0" w:line="400" w:lineRule="exact"/>
        <w:ind w:firstLine="945"/>
        <w:jc w:val="left"/>
        <w:rPr>
          <w:rFonts w:hint="default" w:ascii="宋体" w:hAnsi="宋体" w:eastAsia="宋体" w:cs="Times New Roman"/>
          <w:iCs/>
          <w:color w:val="auto"/>
          <w:sz w:val="21"/>
          <w:szCs w:val="21"/>
          <w:highlight w:val="none"/>
        </w:rPr>
      </w:pPr>
      <w:r>
        <w:rPr>
          <w:rFonts w:hint="eastAsia" w:ascii="宋体" w:hAnsi="宋体" w:eastAsia="宋体" w:cs="Times New Roman"/>
          <w:color w:val="auto"/>
          <w:sz w:val="21"/>
          <w:highlight w:val="none"/>
          <w:lang w:eastAsia="zh-CN"/>
        </w:rPr>
        <w:t>若本项目不专门面向中小企业采购，是否给予小微企业评审优惠：</w:t>
      </w:r>
      <w:r>
        <w:rPr>
          <w:rFonts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是</w:t>
      </w:r>
      <w:r>
        <w:rPr>
          <w:rFonts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否</w:t>
      </w:r>
    </w:p>
    <w:p w14:paraId="77E29C64">
      <w:pPr>
        <w:widowControl w:val="0"/>
        <w:numPr>
          <w:ilvl w:val="0"/>
          <w:numId w:val="0"/>
        </w:numPr>
        <w:spacing w:after="0" w:line="400" w:lineRule="exact"/>
        <w:ind w:firstLine="945"/>
        <w:jc w:val="left"/>
        <w:rPr>
          <w:rFonts w:hint="default" w:ascii="宋体" w:hAnsi="宋体" w:eastAsia="宋体" w:cs="Times New Roman"/>
          <w:iCs/>
          <w:color w:val="auto"/>
          <w:sz w:val="21"/>
          <w:szCs w:val="21"/>
          <w:highlight w:val="none"/>
        </w:rPr>
      </w:pPr>
      <w:r>
        <w:rPr>
          <w:rFonts w:hint="eastAsia" w:ascii="宋体" w:hAnsi="宋体" w:eastAsia="宋体" w:cs="Times New Roman"/>
          <w:color w:val="auto"/>
          <w:sz w:val="21"/>
          <w:highlight w:val="none"/>
          <w:lang w:eastAsia="zh-CN"/>
        </w:rPr>
        <w:t>中标（中标）采购标的制造商是否为残疾人福利性单位：</w:t>
      </w:r>
      <w:r>
        <w:rPr>
          <w:rFonts w:hint="default"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是</w:t>
      </w:r>
      <w:r>
        <w:rPr>
          <w:rFonts w:hint="default"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否</w:t>
      </w:r>
    </w:p>
    <w:p w14:paraId="45D6551D">
      <w:pPr>
        <w:widowControl w:val="0"/>
        <w:spacing w:after="0" w:line="400" w:lineRule="exact"/>
        <w:ind w:firstLine="945"/>
        <w:jc w:val="left"/>
        <w:rPr>
          <w:rFonts w:hint="default" w:ascii="宋体" w:hAnsi="宋体" w:eastAsia="宋体" w:cs="Times New Roman"/>
          <w:color w:val="auto"/>
          <w:sz w:val="21"/>
          <w:highlight w:val="none"/>
        </w:rPr>
      </w:pPr>
      <w:r>
        <w:rPr>
          <w:rFonts w:hint="eastAsia" w:ascii="宋体" w:hAnsi="宋体" w:eastAsia="宋体" w:cs="Times New Roman"/>
          <w:color w:val="auto"/>
          <w:sz w:val="21"/>
          <w:highlight w:val="none"/>
          <w:lang w:eastAsia="zh-CN"/>
        </w:rPr>
        <w:t>中标（中标）采购标的制造商是否为监狱企业：</w:t>
      </w:r>
      <w:r>
        <w:rPr>
          <w:rFonts w:hint="default"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是</w:t>
      </w:r>
      <w:r>
        <w:rPr>
          <w:rFonts w:hint="default"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否</w:t>
      </w:r>
    </w:p>
    <w:p w14:paraId="3CEBB1F4">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w:t>
      </w:r>
      <w:r>
        <w:rPr>
          <w:rFonts w:hint="default" w:ascii="宋体" w:hAnsi="宋体" w:eastAsia="宋体" w:cs="Times New Roman"/>
          <w:color w:val="auto"/>
          <w:sz w:val="21"/>
          <w:szCs w:val="21"/>
          <w:highlight w:val="none"/>
          <w:lang w:eastAsia="zh-CN"/>
        </w:rPr>
        <w:t>7</w:t>
      </w:r>
      <w:r>
        <w:rPr>
          <w:rFonts w:hint="eastAsia" w:ascii="宋体" w:hAnsi="宋体" w:eastAsia="宋体" w:cs="Times New Roman"/>
          <w:color w:val="auto"/>
          <w:sz w:val="21"/>
          <w:szCs w:val="21"/>
          <w:highlight w:val="none"/>
          <w:lang w:eastAsia="zh-CN"/>
        </w:rPr>
        <w:t>）合同是否分包：</w:t>
      </w:r>
      <w:r>
        <w:rPr>
          <w:rFonts w:hint="default"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是</w:t>
      </w:r>
      <w:r>
        <w:rPr>
          <w:rFonts w:ascii="Wingdings" w:hAnsi="Wingdings" w:eastAsia="Wingdings" w:cs="Wingdings"/>
          <w:iCs/>
          <w:color w:val="auto"/>
          <w:sz w:val="21"/>
          <w:szCs w:val="21"/>
          <w:highlight w:val="none"/>
          <w:lang w:eastAsia="zh-CN"/>
        </w:rPr>
        <w:t>þ</w:t>
      </w:r>
      <w:r>
        <w:rPr>
          <w:rFonts w:hint="eastAsia" w:ascii="宋体" w:hAnsi="宋体" w:eastAsia="宋体" w:cs="Times New Roman"/>
          <w:iCs/>
          <w:color w:val="auto"/>
          <w:sz w:val="21"/>
          <w:szCs w:val="21"/>
          <w:highlight w:val="none"/>
          <w:lang w:eastAsia="zh-CN"/>
        </w:rPr>
        <w:t>否</w:t>
      </w:r>
    </w:p>
    <w:p w14:paraId="005B43D0">
      <w:pPr>
        <w:widowControl w:val="0"/>
        <w:spacing w:after="0" w:line="400" w:lineRule="exact"/>
        <w:ind w:firstLine="945"/>
        <w:jc w:val="left"/>
        <w:rPr>
          <w:rFonts w:hint="default"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lang w:eastAsia="zh-CN"/>
        </w:rPr>
        <w:t>分包主要内容：</w:t>
      </w:r>
    </w:p>
    <w:p w14:paraId="5113A42D">
      <w:pPr>
        <w:widowControl w:val="0"/>
        <w:spacing w:after="0" w:line="400" w:lineRule="exact"/>
        <w:ind w:firstLine="945"/>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分包投标人/制造商名称（如投标人和制造商不同，请分别填写）：</w:t>
      </w:r>
    </w:p>
    <w:p w14:paraId="736CEE5F">
      <w:pPr>
        <w:widowControl w:val="0"/>
        <w:spacing w:after="0" w:line="400" w:lineRule="exact"/>
        <w:ind w:firstLine="945"/>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分包投标人/制造商类型（如果投标人和制造商不同，只填写制造商类型）：</w:t>
      </w:r>
    </w:p>
    <w:p w14:paraId="35B476B3">
      <w:pPr>
        <w:widowControl w:val="0"/>
        <w:spacing w:after="0" w:line="400" w:lineRule="exact"/>
        <w:ind w:firstLine="945"/>
        <w:jc w:val="left"/>
        <w:rPr>
          <w:rFonts w:hint="default" w:ascii="宋体" w:hAnsi="宋体" w:eastAsia="宋体" w:cs="Times New Roman"/>
          <w:iCs/>
          <w:color w:val="auto"/>
          <w:sz w:val="21"/>
          <w:szCs w:val="21"/>
          <w:highlight w:val="none"/>
        </w:rPr>
      </w:pPr>
      <w:r>
        <w:rPr>
          <w:rFonts w:hint="default"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大型企业</w:t>
      </w:r>
      <w:r>
        <w:rPr>
          <w:rFonts w:hint="default"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中型企业</w:t>
      </w:r>
      <w:r>
        <w:rPr>
          <w:rFonts w:hint="default"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小微型企业</w:t>
      </w:r>
    </w:p>
    <w:p w14:paraId="22FE1EDD">
      <w:pPr>
        <w:widowControl w:val="0"/>
        <w:spacing w:after="0" w:line="400" w:lineRule="exact"/>
        <w:ind w:firstLine="945"/>
        <w:jc w:val="left"/>
        <w:rPr>
          <w:rFonts w:hint="default" w:ascii="宋体" w:hAnsi="宋体" w:eastAsia="宋体" w:cs="Times New Roman"/>
          <w:color w:val="auto"/>
          <w:sz w:val="21"/>
          <w:highlight w:val="none"/>
        </w:rPr>
      </w:pPr>
      <w:r>
        <w:rPr>
          <w:rFonts w:hint="default"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残疾人福利性单位</w:t>
      </w:r>
      <w:r>
        <w:rPr>
          <w:rFonts w:hint="default"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监狱企业</w:t>
      </w:r>
      <w:r>
        <w:rPr>
          <w:rFonts w:hint="default"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其他</w:t>
      </w:r>
    </w:p>
    <w:p w14:paraId="4BB13667">
      <w:pPr>
        <w:widowControl w:val="0"/>
        <w:numPr>
          <w:ilvl w:val="0"/>
          <w:numId w:val="0"/>
        </w:numPr>
        <w:spacing w:after="0" w:line="400" w:lineRule="exact"/>
        <w:ind w:firstLine="420"/>
        <w:jc w:val="left"/>
        <w:rPr>
          <w:rFonts w:hint="default" w:ascii="宋体" w:hAnsi="宋体" w:eastAsia="宋体" w:cs="宋体"/>
          <w:iCs/>
          <w:color w:val="auto"/>
          <w:sz w:val="21"/>
          <w:szCs w:val="21"/>
          <w:highlight w:val="none"/>
        </w:rPr>
      </w:pPr>
      <w:r>
        <w:rPr>
          <w:rFonts w:hint="eastAsia" w:ascii="宋体" w:hAnsi="宋体" w:eastAsia="宋体" w:cs="宋体"/>
          <w:color w:val="auto"/>
          <w:sz w:val="21"/>
          <w:szCs w:val="21"/>
          <w:highlight w:val="none"/>
          <w:lang w:eastAsia="zh-CN"/>
        </w:rPr>
        <w:t>（</w:t>
      </w:r>
      <w:r>
        <w:rPr>
          <w:rFonts w:hint="default"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lang w:eastAsia="zh-CN"/>
        </w:rPr>
        <w:t>）中标（中标）投标人是否为外商投资企业：</w:t>
      </w:r>
      <w:r>
        <w:rPr>
          <w:rFonts w:hint="default" w:ascii="Wingdings" w:hAnsi="Wingdings" w:eastAsia="Wingdings" w:cs="Wingdings"/>
          <w:iCs/>
          <w:color w:val="auto"/>
          <w:sz w:val="21"/>
          <w:szCs w:val="21"/>
          <w:highlight w:val="none"/>
          <w:lang w:eastAsia="zh-CN"/>
        </w:rPr>
        <w:t>¨</w:t>
      </w:r>
      <w:r>
        <w:rPr>
          <w:rFonts w:hint="eastAsia" w:ascii="宋体" w:hAnsi="宋体" w:eastAsia="宋体" w:cs="宋体"/>
          <w:iCs/>
          <w:color w:val="auto"/>
          <w:sz w:val="21"/>
          <w:szCs w:val="21"/>
          <w:highlight w:val="none"/>
          <w:lang w:eastAsia="zh-CN"/>
        </w:rPr>
        <w:t>是</w:t>
      </w:r>
      <w:r>
        <w:rPr>
          <w:rFonts w:ascii="Wingdings" w:hAnsi="Wingdings" w:eastAsia="Wingdings" w:cs="Wingdings"/>
          <w:iCs/>
          <w:color w:val="auto"/>
          <w:sz w:val="21"/>
          <w:szCs w:val="21"/>
          <w:highlight w:val="none"/>
          <w:lang w:eastAsia="zh-CN"/>
        </w:rPr>
        <w:t>þ</w:t>
      </w:r>
      <w:r>
        <w:rPr>
          <w:rFonts w:hint="eastAsia" w:ascii="宋体" w:hAnsi="宋体" w:eastAsia="宋体" w:cs="宋体"/>
          <w:iCs/>
          <w:color w:val="auto"/>
          <w:sz w:val="21"/>
          <w:szCs w:val="21"/>
          <w:highlight w:val="none"/>
          <w:lang w:eastAsia="zh-CN"/>
        </w:rPr>
        <w:t>否</w:t>
      </w:r>
    </w:p>
    <w:p w14:paraId="4D3ACCAC">
      <w:pPr>
        <w:widowControl w:val="0"/>
        <w:tabs>
          <w:tab w:val="left" w:pos="1340"/>
        </w:tabs>
        <w:spacing w:after="0" w:line="400" w:lineRule="exact"/>
        <w:ind w:firstLine="945"/>
        <w:jc w:val="both"/>
        <w:rPr>
          <w:rFonts w:hint="default"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eastAsia="zh-CN"/>
        </w:rPr>
        <w:t>外商投资企业类型：</w:t>
      </w:r>
      <w:r>
        <w:rPr>
          <w:rFonts w:hint="default" w:ascii="Wingdings" w:hAnsi="Wingdings" w:eastAsia="Wingdings" w:cs="Wingdings"/>
          <w:iCs/>
          <w:color w:val="auto"/>
          <w:sz w:val="21"/>
          <w:szCs w:val="21"/>
          <w:highlight w:val="none"/>
          <w:lang w:eastAsia="zh-CN"/>
        </w:rPr>
        <w:t>¨</w:t>
      </w:r>
      <w:r>
        <w:rPr>
          <w:rFonts w:hint="eastAsia" w:ascii="宋体" w:hAnsi="宋体" w:eastAsia="宋体" w:cs="宋体"/>
          <w:color w:val="auto"/>
          <w:sz w:val="21"/>
          <w:szCs w:val="21"/>
          <w:highlight w:val="none"/>
          <w:lang w:eastAsia="zh-CN"/>
        </w:rPr>
        <w:t>全部由外国投资者投资</w:t>
      </w:r>
      <w:r>
        <w:rPr>
          <w:rFonts w:hint="default" w:ascii="Wingdings" w:hAnsi="Wingdings" w:eastAsia="Wingdings" w:cs="Wingdings"/>
          <w:iCs/>
          <w:color w:val="auto"/>
          <w:sz w:val="21"/>
          <w:szCs w:val="21"/>
          <w:highlight w:val="none"/>
          <w:lang w:eastAsia="zh-CN"/>
        </w:rPr>
        <w:t>¨</w:t>
      </w:r>
      <w:r>
        <w:rPr>
          <w:rFonts w:hint="eastAsia" w:ascii="宋体" w:hAnsi="宋体" w:eastAsia="宋体" w:cs="宋体"/>
          <w:iCs/>
          <w:color w:val="auto"/>
          <w:sz w:val="21"/>
          <w:szCs w:val="21"/>
          <w:highlight w:val="none"/>
          <w:lang w:eastAsia="zh-CN"/>
        </w:rPr>
        <w:t>部分由外国投资者投资</w:t>
      </w:r>
    </w:p>
    <w:p w14:paraId="498E1878">
      <w:pPr>
        <w:widowControl w:val="0"/>
        <w:numPr>
          <w:ilvl w:val="0"/>
          <w:numId w:val="0"/>
        </w:numPr>
        <w:spacing w:after="0" w:line="400" w:lineRule="exact"/>
        <w:ind w:firstLine="42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default"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lang w:eastAsia="zh-CN"/>
        </w:rPr>
        <w:t>）是否涉及进口产品：</w:t>
      </w:r>
    </w:p>
    <w:p w14:paraId="7B10FF48">
      <w:pPr>
        <w:widowControl w:val="0"/>
        <w:spacing w:after="0" w:line="400" w:lineRule="exact"/>
        <w:ind w:firstLine="945"/>
        <w:jc w:val="left"/>
        <w:rPr>
          <w:rFonts w:hint="default" w:ascii="宋体" w:hAnsi="宋体" w:eastAsia="宋体" w:cs="Times New Roman"/>
          <w:color w:val="auto"/>
          <w:sz w:val="21"/>
          <w:szCs w:val="21"/>
          <w:highlight w:val="none"/>
        </w:rPr>
      </w:pPr>
      <w:r>
        <w:rPr>
          <w:rFonts w:hint="default" w:ascii="Wingdings" w:hAnsi="Wingdings" w:eastAsia="Wingdings" w:cs="Wingdings"/>
          <w:color w:val="auto"/>
          <w:sz w:val="21"/>
          <w:szCs w:val="21"/>
          <w:highlight w:val="none"/>
          <w:lang w:eastAsia="zh-CN"/>
        </w:rPr>
        <w:t>¨</w:t>
      </w:r>
      <w:r>
        <w:rPr>
          <w:rFonts w:hint="eastAsia" w:ascii="宋体" w:hAnsi="宋体" w:eastAsia="宋体" w:cs="Times New Roman"/>
          <w:color w:val="auto"/>
          <w:sz w:val="21"/>
          <w:szCs w:val="21"/>
          <w:highlight w:val="none"/>
          <w:lang w:eastAsia="zh-CN"/>
        </w:rPr>
        <w:t>是，《政府采购品目分类目录》底级品目名称：金额：</w:t>
      </w:r>
    </w:p>
    <w:p w14:paraId="5C251B0B">
      <w:pPr>
        <w:widowControl w:val="0"/>
        <w:spacing w:after="0" w:line="400" w:lineRule="exact"/>
        <w:ind w:firstLine="945"/>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国别：品牌：规格型号：</w:t>
      </w:r>
    </w:p>
    <w:p w14:paraId="2D0546B2">
      <w:pPr>
        <w:widowControl w:val="0"/>
        <w:spacing w:after="0" w:line="400" w:lineRule="exact"/>
        <w:ind w:firstLine="945"/>
        <w:jc w:val="left"/>
        <w:rPr>
          <w:rFonts w:hint="default" w:ascii="宋体" w:hAnsi="宋体" w:eastAsia="宋体" w:cs="Times New Roman"/>
          <w:color w:val="auto"/>
          <w:sz w:val="21"/>
          <w:szCs w:val="21"/>
          <w:highlight w:val="none"/>
        </w:rPr>
      </w:pPr>
      <w:r>
        <w:rPr>
          <w:rFonts w:ascii="Wingdings" w:hAnsi="Wingdings" w:eastAsia="Wingdings" w:cs="Wingdings"/>
          <w:color w:val="auto"/>
          <w:sz w:val="21"/>
          <w:szCs w:val="21"/>
          <w:highlight w:val="none"/>
          <w:lang w:eastAsia="zh-CN"/>
        </w:rPr>
        <w:t>þ</w:t>
      </w:r>
      <w:r>
        <w:rPr>
          <w:rFonts w:hint="eastAsia" w:ascii="宋体" w:hAnsi="宋体" w:eastAsia="宋体" w:cs="Times New Roman"/>
          <w:color w:val="auto"/>
          <w:sz w:val="21"/>
          <w:szCs w:val="21"/>
          <w:highlight w:val="none"/>
          <w:lang w:eastAsia="zh-CN"/>
        </w:rPr>
        <w:t>否</w:t>
      </w:r>
    </w:p>
    <w:p w14:paraId="0EDC4E8A">
      <w:pPr>
        <w:widowControl w:val="0"/>
        <w:numPr>
          <w:ilvl w:val="0"/>
          <w:numId w:val="0"/>
        </w:numPr>
        <w:tabs>
          <w:tab w:val="left" w:pos="740"/>
        </w:tabs>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w:t>
      </w:r>
      <w:r>
        <w:rPr>
          <w:rFonts w:hint="default" w:ascii="宋体" w:hAnsi="宋体" w:eastAsia="宋体" w:cs="Times New Roman"/>
          <w:color w:val="auto"/>
          <w:sz w:val="21"/>
          <w:szCs w:val="21"/>
          <w:highlight w:val="none"/>
          <w:lang w:eastAsia="zh-CN"/>
        </w:rPr>
        <w:t>0</w:t>
      </w:r>
      <w:r>
        <w:rPr>
          <w:rFonts w:hint="eastAsia" w:ascii="宋体" w:hAnsi="宋体" w:eastAsia="宋体" w:cs="Times New Roman"/>
          <w:color w:val="auto"/>
          <w:sz w:val="21"/>
          <w:szCs w:val="21"/>
          <w:highlight w:val="none"/>
          <w:lang w:eastAsia="zh-CN"/>
        </w:rPr>
        <w:t>）是否涉及节能产品：</w:t>
      </w:r>
    </w:p>
    <w:p w14:paraId="4750066F">
      <w:pPr>
        <w:widowControl w:val="0"/>
        <w:spacing w:after="0" w:line="400" w:lineRule="exact"/>
        <w:ind w:firstLine="945"/>
        <w:jc w:val="left"/>
        <w:rPr>
          <w:rFonts w:hint="default" w:ascii="宋体" w:hAnsi="宋体" w:eastAsia="宋体" w:cs="Times New Roman"/>
          <w:color w:val="auto"/>
          <w:sz w:val="21"/>
          <w:szCs w:val="21"/>
          <w:highlight w:val="none"/>
        </w:rPr>
      </w:pPr>
      <w:r>
        <w:rPr>
          <w:rFonts w:ascii="Wingdings" w:hAnsi="Wingdings" w:eastAsia="Wingdings" w:cs="Wingdings"/>
          <w:color w:val="auto"/>
          <w:sz w:val="21"/>
          <w:szCs w:val="21"/>
          <w:highlight w:val="none"/>
          <w:lang w:eastAsia="zh-CN"/>
        </w:rPr>
        <w:t>¨</w:t>
      </w:r>
      <w:r>
        <w:rPr>
          <w:rFonts w:hint="eastAsia" w:ascii="宋体" w:hAnsi="宋体" w:eastAsia="宋体" w:cs="Times New Roman"/>
          <w:color w:val="auto"/>
          <w:sz w:val="21"/>
          <w:szCs w:val="21"/>
          <w:highlight w:val="none"/>
          <w:lang w:eastAsia="zh-CN"/>
        </w:rPr>
        <w:t>是，《节能产品政府采购品目清单》的底级品目名称：</w:t>
      </w:r>
    </w:p>
    <w:p w14:paraId="0A0AA720">
      <w:pPr>
        <w:widowControl w:val="0"/>
        <w:spacing w:after="0" w:line="400" w:lineRule="exact"/>
        <w:ind w:firstLine="945"/>
        <w:jc w:val="left"/>
        <w:rPr>
          <w:rFonts w:hint="default" w:ascii="宋体" w:hAnsi="宋体" w:eastAsia="宋体" w:cs="Times New Roman"/>
          <w:color w:val="auto"/>
          <w:sz w:val="21"/>
          <w:szCs w:val="21"/>
          <w:highlight w:val="none"/>
        </w:rPr>
      </w:pPr>
      <w:r>
        <w:rPr>
          <w:rFonts w:ascii="Wingdings" w:hAnsi="Wingdings" w:eastAsia="Wingdings" w:cs="Wingdings"/>
          <w:color w:val="auto"/>
          <w:sz w:val="21"/>
          <w:szCs w:val="21"/>
          <w:highlight w:val="none"/>
          <w:lang w:eastAsia="zh-CN"/>
        </w:rPr>
        <w:t>¨</w:t>
      </w:r>
      <w:r>
        <w:rPr>
          <w:rFonts w:hint="eastAsia" w:ascii="宋体" w:hAnsi="宋体" w:eastAsia="宋体" w:cs="Times New Roman"/>
          <w:color w:val="auto"/>
          <w:sz w:val="21"/>
          <w:szCs w:val="21"/>
          <w:highlight w:val="none"/>
          <w:lang w:eastAsia="zh-CN"/>
        </w:rPr>
        <w:t>强制采购</w:t>
      </w:r>
      <w:r>
        <w:rPr>
          <w:rFonts w:hint="default" w:ascii="Wingdings" w:hAnsi="Wingdings" w:eastAsia="Wingdings" w:cs="Wingdings"/>
          <w:color w:val="auto"/>
          <w:sz w:val="21"/>
          <w:szCs w:val="21"/>
          <w:highlight w:val="none"/>
          <w:lang w:eastAsia="zh-CN"/>
        </w:rPr>
        <w:t>¨</w:t>
      </w:r>
      <w:r>
        <w:rPr>
          <w:rFonts w:hint="eastAsia" w:ascii="宋体" w:hAnsi="宋体" w:eastAsia="宋体" w:cs="Times New Roman"/>
          <w:color w:val="auto"/>
          <w:sz w:val="21"/>
          <w:szCs w:val="21"/>
          <w:highlight w:val="none"/>
          <w:lang w:eastAsia="zh-CN"/>
        </w:rPr>
        <w:t>优先采购</w:t>
      </w:r>
    </w:p>
    <w:p w14:paraId="57188204">
      <w:pPr>
        <w:widowControl w:val="0"/>
        <w:spacing w:after="0" w:line="400" w:lineRule="exact"/>
        <w:ind w:firstLine="945"/>
        <w:jc w:val="left"/>
        <w:rPr>
          <w:rFonts w:hint="default" w:ascii="宋体" w:hAnsi="宋体" w:eastAsia="宋体" w:cs="Times New Roman"/>
          <w:color w:val="auto"/>
          <w:sz w:val="21"/>
          <w:szCs w:val="21"/>
          <w:highlight w:val="none"/>
        </w:rPr>
      </w:pPr>
      <w:r>
        <w:rPr>
          <w:rFonts w:ascii="Wingdings" w:hAnsi="Wingdings" w:eastAsia="Wingdings" w:cs="Wingdings"/>
          <w:color w:val="auto"/>
          <w:sz w:val="21"/>
          <w:szCs w:val="21"/>
          <w:highlight w:val="none"/>
          <w:lang w:eastAsia="zh-CN"/>
        </w:rPr>
        <w:t>þ</w:t>
      </w:r>
      <w:r>
        <w:rPr>
          <w:rFonts w:hint="eastAsia" w:ascii="宋体" w:hAnsi="宋体" w:eastAsia="宋体" w:cs="Times New Roman"/>
          <w:color w:val="auto"/>
          <w:sz w:val="21"/>
          <w:szCs w:val="21"/>
          <w:highlight w:val="none"/>
          <w:lang w:eastAsia="zh-CN"/>
        </w:rPr>
        <w:t>否</w:t>
      </w:r>
    </w:p>
    <w:p w14:paraId="44C4D7B6">
      <w:pPr>
        <w:widowControl w:val="0"/>
        <w:spacing w:after="0" w:line="400" w:lineRule="exact"/>
        <w:ind w:firstLine="945"/>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是否涉及环境标志产品：</w:t>
      </w:r>
    </w:p>
    <w:p w14:paraId="1AB31B10">
      <w:pPr>
        <w:widowControl w:val="0"/>
        <w:spacing w:after="0" w:line="400" w:lineRule="exact"/>
        <w:ind w:firstLine="945"/>
        <w:jc w:val="left"/>
        <w:rPr>
          <w:rFonts w:hint="default" w:ascii="宋体" w:hAnsi="宋体" w:eastAsia="宋体" w:cs="Times New Roman"/>
          <w:color w:val="auto"/>
          <w:sz w:val="21"/>
          <w:szCs w:val="21"/>
          <w:highlight w:val="none"/>
        </w:rPr>
      </w:pPr>
      <w:r>
        <w:rPr>
          <w:rFonts w:hint="default" w:ascii="Wingdings" w:hAnsi="Wingdings" w:eastAsia="Wingdings" w:cs="Wingdings"/>
          <w:color w:val="auto"/>
          <w:sz w:val="21"/>
          <w:szCs w:val="21"/>
          <w:highlight w:val="none"/>
          <w:lang w:eastAsia="zh-CN"/>
        </w:rPr>
        <w:t>¨</w:t>
      </w:r>
      <w:r>
        <w:rPr>
          <w:rFonts w:hint="eastAsia" w:ascii="宋体" w:hAnsi="宋体" w:eastAsia="宋体" w:cs="Times New Roman"/>
          <w:color w:val="auto"/>
          <w:sz w:val="21"/>
          <w:szCs w:val="21"/>
          <w:highlight w:val="none"/>
          <w:lang w:eastAsia="zh-CN"/>
        </w:rPr>
        <w:t>是，《环境标志产品政府采购品目清单》的底级品目名称：</w:t>
      </w:r>
    </w:p>
    <w:p w14:paraId="2361E625">
      <w:pPr>
        <w:widowControl w:val="0"/>
        <w:spacing w:after="0" w:line="400" w:lineRule="exact"/>
        <w:ind w:firstLine="945"/>
        <w:jc w:val="left"/>
        <w:rPr>
          <w:rFonts w:hint="default" w:ascii="宋体" w:hAnsi="宋体" w:eastAsia="宋体" w:cs="Times New Roman"/>
          <w:color w:val="auto"/>
          <w:sz w:val="21"/>
          <w:szCs w:val="21"/>
          <w:highlight w:val="none"/>
        </w:rPr>
      </w:pPr>
      <w:r>
        <w:rPr>
          <w:rFonts w:hint="default" w:ascii="Wingdings" w:hAnsi="Wingdings" w:eastAsia="Wingdings" w:cs="Wingdings"/>
          <w:color w:val="auto"/>
          <w:sz w:val="21"/>
          <w:szCs w:val="21"/>
          <w:highlight w:val="none"/>
          <w:lang w:eastAsia="zh-CN"/>
        </w:rPr>
        <w:t>¨</w:t>
      </w:r>
      <w:r>
        <w:rPr>
          <w:rFonts w:hint="eastAsia" w:ascii="宋体" w:hAnsi="宋体" w:eastAsia="宋体" w:cs="Times New Roman"/>
          <w:color w:val="auto"/>
          <w:sz w:val="21"/>
          <w:szCs w:val="21"/>
          <w:highlight w:val="none"/>
          <w:lang w:eastAsia="zh-CN"/>
        </w:rPr>
        <w:t>强制采购</w:t>
      </w:r>
      <w:r>
        <w:rPr>
          <w:rFonts w:hint="default" w:ascii="Wingdings" w:hAnsi="Wingdings" w:eastAsia="Wingdings" w:cs="Wingdings"/>
          <w:color w:val="auto"/>
          <w:sz w:val="21"/>
          <w:szCs w:val="21"/>
          <w:highlight w:val="none"/>
          <w:lang w:eastAsia="zh-CN"/>
        </w:rPr>
        <w:t>¨</w:t>
      </w:r>
      <w:r>
        <w:rPr>
          <w:rFonts w:hint="eastAsia" w:ascii="宋体" w:hAnsi="宋体" w:eastAsia="宋体" w:cs="Times New Roman"/>
          <w:color w:val="auto"/>
          <w:sz w:val="21"/>
          <w:szCs w:val="21"/>
          <w:highlight w:val="none"/>
          <w:lang w:eastAsia="zh-CN"/>
        </w:rPr>
        <w:t>优先采购</w:t>
      </w:r>
    </w:p>
    <w:p w14:paraId="6CAAE38D">
      <w:pPr>
        <w:widowControl w:val="0"/>
        <w:spacing w:after="0" w:line="400" w:lineRule="exact"/>
        <w:ind w:firstLine="945"/>
        <w:jc w:val="left"/>
        <w:rPr>
          <w:rFonts w:hint="default" w:ascii="宋体" w:hAnsi="宋体" w:eastAsia="宋体" w:cs="Times New Roman"/>
          <w:color w:val="auto"/>
          <w:sz w:val="21"/>
          <w:szCs w:val="21"/>
          <w:highlight w:val="none"/>
        </w:rPr>
      </w:pPr>
      <w:r>
        <w:rPr>
          <w:rFonts w:ascii="Wingdings" w:hAnsi="Wingdings" w:eastAsia="Wingdings" w:cs="Wingdings"/>
          <w:color w:val="auto"/>
          <w:sz w:val="21"/>
          <w:szCs w:val="21"/>
          <w:highlight w:val="none"/>
          <w:lang w:eastAsia="zh-CN"/>
        </w:rPr>
        <w:t>þ</w:t>
      </w:r>
      <w:r>
        <w:rPr>
          <w:rFonts w:hint="eastAsia" w:ascii="宋体" w:hAnsi="宋体" w:eastAsia="宋体" w:cs="Times New Roman"/>
          <w:color w:val="auto"/>
          <w:sz w:val="21"/>
          <w:szCs w:val="21"/>
          <w:highlight w:val="none"/>
          <w:lang w:eastAsia="zh-CN"/>
        </w:rPr>
        <w:t>否</w:t>
      </w:r>
    </w:p>
    <w:p w14:paraId="38B8D5E9">
      <w:pPr>
        <w:widowControl w:val="0"/>
        <w:spacing w:after="0" w:line="400" w:lineRule="exact"/>
        <w:ind w:firstLine="945"/>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是否涉及绿色产品：</w:t>
      </w:r>
    </w:p>
    <w:p w14:paraId="73AAC716">
      <w:pPr>
        <w:widowControl w:val="0"/>
        <w:spacing w:after="0" w:line="400" w:lineRule="exact"/>
        <w:ind w:firstLine="945"/>
        <w:jc w:val="left"/>
        <w:rPr>
          <w:rFonts w:hint="default" w:ascii="宋体" w:hAnsi="宋体" w:eastAsia="宋体" w:cs="Times New Roman"/>
          <w:color w:val="auto"/>
          <w:sz w:val="21"/>
          <w:szCs w:val="21"/>
          <w:highlight w:val="none"/>
        </w:rPr>
      </w:pPr>
      <w:r>
        <w:rPr>
          <w:rFonts w:hint="default" w:ascii="Wingdings" w:hAnsi="Wingdings" w:eastAsia="Wingdings" w:cs="Wingdings"/>
          <w:color w:val="auto"/>
          <w:sz w:val="21"/>
          <w:szCs w:val="21"/>
          <w:highlight w:val="none"/>
          <w:lang w:eastAsia="zh-CN"/>
        </w:rPr>
        <w:t>¨</w:t>
      </w:r>
      <w:r>
        <w:rPr>
          <w:rFonts w:hint="eastAsia" w:ascii="宋体" w:hAnsi="宋体" w:eastAsia="宋体" w:cs="Times New Roman"/>
          <w:color w:val="auto"/>
          <w:sz w:val="21"/>
          <w:szCs w:val="21"/>
          <w:highlight w:val="none"/>
          <w:lang w:eastAsia="zh-CN"/>
        </w:rPr>
        <w:t>是，绿色产品政府采购相关政策确定的底级品目名称：</w:t>
      </w:r>
    </w:p>
    <w:p w14:paraId="2A5844A1">
      <w:pPr>
        <w:widowControl w:val="0"/>
        <w:spacing w:after="0" w:line="400" w:lineRule="exact"/>
        <w:ind w:firstLine="945"/>
        <w:jc w:val="left"/>
        <w:rPr>
          <w:rFonts w:hint="default" w:ascii="宋体" w:hAnsi="宋体" w:eastAsia="宋体" w:cs="Times New Roman"/>
          <w:color w:val="auto"/>
          <w:sz w:val="21"/>
          <w:szCs w:val="21"/>
          <w:highlight w:val="none"/>
        </w:rPr>
      </w:pPr>
      <w:r>
        <w:rPr>
          <w:rFonts w:hint="default" w:ascii="Wingdings" w:hAnsi="Wingdings" w:eastAsia="Wingdings" w:cs="Wingdings"/>
          <w:color w:val="auto"/>
          <w:sz w:val="21"/>
          <w:szCs w:val="21"/>
          <w:highlight w:val="none"/>
          <w:lang w:eastAsia="zh-CN"/>
        </w:rPr>
        <w:t>¨</w:t>
      </w:r>
      <w:r>
        <w:rPr>
          <w:rFonts w:hint="eastAsia" w:ascii="宋体" w:hAnsi="宋体" w:eastAsia="宋体" w:cs="Times New Roman"/>
          <w:color w:val="auto"/>
          <w:sz w:val="21"/>
          <w:szCs w:val="21"/>
          <w:highlight w:val="none"/>
          <w:lang w:eastAsia="zh-CN"/>
        </w:rPr>
        <w:t>强制采购</w:t>
      </w:r>
      <w:r>
        <w:rPr>
          <w:rFonts w:hint="default" w:ascii="Wingdings" w:hAnsi="Wingdings" w:eastAsia="Wingdings" w:cs="Wingdings"/>
          <w:color w:val="auto"/>
          <w:sz w:val="21"/>
          <w:szCs w:val="21"/>
          <w:highlight w:val="none"/>
          <w:lang w:eastAsia="zh-CN"/>
        </w:rPr>
        <w:t>¨</w:t>
      </w:r>
      <w:r>
        <w:rPr>
          <w:rFonts w:hint="eastAsia" w:ascii="宋体" w:hAnsi="宋体" w:eastAsia="宋体" w:cs="Times New Roman"/>
          <w:color w:val="auto"/>
          <w:sz w:val="21"/>
          <w:szCs w:val="21"/>
          <w:highlight w:val="none"/>
          <w:lang w:eastAsia="zh-CN"/>
        </w:rPr>
        <w:t>优先采购</w:t>
      </w:r>
    </w:p>
    <w:p w14:paraId="14902B31">
      <w:pPr>
        <w:widowControl w:val="0"/>
        <w:spacing w:after="0" w:line="400" w:lineRule="exact"/>
        <w:ind w:firstLine="945"/>
        <w:jc w:val="left"/>
        <w:rPr>
          <w:rFonts w:hint="default" w:ascii="宋体" w:hAnsi="宋体" w:eastAsia="宋体" w:cs="Times New Roman"/>
          <w:color w:val="auto"/>
          <w:sz w:val="21"/>
          <w:szCs w:val="21"/>
          <w:highlight w:val="none"/>
        </w:rPr>
      </w:pPr>
      <w:r>
        <w:rPr>
          <w:rFonts w:ascii="Wingdings" w:hAnsi="Wingdings" w:eastAsia="Wingdings" w:cs="Wingdings"/>
          <w:color w:val="auto"/>
          <w:sz w:val="21"/>
          <w:highlight w:val="none"/>
          <w:lang w:eastAsia="zh-CN"/>
        </w:rPr>
        <w:t>þ</w:t>
      </w:r>
      <w:r>
        <w:rPr>
          <w:rFonts w:hint="eastAsia" w:ascii="宋体" w:hAnsi="宋体" w:eastAsia="宋体" w:cs="Times New Roman"/>
          <w:color w:val="auto"/>
          <w:sz w:val="21"/>
          <w:highlight w:val="none"/>
          <w:lang w:eastAsia="zh-CN"/>
        </w:rPr>
        <w:t>否</w:t>
      </w:r>
    </w:p>
    <w:p w14:paraId="37602FEE">
      <w:pPr>
        <w:widowControl w:val="0"/>
        <w:numPr>
          <w:ilvl w:val="0"/>
          <w:numId w:val="0"/>
        </w:numPr>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w:t>
      </w:r>
      <w:r>
        <w:rPr>
          <w:rFonts w:hint="default" w:ascii="宋体" w:hAnsi="宋体" w:eastAsia="宋体" w:cs="Times New Roman"/>
          <w:color w:val="auto"/>
          <w:sz w:val="21"/>
          <w:szCs w:val="21"/>
          <w:highlight w:val="none"/>
          <w:lang w:eastAsia="zh-CN"/>
        </w:rPr>
        <w:t>1</w:t>
      </w:r>
      <w:r>
        <w:rPr>
          <w:rFonts w:hint="eastAsia" w:ascii="宋体" w:hAnsi="宋体" w:eastAsia="宋体" w:cs="Times New Roman"/>
          <w:color w:val="auto"/>
          <w:sz w:val="21"/>
          <w:szCs w:val="21"/>
          <w:highlight w:val="none"/>
          <w:lang w:eastAsia="zh-CN"/>
        </w:rPr>
        <w:t>）涉及商品包装和快递包装的，是否参考《商品包装政府采购需求标准（试行）》、《快递包装政府采购需求标准（试行）》明确产品及相关快递服务的具体包装要求：</w:t>
      </w:r>
    </w:p>
    <w:p w14:paraId="23844E4C">
      <w:pPr>
        <w:widowControl w:val="0"/>
        <w:numPr>
          <w:ilvl w:val="0"/>
          <w:numId w:val="0"/>
        </w:numPr>
        <w:spacing w:after="0" w:line="400" w:lineRule="exact"/>
        <w:ind w:firstLine="945"/>
        <w:jc w:val="left"/>
        <w:rPr>
          <w:rFonts w:hint="default" w:ascii="宋体" w:hAnsi="宋体" w:eastAsia="宋体" w:cs="Times New Roman"/>
          <w:color w:val="auto"/>
          <w:sz w:val="21"/>
          <w:szCs w:val="21"/>
          <w:highlight w:val="none"/>
        </w:rPr>
      </w:pPr>
      <w:r>
        <w:rPr>
          <w:rFonts w:ascii="Wingdings" w:hAnsi="Wingdings" w:eastAsia="Wingdings" w:cs="Wingdings"/>
          <w:color w:val="auto"/>
          <w:sz w:val="21"/>
          <w:szCs w:val="21"/>
          <w:highlight w:val="none"/>
          <w:lang w:eastAsia="zh-CN"/>
        </w:rPr>
        <w:t>þ</w:t>
      </w:r>
      <w:r>
        <w:rPr>
          <w:rFonts w:hint="eastAsia" w:ascii="宋体" w:hAnsi="宋体" w:eastAsia="宋体" w:cs="Times New Roman"/>
          <w:color w:val="auto"/>
          <w:sz w:val="21"/>
          <w:szCs w:val="21"/>
          <w:highlight w:val="none"/>
          <w:lang w:eastAsia="zh-CN"/>
        </w:rPr>
        <w:t>是</w:t>
      </w:r>
      <w:r>
        <w:rPr>
          <w:rFonts w:hint="default" w:ascii="Wingdings" w:hAnsi="Wingdings" w:eastAsia="Wingdings" w:cs="Wingdings"/>
          <w:color w:val="auto"/>
          <w:sz w:val="21"/>
          <w:szCs w:val="21"/>
          <w:highlight w:val="none"/>
          <w:lang w:eastAsia="zh-CN"/>
        </w:rPr>
        <w:t>¨</w:t>
      </w:r>
      <w:r>
        <w:rPr>
          <w:rFonts w:hint="eastAsia" w:ascii="宋体" w:hAnsi="宋体" w:eastAsia="宋体" w:cs="Times New Roman"/>
          <w:color w:val="auto"/>
          <w:sz w:val="21"/>
          <w:szCs w:val="21"/>
          <w:highlight w:val="none"/>
          <w:lang w:eastAsia="zh-CN"/>
        </w:rPr>
        <w:t>否</w:t>
      </w:r>
      <w:r>
        <w:rPr>
          <w:rFonts w:hint="default" w:ascii="Wingdings" w:hAnsi="Wingdings" w:eastAsia="Wingdings" w:cs="Wingdings"/>
          <w:color w:val="auto"/>
          <w:sz w:val="21"/>
          <w:szCs w:val="21"/>
          <w:highlight w:val="none"/>
          <w:lang w:eastAsia="zh-CN"/>
        </w:rPr>
        <w:t>¨</w:t>
      </w:r>
      <w:r>
        <w:rPr>
          <w:rFonts w:hint="eastAsia" w:ascii="宋体" w:hAnsi="宋体" w:eastAsia="宋体" w:cs="Times New Roman"/>
          <w:color w:val="auto"/>
          <w:sz w:val="21"/>
          <w:szCs w:val="21"/>
          <w:highlight w:val="none"/>
          <w:lang w:eastAsia="zh-CN"/>
        </w:rPr>
        <w:t>不涉及</w:t>
      </w:r>
    </w:p>
    <w:p w14:paraId="04D9C27F">
      <w:pPr>
        <w:widowControl w:val="0"/>
        <w:numPr>
          <w:ilvl w:val="0"/>
          <w:numId w:val="3"/>
        </w:numPr>
        <w:spacing w:after="0" w:line="400" w:lineRule="exact"/>
        <w:ind w:firstLine="422"/>
        <w:jc w:val="left"/>
        <w:rPr>
          <w:rFonts w:hint="default"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eastAsia="zh-CN"/>
        </w:rPr>
        <w:t>合同金额</w:t>
      </w:r>
    </w:p>
    <w:p w14:paraId="574421CE">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（1）合同金额小写：</w:t>
      </w:r>
    </w:p>
    <w:p w14:paraId="79C8AF9D">
      <w:pPr>
        <w:widowControl w:val="0"/>
        <w:spacing w:after="0" w:line="400" w:lineRule="exact"/>
        <w:ind w:firstLine="945"/>
        <w:jc w:val="left"/>
        <w:rPr>
          <w:rFonts w:hint="default"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lang w:eastAsia="zh-CN"/>
        </w:rPr>
        <w:t>大写：</w:t>
      </w:r>
    </w:p>
    <w:p w14:paraId="1C42EA31">
      <w:pPr>
        <w:widowControl w:val="0"/>
        <w:spacing w:after="0" w:line="400" w:lineRule="exact"/>
        <w:ind w:firstLine="945"/>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分包金额（如有）小写：</w:t>
      </w:r>
    </w:p>
    <w:p w14:paraId="423E5369">
      <w:pPr>
        <w:widowControl w:val="0"/>
        <w:spacing w:after="0" w:line="400" w:lineRule="exact"/>
        <w:ind w:firstLine="945"/>
        <w:jc w:val="left"/>
        <w:rPr>
          <w:rFonts w:hint="default"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lang w:eastAsia="zh-CN"/>
        </w:rPr>
        <w:t>大写：</w:t>
      </w:r>
    </w:p>
    <w:p w14:paraId="13AD30ED">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（2）合同定价方式：</w:t>
      </w:r>
    </w:p>
    <w:p w14:paraId="6F16C6A2">
      <w:pPr>
        <w:widowControl w:val="0"/>
        <w:spacing w:after="0" w:line="400" w:lineRule="exact"/>
        <w:ind w:firstLine="945"/>
        <w:jc w:val="left"/>
        <w:rPr>
          <w:rFonts w:hint="default" w:ascii="宋体" w:hAnsi="宋体" w:eastAsia="宋体" w:cs="Times New Roman"/>
          <w:color w:val="auto"/>
          <w:sz w:val="21"/>
          <w:szCs w:val="21"/>
          <w:highlight w:val="none"/>
        </w:rPr>
      </w:pPr>
      <w:r>
        <w:rPr>
          <w:rFonts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固定总价</w:t>
      </w:r>
      <w:r>
        <w:rPr>
          <w:rFonts w:ascii="Wingdings" w:hAnsi="Wingdings" w:eastAsia="Wingdings" w:cs="Wingdings"/>
          <w:iCs/>
          <w:color w:val="auto"/>
          <w:sz w:val="21"/>
          <w:szCs w:val="21"/>
          <w:highlight w:val="none"/>
          <w:lang w:eastAsia="zh-CN"/>
        </w:rPr>
        <w:t>þ</w:t>
      </w:r>
      <w:r>
        <w:rPr>
          <w:rFonts w:hint="eastAsia" w:ascii="宋体" w:hAnsi="宋体" w:eastAsia="宋体" w:cs="Times New Roman"/>
          <w:iCs/>
          <w:color w:val="auto"/>
          <w:sz w:val="21"/>
          <w:szCs w:val="21"/>
          <w:highlight w:val="none"/>
          <w:lang w:eastAsia="zh-CN"/>
        </w:rPr>
        <w:t>固定单价</w:t>
      </w:r>
      <w:r>
        <w:rPr>
          <w:rFonts w:hint="default"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固定费率</w:t>
      </w:r>
      <w:r>
        <w:rPr>
          <w:rFonts w:hint="default"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成本补偿</w:t>
      </w:r>
      <w:r>
        <w:rPr>
          <w:rFonts w:hint="default"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绩效激励</w:t>
      </w:r>
      <w:r>
        <w:rPr>
          <w:rFonts w:hint="default" w:ascii="Wingdings" w:hAnsi="Wingdings" w:eastAsia="Wingdings" w:cs="Wingdings"/>
          <w:iCs/>
          <w:color w:val="auto"/>
          <w:sz w:val="21"/>
          <w:szCs w:val="21"/>
          <w:highlight w:val="none"/>
          <w:lang w:eastAsia="zh-CN"/>
        </w:rPr>
        <w:t>¨</w:t>
      </w:r>
      <w:r>
        <w:rPr>
          <w:rFonts w:hint="eastAsia" w:ascii="宋体" w:hAnsi="宋体" w:eastAsia="宋体" w:cs="Times New Roman"/>
          <w:iCs/>
          <w:color w:val="auto"/>
          <w:sz w:val="21"/>
          <w:szCs w:val="21"/>
          <w:highlight w:val="none"/>
          <w:lang w:eastAsia="zh-CN"/>
        </w:rPr>
        <w:t>其他</w:t>
      </w:r>
    </w:p>
    <w:p w14:paraId="7B70E4DE">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（3）付款方式：</w:t>
      </w:r>
    </w:p>
    <w:p w14:paraId="0A5539D9">
      <w:pPr>
        <w:widowControl w:val="0"/>
        <w:spacing w:after="0" w:line="400" w:lineRule="exact"/>
        <w:ind w:firstLine="945"/>
        <w:jc w:val="left"/>
        <w:rPr>
          <w:rFonts w:hint="eastAsia" w:ascii="宋体" w:hAnsi="宋体" w:eastAsia="宋体" w:cs="Times New Roman"/>
          <w:color w:val="auto"/>
          <w:sz w:val="21"/>
          <w:szCs w:val="21"/>
          <w:highlight w:val="none"/>
          <w:u w:val="single"/>
        </w:rPr>
      </w:pPr>
      <w:r>
        <w:rPr>
          <w:rFonts w:hint="eastAsia" w:ascii="宋体" w:hAnsi="宋体" w:eastAsia="宋体" w:cs="Times New Roman"/>
          <w:b/>
          <w:bCs/>
          <w:color w:val="auto"/>
          <w:sz w:val="21"/>
          <w:szCs w:val="21"/>
          <w:highlight w:val="none"/>
          <w:lang w:val="en-US" w:eastAsia="zh-CN"/>
        </w:rPr>
        <w:t>本采购项目无预付款，设备安装完毕并调试运转正常，经采购人组织验收合格后一次性付清（不计利息）。</w:t>
      </w:r>
    </w:p>
    <w:p w14:paraId="7F4D41E1">
      <w:pPr>
        <w:widowControl w:val="0"/>
        <w:numPr>
          <w:ilvl w:val="0"/>
          <w:numId w:val="3"/>
        </w:numPr>
        <w:spacing w:after="0" w:line="400" w:lineRule="exact"/>
        <w:ind w:firstLine="422"/>
        <w:jc w:val="left"/>
        <w:rPr>
          <w:rFonts w:hint="default" w:ascii="宋体" w:hAnsi="宋体" w:eastAsia="宋体" w:cs="Times New Roman"/>
          <w:b/>
          <w:color w:val="auto"/>
          <w:sz w:val="21"/>
          <w:szCs w:val="21"/>
          <w:highlight w:val="none"/>
          <w:u w:val="single"/>
        </w:rPr>
      </w:pPr>
      <w:r>
        <w:rPr>
          <w:rFonts w:hint="eastAsia" w:ascii="宋体" w:hAnsi="宋体" w:eastAsia="宋体" w:cs="Times New Roman"/>
          <w:b/>
          <w:color w:val="auto"/>
          <w:sz w:val="21"/>
          <w:szCs w:val="21"/>
          <w:highlight w:val="none"/>
          <w:lang w:eastAsia="zh-CN"/>
        </w:rPr>
        <w:t>合同履行</w:t>
      </w:r>
    </w:p>
    <w:p w14:paraId="01222627">
      <w:pPr>
        <w:widowControl w:val="0"/>
        <w:spacing w:after="0" w:line="400" w:lineRule="exact"/>
        <w:ind w:firstLine="42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（1）起始日期：年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日，完成日期：年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日。</w:t>
      </w:r>
    </w:p>
    <w:p w14:paraId="2376A823">
      <w:pPr>
        <w:widowControl w:val="0"/>
        <w:spacing w:after="0" w:line="400" w:lineRule="exact"/>
        <w:ind w:firstLine="420"/>
        <w:jc w:val="left"/>
        <w:rPr>
          <w:rFonts w:hint="default"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eastAsia="zh-CN"/>
        </w:rPr>
        <w:t>（2）履约地点</w:t>
      </w:r>
      <w:r>
        <w:rPr>
          <w:rFonts w:hint="eastAsia" w:ascii="宋体" w:hAnsi="宋体" w:eastAsia="宋体" w:cs="宋体"/>
          <w:bCs/>
          <w:color w:val="auto"/>
          <w:sz w:val="21"/>
          <w:szCs w:val="21"/>
          <w:highlight w:val="none"/>
          <w:lang w:eastAsia="zh-CN"/>
        </w:rPr>
        <w:t>：</w:t>
      </w:r>
    </w:p>
    <w:p w14:paraId="7E6A80A3">
      <w:pPr>
        <w:widowControl w:val="0"/>
        <w:spacing w:after="0" w:line="400" w:lineRule="exact"/>
        <w:ind w:firstLine="420"/>
        <w:jc w:val="left"/>
        <w:rPr>
          <w:rFonts w:hint="default" w:ascii="宋体" w:hAnsi="宋体" w:eastAsia="宋体" w:cs="宋体"/>
          <w:color w:val="auto"/>
          <w:sz w:val="21"/>
          <w:szCs w:val="21"/>
          <w:highlight w:val="none"/>
        </w:rPr>
      </w:pPr>
      <w:r>
        <w:rPr>
          <w:rFonts w:hint="eastAsia" w:ascii="宋体" w:hAnsi="宋体" w:eastAsia="宋体" w:cs="宋体"/>
          <w:bCs/>
          <w:color w:val="auto"/>
          <w:sz w:val="21"/>
          <w:szCs w:val="21"/>
          <w:highlight w:val="none"/>
          <w:lang w:eastAsia="zh-CN"/>
        </w:rPr>
        <w:t>（3）履约担保：</w:t>
      </w:r>
      <w:r>
        <w:rPr>
          <w:rFonts w:hint="eastAsia" w:ascii="宋体" w:hAnsi="宋体" w:eastAsia="宋体" w:cs="宋体"/>
          <w:color w:val="auto"/>
          <w:sz w:val="21"/>
          <w:highlight w:val="none"/>
          <w:lang w:eastAsia="zh-CN"/>
        </w:rPr>
        <w:t>是否收取履约保证金：</w:t>
      </w:r>
      <w:r>
        <w:rPr>
          <w:rFonts w:ascii="Wingdings" w:hAnsi="Wingdings" w:eastAsia="Wingdings" w:cs="Wingdings"/>
          <w:color w:val="auto"/>
          <w:sz w:val="21"/>
          <w:szCs w:val="21"/>
          <w:highlight w:val="none"/>
          <w:lang w:eastAsia="zh-CN"/>
        </w:rPr>
        <w:sym w:font="Wingdings" w:char="00FE"/>
      </w:r>
      <w:r>
        <w:rPr>
          <w:rFonts w:hint="eastAsia" w:ascii="宋体" w:hAnsi="宋体" w:eastAsia="宋体" w:cs="宋体"/>
          <w:color w:val="auto"/>
          <w:sz w:val="21"/>
          <w:szCs w:val="21"/>
          <w:highlight w:val="none"/>
          <w:lang w:eastAsia="zh-CN"/>
        </w:rPr>
        <w:t>是</w:t>
      </w:r>
      <w:r>
        <w:rPr>
          <w:rFonts w:ascii="Wingdings" w:hAnsi="Wingdings" w:eastAsia="Wingdings" w:cs="Wingdings"/>
          <w:color w:val="auto"/>
          <w:sz w:val="21"/>
          <w:szCs w:val="21"/>
          <w:highlight w:val="none"/>
          <w:lang w:eastAsia="zh-CN"/>
        </w:rPr>
        <w:sym w:font="Wingdings" w:char="00A8"/>
      </w:r>
      <w:r>
        <w:rPr>
          <w:rFonts w:hint="eastAsia" w:ascii="宋体" w:hAnsi="宋体" w:eastAsia="宋体" w:cs="宋体"/>
          <w:color w:val="auto"/>
          <w:sz w:val="21"/>
          <w:szCs w:val="21"/>
          <w:highlight w:val="none"/>
          <w:lang w:eastAsia="zh-CN"/>
        </w:rPr>
        <w:t>否</w:t>
      </w:r>
    </w:p>
    <w:p w14:paraId="0EBAFF85">
      <w:pPr>
        <w:widowControl w:val="0"/>
        <w:spacing w:after="0" w:line="400" w:lineRule="exact"/>
        <w:ind w:firstLine="945"/>
        <w:jc w:val="both"/>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收取履约保证金形式：</w:t>
      </w:r>
      <w:r>
        <w:rPr>
          <w:rFonts w:hint="eastAsia" w:ascii="宋体" w:hAnsi="宋体" w:eastAsia="宋体" w:cs="Times New Roman"/>
          <w:color w:val="auto"/>
          <w:sz w:val="21"/>
          <w:highlight w:val="none"/>
          <w:lang w:val="en-US" w:eastAsia="zh-CN"/>
        </w:rPr>
        <w:t>支票、汇票、本票或者金融机构、担保机构出具的保函、电子履约保函（保险）等非现金形式。</w:t>
      </w:r>
    </w:p>
    <w:p w14:paraId="4CCE8CF3">
      <w:pPr>
        <w:widowControl w:val="0"/>
        <w:spacing w:after="0" w:line="400" w:lineRule="exact"/>
        <w:ind w:firstLine="945"/>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收取履约保证金金额：政府采购合同金额的10%。</w:t>
      </w:r>
    </w:p>
    <w:p w14:paraId="4B5A9FD5">
      <w:pPr>
        <w:widowControl w:val="0"/>
        <w:spacing w:after="0" w:line="400" w:lineRule="exact"/>
        <w:ind w:firstLine="945"/>
        <w:jc w:val="left"/>
        <w:rPr>
          <w:rFonts w:hint="default" w:ascii="宋体" w:hAnsi="宋体" w:eastAsia="宋体" w:cs="宋体"/>
          <w:color w:val="auto"/>
          <w:sz w:val="21"/>
          <w:highlight w:val="none"/>
        </w:rPr>
      </w:pPr>
      <w:r>
        <w:rPr>
          <w:rFonts w:hint="eastAsia" w:ascii="宋体" w:hAnsi="宋体" w:eastAsia="宋体" w:cs="宋体"/>
          <w:bCs/>
          <w:color w:val="auto"/>
          <w:sz w:val="21"/>
          <w:szCs w:val="21"/>
          <w:highlight w:val="none"/>
          <w:lang w:eastAsia="zh-CN"/>
        </w:rPr>
        <w:t>履约担保期限：采购货物送至指定地点，且经验收合格</w:t>
      </w:r>
    </w:p>
    <w:p w14:paraId="23582BC2">
      <w:pPr>
        <w:widowControl w:val="0"/>
        <w:spacing w:after="0" w:line="400" w:lineRule="exact"/>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（4）分期履行要求：</w:t>
      </w:r>
      <w:r>
        <w:rPr>
          <w:rFonts w:hint="eastAsia" w:ascii="宋体" w:hAnsi="宋体" w:eastAsia="宋体" w:cs="宋体"/>
          <w:bCs/>
          <w:color w:val="auto"/>
          <w:sz w:val="21"/>
          <w:szCs w:val="21"/>
          <w:highlight w:val="none"/>
          <w:lang w:val="en-US" w:eastAsia="zh-CN"/>
        </w:rPr>
        <w:t>/</w:t>
      </w:r>
    </w:p>
    <w:p w14:paraId="678D95F7">
      <w:pPr>
        <w:widowControl w:val="0"/>
        <w:spacing w:after="0" w:line="400" w:lineRule="exact"/>
        <w:ind w:firstLine="420"/>
        <w:jc w:val="left"/>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lang w:eastAsia="zh-CN"/>
        </w:rPr>
        <w:t>（5）风险处置措施和替代方案：</w:t>
      </w:r>
      <w:r>
        <w:rPr>
          <w:rFonts w:hint="eastAsia" w:ascii="宋体" w:hAnsi="宋体" w:eastAsia="宋体" w:cs="宋体"/>
          <w:bCs/>
          <w:color w:val="auto"/>
          <w:sz w:val="21"/>
          <w:szCs w:val="21"/>
          <w:highlight w:val="none"/>
          <w:lang w:val="en-US" w:eastAsia="zh-CN"/>
        </w:rPr>
        <w:t>/</w:t>
      </w:r>
    </w:p>
    <w:p w14:paraId="5051275B">
      <w:pPr>
        <w:widowControl w:val="0"/>
        <w:numPr>
          <w:ilvl w:val="0"/>
          <w:numId w:val="3"/>
        </w:numPr>
        <w:spacing w:after="0" w:line="400" w:lineRule="exact"/>
        <w:ind w:firstLine="422"/>
        <w:jc w:val="left"/>
        <w:rPr>
          <w:rFonts w:hint="default"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eastAsia="zh-CN"/>
        </w:rPr>
        <w:t>合同验收</w:t>
      </w:r>
    </w:p>
    <w:p w14:paraId="1C20BC9F">
      <w:pPr>
        <w:widowControl w:val="0"/>
        <w:spacing w:after="0" w:line="400" w:lineRule="exact"/>
        <w:ind w:firstLine="420"/>
        <w:jc w:val="left"/>
        <w:rPr>
          <w:rFonts w:hint="default"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eastAsia="zh-CN"/>
        </w:rPr>
        <w:t>（1）验收组织方式：</w:t>
      </w:r>
      <w:r>
        <w:rPr>
          <w:rFonts w:ascii="Wingdings" w:hAnsi="Wingdings" w:eastAsia="Wingdings" w:cs="Wingdings"/>
          <w:color w:val="auto"/>
          <w:sz w:val="21"/>
          <w:szCs w:val="21"/>
          <w:highlight w:val="none"/>
          <w:lang w:eastAsia="zh-CN"/>
        </w:rPr>
        <w:t>þ</w:t>
      </w:r>
      <w:r>
        <w:rPr>
          <w:rFonts w:hint="eastAsia" w:ascii="宋体" w:hAnsi="宋体" w:eastAsia="宋体" w:cs="Times New Roman"/>
          <w:bCs/>
          <w:color w:val="auto"/>
          <w:sz w:val="21"/>
          <w:szCs w:val="21"/>
          <w:highlight w:val="none"/>
          <w:lang w:eastAsia="zh-CN"/>
        </w:rPr>
        <w:t>自行组织</w:t>
      </w:r>
      <w:r>
        <w:rPr>
          <w:rFonts w:hint="default" w:ascii="Wingdings" w:hAnsi="Wingdings" w:eastAsia="Wingdings" w:cs="Wingdings"/>
          <w:color w:val="auto"/>
          <w:sz w:val="21"/>
          <w:szCs w:val="21"/>
          <w:highlight w:val="none"/>
          <w:lang w:eastAsia="zh-CN"/>
        </w:rPr>
        <w:t>¨</w:t>
      </w:r>
      <w:r>
        <w:rPr>
          <w:rFonts w:hint="eastAsia" w:ascii="宋体" w:hAnsi="宋体" w:eastAsia="宋体" w:cs="Times New Roman"/>
          <w:bCs/>
          <w:color w:val="auto"/>
          <w:sz w:val="21"/>
          <w:szCs w:val="21"/>
          <w:highlight w:val="none"/>
          <w:lang w:eastAsia="zh-CN"/>
        </w:rPr>
        <w:t>委托第三方组织</w:t>
      </w:r>
    </w:p>
    <w:p w14:paraId="6BD4CF91">
      <w:pPr>
        <w:widowControl w:val="0"/>
        <w:spacing w:after="0" w:line="400" w:lineRule="exact"/>
        <w:ind w:firstLine="945"/>
        <w:jc w:val="left"/>
        <w:rPr>
          <w:rFonts w:hint="default"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eastAsia="zh-CN"/>
        </w:rPr>
        <w:t>验收主体：</w:t>
      </w:r>
    </w:p>
    <w:p w14:paraId="53C188A8">
      <w:pPr>
        <w:widowControl w:val="0"/>
        <w:spacing w:after="0" w:line="400" w:lineRule="exact"/>
        <w:ind w:firstLine="945"/>
        <w:jc w:val="left"/>
        <w:rPr>
          <w:rFonts w:hint="default"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eastAsia="zh-CN"/>
        </w:rPr>
        <w:t>是否邀请本项目的其他投标人参加验收：</w:t>
      </w:r>
      <w:r>
        <w:rPr>
          <w:rFonts w:hint="default" w:ascii="Wingdings" w:hAnsi="Wingdings" w:eastAsia="Wingdings" w:cs="Wingdings"/>
          <w:color w:val="auto"/>
          <w:sz w:val="21"/>
          <w:szCs w:val="21"/>
          <w:highlight w:val="none"/>
          <w:lang w:eastAsia="zh-CN"/>
        </w:rPr>
        <w:t>¨</w:t>
      </w:r>
      <w:r>
        <w:rPr>
          <w:rFonts w:hint="eastAsia" w:ascii="宋体" w:hAnsi="宋体" w:eastAsia="宋体" w:cs="Times New Roman"/>
          <w:bCs/>
          <w:color w:val="auto"/>
          <w:sz w:val="21"/>
          <w:szCs w:val="21"/>
          <w:highlight w:val="none"/>
          <w:lang w:eastAsia="zh-CN"/>
        </w:rPr>
        <w:t>是</w:t>
      </w:r>
      <w:r>
        <w:rPr>
          <w:rFonts w:ascii="Wingdings" w:hAnsi="Wingdings" w:eastAsia="Wingdings" w:cs="Wingdings"/>
          <w:color w:val="auto"/>
          <w:sz w:val="21"/>
          <w:szCs w:val="21"/>
          <w:highlight w:val="none"/>
          <w:lang w:eastAsia="zh-CN"/>
        </w:rPr>
        <w:t>þ</w:t>
      </w:r>
      <w:r>
        <w:rPr>
          <w:rFonts w:hint="eastAsia" w:ascii="宋体" w:hAnsi="宋体" w:eastAsia="宋体" w:cs="Times New Roman"/>
          <w:bCs/>
          <w:color w:val="auto"/>
          <w:sz w:val="21"/>
          <w:szCs w:val="21"/>
          <w:highlight w:val="none"/>
          <w:lang w:eastAsia="zh-CN"/>
        </w:rPr>
        <w:t>否</w:t>
      </w:r>
    </w:p>
    <w:p w14:paraId="7A65001E">
      <w:pPr>
        <w:widowControl w:val="0"/>
        <w:spacing w:after="0" w:line="400" w:lineRule="exact"/>
        <w:ind w:firstLine="945"/>
        <w:jc w:val="left"/>
        <w:rPr>
          <w:rFonts w:hint="default"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eastAsia="zh-CN"/>
        </w:rPr>
        <w:t>是否邀请专家参加验收：</w:t>
      </w:r>
      <w:r>
        <w:rPr>
          <w:rFonts w:ascii="Wingdings" w:hAnsi="Wingdings" w:eastAsia="Wingdings" w:cs="Wingdings"/>
          <w:color w:val="auto"/>
          <w:sz w:val="21"/>
          <w:szCs w:val="21"/>
          <w:highlight w:val="none"/>
          <w:lang w:eastAsia="zh-CN"/>
        </w:rPr>
        <w:t>¨</w:t>
      </w:r>
      <w:r>
        <w:rPr>
          <w:rFonts w:hint="eastAsia" w:ascii="宋体" w:hAnsi="宋体" w:eastAsia="宋体" w:cs="Times New Roman"/>
          <w:bCs/>
          <w:color w:val="auto"/>
          <w:sz w:val="21"/>
          <w:szCs w:val="21"/>
          <w:highlight w:val="none"/>
          <w:lang w:eastAsia="zh-CN"/>
        </w:rPr>
        <w:t>是</w:t>
      </w:r>
      <w:r>
        <w:rPr>
          <w:rFonts w:ascii="Wingdings" w:hAnsi="Wingdings" w:eastAsia="Wingdings" w:cs="Wingdings"/>
          <w:color w:val="auto"/>
          <w:sz w:val="21"/>
          <w:szCs w:val="21"/>
          <w:highlight w:val="none"/>
          <w:lang w:eastAsia="zh-CN"/>
        </w:rPr>
        <w:t>þ</w:t>
      </w:r>
      <w:r>
        <w:rPr>
          <w:rFonts w:hint="eastAsia" w:ascii="宋体" w:hAnsi="宋体" w:eastAsia="宋体" w:cs="Times New Roman"/>
          <w:bCs/>
          <w:color w:val="auto"/>
          <w:sz w:val="21"/>
          <w:szCs w:val="21"/>
          <w:highlight w:val="none"/>
          <w:lang w:eastAsia="zh-CN"/>
        </w:rPr>
        <w:t>否</w:t>
      </w:r>
    </w:p>
    <w:p w14:paraId="52A82BAE">
      <w:pPr>
        <w:widowControl w:val="0"/>
        <w:spacing w:after="0" w:line="400" w:lineRule="exact"/>
        <w:ind w:firstLine="945"/>
        <w:jc w:val="left"/>
        <w:rPr>
          <w:rFonts w:hint="default"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eastAsia="zh-CN"/>
        </w:rPr>
        <w:t>是否邀请服务对象参加验收：</w:t>
      </w:r>
      <w:r>
        <w:rPr>
          <w:rFonts w:hint="default" w:ascii="Wingdings" w:hAnsi="Wingdings" w:eastAsia="Wingdings" w:cs="Wingdings"/>
          <w:color w:val="auto"/>
          <w:sz w:val="21"/>
          <w:szCs w:val="21"/>
          <w:highlight w:val="none"/>
          <w:lang w:eastAsia="zh-CN"/>
        </w:rPr>
        <w:t>¨</w:t>
      </w:r>
      <w:r>
        <w:rPr>
          <w:rFonts w:hint="eastAsia" w:ascii="宋体" w:hAnsi="宋体" w:eastAsia="宋体" w:cs="Times New Roman"/>
          <w:bCs/>
          <w:color w:val="auto"/>
          <w:sz w:val="21"/>
          <w:szCs w:val="21"/>
          <w:highlight w:val="none"/>
          <w:lang w:eastAsia="zh-CN"/>
        </w:rPr>
        <w:t>是</w:t>
      </w:r>
      <w:r>
        <w:rPr>
          <w:rFonts w:ascii="Wingdings" w:hAnsi="Wingdings" w:eastAsia="Wingdings" w:cs="Wingdings"/>
          <w:color w:val="auto"/>
          <w:sz w:val="21"/>
          <w:szCs w:val="21"/>
          <w:highlight w:val="none"/>
          <w:lang w:eastAsia="zh-CN"/>
        </w:rPr>
        <w:t>þ</w:t>
      </w:r>
      <w:r>
        <w:rPr>
          <w:rFonts w:hint="eastAsia" w:ascii="宋体" w:hAnsi="宋体" w:eastAsia="宋体" w:cs="Times New Roman"/>
          <w:bCs/>
          <w:color w:val="auto"/>
          <w:sz w:val="21"/>
          <w:szCs w:val="21"/>
          <w:highlight w:val="none"/>
          <w:lang w:eastAsia="zh-CN"/>
        </w:rPr>
        <w:t>否</w:t>
      </w:r>
    </w:p>
    <w:p w14:paraId="348AB3AF">
      <w:pPr>
        <w:widowControl w:val="0"/>
        <w:spacing w:after="0" w:line="400" w:lineRule="exact"/>
        <w:ind w:firstLine="945"/>
        <w:jc w:val="left"/>
        <w:rPr>
          <w:rFonts w:hint="default"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eastAsia="zh-CN"/>
        </w:rPr>
        <w:t>是否邀请第三方检测机构参加验收：</w:t>
      </w:r>
      <w:r>
        <w:rPr>
          <w:rFonts w:ascii="Wingdings" w:hAnsi="Wingdings" w:eastAsia="Wingdings" w:cs="Wingdings"/>
          <w:color w:val="auto"/>
          <w:sz w:val="21"/>
          <w:szCs w:val="21"/>
          <w:highlight w:val="none"/>
          <w:lang w:eastAsia="zh-CN"/>
        </w:rPr>
        <w:t>¨</w:t>
      </w:r>
      <w:r>
        <w:rPr>
          <w:rFonts w:hint="eastAsia" w:ascii="宋体" w:hAnsi="宋体" w:eastAsia="宋体" w:cs="Times New Roman"/>
          <w:bCs/>
          <w:color w:val="auto"/>
          <w:sz w:val="21"/>
          <w:szCs w:val="21"/>
          <w:highlight w:val="none"/>
          <w:lang w:eastAsia="zh-CN"/>
        </w:rPr>
        <w:t>是</w:t>
      </w:r>
      <w:r>
        <w:rPr>
          <w:rFonts w:ascii="Wingdings" w:hAnsi="Wingdings" w:eastAsia="Wingdings" w:cs="Wingdings"/>
          <w:color w:val="auto"/>
          <w:sz w:val="21"/>
          <w:szCs w:val="21"/>
          <w:highlight w:val="none"/>
          <w:lang w:eastAsia="zh-CN"/>
        </w:rPr>
        <w:t>þ</w:t>
      </w:r>
      <w:r>
        <w:rPr>
          <w:rFonts w:hint="eastAsia" w:ascii="宋体" w:hAnsi="宋体" w:eastAsia="宋体" w:cs="Times New Roman"/>
          <w:bCs/>
          <w:color w:val="auto"/>
          <w:sz w:val="21"/>
          <w:szCs w:val="21"/>
          <w:highlight w:val="none"/>
          <w:lang w:eastAsia="zh-CN"/>
        </w:rPr>
        <w:t>否</w:t>
      </w:r>
    </w:p>
    <w:p w14:paraId="0463157D">
      <w:pPr>
        <w:widowControl w:val="0"/>
        <w:spacing w:after="0" w:line="400" w:lineRule="exact"/>
        <w:ind w:firstLine="945"/>
        <w:jc w:val="left"/>
        <w:rPr>
          <w:rFonts w:hint="default"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eastAsia="zh-CN"/>
        </w:rPr>
        <w:t>是否进行抽查检测：</w:t>
      </w:r>
      <w:r>
        <w:rPr>
          <w:rFonts w:hint="default" w:ascii="Wingdings" w:hAnsi="Wingdings" w:eastAsia="Wingdings" w:cs="Wingdings"/>
          <w:color w:val="auto"/>
          <w:sz w:val="21"/>
          <w:szCs w:val="21"/>
          <w:highlight w:val="none"/>
          <w:lang w:eastAsia="zh-CN"/>
        </w:rPr>
        <w:t>¨</w:t>
      </w:r>
      <w:r>
        <w:rPr>
          <w:rFonts w:hint="eastAsia" w:ascii="宋体" w:hAnsi="宋体" w:eastAsia="宋体" w:cs="Times New Roman"/>
          <w:bCs/>
          <w:color w:val="auto"/>
          <w:sz w:val="21"/>
          <w:szCs w:val="21"/>
          <w:highlight w:val="none"/>
          <w:lang w:eastAsia="zh-CN"/>
        </w:rPr>
        <w:t>是，抽查比例：</w:t>
      </w:r>
      <w:r>
        <w:rPr>
          <w:rFonts w:ascii="Wingdings" w:hAnsi="Wingdings" w:eastAsia="Wingdings" w:cs="Wingdings"/>
          <w:color w:val="auto"/>
          <w:sz w:val="21"/>
          <w:szCs w:val="21"/>
          <w:highlight w:val="none"/>
          <w:lang w:eastAsia="zh-CN"/>
        </w:rPr>
        <w:t>þ</w:t>
      </w:r>
      <w:r>
        <w:rPr>
          <w:rFonts w:hint="eastAsia" w:ascii="宋体" w:hAnsi="宋体" w:eastAsia="宋体" w:cs="Times New Roman"/>
          <w:bCs/>
          <w:color w:val="auto"/>
          <w:sz w:val="21"/>
          <w:szCs w:val="21"/>
          <w:highlight w:val="none"/>
          <w:lang w:eastAsia="zh-CN"/>
        </w:rPr>
        <w:t>否</w:t>
      </w:r>
    </w:p>
    <w:p w14:paraId="3027EA3B">
      <w:pPr>
        <w:widowControl w:val="0"/>
        <w:spacing w:after="0" w:line="400" w:lineRule="exact"/>
        <w:ind w:firstLine="945"/>
        <w:jc w:val="left"/>
        <w:rPr>
          <w:rFonts w:hint="default"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eastAsia="zh-CN"/>
        </w:rPr>
        <w:t>是否存在破坏性检测：</w:t>
      </w:r>
      <w:r>
        <w:rPr>
          <w:rFonts w:hint="default" w:ascii="Wingdings" w:hAnsi="Wingdings" w:eastAsia="Wingdings" w:cs="Wingdings"/>
          <w:color w:val="auto"/>
          <w:sz w:val="21"/>
          <w:szCs w:val="21"/>
          <w:highlight w:val="none"/>
          <w:lang w:eastAsia="zh-CN"/>
        </w:rPr>
        <w:t>¨</w:t>
      </w:r>
      <w:r>
        <w:rPr>
          <w:rFonts w:hint="eastAsia" w:ascii="宋体" w:hAnsi="宋体" w:eastAsia="宋体" w:cs="Times New Roman"/>
          <w:bCs/>
          <w:color w:val="auto"/>
          <w:sz w:val="21"/>
          <w:szCs w:val="21"/>
          <w:highlight w:val="none"/>
          <w:lang w:eastAsia="zh-CN"/>
        </w:rPr>
        <w:t>是，</w:t>
      </w:r>
      <w:r>
        <w:rPr>
          <w:rFonts w:hint="eastAsia" w:ascii="宋体" w:hAnsi="宋体" w:eastAsia="宋体" w:cs="Times New Roman"/>
          <w:bCs/>
          <w:color w:val="auto"/>
          <w:sz w:val="21"/>
          <w:szCs w:val="21"/>
          <w:highlight w:val="none"/>
          <w:u w:val="single"/>
          <w:lang w:eastAsia="zh-CN"/>
        </w:rPr>
        <w:t>（应明确对被破坏的检测产品的处理方式）</w:t>
      </w:r>
      <w:r>
        <w:rPr>
          <w:rFonts w:ascii="Wingdings" w:hAnsi="Wingdings" w:eastAsia="Wingdings" w:cs="Wingdings"/>
          <w:color w:val="auto"/>
          <w:sz w:val="21"/>
          <w:szCs w:val="21"/>
          <w:highlight w:val="none"/>
          <w:lang w:eastAsia="zh-CN"/>
        </w:rPr>
        <w:t>þ</w:t>
      </w:r>
      <w:r>
        <w:rPr>
          <w:rFonts w:hint="eastAsia" w:ascii="宋体" w:hAnsi="宋体" w:eastAsia="宋体" w:cs="Times New Roman"/>
          <w:bCs/>
          <w:color w:val="auto"/>
          <w:sz w:val="21"/>
          <w:szCs w:val="21"/>
          <w:highlight w:val="none"/>
          <w:lang w:eastAsia="zh-CN"/>
        </w:rPr>
        <w:t>否</w:t>
      </w:r>
    </w:p>
    <w:p w14:paraId="348AFBC9">
      <w:pPr>
        <w:widowControl w:val="0"/>
        <w:spacing w:after="0" w:line="400" w:lineRule="exact"/>
        <w:ind w:firstLine="945"/>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lang w:eastAsia="zh-CN"/>
        </w:rPr>
        <w:t>验收组织的其他事项：</w:t>
      </w:r>
      <w:r>
        <w:rPr>
          <w:rFonts w:hint="eastAsia" w:ascii="宋体" w:hAnsi="宋体" w:eastAsia="宋体" w:cs="Times New Roman"/>
          <w:bCs/>
          <w:color w:val="auto"/>
          <w:sz w:val="21"/>
          <w:szCs w:val="21"/>
          <w:highlight w:val="none"/>
          <w:lang w:val="en-US" w:eastAsia="zh-CN"/>
        </w:rPr>
        <w:t>/</w:t>
      </w:r>
    </w:p>
    <w:p w14:paraId="26081BFF">
      <w:pPr>
        <w:widowControl w:val="0"/>
        <w:spacing w:after="0" w:line="400" w:lineRule="exact"/>
        <w:ind w:firstLine="420"/>
        <w:jc w:val="left"/>
        <w:rPr>
          <w:rFonts w:hint="default"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lang w:eastAsia="zh-CN"/>
        </w:rPr>
        <w:t>（2）履约验收时间：</w:t>
      </w:r>
      <w:r>
        <w:rPr>
          <w:rFonts w:hint="eastAsia" w:ascii="宋体" w:hAnsi="宋体" w:eastAsia="宋体" w:cs="Times New Roman"/>
          <w:bCs/>
          <w:color w:val="auto"/>
          <w:sz w:val="21"/>
          <w:szCs w:val="21"/>
          <w:highlight w:val="none"/>
          <w:u w:val="single"/>
          <w:lang w:eastAsia="zh-CN"/>
        </w:rPr>
        <w:t>（计划于何时验收/投标人提出验收申请之日起日内组织验收）</w:t>
      </w:r>
    </w:p>
    <w:p w14:paraId="5E825992">
      <w:pPr>
        <w:widowControl w:val="0"/>
        <w:spacing w:after="0" w:line="400" w:lineRule="exact"/>
        <w:ind w:firstLine="420"/>
        <w:jc w:val="left"/>
        <w:rPr>
          <w:rFonts w:hint="default"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eastAsia="zh-CN"/>
        </w:rPr>
        <w:t>（3）履约验收方式：</w:t>
      </w:r>
    </w:p>
    <w:p w14:paraId="0CCA9095">
      <w:pPr>
        <w:widowControl w:val="0"/>
        <w:spacing w:after="0" w:line="400" w:lineRule="exact"/>
        <w:ind w:firstLine="945"/>
        <w:jc w:val="left"/>
        <w:rPr>
          <w:rFonts w:hint="default" w:ascii="宋体" w:hAnsi="宋体" w:eastAsia="宋体" w:cs="Times New Roman"/>
          <w:bCs/>
          <w:color w:val="auto"/>
          <w:sz w:val="21"/>
          <w:szCs w:val="21"/>
          <w:highlight w:val="none"/>
        </w:rPr>
      </w:pPr>
      <w:r>
        <w:rPr>
          <w:rFonts w:ascii="Wingdings" w:hAnsi="Wingdings" w:eastAsia="Wingdings" w:cs="Wingdings"/>
          <w:color w:val="auto"/>
          <w:sz w:val="21"/>
          <w:szCs w:val="21"/>
          <w:highlight w:val="none"/>
          <w:lang w:eastAsia="zh-CN"/>
        </w:rPr>
        <w:t>¨</w:t>
      </w:r>
      <w:r>
        <w:rPr>
          <w:rFonts w:hint="eastAsia" w:ascii="宋体" w:hAnsi="宋体" w:eastAsia="宋体" w:cs="Times New Roman"/>
          <w:bCs/>
          <w:color w:val="auto"/>
          <w:sz w:val="21"/>
          <w:szCs w:val="21"/>
          <w:highlight w:val="none"/>
          <w:lang w:eastAsia="zh-CN"/>
        </w:rPr>
        <w:t>一次性验收</w:t>
      </w:r>
      <w:r>
        <w:rPr>
          <w:rFonts w:ascii="Wingdings" w:hAnsi="Wingdings" w:eastAsia="Wingdings" w:cs="Wingdings"/>
          <w:color w:val="auto"/>
          <w:sz w:val="21"/>
          <w:szCs w:val="21"/>
          <w:highlight w:val="none"/>
          <w:lang w:eastAsia="zh-CN"/>
        </w:rPr>
        <w:t>þ</w:t>
      </w:r>
      <w:r>
        <w:rPr>
          <w:rFonts w:hint="eastAsia" w:ascii="宋体" w:hAnsi="宋体" w:eastAsia="宋体" w:cs="Times New Roman"/>
          <w:bCs/>
          <w:color w:val="auto"/>
          <w:sz w:val="21"/>
          <w:szCs w:val="21"/>
          <w:highlight w:val="none"/>
          <w:lang w:eastAsia="zh-CN"/>
        </w:rPr>
        <w:t>分期/分项验收：</w:t>
      </w:r>
      <w:r>
        <w:rPr>
          <w:rFonts w:hint="eastAsia" w:ascii="宋体" w:hAnsi="宋体" w:eastAsia="宋体" w:cs="Times New Roman"/>
          <w:bCs/>
          <w:color w:val="auto"/>
          <w:sz w:val="21"/>
          <w:szCs w:val="21"/>
          <w:highlight w:val="none"/>
          <w:u w:val="single"/>
          <w:lang w:eastAsia="zh-CN"/>
        </w:rPr>
        <w:t>（应明确分期</w:t>
      </w:r>
      <w:r>
        <w:rPr>
          <w:rFonts w:hint="default" w:ascii="宋体" w:hAnsi="宋体" w:eastAsia="宋体" w:cs="Times New Roman"/>
          <w:bCs/>
          <w:color w:val="auto"/>
          <w:sz w:val="21"/>
          <w:szCs w:val="21"/>
          <w:highlight w:val="none"/>
          <w:u w:val="single"/>
          <w:lang w:eastAsia="zh-CN"/>
        </w:rPr>
        <w:t>/</w:t>
      </w:r>
      <w:r>
        <w:rPr>
          <w:rFonts w:hint="eastAsia" w:ascii="宋体" w:hAnsi="宋体" w:eastAsia="宋体" w:cs="Times New Roman"/>
          <w:bCs/>
          <w:color w:val="auto"/>
          <w:sz w:val="21"/>
          <w:szCs w:val="21"/>
          <w:highlight w:val="none"/>
          <w:u w:val="single"/>
          <w:lang w:eastAsia="zh-CN"/>
        </w:rPr>
        <w:t>分项验收的工作安排）</w:t>
      </w:r>
    </w:p>
    <w:p w14:paraId="7CEC5380">
      <w:pPr>
        <w:widowControl w:val="0"/>
        <w:spacing w:after="0" w:line="400" w:lineRule="exact"/>
        <w:ind w:firstLine="420"/>
        <w:jc w:val="left"/>
        <w:rPr>
          <w:rFonts w:hint="default"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eastAsia="zh-CN"/>
        </w:rPr>
        <w:t>（4）履约验收程序：</w:t>
      </w:r>
    </w:p>
    <w:p w14:paraId="1B09A008">
      <w:pPr>
        <w:widowControl w:val="0"/>
        <w:spacing w:after="0" w:line="400" w:lineRule="exact"/>
        <w:ind w:firstLine="420"/>
        <w:jc w:val="left"/>
        <w:rPr>
          <w:rFonts w:hint="default"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lang w:eastAsia="zh-CN"/>
        </w:rPr>
        <w:t>（5）履约验收的内容：</w:t>
      </w:r>
    </w:p>
    <w:p w14:paraId="1B4FDF3C">
      <w:pPr>
        <w:widowControl w:val="0"/>
        <w:spacing w:after="0" w:line="400" w:lineRule="exact"/>
        <w:ind w:firstLine="420"/>
        <w:jc w:val="left"/>
        <w:rPr>
          <w:rFonts w:hint="default"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lang w:eastAsia="zh-CN"/>
        </w:rPr>
        <w:t>（6）履约验收标准：</w:t>
      </w:r>
    </w:p>
    <w:p w14:paraId="020A0A94">
      <w:pPr>
        <w:widowControl w:val="0"/>
        <w:spacing w:after="0" w:line="400" w:lineRule="exact"/>
        <w:ind w:firstLine="420"/>
        <w:jc w:val="both"/>
        <w:rPr>
          <w:rFonts w:hint="default" w:ascii="宋体" w:hAnsi="宋体" w:eastAsia="宋体" w:cs="宋体"/>
          <w:color w:val="auto"/>
          <w:sz w:val="21"/>
          <w:szCs w:val="21"/>
          <w:highlight w:val="none"/>
        </w:rPr>
      </w:pPr>
      <w:r>
        <w:rPr>
          <w:rFonts w:hint="eastAsia" w:ascii="宋体" w:hAnsi="宋体" w:eastAsia="宋体" w:cs="宋体"/>
          <w:bCs/>
          <w:color w:val="auto"/>
          <w:sz w:val="21"/>
          <w:szCs w:val="21"/>
          <w:highlight w:val="none"/>
          <w:lang w:eastAsia="zh-CN"/>
        </w:rPr>
        <w:t>（7）是否以采购活动中投标人提供的样品作为参考：</w:t>
      </w:r>
      <w:r>
        <w:rPr>
          <w:rFonts w:hint="default" w:ascii="Wingdings" w:hAnsi="Wingdings" w:eastAsia="Wingdings" w:cs="Wingdings"/>
          <w:color w:val="auto"/>
          <w:sz w:val="21"/>
          <w:szCs w:val="21"/>
          <w:highlight w:val="none"/>
          <w:lang w:eastAsia="zh-CN"/>
        </w:rPr>
        <w:t>¨</w:t>
      </w:r>
      <w:r>
        <w:rPr>
          <w:rFonts w:hint="eastAsia" w:ascii="宋体" w:hAnsi="宋体" w:eastAsia="宋体" w:cs="宋体"/>
          <w:bCs/>
          <w:color w:val="auto"/>
          <w:sz w:val="21"/>
          <w:szCs w:val="21"/>
          <w:highlight w:val="none"/>
          <w:lang w:eastAsia="zh-CN"/>
        </w:rPr>
        <w:t>是</w:t>
      </w:r>
      <w:r>
        <w:rPr>
          <w:rFonts w:ascii="Wingdings" w:hAnsi="Wingdings" w:eastAsia="Wingdings" w:cs="Wingdings"/>
          <w:color w:val="auto"/>
          <w:sz w:val="21"/>
          <w:szCs w:val="21"/>
          <w:highlight w:val="none"/>
          <w:lang w:eastAsia="zh-CN"/>
        </w:rPr>
        <w:t>þ</w:t>
      </w:r>
      <w:r>
        <w:rPr>
          <w:rFonts w:hint="eastAsia" w:ascii="宋体" w:hAnsi="宋体" w:eastAsia="宋体" w:cs="宋体"/>
          <w:bCs/>
          <w:color w:val="auto"/>
          <w:sz w:val="21"/>
          <w:szCs w:val="21"/>
          <w:highlight w:val="none"/>
          <w:lang w:eastAsia="zh-CN"/>
        </w:rPr>
        <w:t>否</w:t>
      </w:r>
    </w:p>
    <w:p w14:paraId="50804BBA">
      <w:pPr>
        <w:widowControl w:val="0"/>
        <w:spacing w:after="0" w:line="400" w:lineRule="exact"/>
        <w:ind w:firstLine="420"/>
        <w:jc w:val="left"/>
        <w:rPr>
          <w:rFonts w:hint="default"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lang w:eastAsia="zh-CN"/>
        </w:rPr>
        <w:t>（8）履约验收其他事项：</w:t>
      </w:r>
    </w:p>
    <w:p w14:paraId="7F879327">
      <w:pPr>
        <w:widowControl w:val="0"/>
        <w:numPr>
          <w:ilvl w:val="0"/>
          <w:numId w:val="3"/>
        </w:numPr>
        <w:spacing w:after="0" w:line="400" w:lineRule="exact"/>
        <w:ind w:firstLine="422"/>
        <w:jc w:val="left"/>
        <w:rPr>
          <w:rFonts w:hint="default"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eastAsia="zh-CN"/>
        </w:rPr>
        <w:t>组成合同的文件</w:t>
      </w:r>
    </w:p>
    <w:p w14:paraId="242D3E64">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本协议书与下列文件一起构成合同文件，如下述文件之间有任何抵触、矛盾或歧义，应按以下顺序解释：</w:t>
      </w:r>
    </w:p>
    <w:p w14:paraId="5DD08DE8">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（1）政府采购合同协议书及其变更、补充协议</w:t>
      </w:r>
    </w:p>
    <w:p w14:paraId="22DEB764">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（2）政府采购合同专用条款</w:t>
      </w:r>
    </w:p>
    <w:p w14:paraId="66606A36">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（3）政府采购合同通用条款</w:t>
      </w:r>
    </w:p>
    <w:p w14:paraId="33A68180">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（4）中标（中标）通知书</w:t>
      </w:r>
    </w:p>
    <w:p w14:paraId="221E02FC">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（5）投标（响应）文件</w:t>
      </w:r>
    </w:p>
    <w:p w14:paraId="63F0DFB0">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（6）采购文件</w:t>
      </w:r>
    </w:p>
    <w:p w14:paraId="001822DE">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（7）有关技术文件，图纸</w:t>
      </w:r>
    </w:p>
    <w:p w14:paraId="6529EA13">
      <w:pPr>
        <w:widowControl w:val="0"/>
        <w:spacing w:after="0" w:line="400" w:lineRule="exact"/>
        <w:ind w:firstLine="420"/>
        <w:jc w:val="both"/>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（8）国家法律、行政法规和规章制度规定或合同约定的作为合同组成部分的其他文件</w:t>
      </w:r>
    </w:p>
    <w:p w14:paraId="5717A295">
      <w:pPr>
        <w:widowControl w:val="0"/>
        <w:numPr>
          <w:ilvl w:val="0"/>
          <w:numId w:val="3"/>
        </w:numPr>
        <w:spacing w:after="0" w:line="400" w:lineRule="exact"/>
        <w:ind w:firstLine="422"/>
        <w:jc w:val="left"/>
        <w:rPr>
          <w:rFonts w:hint="default"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eastAsia="zh-CN"/>
        </w:rPr>
        <w:t>合同生效</w:t>
      </w:r>
    </w:p>
    <w:p w14:paraId="4D81EFCF">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本合同自生效。</w:t>
      </w:r>
    </w:p>
    <w:p w14:paraId="783DB8A7">
      <w:pPr>
        <w:widowControl w:val="0"/>
        <w:numPr>
          <w:ilvl w:val="0"/>
          <w:numId w:val="3"/>
        </w:numPr>
        <w:spacing w:after="0" w:line="400" w:lineRule="exact"/>
        <w:ind w:firstLine="422"/>
        <w:jc w:val="left"/>
        <w:rPr>
          <w:rFonts w:hint="default"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eastAsia="zh-CN"/>
        </w:rPr>
        <w:t>合同份数</w:t>
      </w:r>
    </w:p>
    <w:p w14:paraId="495A7E6A">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本合同一式</w:t>
      </w:r>
      <w:r>
        <w:rPr>
          <w:rFonts w:hint="eastAsia" w:ascii="宋体" w:hAnsi="宋体" w:eastAsia="宋体" w:cs="Times New Roman"/>
          <w:color w:val="auto"/>
          <w:sz w:val="21"/>
          <w:szCs w:val="21"/>
          <w:highlight w:val="none"/>
          <w:lang w:val="en-US" w:eastAsia="zh-CN"/>
        </w:rPr>
        <w:t>陆</w:t>
      </w:r>
      <w:r>
        <w:rPr>
          <w:rFonts w:hint="eastAsia" w:ascii="宋体" w:hAnsi="宋体" w:eastAsia="宋体" w:cs="Times New Roman"/>
          <w:color w:val="auto"/>
          <w:sz w:val="21"/>
          <w:szCs w:val="21"/>
          <w:highlight w:val="none"/>
          <w:lang w:eastAsia="zh-CN"/>
        </w:rPr>
        <w:t>份，甲方执</w:t>
      </w:r>
      <w:r>
        <w:rPr>
          <w:rFonts w:hint="eastAsia" w:ascii="宋体" w:hAnsi="宋体" w:eastAsia="宋体" w:cs="Times New Roman"/>
          <w:color w:val="auto"/>
          <w:sz w:val="21"/>
          <w:szCs w:val="21"/>
          <w:highlight w:val="none"/>
          <w:lang w:val="en-US" w:eastAsia="zh-CN"/>
        </w:rPr>
        <w:t>贰</w:t>
      </w:r>
      <w:r>
        <w:rPr>
          <w:rFonts w:hint="eastAsia" w:ascii="宋体" w:hAnsi="宋体" w:eastAsia="宋体" w:cs="Times New Roman"/>
          <w:color w:val="auto"/>
          <w:sz w:val="21"/>
          <w:szCs w:val="21"/>
          <w:highlight w:val="none"/>
          <w:lang w:eastAsia="zh-CN"/>
        </w:rPr>
        <w:t>份，乙方执</w:t>
      </w:r>
      <w:r>
        <w:rPr>
          <w:rFonts w:hint="eastAsia" w:ascii="宋体" w:hAnsi="宋体" w:eastAsia="宋体" w:cs="Times New Roman"/>
          <w:color w:val="auto"/>
          <w:sz w:val="21"/>
          <w:szCs w:val="21"/>
          <w:highlight w:val="none"/>
          <w:lang w:val="en-US" w:eastAsia="zh-CN"/>
        </w:rPr>
        <w:t>贰</w:t>
      </w:r>
      <w:r>
        <w:rPr>
          <w:rFonts w:hint="eastAsia" w:ascii="宋体" w:hAnsi="宋体" w:eastAsia="宋体" w:cs="Times New Roman"/>
          <w:color w:val="auto"/>
          <w:sz w:val="21"/>
          <w:szCs w:val="21"/>
          <w:highlight w:val="none"/>
          <w:lang w:eastAsia="zh-CN"/>
        </w:rPr>
        <w:t>份，</w:t>
      </w:r>
      <w:r>
        <w:rPr>
          <w:rFonts w:hint="eastAsia" w:ascii="宋体" w:hAnsi="宋体" w:eastAsia="宋体" w:cs="Times New Roman"/>
          <w:color w:val="auto"/>
          <w:sz w:val="21"/>
          <w:szCs w:val="21"/>
          <w:highlight w:val="none"/>
          <w:lang w:val="en-US" w:eastAsia="zh-CN"/>
        </w:rPr>
        <w:t>代理机构执贰份，</w:t>
      </w:r>
      <w:r>
        <w:rPr>
          <w:rFonts w:hint="eastAsia" w:ascii="宋体" w:hAnsi="宋体" w:eastAsia="宋体" w:cs="Times New Roman"/>
          <w:color w:val="auto"/>
          <w:sz w:val="21"/>
          <w:szCs w:val="21"/>
          <w:highlight w:val="none"/>
          <w:lang w:eastAsia="zh-CN"/>
        </w:rPr>
        <w:t>均具有同等法律效力。</w:t>
      </w:r>
    </w:p>
    <w:p w14:paraId="01D96882">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合同订立时间：年</w:t>
      </w:r>
      <w:r>
        <w:rPr>
          <w:rFonts w:hint="eastAsia" w:ascii="宋体" w:hAnsi="宋体" w:eastAsia="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lang w:eastAsia="zh-CN"/>
        </w:rPr>
        <w:t>月</w:t>
      </w:r>
      <w:r>
        <w:rPr>
          <w:rFonts w:hint="eastAsia" w:ascii="宋体" w:hAnsi="宋体" w:eastAsia="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lang w:eastAsia="zh-CN"/>
        </w:rPr>
        <w:t>日</w:t>
      </w:r>
    </w:p>
    <w:p w14:paraId="0ABBB07B">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合同订立地点：</w:t>
      </w:r>
    </w:p>
    <w:p w14:paraId="52203D28">
      <w:pPr>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br w:type="page"/>
      </w:r>
    </w:p>
    <w:p w14:paraId="43CCF734">
      <w:pPr>
        <w:widowControl w:val="0"/>
        <w:spacing w:after="0" w:line="400" w:lineRule="exact"/>
        <w:ind w:firstLine="420"/>
        <w:jc w:val="left"/>
        <w:rPr>
          <w:rFonts w:hint="default" w:ascii="宋体" w:hAnsi="宋体" w:eastAsia="宋体" w:cs="Times New Roman"/>
          <w:color w:val="auto"/>
          <w:sz w:val="21"/>
          <w:highlight w:val="none"/>
        </w:rPr>
      </w:pPr>
      <w:r>
        <w:rPr>
          <w:rFonts w:hint="eastAsia" w:ascii="宋体" w:hAnsi="宋体" w:eastAsia="宋体" w:cs="Times New Roman"/>
          <w:color w:val="auto"/>
          <w:sz w:val="21"/>
          <w:szCs w:val="21"/>
          <w:highlight w:val="none"/>
          <w:lang w:eastAsia="zh-CN"/>
        </w:rPr>
        <w:t>附件：具体标的及其技术要求和商务要求、联合协议、分包意向协议等。</w:t>
      </w:r>
    </w:p>
    <w:tbl>
      <w:tblPr>
        <w:tblStyle w:val="47"/>
        <w:tblW w:w="5154"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84"/>
        <w:gridCol w:w="2789"/>
        <w:gridCol w:w="2288"/>
        <w:gridCol w:w="2897"/>
      </w:tblGrid>
      <w:tr w14:paraId="09614B7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jc w:val="center"/>
        </w:trPr>
        <w:tc>
          <w:tcPr>
            <w:tcW w:w="2448" w:type="pct"/>
            <w:gridSpan w:val="2"/>
            <w:tcBorders>
              <w:bottom w:val="single" w:color="auto" w:sz="2" w:space="0"/>
              <w:right w:val="single" w:color="auto" w:sz="2" w:space="0"/>
            </w:tcBorders>
            <w:noWrap w:val="0"/>
            <w:vAlign w:val="center"/>
          </w:tcPr>
          <w:p w14:paraId="28880058">
            <w:pPr>
              <w:widowControl w:val="0"/>
              <w:spacing w:after="0" w:line="300" w:lineRule="exact"/>
              <w:jc w:val="center"/>
              <w:rPr>
                <w:rFonts w:hint="default" w:ascii="Calibri" w:hAnsi="Calibri" w:eastAsia="Arial" w:cs="Times New Roman"/>
                <w:color w:val="auto"/>
                <w:sz w:val="21"/>
                <w:highlight w:val="none"/>
              </w:rPr>
            </w:pPr>
            <w:r>
              <w:rPr>
                <w:rFonts w:hint="eastAsia" w:ascii="宋体" w:hAnsi="宋体" w:eastAsia="宋体" w:cs="宋体"/>
                <w:color w:val="auto"/>
                <w:sz w:val="21"/>
                <w:szCs w:val="21"/>
                <w:highlight w:val="none"/>
                <w:lang w:eastAsia="zh-CN"/>
              </w:rPr>
              <w:t>甲</w:t>
            </w:r>
            <w:r>
              <w:rPr>
                <w:rFonts w:hint="default" w:ascii="Calibri" w:hAnsi="Calibri" w:eastAsia="Arial" w:cs="Times New Roman"/>
                <w:color w:val="auto"/>
                <w:sz w:val="21"/>
                <w:szCs w:val="21"/>
                <w:highlight w:val="none"/>
                <w:lang w:eastAsia="zh-CN"/>
              </w:rPr>
              <w:t>方</w:t>
            </w:r>
          </w:p>
        </w:tc>
        <w:tc>
          <w:tcPr>
            <w:tcW w:w="2551" w:type="pct"/>
            <w:gridSpan w:val="2"/>
            <w:tcBorders>
              <w:left w:val="single" w:color="auto" w:sz="2" w:space="0"/>
              <w:bottom w:val="single" w:color="auto" w:sz="2" w:space="0"/>
            </w:tcBorders>
            <w:noWrap w:val="0"/>
            <w:vAlign w:val="center"/>
          </w:tcPr>
          <w:p w14:paraId="6A6B1C5F">
            <w:pPr>
              <w:widowControl w:val="0"/>
              <w:spacing w:after="0" w:line="300" w:lineRule="exact"/>
              <w:jc w:val="center"/>
              <w:rPr>
                <w:rFonts w:hint="default" w:ascii="Calibri" w:hAnsi="Calibri" w:eastAsia="Arial" w:cs="Times New Roman"/>
                <w:color w:val="auto"/>
                <w:sz w:val="21"/>
                <w:highlight w:val="none"/>
              </w:rPr>
            </w:pPr>
            <w:r>
              <w:rPr>
                <w:rFonts w:hint="eastAsia" w:ascii="宋体" w:hAnsi="宋体" w:eastAsia="宋体" w:cs="宋体"/>
                <w:color w:val="auto"/>
                <w:sz w:val="21"/>
                <w:szCs w:val="21"/>
                <w:highlight w:val="none"/>
                <w:lang w:eastAsia="zh-CN"/>
              </w:rPr>
              <w:t>乙</w:t>
            </w:r>
            <w:r>
              <w:rPr>
                <w:rFonts w:hint="default" w:ascii="Calibri" w:hAnsi="Calibri" w:eastAsia="Arial" w:cs="Times New Roman"/>
                <w:color w:val="auto"/>
                <w:sz w:val="21"/>
                <w:szCs w:val="21"/>
                <w:highlight w:val="none"/>
                <w:lang w:eastAsia="zh-CN"/>
              </w:rPr>
              <w:t>方</w:t>
            </w:r>
            <w:r>
              <w:rPr>
                <w:rFonts w:hint="eastAsia" w:ascii="Calibri" w:hAnsi="Calibri" w:eastAsia="Arial" w:cs="Times New Roman"/>
                <w:color w:val="auto"/>
                <w:sz w:val="21"/>
                <w:szCs w:val="21"/>
                <w:highlight w:val="none"/>
                <w:lang w:eastAsia="zh-CN"/>
              </w:rPr>
              <w:t>（</w:t>
            </w:r>
            <w:r>
              <w:rPr>
                <w:rFonts w:hint="eastAsia" w:ascii="Calibri" w:hAnsi="Calibri" w:eastAsia="宋体" w:cs="Times New Roman"/>
                <w:color w:val="auto"/>
                <w:sz w:val="21"/>
                <w:szCs w:val="21"/>
                <w:highlight w:val="none"/>
                <w:lang w:eastAsia="zh-CN"/>
              </w:rPr>
              <w:t>投标人</w:t>
            </w:r>
            <w:r>
              <w:rPr>
                <w:rFonts w:hint="eastAsia" w:ascii="Calibri" w:hAnsi="Calibri" w:eastAsia="Arial" w:cs="Times New Roman"/>
                <w:color w:val="auto"/>
                <w:sz w:val="21"/>
                <w:szCs w:val="21"/>
                <w:highlight w:val="none"/>
                <w:lang w:eastAsia="zh-CN"/>
              </w:rPr>
              <w:t>）</w:t>
            </w:r>
          </w:p>
        </w:tc>
      </w:tr>
      <w:tr w14:paraId="678678C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57" w:hRule="atLeast"/>
          <w:jc w:val="center"/>
        </w:trPr>
        <w:tc>
          <w:tcPr>
            <w:tcW w:w="1075" w:type="pct"/>
            <w:tcBorders>
              <w:top w:val="single" w:color="auto" w:sz="2" w:space="0"/>
              <w:bottom w:val="single" w:color="auto" w:sz="2" w:space="0"/>
              <w:right w:val="single" w:color="auto" w:sz="2" w:space="0"/>
            </w:tcBorders>
            <w:noWrap w:val="0"/>
            <w:vAlign w:val="center"/>
          </w:tcPr>
          <w:p w14:paraId="1D4D382E">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单</w:t>
            </w:r>
            <w:r>
              <w:rPr>
                <w:rFonts w:hint="default" w:ascii="Calibri" w:hAnsi="Calibri" w:eastAsia="Arial" w:cs="Times New Roman"/>
                <w:color w:val="auto"/>
                <w:sz w:val="21"/>
                <w:szCs w:val="21"/>
                <w:highlight w:val="none"/>
                <w:lang w:eastAsia="zh-CN"/>
              </w:rPr>
              <w:t>位名称</w:t>
            </w:r>
            <w:r>
              <w:rPr>
                <w:rFonts w:hint="eastAsia" w:ascii="Calibri" w:hAnsi="Calibri" w:eastAsia="Arial" w:cs="Times New Roman"/>
                <w:color w:val="auto"/>
                <w:sz w:val="21"/>
                <w:szCs w:val="21"/>
                <w:highlight w:val="none"/>
                <w:lang w:eastAsia="zh-CN"/>
              </w:rPr>
              <w:t>（公章或合同章）</w:t>
            </w:r>
          </w:p>
        </w:tc>
        <w:tc>
          <w:tcPr>
            <w:tcW w:w="1372" w:type="pct"/>
            <w:tcBorders>
              <w:top w:val="single" w:color="auto" w:sz="2" w:space="0"/>
              <w:left w:val="single" w:color="auto" w:sz="2" w:space="0"/>
              <w:bottom w:val="single" w:color="auto" w:sz="2" w:space="0"/>
              <w:right w:val="single" w:color="auto" w:sz="2" w:space="0"/>
            </w:tcBorders>
            <w:noWrap w:val="0"/>
            <w:vAlign w:val="center"/>
          </w:tcPr>
          <w:p w14:paraId="0E9CB030">
            <w:pPr>
              <w:widowControl w:val="0"/>
              <w:spacing w:after="0" w:line="300" w:lineRule="exact"/>
              <w:jc w:val="center"/>
              <w:rPr>
                <w:rFonts w:hint="default" w:ascii="Calibri" w:hAnsi="Calibri" w:eastAsia="Arial" w:cs="Times New Roman"/>
                <w:color w:val="auto"/>
                <w:sz w:val="21"/>
                <w:szCs w:val="21"/>
                <w:highlight w:val="none"/>
              </w:rPr>
            </w:pPr>
          </w:p>
        </w:tc>
        <w:tc>
          <w:tcPr>
            <w:tcW w:w="1126" w:type="pct"/>
            <w:tcBorders>
              <w:top w:val="single" w:color="auto" w:sz="2" w:space="0"/>
              <w:left w:val="single" w:color="auto" w:sz="2" w:space="0"/>
              <w:bottom w:val="single" w:color="auto" w:sz="2" w:space="0"/>
              <w:right w:val="single" w:color="auto" w:sz="2" w:space="0"/>
            </w:tcBorders>
            <w:noWrap w:val="0"/>
            <w:vAlign w:val="center"/>
          </w:tcPr>
          <w:p w14:paraId="294874D4">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单</w:t>
            </w:r>
            <w:r>
              <w:rPr>
                <w:rFonts w:hint="default" w:ascii="Calibri" w:hAnsi="Calibri" w:eastAsia="Arial" w:cs="Times New Roman"/>
                <w:color w:val="auto"/>
                <w:sz w:val="21"/>
                <w:szCs w:val="21"/>
                <w:highlight w:val="none"/>
                <w:lang w:eastAsia="zh-CN"/>
              </w:rPr>
              <w:t>位名称</w:t>
            </w:r>
            <w:r>
              <w:rPr>
                <w:rFonts w:hint="eastAsia" w:ascii="Calibri" w:hAnsi="Calibri" w:eastAsia="Arial" w:cs="Times New Roman"/>
                <w:color w:val="auto"/>
                <w:sz w:val="21"/>
                <w:szCs w:val="21"/>
                <w:highlight w:val="none"/>
                <w:lang w:eastAsia="zh-CN"/>
              </w:rPr>
              <w:t>（公章或合同章）</w:t>
            </w:r>
          </w:p>
        </w:tc>
        <w:tc>
          <w:tcPr>
            <w:tcW w:w="1425" w:type="pct"/>
            <w:tcBorders>
              <w:top w:val="single" w:color="auto" w:sz="2" w:space="0"/>
              <w:left w:val="single" w:color="auto" w:sz="2" w:space="0"/>
              <w:bottom w:val="single" w:color="auto" w:sz="2" w:space="0"/>
            </w:tcBorders>
            <w:noWrap w:val="0"/>
            <w:vAlign w:val="center"/>
          </w:tcPr>
          <w:p w14:paraId="53FD27C3">
            <w:pPr>
              <w:widowControl w:val="0"/>
              <w:spacing w:after="0" w:line="300" w:lineRule="exact"/>
              <w:jc w:val="center"/>
              <w:rPr>
                <w:rFonts w:hint="default" w:ascii="Calibri" w:hAnsi="Calibri" w:eastAsia="Arial" w:cs="Times New Roman"/>
                <w:color w:val="auto"/>
                <w:spacing w:val="20"/>
                <w:sz w:val="21"/>
                <w:szCs w:val="21"/>
                <w:highlight w:val="none"/>
              </w:rPr>
            </w:pPr>
          </w:p>
        </w:tc>
      </w:tr>
      <w:tr w14:paraId="0FD7880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806" w:hRule="atLeast"/>
          <w:jc w:val="center"/>
        </w:trPr>
        <w:tc>
          <w:tcPr>
            <w:tcW w:w="1075" w:type="pct"/>
            <w:vMerge w:val="restart"/>
            <w:tcBorders>
              <w:top w:val="single" w:color="auto" w:sz="2" w:space="0"/>
              <w:right w:val="single" w:color="auto" w:sz="2" w:space="0"/>
            </w:tcBorders>
            <w:noWrap w:val="0"/>
            <w:vAlign w:val="center"/>
          </w:tcPr>
          <w:p w14:paraId="27B06B5B">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法</w:t>
            </w:r>
            <w:r>
              <w:rPr>
                <w:rFonts w:hint="default" w:ascii="Calibri" w:hAnsi="Calibri" w:eastAsia="Arial" w:cs="Times New Roman"/>
                <w:color w:val="auto"/>
                <w:sz w:val="21"/>
                <w:szCs w:val="21"/>
                <w:highlight w:val="none"/>
                <w:lang w:eastAsia="zh-CN"/>
              </w:rPr>
              <w:t>定代表人</w:t>
            </w:r>
          </w:p>
          <w:p w14:paraId="0D707499">
            <w:pPr>
              <w:widowControl w:val="0"/>
              <w:spacing w:after="0" w:line="300" w:lineRule="exact"/>
              <w:ind w:firstLine="101"/>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或</w:t>
            </w:r>
            <w:r>
              <w:rPr>
                <w:rFonts w:hint="eastAsia" w:ascii="Calibri" w:hAnsi="Calibri" w:eastAsia="Arial" w:cs="Times New Roman"/>
                <w:color w:val="auto"/>
                <w:sz w:val="21"/>
                <w:szCs w:val="21"/>
                <w:highlight w:val="none"/>
                <w:lang w:eastAsia="zh-CN"/>
              </w:rPr>
              <w:t>其</w:t>
            </w:r>
            <w:r>
              <w:rPr>
                <w:rFonts w:hint="default" w:ascii="Calibri" w:hAnsi="Calibri" w:eastAsia="Arial" w:cs="Times New Roman"/>
                <w:color w:val="auto"/>
                <w:sz w:val="21"/>
                <w:szCs w:val="21"/>
                <w:highlight w:val="none"/>
                <w:lang w:eastAsia="zh-CN"/>
              </w:rPr>
              <w:t>委托代理人</w:t>
            </w:r>
            <w:r>
              <w:rPr>
                <w:rFonts w:hint="eastAsia" w:ascii="Calibri" w:hAnsi="Calibri" w:eastAsia="Arial" w:cs="Times New Roman"/>
                <w:color w:val="auto"/>
                <w:sz w:val="21"/>
                <w:szCs w:val="21"/>
                <w:highlight w:val="none"/>
                <w:lang w:eastAsia="zh-CN"/>
              </w:rPr>
              <w:t>（签章）</w:t>
            </w:r>
          </w:p>
        </w:tc>
        <w:tc>
          <w:tcPr>
            <w:tcW w:w="1372" w:type="pct"/>
            <w:vMerge w:val="restart"/>
            <w:tcBorders>
              <w:top w:val="single" w:color="auto" w:sz="2" w:space="0"/>
              <w:left w:val="single" w:color="auto" w:sz="2" w:space="0"/>
              <w:right w:val="single" w:color="auto" w:sz="2" w:space="0"/>
            </w:tcBorders>
            <w:noWrap w:val="0"/>
            <w:vAlign w:val="center"/>
          </w:tcPr>
          <w:p w14:paraId="75337077">
            <w:pPr>
              <w:widowControl w:val="0"/>
              <w:spacing w:after="0" w:line="300" w:lineRule="exact"/>
              <w:jc w:val="center"/>
              <w:rPr>
                <w:rFonts w:hint="default" w:ascii="Calibri" w:hAnsi="Calibri" w:eastAsia="Arial" w:cs="Times New Roman"/>
                <w:color w:val="auto"/>
                <w:sz w:val="21"/>
                <w:szCs w:val="21"/>
                <w:highlight w:val="none"/>
              </w:rPr>
            </w:pPr>
          </w:p>
        </w:tc>
        <w:tc>
          <w:tcPr>
            <w:tcW w:w="1126" w:type="pct"/>
            <w:tcBorders>
              <w:top w:val="single" w:color="auto" w:sz="2" w:space="0"/>
              <w:left w:val="single" w:color="auto" w:sz="2" w:space="0"/>
              <w:right w:val="single" w:color="auto" w:sz="2" w:space="0"/>
            </w:tcBorders>
            <w:noWrap w:val="0"/>
            <w:vAlign w:val="center"/>
          </w:tcPr>
          <w:p w14:paraId="5C4C42D5">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法</w:t>
            </w:r>
            <w:r>
              <w:rPr>
                <w:rFonts w:hint="default" w:ascii="Calibri" w:hAnsi="Calibri" w:eastAsia="Arial" w:cs="Times New Roman"/>
                <w:color w:val="auto"/>
                <w:sz w:val="21"/>
                <w:szCs w:val="21"/>
                <w:highlight w:val="none"/>
                <w:lang w:eastAsia="zh-CN"/>
              </w:rPr>
              <w:t>定代表人</w:t>
            </w:r>
            <w:r>
              <w:rPr>
                <w:rFonts w:hint="eastAsia" w:ascii="宋体" w:hAnsi="宋体" w:eastAsia="宋体" w:cs="宋体"/>
                <w:color w:val="auto"/>
                <w:sz w:val="21"/>
                <w:szCs w:val="21"/>
                <w:highlight w:val="none"/>
                <w:lang w:eastAsia="zh-CN"/>
              </w:rPr>
              <w:t>或</w:t>
            </w:r>
            <w:r>
              <w:rPr>
                <w:rFonts w:hint="eastAsia" w:ascii="Calibri" w:hAnsi="Calibri" w:eastAsia="Arial" w:cs="Times New Roman"/>
                <w:color w:val="auto"/>
                <w:sz w:val="21"/>
                <w:szCs w:val="21"/>
                <w:highlight w:val="none"/>
                <w:lang w:eastAsia="zh-CN"/>
              </w:rPr>
              <w:t>其</w:t>
            </w:r>
            <w:r>
              <w:rPr>
                <w:rFonts w:hint="default" w:ascii="Calibri" w:hAnsi="Calibri" w:eastAsia="Arial" w:cs="Times New Roman"/>
                <w:color w:val="auto"/>
                <w:sz w:val="21"/>
                <w:szCs w:val="21"/>
                <w:highlight w:val="none"/>
                <w:lang w:eastAsia="zh-CN"/>
              </w:rPr>
              <w:t>委托代理人</w:t>
            </w:r>
            <w:r>
              <w:rPr>
                <w:rFonts w:hint="eastAsia" w:ascii="Calibri" w:hAnsi="Calibri" w:eastAsia="Arial" w:cs="Times New Roman"/>
                <w:color w:val="auto"/>
                <w:sz w:val="21"/>
                <w:szCs w:val="21"/>
                <w:highlight w:val="none"/>
                <w:lang w:eastAsia="zh-CN"/>
              </w:rPr>
              <w:t>（签章）</w:t>
            </w:r>
          </w:p>
        </w:tc>
        <w:tc>
          <w:tcPr>
            <w:tcW w:w="1425" w:type="pct"/>
            <w:tcBorders>
              <w:top w:val="single" w:color="auto" w:sz="2" w:space="0"/>
              <w:left w:val="single" w:color="auto" w:sz="2" w:space="0"/>
              <w:bottom w:val="single" w:color="auto" w:sz="2" w:space="0"/>
            </w:tcBorders>
            <w:noWrap w:val="0"/>
            <w:vAlign w:val="center"/>
          </w:tcPr>
          <w:p w14:paraId="73DACDC2">
            <w:pPr>
              <w:widowControl w:val="0"/>
              <w:spacing w:after="0" w:line="300" w:lineRule="exact"/>
              <w:jc w:val="center"/>
              <w:rPr>
                <w:rFonts w:hint="default" w:ascii="Calibri" w:hAnsi="Calibri" w:eastAsia="Arial" w:cs="Times New Roman"/>
                <w:color w:val="auto"/>
                <w:sz w:val="21"/>
                <w:szCs w:val="21"/>
                <w:highlight w:val="none"/>
              </w:rPr>
            </w:pPr>
          </w:p>
        </w:tc>
      </w:tr>
      <w:tr w14:paraId="2C837DA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75" w:type="pct"/>
            <w:vMerge w:val="continue"/>
            <w:tcBorders>
              <w:bottom w:val="single" w:color="auto" w:sz="2" w:space="0"/>
              <w:right w:val="single" w:color="auto" w:sz="2" w:space="0"/>
            </w:tcBorders>
            <w:noWrap w:val="0"/>
            <w:vAlign w:val="center"/>
          </w:tcPr>
          <w:p w14:paraId="4D67E907">
            <w:pPr>
              <w:widowControl w:val="0"/>
              <w:spacing w:after="0" w:line="300" w:lineRule="exact"/>
              <w:jc w:val="center"/>
              <w:rPr>
                <w:rFonts w:hint="default" w:ascii="Calibri" w:hAnsi="Calibri" w:eastAsia="Arial" w:cs="Times New Roman"/>
                <w:color w:val="auto"/>
                <w:sz w:val="21"/>
                <w:szCs w:val="21"/>
                <w:highlight w:val="none"/>
                <w:lang w:eastAsia="zh-CN"/>
              </w:rPr>
            </w:pPr>
          </w:p>
        </w:tc>
        <w:tc>
          <w:tcPr>
            <w:tcW w:w="1372" w:type="pct"/>
            <w:vMerge w:val="continue"/>
            <w:tcBorders>
              <w:left w:val="single" w:color="auto" w:sz="2" w:space="0"/>
              <w:bottom w:val="single" w:color="auto" w:sz="2" w:space="0"/>
              <w:right w:val="single" w:color="auto" w:sz="2" w:space="0"/>
            </w:tcBorders>
            <w:noWrap w:val="0"/>
            <w:vAlign w:val="center"/>
          </w:tcPr>
          <w:p w14:paraId="65CE177E">
            <w:pPr>
              <w:widowControl w:val="0"/>
              <w:spacing w:after="0" w:line="300" w:lineRule="exact"/>
              <w:jc w:val="center"/>
              <w:rPr>
                <w:rFonts w:hint="default" w:ascii="Calibri" w:hAnsi="Calibri" w:eastAsia="Arial" w:cs="Times New Roman"/>
                <w:color w:val="auto"/>
                <w:sz w:val="21"/>
                <w:szCs w:val="21"/>
                <w:highlight w:val="none"/>
                <w:lang w:eastAsia="zh-CN"/>
              </w:rPr>
            </w:pPr>
          </w:p>
        </w:tc>
        <w:tc>
          <w:tcPr>
            <w:tcW w:w="1126" w:type="pct"/>
            <w:tcBorders>
              <w:top w:val="single" w:color="auto" w:sz="2" w:space="0"/>
              <w:left w:val="single" w:color="auto" w:sz="2" w:space="0"/>
              <w:bottom w:val="single" w:color="auto" w:sz="2" w:space="0"/>
              <w:right w:val="single" w:color="auto" w:sz="2" w:space="0"/>
            </w:tcBorders>
            <w:noWrap w:val="0"/>
            <w:vAlign w:val="center"/>
          </w:tcPr>
          <w:p w14:paraId="41DFFD0D">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拥</w:t>
            </w:r>
            <w:r>
              <w:rPr>
                <w:rFonts w:hint="eastAsia" w:ascii="Calibri" w:hAnsi="Calibri" w:eastAsia="Arial" w:cs="Times New Roman"/>
                <w:color w:val="auto"/>
                <w:sz w:val="21"/>
                <w:szCs w:val="21"/>
                <w:highlight w:val="none"/>
                <w:lang w:eastAsia="zh-CN"/>
              </w:rPr>
              <w:t>有者性别</w:t>
            </w:r>
          </w:p>
        </w:tc>
        <w:tc>
          <w:tcPr>
            <w:tcW w:w="1425" w:type="pct"/>
            <w:tcBorders>
              <w:top w:val="single" w:color="auto" w:sz="2" w:space="0"/>
              <w:left w:val="single" w:color="auto" w:sz="2" w:space="0"/>
              <w:bottom w:val="single" w:color="auto" w:sz="2" w:space="0"/>
            </w:tcBorders>
            <w:noWrap w:val="0"/>
            <w:vAlign w:val="center"/>
          </w:tcPr>
          <w:p w14:paraId="35254344">
            <w:pPr>
              <w:widowControl w:val="0"/>
              <w:spacing w:after="0" w:line="300" w:lineRule="exact"/>
              <w:jc w:val="center"/>
              <w:rPr>
                <w:rFonts w:hint="default" w:ascii="Calibri" w:hAnsi="Calibri" w:eastAsia="Arial" w:cs="Times New Roman"/>
                <w:color w:val="auto"/>
                <w:spacing w:val="20"/>
                <w:sz w:val="21"/>
                <w:szCs w:val="21"/>
                <w:highlight w:val="none"/>
              </w:rPr>
            </w:pPr>
          </w:p>
        </w:tc>
      </w:tr>
      <w:tr w14:paraId="2BC4786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75" w:type="pct"/>
            <w:tcBorders>
              <w:top w:val="single" w:color="auto" w:sz="2" w:space="0"/>
              <w:bottom w:val="single" w:color="auto" w:sz="2" w:space="0"/>
              <w:right w:val="single" w:color="auto" w:sz="2" w:space="0"/>
            </w:tcBorders>
            <w:noWrap w:val="0"/>
            <w:vAlign w:val="center"/>
          </w:tcPr>
          <w:p w14:paraId="1E0F51BF">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住</w:t>
            </w:r>
            <w:r>
              <w:rPr>
                <w:rFonts w:hint="eastAsia" w:ascii="Calibri" w:hAnsi="Calibri" w:eastAsia="Arial" w:cs="Times New Roman"/>
                <w:color w:val="auto"/>
                <w:sz w:val="21"/>
                <w:szCs w:val="21"/>
                <w:highlight w:val="none"/>
                <w:lang w:eastAsia="zh-CN"/>
              </w:rPr>
              <w:t>所</w:t>
            </w:r>
          </w:p>
        </w:tc>
        <w:tc>
          <w:tcPr>
            <w:tcW w:w="1372" w:type="pct"/>
            <w:tcBorders>
              <w:top w:val="single" w:color="auto" w:sz="2" w:space="0"/>
              <w:left w:val="single" w:color="auto" w:sz="2" w:space="0"/>
              <w:bottom w:val="single" w:color="auto" w:sz="2" w:space="0"/>
              <w:right w:val="single" w:color="auto" w:sz="2" w:space="0"/>
            </w:tcBorders>
            <w:noWrap w:val="0"/>
            <w:vAlign w:val="center"/>
          </w:tcPr>
          <w:p w14:paraId="2A1E2428">
            <w:pPr>
              <w:widowControl w:val="0"/>
              <w:spacing w:after="0" w:line="300" w:lineRule="exact"/>
              <w:jc w:val="center"/>
              <w:rPr>
                <w:rFonts w:hint="default" w:ascii="Calibri" w:hAnsi="Calibri" w:eastAsia="Arial" w:cs="Times New Roman"/>
                <w:color w:val="auto"/>
                <w:sz w:val="21"/>
                <w:szCs w:val="21"/>
                <w:highlight w:val="none"/>
              </w:rPr>
            </w:pPr>
          </w:p>
        </w:tc>
        <w:tc>
          <w:tcPr>
            <w:tcW w:w="1126" w:type="pct"/>
            <w:tcBorders>
              <w:top w:val="single" w:color="auto" w:sz="2" w:space="0"/>
              <w:left w:val="single" w:color="auto" w:sz="2" w:space="0"/>
              <w:bottom w:val="single" w:color="auto" w:sz="2" w:space="0"/>
              <w:right w:val="single" w:color="auto" w:sz="2" w:space="0"/>
            </w:tcBorders>
            <w:noWrap w:val="0"/>
            <w:vAlign w:val="center"/>
          </w:tcPr>
          <w:p w14:paraId="040F0B6D">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住</w:t>
            </w:r>
            <w:r>
              <w:rPr>
                <w:rFonts w:hint="eastAsia" w:ascii="Calibri" w:hAnsi="Calibri" w:eastAsia="Arial" w:cs="Times New Roman"/>
                <w:color w:val="auto"/>
                <w:sz w:val="21"/>
                <w:szCs w:val="21"/>
                <w:highlight w:val="none"/>
                <w:lang w:eastAsia="zh-CN"/>
              </w:rPr>
              <w:t>所</w:t>
            </w:r>
          </w:p>
        </w:tc>
        <w:tc>
          <w:tcPr>
            <w:tcW w:w="1425" w:type="pct"/>
            <w:tcBorders>
              <w:top w:val="single" w:color="auto" w:sz="2" w:space="0"/>
              <w:left w:val="single" w:color="auto" w:sz="2" w:space="0"/>
              <w:bottom w:val="single" w:color="auto" w:sz="2" w:space="0"/>
            </w:tcBorders>
            <w:noWrap w:val="0"/>
            <w:vAlign w:val="center"/>
          </w:tcPr>
          <w:p w14:paraId="112BB54F">
            <w:pPr>
              <w:widowControl w:val="0"/>
              <w:spacing w:after="0" w:line="300" w:lineRule="exact"/>
              <w:jc w:val="center"/>
              <w:rPr>
                <w:rFonts w:hint="default" w:ascii="Calibri" w:hAnsi="Calibri" w:eastAsia="Arial" w:cs="Times New Roman"/>
                <w:color w:val="auto"/>
                <w:spacing w:val="20"/>
                <w:sz w:val="21"/>
                <w:szCs w:val="21"/>
                <w:highlight w:val="none"/>
              </w:rPr>
            </w:pPr>
          </w:p>
        </w:tc>
      </w:tr>
      <w:tr w14:paraId="023155B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75" w:type="pct"/>
            <w:tcBorders>
              <w:top w:val="single" w:color="auto" w:sz="2" w:space="0"/>
              <w:bottom w:val="single" w:color="auto" w:sz="2" w:space="0"/>
              <w:right w:val="single" w:color="auto" w:sz="2" w:space="0"/>
            </w:tcBorders>
            <w:noWrap w:val="0"/>
            <w:vAlign w:val="center"/>
          </w:tcPr>
          <w:p w14:paraId="5FD7B4DF">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联</w:t>
            </w:r>
            <w:r>
              <w:rPr>
                <w:rFonts w:hint="default" w:ascii="Calibri" w:hAnsi="Calibri" w:eastAsia="Arial" w:cs="Times New Roman"/>
                <w:color w:val="auto"/>
                <w:sz w:val="21"/>
                <w:szCs w:val="21"/>
                <w:highlight w:val="none"/>
                <w:lang w:eastAsia="zh-CN"/>
              </w:rPr>
              <w:t>系人</w:t>
            </w:r>
          </w:p>
        </w:tc>
        <w:tc>
          <w:tcPr>
            <w:tcW w:w="1372" w:type="pct"/>
            <w:tcBorders>
              <w:top w:val="single" w:color="auto" w:sz="2" w:space="0"/>
              <w:left w:val="single" w:color="auto" w:sz="2" w:space="0"/>
              <w:bottom w:val="single" w:color="auto" w:sz="2" w:space="0"/>
              <w:right w:val="single" w:color="auto" w:sz="2" w:space="0"/>
            </w:tcBorders>
            <w:noWrap w:val="0"/>
            <w:vAlign w:val="center"/>
          </w:tcPr>
          <w:p w14:paraId="11BD2519">
            <w:pPr>
              <w:widowControl w:val="0"/>
              <w:spacing w:after="0" w:line="300" w:lineRule="exact"/>
              <w:jc w:val="center"/>
              <w:rPr>
                <w:rFonts w:hint="default" w:ascii="Calibri" w:hAnsi="Calibri" w:eastAsia="Arial" w:cs="Times New Roman"/>
                <w:color w:val="auto"/>
                <w:sz w:val="21"/>
                <w:szCs w:val="21"/>
                <w:highlight w:val="none"/>
              </w:rPr>
            </w:pPr>
          </w:p>
        </w:tc>
        <w:tc>
          <w:tcPr>
            <w:tcW w:w="1126" w:type="pct"/>
            <w:tcBorders>
              <w:top w:val="single" w:color="auto" w:sz="2" w:space="0"/>
              <w:left w:val="single" w:color="auto" w:sz="2" w:space="0"/>
              <w:bottom w:val="single" w:color="auto" w:sz="2" w:space="0"/>
              <w:right w:val="single" w:color="auto" w:sz="2" w:space="0"/>
            </w:tcBorders>
            <w:noWrap w:val="0"/>
            <w:vAlign w:val="center"/>
          </w:tcPr>
          <w:p w14:paraId="7891CF29">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联</w:t>
            </w:r>
            <w:r>
              <w:rPr>
                <w:rFonts w:hint="default" w:ascii="Calibri" w:hAnsi="Calibri" w:eastAsia="Arial" w:cs="Times New Roman"/>
                <w:color w:val="auto"/>
                <w:sz w:val="21"/>
                <w:szCs w:val="21"/>
                <w:highlight w:val="none"/>
                <w:lang w:eastAsia="zh-CN"/>
              </w:rPr>
              <w:t>系人</w:t>
            </w:r>
          </w:p>
        </w:tc>
        <w:tc>
          <w:tcPr>
            <w:tcW w:w="1425" w:type="pct"/>
            <w:tcBorders>
              <w:top w:val="single" w:color="auto" w:sz="2" w:space="0"/>
              <w:left w:val="single" w:color="auto" w:sz="2" w:space="0"/>
              <w:bottom w:val="single" w:color="auto" w:sz="2" w:space="0"/>
            </w:tcBorders>
            <w:noWrap w:val="0"/>
            <w:vAlign w:val="center"/>
          </w:tcPr>
          <w:p w14:paraId="403748B0">
            <w:pPr>
              <w:widowControl w:val="0"/>
              <w:spacing w:after="0" w:line="300" w:lineRule="exact"/>
              <w:jc w:val="center"/>
              <w:rPr>
                <w:rFonts w:hint="default" w:ascii="Calibri" w:hAnsi="Calibri" w:eastAsia="Arial" w:cs="Times New Roman"/>
                <w:color w:val="auto"/>
                <w:spacing w:val="20"/>
                <w:sz w:val="21"/>
                <w:szCs w:val="21"/>
                <w:highlight w:val="none"/>
              </w:rPr>
            </w:pPr>
          </w:p>
        </w:tc>
      </w:tr>
      <w:tr w14:paraId="1D4FA2F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75" w:type="pct"/>
            <w:tcBorders>
              <w:top w:val="single" w:color="auto" w:sz="2" w:space="0"/>
              <w:bottom w:val="single" w:color="auto" w:sz="2" w:space="0"/>
              <w:right w:val="single" w:color="auto" w:sz="2" w:space="0"/>
            </w:tcBorders>
            <w:noWrap w:val="0"/>
            <w:vAlign w:val="center"/>
          </w:tcPr>
          <w:p w14:paraId="75606D2D">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联</w:t>
            </w:r>
            <w:r>
              <w:rPr>
                <w:rFonts w:hint="default" w:ascii="Calibri" w:hAnsi="Calibri" w:eastAsia="Arial" w:cs="Times New Roman"/>
                <w:color w:val="auto"/>
                <w:sz w:val="21"/>
                <w:szCs w:val="21"/>
                <w:highlight w:val="none"/>
                <w:lang w:eastAsia="zh-CN"/>
              </w:rPr>
              <w:t>系电话</w:t>
            </w:r>
          </w:p>
        </w:tc>
        <w:tc>
          <w:tcPr>
            <w:tcW w:w="1372" w:type="pct"/>
            <w:tcBorders>
              <w:top w:val="single" w:color="auto" w:sz="2" w:space="0"/>
              <w:left w:val="single" w:color="auto" w:sz="2" w:space="0"/>
              <w:bottom w:val="single" w:color="auto" w:sz="2" w:space="0"/>
              <w:right w:val="single" w:color="auto" w:sz="2" w:space="0"/>
            </w:tcBorders>
            <w:noWrap w:val="0"/>
            <w:vAlign w:val="center"/>
          </w:tcPr>
          <w:p w14:paraId="0818DAA6">
            <w:pPr>
              <w:widowControl w:val="0"/>
              <w:spacing w:after="0" w:line="300" w:lineRule="exact"/>
              <w:jc w:val="center"/>
              <w:rPr>
                <w:rFonts w:hint="default" w:ascii="Calibri" w:hAnsi="Calibri" w:eastAsia="Arial" w:cs="Times New Roman"/>
                <w:color w:val="auto"/>
                <w:sz w:val="21"/>
                <w:szCs w:val="21"/>
                <w:highlight w:val="none"/>
              </w:rPr>
            </w:pPr>
          </w:p>
        </w:tc>
        <w:tc>
          <w:tcPr>
            <w:tcW w:w="1126" w:type="pct"/>
            <w:tcBorders>
              <w:top w:val="single" w:color="auto" w:sz="2" w:space="0"/>
              <w:left w:val="single" w:color="auto" w:sz="2" w:space="0"/>
              <w:bottom w:val="single" w:color="auto" w:sz="2" w:space="0"/>
              <w:right w:val="single" w:color="auto" w:sz="2" w:space="0"/>
            </w:tcBorders>
            <w:noWrap w:val="0"/>
            <w:vAlign w:val="center"/>
          </w:tcPr>
          <w:p w14:paraId="538B1499">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联</w:t>
            </w:r>
            <w:r>
              <w:rPr>
                <w:rFonts w:hint="default" w:ascii="Calibri" w:hAnsi="Calibri" w:eastAsia="Arial" w:cs="Times New Roman"/>
                <w:color w:val="auto"/>
                <w:sz w:val="21"/>
                <w:szCs w:val="21"/>
                <w:highlight w:val="none"/>
                <w:lang w:eastAsia="zh-CN"/>
              </w:rPr>
              <w:t>系电话</w:t>
            </w:r>
          </w:p>
        </w:tc>
        <w:tc>
          <w:tcPr>
            <w:tcW w:w="1425" w:type="pct"/>
            <w:tcBorders>
              <w:top w:val="single" w:color="auto" w:sz="2" w:space="0"/>
              <w:left w:val="single" w:color="auto" w:sz="2" w:space="0"/>
              <w:bottom w:val="single" w:color="auto" w:sz="2" w:space="0"/>
            </w:tcBorders>
            <w:noWrap w:val="0"/>
            <w:vAlign w:val="center"/>
          </w:tcPr>
          <w:p w14:paraId="00677148">
            <w:pPr>
              <w:widowControl w:val="0"/>
              <w:spacing w:after="0" w:line="300" w:lineRule="exact"/>
              <w:jc w:val="center"/>
              <w:rPr>
                <w:rFonts w:hint="default" w:ascii="Calibri" w:hAnsi="Calibri" w:eastAsia="Arial" w:cs="Times New Roman"/>
                <w:color w:val="auto"/>
                <w:spacing w:val="20"/>
                <w:sz w:val="21"/>
                <w:szCs w:val="21"/>
                <w:highlight w:val="none"/>
              </w:rPr>
            </w:pPr>
          </w:p>
        </w:tc>
      </w:tr>
      <w:tr w14:paraId="6FE3D0B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75" w:type="pct"/>
            <w:tcBorders>
              <w:top w:val="single" w:color="auto" w:sz="2" w:space="0"/>
              <w:bottom w:val="single" w:color="auto" w:sz="2" w:space="0"/>
              <w:right w:val="single" w:color="auto" w:sz="2" w:space="0"/>
            </w:tcBorders>
            <w:noWrap w:val="0"/>
            <w:vAlign w:val="center"/>
          </w:tcPr>
          <w:p w14:paraId="68E8D6A3">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通</w:t>
            </w:r>
            <w:r>
              <w:rPr>
                <w:rFonts w:hint="eastAsia" w:ascii="Calibri" w:hAnsi="Calibri" w:eastAsia="Arial" w:cs="Times New Roman"/>
                <w:color w:val="auto"/>
                <w:sz w:val="21"/>
                <w:szCs w:val="21"/>
                <w:highlight w:val="none"/>
                <w:lang w:eastAsia="zh-CN"/>
              </w:rPr>
              <w:t>信地址</w:t>
            </w:r>
          </w:p>
        </w:tc>
        <w:tc>
          <w:tcPr>
            <w:tcW w:w="1372" w:type="pct"/>
            <w:tcBorders>
              <w:top w:val="single" w:color="auto" w:sz="2" w:space="0"/>
              <w:left w:val="single" w:color="auto" w:sz="2" w:space="0"/>
              <w:bottom w:val="single" w:color="auto" w:sz="2" w:space="0"/>
              <w:right w:val="single" w:color="auto" w:sz="2" w:space="0"/>
            </w:tcBorders>
            <w:noWrap w:val="0"/>
            <w:vAlign w:val="center"/>
          </w:tcPr>
          <w:p w14:paraId="08B9E3E5">
            <w:pPr>
              <w:widowControl w:val="0"/>
              <w:spacing w:after="0" w:line="300" w:lineRule="exact"/>
              <w:jc w:val="center"/>
              <w:rPr>
                <w:rFonts w:hint="default" w:ascii="Calibri" w:hAnsi="Calibri" w:eastAsia="Arial" w:cs="Times New Roman"/>
                <w:color w:val="auto"/>
                <w:sz w:val="21"/>
                <w:szCs w:val="21"/>
                <w:highlight w:val="none"/>
              </w:rPr>
            </w:pPr>
          </w:p>
        </w:tc>
        <w:tc>
          <w:tcPr>
            <w:tcW w:w="1126" w:type="pct"/>
            <w:tcBorders>
              <w:top w:val="single" w:color="auto" w:sz="2" w:space="0"/>
              <w:left w:val="single" w:color="auto" w:sz="2" w:space="0"/>
              <w:bottom w:val="single" w:color="auto" w:sz="2" w:space="0"/>
              <w:right w:val="single" w:color="auto" w:sz="2" w:space="0"/>
            </w:tcBorders>
            <w:noWrap w:val="0"/>
            <w:vAlign w:val="center"/>
          </w:tcPr>
          <w:p w14:paraId="7710B11E">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通</w:t>
            </w:r>
            <w:r>
              <w:rPr>
                <w:rFonts w:hint="eastAsia" w:ascii="Calibri" w:hAnsi="Calibri" w:eastAsia="Arial" w:cs="Times New Roman"/>
                <w:color w:val="auto"/>
                <w:sz w:val="21"/>
                <w:szCs w:val="21"/>
                <w:highlight w:val="none"/>
                <w:lang w:eastAsia="zh-CN"/>
              </w:rPr>
              <w:t>信地址</w:t>
            </w:r>
          </w:p>
        </w:tc>
        <w:tc>
          <w:tcPr>
            <w:tcW w:w="1425" w:type="pct"/>
            <w:tcBorders>
              <w:top w:val="single" w:color="auto" w:sz="2" w:space="0"/>
              <w:left w:val="single" w:color="auto" w:sz="2" w:space="0"/>
              <w:bottom w:val="single" w:color="auto" w:sz="2" w:space="0"/>
            </w:tcBorders>
            <w:noWrap w:val="0"/>
            <w:vAlign w:val="center"/>
          </w:tcPr>
          <w:p w14:paraId="76814C89">
            <w:pPr>
              <w:widowControl w:val="0"/>
              <w:spacing w:after="0" w:line="300" w:lineRule="exact"/>
              <w:jc w:val="center"/>
              <w:rPr>
                <w:rFonts w:hint="default" w:ascii="Calibri" w:hAnsi="Calibri" w:eastAsia="Arial" w:cs="Times New Roman"/>
                <w:color w:val="auto"/>
                <w:spacing w:val="20"/>
                <w:sz w:val="21"/>
                <w:szCs w:val="21"/>
                <w:highlight w:val="none"/>
              </w:rPr>
            </w:pPr>
          </w:p>
        </w:tc>
      </w:tr>
      <w:tr w14:paraId="5F00F90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75" w:type="pct"/>
            <w:tcBorders>
              <w:top w:val="single" w:color="auto" w:sz="2" w:space="0"/>
              <w:bottom w:val="single" w:color="auto" w:sz="2" w:space="0"/>
              <w:right w:val="single" w:color="auto" w:sz="2" w:space="0"/>
            </w:tcBorders>
            <w:noWrap w:val="0"/>
            <w:vAlign w:val="center"/>
          </w:tcPr>
          <w:p w14:paraId="12FF549F">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邮</w:t>
            </w:r>
            <w:r>
              <w:rPr>
                <w:rFonts w:hint="default" w:ascii="Calibri" w:hAnsi="Calibri" w:eastAsia="Arial" w:cs="Times New Roman"/>
                <w:color w:val="auto"/>
                <w:sz w:val="21"/>
                <w:szCs w:val="21"/>
                <w:highlight w:val="none"/>
                <w:lang w:eastAsia="zh-CN"/>
              </w:rPr>
              <w:t>政编码</w:t>
            </w:r>
          </w:p>
        </w:tc>
        <w:tc>
          <w:tcPr>
            <w:tcW w:w="1372" w:type="pct"/>
            <w:tcBorders>
              <w:top w:val="single" w:color="auto" w:sz="2" w:space="0"/>
              <w:left w:val="single" w:color="auto" w:sz="2" w:space="0"/>
              <w:bottom w:val="single" w:color="auto" w:sz="2" w:space="0"/>
              <w:right w:val="single" w:color="auto" w:sz="2" w:space="0"/>
            </w:tcBorders>
            <w:noWrap w:val="0"/>
            <w:vAlign w:val="center"/>
          </w:tcPr>
          <w:p w14:paraId="795820BE">
            <w:pPr>
              <w:widowControl w:val="0"/>
              <w:spacing w:after="0" w:line="300" w:lineRule="exact"/>
              <w:jc w:val="center"/>
              <w:rPr>
                <w:rFonts w:hint="default" w:ascii="Calibri" w:hAnsi="Calibri" w:eastAsia="Arial" w:cs="Times New Roman"/>
                <w:color w:val="auto"/>
                <w:sz w:val="21"/>
                <w:szCs w:val="21"/>
                <w:highlight w:val="none"/>
              </w:rPr>
            </w:pPr>
          </w:p>
        </w:tc>
        <w:tc>
          <w:tcPr>
            <w:tcW w:w="1126" w:type="pct"/>
            <w:tcBorders>
              <w:top w:val="single" w:color="auto" w:sz="2" w:space="0"/>
              <w:left w:val="single" w:color="auto" w:sz="2" w:space="0"/>
              <w:bottom w:val="single" w:color="auto" w:sz="2" w:space="0"/>
              <w:right w:val="single" w:color="auto" w:sz="2" w:space="0"/>
            </w:tcBorders>
            <w:noWrap w:val="0"/>
            <w:vAlign w:val="center"/>
          </w:tcPr>
          <w:p w14:paraId="54065273">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邮</w:t>
            </w:r>
            <w:r>
              <w:rPr>
                <w:rFonts w:hint="default" w:ascii="Calibri" w:hAnsi="Calibri" w:eastAsia="Arial" w:cs="Times New Roman"/>
                <w:color w:val="auto"/>
                <w:sz w:val="21"/>
                <w:szCs w:val="21"/>
                <w:highlight w:val="none"/>
                <w:lang w:eastAsia="zh-CN"/>
              </w:rPr>
              <w:t>政编码</w:t>
            </w:r>
          </w:p>
        </w:tc>
        <w:tc>
          <w:tcPr>
            <w:tcW w:w="1425" w:type="pct"/>
            <w:tcBorders>
              <w:top w:val="single" w:color="auto" w:sz="2" w:space="0"/>
              <w:left w:val="single" w:color="auto" w:sz="2" w:space="0"/>
              <w:bottom w:val="single" w:color="auto" w:sz="2" w:space="0"/>
            </w:tcBorders>
            <w:noWrap w:val="0"/>
            <w:vAlign w:val="center"/>
          </w:tcPr>
          <w:p w14:paraId="2AB761E8">
            <w:pPr>
              <w:widowControl w:val="0"/>
              <w:spacing w:after="0" w:line="300" w:lineRule="exact"/>
              <w:jc w:val="center"/>
              <w:rPr>
                <w:rFonts w:hint="default" w:ascii="Calibri" w:hAnsi="Calibri" w:eastAsia="Arial" w:cs="Times New Roman"/>
                <w:color w:val="auto"/>
                <w:spacing w:val="20"/>
                <w:sz w:val="21"/>
                <w:szCs w:val="21"/>
                <w:highlight w:val="none"/>
              </w:rPr>
            </w:pPr>
          </w:p>
        </w:tc>
      </w:tr>
      <w:tr w14:paraId="59F0520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75" w:type="pct"/>
            <w:tcBorders>
              <w:top w:val="single" w:color="auto" w:sz="2" w:space="0"/>
              <w:bottom w:val="single" w:color="auto" w:sz="2" w:space="0"/>
              <w:right w:val="single" w:color="auto" w:sz="2" w:space="0"/>
            </w:tcBorders>
            <w:noWrap w:val="0"/>
            <w:vAlign w:val="center"/>
          </w:tcPr>
          <w:p w14:paraId="6C6A87B4">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电</w:t>
            </w:r>
            <w:r>
              <w:rPr>
                <w:rFonts w:hint="eastAsia" w:ascii="Calibri" w:hAnsi="Calibri" w:eastAsia="Arial" w:cs="Times New Roman"/>
                <w:color w:val="auto"/>
                <w:sz w:val="21"/>
                <w:szCs w:val="21"/>
                <w:highlight w:val="none"/>
                <w:lang w:eastAsia="zh-CN"/>
              </w:rPr>
              <w:t>子邮箱</w:t>
            </w:r>
          </w:p>
        </w:tc>
        <w:tc>
          <w:tcPr>
            <w:tcW w:w="1372" w:type="pct"/>
            <w:tcBorders>
              <w:top w:val="single" w:color="auto" w:sz="2" w:space="0"/>
              <w:left w:val="single" w:color="auto" w:sz="2" w:space="0"/>
              <w:bottom w:val="single" w:color="auto" w:sz="2" w:space="0"/>
              <w:right w:val="single" w:color="auto" w:sz="2" w:space="0"/>
            </w:tcBorders>
            <w:noWrap w:val="0"/>
            <w:vAlign w:val="center"/>
          </w:tcPr>
          <w:p w14:paraId="12DC52E3">
            <w:pPr>
              <w:widowControl w:val="0"/>
              <w:spacing w:after="0" w:line="300" w:lineRule="exact"/>
              <w:jc w:val="center"/>
              <w:rPr>
                <w:rFonts w:hint="default" w:ascii="Calibri" w:hAnsi="Calibri" w:eastAsia="Arial" w:cs="Times New Roman"/>
                <w:color w:val="auto"/>
                <w:sz w:val="21"/>
                <w:szCs w:val="21"/>
                <w:highlight w:val="none"/>
              </w:rPr>
            </w:pPr>
          </w:p>
        </w:tc>
        <w:tc>
          <w:tcPr>
            <w:tcW w:w="1126" w:type="pct"/>
            <w:tcBorders>
              <w:top w:val="single" w:color="auto" w:sz="2" w:space="0"/>
              <w:left w:val="single" w:color="auto" w:sz="2" w:space="0"/>
              <w:bottom w:val="single" w:color="auto" w:sz="2" w:space="0"/>
              <w:right w:val="single" w:color="auto" w:sz="2" w:space="0"/>
            </w:tcBorders>
            <w:noWrap w:val="0"/>
            <w:vAlign w:val="center"/>
          </w:tcPr>
          <w:p w14:paraId="59350476">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电</w:t>
            </w:r>
            <w:r>
              <w:rPr>
                <w:rFonts w:hint="eastAsia" w:ascii="Calibri" w:hAnsi="Calibri" w:eastAsia="Arial" w:cs="Times New Roman"/>
                <w:color w:val="auto"/>
                <w:sz w:val="21"/>
                <w:szCs w:val="21"/>
                <w:highlight w:val="none"/>
                <w:lang w:eastAsia="zh-CN"/>
              </w:rPr>
              <w:t>子邮箱</w:t>
            </w:r>
          </w:p>
        </w:tc>
        <w:tc>
          <w:tcPr>
            <w:tcW w:w="1425" w:type="pct"/>
            <w:tcBorders>
              <w:top w:val="single" w:color="auto" w:sz="2" w:space="0"/>
              <w:left w:val="single" w:color="auto" w:sz="2" w:space="0"/>
              <w:bottom w:val="single" w:color="auto" w:sz="2" w:space="0"/>
            </w:tcBorders>
            <w:noWrap w:val="0"/>
            <w:vAlign w:val="center"/>
          </w:tcPr>
          <w:p w14:paraId="7EEAF6DD">
            <w:pPr>
              <w:widowControl w:val="0"/>
              <w:spacing w:after="0" w:line="300" w:lineRule="exact"/>
              <w:jc w:val="center"/>
              <w:rPr>
                <w:rFonts w:hint="default" w:ascii="Calibri" w:hAnsi="Calibri" w:eastAsia="Arial" w:cs="Times New Roman"/>
                <w:color w:val="auto"/>
                <w:spacing w:val="20"/>
                <w:sz w:val="21"/>
                <w:szCs w:val="21"/>
                <w:highlight w:val="none"/>
              </w:rPr>
            </w:pPr>
          </w:p>
        </w:tc>
      </w:tr>
      <w:tr w14:paraId="05403CF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75" w:type="pct"/>
            <w:tcBorders>
              <w:top w:val="single" w:color="auto" w:sz="2" w:space="0"/>
              <w:bottom w:val="single" w:color="auto" w:sz="2" w:space="0"/>
              <w:right w:val="single" w:color="auto" w:sz="2" w:space="0"/>
            </w:tcBorders>
            <w:noWrap w:val="0"/>
            <w:vAlign w:val="center"/>
          </w:tcPr>
          <w:p w14:paraId="53E4470E">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统</w:t>
            </w:r>
            <w:r>
              <w:rPr>
                <w:rFonts w:hint="eastAsia" w:ascii="Calibri" w:hAnsi="Calibri" w:eastAsia="Arial" w:cs="Times New Roman"/>
                <w:color w:val="auto"/>
                <w:sz w:val="21"/>
                <w:szCs w:val="21"/>
                <w:highlight w:val="none"/>
                <w:lang w:eastAsia="zh-CN"/>
              </w:rPr>
              <w:t>一社会信用代码</w:t>
            </w:r>
          </w:p>
        </w:tc>
        <w:tc>
          <w:tcPr>
            <w:tcW w:w="1372" w:type="pct"/>
            <w:tcBorders>
              <w:top w:val="single" w:color="auto" w:sz="2" w:space="0"/>
              <w:left w:val="single" w:color="auto" w:sz="2" w:space="0"/>
              <w:bottom w:val="single" w:color="auto" w:sz="2" w:space="0"/>
              <w:right w:val="single" w:color="auto" w:sz="2" w:space="0"/>
            </w:tcBorders>
            <w:noWrap w:val="0"/>
            <w:vAlign w:val="center"/>
          </w:tcPr>
          <w:p w14:paraId="74A3CD6B">
            <w:pPr>
              <w:widowControl w:val="0"/>
              <w:spacing w:after="0" w:line="300" w:lineRule="exact"/>
              <w:jc w:val="center"/>
              <w:rPr>
                <w:rFonts w:hint="default" w:ascii="Calibri" w:hAnsi="Calibri" w:eastAsia="Arial" w:cs="Times New Roman"/>
                <w:color w:val="auto"/>
                <w:sz w:val="21"/>
                <w:szCs w:val="21"/>
                <w:highlight w:val="none"/>
              </w:rPr>
            </w:pPr>
          </w:p>
        </w:tc>
        <w:tc>
          <w:tcPr>
            <w:tcW w:w="1126" w:type="pct"/>
            <w:tcBorders>
              <w:top w:val="single" w:color="auto" w:sz="2" w:space="0"/>
              <w:left w:val="single" w:color="auto" w:sz="2" w:space="0"/>
              <w:bottom w:val="single" w:color="auto" w:sz="2" w:space="0"/>
              <w:right w:val="single" w:color="auto" w:sz="2" w:space="0"/>
            </w:tcBorders>
            <w:noWrap w:val="0"/>
            <w:vAlign w:val="center"/>
          </w:tcPr>
          <w:p w14:paraId="19DF048E">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统</w:t>
            </w:r>
            <w:r>
              <w:rPr>
                <w:rFonts w:hint="eastAsia" w:ascii="Calibri" w:hAnsi="Calibri" w:eastAsia="Arial" w:cs="Times New Roman"/>
                <w:color w:val="auto"/>
                <w:sz w:val="21"/>
                <w:szCs w:val="21"/>
                <w:highlight w:val="none"/>
                <w:lang w:eastAsia="zh-CN"/>
              </w:rPr>
              <w:t>一社会信用代码</w:t>
            </w:r>
          </w:p>
        </w:tc>
        <w:tc>
          <w:tcPr>
            <w:tcW w:w="1425" w:type="pct"/>
            <w:tcBorders>
              <w:top w:val="single" w:color="auto" w:sz="2" w:space="0"/>
              <w:left w:val="single" w:color="auto" w:sz="2" w:space="0"/>
              <w:bottom w:val="single" w:color="auto" w:sz="2" w:space="0"/>
            </w:tcBorders>
            <w:noWrap w:val="0"/>
            <w:vAlign w:val="center"/>
          </w:tcPr>
          <w:p w14:paraId="17274F9E">
            <w:pPr>
              <w:widowControl w:val="0"/>
              <w:spacing w:after="0" w:line="300" w:lineRule="exact"/>
              <w:jc w:val="center"/>
              <w:rPr>
                <w:rFonts w:hint="default" w:ascii="Calibri" w:hAnsi="Calibri" w:eastAsia="Arial" w:cs="Times New Roman"/>
                <w:color w:val="auto"/>
                <w:spacing w:val="20"/>
                <w:sz w:val="21"/>
                <w:szCs w:val="21"/>
                <w:highlight w:val="none"/>
              </w:rPr>
            </w:pPr>
          </w:p>
        </w:tc>
      </w:tr>
      <w:tr w14:paraId="2B093AC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2448" w:type="pct"/>
            <w:gridSpan w:val="2"/>
            <w:vMerge w:val="restart"/>
            <w:tcBorders>
              <w:top w:val="single" w:color="auto" w:sz="2" w:space="0"/>
              <w:right w:val="single" w:color="auto" w:sz="2" w:space="0"/>
            </w:tcBorders>
            <w:noWrap w:val="0"/>
            <w:vAlign w:val="center"/>
          </w:tcPr>
          <w:p w14:paraId="57DC4DB9">
            <w:pPr>
              <w:widowControl w:val="0"/>
              <w:spacing w:after="0" w:line="300" w:lineRule="exact"/>
              <w:jc w:val="center"/>
              <w:rPr>
                <w:rFonts w:hint="default" w:ascii="Calibri" w:hAnsi="Calibri" w:eastAsia="Arial" w:cs="Times New Roman"/>
                <w:color w:val="auto"/>
                <w:sz w:val="21"/>
                <w:szCs w:val="21"/>
                <w:highlight w:val="none"/>
              </w:rPr>
            </w:pPr>
          </w:p>
        </w:tc>
        <w:tc>
          <w:tcPr>
            <w:tcW w:w="1126" w:type="pct"/>
            <w:tcBorders>
              <w:top w:val="single" w:color="auto" w:sz="2" w:space="0"/>
              <w:left w:val="single" w:color="auto" w:sz="2" w:space="0"/>
              <w:bottom w:val="single" w:color="auto" w:sz="2" w:space="0"/>
              <w:right w:val="single" w:color="auto" w:sz="2" w:space="0"/>
            </w:tcBorders>
            <w:noWrap w:val="0"/>
            <w:vAlign w:val="center"/>
          </w:tcPr>
          <w:p w14:paraId="6B1C9D45">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开</w:t>
            </w:r>
            <w:r>
              <w:rPr>
                <w:rFonts w:hint="default" w:ascii="Calibri" w:hAnsi="Calibri" w:eastAsia="Arial" w:cs="Times New Roman"/>
                <w:color w:val="auto"/>
                <w:sz w:val="21"/>
                <w:szCs w:val="21"/>
                <w:highlight w:val="none"/>
                <w:lang w:eastAsia="zh-CN"/>
              </w:rPr>
              <w:t>户名称</w:t>
            </w:r>
          </w:p>
        </w:tc>
        <w:tc>
          <w:tcPr>
            <w:tcW w:w="1425" w:type="pct"/>
            <w:tcBorders>
              <w:top w:val="single" w:color="auto" w:sz="2" w:space="0"/>
              <w:left w:val="single" w:color="auto" w:sz="2" w:space="0"/>
              <w:bottom w:val="single" w:color="auto" w:sz="2" w:space="0"/>
            </w:tcBorders>
            <w:noWrap w:val="0"/>
            <w:vAlign w:val="center"/>
          </w:tcPr>
          <w:p w14:paraId="7065EB9D">
            <w:pPr>
              <w:widowControl w:val="0"/>
              <w:spacing w:after="0" w:line="300" w:lineRule="exact"/>
              <w:jc w:val="center"/>
              <w:rPr>
                <w:rFonts w:hint="default" w:ascii="Calibri" w:hAnsi="Calibri" w:eastAsia="Arial" w:cs="Times New Roman"/>
                <w:color w:val="auto"/>
                <w:spacing w:val="20"/>
                <w:sz w:val="21"/>
                <w:szCs w:val="21"/>
                <w:highlight w:val="none"/>
              </w:rPr>
            </w:pPr>
          </w:p>
        </w:tc>
      </w:tr>
      <w:tr w14:paraId="1B47D17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2448" w:type="pct"/>
            <w:gridSpan w:val="2"/>
            <w:vMerge w:val="continue"/>
            <w:tcBorders>
              <w:right w:val="single" w:color="auto" w:sz="2" w:space="0"/>
            </w:tcBorders>
            <w:noWrap w:val="0"/>
            <w:vAlign w:val="center"/>
          </w:tcPr>
          <w:p w14:paraId="5835F404">
            <w:pPr>
              <w:widowControl w:val="0"/>
              <w:spacing w:after="0" w:line="300" w:lineRule="exact"/>
              <w:jc w:val="center"/>
              <w:rPr>
                <w:rFonts w:hint="default" w:ascii="Calibri" w:hAnsi="Calibri" w:eastAsia="Arial" w:cs="Times New Roman"/>
                <w:color w:val="auto"/>
                <w:sz w:val="21"/>
                <w:szCs w:val="21"/>
                <w:highlight w:val="none"/>
                <w:lang w:eastAsia="zh-CN"/>
              </w:rPr>
            </w:pPr>
          </w:p>
        </w:tc>
        <w:tc>
          <w:tcPr>
            <w:tcW w:w="1126" w:type="pct"/>
            <w:tcBorders>
              <w:top w:val="single" w:color="auto" w:sz="2" w:space="0"/>
              <w:left w:val="single" w:color="auto" w:sz="2" w:space="0"/>
              <w:bottom w:val="single" w:color="auto" w:sz="2" w:space="0"/>
              <w:right w:val="single" w:color="auto" w:sz="2" w:space="0"/>
            </w:tcBorders>
            <w:noWrap w:val="0"/>
            <w:vAlign w:val="center"/>
          </w:tcPr>
          <w:p w14:paraId="48EC6BC1">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开</w:t>
            </w:r>
            <w:r>
              <w:rPr>
                <w:rFonts w:hint="default" w:ascii="Calibri" w:hAnsi="Calibri" w:eastAsia="Arial" w:cs="Times New Roman"/>
                <w:color w:val="auto"/>
                <w:sz w:val="21"/>
                <w:szCs w:val="21"/>
                <w:highlight w:val="none"/>
                <w:lang w:eastAsia="zh-CN"/>
              </w:rPr>
              <w:t>户银行</w:t>
            </w:r>
          </w:p>
        </w:tc>
        <w:tc>
          <w:tcPr>
            <w:tcW w:w="1425" w:type="pct"/>
            <w:tcBorders>
              <w:top w:val="single" w:color="auto" w:sz="2" w:space="0"/>
              <w:left w:val="single" w:color="auto" w:sz="2" w:space="0"/>
              <w:bottom w:val="single" w:color="auto" w:sz="2" w:space="0"/>
            </w:tcBorders>
            <w:noWrap w:val="0"/>
            <w:vAlign w:val="center"/>
          </w:tcPr>
          <w:p w14:paraId="563CA090">
            <w:pPr>
              <w:widowControl w:val="0"/>
              <w:spacing w:after="0" w:line="300" w:lineRule="exact"/>
              <w:jc w:val="center"/>
              <w:rPr>
                <w:rFonts w:hint="default" w:ascii="Calibri" w:hAnsi="Calibri" w:eastAsia="Arial" w:cs="Times New Roman"/>
                <w:color w:val="auto"/>
                <w:spacing w:val="20"/>
                <w:sz w:val="21"/>
                <w:szCs w:val="21"/>
                <w:highlight w:val="none"/>
              </w:rPr>
            </w:pPr>
          </w:p>
        </w:tc>
      </w:tr>
      <w:tr w14:paraId="597895F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2448" w:type="pct"/>
            <w:gridSpan w:val="2"/>
            <w:vMerge w:val="continue"/>
            <w:tcBorders>
              <w:bottom w:val="single" w:color="auto" w:sz="2" w:space="0"/>
              <w:right w:val="single" w:color="auto" w:sz="2" w:space="0"/>
            </w:tcBorders>
            <w:noWrap w:val="0"/>
            <w:vAlign w:val="center"/>
          </w:tcPr>
          <w:p w14:paraId="301DE156">
            <w:pPr>
              <w:widowControl w:val="0"/>
              <w:spacing w:after="0" w:line="300" w:lineRule="exact"/>
              <w:jc w:val="center"/>
              <w:rPr>
                <w:rFonts w:hint="default" w:ascii="Calibri" w:hAnsi="Calibri" w:eastAsia="Arial" w:cs="Times New Roman"/>
                <w:color w:val="auto"/>
                <w:sz w:val="21"/>
                <w:szCs w:val="21"/>
                <w:highlight w:val="none"/>
                <w:lang w:eastAsia="zh-CN"/>
              </w:rPr>
            </w:pPr>
          </w:p>
        </w:tc>
        <w:tc>
          <w:tcPr>
            <w:tcW w:w="1126" w:type="pct"/>
            <w:tcBorders>
              <w:top w:val="single" w:color="auto" w:sz="2" w:space="0"/>
              <w:left w:val="single" w:color="auto" w:sz="2" w:space="0"/>
              <w:bottom w:val="single" w:color="auto" w:sz="2" w:space="0"/>
              <w:right w:val="single" w:color="auto" w:sz="2" w:space="0"/>
            </w:tcBorders>
            <w:noWrap w:val="0"/>
            <w:vAlign w:val="center"/>
          </w:tcPr>
          <w:p w14:paraId="3EC09588">
            <w:pPr>
              <w:widowControl w:val="0"/>
              <w:spacing w:after="0" w:line="300" w:lineRule="exact"/>
              <w:jc w:val="center"/>
              <w:rPr>
                <w:rFonts w:hint="default" w:ascii="Calibri" w:hAnsi="Calibri" w:eastAsia="Arial" w:cs="Times New Roman"/>
                <w:color w:val="auto"/>
                <w:sz w:val="21"/>
                <w:szCs w:val="21"/>
                <w:highlight w:val="none"/>
              </w:rPr>
            </w:pPr>
            <w:r>
              <w:rPr>
                <w:rFonts w:hint="eastAsia" w:ascii="宋体" w:hAnsi="宋体" w:eastAsia="宋体" w:cs="宋体"/>
                <w:color w:val="auto"/>
                <w:sz w:val="21"/>
                <w:szCs w:val="21"/>
                <w:highlight w:val="none"/>
                <w:lang w:eastAsia="zh-CN"/>
              </w:rPr>
              <w:t>银</w:t>
            </w:r>
            <w:r>
              <w:rPr>
                <w:rFonts w:hint="default" w:ascii="Calibri" w:hAnsi="Calibri" w:eastAsia="Arial" w:cs="Times New Roman"/>
                <w:color w:val="auto"/>
                <w:sz w:val="21"/>
                <w:szCs w:val="21"/>
                <w:highlight w:val="none"/>
                <w:lang w:eastAsia="zh-CN"/>
              </w:rPr>
              <w:t>行账号</w:t>
            </w:r>
          </w:p>
        </w:tc>
        <w:tc>
          <w:tcPr>
            <w:tcW w:w="1425" w:type="pct"/>
            <w:tcBorders>
              <w:top w:val="single" w:color="auto" w:sz="2" w:space="0"/>
              <w:left w:val="single" w:color="auto" w:sz="2" w:space="0"/>
              <w:bottom w:val="single" w:color="auto" w:sz="2" w:space="0"/>
            </w:tcBorders>
            <w:noWrap w:val="0"/>
            <w:vAlign w:val="center"/>
          </w:tcPr>
          <w:p w14:paraId="583362C7">
            <w:pPr>
              <w:widowControl w:val="0"/>
              <w:spacing w:after="0" w:line="300" w:lineRule="exact"/>
              <w:jc w:val="center"/>
              <w:rPr>
                <w:rFonts w:hint="default" w:ascii="Calibri" w:hAnsi="Calibri" w:eastAsia="Arial" w:cs="Times New Roman"/>
                <w:color w:val="auto"/>
                <w:spacing w:val="20"/>
                <w:sz w:val="21"/>
                <w:szCs w:val="21"/>
                <w:highlight w:val="none"/>
              </w:rPr>
            </w:pPr>
          </w:p>
        </w:tc>
      </w:tr>
      <w:tr w14:paraId="3426B7A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jc w:val="center"/>
        </w:trPr>
        <w:tc>
          <w:tcPr>
            <w:tcW w:w="5000" w:type="pct"/>
            <w:gridSpan w:val="4"/>
            <w:tcBorders>
              <w:top w:val="single" w:color="auto" w:sz="2" w:space="0"/>
            </w:tcBorders>
            <w:noWrap w:val="0"/>
            <w:vAlign w:val="center"/>
          </w:tcPr>
          <w:p w14:paraId="0DEC320A">
            <w:pPr>
              <w:widowControl w:val="0"/>
              <w:spacing w:after="0" w:line="360" w:lineRule="auto"/>
              <w:jc w:val="left"/>
              <w:rPr>
                <w:rFonts w:hint="default" w:ascii="Times New Roman" w:hAnsi="Times New Roman" w:eastAsia="宋体" w:cs="Times New Roman"/>
                <w:color w:val="auto"/>
                <w:spacing w:val="20"/>
                <w:sz w:val="21"/>
                <w:szCs w:val="21"/>
                <w:highlight w:val="none"/>
              </w:rPr>
            </w:pPr>
            <w:r>
              <w:rPr>
                <w:rFonts w:hint="eastAsia" w:ascii="宋体" w:hAnsi="宋体" w:eastAsia="宋体" w:cs="Times New Roman"/>
                <w:color w:val="auto"/>
                <w:sz w:val="21"/>
                <w:szCs w:val="21"/>
                <w:highlight w:val="none"/>
                <w:lang w:eastAsia="zh-CN"/>
              </w:rPr>
              <w:t>注：涉及联合体或其他合同主体的信息应按上表格式加列。</w:t>
            </w:r>
          </w:p>
        </w:tc>
      </w:tr>
    </w:tbl>
    <w:p w14:paraId="05E169E1">
      <w:pPr>
        <w:rPr>
          <w:color w:val="auto"/>
          <w:highlight w:val="none"/>
        </w:rPr>
      </w:pPr>
    </w:p>
    <w:p w14:paraId="6DA99152">
      <w:pPr>
        <w:jc w:val="center"/>
        <w:rPr>
          <w:rFonts w:ascii="黑体" w:hAnsi="黑体" w:eastAsia="黑体" w:cs="Arial"/>
          <w:b/>
          <w:bCs/>
          <w:color w:val="auto"/>
          <w:sz w:val="28"/>
          <w:szCs w:val="28"/>
          <w:highlight w:val="none"/>
        </w:rPr>
      </w:pPr>
      <w:r>
        <w:rPr>
          <w:rFonts w:ascii="宋体" w:hAnsi="宋体" w:eastAsia="幼圆" w:cs="Arial"/>
          <w:b/>
          <w:bCs/>
          <w:color w:val="auto"/>
          <w:sz w:val="21"/>
          <w:szCs w:val="21"/>
          <w:highlight w:val="none"/>
          <w:u w:val="single"/>
          <w:lang w:val="en-US" w:eastAsia="zh-CN" w:bidi="ar-SA"/>
        </w:rPr>
        <w:br w:type="page" w:clear="all"/>
      </w:r>
      <w:r>
        <w:rPr>
          <w:rFonts w:hint="eastAsia" w:ascii="黑体" w:hAnsi="黑体" w:eastAsia="黑体" w:cs="Arial"/>
          <w:b w:val="0"/>
          <w:bCs w:val="0"/>
          <w:color w:val="auto"/>
          <w:sz w:val="28"/>
          <w:szCs w:val="28"/>
          <w:highlight w:val="none"/>
          <w:lang w:val="en-US" w:eastAsia="zh-CN" w:bidi="ar-SA"/>
        </w:rPr>
        <w:t>第二节 政府采购合同通用条款</w:t>
      </w:r>
    </w:p>
    <w:p w14:paraId="286F1535">
      <w:pPr>
        <w:widowControl w:val="0"/>
        <w:tabs>
          <w:tab w:val="left" w:pos="8820"/>
          <w:tab w:val="left" w:pos="9345"/>
          <w:tab w:val="left" w:pos="9765"/>
        </w:tabs>
        <w:spacing w:after="0" w:line="400" w:lineRule="exact"/>
        <w:jc w:val="left"/>
        <w:rPr>
          <w:rFonts w:hint="default" w:ascii="宋体" w:hAnsi="宋体" w:eastAsia="宋体" w:cs="Times New Roman"/>
          <w:b/>
          <w:bCs/>
          <w:color w:val="auto"/>
          <w:sz w:val="24"/>
          <w:highlight w:val="none"/>
        </w:rPr>
      </w:pPr>
      <w:r>
        <w:rPr>
          <w:rFonts w:hint="eastAsia" w:ascii="宋体" w:hAnsi="宋体" w:eastAsia="宋体" w:cs="Times New Roman"/>
          <w:b/>
          <w:color w:val="auto"/>
          <w:sz w:val="24"/>
          <w:highlight w:val="none"/>
          <w:lang w:eastAsia="zh-CN"/>
        </w:rPr>
        <w:t xml:space="preserve">1. </w:t>
      </w:r>
      <w:r>
        <w:rPr>
          <w:rFonts w:hint="eastAsia" w:ascii="宋体" w:hAnsi="宋体" w:eastAsia="宋体" w:cs="Times New Roman"/>
          <w:b/>
          <w:bCs/>
          <w:color w:val="auto"/>
          <w:sz w:val="24"/>
          <w:highlight w:val="none"/>
          <w:lang w:eastAsia="zh-CN"/>
        </w:rPr>
        <w:t>定义</w:t>
      </w:r>
    </w:p>
    <w:p w14:paraId="0F4398B7">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1.1合同当事人</w:t>
      </w:r>
    </w:p>
    <w:p w14:paraId="626E8986">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（1）采购人（以下称甲方）是指使用财政性资金，通过政府采购方式向供应商购买货物及其相关服务的国家机关、事业单位、团体组织。</w:t>
      </w:r>
    </w:p>
    <w:p w14:paraId="6D35193D">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（2）供应商（以下称乙方）是指参加政府采购活动并且中标（成交），向采购人提供合同约定的货物及其相关服务的法人、非法人组织或者自然人。</w:t>
      </w:r>
    </w:p>
    <w:p w14:paraId="0A983695">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（3）其他合同主体是指除采购人和供应商以外，</w:t>
      </w:r>
      <w:r>
        <w:rPr>
          <w:rFonts w:hint="eastAsia" w:ascii="宋体" w:hAnsi="宋体" w:eastAsia="宋体" w:cs="宋体"/>
          <w:bCs/>
          <w:color w:val="auto"/>
          <w:sz w:val="21"/>
          <w:szCs w:val="21"/>
          <w:highlight w:val="none"/>
          <w:lang w:eastAsia="zh-CN"/>
        </w:rPr>
        <w:t>依法参与合同缔结或履行，享有权利、承担义务的合同当事人</w:t>
      </w:r>
      <w:r>
        <w:rPr>
          <w:rFonts w:hint="eastAsia" w:ascii="宋体" w:hAnsi="宋体" w:eastAsia="宋体" w:cs="Times New Roman"/>
          <w:color w:val="auto"/>
          <w:sz w:val="21"/>
          <w:szCs w:val="21"/>
          <w:highlight w:val="none"/>
          <w:lang w:eastAsia="zh-CN"/>
        </w:rPr>
        <w:t>。</w:t>
      </w:r>
    </w:p>
    <w:p w14:paraId="790384E3">
      <w:pPr>
        <w:widowControl w:val="0"/>
        <w:tabs>
          <w:tab w:val="left" w:pos="570"/>
          <w:tab w:val="left" w:pos="9240"/>
          <w:tab w:val="left" w:pos="9555"/>
        </w:tabs>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1.2本合同下列术语应解释为：</w:t>
      </w:r>
    </w:p>
    <w:p w14:paraId="181E735C">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（1）“合同”系指</w:t>
      </w:r>
      <w:r>
        <w:rPr>
          <w:rFonts w:hint="eastAsia" w:ascii="宋体" w:hAnsi="宋体" w:eastAsia="宋体" w:cs="宋体"/>
          <w:bCs/>
          <w:color w:val="auto"/>
          <w:sz w:val="21"/>
          <w:szCs w:val="21"/>
          <w:highlight w:val="none"/>
          <w:lang w:eastAsia="zh-CN"/>
        </w:rPr>
        <w:t>合同当事人意思表示达成一致的任何协议，包括签署的</w:t>
      </w:r>
      <w:r>
        <w:rPr>
          <w:rFonts w:hint="eastAsia" w:ascii="宋体" w:hAnsi="宋体" w:eastAsia="宋体" w:cs="Times New Roman"/>
          <w:color w:val="auto"/>
          <w:sz w:val="21"/>
          <w:szCs w:val="21"/>
          <w:highlight w:val="none"/>
          <w:lang w:eastAsia="zh-CN"/>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auto"/>
          <w:sz w:val="21"/>
          <w:szCs w:val="21"/>
          <w:highlight w:val="none"/>
          <w:lang w:eastAsia="zh-CN"/>
        </w:rPr>
        <w:t>国家法律、行政法规和规章制度规定或合同约定的作为合同组成部分的其他文件</w:t>
      </w:r>
      <w:r>
        <w:rPr>
          <w:rFonts w:hint="eastAsia" w:ascii="宋体" w:hAnsi="宋体" w:eastAsia="宋体" w:cs="Times New Roman"/>
          <w:color w:val="auto"/>
          <w:sz w:val="21"/>
          <w:szCs w:val="21"/>
          <w:highlight w:val="none"/>
          <w:lang w:eastAsia="zh-CN"/>
        </w:rPr>
        <w:t>。</w:t>
      </w:r>
    </w:p>
    <w:p w14:paraId="09F1D6AC">
      <w:pPr>
        <w:widowControl w:val="0"/>
        <w:tabs>
          <w:tab w:val="left" w:pos="570"/>
          <w:tab w:val="left" w:pos="9240"/>
          <w:tab w:val="left" w:pos="9555"/>
        </w:tabs>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（2）“合同价款”系指根据本合同规定乙方在全面履行合同义务后甲方应支付给乙方的价款。</w:t>
      </w:r>
    </w:p>
    <w:p w14:paraId="03EA35B4">
      <w:pPr>
        <w:widowControl w:val="0"/>
        <w:tabs>
          <w:tab w:val="left" w:pos="570"/>
          <w:tab w:val="left" w:pos="9240"/>
          <w:tab w:val="left" w:pos="9555"/>
        </w:tabs>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（3）“货物”系指乙方根据本合同规定须向甲方提供的各种形态和种类的物品，包括原材料、设备、产品（包括软件）及相关的备品备件、工具、手册及</w:t>
      </w:r>
      <w:r>
        <w:rPr>
          <w:rFonts w:hint="default" w:ascii="宋体" w:hAnsi="宋体" w:eastAsia="宋体" w:cs="Times New Roman"/>
          <w:color w:val="auto"/>
          <w:sz w:val="21"/>
          <w:szCs w:val="21"/>
          <w:highlight w:val="none"/>
          <w:lang w:val="en" w:eastAsia="zh-CN"/>
        </w:rPr>
        <w:t>其他</w:t>
      </w:r>
      <w:r>
        <w:rPr>
          <w:rFonts w:hint="eastAsia" w:ascii="宋体" w:hAnsi="宋体" w:eastAsia="宋体" w:cs="Times New Roman"/>
          <w:color w:val="auto"/>
          <w:sz w:val="21"/>
          <w:szCs w:val="21"/>
          <w:highlight w:val="none"/>
          <w:lang w:eastAsia="zh-CN"/>
        </w:rPr>
        <w:t>技术资料和材料等。</w:t>
      </w:r>
    </w:p>
    <w:p w14:paraId="74ABE317">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（4）“相关服务”系指根据合同规定，乙方应提供的与货物有关的技术、管理和</w:t>
      </w:r>
      <w:r>
        <w:rPr>
          <w:rFonts w:hint="default" w:ascii="宋体" w:hAnsi="宋体" w:eastAsia="宋体" w:cs="Times New Roman"/>
          <w:color w:val="auto"/>
          <w:sz w:val="21"/>
          <w:szCs w:val="21"/>
          <w:highlight w:val="none"/>
          <w:lang w:val="en" w:eastAsia="zh-CN"/>
        </w:rPr>
        <w:t>其他</w:t>
      </w:r>
      <w:r>
        <w:rPr>
          <w:rFonts w:hint="eastAsia" w:ascii="宋体" w:hAnsi="宋体" w:eastAsia="宋体" w:cs="Times New Roman"/>
          <w:color w:val="auto"/>
          <w:sz w:val="21"/>
          <w:szCs w:val="21"/>
          <w:highlight w:val="none"/>
          <w:lang w:eastAsia="zh-CN"/>
        </w:rPr>
        <w:t>服务，包括但不限于：管理和质量保证、运输、保险、检验、现场准备、安装、集成、调试、培训、维修、废弃处置、技术支持等以及合同中规定乙方应承担的</w:t>
      </w:r>
      <w:r>
        <w:rPr>
          <w:rFonts w:hint="default" w:ascii="宋体" w:hAnsi="宋体" w:eastAsia="宋体" w:cs="Times New Roman"/>
          <w:color w:val="auto"/>
          <w:sz w:val="21"/>
          <w:szCs w:val="21"/>
          <w:highlight w:val="none"/>
          <w:lang w:val="en" w:eastAsia="zh-CN"/>
        </w:rPr>
        <w:t>其他</w:t>
      </w:r>
      <w:r>
        <w:rPr>
          <w:rFonts w:hint="eastAsia" w:ascii="宋体" w:hAnsi="宋体" w:eastAsia="宋体" w:cs="Times New Roman"/>
          <w:color w:val="auto"/>
          <w:sz w:val="21"/>
          <w:szCs w:val="21"/>
          <w:highlight w:val="none"/>
          <w:lang w:eastAsia="zh-CN"/>
        </w:rPr>
        <w:t>义务。</w:t>
      </w:r>
    </w:p>
    <w:p w14:paraId="5D5345E3">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（5）“分包”系指中标（成交）供应商按采购文件、投标（响应）文件的规定，根据分包意向协议，将中标（成交）项目中的部分履约内容，分给具有相应资质条件的供应商履行合同的行为。</w:t>
      </w:r>
    </w:p>
    <w:p w14:paraId="572E69DB">
      <w:pPr>
        <w:widowControl w:val="0"/>
        <w:tabs>
          <w:tab w:val="left" w:pos="570"/>
          <w:tab w:val="left" w:pos="9240"/>
          <w:tab w:val="left" w:pos="9555"/>
        </w:tabs>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auto"/>
          <w:sz w:val="21"/>
          <w:szCs w:val="21"/>
          <w:highlight w:val="none"/>
          <w:lang w:eastAsia="zh-CN"/>
        </w:rPr>
        <w:t>政府采购合同专用条款</w:t>
      </w:r>
      <w:r>
        <w:rPr>
          <w:rFonts w:hint="eastAsia" w:ascii="宋体" w:hAnsi="宋体" w:eastAsia="宋体" w:cs="Times New Roman"/>
          <w:color w:val="auto"/>
          <w:sz w:val="21"/>
          <w:szCs w:val="21"/>
          <w:highlight w:val="none"/>
          <w:lang w:eastAsia="zh-CN"/>
        </w:rPr>
        <w:t>】。</w:t>
      </w:r>
    </w:p>
    <w:p w14:paraId="1D634B75">
      <w:pPr>
        <w:widowControl w:val="0"/>
        <w:tabs>
          <w:tab w:val="left" w:pos="570"/>
          <w:tab w:val="left" w:pos="9240"/>
          <w:tab w:val="left" w:pos="9555"/>
        </w:tabs>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（7）其他术语解释，见【</w:t>
      </w:r>
      <w:r>
        <w:rPr>
          <w:rFonts w:hint="eastAsia" w:ascii="宋体" w:hAnsi="宋体" w:eastAsia="宋体" w:cs="Times New Roman"/>
          <w:b/>
          <w:bCs/>
          <w:color w:val="auto"/>
          <w:sz w:val="21"/>
          <w:szCs w:val="21"/>
          <w:highlight w:val="none"/>
          <w:lang w:eastAsia="zh-CN"/>
        </w:rPr>
        <w:t>政府采购合同专用条款</w:t>
      </w:r>
      <w:r>
        <w:rPr>
          <w:rFonts w:hint="eastAsia" w:ascii="宋体" w:hAnsi="宋体" w:eastAsia="宋体" w:cs="Times New Roman"/>
          <w:color w:val="auto"/>
          <w:sz w:val="21"/>
          <w:szCs w:val="21"/>
          <w:highlight w:val="none"/>
          <w:lang w:eastAsia="zh-CN"/>
        </w:rPr>
        <w:t>】。</w:t>
      </w:r>
    </w:p>
    <w:p w14:paraId="685EE698">
      <w:pPr>
        <w:widowControl w:val="0"/>
        <w:numPr>
          <w:ilvl w:val="0"/>
          <w:numId w:val="4"/>
        </w:numPr>
        <w:spacing w:after="0" w:line="400" w:lineRule="exact"/>
        <w:jc w:val="left"/>
        <w:rPr>
          <w:rFonts w:hint="default" w:ascii="宋体" w:hAnsi="宋体" w:eastAsia="宋体" w:cs="Times New Roman"/>
          <w:b/>
          <w:bCs/>
          <w:color w:val="auto"/>
          <w:sz w:val="24"/>
          <w:highlight w:val="none"/>
        </w:rPr>
      </w:pPr>
      <w:r>
        <w:rPr>
          <w:rFonts w:hint="eastAsia" w:ascii="宋体" w:hAnsi="宋体" w:eastAsia="宋体" w:cs="Times New Roman"/>
          <w:b/>
          <w:color w:val="auto"/>
          <w:sz w:val="24"/>
          <w:highlight w:val="none"/>
          <w:lang w:eastAsia="zh-CN"/>
        </w:rPr>
        <w:t>合同标的及金额</w:t>
      </w:r>
    </w:p>
    <w:p w14:paraId="23641B0F">
      <w:pPr>
        <w:widowControl w:val="0"/>
        <w:spacing w:after="0" w:line="400" w:lineRule="exact"/>
        <w:ind w:firstLine="420"/>
        <w:jc w:val="left"/>
        <w:rPr>
          <w:rFonts w:hint="default" w:ascii="宋体" w:hAnsi="宋体" w:eastAsia="宋体" w:cs="Times New Roman"/>
          <w:b/>
          <w:bCs/>
          <w:i/>
          <w:iCs/>
          <w:color w:val="auto"/>
          <w:sz w:val="21"/>
          <w:szCs w:val="21"/>
          <w:highlight w:val="none"/>
        </w:rPr>
      </w:pPr>
      <w:r>
        <w:rPr>
          <w:rFonts w:hint="eastAsia" w:ascii="宋体" w:hAnsi="宋体" w:eastAsia="宋体" w:cs="Times New Roman"/>
          <w:color w:val="auto"/>
          <w:sz w:val="21"/>
          <w:szCs w:val="21"/>
          <w:highlight w:val="none"/>
          <w:lang w:eastAsia="zh-CN"/>
        </w:rPr>
        <w:t>2.1 合同标的及金额应与中标（成交）结果一致。乙方为履行本合同而发生的所有费用均应包含在合同价款中，甲方不再另行支付</w:t>
      </w:r>
      <w:r>
        <w:rPr>
          <w:rFonts w:hint="default" w:ascii="宋体" w:hAnsi="宋体" w:eastAsia="宋体" w:cs="Times New Roman"/>
          <w:color w:val="auto"/>
          <w:sz w:val="21"/>
          <w:szCs w:val="21"/>
          <w:highlight w:val="none"/>
          <w:lang w:val="en" w:eastAsia="zh-CN"/>
        </w:rPr>
        <w:t>其他</w:t>
      </w:r>
      <w:r>
        <w:rPr>
          <w:rFonts w:hint="eastAsia" w:ascii="宋体" w:hAnsi="宋体" w:eastAsia="宋体" w:cs="Times New Roman"/>
          <w:color w:val="auto"/>
          <w:sz w:val="21"/>
          <w:szCs w:val="21"/>
          <w:highlight w:val="none"/>
          <w:lang w:eastAsia="zh-CN"/>
        </w:rPr>
        <w:t>任何费用。</w:t>
      </w:r>
    </w:p>
    <w:p w14:paraId="502740D2">
      <w:pPr>
        <w:widowControl w:val="0"/>
        <w:spacing w:after="0" w:line="400" w:lineRule="exact"/>
        <w:jc w:val="left"/>
        <w:rPr>
          <w:rFonts w:hint="default" w:ascii="宋体" w:hAnsi="宋体" w:eastAsia="宋体" w:cs="Times New Roman"/>
          <w:b/>
          <w:color w:val="auto"/>
          <w:sz w:val="24"/>
          <w:highlight w:val="none"/>
        </w:rPr>
      </w:pPr>
      <w:r>
        <w:rPr>
          <w:rFonts w:hint="eastAsia" w:ascii="宋体" w:hAnsi="宋体" w:eastAsia="宋体" w:cs="Times New Roman"/>
          <w:b/>
          <w:color w:val="auto"/>
          <w:sz w:val="24"/>
          <w:highlight w:val="none"/>
          <w:lang w:eastAsia="zh-CN"/>
        </w:rPr>
        <w:t>3. 履行合同的时间、地点和方式</w:t>
      </w:r>
    </w:p>
    <w:p w14:paraId="7BC9A4A3">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3.1 </w:t>
      </w:r>
      <w:r>
        <w:rPr>
          <w:rFonts w:hint="eastAsia" w:ascii="宋体" w:hAnsi="宋体" w:eastAsia="宋体" w:cs="宋体"/>
          <w:color w:val="auto"/>
          <w:sz w:val="21"/>
          <w:szCs w:val="21"/>
          <w:highlight w:val="none"/>
          <w:lang w:eastAsia="zh-CN"/>
        </w:rPr>
        <w:t>乙方应当在约定的时间、地点，按照约定方式履行合同。</w:t>
      </w:r>
    </w:p>
    <w:p w14:paraId="4BBFE28E">
      <w:pPr>
        <w:widowControl w:val="0"/>
        <w:spacing w:after="0" w:line="400" w:lineRule="exact"/>
        <w:jc w:val="left"/>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4. 甲方的权利和义务</w:t>
      </w:r>
    </w:p>
    <w:p w14:paraId="4A401D8D">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4.1</w:t>
      </w:r>
      <w:r>
        <w:rPr>
          <w:rFonts w:hint="default" w:ascii="宋体" w:hAnsi="宋体" w:eastAsia="宋体" w:cs="Times New Roman"/>
          <w:color w:val="auto"/>
          <w:sz w:val="21"/>
          <w:szCs w:val="21"/>
          <w:highlight w:val="none"/>
          <w:lang w:eastAsia="zh-CN"/>
        </w:rPr>
        <w:t xml:space="preserve"> 签署合同后，甲方</w:t>
      </w:r>
      <w:r>
        <w:rPr>
          <w:rFonts w:hint="eastAsia" w:ascii="宋体" w:hAnsi="宋体" w:eastAsia="宋体" w:cs="Times New Roman"/>
          <w:color w:val="auto"/>
          <w:sz w:val="21"/>
          <w:szCs w:val="21"/>
          <w:highlight w:val="none"/>
          <w:lang w:eastAsia="zh-CN"/>
        </w:rPr>
        <w:t>应</w:t>
      </w:r>
      <w:r>
        <w:rPr>
          <w:rFonts w:hint="default" w:ascii="宋体" w:hAnsi="宋体" w:eastAsia="宋体" w:cs="Times New Roman"/>
          <w:color w:val="auto"/>
          <w:sz w:val="21"/>
          <w:szCs w:val="21"/>
          <w:highlight w:val="none"/>
          <w:lang w:eastAsia="zh-CN"/>
        </w:rPr>
        <w:t>确定</w:t>
      </w:r>
      <w:r>
        <w:rPr>
          <w:rFonts w:hint="eastAsia" w:ascii="宋体" w:hAnsi="宋体" w:eastAsia="宋体" w:cs="Times New Roman"/>
          <w:color w:val="auto"/>
          <w:sz w:val="21"/>
          <w:szCs w:val="21"/>
          <w:highlight w:val="none"/>
          <w:lang w:eastAsia="zh-CN"/>
        </w:rPr>
        <w:t>项目负责人（或项目联系人）</w:t>
      </w:r>
      <w:r>
        <w:rPr>
          <w:rFonts w:hint="default" w:ascii="宋体" w:hAnsi="宋体" w:eastAsia="宋体" w:cs="Times New Roman"/>
          <w:color w:val="auto"/>
          <w:sz w:val="21"/>
          <w:szCs w:val="21"/>
          <w:highlight w:val="none"/>
          <w:lang w:eastAsia="zh-CN"/>
        </w:rPr>
        <w:t>，负责与本合同有关的事务。</w:t>
      </w:r>
      <w:r>
        <w:rPr>
          <w:rFonts w:hint="eastAsia" w:ascii="宋体" w:hAnsi="宋体" w:eastAsia="宋体" w:cs="Times New Roman"/>
          <w:color w:val="auto"/>
          <w:sz w:val="21"/>
          <w:szCs w:val="21"/>
          <w:highlight w:val="none"/>
          <w:lang w:eastAsia="zh-CN"/>
        </w:rPr>
        <w:t>甲方有权对乙方的履约行为进行检查，并</w:t>
      </w:r>
      <w:r>
        <w:rPr>
          <w:rFonts w:hint="default" w:ascii="宋体" w:hAnsi="宋体" w:eastAsia="宋体" w:cs="Times New Roman"/>
          <w:color w:val="auto"/>
          <w:sz w:val="21"/>
          <w:szCs w:val="21"/>
          <w:highlight w:val="none"/>
          <w:lang w:eastAsia="zh-CN"/>
        </w:rPr>
        <w:t>及时确认乙方提交的事项</w:t>
      </w:r>
      <w:r>
        <w:rPr>
          <w:rFonts w:hint="eastAsia" w:ascii="宋体" w:hAnsi="宋体" w:eastAsia="宋体" w:cs="Times New Roman"/>
          <w:color w:val="auto"/>
          <w:sz w:val="21"/>
          <w:szCs w:val="21"/>
          <w:highlight w:val="none"/>
          <w:lang w:eastAsia="zh-CN"/>
        </w:rPr>
        <w:t>。甲方应当</w:t>
      </w:r>
      <w:r>
        <w:rPr>
          <w:rFonts w:hint="default" w:ascii="宋体" w:hAnsi="宋体" w:eastAsia="宋体" w:cs="Times New Roman"/>
          <w:color w:val="auto"/>
          <w:sz w:val="21"/>
          <w:szCs w:val="21"/>
          <w:highlight w:val="none"/>
          <w:lang w:eastAsia="zh-CN"/>
        </w:rPr>
        <w:t>配合乙方完成</w:t>
      </w:r>
      <w:r>
        <w:rPr>
          <w:rFonts w:hint="eastAsia" w:ascii="宋体" w:hAnsi="宋体" w:eastAsia="宋体" w:cs="Times New Roman"/>
          <w:color w:val="auto"/>
          <w:sz w:val="21"/>
          <w:szCs w:val="21"/>
          <w:highlight w:val="none"/>
          <w:lang w:eastAsia="zh-CN"/>
        </w:rPr>
        <w:t>相关项目</w:t>
      </w:r>
      <w:r>
        <w:rPr>
          <w:rFonts w:hint="default" w:ascii="宋体" w:hAnsi="宋体" w:eastAsia="宋体" w:cs="Times New Roman"/>
          <w:color w:val="auto"/>
          <w:sz w:val="21"/>
          <w:szCs w:val="21"/>
          <w:highlight w:val="none"/>
          <w:lang w:eastAsia="zh-CN"/>
        </w:rPr>
        <w:t>实施工作。</w:t>
      </w:r>
    </w:p>
    <w:p w14:paraId="4BCFE188">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4.2 </w:t>
      </w:r>
      <w:r>
        <w:rPr>
          <w:rFonts w:hint="default" w:ascii="宋体" w:hAnsi="宋体" w:eastAsia="宋体" w:cs="Times New Roman"/>
          <w:color w:val="auto"/>
          <w:sz w:val="21"/>
          <w:szCs w:val="21"/>
          <w:highlight w:val="none"/>
          <w:lang w:eastAsia="zh-CN"/>
        </w:rPr>
        <w:t>甲方有权要求乙方按时提交各阶段有关</w:t>
      </w:r>
      <w:r>
        <w:rPr>
          <w:rFonts w:hint="eastAsia" w:ascii="宋体" w:hAnsi="宋体" w:eastAsia="宋体" w:cs="Times New Roman"/>
          <w:color w:val="auto"/>
          <w:sz w:val="21"/>
          <w:szCs w:val="21"/>
          <w:highlight w:val="none"/>
          <w:lang w:eastAsia="zh-CN"/>
        </w:rPr>
        <w:t>安排计划</w:t>
      </w:r>
      <w:r>
        <w:rPr>
          <w:rFonts w:hint="default" w:ascii="宋体" w:hAnsi="宋体" w:eastAsia="宋体" w:cs="Times New Roman"/>
          <w:color w:val="auto"/>
          <w:sz w:val="21"/>
          <w:szCs w:val="21"/>
          <w:highlight w:val="none"/>
          <w:lang w:eastAsia="zh-CN"/>
        </w:rPr>
        <w:t>，并有权</w:t>
      </w:r>
      <w:r>
        <w:rPr>
          <w:rFonts w:hint="eastAsia" w:ascii="宋体" w:hAnsi="宋体" w:eastAsia="宋体" w:cs="Times New Roman"/>
          <w:color w:val="auto"/>
          <w:sz w:val="21"/>
          <w:szCs w:val="21"/>
          <w:highlight w:val="none"/>
          <w:lang w:eastAsia="zh-CN"/>
        </w:rPr>
        <w:t>定期核对乙方提供货物数量、规格、质量等内容。甲方</w:t>
      </w:r>
      <w:r>
        <w:rPr>
          <w:rFonts w:hint="default" w:ascii="宋体" w:hAnsi="宋体" w:eastAsia="宋体" w:cs="Times New Roman"/>
          <w:color w:val="auto"/>
          <w:sz w:val="21"/>
          <w:szCs w:val="21"/>
          <w:highlight w:val="none"/>
          <w:lang w:eastAsia="zh-CN"/>
        </w:rPr>
        <w:t>有权督促乙方工作并要求乙方</w:t>
      </w:r>
      <w:r>
        <w:rPr>
          <w:rFonts w:hint="eastAsia" w:ascii="宋体" w:hAnsi="宋体" w:eastAsia="宋体" w:cs="Times New Roman"/>
          <w:color w:val="auto"/>
          <w:sz w:val="21"/>
          <w:szCs w:val="21"/>
          <w:highlight w:val="none"/>
          <w:lang w:eastAsia="zh-CN"/>
        </w:rPr>
        <w:t>更</w:t>
      </w:r>
      <w:r>
        <w:rPr>
          <w:rFonts w:hint="default" w:ascii="宋体" w:hAnsi="宋体" w:eastAsia="宋体" w:cs="Times New Roman"/>
          <w:color w:val="auto"/>
          <w:sz w:val="21"/>
          <w:szCs w:val="21"/>
          <w:highlight w:val="none"/>
          <w:lang w:eastAsia="zh-CN"/>
        </w:rPr>
        <w:t>换不符合要求的</w:t>
      </w:r>
      <w:r>
        <w:rPr>
          <w:rFonts w:hint="eastAsia" w:ascii="宋体" w:hAnsi="宋体" w:eastAsia="宋体" w:cs="Times New Roman"/>
          <w:color w:val="auto"/>
          <w:sz w:val="21"/>
          <w:szCs w:val="21"/>
          <w:highlight w:val="none"/>
          <w:lang w:eastAsia="zh-CN"/>
        </w:rPr>
        <w:t>货物</w:t>
      </w:r>
      <w:r>
        <w:rPr>
          <w:rFonts w:hint="default" w:ascii="宋体" w:hAnsi="宋体" w:eastAsia="宋体" w:cs="Times New Roman"/>
          <w:color w:val="auto"/>
          <w:sz w:val="21"/>
          <w:szCs w:val="21"/>
          <w:highlight w:val="none"/>
          <w:lang w:eastAsia="zh-CN"/>
        </w:rPr>
        <w:t>。</w:t>
      </w:r>
    </w:p>
    <w:p w14:paraId="317E7F9D">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4.</w:t>
      </w:r>
      <w:r>
        <w:rPr>
          <w:rFonts w:hint="default" w:ascii="宋体" w:hAnsi="宋体" w:eastAsia="宋体" w:cs="Times New Roman"/>
          <w:color w:val="auto"/>
          <w:sz w:val="21"/>
          <w:szCs w:val="21"/>
          <w:highlight w:val="none"/>
          <w:lang w:eastAsia="zh-CN"/>
        </w:rPr>
        <w:t>3</w:t>
      </w:r>
      <w:r>
        <w:rPr>
          <w:rFonts w:hint="eastAsia" w:ascii="宋体" w:hAnsi="宋体" w:eastAsia="宋体" w:cs="Times New Roman"/>
          <w:color w:val="auto"/>
          <w:sz w:val="21"/>
          <w:szCs w:val="21"/>
          <w:highlight w:val="none"/>
          <w:lang w:eastAsia="zh-CN"/>
        </w:rPr>
        <w:t xml:space="preserve"> </w:t>
      </w:r>
      <w:r>
        <w:rPr>
          <w:rFonts w:hint="default" w:ascii="宋体" w:hAnsi="宋体" w:eastAsia="宋体" w:cs="Times New Roman"/>
          <w:color w:val="auto"/>
          <w:sz w:val="21"/>
          <w:szCs w:val="21"/>
          <w:highlight w:val="none"/>
          <w:lang w:eastAsia="zh-CN"/>
        </w:rPr>
        <w:t>甲方</w:t>
      </w:r>
      <w:r>
        <w:rPr>
          <w:rFonts w:hint="eastAsia" w:ascii="宋体" w:hAnsi="宋体" w:eastAsia="宋体" w:cs="Times New Roman"/>
          <w:color w:val="auto"/>
          <w:sz w:val="21"/>
          <w:szCs w:val="21"/>
          <w:highlight w:val="none"/>
          <w:lang w:eastAsia="zh-CN"/>
        </w:rPr>
        <w:t>有权要求乙方对缺陷部分予以修复，并按合同约定享有货物保修及其他合同约定的权利。</w:t>
      </w:r>
    </w:p>
    <w:p w14:paraId="7F2A1ADD">
      <w:pPr>
        <w:widowControl w:val="0"/>
        <w:spacing w:after="0" w:line="400" w:lineRule="exact"/>
        <w:ind w:firstLine="420"/>
        <w:jc w:val="both"/>
        <w:rPr>
          <w:rFonts w:hint="default" w:ascii="Times New Roman" w:hAnsi="Times New Roman" w:eastAsia="华文楷体" w:cs="Times New Roman"/>
          <w:color w:val="auto"/>
          <w:sz w:val="21"/>
          <w:highlight w:val="none"/>
        </w:rPr>
      </w:pPr>
      <w:r>
        <w:rPr>
          <w:rFonts w:hint="default" w:ascii="宋体" w:hAnsi="宋体" w:eastAsia="宋体" w:cs="Times New Roman"/>
          <w:color w:val="auto"/>
          <w:sz w:val="21"/>
          <w:szCs w:val="21"/>
          <w:highlight w:val="none"/>
          <w:lang w:eastAsia="zh-CN"/>
        </w:rPr>
        <w:t>4.4 甲方应当按照合同约定及时对交付的货物进行验收</w:t>
      </w:r>
      <w:r>
        <w:rPr>
          <w:rFonts w:hint="eastAsia" w:ascii="宋体" w:hAnsi="宋体" w:eastAsia="宋体" w:cs="Times New Roman"/>
          <w:color w:val="auto"/>
          <w:sz w:val="21"/>
          <w:szCs w:val="21"/>
          <w:highlight w:val="none"/>
          <w:lang w:eastAsia="zh-CN"/>
        </w:rPr>
        <w:t>，</w:t>
      </w:r>
      <w:r>
        <w:rPr>
          <w:rFonts w:hint="eastAsia" w:ascii="宋体" w:hAnsi="宋体" w:eastAsia="宋体" w:cs="宋体"/>
          <w:color w:val="auto"/>
          <w:sz w:val="21"/>
          <w:szCs w:val="21"/>
          <w:highlight w:val="none"/>
          <w:lang w:eastAsia="zh-CN"/>
        </w:rPr>
        <w:t>未</w:t>
      </w:r>
      <w:r>
        <w:rPr>
          <w:rFonts w:hint="eastAsia" w:ascii="宋体" w:hAnsi="宋体" w:eastAsia="宋体" w:cs="Times New Roman"/>
          <w:color w:val="auto"/>
          <w:sz w:val="21"/>
          <w:szCs w:val="21"/>
          <w:highlight w:val="none"/>
          <w:lang w:eastAsia="zh-CN"/>
        </w:rPr>
        <w:t>在</w:t>
      </w:r>
      <w:r>
        <w:rPr>
          <w:rFonts w:hint="eastAsia" w:ascii="宋体" w:hAnsi="宋体" w:eastAsia="宋体" w:cs="宋体"/>
          <w:b/>
          <w:bCs/>
          <w:color w:val="auto"/>
          <w:sz w:val="21"/>
          <w:szCs w:val="21"/>
          <w:highlight w:val="none"/>
          <w:lang w:eastAsia="zh-CN"/>
        </w:rPr>
        <w:t>【政府采购合同专用条款】</w:t>
      </w:r>
      <w:r>
        <w:rPr>
          <w:rFonts w:hint="eastAsia" w:ascii="宋体" w:hAnsi="宋体" w:eastAsia="宋体" w:cs="宋体"/>
          <w:color w:val="auto"/>
          <w:sz w:val="21"/>
          <w:szCs w:val="21"/>
          <w:highlight w:val="none"/>
          <w:lang w:eastAsia="zh-CN"/>
        </w:rPr>
        <w:t>约定的期限内对乙方履约提出任何异议或者向乙方作出任何说明的，</w:t>
      </w:r>
      <w:r>
        <w:rPr>
          <w:rFonts w:hint="eastAsia" w:ascii="宋体" w:hAnsi="宋体" w:eastAsia="宋体" w:cs="Times New Roman"/>
          <w:color w:val="auto"/>
          <w:sz w:val="21"/>
          <w:szCs w:val="21"/>
          <w:highlight w:val="none"/>
          <w:lang w:eastAsia="zh-CN"/>
        </w:rPr>
        <w:t>视为验收通过。</w:t>
      </w:r>
    </w:p>
    <w:p w14:paraId="4000D5C8">
      <w:pPr>
        <w:widowControl w:val="0"/>
        <w:spacing w:after="0" w:line="400" w:lineRule="exact"/>
        <w:ind w:firstLine="420"/>
        <w:jc w:val="left"/>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lang w:eastAsia="zh-CN"/>
        </w:rPr>
        <w:t>4</w:t>
      </w:r>
      <w:r>
        <w:rPr>
          <w:rFonts w:hint="eastAsia" w:ascii="宋体" w:hAnsi="宋体" w:eastAsia="宋体" w:cs="Times New Roman"/>
          <w:color w:val="auto"/>
          <w:sz w:val="21"/>
          <w:szCs w:val="21"/>
          <w:highlight w:val="none"/>
          <w:lang w:eastAsia="zh-CN"/>
        </w:rPr>
        <w:t>.</w:t>
      </w:r>
      <w:r>
        <w:rPr>
          <w:rFonts w:hint="default" w:ascii="宋体" w:hAnsi="宋体" w:eastAsia="宋体" w:cs="Times New Roman"/>
          <w:color w:val="auto"/>
          <w:sz w:val="21"/>
          <w:szCs w:val="21"/>
          <w:highlight w:val="none"/>
          <w:lang w:eastAsia="zh-CN"/>
        </w:rPr>
        <w:t xml:space="preserve">5 </w:t>
      </w:r>
      <w:r>
        <w:rPr>
          <w:rFonts w:hint="eastAsia" w:ascii="宋体" w:hAnsi="宋体" w:eastAsia="宋体" w:cs="Times New Roman"/>
          <w:color w:val="auto"/>
          <w:sz w:val="21"/>
          <w:szCs w:val="21"/>
          <w:highlight w:val="none"/>
          <w:lang w:eastAsia="zh-CN"/>
        </w:rPr>
        <w:t>甲方应当根据合同约定及时向乙方支付合同价款</w:t>
      </w:r>
      <w:r>
        <w:rPr>
          <w:rFonts w:hint="default" w:ascii="宋体" w:hAnsi="宋体" w:eastAsia="宋体" w:cs="Times New Roman"/>
          <w:color w:val="auto"/>
          <w:sz w:val="21"/>
          <w:szCs w:val="21"/>
          <w:highlight w:val="none"/>
          <w:lang w:eastAsia="zh-CN"/>
        </w:rPr>
        <w:t>，不得以内部人员变更、履行内部付款流程等为由，拒绝或迟延支付。</w:t>
      </w:r>
    </w:p>
    <w:p w14:paraId="67E5D744">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4.6</w:t>
      </w:r>
      <w:r>
        <w:rPr>
          <w:rFonts w:hint="default" w:ascii="宋体" w:hAnsi="宋体" w:eastAsia="宋体" w:cs="Times New Roman"/>
          <w:color w:val="auto"/>
          <w:sz w:val="21"/>
          <w:szCs w:val="21"/>
          <w:highlight w:val="none"/>
          <w:lang w:eastAsia="zh-CN"/>
        </w:rPr>
        <w:t xml:space="preserve"> </w:t>
      </w:r>
      <w:r>
        <w:rPr>
          <w:rFonts w:hint="eastAsia" w:ascii="宋体" w:hAnsi="宋体" w:eastAsia="宋体" w:cs="Times New Roman"/>
          <w:color w:val="auto"/>
          <w:sz w:val="21"/>
          <w:szCs w:val="21"/>
          <w:highlight w:val="none"/>
          <w:lang w:eastAsia="zh-CN"/>
        </w:rPr>
        <w:t>国家法律法规规定及</w:t>
      </w:r>
      <w:r>
        <w:rPr>
          <w:rFonts w:hint="eastAsia" w:ascii="宋体" w:hAnsi="宋体" w:eastAsia="宋体" w:cs="宋体"/>
          <w:b/>
          <w:bCs/>
          <w:color w:val="auto"/>
          <w:sz w:val="21"/>
          <w:szCs w:val="21"/>
          <w:highlight w:val="none"/>
          <w:lang w:eastAsia="zh-CN"/>
        </w:rPr>
        <w:t>【政府采购合同专用条款】</w:t>
      </w:r>
      <w:r>
        <w:rPr>
          <w:rFonts w:hint="eastAsia" w:ascii="宋体" w:hAnsi="宋体" w:eastAsia="宋体" w:cs="Times New Roman"/>
          <w:color w:val="auto"/>
          <w:sz w:val="21"/>
          <w:szCs w:val="21"/>
          <w:highlight w:val="none"/>
          <w:lang w:eastAsia="zh-CN"/>
        </w:rPr>
        <w:t>约定应由甲方承担的其他义务和责任。</w:t>
      </w:r>
    </w:p>
    <w:p w14:paraId="1A5C12AB">
      <w:pPr>
        <w:widowControl w:val="0"/>
        <w:spacing w:after="0" w:line="400" w:lineRule="exact"/>
        <w:jc w:val="left"/>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5. 乙方的权利和义务</w:t>
      </w:r>
    </w:p>
    <w:p w14:paraId="31DD4C68">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5.1 </w:t>
      </w:r>
      <w:r>
        <w:rPr>
          <w:rFonts w:hint="default" w:ascii="宋体" w:hAnsi="宋体" w:eastAsia="宋体" w:cs="Times New Roman"/>
          <w:color w:val="auto"/>
          <w:sz w:val="21"/>
          <w:szCs w:val="21"/>
          <w:highlight w:val="none"/>
          <w:lang w:eastAsia="zh-CN"/>
        </w:rPr>
        <w:t>签署合同后，乙方</w:t>
      </w:r>
      <w:r>
        <w:rPr>
          <w:rFonts w:hint="eastAsia" w:ascii="宋体" w:hAnsi="宋体" w:eastAsia="宋体" w:cs="Times New Roman"/>
          <w:color w:val="auto"/>
          <w:sz w:val="21"/>
          <w:szCs w:val="21"/>
          <w:highlight w:val="none"/>
          <w:lang w:eastAsia="zh-CN"/>
        </w:rPr>
        <w:t>应</w:t>
      </w:r>
      <w:r>
        <w:rPr>
          <w:rFonts w:hint="default" w:ascii="宋体" w:hAnsi="宋体" w:eastAsia="宋体" w:cs="Times New Roman"/>
          <w:color w:val="auto"/>
          <w:sz w:val="21"/>
          <w:szCs w:val="21"/>
          <w:highlight w:val="none"/>
          <w:lang w:eastAsia="zh-CN"/>
        </w:rPr>
        <w:t>确定</w:t>
      </w:r>
      <w:r>
        <w:rPr>
          <w:rFonts w:hint="eastAsia" w:ascii="宋体" w:hAnsi="宋体" w:eastAsia="宋体" w:cs="Times New Roman"/>
          <w:color w:val="auto"/>
          <w:sz w:val="21"/>
          <w:szCs w:val="21"/>
          <w:highlight w:val="none"/>
          <w:lang w:eastAsia="zh-CN"/>
        </w:rPr>
        <w:t>项目负责人（或项目联系人）</w:t>
      </w:r>
      <w:r>
        <w:rPr>
          <w:rFonts w:hint="default" w:ascii="宋体" w:hAnsi="宋体" w:eastAsia="宋体" w:cs="Times New Roman"/>
          <w:color w:val="auto"/>
          <w:sz w:val="21"/>
          <w:szCs w:val="21"/>
          <w:highlight w:val="none"/>
          <w:lang w:eastAsia="zh-CN"/>
        </w:rPr>
        <w:t>，负责与本合同有关的事务。</w:t>
      </w:r>
    </w:p>
    <w:p w14:paraId="495B8698">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5.</w:t>
      </w:r>
      <w:r>
        <w:rPr>
          <w:rFonts w:hint="default" w:ascii="宋体" w:hAnsi="宋体" w:eastAsia="宋体" w:cs="Times New Roman"/>
          <w:color w:val="auto"/>
          <w:sz w:val="21"/>
          <w:szCs w:val="21"/>
          <w:highlight w:val="none"/>
          <w:lang w:eastAsia="zh-CN"/>
        </w:rPr>
        <w:t>2 乙方应按照合同要求</w:t>
      </w:r>
      <w:r>
        <w:rPr>
          <w:rFonts w:hint="eastAsia" w:ascii="宋体" w:hAnsi="宋体" w:eastAsia="宋体" w:cs="Times New Roman"/>
          <w:color w:val="auto"/>
          <w:sz w:val="21"/>
          <w:szCs w:val="21"/>
          <w:highlight w:val="none"/>
          <w:lang w:eastAsia="zh-CN"/>
        </w:rPr>
        <w:t>履约</w:t>
      </w:r>
      <w:r>
        <w:rPr>
          <w:rFonts w:hint="default" w:ascii="宋体" w:hAnsi="宋体" w:eastAsia="宋体" w:cs="Times New Roman"/>
          <w:color w:val="auto"/>
          <w:sz w:val="21"/>
          <w:szCs w:val="21"/>
          <w:highlight w:val="none"/>
          <w:lang w:eastAsia="zh-CN"/>
        </w:rPr>
        <w:t>，充分合理安排，确保</w:t>
      </w:r>
      <w:r>
        <w:rPr>
          <w:rFonts w:hint="eastAsia" w:ascii="宋体" w:hAnsi="宋体" w:eastAsia="宋体" w:cs="Times New Roman"/>
          <w:color w:val="auto"/>
          <w:sz w:val="21"/>
          <w:szCs w:val="21"/>
          <w:highlight w:val="none"/>
          <w:lang w:eastAsia="zh-CN"/>
        </w:rPr>
        <w:t>提供的货物及相关服务符合合同有关</w:t>
      </w:r>
      <w:r>
        <w:rPr>
          <w:rFonts w:hint="default" w:ascii="宋体" w:hAnsi="宋体" w:eastAsia="宋体" w:cs="Times New Roman"/>
          <w:color w:val="auto"/>
          <w:sz w:val="21"/>
          <w:szCs w:val="21"/>
          <w:highlight w:val="none"/>
          <w:lang w:eastAsia="zh-CN"/>
        </w:rPr>
        <w:t>要求</w:t>
      </w:r>
      <w:r>
        <w:rPr>
          <w:rFonts w:hint="eastAsia" w:ascii="宋体" w:hAnsi="宋体" w:eastAsia="宋体" w:cs="Times New Roman"/>
          <w:color w:val="auto"/>
          <w:sz w:val="21"/>
          <w:szCs w:val="21"/>
          <w:highlight w:val="none"/>
          <w:lang w:eastAsia="zh-CN"/>
        </w:rPr>
        <w:t>。接受项目行业管理部门及政府有关部门的指导，配合甲方的履约检查及验收，并</w:t>
      </w:r>
      <w:r>
        <w:rPr>
          <w:rFonts w:hint="default" w:ascii="宋体" w:hAnsi="宋体" w:eastAsia="宋体" w:cs="Times New Roman"/>
          <w:color w:val="auto"/>
          <w:sz w:val="21"/>
          <w:szCs w:val="21"/>
          <w:highlight w:val="none"/>
          <w:lang w:eastAsia="zh-CN"/>
        </w:rPr>
        <w:t>负责项目实施过程中的所有协调工作。</w:t>
      </w:r>
    </w:p>
    <w:p w14:paraId="0AC6F62B">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5.</w:t>
      </w:r>
      <w:r>
        <w:rPr>
          <w:rFonts w:hint="default" w:ascii="宋体" w:hAnsi="宋体" w:eastAsia="宋体" w:cs="Times New Roman"/>
          <w:color w:val="auto"/>
          <w:sz w:val="21"/>
          <w:szCs w:val="21"/>
          <w:highlight w:val="none"/>
          <w:lang w:eastAsia="zh-CN"/>
        </w:rPr>
        <w:t>3</w:t>
      </w:r>
      <w:r>
        <w:rPr>
          <w:rFonts w:hint="eastAsia" w:ascii="宋体" w:hAnsi="宋体" w:eastAsia="宋体" w:cs="Times New Roman"/>
          <w:color w:val="auto"/>
          <w:sz w:val="21"/>
          <w:szCs w:val="21"/>
          <w:highlight w:val="none"/>
          <w:lang w:eastAsia="zh-CN"/>
        </w:rPr>
        <w:t>乙方有权根据合同约定向甲方收取合同价款。</w:t>
      </w:r>
    </w:p>
    <w:p w14:paraId="325BD3D9">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5.</w:t>
      </w:r>
      <w:r>
        <w:rPr>
          <w:rFonts w:hint="default" w:ascii="宋体" w:hAnsi="宋体" w:eastAsia="宋体" w:cs="Times New Roman"/>
          <w:color w:val="auto"/>
          <w:sz w:val="21"/>
          <w:szCs w:val="21"/>
          <w:highlight w:val="none"/>
          <w:lang w:eastAsia="zh-CN"/>
        </w:rPr>
        <w:t>4</w:t>
      </w:r>
      <w:r>
        <w:rPr>
          <w:rFonts w:hint="eastAsia" w:ascii="宋体" w:hAnsi="宋体" w:eastAsia="宋体" w:cs="Times New Roman"/>
          <w:color w:val="auto"/>
          <w:sz w:val="21"/>
          <w:szCs w:val="21"/>
          <w:highlight w:val="none"/>
          <w:lang w:eastAsia="zh-CN"/>
        </w:rPr>
        <w:t>国家法律法规规定及</w:t>
      </w:r>
      <w:r>
        <w:rPr>
          <w:rFonts w:hint="eastAsia" w:ascii="宋体" w:hAnsi="宋体" w:eastAsia="宋体" w:cs="Times New Roman"/>
          <w:b/>
          <w:color w:val="auto"/>
          <w:sz w:val="21"/>
          <w:szCs w:val="21"/>
          <w:highlight w:val="none"/>
          <w:lang w:eastAsia="zh-CN"/>
        </w:rPr>
        <w:t>【政府采购合同专用条款】</w:t>
      </w:r>
      <w:r>
        <w:rPr>
          <w:rFonts w:hint="eastAsia" w:ascii="宋体" w:hAnsi="宋体" w:eastAsia="宋体" w:cs="Times New Roman"/>
          <w:color w:val="auto"/>
          <w:sz w:val="21"/>
          <w:szCs w:val="21"/>
          <w:highlight w:val="none"/>
          <w:lang w:eastAsia="zh-CN"/>
        </w:rPr>
        <w:t>约定应由乙方承担的其他义务和责任。</w:t>
      </w:r>
    </w:p>
    <w:p w14:paraId="67B9412D">
      <w:pPr>
        <w:widowControl w:val="0"/>
        <w:numPr>
          <w:ilvl w:val="0"/>
          <w:numId w:val="5"/>
        </w:numPr>
        <w:spacing w:after="0" w:line="400" w:lineRule="exact"/>
        <w:jc w:val="left"/>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合同履行</w:t>
      </w:r>
    </w:p>
    <w:p w14:paraId="557D5FF0">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6.1 甲乙双方应当按照</w:t>
      </w:r>
      <w:r>
        <w:rPr>
          <w:rFonts w:hint="eastAsia" w:ascii="宋体" w:hAnsi="宋体" w:eastAsia="宋体" w:cs="宋体"/>
          <w:b/>
          <w:bCs/>
          <w:color w:val="auto"/>
          <w:sz w:val="21"/>
          <w:szCs w:val="21"/>
          <w:highlight w:val="none"/>
          <w:lang w:eastAsia="zh-CN"/>
        </w:rPr>
        <w:t>【政府采购合同专用条款】</w:t>
      </w:r>
      <w:r>
        <w:rPr>
          <w:rFonts w:hint="eastAsia" w:ascii="宋体" w:hAnsi="宋体" w:eastAsia="宋体" w:cs="Times New Roman"/>
          <w:color w:val="auto"/>
          <w:sz w:val="21"/>
          <w:szCs w:val="21"/>
          <w:highlight w:val="none"/>
          <w:lang w:eastAsia="zh-CN"/>
        </w:rPr>
        <w:t>约定顺序履行合同义务；如果没有先后顺序的，应当同时履行。</w:t>
      </w:r>
    </w:p>
    <w:p w14:paraId="1ABBDEA9">
      <w:pPr>
        <w:widowControl w:val="0"/>
        <w:spacing w:after="0" w:line="400" w:lineRule="exact"/>
        <w:ind w:firstLine="420"/>
        <w:jc w:val="left"/>
        <w:rPr>
          <w:rFonts w:hint="default" w:ascii="Times New Roman" w:hAnsi="Times New Roman" w:eastAsia="宋体" w:cs="Times New Roman"/>
          <w:color w:val="auto"/>
          <w:sz w:val="21"/>
          <w:highlight w:val="none"/>
        </w:rPr>
      </w:pPr>
      <w:r>
        <w:rPr>
          <w:rFonts w:hint="eastAsia" w:ascii="宋体" w:hAnsi="宋体" w:eastAsia="宋体" w:cs="Times New Roman"/>
          <w:color w:val="auto"/>
          <w:sz w:val="21"/>
          <w:szCs w:val="21"/>
          <w:highlight w:val="none"/>
          <w:lang w:eastAsia="zh-CN"/>
        </w:rPr>
        <w:t>6.2 甲乙双方按照合同约定顺序履行合同义务时，应当先履行一方未履行的，后履行一方有权拒绝其履行请求。先履行一方履行不符合约定的，后履行一方有权拒绝其相应的履行请求。</w:t>
      </w:r>
    </w:p>
    <w:p w14:paraId="68B7EC38">
      <w:pPr>
        <w:widowControl w:val="0"/>
        <w:spacing w:after="0" w:line="400" w:lineRule="exact"/>
        <w:jc w:val="left"/>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7. 货物包装、运输、保险和交付要求</w:t>
      </w:r>
    </w:p>
    <w:p w14:paraId="7BFA7F2E">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7.1 本合同</w:t>
      </w:r>
      <w:r>
        <w:rPr>
          <w:rFonts w:hint="eastAsia" w:ascii="宋体" w:hAnsi="宋体" w:eastAsia="宋体" w:cs="Times New Roman"/>
          <w:bCs/>
          <w:color w:val="auto"/>
          <w:sz w:val="21"/>
          <w:szCs w:val="21"/>
          <w:highlight w:val="none"/>
          <w:lang w:eastAsia="zh-CN"/>
        </w:rPr>
        <w:t>涉及商品包装、快递包装的，</w:t>
      </w:r>
      <w:r>
        <w:rPr>
          <w:rFonts w:hint="eastAsia" w:ascii="宋体" w:hAnsi="宋体" w:eastAsia="宋体" w:cs="Times New Roman"/>
          <w:color w:val="auto"/>
          <w:sz w:val="21"/>
          <w:szCs w:val="21"/>
          <w:highlight w:val="none"/>
          <w:lang w:eastAsia="zh-CN"/>
        </w:rPr>
        <w:t>除</w:t>
      </w:r>
      <w:r>
        <w:rPr>
          <w:rFonts w:hint="eastAsia" w:ascii="宋体" w:hAnsi="宋体" w:eastAsia="宋体" w:cs="Times New Roman"/>
          <w:b/>
          <w:color w:val="auto"/>
          <w:sz w:val="21"/>
          <w:szCs w:val="21"/>
          <w:highlight w:val="none"/>
          <w:lang w:eastAsia="zh-CN"/>
        </w:rPr>
        <w:t>【政府采购合同专用条款】</w:t>
      </w:r>
      <w:r>
        <w:rPr>
          <w:rFonts w:hint="eastAsia" w:ascii="宋体" w:hAnsi="宋体" w:eastAsia="宋体" w:cs="Times New Roman"/>
          <w:bCs/>
          <w:color w:val="auto"/>
          <w:sz w:val="21"/>
          <w:szCs w:val="21"/>
          <w:highlight w:val="none"/>
          <w:lang w:eastAsia="zh-CN"/>
        </w:rPr>
        <w:t>另有约定外，</w:t>
      </w:r>
      <w:r>
        <w:rPr>
          <w:rFonts w:hint="eastAsia" w:ascii="宋体" w:hAnsi="宋体" w:eastAsia="宋体" w:cs="Times New Roman"/>
          <w:color w:val="auto"/>
          <w:sz w:val="21"/>
          <w:szCs w:val="21"/>
          <w:highlight w:val="none"/>
          <w:lang w:eastAsia="zh-CN"/>
        </w:rPr>
        <w:t>包装应适应远距离运输、防潮、防震、防锈和防野蛮装卸等要求，确保货物安全无损地运抵</w:t>
      </w:r>
      <w:r>
        <w:rPr>
          <w:rFonts w:hint="eastAsia" w:ascii="宋体" w:hAnsi="宋体" w:eastAsia="宋体" w:cs="Times New Roman"/>
          <w:b/>
          <w:color w:val="auto"/>
          <w:sz w:val="21"/>
          <w:szCs w:val="21"/>
          <w:highlight w:val="none"/>
          <w:lang w:eastAsia="zh-CN"/>
        </w:rPr>
        <w:t>【政府采购合同专用条款】</w:t>
      </w:r>
      <w:r>
        <w:rPr>
          <w:rFonts w:hint="eastAsia" w:ascii="宋体" w:hAnsi="宋体" w:eastAsia="宋体" w:cs="Times New Roman"/>
          <w:bCs/>
          <w:color w:val="auto"/>
          <w:sz w:val="21"/>
          <w:szCs w:val="21"/>
          <w:highlight w:val="none"/>
          <w:lang w:eastAsia="zh-CN"/>
        </w:rPr>
        <w:t>约定的</w:t>
      </w:r>
      <w:r>
        <w:rPr>
          <w:rFonts w:hint="eastAsia" w:ascii="宋体" w:hAnsi="宋体" w:eastAsia="宋体" w:cs="Times New Roman"/>
          <w:color w:val="auto"/>
          <w:sz w:val="21"/>
          <w:szCs w:val="21"/>
          <w:highlight w:val="none"/>
          <w:lang w:eastAsia="zh-CN"/>
        </w:rPr>
        <w:t>指定现场。</w:t>
      </w:r>
    </w:p>
    <w:p w14:paraId="55FBE773">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7.2 除</w:t>
      </w:r>
      <w:r>
        <w:rPr>
          <w:rFonts w:hint="eastAsia" w:ascii="宋体" w:hAnsi="宋体" w:eastAsia="宋体" w:cs="Times New Roman"/>
          <w:b/>
          <w:color w:val="auto"/>
          <w:sz w:val="21"/>
          <w:szCs w:val="21"/>
          <w:highlight w:val="none"/>
          <w:lang w:eastAsia="zh-CN"/>
        </w:rPr>
        <w:t>【政府采购合同专用条款】</w:t>
      </w:r>
      <w:r>
        <w:rPr>
          <w:rFonts w:hint="eastAsia" w:ascii="宋体" w:hAnsi="宋体" w:eastAsia="宋体" w:cs="Times New Roman"/>
          <w:bCs/>
          <w:color w:val="auto"/>
          <w:sz w:val="21"/>
          <w:szCs w:val="21"/>
          <w:highlight w:val="none"/>
          <w:lang w:eastAsia="zh-CN"/>
        </w:rPr>
        <w:t>另有约定外，</w:t>
      </w:r>
      <w:r>
        <w:rPr>
          <w:rFonts w:hint="eastAsia" w:ascii="宋体" w:hAnsi="宋体" w:eastAsia="宋体" w:cs="Times New Roman"/>
          <w:color w:val="auto"/>
          <w:sz w:val="21"/>
          <w:szCs w:val="21"/>
          <w:highlight w:val="none"/>
          <w:lang w:eastAsia="zh-CN"/>
        </w:rPr>
        <w:t>乙方负责办理将货物运抵本合同规定的交货地点，并装卸、交付至甲方的一切运输事项，相关费用应包含在合同价款中。</w:t>
      </w:r>
    </w:p>
    <w:p w14:paraId="06634B1E">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7.3 货物保险要求按</w:t>
      </w:r>
      <w:r>
        <w:rPr>
          <w:rFonts w:hint="eastAsia" w:ascii="宋体" w:hAnsi="宋体" w:eastAsia="宋体" w:cs="Times New Roman"/>
          <w:b/>
          <w:color w:val="auto"/>
          <w:sz w:val="21"/>
          <w:szCs w:val="21"/>
          <w:highlight w:val="none"/>
          <w:lang w:eastAsia="zh-CN"/>
        </w:rPr>
        <w:t>【政府采购合同专用条款】</w:t>
      </w:r>
      <w:r>
        <w:rPr>
          <w:rFonts w:hint="eastAsia" w:ascii="宋体" w:hAnsi="宋体" w:eastAsia="宋体" w:cs="Times New Roman"/>
          <w:bCs/>
          <w:color w:val="auto"/>
          <w:sz w:val="21"/>
          <w:szCs w:val="21"/>
          <w:highlight w:val="none"/>
          <w:lang w:eastAsia="zh-CN"/>
        </w:rPr>
        <w:t>规定执行</w:t>
      </w:r>
      <w:r>
        <w:rPr>
          <w:rFonts w:hint="eastAsia" w:ascii="宋体" w:hAnsi="宋体" w:eastAsia="宋体" w:cs="Times New Roman"/>
          <w:color w:val="auto"/>
          <w:sz w:val="21"/>
          <w:szCs w:val="21"/>
          <w:highlight w:val="none"/>
          <w:lang w:eastAsia="zh-CN"/>
        </w:rPr>
        <w:t>。</w:t>
      </w:r>
    </w:p>
    <w:p w14:paraId="5C1B6DCE">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29823EF">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7.5 </w:t>
      </w:r>
      <w:r>
        <w:rPr>
          <w:rFonts w:hint="eastAsia" w:ascii="宋体" w:hAnsi="宋体" w:eastAsia="宋体" w:cs="宋体"/>
          <w:color w:val="auto"/>
          <w:sz w:val="21"/>
          <w:szCs w:val="21"/>
          <w:highlight w:val="none"/>
          <w:lang w:eastAsia="zh-CN"/>
        </w:rPr>
        <w:t>乙方在运输到达之前应提前通知甲方，并提示货物运输装卸的注意事项，甲方配合乙方做好货物的接收工作。</w:t>
      </w:r>
    </w:p>
    <w:p w14:paraId="136ABD0D">
      <w:pPr>
        <w:pStyle w:val="268"/>
        <w:ind w:firstLine="420"/>
        <w:rPr>
          <w:color w:val="auto"/>
          <w:sz w:val="21"/>
          <w:highlight w:val="none"/>
        </w:rPr>
      </w:pPr>
      <w:r>
        <w:rPr>
          <w:rFonts w:hint="eastAsia" w:ascii="宋体" w:hAnsi="宋体" w:eastAsia="宋体" w:cs="Times New Roman"/>
          <w:color w:val="auto"/>
          <w:sz w:val="21"/>
          <w:highlight w:val="none"/>
        </w:rPr>
        <w:t>7.6 如因包装、运输问题导致货物损毁、丢失或者品质下降，甲方有权要求降价、换货、拒收部分或整批货物，由此产生的费用和损失，均由乙方承担。</w:t>
      </w:r>
    </w:p>
    <w:p w14:paraId="5D0D05A2">
      <w:pPr>
        <w:widowControl w:val="0"/>
        <w:spacing w:after="0" w:line="400" w:lineRule="exact"/>
        <w:jc w:val="left"/>
        <w:rPr>
          <w:rFonts w:hint="default" w:ascii="宋体" w:hAnsi="宋体" w:eastAsia="宋体" w:cs="Times New Roman"/>
          <w:b/>
          <w:color w:val="auto"/>
          <w:sz w:val="24"/>
          <w:highlight w:val="none"/>
        </w:rPr>
      </w:pPr>
      <w:r>
        <w:rPr>
          <w:rFonts w:hint="eastAsia" w:ascii="宋体" w:hAnsi="宋体" w:eastAsia="宋体" w:cs="Times New Roman"/>
          <w:b/>
          <w:color w:val="auto"/>
          <w:sz w:val="24"/>
          <w:highlight w:val="none"/>
          <w:lang w:eastAsia="zh-CN"/>
        </w:rPr>
        <w:t>8. 质量标准和保证</w:t>
      </w:r>
    </w:p>
    <w:p w14:paraId="4AB7CDA9">
      <w:pPr>
        <w:keepNext w:val="0"/>
        <w:keepLines w:val="0"/>
        <w:pageBreakBefore w:val="0"/>
        <w:widowControl w:val="0"/>
        <w:spacing w:after="0" w:line="400" w:lineRule="exact"/>
        <w:ind w:firstLine="420"/>
        <w:jc w:val="left"/>
        <w:rPr>
          <w:rFonts w:ascii="宋体" w:hAnsi="宋体" w:eastAsia="宋体" w:cs="Courier New"/>
          <w:b/>
          <w:color w:val="auto"/>
          <w:sz w:val="21"/>
          <w:szCs w:val="21"/>
          <w:highlight w:val="none"/>
        </w:rPr>
      </w:pPr>
      <w:r>
        <w:rPr>
          <w:rFonts w:hint="eastAsia" w:ascii="宋体" w:hAnsi="宋体" w:eastAsia="宋体" w:cs="Courier New"/>
          <w:color w:val="auto"/>
          <w:sz w:val="21"/>
          <w:szCs w:val="21"/>
          <w:highlight w:val="none"/>
          <w:lang w:val="en-US" w:eastAsia="zh-CN" w:bidi="ar-SA"/>
        </w:rPr>
        <w:t>8.1 质量标准</w:t>
      </w:r>
    </w:p>
    <w:p w14:paraId="210ECE34">
      <w:pPr>
        <w:keepNext w:val="0"/>
        <w:keepLines w:val="0"/>
        <w:pageBreakBefore w:val="0"/>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（1）本合同下提供的货物应符合合同</w:t>
      </w:r>
      <w:r>
        <w:rPr>
          <w:rFonts w:hint="eastAsia" w:ascii="宋体" w:hAnsi="宋体" w:eastAsia="宋体" w:cs="宋体"/>
          <w:color w:val="auto"/>
          <w:sz w:val="21"/>
          <w:szCs w:val="21"/>
          <w:highlight w:val="none"/>
          <w:lang w:eastAsia="zh-CN"/>
        </w:rPr>
        <w:t>约定的品牌、规格型号、技术性能、配置、质量、数量等要求。</w:t>
      </w:r>
      <w:r>
        <w:rPr>
          <w:rFonts w:hint="eastAsia" w:ascii="宋体" w:hAnsi="宋体" w:eastAsia="宋体" w:cs="Times New Roman"/>
          <w:color w:val="auto"/>
          <w:sz w:val="21"/>
          <w:szCs w:val="21"/>
          <w:highlight w:val="none"/>
          <w:lang w:eastAsia="zh-CN"/>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F0A0751">
      <w:pPr>
        <w:keepNext w:val="0"/>
        <w:keepLines w:val="0"/>
        <w:pageBreakBefore w:val="0"/>
        <w:widowControl w:val="0"/>
        <w:spacing w:after="0" w:line="400" w:lineRule="exact"/>
        <w:ind w:firstLine="420"/>
        <w:jc w:val="left"/>
        <w:rPr>
          <w:rFonts w:ascii="宋体" w:hAnsi="宋体" w:eastAsia="宋体" w:cs="Courier New"/>
          <w:color w:val="auto"/>
          <w:sz w:val="21"/>
          <w:szCs w:val="21"/>
          <w:highlight w:val="none"/>
        </w:rPr>
      </w:pPr>
      <w:r>
        <w:rPr>
          <w:rFonts w:hint="eastAsia" w:ascii="宋体" w:hAnsi="宋体" w:eastAsia="宋体" w:cs="Courier New"/>
          <w:color w:val="auto"/>
          <w:sz w:val="21"/>
          <w:szCs w:val="21"/>
          <w:highlight w:val="none"/>
          <w:lang w:val="en-US" w:eastAsia="zh-CN" w:bidi="ar-SA"/>
        </w:rPr>
        <w:t>（2）采用中华人民共和国法定计量单位。</w:t>
      </w:r>
    </w:p>
    <w:p w14:paraId="44EE3F2F">
      <w:pPr>
        <w:keepNext w:val="0"/>
        <w:keepLines w:val="0"/>
        <w:pageBreakBefore w:val="0"/>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（3）乙方所提供的货物应符合国家有关安全、环保、卫生的规定。</w:t>
      </w:r>
    </w:p>
    <w:p w14:paraId="60E5C0BB">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（4）乙方应向甲方提交所提供货物的技术文件，包括相应的中文技术文件，如：产品目录、图纸、操作手册、使用说明、维护手册或服务指南等。上述文件应包装好随货物一同发运。</w:t>
      </w:r>
    </w:p>
    <w:p w14:paraId="1F8918A5">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8.2 保证</w:t>
      </w:r>
    </w:p>
    <w:p w14:paraId="4208ED11">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（1）乙方应保证提供的货物完全符合合同规定的质量、规格和性能要求。乙方应保证货物在正确安装、正常使用和保养条件下，</w:t>
      </w:r>
      <w:r>
        <w:rPr>
          <w:rFonts w:hint="eastAsia" w:ascii="宋体" w:hAnsi="宋体" w:eastAsia="宋体" w:cs="宋体"/>
          <w:color w:val="auto"/>
          <w:sz w:val="21"/>
          <w:szCs w:val="21"/>
          <w:highlight w:val="none"/>
          <w:lang w:eastAsia="zh-CN"/>
        </w:rPr>
        <w:t>在其使用寿命期内具备合同约定的性能</w:t>
      </w:r>
      <w:r>
        <w:rPr>
          <w:rFonts w:hint="eastAsia" w:ascii="宋体" w:hAnsi="宋体" w:eastAsia="宋体" w:cs="Times New Roman"/>
          <w:color w:val="auto"/>
          <w:sz w:val="21"/>
          <w:szCs w:val="21"/>
          <w:highlight w:val="none"/>
          <w:lang w:eastAsia="zh-CN"/>
        </w:rPr>
        <w:t>。存在质量保证期的，货物最终交付验收合格后在</w:t>
      </w:r>
      <w:r>
        <w:rPr>
          <w:rFonts w:hint="eastAsia" w:ascii="宋体" w:hAnsi="宋体" w:eastAsia="宋体" w:cs="Times New Roman"/>
          <w:b/>
          <w:color w:val="auto"/>
          <w:sz w:val="21"/>
          <w:szCs w:val="21"/>
          <w:highlight w:val="none"/>
          <w:lang w:eastAsia="zh-CN"/>
        </w:rPr>
        <w:t>【政府采购合同专用条款】</w:t>
      </w:r>
      <w:r>
        <w:rPr>
          <w:rFonts w:hint="eastAsia" w:ascii="宋体" w:hAnsi="宋体" w:eastAsia="宋体" w:cs="Times New Roman"/>
          <w:color w:val="auto"/>
          <w:sz w:val="21"/>
          <w:szCs w:val="21"/>
          <w:highlight w:val="none"/>
          <w:lang w:eastAsia="zh-CN"/>
        </w:rPr>
        <w:t>规定或乙方书面承诺（两者以较长的为准）的质量保证期内，本保证保持有效。</w:t>
      </w:r>
    </w:p>
    <w:p w14:paraId="132AB025">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（2）在质量保证期内所发现的缺陷，甲方应尽快以书面形式通知乙方。</w:t>
      </w:r>
    </w:p>
    <w:p w14:paraId="2986CB0D">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（3）乙方收到通知后，应在</w:t>
      </w:r>
      <w:r>
        <w:rPr>
          <w:rFonts w:hint="eastAsia" w:ascii="宋体" w:hAnsi="宋体" w:eastAsia="宋体" w:cs="Times New Roman"/>
          <w:b/>
          <w:color w:val="auto"/>
          <w:sz w:val="21"/>
          <w:szCs w:val="21"/>
          <w:highlight w:val="none"/>
          <w:lang w:eastAsia="zh-CN"/>
        </w:rPr>
        <w:t>【政府采购合同专用条款】</w:t>
      </w:r>
      <w:r>
        <w:rPr>
          <w:rFonts w:hint="eastAsia" w:ascii="宋体" w:hAnsi="宋体" w:eastAsia="宋体" w:cs="Times New Roman"/>
          <w:color w:val="auto"/>
          <w:sz w:val="21"/>
          <w:szCs w:val="21"/>
          <w:highlight w:val="none"/>
          <w:lang w:eastAsia="zh-CN"/>
        </w:rPr>
        <w:t>规定的响应时间内以合理的速度免费维修或更换有缺陷的货物或部件。</w:t>
      </w:r>
    </w:p>
    <w:p w14:paraId="4A6270D1">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（4）在质量保证期内，如果货物的质量或规格与合同不符，或证实货物是有缺陷的，包括潜在的缺陷或使用不符合要求的材料等，甲方可以根据本合同第15.1条规定以书面形式追究乙方的违约责任。</w:t>
      </w:r>
    </w:p>
    <w:p w14:paraId="18D35A12">
      <w:pPr>
        <w:widowControl w:val="0"/>
        <w:spacing w:after="0" w:line="400" w:lineRule="exact"/>
        <w:ind w:firstLine="420"/>
        <w:jc w:val="left"/>
        <w:rPr>
          <w:rFonts w:hint="default" w:ascii="Times New Roman" w:hAnsi="Times New Roman" w:eastAsia="宋体" w:cs="Times New Roman"/>
          <w:color w:val="auto"/>
          <w:sz w:val="21"/>
          <w:highlight w:val="none"/>
        </w:rPr>
      </w:pPr>
      <w:r>
        <w:rPr>
          <w:rFonts w:hint="eastAsia" w:ascii="宋体" w:hAnsi="宋体" w:eastAsia="宋体" w:cs="Times New Roman"/>
          <w:color w:val="auto"/>
          <w:sz w:val="21"/>
          <w:szCs w:val="21"/>
          <w:highlight w:val="none"/>
          <w:lang w:eastAsia="zh-CN"/>
        </w:rPr>
        <w:t>（5）乙方在约定的时间内未能弥补缺陷，甲方可采取必要的补救措施，但其风险和费用将由乙方承担，甲方根据合同约定对乙方行使的其他权利不受影响。</w:t>
      </w:r>
    </w:p>
    <w:p w14:paraId="75A06B70">
      <w:pPr>
        <w:widowControl w:val="0"/>
        <w:spacing w:after="0" w:line="400" w:lineRule="exact"/>
        <w:jc w:val="left"/>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9. 权利瑕疵担保</w:t>
      </w:r>
    </w:p>
    <w:p w14:paraId="43E28339">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9.1 乙方保证对其出售的货物享有合法的权利。</w:t>
      </w:r>
    </w:p>
    <w:p w14:paraId="0CFFB780">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9.2 </w:t>
      </w:r>
      <w:r>
        <w:rPr>
          <w:rFonts w:hint="eastAsia" w:ascii="宋体" w:hAnsi="宋体" w:eastAsia="宋体" w:cs="宋体"/>
          <w:color w:val="auto"/>
          <w:sz w:val="21"/>
          <w:szCs w:val="15"/>
          <w:highlight w:val="none"/>
          <w:lang w:eastAsia="zh-CN"/>
        </w:rPr>
        <w:t>乙方保证在交付的货物上不存在抵押权等担保物权。</w:t>
      </w:r>
    </w:p>
    <w:p w14:paraId="03D8BE51">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9.3 如甲方使用上述货物构成对第三人侵权的，则由乙方承担全部责任。</w:t>
      </w:r>
    </w:p>
    <w:p w14:paraId="751B44DA">
      <w:pPr>
        <w:widowControl w:val="0"/>
        <w:spacing w:after="0" w:line="400" w:lineRule="exact"/>
        <w:jc w:val="left"/>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10. 知识产权保护</w:t>
      </w:r>
    </w:p>
    <w:p w14:paraId="6D7BB505">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10.1 乙方对其所销售的货物应当享有知识产权或经权利人合法授权，保证没有侵犯任何第三人的知识产权等权利。</w:t>
      </w:r>
      <w:r>
        <w:rPr>
          <w:rFonts w:hint="eastAsia" w:ascii="宋体" w:hAnsi="宋体" w:eastAsia="宋体" w:cs="宋体"/>
          <w:color w:val="auto"/>
          <w:sz w:val="21"/>
          <w:szCs w:val="15"/>
          <w:highlight w:val="none"/>
          <w:lang w:eastAsia="zh-CN"/>
        </w:rPr>
        <w:t>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color w:val="auto"/>
          <w:sz w:val="21"/>
          <w:szCs w:val="21"/>
          <w:highlight w:val="none"/>
          <w:lang w:eastAsia="zh-CN"/>
        </w:rPr>
        <w:t>。</w:t>
      </w:r>
    </w:p>
    <w:p w14:paraId="306635E0">
      <w:pPr>
        <w:widowControl w:val="0"/>
        <w:spacing w:after="0" w:line="400" w:lineRule="exact"/>
        <w:jc w:val="left"/>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11. 保密义务</w:t>
      </w:r>
    </w:p>
    <w:p w14:paraId="18BCEBB2">
      <w:pPr>
        <w:widowControl w:val="0"/>
        <w:spacing w:after="0" w:line="400" w:lineRule="exact"/>
        <w:ind w:firstLine="420"/>
        <w:jc w:val="left"/>
        <w:rPr>
          <w:rFonts w:hint="default" w:ascii="宋体" w:hAnsi="宋体" w:eastAsia="宋体" w:cs="宋体"/>
          <w:color w:val="auto"/>
          <w:sz w:val="21"/>
          <w:szCs w:val="15"/>
          <w:highlight w:val="none"/>
        </w:rPr>
      </w:pPr>
      <w:r>
        <w:rPr>
          <w:rFonts w:hint="eastAsia" w:ascii="宋体" w:hAnsi="宋体" w:eastAsia="宋体" w:cs="宋体"/>
          <w:color w:val="auto"/>
          <w:sz w:val="21"/>
          <w:szCs w:val="15"/>
          <w:highlight w:val="none"/>
          <w:lang w:eastAsia="zh-CN"/>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1"/>
          <w:szCs w:val="15"/>
          <w:highlight w:val="none"/>
          <w:lang w:eastAsia="zh-CN"/>
        </w:rPr>
        <w:t>【政府采购合同专用条款】</w:t>
      </w:r>
      <w:r>
        <w:rPr>
          <w:rFonts w:hint="eastAsia" w:ascii="宋体" w:hAnsi="宋体" w:eastAsia="宋体" w:cs="宋体"/>
          <w:color w:val="auto"/>
          <w:sz w:val="21"/>
          <w:szCs w:val="15"/>
          <w:highlight w:val="none"/>
          <w:lang w:eastAsia="zh-CN"/>
        </w:rPr>
        <w:t>中约定。</w:t>
      </w:r>
    </w:p>
    <w:p w14:paraId="048C7A12">
      <w:pPr>
        <w:widowControl w:val="0"/>
        <w:spacing w:after="0" w:line="400" w:lineRule="exact"/>
        <w:jc w:val="left"/>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12. 合同价款支付</w:t>
      </w:r>
    </w:p>
    <w:p w14:paraId="53172622">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12.1 合同价款支付按照国库集中支付制度及财政管理相关规定执行。</w:t>
      </w:r>
    </w:p>
    <w:p w14:paraId="2641B877">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auto"/>
          <w:sz w:val="21"/>
          <w:szCs w:val="21"/>
          <w:highlight w:val="none"/>
          <w:lang w:eastAsia="zh-CN"/>
        </w:rPr>
        <w:t>政府采购合同专用条款</w:t>
      </w:r>
      <w:r>
        <w:rPr>
          <w:rFonts w:hint="eastAsia" w:ascii="宋体" w:hAnsi="宋体" w:eastAsia="宋体" w:cs="Times New Roman"/>
          <w:color w:val="auto"/>
          <w:sz w:val="21"/>
          <w:szCs w:val="21"/>
          <w:highlight w:val="none"/>
          <w:lang w:eastAsia="zh-CN"/>
        </w:rPr>
        <w:t>】中约定。</w:t>
      </w:r>
    </w:p>
    <w:p w14:paraId="430CD345">
      <w:pPr>
        <w:widowControl w:val="0"/>
        <w:spacing w:after="0" w:line="400" w:lineRule="exact"/>
        <w:jc w:val="left"/>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13. 履约保证金</w:t>
      </w:r>
    </w:p>
    <w:p w14:paraId="1F608F41">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13.1 </w:t>
      </w:r>
      <w:r>
        <w:rPr>
          <w:rFonts w:hint="eastAsia" w:ascii="宋体" w:hAnsi="宋体" w:eastAsia="宋体" w:cs="宋体"/>
          <w:color w:val="auto"/>
          <w:sz w:val="21"/>
          <w:szCs w:val="15"/>
          <w:highlight w:val="none"/>
          <w:lang w:eastAsia="zh-CN"/>
        </w:rPr>
        <w:t>乙方应当以支票、汇票、本票或者金融机构、担保机构出具的保函等非现金形式提交。</w:t>
      </w:r>
    </w:p>
    <w:p w14:paraId="1F9921FD">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13.2 如果乙方出现</w:t>
      </w:r>
      <w:r>
        <w:rPr>
          <w:rFonts w:hint="eastAsia" w:ascii="宋体" w:hAnsi="宋体" w:eastAsia="宋体" w:cs="宋体"/>
          <w:b/>
          <w:bCs/>
          <w:color w:val="auto"/>
          <w:sz w:val="21"/>
          <w:szCs w:val="15"/>
          <w:highlight w:val="none"/>
          <w:lang w:eastAsia="zh-CN"/>
        </w:rPr>
        <w:t>【政府采购合同专用条款】</w:t>
      </w:r>
      <w:r>
        <w:rPr>
          <w:rFonts w:hint="eastAsia" w:ascii="宋体" w:hAnsi="宋体" w:eastAsia="宋体" w:cs="宋体"/>
          <w:color w:val="auto"/>
          <w:sz w:val="21"/>
          <w:szCs w:val="15"/>
          <w:highlight w:val="none"/>
          <w:lang w:eastAsia="zh-CN"/>
        </w:rPr>
        <w:t>约定情形的</w:t>
      </w:r>
      <w:r>
        <w:rPr>
          <w:rFonts w:hint="eastAsia" w:ascii="宋体" w:hAnsi="宋体" w:eastAsia="宋体" w:cs="Times New Roman"/>
          <w:color w:val="auto"/>
          <w:sz w:val="21"/>
          <w:szCs w:val="21"/>
          <w:highlight w:val="none"/>
          <w:lang w:eastAsia="zh-CN"/>
        </w:rPr>
        <w:t>，履约保证金不予退还；如果乙方未能按合同约定全面履行义务，甲方有权从履约保证金中取得补偿或赔偿，且不影响甲方要求乙方承担合同约定的超过履约保证金的违约责任的权利。</w:t>
      </w:r>
    </w:p>
    <w:p w14:paraId="310665FC">
      <w:pPr>
        <w:widowControl w:val="0"/>
        <w:spacing w:after="0" w:line="400" w:lineRule="exact"/>
        <w:ind w:firstLine="420"/>
        <w:jc w:val="both"/>
        <w:rPr>
          <w:rFonts w:hint="default" w:ascii="Times New Roman" w:hAnsi="Times New Roman" w:eastAsia="宋体" w:cs="Times New Roman"/>
          <w:color w:val="auto"/>
          <w:sz w:val="21"/>
          <w:highlight w:val="none"/>
        </w:rPr>
      </w:pPr>
      <w:r>
        <w:rPr>
          <w:rFonts w:hint="eastAsia" w:ascii="宋体" w:hAnsi="宋体" w:eastAsia="宋体" w:cs="Times New Roman"/>
          <w:color w:val="auto"/>
          <w:sz w:val="21"/>
          <w:szCs w:val="21"/>
          <w:highlight w:val="none"/>
          <w:lang w:eastAsia="zh-CN"/>
        </w:rPr>
        <w:t>13.3 甲方在项目通过验收后按照</w:t>
      </w:r>
      <w:r>
        <w:rPr>
          <w:rFonts w:hint="eastAsia" w:ascii="宋体" w:hAnsi="宋体" w:eastAsia="宋体" w:cs="Times New Roman"/>
          <w:b/>
          <w:color w:val="auto"/>
          <w:sz w:val="21"/>
          <w:szCs w:val="21"/>
          <w:highlight w:val="none"/>
          <w:lang w:eastAsia="zh-CN"/>
        </w:rPr>
        <w:t>【政府采购合同专用条款】</w:t>
      </w:r>
      <w:r>
        <w:rPr>
          <w:rFonts w:hint="eastAsia" w:ascii="宋体" w:hAnsi="宋体" w:eastAsia="宋体" w:cs="Times New Roman"/>
          <w:color w:val="auto"/>
          <w:sz w:val="21"/>
          <w:szCs w:val="21"/>
          <w:highlight w:val="none"/>
          <w:lang w:eastAsia="zh-CN"/>
        </w:rPr>
        <w:t>规定的时间内将履约保证金退还乙方；逾期退还的，乙方可要求甲方支付违约金，违约金按照</w:t>
      </w:r>
      <w:r>
        <w:rPr>
          <w:rFonts w:hint="eastAsia" w:ascii="宋体" w:hAnsi="宋体" w:eastAsia="宋体" w:cs="Times New Roman"/>
          <w:b/>
          <w:color w:val="auto"/>
          <w:sz w:val="21"/>
          <w:szCs w:val="21"/>
          <w:highlight w:val="none"/>
          <w:lang w:eastAsia="zh-CN"/>
        </w:rPr>
        <w:t>【政府采购合同专用条款】</w:t>
      </w:r>
      <w:r>
        <w:rPr>
          <w:rFonts w:hint="eastAsia" w:ascii="宋体" w:hAnsi="宋体" w:eastAsia="宋体" w:cs="Times New Roman"/>
          <w:color w:val="auto"/>
          <w:sz w:val="21"/>
          <w:szCs w:val="21"/>
          <w:highlight w:val="none"/>
          <w:lang w:eastAsia="zh-CN"/>
        </w:rPr>
        <w:t>规定支付。</w:t>
      </w:r>
    </w:p>
    <w:p w14:paraId="74CBC943">
      <w:pPr>
        <w:widowControl w:val="0"/>
        <w:spacing w:after="0" w:line="400" w:lineRule="exact"/>
        <w:jc w:val="left"/>
        <w:rPr>
          <w:rFonts w:hint="default" w:ascii="宋体" w:hAnsi="宋体" w:eastAsia="宋体" w:cs="Times New Roman"/>
          <w:b/>
          <w:color w:val="auto"/>
          <w:sz w:val="24"/>
          <w:highlight w:val="none"/>
        </w:rPr>
      </w:pPr>
      <w:r>
        <w:rPr>
          <w:rFonts w:hint="eastAsia" w:ascii="宋体" w:hAnsi="宋体" w:eastAsia="宋体" w:cs="Times New Roman"/>
          <w:b/>
          <w:bCs/>
          <w:color w:val="auto"/>
          <w:sz w:val="24"/>
          <w:highlight w:val="none"/>
          <w:lang w:eastAsia="zh-CN"/>
        </w:rPr>
        <w:t xml:space="preserve">14. </w:t>
      </w:r>
      <w:r>
        <w:rPr>
          <w:rFonts w:hint="eastAsia" w:ascii="Times New Roman" w:hAnsi="Times New Roman" w:eastAsia="宋体" w:cs="Times New Roman"/>
          <w:b/>
          <w:color w:val="auto"/>
          <w:sz w:val="24"/>
          <w:highlight w:val="none"/>
          <w:lang w:eastAsia="zh-CN"/>
        </w:rPr>
        <w:t>售后</w:t>
      </w:r>
      <w:r>
        <w:rPr>
          <w:rFonts w:hint="eastAsia" w:ascii="宋体" w:hAnsi="宋体" w:eastAsia="宋体" w:cs="Times New Roman"/>
          <w:b/>
          <w:color w:val="auto"/>
          <w:sz w:val="24"/>
          <w:highlight w:val="none"/>
          <w:lang w:eastAsia="zh-CN"/>
        </w:rPr>
        <w:t>服务</w:t>
      </w:r>
    </w:p>
    <w:p w14:paraId="4A9E2DBD">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14.1 除项目不涉及或采购活动中明确约定无须承担外，乙方还应提供下列服务：</w:t>
      </w:r>
    </w:p>
    <w:p w14:paraId="1D8A5A2E">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（1）货物的现场移动、安装、调试、启动监督及技术支持；</w:t>
      </w:r>
    </w:p>
    <w:p w14:paraId="17FBC160">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（2）提供货物组装和维修所需的专用工具和辅助材料；</w:t>
      </w:r>
    </w:p>
    <w:p w14:paraId="3A617638">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（3）在</w:t>
      </w:r>
      <w:r>
        <w:rPr>
          <w:rFonts w:hint="eastAsia" w:ascii="宋体" w:hAnsi="宋体" w:eastAsia="宋体" w:cs="宋体"/>
          <w:b/>
          <w:bCs/>
          <w:color w:val="auto"/>
          <w:sz w:val="21"/>
          <w:szCs w:val="15"/>
          <w:highlight w:val="none"/>
          <w:lang w:eastAsia="zh-CN"/>
        </w:rPr>
        <w:t>【政府采购合同专用条款】</w:t>
      </w:r>
      <w:r>
        <w:rPr>
          <w:rFonts w:hint="eastAsia" w:ascii="宋体" w:hAnsi="宋体" w:eastAsia="宋体" w:cs="Times New Roman"/>
          <w:color w:val="auto"/>
          <w:sz w:val="21"/>
          <w:szCs w:val="21"/>
          <w:highlight w:val="none"/>
          <w:lang w:eastAsia="zh-CN"/>
        </w:rPr>
        <w:t>约定的期限内对所有的货物实施运行监督、维修，但前提条件是该服务并不能免除乙方在质量保证期内所承担的义务；</w:t>
      </w:r>
    </w:p>
    <w:p w14:paraId="596224EE">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（4）在制造商所在地或指定现场就货物的安装、启动、运营、维护、废弃处置等对甲方操作人员进行培训</w:t>
      </w:r>
      <w:r>
        <w:rPr>
          <w:rFonts w:hint="eastAsia" w:ascii="宋体" w:hAnsi="宋体" w:eastAsia="宋体" w:cs="宋体"/>
          <w:color w:val="auto"/>
          <w:sz w:val="21"/>
          <w:szCs w:val="15"/>
          <w:highlight w:val="none"/>
          <w:lang w:eastAsia="zh-CN"/>
        </w:rPr>
        <w:t>；</w:t>
      </w:r>
    </w:p>
    <w:p w14:paraId="5380FE6E">
      <w:pPr>
        <w:pStyle w:val="268"/>
        <w:ind w:firstLine="420"/>
        <w:rPr>
          <w:rFonts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6B58F7E5">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（6）</w:t>
      </w:r>
      <w:r>
        <w:rPr>
          <w:rFonts w:hint="eastAsia" w:ascii="宋体" w:hAnsi="宋体" w:eastAsia="宋体" w:cs="Times New Roman"/>
          <w:b/>
          <w:color w:val="auto"/>
          <w:sz w:val="21"/>
          <w:szCs w:val="21"/>
          <w:highlight w:val="none"/>
          <w:lang w:eastAsia="zh-CN"/>
        </w:rPr>
        <w:t>【政府采购合同专用条款】</w:t>
      </w:r>
      <w:r>
        <w:rPr>
          <w:rFonts w:hint="eastAsia" w:ascii="宋体" w:hAnsi="宋体" w:eastAsia="宋体" w:cs="Times New Roman"/>
          <w:color w:val="auto"/>
          <w:sz w:val="21"/>
          <w:szCs w:val="21"/>
          <w:highlight w:val="none"/>
          <w:lang w:eastAsia="zh-CN"/>
        </w:rPr>
        <w:t>规定由乙方提供的其他服务。</w:t>
      </w:r>
    </w:p>
    <w:p w14:paraId="5679888B">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14.2 乙方提供的售后服务的费用已包含在合同价款中，甲方不再另行支付。</w:t>
      </w:r>
    </w:p>
    <w:p w14:paraId="7D5B9D90">
      <w:pPr>
        <w:widowControl w:val="0"/>
        <w:spacing w:after="0" w:line="400" w:lineRule="exact"/>
        <w:jc w:val="left"/>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15. 违约责任</w:t>
      </w:r>
    </w:p>
    <w:p w14:paraId="73E3ADA2">
      <w:pPr>
        <w:widowControl w:val="0"/>
        <w:spacing w:after="0" w:line="400" w:lineRule="exact"/>
        <w:ind w:firstLine="420"/>
        <w:jc w:val="left"/>
        <w:rPr>
          <w:rFonts w:hint="default"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eastAsia="zh-CN"/>
        </w:rPr>
        <w:t>15.1质量瑕疵的违约责任</w:t>
      </w:r>
    </w:p>
    <w:p w14:paraId="0813AFDF">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乙方提供的产品不符合合同约定的质量标准或存在产品质量缺陷，甲方有权要求乙方根据</w:t>
      </w:r>
      <w:r>
        <w:rPr>
          <w:rFonts w:hint="eastAsia" w:ascii="宋体" w:hAnsi="宋体" w:eastAsia="宋体" w:cs="Times New Roman"/>
          <w:b/>
          <w:color w:val="auto"/>
          <w:sz w:val="21"/>
          <w:szCs w:val="21"/>
          <w:highlight w:val="none"/>
          <w:lang w:eastAsia="zh-CN"/>
        </w:rPr>
        <w:t>【政府采购合同专用条款】</w:t>
      </w:r>
      <w:r>
        <w:rPr>
          <w:rFonts w:hint="eastAsia" w:ascii="宋体" w:hAnsi="宋体" w:eastAsia="宋体" w:cs="Times New Roman"/>
          <w:bCs/>
          <w:color w:val="auto"/>
          <w:sz w:val="21"/>
          <w:szCs w:val="21"/>
          <w:highlight w:val="none"/>
          <w:lang w:eastAsia="zh-CN"/>
        </w:rPr>
        <w:t>要求</w:t>
      </w:r>
      <w:r>
        <w:rPr>
          <w:rFonts w:hint="eastAsia" w:ascii="宋体" w:hAnsi="宋体" w:eastAsia="宋体" w:cs="Times New Roman"/>
          <w:color w:val="auto"/>
          <w:sz w:val="21"/>
          <w:szCs w:val="21"/>
          <w:highlight w:val="none"/>
          <w:lang w:eastAsia="zh-CN"/>
        </w:rPr>
        <w:t>及时修理、重作、更换，并承担由此给甲方造成的损失。</w:t>
      </w:r>
    </w:p>
    <w:p w14:paraId="0A61A170">
      <w:pPr>
        <w:widowControl w:val="0"/>
        <w:spacing w:after="0" w:line="400" w:lineRule="exact"/>
        <w:ind w:firstLine="420"/>
        <w:jc w:val="left"/>
        <w:rPr>
          <w:rFonts w:hint="default"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eastAsia="zh-CN"/>
        </w:rPr>
        <w:t>15.2 迟延交货的违约责任</w:t>
      </w:r>
    </w:p>
    <w:p w14:paraId="61A3F97B">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62A49B1">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auto"/>
          <w:sz w:val="21"/>
          <w:szCs w:val="21"/>
          <w:highlight w:val="none"/>
          <w:lang w:eastAsia="zh-CN"/>
        </w:rPr>
        <w:t>【政府采购合同专用条款】</w:t>
      </w:r>
      <w:r>
        <w:rPr>
          <w:rFonts w:hint="eastAsia" w:ascii="宋体" w:hAnsi="宋体" w:eastAsia="宋体" w:cs="Times New Roman"/>
          <w:color w:val="auto"/>
          <w:sz w:val="21"/>
          <w:szCs w:val="21"/>
          <w:highlight w:val="none"/>
          <w:lang w:eastAsia="zh-CN"/>
        </w:rPr>
        <w:t>规定执行。如果涉及公共利益，且赔偿金额无法弥补公共利益损失，甲方可要求继续履行或者采取其他补救措施。</w:t>
      </w:r>
    </w:p>
    <w:p w14:paraId="00F974A6">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15.3 迟延支付的违约责任</w:t>
      </w:r>
    </w:p>
    <w:p w14:paraId="6F47168E">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甲方存在迟延支付乙方合同款项的，应当承担</w:t>
      </w:r>
      <w:r>
        <w:rPr>
          <w:rFonts w:hint="eastAsia" w:ascii="宋体" w:hAnsi="宋体" w:eastAsia="宋体" w:cs="Times New Roman"/>
          <w:b/>
          <w:bCs/>
          <w:color w:val="auto"/>
          <w:sz w:val="21"/>
          <w:szCs w:val="21"/>
          <w:highlight w:val="none"/>
          <w:lang w:eastAsia="zh-CN"/>
        </w:rPr>
        <w:t>【政府采购合同专用条款】</w:t>
      </w:r>
      <w:r>
        <w:rPr>
          <w:rFonts w:hint="eastAsia" w:ascii="宋体" w:hAnsi="宋体" w:eastAsia="宋体" w:cs="Times New Roman"/>
          <w:color w:val="auto"/>
          <w:sz w:val="21"/>
          <w:szCs w:val="21"/>
          <w:highlight w:val="none"/>
          <w:lang w:eastAsia="zh-CN"/>
        </w:rPr>
        <w:t>规定的逾期付款利息。</w:t>
      </w:r>
    </w:p>
    <w:p w14:paraId="23705DE8">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bCs/>
          <w:color w:val="auto"/>
          <w:sz w:val="21"/>
          <w:szCs w:val="21"/>
          <w:highlight w:val="none"/>
          <w:lang w:eastAsia="zh-CN"/>
        </w:rPr>
        <w:t>15.4其他违约责任根据项目实际需要按</w:t>
      </w:r>
      <w:r>
        <w:rPr>
          <w:rFonts w:hint="eastAsia" w:ascii="宋体" w:hAnsi="宋体" w:eastAsia="宋体" w:cs="Times New Roman"/>
          <w:b/>
          <w:bCs/>
          <w:color w:val="auto"/>
          <w:sz w:val="21"/>
          <w:szCs w:val="21"/>
          <w:highlight w:val="none"/>
          <w:lang w:eastAsia="zh-CN"/>
        </w:rPr>
        <w:t>【政府采购合同专用条款】</w:t>
      </w:r>
      <w:r>
        <w:rPr>
          <w:rFonts w:hint="eastAsia" w:ascii="宋体" w:hAnsi="宋体" w:eastAsia="宋体" w:cs="Times New Roman"/>
          <w:color w:val="auto"/>
          <w:sz w:val="21"/>
          <w:szCs w:val="21"/>
          <w:highlight w:val="none"/>
          <w:lang w:eastAsia="zh-CN"/>
        </w:rPr>
        <w:t>规定执行。</w:t>
      </w:r>
    </w:p>
    <w:p w14:paraId="74C6A686">
      <w:pPr>
        <w:widowControl w:val="0"/>
        <w:numPr>
          <w:ilvl w:val="0"/>
          <w:numId w:val="6"/>
        </w:numPr>
        <w:spacing w:after="0" w:line="400" w:lineRule="exact"/>
        <w:jc w:val="left"/>
        <w:rPr>
          <w:rFonts w:hint="default" w:ascii="宋体" w:hAnsi="宋体" w:eastAsia="宋体" w:cs="Times New Roman"/>
          <w:b/>
          <w:color w:val="auto"/>
          <w:sz w:val="24"/>
          <w:highlight w:val="none"/>
        </w:rPr>
      </w:pPr>
      <w:r>
        <w:rPr>
          <w:rFonts w:hint="eastAsia" w:ascii="宋体" w:hAnsi="宋体" w:eastAsia="宋体" w:cs="Times New Roman"/>
          <w:b/>
          <w:color w:val="auto"/>
          <w:sz w:val="24"/>
          <w:highlight w:val="none"/>
          <w:lang w:eastAsia="zh-CN"/>
        </w:rPr>
        <w:t>合同变更、中止与终止</w:t>
      </w:r>
    </w:p>
    <w:p w14:paraId="1786119C">
      <w:pPr>
        <w:widowControl w:val="0"/>
        <w:spacing w:after="0" w:line="400" w:lineRule="exact"/>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    16.1合同的变更</w:t>
      </w:r>
    </w:p>
    <w:p w14:paraId="1AEC22A3">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政府采购合同履行中，在不改变合同其他条款的前提下，甲方可以在合同价款10%的范围内追加与合同标的相同的货物，并就此与乙方协商一致后签订补充协议。</w:t>
      </w:r>
    </w:p>
    <w:p w14:paraId="6FBCAC09">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16.2合同的中止</w:t>
      </w:r>
    </w:p>
    <w:p w14:paraId="6F3EF02D">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（1）合同履行过程中因供应商就采购文件、采购过程或结果提起投诉的，甲方认为有必要的，可以中止合同的履行。</w:t>
      </w:r>
    </w:p>
    <w:p w14:paraId="3244A255">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C9891D8">
      <w:pPr>
        <w:pStyle w:val="268"/>
        <w:ind w:firstLine="420"/>
        <w:jc w:val="both"/>
        <w:rPr>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382EABA0">
      <w:pPr>
        <w:widowControl w:val="0"/>
        <w:spacing w:after="0" w:line="400" w:lineRule="exact"/>
        <w:ind w:firstLine="420"/>
        <w:jc w:val="left"/>
        <w:rPr>
          <w:rFonts w:hint="default" w:ascii="Times New Roman" w:hAnsi="Times New Roman" w:eastAsia="宋体" w:cs="Times New Roman"/>
          <w:color w:val="auto"/>
          <w:sz w:val="21"/>
          <w:highlight w:val="none"/>
        </w:rPr>
      </w:pPr>
      <w:r>
        <w:rPr>
          <w:rFonts w:hint="eastAsia" w:ascii="宋体" w:hAnsi="宋体" w:eastAsia="宋体" w:cs="Times New Roman"/>
          <w:color w:val="auto"/>
          <w:sz w:val="21"/>
          <w:szCs w:val="21"/>
          <w:highlight w:val="none"/>
          <w:lang w:eastAsia="zh-CN"/>
        </w:rPr>
        <w:t>（4）甲方不得以行政区划调整、政府换届、机构或者职能调整以及相关责任人更替为由中止合同。</w:t>
      </w:r>
    </w:p>
    <w:p w14:paraId="192F2D6B">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16.3合同的终止</w:t>
      </w:r>
    </w:p>
    <w:p w14:paraId="4F9B05D1">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（1）合同因有效期限届满而终止；</w:t>
      </w:r>
    </w:p>
    <w:p w14:paraId="50BCFA18">
      <w:pPr>
        <w:widowControl w:val="0"/>
        <w:spacing w:after="0" w:line="400" w:lineRule="exact"/>
        <w:ind w:firstLine="420"/>
        <w:jc w:val="both"/>
        <w:rPr>
          <w:rFonts w:hint="default" w:ascii="宋体" w:hAnsi="宋体" w:eastAsia="宋体" w:cs="宋体"/>
          <w:color w:val="auto"/>
          <w:sz w:val="21"/>
          <w:szCs w:val="21"/>
          <w:highlight w:val="none"/>
        </w:rPr>
      </w:pPr>
      <w:r>
        <w:rPr>
          <w:rFonts w:hint="eastAsia" w:ascii="宋体" w:hAnsi="宋体" w:eastAsia="宋体" w:cs="Times New Roman"/>
          <w:color w:val="auto"/>
          <w:sz w:val="21"/>
          <w:szCs w:val="21"/>
          <w:highlight w:val="none"/>
          <w:lang w:eastAsia="zh-CN"/>
        </w:rPr>
        <w:t>（2）乙方未按合同约定履行，构成根本性违约的，甲方有权终止合同，</w:t>
      </w:r>
      <w:r>
        <w:rPr>
          <w:rFonts w:hint="eastAsia" w:ascii="宋体" w:hAnsi="宋体" w:eastAsia="宋体" w:cs="宋体"/>
          <w:color w:val="auto"/>
          <w:sz w:val="21"/>
          <w:szCs w:val="21"/>
          <w:highlight w:val="none"/>
          <w:lang w:eastAsia="zh-CN"/>
        </w:rPr>
        <w:t>并追究乙方的违约责任</w:t>
      </w:r>
      <w:r>
        <w:rPr>
          <w:rFonts w:hint="eastAsia" w:ascii="宋体" w:hAnsi="宋体" w:eastAsia="宋体" w:cs="Times New Roman"/>
          <w:color w:val="auto"/>
          <w:sz w:val="21"/>
          <w:szCs w:val="21"/>
          <w:highlight w:val="none"/>
          <w:lang w:eastAsia="zh-CN"/>
        </w:rPr>
        <w:t>。</w:t>
      </w:r>
    </w:p>
    <w:p w14:paraId="636AE747">
      <w:pPr>
        <w:pStyle w:val="268"/>
        <w:rPr>
          <w:rFonts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涉及国家利益、社会公共利益的情形</w:t>
      </w:r>
    </w:p>
    <w:p w14:paraId="5F154595">
      <w:pPr>
        <w:pStyle w:val="268"/>
        <w:ind w:firstLine="420"/>
        <w:jc w:val="both"/>
        <w:rPr>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6E6623C9">
      <w:pPr>
        <w:widowControl w:val="0"/>
        <w:spacing w:after="0" w:line="400" w:lineRule="exact"/>
        <w:jc w:val="left"/>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17. 合同分包</w:t>
      </w:r>
    </w:p>
    <w:p w14:paraId="74CD89F2">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17.1 乙方不得将合同转包给其他供应商。涉及合同分包的，乙方应根据采购文件和投标（响应）文件规定进行合同分包。</w:t>
      </w:r>
    </w:p>
    <w:p w14:paraId="75D1B4DA">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17.2 乙方执行政府采购政策向中小企业依法分包的，乙方应当按采购文件和投标（响应）文件签订分包意向协议，分包意向协议属于本合同组成部分。</w:t>
      </w:r>
    </w:p>
    <w:p w14:paraId="0ED2ADEC">
      <w:pPr>
        <w:widowControl w:val="0"/>
        <w:spacing w:after="0" w:line="400" w:lineRule="exact"/>
        <w:jc w:val="left"/>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18. 不可抗力</w:t>
      </w:r>
    </w:p>
    <w:p w14:paraId="0D05F9C6">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18.1 不可抗力是指合同双方不能预见、不能避免且不能克服的客观情况。</w:t>
      </w:r>
    </w:p>
    <w:p w14:paraId="3E2EE66D">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18.2 任何一方对由于不可抗力造成的部分或全部不能履行合同不承担违约责任。但迟延履行后发生不可抗力的，不能免除责任。</w:t>
      </w:r>
    </w:p>
    <w:p w14:paraId="482854F3">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FCCDFA1">
      <w:pPr>
        <w:widowControl w:val="0"/>
        <w:spacing w:after="0" w:line="400" w:lineRule="exact"/>
        <w:jc w:val="left"/>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19. 解决争议的方法</w:t>
      </w:r>
    </w:p>
    <w:p w14:paraId="2C48FE14">
      <w:pPr>
        <w:pStyle w:val="268"/>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0C881B5E">
      <w:pPr>
        <w:pStyle w:val="268"/>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24686640">
      <w:pPr>
        <w:pStyle w:val="268"/>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520436C5">
      <w:pPr>
        <w:widowControl w:val="0"/>
        <w:spacing w:after="0" w:line="400" w:lineRule="exact"/>
        <w:jc w:val="left"/>
        <w:rPr>
          <w:rFonts w:hint="default" w:ascii="宋体" w:hAnsi="宋体" w:eastAsia="宋体" w:cs="Times New Roman"/>
          <w:color w:val="auto"/>
          <w:sz w:val="24"/>
          <w:highlight w:val="none"/>
        </w:rPr>
      </w:pPr>
      <w:r>
        <w:rPr>
          <w:rFonts w:hint="eastAsia" w:ascii="宋体" w:hAnsi="宋体" w:eastAsia="宋体" w:cs="Times New Roman"/>
          <w:b/>
          <w:color w:val="auto"/>
          <w:sz w:val="24"/>
          <w:highlight w:val="none"/>
          <w:lang w:eastAsia="zh-CN"/>
        </w:rPr>
        <w:t>20. 政府采购政策</w:t>
      </w:r>
    </w:p>
    <w:p w14:paraId="147E7D4C">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20.1 </w:t>
      </w:r>
      <w:r>
        <w:rPr>
          <w:rFonts w:hint="eastAsia" w:ascii="宋体" w:hAnsi="宋体" w:eastAsia="宋体" w:cs="宋体"/>
          <w:color w:val="auto"/>
          <w:sz w:val="21"/>
          <w:highlight w:val="none"/>
          <w:lang w:val="en-GB" w:eastAsia="zh-CN"/>
        </w:rPr>
        <w:t>本合同应当按照规定执行政府采购政策。</w:t>
      </w:r>
    </w:p>
    <w:p w14:paraId="0DB8A1F9">
      <w:pPr>
        <w:widowControl w:val="0"/>
        <w:spacing w:after="0" w:line="400" w:lineRule="exact"/>
        <w:ind w:firstLine="420"/>
        <w:jc w:val="left"/>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lang w:eastAsia="zh-CN"/>
        </w:rPr>
        <w:t>2</w:t>
      </w:r>
      <w:r>
        <w:rPr>
          <w:rFonts w:hint="eastAsia" w:ascii="宋体" w:hAnsi="宋体" w:eastAsia="宋体" w:cs="Times New Roman"/>
          <w:color w:val="auto"/>
          <w:sz w:val="21"/>
          <w:szCs w:val="21"/>
          <w:highlight w:val="none"/>
          <w:lang w:eastAsia="zh-CN"/>
        </w:rPr>
        <w:t>0.2 本合同依法执行政府采购政策的方式和内容，属于合同履约验收的范围。</w:t>
      </w:r>
      <w:r>
        <w:rPr>
          <w:rFonts w:hint="eastAsia" w:ascii="宋体" w:hAnsi="宋体" w:eastAsia="宋体" w:cs="宋体"/>
          <w:color w:val="auto"/>
          <w:sz w:val="21"/>
          <w:highlight w:val="none"/>
          <w:lang w:eastAsia="zh-CN"/>
        </w:rPr>
        <w:t>甲乙双方</w:t>
      </w:r>
      <w:r>
        <w:rPr>
          <w:rFonts w:hint="eastAsia" w:ascii="宋体" w:hAnsi="宋体" w:eastAsia="宋体" w:cs="宋体"/>
          <w:color w:val="auto"/>
          <w:sz w:val="21"/>
          <w:highlight w:val="none"/>
          <w:lang w:val="en-GB" w:eastAsia="zh-CN"/>
        </w:rPr>
        <w:t>未按规定要求执行政府采购政策造成损失的</w:t>
      </w:r>
      <w:r>
        <w:rPr>
          <w:rFonts w:hint="eastAsia" w:ascii="宋体" w:hAnsi="宋体" w:eastAsia="宋体" w:cs="Times New Roman"/>
          <w:color w:val="auto"/>
          <w:sz w:val="21"/>
          <w:szCs w:val="21"/>
          <w:highlight w:val="none"/>
          <w:lang w:eastAsia="zh-CN"/>
        </w:rPr>
        <w:t>，有过错的一方应当承担赔偿责任，双方都有过错的，各自承担相应的责任。</w:t>
      </w:r>
    </w:p>
    <w:p w14:paraId="3A80494E">
      <w:pPr>
        <w:widowControl w:val="0"/>
        <w:spacing w:after="0" w:line="400" w:lineRule="exact"/>
        <w:ind w:firstLine="420"/>
        <w:jc w:val="left"/>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lang w:eastAsia="zh-CN"/>
        </w:rPr>
        <w:t>2</w:t>
      </w:r>
      <w:r>
        <w:rPr>
          <w:rFonts w:hint="eastAsia" w:ascii="宋体" w:hAnsi="宋体" w:eastAsia="宋体" w:cs="Times New Roman"/>
          <w:color w:val="auto"/>
          <w:sz w:val="21"/>
          <w:szCs w:val="21"/>
          <w:highlight w:val="none"/>
          <w:lang w:eastAsia="zh-CN"/>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3514659">
      <w:pPr>
        <w:widowControl w:val="0"/>
        <w:spacing w:after="0" w:line="400" w:lineRule="exact"/>
        <w:jc w:val="left"/>
        <w:rPr>
          <w:rFonts w:hint="default" w:ascii="宋体" w:hAnsi="宋体" w:eastAsia="宋体" w:cs="Times New Roman"/>
          <w:b/>
          <w:color w:val="auto"/>
          <w:sz w:val="24"/>
          <w:highlight w:val="none"/>
        </w:rPr>
      </w:pPr>
      <w:r>
        <w:rPr>
          <w:rFonts w:hint="eastAsia" w:ascii="宋体" w:hAnsi="宋体" w:eastAsia="宋体" w:cs="Times New Roman"/>
          <w:b/>
          <w:color w:val="auto"/>
          <w:sz w:val="24"/>
          <w:highlight w:val="none"/>
          <w:lang w:eastAsia="zh-CN"/>
        </w:rPr>
        <w:t>21. 法律适用</w:t>
      </w:r>
    </w:p>
    <w:p w14:paraId="4678B376">
      <w:pPr>
        <w:pStyle w:val="268"/>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75EC7530">
      <w:pPr>
        <w:pStyle w:val="268"/>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14:paraId="0C1150FB">
      <w:pPr>
        <w:widowControl w:val="0"/>
        <w:spacing w:after="0" w:line="400" w:lineRule="exact"/>
        <w:jc w:val="left"/>
        <w:rPr>
          <w:rFonts w:hint="default" w:ascii="宋体" w:hAnsi="宋体" w:eastAsia="宋体" w:cs="Times New Roman"/>
          <w:b/>
          <w:color w:val="auto"/>
          <w:sz w:val="24"/>
          <w:highlight w:val="none"/>
        </w:rPr>
      </w:pPr>
      <w:r>
        <w:rPr>
          <w:rFonts w:hint="eastAsia" w:ascii="宋体" w:hAnsi="宋体" w:eastAsia="宋体" w:cs="Times New Roman"/>
          <w:b/>
          <w:color w:val="auto"/>
          <w:sz w:val="24"/>
          <w:highlight w:val="none"/>
          <w:lang w:eastAsia="zh-CN"/>
        </w:rPr>
        <w:t>22. 通知</w:t>
      </w:r>
    </w:p>
    <w:p w14:paraId="21DB71B6">
      <w:pPr>
        <w:pStyle w:val="268"/>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5CEE0278">
      <w:pPr>
        <w:pStyle w:val="268"/>
        <w:ind w:firstLine="0"/>
        <w:jc w:val="both"/>
        <w:rPr>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4F97F4E4">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22.3本合同一方给另一方的通知均应采用书面形式，传真或快递送到本合同中规定的对方的地址和办理签收手续。</w:t>
      </w:r>
    </w:p>
    <w:p w14:paraId="1B71E6FF">
      <w:pPr>
        <w:widowControl w:val="0"/>
        <w:spacing w:after="0" w:line="400" w:lineRule="exact"/>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22.4通知以送达之日或通知书中规定的生效之日起生效，两者中以较迟之日为准。</w:t>
      </w:r>
    </w:p>
    <w:p w14:paraId="6F044AA8">
      <w:pPr>
        <w:widowControl w:val="0"/>
        <w:numPr>
          <w:ilvl w:val="0"/>
          <w:numId w:val="7"/>
        </w:numPr>
        <w:spacing w:after="0" w:line="400" w:lineRule="exact"/>
        <w:jc w:val="left"/>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合同未尽事项</w:t>
      </w:r>
    </w:p>
    <w:p w14:paraId="4F1A4527">
      <w:pPr>
        <w:widowControl w:val="0"/>
        <w:spacing w:after="0" w:line="400" w:lineRule="exact"/>
        <w:ind w:firstLine="420"/>
        <w:jc w:val="left"/>
        <w:rPr>
          <w:rFonts w:hint="default"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eastAsia="zh-CN"/>
        </w:rPr>
        <w:t>23.1合同未尽事项见</w:t>
      </w:r>
      <w:r>
        <w:rPr>
          <w:rFonts w:hint="eastAsia" w:ascii="宋体" w:hAnsi="宋体" w:eastAsia="宋体" w:cs="Times New Roman"/>
          <w:b/>
          <w:color w:val="auto"/>
          <w:sz w:val="21"/>
          <w:szCs w:val="21"/>
          <w:highlight w:val="none"/>
          <w:lang w:eastAsia="zh-CN"/>
        </w:rPr>
        <w:t>【政府采购合同专用条款】</w:t>
      </w:r>
      <w:r>
        <w:rPr>
          <w:rFonts w:hint="eastAsia" w:ascii="宋体" w:hAnsi="宋体" w:eastAsia="宋体" w:cs="Times New Roman"/>
          <w:bCs/>
          <w:color w:val="auto"/>
          <w:sz w:val="21"/>
          <w:szCs w:val="21"/>
          <w:highlight w:val="none"/>
          <w:lang w:eastAsia="zh-CN"/>
        </w:rPr>
        <w:t>。</w:t>
      </w:r>
    </w:p>
    <w:p w14:paraId="41FB4078">
      <w:pPr>
        <w:widowControl w:val="0"/>
        <w:spacing w:after="0" w:line="400" w:lineRule="exact"/>
        <w:jc w:val="left"/>
        <w:rPr>
          <w:rFonts w:hint="default" w:ascii="黑体" w:hAnsi="华文中宋" w:eastAsia="黑体" w:cs="Times New Roman"/>
          <w:color w:val="auto"/>
          <w:sz w:val="28"/>
          <w:szCs w:val="28"/>
          <w:highlight w:val="none"/>
        </w:rPr>
      </w:pPr>
      <w:r>
        <w:rPr>
          <w:rFonts w:hint="eastAsia" w:ascii="宋体" w:hAnsi="宋体" w:eastAsia="宋体" w:cs="Times New Roman"/>
          <w:bCs/>
          <w:color w:val="auto"/>
          <w:sz w:val="21"/>
          <w:szCs w:val="21"/>
          <w:highlight w:val="none"/>
          <w:lang w:eastAsia="zh-CN"/>
        </w:rPr>
        <w:t xml:space="preserve">    23.2 合同附件与合同正文具有同等的法律效力。</w:t>
      </w:r>
    </w:p>
    <w:p w14:paraId="45B86699">
      <w:pPr>
        <w:widowControl w:val="0"/>
        <w:spacing w:after="0" w:line="240" w:lineRule="auto"/>
        <w:jc w:val="center"/>
        <w:rPr>
          <w:rFonts w:hint="default" w:ascii="黑体" w:hAnsi="华文中宋" w:eastAsia="黑体" w:cs="Times New Roman"/>
          <w:b/>
          <w:bCs/>
          <w:color w:val="auto"/>
          <w:sz w:val="28"/>
          <w:szCs w:val="28"/>
          <w:highlight w:val="none"/>
        </w:rPr>
      </w:pPr>
      <w:r>
        <w:rPr>
          <w:rFonts w:hint="eastAsia" w:ascii="黑体" w:hAnsi="华文中宋" w:eastAsia="黑体" w:cs="Times New Roman"/>
          <w:color w:val="auto"/>
          <w:sz w:val="28"/>
          <w:szCs w:val="28"/>
          <w:highlight w:val="none"/>
          <w:lang w:eastAsia="zh-CN"/>
        </w:rPr>
        <w:br w:type="page" w:clear="all"/>
      </w:r>
      <w:r>
        <w:rPr>
          <w:rFonts w:hint="eastAsia" w:ascii="黑体" w:hAnsi="华文中宋" w:eastAsia="黑体" w:cs="Times New Roman"/>
          <w:b/>
          <w:bCs/>
          <w:color w:val="auto"/>
          <w:sz w:val="28"/>
          <w:szCs w:val="28"/>
          <w:highlight w:val="none"/>
          <w:lang w:eastAsia="zh-CN"/>
        </w:rPr>
        <w:t>第三节 政府采购合同专用条款</w:t>
      </w:r>
    </w:p>
    <w:tbl>
      <w:tblPr>
        <w:tblStyle w:val="47"/>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60301BB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2CC66EF">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11A4E10B">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第1.2（6）项</w:t>
            </w:r>
          </w:p>
        </w:tc>
        <w:tc>
          <w:tcPr>
            <w:tcW w:w="1742" w:type="dxa"/>
            <w:noWrap w:val="0"/>
            <w:vAlign w:val="center"/>
          </w:tcPr>
          <w:p w14:paraId="14521CA4">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联合体具体要求</w:t>
            </w:r>
          </w:p>
        </w:tc>
        <w:tc>
          <w:tcPr>
            <w:tcW w:w="5170" w:type="dxa"/>
            <w:noWrap w:val="0"/>
            <w:vAlign w:val="center"/>
          </w:tcPr>
          <w:p w14:paraId="55C6230E">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不接受</w:t>
            </w:r>
          </w:p>
        </w:tc>
      </w:tr>
      <w:tr w14:paraId="78B5B43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4F8B0254">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09E6185D">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第1.2（7）项</w:t>
            </w:r>
          </w:p>
        </w:tc>
        <w:tc>
          <w:tcPr>
            <w:tcW w:w="1742" w:type="dxa"/>
            <w:noWrap w:val="0"/>
            <w:vAlign w:val="center"/>
          </w:tcPr>
          <w:p w14:paraId="3CFCEBDF">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其他术语解释</w:t>
            </w:r>
          </w:p>
        </w:tc>
        <w:tc>
          <w:tcPr>
            <w:tcW w:w="5170" w:type="dxa"/>
            <w:noWrap w:val="0"/>
            <w:vAlign w:val="center"/>
          </w:tcPr>
          <w:p w14:paraId="71501F89">
            <w:pPr>
              <w:widowControl w:val="0"/>
              <w:spacing w:after="0" w:line="240" w:lineRule="auto"/>
              <w:jc w:val="left"/>
              <w:rPr>
                <w:rFonts w:hint="default" w:ascii="宋体" w:hAnsi="宋体" w:eastAsia="宋体" w:cs="Times New Roman"/>
                <w:color w:val="auto"/>
                <w:sz w:val="21"/>
                <w:szCs w:val="21"/>
                <w:highlight w:val="none"/>
              </w:rPr>
            </w:pPr>
          </w:p>
        </w:tc>
      </w:tr>
      <w:tr w14:paraId="1E84E0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563748E">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726F1754">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第4.4款</w:t>
            </w:r>
          </w:p>
        </w:tc>
        <w:tc>
          <w:tcPr>
            <w:tcW w:w="1742" w:type="dxa"/>
            <w:noWrap w:val="0"/>
            <w:vAlign w:val="center"/>
          </w:tcPr>
          <w:p w14:paraId="2AEF959C">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履约验收中甲方提出异议或作出说明的期限</w:t>
            </w:r>
          </w:p>
        </w:tc>
        <w:tc>
          <w:tcPr>
            <w:tcW w:w="5170" w:type="dxa"/>
            <w:noWrap w:val="0"/>
            <w:vAlign w:val="center"/>
          </w:tcPr>
          <w:p w14:paraId="510B58CA">
            <w:pPr>
              <w:widowControl w:val="0"/>
              <w:spacing w:after="0" w:line="240" w:lineRule="auto"/>
              <w:jc w:val="left"/>
              <w:rPr>
                <w:rFonts w:hint="default" w:ascii="宋体" w:hAnsi="宋体" w:eastAsia="宋体" w:cs="Times New Roman"/>
                <w:color w:val="auto"/>
                <w:sz w:val="21"/>
                <w:szCs w:val="21"/>
                <w:highlight w:val="none"/>
              </w:rPr>
            </w:pPr>
          </w:p>
        </w:tc>
      </w:tr>
      <w:tr w14:paraId="3B0582C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2B5AA4E">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2A3B642F">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第4.6款</w:t>
            </w:r>
          </w:p>
        </w:tc>
        <w:tc>
          <w:tcPr>
            <w:tcW w:w="1742" w:type="dxa"/>
            <w:noWrap w:val="0"/>
            <w:vAlign w:val="center"/>
          </w:tcPr>
          <w:p w14:paraId="26E2CAE8">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约定甲方承担的其他义务和责任</w:t>
            </w:r>
          </w:p>
        </w:tc>
        <w:tc>
          <w:tcPr>
            <w:tcW w:w="5170" w:type="dxa"/>
            <w:noWrap w:val="0"/>
            <w:vAlign w:val="center"/>
          </w:tcPr>
          <w:p w14:paraId="06F421F2">
            <w:pPr>
              <w:widowControl w:val="0"/>
              <w:spacing w:after="0" w:line="240" w:lineRule="auto"/>
              <w:jc w:val="left"/>
              <w:rPr>
                <w:rFonts w:hint="default" w:ascii="宋体" w:hAnsi="宋体" w:eastAsia="宋体" w:cs="Times New Roman"/>
                <w:color w:val="auto"/>
                <w:sz w:val="21"/>
                <w:szCs w:val="21"/>
                <w:highlight w:val="none"/>
              </w:rPr>
            </w:pPr>
          </w:p>
        </w:tc>
      </w:tr>
      <w:tr w14:paraId="2E26841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83D9E2C">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13715F26">
            <w:pPr>
              <w:widowControl w:val="0"/>
              <w:spacing w:after="0" w:line="240" w:lineRule="auto"/>
              <w:jc w:val="center"/>
              <w:rPr>
                <w:rFonts w:hint="default" w:ascii="Times New Roman" w:hAnsi="Times New Roman" w:eastAsia="宋体" w:cs="Times New Roman"/>
                <w:color w:val="auto"/>
                <w:sz w:val="21"/>
                <w:highlight w:val="none"/>
              </w:rPr>
            </w:pPr>
            <w:r>
              <w:rPr>
                <w:rFonts w:hint="eastAsia" w:ascii="宋体" w:hAnsi="宋体" w:eastAsia="宋体" w:cs="Times New Roman"/>
                <w:color w:val="auto"/>
                <w:sz w:val="21"/>
                <w:szCs w:val="21"/>
                <w:highlight w:val="none"/>
                <w:lang w:eastAsia="zh-CN"/>
              </w:rPr>
              <w:t>第5.4款</w:t>
            </w:r>
          </w:p>
        </w:tc>
        <w:tc>
          <w:tcPr>
            <w:tcW w:w="1742" w:type="dxa"/>
            <w:noWrap w:val="0"/>
            <w:vAlign w:val="center"/>
          </w:tcPr>
          <w:p w14:paraId="17D149E8">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约定乙方承担的其他义务和责任</w:t>
            </w:r>
          </w:p>
        </w:tc>
        <w:tc>
          <w:tcPr>
            <w:tcW w:w="5170" w:type="dxa"/>
            <w:noWrap w:val="0"/>
            <w:vAlign w:val="center"/>
          </w:tcPr>
          <w:p w14:paraId="36FD06F4">
            <w:pPr>
              <w:widowControl w:val="0"/>
              <w:spacing w:after="0" w:line="240" w:lineRule="auto"/>
              <w:jc w:val="left"/>
              <w:rPr>
                <w:rFonts w:hint="default" w:ascii="宋体" w:hAnsi="宋体" w:eastAsia="宋体" w:cs="Times New Roman"/>
                <w:color w:val="auto"/>
                <w:sz w:val="21"/>
                <w:szCs w:val="21"/>
                <w:highlight w:val="none"/>
              </w:rPr>
            </w:pPr>
          </w:p>
        </w:tc>
      </w:tr>
      <w:tr w14:paraId="1209A2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D1A8277">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64C8811F">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第6.1款</w:t>
            </w:r>
          </w:p>
        </w:tc>
        <w:tc>
          <w:tcPr>
            <w:tcW w:w="1742" w:type="dxa"/>
            <w:noWrap w:val="0"/>
            <w:vAlign w:val="center"/>
          </w:tcPr>
          <w:p w14:paraId="12D35F0A">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履行合同义务的顺序</w:t>
            </w:r>
          </w:p>
        </w:tc>
        <w:tc>
          <w:tcPr>
            <w:tcW w:w="5170" w:type="dxa"/>
            <w:noWrap w:val="0"/>
            <w:vAlign w:val="center"/>
          </w:tcPr>
          <w:p w14:paraId="249CF6B3">
            <w:pPr>
              <w:widowControl w:val="0"/>
              <w:spacing w:after="0" w:line="240" w:lineRule="auto"/>
              <w:jc w:val="left"/>
              <w:rPr>
                <w:rFonts w:hint="default" w:ascii="宋体" w:hAnsi="宋体" w:eastAsia="宋体" w:cs="Times New Roman"/>
                <w:color w:val="auto"/>
                <w:sz w:val="21"/>
                <w:szCs w:val="21"/>
                <w:highlight w:val="none"/>
              </w:rPr>
            </w:pPr>
          </w:p>
        </w:tc>
      </w:tr>
      <w:tr w14:paraId="3D97917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204E6B18">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1D30C294">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第7.1款</w:t>
            </w:r>
          </w:p>
        </w:tc>
        <w:tc>
          <w:tcPr>
            <w:tcW w:w="1742" w:type="dxa"/>
            <w:noWrap w:val="0"/>
            <w:vAlign w:val="center"/>
          </w:tcPr>
          <w:p w14:paraId="44A9EEAC">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包装特殊要求</w:t>
            </w:r>
          </w:p>
        </w:tc>
        <w:tc>
          <w:tcPr>
            <w:tcW w:w="5170" w:type="dxa"/>
            <w:noWrap w:val="0"/>
            <w:vAlign w:val="center"/>
          </w:tcPr>
          <w:p w14:paraId="789C6BBD">
            <w:pPr>
              <w:widowControl w:val="0"/>
              <w:spacing w:after="0" w:line="240" w:lineRule="auto"/>
              <w:jc w:val="both"/>
              <w:rPr>
                <w:rFonts w:hint="default" w:ascii="Times New Roman" w:hAnsi="Times New Roman" w:eastAsia="宋体" w:cs="Times New Roman"/>
                <w:color w:val="auto"/>
                <w:sz w:val="21"/>
                <w:highlight w:val="none"/>
              </w:rPr>
            </w:pPr>
          </w:p>
        </w:tc>
      </w:tr>
      <w:tr w14:paraId="2E34FBB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4B840A48">
            <w:pPr>
              <w:widowControl w:val="0"/>
              <w:spacing w:after="0" w:line="240" w:lineRule="auto"/>
              <w:jc w:val="center"/>
              <w:rPr>
                <w:rFonts w:hint="default" w:ascii="宋体" w:hAnsi="宋体" w:eastAsia="宋体" w:cs="Times New Roman"/>
                <w:color w:val="auto"/>
                <w:sz w:val="21"/>
                <w:szCs w:val="21"/>
                <w:highlight w:val="none"/>
                <w:lang w:eastAsia="zh-CN"/>
              </w:rPr>
            </w:pPr>
          </w:p>
        </w:tc>
        <w:tc>
          <w:tcPr>
            <w:tcW w:w="1742" w:type="dxa"/>
            <w:noWrap w:val="0"/>
            <w:vAlign w:val="center"/>
          </w:tcPr>
          <w:p w14:paraId="461301D6">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指定现场</w:t>
            </w:r>
          </w:p>
        </w:tc>
        <w:tc>
          <w:tcPr>
            <w:tcW w:w="5170" w:type="dxa"/>
            <w:noWrap w:val="0"/>
            <w:vAlign w:val="center"/>
          </w:tcPr>
          <w:p w14:paraId="402B20EB">
            <w:pPr>
              <w:widowControl w:val="0"/>
              <w:spacing w:after="0" w:line="240" w:lineRule="auto"/>
              <w:jc w:val="both"/>
              <w:rPr>
                <w:rFonts w:hint="default" w:ascii="Times New Roman" w:hAnsi="Times New Roman" w:eastAsia="宋体" w:cs="Times New Roman"/>
                <w:color w:val="auto"/>
                <w:sz w:val="21"/>
                <w:highlight w:val="none"/>
              </w:rPr>
            </w:pPr>
          </w:p>
        </w:tc>
      </w:tr>
      <w:tr w14:paraId="4EDDCA5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0C5F7ABE">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2AA6ECFC">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第7.2款</w:t>
            </w:r>
          </w:p>
        </w:tc>
        <w:tc>
          <w:tcPr>
            <w:tcW w:w="1742" w:type="dxa"/>
            <w:noWrap w:val="0"/>
            <w:vAlign w:val="center"/>
          </w:tcPr>
          <w:p w14:paraId="746A768F">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运输特殊要求</w:t>
            </w:r>
          </w:p>
        </w:tc>
        <w:tc>
          <w:tcPr>
            <w:tcW w:w="5170" w:type="dxa"/>
            <w:noWrap w:val="0"/>
            <w:vAlign w:val="center"/>
          </w:tcPr>
          <w:p w14:paraId="67A4F0E7">
            <w:pPr>
              <w:widowControl w:val="0"/>
              <w:spacing w:after="0" w:line="240" w:lineRule="auto"/>
              <w:jc w:val="both"/>
              <w:rPr>
                <w:rFonts w:hint="default" w:ascii="Times New Roman" w:hAnsi="Times New Roman" w:eastAsia="宋体" w:cs="Times New Roman"/>
                <w:color w:val="auto"/>
                <w:sz w:val="21"/>
                <w:highlight w:val="none"/>
              </w:rPr>
            </w:pPr>
          </w:p>
        </w:tc>
      </w:tr>
      <w:tr w14:paraId="404625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5F18ED6D">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483E3EF8">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第7.3款</w:t>
            </w:r>
          </w:p>
        </w:tc>
        <w:tc>
          <w:tcPr>
            <w:tcW w:w="1742" w:type="dxa"/>
            <w:noWrap w:val="0"/>
            <w:vAlign w:val="center"/>
          </w:tcPr>
          <w:p w14:paraId="2E0C1D8A">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保险要求</w:t>
            </w:r>
          </w:p>
        </w:tc>
        <w:tc>
          <w:tcPr>
            <w:tcW w:w="5170" w:type="dxa"/>
            <w:noWrap w:val="0"/>
            <w:vAlign w:val="center"/>
          </w:tcPr>
          <w:p w14:paraId="012634D8">
            <w:pPr>
              <w:widowControl w:val="0"/>
              <w:spacing w:after="0" w:line="240" w:lineRule="auto"/>
              <w:jc w:val="both"/>
              <w:rPr>
                <w:rFonts w:hint="default" w:ascii="Times New Roman" w:hAnsi="Times New Roman" w:eastAsia="宋体" w:cs="Times New Roman"/>
                <w:color w:val="auto"/>
                <w:sz w:val="21"/>
                <w:highlight w:val="none"/>
              </w:rPr>
            </w:pPr>
          </w:p>
        </w:tc>
      </w:tr>
      <w:tr w14:paraId="4DECAA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E523CDA">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66264144">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第8.2（1）项</w:t>
            </w:r>
          </w:p>
        </w:tc>
        <w:tc>
          <w:tcPr>
            <w:tcW w:w="1742" w:type="dxa"/>
            <w:noWrap w:val="0"/>
            <w:vAlign w:val="center"/>
          </w:tcPr>
          <w:p w14:paraId="7D9EEC2A">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质量保证期</w:t>
            </w:r>
          </w:p>
        </w:tc>
        <w:tc>
          <w:tcPr>
            <w:tcW w:w="5170" w:type="dxa"/>
            <w:noWrap w:val="0"/>
            <w:vAlign w:val="center"/>
          </w:tcPr>
          <w:p w14:paraId="66B677B4">
            <w:pPr>
              <w:widowControl w:val="0"/>
              <w:spacing w:after="0" w:line="240" w:lineRule="auto"/>
              <w:ind w:firstLine="420"/>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按采购文件要求</w:t>
            </w:r>
          </w:p>
        </w:tc>
      </w:tr>
      <w:tr w14:paraId="68FC527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A2B8BC4">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50A5B5A6">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第8.2（3）项</w:t>
            </w:r>
          </w:p>
        </w:tc>
        <w:tc>
          <w:tcPr>
            <w:tcW w:w="1742" w:type="dxa"/>
            <w:noWrap w:val="0"/>
            <w:vAlign w:val="center"/>
          </w:tcPr>
          <w:p w14:paraId="69831130">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货物质量缺陷</w:t>
            </w:r>
          </w:p>
          <w:p w14:paraId="43ABD0F8">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响应时间</w:t>
            </w:r>
          </w:p>
        </w:tc>
        <w:tc>
          <w:tcPr>
            <w:tcW w:w="5170" w:type="dxa"/>
            <w:noWrap w:val="0"/>
            <w:vAlign w:val="center"/>
          </w:tcPr>
          <w:p w14:paraId="0095ACCF">
            <w:pPr>
              <w:widowControl w:val="0"/>
              <w:spacing w:after="0" w:line="240" w:lineRule="auto"/>
              <w:jc w:val="left"/>
              <w:rPr>
                <w:rFonts w:hint="default" w:ascii="宋体" w:hAnsi="宋体" w:eastAsia="宋体" w:cs="Times New Roman"/>
                <w:color w:val="auto"/>
                <w:sz w:val="21"/>
                <w:szCs w:val="21"/>
                <w:highlight w:val="none"/>
              </w:rPr>
            </w:pPr>
          </w:p>
        </w:tc>
      </w:tr>
      <w:tr w14:paraId="0759514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A71FD5A">
            <w:pPr>
              <w:widowControl w:val="0"/>
              <w:spacing w:after="0" w:line="240" w:lineRule="auto"/>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第二节</w:t>
            </w:r>
          </w:p>
          <w:p w14:paraId="032DA4F7">
            <w:pPr>
              <w:pStyle w:val="268"/>
              <w:ind w:firstLine="0"/>
              <w:jc w:val="center"/>
              <w:rPr>
                <w:color w:val="auto"/>
                <w:highlight w:val="none"/>
              </w:rPr>
            </w:pPr>
            <w:r>
              <w:rPr>
                <w:rFonts w:hint="eastAsia" w:ascii="宋体" w:hAnsi="宋体" w:eastAsia="宋体" w:cs="宋体"/>
                <w:color w:val="auto"/>
                <w:highlight w:val="none"/>
              </w:rPr>
              <w:t>第11.1款</w:t>
            </w:r>
          </w:p>
        </w:tc>
        <w:tc>
          <w:tcPr>
            <w:tcW w:w="1742" w:type="dxa"/>
            <w:noWrap w:val="0"/>
            <w:vAlign w:val="center"/>
          </w:tcPr>
          <w:p w14:paraId="3E5ECFDE">
            <w:pPr>
              <w:widowControl w:val="0"/>
              <w:spacing w:after="0" w:line="240" w:lineRule="auto"/>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其他应当保密的信息</w:t>
            </w:r>
          </w:p>
        </w:tc>
        <w:tc>
          <w:tcPr>
            <w:tcW w:w="5170" w:type="dxa"/>
            <w:noWrap w:val="0"/>
            <w:vAlign w:val="center"/>
          </w:tcPr>
          <w:p w14:paraId="76A75101">
            <w:pPr>
              <w:widowControl w:val="0"/>
              <w:spacing w:after="0" w:line="240" w:lineRule="auto"/>
              <w:jc w:val="left"/>
              <w:rPr>
                <w:rFonts w:hint="default" w:ascii="宋体" w:hAnsi="宋体" w:eastAsia="宋体" w:cs="Times New Roman"/>
                <w:color w:val="auto"/>
                <w:sz w:val="21"/>
                <w:szCs w:val="21"/>
                <w:highlight w:val="none"/>
              </w:rPr>
            </w:pPr>
          </w:p>
        </w:tc>
      </w:tr>
      <w:tr w14:paraId="655EBEF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04F94744">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1C5A7125">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第12.2款</w:t>
            </w:r>
          </w:p>
        </w:tc>
        <w:tc>
          <w:tcPr>
            <w:tcW w:w="1742" w:type="dxa"/>
            <w:noWrap w:val="0"/>
            <w:vAlign w:val="center"/>
          </w:tcPr>
          <w:p w14:paraId="79E00134">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合同价款支付时间</w:t>
            </w:r>
          </w:p>
        </w:tc>
        <w:tc>
          <w:tcPr>
            <w:tcW w:w="5170" w:type="dxa"/>
            <w:noWrap w:val="0"/>
            <w:vAlign w:val="center"/>
          </w:tcPr>
          <w:p w14:paraId="40FE0FFB">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本采购项目无预付款，设备安装完毕并调试运转正常，经采购人组织验收合格后一次性付清（不计利息）。 </w:t>
            </w:r>
          </w:p>
        </w:tc>
      </w:tr>
      <w:tr w14:paraId="08D880F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78066F9B">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432917B2">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第13.2款</w:t>
            </w:r>
          </w:p>
        </w:tc>
        <w:tc>
          <w:tcPr>
            <w:tcW w:w="1742" w:type="dxa"/>
            <w:noWrap w:val="0"/>
            <w:vAlign w:val="center"/>
          </w:tcPr>
          <w:p w14:paraId="2C72E957">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履约保证金不予退还的情形</w:t>
            </w:r>
          </w:p>
        </w:tc>
        <w:tc>
          <w:tcPr>
            <w:tcW w:w="5170" w:type="dxa"/>
            <w:noWrap w:val="0"/>
            <w:vAlign w:val="center"/>
          </w:tcPr>
          <w:p w14:paraId="1D2FF475">
            <w:pPr>
              <w:widowControl w:val="0"/>
              <w:spacing w:after="0" w:line="240" w:lineRule="auto"/>
              <w:jc w:val="left"/>
              <w:rPr>
                <w:rFonts w:hint="default" w:ascii="宋体" w:hAnsi="宋体" w:eastAsia="宋体" w:cs="Times New Roman"/>
                <w:color w:val="auto"/>
                <w:sz w:val="21"/>
                <w:szCs w:val="21"/>
                <w:highlight w:val="none"/>
              </w:rPr>
            </w:pPr>
          </w:p>
        </w:tc>
      </w:tr>
      <w:tr w14:paraId="6BD0219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68D6F9D">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7444D0BC">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第13.3款</w:t>
            </w:r>
          </w:p>
        </w:tc>
        <w:tc>
          <w:tcPr>
            <w:tcW w:w="1742" w:type="dxa"/>
            <w:noWrap w:val="0"/>
            <w:vAlign w:val="center"/>
          </w:tcPr>
          <w:p w14:paraId="6F945C8D">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履约保证金退还时间及逾期退还的违约金</w:t>
            </w:r>
          </w:p>
        </w:tc>
        <w:tc>
          <w:tcPr>
            <w:tcW w:w="5170" w:type="dxa"/>
            <w:noWrap w:val="0"/>
            <w:vAlign w:val="center"/>
          </w:tcPr>
          <w:p w14:paraId="3F9CCCB2">
            <w:pPr>
              <w:widowControl w:val="0"/>
              <w:spacing w:after="0" w:line="240" w:lineRule="auto"/>
              <w:jc w:val="left"/>
              <w:rPr>
                <w:rFonts w:hint="default" w:ascii="宋体" w:hAnsi="宋体" w:eastAsia="宋体" w:cs="Times New Roman"/>
                <w:color w:val="auto"/>
                <w:sz w:val="21"/>
                <w:szCs w:val="21"/>
                <w:highlight w:val="none"/>
              </w:rPr>
            </w:pPr>
          </w:p>
        </w:tc>
      </w:tr>
      <w:tr w14:paraId="1D27412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6B580231">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54321A39">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第14.1（3）项</w:t>
            </w:r>
          </w:p>
        </w:tc>
        <w:tc>
          <w:tcPr>
            <w:tcW w:w="1742" w:type="dxa"/>
            <w:noWrap w:val="0"/>
            <w:vAlign w:val="center"/>
          </w:tcPr>
          <w:p w14:paraId="447D7606">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运行监督、维修期限</w:t>
            </w:r>
          </w:p>
        </w:tc>
        <w:tc>
          <w:tcPr>
            <w:tcW w:w="5170" w:type="dxa"/>
            <w:noWrap w:val="0"/>
            <w:vAlign w:val="center"/>
          </w:tcPr>
          <w:p w14:paraId="7E288C41">
            <w:pPr>
              <w:widowControl w:val="0"/>
              <w:spacing w:after="0" w:line="240" w:lineRule="auto"/>
              <w:jc w:val="left"/>
              <w:rPr>
                <w:rFonts w:hint="default" w:ascii="宋体" w:hAnsi="宋体" w:eastAsia="宋体" w:cs="Times New Roman"/>
                <w:color w:val="auto"/>
                <w:sz w:val="21"/>
                <w:szCs w:val="21"/>
                <w:highlight w:val="none"/>
              </w:rPr>
            </w:pPr>
          </w:p>
        </w:tc>
      </w:tr>
      <w:tr w14:paraId="6883CD1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54DCDDD0">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56E7E2A3">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第14.1（5）项</w:t>
            </w:r>
          </w:p>
        </w:tc>
        <w:tc>
          <w:tcPr>
            <w:tcW w:w="1742" w:type="dxa"/>
            <w:noWrap w:val="0"/>
            <w:vAlign w:val="center"/>
          </w:tcPr>
          <w:p w14:paraId="4FE82B9B">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货物回收的约定</w:t>
            </w:r>
          </w:p>
        </w:tc>
        <w:tc>
          <w:tcPr>
            <w:tcW w:w="5170" w:type="dxa"/>
            <w:noWrap w:val="0"/>
            <w:vAlign w:val="center"/>
          </w:tcPr>
          <w:p w14:paraId="0AED1AFD">
            <w:pPr>
              <w:widowControl w:val="0"/>
              <w:spacing w:after="0" w:line="240" w:lineRule="auto"/>
              <w:jc w:val="left"/>
              <w:rPr>
                <w:rFonts w:hint="default" w:ascii="宋体" w:hAnsi="宋体" w:eastAsia="宋体" w:cs="Times New Roman"/>
                <w:color w:val="auto"/>
                <w:sz w:val="21"/>
                <w:szCs w:val="21"/>
                <w:highlight w:val="none"/>
              </w:rPr>
            </w:pPr>
          </w:p>
        </w:tc>
      </w:tr>
      <w:tr w14:paraId="013D65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B7C7FC9">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5F5ABA1E">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第14.1（6）项</w:t>
            </w:r>
          </w:p>
        </w:tc>
        <w:tc>
          <w:tcPr>
            <w:tcW w:w="1742" w:type="dxa"/>
            <w:noWrap w:val="0"/>
            <w:vAlign w:val="center"/>
          </w:tcPr>
          <w:p w14:paraId="7C414F16">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乙方提供的其他服务</w:t>
            </w:r>
          </w:p>
        </w:tc>
        <w:tc>
          <w:tcPr>
            <w:tcW w:w="5170" w:type="dxa"/>
            <w:noWrap w:val="0"/>
            <w:vAlign w:val="center"/>
          </w:tcPr>
          <w:p w14:paraId="0842A361">
            <w:pPr>
              <w:widowControl w:val="0"/>
              <w:spacing w:after="0" w:line="240" w:lineRule="auto"/>
              <w:jc w:val="left"/>
              <w:rPr>
                <w:rFonts w:hint="default" w:ascii="宋体" w:hAnsi="宋体" w:eastAsia="宋体" w:cs="Times New Roman"/>
                <w:color w:val="auto"/>
                <w:sz w:val="21"/>
                <w:szCs w:val="21"/>
                <w:highlight w:val="none"/>
              </w:rPr>
            </w:pPr>
          </w:p>
        </w:tc>
      </w:tr>
      <w:tr w14:paraId="5CBE70A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91ACC0F">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52374327">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第15.1款</w:t>
            </w:r>
          </w:p>
        </w:tc>
        <w:tc>
          <w:tcPr>
            <w:tcW w:w="1742" w:type="dxa"/>
            <w:noWrap w:val="0"/>
            <w:vAlign w:val="center"/>
          </w:tcPr>
          <w:p w14:paraId="0A38DE42">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修理、重作、更换相关具体规定</w:t>
            </w:r>
          </w:p>
        </w:tc>
        <w:tc>
          <w:tcPr>
            <w:tcW w:w="5170" w:type="dxa"/>
            <w:noWrap w:val="0"/>
            <w:vAlign w:val="center"/>
          </w:tcPr>
          <w:p w14:paraId="434CC888">
            <w:pPr>
              <w:widowControl w:val="0"/>
              <w:spacing w:after="0" w:line="240" w:lineRule="auto"/>
              <w:jc w:val="left"/>
              <w:rPr>
                <w:rFonts w:hint="default" w:ascii="宋体" w:hAnsi="宋体" w:eastAsia="宋体" w:cs="Times New Roman"/>
                <w:color w:val="auto"/>
                <w:sz w:val="21"/>
                <w:szCs w:val="21"/>
                <w:highlight w:val="none"/>
              </w:rPr>
            </w:pPr>
          </w:p>
        </w:tc>
      </w:tr>
      <w:tr w14:paraId="5A96FB7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A6F5E28">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285AB2EE">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第15.2（2）项</w:t>
            </w:r>
          </w:p>
        </w:tc>
        <w:tc>
          <w:tcPr>
            <w:tcW w:w="1742" w:type="dxa"/>
            <w:noWrap w:val="0"/>
            <w:vAlign w:val="center"/>
          </w:tcPr>
          <w:p w14:paraId="0C8713AB">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迟延交货赔偿费</w:t>
            </w:r>
          </w:p>
        </w:tc>
        <w:tc>
          <w:tcPr>
            <w:tcW w:w="5170" w:type="dxa"/>
            <w:noWrap w:val="0"/>
            <w:vAlign w:val="center"/>
          </w:tcPr>
          <w:p w14:paraId="223D3385">
            <w:pPr>
              <w:widowControl w:val="0"/>
              <w:spacing w:after="0" w:line="240" w:lineRule="auto"/>
              <w:jc w:val="left"/>
              <w:rPr>
                <w:rFonts w:hint="default" w:ascii="宋体" w:hAnsi="宋体" w:eastAsia="宋体" w:cs="Times New Roman"/>
                <w:color w:val="auto"/>
                <w:sz w:val="21"/>
                <w:szCs w:val="21"/>
                <w:highlight w:val="none"/>
                <w:u w:val="single"/>
              </w:rPr>
            </w:pPr>
          </w:p>
        </w:tc>
      </w:tr>
      <w:tr w14:paraId="2D58BA4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86E0BE0">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5DC1D3C2">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第15.3款</w:t>
            </w:r>
          </w:p>
        </w:tc>
        <w:tc>
          <w:tcPr>
            <w:tcW w:w="1742" w:type="dxa"/>
            <w:noWrap w:val="0"/>
            <w:vAlign w:val="center"/>
          </w:tcPr>
          <w:p w14:paraId="257083A1">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逾期付款利息</w:t>
            </w:r>
          </w:p>
        </w:tc>
        <w:tc>
          <w:tcPr>
            <w:tcW w:w="5170" w:type="dxa"/>
            <w:noWrap w:val="0"/>
            <w:vAlign w:val="center"/>
          </w:tcPr>
          <w:p w14:paraId="613BFF93">
            <w:pPr>
              <w:widowControl w:val="0"/>
              <w:spacing w:after="0" w:line="240" w:lineRule="auto"/>
              <w:jc w:val="left"/>
              <w:rPr>
                <w:rFonts w:hint="default" w:ascii="宋体" w:hAnsi="宋体" w:eastAsia="宋体" w:cs="Times New Roman"/>
                <w:color w:val="auto"/>
                <w:sz w:val="21"/>
                <w:szCs w:val="21"/>
                <w:highlight w:val="none"/>
                <w:u w:val="single"/>
              </w:rPr>
            </w:pPr>
          </w:p>
        </w:tc>
      </w:tr>
      <w:tr w14:paraId="60D3FF5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noWrap w:val="0"/>
            <w:vAlign w:val="center"/>
          </w:tcPr>
          <w:p w14:paraId="041C6105">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5541DCC3">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第15.4款</w:t>
            </w:r>
          </w:p>
        </w:tc>
        <w:tc>
          <w:tcPr>
            <w:tcW w:w="1742" w:type="dxa"/>
            <w:tcBorders>
              <w:left w:val="single" w:color="auto" w:sz="2" w:space="0"/>
              <w:bottom w:val="single" w:color="auto" w:sz="2" w:space="0"/>
              <w:right w:val="single" w:color="auto" w:sz="2" w:space="0"/>
            </w:tcBorders>
            <w:noWrap w:val="0"/>
            <w:vAlign w:val="center"/>
          </w:tcPr>
          <w:p w14:paraId="54FA3DF2">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其他违约责任</w:t>
            </w:r>
          </w:p>
        </w:tc>
        <w:tc>
          <w:tcPr>
            <w:tcW w:w="5170" w:type="dxa"/>
            <w:tcBorders>
              <w:left w:val="single" w:color="auto" w:sz="2" w:space="0"/>
              <w:bottom w:val="single" w:color="auto" w:sz="2" w:space="0"/>
            </w:tcBorders>
            <w:noWrap w:val="0"/>
            <w:vAlign w:val="center"/>
          </w:tcPr>
          <w:p w14:paraId="0CCED99B">
            <w:pPr>
              <w:widowControl w:val="0"/>
              <w:spacing w:after="0" w:line="240" w:lineRule="auto"/>
              <w:jc w:val="left"/>
              <w:rPr>
                <w:rFonts w:hint="default" w:ascii="宋体" w:hAnsi="宋体" w:eastAsia="宋体" w:cs="Times New Roman"/>
                <w:color w:val="auto"/>
                <w:sz w:val="21"/>
                <w:szCs w:val="21"/>
                <w:highlight w:val="none"/>
                <w:u w:val="single"/>
              </w:rPr>
            </w:pPr>
          </w:p>
        </w:tc>
      </w:tr>
      <w:tr w14:paraId="0A9BEA1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noWrap w:val="0"/>
            <w:vAlign w:val="center"/>
          </w:tcPr>
          <w:p w14:paraId="778FE5C2">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43679CFF">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第19.2款</w:t>
            </w:r>
          </w:p>
        </w:tc>
        <w:tc>
          <w:tcPr>
            <w:tcW w:w="1742" w:type="dxa"/>
            <w:tcBorders>
              <w:top w:val="single" w:color="auto" w:sz="2" w:space="0"/>
              <w:left w:val="single" w:color="auto" w:sz="2" w:space="0"/>
              <w:right w:val="single" w:color="auto" w:sz="2" w:space="0"/>
            </w:tcBorders>
            <w:noWrap w:val="0"/>
            <w:vAlign w:val="center"/>
          </w:tcPr>
          <w:p w14:paraId="1DB0CEC8">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解决争议的方法</w:t>
            </w:r>
          </w:p>
        </w:tc>
        <w:tc>
          <w:tcPr>
            <w:tcW w:w="5170" w:type="dxa"/>
            <w:tcBorders>
              <w:top w:val="single" w:color="auto" w:sz="2" w:space="0"/>
              <w:left w:val="single" w:color="auto" w:sz="2" w:space="0"/>
            </w:tcBorders>
            <w:noWrap w:val="0"/>
            <w:vAlign w:val="center"/>
          </w:tcPr>
          <w:p w14:paraId="3E910EF2">
            <w:pPr>
              <w:widowControl w:val="0"/>
              <w:spacing w:after="0" w:line="240" w:lineRule="auto"/>
              <w:jc w:val="lef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eastAsia="zh-CN"/>
              </w:rPr>
              <w:t>因本合同及合同有关事项发生的争议，按下列第（2）种方式解决：</w:t>
            </w:r>
          </w:p>
          <w:p w14:paraId="3A26156F">
            <w:pPr>
              <w:widowControl w:val="0"/>
              <w:spacing w:after="0" w:line="240" w:lineRule="auto"/>
              <w:jc w:val="lef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eastAsia="zh-CN"/>
              </w:rPr>
              <w:t>（1）向仲裁委员会申请仲裁，仲裁地点为；</w:t>
            </w:r>
          </w:p>
          <w:p w14:paraId="13A59526">
            <w:pPr>
              <w:widowControl w:val="0"/>
              <w:spacing w:after="0" w:line="240" w:lineRule="auto"/>
              <w:jc w:val="left"/>
              <w:rPr>
                <w:rFonts w:hint="default" w:ascii="宋体" w:hAnsi="宋体" w:eastAsia="宋体" w:cs="Times New Roman"/>
                <w:color w:val="auto"/>
                <w:sz w:val="21"/>
                <w:szCs w:val="21"/>
                <w:highlight w:val="none"/>
                <w:u w:val="single"/>
              </w:rPr>
            </w:pPr>
            <w:r>
              <w:rPr>
                <w:rFonts w:hint="eastAsia" w:ascii="宋体" w:hAnsi="宋体" w:eastAsia="宋体" w:cs="宋体"/>
                <w:iCs/>
                <w:color w:val="auto"/>
                <w:sz w:val="21"/>
                <w:szCs w:val="21"/>
                <w:highlight w:val="none"/>
                <w:lang w:eastAsia="zh-CN"/>
              </w:rPr>
              <w:t>（2）向</w:t>
            </w:r>
            <w:r>
              <w:rPr>
                <w:rFonts w:hint="eastAsia" w:ascii="宋体" w:hAnsi="宋体" w:eastAsia="宋体" w:cs="宋体"/>
                <w:iCs/>
                <w:color w:val="auto"/>
                <w:sz w:val="21"/>
                <w:szCs w:val="21"/>
                <w:highlight w:val="none"/>
                <w:lang w:val="en-US" w:eastAsia="zh-CN"/>
              </w:rPr>
              <w:t>海州区</w:t>
            </w:r>
            <w:r>
              <w:rPr>
                <w:rFonts w:hint="eastAsia" w:ascii="宋体" w:hAnsi="宋体" w:eastAsia="宋体" w:cs="宋体"/>
                <w:iCs/>
                <w:color w:val="auto"/>
                <w:sz w:val="21"/>
                <w:szCs w:val="21"/>
                <w:highlight w:val="none"/>
                <w:lang w:eastAsia="zh-CN"/>
              </w:rPr>
              <w:t>人民法院起诉。</w:t>
            </w:r>
          </w:p>
        </w:tc>
      </w:tr>
      <w:tr w14:paraId="61157BD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noWrap w:val="0"/>
            <w:vAlign w:val="center"/>
          </w:tcPr>
          <w:p w14:paraId="4381FFB5">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第二节</w:t>
            </w:r>
          </w:p>
          <w:p w14:paraId="79F2A4AE">
            <w:pPr>
              <w:widowControl w:val="0"/>
              <w:spacing w:after="0" w:line="240" w:lineRule="auto"/>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第23.1款</w:t>
            </w:r>
          </w:p>
        </w:tc>
        <w:tc>
          <w:tcPr>
            <w:tcW w:w="1742" w:type="dxa"/>
            <w:noWrap w:val="0"/>
            <w:vAlign w:val="center"/>
          </w:tcPr>
          <w:p w14:paraId="3A9CB07C">
            <w:pPr>
              <w:widowControl w:val="0"/>
              <w:spacing w:after="0" w:line="240" w:lineRule="auto"/>
              <w:jc w:val="left"/>
              <w:rPr>
                <w:rFonts w:hint="default" w:ascii="宋体" w:hAnsi="宋体" w:eastAsia="宋体" w:cs="Times New Roman"/>
                <w:color w:val="auto"/>
                <w:sz w:val="21"/>
                <w:szCs w:val="21"/>
                <w:highlight w:val="none"/>
              </w:rPr>
            </w:pPr>
            <w:r>
              <w:rPr>
                <w:rFonts w:hint="eastAsia" w:ascii="宋体" w:hAnsi="宋体" w:eastAsia="宋体" w:cs="Times New Roman"/>
                <w:bCs/>
                <w:color w:val="auto"/>
                <w:sz w:val="21"/>
                <w:szCs w:val="21"/>
                <w:highlight w:val="none"/>
                <w:lang w:eastAsia="zh-CN"/>
              </w:rPr>
              <w:t>其他专用条款</w:t>
            </w:r>
          </w:p>
        </w:tc>
        <w:tc>
          <w:tcPr>
            <w:tcW w:w="5170" w:type="dxa"/>
            <w:noWrap w:val="0"/>
            <w:vAlign w:val="center"/>
          </w:tcPr>
          <w:p w14:paraId="29B41843">
            <w:pPr>
              <w:widowControl w:val="0"/>
              <w:spacing w:after="0" w:line="240" w:lineRule="auto"/>
              <w:jc w:val="left"/>
              <w:rPr>
                <w:rFonts w:hint="default" w:ascii="宋体" w:hAnsi="宋体" w:eastAsia="宋体" w:cs="Times New Roman"/>
                <w:color w:val="auto"/>
                <w:sz w:val="21"/>
                <w:szCs w:val="21"/>
                <w:highlight w:val="none"/>
              </w:rPr>
            </w:pPr>
          </w:p>
        </w:tc>
      </w:tr>
    </w:tbl>
    <w:p w14:paraId="4103E9D2">
      <w:pPr>
        <w:rPr>
          <w:rFonts w:hint="eastAsia"/>
          <w:color w:val="auto"/>
          <w:highlight w:val="none"/>
        </w:rPr>
      </w:pPr>
    </w:p>
    <w:p w14:paraId="1240CE99">
      <w:pPr>
        <w:rPr>
          <w:rFonts w:hint="eastAsia" w:hAnsi="宋体"/>
          <w:color w:val="auto"/>
          <w:highlight w:val="none"/>
        </w:rPr>
      </w:pPr>
      <w:r>
        <w:rPr>
          <w:rFonts w:hint="eastAsia" w:hAnsi="宋体"/>
          <w:color w:val="auto"/>
          <w:highlight w:val="none"/>
        </w:rPr>
        <w:br w:type="page"/>
      </w:r>
    </w:p>
    <w:p w14:paraId="27E3A82A">
      <w:pPr>
        <w:pStyle w:val="2"/>
        <w:numPr>
          <w:ilvl w:val="0"/>
          <w:numId w:val="0"/>
        </w:numPr>
        <w:rPr>
          <w:rFonts w:ascii="宋体" w:hAnsi="宋体" w:eastAsia="宋体"/>
          <w:color w:val="auto"/>
          <w:sz w:val="24"/>
          <w:szCs w:val="24"/>
          <w:highlight w:val="none"/>
        </w:rPr>
      </w:pPr>
      <w:r>
        <w:rPr>
          <w:rFonts w:hint="eastAsia" w:hAnsi="宋体"/>
          <w:color w:val="auto"/>
          <w:highlight w:val="none"/>
        </w:rPr>
        <w:t>第四章投标文件格式</w:t>
      </w:r>
      <w:bookmarkEnd w:id="13"/>
      <w:bookmarkEnd w:id="14"/>
      <w:bookmarkEnd w:id="15"/>
      <w:bookmarkEnd w:id="16"/>
    </w:p>
    <w:p w14:paraId="3287DD20">
      <w:pPr>
        <w:spacing w:line="360" w:lineRule="auto"/>
        <w:ind w:firstLine="1044"/>
        <w:jc w:val="center"/>
        <w:rPr>
          <w:rFonts w:ascii="宋体" w:hAnsi="宋体" w:eastAsia="宋体" w:cs="Times New Roman"/>
          <w:b/>
          <w:color w:val="auto"/>
          <w:sz w:val="52"/>
          <w:szCs w:val="52"/>
          <w:highlight w:val="none"/>
        </w:rPr>
      </w:pPr>
    </w:p>
    <w:p w14:paraId="33BE2871">
      <w:pPr>
        <w:spacing w:line="360" w:lineRule="auto"/>
        <w:jc w:val="center"/>
        <w:rPr>
          <w:rFonts w:ascii="宋体" w:hAnsi="宋体" w:eastAsia="宋体" w:cs="Times New Roman"/>
          <w:b/>
          <w:color w:val="auto"/>
          <w:sz w:val="52"/>
          <w:szCs w:val="52"/>
          <w:highlight w:val="none"/>
        </w:rPr>
      </w:pPr>
      <w:r>
        <w:rPr>
          <w:rFonts w:hint="eastAsia" w:ascii="宋体" w:hAnsi="宋体" w:eastAsia="宋体" w:cs="Times New Roman"/>
          <w:b/>
          <w:color w:val="auto"/>
          <w:sz w:val="52"/>
          <w:szCs w:val="52"/>
          <w:highlight w:val="none"/>
        </w:rPr>
        <w:t>连 云 港 市 政 府 采 购</w:t>
      </w:r>
    </w:p>
    <w:p w14:paraId="565FB535">
      <w:pPr>
        <w:spacing w:line="360" w:lineRule="auto"/>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投标文件</w:t>
      </w:r>
    </w:p>
    <w:p w14:paraId="1C8F5165">
      <w:pPr>
        <w:spacing w:line="360" w:lineRule="auto"/>
        <w:ind w:firstLine="643"/>
        <w:jc w:val="center"/>
        <w:rPr>
          <w:rFonts w:ascii="宋体" w:hAnsi="宋体" w:eastAsia="宋体" w:cs="Times New Roman"/>
          <w:b/>
          <w:color w:val="auto"/>
          <w:sz w:val="32"/>
          <w:szCs w:val="32"/>
          <w:highlight w:val="none"/>
        </w:rPr>
      </w:pPr>
    </w:p>
    <w:p w14:paraId="6BC3803F">
      <w:pPr>
        <w:spacing w:line="360" w:lineRule="auto"/>
        <w:ind w:firstLine="1084"/>
        <w:rPr>
          <w:rFonts w:ascii="宋体" w:hAnsi="宋体" w:eastAsia="宋体" w:cs="Times New Roman"/>
          <w:b/>
          <w:color w:val="auto"/>
          <w:sz w:val="36"/>
          <w:szCs w:val="21"/>
          <w:highlight w:val="none"/>
        </w:rPr>
      </w:pPr>
    </w:p>
    <w:p w14:paraId="7328E22A">
      <w:pPr>
        <w:jc w:val="left"/>
        <w:rPr>
          <w:rFonts w:ascii="MS Mincho" w:hAnsi="Calibri" w:eastAsia="宋体" w:cs="Times New Roman"/>
          <w:color w:val="auto"/>
          <w:szCs w:val="24"/>
          <w:highlight w:val="none"/>
        </w:rPr>
      </w:pPr>
    </w:p>
    <w:p w14:paraId="6113ED08">
      <w:pPr>
        <w:jc w:val="left"/>
        <w:rPr>
          <w:rFonts w:ascii="MS Mincho" w:hAnsi="Calibri" w:eastAsia="宋体" w:cs="Times New Roman"/>
          <w:color w:val="auto"/>
          <w:szCs w:val="24"/>
          <w:highlight w:val="none"/>
        </w:rPr>
      </w:pPr>
    </w:p>
    <w:p w14:paraId="7CE545A6">
      <w:pPr>
        <w:jc w:val="left"/>
        <w:rPr>
          <w:rFonts w:ascii="MS Mincho" w:hAnsi="Calibri" w:eastAsia="宋体" w:cs="Times New Roman"/>
          <w:color w:val="auto"/>
          <w:szCs w:val="24"/>
          <w:highlight w:val="none"/>
        </w:rPr>
      </w:pPr>
    </w:p>
    <w:p w14:paraId="79BF1AD2">
      <w:pPr>
        <w:jc w:val="left"/>
        <w:rPr>
          <w:rFonts w:ascii="MS Mincho" w:hAnsi="Calibri" w:eastAsia="宋体" w:cs="Times New Roman"/>
          <w:color w:val="auto"/>
          <w:szCs w:val="24"/>
          <w:highlight w:val="none"/>
        </w:rPr>
      </w:pPr>
    </w:p>
    <w:p w14:paraId="0B436FBE">
      <w:pPr>
        <w:spacing w:line="360" w:lineRule="auto"/>
        <w:ind w:firstLine="1084"/>
        <w:rPr>
          <w:rFonts w:ascii="宋体" w:hAnsi="宋体" w:eastAsia="宋体" w:cs="Times New Roman"/>
          <w:b/>
          <w:color w:val="auto"/>
          <w:sz w:val="36"/>
          <w:szCs w:val="21"/>
          <w:highlight w:val="none"/>
        </w:rPr>
      </w:pPr>
    </w:p>
    <w:p w14:paraId="5903B931">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标 段 名 称：</w:t>
      </w:r>
    </w:p>
    <w:p w14:paraId="22FF0E5C">
      <w:pPr>
        <w:spacing w:line="360" w:lineRule="auto"/>
        <w:rPr>
          <w:rFonts w:ascii="宋体" w:hAnsi="宋体" w:eastAsia="宋体" w:cs="Times New Roman"/>
          <w:b/>
          <w:color w:val="auto"/>
          <w:sz w:val="36"/>
          <w:szCs w:val="24"/>
          <w:highlight w:val="none"/>
        </w:rPr>
      </w:pPr>
    </w:p>
    <w:p w14:paraId="5C92026A">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标 段 编 号：</w:t>
      </w:r>
    </w:p>
    <w:p w14:paraId="1C99A30B">
      <w:pPr>
        <w:spacing w:line="360" w:lineRule="auto"/>
        <w:ind w:firstLine="1084"/>
        <w:rPr>
          <w:rFonts w:ascii="宋体" w:hAnsi="宋体" w:eastAsia="宋体" w:cs="Times New Roman"/>
          <w:b/>
          <w:color w:val="auto"/>
          <w:sz w:val="36"/>
          <w:szCs w:val="24"/>
          <w:highlight w:val="none"/>
        </w:rPr>
      </w:pPr>
    </w:p>
    <w:p w14:paraId="6901117C">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投标人名称：</w:t>
      </w:r>
    </w:p>
    <w:p w14:paraId="033C6246">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投标人地址： </w:t>
      </w:r>
    </w:p>
    <w:p w14:paraId="58CC2AA9">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法定代表人：</w:t>
      </w:r>
    </w:p>
    <w:p w14:paraId="7066D3CB">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委托代理人（委托代理时填写）：</w:t>
      </w:r>
    </w:p>
    <w:p w14:paraId="75C07245">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日      期：</w:t>
      </w:r>
    </w:p>
    <w:p w14:paraId="3773CA19">
      <w:pPr>
        <w:keepNext/>
        <w:spacing w:line="360" w:lineRule="auto"/>
        <w:outlineLvl w:val="1"/>
        <w:rPr>
          <w:rFonts w:ascii="宋体" w:hAnsi="宋体" w:eastAsia="宋体" w:cs="Times New Roman"/>
          <w:color w:val="auto"/>
          <w:sz w:val="24"/>
          <w:szCs w:val="24"/>
          <w:highlight w:val="none"/>
        </w:rPr>
      </w:pPr>
      <w:r>
        <w:rPr>
          <w:rFonts w:ascii="Times New Roman" w:hAnsi="宋体" w:eastAsia="黑体" w:cs="Times New Roman"/>
          <w:b/>
          <w:color w:val="auto"/>
          <w:sz w:val="36"/>
          <w:szCs w:val="20"/>
          <w:highlight w:val="none"/>
        </w:rPr>
        <w:br w:type="page" w:clear="all"/>
      </w:r>
      <w:bookmarkStart w:id="17" w:name="_Toc139966431"/>
      <w:bookmarkStart w:id="18" w:name="_Toc139967215"/>
      <w:r>
        <w:rPr>
          <w:rFonts w:hint="eastAsia" w:ascii="宋体" w:hAnsi="宋体" w:eastAsia="宋体" w:cs="Times New Roman"/>
          <w:color w:val="auto"/>
          <w:sz w:val="24"/>
          <w:szCs w:val="24"/>
          <w:highlight w:val="none"/>
        </w:rPr>
        <w:t>格式1、响应函</w:t>
      </w:r>
    </w:p>
    <w:p w14:paraId="0023C226">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响应函</w:t>
      </w:r>
    </w:p>
    <w:p w14:paraId="232E7430">
      <w:pPr>
        <w:spacing w:line="480" w:lineRule="exact"/>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致：</w:t>
      </w:r>
      <w:r>
        <w:rPr>
          <w:rFonts w:hint="eastAsia" w:ascii="宋体" w:hAnsi="宋体" w:eastAsia="宋体" w:cs="宋体"/>
          <w:color w:val="auto"/>
          <w:sz w:val="22"/>
          <w:szCs w:val="24"/>
          <w:highlight w:val="none"/>
        </w:rPr>
        <w:t>【采购单位】</w:t>
      </w:r>
    </w:p>
    <w:p w14:paraId="1E5FECEC">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根据贵方</w:t>
      </w:r>
      <w:r>
        <w:rPr>
          <w:rFonts w:hint="eastAsia" w:ascii="宋体" w:hAnsi="宋体" w:eastAsia="宋体" w:cs="Times New Roman"/>
          <w:color w:val="auto"/>
          <w:szCs w:val="24"/>
          <w:highlight w:val="none"/>
          <w:lang w:val="en-US" w:eastAsia="zh-CN"/>
        </w:rPr>
        <w:t>项目</w:t>
      </w:r>
      <w:r>
        <w:rPr>
          <w:rFonts w:hint="eastAsia" w:ascii="宋体" w:hAnsi="宋体" w:eastAsia="宋体" w:cs="Times New Roman"/>
          <w:color w:val="auto"/>
          <w:szCs w:val="24"/>
          <w:highlight w:val="none"/>
        </w:rPr>
        <w:t>（</w:t>
      </w:r>
      <w:r>
        <w:rPr>
          <w:rFonts w:hint="eastAsia" w:ascii="宋体" w:hAnsi="宋体" w:eastAsia="宋体" w:cs="Times New Roman"/>
          <w:color w:val="auto"/>
          <w:szCs w:val="24"/>
          <w:highlight w:val="none"/>
          <w:lang w:val="en-US" w:eastAsia="zh-CN"/>
        </w:rPr>
        <w:t>项目</w:t>
      </w:r>
      <w:r>
        <w:rPr>
          <w:rFonts w:hint="eastAsia" w:ascii="宋体" w:hAnsi="宋体" w:eastAsia="宋体" w:cs="Times New Roman"/>
          <w:color w:val="auto"/>
          <w:szCs w:val="24"/>
          <w:highlight w:val="none"/>
        </w:rPr>
        <w:t>编号：</w:t>
      </w:r>
      <w:r>
        <w:rPr>
          <w:rFonts w:hint="eastAsia" w:ascii="宋体" w:hAnsi="宋体" w:eastAsia="宋体" w:cs="Times New Roman"/>
          <w:color w:val="auto"/>
          <w:szCs w:val="24"/>
          <w:highlight w:val="none"/>
          <w:u w:val="single"/>
          <w:lang w:val="en-US" w:eastAsia="zh-CN"/>
        </w:rPr>
        <w:t xml:space="preserve">      </w:t>
      </w:r>
      <w:r>
        <w:rPr>
          <w:rFonts w:hint="eastAsia" w:ascii="宋体" w:hAnsi="宋体" w:eastAsia="宋体" w:cs="Times New Roman"/>
          <w:color w:val="auto"/>
          <w:szCs w:val="24"/>
          <w:highlight w:val="none"/>
        </w:rPr>
        <w:t>）招标文件，正式授权下述签字人全权代表参加贵方组织的采购活动，按照招标文件要求提交响应文件。</w:t>
      </w:r>
    </w:p>
    <w:p w14:paraId="4DC0A191">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据此函，签字人兹宣布同意如下：</w:t>
      </w:r>
    </w:p>
    <w:p w14:paraId="520AD300">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1.按招标文件项目需求提交响应报价，报价、交货期等详见开标一览表。</w:t>
      </w:r>
    </w:p>
    <w:p w14:paraId="28F9FDCA">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2.我方同意在本</w:t>
      </w:r>
      <w:r>
        <w:rPr>
          <w:rFonts w:hint="eastAsia" w:ascii="宋体" w:hAnsi="宋体" w:eastAsia="宋体" w:cs="Times New Roman"/>
          <w:color w:val="auto"/>
          <w:szCs w:val="24"/>
          <w:highlight w:val="none"/>
          <w:lang w:val="en-US" w:eastAsia="zh-CN"/>
        </w:rPr>
        <w:t>项目</w:t>
      </w:r>
      <w:r>
        <w:rPr>
          <w:rFonts w:hint="eastAsia" w:ascii="宋体" w:hAnsi="宋体" w:eastAsia="宋体" w:cs="Times New Roman"/>
          <w:color w:val="auto"/>
          <w:szCs w:val="24"/>
          <w:highlight w:val="none"/>
        </w:rPr>
        <w:t>招标文件中规定的响应文件递交截止之日起60天内遵守本响应文件中的承诺且在此期限期满之前均具有约束力。</w:t>
      </w:r>
    </w:p>
    <w:p w14:paraId="223B54E0">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3.我方承诺已经具备《中华人民共和国政府采购法》中规定的参加政府采购活动的供应商应当具备的条件：</w:t>
      </w:r>
    </w:p>
    <w:p w14:paraId="3AB26304">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(1)具有独立承担民事责任的能力；</w:t>
      </w:r>
    </w:p>
    <w:p w14:paraId="434551E2">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(2)具有良好的商业信誉和健全的财务会计制度；</w:t>
      </w:r>
    </w:p>
    <w:p w14:paraId="180389E0">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(3)具有履行合同所必需的设备和专业技术能力；</w:t>
      </w:r>
    </w:p>
    <w:p w14:paraId="751BD9AC">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(4)有依法缴纳税收和社会保障资金的良好记录；</w:t>
      </w:r>
    </w:p>
    <w:p w14:paraId="085AB936">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(5)参加此项采购活动前三年内，在经营活动中没有重大违法记录。</w:t>
      </w:r>
    </w:p>
    <w:p w14:paraId="448363F8">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4.我方根据招标文件的规定，承担完成合同的责任和义务。</w:t>
      </w:r>
    </w:p>
    <w:p w14:paraId="79CF70D9">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5.我方已详细审核招标文件，我方知道必须放弃提出含糊不清或误解问题的权利。</w:t>
      </w:r>
    </w:p>
    <w:p w14:paraId="7C307A8A">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6.如果在响应文件有效期内撤回或者有其他违约行为，我方的保证金可被贵方全部或部分没收。</w:t>
      </w:r>
    </w:p>
    <w:p w14:paraId="6D974DCF">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7.同意应贵方要求提供与本次采购活动有关的任何数据或资料。</w:t>
      </w:r>
    </w:p>
    <w:p w14:paraId="3A1D1600">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8.我方完全理解，最低报价不是中标（成交）的唯一条件。</w:t>
      </w:r>
    </w:p>
    <w:p w14:paraId="7F1D4CEF">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9.若贵方需要，我方愿意提供我方作出的一切承诺的证明材料。</w:t>
      </w:r>
    </w:p>
    <w:p w14:paraId="5D6D8CD2">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0833F8A">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(1)提供虚假材料谋取中标、成交的；</w:t>
      </w:r>
    </w:p>
    <w:p w14:paraId="6EF8D65C">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(2)采取不正当手段诋毁、排挤其他供应商的；</w:t>
      </w:r>
    </w:p>
    <w:p w14:paraId="71D00F78">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(3)与采购人、其他供应商或者采购代理机构恶意串通的；</w:t>
      </w:r>
    </w:p>
    <w:p w14:paraId="32E66719">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(4)向采购人、采购代理机构行贿或者提供其他不正当利益的；</w:t>
      </w:r>
    </w:p>
    <w:p w14:paraId="0C6920CE">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(5)在招标采购过程中与采购人进行协商谈判的；</w:t>
      </w:r>
    </w:p>
    <w:p w14:paraId="7386F5FD">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(6)拒绝有关部门监督检查或提供虚假情况的。</w:t>
      </w:r>
    </w:p>
    <w:p w14:paraId="2D90CE30">
      <w:pPr>
        <w:spacing w:line="480" w:lineRule="exact"/>
        <w:ind w:firstLine="420"/>
        <w:rPr>
          <w:rFonts w:ascii="宋体" w:hAnsi="宋体" w:eastAsia="宋体" w:cs="Times New Roman"/>
          <w:color w:val="auto"/>
          <w:szCs w:val="24"/>
          <w:highlight w:val="none"/>
        </w:rPr>
      </w:pPr>
    </w:p>
    <w:p w14:paraId="3D9C659D">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法定代表人或其委托代理人签字（或盖章）： 　　</w:t>
      </w:r>
    </w:p>
    <w:p w14:paraId="7CA1E58E">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供应商公章： </w:t>
      </w:r>
    </w:p>
    <w:p w14:paraId="0F1D7A69">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日期： </w:t>
      </w:r>
    </w:p>
    <w:p w14:paraId="461BFAF6">
      <w:pPr>
        <w:spacing w:line="480" w:lineRule="exact"/>
        <w:ind w:firstLine="420"/>
        <w:rPr>
          <w:rFonts w:ascii="宋体" w:hAnsi="宋体" w:eastAsia="宋体" w:cs="Times New Roman"/>
          <w:color w:val="auto"/>
          <w:szCs w:val="24"/>
          <w:highlight w:val="none"/>
        </w:rPr>
      </w:pPr>
    </w:p>
    <w:p w14:paraId="747CC848">
      <w:pPr>
        <w:spacing w:line="480" w:lineRule="exact"/>
        <w:ind w:firstLine="420"/>
        <w:rPr>
          <w:rFonts w:ascii="宋体" w:hAnsi="宋体" w:eastAsia="宋体" w:cs="宋体"/>
          <w:color w:val="auto"/>
          <w:sz w:val="36"/>
          <w:szCs w:val="36"/>
          <w:highlight w:val="none"/>
          <w:lang w:val="zh-CN"/>
        </w:rPr>
      </w:pPr>
      <w:r>
        <w:rPr>
          <w:rFonts w:hint="eastAsia" w:ascii="宋体" w:hAnsi="宋体" w:eastAsia="宋体" w:cs="Times New Roman"/>
          <w:color w:val="auto"/>
          <w:szCs w:val="24"/>
          <w:highlight w:val="none"/>
        </w:rPr>
        <w:t>注：未按照本响应函的格式要求填写的，将造成非实质响应，从而导致该供应商响应无效。</w:t>
      </w:r>
    </w:p>
    <w:p w14:paraId="37F395F4">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格式2、开标一览表</w:t>
      </w:r>
    </w:p>
    <w:p w14:paraId="7B012368">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开标一览表</w:t>
      </w:r>
    </w:p>
    <w:p w14:paraId="09E28985">
      <w:pPr>
        <w:spacing w:line="360" w:lineRule="auto"/>
        <w:ind w:firstLine="720"/>
        <w:jc w:val="left"/>
        <w:rPr>
          <w:rFonts w:hint="default"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lang w:val="en-US" w:eastAsia="zh-CN"/>
        </w:rPr>
        <w:t>项目</w:t>
      </w:r>
      <w:r>
        <w:rPr>
          <w:rFonts w:hint="eastAsia" w:ascii="宋体" w:hAnsi="宋体" w:eastAsia="宋体" w:cs="方正仿宋_GBK"/>
          <w:color w:val="auto"/>
          <w:sz w:val="24"/>
          <w:szCs w:val="24"/>
          <w:highlight w:val="none"/>
        </w:rPr>
        <w:t>编号：</w:t>
      </w:r>
      <w:r>
        <w:rPr>
          <w:rFonts w:hint="eastAsia" w:ascii="宋体" w:hAnsi="宋体" w:eastAsia="宋体" w:cs="方正仿宋_GBK"/>
          <w:color w:val="auto"/>
          <w:sz w:val="24"/>
          <w:szCs w:val="24"/>
          <w:highlight w:val="none"/>
          <w:lang w:val="en-US" w:eastAsia="zh-CN"/>
        </w:rPr>
        <w:t xml:space="preserve"> </w:t>
      </w:r>
    </w:p>
    <w:p w14:paraId="3003C760">
      <w:pPr>
        <w:spacing w:line="360" w:lineRule="auto"/>
        <w:ind w:firstLine="720"/>
        <w:jc w:val="left"/>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lang w:val="en-US" w:eastAsia="zh-CN"/>
        </w:rPr>
        <w:t>项目</w:t>
      </w:r>
      <w:r>
        <w:rPr>
          <w:rFonts w:hint="eastAsia" w:ascii="宋体" w:hAnsi="宋体" w:eastAsia="宋体" w:cs="方正仿宋_GBK"/>
          <w:color w:val="auto"/>
          <w:sz w:val="24"/>
          <w:szCs w:val="24"/>
          <w:highlight w:val="none"/>
        </w:rPr>
        <w:t>名称：</w:t>
      </w:r>
    </w:p>
    <w:p w14:paraId="264780EA">
      <w:pPr>
        <w:ind w:firstLine="720"/>
        <w:jc w:val="left"/>
        <w:rPr>
          <w:rFonts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报价单位：元</w:t>
      </w:r>
    </w:p>
    <w:tbl>
      <w:tblPr>
        <w:tblStyle w:val="47"/>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121B8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729DE5A2">
            <w:pPr>
              <w:ind w:firstLine="720"/>
              <w:jc w:val="left"/>
              <w:rPr>
                <w:rFonts w:hint="eastAsia"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标题</w:t>
            </w:r>
          </w:p>
        </w:tc>
        <w:tc>
          <w:tcPr>
            <w:tcW w:w="3651" w:type="dxa"/>
            <w:noWrap w:val="0"/>
            <w:vAlign w:val="center"/>
          </w:tcPr>
          <w:p w14:paraId="0E02C91A">
            <w:pPr>
              <w:ind w:firstLine="720"/>
              <w:jc w:val="left"/>
              <w:rPr>
                <w:rFonts w:hint="eastAsia"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内容</w:t>
            </w:r>
          </w:p>
        </w:tc>
      </w:tr>
      <w:tr w14:paraId="79DCC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57E85396">
            <w:pPr>
              <w:ind w:firstLine="720"/>
              <w:jc w:val="left"/>
              <w:rPr>
                <w:rFonts w:hint="eastAsia"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投标报价</w:t>
            </w:r>
          </w:p>
        </w:tc>
        <w:tc>
          <w:tcPr>
            <w:tcW w:w="3651" w:type="dxa"/>
            <w:noWrap w:val="0"/>
            <w:vAlign w:val="center"/>
          </w:tcPr>
          <w:p w14:paraId="010234AD">
            <w:pPr>
              <w:ind w:firstLine="720"/>
              <w:jc w:val="left"/>
              <w:rPr>
                <w:rFonts w:hint="eastAsia" w:ascii="MS Mincho" w:hAnsi="Calibri" w:eastAsia="宋体" w:cs="Times New Roman"/>
                <w:color w:val="auto"/>
                <w:sz w:val="24"/>
                <w:szCs w:val="24"/>
                <w:highlight w:val="none"/>
              </w:rPr>
            </w:pPr>
          </w:p>
        </w:tc>
      </w:tr>
      <w:tr w14:paraId="1FE79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6A184271">
            <w:pPr>
              <w:ind w:firstLine="720"/>
              <w:jc w:val="left"/>
              <w:rPr>
                <w:rFonts w:hint="eastAsia" w:ascii="MS Mincho" w:hAnsi="Calibri" w:eastAsia="宋体" w:cs="Times New Roman"/>
                <w:color w:val="auto"/>
                <w:sz w:val="24"/>
                <w:szCs w:val="24"/>
                <w:highlight w:val="none"/>
                <w:lang w:eastAsia="zh-CN"/>
              </w:rPr>
            </w:pPr>
            <w:r>
              <w:rPr>
                <w:rFonts w:hint="eastAsia" w:ascii="MS Mincho" w:hAnsi="Calibri" w:eastAsia="宋体" w:cs="Times New Roman"/>
                <w:color w:val="auto"/>
                <w:sz w:val="24"/>
                <w:szCs w:val="24"/>
                <w:highlight w:val="none"/>
                <w:lang w:eastAsia="zh-CN"/>
              </w:rPr>
              <w:t>质保期</w:t>
            </w:r>
          </w:p>
        </w:tc>
        <w:tc>
          <w:tcPr>
            <w:tcW w:w="3651" w:type="dxa"/>
            <w:noWrap w:val="0"/>
            <w:vAlign w:val="center"/>
          </w:tcPr>
          <w:p w14:paraId="71FFE8CC">
            <w:pPr>
              <w:ind w:firstLine="720"/>
              <w:jc w:val="left"/>
              <w:rPr>
                <w:rFonts w:hint="eastAsia" w:ascii="MS Mincho" w:hAnsi="Calibri" w:eastAsia="宋体" w:cs="Times New Roman"/>
                <w:color w:val="auto"/>
                <w:sz w:val="24"/>
                <w:szCs w:val="24"/>
                <w:highlight w:val="none"/>
                <w:lang w:eastAsia="zh-CN"/>
              </w:rPr>
            </w:pPr>
            <w:r>
              <w:rPr>
                <w:rFonts w:hint="eastAsia" w:ascii="MS Mincho" w:hAnsi="Calibri" w:eastAsia="宋体" w:cs="Times New Roman"/>
                <w:color w:val="auto"/>
                <w:sz w:val="24"/>
                <w:szCs w:val="24"/>
                <w:highlight w:val="none"/>
                <w:u w:val="single"/>
                <w:lang w:val="en-US" w:eastAsia="zh-CN"/>
              </w:rPr>
              <w:t xml:space="preserve">        </w:t>
            </w:r>
            <w:r>
              <w:rPr>
                <w:rFonts w:hint="eastAsia" w:ascii="MS Mincho" w:hAnsi="Calibri" w:eastAsia="宋体" w:cs="Times New Roman"/>
                <w:color w:val="auto"/>
                <w:sz w:val="24"/>
                <w:szCs w:val="24"/>
                <w:highlight w:val="none"/>
                <w:lang w:val="en-US" w:eastAsia="zh-CN"/>
              </w:rPr>
              <w:t>年</w:t>
            </w:r>
          </w:p>
        </w:tc>
      </w:tr>
    </w:tbl>
    <w:p w14:paraId="72050FAC">
      <w:pPr>
        <w:spacing w:line="360" w:lineRule="auto"/>
        <w:ind w:firstLine="420"/>
        <w:jc w:val="left"/>
        <w:rPr>
          <w:rFonts w:ascii="宋体" w:hAnsi="宋体" w:eastAsia="宋体" w:cs="Times New Roman"/>
          <w:bCs/>
          <w:color w:val="auto"/>
          <w:szCs w:val="24"/>
          <w:highlight w:val="none"/>
        </w:rPr>
      </w:pPr>
    </w:p>
    <w:p w14:paraId="59F73972">
      <w:pPr>
        <w:spacing w:line="360" w:lineRule="auto"/>
        <w:ind w:firstLine="420"/>
        <w:jc w:val="left"/>
        <w:rPr>
          <w:rFonts w:ascii="宋体" w:hAnsi="宋体" w:eastAsia="宋体" w:cs="Times New Roman"/>
          <w:bCs/>
          <w:color w:val="auto"/>
          <w:szCs w:val="24"/>
          <w:highlight w:val="none"/>
        </w:rPr>
      </w:pPr>
    </w:p>
    <w:p w14:paraId="3799C361">
      <w:pPr>
        <w:spacing w:line="360" w:lineRule="auto"/>
        <w:ind w:firstLine="420"/>
        <w:jc w:val="left"/>
        <w:rPr>
          <w:rFonts w:ascii="宋体" w:hAnsi="宋体" w:eastAsia="宋体" w:cs="Times New Roman"/>
          <w:bCs/>
          <w:color w:val="auto"/>
          <w:szCs w:val="24"/>
          <w:highlight w:val="none"/>
        </w:rPr>
      </w:pPr>
    </w:p>
    <w:p w14:paraId="4D04302C">
      <w:pPr>
        <w:spacing w:line="360" w:lineRule="auto"/>
        <w:ind w:firstLine="420"/>
        <w:rPr>
          <w:rFonts w:ascii="Times New Roman" w:hAnsi="Times New Roman" w:eastAsia="宋体" w:cs="Times New Roman"/>
          <w:color w:val="auto"/>
          <w:szCs w:val="24"/>
          <w:highlight w:val="none"/>
        </w:rPr>
      </w:pPr>
    </w:p>
    <w:p w14:paraId="21CC9F09">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投标人（盖章）：</w:t>
      </w:r>
    </w:p>
    <w:p w14:paraId="1C288AFB">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法定代表人或委托代理人（签字或盖章）：</w:t>
      </w:r>
    </w:p>
    <w:p w14:paraId="70BC9119">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日期：年月日</w:t>
      </w:r>
    </w:p>
    <w:p w14:paraId="40093443">
      <w:pPr>
        <w:spacing w:line="360" w:lineRule="auto"/>
        <w:ind w:firstLine="420"/>
        <w:rPr>
          <w:rFonts w:ascii="Times New Roman" w:hAnsi="Times New Roman" w:eastAsia="宋体" w:cs="Times New Roman"/>
          <w:color w:val="auto"/>
          <w:szCs w:val="24"/>
          <w:highlight w:val="none"/>
        </w:rPr>
      </w:pPr>
    </w:p>
    <w:p w14:paraId="7A56B4C2">
      <w:pPr>
        <w:keepNext/>
        <w:spacing w:line="360" w:lineRule="auto"/>
        <w:outlineLvl w:val="1"/>
        <w:rPr>
          <w:rFonts w:ascii="Times New Roman" w:hAnsi="宋体" w:eastAsia="黑体" w:cs="Times New Roman"/>
          <w:color w:val="auto"/>
          <w:sz w:val="32"/>
          <w:szCs w:val="20"/>
          <w:highlight w:val="none"/>
        </w:rPr>
      </w:pPr>
      <w:r>
        <w:rPr>
          <w:rFonts w:hint="eastAsia" w:ascii="Times New Roman" w:hAnsi="宋体" w:eastAsia="黑体" w:cs="Times New Roman"/>
          <w:color w:val="auto"/>
          <w:sz w:val="32"/>
          <w:szCs w:val="20"/>
          <w:highlight w:val="none"/>
        </w:rPr>
        <w:br w:type="page" w:clear="all"/>
      </w:r>
      <w:r>
        <w:rPr>
          <w:rFonts w:hint="eastAsia" w:ascii="宋体" w:hAnsi="宋体" w:eastAsia="宋体" w:cs="Times New Roman"/>
          <w:color w:val="auto"/>
          <w:sz w:val="24"/>
          <w:szCs w:val="24"/>
          <w:highlight w:val="none"/>
        </w:rPr>
        <w:t>格式3、投标产品配置及分项报价表</w:t>
      </w:r>
    </w:p>
    <w:p w14:paraId="4ED843F8">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投标产品配置及分项报价表</w:t>
      </w:r>
    </w:p>
    <w:p w14:paraId="2F682202">
      <w:pPr>
        <w:spacing w:line="360" w:lineRule="auto"/>
        <w:jc w:val="left"/>
        <w:rPr>
          <w:rFonts w:hint="eastAsia" w:ascii="宋体" w:hAnsi="宋体" w:eastAsia="宋体" w:cs="方正仿宋_GBK"/>
          <w:color w:val="auto"/>
          <w:sz w:val="24"/>
          <w:szCs w:val="24"/>
          <w:highlight w:val="none"/>
          <w:lang w:eastAsia="zh-CN"/>
        </w:rPr>
      </w:pPr>
      <w:r>
        <w:rPr>
          <w:rFonts w:hint="eastAsia" w:ascii="宋体" w:hAnsi="宋体" w:eastAsia="宋体" w:cs="方正仿宋_GBK"/>
          <w:color w:val="auto"/>
          <w:sz w:val="24"/>
          <w:szCs w:val="24"/>
          <w:highlight w:val="none"/>
          <w:lang w:val="en-US" w:eastAsia="zh-CN"/>
        </w:rPr>
        <w:t>项目</w:t>
      </w:r>
      <w:r>
        <w:rPr>
          <w:rFonts w:hint="eastAsia" w:ascii="宋体" w:hAnsi="宋体" w:eastAsia="宋体" w:cs="方正仿宋_GBK"/>
          <w:color w:val="auto"/>
          <w:sz w:val="24"/>
          <w:szCs w:val="24"/>
          <w:highlight w:val="none"/>
        </w:rPr>
        <w:t>名称：</w:t>
      </w:r>
    </w:p>
    <w:p w14:paraId="3A5310A9">
      <w:pPr>
        <w:spacing w:line="360" w:lineRule="auto"/>
        <w:jc w:val="left"/>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lang w:val="en-US" w:eastAsia="zh-CN"/>
        </w:rPr>
        <w:t>项目</w:t>
      </w:r>
      <w:r>
        <w:rPr>
          <w:rFonts w:hint="eastAsia" w:ascii="宋体" w:hAnsi="宋体" w:eastAsia="宋体" w:cs="方正仿宋_GBK"/>
          <w:color w:val="auto"/>
          <w:sz w:val="24"/>
          <w:szCs w:val="24"/>
          <w:highlight w:val="none"/>
        </w:rPr>
        <w:t>编号：</w:t>
      </w:r>
    </w:p>
    <w:p w14:paraId="77120A34">
      <w:pPr>
        <w:spacing w:line="360" w:lineRule="auto"/>
        <w:jc w:val="righ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单位：元</w:t>
      </w:r>
    </w:p>
    <w:tbl>
      <w:tblPr>
        <w:tblStyle w:val="4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8"/>
        <w:gridCol w:w="548"/>
        <w:gridCol w:w="548"/>
        <w:gridCol w:w="1878"/>
        <w:gridCol w:w="881"/>
        <w:gridCol w:w="715"/>
        <w:gridCol w:w="1379"/>
        <w:gridCol w:w="548"/>
        <w:gridCol w:w="881"/>
        <w:gridCol w:w="881"/>
        <w:gridCol w:w="1047"/>
      </w:tblGrid>
      <w:tr w14:paraId="6E27C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336" w:type="pct"/>
            <w:noWrap/>
            <w:vAlign w:val="center"/>
          </w:tcPr>
          <w:p w14:paraId="63B04224">
            <w:pPr>
              <w:widowControl/>
              <w:jc w:val="center"/>
              <w:rPr>
                <w:bCs/>
                <w:color w:val="auto"/>
                <w:highlight w:val="none"/>
              </w:rPr>
            </w:pPr>
            <w:r>
              <w:rPr>
                <w:rFonts w:hint="eastAsia"/>
                <w:bCs/>
                <w:color w:val="auto"/>
                <w:highlight w:val="none"/>
              </w:rPr>
              <w:t>序号</w:t>
            </w:r>
          </w:p>
        </w:tc>
        <w:tc>
          <w:tcPr>
            <w:tcW w:w="524" w:type="pct"/>
            <w:noWrap/>
            <w:vAlign w:val="center"/>
          </w:tcPr>
          <w:p w14:paraId="27C34F62">
            <w:pPr>
              <w:widowControl/>
              <w:jc w:val="center"/>
              <w:rPr>
                <w:bCs/>
                <w:color w:val="auto"/>
                <w:highlight w:val="none"/>
              </w:rPr>
            </w:pPr>
            <w:r>
              <w:rPr>
                <w:bCs/>
                <w:color w:val="auto"/>
                <w:highlight w:val="none"/>
              </w:rPr>
              <w:t>名称</w:t>
            </w:r>
          </w:p>
        </w:tc>
        <w:tc>
          <w:tcPr>
            <w:tcW w:w="285" w:type="pct"/>
            <w:noWrap/>
            <w:vAlign w:val="center"/>
          </w:tcPr>
          <w:p w14:paraId="4A9DFCBC">
            <w:pPr>
              <w:widowControl/>
              <w:jc w:val="center"/>
              <w:rPr>
                <w:bCs/>
                <w:color w:val="auto"/>
                <w:highlight w:val="none"/>
              </w:rPr>
            </w:pPr>
            <w:r>
              <w:rPr>
                <w:bCs/>
                <w:color w:val="auto"/>
                <w:highlight w:val="none"/>
              </w:rPr>
              <w:t>品牌</w:t>
            </w:r>
          </w:p>
        </w:tc>
        <w:tc>
          <w:tcPr>
            <w:tcW w:w="592" w:type="pct"/>
            <w:noWrap/>
            <w:vAlign w:val="center"/>
          </w:tcPr>
          <w:p w14:paraId="290287C9">
            <w:pPr>
              <w:widowControl/>
              <w:jc w:val="center"/>
              <w:rPr>
                <w:bCs/>
                <w:color w:val="auto"/>
                <w:highlight w:val="none"/>
              </w:rPr>
            </w:pPr>
            <w:r>
              <w:rPr>
                <w:rFonts w:hint="eastAsia"/>
                <w:bCs/>
                <w:color w:val="auto"/>
                <w:highlight w:val="none"/>
              </w:rPr>
              <w:t>是否符合本国产品标准</w:t>
            </w:r>
          </w:p>
        </w:tc>
        <w:tc>
          <w:tcPr>
            <w:tcW w:w="499" w:type="pct"/>
            <w:noWrap/>
            <w:vAlign w:val="center"/>
          </w:tcPr>
          <w:p w14:paraId="098FF5F8">
            <w:pPr>
              <w:widowControl/>
              <w:jc w:val="center"/>
              <w:rPr>
                <w:bCs/>
                <w:color w:val="auto"/>
                <w:highlight w:val="none"/>
              </w:rPr>
            </w:pPr>
            <w:r>
              <w:rPr>
                <w:bCs/>
                <w:color w:val="auto"/>
                <w:highlight w:val="none"/>
              </w:rPr>
              <w:t>规格型号</w:t>
            </w:r>
          </w:p>
        </w:tc>
        <w:tc>
          <w:tcPr>
            <w:tcW w:w="393" w:type="pct"/>
            <w:noWrap/>
            <w:vAlign w:val="center"/>
          </w:tcPr>
          <w:p w14:paraId="33025A0A">
            <w:pPr>
              <w:widowControl/>
              <w:jc w:val="center"/>
              <w:rPr>
                <w:bCs/>
                <w:color w:val="auto"/>
                <w:highlight w:val="none"/>
              </w:rPr>
            </w:pPr>
            <w:r>
              <w:rPr>
                <w:bCs/>
                <w:color w:val="auto"/>
                <w:highlight w:val="none"/>
              </w:rPr>
              <w:t>制造商</w:t>
            </w:r>
          </w:p>
        </w:tc>
        <w:tc>
          <w:tcPr>
            <w:tcW w:w="524" w:type="pct"/>
            <w:noWrap/>
            <w:vAlign w:val="center"/>
          </w:tcPr>
          <w:p w14:paraId="173DC8A5">
            <w:pPr>
              <w:widowControl/>
              <w:jc w:val="center"/>
              <w:rPr>
                <w:bCs/>
                <w:color w:val="auto"/>
                <w:highlight w:val="none"/>
              </w:rPr>
            </w:pPr>
            <w:r>
              <w:rPr>
                <w:bCs/>
                <w:color w:val="auto"/>
                <w:highlight w:val="none"/>
              </w:rPr>
              <w:t>制造商企业类型</w:t>
            </w:r>
          </w:p>
        </w:tc>
        <w:tc>
          <w:tcPr>
            <w:tcW w:w="327" w:type="pct"/>
            <w:noWrap/>
            <w:vAlign w:val="center"/>
          </w:tcPr>
          <w:p w14:paraId="54A1DBE0">
            <w:pPr>
              <w:widowControl/>
              <w:jc w:val="center"/>
              <w:rPr>
                <w:bCs/>
                <w:color w:val="auto"/>
                <w:highlight w:val="none"/>
              </w:rPr>
            </w:pPr>
            <w:r>
              <w:rPr>
                <w:bCs/>
                <w:color w:val="auto"/>
                <w:highlight w:val="none"/>
              </w:rPr>
              <w:t>单价</w:t>
            </w:r>
          </w:p>
        </w:tc>
        <w:tc>
          <w:tcPr>
            <w:tcW w:w="524" w:type="pct"/>
            <w:noWrap/>
            <w:vAlign w:val="center"/>
          </w:tcPr>
          <w:p w14:paraId="1CB998DD">
            <w:pPr>
              <w:widowControl/>
              <w:jc w:val="center"/>
              <w:rPr>
                <w:bCs/>
                <w:color w:val="auto"/>
                <w:highlight w:val="none"/>
              </w:rPr>
            </w:pPr>
            <w:r>
              <w:rPr>
                <w:bCs/>
                <w:color w:val="auto"/>
                <w:highlight w:val="none"/>
              </w:rPr>
              <w:t>采购数量</w:t>
            </w:r>
          </w:p>
        </w:tc>
        <w:tc>
          <w:tcPr>
            <w:tcW w:w="506" w:type="pct"/>
            <w:noWrap/>
            <w:vAlign w:val="center"/>
          </w:tcPr>
          <w:p w14:paraId="37C306AE">
            <w:pPr>
              <w:widowControl/>
              <w:jc w:val="center"/>
              <w:rPr>
                <w:bCs/>
                <w:color w:val="auto"/>
                <w:highlight w:val="none"/>
              </w:rPr>
            </w:pPr>
            <w:r>
              <w:rPr>
                <w:bCs/>
                <w:color w:val="auto"/>
                <w:highlight w:val="none"/>
              </w:rPr>
              <w:t>计量单位</w:t>
            </w:r>
          </w:p>
        </w:tc>
        <w:tc>
          <w:tcPr>
            <w:tcW w:w="484" w:type="pct"/>
            <w:noWrap/>
            <w:vAlign w:val="center"/>
          </w:tcPr>
          <w:p w14:paraId="7D52D425">
            <w:pPr>
              <w:widowControl/>
              <w:jc w:val="center"/>
              <w:rPr>
                <w:bCs/>
                <w:color w:val="auto"/>
                <w:highlight w:val="none"/>
              </w:rPr>
            </w:pPr>
            <w:r>
              <w:rPr>
                <w:rFonts w:ascii="Times New Roman" w:hAnsi="Times New Roman" w:eastAsia="宋体" w:cs="Times New Roman"/>
                <w:bCs/>
                <w:i w:val="0"/>
                <w:iCs/>
                <w:color w:val="auto"/>
                <w:szCs w:val="24"/>
                <w:highlight w:val="none"/>
              </w:rPr>
              <w:t>单项合计价</w:t>
            </w:r>
          </w:p>
        </w:tc>
      </w:tr>
      <w:tr w14:paraId="143C2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336" w:type="pct"/>
            <w:noWrap/>
            <w:vAlign w:val="center"/>
          </w:tcPr>
          <w:p w14:paraId="31ADED9B">
            <w:pPr>
              <w:widowControl/>
              <w:rPr>
                <w:color w:val="auto"/>
                <w:highlight w:val="none"/>
              </w:rPr>
            </w:pPr>
          </w:p>
        </w:tc>
        <w:tc>
          <w:tcPr>
            <w:tcW w:w="524" w:type="pct"/>
            <w:noWrap/>
            <w:vAlign w:val="center"/>
          </w:tcPr>
          <w:p w14:paraId="65837741">
            <w:pPr>
              <w:widowControl/>
              <w:rPr>
                <w:color w:val="auto"/>
                <w:highlight w:val="none"/>
              </w:rPr>
            </w:pPr>
          </w:p>
        </w:tc>
        <w:tc>
          <w:tcPr>
            <w:tcW w:w="285" w:type="pct"/>
            <w:noWrap/>
            <w:vAlign w:val="center"/>
          </w:tcPr>
          <w:p w14:paraId="770EC8C0">
            <w:pPr>
              <w:widowControl/>
              <w:rPr>
                <w:color w:val="auto"/>
                <w:highlight w:val="none"/>
              </w:rPr>
            </w:pPr>
          </w:p>
        </w:tc>
        <w:tc>
          <w:tcPr>
            <w:tcW w:w="592" w:type="pct"/>
            <w:noWrap/>
            <w:vAlign w:val="center"/>
          </w:tcPr>
          <w:p w14:paraId="31795285">
            <w:pPr>
              <w:widowControl/>
              <w:rPr>
                <w:color w:val="auto"/>
                <w:highlight w:val="none"/>
              </w:rPr>
            </w:pPr>
          </w:p>
        </w:tc>
        <w:tc>
          <w:tcPr>
            <w:tcW w:w="499" w:type="pct"/>
            <w:noWrap/>
            <w:vAlign w:val="center"/>
          </w:tcPr>
          <w:p w14:paraId="1F12089B">
            <w:pPr>
              <w:widowControl/>
              <w:rPr>
                <w:color w:val="auto"/>
                <w:highlight w:val="none"/>
              </w:rPr>
            </w:pPr>
          </w:p>
        </w:tc>
        <w:tc>
          <w:tcPr>
            <w:tcW w:w="393" w:type="pct"/>
            <w:noWrap/>
            <w:vAlign w:val="center"/>
          </w:tcPr>
          <w:p w14:paraId="06246FEF">
            <w:pPr>
              <w:widowControl/>
              <w:rPr>
                <w:color w:val="auto"/>
                <w:highlight w:val="none"/>
              </w:rPr>
            </w:pPr>
          </w:p>
        </w:tc>
        <w:tc>
          <w:tcPr>
            <w:tcW w:w="524" w:type="pct"/>
            <w:noWrap/>
            <w:vAlign w:val="center"/>
          </w:tcPr>
          <w:p w14:paraId="25229DFE">
            <w:pPr>
              <w:widowControl/>
              <w:rPr>
                <w:color w:val="auto"/>
                <w:highlight w:val="none"/>
              </w:rPr>
            </w:pPr>
          </w:p>
        </w:tc>
        <w:tc>
          <w:tcPr>
            <w:tcW w:w="327" w:type="pct"/>
            <w:noWrap/>
            <w:vAlign w:val="center"/>
          </w:tcPr>
          <w:p w14:paraId="40CCC819">
            <w:pPr>
              <w:widowControl/>
              <w:rPr>
                <w:color w:val="auto"/>
                <w:highlight w:val="none"/>
              </w:rPr>
            </w:pPr>
          </w:p>
        </w:tc>
        <w:tc>
          <w:tcPr>
            <w:tcW w:w="524" w:type="pct"/>
            <w:noWrap/>
            <w:vAlign w:val="center"/>
          </w:tcPr>
          <w:p w14:paraId="491800E7">
            <w:pPr>
              <w:widowControl/>
              <w:rPr>
                <w:color w:val="auto"/>
                <w:highlight w:val="none"/>
              </w:rPr>
            </w:pPr>
          </w:p>
        </w:tc>
        <w:tc>
          <w:tcPr>
            <w:tcW w:w="506" w:type="pct"/>
            <w:noWrap/>
            <w:vAlign w:val="center"/>
          </w:tcPr>
          <w:p w14:paraId="29031004">
            <w:pPr>
              <w:widowControl/>
              <w:rPr>
                <w:color w:val="auto"/>
                <w:highlight w:val="none"/>
              </w:rPr>
            </w:pPr>
          </w:p>
        </w:tc>
        <w:tc>
          <w:tcPr>
            <w:tcW w:w="484" w:type="pct"/>
            <w:noWrap/>
            <w:vAlign w:val="center"/>
          </w:tcPr>
          <w:p w14:paraId="58C08F77">
            <w:pPr>
              <w:widowControl/>
              <w:rPr>
                <w:color w:val="auto"/>
                <w:highlight w:val="none"/>
              </w:rPr>
            </w:pPr>
          </w:p>
        </w:tc>
      </w:tr>
      <w:tr w14:paraId="569DF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336" w:type="pct"/>
            <w:noWrap/>
            <w:vAlign w:val="center"/>
          </w:tcPr>
          <w:p w14:paraId="6D4D6DE0">
            <w:pPr>
              <w:widowControl/>
              <w:rPr>
                <w:color w:val="auto"/>
                <w:highlight w:val="none"/>
              </w:rPr>
            </w:pPr>
          </w:p>
        </w:tc>
        <w:tc>
          <w:tcPr>
            <w:tcW w:w="524" w:type="pct"/>
            <w:noWrap/>
            <w:vAlign w:val="center"/>
          </w:tcPr>
          <w:p w14:paraId="7D8F3C17">
            <w:pPr>
              <w:widowControl/>
              <w:rPr>
                <w:color w:val="auto"/>
                <w:highlight w:val="none"/>
              </w:rPr>
            </w:pPr>
          </w:p>
        </w:tc>
        <w:tc>
          <w:tcPr>
            <w:tcW w:w="285" w:type="pct"/>
            <w:noWrap/>
            <w:vAlign w:val="center"/>
          </w:tcPr>
          <w:p w14:paraId="70A8D0B7">
            <w:pPr>
              <w:widowControl/>
              <w:rPr>
                <w:color w:val="auto"/>
                <w:highlight w:val="none"/>
              </w:rPr>
            </w:pPr>
          </w:p>
        </w:tc>
        <w:tc>
          <w:tcPr>
            <w:tcW w:w="592" w:type="pct"/>
            <w:noWrap/>
            <w:vAlign w:val="center"/>
          </w:tcPr>
          <w:p w14:paraId="22793B04">
            <w:pPr>
              <w:widowControl/>
              <w:rPr>
                <w:color w:val="auto"/>
                <w:highlight w:val="none"/>
              </w:rPr>
            </w:pPr>
          </w:p>
        </w:tc>
        <w:tc>
          <w:tcPr>
            <w:tcW w:w="499" w:type="pct"/>
            <w:noWrap/>
            <w:vAlign w:val="center"/>
          </w:tcPr>
          <w:p w14:paraId="50418D27">
            <w:pPr>
              <w:widowControl/>
              <w:rPr>
                <w:color w:val="auto"/>
                <w:highlight w:val="none"/>
              </w:rPr>
            </w:pPr>
          </w:p>
        </w:tc>
        <w:tc>
          <w:tcPr>
            <w:tcW w:w="393" w:type="pct"/>
            <w:noWrap/>
            <w:vAlign w:val="center"/>
          </w:tcPr>
          <w:p w14:paraId="614DF7A5">
            <w:pPr>
              <w:widowControl/>
              <w:rPr>
                <w:color w:val="auto"/>
                <w:highlight w:val="none"/>
              </w:rPr>
            </w:pPr>
          </w:p>
        </w:tc>
        <w:tc>
          <w:tcPr>
            <w:tcW w:w="524" w:type="pct"/>
            <w:noWrap/>
            <w:vAlign w:val="center"/>
          </w:tcPr>
          <w:p w14:paraId="5F7989DD">
            <w:pPr>
              <w:widowControl/>
              <w:rPr>
                <w:color w:val="auto"/>
                <w:highlight w:val="none"/>
              </w:rPr>
            </w:pPr>
          </w:p>
        </w:tc>
        <w:tc>
          <w:tcPr>
            <w:tcW w:w="327" w:type="pct"/>
            <w:noWrap/>
            <w:vAlign w:val="center"/>
          </w:tcPr>
          <w:p w14:paraId="32E6C7F9">
            <w:pPr>
              <w:widowControl/>
              <w:rPr>
                <w:color w:val="auto"/>
                <w:highlight w:val="none"/>
              </w:rPr>
            </w:pPr>
          </w:p>
        </w:tc>
        <w:tc>
          <w:tcPr>
            <w:tcW w:w="524" w:type="pct"/>
            <w:noWrap/>
            <w:vAlign w:val="center"/>
          </w:tcPr>
          <w:p w14:paraId="3CDBDA15">
            <w:pPr>
              <w:widowControl/>
              <w:rPr>
                <w:color w:val="auto"/>
                <w:highlight w:val="none"/>
              </w:rPr>
            </w:pPr>
          </w:p>
        </w:tc>
        <w:tc>
          <w:tcPr>
            <w:tcW w:w="506" w:type="pct"/>
            <w:noWrap/>
            <w:vAlign w:val="center"/>
          </w:tcPr>
          <w:p w14:paraId="11EE7A5C">
            <w:pPr>
              <w:widowControl/>
              <w:rPr>
                <w:color w:val="auto"/>
                <w:highlight w:val="none"/>
              </w:rPr>
            </w:pPr>
          </w:p>
        </w:tc>
        <w:tc>
          <w:tcPr>
            <w:tcW w:w="484" w:type="pct"/>
            <w:noWrap/>
            <w:vAlign w:val="center"/>
          </w:tcPr>
          <w:p w14:paraId="387D19B8">
            <w:pPr>
              <w:widowControl/>
              <w:rPr>
                <w:color w:val="auto"/>
                <w:highlight w:val="none"/>
              </w:rPr>
            </w:pPr>
          </w:p>
        </w:tc>
      </w:tr>
      <w:tr w14:paraId="2A540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336" w:type="pct"/>
            <w:noWrap/>
            <w:vAlign w:val="center"/>
          </w:tcPr>
          <w:p w14:paraId="4AB25682">
            <w:pPr>
              <w:widowControl/>
              <w:rPr>
                <w:color w:val="auto"/>
                <w:highlight w:val="none"/>
              </w:rPr>
            </w:pPr>
          </w:p>
        </w:tc>
        <w:tc>
          <w:tcPr>
            <w:tcW w:w="524" w:type="pct"/>
            <w:noWrap/>
            <w:vAlign w:val="center"/>
          </w:tcPr>
          <w:p w14:paraId="4F9E00A8">
            <w:pPr>
              <w:widowControl/>
              <w:rPr>
                <w:color w:val="auto"/>
                <w:highlight w:val="none"/>
              </w:rPr>
            </w:pPr>
          </w:p>
        </w:tc>
        <w:tc>
          <w:tcPr>
            <w:tcW w:w="285" w:type="pct"/>
            <w:noWrap/>
            <w:vAlign w:val="center"/>
          </w:tcPr>
          <w:p w14:paraId="72A7204C">
            <w:pPr>
              <w:widowControl/>
              <w:rPr>
                <w:color w:val="auto"/>
                <w:highlight w:val="none"/>
              </w:rPr>
            </w:pPr>
          </w:p>
        </w:tc>
        <w:tc>
          <w:tcPr>
            <w:tcW w:w="592" w:type="pct"/>
            <w:noWrap/>
            <w:vAlign w:val="center"/>
          </w:tcPr>
          <w:p w14:paraId="6B7C73E7">
            <w:pPr>
              <w:widowControl/>
              <w:rPr>
                <w:color w:val="auto"/>
                <w:highlight w:val="none"/>
              </w:rPr>
            </w:pPr>
          </w:p>
        </w:tc>
        <w:tc>
          <w:tcPr>
            <w:tcW w:w="499" w:type="pct"/>
            <w:noWrap/>
            <w:vAlign w:val="center"/>
          </w:tcPr>
          <w:p w14:paraId="1AB5B5F6">
            <w:pPr>
              <w:widowControl/>
              <w:rPr>
                <w:color w:val="auto"/>
                <w:highlight w:val="none"/>
              </w:rPr>
            </w:pPr>
          </w:p>
        </w:tc>
        <w:tc>
          <w:tcPr>
            <w:tcW w:w="393" w:type="pct"/>
            <w:noWrap/>
            <w:vAlign w:val="center"/>
          </w:tcPr>
          <w:p w14:paraId="46FA59E3">
            <w:pPr>
              <w:widowControl/>
              <w:rPr>
                <w:color w:val="auto"/>
                <w:highlight w:val="none"/>
              </w:rPr>
            </w:pPr>
          </w:p>
        </w:tc>
        <w:tc>
          <w:tcPr>
            <w:tcW w:w="524" w:type="pct"/>
            <w:noWrap/>
            <w:vAlign w:val="center"/>
          </w:tcPr>
          <w:p w14:paraId="68B091FC">
            <w:pPr>
              <w:widowControl/>
              <w:rPr>
                <w:color w:val="auto"/>
                <w:highlight w:val="none"/>
              </w:rPr>
            </w:pPr>
          </w:p>
        </w:tc>
        <w:tc>
          <w:tcPr>
            <w:tcW w:w="327" w:type="pct"/>
            <w:noWrap/>
            <w:vAlign w:val="center"/>
          </w:tcPr>
          <w:p w14:paraId="7A871B06">
            <w:pPr>
              <w:widowControl/>
              <w:rPr>
                <w:color w:val="auto"/>
                <w:highlight w:val="none"/>
              </w:rPr>
            </w:pPr>
          </w:p>
        </w:tc>
        <w:tc>
          <w:tcPr>
            <w:tcW w:w="524" w:type="pct"/>
            <w:noWrap/>
            <w:vAlign w:val="center"/>
          </w:tcPr>
          <w:p w14:paraId="0601D8CE">
            <w:pPr>
              <w:widowControl/>
              <w:rPr>
                <w:color w:val="auto"/>
                <w:highlight w:val="none"/>
              </w:rPr>
            </w:pPr>
          </w:p>
        </w:tc>
        <w:tc>
          <w:tcPr>
            <w:tcW w:w="506" w:type="pct"/>
            <w:noWrap/>
            <w:vAlign w:val="center"/>
          </w:tcPr>
          <w:p w14:paraId="2A379310">
            <w:pPr>
              <w:widowControl/>
              <w:rPr>
                <w:color w:val="auto"/>
                <w:highlight w:val="none"/>
              </w:rPr>
            </w:pPr>
          </w:p>
        </w:tc>
        <w:tc>
          <w:tcPr>
            <w:tcW w:w="484" w:type="pct"/>
            <w:noWrap/>
            <w:vAlign w:val="center"/>
          </w:tcPr>
          <w:p w14:paraId="3A2FE8A4">
            <w:pPr>
              <w:widowControl/>
              <w:rPr>
                <w:color w:val="auto"/>
                <w:highlight w:val="none"/>
              </w:rPr>
            </w:pPr>
          </w:p>
        </w:tc>
      </w:tr>
      <w:tr w14:paraId="796A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336" w:type="pct"/>
            <w:noWrap/>
            <w:vAlign w:val="center"/>
          </w:tcPr>
          <w:p w14:paraId="70A20430">
            <w:pPr>
              <w:widowControl/>
              <w:rPr>
                <w:color w:val="auto"/>
                <w:highlight w:val="none"/>
              </w:rPr>
            </w:pPr>
          </w:p>
        </w:tc>
        <w:tc>
          <w:tcPr>
            <w:tcW w:w="524" w:type="pct"/>
            <w:noWrap/>
            <w:vAlign w:val="center"/>
          </w:tcPr>
          <w:p w14:paraId="7A9781A7">
            <w:pPr>
              <w:widowControl/>
              <w:rPr>
                <w:color w:val="auto"/>
                <w:highlight w:val="none"/>
              </w:rPr>
            </w:pPr>
          </w:p>
        </w:tc>
        <w:tc>
          <w:tcPr>
            <w:tcW w:w="285" w:type="pct"/>
            <w:noWrap/>
            <w:vAlign w:val="center"/>
          </w:tcPr>
          <w:p w14:paraId="6BC190FC">
            <w:pPr>
              <w:widowControl/>
              <w:rPr>
                <w:color w:val="auto"/>
                <w:highlight w:val="none"/>
              </w:rPr>
            </w:pPr>
          </w:p>
        </w:tc>
        <w:tc>
          <w:tcPr>
            <w:tcW w:w="592" w:type="pct"/>
            <w:noWrap/>
            <w:vAlign w:val="center"/>
          </w:tcPr>
          <w:p w14:paraId="68C6A6EF">
            <w:pPr>
              <w:widowControl/>
              <w:rPr>
                <w:color w:val="auto"/>
                <w:highlight w:val="none"/>
              </w:rPr>
            </w:pPr>
          </w:p>
        </w:tc>
        <w:tc>
          <w:tcPr>
            <w:tcW w:w="499" w:type="pct"/>
            <w:noWrap/>
            <w:vAlign w:val="center"/>
          </w:tcPr>
          <w:p w14:paraId="1BD7D48B">
            <w:pPr>
              <w:widowControl/>
              <w:rPr>
                <w:color w:val="auto"/>
                <w:highlight w:val="none"/>
              </w:rPr>
            </w:pPr>
          </w:p>
        </w:tc>
        <w:tc>
          <w:tcPr>
            <w:tcW w:w="393" w:type="pct"/>
            <w:noWrap/>
            <w:vAlign w:val="center"/>
          </w:tcPr>
          <w:p w14:paraId="5A4933A7">
            <w:pPr>
              <w:widowControl/>
              <w:rPr>
                <w:color w:val="auto"/>
                <w:highlight w:val="none"/>
              </w:rPr>
            </w:pPr>
          </w:p>
        </w:tc>
        <w:tc>
          <w:tcPr>
            <w:tcW w:w="524" w:type="pct"/>
            <w:noWrap/>
            <w:vAlign w:val="center"/>
          </w:tcPr>
          <w:p w14:paraId="2FF8ABA5">
            <w:pPr>
              <w:widowControl/>
              <w:rPr>
                <w:color w:val="auto"/>
                <w:highlight w:val="none"/>
              </w:rPr>
            </w:pPr>
          </w:p>
        </w:tc>
        <w:tc>
          <w:tcPr>
            <w:tcW w:w="327" w:type="pct"/>
            <w:noWrap/>
            <w:vAlign w:val="center"/>
          </w:tcPr>
          <w:p w14:paraId="3CEA70CD">
            <w:pPr>
              <w:widowControl/>
              <w:rPr>
                <w:color w:val="auto"/>
                <w:highlight w:val="none"/>
              </w:rPr>
            </w:pPr>
          </w:p>
        </w:tc>
        <w:tc>
          <w:tcPr>
            <w:tcW w:w="524" w:type="pct"/>
            <w:noWrap/>
            <w:vAlign w:val="center"/>
          </w:tcPr>
          <w:p w14:paraId="5B6C8A57">
            <w:pPr>
              <w:widowControl/>
              <w:rPr>
                <w:color w:val="auto"/>
                <w:highlight w:val="none"/>
              </w:rPr>
            </w:pPr>
          </w:p>
        </w:tc>
        <w:tc>
          <w:tcPr>
            <w:tcW w:w="506" w:type="pct"/>
            <w:noWrap/>
            <w:vAlign w:val="center"/>
          </w:tcPr>
          <w:p w14:paraId="5E91165C">
            <w:pPr>
              <w:widowControl/>
              <w:rPr>
                <w:color w:val="auto"/>
                <w:highlight w:val="none"/>
              </w:rPr>
            </w:pPr>
          </w:p>
        </w:tc>
        <w:tc>
          <w:tcPr>
            <w:tcW w:w="484" w:type="pct"/>
            <w:noWrap/>
            <w:vAlign w:val="center"/>
          </w:tcPr>
          <w:p w14:paraId="73ABF692">
            <w:pPr>
              <w:widowControl/>
              <w:rPr>
                <w:color w:val="auto"/>
                <w:highlight w:val="none"/>
              </w:rPr>
            </w:pPr>
          </w:p>
        </w:tc>
      </w:tr>
      <w:tr w14:paraId="31C93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noWrap/>
            <w:vAlign w:val="center"/>
          </w:tcPr>
          <w:p w14:paraId="3022DBAE">
            <w:pPr>
              <w:widowControl/>
              <w:rPr>
                <w:color w:val="auto"/>
                <w:highlight w:val="none"/>
              </w:rPr>
            </w:pPr>
          </w:p>
        </w:tc>
        <w:tc>
          <w:tcPr>
            <w:tcW w:w="524" w:type="pct"/>
            <w:noWrap/>
            <w:vAlign w:val="center"/>
          </w:tcPr>
          <w:p w14:paraId="6279E767">
            <w:pPr>
              <w:widowControl/>
              <w:rPr>
                <w:color w:val="auto"/>
                <w:highlight w:val="none"/>
              </w:rPr>
            </w:pPr>
          </w:p>
        </w:tc>
        <w:tc>
          <w:tcPr>
            <w:tcW w:w="285" w:type="pct"/>
            <w:noWrap/>
            <w:vAlign w:val="center"/>
          </w:tcPr>
          <w:p w14:paraId="196AFDE8">
            <w:pPr>
              <w:widowControl/>
              <w:rPr>
                <w:color w:val="auto"/>
                <w:highlight w:val="none"/>
              </w:rPr>
            </w:pPr>
          </w:p>
        </w:tc>
        <w:tc>
          <w:tcPr>
            <w:tcW w:w="592" w:type="pct"/>
            <w:noWrap/>
            <w:vAlign w:val="center"/>
          </w:tcPr>
          <w:p w14:paraId="5FBFE15A">
            <w:pPr>
              <w:widowControl/>
              <w:rPr>
                <w:color w:val="auto"/>
                <w:highlight w:val="none"/>
              </w:rPr>
            </w:pPr>
          </w:p>
        </w:tc>
        <w:tc>
          <w:tcPr>
            <w:tcW w:w="499" w:type="pct"/>
            <w:noWrap/>
            <w:vAlign w:val="center"/>
          </w:tcPr>
          <w:p w14:paraId="382FC34F">
            <w:pPr>
              <w:widowControl/>
              <w:rPr>
                <w:color w:val="auto"/>
                <w:highlight w:val="none"/>
              </w:rPr>
            </w:pPr>
          </w:p>
        </w:tc>
        <w:tc>
          <w:tcPr>
            <w:tcW w:w="393" w:type="pct"/>
            <w:noWrap/>
            <w:vAlign w:val="center"/>
          </w:tcPr>
          <w:p w14:paraId="3170D231">
            <w:pPr>
              <w:widowControl/>
              <w:rPr>
                <w:color w:val="auto"/>
                <w:highlight w:val="none"/>
              </w:rPr>
            </w:pPr>
          </w:p>
        </w:tc>
        <w:tc>
          <w:tcPr>
            <w:tcW w:w="524" w:type="pct"/>
            <w:noWrap/>
            <w:vAlign w:val="center"/>
          </w:tcPr>
          <w:p w14:paraId="06BF5625">
            <w:pPr>
              <w:widowControl/>
              <w:rPr>
                <w:color w:val="auto"/>
                <w:highlight w:val="none"/>
              </w:rPr>
            </w:pPr>
          </w:p>
        </w:tc>
        <w:tc>
          <w:tcPr>
            <w:tcW w:w="327" w:type="pct"/>
            <w:noWrap/>
            <w:vAlign w:val="center"/>
          </w:tcPr>
          <w:p w14:paraId="4B81F2BE">
            <w:pPr>
              <w:widowControl/>
              <w:rPr>
                <w:color w:val="auto"/>
                <w:highlight w:val="none"/>
              </w:rPr>
            </w:pPr>
          </w:p>
        </w:tc>
        <w:tc>
          <w:tcPr>
            <w:tcW w:w="524" w:type="pct"/>
            <w:noWrap/>
            <w:vAlign w:val="center"/>
          </w:tcPr>
          <w:p w14:paraId="6FA63EEF">
            <w:pPr>
              <w:widowControl/>
              <w:rPr>
                <w:color w:val="auto"/>
                <w:highlight w:val="none"/>
              </w:rPr>
            </w:pPr>
          </w:p>
        </w:tc>
        <w:tc>
          <w:tcPr>
            <w:tcW w:w="506" w:type="pct"/>
            <w:noWrap/>
            <w:vAlign w:val="center"/>
          </w:tcPr>
          <w:p w14:paraId="6B535CDB">
            <w:pPr>
              <w:widowControl/>
              <w:rPr>
                <w:color w:val="auto"/>
                <w:highlight w:val="none"/>
              </w:rPr>
            </w:pPr>
          </w:p>
        </w:tc>
        <w:tc>
          <w:tcPr>
            <w:tcW w:w="484" w:type="pct"/>
            <w:noWrap/>
            <w:vAlign w:val="center"/>
          </w:tcPr>
          <w:p w14:paraId="00CD4F9E">
            <w:pPr>
              <w:widowControl/>
              <w:rPr>
                <w:color w:val="auto"/>
                <w:highlight w:val="none"/>
              </w:rPr>
            </w:pPr>
          </w:p>
        </w:tc>
      </w:tr>
      <w:tr w14:paraId="1FD6D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11"/>
            <w:shd w:val="clear" w:color="auto" w:fill="auto"/>
            <w:noWrap/>
            <w:vAlign w:val="center"/>
          </w:tcPr>
          <w:p w14:paraId="3F9837A3">
            <w:pPr>
              <w:widowControl/>
              <w:rPr>
                <w:color w:val="auto"/>
                <w:highlight w:val="none"/>
              </w:rPr>
            </w:pPr>
            <w:r>
              <w:rPr>
                <w:rFonts w:hint="eastAsia" w:ascii="宋体" w:hAnsi="宋体"/>
                <w:color w:val="auto"/>
                <w:sz w:val="24"/>
                <w:szCs w:val="24"/>
                <w:highlight w:val="none"/>
              </w:rPr>
              <w:t>投标总报价（人民币：元）</w:t>
            </w:r>
            <w:r>
              <w:rPr>
                <w:rFonts w:hint="eastAsia" w:ascii="宋体" w:hAnsi="宋体"/>
                <w:color w:val="auto"/>
                <w:sz w:val="24"/>
                <w:szCs w:val="24"/>
                <w:highlight w:val="none"/>
                <w:u w:val="single"/>
              </w:rPr>
              <w:t xml:space="preserve">                             </w:t>
            </w:r>
          </w:p>
        </w:tc>
      </w:tr>
      <w:tr w14:paraId="416A0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5000" w:type="pct"/>
            <w:gridSpan w:val="11"/>
            <w:shd w:val="clear" w:color="auto" w:fill="auto"/>
            <w:noWrap/>
            <w:vAlign w:val="center"/>
          </w:tcPr>
          <w:p w14:paraId="0FA9D5C1">
            <w:pPr>
              <w:widowControl/>
              <w:rPr>
                <w:color w:val="auto"/>
                <w:highlight w:val="none"/>
              </w:rPr>
            </w:pPr>
            <w:r>
              <w:rPr>
                <w:rFonts w:hint="eastAsia" w:ascii="宋体" w:hAnsi="宋体" w:eastAsia="宋体" w:cs="宋体"/>
                <w:b/>
                <w:bCs/>
                <w:color w:val="auto"/>
                <w:sz w:val="24"/>
                <w:szCs w:val="32"/>
                <w:highlight w:val="none"/>
              </w:rPr>
              <w:t>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w:t>
            </w:r>
          </w:p>
        </w:tc>
      </w:tr>
    </w:tbl>
    <w:p w14:paraId="1AF4237D">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填报说明：</w:t>
      </w:r>
    </w:p>
    <w:p w14:paraId="0D6B2B06">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14:paraId="0A044472">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w:t>
      </w:r>
      <w:r>
        <w:rPr>
          <w:rFonts w:hint="eastAsia" w:ascii="宋体" w:hAnsi="宋体"/>
          <w:b/>
          <w:bCs/>
          <w:color w:val="auto"/>
          <w:highlight w:val="none"/>
        </w:rPr>
        <w:t>以上总</w:t>
      </w:r>
      <w:r>
        <w:rPr>
          <w:rFonts w:hint="eastAsia" w:ascii="宋体" w:hAnsi="宋体" w:cs="宋体"/>
          <w:b/>
          <w:bCs/>
          <w:color w:val="auto"/>
          <w:szCs w:val="21"/>
          <w:highlight w:val="none"/>
          <w:lang w:bidi="ar"/>
        </w:rPr>
        <w:t>报价包含但不限于全部设备、辅助材料、备品、备件、安装、集成、调试、质保、人工、维保、运输、人员培训、技术支持、税金等直至验收交付使用后至服务期满的全部费用（包含所有隐含的内容）</w:t>
      </w:r>
      <w:r>
        <w:rPr>
          <w:rFonts w:hint="eastAsia" w:ascii="宋体" w:hAnsi="宋体" w:cs="宋体"/>
          <w:b/>
          <w:bCs/>
          <w:color w:val="auto"/>
          <w:szCs w:val="21"/>
          <w:highlight w:val="none"/>
          <w:lang w:eastAsia="zh-CN" w:bidi="ar"/>
        </w:rPr>
        <w:t>，</w:t>
      </w:r>
      <w:r>
        <w:rPr>
          <w:rFonts w:hint="eastAsia" w:ascii="宋体" w:hAnsi="宋体" w:cs="宋体"/>
          <w:b/>
          <w:bCs/>
          <w:color w:val="auto"/>
          <w:szCs w:val="21"/>
          <w:highlight w:val="none"/>
          <w:lang w:bidi="ar"/>
        </w:rPr>
        <w:t>中标后费用不再另行增加</w:t>
      </w:r>
      <w:r>
        <w:rPr>
          <w:rFonts w:hint="eastAsia" w:ascii="宋体" w:hAnsi="宋体"/>
          <w:b/>
          <w:bCs/>
          <w:color w:val="auto"/>
          <w:highlight w:val="none"/>
        </w:rPr>
        <w:t>。</w:t>
      </w:r>
    </w:p>
    <w:p w14:paraId="1E18FF44">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3、请供应商正确填写本表，所填内容将作为评审的依据，其内容应与对应的证明资料相符。</w:t>
      </w:r>
    </w:p>
    <w:p w14:paraId="31E24E9F">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4、本表中事项填写不得有缺失，请如实填写，行数或事项不够，可自行增加。</w:t>
      </w:r>
    </w:p>
    <w:p w14:paraId="2EC60447">
      <w:pPr>
        <w:pStyle w:val="17"/>
        <w:rPr>
          <w:color w:val="auto"/>
          <w:highlight w:val="none"/>
        </w:rPr>
      </w:pPr>
    </w:p>
    <w:p w14:paraId="4EDC75EC">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投标人（盖章）：</w:t>
      </w:r>
    </w:p>
    <w:p w14:paraId="5ECDFC37">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法定代表人或委托代理人（签字或盖章）：</w:t>
      </w:r>
    </w:p>
    <w:p w14:paraId="6267D68C">
      <w:pPr>
        <w:spacing w:line="360" w:lineRule="auto"/>
        <w:ind w:firstLine="420"/>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日期：年月日</w:t>
      </w:r>
    </w:p>
    <w:p w14:paraId="6EBA6E98">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格式4、中小企业声明函</w:t>
      </w:r>
    </w:p>
    <w:p w14:paraId="3FF27ED7">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中小企业声明函</w:t>
      </w:r>
    </w:p>
    <w:p w14:paraId="121240F1">
      <w:pPr>
        <w:jc w:val="left"/>
        <w:rPr>
          <w:rFonts w:ascii="MS Mincho" w:hAnsi="Calibri" w:eastAsia="宋体" w:cs="Times New Roman"/>
          <w:color w:val="auto"/>
          <w:szCs w:val="24"/>
          <w:highlight w:val="none"/>
        </w:rPr>
      </w:pPr>
    </w:p>
    <w:p w14:paraId="614CCD75">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本公司郑重声明，根据《政府采购促进中小企业发展管理办法》（财库﹝2020﹞46号）的规定，本公司参加</w:t>
      </w:r>
      <w:r>
        <w:rPr>
          <w:rFonts w:ascii="宋体" w:hAnsi="宋体" w:eastAsia="宋体" w:cs="Times New Roman"/>
          <w:color w:val="auto"/>
          <w:sz w:val="24"/>
          <w:szCs w:val="24"/>
          <w:highlight w:val="none"/>
          <w:u w:val="single"/>
        </w:rPr>
        <w:t>（单位名称）</w:t>
      </w:r>
      <w:r>
        <w:rPr>
          <w:rFonts w:ascii="宋体" w:hAnsi="宋体" w:eastAsia="宋体" w:cs="Times New Roman"/>
          <w:color w:val="auto"/>
          <w:sz w:val="24"/>
          <w:szCs w:val="24"/>
          <w:highlight w:val="none"/>
        </w:rPr>
        <w:t>的</w:t>
      </w:r>
      <w:r>
        <w:rPr>
          <w:rFonts w:ascii="宋体" w:hAnsi="宋体" w:eastAsia="宋体" w:cs="Times New Roman"/>
          <w:color w:val="auto"/>
          <w:sz w:val="24"/>
          <w:szCs w:val="24"/>
          <w:highlight w:val="none"/>
          <w:u w:val="single"/>
        </w:rPr>
        <w:t>（项目名称）</w:t>
      </w:r>
      <w:r>
        <w:rPr>
          <w:rFonts w:ascii="宋体" w:hAnsi="宋体" w:eastAsia="宋体" w:cs="Times New Roman"/>
          <w:color w:val="auto"/>
          <w:sz w:val="24"/>
          <w:szCs w:val="24"/>
          <w:highlight w:val="none"/>
        </w:rPr>
        <w:t>采购活动，提供的货物全部由符合政策要求的中小企业制造。相关企业的具体情况如下：</w:t>
      </w:r>
    </w:p>
    <w:p w14:paraId="33C51EB7">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1. </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行业；制造商为</w:t>
      </w:r>
      <w:r>
        <w:rPr>
          <w:rFonts w:ascii="宋体" w:hAnsi="宋体" w:eastAsia="宋体" w:cs="Times New Roman"/>
          <w:color w:val="auto"/>
          <w:sz w:val="24"/>
          <w:szCs w:val="24"/>
          <w:highlight w:val="none"/>
          <w:u w:val="single"/>
        </w:rPr>
        <w:t>（企业名称）</w:t>
      </w:r>
      <w:r>
        <w:rPr>
          <w:rFonts w:ascii="宋体" w:hAnsi="宋体" w:eastAsia="宋体" w:cs="Times New Roman"/>
          <w:color w:val="auto"/>
          <w:sz w:val="24"/>
          <w:szCs w:val="24"/>
          <w:highlight w:val="none"/>
        </w:rPr>
        <w:t>，从业人员人，营业收入为万元，资产总额为万元，属于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中型企业、</w:t>
      </w:r>
      <w:r>
        <w:rPr>
          <w:rFonts w:ascii="宋体" w:hAnsi="宋体" w:eastAsia="宋体" w:cs="Times New Roman"/>
          <w:color w:val="auto"/>
          <w:sz w:val="24"/>
          <w:szCs w:val="24"/>
          <w:highlight w:val="none"/>
          <w:u w:val="single"/>
        </w:rPr>
        <w:t>小型企业、微型企业）</w:t>
      </w:r>
      <w:r>
        <w:rPr>
          <w:rFonts w:ascii="宋体" w:hAnsi="宋体" w:eastAsia="宋体" w:cs="Times New Roman"/>
          <w:color w:val="auto"/>
          <w:sz w:val="24"/>
          <w:szCs w:val="24"/>
          <w:highlight w:val="none"/>
        </w:rPr>
        <w:t xml:space="preserve">； </w:t>
      </w:r>
    </w:p>
    <w:p w14:paraId="093517F9">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 </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行业；制造商为</w:t>
      </w:r>
      <w:r>
        <w:rPr>
          <w:rFonts w:ascii="宋体" w:hAnsi="宋体" w:eastAsia="宋体" w:cs="Times New Roman"/>
          <w:color w:val="auto"/>
          <w:sz w:val="24"/>
          <w:szCs w:val="24"/>
          <w:highlight w:val="none"/>
          <w:u w:val="single"/>
        </w:rPr>
        <w:t>（企业名称）</w:t>
      </w:r>
      <w:r>
        <w:rPr>
          <w:rFonts w:ascii="宋体" w:hAnsi="宋体" w:eastAsia="宋体" w:cs="Times New Roman"/>
          <w:color w:val="auto"/>
          <w:sz w:val="24"/>
          <w:szCs w:val="24"/>
          <w:highlight w:val="none"/>
        </w:rPr>
        <w:t>，从业人员人，营业收入为万元，资产总额为万元，属于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中型企业、</w:t>
      </w:r>
      <w:r>
        <w:rPr>
          <w:rFonts w:ascii="宋体" w:hAnsi="宋体" w:eastAsia="宋体" w:cs="Times New Roman"/>
          <w:color w:val="auto"/>
          <w:sz w:val="24"/>
          <w:szCs w:val="24"/>
          <w:highlight w:val="none"/>
          <w:u w:val="single"/>
        </w:rPr>
        <w:t>小型企业、微型企业）</w:t>
      </w:r>
      <w:r>
        <w:rPr>
          <w:rFonts w:ascii="宋体" w:hAnsi="宋体" w:eastAsia="宋体" w:cs="Times New Roman"/>
          <w:color w:val="auto"/>
          <w:sz w:val="24"/>
          <w:szCs w:val="24"/>
          <w:highlight w:val="none"/>
        </w:rPr>
        <w:t>；</w:t>
      </w:r>
    </w:p>
    <w:p w14:paraId="30DB5CBE">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 </w:t>
      </w:r>
    </w:p>
    <w:p w14:paraId="2185670B">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 </w:t>
      </w:r>
    </w:p>
    <w:p w14:paraId="720D6E44">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本企业对上述声明内容的真实性负责。如有虚假，将依法承担相应责任。 </w:t>
      </w:r>
    </w:p>
    <w:p w14:paraId="1A5DA42F">
      <w:pPr>
        <w:spacing w:line="360" w:lineRule="auto"/>
        <w:ind w:firstLine="480"/>
        <w:rPr>
          <w:rFonts w:ascii="宋体" w:hAnsi="宋体" w:eastAsia="宋体" w:cs="Times New Roman"/>
          <w:color w:val="auto"/>
          <w:sz w:val="24"/>
          <w:szCs w:val="24"/>
          <w:highlight w:val="none"/>
        </w:rPr>
      </w:pPr>
    </w:p>
    <w:p w14:paraId="6E8A457F">
      <w:pPr>
        <w:spacing w:line="360" w:lineRule="auto"/>
        <w:ind w:right="480" w:firstLine="4920"/>
        <w:rPr>
          <w:rFonts w:ascii="宋体" w:hAnsi="宋体" w:eastAsia="宋体" w:cs="Times New Roman"/>
          <w:color w:val="auto"/>
          <w:sz w:val="24"/>
          <w:szCs w:val="24"/>
          <w:highlight w:val="none"/>
        </w:rPr>
      </w:pPr>
    </w:p>
    <w:p w14:paraId="3A11822D">
      <w:pPr>
        <w:spacing w:line="360" w:lineRule="auto"/>
        <w:ind w:right="480" w:firstLine="49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企业名称（盖章）： </w:t>
      </w:r>
    </w:p>
    <w:p w14:paraId="479A0A80">
      <w:pPr>
        <w:spacing w:line="360" w:lineRule="auto"/>
        <w:ind w:right="480" w:firstLine="49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日 期：</w:t>
      </w:r>
      <w:r>
        <w:rPr>
          <w:rFonts w:hint="eastAsia" w:ascii="宋体" w:hAnsi="宋体" w:eastAsia="宋体" w:cs="Times New Roman"/>
          <w:color w:val="auto"/>
          <w:sz w:val="24"/>
          <w:szCs w:val="24"/>
          <w:highlight w:val="none"/>
        </w:rPr>
        <w:t xml:space="preserve">   年   月   日</w:t>
      </w:r>
    </w:p>
    <w:p w14:paraId="6B6FE5DA">
      <w:pPr>
        <w:spacing w:line="360" w:lineRule="auto"/>
        <w:ind w:right="480" w:firstLine="482"/>
        <w:rPr>
          <w:rFonts w:ascii="宋体" w:hAnsi="宋体" w:eastAsia="宋体" w:cs="Times New Roman"/>
          <w:b/>
          <w:color w:val="auto"/>
          <w:sz w:val="24"/>
          <w:szCs w:val="24"/>
          <w:highlight w:val="none"/>
        </w:rPr>
      </w:pPr>
    </w:p>
    <w:p w14:paraId="08E718D2">
      <w:pPr>
        <w:spacing w:line="360" w:lineRule="auto"/>
        <w:ind w:right="480" w:firstLine="482"/>
        <w:rPr>
          <w:rFonts w:ascii="宋体" w:hAnsi="宋体" w:eastAsia="宋体" w:cs="Times New Roman"/>
          <w:b/>
          <w:color w:val="auto"/>
          <w:sz w:val="24"/>
          <w:szCs w:val="24"/>
          <w:highlight w:val="none"/>
        </w:rPr>
      </w:pPr>
    </w:p>
    <w:p w14:paraId="453D08FC">
      <w:pPr>
        <w:spacing w:line="360" w:lineRule="auto"/>
        <w:ind w:right="480" w:firstLine="482"/>
        <w:rPr>
          <w:rFonts w:ascii="宋体" w:hAnsi="宋体" w:eastAsia="宋体" w:cs="Times New Roman"/>
          <w:b/>
          <w:color w:val="auto"/>
          <w:sz w:val="24"/>
          <w:szCs w:val="24"/>
          <w:highlight w:val="none"/>
        </w:rPr>
      </w:pPr>
    </w:p>
    <w:p w14:paraId="71A7A541">
      <w:pPr>
        <w:spacing w:line="360" w:lineRule="auto"/>
        <w:ind w:right="480" w:firstLine="482"/>
        <w:rPr>
          <w:rFonts w:ascii="宋体" w:hAnsi="宋体" w:eastAsia="宋体" w:cs="Times New Roman"/>
          <w:b/>
          <w:color w:val="auto"/>
          <w:sz w:val="24"/>
          <w:szCs w:val="24"/>
          <w:highlight w:val="none"/>
        </w:rPr>
      </w:pPr>
    </w:p>
    <w:p w14:paraId="0BAC1CA7">
      <w:pPr>
        <w:spacing w:line="360" w:lineRule="auto"/>
        <w:ind w:right="480"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填报说明：</w:t>
      </w:r>
    </w:p>
    <w:p w14:paraId="2692246D">
      <w:pPr>
        <w:spacing w:line="360" w:lineRule="auto"/>
        <w:ind w:right="480"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从业人员、营业收入、资产总额填报上一年度数据，无上一年度数据的新成立企业可不填报。</w:t>
      </w:r>
    </w:p>
    <w:p w14:paraId="2D48EFF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2、请供应商如实填写，所填内容将作为评审的依据。其内容填写须与分项报价表一致，如填写不完整或不一致，将不享受扶持政策。</w:t>
      </w:r>
    </w:p>
    <w:p w14:paraId="7E45A73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3、中标供应商的《中小企业声明函》随中标结果公开。</w:t>
      </w:r>
    </w:p>
    <w:p w14:paraId="3FD5F401">
      <w:pPr>
        <w:widowControl/>
        <w:jc w:val="left"/>
        <w:rPr>
          <w:rFonts w:ascii="宋体" w:hAnsi="宋体" w:eastAsia="宋体" w:cs="Times New Roman"/>
          <w:color w:val="auto"/>
          <w:sz w:val="24"/>
          <w:szCs w:val="24"/>
          <w:highlight w:val="none"/>
        </w:rPr>
      </w:pPr>
    </w:p>
    <w:p w14:paraId="10C4A448">
      <w:pPr>
        <w:keepNext/>
        <w:spacing w:line="360" w:lineRule="auto"/>
        <w:outlineLvl w:val="1"/>
        <w:rPr>
          <w:rFonts w:ascii="Times New Roman" w:hAnsi="Times New Roman" w:eastAsia="黑体" w:cs="Times New Roman"/>
          <w:b/>
          <w:color w:val="auto"/>
          <w:sz w:val="28"/>
          <w:szCs w:val="20"/>
          <w:highlight w:val="none"/>
        </w:rPr>
      </w:pPr>
      <w:r>
        <w:rPr>
          <w:rFonts w:hint="eastAsia" w:ascii="宋体" w:hAnsi="宋体" w:eastAsia="宋体" w:cs="Times New Roman"/>
          <w:color w:val="auto"/>
          <w:sz w:val="24"/>
          <w:szCs w:val="24"/>
          <w:highlight w:val="none"/>
        </w:rPr>
        <w:t>格式5、残疾人福利性企业声明函</w:t>
      </w:r>
    </w:p>
    <w:p w14:paraId="7AF78728">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残疾人福利性单位声明函</w:t>
      </w:r>
    </w:p>
    <w:p w14:paraId="0633FE54">
      <w:pPr>
        <w:jc w:val="left"/>
        <w:rPr>
          <w:rFonts w:ascii="MS Mincho" w:hAnsi="Calibri" w:eastAsia="宋体" w:cs="Times New Roman"/>
          <w:color w:val="auto"/>
          <w:szCs w:val="24"/>
          <w:highlight w:val="none"/>
        </w:rPr>
      </w:pPr>
    </w:p>
    <w:p w14:paraId="4D3647C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0F7975D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u w:val="single"/>
        </w:rPr>
        <w:t>（货物名称）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（企业名称）　</w:t>
      </w:r>
      <w:r>
        <w:rPr>
          <w:rFonts w:hint="eastAsia" w:ascii="宋体" w:hAnsi="宋体" w:eastAsia="宋体" w:cs="Times New Roman"/>
          <w:color w:val="auto"/>
          <w:sz w:val="24"/>
          <w:szCs w:val="24"/>
          <w:highlight w:val="none"/>
        </w:rPr>
        <w:t xml:space="preserve">，属于残疾人福利性单位； </w:t>
      </w:r>
    </w:p>
    <w:p w14:paraId="1BB3B6B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u w:val="single"/>
        </w:rPr>
        <w:t>（货物名称）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（企业名称）　</w:t>
      </w:r>
      <w:r>
        <w:rPr>
          <w:rFonts w:hint="eastAsia" w:ascii="宋体" w:hAnsi="宋体" w:eastAsia="宋体" w:cs="Times New Roman"/>
          <w:color w:val="auto"/>
          <w:sz w:val="24"/>
          <w:szCs w:val="24"/>
          <w:highlight w:val="none"/>
        </w:rPr>
        <w:t>，属于残疾人福利性单位；</w:t>
      </w:r>
    </w:p>
    <w:p w14:paraId="64E8048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 </w:t>
      </w:r>
    </w:p>
    <w:p w14:paraId="729AA6F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本企业对上述声明内容的真实性负责。如有虚假，将依法承担相应责任。</w:t>
      </w:r>
    </w:p>
    <w:p w14:paraId="33A39EF8">
      <w:pPr>
        <w:spacing w:line="360" w:lineRule="auto"/>
        <w:ind w:firstLine="480"/>
        <w:rPr>
          <w:rFonts w:ascii="宋体" w:hAnsi="宋体" w:eastAsia="宋体" w:cs="Times New Roman"/>
          <w:color w:val="auto"/>
          <w:sz w:val="24"/>
          <w:szCs w:val="24"/>
          <w:highlight w:val="none"/>
        </w:rPr>
      </w:pPr>
    </w:p>
    <w:p w14:paraId="471B88F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企业名称(盖章)：</w:t>
      </w:r>
    </w:p>
    <w:p w14:paraId="6DA8D063">
      <w:pPr>
        <w:spacing w:line="588" w:lineRule="exact"/>
        <w:ind w:firstLine="480"/>
        <w:rPr>
          <w:rFonts w:ascii="Times New Roman" w:hAnsi="Times New Roman" w:eastAsia="宋体" w:cs="Times New Roman"/>
          <w:b/>
          <w:color w:val="auto"/>
          <w:sz w:val="22"/>
          <w:szCs w:val="21"/>
          <w:highlight w:val="none"/>
        </w:rPr>
      </w:pPr>
      <w:r>
        <w:rPr>
          <w:rFonts w:hint="eastAsia" w:ascii="宋体" w:hAnsi="宋体" w:eastAsia="宋体" w:cs="Times New Roman"/>
          <w:color w:val="auto"/>
          <w:sz w:val="24"/>
          <w:szCs w:val="24"/>
          <w:highlight w:val="none"/>
        </w:rPr>
        <w:t>　　　　　　　　　　　　　　　　　　日期：   年   月   日</w:t>
      </w:r>
    </w:p>
    <w:p w14:paraId="2B8D5644">
      <w:pPr>
        <w:spacing w:line="360" w:lineRule="auto"/>
        <w:ind w:firstLine="442"/>
        <w:rPr>
          <w:rFonts w:ascii="Times New Roman" w:hAnsi="Times New Roman" w:eastAsia="宋体" w:cs="Times New Roman"/>
          <w:b/>
          <w:color w:val="auto"/>
          <w:sz w:val="22"/>
          <w:szCs w:val="21"/>
          <w:highlight w:val="none"/>
        </w:rPr>
      </w:pPr>
    </w:p>
    <w:p w14:paraId="6CFB571A">
      <w:pPr>
        <w:spacing w:line="360" w:lineRule="auto"/>
        <w:ind w:firstLine="442"/>
        <w:rPr>
          <w:rFonts w:ascii="Times New Roman" w:hAnsi="Times New Roman" w:eastAsia="宋体" w:cs="Times New Roman"/>
          <w:b/>
          <w:color w:val="auto"/>
          <w:sz w:val="22"/>
          <w:szCs w:val="21"/>
          <w:highlight w:val="none"/>
        </w:rPr>
      </w:pPr>
    </w:p>
    <w:p w14:paraId="6B7E190A">
      <w:pPr>
        <w:spacing w:line="360" w:lineRule="auto"/>
        <w:ind w:firstLine="442"/>
        <w:rPr>
          <w:rFonts w:ascii="Times New Roman" w:hAnsi="Times New Roman" w:eastAsia="宋体" w:cs="Times New Roman"/>
          <w:b/>
          <w:color w:val="auto"/>
          <w:sz w:val="22"/>
          <w:szCs w:val="21"/>
          <w:highlight w:val="none"/>
        </w:rPr>
      </w:pPr>
    </w:p>
    <w:p w14:paraId="4300FD96">
      <w:pPr>
        <w:spacing w:line="360" w:lineRule="auto"/>
        <w:ind w:firstLine="442"/>
        <w:rPr>
          <w:rFonts w:ascii="Times New Roman" w:hAnsi="Times New Roman" w:eastAsia="宋体" w:cs="Times New Roman"/>
          <w:b/>
          <w:color w:val="auto"/>
          <w:sz w:val="22"/>
          <w:szCs w:val="21"/>
          <w:highlight w:val="none"/>
        </w:rPr>
      </w:pPr>
    </w:p>
    <w:p w14:paraId="0D7CA023">
      <w:pPr>
        <w:spacing w:line="360" w:lineRule="auto"/>
        <w:ind w:firstLine="442"/>
        <w:rPr>
          <w:rFonts w:ascii="Times New Roman" w:hAnsi="Times New Roman" w:eastAsia="宋体" w:cs="Times New Roman"/>
          <w:b/>
          <w:color w:val="auto"/>
          <w:sz w:val="22"/>
          <w:szCs w:val="21"/>
          <w:highlight w:val="none"/>
        </w:rPr>
      </w:pPr>
    </w:p>
    <w:p w14:paraId="4AD1A607">
      <w:pPr>
        <w:spacing w:line="360" w:lineRule="auto"/>
        <w:ind w:firstLine="442"/>
        <w:rPr>
          <w:rFonts w:ascii="Times New Roman" w:hAnsi="Times New Roman" w:eastAsia="宋体" w:cs="Times New Roman"/>
          <w:b/>
          <w:color w:val="auto"/>
          <w:sz w:val="22"/>
          <w:szCs w:val="21"/>
          <w:highlight w:val="none"/>
        </w:rPr>
      </w:pPr>
    </w:p>
    <w:p w14:paraId="144B6A18">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填报说明：</w:t>
      </w:r>
    </w:p>
    <w:p w14:paraId="6CE30EF0">
      <w:pPr>
        <w:spacing w:line="360" w:lineRule="auto"/>
        <w:ind w:firstLine="480"/>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1、请供应商如实填写，所填内容将作为评审的依据。</w:t>
      </w:r>
      <w:r>
        <w:rPr>
          <w:rFonts w:hint="eastAsia" w:ascii="宋体" w:hAnsi="宋体" w:eastAsia="宋体" w:cs="Times New Roman"/>
          <w:color w:val="auto"/>
          <w:sz w:val="24"/>
          <w:szCs w:val="24"/>
          <w:highlight w:val="none"/>
        </w:rPr>
        <w:t>其内容填写须与分项报价表一致，如填写不完整或不一致，将不享受扶</w:t>
      </w:r>
      <w:r>
        <w:rPr>
          <w:rFonts w:hint="eastAsia" w:ascii="宋体" w:hAnsi="宋体" w:eastAsia="宋体" w:cs="Times New Roman"/>
          <w:bCs/>
          <w:color w:val="auto"/>
          <w:sz w:val="24"/>
          <w:szCs w:val="24"/>
          <w:highlight w:val="none"/>
        </w:rPr>
        <w:t>持政策。</w:t>
      </w:r>
    </w:p>
    <w:p w14:paraId="404409FE">
      <w:pPr>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2、中标供应商的《残疾人福利性单位声明函》随中标结果公开。</w:t>
      </w:r>
    </w:p>
    <w:p w14:paraId="643353F6">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格式6、具备履行合同所必需的设备和专业技术能力的声明及证明材料</w:t>
      </w:r>
    </w:p>
    <w:p w14:paraId="4568DB79">
      <w:pPr>
        <w:jc w:val="left"/>
        <w:rPr>
          <w:rFonts w:ascii="MS Mincho" w:hAnsi="Calibri" w:eastAsia="宋体" w:cs="Times New Roman"/>
          <w:color w:val="auto"/>
          <w:szCs w:val="24"/>
          <w:highlight w:val="none"/>
        </w:rPr>
      </w:pPr>
    </w:p>
    <w:p w14:paraId="3D53FC09">
      <w:pPr>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具备履行合同所必需的设备和专业技术能力的声明及证明材料</w:t>
      </w:r>
    </w:p>
    <w:p w14:paraId="2DF67A44">
      <w:pPr>
        <w:spacing w:line="360" w:lineRule="auto"/>
        <w:rPr>
          <w:rFonts w:ascii="Times New Roman" w:hAnsi="Times New Roman" w:eastAsia="宋体" w:cs="Times New Roman"/>
          <w:color w:val="auto"/>
          <w:sz w:val="24"/>
          <w:szCs w:val="24"/>
          <w:highlight w:val="none"/>
        </w:rPr>
      </w:pPr>
    </w:p>
    <w:p w14:paraId="7512E0AE">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rPr>
        <w:t>（供应商名称）</w:t>
      </w:r>
      <w:r>
        <w:rPr>
          <w:rFonts w:hint="eastAsia" w:ascii="Times New Roman" w:hAnsi="Times New Roman" w:eastAsia="宋体" w:cs="Times New Roman"/>
          <w:color w:val="auto"/>
          <w:sz w:val="24"/>
          <w:szCs w:val="24"/>
          <w:highlight w:val="none"/>
        </w:rPr>
        <w:t>郑重声明：我单位具备履行本项采购合同所必需的设备和专业技术能力，为履行本项采购合同我单位具备如下主要设备和主要专业技术能力：</w:t>
      </w:r>
    </w:p>
    <w:p w14:paraId="097392B5">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主要设备有：。</w:t>
      </w:r>
    </w:p>
    <w:p w14:paraId="35C6E775">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主要专业技术能力有：。</w:t>
      </w:r>
    </w:p>
    <w:p w14:paraId="0EE8C5DF">
      <w:pPr>
        <w:spacing w:line="360" w:lineRule="auto"/>
        <w:ind w:firstLine="482"/>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注：须附证明材料。</w:t>
      </w:r>
    </w:p>
    <w:p w14:paraId="3A656C11">
      <w:pPr>
        <w:spacing w:line="360" w:lineRule="auto"/>
        <w:ind w:firstLine="480"/>
        <w:rPr>
          <w:rFonts w:ascii="Times New Roman" w:hAnsi="Times New Roman" w:eastAsia="宋体" w:cs="Times New Roman"/>
          <w:color w:val="auto"/>
          <w:sz w:val="24"/>
          <w:szCs w:val="24"/>
          <w:highlight w:val="none"/>
        </w:rPr>
      </w:pPr>
    </w:p>
    <w:p w14:paraId="5F4D685A">
      <w:pPr>
        <w:spacing w:line="360" w:lineRule="auto"/>
        <w:ind w:firstLine="480"/>
        <w:rPr>
          <w:rFonts w:ascii="Times New Roman" w:hAnsi="Times New Roman" w:eastAsia="宋体" w:cs="Times New Roman"/>
          <w:color w:val="auto"/>
          <w:sz w:val="24"/>
          <w:szCs w:val="24"/>
          <w:highlight w:val="none"/>
        </w:rPr>
      </w:pPr>
    </w:p>
    <w:p w14:paraId="69C50C5E">
      <w:pPr>
        <w:spacing w:line="360" w:lineRule="auto"/>
        <w:ind w:firstLine="54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声明人（盖章）：</w:t>
      </w:r>
    </w:p>
    <w:p w14:paraId="23C3DF0E">
      <w:pPr>
        <w:spacing w:line="360" w:lineRule="auto"/>
        <w:ind w:firstLine="54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日期：年月日</w:t>
      </w:r>
    </w:p>
    <w:p w14:paraId="63ADD898">
      <w:pPr>
        <w:spacing w:line="460" w:lineRule="exact"/>
        <w:ind w:firstLine="422"/>
        <w:rPr>
          <w:rFonts w:ascii="Times New Roman" w:hAnsi="Times New Roman" w:eastAsia="宋体" w:cs="Times New Roman"/>
          <w:b/>
          <w:color w:val="auto"/>
          <w:szCs w:val="24"/>
          <w:highlight w:val="none"/>
        </w:rPr>
      </w:pPr>
    </w:p>
    <w:p w14:paraId="3EAFADD4">
      <w:pPr>
        <w:spacing w:line="460" w:lineRule="exact"/>
        <w:ind w:firstLine="422"/>
        <w:rPr>
          <w:rFonts w:ascii="Times New Roman" w:hAnsi="Times New Roman" w:eastAsia="宋体" w:cs="Times New Roman"/>
          <w:b/>
          <w:color w:val="auto"/>
          <w:szCs w:val="24"/>
          <w:highlight w:val="none"/>
        </w:rPr>
      </w:pPr>
    </w:p>
    <w:p w14:paraId="25C1AC9C">
      <w:pPr>
        <w:spacing w:line="460" w:lineRule="exact"/>
        <w:ind w:firstLine="422"/>
        <w:rPr>
          <w:rFonts w:ascii="Times New Roman" w:hAnsi="Times New Roman" w:eastAsia="宋体" w:cs="Times New Roman"/>
          <w:b/>
          <w:color w:val="auto"/>
          <w:szCs w:val="24"/>
          <w:highlight w:val="none"/>
        </w:rPr>
      </w:pPr>
    </w:p>
    <w:p w14:paraId="3309B018">
      <w:pPr>
        <w:spacing w:line="460" w:lineRule="exact"/>
        <w:ind w:firstLine="422"/>
        <w:rPr>
          <w:rFonts w:ascii="Times New Roman" w:hAnsi="Times New Roman" w:eastAsia="宋体" w:cs="Times New Roman"/>
          <w:b/>
          <w:color w:val="auto"/>
          <w:szCs w:val="24"/>
          <w:highlight w:val="none"/>
        </w:rPr>
      </w:pPr>
    </w:p>
    <w:p w14:paraId="164FF0B3">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格式7、参加政府采购活动前 3 年内在经营活动中没有重大违法记录的书面声明</w:t>
      </w:r>
    </w:p>
    <w:p w14:paraId="2648B97D">
      <w:pPr>
        <w:spacing w:line="360" w:lineRule="auto"/>
        <w:ind w:firstLine="420"/>
        <w:rPr>
          <w:rFonts w:ascii="Times New Roman" w:hAnsi="Times New Roman" w:eastAsia="宋体" w:cs="Times New Roman"/>
          <w:color w:val="auto"/>
          <w:szCs w:val="24"/>
          <w:highlight w:val="none"/>
        </w:rPr>
      </w:pPr>
    </w:p>
    <w:p w14:paraId="6321688B">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声  明</w:t>
      </w:r>
    </w:p>
    <w:p w14:paraId="65E81D47">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我公司郑重声明：参加本次政府采购活动前 3 年内，我公司在经营活动中没有因违法经营受到刑事处罚或者责令停产停业、吊销许可证或者执照、较大数额罚款等行政处罚。</w:t>
      </w:r>
    </w:p>
    <w:p w14:paraId="4EA9570D">
      <w:pPr>
        <w:spacing w:line="360" w:lineRule="auto"/>
        <w:ind w:firstLine="480"/>
        <w:rPr>
          <w:rFonts w:ascii="宋体" w:hAnsi="宋体" w:eastAsia="宋体" w:cs="Times New Roman"/>
          <w:bCs/>
          <w:color w:val="auto"/>
          <w:sz w:val="24"/>
          <w:szCs w:val="24"/>
          <w:highlight w:val="none"/>
        </w:rPr>
      </w:pPr>
    </w:p>
    <w:p w14:paraId="2A9C5F8B">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0774735B">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6543FEF4">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日期：年月日</w:t>
      </w:r>
    </w:p>
    <w:p w14:paraId="3B3F7212">
      <w:pPr>
        <w:keepNext/>
        <w:spacing w:line="360" w:lineRule="auto"/>
        <w:outlineLvl w:val="1"/>
        <w:rPr>
          <w:rFonts w:ascii="黑体" w:hAnsi="黑体" w:eastAsia="黑体" w:cs="宋体"/>
          <w:bCs/>
          <w:color w:val="auto"/>
          <w:sz w:val="36"/>
          <w:szCs w:val="28"/>
          <w:highlight w:val="none"/>
        </w:rPr>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格式8、法定代表人授权委托书</w:t>
      </w:r>
    </w:p>
    <w:p w14:paraId="4A058A79">
      <w:pPr>
        <w:spacing w:line="360" w:lineRule="auto"/>
        <w:ind w:firstLine="720"/>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法定代表人授权委托书</w:t>
      </w:r>
    </w:p>
    <w:p w14:paraId="431FEB53">
      <w:pPr>
        <w:rPr>
          <w:color w:val="auto"/>
          <w:highlight w:val="none"/>
        </w:rPr>
      </w:pPr>
    </w:p>
    <w:p w14:paraId="1AA2F959">
      <w:pPr>
        <w:rPr>
          <w:rFonts w:ascii="宋体" w:hAnsi="宋体" w:eastAsia="宋体" w:cs="Times New Roman"/>
          <w:color w:val="auto"/>
          <w:sz w:val="24"/>
          <w:szCs w:val="20"/>
          <w:highlight w:val="none"/>
        </w:rPr>
      </w:pPr>
      <w:r>
        <w:rPr>
          <w:rFonts w:hint="eastAsia" w:ascii="宋体" w:hAnsi="宋体" w:eastAsia="宋体" w:cs="Times New Roman"/>
          <w:color w:val="auto"/>
          <w:sz w:val="24"/>
          <w:szCs w:val="24"/>
          <w:highlight w:val="none"/>
        </w:rPr>
        <w:t>致：</w:t>
      </w:r>
      <w:r>
        <w:rPr>
          <w:rFonts w:hint="eastAsia" w:ascii="Calibri" w:hAnsi="Calibri" w:eastAsia="宋体" w:cs="Times New Roman"/>
          <w:i/>
          <w:color w:val="auto"/>
          <w:sz w:val="24"/>
          <w:szCs w:val="24"/>
          <w:highlight w:val="none"/>
          <w:u w:val="single"/>
        </w:rPr>
        <w:t>采购单位</w:t>
      </w:r>
    </w:p>
    <w:p w14:paraId="66E2702C">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本人</w:t>
      </w:r>
      <w:r>
        <w:rPr>
          <w:rFonts w:hint="eastAsia" w:ascii="宋体" w:hAnsi="宋体" w:eastAsia="宋体" w:cs="Times New Roman"/>
          <w:color w:val="auto"/>
          <w:sz w:val="24"/>
          <w:szCs w:val="24"/>
          <w:highlight w:val="none"/>
          <w:lang w:val="zh-CN"/>
        </w:rPr>
        <w:t>_______</w:t>
      </w:r>
      <w:r>
        <w:rPr>
          <w:rFonts w:hint="eastAsia" w:ascii="宋体" w:hAnsi="宋体" w:eastAsia="宋体" w:cs="Times New Roman"/>
          <w:color w:val="auto"/>
          <w:sz w:val="24"/>
          <w:szCs w:val="20"/>
          <w:highlight w:val="none"/>
        </w:rPr>
        <w:t>（姓名）系</w:t>
      </w:r>
      <w:r>
        <w:rPr>
          <w:rFonts w:hint="eastAsia" w:ascii="宋体" w:hAnsi="宋体" w:eastAsia="宋体" w:cs="Times New Roman"/>
          <w:color w:val="auto"/>
          <w:sz w:val="24"/>
          <w:szCs w:val="24"/>
          <w:highlight w:val="none"/>
          <w:lang w:val="zh-CN"/>
        </w:rPr>
        <w:t>________________</w:t>
      </w:r>
      <w:r>
        <w:rPr>
          <w:rFonts w:hint="eastAsia" w:ascii="宋体" w:hAnsi="宋体" w:eastAsia="宋体" w:cs="Times New Roman"/>
          <w:color w:val="auto"/>
          <w:sz w:val="24"/>
          <w:szCs w:val="20"/>
          <w:highlight w:val="none"/>
        </w:rPr>
        <w:t>（投标人名称）的法定代表人（单位负责人），现委托</w:t>
      </w:r>
      <w:r>
        <w:rPr>
          <w:rFonts w:hint="eastAsia" w:ascii="宋体" w:hAnsi="宋体" w:eastAsia="宋体" w:cs="Times New Roman"/>
          <w:color w:val="auto"/>
          <w:sz w:val="24"/>
          <w:szCs w:val="24"/>
          <w:highlight w:val="none"/>
          <w:lang w:val="zh-CN"/>
        </w:rPr>
        <w:t>_______</w:t>
      </w:r>
      <w:r>
        <w:rPr>
          <w:rFonts w:hint="eastAsia" w:ascii="宋体" w:hAnsi="宋体" w:eastAsia="宋体" w:cs="Times New Roman"/>
          <w:color w:val="auto"/>
          <w:sz w:val="24"/>
          <w:szCs w:val="20"/>
          <w:highlight w:val="none"/>
        </w:rPr>
        <w:t>（姓名）为我方代理人。代理人根据授权，以我方名义签署、澄清确认、递交、撤回、修改</w:t>
      </w:r>
      <w:r>
        <w:rPr>
          <w:rFonts w:hint="eastAsia" w:ascii="Calibri" w:hAnsi="Calibri" w:eastAsia="宋体" w:cs="Times New Roman"/>
          <w:i/>
          <w:color w:val="auto"/>
          <w:sz w:val="24"/>
          <w:szCs w:val="24"/>
          <w:highlight w:val="none"/>
          <w:u w:val="single"/>
          <w:lang w:val="en-US" w:eastAsia="zh-CN"/>
        </w:rPr>
        <w:t>项目</w:t>
      </w:r>
      <w:r>
        <w:rPr>
          <w:rFonts w:hint="eastAsia" w:ascii="Calibri" w:hAnsi="Calibri" w:eastAsia="宋体" w:cs="Times New Roman"/>
          <w:i/>
          <w:color w:val="auto"/>
          <w:sz w:val="24"/>
          <w:szCs w:val="24"/>
          <w:highlight w:val="none"/>
          <w:u w:val="single"/>
        </w:rPr>
        <w:t>名称</w:t>
      </w:r>
      <w:r>
        <w:rPr>
          <w:rFonts w:hint="eastAsia" w:ascii="Calibri" w:hAnsi="Calibri" w:eastAsia="宋体" w:cs="Times New Roman"/>
          <w:color w:val="auto"/>
          <w:sz w:val="24"/>
          <w:szCs w:val="24"/>
          <w:highlight w:val="none"/>
        </w:rPr>
        <w:t>项目（</w:t>
      </w:r>
      <w:r>
        <w:rPr>
          <w:rFonts w:hint="eastAsia" w:ascii="Calibri" w:hAnsi="Calibri" w:eastAsia="宋体" w:cs="Times New Roman"/>
          <w:color w:val="auto"/>
          <w:sz w:val="24"/>
          <w:szCs w:val="24"/>
          <w:highlight w:val="none"/>
          <w:lang w:val="en-US" w:eastAsia="zh-CN"/>
        </w:rPr>
        <w:t>项目</w:t>
      </w:r>
      <w:r>
        <w:rPr>
          <w:rFonts w:hint="eastAsia" w:ascii="Calibri" w:hAnsi="Calibri" w:eastAsia="宋体" w:cs="Times New Roman"/>
          <w:color w:val="auto"/>
          <w:sz w:val="24"/>
          <w:szCs w:val="24"/>
          <w:highlight w:val="none"/>
        </w:rPr>
        <w:t>编号：</w:t>
      </w:r>
      <w:r>
        <w:rPr>
          <w:rFonts w:hint="eastAsia" w:ascii="Calibri" w:hAnsi="Calibri" w:eastAsia="宋体"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w:t>
      </w:r>
      <w:r>
        <w:rPr>
          <w:rFonts w:hint="eastAsia" w:ascii="宋体" w:hAnsi="宋体" w:eastAsia="宋体" w:cs="Times New Roman"/>
          <w:color w:val="auto"/>
          <w:sz w:val="24"/>
          <w:szCs w:val="20"/>
          <w:highlight w:val="none"/>
        </w:rPr>
        <w:t>投标文件和处理有关事宜，其法律后果由我方承担。</w:t>
      </w:r>
    </w:p>
    <w:p w14:paraId="1B63C172">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委托期限：自本授权委托书签署之日起至响应有效期届满之日止。</w:t>
      </w:r>
    </w:p>
    <w:p w14:paraId="35813138">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代理人无转委托权。</w:t>
      </w:r>
    </w:p>
    <w:p w14:paraId="53123568">
      <w:pPr>
        <w:ind w:firstLine="420"/>
        <w:rPr>
          <w:rFonts w:ascii="宋体" w:hAnsi="宋体" w:eastAsia="宋体" w:cs="Times New Roman"/>
          <w:color w:val="auto"/>
          <w:sz w:val="24"/>
          <w:szCs w:val="20"/>
          <w:highlight w:val="none"/>
        </w:rPr>
      </w:pPr>
    </w:p>
    <w:p w14:paraId="4672AE13">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投标人名称（加盖公章）</w:t>
      </w:r>
      <w:r>
        <w:rPr>
          <w:rFonts w:hint="eastAsia" w:ascii="宋体" w:hAnsi="宋体" w:eastAsia="宋体" w:cs="Times New Roman"/>
          <w:color w:val="auto"/>
          <w:sz w:val="24"/>
          <w:szCs w:val="24"/>
          <w:highlight w:val="none"/>
          <w:lang w:val="zh-CN"/>
        </w:rPr>
        <w:t>：________________</w:t>
      </w:r>
    </w:p>
    <w:p w14:paraId="48D510DF">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法定代表人（单位负责人）（签字、签章或印鉴）：</w:t>
      </w:r>
      <w:r>
        <w:rPr>
          <w:rFonts w:hint="eastAsia" w:ascii="宋体" w:hAnsi="宋体" w:eastAsia="宋体" w:cs="Times New Roman"/>
          <w:color w:val="auto"/>
          <w:sz w:val="24"/>
          <w:szCs w:val="24"/>
          <w:highlight w:val="none"/>
          <w:lang w:val="zh-CN"/>
        </w:rPr>
        <w:t>________________</w:t>
      </w:r>
    </w:p>
    <w:p w14:paraId="77B5D614">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委托代理人（签字/签章）：</w:t>
      </w:r>
      <w:r>
        <w:rPr>
          <w:rFonts w:hint="eastAsia" w:ascii="宋体" w:hAnsi="宋体" w:eastAsia="宋体" w:cs="Times New Roman"/>
          <w:color w:val="auto"/>
          <w:sz w:val="24"/>
          <w:szCs w:val="24"/>
          <w:highlight w:val="none"/>
          <w:lang w:val="zh-CN"/>
        </w:rPr>
        <w:t>________________</w:t>
      </w:r>
    </w:p>
    <w:p w14:paraId="66918DDE">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日期：_____年______月______日</w:t>
      </w:r>
    </w:p>
    <w:p w14:paraId="240043B9">
      <w:pPr>
        <w:tabs>
          <w:tab w:val="left" w:pos="5580"/>
        </w:tabs>
        <w:ind w:firstLine="480"/>
        <w:rPr>
          <w:rFonts w:ascii="宋体" w:hAnsi="宋体" w:eastAsia="宋体" w:cs="Times New Roman"/>
          <w:color w:val="auto"/>
          <w:sz w:val="24"/>
          <w:szCs w:val="20"/>
          <w:highlight w:val="none"/>
        </w:rPr>
      </w:pPr>
    </w:p>
    <w:p w14:paraId="3AD83095">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法定代表人（单位负责人）有效期内的身份证</w:t>
      </w:r>
      <w:r>
        <w:rPr>
          <w:rFonts w:hint="eastAsia" w:ascii="宋体" w:hAnsi="宋体" w:eastAsia="宋体" w:cs="Times New Roman"/>
          <w:b/>
          <w:color w:val="auto"/>
          <w:sz w:val="24"/>
          <w:szCs w:val="20"/>
          <w:highlight w:val="none"/>
        </w:rPr>
        <w:t>正反面</w:t>
      </w:r>
      <w:r>
        <w:rPr>
          <w:rFonts w:hint="eastAsia" w:ascii="宋体" w:hAnsi="宋体" w:eastAsia="宋体" w:cs="Times New Roman"/>
          <w:color w:val="auto"/>
          <w:sz w:val="24"/>
          <w:szCs w:val="20"/>
          <w:highlight w:val="none"/>
        </w:rPr>
        <w:t>电子件：</w:t>
      </w:r>
    </w:p>
    <w:tbl>
      <w:tblPr>
        <w:tblStyle w:val="47"/>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04EA7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noWrap w:val="0"/>
          </w:tcPr>
          <w:p w14:paraId="04AB7F30">
            <w:pPr>
              <w:tabs>
                <w:tab w:val="left" w:pos="5580"/>
              </w:tabs>
              <w:jc w:val="left"/>
              <w:rPr>
                <w:rFonts w:ascii="宋体" w:hAnsi="宋体" w:eastAsia="宋体" w:cs="Times New Roman"/>
                <w:color w:val="auto"/>
                <w:sz w:val="24"/>
                <w:szCs w:val="20"/>
                <w:highlight w:val="none"/>
              </w:rPr>
            </w:pPr>
          </w:p>
          <w:p w14:paraId="75885995">
            <w:pPr>
              <w:tabs>
                <w:tab w:val="left" w:pos="5580"/>
              </w:tabs>
              <w:jc w:val="left"/>
              <w:rPr>
                <w:rFonts w:ascii="宋体" w:hAnsi="宋体" w:eastAsia="宋体" w:cs="Times New Roman"/>
                <w:color w:val="auto"/>
                <w:sz w:val="24"/>
                <w:szCs w:val="20"/>
                <w:highlight w:val="none"/>
              </w:rPr>
            </w:pPr>
          </w:p>
          <w:p w14:paraId="0446D6B5">
            <w:pPr>
              <w:tabs>
                <w:tab w:val="left" w:pos="5580"/>
              </w:tabs>
              <w:spacing w:line="360" w:lineRule="auto"/>
              <w:jc w:val="left"/>
              <w:rPr>
                <w:rFonts w:ascii="宋体" w:hAnsi="宋体" w:eastAsia="宋体" w:cs="Times New Roman"/>
                <w:color w:val="auto"/>
                <w:sz w:val="24"/>
                <w:szCs w:val="20"/>
                <w:highlight w:val="none"/>
              </w:rPr>
            </w:pPr>
          </w:p>
        </w:tc>
        <w:tc>
          <w:tcPr>
            <w:tcW w:w="4534" w:type="dxa"/>
            <w:tcBorders>
              <w:top w:val="single" w:color="000000" w:sz="4" w:space="0"/>
              <w:left w:val="single" w:color="000000" w:sz="4" w:space="0"/>
              <w:bottom w:val="single" w:color="000000" w:sz="4" w:space="0"/>
              <w:right w:val="single" w:color="000000" w:sz="4" w:space="0"/>
            </w:tcBorders>
            <w:noWrap w:val="0"/>
          </w:tcPr>
          <w:p w14:paraId="04076AE0">
            <w:pPr>
              <w:tabs>
                <w:tab w:val="left" w:pos="5580"/>
              </w:tabs>
              <w:jc w:val="left"/>
              <w:rPr>
                <w:rFonts w:ascii="宋体" w:hAnsi="宋体" w:eastAsia="宋体" w:cs="Times New Roman"/>
                <w:color w:val="auto"/>
                <w:sz w:val="24"/>
                <w:szCs w:val="20"/>
                <w:highlight w:val="none"/>
              </w:rPr>
            </w:pPr>
          </w:p>
          <w:p w14:paraId="7CE501BD">
            <w:pPr>
              <w:tabs>
                <w:tab w:val="left" w:pos="5580"/>
              </w:tabs>
              <w:jc w:val="left"/>
              <w:rPr>
                <w:rFonts w:ascii="宋体" w:hAnsi="宋体" w:eastAsia="宋体" w:cs="Times New Roman"/>
                <w:color w:val="auto"/>
                <w:sz w:val="24"/>
                <w:szCs w:val="20"/>
                <w:highlight w:val="none"/>
              </w:rPr>
            </w:pPr>
          </w:p>
          <w:p w14:paraId="58EC1AA9">
            <w:pPr>
              <w:tabs>
                <w:tab w:val="left" w:pos="5580"/>
              </w:tabs>
              <w:spacing w:line="360" w:lineRule="auto"/>
              <w:jc w:val="left"/>
              <w:rPr>
                <w:rFonts w:ascii="宋体" w:hAnsi="宋体" w:eastAsia="宋体" w:cs="Times New Roman"/>
                <w:color w:val="auto"/>
                <w:sz w:val="24"/>
                <w:szCs w:val="20"/>
                <w:highlight w:val="none"/>
              </w:rPr>
            </w:pPr>
          </w:p>
        </w:tc>
      </w:tr>
    </w:tbl>
    <w:p w14:paraId="082618D2">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委托代理人有效期内的身份证</w:t>
      </w:r>
      <w:r>
        <w:rPr>
          <w:rFonts w:hint="eastAsia" w:ascii="宋体" w:hAnsi="宋体" w:eastAsia="宋体" w:cs="Times New Roman"/>
          <w:b/>
          <w:color w:val="auto"/>
          <w:sz w:val="24"/>
          <w:szCs w:val="20"/>
          <w:highlight w:val="none"/>
        </w:rPr>
        <w:t>正反面</w:t>
      </w:r>
      <w:r>
        <w:rPr>
          <w:rFonts w:hint="eastAsia" w:ascii="宋体" w:hAnsi="宋体" w:eastAsia="宋体" w:cs="Times New Roman"/>
          <w:color w:val="auto"/>
          <w:sz w:val="24"/>
          <w:szCs w:val="20"/>
          <w:highlight w:val="none"/>
        </w:rPr>
        <w:t>电子件：</w:t>
      </w:r>
    </w:p>
    <w:tbl>
      <w:tblPr>
        <w:tblStyle w:val="47"/>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6B785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noWrap w:val="0"/>
          </w:tcPr>
          <w:p w14:paraId="0A335CE0">
            <w:pPr>
              <w:tabs>
                <w:tab w:val="left" w:pos="5580"/>
              </w:tabs>
              <w:jc w:val="left"/>
              <w:rPr>
                <w:rFonts w:ascii="宋体" w:hAnsi="宋体" w:eastAsia="宋体" w:cs="Times New Roman"/>
                <w:color w:val="auto"/>
                <w:sz w:val="24"/>
                <w:szCs w:val="20"/>
                <w:highlight w:val="none"/>
              </w:rPr>
            </w:pPr>
          </w:p>
          <w:p w14:paraId="552567CC">
            <w:pPr>
              <w:tabs>
                <w:tab w:val="left" w:pos="5580"/>
              </w:tabs>
              <w:jc w:val="left"/>
              <w:rPr>
                <w:rFonts w:ascii="宋体" w:hAnsi="宋体" w:eastAsia="宋体" w:cs="Times New Roman"/>
                <w:color w:val="auto"/>
                <w:sz w:val="24"/>
                <w:szCs w:val="20"/>
                <w:highlight w:val="none"/>
              </w:rPr>
            </w:pPr>
          </w:p>
          <w:p w14:paraId="559BD56B">
            <w:pPr>
              <w:tabs>
                <w:tab w:val="left" w:pos="5580"/>
              </w:tabs>
              <w:spacing w:line="360" w:lineRule="auto"/>
              <w:jc w:val="left"/>
              <w:rPr>
                <w:rFonts w:ascii="宋体" w:hAnsi="宋体" w:eastAsia="宋体" w:cs="Times New Roman"/>
                <w:color w:val="auto"/>
                <w:sz w:val="24"/>
                <w:szCs w:val="20"/>
                <w:highlight w:val="none"/>
              </w:rPr>
            </w:pPr>
          </w:p>
        </w:tc>
        <w:tc>
          <w:tcPr>
            <w:tcW w:w="4534" w:type="dxa"/>
            <w:tcBorders>
              <w:top w:val="single" w:color="000000" w:sz="4" w:space="0"/>
              <w:left w:val="single" w:color="000000" w:sz="4" w:space="0"/>
              <w:bottom w:val="single" w:color="000000" w:sz="4" w:space="0"/>
              <w:right w:val="single" w:color="000000" w:sz="4" w:space="0"/>
            </w:tcBorders>
            <w:noWrap w:val="0"/>
          </w:tcPr>
          <w:p w14:paraId="751523A2">
            <w:pPr>
              <w:tabs>
                <w:tab w:val="left" w:pos="5580"/>
              </w:tabs>
              <w:jc w:val="left"/>
              <w:rPr>
                <w:rFonts w:ascii="宋体" w:hAnsi="宋体" w:eastAsia="宋体" w:cs="Times New Roman"/>
                <w:color w:val="auto"/>
                <w:sz w:val="24"/>
                <w:szCs w:val="20"/>
                <w:highlight w:val="none"/>
              </w:rPr>
            </w:pPr>
          </w:p>
          <w:p w14:paraId="050879B1">
            <w:pPr>
              <w:tabs>
                <w:tab w:val="left" w:pos="5580"/>
              </w:tabs>
              <w:jc w:val="left"/>
              <w:rPr>
                <w:rFonts w:ascii="宋体" w:hAnsi="宋体" w:eastAsia="宋体" w:cs="Times New Roman"/>
                <w:color w:val="auto"/>
                <w:sz w:val="24"/>
                <w:szCs w:val="20"/>
                <w:highlight w:val="none"/>
              </w:rPr>
            </w:pPr>
          </w:p>
          <w:p w14:paraId="7E20ECA4">
            <w:pPr>
              <w:tabs>
                <w:tab w:val="left" w:pos="5580"/>
              </w:tabs>
              <w:spacing w:line="360" w:lineRule="auto"/>
              <w:jc w:val="left"/>
              <w:rPr>
                <w:rFonts w:ascii="宋体" w:hAnsi="宋体" w:eastAsia="宋体" w:cs="Times New Roman"/>
                <w:color w:val="auto"/>
                <w:sz w:val="24"/>
                <w:szCs w:val="20"/>
                <w:highlight w:val="none"/>
              </w:rPr>
            </w:pPr>
          </w:p>
        </w:tc>
      </w:tr>
    </w:tbl>
    <w:p w14:paraId="3D1A806C">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说明：</w:t>
      </w:r>
    </w:p>
    <w:p w14:paraId="226D9725">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1.若供应商为事业单位或其他组织或分支机构（仅当招标文件注明允许分支机构投标的），则法定代表人（单位负责人）处的签署人可为单位负责人。</w:t>
      </w:r>
    </w:p>
    <w:p w14:paraId="7DB96823">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2.若投标文件中签字之处均为法定代表人（单位负责人）本人签署，则可不提供本《授权委托书》，但须提供《法定代表人（单位负责人）身份证明》。</w:t>
      </w:r>
    </w:p>
    <w:p w14:paraId="4BA82B7C">
      <w:pPr>
        <w:spacing w:line="360" w:lineRule="auto"/>
        <w:ind w:firstLine="480"/>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0"/>
          <w:highlight w:val="none"/>
        </w:rPr>
        <w:t>3.供应商为自然人的情形，可不提供本《授权委托书》。</w:t>
      </w:r>
    </w:p>
    <w:p w14:paraId="18C42FBE">
      <w:pPr>
        <w:keepNext/>
        <w:spacing w:line="360" w:lineRule="auto"/>
        <w:outlineLvl w:val="1"/>
        <w:rPr>
          <w:rFonts w:ascii="Times New Roman" w:hAnsi="Times New Roman" w:eastAsia="黑体" w:cs="Times New Roman"/>
          <w:bCs/>
          <w:color w:val="auto"/>
          <w:sz w:val="32"/>
          <w:szCs w:val="21"/>
          <w:highlight w:val="none"/>
        </w:rPr>
      </w:pPr>
      <w:r>
        <w:rPr>
          <w:rFonts w:hint="eastAsia"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格式9、商务条款偏离表</w:t>
      </w:r>
    </w:p>
    <w:p w14:paraId="00C484BE">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商务条款偏离表</w:t>
      </w:r>
    </w:p>
    <w:p w14:paraId="6667468F">
      <w:pPr>
        <w:spacing w:line="360" w:lineRule="auto"/>
        <w:ind w:firstLine="480"/>
        <w:rPr>
          <w:rFonts w:hint="default" w:ascii="Arial" w:hAnsi="Arial" w:eastAsia="宋体" w:cs="Arial"/>
          <w:color w:val="auto"/>
          <w:sz w:val="36"/>
          <w:szCs w:val="24"/>
          <w:highlight w:val="none"/>
        </w:rPr>
      </w:pPr>
      <w:r>
        <w:rPr>
          <w:rFonts w:hint="eastAsia" w:ascii="宋体" w:hAnsi="宋体" w:eastAsia="宋体" w:cs="Times New Roman"/>
          <w:color w:val="auto"/>
          <w:sz w:val="24"/>
          <w:szCs w:val="24"/>
          <w:highlight w:val="none"/>
        </w:rPr>
        <w:t>请逐条对应招标文件“项目需求”等内容要求的商务条件，填写该表。</w:t>
      </w:r>
    </w:p>
    <w:tbl>
      <w:tblPr>
        <w:tblStyle w:val="47"/>
        <w:tblW w:w="92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10"/>
        <w:gridCol w:w="3357"/>
        <w:gridCol w:w="3187"/>
        <w:gridCol w:w="1575"/>
      </w:tblGrid>
      <w:tr w14:paraId="7E7E6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10" w:type="dxa"/>
            <w:noWrap w:val="0"/>
            <w:vAlign w:val="center"/>
          </w:tcPr>
          <w:p w14:paraId="7AD46A9E">
            <w:pPr>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3357" w:type="dxa"/>
            <w:noWrap w:val="0"/>
            <w:vAlign w:val="center"/>
          </w:tcPr>
          <w:p w14:paraId="7EB0F788">
            <w:pPr>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招标文件要求</w:t>
            </w:r>
          </w:p>
        </w:tc>
        <w:tc>
          <w:tcPr>
            <w:tcW w:w="3187" w:type="dxa"/>
            <w:noWrap w:val="0"/>
            <w:vAlign w:val="center"/>
          </w:tcPr>
          <w:p w14:paraId="42200826">
            <w:pPr>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投标响应情况</w:t>
            </w:r>
          </w:p>
        </w:tc>
        <w:tc>
          <w:tcPr>
            <w:tcW w:w="1575" w:type="dxa"/>
            <w:noWrap w:val="0"/>
            <w:vAlign w:val="center"/>
          </w:tcPr>
          <w:p w14:paraId="2B2F348F">
            <w:pPr>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超出、符合或偏离</w:t>
            </w:r>
          </w:p>
        </w:tc>
      </w:tr>
      <w:tr w14:paraId="5C792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10" w:type="dxa"/>
            <w:noWrap w:val="0"/>
            <w:vAlign w:val="center"/>
          </w:tcPr>
          <w:p w14:paraId="7A90131C">
            <w:pPr>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3357" w:type="dxa"/>
            <w:noWrap w:val="0"/>
            <w:vAlign w:val="center"/>
          </w:tcPr>
          <w:p w14:paraId="654E37E0">
            <w:pPr>
              <w:jc w:val="center"/>
              <w:rPr>
                <w:rFonts w:hint="default" w:ascii="宋体" w:hAnsi="宋体" w:eastAsia="宋体" w:cs="Times New Roman"/>
                <w:color w:val="auto"/>
                <w:sz w:val="24"/>
                <w:szCs w:val="24"/>
                <w:highlight w:val="none"/>
              </w:rPr>
            </w:pPr>
          </w:p>
        </w:tc>
        <w:tc>
          <w:tcPr>
            <w:tcW w:w="3187" w:type="dxa"/>
            <w:noWrap w:val="0"/>
            <w:vAlign w:val="center"/>
          </w:tcPr>
          <w:p w14:paraId="180517C8">
            <w:pPr>
              <w:jc w:val="center"/>
              <w:rPr>
                <w:rFonts w:hint="default" w:ascii="宋体" w:hAnsi="宋体" w:eastAsia="宋体" w:cs="Times New Roman"/>
                <w:color w:val="auto"/>
                <w:sz w:val="24"/>
                <w:szCs w:val="24"/>
                <w:highlight w:val="none"/>
              </w:rPr>
            </w:pPr>
          </w:p>
        </w:tc>
        <w:tc>
          <w:tcPr>
            <w:tcW w:w="1575" w:type="dxa"/>
            <w:noWrap w:val="0"/>
            <w:vAlign w:val="center"/>
          </w:tcPr>
          <w:p w14:paraId="05173704">
            <w:pPr>
              <w:jc w:val="center"/>
              <w:rPr>
                <w:rFonts w:hint="default" w:ascii="宋体" w:hAnsi="宋体" w:eastAsia="宋体" w:cs="Times New Roman"/>
                <w:color w:val="auto"/>
                <w:sz w:val="24"/>
                <w:szCs w:val="24"/>
                <w:highlight w:val="none"/>
              </w:rPr>
            </w:pPr>
          </w:p>
        </w:tc>
      </w:tr>
      <w:tr w14:paraId="387FA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10" w:type="dxa"/>
            <w:noWrap w:val="0"/>
            <w:vAlign w:val="center"/>
          </w:tcPr>
          <w:p w14:paraId="2015DC08">
            <w:pPr>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3357" w:type="dxa"/>
            <w:noWrap w:val="0"/>
            <w:vAlign w:val="center"/>
          </w:tcPr>
          <w:p w14:paraId="0BFB16A8">
            <w:pPr>
              <w:jc w:val="center"/>
              <w:rPr>
                <w:rFonts w:hint="default" w:ascii="宋体" w:hAnsi="宋体" w:eastAsia="宋体" w:cs="Times New Roman"/>
                <w:color w:val="auto"/>
                <w:sz w:val="24"/>
                <w:szCs w:val="24"/>
                <w:highlight w:val="none"/>
              </w:rPr>
            </w:pPr>
          </w:p>
        </w:tc>
        <w:tc>
          <w:tcPr>
            <w:tcW w:w="3187" w:type="dxa"/>
            <w:noWrap w:val="0"/>
            <w:vAlign w:val="center"/>
          </w:tcPr>
          <w:p w14:paraId="1CA3B51F">
            <w:pPr>
              <w:jc w:val="center"/>
              <w:rPr>
                <w:rFonts w:hint="default" w:ascii="宋体" w:hAnsi="宋体" w:eastAsia="宋体" w:cs="Times New Roman"/>
                <w:color w:val="auto"/>
                <w:sz w:val="24"/>
                <w:szCs w:val="24"/>
                <w:highlight w:val="none"/>
              </w:rPr>
            </w:pPr>
          </w:p>
        </w:tc>
        <w:tc>
          <w:tcPr>
            <w:tcW w:w="1575" w:type="dxa"/>
            <w:noWrap w:val="0"/>
            <w:vAlign w:val="center"/>
          </w:tcPr>
          <w:p w14:paraId="53074ED0">
            <w:pPr>
              <w:jc w:val="center"/>
              <w:rPr>
                <w:rFonts w:hint="default" w:ascii="宋体" w:hAnsi="宋体" w:eastAsia="宋体" w:cs="Times New Roman"/>
                <w:color w:val="auto"/>
                <w:sz w:val="24"/>
                <w:szCs w:val="24"/>
                <w:highlight w:val="none"/>
              </w:rPr>
            </w:pPr>
          </w:p>
        </w:tc>
      </w:tr>
      <w:tr w14:paraId="4CB2F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10" w:type="dxa"/>
            <w:noWrap w:val="0"/>
            <w:vAlign w:val="center"/>
          </w:tcPr>
          <w:p w14:paraId="3BDD7006">
            <w:pPr>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3357" w:type="dxa"/>
            <w:noWrap w:val="0"/>
            <w:vAlign w:val="center"/>
          </w:tcPr>
          <w:p w14:paraId="714C9DE5">
            <w:pPr>
              <w:jc w:val="center"/>
              <w:rPr>
                <w:rFonts w:hint="default" w:ascii="宋体" w:hAnsi="宋体" w:eastAsia="宋体" w:cs="Times New Roman"/>
                <w:color w:val="auto"/>
                <w:sz w:val="24"/>
                <w:szCs w:val="24"/>
                <w:highlight w:val="none"/>
              </w:rPr>
            </w:pPr>
          </w:p>
        </w:tc>
        <w:tc>
          <w:tcPr>
            <w:tcW w:w="3187" w:type="dxa"/>
            <w:noWrap w:val="0"/>
            <w:vAlign w:val="center"/>
          </w:tcPr>
          <w:p w14:paraId="13C0ED25">
            <w:pPr>
              <w:jc w:val="center"/>
              <w:rPr>
                <w:rFonts w:hint="default" w:ascii="宋体" w:hAnsi="宋体" w:eastAsia="宋体" w:cs="Times New Roman"/>
                <w:color w:val="auto"/>
                <w:sz w:val="24"/>
                <w:szCs w:val="24"/>
                <w:highlight w:val="none"/>
              </w:rPr>
            </w:pPr>
          </w:p>
        </w:tc>
        <w:tc>
          <w:tcPr>
            <w:tcW w:w="1575" w:type="dxa"/>
            <w:noWrap w:val="0"/>
            <w:vAlign w:val="center"/>
          </w:tcPr>
          <w:p w14:paraId="22876332">
            <w:pPr>
              <w:jc w:val="center"/>
              <w:rPr>
                <w:rFonts w:hint="default" w:ascii="宋体" w:hAnsi="宋体" w:eastAsia="宋体" w:cs="Times New Roman"/>
                <w:color w:val="auto"/>
                <w:sz w:val="24"/>
                <w:szCs w:val="24"/>
                <w:highlight w:val="none"/>
              </w:rPr>
            </w:pPr>
          </w:p>
        </w:tc>
      </w:tr>
      <w:tr w14:paraId="51781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10" w:type="dxa"/>
            <w:noWrap w:val="0"/>
            <w:vAlign w:val="center"/>
          </w:tcPr>
          <w:p w14:paraId="414F1BA4">
            <w:pPr>
              <w:jc w:val="cente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w:t>
            </w:r>
          </w:p>
        </w:tc>
        <w:tc>
          <w:tcPr>
            <w:tcW w:w="3357" w:type="dxa"/>
            <w:noWrap w:val="0"/>
            <w:vAlign w:val="center"/>
          </w:tcPr>
          <w:p w14:paraId="5F57DF42">
            <w:pPr>
              <w:jc w:val="center"/>
              <w:rPr>
                <w:rFonts w:hint="default" w:ascii="宋体" w:hAnsi="宋体" w:eastAsia="宋体" w:cs="Times New Roman"/>
                <w:color w:val="auto"/>
                <w:sz w:val="24"/>
                <w:szCs w:val="24"/>
                <w:highlight w:val="none"/>
              </w:rPr>
            </w:pPr>
          </w:p>
        </w:tc>
        <w:tc>
          <w:tcPr>
            <w:tcW w:w="3187" w:type="dxa"/>
            <w:noWrap w:val="0"/>
            <w:vAlign w:val="center"/>
          </w:tcPr>
          <w:p w14:paraId="43BE11FE">
            <w:pPr>
              <w:jc w:val="center"/>
              <w:rPr>
                <w:rFonts w:hint="default" w:ascii="宋体" w:hAnsi="宋体" w:eastAsia="宋体" w:cs="Times New Roman"/>
                <w:color w:val="auto"/>
                <w:sz w:val="24"/>
                <w:szCs w:val="24"/>
                <w:highlight w:val="none"/>
              </w:rPr>
            </w:pPr>
          </w:p>
        </w:tc>
        <w:tc>
          <w:tcPr>
            <w:tcW w:w="1575" w:type="dxa"/>
            <w:noWrap w:val="0"/>
            <w:vAlign w:val="center"/>
          </w:tcPr>
          <w:p w14:paraId="046CEF0A">
            <w:pPr>
              <w:jc w:val="center"/>
              <w:rPr>
                <w:rFonts w:hint="default" w:ascii="宋体" w:hAnsi="宋体" w:eastAsia="宋体" w:cs="Times New Roman"/>
                <w:color w:val="auto"/>
                <w:sz w:val="24"/>
                <w:szCs w:val="24"/>
                <w:highlight w:val="none"/>
              </w:rPr>
            </w:pPr>
          </w:p>
        </w:tc>
      </w:tr>
    </w:tbl>
    <w:p w14:paraId="58E9A64C">
      <w:pPr>
        <w:spacing w:line="500" w:lineRule="exact"/>
        <w:ind w:firstLine="480"/>
        <w:rPr>
          <w:rFonts w:hint="default" w:ascii="宋体" w:hAnsi="宋体" w:eastAsia="宋体" w:cs="Times New Roman"/>
          <w:color w:val="auto"/>
          <w:sz w:val="24"/>
          <w:szCs w:val="24"/>
          <w:highlight w:val="none"/>
        </w:rPr>
      </w:pPr>
    </w:p>
    <w:p w14:paraId="64986C15">
      <w:pPr>
        <w:spacing w:line="360" w:lineRule="auto"/>
        <w:ind w:firstLine="480"/>
        <w:rPr>
          <w:rFonts w:ascii="宋体" w:hAnsi="宋体" w:eastAsia="宋体" w:cs="Times New Roman"/>
          <w:color w:val="auto"/>
          <w:sz w:val="24"/>
          <w:szCs w:val="24"/>
          <w:highlight w:val="none"/>
        </w:rPr>
      </w:pPr>
    </w:p>
    <w:p w14:paraId="34A37751">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288F24AE">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7E1D82A1">
      <w:pPr>
        <w:spacing w:line="360" w:lineRule="auto"/>
        <w:ind w:firstLine="480"/>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541158D9">
      <w:pPr>
        <w:spacing w:line="600" w:lineRule="exact"/>
        <w:ind w:firstLine="420"/>
        <w:rPr>
          <w:rFonts w:ascii="宋体" w:hAnsi="宋体" w:eastAsia="宋体" w:cs="Times New Roman"/>
          <w:color w:val="auto"/>
          <w:szCs w:val="20"/>
          <w:highlight w:val="none"/>
        </w:rPr>
      </w:pPr>
    </w:p>
    <w:p w14:paraId="5CB7F930">
      <w:pPr>
        <w:widowControl/>
        <w:jc w:val="left"/>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p>
    <w:p w14:paraId="71CCDBE3">
      <w:pPr>
        <w:keepNext/>
        <w:spacing w:line="360" w:lineRule="auto"/>
        <w:jc w:val="left"/>
        <w:outlineLvl w:val="1"/>
        <w:rPr>
          <w:rFonts w:ascii="黑体" w:hAnsi="黑体" w:eastAsia="黑体" w:cs="宋体"/>
          <w:bCs/>
          <w:color w:val="auto"/>
          <w:sz w:val="36"/>
          <w:szCs w:val="28"/>
          <w:highlight w:val="none"/>
        </w:rPr>
      </w:pPr>
      <w:r>
        <w:rPr>
          <w:rFonts w:hint="eastAsia" w:ascii="宋体" w:hAnsi="宋体" w:eastAsia="宋体" w:cs="Times New Roman"/>
          <w:color w:val="auto"/>
          <w:sz w:val="24"/>
          <w:szCs w:val="24"/>
          <w:highlight w:val="none"/>
        </w:rPr>
        <w:t>格式10、技术参数偏离表</w:t>
      </w:r>
    </w:p>
    <w:p w14:paraId="55F078AF">
      <w:pPr>
        <w:spacing w:line="360" w:lineRule="auto"/>
        <w:ind w:firstLine="480"/>
        <w:jc w:val="center"/>
        <w:rPr>
          <w:rFonts w:hint="eastAsia" w:ascii="黑体" w:hAnsi="黑体" w:eastAsia="黑体" w:cs="宋体"/>
          <w:bCs/>
          <w:color w:val="auto"/>
          <w:sz w:val="36"/>
          <w:szCs w:val="28"/>
          <w:highlight w:val="none"/>
        </w:rPr>
      </w:pPr>
      <w:r>
        <w:rPr>
          <w:rFonts w:ascii="黑体" w:hAnsi="黑体" w:eastAsia="黑体" w:cs="宋体"/>
          <w:bCs/>
          <w:color w:val="auto"/>
          <w:sz w:val="36"/>
          <w:szCs w:val="28"/>
          <w:highlight w:val="none"/>
        </w:rPr>
        <w:t>技术参数</w:t>
      </w:r>
      <w:r>
        <w:rPr>
          <w:rFonts w:hint="eastAsia" w:ascii="黑体" w:hAnsi="黑体" w:eastAsia="黑体" w:cs="宋体"/>
          <w:bCs/>
          <w:color w:val="auto"/>
          <w:sz w:val="36"/>
          <w:szCs w:val="28"/>
          <w:highlight w:val="none"/>
        </w:rPr>
        <w:t>偏离表</w:t>
      </w:r>
    </w:p>
    <w:p w14:paraId="3AF93F6D">
      <w:pPr>
        <w:spacing w:line="360" w:lineRule="auto"/>
        <w:ind w:firstLine="787"/>
        <w:rPr>
          <w:rFonts w:hint="eastAsia" w:ascii="黑体" w:hAnsi="黑体" w:eastAsia="黑体" w:cs="宋体"/>
          <w:bCs/>
          <w:color w:val="auto"/>
          <w:sz w:val="36"/>
          <w:szCs w:val="28"/>
          <w:highlight w:val="none"/>
        </w:rPr>
      </w:pPr>
      <w:r>
        <w:rPr>
          <w:rFonts w:hint="eastAsia" w:ascii="宋体" w:hAnsi="宋体" w:eastAsia="宋体" w:cs="Times New Roman"/>
          <w:color w:val="auto"/>
          <w:sz w:val="24"/>
          <w:szCs w:val="24"/>
          <w:highlight w:val="none"/>
        </w:rPr>
        <w:t>请逐条对应招标文件“项目需求”等内容要求的商务条件，填写该表。</w:t>
      </w:r>
    </w:p>
    <w:tbl>
      <w:tblPr>
        <w:tblStyle w:val="4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3273"/>
        <w:gridCol w:w="3024"/>
        <w:gridCol w:w="1399"/>
      </w:tblGrid>
      <w:tr w14:paraId="6D0A2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09" w:type="dxa"/>
            <w:noWrap w:val="0"/>
            <w:vAlign w:val="center"/>
          </w:tcPr>
          <w:p w14:paraId="51116E06">
            <w:pPr>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3273" w:type="dxa"/>
            <w:noWrap w:val="0"/>
            <w:vAlign w:val="center"/>
          </w:tcPr>
          <w:p w14:paraId="7035005A">
            <w:pPr>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招标文件要求</w:t>
            </w:r>
          </w:p>
        </w:tc>
        <w:tc>
          <w:tcPr>
            <w:tcW w:w="3024" w:type="dxa"/>
            <w:noWrap w:val="0"/>
            <w:vAlign w:val="center"/>
          </w:tcPr>
          <w:p w14:paraId="00127249">
            <w:pPr>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投标响应情况</w:t>
            </w:r>
          </w:p>
        </w:tc>
        <w:tc>
          <w:tcPr>
            <w:tcW w:w="1399" w:type="dxa"/>
            <w:noWrap w:val="0"/>
            <w:vAlign w:val="center"/>
          </w:tcPr>
          <w:p w14:paraId="6AB7F8A5">
            <w:pPr>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超出、符合或偏离</w:t>
            </w:r>
          </w:p>
        </w:tc>
      </w:tr>
      <w:tr w14:paraId="265F1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574F5321">
            <w:pPr>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3273" w:type="dxa"/>
            <w:noWrap w:val="0"/>
            <w:vAlign w:val="center"/>
          </w:tcPr>
          <w:p w14:paraId="0FCF6E22">
            <w:pPr>
              <w:jc w:val="center"/>
              <w:rPr>
                <w:rFonts w:hint="default" w:ascii="宋体" w:hAnsi="宋体" w:eastAsia="宋体" w:cs="Times New Roman"/>
                <w:color w:val="auto"/>
                <w:sz w:val="24"/>
                <w:szCs w:val="24"/>
                <w:highlight w:val="none"/>
              </w:rPr>
            </w:pPr>
          </w:p>
        </w:tc>
        <w:tc>
          <w:tcPr>
            <w:tcW w:w="3024" w:type="dxa"/>
            <w:noWrap w:val="0"/>
            <w:vAlign w:val="center"/>
          </w:tcPr>
          <w:p w14:paraId="3EAF59B1">
            <w:pPr>
              <w:jc w:val="center"/>
              <w:rPr>
                <w:rFonts w:hint="default" w:ascii="宋体" w:hAnsi="宋体" w:eastAsia="宋体" w:cs="Times New Roman"/>
                <w:color w:val="auto"/>
                <w:sz w:val="24"/>
                <w:szCs w:val="24"/>
                <w:highlight w:val="none"/>
              </w:rPr>
            </w:pPr>
          </w:p>
        </w:tc>
        <w:tc>
          <w:tcPr>
            <w:tcW w:w="1399" w:type="dxa"/>
            <w:noWrap w:val="0"/>
            <w:vAlign w:val="center"/>
          </w:tcPr>
          <w:p w14:paraId="547D14C5">
            <w:pPr>
              <w:jc w:val="center"/>
              <w:rPr>
                <w:rFonts w:hint="default" w:ascii="宋体" w:hAnsi="宋体" w:eastAsia="宋体" w:cs="Times New Roman"/>
                <w:color w:val="auto"/>
                <w:sz w:val="24"/>
                <w:szCs w:val="24"/>
                <w:highlight w:val="none"/>
              </w:rPr>
            </w:pPr>
          </w:p>
        </w:tc>
      </w:tr>
      <w:tr w14:paraId="221AC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5BB679A">
            <w:pPr>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3273" w:type="dxa"/>
            <w:noWrap w:val="0"/>
            <w:vAlign w:val="center"/>
          </w:tcPr>
          <w:p w14:paraId="3E869E14">
            <w:pPr>
              <w:jc w:val="center"/>
              <w:rPr>
                <w:rFonts w:hint="default" w:ascii="宋体" w:hAnsi="宋体" w:eastAsia="宋体" w:cs="Times New Roman"/>
                <w:color w:val="auto"/>
                <w:sz w:val="24"/>
                <w:szCs w:val="24"/>
                <w:highlight w:val="none"/>
              </w:rPr>
            </w:pPr>
          </w:p>
        </w:tc>
        <w:tc>
          <w:tcPr>
            <w:tcW w:w="3024" w:type="dxa"/>
            <w:noWrap w:val="0"/>
            <w:vAlign w:val="center"/>
          </w:tcPr>
          <w:p w14:paraId="3DD51E87">
            <w:pPr>
              <w:jc w:val="center"/>
              <w:rPr>
                <w:rFonts w:hint="default" w:ascii="宋体" w:hAnsi="宋体" w:eastAsia="宋体" w:cs="Times New Roman"/>
                <w:color w:val="auto"/>
                <w:sz w:val="24"/>
                <w:szCs w:val="24"/>
                <w:highlight w:val="none"/>
              </w:rPr>
            </w:pPr>
          </w:p>
        </w:tc>
        <w:tc>
          <w:tcPr>
            <w:tcW w:w="1399" w:type="dxa"/>
            <w:noWrap w:val="0"/>
            <w:vAlign w:val="center"/>
          </w:tcPr>
          <w:p w14:paraId="36DA5BD5">
            <w:pPr>
              <w:jc w:val="center"/>
              <w:rPr>
                <w:rFonts w:hint="default" w:ascii="宋体" w:hAnsi="宋体" w:eastAsia="宋体" w:cs="Times New Roman"/>
                <w:color w:val="auto"/>
                <w:sz w:val="24"/>
                <w:szCs w:val="24"/>
                <w:highlight w:val="none"/>
              </w:rPr>
            </w:pPr>
          </w:p>
        </w:tc>
      </w:tr>
      <w:tr w14:paraId="07787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A24D931">
            <w:pPr>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3273" w:type="dxa"/>
            <w:noWrap w:val="0"/>
            <w:vAlign w:val="center"/>
          </w:tcPr>
          <w:p w14:paraId="5DE1EF09">
            <w:pPr>
              <w:jc w:val="center"/>
              <w:rPr>
                <w:rFonts w:hint="default" w:ascii="宋体" w:hAnsi="宋体" w:eastAsia="宋体" w:cs="Times New Roman"/>
                <w:color w:val="auto"/>
                <w:sz w:val="24"/>
                <w:szCs w:val="24"/>
                <w:highlight w:val="none"/>
              </w:rPr>
            </w:pPr>
          </w:p>
        </w:tc>
        <w:tc>
          <w:tcPr>
            <w:tcW w:w="3024" w:type="dxa"/>
            <w:noWrap w:val="0"/>
            <w:vAlign w:val="center"/>
          </w:tcPr>
          <w:p w14:paraId="30DBF972">
            <w:pPr>
              <w:jc w:val="center"/>
              <w:rPr>
                <w:rFonts w:hint="default" w:ascii="宋体" w:hAnsi="宋体" w:eastAsia="宋体" w:cs="Times New Roman"/>
                <w:color w:val="auto"/>
                <w:sz w:val="24"/>
                <w:szCs w:val="24"/>
                <w:highlight w:val="none"/>
              </w:rPr>
            </w:pPr>
          </w:p>
        </w:tc>
        <w:tc>
          <w:tcPr>
            <w:tcW w:w="1399" w:type="dxa"/>
            <w:noWrap w:val="0"/>
            <w:vAlign w:val="center"/>
          </w:tcPr>
          <w:p w14:paraId="31016E98">
            <w:pPr>
              <w:jc w:val="center"/>
              <w:rPr>
                <w:rFonts w:hint="default" w:ascii="宋体" w:hAnsi="宋体" w:eastAsia="宋体" w:cs="Times New Roman"/>
                <w:color w:val="auto"/>
                <w:sz w:val="24"/>
                <w:szCs w:val="24"/>
                <w:highlight w:val="none"/>
              </w:rPr>
            </w:pPr>
          </w:p>
        </w:tc>
      </w:tr>
      <w:tr w14:paraId="0905E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F46669B">
            <w:pPr>
              <w:jc w:val="cente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w:t>
            </w:r>
          </w:p>
        </w:tc>
        <w:tc>
          <w:tcPr>
            <w:tcW w:w="3273" w:type="dxa"/>
            <w:noWrap w:val="0"/>
            <w:vAlign w:val="center"/>
          </w:tcPr>
          <w:p w14:paraId="16EECC59">
            <w:pPr>
              <w:jc w:val="center"/>
              <w:rPr>
                <w:rFonts w:hint="default" w:ascii="宋体" w:hAnsi="宋体" w:eastAsia="宋体" w:cs="Times New Roman"/>
                <w:color w:val="auto"/>
                <w:sz w:val="24"/>
                <w:szCs w:val="24"/>
                <w:highlight w:val="none"/>
              </w:rPr>
            </w:pPr>
          </w:p>
        </w:tc>
        <w:tc>
          <w:tcPr>
            <w:tcW w:w="3024" w:type="dxa"/>
            <w:noWrap w:val="0"/>
            <w:vAlign w:val="center"/>
          </w:tcPr>
          <w:p w14:paraId="50B41744">
            <w:pPr>
              <w:jc w:val="center"/>
              <w:rPr>
                <w:rFonts w:hint="default" w:ascii="宋体" w:hAnsi="宋体" w:eastAsia="宋体" w:cs="Times New Roman"/>
                <w:color w:val="auto"/>
                <w:sz w:val="24"/>
                <w:szCs w:val="24"/>
                <w:highlight w:val="none"/>
              </w:rPr>
            </w:pPr>
          </w:p>
        </w:tc>
        <w:tc>
          <w:tcPr>
            <w:tcW w:w="1399" w:type="dxa"/>
            <w:noWrap w:val="0"/>
            <w:vAlign w:val="center"/>
          </w:tcPr>
          <w:p w14:paraId="6B18A5F6">
            <w:pPr>
              <w:jc w:val="center"/>
              <w:rPr>
                <w:rFonts w:hint="default" w:ascii="宋体" w:hAnsi="宋体" w:eastAsia="宋体" w:cs="Times New Roman"/>
                <w:color w:val="auto"/>
                <w:sz w:val="24"/>
                <w:szCs w:val="24"/>
                <w:highlight w:val="none"/>
              </w:rPr>
            </w:pPr>
          </w:p>
        </w:tc>
      </w:tr>
    </w:tbl>
    <w:p w14:paraId="7429B44E">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073B63EE">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20B7BA75">
      <w:pPr>
        <w:spacing w:line="360" w:lineRule="auto"/>
        <w:ind w:firstLine="480"/>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格式11、售后服务承诺书</w:t>
      </w:r>
    </w:p>
    <w:p w14:paraId="5910BC19">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售后服务承诺书</w:t>
      </w:r>
    </w:p>
    <w:p w14:paraId="362C52C9">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（请按“项目需求”要求内容自行填写）</w:t>
      </w:r>
    </w:p>
    <w:p w14:paraId="68CC1586">
      <w:pPr>
        <w:widowControl/>
        <w:jc w:val="left"/>
        <w:rPr>
          <w:rFonts w:ascii="宋体" w:hAnsi="宋体" w:eastAsia="宋体" w:cs="Times New Roman"/>
          <w:color w:val="auto"/>
          <w:sz w:val="24"/>
          <w:szCs w:val="24"/>
          <w:highlight w:val="none"/>
        </w:rPr>
      </w:pPr>
    </w:p>
    <w:p w14:paraId="75C9E47C">
      <w:pPr>
        <w:spacing w:line="360" w:lineRule="auto"/>
        <w:ind w:firstLine="480"/>
        <w:rPr>
          <w:rFonts w:ascii="宋体" w:hAnsi="宋体" w:eastAsia="宋体" w:cs="Times New Roman"/>
          <w:color w:val="auto"/>
          <w:sz w:val="24"/>
          <w:szCs w:val="24"/>
          <w:highlight w:val="none"/>
        </w:rPr>
      </w:pPr>
    </w:p>
    <w:p w14:paraId="25EE8CA4">
      <w:pPr>
        <w:spacing w:line="360" w:lineRule="auto"/>
        <w:ind w:firstLine="480"/>
        <w:rPr>
          <w:rFonts w:ascii="宋体" w:hAnsi="宋体" w:eastAsia="宋体" w:cs="Times New Roman"/>
          <w:color w:val="auto"/>
          <w:sz w:val="24"/>
          <w:szCs w:val="24"/>
          <w:highlight w:val="none"/>
        </w:rPr>
      </w:pPr>
    </w:p>
    <w:p w14:paraId="181A5AA0">
      <w:pPr>
        <w:spacing w:line="360" w:lineRule="auto"/>
        <w:ind w:firstLine="480"/>
        <w:rPr>
          <w:rFonts w:ascii="宋体" w:hAnsi="宋体" w:eastAsia="宋体" w:cs="Times New Roman"/>
          <w:color w:val="auto"/>
          <w:sz w:val="24"/>
          <w:szCs w:val="24"/>
          <w:highlight w:val="none"/>
        </w:rPr>
      </w:pPr>
    </w:p>
    <w:p w14:paraId="06A3587D">
      <w:pPr>
        <w:spacing w:line="360" w:lineRule="auto"/>
        <w:ind w:firstLine="480"/>
        <w:rPr>
          <w:rFonts w:ascii="宋体" w:hAnsi="宋体" w:eastAsia="宋体" w:cs="Times New Roman"/>
          <w:color w:val="auto"/>
          <w:sz w:val="24"/>
          <w:szCs w:val="24"/>
          <w:highlight w:val="none"/>
        </w:rPr>
      </w:pPr>
    </w:p>
    <w:p w14:paraId="79B0EE2B">
      <w:pPr>
        <w:spacing w:line="360" w:lineRule="auto"/>
        <w:ind w:firstLine="480"/>
        <w:rPr>
          <w:rFonts w:ascii="宋体" w:hAnsi="宋体" w:eastAsia="宋体" w:cs="Times New Roman"/>
          <w:color w:val="auto"/>
          <w:sz w:val="24"/>
          <w:szCs w:val="24"/>
          <w:highlight w:val="none"/>
        </w:rPr>
      </w:pPr>
    </w:p>
    <w:p w14:paraId="63566D09">
      <w:pPr>
        <w:spacing w:line="360" w:lineRule="auto"/>
        <w:ind w:firstLine="480"/>
        <w:rPr>
          <w:rFonts w:ascii="宋体" w:hAnsi="宋体" w:eastAsia="宋体" w:cs="Times New Roman"/>
          <w:color w:val="auto"/>
          <w:sz w:val="24"/>
          <w:szCs w:val="24"/>
          <w:highlight w:val="none"/>
        </w:rPr>
      </w:pPr>
    </w:p>
    <w:p w14:paraId="23C59250">
      <w:pPr>
        <w:spacing w:line="360" w:lineRule="auto"/>
        <w:ind w:firstLine="480"/>
        <w:rPr>
          <w:rFonts w:ascii="宋体" w:hAnsi="宋体" w:eastAsia="宋体" w:cs="Times New Roman"/>
          <w:color w:val="auto"/>
          <w:sz w:val="24"/>
          <w:szCs w:val="24"/>
          <w:highlight w:val="none"/>
        </w:rPr>
      </w:pPr>
    </w:p>
    <w:p w14:paraId="4B066402">
      <w:pPr>
        <w:spacing w:line="360" w:lineRule="auto"/>
        <w:ind w:firstLine="480"/>
        <w:rPr>
          <w:rFonts w:ascii="宋体" w:hAnsi="宋体" w:eastAsia="宋体" w:cs="Times New Roman"/>
          <w:color w:val="auto"/>
          <w:sz w:val="24"/>
          <w:szCs w:val="24"/>
          <w:highlight w:val="none"/>
        </w:rPr>
      </w:pPr>
    </w:p>
    <w:p w14:paraId="2E4E0A25">
      <w:pPr>
        <w:spacing w:line="360" w:lineRule="auto"/>
        <w:ind w:firstLine="480"/>
        <w:rPr>
          <w:rFonts w:ascii="宋体" w:hAnsi="宋体" w:eastAsia="宋体" w:cs="Times New Roman"/>
          <w:color w:val="auto"/>
          <w:sz w:val="24"/>
          <w:szCs w:val="24"/>
          <w:highlight w:val="none"/>
        </w:rPr>
      </w:pPr>
    </w:p>
    <w:p w14:paraId="38369442">
      <w:pPr>
        <w:spacing w:line="360" w:lineRule="auto"/>
        <w:ind w:firstLine="480"/>
        <w:rPr>
          <w:rFonts w:ascii="宋体" w:hAnsi="宋体" w:eastAsia="宋体" w:cs="Times New Roman"/>
          <w:color w:val="auto"/>
          <w:sz w:val="24"/>
          <w:szCs w:val="24"/>
          <w:highlight w:val="none"/>
        </w:rPr>
      </w:pPr>
    </w:p>
    <w:p w14:paraId="1258EF75">
      <w:pPr>
        <w:spacing w:line="360" w:lineRule="auto"/>
        <w:ind w:firstLine="480"/>
        <w:rPr>
          <w:rFonts w:ascii="宋体" w:hAnsi="宋体" w:eastAsia="宋体" w:cs="Times New Roman"/>
          <w:color w:val="auto"/>
          <w:sz w:val="24"/>
          <w:szCs w:val="24"/>
          <w:highlight w:val="none"/>
        </w:rPr>
      </w:pPr>
    </w:p>
    <w:p w14:paraId="5F4B3A7C">
      <w:pPr>
        <w:spacing w:line="360" w:lineRule="auto"/>
        <w:ind w:firstLine="480"/>
        <w:rPr>
          <w:rFonts w:ascii="宋体" w:hAnsi="宋体" w:eastAsia="宋体" w:cs="Times New Roman"/>
          <w:color w:val="auto"/>
          <w:sz w:val="24"/>
          <w:szCs w:val="24"/>
          <w:highlight w:val="none"/>
        </w:rPr>
      </w:pPr>
    </w:p>
    <w:p w14:paraId="483A2E03">
      <w:pPr>
        <w:spacing w:line="360" w:lineRule="auto"/>
        <w:ind w:firstLine="480"/>
        <w:rPr>
          <w:rFonts w:ascii="宋体" w:hAnsi="宋体" w:eastAsia="宋体" w:cs="Times New Roman"/>
          <w:color w:val="auto"/>
          <w:sz w:val="24"/>
          <w:szCs w:val="24"/>
          <w:highlight w:val="none"/>
        </w:rPr>
      </w:pPr>
    </w:p>
    <w:p w14:paraId="5E8425A9">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5BBECB8D">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4F83E3D9">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471F5B6C">
      <w:pPr>
        <w:widowControl/>
        <w:jc w:val="left"/>
        <w:rPr>
          <w:rFonts w:ascii="宋体" w:hAnsi="宋体" w:eastAsia="宋体" w:cs="Times New Roman"/>
          <w:color w:val="auto"/>
          <w:sz w:val="24"/>
          <w:szCs w:val="24"/>
          <w:highlight w:val="none"/>
        </w:rPr>
      </w:pPr>
    </w:p>
    <w:p w14:paraId="49BB614B">
      <w:pPr>
        <w:widowControl/>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p>
    <w:p w14:paraId="4655ADFB">
      <w:pPr>
        <w:keepNext/>
        <w:spacing w:line="360" w:lineRule="auto"/>
        <w:jc w:val="left"/>
        <w:outlineLvl w:val="1"/>
        <w:rPr>
          <w:rFonts w:hint="default" w:ascii="Times New Roman" w:hAnsi="宋体" w:eastAsia="宋体" w:cs="Times New Roman"/>
          <w:b/>
          <w:color w:val="auto"/>
          <w:sz w:val="28"/>
          <w:szCs w:val="21"/>
          <w:highlight w:val="none"/>
          <w:lang w:val="en-US" w:eastAsia="zh-CN"/>
        </w:rPr>
      </w:pPr>
      <w:r>
        <w:rPr>
          <w:rFonts w:hint="eastAsia" w:ascii="宋体" w:hAnsi="宋体" w:eastAsia="宋体" w:cs="Times New Roman"/>
          <w:color w:val="auto"/>
          <w:sz w:val="24"/>
          <w:szCs w:val="24"/>
          <w:highlight w:val="none"/>
        </w:rPr>
        <w:t>格式12、</w:t>
      </w:r>
      <w:r>
        <w:rPr>
          <w:rFonts w:hint="eastAsia" w:ascii="宋体" w:hAnsi="宋体" w:eastAsia="宋体" w:cs="Times New Roman"/>
          <w:color w:val="auto"/>
          <w:sz w:val="24"/>
          <w:szCs w:val="24"/>
          <w:highlight w:val="none"/>
          <w:lang w:val="en-US" w:eastAsia="zh-CN"/>
        </w:rPr>
        <w:t>实施方案</w:t>
      </w:r>
    </w:p>
    <w:p w14:paraId="3FB1A205">
      <w:pPr>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lang w:val="en-US" w:eastAsia="zh-CN"/>
        </w:rPr>
        <w:t>实施</w:t>
      </w:r>
      <w:r>
        <w:rPr>
          <w:rFonts w:hint="eastAsia" w:ascii="黑体" w:hAnsi="黑体" w:eastAsia="黑体" w:cs="宋体"/>
          <w:bCs/>
          <w:color w:val="auto"/>
          <w:sz w:val="36"/>
          <w:szCs w:val="28"/>
          <w:highlight w:val="none"/>
        </w:rPr>
        <w:t>方案</w:t>
      </w:r>
    </w:p>
    <w:p w14:paraId="1E4E8013">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投标人自拟</w:t>
      </w:r>
      <w:r>
        <w:rPr>
          <w:rFonts w:hint="eastAsia" w:ascii="宋体" w:hAnsi="宋体" w:eastAsia="宋体" w:cs="Times New Roman"/>
          <w:color w:val="auto"/>
          <w:sz w:val="24"/>
          <w:szCs w:val="24"/>
          <w:highlight w:val="none"/>
        </w:rPr>
        <w:t>）</w:t>
      </w:r>
    </w:p>
    <w:p w14:paraId="1F7F9FA6">
      <w:pPr>
        <w:spacing w:line="360" w:lineRule="auto"/>
        <w:ind w:firstLine="480"/>
        <w:rPr>
          <w:rFonts w:ascii="宋体" w:hAnsi="宋体" w:eastAsia="宋体" w:cs="Times New Roman"/>
          <w:color w:val="auto"/>
          <w:sz w:val="24"/>
          <w:szCs w:val="24"/>
          <w:highlight w:val="none"/>
        </w:rPr>
      </w:pPr>
    </w:p>
    <w:p w14:paraId="1B8CEC6C">
      <w:pPr>
        <w:spacing w:line="360" w:lineRule="auto"/>
        <w:ind w:firstLine="480"/>
        <w:rPr>
          <w:rFonts w:ascii="宋体" w:hAnsi="宋体" w:eastAsia="宋体" w:cs="Times New Roman"/>
          <w:color w:val="auto"/>
          <w:sz w:val="24"/>
          <w:szCs w:val="24"/>
          <w:highlight w:val="none"/>
        </w:rPr>
      </w:pPr>
    </w:p>
    <w:p w14:paraId="30455BF5">
      <w:pPr>
        <w:spacing w:line="360" w:lineRule="auto"/>
        <w:ind w:firstLine="480"/>
        <w:rPr>
          <w:rFonts w:ascii="宋体" w:hAnsi="宋体" w:eastAsia="宋体" w:cs="Times New Roman"/>
          <w:color w:val="auto"/>
          <w:sz w:val="24"/>
          <w:szCs w:val="24"/>
          <w:highlight w:val="none"/>
        </w:rPr>
      </w:pPr>
    </w:p>
    <w:p w14:paraId="1E385853">
      <w:pPr>
        <w:spacing w:line="360" w:lineRule="auto"/>
        <w:ind w:firstLine="480"/>
        <w:rPr>
          <w:rFonts w:ascii="宋体" w:hAnsi="宋体" w:eastAsia="宋体" w:cs="Times New Roman"/>
          <w:color w:val="auto"/>
          <w:sz w:val="24"/>
          <w:szCs w:val="24"/>
          <w:highlight w:val="none"/>
        </w:rPr>
      </w:pPr>
    </w:p>
    <w:p w14:paraId="1C838DCA">
      <w:pPr>
        <w:spacing w:line="360" w:lineRule="auto"/>
        <w:ind w:firstLine="480"/>
        <w:rPr>
          <w:rFonts w:ascii="宋体" w:hAnsi="宋体" w:eastAsia="宋体" w:cs="Times New Roman"/>
          <w:color w:val="auto"/>
          <w:sz w:val="24"/>
          <w:szCs w:val="24"/>
          <w:highlight w:val="none"/>
        </w:rPr>
      </w:pPr>
    </w:p>
    <w:p w14:paraId="392CF3D9">
      <w:pPr>
        <w:spacing w:line="360" w:lineRule="auto"/>
        <w:ind w:firstLine="480"/>
        <w:rPr>
          <w:rFonts w:ascii="宋体" w:hAnsi="宋体" w:eastAsia="宋体" w:cs="Times New Roman"/>
          <w:color w:val="auto"/>
          <w:sz w:val="24"/>
          <w:szCs w:val="24"/>
          <w:highlight w:val="none"/>
        </w:rPr>
      </w:pPr>
    </w:p>
    <w:p w14:paraId="1945C493">
      <w:pPr>
        <w:spacing w:line="360" w:lineRule="auto"/>
        <w:ind w:firstLine="480"/>
        <w:rPr>
          <w:rFonts w:ascii="宋体" w:hAnsi="宋体" w:eastAsia="宋体" w:cs="Times New Roman"/>
          <w:color w:val="auto"/>
          <w:sz w:val="24"/>
          <w:szCs w:val="24"/>
          <w:highlight w:val="none"/>
        </w:rPr>
      </w:pPr>
    </w:p>
    <w:p w14:paraId="358CB247">
      <w:pPr>
        <w:spacing w:line="360" w:lineRule="auto"/>
        <w:ind w:firstLine="480"/>
        <w:rPr>
          <w:rFonts w:ascii="宋体" w:hAnsi="宋体" w:eastAsia="宋体" w:cs="Times New Roman"/>
          <w:color w:val="auto"/>
          <w:sz w:val="24"/>
          <w:szCs w:val="24"/>
          <w:highlight w:val="none"/>
        </w:rPr>
      </w:pPr>
    </w:p>
    <w:p w14:paraId="5ADA3DE3">
      <w:pPr>
        <w:spacing w:line="360" w:lineRule="auto"/>
        <w:ind w:firstLine="480"/>
        <w:rPr>
          <w:rFonts w:ascii="宋体" w:hAnsi="宋体" w:eastAsia="宋体" w:cs="Times New Roman"/>
          <w:color w:val="auto"/>
          <w:sz w:val="24"/>
          <w:szCs w:val="24"/>
          <w:highlight w:val="none"/>
        </w:rPr>
      </w:pPr>
    </w:p>
    <w:p w14:paraId="5347556C">
      <w:pPr>
        <w:spacing w:line="360" w:lineRule="auto"/>
        <w:ind w:firstLine="480"/>
        <w:rPr>
          <w:rFonts w:ascii="宋体" w:hAnsi="宋体" w:eastAsia="宋体" w:cs="Times New Roman"/>
          <w:color w:val="auto"/>
          <w:sz w:val="24"/>
          <w:szCs w:val="24"/>
          <w:highlight w:val="none"/>
        </w:rPr>
      </w:pPr>
    </w:p>
    <w:p w14:paraId="3EC34871">
      <w:pPr>
        <w:spacing w:line="360" w:lineRule="auto"/>
        <w:ind w:firstLine="480"/>
        <w:rPr>
          <w:rFonts w:ascii="宋体" w:hAnsi="宋体" w:eastAsia="宋体" w:cs="Times New Roman"/>
          <w:color w:val="auto"/>
          <w:sz w:val="24"/>
          <w:szCs w:val="24"/>
          <w:highlight w:val="none"/>
        </w:rPr>
      </w:pPr>
    </w:p>
    <w:p w14:paraId="1CF41C7D">
      <w:pPr>
        <w:spacing w:line="360" w:lineRule="auto"/>
        <w:ind w:firstLine="480"/>
        <w:rPr>
          <w:rFonts w:ascii="宋体" w:hAnsi="宋体" w:eastAsia="宋体" w:cs="Times New Roman"/>
          <w:color w:val="auto"/>
          <w:sz w:val="24"/>
          <w:szCs w:val="24"/>
          <w:highlight w:val="none"/>
        </w:rPr>
      </w:pPr>
    </w:p>
    <w:p w14:paraId="1A302A1D">
      <w:pPr>
        <w:spacing w:line="360" w:lineRule="auto"/>
        <w:ind w:firstLine="480"/>
        <w:rPr>
          <w:rFonts w:ascii="宋体" w:hAnsi="宋体" w:eastAsia="宋体" w:cs="Times New Roman"/>
          <w:color w:val="auto"/>
          <w:sz w:val="24"/>
          <w:szCs w:val="24"/>
          <w:highlight w:val="none"/>
        </w:rPr>
      </w:pPr>
    </w:p>
    <w:p w14:paraId="308085A1">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6BD4463A">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77CDCC12">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23A8C275">
      <w:pPr>
        <w:widowControl/>
        <w:jc w:val="left"/>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p>
    <w:p w14:paraId="41E522AF">
      <w:pPr>
        <w:keepNext/>
        <w:spacing w:line="360" w:lineRule="auto"/>
        <w:jc w:val="left"/>
        <w:outlineLvl w:val="1"/>
        <w:rPr>
          <w:rFonts w:hint="eastAsia" w:ascii="宋体" w:hAnsi="宋体" w:eastAsia="宋体" w:cs="Times New Roman"/>
          <w:color w:val="auto"/>
          <w:sz w:val="24"/>
          <w:szCs w:val="24"/>
          <w:highlight w:val="none"/>
        </w:rPr>
        <w:sectPr>
          <w:footerReference r:id="rId13" w:type="first"/>
          <w:footerReference r:id="rId12" w:type="default"/>
          <w:pgSz w:w="11906" w:h="16838"/>
          <w:pgMar w:top="1134" w:right="1134" w:bottom="1134" w:left="1134" w:header="720" w:footer="720" w:gutter="0"/>
          <w:pgNumType w:start="1"/>
          <w:cols w:space="720" w:num="1"/>
          <w:titlePg/>
          <w:docGrid w:linePitch="360" w:charSpace="0"/>
        </w:sectPr>
      </w:pPr>
    </w:p>
    <w:p w14:paraId="77AAF49C">
      <w:pPr>
        <w:keepNext/>
        <w:spacing w:line="360" w:lineRule="auto"/>
        <w:jc w:val="left"/>
        <w:outlineLvl w:val="1"/>
        <w:rPr>
          <w:rFonts w:ascii="Times New Roman" w:hAnsi="宋体" w:eastAsia="黑体" w:cs="Times New Roman"/>
          <w:b/>
          <w:color w:val="auto"/>
          <w:sz w:val="28"/>
          <w:szCs w:val="21"/>
          <w:highlight w:val="none"/>
        </w:rPr>
      </w:pPr>
      <w:r>
        <w:rPr>
          <w:rFonts w:hint="eastAsia" w:ascii="宋体" w:hAnsi="宋体" w:eastAsia="宋体" w:cs="Times New Roman"/>
          <w:color w:val="auto"/>
          <w:sz w:val="24"/>
          <w:szCs w:val="24"/>
          <w:highlight w:val="none"/>
        </w:rPr>
        <w:t>格式1</w:t>
      </w: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售后服务</w:t>
      </w:r>
      <w:r>
        <w:rPr>
          <w:rFonts w:hint="eastAsia" w:ascii="宋体" w:hAnsi="宋体" w:eastAsia="宋体" w:cs="Times New Roman"/>
          <w:color w:val="auto"/>
          <w:sz w:val="24"/>
          <w:szCs w:val="24"/>
          <w:highlight w:val="none"/>
        </w:rPr>
        <w:t>方案</w:t>
      </w:r>
    </w:p>
    <w:p w14:paraId="6213A323">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lang w:val="en-US" w:eastAsia="zh-CN"/>
        </w:rPr>
        <w:t>售后服务</w:t>
      </w:r>
      <w:r>
        <w:rPr>
          <w:rFonts w:hint="eastAsia" w:ascii="黑体" w:hAnsi="黑体" w:eastAsia="黑体" w:cs="宋体"/>
          <w:bCs/>
          <w:color w:val="auto"/>
          <w:sz w:val="36"/>
          <w:szCs w:val="28"/>
          <w:highlight w:val="none"/>
        </w:rPr>
        <w:t>方案</w:t>
      </w:r>
    </w:p>
    <w:p w14:paraId="0655AB82">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（请按“项目需求”要求内容自行填写）</w:t>
      </w:r>
    </w:p>
    <w:p w14:paraId="1DFD50E0">
      <w:pPr>
        <w:spacing w:line="360" w:lineRule="auto"/>
        <w:ind w:firstLine="480"/>
        <w:rPr>
          <w:rFonts w:hint="eastAsia" w:ascii="Times New Roman" w:hAnsi="Times New Roman" w:eastAsia="宋体" w:cs="Times New Roman"/>
          <w:color w:val="auto"/>
          <w:sz w:val="24"/>
          <w:szCs w:val="24"/>
          <w:highlight w:val="none"/>
        </w:rPr>
      </w:pPr>
    </w:p>
    <w:p w14:paraId="24C0D061">
      <w:pPr>
        <w:spacing w:line="360" w:lineRule="auto"/>
        <w:ind w:firstLine="480"/>
        <w:rPr>
          <w:rFonts w:hint="eastAsia" w:ascii="Times New Roman" w:hAnsi="Times New Roman" w:eastAsia="宋体" w:cs="Times New Roman"/>
          <w:color w:val="auto"/>
          <w:sz w:val="24"/>
          <w:szCs w:val="24"/>
          <w:highlight w:val="none"/>
        </w:rPr>
      </w:pPr>
    </w:p>
    <w:p w14:paraId="0CD47B0C">
      <w:pPr>
        <w:spacing w:line="360" w:lineRule="auto"/>
        <w:ind w:firstLine="480"/>
        <w:rPr>
          <w:rFonts w:hint="eastAsia" w:ascii="Times New Roman" w:hAnsi="Times New Roman" w:eastAsia="宋体" w:cs="Times New Roman"/>
          <w:color w:val="auto"/>
          <w:sz w:val="24"/>
          <w:szCs w:val="24"/>
          <w:highlight w:val="none"/>
        </w:rPr>
      </w:pPr>
    </w:p>
    <w:p w14:paraId="3493E6EE">
      <w:pPr>
        <w:spacing w:line="360" w:lineRule="auto"/>
        <w:ind w:firstLine="480"/>
        <w:rPr>
          <w:rFonts w:hint="eastAsia" w:ascii="Times New Roman" w:hAnsi="Times New Roman" w:eastAsia="宋体" w:cs="Times New Roman"/>
          <w:color w:val="auto"/>
          <w:sz w:val="24"/>
          <w:szCs w:val="24"/>
          <w:highlight w:val="none"/>
        </w:rPr>
      </w:pPr>
    </w:p>
    <w:p w14:paraId="7734837D">
      <w:pPr>
        <w:spacing w:line="360" w:lineRule="auto"/>
        <w:ind w:firstLine="480"/>
        <w:rPr>
          <w:rFonts w:hint="eastAsia" w:ascii="Times New Roman" w:hAnsi="Times New Roman" w:eastAsia="宋体" w:cs="Times New Roman"/>
          <w:color w:val="auto"/>
          <w:sz w:val="24"/>
          <w:szCs w:val="24"/>
          <w:highlight w:val="none"/>
        </w:rPr>
      </w:pPr>
    </w:p>
    <w:p w14:paraId="68D653AF">
      <w:pPr>
        <w:spacing w:line="360" w:lineRule="auto"/>
        <w:ind w:firstLine="480"/>
        <w:rPr>
          <w:rFonts w:hint="eastAsia" w:ascii="Times New Roman" w:hAnsi="Times New Roman" w:eastAsia="宋体" w:cs="Times New Roman"/>
          <w:color w:val="auto"/>
          <w:sz w:val="24"/>
          <w:szCs w:val="24"/>
          <w:highlight w:val="none"/>
        </w:rPr>
      </w:pPr>
    </w:p>
    <w:p w14:paraId="3764B2FB">
      <w:pPr>
        <w:spacing w:line="360" w:lineRule="auto"/>
        <w:ind w:firstLine="480"/>
        <w:rPr>
          <w:rFonts w:hint="eastAsia" w:ascii="Times New Roman" w:hAnsi="Times New Roman" w:eastAsia="宋体" w:cs="Times New Roman"/>
          <w:color w:val="auto"/>
          <w:sz w:val="24"/>
          <w:szCs w:val="24"/>
          <w:highlight w:val="none"/>
        </w:rPr>
      </w:pPr>
    </w:p>
    <w:p w14:paraId="73D2A251">
      <w:pPr>
        <w:spacing w:line="360" w:lineRule="auto"/>
        <w:ind w:firstLine="480"/>
        <w:rPr>
          <w:rFonts w:hint="eastAsia" w:ascii="Times New Roman" w:hAnsi="Times New Roman" w:eastAsia="宋体" w:cs="Times New Roman"/>
          <w:color w:val="auto"/>
          <w:sz w:val="24"/>
          <w:szCs w:val="24"/>
          <w:highlight w:val="none"/>
        </w:rPr>
      </w:pPr>
    </w:p>
    <w:p w14:paraId="37637A3C">
      <w:pPr>
        <w:spacing w:line="360" w:lineRule="auto"/>
        <w:ind w:firstLine="480"/>
        <w:rPr>
          <w:rFonts w:hint="eastAsia" w:ascii="Times New Roman" w:hAnsi="Times New Roman" w:eastAsia="宋体" w:cs="Times New Roman"/>
          <w:color w:val="auto"/>
          <w:sz w:val="24"/>
          <w:szCs w:val="24"/>
          <w:highlight w:val="none"/>
        </w:rPr>
      </w:pPr>
    </w:p>
    <w:p w14:paraId="603919FE">
      <w:pPr>
        <w:spacing w:line="360" w:lineRule="auto"/>
        <w:ind w:firstLine="480"/>
        <w:rPr>
          <w:rFonts w:hint="eastAsia" w:ascii="Times New Roman" w:hAnsi="Times New Roman" w:eastAsia="宋体" w:cs="Times New Roman"/>
          <w:color w:val="auto"/>
          <w:sz w:val="24"/>
          <w:szCs w:val="24"/>
          <w:highlight w:val="none"/>
        </w:rPr>
      </w:pPr>
    </w:p>
    <w:p w14:paraId="7DCD218A">
      <w:pPr>
        <w:spacing w:line="360" w:lineRule="auto"/>
        <w:ind w:firstLine="480"/>
        <w:rPr>
          <w:rFonts w:hint="eastAsia" w:ascii="Times New Roman" w:hAnsi="Times New Roman" w:eastAsia="宋体" w:cs="Times New Roman"/>
          <w:color w:val="auto"/>
          <w:sz w:val="24"/>
          <w:szCs w:val="24"/>
          <w:highlight w:val="none"/>
        </w:rPr>
      </w:pPr>
    </w:p>
    <w:p w14:paraId="0F46D71A">
      <w:pPr>
        <w:spacing w:line="360" w:lineRule="auto"/>
        <w:ind w:firstLine="480"/>
        <w:rPr>
          <w:rFonts w:hint="eastAsia" w:ascii="Times New Roman" w:hAnsi="Times New Roman" w:eastAsia="宋体" w:cs="Times New Roman"/>
          <w:color w:val="auto"/>
          <w:sz w:val="24"/>
          <w:szCs w:val="24"/>
          <w:highlight w:val="none"/>
        </w:rPr>
      </w:pPr>
    </w:p>
    <w:p w14:paraId="0D1EAF27">
      <w:pPr>
        <w:spacing w:line="360" w:lineRule="auto"/>
        <w:ind w:firstLine="480"/>
        <w:rPr>
          <w:rFonts w:hint="eastAsia" w:ascii="Times New Roman" w:hAnsi="Times New Roman" w:eastAsia="宋体" w:cs="Times New Roman"/>
          <w:color w:val="auto"/>
          <w:sz w:val="24"/>
          <w:szCs w:val="24"/>
          <w:highlight w:val="none"/>
        </w:rPr>
      </w:pPr>
    </w:p>
    <w:p w14:paraId="7774AB28">
      <w:pPr>
        <w:spacing w:line="360" w:lineRule="auto"/>
        <w:ind w:firstLine="480"/>
        <w:rPr>
          <w:rFonts w:hint="eastAsia" w:ascii="Times New Roman" w:hAnsi="Times New Roman" w:eastAsia="宋体" w:cs="Times New Roman"/>
          <w:color w:val="auto"/>
          <w:sz w:val="24"/>
          <w:szCs w:val="24"/>
          <w:highlight w:val="none"/>
        </w:rPr>
      </w:pPr>
    </w:p>
    <w:p w14:paraId="2B7F03BF">
      <w:pPr>
        <w:spacing w:line="360" w:lineRule="auto"/>
        <w:ind w:firstLine="480"/>
        <w:rPr>
          <w:rFonts w:hint="eastAsia" w:ascii="Times New Roman" w:hAnsi="Times New Roman" w:eastAsia="宋体" w:cs="Times New Roman"/>
          <w:color w:val="auto"/>
          <w:sz w:val="24"/>
          <w:szCs w:val="24"/>
          <w:highlight w:val="none"/>
        </w:rPr>
      </w:pPr>
    </w:p>
    <w:p w14:paraId="33C78083">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1FB6A77F">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47472A58">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5C3BD671">
      <w:pPr>
        <w:keepNext/>
        <w:spacing w:line="360" w:lineRule="auto"/>
        <w:jc w:val="left"/>
        <w:outlineLvl w:val="1"/>
        <w:rPr>
          <w:rFonts w:hint="eastAsia" w:ascii="宋体" w:hAnsi="宋体" w:eastAsia="宋体" w:cs="Times New Roman"/>
          <w:color w:val="auto"/>
          <w:sz w:val="24"/>
          <w:szCs w:val="24"/>
          <w:highlight w:val="none"/>
        </w:rPr>
        <w:sectPr>
          <w:pgSz w:w="11906" w:h="16838"/>
          <w:pgMar w:top="1134" w:right="1134" w:bottom="1134" w:left="1134" w:header="720" w:footer="720" w:gutter="0"/>
          <w:cols w:space="720" w:num="1"/>
          <w:titlePg/>
          <w:docGrid w:linePitch="360" w:charSpace="0"/>
        </w:sectPr>
      </w:pPr>
    </w:p>
    <w:p w14:paraId="2B911D24">
      <w:pPr>
        <w:keepNext/>
        <w:spacing w:line="360" w:lineRule="auto"/>
        <w:jc w:val="left"/>
        <w:outlineLvl w:val="1"/>
        <w:rPr>
          <w:rFonts w:hint="eastAsia" w:ascii="黑体" w:hAnsi="黑体" w:eastAsia="黑体" w:cs="宋体"/>
          <w:bCs/>
          <w:i w:val="0"/>
          <w:iCs/>
          <w:color w:val="auto"/>
          <w:sz w:val="36"/>
          <w:szCs w:val="28"/>
          <w:highlight w:val="none"/>
        </w:rPr>
      </w:pPr>
      <w:r>
        <w:rPr>
          <w:rFonts w:hint="eastAsia" w:ascii="宋体" w:hAnsi="宋体" w:eastAsia="宋体" w:cs="Times New Roman"/>
          <w:color w:val="auto"/>
          <w:sz w:val="24"/>
          <w:szCs w:val="24"/>
          <w:highlight w:val="none"/>
        </w:rPr>
        <w:t>格式1</w:t>
      </w: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类似业绩</w:t>
      </w:r>
    </w:p>
    <w:p w14:paraId="65172298">
      <w:pPr>
        <w:tabs>
          <w:tab w:val="left" w:pos="360"/>
        </w:tabs>
        <w:spacing w:line="360" w:lineRule="auto"/>
        <w:jc w:val="center"/>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类似项目业绩一览表</w:t>
      </w:r>
    </w:p>
    <w:p w14:paraId="202FA2EF">
      <w:pPr>
        <w:spacing w:line="360" w:lineRule="auto"/>
        <w:jc w:val="left"/>
        <w:rPr>
          <w:i w:val="0"/>
          <w:iCs/>
          <w:color w:val="auto"/>
          <w:highlight w:val="none"/>
        </w:rPr>
      </w:pPr>
      <w:r>
        <w:rPr>
          <w:rFonts w:hint="eastAsia" w:ascii="宋体" w:hAnsi="宋体" w:eastAsia="宋体" w:cs="方正仿宋_GBK"/>
          <w:i w:val="0"/>
          <w:iCs/>
          <w:color w:val="auto"/>
          <w:sz w:val="24"/>
          <w:szCs w:val="24"/>
          <w:highlight w:val="none"/>
        </w:rPr>
        <w:t>项目名称：      项目编号：      分包号：</w:t>
      </w:r>
      <w:r>
        <w:rPr>
          <w:rFonts w:ascii="宋体" w:hAnsi="宋体" w:eastAsia="宋体" w:cs="Times New Roman"/>
          <w:bCs/>
          <w:i w:val="0"/>
          <w:iCs/>
          <w:color w:val="auto"/>
          <w:sz w:val="24"/>
          <w:szCs w:val="24"/>
          <w:highlight w:val="none"/>
        </w:rPr>
        <w:t xml:space="preserve"> </w:t>
      </w:r>
    </w:p>
    <w:tbl>
      <w:tblPr>
        <w:tblStyle w:val="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01342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2E61F45E">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序号</w:t>
            </w:r>
          </w:p>
        </w:tc>
        <w:tc>
          <w:tcPr>
            <w:tcW w:w="2686" w:type="dxa"/>
            <w:noWrap w:val="0"/>
            <w:vAlign w:val="center"/>
          </w:tcPr>
          <w:p w14:paraId="7D28134F">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项目名称</w:t>
            </w:r>
          </w:p>
        </w:tc>
        <w:tc>
          <w:tcPr>
            <w:tcW w:w="1850" w:type="dxa"/>
            <w:noWrap w:val="0"/>
            <w:vAlign w:val="center"/>
          </w:tcPr>
          <w:p w14:paraId="6B9DC6DE">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签订时间</w:t>
            </w:r>
          </w:p>
        </w:tc>
        <w:tc>
          <w:tcPr>
            <w:tcW w:w="1985" w:type="dxa"/>
            <w:noWrap w:val="0"/>
            <w:vAlign w:val="center"/>
          </w:tcPr>
          <w:p w14:paraId="2ACB5327">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采购单位</w:t>
            </w:r>
          </w:p>
        </w:tc>
        <w:tc>
          <w:tcPr>
            <w:tcW w:w="1309" w:type="dxa"/>
            <w:noWrap w:val="0"/>
            <w:vAlign w:val="center"/>
          </w:tcPr>
          <w:p w14:paraId="469E1FB6">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主要标的</w:t>
            </w:r>
          </w:p>
        </w:tc>
      </w:tr>
      <w:tr w14:paraId="7501F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B456500">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1</w:t>
            </w:r>
          </w:p>
        </w:tc>
        <w:tc>
          <w:tcPr>
            <w:tcW w:w="2686" w:type="dxa"/>
            <w:noWrap w:val="0"/>
            <w:vAlign w:val="center"/>
          </w:tcPr>
          <w:p w14:paraId="0CE879DE">
            <w:pPr>
              <w:jc w:val="center"/>
              <w:rPr>
                <w:rFonts w:ascii="宋体" w:hAnsi="宋体" w:eastAsia="宋体" w:cs="Times New Roman"/>
                <w:i w:val="0"/>
                <w:iCs/>
                <w:color w:val="auto"/>
                <w:sz w:val="24"/>
                <w:szCs w:val="24"/>
                <w:highlight w:val="none"/>
              </w:rPr>
            </w:pPr>
          </w:p>
        </w:tc>
        <w:tc>
          <w:tcPr>
            <w:tcW w:w="1850" w:type="dxa"/>
            <w:noWrap w:val="0"/>
          </w:tcPr>
          <w:p w14:paraId="4E66197F">
            <w:pPr>
              <w:jc w:val="center"/>
              <w:rPr>
                <w:rFonts w:ascii="宋体" w:hAnsi="宋体" w:eastAsia="宋体" w:cs="Times New Roman"/>
                <w:i w:val="0"/>
                <w:iCs/>
                <w:color w:val="auto"/>
                <w:sz w:val="24"/>
                <w:szCs w:val="24"/>
                <w:highlight w:val="none"/>
              </w:rPr>
            </w:pPr>
          </w:p>
        </w:tc>
        <w:tc>
          <w:tcPr>
            <w:tcW w:w="1985" w:type="dxa"/>
            <w:noWrap w:val="0"/>
            <w:vAlign w:val="center"/>
          </w:tcPr>
          <w:p w14:paraId="0F69DD6D">
            <w:pPr>
              <w:jc w:val="center"/>
              <w:rPr>
                <w:rFonts w:ascii="宋体" w:hAnsi="宋体" w:eastAsia="宋体" w:cs="Times New Roman"/>
                <w:i w:val="0"/>
                <w:iCs/>
                <w:color w:val="auto"/>
                <w:sz w:val="24"/>
                <w:szCs w:val="24"/>
                <w:highlight w:val="none"/>
              </w:rPr>
            </w:pPr>
          </w:p>
        </w:tc>
        <w:tc>
          <w:tcPr>
            <w:tcW w:w="1309" w:type="dxa"/>
            <w:noWrap w:val="0"/>
            <w:vAlign w:val="center"/>
          </w:tcPr>
          <w:p w14:paraId="2C31B74E">
            <w:pPr>
              <w:jc w:val="center"/>
              <w:rPr>
                <w:rFonts w:ascii="宋体" w:hAnsi="宋体" w:eastAsia="宋体" w:cs="Times New Roman"/>
                <w:i w:val="0"/>
                <w:iCs/>
                <w:color w:val="auto"/>
                <w:sz w:val="24"/>
                <w:szCs w:val="24"/>
                <w:highlight w:val="none"/>
              </w:rPr>
            </w:pPr>
          </w:p>
        </w:tc>
      </w:tr>
      <w:tr w14:paraId="7F39A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5443390">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2</w:t>
            </w:r>
          </w:p>
        </w:tc>
        <w:tc>
          <w:tcPr>
            <w:tcW w:w="2686" w:type="dxa"/>
            <w:noWrap w:val="0"/>
            <w:vAlign w:val="center"/>
          </w:tcPr>
          <w:p w14:paraId="242B5247">
            <w:pPr>
              <w:jc w:val="center"/>
              <w:rPr>
                <w:rFonts w:ascii="宋体" w:hAnsi="宋体" w:eastAsia="宋体" w:cs="Times New Roman"/>
                <w:i w:val="0"/>
                <w:iCs/>
                <w:color w:val="auto"/>
                <w:sz w:val="24"/>
                <w:szCs w:val="24"/>
                <w:highlight w:val="none"/>
              </w:rPr>
            </w:pPr>
          </w:p>
        </w:tc>
        <w:tc>
          <w:tcPr>
            <w:tcW w:w="1850" w:type="dxa"/>
            <w:noWrap w:val="0"/>
          </w:tcPr>
          <w:p w14:paraId="43396B9A">
            <w:pPr>
              <w:jc w:val="center"/>
              <w:rPr>
                <w:rFonts w:ascii="宋体" w:hAnsi="宋体" w:eastAsia="宋体" w:cs="Times New Roman"/>
                <w:i w:val="0"/>
                <w:iCs/>
                <w:color w:val="auto"/>
                <w:sz w:val="24"/>
                <w:szCs w:val="24"/>
                <w:highlight w:val="none"/>
              </w:rPr>
            </w:pPr>
          </w:p>
        </w:tc>
        <w:tc>
          <w:tcPr>
            <w:tcW w:w="1985" w:type="dxa"/>
            <w:noWrap w:val="0"/>
            <w:vAlign w:val="center"/>
          </w:tcPr>
          <w:p w14:paraId="5EF58861">
            <w:pPr>
              <w:jc w:val="center"/>
              <w:rPr>
                <w:rFonts w:ascii="宋体" w:hAnsi="宋体" w:eastAsia="宋体" w:cs="Times New Roman"/>
                <w:i w:val="0"/>
                <w:iCs/>
                <w:color w:val="auto"/>
                <w:sz w:val="24"/>
                <w:szCs w:val="24"/>
                <w:highlight w:val="none"/>
              </w:rPr>
            </w:pPr>
          </w:p>
        </w:tc>
        <w:tc>
          <w:tcPr>
            <w:tcW w:w="1309" w:type="dxa"/>
            <w:noWrap w:val="0"/>
            <w:vAlign w:val="center"/>
          </w:tcPr>
          <w:p w14:paraId="6FE1699B">
            <w:pPr>
              <w:jc w:val="center"/>
              <w:rPr>
                <w:rFonts w:ascii="宋体" w:hAnsi="宋体" w:eastAsia="宋体" w:cs="Times New Roman"/>
                <w:i w:val="0"/>
                <w:iCs/>
                <w:color w:val="auto"/>
                <w:sz w:val="24"/>
                <w:szCs w:val="24"/>
                <w:highlight w:val="none"/>
              </w:rPr>
            </w:pPr>
          </w:p>
        </w:tc>
      </w:tr>
      <w:tr w14:paraId="38FBE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D04B156">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3</w:t>
            </w:r>
          </w:p>
        </w:tc>
        <w:tc>
          <w:tcPr>
            <w:tcW w:w="2686" w:type="dxa"/>
            <w:noWrap w:val="0"/>
            <w:vAlign w:val="center"/>
          </w:tcPr>
          <w:p w14:paraId="38064E95">
            <w:pPr>
              <w:jc w:val="center"/>
              <w:rPr>
                <w:rFonts w:ascii="宋体" w:hAnsi="宋体" w:eastAsia="宋体" w:cs="Times New Roman"/>
                <w:i w:val="0"/>
                <w:iCs/>
                <w:color w:val="auto"/>
                <w:sz w:val="24"/>
                <w:szCs w:val="24"/>
                <w:highlight w:val="none"/>
              </w:rPr>
            </w:pPr>
          </w:p>
        </w:tc>
        <w:tc>
          <w:tcPr>
            <w:tcW w:w="1850" w:type="dxa"/>
            <w:noWrap w:val="0"/>
          </w:tcPr>
          <w:p w14:paraId="27BB9490">
            <w:pPr>
              <w:jc w:val="center"/>
              <w:rPr>
                <w:rFonts w:ascii="宋体" w:hAnsi="宋体" w:eastAsia="宋体" w:cs="Times New Roman"/>
                <w:i w:val="0"/>
                <w:iCs/>
                <w:color w:val="auto"/>
                <w:sz w:val="24"/>
                <w:szCs w:val="24"/>
                <w:highlight w:val="none"/>
              </w:rPr>
            </w:pPr>
          </w:p>
        </w:tc>
        <w:tc>
          <w:tcPr>
            <w:tcW w:w="1985" w:type="dxa"/>
            <w:noWrap w:val="0"/>
            <w:vAlign w:val="center"/>
          </w:tcPr>
          <w:p w14:paraId="36DE05E2">
            <w:pPr>
              <w:jc w:val="center"/>
              <w:rPr>
                <w:rFonts w:ascii="宋体" w:hAnsi="宋体" w:eastAsia="宋体" w:cs="Times New Roman"/>
                <w:i w:val="0"/>
                <w:iCs/>
                <w:color w:val="auto"/>
                <w:sz w:val="24"/>
                <w:szCs w:val="24"/>
                <w:highlight w:val="none"/>
              </w:rPr>
            </w:pPr>
          </w:p>
        </w:tc>
        <w:tc>
          <w:tcPr>
            <w:tcW w:w="1309" w:type="dxa"/>
            <w:noWrap w:val="0"/>
            <w:vAlign w:val="center"/>
          </w:tcPr>
          <w:p w14:paraId="2698D1CE">
            <w:pPr>
              <w:jc w:val="center"/>
              <w:rPr>
                <w:rFonts w:ascii="宋体" w:hAnsi="宋体" w:eastAsia="宋体" w:cs="Times New Roman"/>
                <w:i w:val="0"/>
                <w:iCs/>
                <w:color w:val="auto"/>
                <w:sz w:val="24"/>
                <w:szCs w:val="24"/>
                <w:highlight w:val="none"/>
              </w:rPr>
            </w:pPr>
          </w:p>
        </w:tc>
      </w:tr>
      <w:tr w14:paraId="2A3B9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71ECC119">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w:t>
            </w:r>
          </w:p>
        </w:tc>
        <w:tc>
          <w:tcPr>
            <w:tcW w:w="2686" w:type="dxa"/>
            <w:noWrap w:val="0"/>
            <w:vAlign w:val="center"/>
          </w:tcPr>
          <w:p w14:paraId="12ABE1A7">
            <w:pPr>
              <w:jc w:val="center"/>
              <w:rPr>
                <w:rFonts w:ascii="宋体" w:hAnsi="宋体" w:eastAsia="宋体" w:cs="Times New Roman"/>
                <w:i w:val="0"/>
                <w:iCs/>
                <w:color w:val="auto"/>
                <w:sz w:val="24"/>
                <w:szCs w:val="24"/>
                <w:highlight w:val="none"/>
              </w:rPr>
            </w:pPr>
          </w:p>
        </w:tc>
        <w:tc>
          <w:tcPr>
            <w:tcW w:w="1850" w:type="dxa"/>
            <w:noWrap w:val="0"/>
          </w:tcPr>
          <w:p w14:paraId="63D8D15F">
            <w:pPr>
              <w:jc w:val="center"/>
              <w:rPr>
                <w:rFonts w:ascii="宋体" w:hAnsi="宋体" w:eastAsia="宋体" w:cs="Times New Roman"/>
                <w:i w:val="0"/>
                <w:iCs/>
                <w:color w:val="auto"/>
                <w:sz w:val="24"/>
                <w:szCs w:val="24"/>
                <w:highlight w:val="none"/>
              </w:rPr>
            </w:pPr>
          </w:p>
        </w:tc>
        <w:tc>
          <w:tcPr>
            <w:tcW w:w="1985" w:type="dxa"/>
            <w:noWrap w:val="0"/>
            <w:vAlign w:val="center"/>
          </w:tcPr>
          <w:p w14:paraId="379DF677">
            <w:pPr>
              <w:jc w:val="center"/>
              <w:rPr>
                <w:rFonts w:ascii="宋体" w:hAnsi="宋体" w:eastAsia="宋体" w:cs="Times New Roman"/>
                <w:i w:val="0"/>
                <w:iCs/>
                <w:color w:val="auto"/>
                <w:sz w:val="24"/>
                <w:szCs w:val="24"/>
                <w:highlight w:val="none"/>
              </w:rPr>
            </w:pPr>
          </w:p>
        </w:tc>
        <w:tc>
          <w:tcPr>
            <w:tcW w:w="1309" w:type="dxa"/>
            <w:noWrap w:val="0"/>
            <w:vAlign w:val="center"/>
          </w:tcPr>
          <w:p w14:paraId="26AE73E2">
            <w:pPr>
              <w:jc w:val="center"/>
              <w:rPr>
                <w:rFonts w:ascii="宋体" w:hAnsi="宋体" w:eastAsia="宋体" w:cs="Times New Roman"/>
                <w:i w:val="0"/>
                <w:iCs/>
                <w:color w:val="auto"/>
                <w:sz w:val="24"/>
                <w:szCs w:val="24"/>
                <w:highlight w:val="none"/>
              </w:rPr>
            </w:pPr>
          </w:p>
        </w:tc>
      </w:tr>
    </w:tbl>
    <w:p w14:paraId="4F488538">
      <w:pPr>
        <w:spacing w:line="500" w:lineRule="exact"/>
        <w:ind w:firstLine="480"/>
        <w:rPr>
          <w:rFonts w:ascii="宋体" w:hAnsi="宋体" w:eastAsia="宋体" w:cs="Times New Roman"/>
          <w:i w:val="0"/>
          <w:iCs/>
          <w:color w:val="auto"/>
          <w:sz w:val="24"/>
          <w:szCs w:val="24"/>
          <w:highlight w:val="none"/>
        </w:rPr>
      </w:pPr>
    </w:p>
    <w:p w14:paraId="61BC7809">
      <w:pPr>
        <w:spacing w:line="500" w:lineRule="exact"/>
        <w:ind w:firstLine="480"/>
        <w:rPr>
          <w:rFonts w:ascii="宋体" w:hAnsi="宋体" w:eastAsia="宋体" w:cs="Times New Roman"/>
          <w:i w:val="0"/>
          <w:iCs/>
          <w:color w:val="auto"/>
          <w:sz w:val="24"/>
          <w:szCs w:val="24"/>
          <w:highlight w:val="none"/>
        </w:rPr>
      </w:pPr>
    </w:p>
    <w:p w14:paraId="2A6A709D">
      <w:pPr>
        <w:spacing w:line="360" w:lineRule="auto"/>
        <w:ind w:firstLine="480"/>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投标人（盖章）：</w:t>
      </w:r>
    </w:p>
    <w:p w14:paraId="470A7E9F">
      <w:pPr>
        <w:spacing w:line="360" w:lineRule="auto"/>
        <w:ind w:firstLine="480"/>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法定代表人</w:t>
      </w:r>
      <w:r>
        <w:rPr>
          <w:rFonts w:ascii="Calibri" w:hAnsi="Calibri" w:eastAsia="宋体" w:cs="Times New Roman"/>
          <w:i w:val="0"/>
          <w:iCs/>
          <w:color w:val="auto"/>
          <w:sz w:val="24"/>
          <w:szCs w:val="24"/>
          <w:highlight w:val="none"/>
        </w:rPr>
        <w:t>（单位负责人）</w:t>
      </w:r>
      <w:r>
        <w:rPr>
          <w:rFonts w:hint="eastAsia" w:ascii="Times New Roman" w:hAnsi="Times New Roman" w:eastAsia="宋体" w:cs="Times New Roman"/>
          <w:i w:val="0"/>
          <w:iCs/>
          <w:color w:val="auto"/>
          <w:sz w:val="24"/>
          <w:szCs w:val="24"/>
          <w:highlight w:val="none"/>
        </w:rPr>
        <w:t>或委托代理人（签字或盖章）：</w:t>
      </w:r>
    </w:p>
    <w:p w14:paraId="6193D43E">
      <w:pPr>
        <w:spacing w:line="500" w:lineRule="exact"/>
        <w:ind w:firstLine="480"/>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日期：    年     月     日</w:t>
      </w:r>
    </w:p>
    <w:p w14:paraId="25818BCD">
      <w:pPr>
        <w:widowControl/>
        <w:jc w:val="left"/>
        <w:rPr>
          <w:rFonts w:ascii="Times New Roman" w:hAnsi="Times New Roman" w:eastAsia="黑体" w:cs="Times New Roman"/>
          <w:b/>
          <w:color w:val="auto"/>
          <w:sz w:val="28"/>
          <w:szCs w:val="20"/>
          <w:highlight w:val="none"/>
        </w:rPr>
      </w:pPr>
    </w:p>
    <w:p w14:paraId="042C1A18">
      <w:pPr>
        <w:widowControl/>
        <w:jc w:val="left"/>
        <w:rPr>
          <w:rFonts w:ascii="Times New Roman" w:hAnsi="Times New Roman" w:eastAsia="黑体" w:cs="Times New Roman"/>
          <w:b/>
          <w:color w:val="auto"/>
          <w:sz w:val="28"/>
          <w:szCs w:val="20"/>
          <w:highlight w:val="none"/>
        </w:rPr>
      </w:pPr>
    </w:p>
    <w:p w14:paraId="0E0CAF69">
      <w:pPr>
        <w:widowControl/>
        <w:jc w:val="left"/>
        <w:rPr>
          <w:rFonts w:ascii="Times New Roman" w:hAnsi="Times New Roman" w:eastAsia="黑体" w:cs="Times New Roman"/>
          <w:b/>
          <w:color w:val="auto"/>
          <w:sz w:val="28"/>
          <w:szCs w:val="20"/>
          <w:highlight w:val="none"/>
        </w:rPr>
      </w:pPr>
    </w:p>
    <w:p w14:paraId="7D59FDF0">
      <w:pPr>
        <w:widowControl/>
        <w:jc w:val="left"/>
        <w:rPr>
          <w:rFonts w:ascii="Times New Roman" w:hAnsi="Times New Roman" w:eastAsia="黑体" w:cs="Times New Roman"/>
          <w:b/>
          <w:color w:val="auto"/>
          <w:sz w:val="28"/>
          <w:szCs w:val="20"/>
          <w:highlight w:val="none"/>
        </w:rPr>
      </w:pPr>
    </w:p>
    <w:p w14:paraId="79B56645">
      <w:pPr>
        <w:widowControl/>
        <w:jc w:val="left"/>
        <w:rPr>
          <w:rFonts w:ascii="Times New Roman" w:hAnsi="Times New Roman" w:eastAsia="黑体" w:cs="Times New Roman"/>
          <w:b/>
          <w:color w:val="auto"/>
          <w:sz w:val="28"/>
          <w:szCs w:val="20"/>
          <w:highlight w:val="none"/>
        </w:rPr>
      </w:pPr>
    </w:p>
    <w:p w14:paraId="1EC5731F">
      <w:pPr>
        <w:widowControl/>
        <w:jc w:val="left"/>
        <w:rPr>
          <w:rFonts w:ascii="Times New Roman" w:hAnsi="Times New Roman" w:eastAsia="黑体" w:cs="Times New Roman"/>
          <w:b/>
          <w:color w:val="auto"/>
          <w:sz w:val="28"/>
          <w:szCs w:val="20"/>
          <w:highlight w:val="none"/>
        </w:rPr>
      </w:pPr>
    </w:p>
    <w:p w14:paraId="560E6FF1">
      <w:pPr>
        <w:widowControl/>
        <w:jc w:val="left"/>
        <w:rPr>
          <w:rFonts w:ascii="Times New Roman" w:hAnsi="Times New Roman" w:eastAsia="黑体" w:cs="Times New Roman"/>
          <w:b/>
          <w:color w:val="auto"/>
          <w:sz w:val="28"/>
          <w:szCs w:val="20"/>
          <w:highlight w:val="none"/>
        </w:rPr>
      </w:pPr>
    </w:p>
    <w:p w14:paraId="193CF95E">
      <w:pPr>
        <w:widowControl/>
        <w:jc w:val="left"/>
        <w:rPr>
          <w:rFonts w:ascii="Times New Roman" w:hAnsi="Times New Roman" w:eastAsia="黑体" w:cs="Times New Roman"/>
          <w:b/>
          <w:color w:val="auto"/>
          <w:sz w:val="28"/>
          <w:szCs w:val="20"/>
          <w:highlight w:val="none"/>
        </w:rPr>
      </w:pPr>
    </w:p>
    <w:p w14:paraId="3C77A190">
      <w:pPr>
        <w:widowControl/>
        <w:jc w:val="left"/>
        <w:rPr>
          <w:rFonts w:ascii="Times New Roman" w:hAnsi="Times New Roman" w:eastAsia="黑体" w:cs="Times New Roman"/>
          <w:b/>
          <w:color w:val="auto"/>
          <w:sz w:val="28"/>
          <w:szCs w:val="20"/>
          <w:highlight w:val="none"/>
        </w:rPr>
      </w:pPr>
    </w:p>
    <w:p w14:paraId="49459E9D">
      <w:pPr>
        <w:widowControl/>
        <w:jc w:val="left"/>
        <w:rPr>
          <w:rFonts w:ascii="Times New Roman" w:hAnsi="Times New Roman" w:eastAsia="黑体" w:cs="Times New Roman"/>
          <w:b/>
          <w:color w:val="auto"/>
          <w:sz w:val="28"/>
          <w:szCs w:val="20"/>
          <w:highlight w:val="none"/>
        </w:rPr>
      </w:pPr>
    </w:p>
    <w:p w14:paraId="305D4CA8">
      <w:pPr>
        <w:widowControl/>
        <w:jc w:val="left"/>
        <w:rPr>
          <w:rFonts w:ascii="Times New Roman" w:hAnsi="Times New Roman" w:eastAsia="黑体" w:cs="Times New Roman"/>
          <w:b/>
          <w:color w:val="auto"/>
          <w:sz w:val="28"/>
          <w:szCs w:val="20"/>
          <w:highlight w:val="none"/>
        </w:rPr>
      </w:pPr>
    </w:p>
    <w:p w14:paraId="72EEE46C">
      <w:pPr>
        <w:widowControl/>
        <w:jc w:val="left"/>
        <w:rPr>
          <w:rFonts w:ascii="Times New Roman" w:hAnsi="Times New Roman" w:eastAsia="黑体" w:cs="Times New Roman"/>
          <w:b/>
          <w:color w:val="auto"/>
          <w:sz w:val="28"/>
          <w:szCs w:val="20"/>
          <w:highlight w:val="none"/>
        </w:rPr>
      </w:pPr>
    </w:p>
    <w:p w14:paraId="7245708D">
      <w:pPr>
        <w:widowControl/>
        <w:jc w:val="left"/>
        <w:rPr>
          <w:rFonts w:ascii="Times New Roman" w:hAnsi="Times New Roman" w:eastAsia="黑体" w:cs="Times New Roman"/>
          <w:b/>
          <w:color w:val="auto"/>
          <w:sz w:val="28"/>
          <w:szCs w:val="20"/>
          <w:highlight w:val="none"/>
        </w:rPr>
      </w:pPr>
    </w:p>
    <w:p w14:paraId="763198E6">
      <w:pPr>
        <w:widowControl/>
        <w:jc w:val="left"/>
        <w:rPr>
          <w:rFonts w:ascii="Times New Roman" w:hAnsi="Times New Roman" w:eastAsia="黑体" w:cs="Times New Roman"/>
          <w:b/>
          <w:color w:val="auto"/>
          <w:sz w:val="28"/>
          <w:szCs w:val="20"/>
          <w:highlight w:val="none"/>
        </w:rPr>
      </w:pPr>
    </w:p>
    <w:p w14:paraId="111CCEA4">
      <w:pPr>
        <w:widowControl/>
        <w:jc w:val="left"/>
        <w:rPr>
          <w:rFonts w:ascii="Times New Roman" w:hAnsi="Times New Roman" w:eastAsia="黑体" w:cs="Times New Roman"/>
          <w:b/>
          <w:color w:val="auto"/>
          <w:sz w:val="28"/>
          <w:szCs w:val="20"/>
          <w:highlight w:val="none"/>
        </w:rPr>
      </w:pPr>
    </w:p>
    <w:p w14:paraId="3DABDCD6">
      <w:pPr>
        <w:widowControl/>
        <w:jc w:val="left"/>
        <w:rPr>
          <w:rFonts w:ascii="Times New Roman" w:hAnsi="Times New Roman" w:eastAsia="黑体" w:cs="Times New Roman"/>
          <w:b/>
          <w:color w:val="auto"/>
          <w:sz w:val="28"/>
          <w:szCs w:val="20"/>
          <w:highlight w:val="none"/>
        </w:rPr>
      </w:pPr>
    </w:p>
    <w:p w14:paraId="29F43024">
      <w:pPr>
        <w:widowControl/>
        <w:jc w:val="left"/>
        <w:rPr>
          <w:rFonts w:ascii="Times New Roman" w:hAnsi="Times New Roman" w:eastAsia="黑体" w:cs="Times New Roman"/>
          <w:b/>
          <w:color w:val="auto"/>
          <w:sz w:val="28"/>
          <w:szCs w:val="20"/>
          <w:highlight w:val="none"/>
        </w:rPr>
      </w:pPr>
    </w:p>
    <w:p w14:paraId="2700F4CF">
      <w:pPr>
        <w:widowControl/>
        <w:jc w:val="left"/>
        <w:rPr>
          <w:rFonts w:ascii="Times New Roman" w:hAnsi="Times New Roman" w:eastAsia="黑体" w:cs="Times New Roman"/>
          <w:b/>
          <w:color w:val="auto"/>
          <w:sz w:val="28"/>
          <w:szCs w:val="20"/>
          <w:highlight w:val="none"/>
        </w:rPr>
      </w:pPr>
    </w:p>
    <w:p w14:paraId="5FF82CCC">
      <w:pPr>
        <w:widowControl/>
        <w:jc w:val="left"/>
        <w:rPr>
          <w:rFonts w:ascii="Times New Roman" w:hAnsi="Times New Roman" w:eastAsia="黑体" w:cs="Times New Roman"/>
          <w:b/>
          <w:color w:val="auto"/>
          <w:sz w:val="28"/>
          <w:szCs w:val="20"/>
          <w:highlight w:val="none"/>
        </w:rPr>
      </w:pPr>
    </w:p>
    <w:p w14:paraId="3E3B3469">
      <w:pPr>
        <w:widowControl/>
        <w:tabs>
          <w:tab w:val="left" w:pos="3197"/>
        </w:tabs>
        <w:jc w:val="left"/>
        <w:rPr>
          <w:rFonts w:hint="eastAsia" w:ascii="Times New Roman" w:hAnsi="Times New Roman" w:eastAsia="黑体" w:cs="Times New Roman"/>
          <w:b/>
          <w:color w:val="auto"/>
          <w:sz w:val="28"/>
          <w:szCs w:val="20"/>
          <w:highlight w:val="none"/>
          <w:lang w:eastAsia="zh-CN"/>
        </w:rPr>
      </w:pPr>
    </w:p>
    <w:p w14:paraId="51884FEC">
      <w:pPr>
        <w:keepNext/>
        <w:spacing w:line="360" w:lineRule="auto"/>
        <w:outlineLvl w:val="1"/>
        <w:rPr>
          <w:rFonts w:ascii="宋体" w:hAnsi="Courier New" w:eastAsia="宋体" w:cs="Times New Roman"/>
          <w:color w:val="auto"/>
          <w:sz w:val="24"/>
          <w:szCs w:val="24"/>
          <w:highlight w:val="none"/>
        </w:rPr>
      </w:pPr>
      <w:r>
        <w:rPr>
          <w:rFonts w:hint="eastAsia" w:ascii="宋体" w:hAnsi="宋体" w:eastAsia="宋体"/>
          <w:color w:val="auto"/>
          <w:sz w:val="24"/>
          <w:szCs w:val="24"/>
          <w:highlight w:val="none"/>
        </w:rPr>
        <w:t>格式1</w:t>
      </w:r>
      <w:r>
        <w:rPr>
          <w:rFonts w:hint="eastAsia" w:ascii="宋体" w:hAnsi="宋体" w:eastAsia="宋体"/>
          <w:color w:val="auto"/>
          <w:sz w:val="24"/>
          <w:szCs w:val="24"/>
          <w:highlight w:val="none"/>
          <w:lang w:val="en-US" w:eastAsia="zh-CN"/>
        </w:rPr>
        <w:t>5</w:t>
      </w:r>
      <w:r>
        <w:rPr>
          <w:rFonts w:hint="eastAsia" w:ascii="宋体" w:hAnsi="宋体" w:eastAsia="宋体"/>
          <w:color w:val="auto"/>
          <w:sz w:val="24"/>
          <w:szCs w:val="24"/>
          <w:highlight w:val="none"/>
        </w:rPr>
        <w:t>、财务状况报告及税收、社会保障资金缴纳情况承诺函</w:t>
      </w:r>
    </w:p>
    <w:p w14:paraId="18F220F9">
      <w:pPr>
        <w:jc w:val="center"/>
        <w:rPr>
          <w:rFonts w:ascii="黑体" w:hAnsi="黑体" w:eastAsia="黑体" w:cs="宋体"/>
          <w:bCs/>
          <w:color w:val="auto"/>
          <w:sz w:val="36"/>
          <w:szCs w:val="28"/>
          <w:highlight w:val="none"/>
        </w:rPr>
      </w:pPr>
    </w:p>
    <w:p w14:paraId="7A040C7B">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财务状况报告及税收、社会保障资金缴纳情况承诺函</w:t>
      </w:r>
    </w:p>
    <w:p w14:paraId="0514B7F1">
      <w:pPr>
        <w:pStyle w:val="220"/>
        <w:rPr>
          <w:color w:val="auto"/>
          <w:highlight w:val="none"/>
        </w:rPr>
      </w:pPr>
    </w:p>
    <w:p w14:paraId="35EAAF1F">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致：</w:t>
      </w:r>
      <w:r>
        <w:rPr>
          <w:rFonts w:hint="eastAsia" w:ascii="宋体" w:hAnsi="宋体" w:eastAsia="宋体" w:cs="Times New Roman"/>
          <w:i/>
          <w:color w:val="auto"/>
          <w:sz w:val="24"/>
          <w:highlight w:val="none"/>
          <w:u w:val="single"/>
        </w:rPr>
        <w:t>【采购单位】</w:t>
      </w:r>
    </w:p>
    <w:p w14:paraId="78A7C978">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我方</w:t>
      </w:r>
      <w:r>
        <w:rPr>
          <w:rFonts w:hint="eastAsia" w:ascii="宋体" w:hAnsi="宋体" w:eastAsia="宋体" w:cs="Times New Roman"/>
          <w:i/>
          <w:color w:val="auto"/>
          <w:sz w:val="24"/>
          <w:highlight w:val="none"/>
          <w:u w:val="single"/>
        </w:rPr>
        <w:t>供应商名称</w:t>
      </w:r>
      <w:r>
        <w:rPr>
          <w:rFonts w:hint="eastAsia" w:ascii="宋体" w:hAnsi="宋体" w:eastAsia="宋体" w:cs="Times New Roman"/>
          <w:color w:val="auto"/>
          <w:sz w:val="24"/>
          <w:highlight w:val="none"/>
        </w:rPr>
        <w:t>参加</w:t>
      </w:r>
      <w:r>
        <w:rPr>
          <w:rFonts w:hint="eastAsia" w:ascii="宋体" w:hAnsi="宋体" w:eastAsia="宋体" w:cs="Times New Roman"/>
          <w:i/>
          <w:color w:val="auto"/>
          <w:sz w:val="24"/>
          <w:highlight w:val="none"/>
          <w:u w:val="single"/>
        </w:rPr>
        <w:t>【</w:t>
      </w:r>
      <w:r>
        <w:rPr>
          <w:rFonts w:hint="eastAsia" w:ascii="宋体" w:hAnsi="宋体" w:eastAsia="宋体" w:cs="Times New Roman"/>
          <w:i/>
          <w:color w:val="auto"/>
          <w:sz w:val="24"/>
          <w:highlight w:val="none"/>
          <w:u w:val="single"/>
          <w:lang w:val="en-US" w:eastAsia="zh-CN"/>
        </w:rPr>
        <w:t>项目</w:t>
      </w:r>
      <w:r>
        <w:rPr>
          <w:rFonts w:hint="eastAsia" w:ascii="宋体" w:hAnsi="宋体" w:eastAsia="宋体" w:cs="Times New Roman"/>
          <w:i/>
          <w:color w:val="auto"/>
          <w:sz w:val="24"/>
          <w:highlight w:val="none"/>
          <w:u w:val="single"/>
        </w:rPr>
        <w:t>名称】</w:t>
      </w:r>
      <w:r>
        <w:rPr>
          <w:rFonts w:hint="eastAsia" w:ascii="宋体" w:hAnsi="宋体" w:eastAsia="宋体" w:cs="Times New Roman"/>
          <w:color w:val="auto"/>
          <w:sz w:val="24"/>
          <w:highlight w:val="none"/>
        </w:rPr>
        <w:t>（项目编号：</w:t>
      </w:r>
      <w:r>
        <w:rPr>
          <w:rFonts w:hint="eastAsia" w:ascii="宋体" w:hAnsi="宋体" w:eastAsia="宋体" w:cs="Times New Roman"/>
          <w:i/>
          <w:color w:val="auto"/>
          <w:sz w:val="24"/>
          <w:highlight w:val="none"/>
          <w:u w:val="single"/>
        </w:rPr>
        <w:t>【</w:t>
      </w:r>
      <w:r>
        <w:rPr>
          <w:rFonts w:hint="eastAsia" w:ascii="宋体" w:hAnsi="宋体" w:eastAsia="宋体" w:cs="Times New Roman"/>
          <w:i/>
          <w:color w:val="auto"/>
          <w:sz w:val="24"/>
          <w:highlight w:val="none"/>
          <w:u w:val="single"/>
          <w:lang w:val="en-US" w:eastAsia="zh-CN"/>
        </w:rPr>
        <w:t>项目</w:t>
      </w:r>
      <w:r>
        <w:rPr>
          <w:rFonts w:hint="eastAsia" w:ascii="宋体" w:hAnsi="宋体" w:eastAsia="宋体" w:cs="Times New Roman"/>
          <w:i/>
          <w:color w:val="auto"/>
          <w:sz w:val="24"/>
          <w:highlight w:val="none"/>
          <w:u w:val="single"/>
        </w:rPr>
        <w:t>编号】</w:t>
      </w:r>
      <w:r>
        <w:rPr>
          <w:rFonts w:hint="eastAsia" w:ascii="宋体" w:hAnsi="宋体" w:eastAsia="宋体" w:cs="Times New Roman"/>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3F717035">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（1）具有良好的商业信誉和健全的财务会计制度（财务状况报告）；</w:t>
      </w:r>
    </w:p>
    <w:p w14:paraId="78159B90">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（2）有依法缴纳税收和社会保障资金的良好记录。</w:t>
      </w:r>
    </w:p>
    <w:p w14:paraId="0004DBD2">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074BE7AB">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特此承诺</w:t>
      </w:r>
    </w:p>
    <w:p w14:paraId="54B2A206">
      <w:pPr>
        <w:ind w:firstLine="480"/>
        <w:rPr>
          <w:rFonts w:hint="eastAsia" w:ascii="宋体" w:hAnsi="宋体" w:eastAsia="宋体" w:cs="Times New Roman"/>
          <w:color w:val="auto"/>
          <w:sz w:val="24"/>
          <w:highlight w:val="none"/>
        </w:rPr>
      </w:pPr>
    </w:p>
    <w:p w14:paraId="3E77908D">
      <w:pPr>
        <w:pStyle w:val="18"/>
        <w:rPr>
          <w:rFonts w:hint="eastAsia" w:ascii="宋体" w:hAnsi="宋体" w:eastAsia="宋体" w:cs="Times New Roman"/>
          <w:color w:val="auto"/>
          <w:sz w:val="24"/>
          <w:highlight w:val="none"/>
        </w:rPr>
      </w:pPr>
    </w:p>
    <w:p w14:paraId="61F7098C">
      <w:pPr>
        <w:rPr>
          <w:rFonts w:hint="eastAsia" w:ascii="宋体" w:hAnsi="宋体" w:eastAsia="宋体" w:cs="Times New Roman"/>
          <w:color w:val="auto"/>
          <w:sz w:val="24"/>
          <w:highlight w:val="none"/>
        </w:rPr>
      </w:pPr>
    </w:p>
    <w:p w14:paraId="138F7933">
      <w:pPr>
        <w:pStyle w:val="18"/>
        <w:rPr>
          <w:rFonts w:hint="eastAsia" w:ascii="宋体" w:hAnsi="宋体" w:eastAsia="宋体" w:cs="Times New Roman"/>
          <w:color w:val="auto"/>
          <w:sz w:val="24"/>
          <w:highlight w:val="none"/>
        </w:rPr>
      </w:pPr>
    </w:p>
    <w:p w14:paraId="1B5608BB">
      <w:pPr>
        <w:rPr>
          <w:rFonts w:hint="eastAsia"/>
          <w:color w:val="auto"/>
          <w:highlight w:val="none"/>
        </w:rPr>
      </w:pPr>
    </w:p>
    <w:p w14:paraId="55E3F1FB">
      <w:pPr>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投标人（盖章）：</w:t>
      </w:r>
    </w:p>
    <w:p w14:paraId="55D35B42">
      <w:pPr>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法定代表人或委托代理人（签字或盖章）：</w:t>
      </w:r>
    </w:p>
    <w:p w14:paraId="11DA6A85">
      <w:pPr>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日期：    年     月     日</w:t>
      </w:r>
    </w:p>
    <w:p w14:paraId="0343FD75">
      <w:pPr>
        <w:spacing w:line="360" w:lineRule="auto"/>
        <w:ind w:firstLine="482"/>
        <w:rPr>
          <w:rFonts w:ascii="宋体" w:hAnsi="Courier New" w:eastAsia="宋体" w:cs="Times New Roman"/>
          <w:b/>
          <w:color w:val="auto"/>
          <w:sz w:val="24"/>
          <w:szCs w:val="24"/>
          <w:highlight w:val="none"/>
        </w:rPr>
      </w:pPr>
    </w:p>
    <w:p w14:paraId="754A6749">
      <w:pP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br w:type="page" w:clear="all"/>
      </w:r>
    </w:p>
    <w:p w14:paraId="1CA3A94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格式1</w:t>
      </w:r>
      <w:r>
        <w:rPr>
          <w:rFonts w:hint="eastAsia" w:ascii="宋体" w:hAnsi="宋体" w:eastAsia="宋体" w:cs="宋体"/>
          <w:color w:val="auto"/>
          <w:sz w:val="24"/>
          <w:highlight w:val="none"/>
          <w:lang w:val="en-US" w:eastAsia="zh-CN"/>
        </w:rPr>
        <w:t>6</w:t>
      </w:r>
      <w:r>
        <w:rPr>
          <w:rFonts w:ascii="宋体" w:hAnsi="宋体" w:eastAsia="宋体" w:cs="宋体"/>
          <w:color w:val="auto"/>
          <w:sz w:val="24"/>
          <w:highlight w:val="none"/>
        </w:rPr>
        <w:t>、关于符合本国产品标准的声明函</w:t>
      </w:r>
    </w:p>
    <w:p w14:paraId="1B3F761A">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黑体" w:hAnsi="黑体" w:eastAsia="黑体" w:cs="黑体"/>
          <w:color w:val="auto"/>
          <w:sz w:val="32"/>
          <w:highlight w:val="none"/>
          <w:u w:val="single"/>
        </w:rPr>
        <w:t>关于符合本国产品标准的声明函</w:t>
      </w:r>
    </w:p>
    <w:p w14:paraId="22B288A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highlight w:val="none"/>
        </w:rPr>
      </w:pPr>
      <w:r>
        <w:rPr>
          <w:rFonts w:ascii="宋体" w:hAnsi="宋体" w:eastAsia="宋体" w:cs="宋体"/>
          <w:color w:val="auto"/>
          <w:sz w:val="24"/>
          <w:highlight w:val="none"/>
        </w:rPr>
        <w:t> </w:t>
      </w:r>
    </w:p>
    <w:p w14:paraId="65EB302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highlight w:val="none"/>
        </w:rPr>
      </w:pPr>
      <w:r>
        <w:rPr>
          <w:rFonts w:ascii="宋体" w:hAnsi="宋体" w:eastAsia="宋体" w:cs="宋体"/>
          <w:color w:val="auto"/>
          <w:sz w:val="24"/>
          <w:highlight w:val="none"/>
        </w:rPr>
        <w:t>本公司（联合体）郑重声明，根据《国务院办公厅关于在政府采购中实施本国产品标准及相关政策的通知》（国办发〔2025〕34号）的规定，本公司（单位）提供的以下产品属于本国产品。具体情况如下：</w:t>
      </w:r>
    </w:p>
    <w:p w14:paraId="4CBD4890">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1.</w:t>
      </w:r>
      <w:r>
        <w:rPr>
          <w:rFonts w:ascii="宋体" w:hAnsi="宋体" w:eastAsia="宋体" w:cs="宋体"/>
          <w:color w:val="auto"/>
          <w:sz w:val="24"/>
          <w:highlight w:val="none"/>
          <w:u w:val="single"/>
        </w:rPr>
        <w:t>（产品名称1）</w:t>
      </w:r>
      <w:r>
        <w:rPr>
          <w:rFonts w:ascii="宋体" w:hAnsi="宋体" w:eastAsia="宋体" w:cs="宋体"/>
          <w:color w:val="auto"/>
          <w:sz w:val="24"/>
          <w:highlight w:val="none"/>
          <w:vertAlign w:val="superscript"/>
        </w:rPr>
        <w:t>1</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vertAlign w:val="superscript"/>
        </w:rPr>
        <w:t>2</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w:t>
      </w:r>
      <w:r>
        <w:rPr>
          <w:rFonts w:ascii="宋体" w:hAnsi="宋体" w:eastAsia="宋体" w:cs="宋体"/>
          <w:strike/>
          <w:color w:val="auto"/>
          <w:sz w:val="24"/>
          <w:highlight w:val="none"/>
          <w:u w:val="single"/>
        </w:rPr>
        <w:t xml:space="preserve">（产品名称1） </w:t>
      </w:r>
      <w:r>
        <w:rPr>
          <w:rFonts w:ascii="宋体" w:hAnsi="宋体" w:eastAsia="宋体" w:cs="宋体"/>
          <w:color w:val="auto"/>
          <w:sz w:val="24"/>
          <w:highlight w:val="none"/>
        </w:rPr>
        <w:t>的中国境内生产的组件成本占比≥</w:t>
      </w:r>
      <w:r>
        <w:rPr>
          <w:rFonts w:ascii="宋体" w:hAnsi="宋体" w:eastAsia="宋体" w:cs="宋体"/>
          <w:strike/>
          <w:color w:val="auto"/>
          <w:sz w:val="24"/>
          <w:highlight w:val="none"/>
          <w:u w:val="single"/>
        </w:rPr>
        <w:t>（规定比例）</w:t>
      </w:r>
      <w:r>
        <w:rPr>
          <w:rFonts w:ascii="宋体" w:hAnsi="宋体" w:eastAsia="宋体" w:cs="宋体"/>
          <w:color w:val="auto"/>
          <w:sz w:val="24"/>
          <w:highlight w:val="none"/>
          <w:vertAlign w:val="superscript"/>
        </w:rPr>
        <w:t>3</w:t>
      </w:r>
      <w:r>
        <w:rPr>
          <w:rFonts w:ascii="宋体" w:hAnsi="宋体" w:eastAsia="宋体" w:cs="宋体"/>
          <w:color w:val="auto"/>
          <w:sz w:val="24"/>
          <w:highlight w:val="none"/>
        </w:rPr>
        <w:t>。</w:t>
      </w:r>
      <w:r>
        <w:rPr>
          <w:rFonts w:ascii="宋体" w:hAnsi="宋体" w:eastAsia="宋体" w:cs="宋体"/>
          <w:strike/>
          <w:color w:val="auto"/>
          <w:sz w:val="24"/>
          <w:highlight w:val="none"/>
          <w:u w:val="single"/>
        </w:rPr>
        <w:t>（产品名称1）</w:t>
      </w:r>
      <w:r>
        <w:rPr>
          <w:rFonts w:ascii="宋体" w:hAnsi="宋体" w:eastAsia="宋体" w:cs="宋体"/>
          <w:color w:val="auto"/>
          <w:sz w:val="24"/>
          <w:highlight w:val="none"/>
        </w:rPr>
        <w:t>的</w:t>
      </w:r>
      <w:r>
        <w:rPr>
          <w:rFonts w:ascii="宋体" w:hAnsi="宋体" w:eastAsia="宋体" w:cs="宋体"/>
          <w:strike/>
          <w:color w:val="auto"/>
          <w:sz w:val="24"/>
          <w:highlight w:val="none"/>
          <w:u w:val="single"/>
        </w:rPr>
        <w:t>（关键组件）</w:t>
      </w:r>
      <w:r>
        <w:rPr>
          <w:rFonts w:ascii="宋体" w:hAnsi="宋体" w:eastAsia="宋体" w:cs="宋体"/>
          <w:color w:val="auto"/>
          <w:sz w:val="24"/>
          <w:highlight w:val="none"/>
          <w:vertAlign w:val="superscript"/>
        </w:rPr>
        <w:t>4</w:t>
      </w:r>
      <w:r>
        <w:rPr>
          <w:rFonts w:ascii="宋体" w:hAnsi="宋体" w:eastAsia="宋体" w:cs="宋体"/>
          <w:color w:val="auto"/>
          <w:sz w:val="24"/>
          <w:highlight w:val="none"/>
        </w:rPr>
        <w:t>在中国境内生产。</w:t>
      </w:r>
      <w:r>
        <w:rPr>
          <w:rFonts w:ascii="宋体" w:hAnsi="宋体" w:eastAsia="宋体" w:cs="宋体"/>
          <w:strike/>
          <w:color w:val="auto"/>
          <w:sz w:val="24"/>
          <w:highlight w:val="none"/>
          <w:u w:val="single"/>
        </w:rPr>
        <w:t>（产品名称1）</w:t>
      </w:r>
      <w:r>
        <w:rPr>
          <w:rFonts w:ascii="宋体" w:hAnsi="宋体" w:eastAsia="宋体" w:cs="宋体"/>
          <w:color w:val="auto"/>
          <w:sz w:val="24"/>
          <w:highlight w:val="none"/>
        </w:rPr>
        <w:t>的</w:t>
      </w:r>
      <w:r>
        <w:rPr>
          <w:rFonts w:ascii="宋体" w:hAnsi="宋体" w:eastAsia="宋体" w:cs="宋体"/>
          <w:strike/>
          <w:color w:val="auto"/>
          <w:sz w:val="24"/>
          <w:highlight w:val="none"/>
          <w:u w:val="single"/>
        </w:rPr>
        <w:t>（关键工序）</w:t>
      </w:r>
      <w:r>
        <w:rPr>
          <w:rFonts w:ascii="宋体" w:hAnsi="宋体" w:eastAsia="宋体" w:cs="宋体"/>
          <w:color w:val="auto"/>
          <w:sz w:val="24"/>
          <w:highlight w:val="none"/>
          <w:vertAlign w:val="superscript"/>
        </w:rPr>
        <w:t>5</w:t>
      </w:r>
      <w:r>
        <w:rPr>
          <w:rFonts w:ascii="宋体" w:hAnsi="宋体" w:eastAsia="宋体" w:cs="宋体"/>
          <w:color w:val="auto"/>
          <w:sz w:val="24"/>
          <w:highlight w:val="none"/>
        </w:rPr>
        <w:t>在中国境内完成。</w:t>
      </w:r>
    </w:p>
    <w:p w14:paraId="36E156AC">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color w:val="auto"/>
          <w:highlight w:val="none"/>
        </w:rPr>
      </w:pPr>
      <w:r>
        <w:rPr>
          <w:rFonts w:ascii="宋体" w:hAnsi="宋体" w:eastAsia="宋体" w:cs="宋体"/>
          <w:color w:val="auto"/>
          <w:sz w:val="24"/>
          <w:highlight w:val="none"/>
        </w:rPr>
        <w:t>2.</w:t>
      </w:r>
      <w:r>
        <w:rPr>
          <w:rFonts w:ascii="宋体" w:hAnsi="宋体" w:eastAsia="宋体" w:cs="宋体"/>
          <w:color w:val="auto"/>
          <w:sz w:val="24"/>
          <w:highlight w:val="none"/>
          <w:u w:val="single"/>
        </w:rPr>
        <w:t>（产品名称2）</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strike/>
          <w:color w:val="auto"/>
          <w:sz w:val="24"/>
          <w:highlight w:val="none"/>
          <w:u w:val="single"/>
        </w:rPr>
        <w:t>（产品名称2）</w:t>
      </w:r>
      <w:r>
        <w:rPr>
          <w:rFonts w:ascii="宋体" w:hAnsi="宋体" w:eastAsia="宋体" w:cs="宋体"/>
          <w:color w:val="auto"/>
          <w:sz w:val="24"/>
          <w:highlight w:val="none"/>
        </w:rPr>
        <w:t>的中国境内生产的组件成本占比≥</w:t>
      </w:r>
      <w:r>
        <w:rPr>
          <w:rFonts w:ascii="宋体" w:hAnsi="宋体" w:eastAsia="宋体" w:cs="宋体"/>
          <w:strike/>
          <w:color w:val="auto"/>
          <w:sz w:val="24"/>
          <w:highlight w:val="none"/>
          <w:u w:val="single"/>
        </w:rPr>
        <w:t>（规定比例）</w:t>
      </w:r>
      <w:r>
        <w:rPr>
          <w:rFonts w:ascii="宋体" w:hAnsi="宋体" w:eastAsia="宋体" w:cs="宋体"/>
          <w:color w:val="auto"/>
          <w:sz w:val="24"/>
          <w:highlight w:val="none"/>
        </w:rPr>
        <w:t>。</w:t>
      </w:r>
      <w:r>
        <w:rPr>
          <w:rFonts w:ascii="宋体" w:hAnsi="宋体" w:eastAsia="宋体" w:cs="宋体"/>
          <w:strike/>
          <w:color w:val="auto"/>
          <w:sz w:val="24"/>
          <w:highlight w:val="none"/>
          <w:u w:val="single"/>
        </w:rPr>
        <w:t>（产品名称2）</w:t>
      </w:r>
      <w:r>
        <w:rPr>
          <w:rFonts w:ascii="宋体" w:hAnsi="宋体" w:eastAsia="宋体" w:cs="宋体"/>
          <w:color w:val="auto"/>
          <w:sz w:val="24"/>
          <w:highlight w:val="none"/>
        </w:rPr>
        <w:t>的</w:t>
      </w:r>
      <w:r>
        <w:rPr>
          <w:rFonts w:ascii="宋体" w:hAnsi="宋体" w:eastAsia="宋体" w:cs="宋体"/>
          <w:strike/>
          <w:color w:val="auto"/>
          <w:sz w:val="24"/>
          <w:highlight w:val="none"/>
          <w:u w:val="single"/>
        </w:rPr>
        <w:t>（关键组件）</w:t>
      </w:r>
      <w:r>
        <w:rPr>
          <w:rFonts w:ascii="宋体" w:hAnsi="宋体" w:eastAsia="宋体" w:cs="宋体"/>
          <w:color w:val="auto"/>
          <w:sz w:val="24"/>
          <w:highlight w:val="none"/>
        </w:rPr>
        <w:t>在中国境内生产。</w:t>
      </w:r>
      <w:r>
        <w:rPr>
          <w:rFonts w:ascii="宋体" w:hAnsi="宋体" w:eastAsia="宋体" w:cs="宋体"/>
          <w:strike/>
          <w:color w:val="auto"/>
          <w:sz w:val="24"/>
          <w:highlight w:val="none"/>
          <w:u w:val="single"/>
        </w:rPr>
        <w:t>（产品名称1）</w:t>
      </w:r>
      <w:r>
        <w:rPr>
          <w:rFonts w:ascii="宋体" w:hAnsi="宋体" w:eastAsia="宋体" w:cs="宋体"/>
          <w:color w:val="auto"/>
          <w:sz w:val="24"/>
          <w:highlight w:val="none"/>
        </w:rPr>
        <w:t>的</w:t>
      </w:r>
      <w:r>
        <w:rPr>
          <w:rFonts w:ascii="宋体" w:hAnsi="宋体" w:eastAsia="宋体" w:cs="宋体"/>
          <w:strike/>
          <w:color w:val="auto"/>
          <w:sz w:val="24"/>
          <w:highlight w:val="none"/>
          <w:u w:val="single"/>
        </w:rPr>
        <w:t>（关键工序）</w:t>
      </w:r>
      <w:r>
        <w:rPr>
          <w:rFonts w:ascii="宋体" w:hAnsi="宋体" w:eastAsia="宋体" w:cs="宋体"/>
          <w:color w:val="auto"/>
          <w:sz w:val="24"/>
          <w:highlight w:val="none"/>
        </w:rPr>
        <w:t>在中国境内完成。</w:t>
      </w:r>
    </w:p>
    <w:p w14:paraId="589C5EA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highlight w:val="none"/>
        </w:rPr>
      </w:pPr>
      <w:r>
        <w:rPr>
          <w:rFonts w:ascii="宋体" w:hAnsi="宋体" w:eastAsia="宋体" w:cs="宋体"/>
          <w:color w:val="auto"/>
          <w:sz w:val="24"/>
          <w:highlight w:val="none"/>
        </w:rPr>
        <w:t>……</w:t>
      </w:r>
    </w:p>
    <w:p w14:paraId="3B9E811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color w:val="auto"/>
          <w:highlight w:val="none"/>
        </w:rPr>
      </w:pPr>
      <w:r>
        <w:rPr>
          <w:rFonts w:ascii="宋体" w:hAnsi="宋体" w:eastAsia="宋体" w:cs="宋体"/>
          <w:color w:val="auto"/>
          <w:sz w:val="24"/>
          <w:highlight w:val="none"/>
        </w:rPr>
        <w:t>本公司（单位）对上述声明内容的真实性负责。如有虚假，愿承担相应法律责任。</w:t>
      </w:r>
    </w:p>
    <w:p w14:paraId="0A446D9D">
      <w:pPr>
        <w:pBdr>
          <w:top w:val="none" w:color="000000" w:sz="0" w:space="0"/>
          <w:left w:val="none" w:color="000000" w:sz="0" w:space="0"/>
          <w:bottom w:val="none" w:color="000000" w:sz="0" w:space="0"/>
          <w:right w:val="none" w:color="000000" w:sz="0" w:space="0"/>
        </w:pBdr>
        <w:spacing w:before="0" w:after="0" w:line="559" w:lineRule="atLeast"/>
        <w:ind w:left="0" w:right="1620" w:firstLine="2880"/>
        <w:jc w:val="both"/>
        <w:rPr>
          <w:color w:val="auto"/>
          <w:highlight w:val="none"/>
        </w:rPr>
      </w:pPr>
      <w:r>
        <w:rPr>
          <w:rFonts w:ascii="宋体" w:hAnsi="宋体" w:eastAsia="宋体" w:cs="宋体"/>
          <w:color w:val="auto"/>
          <w:sz w:val="24"/>
          <w:highlight w:val="none"/>
        </w:rPr>
        <w:t>公司（单位）名称（盖章）：</w:t>
      </w:r>
    </w:p>
    <w:p w14:paraId="474FE581">
      <w:pPr>
        <w:pBdr>
          <w:top w:val="none" w:color="000000" w:sz="0" w:space="0"/>
          <w:left w:val="none" w:color="000000" w:sz="0" w:space="0"/>
          <w:bottom w:val="none" w:color="000000" w:sz="0" w:space="0"/>
          <w:right w:val="none" w:color="000000" w:sz="0" w:space="0"/>
        </w:pBdr>
        <w:spacing w:before="0" w:after="0" w:line="559" w:lineRule="atLeast"/>
        <w:ind w:left="0" w:right="1140" w:firstLine="2880"/>
        <w:jc w:val="both"/>
        <w:rPr>
          <w:color w:val="auto"/>
          <w:highlight w:val="none"/>
        </w:rPr>
      </w:pPr>
      <w:r>
        <w:rPr>
          <w:rFonts w:ascii="宋体" w:hAnsi="宋体" w:eastAsia="宋体" w:cs="宋体"/>
          <w:color w:val="auto"/>
          <w:sz w:val="24"/>
          <w:highlight w:val="none"/>
        </w:rPr>
        <w:t>日期：</w:t>
      </w:r>
    </w:p>
    <w:p w14:paraId="67CA98BF">
      <w:pPr>
        <w:pBdr>
          <w:top w:val="none" w:color="000000" w:sz="0" w:space="0"/>
          <w:left w:val="none" w:color="000000" w:sz="0" w:space="0"/>
          <w:bottom w:val="none" w:color="000000" w:sz="0" w:space="0"/>
          <w:right w:val="none" w:color="000000" w:sz="0" w:space="0"/>
        </w:pBdr>
        <w:spacing w:before="0" w:after="0" w:line="85" w:lineRule="atLeast"/>
        <w:ind w:left="0" w:right="480" w:firstLine="0"/>
        <w:rPr>
          <w:color w:val="auto"/>
          <w:highlight w:val="none"/>
        </w:rPr>
      </w:pPr>
      <w:r>
        <w:rPr>
          <w:rFonts w:ascii="宋体" w:hAnsi="宋体" w:eastAsia="宋体" w:cs="宋体"/>
          <w:color w:val="auto"/>
          <w:sz w:val="24"/>
          <w:highlight w:val="none"/>
        </w:rPr>
        <w:t>填报说明：</w:t>
      </w:r>
    </w:p>
    <w:p w14:paraId="1B961728">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highlight w:val="none"/>
        </w:rPr>
      </w:pPr>
      <w:r>
        <w:rPr>
          <w:rFonts w:ascii="宋体" w:hAnsi="宋体" w:eastAsia="宋体" w:cs="宋体"/>
          <w:color w:val="auto"/>
          <w:sz w:val="24"/>
          <w:highlight w:val="none"/>
        </w:rPr>
        <w:t>1.产品如有型号，请在“产品名称”栏一并填写。</w:t>
      </w:r>
    </w:p>
    <w:p w14:paraId="681531F5">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highlight w:val="none"/>
        </w:rPr>
      </w:pPr>
      <w:r>
        <w:rPr>
          <w:rFonts w:ascii="宋体" w:hAnsi="宋体" w:eastAsia="宋体" w:cs="宋体"/>
          <w:color w:val="auto"/>
          <w:sz w:val="24"/>
          <w:highlight w:val="none"/>
        </w:rPr>
        <w:t>2.生产厂名与厂址应与生产厂营业执照载明的相关信息保持一致。</w:t>
      </w:r>
    </w:p>
    <w:p w14:paraId="4CDB2883">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highlight w:val="none"/>
        </w:rPr>
      </w:pPr>
      <w:r>
        <w:rPr>
          <w:rFonts w:ascii="宋体" w:hAnsi="宋体" w:eastAsia="宋体" w:cs="宋体"/>
          <w:color w:val="auto"/>
          <w:sz w:val="24"/>
          <w:highlight w:val="none"/>
        </w:rPr>
        <w:t>3.该产品的中国境内生产的组件成本占比相关要求实施前，“规定比例”栏可不填，下同。</w:t>
      </w:r>
    </w:p>
    <w:p w14:paraId="2430BD58">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highlight w:val="none"/>
        </w:rPr>
      </w:pPr>
      <w:r>
        <w:rPr>
          <w:rFonts w:ascii="宋体" w:hAnsi="宋体" w:eastAsia="宋体" w:cs="宋体"/>
          <w:color w:val="auto"/>
          <w:sz w:val="24"/>
          <w:highlight w:val="none"/>
        </w:rPr>
        <w:t>4.该产品的关键组件要求实施前，“关键组件”栏可不填，下同。</w:t>
      </w:r>
    </w:p>
    <w:p w14:paraId="52F9D7D5">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highlight w:val="none"/>
        </w:rPr>
      </w:pPr>
      <w:r>
        <w:rPr>
          <w:rFonts w:ascii="宋体" w:hAnsi="宋体" w:eastAsia="宋体" w:cs="宋体"/>
          <w:color w:val="auto"/>
          <w:sz w:val="24"/>
          <w:highlight w:val="none"/>
        </w:rPr>
        <w:t>5.该产品的关键工序要求实施前，“关键工序”栏可不填，下同。</w:t>
      </w:r>
    </w:p>
    <w:p w14:paraId="2C5CAEA7">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highlight w:val="none"/>
        </w:rPr>
      </w:pPr>
      <w:r>
        <w:rPr>
          <w:rFonts w:ascii="宋体" w:hAnsi="宋体" w:eastAsia="宋体" w:cs="宋体"/>
          <w:color w:val="auto"/>
          <w:sz w:val="24"/>
          <w:highlight w:val="none"/>
        </w:rPr>
        <w:t>6.用线划除的地方无需填写。</w:t>
      </w:r>
    </w:p>
    <w:p w14:paraId="57B0C5E2">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highlight w:val="none"/>
        </w:rPr>
      </w:pPr>
      <w:r>
        <w:rPr>
          <w:rFonts w:ascii="宋体" w:hAnsi="宋体" w:eastAsia="宋体" w:cs="宋体"/>
          <w:color w:val="auto"/>
          <w:sz w:val="24"/>
          <w:highlight w:val="none"/>
        </w:rPr>
        <w:t>7.请供应商如实填写，如填写有误，将承担一切不利后果。</w:t>
      </w:r>
    </w:p>
    <w:p w14:paraId="403F1BAB">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highlight w:val="none"/>
        </w:rPr>
      </w:pPr>
      <w:r>
        <w:rPr>
          <w:rFonts w:ascii="宋体" w:hAnsi="宋体" w:eastAsia="宋体" w:cs="宋体"/>
          <w:color w:val="auto"/>
          <w:sz w:val="24"/>
          <w:highlight w:val="none"/>
        </w:rPr>
        <w:t>8.供应商提供虚假《声明函》、虚假证明文件谋取中标的，依照《中华人民共和国政府采购法》等法律法规规定追究相应责任。</w:t>
      </w:r>
    </w:p>
    <w:p w14:paraId="7B70B9EA">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9.中标人的《声明函》或有关证明文件随中标结果公开，接受社会监督。</w:t>
      </w:r>
    </w:p>
    <w:p w14:paraId="2E3F160C">
      <w:pPr>
        <w:rPr>
          <w:rFonts w:ascii="Times New Roman" w:hAnsi="Times New Roman" w:eastAsia="黑体" w:cs="Times New Roman"/>
          <w:b/>
          <w:color w:val="auto"/>
          <w:sz w:val="36"/>
          <w:szCs w:val="20"/>
          <w:highlight w:val="none"/>
        </w:rPr>
      </w:pPr>
    </w:p>
    <w:p w14:paraId="4C5ECB4C">
      <w:pPr>
        <w:rPr>
          <w:color w:val="auto"/>
          <w:sz w:val="24"/>
          <w:szCs w:val="24"/>
          <w:highlight w:val="none"/>
        </w:rPr>
      </w:pPr>
    </w:p>
    <w:p w14:paraId="6D9FA344">
      <w:pPr>
        <w:rPr>
          <w:rFonts w:hint="eastAsia"/>
          <w:color w:val="auto"/>
          <w:sz w:val="24"/>
          <w:szCs w:val="24"/>
          <w:highlight w:val="none"/>
        </w:rPr>
      </w:pPr>
    </w:p>
    <w:p w14:paraId="52BC1AA8">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p>
    <w:p w14:paraId="190DB7D1">
      <w:pPr>
        <w:rPr>
          <w:rFonts w:hint="eastAsia"/>
          <w:color w:val="auto"/>
          <w:sz w:val="24"/>
          <w:szCs w:val="24"/>
          <w:highlight w:val="none"/>
        </w:rPr>
      </w:pPr>
      <w:r>
        <w:rPr>
          <w:rFonts w:hint="eastAsia" w:ascii="宋体" w:hAnsi="宋体" w:eastAsia="宋体"/>
          <w:color w:val="auto"/>
          <w:sz w:val="24"/>
          <w:szCs w:val="24"/>
          <w:highlight w:val="none"/>
        </w:rPr>
        <w:t>格式</w:t>
      </w:r>
      <w:r>
        <w:rPr>
          <w:rFonts w:hint="eastAsia" w:ascii="宋体" w:hAnsi="宋体" w:eastAsia="宋体"/>
          <w:color w:val="auto"/>
          <w:sz w:val="24"/>
          <w:szCs w:val="24"/>
          <w:highlight w:val="none"/>
          <w:lang w:val="en-US" w:eastAsia="zh-CN"/>
        </w:rPr>
        <w:t>17</w:t>
      </w:r>
      <w:r>
        <w:rPr>
          <w:rFonts w:hint="eastAsia" w:ascii="宋体" w:hAnsi="宋体" w:eastAsia="宋体"/>
          <w:color w:val="auto"/>
          <w:sz w:val="24"/>
          <w:szCs w:val="24"/>
          <w:highlight w:val="none"/>
        </w:rPr>
        <w:t>、</w:t>
      </w:r>
      <w:r>
        <w:rPr>
          <w:rFonts w:hint="eastAsia"/>
          <w:color w:val="auto"/>
          <w:sz w:val="24"/>
          <w:highlight w:val="none"/>
        </w:rPr>
        <w:t>其他材料</w:t>
      </w:r>
    </w:p>
    <w:p w14:paraId="4B7DB82D">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其</w:t>
      </w:r>
      <w:r>
        <w:rPr>
          <w:rFonts w:hint="eastAsia" w:ascii="黑体" w:hAnsi="黑体" w:eastAsia="黑体" w:cs="宋体"/>
          <w:bCs/>
          <w:color w:val="auto"/>
          <w:sz w:val="36"/>
          <w:szCs w:val="28"/>
          <w:highlight w:val="none"/>
          <w:lang w:val="en-US" w:eastAsia="zh-CN"/>
        </w:rPr>
        <w:t>他</w:t>
      </w:r>
      <w:r>
        <w:rPr>
          <w:rFonts w:hint="eastAsia" w:ascii="黑体" w:hAnsi="黑体" w:eastAsia="黑体" w:cs="宋体"/>
          <w:bCs/>
          <w:color w:val="auto"/>
          <w:sz w:val="36"/>
          <w:szCs w:val="28"/>
          <w:highlight w:val="none"/>
        </w:rPr>
        <w:t>材料</w:t>
      </w:r>
    </w:p>
    <w:p w14:paraId="28B31EC2">
      <w:pPr>
        <w:spacing w:line="52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（投标人对招标文件响应有必要提供的材料或评标办法中要求提供的材料）</w:t>
      </w:r>
    </w:p>
    <w:p w14:paraId="1EBD113D">
      <w:pPr>
        <w:spacing w:line="520" w:lineRule="exact"/>
        <w:rPr>
          <w:rFonts w:ascii="宋体" w:hAnsi="宋体" w:eastAsia="宋体" w:cs="Times New Roman"/>
          <w:color w:val="auto"/>
          <w:sz w:val="24"/>
          <w:szCs w:val="24"/>
          <w:highlight w:val="none"/>
        </w:rPr>
      </w:pPr>
    </w:p>
    <w:p w14:paraId="729F543D">
      <w:pPr>
        <w:spacing w:line="520" w:lineRule="exact"/>
        <w:rPr>
          <w:rFonts w:ascii="宋体" w:hAnsi="宋体" w:eastAsia="宋体" w:cs="Times New Roman"/>
          <w:color w:val="auto"/>
          <w:sz w:val="24"/>
          <w:szCs w:val="24"/>
          <w:highlight w:val="none"/>
        </w:rPr>
      </w:pPr>
    </w:p>
    <w:p w14:paraId="04CE786D">
      <w:pPr>
        <w:spacing w:line="520" w:lineRule="exact"/>
        <w:rPr>
          <w:rFonts w:ascii="宋体" w:hAnsi="宋体" w:eastAsia="宋体" w:cs="Times New Roman"/>
          <w:color w:val="auto"/>
          <w:sz w:val="24"/>
          <w:szCs w:val="24"/>
          <w:highlight w:val="none"/>
        </w:rPr>
      </w:pPr>
    </w:p>
    <w:p w14:paraId="74A8FCA1">
      <w:pPr>
        <w:spacing w:line="520" w:lineRule="exact"/>
        <w:rPr>
          <w:rFonts w:ascii="宋体" w:hAnsi="宋体" w:eastAsia="宋体" w:cs="Times New Roman"/>
          <w:color w:val="auto"/>
          <w:sz w:val="24"/>
          <w:szCs w:val="24"/>
          <w:highlight w:val="none"/>
        </w:rPr>
      </w:pPr>
    </w:p>
    <w:p w14:paraId="7165C6E5">
      <w:pPr>
        <w:spacing w:line="520" w:lineRule="exact"/>
        <w:rPr>
          <w:rFonts w:ascii="宋体" w:hAnsi="宋体" w:eastAsia="宋体" w:cs="Times New Roman"/>
          <w:color w:val="auto"/>
          <w:sz w:val="24"/>
          <w:szCs w:val="24"/>
          <w:highlight w:val="none"/>
        </w:rPr>
      </w:pPr>
    </w:p>
    <w:p w14:paraId="0E76DB75">
      <w:pPr>
        <w:spacing w:line="520" w:lineRule="exact"/>
        <w:rPr>
          <w:rFonts w:ascii="宋体" w:hAnsi="宋体" w:eastAsia="宋体" w:cs="Times New Roman"/>
          <w:color w:val="auto"/>
          <w:sz w:val="24"/>
          <w:szCs w:val="24"/>
          <w:highlight w:val="none"/>
        </w:rPr>
      </w:pPr>
    </w:p>
    <w:p w14:paraId="59A86E89">
      <w:pPr>
        <w:spacing w:line="520" w:lineRule="exact"/>
        <w:rPr>
          <w:rFonts w:ascii="宋体" w:hAnsi="宋体" w:eastAsia="宋体" w:cs="Times New Roman"/>
          <w:color w:val="auto"/>
          <w:sz w:val="24"/>
          <w:szCs w:val="24"/>
          <w:highlight w:val="none"/>
        </w:rPr>
      </w:pPr>
    </w:p>
    <w:p w14:paraId="5F07BA6E">
      <w:pPr>
        <w:spacing w:line="520" w:lineRule="exact"/>
        <w:rPr>
          <w:rFonts w:ascii="宋体" w:hAnsi="宋体" w:eastAsia="宋体" w:cs="Times New Roman"/>
          <w:color w:val="auto"/>
          <w:sz w:val="24"/>
          <w:szCs w:val="24"/>
          <w:highlight w:val="none"/>
        </w:rPr>
      </w:pPr>
    </w:p>
    <w:p w14:paraId="43B881F7">
      <w:pPr>
        <w:spacing w:line="520" w:lineRule="exact"/>
        <w:rPr>
          <w:rFonts w:ascii="宋体" w:hAnsi="宋体" w:eastAsia="宋体" w:cs="Times New Roman"/>
          <w:color w:val="auto"/>
          <w:sz w:val="24"/>
          <w:szCs w:val="24"/>
          <w:highlight w:val="none"/>
        </w:rPr>
      </w:pPr>
    </w:p>
    <w:p w14:paraId="297742B4">
      <w:pPr>
        <w:spacing w:line="520" w:lineRule="exact"/>
        <w:rPr>
          <w:rFonts w:ascii="宋体" w:hAnsi="宋体" w:eastAsia="宋体" w:cs="Times New Roman"/>
          <w:color w:val="auto"/>
          <w:sz w:val="24"/>
          <w:szCs w:val="24"/>
          <w:highlight w:val="none"/>
        </w:rPr>
      </w:pPr>
    </w:p>
    <w:p w14:paraId="0A01F6B1">
      <w:pPr>
        <w:spacing w:line="520" w:lineRule="exact"/>
        <w:rPr>
          <w:rFonts w:ascii="宋体" w:hAnsi="宋体" w:eastAsia="宋体" w:cs="Times New Roman"/>
          <w:color w:val="auto"/>
          <w:sz w:val="24"/>
          <w:szCs w:val="24"/>
          <w:highlight w:val="none"/>
        </w:rPr>
      </w:pPr>
    </w:p>
    <w:p w14:paraId="13D992AA">
      <w:pPr>
        <w:spacing w:line="520" w:lineRule="exact"/>
        <w:rPr>
          <w:rFonts w:ascii="宋体" w:hAnsi="宋体" w:eastAsia="宋体" w:cs="Times New Roman"/>
          <w:color w:val="auto"/>
          <w:sz w:val="24"/>
          <w:szCs w:val="24"/>
          <w:highlight w:val="none"/>
        </w:rPr>
      </w:pPr>
    </w:p>
    <w:p w14:paraId="3371D8CE">
      <w:pPr>
        <w:spacing w:line="520" w:lineRule="exact"/>
        <w:rPr>
          <w:rFonts w:ascii="宋体" w:hAnsi="宋体" w:eastAsia="宋体" w:cs="Times New Roman"/>
          <w:color w:val="auto"/>
          <w:sz w:val="24"/>
          <w:szCs w:val="24"/>
          <w:highlight w:val="none"/>
        </w:rPr>
      </w:pPr>
    </w:p>
    <w:p w14:paraId="7FA06073">
      <w:pPr>
        <w:spacing w:line="520" w:lineRule="exact"/>
        <w:rPr>
          <w:rFonts w:ascii="宋体" w:hAnsi="宋体" w:eastAsia="宋体" w:cs="Times New Roman"/>
          <w:color w:val="auto"/>
          <w:sz w:val="24"/>
          <w:szCs w:val="24"/>
          <w:highlight w:val="none"/>
        </w:rPr>
      </w:pPr>
    </w:p>
    <w:p w14:paraId="3CDE0028">
      <w:pPr>
        <w:spacing w:line="520" w:lineRule="exact"/>
        <w:rPr>
          <w:rFonts w:ascii="宋体" w:hAnsi="宋体" w:eastAsia="宋体" w:cs="Times New Roman"/>
          <w:color w:val="auto"/>
          <w:sz w:val="24"/>
          <w:szCs w:val="24"/>
          <w:highlight w:val="none"/>
        </w:rPr>
      </w:pPr>
    </w:p>
    <w:p w14:paraId="644361E6">
      <w:pPr>
        <w:spacing w:line="400" w:lineRule="exact"/>
        <w:rPr>
          <w:rFonts w:ascii="宋体" w:hAnsi="宋体" w:eastAsia="宋体" w:cs="Times New Roman"/>
          <w:b/>
          <w:color w:val="auto"/>
          <w:sz w:val="28"/>
          <w:szCs w:val="30"/>
          <w:highlight w:val="none"/>
        </w:rPr>
      </w:pPr>
    </w:p>
    <w:p w14:paraId="383795D1">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2EE53B2F">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03A44741">
      <w:pPr>
        <w:spacing w:line="360" w:lineRule="auto"/>
        <w:ind w:firstLine="480"/>
        <w:rPr>
          <w:rFonts w:ascii="FangSong_GB2312" w:hAnsi="Courier New" w:eastAsia="FangSong_GB2312" w:cs="Times New Roman"/>
          <w:color w:val="auto"/>
          <w:spacing w:val="6"/>
          <w:sz w:val="30"/>
          <w:szCs w:val="30"/>
          <w:highlight w:val="none"/>
        </w:rPr>
      </w:pPr>
      <w:r>
        <w:rPr>
          <w:rFonts w:hint="eastAsia" w:ascii="宋体" w:hAnsi="Courier New" w:eastAsia="宋体" w:cs="Times New Roman"/>
          <w:color w:val="auto"/>
          <w:sz w:val="24"/>
          <w:szCs w:val="24"/>
          <w:highlight w:val="none"/>
        </w:rPr>
        <w:t>日期：    年     月     日</w:t>
      </w:r>
    </w:p>
    <w:p w14:paraId="52737AB5">
      <w:pPr>
        <w:widowControl/>
        <w:jc w:val="left"/>
        <w:rPr>
          <w:rFonts w:ascii="Times New Roman" w:hAnsi="Times New Roman" w:eastAsia="黑体" w:cs="Times New Roman"/>
          <w:b/>
          <w:color w:val="auto"/>
          <w:sz w:val="36"/>
          <w:szCs w:val="20"/>
          <w:highlight w:val="none"/>
        </w:rPr>
      </w:pPr>
    </w:p>
    <w:p w14:paraId="00B77983">
      <w:pPr>
        <w:jc w:val="center"/>
        <w:rPr>
          <w:rFonts w:hint="default" w:ascii="黑体" w:hAnsi="黑体" w:eastAsia="黑体" w:cs="仿宋"/>
          <w:bCs/>
          <w:color w:val="auto"/>
          <w:sz w:val="40"/>
          <w:szCs w:val="32"/>
          <w:highlight w:val="none"/>
        </w:rPr>
      </w:pPr>
      <w:r>
        <w:rPr>
          <w:rFonts w:ascii="Times New Roman" w:hAnsi="Times New Roman" w:eastAsia="黑体" w:cs="Times New Roman"/>
          <w:b/>
          <w:color w:val="auto"/>
          <w:sz w:val="36"/>
          <w:szCs w:val="20"/>
          <w:highlight w:val="none"/>
        </w:rPr>
        <w:br w:type="page" w:clear="all"/>
      </w:r>
      <w:r>
        <w:rPr>
          <w:rFonts w:hint="eastAsia" w:ascii="黑体" w:hAnsi="黑体" w:eastAsia="黑体" w:cs="仿宋"/>
          <w:bCs/>
          <w:color w:val="auto"/>
          <w:sz w:val="40"/>
          <w:szCs w:val="32"/>
          <w:highlight w:val="none"/>
        </w:rPr>
        <w:t>质疑函范本</w:t>
      </w:r>
    </w:p>
    <w:p w14:paraId="0002835C">
      <w:pPr>
        <w:spacing w:line="500" w:lineRule="exact"/>
        <w:rPr>
          <w:rFonts w:hint="default"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致：</w:t>
      </w:r>
      <w:r>
        <w:rPr>
          <w:rFonts w:hint="eastAsia" w:ascii="宋体" w:hAnsi="宋体" w:eastAsia="宋体" w:cs="仿宋"/>
          <w:color w:val="auto"/>
          <w:sz w:val="24"/>
          <w:szCs w:val="24"/>
          <w:highlight w:val="none"/>
          <w:u w:val="single"/>
        </w:rPr>
        <w:t xml:space="preserve">                                                                 </w:t>
      </w:r>
    </w:p>
    <w:p w14:paraId="5D85350A">
      <w:pPr>
        <w:spacing w:line="500" w:lineRule="exact"/>
        <w:rPr>
          <w:rFonts w:hint="default"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一、质疑投标人基本信息</w:t>
      </w:r>
    </w:p>
    <w:p w14:paraId="494A8F9B">
      <w:pPr>
        <w:spacing w:line="500" w:lineRule="exact"/>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质疑投标人：</w:t>
      </w:r>
      <w:r>
        <w:rPr>
          <w:rFonts w:hint="eastAsia" w:ascii="宋体" w:hAnsi="宋体" w:eastAsia="宋体" w:cs="仿宋"/>
          <w:color w:val="auto"/>
          <w:sz w:val="24"/>
          <w:szCs w:val="24"/>
          <w:highlight w:val="none"/>
          <w:u w:val="single"/>
        </w:rPr>
        <w:t xml:space="preserve">                                                         </w:t>
      </w:r>
    </w:p>
    <w:p w14:paraId="0DAA3FDE">
      <w:pPr>
        <w:spacing w:line="500" w:lineRule="exact"/>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邮编：</w:t>
      </w:r>
      <w:r>
        <w:rPr>
          <w:rFonts w:hint="eastAsia" w:ascii="宋体" w:hAnsi="宋体" w:eastAsia="宋体" w:cs="仿宋"/>
          <w:color w:val="auto"/>
          <w:sz w:val="24"/>
          <w:szCs w:val="24"/>
          <w:highlight w:val="none"/>
          <w:u w:val="single"/>
        </w:rPr>
        <w:t xml:space="preserve">                            </w:t>
      </w:r>
    </w:p>
    <w:p w14:paraId="0F09C406">
      <w:pPr>
        <w:spacing w:line="500" w:lineRule="exact"/>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联系电话：</w:t>
      </w:r>
      <w:r>
        <w:rPr>
          <w:rFonts w:hint="eastAsia" w:ascii="宋体" w:hAnsi="宋体" w:eastAsia="宋体" w:cs="仿宋"/>
          <w:color w:val="auto"/>
          <w:sz w:val="24"/>
          <w:szCs w:val="24"/>
          <w:highlight w:val="none"/>
          <w:u w:val="single"/>
        </w:rPr>
        <w:t xml:space="preserve">                             </w:t>
      </w:r>
    </w:p>
    <w:p w14:paraId="1DCD0349">
      <w:pPr>
        <w:spacing w:line="500" w:lineRule="exact"/>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授权代表：</w:t>
      </w:r>
      <w:r>
        <w:rPr>
          <w:rFonts w:hint="eastAsia" w:ascii="宋体" w:hAnsi="宋体" w:eastAsia="宋体" w:cs="仿宋"/>
          <w:color w:val="auto"/>
          <w:sz w:val="24"/>
          <w:szCs w:val="24"/>
          <w:highlight w:val="none"/>
          <w:u w:val="single"/>
        </w:rPr>
        <w:t xml:space="preserve">                                                           </w:t>
      </w:r>
    </w:p>
    <w:p w14:paraId="39691B9E">
      <w:pPr>
        <w:spacing w:line="500" w:lineRule="exact"/>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联系电话：</w:t>
      </w:r>
      <w:r>
        <w:rPr>
          <w:rFonts w:hint="eastAsia" w:ascii="宋体" w:hAnsi="宋体" w:eastAsia="宋体" w:cs="仿宋"/>
          <w:color w:val="auto"/>
          <w:sz w:val="24"/>
          <w:szCs w:val="24"/>
          <w:highlight w:val="none"/>
          <w:u w:val="single"/>
        </w:rPr>
        <w:t xml:space="preserve">                                                           </w:t>
      </w:r>
    </w:p>
    <w:p w14:paraId="7F145C11">
      <w:pPr>
        <w:spacing w:line="500" w:lineRule="exact"/>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地址：</w:t>
      </w:r>
      <w:r>
        <w:rPr>
          <w:rFonts w:hint="default"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邮编：</w:t>
      </w:r>
      <w:r>
        <w:rPr>
          <w:rFonts w:hint="eastAsia" w:ascii="宋体" w:hAnsi="宋体" w:eastAsia="宋体" w:cs="仿宋"/>
          <w:color w:val="auto"/>
          <w:sz w:val="24"/>
          <w:szCs w:val="24"/>
          <w:highlight w:val="none"/>
          <w:u w:val="single"/>
        </w:rPr>
        <w:t xml:space="preserve">                                </w:t>
      </w:r>
    </w:p>
    <w:p w14:paraId="65DF9510">
      <w:pPr>
        <w:spacing w:line="500" w:lineRule="exact"/>
        <w:rPr>
          <w:rFonts w:hint="default"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二、质疑项目基本情况</w:t>
      </w:r>
    </w:p>
    <w:p w14:paraId="50420D4E">
      <w:pPr>
        <w:spacing w:line="500" w:lineRule="exact"/>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质疑项目的名称：</w:t>
      </w:r>
      <w:r>
        <w:rPr>
          <w:rFonts w:hint="eastAsia" w:ascii="宋体" w:hAnsi="宋体" w:eastAsia="宋体" w:cs="仿宋"/>
          <w:color w:val="auto"/>
          <w:sz w:val="24"/>
          <w:szCs w:val="24"/>
          <w:highlight w:val="none"/>
          <w:u w:val="single"/>
        </w:rPr>
        <w:t xml:space="preserve">                                                     </w:t>
      </w:r>
    </w:p>
    <w:p w14:paraId="3B94C501">
      <w:pPr>
        <w:spacing w:line="500" w:lineRule="exact"/>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包号：</w:t>
      </w:r>
      <w:r>
        <w:rPr>
          <w:rFonts w:hint="eastAsia" w:ascii="宋体" w:hAnsi="宋体" w:eastAsia="宋体" w:cs="仿宋"/>
          <w:color w:val="auto"/>
          <w:sz w:val="24"/>
          <w:szCs w:val="24"/>
          <w:highlight w:val="none"/>
          <w:u w:val="single"/>
        </w:rPr>
        <w:t xml:space="preserve">                      </w:t>
      </w:r>
    </w:p>
    <w:p w14:paraId="1470FB7F">
      <w:pPr>
        <w:spacing w:line="500" w:lineRule="exact"/>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采购人名称：</w:t>
      </w:r>
      <w:r>
        <w:rPr>
          <w:rFonts w:hint="eastAsia" w:ascii="宋体" w:hAnsi="宋体" w:eastAsia="宋体" w:cs="仿宋"/>
          <w:color w:val="auto"/>
          <w:sz w:val="24"/>
          <w:szCs w:val="24"/>
          <w:highlight w:val="none"/>
          <w:u w:val="single"/>
        </w:rPr>
        <w:t xml:space="preserve">                                                         </w:t>
      </w:r>
    </w:p>
    <w:p w14:paraId="5FC04480">
      <w:pPr>
        <w:spacing w:line="500" w:lineRule="exact"/>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采购文件获取日期：</w:t>
      </w:r>
      <w:r>
        <w:rPr>
          <w:rFonts w:hint="eastAsia" w:ascii="宋体" w:hAnsi="宋体" w:eastAsia="宋体" w:cs="仿宋"/>
          <w:color w:val="auto"/>
          <w:sz w:val="24"/>
          <w:szCs w:val="24"/>
          <w:highlight w:val="none"/>
          <w:u w:val="single"/>
        </w:rPr>
        <w:t xml:space="preserve">                                                   </w:t>
      </w:r>
    </w:p>
    <w:p w14:paraId="55C23351">
      <w:pPr>
        <w:spacing w:line="500" w:lineRule="exact"/>
        <w:rPr>
          <w:rFonts w:hint="default"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三、质疑事项具体内容</w:t>
      </w:r>
    </w:p>
    <w:p w14:paraId="79D4B13F">
      <w:pPr>
        <w:spacing w:line="500" w:lineRule="exact"/>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质疑事项1：</w:t>
      </w:r>
      <w:r>
        <w:rPr>
          <w:rFonts w:hint="eastAsia" w:ascii="宋体" w:hAnsi="宋体" w:eastAsia="宋体" w:cs="仿宋"/>
          <w:color w:val="auto"/>
          <w:sz w:val="24"/>
          <w:szCs w:val="24"/>
          <w:highlight w:val="none"/>
          <w:u w:val="single"/>
        </w:rPr>
        <w:t xml:space="preserve">                                                          </w:t>
      </w:r>
    </w:p>
    <w:p w14:paraId="359506F3">
      <w:pPr>
        <w:spacing w:line="500" w:lineRule="exact"/>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事实依据：</w:t>
      </w:r>
      <w:r>
        <w:rPr>
          <w:rFonts w:hint="eastAsia" w:ascii="宋体" w:hAnsi="宋体" w:eastAsia="宋体" w:cs="仿宋"/>
          <w:color w:val="auto"/>
          <w:sz w:val="24"/>
          <w:szCs w:val="24"/>
          <w:highlight w:val="none"/>
          <w:u w:val="single"/>
        </w:rPr>
        <w:t xml:space="preserve">                                                            </w:t>
      </w:r>
    </w:p>
    <w:p w14:paraId="6340E5A4">
      <w:pPr>
        <w:spacing w:line="500" w:lineRule="exact"/>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p>
    <w:p w14:paraId="7680543A">
      <w:pPr>
        <w:spacing w:line="500" w:lineRule="exact"/>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法律依据：</w:t>
      </w:r>
      <w:r>
        <w:rPr>
          <w:rFonts w:hint="eastAsia" w:ascii="宋体" w:hAnsi="宋体" w:eastAsia="宋体" w:cs="仿宋"/>
          <w:color w:val="auto"/>
          <w:sz w:val="24"/>
          <w:szCs w:val="24"/>
          <w:highlight w:val="none"/>
          <w:u w:val="single"/>
        </w:rPr>
        <w:t xml:space="preserve">                                                            </w:t>
      </w:r>
    </w:p>
    <w:p w14:paraId="4977DB25">
      <w:pPr>
        <w:spacing w:line="500" w:lineRule="exact"/>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p>
    <w:p w14:paraId="54B9CB94">
      <w:pPr>
        <w:spacing w:line="500" w:lineRule="exact"/>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质疑事项2</w:t>
      </w:r>
    </w:p>
    <w:p w14:paraId="0490C8AD">
      <w:pPr>
        <w:spacing w:line="500" w:lineRule="exact"/>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w:t>
      </w:r>
    </w:p>
    <w:p w14:paraId="27EE917B">
      <w:pPr>
        <w:spacing w:line="500" w:lineRule="exact"/>
        <w:rPr>
          <w:rFonts w:hint="default"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四、与质疑事项相关的质疑请求</w:t>
      </w:r>
    </w:p>
    <w:p w14:paraId="225F3133">
      <w:pPr>
        <w:spacing w:line="500" w:lineRule="exact"/>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请求：</w:t>
      </w:r>
      <w:r>
        <w:rPr>
          <w:rFonts w:hint="eastAsia" w:ascii="宋体" w:hAnsi="宋体" w:eastAsia="宋体" w:cs="仿宋"/>
          <w:color w:val="auto"/>
          <w:sz w:val="24"/>
          <w:szCs w:val="24"/>
          <w:highlight w:val="none"/>
          <w:u w:val="single"/>
        </w:rPr>
        <w:t xml:space="preserve">                                                                </w:t>
      </w:r>
    </w:p>
    <w:p w14:paraId="782AF372">
      <w:pPr>
        <w:spacing w:line="50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p>
    <w:p w14:paraId="20E483B8">
      <w:pPr>
        <w:spacing w:line="50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p>
    <w:p w14:paraId="7642F6A6">
      <w:pPr>
        <w:spacing w:line="500" w:lineRule="exact"/>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质疑函制作说明：</w:t>
      </w:r>
    </w:p>
    <w:p w14:paraId="2602FB74">
      <w:pPr>
        <w:widowControl/>
        <w:spacing w:line="500" w:lineRule="exact"/>
        <w:ind w:firstLine="480"/>
        <w:jc w:val="lef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1.投标人提出质疑时，应提交质疑函和必要的证明材料。</w:t>
      </w:r>
    </w:p>
    <w:p w14:paraId="513F102E">
      <w:pPr>
        <w:widowControl/>
        <w:spacing w:line="500" w:lineRule="exact"/>
        <w:ind w:firstLine="480"/>
        <w:jc w:val="lef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p>
    <w:p w14:paraId="69510B16">
      <w:pPr>
        <w:widowControl/>
        <w:spacing w:line="500" w:lineRule="exact"/>
        <w:ind w:firstLine="480"/>
        <w:jc w:val="lef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3.质疑投标人若对项目的某一分包进行质疑，质疑函中应列明具体分包号。</w:t>
      </w:r>
    </w:p>
    <w:p w14:paraId="728AAAB0">
      <w:pPr>
        <w:widowControl/>
        <w:spacing w:line="500" w:lineRule="exact"/>
        <w:ind w:firstLine="480"/>
        <w:jc w:val="lef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4.质疑函的质疑事项应具体、明确，并有必要的事实依据和法律依据。</w:t>
      </w:r>
    </w:p>
    <w:p w14:paraId="360809DA">
      <w:pPr>
        <w:widowControl/>
        <w:spacing w:line="500" w:lineRule="exact"/>
        <w:ind w:firstLine="480"/>
        <w:jc w:val="lef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5.质疑函的质疑请求应与质疑事项相关。</w:t>
      </w:r>
    </w:p>
    <w:p w14:paraId="64DFF202">
      <w:pPr>
        <w:widowControl/>
        <w:spacing w:line="500" w:lineRule="exact"/>
        <w:ind w:firstLine="480"/>
        <w:jc w:val="left"/>
        <w:rPr>
          <w:rFonts w:hint="default" w:ascii="Calibri" w:hAnsi="Calibri" w:eastAsia="宋体" w:cs="Times New Roman"/>
          <w:b w:val="0"/>
          <w:bCs/>
          <w:color w:val="auto"/>
          <w:highlight w:val="none"/>
        </w:rPr>
      </w:pPr>
      <w:r>
        <w:rPr>
          <w:rFonts w:hint="eastAsia" w:ascii="宋体" w:hAnsi="宋体" w:eastAsia="宋体" w:cs="Times New Roman"/>
          <w:b w:val="0"/>
          <w:bCs/>
          <w:color w:val="auto"/>
          <w:sz w:val="24"/>
          <w:szCs w:val="24"/>
          <w:highlight w:val="none"/>
        </w:rPr>
        <w:t>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213E10A4">
      <w:pPr>
        <w:widowControl/>
        <w:jc w:val="left"/>
        <w:rPr>
          <w:rFonts w:ascii="Times New Roman" w:hAnsi="Times New Roman" w:eastAsia="黑体" w:cs="Times New Roman"/>
          <w:b/>
          <w:color w:val="auto"/>
          <w:sz w:val="36"/>
          <w:szCs w:val="20"/>
          <w:highlight w:val="none"/>
        </w:rPr>
      </w:pPr>
    </w:p>
    <w:p w14:paraId="7E87EF20">
      <w:pPr>
        <w:keepNext/>
        <w:keepLines/>
        <w:spacing w:line="360" w:lineRule="auto"/>
        <w:jc w:val="center"/>
        <w:outlineLvl w:val="0"/>
        <w:rPr>
          <w:rFonts w:hint="eastAsia" w:ascii="Times New Roman" w:hAnsi="Times New Roman" w:eastAsia="黑体" w:cs="Times New Roman"/>
          <w:b/>
          <w:color w:val="auto"/>
          <w:sz w:val="36"/>
          <w:szCs w:val="20"/>
          <w:highlight w:val="none"/>
        </w:rPr>
      </w:pPr>
      <w:bookmarkStart w:id="19" w:name="_Toc150765438"/>
    </w:p>
    <w:p w14:paraId="4750FA0B">
      <w:pPr>
        <w:keepNext/>
        <w:keepLines/>
        <w:spacing w:line="360" w:lineRule="auto"/>
        <w:jc w:val="center"/>
        <w:outlineLvl w:val="0"/>
        <w:rPr>
          <w:rFonts w:hint="eastAsia" w:ascii="Times New Roman" w:hAnsi="Times New Roman" w:eastAsia="黑体" w:cs="Times New Roman"/>
          <w:b/>
          <w:color w:val="auto"/>
          <w:sz w:val="36"/>
          <w:szCs w:val="20"/>
          <w:highlight w:val="none"/>
        </w:rPr>
      </w:pPr>
    </w:p>
    <w:p w14:paraId="42D5B3B4">
      <w:pPr>
        <w:keepNext/>
        <w:keepLines/>
        <w:spacing w:line="360" w:lineRule="auto"/>
        <w:jc w:val="center"/>
        <w:outlineLvl w:val="0"/>
        <w:rPr>
          <w:rFonts w:hint="eastAsia" w:ascii="Times New Roman" w:hAnsi="Times New Roman" w:eastAsia="黑体" w:cs="Times New Roman"/>
          <w:b/>
          <w:color w:val="auto"/>
          <w:sz w:val="36"/>
          <w:szCs w:val="20"/>
          <w:highlight w:val="none"/>
        </w:rPr>
      </w:pPr>
    </w:p>
    <w:p w14:paraId="1EE02CFB">
      <w:pPr>
        <w:keepNext/>
        <w:keepLines/>
        <w:spacing w:line="360" w:lineRule="auto"/>
        <w:jc w:val="center"/>
        <w:outlineLvl w:val="0"/>
        <w:rPr>
          <w:rFonts w:hint="eastAsia" w:ascii="Times New Roman" w:hAnsi="Times New Roman" w:eastAsia="黑体" w:cs="Times New Roman"/>
          <w:b/>
          <w:color w:val="auto"/>
          <w:sz w:val="36"/>
          <w:szCs w:val="20"/>
          <w:highlight w:val="none"/>
        </w:rPr>
      </w:pPr>
    </w:p>
    <w:p w14:paraId="7B65C9A9">
      <w:pPr>
        <w:keepNext/>
        <w:keepLines/>
        <w:spacing w:line="360" w:lineRule="auto"/>
        <w:jc w:val="center"/>
        <w:outlineLvl w:val="0"/>
        <w:rPr>
          <w:rFonts w:hint="eastAsia" w:ascii="Times New Roman" w:hAnsi="Times New Roman" w:eastAsia="黑体" w:cs="Times New Roman"/>
          <w:b/>
          <w:color w:val="auto"/>
          <w:sz w:val="36"/>
          <w:szCs w:val="20"/>
          <w:highlight w:val="none"/>
        </w:rPr>
      </w:pPr>
    </w:p>
    <w:p w14:paraId="5BCA356C">
      <w:pPr>
        <w:keepNext/>
        <w:keepLines/>
        <w:spacing w:line="360" w:lineRule="auto"/>
        <w:jc w:val="center"/>
        <w:outlineLvl w:val="0"/>
        <w:rPr>
          <w:rFonts w:hint="eastAsia" w:ascii="Times New Roman" w:hAnsi="Times New Roman" w:eastAsia="黑体" w:cs="Times New Roman"/>
          <w:b/>
          <w:color w:val="auto"/>
          <w:sz w:val="36"/>
          <w:szCs w:val="20"/>
          <w:highlight w:val="none"/>
        </w:rPr>
      </w:pPr>
    </w:p>
    <w:p w14:paraId="14B06D80">
      <w:pPr>
        <w:keepNext/>
        <w:keepLines/>
        <w:spacing w:line="360" w:lineRule="auto"/>
        <w:jc w:val="center"/>
        <w:outlineLvl w:val="0"/>
        <w:rPr>
          <w:rFonts w:hint="eastAsia" w:ascii="Times New Roman" w:hAnsi="Times New Roman" w:eastAsia="黑体" w:cs="Times New Roman"/>
          <w:b/>
          <w:color w:val="auto"/>
          <w:sz w:val="36"/>
          <w:szCs w:val="20"/>
          <w:highlight w:val="none"/>
        </w:rPr>
      </w:pPr>
    </w:p>
    <w:p w14:paraId="3919261C">
      <w:pPr>
        <w:keepNext/>
        <w:keepLines/>
        <w:spacing w:line="360" w:lineRule="auto"/>
        <w:jc w:val="center"/>
        <w:outlineLvl w:val="0"/>
        <w:rPr>
          <w:rFonts w:hint="eastAsia" w:ascii="Times New Roman" w:hAnsi="Times New Roman" w:eastAsia="黑体" w:cs="Times New Roman"/>
          <w:b/>
          <w:color w:val="auto"/>
          <w:sz w:val="36"/>
          <w:szCs w:val="20"/>
          <w:highlight w:val="none"/>
        </w:rPr>
      </w:pPr>
    </w:p>
    <w:p w14:paraId="69DC579A">
      <w:pPr>
        <w:keepNext/>
        <w:keepLines/>
        <w:spacing w:line="360" w:lineRule="auto"/>
        <w:jc w:val="center"/>
        <w:outlineLvl w:val="0"/>
        <w:rPr>
          <w:rFonts w:hint="eastAsia" w:ascii="Times New Roman" w:hAnsi="Times New Roman" w:eastAsia="黑体" w:cs="Times New Roman"/>
          <w:b/>
          <w:color w:val="auto"/>
          <w:sz w:val="36"/>
          <w:szCs w:val="20"/>
          <w:highlight w:val="none"/>
        </w:rPr>
      </w:pPr>
    </w:p>
    <w:p w14:paraId="496C15E0">
      <w:pPr>
        <w:keepNext/>
        <w:keepLines/>
        <w:spacing w:line="360" w:lineRule="auto"/>
        <w:jc w:val="center"/>
        <w:outlineLvl w:val="0"/>
        <w:rPr>
          <w:rFonts w:hint="eastAsia" w:ascii="Times New Roman" w:hAnsi="Times New Roman" w:eastAsia="黑体" w:cs="Times New Roman"/>
          <w:b/>
          <w:color w:val="auto"/>
          <w:sz w:val="36"/>
          <w:szCs w:val="20"/>
          <w:highlight w:val="none"/>
        </w:rPr>
      </w:pPr>
    </w:p>
    <w:p w14:paraId="42735CD3">
      <w:pPr>
        <w:keepNext/>
        <w:keepLines/>
        <w:spacing w:line="360" w:lineRule="auto"/>
        <w:jc w:val="center"/>
        <w:outlineLvl w:val="0"/>
        <w:rPr>
          <w:rFonts w:hint="eastAsia" w:ascii="Times New Roman" w:hAnsi="Times New Roman" w:eastAsia="黑体" w:cs="Times New Roman"/>
          <w:b/>
          <w:color w:val="auto"/>
          <w:sz w:val="36"/>
          <w:szCs w:val="20"/>
          <w:highlight w:val="none"/>
        </w:rPr>
      </w:pPr>
    </w:p>
    <w:p w14:paraId="0512C05E">
      <w:pPr>
        <w:keepNext/>
        <w:keepLines/>
        <w:spacing w:line="360" w:lineRule="auto"/>
        <w:jc w:val="center"/>
        <w:outlineLvl w:val="0"/>
        <w:rPr>
          <w:rFonts w:hint="eastAsia" w:ascii="Times New Roman" w:hAnsi="Times New Roman" w:eastAsia="黑体" w:cs="Times New Roman"/>
          <w:b/>
          <w:color w:val="auto"/>
          <w:sz w:val="36"/>
          <w:szCs w:val="20"/>
          <w:highlight w:val="none"/>
        </w:rPr>
      </w:pPr>
    </w:p>
    <w:bookmarkEnd w:id="19"/>
    <w:p w14:paraId="5B6DFA4E">
      <w:pPr>
        <w:keepNext/>
        <w:keepLines/>
        <w:spacing w:line="360" w:lineRule="auto"/>
        <w:jc w:val="center"/>
        <w:outlineLvl w:val="0"/>
        <w:rPr>
          <w:rFonts w:hint="eastAsia" w:ascii="Times New Roman" w:hAnsi="Times New Roman" w:eastAsia="黑体" w:cs="Times New Roman"/>
          <w:b/>
          <w:color w:val="auto"/>
          <w:sz w:val="36"/>
          <w:szCs w:val="20"/>
          <w:highlight w:val="none"/>
        </w:rPr>
      </w:pPr>
    </w:p>
    <w:p w14:paraId="4E3DF378">
      <w:pPr>
        <w:spacing w:line="360" w:lineRule="auto"/>
        <w:ind w:firstLine="480"/>
        <w:rPr>
          <w:rFonts w:hint="eastAsia" w:ascii="宋体" w:hAnsi="宋体" w:eastAsia="宋体" w:cs="Times New Roman"/>
          <w:color w:val="auto"/>
          <w:sz w:val="24"/>
          <w:szCs w:val="24"/>
          <w:highlight w:val="none"/>
        </w:rPr>
      </w:pPr>
    </w:p>
    <w:bookmarkEnd w:id="17"/>
    <w:bookmarkEnd w:id="18"/>
    <w:p w14:paraId="1AD5D59B">
      <w:pPr>
        <w:keepNext/>
        <w:keepLines/>
        <w:spacing w:line="360" w:lineRule="auto"/>
        <w:jc w:val="center"/>
        <w:outlineLvl w:val="0"/>
        <w:rPr>
          <w:rFonts w:ascii="Times New Roman" w:hAnsi="宋体" w:eastAsia="黑体" w:cs="Times New Roman"/>
          <w:color w:val="auto"/>
          <w:sz w:val="36"/>
          <w:szCs w:val="20"/>
          <w:highlight w:val="none"/>
        </w:rPr>
      </w:pPr>
      <w:bookmarkStart w:id="20" w:name="_Toc513622230"/>
      <w:bookmarkStart w:id="21" w:name="_Toc150765439"/>
      <w:r>
        <w:rPr>
          <w:rFonts w:hint="eastAsia" w:ascii="Times New Roman" w:hAnsi="Times New Roman" w:eastAsia="黑体" w:cs="Times New Roman"/>
          <w:b/>
          <w:color w:val="auto"/>
          <w:sz w:val="36"/>
          <w:szCs w:val="20"/>
          <w:highlight w:val="none"/>
        </w:rPr>
        <w:t>第</w:t>
      </w:r>
      <w:r>
        <w:rPr>
          <w:rFonts w:hint="eastAsia" w:ascii="Times New Roman" w:hAnsi="Times New Roman" w:eastAsia="黑体" w:cs="Times New Roman"/>
          <w:b/>
          <w:color w:val="auto"/>
          <w:sz w:val="36"/>
          <w:szCs w:val="20"/>
          <w:highlight w:val="none"/>
          <w:lang w:val="en-US" w:eastAsia="zh-CN"/>
        </w:rPr>
        <w:t>五</w:t>
      </w:r>
      <w:r>
        <w:rPr>
          <w:rFonts w:hint="eastAsia" w:ascii="Times New Roman" w:hAnsi="Times New Roman" w:eastAsia="黑体" w:cs="Times New Roman"/>
          <w:b/>
          <w:color w:val="auto"/>
          <w:sz w:val="36"/>
          <w:szCs w:val="20"/>
          <w:highlight w:val="none"/>
        </w:rPr>
        <w:t>章</w:t>
      </w:r>
      <w:r>
        <w:rPr>
          <w:rFonts w:hint="eastAsia" w:ascii="Times New Roman" w:hAnsi="Times New Roman" w:eastAsia="黑体" w:cs="Times New Roman"/>
          <w:b/>
          <w:color w:val="auto"/>
          <w:sz w:val="36"/>
          <w:szCs w:val="20"/>
          <w:highlight w:val="none"/>
          <w:lang w:val="en-US" w:eastAsia="zh-CN"/>
        </w:rPr>
        <w:t xml:space="preserve">  </w:t>
      </w:r>
      <w:r>
        <w:rPr>
          <w:rFonts w:hint="eastAsia" w:ascii="Times New Roman" w:hAnsi="Times New Roman" w:eastAsia="黑体" w:cs="Times New Roman"/>
          <w:b/>
          <w:color w:val="auto"/>
          <w:sz w:val="36"/>
          <w:szCs w:val="20"/>
          <w:highlight w:val="none"/>
        </w:rPr>
        <w:t>项目需求</w:t>
      </w:r>
      <w:bookmarkEnd w:id="20"/>
      <w:bookmarkEnd w:id="21"/>
    </w:p>
    <w:p w14:paraId="50DCF0F0">
      <w:pPr>
        <w:spacing w:line="360" w:lineRule="auto"/>
        <w:ind w:firstLine="482"/>
        <w:rPr>
          <w:rFonts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说明：本项目属性为货物，</w:t>
      </w:r>
      <w:r>
        <w:rPr>
          <w:rFonts w:hint="eastAsia" w:ascii="宋体" w:hAnsi="Times New Roman" w:eastAsia="宋体" w:cs="Times New Roman"/>
          <w:b/>
          <w:color w:val="auto"/>
          <w:sz w:val="24"/>
          <w:szCs w:val="21"/>
          <w:highlight w:val="none"/>
        </w:rPr>
        <w:t>采购标的对应的中小企业划分标准所属行业为</w:t>
      </w:r>
      <w:r>
        <w:rPr>
          <w:rFonts w:hint="eastAsia" w:ascii="宋体" w:hAnsi="Times New Roman" w:eastAsia="宋体" w:cs="Times New Roman"/>
          <w:b/>
          <w:color w:val="auto"/>
          <w:sz w:val="24"/>
          <w:szCs w:val="21"/>
          <w:highlight w:val="none"/>
          <w:u w:val="single"/>
          <w:lang w:val="en-US" w:eastAsia="zh-CN"/>
        </w:rPr>
        <w:t xml:space="preserve"> </w:t>
      </w:r>
      <w:r>
        <w:rPr>
          <w:rFonts w:hint="eastAsia" w:ascii="宋体" w:eastAsia="宋体"/>
          <w:b/>
          <w:color w:val="auto"/>
          <w:sz w:val="24"/>
          <w:szCs w:val="21"/>
          <w:highlight w:val="none"/>
          <w:u w:val="single"/>
        </w:rPr>
        <w:t>工业</w:t>
      </w:r>
      <w:r>
        <w:rPr>
          <w:rFonts w:hint="eastAsia" w:ascii="宋体" w:eastAsia="宋体"/>
          <w:b/>
          <w:color w:val="auto"/>
          <w:sz w:val="24"/>
          <w:szCs w:val="21"/>
          <w:highlight w:val="none"/>
          <w:u w:val="single"/>
          <w:lang w:val="en-US" w:eastAsia="zh-CN"/>
        </w:rPr>
        <w:t xml:space="preserve"> </w:t>
      </w:r>
      <w:r>
        <w:rPr>
          <w:rFonts w:hint="eastAsia" w:ascii="宋体" w:hAnsi="Times New Roman" w:eastAsia="宋体" w:cs="Times New Roman"/>
          <w:b/>
          <w:color w:val="auto"/>
          <w:sz w:val="24"/>
          <w:szCs w:val="21"/>
          <w:highlight w:val="none"/>
        </w:rPr>
        <w:t>。</w:t>
      </w:r>
    </w:p>
    <w:p w14:paraId="3F064C41">
      <w:pPr>
        <w:numPr>
          <w:ilvl w:val="0"/>
          <w:numId w:val="8"/>
        </w:numPr>
        <w:spacing w:line="360" w:lineRule="auto"/>
        <w:ind w:firstLine="482"/>
        <w:jc w:val="lef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本项目需求中标注★号的部分为实质性要求和条件（由采购人根据实际情况设置），投标人必须作出满足或者优于原要求和条件的响应否则投标无效。</w:t>
      </w:r>
    </w:p>
    <w:p w14:paraId="0F0D2FA3">
      <w:pPr>
        <w:numPr>
          <w:ilvl w:val="0"/>
          <w:numId w:val="0"/>
        </w:numPr>
        <w:spacing w:line="360" w:lineRule="auto"/>
        <w:ind w:firstLine="482"/>
        <w:jc w:val="lef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2、技术参数要求投标人应逐一列出所有参数性能配置等偏离情况，并逐条详细标注出佐证材料证明所在位置，未对证明材料标注或标注不明确视为未提供证明材料，除特殊要求自行承诺以外，其他自行承诺符合要求的不予认可。</w:t>
      </w:r>
    </w:p>
    <w:p w14:paraId="00C74F3E">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14:paraId="3BAE2C2C">
      <w:pPr>
        <w:spacing w:line="360" w:lineRule="auto"/>
        <w:ind w:firstLine="482"/>
        <w:rPr>
          <w:rFonts w:hint="eastAsia"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本项目核心产品为：</w:t>
      </w:r>
      <w:r>
        <w:rPr>
          <w:rFonts w:hint="eastAsia" w:ascii="宋体" w:hAnsi="宋体" w:eastAsia="宋体" w:cs="Times New Roman"/>
          <w:b/>
          <w:color w:val="auto"/>
          <w:sz w:val="24"/>
          <w:szCs w:val="24"/>
          <w:highlight w:val="none"/>
          <w:u w:val="single"/>
          <w:lang w:eastAsia="zh-CN"/>
        </w:rPr>
        <w:t>智慧性诱测报设备</w:t>
      </w:r>
      <w:r>
        <w:rPr>
          <w:rFonts w:hint="eastAsia" w:ascii="宋体" w:hAnsi="宋体" w:eastAsia="宋体" w:cs="Times New Roman"/>
          <w:b/>
          <w:color w:val="auto"/>
          <w:sz w:val="24"/>
          <w:szCs w:val="24"/>
          <w:highlight w:val="none"/>
        </w:rPr>
        <w:t>。</w:t>
      </w:r>
    </w:p>
    <w:p w14:paraId="12BBAE5D">
      <w:pPr>
        <w:spacing w:line="360" w:lineRule="auto"/>
        <w:rPr>
          <w:rFonts w:hint="default" w:ascii="MS Mincho" w:hAnsi="Calibri" w:eastAsia="宋体" w:cs="Times New Roman"/>
          <w:b/>
          <w:color w:val="auto"/>
          <w:sz w:val="24"/>
          <w:szCs w:val="24"/>
          <w:highlight w:val="none"/>
        </w:rPr>
      </w:pPr>
      <w:bookmarkStart w:id="22" w:name="_Toc513622231"/>
      <w:bookmarkStart w:id="23" w:name="_Toc139967217"/>
      <w:bookmarkStart w:id="24" w:name="_Toc139966433"/>
      <w:r>
        <w:rPr>
          <w:rFonts w:hint="eastAsia" w:ascii="宋体" w:hAnsi="宋体" w:eastAsia="宋体" w:cs="宋体"/>
          <w:b/>
          <w:color w:val="auto"/>
          <w:sz w:val="24"/>
          <w:szCs w:val="24"/>
          <w:highlight w:val="none"/>
        </w:rPr>
        <w:t>一、</w:t>
      </w:r>
      <w:r>
        <w:rPr>
          <w:rFonts w:ascii="MS Mincho" w:hAnsi="Calibri" w:eastAsia="宋体" w:cs="Times New Roman"/>
          <w:b/>
          <w:color w:val="auto"/>
          <w:sz w:val="24"/>
          <w:szCs w:val="24"/>
          <w:highlight w:val="none"/>
        </w:rPr>
        <w:t>货物清单：</w:t>
      </w:r>
    </w:p>
    <w:tbl>
      <w:tblPr>
        <w:tblStyle w:val="242"/>
        <w:tblW w:w="9952"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4482"/>
        <w:gridCol w:w="1457"/>
        <w:gridCol w:w="1331"/>
        <w:gridCol w:w="1972"/>
      </w:tblGrid>
      <w:tr w14:paraId="673B7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710" w:type="dxa"/>
            <w:noWrap w:val="0"/>
            <w:vAlign w:val="center"/>
          </w:tcPr>
          <w:p w14:paraId="329B9CE2">
            <w:pPr>
              <w:jc w:val="center"/>
              <w:rPr>
                <w:rFonts w:hint="default" w:ascii="MS Mincho" w:hAnsi="Calibri" w:eastAsia="宋体" w:cs="Times New Roman"/>
                <w:b/>
                <w:bCs/>
                <w:color w:val="auto"/>
                <w:sz w:val="24"/>
                <w:szCs w:val="24"/>
                <w:highlight w:val="none"/>
              </w:rPr>
            </w:pPr>
            <w:r>
              <w:rPr>
                <w:rFonts w:hint="default" w:ascii="MS Mincho" w:hAnsi="Calibri" w:eastAsia="宋体" w:cs="Times New Roman"/>
                <w:b/>
                <w:bCs/>
                <w:color w:val="auto"/>
                <w:sz w:val="24"/>
                <w:szCs w:val="24"/>
                <w:highlight w:val="none"/>
              </w:rPr>
              <w:t>序号</w:t>
            </w:r>
          </w:p>
        </w:tc>
        <w:tc>
          <w:tcPr>
            <w:tcW w:w="4482" w:type="dxa"/>
            <w:noWrap w:val="0"/>
            <w:vAlign w:val="center"/>
          </w:tcPr>
          <w:p w14:paraId="33F1F100">
            <w:pPr>
              <w:jc w:val="center"/>
              <w:rPr>
                <w:rFonts w:hint="default" w:ascii="MS Mincho" w:hAnsi="Calibri" w:eastAsia="宋体" w:cs="Times New Roman"/>
                <w:b/>
                <w:bCs/>
                <w:color w:val="auto"/>
                <w:sz w:val="24"/>
                <w:szCs w:val="24"/>
                <w:highlight w:val="none"/>
              </w:rPr>
            </w:pPr>
            <w:r>
              <w:rPr>
                <w:rFonts w:hint="default" w:ascii="MS Mincho" w:hAnsi="Calibri" w:eastAsia="宋体" w:cs="Times New Roman"/>
                <w:b/>
                <w:bCs/>
                <w:color w:val="auto"/>
                <w:sz w:val="24"/>
                <w:szCs w:val="24"/>
                <w:highlight w:val="none"/>
              </w:rPr>
              <w:t>名称</w:t>
            </w:r>
          </w:p>
        </w:tc>
        <w:tc>
          <w:tcPr>
            <w:tcW w:w="1457" w:type="dxa"/>
            <w:noWrap w:val="0"/>
            <w:vAlign w:val="center"/>
          </w:tcPr>
          <w:p w14:paraId="0250DCDB">
            <w:pPr>
              <w:jc w:val="center"/>
              <w:rPr>
                <w:rFonts w:hint="eastAsia" w:ascii="MS Mincho" w:hAnsi="Calibri" w:eastAsia="宋体" w:cs="Times New Roman"/>
                <w:b/>
                <w:bCs/>
                <w:color w:val="auto"/>
                <w:sz w:val="24"/>
                <w:szCs w:val="24"/>
                <w:highlight w:val="none"/>
                <w:lang w:val="en-US" w:eastAsia="zh-CN"/>
              </w:rPr>
            </w:pPr>
            <w:r>
              <w:rPr>
                <w:rFonts w:hint="eastAsia" w:ascii="MS Mincho" w:hAnsi="Calibri" w:eastAsia="宋体" w:cs="Times New Roman"/>
                <w:b/>
                <w:bCs/>
                <w:color w:val="auto"/>
                <w:sz w:val="24"/>
                <w:szCs w:val="24"/>
                <w:highlight w:val="none"/>
                <w:lang w:val="en-US" w:eastAsia="zh-CN"/>
              </w:rPr>
              <w:t>单位</w:t>
            </w:r>
          </w:p>
        </w:tc>
        <w:tc>
          <w:tcPr>
            <w:tcW w:w="1331" w:type="dxa"/>
            <w:noWrap w:val="0"/>
            <w:vAlign w:val="center"/>
          </w:tcPr>
          <w:p w14:paraId="4F83B276">
            <w:pPr>
              <w:jc w:val="center"/>
              <w:rPr>
                <w:rFonts w:hint="default" w:ascii="MS Mincho" w:hAnsi="Calibri" w:eastAsia="宋体" w:cs="Times New Roman"/>
                <w:b/>
                <w:bCs/>
                <w:color w:val="auto"/>
                <w:sz w:val="24"/>
                <w:szCs w:val="24"/>
                <w:highlight w:val="none"/>
              </w:rPr>
            </w:pPr>
            <w:r>
              <w:rPr>
                <w:rFonts w:hint="default" w:ascii="MS Mincho" w:hAnsi="Calibri" w:eastAsia="宋体" w:cs="Times New Roman"/>
                <w:b/>
                <w:bCs/>
                <w:color w:val="auto"/>
                <w:sz w:val="24"/>
                <w:szCs w:val="24"/>
                <w:highlight w:val="none"/>
              </w:rPr>
              <w:t>数量</w:t>
            </w:r>
          </w:p>
        </w:tc>
        <w:tc>
          <w:tcPr>
            <w:tcW w:w="1972" w:type="dxa"/>
            <w:noWrap w:val="0"/>
            <w:vAlign w:val="center"/>
          </w:tcPr>
          <w:p w14:paraId="362E874D">
            <w:pPr>
              <w:jc w:val="center"/>
              <w:rPr>
                <w:rFonts w:hint="default" w:ascii="MS Mincho" w:hAnsi="Calibri" w:eastAsia="宋体" w:cs="Times New Roman"/>
                <w:b/>
                <w:bCs/>
                <w:color w:val="auto"/>
                <w:sz w:val="24"/>
                <w:szCs w:val="24"/>
                <w:highlight w:val="none"/>
              </w:rPr>
            </w:pPr>
            <w:r>
              <w:rPr>
                <w:rFonts w:hint="eastAsia" w:ascii="MS Mincho" w:hAnsi="Calibri" w:eastAsia="宋体" w:cs="Times New Roman"/>
                <w:b/>
                <w:bCs/>
                <w:color w:val="auto"/>
                <w:sz w:val="24"/>
                <w:szCs w:val="24"/>
                <w:highlight w:val="none"/>
              </w:rPr>
              <w:t>中小企业划分标准所属行业</w:t>
            </w:r>
          </w:p>
        </w:tc>
      </w:tr>
      <w:tr w14:paraId="037F1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10" w:type="dxa"/>
            <w:noWrap w:val="0"/>
            <w:vAlign w:val="center"/>
          </w:tcPr>
          <w:p w14:paraId="2894B5D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482" w:type="dxa"/>
            <w:noWrap w:val="0"/>
            <w:vAlign w:val="center"/>
          </w:tcPr>
          <w:p w14:paraId="49D81ED9">
            <w:pPr>
              <w:jc w:val="left"/>
              <w:rPr>
                <w:rFonts w:hint="eastAsia" w:ascii="宋体" w:hAnsi="宋体" w:eastAsia="宋体" w:cs="宋体"/>
                <w:color w:val="auto"/>
                <w:sz w:val="24"/>
                <w:szCs w:val="24"/>
                <w:highlight w:val="none"/>
                <w:lang w:eastAsia="zh-CN"/>
              </w:rPr>
            </w:pPr>
            <w:r>
              <w:rPr>
                <w:rFonts w:hint="eastAsia" w:ascii="宋体" w:hAnsi="宋体" w:eastAsia="宋体" w:cs="宋体"/>
                <w:i w:val="0"/>
                <w:iCs w:val="0"/>
                <w:color w:val="auto"/>
                <w:sz w:val="24"/>
                <w:szCs w:val="24"/>
                <w:highlight w:val="none"/>
                <w:u w:val="none"/>
                <w:lang w:val="en-US" w:eastAsia="zh-CN" w:bidi="ar"/>
              </w:rPr>
              <w:t>农业生态远程实时监测设备</w:t>
            </w:r>
          </w:p>
        </w:tc>
        <w:tc>
          <w:tcPr>
            <w:tcW w:w="1457" w:type="dxa"/>
            <w:noWrap w:val="0"/>
            <w:vAlign w:val="center"/>
          </w:tcPr>
          <w:p w14:paraId="57931A0D">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c>
          <w:tcPr>
            <w:tcW w:w="1331" w:type="dxa"/>
            <w:noWrap w:val="0"/>
            <w:vAlign w:val="center"/>
          </w:tcPr>
          <w:p w14:paraId="4DF9CFF4">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972" w:type="dxa"/>
            <w:noWrap w:val="0"/>
            <w:vAlign w:val="center"/>
          </w:tcPr>
          <w:p w14:paraId="3D93E44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w:t>
            </w:r>
          </w:p>
        </w:tc>
      </w:tr>
      <w:tr w14:paraId="00C04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10" w:type="dxa"/>
            <w:noWrap w:val="0"/>
            <w:vAlign w:val="center"/>
          </w:tcPr>
          <w:p w14:paraId="41841430">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4482" w:type="dxa"/>
            <w:noWrap w:val="0"/>
            <w:vAlign w:val="center"/>
          </w:tcPr>
          <w:p w14:paraId="216CE7D0">
            <w:pPr>
              <w:jc w:val="left"/>
              <w:rPr>
                <w:rFonts w:hint="eastAsia" w:ascii="宋体" w:hAnsi="宋体" w:eastAsia="宋体" w:cs="宋体"/>
                <w:color w:val="auto"/>
                <w:sz w:val="24"/>
                <w:szCs w:val="24"/>
                <w:highlight w:val="none"/>
                <w:lang w:eastAsia="zh-CN"/>
              </w:rPr>
            </w:pPr>
            <w:r>
              <w:rPr>
                <w:rFonts w:hint="eastAsia" w:ascii="宋体" w:hAnsi="宋体" w:eastAsia="宋体" w:cs="宋体"/>
                <w:i w:val="0"/>
                <w:iCs w:val="0"/>
                <w:color w:val="auto"/>
                <w:sz w:val="24"/>
                <w:szCs w:val="24"/>
                <w:highlight w:val="none"/>
                <w:u w:val="none"/>
                <w:lang w:val="en-US" w:eastAsia="zh-CN" w:bidi="ar"/>
              </w:rPr>
              <w:t>AI+智能虫情测报灯</w:t>
            </w:r>
          </w:p>
        </w:tc>
        <w:tc>
          <w:tcPr>
            <w:tcW w:w="1457" w:type="dxa"/>
            <w:noWrap w:val="0"/>
            <w:vAlign w:val="center"/>
          </w:tcPr>
          <w:p w14:paraId="207B81E6">
            <w:pPr>
              <w:widowControl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台</w:t>
            </w:r>
          </w:p>
        </w:tc>
        <w:tc>
          <w:tcPr>
            <w:tcW w:w="1331" w:type="dxa"/>
            <w:noWrap w:val="0"/>
            <w:vAlign w:val="center"/>
          </w:tcPr>
          <w:p w14:paraId="01120BA8">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972" w:type="dxa"/>
            <w:noWrap w:val="0"/>
            <w:vAlign w:val="center"/>
          </w:tcPr>
          <w:p w14:paraId="6AC4865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w:t>
            </w:r>
          </w:p>
        </w:tc>
      </w:tr>
      <w:tr w14:paraId="7D852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10" w:type="dxa"/>
            <w:noWrap w:val="0"/>
            <w:vAlign w:val="center"/>
          </w:tcPr>
          <w:p w14:paraId="64B80827">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4482" w:type="dxa"/>
            <w:noWrap w:val="0"/>
            <w:vAlign w:val="center"/>
          </w:tcPr>
          <w:p w14:paraId="39ED2D33">
            <w:pPr>
              <w:jc w:val="left"/>
              <w:rPr>
                <w:rFonts w:hint="eastAsia" w:ascii="宋体" w:hAnsi="宋体" w:eastAsia="宋体" w:cs="宋体"/>
                <w:color w:val="auto"/>
                <w:sz w:val="24"/>
                <w:szCs w:val="24"/>
                <w:highlight w:val="none"/>
                <w:lang w:eastAsia="zh-CN"/>
              </w:rPr>
            </w:pPr>
            <w:r>
              <w:rPr>
                <w:rFonts w:hint="eastAsia" w:ascii="宋体" w:hAnsi="宋体" w:eastAsia="宋体" w:cs="宋体"/>
                <w:i w:val="0"/>
                <w:iCs w:val="0"/>
                <w:color w:val="auto"/>
                <w:sz w:val="24"/>
                <w:szCs w:val="24"/>
                <w:highlight w:val="none"/>
                <w:u w:val="none"/>
                <w:lang w:val="en-US" w:eastAsia="zh-CN" w:bidi="ar"/>
              </w:rPr>
              <w:t>小虫体测报系统</w:t>
            </w:r>
          </w:p>
        </w:tc>
        <w:tc>
          <w:tcPr>
            <w:tcW w:w="1457" w:type="dxa"/>
            <w:noWrap w:val="0"/>
            <w:vAlign w:val="center"/>
          </w:tcPr>
          <w:p w14:paraId="0F7AF349">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台</w:t>
            </w:r>
          </w:p>
        </w:tc>
        <w:tc>
          <w:tcPr>
            <w:tcW w:w="1331" w:type="dxa"/>
            <w:noWrap w:val="0"/>
            <w:vAlign w:val="center"/>
          </w:tcPr>
          <w:p w14:paraId="27B303C7">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972" w:type="dxa"/>
            <w:noWrap w:val="0"/>
            <w:vAlign w:val="center"/>
          </w:tcPr>
          <w:p w14:paraId="16806BF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w:t>
            </w:r>
          </w:p>
        </w:tc>
      </w:tr>
      <w:tr w14:paraId="4D405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10" w:type="dxa"/>
            <w:noWrap w:val="0"/>
            <w:vAlign w:val="center"/>
          </w:tcPr>
          <w:p w14:paraId="26F28D97">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4482" w:type="dxa"/>
            <w:noWrap w:val="0"/>
            <w:vAlign w:val="center"/>
          </w:tcPr>
          <w:p w14:paraId="6F46FEE3">
            <w:pPr>
              <w:jc w:val="left"/>
              <w:rPr>
                <w:rFonts w:hint="eastAsia" w:ascii="宋体" w:hAnsi="宋体" w:eastAsia="宋体" w:cs="宋体"/>
                <w:color w:val="auto"/>
                <w:sz w:val="24"/>
                <w:szCs w:val="24"/>
                <w:highlight w:val="none"/>
                <w:lang w:eastAsia="zh-CN"/>
              </w:rPr>
            </w:pPr>
            <w:r>
              <w:rPr>
                <w:rFonts w:hint="eastAsia" w:ascii="宋体" w:hAnsi="宋体" w:eastAsia="宋体" w:cs="宋体"/>
                <w:i w:val="0"/>
                <w:iCs w:val="0"/>
                <w:color w:val="auto"/>
                <w:sz w:val="24"/>
                <w:szCs w:val="24"/>
                <w:highlight w:val="none"/>
                <w:u w:val="none"/>
                <w:lang w:val="en-US" w:eastAsia="zh-CN" w:bidi="ar"/>
              </w:rPr>
              <w:t>智慧性诱测报设备</w:t>
            </w:r>
          </w:p>
        </w:tc>
        <w:tc>
          <w:tcPr>
            <w:tcW w:w="1457" w:type="dxa"/>
            <w:noWrap w:val="0"/>
            <w:vAlign w:val="center"/>
          </w:tcPr>
          <w:p w14:paraId="36B72135">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台</w:t>
            </w:r>
          </w:p>
        </w:tc>
        <w:tc>
          <w:tcPr>
            <w:tcW w:w="1331" w:type="dxa"/>
            <w:noWrap w:val="0"/>
            <w:vAlign w:val="center"/>
          </w:tcPr>
          <w:p w14:paraId="4160264F">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972" w:type="dxa"/>
            <w:noWrap w:val="0"/>
            <w:vAlign w:val="center"/>
          </w:tcPr>
          <w:p w14:paraId="07C69EB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w:t>
            </w:r>
          </w:p>
        </w:tc>
      </w:tr>
      <w:tr w14:paraId="08F00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10" w:type="dxa"/>
            <w:noWrap w:val="0"/>
            <w:vAlign w:val="center"/>
          </w:tcPr>
          <w:p w14:paraId="49060870">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4482" w:type="dxa"/>
            <w:noWrap w:val="0"/>
            <w:vAlign w:val="center"/>
          </w:tcPr>
          <w:p w14:paraId="209656F5">
            <w:pPr>
              <w:jc w:val="left"/>
              <w:rPr>
                <w:rFonts w:hint="eastAsia" w:ascii="宋体" w:hAnsi="宋体" w:eastAsia="宋体" w:cs="宋体"/>
                <w:color w:val="auto"/>
                <w:sz w:val="24"/>
                <w:szCs w:val="24"/>
                <w:highlight w:val="none"/>
                <w:lang w:eastAsia="zh-CN"/>
              </w:rPr>
            </w:pPr>
            <w:r>
              <w:rPr>
                <w:rFonts w:hint="eastAsia" w:ascii="宋体" w:hAnsi="宋体" w:eastAsia="宋体" w:cs="宋体"/>
                <w:i w:val="0"/>
                <w:iCs w:val="0"/>
                <w:color w:val="auto"/>
                <w:sz w:val="24"/>
                <w:szCs w:val="24"/>
                <w:highlight w:val="none"/>
                <w:u w:val="none"/>
                <w:lang w:val="en-US" w:eastAsia="zh-CN" w:bidi="ar"/>
              </w:rPr>
              <w:t>土壤墒情监测设备（带气象站一体式）</w:t>
            </w:r>
          </w:p>
        </w:tc>
        <w:tc>
          <w:tcPr>
            <w:tcW w:w="1457" w:type="dxa"/>
            <w:noWrap w:val="0"/>
            <w:vAlign w:val="center"/>
          </w:tcPr>
          <w:p w14:paraId="109A1A69">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c>
          <w:tcPr>
            <w:tcW w:w="1331" w:type="dxa"/>
            <w:noWrap w:val="0"/>
            <w:vAlign w:val="center"/>
          </w:tcPr>
          <w:p w14:paraId="2FBA7CEE">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972" w:type="dxa"/>
            <w:noWrap w:val="0"/>
            <w:vAlign w:val="center"/>
          </w:tcPr>
          <w:p w14:paraId="1F322AC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w:t>
            </w:r>
          </w:p>
        </w:tc>
      </w:tr>
      <w:tr w14:paraId="65115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10" w:type="dxa"/>
            <w:noWrap w:val="0"/>
            <w:vAlign w:val="center"/>
          </w:tcPr>
          <w:p w14:paraId="00AF4BF6">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4482" w:type="dxa"/>
            <w:noWrap w:val="0"/>
            <w:vAlign w:val="center"/>
          </w:tcPr>
          <w:p w14:paraId="37F3508D">
            <w:pPr>
              <w:jc w:val="left"/>
              <w:rPr>
                <w:rFonts w:hint="eastAsia" w:ascii="宋体" w:hAnsi="宋体" w:eastAsia="宋体" w:cs="宋体"/>
                <w:color w:val="auto"/>
                <w:sz w:val="24"/>
                <w:szCs w:val="24"/>
                <w:highlight w:val="none"/>
                <w:lang w:eastAsia="zh-CN"/>
              </w:rPr>
            </w:pPr>
            <w:r>
              <w:rPr>
                <w:rFonts w:hint="eastAsia" w:ascii="宋体" w:hAnsi="宋体" w:eastAsia="宋体" w:cs="宋体"/>
                <w:i w:val="0"/>
                <w:iCs w:val="0"/>
                <w:color w:val="auto"/>
                <w:sz w:val="24"/>
                <w:szCs w:val="24"/>
                <w:highlight w:val="none"/>
                <w:u w:val="none"/>
                <w:lang w:val="en-US" w:eastAsia="zh-CN" w:bidi="ar"/>
              </w:rPr>
              <w:t>多光谱遥感植物表型分析系统</w:t>
            </w:r>
          </w:p>
        </w:tc>
        <w:tc>
          <w:tcPr>
            <w:tcW w:w="1457" w:type="dxa"/>
            <w:noWrap w:val="0"/>
            <w:vAlign w:val="center"/>
          </w:tcPr>
          <w:p w14:paraId="473517C6">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套</w:t>
            </w:r>
          </w:p>
        </w:tc>
        <w:tc>
          <w:tcPr>
            <w:tcW w:w="1331" w:type="dxa"/>
            <w:noWrap w:val="0"/>
            <w:vAlign w:val="center"/>
          </w:tcPr>
          <w:p w14:paraId="1D4223E8">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972" w:type="dxa"/>
            <w:noWrap w:val="0"/>
            <w:vAlign w:val="center"/>
          </w:tcPr>
          <w:p w14:paraId="4A7F0B3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w:t>
            </w:r>
          </w:p>
        </w:tc>
      </w:tr>
      <w:tr w14:paraId="07A65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10" w:type="dxa"/>
            <w:noWrap w:val="0"/>
            <w:vAlign w:val="center"/>
          </w:tcPr>
          <w:p w14:paraId="09C917E9">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4482" w:type="dxa"/>
            <w:noWrap w:val="0"/>
            <w:vAlign w:val="center"/>
          </w:tcPr>
          <w:p w14:paraId="412C1BAB">
            <w:pPr>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基础、围栏、施工及辅材等</w:t>
            </w:r>
          </w:p>
        </w:tc>
        <w:tc>
          <w:tcPr>
            <w:tcW w:w="1457" w:type="dxa"/>
            <w:noWrap w:val="0"/>
            <w:vAlign w:val="center"/>
          </w:tcPr>
          <w:p w14:paraId="3F6D31C2">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组</w:t>
            </w:r>
          </w:p>
        </w:tc>
        <w:tc>
          <w:tcPr>
            <w:tcW w:w="1331" w:type="dxa"/>
            <w:noWrap w:val="0"/>
            <w:vAlign w:val="center"/>
          </w:tcPr>
          <w:p w14:paraId="07471720">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972" w:type="dxa"/>
            <w:noWrap w:val="0"/>
            <w:vAlign w:val="center"/>
          </w:tcPr>
          <w:p w14:paraId="7B4B036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w:t>
            </w:r>
          </w:p>
        </w:tc>
      </w:tr>
      <w:tr w14:paraId="507CD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10" w:type="dxa"/>
            <w:noWrap w:val="0"/>
            <w:vAlign w:val="center"/>
          </w:tcPr>
          <w:p w14:paraId="58C56EC5">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4482" w:type="dxa"/>
            <w:noWrap w:val="0"/>
            <w:vAlign w:val="center"/>
          </w:tcPr>
          <w:p w14:paraId="7D7AA613">
            <w:pPr>
              <w:jc w:val="left"/>
              <w:rPr>
                <w:rFonts w:hint="eastAsia" w:ascii="宋体" w:hAnsi="宋体" w:eastAsia="宋体" w:cs="宋体"/>
                <w:color w:val="auto"/>
                <w:sz w:val="24"/>
                <w:szCs w:val="24"/>
                <w:highlight w:val="none"/>
                <w:lang w:eastAsia="zh-CN"/>
              </w:rPr>
            </w:pPr>
            <w:r>
              <w:rPr>
                <w:rFonts w:hint="eastAsia" w:ascii="宋体" w:hAnsi="宋体" w:eastAsia="宋体" w:cs="宋体"/>
                <w:i w:val="0"/>
                <w:iCs w:val="0"/>
                <w:color w:val="auto"/>
                <w:sz w:val="24"/>
                <w:szCs w:val="24"/>
                <w:highlight w:val="none"/>
                <w:u w:val="none"/>
                <w:lang w:val="en-US" w:eastAsia="zh-CN" w:bidi="ar"/>
              </w:rPr>
              <w:t>测绘无人机</w:t>
            </w:r>
          </w:p>
        </w:tc>
        <w:tc>
          <w:tcPr>
            <w:tcW w:w="1457" w:type="dxa"/>
            <w:noWrap w:val="0"/>
            <w:vAlign w:val="center"/>
          </w:tcPr>
          <w:p w14:paraId="2EFBC7FC">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c>
          <w:tcPr>
            <w:tcW w:w="1331" w:type="dxa"/>
            <w:noWrap w:val="0"/>
            <w:vAlign w:val="center"/>
          </w:tcPr>
          <w:p w14:paraId="19252A24">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972" w:type="dxa"/>
            <w:noWrap w:val="0"/>
            <w:vAlign w:val="center"/>
          </w:tcPr>
          <w:p w14:paraId="6DF0331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w:t>
            </w:r>
          </w:p>
        </w:tc>
      </w:tr>
      <w:tr w14:paraId="18225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10" w:type="dxa"/>
            <w:noWrap w:val="0"/>
            <w:vAlign w:val="center"/>
          </w:tcPr>
          <w:p w14:paraId="51943149">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4482" w:type="dxa"/>
            <w:noWrap w:val="0"/>
            <w:vAlign w:val="center"/>
          </w:tcPr>
          <w:p w14:paraId="26FF69F3">
            <w:pPr>
              <w:jc w:val="left"/>
              <w:rPr>
                <w:rFonts w:hint="eastAsia" w:ascii="宋体" w:hAnsi="宋体" w:eastAsia="宋体" w:cs="宋体"/>
                <w:color w:val="auto"/>
                <w:sz w:val="24"/>
                <w:szCs w:val="24"/>
                <w:highlight w:val="none"/>
                <w:lang w:eastAsia="zh-CN"/>
              </w:rPr>
            </w:pPr>
            <w:r>
              <w:rPr>
                <w:rFonts w:hint="eastAsia" w:ascii="宋体" w:hAnsi="宋体" w:eastAsia="宋体" w:cs="宋体"/>
                <w:i w:val="0"/>
                <w:iCs w:val="0"/>
                <w:color w:val="auto"/>
                <w:sz w:val="24"/>
                <w:szCs w:val="24"/>
                <w:highlight w:val="none"/>
                <w:u w:val="none"/>
                <w:lang w:val="en-US" w:eastAsia="zh-CN" w:bidi="ar"/>
              </w:rPr>
              <w:t>土壤养分速测仪</w:t>
            </w:r>
          </w:p>
        </w:tc>
        <w:tc>
          <w:tcPr>
            <w:tcW w:w="1457" w:type="dxa"/>
            <w:noWrap w:val="0"/>
            <w:vAlign w:val="center"/>
          </w:tcPr>
          <w:p w14:paraId="527630A5">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c>
          <w:tcPr>
            <w:tcW w:w="1331" w:type="dxa"/>
            <w:noWrap w:val="0"/>
            <w:vAlign w:val="center"/>
          </w:tcPr>
          <w:p w14:paraId="499AF761">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972" w:type="dxa"/>
            <w:noWrap w:val="0"/>
            <w:vAlign w:val="center"/>
          </w:tcPr>
          <w:p w14:paraId="126DB93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w:t>
            </w:r>
          </w:p>
        </w:tc>
      </w:tr>
      <w:tr w14:paraId="41AFA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10" w:type="dxa"/>
            <w:noWrap w:val="0"/>
            <w:vAlign w:val="center"/>
          </w:tcPr>
          <w:p w14:paraId="61BF7D08">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4482" w:type="dxa"/>
            <w:noWrap w:val="0"/>
            <w:vAlign w:val="center"/>
          </w:tcPr>
          <w:p w14:paraId="52C08E87">
            <w:pPr>
              <w:jc w:val="left"/>
              <w:rPr>
                <w:rFonts w:hint="eastAsia" w:ascii="宋体" w:hAnsi="宋体" w:eastAsia="宋体" w:cs="宋体"/>
                <w:color w:val="auto"/>
                <w:sz w:val="24"/>
                <w:szCs w:val="24"/>
                <w:highlight w:val="none"/>
                <w:lang w:eastAsia="zh-CN"/>
              </w:rPr>
            </w:pPr>
            <w:r>
              <w:rPr>
                <w:rFonts w:hint="eastAsia" w:ascii="宋体" w:hAnsi="宋体" w:eastAsia="宋体" w:cs="宋体"/>
                <w:i w:val="0"/>
                <w:iCs w:val="0"/>
                <w:color w:val="auto"/>
                <w:sz w:val="24"/>
                <w:szCs w:val="24"/>
                <w:highlight w:val="none"/>
                <w:u w:val="none"/>
                <w:lang w:val="en-US" w:eastAsia="zh-CN" w:bidi="ar"/>
              </w:rPr>
              <w:t>谷物水分测量仪</w:t>
            </w:r>
          </w:p>
        </w:tc>
        <w:tc>
          <w:tcPr>
            <w:tcW w:w="1457" w:type="dxa"/>
            <w:noWrap w:val="0"/>
            <w:vAlign w:val="center"/>
          </w:tcPr>
          <w:p w14:paraId="1F42AF05">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c>
          <w:tcPr>
            <w:tcW w:w="1331" w:type="dxa"/>
            <w:noWrap w:val="0"/>
            <w:vAlign w:val="center"/>
          </w:tcPr>
          <w:p w14:paraId="189A05F5">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972" w:type="dxa"/>
            <w:noWrap w:val="0"/>
            <w:vAlign w:val="center"/>
          </w:tcPr>
          <w:p w14:paraId="1776934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w:t>
            </w:r>
          </w:p>
        </w:tc>
      </w:tr>
    </w:tbl>
    <w:p w14:paraId="79AD042A">
      <w:pPr>
        <w:spacing w:line="360" w:lineRule="auto"/>
        <w:rPr>
          <w:rFonts w:hint="eastAsia" w:ascii="宋体" w:hAnsi="宋体" w:eastAsia="宋体" w:cs="宋体"/>
          <w:b/>
          <w:color w:val="auto"/>
          <w:sz w:val="24"/>
          <w:szCs w:val="24"/>
          <w:highlight w:val="none"/>
        </w:rPr>
      </w:pPr>
    </w:p>
    <w:p w14:paraId="268958B2">
      <w:pPr>
        <w:rPr>
          <w:rFonts w:hint="default"/>
          <w:color w:val="auto"/>
          <w:highlight w:val="none"/>
          <w:lang w:val="en-US" w:eastAsia="zh-CN"/>
        </w:rPr>
      </w:pPr>
      <w:r>
        <w:rPr>
          <w:rFonts w:hint="eastAsia" w:ascii="宋体" w:hAnsi="宋体" w:eastAsia="宋体" w:cs="宋体"/>
          <w:b/>
          <w:color w:val="auto"/>
          <w:sz w:val="24"/>
          <w:szCs w:val="24"/>
          <w:highlight w:val="none"/>
        </w:rPr>
        <w:br w:type="page"/>
      </w:r>
    </w:p>
    <w:p w14:paraId="58F4142E">
      <w:pPr>
        <w:numPr>
          <w:ilvl w:val="0"/>
          <w:numId w:val="9"/>
        </w:numPr>
        <w:spacing w:line="360" w:lineRule="auto"/>
        <w:rPr>
          <w:rFonts w:hint="default"/>
          <w:color w:val="auto"/>
          <w:highlight w:val="none"/>
          <w:lang w:val="en-US" w:eastAsia="zh-CN"/>
        </w:rPr>
      </w:pPr>
      <w:r>
        <w:rPr>
          <w:rFonts w:hint="eastAsia" w:ascii="宋体" w:hAnsi="宋体" w:eastAsia="宋体" w:cs="宋体"/>
          <w:b/>
          <w:color w:val="auto"/>
          <w:sz w:val="24"/>
          <w:szCs w:val="24"/>
          <w:highlight w:val="none"/>
        </w:rPr>
        <w:t>货物技术参数要求：</w:t>
      </w:r>
    </w:p>
    <w:tbl>
      <w:tblPr>
        <w:tblStyle w:val="47"/>
        <w:tblW w:w="94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25"/>
        <w:gridCol w:w="659"/>
        <w:gridCol w:w="6052"/>
        <w:gridCol w:w="738"/>
        <w:gridCol w:w="660"/>
        <w:gridCol w:w="681"/>
      </w:tblGrid>
      <w:tr w14:paraId="16FD2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25" w:type="dxa"/>
            <w:tcBorders>
              <w:top w:val="single" w:color="000000" w:sz="4" w:space="0"/>
              <w:left w:val="single" w:color="000000" w:sz="4" w:space="0"/>
              <w:bottom w:val="single" w:color="000000" w:sz="4" w:space="0"/>
              <w:right w:val="single" w:color="000000" w:sz="4" w:space="0"/>
            </w:tcBorders>
            <w:noWrap w:val="0"/>
            <w:vAlign w:val="center"/>
          </w:tcPr>
          <w:p w14:paraId="5C3A5034">
            <w:pPr>
              <w:keepNext w:val="0"/>
              <w:keepLines w:val="0"/>
              <w:pageBreakBefore w:val="0"/>
              <w:widowControl/>
              <w:suppressLineNumbers w:val="0"/>
              <w:spacing w:after="0" w:line="360" w:lineRule="exact"/>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序号</w:t>
            </w:r>
          </w:p>
        </w:tc>
        <w:tc>
          <w:tcPr>
            <w:tcW w:w="659" w:type="dxa"/>
            <w:tcBorders>
              <w:top w:val="single" w:color="000000" w:sz="4" w:space="0"/>
              <w:left w:val="single" w:color="000000" w:sz="4" w:space="0"/>
              <w:bottom w:val="single" w:color="000000" w:sz="4" w:space="0"/>
              <w:right w:val="single" w:color="000000" w:sz="4" w:space="0"/>
            </w:tcBorders>
            <w:noWrap w:val="0"/>
            <w:vAlign w:val="center"/>
          </w:tcPr>
          <w:p w14:paraId="2FA6C435">
            <w:pPr>
              <w:keepNext w:val="0"/>
              <w:keepLines w:val="0"/>
              <w:pageBreakBefore w:val="0"/>
              <w:widowControl/>
              <w:suppressLineNumbers w:val="0"/>
              <w:spacing w:after="0" w:line="360" w:lineRule="exact"/>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产品名称</w:t>
            </w:r>
          </w:p>
        </w:tc>
        <w:tc>
          <w:tcPr>
            <w:tcW w:w="6052" w:type="dxa"/>
            <w:tcBorders>
              <w:top w:val="single" w:color="000000" w:sz="4" w:space="0"/>
              <w:left w:val="single" w:color="000000" w:sz="4" w:space="0"/>
              <w:bottom w:val="single" w:color="000000" w:sz="4" w:space="0"/>
              <w:right w:val="single" w:color="000000" w:sz="4" w:space="0"/>
            </w:tcBorders>
            <w:noWrap/>
            <w:vAlign w:val="center"/>
          </w:tcPr>
          <w:p w14:paraId="512E024D">
            <w:pPr>
              <w:keepNext w:val="0"/>
              <w:keepLines w:val="0"/>
              <w:pageBreakBefore w:val="0"/>
              <w:widowControl/>
              <w:suppressLineNumbers w:val="0"/>
              <w:spacing w:after="0" w:line="360" w:lineRule="exact"/>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规格参数</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157BFFA9">
            <w:pPr>
              <w:keepNext w:val="0"/>
              <w:keepLines w:val="0"/>
              <w:pageBreakBefore w:val="0"/>
              <w:widowControl/>
              <w:suppressLineNumbers w:val="0"/>
              <w:spacing w:after="0" w:line="360" w:lineRule="exact"/>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单位</w:t>
            </w: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7D7E6D14">
            <w:pPr>
              <w:keepNext w:val="0"/>
              <w:keepLines w:val="0"/>
              <w:pageBreakBefore w:val="0"/>
              <w:widowControl/>
              <w:suppressLineNumbers w:val="0"/>
              <w:spacing w:after="0" w:line="360" w:lineRule="exact"/>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数量</w:t>
            </w:r>
          </w:p>
        </w:tc>
        <w:tc>
          <w:tcPr>
            <w:tcW w:w="681" w:type="dxa"/>
            <w:tcBorders>
              <w:top w:val="single" w:color="000000" w:sz="4" w:space="0"/>
              <w:left w:val="single" w:color="000000" w:sz="4" w:space="0"/>
              <w:bottom w:val="single" w:color="000000" w:sz="4" w:space="0"/>
              <w:right w:val="single" w:color="000000" w:sz="4" w:space="0"/>
            </w:tcBorders>
            <w:noWrap/>
            <w:vAlign w:val="center"/>
          </w:tcPr>
          <w:p w14:paraId="17D1A0B7">
            <w:pPr>
              <w:keepNext w:val="0"/>
              <w:keepLines w:val="0"/>
              <w:pageBreakBefore w:val="0"/>
              <w:widowControl/>
              <w:suppressLineNumbers w:val="0"/>
              <w:spacing w:after="0" w:line="360" w:lineRule="exact"/>
              <w:jc w:val="center"/>
              <w:rPr>
                <w:rFonts w:hint="default"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所属行业</w:t>
            </w:r>
          </w:p>
        </w:tc>
      </w:tr>
      <w:tr w14:paraId="722B1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4" w:hRule="atLeast"/>
        </w:trPr>
        <w:tc>
          <w:tcPr>
            <w:tcW w:w="625" w:type="dxa"/>
            <w:tcBorders>
              <w:top w:val="nil"/>
              <w:left w:val="single" w:color="000000" w:sz="4" w:space="0"/>
              <w:bottom w:val="single" w:color="000000" w:sz="4" w:space="0"/>
              <w:right w:val="single" w:color="000000" w:sz="4" w:space="0"/>
            </w:tcBorders>
            <w:noWrap/>
            <w:vAlign w:val="center"/>
          </w:tcPr>
          <w:p w14:paraId="26593F8A">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w:t>
            </w:r>
          </w:p>
        </w:tc>
        <w:tc>
          <w:tcPr>
            <w:tcW w:w="659" w:type="dxa"/>
            <w:tcBorders>
              <w:top w:val="single" w:color="000000" w:sz="4" w:space="0"/>
              <w:left w:val="single" w:color="000000" w:sz="4" w:space="0"/>
              <w:bottom w:val="single" w:color="000000" w:sz="4" w:space="0"/>
              <w:right w:val="single" w:color="000000" w:sz="4" w:space="0"/>
            </w:tcBorders>
            <w:noWrap w:val="0"/>
            <w:vAlign w:val="center"/>
          </w:tcPr>
          <w:p w14:paraId="6C4B03E8">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农业生态远程实时监测设备</w:t>
            </w:r>
          </w:p>
        </w:tc>
        <w:tc>
          <w:tcPr>
            <w:tcW w:w="6052" w:type="dxa"/>
            <w:tcBorders>
              <w:top w:val="single" w:color="000000" w:sz="4" w:space="0"/>
              <w:left w:val="single" w:color="000000" w:sz="4" w:space="0"/>
              <w:bottom w:val="single" w:color="000000" w:sz="4" w:space="0"/>
              <w:right w:val="single" w:color="000000" w:sz="4" w:space="0"/>
            </w:tcBorders>
            <w:noWrap w:val="0"/>
            <w:vAlign w:val="center"/>
          </w:tcPr>
          <w:p w14:paraId="68406EB3">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1、1600万像素180°鹰眼_400万40倍；采用4个高性能400万像素1/1.8英寸CMOS图像传感器。全景通道最高分辨率不小于6072 x 2640，细节通道最高分辨率不小于2688 × 1520；</w:t>
            </w:r>
          </w:p>
          <w:p w14:paraId="578BBAB4">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2、视场角：水平：不小于 180°，竖直：不小于110°；</w:t>
            </w:r>
          </w:p>
          <w:p w14:paraId="636FBECE">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3、最低照度：【全景】0.0005Lux/F1.0（彩色），0.0001Lux/F1.0（黑白）；【细节】星光级超低照度，0.0005Lux/F1.2（彩色），0.0001Lux/F1.2（黑白），0 Lux with IR ；</w:t>
            </w:r>
          </w:p>
          <w:p w14:paraId="0B814A85">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4、旋转范围：水平:0°-360°连续旋转，垂直:-15°～+90°；</w:t>
            </w:r>
          </w:p>
          <w:p w14:paraId="58A56518">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5、球机内置高效红外补光灯，最大红外监控距离300米；</w:t>
            </w:r>
          </w:p>
          <w:p w14:paraId="05ADD686">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6、主码流帧率分辨率：全景：50Hz: 25fps (6072x2640,5520×2400, 4096×1800,3840×1680, 2784×1200) 60Hz: 30fps (6072x2640，5520×2400,  4096×1800，3840×1680, 2784×1200)</w:t>
            </w:r>
          </w:p>
          <w:p w14:paraId="33A07052">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细节：50Hz:25fps (2688x1520，2560x1440,1920×1080,1280×960,1280x720) 60Hz:30fps （2688x1520，2560x1440,1920x1080,1280x960,1280x720)；</w:t>
            </w:r>
          </w:p>
          <w:p w14:paraId="0C17A49B">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7、视频压缩标准：H.265;H.264;MJPEG ；</w:t>
            </w:r>
          </w:p>
          <w:p w14:paraId="0D138FE9">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8、支持宽动态，3D降噪，强光抑制，背光补偿，适用不同监控环境；</w:t>
            </w:r>
          </w:p>
          <w:p w14:paraId="0DD7DEBB">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9、供电方式：DC36V；整机平均功耗75w，最大功耗 90w；</w:t>
            </w:r>
          </w:p>
          <w:p w14:paraId="392DD4FE">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10、工作温湿度：-40℃-70℃;湿度小于90%；</w:t>
            </w:r>
          </w:p>
          <w:p w14:paraId="6FDF118B">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11、除雾：支持；</w:t>
            </w:r>
          </w:p>
          <w:p w14:paraId="36874DBE">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12、卫星定位：支持北斗卫星定位；</w:t>
            </w:r>
          </w:p>
          <w:p w14:paraId="77219F01">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13、陀螺仪：支持；</w:t>
            </w:r>
          </w:p>
          <w:p w14:paraId="2381882C">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14、电子罗盘：支持； </w:t>
            </w:r>
          </w:p>
          <w:p w14:paraId="0D6EF3F4">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15、网络接口：RJ45网口；自适应10M/100M/1000M网络数据；</w:t>
            </w:r>
          </w:p>
          <w:p w14:paraId="59C16492">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16、光纤接口：FC接口；内置光纤模块;波长TX1310/RX1550nm;20km传输距离；单模单纤；1000M网络数据；</w:t>
            </w:r>
          </w:p>
          <w:p w14:paraId="47250283">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17、SD卡扩展：内置Micro SD卡插槽，支持Micro SD/Micro SDHC/Micro SDXC卡（最大支持512G）；</w:t>
            </w:r>
          </w:p>
          <w:p w14:paraId="6463A5A0">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18、防护：IP67; 6000V 防雷、防浪涌、防突波，符合GB/T17626.2/3/4/5/6四级标准； </w:t>
            </w:r>
          </w:p>
          <w:p w14:paraId="3DC64C8E">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19、支持点击联动功能，通过在客户端点击或者框选全景摄像机画面任意位置，细节跟踪摄像机可自动通过云台调整与变焦，将该区域置于画面中心；</w:t>
            </w:r>
          </w:p>
          <w:p w14:paraId="450EA5EC">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20、支持目标自动跟踪功能，通过设置智能事件规则，对设定区域内触发事件的运动目标在设定的跟踪时间内进行持续稳定跟踪。并可在跟踪过程中手动切换跟踪目标，支持手动选择跟踪目标，在设定跟踪时间内进行持续稳定跟踪；</w:t>
            </w:r>
          </w:p>
          <w:p w14:paraId="24E2A1BD">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21、支持GB35114A级安全加密；</w:t>
            </w:r>
          </w:p>
          <w:p w14:paraId="20CE18E3">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22、立杆，高度9米，主杆板厚8mm；</w:t>
            </w:r>
          </w:p>
          <w:p w14:paraId="521E9285">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23、立杆水泥地基，含地笼等预埋件，C25混凝土，5立方。</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363BB5F0">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台</w:t>
            </w: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6AA59812">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noWrap w:val="0"/>
            <w:vAlign w:val="center"/>
          </w:tcPr>
          <w:p w14:paraId="11D942E8">
            <w:pPr>
              <w:keepNext w:val="0"/>
              <w:keepLines w:val="0"/>
              <w:pageBreakBefore w:val="0"/>
              <w:widowControl/>
              <w:spacing w:after="0" w:line="360" w:lineRule="exact"/>
              <w:jc w:val="left"/>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工业</w:t>
            </w:r>
          </w:p>
        </w:tc>
      </w:tr>
      <w:tr w14:paraId="3B0FB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9" w:hRule="atLeast"/>
        </w:trPr>
        <w:tc>
          <w:tcPr>
            <w:tcW w:w="625" w:type="dxa"/>
            <w:tcBorders>
              <w:top w:val="nil"/>
              <w:left w:val="single" w:color="000000" w:sz="4" w:space="0"/>
              <w:bottom w:val="single" w:color="000000" w:sz="4" w:space="0"/>
              <w:right w:val="single" w:color="000000" w:sz="4" w:space="0"/>
            </w:tcBorders>
            <w:noWrap/>
            <w:vAlign w:val="center"/>
          </w:tcPr>
          <w:p w14:paraId="36C45D5F">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w:t>
            </w:r>
          </w:p>
        </w:tc>
        <w:tc>
          <w:tcPr>
            <w:tcW w:w="659" w:type="dxa"/>
            <w:tcBorders>
              <w:top w:val="single" w:color="000000" w:sz="4" w:space="0"/>
              <w:left w:val="single" w:color="000000" w:sz="4" w:space="0"/>
              <w:bottom w:val="single" w:color="000000" w:sz="4" w:space="0"/>
              <w:right w:val="single" w:color="000000" w:sz="4" w:space="0"/>
            </w:tcBorders>
            <w:noWrap w:val="0"/>
            <w:vAlign w:val="center"/>
          </w:tcPr>
          <w:p w14:paraId="2D680D0A">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AI+智能虫情测报</w:t>
            </w:r>
            <w:r>
              <w:rPr>
                <w:rFonts w:hint="eastAsia" w:ascii="宋体" w:hAnsi="宋体" w:cs="宋体"/>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t>灯</w:t>
            </w:r>
          </w:p>
        </w:tc>
        <w:tc>
          <w:tcPr>
            <w:tcW w:w="6052" w:type="dxa"/>
            <w:tcBorders>
              <w:top w:val="single" w:color="000000" w:sz="4" w:space="0"/>
              <w:left w:val="single" w:color="000000" w:sz="4" w:space="0"/>
              <w:bottom w:val="single" w:color="000000" w:sz="4" w:space="0"/>
              <w:right w:val="single" w:color="000000" w:sz="4" w:space="0"/>
            </w:tcBorders>
            <w:noWrap w:val="0"/>
            <w:vAlign w:val="center"/>
          </w:tcPr>
          <w:p w14:paraId="675BF9F1">
            <w:pPr>
              <w:keepNext w:val="0"/>
              <w:keepLines w:val="0"/>
              <w:pageBreakBefore w:val="0"/>
              <w:widowControl/>
              <w:numPr>
                <w:ilvl w:val="0"/>
                <w:numId w:val="0"/>
              </w:numPr>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lang w:val="en-US" w:eastAsia="zh-CN" w:bidi="ar-SA"/>
              </w:rPr>
              <w:t>1、</w:t>
            </w:r>
            <w:r>
              <w:rPr>
                <w:rFonts w:hint="eastAsia" w:ascii="宋体" w:hAnsi="宋体" w:eastAsia="宋体" w:cs="宋体"/>
                <w:i w:val="0"/>
                <w:iCs w:val="0"/>
                <w:color w:val="auto"/>
                <w:sz w:val="18"/>
                <w:szCs w:val="18"/>
                <w:highlight w:val="none"/>
                <w:u w:val="none"/>
                <w:lang w:val="en-US" w:eastAsia="zh-CN" w:bidi="ar"/>
              </w:rPr>
              <w:t>可远程设置工作模式，通过PC客户端、手机APP端、网页端能远程自动拍照和手动拍照，可分时段设置和控制;可通过PC客户端、手机 APP端、网页端，实现对系统的实时操控，对采集的虫情信息进行查看、管理、分析、展示</w:t>
            </w:r>
            <w:r>
              <w:rPr>
                <w:rFonts w:hint="eastAsia" w:ascii="宋体" w:hAnsi="宋体" w:cs="宋体"/>
                <w:i w:val="0"/>
                <w:iCs w:val="0"/>
                <w:color w:val="auto"/>
                <w:sz w:val="18"/>
                <w:szCs w:val="18"/>
                <w:highlight w:val="none"/>
                <w:u w:val="none"/>
                <w:lang w:val="en-US" w:eastAsia="zh-CN" w:bidi="ar"/>
              </w:rPr>
              <w:t>。</w:t>
            </w:r>
            <w:r>
              <w:rPr>
                <w:rFonts w:hint="eastAsia" w:ascii="宋体" w:hAnsi="宋体" w:eastAsia="宋体" w:cs="宋体"/>
                <w:i w:val="0"/>
                <w:iCs w:val="0"/>
                <w:color w:val="auto"/>
                <w:sz w:val="18"/>
                <w:szCs w:val="18"/>
                <w:highlight w:val="none"/>
                <w:u w:val="none"/>
                <w:lang w:val="en-US" w:eastAsia="zh-CN" w:bidi="ar"/>
              </w:rPr>
              <w:t>PC客户端、手机APP端、网页端三端数据实现共享互通；</w:t>
            </w:r>
          </w:p>
          <w:p w14:paraId="05362656">
            <w:pPr>
              <w:keepNext w:val="0"/>
              <w:keepLines w:val="0"/>
              <w:pageBreakBefore w:val="0"/>
              <w:widowControl/>
              <w:numPr>
                <w:ilvl w:val="0"/>
                <w:numId w:val="0"/>
              </w:numPr>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2、整体结构采用不锈钢，采用光、电、数控技术，远程自动控制及识别计数。具漏电保护、避雷和防雨装置，雨虫分离技术，有防雨百叶，下雨天可以正常工作，正常捕虫，集虫器内不积水；</w:t>
            </w:r>
          </w:p>
          <w:p w14:paraId="0330D3DE">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p>
          <w:p w14:paraId="04F2FABD">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b/>
                <w:bCs/>
                <w:color w:val="auto"/>
                <w:sz w:val="24"/>
                <w:szCs w:val="24"/>
                <w:highlight w:val="none"/>
                <w:lang w:val="en-US" w:eastAsia="zh-CN"/>
              </w:rPr>
              <w:t>▲</w:t>
            </w:r>
            <w:r>
              <w:rPr>
                <w:rFonts w:hint="eastAsia" w:ascii="宋体" w:hAnsi="宋体" w:eastAsia="宋体" w:cs="宋体"/>
                <w:i w:val="0"/>
                <w:iCs w:val="0"/>
                <w:color w:val="auto"/>
                <w:sz w:val="18"/>
                <w:szCs w:val="18"/>
                <w:highlight w:val="none"/>
                <w:u w:val="none"/>
                <w:lang w:val="en-US" w:eastAsia="zh-CN" w:bidi="ar"/>
              </w:rPr>
              <w:t>4、可对农林常见重大害虫进行自动识别计数，包含:稻纵卷叶螟、褐飞虱属、白背飞虱、灰飞虱、大螟、二化螟、稻螟蛉、粘虫、玉米螟、棉铃虫、蟋蟀、蛴螬、蝼蛄、</w:t>
            </w:r>
            <w:r>
              <w:rPr>
                <w:rFonts w:hint="eastAsia" w:ascii="宋体" w:hAnsi="宋体" w:cs="宋体"/>
                <w:i w:val="0"/>
                <w:iCs w:val="0"/>
                <w:color w:val="auto"/>
                <w:sz w:val="18"/>
                <w:szCs w:val="18"/>
                <w:highlight w:val="none"/>
                <w:u w:val="none"/>
                <w:lang w:val="en-US" w:eastAsia="zh-CN" w:bidi="ar"/>
              </w:rPr>
              <w:t>豆野螟、</w:t>
            </w:r>
            <w:r>
              <w:rPr>
                <w:rFonts w:hint="eastAsia" w:ascii="宋体" w:hAnsi="宋体" w:eastAsia="宋体" w:cs="宋体"/>
                <w:i w:val="0"/>
                <w:iCs w:val="0"/>
                <w:color w:val="auto"/>
                <w:sz w:val="18"/>
                <w:szCs w:val="18"/>
                <w:highlight w:val="none"/>
                <w:u w:val="none"/>
                <w:lang w:val="en-US" w:eastAsia="zh-CN" w:bidi="ar"/>
              </w:rPr>
              <w:t>斜纹夜蛾、银纹夜蛾、草地贪夜蛾、草地螟、草蛉、小地老虎、金龟子、甜菜夜蛾、二点委夜蛾，八点灰灯蛾、甘蓝夜蛾、朽木夜蛾、草螟蛾、水螟蛾、水龟虫、黄星步行虫、龙虱、小菜蛾、小绿叶蝉、茶尺蠖、烟青虫、竹大黄绒野螟、黑条灰灯蛾、竹螟类、绿刺蛾、黄毒蛾、大黑鳃金蛾等130余种常见害虫，识别准确率≥9</w:t>
            </w:r>
            <w:r>
              <w:rPr>
                <w:rFonts w:hint="eastAsia" w:ascii="宋体" w:hAnsi="宋体" w:cs="宋体"/>
                <w:i w:val="0"/>
                <w:iCs w:val="0"/>
                <w:color w:val="auto"/>
                <w:sz w:val="18"/>
                <w:szCs w:val="18"/>
                <w:highlight w:val="none"/>
                <w:u w:val="none"/>
                <w:lang w:val="en-US" w:eastAsia="zh-CN" w:bidi="ar"/>
              </w:rPr>
              <w:t>0</w:t>
            </w:r>
            <w:r>
              <w:rPr>
                <w:rFonts w:hint="eastAsia" w:ascii="宋体" w:hAnsi="宋体" w:eastAsia="宋体" w:cs="宋体"/>
                <w:i w:val="0"/>
                <w:iCs w:val="0"/>
                <w:color w:val="auto"/>
                <w:sz w:val="18"/>
                <w:szCs w:val="18"/>
                <w:highlight w:val="none"/>
                <w:u w:val="none"/>
                <w:lang w:val="en-US" w:eastAsia="zh-CN" w:bidi="ar"/>
              </w:rPr>
              <w:t>%</w:t>
            </w:r>
            <w:r>
              <w:rPr>
                <w:rFonts w:hint="eastAsia" w:ascii="宋体" w:hAnsi="宋体" w:cs="宋体"/>
                <w:i w:val="0"/>
                <w:iCs w:val="0"/>
                <w:color w:val="auto"/>
                <w:sz w:val="18"/>
                <w:szCs w:val="18"/>
                <w:highlight w:val="none"/>
                <w:u w:val="none"/>
                <w:lang w:val="en-US" w:eastAsia="zh-CN" w:bidi="ar"/>
              </w:rPr>
              <w:t>。</w:t>
            </w:r>
            <w:r>
              <w:rPr>
                <w:rFonts w:hint="eastAsia" w:ascii="宋体" w:hAnsi="宋体" w:eastAsia="宋体" w:cs="宋体"/>
                <w:i w:val="0"/>
                <w:iCs w:val="0"/>
                <w:color w:val="auto"/>
                <w:sz w:val="18"/>
                <w:szCs w:val="18"/>
                <w:highlight w:val="none"/>
                <w:u w:val="none"/>
                <w:lang w:val="en-US" w:eastAsia="zh-CN" w:bidi="ar"/>
              </w:rPr>
              <w:t>对一二类农作物病虫害名录中趋光性害虫的单种类识别计数准确率≥9</w:t>
            </w:r>
            <w:r>
              <w:rPr>
                <w:rFonts w:hint="eastAsia" w:ascii="宋体" w:hAnsi="宋体" w:cs="宋体"/>
                <w:i w:val="0"/>
                <w:iCs w:val="0"/>
                <w:color w:val="auto"/>
                <w:sz w:val="18"/>
                <w:szCs w:val="18"/>
                <w:highlight w:val="none"/>
                <w:u w:val="none"/>
                <w:lang w:val="en-US" w:eastAsia="zh-CN" w:bidi="ar"/>
              </w:rPr>
              <w:t>5</w:t>
            </w:r>
            <w:r>
              <w:rPr>
                <w:rFonts w:hint="eastAsia" w:ascii="宋体" w:hAnsi="宋体" w:eastAsia="宋体" w:cs="宋体"/>
                <w:i w:val="0"/>
                <w:iCs w:val="0"/>
                <w:color w:val="auto"/>
                <w:sz w:val="18"/>
                <w:szCs w:val="18"/>
                <w:highlight w:val="none"/>
                <w:u w:val="none"/>
                <w:lang w:val="en-US" w:eastAsia="zh-CN" w:bidi="ar"/>
              </w:rPr>
              <w:t>%；</w:t>
            </w:r>
            <w:r>
              <w:rPr>
                <w:rFonts w:hint="eastAsia" w:ascii="宋体" w:hAnsi="宋体" w:eastAsia="宋体" w:cs="宋体"/>
                <w:b/>
                <w:bCs/>
                <w:i w:val="0"/>
                <w:iCs w:val="0"/>
                <w:color w:val="auto"/>
                <w:sz w:val="18"/>
                <w:szCs w:val="18"/>
                <w:highlight w:val="none"/>
                <w:u w:val="none"/>
                <w:lang w:val="en-US" w:eastAsia="zh-CN" w:bidi="ar"/>
              </w:rPr>
              <w:t>（提供具有检测资质的第三方检测机构出具的检测报告扫描件并加盖公章）</w:t>
            </w:r>
          </w:p>
          <w:p w14:paraId="1F9C1A1A">
            <w:pPr>
              <w:keepNext w:val="0"/>
              <w:keepLines w:val="0"/>
              <w:pageBreakBefore w:val="0"/>
              <w:widowControl/>
              <w:numPr>
                <w:ilvl w:val="0"/>
                <w:numId w:val="10"/>
              </w:numPr>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传送带结构，全新散虫方式，频率可调节，通过振动将大小虫体分开散落,使虫体均匀洒落平铺在传送带上，避免虫体堆叠，避免大虫子遮盖小虫子，传送带准确将虫体运输到拍照区域内，保证每一个虫子特征都可以被拍的清楚，分散率100%，无堆叠；</w:t>
            </w:r>
          </w:p>
          <w:p w14:paraId="51F2E083">
            <w:pPr>
              <w:keepNext w:val="0"/>
              <w:keepLines w:val="0"/>
              <w:pageBreakBefore w:val="0"/>
              <w:widowControl/>
              <w:numPr>
                <w:ilvl w:val="0"/>
                <w:numId w:val="0"/>
              </w:numPr>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6、摄像头:≥2500W工业相机，显示屏:&gt;7寸电容式触摸屏，系统:≥Android4.0；苗情球机监控：≥400W；</w:t>
            </w:r>
          </w:p>
          <w:p w14:paraId="06B2E67F">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7、对拍完照的虫子，需要保留标本的留在储存仓内，可分天存储7天以上，人工定期去收集</w:t>
            </w:r>
            <w:r>
              <w:rPr>
                <w:rFonts w:hint="eastAsia" w:ascii="宋体" w:hAnsi="宋体" w:cs="宋体"/>
                <w:i w:val="0"/>
                <w:iCs w:val="0"/>
                <w:color w:val="auto"/>
                <w:sz w:val="18"/>
                <w:szCs w:val="18"/>
                <w:highlight w:val="none"/>
                <w:u w:val="none"/>
                <w:lang w:val="en-US" w:eastAsia="zh-CN" w:bidi="ar"/>
              </w:rPr>
              <w:t>；</w:t>
            </w:r>
            <w:r>
              <w:rPr>
                <w:rFonts w:hint="eastAsia" w:ascii="宋体" w:hAnsi="宋体" w:eastAsia="宋体" w:cs="宋体"/>
                <w:i w:val="0"/>
                <w:iCs w:val="0"/>
                <w:color w:val="auto"/>
                <w:sz w:val="18"/>
                <w:szCs w:val="18"/>
                <w:highlight w:val="none"/>
                <w:u w:val="none"/>
                <w:lang w:val="en-US" w:eastAsia="zh-CN" w:bidi="ar"/>
              </w:rPr>
              <w:t>对于不需要标本的，虫子直接排出机器外部，避免人工去现场维护；</w:t>
            </w:r>
            <w:r>
              <w:rPr>
                <w:rFonts w:hint="eastAsia" w:ascii="宋体" w:hAnsi="宋体" w:cs="宋体"/>
                <w:i w:val="0"/>
                <w:iCs w:val="0"/>
                <w:color w:val="auto"/>
                <w:sz w:val="18"/>
                <w:szCs w:val="18"/>
                <w:highlight w:val="none"/>
                <w:u w:val="none"/>
                <w:lang w:val="en-US" w:eastAsia="zh-CN" w:bidi="ar"/>
              </w:rPr>
              <w:t>对于采</w:t>
            </w:r>
            <w:r>
              <w:rPr>
                <w:rFonts w:hint="eastAsia" w:ascii="宋体" w:hAnsi="宋体" w:eastAsia="宋体" w:cs="宋体"/>
                <w:i w:val="0"/>
                <w:iCs w:val="0"/>
                <w:color w:val="auto"/>
                <w:sz w:val="18"/>
                <w:szCs w:val="18"/>
                <w:highlight w:val="none"/>
                <w:u w:val="none"/>
                <w:lang w:val="en-US" w:eastAsia="zh-CN" w:bidi="ar"/>
              </w:rPr>
              <w:t>集数据实现自动远程传输，并可按要求接入国家级、省级、市级、县级和当地相关农作物有害生物监控信息系统；</w:t>
            </w:r>
          </w:p>
          <w:p w14:paraId="4C9C560A">
            <w:pPr>
              <w:keepNext w:val="0"/>
              <w:keepLines w:val="0"/>
              <w:pageBreakBefore w:val="0"/>
              <w:widowControl/>
              <w:suppressLineNumbers w:val="0"/>
              <w:spacing w:after="0" w:line="360" w:lineRule="exact"/>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i w:val="0"/>
                <w:iCs w:val="0"/>
                <w:color w:val="auto"/>
                <w:sz w:val="18"/>
                <w:szCs w:val="18"/>
                <w:highlight w:val="none"/>
                <w:u w:val="none"/>
                <w:lang w:val="en-US" w:eastAsia="zh-CN" w:bidi="ar"/>
              </w:rPr>
              <w:t>8、实时查看现场设备的地理信息，实时查看现场设备的电量信息，远程设置现场设备的采集间隔，具备比例尺用以判断虫体大小，可以进行人工分析虫情数量及类型，具有害虫标记功能,不同虫害用不同的颜色区别标注，害虫种类与颜色一一对应，按时间段进行统计虫情数量及趋势分析等；</w:t>
            </w:r>
            <w:r>
              <w:rPr>
                <w:rFonts w:hint="eastAsia" w:ascii="宋体" w:hAnsi="宋体" w:eastAsia="宋体" w:cs="宋体"/>
                <w:b/>
                <w:bCs/>
                <w:i w:val="0"/>
                <w:iCs w:val="0"/>
                <w:color w:val="auto"/>
                <w:sz w:val="18"/>
                <w:szCs w:val="18"/>
                <w:highlight w:val="none"/>
                <w:u w:val="none"/>
                <w:lang w:val="en-US" w:eastAsia="zh-CN" w:bidi="ar"/>
              </w:rPr>
              <w:t>（提供具有检测资质的第三方检测机构出具的检测报告扫描件并加盖公章）</w:t>
            </w:r>
          </w:p>
          <w:p w14:paraId="788040C4">
            <w:pPr>
              <w:keepNext w:val="0"/>
              <w:keepLines w:val="0"/>
              <w:pageBreakBefore w:val="0"/>
              <w:widowControl/>
              <w:numPr>
                <w:ilvl w:val="0"/>
                <w:numId w:val="11"/>
              </w:numPr>
              <w:suppressLineNumbers w:val="0"/>
              <w:spacing w:after="0" w:line="360" w:lineRule="exact"/>
              <w:jc w:val="left"/>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虫体处理，仓温度 85士5℃，烘干时间≤5 分钟</w:t>
            </w:r>
            <w:r>
              <w:rPr>
                <w:rFonts w:hint="eastAsia" w:ascii="宋体" w:hAnsi="宋体" w:cs="宋体"/>
                <w:i w:val="0"/>
                <w:iCs w:val="0"/>
                <w:color w:val="auto"/>
                <w:sz w:val="18"/>
                <w:szCs w:val="18"/>
                <w:highlight w:val="none"/>
                <w:u w:val="none"/>
                <w:lang w:val="en-US" w:eastAsia="zh-CN" w:bidi="ar"/>
              </w:rPr>
              <w:t>，</w:t>
            </w:r>
            <w:r>
              <w:rPr>
                <w:rFonts w:hint="eastAsia" w:ascii="宋体" w:hAnsi="宋体" w:eastAsia="宋体" w:cs="宋体"/>
                <w:i w:val="0"/>
                <w:iCs w:val="0"/>
                <w:color w:val="auto"/>
                <w:sz w:val="18"/>
                <w:szCs w:val="18"/>
                <w:highlight w:val="none"/>
                <w:u w:val="none"/>
                <w:lang w:val="en-US" w:eastAsia="zh-CN" w:bidi="ar"/>
              </w:rPr>
              <w:t>虫体处理致死率100%，虫体完整率100%；</w:t>
            </w:r>
          </w:p>
          <w:p w14:paraId="784F2903">
            <w:pPr>
              <w:keepNext w:val="0"/>
              <w:keepLines w:val="0"/>
              <w:pageBreakBefore w:val="0"/>
              <w:widowControl/>
              <w:numPr>
                <w:ilvl w:val="0"/>
                <w:numId w:val="0"/>
              </w:numPr>
              <w:suppressLineNumbers w:val="0"/>
              <w:spacing w:after="0" w:line="360" w:lineRule="exact"/>
              <w:jc w:val="left"/>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10、光源:20W黑光灯;波长:320~680nm，撞击屏长≥590mm，宽≥210mm，厚≥5mm，三块撞击屏角度为120°</w:t>
            </w:r>
            <w:r>
              <w:rPr>
                <w:rFonts w:hint="eastAsia" w:ascii="宋体" w:hAnsi="宋体" w:cs="宋体"/>
                <w:i w:val="0"/>
                <w:iCs w:val="0"/>
                <w:color w:val="auto"/>
                <w:sz w:val="18"/>
                <w:szCs w:val="18"/>
                <w:highlight w:val="none"/>
                <w:u w:val="none"/>
                <w:lang w:val="en-US" w:eastAsia="zh-CN" w:bidi="ar"/>
              </w:rPr>
              <w:t>;</w:t>
            </w:r>
          </w:p>
          <w:p w14:paraId="098FE227">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w:t>
            </w:r>
            <w:r>
              <w:rPr>
                <w:rFonts w:hint="eastAsia" w:ascii="宋体" w:hAnsi="宋体" w:cs="宋体"/>
                <w:i w:val="0"/>
                <w:iCs w:val="0"/>
                <w:color w:val="auto"/>
                <w:sz w:val="18"/>
                <w:szCs w:val="18"/>
                <w:highlight w:val="none"/>
                <w:u w:val="none"/>
                <w:lang w:val="en-US" w:eastAsia="zh-CN" w:bidi="ar"/>
              </w:rPr>
              <w:t>1</w:t>
            </w:r>
            <w:r>
              <w:rPr>
                <w:rFonts w:hint="eastAsia" w:ascii="宋体" w:hAnsi="宋体" w:eastAsia="宋体" w:cs="宋体"/>
                <w:i w:val="0"/>
                <w:iCs w:val="0"/>
                <w:color w:val="auto"/>
                <w:sz w:val="18"/>
                <w:szCs w:val="18"/>
                <w:highlight w:val="none"/>
                <w:u w:val="none"/>
                <w:lang w:val="en-US" w:eastAsia="zh-CN" w:bidi="ar"/>
              </w:rPr>
              <w:t>、自动清洁：定期自动清理撞击屏上的蜘蛛网，可远程实现一键远程辅助清虫，减少人工维护频率；</w:t>
            </w:r>
          </w:p>
          <w:p w14:paraId="2ACCA8F9">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w:t>
            </w:r>
            <w:r>
              <w:rPr>
                <w:rFonts w:hint="eastAsia" w:ascii="宋体" w:hAnsi="宋体" w:cs="宋体"/>
                <w:i w:val="0"/>
                <w:iCs w:val="0"/>
                <w:color w:val="auto"/>
                <w:sz w:val="18"/>
                <w:szCs w:val="18"/>
                <w:highlight w:val="none"/>
                <w:u w:val="none"/>
                <w:lang w:val="en-US" w:eastAsia="zh-CN" w:bidi="ar"/>
              </w:rPr>
              <w:t>2</w:t>
            </w:r>
            <w:r>
              <w:rPr>
                <w:rFonts w:hint="eastAsia" w:ascii="宋体" w:hAnsi="宋体" w:eastAsia="宋体" w:cs="宋体"/>
                <w:i w:val="0"/>
                <w:iCs w:val="0"/>
                <w:color w:val="auto"/>
                <w:sz w:val="18"/>
                <w:szCs w:val="18"/>
                <w:highlight w:val="none"/>
                <w:u w:val="none"/>
                <w:lang w:val="en-US" w:eastAsia="zh-CN" w:bidi="ar"/>
              </w:rPr>
              <w:t>、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p>
          <w:p w14:paraId="402ACB0A">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w:t>
            </w:r>
            <w:r>
              <w:rPr>
                <w:rFonts w:hint="eastAsia" w:ascii="宋体" w:hAnsi="宋体" w:cs="宋体"/>
                <w:i w:val="0"/>
                <w:iCs w:val="0"/>
                <w:color w:val="auto"/>
                <w:sz w:val="18"/>
                <w:szCs w:val="18"/>
                <w:highlight w:val="none"/>
                <w:u w:val="none"/>
                <w:lang w:val="en-US" w:eastAsia="zh-CN" w:bidi="ar"/>
              </w:rPr>
              <w:t>3</w:t>
            </w:r>
            <w:r>
              <w:rPr>
                <w:rFonts w:hint="eastAsia" w:ascii="宋体" w:hAnsi="宋体" w:eastAsia="宋体" w:cs="宋体"/>
                <w:i w:val="0"/>
                <w:iCs w:val="0"/>
                <w:color w:val="auto"/>
                <w:sz w:val="18"/>
                <w:szCs w:val="18"/>
                <w:highlight w:val="none"/>
                <w:u w:val="none"/>
                <w:lang w:val="en-US" w:eastAsia="zh-CN" w:bidi="ar"/>
              </w:rPr>
              <w:t>、产品的L/N到接地的金属外壳之间能经受1500V(交流有效值)，其电源频率50Hz,历时lmin的耐压试验，无飞弧击穿现象。</w:t>
            </w:r>
          </w:p>
          <w:p w14:paraId="33CABD92">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1</w:t>
            </w:r>
            <w:r>
              <w:rPr>
                <w:rFonts w:hint="eastAsia" w:ascii="宋体" w:hAnsi="宋体" w:cs="宋体"/>
                <w:i w:val="0"/>
                <w:iCs w:val="0"/>
                <w:color w:val="auto"/>
                <w:sz w:val="18"/>
                <w:szCs w:val="18"/>
                <w:highlight w:val="none"/>
                <w:u w:val="none"/>
                <w:lang w:val="en-US" w:eastAsia="zh-CN" w:bidi="ar"/>
              </w:rPr>
              <w:t>4</w:t>
            </w:r>
            <w:r>
              <w:rPr>
                <w:rFonts w:hint="eastAsia" w:ascii="宋体" w:hAnsi="宋体" w:eastAsia="宋体" w:cs="宋体"/>
                <w:i w:val="0"/>
                <w:iCs w:val="0"/>
                <w:color w:val="auto"/>
                <w:sz w:val="18"/>
                <w:szCs w:val="18"/>
                <w:highlight w:val="none"/>
                <w:u w:val="none"/>
                <w:lang w:val="en-US" w:eastAsia="zh-CN" w:bidi="ar"/>
              </w:rPr>
              <w:t>、支持通过网页端和移动端远程获取监控影像，支持对摄像头的远程控制。</w:t>
            </w:r>
          </w:p>
          <w:p w14:paraId="445ED16D">
            <w:pPr>
              <w:keepNext w:val="0"/>
              <w:keepLines w:val="0"/>
              <w:pageBreakBefore w:val="0"/>
              <w:widowControl/>
              <w:numPr>
                <w:ilvl w:val="0"/>
                <w:numId w:val="0"/>
              </w:numPr>
              <w:suppressLineNumbers w:val="0"/>
              <w:spacing w:after="0" w:line="360" w:lineRule="exact"/>
              <w:jc w:val="left"/>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lang w:val="en-US" w:eastAsia="zh-CN" w:bidi="ar"/>
              </w:rPr>
              <w:t>15、</w:t>
            </w:r>
            <w:r>
              <w:rPr>
                <w:rFonts w:hint="eastAsia" w:ascii="宋体" w:hAnsi="宋体" w:eastAsia="宋体" w:cs="宋体"/>
                <w:i w:val="0"/>
                <w:iCs w:val="0"/>
                <w:color w:val="auto"/>
                <w:sz w:val="18"/>
                <w:szCs w:val="18"/>
                <w:highlight w:val="none"/>
                <w:u w:val="none"/>
                <w:lang w:val="en-US" w:eastAsia="zh-CN" w:bidi="ar"/>
              </w:rPr>
              <w:t>含气象传感器，可监测空气温湿度传感器、雨量等指标。</w:t>
            </w:r>
          </w:p>
          <w:p w14:paraId="1957CD1D">
            <w:pPr>
              <w:keepNext w:val="0"/>
              <w:keepLines w:val="0"/>
              <w:pageBreakBefore w:val="0"/>
              <w:widowControl/>
              <w:numPr>
                <w:ilvl w:val="0"/>
                <w:numId w:val="0"/>
              </w:numPr>
              <w:suppressLineNumbers w:val="0"/>
              <w:spacing w:after="0" w:line="360" w:lineRule="exact"/>
              <w:jc w:val="left"/>
              <w:rPr>
                <w:rFonts w:hint="eastAsia"/>
                <w:color w:val="auto"/>
                <w:highlight w:val="none"/>
              </w:rPr>
            </w:pPr>
            <w:r>
              <w:rPr>
                <w:rFonts w:hint="eastAsia" w:ascii="宋体" w:hAnsi="宋体" w:eastAsia="宋体" w:cs="宋体"/>
                <w:i w:val="0"/>
                <w:iCs w:val="0"/>
                <w:color w:val="auto"/>
                <w:sz w:val="18"/>
                <w:szCs w:val="18"/>
                <w:highlight w:val="none"/>
                <w:u w:val="none"/>
                <w:lang w:val="en-US" w:eastAsia="zh-CN" w:bidi="ar"/>
              </w:rPr>
              <w:t>▲16、设备硬件本体符合《GB/T24689.1-2009植物保护机械虫情测报灯》国家标准。</w:t>
            </w:r>
            <w:r>
              <w:rPr>
                <w:rFonts w:hint="eastAsia" w:ascii="宋体" w:hAnsi="宋体" w:eastAsia="宋体" w:cs="宋体"/>
                <w:b/>
                <w:bCs/>
                <w:i w:val="0"/>
                <w:iCs w:val="0"/>
                <w:color w:val="auto"/>
                <w:sz w:val="18"/>
                <w:szCs w:val="18"/>
                <w:highlight w:val="none"/>
                <w:u w:val="none"/>
                <w:lang w:val="en-US" w:eastAsia="zh-CN" w:bidi="ar"/>
              </w:rPr>
              <w:t>（需提供带有CMA标识的硬件检测报告扫描件并加盖公章）</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31E0B6FF">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台</w:t>
            </w: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704ED3AC">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noWrap/>
            <w:vAlign w:val="center"/>
          </w:tcPr>
          <w:p w14:paraId="547383E7">
            <w:pPr>
              <w:keepNext w:val="0"/>
              <w:keepLines w:val="0"/>
              <w:pageBreakBefore w:val="0"/>
              <w:widowControl/>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工业</w:t>
            </w:r>
          </w:p>
        </w:tc>
      </w:tr>
      <w:tr w14:paraId="23109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5" w:hRule="atLeast"/>
        </w:trPr>
        <w:tc>
          <w:tcPr>
            <w:tcW w:w="625" w:type="dxa"/>
            <w:tcBorders>
              <w:top w:val="single" w:color="000000" w:sz="4" w:space="0"/>
              <w:left w:val="single" w:color="000000" w:sz="4" w:space="0"/>
              <w:bottom w:val="single" w:color="000000" w:sz="4" w:space="0"/>
              <w:right w:val="single" w:color="000000" w:sz="4" w:space="0"/>
            </w:tcBorders>
            <w:noWrap/>
            <w:vAlign w:val="center"/>
          </w:tcPr>
          <w:p w14:paraId="3A500A98">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3</w:t>
            </w:r>
          </w:p>
        </w:tc>
        <w:tc>
          <w:tcPr>
            <w:tcW w:w="659" w:type="dxa"/>
            <w:tcBorders>
              <w:top w:val="single" w:color="000000" w:sz="4" w:space="0"/>
              <w:left w:val="single" w:color="000000" w:sz="4" w:space="0"/>
              <w:bottom w:val="single" w:color="000000" w:sz="4" w:space="0"/>
              <w:right w:val="single" w:color="000000" w:sz="4" w:space="0"/>
            </w:tcBorders>
            <w:noWrap w:val="0"/>
            <w:vAlign w:val="center"/>
          </w:tcPr>
          <w:p w14:paraId="4C25BD27">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小虫体测报系统</w:t>
            </w:r>
          </w:p>
        </w:tc>
        <w:tc>
          <w:tcPr>
            <w:tcW w:w="6052" w:type="dxa"/>
            <w:tcBorders>
              <w:top w:val="single" w:color="000000" w:sz="4" w:space="0"/>
              <w:left w:val="single" w:color="000000" w:sz="4" w:space="0"/>
              <w:bottom w:val="single" w:color="000000" w:sz="4" w:space="0"/>
              <w:right w:val="single" w:color="000000" w:sz="4" w:space="0"/>
            </w:tcBorders>
            <w:noWrap w:val="0"/>
            <w:vAlign w:val="center"/>
          </w:tcPr>
          <w:p w14:paraId="25A5FE81">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1、采用光、电、数控技术，远程自动控制。有防雨百叶，下雨天可以正常工作，正常捕虫；</w:t>
            </w:r>
          </w:p>
          <w:p w14:paraId="1984BDDB">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i w:val="0"/>
                <w:iCs w:val="0"/>
                <w:color w:val="auto"/>
                <w:sz w:val="18"/>
                <w:szCs w:val="18"/>
                <w:highlight w:val="none"/>
                <w:u w:val="none"/>
                <w:lang w:val="en-US" w:eastAsia="zh-CN" w:bidi="ar"/>
              </w:rPr>
              <w:t>2、内置2000W高清工业摄像机，对</w:t>
            </w:r>
            <w:r>
              <w:rPr>
                <w:rFonts w:hint="eastAsia" w:ascii="宋体" w:hAnsi="宋体" w:cs="宋体"/>
                <w:i w:val="0"/>
                <w:iCs w:val="0"/>
                <w:color w:val="auto"/>
                <w:sz w:val="18"/>
                <w:szCs w:val="18"/>
                <w:highlight w:val="none"/>
                <w:u w:val="none"/>
                <w:lang w:val="en-US" w:eastAsia="zh-CN" w:bidi="ar"/>
              </w:rPr>
              <w:t>小虫体</w:t>
            </w:r>
            <w:r>
              <w:rPr>
                <w:rFonts w:hint="eastAsia" w:ascii="宋体" w:hAnsi="宋体" w:eastAsia="宋体" w:cs="宋体"/>
                <w:i w:val="0"/>
                <w:iCs w:val="0"/>
                <w:color w:val="auto"/>
                <w:sz w:val="18"/>
                <w:szCs w:val="18"/>
                <w:highlight w:val="none"/>
                <w:u w:val="none"/>
                <w:lang w:val="en-US" w:eastAsia="zh-CN" w:bidi="ar"/>
              </w:rPr>
              <w:t>进行活体拍照，针对飞虱类害虫进行自动识别计数，通过AI</w:t>
            </w:r>
            <w:r>
              <w:rPr>
                <w:rFonts w:hint="eastAsia" w:ascii="宋体" w:hAnsi="宋体" w:cs="宋体"/>
                <w:i w:val="0"/>
                <w:iCs w:val="0"/>
                <w:color w:val="auto"/>
                <w:sz w:val="18"/>
                <w:szCs w:val="18"/>
                <w:highlight w:val="none"/>
                <w:u w:val="none"/>
                <w:lang w:val="en-US" w:eastAsia="zh-CN" w:bidi="ar"/>
              </w:rPr>
              <w:t>智能</w:t>
            </w:r>
            <w:r>
              <w:rPr>
                <w:rFonts w:hint="eastAsia" w:ascii="宋体" w:hAnsi="宋体" w:eastAsia="宋体" w:cs="宋体"/>
                <w:i w:val="0"/>
                <w:iCs w:val="0"/>
                <w:color w:val="auto"/>
                <w:sz w:val="18"/>
                <w:szCs w:val="18"/>
                <w:highlight w:val="none"/>
                <w:u w:val="none"/>
                <w:lang w:val="en-US" w:eastAsia="zh-CN" w:bidi="ar"/>
              </w:rPr>
              <w:t>识别包含褐飞虱</w:t>
            </w:r>
            <w:r>
              <w:rPr>
                <w:rFonts w:hint="eastAsia" w:ascii="宋体" w:hAnsi="宋体" w:cs="宋体"/>
                <w:i w:val="0"/>
                <w:iCs w:val="0"/>
                <w:color w:val="auto"/>
                <w:sz w:val="18"/>
                <w:szCs w:val="18"/>
                <w:highlight w:val="none"/>
                <w:u w:val="none"/>
                <w:lang w:val="en-US" w:eastAsia="zh-CN" w:bidi="ar"/>
              </w:rPr>
              <w:t>属</w:t>
            </w:r>
            <w:r>
              <w:rPr>
                <w:rFonts w:hint="eastAsia" w:ascii="宋体" w:hAnsi="宋体" w:eastAsia="宋体" w:cs="宋体"/>
                <w:i w:val="0"/>
                <w:iCs w:val="0"/>
                <w:color w:val="auto"/>
                <w:sz w:val="18"/>
                <w:szCs w:val="18"/>
                <w:highlight w:val="none"/>
                <w:u w:val="none"/>
                <w:lang w:val="en-US" w:eastAsia="zh-CN" w:bidi="ar"/>
              </w:rPr>
              <w:t>、白背飞虱等</w:t>
            </w:r>
            <w:r>
              <w:rPr>
                <w:rFonts w:hint="eastAsia" w:ascii="宋体" w:hAnsi="宋体" w:cs="宋体"/>
                <w:i w:val="0"/>
                <w:iCs w:val="0"/>
                <w:color w:val="auto"/>
                <w:sz w:val="18"/>
                <w:szCs w:val="18"/>
                <w:highlight w:val="none"/>
                <w:u w:val="none"/>
                <w:lang w:val="en-US" w:eastAsia="zh-CN" w:bidi="ar"/>
              </w:rPr>
              <w:t>20余种微小虫体</w:t>
            </w:r>
            <w:r>
              <w:rPr>
                <w:rFonts w:hint="eastAsia" w:ascii="宋体" w:hAnsi="宋体" w:eastAsia="宋体" w:cs="宋体"/>
                <w:i w:val="0"/>
                <w:iCs w:val="0"/>
                <w:color w:val="auto"/>
                <w:sz w:val="18"/>
                <w:szCs w:val="18"/>
                <w:highlight w:val="none"/>
                <w:u w:val="none"/>
                <w:lang w:val="en-US" w:eastAsia="zh-CN" w:bidi="ar"/>
              </w:rPr>
              <w:t>。识别准确率≥</w:t>
            </w:r>
            <w:r>
              <w:rPr>
                <w:rFonts w:hint="eastAsia" w:ascii="宋体" w:hAnsi="宋体" w:cs="宋体"/>
                <w:i w:val="0"/>
                <w:iCs w:val="0"/>
                <w:color w:val="auto"/>
                <w:sz w:val="18"/>
                <w:szCs w:val="18"/>
                <w:highlight w:val="none"/>
                <w:u w:val="none"/>
                <w:lang w:val="en-US" w:eastAsia="zh-CN" w:bidi="ar"/>
              </w:rPr>
              <w:t>90</w:t>
            </w:r>
            <w:r>
              <w:rPr>
                <w:rFonts w:hint="eastAsia" w:ascii="宋体" w:hAnsi="宋体" w:eastAsia="宋体" w:cs="宋体"/>
                <w:i w:val="0"/>
                <w:iCs w:val="0"/>
                <w:color w:val="auto"/>
                <w:sz w:val="18"/>
                <w:szCs w:val="18"/>
                <w:highlight w:val="none"/>
                <w:u w:val="none"/>
                <w:lang w:val="en-US" w:eastAsia="zh-CN" w:bidi="ar"/>
              </w:rPr>
              <w:t>%；对飞虱、</w:t>
            </w:r>
            <w:r>
              <w:rPr>
                <w:rFonts w:hint="eastAsia" w:ascii="宋体" w:hAnsi="宋体" w:cs="宋体"/>
                <w:i w:val="0"/>
                <w:iCs w:val="0"/>
                <w:color w:val="auto"/>
                <w:sz w:val="18"/>
                <w:szCs w:val="18"/>
                <w:highlight w:val="none"/>
                <w:u w:val="none"/>
                <w:lang w:val="en-US" w:eastAsia="zh-CN" w:bidi="ar"/>
              </w:rPr>
              <w:t>绿盲蝽</w:t>
            </w:r>
            <w:r>
              <w:rPr>
                <w:rFonts w:hint="eastAsia" w:ascii="宋体" w:hAnsi="宋体" w:eastAsia="宋体" w:cs="宋体"/>
                <w:i w:val="0"/>
                <w:iCs w:val="0"/>
                <w:color w:val="auto"/>
                <w:sz w:val="18"/>
                <w:szCs w:val="18"/>
                <w:highlight w:val="none"/>
                <w:u w:val="none"/>
                <w:lang w:val="en-US" w:eastAsia="zh-CN" w:bidi="ar"/>
              </w:rPr>
              <w:t>等小虫体进行活体拍照，虫体完整率≥95%；</w:t>
            </w:r>
            <w:r>
              <w:rPr>
                <w:rFonts w:hint="eastAsia" w:ascii="宋体" w:hAnsi="宋体" w:eastAsia="宋体" w:cs="宋体"/>
                <w:b/>
                <w:bCs/>
                <w:i w:val="0"/>
                <w:iCs w:val="0"/>
                <w:color w:val="auto"/>
                <w:sz w:val="18"/>
                <w:szCs w:val="18"/>
                <w:highlight w:val="none"/>
                <w:u w:val="none"/>
                <w:lang w:val="en-US" w:eastAsia="zh-CN" w:bidi="ar"/>
              </w:rPr>
              <w:t>（提供具有检测资质的第三方检测机构出具的检测报告扫描件并加盖公章）</w:t>
            </w:r>
          </w:p>
          <w:p w14:paraId="33CD7F49">
            <w:pPr>
              <w:keepNext w:val="0"/>
              <w:keepLines w:val="0"/>
              <w:pageBreakBefore w:val="0"/>
              <w:widowControl/>
              <w:numPr>
                <w:ilvl w:val="0"/>
                <w:numId w:val="0"/>
              </w:numPr>
              <w:suppressLineNumbers w:val="0"/>
              <w:spacing w:after="0" w:line="360" w:lineRule="exact"/>
              <w:ind w:left="0" w:leftChars="0" w:firstLine="0" w:firstLineChars="0"/>
              <w:jc w:val="left"/>
              <w:rPr>
                <w:rFonts w:hint="eastAsia" w:ascii="宋体" w:hAnsi="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lang w:val="en-US" w:eastAsia="zh-CN" w:bidi="ar"/>
              </w:rPr>
              <w:t>3</w:t>
            </w:r>
            <w:r>
              <w:rPr>
                <w:rFonts w:hint="eastAsia" w:ascii="宋体" w:hAnsi="宋体" w:cs="宋体" w:eastAsiaTheme="minorEastAsia"/>
                <w:i w:val="0"/>
                <w:iCs w:val="0"/>
                <w:color w:val="auto"/>
                <w:sz w:val="18"/>
                <w:szCs w:val="18"/>
                <w:highlight w:val="none"/>
                <w:lang w:val="en-US" w:eastAsia="zh-CN" w:bidi="ar"/>
              </w:rPr>
              <w:t>、</w:t>
            </w:r>
            <w:r>
              <w:rPr>
                <w:rFonts w:hint="eastAsia" w:ascii="宋体" w:hAnsi="宋体" w:eastAsia="宋体" w:cs="宋体"/>
                <w:i w:val="0"/>
                <w:iCs w:val="0"/>
                <w:color w:val="auto"/>
                <w:sz w:val="18"/>
                <w:szCs w:val="18"/>
                <w:highlight w:val="none"/>
                <w:u w:val="none"/>
                <w:lang w:val="en-US" w:eastAsia="zh-CN" w:bidi="ar"/>
              </w:rPr>
              <w:t>可远程设置工作模式，通过PC云端及手机APP端能远程自动拍照和手动拍照，工业彩色手触摸屏显示与操作，屏幕尺寸≥7寸，安卓系统智能控制。全中文液晶显示，可分时段设置和控制，自动拍照和手动拍照均可。</w:t>
            </w:r>
            <w:r>
              <w:rPr>
                <w:rFonts w:hint="eastAsia" w:ascii="宋体" w:hAnsi="宋体" w:cs="宋体"/>
                <w:i w:val="0"/>
                <w:iCs w:val="0"/>
                <w:color w:val="auto"/>
                <w:sz w:val="18"/>
                <w:szCs w:val="18"/>
                <w:highlight w:val="none"/>
                <w:u w:val="none"/>
                <w:lang w:val="en-US" w:eastAsia="zh-CN" w:bidi="ar"/>
              </w:rPr>
              <w:t xml:space="preserve"> </w:t>
            </w:r>
          </w:p>
          <w:p w14:paraId="0E1233D9">
            <w:pPr>
              <w:keepNext w:val="0"/>
              <w:keepLines w:val="0"/>
              <w:pageBreakBefore w:val="0"/>
              <w:widowControl/>
              <w:numPr>
                <w:ilvl w:val="0"/>
                <w:numId w:val="0"/>
              </w:numPr>
              <w:suppressLineNumbers w:val="0"/>
              <w:spacing w:after="0" w:line="360" w:lineRule="exact"/>
              <w:ind w:leftChars="0"/>
              <w:jc w:val="left"/>
              <w:rPr>
                <w:rFonts w:hint="eastAsia" w:ascii="宋体" w:hAnsi="宋体" w:eastAsia="宋体" w:cs="宋体"/>
                <w:b/>
                <w:bCs/>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4</w:t>
            </w:r>
            <w:r>
              <w:rPr>
                <w:rFonts w:hint="eastAsia" w:ascii="宋体" w:hAnsi="宋体" w:eastAsia="宋体" w:cs="宋体"/>
                <w:i w:val="0"/>
                <w:iCs w:val="0"/>
                <w:color w:val="auto"/>
                <w:sz w:val="18"/>
                <w:szCs w:val="18"/>
                <w:highlight w:val="none"/>
                <w:u w:val="none"/>
                <w:lang w:val="en-US" w:eastAsia="zh-CN" w:bidi="ar"/>
              </w:rPr>
              <w:t>、设备可以远程手动控制诱虫灯开启、诱虫灯条开启、翻板旋转、风扇开启、相机拍照等功能；</w:t>
            </w:r>
          </w:p>
          <w:p w14:paraId="709C4818">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5</w:t>
            </w:r>
            <w:r>
              <w:rPr>
                <w:rFonts w:hint="eastAsia" w:ascii="宋体" w:hAnsi="宋体" w:eastAsia="宋体" w:cs="宋体"/>
                <w:i w:val="0"/>
                <w:iCs w:val="0"/>
                <w:color w:val="auto"/>
                <w:sz w:val="18"/>
                <w:szCs w:val="18"/>
                <w:highlight w:val="none"/>
                <w:u w:val="none"/>
                <w:lang w:val="en-US" w:eastAsia="zh-CN" w:bidi="ar"/>
              </w:rPr>
              <w:t>、图像处理：可实现对拍摄画面的图像处理，包括但不限于画面分割、切换处理及保存等功能。图片保存质量可满足虫体人工手动计数的识别需求。</w:t>
            </w:r>
          </w:p>
          <w:p w14:paraId="5C62C3DC">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6</w:t>
            </w:r>
            <w:r>
              <w:rPr>
                <w:rFonts w:hint="eastAsia" w:ascii="宋体" w:hAnsi="宋体" w:eastAsia="宋体" w:cs="宋体"/>
                <w:i w:val="0"/>
                <w:iCs w:val="0"/>
                <w:color w:val="auto"/>
                <w:sz w:val="18"/>
                <w:szCs w:val="18"/>
                <w:highlight w:val="none"/>
                <w:u w:val="none"/>
                <w:lang w:val="en-US" w:eastAsia="zh-CN" w:bidi="ar"/>
              </w:rPr>
              <w:t>、内置GPS定位功能，可在地图中查看设备站点等数据。在PC云端地图中查看设备站点等数据，设备被盗可追踪。</w:t>
            </w:r>
          </w:p>
          <w:p w14:paraId="2F4405F2">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7</w:t>
            </w:r>
            <w:r>
              <w:rPr>
                <w:rFonts w:hint="eastAsia" w:ascii="宋体" w:hAnsi="宋体" w:eastAsia="宋体" w:cs="宋体"/>
                <w:i w:val="0"/>
                <w:iCs w:val="0"/>
                <w:color w:val="auto"/>
                <w:sz w:val="18"/>
                <w:szCs w:val="18"/>
                <w:highlight w:val="none"/>
                <w:u w:val="none"/>
                <w:lang w:val="en-US" w:eastAsia="zh-CN" w:bidi="ar"/>
              </w:rPr>
              <w:t>、光控控制：晚上自动开灯运行，白天自动关灯（待机），在夜间工作状态下，不受瞬间强光照射改变工作状态。时段控制：根据靶标害虫生活习性规律，设定工作时间段。雨控装置：可按外界天气变化自动控制设备工作；</w:t>
            </w:r>
          </w:p>
          <w:p w14:paraId="4595C11D">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8</w:t>
            </w:r>
            <w:r>
              <w:rPr>
                <w:rFonts w:hint="eastAsia" w:ascii="宋体" w:hAnsi="宋体" w:eastAsia="宋体" w:cs="宋体"/>
                <w:i w:val="0"/>
                <w:iCs w:val="0"/>
                <w:color w:val="auto"/>
                <w:sz w:val="18"/>
                <w:szCs w:val="18"/>
                <w:highlight w:val="none"/>
                <w:u w:val="none"/>
                <w:lang w:val="en-US" w:eastAsia="zh-CN" w:bidi="ar"/>
              </w:rPr>
              <w:t>、虫子收集储存技术：对拍完照的虫子，需要保留标本的留在储存袋内，人工定期去收集；对于不需要标本的，虫子直接排出机器外部；</w:t>
            </w:r>
          </w:p>
          <w:p w14:paraId="0867D4A7">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9</w:t>
            </w:r>
            <w:r>
              <w:rPr>
                <w:rFonts w:hint="eastAsia" w:ascii="宋体" w:hAnsi="宋体" w:eastAsia="宋体" w:cs="宋体"/>
                <w:i w:val="0"/>
                <w:iCs w:val="0"/>
                <w:color w:val="auto"/>
                <w:sz w:val="18"/>
                <w:szCs w:val="18"/>
                <w:highlight w:val="none"/>
                <w:u w:val="none"/>
                <w:lang w:val="en-US" w:eastAsia="zh-CN" w:bidi="ar"/>
              </w:rPr>
              <w:t>、电源：太阳能供电，直流12v；灯管启动时间：开机后小于5秒；绝缘电阻：大于2.5MΩ；</w:t>
            </w:r>
          </w:p>
          <w:p w14:paraId="61FD67A4">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i w:val="0"/>
                <w:iCs w:val="0"/>
                <w:color w:val="auto"/>
                <w:sz w:val="18"/>
                <w:szCs w:val="18"/>
                <w:highlight w:val="none"/>
                <w:u w:val="none"/>
                <w:lang w:val="en-US" w:eastAsia="zh-CN" w:bidi="ar"/>
              </w:rPr>
              <w:t>1</w:t>
            </w:r>
            <w:r>
              <w:rPr>
                <w:rFonts w:hint="eastAsia" w:ascii="宋体" w:hAnsi="宋体" w:cs="宋体"/>
                <w:i w:val="0"/>
                <w:iCs w:val="0"/>
                <w:color w:val="auto"/>
                <w:sz w:val="18"/>
                <w:szCs w:val="18"/>
                <w:highlight w:val="none"/>
                <w:u w:val="none"/>
                <w:lang w:val="en-US" w:eastAsia="zh-CN" w:bidi="ar"/>
              </w:rPr>
              <w:t>0</w:t>
            </w:r>
            <w:r>
              <w:rPr>
                <w:rFonts w:hint="eastAsia" w:ascii="宋体" w:hAnsi="宋体" w:eastAsia="宋体" w:cs="宋体"/>
                <w:i w:val="0"/>
                <w:iCs w:val="0"/>
                <w:color w:val="auto"/>
                <w:sz w:val="18"/>
                <w:szCs w:val="18"/>
                <w:highlight w:val="none"/>
                <w:u w:val="none"/>
                <w:lang w:val="en-US" w:eastAsia="zh-CN" w:bidi="ar"/>
              </w:rPr>
              <w:t>、虫害爆发分析模型：将捕获到的昆虫进行统计分析，绘制出虫害的发生趋势与发生轨迹，并确定其发生源头，以此为数据基础</w:t>
            </w:r>
            <w:r>
              <w:rPr>
                <w:rFonts w:hint="eastAsia" w:ascii="宋体" w:hAnsi="宋体" w:cs="宋体"/>
                <w:i w:val="0"/>
                <w:iCs w:val="0"/>
                <w:color w:val="auto"/>
                <w:sz w:val="18"/>
                <w:szCs w:val="18"/>
                <w:highlight w:val="none"/>
                <w:u w:val="none"/>
                <w:lang w:val="en-US" w:eastAsia="zh-CN" w:bidi="ar"/>
              </w:rPr>
              <w:t>，</w:t>
            </w:r>
            <w:r>
              <w:rPr>
                <w:rFonts w:hint="eastAsia" w:ascii="宋体" w:hAnsi="宋体" w:eastAsia="宋体" w:cs="宋体"/>
                <w:i w:val="0"/>
                <w:iCs w:val="0"/>
                <w:color w:val="auto"/>
                <w:sz w:val="18"/>
                <w:szCs w:val="18"/>
                <w:highlight w:val="none"/>
                <w:u w:val="none"/>
                <w:lang w:val="en-US" w:eastAsia="zh-CN" w:bidi="ar"/>
              </w:rPr>
              <w:t>结合相关作物生长因子、气象因子实现作物虫害的预测预警；</w:t>
            </w:r>
            <w:r>
              <w:rPr>
                <w:rFonts w:hint="eastAsia" w:ascii="宋体" w:hAnsi="宋体" w:eastAsia="宋体" w:cs="宋体"/>
                <w:b/>
                <w:bCs/>
                <w:i w:val="0"/>
                <w:iCs w:val="0"/>
                <w:color w:val="auto"/>
                <w:sz w:val="18"/>
                <w:szCs w:val="18"/>
                <w:highlight w:val="none"/>
                <w:u w:val="none"/>
                <w:lang w:val="en-US" w:eastAsia="zh-CN" w:bidi="ar"/>
              </w:rPr>
              <w:t>（提供具有检测资质的第三方检测机构出具的检测报告扫描件并加盖公章）</w:t>
            </w:r>
          </w:p>
          <w:p w14:paraId="4DF93BF0">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w:t>
            </w:r>
            <w:r>
              <w:rPr>
                <w:rFonts w:hint="eastAsia" w:ascii="宋体" w:hAnsi="宋体" w:cs="宋体"/>
                <w:i w:val="0"/>
                <w:iCs w:val="0"/>
                <w:color w:val="auto"/>
                <w:sz w:val="18"/>
                <w:szCs w:val="18"/>
                <w:highlight w:val="none"/>
                <w:u w:val="none"/>
                <w:lang w:val="en-US" w:eastAsia="zh-CN" w:bidi="ar"/>
              </w:rPr>
              <w:t>1</w:t>
            </w:r>
            <w:r>
              <w:rPr>
                <w:rFonts w:hint="eastAsia" w:ascii="宋体" w:hAnsi="宋体" w:eastAsia="宋体" w:cs="宋体"/>
                <w:i w:val="0"/>
                <w:iCs w:val="0"/>
                <w:color w:val="auto"/>
                <w:sz w:val="18"/>
                <w:szCs w:val="18"/>
                <w:highlight w:val="none"/>
                <w:u w:val="none"/>
                <w:lang w:val="en-US" w:eastAsia="zh-CN" w:bidi="ar"/>
              </w:rPr>
              <w:t>、具备标准化数据输出接口，支持与国家级、省级、市级、县区级和当地相关信息调度管理平台实现无缝对接。</w:t>
            </w:r>
          </w:p>
          <w:p w14:paraId="2364AB01">
            <w:pPr>
              <w:keepNext w:val="0"/>
              <w:keepLines w:val="0"/>
              <w:pageBreakBefore w:val="0"/>
              <w:widowControl/>
              <w:suppressLineNumbers w:val="0"/>
              <w:spacing w:after="0" w:line="360" w:lineRule="exact"/>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w:t>
            </w:r>
            <w:r>
              <w:rPr>
                <w:rFonts w:hint="eastAsia" w:ascii="宋体" w:hAnsi="宋体" w:cs="宋体"/>
                <w:i w:val="0"/>
                <w:iCs w:val="0"/>
                <w:color w:val="auto"/>
                <w:sz w:val="18"/>
                <w:szCs w:val="18"/>
                <w:highlight w:val="none"/>
                <w:u w:val="none"/>
                <w:lang w:val="en-US" w:eastAsia="zh-CN" w:bidi="ar"/>
              </w:rPr>
              <w:t>2</w:t>
            </w:r>
            <w:r>
              <w:rPr>
                <w:rFonts w:hint="eastAsia" w:ascii="宋体" w:hAnsi="宋体" w:eastAsia="宋体" w:cs="宋体"/>
                <w:i w:val="0"/>
                <w:iCs w:val="0"/>
                <w:color w:val="auto"/>
                <w:sz w:val="18"/>
                <w:szCs w:val="18"/>
                <w:highlight w:val="none"/>
                <w:u w:val="none"/>
                <w:lang w:val="en-US" w:eastAsia="zh-CN" w:bidi="ar"/>
              </w:rPr>
              <w:t>、作物产量评估模型：根据虫害、天气、土壤、作物、站点、农事等数据，实现作物整个生育期内各指标的模拟。</w:t>
            </w:r>
          </w:p>
          <w:p w14:paraId="77522163">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w:t>
            </w:r>
            <w:r>
              <w:rPr>
                <w:rFonts w:hint="eastAsia" w:ascii="宋体" w:hAnsi="宋体" w:cs="宋体"/>
                <w:i w:val="0"/>
                <w:iCs w:val="0"/>
                <w:color w:val="auto"/>
                <w:sz w:val="18"/>
                <w:szCs w:val="18"/>
                <w:highlight w:val="none"/>
                <w:u w:val="none"/>
                <w:lang w:val="en-US" w:eastAsia="zh-CN" w:bidi="ar"/>
              </w:rPr>
              <w:t>4</w:t>
            </w:r>
            <w:r>
              <w:rPr>
                <w:rFonts w:hint="eastAsia" w:ascii="宋体" w:hAnsi="宋体" w:eastAsia="宋体" w:cs="宋体"/>
                <w:i w:val="0"/>
                <w:iCs w:val="0"/>
                <w:color w:val="auto"/>
                <w:sz w:val="18"/>
                <w:szCs w:val="18"/>
                <w:highlight w:val="none"/>
                <w:u w:val="none"/>
                <w:lang w:val="en-US" w:eastAsia="zh-CN" w:bidi="ar"/>
              </w:rPr>
              <w:t>、无需安装 App，关注微信公众号，即可接收设备诱虫信息推送:包括灯下成虫首现信息和每日诱虫数据。根据账号权限，省市县数据三级贯通，按权限隔离。</w:t>
            </w:r>
          </w:p>
        </w:tc>
        <w:tc>
          <w:tcPr>
            <w:tcW w:w="738" w:type="dxa"/>
            <w:tcBorders>
              <w:top w:val="single" w:color="000000" w:sz="4" w:space="0"/>
              <w:left w:val="single" w:color="000000" w:sz="4" w:space="0"/>
              <w:bottom w:val="single" w:color="000000" w:sz="4" w:space="0"/>
              <w:right w:val="single" w:color="000000" w:sz="4" w:space="0"/>
            </w:tcBorders>
            <w:noWrap/>
            <w:vAlign w:val="center"/>
          </w:tcPr>
          <w:p w14:paraId="50599CD3">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台</w:t>
            </w: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3C956A05">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noWrap/>
            <w:vAlign w:val="center"/>
          </w:tcPr>
          <w:p w14:paraId="7F7B13B9">
            <w:pPr>
              <w:keepNext w:val="0"/>
              <w:keepLines w:val="0"/>
              <w:pageBreakBefore w:val="0"/>
              <w:widowControl/>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工业</w:t>
            </w:r>
          </w:p>
        </w:tc>
      </w:tr>
      <w:tr w14:paraId="18D60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5DC24">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4</w:t>
            </w:r>
          </w:p>
        </w:tc>
        <w:tc>
          <w:tcPr>
            <w:tcW w:w="65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5F2F04">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智慧性诱测报设备（核心产品）</w:t>
            </w:r>
          </w:p>
        </w:tc>
        <w:tc>
          <w:tcPr>
            <w:tcW w:w="605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7269A9">
            <w:pPr>
              <w:keepNext w:val="0"/>
              <w:keepLines w:val="0"/>
              <w:pageBreakBefore w:val="0"/>
              <w:widowControl/>
              <w:suppressLineNumbers w:val="0"/>
              <w:spacing w:after="0" w:line="360" w:lineRule="exact"/>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i w:val="0"/>
                <w:iCs w:val="0"/>
                <w:color w:val="auto"/>
                <w:sz w:val="18"/>
                <w:szCs w:val="18"/>
                <w:highlight w:val="none"/>
                <w:u w:val="none"/>
                <w:lang w:val="en-US" w:eastAsia="zh-CN" w:bidi="ar"/>
              </w:rPr>
              <w:t>1、设备硬件本体符合《GB/T24689.1-2009植物保护机械虫情测报灯》国家标准。</w:t>
            </w:r>
            <w:r>
              <w:rPr>
                <w:rFonts w:hint="eastAsia" w:ascii="宋体" w:hAnsi="宋体" w:eastAsia="宋体" w:cs="宋体"/>
                <w:b/>
                <w:bCs/>
                <w:i w:val="0"/>
                <w:iCs w:val="0"/>
                <w:color w:val="auto"/>
                <w:sz w:val="18"/>
                <w:szCs w:val="18"/>
                <w:highlight w:val="none"/>
                <w:u w:val="none"/>
                <w:lang w:val="en-US" w:eastAsia="zh-CN" w:bidi="ar"/>
              </w:rPr>
              <w:t>（需提供带有CMA标识的硬件检测报告扫描件并加盖公章）</w:t>
            </w:r>
          </w:p>
          <w:p w14:paraId="4CD7A5C3">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2、设备应能识别包括但不限于稻纵卷叶螟、玉米螟、二化螟、大螟、斜纹夜蛾、甜菜夜蛾、草地贪夜蛾、粘虫、棉铃虫等主要害虫。设备实时监测数据可对接到电脑端数据分析平台。</w:t>
            </w:r>
          </w:p>
          <w:p w14:paraId="088F47B3">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3</w:t>
            </w:r>
            <w:r>
              <w:rPr>
                <w:rFonts w:hint="eastAsia" w:ascii="宋体" w:hAnsi="宋体" w:eastAsia="宋体" w:cs="宋体"/>
                <w:i w:val="0"/>
                <w:iCs w:val="0"/>
                <w:color w:val="auto"/>
                <w:sz w:val="18"/>
                <w:szCs w:val="18"/>
                <w:highlight w:val="none"/>
                <w:u w:val="none"/>
                <w:lang w:val="en-US" w:eastAsia="zh-CN" w:bidi="ar"/>
              </w:rPr>
              <w:t>、害虫诱捕装置：诱捕器为PC材质，结构为反向三漏斗飞蛾类诱捕器。增加反向三漏斗蛾子防逃逸结构，整体横切面为梨形，纵切面似椅子形设计，增加害虫诱捕量。</w:t>
            </w:r>
          </w:p>
          <w:p w14:paraId="37A76A87">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4</w:t>
            </w:r>
            <w:r>
              <w:rPr>
                <w:rFonts w:hint="eastAsia" w:ascii="宋体" w:hAnsi="宋体" w:eastAsia="宋体" w:cs="宋体"/>
                <w:i w:val="0"/>
                <w:iCs w:val="0"/>
                <w:color w:val="auto"/>
                <w:sz w:val="18"/>
                <w:szCs w:val="18"/>
                <w:highlight w:val="none"/>
                <w:u w:val="none"/>
                <w:lang w:val="en-US" w:eastAsia="zh-CN" w:bidi="ar"/>
              </w:rPr>
              <w:t>、电脑端数据分析平台具有，设备统计预览、设备分布、害虫预警设置、害虫监测、害虫趋势分析、多年同比分析等功能；能按害虫类别，地理区域筛选统计累计总数、平均数的趋势图。</w:t>
            </w:r>
          </w:p>
          <w:p w14:paraId="0A503043">
            <w:pPr>
              <w:keepNext w:val="0"/>
              <w:keepLines w:val="0"/>
              <w:pageBreakBefore w:val="0"/>
              <w:widowControl/>
              <w:suppressLineNumbers w:val="0"/>
              <w:spacing w:after="0" w:line="360" w:lineRule="exact"/>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i w:val="0"/>
                <w:iCs w:val="0"/>
                <w:color w:val="auto"/>
                <w:sz w:val="18"/>
                <w:szCs w:val="18"/>
                <w:highlight w:val="none"/>
                <w:u w:val="none"/>
                <w:lang w:val="en-US" w:eastAsia="zh-CN" w:bidi="ar"/>
              </w:rPr>
              <w:t>5.1、数据查询与分析：可查看、分析和统计各时间段的诱虫量；支持按地区、害虫类别筛选、统计累计总数、平均数趋势图及占比图；基于地理信息的害虫发生预警地图，实时展示各地区害虫发生程度，支持颜色分级标识；支持手动导出下载EXCEL数据表格和PNG格式趋势图。</w:t>
            </w:r>
            <w:r>
              <w:rPr>
                <w:rFonts w:hint="eastAsia" w:ascii="宋体" w:hAnsi="宋体" w:eastAsia="宋体" w:cs="宋体"/>
                <w:b/>
                <w:bCs/>
                <w:i w:val="0"/>
                <w:iCs w:val="0"/>
                <w:color w:val="auto"/>
                <w:sz w:val="18"/>
                <w:szCs w:val="18"/>
                <w:highlight w:val="none"/>
                <w:u w:val="none"/>
                <w:lang w:val="en-US" w:eastAsia="zh-CN" w:bidi="ar"/>
              </w:rPr>
              <w:t>（提供具有检测资质的第三方检测机构出具的检测报告扫描件并加盖公章）</w:t>
            </w:r>
          </w:p>
          <w:p w14:paraId="6BFD9551">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5.2、多维数据对比：支持不同诱捕器、不同区域、自定义分组及历史同期数据的对比分析。</w:t>
            </w:r>
          </w:p>
          <w:p w14:paraId="4B7FCFC1">
            <w:pPr>
              <w:keepNext w:val="0"/>
              <w:keepLines w:val="0"/>
              <w:pageBreakBefore w:val="0"/>
              <w:widowControl/>
              <w:suppressLineNumbers w:val="0"/>
              <w:spacing w:after="0" w:line="360" w:lineRule="exact"/>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5.3、卵、幼虫各龄期的短期预测：在全省、全市或自定义区域，依据未来15天气象数据的平均值和昆虫发育之间的关系，建立数学模型，预测下一代卵、幼虫各龄期的发生动态，并生成趋势图。</w:t>
            </w:r>
          </w:p>
          <w:p w14:paraId="2BCE39A5">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5.4、田间成虫量的预测：基于该设备诱捕的雄成虫数量数据以及性比，基于数学算法模型，自动推算、预测田间实际的成虫总数量及相应的雌成虫数量。</w:t>
            </w:r>
          </w:p>
          <w:p w14:paraId="1C9872EE">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5.5、灯诱数据换算：基于数学算法模型，提供性诱数据与传统测报灯的灯下诱虫量换算功能。</w:t>
            </w:r>
          </w:p>
          <w:p w14:paraId="2C1FD2A0">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5.6、成虫发生量的中、长期预测：基于3年以上历史虫情数据、温度数据和当前虫量数据进行大数据分析，构建数学算法模型，预测未来2个月成虫发生趋势。预测模型具备自我学习功能，能够随着数据量的增大自主训练更新。</w:t>
            </w:r>
          </w:p>
          <w:p w14:paraId="12C9B2D0">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5.7、自动生产植保虫情分析报告：支持客户自定义病虫情报模版，可生成并导出性诱虫情分析报告。</w:t>
            </w:r>
          </w:p>
          <w:p w14:paraId="4F747016">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6、APP可查看时间段、每月、单日、每小时诱虫量数据。</w:t>
            </w:r>
          </w:p>
          <w:p w14:paraId="7DD67CCB">
            <w:pPr>
              <w:keepNext w:val="0"/>
              <w:keepLines w:val="0"/>
              <w:pageBreakBefore w:val="0"/>
              <w:widowControl/>
              <w:suppressLineNumbers w:val="0"/>
              <w:spacing w:after="0" w:line="360" w:lineRule="exact"/>
              <w:jc w:val="left"/>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7.</w:t>
            </w:r>
            <w:r>
              <w:rPr>
                <w:rFonts w:hint="eastAsia" w:ascii="宋体" w:hAnsi="宋体" w:cs="宋体"/>
                <w:i w:val="0"/>
                <w:iCs w:val="0"/>
                <w:color w:val="auto"/>
                <w:sz w:val="18"/>
                <w:szCs w:val="18"/>
                <w:highlight w:val="none"/>
                <w:u w:val="none"/>
                <w:lang w:val="en-US" w:eastAsia="zh-CN" w:bidi="ar"/>
              </w:rPr>
              <w:t>APP功能：</w:t>
            </w:r>
          </w:p>
          <w:p w14:paraId="00B60CA7">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7.</w:t>
            </w:r>
            <w:r>
              <w:rPr>
                <w:rFonts w:hint="eastAsia" w:ascii="宋体" w:hAnsi="宋体" w:eastAsia="宋体" w:cs="宋体"/>
                <w:i w:val="0"/>
                <w:iCs w:val="0"/>
                <w:color w:val="auto"/>
                <w:sz w:val="18"/>
                <w:szCs w:val="18"/>
                <w:highlight w:val="none"/>
                <w:u w:val="none"/>
                <w:lang w:val="en-US" w:eastAsia="zh-CN" w:bidi="ar"/>
              </w:rPr>
              <w:t>1、APP支持Harmony鸿蒙、Android安卓</w:t>
            </w:r>
            <w:r>
              <w:rPr>
                <w:rFonts w:hint="eastAsia" w:ascii="宋体" w:hAnsi="宋体" w:cs="宋体"/>
                <w:i w:val="0"/>
                <w:iCs w:val="0"/>
                <w:color w:val="auto"/>
                <w:sz w:val="18"/>
                <w:szCs w:val="18"/>
                <w:highlight w:val="none"/>
                <w:u w:val="none"/>
                <w:lang w:val="en-US" w:eastAsia="zh-CN" w:bidi="ar"/>
              </w:rPr>
              <w:t>等</w:t>
            </w:r>
            <w:r>
              <w:rPr>
                <w:rFonts w:hint="eastAsia" w:ascii="宋体" w:hAnsi="宋体" w:eastAsia="宋体" w:cs="宋体"/>
                <w:i w:val="0"/>
                <w:iCs w:val="0"/>
                <w:color w:val="auto"/>
                <w:sz w:val="18"/>
                <w:szCs w:val="18"/>
                <w:highlight w:val="none"/>
                <w:u w:val="none"/>
                <w:lang w:val="en-US" w:eastAsia="zh-CN" w:bidi="ar"/>
              </w:rPr>
              <w:t>系统。</w:t>
            </w:r>
          </w:p>
          <w:p w14:paraId="56B6E874">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7.2、APP支持卵、幼虫各龄期的短期预测</w:t>
            </w:r>
          </w:p>
          <w:p w14:paraId="75C16D21">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7.3、</w:t>
            </w:r>
            <w:r>
              <w:rPr>
                <w:rFonts w:hint="eastAsia" w:ascii="宋体" w:hAnsi="宋体" w:cs="宋体"/>
                <w:i w:val="0"/>
                <w:iCs w:val="0"/>
                <w:color w:val="auto"/>
                <w:sz w:val="18"/>
                <w:szCs w:val="18"/>
                <w:highlight w:val="none"/>
                <w:u w:val="none"/>
                <w:lang w:val="en-US" w:eastAsia="zh-CN" w:bidi="ar"/>
              </w:rPr>
              <w:t>APP</w:t>
            </w:r>
            <w:r>
              <w:rPr>
                <w:rFonts w:hint="eastAsia" w:ascii="宋体" w:hAnsi="宋体" w:eastAsia="宋体" w:cs="宋体"/>
                <w:i w:val="0"/>
                <w:iCs w:val="0"/>
                <w:color w:val="auto"/>
                <w:sz w:val="18"/>
                <w:szCs w:val="18"/>
                <w:highlight w:val="none"/>
                <w:u w:val="none"/>
                <w:lang w:val="en-US" w:eastAsia="zh-CN" w:bidi="ar"/>
              </w:rPr>
              <w:t>支持田间成虫量的预测</w:t>
            </w:r>
          </w:p>
          <w:p w14:paraId="53113361">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7.4、具有灯诱数据换算：基于数学算法模型，提供性诱与传统测报灯（灯下诱虫量）的换算功能。</w:t>
            </w:r>
          </w:p>
          <w:p w14:paraId="47DFE3FC">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8、设备可查看预测未来2个月次代诱虫量，及发生动态，包括卵期、一二低龄龄幼虫期。</w:t>
            </w:r>
          </w:p>
          <w:p w14:paraId="57FA1DA5">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9、设备具有定位及导航、诱芯到期提醒等功能。</w:t>
            </w:r>
          </w:p>
          <w:p w14:paraId="0CDAC909">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10、双计数系统：上下集虫器各带一个三层4对红外计数装置，自动计数进入集虫器的昆虫，计算总数后上传到服务器数据库。</w:t>
            </w:r>
          </w:p>
          <w:p w14:paraId="133792CF">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11、自动计数功能：害虫经过红外感应器时，自动计数+1，间隔时间＜1S。</w:t>
            </w:r>
          </w:p>
          <w:p w14:paraId="695552A7">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12、设备自动计数准确度不低于95%。</w:t>
            </w:r>
          </w:p>
          <w:p w14:paraId="0EBDC35D">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13、终端储存发送功能：实时记录和存储诱捕器监测数据，储存时间≥12月。定时定向发送监测数据，同时具有自检、纠错功能。</w:t>
            </w:r>
          </w:p>
          <w:p w14:paraId="203D8C3B">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14、网关数据接收功能：1小时/次接收终端数据，并通过无线网络发送到服务器。</w:t>
            </w:r>
          </w:p>
          <w:p w14:paraId="057A9CDA">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15、网关和终端配置：一个网关可以配置多个终端。</w:t>
            </w:r>
          </w:p>
          <w:p w14:paraId="493C1A5B">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16、设备采用太阳能板供电，单晶硅材质；功率：≥55W，可在-40°C-80°C气温下工作。蓄电池为锂电池，规格：12V,≥60Ah。连续阴雨天，设备正常运行≥20天。设备立杆材质为喷塑铝管，整体高度≥300CM，配防电机箱，材质 304不锈钢材质，外标防电标识，具防尘、防水功能。</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9390CD">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台</w:t>
            </w: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77FAEDDA">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5</w:t>
            </w:r>
          </w:p>
        </w:tc>
        <w:tc>
          <w:tcPr>
            <w:tcW w:w="681" w:type="dxa"/>
            <w:tcBorders>
              <w:top w:val="single" w:color="000000" w:sz="4" w:space="0"/>
              <w:left w:val="single" w:color="000000" w:sz="4" w:space="0"/>
              <w:bottom w:val="single" w:color="000000" w:sz="4" w:space="0"/>
              <w:right w:val="single" w:color="000000" w:sz="4" w:space="0"/>
            </w:tcBorders>
            <w:noWrap w:val="0"/>
            <w:vAlign w:val="center"/>
          </w:tcPr>
          <w:p w14:paraId="01D6CE98">
            <w:pPr>
              <w:keepNext w:val="0"/>
              <w:keepLines w:val="0"/>
              <w:pageBreakBefore w:val="0"/>
              <w:widowControl/>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工业</w:t>
            </w:r>
          </w:p>
        </w:tc>
      </w:tr>
      <w:tr w14:paraId="73E11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BBF78">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5</w:t>
            </w:r>
          </w:p>
        </w:tc>
        <w:tc>
          <w:tcPr>
            <w:tcW w:w="65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B621E6">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土壤墒情监测设备（带气象站一体式）</w:t>
            </w:r>
          </w:p>
        </w:tc>
        <w:tc>
          <w:tcPr>
            <w:tcW w:w="605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FF6EDB">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1、主机可通过管理云平台远程设置数据采集时间、存储和发送时间间隔及IP地址。</w:t>
            </w:r>
          </w:p>
          <w:p w14:paraId="5D5A431F">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2、模块化设计，传感器可管理云平台进行任意配置，总共可接16种类型传感器，每种传感器可接16路，超过16路的可通过菜单设置进行增加。</w:t>
            </w:r>
          </w:p>
          <w:p w14:paraId="7E3B10AE">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3、传感器采用低功耗设计，且内置一次性电池供电，可工作5年以上；</w:t>
            </w:r>
          </w:p>
          <w:p w14:paraId="77268DC5">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4、数据可以上传到自己指定的电脑也可以上传到总服务器，可切换，无影响。</w:t>
            </w:r>
          </w:p>
          <w:p w14:paraId="2808E4A0">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5、系统可兼容RS485和Lora两种传感器通讯接口；超声波风速风向传感器，RS485接口+12V电源，管式墒情采用有线RS485+8V电源接口；</w:t>
            </w:r>
          </w:p>
          <w:p w14:paraId="6E26AA9B">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6、系统采用FREERTOS操作系统，提升了系统运行的可靠性、多数据采集任务的实时性、系统模块化、CPU的高效化应用；</w:t>
            </w:r>
          </w:p>
          <w:p w14:paraId="16A2DD8C">
            <w:pPr>
              <w:keepNext w:val="0"/>
              <w:keepLines w:val="0"/>
              <w:pageBreakBefore w:val="0"/>
              <w:widowControl/>
              <w:suppressLineNumbers w:val="0"/>
              <w:spacing w:after="0" w:line="360" w:lineRule="exact"/>
              <w:jc w:val="left"/>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i w:val="0"/>
                <w:iCs w:val="0"/>
                <w:color w:val="auto"/>
                <w:sz w:val="18"/>
                <w:szCs w:val="18"/>
                <w:highlight w:val="none"/>
                <w:u w:val="none"/>
                <w:lang w:val="en-US" w:eastAsia="zh-CN" w:bidi="ar"/>
              </w:rPr>
              <w:t>7、可查看作物生长苗情图片，支持动态播放苗情生长过程设备可自动获取安装点的海拔</w:t>
            </w:r>
            <w:r>
              <w:rPr>
                <w:rFonts w:hint="eastAsia" w:ascii="宋体" w:hAnsi="宋体" w:cs="宋体"/>
                <w:i w:val="0"/>
                <w:iCs w:val="0"/>
                <w:color w:val="auto"/>
                <w:sz w:val="18"/>
                <w:szCs w:val="18"/>
                <w:highlight w:val="none"/>
                <w:u w:val="none"/>
                <w:lang w:val="en-US" w:eastAsia="zh-CN" w:bidi="ar"/>
              </w:rPr>
              <w:t>参数、</w:t>
            </w:r>
            <w:r>
              <w:rPr>
                <w:rFonts w:hint="eastAsia" w:ascii="宋体" w:hAnsi="宋体" w:eastAsia="宋体" w:cs="宋体"/>
                <w:i w:val="0"/>
                <w:iCs w:val="0"/>
                <w:color w:val="auto"/>
                <w:sz w:val="18"/>
                <w:szCs w:val="18"/>
                <w:highlight w:val="none"/>
                <w:u w:val="none"/>
                <w:lang w:val="en-US" w:eastAsia="zh-CN" w:bidi="ar"/>
              </w:rPr>
              <w:t>GPS坐标信息</w:t>
            </w:r>
            <w:r>
              <w:rPr>
                <w:rFonts w:hint="eastAsia" w:ascii="宋体" w:hAnsi="宋体" w:cs="宋体"/>
                <w:i w:val="0"/>
                <w:iCs w:val="0"/>
                <w:color w:val="auto"/>
                <w:sz w:val="18"/>
                <w:szCs w:val="18"/>
                <w:highlight w:val="none"/>
                <w:u w:val="none"/>
                <w:lang w:val="en-US" w:eastAsia="zh-CN" w:bidi="ar"/>
              </w:rPr>
              <w:t>等</w:t>
            </w:r>
            <w:r>
              <w:rPr>
                <w:rFonts w:hint="eastAsia" w:ascii="宋体" w:hAnsi="宋体" w:eastAsia="宋体" w:cs="宋体"/>
                <w:i w:val="0"/>
                <w:iCs w:val="0"/>
                <w:color w:val="auto"/>
                <w:sz w:val="18"/>
                <w:szCs w:val="18"/>
                <w:highlight w:val="none"/>
                <w:u w:val="none"/>
                <w:lang w:val="en-US" w:eastAsia="zh-CN" w:bidi="ar"/>
              </w:rPr>
              <w:t>，可</w:t>
            </w:r>
            <w:r>
              <w:rPr>
                <w:rFonts w:hint="eastAsia" w:ascii="宋体" w:hAnsi="宋体" w:cs="宋体"/>
                <w:i w:val="0"/>
                <w:iCs w:val="0"/>
                <w:color w:val="auto"/>
                <w:sz w:val="18"/>
                <w:szCs w:val="18"/>
                <w:highlight w:val="none"/>
                <w:u w:val="none"/>
                <w:lang w:val="en-US" w:eastAsia="zh-CN" w:bidi="ar"/>
              </w:rPr>
              <w:t>获取</w:t>
            </w:r>
            <w:r>
              <w:rPr>
                <w:rFonts w:hint="eastAsia" w:ascii="宋体" w:hAnsi="宋体" w:eastAsia="宋体" w:cs="宋体"/>
                <w:i w:val="0"/>
                <w:iCs w:val="0"/>
                <w:color w:val="auto"/>
                <w:sz w:val="18"/>
                <w:szCs w:val="18"/>
                <w:highlight w:val="none"/>
                <w:u w:val="none"/>
                <w:lang w:val="en-US" w:eastAsia="zh-CN" w:bidi="ar"/>
              </w:rPr>
              <w:t>设备及数据采集点具体的地理位置，</w:t>
            </w:r>
            <w:r>
              <w:rPr>
                <w:rFonts w:hint="eastAsia" w:ascii="宋体" w:hAnsi="宋体" w:cs="宋体"/>
                <w:i w:val="0"/>
                <w:iCs w:val="0"/>
                <w:color w:val="auto"/>
                <w:sz w:val="18"/>
                <w:szCs w:val="18"/>
                <w:highlight w:val="none"/>
                <w:u w:val="none"/>
                <w:lang w:val="en-US" w:eastAsia="zh-CN" w:bidi="ar"/>
              </w:rPr>
              <w:t>具有防盗功能</w:t>
            </w:r>
            <w:r>
              <w:rPr>
                <w:rFonts w:hint="eastAsia" w:ascii="宋体" w:hAnsi="宋体" w:eastAsia="宋体" w:cs="宋体"/>
                <w:i w:val="0"/>
                <w:iCs w:val="0"/>
                <w:color w:val="auto"/>
                <w:sz w:val="18"/>
                <w:szCs w:val="18"/>
                <w:highlight w:val="none"/>
                <w:u w:val="none"/>
                <w:lang w:val="en-US" w:eastAsia="zh-CN" w:bidi="ar"/>
              </w:rPr>
              <w:t>；自带摄像头，≥2.7英寸</w:t>
            </w:r>
            <w:r>
              <w:rPr>
                <w:rFonts w:hint="eastAsia" w:ascii="宋体" w:hAnsi="宋体" w:cs="宋体"/>
                <w:i w:val="0"/>
                <w:iCs w:val="0"/>
                <w:color w:val="auto"/>
                <w:sz w:val="18"/>
                <w:szCs w:val="18"/>
                <w:highlight w:val="none"/>
                <w:u w:val="none"/>
                <w:lang w:val="en-US" w:eastAsia="zh-CN" w:bidi="ar"/>
              </w:rPr>
              <w:t>图像传感器</w:t>
            </w:r>
            <w:r>
              <w:rPr>
                <w:rFonts w:hint="eastAsia" w:ascii="宋体" w:hAnsi="宋体" w:eastAsia="宋体" w:cs="宋体"/>
                <w:i w:val="0"/>
                <w:iCs w:val="0"/>
                <w:color w:val="auto"/>
                <w:sz w:val="18"/>
                <w:szCs w:val="18"/>
                <w:highlight w:val="none"/>
                <w:u w:val="none"/>
                <w:lang w:val="en-US" w:eastAsia="zh-CN" w:bidi="ar"/>
              </w:rPr>
              <w:t>，不低于200W像素，可视场角</w:t>
            </w:r>
            <w:r>
              <w:rPr>
                <w:rFonts w:hint="eastAsia" w:ascii="宋体" w:hAnsi="宋体" w:cs="宋体"/>
                <w:i w:val="0"/>
                <w:iCs w:val="0"/>
                <w:color w:val="auto"/>
                <w:sz w:val="18"/>
                <w:szCs w:val="18"/>
                <w:highlight w:val="none"/>
                <w:u w:val="none"/>
                <w:lang w:val="en-US" w:eastAsia="zh-CN" w:bidi="ar"/>
              </w:rPr>
              <w:t>大于等于</w:t>
            </w:r>
            <w:r>
              <w:rPr>
                <w:rFonts w:hint="eastAsia" w:ascii="宋体" w:hAnsi="宋体" w:eastAsia="宋体" w:cs="宋体"/>
                <w:i w:val="0"/>
                <w:iCs w:val="0"/>
                <w:color w:val="auto"/>
                <w:sz w:val="18"/>
                <w:szCs w:val="18"/>
                <w:highlight w:val="none"/>
                <w:u w:val="none"/>
                <w:lang w:val="en-US" w:eastAsia="zh-CN" w:bidi="ar"/>
              </w:rPr>
              <w:t>90°，</w:t>
            </w:r>
            <w:r>
              <w:rPr>
                <w:rFonts w:hint="eastAsia" w:ascii="宋体" w:hAnsi="宋体" w:cs="宋体"/>
                <w:i w:val="0"/>
                <w:iCs w:val="0"/>
                <w:color w:val="auto"/>
                <w:sz w:val="18"/>
                <w:szCs w:val="18"/>
                <w:highlight w:val="none"/>
                <w:u w:val="none"/>
                <w:lang w:val="en-US" w:eastAsia="zh-CN" w:bidi="ar"/>
              </w:rPr>
              <w:t>并通过摄像头图像采集自动识别所在监控范围内的作物种类</w:t>
            </w:r>
            <w:r>
              <w:rPr>
                <w:rFonts w:hint="eastAsia" w:ascii="宋体" w:hAnsi="宋体" w:eastAsia="宋体" w:cs="宋体"/>
                <w:i w:val="0"/>
                <w:iCs w:val="0"/>
                <w:color w:val="auto"/>
                <w:sz w:val="18"/>
                <w:szCs w:val="18"/>
                <w:highlight w:val="none"/>
                <w:u w:val="none"/>
                <w:lang w:val="en-US" w:eastAsia="zh-CN" w:bidi="ar"/>
              </w:rPr>
              <w:t>；</w:t>
            </w:r>
            <w:r>
              <w:rPr>
                <w:rFonts w:hint="eastAsia" w:ascii="宋体" w:hAnsi="宋体" w:eastAsia="宋体" w:cs="宋体"/>
                <w:b/>
                <w:bCs/>
                <w:i w:val="0"/>
                <w:iCs w:val="0"/>
                <w:color w:val="auto"/>
                <w:sz w:val="18"/>
                <w:szCs w:val="18"/>
                <w:highlight w:val="none"/>
                <w:u w:val="none"/>
                <w:lang w:val="en-US" w:eastAsia="zh-CN" w:bidi="ar"/>
              </w:rPr>
              <w:t>（提供具有检测资质的第三方检测机构出具的检测报告扫描件并加盖公章）</w:t>
            </w:r>
          </w:p>
          <w:p w14:paraId="06B503EE">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8、系统供电系统为太阳能+充电电池结合模式，内置一次磷酸铁锂15Ah电池，拆卸更换方便，可独立工作15天以上。</w:t>
            </w:r>
          </w:p>
          <w:p w14:paraId="4C5C223C">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9、防护等级：IP65</w:t>
            </w:r>
          </w:p>
          <w:p w14:paraId="638780EA">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10、系统采用抗震级设计，可支持抵抗11级台风等级,长效续航：内置大容量锂电池，可独立工作15天以上。外接太阳能电池板，可实现连续工作。</w:t>
            </w:r>
          </w:p>
          <w:p w14:paraId="46779D0F">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11、传感器参数：</w:t>
            </w:r>
          </w:p>
          <w:p w14:paraId="54157745">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空气温度测量范围：-40～+70℃；分辨率：0.1℃；精度：±0.2℃；</w:t>
            </w:r>
          </w:p>
          <w:p w14:paraId="5AF32A71">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空气湿度测量范围：0%～95%RH；分辨率：1%RH；精度：±3%RH（≤80%），±5%RH（≥80%）；4层土壤水分测量范围：0～100%VWC；分辨率：0.1%；精度：±3%（0～50%）；4层土壤温度测量范围：-40℃～80℃；分辨率：0.1℃；精度：±0.5℃；风速测量范围：0～60m/s；分辨率：0.1m/s；精度：±0.5m/s；风向测量范围：0～360°；分辨率：1°；精度：±3°；雨量测量范围：0～4mm/min；分辨率：0.1mm；精度：±0.4mm（≤10mm)；光照强度测量范围：0～200000 lux；分辨率：1Lux；精度：±2%FS；                                                                      </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376FA7">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台</w:t>
            </w:r>
          </w:p>
        </w:tc>
        <w:tc>
          <w:tcPr>
            <w:tcW w:w="6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90F071">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noWrap/>
            <w:vAlign w:val="center"/>
          </w:tcPr>
          <w:p w14:paraId="088FB05A">
            <w:pPr>
              <w:keepNext w:val="0"/>
              <w:keepLines w:val="0"/>
              <w:pageBreakBefore w:val="0"/>
              <w:widowControl/>
              <w:spacing w:after="0" w:line="360" w:lineRule="exact"/>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工业</w:t>
            </w:r>
          </w:p>
        </w:tc>
      </w:tr>
      <w:tr w14:paraId="714BF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71175">
            <w:pPr>
              <w:keepNext w:val="0"/>
              <w:keepLines w:val="0"/>
              <w:pageBreakBefore w:val="0"/>
              <w:widowControl/>
              <w:suppressLineNumbers w:val="0"/>
              <w:spacing w:after="0" w:line="360" w:lineRule="exact"/>
              <w:jc w:val="center"/>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6</w:t>
            </w:r>
          </w:p>
        </w:tc>
        <w:tc>
          <w:tcPr>
            <w:tcW w:w="65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6ADD01">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多光谱遥感植物表型分析系统</w:t>
            </w:r>
          </w:p>
        </w:tc>
        <w:tc>
          <w:tcPr>
            <w:tcW w:w="605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F11B28">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1、多光谱无人采集器：重量（带桨叶和RTK模块）≦951克。最大起飞重量≥1000 克。最大上升速度≥6米/秒。最大下降速度≥6米/秒。最大水平飞行速度≥15米/秒。最大抗风速度≥10.8米/秒 。最大起飞海拔高度：6000米（空载飞行）。最长飞行时间（无风环境）≥40分钟。最长悬停时间（无风环境）≥35分钟。最大续航里程≥30公里。无人机内置光强传感器。</w:t>
            </w:r>
          </w:p>
          <w:p w14:paraId="674BB6DB">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2、云台相机性能：包含1个可见光相机和4个多光谱相机。可见光相机采用4/3 CMOS，有效像素≥2000 万；4个500万像素的多光谱相机（绿光、红光、红边和近红外），配合多光谱光强传感器，可获取准确的多光谱信息，实现高精度航测、作物生长监测、自然资源调查等应用。</w:t>
            </w:r>
          </w:p>
          <w:p w14:paraId="24551AEC">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3、图传性能：外置与内置共4根天线，在无干扰和无遮挡环境下，可达到最大15 km 通信距离与最高1080p 30fps高清图传；支持2.4 GHz和5.8 GHz双频段，并可智能切换。</w:t>
            </w:r>
          </w:p>
          <w:p w14:paraId="13DEA18A">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4、</w:t>
            </w:r>
            <w:r>
              <w:rPr>
                <w:rFonts w:hint="eastAsia" w:ascii="宋体" w:hAnsi="宋体" w:eastAsia="宋体" w:cs="宋体"/>
                <w:i w:val="0"/>
                <w:iCs w:val="0"/>
                <w:color w:val="auto"/>
                <w:sz w:val="18"/>
                <w:szCs w:val="18"/>
                <w:highlight w:val="none"/>
                <w:u w:val="none"/>
              </w:rPr>
              <w:t>通过</w:t>
            </w:r>
            <w:r>
              <w:rPr>
                <w:rFonts w:hint="eastAsia" w:ascii="宋体" w:hAnsi="宋体" w:eastAsia="宋体" w:cs="宋体"/>
                <w:i w:val="0"/>
                <w:iCs w:val="0"/>
                <w:color w:val="auto"/>
                <w:sz w:val="18"/>
                <w:szCs w:val="18"/>
                <w:highlight w:val="none"/>
                <w:u w:val="none"/>
                <w:lang w:val="en-US" w:eastAsia="zh-CN"/>
              </w:rPr>
              <w:t>采集器</w:t>
            </w:r>
            <w:r>
              <w:rPr>
                <w:rFonts w:hint="eastAsia" w:ascii="宋体" w:hAnsi="宋体" w:eastAsia="宋体" w:cs="宋体"/>
                <w:i w:val="0"/>
                <w:iCs w:val="0"/>
                <w:color w:val="auto"/>
                <w:sz w:val="18"/>
                <w:szCs w:val="18"/>
                <w:highlight w:val="none"/>
                <w:u w:val="none"/>
              </w:rPr>
              <w:t>对农田实施航空摄影测绘，精准获取光谱影像数据，基于该数据实现稻麦生育期的监测和管理，涵盖地势分析、穴数统计、补苗分析、基本苗监测、长势监测、苗情监测、草害识别、产量预测、倒伏监测等：</w:t>
            </w:r>
          </w:p>
          <w:p w14:paraId="34F5092D">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4.1</w:t>
            </w:r>
            <w:r>
              <w:rPr>
                <w:rFonts w:hint="eastAsia" w:ascii="宋体" w:hAnsi="宋体" w:eastAsia="宋体" w:cs="宋体"/>
                <w:i w:val="0"/>
                <w:iCs w:val="0"/>
                <w:color w:val="auto"/>
                <w:sz w:val="18"/>
                <w:szCs w:val="18"/>
                <w:highlight w:val="none"/>
                <w:u w:val="none"/>
              </w:rPr>
              <w:t>地势分析：通过无人机获取农田正射影像图和DSM数据，分析得出稻田、麦田的高程分布与平均落差，为GNSS农田平整提供数据支撑，也可评价平整效果，助力均匀灌溉、节水增产。</w:t>
            </w:r>
          </w:p>
          <w:p w14:paraId="2EAA0E90">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4.2</w:t>
            </w:r>
            <w:r>
              <w:rPr>
                <w:rFonts w:hint="eastAsia" w:ascii="宋体" w:hAnsi="宋体" w:eastAsia="宋体" w:cs="宋体"/>
                <w:i w:val="0"/>
                <w:iCs w:val="0"/>
                <w:color w:val="auto"/>
                <w:sz w:val="18"/>
                <w:szCs w:val="18"/>
                <w:highlight w:val="none"/>
                <w:u w:val="none"/>
              </w:rPr>
              <w:t>穴数分析：对无人机RGB影像进行处理，结合边缘检测和YOLO算法，识别水稻秧苗位置与轮廓，生成稻穴分布图和穴数统计表，帮助农户掌握出苗情况，指导后期补苗。</w:t>
            </w:r>
          </w:p>
          <w:p w14:paraId="54487D9C">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4.3</w:t>
            </w:r>
            <w:r>
              <w:rPr>
                <w:rFonts w:hint="eastAsia" w:ascii="宋体" w:hAnsi="宋体" w:eastAsia="宋体" w:cs="宋体"/>
                <w:i w:val="0"/>
                <w:iCs w:val="0"/>
                <w:color w:val="auto"/>
                <w:sz w:val="18"/>
                <w:szCs w:val="18"/>
                <w:highlight w:val="none"/>
                <w:u w:val="none"/>
              </w:rPr>
              <w:t>补苗分析：基于YOLO算法，以双重线性回归结合延长列线补漏策略构建缺苗定位算法，识别缺苗区域，通过算法优化提升识别准确性，生成缺苗分布图和统计表，为农户精准补苗提供依据。</w:t>
            </w:r>
          </w:p>
          <w:p w14:paraId="08206F73">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▲4.4</w:t>
            </w:r>
            <w:r>
              <w:rPr>
                <w:rFonts w:hint="eastAsia" w:ascii="宋体" w:hAnsi="宋体" w:eastAsia="宋体" w:cs="宋体"/>
                <w:i w:val="0"/>
                <w:iCs w:val="0"/>
                <w:color w:val="auto"/>
                <w:sz w:val="18"/>
                <w:szCs w:val="18"/>
                <w:highlight w:val="none"/>
                <w:u w:val="none"/>
              </w:rPr>
              <w:t>基本苗监测：利用无人机多光谱遥感采集苗期影像，通过像元二分法分类并计算植被覆盖度，构建基本苗数反演模型，定量反演苗数并生成空间分布图，为精准农业管理提供数据。</w:t>
            </w:r>
            <w:r>
              <w:rPr>
                <w:rFonts w:hint="eastAsia" w:ascii="宋体" w:hAnsi="宋体" w:eastAsia="宋体" w:cs="宋体"/>
                <w:b/>
                <w:bCs/>
                <w:i w:val="0"/>
                <w:iCs w:val="0"/>
                <w:color w:val="auto"/>
                <w:sz w:val="18"/>
                <w:szCs w:val="18"/>
                <w:highlight w:val="none"/>
                <w:u w:val="none"/>
                <w:lang w:val="en-US" w:eastAsia="zh-CN" w:bidi="ar"/>
              </w:rPr>
              <w:t>（提供具有检测资质的第三方检测机构出具的检测报告扫描件并加盖公章）</w:t>
            </w:r>
          </w:p>
          <w:p w14:paraId="761B79B4">
            <w:pPr>
              <w:keepNext w:val="0"/>
              <w:keepLines w:val="0"/>
              <w:pageBreakBefore w:val="0"/>
              <w:widowControl/>
              <w:suppressLineNumbers w:val="0"/>
              <w:spacing w:after="0" w:line="360" w:lineRule="exact"/>
              <w:jc w:val="left"/>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4.5</w:t>
            </w:r>
            <w:r>
              <w:rPr>
                <w:rFonts w:hint="eastAsia" w:ascii="宋体" w:hAnsi="宋体" w:eastAsia="宋体" w:cs="宋体"/>
                <w:i w:val="0"/>
                <w:iCs w:val="0"/>
                <w:color w:val="auto"/>
                <w:sz w:val="18"/>
                <w:szCs w:val="18"/>
                <w:highlight w:val="none"/>
                <w:u w:val="none"/>
              </w:rPr>
              <w:t>长势监测：结合无人机光谱分析和水稻生育期规律构建监测模型，无损获取生长信息、评估各生育期长势，生成长势分布图及统计数据，为田间管理和措施调整提供支撑。</w:t>
            </w:r>
            <w:r>
              <w:rPr>
                <w:rFonts w:hint="eastAsia" w:ascii="宋体" w:hAnsi="宋体" w:eastAsia="宋体" w:cs="宋体"/>
                <w:i w:val="0"/>
                <w:iCs w:val="0"/>
                <w:color w:val="auto"/>
                <w:sz w:val="18"/>
                <w:szCs w:val="18"/>
                <w:highlight w:val="none"/>
                <w:u w:val="none"/>
                <w:lang w:val="en-US" w:eastAsia="zh-CN"/>
              </w:rPr>
              <w:t xml:space="preserve">  </w:t>
            </w:r>
          </w:p>
          <w:p w14:paraId="398A311B">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4.6</w:t>
            </w:r>
            <w:r>
              <w:rPr>
                <w:rFonts w:hint="eastAsia" w:ascii="宋体" w:hAnsi="宋体" w:eastAsia="宋体" w:cs="宋体"/>
                <w:i w:val="0"/>
                <w:iCs w:val="0"/>
                <w:color w:val="auto"/>
                <w:sz w:val="18"/>
                <w:szCs w:val="18"/>
                <w:highlight w:val="none"/>
                <w:u w:val="none"/>
              </w:rPr>
              <w:t>苗情监测：通过无人机采集秧苗期多光谱影像，构建NDVI、LAI等植被指数，结合多种技术构建苗情反演模型，生成苗情分级图及统计信息，为田间管理提供指导。</w:t>
            </w:r>
          </w:p>
          <w:p w14:paraId="6F6A122D">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4.7</w:t>
            </w:r>
            <w:r>
              <w:rPr>
                <w:rFonts w:hint="eastAsia" w:ascii="宋体" w:hAnsi="宋体" w:eastAsia="宋体" w:cs="宋体"/>
                <w:i w:val="0"/>
                <w:iCs w:val="0"/>
                <w:color w:val="auto"/>
                <w:sz w:val="18"/>
                <w:szCs w:val="18"/>
                <w:highlight w:val="none"/>
                <w:u w:val="none"/>
              </w:rPr>
              <w:t>施肥处方：基于临界氮浓度模型和作物需肥特点，建立变量施肥处方模型，利用地理信息系统技术实现地块级施肥推荐，提升肥料利用效率。</w:t>
            </w:r>
          </w:p>
          <w:p w14:paraId="28838EBF">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▲4.8</w:t>
            </w:r>
            <w:r>
              <w:rPr>
                <w:rFonts w:hint="eastAsia" w:ascii="宋体" w:hAnsi="宋体" w:eastAsia="宋体" w:cs="宋体"/>
                <w:i w:val="0"/>
                <w:iCs w:val="0"/>
                <w:color w:val="auto"/>
                <w:sz w:val="18"/>
                <w:szCs w:val="18"/>
                <w:highlight w:val="none"/>
                <w:u w:val="none"/>
              </w:rPr>
              <w:t>草害监测：综合分析无人机多类影像数据，对杂草与稻麦样本进行训练，学习杂草和稻麦在光谱、纹理和形态等方面的特征差异，实现对草害的监测。</w:t>
            </w:r>
            <w:r>
              <w:rPr>
                <w:rFonts w:hint="eastAsia" w:ascii="宋体" w:hAnsi="宋体" w:eastAsia="宋体" w:cs="宋体"/>
                <w:b/>
                <w:bCs/>
                <w:i w:val="0"/>
                <w:iCs w:val="0"/>
                <w:color w:val="auto"/>
                <w:sz w:val="18"/>
                <w:szCs w:val="18"/>
                <w:highlight w:val="none"/>
                <w:u w:val="none"/>
                <w:lang w:val="en-US" w:eastAsia="zh-CN" w:bidi="ar"/>
              </w:rPr>
              <w:t>（提供具有检测资质的第三方检测机构出具的检测报告扫描件并加盖公章）</w:t>
            </w:r>
          </w:p>
          <w:p w14:paraId="26661FCE">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4.9</w:t>
            </w:r>
            <w:r>
              <w:rPr>
                <w:rFonts w:hint="eastAsia" w:ascii="宋体" w:hAnsi="宋体" w:eastAsia="宋体" w:cs="宋体"/>
                <w:i w:val="0"/>
                <w:iCs w:val="0"/>
                <w:color w:val="auto"/>
                <w:sz w:val="18"/>
                <w:szCs w:val="18"/>
                <w:highlight w:val="none"/>
                <w:u w:val="none"/>
              </w:rPr>
              <w:t>穗数分析：通过无人机采集高分辨率RGB影像，训练YOLO穗数识别模型，精准统计穗数，监测其动态变化，为田间管理和收获规划提供依据。</w:t>
            </w:r>
          </w:p>
          <w:p w14:paraId="3F42E3FC">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4.10</w:t>
            </w:r>
            <w:r>
              <w:rPr>
                <w:rFonts w:hint="eastAsia" w:ascii="宋体" w:hAnsi="宋体" w:eastAsia="宋体" w:cs="宋体"/>
                <w:i w:val="0"/>
                <w:iCs w:val="0"/>
                <w:color w:val="auto"/>
                <w:sz w:val="18"/>
                <w:szCs w:val="18"/>
                <w:highlight w:val="none"/>
                <w:u w:val="none"/>
              </w:rPr>
              <w:t>产量预测：利用无人机获取多维度遥感数据，筛选最优植被指数，结合地面调查和历史数据构建产量估测模型，反演单产并生成分布图和统计信息，实现精准预估。</w:t>
            </w:r>
          </w:p>
          <w:p w14:paraId="0B93489B">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4.11</w:t>
            </w:r>
            <w:r>
              <w:rPr>
                <w:rFonts w:hint="eastAsia" w:ascii="宋体" w:hAnsi="宋体" w:eastAsia="宋体" w:cs="宋体"/>
                <w:i w:val="0"/>
                <w:iCs w:val="0"/>
                <w:color w:val="auto"/>
                <w:sz w:val="18"/>
                <w:szCs w:val="18"/>
                <w:highlight w:val="none"/>
                <w:u w:val="none"/>
              </w:rPr>
              <w:t>倒伏监测：通过无人机获取水稻倒伏后相关影像和高程数据，分析差异并分类，提取倒伏区域信息，为灾情评估、产量损失核算及灾后管理提供数据支持。</w:t>
            </w:r>
          </w:p>
          <w:p w14:paraId="3F46ED58">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5、配套无人采集器起降平台：</w:t>
            </w:r>
          </w:p>
          <w:p w14:paraId="1C07EF55">
            <w:pPr>
              <w:keepNext w:val="0"/>
              <w:keepLines w:val="0"/>
              <w:pageBreakBefore w:val="0"/>
              <w:widowControl/>
              <w:suppressLineNumbers w:val="0"/>
              <w:spacing w:after="0" w:line="360" w:lineRule="exact"/>
              <w:jc w:val="left"/>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5.1充换电模块：最大充电数量1，触点式充电，30分钟可从20%充至90%</w:t>
            </w:r>
          </w:p>
          <w:p w14:paraId="0EF2DCC2">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5.2环境检测模块：根据实时采集数据分析，异常天气禁止打开机仓作业，自身控制策略可独立工作，不受网络影响。功能覆盖常规多项参数，包括但不限于空气温度、空气湿度、气压、风速、风向、雨量等，采集传感器参数支持自定义云设置，控制方式及控制时间支持自定义云设置；</w:t>
            </w:r>
            <w:r>
              <w:rPr>
                <w:rFonts w:hint="eastAsia" w:ascii="宋体" w:hAnsi="宋体" w:eastAsia="宋体" w:cs="宋体"/>
                <w:b/>
                <w:bCs/>
                <w:i w:val="0"/>
                <w:iCs w:val="0"/>
                <w:color w:val="auto"/>
                <w:sz w:val="18"/>
                <w:szCs w:val="18"/>
                <w:highlight w:val="none"/>
                <w:u w:val="none"/>
                <w:lang w:val="en-US" w:eastAsia="zh-CN" w:bidi="ar"/>
              </w:rPr>
              <w:t>（提供具有检测资质的第三方检测机构出具的检测报告扫描件并加盖公章）</w:t>
            </w:r>
          </w:p>
          <w:p w14:paraId="282A6D82">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5.3温控模块：配备工业恒温空调</w:t>
            </w:r>
          </w:p>
          <w:p w14:paraId="24DA31CF">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5.4存储模块：自带存储器，可远程修改设置并存储参数，断电参数可保存</w:t>
            </w:r>
          </w:p>
          <w:p w14:paraId="78804DC5">
            <w:pPr>
              <w:pStyle w:val="18"/>
              <w:ind w:left="0" w:leftChars="0" w:firstLine="0" w:firstLineChars="0"/>
              <w:rPr>
                <w:rFonts w:hint="default"/>
                <w:color w:val="auto"/>
                <w:highlight w:val="none"/>
                <w:lang w:val="en-US" w:eastAsia="zh-CN"/>
              </w:rPr>
            </w:pPr>
            <w:r>
              <w:rPr>
                <w:rFonts w:hint="eastAsia" w:ascii="宋体" w:hAnsi="宋体" w:eastAsia="宋体" w:cs="宋体"/>
                <w:i w:val="0"/>
                <w:iCs w:val="0"/>
                <w:color w:val="auto"/>
                <w:sz w:val="18"/>
                <w:szCs w:val="18"/>
                <w:highlight w:val="none"/>
                <w:u w:val="none"/>
                <w:lang w:val="en-US" w:eastAsia="zh-CN" w:bidi="ar-SA"/>
              </w:rPr>
              <w:t>5.5▲控制模块：支持自定义指令下发、采集方式和通道路数选择、控制方式和通道路数选择，采集控制联动关系可配置；支持APP/小程序报警推送，报警阈值支持自定义云设置，上限超出报警/下限超出报警/上下限超出报警。</w:t>
            </w:r>
            <w:r>
              <w:rPr>
                <w:rFonts w:hint="eastAsia" w:ascii="宋体" w:hAnsi="宋体" w:eastAsia="宋体" w:cs="宋体"/>
                <w:b/>
                <w:bCs/>
                <w:i w:val="0"/>
                <w:iCs w:val="0"/>
                <w:color w:val="auto"/>
                <w:sz w:val="18"/>
                <w:szCs w:val="18"/>
                <w:highlight w:val="none"/>
                <w:u w:val="none"/>
                <w:lang w:val="en-US" w:eastAsia="zh-CN" w:bidi="ar"/>
              </w:rPr>
              <w:t>（提供具有检测资质的第三方检测机构出具的检测报告扫描件并加盖公章）</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7DA3B7">
            <w:pPr>
              <w:keepNext w:val="0"/>
              <w:keepLines w:val="0"/>
              <w:pageBreakBefore w:val="0"/>
              <w:widowControl/>
              <w:suppressLineNumbers w:val="0"/>
              <w:spacing w:after="0" w:line="360" w:lineRule="exact"/>
              <w:jc w:val="center"/>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6CEEB6">
            <w:pPr>
              <w:keepNext w:val="0"/>
              <w:keepLines w:val="0"/>
              <w:pageBreakBefore w:val="0"/>
              <w:widowControl/>
              <w:suppressLineNumbers w:val="0"/>
              <w:spacing w:after="0" w:line="360" w:lineRule="exact"/>
              <w:jc w:val="center"/>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noWrap/>
            <w:vAlign w:val="center"/>
          </w:tcPr>
          <w:p w14:paraId="6609E735">
            <w:pPr>
              <w:keepNext w:val="0"/>
              <w:keepLines w:val="0"/>
              <w:pageBreakBefore w:val="0"/>
              <w:widowControl/>
              <w:spacing w:after="0" w:line="360" w:lineRule="exact"/>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工业</w:t>
            </w:r>
          </w:p>
        </w:tc>
      </w:tr>
      <w:tr w14:paraId="2D141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7739C">
            <w:pPr>
              <w:keepNext w:val="0"/>
              <w:keepLines w:val="0"/>
              <w:pageBreakBefore w:val="0"/>
              <w:widowControl/>
              <w:suppressLineNumbers w:val="0"/>
              <w:spacing w:after="0" w:line="360" w:lineRule="exact"/>
              <w:jc w:val="center"/>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7</w:t>
            </w:r>
          </w:p>
        </w:tc>
        <w:tc>
          <w:tcPr>
            <w:tcW w:w="65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B13AAD">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基础、围栏、施工及辅材等</w:t>
            </w:r>
          </w:p>
        </w:tc>
        <w:tc>
          <w:tcPr>
            <w:tcW w:w="605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272F7C">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1、木栈道大小为长*宽不低于5000mm*8000mm，设计基础为木桩基，桩长不低于700mm，基础埋深不低于400mm，露出地面或水面不低于300mm；</w:t>
            </w:r>
          </w:p>
          <w:p w14:paraId="367D8AF6">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2、主龙骨采用不低于32*85方木，副龙骨采用不低于25*45方木，与主龙骨连接并涂刷防腐漆；</w:t>
            </w:r>
          </w:p>
          <w:p w14:paraId="3D7D8B8C">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3、施工桩基时务必确保桩基顶为同一水平面；</w:t>
            </w:r>
          </w:p>
          <w:p w14:paraId="63D4A8DD">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4、木栈道安装完毕后，要确保平面光滑平整，不能出现坑洼和斜面现象；</w:t>
            </w:r>
          </w:p>
          <w:p w14:paraId="6242D186">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5、木栈道基础宽1.5m，木栈板宽1.5m，两边各伸出100mm；</w:t>
            </w:r>
          </w:p>
          <w:p w14:paraId="7D95AF80">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6、围栏采用塑钢材质，高度1200mm；</w:t>
            </w:r>
          </w:p>
          <w:p w14:paraId="0D94E387">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7、设备的运输、安装、施工及辅材物料；</w:t>
            </w:r>
          </w:p>
          <w:p w14:paraId="76F9FB3F">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8、包含监测站电源线、网线等材料和施工，电源线规格：rvv2*1.0国标铜芯。</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6692F4">
            <w:pPr>
              <w:keepNext w:val="0"/>
              <w:keepLines w:val="0"/>
              <w:pageBreakBefore w:val="0"/>
              <w:widowControl/>
              <w:suppressLineNumbers w:val="0"/>
              <w:spacing w:after="0" w:line="360" w:lineRule="exact"/>
              <w:jc w:val="center"/>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组</w:t>
            </w:r>
          </w:p>
        </w:tc>
        <w:tc>
          <w:tcPr>
            <w:tcW w:w="6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557DF3">
            <w:pPr>
              <w:keepNext w:val="0"/>
              <w:keepLines w:val="0"/>
              <w:pageBreakBefore w:val="0"/>
              <w:widowControl/>
              <w:suppressLineNumbers w:val="0"/>
              <w:spacing w:after="0" w:line="360" w:lineRule="exact"/>
              <w:jc w:val="center"/>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noWrap/>
            <w:vAlign w:val="center"/>
          </w:tcPr>
          <w:p w14:paraId="0D6D0B11">
            <w:pPr>
              <w:keepNext w:val="0"/>
              <w:keepLines w:val="0"/>
              <w:pageBreakBefore w:val="0"/>
              <w:widowControl/>
              <w:spacing w:after="0" w:line="36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工业</w:t>
            </w:r>
          </w:p>
        </w:tc>
      </w:tr>
      <w:tr w14:paraId="2502C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6"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8A0E1">
            <w:pPr>
              <w:keepNext w:val="0"/>
              <w:keepLines w:val="0"/>
              <w:pageBreakBefore w:val="0"/>
              <w:widowControl/>
              <w:suppressLineNumbers w:val="0"/>
              <w:spacing w:after="0" w:line="360" w:lineRule="exact"/>
              <w:jc w:val="center"/>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8</w:t>
            </w:r>
          </w:p>
        </w:tc>
        <w:tc>
          <w:tcPr>
            <w:tcW w:w="65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78218D">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测绘无人机 </w:t>
            </w:r>
          </w:p>
        </w:tc>
        <w:tc>
          <w:tcPr>
            <w:tcW w:w="605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D6A421">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1.</w:t>
            </w:r>
            <w:r>
              <w:rPr>
                <w:rFonts w:hint="eastAsia" w:ascii="宋体" w:hAnsi="宋体" w:eastAsia="宋体" w:cs="宋体"/>
                <w:i w:val="0"/>
                <w:iCs w:val="0"/>
                <w:color w:val="auto"/>
                <w:sz w:val="18"/>
                <w:szCs w:val="18"/>
                <w:highlight w:val="none"/>
                <w:u w:val="none"/>
                <w:lang w:val="en-US" w:eastAsia="zh-CN" w:bidi="ar"/>
              </w:rPr>
              <w:t xml:space="preserve"> 最大飞行速度：海平面运动挡≥15m/s（前飞）、13m/s（侧飞）、14m/s（后飞）。</w:t>
            </w:r>
          </w:p>
          <w:p w14:paraId="0D382FE6">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2.</w:t>
            </w:r>
            <w:r>
              <w:rPr>
                <w:rFonts w:hint="eastAsia" w:ascii="宋体" w:hAnsi="宋体" w:eastAsia="宋体" w:cs="宋体"/>
                <w:i w:val="0"/>
                <w:iCs w:val="0"/>
                <w:color w:val="auto"/>
                <w:sz w:val="18"/>
                <w:szCs w:val="18"/>
                <w:highlight w:val="none"/>
                <w:u w:val="none"/>
                <w:lang w:val="en-US" w:eastAsia="zh-CN" w:bidi="ar"/>
              </w:rPr>
              <w:t>续航能力：常规桨叶最长飞行≥30分钟、悬停≥30分钟；静音桨叶最长飞行≥32分钟、悬停≥32分钟。</w:t>
            </w:r>
          </w:p>
          <w:p w14:paraId="0616E48A">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3.</w:t>
            </w:r>
            <w:r>
              <w:rPr>
                <w:rFonts w:hint="eastAsia" w:ascii="宋体" w:hAnsi="宋体" w:eastAsia="宋体" w:cs="宋体"/>
                <w:i w:val="0"/>
                <w:iCs w:val="0"/>
                <w:color w:val="auto"/>
                <w:sz w:val="18"/>
                <w:szCs w:val="18"/>
                <w:highlight w:val="none"/>
                <w:u w:val="none"/>
                <w:lang w:val="en-US" w:eastAsia="zh-CN" w:bidi="ar"/>
              </w:rPr>
              <w:t>最大航程：常规桨叶≥25km，静音桨叶≥30km。</w:t>
            </w:r>
          </w:p>
          <w:p w14:paraId="02915E70">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4.</w:t>
            </w:r>
            <w:r>
              <w:rPr>
                <w:rFonts w:hint="eastAsia" w:ascii="宋体" w:hAnsi="宋体" w:eastAsia="宋体" w:cs="宋体"/>
                <w:i w:val="0"/>
                <w:iCs w:val="0"/>
                <w:color w:val="auto"/>
                <w:sz w:val="18"/>
                <w:szCs w:val="18"/>
                <w:highlight w:val="none"/>
                <w:u w:val="none"/>
                <w:lang w:val="en-US" w:eastAsia="zh-CN" w:bidi="ar"/>
              </w:rPr>
              <w:t>工作海拔：最大起飞海拔≥5000m，带配件≥3500m。</w:t>
            </w:r>
          </w:p>
          <w:p w14:paraId="0B574A65">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5.</w:t>
            </w:r>
            <w:r>
              <w:rPr>
                <w:rFonts w:hint="eastAsia" w:ascii="宋体" w:hAnsi="宋体" w:eastAsia="宋体" w:cs="宋体"/>
                <w:i w:val="0"/>
                <w:iCs w:val="0"/>
                <w:color w:val="auto"/>
                <w:sz w:val="18"/>
                <w:szCs w:val="18"/>
                <w:highlight w:val="none"/>
                <w:u w:val="none"/>
                <w:lang w:val="en-US" w:eastAsia="zh-CN" w:bidi="ar"/>
              </w:rPr>
              <w:t>抗风能力：可抗不少于6级大风，复杂环境稳定飞行。</w:t>
            </w:r>
          </w:p>
          <w:p w14:paraId="5AEDAC55">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6.</w:t>
            </w:r>
            <w:r>
              <w:rPr>
                <w:rFonts w:hint="eastAsia" w:ascii="宋体" w:hAnsi="宋体" w:eastAsia="宋体" w:cs="宋体"/>
                <w:i w:val="0"/>
                <w:iCs w:val="0"/>
                <w:color w:val="auto"/>
                <w:sz w:val="18"/>
                <w:szCs w:val="18"/>
                <w:highlight w:val="none"/>
                <w:u w:val="none"/>
                <w:lang w:val="en-US" w:eastAsia="zh-CN" w:bidi="ar"/>
              </w:rPr>
              <w:t>图像传感系统：广角相机：4/3英寸CMOS，≥2000万像素，f/28-f/11光圈，24mm等效焦距，机械快门（最短≤0.7s），正射/倾斜航测高速连拍。</w:t>
            </w:r>
          </w:p>
          <w:p w14:paraId="71CB5934">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7.</w:t>
            </w:r>
            <w:r>
              <w:rPr>
                <w:rFonts w:hint="eastAsia" w:ascii="宋体" w:hAnsi="宋体" w:eastAsia="宋体" w:cs="宋体"/>
                <w:i w:val="0"/>
                <w:iCs w:val="0"/>
                <w:color w:val="auto"/>
                <w:sz w:val="18"/>
                <w:szCs w:val="18"/>
                <w:highlight w:val="none"/>
                <w:u w:val="none"/>
                <w:lang w:val="en-US" w:eastAsia="zh-CN" w:bidi="ar"/>
              </w:rPr>
              <w:t>中长焦相机：1/1.3 英寸 CMOS，≥4000万像素，f/2.8光圈，70mm等效焦距。</w:t>
            </w:r>
          </w:p>
          <w:p w14:paraId="6918504B">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8.</w:t>
            </w:r>
            <w:r>
              <w:rPr>
                <w:rFonts w:hint="eastAsia" w:ascii="宋体" w:hAnsi="宋体" w:eastAsia="宋体" w:cs="宋体"/>
                <w:i w:val="0"/>
                <w:iCs w:val="0"/>
                <w:color w:val="auto"/>
                <w:sz w:val="18"/>
                <w:szCs w:val="18"/>
                <w:highlight w:val="none"/>
                <w:u w:val="none"/>
                <w:lang w:val="en-US" w:eastAsia="zh-CN" w:bidi="ar"/>
              </w:rPr>
              <w:t>长焦相机：1/1.5 英寸CMOS，≥4000万像素，f/2.8 光圈，168mm等效焦距，≥112倍混合变焦，可捕捉200米外细节。</w:t>
            </w:r>
          </w:p>
          <w:p w14:paraId="22434E32">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9.</w:t>
            </w:r>
            <w:r>
              <w:rPr>
                <w:rFonts w:hint="eastAsia" w:ascii="宋体" w:hAnsi="宋体" w:eastAsia="宋体" w:cs="宋体"/>
                <w:i w:val="0"/>
                <w:iCs w:val="0"/>
                <w:color w:val="auto"/>
                <w:sz w:val="18"/>
                <w:szCs w:val="18"/>
                <w:highlight w:val="none"/>
                <w:u w:val="none"/>
                <w:lang w:val="en-US" w:eastAsia="zh-CN" w:bidi="ar"/>
              </w:rPr>
              <w:t>激光测距模块：测量范围≥1500m（1Hz），精度±(0.3+0.0015×D) m，盲区≤2m，支持实时标记与测量。</w:t>
            </w:r>
          </w:p>
          <w:p w14:paraId="2F6798B3">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10.</w:t>
            </w:r>
            <w:r>
              <w:rPr>
                <w:rFonts w:hint="eastAsia" w:ascii="宋体" w:hAnsi="宋体" w:eastAsia="宋体" w:cs="宋体"/>
                <w:i w:val="0"/>
                <w:iCs w:val="0"/>
                <w:color w:val="auto"/>
                <w:sz w:val="18"/>
                <w:szCs w:val="18"/>
                <w:highlight w:val="none"/>
                <w:u w:val="none"/>
                <w:lang w:val="en-US" w:eastAsia="zh-CN" w:bidi="ar"/>
              </w:rPr>
              <w:t>智能数据分析：作业后自动生成质量报告，含拍照点位、RTK状态、照片参数，现场补拍避免返工。</w:t>
            </w:r>
          </w:p>
          <w:p w14:paraId="709B0799">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11.</w:t>
            </w:r>
            <w:r>
              <w:rPr>
                <w:rFonts w:hint="eastAsia" w:ascii="宋体" w:hAnsi="宋体" w:eastAsia="宋体" w:cs="宋体"/>
                <w:i w:val="0"/>
                <w:iCs w:val="0"/>
                <w:color w:val="auto"/>
                <w:sz w:val="18"/>
                <w:szCs w:val="18"/>
                <w:highlight w:val="none"/>
                <w:u w:val="none"/>
                <w:lang w:val="en-US" w:eastAsia="zh-CN" w:bidi="ar"/>
              </w:rPr>
              <w:t>O4行业图传：8天线自适应，传输距离≥20km，下载带宽≥18MB/s，复杂环境稳定传输。</w:t>
            </w:r>
          </w:p>
          <w:p w14:paraId="2689B31E">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12.</w:t>
            </w:r>
            <w:r>
              <w:rPr>
                <w:rFonts w:hint="eastAsia" w:ascii="宋体" w:hAnsi="宋体" w:eastAsia="宋体" w:cs="宋体"/>
                <w:i w:val="0"/>
                <w:iCs w:val="0"/>
                <w:color w:val="auto"/>
                <w:sz w:val="18"/>
                <w:szCs w:val="18"/>
                <w:highlight w:val="none"/>
                <w:u w:val="none"/>
                <w:lang w:val="en-US" w:eastAsia="zh-CN" w:bidi="ar"/>
              </w:rPr>
              <w:t xml:space="preserve"> 防护等级：高于IP55防尘防水，适应雨、雾、沙尘等恶劣天气。</w:t>
            </w:r>
          </w:p>
          <w:p w14:paraId="70622187">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13.</w:t>
            </w:r>
            <w:r>
              <w:rPr>
                <w:rFonts w:hint="eastAsia" w:ascii="宋体" w:hAnsi="宋体" w:eastAsia="宋体" w:cs="宋体"/>
                <w:i w:val="0"/>
                <w:iCs w:val="0"/>
                <w:color w:val="auto"/>
                <w:sz w:val="18"/>
                <w:szCs w:val="18"/>
                <w:highlight w:val="none"/>
                <w:u w:val="none"/>
                <w:lang w:val="en-US" w:eastAsia="zh-CN" w:bidi="ar"/>
              </w:rPr>
              <w:t>工作温度：-20℃至50℃，极端环境 稳定运行。</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7CFBDA">
            <w:pPr>
              <w:keepNext w:val="0"/>
              <w:keepLines w:val="0"/>
              <w:pageBreakBefore w:val="0"/>
              <w:widowControl/>
              <w:suppressLineNumbers w:val="0"/>
              <w:spacing w:after="0" w:line="360" w:lineRule="exact"/>
              <w:jc w:val="center"/>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台</w:t>
            </w:r>
            <w:r>
              <w:rPr>
                <w:rFonts w:hint="eastAsia" w:ascii="宋体" w:hAnsi="宋体" w:cs="宋体"/>
                <w:i w:val="0"/>
                <w:iCs w:val="0"/>
                <w:color w:val="auto"/>
                <w:sz w:val="18"/>
                <w:szCs w:val="18"/>
                <w:highlight w:val="none"/>
                <w:u w:val="none"/>
                <w:lang w:val="en-US" w:eastAsia="zh-CN"/>
              </w:rPr>
              <w:t xml:space="preserve">     </w:t>
            </w:r>
          </w:p>
        </w:tc>
        <w:tc>
          <w:tcPr>
            <w:tcW w:w="6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66B2FA">
            <w:pPr>
              <w:keepNext w:val="0"/>
              <w:keepLines w:val="0"/>
              <w:pageBreakBefore w:val="0"/>
              <w:widowControl/>
              <w:suppressLineNumbers w:val="0"/>
              <w:spacing w:after="0" w:line="360" w:lineRule="exact"/>
              <w:jc w:val="center"/>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noWrap/>
            <w:vAlign w:val="center"/>
          </w:tcPr>
          <w:p w14:paraId="4557E424">
            <w:pPr>
              <w:keepNext w:val="0"/>
              <w:keepLines w:val="0"/>
              <w:pageBreakBefore w:val="0"/>
              <w:widowControl/>
              <w:spacing w:after="0" w:line="36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工业</w:t>
            </w:r>
          </w:p>
        </w:tc>
      </w:tr>
      <w:tr w14:paraId="14A84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2A8FF">
            <w:pPr>
              <w:keepNext w:val="0"/>
              <w:keepLines w:val="0"/>
              <w:pageBreakBefore w:val="0"/>
              <w:widowControl/>
              <w:suppressLineNumbers w:val="0"/>
              <w:spacing w:after="0" w:line="360" w:lineRule="exact"/>
              <w:jc w:val="center"/>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9</w:t>
            </w:r>
          </w:p>
        </w:tc>
        <w:tc>
          <w:tcPr>
            <w:tcW w:w="65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ACBD36">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土壤养分速测仪</w:t>
            </w:r>
          </w:p>
        </w:tc>
        <w:tc>
          <w:tcPr>
            <w:tcW w:w="605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8E99EA">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1.7寸彩色触摸液晶显示屏，Android系统，所有参数可同一屏幕显示。并且在主机上可对数据进行删除、打印、排序及按日期筛选等功能。</w:t>
            </w:r>
          </w:p>
          <w:p w14:paraId="0EED20B3">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2.检测要求：检测包括土壤及化肥中的速效氮、有效磷、速效钾、有机质，PH、盐分（非玻璃电极的固态传感器，可直接埋入土壤中测试直接出结果）。</w:t>
            </w:r>
          </w:p>
          <w:p w14:paraId="2C8C3FA9">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3.暗盒部分采用16通道固态化模块、16个光路与接收、可同时测量也可单独测量。</w:t>
            </w:r>
          </w:p>
          <w:p w14:paraId="032AFC46">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4.内置数据存储器，测试数据自动存储，以及GPS卫星定位经度、纬度、海拔功能。</w:t>
            </w:r>
          </w:p>
          <w:p w14:paraId="3AE51D0A">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5.打印要求：内置微型热敏打印机（无需更换色带），测试结果可在本机上存储和打印，存储和打印内容包含：检测单位名称，检测日期，检测时间，检测项目，样品含量，作物品种，肥料品种，施肥数量，计量单位等相关信息。</w:t>
            </w:r>
          </w:p>
          <w:p w14:paraId="4B25132C">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6.参考配方要求：105种全国农业、果树、经济作物的目标产量计算推荐施肥量。</w:t>
            </w:r>
          </w:p>
          <w:p w14:paraId="16D69C4A">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7.数据传输可通过WIFi或GPRS无线远程传输数据至计算机。</w:t>
            </w:r>
          </w:p>
          <w:p w14:paraId="4EF0C562">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8.主机内置客户管理系统，不同用户选择自己的用户名以防已测数据丢失。</w:t>
            </w:r>
          </w:p>
          <w:p w14:paraId="40BD6381">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9.配置内置锂电池组，交直流两用，可户外测试，仪器具有低电压显示功能。</w:t>
            </w:r>
          </w:p>
          <w:p w14:paraId="12D3C877">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10.扩展要求：仪器一机多用，可接入多种传感器，测量空气温湿度、土壤温度、土壤水份、CO2，光合有效辐射及光照强度等参数（选配）。</w:t>
            </w:r>
          </w:p>
          <w:p w14:paraId="4BE2E022">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11.养分测量技术参数：</w:t>
            </w:r>
          </w:p>
          <w:p w14:paraId="55682C2C">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(1)稳定性：A值（吸光度）三分钟内飘移小于0.003</w:t>
            </w:r>
          </w:p>
          <w:p w14:paraId="311B4AEB">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(2)重复性：A值（吸光度）小于0.005</w:t>
            </w:r>
          </w:p>
          <w:p w14:paraId="0FFA1B04">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(3)线性误差：小于3.0%</w:t>
            </w:r>
          </w:p>
          <w:p w14:paraId="466BCE51">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(4)波长范围：红光620±4nm；蓝光440±4nm </w:t>
            </w:r>
          </w:p>
          <w:p w14:paraId="28C3F970">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(5)灵敏度：红光≥4.5×10-5； 蓝光≥3.17×10-3。</w:t>
            </w:r>
          </w:p>
          <w:p w14:paraId="47A4234C">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12.Ph值（酸碱度）测量技术参数：</w:t>
            </w:r>
          </w:p>
          <w:p w14:paraId="5EBE149A">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(1)测试范围：1～14</w:t>
            </w:r>
          </w:p>
          <w:p w14:paraId="75A9F4DA">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(2)误差：±0.1</w:t>
            </w:r>
          </w:p>
          <w:p w14:paraId="518A28DF">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13.盐量测量技术参数：</w:t>
            </w:r>
          </w:p>
          <w:p w14:paraId="2E43648F">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(1)范围：0～23.00ms/cm </w:t>
            </w:r>
          </w:p>
          <w:p w14:paraId="3BCADA67">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(2)精度：±2%</w:t>
            </w:r>
          </w:p>
          <w:p w14:paraId="3CD2D517">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14.光合有效辐射传感器技术参数：</w:t>
            </w:r>
          </w:p>
          <w:p w14:paraId="144D22BF">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(1)量程范围：0～2,700μmol m-2 s-1（400～700nm）</w:t>
            </w:r>
          </w:p>
          <w:p w14:paraId="3855B4FB">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(2)线性度：全量程±1%</w:t>
            </w:r>
          </w:p>
          <w:p w14:paraId="7836F8AE">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(3)分辨率：1μmol m-2 s-1</w:t>
            </w:r>
          </w:p>
          <w:p w14:paraId="27434820">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15. 软件要求：</w:t>
            </w:r>
          </w:p>
          <w:p w14:paraId="7D288E42">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(1)应能够上传仪器云平台，手机APP系统，专家系统，可在线升级。</w:t>
            </w:r>
          </w:p>
          <w:p w14:paraId="5FB31879">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(2)应能够进行数据分析功能，可以根据选择的时间段展示数据，并且支持数据表格，线状图，柱形图，饼状图4种方式查看，平台内数据可下载，分析，打印。</w:t>
            </w:r>
          </w:p>
          <w:p w14:paraId="7294BED5">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(3)应能够对环境数据进行历史数据曲线查看，可以选择天、周、月、生长季、半小时平均、24小时平均进行历史数据曲线查询，可以自定义设置查询时间段可环比、同比统计该时间段最大、最小及平均值。</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A8B254">
            <w:pPr>
              <w:keepNext w:val="0"/>
              <w:keepLines w:val="0"/>
              <w:pageBreakBefore w:val="0"/>
              <w:widowControl/>
              <w:suppressLineNumbers w:val="0"/>
              <w:spacing w:after="0" w:line="360" w:lineRule="exact"/>
              <w:jc w:val="center"/>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台</w:t>
            </w:r>
          </w:p>
        </w:tc>
        <w:tc>
          <w:tcPr>
            <w:tcW w:w="6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02644F">
            <w:pPr>
              <w:keepNext w:val="0"/>
              <w:keepLines w:val="0"/>
              <w:pageBreakBefore w:val="0"/>
              <w:widowControl/>
              <w:suppressLineNumbers w:val="0"/>
              <w:spacing w:after="0" w:line="360" w:lineRule="exact"/>
              <w:jc w:val="center"/>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noWrap/>
            <w:vAlign w:val="center"/>
          </w:tcPr>
          <w:p w14:paraId="025351DA">
            <w:pPr>
              <w:keepNext w:val="0"/>
              <w:keepLines w:val="0"/>
              <w:pageBreakBefore w:val="0"/>
              <w:widowControl/>
              <w:spacing w:after="0" w:line="36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工业</w:t>
            </w:r>
          </w:p>
        </w:tc>
      </w:tr>
      <w:tr w14:paraId="2779D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C1F1B">
            <w:pPr>
              <w:keepNext w:val="0"/>
              <w:keepLines w:val="0"/>
              <w:pageBreakBefore w:val="0"/>
              <w:widowControl/>
              <w:suppressLineNumbers w:val="0"/>
              <w:spacing w:after="0" w:line="360" w:lineRule="exact"/>
              <w:jc w:val="center"/>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10</w:t>
            </w:r>
          </w:p>
        </w:tc>
        <w:tc>
          <w:tcPr>
            <w:tcW w:w="65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E22AA0">
            <w:pPr>
              <w:keepNext w:val="0"/>
              <w:keepLines w:val="0"/>
              <w:pageBreakBefore w:val="0"/>
              <w:widowControl/>
              <w:suppressLineNumbers w:val="0"/>
              <w:spacing w:after="0" w:line="360" w:lineRule="exact"/>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谷物水分测量仪</w:t>
            </w:r>
          </w:p>
        </w:tc>
        <w:tc>
          <w:tcPr>
            <w:tcW w:w="605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FD61C3">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1.显示品种编号（1到35）和品种名称（英文名称的前四个字母）。</w:t>
            </w:r>
          </w:p>
          <w:p w14:paraId="5DCCEA54">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2.水分值容重交替显示，测量35种谷物样品的水分值。</w:t>
            </w:r>
          </w:p>
          <w:p w14:paraId="3E24B46D">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3.约3分钟不进行操作，自动关机。 </w:t>
            </w:r>
          </w:p>
          <w:p w14:paraId="0E4FC5D3">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4.在-9.9-+9.9%的范围内修正水分值。</w:t>
            </w:r>
          </w:p>
          <w:p w14:paraId="29710958">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主要技术参数要求：</w:t>
            </w:r>
          </w:p>
          <w:p w14:paraId="4DF93971">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1.测量方式:高频电容式(50MHz)</w:t>
            </w:r>
          </w:p>
          <w:p w14:paraId="6C6FAC35">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2.测量对象:谷物等35个品种(小麦、玉米、大豆、大麦、高粱、油菜籽、花生米、</w:t>
            </w:r>
          </w:p>
          <w:p w14:paraId="6279EA18">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籼/粳米、籼/粳稻、小米、小豆、咖啡豆、芝麻、葵花籽、茶叶等)</w:t>
            </w:r>
          </w:p>
          <w:p w14:paraId="7337BBB7">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3.测量范围:水分0～40%(因样品种类而异)；容重0～999g/L(参考值)</w:t>
            </w:r>
          </w:p>
          <w:p w14:paraId="1805670F">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4.样品容量:240mL</w:t>
            </w:r>
          </w:p>
          <w:p w14:paraId="343B7767">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5.使用温度范围:0~40℃</w:t>
            </w:r>
          </w:p>
          <w:p w14:paraId="17E851A7">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6.精度:水分：干燥法的标准误差为0.5%以下(水分低于20%的全部样品)</w:t>
            </w:r>
          </w:p>
          <w:p w14:paraId="620BE343">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7.校正功能:重量：内置电子天平；温度：热敏电阻；位移补正(偏差补正):-9.9~+9.9%</w:t>
            </w:r>
          </w:p>
          <w:p w14:paraId="136570BB">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8.其他功能:平均、电源自动关闭</w:t>
            </w:r>
          </w:p>
          <w:p w14:paraId="00286F45">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9.显示:数码显示(LCD)</w:t>
            </w:r>
          </w:p>
          <w:p w14:paraId="27CA297D">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10.电源:电池1.5V(5#碱性电池)×4</w:t>
            </w:r>
          </w:p>
          <w:p w14:paraId="42DA5DE8">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11.功率:240mW</w:t>
            </w:r>
          </w:p>
          <w:p w14:paraId="354DAF85">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12.尺寸、重量:125(W)×205(D)×215(H)mm、1.3Kg</w:t>
            </w:r>
          </w:p>
          <w:p w14:paraId="1F205DD2">
            <w:pPr>
              <w:keepNext w:val="0"/>
              <w:keepLines w:val="0"/>
              <w:pageBreakBefore w:val="0"/>
              <w:widowControl/>
              <w:suppressLineNumbers w:val="0"/>
              <w:spacing w:after="0" w:line="360" w:lineRule="exact"/>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配置清单：漏斗、自动料斗、料斗基座、样品杯、刷子、电池1.5V（5#碱性电池）×4、使用说明书、产品合格证</w:t>
            </w:r>
          </w:p>
        </w:tc>
        <w:tc>
          <w:tcPr>
            <w:tcW w:w="73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56C94B">
            <w:pPr>
              <w:keepNext w:val="0"/>
              <w:keepLines w:val="0"/>
              <w:pageBreakBefore w:val="0"/>
              <w:widowControl/>
              <w:suppressLineNumbers w:val="0"/>
              <w:spacing w:after="0" w:line="360" w:lineRule="exact"/>
              <w:jc w:val="center"/>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台</w:t>
            </w:r>
          </w:p>
        </w:tc>
        <w:tc>
          <w:tcPr>
            <w:tcW w:w="6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50B87D">
            <w:pPr>
              <w:keepNext w:val="0"/>
              <w:keepLines w:val="0"/>
              <w:pageBreakBefore w:val="0"/>
              <w:widowControl/>
              <w:suppressLineNumbers w:val="0"/>
              <w:spacing w:after="0" w:line="360" w:lineRule="exact"/>
              <w:jc w:val="center"/>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noWrap/>
            <w:vAlign w:val="center"/>
          </w:tcPr>
          <w:p w14:paraId="6D1DF2F2">
            <w:pPr>
              <w:keepNext w:val="0"/>
              <w:keepLines w:val="0"/>
              <w:pageBreakBefore w:val="0"/>
              <w:widowControl/>
              <w:spacing w:after="0" w:line="360" w:lineRule="exac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工业</w:t>
            </w:r>
          </w:p>
        </w:tc>
      </w:tr>
    </w:tbl>
    <w:p w14:paraId="3C2C5AFF">
      <w:pPr>
        <w:pStyle w:val="18"/>
        <w:ind w:left="0" w:leftChars="0" w:firstLine="0" w:firstLineChars="0"/>
        <w:rPr>
          <w:rFonts w:hint="default"/>
          <w:color w:val="auto"/>
          <w:highlight w:val="none"/>
          <w:lang w:val="en-US" w:eastAsia="zh-CN"/>
        </w:rPr>
      </w:pPr>
    </w:p>
    <w:bookmarkEnd w:id="22"/>
    <w:p w14:paraId="753C4641">
      <w:pPr>
        <w:pageBreakBefore w:val="0"/>
        <w:widowControl w:val="0"/>
        <w:numPr>
          <w:ilvl w:val="0"/>
          <w:numId w:val="0"/>
        </w:numPr>
        <w:spacing w:after="0" w:line="360" w:lineRule="auto"/>
        <w:ind w:firstLine="562"/>
        <w:jc w:val="left"/>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商务要求</w:t>
      </w:r>
    </w:p>
    <w:p w14:paraId="3E0CFFAF">
      <w:pPr>
        <w:pageBreakBefore w:val="0"/>
        <w:widowControl w:val="0"/>
        <w:numPr>
          <w:ilvl w:val="0"/>
          <w:numId w:val="0"/>
        </w:numPr>
        <w:spacing w:after="0" w:line="360" w:lineRule="auto"/>
        <w:ind w:firstLine="562"/>
        <w:jc w:val="left"/>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三</w:t>
      </w:r>
      <w:r>
        <w:rPr>
          <w:rFonts w:hint="eastAsia" w:ascii="Times New Roman" w:hAnsi="Times New Roman" w:eastAsia="宋体" w:cs="Times New Roman"/>
          <w:b/>
          <w:color w:val="auto"/>
          <w:sz w:val="28"/>
          <w:szCs w:val="28"/>
          <w:highlight w:val="none"/>
          <w:lang w:eastAsia="zh-CN"/>
        </w:rPr>
        <w:t>、辅材、配件</w:t>
      </w:r>
    </w:p>
    <w:p w14:paraId="5252246E">
      <w:pPr>
        <w:widowControl w:val="0"/>
        <w:spacing w:after="0"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硬件设备中包含本项目设备集成所需的所有配品、配件和以及网线、电源线等，若在具体实施时，所需配品配件及网线、电源线缺损时，由成交人负责增加解决，因不同供应商的设备设计原理未必完全相同，可视自身情况配置辅材，应能充分满足采购人需求的功能及参数要求，此部分包含在响应报价中。</w:t>
      </w:r>
    </w:p>
    <w:p w14:paraId="49B8605B">
      <w:pPr>
        <w:pageBreakBefore w:val="0"/>
        <w:widowControl w:val="0"/>
        <w:spacing w:after="0" w:line="360" w:lineRule="auto"/>
        <w:ind w:firstLine="562"/>
        <w:jc w:val="left"/>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三</w:t>
      </w:r>
      <w:r>
        <w:rPr>
          <w:rFonts w:ascii="Times New Roman" w:hAnsi="Times New Roman" w:eastAsia="宋体" w:cs="Times New Roman"/>
          <w:b/>
          <w:color w:val="auto"/>
          <w:sz w:val="28"/>
          <w:szCs w:val="28"/>
          <w:highlight w:val="none"/>
          <w:lang w:eastAsia="zh-CN"/>
        </w:rPr>
        <w:t>、供货要求</w:t>
      </w:r>
    </w:p>
    <w:p w14:paraId="5FF81338">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Times New Roman"/>
          <w:color w:val="auto"/>
          <w:sz w:val="24"/>
          <w:szCs w:val="24"/>
          <w:highlight w:val="none"/>
          <w:lang w:eastAsia="zh-CN"/>
        </w:rPr>
        <w:t>1.交货期：</w:t>
      </w:r>
      <w:r>
        <w:rPr>
          <w:rFonts w:hint="eastAsia" w:ascii="宋体" w:hAnsi="宋体" w:eastAsia="宋体" w:cs="Times New Roman"/>
          <w:color w:val="auto"/>
          <w:sz w:val="24"/>
          <w:szCs w:val="24"/>
          <w:highlight w:val="none"/>
        </w:rPr>
        <w:t>合同签订后30天内完成安装调试，直至交付采购人验收合格使用</w:t>
      </w:r>
      <w:r>
        <w:rPr>
          <w:rFonts w:hint="eastAsia" w:ascii="宋体" w:hAnsi="宋体" w:eastAsia="宋体" w:cs="Times New Roman"/>
          <w:color w:val="auto"/>
          <w:sz w:val="24"/>
          <w:szCs w:val="24"/>
          <w:highlight w:val="none"/>
          <w:lang w:eastAsia="zh-CN"/>
        </w:rPr>
        <w:t>。</w:t>
      </w:r>
    </w:p>
    <w:p w14:paraId="65E09EAF">
      <w:pPr>
        <w:pageBreakBefore w:val="0"/>
        <w:widowControl w:val="0"/>
        <w:spacing w:after="0"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2.交货方式：现场交货</w:t>
      </w:r>
      <w:r>
        <w:rPr>
          <w:rFonts w:hint="eastAsia" w:ascii="宋体" w:hAnsi="宋体" w:eastAsia="宋体" w:cs="Times New Roman"/>
          <w:color w:val="auto"/>
          <w:sz w:val="24"/>
          <w:szCs w:val="24"/>
          <w:highlight w:val="none"/>
          <w:lang w:val="en-US" w:eastAsia="zh-CN"/>
        </w:rPr>
        <w:t>并安装完毕</w:t>
      </w:r>
      <w:r>
        <w:rPr>
          <w:rFonts w:hint="eastAsia" w:ascii="宋体" w:hAnsi="宋体" w:eastAsia="宋体" w:cs="Times New Roman"/>
          <w:color w:val="auto"/>
          <w:sz w:val="24"/>
          <w:szCs w:val="24"/>
          <w:highlight w:val="none"/>
          <w:lang w:eastAsia="zh-CN"/>
        </w:rPr>
        <w:t>。</w:t>
      </w:r>
    </w:p>
    <w:p w14:paraId="40B1BD91">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宋体" w:hAnsi="宋体" w:eastAsia="宋体" w:cs="Times New Roman"/>
          <w:color w:val="auto"/>
          <w:sz w:val="24"/>
          <w:szCs w:val="24"/>
          <w:highlight w:val="none"/>
          <w:lang w:eastAsia="zh-CN"/>
        </w:rPr>
        <w:t>3.交货地点：具体地点</w:t>
      </w:r>
      <w:r>
        <w:rPr>
          <w:rFonts w:hint="eastAsia" w:ascii="宋体" w:hAnsi="宋体" w:eastAsia="宋体" w:cs="Times New Roman"/>
          <w:color w:val="auto"/>
          <w:sz w:val="24"/>
          <w:szCs w:val="24"/>
          <w:highlight w:val="none"/>
          <w:lang w:val="en-US" w:eastAsia="zh-CN"/>
        </w:rPr>
        <w:t>甲方指定</w:t>
      </w:r>
      <w:r>
        <w:rPr>
          <w:rFonts w:hint="eastAsia" w:ascii="宋体" w:hAnsi="宋体" w:eastAsia="宋体" w:cs="Times New Roman"/>
          <w:color w:val="auto"/>
          <w:sz w:val="24"/>
          <w:szCs w:val="24"/>
          <w:highlight w:val="none"/>
          <w:lang w:eastAsia="zh-CN"/>
        </w:rPr>
        <w:t>为准。</w:t>
      </w:r>
      <w:r>
        <w:rPr>
          <w:rFonts w:hint="eastAsia" w:ascii="Calibri" w:hAnsi="Times New Roman" w:eastAsia="宋体" w:cs="Times New Roman"/>
          <w:b w:val="0"/>
          <w:bCs/>
          <w:color w:val="auto"/>
          <w:sz w:val="24"/>
          <w:highlight w:val="none"/>
          <w:lang w:eastAsia="zh-CN"/>
        </w:rPr>
        <w:t xml:space="preserve">由成交供应商负责办理运输、装卸和安装、调试等，费用由成交供应商负责，由采购人组织验收，检验不合格或不符合质量要求，成交供应商除无条件退货、返工外，还应承担采购人的一切损失。 </w:t>
      </w:r>
    </w:p>
    <w:p w14:paraId="56BC9F55">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4.</w:t>
      </w:r>
      <w:r>
        <w:rPr>
          <w:rFonts w:hint="eastAsia" w:ascii="Calibri" w:hAnsi="Times New Roman" w:eastAsia="宋体" w:cs="Times New Roman"/>
          <w:b w:val="0"/>
          <w:bCs/>
          <w:color w:val="auto"/>
          <w:sz w:val="24"/>
          <w:highlight w:val="none"/>
          <w:lang w:eastAsia="zh-CN"/>
        </w:rPr>
        <w:t>供应商应在货物发运前对其进行满足运输距离、防潮、防震、防锈和防破损装卸等要求包装，以保证货物</w:t>
      </w:r>
      <w:r>
        <w:rPr>
          <w:rFonts w:hint="eastAsia" w:ascii="宋体" w:hAnsi="宋体" w:eastAsia="宋体" w:cs="宋体"/>
          <w:color w:val="auto"/>
          <w:sz w:val="24"/>
          <w:szCs w:val="24"/>
          <w:highlight w:val="none"/>
          <w:lang w:val="en-US" w:eastAsia="zh-CN"/>
        </w:rPr>
        <w:t>质量并</w:t>
      </w:r>
      <w:r>
        <w:rPr>
          <w:rFonts w:hint="eastAsia" w:ascii="Calibri" w:hAnsi="Times New Roman" w:eastAsia="宋体" w:cs="Times New Roman"/>
          <w:b w:val="0"/>
          <w:bCs/>
          <w:color w:val="auto"/>
          <w:sz w:val="24"/>
          <w:highlight w:val="none"/>
          <w:lang w:eastAsia="zh-CN"/>
        </w:rPr>
        <w:t>安全运达采购人指定地点。使用说明书、质量检验证明书、随配附件和工具以及清单一并附于货物内。</w:t>
      </w:r>
    </w:p>
    <w:p w14:paraId="6F491B8C">
      <w:pPr>
        <w:widowControl w:val="0"/>
        <w:spacing w:after="0" w:line="360" w:lineRule="auto"/>
        <w:ind w:firstLine="480"/>
        <w:jc w:val="left"/>
        <w:rPr>
          <w:rFonts w:ascii="宋体" w:hAnsi="宋体" w:eastAsia="宋体" w:cs="Times New Roman"/>
          <w:color w:val="auto"/>
          <w:sz w:val="24"/>
          <w:szCs w:val="24"/>
          <w:highlight w:val="none"/>
        </w:rPr>
      </w:pPr>
      <w:r>
        <w:rPr>
          <w:rFonts w:hint="eastAsia" w:ascii="Calibri" w:hAnsi="Times New Roman" w:eastAsia="宋体" w:cs="Times New Roman"/>
          <w:b w:val="0"/>
          <w:bCs/>
          <w:color w:val="auto"/>
          <w:sz w:val="24"/>
          <w:highlight w:val="none"/>
          <w:lang w:val="en-US" w:eastAsia="zh-CN"/>
        </w:rPr>
        <w:t>5.</w:t>
      </w:r>
      <w:r>
        <w:rPr>
          <w:rFonts w:hint="eastAsia" w:ascii="Calibri" w:hAnsi="Times New Roman" w:eastAsia="宋体" w:cs="Times New Roman"/>
          <w:b w:val="0"/>
          <w:bCs/>
          <w:color w:val="auto"/>
          <w:sz w:val="24"/>
          <w:highlight w:val="none"/>
          <w:lang w:eastAsia="zh-CN"/>
        </w:rPr>
        <w:t>供应商在货物发运手续办理完毕后24小时内或货到48小时前通知采购人，以准备接货，货物在交付采购人前发生的风险均由供应商负责。</w:t>
      </w:r>
    </w:p>
    <w:p w14:paraId="7ADD5D8A">
      <w:pPr>
        <w:pageBreakBefore w:val="0"/>
        <w:widowControl w:val="0"/>
        <w:spacing w:after="0" w:line="360" w:lineRule="auto"/>
        <w:ind w:firstLine="562"/>
        <w:jc w:val="left"/>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w:t>
      </w:r>
      <w:r>
        <w:rPr>
          <w:rFonts w:ascii="Times New Roman" w:hAnsi="Times New Roman" w:eastAsia="宋体" w:cs="Times New Roman"/>
          <w:b/>
          <w:color w:val="auto"/>
          <w:sz w:val="28"/>
          <w:szCs w:val="28"/>
          <w:highlight w:val="none"/>
          <w:lang w:eastAsia="zh-CN"/>
        </w:rPr>
        <w:t>、安装调试要求</w:t>
      </w:r>
    </w:p>
    <w:p w14:paraId="5E753888">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1.</w:t>
      </w:r>
      <w:r>
        <w:rPr>
          <w:rFonts w:hint="eastAsia" w:ascii="Calibri" w:hAnsi="Times New Roman" w:eastAsia="宋体" w:cs="Times New Roman"/>
          <w:b w:val="0"/>
          <w:bCs/>
          <w:color w:val="auto"/>
          <w:sz w:val="24"/>
          <w:highlight w:val="none"/>
          <w:lang w:eastAsia="zh-CN"/>
        </w:rPr>
        <w:t>本项目中</w:t>
      </w:r>
      <w:r>
        <w:rPr>
          <w:rFonts w:hint="eastAsia" w:ascii="Calibri" w:hAnsi="Times New Roman" w:eastAsia="宋体" w:cs="Times New Roman"/>
          <w:b w:val="0"/>
          <w:bCs/>
          <w:color w:val="auto"/>
          <w:sz w:val="24"/>
          <w:highlight w:val="none"/>
          <w:lang w:val="en-US" w:eastAsia="zh-CN"/>
        </w:rPr>
        <w:t>实施过程中</w:t>
      </w:r>
      <w:r>
        <w:rPr>
          <w:rFonts w:hint="eastAsia" w:ascii="Calibri" w:hAnsi="Times New Roman" w:eastAsia="宋体" w:cs="Times New Roman"/>
          <w:b w:val="0"/>
          <w:bCs/>
          <w:color w:val="auto"/>
          <w:sz w:val="24"/>
          <w:highlight w:val="none"/>
          <w:lang w:eastAsia="zh-CN"/>
        </w:rPr>
        <w:t>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成交（成交）供应商须严格执行，必要时应按照要求在履约验收环节出具检测报告。成交方必须按采购人要求将本项目中货物送到指定地点(包括可能的分布范围)，并分地实施安装调试。</w:t>
      </w:r>
    </w:p>
    <w:p w14:paraId="66B73F93">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2.</w:t>
      </w:r>
      <w:r>
        <w:rPr>
          <w:rFonts w:hint="eastAsia" w:ascii="Calibri" w:hAnsi="Times New Roman" w:eastAsia="宋体" w:cs="Times New Roman"/>
          <w:b w:val="0"/>
          <w:bCs/>
          <w:color w:val="auto"/>
          <w:sz w:val="24"/>
          <w:highlight w:val="none"/>
          <w:lang w:eastAsia="zh-CN"/>
        </w:rPr>
        <w:t>提供的货物（含配件）应是全新的、未使用过的原装合格正品，并保证所提供货物的开箱合格率为100%，外观和内在质量都不得有任何问题，并在各个方面符合合同规定的质量、规格和性能要求。软硬件经过正确安装、合规配置和维护保养，在设备寿命期内运转良好。在规定的质保期内，成交人应对由于设计、工艺或材料的缺陷或故障负责。在未验收前，货物保管、安全均由成交人负责。</w:t>
      </w:r>
    </w:p>
    <w:p w14:paraId="18577BA9">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3.</w:t>
      </w:r>
      <w:r>
        <w:rPr>
          <w:rFonts w:hint="eastAsia" w:ascii="Calibri" w:hAnsi="Times New Roman" w:eastAsia="宋体" w:cs="Times New Roman"/>
          <w:b w:val="0"/>
          <w:bCs/>
          <w:color w:val="auto"/>
          <w:sz w:val="24"/>
          <w:highlight w:val="none"/>
          <w:lang w:eastAsia="zh-CN"/>
        </w:rPr>
        <w:t>所提供的技术资料完整正确，数据和资料准确无误，能够保证设备按时正确地安装、调试和验收，并能满足正常运行和维修保养的需要。货物送到采购人指定地点，并负责办理运输和装卸，费用由成交人负责。</w:t>
      </w:r>
    </w:p>
    <w:p w14:paraId="2F0BA68D">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4.</w:t>
      </w:r>
      <w:r>
        <w:rPr>
          <w:rFonts w:hint="eastAsia" w:ascii="Calibri" w:hAnsi="Times New Roman" w:eastAsia="宋体" w:cs="Times New Roman"/>
          <w:b w:val="0"/>
          <w:bCs/>
          <w:color w:val="auto"/>
          <w:sz w:val="24"/>
          <w:highlight w:val="none"/>
          <w:lang w:eastAsia="zh-CN"/>
        </w:rPr>
        <w:t>采购人使用该货物的任何一部分，当受第三方提出的侵犯其专利权、商标权或工业设计权的投诉时，一切后果由成交人负责。</w:t>
      </w:r>
    </w:p>
    <w:p w14:paraId="6EA7905B">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5.</w:t>
      </w:r>
      <w:r>
        <w:rPr>
          <w:rFonts w:hint="eastAsia" w:ascii="Calibri" w:hAnsi="Times New Roman" w:eastAsia="宋体" w:cs="Times New Roman"/>
          <w:b w:val="0"/>
          <w:bCs/>
          <w:color w:val="auto"/>
          <w:sz w:val="24"/>
          <w:highlight w:val="none"/>
          <w:lang w:eastAsia="zh-CN"/>
        </w:rPr>
        <w:t>施工安全要求：供方在施工过程中，应严格遵守安全施工的相关规范，应按相应安全规程操作，如在施工过程中发生安全事故，责任由供方自负。</w:t>
      </w:r>
    </w:p>
    <w:p w14:paraId="768C28B6">
      <w:pPr>
        <w:pageBreakBefore w:val="0"/>
        <w:widowControl w:val="0"/>
        <w:spacing w:after="0" w:line="360" w:lineRule="auto"/>
        <w:ind w:firstLine="562"/>
        <w:jc w:val="left"/>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w:t>
      </w:r>
      <w:r>
        <w:rPr>
          <w:rFonts w:hint="eastAsia" w:ascii="Times New Roman" w:hAnsi="Times New Roman" w:eastAsia="宋体" w:cs="Times New Roman"/>
          <w:b/>
          <w:color w:val="auto"/>
          <w:sz w:val="28"/>
          <w:szCs w:val="28"/>
          <w:highlight w:val="none"/>
          <w:lang w:eastAsia="zh-CN"/>
        </w:rPr>
        <w:t>、人员配备要求</w:t>
      </w:r>
    </w:p>
    <w:p w14:paraId="206051E3">
      <w:pPr>
        <w:pageBreakBefore w:val="0"/>
        <w:widowControl w:val="0"/>
        <w:spacing w:after="0" w:line="360" w:lineRule="auto"/>
        <w:ind w:firstLine="562"/>
        <w:jc w:val="left"/>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eastAsia="zh-CN"/>
        </w:rPr>
        <w:t>为保证项目实施，本项目需配备专业的项目实施团队，包含项目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lang w:eastAsia="zh-CN"/>
        </w:rPr>
        <w:t>1名，及若干专业技术人员。</w:t>
      </w:r>
      <w:r>
        <w:rPr>
          <w:rFonts w:hint="eastAsia" w:ascii="宋体" w:hAnsi="宋体" w:eastAsia="宋体" w:cs="Times New Roman"/>
          <w:color w:val="auto"/>
          <w:sz w:val="24"/>
          <w:szCs w:val="24"/>
          <w:highlight w:val="none"/>
          <w:lang w:eastAsia="zh-CN"/>
        </w:rPr>
        <w:t>拟派的项目负责人具体负责项目全过程的各项工作，把握项目进度、质量把控、产品验收、包装运输、指导安装、调试及验收等，能够及时与采购人对接工作，指导项目团队成员认真完成每一项工作。拟派的</w:t>
      </w:r>
      <w:r>
        <w:rPr>
          <w:rFonts w:hint="eastAsia" w:ascii="宋体" w:hAnsi="宋体" w:eastAsia="宋体" w:cs="宋体"/>
          <w:color w:val="auto"/>
          <w:sz w:val="24"/>
          <w:szCs w:val="24"/>
          <w:highlight w:val="none"/>
          <w:lang w:eastAsia="zh-CN"/>
        </w:rPr>
        <w:t>项目团队成员</w:t>
      </w:r>
      <w:r>
        <w:rPr>
          <w:rFonts w:hint="eastAsia" w:ascii="宋体" w:hAnsi="宋体" w:eastAsia="宋体" w:cs="Times New Roman"/>
          <w:color w:val="auto"/>
          <w:sz w:val="24"/>
          <w:szCs w:val="24"/>
          <w:highlight w:val="none"/>
          <w:lang w:eastAsia="zh-CN"/>
        </w:rPr>
        <w:t>需为专业人员，且具有参与类似项目的经验。</w:t>
      </w:r>
    </w:p>
    <w:p w14:paraId="0F008AAB">
      <w:pPr>
        <w:widowControl w:val="0"/>
        <w:spacing w:after="0" w:line="360" w:lineRule="auto"/>
        <w:ind w:firstLine="562"/>
        <w:jc w:val="left"/>
        <w:outlineLvl w:val="9"/>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eastAsia="zh-CN"/>
        </w:rPr>
        <w:t>、</w:t>
      </w:r>
      <w:r>
        <w:rPr>
          <w:rFonts w:hint="eastAsia" w:ascii="Times New Roman" w:hAnsi="Times New Roman" w:eastAsia="宋体" w:cs="Times New Roman"/>
          <w:b/>
          <w:color w:val="auto"/>
          <w:sz w:val="28"/>
          <w:szCs w:val="28"/>
          <w:highlight w:val="none"/>
          <w:lang w:val="en-US" w:eastAsia="zh-CN"/>
        </w:rPr>
        <w:t>培训要求</w:t>
      </w:r>
    </w:p>
    <w:p w14:paraId="6D829C91">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为保证项目建设质量，更好地满足采购人的需要，制定以下培训方案要求：</w:t>
      </w:r>
    </w:p>
    <w:p w14:paraId="096CD088">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根据本项目实际建设详细内容及应用目标对采购人提供针对性的培训，通过培训使采购人系统管理员、技术人员及设备使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培训计划需明确培训目标、培训对象、培训方式、培训地点、培训内容、培训记录等，此部分包含在投标报价中。</w:t>
      </w:r>
    </w:p>
    <w:p w14:paraId="343B8F6C">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1、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p>
    <w:p w14:paraId="30A01ACA">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2、培训对象：培训对象包括但不限于以下人员：设备使用人员、系统运行维护管理人员等。</w:t>
      </w:r>
    </w:p>
    <w:p w14:paraId="180026D5">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3、培训内容：内容包含但不限于系统总体情况进行介绍、应用操作、常见故障分析、系统运维工作等。</w:t>
      </w:r>
    </w:p>
    <w:p w14:paraId="66EC5FB4">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4、培训师资：原厂专业资深工程师、专业资格人员等。</w:t>
      </w:r>
    </w:p>
    <w:p w14:paraId="4EFBBF03">
      <w:pPr>
        <w:pageBreakBefore w:val="0"/>
        <w:widowControl w:val="0"/>
        <w:spacing w:after="0" w:line="360" w:lineRule="auto"/>
        <w:ind w:firstLine="562"/>
        <w:jc w:val="left"/>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七、</w:t>
      </w:r>
      <w:r>
        <w:rPr>
          <w:rFonts w:hint="eastAsia" w:ascii="Times New Roman" w:hAnsi="Times New Roman" w:eastAsia="宋体" w:cs="Times New Roman"/>
          <w:b/>
          <w:color w:val="auto"/>
          <w:sz w:val="28"/>
          <w:szCs w:val="28"/>
          <w:highlight w:val="none"/>
          <w:lang w:eastAsia="zh-CN"/>
        </w:rPr>
        <w:t>履约验收要求</w:t>
      </w:r>
    </w:p>
    <w:p w14:paraId="1C18FA7A">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1.成交人应依照询价文件的要求和响应文件的承诺，将货物安装至正常使用的最佳状态，货物安装期间及离场前，须保护好场地及各类设置，做好场地的卫生保洁工作，如造成损坏，须恢复原样或进行赔偿。</w:t>
      </w:r>
    </w:p>
    <w:p w14:paraId="689861B2">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2.成交人在供货及安装过程中，必须服从采购人的计划安排和整体协调。</w:t>
      </w:r>
    </w:p>
    <w:p w14:paraId="3E8DE16E">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3.成交人应设项目负责人，负责安装协调管理工作。成交人派出的服务于本项目的项目负责人及主要技术团队人员应具备相应的资质及相关专业知识及技术水平，熟悉本合同所述相关货物的规格、技术指标及安装工艺，有足够能力安装本合同的货物并达到本合同的要求。</w:t>
      </w:r>
    </w:p>
    <w:p w14:paraId="26248CA9">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4.货物在安装验收合格前的保险由成交人负责，成交人负责其派出的现场服务人员人身意外保险。</w:t>
      </w:r>
    </w:p>
    <w:p w14:paraId="6EE1CD3D">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5.成交人负责本项目所有货物的安装以及所有必须的工具及备件等。</w:t>
      </w:r>
    </w:p>
    <w:p w14:paraId="5376E590">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6.验收货物时供应商应提供货物的检测报告原件，如货物验收时发现货物的质量指标或功能上不符合询价文件和合同要求时，将被视为不合格，采购人有权拒收或要求赔偿。</w:t>
      </w:r>
    </w:p>
    <w:p w14:paraId="6212DCC9">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7.验收由采购人及使用单位验收小组、成交人及相关人员依国家有关标准、合同及有关附件要求进行。验收完毕由采购人及使用单位、成交人在验收报告上签名。必要时邀请相关的专业人员或机构参与验收。因货物质量问题发生争议时，由本地质量技术监督部门（市场监督部门）鉴定。货物符合质量技术标准的，鉴定费由采购人承担；否则鉴定费由成交人承担。</w:t>
      </w:r>
    </w:p>
    <w:p w14:paraId="4718B7B0">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8.硬件设备验收要求：相关硬件设备安装完成后，提交设备清单及说明书等资料，供应商可申请进行硬件设备验收。采购人收到完整的材料后一个月内完成验收，形成应收意见，验收书双方共同签署。对于不满足要求的，提出整改，于整改完成后再重新进行验收，直至符合询价文件要求。</w:t>
      </w:r>
    </w:p>
    <w:p w14:paraId="0785ED3A">
      <w:pPr>
        <w:widowControl w:val="0"/>
        <w:spacing w:after="0" w:line="360" w:lineRule="auto"/>
        <w:ind w:firstLine="480"/>
        <w:jc w:val="left"/>
        <w:rPr>
          <w:rFonts w:hint="eastAsia" w:ascii="Calibri" w:hAnsi="Times New Roman" w:eastAsia="宋体" w:cs="Times New Roman"/>
          <w:b w:val="0"/>
          <w:bCs/>
          <w:color w:val="auto"/>
          <w:sz w:val="24"/>
          <w:highlight w:val="none"/>
        </w:rPr>
      </w:pPr>
      <w:r>
        <w:rPr>
          <w:rFonts w:hint="eastAsia" w:ascii="Calibri" w:hAnsi="Times New Roman" w:eastAsia="宋体" w:cs="Times New Roman"/>
          <w:b w:val="0"/>
          <w:bCs/>
          <w:color w:val="auto"/>
          <w:sz w:val="24"/>
          <w:highlight w:val="none"/>
          <w:lang w:val="en-US" w:eastAsia="zh-CN"/>
        </w:rPr>
        <w:t>9.最终验收在所有货物安装调试完毕后进行。在此期间成交人须派人员参加，若成交人所供货物出现问题，则成交人应及时维修并做好记录，该记录将作为安装调试的原始资料和验收结论。</w:t>
      </w:r>
    </w:p>
    <w:p w14:paraId="02B54749">
      <w:pPr>
        <w:widowControl w:val="0"/>
        <w:spacing w:after="0" w:line="360" w:lineRule="auto"/>
        <w:ind w:firstLine="480"/>
        <w:jc w:val="left"/>
        <w:rPr>
          <w:rFonts w:hint="eastAsia" w:ascii="Times New Roman" w:hAnsi="Times New Roman" w:eastAsia="宋体" w:cs="Times New Roman"/>
          <w:color w:val="auto"/>
          <w:sz w:val="24"/>
          <w:szCs w:val="24"/>
          <w:highlight w:val="none"/>
        </w:rPr>
      </w:pPr>
      <w:r>
        <w:rPr>
          <w:rFonts w:hint="eastAsia" w:ascii="Calibri" w:hAnsi="Times New Roman" w:eastAsia="宋体" w:cs="Times New Roman"/>
          <w:b w:val="0"/>
          <w:bCs/>
          <w:color w:val="auto"/>
          <w:sz w:val="24"/>
          <w:highlight w:val="none"/>
          <w:lang w:val="en-US" w:eastAsia="zh-CN"/>
        </w:rPr>
        <w:t>10.验收交付前的保管安全责任由成交人承担。</w:t>
      </w:r>
    </w:p>
    <w:p w14:paraId="03A2E3CF">
      <w:pPr>
        <w:widowControl w:val="0"/>
        <w:spacing w:after="0" w:line="360" w:lineRule="auto"/>
        <w:ind w:firstLine="480"/>
        <w:jc w:val="left"/>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八</w:t>
      </w:r>
      <w:r>
        <w:rPr>
          <w:rFonts w:hint="eastAsia" w:ascii="Times New Roman" w:hAnsi="Times New Roman" w:eastAsia="宋体" w:cs="Times New Roman"/>
          <w:b/>
          <w:color w:val="auto"/>
          <w:sz w:val="28"/>
          <w:szCs w:val="28"/>
          <w:highlight w:val="none"/>
          <w:lang w:eastAsia="zh-CN"/>
        </w:rPr>
        <w:t>、</w:t>
      </w:r>
      <w:r>
        <w:rPr>
          <w:rFonts w:hint="eastAsia" w:ascii="Times New Roman" w:hAnsi="Times New Roman" w:eastAsia="宋体" w:cs="Times New Roman"/>
          <w:b/>
          <w:color w:val="auto"/>
          <w:sz w:val="28"/>
          <w:szCs w:val="28"/>
          <w:highlight w:val="none"/>
          <w:lang w:val="en-US" w:eastAsia="zh-CN"/>
        </w:rPr>
        <w:t>货物抽检</w:t>
      </w:r>
    </w:p>
    <w:p w14:paraId="20EF1EDB">
      <w:pPr>
        <w:widowControl w:val="0"/>
        <w:spacing w:after="0" w:line="360" w:lineRule="auto"/>
        <w:ind w:firstLine="480"/>
        <w:jc w:val="left"/>
        <w:rPr>
          <w:rFonts w:hint="eastAsia" w:ascii="Times New Roman" w:hAnsi="Times New Roman" w:eastAsia="宋体" w:cs="Times New Roman"/>
          <w:b/>
          <w:color w:val="auto"/>
          <w:sz w:val="28"/>
          <w:szCs w:val="28"/>
          <w:highlight w:val="none"/>
        </w:rPr>
      </w:pPr>
      <w:r>
        <w:rPr>
          <w:rFonts w:hint="eastAsia" w:ascii="Calibri" w:hAnsi="Times New Roman" w:eastAsia="宋体" w:cs="Times New Roman"/>
          <w:b w:val="0"/>
          <w:bCs/>
          <w:color w:val="auto"/>
          <w:sz w:val="24"/>
          <w:highlight w:val="none"/>
          <w:lang w:eastAsia="zh-CN"/>
        </w:rPr>
        <w:t>本项目成交后，</w:t>
      </w:r>
      <w:r>
        <w:rPr>
          <w:rFonts w:hint="eastAsia" w:ascii="Calibri" w:hAnsi="Times New Roman" w:eastAsia="宋体" w:cs="Times New Roman"/>
          <w:b w:val="0"/>
          <w:bCs/>
          <w:color w:val="auto"/>
          <w:sz w:val="24"/>
          <w:highlight w:val="none"/>
          <w:lang w:val="en-US" w:eastAsia="zh-CN"/>
        </w:rPr>
        <w:t>成交人</w:t>
      </w:r>
      <w:r>
        <w:rPr>
          <w:rFonts w:hint="eastAsia" w:ascii="Calibri" w:hAnsi="Times New Roman" w:eastAsia="宋体" w:cs="Times New Roman"/>
          <w:b w:val="0"/>
          <w:bCs/>
          <w:color w:val="auto"/>
          <w:sz w:val="24"/>
          <w:highlight w:val="none"/>
          <w:lang w:eastAsia="zh-CN"/>
        </w:rPr>
        <w:t>自收到采购人通知之日起5日内采购人</w:t>
      </w:r>
      <w:r>
        <w:rPr>
          <w:rFonts w:hint="eastAsia" w:ascii="Calibri" w:hAnsi="Times New Roman" w:eastAsia="宋体" w:cs="Times New Roman"/>
          <w:b w:val="0"/>
          <w:bCs/>
          <w:color w:val="auto"/>
          <w:sz w:val="24"/>
          <w:highlight w:val="none"/>
          <w:lang w:val="en-US" w:eastAsia="zh-CN"/>
        </w:rPr>
        <w:t>随机抽取货物进行检验</w:t>
      </w:r>
      <w:r>
        <w:rPr>
          <w:rFonts w:hint="eastAsia" w:ascii="Calibri" w:hAnsi="Times New Roman" w:eastAsia="宋体" w:cs="Times New Roman"/>
          <w:b w:val="0"/>
          <w:bCs/>
          <w:color w:val="auto"/>
          <w:sz w:val="24"/>
          <w:highlight w:val="none"/>
          <w:lang w:eastAsia="zh-CN"/>
        </w:rPr>
        <w:t>，成交</w:t>
      </w:r>
      <w:r>
        <w:rPr>
          <w:rFonts w:hint="eastAsia" w:ascii="Calibri" w:hAnsi="Times New Roman" w:eastAsia="宋体" w:cs="Times New Roman"/>
          <w:b w:val="0"/>
          <w:bCs/>
          <w:color w:val="auto"/>
          <w:sz w:val="24"/>
          <w:highlight w:val="none"/>
          <w:lang w:val="en-US" w:eastAsia="zh-CN"/>
        </w:rPr>
        <w:t>人</w:t>
      </w:r>
      <w:r>
        <w:rPr>
          <w:rFonts w:hint="eastAsia" w:ascii="Calibri" w:hAnsi="Times New Roman" w:eastAsia="宋体" w:cs="Times New Roman"/>
          <w:b w:val="0"/>
          <w:bCs/>
          <w:color w:val="auto"/>
          <w:sz w:val="24"/>
          <w:highlight w:val="none"/>
          <w:lang w:eastAsia="zh-CN"/>
        </w:rPr>
        <w:t>所投所有货物运送到场地后，采购人有权委托第三方法定检验机构进行抽检验收，并出具书面检验报告。若检测不合格，成交</w:t>
      </w:r>
      <w:r>
        <w:rPr>
          <w:rFonts w:hint="eastAsia" w:ascii="Calibri" w:hAnsi="Times New Roman" w:eastAsia="宋体" w:cs="Times New Roman"/>
          <w:b w:val="0"/>
          <w:bCs/>
          <w:color w:val="auto"/>
          <w:sz w:val="24"/>
          <w:highlight w:val="none"/>
          <w:lang w:val="en-US" w:eastAsia="zh-CN"/>
        </w:rPr>
        <w:t>人</w:t>
      </w:r>
      <w:r>
        <w:rPr>
          <w:rFonts w:hint="eastAsia" w:ascii="Calibri" w:hAnsi="Times New Roman" w:eastAsia="宋体" w:cs="Times New Roman"/>
          <w:b w:val="0"/>
          <w:bCs/>
          <w:color w:val="auto"/>
          <w:sz w:val="24"/>
          <w:highlight w:val="none"/>
          <w:lang w:eastAsia="zh-CN"/>
        </w:rPr>
        <w:t>应2天内进行整改，若成交</w:t>
      </w:r>
      <w:r>
        <w:rPr>
          <w:rFonts w:hint="eastAsia" w:ascii="Calibri" w:hAnsi="Times New Roman" w:eastAsia="宋体" w:cs="Times New Roman"/>
          <w:b w:val="0"/>
          <w:bCs/>
          <w:color w:val="auto"/>
          <w:sz w:val="24"/>
          <w:highlight w:val="none"/>
          <w:lang w:val="en-US" w:eastAsia="zh-CN"/>
        </w:rPr>
        <w:t>人</w:t>
      </w:r>
      <w:r>
        <w:rPr>
          <w:rFonts w:hint="eastAsia" w:ascii="Calibri" w:hAnsi="Times New Roman" w:eastAsia="宋体" w:cs="Times New Roman"/>
          <w:b w:val="0"/>
          <w:bCs/>
          <w:color w:val="auto"/>
          <w:sz w:val="24"/>
          <w:highlight w:val="none"/>
          <w:lang w:eastAsia="zh-CN"/>
        </w:rPr>
        <w:t>未按时完成整改或整改后仍不合格的，则采购人有权要求成交</w:t>
      </w:r>
      <w:r>
        <w:rPr>
          <w:rFonts w:hint="eastAsia" w:ascii="Calibri" w:hAnsi="Times New Roman" w:eastAsia="宋体" w:cs="Times New Roman"/>
          <w:b w:val="0"/>
          <w:bCs/>
          <w:color w:val="auto"/>
          <w:sz w:val="24"/>
          <w:highlight w:val="none"/>
          <w:lang w:val="en-US" w:eastAsia="zh-CN"/>
        </w:rPr>
        <w:t>人</w:t>
      </w:r>
      <w:r>
        <w:rPr>
          <w:rFonts w:hint="eastAsia" w:ascii="Calibri" w:hAnsi="Times New Roman" w:eastAsia="宋体" w:cs="Times New Roman"/>
          <w:b w:val="0"/>
          <w:bCs/>
          <w:color w:val="auto"/>
          <w:sz w:val="24"/>
          <w:highlight w:val="none"/>
          <w:lang w:eastAsia="zh-CN"/>
        </w:rPr>
        <w:t>支付合同价款10%的违约金（采购人有权在应付成交</w:t>
      </w:r>
      <w:r>
        <w:rPr>
          <w:rFonts w:hint="eastAsia" w:ascii="Calibri" w:hAnsi="Times New Roman" w:eastAsia="宋体" w:cs="Times New Roman"/>
          <w:b w:val="0"/>
          <w:bCs/>
          <w:color w:val="auto"/>
          <w:sz w:val="24"/>
          <w:highlight w:val="none"/>
          <w:lang w:val="en-US" w:eastAsia="zh-CN"/>
        </w:rPr>
        <w:t>人</w:t>
      </w:r>
      <w:r>
        <w:rPr>
          <w:rFonts w:hint="eastAsia" w:ascii="Calibri" w:hAnsi="Times New Roman" w:eastAsia="宋体" w:cs="Times New Roman"/>
          <w:b w:val="0"/>
          <w:bCs/>
          <w:color w:val="auto"/>
          <w:sz w:val="24"/>
          <w:highlight w:val="none"/>
          <w:lang w:eastAsia="zh-CN"/>
        </w:rPr>
        <w:t>的款项中直接扣除赔偿金和违约金，不足扣除部分，采购人有权向成交供应商追偿）；情节严重的造成的一切损失由成交供应商承担。如果双方对验收结果有异议，可委托权威机构进行检测，所产生的检测及验收费用由过失方承担。</w:t>
      </w:r>
    </w:p>
    <w:p w14:paraId="7C42A429">
      <w:pPr>
        <w:pageBreakBefore w:val="0"/>
        <w:widowControl w:val="0"/>
        <w:spacing w:after="0" w:line="360" w:lineRule="auto"/>
        <w:ind w:firstLine="562"/>
        <w:jc w:val="left"/>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九、</w:t>
      </w:r>
      <w:r>
        <w:rPr>
          <w:rFonts w:hint="eastAsia" w:ascii="Times New Roman" w:hAnsi="Times New Roman" w:eastAsia="宋体" w:cs="Times New Roman"/>
          <w:b/>
          <w:color w:val="auto"/>
          <w:sz w:val="28"/>
          <w:szCs w:val="28"/>
          <w:highlight w:val="none"/>
          <w:lang w:eastAsia="zh-CN"/>
        </w:rPr>
        <w:t>售后服务要求</w:t>
      </w:r>
    </w:p>
    <w:p w14:paraId="11DE13E1">
      <w:pPr>
        <w:widowControl w:val="0"/>
        <w:spacing w:after="0" w:line="360" w:lineRule="auto"/>
        <w:ind w:firstLine="482"/>
        <w:jc w:val="both"/>
        <w:rPr>
          <w:rFonts w:hint="eastAsia" w:ascii="Calibri" w:hAnsi="Times New Roman" w:eastAsia="宋体" w:cs="Times New Roman"/>
          <w:b w:val="0"/>
          <w:bCs/>
          <w:color w:val="auto"/>
          <w:sz w:val="24"/>
          <w:szCs w:val="22"/>
          <w:highlight w:val="none"/>
        </w:rPr>
      </w:pPr>
      <w:r>
        <w:rPr>
          <w:rFonts w:hint="eastAsia" w:ascii="宋体" w:hAnsi="宋体" w:eastAsia="宋体" w:cs="宋体"/>
          <w:b/>
          <w:bCs/>
          <w:color w:val="auto"/>
          <w:sz w:val="24"/>
          <w:szCs w:val="24"/>
          <w:highlight w:val="none"/>
          <w:lang w:eastAsia="zh-CN"/>
        </w:rPr>
        <w:t>★</w:t>
      </w:r>
      <w:r>
        <w:rPr>
          <w:rFonts w:hint="eastAsia" w:ascii="Calibri" w:hAnsi="Times New Roman" w:eastAsia="宋体" w:cs="Times New Roman"/>
          <w:b w:val="0"/>
          <w:bCs/>
          <w:color w:val="auto"/>
          <w:sz w:val="24"/>
          <w:szCs w:val="22"/>
          <w:highlight w:val="none"/>
          <w:lang w:val="en-US" w:eastAsia="zh-CN" w:bidi="ar-SA"/>
        </w:rPr>
        <w:t>项目整体质保期：5年，自最终验收合格、交付使用之日起计算。供应商负责产品在使用期间内，提供五年免费保修，在产品保修期内，一旦产品发生质量问题，成交人保证在接到通知2小时内响应，1天内赶到现场进行修理、更换或退货，费用由成交人负责。如成交人在接到通知后12小时内没有答复，则视为成交人承认质量问题并承担由此发生的一切费用。保修期间产品的一切质量问题，更换部件及产品本身质量原因造成的直接经济损失应全部由成交人负责。（供应商提供承诺，未提供响应无效）</w:t>
      </w:r>
    </w:p>
    <w:p w14:paraId="58C55EAB">
      <w:pPr>
        <w:pageBreakBefore w:val="0"/>
        <w:widowControl w:val="0"/>
        <w:spacing w:after="0" w:line="360" w:lineRule="auto"/>
        <w:ind w:firstLine="562"/>
        <w:jc w:val="left"/>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eastAsia="zh-CN"/>
        </w:rPr>
        <w:t>十、投标报价要求</w:t>
      </w:r>
    </w:p>
    <w:p w14:paraId="7D4AD90E">
      <w:pPr>
        <w:pageBreakBefore w:val="0"/>
        <w:widowControl w:val="0"/>
        <w:spacing w:after="0" w:line="360" w:lineRule="auto"/>
        <w:ind w:firstLine="480"/>
        <w:jc w:val="lef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1</w:t>
      </w: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eastAsia="zh-CN"/>
        </w:rPr>
        <w:t>报价应包含与本次采购项目有关的所有费用。包含但不限于人员、设备、安装调试、验收、售后服务、</w:t>
      </w:r>
      <w:r>
        <w:rPr>
          <w:rFonts w:hint="eastAsia" w:ascii="Times New Roman" w:hAnsi="Times New Roman" w:eastAsia="宋体" w:cs="Times New Roman"/>
          <w:color w:val="auto"/>
          <w:sz w:val="24"/>
          <w:szCs w:val="24"/>
          <w:highlight w:val="none"/>
          <w:lang w:val="en-US" w:eastAsia="zh-CN"/>
        </w:rPr>
        <w:t>移动流量费用、</w:t>
      </w:r>
      <w:r>
        <w:rPr>
          <w:rFonts w:hint="eastAsia" w:ascii="Times New Roman" w:hAnsi="Times New Roman" w:eastAsia="宋体" w:cs="Times New Roman"/>
          <w:color w:val="auto"/>
          <w:sz w:val="24"/>
          <w:szCs w:val="24"/>
          <w:highlight w:val="none"/>
          <w:lang w:eastAsia="zh-CN"/>
        </w:rPr>
        <w:t>伴随配套服务等所有含税费用，以及供应商认为需要的其他费用等；</w:t>
      </w:r>
    </w:p>
    <w:p w14:paraId="58D48763">
      <w:pPr>
        <w:pageBreakBefore w:val="0"/>
        <w:widowControl w:val="0"/>
        <w:spacing w:after="0" w:line="360" w:lineRule="auto"/>
        <w:ind w:firstLine="480"/>
        <w:jc w:val="lef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2</w:t>
      </w: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eastAsia="zh-CN"/>
        </w:rPr>
        <w:t>供应商的任何错漏、优惠、报价不得作为减轻责任、减少服务、增加收费、降低服务质量的理由；</w:t>
      </w:r>
    </w:p>
    <w:p w14:paraId="01F2E4BC">
      <w:pPr>
        <w:pageBreakBefore w:val="0"/>
        <w:widowControl w:val="0"/>
        <w:spacing w:after="0" w:line="360" w:lineRule="auto"/>
        <w:ind w:firstLine="480"/>
        <w:jc w:val="left"/>
        <w:rPr>
          <w:rFonts w:hint="eastAsia" w:ascii="Times New Roman" w:hAnsi="Times New Roman" w:cs="Times New Roman" w:eastAsiaTheme="minorEastAsia"/>
          <w:color w:val="auto"/>
          <w:sz w:val="24"/>
          <w:szCs w:val="24"/>
          <w:highlight w:val="none"/>
        </w:rPr>
      </w:pPr>
      <w:r>
        <w:rPr>
          <w:rFonts w:hint="eastAsia" w:ascii="Times New Roman" w:hAnsi="Times New Roman" w:eastAsia="宋体" w:cs="Times New Roman"/>
          <w:color w:val="auto"/>
          <w:sz w:val="24"/>
          <w:szCs w:val="24"/>
          <w:highlight w:val="none"/>
          <w:lang w:eastAsia="zh-CN"/>
        </w:rPr>
        <w:t>3、供应商报价除包含询价文件中列明的项目外还应包括保障服务正常运行应当具有的物资和服务，对服务正常运行应当具有的物资和服务理解不一致的以采购人理解为准。</w:t>
      </w:r>
    </w:p>
    <w:p w14:paraId="7EB26557">
      <w:pPr>
        <w:pageBreakBefore w:val="0"/>
        <w:widowControl w:val="0"/>
        <w:spacing w:after="0" w:line="360" w:lineRule="auto"/>
        <w:ind w:firstLine="562"/>
        <w:jc w:val="left"/>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eastAsia="zh-CN"/>
        </w:rPr>
        <w:t>十</w:t>
      </w:r>
      <w:r>
        <w:rPr>
          <w:rFonts w:hint="eastAsia" w:ascii="Times New Roman" w:hAnsi="Times New Roman" w:eastAsia="宋体" w:cs="Times New Roman"/>
          <w:b/>
          <w:color w:val="auto"/>
          <w:sz w:val="28"/>
          <w:szCs w:val="28"/>
          <w:highlight w:val="none"/>
          <w:lang w:val="en-US" w:eastAsia="zh-CN"/>
        </w:rPr>
        <w:t>一</w:t>
      </w:r>
      <w:r>
        <w:rPr>
          <w:rFonts w:hint="eastAsia" w:ascii="Times New Roman" w:hAnsi="Times New Roman" w:eastAsia="宋体" w:cs="Times New Roman"/>
          <w:b/>
          <w:color w:val="auto"/>
          <w:sz w:val="28"/>
          <w:szCs w:val="28"/>
          <w:highlight w:val="none"/>
          <w:lang w:eastAsia="zh-CN"/>
        </w:rPr>
        <w:t>、付款方式与履约保证金</w:t>
      </w:r>
    </w:p>
    <w:p w14:paraId="48E1FC72">
      <w:pPr>
        <w:pageBreakBefore w:val="0"/>
        <w:widowControl w:val="0"/>
        <w:spacing w:after="0" w:line="360" w:lineRule="auto"/>
        <w:ind w:firstLine="480"/>
        <w:jc w:val="left"/>
        <w:rPr>
          <w:rFonts w:eastAsia="宋体" w:cs="Times New Roman" w:asciiTheme="minorEastAsia" w:hAnsiTheme="minorEastAsia"/>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eastAsia="宋体" w:cs="Times New Roman" w:asciiTheme="minorEastAsia" w:hAnsiTheme="minorEastAsia"/>
          <w:color w:val="auto"/>
          <w:sz w:val="24"/>
          <w:szCs w:val="24"/>
          <w:highlight w:val="none"/>
          <w:lang w:eastAsia="zh-CN"/>
        </w:rPr>
        <w:t>1</w:t>
      </w:r>
      <w:r>
        <w:rPr>
          <w:rFonts w:hint="eastAsia" w:eastAsia="宋体" w:cs="Times New Roman" w:asciiTheme="minorEastAsia" w:hAnsiTheme="minorEastAsia"/>
          <w:color w:val="auto"/>
          <w:sz w:val="24"/>
          <w:szCs w:val="24"/>
          <w:highlight w:val="none"/>
          <w:lang w:val="en-US" w:eastAsia="zh-CN"/>
        </w:rPr>
        <w:t>.</w:t>
      </w:r>
      <w:r>
        <w:rPr>
          <w:rFonts w:hint="eastAsia" w:eastAsia="宋体" w:cs="Times New Roman" w:asciiTheme="minorEastAsia" w:hAnsiTheme="minorEastAsia"/>
          <w:color w:val="auto"/>
          <w:sz w:val="24"/>
          <w:szCs w:val="24"/>
          <w:highlight w:val="none"/>
          <w:lang w:eastAsia="zh-CN"/>
        </w:rPr>
        <w:t>付款方式</w:t>
      </w:r>
    </w:p>
    <w:p w14:paraId="36642D3A">
      <w:pPr>
        <w:pageBreakBefore w:val="0"/>
        <w:widowControl w:val="0"/>
        <w:spacing w:after="0" w:line="360" w:lineRule="auto"/>
        <w:ind w:firstLine="480"/>
        <w:jc w:val="left"/>
        <w:rPr>
          <w:rFonts w:hint="eastAsia" w:eastAsia="宋体" w:cs="Times New Roman" w:asciiTheme="minorEastAsia" w:hAnsiTheme="minorEastAsia"/>
          <w:color w:val="auto"/>
          <w:sz w:val="24"/>
          <w:szCs w:val="24"/>
          <w:highlight w:val="none"/>
        </w:rPr>
      </w:pPr>
      <w:r>
        <w:rPr>
          <w:rFonts w:hint="eastAsia" w:eastAsia="宋体" w:cs="Times New Roman" w:asciiTheme="minorEastAsia" w:hAnsiTheme="minorEastAsia"/>
          <w:color w:val="auto"/>
          <w:sz w:val="24"/>
          <w:szCs w:val="24"/>
          <w:highlight w:val="none"/>
          <w:lang w:val="en-US" w:eastAsia="zh-CN"/>
        </w:rPr>
        <w:t xml:space="preserve">本采购项目无预付款，设备安装完毕并调试运转正常，经采购人组织验收合格后一次性付清（不计利息）。 </w:t>
      </w:r>
    </w:p>
    <w:p w14:paraId="5104569D">
      <w:pPr>
        <w:pageBreakBefore w:val="0"/>
        <w:widowControl w:val="0"/>
        <w:spacing w:after="0" w:line="360" w:lineRule="auto"/>
        <w:ind w:firstLine="480"/>
        <w:jc w:val="left"/>
        <w:rPr>
          <w:rFonts w:hint="eastAsia" w:eastAsia="宋体" w:cs="Times New Roman" w:asciiTheme="minorEastAsia" w:hAnsiTheme="minorEastAsia"/>
          <w:color w:val="auto"/>
          <w:sz w:val="24"/>
          <w:szCs w:val="24"/>
          <w:highlight w:val="none"/>
        </w:rPr>
      </w:pPr>
      <w:r>
        <w:rPr>
          <w:rFonts w:hint="eastAsia" w:eastAsia="宋体" w:cs="Times New Roman" w:asciiTheme="minorEastAsia" w:hAnsiTheme="minorEastAsia"/>
          <w:color w:val="auto"/>
          <w:sz w:val="24"/>
          <w:szCs w:val="24"/>
          <w:highlight w:val="none"/>
          <w:lang w:eastAsia="zh-CN"/>
        </w:rPr>
        <w:t>2</w:t>
      </w:r>
      <w:r>
        <w:rPr>
          <w:rFonts w:hint="eastAsia" w:eastAsia="宋体" w:cs="Times New Roman" w:asciiTheme="minorEastAsia" w:hAnsiTheme="minorEastAsia"/>
          <w:color w:val="auto"/>
          <w:sz w:val="24"/>
          <w:szCs w:val="24"/>
          <w:highlight w:val="none"/>
          <w:lang w:val="en-US" w:eastAsia="zh-CN"/>
        </w:rPr>
        <w:t>.</w:t>
      </w:r>
      <w:r>
        <w:rPr>
          <w:rFonts w:hint="eastAsia" w:eastAsia="宋体" w:cs="Times New Roman" w:asciiTheme="minorEastAsia" w:hAnsiTheme="minorEastAsia"/>
          <w:color w:val="auto"/>
          <w:sz w:val="24"/>
          <w:szCs w:val="24"/>
          <w:highlight w:val="none"/>
          <w:lang w:eastAsia="zh-CN"/>
        </w:rPr>
        <w:t>履约保证金</w:t>
      </w:r>
    </w:p>
    <w:p w14:paraId="72E75FE4">
      <w:pPr>
        <w:pageBreakBefore w:val="0"/>
        <w:widowControl w:val="0"/>
        <w:spacing w:after="0" w:line="360" w:lineRule="auto"/>
        <w:ind w:firstLine="480"/>
        <w:jc w:val="left"/>
        <w:rPr>
          <w:rFonts w:eastAsia="宋体" w:cs="Times New Roman" w:asciiTheme="minorEastAsia" w:hAnsiTheme="minorEastAsia"/>
          <w:color w:val="auto"/>
          <w:sz w:val="24"/>
          <w:szCs w:val="24"/>
          <w:highlight w:val="none"/>
        </w:rPr>
      </w:pPr>
      <w:r>
        <w:rPr>
          <w:rFonts w:hint="eastAsia" w:eastAsia="宋体" w:cs="Times New Roman" w:asciiTheme="minorEastAsia" w:hAnsiTheme="minorEastAsia"/>
          <w:color w:val="auto"/>
          <w:sz w:val="24"/>
          <w:szCs w:val="24"/>
          <w:highlight w:val="none"/>
          <w:lang w:eastAsia="zh-CN"/>
        </w:rPr>
        <w:t>本项目不收取履约保证金。</w:t>
      </w:r>
    </w:p>
    <w:p w14:paraId="19951C98">
      <w:pPr>
        <w:pageBreakBefore w:val="0"/>
        <w:widowControl w:val="0"/>
        <w:spacing w:after="0" w:line="360" w:lineRule="auto"/>
        <w:ind w:firstLine="562"/>
        <w:jc w:val="left"/>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eastAsia="zh-CN"/>
        </w:rPr>
        <w:t>十</w:t>
      </w:r>
      <w:r>
        <w:rPr>
          <w:rFonts w:hint="eastAsia" w:ascii="Times New Roman" w:hAnsi="Times New Roman" w:eastAsia="宋体" w:cs="Times New Roman"/>
          <w:b/>
          <w:color w:val="auto"/>
          <w:sz w:val="28"/>
          <w:szCs w:val="28"/>
          <w:highlight w:val="none"/>
          <w:lang w:val="en-US" w:eastAsia="zh-CN"/>
        </w:rPr>
        <w:t>二</w:t>
      </w:r>
      <w:r>
        <w:rPr>
          <w:rFonts w:hint="eastAsia" w:ascii="Times New Roman" w:hAnsi="Times New Roman" w:eastAsia="宋体" w:cs="Times New Roman"/>
          <w:b/>
          <w:color w:val="auto"/>
          <w:sz w:val="28"/>
          <w:szCs w:val="28"/>
          <w:highlight w:val="none"/>
          <w:lang w:eastAsia="zh-CN"/>
        </w:rPr>
        <w:t>、其他</w:t>
      </w:r>
    </w:p>
    <w:p w14:paraId="5CF3CD75">
      <w:pPr>
        <w:pageBreakBefore w:val="0"/>
        <w:widowControl w:val="0"/>
        <w:spacing w:after="0" w:line="360" w:lineRule="auto"/>
        <w:ind w:firstLine="48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本项目报价不得超过预算价（最高限价）。</w:t>
      </w:r>
    </w:p>
    <w:p w14:paraId="63E37C4D">
      <w:pPr>
        <w:pageBreakBefore w:val="0"/>
        <w:widowControl w:val="0"/>
        <w:spacing w:after="0"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特别提醒供应商：应根据国家收费标准并结合市场实际进行报价，总价包干。</w:t>
      </w:r>
    </w:p>
    <w:p w14:paraId="60F9D12C">
      <w:pPr>
        <w:keepNext w:val="0"/>
        <w:keepLines w:val="0"/>
        <w:pageBreakBefore w:val="0"/>
        <w:spacing w:after="0" w:line="360" w:lineRule="auto"/>
        <w:ind w:firstLine="480"/>
        <w:jc w:val="both"/>
        <w:rPr>
          <w:color w:val="auto"/>
          <w:sz w:val="24"/>
          <w:szCs w:val="24"/>
          <w:highlight w:val="none"/>
        </w:rPr>
      </w:pPr>
      <w:r>
        <w:rPr>
          <w:rFonts w:hint="eastAsia" w:ascii="宋体" w:hAnsi="宋体" w:eastAsia="宋体" w:cs="Times New Roman"/>
          <w:color w:val="auto"/>
          <w:sz w:val="24"/>
          <w:szCs w:val="24"/>
          <w:highlight w:val="none"/>
          <w:lang w:eastAsia="zh-CN"/>
        </w:rPr>
        <w:t>工作中涉及的敏感资料、电子数据等相关信息，成交人应严格执行保密的相关规定，不得以任何方式向任何第三人披露、泄露或许可第三人使用，否则追究其相应法律责任。</w:t>
      </w:r>
    </w:p>
    <w:p w14:paraId="4DB71DD5">
      <w:pPr>
        <w:rPr>
          <w:rFonts w:hint="eastAsia" w:ascii="Times New Roman" w:hAnsi="Times New Roman" w:eastAsia="黑体" w:cs="Times New Roman"/>
          <w:b/>
          <w:color w:val="auto"/>
          <w:sz w:val="36"/>
          <w:szCs w:val="20"/>
          <w:highlight w:val="none"/>
          <w:lang w:val="en-US" w:eastAsia="zh-CN" w:bidi="ar-SA"/>
        </w:rPr>
      </w:pPr>
      <w:r>
        <w:rPr>
          <w:rFonts w:hint="eastAsia" w:ascii="Times New Roman" w:hAnsi="Times New Roman" w:eastAsia="黑体" w:cs="Times New Roman"/>
          <w:b/>
          <w:color w:val="auto"/>
          <w:sz w:val="36"/>
          <w:szCs w:val="20"/>
          <w:highlight w:val="none"/>
          <w:lang w:val="en-US" w:eastAsia="zh-CN" w:bidi="ar-SA"/>
        </w:rPr>
        <w:br w:type="page"/>
      </w:r>
    </w:p>
    <w:p w14:paraId="1C586FBD">
      <w:pPr>
        <w:keepNext/>
        <w:keepLines/>
        <w:widowControl w:val="0"/>
        <w:numPr>
          <w:ilvl w:val="0"/>
          <w:numId w:val="0"/>
        </w:numPr>
        <w:spacing w:line="360" w:lineRule="auto"/>
        <w:ind w:left="0" w:firstLine="0"/>
        <w:jc w:val="center"/>
        <w:outlineLvl w:val="0"/>
        <w:rPr>
          <w:rFonts w:hint="default" w:ascii="宋体" w:hAnsi="宋体" w:eastAsia="黑体" w:cs="Times New Roman"/>
          <w:b/>
          <w:color w:val="auto"/>
          <w:sz w:val="24"/>
          <w:szCs w:val="20"/>
          <w:highlight w:val="none"/>
          <w:lang w:val="en-US" w:eastAsia="zh-CN" w:bidi="ar-SA"/>
        </w:rPr>
      </w:pPr>
      <w:r>
        <w:rPr>
          <w:rFonts w:hint="eastAsia" w:ascii="Times New Roman" w:hAnsi="Times New Roman" w:eastAsia="黑体" w:cs="Times New Roman"/>
          <w:b/>
          <w:color w:val="auto"/>
          <w:sz w:val="36"/>
          <w:szCs w:val="20"/>
          <w:highlight w:val="none"/>
          <w:lang w:val="en-US" w:eastAsia="zh-CN" w:bidi="ar-SA"/>
        </w:rPr>
        <w:t>第六章评标办法</w:t>
      </w:r>
    </w:p>
    <w:p w14:paraId="15A22802">
      <w:pPr>
        <w:spacing w:line="360" w:lineRule="auto"/>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一、</w:t>
      </w:r>
      <w:r>
        <w:rPr>
          <w:rFonts w:hint="eastAsia" w:ascii="宋体" w:hAnsi="宋体" w:eastAsia="宋体" w:cs="Times New Roman"/>
          <w:b/>
          <w:bCs/>
          <w:color w:val="auto"/>
          <w:sz w:val="24"/>
          <w:szCs w:val="24"/>
          <w:highlight w:val="none"/>
        </w:rPr>
        <w:t>评标委员会构成</w:t>
      </w:r>
      <w:r>
        <w:rPr>
          <w:rFonts w:hint="eastAsia" w:ascii="宋体" w:hAnsi="宋体" w:eastAsia="宋体" w:cs="Times New Roman"/>
          <w:b/>
          <w:color w:val="auto"/>
          <w:sz w:val="24"/>
          <w:szCs w:val="24"/>
          <w:highlight w:val="none"/>
        </w:rPr>
        <w:t>：</w:t>
      </w:r>
    </w:p>
    <w:p w14:paraId="41FD825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本采购项目评标委员会的评委由采购人代表、相关专家组成。</w:t>
      </w:r>
    </w:p>
    <w:p w14:paraId="7FB14C4E">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二、</w:t>
      </w:r>
      <w:r>
        <w:rPr>
          <w:rFonts w:hint="eastAsia" w:ascii="宋体" w:hAnsi="宋体" w:eastAsia="宋体" w:cs="Times New Roman"/>
          <w:b/>
          <w:bCs/>
          <w:color w:val="auto"/>
          <w:sz w:val="24"/>
          <w:szCs w:val="24"/>
          <w:highlight w:val="none"/>
        </w:rPr>
        <w:t>评标方法</w:t>
      </w:r>
      <w:r>
        <w:rPr>
          <w:rFonts w:hint="eastAsia" w:ascii="宋体" w:hAnsi="宋体" w:eastAsia="宋体" w:cs="Times New Roman"/>
          <w:b/>
          <w:color w:val="auto"/>
          <w:sz w:val="24"/>
          <w:szCs w:val="24"/>
          <w:highlight w:val="none"/>
        </w:rPr>
        <w:t>：</w:t>
      </w:r>
    </w:p>
    <w:p w14:paraId="28DFAA1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本项目评标方法采用综合评分法。综合评分法，是指投标文件满足招标文件全部实质性要求，且按照评审因素的量化指标评审得分最高的投标人为中标候选人的评标方法。</w:t>
      </w:r>
    </w:p>
    <w:p w14:paraId="08F7E52E">
      <w:pPr>
        <w:spacing w:line="360" w:lineRule="auto"/>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三、</w:t>
      </w:r>
      <w:r>
        <w:rPr>
          <w:rFonts w:hint="eastAsia" w:ascii="宋体" w:hAnsi="宋体" w:eastAsia="宋体" w:cs="Times New Roman"/>
          <w:b/>
          <w:bCs/>
          <w:color w:val="auto"/>
          <w:sz w:val="24"/>
          <w:szCs w:val="24"/>
          <w:highlight w:val="none"/>
        </w:rPr>
        <w:t>评标原则</w:t>
      </w:r>
      <w:r>
        <w:rPr>
          <w:rFonts w:hint="eastAsia" w:ascii="宋体" w:hAnsi="宋体" w:eastAsia="宋体" w:cs="Times New Roman"/>
          <w:b/>
          <w:color w:val="auto"/>
          <w:sz w:val="24"/>
          <w:szCs w:val="24"/>
          <w:highlight w:val="none"/>
        </w:rPr>
        <w:t>：</w:t>
      </w:r>
    </w:p>
    <w:p w14:paraId="219D442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评标委员会必须公平、公正、客观，不带任何倾向性和启发性；不得向外界透露任何与评标有关的内容；任何单位和个人不得干扰、影响评标的正常进行；评标委员会及有关工作人员不得私下与供应商接触。</w:t>
      </w:r>
    </w:p>
    <w:p w14:paraId="7779D2C0">
      <w:pPr>
        <w:spacing w:line="360" w:lineRule="auto"/>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四、</w:t>
      </w:r>
      <w:r>
        <w:rPr>
          <w:rFonts w:hint="eastAsia" w:ascii="宋体" w:hAnsi="宋体" w:eastAsia="宋体" w:cs="Times New Roman"/>
          <w:b/>
          <w:bCs/>
          <w:color w:val="auto"/>
          <w:sz w:val="24"/>
          <w:szCs w:val="24"/>
          <w:highlight w:val="none"/>
        </w:rPr>
        <w:t>评标标准</w:t>
      </w:r>
      <w:r>
        <w:rPr>
          <w:rFonts w:hint="eastAsia" w:ascii="宋体" w:hAnsi="宋体" w:eastAsia="宋体" w:cs="Times New Roman"/>
          <w:b/>
          <w:color w:val="auto"/>
          <w:sz w:val="24"/>
          <w:szCs w:val="24"/>
          <w:highlight w:val="none"/>
        </w:rPr>
        <w:t>：</w:t>
      </w:r>
    </w:p>
    <w:p w14:paraId="50BCC73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（一）评标时，评标委员会以招标文件为评标依据，评标委员会各成员独立对每个投标人的投标文件进行评价，并汇总每个投标人的得分。</w:t>
      </w:r>
    </w:p>
    <w:p w14:paraId="6401B89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（二）本项目评分总分为100分，按四舍五入取至小数点后两位。</w:t>
      </w:r>
    </w:p>
    <w:p w14:paraId="326FBB0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（三）总得分 =价格分 + 商务技术分 </w:t>
      </w:r>
    </w:p>
    <w:p w14:paraId="7E5CACD1">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Theme="minorHAnsi" w:hAnsiTheme="minorHAnsi" w:eastAsiaTheme="minorEastAsia" w:cstheme="minorBidi"/>
          <w:color w:val="auto"/>
          <w:sz w:val="21"/>
          <w:szCs w:val="22"/>
          <w:highlight w:val="none"/>
          <w:lang w:val="en-US" w:eastAsia="zh-CN" w:bidi="ar-SA"/>
        </w:rPr>
      </w:pPr>
      <w:r>
        <w:rPr>
          <w:rFonts w:hint="eastAsia" w:ascii="宋体" w:hAnsi="宋体" w:eastAsia="宋体" w:cs="Times New Roman"/>
          <w:color w:val="auto"/>
          <w:sz w:val="24"/>
          <w:szCs w:val="24"/>
          <w:highlight w:val="none"/>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909F416">
      <w:pPr>
        <w:tabs>
          <w:tab w:val="left" w:pos="1330"/>
        </w:tabs>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综合评分法</w:t>
      </w:r>
    </w:p>
    <w:tbl>
      <w:tblPr>
        <w:tblStyle w:val="47"/>
        <w:tblpPr w:leftFromText="180" w:rightFromText="180" w:vertAnchor="text" w:horzAnchor="page" w:tblpX="1293" w:tblpY="527"/>
        <w:tblW w:w="97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8490"/>
      </w:tblGrid>
      <w:tr w14:paraId="3C812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275" w:type="dxa"/>
            <w:noWrap/>
            <w:vAlign w:val="center"/>
          </w:tcPr>
          <w:p w14:paraId="0F921772">
            <w:pPr>
              <w:widowControl/>
              <w:spacing w:line="4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w:t>
            </w:r>
          </w:p>
        </w:tc>
        <w:tc>
          <w:tcPr>
            <w:tcW w:w="8490" w:type="dxa"/>
            <w:noWrap/>
            <w:vAlign w:val="center"/>
          </w:tcPr>
          <w:p w14:paraId="78904265">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评分依据</w:t>
            </w:r>
          </w:p>
        </w:tc>
      </w:tr>
      <w:tr w14:paraId="5A4D7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275" w:type="dxa"/>
            <w:noWrap/>
            <w:vAlign w:val="center"/>
          </w:tcPr>
          <w:p w14:paraId="171402E9">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w:t>
            </w: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分）</w:t>
            </w:r>
          </w:p>
        </w:tc>
        <w:tc>
          <w:tcPr>
            <w:tcW w:w="8490" w:type="dxa"/>
            <w:noWrap/>
            <w:vAlign w:val="center"/>
          </w:tcPr>
          <w:p w14:paraId="0EB1C2CC">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采用低价优先法计算，即满足招标文件要求且投标价格最低的投标报价（投标人的最低评审价格）为评标基准价，其价格分为满分。其他投标人的价格分统一按照下列公式计算：</w:t>
            </w:r>
          </w:p>
          <w:p w14:paraId="6FD011D4">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投标报价得分=（评标基准价/各投标人评审价格）×</w:t>
            </w: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分</w:t>
            </w:r>
          </w:p>
          <w:p w14:paraId="297953BF">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评标过程中，不得去掉报价中的最高报价和最低报价。结果保留两位小数。</w:t>
            </w:r>
          </w:p>
        </w:tc>
      </w:tr>
      <w:tr w14:paraId="20BC4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75" w:type="dxa"/>
            <w:noWrap/>
            <w:vAlign w:val="center"/>
          </w:tcPr>
          <w:p w14:paraId="27E512D5">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技术参数（</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tc>
        <w:tc>
          <w:tcPr>
            <w:tcW w:w="8490" w:type="dxa"/>
            <w:noWrap/>
            <w:vAlign w:val="center"/>
          </w:tcPr>
          <w:p w14:paraId="7E79881A">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所投产品完全符合招标文件技术要求的得15分，打“▲”参数为重要参数，每出现一条负偏离扣1.5分，未打“▲”的为普通参数，每出现一条负偏离扣0.5分，扣完为止。</w:t>
            </w:r>
          </w:p>
          <w:p w14:paraId="369EA58C">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default" w:ascii="宋体" w:hAnsi="宋体" w:eastAsia="宋体" w:cs="宋体"/>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zh-CN"/>
              </w:rPr>
              <w:t>注：</w:t>
            </w:r>
            <w:r>
              <w:rPr>
                <w:rFonts w:hint="eastAsia" w:ascii="宋体" w:hAnsi="宋体" w:eastAsia="宋体" w:cs="Times New Roman"/>
                <w:b/>
                <w:bCs w:val="0"/>
                <w:color w:val="auto"/>
                <w:sz w:val="24"/>
                <w:szCs w:val="24"/>
                <w:highlight w:val="none"/>
                <w:lang w:val="en-US" w:eastAsia="zh-CN"/>
              </w:rPr>
              <w:t>1、</w:t>
            </w:r>
            <w:r>
              <w:rPr>
                <w:rFonts w:hint="eastAsia" w:ascii="宋体" w:hAnsi="宋体" w:cs="宋体"/>
                <w:b/>
                <w:bCs w:val="0"/>
                <w:color w:val="auto"/>
                <w:sz w:val="24"/>
                <w:szCs w:val="24"/>
                <w:highlight w:val="none"/>
              </w:rPr>
              <w:t>招标文件第</w:t>
            </w:r>
            <w:r>
              <w:rPr>
                <w:rFonts w:hint="eastAsia" w:ascii="宋体" w:hAnsi="宋体" w:cs="宋体"/>
                <w:b/>
                <w:bCs w:val="0"/>
                <w:color w:val="auto"/>
                <w:sz w:val="24"/>
                <w:szCs w:val="24"/>
                <w:highlight w:val="none"/>
                <w:lang w:val="en-US" w:eastAsia="zh-CN"/>
              </w:rPr>
              <w:t>五</w:t>
            </w:r>
            <w:r>
              <w:rPr>
                <w:rFonts w:hint="eastAsia" w:ascii="宋体" w:hAnsi="宋体" w:cs="宋体"/>
                <w:b/>
                <w:bCs w:val="0"/>
                <w:color w:val="auto"/>
                <w:sz w:val="24"/>
                <w:szCs w:val="24"/>
                <w:highlight w:val="none"/>
              </w:rPr>
              <w:t>章《</w:t>
            </w:r>
            <w:r>
              <w:rPr>
                <w:rFonts w:hint="eastAsia" w:ascii="宋体" w:hAnsi="宋体" w:eastAsia="宋体" w:cs="宋体"/>
                <w:b/>
                <w:bCs w:val="0"/>
                <w:color w:val="auto"/>
                <w:sz w:val="24"/>
                <w:szCs w:val="24"/>
                <w:highlight w:val="none"/>
              </w:rPr>
              <w:t>项目需求</w:t>
            </w:r>
            <w:r>
              <w:rPr>
                <w:rFonts w:hint="eastAsia" w:ascii="宋体" w:hAnsi="宋体" w:cs="宋体"/>
                <w:b/>
                <w:bCs w:val="0"/>
                <w:color w:val="auto"/>
                <w:sz w:val="24"/>
                <w:szCs w:val="24"/>
                <w:highlight w:val="none"/>
              </w:rPr>
              <w:t>》“</w:t>
            </w:r>
            <w:r>
              <w:rPr>
                <w:rFonts w:hint="eastAsia" w:ascii="宋体" w:hAnsi="宋体" w:eastAsia="宋体" w:cs="宋体"/>
                <w:b/>
                <w:bCs w:val="0"/>
                <w:color w:val="auto"/>
                <w:sz w:val="24"/>
                <w:szCs w:val="24"/>
                <w:highlight w:val="none"/>
                <w:lang w:eastAsia="zh-CN"/>
              </w:rPr>
              <w:t>技术</w:t>
            </w:r>
            <w:r>
              <w:rPr>
                <w:rFonts w:hint="eastAsia" w:ascii="宋体" w:hAnsi="宋体" w:cs="宋体"/>
                <w:b/>
                <w:bCs w:val="0"/>
                <w:color w:val="auto"/>
                <w:sz w:val="24"/>
                <w:szCs w:val="24"/>
                <w:highlight w:val="none"/>
              </w:rPr>
              <w:t>参数要求”中</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加</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的为核心指标，不允许负偏离，否则废标；</w:t>
            </w:r>
            <w:r>
              <w:rPr>
                <w:rFonts w:hint="eastAsia" w:ascii="宋体" w:hAnsi="宋体" w:cs="宋体"/>
                <w:b/>
                <w:bCs w:val="0"/>
                <w:color w:val="auto"/>
                <w:sz w:val="24"/>
                <w:szCs w:val="24"/>
                <w:highlight w:val="none"/>
              </w:rPr>
              <w:t>加“▲”标志的为重要</w:t>
            </w:r>
            <w:r>
              <w:rPr>
                <w:rFonts w:hint="eastAsia" w:ascii="宋体" w:hAnsi="宋体" w:eastAsia="宋体" w:cs="宋体"/>
                <w:b/>
                <w:bCs w:val="0"/>
                <w:color w:val="auto"/>
                <w:sz w:val="24"/>
                <w:szCs w:val="24"/>
                <w:highlight w:val="none"/>
                <w:lang w:val="en-US" w:eastAsia="zh-CN"/>
              </w:rPr>
              <w:t>技术参数</w:t>
            </w:r>
            <w:r>
              <w:rPr>
                <w:rFonts w:hint="eastAsia" w:ascii="宋体" w:hAnsi="宋体" w:cs="宋体"/>
                <w:b/>
                <w:bCs w:val="0"/>
                <w:color w:val="auto"/>
                <w:sz w:val="24"/>
                <w:szCs w:val="24"/>
                <w:highlight w:val="none"/>
              </w:rPr>
              <w:t>，其余为</w:t>
            </w:r>
            <w:r>
              <w:rPr>
                <w:rFonts w:hint="eastAsia" w:ascii="宋体" w:hAnsi="宋体" w:eastAsia="宋体" w:cs="宋体"/>
                <w:b/>
                <w:bCs w:val="0"/>
                <w:color w:val="auto"/>
                <w:sz w:val="24"/>
                <w:szCs w:val="24"/>
                <w:highlight w:val="none"/>
                <w:lang w:val="en-US" w:eastAsia="zh-CN"/>
              </w:rPr>
              <w:t>一般技术参数</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 xml:space="preserve">▲项需根据要求提供相应证明材料，不提供或者提供不完全满足要求则视为负偏离。 </w:t>
            </w:r>
          </w:p>
          <w:p w14:paraId="7E1B6C3E">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2、对提供</w:t>
            </w:r>
            <w:r>
              <w:rPr>
                <w:rFonts w:hint="eastAsia" w:ascii="宋体" w:hAnsi="宋体" w:eastAsia="宋体" w:cs="宋体"/>
                <w:b/>
                <w:bCs w:val="0"/>
                <w:color w:val="auto"/>
                <w:sz w:val="24"/>
                <w:szCs w:val="24"/>
                <w:highlight w:val="none"/>
              </w:rPr>
              <w:t>虚假材料中标者，货到验收技术参数与投标文件不符时，中标无效，采购方可以拒收货，拒付款，并且供货方必须承担相应的法律责任。</w:t>
            </w:r>
          </w:p>
          <w:p w14:paraId="26AF8B99">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Times New Roman"/>
                <w:b/>
                <w:bCs w:val="0"/>
                <w:color w:val="auto"/>
                <w:sz w:val="24"/>
                <w:szCs w:val="24"/>
                <w:highlight w:val="none"/>
                <w:lang w:val="en-US" w:eastAsia="zh-CN"/>
              </w:rPr>
              <w:t>3、</w:t>
            </w:r>
            <w:r>
              <w:rPr>
                <w:rFonts w:hint="eastAsia" w:ascii="宋体" w:hAnsi="宋体" w:eastAsia="宋体" w:cs="Times New Roman"/>
                <w:b/>
                <w:bCs w:val="0"/>
                <w:color w:val="auto"/>
                <w:sz w:val="24"/>
                <w:szCs w:val="24"/>
                <w:highlight w:val="none"/>
                <w:lang w:val="zh-CN"/>
              </w:rPr>
              <w:t>投标文件中详细填写技术要求响应及偏离表，须逐条响应。标注要求提供证明材料的未提供证明材料或所提供材料与招标文件要求不符的视为负偏离。功能相近但表述不一致的，由评审委员会统一认定。</w:t>
            </w:r>
          </w:p>
        </w:tc>
      </w:tr>
      <w:tr w14:paraId="371D4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275" w:type="dxa"/>
            <w:shd w:val="clear" w:color="auto" w:fill="auto"/>
            <w:noWrap/>
            <w:vAlign w:val="center"/>
          </w:tcPr>
          <w:p w14:paraId="1CA667C0">
            <w:pPr>
              <w:widowControl/>
              <w:spacing w:line="4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业绩（</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8490" w:type="dxa"/>
            <w:shd w:val="clear" w:color="auto" w:fill="auto"/>
            <w:noWrap/>
            <w:vAlign w:val="center"/>
          </w:tcPr>
          <w:p w14:paraId="57626D67">
            <w:pPr>
              <w:spacing w:line="4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投标人自2023年1月至今以来实施过类似项目的成功案例，每提供一项业绩得1分，</w:t>
            </w:r>
            <w:r>
              <w:rPr>
                <w:rFonts w:hint="eastAsia" w:ascii="宋体" w:hAnsi="宋体" w:eastAsia="宋体" w:cs="宋体"/>
                <w:color w:val="auto"/>
                <w:sz w:val="24"/>
                <w:szCs w:val="24"/>
                <w:highlight w:val="none"/>
              </w:rPr>
              <w:t>本项最高得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w:t>
            </w:r>
          </w:p>
          <w:p w14:paraId="6E33AEFB">
            <w:pPr>
              <w:pStyle w:val="17"/>
              <w:keepNext w:val="0"/>
              <w:keepLines w:val="0"/>
              <w:pageBreakBefore w:val="0"/>
              <w:widowControl w:val="0"/>
              <w:spacing w:line="460" w:lineRule="exact"/>
              <w:rPr>
                <w:rFonts w:hint="default" w:ascii="宋体" w:hAnsi="宋体" w:eastAsia="宋体" w:cs="宋体"/>
                <w:b/>
                <w:bCs/>
                <w:color w:val="auto"/>
                <w:sz w:val="24"/>
                <w:szCs w:val="24"/>
                <w:highlight w:val="none"/>
                <w:lang w:val="en-US" w:eastAsia="zh-CN"/>
              </w:rPr>
            </w:pPr>
            <w:r>
              <w:rPr>
                <w:rFonts w:hint="eastAsia" w:ascii="宋体" w:hAnsi="宋体" w:eastAsia="宋体" w:cs="Times New Roman"/>
                <w:b/>
                <w:bCs w:val="0"/>
                <w:color w:val="auto"/>
                <w:spacing w:val="0"/>
                <w:sz w:val="24"/>
                <w:szCs w:val="24"/>
                <w:highlight w:val="none"/>
                <w:lang w:val="en-US" w:eastAsia="zh-CN" w:bidi="ar-SA"/>
              </w:rPr>
              <w:t>注：投标文件中须提供①合同复印件（提供的合同必须能清晰表明类似业绩的内容、时间、项目金额等），②与合同对应的验收合格证明材料。未提供或提供的业绩不符合，则此项不得分。</w:t>
            </w:r>
          </w:p>
        </w:tc>
      </w:tr>
      <w:tr w14:paraId="59752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275" w:type="dxa"/>
            <w:shd w:val="clear" w:color="auto" w:fill="auto"/>
            <w:noWrap/>
            <w:vAlign w:val="center"/>
          </w:tcPr>
          <w:p w14:paraId="1F3F38E3">
            <w:pPr>
              <w:widowControl/>
              <w:spacing w:line="46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技术实力</w:t>
            </w:r>
          </w:p>
          <w:p w14:paraId="62E161F5">
            <w:pPr>
              <w:widowControl/>
              <w:spacing w:line="460" w:lineRule="exact"/>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w:t>
            </w:r>
          </w:p>
        </w:tc>
        <w:tc>
          <w:tcPr>
            <w:tcW w:w="8490" w:type="dxa"/>
            <w:shd w:val="clear" w:color="auto" w:fill="auto"/>
            <w:noWrap/>
            <w:vAlign w:val="center"/>
          </w:tcPr>
          <w:p w14:paraId="2A13E24C">
            <w:pPr>
              <w:pStyle w:val="17"/>
              <w:keepNext w:val="0"/>
              <w:keepLines w:val="0"/>
              <w:pageBreakBefore w:val="0"/>
              <w:widowControl w:val="0"/>
              <w:spacing w:line="460" w:lineRule="exact"/>
              <w:rPr>
                <w:rFonts w:hint="eastAsia" w:ascii="宋体" w:hAnsi="宋体" w:eastAsia="宋体" w:cs="宋体"/>
                <w:b w:val="0"/>
                <w:color w:val="auto"/>
                <w:spacing w:val="0"/>
                <w:sz w:val="24"/>
                <w:szCs w:val="24"/>
                <w:highlight w:val="none"/>
                <w:lang w:val="en-US" w:eastAsia="zh-CN" w:bidi="ar-SA"/>
              </w:rPr>
            </w:pPr>
            <w:r>
              <w:rPr>
                <w:rFonts w:hint="eastAsia" w:ascii="宋体" w:hAnsi="宋体" w:eastAsia="宋体" w:cs="宋体"/>
                <w:b w:val="0"/>
                <w:color w:val="auto"/>
                <w:spacing w:val="0"/>
                <w:sz w:val="24"/>
                <w:szCs w:val="24"/>
                <w:highlight w:val="none"/>
                <w:lang w:val="en-US" w:eastAsia="zh-CN" w:bidi="ar-SA"/>
              </w:rPr>
              <w:t>投标人或所投产品制造商，具有与本项目设备功能相对应的软件著作权证书，类别分为：①智能虫情监测类、②作物生长监测类、③作物表型解析类、④无人机巡查解析类；每提供1个不同类别的有效软件著作权得0.5分，同一类别仅计1次分，相同类别多个软著不重复计分，本项最高得2分。</w:t>
            </w:r>
          </w:p>
          <w:p w14:paraId="5B646B10">
            <w:pPr>
              <w:pStyle w:val="17"/>
              <w:keepNext w:val="0"/>
              <w:keepLines w:val="0"/>
              <w:pageBreakBefore w:val="0"/>
              <w:widowControl w:val="0"/>
              <w:spacing w:line="460" w:lineRule="exact"/>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宋体"/>
                <w:b/>
                <w:bCs/>
                <w:color w:val="auto"/>
                <w:spacing w:val="0"/>
                <w:sz w:val="24"/>
                <w:szCs w:val="24"/>
                <w:highlight w:val="none"/>
                <w:lang w:val="en-US" w:eastAsia="zh-CN" w:bidi="ar-SA"/>
              </w:rPr>
              <w:t>注：①软件著作权登记证书软件功能须能够对应上述类别，且与本项目采购设备核心功能匹配；②须提供证书扫描件并加盖公章，仅提供证书名称关键字但实际功能不匹配的不予计分，由评标委员会结合证书功能描述综合判定。</w:t>
            </w:r>
          </w:p>
        </w:tc>
      </w:tr>
      <w:tr w14:paraId="35459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1275" w:type="dxa"/>
            <w:noWrap/>
            <w:vAlign w:val="center"/>
          </w:tcPr>
          <w:p w14:paraId="2B98471E">
            <w:pPr>
              <w:widowControl/>
              <w:spacing w:line="4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项目组人员能力</w:t>
            </w:r>
          </w:p>
          <w:p w14:paraId="363DD95C">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tc>
        <w:tc>
          <w:tcPr>
            <w:tcW w:w="8490" w:type="dxa"/>
            <w:shd w:val="clear" w:color="auto" w:fill="auto"/>
            <w:noWrap/>
            <w:vAlign w:val="center"/>
          </w:tcPr>
          <w:p w14:paraId="2D8F0E11">
            <w:pPr>
              <w:spacing w:line="4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1、投标人拟投入本项目的项目负责人（限1名）具备二级及以上建造师证书（机电工程）或高级信息系统项目管理师证书，每提供一项有效证书得1分，最高得2分。</w:t>
            </w:r>
          </w:p>
          <w:p w14:paraId="5E7BFE5C">
            <w:pPr>
              <w:spacing w:line="460" w:lineRule="exact"/>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2、投标人拟投入本项目的技术负责人（限1名）具有中级及以上系统集成项目管理工程师证书的得1分。 </w:t>
            </w:r>
          </w:p>
          <w:p w14:paraId="6AF18027">
            <w:pPr>
              <w:spacing w:line="4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人拟投入本项目的项目组成员（除项目负责人和技术负责人外）具有中级及以上电气工程师或中级及以上计算机技术与软件专业技术资格证书（包含：人工智能工程技术师、软件设计师、嵌入式系统设计师等）或中级及以上农艺师职称证书，每提供一项有效证书得1分，最高得4分。</w:t>
            </w:r>
          </w:p>
          <w:p w14:paraId="74B768F3">
            <w:pPr>
              <w:spacing w:line="4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注：以上人员互不重复计分,同一类证书的仅计算一次且提供有效证书原件扫描件加盖投标人公章，未提供不得分。以上所涉及到的相关人员需提供投标单位近六个月任意一月为其缴纳的社保证明。</w:t>
            </w:r>
          </w:p>
        </w:tc>
      </w:tr>
      <w:tr w14:paraId="52347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trPr>
        <w:tc>
          <w:tcPr>
            <w:tcW w:w="1275" w:type="dxa"/>
            <w:noWrap/>
            <w:vAlign w:val="center"/>
          </w:tcPr>
          <w:p w14:paraId="72D778CF">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产品功能演示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8490" w:type="dxa"/>
            <w:noWrap/>
            <w:vAlign w:val="center"/>
          </w:tcPr>
          <w:p w14:paraId="1C977E8F">
            <w:pPr>
              <w:spacing w:line="4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投标人需提供软件系统操作演示视音频(PPT等静态图片方式演示不得分)。投标人上传视频演示的，须保证上传视频清晰、连续，视频数量不限，演示时间原则上不超过15分钟，本项最高得8分。</w:t>
            </w:r>
          </w:p>
          <w:p w14:paraId="2AF25512">
            <w:pPr>
              <w:numPr>
                <w:ilvl w:val="0"/>
                <w:numId w:val="0"/>
              </w:numPr>
              <w:spacing w:line="360" w:lineRule="auto"/>
              <w:jc w:val="left"/>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未演示或视频内容不清晰的该项不得分。</w:t>
            </w:r>
          </w:p>
          <w:p w14:paraId="1CB65851">
            <w:pPr>
              <w:numPr>
                <w:ilvl w:val="0"/>
                <w:numId w:val="0"/>
              </w:num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演示AI+智能虫情测报灯设备：展示设备拍摄区作物识别、生育期识别及给出预测下一生育期时间；展示查看设备环境传感器数据；展示虫情发生量与气象关系的比较分析；支持手机端APP查看单台设备AI智能分析及多灯分析。（采用真实系统成功演示并符合要求得2分，不满足得0分）</w:t>
            </w:r>
          </w:p>
          <w:p w14:paraId="416C6D1B">
            <w:pPr>
              <w:spacing w:line="4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人演示智慧性诱测报设备：展示APP支持田间成虫量的预测，基于该设备诱捕的雄成虫数量数据以及性比，自动推算、预测田间实际的成虫总数量及相应的雌成虫数量；展示APP支持卵、幼虫各龄期的短期预测：依据未来15天气象数据的平均值和昆虫发育之间的关系，建立数学模型，预测下一代卵和幼虫各龄期的发生动态。（采用真实系统成功演示并符合要求得2分，不满足得0分）</w:t>
            </w:r>
          </w:p>
          <w:p w14:paraId="628EA54E">
            <w:pPr>
              <w:spacing w:line="4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人演示小虫体测报系统：展示APP或公众号推送账号下所有设备每日诱捕到的虫类信息，按种类筛选，快速了解虫情测报数据；数据可按行政区域排列，分级展示，从而帮助管理人员快速定位虫量发生较多的区域。（采用真实系统成功演示并符合要求得2分，不满足得0分）</w:t>
            </w:r>
          </w:p>
          <w:p w14:paraId="4B438A52">
            <w:pPr>
              <w:spacing w:line="4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4、投标人演示多光谱遥感植物表型分析系统：</w:t>
            </w:r>
            <w:r>
              <w:rPr>
                <w:rFonts w:hint="eastAsia" w:ascii="微软雅黑" w:hAnsi="微软雅黑" w:eastAsia="微软雅黑" w:cs="微软雅黑"/>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t>、演示无人机拍摄的图片样本素材上传到软件系统，上传完成后系统自动完成影像的智能拼接、分析与处理，并基于专业地图引擎自动生成可视化成果图；</w:t>
            </w:r>
            <w:r>
              <w:rPr>
                <w:rFonts w:hint="eastAsia" w:ascii="微软雅黑" w:hAnsi="微软雅黑" w:eastAsia="微软雅黑" w:cs="微软雅黑"/>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t>、演示用户可在分析结果页面直接查看并访问发布后的成果地图链接，实现从数据上传到成果发布的全流程自动化、一体化呈现；</w:t>
            </w:r>
            <w:r>
              <w:rPr>
                <w:rFonts w:hint="eastAsia" w:ascii="微软雅黑" w:hAnsi="微软雅黑" w:eastAsia="微软雅黑" w:cs="微软雅黑"/>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t>、演示分析完成后，可以立刻在决策页面通过基地在地图上查看分析之后的结果，展示结果包含地块名称、地块面积、分析结果面积占比等；</w:t>
            </w:r>
            <w:r>
              <w:rPr>
                <w:rFonts w:hint="eastAsia" w:ascii="微软雅黑" w:hAnsi="微软雅黑" w:eastAsia="微软雅黑" w:cs="微软雅黑"/>
                <w:color w:val="auto"/>
                <w:sz w:val="24"/>
                <w:szCs w:val="24"/>
                <w:highlight w:val="none"/>
                <w:lang w:val="en-US" w:eastAsia="zh-CN"/>
              </w:rPr>
              <w:t>④</w:t>
            </w:r>
            <w:r>
              <w:rPr>
                <w:rFonts w:hint="eastAsia" w:ascii="宋体" w:hAnsi="宋体" w:eastAsia="宋体" w:cs="宋体"/>
                <w:color w:val="auto"/>
                <w:sz w:val="24"/>
                <w:szCs w:val="24"/>
                <w:highlight w:val="none"/>
                <w:lang w:val="en-US" w:eastAsia="zh-CN"/>
              </w:rPr>
              <w:t>、演示基于无人机自动飞控系统，展示水稻/小麦的地势分析、穴数分析、长势NDVI/LAI/EXG指数分析、诊断分析、施肥处方、产量预测、品质预测、倒伏监测，可点击地图查看当前条田的数据等。（采用真实系统成功演示并符合要求得2分，不满足得0分）</w:t>
            </w:r>
          </w:p>
        </w:tc>
      </w:tr>
      <w:tr w14:paraId="02185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1275" w:type="dxa"/>
            <w:shd w:val="clear" w:color="auto" w:fill="auto"/>
            <w:noWrap/>
            <w:vAlign w:val="center"/>
          </w:tcPr>
          <w:p w14:paraId="4FDEF68B">
            <w:pPr>
              <w:spacing w:line="46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项目建设方案</w:t>
            </w:r>
          </w:p>
          <w:p w14:paraId="34672D8E">
            <w:pPr>
              <w:spacing w:line="46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（8分）</w:t>
            </w:r>
          </w:p>
          <w:p w14:paraId="3455E5F3">
            <w:pPr>
              <w:spacing w:line="460" w:lineRule="exact"/>
              <w:jc w:val="center"/>
              <w:rPr>
                <w:rFonts w:hint="eastAsia" w:ascii="宋体" w:hAnsi="宋体" w:eastAsia="宋体" w:cs="宋体"/>
                <w:color w:val="auto"/>
                <w:sz w:val="24"/>
                <w:szCs w:val="24"/>
                <w:highlight w:val="none"/>
                <w:lang w:val="en-US" w:eastAsia="zh-CN" w:bidi="ar-SA"/>
              </w:rPr>
            </w:pPr>
          </w:p>
        </w:tc>
        <w:tc>
          <w:tcPr>
            <w:tcW w:w="8490" w:type="dxa"/>
            <w:shd w:val="clear" w:color="auto" w:fill="auto"/>
            <w:noWrap/>
            <w:vAlign w:val="center"/>
          </w:tcPr>
          <w:p w14:paraId="6DAAC845">
            <w:pPr>
              <w:spacing w:line="4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需基于项目采购需求，提供对本项目的理解及总体建设方案，方案内容包括但不限于：①对采购需求中全部核心要点的准确理解；②能精准关联和解读采购所需的技术需求；③对项目建设目标阐述逻辑清晰且具有持续性；④总体实施架构设计合理，层级分工明确；⑤项目建设内容详实，方案专业性强，能有效响应项目需求。</w:t>
            </w:r>
          </w:p>
          <w:p w14:paraId="096B3807">
            <w:pPr>
              <w:spacing w:line="4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计划内容全面具体，科学合理，可行性、可操作性强，措施完善</w:t>
            </w:r>
            <w:r>
              <w:rPr>
                <w:rFonts w:hint="eastAsia" w:ascii="宋体" w:hAnsi="宋体" w:eastAsia="宋体" w:cs="宋体"/>
                <w:color w:val="auto"/>
                <w:sz w:val="24"/>
                <w:szCs w:val="24"/>
                <w:highlight w:val="none"/>
                <w:lang w:val="zh-CN" w:eastAsia="zh-CN"/>
              </w:rPr>
              <w:t>，得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zh-CN" w:eastAsia="zh-CN"/>
              </w:rPr>
              <w:t>分；</w:t>
            </w:r>
          </w:p>
          <w:p w14:paraId="61F6CE11">
            <w:pPr>
              <w:spacing w:line="460" w:lineRule="exact"/>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计划内容具体，较科学合理，可行性、可操作性较强，措施较完善，得5分；</w:t>
            </w:r>
          </w:p>
          <w:p w14:paraId="320DA5A1">
            <w:pPr>
              <w:spacing w:line="460" w:lineRule="exact"/>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计划内容有缺失、可行性、可操作性较差，得2分。</w:t>
            </w:r>
          </w:p>
          <w:p w14:paraId="3B660C6A">
            <w:pPr>
              <w:spacing w:line="460" w:lineRule="exact"/>
              <w:jc w:val="left"/>
              <w:rPr>
                <w:rFonts w:hint="eastAsia" w:ascii="宋体" w:hAnsi="宋体" w:eastAsia="宋体" w:cs="宋体"/>
                <w:b/>
                <w:color w:val="auto"/>
                <w:spacing w:val="-8"/>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未见阐述不得分。</w:t>
            </w:r>
          </w:p>
        </w:tc>
      </w:tr>
      <w:tr w14:paraId="70FF0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1" w:hRule="atLeast"/>
        </w:trPr>
        <w:tc>
          <w:tcPr>
            <w:tcW w:w="1275" w:type="dxa"/>
            <w:noWrap/>
            <w:vAlign w:val="center"/>
          </w:tcPr>
          <w:p w14:paraId="07A012F7">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安装调试方案</w:t>
            </w:r>
          </w:p>
          <w:p w14:paraId="0C1FB091">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8490" w:type="dxa"/>
            <w:noWrap/>
            <w:vAlign w:val="center"/>
          </w:tcPr>
          <w:p w14:paraId="4136C615">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w:t>
            </w:r>
            <w:r>
              <w:rPr>
                <w:rFonts w:hint="eastAsia" w:ascii="宋体" w:hAnsi="宋体" w:eastAsia="宋体" w:cs="宋体"/>
                <w:color w:val="auto"/>
                <w:sz w:val="24"/>
                <w:szCs w:val="24"/>
                <w:highlight w:val="none"/>
                <w:lang w:val="en-US" w:eastAsia="zh-CN"/>
              </w:rPr>
              <w:t>的供货、</w:t>
            </w:r>
            <w:r>
              <w:rPr>
                <w:rFonts w:hint="eastAsia" w:ascii="宋体" w:hAnsi="宋体" w:eastAsia="宋体" w:cs="宋体"/>
                <w:color w:val="auto"/>
                <w:sz w:val="24"/>
                <w:szCs w:val="24"/>
                <w:highlight w:val="none"/>
              </w:rPr>
              <w:t>安装调试方案</w:t>
            </w:r>
            <w:r>
              <w:rPr>
                <w:rFonts w:ascii="宋体" w:hAnsi="宋体" w:eastAsia="宋体" w:cs="宋体"/>
                <w:color w:val="auto"/>
                <w:sz w:val="24"/>
                <w:szCs w:val="24"/>
                <w:highlight w:val="none"/>
                <w:lang w:val="en-US" w:eastAsia="zh-CN" w:bidi="ar-SA"/>
              </w:rPr>
              <w:t>进行综合评审</w:t>
            </w:r>
            <w:r>
              <w:rPr>
                <w:rFonts w:hint="eastAsia" w:ascii="宋体" w:hAnsi="宋体" w:eastAsia="宋体" w:cs="宋体"/>
                <w:color w:val="auto"/>
                <w:sz w:val="24"/>
                <w:szCs w:val="24"/>
                <w:highlight w:val="none"/>
                <w:lang w:val="en-US" w:eastAsia="zh-CN" w:bidi="ar-SA"/>
              </w:rPr>
              <w:t>，</w:t>
            </w:r>
            <w:r>
              <w:rPr>
                <w:rFonts w:ascii="宋体" w:hAnsi="宋体" w:eastAsia="宋体" w:cs="宋体"/>
                <w:color w:val="auto"/>
                <w:sz w:val="24"/>
                <w:szCs w:val="24"/>
                <w:highlight w:val="none"/>
                <w:lang w:val="en-US" w:eastAsia="zh-CN" w:bidi="ar-SA"/>
              </w:rPr>
              <w:t>内容包括但不限于</w:t>
            </w:r>
            <w:r>
              <w:rPr>
                <w:rFonts w:hint="eastAsia" w:ascii="宋体" w:hAnsi="宋体" w:eastAsia="宋体" w:cs="宋体"/>
                <w:color w:val="auto"/>
                <w:sz w:val="24"/>
                <w:szCs w:val="24"/>
                <w:highlight w:val="none"/>
              </w:rPr>
              <w:t>项目实施计划、人员安排、时间进度和应急保障计划等相关内容：</w:t>
            </w:r>
          </w:p>
          <w:p w14:paraId="670D4DBC">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方案内容完整，措施科学合理，可实施性强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0207491A">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方案内容较完整，措施较科学合理，实施性较强，得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274292D0">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方案有缺项，未完全包含相关内容，科学性、合理性一般，可实施性一般的，得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73464CE3">
            <w:pPr>
              <w:pStyle w:val="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12E1A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275" w:type="dxa"/>
            <w:noWrap/>
            <w:vAlign w:val="center"/>
          </w:tcPr>
          <w:p w14:paraId="3F7CEE11">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8490" w:type="dxa"/>
            <w:noWrap/>
            <w:vAlign w:val="center"/>
          </w:tcPr>
          <w:p w14:paraId="73D2B5A2">
            <w:pPr>
              <w:widowControl w:val="0"/>
              <w:tabs>
                <w:tab w:val="left" w:pos="2472"/>
              </w:tabs>
              <w:spacing w:line="460" w:lineRule="exact"/>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w:t>
            </w:r>
            <w:r>
              <w:rPr>
                <w:rFonts w:ascii="宋体" w:hAnsi="宋体" w:eastAsia="宋体" w:cs="宋体"/>
                <w:color w:val="auto"/>
                <w:sz w:val="24"/>
                <w:szCs w:val="24"/>
                <w:highlight w:val="none"/>
                <w:lang w:val="en-US" w:eastAsia="zh-CN" w:bidi="ar-SA"/>
              </w:rPr>
              <w:t>投标人提供的售后服务方案进行综合评审，</w:t>
            </w:r>
            <w:r>
              <w:rPr>
                <w:rFonts w:hint="eastAsia" w:ascii="宋体" w:hAnsi="宋体" w:eastAsia="宋体" w:cs="宋体"/>
                <w:color w:val="auto"/>
                <w:sz w:val="24"/>
                <w:szCs w:val="24"/>
                <w:highlight w:val="none"/>
                <w:lang w:val="en-US" w:eastAsia="zh-CN" w:bidi="ar-SA"/>
              </w:rPr>
              <w:t>包括</w:t>
            </w:r>
            <w:r>
              <w:rPr>
                <w:rFonts w:ascii="宋体" w:hAnsi="宋体" w:eastAsia="宋体" w:cs="宋体"/>
                <w:color w:val="auto"/>
                <w:sz w:val="24"/>
                <w:szCs w:val="24"/>
                <w:highlight w:val="none"/>
                <w:lang w:val="en-US" w:eastAsia="zh-CN" w:bidi="ar-SA"/>
              </w:rPr>
              <w:t>但不限于</w:t>
            </w:r>
            <w:r>
              <w:rPr>
                <w:rFonts w:hint="eastAsia" w:ascii="宋体" w:hAnsi="宋体" w:eastAsia="宋体" w:cs="宋体"/>
                <w:color w:val="auto"/>
                <w:sz w:val="24"/>
                <w:szCs w:val="24"/>
                <w:highlight w:val="none"/>
                <w:lang w:val="en-US" w:eastAsia="zh-CN" w:bidi="ar-SA"/>
              </w:rPr>
              <w:t>①售后服务承诺②响应速度与人员配备③解决问题能力④紧急故障处理预案与定期巡检方案</w:t>
            </w:r>
            <w:r>
              <w:rPr>
                <w:rFonts w:ascii="宋体" w:hAnsi="宋体" w:eastAsia="宋体" w:cs="宋体"/>
                <w:color w:val="auto"/>
                <w:sz w:val="24"/>
                <w:szCs w:val="24"/>
                <w:highlight w:val="none"/>
                <w:lang w:val="en-US" w:eastAsia="zh-CN" w:bidi="ar-SA"/>
              </w:rPr>
              <w:t>售后服务承诺</w:t>
            </w:r>
            <w:r>
              <w:rPr>
                <w:rFonts w:hint="eastAsia" w:ascii="宋体" w:hAnsi="宋体" w:eastAsia="宋体" w:cs="宋体"/>
                <w:color w:val="auto"/>
                <w:sz w:val="24"/>
                <w:szCs w:val="24"/>
                <w:highlight w:val="none"/>
                <w:lang w:val="en-US" w:eastAsia="zh-CN" w:bidi="ar-SA"/>
              </w:rPr>
              <w:t>。</w:t>
            </w:r>
          </w:p>
          <w:p w14:paraId="424828F0">
            <w:pPr>
              <w:widowControl w:val="0"/>
              <w:tabs>
                <w:tab w:val="left" w:pos="2472"/>
              </w:tabs>
              <w:spacing w:line="460" w:lineRule="exact"/>
              <w:jc w:val="both"/>
              <w:rPr>
                <w:rFonts w:hint="eastAsia"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方案内容完整，售后服务范围全面且清晰，配备售后服务人员专业对口且经验丰富，配备设施设备齐全可满足日常维护和紧急维修，接到采购人故障通知后可2小时内响应并给出解决方案，售后服务承诺与保证书有处罚措施，得</w:t>
            </w:r>
            <w:r>
              <w:rPr>
                <w:rFonts w:hint="eastAsia" w:ascii="宋体" w:hAnsi="宋体" w:eastAsia="宋体" w:cs="宋体"/>
                <w:color w:val="auto"/>
                <w:sz w:val="24"/>
                <w:szCs w:val="24"/>
                <w:highlight w:val="none"/>
                <w:lang w:val="en-US" w:eastAsia="zh-CN" w:bidi="ar-SA"/>
              </w:rPr>
              <w:t>6</w:t>
            </w:r>
            <w:r>
              <w:rPr>
                <w:rFonts w:ascii="宋体" w:hAnsi="宋体" w:eastAsia="宋体" w:cs="宋体"/>
                <w:color w:val="auto"/>
                <w:sz w:val="24"/>
                <w:szCs w:val="24"/>
                <w:highlight w:val="none"/>
                <w:lang w:val="en-US" w:eastAsia="zh-CN" w:bidi="ar-SA"/>
              </w:rPr>
              <w:t>分；</w:t>
            </w:r>
          </w:p>
          <w:p w14:paraId="6293EEBF">
            <w:pPr>
              <w:widowControl w:val="0"/>
              <w:numPr>
                <w:ilvl w:val="0"/>
                <w:numId w:val="0"/>
              </w:numPr>
              <w:tabs>
                <w:tab w:val="left" w:pos="2472"/>
              </w:tabs>
              <w:spacing w:line="460" w:lineRule="exac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方案内容有漏项但基本完整，售后服务范围清晰，配备售后服务人员、设施设备基本适用于所投产品，接到采购人故障通知后可4小时内响应并给出解决方案，有售后服务承诺与保证书，得</w:t>
            </w:r>
            <w:r>
              <w:rPr>
                <w:rFonts w:hint="eastAsia" w:ascii="宋体" w:hAnsi="宋体" w:eastAsia="宋体" w:cs="宋体"/>
                <w:color w:val="auto"/>
                <w:sz w:val="24"/>
                <w:szCs w:val="24"/>
                <w:highlight w:val="none"/>
                <w:lang w:val="en-US" w:eastAsia="zh-CN" w:bidi="ar-SA"/>
              </w:rPr>
              <w:t>4</w:t>
            </w:r>
            <w:r>
              <w:rPr>
                <w:rFonts w:ascii="宋体" w:hAnsi="宋体" w:eastAsia="宋体" w:cs="宋体"/>
                <w:color w:val="auto"/>
                <w:sz w:val="24"/>
                <w:szCs w:val="24"/>
                <w:highlight w:val="none"/>
                <w:lang w:val="en-US" w:eastAsia="zh-CN" w:bidi="ar-SA"/>
              </w:rPr>
              <w:t xml:space="preserve">分； </w:t>
            </w:r>
          </w:p>
          <w:p w14:paraId="1DDDA1EA">
            <w:pPr>
              <w:widowControl w:val="0"/>
              <w:numPr>
                <w:ilvl w:val="0"/>
                <w:numId w:val="0"/>
              </w:numPr>
              <w:tabs>
                <w:tab w:val="left" w:pos="2472"/>
              </w:tabs>
              <w:spacing w:line="460" w:lineRule="exact"/>
              <w:ind w:left="0" w:firstLine="0"/>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方案内容不完整，售后服务范围不明确，未配备售后服务人员或配备售后服务人员、设施设备不对口，响应时间缓慢，得</w:t>
            </w:r>
            <w:r>
              <w:rPr>
                <w:rFonts w:hint="eastAsia" w:ascii="宋体" w:hAnsi="宋体" w:eastAsia="宋体" w:cs="宋体"/>
                <w:color w:val="auto"/>
                <w:sz w:val="24"/>
                <w:szCs w:val="24"/>
                <w:highlight w:val="none"/>
                <w:lang w:val="en-US" w:eastAsia="zh-CN" w:bidi="ar-SA"/>
              </w:rPr>
              <w:t>2</w:t>
            </w:r>
            <w:r>
              <w:rPr>
                <w:rFonts w:ascii="宋体" w:hAnsi="宋体" w:eastAsia="宋体" w:cs="宋体"/>
                <w:color w:val="auto"/>
                <w:sz w:val="24"/>
                <w:szCs w:val="24"/>
                <w:highlight w:val="none"/>
                <w:lang w:val="en-US" w:eastAsia="zh-CN" w:bidi="ar-SA"/>
              </w:rPr>
              <w:t xml:space="preserve">分； </w:t>
            </w:r>
          </w:p>
          <w:p w14:paraId="7480D68F">
            <w:pPr>
              <w:pStyle w:val="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68D58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1275" w:type="dxa"/>
            <w:noWrap/>
            <w:vAlign w:val="center"/>
          </w:tcPr>
          <w:p w14:paraId="553682E9">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培训方案（</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8490" w:type="dxa"/>
            <w:noWrap/>
            <w:vAlign w:val="center"/>
          </w:tcPr>
          <w:p w14:paraId="7C88FEEC">
            <w:pPr>
              <w:spacing w:line="460" w:lineRule="exact"/>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投标人提供的培训方案</w:t>
            </w:r>
            <w:r>
              <w:rPr>
                <w:rFonts w:hint="eastAsia" w:ascii="宋体" w:hAnsi="宋体" w:eastAsia="宋体" w:cs="宋体"/>
                <w:color w:val="auto"/>
                <w:sz w:val="24"/>
                <w:szCs w:val="24"/>
                <w:highlight w:val="none"/>
              </w:rPr>
              <w:t>进行评审</w:t>
            </w:r>
            <w:r>
              <w:rPr>
                <w:rFonts w:hint="eastAsia" w:ascii="宋体" w:hAnsi="宋体" w:eastAsia="宋体" w:cs="宋体"/>
                <w:color w:val="auto"/>
                <w:sz w:val="24"/>
                <w:szCs w:val="24"/>
                <w:highlight w:val="none"/>
                <w:lang w:val="en-US" w:eastAsia="zh-CN"/>
              </w:rPr>
              <w:t>,包括</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①培训总体计划与目标②培训人员安排③培训课程安排④培训质量保证</w:t>
            </w:r>
            <w:r>
              <w:rPr>
                <w:rFonts w:hint="eastAsia" w:ascii="宋体" w:hAnsi="宋体" w:eastAsia="宋体" w:cs="宋体"/>
                <w:color w:val="auto"/>
                <w:sz w:val="24"/>
                <w:szCs w:val="24"/>
                <w:highlight w:val="none"/>
                <w:lang w:eastAsia="zh-CN"/>
              </w:rPr>
              <w:t>。</w:t>
            </w:r>
          </w:p>
          <w:p w14:paraId="1BAAE832">
            <w:pPr>
              <w:spacing w:line="460" w:lineRule="exact"/>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根据培训计划是否完整、科学合理进行打分。</w:t>
            </w:r>
          </w:p>
          <w:p w14:paraId="5D5193D2">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内容明确详细且满足项目需求，得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78FEAE41">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计划有缺失但基本完整、培训安排较合理，2分</w:t>
            </w:r>
            <w:r>
              <w:rPr>
                <w:rFonts w:hint="eastAsia" w:ascii="宋体" w:hAnsi="宋体" w:eastAsia="宋体" w:cs="宋体"/>
                <w:color w:val="auto"/>
                <w:sz w:val="24"/>
                <w:szCs w:val="24"/>
                <w:highlight w:val="none"/>
              </w:rPr>
              <w:t>；</w:t>
            </w:r>
            <w:bookmarkStart w:id="25" w:name="_GoBack"/>
            <w:bookmarkEnd w:id="25"/>
          </w:p>
          <w:p w14:paraId="60E61F92">
            <w:pPr>
              <w:spacing w:line="4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计划有明确确实、培训安排有待加强，得1分。</w:t>
            </w:r>
          </w:p>
          <w:p w14:paraId="65E52122">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未见阐述不得分。</w:t>
            </w:r>
          </w:p>
        </w:tc>
      </w:tr>
      <w:bookmarkEnd w:id="23"/>
      <w:bookmarkEnd w:id="24"/>
    </w:tbl>
    <w:p w14:paraId="75854DD5">
      <w:pPr>
        <w:pStyle w:val="18"/>
        <w:ind w:left="0" w:firstLine="0"/>
        <w:rPr>
          <w:color w:val="auto"/>
          <w:highlight w:val="none"/>
        </w:rPr>
      </w:pPr>
    </w:p>
    <w:sectPr>
      <w:pgSz w:w="11906" w:h="16838"/>
      <w:pgMar w:top="1134" w:right="1134" w:bottom="1134" w:left="1134" w:header="720" w:footer="720"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金山简黑体">
    <w:altName w:val="黑体"/>
    <w:panose1 w:val="020B0503020202020204"/>
    <w:charset w:val="00"/>
    <w:family w:val="auto"/>
    <w:pitch w:val="default"/>
    <w:sig w:usb0="00000000" w:usb1="00000000" w:usb2="00000000" w:usb3="00000000" w:csb0="00000000" w:csb1="00000000"/>
  </w:font>
  <w:font w:name="FangSong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MS Mincho">
    <w:altName w:val="Yu Gothic UI"/>
    <w:panose1 w:val="02020609040205080304"/>
    <w:charset w:val="80"/>
    <w:family w:val="auto"/>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等线">
    <w:panose1 w:val="02010600030101010101"/>
    <w:charset w:val="86"/>
    <w:family w:val="auto"/>
    <w:pitch w:val="default"/>
    <w:sig w:usb0="A00002BF" w:usb1="38CF7CFA" w:usb2="00000016" w:usb3="00000000" w:csb0="0004000F" w:csb1="00000000"/>
  </w:font>
  <w:font w:name="华文楷体">
    <w:altName w:val="宋体"/>
    <w:panose1 w:val="02010600040101010101"/>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幼圆">
    <w:altName w:val="PMingLiU-ExtB"/>
    <w:panose1 w:val="02010509060101010101"/>
    <w:charset w:val="00"/>
    <w:family w:val="auto"/>
    <w:pitch w:val="default"/>
    <w:sig w:usb0="0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 w:name="方正仿宋_GBK">
    <w:altName w:val="微软雅黑"/>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KSOF4F9C2767">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E5777">
    <w:pPr>
      <w:ind w:firstLine="420"/>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E1E599">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AHPxg8AgAAbwQAAA4AAAAAAAAAAQAgAAAAHwEAAGRycy9lMm9E&#10;b2MueG1sUEsFBgAAAAAGAAYAWQEAAM0FAAAAAA==&#10;">
              <v:fill on="f" focussize="0,0"/>
              <v:stroke on="f" weight="0.5pt"/>
              <v:imagedata o:title=""/>
              <o:lock v:ext="edit" aspectratio="f"/>
              <v:textbox inset="0mm,0mm,0mm,0mm" style="mso-fit-shape-to-text:t;">
                <w:txbxContent>
                  <w:p w14:paraId="2AE1E599">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075D6">
    <w:pPr>
      <w:framePr w:wrap="around" w:vAnchor="text" w:hAnchor="margin" w:xAlign="center" w:y="1"/>
      <w:ind w:firstLine="420"/>
    </w:pPr>
    <w:r>
      <w:fldChar w:fldCharType="begin"/>
    </w:r>
    <w:r>
      <w:instrText xml:space="preserve">PAGE  </w:instrText>
    </w:r>
    <w:r>
      <w:fldChar w:fldCharType="separate"/>
    </w:r>
    <w:r>
      <w:t>34</w:t>
    </w:r>
    <w:r>
      <w:fldChar w:fldCharType="end"/>
    </w:r>
  </w:p>
  <w:p w14:paraId="388B0846">
    <w:pPr>
      <w:ind w:firstLine="4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22313">
    <w:pPr>
      <w:ind w:firstLine="420"/>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59D19D">
                          <w:pPr>
                            <w:pStyle w:val="2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NpqzE8AgAAbwQAAA4AAAAAAAAAAQAgAAAAHwEAAGRycy9lMm9E&#10;b2MueG1sUEsFBgAAAAAGAAYAWQEAAM0FAAAAAA==&#10;">
              <v:fill on="f" focussize="0,0"/>
              <v:stroke on="f" weight="0.5pt"/>
              <v:imagedata o:title=""/>
              <o:lock v:ext="edit" aspectratio="f"/>
              <v:textbox inset="0mm,0mm,0mm,0mm" style="mso-fit-shape-to-text:t;">
                <w:txbxContent>
                  <w:p w14:paraId="6E59D19D">
                    <w:pPr>
                      <w:pStyle w:val="28"/>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F59FD">
    <w:pPr>
      <w:ind w:firstLine="42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0020F">
    <w:pPr>
      <w:ind w:firstLine="42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E8A75">
    <w:pPr>
      <w:widowControl w:val="0"/>
      <w:jc w:val="center"/>
      <w:rPr>
        <w:rFonts w:ascii="Times New Roman" w:hAnsi="Times New Roman" w:eastAsia="宋体" w:cs="Times New Roman"/>
        <w:sz w:val="18"/>
        <w:szCs w:val="18"/>
        <w:lang w:val="en-US" w:eastAsia="zh-CN" w:bidi="ar-S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3C5F3E">
                          <w:pPr>
                            <w:pStyle w:val="28"/>
                            <w:tabs>
                              <w:tab w:val="center" w:pos="7143"/>
                              <w:tab w:val="right" w:pos="14287"/>
                              <w:tab w:val="clear" w:pos="4153"/>
                              <w:tab w:val="clear" w:pos="8306"/>
                            </w:tabs>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m4oR09AgAAbwQAAA4AAABkcnMvZTJvRG9jLnhtbK1UwW7UMBC9I/EP&#10;lu8026JW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LOsjy9jwtE3XrEpeEVDRia6T7my03/lhq8E7tERYOhDTZrAXYM0ZD6/iC1GhKTGWJ+Mp/P&#10;4JLwTR/IVonF9NyHmF4rsiwbNQ/oZYEXd9cxjaFTSM7maK2NKf00jvU1P3t5Oi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ZuKEdPQIAAG8EAAAOAAAAAAAAAAEAIAAAAB8BAABkcnMvZTJv&#10;RG9jLnhtbFBLBQYAAAAABgAGAFkBAADOBQAAAAA=&#10;">
              <v:fill on="f" focussize="0,0"/>
              <v:stroke on="f" weight="0.5pt"/>
              <v:imagedata o:title=""/>
              <o:lock v:ext="edit" aspectratio="f"/>
              <v:textbox inset="0mm,0mm,0mm,0mm" style="mso-fit-shape-to-text:t;">
                <w:txbxContent>
                  <w:p w14:paraId="713C5F3E">
                    <w:pPr>
                      <w:pStyle w:val="28"/>
                      <w:tabs>
                        <w:tab w:val="center" w:pos="7143"/>
                        <w:tab w:val="right" w:pos="14287"/>
                        <w:tab w:val="clear" w:pos="4153"/>
                        <w:tab w:val="clear" w:pos="8306"/>
                      </w:tabs>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6365" cy="27813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26515" cy="27814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3D0332">
                          <w:pPr>
                            <w:widowControl w:val="0"/>
                            <w:jc w:val="cente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21.9pt;width:9.95pt;mso-position-horizontal:center;mso-position-horizontal-relative:margin;z-index:251660288;mso-width-relative:page;mso-height-relative:page;" filled="f" stroked="f" coordsize="21600,21600" o:gfxdata="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HfaIS7TAAAAAwEAAA8AAAAAAAAAAQAgAAAAIgAAAGRycy9k&#10;b3ducmV2LnhtbFBLAQIUABQAAAAIAIdO4kBIVQ7bQAIAAG8EAAAOAAAAAAAAAAEAIAAAACIBAABk&#10;cnMvZTJvRG9jLnhtbFBLBQYAAAAABgAGAFkBAADUBQAAAAA=&#10;">
              <v:fill on="f" focussize="0,0"/>
              <v:stroke on="f" weight="0.5pt"/>
              <v:imagedata o:title=""/>
              <o:lock v:ext="edit" aspectratio="f"/>
              <v:textbox inset="0mm,0mm,0mm,0mm">
                <w:txbxContent>
                  <w:p w14:paraId="333D0332">
                    <w:pPr>
                      <w:widowControl w:val="0"/>
                      <w:jc w:val="center"/>
                    </w:pPr>
                  </w:p>
                </w:txbxContent>
              </v:textbox>
            </v:shape>
          </w:pict>
        </mc:Fallback>
      </mc:AlternateContent>
    </w:r>
  </w:p>
  <w:p w14:paraId="6ED4BEF4">
    <w:pPr>
      <w:widowControl w:val="0"/>
      <w:jc w:val="left"/>
      <w:rPr>
        <w:rFonts w:ascii="Times New Roman" w:hAnsi="Times New Roman" w:eastAsia="宋体" w:cs="Times New Roman"/>
        <w:sz w:val="18"/>
        <w:szCs w:val="18"/>
        <w:lang w:val="en-US" w:eastAsia="zh-CN" w:bidi="ar-S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B9A12">
    <w:pPr>
      <w:ind w:firstLine="420"/>
      <w:jc w:val="cente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4F9D57">
                          <w:pPr>
                            <w:pStyle w:val="2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gfe+Y9AgAAbwQAAA4AAABkcnMvZTJvRG9jLnhtbK1UwY7TMBC9I/EP&#10;lu806a5Yla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qyhPa32BUVuLcaF7DR0OzXjv4+WufQcVvmOHAEmDrnY6aoHsCEaj1KeL1KILhEeI2dVslqOL&#10;o2/8wGwZK8bn1vnwRoAm0Sipw14meHbc+NCHjiExm4G1VCr1UxnSlvTm+m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YH3vmPQIAAG8EAAAOAAAAAAAAAAEAIAAAAB8BAABkcnMvZTJv&#10;RG9jLnhtbFBLBQYAAAAABgAGAFkBAADOBQAAAAA=&#10;">
              <v:fill on="f" focussize="0,0"/>
              <v:stroke on="f" weight="0.5pt"/>
              <v:imagedata o:title=""/>
              <o:lock v:ext="edit" aspectratio="f"/>
              <v:textbox inset="0mm,0mm,0mm,0mm" style="mso-fit-shape-to-text:t;">
                <w:txbxContent>
                  <w:p w14:paraId="144F9D57">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CE866">
    <w:pPr>
      <w:ind w:firstLine="420"/>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5B3DE4">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PGgHN88AgAAcAQAAA4AAAAAAAAAAQAgAAAAHwEAAGRycy9lMm9E&#10;b2MueG1sUEsFBgAAAAAGAAYAWQEAAM0FAAAAAA==&#10;">
              <v:fill on="f" focussize="0,0"/>
              <v:stroke on="f" weight="0.5pt"/>
              <v:imagedata o:title=""/>
              <o:lock v:ext="edit" aspectratio="f"/>
              <v:textbox inset="0mm,0mm,0mm,0mm" style="mso-fit-shape-to-text:t;">
                <w:txbxContent>
                  <w:p w14:paraId="225B3DE4">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B46D3">
    <w:pPr>
      <w:pBdr>
        <w:bottom w:val="single" w:color="auto" w:sz="6" w:space="1"/>
      </w:pBdr>
    </w:pPr>
    <w:r>
      <w:rPr>
        <w:rFonts w:hint="eastAsia"/>
        <w:lang w:val="en-US" w:eastAsia="zh-CN"/>
      </w:rPr>
      <w:t xml:space="preserve">江苏正邦工程造价咨询有限公司                                    </w:t>
    </w: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66611">
    <w:pPr>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38419">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24C07F1"/>
    <w:multiLevelType w:val="multilevel"/>
    <w:tmpl w:val="C24C07F1"/>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36"/>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F5F07CA"/>
    <w:multiLevelType w:val="multilevel"/>
    <w:tmpl w:val="DF5F07CA"/>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E27FD469"/>
    <w:multiLevelType w:val="multilevel"/>
    <w:tmpl w:val="E27FD46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6">
    <w:nsid w:val="19059EDA"/>
    <w:multiLevelType w:val="multilevel"/>
    <w:tmpl w:val="19059EDA"/>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089FF51"/>
    <w:multiLevelType w:val="multilevel"/>
    <w:tmpl w:val="2089FF51"/>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DA41B41"/>
    <w:multiLevelType w:val="multilevel"/>
    <w:tmpl w:val="2DA41B41"/>
    <w:lvl w:ilvl="0" w:tentative="0">
      <w:start w:val="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12EA193"/>
    <w:multiLevelType w:val="multilevel"/>
    <w:tmpl w:val="712EA193"/>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10"/>
  </w:num>
  <w:num w:numId="5">
    <w:abstractNumId w:val="3"/>
  </w:num>
  <w:num w:numId="6">
    <w:abstractNumId w:val="6"/>
  </w:num>
  <w:num w:numId="7">
    <w:abstractNumId w:val="1"/>
  </w:num>
  <w:num w:numId="8">
    <w:abstractNumId w:val="9"/>
  </w:num>
  <w:num w:numId="9">
    <w:abstractNumId w:val="0"/>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031417"/>
    <w:rsid w:val="0AA641B8"/>
    <w:rsid w:val="10DF4371"/>
    <w:rsid w:val="172F064F"/>
    <w:rsid w:val="18940D44"/>
    <w:rsid w:val="18B74823"/>
    <w:rsid w:val="194A5C14"/>
    <w:rsid w:val="1A3444A9"/>
    <w:rsid w:val="1D5D5EDF"/>
    <w:rsid w:val="210E39CB"/>
    <w:rsid w:val="22791318"/>
    <w:rsid w:val="25321140"/>
    <w:rsid w:val="2CFE48F4"/>
    <w:rsid w:val="2FD54147"/>
    <w:rsid w:val="307F3F9D"/>
    <w:rsid w:val="335534A4"/>
    <w:rsid w:val="36754196"/>
    <w:rsid w:val="3B2714BA"/>
    <w:rsid w:val="464B2C73"/>
    <w:rsid w:val="4B6C4CC7"/>
    <w:rsid w:val="4DB43EA1"/>
    <w:rsid w:val="5009517D"/>
    <w:rsid w:val="50393157"/>
    <w:rsid w:val="57CE11E3"/>
    <w:rsid w:val="5DD07337"/>
    <w:rsid w:val="634265E1"/>
    <w:rsid w:val="674547F3"/>
    <w:rsid w:val="69FC398E"/>
    <w:rsid w:val="6A6B1C74"/>
    <w:rsid w:val="71791984"/>
    <w:rsid w:val="74CA4688"/>
    <w:rsid w:val="74ED7064"/>
    <w:rsid w:val="799842AF"/>
    <w:rsid w:val="79F86E83"/>
    <w:rsid w:val="7DFD06A4"/>
    <w:rsid w:val="7FD91C2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59"/>
    <w:qFormat/>
    <w:uiPriority w:val="0"/>
    <w:pPr>
      <w:keepNext/>
      <w:keepLines/>
      <w:numPr>
        <w:ilvl w:val="0"/>
        <w:numId w:val="1"/>
      </w:numPr>
      <w:spacing w:line="360" w:lineRule="auto"/>
      <w:ind w:left="0" w:firstLine="0"/>
      <w:jc w:val="center"/>
      <w:outlineLvl w:val="0"/>
    </w:pPr>
    <w:rPr>
      <w:rFonts w:ascii="Times New Roman" w:hAnsi="Times New Roman" w:eastAsia="黑体" w:cs="Times New Roman"/>
      <w:b/>
      <w:sz w:val="36"/>
      <w:szCs w:val="20"/>
    </w:rPr>
  </w:style>
  <w:style w:type="paragraph" w:styleId="3">
    <w:name w:val="heading 2"/>
    <w:basedOn w:val="1"/>
    <w:next w:val="1"/>
    <w:link w:val="57"/>
    <w:qFormat/>
    <w:uiPriority w:val="0"/>
    <w:pPr>
      <w:keepNext/>
      <w:numPr>
        <w:ilvl w:val="1"/>
        <w:numId w:val="1"/>
      </w:numPr>
      <w:spacing w:line="360" w:lineRule="auto"/>
      <w:outlineLvl w:val="1"/>
    </w:pPr>
    <w:rPr>
      <w:rFonts w:ascii="Times New Roman" w:hAnsi="Times New Roman" w:eastAsia="黑体" w:cs="Times New Roman"/>
      <w:b/>
      <w:sz w:val="28"/>
      <w:szCs w:val="20"/>
    </w:rPr>
  </w:style>
  <w:style w:type="paragraph" w:styleId="4">
    <w:name w:val="heading 3"/>
    <w:basedOn w:val="1"/>
    <w:next w:val="1"/>
    <w:link w:val="58"/>
    <w:qFormat/>
    <w:uiPriority w:val="0"/>
    <w:pPr>
      <w:numPr>
        <w:ilvl w:val="2"/>
        <w:numId w:val="1"/>
      </w:numPr>
      <w:tabs>
        <w:tab w:val="left" w:pos="900"/>
      </w:tabs>
      <w:spacing w:before="120" w:line="360" w:lineRule="auto"/>
      <w:ind w:firstLine="200"/>
      <w:outlineLvl w:val="2"/>
    </w:pPr>
    <w:rPr>
      <w:rFonts w:ascii="Times New Roman" w:hAnsi="Times New Roman" w:eastAsia="黑体" w:cs="Times New Roman"/>
      <w:b/>
      <w:sz w:val="28"/>
      <w:szCs w:val="20"/>
    </w:rPr>
  </w:style>
  <w:style w:type="paragraph" w:styleId="5">
    <w:name w:val="heading 4"/>
    <w:basedOn w:val="1"/>
    <w:next w:val="1"/>
    <w:link w:val="210"/>
    <w:qFormat/>
    <w:uiPriority w:val="0"/>
    <w:pPr>
      <w:numPr>
        <w:ilvl w:val="3"/>
        <w:numId w:val="1"/>
      </w:numPr>
      <w:tabs>
        <w:tab w:val="left" w:pos="360"/>
        <w:tab w:val="clear" w:pos="2155"/>
      </w:tabs>
      <w:spacing w:before="120" w:line="360" w:lineRule="auto"/>
      <w:ind w:left="0" w:firstLine="200"/>
      <w:outlineLvl w:val="3"/>
    </w:pPr>
    <w:rPr>
      <w:rFonts w:ascii="Arial" w:hAnsi="Times New Roman" w:eastAsia="黑体" w:cs="Times New Roman"/>
      <w:sz w:val="28"/>
      <w:szCs w:val="20"/>
    </w:rPr>
  </w:style>
  <w:style w:type="paragraph" w:styleId="6">
    <w:name w:val="heading 5"/>
    <w:basedOn w:val="1"/>
    <w:next w:val="1"/>
    <w:link w:val="215"/>
    <w:semiHidden/>
    <w:unhideWhenUsed/>
    <w:qFormat/>
    <w:uiPriority w:val="0"/>
    <w:pPr>
      <w:keepNext/>
      <w:keepLines/>
      <w:spacing w:before="280" w:after="290" w:line="376" w:lineRule="auto"/>
      <w:ind w:firstLine="922"/>
      <w:outlineLvl w:val="4"/>
    </w:pPr>
    <w:rPr>
      <w:rFonts w:ascii="Times New Roman" w:hAnsi="Times New Roman" w:eastAsia="宋体" w:cs="Times New Roman"/>
      <w:b/>
      <w:bCs/>
      <w:sz w:val="28"/>
      <w:szCs w:val="28"/>
    </w:rPr>
  </w:style>
  <w:style w:type="paragraph" w:styleId="7">
    <w:name w:val="heading 6"/>
    <w:basedOn w:val="1"/>
    <w:next w:val="1"/>
    <w:link w:val="216"/>
    <w:semiHidden/>
    <w:unhideWhenUsed/>
    <w:qFormat/>
    <w:uiPriority w:val="0"/>
    <w:pPr>
      <w:keepNext/>
      <w:keepLines/>
      <w:spacing w:before="240" w:after="64" w:line="320" w:lineRule="auto"/>
      <w:ind w:firstLine="922"/>
      <w:outlineLvl w:val="5"/>
    </w:pPr>
    <w:rPr>
      <w:rFonts w:ascii="Cambria" w:hAnsi="Cambria" w:eastAsia="宋体" w:cs="Times New Roman"/>
      <w:b/>
      <w:bCs/>
      <w:sz w:val="24"/>
      <w:szCs w:val="24"/>
    </w:rPr>
  </w:style>
  <w:style w:type="paragraph" w:styleId="8">
    <w:name w:val="heading 7"/>
    <w:basedOn w:val="1"/>
    <w:next w:val="1"/>
    <w:link w:val="217"/>
    <w:semiHidden/>
    <w:unhideWhenUsed/>
    <w:qFormat/>
    <w:uiPriority w:val="0"/>
    <w:pPr>
      <w:keepNext/>
      <w:keepLines/>
      <w:spacing w:before="240" w:after="64" w:line="320" w:lineRule="auto"/>
      <w:ind w:firstLine="922"/>
      <w:outlineLvl w:val="6"/>
    </w:pPr>
    <w:rPr>
      <w:rFonts w:ascii="Times New Roman" w:hAnsi="Times New Roman" w:eastAsia="宋体" w:cs="Times New Roman"/>
      <w:b/>
      <w:bCs/>
      <w:sz w:val="24"/>
      <w:szCs w:val="24"/>
    </w:rPr>
  </w:style>
  <w:style w:type="paragraph" w:styleId="9">
    <w:name w:val="heading 8"/>
    <w:basedOn w:val="1"/>
    <w:next w:val="1"/>
    <w:link w:val="218"/>
    <w:semiHidden/>
    <w:unhideWhenUsed/>
    <w:qFormat/>
    <w:uiPriority w:val="0"/>
    <w:pPr>
      <w:keepNext/>
      <w:keepLines/>
      <w:spacing w:before="240" w:after="64" w:line="320" w:lineRule="auto"/>
      <w:ind w:firstLine="922"/>
      <w:outlineLvl w:val="7"/>
    </w:pPr>
    <w:rPr>
      <w:rFonts w:ascii="Cambria" w:hAnsi="Cambria" w:eastAsia="宋体" w:cs="Times New Roman"/>
      <w:sz w:val="24"/>
      <w:szCs w:val="24"/>
    </w:rPr>
  </w:style>
  <w:style w:type="paragraph" w:styleId="10">
    <w:name w:val="heading 9"/>
    <w:basedOn w:val="1"/>
    <w:next w:val="1"/>
    <w:link w:val="219"/>
    <w:semiHidden/>
    <w:unhideWhenUsed/>
    <w:qFormat/>
    <w:uiPriority w:val="0"/>
    <w:pPr>
      <w:keepNext/>
      <w:keepLines/>
      <w:spacing w:before="240" w:after="64" w:line="320" w:lineRule="auto"/>
      <w:ind w:firstLine="922"/>
      <w:outlineLvl w:val="8"/>
    </w:pPr>
    <w:rPr>
      <w:rFonts w:ascii="Cambria" w:hAnsi="Cambria" w:eastAsia="宋体" w:cs="Times New Roman"/>
      <w:szCs w:val="21"/>
    </w:rPr>
  </w:style>
  <w:style w:type="character" w:default="1" w:styleId="49">
    <w:name w:val="Default Paragraph Font"/>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jc w:val="left"/>
    </w:pPr>
    <w:rPr>
      <w:rFonts w:ascii="Times New Roman" w:hAnsi="Times New Roman" w:eastAsia="宋体" w:cs="Times New Roman"/>
      <w:spacing w:val="-35"/>
      <w:szCs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30"/>
    <w:semiHidden/>
    <w:unhideWhenUsed/>
    <w:qFormat/>
    <w:uiPriority w:val="99"/>
    <w:rPr>
      <w:rFonts w:ascii="宋体" w:eastAsia="宋体"/>
      <w:sz w:val="18"/>
      <w:szCs w:val="18"/>
    </w:rPr>
  </w:style>
  <w:style w:type="paragraph" w:styleId="15">
    <w:name w:val="annotation text"/>
    <w:basedOn w:val="1"/>
    <w:link w:val="222"/>
    <w:qFormat/>
    <w:uiPriority w:val="0"/>
    <w:pPr>
      <w:spacing w:line="360" w:lineRule="auto"/>
      <w:ind w:firstLine="922"/>
      <w:jc w:val="left"/>
    </w:pPr>
    <w:rPr>
      <w:rFonts w:ascii="Times New Roman" w:hAnsi="Times New Roman" w:eastAsia="宋体" w:cs="Times New Roman"/>
      <w:szCs w:val="24"/>
    </w:rPr>
  </w:style>
  <w:style w:type="paragraph" w:styleId="16">
    <w:name w:val="Body Text 3"/>
    <w:basedOn w:val="1"/>
    <w:link w:val="233"/>
    <w:qFormat/>
    <w:uiPriority w:val="0"/>
    <w:pPr>
      <w:spacing w:after="120"/>
    </w:pPr>
    <w:rPr>
      <w:rFonts w:ascii="Times New Roman" w:hAnsi="Times New Roman" w:eastAsia="宋体" w:cs="Times New Roman"/>
      <w:sz w:val="16"/>
      <w:szCs w:val="16"/>
    </w:rPr>
  </w:style>
  <w:style w:type="paragraph" w:styleId="17">
    <w:name w:val="Body Text"/>
    <w:basedOn w:val="1"/>
    <w:next w:val="1"/>
    <w:qFormat/>
    <w:uiPriority w:val="0"/>
    <w:rPr>
      <w:rFonts w:ascii="金山简黑体" w:hAnsi="Courier New" w:eastAsia="金山简黑体"/>
      <w:b/>
      <w:spacing w:val="-8"/>
      <w:sz w:val="44"/>
      <w:szCs w:val="20"/>
    </w:rPr>
  </w:style>
  <w:style w:type="paragraph" w:styleId="18">
    <w:name w:val="Body Text Indent"/>
    <w:basedOn w:val="1"/>
    <w:link w:val="234"/>
    <w:qFormat/>
    <w:uiPriority w:val="0"/>
    <w:pPr>
      <w:tabs>
        <w:tab w:val="left" w:pos="675"/>
      </w:tabs>
      <w:spacing w:line="500" w:lineRule="exact"/>
      <w:ind w:firstLine="640"/>
    </w:pPr>
    <w:rPr>
      <w:rFonts w:ascii="FangSong_GB2312" w:hAnsi="Times New Roman" w:eastAsia="FangSong_GB2312" w:cs="Times New Roman"/>
      <w:sz w:val="32"/>
      <w:szCs w:val="24"/>
    </w:rPr>
  </w:style>
  <w:style w:type="paragraph" w:styleId="19">
    <w:name w:val="List 2"/>
    <w:basedOn w:val="1"/>
    <w:qFormat/>
    <w:uiPriority w:val="0"/>
    <w:pPr>
      <w:ind w:left="840" w:hanging="420"/>
    </w:pPr>
    <w:rPr>
      <w:rFonts w:ascii="隶书" w:hAnsi="Times New Roman" w:eastAsia="FangSong_GB2312" w:cs="Times New Roman"/>
      <w:color w:val="000000"/>
      <w:sz w:val="32"/>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line="360" w:lineRule="auto"/>
      <w:ind w:left="420" w:firstLine="922"/>
      <w:jc w:val="left"/>
    </w:pPr>
    <w:rPr>
      <w:rFonts w:ascii="Calibri" w:hAnsi="Calibri" w:eastAsia="宋体" w:cs="Times New Roman"/>
      <w:sz w:val="20"/>
      <w:szCs w:val="20"/>
    </w:rPr>
  </w:style>
  <w:style w:type="paragraph" w:styleId="22">
    <w:name w:val="Plain Text"/>
    <w:basedOn w:val="1"/>
    <w:link w:val="212"/>
    <w:qFormat/>
    <w:uiPriority w:val="0"/>
    <w:pPr>
      <w:spacing w:line="360" w:lineRule="auto"/>
      <w:ind w:firstLine="922"/>
    </w:pPr>
    <w:rPr>
      <w:rFonts w:ascii="宋体" w:hAnsi="Courier New"/>
    </w:rPr>
  </w:style>
  <w:style w:type="paragraph" w:styleId="23">
    <w:name w:val="toc 8"/>
    <w:basedOn w:val="1"/>
    <w:next w:val="1"/>
    <w:unhideWhenUsed/>
    <w:qFormat/>
    <w:uiPriority w:val="39"/>
    <w:pPr>
      <w:spacing w:after="57"/>
      <w:ind w:left="1984" w:right="0" w:firstLine="0"/>
    </w:pPr>
  </w:style>
  <w:style w:type="paragraph" w:styleId="24">
    <w:name w:val="Date"/>
    <w:basedOn w:val="1"/>
    <w:next w:val="1"/>
    <w:link w:val="235"/>
    <w:qFormat/>
    <w:uiPriority w:val="0"/>
    <w:pPr>
      <w:ind w:left="100"/>
    </w:pPr>
    <w:rPr>
      <w:rFonts w:ascii="FangSong_GB2312" w:hAnsi="Times New Roman" w:eastAsia="FangSong_GB2312" w:cs="Times New Roman"/>
      <w:sz w:val="32"/>
      <w:szCs w:val="24"/>
    </w:rPr>
  </w:style>
  <w:style w:type="paragraph" w:styleId="25">
    <w:name w:val="Body Text Indent 2"/>
    <w:basedOn w:val="1"/>
    <w:link w:val="236"/>
    <w:qFormat/>
    <w:uiPriority w:val="0"/>
    <w:pPr>
      <w:spacing w:line="440" w:lineRule="exact"/>
      <w:ind w:firstLine="645"/>
    </w:pPr>
    <w:rPr>
      <w:rFonts w:ascii="Times New Roman" w:hAnsi="Times New Roman" w:eastAsia="FangSong_GB2312" w:cs="Times New Roman"/>
      <w:sz w:val="32"/>
      <w:szCs w:val="24"/>
    </w:rPr>
  </w:style>
  <w:style w:type="paragraph" w:styleId="26">
    <w:name w:val="endnote text"/>
    <w:basedOn w:val="1"/>
    <w:link w:val="204"/>
    <w:semiHidden/>
    <w:unhideWhenUsed/>
    <w:qFormat/>
    <w:uiPriority w:val="99"/>
    <w:pPr>
      <w:spacing w:after="0" w:line="240" w:lineRule="auto"/>
    </w:pPr>
    <w:rPr>
      <w:sz w:val="20"/>
    </w:rPr>
  </w:style>
  <w:style w:type="paragraph" w:styleId="27">
    <w:name w:val="Balloon Text"/>
    <w:basedOn w:val="1"/>
    <w:link w:val="223"/>
    <w:semiHidden/>
    <w:qFormat/>
    <w:uiPriority w:val="0"/>
    <w:pPr>
      <w:ind w:firstLine="922"/>
    </w:pPr>
    <w:rPr>
      <w:rFonts w:ascii="Times New Roman" w:hAnsi="Times New Roman" w:eastAsia="宋体" w:cs="Times New Roman"/>
      <w:sz w:val="18"/>
      <w:szCs w:val="18"/>
    </w:rPr>
  </w:style>
  <w:style w:type="paragraph" w:styleId="28">
    <w:name w:val="footer"/>
    <w:basedOn w:val="1"/>
    <w:link w:val="238"/>
    <w:qFormat/>
    <w:uiPriority w:val="0"/>
    <w:pPr>
      <w:tabs>
        <w:tab w:val="center" w:pos="4153"/>
        <w:tab w:val="right" w:pos="8306"/>
      </w:tabs>
      <w:jc w:val="left"/>
    </w:pPr>
    <w:rPr>
      <w:rFonts w:ascii="Times New Roman" w:hAnsi="Times New Roman" w:eastAsia="宋体" w:cs="Times New Roman"/>
      <w:sz w:val="18"/>
      <w:szCs w:val="18"/>
    </w:rPr>
  </w:style>
  <w:style w:type="paragraph" w:styleId="29">
    <w:name w:val="header"/>
    <w:basedOn w:val="1"/>
    <w:link w:val="239"/>
    <w:qFormat/>
    <w:uiPriority w:val="0"/>
    <w:pPr>
      <w:pBdr>
        <w:bottom w:val="single" w:color="auto" w:sz="6" w:space="1"/>
      </w:pBdr>
      <w:tabs>
        <w:tab w:val="center" w:pos="4153"/>
        <w:tab w:val="right" w:pos="8306"/>
      </w:tabs>
      <w:jc w:val="center"/>
    </w:pPr>
    <w:rPr>
      <w:rFonts w:ascii="Times New Roman" w:hAnsi="Times New Roman" w:eastAsia="宋体" w:cs="Times New Roman"/>
      <w:sz w:val="18"/>
      <w:szCs w:val="18"/>
    </w:rPr>
  </w:style>
  <w:style w:type="paragraph" w:styleId="30">
    <w:name w:val="toc 1"/>
    <w:basedOn w:val="1"/>
    <w:next w:val="1"/>
    <w:qFormat/>
    <w:uiPriority w:val="39"/>
    <w:pPr>
      <w:spacing w:before="120" w:line="360" w:lineRule="auto"/>
      <w:ind w:firstLine="922"/>
      <w:jc w:val="left"/>
    </w:pPr>
    <w:rPr>
      <w:rFonts w:ascii="Calibri" w:hAnsi="Calibri" w:eastAsia="宋体" w:cs="Times New Roman"/>
      <w:b/>
      <w:bCs/>
      <w:i/>
      <w:iCs/>
      <w:sz w:val="24"/>
      <w:szCs w:val="24"/>
    </w:rPr>
  </w:style>
  <w:style w:type="paragraph" w:styleId="31">
    <w:name w:val="toc 4"/>
    <w:basedOn w:val="1"/>
    <w:next w:val="1"/>
    <w:unhideWhenUsed/>
    <w:qFormat/>
    <w:uiPriority w:val="39"/>
    <w:pPr>
      <w:spacing w:after="57"/>
      <w:ind w:left="850" w:right="0" w:firstLine="0"/>
    </w:pPr>
  </w:style>
  <w:style w:type="paragraph" w:styleId="32">
    <w:name w:val="Subtitle"/>
    <w:basedOn w:val="1"/>
    <w:next w:val="1"/>
    <w:link w:val="211"/>
    <w:qFormat/>
    <w:uiPriority w:val="0"/>
    <w:pPr>
      <w:spacing w:before="240" w:after="60" w:line="312" w:lineRule="auto"/>
      <w:ind w:firstLine="922"/>
      <w:jc w:val="center"/>
      <w:outlineLvl w:val="1"/>
    </w:pPr>
    <w:rPr>
      <w:rFonts w:ascii="Cambria" w:hAnsi="Cambria"/>
      <w:b/>
      <w:bCs/>
      <w:sz w:val="32"/>
      <w:szCs w:val="32"/>
    </w:rPr>
  </w:style>
  <w:style w:type="paragraph" w:styleId="33">
    <w:name w:val="footnote text"/>
    <w:basedOn w:val="1"/>
    <w:link w:val="203"/>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right="0" w:firstLine="0"/>
    </w:pPr>
  </w:style>
  <w:style w:type="paragraph" w:styleId="35">
    <w:name w:val="Body Text Indent 3"/>
    <w:basedOn w:val="1"/>
    <w:link w:val="240"/>
    <w:qFormat/>
    <w:uiPriority w:val="0"/>
    <w:pPr>
      <w:spacing w:line="360" w:lineRule="auto"/>
      <w:ind w:firstLine="800"/>
    </w:pPr>
    <w:rPr>
      <w:rFonts w:ascii="FangSong_GB2312" w:hAnsi="华文中宋" w:eastAsia="FangSong_GB2312" w:cs="Times New Roman"/>
      <w:sz w:val="32"/>
      <w:szCs w:val="32"/>
    </w:rPr>
  </w:style>
  <w:style w:type="paragraph" w:styleId="36">
    <w:name w:val="table of figures"/>
    <w:basedOn w:val="1"/>
    <w:next w:val="1"/>
    <w:unhideWhenUsed/>
    <w:qFormat/>
    <w:uiPriority w:val="99"/>
    <w:pPr>
      <w:spacing w:after="0" w:afterAutospacing="0"/>
    </w:pPr>
  </w:style>
  <w:style w:type="paragraph" w:styleId="37">
    <w:name w:val="toc 2"/>
    <w:basedOn w:val="1"/>
    <w:next w:val="1"/>
    <w:unhideWhenUsed/>
    <w:qFormat/>
    <w:uiPriority w:val="39"/>
    <w:pPr>
      <w:spacing w:before="120" w:line="360" w:lineRule="auto"/>
      <w:ind w:left="210" w:firstLine="922"/>
      <w:jc w:val="left"/>
    </w:pPr>
    <w:rPr>
      <w:rFonts w:ascii="Calibri" w:hAnsi="Calibri" w:eastAsia="宋体" w:cs="Times New Roman"/>
      <w:b/>
      <w:bCs/>
      <w:sz w:val="22"/>
    </w:rPr>
  </w:style>
  <w:style w:type="paragraph" w:styleId="38">
    <w:name w:val="toc 9"/>
    <w:basedOn w:val="1"/>
    <w:next w:val="1"/>
    <w:unhideWhenUsed/>
    <w:qFormat/>
    <w:uiPriority w:val="39"/>
    <w:pPr>
      <w:spacing w:after="57"/>
      <w:ind w:left="2268" w:right="0" w:firstLine="0"/>
    </w:pPr>
  </w:style>
  <w:style w:type="paragraph" w:styleId="39">
    <w:name w:val="Body Text 2"/>
    <w:basedOn w:val="1"/>
    <w:link w:val="241"/>
    <w:qFormat/>
    <w:uiPriority w:val="0"/>
    <w:pPr>
      <w:jc w:val="center"/>
    </w:pPr>
    <w:rPr>
      <w:rFonts w:ascii="Times New Roman" w:hAnsi="Times New Roman" w:eastAsia="宋体" w:cs="Times New Roman"/>
      <w:szCs w:val="24"/>
    </w:rPr>
  </w:style>
  <w:style w:type="paragraph" w:styleId="40">
    <w:name w:val="HTML Preformatted"/>
    <w:basedOn w:val="1"/>
    <w:link w:val="22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jc w:val="left"/>
    </w:pPr>
    <w:rPr>
      <w:rFonts w:ascii="宋体" w:hAnsi="宋体" w:cs="宋体"/>
      <w:sz w:val="24"/>
      <w:szCs w:val="24"/>
    </w:rPr>
  </w:style>
  <w:style w:type="paragraph" w:styleId="41">
    <w:name w:val="Normal (Web)"/>
    <w:basedOn w:val="1"/>
    <w:qFormat/>
    <w:uiPriority w:val="99"/>
    <w:pPr>
      <w:widowControl/>
      <w:spacing w:before="100" w:beforeAutospacing="1" w:after="100" w:afterAutospacing="1"/>
      <w:ind w:firstLine="480"/>
      <w:jc w:val="left"/>
    </w:pPr>
    <w:rPr>
      <w:rFonts w:ascii="宋体" w:hAnsi="宋体" w:eastAsia="宋体" w:cs="Times New Roman"/>
      <w:sz w:val="24"/>
      <w:szCs w:val="24"/>
    </w:rPr>
  </w:style>
  <w:style w:type="paragraph" w:styleId="42">
    <w:name w:val="index 1"/>
    <w:basedOn w:val="1"/>
    <w:next w:val="1"/>
    <w:qFormat/>
    <w:uiPriority w:val="0"/>
    <w:pPr>
      <w:spacing w:line="360" w:lineRule="auto"/>
      <w:ind w:firstLine="200"/>
    </w:pPr>
    <w:rPr>
      <w:rFonts w:ascii="Times New Roman" w:hAnsi="Times New Roman" w:eastAsia="宋体" w:cs="Times New Roman"/>
      <w:szCs w:val="24"/>
    </w:rPr>
  </w:style>
  <w:style w:type="paragraph" w:styleId="43">
    <w:name w:val="Title"/>
    <w:basedOn w:val="1"/>
    <w:next w:val="1"/>
    <w:link w:val="71"/>
    <w:qFormat/>
    <w:uiPriority w:val="10"/>
    <w:pPr>
      <w:spacing w:before="300" w:after="200"/>
      <w:contextualSpacing/>
    </w:pPr>
    <w:rPr>
      <w:sz w:val="48"/>
      <w:szCs w:val="48"/>
    </w:rPr>
  </w:style>
  <w:style w:type="paragraph" w:styleId="44">
    <w:name w:val="annotation subject"/>
    <w:basedOn w:val="15"/>
    <w:next w:val="15"/>
    <w:link w:val="229"/>
    <w:semiHidden/>
    <w:unhideWhenUsed/>
    <w:qFormat/>
    <w:uiPriority w:val="0"/>
    <w:pPr>
      <w:spacing w:line="240" w:lineRule="auto"/>
      <w:ind w:firstLine="0"/>
    </w:pPr>
    <w:rPr>
      <w:rFonts w:asciiTheme="minorHAnsi" w:hAnsiTheme="minorHAnsi" w:eastAsiaTheme="minorEastAsia" w:cstheme="minorBidi"/>
      <w:b/>
      <w:bCs/>
      <w:szCs w:val="22"/>
    </w:rPr>
  </w:style>
  <w:style w:type="paragraph" w:styleId="45">
    <w:name w:val="Body Text First Indent"/>
    <w:qFormat/>
    <w:uiPriority w:val="0"/>
    <w:pPr>
      <w:widowControl w:val="0"/>
      <w:spacing w:after="120"/>
      <w:ind w:firstLine="420"/>
      <w:jc w:val="both"/>
    </w:pPr>
    <w:rPr>
      <w:rFonts w:hint="default" w:ascii="Times New Roman" w:hAnsi="Times New Roman" w:eastAsia="仿宋" w:cs="Times New Roman"/>
      <w:b/>
      <w:bCs/>
      <w:color w:val="FF0000"/>
      <w:sz w:val="21"/>
      <w:szCs w:val="24"/>
      <w:lang w:val="zh-CN"/>
    </w:rPr>
  </w:style>
  <w:style w:type="paragraph" w:styleId="46">
    <w:name w:val="Body Text First Indent 2"/>
    <w:next w:val="1"/>
    <w:qFormat/>
    <w:uiPriority w:val="99"/>
    <w:pPr>
      <w:spacing w:line="312" w:lineRule="auto"/>
      <w:ind w:left="420" w:firstLine="420"/>
    </w:pPr>
    <w:rPr>
      <w:rFonts w:hint="default" w:ascii="Arial" w:hAnsi="Arial" w:eastAsia="宋体" w:cs="Arial"/>
      <w:sz w:val="22"/>
      <w:szCs w:val="22"/>
      <w:lang w:val="en-US" w:eastAsia="zh-CN" w:bidi="ar-SA"/>
    </w:rPr>
  </w:style>
  <w:style w:type="table" w:styleId="48">
    <w:name w:val="Table Grid"/>
    <w:basedOn w:val="47"/>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basedOn w:val="49"/>
    <w:qFormat/>
    <w:uiPriority w:val="0"/>
    <w:rPr>
      <w:b/>
      <w:bCs/>
    </w:rPr>
  </w:style>
  <w:style w:type="character" w:styleId="51">
    <w:name w:val="endnote reference"/>
    <w:basedOn w:val="49"/>
    <w:semiHidden/>
    <w:unhideWhenUsed/>
    <w:qFormat/>
    <w:uiPriority w:val="99"/>
    <w:rPr>
      <w:vertAlign w:val="superscript"/>
    </w:rPr>
  </w:style>
  <w:style w:type="character" w:styleId="52">
    <w:name w:val="page number"/>
    <w:qFormat/>
    <w:uiPriority w:val="0"/>
  </w:style>
  <w:style w:type="character" w:styleId="53">
    <w:name w:val="FollowedHyperlink"/>
    <w:unhideWhenUsed/>
    <w:qFormat/>
    <w:uiPriority w:val="0"/>
    <w:rPr>
      <w:color w:val="800080"/>
      <w:u w:val="single"/>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footnote reference"/>
    <w:basedOn w:val="49"/>
    <w:unhideWhenUsed/>
    <w:qFormat/>
    <w:uiPriority w:val="99"/>
    <w:rPr>
      <w:vertAlign w:val="superscript"/>
    </w:rPr>
  </w:style>
  <w:style w:type="character" w:customStyle="1" w:styleId="57">
    <w:name w:val="标题 2 Char"/>
    <w:basedOn w:val="49"/>
    <w:link w:val="3"/>
    <w:qFormat/>
    <w:uiPriority w:val="0"/>
    <w:rPr>
      <w:rFonts w:ascii="Times New Roman" w:hAnsi="Times New Roman" w:eastAsia="黑体" w:cs="Times New Roman"/>
      <w:b/>
      <w:sz w:val="28"/>
      <w:szCs w:val="20"/>
    </w:rPr>
  </w:style>
  <w:style w:type="character" w:customStyle="1" w:styleId="58">
    <w:name w:val="标题 3 Char"/>
    <w:basedOn w:val="49"/>
    <w:link w:val="4"/>
    <w:qFormat/>
    <w:uiPriority w:val="0"/>
    <w:rPr>
      <w:rFonts w:ascii="Times New Roman" w:hAnsi="Times New Roman" w:eastAsia="黑体" w:cs="Times New Roman"/>
      <w:b/>
      <w:sz w:val="28"/>
      <w:szCs w:val="20"/>
    </w:rPr>
  </w:style>
  <w:style w:type="character" w:customStyle="1" w:styleId="59">
    <w:name w:val="标题 1 Char"/>
    <w:basedOn w:val="49"/>
    <w:link w:val="2"/>
    <w:qFormat/>
    <w:uiPriority w:val="0"/>
    <w:rPr>
      <w:rFonts w:ascii="Times New Roman" w:hAnsi="Times New Roman" w:eastAsia="黑体" w:cs="Times New Roman"/>
      <w:b/>
      <w:sz w:val="36"/>
      <w:szCs w:val="20"/>
    </w:rPr>
  </w:style>
  <w:style w:type="paragraph" w:customStyle="1" w:styleId="60">
    <w:name w:val="标题 21"/>
    <w:basedOn w:val="1"/>
    <w:next w:val="1"/>
    <w:qFormat/>
    <w:uiPriority w:val="9"/>
    <w:pPr>
      <w:keepNext/>
      <w:keepLines/>
      <w:spacing w:before="260" w:after="260" w:line="416" w:lineRule="auto"/>
      <w:outlineLvl w:val="1"/>
    </w:pPr>
    <w:rPr>
      <w:rFonts w:ascii="Cambria" w:hAnsi="Cambria"/>
      <w:b/>
      <w:bCs/>
      <w:sz w:val="32"/>
      <w:szCs w:val="32"/>
    </w:rPr>
  </w:style>
  <w:style w:type="character" w:customStyle="1" w:styleId="61">
    <w:name w:val="Heading 1 Char"/>
    <w:basedOn w:val="49"/>
    <w:qFormat/>
    <w:uiPriority w:val="9"/>
    <w:rPr>
      <w:rFonts w:ascii="Arial" w:hAnsi="Arial" w:eastAsia="Arial" w:cs="Arial"/>
      <w:sz w:val="40"/>
      <w:szCs w:val="40"/>
    </w:rPr>
  </w:style>
  <w:style w:type="character" w:customStyle="1" w:styleId="62">
    <w:name w:val="Heading 2 Char"/>
    <w:basedOn w:val="49"/>
    <w:qFormat/>
    <w:uiPriority w:val="9"/>
    <w:rPr>
      <w:rFonts w:ascii="Arial" w:hAnsi="Arial" w:eastAsia="Arial" w:cs="Arial"/>
      <w:sz w:val="34"/>
    </w:rPr>
  </w:style>
  <w:style w:type="character" w:customStyle="1" w:styleId="63">
    <w:name w:val="Heading 3 Char"/>
    <w:basedOn w:val="49"/>
    <w:qFormat/>
    <w:uiPriority w:val="9"/>
    <w:rPr>
      <w:rFonts w:ascii="Arial" w:hAnsi="Arial" w:eastAsia="Arial" w:cs="Arial"/>
      <w:sz w:val="30"/>
      <w:szCs w:val="30"/>
    </w:rPr>
  </w:style>
  <w:style w:type="character" w:customStyle="1" w:styleId="64">
    <w:name w:val="Heading 4 Char"/>
    <w:basedOn w:val="49"/>
    <w:qFormat/>
    <w:uiPriority w:val="9"/>
    <w:rPr>
      <w:rFonts w:ascii="Arial" w:hAnsi="Arial" w:eastAsia="Arial" w:cs="Arial"/>
      <w:b/>
      <w:bCs/>
      <w:sz w:val="26"/>
      <w:szCs w:val="26"/>
    </w:rPr>
  </w:style>
  <w:style w:type="character" w:customStyle="1" w:styleId="65">
    <w:name w:val="Heading 5 Char"/>
    <w:basedOn w:val="49"/>
    <w:qFormat/>
    <w:uiPriority w:val="9"/>
    <w:rPr>
      <w:rFonts w:ascii="Arial" w:hAnsi="Arial" w:eastAsia="Arial" w:cs="Arial"/>
      <w:b/>
      <w:bCs/>
      <w:sz w:val="24"/>
      <w:szCs w:val="24"/>
    </w:rPr>
  </w:style>
  <w:style w:type="character" w:customStyle="1" w:styleId="66">
    <w:name w:val="Heading 6 Char"/>
    <w:basedOn w:val="49"/>
    <w:qFormat/>
    <w:uiPriority w:val="9"/>
    <w:rPr>
      <w:rFonts w:ascii="Arial" w:hAnsi="Arial" w:eastAsia="Arial" w:cs="Arial"/>
      <w:b/>
      <w:bCs/>
      <w:sz w:val="22"/>
      <w:szCs w:val="22"/>
    </w:rPr>
  </w:style>
  <w:style w:type="character" w:customStyle="1" w:styleId="67">
    <w:name w:val="Heading 7 Char"/>
    <w:basedOn w:val="49"/>
    <w:qFormat/>
    <w:uiPriority w:val="9"/>
    <w:rPr>
      <w:rFonts w:ascii="Arial" w:hAnsi="Arial" w:eastAsia="Arial" w:cs="Arial"/>
      <w:b/>
      <w:bCs/>
      <w:i/>
      <w:iCs/>
      <w:sz w:val="22"/>
      <w:szCs w:val="22"/>
    </w:rPr>
  </w:style>
  <w:style w:type="character" w:customStyle="1" w:styleId="68">
    <w:name w:val="Heading 8 Char"/>
    <w:basedOn w:val="49"/>
    <w:qFormat/>
    <w:uiPriority w:val="9"/>
    <w:rPr>
      <w:rFonts w:ascii="Arial" w:hAnsi="Arial" w:eastAsia="Arial" w:cs="Arial"/>
      <w:i/>
      <w:iCs/>
      <w:sz w:val="22"/>
      <w:szCs w:val="22"/>
    </w:rPr>
  </w:style>
  <w:style w:type="character" w:customStyle="1" w:styleId="69">
    <w:name w:val="Heading 9 Char"/>
    <w:basedOn w:val="49"/>
    <w:qFormat/>
    <w:uiPriority w:val="9"/>
    <w:rPr>
      <w:rFonts w:ascii="Arial" w:hAnsi="Arial" w:eastAsia="Arial" w:cs="Arial"/>
      <w:i/>
      <w:iCs/>
      <w:sz w:val="21"/>
      <w:szCs w:val="21"/>
    </w:rPr>
  </w:style>
  <w:style w:type="paragraph" w:styleId="70">
    <w:name w:val="No Spacing"/>
    <w:qFormat/>
    <w:uiPriority w:val="1"/>
    <w:pPr>
      <w:spacing w:before="0" w:after="0" w:line="240" w:lineRule="auto"/>
    </w:pPr>
    <w:rPr>
      <w:rFonts w:hint="default" w:ascii="Times New Roman" w:hAnsi="Times New Roman" w:cs="Times New Roman" w:eastAsiaTheme="minorEastAsia"/>
    </w:rPr>
  </w:style>
  <w:style w:type="character" w:customStyle="1" w:styleId="71">
    <w:name w:val="Title Char"/>
    <w:basedOn w:val="49"/>
    <w:link w:val="43"/>
    <w:qFormat/>
    <w:uiPriority w:val="10"/>
    <w:rPr>
      <w:sz w:val="48"/>
      <w:szCs w:val="48"/>
    </w:rPr>
  </w:style>
  <w:style w:type="character" w:customStyle="1" w:styleId="72">
    <w:name w:val="Subtitle Char"/>
    <w:basedOn w:val="49"/>
    <w:qFormat/>
    <w:uiPriority w:val="11"/>
    <w:rPr>
      <w:sz w:val="24"/>
      <w:szCs w:val="24"/>
    </w:rPr>
  </w:style>
  <w:style w:type="paragraph" w:styleId="73">
    <w:name w:val="Quote"/>
    <w:basedOn w:val="1"/>
    <w:next w:val="1"/>
    <w:link w:val="74"/>
    <w:qFormat/>
    <w:uiPriority w:val="29"/>
    <w:pPr>
      <w:ind w:left="720" w:right="720"/>
    </w:pPr>
    <w:rPr>
      <w:i/>
    </w:rPr>
  </w:style>
  <w:style w:type="character" w:customStyle="1" w:styleId="74">
    <w:name w:val="Quote Char"/>
    <w:link w:val="73"/>
    <w:qFormat/>
    <w:uiPriority w:val="29"/>
    <w:rPr>
      <w:i/>
    </w:rPr>
  </w:style>
  <w:style w:type="paragraph" w:styleId="75">
    <w:name w:val="Intense Quote"/>
    <w:basedOn w:val="1"/>
    <w:next w:val="1"/>
    <w:link w:val="7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6">
    <w:name w:val="Intense Quote Char"/>
    <w:link w:val="75"/>
    <w:qFormat/>
    <w:uiPriority w:val="30"/>
    <w:rPr>
      <w:i/>
    </w:rPr>
  </w:style>
  <w:style w:type="character" w:customStyle="1" w:styleId="77">
    <w:name w:val="Footer Char"/>
    <w:basedOn w:val="49"/>
    <w:qFormat/>
    <w:uiPriority w:val="99"/>
  </w:style>
  <w:style w:type="character" w:customStyle="1" w:styleId="78">
    <w:name w:val="Caption Char"/>
    <w:qFormat/>
    <w:uiPriority w:val="99"/>
  </w:style>
  <w:style w:type="table" w:customStyle="1" w:styleId="79">
    <w:name w:val="Table Grid Light"/>
    <w:basedOn w:val="4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Plain Table 1"/>
    <w:basedOn w:val="4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basedOn w:val="4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basedOn w:val="4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basedOn w:val="4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basedOn w:val="4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basedOn w:val="4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4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basedOn w:val="4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basedOn w:val="4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basedOn w:val="4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basedOn w:val="4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basedOn w:val="4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Grid Table 2"/>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2"/>
    <w:basedOn w:val="4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2 - Accent 3"/>
    <w:basedOn w:val="4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2 - Accent 4"/>
    <w:basedOn w:val="4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2 - Accent 5"/>
    <w:basedOn w:val="4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2 - Accent 6"/>
    <w:basedOn w:val="4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3"/>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3 - Accent 1"/>
    <w:basedOn w:val="4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3 - Accent 2"/>
    <w:basedOn w:val="4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3 - Accent 3"/>
    <w:basedOn w:val="4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3 - Accent 4"/>
    <w:basedOn w:val="4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3 - Accent 5"/>
    <w:basedOn w:val="4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3 - Accent 6"/>
    <w:basedOn w:val="4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4"/>
    <w:basedOn w:val="4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4 - Accent 1"/>
    <w:basedOn w:val="47"/>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7">
    <w:name w:val="Grid Table 4 - Accent 2"/>
    <w:basedOn w:val="47"/>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4 - Accent 3"/>
    <w:basedOn w:val="47"/>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4 - Accent 4"/>
    <w:basedOn w:val="47"/>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4 - Accent 5"/>
    <w:basedOn w:val="47"/>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4 - Accent 6"/>
    <w:basedOn w:val="47"/>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5 Dark"/>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3">
    <w:name w:val="Grid Table 5 Dark- Accent 1"/>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4">
    <w:name w:val="Grid Table 5 Dark - Accent 2"/>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5">
    <w:name w:val="Grid Table 5 Dark - Accent 3"/>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6">
    <w:name w:val="Grid Table 5 Dark- Accent 4"/>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7">
    <w:name w:val="Grid Table 5 Dark - Accent 5"/>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8">
    <w:name w:val="Grid Table 5 Dark - Accent 6"/>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9">
    <w:name w:val="Grid Table 6 Colorful"/>
    <w:basedOn w:val="4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6 Colorful - Accent 1"/>
    <w:basedOn w:val="47"/>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6 Colorful - Accent 2"/>
    <w:basedOn w:val="4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6 Colorful - Accent 3"/>
    <w:basedOn w:val="47"/>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3">
    <w:name w:val="Grid Table 6 Colorful - Accent 4"/>
    <w:basedOn w:val="4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6 Colorful - Accent 5"/>
    <w:basedOn w:val="47"/>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6 Colorful - Accent 6"/>
    <w:basedOn w:val="47"/>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6">
    <w:name w:val="Grid Table 7 Colorful"/>
    <w:basedOn w:val="4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7 Colorful - Accent 1"/>
    <w:basedOn w:val="47"/>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7 Colorful - Accent 2"/>
    <w:basedOn w:val="47"/>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7 Colorful - Accent 3"/>
    <w:basedOn w:val="47"/>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0">
    <w:name w:val="Grid Table 7 Colorful - Accent 4"/>
    <w:basedOn w:val="47"/>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7 Colorful - Accent 5"/>
    <w:basedOn w:val="47"/>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7 Colorful - Accent 6"/>
    <w:basedOn w:val="47"/>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3">
    <w:name w:val="List Table 1 Light"/>
    <w:basedOn w:val="4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4">
    <w:name w:val="List Table 1 Light - Accent 1"/>
    <w:basedOn w:val="47"/>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5">
    <w:name w:val="List Table 1 Light - Accent 2"/>
    <w:basedOn w:val="47"/>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6">
    <w:name w:val="List Table 1 Light - Accent 3"/>
    <w:basedOn w:val="47"/>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7">
    <w:name w:val="List Table 1 Light - Accent 4"/>
    <w:basedOn w:val="47"/>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8">
    <w:name w:val="List Table 1 Light - Accent 5"/>
    <w:basedOn w:val="47"/>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9">
    <w:name w:val="List Table 1 Light - Accent 6"/>
    <w:basedOn w:val="47"/>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0">
    <w:name w:val="List Table 2"/>
    <w:basedOn w:val="4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2 - Accent 1"/>
    <w:basedOn w:val="47"/>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2 - Accent 2"/>
    <w:basedOn w:val="47"/>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2 - Accent 3"/>
    <w:basedOn w:val="47"/>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2 - Accent 4"/>
    <w:basedOn w:val="47"/>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2 - Accent 5"/>
    <w:basedOn w:val="47"/>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2 - Accent 6"/>
    <w:basedOn w:val="47"/>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3"/>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8">
    <w:name w:val="List Table 3 - Accent 1"/>
    <w:basedOn w:val="47"/>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9">
    <w:name w:val="List Table 3 - Accent 2"/>
    <w:basedOn w:val="4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0">
    <w:name w:val="List Table 3 - Accent 3"/>
    <w:basedOn w:val="47"/>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1">
    <w:name w:val="List Table 3 - Accent 4"/>
    <w:basedOn w:val="4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2">
    <w:name w:val="List Table 3 - Accent 5"/>
    <w:basedOn w:val="47"/>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3">
    <w:name w:val="List Table 3 - Accent 6"/>
    <w:basedOn w:val="47"/>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4">
    <w:name w:val="List Table 4"/>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4 - Accent 1"/>
    <w:basedOn w:val="47"/>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4 - Accent 2"/>
    <w:basedOn w:val="47"/>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4 - Accent 3"/>
    <w:basedOn w:val="47"/>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4 - Accent 4"/>
    <w:basedOn w:val="47"/>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4 - Accent 5"/>
    <w:basedOn w:val="47"/>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4 - Accent 6"/>
    <w:basedOn w:val="47"/>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List Table 5 Dark"/>
    <w:basedOn w:val="4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2">
    <w:name w:val="List Table 5 Dark - Accent 1"/>
    <w:basedOn w:val="47"/>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3">
    <w:name w:val="List Table 5 Dark - Accent 2"/>
    <w:basedOn w:val="47"/>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4">
    <w:name w:val="List Table 5 Dark - Accent 3"/>
    <w:basedOn w:val="47"/>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5">
    <w:name w:val="List Table 5 Dark - Accent 4"/>
    <w:basedOn w:val="47"/>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6">
    <w:name w:val="List Table 5 Dark - Accent 5"/>
    <w:basedOn w:val="47"/>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7">
    <w:name w:val="List Table 5 Dark - Accent 6"/>
    <w:basedOn w:val="47"/>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8">
    <w:name w:val="List Table 6 Colorful"/>
    <w:basedOn w:val="4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9">
    <w:name w:val="List Table 6 Colorful - Accent 1"/>
    <w:basedOn w:val="47"/>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6 Colorful - Accent 2"/>
    <w:basedOn w:val="47"/>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6 Colorful - Accent 3"/>
    <w:basedOn w:val="47"/>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6 Colorful - Accent 4"/>
    <w:basedOn w:val="47"/>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6 Colorful - Accent 5"/>
    <w:basedOn w:val="47"/>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6 Colorful - Accent 6"/>
    <w:basedOn w:val="47"/>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List Table 7 Colorful"/>
    <w:basedOn w:val="4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List Table 7 Colorful - Accent 1"/>
    <w:basedOn w:val="47"/>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7 Colorful - Accent 2"/>
    <w:basedOn w:val="47"/>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7 Colorful - Accent 3"/>
    <w:basedOn w:val="47"/>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7 Colorful - Accent 4"/>
    <w:basedOn w:val="47"/>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7 Colorful - Accent 5"/>
    <w:basedOn w:val="47"/>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7 Colorful - Accent 6"/>
    <w:basedOn w:val="47"/>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Lined - Accent"/>
    <w:basedOn w:val="4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Lined - Accent 1"/>
    <w:basedOn w:val="47"/>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Lined - Accent 2"/>
    <w:basedOn w:val="47"/>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Lined - Accent 3"/>
    <w:basedOn w:val="47"/>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Lined - Accent 4"/>
    <w:basedOn w:val="47"/>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Lined - Accent 5"/>
    <w:basedOn w:val="47"/>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Lined - Accent 6"/>
    <w:basedOn w:val="47"/>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amp; Lined - Accent"/>
    <w:basedOn w:val="4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Bordered &amp; Lined - Accent 1"/>
    <w:basedOn w:val="47"/>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Bordered &amp; Lined - Accent 2"/>
    <w:basedOn w:val="47"/>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Bordered &amp; Lined - Accent 3"/>
    <w:basedOn w:val="47"/>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Bordered &amp; Lined - Accent 4"/>
    <w:basedOn w:val="47"/>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Bordered &amp; Lined - Accent 5"/>
    <w:basedOn w:val="47"/>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Bordered &amp; Lined - Accent 6"/>
    <w:basedOn w:val="47"/>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w:basedOn w:val="4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Bordered - Accent 1"/>
    <w:basedOn w:val="4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8">
    <w:name w:val="Bordered - Accent 2"/>
    <w:basedOn w:val="4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9">
    <w:name w:val="Bordered - Accent 3"/>
    <w:basedOn w:val="4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0">
    <w:name w:val="Bordered - Accent 4"/>
    <w:basedOn w:val="4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1">
    <w:name w:val="Bordered - Accent 5"/>
    <w:basedOn w:val="4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2">
    <w:name w:val="Bordered - Accent 6"/>
    <w:basedOn w:val="4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3">
    <w:name w:val="Footnote Text Char"/>
    <w:link w:val="33"/>
    <w:qFormat/>
    <w:uiPriority w:val="99"/>
    <w:rPr>
      <w:sz w:val="18"/>
    </w:rPr>
  </w:style>
  <w:style w:type="character" w:customStyle="1" w:styleId="204">
    <w:name w:val="Endnote Text Char"/>
    <w:link w:val="26"/>
    <w:qFormat/>
    <w:uiPriority w:val="99"/>
    <w:rPr>
      <w:sz w:val="20"/>
    </w:rPr>
  </w:style>
  <w:style w:type="paragraph" w:customStyle="1" w:styleId="205">
    <w:name w:val="TOC Heading"/>
    <w:unhideWhenUsed/>
    <w:qFormat/>
    <w:uiPriority w:val="39"/>
    <w:rPr>
      <w:rFonts w:hint="default" w:ascii="Times New Roman" w:hAnsi="Times New Roman" w:cs="Times New Roman" w:eastAsiaTheme="minorEastAsia"/>
    </w:rPr>
  </w:style>
  <w:style w:type="paragraph" w:customStyle="1" w:styleId="206">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7">
    <w:name w:val="Char"/>
    <w:basedOn w:val="1"/>
    <w:qFormat/>
    <w:uiPriority w:val="0"/>
    <w:pPr>
      <w:widowControl/>
      <w:spacing w:after="160" w:line="240" w:lineRule="exact"/>
      <w:ind w:firstLine="922"/>
      <w:jc w:val="left"/>
    </w:pPr>
    <w:rPr>
      <w:rFonts w:ascii="Arial" w:hAnsi="Arial" w:eastAsia="Times New Roman" w:cs="Verdana"/>
      <w:b/>
      <w:sz w:val="24"/>
      <w:szCs w:val="20"/>
      <w:lang w:eastAsia="en-US"/>
    </w:rPr>
  </w:style>
  <w:style w:type="paragraph" w:customStyle="1" w:styleId="208">
    <w:name w:val="1"/>
    <w:basedOn w:val="1"/>
    <w:link w:val="209"/>
    <w:qFormat/>
    <w:uiPriority w:val="0"/>
    <w:pPr>
      <w:spacing w:line="360" w:lineRule="auto"/>
      <w:jc w:val="left"/>
    </w:pPr>
    <w:rPr>
      <w:szCs w:val="24"/>
    </w:rPr>
  </w:style>
  <w:style w:type="character" w:customStyle="1" w:styleId="209">
    <w:name w:val="1 Char"/>
    <w:link w:val="208"/>
    <w:qFormat/>
    <w:uiPriority w:val="0"/>
    <w:rPr>
      <w:szCs w:val="24"/>
    </w:rPr>
  </w:style>
  <w:style w:type="character" w:customStyle="1" w:styleId="210">
    <w:name w:val="标题 4 Char"/>
    <w:basedOn w:val="49"/>
    <w:link w:val="5"/>
    <w:qFormat/>
    <w:uiPriority w:val="0"/>
    <w:rPr>
      <w:rFonts w:ascii="Arial" w:hAnsi="Times New Roman" w:eastAsia="黑体" w:cs="Times New Roman"/>
      <w:sz w:val="28"/>
      <w:szCs w:val="20"/>
    </w:rPr>
  </w:style>
  <w:style w:type="character" w:customStyle="1" w:styleId="211">
    <w:name w:val="副标题 Char"/>
    <w:link w:val="32"/>
    <w:qFormat/>
    <w:uiPriority w:val="0"/>
    <w:rPr>
      <w:rFonts w:ascii="Cambria" w:hAnsi="Cambria"/>
      <w:b/>
      <w:bCs/>
      <w:sz w:val="32"/>
      <w:szCs w:val="32"/>
    </w:rPr>
  </w:style>
  <w:style w:type="character" w:customStyle="1" w:styleId="212">
    <w:name w:val="纯文本 Char"/>
    <w:link w:val="22"/>
    <w:qFormat/>
    <w:uiPriority w:val="0"/>
    <w:rPr>
      <w:rFonts w:ascii="宋体" w:hAnsi="Courier New"/>
    </w:rPr>
  </w:style>
  <w:style w:type="paragraph" w:styleId="213">
    <w:name w:val="List Paragraph"/>
    <w:basedOn w:val="1"/>
    <w:qFormat/>
    <w:uiPriority w:val="0"/>
    <w:pPr>
      <w:spacing w:line="360" w:lineRule="auto"/>
      <w:ind w:firstLine="420"/>
    </w:pPr>
    <w:rPr>
      <w:rFonts w:ascii="Times New Roman" w:hAnsi="Times New Roman" w:eastAsia="宋体" w:cs="Times New Roman"/>
      <w:szCs w:val="24"/>
    </w:rPr>
  </w:style>
  <w:style w:type="paragraph" w:customStyle="1" w:styleId="214">
    <w:name w:val="TOC 标题1"/>
    <w:basedOn w:val="2"/>
    <w:next w:val="1"/>
    <w:qFormat/>
    <w:uiPriority w:val="39"/>
    <w:pPr>
      <w:widowControl/>
      <w:numPr>
        <w:numId w:val="0"/>
      </w:numPr>
      <w:tabs>
        <w:tab w:val="clear" w:pos="360"/>
      </w:tabs>
      <w:spacing w:before="480" w:line="276" w:lineRule="auto"/>
      <w:jc w:val="left"/>
      <w:outlineLvl w:val="9"/>
    </w:pPr>
    <w:rPr>
      <w:rFonts w:ascii="Cambria" w:hAnsi="Cambria" w:eastAsia="宋体"/>
      <w:bCs/>
      <w:color w:val="365F91"/>
      <w:szCs w:val="28"/>
    </w:rPr>
  </w:style>
  <w:style w:type="character" w:customStyle="1" w:styleId="215">
    <w:name w:val="标题 5 Char"/>
    <w:basedOn w:val="49"/>
    <w:link w:val="6"/>
    <w:semiHidden/>
    <w:qFormat/>
    <w:uiPriority w:val="0"/>
    <w:rPr>
      <w:rFonts w:ascii="Times New Roman" w:hAnsi="Times New Roman" w:eastAsia="宋体" w:cs="Times New Roman"/>
      <w:b/>
      <w:bCs/>
      <w:sz w:val="28"/>
      <w:szCs w:val="28"/>
    </w:rPr>
  </w:style>
  <w:style w:type="character" w:customStyle="1" w:styleId="216">
    <w:name w:val="标题 6 Char"/>
    <w:basedOn w:val="49"/>
    <w:link w:val="7"/>
    <w:semiHidden/>
    <w:qFormat/>
    <w:uiPriority w:val="0"/>
    <w:rPr>
      <w:rFonts w:ascii="Cambria" w:hAnsi="Cambria" w:eastAsia="宋体" w:cs="Times New Roman"/>
      <w:b/>
      <w:bCs/>
      <w:sz w:val="24"/>
      <w:szCs w:val="24"/>
    </w:rPr>
  </w:style>
  <w:style w:type="character" w:customStyle="1" w:styleId="217">
    <w:name w:val="标题 7 Char"/>
    <w:basedOn w:val="49"/>
    <w:link w:val="8"/>
    <w:semiHidden/>
    <w:qFormat/>
    <w:uiPriority w:val="0"/>
    <w:rPr>
      <w:rFonts w:ascii="Times New Roman" w:hAnsi="Times New Roman" w:eastAsia="宋体" w:cs="Times New Roman"/>
      <w:b/>
      <w:bCs/>
      <w:sz w:val="24"/>
      <w:szCs w:val="24"/>
    </w:rPr>
  </w:style>
  <w:style w:type="character" w:customStyle="1" w:styleId="218">
    <w:name w:val="标题 8 Char"/>
    <w:basedOn w:val="49"/>
    <w:link w:val="9"/>
    <w:semiHidden/>
    <w:qFormat/>
    <w:uiPriority w:val="0"/>
    <w:rPr>
      <w:rFonts w:ascii="Cambria" w:hAnsi="Cambria" w:eastAsia="宋体" w:cs="Times New Roman"/>
      <w:sz w:val="24"/>
      <w:szCs w:val="24"/>
    </w:rPr>
  </w:style>
  <w:style w:type="character" w:customStyle="1" w:styleId="219">
    <w:name w:val="标题 9 Char"/>
    <w:basedOn w:val="49"/>
    <w:link w:val="10"/>
    <w:semiHidden/>
    <w:qFormat/>
    <w:uiPriority w:val="0"/>
    <w:rPr>
      <w:rFonts w:ascii="Cambria" w:hAnsi="Cambria" w:eastAsia="宋体" w:cs="Times New Roman"/>
      <w:szCs w:val="21"/>
    </w:rPr>
  </w:style>
  <w:style w:type="paragraph" w:customStyle="1" w:styleId="220">
    <w:name w:val="Default"/>
    <w:link w:val="221"/>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21">
    <w:name w:val="Default Char"/>
    <w:link w:val="220"/>
    <w:qFormat/>
    <w:uiPriority w:val="99"/>
    <w:rPr>
      <w:rFonts w:ascii="MS Mincho" w:hAnsi="Calibri" w:eastAsia="宋体" w:cs="Times New Roman"/>
      <w:color w:val="000000"/>
      <w:szCs w:val="24"/>
    </w:rPr>
  </w:style>
  <w:style w:type="character" w:customStyle="1" w:styleId="222">
    <w:name w:val="批注文字 Char"/>
    <w:basedOn w:val="49"/>
    <w:link w:val="15"/>
    <w:qFormat/>
    <w:uiPriority w:val="0"/>
    <w:rPr>
      <w:rFonts w:ascii="Times New Roman" w:hAnsi="Times New Roman" w:eastAsia="宋体" w:cs="Times New Roman"/>
      <w:szCs w:val="24"/>
    </w:rPr>
  </w:style>
  <w:style w:type="character" w:customStyle="1" w:styleId="223">
    <w:name w:val="批注框文本 Char"/>
    <w:basedOn w:val="49"/>
    <w:link w:val="27"/>
    <w:semiHidden/>
    <w:qFormat/>
    <w:uiPriority w:val="0"/>
    <w:rPr>
      <w:rFonts w:ascii="Times New Roman" w:hAnsi="Times New Roman" w:eastAsia="宋体" w:cs="Times New Roman"/>
      <w:sz w:val="18"/>
      <w:szCs w:val="18"/>
    </w:rPr>
  </w:style>
  <w:style w:type="character" w:customStyle="1" w:styleId="224">
    <w:name w:val="HTML 预设格式 Char"/>
    <w:link w:val="40"/>
    <w:qFormat/>
    <w:uiPriority w:val="0"/>
    <w:rPr>
      <w:rFonts w:ascii="宋体" w:hAnsi="宋体" w:cs="宋体"/>
      <w:sz w:val="24"/>
      <w:szCs w:val="24"/>
    </w:rPr>
  </w:style>
  <w:style w:type="character" w:customStyle="1" w:styleId="225">
    <w:name w:val="HTML 预设格式 Char1"/>
    <w:basedOn w:val="49"/>
    <w:semiHidden/>
    <w:qFormat/>
    <w:uiPriority w:val="99"/>
    <w:rPr>
      <w:rFonts w:ascii="Courier New" w:hAnsi="Courier New" w:cs="Courier New"/>
      <w:sz w:val="20"/>
      <w:szCs w:val="20"/>
    </w:rPr>
  </w:style>
  <w:style w:type="character" w:customStyle="1" w:styleId="226">
    <w:name w:val="普通正文 Char"/>
    <w:link w:val="227"/>
    <w:qFormat/>
    <w:uiPriority w:val="0"/>
    <w:rPr>
      <w:rFonts w:ascii="Arial" w:hAnsi="Arial"/>
      <w:sz w:val="24"/>
      <w:szCs w:val="24"/>
    </w:rPr>
  </w:style>
  <w:style w:type="paragraph" w:customStyle="1" w:styleId="227">
    <w:name w:val="普通正文"/>
    <w:basedOn w:val="1"/>
    <w:link w:val="226"/>
    <w:qFormat/>
    <w:uiPriority w:val="0"/>
    <w:pPr>
      <w:spacing w:before="120" w:after="120" w:line="360" w:lineRule="auto"/>
      <w:ind w:firstLine="480"/>
      <w:jc w:val="left"/>
    </w:pPr>
    <w:rPr>
      <w:rFonts w:ascii="Arial" w:hAnsi="Arial"/>
      <w:sz w:val="24"/>
      <w:szCs w:val="24"/>
    </w:rPr>
  </w:style>
  <w:style w:type="paragraph" w:customStyle="1" w:styleId="228">
    <w:name w:val="Char1"/>
    <w:basedOn w:val="1"/>
    <w:qFormat/>
    <w:uiPriority w:val="0"/>
    <w:pPr>
      <w:tabs>
        <w:tab w:val="left" w:pos="360"/>
      </w:tabs>
      <w:spacing w:line="360" w:lineRule="auto"/>
      <w:ind w:firstLine="922"/>
    </w:pPr>
    <w:rPr>
      <w:rFonts w:ascii="Times New Roman" w:hAnsi="Times New Roman" w:eastAsia="宋体" w:cs="Times New Roman"/>
      <w:sz w:val="24"/>
      <w:szCs w:val="24"/>
    </w:rPr>
  </w:style>
  <w:style w:type="character" w:customStyle="1" w:styleId="229">
    <w:name w:val="批注主题 Char"/>
    <w:basedOn w:val="222"/>
    <w:link w:val="44"/>
    <w:semiHidden/>
    <w:qFormat/>
    <w:uiPriority w:val="99"/>
    <w:rPr>
      <w:rFonts w:ascii="Times New Roman" w:hAnsi="Times New Roman" w:eastAsia="宋体" w:cs="Times New Roman"/>
      <w:b/>
      <w:bCs/>
      <w:szCs w:val="24"/>
    </w:rPr>
  </w:style>
  <w:style w:type="character" w:customStyle="1" w:styleId="230">
    <w:name w:val="文档结构图 Char"/>
    <w:basedOn w:val="49"/>
    <w:link w:val="14"/>
    <w:semiHidden/>
    <w:qFormat/>
    <w:uiPriority w:val="99"/>
    <w:rPr>
      <w:rFonts w:ascii="宋体" w:eastAsia="宋体"/>
      <w:sz w:val="18"/>
      <w:szCs w:val="18"/>
    </w:rPr>
  </w:style>
  <w:style w:type="paragraph" w:customStyle="1" w:styleId="231">
    <w:name w:val="修订1"/>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232">
    <w:name w:val="段"/>
    <w:next w:val="1"/>
    <w:qFormat/>
    <w:uiPriority w:val="0"/>
    <w:pPr>
      <w:ind w:firstLine="200"/>
      <w:jc w:val="both"/>
    </w:pPr>
    <w:rPr>
      <w:rFonts w:hint="default" w:ascii="宋体" w:hAnsi="Times New Roman" w:eastAsia="宋体" w:cs="Times New Roman"/>
      <w:sz w:val="21"/>
      <w:szCs w:val="22"/>
      <w:lang w:val="en-US" w:eastAsia="zh-CN" w:bidi="ar-SA"/>
    </w:rPr>
  </w:style>
  <w:style w:type="character" w:customStyle="1" w:styleId="233">
    <w:name w:val="正文文本 3 Char"/>
    <w:basedOn w:val="49"/>
    <w:link w:val="16"/>
    <w:qFormat/>
    <w:uiPriority w:val="0"/>
    <w:rPr>
      <w:rFonts w:ascii="Times New Roman" w:hAnsi="Times New Roman" w:eastAsia="宋体" w:cs="Times New Roman"/>
      <w:sz w:val="16"/>
      <w:szCs w:val="16"/>
    </w:rPr>
  </w:style>
  <w:style w:type="character" w:customStyle="1" w:styleId="234">
    <w:name w:val="正文文本缩进 Char"/>
    <w:basedOn w:val="49"/>
    <w:link w:val="18"/>
    <w:qFormat/>
    <w:uiPriority w:val="0"/>
    <w:rPr>
      <w:rFonts w:ascii="FangSong_GB2312" w:hAnsi="Times New Roman" w:eastAsia="FangSong_GB2312" w:cs="Times New Roman"/>
      <w:sz w:val="32"/>
      <w:szCs w:val="24"/>
    </w:rPr>
  </w:style>
  <w:style w:type="character" w:customStyle="1" w:styleId="235">
    <w:name w:val="日期 Char"/>
    <w:basedOn w:val="49"/>
    <w:link w:val="24"/>
    <w:qFormat/>
    <w:uiPriority w:val="0"/>
    <w:rPr>
      <w:rFonts w:ascii="FangSong_GB2312" w:hAnsi="Times New Roman" w:eastAsia="FangSong_GB2312" w:cs="Times New Roman"/>
      <w:sz w:val="32"/>
      <w:szCs w:val="24"/>
    </w:rPr>
  </w:style>
  <w:style w:type="character" w:customStyle="1" w:styleId="236">
    <w:name w:val="正文文本缩进 2 Char"/>
    <w:basedOn w:val="49"/>
    <w:link w:val="25"/>
    <w:qFormat/>
    <w:uiPriority w:val="0"/>
    <w:rPr>
      <w:rFonts w:ascii="Times New Roman" w:hAnsi="Times New Roman" w:eastAsia="FangSong_GB2312" w:cs="Times New Roman"/>
      <w:sz w:val="32"/>
      <w:szCs w:val="24"/>
    </w:rPr>
  </w:style>
  <w:style w:type="character" w:customStyle="1" w:styleId="237">
    <w:name w:val="页脚 Char"/>
    <w:basedOn w:val="49"/>
    <w:link w:val="28"/>
    <w:qFormat/>
    <w:uiPriority w:val="0"/>
    <w:rPr>
      <w:sz w:val="18"/>
      <w:szCs w:val="18"/>
    </w:rPr>
  </w:style>
  <w:style w:type="character" w:customStyle="1" w:styleId="238">
    <w:name w:val="页脚 Char1"/>
    <w:link w:val="28"/>
    <w:qFormat/>
    <w:uiPriority w:val="0"/>
    <w:rPr>
      <w:rFonts w:ascii="Times New Roman" w:hAnsi="Times New Roman" w:eastAsia="宋体" w:cs="Times New Roman"/>
      <w:sz w:val="18"/>
      <w:szCs w:val="18"/>
    </w:rPr>
  </w:style>
  <w:style w:type="character" w:customStyle="1" w:styleId="239">
    <w:name w:val="页眉 Char"/>
    <w:basedOn w:val="49"/>
    <w:link w:val="29"/>
    <w:qFormat/>
    <w:uiPriority w:val="0"/>
    <w:rPr>
      <w:rFonts w:ascii="Times New Roman" w:hAnsi="Times New Roman" w:eastAsia="宋体" w:cs="Times New Roman"/>
      <w:sz w:val="18"/>
      <w:szCs w:val="18"/>
    </w:rPr>
  </w:style>
  <w:style w:type="character" w:customStyle="1" w:styleId="240">
    <w:name w:val="正文文本缩进 3 Char"/>
    <w:basedOn w:val="49"/>
    <w:link w:val="35"/>
    <w:qFormat/>
    <w:uiPriority w:val="0"/>
    <w:rPr>
      <w:rFonts w:ascii="FangSong_GB2312" w:hAnsi="华文中宋" w:eastAsia="FangSong_GB2312" w:cs="Times New Roman"/>
      <w:sz w:val="32"/>
      <w:szCs w:val="32"/>
    </w:rPr>
  </w:style>
  <w:style w:type="character" w:customStyle="1" w:styleId="241">
    <w:name w:val="正文文本 2 Char"/>
    <w:basedOn w:val="49"/>
    <w:link w:val="39"/>
    <w:qFormat/>
    <w:uiPriority w:val="0"/>
    <w:rPr>
      <w:rFonts w:ascii="Times New Roman" w:hAnsi="Times New Roman" w:eastAsia="宋体" w:cs="Times New Roman"/>
      <w:sz w:val="21"/>
      <w:szCs w:val="24"/>
    </w:rPr>
  </w:style>
  <w:style w:type="table" w:customStyle="1" w:styleId="242">
    <w:name w:val="网格型1"/>
    <w:basedOn w:val="4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43">
    <w:name w:val="Header Char"/>
    <w:qFormat/>
    <w:uiPriority w:val="0"/>
    <w:rPr>
      <w:rFonts w:cs="Times New Roman"/>
      <w:sz w:val="18"/>
      <w:szCs w:val="18"/>
    </w:rPr>
  </w:style>
  <w:style w:type="character" w:customStyle="1" w:styleId="244">
    <w:name w:val="style341"/>
    <w:qFormat/>
    <w:uiPriority w:val="0"/>
  </w:style>
  <w:style w:type="paragraph" w:customStyle="1" w:styleId="245">
    <w:name w:val="p0"/>
    <w:basedOn w:val="1"/>
    <w:qFormat/>
    <w:uiPriority w:val="0"/>
    <w:pPr>
      <w:widowControl/>
    </w:pPr>
    <w:rPr>
      <w:rFonts w:ascii="Calibri" w:hAnsi="Calibri" w:eastAsia="宋体" w:cs="宋体"/>
      <w:szCs w:val="21"/>
    </w:rPr>
  </w:style>
  <w:style w:type="paragraph" w:customStyle="1" w:styleId="246">
    <w:name w:val="Char Char Char Char Char1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247">
    <w:name w:val="p15"/>
    <w:basedOn w:val="1"/>
    <w:qFormat/>
    <w:uiPriority w:val="0"/>
    <w:pPr>
      <w:widowControl/>
      <w:ind w:firstLine="420"/>
    </w:pPr>
    <w:rPr>
      <w:rFonts w:ascii="Calibri" w:hAnsi="Calibri" w:eastAsia="宋体" w:cs="宋体"/>
      <w:szCs w:val="21"/>
    </w:rPr>
  </w:style>
  <w:style w:type="paragraph" w:customStyle="1" w:styleId="248">
    <w:name w:val="_Style 31"/>
    <w:basedOn w:val="1"/>
    <w:qFormat/>
    <w:uiPriority w:val="0"/>
    <w:pPr>
      <w:widowControl/>
      <w:spacing w:after="160" w:line="240" w:lineRule="exact"/>
      <w:jc w:val="left"/>
    </w:pPr>
    <w:rPr>
      <w:rFonts w:ascii="Verdana" w:hAnsi="Verdana" w:eastAsia="FangSong_GB2312" w:cs="Times New Roman"/>
      <w:sz w:val="24"/>
      <w:szCs w:val="20"/>
      <w:lang w:eastAsia="en-US"/>
    </w:rPr>
  </w:style>
  <w:style w:type="paragraph" w:customStyle="1" w:styleId="249">
    <w:name w:val="_Style 3"/>
    <w:basedOn w:val="1"/>
    <w:qFormat/>
    <w:uiPriority w:val="0"/>
    <w:pPr>
      <w:widowControl/>
      <w:spacing w:after="160" w:line="240" w:lineRule="exact"/>
      <w:jc w:val="left"/>
    </w:pPr>
    <w:rPr>
      <w:rFonts w:ascii="Verdana" w:hAnsi="Verdana" w:eastAsia="FangSong_GB2312" w:cs="Times New Roman"/>
      <w:sz w:val="24"/>
      <w:szCs w:val="20"/>
      <w:lang w:eastAsia="en-US"/>
    </w:rPr>
  </w:style>
  <w:style w:type="paragraph" w:customStyle="1" w:styleId="250">
    <w:name w:val="Char2"/>
    <w:basedOn w:val="1"/>
    <w:qFormat/>
    <w:uiPriority w:val="0"/>
    <w:pPr>
      <w:tabs>
        <w:tab w:val="left" w:pos="360"/>
      </w:tabs>
    </w:pPr>
    <w:rPr>
      <w:rFonts w:ascii="Times New Roman" w:hAnsi="Times New Roman" w:eastAsia="宋体" w:cs="Times New Roman"/>
      <w:sz w:val="24"/>
      <w:szCs w:val="24"/>
    </w:rPr>
  </w:style>
  <w:style w:type="paragraph" w:customStyle="1" w:styleId="251">
    <w:name w:val="Char Char Char Char Char Char Char Char Char"/>
    <w:basedOn w:val="1"/>
    <w:qFormat/>
    <w:uiPriority w:val="0"/>
    <w:pPr>
      <w:widowControl/>
      <w:spacing w:after="160" w:line="240" w:lineRule="exact"/>
      <w:jc w:val="left"/>
    </w:pPr>
    <w:rPr>
      <w:rFonts w:ascii="Verdana" w:hAnsi="Verdana" w:eastAsia="FangSong_GB2312" w:cs="Times New Roman"/>
      <w:sz w:val="24"/>
      <w:szCs w:val="20"/>
      <w:lang w:eastAsia="en-US"/>
    </w:rPr>
  </w:style>
  <w:style w:type="character" w:customStyle="1" w:styleId="252">
    <w:name w:val="font01"/>
    <w:qFormat/>
    <w:uiPriority w:val="0"/>
    <w:rPr>
      <w:rFonts w:hint="eastAsia" w:ascii="宋体" w:hAnsi="宋体" w:eastAsia="宋体" w:cs="宋体"/>
      <w:color w:val="000000"/>
      <w:sz w:val="22"/>
      <w:szCs w:val="22"/>
      <w:u w:val="none"/>
    </w:rPr>
  </w:style>
  <w:style w:type="character" w:customStyle="1" w:styleId="253">
    <w:name w:val="font11"/>
    <w:qFormat/>
    <w:uiPriority w:val="0"/>
    <w:rPr>
      <w:rFonts w:hint="eastAsia" w:ascii="宋体" w:hAnsi="宋体" w:eastAsia="宋体" w:cs="宋体"/>
      <w:color w:val="FF0000"/>
      <w:sz w:val="22"/>
      <w:szCs w:val="22"/>
      <w:u w:val="none"/>
    </w:rPr>
  </w:style>
  <w:style w:type="character" w:customStyle="1" w:styleId="254">
    <w:name w:val="font31"/>
    <w:basedOn w:val="49"/>
    <w:qFormat/>
    <w:uiPriority w:val="0"/>
    <w:rPr>
      <w:rFonts w:hint="eastAsia" w:ascii="仿宋" w:hAnsi="仿宋" w:eastAsia="仿宋" w:cs="仿宋"/>
      <w:b/>
      <w:bCs/>
      <w:color w:val="000000"/>
      <w:sz w:val="16"/>
      <w:szCs w:val="16"/>
      <w:u w:val="none"/>
    </w:rPr>
  </w:style>
  <w:style w:type="character" w:customStyle="1" w:styleId="255">
    <w:name w:val="font21"/>
    <w:basedOn w:val="49"/>
    <w:qFormat/>
    <w:uiPriority w:val="0"/>
    <w:rPr>
      <w:rFonts w:hint="eastAsia" w:ascii="仿宋" w:hAnsi="仿宋" w:eastAsia="仿宋" w:cs="仿宋"/>
      <w:color w:val="000000"/>
      <w:sz w:val="16"/>
      <w:szCs w:val="16"/>
      <w:u w:val="none"/>
    </w:rPr>
  </w:style>
  <w:style w:type="character" w:customStyle="1" w:styleId="256">
    <w:name w:val="font41"/>
    <w:basedOn w:val="49"/>
    <w:qFormat/>
    <w:uiPriority w:val="0"/>
    <w:rPr>
      <w:rFonts w:hint="eastAsia" w:ascii="仿宋" w:hAnsi="仿宋" w:eastAsia="仿宋" w:cs="仿宋"/>
      <w:b/>
      <w:bCs/>
      <w:color w:val="FF0000"/>
      <w:sz w:val="16"/>
      <w:szCs w:val="16"/>
      <w:u w:val="none"/>
    </w:rPr>
  </w:style>
  <w:style w:type="paragraph" w:customStyle="1" w:styleId="257">
    <w:name w:val="列出段落1"/>
    <w:basedOn w:val="1"/>
    <w:qFormat/>
    <w:uiPriority w:val="99"/>
    <w:pPr>
      <w:ind w:firstLine="420"/>
    </w:pPr>
    <w:rPr>
      <w:rFonts w:ascii="Calibri" w:hAnsi="Calibri" w:eastAsia="宋体" w:cs="Times New Roman"/>
    </w:rPr>
  </w:style>
  <w:style w:type="paragraph" w:customStyle="1" w:styleId="258">
    <w:name w:val="paragraph"/>
    <w:basedOn w:val="1"/>
    <w:qFormat/>
    <w:uiPriority w:val="0"/>
    <w:pPr>
      <w:widowControl/>
      <w:spacing w:before="100" w:beforeAutospacing="1" w:after="100" w:afterAutospacing="1"/>
      <w:jc w:val="left"/>
    </w:pPr>
    <w:rPr>
      <w:rFonts w:ascii="宋体" w:hAnsi="宋体" w:cs="宋体"/>
      <w:sz w:val="24"/>
      <w:szCs w:val="24"/>
    </w:rPr>
  </w:style>
  <w:style w:type="paragraph" w:customStyle="1" w:styleId="259">
    <w:name w:val="Preistext2"/>
    <w:basedOn w:val="1"/>
    <w:qFormat/>
    <w:uiPriority w:val="0"/>
    <w:pPr>
      <w:widowControl/>
      <w:tabs>
        <w:tab w:val="left" w:pos="709"/>
        <w:tab w:val="left" w:pos="1701"/>
        <w:tab w:val="left" w:pos="3119"/>
      </w:tabs>
      <w:ind w:left="1843" w:right="1701"/>
      <w:jc w:val="left"/>
    </w:pPr>
    <w:rPr>
      <w:rFonts w:ascii="Arial" w:hAnsi="Arial"/>
      <w:sz w:val="18"/>
      <w:szCs w:val="20"/>
      <w:lang w:val="en-GB" w:eastAsia="de-DE"/>
    </w:rPr>
  </w:style>
  <w:style w:type="paragraph" w:customStyle="1" w:styleId="260">
    <w:name w:val="正文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table" w:customStyle="1" w:styleId="261">
    <w:name w:val="Grid Table 2 - Accent 1"/>
    <w:basedOn w:val="47"/>
    <w:qFormat/>
    <w:uiPriority w:val="99"/>
    <w:tblPr>
      <w:tblBorders>
        <w:bottom w:val="single" w:color="68A2D8" w:sz="4" w:space="0"/>
        <w:insideH w:val="single" w:color="68A2D8" w:sz="4" w:space="0"/>
        <w:insideV w:val="single" w:color="68A2D8" w:sz="4" w:space="0"/>
      </w:tblBorders>
      <w:tblCellMar>
        <w:top w:w="0" w:type="dxa"/>
        <w:left w:w="108" w:type="dxa"/>
        <w:bottom w:w="0" w:type="dxa"/>
        <w:right w:w="108" w:type="dxa"/>
      </w:tblCellMar>
    </w:tblPr>
    <w:tblStylePr w:type="firstRow">
      <w:rPr>
        <w:b/>
        <w:color w:val="404040"/>
      </w:rPr>
      <w:tcPr>
        <w:tcBorders>
          <w:top w:val="nil"/>
          <w:left w:val="nil"/>
          <w:bottom w:val="single" w:color="68A2D8" w:sz="12" w:space="0"/>
          <w:right w:val="nil"/>
        </w:tcBorders>
        <w:shd w:val="clear" w:color="FFFFFF" w:fill="auto"/>
      </w:tcPr>
    </w:tblStylePr>
    <w:tblStylePr w:type="lastRow">
      <w:rPr>
        <w:b/>
        <w:color w:val="404040"/>
      </w:rPr>
      <w:tcPr>
        <w:tcBorders>
          <w:top w:val="single" w:color="68A2D8"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paragraph" w:customStyle="1" w:styleId="262">
    <w:name w:val="正文1"/>
    <w:basedOn w:val="1"/>
    <w:next w:val="1"/>
    <w:qFormat/>
    <w:uiPriority w:val="0"/>
    <w:rPr>
      <w:rFonts w:ascii="Times New Roman" w:hAnsi="Times New Roman" w:eastAsia="宋体" w:cs="Times New Roman"/>
      <w:szCs w:val="24"/>
    </w:rPr>
  </w:style>
  <w:style w:type="paragraph" w:customStyle="1" w:styleId="263">
    <w:name w:val="Heading 1"/>
    <w:basedOn w:val="1"/>
    <w:next w:val="1"/>
    <w:qFormat/>
    <w:uiPriority w:val="0"/>
    <w:pPr>
      <w:keepNext/>
      <w:keepLines/>
      <w:widowControl/>
      <w:spacing w:line="360" w:lineRule="auto"/>
      <w:jc w:val="center"/>
      <w:outlineLvl w:val="0"/>
    </w:pPr>
    <w:rPr>
      <w:rFonts w:ascii="Arial" w:hAnsi="Arial" w:eastAsia="宋体" w:cs="Arial"/>
      <w:b/>
      <w:sz w:val="36"/>
      <w:szCs w:val="40"/>
    </w:rPr>
  </w:style>
  <w:style w:type="table" w:customStyle="1" w:styleId="264">
    <w:name w:val="网格型6"/>
    <w:basedOn w:val="47"/>
    <w:semiHidden/>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65">
    <w:name w:val="网格型3"/>
    <w:basedOn w:val="47"/>
    <w:semiHidden/>
    <w:unhideWhenUsed/>
    <w:qFormat/>
    <w:uiPriority w:val="99"/>
    <w:pPr>
      <w:widowControl w:val="0"/>
      <w:jc w:val="both"/>
    </w:pPr>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66">
    <w:name w:val="样式 样式 左侧:  2 字符 + 左侧:  0.85 厘米 首行缩进:  2 字符1"/>
    <w:basedOn w:val="1"/>
    <w:qFormat/>
    <w:uiPriority w:val="0"/>
    <w:pPr>
      <w:ind w:left="482" w:firstLine="200"/>
    </w:pPr>
    <w:rPr>
      <w:rFonts w:ascii="Times New Roman" w:hAnsi="Times New Roman" w:eastAsia="宋体" w:cs="宋体"/>
      <w:szCs w:val="20"/>
    </w:rPr>
  </w:style>
  <w:style w:type="character" w:customStyle="1" w:styleId="267">
    <w:name w:val="font61"/>
    <w:basedOn w:val="49"/>
    <w:qFormat/>
    <w:uiPriority w:val="0"/>
    <w:rPr>
      <w:rFonts w:hint="default" w:ascii="等线" w:hAnsi="等线" w:eastAsia="等线" w:cs="等线"/>
      <w:color w:val="000000"/>
      <w:sz w:val="24"/>
      <w:szCs w:val="24"/>
      <w:u w:val="none"/>
    </w:rPr>
  </w:style>
  <w:style w:type="paragraph" w:customStyle="1" w:styleId="268">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80</Pages>
  <Words>17144</Words>
  <Characters>18036</Characters>
  <TotalTime>51</TotalTime>
  <ScaleCrop>false</ScaleCrop>
  <LinksUpToDate>false</LinksUpToDate>
  <CharactersWithSpaces>18409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2021-07-28T12:14:00Z</dcterms:created>
  <dc:creator>Administrator</dc:creator>
  <cp:lastModifiedBy>穆</cp:lastModifiedBy>
  <cp:lastPrinted>2026-08-05T07:05:00Z</cp:lastPrinted>
  <dcterms:modified xsi:type="dcterms:W3CDTF">2026-08-28T04:56:24Z</dcterms:modified>
  <cp:revision>717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52285113141A4DEB9489FF18DD703534_13</vt:lpwstr>
  </property>
  <property fmtid="{D5CDD505-2E9C-101B-9397-08002B2CF9AE}" pid="4" name="KSOTemplateDocerSaveRecord">
    <vt:lpwstr>eyJoZGlkIjoiYzQzNzgyZjYyMjA2NmE1ZjEwMTgwZGFkM2U0ZjlmZDciLCJ1c2VySWQiOiI1ODU1NzkzMjAifQ==</vt:lpwstr>
  </property>
</Properties>
</file>